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8D849" w14:textId="77777777" w:rsidR="00241D04" w:rsidRPr="001E2E50" w:rsidRDefault="00241D04" w:rsidP="00241D04">
      <w:pPr>
        <w:spacing w:after="0" w:line="240" w:lineRule="auto"/>
        <w:jc w:val="right"/>
        <w:rPr>
          <w:rFonts w:ascii="Verdana" w:eastAsia="Times New Roman" w:hAnsi="Verdana"/>
          <w:sz w:val="18"/>
          <w:szCs w:val="18"/>
          <w:lang w:eastAsia="pl-PL"/>
        </w:rPr>
      </w:pPr>
      <w:r w:rsidRPr="001E2E50">
        <w:rPr>
          <w:rFonts w:ascii="Verdana" w:eastAsia="Times New Roman" w:hAnsi="Verdana"/>
          <w:sz w:val="18"/>
          <w:szCs w:val="18"/>
          <w:lang w:eastAsia="pl-PL"/>
        </w:rPr>
        <w:t>Załącznik nr 3 do SIWZ</w:t>
      </w:r>
    </w:p>
    <w:p w14:paraId="2B1E4715" w14:textId="77777777" w:rsidR="00241D04" w:rsidRPr="001E2E50" w:rsidRDefault="00241D04" w:rsidP="00241D04">
      <w:pPr>
        <w:spacing w:after="0" w:line="240" w:lineRule="auto"/>
        <w:jc w:val="right"/>
        <w:rPr>
          <w:rFonts w:ascii="Verdana" w:eastAsia="Times New Roman" w:hAnsi="Verdana"/>
          <w:sz w:val="18"/>
          <w:szCs w:val="18"/>
          <w:lang w:eastAsia="pl-PL"/>
        </w:rPr>
      </w:pPr>
    </w:p>
    <w:p w14:paraId="4399ACF2" w14:textId="77777777" w:rsidR="00241D04" w:rsidRPr="001E2E50" w:rsidRDefault="00241D04" w:rsidP="00241D04">
      <w:pPr>
        <w:spacing w:after="0" w:line="240" w:lineRule="auto"/>
        <w:jc w:val="right"/>
        <w:rPr>
          <w:rFonts w:ascii="Verdana" w:eastAsia="Times New Roman" w:hAnsi="Verdana"/>
          <w:sz w:val="18"/>
          <w:szCs w:val="18"/>
          <w:lang w:eastAsia="pl-PL"/>
        </w:rPr>
      </w:pPr>
    </w:p>
    <w:p w14:paraId="798CA237" w14:textId="77777777" w:rsidR="00241D04" w:rsidRPr="001E2E50" w:rsidRDefault="00241D04" w:rsidP="00241D04">
      <w:pPr>
        <w:keepNext/>
        <w:spacing w:after="0" w:line="240" w:lineRule="auto"/>
        <w:jc w:val="center"/>
        <w:outlineLvl w:val="0"/>
        <w:rPr>
          <w:rFonts w:ascii="Verdana" w:eastAsia="Times New Roman" w:hAnsi="Verdana"/>
          <w:b/>
          <w:bCs/>
          <w:kern w:val="32"/>
          <w:sz w:val="18"/>
          <w:szCs w:val="18"/>
          <w:lang w:eastAsia="pl-PL"/>
        </w:rPr>
      </w:pPr>
      <w:r w:rsidRPr="001E2E50">
        <w:rPr>
          <w:rFonts w:ascii="Verdana" w:eastAsia="Times New Roman" w:hAnsi="Verdana"/>
          <w:b/>
          <w:bCs/>
          <w:kern w:val="32"/>
          <w:sz w:val="18"/>
          <w:szCs w:val="18"/>
          <w:lang w:eastAsia="pl-PL"/>
        </w:rPr>
        <w:t xml:space="preserve">WZÓR UMOWY </w:t>
      </w:r>
    </w:p>
    <w:p w14:paraId="2338242C" w14:textId="77777777" w:rsidR="00241D04" w:rsidRPr="001E2E50" w:rsidRDefault="00241D04" w:rsidP="00241D04">
      <w:pPr>
        <w:spacing w:after="0" w:line="240" w:lineRule="auto"/>
        <w:rPr>
          <w:rFonts w:ascii="Verdana" w:eastAsia="Times New Roman" w:hAnsi="Verdana"/>
          <w:b/>
          <w:sz w:val="18"/>
          <w:szCs w:val="18"/>
          <w:lang w:eastAsia="pl-PL"/>
        </w:rPr>
      </w:pPr>
    </w:p>
    <w:p w14:paraId="3BD08021" w14:textId="77777777" w:rsidR="00241D04" w:rsidRPr="001E2E50" w:rsidRDefault="00241D04" w:rsidP="00241D04">
      <w:pPr>
        <w:spacing w:after="0" w:line="240" w:lineRule="auto"/>
        <w:jc w:val="both"/>
        <w:rPr>
          <w:rFonts w:ascii="Verdana" w:eastAsia="Times New Roman" w:hAnsi="Verdana"/>
          <w:sz w:val="18"/>
          <w:szCs w:val="18"/>
          <w:lang w:eastAsia="pl-PL"/>
        </w:rPr>
      </w:pPr>
      <w:r w:rsidRPr="001E2E50">
        <w:rPr>
          <w:rFonts w:ascii="Verdana" w:eastAsia="Times New Roman" w:hAnsi="Verdana"/>
          <w:sz w:val="18"/>
          <w:szCs w:val="18"/>
          <w:lang w:eastAsia="pl-PL"/>
        </w:rPr>
        <w:t>zawarta w Krakowie pomiędzy:</w:t>
      </w:r>
    </w:p>
    <w:p w14:paraId="48D04B27" w14:textId="77777777" w:rsidR="00241D04" w:rsidRPr="001E2E50" w:rsidRDefault="00241D04" w:rsidP="00241D04">
      <w:pPr>
        <w:spacing w:after="0" w:line="240" w:lineRule="auto"/>
        <w:jc w:val="both"/>
        <w:rPr>
          <w:rFonts w:ascii="Verdana" w:eastAsia="Times New Roman" w:hAnsi="Verdana"/>
          <w:sz w:val="18"/>
          <w:szCs w:val="18"/>
          <w:lang w:eastAsia="pl-PL"/>
        </w:rPr>
      </w:pPr>
      <w:r w:rsidRPr="001E2E50">
        <w:rPr>
          <w:rFonts w:ascii="Verdana" w:eastAsia="Times New Roman" w:hAnsi="Verdana"/>
          <w:b/>
          <w:sz w:val="18"/>
          <w:szCs w:val="18"/>
          <w:lang w:eastAsia="pl-PL"/>
        </w:rPr>
        <w:t xml:space="preserve">Akademią Górniczo-Hutniczą im. Stanisława Staszica w Krakowie </w:t>
      </w:r>
      <w:r w:rsidRPr="001E2E50">
        <w:rPr>
          <w:rFonts w:ascii="Verdana" w:eastAsia="Times New Roman" w:hAnsi="Verdana"/>
          <w:sz w:val="18"/>
          <w:szCs w:val="18"/>
          <w:lang w:eastAsia="pl-PL"/>
        </w:rPr>
        <w:t>Al. Mickiewicza 30, 30-059 Kraków, NIP 675 000 19 23</w:t>
      </w:r>
      <w:r>
        <w:rPr>
          <w:rFonts w:ascii="Verdana" w:eastAsia="Times New Roman" w:hAnsi="Verdana"/>
          <w:sz w:val="18"/>
          <w:szCs w:val="18"/>
          <w:lang w:eastAsia="pl-PL"/>
        </w:rPr>
        <w:t xml:space="preserve">, </w:t>
      </w:r>
      <w:r w:rsidRPr="001E2E50">
        <w:rPr>
          <w:rFonts w:ascii="Verdana" w:eastAsia="Times New Roman" w:hAnsi="Verdana"/>
          <w:sz w:val="18"/>
          <w:szCs w:val="18"/>
          <w:lang w:eastAsia="pl-PL"/>
        </w:rPr>
        <w:t>Wydział /inna jednostka/ ..............................................</w:t>
      </w:r>
    </w:p>
    <w:p w14:paraId="79DFF6D9" w14:textId="77777777" w:rsidR="00241D04" w:rsidRPr="001E2E50" w:rsidRDefault="00241D04" w:rsidP="00241D04">
      <w:pPr>
        <w:spacing w:after="0" w:line="240" w:lineRule="auto"/>
        <w:jc w:val="both"/>
        <w:rPr>
          <w:rFonts w:ascii="Verdana" w:eastAsia="Times New Roman" w:hAnsi="Verdana"/>
          <w:sz w:val="18"/>
          <w:szCs w:val="18"/>
          <w:lang w:eastAsia="pl-PL"/>
        </w:rPr>
      </w:pPr>
      <w:r w:rsidRPr="001E2E50">
        <w:rPr>
          <w:rFonts w:ascii="Verdana" w:eastAsia="Times New Roman" w:hAnsi="Verdana"/>
          <w:sz w:val="18"/>
          <w:szCs w:val="18"/>
          <w:lang w:eastAsia="pl-PL"/>
        </w:rPr>
        <w:t>reprezentowaną przez:</w:t>
      </w:r>
    </w:p>
    <w:p w14:paraId="200DE150" w14:textId="77777777" w:rsidR="00241D04" w:rsidRPr="001E2E50" w:rsidRDefault="00241D04" w:rsidP="00241D04">
      <w:pPr>
        <w:numPr>
          <w:ilvl w:val="0"/>
          <w:numId w:val="5"/>
        </w:numPr>
        <w:spacing w:after="0" w:line="240" w:lineRule="auto"/>
        <w:jc w:val="both"/>
        <w:rPr>
          <w:rFonts w:ascii="Verdana" w:eastAsia="Times New Roman" w:hAnsi="Verdana"/>
          <w:sz w:val="18"/>
          <w:szCs w:val="18"/>
          <w:lang w:eastAsia="pl-PL"/>
        </w:rPr>
      </w:pPr>
      <w:r w:rsidRPr="001E2E50">
        <w:rPr>
          <w:rFonts w:ascii="Verdana" w:eastAsia="Times New Roman" w:hAnsi="Verdana"/>
          <w:sz w:val="18"/>
          <w:szCs w:val="18"/>
          <w:lang w:eastAsia="pl-PL"/>
        </w:rPr>
        <w:t xml:space="preserve">Dziekana Wydziału /Kierownika Jednostki/ ………………………………………….………………………… </w:t>
      </w:r>
    </w:p>
    <w:p w14:paraId="4F8984EA" w14:textId="77777777" w:rsidR="00241D04" w:rsidRPr="001E2E50" w:rsidRDefault="00241D04" w:rsidP="00241D04">
      <w:pPr>
        <w:spacing w:after="0" w:line="240" w:lineRule="auto"/>
        <w:jc w:val="both"/>
        <w:rPr>
          <w:rFonts w:ascii="Verdana" w:eastAsia="Times New Roman" w:hAnsi="Verdana"/>
          <w:sz w:val="18"/>
          <w:szCs w:val="18"/>
          <w:lang w:eastAsia="pl-PL"/>
        </w:rPr>
      </w:pPr>
      <w:r w:rsidRPr="001E2E50">
        <w:rPr>
          <w:rFonts w:ascii="Verdana" w:eastAsia="Times New Roman" w:hAnsi="Verdana"/>
          <w:sz w:val="18"/>
          <w:szCs w:val="18"/>
          <w:lang w:eastAsia="pl-PL"/>
        </w:rPr>
        <w:t>zwaną dalej</w:t>
      </w:r>
      <w:r w:rsidRPr="001E2E50">
        <w:rPr>
          <w:rFonts w:ascii="Verdana" w:eastAsia="Times New Roman" w:hAnsi="Verdana"/>
          <w:b/>
          <w:sz w:val="18"/>
          <w:szCs w:val="18"/>
          <w:lang w:eastAsia="pl-PL"/>
        </w:rPr>
        <w:t xml:space="preserve"> Zamawiającym,</w:t>
      </w:r>
    </w:p>
    <w:p w14:paraId="69BCF074" w14:textId="77777777" w:rsidR="00241D04" w:rsidRPr="001E2E50" w:rsidRDefault="00241D04" w:rsidP="00241D04">
      <w:pPr>
        <w:spacing w:after="0" w:line="240" w:lineRule="auto"/>
        <w:jc w:val="both"/>
        <w:rPr>
          <w:rFonts w:ascii="Verdana" w:eastAsia="Times New Roman" w:hAnsi="Verdana"/>
          <w:sz w:val="18"/>
          <w:szCs w:val="18"/>
          <w:lang w:eastAsia="pl-PL"/>
        </w:rPr>
      </w:pPr>
      <w:r w:rsidRPr="001E2E50">
        <w:rPr>
          <w:rFonts w:ascii="Verdana" w:eastAsia="Times New Roman" w:hAnsi="Verdana"/>
          <w:sz w:val="18"/>
          <w:szCs w:val="18"/>
          <w:lang w:eastAsia="pl-PL"/>
        </w:rPr>
        <w:t>a</w:t>
      </w:r>
    </w:p>
    <w:p w14:paraId="10617E1E" w14:textId="77777777" w:rsidR="00241D04" w:rsidRPr="001E2E50" w:rsidRDefault="00241D04" w:rsidP="00241D04">
      <w:pPr>
        <w:spacing w:after="0" w:line="240" w:lineRule="auto"/>
        <w:rPr>
          <w:rFonts w:ascii="Verdana" w:eastAsia="Times New Roman" w:hAnsi="Verdana"/>
          <w:sz w:val="18"/>
          <w:szCs w:val="18"/>
          <w:lang w:eastAsia="pl-PL"/>
        </w:rPr>
      </w:pPr>
      <w:r w:rsidRPr="001E2E50">
        <w:rPr>
          <w:rFonts w:ascii="Verdana" w:eastAsia="Times New Roman" w:hAnsi="Verdana"/>
          <w:sz w:val="18"/>
          <w:szCs w:val="18"/>
          <w:lang w:eastAsia="pl-PL"/>
        </w:rPr>
        <w:t xml:space="preserve">......................................................................................................................                                        </w:t>
      </w:r>
    </w:p>
    <w:p w14:paraId="072FEE90" w14:textId="77777777" w:rsidR="00241D04" w:rsidRPr="001E2E50" w:rsidRDefault="00241D04" w:rsidP="00241D04">
      <w:pPr>
        <w:spacing w:after="0" w:line="240" w:lineRule="auto"/>
        <w:jc w:val="both"/>
        <w:rPr>
          <w:rFonts w:ascii="Verdana" w:eastAsia="Times New Roman" w:hAnsi="Verdana"/>
          <w:b/>
          <w:sz w:val="18"/>
          <w:szCs w:val="18"/>
          <w:lang w:eastAsia="pl-PL"/>
        </w:rPr>
      </w:pPr>
      <w:r w:rsidRPr="001E2E50">
        <w:rPr>
          <w:rFonts w:ascii="Verdana" w:eastAsia="Times New Roman" w:hAnsi="Verdana"/>
          <w:sz w:val="18"/>
          <w:szCs w:val="18"/>
          <w:lang w:eastAsia="pl-PL"/>
        </w:rPr>
        <w:t xml:space="preserve">zwanym dalej </w:t>
      </w:r>
      <w:r w:rsidRPr="001E2E50">
        <w:rPr>
          <w:rFonts w:ascii="Verdana" w:eastAsia="Times New Roman" w:hAnsi="Verdana"/>
          <w:b/>
          <w:sz w:val="18"/>
          <w:szCs w:val="18"/>
          <w:lang w:eastAsia="pl-PL"/>
        </w:rPr>
        <w:t>Wykonawcą,</w:t>
      </w:r>
    </w:p>
    <w:p w14:paraId="54DFBD7D" w14:textId="77777777" w:rsidR="00241D04" w:rsidRPr="001E2E50" w:rsidRDefault="00241D04" w:rsidP="00241D04">
      <w:pPr>
        <w:spacing w:after="0" w:line="240" w:lineRule="auto"/>
        <w:jc w:val="both"/>
        <w:rPr>
          <w:rFonts w:ascii="Verdana" w:eastAsia="Times New Roman" w:hAnsi="Verdana"/>
          <w:sz w:val="18"/>
          <w:szCs w:val="18"/>
          <w:lang w:eastAsia="pl-PL"/>
        </w:rPr>
      </w:pPr>
      <w:r w:rsidRPr="001E2E50">
        <w:rPr>
          <w:rFonts w:ascii="Verdana" w:eastAsia="Times New Roman" w:hAnsi="Verdana"/>
          <w:sz w:val="18"/>
          <w:szCs w:val="18"/>
          <w:lang w:eastAsia="pl-PL"/>
        </w:rPr>
        <w:t xml:space="preserve">łącznie zwanymi „Stronami” </w:t>
      </w:r>
    </w:p>
    <w:p w14:paraId="26754093" w14:textId="77777777" w:rsidR="00241D04" w:rsidRPr="001E2E50" w:rsidRDefault="00241D04" w:rsidP="00241D04">
      <w:pPr>
        <w:spacing w:after="0" w:line="240" w:lineRule="auto"/>
        <w:jc w:val="both"/>
        <w:rPr>
          <w:rFonts w:ascii="Verdana" w:eastAsia="Times New Roman" w:hAnsi="Verdana" w:cs="Verdana"/>
          <w:sz w:val="18"/>
          <w:szCs w:val="18"/>
          <w:lang w:eastAsia="pl-PL"/>
        </w:rPr>
      </w:pPr>
      <w:r w:rsidRPr="001E2E50">
        <w:rPr>
          <w:rFonts w:ascii="Verdana" w:eastAsia="Times New Roman" w:hAnsi="Verdana" w:cs="Verdana"/>
          <w:sz w:val="18"/>
          <w:szCs w:val="18"/>
          <w:lang w:eastAsia="pl-PL"/>
        </w:rPr>
        <w:t xml:space="preserve">na podstawie dokonanego przez Zamawiającego wyboru oferty w wyniku przeprowadzonego postępowania o zamówienie publiczne w trybie </w:t>
      </w:r>
      <w:r>
        <w:rPr>
          <w:rFonts w:ascii="Verdana" w:eastAsia="Times New Roman" w:hAnsi="Verdana" w:cs="Verdana"/>
          <w:sz w:val="18"/>
          <w:szCs w:val="18"/>
          <w:lang w:eastAsia="pl-PL"/>
        </w:rPr>
        <w:t>podstawowym</w:t>
      </w:r>
      <w:r w:rsidRPr="001E2E50">
        <w:rPr>
          <w:rFonts w:ascii="Verdana" w:eastAsia="Times New Roman" w:hAnsi="Verdana" w:cs="Verdana"/>
          <w:sz w:val="18"/>
          <w:szCs w:val="18"/>
          <w:lang w:eastAsia="pl-PL"/>
        </w:rPr>
        <w:t xml:space="preserve"> została zawarta umowa o następującej treści: </w:t>
      </w:r>
    </w:p>
    <w:p w14:paraId="7B3B0AE9" w14:textId="77777777" w:rsidR="00241D04" w:rsidRPr="001E2E50" w:rsidRDefault="00241D04" w:rsidP="00241D04">
      <w:pPr>
        <w:spacing w:after="0" w:line="240" w:lineRule="auto"/>
        <w:jc w:val="center"/>
        <w:rPr>
          <w:rFonts w:ascii="Verdana" w:eastAsia="Times New Roman" w:hAnsi="Verdana"/>
          <w:b/>
          <w:sz w:val="18"/>
          <w:szCs w:val="18"/>
          <w:lang w:eastAsia="pl-PL"/>
        </w:rPr>
      </w:pPr>
      <w:r w:rsidRPr="001E2E50">
        <w:rPr>
          <w:rFonts w:ascii="Verdana" w:eastAsia="Times New Roman" w:hAnsi="Verdana"/>
          <w:b/>
          <w:sz w:val="18"/>
          <w:szCs w:val="18"/>
          <w:lang w:eastAsia="pl-PL"/>
        </w:rPr>
        <w:t>§ 1.</w:t>
      </w:r>
    </w:p>
    <w:p w14:paraId="231E7FBD" w14:textId="24C6D597" w:rsidR="00241D04" w:rsidRPr="001E2E50" w:rsidRDefault="00241D04" w:rsidP="00241D04">
      <w:pPr>
        <w:numPr>
          <w:ilvl w:val="0"/>
          <w:numId w:val="6"/>
        </w:numPr>
        <w:spacing w:after="0" w:line="240" w:lineRule="auto"/>
        <w:jc w:val="both"/>
        <w:rPr>
          <w:rFonts w:ascii="Verdana" w:eastAsia="Times New Roman" w:hAnsi="Verdana"/>
          <w:sz w:val="18"/>
          <w:szCs w:val="18"/>
          <w:lang w:eastAsia="pl-PL"/>
        </w:rPr>
      </w:pPr>
      <w:r w:rsidRPr="001E2E50">
        <w:rPr>
          <w:rFonts w:ascii="Verdana" w:eastAsia="Times New Roman" w:hAnsi="Verdana"/>
          <w:sz w:val="18"/>
          <w:szCs w:val="18"/>
          <w:lang w:eastAsia="pl-PL"/>
        </w:rPr>
        <w:t xml:space="preserve">Zamawiający powierza, a Wykonawca przyjmuje do wykonania </w:t>
      </w:r>
      <w:r w:rsidRPr="00A22AC0">
        <w:rPr>
          <w:rFonts w:ascii="Verdana" w:eastAsia="Times New Roman" w:hAnsi="Verdana"/>
          <w:sz w:val="18"/>
          <w:szCs w:val="18"/>
          <w:lang w:eastAsia="pl-PL"/>
        </w:rPr>
        <w:t>usług</w:t>
      </w:r>
      <w:r w:rsidR="00C55BA2">
        <w:rPr>
          <w:rFonts w:ascii="Verdana" w:eastAsia="Times New Roman" w:hAnsi="Verdana"/>
          <w:sz w:val="18"/>
          <w:szCs w:val="18"/>
          <w:lang w:eastAsia="pl-PL"/>
        </w:rPr>
        <w:t>ę</w:t>
      </w:r>
      <w:r w:rsidRPr="00A22AC0">
        <w:rPr>
          <w:rFonts w:ascii="Verdana" w:eastAsia="Times New Roman" w:hAnsi="Verdana"/>
          <w:sz w:val="18"/>
          <w:szCs w:val="18"/>
          <w:lang w:eastAsia="pl-PL"/>
        </w:rPr>
        <w:t xml:space="preserve"> adaptacji poziomego stanowiska hydraulicznego do wyznaczania krzywych charakterystycznych żył kablowych zagęszczanych o dużych przekrojach  - KC-DE-zp.25.411.2026</w:t>
      </w:r>
      <w:r w:rsidRPr="001E2E50">
        <w:rPr>
          <w:rFonts w:ascii="Verdana" w:eastAsia="Times New Roman" w:hAnsi="Verdana"/>
          <w:sz w:val="18"/>
          <w:szCs w:val="18"/>
          <w:lang w:eastAsia="pl-PL"/>
        </w:rPr>
        <w:t>.</w:t>
      </w:r>
    </w:p>
    <w:p w14:paraId="64172922" w14:textId="5E84E8F6" w:rsidR="00241D04" w:rsidRDefault="00241D04" w:rsidP="00241D04">
      <w:pPr>
        <w:numPr>
          <w:ilvl w:val="0"/>
          <w:numId w:val="6"/>
        </w:numPr>
        <w:spacing w:after="0" w:line="240" w:lineRule="auto"/>
        <w:jc w:val="both"/>
        <w:rPr>
          <w:rFonts w:ascii="Verdana" w:eastAsia="Times New Roman" w:hAnsi="Verdana"/>
          <w:sz w:val="18"/>
          <w:szCs w:val="18"/>
          <w:lang w:eastAsia="pl-PL"/>
        </w:rPr>
      </w:pPr>
      <w:r w:rsidRPr="001E2E50">
        <w:rPr>
          <w:rFonts w:ascii="Verdana" w:eastAsia="Times New Roman" w:hAnsi="Verdana"/>
          <w:sz w:val="18"/>
          <w:szCs w:val="18"/>
          <w:lang w:eastAsia="pl-PL"/>
        </w:rPr>
        <w:t>Szczegółowy zakres usług</w:t>
      </w:r>
      <w:r w:rsidR="009F53BB">
        <w:rPr>
          <w:rFonts w:ascii="Verdana" w:eastAsia="Times New Roman" w:hAnsi="Verdana"/>
          <w:sz w:val="18"/>
          <w:szCs w:val="18"/>
          <w:lang w:eastAsia="pl-PL"/>
        </w:rPr>
        <w:t>i</w:t>
      </w:r>
      <w:r w:rsidRPr="001E2E50">
        <w:rPr>
          <w:rFonts w:ascii="Verdana" w:eastAsia="Times New Roman" w:hAnsi="Verdana"/>
          <w:sz w:val="18"/>
          <w:szCs w:val="18"/>
          <w:lang w:eastAsia="pl-PL"/>
        </w:rPr>
        <w:t xml:space="preserve"> stanowiąc</w:t>
      </w:r>
      <w:r w:rsidR="009F53BB">
        <w:rPr>
          <w:rFonts w:ascii="Verdana" w:eastAsia="Times New Roman" w:hAnsi="Verdana"/>
          <w:sz w:val="18"/>
          <w:szCs w:val="18"/>
          <w:lang w:eastAsia="pl-PL"/>
        </w:rPr>
        <w:t>ej</w:t>
      </w:r>
      <w:r w:rsidRPr="001E2E50">
        <w:rPr>
          <w:rFonts w:ascii="Verdana" w:eastAsia="Times New Roman" w:hAnsi="Verdana"/>
          <w:sz w:val="18"/>
          <w:szCs w:val="18"/>
          <w:lang w:eastAsia="pl-PL"/>
        </w:rPr>
        <w:t xml:space="preserve"> przedmiot umowy jest określony w opisie przedmiotu zamówienia SWZ, który stanowi załącznik </w:t>
      </w:r>
      <w:r>
        <w:rPr>
          <w:rFonts w:ascii="Verdana" w:eastAsia="Times New Roman" w:hAnsi="Verdana"/>
          <w:sz w:val="18"/>
          <w:szCs w:val="18"/>
          <w:lang w:eastAsia="pl-PL"/>
        </w:rPr>
        <w:t xml:space="preserve">nr …………. </w:t>
      </w:r>
      <w:r w:rsidRPr="001E2E50">
        <w:rPr>
          <w:rFonts w:ascii="Verdana" w:eastAsia="Times New Roman" w:hAnsi="Verdana"/>
          <w:sz w:val="18"/>
          <w:szCs w:val="18"/>
          <w:lang w:eastAsia="pl-PL"/>
        </w:rPr>
        <w:t>do niniejszej umowy.</w:t>
      </w:r>
    </w:p>
    <w:p w14:paraId="6791F562" w14:textId="77777777" w:rsidR="00241D04" w:rsidRPr="00ED35A7" w:rsidRDefault="00241D04" w:rsidP="00241D04">
      <w:pPr>
        <w:numPr>
          <w:ilvl w:val="0"/>
          <w:numId w:val="6"/>
        </w:numPr>
        <w:spacing w:after="0" w:line="240" w:lineRule="auto"/>
        <w:jc w:val="both"/>
        <w:rPr>
          <w:rFonts w:ascii="Verdana" w:eastAsia="Times New Roman" w:hAnsi="Verdana"/>
          <w:color w:val="EE0000"/>
          <w:sz w:val="18"/>
          <w:szCs w:val="18"/>
          <w:lang w:eastAsia="pl-PL"/>
        </w:rPr>
      </w:pPr>
      <w:r>
        <w:rPr>
          <w:rFonts w:ascii="Verdana" w:eastAsia="Times New Roman" w:hAnsi="Verdana"/>
          <w:sz w:val="18"/>
          <w:szCs w:val="18"/>
          <w:lang w:eastAsia="pl-PL"/>
        </w:rPr>
        <w:t xml:space="preserve">Wykonawca zobowiązuje się do przeszkolenia </w:t>
      </w:r>
      <w:r w:rsidRPr="00F13B1D">
        <w:rPr>
          <w:rFonts w:ascii="Verdana" w:eastAsia="Times New Roman" w:hAnsi="Verdana"/>
          <w:sz w:val="18"/>
          <w:szCs w:val="18"/>
          <w:lang w:eastAsia="pl-PL"/>
        </w:rPr>
        <w:t xml:space="preserve">maksymalnie </w:t>
      </w:r>
      <w:r>
        <w:rPr>
          <w:rFonts w:ascii="Verdana" w:eastAsia="Times New Roman" w:hAnsi="Verdana"/>
          <w:sz w:val="18"/>
          <w:szCs w:val="18"/>
          <w:lang w:eastAsia="pl-PL"/>
        </w:rPr>
        <w:t>2</w:t>
      </w:r>
      <w:r w:rsidRPr="00F13B1D">
        <w:rPr>
          <w:rFonts w:ascii="Verdana" w:eastAsia="Times New Roman" w:hAnsi="Verdana"/>
          <w:sz w:val="18"/>
          <w:szCs w:val="18"/>
          <w:lang w:eastAsia="pl-PL"/>
        </w:rPr>
        <w:t xml:space="preserve"> osób personelu w zakresie ………………. w wymiarze </w:t>
      </w:r>
      <w:r>
        <w:rPr>
          <w:rFonts w:ascii="Verdana" w:eastAsia="Times New Roman" w:hAnsi="Verdana"/>
          <w:sz w:val="18"/>
          <w:szCs w:val="18"/>
          <w:lang w:eastAsia="pl-PL"/>
        </w:rPr>
        <w:t>4h</w:t>
      </w:r>
      <w:r w:rsidRPr="00F13B1D">
        <w:rPr>
          <w:rFonts w:ascii="Verdana" w:eastAsia="Times New Roman" w:hAnsi="Verdana"/>
          <w:sz w:val="18"/>
          <w:szCs w:val="18"/>
          <w:lang w:eastAsia="pl-PL"/>
        </w:rPr>
        <w:t>.</w:t>
      </w:r>
    </w:p>
    <w:p w14:paraId="657FB05A" w14:textId="77777777" w:rsidR="00241D04" w:rsidRPr="001E2E50" w:rsidRDefault="00241D04" w:rsidP="00241D04">
      <w:pPr>
        <w:spacing w:after="0" w:line="240" w:lineRule="auto"/>
        <w:jc w:val="center"/>
        <w:rPr>
          <w:rFonts w:ascii="Verdana" w:eastAsia="Times New Roman" w:hAnsi="Verdana"/>
          <w:b/>
          <w:sz w:val="18"/>
          <w:szCs w:val="18"/>
          <w:lang w:eastAsia="pl-PL"/>
        </w:rPr>
      </w:pPr>
    </w:p>
    <w:p w14:paraId="6E9D6148" w14:textId="77777777" w:rsidR="00241D04" w:rsidRPr="001E2E50" w:rsidRDefault="00241D04" w:rsidP="00241D04">
      <w:pPr>
        <w:spacing w:after="0" w:line="240" w:lineRule="auto"/>
        <w:jc w:val="center"/>
        <w:rPr>
          <w:rFonts w:ascii="Verdana" w:eastAsia="Times New Roman" w:hAnsi="Verdana"/>
          <w:b/>
          <w:sz w:val="18"/>
          <w:szCs w:val="18"/>
          <w:lang w:eastAsia="pl-PL"/>
        </w:rPr>
      </w:pPr>
      <w:r w:rsidRPr="001E2E50">
        <w:rPr>
          <w:rFonts w:ascii="Verdana" w:eastAsia="Times New Roman" w:hAnsi="Verdana"/>
          <w:b/>
          <w:sz w:val="18"/>
          <w:szCs w:val="18"/>
          <w:lang w:eastAsia="pl-PL"/>
        </w:rPr>
        <w:t>§ 2.</w:t>
      </w:r>
    </w:p>
    <w:p w14:paraId="26A9F946" w14:textId="48F6F985" w:rsidR="00241D04" w:rsidRPr="001E2E50" w:rsidRDefault="00241D04" w:rsidP="00241D04">
      <w:pPr>
        <w:pStyle w:val="Akapitzlist"/>
        <w:numPr>
          <w:ilvl w:val="0"/>
          <w:numId w:val="19"/>
        </w:numPr>
        <w:spacing w:after="0" w:line="240" w:lineRule="auto"/>
        <w:rPr>
          <w:rFonts w:ascii="Verdana" w:eastAsia="Times New Roman" w:hAnsi="Verdana"/>
          <w:sz w:val="18"/>
          <w:szCs w:val="18"/>
          <w:lang w:eastAsia="pl-PL"/>
        </w:rPr>
      </w:pPr>
      <w:r w:rsidRPr="001E2E50">
        <w:rPr>
          <w:rFonts w:ascii="Verdana" w:eastAsia="Times New Roman" w:hAnsi="Verdana"/>
          <w:sz w:val="18"/>
          <w:szCs w:val="18"/>
          <w:lang w:eastAsia="pl-PL"/>
        </w:rPr>
        <w:t xml:space="preserve">Wykonawca zobowiązuje się wykonać przedmiot zamówienia, o którym mowa w  §1 w terminie </w:t>
      </w:r>
      <w:r w:rsidR="0083647C">
        <w:rPr>
          <w:rFonts w:ascii="Verdana" w:eastAsia="Times New Roman" w:hAnsi="Verdana"/>
          <w:sz w:val="18"/>
          <w:szCs w:val="18"/>
          <w:lang w:eastAsia="pl-PL"/>
        </w:rPr>
        <w:t xml:space="preserve">do </w:t>
      </w:r>
      <w:r w:rsidRPr="001E2E50">
        <w:rPr>
          <w:rFonts w:ascii="Verdana" w:eastAsia="Times New Roman" w:hAnsi="Verdana"/>
          <w:sz w:val="18"/>
          <w:szCs w:val="18"/>
          <w:lang w:eastAsia="pl-PL"/>
        </w:rPr>
        <w:t xml:space="preserve">……… </w:t>
      </w:r>
      <w:r w:rsidR="0083647C">
        <w:rPr>
          <w:rFonts w:ascii="Verdana" w:eastAsia="Times New Roman" w:hAnsi="Verdana"/>
          <w:sz w:val="18"/>
          <w:szCs w:val="18"/>
          <w:lang w:eastAsia="pl-PL"/>
        </w:rPr>
        <w:t>miesięcy</w:t>
      </w:r>
      <w:r w:rsidRPr="001E2E50">
        <w:rPr>
          <w:rFonts w:ascii="Verdana" w:eastAsia="Times New Roman" w:hAnsi="Verdana"/>
          <w:sz w:val="18"/>
          <w:szCs w:val="18"/>
          <w:lang w:eastAsia="pl-PL"/>
        </w:rPr>
        <w:t xml:space="preserve"> od daty podpisania umowy.</w:t>
      </w:r>
    </w:p>
    <w:p w14:paraId="61CCBE7B" w14:textId="77777777" w:rsidR="00241D04" w:rsidRPr="001E2E50" w:rsidRDefault="00241D04" w:rsidP="00241D04">
      <w:pPr>
        <w:spacing w:after="0" w:line="240" w:lineRule="auto"/>
        <w:jc w:val="center"/>
        <w:rPr>
          <w:rFonts w:ascii="Verdana" w:eastAsia="Times New Roman" w:hAnsi="Verdana"/>
          <w:b/>
          <w:sz w:val="18"/>
          <w:szCs w:val="18"/>
          <w:lang w:eastAsia="pl-PL"/>
        </w:rPr>
      </w:pPr>
      <w:r w:rsidRPr="001E2E50">
        <w:rPr>
          <w:rFonts w:ascii="Verdana" w:eastAsia="Times New Roman" w:hAnsi="Verdana"/>
          <w:b/>
          <w:sz w:val="18"/>
          <w:szCs w:val="18"/>
          <w:lang w:eastAsia="pl-PL"/>
        </w:rPr>
        <w:t>§ 3.</w:t>
      </w:r>
    </w:p>
    <w:p w14:paraId="06B45C8A" w14:textId="77777777" w:rsidR="00241D04" w:rsidRPr="001E2E50" w:rsidRDefault="00241D04" w:rsidP="00241D04">
      <w:pPr>
        <w:numPr>
          <w:ilvl w:val="0"/>
          <w:numId w:val="9"/>
        </w:numPr>
        <w:tabs>
          <w:tab w:val="clear" w:pos="360"/>
          <w:tab w:val="num" w:pos="284"/>
          <w:tab w:val="num" w:pos="426"/>
        </w:tabs>
        <w:overflowPunct w:val="0"/>
        <w:autoSpaceDE w:val="0"/>
        <w:autoSpaceDN w:val="0"/>
        <w:adjustRightInd w:val="0"/>
        <w:spacing w:after="0" w:line="240" w:lineRule="auto"/>
        <w:ind w:left="426" w:hanging="426"/>
        <w:jc w:val="both"/>
        <w:textAlignment w:val="baseline"/>
        <w:rPr>
          <w:rFonts w:ascii="Verdana" w:eastAsia="Times New Roman" w:hAnsi="Verdana"/>
          <w:i/>
          <w:sz w:val="18"/>
          <w:szCs w:val="18"/>
          <w:lang w:eastAsia="pl-PL"/>
        </w:rPr>
      </w:pPr>
      <w:r w:rsidRPr="001E2E50">
        <w:rPr>
          <w:rFonts w:ascii="Verdana" w:eastAsia="Times New Roman" w:hAnsi="Verdana"/>
          <w:sz w:val="18"/>
          <w:szCs w:val="18"/>
          <w:lang w:eastAsia="pl-PL"/>
        </w:rPr>
        <w:t xml:space="preserve">  Za wykonanie przedmiotu umowy Wykonawca otrzyma wynagrodzenie brutto w wysokości </w:t>
      </w:r>
      <w:r w:rsidRPr="001E2E50">
        <w:rPr>
          <w:rFonts w:ascii="Verdana" w:eastAsia="Times New Roman" w:hAnsi="Verdana"/>
          <w:b/>
          <w:sz w:val="18"/>
          <w:szCs w:val="18"/>
          <w:lang w:eastAsia="pl-PL"/>
        </w:rPr>
        <w:t xml:space="preserve">…………… </w:t>
      </w:r>
      <w:r w:rsidRPr="001E2E50">
        <w:rPr>
          <w:rFonts w:ascii="Verdana" w:eastAsia="Times New Roman" w:hAnsi="Verdana"/>
          <w:sz w:val="18"/>
          <w:szCs w:val="18"/>
          <w:lang w:eastAsia="pl-PL"/>
        </w:rPr>
        <w:t>zł  (słownie: ……………………………………………)</w:t>
      </w:r>
    </w:p>
    <w:p w14:paraId="504EC42B" w14:textId="77777777" w:rsidR="00241D04" w:rsidRPr="001E2E50" w:rsidRDefault="00241D04" w:rsidP="00241D04">
      <w:pPr>
        <w:numPr>
          <w:ilvl w:val="0"/>
          <w:numId w:val="9"/>
        </w:numPr>
        <w:tabs>
          <w:tab w:val="clear" w:pos="360"/>
          <w:tab w:val="num" w:pos="284"/>
          <w:tab w:val="num" w:pos="426"/>
        </w:tabs>
        <w:overflowPunct w:val="0"/>
        <w:autoSpaceDE w:val="0"/>
        <w:autoSpaceDN w:val="0"/>
        <w:adjustRightInd w:val="0"/>
        <w:spacing w:after="0" w:line="240" w:lineRule="auto"/>
        <w:ind w:left="426" w:hanging="426"/>
        <w:jc w:val="both"/>
        <w:textAlignment w:val="baseline"/>
        <w:rPr>
          <w:rFonts w:ascii="Verdana" w:eastAsia="Times New Roman" w:hAnsi="Verdana"/>
          <w:sz w:val="18"/>
          <w:szCs w:val="18"/>
          <w:lang w:eastAsia="pl-PL"/>
        </w:rPr>
      </w:pPr>
      <w:r w:rsidRPr="001E2E50">
        <w:rPr>
          <w:rFonts w:ascii="Verdana" w:eastAsia="Times New Roman" w:hAnsi="Verdana"/>
          <w:sz w:val="18"/>
          <w:szCs w:val="18"/>
          <w:lang w:eastAsia="pl-PL"/>
        </w:rPr>
        <w:t xml:space="preserve">  Wynagrodzenie określone w ust. 1 zawiera właściwą stawkę podatku VAT.</w:t>
      </w:r>
    </w:p>
    <w:p w14:paraId="78C87BA3" w14:textId="77777777" w:rsidR="00241D04" w:rsidRPr="001E2E50" w:rsidRDefault="00241D04" w:rsidP="00241D04">
      <w:pPr>
        <w:numPr>
          <w:ilvl w:val="0"/>
          <w:numId w:val="9"/>
        </w:numPr>
        <w:tabs>
          <w:tab w:val="clear" w:pos="360"/>
          <w:tab w:val="num" w:pos="426"/>
        </w:tabs>
        <w:spacing w:after="0" w:line="240" w:lineRule="auto"/>
        <w:ind w:left="426" w:hanging="426"/>
        <w:jc w:val="both"/>
        <w:rPr>
          <w:rFonts w:ascii="Verdana" w:eastAsia="Times New Roman" w:hAnsi="Verdana"/>
          <w:sz w:val="18"/>
          <w:szCs w:val="18"/>
          <w:lang w:eastAsia="pl-PL"/>
        </w:rPr>
      </w:pPr>
      <w:r w:rsidRPr="001E2E50">
        <w:rPr>
          <w:rFonts w:ascii="Verdana" w:eastAsia="Times New Roman" w:hAnsi="Verdana"/>
          <w:sz w:val="18"/>
          <w:szCs w:val="18"/>
          <w:lang w:eastAsia="pl-PL"/>
        </w:rPr>
        <w:t xml:space="preserve">Wynagrodzenie, o którym mowa w ust. 1 obejmuje wszystkie koszty związane z wykonaniem przedmiotu zamówienia. Wykonawcy nie przysługuje zwrot od Zamawiającego jakichkolwiek dodatkowych kosztów, opłat i podatków poniesionych przez Wykonawcę w związku z realizacją przedmiotu umowy. </w:t>
      </w:r>
    </w:p>
    <w:p w14:paraId="3E3C0A23" w14:textId="77777777" w:rsidR="00241D04" w:rsidRPr="001E2E50" w:rsidRDefault="00241D04" w:rsidP="00241D04">
      <w:pPr>
        <w:numPr>
          <w:ilvl w:val="0"/>
          <w:numId w:val="9"/>
        </w:numPr>
        <w:tabs>
          <w:tab w:val="clear" w:pos="360"/>
          <w:tab w:val="num" w:pos="426"/>
        </w:tabs>
        <w:spacing w:after="0" w:line="240" w:lineRule="auto"/>
        <w:ind w:left="426" w:hanging="426"/>
        <w:jc w:val="both"/>
        <w:rPr>
          <w:rFonts w:ascii="Verdana" w:eastAsia="Times New Roman" w:hAnsi="Verdana"/>
          <w:sz w:val="18"/>
          <w:szCs w:val="18"/>
          <w:lang w:eastAsia="pl-PL"/>
        </w:rPr>
      </w:pPr>
      <w:r w:rsidRPr="001E2E50">
        <w:rPr>
          <w:rFonts w:ascii="Verdana" w:eastAsia="Times New Roman" w:hAnsi="Verdana"/>
          <w:sz w:val="18"/>
          <w:szCs w:val="18"/>
          <w:lang w:eastAsia="pl-PL"/>
        </w:rPr>
        <w:t>Wynagrodzenie płatne będzie w terminie 21 dni od dnia otrzymania przez Zamawiającego prawidłowo wystawionej faktury VAT.</w:t>
      </w:r>
    </w:p>
    <w:p w14:paraId="205DA62D" w14:textId="77777777" w:rsidR="00241D04" w:rsidRPr="00ED35A7" w:rsidRDefault="00241D04" w:rsidP="00241D04">
      <w:pPr>
        <w:numPr>
          <w:ilvl w:val="0"/>
          <w:numId w:val="9"/>
        </w:numPr>
        <w:tabs>
          <w:tab w:val="left" w:pos="426"/>
          <w:tab w:val="left" w:leader="dot" w:pos="5448"/>
        </w:tabs>
        <w:autoSpaceDE w:val="0"/>
        <w:autoSpaceDN w:val="0"/>
        <w:adjustRightInd w:val="0"/>
        <w:spacing w:after="0" w:line="240" w:lineRule="auto"/>
        <w:jc w:val="both"/>
        <w:rPr>
          <w:rFonts w:ascii="Verdana" w:eastAsia="Arial Unicode MS" w:hAnsi="Verdana"/>
          <w:color w:val="000000" w:themeColor="text1"/>
          <w:sz w:val="18"/>
          <w:szCs w:val="18"/>
          <w:lang w:eastAsia="pl-PL"/>
        </w:rPr>
      </w:pPr>
      <w:r w:rsidRPr="00ED35A7">
        <w:rPr>
          <w:rFonts w:ascii="Verdana" w:eastAsia="Arial Unicode MS" w:hAnsi="Verdana"/>
          <w:iCs/>
          <w:color w:val="000000" w:themeColor="text1"/>
          <w:sz w:val="18"/>
          <w:szCs w:val="18"/>
          <w:lang w:eastAsia="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8.</w:t>
      </w:r>
    </w:p>
    <w:p w14:paraId="43BCCE6F" w14:textId="77777777" w:rsidR="00241D04" w:rsidRPr="001E2E50" w:rsidRDefault="00241D04" w:rsidP="00241D04">
      <w:pPr>
        <w:numPr>
          <w:ilvl w:val="0"/>
          <w:numId w:val="9"/>
        </w:numPr>
        <w:tabs>
          <w:tab w:val="left" w:pos="426"/>
          <w:tab w:val="left" w:leader="dot" w:pos="5448"/>
        </w:tabs>
        <w:autoSpaceDE w:val="0"/>
        <w:autoSpaceDN w:val="0"/>
        <w:adjustRightInd w:val="0"/>
        <w:spacing w:after="0" w:line="240" w:lineRule="auto"/>
        <w:jc w:val="both"/>
        <w:rPr>
          <w:rFonts w:ascii="Verdana" w:eastAsia="Arial Unicode MS" w:hAnsi="Verdana"/>
          <w:sz w:val="18"/>
          <w:szCs w:val="18"/>
          <w:lang w:eastAsia="pl-PL"/>
        </w:rPr>
      </w:pPr>
      <w:r w:rsidRPr="001E2E50">
        <w:rPr>
          <w:rFonts w:ascii="Verdana" w:eastAsia="Arial Unicode MS" w:hAnsi="Verdana"/>
          <w:iCs/>
          <w:sz w:val="18"/>
          <w:szCs w:val="18"/>
          <w:lang w:eastAsia="pl-PL"/>
        </w:rPr>
        <w:t xml:space="preserve">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Z tego tytułu Wykonawcy nie przysługują roszczenia z tytułu niedotrzymania terminu płatności, o których mowa w ust. </w:t>
      </w:r>
      <w:r>
        <w:rPr>
          <w:rFonts w:ascii="Verdana" w:eastAsia="Arial Unicode MS" w:hAnsi="Verdana"/>
          <w:iCs/>
          <w:sz w:val="18"/>
          <w:szCs w:val="18"/>
          <w:lang w:eastAsia="pl-PL"/>
        </w:rPr>
        <w:t>8</w:t>
      </w:r>
      <w:r w:rsidRPr="001E2E50">
        <w:rPr>
          <w:rFonts w:ascii="Verdana" w:eastAsia="Arial Unicode MS" w:hAnsi="Verdana"/>
          <w:iCs/>
          <w:sz w:val="18"/>
          <w:szCs w:val="18"/>
          <w:lang w:eastAsia="pl-PL"/>
        </w:rPr>
        <w:t>.</w:t>
      </w:r>
    </w:p>
    <w:p w14:paraId="3D485A1B" w14:textId="77777777" w:rsidR="00241D04" w:rsidRPr="001E2E50" w:rsidRDefault="00241D04" w:rsidP="00241D04">
      <w:pPr>
        <w:numPr>
          <w:ilvl w:val="0"/>
          <w:numId w:val="9"/>
        </w:numPr>
        <w:tabs>
          <w:tab w:val="left" w:pos="426"/>
          <w:tab w:val="left" w:leader="dot" w:pos="5448"/>
        </w:tabs>
        <w:autoSpaceDE w:val="0"/>
        <w:autoSpaceDN w:val="0"/>
        <w:adjustRightInd w:val="0"/>
        <w:spacing w:after="0" w:line="240" w:lineRule="auto"/>
        <w:jc w:val="both"/>
        <w:rPr>
          <w:rFonts w:ascii="Verdana" w:eastAsia="Arial Unicode MS" w:hAnsi="Verdana"/>
          <w:sz w:val="18"/>
          <w:szCs w:val="18"/>
          <w:lang w:eastAsia="pl-PL"/>
        </w:rPr>
      </w:pPr>
      <w:r w:rsidRPr="001E2E50">
        <w:rPr>
          <w:rFonts w:ascii="Verdana" w:eastAsia="Arial Unicode MS" w:hAnsi="Verdana"/>
          <w:iCs/>
          <w:sz w:val="18"/>
          <w:szCs w:val="18"/>
          <w:lang w:eastAsia="pl-PL"/>
        </w:rPr>
        <w:t>Za dzień zapłaty uważa się dzień obciążenia rachunku bankowego Zamawiającego poleceniem przelewu na rachunek bankowy Wykonawcy.</w:t>
      </w:r>
    </w:p>
    <w:p w14:paraId="1BB59939" w14:textId="77777777" w:rsidR="00241D04" w:rsidRPr="001E2E50" w:rsidRDefault="00241D04" w:rsidP="00241D04">
      <w:pPr>
        <w:numPr>
          <w:ilvl w:val="0"/>
          <w:numId w:val="9"/>
        </w:numPr>
        <w:tabs>
          <w:tab w:val="left" w:pos="426"/>
          <w:tab w:val="left" w:leader="dot" w:pos="5448"/>
        </w:tabs>
        <w:autoSpaceDE w:val="0"/>
        <w:autoSpaceDN w:val="0"/>
        <w:adjustRightInd w:val="0"/>
        <w:spacing w:after="0" w:line="240" w:lineRule="auto"/>
        <w:jc w:val="both"/>
        <w:rPr>
          <w:rFonts w:ascii="Verdana" w:eastAsia="Arial Unicode MS" w:hAnsi="Verdana"/>
          <w:sz w:val="18"/>
          <w:szCs w:val="18"/>
          <w:lang w:eastAsia="pl-PL"/>
        </w:rPr>
      </w:pPr>
      <w:r w:rsidRPr="001E2E50">
        <w:rPr>
          <w:rFonts w:ascii="Verdana" w:eastAsia="Arial Unicode MS" w:hAnsi="Verdana"/>
          <w:iCs/>
          <w:sz w:val="18"/>
          <w:szCs w:val="18"/>
          <w:lang w:eastAsia="pl-PL"/>
        </w:rPr>
        <w:t xml:space="preserve">Za niedotrzymanie terminu płatności faktury Wykonawca może naliczyć odsetki </w:t>
      </w:r>
      <w:r w:rsidRPr="001E2E50">
        <w:rPr>
          <w:rFonts w:ascii="Verdana" w:eastAsia="Arial Unicode MS" w:hAnsi="Verdana"/>
          <w:iCs/>
          <w:sz w:val="18"/>
          <w:szCs w:val="18"/>
          <w:lang w:eastAsia="pl-PL"/>
        </w:rPr>
        <w:br/>
        <w:t>w ustawowej wysokości.</w:t>
      </w:r>
    </w:p>
    <w:p w14:paraId="20C3EA43" w14:textId="77777777" w:rsidR="00241D04" w:rsidRPr="001E2E50" w:rsidRDefault="00241D04" w:rsidP="00241D04">
      <w:pPr>
        <w:numPr>
          <w:ilvl w:val="0"/>
          <w:numId w:val="9"/>
        </w:numPr>
        <w:tabs>
          <w:tab w:val="left" w:pos="426"/>
          <w:tab w:val="left" w:leader="dot" w:pos="5448"/>
        </w:tabs>
        <w:autoSpaceDE w:val="0"/>
        <w:autoSpaceDN w:val="0"/>
        <w:adjustRightInd w:val="0"/>
        <w:spacing w:after="0" w:line="240" w:lineRule="auto"/>
        <w:jc w:val="both"/>
        <w:rPr>
          <w:rFonts w:ascii="Verdana" w:hAnsi="Verdana" w:cs="Arial"/>
          <w:color w:val="000000"/>
          <w:sz w:val="18"/>
          <w:szCs w:val="18"/>
        </w:rPr>
      </w:pPr>
      <w:r w:rsidRPr="001E2E50">
        <w:rPr>
          <w:rFonts w:ascii="Verdana" w:eastAsia="Arial Unicode MS" w:hAnsi="Verdana"/>
          <w:iCs/>
          <w:sz w:val="18"/>
          <w:szCs w:val="18"/>
          <w:lang w:eastAsia="pl-PL"/>
        </w:rPr>
        <w:t xml:space="preserve">Zamawiający nie wyraża zgody na cesję wierzytelności wynikającą z realizacji niniejszej umowy. </w:t>
      </w:r>
    </w:p>
    <w:p w14:paraId="16FEDBEB" w14:textId="77777777" w:rsidR="00241D04" w:rsidRDefault="00241D04" w:rsidP="00241D04">
      <w:pPr>
        <w:pStyle w:val="Akapitzlist"/>
        <w:numPr>
          <w:ilvl w:val="0"/>
          <w:numId w:val="9"/>
        </w:numPr>
        <w:tabs>
          <w:tab w:val="left" w:pos="284"/>
        </w:tabs>
        <w:spacing w:after="0" w:line="240" w:lineRule="auto"/>
        <w:ind w:right="-47"/>
        <w:jc w:val="both"/>
        <w:rPr>
          <w:rFonts w:ascii="Verdana" w:hAnsi="Verdana"/>
          <w:sz w:val="18"/>
          <w:szCs w:val="18"/>
        </w:rPr>
      </w:pPr>
      <w:r>
        <w:rPr>
          <w:rFonts w:ascii="Verdana" w:hAnsi="Verdana"/>
          <w:sz w:val="18"/>
          <w:szCs w:val="18"/>
        </w:rPr>
        <w:t>Zamawiający zobowiązuje Wykonawcę do wystawiania faktur w postaci faktur ustrukturyzowanych za pośrednictwem Krajowego Systemu e</w:t>
      </w:r>
      <w:r>
        <w:rPr>
          <w:rFonts w:ascii="Verdana" w:hAnsi="Verdana"/>
          <w:sz w:val="18"/>
          <w:szCs w:val="18"/>
        </w:rPr>
        <w:noBreakHyphen/>
        <w:t>Faktur (</w:t>
      </w:r>
      <w:proofErr w:type="spellStart"/>
      <w:r>
        <w:rPr>
          <w:rFonts w:ascii="Verdana" w:hAnsi="Verdana"/>
          <w:sz w:val="18"/>
          <w:szCs w:val="18"/>
        </w:rPr>
        <w:t>KSeF</w:t>
      </w:r>
      <w:proofErr w:type="spellEnd"/>
      <w:r>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Pr>
          <w:rFonts w:ascii="Verdana" w:hAnsi="Verdana"/>
          <w:sz w:val="18"/>
          <w:szCs w:val="18"/>
        </w:rPr>
        <w:noBreakHyphen/>
        <w:t>Faktur (</w:t>
      </w:r>
      <w:proofErr w:type="spellStart"/>
      <w:r>
        <w:rPr>
          <w:rFonts w:ascii="Verdana" w:hAnsi="Verdana"/>
          <w:sz w:val="18"/>
          <w:szCs w:val="18"/>
        </w:rPr>
        <w:t>KSeF</w:t>
      </w:r>
      <w:proofErr w:type="spellEnd"/>
      <w:r>
        <w:rPr>
          <w:rFonts w:ascii="Verdana" w:hAnsi="Verdana"/>
          <w:sz w:val="18"/>
          <w:szCs w:val="18"/>
        </w:rPr>
        <w:t xml:space="preserve">), Wykonawca wystawi fakturę w </w:t>
      </w:r>
      <w:proofErr w:type="spellStart"/>
      <w:r>
        <w:rPr>
          <w:rFonts w:ascii="Verdana" w:hAnsi="Verdana"/>
          <w:sz w:val="18"/>
          <w:szCs w:val="18"/>
        </w:rPr>
        <w:t>KSeF</w:t>
      </w:r>
      <w:proofErr w:type="spellEnd"/>
      <w:r>
        <w:rPr>
          <w:rFonts w:ascii="Verdana" w:hAnsi="Verdana"/>
          <w:sz w:val="18"/>
          <w:szCs w:val="18"/>
        </w:rPr>
        <w:t>, a w polu „Podmiot3” poda identyfikator wewnętrzny (</w:t>
      </w:r>
      <w:proofErr w:type="spellStart"/>
      <w:r>
        <w:rPr>
          <w:rFonts w:ascii="Verdana" w:hAnsi="Verdana"/>
          <w:sz w:val="18"/>
          <w:szCs w:val="18"/>
        </w:rPr>
        <w:t>IDWew</w:t>
      </w:r>
      <w:proofErr w:type="spellEnd"/>
      <w:r>
        <w:rPr>
          <w:rFonts w:ascii="Verdana" w:hAnsi="Verdana"/>
          <w:sz w:val="18"/>
          <w:szCs w:val="18"/>
        </w:rPr>
        <w:t xml:space="preserve">) jednostki Zamawiającego: </w:t>
      </w:r>
      <w:r>
        <w:rPr>
          <w:rFonts w:ascii="Verdana" w:hAnsi="Verdana"/>
          <w:b/>
          <w:bCs/>
          <w:sz w:val="18"/>
          <w:szCs w:val="18"/>
        </w:rPr>
        <w:t>6750001923</w:t>
      </w:r>
      <w:r>
        <w:rPr>
          <w:rFonts w:ascii="Verdana" w:hAnsi="Verdana"/>
          <w:b/>
          <w:bCs/>
          <w:sz w:val="18"/>
          <w:szCs w:val="18"/>
        </w:rPr>
        <w:noBreakHyphen/>
        <w:t>……………..</w:t>
      </w:r>
      <w:r>
        <w:rPr>
          <w:rFonts w:ascii="Verdana" w:hAnsi="Verdana"/>
          <w:sz w:val="18"/>
          <w:szCs w:val="18"/>
        </w:rPr>
        <w:t>.</w:t>
      </w:r>
    </w:p>
    <w:p w14:paraId="4A47761A" w14:textId="77777777" w:rsidR="00241D04" w:rsidRDefault="00241D04" w:rsidP="00241D04">
      <w:pPr>
        <w:pStyle w:val="Akapitzlist"/>
        <w:numPr>
          <w:ilvl w:val="0"/>
          <w:numId w:val="9"/>
        </w:numPr>
        <w:tabs>
          <w:tab w:val="left" w:pos="284"/>
        </w:tabs>
        <w:spacing w:after="0" w:line="240" w:lineRule="auto"/>
        <w:ind w:right="-47"/>
        <w:jc w:val="both"/>
        <w:rPr>
          <w:rFonts w:ascii="Verdana" w:hAnsi="Verdana"/>
          <w:sz w:val="18"/>
          <w:szCs w:val="18"/>
        </w:rPr>
      </w:pPr>
      <w:r>
        <w:rPr>
          <w:rFonts w:ascii="Verdana" w:hAnsi="Verdana"/>
          <w:sz w:val="18"/>
          <w:szCs w:val="18"/>
        </w:rPr>
        <w:lastRenderedPageBreak/>
        <w:t>Za moment doręczenia faktury ustrukturyzowanej wystawionej za pośrednictwem Krajowego Systemu e</w:t>
      </w:r>
      <w:r>
        <w:rPr>
          <w:rFonts w:ascii="Verdana" w:hAnsi="Verdana"/>
          <w:sz w:val="18"/>
          <w:szCs w:val="18"/>
        </w:rPr>
        <w:noBreakHyphen/>
        <w:t>Faktur uważa się dzień przydzielenia jej w tym systemie numeru identyfikującego (</w:t>
      </w:r>
      <w:proofErr w:type="spellStart"/>
      <w:r>
        <w:rPr>
          <w:rFonts w:ascii="Verdana" w:hAnsi="Verdana"/>
          <w:sz w:val="18"/>
          <w:szCs w:val="18"/>
        </w:rPr>
        <w:t>KSeF</w:t>
      </w:r>
      <w:proofErr w:type="spellEnd"/>
      <w:r>
        <w:rPr>
          <w:rFonts w:ascii="Verdana" w:hAnsi="Verdana"/>
          <w:sz w:val="18"/>
          <w:szCs w:val="18"/>
        </w:rPr>
        <w:t xml:space="preserve"> ID).</w:t>
      </w:r>
    </w:p>
    <w:p w14:paraId="328A91F9" w14:textId="77777777" w:rsidR="00241D04" w:rsidRDefault="00241D04" w:rsidP="00241D04">
      <w:pPr>
        <w:pStyle w:val="Akapitzlist"/>
        <w:numPr>
          <w:ilvl w:val="0"/>
          <w:numId w:val="9"/>
        </w:numPr>
        <w:tabs>
          <w:tab w:val="left" w:pos="284"/>
        </w:tabs>
        <w:spacing w:after="0" w:line="240" w:lineRule="auto"/>
        <w:ind w:right="-47"/>
        <w:jc w:val="both"/>
        <w:rPr>
          <w:rFonts w:ascii="Verdana" w:hAnsi="Verdana"/>
          <w:sz w:val="18"/>
          <w:szCs w:val="18"/>
          <w:lang w:eastAsia="zh-CN"/>
        </w:rPr>
      </w:pPr>
      <w:r>
        <w:rPr>
          <w:rFonts w:ascii="Verdana" w:hAnsi="Verdana"/>
          <w:sz w:val="18"/>
          <w:szCs w:val="18"/>
        </w:rPr>
        <w:t>Faktura powinna zawierać numer wewnętrzny zamówienia lub umowy nadany przez Zamawiającego.</w:t>
      </w:r>
    </w:p>
    <w:p w14:paraId="090EBEB9" w14:textId="77777777" w:rsidR="00241D04" w:rsidRPr="001E2E50" w:rsidRDefault="00241D04" w:rsidP="00241D04">
      <w:pPr>
        <w:spacing w:after="0" w:line="240" w:lineRule="auto"/>
        <w:jc w:val="center"/>
        <w:rPr>
          <w:rFonts w:ascii="Verdana" w:eastAsia="Times New Roman" w:hAnsi="Verdana"/>
          <w:b/>
          <w:sz w:val="18"/>
          <w:szCs w:val="18"/>
          <w:lang w:eastAsia="pl-PL"/>
        </w:rPr>
      </w:pPr>
      <w:r w:rsidRPr="001E2E50">
        <w:rPr>
          <w:rFonts w:ascii="Verdana" w:eastAsia="Times New Roman" w:hAnsi="Verdana"/>
          <w:b/>
          <w:sz w:val="18"/>
          <w:szCs w:val="18"/>
          <w:lang w:eastAsia="pl-PL"/>
        </w:rPr>
        <w:t>§ 4.</w:t>
      </w:r>
    </w:p>
    <w:p w14:paraId="15B77AB4" w14:textId="77777777" w:rsidR="00241D04" w:rsidRPr="001E2E50" w:rsidRDefault="00241D04" w:rsidP="00241D04">
      <w:pPr>
        <w:numPr>
          <w:ilvl w:val="0"/>
          <w:numId w:val="4"/>
        </w:numPr>
        <w:tabs>
          <w:tab w:val="left" w:pos="426"/>
          <w:tab w:val="left" w:leader="dot" w:pos="5448"/>
        </w:tabs>
        <w:overflowPunct w:val="0"/>
        <w:autoSpaceDE w:val="0"/>
        <w:autoSpaceDN w:val="0"/>
        <w:adjustRightInd w:val="0"/>
        <w:spacing w:after="0" w:line="240" w:lineRule="auto"/>
        <w:ind w:left="426" w:hanging="426"/>
        <w:jc w:val="both"/>
        <w:textAlignment w:val="baseline"/>
        <w:rPr>
          <w:rFonts w:ascii="Verdana" w:eastAsia="Arial Unicode MS" w:hAnsi="Verdana"/>
          <w:sz w:val="18"/>
          <w:szCs w:val="18"/>
          <w:lang w:eastAsia="pl-PL"/>
        </w:rPr>
      </w:pPr>
      <w:r w:rsidRPr="001E2E50">
        <w:rPr>
          <w:rFonts w:ascii="Verdana" w:eastAsia="Arial Unicode MS" w:hAnsi="Verdana"/>
          <w:sz w:val="18"/>
          <w:szCs w:val="18"/>
          <w:lang w:eastAsia="pl-PL"/>
        </w:rPr>
        <w:t>Wykonawca zobowiązuje się do wykonania przedmiotu Umowy ze szczególną starannością, przestrzegając wszelkich wymaganych prawem przepisów, stosownych norm.</w:t>
      </w:r>
    </w:p>
    <w:p w14:paraId="3AEB0769" w14:textId="45CF49E5" w:rsidR="00241D04" w:rsidRPr="001E2E50" w:rsidRDefault="00241D04" w:rsidP="00241D04">
      <w:pPr>
        <w:numPr>
          <w:ilvl w:val="0"/>
          <w:numId w:val="4"/>
        </w:numPr>
        <w:tabs>
          <w:tab w:val="left" w:pos="426"/>
        </w:tabs>
        <w:overflowPunct w:val="0"/>
        <w:autoSpaceDE w:val="0"/>
        <w:autoSpaceDN w:val="0"/>
        <w:adjustRightInd w:val="0"/>
        <w:spacing w:after="0" w:line="240" w:lineRule="auto"/>
        <w:ind w:left="426" w:hanging="426"/>
        <w:contextualSpacing/>
        <w:jc w:val="both"/>
        <w:textAlignment w:val="baseline"/>
        <w:outlineLvl w:val="0"/>
        <w:rPr>
          <w:rFonts w:ascii="Verdana" w:eastAsia="Times New Roman" w:hAnsi="Verdana"/>
          <w:color w:val="000000"/>
          <w:sz w:val="18"/>
          <w:szCs w:val="18"/>
          <w:lang w:eastAsia="pl-PL"/>
        </w:rPr>
      </w:pPr>
      <w:r w:rsidRPr="001E2E50">
        <w:rPr>
          <w:rFonts w:ascii="Verdana" w:eastAsia="Arial Unicode MS" w:hAnsi="Verdana"/>
          <w:sz w:val="18"/>
          <w:szCs w:val="18"/>
          <w:lang w:eastAsia="pl-PL"/>
        </w:rPr>
        <w:t xml:space="preserve">Wykonawca </w:t>
      </w:r>
      <w:r w:rsidRPr="001E2E50">
        <w:rPr>
          <w:rFonts w:ascii="Verdana" w:eastAsia="Times New Roman" w:hAnsi="Verdana"/>
          <w:sz w:val="18"/>
          <w:szCs w:val="18"/>
          <w:lang w:eastAsia="pl-PL"/>
        </w:rPr>
        <w:t xml:space="preserve">oświadcza, że </w:t>
      </w:r>
      <w:r w:rsidRPr="001E2E50">
        <w:rPr>
          <w:rFonts w:ascii="Verdana" w:eastAsia="Times New Roman" w:hAnsi="Verdana"/>
          <w:color w:val="000000"/>
          <w:sz w:val="18"/>
          <w:szCs w:val="18"/>
          <w:lang w:eastAsia="pl-PL"/>
        </w:rPr>
        <w:t>posiada odpowiednią wiedzę, umiejętności i uprawnienia konieczne dla prawidłowego wykonywania Umowy.</w:t>
      </w:r>
    </w:p>
    <w:p w14:paraId="65880D93" w14:textId="77777777" w:rsidR="00241D04" w:rsidRPr="001E2E50" w:rsidRDefault="00241D04" w:rsidP="00241D04">
      <w:pPr>
        <w:numPr>
          <w:ilvl w:val="0"/>
          <w:numId w:val="4"/>
        </w:numPr>
        <w:tabs>
          <w:tab w:val="left" w:pos="284"/>
          <w:tab w:val="left" w:pos="426"/>
          <w:tab w:val="left" w:leader="dot" w:pos="5448"/>
        </w:tabs>
        <w:overflowPunct w:val="0"/>
        <w:autoSpaceDE w:val="0"/>
        <w:autoSpaceDN w:val="0"/>
        <w:adjustRightInd w:val="0"/>
        <w:spacing w:after="0" w:line="240" w:lineRule="auto"/>
        <w:ind w:left="426" w:hanging="426"/>
        <w:jc w:val="both"/>
        <w:textAlignment w:val="baseline"/>
        <w:rPr>
          <w:rFonts w:ascii="Verdana" w:eastAsia="Arial Unicode MS" w:hAnsi="Verdana"/>
          <w:sz w:val="18"/>
          <w:szCs w:val="18"/>
          <w:lang w:eastAsia="pl-PL"/>
        </w:rPr>
      </w:pPr>
      <w:r w:rsidRPr="001E2E50">
        <w:rPr>
          <w:rFonts w:ascii="Verdana" w:eastAsia="Times New Roman" w:hAnsi="Verdana"/>
          <w:color w:val="000000"/>
          <w:sz w:val="18"/>
          <w:szCs w:val="18"/>
          <w:lang w:eastAsia="pl-PL"/>
        </w:rPr>
        <w:t xml:space="preserve"> </w:t>
      </w:r>
      <w:r w:rsidRPr="001E2E50">
        <w:rPr>
          <w:rFonts w:ascii="Verdana" w:eastAsia="Arial Unicode MS" w:hAnsi="Verdana"/>
          <w:sz w:val="18"/>
          <w:szCs w:val="18"/>
          <w:lang w:eastAsia="pl-PL"/>
        </w:rPr>
        <w:t xml:space="preserve"> Po podpisaniu umowy nadzór nad jej realizacją sprawuje:</w:t>
      </w:r>
    </w:p>
    <w:p w14:paraId="2F7DB6B7" w14:textId="77777777" w:rsidR="00241D04" w:rsidRPr="001E2E50" w:rsidRDefault="00241D04" w:rsidP="00241D04">
      <w:pPr>
        <w:numPr>
          <w:ilvl w:val="0"/>
          <w:numId w:val="10"/>
        </w:numPr>
        <w:tabs>
          <w:tab w:val="left" w:pos="300"/>
          <w:tab w:val="left" w:pos="426"/>
        </w:tabs>
        <w:overflowPunct w:val="0"/>
        <w:autoSpaceDE w:val="0"/>
        <w:autoSpaceDN w:val="0"/>
        <w:adjustRightInd w:val="0"/>
        <w:spacing w:after="0" w:line="240" w:lineRule="auto"/>
        <w:ind w:left="426"/>
        <w:textAlignment w:val="baseline"/>
        <w:rPr>
          <w:rFonts w:ascii="Verdana" w:eastAsia="Arial Unicode MS" w:hAnsi="Verdana"/>
          <w:sz w:val="18"/>
          <w:szCs w:val="18"/>
          <w:lang w:eastAsia="pl-PL"/>
        </w:rPr>
      </w:pPr>
      <w:r w:rsidRPr="001E2E50">
        <w:rPr>
          <w:rFonts w:ascii="Verdana" w:eastAsia="Arial Unicode MS" w:hAnsi="Verdana"/>
          <w:sz w:val="18"/>
          <w:szCs w:val="18"/>
          <w:lang w:eastAsia="pl-PL"/>
        </w:rPr>
        <w:t>ze strony Zamawiającego: …………… Tel. …………………., e-mail ……………………..</w:t>
      </w:r>
    </w:p>
    <w:p w14:paraId="04D75D0E" w14:textId="77777777" w:rsidR="00241D04" w:rsidRPr="001E2E50" w:rsidRDefault="00241D04" w:rsidP="00241D04">
      <w:pPr>
        <w:numPr>
          <w:ilvl w:val="0"/>
          <w:numId w:val="10"/>
        </w:numPr>
        <w:tabs>
          <w:tab w:val="left" w:pos="300"/>
          <w:tab w:val="left" w:pos="426"/>
        </w:tabs>
        <w:overflowPunct w:val="0"/>
        <w:autoSpaceDE w:val="0"/>
        <w:autoSpaceDN w:val="0"/>
        <w:adjustRightInd w:val="0"/>
        <w:spacing w:after="0" w:line="240" w:lineRule="auto"/>
        <w:ind w:left="426"/>
        <w:textAlignment w:val="baseline"/>
        <w:rPr>
          <w:rFonts w:ascii="Verdana" w:eastAsia="Arial Unicode MS" w:hAnsi="Verdana"/>
          <w:sz w:val="18"/>
          <w:szCs w:val="18"/>
          <w:lang w:eastAsia="pl-PL"/>
        </w:rPr>
      </w:pPr>
      <w:r w:rsidRPr="001E2E50">
        <w:rPr>
          <w:rFonts w:ascii="Verdana" w:eastAsia="Arial Unicode MS" w:hAnsi="Verdana"/>
          <w:sz w:val="18"/>
          <w:szCs w:val="18"/>
          <w:lang w:eastAsia="pl-PL"/>
        </w:rPr>
        <w:t>ze strony Wykonawcy: …………… Tel. …………………., e-mail ……………………..</w:t>
      </w:r>
    </w:p>
    <w:p w14:paraId="55199C01" w14:textId="77777777" w:rsidR="00241D04" w:rsidRPr="001E2E50" w:rsidRDefault="00241D04" w:rsidP="00241D04">
      <w:pPr>
        <w:numPr>
          <w:ilvl w:val="0"/>
          <w:numId w:val="4"/>
        </w:numPr>
        <w:tabs>
          <w:tab w:val="left" w:pos="426"/>
        </w:tabs>
        <w:overflowPunct w:val="0"/>
        <w:autoSpaceDE w:val="0"/>
        <w:autoSpaceDN w:val="0"/>
        <w:adjustRightInd w:val="0"/>
        <w:spacing w:after="0" w:line="240" w:lineRule="auto"/>
        <w:ind w:left="426" w:hanging="426"/>
        <w:jc w:val="both"/>
        <w:textAlignment w:val="baseline"/>
        <w:rPr>
          <w:rFonts w:ascii="Verdana" w:eastAsia="Times New Roman" w:hAnsi="Verdana"/>
          <w:sz w:val="18"/>
          <w:szCs w:val="18"/>
          <w:lang w:eastAsia="pl-PL"/>
        </w:rPr>
      </w:pPr>
      <w:r w:rsidRPr="001E2E50">
        <w:rPr>
          <w:rFonts w:ascii="Verdana" w:eastAsia="Times New Roman" w:hAnsi="Verdana"/>
          <w:sz w:val="18"/>
          <w:szCs w:val="18"/>
          <w:lang w:eastAsia="pl-PL"/>
        </w:rPr>
        <w:t>Zmiana osób wskazanych w ust. 3 nie stanowi zamiany umowy, a jedynie wymaga pisemnego powiadomienia drugiej Strony.</w:t>
      </w:r>
    </w:p>
    <w:p w14:paraId="5282BBDD" w14:textId="77777777" w:rsidR="00241D04" w:rsidRPr="001E2E50" w:rsidRDefault="00241D04" w:rsidP="00241D04">
      <w:pPr>
        <w:numPr>
          <w:ilvl w:val="0"/>
          <w:numId w:val="4"/>
        </w:numPr>
        <w:tabs>
          <w:tab w:val="left" w:pos="426"/>
        </w:tabs>
        <w:overflowPunct w:val="0"/>
        <w:autoSpaceDE w:val="0"/>
        <w:autoSpaceDN w:val="0"/>
        <w:adjustRightInd w:val="0"/>
        <w:spacing w:after="0" w:line="240" w:lineRule="auto"/>
        <w:ind w:left="426" w:hanging="426"/>
        <w:jc w:val="both"/>
        <w:textAlignment w:val="baseline"/>
        <w:rPr>
          <w:rFonts w:ascii="Verdana" w:eastAsia="Times New Roman" w:hAnsi="Verdana"/>
          <w:sz w:val="18"/>
          <w:szCs w:val="18"/>
          <w:lang w:eastAsia="pl-PL"/>
        </w:rPr>
      </w:pPr>
      <w:r w:rsidRPr="001E2E50">
        <w:rPr>
          <w:rFonts w:ascii="Verdana" w:eastAsia="Times New Roman" w:hAnsi="Verdana"/>
          <w:sz w:val="18"/>
          <w:szCs w:val="18"/>
          <w:lang w:eastAsia="pl-PL"/>
        </w:rPr>
        <w:t>Ustalenia dokonane w trakcie odbioru przedmiotu umowy winny być ujęte w protokole zdawczo-odbiorczym, stanowiącym podstawę do dokonania rozliczeń finansowych. Ustalenia te powinny w szczególności dotyczyć:</w:t>
      </w:r>
    </w:p>
    <w:p w14:paraId="7C6DDD88" w14:textId="77777777" w:rsidR="00241D04" w:rsidRPr="001E2E50" w:rsidRDefault="00241D04" w:rsidP="00241D04">
      <w:pPr>
        <w:numPr>
          <w:ilvl w:val="0"/>
          <w:numId w:val="12"/>
        </w:numPr>
        <w:tabs>
          <w:tab w:val="left" w:pos="426"/>
        </w:tabs>
        <w:overflowPunct w:val="0"/>
        <w:autoSpaceDE w:val="0"/>
        <w:autoSpaceDN w:val="0"/>
        <w:adjustRightInd w:val="0"/>
        <w:spacing w:after="0" w:line="240" w:lineRule="auto"/>
        <w:ind w:left="426"/>
        <w:jc w:val="both"/>
        <w:textAlignment w:val="baseline"/>
        <w:rPr>
          <w:rFonts w:ascii="Verdana" w:eastAsia="Times New Roman" w:hAnsi="Verdana"/>
          <w:sz w:val="18"/>
          <w:szCs w:val="18"/>
          <w:lang w:eastAsia="pl-PL"/>
        </w:rPr>
      </w:pPr>
      <w:r w:rsidRPr="001E2E50">
        <w:rPr>
          <w:rFonts w:ascii="Verdana" w:eastAsia="Times New Roman" w:hAnsi="Verdana"/>
          <w:sz w:val="18"/>
          <w:szCs w:val="18"/>
          <w:lang w:eastAsia="pl-PL"/>
        </w:rPr>
        <w:t>oceny zgodności wykonania pracy z postanowieniami umowy,</w:t>
      </w:r>
    </w:p>
    <w:p w14:paraId="1DD898DA" w14:textId="77777777" w:rsidR="00241D04" w:rsidRPr="001E2E50" w:rsidRDefault="00241D04" w:rsidP="00241D04">
      <w:pPr>
        <w:numPr>
          <w:ilvl w:val="0"/>
          <w:numId w:val="11"/>
        </w:numPr>
        <w:tabs>
          <w:tab w:val="left" w:pos="426"/>
        </w:tabs>
        <w:overflowPunct w:val="0"/>
        <w:autoSpaceDE w:val="0"/>
        <w:autoSpaceDN w:val="0"/>
        <w:adjustRightInd w:val="0"/>
        <w:spacing w:after="0" w:line="240" w:lineRule="auto"/>
        <w:ind w:left="426"/>
        <w:jc w:val="both"/>
        <w:textAlignment w:val="baseline"/>
        <w:rPr>
          <w:rFonts w:ascii="Verdana" w:eastAsia="Times New Roman" w:hAnsi="Verdana"/>
          <w:sz w:val="18"/>
          <w:szCs w:val="18"/>
          <w:lang w:eastAsia="pl-PL"/>
        </w:rPr>
      </w:pPr>
      <w:r w:rsidRPr="001E2E50">
        <w:rPr>
          <w:rFonts w:ascii="Verdana" w:eastAsia="Times New Roman" w:hAnsi="Verdana"/>
          <w:sz w:val="18"/>
          <w:szCs w:val="18"/>
          <w:lang w:eastAsia="pl-PL"/>
        </w:rPr>
        <w:t>ewentualnej konieczności dokonania poprawek i uzupełnień.</w:t>
      </w:r>
    </w:p>
    <w:p w14:paraId="196CB325" w14:textId="77777777" w:rsidR="00241D04" w:rsidRPr="001E2E50" w:rsidRDefault="00241D04" w:rsidP="00241D04">
      <w:pPr>
        <w:numPr>
          <w:ilvl w:val="0"/>
          <w:numId w:val="4"/>
        </w:numPr>
        <w:tabs>
          <w:tab w:val="left" w:pos="426"/>
        </w:tabs>
        <w:overflowPunct w:val="0"/>
        <w:autoSpaceDE w:val="0"/>
        <w:autoSpaceDN w:val="0"/>
        <w:adjustRightInd w:val="0"/>
        <w:spacing w:after="0" w:line="240" w:lineRule="auto"/>
        <w:ind w:left="426" w:hanging="426"/>
        <w:jc w:val="both"/>
        <w:textAlignment w:val="baseline"/>
        <w:rPr>
          <w:rFonts w:ascii="Verdana" w:eastAsia="Times New Roman" w:hAnsi="Verdana"/>
          <w:sz w:val="18"/>
          <w:szCs w:val="18"/>
          <w:lang w:eastAsia="pl-PL"/>
        </w:rPr>
      </w:pPr>
      <w:r w:rsidRPr="001E2E50">
        <w:rPr>
          <w:rFonts w:ascii="Verdana" w:eastAsia="Times New Roman" w:hAnsi="Verdana"/>
          <w:sz w:val="18"/>
          <w:szCs w:val="18"/>
          <w:lang w:eastAsia="pl-PL"/>
        </w:rPr>
        <w:t xml:space="preserve">Poprawki i uzupełnienia pracy </w:t>
      </w:r>
      <w:r w:rsidRPr="001E2E50">
        <w:rPr>
          <w:rFonts w:ascii="Verdana" w:eastAsia="Arial Unicode MS" w:hAnsi="Verdana"/>
          <w:sz w:val="18"/>
          <w:szCs w:val="18"/>
          <w:lang w:eastAsia="pl-PL"/>
        </w:rPr>
        <w:t xml:space="preserve">Wykonawca </w:t>
      </w:r>
      <w:r w:rsidRPr="001E2E50">
        <w:rPr>
          <w:rFonts w:ascii="Verdana" w:eastAsia="Times New Roman" w:hAnsi="Verdana"/>
          <w:sz w:val="18"/>
          <w:szCs w:val="18"/>
          <w:lang w:eastAsia="pl-PL"/>
        </w:rPr>
        <w:t>zobowiązany jest wykonać w terminie uzgodnionym przez obie strony w ramach wynagrodzenia określonego w niniejszej umowie.</w:t>
      </w:r>
    </w:p>
    <w:p w14:paraId="7A216502" w14:textId="77777777" w:rsidR="00241D04" w:rsidRDefault="00241D04" w:rsidP="00241D04">
      <w:pPr>
        <w:spacing w:after="0" w:line="240" w:lineRule="auto"/>
        <w:jc w:val="center"/>
        <w:rPr>
          <w:rFonts w:ascii="Verdana" w:eastAsia="Times New Roman" w:hAnsi="Verdana"/>
          <w:b/>
          <w:sz w:val="18"/>
          <w:szCs w:val="18"/>
          <w:lang w:eastAsia="pl-PL"/>
        </w:rPr>
      </w:pPr>
    </w:p>
    <w:p w14:paraId="6E2D045F" w14:textId="77777777" w:rsidR="00241D04" w:rsidRPr="00F13B1D" w:rsidRDefault="00241D04" w:rsidP="00241D04">
      <w:pPr>
        <w:spacing w:after="0" w:line="240" w:lineRule="auto"/>
        <w:jc w:val="center"/>
        <w:rPr>
          <w:rFonts w:ascii="Verdana" w:eastAsia="Times New Roman" w:hAnsi="Verdana"/>
          <w:sz w:val="18"/>
          <w:szCs w:val="18"/>
          <w:lang w:eastAsia="pl-PL"/>
        </w:rPr>
      </w:pPr>
      <w:r w:rsidRPr="00F13B1D">
        <w:rPr>
          <w:rFonts w:ascii="Verdana" w:eastAsia="Times New Roman" w:hAnsi="Verdana"/>
          <w:b/>
          <w:sz w:val="18"/>
          <w:szCs w:val="18"/>
          <w:lang w:eastAsia="pl-PL"/>
        </w:rPr>
        <w:t>§ 5.</w:t>
      </w:r>
    </w:p>
    <w:p w14:paraId="500D9A16" w14:textId="77777777" w:rsidR="00241D04" w:rsidRPr="00F13B1D" w:rsidRDefault="00241D04" w:rsidP="00241D04">
      <w:pPr>
        <w:numPr>
          <w:ilvl w:val="0"/>
          <w:numId w:val="16"/>
        </w:numPr>
        <w:spacing w:after="0" w:line="240" w:lineRule="auto"/>
        <w:ind w:right="-47"/>
        <w:jc w:val="both"/>
        <w:rPr>
          <w:rFonts w:ascii="Verdana" w:eastAsia="Times New Roman" w:hAnsi="Verdana"/>
          <w:sz w:val="18"/>
          <w:szCs w:val="18"/>
          <w:lang w:eastAsia="pl-PL"/>
        </w:rPr>
      </w:pPr>
      <w:r w:rsidRPr="00F13B1D">
        <w:rPr>
          <w:rFonts w:ascii="Verdana" w:eastAsia="Arial Unicode MS" w:hAnsi="Verdana"/>
          <w:sz w:val="18"/>
          <w:szCs w:val="18"/>
          <w:lang w:eastAsia="pl-PL"/>
        </w:rPr>
        <w:t xml:space="preserve">Wykonawca </w:t>
      </w:r>
      <w:r w:rsidRPr="00F13B1D">
        <w:rPr>
          <w:rFonts w:ascii="Verdana" w:eastAsia="Times New Roman" w:hAnsi="Verdana"/>
          <w:sz w:val="18"/>
          <w:szCs w:val="18"/>
          <w:lang w:eastAsia="pl-PL"/>
        </w:rPr>
        <w:t xml:space="preserve">oświadcza, że wszelkie oprogramowanie zainstalowane w dostarczonym sprzęcie pochodzi z legalnych źródeł i jest objęte licencją/licencjami producentów. </w:t>
      </w:r>
    </w:p>
    <w:p w14:paraId="34DD1549" w14:textId="77777777" w:rsidR="00241D04" w:rsidRPr="00F13B1D" w:rsidRDefault="00241D04" w:rsidP="00241D04">
      <w:pPr>
        <w:numPr>
          <w:ilvl w:val="0"/>
          <w:numId w:val="16"/>
        </w:numPr>
        <w:spacing w:after="0" w:line="240" w:lineRule="auto"/>
        <w:ind w:right="-47"/>
        <w:jc w:val="both"/>
        <w:rPr>
          <w:rFonts w:ascii="Verdana" w:eastAsia="Times New Roman" w:hAnsi="Verdana"/>
          <w:sz w:val="18"/>
          <w:szCs w:val="18"/>
          <w:lang w:eastAsia="pl-PL"/>
        </w:rPr>
      </w:pPr>
      <w:r w:rsidRPr="00F13B1D">
        <w:rPr>
          <w:rFonts w:ascii="Verdana" w:eastAsia="Arial Unicode MS" w:hAnsi="Verdana"/>
          <w:sz w:val="18"/>
          <w:szCs w:val="18"/>
          <w:lang w:eastAsia="pl-PL"/>
        </w:rPr>
        <w:t xml:space="preserve">Wykonawca </w:t>
      </w:r>
      <w:r w:rsidRPr="00F13B1D">
        <w:rPr>
          <w:rFonts w:ascii="Verdana" w:eastAsia="Times New Roman" w:hAnsi="Verdana"/>
          <w:sz w:val="18"/>
          <w:szCs w:val="18"/>
          <w:lang w:eastAsia="pl-PL"/>
        </w:rPr>
        <w:t xml:space="preserve">oświadcza, że posiada odpowiednie zgody producentów na sprzedaż oprogramowania dostarczonego wraz ze sprzętem. </w:t>
      </w:r>
    </w:p>
    <w:p w14:paraId="20865C73" w14:textId="77777777" w:rsidR="00241D04" w:rsidRPr="00F13B1D" w:rsidRDefault="00241D04" w:rsidP="00241D04">
      <w:pPr>
        <w:numPr>
          <w:ilvl w:val="0"/>
          <w:numId w:val="16"/>
        </w:numPr>
        <w:spacing w:after="0" w:line="240" w:lineRule="auto"/>
        <w:ind w:right="-47"/>
        <w:jc w:val="both"/>
        <w:rPr>
          <w:rFonts w:ascii="Verdana" w:eastAsia="Times New Roman" w:hAnsi="Verdana"/>
          <w:sz w:val="18"/>
          <w:szCs w:val="18"/>
          <w:lang w:eastAsia="pl-PL"/>
        </w:rPr>
      </w:pPr>
      <w:r w:rsidRPr="00F13B1D">
        <w:rPr>
          <w:rFonts w:ascii="Verdana" w:eastAsia="Arial Unicode MS" w:hAnsi="Verdana"/>
          <w:sz w:val="18"/>
          <w:szCs w:val="18"/>
          <w:lang w:eastAsia="pl-PL"/>
        </w:rPr>
        <w:t xml:space="preserve">Wykonawca </w:t>
      </w:r>
      <w:r w:rsidRPr="00F13B1D">
        <w:rPr>
          <w:rFonts w:ascii="Verdana" w:eastAsia="Times New Roman" w:hAnsi="Verdana"/>
          <w:sz w:val="18"/>
          <w:szCs w:val="18"/>
          <w:lang w:eastAsia="pl-PL"/>
        </w:rPr>
        <w:t xml:space="preserve">oświadcza, że certyfikaty i etykiety producenta oprogramowania, którymi jest oznakowany sprzęt są oryginalne.   </w:t>
      </w:r>
    </w:p>
    <w:p w14:paraId="5D9573D4" w14:textId="77777777" w:rsidR="00241D04" w:rsidRPr="00F13B1D" w:rsidRDefault="00241D04" w:rsidP="00241D04">
      <w:pPr>
        <w:numPr>
          <w:ilvl w:val="0"/>
          <w:numId w:val="16"/>
        </w:numPr>
        <w:spacing w:after="0" w:line="240" w:lineRule="auto"/>
        <w:ind w:right="-47"/>
        <w:jc w:val="both"/>
        <w:rPr>
          <w:rFonts w:ascii="Verdana" w:eastAsia="Times New Roman" w:hAnsi="Verdana"/>
          <w:sz w:val="18"/>
          <w:szCs w:val="18"/>
          <w:lang w:eastAsia="pl-PL"/>
        </w:rPr>
      </w:pPr>
      <w:r w:rsidRPr="00F13B1D">
        <w:rPr>
          <w:rFonts w:ascii="Verdana" w:eastAsia="Arial Unicode MS" w:hAnsi="Verdana"/>
          <w:sz w:val="18"/>
          <w:szCs w:val="18"/>
          <w:lang w:eastAsia="pl-PL"/>
        </w:rPr>
        <w:t xml:space="preserve">Wykonawca </w:t>
      </w:r>
      <w:r w:rsidRPr="00F13B1D">
        <w:rPr>
          <w:rFonts w:ascii="Verdana" w:eastAsia="Times New Roman" w:hAnsi="Verdana"/>
          <w:sz w:val="18"/>
          <w:szCs w:val="18"/>
          <w:lang w:eastAsia="pl-PL"/>
        </w:rPr>
        <w:t xml:space="preserve">gwarantuje Zamawiającemu, że przekazanie licencji wraz ze sprzętem nie  narusza żadnych praw osób trzecich oraz, że nie zachodzą jakiekolwiek podstawy do zgłoszenia przez osoby trzecie roszczeń do tych praw. </w:t>
      </w:r>
      <w:r w:rsidRPr="00F13B1D">
        <w:rPr>
          <w:rFonts w:ascii="Verdana" w:eastAsia="Arial Unicode MS" w:hAnsi="Verdana"/>
          <w:sz w:val="18"/>
          <w:szCs w:val="18"/>
          <w:lang w:eastAsia="pl-PL"/>
        </w:rPr>
        <w:t xml:space="preserve">Wykonawca </w:t>
      </w:r>
      <w:r w:rsidRPr="00F13B1D">
        <w:rPr>
          <w:rFonts w:ascii="Verdana" w:eastAsia="Times New Roman" w:hAnsi="Verdana"/>
          <w:sz w:val="18"/>
          <w:szCs w:val="18"/>
          <w:lang w:eastAsia="pl-PL"/>
        </w:rPr>
        <w:t xml:space="preserve">zobowiązuje się do podjęcia na swój koszt i ryzyko wszelkich kroków prawnych i strat z tym związanych, jak również związanych z naruszeniem przepisów ustawy o prawie autorskim i prawach pokrewnych (Dz.U. 2017 poz. 880 ze zm.). </w:t>
      </w:r>
    </w:p>
    <w:p w14:paraId="498973DE" w14:textId="77777777" w:rsidR="00241D04" w:rsidRPr="00F13B1D" w:rsidRDefault="00241D04" w:rsidP="00241D04">
      <w:pPr>
        <w:numPr>
          <w:ilvl w:val="0"/>
          <w:numId w:val="16"/>
        </w:numPr>
        <w:spacing w:after="0" w:line="240" w:lineRule="auto"/>
        <w:ind w:right="-47"/>
        <w:jc w:val="both"/>
        <w:rPr>
          <w:rFonts w:ascii="Verdana" w:eastAsia="Times New Roman" w:hAnsi="Verdana"/>
          <w:sz w:val="18"/>
          <w:szCs w:val="18"/>
          <w:lang w:eastAsia="pl-PL"/>
        </w:rPr>
      </w:pPr>
      <w:r w:rsidRPr="00F13B1D">
        <w:rPr>
          <w:rFonts w:ascii="Verdana" w:eastAsia="Times New Roman" w:hAnsi="Verdana"/>
          <w:sz w:val="18"/>
          <w:szCs w:val="18"/>
          <w:lang w:eastAsia="pl-PL"/>
        </w:rPr>
        <w:t xml:space="preserve">W przypadku stwierdzenia przez sąd naruszenia przez Zamawiającego praw osób trzecich będącego wynikiem nieuprawnionego wprowadzenia oprogramowania do obrotu na terytorium Rzeczypospolitej Polskiej przez Wykonawcę, na żądanie Zamawiającego </w:t>
      </w:r>
      <w:r w:rsidRPr="00F13B1D">
        <w:rPr>
          <w:rFonts w:ascii="Verdana" w:eastAsia="Arial Unicode MS" w:hAnsi="Verdana"/>
          <w:sz w:val="18"/>
          <w:szCs w:val="18"/>
          <w:lang w:eastAsia="pl-PL"/>
        </w:rPr>
        <w:t xml:space="preserve">Wykonawca </w:t>
      </w:r>
      <w:r w:rsidRPr="00F13B1D">
        <w:rPr>
          <w:rFonts w:ascii="Verdana" w:eastAsia="Times New Roman" w:hAnsi="Verdana"/>
          <w:sz w:val="18"/>
          <w:szCs w:val="18"/>
          <w:lang w:eastAsia="pl-PL"/>
        </w:rPr>
        <w:t xml:space="preserve">zwolni Zamawiającego z wszelkich związanych z tym roszczeń, a w szczególności zrefunduje Zamawiającemu wszelkie zapłacone przez niego z tego tytułu odszkodowania, kary umowne, grzywny i inne podobne płatności, w tym poniesione opłaty i koszty sądowe. </w:t>
      </w:r>
    </w:p>
    <w:p w14:paraId="392EDC0C" w14:textId="77777777" w:rsidR="00241D04" w:rsidRPr="001E2E50" w:rsidRDefault="00241D04" w:rsidP="00241D04">
      <w:pPr>
        <w:spacing w:after="0" w:line="240" w:lineRule="auto"/>
        <w:jc w:val="center"/>
        <w:rPr>
          <w:rFonts w:ascii="Verdana" w:eastAsia="Times New Roman" w:hAnsi="Verdana"/>
          <w:b/>
          <w:sz w:val="18"/>
          <w:szCs w:val="18"/>
          <w:lang w:eastAsia="pl-PL"/>
        </w:rPr>
      </w:pPr>
    </w:p>
    <w:p w14:paraId="55BC8E60" w14:textId="77777777" w:rsidR="00241D04" w:rsidRPr="001E2E50" w:rsidRDefault="00241D04" w:rsidP="00241D04">
      <w:pPr>
        <w:spacing w:after="0" w:line="240" w:lineRule="auto"/>
        <w:jc w:val="center"/>
        <w:rPr>
          <w:rFonts w:ascii="Verdana" w:eastAsia="Times New Roman" w:hAnsi="Verdana"/>
          <w:sz w:val="18"/>
          <w:szCs w:val="18"/>
          <w:lang w:eastAsia="pl-PL"/>
        </w:rPr>
      </w:pPr>
      <w:bookmarkStart w:id="0" w:name="_Hlk82511035"/>
      <w:r w:rsidRPr="001E2E50">
        <w:rPr>
          <w:rFonts w:ascii="Verdana" w:eastAsia="Times New Roman" w:hAnsi="Verdana"/>
          <w:b/>
          <w:sz w:val="18"/>
          <w:szCs w:val="18"/>
          <w:lang w:eastAsia="pl-PL"/>
        </w:rPr>
        <w:t>§ 6.</w:t>
      </w:r>
    </w:p>
    <w:bookmarkEnd w:id="0"/>
    <w:p w14:paraId="3DAEE6CC" w14:textId="77777777" w:rsidR="00241D04" w:rsidRPr="001E2E50" w:rsidRDefault="00241D04" w:rsidP="00241D04">
      <w:pPr>
        <w:numPr>
          <w:ilvl w:val="0"/>
          <w:numId w:val="13"/>
        </w:numPr>
        <w:overflowPunct w:val="0"/>
        <w:autoSpaceDE w:val="0"/>
        <w:autoSpaceDN w:val="0"/>
        <w:adjustRightInd w:val="0"/>
        <w:spacing w:after="0" w:line="240" w:lineRule="auto"/>
        <w:ind w:left="426" w:hanging="426"/>
        <w:jc w:val="both"/>
        <w:textAlignment w:val="baseline"/>
        <w:rPr>
          <w:rFonts w:ascii="Verdana" w:eastAsia="Times New Roman" w:hAnsi="Verdana"/>
          <w:sz w:val="18"/>
          <w:szCs w:val="18"/>
          <w:lang w:eastAsia="pl-PL"/>
        </w:rPr>
      </w:pPr>
      <w:r w:rsidRPr="001E2E50">
        <w:rPr>
          <w:rFonts w:ascii="Verdana" w:eastAsia="Times New Roman" w:hAnsi="Verdana"/>
          <w:sz w:val="18"/>
          <w:szCs w:val="18"/>
          <w:lang w:eastAsia="pl-PL"/>
        </w:rPr>
        <w:t>Strony ustanawiają odpowiedzialność za niewykonanie lub nienależyte wykonanie umowy w formie kar umownych.</w:t>
      </w:r>
    </w:p>
    <w:p w14:paraId="79D8E57D" w14:textId="77777777" w:rsidR="00241D04" w:rsidRPr="001E2E50" w:rsidRDefault="00241D04" w:rsidP="00241D04">
      <w:pPr>
        <w:numPr>
          <w:ilvl w:val="0"/>
          <w:numId w:val="13"/>
        </w:numPr>
        <w:overflowPunct w:val="0"/>
        <w:autoSpaceDE w:val="0"/>
        <w:autoSpaceDN w:val="0"/>
        <w:adjustRightInd w:val="0"/>
        <w:spacing w:after="0" w:line="240" w:lineRule="auto"/>
        <w:ind w:left="426" w:hanging="426"/>
        <w:jc w:val="both"/>
        <w:textAlignment w:val="baseline"/>
        <w:rPr>
          <w:rFonts w:ascii="Verdana" w:eastAsia="Times New Roman" w:hAnsi="Verdana"/>
          <w:sz w:val="18"/>
          <w:szCs w:val="18"/>
          <w:lang w:eastAsia="pl-PL"/>
        </w:rPr>
      </w:pPr>
      <w:r w:rsidRPr="001E2E50">
        <w:rPr>
          <w:rFonts w:ascii="Verdana" w:eastAsia="Arial Unicode MS" w:hAnsi="Verdana"/>
          <w:sz w:val="18"/>
          <w:szCs w:val="18"/>
          <w:lang w:eastAsia="pl-PL"/>
        </w:rPr>
        <w:t xml:space="preserve">Wykonawca </w:t>
      </w:r>
      <w:r w:rsidRPr="001E2E50">
        <w:rPr>
          <w:rFonts w:ascii="Verdana" w:eastAsia="Times New Roman" w:hAnsi="Verdana"/>
          <w:sz w:val="18"/>
          <w:szCs w:val="18"/>
          <w:lang w:eastAsia="pl-PL"/>
        </w:rPr>
        <w:t>zapłaci Zamawiającemu kary umowne:</w:t>
      </w:r>
    </w:p>
    <w:p w14:paraId="10E8F442" w14:textId="77777777" w:rsidR="00241D04" w:rsidRPr="001E2E50" w:rsidRDefault="00241D04" w:rsidP="00241D04">
      <w:pPr>
        <w:numPr>
          <w:ilvl w:val="0"/>
          <w:numId w:val="1"/>
        </w:numPr>
        <w:tabs>
          <w:tab w:val="num" w:pos="426"/>
        </w:tabs>
        <w:overflowPunct w:val="0"/>
        <w:autoSpaceDE w:val="0"/>
        <w:autoSpaceDN w:val="0"/>
        <w:adjustRightInd w:val="0"/>
        <w:spacing w:after="0" w:line="240" w:lineRule="auto"/>
        <w:ind w:left="426" w:hanging="426"/>
        <w:jc w:val="both"/>
        <w:textAlignment w:val="baseline"/>
        <w:rPr>
          <w:rFonts w:ascii="Verdana" w:eastAsia="Times New Roman" w:hAnsi="Verdana"/>
          <w:sz w:val="18"/>
          <w:szCs w:val="18"/>
          <w:lang w:eastAsia="pl-PL"/>
        </w:rPr>
      </w:pPr>
      <w:r w:rsidRPr="001E2E50">
        <w:rPr>
          <w:rFonts w:ascii="Verdana" w:eastAsia="Times New Roman" w:hAnsi="Verdana"/>
          <w:sz w:val="18"/>
          <w:szCs w:val="18"/>
          <w:lang w:eastAsia="pl-PL"/>
        </w:rPr>
        <w:t>za zwłokę w wykonaniu przedmiotu umowy w wysokości 0,1% całkowitego wynagrodzenia określonego w § 3 ust.1 za każdy dzień zwłoki;</w:t>
      </w:r>
    </w:p>
    <w:p w14:paraId="53EF4797" w14:textId="77777777" w:rsidR="00241D04" w:rsidRPr="001E2E50" w:rsidRDefault="00241D04" w:rsidP="00241D04">
      <w:pPr>
        <w:numPr>
          <w:ilvl w:val="0"/>
          <w:numId w:val="1"/>
        </w:numPr>
        <w:tabs>
          <w:tab w:val="num" w:pos="426"/>
        </w:tabs>
        <w:overflowPunct w:val="0"/>
        <w:autoSpaceDE w:val="0"/>
        <w:autoSpaceDN w:val="0"/>
        <w:adjustRightInd w:val="0"/>
        <w:spacing w:after="0" w:line="240" w:lineRule="auto"/>
        <w:ind w:left="426" w:hanging="426"/>
        <w:jc w:val="both"/>
        <w:textAlignment w:val="baseline"/>
        <w:rPr>
          <w:rFonts w:ascii="Verdana" w:eastAsia="Times New Roman" w:hAnsi="Verdana"/>
          <w:sz w:val="18"/>
          <w:szCs w:val="18"/>
          <w:lang w:eastAsia="pl-PL"/>
        </w:rPr>
      </w:pPr>
      <w:r w:rsidRPr="001E2E50">
        <w:rPr>
          <w:rFonts w:ascii="Verdana" w:eastAsia="Times New Roman" w:hAnsi="Verdana"/>
          <w:sz w:val="18"/>
          <w:szCs w:val="18"/>
          <w:lang w:eastAsia="pl-PL"/>
        </w:rPr>
        <w:t xml:space="preserve">z tytułu odstąpienia od umowy w całości przez którąkolwiek ze stron z </w:t>
      </w:r>
      <w:r>
        <w:rPr>
          <w:rFonts w:ascii="Verdana" w:eastAsia="Times New Roman" w:hAnsi="Verdana"/>
          <w:sz w:val="18"/>
          <w:szCs w:val="18"/>
          <w:lang w:eastAsia="pl-PL"/>
        </w:rPr>
        <w:t xml:space="preserve">przyczyn występujących </w:t>
      </w:r>
      <w:r w:rsidRPr="001E2E50">
        <w:rPr>
          <w:rFonts w:ascii="Verdana" w:eastAsia="Times New Roman" w:hAnsi="Verdana"/>
          <w:sz w:val="18"/>
          <w:szCs w:val="18"/>
          <w:lang w:eastAsia="pl-PL"/>
        </w:rPr>
        <w:t xml:space="preserve"> po stronie </w:t>
      </w:r>
      <w:r w:rsidRPr="001E2E50">
        <w:rPr>
          <w:rFonts w:ascii="Verdana" w:eastAsia="Arial Unicode MS" w:hAnsi="Verdana"/>
          <w:sz w:val="18"/>
          <w:szCs w:val="18"/>
          <w:lang w:eastAsia="pl-PL"/>
        </w:rPr>
        <w:t>Wykonawcy</w:t>
      </w:r>
      <w:r w:rsidRPr="001E2E50">
        <w:rPr>
          <w:rFonts w:ascii="Verdana" w:eastAsia="Times New Roman" w:hAnsi="Verdana"/>
          <w:sz w:val="18"/>
          <w:szCs w:val="18"/>
          <w:lang w:eastAsia="pl-PL"/>
        </w:rPr>
        <w:t>, w wysokości 10% całkowitego wynagrodzenia brutto określonego w  § 3 ust. 1.</w:t>
      </w:r>
    </w:p>
    <w:p w14:paraId="1D9A4DDD" w14:textId="77777777" w:rsidR="00241D04" w:rsidRPr="001E2E50" w:rsidRDefault="00241D04" w:rsidP="00241D04">
      <w:pPr>
        <w:numPr>
          <w:ilvl w:val="0"/>
          <w:numId w:val="13"/>
        </w:numPr>
        <w:overflowPunct w:val="0"/>
        <w:autoSpaceDE w:val="0"/>
        <w:autoSpaceDN w:val="0"/>
        <w:adjustRightInd w:val="0"/>
        <w:spacing w:after="0" w:line="240" w:lineRule="auto"/>
        <w:ind w:left="426" w:hanging="426"/>
        <w:jc w:val="both"/>
        <w:textAlignment w:val="baseline"/>
        <w:rPr>
          <w:rFonts w:ascii="Verdana" w:eastAsia="Times New Roman" w:hAnsi="Verdana"/>
          <w:sz w:val="18"/>
          <w:szCs w:val="18"/>
          <w:lang w:eastAsia="pl-PL"/>
        </w:rPr>
      </w:pPr>
      <w:r w:rsidRPr="001E2E50">
        <w:rPr>
          <w:rFonts w:ascii="Verdana" w:eastAsia="Times New Roman" w:hAnsi="Verdana"/>
          <w:sz w:val="18"/>
          <w:szCs w:val="18"/>
          <w:lang w:eastAsia="pl-PL"/>
        </w:rPr>
        <w:t xml:space="preserve">Zamawiający zapłaci </w:t>
      </w:r>
      <w:r w:rsidRPr="001E2E50">
        <w:rPr>
          <w:rFonts w:ascii="Verdana" w:eastAsia="Arial Unicode MS" w:hAnsi="Verdana"/>
          <w:sz w:val="18"/>
          <w:szCs w:val="18"/>
          <w:lang w:eastAsia="pl-PL"/>
        </w:rPr>
        <w:t xml:space="preserve">Wykonawcy </w:t>
      </w:r>
      <w:r w:rsidRPr="001E2E50">
        <w:rPr>
          <w:rFonts w:ascii="Verdana" w:eastAsia="Times New Roman" w:hAnsi="Verdana"/>
          <w:sz w:val="18"/>
          <w:szCs w:val="18"/>
          <w:lang w:eastAsia="pl-PL"/>
        </w:rPr>
        <w:t xml:space="preserve">karę umowną z tytułu odstąpienia od umowy w całości przez którąkolwiek ze stron z </w:t>
      </w:r>
      <w:r>
        <w:rPr>
          <w:rFonts w:ascii="Verdana" w:eastAsia="Times New Roman" w:hAnsi="Verdana"/>
          <w:sz w:val="18"/>
          <w:szCs w:val="18"/>
          <w:lang w:eastAsia="pl-PL"/>
        </w:rPr>
        <w:t xml:space="preserve">przyczyn występujących </w:t>
      </w:r>
      <w:r w:rsidRPr="001E2E50">
        <w:rPr>
          <w:rFonts w:ascii="Verdana" w:eastAsia="Times New Roman" w:hAnsi="Verdana"/>
          <w:sz w:val="18"/>
          <w:szCs w:val="18"/>
          <w:lang w:eastAsia="pl-PL"/>
        </w:rPr>
        <w:t xml:space="preserve"> po stronie po stronie Zamawiającego, w wysokości  10% całkowitego wynagrodzenia brutto określonego w § 3 ust. 1.</w:t>
      </w:r>
    </w:p>
    <w:p w14:paraId="43A9E13D" w14:textId="77777777" w:rsidR="00241D04" w:rsidRPr="001E2E50" w:rsidRDefault="00241D04" w:rsidP="00241D04">
      <w:pPr>
        <w:numPr>
          <w:ilvl w:val="0"/>
          <w:numId w:val="13"/>
        </w:numPr>
        <w:spacing w:after="0" w:line="240" w:lineRule="auto"/>
        <w:ind w:left="426" w:right="-45" w:hanging="426"/>
        <w:jc w:val="both"/>
        <w:rPr>
          <w:rFonts w:ascii="Verdana" w:eastAsia="Times New Roman" w:hAnsi="Verdana"/>
          <w:sz w:val="18"/>
          <w:szCs w:val="18"/>
          <w:lang w:eastAsia="pl-PL"/>
        </w:rPr>
      </w:pPr>
      <w:r w:rsidRPr="001E2E50">
        <w:rPr>
          <w:rFonts w:ascii="Verdana" w:eastAsia="Times New Roman" w:hAnsi="Verdana"/>
          <w:sz w:val="18"/>
          <w:szCs w:val="18"/>
          <w:lang w:eastAsia="pl-PL"/>
        </w:rPr>
        <w:t>Łączna maksymalna wysokość kar umownych, których mogą dochodzić Strony nie może przekroczyć 20% wynagrodzenia netto o którym mowa w § 3 ust. 1 umowy.</w:t>
      </w:r>
    </w:p>
    <w:p w14:paraId="6732C5B6" w14:textId="77777777" w:rsidR="00241D04" w:rsidRPr="001E2E50" w:rsidRDefault="00241D04" w:rsidP="00241D04">
      <w:pPr>
        <w:numPr>
          <w:ilvl w:val="0"/>
          <w:numId w:val="13"/>
        </w:numPr>
        <w:spacing w:after="0" w:line="240" w:lineRule="auto"/>
        <w:ind w:right="-45"/>
        <w:jc w:val="both"/>
        <w:rPr>
          <w:rFonts w:ascii="Verdana" w:eastAsia="Times New Roman" w:hAnsi="Verdana"/>
          <w:sz w:val="18"/>
          <w:szCs w:val="18"/>
          <w:lang w:eastAsia="pl-PL"/>
        </w:rPr>
      </w:pPr>
      <w:r w:rsidRPr="001E2E50">
        <w:rPr>
          <w:rFonts w:ascii="Verdana" w:eastAsia="Times New Roman" w:hAnsi="Verdana"/>
          <w:sz w:val="18"/>
          <w:szCs w:val="18"/>
          <w:lang w:eastAsia="pl-PL"/>
        </w:rPr>
        <w:t>Zastrzeżenia co do kar umownych pozostają w mocy w całości lub w części, pomimo oświadczenia o odstąpieniu od umowy.</w:t>
      </w:r>
    </w:p>
    <w:p w14:paraId="21D7CE2E" w14:textId="77777777" w:rsidR="00241D04" w:rsidRPr="001E2E50" w:rsidRDefault="00241D04" w:rsidP="00241D04">
      <w:pPr>
        <w:numPr>
          <w:ilvl w:val="0"/>
          <w:numId w:val="13"/>
        </w:numPr>
        <w:spacing w:after="0" w:line="240" w:lineRule="auto"/>
        <w:ind w:right="-45"/>
        <w:jc w:val="both"/>
        <w:rPr>
          <w:rFonts w:ascii="Verdana" w:eastAsia="Times New Roman" w:hAnsi="Verdana"/>
          <w:sz w:val="18"/>
          <w:szCs w:val="18"/>
          <w:lang w:eastAsia="pl-PL"/>
        </w:rPr>
      </w:pPr>
      <w:r w:rsidRPr="001E2E50">
        <w:rPr>
          <w:rFonts w:ascii="Verdana" w:eastAsia="Arial Unicode MS" w:hAnsi="Verdana"/>
          <w:sz w:val="18"/>
          <w:szCs w:val="18"/>
          <w:lang w:eastAsia="pl-PL"/>
        </w:rPr>
        <w:t xml:space="preserve">Wykonawca </w:t>
      </w:r>
      <w:r w:rsidRPr="001E2E50">
        <w:rPr>
          <w:rFonts w:ascii="Verdana" w:eastAsia="Times New Roman" w:hAnsi="Verdana"/>
          <w:sz w:val="18"/>
          <w:szCs w:val="18"/>
          <w:lang w:eastAsia="pl-PL"/>
        </w:rPr>
        <w:t>wyraża zgodę na potrącenie wymagalnych kar umownych z przysługującemu mu wynagrodzenia.</w:t>
      </w:r>
    </w:p>
    <w:p w14:paraId="6F0D863C" w14:textId="77777777" w:rsidR="00241D04" w:rsidRPr="001E2E50" w:rsidRDefault="00241D04" w:rsidP="00241D04">
      <w:pPr>
        <w:numPr>
          <w:ilvl w:val="0"/>
          <w:numId w:val="13"/>
        </w:numPr>
        <w:spacing w:after="0" w:line="240" w:lineRule="auto"/>
        <w:ind w:right="-45"/>
        <w:jc w:val="both"/>
        <w:rPr>
          <w:rFonts w:ascii="Verdana" w:eastAsia="Times New Roman" w:hAnsi="Verdana"/>
          <w:sz w:val="18"/>
          <w:szCs w:val="18"/>
          <w:lang w:eastAsia="pl-PL"/>
        </w:rPr>
      </w:pPr>
      <w:r w:rsidRPr="001E2E50">
        <w:rPr>
          <w:rFonts w:ascii="Verdana" w:eastAsia="Times New Roman" w:hAnsi="Verdana"/>
          <w:sz w:val="18"/>
          <w:szCs w:val="18"/>
          <w:lang w:eastAsia="pl-PL"/>
        </w:rPr>
        <w:t xml:space="preserve">Jeżeli kary umowne nie pokryją poniesionej szkody, Strony niniejszej umowy zastrzegają sobie prawo dochodzenia odszkodowania uzupełniającego na zasadach określonych w art. 471 K.C. do wysokości poniesionej szkody. </w:t>
      </w:r>
    </w:p>
    <w:p w14:paraId="74E3AF98" w14:textId="1528B8F1" w:rsidR="00241D04" w:rsidRDefault="00241D04" w:rsidP="00241D04">
      <w:pPr>
        <w:spacing w:after="0" w:line="240" w:lineRule="auto"/>
        <w:rPr>
          <w:rFonts w:ascii="Verdana" w:eastAsia="Times New Roman" w:hAnsi="Verdana"/>
          <w:b/>
          <w:sz w:val="18"/>
          <w:szCs w:val="18"/>
          <w:lang w:eastAsia="pl-PL"/>
        </w:rPr>
      </w:pPr>
    </w:p>
    <w:p w14:paraId="564BB324" w14:textId="77777777" w:rsidR="003C0D03" w:rsidRPr="001E2E50" w:rsidRDefault="003C0D03" w:rsidP="00241D04">
      <w:pPr>
        <w:spacing w:after="0" w:line="240" w:lineRule="auto"/>
        <w:rPr>
          <w:rFonts w:ascii="Verdana" w:eastAsia="Times New Roman" w:hAnsi="Verdana"/>
          <w:b/>
          <w:sz w:val="18"/>
          <w:szCs w:val="18"/>
          <w:lang w:eastAsia="pl-PL"/>
        </w:rPr>
      </w:pPr>
    </w:p>
    <w:p w14:paraId="5DD4478A" w14:textId="77777777" w:rsidR="00241D04" w:rsidRPr="001E2E50" w:rsidRDefault="00241D04" w:rsidP="00241D04">
      <w:pPr>
        <w:spacing w:after="0" w:line="240" w:lineRule="auto"/>
        <w:ind w:left="284" w:right="-47" w:hanging="284"/>
        <w:jc w:val="center"/>
        <w:rPr>
          <w:rFonts w:ascii="Verdana" w:eastAsia="Times New Roman" w:hAnsi="Verdana"/>
          <w:b/>
          <w:sz w:val="18"/>
          <w:szCs w:val="18"/>
          <w:lang w:eastAsia="pl-PL"/>
        </w:rPr>
      </w:pPr>
      <w:bookmarkStart w:id="1" w:name="_Hlk82771506"/>
      <w:r w:rsidRPr="001E2E50">
        <w:rPr>
          <w:rFonts w:ascii="Verdana" w:eastAsia="Times New Roman" w:hAnsi="Verdana"/>
          <w:b/>
          <w:sz w:val="18"/>
          <w:szCs w:val="18"/>
          <w:lang w:eastAsia="pl-PL"/>
        </w:rPr>
        <w:lastRenderedPageBreak/>
        <w:t>§ 7</w:t>
      </w:r>
      <w:bookmarkEnd w:id="1"/>
      <w:r w:rsidRPr="001E2E50">
        <w:rPr>
          <w:rFonts w:ascii="Verdana" w:eastAsia="Times New Roman" w:hAnsi="Verdana"/>
          <w:b/>
          <w:sz w:val="18"/>
          <w:szCs w:val="18"/>
          <w:lang w:eastAsia="pl-PL"/>
        </w:rPr>
        <w:t>.</w:t>
      </w:r>
    </w:p>
    <w:p w14:paraId="33C95393" w14:textId="4F1893D5" w:rsidR="00241D04" w:rsidRPr="00324CC6" w:rsidRDefault="00241D04" w:rsidP="00241D04">
      <w:pPr>
        <w:numPr>
          <w:ilvl w:val="0"/>
          <w:numId w:val="15"/>
        </w:numPr>
        <w:spacing w:after="0" w:line="240" w:lineRule="auto"/>
        <w:ind w:left="284"/>
        <w:jc w:val="both"/>
        <w:rPr>
          <w:rFonts w:ascii="Verdana" w:eastAsia="Times New Roman" w:hAnsi="Verdana"/>
          <w:bCs/>
          <w:sz w:val="18"/>
          <w:szCs w:val="18"/>
        </w:rPr>
      </w:pPr>
      <w:r w:rsidRPr="001E2E50">
        <w:rPr>
          <w:rFonts w:ascii="Verdana" w:eastAsia="Times New Roman" w:hAnsi="Verdana"/>
          <w:sz w:val="18"/>
          <w:szCs w:val="18"/>
          <w:lang w:eastAsia="pl-PL"/>
        </w:rPr>
        <w:t xml:space="preserve">Wykonawca udziela </w:t>
      </w:r>
      <w:r>
        <w:rPr>
          <w:rFonts w:ascii="Verdana" w:eastAsia="Times New Roman" w:hAnsi="Verdana"/>
          <w:sz w:val="18"/>
          <w:szCs w:val="18"/>
          <w:lang w:eastAsia="pl-PL"/>
        </w:rPr>
        <w:t xml:space="preserve">………………… miesięcy </w:t>
      </w:r>
      <w:r w:rsidR="003F2E73">
        <w:rPr>
          <w:rFonts w:ascii="Verdana" w:eastAsia="Times New Roman" w:hAnsi="Verdana"/>
          <w:sz w:val="18"/>
          <w:szCs w:val="18"/>
          <w:lang w:eastAsia="pl-PL"/>
        </w:rPr>
        <w:t xml:space="preserve">gwarancji </w:t>
      </w:r>
      <w:r>
        <w:rPr>
          <w:rFonts w:ascii="Verdana" w:eastAsia="Times New Roman" w:hAnsi="Verdana"/>
          <w:sz w:val="18"/>
          <w:szCs w:val="18"/>
          <w:lang w:eastAsia="pl-PL"/>
        </w:rPr>
        <w:t>na zmodernizowane urządzenie</w:t>
      </w:r>
      <w:r w:rsidRPr="001E2E50">
        <w:rPr>
          <w:rFonts w:ascii="Verdana" w:eastAsia="Times New Roman" w:hAnsi="Verdana"/>
          <w:sz w:val="18"/>
          <w:szCs w:val="18"/>
          <w:lang w:eastAsia="pl-PL"/>
        </w:rPr>
        <w:t xml:space="preserve">, o którym mowa w § 1 </w:t>
      </w:r>
      <w:r w:rsidRPr="00324CC6">
        <w:rPr>
          <w:rFonts w:ascii="Verdana" w:eastAsia="Times New Roman" w:hAnsi="Verdana"/>
          <w:sz w:val="18"/>
          <w:szCs w:val="18"/>
          <w:lang w:eastAsia="pl-PL"/>
        </w:rPr>
        <w:t xml:space="preserve">niniejszej umowy, przy czym uprawnienia z tytułu rękojmi nie zostają wyłączone. Okres gwarancji liczy się od daty podpisania bezusterkowego protokołu zdawczo-odbiorczego. </w:t>
      </w:r>
    </w:p>
    <w:p w14:paraId="4D97EB18" w14:textId="0C9FA40D" w:rsidR="00241D04" w:rsidRPr="00324CC6" w:rsidRDefault="00241D04" w:rsidP="00241D04">
      <w:pPr>
        <w:numPr>
          <w:ilvl w:val="0"/>
          <w:numId w:val="15"/>
        </w:numPr>
        <w:spacing w:after="0" w:line="240" w:lineRule="auto"/>
        <w:ind w:left="284"/>
        <w:jc w:val="both"/>
        <w:rPr>
          <w:rFonts w:ascii="Verdana" w:eastAsia="Times New Roman" w:hAnsi="Verdana"/>
          <w:bCs/>
          <w:sz w:val="18"/>
          <w:szCs w:val="18"/>
        </w:rPr>
      </w:pPr>
      <w:r w:rsidRPr="00324CC6">
        <w:rPr>
          <w:rFonts w:ascii="Verdana" w:eastAsia="Times New Roman" w:hAnsi="Verdana"/>
          <w:sz w:val="18"/>
          <w:szCs w:val="18"/>
          <w:lang w:eastAsia="pl-PL"/>
        </w:rPr>
        <w:t>Wykonawca udziela Zamawiającemu gwarancji, że użyte do modernizacji elementy są fabrycznie nowe, z wyłączeniem elementów dostarczonych przez Zamawiającego i wolne od wad fizycznych i wad prawnych.</w:t>
      </w:r>
    </w:p>
    <w:p w14:paraId="5822D680" w14:textId="77777777" w:rsidR="00241D04" w:rsidRPr="00324CC6" w:rsidRDefault="00241D04" w:rsidP="00241D04">
      <w:pPr>
        <w:numPr>
          <w:ilvl w:val="0"/>
          <w:numId w:val="15"/>
        </w:numPr>
        <w:spacing w:after="0" w:line="240" w:lineRule="auto"/>
        <w:ind w:left="284"/>
        <w:jc w:val="both"/>
        <w:rPr>
          <w:rFonts w:ascii="Verdana" w:eastAsia="Times New Roman" w:hAnsi="Verdana"/>
          <w:bCs/>
          <w:sz w:val="18"/>
          <w:szCs w:val="18"/>
        </w:rPr>
      </w:pPr>
      <w:r w:rsidRPr="00324CC6">
        <w:rPr>
          <w:rFonts w:ascii="Verdana" w:eastAsia="Times New Roman" w:hAnsi="Verdana"/>
          <w:sz w:val="18"/>
          <w:szCs w:val="18"/>
          <w:lang w:eastAsia="pl-PL"/>
        </w:rPr>
        <w:t xml:space="preserve">Wykonawca </w:t>
      </w:r>
      <w:r w:rsidRPr="00324CC6">
        <w:rPr>
          <w:rFonts w:ascii="Verdana" w:eastAsia="Times New Roman" w:hAnsi="Verdana"/>
          <w:bCs/>
          <w:sz w:val="18"/>
          <w:szCs w:val="18"/>
        </w:rPr>
        <w:t xml:space="preserve">zapewni wykonanie napraw w okresie gwarancyjnym w siedzibie użytkownika bądź przewóz do serwisu na własny koszt.  </w:t>
      </w:r>
    </w:p>
    <w:p w14:paraId="4B8BE416" w14:textId="088E3EF6" w:rsidR="00241D04" w:rsidRPr="00324CC6" w:rsidRDefault="00241D04" w:rsidP="00241D04">
      <w:pPr>
        <w:numPr>
          <w:ilvl w:val="0"/>
          <w:numId w:val="15"/>
        </w:numPr>
        <w:spacing w:after="0" w:line="240" w:lineRule="auto"/>
        <w:ind w:left="284"/>
        <w:jc w:val="both"/>
        <w:rPr>
          <w:rFonts w:ascii="Verdana" w:eastAsia="Times New Roman" w:hAnsi="Verdana"/>
          <w:bCs/>
          <w:sz w:val="18"/>
          <w:szCs w:val="18"/>
        </w:rPr>
      </w:pPr>
      <w:r w:rsidRPr="00324CC6">
        <w:rPr>
          <w:rFonts w:ascii="Verdana" w:eastAsia="Times New Roman" w:hAnsi="Verdana"/>
          <w:bCs/>
          <w:sz w:val="18"/>
          <w:szCs w:val="18"/>
        </w:rPr>
        <w:t xml:space="preserve">Czas reakcji na zgłoszenie </w:t>
      </w:r>
      <w:r w:rsidR="00852F70" w:rsidRPr="00324CC6">
        <w:rPr>
          <w:rFonts w:ascii="Verdana" w:eastAsia="Times New Roman" w:hAnsi="Verdana"/>
          <w:bCs/>
          <w:sz w:val="18"/>
          <w:szCs w:val="18"/>
        </w:rPr>
        <w:t>awarii</w:t>
      </w:r>
      <w:r w:rsidRPr="00324CC6">
        <w:rPr>
          <w:rFonts w:ascii="Verdana" w:eastAsia="Times New Roman" w:hAnsi="Verdana"/>
          <w:bCs/>
          <w:sz w:val="18"/>
          <w:szCs w:val="18"/>
        </w:rPr>
        <w:t xml:space="preserve"> nie może być dłuższy niż </w:t>
      </w:r>
      <w:r w:rsidR="00852F70" w:rsidRPr="00324CC6">
        <w:rPr>
          <w:rFonts w:ascii="Verdana" w:eastAsia="Times New Roman" w:hAnsi="Verdana"/>
          <w:bCs/>
          <w:sz w:val="18"/>
          <w:szCs w:val="18"/>
        </w:rPr>
        <w:t>72 godziny</w:t>
      </w:r>
      <w:r w:rsidRPr="00324CC6">
        <w:rPr>
          <w:rFonts w:ascii="Verdana" w:eastAsia="Times New Roman" w:hAnsi="Verdana"/>
          <w:bCs/>
          <w:sz w:val="18"/>
          <w:szCs w:val="18"/>
        </w:rPr>
        <w:t xml:space="preserve"> od momentu zgłoszenia, czas naprawy nie dłuższy niż </w:t>
      </w:r>
      <w:r w:rsidR="0033499D">
        <w:rPr>
          <w:rFonts w:ascii="Verdana" w:eastAsia="Times New Roman" w:hAnsi="Verdana"/>
          <w:bCs/>
          <w:sz w:val="18"/>
          <w:szCs w:val="18"/>
        </w:rPr>
        <w:t xml:space="preserve">45 </w:t>
      </w:r>
      <w:bookmarkStart w:id="2" w:name="_GoBack"/>
      <w:bookmarkEnd w:id="2"/>
      <w:r w:rsidRPr="00324CC6">
        <w:rPr>
          <w:rFonts w:ascii="Verdana" w:eastAsia="Times New Roman" w:hAnsi="Verdana"/>
          <w:bCs/>
          <w:sz w:val="18"/>
          <w:szCs w:val="18"/>
        </w:rPr>
        <w:t>dni od momentu zgłoszenia.</w:t>
      </w:r>
    </w:p>
    <w:p w14:paraId="50B9F5EF" w14:textId="5079D409" w:rsidR="00241D04" w:rsidRPr="00324CC6" w:rsidRDefault="00241D04" w:rsidP="00241D04">
      <w:pPr>
        <w:numPr>
          <w:ilvl w:val="0"/>
          <w:numId w:val="15"/>
        </w:numPr>
        <w:spacing w:after="0" w:line="240" w:lineRule="auto"/>
        <w:ind w:left="284"/>
        <w:jc w:val="both"/>
        <w:rPr>
          <w:rFonts w:ascii="Verdana" w:eastAsia="Times New Roman" w:hAnsi="Verdana"/>
          <w:bCs/>
          <w:sz w:val="18"/>
          <w:szCs w:val="18"/>
        </w:rPr>
      </w:pPr>
      <w:r w:rsidRPr="00324CC6">
        <w:rPr>
          <w:rFonts w:ascii="Verdana" w:eastAsia="Times New Roman" w:hAnsi="Verdana"/>
          <w:bCs/>
          <w:sz w:val="18"/>
          <w:szCs w:val="18"/>
        </w:rPr>
        <w:t>Wszelkie zgłoszenia usterek (wad)</w:t>
      </w:r>
      <w:r w:rsidR="00241EC6" w:rsidRPr="00324CC6">
        <w:rPr>
          <w:rFonts w:ascii="Verdana" w:eastAsia="Times New Roman" w:hAnsi="Verdana"/>
          <w:bCs/>
          <w:sz w:val="18"/>
          <w:szCs w:val="18"/>
        </w:rPr>
        <w:t>, awarii</w:t>
      </w:r>
      <w:r w:rsidRPr="00324CC6">
        <w:rPr>
          <w:rFonts w:ascii="Verdana" w:eastAsia="Times New Roman" w:hAnsi="Verdana"/>
          <w:bCs/>
          <w:sz w:val="18"/>
          <w:szCs w:val="18"/>
        </w:rPr>
        <w:t xml:space="preserve"> będą przekazywane </w:t>
      </w:r>
      <w:r w:rsidRPr="00324CC6">
        <w:rPr>
          <w:rFonts w:ascii="Verdana" w:eastAsia="Times New Roman" w:hAnsi="Verdana"/>
          <w:sz w:val="18"/>
          <w:szCs w:val="18"/>
          <w:lang w:eastAsia="pl-PL"/>
        </w:rPr>
        <w:t xml:space="preserve">Wykonawcy </w:t>
      </w:r>
      <w:r w:rsidRPr="00324CC6">
        <w:rPr>
          <w:rFonts w:ascii="Verdana" w:eastAsia="Times New Roman" w:hAnsi="Verdana"/>
          <w:bCs/>
          <w:sz w:val="18"/>
          <w:szCs w:val="18"/>
        </w:rPr>
        <w:t>e-mailem na adres: …………………, za zwrotnym potwierdzeniem odbioru zgłoszenia Zamawiającemu ……………… e-mail</w:t>
      </w:r>
      <w:r w:rsidR="00241EC6" w:rsidRPr="00324CC6">
        <w:rPr>
          <w:rFonts w:ascii="Verdana" w:eastAsia="Times New Roman" w:hAnsi="Verdana"/>
          <w:bCs/>
          <w:sz w:val="18"/>
          <w:szCs w:val="18"/>
        </w:rPr>
        <w:t>em</w:t>
      </w:r>
      <w:r w:rsidRPr="00324CC6">
        <w:rPr>
          <w:rFonts w:ascii="Verdana" w:eastAsia="Times New Roman" w:hAnsi="Verdana"/>
          <w:bCs/>
          <w:sz w:val="18"/>
          <w:szCs w:val="18"/>
        </w:rPr>
        <w:t xml:space="preserve"> na adres: ……………………………. </w:t>
      </w:r>
    </w:p>
    <w:p w14:paraId="091CB8C8" w14:textId="31D382AD" w:rsidR="00241D04" w:rsidRPr="001E2E50" w:rsidRDefault="00241D04" w:rsidP="00241D04">
      <w:pPr>
        <w:numPr>
          <w:ilvl w:val="0"/>
          <w:numId w:val="15"/>
        </w:numPr>
        <w:spacing w:after="0" w:line="240" w:lineRule="auto"/>
        <w:ind w:left="284"/>
        <w:jc w:val="both"/>
        <w:rPr>
          <w:rFonts w:ascii="Verdana" w:eastAsia="Times New Roman" w:hAnsi="Verdana"/>
          <w:bCs/>
          <w:sz w:val="18"/>
          <w:szCs w:val="18"/>
        </w:rPr>
      </w:pPr>
      <w:r w:rsidRPr="001E2E50">
        <w:rPr>
          <w:rFonts w:ascii="Verdana" w:eastAsia="Times New Roman" w:hAnsi="Verdana"/>
          <w:bCs/>
          <w:sz w:val="18"/>
          <w:szCs w:val="18"/>
        </w:rPr>
        <w:t xml:space="preserve">W przypadku zmiany e-maila, </w:t>
      </w:r>
      <w:r w:rsidRPr="001E2E50">
        <w:rPr>
          <w:rFonts w:ascii="Verdana" w:eastAsia="Times New Roman" w:hAnsi="Verdana"/>
          <w:sz w:val="18"/>
          <w:szCs w:val="18"/>
          <w:lang w:eastAsia="pl-PL"/>
        </w:rPr>
        <w:t xml:space="preserve">Wykonawca </w:t>
      </w:r>
      <w:r w:rsidRPr="001E2E50">
        <w:rPr>
          <w:rFonts w:ascii="Verdana" w:eastAsia="Times New Roman" w:hAnsi="Verdana"/>
          <w:bCs/>
          <w:sz w:val="18"/>
          <w:szCs w:val="18"/>
        </w:rPr>
        <w:t>ma obowiązek powiadomić Zamawiającego z 5-dniowym wyprzedzeniem pod rygorem uznania zgłoszenia o awarii za dokonane prawidłowo.</w:t>
      </w:r>
    </w:p>
    <w:p w14:paraId="2DE973CD" w14:textId="77777777" w:rsidR="00241D04" w:rsidRPr="001E2E50" w:rsidRDefault="00241D04" w:rsidP="00241D04">
      <w:pPr>
        <w:numPr>
          <w:ilvl w:val="0"/>
          <w:numId w:val="15"/>
        </w:numPr>
        <w:spacing w:after="0" w:line="240" w:lineRule="auto"/>
        <w:ind w:left="284"/>
        <w:jc w:val="both"/>
        <w:rPr>
          <w:rFonts w:ascii="Verdana" w:eastAsia="Times New Roman" w:hAnsi="Verdana"/>
          <w:bCs/>
          <w:sz w:val="18"/>
          <w:szCs w:val="18"/>
        </w:rPr>
      </w:pPr>
      <w:r w:rsidRPr="001E2E50">
        <w:rPr>
          <w:rFonts w:ascii="Verdana" w:eastAsia="Times New Roman" w:hAnsi="Verdana"/>
          <w:bCs/>
          <w:sz w:val="18"/>
          <w:szCs w:val="18"/>
        </w:rPr>
        <w:t>Okres gwarancji na sprzęt zostanie automatycznie wydłużony o czas, który minie od momentu zgłoszenia usterki do uruchomienia sprzętu po wykonaniu naprawy.</w:t>
      </w:r>
    </w:p>
    <w:p w14:paraId="700C3A37" w14:textId="77777777" w:rsidR="00241D04" w:rsidRPr="001E2E50" w:rsidRDefault="00241D04" w:rsidP="00241D04">
      <w:pPr>
        <w:numPr>
          <w:ilvl w:val="0"/>
          <w:numId w:val="15"/>
        </w:numPr>
        <w:spacing w:after="0" w:line="240" w:lineRule="auto"/>
        <w:ind w:left="284" w:right="-47"/>
        <w:jc w:val="both"/>
        <w:rPr>
          <w:rFonts w:ascii="Verdana" w:eastAsia="Times New Roman" w:hAnsi="Verdana"/>
          <w:sz w:val="18"/>
          <w:szCs w:val="18"/>
          <w:lang w:eastAsia="pl-PL"/>
        </w:rPr>
      </w:pPr>
      <w:r w:rsidRPr="001E2E50">
        <w:rPr>
          <w:rFonts w:ascii="Verdana" w:eastAsia="Times New Roman" w:hAnsi="Verdana"/>
          <w:bCs/>
          <w:sz w:val="18"/>
          <w:szCs w:val="18"/>
        </w:rPr>
        <w:t xml:space="preserve">W przypadku nie usunięcia przez </w:t>
      </w:r>
      <w:r w:rsidRPr="001E2E50">
        <w:rPr>
          <w:rFonts w:ascii="Verdana" w:eastAsia="Times New Roman" w:hAnsi="Verdana"/>
          <w:sz w:val="18"/>
          <w:szCs w:val="18"/>
          <w:lang w:eastAsia="pl-PL"/>
        </w:rPr>
        <w:t xml:space="preserve">Wykonawcę </w:t>
      </w:r>
      <w:r w:rsidRPr="001E2E50">
        <w:rPr>
          <w:rFonts w:ascii="Verdana" w:eastAsia="Times New Roman" w:hAnsi="Verdana"/>
          <w:bCs/>
          <w:sz w:val="18"/>
          <w:szCs w:val="18"/>
        </w:rPr>
        <w:t xml:space="preserve">usterki lub wady w terminie wymaganym przez Zamawiającego lub w przypadku braku reakcji na zawiadomienie o usterce lub wadzie dostarczonego sprzętu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t>
      </w:r>
      <w:r w:rsidRPr="001E2E50">
        <w:rPr>
          <w:rFonts w:ascii="Verdana" w:eastAsia="Times New Roman" w:hAnsi="Verdana"/>
          <w:sz w:val="18"/>
          <w:szCs w:val="18"/>
          <w:lang w:eastAsia="pl-PL"/>
        </w:rPr>
        <w:t xml:space="preserve">Wykonawcy </w:t>
      </w:r>
      <w:r w:rsidRPr="001E2E50">
        <w:rPr>
          <w:rFonts w:ascii="Verdana" w:eastAsia="Times New Roman" w:hAnsi="Verdana"/>
          <w:bCs/>
          <w:sz w:val="18"/>
          <w:szCs w:val="18"/>
        </w:rPr>
        <w:t>o tym fakcie. Zamawiający powiadomi Wykonawcę</w:t>
      </w:r>
      <w:r w:rsidRPr="001E2E50">
        <w:rPr>
          <w:rFonts w:ascii="Verdana" w:eastAsia="Times New Roman" w:hAnsi="Verdana"/>
          <w:sz w:val="18"/>
          <w:szCs w:val="18"/>
          <w:lang w:eastAsia="pl-PL"/>
        </w:rPr>
        <w:t xml:space="preserve"> </w:t>
      </w:r>
      <w:r w:rsidRPr="001E2E50">
        <w:rPr>
          <w:rFonts w:ascii="Verdana" w:eastAsia="Times New Roman" w:hAnsi="Verdana"/>
          <w:bCs/>
          <w:sz w:val="18"/>
          <w:szCs w:val="18"/>
        </w:rPr>
        <w:t xml:space="preserve">o zakresie wykonanych prac (napraw, zmian itp.). W takim przypadku </w:t>
      </w:r>
      <w:r w:rsidRPr="001E2E50">
        <w:rPr>
          <w:rFonts w:ascii="Verdana" w:eastAsia="Times New Roman" w:hAnsi="Verdana"/>
          <w:sz w:val="18"/>
          <w:szCs w:val="18"/>
          <w:lang w:eastAsia="pl-PL"/>
        </w:rPr>
        <w:t xml:space="preserve">Wykonawca </w:t>
      </w:r>
      <w:r w:rsidRPr="001E2E50">
        <w:rPr>
          <w:rFonts w:ascii="Verdana" w:eastAsia="Times New Roman" w:hAnsi="Verdana"/>
          <w:bCs/>
          <w:sz w:val="18"/>
          <w:szCs w:val="18"/>
        </w:rPr>
        <w:t xml:space="preserve">zobowiązany jest wypłacić Zamawiającemu kwotę stanowiącą równowartość poniesionego przez Zamawiającego kosztu wykonania takich prac.   </w:t>
      </w:r>
    </w:p>
    <w:p w14:paraId="20223968" w14:textId="77777777" w:rsidR="00241D04" w:rsidRPr="001E2E50" w:rsidRDefault="00241D04" w:rsidP="00241D04">
      <w:pPr>
        <w:numPr>
          <w:ilvl w:val="0"/>
          <w:numId w:val="15"/>
        </w:numPr>
        <w:spacing w:after="0" w:line="240" w:lineRule="auto"/>
        <w:ind w:left="284" w:right="-47"/>
        <w:jc w:val="both"/>
        <w:rPr>
          <w:rFonts w:ascii="Verdana" w:eastAsia="Times New Roman" w:hAnsi="Verdana"/>
          <w:sz w:val="18"/>
          <w:szCs w:val="18"/>
          <w:lang w:eastAsia="pl-PL"/>
        </w:rPr>
      </w:pPr>
      <w:r w:rsidRPr="001E2E50">
        <w:rPr>
          <w:rFonts w:ascii="Verdana" w:eastAsia="Times New Roman" w:hAnsi="Verdana"/>
          <w:sz w:val="18"/>
          <w:szCs w:val="18"/>
          <w:lang w:eastAsia="pl-PL"/>
        </w:rPr>
        <w:t xml:space="preserve">Wykonawca </w:t>
      </w:r>
      <w:r w:rsidRPr="001E2E50">
        <w:rPr>
          <w:rFonts w:ascii="Verdana" w:eastAsia="Times New Roman" w:hAnsi="Verdana"/>
          <w:bCs/>
          <w:sz w:val="18"/>
          <w:szCs w:val="18"/>
        </w:rPr>
        <w:t>zobowiązuje się do wymiany wadliwego urządzenia (zespołu lub jego elementów) na wolny od wad po bezskutecznych dwóch naprawach gwarancyjnych.</w:t>
      </w:r>
    </w:p>
    <w:p w14:paraId="5C011422" w14:textId="77777777" w:rsidR="00241D04" w:rsidRDefault="00241D04" w:rsidP="00241D04">
      <w:pPr>
        <w:numPr>
          <w:ilvl w:val="0"/>
          <w:numId w:val="15"/>
        </w:numPr>
        <w:spacing w:after="0" w:line="240" w:lineRule="auto"/>
        <w:ind w:left="284" w:right="-47" w:hanging="426"/>
        <w:jc w:val="both"/>
        <w:rPr>
          <w:rFonts w:ascii="Verdana" w:eastAsia="Times New Roman" w:hAnsi="Verdana"/>
          <w:sz w:val="18"/>
          <w:szCs w:val="18"/>
          <w:lang w:eastAsia="pl-PL"/>
        </w:rPr>
      </w:pPr>
      <w:r w:rsidRPr="001E2E50">
        <w:rPr>
          <w:rFonts w:ascii="Verdana" w:eastAsia="Times New Roman" w:hAnsi="Verdana"/>
          <w:sz w:val="18"/>
          <w:szCs w:val="18"/>
          <w:lang w:eastAsia="pl-PL"/>
        </w:rPr>
        <w:t xml:space="preserve">Jeżeli w wykonaniu swoich obowiązków Wykonawca dostarczył uprawnionemu z gwarancji zamiast rzeczy wadliwej rzecz wolną od wad albo dokonał istotnych napraw rzeczy objętej gwarancją, termin gwarancji biegnie na nowo od chwili dostarczenia rzeczy wolnej od wad lub zwrócenia rzeczy naprawionej. Jeżeli Wykonawca wymienił część rzeczy, przepis powyższy stosuje się odpowiednio do części wymienionej. </w:t>
      </w:r>
    </w:p>
    <w:p w14:paraId="7A36D970" w14:textId="77777777" w:rsidR="00A67607" w:rsidRPr="001E2E50" w:rsidRDefault="00A67607" w:rsidP="006E2BC3">
      <w:pPr>
        <w:spacing w:after="0" w:line="240" w:lineRule="auto"/>
        <w:ind w:left="284" w:right="-47"/>
        <w:jc w:val="both"/>
        <w:rPr>
          <w:rFonts w:ascii="Verdana" w:eastAsia="Times New Roman" w:hAnsi="Verdana"/>
          <w:sz w:val="18"/>
          <w:szCs w:val="18"/>
          <w:lang w:eastAsia="pl-PL"/>
        </w:rPr>
      </w:pPr>
    </w:p>
    <w:p w14:paraId="306E55E3" w14:textId="77777777" w:rsidR="00241D04" w:rsidRPr="001E2E50" w:rsidRDefault="00241D04" w:rsidP="00241D04">
      <w:pPr>
        <w:spacing w:after="0" w:line="240" w:lineRule="auto"/>
        <w:rPr>
          <w:rFonts w:ascii="Verdana" w:eastAsia="Times New Roman" w:hAnsi="Verdana"/>
          <w:b/>
          <w:sz w:val="18"/>
          <w:szCs w:val="18"/>
          <w:lang w:eastAsia="pl-PL"/>
        </w:rPr>
      </w:pPr>
    </w:p>
    <w:p w14:paraId="13E1B0C5" w14:textId="77777777" w:rsidR="00241D04" w:rsidRPr="001E2E50" w:rsidRDefault="00241D04" w:rsidP="00241D04">
      <w:pPr>
        <w:spacing w:after="0" w:line="240" w:lineRule="auto"/>
        <w:jc w:val="center"/>
        <w:rPr>
          <w:rFonts w:ascii="Verdana" w:eastAsia="Times New Roman" w:hAnsi="Verdana"/>
          <w:b/>
          <w:sz w:val="18"/>
          <w:szCs w:val="18"/>
          <w:lang w:eastAsia="pl-PL"/>
        </w:rPr>
      </w:pPr>
      <w:r w:rsidRPr="001E2E50">
        <w:rPr>
          <w:rFonts w:ascii="Verdana" w:eastAsia="Times New Roman" w:hAnsi="Verdana"/>
          <w:b/>
          <w:sz w:val="18"/>
          <w:szCs w:val="18"/>
          <w:lang w:eastAsia="pl-PL"/>
        </w:rPr>
        <w:t>§ 8.</w:t>
      </w:r>
    </w:p>
    <w:p w14:paraId="54473E19" w14:textId="77777777" w:rsidR="00241D04" w:rsidRPr="001E2E50" w:rsidRDefault="00241D04" w:rsidP="00241D04">
      <w:pPr>
        <w:spacing w:after="0" w:line="240" w:lineRule="auto"/>
        <w:ind w:left="360"/>
        <w:jc w:val="both"/>
        <w:rPr>
          <w:rFonts w:ascii="Verdana" w:eastAsia="Times New Roman" w:hAnsi="Verdana"/>
          <w:sz w:val="18"/>
          <w:szCs w:val="18"/>
          <w:lang w:eastAsia="pl-PL"/>
        </w:rPr>
      </w:pPr>
      <w:r w:rsidRPr="001E2E50">
        <w:rPr>
          <w:rFonts w:ascii="Verdana" w:eastAsia="Times New Roman" w:hAnsi="Verdana"/>
          <w:sz w:val="18"/>
          <w:szCs w:val="18"/>
          <w:lang w:eastAsia="pl-PL"/>
        </w:rPr>
        <w:t>Wykonawca może posługiwać się podwykonawcami, przy czym za ich działanie ponosi odpowiedzialność, na zasadach określonych Umową, jak za działanie własne.</w:t>
      </w:r>
    </w:p>
    <w:p w14:paraId="4C261854" w14:textId="77777777" w:rsidR="00241D04" w:rsidRPr="001E2E50" w:rsidRDefault="00241D04" w:rsidP="00241D04">
      <w:pPr>
        <w:spacing w:after="0" w:line="240" w:lineRule="auto"/>
        <w:jc w:val="center"/>
        <w:rPr>
          <w:rFonts w:ascii="Verdana" w:eastAsia="Times New Roman" w:hAnsi="Verdana"/>
          <w:b/>
          <w:sz w:val="18"/>
          <w:szCs w:val="18"/>
          <w:lang w:eastAsia="pl-PL"/>
        </w:rPr>
      </w:pPr>
    </w:p>
    <w:p w14:paraId="6C8020C9" w14:textId="77777777" w:rsidR="00241D04" w:rsidRPr="001E2E50" w:rsidRDefault="00241D04" w:rsidP="00241D04">
      <w:pPr>
        <w:spacing w:after="0" w:line="240" w:lineRule="auto"/>
        <w:jc w:val="center"/>
        <w:rPr>
          <w:rFonts w:ascii="Verdana" w:eastAsia="Times New Roman" w:hAnsi="Verdana"/>
          <w:b/>
          <w:sz w:val="18"/>
          <w:szCs w:val="18"/>
          <w:lang w:eastAsia="pl-PL"/>
        </w:rPr>
      </w:pPr>
      <w:r w:rsidRPr="001E2E50">
        <w:rPr>
          <w:rFonts w:ascii="Verdana" w:eastAsia="Times New Roman" w:hAnsi="Verdana"/>
          <w:b/>
          <w:sz w:val="18"/>
          <w:szCs w:val="18"/>
          <w:lang w:eastAsia="pl-PL"/>
        </w:rPr>
        <w:t>§ 9.</w:t>
      </w:r>
    </w:p>
    <w:p w14:paraId="0A76A9CC" w14:textId="77777777" w:rsidR="00241D04" w:rsidRPr="001E2E50" w:rsidRDefault="00241D04" w:rsidP="00241D04">
      <w:pPr>
        <w:spacing w:after="0" w:line="240" w:lineRule="auto"/>
        <w:ind w:left="284" w:hanging="426"/>
        <w:jc w:val="both"/>
        <w:rPr>
          <w:rFonts w:ascii="Verdana" w:eastAsia="Times New Roman" w:hAnsi="Verdana"/>
          <w:sz w:val="18"/>
          <w:szCs w:val="18"/>
          <w:lang w:eastAsia="pl-PL"/>
        </w:rPr>
      </w:pPr>
      <w:r w:rsidRPr="001E2E50">
        <w:rPr>
          <w:rFonts w:ascii="Verdana" w:eastAsia="Times New Roman" w:hAnsi="Verdana"/>
          <w:sz w:val="18"/>
          <w:szCs w:val="18"/>
          <w:lang w:eastAsia="pl-PL"/>
        </w:rPr>
        <w:t>1. Zamawiającemu Zamawiający może odstąpić od Umowy w przypadku wystąpienia okoliczności, o których mowa w art. 456 ustawy z dnia 11 września 2019 r. Prawo zamówień publicznych (Dz.U. 202</w:t>
      </w:r>
      <w:r>
        <w:rPr>
          <w:rFonts w:ascii="Verdana" w:eastAsia="Times New Roman" w:hAnsi="Verdana"/>
          <w:sz w:val="18"/>
          <w:szCs w:val="18"/>
          <w:lang w:eastAsia="pl-PL"/>
        </w:rPr>
        <w:t>6</w:t>
      </w:r>
      <w:r w:rsidRPr="001E2E50">
        <w:rPr>
          <w:rFonts w:ascii="Verdana" w:eastAsia="Times New Roman" w:hAnsi="Verdana"/>
          <w:sz w:val="18"/>
          <w:szCs w:val="18"/>
          <w:lang w:eastAsia="pl-PL"/>
        </w:rPr>
        <w:t>.</w:t>
      </w:r>
      <w:r>
        <w:rPr>
          <w:rFonts w:ascii="Verdana" w:eastAsia="Times New Roman" w:hAnsi="Verdana"/>
          <w:sz w:val="18"/>
          <w:szCs w:val="18"/>
          <w:lang w:eastAsia="pl-PL"/>
        </w:rPr>
        <w:t>793</w:t>
      </w:r>
      <w:r w:rsidRPr="001E2E50">
        <w:rPr>
          <w:rFonts w:ascii="Verdana" w:eastAsia="Times New Roman" w:hAnsi="Verdana"/>
          <w:sz w:val="18"/>
          <w:szCs w:val="18"/>
          <w:lang w:eastAsia="pl-PL"/>
        </w:rPr>
        <w:t>).</w:t>
      </w:r>
    </w:p>
    <w:p w14:paraId="055CA472" w14:textId="77777777" w:rsidR="00241D04" w:rsidRPr="001E2E50" w:rsidRDefault="00241D04" w:rsidP="00241D04">
      <w:pPr>
        <w:overflowPunct w:val="0"/>
        <w:autoSpaceDE w:val="0"/>
        <w:autoSpaceDN w:val="0"/>
        <w:adjustRightInd w:val="0"/>
        <w:spacing w:after="0" w:line="240" w:lineRule="auto"/>
        <w:ind w:left="284" w:hanging="426"/>
        <w:jc w:val="both"/>
        <w:textAlignment w:val="baseline"/>
        <w:rPr>
          <w:rFonts w:ascii="Verdana" w:eastAsia="Times New Roman" w:hAnsi="Verdana"/>
          <w:sz w:val="18"/>
          <w:szCs w:val="18"/>
          <w:lang w:eastAsia="pl-PL"/>
        </w:rPr>
      </w:pPr>
      <w:r w:rsidRPr="001E2E50">
        <w:rPr>
          <w:rFonts w:ascii="Verdana" w:eastAsia="Times New Roman" w:hAnsi="Verdana"/>
          <w:sz w:val="18"/>
          <w:szCs w:val="18"/>
          <w:lang w:eastAsia="pl-PL"/>
        </w:rPr>
        <w:t>2.  Zamawiającemu przysługuje prawo wypowiedzenia niniejszej umowy bez zachowania okresu wypowiedzenia w następujących przypadkach:</w:t>
      </w:r>
    </w:p>
    <w:p w14:paraId="4E1D58C5" w14:textId="77777777" w:rsidR="00241D04" w:rsidRPr="001E2E50" w:rsidRDefault="00241D04" w:rsidP="00241D04">
      <w:pPr>
        <w:numPr>
          <w:ilvl w:val="0"/>
          <w:numId w:val="7"/>
        </w:numPr>
        <w:spacing w:after="0" w:line="240" w:lineRule="auto"/>
        <w:ind w:left="426" w:hanging="142"/>
        <w:jc w:val="both"/>
        <w:rPr>
          <w:rFonts w:ascii="Verdana" w:eastAsia="Times New Roman" w:hAnsi="Verdana"/>
          <w:sz w:val="18"/>
          <w:szCs w:val="18"/>
          <w:lang w:eastAsia="pl-PL"/>
        </w:rPr>
      </w:pPr>
      <w:r w:rsidRPr="001E2E50">
        <w:rPr>
          <w:rFonts w:ascii="Verdana" w:eastAsia="Times New Roman" w:hAnsi="Verdana"/>
          <w:sz w:val="18"/>
          <w:szCs w:val="18"/>
          <w:lang w:eastAsia="pl-PL"/>
        </w:rPr>
        <w:t xml:space="preserve">Wykonawca nie rozpoczął realizacji usług pomimo pisemnego wezwania Zamawiającemu,  </w:t>
      </w:r>
    </w:p>
    <w:p w14:paraId="56E34F9D" w14:textId="77777777" w:rsidR="00241D04" w:rsidRPr="001E2E50" w:rsidRDefault="00241D04" w:rsidP="00241D04">
      <w:pPr>
        <w:numPr>
          <w:ilvl w:val="0"/>
          <w:numId w:val="7"/>
        </w:numPr>
        <w:spacing w:after="0" w:line="240" w:lineRule="auto"/>
        <w:jc w:val="both"/>
        <w:rPr>
          <w:rFonts w:ascii="Verdana" w:eastAsia="Times New Roman" w:hAnsi="Verdana"/>
          <w:sz w:val="18"/>
          <w:szCs w:val="18"/>
          <w:lang w:eastAsia="pl-PL"/>
        </w:rPr>
      </w:pPr>
      <w:r w:rsidRPr="001E2E50">
        <w:rPr>
          <w:rFonts w:ascii="Verdana" w:eastAsia="Times New Roman" w:hAnsi="Verdana"/>
          <w:sz w:val="18"/>
          <w:szCs w:val="18"/>
          <w:lang w:eastAsia="pl-PL"/>
        </w:rPr>
        <w:t xml:space="preserve">Wykonawca mimo otrzymania pisemnego wezwania Zamawiającego do prawidłowego wykonywania umowy nadal nienależycie wykonuje zobowiązania wynikające z umowy,     </w:t>
      </w:r>
    </w:p>
    <w:p w14:paraId="69720FE7" w14:textId="77777777" w:rsidR="00241D04" w:rsidRPr="001E2E50" w:rsidRDefault="00241D04" w:rsidP="00241D04">
      <w:pPr>
        <w:numPr>
          <w:ilvl w:val="0"/>
          <w:numId w:val="7"/>
        </w:numPr>
        <w:spacing w:after="0" w:line="240" w:lineRule="auto"/>
        <w:jc w:val="both"/>
        <w:rPr>
          <w:rFonts w:ascii="Verdana" w:eastAsia="Times New Roman" w:hAnsi="Verdana"/>
          <w:sz w:val="18"/>
          <w:szCs w:val="18"/>
          <w:lang w:eastAsia="pl-PL"/>
        </w:rPr>
      </w:pPr>
      <w:r w:rsidRPr="001E2E50">
        <w:rPr>
          <w:rFonts w:ascii="Verdana" w:eastAsia="Times New Roman" w:hAnsi="Verdana"/>
          <w:sz w:val="18"/>
          <w:szCs w:val="18"/>
          <w:lang w:eastAsia="pl-PL"/>
        </w:rPr>
        <w:t xml:space="preserve">podjęcia likwidacji firmy przez Wykonawcę, </w:t>
      </w:r>
    </w:p>
    <w:p w14:paraId="57D8F0E6" w14:textId="77777777" w:rsidR="00241D04" w:rsidRPr="001E2E50" w:rsidRDefault="00241D04" w:rsidP="00241D04">
      <w:pPr>
        <w:numPr>
          <w:ilvl w:val="0"/>
          <w:numId w:val="7"/>
        </w:numPr>
        <w:spacing w:after="0" w:line="240" w:lineRule="auto"/>
        <w:jc w:val="both"/>
        <w:rPr>
          <w:rFonts w:ascii="Verdana" w:eastAsia="Times New Roman" w:hAnsi="Verdana"/>
          <w:sz w:val="18"/>
          <w:szCs w:val="18"/>
          <w:lang w:eastAsia="pl-PL"/>
        </w:rPr>
      </w:pPr>
      <w:r w:rsidRPr="001E2E50">
        <w:rPr>
          <w:rFonts w:ascii="Verdana" w:eastAsia="Times New Roman" w:hAnsi="Verdana"/>
          <w:sz w:val="18"/>
          <w:szCs w:val="18"/>
          <w:lang w:eastAsia="pl-PL"/>
        </w:rPr>
        <w:t>zajęcia majątku Wykonawcy w zakresie, który uniemożliwia wykonanie przez Wykonawcę przedmiotu umowy.</w:t>
      </w:r>
    </w:p>
    <w:p w14:paraId="389E9B8B" w14:textId="77777777" w:rsidR="00241D04" w:rsidRPr="001E2E50" w:rsidRDefault="00241D04" w:rsidP="00241D04">
      <w:pPr>
        <w:numPr>
          <w:ilvl w:val="0"/>
          <w:numId w:val="6"/>
        </w:numPr>
        <w:spacing w:after="0" w:line="240" w:lineRule="auto"/>
        <w:contextualSpacing/>
        <w:jc w:val="both"/>
        <w:rPr>
          <w:rFonts w:ascii="Verdana" w:hAnsi="Verdana"/>
          <w:sz w:val="18"/>
          <w:szCs w:val="18"/>
        </w:rPr>
      </w:pPr>
      <w:r w:rsidRPr="001E2E50">
        <w:rPr>
          <w:rFonts w:ascii="Verdana" w:hAnsi="Verdana"/>
          <w:sz w:val="18"/>
          <w:szCs w:val="18"/>
        </w:rPr>
        <w:t>Wypowiedzenie Umowy wymaga pisemnego oświadczenia z podaniem uzasadnienia pod rygorem nieważności w terminie do 14 dni od wystąpienia okoliczności lub powzięcia informacji o wystąpieniu okoliczności, o których mowa w ust.2.</w:t>
      </w:r>
    </w:p>
    <w:p w14:paraId="37C2043B" w14:textId="77777777" w:rsidR="00241D04" w:rsidRDefault="00241D04" w:rsidP="00241D04">
      <w:pPr>
        <w:spacing w:after="0" w:line="240" w:lineRule="auto"/>
        <w:ind w:right="-47"/>
        <w:jc w:val="center"/>
        <w:rPr>
          <w:rFonts w:ascii="Verdana" w:eastAsia="Times New Roman" w:hAnsi="Verdana"/>
          <w:b/>
          <w:sz w:val="18"/>
          <w:szCs w:val="18"/>
          <w:lang w:eastAsia="pl-PL"/>
        </w:rPr>
      </w:pPr>
    </w:p>
    <w:p w14:paraId="29291205" w14:textId="77777777" w:rsidR="00241D04" w:rsidRPr="001E2E50" w:rsidRDefault="00241D04" w:rsidP="00241D04">
      <w:pPr>
        <w:spacing w:after="0" w:line="240" w:lineRule="auto"/>
        <w:ind w:right="-47"/>
        <w:jc w:val="center"/>
        <w:rPr>
          <w:rFonts w:ascii="Verdana" w:eastAsia="Times New Roman" w:hAnsi="Verdana"/>
          <w:b/>
          <w:sz w:val="18"/>
          <w:szCs w:val="18"/>
          <w:lang w:eastAsia="pl-PL"/>
        </w:rPr>
      </w:pPr>
      <w:r w:rsidRPr="001E2E50">
        <w:rPr>
          <w:rFonts w:ascii="Verdana" w:eastAsia="Times New Roman" w:hAnsi="Verdana"/>
          <w:b/>
          <w:sz w:val="18"/>
          <w:szCs w:val="18"/>
          <w:lang w:eastAsia="pl-PL"/>
        </w:rPr>
        <w:t>§ 1</w:t>
      </w:r>
      <w:r>
        <w:rPr>
          <w:rFonts w:ascii="Verdana" w:eastAsia="Times New Roman" w:hAnsi="Verdana"/>
          <w:b/>
          <w:sz w:val="18"/>
          <w:szCs w:val="18"/>
          <w:lang w:eastAsia="pl-PL"/>
        </w:rPr>
        <w:t>0</w:t>
      </w:r>
      <w:r w:rsidRPr="001E2E50">
        <w:rPr>
          <w:rFonts w:ascii="Verdana" w:eastAsia="Times New Roman" w:hAnsi="Verdana"/>
          <w:b/>
          <w:sz w:val="18"/>
          <w:szCs w:val="18"/>
          <w:lang w:eastAsia="pl-PL"/>
        </w:rPr>
        <w:t>.</w:t>
      </w:r>
    </w:p>
    <w:p w14:paraId="27A50157" w14:textId="77777777" w:rsidR="00241D04" w:rsidRPr="001E2E50" w:rsidRDefault="00241D04" w:rsidP="00241D04">
      <w:pPr>
        <w:numPr>
          <w:ilvl w:val="0"/>
          <w:numId w:val="8"/>
        </w:numPr>
        <w:tabs>
          <w:tab w:val="left" w:pos="426"/>
        </w:tabs>
        <w:autoSpaceDE w:val="0"/>
        <w:autoSpaceDN w:val="0"/>
        <w:spacing w:after="0" w:line="240" w:lineRule="auto"/>
        <w:ind w:left="426" w:hanging="426"/>
        <w:contextualSpacing/>
        <w:jc w:val="both"/>
        <w:rPr>
          <w:rFonts w:ascii="Verdana" w:eastAsia="Arial Unicode MS" w:hAnsi="Verdana"/>
          <w:sz w:val="18"/>
          <w:szCs w:val="18"/>
        </w:rPr>
      </w:pPr>
      <w:r w:rsidRPr="001E2E50">
        <w:rPr>
          <w:rFonts w:ascii="Verdana" w:eastAsia="Arial Unicode MS" w:hAnsi="Verdana"/>
          <w:sz w:val="18"/>
          <w:szCs w:val="18"/>
        </w:rPr>
        <w:t>Wszelkie zmiany umowy wymagają formy pisemnej (aneksu) pod rygorem nieważności.</w:t>
      </w:r>
    </w:p>
    <w:p w14:paraId="003130F0" w14:textId="77777777" w:rsidR="00241D04" w:rsidRPr="001E2E50" w:rsidRDefault="00241D04" w:rsidP="00241D04">
      <w:pPr>
        <w:numPr>
          <w:ilvl w:val="0"/>
          <w:numId w:val="8"/>
        </w:numPr>
        <w:tabs>
          <w:tab w:val="left" w:pos="426"/>
        </w:tabs>
        <w:autoSpaceDE w:val="0"/>
        <w:autoSpaceDN w:val="0"/>
        <w:spacing w:after="0" w:line="240" w:lineRule="auto"/>
        <w:ind w:left="426" w:hanging="426"/>
        <w:contextualSpacing/>
        <w:jc w:val="both"/>
        <w:rPr>
          <w:rFonts w:ascii="Verdana" w:eastAsia="Times New Roman" w:hAnsi="Verdana"/>
          <w:sz w:val="18"/>
          <w:szCs w:val="18"/>
        </w:rPr>
      </w:pPr>
      <w:r w:rsidRPr="001E2E50">
        <w:rPr>
          <w:rFonts w:ascii="Verdana" w:eastAsia="Arial Unicode MS" w:hAnsi="Verdana"/>
          <w:sz w:val="18"/>
          <w:szCs w:val="18"/>
        </w:rPr>
        <w:t>Zmiany Umowy, o których mowa w ust. 1 muszą być dokonywane z zachowaniem przepisu art. 454 oraz 455 ustawy Prawo zamówień publicznych.</w:t>
      </w:r>
    </w:p>
    <w:p w14:paraId="7A2F21DA" w14:textId="77777777" w:rsidR="00241D04" w:rsidRPr="001E2E50" w:rsidRDefault="00241D04" w:rsidP="00241D04">
      <w:pPr>
        <w:suppressAutoHyphens/>
        <w:spacing w:after="0" w:line="240" w:lineRule="auto"/>
        <w:ind w:left="426" w:hanging="426"/>
        <w:jc w:val="both"/>
        <w:rPr>
          <w:rFonts w:ascii="Verdana" w:eastAsia="Times New Roman" w:hAnsi="Verdana"/>
          <w:sz w:val="18"/>
          <w:szCs w:val="18"/>
          <w:lang w:eastAsia="pl-PL"/>
        </w:rPr>
      </w:pPr>
      <w:r w:rsidRPr="001E2E50">
        <w:rPr>
          <w:rFonts w:ascii="Verdana" w:eastAsia="Times New Roman" w:hAnsi="Verdana"/>
          <w:sz w:val="18"/>
          <w:szCs w:val="18"/>
          <w:lang w:eastAsia="pl-PL"/>
        </w:rPr>
        <w:t xml:space="preserve">3.   Dopuszcza się możliwość zmiany ustaleń niniejszej Umowy w stosunku do treści oferty Wykonawcy w następującym zakresie: </w:t>
      </w:r>
    </w:p>
    <w:p w14:paraId="7D32B103" w14:textId="77777777" w:rsidR="00241D04" w:rsidRPr="001E2E50" w:rsidRDefault="00241D04" w:rsidP="00241D04">
      <w:pPr>
        <w:tabs>
          <w:tab w:val="left" w:pos="426"/>
          <w:tab w:val="left" w:pos="851"/>
        </w:tabs>
        <w:spacing w:after="0" w:line="240" w:lineRule="auto"/>
        <w:ind w:left="426" w:hanging="426"/>
        <w:jc w:val="both"/>
        <w:rPr>
          <w:rFonts w:ascii="Verdana" w:eastAsia="Verdana" w:hAnsi="Verdana"/>
          <w:iCs/>
          <w:sz w:val="18"/>
          <w:szCs w:val="18"/>
          <w:lang w:eastAsia="pl-PL"/>
        </w:rPr>
      </w:pPr>
      <w:r w:rsidRPr="001E2E50">
        <w:rPr>
          <w:rFonts w:ascii="Verdana" w:eastAsia="Verdana" w:hAnsi="Verdana"/>
          <w:iCs/>
          <w:sz w:val="18"/>
          <w:szCs w:val="18"/>
          <w:lang w:eastAsia="pl-PL"/>
        </w:rPr>
        <w:t>a)   terminu realizacji przedmiotu zamówienia, gdy jest ona spowodowana:</w:t>
      </w:r>
    </w:p>
    <w:p w14:paraId="1CBDC23E" w14:textId="77777777" w:rsidR="00241D04" w:rsidRPr="001E2E50" w:rsidRDefault="00241D04" w:rsidP="00241D04">
      <w:pPr>
        <w:tabs>
          <w:tab w:val="left" w:pos="426"/>
          <w:tab w:val="left" w:pos="851"/>
        </w:tabs>
        <w:spacing w:after="0" w:line="240" w:lineRule="auto"/>
        <w:ind w:left="426" w:hanging="426"/>
        <w:jc w:val="both"/>
        <w:rPr>
          <w:rFonts w:ascii="Verdana" w:eastAsia="Verdana" w:hAnsi="Verdana"/>
          <w:iCs/>
          <w:sz w:val="18"/>
          <w:szCs w:val="18"/>
          <w:lang w:eastAsia="pl-PL"/>
        </w:rPr>
      </w:pPr>
      <w:r w:rsidRPr="001E2E50">
        <w:rPr>
          <w:rFonts w:ascii="Verdana" w:eastAsia="Verdana" w:hAnsi="Verdana"/>
          <w:iCs/>
          <w:sz w:val="18"/>
          <w:szCs w:val="18"/>
          <w:lang w:eastAsia="pl-PL"/>
        </w:rPr>
        <w:lastRenderedPageBreak/>
        <w:t>-</w:t>
      </w:r>
      <w:r w:rsidRPr="001E2E50">
        <w:rPr>
          <w:rFonts w:ascii="Verdana" w:eastAsia="Verdana" w:hAnsi="Verdana"/>
          <w:iCs/>
          <w:sz w:val="18"/>
          <w:szCs w:val="18"/>
          <w:lang w:eastAsia="pl-PL"/>
        </w:rPr>
        <w:tab/>
        <w:t xml:space="preserve"> epidemią stwierdzona przez uprawnione do tego organy lokalne lub państwowe, klęską żywiołową, strajkiem lub stanem wyjątkowym, </w:t>
      </w:r>
    </w:p>
    <w:p w14:paraId="36D18BA2" w14:textId="77777777" w:rsidR="00241D04" w:rsidRPr="001E2E50" w:rsidRDefault="00241D04" w:rsidP="00241D04">
      <w:pPr>
        <w:tabs>
          <w:tab w:val="left" w:pos="426"/>
          <w:tab w:val="left" w:pos="851"/>
        </w:tabs>
        <w:spacing w:after="0" w:line="240" w:lineRule="auto"/>
        <w:ind w:left="426" w:hanging="426"/>
        <w:jc w:val="both"/>
        <w:rPr>
          <w:rFonts w:ascii="Verdana" w:eastAsia="Verdana" w:hAnsi="Verdana"/>
          <w:iCs/>
          <w:sz w:val="18"/>
          <w:szCs w:val="18"/>
          <w:lang w:eastAsia="pl-PL"/>
        </w:rPr>
      </w:pPr>
      <w:r w:rsidRPr="001E2E50">
        <w:rPr>
          <w:rFonts w:ascii="Verdana" w:eastAsia="Verdana" w:hAnsi="Verdana"/>
          <w:iCs/>
          <w:sz w:val="18"/>
          <w:szCs w:val="18"/>
          <w:lang w:eastAsia="pl-PL"/>
        </w:rPr>
        <w:t>-</w:t>
      </w:r>
      <w:r w:rsidRPr="001E2E50">
        <w:rPr>
          <w:rFonts w:ascii="Verdana" w:eastAsia="Verdana" w:hAnsi="Verdana"/>
          <w:iCs/>
          <w:sz w:val="18"/>
          <w:szCs w:val="18"/>
          <w:lang w:eastAsia="pl-PL"/>
        </w:rPr>
        <w:tab/>
        <w:t xml:space="preserve">następstwem okoliczności leżących po stronie Zamawiającego lub przeszkodami dającymi się przypisać Zamawiającemu, </w:t>
      </w:r>
    </w:p>
    <w:p w14:paraId="1FE687CA" w14:textId="77777777" w:rsidR="00241D04" w:rsidRPr="001E2E50" w:rsidRDefault="00241D04" w:rsidP="00241D04">
      <w:pPr>
        <w:tabs>
          <w:tab w:val="left" w:pos="426"/>
          <w:tab w:val="left" w:pos="851"/>
        </w:tabs>
        <w:spacing w:after="0" w:line="240" w:lineRule="auto"/>
        <w:ind w:left="426" w:hanging="426"/>
        <w:jc w:val="both"/>
        <w:rPr>
          <w:rFonts w:ascii="Verdana" w:eastAsia="Times New Roman" w:hAnsi="Verdana"/>
          <w:sz w:val="18"/>
          <w:szCs w:val="18"/>
          <w:lang w:eastAsia="pl-PL"/>
        </w:rPr>
      </w:pPr>
      <w:r w:rsidRPr="001E2E50">
        <w:rPr>
          <w:rFonts w:ascii="Verdana" w:eastAsia="Verdana" w:hAnsi="Verdana"/>
          <w:iCs/>
          <w:sz w:val="18"/>
          <w:szCs w:val="18"/>
          <w:lang w:eastAsia="pl-PL"/>
        </w:rPr>
        <w:t xml:space="preserve">-    następstwem wprowadzania zmian w obowiązujących przepisach prawnych mających wpływ na realizację przedmiotu zamówienia. </w:t>
      </w:r>
      <w:r w:rsidRPr="001E2E50">
        <w:rPr>
          <w:rFonts w:ascii="Verdana" w:eastAsia="Times New Roman" w:hAnsi="Verdana"/>
          <w:iCs/>
          <w:sz w:val="18"/>
          <w:szCs w:val="18"/>
          <w:lang w:eastAsia="pl-PL"/>
        </w:rPr>
        <w:t xml:space="preserve">gdy nastąpiła zmiana przepisów prawa powszechnie obowiązującego, która ma wpływ na termin, sposób lub zakres realizacji przedmiotu umowy, </w:t>
      </w:r>
    </w:p>
    <w:p w14:paraId="69F4243A" w14:textId="77777777" w:rsidR="00241D04" w:rsidRPr="001E2E50" w:rsidRDefault="00241D04" w:rsidP="00241D04">
      <w:pPr>
        <w:tabs>
          <w:tab w:val="left" w:pos="426"/>
          <w:tab w:val="left" w:pos="851"/>
        </w:tabs>
        <w:spacing w:after="0" w:line="240" w:lineRule="auto"/>
        <w:ind w:left="426" w:hanging="426"/>
        <w:jc w:val="both"/>
        <w:rPr>
          <w:rFonts w:ascii="Verdana" w:eastAsia="Times New Roman" w:hAnsi="Verdana"/>
          <w:iCs/>
          <w:sz w:val="18"/>
          <w:szCs w:val="18"/>
          <w:lang w:eastAsia="pl-PL"/>
        </w:rPr>
      </w:pPr>
      <w:r w:rsidRPr="001E2E50">
        <w:rPr>
          <w:rFonts w:ascii="Verdana" w:eastAsia="Times New Roman" w:hAnsi="Verdana"/>
          <w:iCs/>
          <w:sz w:val="18"/>
          <w:szCs w:val="18"/>
          <w:lang w:eastAsia="pl-PL"/>
        </w:rPr>
        <w:t>b)  powierzenie określonego zakresu podwykonawcy lub zmiany zakresu części prac powierzonych podwykonawcy w przypadku gdy:</w:t>
      </w:r>
    </w:p>
    <w:p w14:paraId="561EA8B9" w14:textId="77777777" w:rsidR="00241D04" w:rsidRPr="001E2E50" w:rsidRDefault="00241D04" w:rsidP="00241D04">
      <w:pPr>
        <w:tabs>
          <w:tab w:val="left" w:pos="426"/>
          <w:tab w:val="left" w:pos="851"/>
        </w:tabs>
        <w:spacing w:after="0" w:line="240" w:lineRule="auto"/>
        <w:ind w:left="426" w:hanging="426"/>
        <w:jc w:val="both"/>
        <w:rPr>
          <w:rFonts w:ascii="Verdana" w:eastAsia="Times New Roman" w:hAnsi="Verdana"/>
          <w:iCs/>
          <w:sz w:val="18"/>
          <w:szCs w:val="18"/>
          <w:lang w:eastAsia="pl-PL"/>
        </w:rPr>
      </w:pPr>
      <w:r w:rsidRPr="001E2E50">
        <w:rPr>
          <w:rFonts w:ascii="Verdana" w:eastAsia="Times New Roman" w:hAnsi="Verdana"/>
          <w:iCs/>
          <w:sz w:val="18"/>
          <w:szCs w:val="18"/>
          <w:lang w:eastAsia="pl-PL"/>
        </w:rPr>
        <w:t>− wprowadzenie nowego podwykonawcy zapewni lepszą realizację danej części zamówienia,</w:t>
      </w:r>
    </w:p>
    <w:p w14:paraId="713BB15F" w14:textId="77777777" w:rsidR="00241D04" w:rsidRPr="001E2E50" w:rsidRDefault="00241D04" w:rsidP="00241D04">
      <w:pPr>
        <w:suppressAutoHyphens/>
        <w:spacing w:after="0" w:line="240" w:lineRule="auto"/>
        <w:ind w:left="426" w:hanging="426"/>
        <w:jc w:val="both"/>
        <w:rPr>
          <w:rFonts w:ascii="Verdana" w:eastAsia="Times New Roman" w:hAnsi="Verdana"/>
          <w:color w:val="000000"/>
          <w:sz w:val="18"/>
          <w:szCs w:val="18"/>
          <w:lang w:eastAsia="zh-CN"/>
        </w:rPr>
      </w:pPr>
      <w:r w:rsidRPr="001E2E50">
        <w:rPr>
          <w:rFonts w:ascii="Verdana" w:eastAsia="Times New Roman" w:hAnsi="Verdana"/>
          <w:color w:val="000000"/>
          <w:sz w:val="18"/>
          <w:szCs w:val="18"/>
          <w:lang w:eastAsia="zh-CN"/>
        </w:rPr>
        <w:t>c)   gdy nastąpiła zmiana przepisów prawa powszechnie obowiązującego, która ma wpływ na termin, sposób lub zakres realizacji przedmiotu umowy.</w:t>
      </w:r>
    </w:p>
    <w:p w14:paraId="1A10867F" w14:textId="5FDD92E6" w:rsidR="00241D04" w:rsidRDefault="00241D04" w:rsidP="00241D04">
      <w:pPr>
        <w:suppressAutoHyphens/>
        <w:spacing w:after="0" w:line="240" w:lineRule="auto"/>
        <w:ind w:left="426" w:hanging="426"/>
        <w:jc w:val="both"/>
        <w:rPr>
          <w:rFonts w:ascii="Verdana" w:eastAsia="Times New Roman" w:hAnsi="Verdana"/>
          <w:color w:val="000000"/>
          <w:sz w:val="18"/>
          <w:szCs w:val="18"/>
          <w:lang w:eastAsia="zh-CN"/>
        </w:rPr>
      </w:pPr>
      <w:r w:rsidRPr="001E2E50">
        <w:rPr>
          <w:rFonts w:ascii="Verdana" w:eastAsia="Times New Roman" w:hAnsi="Verdana"/>
          <w:color w:val="000000"/>
          <w:sz w:val="18"/>
          <w:szCs w:val="18"/>
          <w:lang w:eastAsia="zh-CN"/>
        </w:rPr>
        <w:t>4.  Warunkiem dokonania zmian, o których mowa w ust. 3 jest złożenie wniosku przez stronę inicjującą zamianę zawierającego: opis propozycji zmian, uzasadnienie zmian, obliczenie kosztów zmian, jeżeli zmiana będzie miała wpływ na wynagrodzenie Wykonawcy.</w:t>
      </w:r>
    </w:p>
    <w:p w14:paraId="52595865" w14:textId="52653502" w:rsidR="003C0D03" w:rsidRDefault="003C0D03" w:rsidP="00241D04">
      <w:pPr>
        <w:suppressAutoHyphens/>
        <w:spacing w:after="0" w:line="240" w:lineRule="auto"/>
        <w:ind w:left="426" w:hanging="426"/>
        <w:jc w:val="both"/>
        <w:rPr>
          <w:rFonts w:ascii="Verdana" w:eastAsia="Times New Roman" w:hAnsi="Verdana"/>
          <w:color w:val="000000"/>
          <w:sz w:val="18"/>
          <w:szCs w:val="18"/>
          <w:lang w:eastAsia="zh-CN"/>
        </w:rPr>
      </w:pPr>
    </w:p>
    <w:p w14:paraId="0FAF78A7" w14:textId="130D8B87" w:rsidR="003C0D03" w:rsidRPr="003C0D03" w:rsidRDefault="003C0D03" w:rsidP="003C0D03">
      <w:pPr>
        <w:spacing w:after="0" w:line="240" w:lineRule="auto"/>
        <w:ind w:right="-47"/>
        <w:jc w:val="center"/>
        <w:rPr>
          <w:rFonts w:ascii="Verdana" w:eastAsia="Times New Roman" w:hAnsi="Verdana"/>
          <w:b/>
          <w:sz w:val="18"/>
          <w:szCs w:val="18"/>
          <w:lang w:eastAsia="pl-PL"/>
        </w:rPr>
      </w:pPr>
      <w:r w:rsidRPr="001E2E50">
        <w:rPr>
          <w:rFonts w:ascii="Verdana" w:eastAsia="Times New Roman" w:hAnsi="Verdana"/>
          <w:b/>
          <w:sz w:val="18"/>
          <w:szCs w:val="18"/>
          <w:lang w:eastAsia="pl-PL"/>
        </w:rPr>
        <w:t>§ 1</w:t>
      </w:r>
      <w:r>
        <w:rPr>
          <w:rFonts w:ascii="Verdana" w:eastAsia="Times New Roman" w:hAnsi="Verdana"/>
          <w:b/>
          <w:sz w:val="18"/>
          <w:szCs w:val="18"/>
          <w:lang w:eastAsia="pl-PL"/>
        </w:rPr>
        <w:t>1</w:t>
      </w:r>
      <w:r w:rsidRPr="001E2E50">
        <w:rPr>
          <w:rFonts w:ascii="Verdana" w:eastAsia="Times New Roman" w:hAnsi="Verdana"/>
          <w:b/>
          <w:sz w:val="18"/>
          <w:szCs w:val="18"/>
          <w:lang w:eastAsia="pl-PL"/>
        </w:rPr>
        <w:t>.</w:t>
      </w:r>
    </w:p>
    <w:p w14:paraId="53D2382C" w14:textId="12A7135E" w:rsidR="003C0D03" w:rsidRPr="003C0D03" w:rsidRDefault="003C0D03" w:rsidP="003C0D03">
      <w:pPr>
        <w:spacing w:after="0" w:line="240" w:lineRule="auto"/>
        <w:rPr>
          <w:rFonts w:ascii="Verdana" w:eastAsia="Times New Roman" w:hAnsi="Verdana"/>
          <w:sz w:val="18"/>
          <w:szCs w:val="18"/>
          <w:lang w:eastAsia="pl-PL"/>
        </w:rPr>
      </w:pPr>
      <w:bookmarkStart w:id="3" w:name="__DdeLink__43_3849370697"/>
      <w:bookmarkStart w:id="4" w:name="__DdeLink__33_2718204298"/>
      <w:bookmarkStart w:id="5" w:name="__DdeLink__54_3006284253"/>
      <w:bookmarkStart w:id="6" w:name="__DdeLink__27_780793616"/>
      <w:bookmarkEnd w:id="3"/>
      <w:bookmarkEnd w:id="4"/>
      <w:bookmarkEnd w:id="5"/>
      <w:bookmarkEnd w:id="6"/>
      <w:r w:rsidRPr="003C0D03">
        <w:rPr>
          <w:rFonts w:ascii="Verdana" w:eastAsia="Times New Roman" w:hAnsi="Verdana"/>
          <w:sz w:val="18"/>
          <w:szCs w:val="18"/>
          <w:lang w:eastAsia="pl-PL"/>
        </w:rPr>
        <w:t>1</w:t>
      </w:r>
      <w:r>
        <w:rPr>
          <w:rFonts w:ascii="Verdana" w:eastAsia="Times New Roman" w:hAnsi="Verdana"/>
          <w:sz w:val="18"/>
          <w:szCs w:val="18"/>
          <w:lang w:eastAsia="pl-PL"/>
        </w:rPr>
        <w:t>.</w:t>
      </w:r>
      <w:r w:rsidRPr="003C0D03">
        <w:rPr>
          <w:rFonts w:ascii="Verdana" w:eastAsia="Times New Roman" w:hAnsi="Verdana"/>
          <w:sz w:val="18"/>
          <w:szCs w:val="18"/>
          <w:lang w:eastAsia="pl-PL"/>
        </w:rPr>
        <w:t xml:space="preserve"> Strony przewidują możliwość zmiany poziomu maksymalnego wynagrodzenia, o którym mowa w § </w:t>
      </w:r>
      <w:r>
        <w:rPr>
          <w:rFonts w:ascii="Verdana" w:eastAsia="Times New Roman" w:hAnsi="Verdana"/>
          <w:sz w:val="18"/>
          <w:szCs w:val="18"/>
          <w:lang w:eastAsia="pl-PL"/>
        </w:rPr>
        <w:t>3</w:t>
      </w:r>
      <w:r w:rsidRPr="003C0D03">
        <w:rPr>
          <w:rFonts w:ascii="Verdana" w:eastAsia="Times New Roman" w:hAnsi="Verdana"/>
          <w:sz w:val="18"/>
          <w:szCs w:val="18"/>
          <w:lang w:eastAsia="pl-PL"/>
        </w:rPr>
        <w:t xml:space="preserve"> ust. </w:t>
      </w:r>
      <w:r>
        <w:rPr>
          <w:rFonts w:ascii="Verdana" w:eastAsia="Times New Roman" w:hAnsi="Verdana"/>
          <w:sz w:val="18"/>
          <w:szCs w:val="18"/>
          <w:lang w:eastAsia="pl-PL"/>
        </w:rPr>
        <w:t>1</w:t>
      </w:r>
      <w:r w:rsidRPr="003C0D03">
        <w:rPr>
          <w:rFonts w:ascii="Verdana" w:eastAsia="Times New Roman" w:hAnsi="Verdana"/>
          <w:sz w:val="18"/>
          <w:szCs w:val="18"/>
          <w:lang w:eastAsia="pl-PL"/>
        </w:rPr>
        <w:t xml:space="preserve"> Umowy w związku ze zmianami cen materiałów lub kosztów związanych z realizacją przedmiotu umowy jeżeli zmiany te będą miały wpływ na koszt wykonania Umowy (dalej jako waloryzacja wynagrodzenia), z zastrzeżeniem, że:</w:t>
      </w:r>
    </w:p>
    <w:p w14:paraId="42C1DC68" w14:textId="77777777" w:rsidR="003C0D03" w:rsidRPr="003C0D03" w:rsidRDefault="003C0D03" w:rsidP="003C0D03">
      <w:pPr>
        <w:numPr>
          <w:ilvl w:val="0"/>
          <w:numId w:val="20"/>
        </w:numPr>
        <w:spacing w:after="0" w:line="240" w:lineRule="auto"/>
        <w:rPr>
          <w:rFonts w:ascii="Verdana" w:eastAsia="Times New Roman" w:hAnsi="Verdana"/>
          <w:sz w:val="18"/>
          <w:szCs w:val="18"/>
          <w:lang w:eastAsia="pl-PL"/>
        </w:rPr>
      </w:pPr>
      <w:r w:rsidRPr="003C0D03">
        <w:rPr>
          <w:rFonts w:ascii="Verdana" w:eastAsia="Times New Roman" w:hAnsi="Verdana"/>
          <w:sz w:val="18"/>
          <w:szCs w:val="18"/>
          <w:lang w:eastAsia="pl-PL"/>
        </w:rPr>
        <w:t>przez zmianę wysokości wynagrodzenia rozumie się jego podwyższenie, jak i obniżenie;</w:t>
      </w:r>
    </w:p>
    <w:p w14:paraId="22315541" w14:textId="77777777" w:rsidR="003C0D03" w:rsidRPr="003C0D03" w:rsidRDefault="003C0D03" w:rsidP="003C0D03">
      <w:pPr>
        <w:numPr>
          <w:ilvl w:val="0"/>
          <w:numId w:val="20"/>
        </w:numPr>
        <w:spacing w:after="0" w:line="240" w:lineRule="auto"/>
        <w:rPr>
          <w:rFonts w:ascii="Verdana" w:eastAsia="Times New Roman" w:hAnsi="Verdana"/>
          <w:sz w:val="18"/>
          <w:szCs w:val="18"/>
          <w:lang w:eastAsia="pl-PL"/>
        </w:rPr>
      </w:pPr>
      <w:bookmarkStart w:id="7" w:name="__DdeLink__26_1732152858"/>
      <w:bookmarkEnd w:id="7"/>
      <w:r w:rsidRPr="003C0D03">
        <w:rPr>
          <w:rFonts w:ascii="Verdana" w:eastAsia="Times New Roman" w:hAnsi="Verdana"/>
          <w:sz w:val="18"/>
          <w:szCs w:val="18"/>
          <w:lang w:eastAsia="pl-PL"/>
        </w:rPr>
        <w:t>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14:paraId="59A05F6D" w14:textId="77777777" w:rsidR="003C0D03" w:rsidRPr="003C0D03" w:rsidRDefault="003C0D03" w:rsidP="003C0D03">
      <w:pPr>
        <w:numPr>
          <w:ilvl w:val="0"/>
          <w:numId w:val="20"/>
        </w:numPr>
        <w:spacing w:after="0" w:line="240" w:lineRule="auto"/>
        <w:rPr>
          <w:rFonts w:ascii="Verdana" w:eastAsia="Times New Roman" w:hAnsi="Verdana"/>
          <w:sz w:val="18"/>
          <w:szCs w:val="18"/>
          <w:lang w:eastAsia="pl-PL"/>
        </w:rPr>
      </w:pPr>
      <w:bookmarkStart w:id="8" w:name="_Hlk153287805"/>
      <w:bookmarkEnd w:id="8"/>
      <w:r w:rsidRPr="003C0D03">
        <w:rPr>
          <w:rFonts w:ascii="Verdana" w:eastAsia="Times New Roman" w:hAnsi="Verdana"/>
          <w:sz w:val="18"/>
          <w:szCs w:val="18"/>
          <w:lang w:eastAsia="pl-PL"/>
        </w:rPr>
        <w:t>Waloryzacja wynagrodzenia Wykonawcy w oparciu o wskaźnik podany w lit. b) może nastąpić jednorazowo, nie wcześniej niż po upływie 6 miesięcy od dnia zawarcia niniejszej umowy;</w:t>
      </w:r>
    </w:p>
    <w:p w14:paraId="7879B701" w14:textId="77777777" w:rsidR="003C0D03" w:rsidRPr="003C0D03" w:rsidRDefault="003C0D03" w:rsidP="003C0D03">
      <w:pPr>
        <w:numPr>
          <w:ilvl w:val="0"/>
          <w:numId w:val="20"/>
        </w:numPr>
        <w:spacing w:after="0" w:line="240" w:lineRule="auto"/>
        <w:rPr>
          <w:rFonts w:ascii="Verdana" w:eastAsia="Times New Roman" w:hAnsi="Verdana"/>
          <w:sz w:val="18"/>
          <w:szCs w:val="18"/>
          <w:lang w:eastAsia="pl-PL"/>
        </w:rPr>
      </w:pPr>
      <w:r w:rsidRPr="003C0D03">
        <w:rPr>
          <w:rFonts w:ascii="Verdana" w:eastAsia="Times New Roman" w:hAnsi="Verdana"/>
          <w:sz w:val="18"/>
          <w:szCs w:val="18"/>
          <w:lang w:eastAsia="pl-PL"/>
        </w:rPr>
        <w:t xml:space="preserve">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 </w:t>
      </w:r>
    </w:p>
    <w:p w14:paraId="706E9C78" w14:textId="44C5A54C" w:rsidR="003C0D03" w:rsidRPr="003C0D03" w:rsidRDefault="003C0D03" w:rsidP="003C0D03">
      <w:pPr>
        <w:spacing w:after="0" w:line="240" w:lineRule="auto"/>
        <w:rPr>
          <w:rFonts w:ascii="Verdana" w:eastAsia="Times New Roman" w:hAnsi="Verdana"/>
          <w:sz w:val="18"/>
          <w:szCs w:val="18"/>
          <w:lang w:eastAsia="pl-PL"/>
        </w:rPr>
      </w:pPr>
      <w:r w:rsidRPr="003C0D03">
        <w:rPr>
          <w:rFonts w:ascii="Verdana" w:eastAsia="Times New Roman" w:hAnsi="Verdana"/>
          <w:sz w:val="18"/>
          <w:szCs w:val="18"/>
          <w:lang w:eastAsia="pl-PL"/>
        </w:rPr>
        <w:t>2</w:t>
      </w:r>
      <w:r>
        <w:rPr>
          <w:rFonts w:ascii="Verdana" w:eastAsia="Times New Roman" w:hAnsi="Verdana"/>
          <w:sz w:val="18"/>
          <w:szCs w:val="18"/>
          <w:lang w:eastAsia="pl-PL"/>
        </w:rPr>
        <w:t>.</w:t>
      </w:r>
      <w:r w:rsidRPr="003C0D03">
        <w:rPr>
          <w:rFonts w:ascii="Verdana" w:eastAsia="Times New Roman" w:hAnsi="Verdana"/>
          <w:sz w:val="18"/>
          <w:szCs w:val="18"/>
          <w:lang w:eastAsia="pl-PL"/>
        </w:rPr>
        <w:t xml:space="preserve"> Zmiana wynagrodzenia, może zostać wprowadzona na wniosek Stron, zgodnie z poniższymi zasadami: </w:t>
      </w:r>
    </w:p>
    <w:p w14:paraId="5E759237" w14:textId="77777777" w:rsidR="003C0D03" w:rsidRPr="003C0D03" w:rsidRDefault="003C0D03" w:rsidP="003C0D03">
      <w:pPr>
        <w:numPr>
          <w:ilvl w:val="0"/>
          <w:numId w:val="21"/>
        </w:numPr>
        <w:spacing w:after="0" w:line="240" w:lineRule="auto"/>
        <w:rPr>
          <w:rFonts w:ascii="Verdana" w:eastAsia="Times New Roman" w:hAnsi="Verdana"/>
          <w:sz w:val="18"/>
          <w:szCs w:val="18"/>
          <w:lang w:eastAsia="pl-PL"/>
        </w:rPr>
      </w:pPr>
      <w:bookmarkStart w:id="9" w:name="__DdeLink__45_3076548891"/>
      <w:bookmarkEnd w:id="9"/>
      <w:r w:rsidRPr="003C0D03">
        <w:rPr>
          <w:rFonts w:ascii="Verdana" w:eastAsia="Times New Roman" w:hAnsi="Verdana"/>
          <w:sz w:val="18"/>
          <w:szCs w:val="18"/>
          <w:lang w:eastAsia="pl-PL"/>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5F77341A" w14:textId="77777777" w:rsidR="003C0D03" w:rsidRPr="003C0D03" w:rsidRDefault="003C0D03" w:rsidP="003C0D03">
      <w:pPr>
        <w:numPr>
          <w:ilvl w:val="0"/>
          <w:numId w:val="21"/>
        </w:numPr>
        <w:spacing w:after="0" w:line="240" w:lineRule="auto"/>
        <w:rPr>
          <w:rFonts w:ascii="Verdana" w:eastAsia="Times New Roman" w:hAnsi="Verdana"/>
          <w:sz w:val="18"/>
          <w:szCs w:val="18"/>
          <w:lang w:eastAsia="pl-PL"/>
        </w:rPr>
      </w:pPr>
      <w:r w:rsidRPr="003C0D03">
        <w:rPr>
          <w:rFonts w:ascii="Verdana" w:eastAsia="Times New Roman" w:hAnsi="Verdana"/>
          <w:sz w:val="18"/>
          <w:szCs w:val="18"/>
          <w:lang w:eastAsia="pl-PL"/>
        </w:rPr>
        <w:t>waloryzacja wynagrodzenia Wykonawcy będzie dotyczyła tylko niezrealizowanej części zamówienia,</w:t>
      </w:r>
    </w:p>
    <w:p w14:paraId="7B16A767" w14:textId="77777777" w:rsidR="003C0D03" w:rsidRPr="003C0D03" w:rsidRDefault="003C0D03" w:rsidP="003C0D03">
      <w:pPr>
        <w:numPr>
          <w:ilvl w:val="0"/>
          <w:numId w:val="21"/>
        </w:numPr>
        <w:spacing w:after="0" w:line="240" w:lineRule="auto"/>
        <w:rPr>
          <w:rFonts w:ascii="Verdana" w:eastAsia="Times New Roman" w:hAnsi="Verdana"/>
          <w:sz w:val="18"/>
          <w:szCs w:val="18"/>
          <w:lang w:eastAsia="pl-PL"/>
        </w:rPr>
      </w:pPr>
      <w:r w:rsidRPr="003C0D03">
        <w:rPr>
          <w:rFonts w:ascii="Verdana" w:eastAsia="Times New Roman" w:hAnsi="Verdana"/>
          <w:sz w:val="18"/>
          <w:szCs w:val="18"/>
          <w:lang w:eastAsia="pl-PL"/>
        </w:rPr>
        <w:t xml:space="preserve">łączna maksymalna wartość zmiany wynagrodzenia w efekcie zastosowania postanowień dotyczących w/w waloryzacji, nie może prze kroczyć 5 % wysokości wynagrodzenia wykonawcy, o którym mowa w § 4 ust. 5 niniejszej Umowy, </w:t>
      </w:r>
    </w:p>
    <w:p w14:paraId="2F211214" w14:textId="77777777" w:rsidR="003C0D03" w:rsidRPr="003C0D03" w:rsidRDefault="003C0D03" w:rsidP="003C0D03">
      <w:pPr>
        <w:numPr>
          <w:ilvl w:val="0"/>
          <w:numId w:val="21"/>
        </w:numPr>
        <w:spacing w:after="0" w:line="240" w:lineRule="auto"/>
        <w:rPr>
          <w:rFonts w:ascii="Verdana" w:eastAsia="Times New Roman" w:hAnsi="Verdana"/>
          <w:sz w:val="18"/>
          <w:szCs w:val="18"/>
          <w:lang w:eastAsia="pl-PL"/>
        </w:rPr>
      </w:pPr>
      <w:bookmarkStart w:id="10" w:name="__DdeLink__36_3766401547"/>
      <w:bookmarkStart w:id="11" w:name="__DdeLink__32_4020073998"/>
      <w:bookmarkStart w:id="12" w:name="__DdeLink__39_441634219"/>
      <w:bookmarkEnd w:id="10"/>
      <w:bookmarkEnd w:id="11"/>
      <w:bookmarkEnd w:id="12"/>
      <w:r w:rsidRPr="003C0D03">
        <w:rPr>
          <w:rFonts w:ascii="Verdana" w:eastAsia="Times New Roman" w:hAnsi="Verdana"/>
          <w:sz w:val="18"/>
          <w:szCs w:val="18"/>
          <w:lang w:eastAsia="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070468B8" w14:textId="77777777" w:rsidR="00241D04" w:rsidRPr="001E2E50" w:rsidRDefault="00241D04" w:rsidP="00241D04">
      <w:pPr>
        <w:spacing w:after="0" w:line="240" w:lineRule="auto"/>
        <w:rPr>
          <w:rFonts w:ascii="Verdana" w:eastAsia="Times New Roman" w:hAnsi="Verdana"/>
          <w:b/>
          <w:sz w:val="18"/>
          <w:szCs w:val="18"/>
          <w:lang w:eastAsia="pl-PL"/>
        </w:rPr>
      </w:pPr>
    </w:p>
    <w:p w14:paraId="4F31FF42" w14:textId="19A2B386" w:rsidR="00241D04" w:rsidRPr="001E2E50" w:rsidRDefault="00241D04" w:rsidP="00241D04">
      <w:pPr>
        <w:spacing w:after="0" w:line="240" w:lineRule="auto"/>
        <w:jc w:val="center"/>
        <w:rPr>
          <w:rFonts w:ascii="Verdana" w:eastAsia="Times New Roman" w:hAnsi="Verdana"/>
          <w:b/>
          <w:sz w:val="18"/>
          <w:szCs w:val="18"/>
          <w:lang w:eastAsia="pl-PL"/>
        </w:rPr>
      </w:pPr>
      <w:bookmarkStart w:id="13" w:name="_Hlk134707755"/>
      <w:r w:rsidRPr="001E2E50">
        <w:rPr>
          <w:rFonts w:ascii="Verdana" w:eastAsia="Times New Roman" w:hAnsi="Verdana"/>
          <w:b/>
          <w:sz w:val="18"/>
          <w:szCs w:val="18"/>
          <w:lang w:eastAsia="pl-PL"/>
        </w:rPr>
        <w:t>§ 1</w:t>
      </w:r>
      <w:r w:rsidR="003C0D03">
        <w:rPr>
          <w:rFonts w:ascii="Verdana" w:eastAsia="Times New Roman" w:hAnsi="Verdana"/>
          <w:b/>
          <w:sz w:val="18"/>
          <w:szCs w:val="18"/>
          <w:lang w:eastAsia="pl-PL"/>
        </w:rPr>
        <w:t>2</w:t>
      </w:r>
      <w:r w:rsidRPr="001E2E50">
        <w:rPr>
          <w:rFonts w:ascii="Verdana" w:eastAsia="Times New Roman" w:hAnsi="Verdana"/>
          <w:b/>
          <w:sz w:val="18"/>
          <w:szCs w:val="18"/>
          <w:lang w:eastAsia="pl-PL"/>
        </w:rPr>
        <w:t>.</w:t>
      </w:r>
      <w:bookmarkEnd w:id="13"/>
    </w:p>
    <w:p w14:paraId="4C1A6B74" w14:textId="77777777" w:rsidR="00241D04" w:rsidRPr="001E2E50" w:rsidRDefault="00241D04" w:rsidP="00241D04">
      <w:pPr>
        <w:pStyle w:val="Tekstpodstawowy"/>
        <w:spacing w:line="240" w:lineRule="auto"/>
        <w:ind w:left="284" w:right="-47"/>
        <w:jc w:val="both"/>
        <w:rPr>
          <w:rFonts w:ascii="Verdana" w:hAnsi="Verdana" w:cs="Arial"/>
          <w:color w:val="000000"/>
          <w:sz w:val="18"/>
          <w:szCs w:val="18"/>
        </w:rPr>
      </w:pPr>
      <w:r w:rsidRPr="001E2E50">
        <w:rPr>
          <w:rFonts w:ascii="Verdana" w:hAnsi="Verdana" w:cs="Arial"/>
          <w:color w:val="000000"/>
          <w:sz w:val="18"/>
          <w:szCs w:val="18"/>
        </w:rPr>
        <w:t xml:space="preserve">W razie zaistnienia istotnej zmiany okoliczności powodującej, że wykonanie umowy </w:t>
      </w:r>
      <w:r w:rsidRPr="001E2E50">
        <w:rPr>
          <w:rFonts w:ascii="Verdana" w:hAnsi="Verdana" w:cs="Arial"/>
          <w:color w:val="000000"/>
          <w:sz w:val="18"/>
          <w:szCs w:val="18"/>
        </w:rPr>
        <w:br/>
        <w:t xml:space="preserve">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t>
      </w:r>
    </w:p>
    <w:p w14:paraId="2C99313C" w14:textId="77777777" w:rsidR="00241D04" w:rsidRPr="001E2E50" w:rsidRDefault="00241D04" w:rsidP="00241D04">
      <w:pPr>
        <w:pStyle w:val="Tekstpodstawowy"/>
        <w:spacing w:line="240" w:lineRule="auto"/>
        <w:ind w:left="284" w:right="-47"/>
        <w:jc w:val="both"/>
        <w:rPr>
          <w:rFonts w:ascii="Verdana" w:hAnsi="Verdana" w:cs="Arial"/>
          <w:color w:val="000000"/>
          <w:sz w:val="18"/>
          <w:szCs w:val="18"/>
        </w:rPr>
      </w:pPr>
      <w:r w:rsidRPr="001E2E50">
        <w:rPr>
          <w:rFonts w:ascii="Verdana" w:hAnsi="Verdana" w:cs="Arial"/>
          <w:color w:val="000000"/>
          <w:sz w:val="18"/>
          <w:szCs w:val="18"/>
        </w:rPr>
        <w:t>W tym wypadku postanowienia o karze umownej nie mają zastosowania.</w:t>
      </w:r>
    </w:p>
    <w:p w14:paraId="0C029A73" w14:textId="77777777" w:rsidR="00241D04" w:rsidRPr="001E2E50" w:rsidRDefault="00241D04" w:rsidP="00241D04">
      <w:pPr>
        <w:spacing w:after="0" w:line="240" w:lineRule="auto"/>
        <w:jc w:val="center"/>
        <w:rPr>
          <w:rFonts w:ascii="Verdana" w:eastAsia="Times New Roman" w:hAnsi="Verdana"/>
          <w:b/>
          <w:sz w:val="18"/>
          <w:szCs w:val="18"/>
          <w:lang w:eastAsia="pl-PL"/>
        </w:rPr>
      </w:pPr>
    </w:p>
    <w:p w14:paraId="5AEBE479" w14:textId="2037BBB4" w:rsidR="00241D04" w:rsidRPr="001E2E50" w:rsidRDefault="00241D04" w:rsidP="00241D04">
      <w:pPr>
        <w:spacing w:after="0" w:line="240" w:lineRule="auto"/>
        <w:jc w:val="center"/>
        <w:rPr>
          <w:rFonts w:ascii="Verdana" w:eastAsia="Times New Roman" w:hAnsi="Verdana"/>
          <w:b/>
          <w:sz w:val="18"/>
          <w:szCs w:val="18"/>
          <w:lang w:eastAsia="pl-PL"/>
        </w:rPr>
      </w:pPr>
      <w:r w:rsidRPr="001E2E50">
        <w:rPr>
          <w:rFonts w:ascii="Verdana" w:eastAsia="Times New Roman" w:hAnsi="Verdana"/>
          <w:b/>
          <w:sz w:val="18"/>
          <w:szCs w:val="18"/>
          <w:lang w:eastAsia="pl-PL"/>
        </w:rPr>
        <w:t>§ 1</w:t>
      </w:r>
      <w:r w:rsidR="003C0D03">
        <w:rPr>
          <w:rFonts w:ascii="Verdana" w:eastAsia="Times New Roman" w:hAnsi="Verdana"/>
          <w:b/>
          <w:sz w:val="18"/>
          <w:szCs w:val="18"/>
          <w:lang w:eastAsia="pl-PL"/>
        </w:rPr>
        <w:t>3</w:t>
      </w:r>
      <w:r w:rsidRPr="001E2E50">
        <w:rPr>
          <w:rFonts w:ascii="Verdana" w:eastAsia="Times New Roman" w:hAnsi="Verdana"/>
          <w:b/>
          <w:sz w:val="18"/>
          <w:szCs w:val="18"/>
          <w:lang w:eastAsia="pl-PL"/>
        </w:rPr>
        <w:t>.</w:t>
      </w:r>
    </w:p>
    <w:p w14:paraId="26A8E6BA" w14:textId="77777777" w:rsidR="00241D04" w:rsidRPr="001E2E50" w:rsidRDefault="00241D04" w:rsidP="00241D04">
      <w:pPr>
        <w:numPr>
          <w:ilvl w:val="0"/>
          <w:numId w:val="14"/>
        </w:numPr>
        <w:spacing w:after="0" w:line="240" w:lineRule="auto"/>
        <w:jc w:val="both"/>
        <w:rPr>
          <w:rFonts w:ascii="Verdana" w:eastAsia="Times New Roman" w:hAnsi="Verdana"/>
          <w:sz w:val="18"/>
          <w:szCs w:val="18"/>
          <w:lang w:eastAsia="pl-PL"/>
        </w:rPr>
      </w:pPr>
      <w:r w:rsidRPr="001E2E50">
        <w:rPr>
          <w:rFonts w:ascii="Verdana" w:eastAsia="Times New Roman" w:hAnsi="Verdana"/>
          <w:sz w:val="18"/>
          <w:szCs w:val="18"/>
          <w:lang w:eastAsia="pl-PL"/>
        </w:rPr>
        <w:lastRenderedPageBreak/>
        <w:t>Wszelkie spory jakie mogą wynikać z niniejszej umowy rozstrzygane będą przez sąd właściwy ze względu na miejsce siedziby Zamawiającemu.</w:t>
      </w:r>
    </w:p>
    <w:p w14:paraId="38A82F35" w14:textId="77777777" w:rsidR="00241D04" w:rsidRPr="001E2E50" w:rsidRDefault="00241D04" w:rsidP="00241D04">
      <w:pPr>
        <w:numPr>
          <w:ilvl w:val="0"/>
          <w:numId w:val="14"/>
        </w:numPr>
        <w:overflowPunct w:val="0"/>
        <w:autoSpaceDE w:val="0"/>
        <w:autoSpaceDN w:val="0"/>
        <w:adjustRightInd w:val="0"/>
        <w:spacing w:after="0" w:line="240" w:lineRule="auto"/>
        <w:ind w:left="357"/>
        <w:jc w:val="both"/>
        <w:textAlignment w:val="baseline"/>
        <w:rPr>
          <w:rFonts w:ascii="Verdana" w:eastAsia="Times New Roman" w:hAnsi="Verdana"/>
          <w:sz w:val="18"/>
          <w:szCs w:val="18"/>
          <w:lang w:eastAsia="pl-PL"/>
        </w:rPr>
      </w:pPr>
      <w:r w:rsidRPr="001E2E50">
        <w:rPr>
          <w:rFonts w:ascii="Verdana" w:eastAsia="Times New Roman" w:hAnsi="Verdana"/>
          <w:sz w:val="18"/>
          <w:szCs w:val="18"/>
          <w:lang w:eastAsia="pl-PL"/>
        </w:rPr>
        <w:t>W sprawach nieuregulowanych w niniejszej umowie zastosowanie mają przepisy ustawy Prawo zamówień publicznych oraz kodeksu cywilnego.</w:t>
      </w:r>
    </w:p>
    <w:p w14:paraId="2727E297" w14:textId="77777777" w:rsidR="00241D04" w:rsidRPr="001E2E50" w:rsidRDefault="00241D04" w:rsidP="00241D04">
      <w:pPr>
        <w:numPr>
          <w:ilvl w:val="0"/>
          <w:numId w:val="14"/>
        </w:numPr>
        <w:overflowPunct w:val="0"/>
        <w:autoSpaceDE w:val="0"/>
        <w:autoSpaceDN w:val="0"/>
        <w:adjustRightInd w:val="0"/>
        <w:spacing w:after="0" w:line="240" w:lineRule="auto"/>
        <w:ind w:left="357"/>
        <w:jc w:val="both"/>
        <w:textAlignment w:val="baseline"/>
        <w:rPr>
          <w:rFonts w:ascii="Verdana" w:eastAsia="Times New Roman" w:hAnsi="Verdana"/>
          <w:sz w:val="18"/>
          <w:szCs w:val="18"/>
          <w:lang w:eastAsia="pl-PL"/>
        </w:rPr>
      </w:pPr>
      <w:r w:rsidRPr="001E2E50">
        <w:rPr>
          <w:rFonts w:ascii="Verdana" w:eastAsia="Times New Roman" w:hAnsi="Verdana"/>
          <w:sz w:val="18"/>
          <w:szCs w:val="18"/>
          <w:lang w:eastAsia="pl-PL"/>
        </w:rPr>
        <w:t>Umowę sporządzono w dwóch jednobrzmiących egzemplarzach: po jednym dla każdej ze stron.</w:t>
      </w:r>
    </w:p>
    <w:p w14:paraId="402C88A2" w14:textId="77777777" w:rsidR="00241D04" w:rsidRPr="001E2E50" w:rsidRDefault="00241D04" w:rsidP="00241D04">
      <w:pPr>
        <w:tabs>
          <w:tab w:val="left" w:pos="142"/>
        </w:tabs>
        <w:autoSpaceDE w:val="0"/>
        <w:autoSpaceDN w:val="0"/>
        <w:adjustRightInd w:val="0"/>
        <w:spacing w:after="0" w:line="240" w:lineRule="auto"/>
        <w:jc w:val="both"/>
        <w:rPr>
          <w:rFonts w:ascii="Verdana" w:eastAsia="Times New Roman" w:hAnsi="Verdana"/>
          <w:sz w:val="18"/>
          <w:szCs w:val="18"/>
          <w:lang w:eastAsia="pl-PL"/>
        </w:rPr>
      </w:pPr>
    </w:p>
    <w:p w14:paraId="07827729" w14:textId="77777777" w:rsidR="00241D04" w:rsidRPr="001E2E50" w:rsidRDefault="00241D04" w:rsidP="00241D04">
      <w:pPr>
        <w:tabs>
          <w:tab w:val="left" w:pos="284"/>
        </w:tabs>
        <w:spacing w:after="0" w:line="240" w:lineRule="auto"/>
        <w:rPr>
          <w:rFonts w:ascii="Verdana" w:eastAsia="Times New Roman" w:hAnsi="Verdana"/>
          <w:sz w:val="18"/>
          <w:szCs w:val="18"/>
          <w:lang w:eastAsia="pl-PL"/>
        </w:rPr>
      </w:pPr>
    </w:p>
    <w:p w14:paraId="33221E3C" w14:textId="77777777" w:rsidR="00241D04" w:rsidRPr="001E2E50" w:rsidRDefault="00241D04" w:rsidP="00241D04">
      <w:pPr>
        <w:spacing w:after="0" w:line="240" w:lineRule="auto"/>
        <w:rPr>
          <w:rFonts w:ascii="Verdana" w:eastAsia="Times New Roman" w:hAnsi="Verdana"/>
          <w:sz w:val="18"/>
          <w:szCs w:val="18"/>
          <w:lang w:eastAsia="pl-PL"/>
        </w:rPr>
      </w:pPr>
    </w:p>
    <w:p w14:paraId="3EEEC26F" w14:textId="62EF2116" w:rsidR="00241D04" w:rsidRPr="001E2E50" w:rsidRDefault="00241D04" w:rsidP="00241D04">
      <w:pPr>
        <w:shd w:val="clear" w:color="auto" w:fill="FFFFFF"/>
        <w:spacing w:after="0" w:line="240" w:lineRule="auto"/>
        <w:jc w:val="center"/>
        <w:rPr>
          <w:rFonts w:ascii="Verdana" w:eastAsia="Times New Roman" w:hAnsi="Verdana"/>
          <w:color w:val="000000"/>
          <w:sz w:val="18"/>
          <w:szCs w:val="18"/>
          <w:lang w:eastAsia="pl-PL"/>
        </w:rPr>
      </w:pPr>
      <w:r w:rsidRPr="001E2E50">
        <w:rPr>
          <w:rFonts w:ascii="Verdana" w:eastAsia="Times New Roman" w:hAnsi="Verdana"/>
          <w:b/>
          <w:color w:val="000000"/>
          <w:sz w:val="18"/>
          <w:szCs w:val="18"/>
          <w:lang w:eastAsia="pl-PL"/>
        </w:rPr>
        <w:t>ZAMAWIAJĄCY</w:t>
      </w:r>
      <w:r w:rsidRPr="001E2E50">
        <w:rPr>
          <w:rFonts w:ascii="Verdana" w:eastAsia="Times New Roman" w:hAnsi="Verdana"/>
          <w:b/>
          <w:color w:val="000000"/>
          <w:sz w:val="18"/>
          <w:szCs w:val="18"/>
          <w:lang w:eastAsia="pl-PL"/>
        </w:rPr>
        <w:tab/>
      </w:r>
      <w:r w:rsidRPr="001E2E50">
        <w:rPr>
          <w:rFonts w:ascii="Verdana" w:eastAsia="Times New Roman" w:hAnsi="Verdana"/>
          <w:b/>
          <w:color w:val="000000"/>
          <w:sz w:val="18"/>
          <w:szCs w:val="18"/>
          <w:lang w:eastAsia="pl-PL"/>
        </w:rPr>
        <w:tab/>
      </w:r>
      <w:r w:rsidRPr="001E2E50">
        <w:rPr>
          <w:rFonts w:ascii="Verdana" w:eastAsia="Times New Roman" w:hAnsi="Verdana"/>
          <w:b/>
          <w:color w:val="000000"/>
          <w:sz w:val="18"/>
          <w:szCs w:val="18"/>
          <w:lang w:eastAsia="pl-PL"/>
        </w:rPr>
        <w:tab/>
      </w:r>
      <w:r w:rsidRPr="001E2E50">
        <w:rPr>
          <w:rFonts w:ascii="Verdana" w:eastAsia="Times New Roman" w:hAnsi="Verdana"/>
          <w:b/>
          <w:color w:val="000000"/>
          <w:sz w:val="18"/>
          <w:szCs w:val="18"/>
          <w:lang w:eastAsia="pl-PL"/>
        </w:rPr>
        <w:tab/>
        <w:t xml:space="preserve"> </w:t>
      </w:r>
      <w:r w:rsidRPr="001E2E50">
        <w:rPr>
          <w:rFonts w:ascii="Verdana" w:eastAsia="Times New Roman" w:hAnsi="Verdana"/>
          <w:b/>
          <w:color w:val="000000"/>
          <w:sz w:val="18"/>
          <w:szCs w:val="18"/>
          <w:lang w:eastAsia="pl-PL"/>
        </w:rPr>
        <w:tab/>
        <w:t xml:space="preserve"> </w:t>
      </w:r>
      <w:r>
        <w:rPr>
          <w:rFonts w:ascii="Verdana" w:eastAsia="Times New Roman" w:hAnsi="Verdana"/>
          <w:b/>
          <w:color w:val="000000"/>
          <w:sz w:val="18"/>
          <w:szCs w:val="18"/>
          <w:lang w:eastAsia="pl-PL"/>
        </w:rPr>
        <w:t xml:space="preserve">                                                                                 </w:t>
      </w:r>
      <w:r w:rsidRPr="001E2E50">
        <w:rPr>
          <w:rFonts w:ascii="Verdana" w:eastAsia="Times New Roman" w:hAnsi="Verdana"/>
          <w:b/>
          <w:color w:val="000000"/>
          <w:sz w:val="18"/>
          <w:szCs w:val="18"/>
          <w:lang w:eastAsia="pl-PL"/>
        </w:rPr>
        <w:t xml:space="preserve"> ZLECENIOBIORCA</w:t>
      </w:r>
    </w:p>
    <w:p w14:paraId="68A5DF9C" w14:textId="77777777" w:rsidR="00241D04" w:rsidRPr="001E2E50" w:rsidRDefault="00241D04" w:rsidP="00241D04">
      <w:pPr>
        <w:spacing w:after="0" w:line="240" w:lineRule="auto"/>
        <w:jc w:val="center"/>
        <w:rPr>
          <w:rFonts w:ascii="Verdana" w:eastAsia="Times New Roman" w:hAnsi="Verdana"/>
          <w:i/>
          <w:sz w:val="18"/>
          <w:szCs w:val="18"/>
          <w:lang w:eastAsia="pl-PL"/>
        </w:rPr>
      </w:pPr>
    </w:p>
    <w:p w14:paraId="3E8041DB" w14:textId="77777777" w:rsidR="00241D04" w:rsidRPr="001E2E50" w:rsidRDefault="00241D04" w:rsidP="00241D04">
      <w:pPr>
        <w:spacing w:after="0" w:line="240" w:lineRule="auto"/>
        <w:jc w:val="center"/>
        <w:rPr>
          <w:rFonts w:ascii="Verdana" w:eastAsia="Times New Roman" w:hAnsi="Verdana"/>
          <w:i/>
          <w:sz w:val="18"/>
          <w:szCs w:val="18"/>
          <w:lang w:eastAsia="pl-PL"/>
        </w:rPr>
      </w:pPr>
    </w:p>
    <w:p w14:paraId="596B54C2" w14:textId="77777777" w:rsidR="00241D04" w:rsidRPr="001E2E50" w:rsidRDefault="00241D04" w:rsidP="00241D04">
      <w:pPr>
        <w:spacing w:after="0" w:line="240" w:lineRule="auto"/>
        <w:jc w:val="center"/>
        <w:rPr>
          <w:rFonts w:ascii="Verdana" w:eastAsia="Times New Roman" w:hAnsi="Verdana"/>
          <w:sz w:val="18"/>
          <w:szCs w:val="18"/>
          <w:lang w:eastAsia="pl-PL"/>
        </w:rPr>
      </w:pPr>
    </w:p>
    <w:p w14:paraId="059F8D64" w14:textId="77777777" w:rsidR="00241D04" w:rsidRPr="001E2E50" w:rsidRDefault="00241D04" w:rsidP="00241D04">
      <w:pPr>
        <w:spacing w:after="0" w:line="240" w:lineRule="auto"/>
        <w:jc w:val="center"/>
        <w:rPr>
          <w:rFonts w:ascii="Verdana" w:eastAsia="Times New Roman" w:hAnsi="Verdana"/>
          <w:sz w:val="18"/>
          <w:szCs w:val="18"/>
          <w:lang w:eastAsia="pl-PL"/>
        </w:rPr>
      </w:pPr>
    </w:p>
    <w:p w14:paraId="54FFF2EB" w14:textId="4624CC00" w:rsidR="00241D04" w:rsidRPr="001E2E50" w:rsidRDefault="00241D04" w:rsidP="00241D04">
      <w:pPr>
        <w:tabs>
          <w:tab w:val="left" w:pos="5736"/>
        </w:tabs>
        <w:spacing w:after="0" w:line="240" w:lineRule="auto"/>
        <w:jc w:val="center"/>
        <w:rPr>
          <w:rFonts w:ascii="Verdana" w:eastAsia="Times New Roman" w:hAnsi="Verdana"/>
          <w:sz w:val="18"/>
          <w:szCs w:val="18"/>
          <w:lang w:eastAsia="pl-PL"/>
        </w:rPr>
      </w:pPr>
      <w:r w:rsidRPr="001E2E50">
        <w:rPr>
          <w:rFonts w:ascii="Verdana" w:eastAsia="Times New Roman" w:hAnsi="Verdana"/>
          <w:sz w:val="18"/>
          <w:szCs w:val="18"/>
          <w:lang w:eastAsia="pl-PL"/>
        </w:rPr>
        <w:t>………………………………</w:t>
      </w:r>
      <w:r>
        <w:rPr>
          <w:rFonts w:ascii="Verdana" w:eastAsia="Times New Roman" w:hAnsi="Verdana"/>
          <w:sz w:val="18"/>
          <w:szCs w:val="18"/>
          <w:lang w:eastAsia="pl-PL"/>
        </w:rPr>
        <w:t xml:space="preserve">                                                                           </w:t>
      </w:r>
      <w:r w:rsidRPr="001E2E50">
        <w:rPr>
          <w:rFonts w:ascii="Verdana" w:eastAsia="Times New Roman" w:hAnsi="Verdana"/>
          <w:sz w:val="18"/>
          <w:szCs w:val="18"/>
          <w:lang w:eastAsia="pl-PL"/>
        </w:rPr>
        <w:tab/>
        <w:t xml:space="preserve">   ……………………….</w:t>
      </w:r>
    </w:p>
    <w:p w14:paraId="7A17070C" w14:textId="39E12380" w:rsidR="00241D04" w:rsidRPr="001E2E50" w:rsidRDefault="00241D04" w:rsidP="00241D04">
      <w:pPr>
        <w:spacing w:after="0" w:line="240" w:lineRule="auto"/>
        <w:jc w:val="center"/>
        <w:rPr>
          <w:rFonts w:ascii="Verdana" w:eastAsia="Times New Roman" w:hAnsi="Verdana"/>
          <w:sz w:val="18"/>
          <w:szCs w:val="18"/>
          <w:lang w:eastAsia="pl-PL"/>
        </w:rPr>
      </w:pPr>
      <w:r w:rsidRPr="001E2E50">
        <w:rPr>
          <w:rFonts w:ascii="Verdana" w:eastAsia="Times New Roman" w:hAnsi="Verdana"/>
          <w:sz w:val="18"/>
          <w:szCs w:val="18"/>
          <w:lang w:eastAsia="pl-PL"/>
        </w:rPr>
        <w:t>(Data i podpis)</w:t>
      </w:r>
      <w:r w:rsidRPr="001E2E50">
        <w:rPr>
          <w:rFonts w:ascii="Verdana" w:eastAsia="Times New Roman" w:hAnsi="Verdana"/>
          <w:sz w:val="18"/>
          <w:szCs w:val="18"/>
          <w:lang w:eastAsia="pl-PL"/>
        </w:rPr>
        <w:tab/>
        <w:t xml:space="preserve">                                </w:t>
      </w:r>
      <w:r>
        <w:rPr>
          <w:rFonts w:ascii="Verdana" w:eastAsia="Times New Roman" w:hAnsi="Verdana"/>
          <w:sz w:val="18"/>
          <w:szCs w:val="18"/>
          <w:lang w:eastAsia="pl-PL"/>
        </w:rPr>
        <w:t xml:space="preserve">                               </w:t>
      </w:r>
      <w:r w:rsidRPr="001E2E50">
        <w:rPr>
          <w:rFonts w:ascii="Verdana" w:eastAsia="Times New Roman" w:hAnsi="Verdana"/>
          <w:sz w:val="18"/>
          <w:szCs w:val="18"/>
          <w:lang w:eastAsia="pl-PL"/>
        </w:rPr>
        <w:t xml:space="preserve">                      (Data i podpis)</w:t>
      </w:r>
    </w:p>
    <w:p w14:paraId="607643DB" w14:textId="77777777" w:rsidR="00241D04" w:rsidRPr="001E2E50" w:rsidRDefault="00241D04" w:rsidP="00241D04">
      <w:pPr>
        <w:tabs>
          <w:tab w:val="left" w:pos="6600"/>
        </w:tabs>
        <w:spacing w:after="0" w:line="240" w:lineRule="auto"/>
        <w:jc w:val="center"/>
        <w:rPr>
          <w:rFonts w:ascii="Verdana" w:eastAsia="Times New Roman" w:hAnsi="Verdana"/>
          <w:sz w:val="18"/>
          <w:szCs w:val="18"/>
          <w:lang w:eastAsia="pl-PL"/>
        </w:rPr>
      </w:pPr>
    </w:p>
    <w:p w14:paraId="34160300" w14:textId="77777777" w:rsidR="00241D04" w:rsidRPr="001E2E50" w:rsidRDefault="00241D04" w:rsidP="00241D04">
      <w:pPr>
        <w:spacing w:after="0" w:line="240" w:lineRule="auto"/>
        <w:jc w:val="center"/>
        <w:rPr>
          <w:rFonts w:ascii="Verdana" w:eastAsia="Times New Roman" w:hAnsi="Verdana"/>
          <w:sz w:val="18"/>
          <w:szCs w:val="18"/>
          <w:lang w:eastAsia="pl-PL"/>
        </w:rPr>
      </w:pPr>
    </w:p>
    <w:p w14:paraId="4B7DD3B1" w14:textId="77777777" w:rsidR="00241D04" w:rsidRPr="001E2E50" w:rsidRDefault="00241D04" w:rsidP="00241D04">
      <w:pPr>
        <w:spacing w:after="0" w:line="240" w:lineRule="auto"/>
        <w:jc w:val="center"/>
        <w:rPr>
          <w:rFonts w:ascii="Verdana" w:eastAsia="Times New Roman" w:hAnsi="Verdana"/>
          <w:sz w:val="18"/>
          <w:szCs w:val="18"/>
          <w:lang w:eastAsia="pl-PL"/>
        </w:rPr>
      </w:pPr>
    </w:p>
    <w:p w14:paraId="352F0C16" w14:textId="77777777" w:rsidR="00241D04" w:rsidRPr="001E2E50" w:rsidRDefault="00241D04" w:rsidP="00241D04">
      <w:pPr>
        <w:spacing w:after="0" w:line="240" w:lineRule="auto"/>
        <w:jc w:val="center"/>
        <w:rPr>
          <w:rFonts w:ascii="Verdana" w:eastAsia="Times New Roman" w:hAnsi="Verdana"/>
          <w:sz w:val="18"/>
          <w:szCs w:val="18"/>
          <w:lang w:eastAsia="pl-PL"/>
        </w:rPr>
      </w:pPr>
    </w:p>
    <w:p w14:paraId="68EF7936" w14:textId="77777777" w:rsidR="00241D04" w:rsidRPr="001E2E50" w:rsidRDefault="00241D04" w:rsidP="00241D04">
      <w:pPr>
        <w:spacing w:after="0" w:line="240" w:lineRule="auto"/>
        <w:jc w:val="center"/>
        <w:rPr>
          <w:rFonts w:ascii="Verdana" w:eastAsia="Times New Roman" w:hAnsi="Verdana"/>
          <w:sz w:val="18"/>
          <w:szCs w:val="18"/>
          <w:lang w:eastAsia="pl-PL"/>
        </w:rPr>
      </w:pPr>
    </w:p>
    <w:p w14:paraId="460A08EC" w14:textId="77777777" w:rsidR="00241D04" w:rsidRPr="001E2E50" w:rsidRDefault="00241D04" w:rsidP="00241D04">
      <w:pPr>
        <w:spacing w:after="0" w:line="240" w:lineRule="auto"/>
        <w:jc w:val="center"/>
        <w:rPr>
          <w:rFonts w:ascii="Verdana" w:eastAsia="Times New Roman" w:hAnsi="Verdana"/>
          <w:sz w:val="18"/>
          <w:szCs w:val="18"/>
          <w:lang w:eastAsia="pl-PL"/>
        </w:rPr>
      </w:pPr>
    </w:p>
    <w:p w14:paraId="0A052CB1" w14:textId="77777777" w:rsidR="00241D04" w:rsidRPr="001E2E50" w:rsidRDefault="00241D04" w:rsidP="00241D04">
      <w:pPr>
        <w:spacing w:after="0" w:line="240" w:lineRule="auto"/>
        <w:jc w:val="center"/>
        <w:rPr>
          <w:rFonts w:ascii="Verdana" w:eastAsia="Times New Roman" w:hAnsi="Verdana"/>
          <w:b/>
          <w:sz w:val="18"/>
          <w:szCs w:val="18"/>
          <w:lang w:eastAsia="pl-PL"/>
        </w:rPr>
      </w:pPr>
      <w:r w:rsidRPr="001E2E50">
        <w:rPr>
          <w:rFonts w:ascii="Verdana" w:eastAsia="Times New Roman" w:hAnsi="Verdana"/>
          <w:b/>
          <w:sz w:val="18"/>
          <w:szCs w:val="18"/>
          <w:lang w:eastAsia="pl-PL"/>
        </w:rPr>
        <w:t>Kontrasygnata finansowa</w:t>
      </w:r>
    </w:p>
    <w:p w14:paraId="03902572" w14:textId="77777777" w:rsidR="00241D04" w:rsidRPr="001E2E50" w:rsidRDefault="00241D04" w:rsidP="00241D04">
      <w:pPr>
        <w:spacing w:after="0" w:line="240" w:lineRule="auto"/>
        <w:jc w:val="center"/>
        <w:rPr>
          <w:rFonts w:ascii="Verdana" w:eastAsia="Times New Roman" w:hAnsi="Verdana"/>
          <w:sz w:val="18"/>
          <w:szCs w:val="18"/>
          <w:lang w:eastAsia="pl-PL"/>
        </w:rPr>
      </w:pPr>
    </w:p>
    <w:p w14:paraId="4BF94128" w14:textId="77777777" w:rsidR="00241D04" w:rsidRPr="001E2E50" w:rsidRDefault="00241D04" w:rsidP="00241D04">
      <w:pPr>
        <w:spacing w:after="0" w:line="240" w:lineRule="auto"/>
        <w:jc w:val="center"/>
        <w:rPr>
          <w:rFonts w:ascii="Verdana" w:eastAsia="Times New Roman" w:hAnsi="Verdana"/>
          <w:sz w:val="18"/>
          <w:szCs w:val="18"/>
          <w:lang w:eastAsia="pl-PL"/>
        </w:rPr>
      </w:pPr>
    </w:p>
    <w:p w14:paraId="344584F5" w14:textId="77777777" w:rsidR="00241D04" w:rsidRPr="001E2E50" w:rsidRDefault="00241D04" w:rsidP="00241D04">
      <w:pPr>
        <w:spacing w:after="0" w:line="240" w:lineRule="auto"/>
        <w:jc w:val="center"/>
        <w:rPr>
          <w:rFonts w:ascii="Verdana" w:eastAsia="Times New Roman" w:hAnsi="Verdana"/>
          <w:sz w:val="18"/>
          <w:szCs w:val="18"/>
          <w:lang w:eastAsia="pl-PL"/>
        </w:rPr>
      </w:pPr>
    </w:p>
    <w:p w14:paraId="6A0A7448" w14:textId="77777777" w:rsidR="00241D04" w:rsidRPr="001E2E50" w:rsidRDefault="00241D04" w:rsidP="00241D04">
      <w:pPr>
        <w:spacing w:after="0" w:line="240" w:lineRule="auto"/>
        <w:jc w:val="center"/>
        <w:rPr>
          <w:rFonts w:ascii="Verdana" w:eastAsia="Times New Roman" w:hAnsi="Verdana"/>
          <w:sz w:val="18"/>
          <w:szCs w:val="18"/>
          <w:lang w:eastAsia="pl-PL"/>
        </w:rPr>
      </w:pPr>
    </w:p>
    <w:p w14:paraId="2E1BE0B9" w14:textId="77777777" w:rsidR="00241D04" w:rsidRPr="001E2E50" w:rsidRDefault="00241D04" w:rsidP="00241D04">
      <w:pPr>
        <w:spacing w:after="0" w:line="240" w:lineRule="auto"/>
        <w:jc w:val="center"/>
        <w:rPr>
          <w:rFonts w:ascii="Verdana" w:eastAsia="Times New Roman" w:hAnsi="Verdana"/>
          <w:sz w:val="18"/>
          <w:szCs w:val="18"/>
          <w:lang w:eastAsia="pl-PL"/>
        </w:rPr>
      </w:pPr>
      <w:r w:rsidRPr="001E2E50">
        <w:rPr>
          <w:rFonts w:ascii="Verdana" w:eastAsia="Times New Roman" w:hAnsi="Verdana"/>
          <w:sz w:val="18"/>
          <w:szCs w:val="18"/>
          <w:lang w:eastAsia="pl-PL"/>
        </w:rPr>
        <w:t>…………………………………..</w:t>
      </w:r>
    </w:p>
    <w:p w14:paraId="7E88E8A1" w14:textId="77777777" w:rsidR="00241D04" w:rsidRPr="001E2E50" w:rsidRDefault="00241D04" w:rsidP="00241D04">
      <w:pPr>
        <w:spacing w:after="0" w:line="240" w:lineRule="auto"/>
        <w:jc w:val="right"/>
        <w:rPr>
          <w:rFonts w:ascii="Verdana" w:eastAsia="Times New Roman" w:hAnsi="Verdana"/>
          <w:sz w:val="18"/>
          <w:szCs w:val="18"/>
          <w:lang w:eastAsia="pl-PL"/>
        </w:rPr>
      </w:pPr>
    </w:p>
    <w:p w14:paraId="65515701" w14:textId="77777777" w:rsidR="00241D04" w:rsidRPr="001E2E50" w:rsidRDefault="00241D04" w:rsidP="00241D04">
      <w:pPr>
        <w:spacing w:after="0" w:line="240" w:lineRule="auto"/>
        <w:rPr>
          <w:rFonts w:ascii="Verdana" w:eastAsia="Times New Roman" w:hAnsi="Verdana"/>
          <w:sz w:val="18"/>
          <w:szCs w:val="18"/>
          <w:lang w:eastAsia="pl-PL"/>
        </w:rPr>
      </w:pPr>
    </w:p>
    <w:p w14:paraId="30CE2A91" w14:textId="77777777" w:rsidR="00241D04" w:rsidRPr="001E2E50" w:rsidRDefault="00241D04" w:rsidP="00241D04">
      <w:pPr>
        <w:spacing w:after="0" w:line="240" w:lineRule="auto"/>
        <w:rPr>
          <w:rFonts w:ascii="Verdana" w:eastAsia="Times New Roman" w:hAnsi="Verdana"/>
          <w:sz w:val="18"/>
          <w:szCs w:val="18"/>
          <w:lang w:eastAsia="pl-PL"/>
        </w:rPr>
      </w:pPr>
    </w:p>
    <w:p w14:paraId="7043C521" w14:textId="77777777" w:rsidR="00241D04" w:rsidRPr="001E2E50" w:rsidRDefault="00241D04" w:rsidP="00241D04">
      <w:pPr>
        <w:spacing w:after="0" w:line="240" w:lineRule="auto"/>
        <w:rPr>
          <w:rFonts w:ascii="Verdana" w:eastAsia="Times New Roman" w:hAnsi="Verdana"/>
          <w:sz w:val="18"/>
          <w:szCs w:val="18"/>
          <w:lang w:eastAsia="pl-PL"/>
        </w:rPr>
      </w:pPr>
    </w:p>
    <w:p w14:paraId="72EE75A0" w14:textId="77777777" w:rsidR="00241D04" w:rsidRPr="001E2E50" w:rsidRDefault="00241D04" w:rsidP="00241D04">
      <w:pPr>
        <w:widowControl w:val="0"/>
        <w:autoSpaceDE w:val="0"/>
        <w:autoSpaceDN w:val="0"/>
        <w:spacing w:after="0" w:line="240" w:lineRule="auto"/>
        <w:jc w:val="right"/>
        <w:textAlignment w:val="baseline"/>
        <w:rPr>
          <w:rFonts w:ascii="Verdana" w:eastAsia="Times New Roman" w:hAnsi="Verdana" w:cs="Arial"/>
          <w:sz w:val="18"/>
          <w:szCs w:val="18"/>
          <w:lang w:eastAsia="pl-PL"/>
        </w:rPr>
      </w:pPr>
      <w:r w:rsidRPr="001E2E50">
        <w:rPr>
          <w:rFonts w:ascii="Verdana" w:eastAsia="Times New Roman" w:hAnsi="Verdana" w:cs="Arial"/>
          <w:sz w:val="18"/>
          <w:szCs w:val="18"/>
          <w:lang w:eastAsia="pl-PL"/>
        </w:rPr>
        <w:t>Załącznik nr 2 do umowy</w:t>
      </w:r>
    </w:p>
    <w:p w14:paraId="41237808" w14:textId="77777777" w:rsidR="00241D04" w:rsidRPr="001E2E50" w:rsidRDefault="00241D04" w:rsidP="00241D04">
      <w:pPr>
        <w:widowControl w:val="0"/>
        <w:autoSpaceDE w:val="0"/>
        <w:autoSpaceDN w:val="0"/>
        <w:spacing w:after="0" w:line="240" w:lineRule="auto"/>
        <w:jc w:val="both"/>
        <w:textAlignment w:val="baseline"/>
        <w:rPr>
          <w:rFonts w:ascii="Verdana" w:eastAsia="Times New Roman" w:hAnsi="Verdana" w:cs="Arial"/>
          <w:sz w:val="18"/>
          <w:szCs w:val="18"/>
          <w:lang w:eastAsia="pl-PL"/>
        </w:rPr>
      </w:pPr>
    </w:p>
    <w:p w14:paraId="08C09CF5" w14:textId="77777777" w:rsidR="00241D04" w:rsidRPr="001E2E50" w:rsidRDefault="00241D04" w:rsidP="00241D04">
      <w:pPr>
        <w:widowControl w:val="0"/>
        <w:autoSpaceDE w:val="0"/>
        <w:autoSpaceDN w:val="0"/>
        <w:spacing w:after="0" w:line="240" w:lineRule="auto"/>
        <w:jc w:val="both"/>
        <w:textAlignment w:val="baseline"/>
        <w:rPr>
          <w:rFonts w:ascii="Verdana" w:eastAsia="Times New Roman" w:hAnsi="Verdana" w:cs="Arial"/>
          <w:sz w:val="18"/>
          <w:szCs w:val="18"/>
          <w:lang w:eastAsia="pl-PL"/>
        </w:rPr>
      </w:pPr>
    </w:p>
    <w:p w14:paraId="60521282" w14:textId="77777777" w:rsidR="00241D04" w:rsidRPr="001E2E50" w:rsidRDefault="00241D04" w:rsidP="00241D04">
      <w:pPr>
        <w:widowControl w:val="0"/>
        <w:autoSpaceDE w:val="0"/>
        <w:autoSpaceDN w:val="0"/>
        <w:spacing w:after="0" w:line="240" w:lineRule="auto"/>
        <w:jc w:val="both"/>
        <w:textAlignment w:val="baseline"/>
        <w:rPr>
          <w:rFonts w:ascii="Verdana" w:eastAsia="Times New Roman" w:hAnsi="Verdana" w:cs="Segoe UI"/>
          <w:sz w:val="18"/>
          <w:szCs w:val="18"/>
          <w:lang w:eastAsia="pl-PL"/>
        </w:rPr>
      </w:pPr>
      <w:r w:rsidRPr="001E2E50">
        <w:rPr>
          <w:rFonts w:ascii="Verdana" w:eastAsia="Times New Roman" w:hAnsi="Verdana" w:cs="Arial"/>
          <w:sz w:val="18"/>
          <w:szCs w:val="18"/>
          <w:lang w:eastAsia="pl-PL"/>
        </w:rPr>
        <w:t>.....................................… </w:t>
      </w:r>
    </w:p>
    <w:p w14:paraId="479CE536" w14:textId="77777777" w:rsidR="00241D04" w:rsidRPr="001E2E50" w:rsidRDefault="00241D04" w:rsidP="00241D04">
      <w:pPr>
        <w:widowControl w:val="0"/>
        <w:autoSpaceDE w:val="0"/>
        <w:autoSpaceDN w:val="0"/>
        <w:spacing w:after="0" w:line="240" w:lineRule="auto"/>
        <w:ind w:firstLine="555"/>
        <w:textAlignment w:val="baseline"/>
        <w:rPr>
          <w:rFonts w:ascii="Verdana" w:eastAsia="Times New Roman" w:hAnsi="Verdana" w:cs="Arial"/>
          <w:sz w:val="18"/>
          <w:szCs w:val="18"/>
          <w:lang w:eastAsia="pl-PL"/>
        </w:rPr>
      </w:pPr>
      <w:r w:rsidRPr="001E2E50">
        <w:rPr>
          <w:rFonts w:ascii="Verdana" w:eastAsia="Times New Roman" w:hAnsi="Verdana" w:cs="Arial"/>
          <w:sz w:val="18"/>
          <w:szCs w:val="18"/>
          <w:lang w:eastAsia="pl-PL"/>
        </w:rPr>
        <w:t>Nazwa Wykonawcy</w:t>
      </w:r>
    </w:p>
    <w:p w14:paraId="6912163E" w14:textId="77777777" w:rsidR="00241D04" w:rsidRPr="001E2E50" w:rsidRDefault="00241D04" w:rsidP="00241D04">
      <w:pPr>
        <w:widowControl w:val="0"/>
        <w:autoSpaceDE w:val="0"/>
        <w:autoSpaceDN w:val="0"/>
        <w:spacing w:after="0" w:line="240" w:lineRule="auto"/>
        <w:textAlignment w:val="baseline"/>
        <w:rPr>
          <w:rFonts w:ascii="Verdana" w:eastAsia="Times New Roman" w:hAnsi="Verdana" w:cs="Segoe UI"/>
          <w:sz w:val="18"/>
          <w:szCs w:val="18"/>
          <w:lang w:eastAsia="pl-PL"/>
        </w:rPr>
      </w:pPr>
    </w:p>
    <w:p w14:paraId="75EC2941" w14:textId="77777777" w:rsidR="00241D04" w:rsidRPr="001E2E50" w:rsidRDefault="00241D04" w:rsidP="00241D04">
      <w:pPr>
        <w:widowControl w:val="0"/>
        <w:autoSpaceDE w:val="0"/>
        <w:autoSpaceDN w:val="0"/>
        <w:spacing w:after="0" w:line="240" w:lineRule="auto"/>
        <w:jc w:val="both"/>
        <w:textAlignment w:val="baseline"/>
        <w:rPr>
          <w:rFonts w:ascii="Verdana" w:eastAsia="Times New Roman" w:hAnsi="Verdana" w:cs="Arial"/>
          <w:sz w:val="18"/>
          <w:szCs w:val="18"/>
          <w:lang w:eastAsia="pl-PL"/>
        </w:rPr>
      </w:pPr>
      <w:r w:rsidRPr="001E2E50">
        <w:rPr>
          <w:rFonts w:ascii="Verdana" w:eastAsia="Times New Roman" w:hAnsi="Verdana" w:cs="Arial"/>
          <w:sz w:val="18"/>
          <w:szCs w:val="18"/>
          <w:lang w:eastAsia="pl-PL"/>
        </w:rPr>
        <w:t>.....................................…</w:t>
      </w:r>
    </w:p>
    <w:p w14:paraId="7FF78F8E" w14:textId="77777777" w:rsidR="00241D04" w:rsidRPr="001E2E50" w:rsidRDefault="00241D04" w:rsidP="00241D04">
      <w:pPr>
        <w:widowControl w:val="0"/>
        <w:autoSpaceDE w:val="0"/>
        <w:autoSpaceDN w:val="0"/>
        <w:spacing w:after="0" w:line="240" w:lineRule="auto"/>
        <w:ind w:firstLine="840"/>
        <w:textAlignment w:val="baseline"/>
        <w:rPr>
          <w:rFonts w:ascii="Verdana" w:eastAsia="Times New Roman" w:hAnsi="Verdana" w:cs="Segoe UI"/>
          <w:sz w:val="18"/>
          <w:szCs w:val="18"/>
          <w:lang w:eastAsia="pl-PL"/>
        </w:rPr>
      </w:pPr>
      <w:r w:rsidRPr="001E2E50">
        <w:rPr>
          <w:rFonts w:ascii="Verdana" w:eastAsia="Times New Roman" w:hAnsi="Verdana" w:cs="Arial"/>
          <w:sz w:val="18"/>
          <w:szCs w:val="18"/>
          <w:lang w:eastAsia="pl-PL"/>
        </w:rPr>
        <w:t>NIP</w:t>
      </w:r>
      <w:r w:rsidRPr="001E2E50">
        <w:rPr>
          <w:rFonts w:ascii="Verdana" w:eastAsia="Times New Roman" w:hAnsi="Verdana" w:cs="Calibri"/>
          <w:sz w:val="18"/>
          <w:szCs w:val="18"/>
          <w:lang w:eastAsia="pl-PL"/>
        </w:rPr>
        <w:tab/>
      </w:r>
      <w:r w:rsidRPr="001E2E50">
        <w:rPr>
          <w:rFonts w:ascii="Verdana" w:eastAsia="Times New Roman" w:hAnsi="Verdana" w:cs="Arial"/>
          <w:sz w:val="18"/>
          <w:szCs w:val="18"/>
          <w:lang w:eastAsia="pl-PL"/>
        </w:rPr>
        <w:t> </w:t>
      </w:r>
    </w:p>
    <w:p w14:paraId="574B3EFC" w14:textId="77777777" w:rsidR="00241D04" w:rsidRPr="001E2E50" w:rsidRDefault="00241D04" w:rsidP="00241D04">
      <w:pPr>
        <w:widowControl w:val="0"/>
        <w:autoSpaceDE w:val="0"/>
        <w:autoSpaceDN w:val="0"/>
        <w:spacing w:after="0" w:line="240" w:lineRule="auto"/>
        <w:ind w:left="115" w:right="110"/>
        <w:jc w:val="both"/>
        <w:outlineLvl w:val="0"/>
        <w:rPr>
          <w:rFonts w:ascii="Verdana" w:eastAsia="Verdana" w:hAnsi="Verdana" w:cs="Verdana"/>
          <w:b/>
          <w:bCs/>
          <w:sz w:val="18"/>
          <w:szCs w:val="18"/>
        </w:rPr>
      </w:pPr>
    </w:p>
    <w:p w14:paraId="7CBC21E2" w14:textId="77777777" w:rsidR="00241D04" w:rsidRPr="001E2E50" w:rsidRDefault="00241D04" w:rsidP="00241D04">
      <w:pPr>
        <w:widowControl w:val="0"/>
        <w:autoSpaceDE w:val="0"/>
        <w:autoSpaceDN w:val="0"/>
        <w:spacing w:after="0" w:line="240" w:lineRule="auto"/>
        <w:ind w:right="110"/>
        <w:jc w:val="both"/>
        <w:outlineLvl w:val="0"/>
        <w:rPr>
          <w:rFonts w:ascii="Verdana" w:eastAsia="Verdana" w:hAnsi="Verdana" w:cs="Verdana"/>
          <w:b/>
          <w:bCs/>
          <w:sz w:val="18"/>
          <w:szCs w:val="18"/>
        </w:rPr>
      </w:pPr>
    </w:p>
    <w:p w14:paraId="586CE139" w14:textId="77777777" w:rsidR="00241D04" w:rsidRPr="001E2E50" w:rsidRDefault="00241D04" w:rsidP="00241D04">
      <w:pPr>
        <w:widowControl w:val="0"/>
        <w:autoSpaceDE w:val="0"/>
        <w:autoSpaceDN w:val="0"/>
        <w:spacing w:after="0" w:line="240" w:lineRule="auto"/>
        <w:jc w:val="center"/>
        <w:textAlignment w:val="baseline"/>
        <w:rPr>
          <w:rFonts w:ascii="Verdana" w:eastAsia="Times New Roman" w:hAnsi="Verdana" w:cs="Arial"/>
          <w:b/>
          <w:bCs/>
          <w:sz w:val="18"/>
          <w:szCs w:val="18"/>
          <w:lang w:eastAsia="pl-PL"/>
        </w:rPr>
      </w:pPr>
    </w:p>
    <w:p w14:paraId="640926F0" w14:textId="77777777" w:rsidR="00241D04" w:rsidRPr="001E2E50" w:rsidRDefault="00241D04" w:rsidP="00241D04">
      <w:pPr>
        <w:widowControl w:val="0"/>
        <w:autoSpaceDE w:val="0"/>
        <w:autoSpaceDN w:val="0"/>
        <w:spacing w:after="0" w:line="240" w:lineRule="auto"/>
        <w:jc w:val="center"/>
        <w:textAlignment w:val="baseline"/>
        <w:rPr>
          <w:rFonts w:ascii="Verdana" w:eastAsia="Times New Roman" w:hAnsi="Verdana" w:cs="Arial"/>
          <w:b/>
          <w:bCs/>
          <w:sz w:val="18"/>
          <w:szCs w:val="18"/>
          <w:lang w:eastAsia="pl-PL"/>
        </w:rPr>
      </w:pPr>
    </w:p>
    <w:p w14:paraId="4E27C038" w14:textId="77777777" w:rsidR="00241D04" w:rsidRPr="001E2E50" w:rsidRDefault="00241D04" w:rsidP="00241D04">
      <w:pPr>
        <w:widowControl w:val="0"/>
        <w:autoSpaceDE w:val="0"/>
        <w:autoSpaceDN w:val="0"/>
        <w:spacing w:after="0" w:line="240" w:lineRule="auto"/>
        <w:jc w:val="center"/>
        <w:textAlignment w:val="baseline"/>
        <w:rPr>
          <w:rFonts w:ascii="Verdana" w:eastAsia="Times New Roman" w:hAnsi="Verdana" w:cs="Arial"/>
          <w:b/>
          <w:bCs/>
          <w:sz w:val="18"/>
          <w:szCs w:val="18"/>
          <w:lang w:eastAsia="pl-PL"/>
        </w:rPr>
      </w:pPr>
      <w:r w:rsidRPr="001E2E50">
        <w:rPr>
          <w:rFonts w:ascii="Verdana" w:eastAsia="Times New Roman" w:hAnsi="Verdana" w:cs="Arial"/>
          <w:b/>
          <w:bCs/>
          <w:sz w:val="18"/>
          <w:szCs w:val="18"/>
          <w:lang w:eastAsia="pl-PL"/>
        </w:rPr>
        <w:t>OŚWIADCZENIE DLA CELÓW PODATKOWYCH</w:t>
      </w:r>
    </w:p>
    <w:p w14:paraId="660607EC" w14:textId="77777777" w:rsidR="00241D04" w:rsidRPr="001E2E50" w:rsidRDefault="00241D04" w:rsidP="00241D04">
      <w:pPr>
        <w:widowControl w:val="0"/>
        <w:autoSpaceDE w:val="0"/>
        <w:autoSpaceDN w:val="0"/>
        <w:spacing w:after="0" w:line="240" w:lineRule="auto"/>
        <w:jc w:val="center"/>
        <w:textAlignment w:val="baseline"/>
        <w:rPr>
          <w:rFonts w:ascii="Verdana" w:eastAsia="Times New Roman" w:hAnsi="Verdana" w:cs="Arial"/>
          <w:b/>
          <w:bCs/>
          <w:sz w:val="18"/>
          <w:szCs w:val="18"/>
          <w:lang w:eastAsia="pl-PL"/>
        </w:rPr>
      </w:pPr>
      <w:r w:rsidRPr="001E2E50">
        <w:rPr>
          <w:rFonts w:ascii="Verdana" w:eastAsia="Times New Roman" w:hAnsi="Verdana" w:cs="Arial"/>
          <w:b/>
          <w:bCs/>
          <w:sz w:val="18"/>
          <w:szCs w:val="18"/>
          <w:lang w:eastAsia="pl-PL"/>
        </w:rPr>
        <w:t xml:space="preserve">DOTYCZĄCE PODMIOTÓW POWIĄZANYCH </w:t>
      </w:r>
    </w:p>
    <w:p w14:paraId="106AD1F0" w14:textId="77777777" w:rsidR="00241D04" w:rsidRPr="001E2E50" w:rsidRDefault="00241D04" w:rsidP="00241D04">
      <w:pPr>
        <w:widowControl w:val="0"/>
        <w:autoSpaceDE w:val="0"/>
        <w:autoSpaceDN w:val="0"/>
        <w:spacing w:after="0" w:line="240" w:lineRule="auto"/>
        <w:jc w:val="center"/>
        <w:textAlignment w:val="baseline"/>
        <w:rPr>
          <w:rFonts w:ascii="Verdana" w:eastAsia="Times New Roman" w:hAnsi="Verdana" w:cs="Arial"/>
          <w:b/>
          <w:bCs/>
          <w:sz w:val="18"/>
          <w:szCs w:val="18"/>
          <w:lang w:eastAsia="pl-PL"/>
        </w:rPr>
      </w:pPr>
    </w:p>
    <w:p w14:paraId="6D04988F" w14:textId="77777777" w:rsidR="00241D04" w:rsidRPr="001E2E50" w:rsidRDefault="00241D04" w:rsidP="00241D04">
      <w:pPr>
        <w:widowControl w:val="0"/>
        <w:autoSpaceDE w:val="0"/>
        <w:autoSpaceDN w:val="0"/>
        <w:spacing w:after="0" w:line="240" w:lineRule="auto"/>
        <w:textAlignment w:val="baseline"/>
        <w:rPr>
          <w:rFonts w:ascii="Verdana" w:eastAsia="Times New Roman" w:hAnsi="Verdana" w:cs="Arial"/>
          <w:sz w:val="18"/>
          <w:szCs w:val="18"/>
          <w:lang w:eastAsia="pl-PL"/>
        </w:rPr>
      </w:pPr>
      <w:r w:rsidRPr="001E2E50">
        <w:rPr>
          <w:rFonts w:ascii="Verdana" w:eastAsia="Times New Roman" w:hAnsi="Verdana" w:cs="Arial"/>
          <w:sz w:val="18"/>
          <w:szCs w:val="18"/>
          <w:lang w:eastAsia="pl-PL"/>
        </w:rPr>
        <w:t>Działając w imieniu ………………………………, (dalej jako: „</w:t>
      </w:r>
      <w:r w:rsidRPr="001E2E50">
        <w:rPr>
          <w:rFonts w:ascii="Verdana" w:eastAsia="Times New Roman" w:hAnsi="Verdana" w:cs="Arial"/>
          <w:b/>
          <w:bCs/>
          <w:sz w:val="18"/>
          <w:szCs w:val="18"/>
          <w:lang w:eastAsia="pl-PL"/>
        </w:rPr>
        <w:t>Podmiot</w:t>
      </w:r>
      <w:r w:rsidRPr="001E2E50">
        <w:rPr>
          <w:rFonts w:ascii="Verdana" w:eastAsia="Times New Roman" w:hAnsi="Verdana" w:cs="Arial"/>
          <w:sz w:val="18"/>
          <w:szCs w:val="18"/>
          <w:lang w:eastAsia="pl-PL"/>
        </w:rPr>
        <w:t>”) niniejszym oświadcza, że Podmiot:</w:t>
      </w:r>
    </w:p>
    <w:p w14:paraId="645DA4E0" w14:textId="77777777" w:rsidR="00241D04" w:rsidRPr="001E2E50" w:rsidRDefault="00241D04" w:rsidP="00241D04">
      <w:pPr>
        <w:widowControl w:val="0"/>
        <w:numPr>
          <w:ilvl w:val="0"/>
          <w:numId w:val="3"/>
        </w:numPr>
        <w:autoSpaceDE w:val="0"/>
        <w:autoSpaceDN w:val="0"/>
        <w:spacing w:after="0" w:line="240" w:lineRule="auto"/>
        <w:contextualSpacing/>
        <w:jc w:val="both"/>
        <w:textAlignment w:val="baseline"/>
        <w:rPr>
          <w:rFonts w:ascii="Verdana" w:eastAsia="Times New Roman" w:hAnsi="Verdana" w:cs="Arial"/>
          <w:sz w:val="18"/>
          <w:szCs w:val="18"/>
          <w:lang w:eastAsia="pl-PL"/>
        </w:rPr>
      </w:pPr>
      <w:r w:rsidRPr="001E2E50">
        <w:rPr>
          <w:rFonts w:ascii="Verdana" w:eastAsia="Times New Roman" w:hAnsi="Verdana" w:cs="Arial"/>
          <w:b/>
          <w:bCs/>
          <w:sz w:val="18"/>
          <w:szCs w:val="18"/>
          <w:lang w:eastAsia="pl-PL"/>
        </w:rPr>
        <w:t>jest / nie jest</w:t>
      </w:r>
      <w:r w:rsidRPr="001E2E50">
        <w:rPr>
          <w:rFonts w:ascii="Verdana" w:eastAsia="Times New Roman" w:hAnsi="Verdana" w:cs="Arial"/>
          <w:sz w:val="18"/>
          <w:szCs w:val="18"/>
          <w:vertAlign w:val="superscript"/>
          <w:lang w:eastAsia="pl-PL"/>
        </w:rPr>
        <w:footnoteReference w:id="1"/>
      </w:r>
      <w:r w:rsidRPr="001E2E50">
        <w:rPr>
          <w:rFonts w:ascii="Verdana" w:eastAsia="Times New Roman" w:hAnsi="Verdana" w:cs="Arial"/>
          <w:sz w:val="18"/>
          <w:szCs w:val="18"/>
          <w:lang w:eastAsia="pl-PL"/>
        </w:rPr>
        <w:t xml:space="preserve"> podmiotem powiązanym z Akademią Górniczo-Hutniczą </w:t>
      </w:r>
      <w:r w:rsidRPr="001E2E50">
        <w:rPr>
          <w:rFonts w:ascii="Verdana" w:eastAsia="Times New Roman" w:hAnsi="Verdana" w:cs="Arial"/>
          <w:sz w:val="18"/>
          <w:szCs w:val="18"/>
          <w:lang w:eastAsia="pl-PL"/>
        </w:rPr>
        <w:br/>
        <w:t>im. Stanisława Staszica w Krakowie w rozumieniu art. 11a Ustawy o podatku dochodowym od osób prawnych z dnia 15 marca 1992 r.</w:t>
      </w:r>
      <w:r w:rsidRPr="001E2E50">
        <w:rPr>
          <w:rFonts w:ascii="Verdana" w:eastAsia="Times New Roman" w:hAnsi="Verdana" w:cs="Arial"/>
          <w:sz w:val="18"/>
          <w:szCs w:val="18"/>
          <w:vertAlign w:val="superscript"/>
          <w:lang w:eastAsia="pl-PL"/>
        </w:rPr>
        <w:footnoteReference w:id="2"/>
      </w:r>
      <w:r w:rsidRPr="001E2E50">
        <w:rPr>
          <w:rFonts w:ascii="Verdana" w:eastAsia="Times New Roman" w:hAnsi="Verdana" w:cs="Arial"/>
          <w:sz w:val="18"/>
          <w:szCs w:val="18"/>
          <w:lang w:eastAsia="pl-PL"/>
        </w:rPr>
        <w:t>;</w:t>
      </w:r>
    </w:p>
    <w:p w14:paraId="778B1A2F" w14:textId="77777777" w:rsidR="00241D04" w:rsidRPr="001E2E50" w:rsidRDefault="00241D04" w:rsidP="00241D04">
      <w:pPr>
        <w:widowControl w:val="0"/>
        <w:numPr>
          <w:ilvl w:val="0"/>
          <w:numId w:val="3"/>
        </w:numPr>
        <w:autoSpaceDE w:val="0"/>
        <w:autoSpaceDN w:val="0"/>
        <w:spacing w:after="0" w:line="240" w:lineRule="auto"/>
        <w:contextualSpacing/>
        <w:jc w:val="both"/>
        <w:textAlignment w:val="baseline"/>
        <w:rPr>
          <w:rFonts w:ascii="Verdana" w:eastAsia="Times New Roman" w:hAnsi="Verdana" w:cs="Arial"/>
          <w:sz w:val="18"/>
          <w:szCs w:val="18"/>
          <w:lang w:eastAsia="pl-PL"/>
        </w:rPr>
      </w:pPr>
      <w:r w:rsidRPr="001E2E50">
        <w:rPr>
          <w:rFonts w:ascii="Verdana" w:hAnsi="Verdana" w:cs="Arial"/>
          <w:b/>
          <w:bCs/>
          <w:sz w:val="18"/>
          <w:szCs w:val="18"/>
        </w:rPr>
        <w:lastRenderedPageBreak/>
        <w:t>jest / nie</w:t>
      </w:r>
      <w:r w:rsidRPr="001E2E50">
        <w:rPr>
          <w:rFonts w:ascii="Verdana" w:hAnsi="Verdana" w:cs="Arial"/>
          <w:sz w:val="18"/>
          <w:szCs w:val="18"/>
        </w:rPr>
        <w:t xml:space="preserve"> </w:t>
      </w:r>
      <w:r w:rsidRPr="001E2E50">
        <w:rPr>
          <w:rFonts w:ascii="Verdana" w:hAnsi="Verdana" w:cs="Arial"/>
          <w:b/>
          <w:bCs/>
          <w:sz w:val="18"/>
          <w:szCs w:val="18"/>
        </w:rPr>
        <w:t>jest</w:t>
      </w:r>
      <w:r w:rsidRPr="001E2E50">
        <w:rPr>
          <w:rFonts w:ascii="Verdana" w:hAnsi="Verdana" w:cs="Arial"/>
          <w:sz w:val="18"/>
          <w:szCs w:val="18"/>
          <w:vertAlign w:val="superscript"/>
        </w:rPr>
        <w:footnoteReference w:id="3"/>
      </w:r>
      <w:r w:rsidRPr="001E2E50">
        <w:rPr>
          <w:rFonts w:ascii="Verdana" w:hAnsi="Verdana" w:cs="Arial"/>
          <w:sz w:val="18"/>
          <w:szCs w:val="18"/>
        </w:rPr>
        <w:t xml:space="preserve"> podmiotem mającym miejsce zamieszkania, siedzibę lub zarząd na terytorium lub w kraju stosującym szkodliwą konkurencję podatkową</w:t>
      </w:r>
      <w:r w:rsidRPr="001E2E50">
        <w:rPr>
          <w:rFonts w:ascii="Verdana" w:hAnsi="Verdana" w:cs="Arial"/>
          <w:sz w:val="18"/>
          <w:szCs w:val="18"/>
          <w:vertAlign w:val="superscript"/>
        </w:rPr>
        <w:footnoteReference w:id="4"/>
      </w:r>
      <w:r w:rsidRPr="001E2E50">
        <w:rPr>
          <w:rFonts w:ascii="Verdana" w:hAnsi="Verdana" w:cs="Arial"/>
          <w:sz w:val="18"/>
          <w:szCs w:val="18"/>
        </w:rPr>
        <w:t xml:space="preserve"> </w:t>
      </w:r>
    </w:p>
    <w:p w14:paraId="2E788419" w14:textId="77777777" w:rsidR="00241D04" w:rsidRPr="001E2E50" w:rsidRDefault="00241D04" w:rsidP="00241D04">
      <w:pPr>
        <w:widowControl w:val="0"/>
        <w:numPr>
          <w:ilvl w:val="0"/>
          <w:numId w:val="3"/>
        </w:numPr>
        <w:autoSpaceDE w:val="0"/>
        <w:autoSpaceDN w:val="0"/>
        <w:spacing w:after="0" w:line="240" w:lineRule="auto"/>
        <w:contextualSpacing/>
        <w:jc w:val="both"/>
        <w:textAlignment w:val="baseline"/>
        <w:rPr>
          <w:rFonts w:ascii="Verdana" w:eastAsia="Times New Roman" w:hAnsi="Verdana" w:cs="Arial"/>
          <w:sz w:val="18"/>
          <w:szCs w:val="18"/>
          <w:lang w:eastAsia="pl-PL"/>
        </w:rPr>
      </w:pPr>
      <w:r w:rsidRPr="001E2E50">
        <w:rPr>
          <w:rFonts w:ascii="Verdana" w:hAnsi="Verdana" w:cs="Arial"/>
          <w:sz w:val="18"/>
          <w:szCs w:val="18"/>
        </w:rPr>
        <w:t>rzeczywisty właściciel</w:t>
      </w:r>
      <w:r w:rsidRPr="001E2E50">
        <w:rPr>
          <w:rFonts w:ascii="Verdana" w:hAnsi="Verdana" w:cs="Arial"/>
          <w:sz w:val="18"/>
          <w:szCs w:val="18"/>
          <w:vertAlign w:val="superscript"/>
        </w:rPr>
        <w:footnoteReference w:id="5"/>
      </w:r>
      <w:r w:rsidRPr="001E2E50">
        <w:rPr>
          <w:rFonts w:ascii="Verdana" w:hAnsi="Verdana" w:cs="Arial"/>
          <w:sz w:val="18"/>
          <w:szCs w:val="18"/>
        </w:rPr>
        <w:t xml:space="preserve"> Podmiotu </w:t>
      </w:r>
      <w:r w:rsidRPr="001E2E50">
        <w:rPr>
          <w:rFonts w:ascii="Verdana" w:hAnsi="Verdana" w:cs="Arial"/>
          <w:b/>
          <w:bCs/>
          <w:sz w:val="18"/>
          <w:szCs w:val="18"/>
        </w:rPr>
        <w:t>jest / nie jest</w:t>
      </w:r>
      <w:r w:rsidRPr="001E2E50">
        <w:rPr>
          <w:rFonts w:ascii="Verdana" w:hAnsi="Verdana" w:cs="Arial"/>
          <w:sz w:val="18"/>
          <w:szCs w:val="18"/>
          <w:vertAlign w:val="superscript"/>
        </w:rPr>
        <w:footnoteReference w:id="6"/>
      </w:r>
      <w:r w:rsidRPr="001E2E50">
        <w:rPr>
          <w:rFonts w:ascii="Verdana" w:hAnsi="Verdana" w:cs="Arial"/>
          <w:sz w:val="18"/>
          <w:szCs w:val="18"/>
        </w:rPr>
        <w:t xml:space="preserve"> podmiotem mającym miejsce zamieszkania, siedzibę lub zarząd na terytorium lub w kraju stosującym szkodliwą konkurencję podatkową</w:t>
      </w:r>
      <w:r w:rsidRPr="001E2E50">
        <w:rPr>
          <w:rFonts w:ascii="Verdana" w:hAnsi="Verdana" w:cs="Arial"/>
          <w:sz w:val="18"/>
          <w:szCs w:val="18"/>
          <w:vertAlign w:val="superscript"/>
        </w:rPr>
        <w:t>4</w:t>
      </w:r>
      <w:r w:rsidRPr="001E2E50">
        <w:rPr>
          <w:rFonts w:ascii="Verdana" w:hAnsi="Verdana" w:cs="Arial"/>
          <w:sz w:val="18"/>
          <w:szCs w:val="18"/>
        </w:rPr>
        <w:t xml:space="preserve"> </w:t>
      </w:r>
    </w:p>
    <w:p w14:paraId="607072D8" w14:textId="77777777" w:rsidR="00241D04" w:rsidRPr="001E2E50" w:rsidRDefault="00241D04" w:rsidP="00241D04">
      <w:pPr>
        <w:widowControl w:val="0"/>
        <w:numPr>
          <w:ilvl w:val="0"/>
          <w:numId w:val="3"/>
        </w:numPr>
        <w:autoSpaceDE w:val="0"/>
        <w:autoSpaceDN w:val="0"/>
        <w:spacing w:after="0" w:line="240" w:lineRule="auto"/>
        <w:contextualSpacing/>
        <w:jc w:val="both"/>
        <w:rPr>
          <w:rFonts w:ascii="Verdana" w:hAnsi="Verdana" w:cs="Arial"/>
          <w:sz w:val="18"/>
          <w:szCs w:val="18"/>
        </w:rPr>
      </w:pPr>
      <w:r w:rsidRPr="001E2E50">
        <w:rPr>
          <w:rFonts w:ascii="Verdana" w:hAnsi="Verdana" w:cs="Arial"/>
          <w:sz w:val="18"/>
          <w:szCs w:val="18"/>
        </w:rPr>
        <w:t xml:space="preserve">Podmiot </w:t>
      </w:r>
      <w:r w:rsidRPr="001E2E50">
        <w:rPr>
          <w:rFonts w:ascii="Verdana" w:hAnsi="Verdana" w:cs="Arial"/>
          <w:b/>
          <w:bCs/>
          <w:sz w:val="18"/>
          <w:szCs w:val="18"/>
        </w:rPr>
        <w:t>stanowi / nie stanowi</w:t>
      </w:r>
      <w:r w:rsidRPr="001E2E50">
        <w:rPr>
          <w:rFonts w:ascii="Verdana" w:eastAsia="Times New Roman" w:hAnsi="Verdana" w:cs="Arial"/>
          <w:sz w:val="18"/>
          <w:szCs w:val="18"/>
          <w:vertAlign w:val="superscript"/>
          <w:lang w:eastAsia="pl-PL"/>
        </w:rPr>
        <w:footnoteReference w:id="7"/>
      </w:r>
      <w:r w:rsidRPr="001E2E50">
        <w:rPr>
          <w:rFonts w:ascii="Verdana" w:eastAsia="Times New Roman" w:hAnsi="Verdana" w:cs="Arial"/>
          <w:sz w:val="18"/>
          <w:szCs w:val="18"/>
          <w:lang w:eastAsia="pl-PL"/>
        </w:rPr>
        <w:t xml:space="preserve"> </w:t>
      </w:r>
      <w:r w:rsidRPr="001E2E50">
        <w:rPr>
          <w:rFonts w:ascii="Verdana" w:hAnsi="Verdana" w:cs="Arial"/>
          <w:b/>
          <w:bCs/>
          <w:sz w:val="18"/>
          <w:szCs w:val="18"/>
        </w:rPr>
        <w:t xml:space="preserve"> </w:t>
      </w:r>
      <w:r w:rsidRPr="001E2E50">
        <w:rPr>
          <w:rFonts w:ascii="Verdana" w:hAnsi="Verdana" w:cs="Arial"/>
          <w:sz w:val="18"/>
          <w:szCs w:val="18"/>
        </w:rPr>
        <w:t>dla Akademia Górniczo-Hutnicza im. Stanisława Staszica w Krakowie zagranicznej jednostki kontrolowanej</w:t>
      </w:r>
      <w:r w:rsidRPr="001E2E50">
        <w:rPr>
          <w:rFonts w:ascii="Verdana" w:hAnsi="Verdana" w:cs="Arial"/>
          <w:sz w:val="18"/>
          <w:szCs w:val="18"/>
          <w:vertAlign w:val="superscript"/>
        </w:rPr>
        <w:footnoteReference w:id="8"/>
      </w:r>
      <w:r w:rsidRPr="001E2E50">
        <w:rPr>
          <w:rFonts w:ascii="Verdana" w:hAnsi="Verdana" w:cs="Arial"/>
          <w:sz w:val="18"/>
          <w:szCs w:val="18"/>
        </w:rPr>
        <w:t xml:space="preserve"> w rozumieniu art. 24a ustawy z dnia 15 lutego 1992 r. o podatku dochodowym od osób prawnych.</w:t>
      </w:r>
    </w:p>
    <w:p w14:paraId="54F2B869" w14:textId="77777777" w:rsidR="00241D04" w:rsidRPr="001E2E50" w:rsidRDefault="00241D04" w:rsidP="00241D04">
      <w:pPr>
        <w:spacing w:after="0" w:line="240" w:lineRule="auto"/>
        <w:ind w:left="780"/>
        <w:contextualSpacing/>
        <w:textAlignment w:val="baseline"/>
        <w:rPr>
          <w:rFonts w:ascii="Verdana" w:eastAsia="Times New Roman" w:hAnsi="Verdana" w:cs="Arial"/>
          <w:sz w:val="18"/>
          <w:szCs w:val="18"/>
          <w:lang w:eastAsia="pl-PL"/>
        </w:rPr>
      </w:pPr>
    </w:p>
    <w:p w14:paraId="7E997C37" w14:textId="77777777" w:rsidR="00241D04" w:rsidRPr="001E2E50" w:rsidRDefault="00241D04" w:rsidP="00241D04">
      <w:pPr>
        <w:spacing w:after="0" w:line="240" w:lineRule="auto"/>
        <w:contextualSpacing/>
        <w:jc w:val="both"/>
        <w:rPr>
          <w:rFonts w:ascii="Verdana" w:hAnsi="Verdana" w:cs="Arial"/>
          <w:sz w:val="18"/>
          <w:szCs w:val="18"/>
        </w:rPr>
      </w:pPr>
      <w:r w:rsidRPr="001E2E50">
        <w:rPr>
          <w:rFonts w:ascii="Verdana" w:hAnsi="Verdana" w:cs="Arial"/>
          <w:sz w:val="18"/>
          <w:szCs w:val="18"/>
        </w:rPr>
        <w:t xml:space="preserve">W przypadku zmiany powyższych danych  zobowiązuje się do niezwłocznego poinformowania Akademii Górniczo-Hutniczej im. Stanisława Staszica w Krakowie </w:t>
      </w:r>
      <w:r w:rsidRPr="001E2E50">
        <w:rPr>
          <w:rFonts w:ascii="Verdana" w:hAnsi="Verdana" w:cs="Arial"/>
          <w:sz w:val="18"/>
          <w:szCs w:val="18"/>
        </w:rPr>
        <w:br/>
        <w:t>o zaistniałej zmianie.</w:t>
      </w:r>
    </w:p>
    <w:p w14:paraId="613F55A5" w14:textId="77777777" w:rsidR="00241D04" w:rsidRPr="001E2E50" w:rsidRDefault="00241D04" w:rsidP="00241D04">
      <w:pPr>
        <w:widowControl w:val="0"/>
        <w:autoSpaceDE w:val="0"/>
        <w:autoSpaceDN w:val="0"/>
        <w:spacing w:after="0" w:line="240" w:lineRule="auto"/>
        <w:ind w:right="110"/>
        <w:jc w:val="both"/>
        <w:outlineLvl w:val="0"/>
        <w:rPr>
          <w:rFonts w:ascii="Verdana" w:eastAsia="Verdana" w:hAnsi="Verdana" w:cs="Verdana"/>
          <w:b/>
          <w:bCs/>
          <w:sz w:val="18"/>
          <w:szCs w:val="18"/>
        </w:rPr>
      </w:pPr>
    </w:p>
    <w:p w14:paraId="55C58AF5" w14:textId="77777777" w:rsidR="00241D04" w:rsidRPr="001E2E50" w:rsidRDefault="00241D04" w:rsidP="00241D04">
      <w:pPr>
        <w:widowControl w:val="0"/>
        <w:autoSpaceDE w:val="0"/>
        <w:autoSpaceDN w:val="0"/>
        <w:spacing w:after="0" w:line="240" w:lineRule="auto"/>
        <w:ind w:right="110"/>
        <w:jc w:val="both"/>
        <w:outlineLvl w:val="0"/>
        <w:rPr>
          <w:rFonts w:ascii="Verdana" w:eastAsia="Verdana" w:hAnsi="Verdana" w:cs="Verdana"/>
          <w:b/>
          <w:bCs/>
          <w:sz w:val="18"/>
          <w:szCs w:val="18"/>
        </w:rPr>
      </w:pPr>
    </w:p>
    <w:p w14:paraId="1670C80D" w14:textId="77777777" w:rsidR="00241D04" w:rsidRPr="001E2E50" w:rsidRDefault="00241D04" w:rsidP="00241D04">
      <w:pPr>
        <w:widowControl w:val="0"/>
        <w:autoSpaceDE w:val="0"/>
        <w:autoSpaceDN w:val="0"/>
        <w:spacing w:after="0" w:line="240" w:lineRule="auto"/>
        <w:ind w:right="110"/>
        <w:jc w:val="both"/>
        <w:outlineLvl w:val="0"/>
        <w:rPr>
          <w:rFonts w:ascii="Verdana" w:eastAsia="Verdana" w:hAnsi="Verdana" w:cs="Verdana"/>
          <w:b/>
          <w:bCs/>
          <w:sz w:val="18"/>
          <w:szCs w:val="18"/>
        </w:rPr>
      </w:pPr>
    </w:p>
    <w:p w14:paraId="7FB7558A" w14:textId="77777777" w:rsidR="00241D04" w:rsidRPr="001E2E50" w:rsidRDefault="00241D04" w:rsidP="00241D04">
      <w:pPr>
        <w:spacing w:after="0" w:line="240" w:lineRule="auto"/>
        <w:contextualSpacing/>
        <w:jc w:val="both"/>
        <w:rPr>
          <w:rFonts w:ascii="Verdana"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241D04" w:rsidRPr="001E2E50" w14:paraId="25194E78" w14:textId="77777777" w:rsidTr="003564F2">
        <w:tc>
          <w:tcPr>
            <w:tcW w:w="4105" w:type="dxa"/>
          </w:tcPr>
          <w:p w14:paraId="37597F87" w14:textId="77777777" w:rsidR="00241D04" w:rsidRPr="001E2E50" w:rsidRDefault="00241D04" w:rsidP="003564F2">
            <w:pPr>
              <w:spacing w:after="0" w:line="240" w:lineRule="auto"/>
              <w:contextualSpacing/>
              <w:jc w:val="both"/>
              <w:rPr>
                <w:rFonts w:ascii="Verdana" w:hAnsi="Verdana" w:cs="Arial"/>
                <w:color w:val="222A35"/>
                <w:sz w:val="18"/>
                <w:szCs w:val="18"/>
                <w:lang w:eastAsia="x-none"/>
              </w:rPr>
            </w:pPr>
            <w:r w:rsidRPr="001E2E50">
              <w:rPr>
                <w:rFonts w:ascii="Verdana" w:hAnsi="Verdana" w:cs="Arial"/>
                <w:color w:val="222A35"/>
                <w:sz w:val="18"/>
                <w:szCs w:val="18"/>
                <w:lang w:eastAsia="x-none"/>
              </w:rPr>
              <w:t>……………………………………………………………</w:t>
            </w:r>
          </w:p>
          <w:p w14:paraId="7F7E2333" w14:textId="77777777" w:rsidR="00241D04" w:rsidRPr="001E2E50" w:rsidRDefault="00241D04" w:rsidP="003564F2">
            <w:pPr>
              <w:spacing w:after="0" w:line="240" w:lineRule="auto"/>
              <w:contextualSpacing/>
              <w:jc w:val="center"/>
              <w:rPr>
                <w:rFonts w:ascii="Verdana" w:hAnsi="Verdana" w:cs="Arial"/>
                <w:i/>
                <w:iCs/>
                <w:color w:val="222A35"/>
                <w:sz w:val="18"/>
                <w:szCs w:val="18"/>
                <w:lang w:eastAsia="x-none"/>
              </w:rPr>
            </w:pPr>
            <w:r w:rsidRPr="001E2E50">
              <w:rPr>
                <w:rFonts w:ascii="Verdana" w:hAnsi="Verdana" w:cs="Arial"/>
                <w:i/>
                <w:iCs/>
                <w:color w:val="222A35"/>
                <w:sz w:val="18"/>
                <w:szCs w:val="18"/>
                <w:lang w:eastAsia="x-none"/>
              </w:rPr>
              <w:t>(pieczęć firmowa i podpis osoby upoważnionej/</w:t>
            </w:r>
            <w:proofErr w:type="spellStart"/>
            <w:r w:rsidRPr="001E2E50">
              <w:rPr>
                <w:rFonts w:ascii="Verdana" w:hAnsi="Verdana" w:cs="Arial"/>
                <w:i/>
                <w:iCs/>
                <w:color w:val="222A35"/>
                <w:sz w:val="18"/>
                <w:szCs w:val="18"/>
                <w:lang w:eastAsia="x-none"/>
              </w:rPr>
              <w:t>ych</w:t>
            </w:r>
            <w:proofErr w:type="spellEnd"/>
            <w:r w:rsidRPr="001E2E50">
              <w:rPr>
                <w:rFonts w:ascii="Verdana" w:hAnsi="Verdana" w:cs="Arial"/>
                <w:i/>
                <w:iCs/>
                <w:color w:val="222A35"/>
                <w:sz w:val="18"/>
                <w:szCs w:val="18"/>
                <w:lang w:eastAsia="x-none"/>
              </w:rPr>
              <w:t xml:space="preserve"> do reprezentacji)</w:t>
            </w:r>
          </w:p>
        </w:tc>
      </w:tr>
    </w:tbl>
    <w:p w14:paraId="56E41DA5" w14:textId="77777777" w:rsidR="00241D04" w:rsidRPr="001E2E50" w:rsidRDefault="00241D04" w:rsidP="00241D04">
      <w:pPr>
        <w:spacing w:after="0" w:line="240" w:lineRule="auto"/>
        <w:contextualSpacing/>
        <w:jc w:val="both"/>
        <w:rPr>
          <w:rFonts w:ascii="Verdana" w:hAnsi="Verdana" w:cs="Arial"/>
          <w:color w:val="222A35"/>
          <w:sz w:val="18"/>
          <w:szCs w:val="18"/>
          <w:lang w:eastAsia="x-none"/>
        </w:rPr>
      </w:pPr>
    </w:p>
    <w:p w14:paraId="08522ACC" w14:textId="77777777" w:rsidR="00241D04" w:rsidRPr="001E2E50" w:rsidRDefault="00241D04" w:rsidP="00241D04">
      <w:pPr>
        <w:widowControl w:val="0"/>
        <w:autoSpaceDE w:val="0"/>
        <w:autoSpaceDN w:val="0"/>
        <w:spacing w:after="0" w:line="240" w:lineRule="auto"/>
        <w:rPr>
          <w:rFonts w:ascii="Verdana" w:eastAsia="Verdana" w:hAnsi="Verdana" w:cs="Arial"/>
          <w:color w:val="222A35"/>
          <w:sz w:val="18"/>
          <w:szCs w:val="18"/>
          <w:lang w:eastAsia="x-none"/>
        </w:rPr>
      </w:pPr>
    </w:p>
    <w:p w14:paraId="53407E25" w14:textId="77777777" w:rsidR="00241D04" w:rsidRPr="001E2E50" w:rsidRDefault="00241D04" w:rsidP="00241D04">
      <w:pPr>
        <w:widowControl w:val="0"/>
        <w:autoSpaceDE w:val="0"/>
        <w:autoSpaceDN w:val="0"/>
        <w:spacing w:after="0" w:line="240" w:lineRule="auto"/>
        <w:ind w:right="110"/>
        <w:jc w:val="both"/>
        <w:outlineLvl w:val="0"/>
        <w:rPr>
          <w:rFonts w:ascii="Verdana" w:eastAsia="Verdana" w:hAnsi="Verdana" w:cs="Verdana"/>
          <w:b/>
          <w:bCs/>
          <w:sz w:val="18"/>
          <w:szCs w:val="18"/>
        </w:rPr>
      </w:pPr>
    </w:p>
    <w:p w14:paraId="6C342775" w14:textId="77777777" w:rsidR="00241D04" w:rsidRPr="001E2E50" w:rsidRDefault="00241D04" w:rsidP="00241D04">
      <w:pPr>
        <w:widowControl w:val="0"/>
        <w:autoSpaceDE w:val="0"/>
        <w:autoSpaceDN w:val="0"/>
        <w:spacing w:after="0" w:line="240" w:lineRule="auto"/>
        <w:ind w:right="110"/>
        <w:jc w:val="both"/>
        <w:outlineLvl w:val="0"/>
        <w:rPr>
          <w:rFonts w:ascii="Verdana" w:eastAsia="Verdana" w:hAnsi="Verdana" w:cs="Verdana"/>
          <w:b/>
          <w:bCs/>
          <w:sz w:val="18"/>
          <w:szCs w:val="18"/>
        </w:rPr>
      </w:pPr>
    </w:p>
    <w:p w14:paraId="27DAA16D" w14:textId="77777777" w:rsidR="00241D04" w:rsidRPr="001E2E50" w:rsidRDefault="00241D04" w:rsidP="00241D04">
      <w:pPr>
        <w:widowControl w:val="0"/>
        <w:autoSpaceDE w:val="0"/>
        <w:autoSpaceDN w:val="0"/>
        <w:spacing w:after="0" w:line="240" w:lineRule="auto"/>
        <w:ind w:right="110"/>
        <w:jc w:val="both"/>
        <w:outlineLvl w:val="0"/>
        <w:rPr>
          <w:rFonts w:ascii="Verdana" w:eastAsia="Verdana" w:hAnsi="Verdana" w:cs="Verdana"/>
          <w:b/>
          <w:bCs/>
          <w:sz w:val="18"/>
          <w:szCs w:val="18"/>
        </w:rPr>
      </w:pPr>
    </w:p>
    <w:p w14:paraId="096F980F" w14:textId="77777777" w:rsidR="00241D04" w:rsidRPr="001E2E50" w:rsidRDefault="00241D04" w:rsidP="00241D04">
      <w:pPr>
        <w:spacing w:after="0" w:line="240" w:lineRule="auto"/>
        <w:rPr>
          <w:rFonts w:ascii="Verdana" w:eastAsia="Times New Roman" w:hAnsi="Verdana"/>
          <w:sz w:val="18"/>
          <w:szCs w:val="18"/>
          <w:lang w:eastAsia="pl-PL"/>
        </w:rPr>
      </w:pPr>
    </w:p>
    <w:p w14:paraId="1929398A" w14:textId="77777777" w:rsidR="00241D04" w:rsidRPr="001E2E50" w:rsidRDefault="00241D04" w:rsidP="00241D04">
      <w:pPr>
        <w:spacing w:after="0" w:line="240" w:lineRule="auto"/>
        <w:rPr>
          <w:rFonts w:ascii="Verdana" w:eastAsia="Times New Roman" w:hAnsi="Verdana"/>
          <w:sz w:val="18"/>
          <w:szCs w:val="18"/>
          <w:lang w:eastAsia="pl-PL"/>
        </w:rPr>
      </w:pPr>
    </w:p>
    <w:p w14:paraId="5D911E8D" w14:textId="77777777" w:rsidR="00241D04" w:rsidRPr="001E2E50" w:rsidRDefault="00241D04" w:rsidP="00241D04">
      <w:pPr>
        <w:spacing w:after="0" w:line="240" w:lineRule="auto"/>
        <w:rPr>
          <w:rFonts w:ascii="Verdana" w:hAnsi="Verdana"/>
          <w:sz w:val="18"/>
          <w:szCs w:val="18"/>
        </w:rPr>
      </w:pPr>
    </w:p>
    <w:p w14:paraId="7A40E11A" w14:textId="77777777" w:rsidR="00A82F83" w:rsidRPr="00241D04" w:rsidRDefault="00A82F83" w:rsidP="00241D04"/>
    <w:sectPr w:rsidR="00A82F83" w:rsidRPr="00241D04" w:rsidSect="009E3130">
      <w:headerReference w:type="default" r:id="rId8"/>
      <w:pgSz w:w="11906" w:h="16838"/>
      <w:pgMar w:top="709"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990FA" w14:textId="77777777" w:rsidR="00E8679E" w:rsidRDefault="00E8679E">
      <w:r>
        <w:separator/>
      </w:r>
    </w:p>
  </w:endnote>
  <w:endnote w:type="continuationSeparator" w:id="0">
    <w:p w14:paraId="38B6D537" w14:textId="77777777" w:rsidR="00E8679E" w:rsidRDefault="00E86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83F19" w14:textId="77777777" w:rsidR="00E8679E" w:rsidRDefault="00E8679E">
      <w:r>
        <w:separator/>
      </w:r>
    </w:p>
  </w:footnote>
  <w:footnote w:type="continuationSeparator" w:id="0">
    <w:p w14:paraId="661403C3" w14:textId="77777777" w:rsidR="00E8679E" w:rsidRDefault="00E8679E">
      <w:r>
        <w:continuationSeparator/>
      </w:r>
    </w:p>
  </w:footnote>
  <w:footnote w:id="1">
    <w:p w14:paraId="234DE2A3" w14:textId="77777777" w:rsidR="00241D04" w:rsidRPr="001A7899" w:rsidRDefault="00241D04" w:rsidP="00241D04">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Niewłaściwe skreślić;</w:t>
      </w:r>
    </w:p>
  </w:footnote>
  <w:footnote w:id="2">
    <w:p w14:paraId="7DFC51C4" w14:textId="77777777" w:rsidR="00241D04" w:rsidRPr="00011950" w:rsidRDefault="00241D04" w:rsidP="00241D04">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eastAsia="Calibri"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53D9C224" w14:textId="77777777" w:rsidR="00241D04" w:rsidRPr="00011950" w:rsidRDefault="00241D04" w:rsidP="00241D04">
      <w:pPr>
        <w:pStyle w:val="paragraph"/>
        <w:numPr>
          <w:ilvl w:val="0"/>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63F9B552" w14:textId="77777777" w:rsidR="00241D04" w:rsidRPr="00011950" w:rsidRDefault="00241D04" w:rsidP="00241D04">
      <w:pPr>
        <w:pStyle w:val="paragraph"/>
        <w:numPr>
          <w:ilvl w:val="0"/>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7DADE73F" w14:textId="77777777" w:rsidR="00241D04" w:rsidRPr="00011950" w:rsidRDefault="00241D04" w:rsidP="00241D04">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138D61A3" w14:textId="77777777" w:rsidR="00241D04" w:rsidRPr="00011950" w:rsidRDefault="00241D04" w:rsidP="00241D04">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31E76689" w14:textId="77777777" w:rsidR="00241D04" w:rsidRPr="00011950" w:rsidRDefault="00241D04" w:rsidP="00241D04">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155551B7" w14:textId="77777777" w:rsidR="00241D04" w:rsidRPr="00011950" w:rsidRDefault="00241D04" w:rsidP="00241D04">
      <w:pPr>
        <w:pStyle w:val="paragraph"/>
        <w:numPr>
          <w:ilvl w:val="0"/>
          <w:numId w:val="17"/>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052C98F3" w14:textId="77777777" w:rsidR="00241D04" w:rsidRPr="00011950" w:rsidRDefault="00241D04" w:rsidP="00241D04">
      <w:pPr>
        <w:pStyle w:val="paragraph"/>
        <w:numPr>
          <w:ilvl w:val="1"/>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1AF44FFC" w14:textId="77777777" w:rsidR="00241D04" w:rsidRPr="00011950" w:rsidRDefault="00241D04" w:rsidP="00241D04">
      <w:pPr>
        <w:pStyle w:val="paragraph"/>
        <w:numPr>
          <w:ilvl w:val="1"/>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29AD48BF" w14:textId="77777777" w:rsidR="00241D04" w:rsidRPr="00011950" w:rsidRDefault="00241D04" w:rsidP="00241D04">
      <w:pPr>
        <w:pStyle w:val="paragraph"/>
        <w:numPr>
          <w:ilvl w:val="1"/>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77CC84D3" w14:textId="77777777" w:rsidR="00241D04" w:rsidRPr="00011950" w:rsidRDefault="00241D04" w:rsidP="00241D04">
      <w:pPr>
        <w:pStyle w:val="paragraph"/>
        <w:numPr>
          <w:ilvl w:val="0"/>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7C1090C1" w14:textId="77777777" w:rsidR="00241D04" w:rsidRPr="005F4BFA" w:rsidRDefault="00241D04" w:rsidP="00241D04">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228E30EE" w14:textId="77777777" w:rsidR="00241D04" w:rsidRPr="001A7899" w:rsidRDefault="00241D04" w:rsidP="00241D04">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w:t>
      </w:r>
      <w:r w:rsidRPr="001A7899">
        <w:rPr>
          <w:rFonts w:ascii="Verdana" w:hAnsi="Verdana" w:cs="Arial"/>
          <w:sz w:val="16"/>
          <w:szCs w:val="16"/>
        </w:rPr>
        <w:t>Niewłaściwe skreślić</w:t>
      </w:r>
      <w:r w:rsidRPr="001A7899">
        <w:rPr>
          <w:rFonts w:ascii="Verdana" w:hAnsi="Verdana"/>
          <w:sz w:val="16"/>
          <w:szCs w:val="16"/>
        </w:rPr>
        <w:t>;</w:t>
      </w:r>
    </w:p>
  </w:footnote>
  <w:footnote w:id="4">
    <w:p w14:paraId="43F7D4D5" w14:textId="77777777" w:rsidR="00241D04" w:rsidRPr="001A7899" w:rsidRDefault="00241D04" w:rsidP="00241D04">
      <w:pPr>
        <w:pStyle w:val="Tekstprzypisudolnego"/>
        <w:jc w:val="both"/>
        <w:rPr>
          <w:rFonts w:ascii="Verdana" w:hAnsi="Verdana"/>
          <w:color w:val="FF0000"/>
          <w:sz w:val="16"/>
          <w:szCs w:val="16"/>
        </w:rPr>
      </w:pPr>
      <w:r w:rsidRPr="0008296E">
        <w:rPr>
          <w:rStyle w:val="Odwoanieprzypisudolnego"/>
          <w:rFonts w:ascii="Verdana" w:hAnsi="Verdana"/>
          <w:color w:val="000000"/>
          <w:sz w:val="16"/>
          <w:szCs w:val="16"/>
        </w:rPr>
        <w:footnoteRef/>
      </w:r>
      <w:r w:rsidRPr="001A7899">
        <w:rPr>
          <w:rFonts w:ascii="Verdana" w:hAnsi="Verdana"/>
          <w:color w:val="FF0000"/>
          <w:sz w:val="16"/>
          <w:szCs w:val="16"/>
        </w:rPr>
        <w:t xml:space="preserve"> </w:t>
      </w:r>
      <w:r w:rsidRPr="001A7899">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rPr>
        <w:t xml:space="preserve"> </w:t>
      </w:r>
    </w:p>
  </w:footnote>
  <w:footnote w:id="5">
    <w:p w14:paraId="15ACB5F7" w14:textId="77777777" w:rsidR="00241D04" w:rsidRPr="001A7899" w:rsidRDefault="00241D04" w:rsidP="00241D04">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Zgodnie z art. 4a ust. 1 pkt 29 Ustawy o CIT rzeczywistym właścicielem jest podmiot, który spełnia łącznie następujące warunki:</w:t>
      </w:r>
    </w:p>
    <w:p w14:paraId="1DCD7C41" w14:textId="77777777" w:rsidR="00241D04" w:rsidRPr="001A7899" w:rsidRDefault="00241D04" w:rsidP="00241D04">
      <w:pPr>
        <w:pStyle w:val="Tekstprzypisudolnego"/>
        <w:numPr>
          <w:ilvl w:val="0"/>
          <w:numId w:val="2"/>
        </w:numPr>
        <w:ind w:left="426" w:hanging="284"/>
        <w:rPr>
          <w:rFonts w:ascii="Verdana" w:hAnsi="Verdana"/>
          <w:sz w:val="16"/>
          <w:szCs w:val="16"/>
        </w:rPr>
      </w:pPr>
      <w:r w:rsidRPr="001A7899">
        <w:rPr>
          <w:rFonts w:ascii="Verdana" w:hAnsi="Verdana"/>
          <w:sz w:val="16"/>
          <w:szCs w:val="16"/>
        </w:rPr>
        <w:t>otrzymuje należność dla własnej korzyści, w tym decyduje samodzielnie o jej przeznaczeniu i ponosi ryzyko ekonomiczne związane z utratą tej należności lub jej części;</w:t>
      </w:r>
    </w:p>
    <w:p w14:paraId="6F2493F1" w14:textId="77777777" w:rsidR="00241D04" w:rsidRPr="001A7899" w:rsidRDefault="00241D04" w:rsidP="00241D04">
      <w:pPr>
        <w:pStyle w:val="Tekstprzypisudolnego"/>
        <w:numPr>
          <w:ilvl w:val="0"/>
          <w:numId w:val="2"/>
        </w:numPr>
        <w:ind w:left="426" w:hanging="284"/>
        <w:rPr>
          <w:rFonts w:ascii="Verdana" w:hAnsi="Verdana"/>
          <w:sz w:val="16"/>
          <w:szCs w:val="16"/>
        </w:rPr>
      </w:pPr>
      <w:r w:rsidRPr="001A7899">
        <w:rPr>
          <w:rFonts w:ascii="Verdana" w:hAnsi="Verdana"/>
          <w:sz w:val="16"/>
          <w:szCs w:val="16"/>
        </w:rPr>
        <w:t>nie jest pośrednikiem, przedstawicielem, powiernikiem lub innym podmiotem zobowiązanym prawnie lub faktycznie do przekazania całości lub części należności innemu podmiotowi;</w:t>
      </w:r>
    </w:p>
    <w:p w14:paraId="694C6595" w14:textId="77777777" w:rsidR="00241D04" w:rsidRPr="001A7899" w:rsidRDefault="00241D04" w:rsidP="00241D04">
      <w:pPr>
        <w:pStyle w:val="Tekstprzypisudolnego"/>
        <w:numPr>
          <w:ilvl w:val="0"/>
          <w:numId w:val="2"/>
        </w:numPr>
        <w:ind w:left="426" w:hanging="284"/>
        <w:rPr>
          <w:rFonts w:ascii="Verdana" w:hAnsi="Verdana"/>
          <w:sz w:val="16"/>
          <w:szCs w:val="16"/>
        </w:rPr>
      </w:pPr>
      <w:r w:rsidRPr="001A7899">
        <w:rPr>
          <w:rFonts w:ascii="Verdana" w:hAnsi="Verdana"/>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2E1E7A9" w14:textId="77777777" w:rsidR="00241D04" w:rsidRPr="001A7899" w:rsidRDefault="00241D04" w:rsidP="00241D04">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w:t>
      </w:r>
      <w:r w:rsidRPr="001A7899">
        <w:rPr>
          <w:rFonts w:ascii="Verdana" w:hAnsi="Verdana" w:cs="Arial"/>
          <w:sz w:val="16"/>
          <w:szCs w:val="16"/>
        </w:rPr>
        <w:t>Niewłaściwe skreślić</w:t>
      </w:r>
      <w:r w:rsidRPr="001A7899">
        <w:rPr>
          <w:rFonts w:ascii="Verdana" w:hAnsi="Verdana"/>
          <w:sz w:val="16"/>
          <w:szCs w:val="16"/>
        </w:rPr>
        <w:t>;</w:t>
      </w:r>
    </w:p>
  </w:footnote>
  <w:footnote w:id="7">
    <w:p w14:paraId="1F8112C4" w14:textId="77777777" w:rsidR="00241D04" w:rsidRPr="001A7899" w:rsidRDefault="00241D04" w:rsidP="00241D04">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Niewłaściwe skreślić;</w:t>
      </w:r>
    </w:p>
  </w:footnote>
  <w:footnote w:id="8">
    <w:p w14:paraId="35B9B0E9" w14:textId="77777777" w:rsidR="00241D04" w:rsidRPr="001A7899" w:rsidRDefault="00241D04" w:rsidP="00241D04">
      <w:pPr>
        <w:pStyle w:val="Tekstprzypisudolnego"/>
        <w:jc w:val="both"/>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zagraniczna jednostka - oznacza:</w:t>
      </w:r>
    </w:p>
    <w:p w14:paraId="2FC4ADF7" w14:textId="77777777" w:rsidR="00241D04" w:rsidRPr="001A7899" w:rsidRDefault="00241D04" w:rsidP="00241D04">
      <w:pPr>
        <w:pStyle w:val="Tekstprzypisudolnego"/>
        <w:ind w:firstLine="142"/>
        <w:jc w:val="both"/>
        <w:rPr>
          <w:rFonts w:ascii="Verdana" w:hAnsi="Verdana"/>
          <w:sz w:val="16"/>
          <w:szCs w:val="16"/>
        </w:rPr>
      </w:pPr>
      <w:r w:rsidRPr="001A7899">
        <w:rPr>
          <w:rFonts w:ascii="Verdana" w:hAnsi="Verdana"/>
          <w:sz w:val="16"/>
          <w:szCs w:val="16"/>
        </w:rPr>
        <w:t>a) osobę prawną,</w:t>
      </w:r>
    </w:p>
    <w:p w14:paraId="2752B5F9" w14:textId="77777777" w:rsidR="00241D04" w:rsidRPr="001A7899" w:rsidRDefault="00241D04" w:rsidP="00241D04">
      <w:pPr>
        <w:pStyle w:val="Tekstprzypisudolnego"/>
        <w:ind w:firstLine="142"/>
        <w:jc w:val="both"/>
        <w:rPr>
          <w:rFonts w:ascii="Verdana" w:hAnsi="Verdana"/>
          <w:sz w:val="16"/>
          <w:szCs w:val="16"/>
        </w:rPr>
      </w:pPr>
      <w:r w:rsidRPr="001A7899">
        <w:rPr>
          <w:rFonts w:ascii="Verdana" w:hAnsi="Verdana"/>
          <w:sz w:val="16"/>
          <w:szCs w:val="16"/>
        </w:rPr>
        <w:t>b) spółkę kapitałową w organizacji,</w:t>
      </w:r>
    </w:p>
    <w:p w14:paraId="2B1BD1BF" w14:textId="77777777" w:rsidR="00241D04" w:rsidRPr="001A7899" w:rsidRDefault="00241D04" w:rsidP="00241D04">
      <w:pPr>
        <w:pStyle w:val="Tekstprzypisudolnego"/>
        <w:ind w:firstLine="142"/>
        <w:jc w:val="both"/>
        <w:rPr>
          <w:rFonts w:ascii="Verdana" w:hAnsi="Verdana"/>
          <w:sz w:val="16"/>
          <w:szCs w:val="16"/>
        </w:rPr>
      </w:pPr>
      <w:r w:rsidRPr="001A7899">
        <w:rPr>
          <w:rFonts w:ascii="Verdana" w:hAnsi="Verdana"/>
          <w:sz w:val="16"/>
          <w:szCs w:val="16"/>
        </w:rPr>
        <w:t>c) jednostkę organizacyjną niemającą osobowości prawnej inną niż spółka niemająca osobowości prawnej,</w:t>
      </w:r>
    </w:p>
    <w:p w14:paraId="654A6061" w14:textId="77777777" w:rsidR="00241D04" w:rsidRPr="001A7899" w:rsidRDefault="00241D04" w:rsidP="00241D04">
      <w:pPr>
        <w:pStyle w:val="Tekstprzypisudolnego"/>
        <w:ind w:firstLine="142"/>
        <w:jc w:val="both"/>
        <w:rPr>
          <w:rFonts w:ascii="Verdana" w:hAnsi="Verdana"/>
          <w:sz w:val="16"/>
          <w:szCs w:val="16"/>
        </w:rPr>
      </w:pPr>
      <w:r w:rsidRPr="001A7899">
        <w:rPr>
          <w:rFonts w:ascii="Verdana" w:hAnsi="Verdana"/>
          <w:sz w:val="16"/>
          <w:szCs w:val="16"/>
        </w:rPr>
        <w:t>d) spółkę niemającą osobowości prawnej, o której mowa w art. 1 ust. 3 pkt 2,</w:t>
      </w:r>
    </w:p>
    <w:p w14:paraId="71605AD4" w14:textId="77777777" w:rsidR="00241D04" w:rsidRPr="001A7899" w:rsidRDefault="00241D04" w:rsidP="00241D04">
      <w:pPr>
        <w:pStyle w:val="Tekstprzypisudolnego"/>
        <w:ind w:firstLine="142"/>
        <w:jc w:val="both"/>
        <w:rPr>
          <w:rFonts w:ascii="Verdana" w:hAnsi="Verdana"/>
          <w:sz w:val="16"/>
          <w:szCs w:val="16"/>
        </w:rPr>
      </w:pPr>
      <w:r w:rsidRPr="001A7899">
        <w:rPr>
          <w:rFonts w:ascii="Verdana" w:hAnsi="Verdana"/>
          <w:sz w:val="16"/>
          <w:szCs w:val="16"/>
        </w:rPr>
        <w:t>e) fundację, trust lub inny podmiot albo stosunek prawny o charakterze powierniczym,</w:t>
      </w:r>
    </w:p>
    <w:p w14:paraId="18895EF2" w14:textId="77777777" w:rsidR="00241D04" w:rsidRPr="001A7899" w:rsidRDefault="00241D04" w:rsidP="00241D04">
      <w:pPr>
        <w:pStyle w:val="Tekstprzypisudolnego"/>
        <w:ind w:left="284" w:hanging="142"/>
        <w:jc w:val="both"/>
        <w:rPr>
          <w:rFonts w:ascii="Verdana" w:hAnsi="Verdana"/>
          <w:sz w:val="16"/>
          <w:szCs w:val="16"/>
        </w:rPr>
      </w:pPr>
      <w:r w:rsidRPr="001A7899">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690C1AFD" w14:textId="77777777" w:rsidR="00241D04" w:rsidRPr="001A7899" w:rsidRDefault="00241D04" w:rsidP="00241D04">
      <w:pPr>
        <w:pStyle w:val="Tekstprzypisudolnego"/>
        <w:ind w:left="284" w:hanging="142"/>
        <w:jc w:val="both"/>
        <w:rPr>
          <w:rFonts w:ascii="Verdana" w:hAnsi="Verdana"/>
          <w:sz w:val="16"/>
          <w:szCs w:val="16"/>
        </w:rPr>
      </w:pPr>
      <w:r w:rsidRPr="001A7899">
        <w:rPr>
          <w:rFonts w:ascii="Verdana" w:hAnsi="Verdana"/>
          <w:sz w:val="16"/>
          <w:szCs w:val="16"/>
        </w:rPr>
        <w:t>g )wydzieloną organizacyjnie lub prawnie część zagranicznej spółki lub innego podmiotu mającego osobowość prawną albo niemającego osobowości prawnej</w:t>
      </w:r>
    </w:p>
    <w:p w14:paraId="10745B24" w14:textId="77777777" w:rsidR="00241D04" w:rsidRPr="001A7899" w:rsidRDefault="00241D04" w:rsidP="00241D04">
      <w:pPr>
        <w:pStyle w:val="Tekstprzypisudolnego"/>
        <w:ind w:left="284" w:hanging="142"/>
        <w:jc w:val="both"/>
        <w:rPr>
          <w:rFonts w:ascii="Verdana" w:hAnsi="Verdana"/>
          <w:sz w:val="16"/>
          <w:szCs w:val="16"/>
        </w:rPr>
      </w:pPr>
      <w:r w:rsidRPr="001A7899">
        <w:rPr>
          <w:rFonts w:ascii="Verdana" w:hAnsi="Verdana"/>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75562" w14:textId="7714D9AF" w:rsidR="00C95214" w:rsidRDefault="004334D2" w:rsidP="004334D2">
    <w:pPr>
      <w:pStyle w:val="Tekstpodstawowy"/>
      <w:jc w:val="center"/>
    </w:pPr>
    <w:r w:rsidRPr="00CF3E44">
      <w:rPr>
        <w:rFonts w:ascii="Verdana" w:eastAsia="Verdana" w:hAnsi="Verdana" w:cs="Verdana"/>
        <w:noProof/>
        <w:sz w:val="32"/>
        <w:szCs w:val="32"/>
      </w:rPr>
      <w:drawing>
        <wp:inline distT="0" distB="0" distL="0" distR="0" wp14:anchorId="78F82F8E" wp14:editId="64455671">
          <wp:extent cx="5759450" cy="533106"/>
          <wp:effectExtent l="0" t="0" r="0" b="63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3310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4"/>
    <w:multiLevelType w:val="singleLevel"/>
    <w:tmpl w:val="9C0C0DD0"/>
    <w:name w:val="WW8Num24"/>
    <w:lvl w:ilvl="0">
      <w:start w:val="1"/>
      <w:numFmt w:val="decimal"/>
      <w:lvlText w:val="%1."/>
      <w:lvlJc w:val="left"/>
      <w:pPr>
        <w:tabs>
          <w:tab w:val="num" w:pos="0"/>
        </w:tabs>
        <w:ind w:left="360" w:hanging="360"/>
      </w:pPr>
      <w:rPr>
        <w:rFonts w:ascii="Times New Roman" w:hAnsi="Times New Roman" w:cs="Times New Roman" w:hint="default"/>
        <w:sz w:val="22"/>
        <w:szCs w:val="22"/>
      </w:rPr>
    </w:lvl>
  </w:abstractNum>
  <w:abstractNum w:abstractNumId="3" w15:restartNumberingAfterBreak="0">
    <w:nsid w:val="00000015"/>
    <w:multiLevelType w:val="singleLevel"/>
    <w:tmpl w:val="00000015"/>
    <w:name w:val="WW8Num25"/>
    <w:lvl w:ilvl="0">
      <w:start w:val="1"/>
      <w:numFmt w:val="decimal"/>
      <w:lvlText w:val="%1)"/>
      <w:lvlJc w:val="left"/>
      <w:pPr>
        <w:tabs>
          <w:tab w:val="num" w:pos="0"/>
        </w:tabs>
        <w:ind w:left="871" w:hanging="360"/>
      </w:pPr>
      <w:rPr>
        <w:rFonts w:ascii="Verdana" w:hAnsi="Verdana" w:cs="Times New Roman"/>
        <w:sz w:val="18"/>
        <w:szCs w:val="24"/>
      </w:rPr>
    </w:lvl>
  </w:abstractNum>
  <w:abstractNum w:abstractNumId="4"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8275098"/>
    <w:multiLevelType w:val="hybridMultilevel"/>
    <w:tmpl w:val="AD6473BA"/>
    <w:lvl w:ilvl="0" w:tplc="1A10565C">
      <w:start w:val="1"/>
      <w:numFmt w:val="lowerLetter"/>
      <w:lvlText w:val="%1)"/>
      <w:lvlJc w:val="left"/>
      <w:pPr>
        <w:tabs>
          <w:tab w:val="num" w:pos="720"/>
        </w:tabs>
        <w:ind w:left="720" w:hanging="360"/>
      </w:pPr>
      <w:rPr>
        <w:rFonts w:ascii="Verdana" w:hAnsi="Verdana" w:cs="Times New Roman" w:hint="default"/>
        <w:sz w:val="18"/>
        <w:szCs w:val="1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1BEC6F12"/>
    <w:multiLevelType w:val="multilevel"/>
    <w:tmpl w:val="94D2DD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9753795"/>
    <w:multiLevelType w:val="hybridMultilevel"/>
    <w:tmpl w:val="831C38E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BCB3D4F"/>
    <w:multiLevelType w:val="singleLevel"/>
    <w:tmpl w:val="839EDB8A"/>
    <w:lvl w:ilvl="0">
      <w:start w:val="1"/>
      <w:numFmt w:val="decimal"/>
      <w:lvlText w:val="%1."/>
      <w:lvlJc w:val="left"/>
      <w:pPr>
        <w:ind w:left="360" w:hanging="360"/>
      </w:pPr>
      <w:rPr>
        <w:rFonts w:ascii="Times New Roman" w:eastAsia="Arial Unicode MS" w:hAnsi="Times New Roman" w:cs="Times New Roman"/>
        <w:b w:val="0"/>
      </w:rPr>
    </w:lvl>
  </w:abstractNum>
  <w:abstractNum w:abstractNumId="13" w15:restartNumberingAfterBreak="0">
    <w:nsid w:val="2CF7291D"/>
    <w:multiLevelType w:val="hybridMultilevel"/>
    <w:tmpl w:val="E3D4DB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0463861"/>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E9B0005"/>
    <w:multiLevelType w:val="hybridMultilevel"/>
    <w:tmpl w:val="F71688C2"/>
    <w:lvl w:ilvl="0" w:tplc="1C123A70">
      <w:start w:val="1"/>
      <w:numFmt w:val="decimal"/>
      <w:lvlText w:val="%1."/>
      <w:lvlJc w:val="left"/>
      <w:pPr>
        <w:tabs>
          <w:tab w:val="num" w:pos="360"/>
        </w:tabs>
        <w:ind w:left="360" w:hanging="360"/>
      </w:pPr>
      <w:rPr>
        <w:rFonts w:hint="default"/>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122031C"/>
    <w:multiLevelType w:val="hybridMultilevel"/>
    <w:tmpl w:val="E280CBD0"/>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15:restartNumberingAfterBreak="0">
    <w:nsid w:val="41B6347B"/>
    <w:multiLevelType w:val="multilevel"/>
    <w:tmpl w:val="0CF210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6446F6E"/>
    <w:multiLevelType w:val="hybridMultilevel"/>
    <w:tmpl w:val="5298ECD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246B54"/>
    <w:multiLevelType w:val="hybridMultilevel"/>
    <w:tmpl w:val="68FC2A86"/>
    <w:lvl w:ilvl="0" w:tplc="0415000B">
      <w:start w:val="1"/>
      <w:numFmt w:val="bullet"/>
      <w:lvlText w:val=""/>
      <w:lvlJc w:val="left"/>
      <w:pPr>
        <w:ind w:left="502" w:hanging="360"/>
      </w:pPr>
      <w:rPr>
        <w:rFonts w:ascii="Wingdings" w:hAnsi="Wingdings"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21" w15:restartNumberingAfterBreak="0">
    <w:nsid w:val="5A20391C"/>
    <w:multiLevelType w:val="hybridMultilevel"/>
    <w:tmpl w:val="2E2A6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60C534EA"/>
    <w:multiLevelType w:val="hybridMultilevel"/>
    <w:tmpl w:val="13643282"/>
    <w:lvl w:ilvl="0" w:tplc="152461F2">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15:restartNumberingAfterBreak="0">
    <w:nsid w:val="7B8B69E9"/>
    <w:multiLevelType w:val="hybridMultilevel"/>
    <w:tmpl w:val="AF26BB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7"/>
  </w:num>
  <w:num w:numId="2">
    <w:abstractNumId w:val="6"/>
  </w:num>
  <w:num w:numId="3">
    <w:abstractNumId w:val="15"/>
  </w:num>
  <w:num w:numId="4">
    <w:abstractNumId w:val="12"/>
  </w:num>
  <w:num w:numId="5">
    <w:abstractNumId w:val="21"/>
  </w:num>
  <w:num w:numId="6">
    <w:abstractNumId w:val="22"/>
  </w:num>
  <w:num w:numId="7">
    <w:abstractNumId w:val="17"/>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20"/>
  </w:num>
  <w:num w:numId="11">
    <w:abstractNumId w:val="23"/>
  </w:num>
  <w:num w:numId="12">
    <w:abstractNumId w:val="5"/>
  </w:num>
  <w:num w:numId="13">
    <w:abstractNumId w:val="11"/>
  </w:num>
  <w:num w:numId="14">
    <w:abstractNumId w:val="10"/>
  </w:num>
  <w:num w:numId="15">
    <w:abstractNumId w:val="19"/>
  </w:num>
  <w:num w:numId="16">
    <w:abstractNumId w:val="14"/>
  </w:num>
  <w:num w:numId="17">
    <w:abstractNumId w:val="9"/>
  </w:num>
  <w:num w:numId="18">
    <w:abstractNumId w:val="4"/>
  </w:num>
  <w:num w:numId="19">
    <w:abstractNumId w:val="24"/>
  </w:num>
  <w:num w:numId="20">
    <w:abstractNumId w:val="18"/>
  </w:num>
  <w:num w:numId="21">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0B"/>
    <w:rsid w:val="00013812"/>
    <w:rsid w:val="0001533B"/>
    <w:rsid w:val="000278D6"/>
    <w:rsid w:val="00036F7A"/>
    <w:rsid w:val="00043096"/>
    <w:rsid w:val="00043DF9"/>
    <w:rsid w:val="00052E1F"/>
    <w:rsid w:val="00065CE4"/>
    <w:rsid w:val="000905A0"/>
    <w:rsid w:val="00096A7D"/>
    <w:rsid w:val="000A02E2"/>
    <w:rsid w:val="000B7746"/>
    <w:rsid w:val="000E331E"/>
    <w:rsid w:val="000E6EAF"/>
    <w:rsid w:val="000F4906"/>
    <w:rsid w:val="00123436"/>
    <w:rsid w:val="00125A5F"/>
    <w:rsid w:val="00127975"/>
    <w:rsid w:val="00127B1F"/>
    <w:rsid w:val="0014496C"/>
    <w:rsid w:val="00146AEF"/>
    <w:rsid w:val="001836C1"/>
    <w:rsid w:val="00194AF2"/>
    <w:rsid w:val="001A1963"/>
    <w:rsid w:val="001C0C33"/>
    <w:rsid w:val="001C155B"/>
    <w:rsid w:val="001D56D3"/>
    <w:rsid w:val="001F30D7"/>
    <w:rsid w:val="00214899"/>
    <w:rsid w:val="00241D04"/>
    <w:rsid w:val="00241EC6"/>
    <w:rsid w:val="00247829"/>
    <w:rsid w:val="00255CD6"/>
    <w:rsid w:val="00262FE5"/>
    <w:rsid w:val="00264EDF"/>
    <w:rsid w:val="00272F91"/>
    <w:rsid w:val="00284DA4"/>
    <w:rsid w:val="00285426"/>
    <w:rsid w:val="00290ADC"/>
    <w:rsid w:val="00295A50"/>
    <w:rsid w:val="002B511B"/>
    <w:rsid w:val="002D5E0A"/>
    <w:rsid w:val="002D7FE2"/>
    <w:rsid w:val="002E2DE1"/>
    <w:rsid w:val="002E30AA"/>
    <w:rsid w:val="0031182A"/>
    <w:rsid w:val="00315122"/>
    <w:rsid w:val="00324CC6"/>
    <w:rsid w:val="0033499D"/>
    <w:rsid w:val="00340FCC"/>
    <w:rsid w:val="00344F99"/>
    <w:rsid w:val="00377D95"/>
    <w:rsid w:val="00390CE7"/>
    <w:rsid w:val="00390E83"/>
    <w:rsid w:val="003C0D03"/>
    <w:rsid w:val="003C2C3B"/>
    <w:rsid w:val="003C2EA4"/>
    <w:rsid w:val="003F2E73"/>
    <w:rsid w:val="003F6716"/>
    <w:rsid w:val="00407C69"/>
    <w:rsid w:val="0041014F"/>
    <w:rsid w:val="00421D59"/>
    <w:rsid w:val="00423B44"/>
    <w:rsid w:val="004334D2"/>
    <w:rsid w:val="00436DFC"/>
    <w:rsid w:val="00446B8D"/>
    <w:rsid w:val="00466C62"/>
    <w:rsid w:val="004727DC"/>
    <w:rsid w:val="004807B0"/>
    <w:rsid w:val="00480818"/>
    <w:rsid w:val="0048724A"/>
    <w:rsid w:val="004973AF"/>
    <w:rsid w:val="004A0F0D"/>
    <w:rsid w:val="004B7373"/>
    <w:rsid w:val="004C1054"/>
    <w:rsid w:val="004C1761"/>
    <w:rsid w:val="004D2ED0"/>
    <w:rsid w:val="0050385D"/>
    <w:rsid w:val="005117AF"/>
    <w:rsid w:val="00513A5A"/>
    <w:rsid w:val="005148B8"/>
    <w:rsid w:val="00516A0F"/>
    <w:rsid w:val="005471E7"/>
    <w:rsid w:val="00550EE9"/>
    <w:rsid w:val="00566AD6"/>
    <w:rsid w:val="00571EAD"/>
    <w:rsid w:val="00576615"/>
    <w:rsid w:val="005958D7"/>
    <w:rsid w:val="00596AC5"/>
    <w:rsid w:val="005B7211"/>
    <w:rsid w:val="005C47F0"/>
    <w:rsid w:val="005D2E4D"/>
    <w:rsid w:val="005D55BA"/>
    <w:rsid w:val="005D69AA"/>
    <w:rsid w:val="005E30B1"/>
    <w:rsid w:val="005E6FFA"/>
    <w:rsid w:val="005F3B32"/>
    <w:rsid w:val="005F3D5A"/>
    <w:rsid w:val="005F65A2"/>
    <w:rsid w:val="00602304"/>
    <w:rsid w:val="006177EF"/>
    <w:rsid w:val="0062146E"/>
    <w:rsid w:val="00636835"/>
    <w:rsid w:val="00641672"/>
    <w:rsid w:val="0065049B"/>
    <w:rsid w:val="00691104"/>
    <w:rsid w:val="006A435F"/>
    <w:rsid w:val="006A79A8"/>
    <w:rsid w:val="006B0DF7"/>
    <w:rsid w:val="006B1641"/>
    <w:rsid w:val="006D0F7E"/>
    <w:rsid w:val="006E2BC3"/>
    <w:rsid w:val="006F1049"/>
    <w:rsid w:val="006F7422"/>
    <w:rsid w:val="007007FD"/>
    <w:rsid w:val="00702E4E"/>
    <w:rsid w:val="00727F44"/>
    <w:rsid w:val="00730E3E"/>
    <w:rsid w:val="0074007D"/>
    <w:rsid w:val="0074237A"/>
    <w:rsid w:val="00750A3C"/>
    <w:rsid w:val="00755766"/>
    <w:rsid w:val="00761A36"/>
    <w:rsid w:val="00765833"/>
    <w:rsid w:val="00774622"/>
    <w:rsid w:val="007858A8"/>
    <w:rsid w:val="007903E8"/>
    <w:rsid w:val="007A7881"/>
    <w:rsid w:val="007B4A6A"/>
    <w:rsid w:val="007C4B13"/>
    <w:rsid w:val="007E2294"/>
    <w:rsid w:val="007E66F0"/>
    <w:rsid w:val="007F2629"/>
    <w:rsid w:val="00805084"/>
    <w:rsid w:val="00825606"/>
    <w:rsid w:val="00830DD0"/>
    <w:rsid w:val="0083647C"/>
    <w:rsid w:val="00840111"/>
    <w:rsid w:val="00842D9D"/>
    <w:rsid w:val="00852F70"/>
    <w:rsid w:val="008600F5"/>
    <w:rsid w:val="0086045A"/>
    <w:rsid w:val="00863C40"/>
    <w:rsid w:val="00864528"/>
    <w:rsid w:val="008714E9"/>
    <w:rsid w:val="00873F4E"/>
    <w:rsid w:val="00892E0C"/>
    <w:rsid w:val="008C634A"/>
    <w:rsid w:val="008D7854"/>
    <w:rsid w:val="008E2B40"/>
    <w:rsid w:val="008E3CF0"/>
    <w:rsid w:val="008F20D3"/>
    <w:rsid w:val="0090074B"/>
    <w:rsid w:val="00913874"/>
    <w:rsid w:val="00914ED2"/>
    <w:rsid w:val="00923D96"/>
    <w:rsid w:val="00930E97"/>
    <w:rsid w:val="0093703C"/>
    <w:rsid w:val="00937BAE"/>
    <w:rsid w:val="00976B68"/>
    <w:rsid w:val="009944A0"/>
    <w:rsid w:val="00995B0B"/>
    <w:rsid w:val="0099604D"/>
    <w:rsid w:val="009D554D"/>
    <w:rsid w:val="009E3130"/>
    <w:rsid w:val="009F53BB"/>
    <w:rsid w:val="00A021DC"/>
    <w:rsid w:val="00A03620"/>
    <w:rsid w:val="00A21337"/>
    <w:rsid w:val="00A378FB"/>
    <w:rsid w:val="00A37928"/>
    <w:rsid w:val="00A42066"/>
    <w:rsid w:val="00A44CAD"/>
    <w:rsid w:val="00A47465"/>
    <w:rsid w:val="00A60335"/>
    <w:rsid w:val="00A623F9"/>
    <w:rsid w:val="00A64A10"/>
    <w:rsid w:val="00A67607"/>
    <w:rsid w:val="00A81333"/>
    <w:rsid w:val="00A82F83"/>
    <w:rsid w:val="00A82F98"/>
    <w:rsid w:val="00A914FC"/>
    <w:rsid w:val="00A95C4B"/>
    <w:rsid w:val="00A97023"/>
    <w:rsid w:val="00AB6852"/>
    <w:rsid w:val="00AC4E78"/>
    <w:rsid w:val="00AE506E"/>
    <w:rsid w:val="00AF42D3"/>
    <w:rsid w:val="00B10C76"/>
    <w:rsid w:val="00B17369"/>
    <w:rsid w:val="00B35FF6"/>
    <w:rsid w:val="00B46AF2"/>
    <w:rsid w:val="00B75500"/>
    <w:rsid w:val="00B8264E"/>
    <w:rsid w:val="00B93E33"/>
    <w:rsid w:val="00BA771F"/>
    <w:rsid w:val="00BB39A3"/>
    <w:rsid w:val="00BD72A3"/>
    <w:rsid w:val="00BE2C25"/>
    <w:rsid w:val="00C06CEC"/>
    <w:rsid w:val="00C1196B"/>
    <w:rsid w:val="00C15DD4"/>
    <w:rsid w:val="00C179C3"/>
    <w:rsid w:val="00C21264"/>
    <w:rsid w:val="00C43403"/>
    <w:rsid w:val="00C55BA2"/>
    <w:rsid w:val="00C90BEF"/>
    <w:rsid w:val="00C92F8B"/>
    <w:rsid w:val="00C95214"/>
    <w:rsid w:val="00CA23D1"/>
    <w:rsid w:val="00CA24CD"/>
    <w:rsid w:val="00CB3919"/>
    <w:rsid w:val="00CB5A62"/>
    <w:rsid w:val="00D01218"/>
    <w:rsid w:val="00D15551"/>
    <w:rsid w:val="00D15F06"/>
    <w:rsid w:val="00D20AF8"/>
    <w:rsid w:val="00D31047"/>
    <w:rsid w:val="00D32D39"/>
    <w:rsid w:val="00D41FC7"/>
    <w:rsid w:val="00D443D5"/>
    <w:rsid w:val="00D544B1"/>
    <w:rsid w:val="00D560C9"/>
    <w:rsid w:val="00D679EB"/>
    <w:rsid w:val="00D67DB9"/>
    <w:rsid w:val="00D94854"/>
    <w:rsid w:val="00D95D93"/>
    <w:rsid w:val="00DA0FF4"/>
    <w:rsid w:val="00DA1BE1"/>
    <w:rsid w:val="00DB133F"/>
    <w:rsid w:val="00DD3888"/>
    <w:rsid w:val="00DF082E"/>
    <w:rsid w:val="00DF0AB4"/>
    <w:rsid w:val="00E10A09"/>
    <w:rsid w:val="00E1575B"/>
    <w:rsid w:val="00E25E7F"/>
    <w:rsid w:val="00E30B6F"/>
    <w:rsid w:val="00E32983"/>
    <w:rsid w:val="00E41EE3"/>
    <w:rsid w:val="00E517B5"/>
    <w:rsid w:val="00E554F3"/>
    <w:rsid w:val="00E73A2C"/>
    <w:rsid w:val="00E8628B"/>
    <w:rsid w:val="00E8679E"/>
    <w:rsid w:val="00ED2BA1"/>
    <w:rsid w:val="00EE56C8"/>
    <w:rsid w:val="00EE72C1"/>
    <w:rsid w:val="00EF5C45"/>
    <w:rsid w:val="00F0138D"/>
    <w:rsid w:val="00F07242"/>
    <w:rsid w:val="00F16EC6"/>
    <w:rsid w:val="00F17DE5"/>
    <w:rsid w:val="00F20D4C"/>
    <w:rsid w:val="00F27AF8"/>
    <w:rsid w:val="00F54208"/>
    <w:rsid w:val="00F94DCF"/>
    <w:rsid w:val="00FA5714"/>
    <w:rsid w:val="00FC2BFA"/>
    <w:rsid w:val="00FD2016"/>
    <w:rsid w:val="00FE1405"/>
    <w:rsid w:val="00FE4859"/>
    <w:rsid w:val="00FE7FDD"/>
    <w:rsid w:val="00FF0C53"/>
    <w:rsid w:val="00FF60D9"/>
    <w:rsid w:val="00FF74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F6C027"/>
  <w15:docId w15:val="{DAF07A8C-016E-487C-A1EB-64B49272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D56D3"/>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D679EB"/>
    <w:pPr>
      <w:keepNext/>
      <w:jc w:val="center"/>
      <w:outlineLvl w:val="0"/>
    </w:pPr>
    <w:rPr>
      <w:b/>
      <w:sz w:val="28"/>
    </w:rPr>
  </w:style>
  <w:style w:type="paragraph" w:styleId="Nagwek2">
    <w:name w:val="heading 2"/>
    <w:basedOn w:val="Normalny"/>
    <w:next w:val="Normalny"/>
    <w:link w:val="Nagwek2Znak"/>
    <w:uiPriority w:val="9"/>
    <w:semiHidden/>
    <w:unhideWhenUsed/>
    <w:qFormat/>
    <w:rsid w:val="004334D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sz w:val="20"/>
      <w:szCs w:val="20"/>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D56D3"/>
    <w:rPr>
      <w:b/>
      <w:sz w:val="28"/>
    </w:rPr>
  </w:style>
  <w:style w:type="character" w:customStyle="1" w:styleId="ZwykytekstZnak">
    <w:name w:val="Zwykły tekst Znak"/>
    <w:link w:val="Zwykytekst"/>
    <w:rsid w:val="001D56D3"/>
    <w:rPr>
      <w:rFonts w:ascii="Courier New" w:hAnsi="Courier New" w:cs="Courier New"/>
    </w:rPr>
  </w:style>
  <w:style w:type="character" w:customStyle="1" w:styleId="TekstpodstawowyZnak">
    <w:name w:val="Tekst podstawowy Znak"/>
    <w:link w:val="Tekstpodstawowy"/>
    <w:rsid w:val="001D56D3"/>
    <w:rPr>
      <w:sz w:val="24"/>
    </w:rPr>
  </w:style>
  <w:style w:type="paragraph" w:styleId="Akapitzlist">
    <w:name w:val="List Paragraph"/>
    <w:aliases w:val="normalny tekst,Akapit z listą4,Obiekt,List Paragraph1,Akapit z listą3,Akapit z listą31,Akapit z listą21,CW_Lista,lp1,List Paragraph2,wypunktowanie,Preambuła,Bullet Number,Body MS Bullet,ISCG Numerowanie,L1,Numerowanie"/>
    <w:basedOn w:val="Normalny"/>
    <w:link w:val="AkapitzlistZnak"/>
    <w:uiPriority w:val="34"/>
    <w:qFormat/>
    <w:rsid w:val="00127975"/>
    <w:pPr>
      <w:ind w:left="720"/>
      <w:contextualSpacing/>
    </w:pPr>
  </w:style>
  <w:style w:type="paragraph" w:styleId="Tekstdymka">
    <w:name w:val="Balloon Text"/>
    <w:basedOn w:val="Normalny"/>
    <w:link w:val="TekstdymkaZnak"/>
    <w:uiPriority w:val="99"/>
    <w:semiHidden/>
    <w:unhideWhenUsed/>
    <w:rsid w:val="00BD72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72A3"/>
    <w:rPr>
      <w:rFonts w:ascii="Segoe UI" w:eastAsia="Calibri" w:hAnsi="Segoe UI" w:cs="Segoe UI"/>
      <w:sz w:val="18"/>
      <w:szCs w:val="18"/>
      <w:lang w:eastAsia="en-US"/>
    </w:rPr>
  </w:style>
  <w:style w:type="paragraph" w:styleId="Tekstprzypisudolnego">
    <w:name w:val="footnote text"/>
    <w:basedOn w:val="Normalny"/>
    <w:link w:val="TekstprzypisudolnegoZnak"/>
    <w:uiPriority w:val="99"/>
    <w:unhideWhenUsed/>
    <w:rsid w:val="007400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74007D"/>
    <w:rPr>
      <w:rFonts w:ascii="Calibri" w:eastAsia="Calibri" w:hAnsi="Calibri"/>
      <w:lang w:eastAsia="en-US"/>
    </w:rPr>
  </w:style>
  <w:style w:type="character" w:styleId="Odwoanieprzypisudolnego">
    <w:name w:val="footnote reference"/>
    <w:basedOn w:val="Domylnaczcionkaakapitu"/>
    <w:uiPriority w:val="99"/>
    <w:unhideWhenUsed/>
    <w:rsid w:val="0074007D"/>
    <w:rPr>
      <w:vertAlign w:val="superscript"/>
    </w:rPr>
  </w:style>
  <w:style w:type="table" w:styleId="Tabela-Siatka">
    <w:name w:val="Table Grid"/>
    <w:basedOn w:val="Standardowy"/>
    <w:uiPriority w:val="59"/>
    <w:rsid w:val="00A64A10"/>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5E30B1"/>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basedOn w:val="Domylnaczcionkaakapitu"/>
    <w:rsid w:val="005E30B1"/>
  </w:style>
  <w:style w:type="character" w:customStyle="1" w:styleId="eop">
    <w:name w:val="eop"/>
    <w:basedOn w:val="Domylnaczcionkaakapitu"/>
    <w:rsid w:val="005E30B1"/>
  </w:style>
  <w:style w:type="paragraph" w:styleId="Bezodstpw">
    <w:name w:val="No Spacing"/>
    <w:uiPriority w:val="1"/>
    <w:qFormat/>
    <w:rsid w:val="00E517B5"/>
    <w:rPr>
      <w:rFonts w:asciiTheme="minorHAnsi" w:eastAsiaTheme="minorHAnsi" w:hAnsiTheme="minorHAnsi" w:cstheme="minorBidi"/>
      <w:sz w:val="22"/>
      <w:szCs w:val="22"/>
      <w:lang w:eastAsia="en-US"/>
    </w:rPr>
  </w:style>
  <w:style w:type="character" w:customStyle="1" w:styleId="AkapitzlistZnak">
    <w:name w:val="Akapit z listą Znak"/>
    <w:aliases w:val="normalny tekst Znak,Akapit z listą4 Znak,Obiekt Znak,List Paragraph1 Znak,Akapit z listą3 Znak,Akapit z listą31 Znak,Akapit z listą21 Znak,CW_Lista Znak,lp1 Znak,List Paragraph2 Znak,wypunktowanie Znak,Preambuła Znak,L1 Znak"/>
    <w:link w:val="Akapitzlist"/>
    <w:uiPriority w:val="34"/>
    <w:qFormat/>
    <w:locked/>
    <w:rsid w:val="00E517B5"/>
    <w:rPr>
      <w:rFonts w:ascii="Calibri" w:eastAsia="Calibri" w:hAnsi="Calibri"/>
      <w:sz w:val="22"/>
      <w:szCs w:val="22"/>
      <w:lang w:eastAsia="en-US"/>
    </w:rPr>
  </w:style>
  <w:style w:type="character" w:styleId="Hipercze">
    <w:name w:val="Hyperlink"/>
    <w:basedOn w:val="Domylnaczcionkaakapitu"/>
    <w:uiPriority w:val="99"/>
    <w:semiHidden/>
    <w:unhideWhenUsed/>
    <w:rsid w:val="001C0C33"/>
    <w:rPr>
      <w:color w:val="0000FF"/>
      <w:u w:val="single"/>
    </w:rPr>
  </w:style>
  <w:style w:type="paragraph" w:styleId="NormalnyWeb">
    <w:name w:val="Normal (Web)"/>
    <w:basedOn w:val="Normalny"/>
    <w:uiPriority w:val="99"/>
    <w:semiHidden/>
    <w:unhideWhenUsed/>
    <w:rsid w:val="00873F4E"/>
    <w:pPr>
      <w:spacing w:before="100" w:beforeAutospacing="1" w:after="142"/>
    </w:pPr>
    <w:rPr>
      <w:rFonts w:ascii="Times New Roman" w:eastAsia="Times New Roman" w:hAnsi="Times New Roman"/>
      <w:sz w:val="24"/>
      <w:szCs w:val="24"/>
      <w:lang w:eastAsia="pl-PL"/>
    </w:rPr>
  </w:style>
  <w:style w:type="paragraph" w:customStyle="1" w:styleId="western">
    <w:name w:val="western"/>
    <w:basedOn w:val="Normalny"/>
    <w:rsid w:val="00873F4E"/>
    <w:pPr>
      <w:spacing w:before="100" w:beforeAutospacing="1" w:after="142"/>
    </w:pPr>
    <w:rPr>
      <w:rFonts w:eastAsia="Times New Roman" w:cs="Calibri"/>
      <w:sz w:val="24"/>
      <w:szCs w:val="24"/>
      <w:lang w:eastAsia="pl-PL"/>
    </w:rPr>
  </w:style>
  <w:style w:type="character" w:styleId="Odwoaniedokomentarza">
    <w:name w:val="annotation reference"/>
    <w:basedOn w:val="Domylnaczcionkaakapitu"/>
    <w:uiPriority w:val="99"/>
    <w:semiHidden/>
    <w:unhideWhenUsed/>
    <w:qFormat/>
    <w:rsid w:val="00DA0FF4"/>
    <w:rPr>
      <w:sz w:val="16"/>
      <w:szCs w:val="16"/>
    </w:rPr>
  </w:style>
  <w:style w:type="paragraph" w:styleId="Tekstkomentarza">
    <w:name w:val="annotation text"/>
    <w:basedOn w:val="Normalny"/>
    <w:link w:val="TekstkomentarzaZnak"/>
    <w:uiPriority w:val="99"/>
    <w:unhideWhenUsed/>
    <w:rsid w:val="00DA0FF4"/>
    <w:pPr>
      <w:spacing w:line="240" w:lineRule="auto"/>
    </w:pPr>
    <w:rPr>
      <w:sz w:val="20"/>
      <w:szCs w:val="20"/>
    </w:rPr>
  </w:style>
  <w:style w:type="character" w:customStyle="1" w:styleId="TekstkomentarzaZnak">
    <w:name w:val="Tekst komentarza Znak"/>
    <w:basedOn w:val="Domylnaczcionkaakapitu"/>
    <w:link w:val="Tekstkomentarza"/>
    <w:uiPriority w:val="99"/>
    <w:rsid w:val="00DA0FF4"/>
    <w:rPr>
      <w:rFonts w:ascii="Calibri" w:eastAsia="Calibri" w:hAnsi="Calibri"/>
      <w:lang w:eastAsia="en-US"/>
    </w:rPr>
  </w:style>
  <w:style w:type="paragraph" w:styleId="Tematkomentarza">
    <w:name w:val="annotation subject"/>
    <w:basedOn w:val="Tekstkomentarza"/>
    <w:next w:val="Tekstkomentarza"/>
    <w:link w:val="TematkomentarzaZnak"/>
    <w:uiPriority w:val="99"/>
    <w:semiHidden/>
    <w:unhideWhenUsed/>
    <w:rsid w:val="00DA0FF4"/>
    <w:rPr>
      <w:b/>
      <w:bCs/>
    </w:rPr>
  </w:style>
  <w:style w:type="character" w:customStyle="1" w:styleId="TematkomentarzaZnak">
    <w:name w:val="Temat komentarza Znak"/>
    <w:basedOn w:val="TekstkomentarzaZnak"/>
    <w:link w:val="Tematkomentarza"/>
    <w:uiPriority w:val="99"/>
    <w:semiHidden/>
    <w:rsid w:val="00DA0FF4"/>
    <w:rPr>
      <w:rFonts w:ascii="Calibri" w:eastAsia="Calibri" w:hAnsi="Calibri"/>
      <w:b/>
      <w:bCs/>
      <w:lang w:eastAsia="en-US"/>
    </w:rPr>
  </w:style>
  <w:style w:type="paragraph" w:styleId="Poprawka">
    <w:name w:val="Revision"/>
    <w:hidden/>
    <w:uiPriority w:val="99"/>
    <w:semiHidden/>
    <w:rsid w:val="00DA0FF4"/>
    <w:rPr>
      <w:rFonts w:ascii="Calibri" w:eastAsia="Calibri" w:hAnsi="Calibri"/>
      <w:sz w:val="22"/>
      <w:szCs w:val="22"/>
      <w:lang w:eastAsia="en-US"/>
    </w:rPr>
  </w:style>
  <w:style w:type="character" w:customStyle="1" w:styleId="Nagwek2Znak">
    <w:name w:val="Nagłówek 2 Znak"/>
    <w:basedOn w:val="Domylnaczcionkaakapitu"/>
    <w:link w:val="Nagwek2"/>
    <w:uiPriority w:val="9"/>
    <w:semiHidden/>
    <w:rsid w:val="004334D2"/>
    <w:rPr>
      <w:rFonts w:asciiTheme="majorHAnsi" w:eastAsiaTheme="majorEastAsia" w:hAnsiTheme="majorHAnsi" w:cstheme="majorBidi"/>
      <w:color w:val="365F91" w:themeColor="accent1" w:themeShade="BF"/>
      <w:sz w:val="26"/>
      <w:szCs w:val="26"/>
      <w:lang w:eastAsia="en-US"/>
    </w:rPr>
  </w:style>
  <w:style w:type="paragraph" w:styleId="Tekstpodstawowy2">
    <w:name w:val="Body Text 2"/>
    <w:basedOn w:val="Normalny"/>
    <w:link w:val="Tekstpodstawowy2Znak"/>
    <w:uiPriority w:val="99"/>
    <w:semiHidden/>
    <w:unhideWhenUsed/>
    <w:rsid w:val="004334D2"/>
    <w:pPr>
      <w:spacing w:after="120" w:line="480" w:lineRule="auto"/>
    </w:pPr>
  </w:style>
  <w:style w:type="character" w:customStyle="1" w:styleId="Tekstpodstawowy2Znak">
    <w:name w:val="Tekst podstawowy 2 Znak"/>
    <w:basedOn w:val="Domylnaczcionkaakapitu"/>
    <w:link w:val="Tekstpodstawowy2"/>
    <w:uiPriority w:val="99"/>
    <w:semiHidden/>
    <w:rsid w:val="004334D2"/>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59819">
      <w:bodyDiv w:val="1"/>
      <w:marLeft w:val="0"/>
      <w:marRight w:val="0"/>
      <w:marTop w:val="0"/>
      <w:marBottom w:val="0"/>
      <w:divBdr>
        <w:top w:val="none" w:sz="0" w:space="0" w:color="auto"/>
        <w:left w:val="none" w:sz="0" w:space="0" w:color="auto"/>
        <w:bottom w:val="none" w:sz="0" w:space="0" w:color="auto"/>
        <w:right w:val="none" w:sz="0" w:space="0" w:color="auto"/>
      </w:divBdr>
    </w:div>
    <w:div w:id="63458153">
      <w:bodyDiv w:val="1"/>
      <w:marLeft w:val="0"/>
      <w:marRight w:val="0"/>
      <w:marTop w:val="0"/>
      <w:marBottom w:val="0"/>
      <w:divBdr>
        <w:top w:val="none" w:sz="0" w:space="0" w:color="auto"/>
        <w:left w:val="none" w:sz="0" w:space="0" w:color="auto"/>
        <w:bottom w:val="none" w:sz="0" w:space="0" w:color="auto"/>
        <w:right w:val="none" w:sz="0" w:space="0" w:color="auto"/>
      </w:divBdr>
    </w:div>
    <w:div w:id="66342575">
      <w:bodyDiv w:val="1"/>
      <w:marLeft w:val="0"/>
      <w:marRight w:val="0"/>
      <w:marTop w:val="0"/>
      <w:marBottom w:val="0"/>
      <w:divBdr>
        <w:top w:val="none" w:sz="0" w:space="0" w:color="auto"/>
        <w:left w:val="none" w:sz="0" w:space="0" w:color="auto"/>
        <w:bottom w:val="none" w:sz="0" w:space="0" w:color="auto"/>
        <w:right w:val="none" w:sz="0" w:space="0" w:color="auto"/>
      </w:divBdr>
    </w:div>
    <w:div w:id="185363842">
      <w:bodyDiv w:val="1"/>
      <w:marLeft w:val="0"/>
      <w:marRight w:val="0"/>
      <w:marTop w:val="0"/>
      <w:marBottom w:val="0"/>
      <w:divBdr>
        <w:top w:val="none" w:sz="0" w:space="0" w:color="auto"/>
        <w:left w:val="none" w:sz="0" w:space="0" w:color="auto"/>
        <w:bottom w:val="none" w:sz="0" w:space="0" w:color="auto"/>
        <w:right w:val="none" w:sz="0" w:space="0" w:color="auto"/>
      </w:divBdr>
    </w:div>
    <w:div w:id="258489794">
      <w:bodyDiv w:val="1"/>
      <w:marLeft w:val="0"/>
      <w:marRight w:val="0"/>
      <w:marTop w:val="0"/>
      <w:marBottom w:val="0"/>
      <w:divBdr>
        <w:top w:val="none" w:sz="0" w:space="0" w:color="auto"/>
        <w:left w:val="none" w:sz="0" w:space="0" w:color="auto"/>
        <w:bottom w:val="none" w:sz="0" w:space="0" w:color="auto"/>
        <w:right w:val="none" w:sz="0" w:space="0" w:color="auto"/>
      </w:divBdr>
    </w:div>
    <w:div w:id="414547377">
      <w:bodyDiv w:val="1"/>
      <w:marLeft w:val="0"/>
      <w:marRight w:val="0"/>
      <w:marTop w:val="0"/>
      <w:marBottom w:val="0"/>
      <w:divBdr>
        <w:top w:val="none" w:sz="0" w:space="0" w:color="auto"/>
        <w:left w:val="none" w:sz="0" w:space="0" w:color="auto"/>
        <w:bottom w:val="none" w:sz="0" w:space="0" w:color="auto"/>
        <w:right w:val="none" w:sz="0" w:space="0" w:color="auto"/>
      </w:divBdr>
    </w:div>
    <w:div w:id="894925653">
      <w:bodyDiv w:val="1"/>
      <w:marLeft w:val="0"/>
      <w:marRight w:val="0"/>
      <w:marTop w:val="0"/>
      <w:marBottom w:val="0"/>
      <w:divBdr>
        <w:top w:val="none" w:sz="0" w:space="0" w:color="auto"/>
        <w:left w:val="none" w:sz="0" w:space="0" w:color="auto"/>
        <w:bottom w:val="none" w:sz="0" w:space="0" w:color="auto"/>
        <w:right w:val="none" w:sz="0" w:space="0" w:color="auto"/>
      </w:divBdr>
    </w:div>
    <w:div w:id="916550011">
      <w:bodyDiv w:val="1"/>
      <w:marLeft w:val="0"/>
      <w:marRight w:val="0"/>
      <w:marTop w:val="0"/>
      <w:marBottom w:val="0"/>
      <w:divBdr>
        <w:top w:val="none" w:sz="0" w:space="0" w:color="auto"/>
        <w:left w:val="none" w:sz="0" w:space="0" w:color="auto"/>
        <w:bottom w:val="none" w:sz="0" w:space="0" w:color="auto"/>
        <w:right w:val="none" w:sz="0" w:space="0" w:color="auto"/>
      </w:divBdr>
    </w:div>
    <w:div w:id="992290718">
      <w:bodyDiv w:val="1"/>
      <w:marLeft w:val="0"/>
      <w:marRight w:val="0"/>
      <w:marTop w:val="0"/>
      <w:marBottom w:val="0"/>
      <w:divBdr>
        <w:top w:val="none" w:sz="0" w:space="0" w:color="auto"/>
        <w:left w:val="none" w:sz="0" w:space="0" w:color="auto"/>
        <w:bottom w:val="none" w:sz="0" w:space="0" w:color="auto"/>
        <w:right w:val="none" w:sz="0" w:space="0" w:color="auto"/>
      </w:divBdr>
    </w:div>
    <w:div w:id="1098721190">
      <w:bodyDiv w:val="1"/>
      <w:marLeft w:val="0"/>
      <w:marRight w:val="0"/>
      <w:marTop w:val="0"/>
      <w:marBottom w:val="0"/>
      <w:divBdr>
        <w:top w:val="none" w:sz="0" w:space="0" w:color="auto"/>
        <w:left w:val="none" w:sz="0" w:space="0" w:color="auto"/>
        <w:bottom w:val="none" w:sz="0" w:space="0" w:color="auto"/>
        <w:right w:val="none" w:sz="0" w:space="0" w:color="auto"/>
      </w:divBdr>
    </w:div>
    <w:div w:id="1162744150">
      <w:bodyDiv w:val="1"/>
      <w:marLeft w:val="0"/>
      <w:marRight w:val="0"/>
      <w:marTop w:val="0"/>
      <w:marBottom w:val="0"/>
      <w:divBdr>
        <w:top w:val="none" w:sz="0" w:space="0" w:color="auto"/>
        <w:left w:val="none" w:sz="0" w:space="0" w:color="auto"/>
        <w:bottom w:val="none" w:sz="0" w:space="0" w:color="auto"/>
        <w:right w:val="none" w:sz="0" w:space="0" w:color="auto"/>
      </w:divBdr>
    </w:div>
    <w:div w:id="1239628953">
      <w:bodyDiv w:val="1"/>
      <w:marLeft w:val="0"/>
      <w:marRight w:val="0"/>
      <w:marTop w:val="0"/>
      <w:marBottom w:val="0"/>
      <w:divBdr>
        <w:top w:val="none" w:sz="0" w:space="0" w:color="auto"/>
        <w:left w:val="none" w:sz="0" w:space="0" w:color="auto"/>
        <w:bottom w:val="none" w:sz="0" w:space="0" w:color="auto"/>
        <w:right w:val="none" w:sz="0" w:space="0" w:color="auto"/>
      </w:divBdr>
    </w:div>
    <w:div w:id="1441801721">
      <w:bodyDiv w:val="1"/>
      <w:marLeft w:val="0"/>
      <w:marRight w:val="0"/>
      <w:marTop w:val="0"/>
      <w:marBottom w:val="0"/>
      <w:divBdr>
        <w:top w:val="none" w:sz="0" w:space="0" w:color="auto"/>
        <w:left w:val="none" w:sz="0" w:space="0" w:color="auto"/>
        <w:bottom w:val="none" w:sz="0" w:space="0" w:color="auto"/>
        <w:right w:val="none" w:sz="0" w:space="0" w:color="auto"/>
      </w:divBdr>
      <w:divsChild>
        <w:div w:id="803736959">
          <w:marLeft w:val="0"/>
          <w:marRight w:val="0"/>
          <w:marTop w:val="0"/>
          <w:marBottom w:val="0"/>
          <w:divBdr>
            <w:top w:val="none" w:sz="0" w:space="0" w:color="auto"/>
            <w:left w:val="none" w:sz="0" w:space="0" w:color="auto"/>
            <w:bottom w:val="none" w:sz="0" w:space="0" w:color="auto"/>
            <w:right w:val="none" w:sz="0" w:space="0" w:color="auto"/>
          </w:divBdr>
        </w:div>
      </w:divsChild>
    </w:div>
    <w:div w:id="1664237223">
      <w:bodyDiv w:val="1"/>
      <w:marLeft w:val="0"/>
      <w:marRight w:val="0"/>
      <w:marTop w:val="0"/>
      <w:marBottom w:val="0"/>
      <w:divBdr>
        <w:top w:val="none" w:sz="0" w:space="0" w:color="auto"/>
        <w:left w:val="none" w:sz="0" w:space="0" w:color="auto"/>
        <w:bottom w:val="none" w:sz="0" w:space="0" w:color="auto"/>
        <w:right w:val="none" w:sz="0" w:space="0" w:color="auto"/>
      </w:divBdr>
    </w:div>
    <w:div w:id="1749110924">
      <w:bodyDiv w:val="1"/>
      <w:marLeft w:val="0"/>
      <w:marRight w:val="0"/>
      <w:marTop w:val="0"/>
      <w:marBottom w:val="0"/>
      <w:divBdr>
        <w:top w:val="none" w:sz="0" w:space="0" w:color="auto"/>
        <w:left w:val="none" w:sz="0" w:space="0" w:color="auto"/>
        <w:bottom w:val="none" w:sz="0" w:space="0" w:color="auto"/>
        <w:right w:val="none" w:sz="0" w:space="0" w:color="auto"/>
      </w:divBdr>
    </w:div>
    <w:div w:id="1809975716">
      <w:bodyDiv w:val="1"/>
      <w:marLeft w:val="0"/>
      <w:marRight w:val="0"/>
      <w:marTop w:val="0"/>
      <w:marBottom w:val="0"/>
      <w:divBdr>
        <w:top w:val="none" w:sz="0" w:space="0" w:color="auto"/>
        <w:left w:val="none" w:sz="0" w:space="0" w:color="auto"/>
        <w:bottom w:val="none" w:sz="0" w:space="0" w:color="auto"/>
        <w:right w:val="none" w:sz="0" w:space="0" w:color="auto"/>
      </w:divBdr>
    </w:div>
    <w:div w:id="1829437508">
      <w:bodyDiv w:val="1"/>
      <w:marLeft w:val="0"/>
      <w:marRight w:val="0"/>
      <w:marTop w:val="0"/>
      <w:marBottom w:val="0"/>
      <w:divBdr>
        <w:top w:val="none" w:sz="0" w:space="0" w:color="auto"/>
        <w:left w:val="none" w:sz="0" w:space="0" w:color="auto"/>
        <w:bottom w:val="none" w:sz="0" w:space="0" w:color="auto"/>
        <w:right w:val="none" w:sz="0" w:space="0" w:color="auto"/>
      </w:divBdr>
    </w:div>
    <w:div w:id="198628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36DED-B568-4C39-86EA-90ECEE78A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2375</Words>
  <Characters>15673</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dc:description/>
  <cp:lastModifiedBy>Michał Długoń</cp:lastModifiedBy>
  <cp:revision>2</cp:revision>
  <cp:lastPrinted>2026-11-04T11:31:00Z</cp:lastPrinted>
  <dcterms:created xsi:type="dcterms:W3CDTF">2026-11-04T11:31:00Z</dcterms:created>
  <dcterms:modified xsi:type="dcterms:W3CDTF">2026-11-04T11:31:00Z</dcterms:modified>
</cp:coreProperties>
</file>