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F23CF" w14:textId="52426F83" w:rsidR="00830DD0" w:rsidRPr="00B142C4" w:rsidRDefault="00830DD0" w:rsidP="00B142C4">
      <w:pPr>
        <w:pStyle w:val="Nagwek1"/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Załącznik nr </w:t>
      </w:r>
      <w:r w:rsidR="00665D5A" w:rsidRPr="00B142C4">
        <w:rPr>
          <w:rFonts w:ascii="Verdana" w:hAnsi="Verdana"/>
          <w:sz w:val="18"/>
          <w:szCs w:val="18"/>
        </w:rPr>
        <w:t>4</w:t>
      </w:r>
    </w:p>
    <w:p w14:paraId="53CD8FE5" w14:textId="77777777" w:rsidR="00830DD0" w:rsidRPr="00B142C4" w:rsidRDefault="00830DD0" w:rsidP="00B142C4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</w:p>
    <w:p w14:paraId="101619EA" w14:textId="77777777" w:rsidR="00830DD0" w:rsidRPr="00B142C4" w:rsidRDefault="00830DD0" w:rsidP="00B142C4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WZÓR UMOWY O ŚWIADCZENIE USŁUG</w:t>
      </w:r>
    </w:p>
    <w:p w14:paraId="3AECD1B1" w14:textId="77777777" w:rsidR="00830DD0" w:rsidRPr="00B142C4" w:rsidRDefault="00830DD0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A35492C" w14:textId="77777777" w:rsidR="00830DD0" w:rsidRPr="00B142C4" w:rsidRDefault="00830DD0" w:rsidP="00B142C4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5944D69A" w14:textId="729B7297" w:rsidR="00830DD0" w:rsidRPr="00B142C4" w:rsidRDefault="00830DD0" w:rsidP="00B142C4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b/>
          <w:sz w:val="18"/>
          <w:szCs w:val="18"/>
        </w:rPr>
        <w:t>Akademią Górniczo – Hutniczą im. Stanisława Staszica w Krakowie</w:t>
      </w:r>
      <w:r w:rsidRPr="00B142C4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B142C4">
        <w:rPr>
          <w:rFonts w:ascii="Verdana" w:hAnsi="Verdana"/>
          <w:b/>
          <w:sz w:val="18"/>
          <w:szCs w:val="18"/>
        </w:rPr>
        <w:t xml:space="preserve">Al. Mickiewicza 30, 30-059 Kraków, </w:t>
      </w:r>
      <w:r w:rsidRPr="00B142C4">
        <w:rPr>
          <w:rFonts w:ascii="Verdana" w:hAnsi="Verdana"/>
          <w:sz w:val="18"/>
          <w:szCs w:val="18"/>
        </w:rPr>
        <w:t>Wydział /Instytut, inna jednostka/............................................</w:t>
      </w:r>
    </w:p>
    <w:p w14:paraId="40E9C5EF" w14:textId="77777777" w:rsidR="00830DD0" w:rsidRPr="00B142C4" w:rsidRDefault="00830DD0" w:rsidP="00B142C4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reprezentowaną przez:</w:t>
      </w:r>
    </w:p>
    <w:p w14:paraId="635B428E" w14:textId="5087FC85" w:rsidR="00830DD0" w:rsidRPr="00B142C4" w:rsidRDefault="00830DD0" w:rsidP="00B142C4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1.Dziekana Wydziału /Kierownika Jednostki/.............................. </w:t>
      </w:r>
    </w:p>
    <w:p w14:paraId="3F152E88" w14:textId="77777777" w:rsidR="00830DD0" w:rsidRPr="00B142C4" w:rsidRDefault="00830DD0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zwaną dalej </w:t>
      </w:r>
      <w:r w:rsidRPr="00B142C4">
        <w:rPr>
          <w:rFonts w:ascii="Verdana" w:hAnsi="Verdana"/>
          <w:b/>
          <w:bCs/>
          <w:sz w:val="18"/>
          <w:szCs w:val="18"/>
        </w:rPr>
        <w:t>ZLECENIODAWCĄ</w:t>
      </w:r>
    </w:p>
    <w:p w14:paraId="2AA6F54B" w14:textId="77777777" w:rsidR="00830DD0" w:rsidRPr="00B142C4" w:rsidRDefault="00830DD0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a</w:t>
      </w:r>
    </w:p>
    <w:p w14:paraId="4FF7CF53" w14:textId="53E564D4" w:rsidR="00FC2BFA" w:rsidRPr="00B142C4" w:rsidRDefault="00FC2BFA" w:rsidP="00B142C4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…………………………………………………………………..…….</w:t>
      </w:r>
    </w:p>
    <w:p w14:paraId="0EDED070" w14:textId="77777777" w:rsidR="00830DD0" w:rsidRPr="00B142C4" w:rsidRDefault="00830DD0" w:rsidP="00B142C4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4EF14C8" w14:textId="77777777" w:rsidR="00830DD0" w:rsidRPr="00B142C4" w:rsidRDefault="00830DD0" w:rsidP="00B142C4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reprezentowaną przez:</w:t>
      </w:r>
    </w:p>
    <w:p w14:paraId="32FD0A0F" w14:textId="0BEF694A" w:rsidR="00830DD0" w:rsidRPr="00B142C4" w:rsidRDefault="00830DD0" w:rsidP="00B142C4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</w:t>
      </w:r>
    </w:p>
    <w:p w14:paraId="1CE9F432" w14:textId="77777777" w:rsidR="00FC2BFA" w:rsidRPr="00B142C4" w:rsidRDefault="00FC2BFA" w:rsidP="00B142C4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lub</w:t>
      </w:r>
    </w:p>
    <w:p w14:paraId="5649DE7B" w14:textId="7AA6EFBB" w:rsidR="00FC2BFA" w:rsidRPr="00B142C4" w:rsidRDefault="00FC2BFA" w:rsidP="00B142C4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Panią/Panem ……………………………………..…………. zamieszkałą/</w:t>
      </w:r>
      <w:proofErr w:type="spellStart"/>
      <w:r w:rsidRPr="00B142C4">
        <w:rPr>
          <w:rFonts w:ascii="Verdana" w:hAnsi="Verdana"/>
          <w:sz w:val="18"/>
          <w:szCs w:val="18"/>
        </w:rPr>
        <w:t>łym</w:t>
      </w:r>
      <w:proofErr w:type="spellEnd"/>
      <w:r w:rsidRPr="00B142C4">
        <w:rPr>
          <w:rFonts w:ascii="Verdana" w:hAnsi="Verdana"/>
          <w:sz w:val="18"/>
          <w:szCs w:val="18"/>
        </w:rPr>
        <w:t xml:space="preserve">: …………………………………………. </w:t>
      </w:r>
    </w:p>
    <w:p w14:paraId="3077AD47" w14:textId="77777777" w:rsidR="00830DD0" w:rsidRPr="00B142C4" w:rsidRDefault="00830DD0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zwanym dalej </w:t>
      </w:r>
      <w:r w:rsidRPr="00B142C4">
        <w:rPr>
          <w:rFonts w:ascii="Verdana" w:hAnsi="Verdana"/>
          <w:b/>
          <w:bCs/>
          <w:sz w:val="18"/>
          <w:szCs w:val="18"/>
        </w:rPr>
        <w:t>ZLECENIOBIORCĄ</w:t>
      </w:r>
      <w:r w:rsidRPr="00B142C4">
        <w:rPr>
          <w:rFonts w:ascii="Verdana" w:hAnsi="Verdana"/>
          <w:sz w:val="18"/>
          <w:szCs w:val="18"/>
        </w:rPr>
        <w:t>.</w:t>
      </w:r>
    </w:p>
    <w:p w14:paraId="7A3F4FBC" w14:textId="77777777" w:rsidR="00830DD0" w:rsidRPr="00B142C4" w:rsidRDefault="00830DD0" w:rsidP="00B142C4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B142C4">
        <w:rPr>
          <w:rFonts w:ascii="Verdana" w:hAnsi="Verdana"/>
          <w:b/>
          <w:bCs/>
          <w:sz w:val="18"/>
          <w:szCs w:val="18"/>
        </w:rPr>
        <w:t>§ 1</w:t>
      </w:r>
    </w:p>
    <w:p w14:paraId="69E2E26B" w14:textId="22257F55" w:rsidR="00830DD0" w:rsidRPr="00B142C4" w:rsidRDefault="00830DD0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0" w:name="_Ref82001637"/>
      <w:r w:rsidRPr="00B142C4">
        <w:rPr>
          <w:rFonts w:ascii="Verdana" w:hAnsi="Verdana"/>
          <w:sz w:val="18"/>
          <w:szCs w:val="18"/>
        </w:rPr>
        <w:t xml:space="preserve">1. Zleceniodawca powierza, a Zleceniobiorca przyjmuje do wykonania </w:t>
      </w:r>
      <w:bookmarkEnd w:id="0"/>
      <w:r w:rsidR="00FC2BFA" w:rsidRPr="00B142C4">
        <w:rPr>
          <w:rFonts w:ascii="Verdana" w:hAnsi="Verdana"/>
          <w:sz w:val="18"/>
          <w:szCs w:val="18"/>
        </w:rPr>
        <w:t xml:space="preserve">realizację nagrań </w:t>
      </w:r>
      <w:r w:rsidR="002E3C6A" w:rsidRPr="00B142C4">
        <w:rPr>
          <w:rFonts w:ascii="Verdana" w:hAnsi="Verdana"/>
          <w:sz w:val="18"/>
          <w:szCs w:val="18"/>
        </w:rPr>
        <w:t xml:space="preserve">wideo </w:t>
      </w:r>
      <w:r w:rsidR="00FC2BFA" w:rsidRPr="00B142C4">
        <w:rPr>
          <w:rFonts w:ascii="Verdana" w:hAnsi="Verdana"/>
          <w:sz w:val="18"/>
          <w:szCs w:val="18"/>
        </w:rPr>
        <w:t>na potrzeby kanału Bunkier Nauki na YouTube</w:t>
      </w:r>
      <w:r w:rsidRPr="00B142C4">
        <w:rPr>
          <w:rFonts w:ascii="Verdana" w:hAnsi="Verdana"/>
          <w:sz w:val="18"/>
          <w:szCs w:val="18"/>
        </w:rPr>
        <w:t>.</w:t>
      </w:r>
    </w:p>
    <w:p w14:paraId="40151E47" w14:textId="6B08F92B" w:rsidR="00830DD0" w:rsidRPr="00B142C4" w:rsidRDefault="00830DD0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2. Szczegółowy zakres prac /dalej zwany przedmiotem umowy/ jest  określony w Załączniku nr 1</w:t>
      </w:r>
      <w:r w:rsidR="00FC2BFA" w:rsidRPr="00B142C4">
        <w:rPr>
          <w:rFonts w:ascii="Verdana" w:hAnsi="Verdana"/>
          <w:sz w:val="18"/>
          <w:szCs w:val="18"/>
        </w:rPr>
        <w:t xml:space="preserve"> – opis przedmiotu zamówienia</w:t>
      </w:r>
      <w:r w:rsidRPr="00B142C4">
        <w:rPr>
          <w:rFonts w:ascii="Verdana" w:hAnsi="Verdana"/>
          <w:sz w:val="18"/>
          <w:szCs w:val="18"/>
        </w:rPr>
        <w:t xml:space="preserve">, który  stanowią  integralną część niniejszej umowy.  </w:t>
      </w:r>
    </w:p>
    <w:p w14:paraId="053769DB" w14:textId="17D8F390" w:rsidR="00830DD0" w:rsidRPr="00B142C4" w:rsidRDefault="00830DD0" w:rsidP="00B142C4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B142C4">
        <w:rPr>
          <w:rFonts w:ascii="Verdana" w:hAnsi="Verdana"/>
          <w:b/>
          <w:bCs/>
          <w:sz w:val="18"/>
          <w:szCs w:val="18"/>
        </w:rPr>
        <w:t>§ 2</w:t>
      </w:r>
    </w:p>
    <w:p w14:paraId="39E4A4CA" w14:textId="081F6831" w:rsidR="00830DD0" w:rsidRPr="00B142C4" w:rsidRDefault="00830DD0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Przedmiot umowy zostanie zrealizowany w terminie do 1</w:t>
      </w:r>
      <w:r w:rsidR="00FC2BFA" w:rsidRPr="00B142C4">
        <w:rPr>
          <w:rFonts w:ascii="Verdana" w:hAnsi="Verdana"/>
          <w:sz w:val="18"/>
          <w:szCs w:val="18"/>
        </w:rPr>
        <w:t>2</w:t>
      </w:r>
      <w:r w:rsidRPr="00B142C4">
        <w:rPr>
          <w:rFonts w:ascii="Verdana" w:hAnsi="Verdana"/>
          <w:sz w:val="18"/>
          <w:szCs w:val="18"/>
        </w:rPr>
        <w:t xml:space="preserve"> miesięcy od daty podpisania umowy.</w:t>
      </w:r>
    </w:p>
    <w:p w14:paraId="1392B5FF" w14:textId="42A1021E" w:rsidR="00830DD0" w:rsidRPr="00B142C4" w:rsidRDefault="00830DD0" w:rsidP="00B142C4">
      <w:pPr>
        <w:suppressAutoHyphens/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bookmarkStart w:id="1" w:name="_Hlk147320467"/>
      <w:r w:rsidRPr="00B142C4">
        <w:rPr>
          <w:rFonts w:ascii="Verdana" w:hAnsi="Verdana"/>
          <w:b/>
          <w:bCs/>
          <w:sz w:val="18"/>
          <w:szCs w:val="18"/>
        </w:rPr>
        <w:t>§ 3</w:t>
      </w:r>
    </w:p>
    <w:bookmarkEnd w:id="1"/>
    <w:p w14:paraId="7E5CBE97" w14:textId="40AA26F2" w:rsidR="00830DD0" w:rsidRPr="00B142C4" w:rsidRDefault="00830DD0" w:rsidP="00B142C4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B142C4">
        <w:rPr>
          <w:rFonts w:ascii="Verdana" w:hAnsi="Verdana"/>
          <w:sz w:val="18"/>
          <w:szCs w:val="18"/>
        </w:rPr>
        <w:t xml:space="preserve">1. Za wykonanie przedmiotu umowy Zleceniobiorca otrzyma wynagrodzenie brutto w wysokości .....................* (słownie: ....................................), </w:t>
      </w:r>
    </w:p>
    <w:p w14:paraId="72196FA0" w14:textId="77777777" w:rsidR="00830DD0" w:rsidRPr="00B142C4" w:rsidRDefault="00830DD0" w:rsidP="00B142C4">
      <w:pPr>
        <w:pStyle w:val="Akapitzlist"/>
        <w:spacing w:after="0" w:line="240" w:lineRule="auto"/>
        <w:ind w:left="0"/>
        <w:jc w:val="both"/>
        <w:rPr>
          <w:rFonts w:ascii="Verdana" w:hAnsi="Verdana"/>
          <w:i/>
          <w:sz w:val="18"/>
          <w:szCs w:val="18"/>
        </w:rPr>
      </w:pPr>
      <w:r w:rsidRPr="00B142C4">
        <w:rPr>
          <w:rFonts w:ascii="Verdana" w:hAnsi="Verdana"/>
          <w:i/>
          <w:sz w:val="18"/>
          <w:szCs w:val="18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B142C4">
        <w:rPr>
          <w:rFonts w:ascii="Verdana" w:hAnsi="Verdana"/>
          <w:sz w:val="18"/>
          <w:szCs w:val="18"/>
        </w:rPr>
        <w:t xml:space="preserve">. </w:t>
      </w:r>
    </w:p>
    <w:p w14:paraId="65E449E6" w14:textId="1FA88395" w:rsidR="00FC2BFA" w:rsidRPr="00226BB9" w:rsidRDefault="00830DD0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26BB9">
        <w:rPr>
          <w:rFonts w:ascii="Verdana" w:hAnsi="Verdana"/>
          <w:sz w:val="18"/>
          <w:szCs w:val="18"/>
        </w:rPr>
        <w:t xml:space="preserve">2. </w:t>
      </w:r>
      <w:r w:rsidR="00264EDF" w:rsidRPr="00226BB9">
        <w:rPr>
          <w:rFonts w:ascii="Verdana" w:hAnsi="Verdana"/>
          <w:sz w:val="18"/>
          <w:szCs w:val="18"/>
        </w:rPr>
        <w:t xml:space="preserve">Cena brutto za 1 odcinek </w:t>
      </w:r>
      <w:r w:rsidR="00226BB9" w:rsidRPr="00226BB9">
        <w:rPr>
          <w:rFonts w:ascii="Verdana" w:hAnsi="Verdana"/>
          <w:sz w:val="18"/>
          <w:szCs w:val="18"/>
        </w:rPr>
        <w:t xml:space="preserve">standardowy </w:t>
      </w:r>
      <w:r w:rsidR="00264EDF" w:rsidRPr="00226BB9">
        <w:rPr>
          <w:rFonts w:ascii="Verdana" w:hAnsi="Verdana"/>
          <w:sz w:val="18"/>
          <w:szCs w:val="18"/>
        </w:rPr>
        <w:t>wynosi …… zł</w:t>
      </w:r>
      <w:r w:rsidR="00226BB9" w:rsidRPr="00226BB9">
        <w:rPr>
          <w:rFonts w:ascii="Verdana" w:hAnsi="Verdana"/>
          <w:sz w:val="18"/>
          <w:szCs w:val="18"/>
        </w:rPr>
        <w:t xml:space="preserve">. </w:t>
      </w:r>
    </w:p>
    <w:p w14:paraId="2F73DDDD" w14:textId="55B78189" w:rsidR="00226BB9" w:rsidRPr="00226BB9" w:rsidRDefault="00226BB9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26BB9">
        <w:rPr>
          <w:rFonts w:ascii="Verdana" w:hAnsi="Verdana"/>
          <w:sz w:val="18"/>
          <w:szCs w:val="18"/>
        </w:rPr>
        <w:t>Cena brutto za 1 odcinek specjalny wynosi …………. zł.</w:t>
      </w:r>
    </w:p>
    <w:p w14:paraId="54DC3C18" w14:textId="48D30C64" w:rsidR="00830DD0" w:rsidRPr="00B142C4" w:rsidRDefault="00FC2BFA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3.</w:t>
      </w:r>
      <w:r w:rsidR="00284DA4" w:rsidRPr="00B142C4">
        <w:rPr>
          <w:rFonts w:ascii="Verdana" w:hAnsi="Verdana"/>
          <w:sz w:val="18"/>
          <w:szCs w:val="18"/>
        </w:rPr>
        <w:t xml:space="preserve"> </w:t>
      </w:r>
      <w:r w:rsidR="00830DD0" w:rsidRPr="00B142C4">
        <w:rPr>
          <w:rFonts w:ascii="Verdana" w:hAnsi="Verdana"/>
          <w:sz w:val="18"/>
          <w:szCs w:val="18"/>
        </w:rPr>
        <w:t>Powyższa kwota zawiera właściwą stawkę podatku VAT.</w:t>
      </w:r>
    </w:p>
    <w:p w14:paraId="3B3E68AC" w14:textId="1CE2EE0C" w:rsidR="00284DA4" w:rsidRPr="00B142C4" w:rsidRDefault="00FC2BFA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4</w:t>
      </w:r>
      <w:r w:rsidR="00830DD0" w:rsidRPr="00B142C4">
        <w:rPr>
          <w:rFonts w:ascii="Verdana" w:hAnsi="Verdana"/>
          <w:sz w:val="18"/>
          <w:szCs w:val="18"/>
        </w:rPr>
        <w:t xml:space="preserve">. </w:t>
      </w:r>
      <w:r w:rsidR="00284DA4" w:rsidRPr="00B142C4">
        <w:rPr>
          <w:rFonts w:ascii="Verdana" w:hAnsi="Verdana"/>
          <w:sz w:val="18"/>
          <w:szCs w:val="18"/>
        </w:rPr>
        <w:tab/>
        <w:t>Wynagrodzenie, o którym mowa w ust. 1 obejmuje wszystkie koszty związane z wykonaniem przedmiotu zamówienia.</w:t>
      </w:r>
    </w:p>
    <w:p w14:paraId="64425211" w14:textId="2D5AC1A7" w:rsidR="00284DA4" w:rsidRPr="00B142C4" w:rsidRDefault="00284DA4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5.</w:t>
      </w:r>
      <w:r w:rsidRPr="00B142C4">
        <w:rPr>
          <w:rFonts w:ascii="Verdana" w:hAnsi="Verdana"/>
          <w:sz w:val="18"/>
          <w:szCs w:val="18"/>
        </w:rPr>
        <w:tab/>
        <w:t xml:space="preserve">Zleceniobiorcy nie przysługuje zwrot od Zleceniodawcy jakichkolwiek dodatkowych kosztów, opłat i podatków poniesionych przez Zleceniobiorcę w związku z realizacją przedmiotu umowy. </w:t>
      </w:r>
    </w:p>
    <w:p w14:paraId="5F53503B" w14:textId="1085B77B" w:rsidR="00284DA4" w:rsidRPr="00B142C4" w:rsidRDefault="00284DA4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6.</w:t>
      </w:r>
      <w:r w:rsidRPr="00B142C4">
        <w:rPr>
          <w:rFonts w:ascii="Verdana" w:hAnsi="Verdana"/>
          <w:sz w:val="18"/>
          <w:szCs w:val="18"/>
        </w:rPr>
        <w:tab/>
        <w:t xml:space="preserve"> Na fakturze Zleceniobiorca umieści numer niniejszej umowy.</w:t>
      </w:r>
    </w:p>
    <w:p w14:paraId="1A39E384" w14:textId="7147CD72" w:rsidR="00284DA4" w:rsidRPr="00B142C4" w:rsidRDefault="00284DA4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7.</w:t>
      </w:r>
      <w:r w:rsidRPr="00B142C4">
        <w:rPr>
          <w:rFonts w:ascii="Verdana" w:hAnsi="Verdana"/>
          <w:sz w:val="18"/>
          <w:szCs w:val="18"/>
        </w:rPr>
        <w:tab/>
        <w:t xml:space="preserve"> Zapłata wynagrodzenia nastąpi </w:t>
      </w:r>
      <w:r w:rsidR="005D55BA" w:rsidRPr="00B142C4">
        <w:rPr>
          <w:rFonts w:ascii="Verdana" w:hAnsi="Verdana"/>
          <w:sz w:val="18"/>
          <w:szCs w:val="18"/>
        </w:rPr>
        <w:t>częściowo za każdorazowo wykonaną pracę</w:t>
      </w:r>
      <w:r w:rsidR="009E3130" w:rsidRPr="00B142C4">
        <w:rPr>
          <w:rFonts w:ascii="Verdana" w:hAnsi="Verdana"/>
          <w:sz w:val="18"/>
          <w:szCs w:val="18"/>
        </w:rPr>
        <w:t xml:space="preserve"> tj. finalny odcinek gotowy do publikacji plus wszystkie materiały audiowizualne do niego (materiały na </w:t>
      </w:r>
      <w:proofErr w:type="spellStart"/>
      <w:r w:rsidR="009E3130" w:rsidRPr="00B142C4">
        <w:rPr>
          <w:rFonts w:ascii="Verdana" w:hAnsi="Verdana"/>
          <w:sz w:val="18"/>
          <w:szCs w:val="18"/>
        </w:rPr>
        <w:t>social</w:t>
      </w:r>
      <w:proofErr w:type="spellEnd"/>
      <w:r w:rsidR="009E3130" w:rsidRPr="00B142C4">
        <w:rPr>
          <w:rFonts w:ascii="Verdana" w:hAnsi="Verdana"/>
          <w:sz w:val="18"/>
          <w:szCs w:val="18"/>
        </w:rPr>
        <w:t xml:space="preserve"> media, zdjęcia wykonane przez fotografa)</w:t>
      </w:r>
      <w:r w:rsidR="005D55BA" w:rsidRPr="00B142C4">
        <w:rPr>
          <w:rFonts w:ascii="Verdana" w:hAnsi="Verdana"/>
          <w:sz w:val="18"/>
          <w:szCs w:val="18"/>
        </w:rPr>
        <w:t xml:space="preserve">, </w:t>
      </w:r>
      <w:r w:rsidRPr="00B142C4">
        <w:rPr>
          <w:rFonts w:ascii="Verdana" w:hAnsi="Verdana"/>
          <w:sz w:val="18"/>
          <w:szCs w:val="18"/>
        </w:rPr>
        <w:t>w terminie do 21 dni od daty otrzymania przez Zleceniodawcę poprawnie wystawionej przez Zleceniobiorcę faktury VAT, przelewem,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8.</w:t>
      </w:r>
    </w:p>
    <w:p w14:paraId="39DA1100" w14:textId="3F7C5708" w:rsidR="00284DA4" w:rsidRPr="00B142C4" w:rsidRDefault="00284DA4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8.</w:t>
      </w:r>
      <w:r w:rsidRPr="00B142C4">
        <w:rPr>
          <w:rFonts w:ascii="Verdana" w:hAnsi="Verdana"/>
          <w:sz w:val="18"/>
          <w:szCs w:val="18"/>
        </w:rPr>
        <w:tab/>
        <w:t xml:space="preserve">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14:paraId="7DCB02DD" w14:textId="62F72CBE" w:rsidR="00284DA4" w:rsidRPr="00B142C4" w:rsidRDefault="00284DA4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9.</w:t>
      </w:r>
      <w:r w:rsidRPr="00B142C4">
        <w:rPr>
          <w:rFonts w:ascii="Verdana" w:hAnsi="Verdana"/>
          <w:sz w:val="18"/>
          <w:szCs w:val="18"/>
        </w:rPr>
        <w:tab/>
        <w:t xml:space="preserve"> Za dzień zapłaty uważa się dzień obciążenia rachunku bankowego Zamawiającego poleceniem przelewu na rachunek bankowy Wykonawcy.</w:t>
      </w:r>
    </w:p>
    <w:p w14:paraId="771EBA8D" w14:textId="1392954E" w:rsidR="00284DA4" w:rsidRDefault="00284DA4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10. </w:t>
      </w:r>
      <w:r w:rsidRPr="00B142C4">
        <w:rPr>
          <w:rFonts w:ascii="Verdana" w:hAnsi="Verdana"/>
          <w:sz w:val="18"/>
          <w:szCs w:val="18"/>
        </w:rPr>
        <w:tab/>
        <w:t>Za niedotrzymanie terminu płatności faktury Wykonawca może naliczyć odsetki w ustawowej wysokości.</w:t>
      </w:r>
    </w:p>
    <w:p w14:paraId="403FEC03" w14:textId="649590F5" w:rsidR="00CD0116" w:rsidRPr="00CD0116" w:rsidRDefault="00CD0116" w:rsidP="00CD01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D0116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1</w:t>
      </w:r>
      <w:r w:rsidRPr="00CD0116">
        <w:rPr>
          <w:rFonts w:ascii="Verdana" w:hAnsi="Verdana"/>
          <w:sz w:val="18"/>
          <w:szCs w:val="18"/>
        </w:rPr>
        <w:t>.</w:t>
      </w:r>
      <w:r w:rsidRPr="00CD0116">
        <w:rPr>
          <w:rFonts w:ascii="Verdana" w:hAnsi="Verdana"/>
          <w:sz w:val="18"/>
          <w:szCs w:val="18"/>
        </w:rPr>
        <w:tab/>
        <w:t xml:space="preserve"> Zamawiający nie wyraża zgody na cesję wierzytelności wynikającą z realizacji niniejszej umowy.</w:t>
      </w:r>
    </w:p>
    <w:p w14:paraId="6F4E0389" w14:textId="77777777" w:rsidR="00CD0116" w:rsidRPr="00CD0116" w:rsidRDefault="00CD0116" w:rsidP="00CD01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D0116">
        <w:rPr>
          <w:rFonts w:ascii="Verdana" w:hAnsi="Verdana"/>
          <w:sz w:val="18"/>
          <w:szCs w:val="18"/>
        </w:rPr>
        <w:t>Zamawiający zobowiązuje Sprzedawcę do wystawiania faktur w postaci faktur ustrukturyzowanych za pośrednictwem Krajowego Systemu e</w:t>
      </w:r>
      <w:r w:rsidRPr="00CD0116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CD0116">
        <w:rPr>
          <w:rFonts w:ascii="Verdana" w:hAnsi="Verdana"/>
          <w:sz w:val="18"/>
          <w:szCs w:val="18"/>
        </w:rPr>
        <w:t>KSeF</w:t>
      </w:r>
      <w:proofErr w:type="spellEnd"/>
      <w:r w:rsidRPr="00CD0116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 w:rsidRPr="00CD0116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CD0116">
        <w:rPr>
          <w:rFonts w:ascii="Verdana" w:hAnsi="Verdana"/>
          <w:sz w:val="18"/>
          <w:szCs w:val="18"/>
        </w:rPr>
        <w:t>KSeF</w:t>
      </w:r>
      <w:proofErr w:type="spellEnd"/>
      <w:r w:rsidRPr="00CD0116"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 w:rsidRPr="00CD0116">
        <w:rPr>
          <w:rFonts w:ascii="Verdana" w:hAnsi="Verdana"/>
          <w:sz w:val="18"/>
          <w:szCs w:val="18"/>
        </w:rPr>
        <w:t>KSeF</w:t>
      </w:r>
      <w:proofErr w:type="spellEnd"/>
      <w:r w:rsidRPr="00CD0116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CD0116">
        <w:rPr>
          <w:rFonts w:ascii="Verdana" w:hAnsi="Verdana"/>
          <w:sz w:val="18"/>
          <w:szCs w:val="18"/>
        </w:rPr>
        <w:t>IDWew</w:t>
      </w:r>
      <w:proofErr w:type="spellEnd"/>
      <w:r w:rsidRPr="00CD0116">
        <w:rPr>
          <w:rFonts w:ascii="Verdana" w:hAnsi="Verdana"/>
          <w:sz w:val="18"/>
          <w:szCs w:val="18"/>
        </w:rPr>
        <w:t>) jednostki Zamawiającego: 6750001923</w:t>
      </w:r>
      <w:r w:rsidRPr="00CD0116">
        <w:rPr>
          <w:rFonts w:ascii="Verdana" w:hAnsi="Verdana"/>
          <w:sz w:val="18"/>
          <w:szCs w:val="18"/>
        </w:rPr>
        <w:noBreakHyphen/>
        <w:t xml:space="preserve">….. </w:t>
      </w:r>
    </w:p>
    <w:p w14:paraId="1EEA8473" w14:textId="2DEA7D85" w:rsidR="00CD0116" w:rsidRPr="00CD0116" w:rsidRDefault="00CD0116" w:rsidP="00CD01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D0116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CD0116">
        <w:rPr>
          <w:rFonts w:ascii="Verdana" w:hAnsi="Verdana"/>
          <w:sz w:val="18"/>
          <w:szCs w:val="18"/>
        </w:rPr>
        <w:t>. Za moment doręczenia faktury ustrukturyzowanej wystawionej za pośrednictwem Krajowego Systemu e</w:t>
      </w:r>
      <w:r w:rsidRPr="00CD0116"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 w:rsidRPr="00CD0116">
        <w:rPr>
          <w:rFonts w:ascii="Verdana" w:hAnsi="Verdana"/>
          <w:sz w:val="18"/>
          <w:szCs w:val="18"/>
        </w:rPr>
        <w:t>KSeF</w:t>
      </w:r>
      <w:proofErr w:type="spellEnd"/>
      <w:r w:rsidRPr="00CD0116">
        <w:rPr>
          <w:rFonts w:ascii="Verdana" w:hAnsi="Verdana"/>
          <w:sz w:val="18"/>
          <w:szCs w:val="18"/>
        </w:rPr>
        <w:t xml:space="preserve"> ID).</w:t>
      </w:r>
    </w:p>
    <w:p w14:paraId="26164216" w14:textId="3F4D7D05" w:rsidR="00CD0116" w:rsidRPr="00B142C4" w:rsidRDefault="00CD0116" w:rsidP="00CD01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D0116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3</w:t>
      </w:r>
      <w:r w:rsidRPr="00CD0116">
        <w:rPr>
          <w:rFonts w:ascii="Verdana" w:hAnsi="Verdana"/>
          <w:sz w:val="18"/>
          <w:szCs w:val="18"/>
        </w:rPr>
        <w:t>. Faktura powinna zawierać numer wewnętrzny zamówienia lub umowy nadany przez Zamawiającego</w:t>
      </w:r>
    </w:p>
    <w:p w14:paraId="75B77D95" w14:textId="1C8E5F81" w:rsidR="00284DA4" w:rsidRPr="00B142C4" w:rsidRDefault="00284DA4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lastRenderedPageBreak/>
        <w:t>1</w:t>
      </w:r>
      <w:r w:rsidR="00CD0116">
        <w:rPr>
          <w:rFonts w:ascii="Verdana" w:hAnsi="Verdana"/>
          <w:sz w:val="18"/>
          <w:szCs w:val="18"/>
        </w:rPr>
        <w:t>4</w:t>
      </w:r>
      <w:r w:rsidRPr="00B142C4">
        <w:rPr>
          <w:rFonts w:ascii="Verdana" w:hAnsi="Verdana"/>
          <w:sz w:val="18"/>
          <w:szCs w:val="18"/>
        </w:rPr>
        <w:t>.</w:t>
      </w:r>
      <w:r w:rsidRPr="00B142C4">
        <w:rPr>
          <w:rFonts w:ascii="Verdana" w:hAnsi="Verdana"/>
          <w:sz w:val="18"/>
          <w:szCs w:val="18"/>
        </w:rPr>
        <w:tab/>
        <w:t xml:space="preserve"> Zamawiający nie wyraża zgody na cesję wierzytelności wynikającą z realizacji niniejszej umowy.</w:t>
      </w:r>
    </w:p>
    <w:p w14:paraId="4E970D9C" w14:textId="643D3C80" w:rsidR="00830DD0" w:rsidRPr="008E495E" w:rsidRDefault="00284DA4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E495E">
        <w:rPr>
          <w:rFonts w:ascii="Verdana" w:hAnsi="Verdana"/>
          <w:sz w:val="18"/>
          <w:szCs w:val="18"/>
        </w:rPr>
        <w:t>1</w:t>
      </w:r>
      <w:r w:rsidR="00CD0116" w:rsidRPr="008E495E">
        <w:rPr>
          <w:rFonts w:ascii="Verdana" w:hAnsi="Verdana"/>
          <w:sz w:val="18"/>
          <w:szCs w:val="18"/>
        </w:rPr>
        <w:t>5</w:t>
      </w:r>
      <w:r w:rsidRPr="008E495E">
        <w:rPr>
          <w:rFonts w:ascii="Verdana" w:hAnsi="Verdana"/>
          <w:sz w:val="18"/>
          <w:szCs w:val="18"/>
        </w:rPr>
        <w:t xml:space="preserve">. </w:t>
      </w:r>
      <w:r w:rsidR="00830DD0" w:rsidRPr="008E495E">
        <w:rPr>
          <w:rFonts w:ascii="Verdana" w:hAnsi="Verdana"/>
          <w:sz w:val="18"/>
          <w:szCs w:val="18"/>
        </w:rPr>
        <w:t>Gwarantowany zakres zamówienia:</w:t>
      </w:r>
      <w:r w:rsidR="008E495E" w:rsidRPr="008E495E">
        <w:rPr>
          <w:rFonts w:ascii="Verdana" w:hAnsi="Verdana"/>
          <w:sz w:val="18"/>
          <w:szCs w:val="18"/>
        </w:rPr>
        <w:t xml:space="preserve"> 23 odcinki standardowe.</w:t>
      </w:r>
    </w:p>
    <w:p w14:paraId="35D93B6A" w14:textId="77777777" w:rsidR="006A29AD" w:rsidRPr="00B142C4" w:rsidRDefault="006A29AD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26482E6" w14:textId="4E8FAC8A" w:rsidR="00B35FF6" w:rsidRPr="00B142C4" w:rsidRDefault="00B35FF6" w:rsidP="00B142C4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Verdana" w:hAnsi="Verdana"/>
          <w:b/>
          <w:sz w:val="18"/>
          <w:szCs w:val="18"/>
        </w:rPr>
      </w:pPr>
      <w:bookmarkStart w:id="2" w:name="_Hlk132719875"/>
      <w:r w:rsidRPr="00B142C4">
        <w:rPr>
          <w:rFonts w:ascii="Verdana" w:hAnsi="Verdana"/>
          <w:sz w:val="18"/>
          <w:szCs w:val="18"/>
        </w:rPr>
        <w:t xml:space="preserve">                                                             </w:t>
      </w:r>
      <w:r w:rsidRPr="00B142C4">
        <w:rPr>
          <w:rFonts w:ascii="Verdana" w:hAnsi="Verdana"/>
          <w:b/>
          <w:bCs/>
          <w:sz w:val="18"/>
          <w:szCs w:val="18"/>
        </w:rPr>
        <w:t>§ 4</w:t>
      </w:r>
      <w:bookmarkEnd w:id="2"/>
      <w:r w:rsidRPr="00B142C4">
        <w:rPr>
          <w:rFonts w:ascii="Verdana" w:hAnsi="Verdana"/>
          <w:b/>
          <w:bCs/>
          <w:sz w:val="18"/>
          <w:szCs w:val="18"/>
        </w:rPr>
        <w:t xml:space="preserve"> </w:t>
      </w:r>
    </w:p>
    <w:p w14:paraId="24FE9270" w14:textId="1F32E05C" w:rsidR="00B35FF6" w:rsidRPr="00B142C4" w:rsidRDefault="00566AD6" w:rsidP="00B142C4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eastAsia="Arial Unicode MS" w:hAnsi="Verdana"/>
          <w:sz w:val="18"/>
          <w:szCs w:val="18"/>
        </w:rPr>
      </w:pPr>
      <w:r w:rsidRPr="00B142C4">
        <w:rPr>
          <w:rFonts w:ascii="Verdana" w:eastAsia="Arial Unicode MS" w:hAnsi="Verdana"/>
          <w:sz w:val="18"/>
          <w:szCs w:val="18"/>
        </w:rPr>
        <w:t>1.</w:t>
      </w:r>
      <w:r w:rsidR="00B35FF6" w:rsidRPr="00B142C4">
        <w:rPr>
          <w:rFonts w:ascii="Verdana" w:eastAsia="Arial Unicode MS" w:hAnsi="Verdana"/>
          <w:sz w:val="18"/>
          <w:szCs w:val="18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Pr="00B142C4" w:rsidRDefault="00566AD6" w:rsidP="00B142C4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2.</w:t>
      </w:r>
      <w:r w:rsidR="00B35FF6" w:rsidRPr="00B142C4">
        <w:rPr>
          <w:rFonts w:ascii="Verdana" w:hAnsi="Verdana"/>
          <w:sz w:val="18"/>
          <w:szCs w:val="18"/>
        </w:rPr>
        <w:t xml:space="preserve">Zleceniobiorca oświadcza, że </w:t>
      </w:r>
      <w:r w:rsidR="00B35FF6" w:rsidRPr="00B142C4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45CF71E6" w14:textId="19B8CA61" w:rsidR="00B35FF6" w:rsidRPr="00B142C4" w:rsidRDefault="00566AD6" w:rsidP="00B142C4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B142C4">
        <w:rPr>
          <w:rFonts w:ascii="Verdana" w:hAnsi="Verdana"/>
          <w:color w:val="000000"/>
          <w:sz w:val="18"/>
          <w:szCs w:val="18"/>
        </w:rPr>
        <w:t>3.</w:t>
      </w:r>
      <w:r w:rsidR="00B35FF6" w:rsidRPr="00B142C4">
        <w:rPr>
          <w:rFonts w:ascii="Verdana" w:hAnsi="Verdana"/>
          <w:color w:val="000000"/>
          <w:sz w:val="18"/>
          <w:szCs w:val="18"/>
        </w:rPr>
        <w:t>Zleceniobiorca zapewni personel gwarantujący odpowiedni poziom realizacji umowy tj.</w:t>
      </w:r>
      <w:r w:rsidR="00B35FF6" w:rsidRPr="00B142C4">
        <w:rPr>
          <w:rFonts w:ascii="Verdana" w:eastAsia="Arial Unicode MS" w:hAnsi="Verdana"/>
          <w:sz w:val="18"/>
          <w:szCs w:val="18"/>
        </w:rPr>
        <w:t>: ……………………………………………..</w:t>
      </w:r>
    </w:p>
    <w:p w14:paraId="42514FA2" w14:textId="31DC8E1C" w:rsidR="00B35FF6" w:rsidRPr="00B142C4" w:rsidRDefault="00566AD6" w:rsidP="00B142C4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B142C4">
        <w:rPr>
          <w:rFonts w:ascii="Verdana" w:eastAsia="Arial Unicode MS" w:hAnsi="Verdana"/>
          <w:sz w:val="18"/>
          <w:szCs w:val="18"/>
        </w:rPr>
        <w:t>4.</w:t>
      </w:r>
      <w:r w:rsidR="00B35FF6" w:rsidRPr="00B142C4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4468D3D7" w14:textId="44158874" w:rsidR="00B35FF6" w:rsidRPr="00B142C4" w:rsidRDefault="00B35FF6" w:rsidP="00B142C4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B142C4">
        <w:rPr>
          <w:rFonts w:ascii="Verdana" w:eastAsia="Arial Unicode MS" w:hAnsi="Verdana"/>
          <w:sz w:val="18"/>
          <w:szCs w:val="18"/>
        </w:rPr>
        <w:t>- ze strony Zleceniodawcy: …………… Tel. …………………., e-mail ……………………..</w:t>
      </w:r>
    </w:p>
    <w:p w14:paraId="191FA693" w14:textId="1FCB6FB4" w:rsidR="00B35FF6" w:rsidRPr="00B142C4" w:rsidRDefault="00B35FF6" w:rsidP="00B142C4">
      <w:pPr>
        <w:tabs>
          <w:tab w:val="left" w:pos="0"/>
        </w:tabs>
        <w:spacing w:after="0" w:line="240" w:lineRule="auto"/>
        <w:rPr>
          <w:rFonts w:ascii="Verdana" w:hAnsi="Verdana"/>
          <w:b/>
          <w:bCs/>
          <w:sz w:val="18"/>
          <w:szCs w:val="18"/>
        </w:rPr>
      </w:pPr>
      <w:r w:rsidRPr="00B142C4">
        <w:rPr>
          <w:rFonts w:ascii="Verdana" w:eastAsia="Arial Unicode MS" w:hAnsi="Verdana"/>
          <w:sz w:val="18"/>
          <w:szCs w:val="18"/>
        </w:rPr>
        <w:t xml:space="preserve">      - ze strony Zleceniobiorcy: …………… Tel. …………………., e-mail ……………………..</w:t>
      </w:r>
    </w:p>
    <w:p w14:paraId="64BC1092" w14:textId="77777777" w:rsidR="006A29AD" w:rsidRPr="00B142C4" w:rsidRDefault="006A29AD" w:rsidP="00B142C4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8F352BC" w14:textId="69C925CD" w:rsidR="00830DD0" w:rsidRPr="00B142C4" w:rsidRDefault="00830DD0" w:rsidP="00B142C4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B142C4">
        <w:rPr>
          <w:rFonts w:ascii="Verdana" w:hAnsi="Verdana"/>
          <w:b/>
          <w:bCs/>
          <w:sz w:val="18"/>
          <w:szCs w:val="18"/>
        </w:rPr>
        <w:t xml:space="preserve">§ </w:t>
      </w:r>
      <w:r w:rsidR="00B35FF6" w:rsidRPr="00B142C4">
        <w:rPr>
          <w:rFonts w:ascii="Verdana" w:hAnsi="Verdana"/>
          <w:b/>
          <w:bCs/>
          <w:sz w:val="18"/>
          <w:szCs w:val="18"/>
        </w:rPr>
        <w:t>5</w:t>
      </w:r>
    </w:p>
    <w:p w14:paraId="39B9C0C7" w14:textId="12DEC701" w:rsidR="00830DD0" w:rsidRPr="00B142C4" w:rsidRDefault="00830DD0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1.Strony ustanawiają odpowiedzialność za niewykonanie lub nienależyte wykonanie umowy </w:t>
      </w:r>
      <w:r w:rsidRPr="00B142C4">
        <w:rPr>
          <w:rFonts w:ascii="Verdana" w:hAnsi="Verdana"/>
          <w:sz w:val="18"/>
          <w:szCs w:val="18"/>
        </w:rPr>
        <w:br/>
        <w:t>w formie kar umownych .</w:t>
      </w:r>
    </w:p>
    <w:p w14:paraId="26255AE6" w14:textId="77777777" w:rsidR="00830DD0" w:rsidRPr="00B142C4" w:rsidRDefault="00830DD0" w:rsidP="00B142C4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2. Zleceniobiorca zapłaci Zleceniodawcy kary umowne :</w:t>
      </w:r>
    </w:p>
    <w:p w14:paraId="021D03C6" w14:textId="67ADEB85" w:rsidR="00830DD0" w:rsidRPr="00B142C4" w:rsidRDefault="00830DD0" w:rsidP="00B142C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za niewykonanie </w:t>
      </w:r>
      <w:r w:rsidR="004E0C5E" w:rsidRPr="00B142C4">
        <w:rPr>
          <w:rFonts w:ascii="Verdana" w:hAnsi="Verdana"/>
          <w:sz w:val="18"/>
          <w:szCs w:val="18"/>
        </w:rPr>
        <w:t xml:space="preserve">każdego jednego </w:t>
      </w:r>
      <w:r w:rsidR="00264EDF" w:rsidRPr="00B142C4">
        <w:rPr>
          <w:rFonts w:ascii="Verdana" w:hAnsi="Verdana"/>
          <w:sz w:val="18"/>
          <w:szCs w:val="18"/>
        </w:rPr>
        <w:t xml:space="preserve">odcinka </w:t>
      </w:r>
      <w:r w:rsidRPr="00B142C4">
        <w:rPr>
          <w:rFonts w:ascii="Verdana" w:hAnsi="Verdana"/>
          <w:sz w:val="18"/>
          <w:szCs w:val="18"/>
        </w:rPr>
        <w:t>w umówionym terminie w wysokości 5% całkowitego wynagrodzenia określonego w §3 ust. 1;</w:t>
      </w:r>
    </w:p>
    <w:p w14:paraId="12D8D9A2" w14:textId="194B848C" w:rsidR="00830DD0" w:rsidRPr="00B142C4" w:rsidRDefault="00830DD0" w:rsidP="00B142C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z tytułu wypowiedzenia umowy z </w:t>
      </w:r>
      <w:r w:rsidR="00DC7CA0" w:rsidRPr="00B142C4">
        <w:rPr>
          <w:rFonts w:ascii="Verdana" w:hAnsi="Verdana"/>
          <w:sz w:val="18"/>
          <w:szCs w:val="18"/>
        </w:rPr>
        <w:t xml:space="preserve">przyczyn leżących po stronie </w:t>
      </w:r>
      <w:r w:rsidRPr="00B142C4">
        <w:rPr>
          <w:rFonts w:ascii="Verdana" w:hAnsi="Verdana"/>
          <w:sz w:val="18"/>
          <w:szCs w:val="18"/>
        </w:rPr>
        <w:t>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4365BC9E" w:rsidR="00830DD0" w:rsidRPr="00B142C4" w:rsidRDefault="00830DD0" w:rsidP="00B142C4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3. Zleceniodawca zapłaci Zleceniobiorcy kary umowne z tytułu wypowiedzenia umowy z </w:t>
      </w:r>
      <w:r w:rsidR="00DC7CA0" w:rsidRPr="00B142C4">
        <w:rPr>
          <w:rFonts w:ascii="Verdana" w:hAnsi="Verdana"/>
          <w:sz w:val="18"/>
          <w:szCs w:val="18"/>
        </w:rPr>
        <w:t>przyczyn leżących po stronie</w:t>
      </w:r>
      <w:r w:rsidR="00264EDF" w:rsidRPr="00B142C4">
        <w:rPr>
          <w:rFonts w:ascii="Verdana" w:hAnsi="Verdana"/>
          <w:sz w:val="18"/>
          <w:szCs w:val="18"/>
        </w:rPr>
        <w:t xml:space="preserve"> </w:t>
      </w:r>
      <w:r w:rsidRPr="00B142C4">
        <w:rPr>
          <w:rFonts w:ascii="Verdana" w:hAnsi="Verdana"/>
          <w:sz w:val="18"/>
          <w:szCs w:val="18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304D9842" w:rsidR="00043096" w:rsidRPr="00B142C4" w:rsidRDefault="00830DD0" w:rsidP="00B142C4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4. </w:t>
      </w:r>
      <w:r w:rsidR="00043096" w:rsidRPr="00B142C4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</w:t>
      </w:r>
      <w:r w:rsidR="004E0C5E" w:rsidRPr="00B142C4">
        <w:rPr>
          <w:rFonts w:ascii="Verdana" w:hAnsi="Verdana"/>
          <w:sz w:val="18"/>
          <w:szCs w:val="18"/>
        </w:rPr>
        <w:t>3</w:t>
      </w:r>
      <w:r w:rsidR="00043096" w:rsidRPr="00B142C4">
        <w:rPr>
          <w:rFonts w:ascii="Verdana" w:hAnsi="Verdana"/>
          <w:sz w:val="18"/>
          <w:szCs w:val="18"/>
        </w:rPr>
        <w:t xml:space="preserve">0% wynagrodzenia </w:t>
      </w:r>
      <w:r w:rsidR="00CD0116">
        <w:rPr>
          <w:rFonts w:ascii="Verdana" w:hAnsi="Verdana"/>
          <w:sz w:val="18"/>
          <w:szCs w:val="18"/>
        </w:rPr>
        <w:t>bru</w:t>
      </w:r>
      <w:r w:rsidR="00043096" w:rsidRPr="00B142C4">
        <w:rPr>
          <w:rFonts w:ascii="Verdana" w:hAnsi="Verdana"/>
          <w:sz w:val="18"/>
          <w:szCs w:val="18"/>
        </w:rPr>
        <w:t>tto o którym mowa w § 3 ust. 1 umowy.</w:t>
      </w:r>
    </w:p>
    <w:p w14:paraId="0A146F92" w14:textId="6E11C215" w:rsidR="00043096" w:rsidRPr="00B142C4" w:rsidRDefault="00043096" w:rsidP="00B142C4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5.Zastrzeżenia co do kar umownych pozostają w mocy w całości lub w części, pomimo oświadczenia o odstąpieniu od umowy.</w:t>
      </w:r>
    </w:p>
    <w:p w14:paraId="6BEE0A5F" w14:textId="18B6E287" w:rsidR="00043096" w:rsidRPr="00B142C4" w:rsidRDefault="00CD0116" w:rsidP="00B142C4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="00043096" w:rsidRPr="00B142C4">
        <w:rPr>
          <w:rFonts w:ascii="Verdana" w:hAnsi="Verdana"/>
          <w:sz w:val="18"/>
          <w:szCs w:val="18"/>
        </w:rPr>
        <w:t>.Zleceniobiorca wyraża zgodę na potrącenie wymagalnych kar umownych  z przysługującemu mu wynagrodzenia.</w:t>
      </w:r>
    </w:p>
    <w:p w14:paraId="2C6D1347" w14:textId="6823D6B7" w:rsidR="00043096" w:rsidRPr="00B142C4" w:rsidRDefault="00CD0116" w:rsidP="00B142C4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043096" w:rsidRPr="00B142C4">
        <w:rPr>
          <w:rFonts w:ascii="Verdana" w:hAnsi="Verdana"/>
          <w:sz w:val="18"/>
          <w:szCs w:val="18"/>
        </w:rPr>
        <w:t xml:space="preserve">. Jeżeli kary umowne nie pokryją poniesionej szkody, Strony niniejszej umowy zastrzegają sobie prawo dochodzenia odszkodowania uzupełniającego na zasadach określonych w art. 471 K.C. do wysokości poniesionej szkody. </w:t>
      </w:r>
    </w:p>
    <w:p w14:paraId="6B9162C9" w14:textId="5E922885" w:rsidR="00830DD0" w:rsidRPr="00B142C4" w:rsidRDefault="00830DD0" w:rsidP="00B142C4">
      <w:pPr>
        <w:tabs>
          <w:tab w:val="num" w:pos="567"/>
        </w:tabs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B142C4">
        <w:rPr>
          <w:rFonts w:ascii="Verdana" w:hAnsi="Verdana"/>
          <w:b/>
          <w:bCs/>
          <w:sz w:val="18"/>
          <w:szCs w:val="18"/>
        </w:rPr>
        <w:t xml:space="preserve">§ </w:t>
      </w:r>
      <w:r w:rsidR="00525113" w:rsidRPr="00B142C4">
        <w:rPr>
          <w:rFonts w:ascii="Verdana" w:hAnsi="Verdana"/>
          <w:b/>
          <w:bCs/>
          <w:sz w:val="18"/>
          <w:szCs w:val="18"/>
        </w:rPr>
        <w:t>6</w:t>
      </w:r>
    </w:p>
    <w:p w14:paraId="50988AD1" w14:textId="77777777" w:rsidR="00CD0116" w:rsidRDefault="00CD0116" w:rsidP="00CD01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Zamawiającemu przysługuje prawo odstąpienia od umowy na podstawie art. 456 PZP.</w:t>
      </w:r>
    </w:p>
    <w:p w14:paraId="07125676" w14:textId="77777777" w:rsidR="00CD0116" w:rsidRDefault="00CD0116" w:rsidP="00CD01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 Ponadto Zamawiającemu przysługuje prawo odstąpienia od umowy w następujących sytuacjach:</w:t>
      </w:r>
    </w:p>
    <w:p w14:paraId="658B9ADF" w14:textId="77777777" w:rsidR="00CD0116" w:rsidRDefault="00CD0116" w:rsidP="00CD01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a) Wykonawca nie rozpoczął prac pomimo wezwania Zamawiającego złożonego na piśmie,</w:t>
      </w:r>
    </w:p>
    <w:p w14:paraId="37C14B15" w14:textId="77777777" w:rsidR="00CD0116" w:rsidRDefault="00CD0116" w:rsidP="00CD01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b) Wykonawca przerwał realizację prac oraz nie kontynuuje ich pomimo wezwania Zamawiającego złożonego na piśmie.</w:t>
      </w:r>
    </w:p>
    <w:p w14:paraId="03CFD5FF" w14:textId="08F6DC63" w:rsidR="00914ED2" w:rsidRPr="00B142C4" w:rsidRDefault="00CD0116" w:rsidP="00CD01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3. </w:t>
      </w:r>
      <w:r w:rsidR="00021155">
        <w:rPr>
          <w:rFonts w:ascii="Verdana" w:hAnsi="Verdana"/>
          <w:sz w:val="18"/>
          <w:szCs w:val="18"/>
        </w:rPr>
        <w:t>Rozwiązanie</w:t>
      </w:r>
      <w:r>
        <w:rPr>
          <w:rFonts w:ascii="Verdana" w:hAnsi="Verdana"/>
          <w:sz w:val="18"/>
          <w:szCs w:val="18"/>
        </w:rPr>
        <w:t xml:space="preserve"> umowy powinno nastąpić w formie pisemnej, pod rygorem nieważności i powinno zawierać uzasadnieni w terminie 14 dni od wystąpienia okoliczności, o których mowa w ust. 2 lit. a i b.</w:t>
      </w:r>
    </w:p>
    <w:p w14:paraId="57515886" w14:textId="01031CC0" w:rsidR="00914ED2" w:rsidRPr="00B142C4" w:rsidRDefault="00B35FF6" w:rsidP="00B142C4">
      <w:pPr>
        <w:spacing w:after="0" w:line="240" w:lineRule="auto"/>
        <w:ind w:left="709"/>
        <w:rPr>
          <w:rFonts w:ascii="Verdana" w:hAnsi="Verdana"/>
          <w:b/>
          <w:bCs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                                                         </w:t>
      </w:r>
      <w:r w:rsidR="00914ED2" w:rsidRPr="00B142C4">
        <w:rPr>
          <w:rFonts w:ascii="Verdana" w:hAnsi="Verdana"/>
          <w:b/>
          <w:bCs/>
          <w:sz w:val="18"/>
          <w:szCs w:val="18"/>
        </w:rPr>
        <w:t xml:space="preserve">§ </w:t>
      </w:r>
      <w:r w:rsidR="00525113" w:rsidRPr="00B142C4">
        <w:rPr>
          <w:rFonts w:ascii="Verdana" w:hAnsi="Verdana"/>
          <w:b/>
          <w:bCs/>
          <w:sz w:val="18"/>
          <w:szCs w:val="18"/>
        </w:rPr>
        <w:t>7</w:t>
      </w:r>
    </w:p>
    <w:p w14:paraId="66BDF20E" w14:textId="459B6D1C" w:rsidR="00914ED2" w:rsidRPr="00B142C4" w:rsidRDefault="00873F4E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1. </w:t>
      </w:r>
      <w:r w:rsidR="00914ED2" w:rsidRPr="00B142C4">
        <w:rPr>
          <w:rFonts w:ascii="Verdana" w:hAnsi="Verdana"/>
          <w:sz w:val="18"/>
          <w:szCs w:val="18"/>
        </w:rPr>
        <w:t xml:space="preserve">Zleceniobiorca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Zleceniodawcy. </w:t>
      </w:r>
    </w:p>
    <w:p w14:paraId="1FFBFA13" w14:textId="4B102655" w:rsidR="00914ED2" w:rsidRPr="00B142C4" w:rsidRDefault="00873F4E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2. </w:t>
      </w:r>
      <w:r w:rsidR="00914ED2" w:rsidRPr="00B142C4">
        <w:rPr>
          <w:rFonts w:ascii="Verdana" w:hAnsi="Verdana"/>
          <w:sz w:val="18"/>
          <w:szCs w:val="18"/>
        </w:rPr>
        <w:t xml:space="preserve">W razie wątpliwości, czy określona informacja stanowi tajemnicę Zleceniobiorca zobowiązany jest zwrócić się w formie pisemnej do Zleceniodawcy o wyjaśnienie takiej wątpliwości. </w:t>
      </w:r>
    </w:p>
    <w:p w14:paraId="20B56F77" w14:textId="3C23F8E4" w:rsidR="00914ED2" w:rsidRPr="00B142C4" w:rsidRDefault="00873F4E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3. </w:t>
      </w:r>
      <w:r w:rsidR="00914ED2" w:rsidRPr="00B142C4">
        <w:rPr>
          <w:rFonts w:ascii="Verdana" w:hAnsi="Verdana"/>
          <w:sz w:val="18"/>
          <w:szCs w:val="18"/>
        </w:rPr>
        <w:t xml:space="preserve">Zleceniobiorca zobowiązuje się do wykorzystania uzyskanych, powyższych informacji jedynie w celu wykonania przedmiotu umowy. </w:t>
      </w:r>
    </w:p>
    <w:p w14:paraId="6B81E36C" w14:textId="5359EE9E" w:rsidR="00914ED2" w:rsidRPr="00B142C4" w:rsidRDefault="00873F4E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4. </w:t>
      </w:r>
      <w:r w:rsidR="00914ED2" w:rsidRPr="00B142C4">
        <w:rPr>
          <w:rFonts w:ascii="Verdana" w:hAnsi="Verdana"/>
          <w:sz w:val="18"/>
          <w:szCs w:val="18"/>
        </w:rPr>
        <w:t xml:space="preserve">Zleceniobiorca zobowiązuje się ujawnić powyższe informacje tylko tym pracownikom Zleceniobiorcy, wobec których ujawnienie takie będzie uzasadnione zakresem, w którym wykonują przedmiot umowy. </w:t>
      </w:r>
    </w:p>
    <w:p w14:paraId="70FE931A" w14:textId="77777777" w:rsidR="00914ED2" w:rsidRPr="00B142C4" w:rsidRDefault="00914ED2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03446D56" w14:textId="77777777" w:rsidR="006A29AD" w:rsidRPr="00B142C4" w:rsidRDefault="006A29AD" w:rsidP="00B142C4">
      <w:pPr>
        <w:spacing w:after="0" w:line="240" w:lineRule="auto"/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02142808" w14:textId="1DD4AED9" w:rsidR="00830DD0" w:rsidRPr="00B142C4" w:rsidRDefault="00830DD0" w:rsidP="00B142C4">
      <w:pPr>
        <w:spacing w:after="0" w:line="240" w:lineRule="auto"/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B142C4">
        <w:rPr>
          <w:rFonts w:ascii="Verdana" w:hAnsi="Verdana"/>
          <w:b/>
          <w:bCs/>
          <w:sz w:val="18"/>
          <w:szCs w:val="18"/>
        </w:rPr>
        <w:t xml:space="preserve">§ </w:t>
      </w:r>
      <w:r w:rsidR="00525113" w:rsidRPr="00B142C4">
        <w:rPr>
          <w:rFonts w:ascii="Verdana" w:hAnsi="Verdana"/>
          <w:b/>
          <w:bCs/>
          <w:sz w:val="18"/>
          <w:szCs w:val="18"/>
        </w:rPr>
        <w:t>8</w:t>
      </w:r>
    </w:p>
    <w:p w14:paraId="5A506983" w14:textId="77777777" w:rsidR="00830DD0" w:rsidRPr="00B142C4" w:rsidRDefault="00830DD0" w:rsidP="00B142C4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B142C4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59EC9FAE" w14:textId="77777777" w:rsidR="00830DD0" w:rsidRPr="00B142C4" w:rsidRDefault="00830DD0" w:rsidP="00B142C4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B142C4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65B6C5ED" w14:textId="77777777" w:rsidR="00830DD0" w:rsidRPr="00B142C4" w:rsidRDefault="00830DD0" w:rsidP="00B142C4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B142C4">
        <w:rPr>
          <w:rFonts w:ascii="Verdana" w:hAnsi="Verdana"/>
          <w:kern w:val="2"/>
          <w:sz w:val="18"/>
          <w:szCs w:val="18"/>
        </w:rPr>
        <w:t>3. Dopuszcza się możliwość zmiany ustaleń niniejszej umowy w stosunku do treści oferty Zleceniobiorcy w następującym zakresie</w:t>
      </w:r>
      <w:r w:rsidRPr="00B142C4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2FD40EA2" w14:textId="77777777" w:rsidR="00830DD0" w:rsidRPr="00B142C4" w:rsidRDefault="00830DD0" w:rsidP="00B142C4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B142C4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B142C4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75422827" w14:textId="77777777" w:rsidR="00830DD0" w:rsidRPr="00B142C4" w:rsidRDefault="00830DD0" w:rsidP="00B142C4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B142C4">
        <w:rPr>
          <w:rFonts w:ascii="Verdana" w:hAnsi="Verdana"/>
          <w:color w:val="000000"/>
          <w:kern w:val="2"/>
          <w:sz w:val="18"/>
          <w:szCs w:val="18"/>
        </w:rPr>
        <w:lastRenderedPageBreak/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B142C4" w:rsidRDefault="00830DD0" w:rsidP="00B142C4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B142C4">
        <w:rPr>
          <w:rFonts w:ascii="Verdana" w:hAnsi="Verdana"/>
          <w:color w:val="000000"/>
          <w:kern w:val="2"/>
          <w:sz w:val="18"/>
          <w:szCs w:val="18"/>
        </w:rPr>
        <w:t xml:space="preserve"> następstwem okoliczności leżących po stronie Zleceniodawcy lub przeszkodami dającymi się przypisać Zleceniodawcy.</w:t>
      </w:r>
    </w:p>
    <w:p w14:paraId="7AE4EC0E" w14:textId="77777777" w:rsidR="00830DD0" w:rsidRPr="00B142C4" w:rsidRDefault="00830DD0" w:rsidP="00B142C4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B142C4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B142C4" w:rsidRDefault="00830DD0" w:rsidP="00B142C4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B142C4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4020F6C4" w14:textId="77777777" w:rsidR="00830DD0" w:rsidRPr="00B142C4" w:rsidRDefault="00830DD0" w:rsidP="00B142C4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B142C4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3D76DE40" w14:textId="4B457334" w:rsidR="00830DD0" w:rsidRPr="00B142C4" w:rsidRDefault="00873F4E" w:rsidP="00B142C4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B142C4">
        <w:rPr>
          <w:rFonts w:ascii="Verdana" w:hAnsi="Verdana"/>
          <w:color w:val="000000"/>
          <w:kern w:val="2"/>
          <w:sz w:val="18"/>
          <w:szCs w:val="18"/>
        </w:rPr>
        <w:t>z</w:t>
      </w:r>
      <w:r w:rsidR="00830DD0" w:rsidRPr="00B142C4">
        <w:rPr>
          <w:rFonts w:ascii="Verdana" w:hAnsi="Verdana"/>
          <w:color w:val="000000"/>
          <w:kern w:val="2"/>
          <w:sz w:val="18"/>
          <w:szCs w:val="18"/>
        </w:rPr>
        <w:t>miany osoby przeznaczonej do realizacji zamówienia, pod warunkiem, że osoba ta będzie miała doświadczenie co najmniej takie, jak osoba wskazana w ofercie.</w:t>
      </w:r>
    </w:p>
    <w:p w14:paraId="5AA2EC3B" w14:textId="77777777" w:rsidR="00830DD0" w:rsidRPr="00B142C4" w:rsidRDefault="00830DD0" w:rsidP="00B142C4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B142C4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B142C4">
        <w:rPr>
          <w:rFonts w:ascii="Verdana" w:hAnsi="Verdana"/>
          <w:sz w:val="18"/>
          <w:szCs w:val="18"/>
        </w:rPr>
        <w:t>Zleceniobiorcy</w:t>
      </w:r>
      <w:r w:rsidRPr="00B142C4">
        <w:rPr>
          <w:rFonts w:ascii="Verdana" w:hAnsi="Verdana"/>
          <w:color w:val="000000"/>
          <w:kern w:val="2"/>
          <w:sz w:val="18"/>
          <w:szCs w:val="18"/>
        </w:rPr>
        <w:t xml:space="preserve">. </w:t>
      </w:r>
    </w:p>
    <w:p w14:paraId="2A5D1B54" w14:textId="77777777" w:rsidR="006A29AD" w:rsidRPr="00B142C4" w:rsidRDefault="006A29AD" w:rsidP="00B142C4">
      <w:pPr>
        <w:suppressAutoHyphens/>
        <w:spacing w:after="0" w:line="240" w:lineRule="auto"/>
        <w:ind w:right="-189"/>
        <w:jc w:val="center"/>
        <w:rPr>
          <w:rFonts w:ascii="Verdana" w:hAnsi="Verdana"/>
          <w:b/>
          <w:sz w:val="18"/>
          <w:szCs w:val="18"/>
        </w:rPr>
      </w:pPr>
    </w:p>
    <w:p w14:paraId="6B82B2AF" w14:textId="7323400D" w:rsidR="00830DD0" w:rsidRPr="00B142C4" w:rsidRDefault="00830DD0" w:rsidP="00B142C4">
      <w:pPr>
        <w:suppressAutoHyphens/>
        <w:spacing w:after="0" w:line="240" w:lineRule="auto"/>
        <w:ind w:right="-189"/>
        <w:jc w:val="center"/>
        <w:rPr>
          <w:rFonts w:ascii="Verdana" w:hAnsi="Verdana"/>
          <w:b/>
          <w:sz w:val="18"/>
          <w:szCs w:val="18"/>
        </w:rPr>
      </w:pPr>
      <w:r w:rsidRPr="00B142C4">
        <w:rPr>
          <w:rFonts w:ascii="Verdana" w:hAnsi="Verdana"/>
          <w:b/>
          <w:sz w:val="18"/>
          <w:szCs w:val="18"/>
        </w:rPr>
        <w:t>§</w:t>
      </w:r>
      <w:r w:rsidR="00525113" w:rsidRPr="00B142C4">
        <w:rPr>
          <w:rFonts w:ascii="Verdana" w:hAnsi="Verdana"/>
          <w:b/>
          <w:sz w:val="18"/>
          <w:szCs w:val="18"/>
        </w:rPr>
        <w:t>9</w:t>
      </w:r>
    </w:p>
    <w:p w14:paraId="2C67A631" w14:textId="3F2A12E3" w:rsidR="00940F69" w:rsidRPr="00B142C4" w:rsidRDefault="00940F69" w:rsidP="00B142C4">
      <w:pPr>
        <w:pStyle w:val="Akapitzlist"/>
        <w:numPr>
          <w:ilvl w:val="3"/>
          <w:numId w:val="40"/>
        </w:numPr>
        <w:spacing w:after="0" w:line="240" w:lineRule="auto"/>
        <w:ind w:left="0" w:firstLine="0"/>
        <w:rPr>
          <w:rFonts w:ascii="Verdana" w:hAnsi="Verdana"/>
          <w:sz w:val="18"/>
          <w:szCs w:val="18"/>
        </w:rPr>
      </w:pPr>
      <w:bookmarkStart w:id="3" w:name="_Hlk147752237"/>
      <w:r w:rsidRPr="00B142C4">
        <w:rPr>
          <w:rFonts w:ascii="Verdana" w:hAnsi="Verdana"/>
          <w:sz w:val="18"/>
          <w:szCs w:val="18"/>
        </w:rPr>
        <w:t xml:space="preserve">Strony przewidują możliwość zmiany poziomu maksymalnego wynagrodzenia, o którym mowa w § </w:t>
      </w:r>
      <w:r w:rsidR="00525113" w:rsidRPr="00B142C4">
        <w:rPr>
          <w:rFonts w:ascii="Verdana" w:hAnsi="Verdana"/>
          <w:sz w:val="18"/>
          <w:szCs w:val="18"/>
        </w:rPr>
        <w:t>3</w:t>
      </w:r>
      <w:r w:rsidRPr="00B142C4">
        <w:rPr>
          <w:rFonts w:ascii="Verdana" w:hAnsi="Verdana"/>
          <w:sz w:val="18"/>
          <w:szCs w:val="18"/>
        </w:rPr>
        <w:t xml:space="preserve"> ust. </w:t>
      </w:r>
      <w:r w:rsidR="00525113" w:rsidRPr="00B142C4">
        <w:rPr>
          <w:rFonts w:ascii="Verdana" w:hAnsi="Verdana"/>
          <w:sz w:val="18"/>
          <w:szCs w:val="18"/>
        </w:rPr>
        <w:t>1,2</w:t>
      </w:r>
      <w:r w:rsidRPr="00B142C4">
        <w:rPr>
          <w:rFonts w:ascii="Verdana" w:hAnsi="Verdana"/>
          <w:sz w:val="18"/>
          <w:szCs w:val="18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F5F7467" w14:textId="77777777" w:rsidR="00940F69" w:rsidRPr="00B142C4" w:rsidRDefault="00940F69" w:rsidP="00B142C4">
      <w:pPr>
        <w:pStyle w:val="Akapitzlist"/>
        <w:numPr>
          <w:ilvl w:val="0"/>
          <w:numId w:val="41"/>
        </w:numPr>
        <w:suppressAutoHyphens/>
        <w:spacing w:after="0" w:line="240" w:lineRule="auto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2C015BA6" w14:textId="77777777" w:rsidR="00940F69" w:rsidRPr="00B142C4" w:rsidRDefault="00940F69" w:rsidP="00B142C4">
      <w:pPr>
        <w:pStyle w:val="Akapitzlist"/>
        <w:numPr>
          <w:ilvl w:val="0"/>
          <w:numId w:val="41"/>
        </w:numPr>
        <w:suppressAutoHyphens/>
        <w:spacing w:after="0" w:line="240" w:lineRule="auto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4B25CD0A" w14:textId="77777777" w:rsidR="00940F69" w:rsidRPr="00B142C4" w:rsidRDefault="00940F69" w:rsidP="00B142C4">
      <w:pPr>
        <w:pStyle w:val="Akapitzlist"/>
        <w:numPr>
          <w:ilvl w:val="0"/>
          <w:numId w:val="41"/>
        </w:numPr>
        <w:suppressAutoHyphens/>
        <w:spacing w:after="0" w:line="240" w:lineRule="auto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Waloryzacja wynagrodzenia Wykonawcy w oparciu o wskaźnik podany w lit. b) może nastąpić jednorazowo, nie wcześniej niż po upływie 6 miesięcy od dnia zawarcia niniejszej umowy;</w:t>
      </w:r>
      <w:bookmarkStart w:id="4" w:name="_Hlk153287805"/>
    </w:p>
    <w:p w14:paraId="0437DB64" w14:textId="77777777" w:rsidR="00940F69" w:rsidRPr="00B142C4" w:rsidRDefault="00940F69" w:rsidP="00B142C4">
      <w:pPr>
        <w:pStyle w:val="Akapitzlist"/>
        <w:numPr>
          <w:ilvl w:val="0"/>
          <w:numId w:val="41"/>
        </w:numPr>
        <w:suppressAutoHyphens/>
        <w:spacing w:after="0" w:line="240" w:lineRule="auto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4"/>
      <w:r w:rsidRPr="00B142C4">
        <w:rPr>
          <w:rFonts w:ascii="Verdana" w:hAnsi="Verdana"/>
          <w:sz w:val="18"/>
          <w:szCs w:val="18"/>
        </w:rPr>
        <w:t xml:space="preserve">; </w:t>
      </w:r>
    </w:p>
    <w:p w14:paraId="6DE84E3D" w14:textId="59297EC1" w:rsidR="00940F69" w:rsidRPr="00B142C4" w:rsidRDefault="00940F69" w:rsidP="00B142C4">
      <w:pPr>
        <w:pStyle w:val="Akapitzlist"/>
        <w:numPr>
          <w:ilvl w:val="3"/>
          <w:numId w:val="40"/>
        </w:numPr>
        <w:spacing w:after="0" w:line="240" w:lineRule="auto"/>
        <w:ind w:left="0" w:firstLine="0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ab/>
      </w:r>
      <w:r w:rsidR="008606B1" w:rsidRPr="00B142C4">
        <w:rPr>
          <w:rFonts w:ascii="Verdana" w:hAnsi="Verdana"/>
          <w:sz w:val="18"/>
          <w:szCs w:val="18"/>
        </w:rPr>
        <w:t xml:space="preserve"> </w:t>
      </w:r>
      <w:r w:rsidRPr="00B142C4">
        <w:rPr>
          <w:rFonts w:ascii="Verdana" w:hAnsi="Verdana"/>
          <w:sz w:val="18"/>
          <w:szCs w:val="18"/>
        </w:rPr>
        <w:t xml:space="preserve">Zmiana wynagrodzenia, może zostać wprowadzona na wniosek Stron, zgodnie z poniższymi zasadami: </w:t>
      </w:r>
    </w:p>
    <w:p w14:paraId="040E5BDF" w14:textId="77777777" w:rsidR="00940F69" w:rsidRPr="00B142C4" w:rsidRDefault="00940F69" w:rsidP="00B142C4">
      <w:pPr>
        <w:pStyle w:val="Akapitzlist"/>
        <w:numPr>
          <w:ilvl w:val="0"/>
          <w:numId w:val="39"/>
        </w:numPr>
        <w:suppressAutoHyphens/>
        <w:spacing w:after="0" w:line="240" w:lineRule="auto"/>
        <w:rPr>
          <w:rFonts w:ascii="Verdana" w:hAnsi="Verdana" w:cs="Tahoma"/>
          <w:sz w:val="18"/>
          <w:szCs w:val="18"/>
        </w:rPr>
      </w:pPr>
      <w:r w:rsidRPr="00B142C4">
        <w:rPr>
          <w:rFonts w:ascii="Verdana" w:hAnsi="Verdana" w:cs="Tahoma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5E72818" w14:textId="77777777" w:rsidR="00940F69" w:rsidRPr="00B142C4" w:rsidRDefault="00940F69" w:rsidP="00B142C4">
      <w:pPr>
        <w:pStyle w:val="Akapitzlist"/>
        <w:numPr>
          <w:ilvl w:val="0"/>
          <w:numId w:val="39"/>
        </w:numPr>
        <w:suppressAutoHyphens/>
        <w:spacing w:after="0" w:line="240" w:lineRule="auto"/>
        <w:rPr>
          <w:rFonts w:ascii="Verdana" w:hAnsi="Verdana"/>
          <w:sz w:val="18"/>
          <w:szCs w:val="18"/>
        </w:rPr>
      </w:pPr>
      <w:r w:rsidRPr="00B142C4">
        <w:rPr>
          <w:rFonts w:ascii="Verdana" w:hAnsi="Verdana" w:cs="Tahoma"/>
          <w:sz w:val="18"/>
          <w:szCs w:val="18"/>
        </w:rPr>
        <w:t>waloryzacja wynagrodzenia Wykonawcy będzie dotyczyła tylko niezrealizowanej części zamówienia,</w:t>
      </w:r>
    </w:p>
    <w:p w14:paraId="7FF9EF64" w14:textId="32A62F65" w:rsidR="00940F69" w:rsidRPr="00B142C4" w:rsidRDefault="00940F69" w:rsidP="00B142C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 w:cs="Tahom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 w:rsidR="00525113" w:rsidRPr="00B142C4">
        <w:rPr>
          <w:rFonts w:ascii="Verdana" w:hAnsi="Verdana"/>
          <w:sz w:val="18"/>
          <w:szCs w:val="18"/>
        </w:rPr>
        <w:t>3</w:t>
      </w:r>
      <w:r w:rsidRPr="00B142C4">
        <w:rPr>
          <w:rFonts w:ascii="Verdana" w:hAnsi="Verdana"/>
          <w:sz w:val="18"/>
          <w:szCs w:val="18"/>
        </w:rPr>
        <w:t xml:space="preserve"> ust. </w:t>
      </w:r>
      <w:r w:rsidR="00525113" w:rsidRPr="00B142C4">
        <w:rPr>
          <w:rFonts w:ascii="Verdana" w:hAnsi="Verdana"/>
          <w:sz w:val="18"/>
          <w:szCs w:val="18"/>
        </w:rPr>
        <w:t>1</w:t>
      </w:r>
      <w:r w:rsidRPr="00B142C4">
        <w:rPr>
          <w:rFonts w:ascii="Verdana" w:hAnsi="Verdana"/>
          <w:sz w:val="18"/>
          <w:szCs w:val="18"/>
        </w:rPr>
        <w:t xml:space="preserve"> niniejszej  Umowy, </w:t>
      </w:r>
    </w:p>
    <w:p w14:paraId="3261C4E4" w14:textId="77777777" w:rsidR="00940F69" w:rsidRPr="00B142C4" w:rsidRDefault="00940F69" w:rsidP="00B142C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 w:cs="Tahoma"/>
          <w:sz w:val="18"/>
          <w:szCs w:val="18"/>
        </w:rPr>
      </w:pPr>
      <w:r w:rsidRPr="00B142C4">
        <w:rPr>
          <w:rFonts w:ascii="Verdana" w:hAnsi="Verdana" w:cs="Tahoma"/>
          <w:sz w:val="18"/>
          <w:szCs w:val="18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bookmarkEnd w:id="3"/>
    <w:p w14:paraId="28B18221" w14:textId="3E5C9D25" w:rsidR="00830DD0" w:rsidRPr="00B142C4" w:rsidRDefault="00830DD0" w:rsidP="00B142C4">
      <w:pPr>
        <w:pStyle w:val="Akapitzlist"/>
        <w:spacing w:after="0" w:line="240" w:lineRule="auto"/>
        <w:ind w:left="0"/>
        <w:jc w:val="center"/>
        <w:rPr>
          <w:rFonts w:ascii="Verdana" w:hAnsi="Verdana"/>
          <w:b/>
          <w:sz w:val="18"/>
          <w:szCs w:val="18"/>
        </w:rPr>
      </w:pPr>
      <w:r w:rsidRPr="00B142C4">
        <w:rPr>
          <w:rFonts w:ascii="Verdana" w:hAnsi="Verdana"/>
          <w:b/>
          <w:sz w:val="18"/>
          <w:szCs w:val="18"/>
        </w:rPr>
        <w:t>§</w:t>
      </w:r>
      <w:r w:rsidR="00525113" w:rsidRPr="00B142C4">
        <w:rPr>
          <w:rFonts w:ascii="Verdana" w:hAnsi="Verdana"/>
          <w:b/>
          <w:sz w:val="18"/>
          <w:szCs w:val="18"/>
        </w:rPr>
        <w:t>10</w:t>
      </w:r>
    </w:p>
    <w:p w14:paraId="3CD9F57E" w14:textId="77777777" w:rsidR="00830DD0" w:rsidRPr="00B142C4" w:rsidRDefault="00830DD0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Zleceniobiorca może posługiwać się podwykonawcami, przy czym za ich działanie ponosi odpowiedzialność, na zasadach określonych Umową, jak za działanie własne.</w:t>
      </w:r>
    </w:p>
    <w:p w14:paraId="5A3E8E90" w14:textId="77777777" w:rsidR="006A29AD" w:rsidRPr="00B142C4" w:rsidRDefault="006A29AD" w:rsidP="00B142C4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0ABC3E2" w14:textId="50EE1F96" w:rsidR="00830DD0" w:rsidRPr="00B142C4" w:rsidRDefault="00830DD0" w:rsidP="00B142C4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B142C4">
        <w:rPr>
          <w:rFonts w:ascii="Verdana" w:hAnsi="Verdana"/>
          <w:b/>
          <w:bCs/>
          <w:sz w:val="18"/>
          <w:szCs w:val="18"/>
        </w:rPr>
        <w:t>§ 1</w:t>
      </w:r>
      <w:r w:rsidR="00525113" w:rsidRPr="00B142C4">
        <w:rPr>
          <w:rFonts w:ascii="Verdana" w:hAnsi="Verdana"/>
          <w:b/>
          <w:bCs/>
          <w:sz w:val="18"/>
          <w:szCs w:val="18"/>
        </w:rPr>
        <w:t>1</w:t>
      </w:r>
      <w:r w:rsidRPr="00B142C4">
        <w:rPr>
          <w:rFonts w:ascii="Verdana" w:hAnsi="Verdana"/>
          <w:b/>
          <w:bCs/>
          <w:sz w:val="18"/>
          <w:szCs w:val="18"/>
        </w:rPr>
        <w:t xml:space="preserve"> </w:t>
      </w:r>
    </w:p>
    <w:p w14:paraId="2886782A" w14:textId="77777777" w:rsidR="00830DD0" w:rsidRPr="00B142C4" w:rsidRDefault="00830DD0" w:rsidP="00B142C4">
      <w:pPr>
        <w:spacing w:after="0" w:line="240" w:lineRule="auto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Autorskie prawa majątkowe</w:t>
      </w:r>
    </w:p>
    <w:p w14:paraId="49BCAC8A" w14:textId="7976985D" w:rsidR="00830DD0" w:rsidRPr="00B142C4" w:rsidRDefault="00830DD0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Przeniesienie autorskich praw majątkowych zgodnie z załącznikiem </w:t>
      </w:r>
      <w:r w:rsidR="005D55BA" w:rsidRPr="00B142C4">
        <w:rPr>
          <w:rFonts w:ascii="Verdana" w:hAnsi="Verdana"/>
          <w:sz w:val="18"/>
          <w:szCs w:val="18"/>
        </w:rPr>
        <w:t>nr 2</w:t>
      </w:r>
      <w:r w:rsidRPr="00B142C4">
        <w:rPr>
          <w:rFonts w:ascii="Verdana" w:hAnsi="Verdana"/>
          <w:sz w:val="18"/>
          <w:szCs w:val="18"/>
        </w:rPr>
        <w:t xml:space="preserve"> do umowy</w:t>
      </w:r>
      <w:r w:rsidR="002E3C6A" w:rsidRPr="00B142C4">
        <w:rPr>
          <w:rFonts w:ascii="Verdana" w:hAnsi="Verdana"/>
          <w:sz w:val="18"/>
          <w:szCs w:val="18"/>
        </w:rPr>
        <w:t>.</w:t>
      </w:r>
    </w:p>
    <w:p w14:paraId="11EFBA68" w14:textId="77777777" w:rsidR="006A29AD" w:rsidRPr="00B142C4" w:rsidRDefault="006A29AD" w:rsidP="00B142C4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727E10AA" w14:textId="2CF018AF" w:rsidR="00830DD0" w:rsidRPr="00B142C4" w:rsidRDefault="00830DD0" w:rsidP="00B142C4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B142C4">
        <w:rPr>
          <w:rFonts w:ascii="Verdana" w:hAnsi="Verdana"/>
          <w:b/>
          <w:bCs/>
          <w:color w:val="000000"/>
          <w:sz w:val="18"/>
          <w:szCs w:val="18"/>
        </w:rPr>
        <w:t>§ 1</w:t>
      </w:r>
      <w:r w:rsidR="00525113" w:rsidRPr="00B142C4">
        <w:rPr>
          <w:rFonts w:ascii="Verdana" w:hAnsi="Verdana"/>
          <w:b/>
          <w:bCs/>
          <w:color w:val="000000"/>
          <w:sz w:val="18"/>
          <w:szCs w:val="18"/>
        </w:rPr>
        <w:t>2</w:t>
      </w:r>
      <w:r w:rsidRPr="00B142C4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1245D2A3" w14:textId="77777777" w:rsidR="00830DD0" w:rsidRPr="00B142C4" w:rsidRDefault="00830DD0" w:rsidP="00B142C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B142C4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1BAE7EB3" w14:textId="77777777" w:rsidR="00830DD0" w:rsidRPr="00B142C4" w:rsidRDefault="00830DD0" w:rsidP="00B142C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B142C4">
        <w:rPr>
          <w:rFonts w:ascii="Verdana" w:eastAsia="Arial Unicode MS" w:hAnsi="Verdana"/>
          <w:sz w:val="18"/>
          <w:szCs w:val="18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B142C4" w:rsidRDefault="00830DD0" w:rsidP="00B142C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</w:rPr>
      </w:pPr>
      <w:r w:rsidRPr="00B142C4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690A6FA7" w14:textId="77777777" w:rsidR="00830DD0" w:rsidRPr="00B142C4" w:rsidRDefault="00830DD0" w:rsidP="00B142C4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</w:p>
    <w:p w14:paraId="506A3F32" w14:textId="77777777" w:rsidR="00830DD0" w:rsidRPr="00B142C4" w:rsidRDefault="00830DD0" w:rsidP="00B142C4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</w:p>
    <w:p w14:paraId="17073FBA" w14:textId="34CC15B1" w:rsidR="00830DD0" w:rsidRPr="00B142C4" w:rsidRDefault="00830DD0" w:rsidP="00B142C4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B142C4">
        <w:rPr>
          <w:rFonts w:ascii="Verdana" w:hAnsi="Verdana"/>
          <w:b/>
          <w:sz w:val="18"/>
          <w:szCs w:val="18"/>
        </w:rPr>
        <w:t xml:space="preserve">          Za Zleceniodawcę                                                                  </w:t>
      </w:r>
      <w:r w:rsidR="005D55BA" w:rsidRPr="00B142C4">
        <w:rPr>
          <w:rFonts w:ascii="Verdana" w:hAnsi="Verdana"/>
          <w:b/>
          <w:sz w:val="18"/>
          <w:szCs w:val="18"/>
        </w:rPr>
        <w:t xml:space="preserve">  </w:t>
      </w:r>
      <w:r w:rsidRPr="00B142C4">
        <w:rPr>
          <w:rFonts w:ascii="Verdana" w:hAnsi="Verdana"/>
          <w:b/>
          <w:sz w:val="18"/>
          <w:szCs w:val="18"/>
        </w:rPr>
        <w:t xml:space="preserve"> Za Zleceniobiorcę</w:t>
      </w:r>
    </w:p>
    <w:p w14:paraId="0C247EE4" w14:textId="77777777" w:rsidR="00830DD0" w:rsidRPr="00B142C4" w:rsidRDefault="00830DD0" w:rsidP="00B142C4">
      <w:pPr>
        <w:pStyle w:val="Zwykytekst"/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6F24ACC5" w14:textId="77777777" w:rsidR="00830DD0" w:rsidRPr="00B142C4" w:rsidRDefault="00830DD0" w:rsidP="00B142C4">
      <w:pPr>
        <w:spacing w:after="0" w:line="240" w:lineRule="auto"/>
        <w:rPr>
          <w:rFonts w:ascii="Verdana" w:hAnsi="Verdana"/>
          <w:sz w:val="18"/>
          <w:szCs w:val="18"/>
        </w:rPr>
      </w:pPr>
    </w:p>
    <w:p w14:paraId="6D04E764" w14:textId="16C7EEF5" w:rsidR="00830DD0" w:rsidRPr="00B142C4" w:rsidRDefault="00830DD0" w:rsidP="00B142C4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ab/>
        <w:t xml:space="preserve">………………………..                                                                         </w:t>
      </w:r>
      <w:r w:rsidR="005D55BA" w:rsidRPr="00B142C4">
        <w:rPr>
          <w:rFonts w:ascii="Verdana" w:hAnsi="Verdana"/>
          <w:sz w:val="18"/>
          <w:szCs w:val="18"/>
        </w:rPr>
        <w:t xml:space="preserve">    </w:t>
      </w:r>
      <w:r w:rsidRPr="00B142C4">
        <w:rPr>
          <w:rFonts w:ascii="Verdana" w:hAnsi="Verdana"/>
          <w:sz w:val="18"/>
          <w:szCs w:val="18"/>
        </w:rPr>
        <w:t xml:space="preserve">   …………………….</w:t>
      </w:r>
    </w:p>
    <w:p w14:paraId="702DE1D5" w14:textId="3E93730E" w:rsidR="00830DD0" w:rsidRPr="00B142C4" w:rsidRDefault="00830DD0" w:rsidP="00B142C4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B142C4">
        <w:rPr>
          <w:rFonts w:ascii="Verdana" w:hAnsi="Verdana"/>
          <w:i/>
          <w:sz w:val="18"/>
          <w:szCs w:val="18"/>
        </w:rPr>
        <w:t xml:space="preserve">                (data i podpis)                                                   </w:t>
      </w:r>
      <w:r w:rsidR="005D55BA" w:rsidRPr="00B142C4">
        <w:rPr>
          <w:rFonts w:ascii="Verdana" w:hAnsi="Verdana"/>
          <w:i/>
          <w:sz w:val="18"/>
          <w:szCs w:val="18"/>
        </w:rPr>
        <w:t xml:space="preserve">               </w:t>
      </w:r>
      <w:r w:rsidRPr="00B142C4">
        <w:rPr>
          <w:rFonts w:ascii="Verdana" w:hAnsi="Verdana"/>
          <w:i/>
          <w:sz w:val="18"/>
          <w:szCs w:val="18"/>
        </w:rPr>
        <w:t xml:space="preserve">      (data i podpis)</w:t>
      </w:r>
    </w:p>
    <w:p w14:paraId="418C7BA2" w14:textId="77777777" w:rsidR="005D55BA" w:rsidRPr="00B142C4" w:rsidRDefault="005D55BA" w:rsidP="00B142C4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F4E5626" w14:textId="77777777" w:rsidR="005D55BA" w:rsidRPr="00B142C4" w:rsidRDefault="005D55BA" w:rsidP="00B142C4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198002DB" w14:textId="77777777" w:rsidR="005D55BA" w:rsidRPr="00B142C4" w:rsidRDefault="005D55BA" w:rsidP="00B142C4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42901F96" w14:textId="77777777" w:rsidR="005D55BA" w:rsidRPr="00B142C4" w:rsidRDefault="005D55BA" w:rsidP="00B142C4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180F874" w14:textId="77777777" w:rsidR="002E3C6A" w:rsidRPr="00B142C4" w:rsidRDefault="002E3C6A" w:rsidP="00B142C4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2B3DA7FC" w14:textId="5EFA475A" w:rsidR="00830DD0" w:rsidRPr="00B142C4" w:rsidRDefault="00830DD0" w:rsidP="00B142C4">
      <w:pPr>
        <w:tabs>
          <w:tab w:val="left" w:pos="555"/>
          <w:tab w:val="left" w:pos="7950"/>
        </w:tabs>
        <w:spacing w:after="0" w:line="240" w:lineRule="auto"/>
        <w:jc w:val="right"/>
        <w:rPr>
          <w:rFonts w:ascii="Verdana" w:hAnsi="Verdana"/>
          <w:b/>
          <w:bCs/>
          <w:iCs/>
          <w:sz w:val="18"/>
          <w:szCs w:val="18"/>
        </w:rPr>
      </w:pPr>
      <w:r w:rsidRPr="00B142C4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7E2A9200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165C647" w14:textId="77777777" w:rsidR="000905A0" w:rsidRPr="00B142C4" w:rsidRDefault="000905A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6CD74D7" w14:textId="77777777" w:rsidR="000905A0" w:rsidRPr="00B142C4" w:rsidRDefault="000905A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84C1B54" w14:textId="55C02F7B" w:rsidR="00830DD0" w:rsidRPr="00B142C4" w:rsidRDefault="005D55BA" w:rsidP="00B142C4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………………………………..</w:t>
      </w:r>
    </w:p>
    <w:p w14:paraId="323764D0" w14:textId="77777777" w:rsidR="005D55BA" w:rsidRPr="00B142C4" w:rsidRDefault="005D55BA" w:rsidP="00B142C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18"/>
        </w:rPr>
      </w:pPr>
    </w:p>
    <w:p w14:paraId="7096FCAF" w14:textId="6B0AA5D0" w:rsidR="005D55BA" w:rsidRPr="00B142C4" w:rsidRDefault="005D55BA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2881161" w14:textId="090F709C" w:rsidR="009E3130" w:rsidRPr="00B142C4" w:rsidRDefault="009E313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05FD741" w14:textId="67D1B67F" w:rsidR="009E3130" w:rsidRPr="00B142C4" w:rsidRDefault="009E313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35316D3" w14:textId="559FA40C" w:rsidR="009E3130" w:rsidRPr="00B142C4" w:rsidRDefault="009E313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86542E3" w14:textId="0FC3F933" w:rsidR="009E3130" w:rsidRPr="00B142C4" w:rsidRDefault="009E313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C3BE13B" w14:textId="503C8E1E" w:rsidR="009E3130" w:rsidRPr="00B142C4" w:rsidRDefault="009E313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E24EE23" w14:textId="29D09B5E" w:rsidR="009E3130" w:rsidRPr="00B142C4" w:rsidRDefault="009E313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2E53925" w14:textId="6ECE0BAB" w:rsidR="009E3130" w:rsidRPr="00B142C4" w:rsidRDefault="009E313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1A2870B" w14:textId="0323AECE" w:rsidR="009E3130" w:rsidRPr="00B142C4" w:rsidRDefault="009E313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AF5C76B" w14:textId="6D382AE1" w:rsidR="009E3130" w:rsidRPr="00B142C4" w:rsidRDefault="009E313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ED1E44A" w14:textId="752FA9BF" w:rsidR="00693FC9" w:rsidRPr="00B142C4" w:rsidRDefault="00693FC9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08FED70" w14:textId="6C94AEA3" w:rsidR="00693FC9" w:rsidRPr="00B142C4" w:rsidRDefault="00693FC9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EFC91F6" w14:textId="5A784FD3" w:rsidR="00693FC9" w:rsidRPr="00B142C4" w:rsidRDefault="00693FC9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49B3A1A" w14:textId="6210D93A" w:rsidR="00693FC9" w:rsidRPr="00B142C4" w:rsidRDefault="00693FC9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B6A617C" w14:textId="7B2A9C99" w:rsidR="00693FC9" w:rsidRPr="00B142C4" w:rsidRDefault="00693FC9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CC68F85" w14:textId="587CB78F" w:rsidR="00693FC9" w:rsidRPr="00B142C4" w:rsidRDefault="00693FC9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39AC569" w14:textId="23942C88" w:rsidR="00693FC9" w:rsidRPr="00B142C4" w:rsidRDefault="00693FC9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67D19A7" w14:textId="084DD0A5" w:rsidR="00693FC9" w:rsidRPr="00B142C4" w:rsidRDefault="00693FC9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C4A0D87" w14:textId="77777777" w:rsidR="00693FC9" w:rsidRPr="00B142C4" w:rsidRDefault="00693FC9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E1503FE" w14:textId="4746FF0D" w:rsidR="009E3130" w:rsidRPr="00B142C4" w:rsidRDefault="009E313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9B37ABB" w14:textId="77777777" w:rsidR="009E3130" w:rsidRPr="00B142C4" w:rsidRDefault="009E313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A67786C" w14:textId="77777777" w:rsidR="005D55BA" w:rsidRPr="00B142C4" w:rsidRDefault="005D55BA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7622EE8" w14:textId="10B7AC21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  <w:r w:rsidRPr="00B142C4">
        <w:rPr>
          <w:rFonts w:ascii="Verdana" w:hAnsi="Verdana"/>
          <w:sz w:val="18"/>
          <w:szCs w:val="18"/>
        </w:rPr>
        <w:t xml:space="preserve">Załącznik nr </w:t>
      </w:r>
      <w:r w:rsidR="005D55BA" w:rsidRPr="00B142C4">
        <w:rPr>
          <w:rFonts w:ascii="Verdana" w:hAnsi="Verdana"/>
          <w:sz w:val="18"/>
          <w:szCs w:val="18"/>
        </w:rPr>
        <w:t>3</w:t>
      </w:r>
      <w:r w:rsidRPr="00B142C4">
        <w:rPr>
          <w:rFonts w:ascii="Verdana" w:hAnsi="Verdana"/>
          <w:sz w:val="18"/>
          <w:szCs w:val="18"/>
        </w:rPr>
        <w:t xml:space="preserve"> do umowy</w:t>
      </w:r>
    </w:p>
    <w:p w14:paraId="0CAE7B9C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1CC8D6EE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FEA3855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.....................................… </w:t>
      </w:r>
    </w:p>
    <w:p w14:paraId="378006D8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Nazwa Wykonawcy</w:t>
      </w:r>
    </w:p>
    <w:p w14:paraId="459370DF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.....................................…</w:t>
      </w:r>
    </w:p>
    <w:p w14:paraId="445E0423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NIP</w:t>
      </w:r>
      <w:r w:rsidRPr="00B142C4">
        <w:rPr>
          <w:rFonts w:ascii="Verdana" w:hAnsi="Verdana"/>
          <w:sz w:val="18"/>
          <w:szCs w:val="18"/>
        </w:rPr>
        <w:tab/>
        <w:t> </w:t>
      </w:r>
    </w:p>
    <w:p w14:paraId="65D1867C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2211FBC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BCB3D39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B142C4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7EF889F2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B142C4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FD10BBE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1BC3132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1BB81558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017A412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B142C4">
        <w:rPr>
          <w:rFonts w:ascii="Verdana" w:hAnsi="Verdana"/>
          <w:b/>
          <w:bCs/>
          <w:sz w:val="18"/>
          <w:szCs w:val="18"/>
        </w:rPr>
        <w:t>Podmiot</w:t>
      </w:r>
      <w:r w:rsidRPr="00B142C4">
        <w:rPr>
          <w:rFonts w:ascii="Verdana" w:hAnsi="Verdana"/>
          <w:sz w:val="18"/>
          <w:szCs w:val="18"/>
        </w:rPr>
        <w:t>”) niniejszym oświadcza, że Podmiot:</w:t>
      </w:r>
    </w:p>
    <w:p w14:paraId="25FDE483" w14:textId="77777777" w:rsidR="00830DD0" w:rsidRPr="00B142C4" w:rsidRDefault="00830DD0" w:rsidP="00B142C4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b/>
          <w:bCs/>
          <w:sz w:val="18"/>
          <w:szCs w:val="18"/>
        </w:rPr>
        <w:t>jest / nie jest</w:t>
      </w:r>
      <w:r w:rsidRPr="00B142C4">
        <w:rPr>
          <w:rFonts w:ascii="Verdana" w:hAnsi="Verdana"/>
          <w:sz w:val="18"/>
          <w:szCs w:val="18"/>
          <w:vertAlign w:val="superscript"/>
        </w:rPr>
        <w:footnoteReference w:id="1"/>
      </w:r>
      <w:r w:rsidRPr="00B142C4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B142C4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B142C4">
        <w:rPr>
          <w:rFonts w:ascii="Verdana" w:hAnsi="Verdana"/>
          <w:sz w:val="18"/>
          <w:szCs w:val="18"/>
          <w:vertAlign w:val="superscript"/>
        </w:rPr>
        <w:footnoteReference w:id="2"/>
      </w:r>
      <w:r w:rsidRPr="00B142C4">
        <w:rPr>
          <w:rFonts w:ascii="Verdana" w:hAnsi="Verdana"/>
          <w:sz w:val="18"/>
          <w:szCs w:val="18"/>
        </w:rPr>
        <w:t>;</w:t>
      </w:r>
    </w:p>
    <w:p w14:paraId="1834423F" w14:textId="77777777" w:rsidR="00830DD0" w:rsidRPr="00B142C4" w:rsidRDefault="00830DD0" w:rsidP="00B142C4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b/>
          <w:bCs/>
          <w:sz w:val="18"/>
          <w:szCs w:val="18"/>
        </w:rPr>
        <w:lastRenderedPageBreak/>
        <w:t>jest / nie</w:t>
      </w:r>
      <w:r w:rsidRPr="00B142C4">
        <w:rPr>
          <w:rFonts w:ascii="Verdana" w:hAnsi="Verdana"/>
          <w:sz w:val="18"/>
          <w:szCs w:val="18"/>
        </w:rPr>
        <w:t xml:space="preserve"> </w:t>
      </w:r>
      <w:r w:rsidRPr="00B142C4">
        <w:rPr>
          <w:rFonts w:ascii="Verdana" w:hAnsi="Verdana"/>
          <w:b/>
          <w:bCs/>
          <w:sz w:val="18"/>
          <w:szCs w:val="18"/>
        </w:rPr>
        <w:t>jest</w:t>
      </w:r>
      <w:r w:rsidRPr="00B142C4">
        <w:rPr>
          <w:rFonts w:ascii="Verdana" w:hAnsi="Verdana"/>
          <w:sz w:val="18"/>
          <w:szCs w:val="18"/>
          <w:vertAlign w:val="superscript"/>
        </w:rPr>
        <w:footnoteReference w:id="3"/>
      </w:r>
      <w:r w:rsidRPr="00B142C4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B142C4">
        <w:rPr>
          <w:rFonts w:ascii="Verdana" w:hAnsi="Verdana"/>
          <w:sz w:val="18"/>
          <w:szCs w:val="18"/>
          <w:vertAlign w:val="superscript"/>
        </w:rPr>
        <w:footnoteReference w:id="4"/>
      </w:r>
      <w:r w:rsidRPr="00B142C4">
        <w:rPr>
          <w:rFonts w:ascii="Verdana" w:hAnsi="Verdana"/>
          <w:sz w:val="18"/>
          <w:szCs w:val="18"/>
        </w:rPr>
        <w:t xml:space="preserve"> </w:t>
      </w:r>
    </w:p>
    <w:p w14:paraId="27DE2508" w14:textId="77777777" w:rsidR="00830DD0" w:rsidRPr="00B142C4" w:rsidRDefault="00830DD0" w:rsidP="00B142C4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rzeczywisty właściciel</w:t>
      </w:r>
      <w:r w:rsidRPr="00B142C4">
        <w:rPr>
          <w:rFonts w:ascii="Verdana" w:hAnsi="Verdana"/>
          <w:sz w:val="18"/>
          <w:szCs w:val="18"/>
          <w:vertAlign w:val="superscript"/>
        </w:rPr>
        <w:footnoteReference w:id="5"/>
      </w:r>
      <w:r w:rsidRPr="00B142C4">
        <w:rPr>
          <w:rFonts w:ascii="Verdana" w:hAnsi="Verdana"/>
          <w:sz w:val="18"/>
          <w:szCs w:val="18"/>
        </w:rPr>
        <w:t xml:space="preserve"> Podmiotu </w:t>
      </w:r>
      <w:r w:rsidRPr="00B142C4">
        <w:rPr>
          <w:rFonts w:ascii="Verdana" w:hAnsi="Verdana"/>
          <w:b/>
          <w:bCs/>
          <w:sz w:val="18"/>
          <w:szCs w:val="18"/>
        </w:rPr>
        <w:t>jest / nie jest</w:t>
      </w:r>
      <w:r w:rsidRPr="00B142C4">
        <w:rPr>
          <w:rFonts w:ascii="Verdana" w:hAnsi="Verdana"/>
          <w:sz w:val="18"/>
          <w:szCs w:val="18"/>
          <w:vertAlign w:val="superscript"/>
        </w:rPr>
        <w:footnoteReference w:id="6"/>
      </w:r>
      <w:r w:rsidRPr="00B142C4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B142C4">
        <w:rPr>
          <w:rFonts w:ascii="Verdana" w:hAnsi="Verdana"/>
          <w:sz w:val="18"/>
          <w:szCs w:val="18"/>
          <w:vertAlign w:val="superscript"/>
        </w:rPr>
        <w:t>4</w:t>
      </w:r>
      <w:r w:rsidRPr="00B142C4">
        <w:rPr>
          <w:rFonts w:ascii="Verdana" w:hAnsi="Verdana"/>
          <w:sz w:val="18"/>
          <w:szCs w:val="18"/>
        </w:rPr>
        <w:t xml:space="preserve"> </w:t>
      </w:r>
    </w:p>
    <w:p w14:paraId="103F7BF3" w14:textId="77777777" w:rsidR="00830DD0" w:rsidRPr="00B142C4" w:rsidRDefault="00830DD0" w:rsidP="00B142C4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 xml:space="preserve">Podmiot </w:t>
      </w:r>
      <w:r w:rsidRPr="00B142C4">
        <w:rPr>
          <w:rFonts w:ascii="Verdana" w:hAnsi="Verdana"/>
          <w:b/>
          <w:bCs/>
          <w:sz w:val="18"/>
          <w:szCs w:val="18"/>
        </w:rPr>
        <w:t>stanowi / nie stanowi</w:t>
      </w:r>
      <w:r w:rsidRPr="00B142C4">
        <w:rPr>
          <w:rFonts w:ascii="Verdana" w:hAnsi="Verdana"/>
          <w:sz w:val="18"/>
          <w:szCs w:val="18"/>
          <w:vertAlign w:val="superscript"/>
        </w:rPr>
        <w:footnoteReference w:id="7"/>
      </w:r>
      <w:r w:rsidRPr="00B142C4">
        <w:rPr>
          <w:rFonts w:ascii="Verdana" w:hAnsi="Verdana"/>
          <w:sz w:val="18"/>
          <w:szCs w:val="18"/>
        </w:rPr>
        <w:t xml:space="preserve"> </w:t>
      </w:r>
      <w:r w:rsidRPr="00B142C4">
        <w:rPr>
          <w:rFonts w:ascii="Verdana" w:hAnsi="Verdana"/>
          <w:b/>
          <w:bCs/>
          <w:sz w:val="18"/>
          <w:szCs w:val="18"/>
        </w:rPr>
        <w:t xml:space="preserve"> </w:t>
      </w:r>
      <w:r w:rsidRPr="00B142C4">
        <w:rPr>
          <w:rFonts w:ascii="Verdana" w:hAnsi="Verdana"/>
          <w:sz w:val="18"/>
          <w:szCs w:val="18"/>
        </w:rPr>
        <w:t>dla Akademia Górniczo-Hutnicza im. Stanisława Staszica w Krakowie zagranicznej jednostki kontrolowanej</w:t>
      </w:r>
      <w:r w:rsidRPr="00B142C4">
        <w:rPr>
          <w:rFonts w:ascii="Verdana" w:hAnsi="Verdana"/>
          <w:sz w:val="18"/>
          <w:szCs w:val="18"/>
          <w:vertAlign w:val="superscript"/>
        </w:rPr>
        <w:footnoteReference w:id="8"/>
      </w:r>
      <w:r w:rsidRPr="00B142C4">
        <w:rPr>
          <w:rFonts w:ascii="Verdana" w:hAnsi="Verdana"/>
          <w:sz w:val="18"/>
          <w:szCs w:val="18"/>
        </w:rPr>
        <w:t xml:space="preserve"> w rozumieniu art. 24a ustawy z dnia 15 lutego 1992 r. o podatku dochodowym od osób prawnych.</w:t>
      </w:r>
    </w:p>
    <w:p w14:paraId="6E82DD29" w14:textId="77777777" w:rsidR="00830DD0" w:rsidRPr="00B142C4" w:rsidRDefault="00830DD0" w:rsidP="00B142C4">
      <w:pPr>
        <w:spacing w:after="0" w:line="240" w:lineRule="auto"/>
        <w:ind w:left="780"/>
        <w:contextualSpacing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</w:p>
    <w:p w14:paraId="2D6B5D77" w14:textId="77777777" w:rsidR="00830DD0" w:rsidRPr="00B142C4" w:rsidRDefault="00830DD0" w:rsidP="00B142C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142C4">
        <w:rPr>
          <w:rFonts w:ascii="Verdana" w:hAnsi="Verdana"/>
          <w:sz w:val="18"/>
          <w:szCs w:val="18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50107FA5" w14:textId="77777777" w:rsidR="00830DD0" w:rsidRPr="00B142C4" w:rsidRDefault="00830DD0" w:rsidP="00B142C4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B142C4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B142C4" w:rsidRDefault="00830DD0" w:rsidP="00B142C4">
            <w:pPr>
              <w:spacing w:after="0" w:line="240" w:lineRule="auto"/>
              <w:jc w:val="both"/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</w:pPr>
            <w:r w:rsidRPr="00B142C4"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B142C4" w:rsidRDefault="00830DD0" w:rsidP="00B142C4">
            <w:pPr>
              <w:spacing w:after="0" w:line="240" w:lineRule="auto"/>
              <w:jc w:val="center"/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B142C4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B142C4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B142C4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B142C4" w:rsidRDefault="00830DD0" w:rsidP="00B142C4">
      <w:pPr>
        <w:spacing w:after="0" w:line="240" w:lineRule="auto"/>
        <w:jc w:val="both"/>
        <w:rPr>
          <w:rFonts w:ascii="Verdana" w:hAnsi="Verdana"/>
          <w:color w:val="222A35"/>
          <w:sz w:val="18"/>
          <w:szCs w:val="18"/>
          <w:lang w:eastAsia="x-none"/>
        </w:rPr>
      </w:pPr>
    </w:p>
    <w:p w14:paraId="7A40E11A" w14:textId="77777777" w:rsidR="00A82F83" w:rsidRPr="00B142C4" w:rsidRDefault="00A82F83" w:rsidP="00B142C4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A82F83" w:rsidRPr="00B142C4" w:rsidSect="009E3130"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4DFC9" w14:textId="77777777" w:rsidR="008D0C9A" w:rsidRDefault="008D0C9A">
      <w:r>
        <w:separator/>
      </w:r>
    </w:p>
  </w:endnote>
  <w:endnote w:type="continuationSeparator" w:id="0">
    <w:p w14:paraId="59C0D03E" w14:textId="77777777" w:rsidR="008D0C9A" w:rsidRDefault="008D0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17387" w14:textId="77777777" w:rsidR="008D0C9A" w:rsidRDefault="008D0C9A">
      <w:r>
        <w:separator/>
      </w:r>
    </w:p>
  </w:footnote>
  <w:footnote w:type="continuationSeparator" w:id="0">
    <w:p w14:paraId="5CBB0AD1" w14:textId="77777777" w:rsidR="008D0C9A" w:rsidRDefault="008D0C9A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1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3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3F8340AC"/>
    <w:multiLevelType w:val="multilevel"/>
    <w:tmpl w:val="8AEAB9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4C7D01"/>
    <w:multiLevelType w:val="multilevel"/>
    <w:tmpl w:val="8AEAB9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3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570583098">
    <w:abstractNumId w:val="15"/>
  </w:num>
  <w:num w:numId="2" w16cid:durableId="1260945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138014">
    <w:abstractNumId w:val="20"/>
  </w:num>
  <w:num w:numId="4" w16cid:durableId="1888489715">
    <w:abstractNumId w:val="9"/>
  </w:num>
  <w:num w:numId="5" w16cid:durableId="1340083062">
    <w:abstractNumId w:val="7"/>
  </w:num>
  <w:num w:numId="6" w16cid:durableId="838928523">
    <w:abstractNumId w:val="34"/>
  </w:num>
  <w:num w:numId="7" w16cid:durableId="215121909">
    <w:abstractNumId w:val="8"/>
  </w:num>
  <w:num w:numId="8" w16cid:durableId="1162428515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73892250">
    <w:abstractNumId w:val="27"/>
  </w:num>
  <w:num w:numId="10" w16cid:durableId="11819704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053260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4757560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289239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7634091">
    <w:abstractNumId w:val="10"/>
  </w:num>
  <w:num w:numId="15" w16cid:durableId="121604409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518174">
    <w:abstractNumId w:val="24"/>
  </w:num>
  <w:num w:numId="17" w16cid:durableId="863203100">
    <w:abstractNumId w:val="6"/>
  </w:num>
  <w:num w:numId="18" w16cid:durableId="5137442">
    <w:abstractNumId w:val="21"/>
  </w:num>
  <w:num w:numId="19" w16cid:durableId="373818724">
    <w:abstractNumId w:val="17"/>
  </w:num>
  <w:num w:numId="20" w16cid:durableId="1863667428">
    <w:abstractNumId w:val="2"/>
    <w:lvlOverride w:ilvl="0">
      <w:startOverride w:val="1"/>
    </w:lvlOverride>
  </w:num>
  <w:num w:numId="21" w16cid:durableId="205141530">
    <w:abstractNumId w:val="3"/>
    <w:lvlOverride w:ilvl="0">
      <w:startOverride w:val="1"/>
    </w:lvlOverride>
  </w:num>
  <w:num w:numId="22" w16cid:durableId="109335460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602683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5252450">
    <w:abstractNumId w:val="19"/>
  </w:num>
  <w:num w:numId="25" w16cid:durableId="1362245981">
    <w:abstractNumId w:val="16"/>
  </w:num>
  <w:num w:numId="26" w16cid:durableId="1844121800">
    <w:abstractNumId w:val="35"/>
  </w:num>
  <w:num w:numId="27" w16cid:durableId="385105267">
    <w:abstractNumId w:val="31"/>
  </w:num>
  <w:num w:numId="28" w16cid:durableId="62627541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45098191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26053102">
    <w:abstractNumId w:val="14"/>
  </w:num>
  <w:num w:numId="31" w16cid:durableId="1283732671">
    <w:abstractNumId w:val="25"/>
  </w:num>
  <w:num w:numId="32" w16cid:durableId="1370452608">
    <w:abstractNumId w:val="23"/>
  </w:num>
  <w:num w:numId="33" w16cid:durableId="350566079">
    <w:abstractNumId w:val="22"/>
  </w:num>
  <w:num w:numId="34" w16cid:durableId="2025203118">
    <w:abstractNumId w:val="11"/>
  </w:num>
  <w:num w:numId="35" w16cid:durableId="44958503">
    <w:abstractNumId w:val="13"/>
  </w:num>
  <w:num w:numId="36" w16cid:durableId="305862299">
    <w:abstractNumId w:val="30"/>
  </w:num>
  <w:num w:numId="37" w16cid:durableId="44068802">
    <w:abstractNumId w:val="37"/>
  </w:num>
  <w:num w:numId="38" w16cid:durableId="1214122784">
    <w:abstractNumId w:val="29"/>
  </w:num>
  <w:num w:numId="39" w16cid:durableId="192231699">
    <w:abstractNumId w:val="12"/>
  </w:num>
  <w:num w:numId="40" w16cid:durableId="102962213">
    <w:abstractNumId w:val="28"/>
  </w:num>
  <w:num w:numId="41" w16cid:durableId="1235630107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1155"/>
    <w:rsid w:val="000278D6"/>
    <w:rsid w:val="00043096"/>
    <w:rsid w:val="00043DF9"/>
    <w:rsid w:val="00052E1F"/>
    <w:rsid w:val="000905A0"/>
    <w:rsid w:val="00096A7D"/>
    <w:rsid w:val="000A02E2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A1963"/>
    <w:rsid w:val="001A323E"/>
    <w:rsid w:val="001C0C33"/>
    <w:rsid w:val="001C155B"/>
    <w:rsid w:val="001D56D3"/>
    <w:rsid w:val="001F30D7"/>
    <w:rsid w:val="00214899"/>
    <w:rsid w:val="00226BB9"/>
    <w:rsid w:val="00247829"/>
    <w:rsid w:val="00264EDF"/>
    <w:rsid w:val="00272F91"/>
    <w:rsid w:val="00284DA4"/>
    <w:rsid w:val="00290ADC"/>
    <w:rsid w:val="00295A50"/>
    <w:rsid w:val="002B511B"/>
    <w:rsid w:val="002D5E0A"/>
    <w:rsid w:val="002E2DE1"/>
    <w:rsid w:val="002E30AA"/>
    <w:rsid w:val="002E3C6A"/>
    <w:rsid w:val="0031182A"/>
    <w:rsid w:val="00315122"/>
    <w:rsid w:val="0031778C"/>
    <w:rsid w:val="00340FCC"/>
    <w:rsid w:val="00344F99"/>
    <w:rsid w:val="00377D95"/>
    <w:rsid w:val="00390E83"/>
    <w:rsid w:val="003C2C3B"/>
    <w:rsid w:val="00407C69"/>
    <w:rsid w:val="0041644F"/>
    <w:rsid w:val="00421D59"/>
    <w:rsid w:val="00446B8D"/>
    <w:rsid w:val="00464CA3"/>
    <w:rsid w:val="004727DC"/>
    <w:rsid w:val="00480818"/>
    <w:rsid w:val="0048724A"/>
    <w:rsid w:val="004973AF"/>
    <w:rsid w:val="004A0F0D"/>
    <w:rsid w:val="004C1054"/>
    <w:rsid w:val="004C1761"/>
    <w:rsid w:val="004D2ED0"/>
    <w:rsid w:val="004E0C5E"/>
    <w:rsid w:val="0050385D"/>
    <w:rsid w:val="005117AF"/>
    <w:rsid w:val="00512027"/>
    <w:rsid w:val="00516A0F"/>
    <w:rsid w:val="00525113"/>
    <w:rsid w:val="00566AD6"/>
    <w:rsid w:val="00571EAD"/>
    <w:rsid w:val="005D2E4D"/>
    <w:rsid w:val="005D55BA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65D5A"/>
    <w:rsid w:val="00691104"/>
    <w:rsid w:val="00693FC9"/>
    <w:rsid w:val="006A29AD"/>
    <w:rsid w:val="006A435F"/>
    <w:rsid w:val="006A79A8"/>
    <w:rsid w:val="006B1641"/>
    <w:rsid w:val="006D0F7E"/>
    <w:rsid w:val="006F6A8E"/>
    <w:rsid w:val="006F7422"/>
    <w:rsid w:val="007007FD"/>
    <w:rsid w:val="0072340A"/>
    <w:rsid w:val="00727F44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C4B13"/>
    <w:rsid w:val="007E2294"/>
    <w:rsid w:val="007E61F1"/>
    <w:rsid w:val="007F2629"/>
    <w:rsid w:val="00805084"/>
    <w:rsid w:val="00825606"/>
    <w:rsid w:val="00830DD0"/>
    <w:rsid w:val="00840111"/>
    <w:rsid w:val="008600F5"/>
    <w:rsid w:val="008606B1"/>
    <w:rsid w:val="008714E9"/>
    <w:rsid w:val="00873F4E"/>
    <w:rsid w:val="00892E0C"/>
    <w:rsid w:val="008C634A"/>
    <w:rsid w:val="008D0C9A"/>
    <w:rsid w:val="008D7854"/>
    <w:rsid w:val="008E3CF0"/>
    <w:rsid w:val="008E495E"/>
    <w:rsid w:val="0090074B"/>
    <w:rsid w:val="00914ED2"/>
    <w:rsid w:val="00923D96"/>
    <w:rsid w:val="0093703C"/>
    <w:rsid w:val="00940F69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47465"/>
    <w:rsid w:val="00A60335"/>
    <w:rsid w:val="00A623F9"/>
    <w:rsid w:val="00A64A10"/>
    <w:rsid w:val="00A77DB8"/>
    <w:rsid w:val="00A82F83"/>
    <w:rsid w:val="00A82F98"/>
    <w:rsid w:val="00A914FC"/>
    <w:rsid w:val="00A95C4B"/>
    <w:rsid w:val="00A97023"/>
    <w:rsid w:val="00AE506E"/>
    <w:rsid w:val="00AF42D3"/>
    <w:rsid w:val="00B142C4"/>
    <w:rsid w:val="00B17369"/>
    <w:rsid w:val="00B35FF6"/>
    <w:rsid w:val="00B46AF2"/>
    <w:rsid w:val="00B75500"/>
    <w:rsid w:val="00B8264E"/>
    <w:rsid w:val="00BD72A3"/>
    <w:rsid w:val="00BE00EB"/>
    <w:rsid w:val="00BE7750"/>
    <w:rsid w:val="00C06CEC"/>
    <w:rsid w:val="00C1196B"/>
    <w:rsid w:val="00C15DD4"/>
    <w:rsid w:val="00C179C3"/>
    <w:rsid w:val="00C21264"/>
    <w:rsid w:val="00C43403"/>
    <w:rsid w:val="00C90BEF"/>
    <w:rsid w:val="00CB3919"/>
    <w:rsid w:val="00CD0116"/>
    <w:rsid w:val="00D01218"/>
    <w:rsid w:val="00D15551"/>
    <w:rsid w:val="00D15F06"/>
    <w:rsid w:val="00D41FC7"/>
    <w:rsid w:val="00D544B1"/>
    <w:rsid w:val="00D54AFA"/>
    <w:rsid w:val="00D560C9"/>
    <w:rsid w:val="00D679EB"/>
    <w:rsid w:val="00D67DB9"/>
    <w:rsid w:val="00DA1BE1"/>
    <w:rsid w:val="00DB133F"/>
    <w:rsid w:val="00DC7CA0"/>
    <w:rsid w:val="00DF082E"/>
    <w:rsid w:val="00DF0AB4"/>
    <w:rsid w:val="00E10A09"/>
    <w:rsid w:val="00E1575B"/>
    <w:rsid w:val="00E23F44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C2BFA"/>
    <w:rsid w:val="00FE0F70"/>
    <w:rsid w:val="00FE1405"/>
    <w:rsid w:val="00FE4859"/>
    <w:rsid w:val="00FE7FDD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0F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0F69"/>
    <w:pPr>
      <w:suppressAutoHyphens/>
      <w:spacing w:after="160" w:line="240" w:lineRule="auto"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0F69"/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6D2AD-879E-4B5A-9716-5F9F27BD6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2129</Words>
  <Characters>12778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2026-10-28T12:18:00Z</cp:lastPrinted>
  <dcterms:created xsi:type="dcterms:W3CDTF">2026-10-28T12:18:00Z</dcterms:created>
  <dcterms:modified xsi:type="dcterms:W3CDTF">2026-10-28T12:18:00Z</dcterms:modified>
</cp:coreProperties>
</file>