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FE2E8" w14:textId="0F33B6DE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2B101B4C" wp14:editId="0BFD4B05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7CC8" w14:textId="61A52AFD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37B464" wp14:editId="617F09B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40A94" w14:textId="77777777" w:rsidR="00CE7460" w:rsidRDefault="00CE7460" w:rsidP="00CE7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B464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3F40A94" w14:textId="77777777" w:rsidR="00CE7460" w:rsidRDefault="00CE7460" w:rsidP="00CE7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022E51F" w14:textId="77777777" w:rsidR="00CE7460" w:rsidRDefault="00CE7460" w:rsidP="00CE7460">
      <w:pPr>
        <w:pStyle w:val="Nagwek1"/>
        <w:spacing w:after="0" w:line="240" w:lineRule="auto"/>
        <w:jc w:val="left"/>
        <w:rPr>
          <w:rFonts w:ascii="Times New Roman" w:hAnsi="Times New Roman"/>
          <w:sz w:val="22"/>
        </w:rPr>
      </w:pPr>
    </w:p>
    <w:p w14:paraId="6467C010" w14:textId="09611C40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2E0E47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7C0DECD5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bookmarkEnd w:id="0"/>
      <w:r w:rsidR="003A40D1">
        <w:rPr>
          <w:rFonts w:ascii="Times New Roman" w:hAnsi="Times New Roman"/>
        </w:rPr>
        <w:t xml:space="preserve"> u</w:t>
      </w:r>
      <w:r w:rsidR="003A40D1" w:rsidRPr="003A40D1">
        <w:rPr>
          <w:rFonts w:ascii="Times New Roman" w:hAnsi="Times New Roman"/>
        </w:rPr>
        <w:t>sług</w:t>
      </w:r>
      <w:r w:rsidR="003A40D1">
        <w:rPr>
          <w:rFonts w:ascii="Times New Roman" w:hAnsi="Times New Roman"/>
        </w:rPr>
        <w:t>ę</w:t>
      </w:r>
      <w:r w:rsidR="005803E7" w:rsidRPr="005803E7">
        <w:rPr>
          <w:rFonts w:ascii="Times New Roman" w:hAnsi="Times New Roman"/>
        </w:rPr>
        <w:t xml:space="preserve"> organizacji wizyt studyjnych dla studentów i dydaktyków w ramach projektu KOMPAS AGH - KC-DE-zp.25.508.2026</w:t>
      </w:r>
      <w:r w:rsidR="00B947FE">
        <w:rPr>
          <w:rFonts w:ascii="Times New Roman" w:hAnsi="Times New Roman"/>
        </w:rPr>
        <w:t>.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4FA7F409" w14:textId="1BB4FC92" w:rsidR="00C27C99" w:rsidRPr="00A72937" w:rsidRDefault="00FE4859" w:rsidP="003A40D1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A72937">
        <w:rPr>
          <w:rFonts w:ascii="Times New Roman" w:hAnsi="Times New Roman"/>
        </w:rPr>
        <w:t xml:space="preserve">Przedmiot umowy zostanie zrealizowany w </w:t>
      </w:r>
      <w:r w:rsidR="00A47465" w:rsidRPr="00A72937">
        <w:rPr>
          <w:rFonts w:ascii="Times New Roman" w:hAnsi="Times New Roman"/>
        </w:rPr>
        <w:t>terminie</w:t>
      </w:r>
      <w:r w:rsidR="00C27C99" w:rsidRPr="00A72937">
        <w:rPr>
          <w:rFonts w:ascii="Times New Roman" w:hAnsi="Times New Roman"/>
        </w:rPr>
        <w:t xml:space="preserve">: </w:t>
      </w:r>
      <w:r w:rsidR="003A40D1" w:rsidRPr="00A72937">
        <w:rPr>
          <w:rFonts w:ascii="Times New Roman" w:hAnsi="Times New Roman"/>
          <w:iCs/>
          <w:lang w:val="x-none"/>
        </w:rPr>
        <w:t xml:space="preserve">do </w:t>
      </w:r>
      <w:r w:rsidR="005803E7">
        <w:rPr>
          <w:rFonts w:ascii="Times New Roman" w:hAnsi="Times New Roman"/>
          <w:iCs/>
        </w:rPr>
        <w:t>6</w:t>
      </w:r>
      <w:r w:rsidR="003A40D1" w:rsidRPr="00A72937">
        <w:rPr>
          <w:rFonts w:ascii="Times New Roman" w:hAnsi="Times New Roman"/>
          <w:iCs/>
          <w:lang w:val="x-none"/>
        </w:rPr>
        <w:t xml:space="preserve"> miesięcy od daty podpisania umowy, nie później jednak niż do 3</w:t>
      </w:r>
      <w:r w:rsidR="00857E81">
        <w:rPr>
          <w:rFonts w:ascii="Times New Roman" w:hAnsi="Times New Roman"/>
          <w:iCs/>
        </w:rPr>
        <w:t>0</w:t>
      </w:r>
      <w:r w:rsidR="003A40D1" w:rsidRPr="00A72937">
        <w:rPr>
          <w:rFonts w:ascii="Times New Roman" w:hAnsi="Times New Roman"/>
          <w:iCs/>
          <w:lang w:val="x-none"/>
        </w:rPr>
        <w:t>.</w:t>
      </w:r>
      <w:r w:rsidR="003D3290">
        <w:rPr>
          <w:rFonts w:ascii="Times New Roman" w:hAnsi="Times New Roman"/>
          <w:iCs/>
        </w:rPr>
        <w:t>04.</w:t>
      </w:r>
      <w:r w:rsidR="003A40D1" w:rsidRPr="00A72937">
        <w:rPr>
          <w:rFonts w:ascii="Times New Roman" w:hAnsi="Times New Roman"/>
          <w:iCs/>
          <w:lang w:val="x-none"/>
        </w:rPr>
        <w:t>202</w:t>
      </w:r>
      <w:r w:rsidR="003D3290">
        <w:rPr>
          <w:rFonts w:ascii="Times New Roman" w:hAnsi="Times New Roman"/>
          <w:iCs/>
        </w:rPr>
        <w:t>7</w:t>
      </w:r>
      <w:r w:rsidR="003A40D1" w:rsidRPr="00A72937">
        <w:rPr>
          <w:rFonts w:ascii="Times New Roman" w:hAnsi="Times New Roman"/>
          <w:iCs/>
          <w:lang w:val="x-none"/>
        </w:rPr>
        <w:t xml:space="preserve"> r.</w:t>
      </w: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A72937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A72937">
        <w:rPr>
          <w:rFonts w:ascii="Times New Roman" w:hAnsi="Times New Roman"/>
          <w:b/>
          <w:bCs/>
        </w:rPr>
        <w:t>§ 3</w:t>
      </w:r>
    </w:p>
    <w:p w14:paraId="299B47B9" w14:textId="45206905" w:rsidR="005A4B3D" w:rsidRDefault="005A4B3D" w:rsidP="009E1219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</w:t>
      </w:r>
      <w:r w:rsidR="003A40D1">
        <w:rPr>
          <w:rFonts w:ascii="Times New Roman" w:hAnsi="Times New Roman"/>
        </w:rPr>
        <w:t>, a w tym:</w:t>
      </w:r>
    </w:p>
    <w:p w14:paraId="3B387E24" w14:textId="77777777" w:rsidR="005803E7" w:rsidRPr="005803E7" w:rsidRDefault="005803E7" w:rsidP="005803E7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A. TRANSPORT</w:t>
      </w:r>
    </w:p>
    <w:p w14:paraId="014BFD34" w14:textId="77777777" w:rsidR="005803E7" w:rsidRPr="005803E7" w:rsidRDefault="005803E7" w:rsidP="005803E7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za maksymalną ilość km tj. 3955 km:  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1" w:name="_Hlk117683247"/>
      <w:r w:rsidRPr="005803E7">
        <w:rPr>
          <w:rFonts w:ascii="Times New Roman" w:eastAsia="Times New Roman" w:hAnsi="Times New Roman"/>
          <w:highlight w:val="yellow"/>
          <w:lang w:eastAsia="pl-PL"/>
        </w:rPr>
        <w:t>.............................................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 xml:space="preserve"> PLN</w:t>
      </w:r>
      <w:bookmarkEnd w:id="1"/>
    </w:p>
    <w:p w14:paraId="5B3D6A5D" w14:textId="77777777" w:rsidR="005803E7" w:rsidRPr="005803E7" w:rsidRDefault="005803E7" w:rsidP="005803E7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eastAsia="pl-PL"/>
        </w:rPr>
      </w:pPr>
      <w:r w:rsidRPr="005803E7">
        <w:rPr>
          <w:rFonts w:ascii="Times New Roman" w:eastAsia="Times New Roman" w:hAnsi="Times New Roman"/>
          <w:i/>
          <w:highlight w:val="yellow"/>
          <w:lang w:eastAsia="pl-PL"/>
        </w:rPr>
        <w:t>Słownie brutto</w:t>
      </w:r>
      <w:r w:rsidRPr="005803E7">
        <w:rPr>
          <w:rFonts w:ascii="Times New Roman" w:eastAsia="Times New Roman" w:hAnsi="Times New Roman"/>
          <w:b/>
          <w:i/>
          <w:highlight w:val="yellow"/>
          <w:lang w:eastAsia="pl-PL"/>
        </w:rPr>
        <w:t xml:space="preserve">: </w:t>
      </w:r>
      <w:r w:rsidRPr="005803E7">
        <w:rPr>
          <w:rFonts w:ascii="Times New Roman" w:eastAsia="Times New Roman" w:hAnsi="Times New Roman"/>
          <w:i/>
          <w:highlight w:val="yellow"/>
          <w:lang w:eastAsia="pl-PL"/>
        </w:rPr>
        <w:t>............................................................................................................................</w:t>
      </w:r>
    </w:p>
    <w:p w14:paraId="5E264DA6" w14:textId="77777777" w:rsidR="005803E7" w:rsidRPr="005803E7" w:rsidRDefault="005803E7" w:rsidP="005803E7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5803E7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7E7DB2C4" w14:textId="77777777" w:rsidR="005803E7" w:rsidRPr="005803E7" w:rsidRDefault="005803E7" w:rsidP="005803E7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2" w:name="_Hlk183690059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 km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3" w:name="_Hlk183690188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jednodniowych krajowych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3"/>
      <w:proofErr w:type="spellStart"/>
      <w:r w:rsidRPr="005803E7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2505 km: ……………. PLN</w:t>
      </w:r>
    </w:p>
    <w:p w14:paraId="374004C3" w14:textId="77777777" w:rsidR="005803E7" w:rsidRPr="005803E7" w:rsidRDefault="005803E7" w:rsidP="005803E7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4" w:name="_Hlk183690244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brutto za 1 km trasy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jednodniowych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  <w:bookmarkEnd w:id="2"/>
      <w:bookmarkEnd w:id="4"/>
    </w:p>
    <w:p w14:paraId="2E03748C" w14:textId="77777777" w:rsidR="005803E7" w:rsidRPr="005803E7" w:rsidRDefault="005803E7" w:rsidP="005803E7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bookmarkStart w:id="5" w:name="_Hlk183690591"/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km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bookmarkStart w:id="6" w:name="_Hlk183690268"/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wielodniowych</w:t>
      </w:r>
      <w:bookmarkEnd w:id="6"/>
      <w:r w:rsidRPr="005803E7">
        <w:rPr>
          <w:rFonts w:ascii="Times New Roman" w:eastAsia="Times New Roman" w:hAnsi="Times New Roman"/>
          <w:b/>
          <w:highlight w:val="yellow"/>
          <w:lang w:eastAsia="pl-PL"/>
        </w:rPr>
        <w:t xml:space="preserve"> krajowych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5"/>
      <w:proofErr w:type="spellStart"/>
      <w:r w:rsidRPr="005803E7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1450 km: ……………. PLN, </w:t>
      </w:r>
      <w:bookmarkStart w:id="7" w:name="_Hlk183690283"/>
    </w:p>
    <w:p w14:paraId="3449A7F4" w14:textId="22681DE4" w:rsidR="005803E7" w:rsidRPr="005803E7" w:rsidRDefault="005803E7" w:rsidP="005803E7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brutto za 1 km trasy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wielodniowych krajowych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  <w:bookmarkStart w:id="8" w:name="_Hlk183692007"/>
      <w:bookmarkStart w:id="9" w:name="_Hlk117683332"/>
      <w:bookmarkEnd w:id="7"/>
    </w:p>
    <w:p w14:paraId="5519AD74" w14:textId="0F4F6B21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  <w:bookmarkEnd w:id="8"/>
    </w:p>
    <w:p w14:paraId="55202CBB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B.  NOCLEGI</w:t>
      </w:r>
    </w:p>
    <w:p w14:paraId="4E60E9DC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bookmarkStart w:id="10" w:name="_Hlk183691435"/>
      <w:r w:rsidRPr="005803E7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</w:t>
      </w:r>
      <w:bookmarkStart w:id="11" w:name="_Hlk183691186"/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5803E7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57 : ………………. PLN</w:t>
      </w:r>
    </w:p>
    <w:bookmarkEnd w:id="11"/>
    <w:p w14:paraId="76F87449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5803E7">
        <w:rPr>
          <w:rFonts w:ascii="Times New Roman" w:eastAsia="Times New Roman" w:hAnsi="Times New Roman"/>
          <w:highlight w:val="yellow"/>
          <w:u w:val="single"/>
          <w:lang w:eastAsia="pl-PL"/>
        </w:rPr>
        <w:lastRenderedPageBreak/>
        <w:t>a w tym:</w:t>
      </w:r>
    </w:p>
    <w:p w14:paraId="34920CC8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zagranicznych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62011CA9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</w:p>
    <w:bookmarkEnd w:id="10"/>
    <w:p w14:paraId="5FB56E96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C. POSIŁKI</w:t>
      </w:r>
    </w:p>
    <w:p w14:paraId="4E605F9C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Cena brutto za maksymalną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osobo-</w:t>
      </w:r>
      <w:bookmarkStart w:id="12" w:name="_Hlk183691552"/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posiłków</w:t>
      </w:r>
      <w:bookmarkEnd w:id="12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5803E7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422: ………………. PLN</w:t>
      </w:r>
    </w:p>
    <w:p w14:paraId="6240CBD2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5803E7">
        <w:rPr>
          <w:rFonts w:ascii="Times New Roman" w:eastAsia="Times New Roman" w:hAnsi="Times New Roman"/>
          <w:highlight w:val="yellow"/>
          <w:u w:val="single"/>
          <w:lang w:eastAsia="pl-PL"/>
        </w:rPr>
        <w:t xml:space="preserve">a w tym: </w:t>
      </w:r>
    </w:p>
    <w:p w14:paraId="6AD8238F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Cena brutto za jeden posiłek w wyjazdach krajowych </w:t>
      </w: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5803E7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00D910DA" w14:textId="77777777" w:rsidR="005803E7" w:rsidRPr="005803E7" w:rsidRDefault="005803E7" w:rsidP="005803E7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5803E7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</w:p>
    <w:bookmarkEnd w:id="9"/>
    <w:p w14:paraId="285D064E" w14:textId="1BF6D0EB" w:rsidR="00761A36" w:rsidRDefault="009E1219" w:rsidP="00B2338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23386">
        <w:rPr>
          <w:rFonts w:ascii="Times New Roman" w:hAnsi="Times New Roman"/>
        </w:rPr>
        <w:t xml:space="preserve">. </w:t>
      </w:r>
      <w:r w:rsidR="005A4B3D" w:rsidRPr="00FC704A">
        <w:rPr>
          <w:rFonts w:ascii="Times New Roman" w:hAnsi="Times New Roman"/>
        </w:rPr>
        <w:t>Wynagrodzenie obejmuje wszystkie koszty jakie poniesie Wykonawca z tytułu należytej oraz zgodnej z obowiązującymi przepisami realizacji przedmiotu niniejszej umowy</w:t>
      </w:r>
      <w:r w:rsidR="003A40D1">
        <w:rPr>
          <w:rFonts w:ascii="Times New Roman" w:hAnsi="Times New Roman"/>
        </w:rPr>
        <w:t>.</w:t>
      </w:r>
    </w:p>
    <w:p w14:paraId="66B99811" w14:textId="77777777" w:rsidR="00DE35A8" w:rsidRPr="00FC704A" w:rsidRDefault="00DE35A8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18C877CD" w14:textId="77777777" w:rsidR="001B4AC9" w:rsidRPr="00FC704A" w:rsidRDefault="001B4AC9" w:rsidP="001B4AC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7B170D28" w14:textId="41504C4E" w:rsidR="005A4B3D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 w:rsidRPr="00DE35A8">
        <w:rPr>
          <w:rFonts w:ascii="Times New Roman" w:hAnsi="Times New Roman"/>
          <w:bCs/>
        </w:rPr>
        <w:t xml:space="preserve">1. </w:t>
      </w:r>
      <w:r>
        <w:rPr>
          <w:rFonts w:ascii="Times New Roman" w:hAnsi="Times New Roman"/>
          <w:bCs/>
        </w:rPr>
        <w:t xml:space="preserve">Zleceniobiorca zobowiązuje się zrealizować przedmiot umowy przy udziale koordynatora wizyt studyjnych </w:t>
      </w:r>
      <w:proofErr w:type="spellStart"/>
      <w:r>
        <w:rPr>
          <w:rFonts w:ascii="Times New Roman" w:hAnsi="Times New Roman"/>
          <w:bCs/>
        </w:rPr>
        <w:t>tj</w:t>
      </w:r>
      <w:proofErr w:type="spellEnd"/>
      <w:r>
        <w:rPr>
          <w:rFonts w:ascii="Times New Roman" w:hAnsi="Times New Roman"/>
          <w:bCs/>
        </w:rPr>
        <w:t xml:space="preserve">: </w:t>
      </w:r>
      <w:bookmarkStart w:id="13" w:name="_Hlk184208240"/>
      <w:r>
        <w:rPr>
          <w:rFonts w:ascii="Times New Roman" w:hAnsi="Times New Roman"/>
          <w:bCs/>
        </w:rPr>
        <w:t>………………… tel. …………………… e-mail ……………….</w:t>
      </w:r>
      <w:bookmarkEnd w:id="13"/>
    </w:p>
    <w:p w14:paraId="2E1B56CD" w14:textId="5CFFECE0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Osobami wyznaczonymi do współpracy przy wykonywaniu umowy ze strony Zleceniodawcy są:</w:t>
      </w:r>
    </w:p>
    <w:p w14:paraId="612F2B69" w14:textId="6AA8CE23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Pr="00DE35A8">
        <w:rPr>
          <w:rFonts w:ascii="Times New Roman" w:hAnsi="Times New Roman"/>
          <w:bCs/>
        </w:rPr>
        <w:t>………………… tel. …………………… e-mail ……………….</w:t>
      </w:r>
    </w:p>
    <w:p w14:paraId="68F8FA04" w14:textId="2957EA4A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b) ………………… tel. …………………… e-mail ……………….</w:t>
      </w:r>
    </w:p>
    <w:p w14:paraId="2CC3F2CC" w14:textId="7894B5C5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Pr="00DE35A8">
        <w:rPr>
          <w:rFonts w:ascii="Times New Roman" w:hAnsi="Times New Roman"/>
          <w:bCs/>
        </w:rPr>
        <w:t xml:space="preserve">Każda ze Stron oświadcza, iż reprezentujące ją osoby są umocowane przez Stronę jedynie do dokonywania czynności faktycznych związanych z realizacją przedmiotu umowy. Osoby </w:t>
      </w:r>
      <w:bookmarkStart w:id="14" w:name="_Hlk184208424"/>
      <w:r w:rsidRPr="00DE35A8">
        <w:rPr>
          <w:rFonts w:ascii="Times New Roman" w:hAnsi="Times New Roman"/>
          <w:bCs/>
        </w:rPr>
        <w:t>wymienione w ust. 1</w:t>
      </w:r>
      <w:r>
        <w:rPr>
          <w:rFonts w:ascii="Times New Roman" w:hAnsi="Times New Roman"/>
          <w:bCs/>
        </w:rPr>
        <w:t xml:space="preserve"> i 2</w:t>
      </w:r>
      <w:r w:rsidRPr="00DE35A8">
        <w:rPr>
          <w:rFonts w:ascii="Times New Roman" w:hAnsi="Times New Roman"/>
          <w:bCs/>
        </w:rPr>
        <w:t xml:space="preserve"> </w:t>
      </w:r>
      <w:bookmarkEnd w:id="14"/>
      <w:r w:rsidRPr="00DE35A8">
        <w:rPr>
          <w:rFonts w:ascii="Times New Roman" w:hAnsi="Times New Roman"/>
          <w:bCs/>
        </w:rPr>
        <w:t>nie są upoważnione do dokonywania czynności prawnych w tym w szczególności takich, które mogłyby powodować zmiany w umowie.</w:t>
      </w:r>
    </w:p>
    <w:p w14:paraId="19FD8E83" w14:textId="75E91A6F" w:rsidR="006E5198" w:rsidRP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4.</w:t>
      </w:r>
      <w:r w:rsidRPr="006E5198">
        <w:rPr>
          <w:rFonts w:ascii="Times New Roman" w:hAnsi="Times New Roman"/>
          <w:bCs/>
        </w:rPr>
        <w:tab/>
        <w:t xml:space="preserve">Stronom przysługuje możliwość zmiany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</w:t>
      </w:r>
      <w:r w:rsidRPr="006E5198">
        <w:rPr>
          <w:rFonts w:ascii="Times New Roman" w:hAnsi="Times New Roman"/>
          <w:bCs/>
        </w:rPr>
        <w:t>.</w:t>
      </w:r>
    </w:p>
    <w:p w14:paraId="02918B58" w14:textId="6A57A3E0" w:rsid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5.</w:t>
      </w:r>
      <w:r w:rsidRPr="006E5198">
        <w:rPr>
          <w:rFonts w:ascii="Times New Roman" w:hAnsi="Times New Roman"/>
          <w:bCs/>
        </w:rPr>
        <w:tab/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 2</w:t>
      </w:r>
      <w:r w:rsidRPr="006E5198">
        <w:rPr>
          <w:rFonts w:ascii="Times New Roman" w:hAnsi="Times New Roman"/>
          <w:bCs/>
        </w:rPr>
        <w:t>.</w:t>
      </w:r>
    </w:p>
    <w:p w14:paraId="34047E35" w14:textId="2D787E49" w:rsidR="006E5198" w:rsidRPr="00DE35A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Pr="006E51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  <w:r w:rsidRPr="006E5198">
        <w:rPr>
          <w:rFonts w:ascii="Times New Roman" w:hAnsi="Times New Roman"/>
          <w:bCs/>
        </w:rPr>
        <w:tab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 za skutecznie doręczoną.</w:t>
      </w:r>
    </w:p>
    <w:p w14:paraId="32C4F581" w14:textId="77777777" w:rsidR="001B4AC9" w:rsidRPr="00FC704A" w:rsidRDefault="001B4AC9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3D347F4C" w:rsidR="005A4B3D" w:rsidRPr="00815989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815989">
        <w:rPr>
          <w:rFonts w:ascii="Times New Roman" w:hAnsi="Times New Roman"/>
          <w:b/>
          <w:bCs/>
        </w:rPr>
        <w:t xml:space="preserve">§ </w:t>
      </w:r>
      <w:r w:rsidR="006E5198" w:rsidRPr="00815989">
        <w:rPr>
          <w:rFonts w:ascii="Times New Roman" w:hAnsi="Times New Roman"/>
          <w:b/>
          <w:bCs/>
        </w:rPr>
        <w:t>5</w:t>
      </w:r>
    </w:p>
    <w:p w14:paraId="2D2E21C0" w14:textId="77777777" w:rsidR="00815989" w:rsidRPr="00815989" w:rsidRDefault="005A4B3D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1.</w:t>
      </w:r>
      <w:r w:rsidR="003A40D1" w:rsidRPr="00815989">
        <w:rPr>
          <w:rFonts w:ascii="Times New Roman" w:hAnsi="Times New Roman"/>
        </w:rPr>
        <w:t xml:space="preserve"> </w:t>
      </w:r>
      <w:r w:rsidRPr="00815989">
        <w:rPr>
          <w:rFonts w:ascii="Times New Roman" w:hAnsi="Times New Roman"/>
        </w:rPr>
        <w:t xml:space="preserve">Należność,  o której mowa w § 3 będzie uregulowana </w:t>
      </w:r>
      <w:r w:rsidR="002305BD" w:rsidRPr="00815989">
        <w:rPr>
          <w:rFonts w:ascii="Times New Roman" w:hAnsi="Times New Roman"/>
        </w:rPr>
        <w:t xml:space="preserve"> miesięcznie, </w:t>
      </w:r>
      <w:r w:rsidR="003A40D1" w:rsidRPr="00815989">
        <w:rPr>
          <w:rFonts w:ascii="Times New Roman" w:hAnsi="Times New Roman"/>
        </w:rPr>
        <w:t>po wykonaniu usługi wyjazdu</w:t>
      </w:r>
      <w:r w:rsidR="002305BD" w:rsidRPr="00815989">
        <w:rPr>
          <w:rFonts w:ascii="Times New Roman" w:hAnsi="Times New Roman"/>
        </w:rPr>
        <w:t>,</w:t>
      </w:r>
      <w:r w:rsidR="003A40D1" w:rsidRPr="00815989">
        <w:rPr>
          <w:rFonts w:ascii="Times New Roman" w:hAnsi="Times New Roman"/>
        </w:rPr>
        <w:t xml:space="preserve"> wg ilości przejechanych kilometrów, zrealizowanych noclegów oraz posiłków, zgodnie z cenami określonymi na formularzu oferty, na podstawie protokołu, </w:t>
      </w:r>
      <w:r w:rsidR="00815989" w:rsidRPr="00815989">
        <w:rPr>
          <w:rFonts w:ascii="Times New Roman" w:hAnsi="Times New Roman"/>
        </w:rPr>
        <w:t>w terminie 21 dni od dnia otrzymania prawidłowo wystawionej faktury przez Sprzedawcę, po dokonaniu odbioru przedmiotu umowy, potwierdzonego protokołem zdawczo odbiorczym.</w:t>
      </w:r>
    </w:p>
    <w:p w14:paraId="5DD19B2A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2. Zapłata wynagrodzenia nastąpi przelewem na rachunek Sprzedawcy figurujący, na dzień zlecenia przelewu, w wykazie podmiotów, o którym mowa w art. 96b ust. 1 ustawy o podatku od towarów i usług. W przypadku braku, na dzień zapłaty, numeru rachunku w powyższym wykazie, nie mają zastosowania zapisy dotyczące naliczania odsetek ustawowych za nieterminową zapłatę, o których mowa w ust. 3.</w:t>
      </w:r>
    </w:p>
    <w:p w14:paraId="4D3A80FC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3. 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58731E82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4. Sprzedawca nie może dokonywać cesji wierzytelności wynikających z niniejszej umowy.</w:t>
      </w:r>
    </w:p>
    <w:p w14:paraId="53664EB2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5. Zamawiający zobowiązuje Sprzedawcę do wystawiania faktur w postaci faktur ustrukturyzowanych za pośrednictwem Krajowego Systemu e Faktur (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 xml:space="preserve">), w każdym przypadku, w którym obowiązek ten wynika z przepisów powszechnie obowiązującego prawa, w szczególności z ustawy z dnia 11 marca 2004 r. o podatku </w:t>
      </w:r>
      <w:r w:rsidRPr="00815989">
        <w:rPr>
          <w:rFonts w:ascii="Times New Roman" w:hAnsi="Times New Roman"/>
        </w:rPr>
        <w:lastRenderedPageBreak/>
        <w:t>od towarów i usług oraz aktów ją nowelizujących. W przypadku spełniania ustawowych przesłanek stosowania Krajowego Systemu e Faktur (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 xml:space="preserve">), Sprzedawca wystawi fakturę w 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>, a w polu „Podmiot3” poda identyfikator wewnętrzny (</w:t>
      </w:r>
      <w:proofErr w:type="spellStart"/>
      <w:r w:rsidRPr="00815989">
        <w:rPr>
          <w:rFonts w:ascii="Times New Roman" w:hAnsi="Times New Roman"/>
        </w:rPr>
        <w:t>IDWew</w:t>
      </w:r>
      <w:proofErr w:type="spellEnd"/>
      <w:r w:rsidRPr="00815989">
        <w:rPr>
          <w:rFonts w:ascii="Times New Roman" w:hAnsi="Times New Roman"/>
        </w:rPr>
        <w:t xml:space="preserve">) jednostki Zamawiającego: 6750001923 ….. </w:t>
      </w:r>
    </w:p>
    <w:p w14:paraId="16E5EAF8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6. Za moment doręczenia faktury ustrukturyzowanej wystawionej za pośrednictwem Krajowego Systemu e Faktur uważa się dzień przydzielenia jej w tym systemie numeru identyfikującego (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 xml:space="preserve"> ID).</w:t>
      </w:r>
    </w:p>
    <w:p w14:paraId="7F0FEE0B" w14:textId="306EC00F" w:rsidR="00FC704A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7. Faktura powinna zawierać numer wewnętrzny zamówienia lub umowy nadany przez Zamawiającego.</w:t>
      </w:r>
    </w:p>
    <w:p w14:paraId="23CAC941" w14:textId="77777777" w:rsid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4157F04C" w14:textId="77777777" w:rsidR="002F6E07" w:rsidRPr="002F6E07" w:rsidRDefault="002F6E07" w:rsidP="002F6E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6E07">
        <w:rPr>
          <w:rFonts w:ascii="Times New Roman" w:eastAsia="Times New Roman" w:hAnsi="Times New Roman"/>
          <w:b/>
          <w:bCs/>
          <w:lang w:eastAsia="pl-PL"/>
        </w:rPr>
        <w:t>§ 6</w:t>
      </w:r>
    </w:p>
    <w:p w14:paraId="65AA71DE" w14:textId="77777777" w:rsidR="002F6E07" w:rsidRPr="002F6E07" w:rsidRDefault="002F6E07" w:rsidP="002F6E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1. Strony ustanawiają odpowiedzialność za niewykonanie lub nienależyte wykonanie umowy w formie kar umownych .</w:t>
      </w:r>
    </w:p>
    <w:p w14:paraId="56DF3ED1" w14:textId="77777777" w:rsidR="002F6E07" w:rsidRPr="002F6E07" w:rsidRDefault="002F6E07" w:rsidP="002F6E0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2. Zleceniobiorca zapłaci Zleceniodawcy kary umowne:</w:t>
      </w:r>
    </w:p>
    <w:p w14:paraId="4D79CAB7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 za zwłokę w rozpoczęciu świadczenia usług, w wysokości 10% wynagrodzenia brutto określonego w § 3 ust.1 za każdą godzinę zwłoki;</w:t>
      </w:r>
    </w:p>
    <w:p w14:paraId="5D883E42" w14:textId="7C6584FF" w:rsidR="009A67CA" w:rsidRDefault="002F6E07" w:rsidP="009A67CA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z tytułu odstąpienia od umowy w całości przez którąkolwiek ze stron </w:t>
      </w:r>
      <w:bookmarkStart w:id="15" w:name="_Hlk243469611"/>
      <w:r w:rsidRPr="002F6E07">
        <w:rPr>
          <w:rFonts w:ascii="Times New Roman" w:eastAsia="Times New Roman" w:hAnsi="Times New Roman"/>
          <w:lang w:eastAsia="pl-PL"/>
        </w:rPr>
        <w:t xml:space="preserve">z </w:t>
      </w:r>
      <w:r w:rsidR="00692C9E">
        <w:rPr>
          <w:rFonts w:ascii="Times New Roman" w:eastAsia="Times New Roman" w:hAnsi="Times New Roman"/>
          <w:lang w:eastAsia="pl-PL"/>
        </w:rPr>
        <w:t xml:space="preserve">przyczyn leżących po stronie </w:t>
      </w:r>
      <w:bookmarkEnd w:id="15"/>
      <w:r w:rsidRPr="002F6E07">
        <w:rPr>
          <w:rFonts w:ascii="Times New Roman" w:eastAsia="Times New Roman" w:hAnsi="Times New Roman"/>
          <w:lang w:eastAsia="pl-PL"/>
        </w:rPr>
        <w:t>Zleceniobiorcy, w wysokości 10% całkowitego wynagrodzenia brutto określonego w  § 3 ust. 1;</w:t>
      </w:r>
    </w:p>
    <w:p w14:paraId="66DFD233" w14:textId="0570AFD8" w:rsidR="009A67CA" w:rsidRPr="009A67CA" w:rsidRDefault="009A67CA" w:rsidP="009A67CA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A67CA">
        <w:rPr>
          <w:rFonts w:ascii="Times New Roman" w:hAnsi="Times New Roman"/>
        </w:rPr>
        <w:t xml:space="preserve">z tytułu wypowiedzenia umowy </w:t>
      </w:r>
      <w:r w:rsidR="00692C9E" w:rsidRPr="00692C9E">
        <w:rPr>
          <w:rFonts w:ascii="Times New Roman" w:hAnsi="Times New Roman"/>
        </w:rPr>
        <w:t xml:space="preserve">z przyczyn leżących po stronie </w:t>
      </w:r>
      <w:r w:rsidRPr="009A67CA">
        <w:rPr>
          <w:rFonts w:ascii="Times New Roman" w:hAnsi="Times New Roman"/>
        </w:rPr>
        <w:t xml:space="preserve">Zleceniobiorcy, w wysokości 10 % od kwoty stanowiącej różnicę pomiędzy całkowitym wynagrodzeniem brutto za przedmiot umowy określonym w § </w:t>
      </w:r>
      <w:r>
        <w:rPr>
          <w:rFonts w:ascii="Times New Roman" w:hAnsi="Times New Roman"/>
        </w:rPr>
        <w:t>3</w:t>
      </w:r>
      <w:r w:rsidRPr="009A67CA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 xml:space="preserve"> 1</w:t>
      </w:r>
      <w:r w:rsidRPr="009A67CA">
        <w:rPr>
          <w:rFonts w:ascii="Times New Roman" w:hAnsi="Times New Roman"/>
        </w:rPr>
        <w:t>, a sumą wynagrodzeń brutto za usługi zrealizowane do dnia wypowiedzenia umowy.</w:t>
      </w:r>
    </w:p>
    <w:p w14:paraId="6972915A" w14:textId="338670F0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3. Zleceniodawca zapłaci Zleceniobiorcy karę umowną z tytułu odstąpienia od umowy w całości przez którąkolwiek ze stron </w:t>
      </w:r>
      <w:r w:rsidR="00692C9E" w:rsidRPr="002F6E07">
        <w:rPr>
          <w:rFonts w:ascii="Times New Roman" w:eastAsia="Times New Roman" w:hAnsi="Times New Roman"/>
          <w:lang w:eastAsia="pl-PL"/>
        </w:rPr>
        <w:t xml:space="preserve">z </w:t>
      </w:r>
      <w:r w:rsidR="00692C9E">
        <w:rPr>
          <w:rFonts w:ascii="Times New Roman" w:eastAsia="Times New Roman" w:hAnsi="Times New Roman"/>
          <w:lang w:eastAsia="pl-PL"/>
        </w:rPr>
        <w:t xml:space="preserve">przyczyn leżących po stronie </w:t>
      </w:r>
      <w:r w:rsidRPr="002F6E07">
        <w:rPr>
          <w:rFonts w:ascii="Times New Roman" w:eastAsia="Times New Roman" w:hAnsi="Times New Roman"/>
          <w:lang w:eastAsia="pl-PL"/>
        </w:rPr>
        <w:t>Zleceniodawcy, w wysokości 10% całkowitego wynagrodzenia brutto określonego w § 3 ust. 1;</w:t>
      </w:r>
    </w:p>
    <w:p w14:paraId="6B3F27F2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4. Zleceniobiorca zapłaci Zleceniodawcy karę umowną w wysokości 0,5% wynagrodzenia brutto, określonego w  § 3 ust. 1 umowy, jeżeli przedmiot umowy zostanie wykonany nienależycie (za każdy przypadek naruszenia odrębnie). Za nienależyte wykonanie umowy rozumie się niezgodne z opisem przedmiotu umowy wykonanie zamówienia, a w szczególności:</w:t>
      </w:r>
    </w:p>
    <w:p w14:paraId="70EC719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a) niewystarczającą liczbę porcji posiłków;</w:t>
      </w:r>
    </w:p>
    <w:p w14:paraId="39CE7F4E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b) za zwłokę w realizacji danej usługi składającej się na przedmiot umowy, w stosunku do uzgodnionego harmonogramu przebiegu wizyty;</w:t>
      </w:r>
    </w:p>
    <w:p w14:paraId="41F697E5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c) niezapewnienie zakwaterowania w hotelach o standardzie minimum trzygwiazdkowym, posiadającym zaplecze noclegowo-restauracyjne.</w:t>
      </w:r>
    </w:p>
    <w:p w14:paraId="2C2E0DC0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5. Jeżeli kary umowne nie pokryją poniesionej szkody, Strony niniejszej umowy zastrzegają sobie prawo dochodzenia odszkodowania uzupełniającego do wysokości wartości umowy. </w:t>
      </w:r>
    </w:p>
    <w:p w14:paraId="7DD24541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6. Zamawiający zastrzega sobie prawo potrącenia ewentualnych kar umownych z należnej do zapłaty faktury.</w:t>
      </w:r>
    </w:p>
    <w:p w14:paraId="06B7CBE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7. Łączna maksymalna wysokość kar umownych, których mogą dochodzić Strony nie może przekroczyć 20% całkowitego wynagrodzenia brutto o którym mowa w § 3 ust. 1 umowy.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42576514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7</w:t>
      </w:r>
    </w:p>
    <w:p w14:paraId="3867B918" w14:textId="0F332964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Zleceniodawca może rozwiązać umowę </w:t>
      </w:r>
      <w:r w:rsidR="00894A8C">
        <w:rPr>
          <w:rFonts w:ascii="Times New Roman" w:hAnsi="Times New Roman"/>
        </w:rPr>
        <w:t xml:space="preserve">ze skutkiem </w:t>
      </w:r>
      <w:r w:rsidRPr="00FC704A">
        <w:rPr>
          <w:rFonts w:ascii="Times New Roman" w:hAnsi="Times New Roman"/>
        </w:rPr>
        <w:t>natychmiastowym (bez zachowania okresu wypowiedzenia)  z następujących przyczyn:</w:t>
      </w:r>
    </w:p>
    <w:p w14:paraId="7E34A143" w14:textId="0E2377EE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441B757C" w14:textId="1580ED7C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5D71C1E3" w14:textId="77777777" w:rsidR="003D7536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rozwiązania umowy konsorcjum przez co najmniej jednego z członków konsorcjum</w:t>
      </w:r>
      <w:r w:rsidR="003D7536">
        <w:rPr>
          <w:rFonts w:ascii="Times New Roman" w:hAnsi="Times New Roman"/>
        </w:rPr>
        <w:t>.</w:t>
      </w:r>
    </w:p>
    <w:p w14:paraId="1E429263" w14:textId="5B98510F" w:rsidR="003D7536" w:rsidRPr="003D7536" w:rsidRDefault="003D7536" w:rsidP="003D7536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3D7536">
        <w:rPr>
          <w:rStyle w:val="colour"/>
          <w:sz w:val="22"/>
          <w:szCs w:val="22"/>
        </w:rPr>
        <w:t xml:space="preserve">2. </w:t>
      </w:r>
      <w:r>
        <w:rPr>
          <w:rStyle w:val="colour"/>
          <w:sz w:val="22"/>
          <w:szCs w:val="22"/>
        </w:rPr>
        <w:t>Rozwiązanie</w:t>
      </w:r>
      <w:r w:rsidRPr="003D7536">
        <w:rPr>
          <w:rStyle w:val="colour"/>
          <w:sz w:val="22"/>
          <w:szCs w:val="22"/>
        </w:rPr>
        <w:t xml:space="preserve"> umowy  powinno nastąpić w formie pisemnej, pod rygorem nieważności i powinno zawierać uzasadnienie. </w:t>
      </w:r>
      <w:r>
        <w:rPr>
          <w:rStyle w:val="colour"/>
          <w:sz w:val="22"/>
          <w:szCs w:val="22"/>
        </w:rPr>
        <w:t xml:space="preserve">Rozwiązanie </w:t>
      </w:r>
      <w:r w:rsidRPr="003D7536">
        <w:rPr>
          <w:rStyle w:val="colour"/>
          <w:sz w:val="22"/>
          <w:szCs w:val="22"/>
        </w:rPr>
        <w:t xml:space="preserve">umowy może nastąpić w terminie 14 dni od wystąpienia zdarzenia stanowiącego podstawę do </w:t>
      </w:r>
      <w:r>
        <w:rPr>
          <w:rStyle w:val="colour"/>
          <w:sz w:val="22"/>
          <w:szCs w:val="22"/>
        </w:rPr>
        <w:t>rozwiązania</w:t>
      </w:r>
      <w:r w:rsidRPr="003D7536">
        <w:rPr>
          <w:rStyle w:val="colour"/>
          <w:sz w:val="22"/>
          <w:szCs w:val="22"/>
        </w:rPr>
        <w:t>.</w:t>
      </w:r>
    </w:p>
    <w:p w14:paraId="6C76F07C" w14:textId="490199B0" w:rsidR="00FC704A" w:rsidRPr="00FC704A" w:rsidRDefault="00FC704A" w:rsidP="003D7536">
      <w:pPr>
        <w:spacing w:after="0" w:line="240" w:lineRule="auto"/>
        <w:ind w:left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4277112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8</w:t>
      </w:r>
    </w:p>
    <w:p w14:paraId="18B775D1" w14:textId="77F79B0D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Zleceniodawca stworzy niezbędne warunki organizacyjne umożliwiające dostęp pracownikom</w:t>
      </w:r>
      <w:r w:rsidR="00B23386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Zleceniobiorcy do pomieszczeń – w zakresie niezbędnym do wykonania niniejszej umowy.  </w:t>
      </w:r>
    </w:p>
    <w:p w14:paraId="650829E1" w14:textId="77777777" w:rsidR="00982A25" w:rsidRDefault="00982A25" w:rsidP="00815989">
      <w:pPr>
        <w:spacing w:after="0" w:line="240" w:lineRule="auto"/>
        <w:rPr>
          <w:rFonts w:ascii="Times New Roman" w:hAnsi="Times New Roman"/>
          <w:b/>
        </w:rPr>
      </w:pPr>
    </w:p>
    <w:p w14:paraId="2982D53A" w14:textId="5F15DE9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lastRenderedPageBreak/>
        <w:t xml:space="preserve">§ </w:t>
      </w:r>
      <w:r w:rsidR="009E21E0">
        <w:rPr>
          <w:rFonts w:ascii="Times New Roman" w:hAnsi="Times New Roman"/>
          <w:b/>
        </w:rPr>
        <w:t>9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5841718F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terminu realizacji przedmiotu zamówienia, gdy jest ona spowodowana:</w:t>
      </w:r>
    </w:p>
    <w:p w14:paraId="040F158E" w14:textId="77777777" w:rsidR="00FC704A" w:rsidRPr="00FC704A" w:rsidRDefault="00FC704A" w:rsidP="00692C9E">
      <w:p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692C9E">
      <w:p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692C9E">
      <w:p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7CD1E075" w:rsidR="00FC704A" w:rsidRPr="00FC704A" w:rsidRDefault="00692C9E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d</w:t>
      </w:r>
      <w:r w:rsidR="00FC704A" w:rsidRPr="00FC704A">
        <w:rPr>
          <w:rFonts w:ascii="Times New Roman" w:hAnsi="Times New Roman"/>
          <w:color w:val="000000"/>
          <w:kern w:val="2"/>
        </w:rPr>
        <w:t>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045632F8" w14:textId="070393B2" w:rsidR="002305BD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1B0CD6CD" w14:textId="77777777" w:rsidR="002305BD" w:rsidRPr="002305BD" w:rsidRDefault="002305BD" w:rsidP="0039624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0BA35785" w14:textId="67938F08" w:rsidR="009E21E0" w:rsidRPr="009E21E0" w:rsidRDefault="009E21E0" w:rsidP="00133B92">
      <w:pPr>
        <w:widowControl w:val="0"/>
        <w:spacing w:after="0" w:line="240" w:lineRule="auto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</w:t>
      </w:r>
      <w:r w:rsidR="00692C9E">
        <w:rPr>
          <w:rFonts w:ascii="Times New Roman" w:eastAsia="SimSun;宋体" w:hAnsi="Times New Roman"/>
          <w:b/>
          <w:bCs/>
          <w:color w:val="000000"/>
          <w:kern w:val="2"/>
        </w:rPr>
        <w:t>0</w:t>
      </w:r>
    </w:p>
    <w:p w14:paraId="1461511A" w14:textId="4542FCCD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1. </w:t>
      </w:r>
      <w:r w:rsidRPr="009E21E0">
        <w:rPr>
          <w:rFonts w:ascii="Times New Roman" w:hAnsi="Times New Roman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471065E" w14:textId="72EE69AF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F0E3FA2" w14:textId="2E6A59F8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3. </w:t>
      </w:r>
      <w:r w:rsidRPr="009E21E0">
        <w:rPr>
          <w:rFonts w:ascii="Times New Roman" w:hAnsi="Times New Roman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ABEA84" w14:textId="6DBFF627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3DE4560" w14:textId="77777777" w:rsidR="00815989" w:rsidRDefault="00815989" w:rsidP="00133B92">
      <w:pPr>
        <w:spacing w:after="0" w:line="240" w:lineRule="auto"/>
        <w:rPr>
          <w:rFonts w:ascii="Times New Roman" w:hAnsi="Times New Roman"/>
          <w:b/>
        </w:rPr>
      </w:pPr>
    </w:p>
    <w:p w14:paraId="7E37A35A" w14:textId="7C8AD0C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2305BD">
        <w:rPr>
          <w:rFonts w:ascii="Times New Roman" w:hAnsi="Times New Roman"/>
          <w:b/>
        </w:rPr>
        <w:t>1</w:t>
      </w:r>
      <w:r w:rsidR="00692C9E">
        <w:rPr>
          <w:rFonts w:ascii="Times New Roman" w:hAnsi="Times New Roman"/>
          <w:b/>
        </w:rPr>
        <w:t>1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186F26DF" w:rsid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2305BD">
      <w:pPr>
        <w:spacing w:after="0" w:line="240" w:lineRule="auto"/>
        <w:rPr>
          <w:rFonts w:ascii="Times New Roman" w:hAnsi="Times New Roman"/>
        </w:rPr>
      </w:pPr>
    </w:p>
    <w:p w14:paraId="51C1137F" w14:textId="1F37F9D7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</w:t>
      </w:r>
      <w:r w:rsidR="00692C9E">
        <w:rPr>
          <w:rFonts w:ascii="Times New Roman" w:hAnsi="Times New Roman"/>
          <w:b/>
        </w:rPr>
        <w:t>2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43C7D023" w14:textId="433C5D0A" w:rsidR="007703BC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</w:t>
      </w:r>
    </w:p>
    <w:p w14:paraId="07D0D934" w14:textId="36BE2CAD" w:rsidR="001D56D3" w:rsidRPr="007C4B13" w:rsidRDefault="007703BC" w:rsidP="007C4B13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           </w:t>
      </w:r>
      <w:r w:rsidR="001D56D3" w:rsidRPr="007C4B13">
        <w:rPr>
          <w:rFonts w:ascii="Times New Roman" w:hAnsi="Times New Roman"/>
          <w:b/>
        </w:rPr>
        <w:t xml:space="preserve">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5D93EF74" w:rsidR="005E30B1" w:rsidRDefault="00214899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F56114E" w:rsidR="00A82F83" w:rsidRDefault="00AC1D3A" w:rsidP="00B23386">
      <w:pPr>
        <w:tabs>
          <w:tab w:val="left" w:pos="555"/>
          <w:tab w:val="left" w:pos="3960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……………………………</w:t>
      </w:r>
    </w:p>
    <w:p w14:paraId="4C248BC6" w14:textId="77777777" w:rsidR="00133B92" w:rsidRDefault="00AC1D3A" w:rsidP="00133B92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457A34A2" w14:textId="04690655" w:rsidR="000E1347" w:rsidRPr="00B23386" w:rsidRDefault="00162E1C" w:rsidP="00133B92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upoważnionej/ych do reprezentacji)</w:t>
            </w:r>
          </w:p>
        </w:tc>
      </w:tr>
    </w:tbl>
    <w:p w14:paraId="7A40E11A" w14:textId="7C41F22E" w:rsidR="00A82F83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8F4CBEB" w14:textId="323FBDE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26618D8" w14:textId="31D3F7F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BDC0B2E" w14:textId="33A5BEC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89399D2" w14:textId="518117D5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07C1AAC" w14:textId="14181F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C8094EE" w14:textId="6BDE6DB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F22E343" w14:textId="087551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7C7D5F0" w14:textId="686727F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875D98B" w14:textId="3C27920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519B291" w14:textId="55E43BF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FDD6406" w14:textId="5B53063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B22ED49" w14:textId="25F5D9E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774704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0E1347" w:rsidRPr="000E1347" w:rsidSect="00D679EB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8775E" w14:textId="77777777" w:rsidR="00887842" w:rsidRDefault="00887842">
      <w:r>
        <w:separator/>
      </w:r>
    </w:p>
  </w:endnote>
  <w:endnote w:type="continuationSeparator" w:id="0">
    <w:p w14:paraId="47A359C6" w14:textId="77777777" w:rsidR="00887842" w:rsidRDefault="00887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21529" w14:textId="69DCFAF1" w:rsidR="00162E1C" w:rsidRDefault="00162E1C" w:rsidP="0010454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A2CFF" w14:textId="77777777" w:rsidR="00887842" w:rsidRDefault="00887842">
      <w:r>
        <w:separator/>
      </w:r>
    </w:p>
  </w:footnote>
  <w:footnote w:type="continuationSeparator" w:id="0">
    <w:p w14:paraId="4E222D75" w14:textId="77777777" w:rsidR="00887842" w:rsidRDefault="00887842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7F2629">
        <w:rPr>
          <w:rStyle w:val="normaltextrun"/>
          <w:color w:val="000000"/>
          <w:sz w:val="16"/>
          <w:szCs w:val="16"/>
        </w:rPr>
        <w:t>ekspektatywy</w:t>
      </w:r>
      <w:proofErr w:type="spellEnd"/>
      <w:r w:rsidRPr="007F2629">
        <w:rPr>
          <w:rStyle w:val="normaltextrun"/>
          <w:color w:val="000000"/>
          <w:sz w:val="16"/>
          <w:szCs w:val="16"/>
        </w:rPr>
        <w:t>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</w:rPr>
        <w:t>ekspektatywę</w:t>
      </w:r>
      <w:proofErr w:type="spellEnd"/>
      <w:r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B4D4CEF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DF443CE"/>
    <w:multiLevelType w:val="multilevel"/>
    <w:tmpl w:val="148C8A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B392C"/>
    <w:multiLevelType w:val="multilevel"/>
    <w:tmpl w:val="389E92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2F0402E"/>
    <w:multiLevelType w:val="multilevel"/>
    <w:tmpl w:val="AF1E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1023CA"/>
    <w:multiLevelType w:val="multilevel"/>
    <w:tmpl w:val="4738C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88876233">
    <w:abstractNumId w:val="13"/>
  </w:num>
  <w:num w:numId="2" w16cid:durableId="18436627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1205949">
    <w:abstractNumId w:val="19"/>
  </w:num>
  <w:num w:numId="4" w16cid:durableId="1512841090">
    <w:abstractNumId w:val="9"/>
  </w:num>
  <w:num w:numId="5" w16cid:durableId="1243635753">
    <w:abstractNumId w:val="7"/>
  </w:num>
  <w:num w:numId="6" w16cid:durableId="1221407547">
    <w:abstractNumId w:val="28"/>
  </w:num>
  <w:num w:numId="7" w16cid:durableId="866217602">
    <w:abstractNumId w:val="8"/>
  </w:num>
  <w:num w:numId="8" w16cid:durableId="1536113279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01178561">
    <w:abstractNumId w:val="26"/>
  </w:num>
  <w:num w:numId="10" w16cid:durableId="1861458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374586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192072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61867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949306">
    <w:abstractNumId w:val="10"/>
  </w:num>
  <w:num w:numId="15" w16cid:durableId="682904509">
    <w:abstractNumId w:val="33"/>
  </w:num>
  <w:num w:numId="16" w16cid:durableId="1070034872">
    <w:abstractNumId w:val="21"/>
  </w:num>
  <w:num w:numId="17" w16cid:durableId="284233924">
    <w:abstractNumId w:val="6"/>
  </w:num>
  <w:num w:numId="18" w16cid:durableId="1835336817">
    <w:abstractNumId w:val="20"/>
  </w:num>
  <w:num w:numId="19" w16cid:durableId="722607388">
    <w:abstractNumId w:val="15"/>
  </w:num>
  <w:num w:numId="20" w16cid:durableId="427770935">
    <w:abstractNumId w:val="2"/>
    <w:lvlOverride w:ilvl="0">
      <w:startOverride w:val="1"/>
    </w:lvlOverride>
  </w:num>
  <w:num w:numId="21" w16cid:durableId="1048845607">
    <w:abstractNumId w:val="3"/>
    <w:lvlOverride w:ilvl="0">
      <w:startOverride w:val="1"/>
    </w:lvlOverride>
  </w:num>
  <w:num w:numId="22" w16cid:durableId="4231885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4937036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89189333">
    <w:abstractNumId w:val="18"/>
  </w:num>
  <w:num w:numId="25" w16cid:durableId="13159907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056723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35319203">
    <w:abstractNumId w:val="33"/>
  </w:num>
  <w:num w:numId="28" w16cid:durableId="736441633">
    <w:abstractNumId w:val="31"/>
  </w:num>
  <w:num w:numId="29" w16cid:durableId="1193496653">
    <w:abstractNumId w:val="30"/>
  </w:num>
  <w:num w:numId="30" w16cid:durableId="269050574">
    <w:abstractNumId w:val="24"/>
  </w:num>
  <w:num w:numId="31" w16cid:durableId="298413386">
    <w:abstractNumId w:val="27"/>
  </w:num>
  <w:num w:numId="32" w16cid:durableId="1631476235">
    <w:abstractNumId w:val="22"/>
  </w:num>
  <w:num w:numId="33" w16cid:durableId="19473206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468827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319541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1347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33B92"/>
    <w:rsid w:val="0014496C"/>
    <w:rsid w:val="00162E1C"/>
    <w:rsid w:val="00163DE1"/>
    <w:rsid w:val="001836C1"/>
    <w:rsid w:val="00194531"/>
    <w:rsid w:val="00195D0B"/>
    <w:rsid w:val="001A1963"/>
    <w:rsid w:val="001B0416"/>
    <w:rsid w:val="001B4AC9"/>
    <w:rsid w:val="001C0C33"/>
    <w:rsid w:val="001C155B"/>
    <w:rsid w:val="001D56D3"/>
    <w:rsid w:val="001E25AE"/>
    <w:rsid w:val="001F30D7"/>
    <w:rsid w:val="00214899"/>
    <w:rsid w:val="002305BD"/>
    <w:rsid w:val="00247829"/>
    <w:rsid w:val="002740AC"/>
    <w:rsid w:val="00281239"/>
    <w:rsid w:val="00290ADC"/>
    <w:rsid w:val="002D5E0A"/>
    <w:rsid w:val="002E0E47"/>
    <w:rsid w:val="002E2DE1"/>
    <w:rsid w:val="002E30AA"/>
    <w:rsid w:val="002F6E07"/>
    <w:rsid w:val="00315122"/>
    <w:rsid w:val="00316F6D"/>
    <w:rsid w:val="00340FCC"/>
    <w:rsid w:val="00344F99"/>
    <w:rsid w:val="00377D95"/>
    <w:rsid w:val="00383A62"/>
    <w:rsid w:val="00390E83"/>
    <w:rsid w:val="0039624C"/>
    <w:rsid w:val="003A40D1"/>
    <w:rsid w:val="003C2C3B"/>
    <w:rsid w:val="003C79AA"/>
    <w:rsid w:val="003D3290"/>
    <w:rsid w:val="003D7536"/>
    <w:rsid w:val="003F2B7A"/>
    <w:rsid w:val="00421D59"/>
    <w:rsid w:val="004337D6"/>
    <w:rsid w:val="004451C8"/>
    <w:rsid w:val="004466CB"/>
    <w:rsid w:val="00446B8D"/>
    <w:rsid w:val="00456907"/>
    <w:rsid w:val="00470BD8"/>
    <w:rsid w:val="004727DC"/>
    <w:rsid w:val="00480818"/>
    <w:rsid w:val="0048724A"/>
    <w:rsid w:val="004973AF"/>
    <w:rsid w:val="004A0F0D"/>
    <w:rsid w:val="004A5011"/>
    <w:rsid w:val="004C1054"/>
    <w:rsid w:val="004C1761"/>
    <w:rsid w:val="004D29B3"/>
    <w:rsid w:val="004D2ED0"/>
    <w:rsid w:val="004D3851"/>
    <w:rsid w:val="0050385D"/>
    <w:rsid w:val="005117AF"/>
    <w:rsid w:val="00516A0F"/>
    <w:rsid w:val="0052018C"/>
    <w:rsid w:val="00526527"/>
    <w:rsid w:val="00542E74"/>
    <w:rsid w:val="00550C10"/>
    <w:rsid w:val="00564830"/>
    <w:rsid w:val="00570A30"/>
    <w:rsid w:val="00571EAD"/>
    <w:rsid w:val="005803E7"/>
    <w:rsid w:val="00595EA9"/>
    <w:rsid w:val="005A25D4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71137"/>
    <w:rsid w:val="00691104"/>
    <w:rsid w:val="00692C9E"/>
    <w:rsid w:val="006A435F"/>
    <w:rsid w:val="006A79A8"/>
    <w:rsid w:val="006B1641"/>
    <w:rsid w:val="006D0F7E"/>
    <w:rsid w:val="006E5198"/>
    <w:rsid w:val="006F5174"/>
    <w:rsid w:val="007007FD"/>
    <w:rsid w:val="00727F44"/>
    <w:rsid w:val="0074007D"/>
    <w:rsid w:val="00755766"/>
    <w:rsid w:val="00761A36"/>
    <w:rsid w:val="00765833"/>
    <w:rsid w:val="007703BC"/>
    <w:rsid w:val="00774622"/>
    <w:rsid w:val="007858A8"/>
    <w:rsid w:val="007903E8"/>
    <w:rsid w:val="007C4B13"/>
    <w:rsid w:val="007C4FE8"/>
    <w:rsid w:val="007F2629"/>
    <w:rsid w:val="007F7848"/>
    <w:rsid w:val="00805084"/>
    <w:rsid w:val="00814916"/>
    <w:rsid w:val="00815989"/>
    <w:rsid w:val="00840111"/>
    <w:rsid w:val="00857E81"/>
    <w:rsid w:val="008600F5"/>
    <w:rsid w:val="008714E9"/>
    <w:rsid w:val="0087277C"/>
    <w:rsid w:val="00887842"/>
    <w:rsid w:val="00892E0C"/>
    <w:rsid w:val="00894A8C"/>
    <w:rsid w:val="008978A8"/>
    <w:rsid w:val="008A2543"/>
    <w:rsid w:val="008C634A"/>
    <w:rsid w:val="008D7854"/>
    <w:rsid w:val="0090074B"/>
    <w:rsid w:val="00911D57"/>
    <w:rsid w:val="00913C75"/>
    <w:rsid w:val="00923D96"/>
    <w:rsid w:val="0093703C"/>
    <w:rsid w:val="00976B68"/>
    <w:rsid w:val="00982A25"/>
    <w:rsid w:val="00991D0A"/>
    <w:rsid w:val="009944A0"/>
    <w:rsid w:val="00995B0B"/>
    <w:rsid w:val="0099604D"/>
    <w:rsid w:val="009A67CA"/>
    <w:rsid w:val="009D554D"/>
    <w:rsid w:val="009E1219"/>
    <w:rsid w:val="009E21E0"/>
    <w:rsid w:val="009F3A9E"/>
    <w:rsid w:val="00A021DC"/>
    <w:rsid w:val="00A03620"/>
    <w:rsid w:val="00A27684"/>
    <w:rsid w:val="00A31745"/>
    <w:rsid w:val="00A378FB"/>
    <w:rsid w:val="00A47465"/>
    <w:rsid w:val="00A60335"/>
    <w:rsid w:val="00A623F9"/>
    <w:rsid w:val="00A64A10"/>
    <w:rsid w:val="00A72937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3222"/>
    <w:rsid w:val="00B23386"/>
    <w:rsid w:val="00B2681A"/>
    <w:rsid w:val="00B421BE"/>
    <w:rsid w:val="00B46AF2"/>
    <w:rsid w:val="00B62FA7"/>
    <w:rsid w:val="00B745AE"/>
    <w:rsid w:val="00B75500"/>
    <w:rsid w:val="00B8264E"/>
    <w:rsid w:val="00B947FE"/>
    <w:rsid w:val="00BD72A3"/>
    <w:rsid w:val="00C06CEC"/>
    <w:rsid w:val="00C07E4D"/>
    <w:rsid w:val="00C1051C"/>
    <w:rsid w:val="00C1196B"/>
    <w:rsid w:val="00C15DD4"/>
    <w:rsid w:val="00C179C3"/>
    <w:rsid w:val="00C27C99"/>
    <w:rsid w:val="00C43403"/>
    <w:rsid w:val="00C90BEF"/>
    <w:rsid w:val="00CA7BE2"/>
    <w:rsid w:val="00CB3919"/>
    <w:rsid w:val="00CE2332"/>
    <w:rsid w:val="00CE7460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E35A8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418B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western">
    <w:name w:val="western"/>
    <w:basedOn w:val="Normalny"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olour">
    <w:name w:val="colour"/>
    <w:rsid w:val="003D7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2C6BC-03B7-4A22-9CD3-C467F5808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6</Pages>
  <Words>2117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7</cp:revision>
  <cp:lastPrinted>2025-02-12T12:42:00Z</cp:lastPrinted>
  <dcterms:created xsi:type="dcterms:W3CDTF">2026-10-21T08:09:00Z</dcterms:created>
  <dcterms:modified xsi:type="dcterms:W3CDTF">2026-10-23T09:03:00Z</dcterms:modified>
</cp:coreProperties>
</file>