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2A31CB" w14:paraId="571457DA"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2A31CB" w14:paraId="7BDE0235" w14:textId="77777777" w:rsidTr="00831997">
              <w:tc>
                <w:tcPr>
                  <w:tcW w:w="4317" w:type="dxa"/>
                  <w:tcBorders>
                    <w:top w:val="nil"/>
                    <w:left w:val="nil"/>
                    <w:bottom w:val="nil"/>
                    <w:right w:val="nil"/>
                  </w:tcBorders>
                </w:tcPr>
                <w:p w14:paraId="6AE2FB39" w14:textId="77777777" w:rsidR="00846D40" w:rsidRPr="002A31CB" w:rsidRDefault="00846D40" w:rsidP="00C43C12">
                  <w:pPr>
                    <w:pStyle w:val="Nagwek1"/>
                    <w:spacing w:after="120" w:line="276" w:lineRule="auto"/>
                    <w:ind w:left="113" w:right="113"/>
                    <w:rPr>
                      <w:rFonts w:ascii="Arial" w:hAnsi="Arial" w:cs="Arial"/>
                      <w:sz w:val="18"/>
                      <w:szCs w:val="18"/>
                      <w:lang w:val="en-GB"/>
                    </w:rPr>
                  </w:pPr>
                  <w:r w:rsidRPr="002A31CB">
                    <w:rPr>
                      <w:rFonts w:ascii="Arial" w:hAnsi="Arial" w:cs="Arial"/>
                      <w:sz w:val="18"/>
                      <w:szCs w:val="18"/>
                      <w:lang w:val="en-GB"/>
                    </w:rPr>
                    <w:t>CONTRACT No […]/20...</w:t>
                  </w:r>
                </w:p>
                <w:p w14:paraId="20CCB677" w14:textId="77777777" w:rsidR="00846D40" w:rsidRPr="002A31CB" w:rsidRDefault="00846D40" w:rsidP="00C43C12">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14:paraId="6880B757" w14:textId="77777777" w:rsidR="00846D40" w:rsidRPr="002A31CB" w:rsidRDefault="00846D40" w:rsidP="00846D40">
                  <w:pPr>
                    <w:spacing w:line="276" w:lineRule="auto"/>
                    <w:ind w:left="113" w:right="113"/>
                    <w:rPr>
                      <w:rFonts w:ascii="Arial" w:hAnsi="Arial" w:cs="Arial"/>
                      <w:sz w:val="18"/>
                      <w:szCs w:val="18"/>
                      <w:lang w:val="en-GB"/>
                    </w:rPr>
                  </w:pPr>
                </w:p>
                <w:p w14:paraId="2D0662B8" w14:textId="77777777" w:rsidR="00846D40" w:rsidRPr="002A31CB" w:rsidRDefault="00846D40" w:rsidP="00C43C12">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14:paraId="6905E5B6" w14:textId="77777777" w:rsidR="00846D40" w:rsidRPr="002A31CB" w:rsidRDefault="00846D40" w:rsidP="00C43C12">
                  <w:pPr>
                    <w:pStyle w:val="Nagwek1"/>
                    <w:spacing w:after="120" w:line="276" w:lineRule="auto"/>
                    <w:ind w:left="113"/>
                    <w:rPr>
                      <w:rFonts w:ascii="Arial" w:hAnsi="Arial" w:cs="Arial"/>
                      <w:sz w:val="18"/>
                      <w:szCs w:val="18"/>
                    </w:rPr>
                  </w:pPr>
                  <w:r w:rsidRPr="002A31CB">
                    <w:rPr>
                      <w:rFonts w:ascii="Arial" w:hAnsi="Arial" w:cs="Arial"/>
                      <w:sz w:val="18"/>
                      <w:szCs w:val="18"/>
                    </w:rPr>
                    <w:t>KONTRAKT Nr […]/20…</w:t>
                  </w:r>
                </w:p>
                <w:p w14:paraId="224A7227" w14:textId="77777777" w:rsidR="00846D40" w:rsidRPr="002A31CB" w:rsidRDefault="00846D40" w:rsidP="00C43C12">
                  <w:pPr>
                    <w:pStyle w:val="Tekstpodstawowy"/>
                    <w:spacing w:line="276" w:lineRule="auto"/>
                    <w:ind w:left="113"/>
                    <w:jc w:val="both"/>
                    <w:rPr>
                      <w:rFonts w:cs="Arial"/>
                      <w:i/>
                      <w:sz w:val="18"/>
                      <w:szCs w:val="18"/>
                    </w:rPr>
                  </w:pPr>
                  <w:r w:rsidRPr="002A31CB">
                    <w:rPr>
                      <w:rFonts w:cs="Arial"/>
                      <w:sz w:val="18"/>
                      <w:szCs w:val="18"/>
                    </w:rPr>
                    <w:t>Zawarty w dniu […] r. w Krakowie ---</w:t>
                  </w:r>
                </w:p>
                <w:p w14:paraId="1D09FF63" w14:textId="77777777" w:rsidR="00846D40" w:rsidRPr="002A31CB" w:rsidRDefault="00846D40" w:rsidP="00846D40">
                  <w:pPr>
                    <w:spacing w:line="276" w:lineRule="auto"/>
                    <w:jc w:val="both"/>
                    <w:rPr>
                      <w:rFonts w:ascii="Arial" w:hAnsi="Arial" w:cs="Arial"/>
                      <w:sz w:val="18"/>
                      <w:szCs w:val="18"/>
                    </w:rPr>
                  </w:pPr>
                </w:p>
                <w:p w14:paraId="23973BCE" w14:textId="77777777" w:rsidR="00846D40" w:rsidRPr="002A31CB" w:rsidRDefault="00846D40" w:rsidP="00C43C12">
                  <w:pPr>
                    <w:spacing w:line="276" w:lineRule="auto"/>
                    <w:ind w:left="113"/>
                    <w:rPr>
                      <w:rFonts w:ascii="Arial" w:hAnsi="Arial" w:cs="Arial"/>
                      <w:sz w:val="18"/>
                      <w:szCs w:val="18"/>
                    </w:rPr>
                  </w:pPr>
                </w:p>
              </w:tc>
            </w:tr>
            <w:tr w:rsidR="00846D40" w:rsidRPr="002A31CB" w14:paraId="476E75FB" w14:textId="77777777" w:rsidTr="00831997">
              <w:tc>
                <w:tcPr>
                  <w:tcW w:w="4317" w:type="dxa"/>
                  <w:tcBorders>
                    <w:top w:val="nil"/>
                    <w:left w:val="nil"/>
                    <w:bottom w:val="nil"/>
                    <w:right w:val="nil"/>
                  </w:tcBorders>
                </w:tcPr>
                <w:p w14:paraId="0F07AA30" w14:textId="77777777" w:rsidR="00846D40" w:rsidRPr="002A31CB" w:rsidRDefault="00846D40" w:rsidP="00C43C12">
                  <w:pPr>
                    <w:spacing w:before="240" w:line="276" w:lineRule="auto"/>
                    <w:ind w:left="113" w:right="113"/>
                    <w:jc w:val="both"/>
                    <w:rPr>
                      <w:rFonts w:ascii="Arial" w:hAnsi="Arial" w:cs="Arial"/>
                      <w:sz w:val="18"/>
                      <w:szCs w:val="18"/>
                      <w:lang w:val="en-US"/>
                    </w:rPr>
                  </w:pPr>
                  <w:r w:rsidRPr="002A31CB">
                    <w:rPr>
                      <w:rFonts w:ascii="Arial" w:hAnsi="Arial" w:cs="Arial"/>
                      <w:b/>
                      <w:sz w:val="18"/>
                      <w:szCs w:val="18"/>
                      <w:lang w:val="en-US"/>
                    </w:rPr>
                    <w:t>AGH University of Krakow</w:t>
                  </w:r>
                  <w:r w:rsidRPr="002A31CB">
                    <w:rPr>
                      <w:rFonts w:ascii="Arial" w:hAnsi="Arial" w:cs="Arial"/>
                      <w:sz w:val="18"/>
                      <w:szCs w:val="18"/>
                      <w:lang w:val="en-US"/>
                    </w:rPr>
                    <w:t>, Al. </w:t>
                  </w:r>
                  <w:proofErr w:type="spellStart"/>
                  <w:r w:rsidRPr="002A31CB">
                    <w:rPr>
                      <w:rFonts w:ascii="Arial" w:hAnsi="Arial" w:cs="Arial"/>
                      <w:sz w:val="18"/>
                      <w:szCs w:val="18"/>
                      <w:lang w:val="en-US"/>
                    </w:rPr>
                    <w:t>Mickiewicza</w:t>
                  </w:r>
                  <w:proofErr w:type="spellEnd"/>
                  <w:r w:rsidRPr="002A31CB">
                    <w:rPr>
                      <w:rFonts w:ascii="Arial" w:hAnsi="Arial" w:cs="Arial"/>
                      <w:sz w:val="18"/>
                      <w:szCs w:val="18"/>
                      <w:lang w:val="en-US"/>
                    </w:rPr>
                    <w:t xml:space="preserve"> 30 ---</w:t>
                  </w:r>
                </w:p>
                <w:p w14:paraId="34189B86" w14:textId="77777777" w:rsidR="00846D40" w:rsidRPr="002A31CB" w:rsidRDefault="00846D40" w:rsidP="00846D40">
                  <w:pPr>
                    <w:spacing w:line="276" w:lineRule="auto"/>
                    <w:ind w:left="113" w:right="113"/>
                    <w:rPr>
                      <w:rFonts w:ascii="Arial" w:hAnsi="Arial" w:cs="Arial"/>
                      <w:sz w:val="18"/>
                      <w:szCs w:val="18"/>
                      <w:lang w:val="en-US"/>
                    </w:rPr>
                  </w:pPr>
                  <w:r w:rsidRPr="002A31CB">
                    <w:rPr>
                      <w:rFonts w:ascii="Arial" w:hAnsi="Arial" w:cs="Arial"/>
                      <w:sz w:val="18"/>
                      <w:szCs w:val="18"/>
                      <w:lang w:val="en-US"/>
                    </w:rPr>
                    <w:t>Faculty/another Unit/[….] ---</w:t>
                  </w:r>
                </w:p>
                <w:p w14:paraId="2F134457"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11317D39" w14:textId="77777777" w:rsidR="00846D40" w:rsidRPr="002A31CB" w:rsidRDefault="00846D40" w:rsidP="00475481">
                  <w:pPr>
                    <w:numPr>
                      <w:ilvl w:val="0"/>
                      <w:numId w:val="7"/>
                    </w:numPr>
                    <w:spacing w:line="276" w:lineRule="auto"/>
                    <w:ind w:left="454" w:right="113"/>
                    <w:jc w:val="both"/>
                    <w:rPr>
                      <w:rFonts w:ascii="Arial" w:hAnsi="Arial" w:cs="Arial"/>
                      <w:sz w:val="18"/>
                      <w:szCs w:val="18"/>
                      <w:lang w:val="en-GB"/>
                    </w:rPr>
                  </w:pPr>
                  <w:r w:rsidRPr="002A31CB">
                    <w:rPr>
                      <w:rFonts w:ascii="Arial" w:hAnsi="Arial" w:cs="Arial"/>
                      <w:sz w:val="18"/>
                      <w:szCs w:val="18"/>
                      <w:lang w:val="en-GB"/>
                    </w:rPr>
                    <w:t xml:space="preserve">Dean of the Faculty/Unit Manager/ […] acting pursuant to power of attorney dated […] granted by Rector of AGH --- </w:t>
                  </w:r>
                </w:p>
                <w:p w14:paraId="329DAF5A" w14:textId="77777777" w:rsidR="00846D40" w:rsidRPr="002A31CB" w:rsidRDefault="00846D40" w:rsidP="00846D40">
                  <w:pPr>
                    <w:spacing w:line="276" w:lineRule="auto"/>
                    <w:ind w:left="454" w:right="113"/>
                    <w:jc w:val="both"/>
                    <w:rPr>
                      <w:rFonts w:ascii="Arial" w:hAnsi="Arial" w:cs="Arial"/>
                      <w:sz w:val="18"/>
                      <w:szCs w:val="18"/>
                      <w:lang w:val="en-GB"/>
                    </w:rPr>
                  </w:pPr>
                </w:p>
                <w:p w14:paraId="665CD9A6" w14:textId="77777777" w:rsidR="00846D40" w:rsidRPr="002A31CB" w:rsidRDefault="00846D40" w:rsidP="00475481">
                  <w:pPr>
                    <w:numPr>
                      <w:ilvl w:val="0"/>
                      <w:numId w:val="7"/>
                    </w:numPr>
                    <w:spacing w:line="276" w:lineRule="auto"/>
                    <w:ind w:left="453" w:right="113" w:hanging="357"/>
                    <w:jc w:val="both"/>
                    <w:rPr>
                      <w:rFonts w:ascii="Arial" w:hAnsi="Arial" w:cs="Arial"/>
                      <w:sz w:val="18"/>
                      <w:szCs w:val="18"/>
                      <w:lang w:val="en-GB"/>
                    </w:rPr>
                  </w:pPr>
                  <w:r w:rsidRPr="002A31CB">
                    <w:rPr>
                      <w:rFonts w:ascii="Arial" w:hAnsi="Arial" w:cs="Arial"/>
                      <w:sz w:val="18"/>
                      <w:szCs w:val="18"/>
                      <w:lang w:val="en-GB"/>
                    </w:rPr>
                    <w:t>Bursar/Deputy Bursar/ - countersignature from financial officer […] ---</w:t>
                  </w:r>
                </w:p>
                <w:p w14:paraId="131699DD" w14:textId="77777777" w:rsidR="00846D40" w:rsidRPr="002A31CB" w:rsidRDefault="00846D40" w:rsidP="00C43C12">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65195D9E"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1929684B" w14:textId="77777777" w:rsidR="00846D40" w:rsidRPr="002A31CB" w:rsidRDefault="00846D40" w:rsidP="0038618F">
                  <w:pPr>
                    <w:spacing w:before="240" w:line="276" w:lineRule="auto"/>
                    <w:ind w:left="113"/>
                    <w:jc w:val="both"/>
                    <w:rPr>
                      <w:rFonts w:ascii="Arial" w:hAnsi="Arial" w:cs="Arial"/>
                      <w:sz w:val="18"/>
                      <w:szCs w:val="18"/>
                    </w:rPr>
                  </w:pPr>
                  <w:r w:rsidRPr="002A31CB">
                    <w:rPr>
                      <w:rFonts w:ascii="Arial" w:hAnsi="Arial" w:cs="Arial"/>
                      <w:b/>
                      <w:sz w:val="18"/>
                      <w:szCs w:val="18"/>
                    </w:rPr>
                    <w:t>Akademią Górniczo-Hutniczą im. Stanisława Staszica w Krakowie</w:t>
                  </w:r>
                  <w:r w:rsidRPr="002A31CB">
                    <w:rPr>
                      <w:rFonts w:ascii="Arial" w:hAnsi="Arial" w:cs="Arial"/>
                      <w:sz w:val="18"/>
                      <w:szCs w:val="18"/>
                    </w:rPr>
                    <w:t>, Al. Mickiewicza 30, ---</w:t>
                  </w:r>
                </w:p>
                <w:p w14:paraId="6492BC51" w14:textId="77777777" w:rsidR="00846D40" w:rsidRPr="002A31CB" w:rsidRDefault="00846D40" w:rsidP="00846D40">
                  <w:pPr>
                    <w:spacing w:line="276" w:lineRule="auto"/>
                    <w:ind w:left="113"/>
                    <w:rPr>
                      <w:rFonts w:ascii="Arial" w:hAnsi="Arial" w:cs="Arial"/>
                      <w:sz w:val="18"/>
                      <w:szCs w:val="18"/>
                    </w:rPr>
                  </w:pPr>
                  <w:r w:rsidRPr="002A31CB">
                    <w:rPr>
                      <w:rFonts w:ascii="Arial" w:hAnsi="Arial" w:cs="Arial"/>
                      <w:sz w:val="18"/>
                      <w:szCs w:val="18"/>
                    </w:rPr>
                    <w:t>Wydział/inna Jednostka</w:t>
                  </w:r>
                  <w:r w:rsidR="00CB240D" w:rsidRPr="002A31CB">
                    <w:rPr>
                      <w:rFonts w:ascii="Arial" w:hAnsi="Arial" w:cs="Arial"/>
                      <w:sz w:val="18"/>
                      <w:szCs w:val="18"/>
                    </w:rPr>
                    <w:t xml:space="preserve"> […]</w:t>
                  </w:r>
                </w:p>
                <w:p w14:paraId="6C4F5CAB" w14:textId="77777777" w:rsidR="00846D40" w:rsidRPr="002A31CB" w:rsidRDefault="00846D40" w:rsidP="00C43C12">
                  <w:pPr>
                    <w:spacing w:line="276" w:lineRule="auto"/>
                    <w:ind w:left="113"/>
                    <w:rPr>
                      <w:rFonts w:ascii="Arial" w:hAnsi="Arial" w:cs="Arial"/>
                      <w:sz w:val="18"/>
                      <w:szCs w:val="18"/>
                    </w:rPr>
                  </w:pPr>
                  <w:r w:rsidRPr="002A31CB">
                    <w:rPr>
                      <w:rFonts w:ascii="Arial" w:hAnsi="Arial" w:cs="Arial"/>
                      <w:sz w:val="18"/>
                      <w:szCs w:val="18"/>
                    </w:rPr>
                    <w:t>reprezentowaną przez:---</w:t>
                  </w:r>
                </w:p>
                <w:p w14:paraId="3BA305E1" w14:textId="77777777" w:rsidR="00846D40" w:rsidRPr="002A31CB" w:rsidRDefault="00846D40" w:rsidP="00475481">
                  <w:pPr>
                    <w:numPr>
                      <w:ilvl w:val="3"/>
                      <w:numId w:val="1"/>
                    </w:numPr>
                    <w:spacing w:line="276" w:lineRule="auto"/>
                    <w:ind w:left="454" w:hanging="357"/>
                    <w:jc w:val="both"/>
                    <w:rPr>
                      <w:rFonts w:ascii="Arial" w:hAnsi="Arial" w:cs="Arial"/>
                      <w:sz w:val="18"/>
                      <w:szCs w:val="18"/>
                    </w:rPr>
                  </w:pPr>
                  <w:r w:rsidRPr="002A31CB">
                    <w:rPr>
                      <w:rFonts w:ascii="Arial" w:hAnsi="Arial" w:cs="Arial"/>
                      <w:sz w:val="18"/>
                      <w:szCs w:val="18"/>
                    </w:rPr>
                    <w:t>Dziekana Wydziału/Kierownika Jednostki/ […] działającego na podstawie pełnomocnictwa z dnia […] udzielonego przez Rektora AGH ---</w:t>
                  </w:r>
                </w:p>
                <w:p w14:paraId="78256905" w14:textId="77777777" w:rsidR="00846D40" w:rsidRPr="002A31CB" w:rsidRDefault="00846D40" w:rsidP="00475481">
                  <w:pPr>
                    <w:numPr>
                      <w:ilvl w:val="3"/>
                      <w:numId w:val="1"/>
                    </w:numPr>
                    <w:spacing w:line="276" w:lineRule="auto"/>
                    <w:ind w:left="453" w:hanging="357"/>
                    <w:jc w:val="both"/>
                    <w:rPr>
                      <w:rFonts w:ascii="Arial" w:hAnsi="Arial" w:cs="Arial"/>
                      <w:sz w:val="18"/>
                      <w:szCs w:val="18"/>
                    </w:rPr>
                  </w:pPr>
                  <w:r w:rsidRPr="002A31CB">
                    <w:rPr>
                      <w:rFonts w:ascii="Arial" w:hAnsi="Arial" w:cs="Arial"/>
                      <w:sz w:val="18"/>
                      <w:szCs w:val="18"/>
                    </w:rPr>
                    <w:t>Kwestora / Z-</w:t>
                  </w:r>
                  <w:proofErr w:type="spellStart"/>
                  <w:r w:rsidRPr="002A31CB">
                    <w:rPr>
                      <w:rFonts w:ascii="Arial" w:hAnsi="Arial" w:cs="Arial"/>
                      <w:sz w:val="18"/>
                      <w:szCs w:val="18"/>
                    </w:rPr>
                    <w:t>cę</w:t>
                  </w:r>
                  <w:proofErr w:type="spellEnd"/>
                  <w:r w:rsidRPr="002A31CB">
                    <w:rPr>
                      <w:rFonts w:ascii="Arial" w:hAnsi="Arial" w:cs="Arial"/>
                      <w:sz w:val="18"/>
                      <w:szCs w:val="18"/>
                    </w:rPr>
                    <w:t xml:space="preserve"> Kwestora /- kontrasygnata finansowa […] ---</w:t>
                  </w:r>
                </w:p>
                <w:p w14:paraId="4E3ACE51" w14:textId="77777777" w:rsidR="00846D40" w:rsidRPr="002A31CB" w:rsidRDefault="00846D40" w:rsidP="00846D40">
                  <w:pPr>
                    <w:spacing w:line="276" w:lineRule="auto"/>
                    <w:ind w:left="453"/>
                    <w:jc w:val="both"/>
                    <w:rPr>
                      <w:rFonts w:ascii="Arial" w:hAnsi="Arial" w:cs="Arial"/>
                      <w:sz w:val="18"/>
                      <w:szCs w:val="18"/>
                    </w:rPr>
                  </w:pPr>
                </w:p>
                <w:p w14:paraId="4109C9AD" w14:textId="77777777" w:rsidR="00462085" w:rsidRDefault="00462085" w:rsidP="00C43C12">
                  <w:pPr>
                    <w:spacing w:after="120" w:line="276" w:lineRule="auto"/>
                    <w:ind w:left="113"/>
                    <w:rPr>
                      <w:rFonts w:ascii="Arial" w:hAnsi="Arial" w:cs="Arial"/>
                      <w:sz w:val="18"/>
                      <w:szCs w:val="18"/>
                    </w:rPr>
                  </w:pPr>
                </w:p>
                <w:p w14:paraId="2F8AB9EE" w14:textId="77777777" w:rsidR="00462085" w:rsidRDefault="00462085" w:rsidP="00C43C12">
                  <w:pPr>
                    <w:spacing w:after="120" w:line="276" w:lineRule="auto"/>
                    <w:ind w:left="113"/>
                    <w:rPr>
                      <w:rFonts w:ascii="Arial" w:hAnsi="Arial" w:cs="Arial"/>
                      <w:sz w:val="18"/>
                      <w:szCs w:val="18"/>
                    </w:rPr>
                  </w:pPr>
                </w:p>
                <w:p w14:paraId="780BAF42" w14:textId="77777777" w:rsidR="00846D40" w:rsidRPr="002A31CB" w:rsidRDefault="00846D40" w:rsidP="00C43C12">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734F61F9" w14:textId="77777777" w:rsidR="00846D40" w:rsidRPr="002A31CB" w:rsidRDefault="00846D40" w:rsidP="00C43C12">
                  <w:pPr>
                    <w:spacing w:line="276" w:lineRule="auto"/>
                    <w:ind w:left="113"/>
                    <w:jc w:val="center"/>
                    <w:rPr>
                      <w:rFonts w:ascii="Arial" w:hAnsi="Arial" w:cs="Arial"/>
                      <w:b/>
                      <w:sz w:val="18"/>
                      <w:szCs w:val="18"/>
                    </w:rPr>
                  </w:pPr>
                  <w:r w:rsidRPr="002A31CB">
                    <w:rPr>
                      <w:rFonts w:ascii="Arial" w:hAnsi="Arial" w:cs="Arial"/>
                      <w:b/>
                      <w:sz w:val="18"/>
                      <w:szCs w:val="18"/>
                    </w:rPr>
                    <w:t>a</w:t>
                  </w:r>
                </w:p>
              </w:tc>
            </w:tr>
            <w:tr w:rsidR="00846D40" w:rsidRPr="002A31CB" w14:paraId="61B0600A" w14:textId="77777777" w:rsidTr="00831997">
              <w:tc>
                <w:tcPr>
                  <w:tcW w:w="4317" w:type="dxa"/>
                  <w:tcBorders>
                    <w:top w:val="nil"/>
                    <w:left w:val="nil"/>
                    <w:bottom w:val="nil"/>
                    <w:right w:val="nil"/>
                  </w:tcBorders>
                </w:tcPr>
                <w:p w14:paraId="73B10701"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6966B5FC"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14:paraId="246071DF"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22FD2C04" w14:textId="77777777" w:rsidR="00846D40" w:rsidRPr="002A31CB" w:rsidRDefault="00846D40" w:rsidP="00475481">
                  <w:pPr>
                    <w:numPr>
                      <w:ilvl w:val="0"/>
                      <w:numId w:val="8"/>
                    </w:numPr>
                    <w:spacing w:line="276" w:lineRule="auto"/>
                    <w:ind w:left="454" w:right="113"/>
                    <w:rPr>
                      <w:rFonts w:ascii="Arial" w:hAnsi="Arial" w:cs="Arial"/>
                      <w:sz w:val="18"/>
                      <w:szCs w:val="18"/>
                    </w:rPr>
                  </w:pPr>
                  <w:r w:rsidRPr="002A31CB">
                    <w:rPr>
                      <w:rFonts w:ascii="Arial" w:hAnsi="Arial" w:cs="Arial"/>
                      <w:sz w:val="18"/>
                      <w:szCs w:val="18"/>
                    </w:rPr>
                    <w:t>[...] ---</w:t>
                  </w:r>
                </w:p>
                <w:p w14:paraId="658E4B2D" w14:textId="77777777" w:rsidR="00846D40" w:rsidRPr="002A31CB" w:rsidRDefault="00846D40" w:rsidP="00475481">
                  <w:pPr>
                    <w:numPr>
                      <w:ilvl w:val="0"/>
                      <w:numId w:val="8"/>
                    </w:numPr>
                    <w:spacing w:after="120" w:line="276" w:lineRule="auto"/>
                    <w:ind w:left="454" w:right="113"/>
                    <w:rPr>
                      <w:rFonts w:ascii="Arial" w:hAnsi="Arial" w:cs="Arial"/>
                      <w:sz w:val="18"/>
                      <w:szCs w:val="18"/>
                    </w:rPr>
                  </w:pPr>
                  <w:r w:rsidRPr="002A31CB">
                    <w:rPr>
                      <w:rFonts w:ascii="Arial" w:hAnsi="Arial" w:cs="Arial"/>
                      <w:sz w:val="18"/>
                      <w:szCs w:val="18"/>
                    </w:rPr>
                    <w:t>[...] ---</w:t>
                  </w:r>
                </w:p>
                <w:p w14:paraId="1EE6E041"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1A35EE77" w14:textId="77777777" w:rsidR="00846D40" w:rsidRPr="002A31CB" w:rsidRDefault="00846D40" w:rsidP="00C43C12">
                  <w:pPr>
                    <w:spacing w:line="276" w:lineRule="auto"/>
                    <w:ind w:left="113" w:right="113"/>
                    <w:rPr>
                      <w:rFonts w:ascii="Arial" w:hAnsi="Arial" w:cs="Arial"/>
                      <w:sz w:val="18"/>
                      <w:szCs w:val="18"/>
                    </w:rPr>
                  </w:pPr>
                  <w:r w:rsidRPr="002A31CB">
                    <w:rPr>
                      <w:rFonts w:ascii="Arial" w:hAnsi="Arial" w:cs="Arial"/>
                      <w:sz w:val="18"/>
                      <w:szCs w:val="18"/>
                    </w:rPr>
                    <w:t>[…]</w:t>
                  </w:r>
                </w:p>
                <w:p w14:paraId="2209FE55" w14:textId="77777777" w:rsidR="00846D40" w:rsidRPr="002A31CB" w:rsidRDefault="00846D40" w:rsidP="00C43C12">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14:paraId="746ED812" w14:textId="77777777" w:rsidR="00846D40" w:rsidRPr="002A31CB" w:rsidRDefault="00846D40" w:rsidP="00C43C12">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5B641888" w14:textId="77777777" w:rsidR="00846D40" w:rsidRPr="002A31CB" w:rsidRDefault="00846D40" w:rsidP="00475481">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2A0E0C20" w14:textId="77777777" w:rsidR="00846D40" w:rsidRPr="002A31CB" w:rsidRDefault="00846D40" w:rsidP="00475481">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77F3DE9F" w14:textId="57B06208" w:rsidR="00846D40" w:rsidRPr="002A31CB" w:rsidRDefault="00A97AE8" w:rsidP="00C43C12">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t>
                  </w:r>
                  <w:r w:rsidR="00846D40" w:rsidRPr="002A31CB">
                    <w:rPr>
                      <w:rFonts w:ascii="Arial" w:hAnsi="Arial" w:cs="Arial"/>
                      <w:sz w:val="18"/>
                      <w:szCs w:val="18"/>
                      <w:lang w:val="en-US"/>
                    </w:rPr>
                    <w:t>wanym</w:t>
                  </w:r>
                  <w:proofErr w:type="spellEnd"/>
                  <w:r>
                    <w:rPr>
                      <w:rFonts w:ascii="Arial" w:hAnsi="Arial" w:cs="Arial"/>
                      <w:sz w:val="18"/>
                      <w:szCs w:val="18"/>
                      <w:lang w:val="en-US"/>
                    </w:rPr>
                    <w:t xml:space="preserve"> </w:t>
                  </w:r>
                  <w:proofErr w:type="spellStart"/>
                  <w:r w:rsidR="00846D40" w:rsidRPr="002A31CB">
                    <w:rPr>
                      <w:rFonts w:ascii="Arial" w:hAnsi="Arial" w:cs="Arial"/>
                      <w:sz w:val="18"/>
                      <w:szCs w:val="18"/>
                      <w:lang w:val="en-US"/>
                    </w:rPr>
                    <w:t>dalej</w:t>
                  </w:r>
                  <w:proofErr w:type="spellEnd"/>
                  <w:r>
                    <w:rPr>
                      <w:rFonts w:ascii="Arial" w:hAnsi="Arial" w:cs="Arial"/>
                      <w:sz w:val="18"/>
                      <w:szCs w:val="18"/>
                      <w:lang w:val="en-US"/>
                    </w:rPr>
                    <w:t xml:space="preserve"> </w:t>
                  </w:r>
                  <w:r w:rsidR="00846D40" w:rsidRPr="002A31CB">
                    <w:rPr>
                      <w:rFonts w:ascii="Arial" w:hAnsi="Arial" w:cs="Arial"/>
                      <w:b/>
                      <w:sz w:val="18"/>
                      <w:szCs w:val="18"/>
                      <w:lang w:val="en-US"/>
                    </w:rPr>
                    <w:t>SPRZEDAJĄCYM</w:t>
                  </w:r>
                  <w:r w:rsidR="00846D40" w:rsidRPr="002A31CB">
                    <w:rPr>
                      <w:rFonts w:ascii="Arial" w:hAnsi="Arial" w:cs="Arial"/>
                      <w:sz w:val="18"/>
                      <w:szCs w:val="18"/>
                      <w:lang w:val="en-US"/>
                    </w:rPr>
                    <w:t>. ---</w:t>
                  </w:r>
                </w:p>
              </w:tc>
            </w:tr>
            <w:tr w:rsidR="00846D40" w:rsidRPr="002A31CB" w14:paraId="38D52ED5" w14:textId="77777777" w:rsidTr="00831997">
              <w:trPr>
                <w:trHeight w:val="985"/>
              </w:trPr>
              <w:tc>
                <w:tcPr>
                  <w:tcW w:w="4317" w:type="dxa"/>
                  <w:tcBorders>
                    <w:top w:val="nil"/>
                    <w:left w:val="nil"/>
                    <w:bottom w:val="nil"/>
                    <w:right w:val="nil"/>
                  </w:tcBorders>
                </w:tcPr>
                <w:p w14:paraId="46613739" w14:textId="77777777" w:rsidR="00846D40" w:rsidRPr="002A31CB" w:rsidRDefault="00846D40" w:rsidP="00C43C12">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1A906C83" w14:textId="77777777" w:rsidR="00846D40" w:rsidRPr="002A31CB" w:rsidRDefault="00846D40" w:rsidP="00C43C12">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319F9929" w14:textId="77777777" w:rsidR="00590210" w:rsidRPr="002A31CB" w:rsidRDefault="00590210" w:rsidP="00C43C12">
                  <w:pPr>
                    <w:pStyle w:val="Tekstpodstawowy2"/>
                    <w:spacing w:line="276" w:lineRule="auto"/>
                    <w:ind w:left="113" w:right="113"/>
                    <w:rPr>
                      <w:rFonts w:ascii="Arial" w:hAnsi="Arial" w:cs="Arial"/>
                      <w:sz w:val="18"/>
                      <w:szCs w:val="18"/>
                    </w:rPr>
                  </w:pPr>
                </w:p>
                <w:p w14:paraId="52C37CE1" w14:textId="77777777" w:rsidR="00590210" w:rsidRPr="002A31CB" w:rsidRDefault="00590210" w:rsidP="00C43C12">
                  <w:pPr>
                    <w:pStyle w:val="Tekstpodstawowy2"/>
                    <w:spacing w:line="276" w:lineRule="auto"/>
                    <w:ind w:left="113" w:right="113"/>
                    <w:rPr>
                      <w:rFonts w:ascii="Arial" w:hAnsi="Arial" w:cs="Arial"/>
                      <w:sz w:val="18"/>
                      <w:szCs w:val="18"/>
                    </w:rPr>
                  </w:pPr>
                </w:p>
                <w:p w14:paraId="309AAC6A" w14:textId="77777777" w:rsidR="00590210" w:rsidRPr="002A31CB" w:rsidRDefault="00590210" w:rsidP="00C43C12">
                  <w:pPr>
                    <w:pStyle w:val="Tekstpodstawowy2"/>
                    <w:spacing w:line="276" w:lineRule="auto"/>
                    <w:ind w:left="113" w:right="113"/>
                    <w:rPr>
                      <w:rFonts w:ascii="Arial" w:hAnsi="Arial" w:cs="Arial"/>
                      <w:sz w:val="18"/>
                      <w:szCs w:val="18"/>
                    </w:rPr>
                  </w:pPr>
                </w:p>
              </w:tc>
            </w:tr>
            <w:tr w:rsidR="00846D40" w:rsidRPr="002A31CB" w14:paraId="760703A2" w14:textId="77777777" w:rsidTr="00831997">
              <w:trPr>
                <w:trHeight w:val="985"/>
              </w:trPr>
              <w:tc>
                <w:tcPr>
                  <w:tcW w:w="4317" w:type="dxa"/>
                  <w:tcBorders>
                    <w:top w:val="nil"/>
                    <w:left w:val="nil"/>
                    <w:bottom w:val="nil"/>
                    <w:right w:val="nil"/>
                  </w:tcBorders>
                </w:tcPr>
                <w:p w14:paraId="6572706D"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SUBJECT MATTER OF THE CONTRACT ---</w:t>
                  </w:r>
                </w:p>
                <w:p w14:paraId="724FF7A3"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00DC1397" w14:textId="77777777" w:rsidR="00475481" w:rsidRDefault="00846D40" w:rsidP="00475481">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The Seller shall deliver the Buyer the following goods: ---[...</w:t>
                  </w:r>
                  <w:r w:rsidR="00475481" w:rsidRPr="00475481">
                    <w:rPr>
                      <w:rFonts w:ascii="Arial" w:hAnsi="Arial" w:cs="Arial"/>
                      <w:sz w:val="18"/>
                      <w:szCs w:val="18"/>
                      <w:lang w:val="en-GB"/>
                    </w:rPr>
                    <w:t>]</w:t>
                  </w:r>
                </w:p>
                <w:p w14:paraId="15E84693" w14:textId="77777777" w:rsidR="00475481" w:rsidRPr="00475481" w:rsidRDefault="00475481" w:rsidP="00475481">
                  <w:pPr>
                    <w:pStyle w:val="Tekstpodstawowy2"/>
                    <w:spacing w:line="276" w:lineRule="auto"/>
                    <w:ind w:left="244" w:right="113"/>
                    <w:rPr>
                      <w:rFonts w:ascii="Arial" w:hAnsi="Arial" w:cs="Arial"/>
                      <w:sz w:val="18"/>
                      <w:szCs w:val="18"/>
                      <w:lang w:val="en-GB"/>
                    </w:rPr>
                  </w:pPr>
                </w:p>
                <w:p w14:paraId="0AE82A28" w14:textId="77777777" w:rsidR="00CA2DAE" w:rsidRPr="00C6381D" w:rsidRDefault="00846D40" w:rsidP="00C6381D">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14:paraId="07A5FAB8" w14:textId="77777777" w:rsidR="00475481" w:rsidRDefault="00475481" w:rsidP="00E15812">
                  <w:pPr>
                    <w:pStyle w:val="Tekstpodstawowy2"/>
                    <w:spacing w:line="276" w:lineRule="auto"/>
                    <w:ind w:right="113"/>
                    <w:rPr>
                      <w:rFonts w:ascii="Arial" w:hAnsi="Arial" w:cs="Arial"/>
                      <w:sz w:val="18"/>
                      <w:szCs w:val="18"/>
                      <w:lang w:val="en-GB"/>
                    </w:rPr>
                  </w:pPr>
                </w:p>
                <w:p w14:paraId="059006D4" w14:textId="77777777" w:rsidR="00525084" w:rsidRDefault="00525084" w:rsidP="00E15812">
                  <w:pPr>
                    <w:pStyle w:val="Tekstpodstawowy2"/>
                    <w:spacing w:line="276" w:lineRule="auto"/>
                    <w:ind w:right="113"/>
                    <w:rPr>
                      <w:rFonts w:ascii="Arial" w:hAnsi="Arial" w:cs="Arial"/>
                      <w:sz w:val="18"/>
                      <w:szCs w:val="18"/>
                      <w:lang w:val="en-GB"/>
                    </w:rPr>
                  </w:pPr>
                </w:p>
                <w:p w14:paraId="0162A1AA"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PRICE ---</w:t>
                  </w:r>
                </w:p>
                <w:p w14:paraId="3FE099CA" w14:textId="77777777" w:rsidR="00846D40" w:rsidRPr="002A31CB" w:rsidRDefault="00846D40" w:rsidP="00E15812">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t>§ 2</w:t>
                  </w:r>
                  <w:r w:rsidR="00590210" w:rsidRPr="002A31CB">
                    <w:rPr>
                      <w:rFonts w:ascii="Arial" w:hAnsi="Arial" w:cs="Arial"/>
                      <w:b/>
                      <w:sz w:val="18"/>
                      <w:szCs w:val="18"/>
                      <w:lang w:val="en-GB"/>
                    </w:rPr>
                    <w:t>.</w:t>
                  </w:r>
                </w:p>
                <w:p w14:paraId="26789DDC" w14:textId="77777777" w:rsidR="00846D40" w:rsidRPr="002A31CB" w:rsidRDefault="00846D40" w:rsidP="00475481">
                  <w:pPr>
                    <w:pStyle w:val="Tekstpodstawowy2"/>
                    <w:numPr>
                      <w:ilvl w:val="0"/>
                      <w:numId w:val="16"/>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14:paraId="7C4CC27B" w14:textId="77777777" w:rsidR="00846D40" w:rsidRPr="002A31CB" w:rsidRDefault="00846D40" w:rsidP="00475481">
                  <w:pPr>
                    <w:pStyle w:val="Tekstpodstawowy2"/>
                    <w:numPr>
                      <w:ilvl w:val="0"/>
                      <w:numId w:val="16"/>
                    </w:numPr>
                    <w:spacing w:line="276" w:lineRule="auto"/>
                    <w:ind w:left="340" w:right="113"/>
                    <w:rPr>
                      <w:rFonts w:ascii="Arial" w:hAnsi="Arial" w:cs="Arial"/>
                      <w:b/>
                      <w:sz w:val="18"/>
                      <w:szCs w:val="18"/>
                      <w:lang w:val="en-GB"/>
                    </w:rPr>
                  </w:pPr>
                  <w:r w:rsidRPr="002A31CB">
                    <w:rPr>
                      <w:rFonts w:ascii="Arial" w:hAnsi="Arial" w:cs="Arial"/>
                      <w:sz w:val="18"/>
                      <w:szCs w:val="18"/>
                      <w:lang w:val="en-US"/>
                    </w:rPr>
                    <w:lastRenderedPageBreak/>
                    <w:t>The Seller declares that it is a VAT registrant with EU VAT No. [...] and undertakes to make its supply without charging VAT. -/-</w:t>
                  </w:r>
                </w:p>
                <w:p w14:paraId="27CDE66A" w14:textId="77777777" w:rsidR="00846D40" w:rsidRPr="002A31CB" w:rsidRDefault="00846D40" w:rsidP="00590210">
                  <w:pPr>
                    <w:pStyle w:val="Tekstpodstawowy2"/>
                    <w:spacing w:line="276" w:lineRule="auto"/>
                    <w:ind w:right="113"/>
                    <w:rPr>
                      <w:rFonts w:ascii="Arial" w:hAnsi="Arial" w:cs="Arial"/>
                      <w:sz w:val="18"/>
                      <w:szCs w:val="18"/>
                      <w:lang w:val="en-GB"/>
                    </w:rPr>
                  </w:pPr>
                </w:p>
              </w:tc>
              <w:tc>
                <w:tcPr>
                  <w:tcW w:w="4962" w:type="dxa"/>
                  <w:tcBorders>
                    <w:top w:val="nil"/>
                    <w:left w:val="nil"/>
                    <w:bottom w:val="nil"/>
                    <w:right w:val="nil"/>
                  </w:tcBorders>
                </w:tcPr>
                <w:p w14:paraId="210D428E"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lang w:val="en-GB"/>
                    </w:rPr>
                  </w:pPr>
                  <w:r w:rsidRPr="002A31CB">
                    <w:rPr>
                      <w:rFonts w:ascii="Arial" w:hAnsi="Arial" w:cs="Arial"/>
                      <w:sz w:val="18"/>
                      <w:szCs w:val="18"/>
                      <w:lang w:val="en-GB"/>
                    </w:rPr>
                    <w:lastRenderedPageBreak/>
                    <w:t>PRZEDMIOT UMOWY ---</w:t>
                  </w:r>
                </w:p>
                <w:p w14:paraId="14BF1775" w14:textId="77777777" w:rsidR="00590210" w:rsidRPr="002A31CB" w:rsidRDefault="00590210" w:rsidP="00590210">
                  <w:pPr>
                    <w:rPr>
                      <w:rFonts w:ascii="Arial" w:hAnsi="Arial" w:cs="Arial"/>
                      <w:sz w:val="18"/>
                      <w:szCs w:val="18"/>
                      <w:lang w:val="en-GB"/>
                    </w:rPr>
                  </w:pPr>
                </w:p>
                <w:p w14:paraId="01F39D21"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79DFA23F" w14:textId="77777777" w:rsidR="00846D40" w:rsidRPr="00475481" w:rsidRDefault="00846D40" w:rsidP="00475481">
                  <w:pPr>
                    <w:pStyle w:val="Tekstpodstawowy"/>
                    <w:numPr>
                      <w:ilvl w:val="0"/>
                      <w:numId w:val="30"/>
                    </w:numPr>
                    <w:spacing w:line="276" w:lineRule="auto"/>
                    <w:ind w:right="113"/>
                    <w:jc w:val="both"/>
                    <w:rPr>
                      <w:rFonts w:cs="Arial"/>
                      <w:sz w:val="18"/>
                      <w:szCs w:val="18"/>
                    </w:rPr>
                  </w:pPr>
                  <w:r w:rsidRPr="00475481">
                    <w:rPr>
                      <w:rFonts w:cs="Arial"/>
                      <w:sz w:val="18"/>
                      <w:szCs w:val="18"/>
                    </w:rPr>
                    <w:t>Sprzedający zobowiązuje się dostarczyć</w:t>
                  </w:r>
                  <w:r w:rsidR="00882CC6">
                    <w:rPr>
                      <w:rFonts w:cs="Arial"/>
                      <w:sz w:val="18"/>
                      <w:szCs w:val="18"/>
                    </w:rPr>
                    <w:t xml:space="preserve"> </w:t>
                  </w:r>
                  <w:r w:rsidRPr="00475481">
                    <w:rPr>
                      <w:rFonts w:cs="Arial"/>
                      <w:sz w:val="18"/>
                      <w:szCs w:val="18"/>
                    </w:rPr>
                    <w:t>Kupującemu następujący towar: ---[…]</w:t>
                  </w:r>
                </w:p>
                <w:p w14:paraId="136051FD" w14:textId="77777777" w:rsidR="00CA2DAE" w:rsidRDefault="00846D40" w:rsidP="00475481">
                  <w:pPr>
                    <w:pStyle w:val="Tekstpodstawowy"/>
                    <w:numPr>
                      <w:ilvl w:val="0"/>
                      <w:numId w:val="30"/>
                    </w:numPr>
                    <w:spacing w:after="120" w:line="276" w:lineRule="auto"/>
                    <w:ind w:right="113"/>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14:paraId="71360E21" w14:textId="77777777" w:rsidR="00462085" w:rsidRPr="00CA2DAE" w:rsidRDefault="001A1C22" w:rsidP="00072004">
                  <w:pPr>
                    <w:pStyle w:val="Tekstpodstawowy"/>
                    <w:spacing w:after="120" w:line="276" w:lineRule="auto"/>
                    <w:ind w:left="833" w:right="113"/>
                    <w:jc w:val="both"/>
                    <w:rPr>
                      <w:rFonts w:cs="Arial"/>
                      <w:sz w:val="18"/>
                      <w:szCs w:val="18"/>
                    </w:rPr>
                  </w:pPr>
                  <w:r>
                    <w:rPr>
                      <w:rFonts w:cs="Arial"/>
                      <w:sz w:val="18"/>
                      <w:szCs w:val="18"/>
                    </w:rPr>
                    <w:br/>
                  </w:r>
                </w:p>
                <w:p w14:paraId="41C9032C"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CENA ---</w:t>
                  </w:r>
                </w:p>
                <w:p w14:paraId="578B7A23"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2</w:t>
                  </w:r>
                  <w:r w:rsidR="00590210" w:rsidRPr="002A31CB">
                    <w:rPr>
                      <w:rFonts w:ascii="Arial" w:hAnsi="Arial" w:cs="Arial"/>
                      <w:b/>
                      <w:sz w:val="18"/>
                      <w:szCs w:val="18"/>
                    </w:rPr>
                    <w:t>.</w:t>
                  </w:r>
                </w:p>
                <w:p w14:paraId="1CD971AD" w14:textId="77777777" w:rsidR="00846D40" w:rsidRPr="002A31CB" w:rsidRDefault="00846D40" w:rsidP="00475481">
                  <w:pPr>
                    <w:pStyle w:val="Tekstpodstawowy2"/>
                    <w:numPr>
                      <w:ilvl w:val="0"/>
                      <w:numId w:val="15"/>
                    </w:numPr>
                    <w:spacing w:line="276" w:lineRule="auto"/>
                    <w:ind w:left="334" w:right="113" w:hanging="357"/>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5CEAAEF8" w14:textId="77777777" w:rsidR="00590210" w:rsidRPr="002A31CB" w:rsidRDefault="00590210" w:rsidP="00590210">
                  <w:pPr>
                    <w:pStyle w:val="Tekstpodstawowy2"/>
                    <w:spacing w:line="276" w:lineRule="auto"/>
                    <w:ind w:left="334" w:right="113"/>
                    <w:rPr>
                      <w:rFonts w:ascii="Arial" w:hAnsi="Arial" w:cs="Arial"/>
                      <w:sz w:val="18"/>
                      <w:szCs w:val="18"/>
                    </w:rPr>
                  </w:pPr>
                </w:p>
                <w:p w14:paraId="324757FB" w14:textId="77777777" w:rsidR="00846D40" w:rsidRPr="002A31CB" w:rsidRDefault="00846D40" w:rsidP="00475481">
                  <w:pPr>
                    <w:pStyle w:val="Tekstpodstawowy2"/>
                    <w:numPr>
                      <w:ilvl w:val="0"/>
                      <w:numId w:val="15"/>
                    </w:numPr>
                    <w:spacing w:line="276" w:lineRule="auto"/>
                    <w:ind w:left="340" w:right="113"/>
                    <w:rPr>
                      <w:rFonts w:ascii="Arial" w:hAnsi="Arial" w:cs="Arial"/>
                      <w:sz w:val="18"/>
                      <w:szCs w:val="18"/>
                    </w:rPr>
                  </w:pPr>
                  <w:r w:rsidRPr="002A31CB">
                    <w:rPr>
                      <w:rFonts w:ascii="Arial" w:hAnsi="Arial" w:cs="Arial"/>
                      <w:sz w:val="18"/>
                      <w:szCs w:val="18"/>
                    </w:rPr>
                    <w:lastRenderedPageBreak/>
                    <w:t>Sprzedający oświadcza, że jest płatnikiem VAT; Nr VAT UE [...] i zobowiązuje się dokonać dostawy bez naliczania podatku VAT. -/-</w:t>
                  </w:r>
                </w:p>
              </w:tc>
            </w:tr>
            <w:tr w:rsidR="00846D40" w:rsidRPr="002A31CB" w14:paraId="25F92877" w14:textId="77777777" w:rsidTr="00831997">
              <w:tc>
                <w:tcPr>
                  <w:tcW w:w="4317" w:type="dxa"/>
                  <w:tcBorders>
                    <w:top w:val="nil"/>
                    <w:left w:val="nil"/>
                    <w:bottom w:val="nil"/>
                    <w:right w:val="nil"/>
                  </w:tcBorders>
                </w:tcPr>
                <w:p w14:paraId="06235AB0" w14:textId="77777777" w:rsidR="00846D40" w:rsidRPr="002A31CB" w:rsidRDefault="00846D40" w:rsidP="00475481">
                  <w:pPr>
                    <w:pStyle w:val="Nagwek3"/>
                    <w:numPr>
                      <w:ilvl w:val="0"/>
                      <w:numId w:val="15"/>
                    </w:numPr>
                    <w:spacing w:line="276" w:lineRule="auto"/>
                    <w:ind w:left="334" w:right="113" w:hanging="357"/>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6750001923 and undertakes to charge and pay VAT in accordance with the rate applicable in Poland. -/-</w:t>
                  </w:r>
                </w:p>
                <w:p w14:paraId="155AB6BB" w14:textId="77777777" w:rsidR="00590210" w:rsidRPr="002A31CB" w:rsidRDefault="00590210" w:rsidP="00590210">
                  <w:pPr>
                    <w:rPr>
                      <w:rFonts w:ascii="Arial" w:hAnsi="Arial" w:cs="Arial"/>
                      <w:sz w:val="18"/>
                      <w:szCs w:val="18"/>
                      <w:lang w:val="en-US"/>
                    </w:rPr>
                  </w:pPr>
                </w:p>
                <w:p w14:paraId="5420DE87"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DEADLINE FOR THE EXECUTION OF THE CONTRACT ---</w:t>
                  </w:r>
                </w:p>
                <w:p w14:paraId="0C05BC89" w14:textId="77777777" w:rsidR="00846D40" w:rsidRPr="002A31CB" w:rsidRDefault="00846D40" w:rsidP="000F1429">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r w:rsidR="003C7DCE" w:rsidRPr="002A31CB">
                    <w:rPr>
                      <w:rFonts w:ascii="Arial" w:hAnsi="Arial" w:cs="Arial"/>
                      <w:b/>
                      <w:sz w:val="18"/>
                      <w:szCs w:val="18"/>
                      <w:lang w:val="en-GB"/>
                    </w:rPr>
                    <w:t>.</w:t>
                  </w:r>
                </w:p>
                <w:p w14:paraId="531E7EED" w14:textId="77777777" w:rsidR="00846D40" w:rsidRPr="002A31CB" w:rsidRDefault="00846D40" w:rsidP="00C43C12">
                  <w:pPr>
                    <w:pStyle w:val="Tekstpodstawowy"/>
                    <w:spacing w:after="120" w:line="276" w:lineRule="auto"/>
                    <w:ind w:left="113" w:right="113"/>
                    <w:rPr>
                      <w:rFonts w:cs="Arial"/>
                      <w:b/>
                      <w:sz w:val="18"/>
                      <w:szCs w:val="18"/>
                      <w:lang w:val="en-GB"/>
                    </w:rPr>
                  </w:pPr>
                  <w:r w:rsidRPr="002A31CB">
                    <w:rPr>
                      <w:rFonts w:cs="Arial"/>
                      <w:b/>
                      <w:sz w:val="18"/>
                      <w:szCs w:val="18"/>
                      <w:lang w:val="en-GB"/>
                    </w:rPr>
                    <w:t>DELIVERY OF GOODS ---</w:t>
                  </w:r>
                </w:p>
                <w:p w14:paraId="53F83BEA" w14:textId="7FDA9839" w:rsidR="00846D40" w:rsidRPr="002A31CB" w:rsidRDefault="00072004" w:rsidP="00475481">
                  <w:pPr>
                    <w:numPr>
                      <w:ilvl w:val="0"/>
                      <w:numId w:val="4"/>
                    </w:numPr>
                    <w:spacing w:line="276" w:lineRule="auto"/>
                    <w:ind w:left="397" w:right="113" w:hanging="357"/>
                    <w:jc w:val="both"/>
                    <w:rPr>
                      <w:rFonts w:ascii="Arial" w:hAnsi="Arial" w:cs="Arial"/>
                      <w:sz w:val="18"/>
                      <w:szCs w:val="18"/>
                      <w:lang w:val="en-GB"/>
                    </w:rPr>
                  </w:pPr>
                  <w:r w:rsidRPr="00072004">
                    <w:rPr>
                      <w:rFonts w:ascii="Arial" w:hAnsi="Arial" w:cs="Arial"/>
                      <w:sz w:val="18"/>
                      <w:szCs w:val="18"/>
                      <w:lang w:val="en-GB"/>
                    </w:rPr>
                    <w:t>The Seller agrees to deliver the equipment referred to in §1 within:</w:t>
                  </w:r>
                  <w:r w:rsidR="00846D40" w:rsidRPr="002A31CB">
                    <w:rPr>
                      <w:rFonts w:ascii="Arial" w:hAnsi="Arial" w:cs="Arial"/>
                      <w:sz w:val="18"/>
                      <w:szCs w:val="18"/>
                      <w:lang w:val="en-GB"/>
                    </w:rPr>
                    <w:t>: [...] *)</w:t>
                  </w:r>
                </w:p>
                <w:p w14:paraId="751F5679" w14:textId="77777777" w:rsidR="003C7DCE" w:rsidRPr="002A31CB" w:rsidRDefault="003C7DCE" w:rsidP="003C7DCE">
                  <w:pPr>
                    <w:spacing w:line="276" w:lineRule="auto"/>
                    <w:ind w:left="397" w:right="113"/>
                    <w:jc w:val="both"/>
                    <w:rPr>
                      <w:rFonts w:ascii="Arial" w:hAnsi="Arial" w:cs="Arial"/>
                      <w:sz w:val="18"/>
                      <w:szCs w:val="18"/>
                      <w:lang w:val="en-GB"/>
                    </w:rPr>
                  </w:pPr>
                </w:p>
                <w:p w14:paraId="4E455153" w14:textId="77777777" w:rsidR="00846D40" w:rsidRDefault="00846D40" w:rsidP="003C7DCE">
                  <w:pPr>
                    <w:pStyle w:val="Tekstpodstawowy2"/>
                    <w:spacing w:line="276" w:lineRule="auto"/>
                    <w:ind w:right="113"/>
                    <w:rPr>
                      <w:rFonts w:ascii="Arial" w:hAnsi="Arial" w:cs="Arial"/>
                      <w:i/>
                      <w:sz w:val="18"/>
                      <w:szCs w:val="18"/>
                      <w:lang w:val="en-GB"/>
                    </w:rPr>
                  </w:pPr>
                  <w:r w:rsidRPr="002A31CB">
                    <w:rPr>
                      <w:rFonts w:ascii="Arial" w:hAnsi="Arial" w:cs="Arial"/>
                      <w:i/>
                      <w:sz w:val="18"/>
                      <w:szCs w:val="18"/>
                      <w:lang w:val="en-GB"/>
                    </w:rPr>
                    <w:t>*enter the date: year-month-day, or define the term in days/weeks counting from the date of the contract conclusion.-/-</w:t>
                  </w:r>
                </w:p>
                <w:p w14:paraId="544DB03F" w14:textId="77777777" w:rsidR="00072004" w:rsidRPr="002A31CB" w:rsidRDefault="00072004" w:rsidP="003C7DCE">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14:paraId="436F4B96" w14:textId="77777777" w:rsidR="00846D40" w:rsidRPr="002A31CB" w:rsidRDefault="00846D40" w:rsidP="00475481">
                  <w:pPr>
                    <w:pStyle w:val="Tekstpodstawowy2"/>
                    <w:numPr>
                      <w:ilvl w:val="0"/>
                      <w:numId w:val="16"/>
                    </w:numPr>
                    <w:spacing w:line="276" w:lineRule="auto"/>
                    <w:ind w:left="334" w:right="113" w:hanging="357"/>
                    <w:rPr>
                      <w:rFonts w:ascii="Arial" w:hAnsi="Arial" w:cs="Arial"/>
                      <w:sz w:val="18"/>
                      <w:szCs w:val="18"/>
                    </w:rPr>
                  </w:pPr>
                  <w:r w:rsidRPr="002A31CB">
                    <w:rPr>
                      <w:rFonts w:ascii="Arial" w:hAnsi="Arial" w:cs="Arial"/>
                      <w:sz w:val="18"/>
                      <w:szCs w:val="18"/>
                    </w:rPr>
                    <w:t>Kupujący oświadcza, że jest płatnikiem VAT; Nr PL 6750001923 i zobowiązuje się do naliczenia i odprowadzenia podatku VAT zgodnie z obowiązującą stawką na terenie Polski. -/-</w:t>
                  </w:r>
                </w:p>
                <w:p w14:paraId="1FB38625" w14:textId="77777777" w:rsidR="000F1429" w:rsidRPr="002A31CB" w:rsidRDefault="000F1429" w:rsidP="000F1429">
                  <w:pPr>
                    <w:pStyle w:val="Tekstpodstawowy2"/>
                    <w:spacing w:line="276" w:lineRule="auto"/>
                    <w:ind w:left="334" w:right="113"/>
                    <w:rPr>
                      <w:rFonts w:ascii="Arial" w:hAnsi="Arial" w:cs="Arial"/>
                      <w:sz w:val="18"/>
                      <w:szCs w:val="18"/>
                    </w:rPr>
                  </w:pPr>
                </w:p>
                <w:p w14:paraId="452E0C50"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 xml:space="preserve">TERMIN REALIZACJI PRZEDMIOTU KONTRAKTU </w:t>
                  </w:r>
                </w:p>
                <w:p w14:paraId="129B2EDC" w14:textId="77777777" w:rsidR="00590210" w:rsidRPr="002A31CB" w:rsidRDefault="00590210" w:rsidP="00590210">
                  <w:pPr>
                    <w:rPr>
                      <w:rFonts w:ascii="Arial" w:hAnsi="Arial" w:cs="Arial"/>
                      <w:sz w:val="18"/>
                      <w:szCs w:val="18"/>
                    </w:rPr>
                  </w:pPr>
                </w:p>
                <w:p w14:paraId="66616092" w14:textId="77777777" w:rsidR="00846D40" w:rsidRPr="002A31CB" w:rsidRDefault="00846D40" w:rsidP="000F1429">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r w:rsidR="003C7DCE" w:rsidRPr="002A31CB">
                    <w:rPr>
                      <w:rFonts w:ascii="Arial" w:hAnsi="Arial" w:cs="Arial"/>
                      <w:b/>
                      <w:sz w:val="18"/>
                      <w:szCs w:val="18"/>
                    </w:rPr>
                    <w:t>.</w:t>
                  </w:r>
                </w:p>
                <w:p w14:paraId="40C2B926" w14:textId="77777777" w:rsidR="00846D40" w:rsidRPr="002A31CB" w:rsidRDefault="00846D40" w:rsidP="00C43C12">
                  <w:pPr>
                    <w:pStyle w:val="Tekstpodstawowy"/>
                    <w:spacing w:after="120" w:line="276" w:lineRule="auto"/>
                    <w:ind w:left="113" w:right="113"/>
                    <w:rPr>
                      <w:rFonts w:cs="Arial"/>
                      <w:b/>
                      <w:sz w:val="18"/>
                      <w:szCs w:val="18"/>
                    </w:rPr>
                  </w:pPr>
                  <w:r w:rsidRPr="002A31CB">
                    <w:rPr>
                      <w:rFonts w:cs="Arial"/>
                      <w:b/>
                      <w:sz w:val="18"/>
                      <w:szCs w:val="18"/>
                    </w:rPr>
                    <w:t>DOSTAWA TOWARU ---</w:t>
                  </w:r>
                </w:p>
                <w:p w14:paraId="0945C72B" w14:textId="366D35E9" w:rsidR="00846D40" w:rsidRPr="002A31CB" w:rsidRDefault="00072004" w:rsidP="00475481">
                  <w:pPr>
                    <w:numPr>
                      <w:ilvl w:val="0"/>
                      <w:numId w:val="5"/>
                    </w:numPr>
                    <w:spacing w:line="276" w:lineRule="auto"/>
                    <w:ind w:left="397" w:right="113" w:hanging="357"/>
                    <w:jc w:val="both"/>
                    <w:rPr>
                      <w:rFonts w:ascii="Arial" w:hAnsi="Arial" w:cs="Arial"/>
                      <w:sz w:val="18"/>
                      <w:szCs w:val="18"/>
                    </w:rPr>
                  </w:pPr>
                  <w:r w:rsidRPr="00072004">
                    <w:rPr>
                      <w:rFonts w:ascii="Arial" w:hAnsi="Arial" w:cs="Arial"/>
                      <w:sz w:val="18"/>
                      <w:szCs w:val="18"/>
                    </w:rPr>
                    <w:t>Sprzedaj</w:t>
                  </w:r>
                  <w:r w:rsidR="00F54590">
                    <w:rPr>
                      <w:rFonts w:ascii="Arial" w:hAnsi="Arial" w:cs="Arial"/>
                      <w:sz w:val="18"/>
                      <w:szCs w:val="18"/>
                    </w:rPr>
                    <w:t xml:space="preserve">ący zobowiązuje się dostarczyć </w:t>
                  </w:r>
                  <w:r w:rsidRPr="00072004">
                    <w:rPr>
                      <w:rFonts w:ascii="Arial" w:hAnsi="Arial" w:cs="Arial"/>
                      <w:sz w:val="18"/>
                      <w:szCs w:val="18"/>
                    </w:rPr>
                    <w:t>sprzęt, o którym mowa w §1 w terminie:</w:t>
                  </w:r>
                  <w:r w:rsidR="00846D40" w:rsidRPr="002A31CB">
                    <w:rPr>
                      <w:rFonts w:ascii="Arial" w:hAnsi="Arial" w:cs="Arial"/>
                      <w:sz w:val="18"/>
                      <w:szCs w:val="18"/>
                    </w:rPr>
                    <w:t xml:space="preserve"> [….] *) ---</w:t>
                  </w:r>
                </w:p>
                <w:p w14:paraId="54F6605C" w14:textId="77777777" w:rsidR="00846D40" w:rsidRPr="002A31CB" w:rsidRDefault="00846D40" w:rsidP="003C7DCE">
                  <w:pPr>
                    <w:pStyle w:val="Tekstpodstawowy2"/>
                    <w:spacing w:line="276" w:lineRule="auto"/>
                    <w:ind w:right="113"/>
                    <w:rPr>
                      <w:rFonts w:ascii="Arial" w:hAnsi="Arial" w:cs="Arial"/>
                      <w:i/>
                      <w:sz w:val="18"/>
                      <w:szCs w:val="18"/>
                    </w:rPr>
                  </w:pPr>
                  <w:r w:rsidRPr="002A31CB">
                    <w:rPr>
                      <w:rFonts w:ascii="Arial" w:hAnsi="Arial" w:cs="Arial"/>
                      <w:i/>
                      <w:sz w:val="18"/>
                      <w:szCs w:val="18"/>
                    </w:rPr>
                    <w:t>*należy podać datę: rok-miesiąc-dzień, lub ustalić termin w dniach/tygodniach, licząc od daty zawarcia kontraktu. -/-</w:t>
                  </w:r>
                </w:p>
                <w:p w14:paraId="0ADB9BEA" w14:textId="77777777" w:rsidR="003C7DCE" w:rsidRPr="002A31CB" w:rsidRDefault="003C7DCE" w:rsidP="003C7DCE">
                  <w:pPr>
                    <w:pStyle w:val="Tekstpodstawowy2"/>
                    <w:spacing w:line="276" w:lineRule="auto"/>
                    <w:ind w:right="113"/>
                    <w:rPr>
                      <w:rFonts w:ascii="Arial" w:hAnsi="Arial" w:cs="Arial"/>
                      <w:i/>
                      <w:sz w:val="18"/>
                      <w:szCs w:val="18"/>
                    </w:rPr>
                  </w:pPr>
                </w:p>
              </w:tc>
            </w:tr>
            <w:tr w:rsidR="00846D40" w:rsidRPr="002A31CB" w14:paraId="67D7FCCC" w14:textId="77777777" w:rsidTr="00831997">
              <w:tc>
                <w:tcPr>
                  <w:tcW w:w="4317" w:type="dxa"/>
                  <w:tcBorders>
                    <w:top w:val="nil"/>
                    <w:left w:val="nil"/>
                    <w:bottom w:val="nil"/>
                    <w:right w:val="nil"/>
                  </w:tcBorders>
                </w:tcPr>
                <w:p w14:paraId="62922981" w14:textId="77777777" w:rsidR="00846D40" w:rsidRPr="002A31CB" w:rsidRDefault="00846D40" w:rsidP="00475481">
                  <w:pPr>
                    <w:pStyle w:val="Nagwek3"/>
                    <w:numPr>
                      <w:ilvl w:val="0"/>
                      <w:numId w:val="13"/>
                    </w:numPr>
                    <w:spacing w:line="276" w:lineRule="auto"/>
                    <w:ind w:left="782" w:right="113"/>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14:paraId="1C4F369F" w14:textId="77777777" w:rsidR="00846D40" w:rsidRPr="002A31CB" w:rsidRDefault="00846D40" w:rsidP="003C7DCE">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r w:rsidR="003C7DCE" w:rsidRPr="002A31CB">
                    <w:rPr>
                      <w:rFonts w:ascii="Arial" w:hAnsi="Arial" w:cs="Arial"/>
                      <w:b/>
                      <w:sz w:val="18"/>
                      <w:szCs w:val="18"/>
                      <w:lang w:val="en-GB"/>
                    </w:rPr>
                    <w:t>.</w:t>
                  </w:r>
                </w:p>
                <w:p w14:paraId="25EF35CC" w14:textId="77777777" w:rsidR="00846D40" w:rsidRPr="002A31CB" w:rsidRDefault="00846D40" w:rsidP="00C43C12">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64EFAA40" w14:textId="77777777" w:rsidR="00846D40" w:rsidRPr="002A31CB" w:rsidRDefault="00846D40" w:rsidP="00475481">
                  <w:pPr>
                    <w:pStyle w:val="Nagwek3"/>
                    <w:numPr>
                      <w:ilvl w:val="0"/>
                      <w:numId w:val="14"/>
                    </w:numPr>
                    <w:spacing w:line="276" w:lineRule="auto"/>
                    <w:ind w:right="113"/>
                    <w:jc w:val="left"/>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14:paraId="59633C9B"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r w:rsidR="003C7DCE" w:rsidRPr="002A31CB">
                    <w:rPr>
                      <w:rFonts w:ascii="Arial" w:hAnsi="Arial" w:cs="Arial"/>
                      <w:b/>
                      <w:sz w:val="18"/>
                      <w:szCs w:val="18"/>
                    </w:rPr>
                    <w:t>.</w:t>
                  </w:r>
                </w:p>
                <w:p w14:paraId="4F18DA9A" w14:textId="77777777" w:rsidR="00846D40" w:rsidRPr="002A31CB" w:rsidRDefault="00846D40" w:rsidP="003C7DCE">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14:paraId="07872D0D" w14:textId="77777777" w:rsidR="00846D40" w:rsidRPr="002A31CB" w:rsidRDefault="00846D40" w:rsidP="00C43C12">
                  <w:pPr>
                    <w:pStyle w:val="Tekstpodstawowywcity"/>
                    <w:spacing w:after="120" w:line="276" w:lineRule="auto"/>
                    <w:ind w:left="113" w:right="113"/>
                    <w:rPr>
                      <w:rFonts w:ascii="Arial" w:hAnsi="Arial" w:cs="Arial"/>
                      <w:b/>
                      <w:sz w:val="18"/>
                      <w:szCs w:val="18"/>
                    </w:rPr>
                  </w:pPr>
                </w:p>
              </w:tc>
            </w:tr>
            <w:tr w:rsidR="00846D40" w:rsidRPr="002A31CB" w14:paraId="5739A617" w14:textId="77777777" w:rsidTr="00831997">
              <w:tc>
                <w:tcPr>
                  <w:tcW w:w="4317" w:type="dxa"/>
                  <w:tcBorders>
                    <w:top w:val="nil"/>
                    <w:left w:val="nil"/>
                    <w:bottom w:val="nil"/>
                    <w:right w:val="nil"/>
                  </w:tcBorders>
                </w:tcPr>
                <w:p w14:paraId="640A1D56"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PACKAGING ---</w:t>
                  </w:r>
                </w:p>
                <w:p w14:paraId="7314566A"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r w:rsidR="003C7DCE" w:rsidRPr="002A31CB">
                    <w:rPr>
                      <w:rFonts w:ascii="Arial" w:hAnsi="Arial" w:cs="Arial"/>
                      <w:b/>
                      <w:sz w:val="18"/>
                      <w:szCs w:val="18"/>
                      <w:lang w:val="en-GB"/>
                    </w:rPr>
                    <w:t>.</w:t>
                  </w:r>
                </w:p>
                <w:p w14:paraId="6E44091B" w14:textId="77777777" w:rsidR="00846D40" w:rsidRPr="002A31CB" w:rsidRDefault="00846D40" w:rsidP="00C43C12">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431E4087"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t>OPAKOWANIE ---</w:t>
                  </w:r>
                </w:p>
                <w:p w14:paraId="7A9E4E49"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r w:rsidR="003C7DCE" w:rsidRPr="002A31CB">
                    <w:rPr>
                      <w:rFonts w:ascii="Arial" w:hAnsi="Arial" w:cs="Arial"/>
                      <w:b/>
                      <w:sz w:val="18"/>
                      <w:szCs w:val="18"/>
                    </w:rPr>
                    <w:t>.</w:t>
                  </w:r>
                </w:p>
                <w:p w14:paraId="262E3F28" w14:textId="77777777" w:rsidR="00846D40" w:rsidRPr="002A31CB" w:rsidRDefault="00846D40" w:rsidP="00C43C12">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846D40" w:rsidRPr="002A31CB" w14:paraId="000D6320" w14:textId="77777777" w:rsidTr="00831997">
              <w:tc>
                <w:tcPr>
                  <w:tcW w:w="4317" w:type="dxa"/>
                  <w:tcBorders>
                    <w:top w:val="nil"/>
                    <w:left w:val="nil"/>
                    <w:bottom w:val="nil"/>
                    <w:right w:val="nil"/>
                  </w:tcBorders>
                </w:tcPr>
                <w:p w14:paraId="59A5A1E9"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vertAlign w:val="superscript"/>
                      <w:lang w:val="en-GB"/>
                    </w:rPr>
                  </w:pPr>
                  <w:r w:rsidRPr="002A31CB">
                    <w:rPr>
                      <w:rFonts w:ascii="Arial" w:hAnsi="Arial" w:cs="Arial"/>
                      <w:sz w:val="18"/>
                      <w:szCs w:val="18"/>
                      <w:lang w:val="en-GB"/>
                    </w:rPr>
                    <w:t>TERMS OF DELIVERY ---</w:t>
                  </w:r>
                </w:p>
                <w:p w14:paraId="42415484"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r w:rsidR="003C7DCE" w:rsidRPr="002A31CB">
                    <w:rPr>
                      <w:rFonts w:ascii="Arial" w:hAnsi="Arial" w:cs="Arial"/>
                      <w:b/>
                      <w:sz w:val="18"/>
                      <w:szCs w:val="18"/>
                      <w:lang w:val="en-GB"/>
                    </w:rPr>
                    <w:t>.</w:t>
                  </w:r>
                </w:p>
                <w:p w14:paraId="5F5422DE" w14:textId="77777777" w:rsidR="00846D40" w:rsidRPr="002A31CB" w:rsidRDefault="00846D40" w:rsidP="00C43C12">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14:paraId="39CA9376" w14:textId="77777777" w:rsidR="00846D40" w:rsidRPr="002A31CB" w:rsidRDefault="005F558C" w:rsidP="00C43C12">
                  <w:pPr>
                    <w:spacing w:after="240" w:line="276" w:lineRule="auto"/>
                    <w:jc w:val="both"/>
                    <w:rPr>
                      <w:rFonts w:ascii="Arial" w:hAnsi="Arial" w:cs="Arial"/>
                      <w:b/>
                      <w:sz w:val="18"/>
                      <w:szCs w:val="18"/>
                      <w:lang w:val="en-US"/>
                    </w:rPr>
                  </w:pPr>
                  <w:r w:rsidRPr="005F558C">
                    <w:rPr>
                      <w:rFonts w:ascii="Arial" w:hAnsi="Arial" w:cs="Arial"/>
                      <w:b/>
                      <w:sz w:val="18"/>
                      <w:szCs w:val="18"/>
                      <w:lang w:val="en-US"/>
                    </w:rPr>
                    <w:t xml:space="preserve">DAP AGH University of Krakow, ul. </w:t>
                  </w:r>
                  <w:proofErr w:type="spellStart"/>
                  <w:r w:rsidRPr="005F558C">
                    <w:rPr>
                      <w:rFonts w:ascii="Arial" w:hAnsi="Arial" w:cs="Arial"/>
                      <w:b/>
                      <w:sz w:val="18"/>
                      <w:szCs w:val="18"/>
                      <w:lang w:val="en-US"/>
                    </w:rPr>
                    <w:t>Kawiory</w:t>
                  </w:r>
                  <w:proofErr w:type="spellEnd"/>
                  <w:r w:rsidRPr="005F558C">
                    <w:rPr>
                      <w:rFonts w:ascii="Arial" w:hAnsi="Arial" w:cs="Arial"/>
                      <w:b/>
                      <w:sz w:val="18"/>
                      <w:szCs w:val="18"/>
                      <w:lang w:val="en-US"/>
                    </w:rPr>
                    <w:t xml:space="preserve"> 30 Incoterms 2020</w:t>
                  </w:r>
                </w:p>
              </w:tc>
              <w:tc>
                <w:tcPr>
                  <w:tcW w:w="4962" w:type="dxa"/>
                  <w:tcBorders>
                    <w:top w:val="nil"/>
                    <w:left w:val="nil"/>
                    <w:bottom w:val="nil"/>
                    <w:right w:val="nil"/>
                  </w:tcBorders>
                </w:tcPr>
                <w:p w14:paraId="2B87F687"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vertAlign w:val="superscript"/>
                    </w:rPr>
                  </w:pPr>
                  <w:r w:rsidRPr="002A31CB">
                    <w:rPr>
                      <w:rFonts w:ascii="Arial" w:hAnsi="Arial" w:cs="Arial"/>
                      <w:sz w:val="18"/>
                      <w:szCs w:val="18"/>
                    </w:rPr>
                    <w:t>WARUNKI DOSTAWY ---</w:t>
                  </w:r>
                </w:p>
                <w:p w14:paraId="1A0958A9"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6</w:t>
                  </w:r>
                  <w:r w:rsidR="003C7DCE" w:rsidRPr="002A31CB">
                    <w:rPr>
                      <w:rFonts w:ascii="Arial" w:hAnsi="Arial" w:cs="Arial"/>
                      <w:b/>
                      <w:sz w:val="18"/>
                      <w:szCs w:val="18"/>
                    </w:rPr>
                    <w:t>.</w:t>
                  </w:r>
                </w:p>
                <w:p w14:paraId="739B0709" w14:textId="77777777" w:rsidR="00846D40" w:rsidRPr="002A31CB" w:rsidRDefault="00846D40" w:rsidP="00C43C12">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14:paraId="1D69D497" w14:textId="77777777" w:rsidR="00846D40" w:rsidRPr="002A31CB" w:rsidRDefault="005F558C" w:rsidP="00AB15A0">
                  <w:pPr>
                    <w:pStyle w:val="Tekstpodstawowywcity"/>
                    <w:spacing w:line="276" w:lineRule="auto"/>
                    <w:rPr>
                      <w:rFonts w:ascii="Arial" w:hAnsi="Arial" w:cs="Arial"/>
                      <w:sz w:val="18"/>
                      <w:szCs w:val="18"/>
                    </w:rPr>
                  </w:pPr>
                  <w:r w:rsidRPr="005F558C">
                    <w:rPr>
                      <w:rFonts w:ascii="Arial" w:hAnsi="Arial" w:cs="Arial"/>
                      <w:sz w:val="18"/>
                      <w:szCs w:val="18"/>
                      <w:lang w:val="en-US"/>
                    </w:rPr>
                    <w:t xml:space="preserve">DAP AGH University of Krakow, ul. </w:t>
                  </w:r>
                  <w:r w:rsidRPr="005F558C">
                    <w:rPr>
                      <w:rFonts w:ascii="Arial" w:hAnsi="Arial" w:cs="Arial"/>
                      <w:sz w:val="18"/>
                      <w:szCs w:val="18"/>
                    </w:rPr>
                    <w:t xml:space="preserve">Kawiory 30 </w:t>
                  </w:r>
                  <w:proofErr w:type="spellStart"/>
                  <w:r w:rsidRPr="005F558C">
                    <w:rPr>
                      <w:rFonts w:ascii="Arial" w:hAnsi="Arial" w:cs="Arial"/>
                      <w:sz w:val="18"/>
                      <w:szCs w:val="18"/>
                    </w:rPr>
                    <w:t>Incoterms</w:t>
                  </w:r>
                  <w:proofErr w:type="spellEnd"/>
                  <w:r w:rsidRPr="005F558C">
                    <w:rPr>
                      <w:rFonts w:ascii="Arial" w:hAnsi="Arial" w:cs="Arial"/>
                      <w:sz w:val="18"/>
                      <w:szCs w:val="18"/>
                    </w:rPr>
                    <w:t xml:space="preserve"> 2020</w:t>
                  </w:r>
                </w:p>
              </w:tc>
            </w:tr>
            <w:tr w:rsidR="00846D40" w:rsidRPr="002A31CB" w14:paraId="0E06128D" w14:textId="77777777" w:rsidTr="00831997">
              <w:tc>
                <w:tcPr>
                  <w:tcW w:w="4317" w:type="dxa"/>
                  <w:tcBorders>
                    <w:top w:val="nil"/>
                    <w:left w:val="nil"/>
                    <w:bottom w:val="nil"/>
                    <w:right w:val="nil"/>
                  </w:tcBorders>
                </w:tcPr>
                <w:p w14:paraId="1CA073EE"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TERMS OF PAYMENT ---</w:t>
                  </w:r>
                </w:p>
                <w:p w14:paraId="528C38DE" w14:textId="77777777" w:rsidR="00846D40" w:rsidRPr="002A31CB" w:rsidRDefault="00846D40" w:rsidP="00C43C12">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§7</w:t>
                  </w:r>
                  <w:r w:rsidR="003C7DCE" w:rsidRPr="002A31CB">
                    <w:rPr>
                      <w:rFonts w:ascii="Arial" w:hAnsi="Arial" w:cs="Arial"/>
                      <w:b/>
                      <w:sz w:val="18"/>
                      <w:szCs w:val="18"/>
                      <w:lang w:val="en-GB"/>
                    </w:rPr>
                    <w:t>.</w:t>
                  </w:r>
                </w:p>
                <w:p w14:paraId="686E8818" w14:textId="77777777" w:rsidR="00846D40" w:rsidRPr="002A31CB" w:rsidRDefault="00846D40" w:rsidP="00C43C12">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14:paraId="7367ECB0"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Payment for the supplied subject of the contract shall be made by bank transfer on the following conditions: ---</w:t>
                  </w:r>
                </w:p>
                <w:p w14:paraId="74F01252" w14:textId="77777777" w:rsidR="00846D40" w:rsidRPr="002A31CB" w:rsidRDefault="00525084" w:rsidP="00525084">
                  <w:pPr>
                    <w:pStyle w:val="Akapitzlist"/>
                    <w:numPr>
                      <w:ilvl w:val="0"/>
                      <w:numId w:val="19"/>
                    </w:numPr>
                    <w:spacing w:line="276" w:lineRule="auto"/>
                    <w:ind w:right="113"/>
                    <w:jc w:val="both"/>
                    <w:rPr>
                      <w:rFonts w:ascii="Arial" w:hAnsi="Arial" w:cs="Arial"/>
                      <w:sz w:val="18"/>
                      <w:szCs w:val="18"/>
                      <w:lang w:val="en-GB"/>
                    </w:rPr>
                  </w:pPr>
                  <w:r w:rsidRPr="00525084">
                    <w:rPr>
                      <w:rFonts w:ascii="Arial" w:hAnsi="Arial" w:cs="Arial"/>
                      <w:sz w:val="18"/>
                      <w:szCs w:val="18"/>
                      <w:lang w:val="en-GB"/>
                    </w:rPr>
                    <w:t xml:space="preserve">The Buyer shall pay 100% of the amount referred to </w:t>
                  </w:r>
                  <w:r>
                    <w:rPr>
                      <w:rFonts w:ascii="Arial" w:hAnsi="Arial" w:cs="Arial"/>
                      <w:sz w:val="18"/>
                      <w:szCs w:val="18"/>
                      <w:lang w:val="en-GB"/>
                    </w:rPr>
                    <w:t>in §2 within 30 days</w:t>
                  </w:r>
                  <w:r w:rsidR="00846D40" w:rsidRPr="002A31CB">
                    <w:rPr>
                      <w:rFonts w:ascii="Arial" w:hAnsi="Arial" w:cs="Arial"/>
                      <w:sz w:val="18"/>
                      <w:szCs w:val="18"/>
                      <w:lang w:val="en-US"/>
                    </w:rPr>
                    <w:t>: ---</w:t>
                  </w:r>
                </w:p>
                <w:p w14:paraId="38FBD3B1" w14:textId="3E788382" w:rsidR="00846D40" w:rsidRPr="002A31CB" w:rsidRDefault="00846D40" w:rsidP="00475481">
                  <w:pPr>
                    <w:numPr>
                      <w:ilvl w:val="0"/>
                      <w:numId w:val="9"/>
                    </w:numPr>
                    <w:spacing w:line="276" w:lineRule="auto"/>
                    <w:ind w:left="454" w:right="113"/>
                    <w:rPr>
                      <w:rFonts w:ascii="Arial" w:hAnsi="Arial" w:cs="Arial"/>
                      <w:sz w:val="18"/>
                      <w:szCs w:val="18"/>
                      <w:lang w:val="en-GB"/>
                    </w:rPr>
                  </w:pPr>
                  <w:r w:rsidRPr="002A31CB">
                    <w:rPr>
                      <w:rFonts w:ascii="Arial" w:hAnsi="Arial" w:cs="Arial"/>
                      <w:sz w:val="18"/>
                      <w:szCs w:val="18"/>
                      <w:lang w:val="en-GB"/>
                    </w:rPr>
                    <w:t xml:space="preserve">after </w:t>
                  </w:r>
                  <w:r w:rsidR="00C964EA">
                    <w:rPr>
                      <w:rFonts w:ascii="Arial" w:hAnsi="Arial" w:cs="Arial"/>
                      <w:sz w:val="18"/>
                      <w:szCs w:val="18"/>
                      <w:lang w:val="en-GB"/>
                    </w:rPr>
                    <w:t>delivery</w:t>
                  </w:r>
                  <w:r w:rsidRPr="002A31CB">
                    <w:rPr>
                      <w:rFonts w:ascii="Arial" w:hAnsi="Arial" w:cs="Arial"/>
                      <w:sz w:val="18"/>
                      <w:szCs w:val="18"/>
                      <w:lang w:val="en-GB"/>
                    </w:rPr>
                    <w:t xml:space="preserve"> of the subject of the contract ---</w:t>
                  </w:r>
                </w:p>
                <w:p w14:paraId="2FF5098A" w14:textId="77777777" w:rsidR="00846D40" w:rsidRPr="002A31CB" w:rsidRDefault="00846D40" w:rsidP="00475481">
                  <w:pPr>
                    <w:numPr>
                      <w:ilvl w:val="0"/>
                      <w:numId w:val="9"/>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lastRenderedPageBreak/>
                    <w:t>based on the original invoice issued by the Seller.-/-</w:t>
                  </w:r>
                </w:p>
                <w:p w14:paraId="667BBD9C" w14:textId="77777777" w:rsidR="003C7DCE" w:rsidRPr="002A31CB" w:rsidRDefault="003C7DCE" w:rsidP="003C7DCE">
                  <w:pPr>
                    <w:spacing w:line="276" w:lineRule="auto"/>
                    <w:ind w:left="453" w:right="113"/>
                    <w:rPr>
                      <w:rFonts w:ascii="Arial" w:hAnsi="Arial" w:cs="Arial"/>
                      <w:sz w:val="18"/>
                      <w:szCs w:val="18"/>
                      <w:lang w:val="en-GB"/>
                    </w:rPr>
                  </w:pPr>
                </w:p>
                <w:p w14:paraId="3425F8A4" w14:textId="77777777"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14:paraId="2FC085CB"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07D98AE6" w14:textId="77777777" w:rsidR="00846D40" w:rsidRPr="002A31CB" w:rsidRDefault="00846D40" w:rsidP="000F1429">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14:paraId="3FB25E57"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14:paraId="38D9FFB4"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14:paraId="1E337CE7" w14:textId="77777777" w:rsidR="003C7DCE" w:rsidRPr="002A31CB" w:rsidRDefault="003C7DCE" w:rsidP="003C7DCE">
                  <w:pPr>
                    <w:spacing w:line="276" w:lineRule="auto"/>
                    <w:ind w:left="357"/>
                    <w:jc w:val="both"/>
                    <w:rPr>
                      <w:rFonts w:ascii="Arial" w:hAnsi="Arial" w:cs="Arial"/>
                      <w:sz w:val="18"/>
                      <w:szCs w:val="18"/>
                      <w:lang w:val="en-GB"/>
                    </w:rPr>
                  </w:pPr>
                </w:p>
                <w:p w14:paraId="384B5B99" w14:textId="77777777" w:rsidR="00846D40" w:rsidRPr="002A31CB" w:rsidRDefault="00846D40" w:rsidP="00475481">
                  <w:pPr>
                    <w:numPr>
                      <w:ilvl w:val="0"/>
                      <w:numId w:val="21"/>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14:paraId="3E05C078" w14:textId="77777777" w:rsidR="00475481" w:rsidRPr="001A1C22" w:rsidRDefault="00846D40" w:rsidP="00475481">
                  <w:pPr>
                    <w:numPr>
                      <w:ilvl w:val="0"/>
                      <w:numId w:val="6"/>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w:t>
                  </w:r>
                  <w:r w:rsidR="003C7DCE" w:rsidRPr="002A31CB">
                    <w:rPr>
                      <w:rFonts w:ascii="Arial" w:hAnsi="Arial" w:cs="Arial"/>
                      <w:sz w:val="18"/>
                      <w:szCs w:val="18"/>
                      <w:lang w:val="en-GB"/>
                    </w:rPr>
                    <w:t>nk shall be borne by the Buyer.</w:t>
                  </w:r>
                </w:p>
                <w:p w14:paraId="7DB584CC" w14:textId="77777777" w:rsidR="00846D40" w:rsidRPr="002A31CB" w:rsidRDefault="00846D40" w:rsidP="00475481">
                  <w:pPr>
                    <w:pStyle w:val="Nagwek3"/>
                    <w:numPr>
                      <w:ilvl w:val="0"/>
                      <w:numId w:val="13"/>
                    </w:numPr>
                    <w:spacing w:after="120" w:line="276" w:lineRule="auto"/>
                    <w:ind w:right="113"/>
                    <w:rPr>
                      <w:rFonts w:ascii="Arial" w:hAnsi="Arial" w:cs="Arial"/>
                      <w:sz w:val="18"/>
                      <w:szCs w:val="18"/>
                      <w:lang w:val="en-GB"/>
                    </w:rPr>
                  </w:pPr>
                  <w:r w:rsidRPr="002A31CB">
                    <w:rPr>
                      <w:rFonts w:ascii="Arial" w:hAnsi="Arial" w:cs="Arial"/>
                      <w:sz w:val="18"/>
                      <w:szCs w:val="18"/>
                      <w:lang w:val="en-GB"/>
                    </w:rPr>
                    <w:t>WARRANTY ---</w:t>
                  </w:r>
                </w:p>
                <w:p w14:paraId="37B471B5"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r w:rsidR="003C7DCE" w:rsidRPr="002A31CB">
                    <w:rPr>
                      <w:rFonts w:ascii="Arial" w:hAnsi="Arial" w:cs="Arial"/>
                      <w:b/>
                      <w:sz w:val="18"/>
                      <w:szCs w:val="18"/>
                      <w:lang w:val="en-GB"/>
                    </w:rPr>
                    <w:t>.</w:t>
                  </w:r>
                </w:p>
                <w:p w14:paraId="207B004D" w14:textId="77777777" w:rsidR="00846D40" w:rsidRPr="002A31CB" w:rsidRDefault="00846D40" w:rsidP="00C43C12">
                  <w:pPr>
                    <w:spacing w:line="276" w:lineRule="auto"/>
                    <w:ind w:left="113" w:right="113"/>
                    <w:rPr>
                      <w:rFonts w:ascii="Arial" w:hAnsi="Arial" w:cs="Arial"/>
                      <w:b/>
                      <w:sz w:val="18"/>
                      <w:szCs w:val="18"/>
                      <w:lang w:val="en-GB"/>
                    </w:rPr>
                  </w:pPr>
                  <w:r w:rsidRPr="002A31CB">
                    <w:rPr>
                      <w:rFonts w:ascii="Arial" w:hAnsi="Arial" w:cs="Arial"/>
                      <w:b/>
                      <w:sz w:val="18"/>
                      <w:szCs w:val="18"/>
                      <w:lang w:val="en-GB"/>
                    </w:rPr>
                    <w:t>Warranty for the supplied goods</w:t>
                  </w:r>
                </w:p>
                <w:p w14:paraId="29C751C1" w14:textId="77777777" w:rsidR="00C6381D" w:rsidRDefault="00846D40"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2A31CB">
                    <w:rPr>
                      <w:rFonts w:ascii="Arial" w:hAnsi="Arial" w:cs="Arial"/>
                      <w:sz w:val="18"/>
                      <w:szCs w:val="18"/>
                      <w:lang w:val="en-GB"/>
                    </w:rPr>
                    <w:t>The Seller shall grant [...] month warranty for the supplied goods counting from the date of delivery (on the terms and conditions set out in Appendix No. 2, which constitutes an integral part of this Contract</w:t>
                  </w:r>
                  <w:r w:rsidR="0017549D">
                    <w:rPr>
                      <w:rFonts w:ascii="Arial" w:hAnsi="Arial" w:cs="Arial"/>
                      <w:sz w:val="18"/>
                      <w:szCs w:val="18"/>
                      <w:lang w:val="en-GB"/>
                    </w:rPr>
                    <w:t>)</w:t>
                  </w:r>
                  <w:r w:rsidRPr="002A31CB">
                    <w:rPr>
                      <w:rFonts w:ascii="Arial" w:hAnsi="Arial" w:cs="Arial"/>
                      <w:sz w:val="18"/>
                      <w:szCs w:val="18"/>
                      <w:lang w:val="en-GB"/>
                    </w:rPr>
                    <w:t>.</w:t>
                  </w:r>
                </w:p>
                <w:p w14:paraId="5E983366" w14:textId="77777777" w:rsidR="00C6381D" w:rsidRPr="00C6381D" w:rsidRDefault="00C6381D"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C6381D">
                    <w:rPr>
                      <w:rFonts w:ascii="Arial" w:hAnsi="Arial" w:cs="Arial"/>
                      <w:sz w:val="18"/>
                      <w:szCs w:val="18"/>
                      <w:lang w:val="en-GB"/>
                    </w:rPr>
                    <w:t xml:space="preserve"> The Seller is obliged to provide warranty service on the following terms:</w:t>
                  </w:r>
                </w:p>
                <w:p w14:paraId="0FF8CB8A" w14:textId="77777777" w:rsidR="00C6381D"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a) the guarantee service will be provided by the manufacturer or the manufacturer's authorised service partner i.e. ........................................</w:t>
                  </w:r>
                </w:p>
                <w:p w14:paraId="56A52DCB" w14:textId="77777777" w:rsidR="00C6381D" w:rsidRPr="00475481" w:rsidRDefault="00C6381D" w:rsidP="00C6381D">
                  <w:pPr>
                    <w:pStyle w:val="Tekstpodstawowy2"/>
                    <w:spacing w:line="276" w:lineRule="auto"/>
                    <w:ind w:right="113"/>
                    <w:rPr>
                      <w:rFonts w:ascii="Arial" w:hAnsi="Arial" w:cs="Arial"/>
                      <w:sz w:val="18"/>
                      <w:szCs w:val="18"/>
                      <w:lang w:val="en-GB"/>
                    </w:rPr>
                  </w:pPr>
                </w:p>
                <w:p w14:paraId="19DABB96" w14:textId="77777777" w:rsidR="00C6381D" w:rsidRPr="00475481"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 xml:space="preserve">b) The Seller shall provide repairs during the guarantee period at the Buyer's premises or transport to the service centre at the Seller's own expense. </w:t>
                  </w:r>
                </w:p>
                <w:p w14:paraId="775B201D" w14:textId="77777777" w:rsidR="00C6381D" w:rsidRPr="00475481" w:rsidRDefault="00C6381D" w:rsidP="00C6381D">
                  <w:pPr>
                    <w:pStyle w:val="Tekstpodstawowy2"/>
                    <w:spacing w:line="276" w:lineRule="auto"/>
                    <w:ind w:right="366"/>
                    <w:rPr>
                      <w:rFonts w:ascii="Arial" w:hAnsi="Arial" w:cs="Arial"/>
                      <w:sz w:val="18"/>
                      <w:szCs w:val="18"/>
                      <w:lang w:val="en-GB"/>
                    </w:rPr>
                  </w:pPr>
                  <w:r w:rsidRPr="00475481">
                    <w:rPr>
                      <w:rFonts w:ascii="Arial" w:hAnsi="Arial" w:cs="Arial"/>
                      <w:sz w:val="18"/>
                      <w:szCs w:val="18"/>
                      <w:lang w:val="en-GB"/>
                    </w:rPr>
                    <w:t>c) The Seller shall bear the costs of transport, servicing, periodical inspections and costs of replacement of such materials</w:t>
                  </w:r>
                </w:p>
                <w:p w14:paraId="7DEBE255" w14:textId="6157BEE3" w:rsidR="00C6381D" w:rsidRDefault="00C6381D" w:rsidP="00C6381D">
                  <w:pPr>
                    <w:pStyle w:val="Tekstpodstawowy2"/>
                    <w:spacing w:line="276" w:lineRule="auto"/>
                    <w:ind w:right="113"/>
                    <w:rPr>
                      <w:rFonts w:ascii="Arial" w:hAnsi="Arial" w:cs="Arial"/>
                      <w:sz w:val="18"/>
                      <w:szCs w:val="18"/>
                      <w:lang w:val="en-GB"/>
                    </w:rPr>
                  </w:pPr>
                  <w:r w:rsidRPr="00A84B87">
                    <w:rPr>
                      <w:rFonts w:ascii="Arial" w:hAnsi="Arial" w:cs="Arial"/>
                      <w:sz w:val="18"/>
                      <w:szCs w:val="18"/>
                      <w:lang w:val="en-GB"/>
                    </w:rPr>
                    <w:t xml:space="preserve">d) Response time to report a defect must be no longer than </w:t>
                  </w:r>
                  <w:r w:rsidR="00806FDA">
                    <w:rPr>
                      <w:rFonts w:ascii="Arial" w:hAnsi="Arial" w:cs="Arial"/>
                      <w:sz w:val="18"/>
                      <w:szCs w:val="18"/>
                      <w:lang w:val="en-GB"/>
                    </w:rPr>
                    <w:t>5</w:t>
                  </w:r>
                  <w:r w:rsidR="00072004" w:rsidRPr="00C964EA">
                    <w:rPr>
                      <w:rFonts w:ascii="Arial" w:hAnsi="Arial" w:cs="Arial"/>
                      <w:sz w:val="18"/>
                      <w:szCs w:val="18"/>
                      <w:lang w:val="en-GB"/>
                    </w:rPr>
                    <w:t xml:space="preserve"> days </w:t>
                  </w:r>
                  <w:r w:rsidRPr="00C964EA">
                    <w:rPr>
                      <w:rFonts w:ascii="Arial" w:hAnsi="Arial" w:cs="Arial"/>
                      <w:sz w:val="18"/>
                      <w:szCs w:val="18"/>
                      <w:lang w:val="en-GB"/>
                    </w:rPr>
                    <w:t xml:space="preserve">from the moment of reporting, repair time no longer than </w:t>
                  </w:r>
                  <w:r w:rsidR="001A1C22" w:rsidRPr="00C964EA">
                    <w:rPr>
                      <w:rFonts w:ascii="Arial" w:hAnsi="Arial" w:cs="Arial"/>
                      <w:sz w:val="18"/>
                      <w:szCs w:val="18"/>
                      <w:lang w:val="en-GB"/>
                    </w:rPr>
                    <w:br/>
                  </w:r>
                  <w:r w:rsidR="00B00CDE">
                    <w:rPr>
                      <w:rFonts w:ascii="Arial" w:hAnsi="Arial" w:cs="Arial"/>
                      <w:sz w:val="18"/>
                      <w:szCs w:val="18"/>
                      <w:lang w:val="en-GB"/>
                    </w:rPr>
                    <w:t>8</w:t>
                  </w:r>
                  <w:r w:rsidRPr="00C964EA">
                    <w:rPr>
                      <w:rFonts w:ascii="Arial" w:hAnsi="Arial" w:cs="Arial"/>
                      <w:sz w:val="18"/>
                      <w:szCs w:val="18"/>
                      <w:lang w:val="en-GB"/>
                    </w:rPr>
                    <w:t xml:space="preserve"> </w:t>
                  </w:r>
                  <w:r w:rsidR="00B00CDE">
                    <w:rPr>
                      <w:rFonts w:ascii="Arial" w:hAnsi="Arial" w:cs="Arial"/>
                      <w:sz w:val="18"/>
                      <w:szCs w:val="18"/>
                      <w:lang w:val="en-GB"/>
                    </w:rPr>
                    <w:t>weeks</w:t>
                  </w:r>
                  <w:r w:rsidRPr="00C964EA">
                    <w:rPr>
                      <w:rFonts w:ascii="Arial" w:hAnsi="Arial" w:cs="Arial"/>
                      <w:sz w:val="18"/>
                      <w:szCs w:val="18"/>
                      <w:lang w:val="en-GB"/>
                    </w:rPr>
                    <w:t>*)</w:t>
                  </w:r>
                  <w:r w:rsidRPr="00A84B87">
                    <w:rPr>
                      <w:rFonts w:ascii="Arial" w:hAnsi="Arial" w:cs="Arial"/>
                      <w:sz w:val="18"/>
                      <w:szCs w:val="18"/>
                      <w:lang w:val="en-GB"/>
                    </w:rPr>
                    <w:t xml:space="preserve"> from the moment of reporting (*By working days the Purchaser means days from Monday to Friday between 7:30 a.m. and 3:30 p.m. excluding public holidays).</w:t>
                  </w:r>
                </w:p>
                <w:p w14:paraId="045821F8" w14:textId="62C85719" w:rsidR="00B00CDE" w:rsidRPr="00B00CDE" w:rsidRDefault="00B00CDE" w:rsidP="00C6381D">
                  <w:pPr>
                    <w:pStyle w:val="Tekstpodstawowy2"/>
                    <w:spacing w:line="276" w:lineRule="auto"/>
                    <w:ind w:right="113"/>
                    <w:rPr>
                      <w:rFonts w:ascii="Arial" w:hAnsi="Arial" w:cs="Arial"/>
                      <w:sz w:val="18"/>
                      <w:szCs w:val="18"/>
                      <w:lang w:val="en-US"/>
                    </w:rPr>
                  </w:pPr>
                  <w:r>
                    <w:rPr>
                      <w:rFonts w:ascii="Arial" w:hAnsi="Arial" w:cs="Arial"/>
                      <w:sz w:val="18"/>
                      <w:szCs w:val="18"/>
                      <w:lang w:val="en-GB"/>
                    </w:rPr>
                    <w:t xml:space="preserve">e) </w:t>
                  </w:r>
                  <w:r w:rsidRPr="00B00CDE">
                    <w:rPr>
                      <w:rFonts w:ascii="Arial" w:hAnsi="Arial" w:cs="Arial"/>
                      <w:sz w:val="18"/>
                      <w:szCs w:val="18"/>
                      <w:lang w:val="en-US"/>
                    </w:rPr>
                    <w:t>Where it is possible to rectify the fault remotely, the repair may be performed by means of remote access.</w:t>
                  </w:r>
                </w:p>
                <w:p w14:paraId="010F24E1" w14:textId="77777777" w:rsidR="00B00CDE" w:rsidRPr="00B00CDE" w:rsidRDefault="00B00CDE" w:rsidP="00C6381D">
                  <w:pPr>
                    <w:pStyle w:val="Tekstpodstawowy2"/>
                    <w:spacing w:line="276" w:lineRule="auto"/>
                    <w:ind w:right="113"/>
                    <w:rPr>
                      <w:rFonts w:ascii="Arial" w:hAnsi="Arial" w:cs="Arial"/>
                      <w:sz w:val="18"/>
                      <w:szCs w:val="18"/>
                      <w:lang w:val="en-US"/>
                    </w:rPr>
                  </w:pPr>
                </w:p>
                <w:p w14:paraId="5D56C300" w14:textId="77777777" w:rsidR="00C6381D" w:rsidRPr="002A31CB" w:rsidRDefault="00C6381D" w:rsidP="00831997">
                  <w:pPr>
                    <w:pStyle w:val="Akapitzlist"/>
                    <w:spacing w:line="276" w:lineRule="auto"/>
                    <w:ind w:left="334" w:right="113"/>
                    <w:contextualSpacing w:val="0"/>
                    <w:jc w:val="both"/>
                    <w:rPr>
                      <w:rFonts w:ascii="Arial" w:hAnsi="Arial" w:cs="Arial"/>
                      <w:sz w:val="18"/>
                      <w:szCs w:val="18"/>
                      <w:lang w:val="en-GB"/>
                    </w:rPr>
                  </w:pPr>
                </w:p>
                <w:p w14:paraId="6483B508" w14:textId="77777777" w:rsidR="00846D40" w:rsidRPr="002A31CB" w:rsidRDefault="00846D40" w:rsidP="00C43C12">
                  <w:pPr>
                    <w:spacing w:after="120" w:line="276" w:lineRule="auto"/>
                    <w:ind w:left="113" w:right="113"/>
                    <w:jc w:val="both"/>
                    <w:rPr>
                      <w:rFonts w:ascii="Arial" w:hAnsi="Arial" w:cs="Arial"/>
                      <w:sz w:val="18"/>
                      <w:szCs w:val="18"/>
                      <w:lang w:val="en-GB"/>
                    </w:rPr>
                  </w:pPr>
                </w:p>
                <w:p w14:paraId="2BC4F289"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lastRenderedPageBreak/>
                    <w:t>CONTRACTUAL PENALTIES AND SPECIAL CLAUSES ---</w:t>
                  </w:r>
                </w:p>
                <w:p w14:paraId="3D994A8F"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r w:rsidR="00EF6260" w:rsidRPr="002A31CB">
                    <w:rPr>
                      <w:rFonts w:ascii="Arial" w:hAnsi="Arial" w:cs="Arial"/>
                      <w:b/>
                      <w:sz w:val="18"/>
                      <w:szCs w:val="18"/>
                      <w:lang w:val="en-GB"/>
                    </w:rPr>
                    <w:t>.</w:t>
                  </w:r>
                </w:p>
                <w:p w14:paraId="3CCE3328" w14:textId="77777777" w:rsidR="00846D40" w:rsidRPr="002A31CB" w:rsidRDefault="00846D40" w:rsidP="00475481">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t>The Seller shall pay the Buyer contractual penalties: ---</w:t>
                  </w:r>
                </w:p>
              </w:tc>
              <w:tc>
                <w:tcPr>
                  <w:tcW w:w="4962" w:type="dxa"/>
                  <w:tcBorders>
                    <w:top w:val="nil"/>
                    <w:left w:val="nil"/>
                    <w:bottom w:val="nil"/>
                    <w:right w:val="nil"/>
                  </w:tcBorders>
                </w:tcPr>
                <w:p w14:paraId="4D8D4BE3"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lastRenderedPageBreak/>
                    <w:t>WARUNKI PŁATNOŚCI ---</w:t>
                  </w:r>
                </w:p>
                <w:p w14:paraId="40A532CF"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7</w:t>
                  </w:r>
                  <w:r w:rsidR="003C7DCE" w:rsidRPr="002A31CB">
                    <w:rPr>
                      <w:rFonts w:ascii="Arial" w:hAnsi="Arial" w:cs="Arial"/>
                      <w:b/>
                      <w:sz w:val="18"/>
                      <w:szCs w:val="18"/>
                    </w:rPr>
                    <w:t>.</w:t>
                  </w:r>
                </w:p>
                <w:p w14:paraId="1C9B05E5" w14:textId="77777777" w:rsidR="00846D40" w:rsidRPr="002A31CB" w:rsidRDefault="00846D40" w:rsidP="00C43C12">
                  <w:pPr>
                    <w:spacing w:line="276" w:lineRule="auto"/>
                    <w:jc w:val="center"/>
                    <w:rPr>
                      <w:rFonts w:ascii="Arial" w:hAnsi="Arial" w:cs="Arial"/>
                      <w:b/>
                      <w:sz w:val="18"/>
                      <w:szCs w:val="18"/>
                    </w:rPr>
                  </w:pPr>
                  <w:r w:rsidRPr="002A31CB">
                    <w:rPr>
                      <w:rFonts w:ascii="Arial" w:hAnsi="Arial" w:cs="Arial"/>
                      <w:b/>
                      <w:sz w:val="18"/>
                      <w:szCs w:val="18"/>
                    </w:rPr>
                    <w:t>Płatność po dostawie</w:t>
                  </w:r>
                </w:p>
                <w:p w14:paraId="023DDBBE" w14:textId="77777777" w:rsidR="00846D40" w:rsidRPr="002A31CB" w:rsidRDefault="00846D40" w:rsidP="00C43C12">
                  <w:pPr>
                    <w:pStyle w:val="Tekstpodstawowy"/>
                    <w:spacing w:line="276" w:lineRule="auto"/>
                    <w:jc w:val="both"/>
                    <w:rPr>
                      <w:rFonts w:cs="Arial"/>
                      <w:sz w:val="18"/>
                      <w:szCs w:val="18"/>
                    </w:rPr>
                  </w:pPr>
                  <w:r w:rsidRPr="002A31CB">
                    <w:rPr>
                      <w:rFonts w:cs="Arial"/>
                      <w:sz w:val="18"/>
                      <w:szCs w:val="18"/>
                    </w:rPr>
                    <w:t>Płatność za dostarczony przedmiot umowy nastąpi w formie przelewu bankowego na następujących zasadach: ---</w:t>
                  </w:r>
                </w:p>
                <w:p w14:paraId="1A23A852" w14:textId="77777777" w:rsidR="00846D40" w:rsidRPr="002A31CB" w:rsidRDefault="00846D40" w:rsidP="00525084">
                  <w:pPr>
                    <w:pStyle w:val="Tekstpodstawowy"/>
                    <w:numPr>
                      <w:ilvl w:val="0"/>
                      <w:numId w:val="17"/>
                    </w:numPr>
                    <w:spacing w:line="276" w:lineRule="auto"/>
                    <w:jc w:val="both"/>
                    <w:rPr>
                      <w:rFonts w:cs="Arial"/>
                      <w:sz w:val="18"/>
                      <w:szCs w:val="18"/>
                    </w:rPr>
                  </w:pPr>
                  <w:r w:rsidRPr="002A31CB">
                    <w:rPr>
                      <w:rFonts w:cs="Arial"/>
                      <w:sz w:val="18"/>
                      <w:szCs w:val="18"/>
                    </w:rPr>
                    <w:t>Należność o której mowa w §2 zostanie uregulowana</w:t>
                  </w:r>
                  <w:r w:rsidR="00525084">
                    <w:t xml:space="preserve"> </w:t>
                  </w:r>
                  <w:r w:rsidR="00525084" w:rsidRPr="00525084">
                    <w:rPr>
                      <w:rFonts w:cs="Arial"/>
                      <w:sz w:val="18"/>
                      <w:szCs w:val="18"/>
                    </w:rPr>
                    <w:t>w wysokości 100% ceny</w:t>
                  </w:r>
                  <w:r w:rsidR="00525084">
                    <w:rPr>
                      <w:rFonts w:cs="Arial"/>
                      <w:sz w:val="18"/>
                      <w:szCs w:val="18"/>
                    </w:rPr>
                    <w:t xml:space="preserve"> w całości przez Kupującego w terminie 30</w:t>
                  </w:r>
                  <w:r w:rsidRPr="002A31CB">
                    <w:rPr>
                      <w:rFonts w:cs="Arial"/>
                      <w:sz w:val="18"/>
                      <w:szCs w:val="18"/>
                    </w:rPr>
                    <w:t xml:space="preserve"> dni: ---</w:t>
                  </w:r>
                </w:p>
                <w:p w14:paraId="64FD1048" w14:textId="7AF27B6B"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 xml:space="preserve">po </w:t>
                  </w:r>
                  <w:r w:rsidR="00C964EA">
                    <w:rPr>
                      <w:rFonts w:cs="Arial"/>
                      <w:sz w:val="18"/>
                      <w:szCs w:val="18"/>
                    </w:rPr>
                    <w:t>dostawie</w:t>
                  </w:r>
                  <w:r w:rsidRPr="002A31CB">
                    <w:rPr>
                      <w:rFonts w:cs="Arial"/>
                      <w:sz w:val="18"/>
                      <w:szCs w:val="18"/>
                    </w:rPr>
                    <w:t xml:space="preserve"> przedmiotu kontraktu ---</w:t>
                  </w:r>
                </w:p>
                <w:p w14:paraId="5B66775E" w14:textId="77777777"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na podstawie oryginału faktury handlowej wystawionej przez Sprzedającego. -/-</w:t>
                  </w:r>
                </w:p>
                <w:p w14:paraId="04FE297E" w14:textId="77777777"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lastRenderedPageBreak/>
                    <w:t>Strony uzgodniły, że zapłata należności będzie dokonana w formie przelewu na następujące konto bankowe Sprzedającego: ---</w:t>
                  </w:r>
                </w:p>
                <w:p w14:paraId="258A802C"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4D63D0B4" w14:textId="77777777" w:rsidR="00846D40" w:rsidRPr="002A31CB" w:rsidRDefault="00846D40" w:rsidP="000F1429">
                  <w:pPr>
                    <w:pStyle w:val="Tekstpodstawowywcity"/>
                    <w:spacing w:line="276" w:lineRule="auto"/>
                    <w:ind w:left="357"/>
                    <w:rPr>
                      <w:rFonts w:ascii="Arial" w:hAnsi="Arial" w:cs="Arial"/>
                      <w:sz w:val="18"/>
                      <w:szCs w:val="18"/>
                    </w:rPr>
                  </w:pPr>
                  <w:r w:rsidRPr="002A31CB">
                    <w:rPr>
                      <w:rFonts w:ascii="Arial" w:hAnsi="Arial" w:cs="Arial"/>
                      <w:sz w:val="18"/>
                      <w:szCs w:val="18"/>
                    </w:rPr>
                    <w:t>SWIFT [...]. -/-</w:t>
                  </w:r>
                </w:p>
                <w:p w14:paraId="094A767D"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Strony postanawiają, że zapłata następuje w dniu obciążenia rachunku bankowego Kupującego.</w:t>
                  </w:r>
                </w:p>
                <w:p w14:paraId="08B05EDF"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W przypadku nieterminowej płatności należności Sprzedający ma prawo naliczyć Kupujące</w:t>
                  </w:r>
                  <w:r w:rsidR="00CB240D" w:rsidRPr="002A31CB">
                    <w:rPr>
                      <w:rFonts w:ascii="Arial" w:hAnsi="Arial" w:cs="Arial"/>
                      <w:sz w:val="18"/>
                      <w:szCs w:val="18"/>
                    </w:rPr>
                    <w:t xml:space="preserve">mu odsetki ustawowe określone w </w:t>
                  </w:r>
                  <w:r w:rsidRPr="002A31CB">
                    <w:rPr>
                      <w:rFonts w:ascii="Arial" w:hAnsi="Arial" w:cs="Arial"/>
                      <w:sz w:val="18"/>
                      <w:szCs w:val="18"/>
                    </w:rPr>
                    <w:t>prawie polskim. -/-</w:t>
                  </w:r>
                </w:p>
                <w:p w14:paraId="71345319" w14:textId="77777777" w:rsidR="00846D40" w:rsidRPr="002A31CB" w:rsidRDefault="00846D40" w:rsidP="00475481">
                  <w:pPr>
                    <w:numPr>
                      <w:ilvl w:val="0"/>
                      <w:numId w:val="20"/>
                    </w:numPr>
                    <w:spacing w:line="276" w:lineRule="auto"/>
                    <w:jc w:val="both"/>
                    <w:rPr>
                      <w:rFonts w:ascii="Arial" w:hAnsi="Arial" w:cs="Arial"/>
                      <w:sz w:val="18"/>
                      <w:szCs w:val="18"/>
                    </w:rPr>
                  </w:pPr>
                  <w:r w:rsidRPr="002A31CB">
                    <w:rPr>
                      <w:rFonts w:ascii="Arial" w:hAnsi="Arial" w:cs="Arial"/>
                      <w:sz w:val="18"/>
                      <w:szCs w:val="18"/>
                    </w:rPr>
                    <w:t>Opłaty bankowe ponosi*: ---</w:t>
                  </w:r>
                </w:p>
                <w:p w14:paraId="7F64C7DC" w14:textId="77777777" w:rsidR="00846D40" w:rsidRPr="002A31CB" w:rsidRDefault="00846D40" w:rsidP="00475481">
                  <w:pPr>
                    <w:numPr>
                      <w:ilvl w:val="0"/>
                      <w:numId w:val="22"/>
                    </w:numPr>
                    <w:spacing w:after="120" w:line="276" w:lineRule="auto"/>
                    <w:ind w:left="397" w:hanging="357"/>
                    <w:jc w:val="both"/>
                    <w:rPr>
                      <w:rFonts w:ascii="Arial" w:hAnsi="Arial" w:cs="Arial"/>
                      <w:sz w:val="18"/>
                      <w:szCs w:val="18"/>
                    </w:rPr>
                  </w:pPr>
                  <w:r w:rsidRPr="002A31CB">
                    <w:rPr>
                      <w:rFonts w:ascii="Arial" w:hAnsi="Arial" w:cs="Arial"/>
                      <w:sz w:val="18"/>
                      <w:szCs w:val="18"/>
                    </w:rPr>
                    <w:t>Wszelkie opłaty bankowe banku strony Sprzedającego pokrywa Sprzedający, wszelkie opłaty bankowe banku strony Kupującego pokrywa Kupujący. -/-</w:t>
                  </w:r>
                </w:p>
                <w:p w14:paraId="585444C5" w14:textId="77777777" w:rsidR="003C7DCE" w:rsidRDefault="003C7DCE" w:rsidP="003C7DCE">
                  <w:pPr>
                    <w:rPr>
                      <w:rFonts w:ascii="Arial" w:hAnsi="Arial" w:cs="Arial"/>
                      <w:sz w:val="18"/>
                      <w:szCs w:val="18"/>
                    </w:rPr>
                  </w:pPr>
                </w:p>
                <w:p w14:paraId="33DF3187" w14:textId="77777777" w:rsidR="00475481" w:rsidRDefault="00475481" w:rsidP="003C7DCE">
                  <w:pPr>
                    <w:rPr>
                      <w:rFonts w:ascii="Arial" w:hAnsi="Arial" w:cs="Arial"/>
                      <w:sz w:val="18"/>
                      <w:szCs w:val="18"/>
                    </w:rPr>
                  </w:pPr>
                </w:p>
                <w:p w14:paraId="147BDA78" w14:textId="77777777" w:rsidR="00475481" w:rsidRDefault="00475481" w:rsidP="003C7DCE">
                  <w:pPr>
                    <w:rPr>
                      <w:rFonts w:ascii="Arial" w:hAnsi="Arial" w:cs="Arial"/>
                      <w:sz w:val="18"/>
                      <w:szCs w:val="18"/>
                    </w:rPr>
                  </w:pPr>
                </w:p>
                <w:p w14:paraId="6E78D993" w14:textId="77777777" w:rsidR="00AC549E" w:rsidRDefault="00AC549E" w:rsidP="003C7DCE">
                  <w:pPr>
                    <w:rPr>
                      <w:rFonts w:ascii="Arial" w:hAnsi="Arial" w:cs="Arial"/>
                      <w:sz w:val="18"/>
                      <w:szCs w:val="18"/>
                    </w:rPr>
                  </w:pPr>
                </w:p>
                <w:p w14:paraId="148AFF47" w14:textId="77777777" w:rsidR="00831997" w:rsidRDefault="00831997" w:rsidP="003C7DCE">
                  <w:pPr>
                    <w:rPr>
                      <w:rFonts w:ascii="Arial" w:hAnsi="Arial" w:cs="Arial"/>
                      <w:sz w:val="18"/>
                      <w:szCs w:val="18"/>
                    </w:rPr>
                  </w:pPr>
                </w:p>
                <w:p w14:paraId="33700882" w14:textId="77777777" w:rsidR="00831997" w:rsidRDefault="00831997" w:rsidP="003C7DCE">
                  <w:pPr>
                    <w:rPr>
                      <w:rFonts w:ascii="Arial" w:hAnsi="Arial" w:cs="Arial"/>
                      <w:sz w:val="18"/>
                      <w:szCs w:val="18"/>
                    </w:rPr>
                  </w:pPr>
                </w:p>
                <w:p w14:paraId="6C03222A" w14:textId="77777777" w:rsidR="00475481" w:rsidRPr="002A31CB" w:rsidRDefault="00475481" w:rsidP="003C7DCE">
                  <w:pPr>
                    <w:rPr>
                      <w:rFonts w:ascii="Arial" w:hAnsi="Arial" w:cs="Arial"/>
                      <w:sz w:val="18"/>
                      <w:szCs w:val="18"/>
                    </w:rPr>
                  </w:pPr>
                </w:p>
                <w:p w14:paraId="4F429546" w14:textId="77777777" w:rsidR="00846D40" w:rsidRPr="002A31CB" w:rsidRDefault="00846D40" w:rsidP="00475481">
                  <w:pPr>
                    <w:pStyle w:val="Nagwek3"/>
                    <w:numPr>
                      <w:ilvl w:val="0"/>
                      <w:numId w:val="14"/>
                    </w:numPr>
                    <w:spacing w:line="276" w:lineRule="auto"/>
                    <w:ind w:left="782" w:right="113"/>
                    <w:jc w:val="left"/>
                    <w:rPr>
                      <w:rFonts w:ascii="Arial" w:hAnsi="Arial" w:cs="Arial"/>
                      <w:b w:val="0"/>
                      <w:sz w:val="18"/>
                      <w:szCs w:val="18"/>
                    </w:rPr>
                  </w:pPr>
                  <w:r w:rsidRPr="002A31CB">
                    <w:rPr>
                      <w:rFonts w:ascii="Arial" w:hAnsi="Arial" w:cs="Arial"/>
                      <w:sz w:val="18"/>
                      <w:szCs w:val="18"/>
                    </w:rPr>
                    <w:t>GWARANCJA ---</w:t>
                  </w:r>
                </w:p>
                <w:p w14:paraId="48658D8C"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8</w:t>
                  </w:r>
                  <w:r w:rsidR="003C7DCE" w:rsidRPr="002A31CB">
                    <w:rPr>
                      <w:rFonts w:ascii="Arial" w:hAnsi="Arial" w:cs="Arial"/>
                      <w:b/>
                      <w:sz w:val="18"/>
                      <w:szCs w:val="18"/>
                    </w:rPr>
                    <w:t>.</w:t>
                  </w:r>
                </w:p>
                <w:p w14:paraId="7AF41C02" w14:textId="77777777" w:rsidR="00846D40" w:rsidRPr="002A31CB" w:rsidRDefault="00846D40" w:rsidP="00C43C12">
                  <w:pPr>
                    <w:spacing w:line="276" w:lineRule="auto"/>
                    <w:ind w:left="113" w:right="113"/>
                    <w:rPr>
                      <w:rFonts w:ascii="Arial" w:hAnsi="Arial" w:cs="Arial"/>
                      <w:b/>
                      <w:sz w:val="18"/>
                      <w:szCs w:val="18"/>
                    </w:rPr>
                  </w:pPr>
                  <w:r w:rsidRPr="002A31CB">
                    <w:rPr>
                      <w:rFonts w:ascii="Arial" w:hAnsi="Arial" w:cs="Arial"/>
                      <w:b/>
                      <w:sz w:val="18"/>
                      <w:szCs w:val="18"/>
                    </w:rPr>
                    <w:t>Gwarancja na dostarczony towar</w:t>
                  </w:r>
                </w:p>
                <w:p w14:paraId="01E36501" w14:textId="77777777" w:rsidR="00C6381D" w:rsidRPr="001A1C22" w:rsidRDefault="00846D40" w:rsidP="001A1C22">
                  <w:pPr>
                    <w:pStyle w:val="Akapitzlist"/>
                    <w:numPr>
                      <w:ilvl w:val="3"/>
                      <w:numId w:val="3"/>
                    </w:numPr>
                    <w:spacing w:line="276" w:lineRule="auto"/>
                    <w:ind w:left="334" w:right="113" w:hanging="357"/>
                    <w:contextualSpacing w:val="0"/>
                    <w:jc w:val="both"/>
                    <w:rPr>
                      <w:rFonts w:ascii="Arial" w:hAnsi="Arial" w:cs="Arial"/>
                      <w:sz w:val="18"/>
                      <w:szCs w:val="18"/>
                    </w:rPr>
                  </w:pPr>
                  <w:r w:rsidRPr="002A31CB">
                    <w:rPr>
                      <w:rFonts w:ascii="Arial" w:hAnsi="Arial" w:cs="Arial"/>
                      <w:sz w:val="18"/>
                      <w:szCs w:val="18"/>
                    </w:rPr>
                    <w:t xml:space="preserve">Sprzedający udziela na dostarczony towar [...] miesięcznej gwarancji </w:t>
                  </w:r>
                  <w:r w:rsidRPr="002A31CB">
                    <w:rPr>
                      <w:rFonts w:ascii="Arial" w:hAnsi="Arial" w:cs="Arial"/>
                      <w:spacing w:val="-4"/>
                      <w:sz w:val="18"/>
                      <w:szCs w:val="18"/>
                    </w:rPr>
                    <w:t>liczonej od daty dost</w:t>
                  </w:r>
                  <w:r w:rsidR="003C7DCE" w:rsidRPr="002A31CB">
                    <w:rPr>
                      <w:rFonts w:ascii="Arial" w:hAnsi="Arial" w:cs="Arial"/>
                      <w:spacing w:val="-4"/>
                      <w:sz w:val="18"/>
                      <w:szCs w:val="18"/>
                    </w:rPr>
                    <w:t>awy (na warunkach określonych</w:t>
                  </w:r>
                  <w:r w:rsidR="0017549D">
                    <w:rPr>
                      <w:rFonts w:ascii="Arial" w:hAnsi="Arial" w:cs="Arial"/>
                      <w:spacing w:val="-4"/>
                      <w:sz w:val="18"/>
                      <w:szCs w:val="18"/>
                    </w:rPr>
                    <w:t xml:space="preserve"> </w:t>
                  </w:r>
                  <w:r w:rsidR="003C7DCE" w:rsidRPr="002A31CB">
                    <w:rPr>
                      <w:rFonts w:ascii="Arial" w:hAnsi="Arial" w:cs="Arial"/>
                      <w:spacing w:val="-4"/>
                      <w:sz w:val="18"/>
                      <w:szCs w:val="18"/>
                    </w:rPr>
                    <w:t xml:space="preserve">w </w:t>
                  </w:r>
                  <w:r w:rsidRPr="002A31CB">
                    <w:rPr>
                      <w:rFonts w:ascii="Arial" w:hAnsi="Arial" w:cs="Arial"/>
                      <w:spacing w:val="-4"/>
                      <w:sz w:val="18"/>
                      <w:szCs w:val="18"/>
                    </w:rPr>
                    <w:t xml:space="preserve">załączniku Nr 2, który jest integralną częścią niniejszego kontraktu). </w:t>
                  </w:r>
                </w:p>
                <w:p w14:paraId="0BA6769D" w14:textId="77777777" w:rsidR="00C6381D" w:rsidRPr="00C6381D" w:rsidRDefault="00C6381D" w:rsidP="00C6381D">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C6381D">
                    <w:rPr>
                      <w:rFonts w:ascii="Arial" w:hAnsi="Arial" w:cs="Arial"/>
                      <w:spacing w:val="-4"/>
                      <w:sz w:val="18"/>
                      <w:szCs w:val="18"/>
                    </w:rPr>
                    <w:t>Sprzedawca zobowiązany jest do świadczenia usług gwarancyjnych na poniższych zasadach:</w:t>
                  </w:r>
                </w:p>
                <w:p w14:paraId="0C210EB3" w14:textId="77777777" w:rsidR="00C6381D" w:rsidRDefault="00C6381D" w:rsidP="00831997">
                  <w:pPr>
                    <w:pStyle w:val="Tekstpodstawowy"/>
                    <w:numPr>
                      <w:ilvl w:val="0"/>
                      <w:numId w:val="31"/>
                    </w:numPr>
                    <w:tabs>
                      <w:tab w:val="left" w:pos="4713"/>
                    </w:tabs>
                    <w:spacing w:after="120" w:line="276" w:lineRule="auto"/>
                    <w:ind w:left="1034" w:right="33" w:hanging="284"/>
                    <w:jc w:val="both"/>
                    <w:rPr>
                      <w:rFonts w:cs="Arial"/>
                      <w:sz w:val="18"/>
                      <w:szCs w:val="18"/>
                    </w:rPr>
                  </w:pPr>
                  <w:r w:rsidRPr="00CA2DAE">
                    <w:rPr>
                      <w:rFonts w:cs="Arial"/>
                      <w:sz w:val="18"/>
                      <w:szCs w:val="18"/>
                    </w:rPr>
                    <w:t>usługa gwarancyjna świadczona będzie przez producenta lub autoryzowanego partnera serwisowego producenta tj. …………………………………</w:t>
                  </w:r>
                </w:p>
                <w:p w14:paraId="6B3DB332"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 xml:space="preserve">Sprzedawca zapewni wykonanie napraw w okresie gwarancyjnym w siedzibie Kupującego bądź przewóz do serwisu na własny koszt.  </w:t>
                  </w:r>
                </w:p>
                <w:p w14:paraId="39106F5E"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Koszty transportu, serwisowania, przeglądów okresowych, koszty materiałów wymienianych oraz koszty wymiany tych materiałów ponosi Sprzedawca.</w:t>
                  </w:r>
                </w:p>
                <w:p w14:paraId="468D32CE" w14:textId="05CF7C76" w:rsidR="00846D40" w:rsidRDefault="00C6381D" w:rsidP="00831997">
                  <w:pPr>
                    <w:pStyle w:val="Tekstpodstawowy"/>
                    <w:numPr>
                      <w:ilvl w:val="0"/>
                      <w:numId w:val="31"/>
                    </w:numPr>
                    <w:tabs>
                      <w:tab w:val="left" w:pos="4571"/>
                    </w:tabs>
                    <w:spacing w:after="120" w:line="276" w:lineRule="auto"/>
                    <w:ind w:left="1034" w:right="113" w:hanging="284"/>
                    <w:jc w:val="both"/>
                    <w:rPr>
                      <w:rFonts w:cs="Arial"/>
                      <w:sz w:val="18"/>
                      <w:szCs w:val="18"/>
                    </w:rPr>
                  </w:pPr>
                  <w:r w:rsidRPr="001A1C22">
                    <w:rPr>
                      <w:rFonts w:cs="Arial"/>
                      <w:sz w:val="18"/>
                      <w:szCs w:val="18"/>
                    </w:rPr>
                    <w:t xml:space="preserve">Czas reakcji na zgłoszenie usterki nie może być dłuższy niż </w:t>
                  </w:r>
                  <w:r w:rsidR="00806FDA">
                    <w:rPr>
                      <w:rFonts w:cs="Arial"/>
                      <w:sz w:val="18"/>
                      <w:szCs w:val="18"/>
                    </w:rPr>
                    <w:t>5</w:t>
                  </w:r>
                  <w:r w:rsidR="00072004" w:rsidRPr="00C964EA">
                    <w:rPr>
                      <w:rFonts w:cs="Arial"/>
                      <w:sz w:val="18"/>
                      <w:szCs w:val="18"/>
                    </w:rPr>
                    <w:t xml:space="preserve"> dni</w:t>
                  </w:r>
                  <w:r w:rsidRPr="00C964EA">
                    <w:rPr>
                      <w:rFonts w:cs="Arial"/>
                      <w:sz w:val="18"/>
                      <w:szCs w:val="18"/>
                    </w:rPr>
                    <w:t xml:space="preserve">  od momentu zgłoszenia, czas naprawy nie dłuższy niż </w:t>
                  </w:r>
                  <w:r w:rsidR="00831997" w:rsidRPr="00C964EA">
                    <w:rPr>
                      <w:rFonts w:cs="Arial"/>
                      <w:sz w:val="18"/>
                      <w:szCs w:val="18"/>
                    </w:rPr>
                    <w:br/>
                  </w:r>
                  <w:r w:rsidR="00B00CDE">
                    <w:rPr>
                      <w:rFonts w:cs="Arial"/>
                      <w:sz w:val="18"/>
                      <w:szCs w:val="18"/>
                    </w:rPr>
                    <w:t>8</w:t>
                  </w:r>
                  <w:r w:rsidRPr="00C964EA">
                    <w:rPr>
                      <w:rFonts w:cs="Arial"/>
                      <w:sz w:val="18"/>
                      <w:szCs w:val="18"/>
                    </w:rPr>
                    <w:t xml:space="preserve"> </w:t>
                  </w:r>
                  <w:r w:rsidR="00B00CDE">
                    <w:rPr>
                      <w:rFonts w:cs="Arial"/>
                      <w:sz w:val="18"/>
                      <w:szCs w:val="18"/>
                    </w:rPr>
                    <w:t>tygo</w:t>
                  </w:r>
                  <w:r w:rsidR="005F558C" w:rsidRPr="00C964EA">
                    <w:rPr>
                      <w:rFonts w:cs="Arial"/>
                      <w:sz w:val="18"/>
                      <w:szCs w:val="18"/>
                    </w:rPr>
                    <w:t>dni</w:t>
                  </w:r>
                  <w:r w:rsidRPr="00C964EA">
                    <w:rPr>
                      <w:rFonts w:cs="Arial"/>
                      <w:sz w:val="18"/>
                      <w:szCs w:val="18"/>
                    </w:rPr>
                    <w:t>*)</w:t>
                  </w:r>
                  <w:r w:rsidRPr="001A1C22">
                    <w:rPr>
                      <w:rFonts w:cs="Arial"/>
                      <w:sz w:val="18"/>
                      <w:szCs w:val="18"/>
                    </w:rPr>
                    <w:t xml:space="preserve"> od momentu zgłoszenia (*Za dni robocze Zamawiający rozumie dni od poniedziałku do piątku w godzinach 7:30-15:30 z wyłączeniem dni ustawowo wolnych od pracy).</w:t>
                  </w:r>
                </w:p>
                <w:p w14:paraId="685CC913" w14:textId="2813681F" w:rsidR="00B00CDE" w:rsidRPr="00B00CDE" w:rsidRDefault="00B00CDE" w:rsidP="00831997">
                  <w:pPr>
                    <w:pStyle w:val="Tekstpodstawowy"/>
                    <w:numPr>
                      <w:ilvl w:val="0"/>
                      <w:numId w:val="31"/>
                    </w:numPr>
                    <w:tabs>
                      <w:tab w:val="left" w:pos="4571"/>
                    </w:tabs>
                    <w:spacing w:after="120" w:line="276" w:lineRule="auto"/>
                    <w:ind w:left="1034" w:right="113" w:hanging="284"/>
                    <w:jc w:val="both"/>
                    <w:rPr>
                      <w:rFonts w:cs="Arial"/>
                      <w:sz w:val="18"/>
                      <w:szCs w:val="18"/>
                    </w:rPr>
                  </w:pPr>
                  <w:r w:rsidRPr="00B00CDE">
                    <w:rPr>
                      <w:rFonts w:cs="Arial"/>
                      <w:sz w:val="18"/>
                      <w:szCs w:val="18"/>
                    </w:rPr>
                    <w:t>W przypadku</w:t>
                  </w:r>
                  <w:r>
                    <w:rPr>
                      <w:rFonts w:cs="Arial"/>
                      <w:sz w:val="18"/>
                      <w:szCs w:val="18"/>
                    </w:rPr>
                    <w:t>,</w:t>
                  </w:r>
                  <w:r w:rsidRPr="00B00CDE">
                    <w:rPr>
                      <w:rFonts w:cs="Arial"/>
                      <w:sz w:val="18"/>
                      <w:szCs w:val="18"/>
                    </w:rPr>
                    <w:t xml:space="preserve"> gdy usunięcie usterki jest możliwe zdalnie, naprawa może zostać przeprowadzona w formie zdalnej.</w:t>
                  </w:r>
                </w:p>
                <w:p w14:paraId="31E2D184" w14:textId="77777777" w:rsidR="00846D40" w:rsidRPr="002A31CB" w:rsidRDefault="00846D40" w:rsidP="00475481">
                  <w:pPr>
                    <w:pStyle w:val="Nagwek3"/>
                    <w:numPr>
                      <w:ilvl w:val="0"/>
                      <w:numId w:val="14"/>
                    </w:numPr>
                    <w:spacing w:after="120" w:line="276" w:lineRule="auto"/>
                    <w:ind w:left="782"/>
                    <w:jc w:val="left"/>
                    <w:rPr>
                      <w:rFonts w:ascii="Arial" w:hAnsi="Arial" w:cs="Arial"/>
                      <w:sz w:val="18"/>
                      <w:szCs w:val="18"/>
                    </w:rPr>
                  </w:pPr>
                  <w:r w:rsidRPr="002A31CB">
                    <w:rPr>
                      <w:rFonts w:ascii="Arial" w:hAnsi="Arial" w:cs="Arial"/>
                      <w:sz w:val="18"/>
                      <w:szCs w:val="18"/>
                    </w:rPr>
                    <w:lastRenderedPageBreak/>
                    <w:t xml:space="preserve">KARY UMOWNE I KLAUZULE </w:t>
                  </w:r>
                  <w:r w:rsidR="001A1C22">
                    <w:rPr>
                      <w:rFonts w:ascii="Arial" w:hAnsi="Arial" w:cs="Arial"/>
                      <w:sz w:val="18"/>
                      <w:szCs w:val="18"/>
                    </w:rPr>
                    <w:br/>
                  </w:r>
                  <w:r w:rsidRPr="002A31CB">
                    <w:rPr>
                      <w:rFonts w:ascii="Arial" w:hAnsi="Arial" w:cs="Arial"/>
                      <w:sz w:val="18"/>
                      <w:szCs w:val="18"/>
                    </w:rPr>
                    <w:t>SPECJALNE --</w:t>
                  </w:r>
                </w:p>
                <w:p w14:paraId="658C9622"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9</w:t>
                  </w:r>
                  <w:r w:rsidR="00EF6260" w:rsidRPr="002A31CB">
                    <w:rPr>
                      <w:rFonts w:ascii="Arial" w:hAnsi="Arial" w:cs="Arial"/>
                      <w:b/>
                      <w:sz w:val="18"/>
                      <w:szCs w:val="18"/>
                    </w:rPr>
                    <w:t>.</w:t>
                  </w:r>
                </w:p>
                <w:p w14:paraId="5D6886BE" w14:textId="77777777" w:rsidR="00846D40" w:rsidRPr="002A31CB" w:rsidRDefault="00846D40" w:rsidP="00475481">
                  <w:pPr>
                    <w:pStyle w:val="Tekstpodstawowy"/>
                    <w:numPr>
                      <w:ilvl w:val="0"/>
                      <w:numId w:val="10"/>
                    </w:numPr>
                    <w:spacing w:line="276" w:lineRule="auto"/>
                    <w:ind w:left="340"/>
                    <w:jc w:val="both"/>
                    <w:rPr>
                      <w:rFonts w:cs="Arial"/>
                      <w:sz w:val="18"/>
                      <w:szCs w:val="18"/>
                    </w:rPr>
                  </w:pPr>
                  <w:r w:rsidRPr="002A31CB">
                    <w:rPr>
                      <w:rFonts w:cs="Arial"/>
                      <w:sz w:val="18"/>
                      <w:szCs w:val="18"/>
                    </w:rPr>
                    <w:t>Sprzedający zapłaci Kupującemu kary umowne: ---</w:t>
                  </w:r>
                </w:p>
              </w:tc>
            </w:tr>
            <w:tr w:rsidR="00846D40" w:rsidRPr="002A31CB" w14:paraId="37E2EE05" w14:textId="77777777" w:rsidTr="00831997">
              <w:tc>
                <w:tcPr>
                  <w:tcW w:w="4317" w:type="dxa"/>
                  <w:tcBorders>
                    <w:top w:val="nil"/>
                    <w:left w:val="nil"/>
                    <w:bottom w:val="nil"/>
                    <w:right w:val="nil"/>
                  </w:tcBorders>
                </w:tcPr>
                <w:p w14:paraId="1A025170" w14:textId="77777777" w:rsidR="00846D40" w:rsidRPr="002A31CB" w:rsidRDefault="00846D40" w:rsidP="00475481">
                  <w:pPr>
                    <w:pStyle w:val="Akapitzlist"/>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in case of a delay in the execution of the subject of the Contract - 0,1% of the price defined in §2 for each day of delay, ---</w:t>
                  </w:r>
                </w:p>
                <w:p w14:paraId="65FB0196"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- 0,1% of the price defined in §2 for each day of delay, counting from the deadline established for removing defects, ---</w:t>
                  </w:r>
                </w:p>
                <w:p w14:paraId="6978D7C4"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10% of the price defined in §2 in case of cancellation of the contract by either Party for reasons attributable to the Seller. -/-</w:t>
                  </w:r>
                </w:p>
                <w:p w14:paraId="5BFA7935" w14:textId="77777777" w:rsidR="00EF6260" w:rsidRPr="002A31CB" w:rsidRDefault="00EF6260" w:rsidP="00EF6260">
                  <w:pPr>
                    <w:spacing w:line="276" w:lineRule="auto"/>
                    <w:ind w:left="334" w:right="113"/>
                    <w:jc w:val="both"/>
                    <w:rPr>
                      <w:rFonts w:ascii="Arial" w:hAnsi="Arial" w:cs="Arial"/>
                      <w:sz w:val="18"/>
                      <w:szCs w:val="18"/>
                      <w:lang w:val="en-GB"/>
                    </w:rPr>
                  </w:pPr>
                </w:p>
                <w:p w14:paraId="3308BB86" w14:textId="77777777" w:rsidR="00846D40" w:rsidRPr="002A31CB" w:rsidRDefault="00846D40" w:rsidP="00475481">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The Buyer shall pay the Seller a contractual penalty in the amount of 10% of the price defined in §2 in case of cancellation of the Contract by either Party for reasons attributable to the Buyer. -/-</w:t>
                  </w:r>
                </w:p>
                <w:p w14:paraId="710ED247" w14:textId="77777777" w:rsidR="00AB15A0" w:rsidRDefault="00AB15A0" w:rsidP="00475481">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 section 1 of the contract.</w:t>
                  </w:r>
                </w:p>
                <w:p w14:paraId="60A5DC63" w14:textId="77777777" w:rsidR="00FA0FFA" w:rsidRPr="00C964EA" w:rsidRDefault="00FA0FFA"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 xml:space="preserve">The Seller shall not be liable for any loss which represents or which is a loss of profit, revenue, benefit, anticipated savings or goodwill, loss of use of any asset, loss of data, business interruption, management costs or third party liability or special, consequential or indirect loss. </w:t>
                  </w:r>
                </w:p>
                <w:p w14:paraId="56049FB3" w14:textId="77777777" w:rsidR="00FA0FFA" w:rsidRPr="00C964EA" w:rsidRDefault="00944DA7"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T</w:t>
                  </w:r>
                  <w:r w:rsidR="00FA0FFA" w:rsidRPr="00C964EA">
                    <w:rPr>
                      <w:rFonts w:ascii="Arial" w:hAnsi="Arial" w:cs="Arial"/>
                      <w:color w:val="000000" w:themeColor="text1"/>
                      <w:sz w:val="18"/>
                      <w:szCs w:val="18"/>
                      <w:lang w:val="en-GB"/>
                    </w:rPr>
                    <w:t>he aggregate liability of the Seller (whether in contract, tort, breach of statutory duty or otherwise) for all breaches under or non-performance of its obligations or contemplated by any contract shall not exceed a sum equal to one and a half times the amount paid for any supplies under the contract (not limiting or excluding any liability of the Seller which cannot be effectively excluded in law).</w:t>
                  </w:r>
                </w:p>
                <w:p w14:paraId="0A6F78C9" w14:textId="77777777" w:rsidR="00FA0FFA" w:rsidRPr="00C964EA" w:rsidRDefault="00FA0FFA"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 xml:space="preserve">Title to the goods shall pass to the Buyer upon payment in full. </w:t>
                  </w:r>
                </w:p>
                <w:p w14:paraId="717979EE" w14:textId="77777777" w:rsidR="00FA0FFA" w:rsidRPr="002A31CB" w:rsidRDefault="00FA0FFA" w:rsidP="00FA0FFA">
                  <w:pPr>
                    <w:pStyle w:val="Akapitzlist"/>
                    <w:spacing w:line="276" w:lineRule="auto"/>
                    <w:ind w:left="360" w:right="113"/>
                    <w:jc w:val="both"/>
                    <w:rPr>
                      <w:rFonts w:ascii="Arial" w:hAnsi="Arial" w:cs="Arial"/>
                      <w:color w:val="000000" w:themeColor="text1"/>
                      <w:sz w:val="18"/>
                      <w:szCs w:val="18"/>
                      <w:lang w:val="en-GB"/>
                    </w:rPr>
                  </w:pPr>
                </w:p>
                <w:p w14:paraId="5C47812B" w14:textId="77777777" w:rsidR="00AB15A0" w:rsidRPr="002A31CB" w:rsidRDefault="00AB15A0" w:rsidP="00AB15A0">
                  <w:pPr>
                    <w:pStyle w:val="Akapitzlist"/>
                    <w:spacing w:line="276" w:lineRule="auto"/>
                    <w:ind w:left="360" w:right="113"/>
                    <w:jc w:val="both"/>
                    <w:rPr>
                      <w:rFonts w:ascii="Arial" w:hAnsi="Arial" w:cs="Arial"/>
                      <w:sz w:val="18"/>
                      <w:szCs w:val="18"/>
                      <w:lang w:val="en-GB"/>
                    </w:rPr>
                  </w:pPr>
                </w:p>
                <w:p w14:paraId="3E332311" w14:textId="77777777" w:rsidR="00EF6260" w:rsidRPr="002A31CB" w:rsidRDefault="00EF6260" w:rsidP="00EF6260">
                  <w:pPr>
                    <w:pStyle w:val="Akapitzlist"/>
                    <w:spacing w:line="276" w:lineRule="auto"/>
                    <w:ind w:left="334" w:right="113"/>
                    <w:jc w:val="both"/>
                    <w:rPr>
                      <w:rFonts w:ascii="Arial" w:hAnsi="Arial" w:cs="Arial"/>
                      <w:sz w:val="18"/>
                      <w:szCs w:val="18"/>
                      <w:lang w:val="en-GB"/>
                    </w:rPr>
                  </w:pPr>
                </w:p>
                <w:p w14:paraId="4AD511DA" w14:textId="77777777" w:rsidR="00846D40" w:rsidRPr="002A31CB" w:rsidRDefault="00846D40" w:rsidP="00475481">
                  <w:pPr>
                    <w:pStyle w:val="Nagwek3"/>
                    <w:numPr>
                      <w:ilvl w:val="0"/>
                      <w:numId w:val="1"/>
                    </w:numPr>
                    <w:spacing w:line="276" w:lineRule="auto"/>
                    <w:ind w:right="113"/>
                    <w:rPr>
                      <w:rFonts w:ascii="Arial" w:hAnsi="Arial" w:cs="Arial"/>
                      <w:sz w:val="18"/>
                      <w:szCs w:val="18"/>
                      <w:lang w:val="en-GB"/>
                    </w:rPr>
                  </w:pPr>
                  <w:r w:rsidRPr="002A31CB">
                    <w:rPr>
                      <w:rFonts w:ascii="Arial" w:hAnsi="Arial" w:cs="Arial"/>
                      <w:sz w:val="18"/>
                      <w:szCs w:val="18"/>
                      <w:lang w:val="en-GB"/>
                    </w:rPr>
                    <w:t>GOVERNING LAW ---</w:t>
                  </w:r>
                </w:p>
                <w:p w14:paraId="6B1AA764" w14:textId="77777777" w:rsidR="000D27AF" w:rsidRPr="002A31CB" w:rsidRDefault="000D27AF" w:rsidP="000D27AF">
                  <w:pPr>
                    <w:rPr>
                      <w:rFonts w:ascii="Arial" w:hAnsi="Arial" w:cs="Arial"/>
                      <w:sz w:val="18"/>
                      <w:szCs w:val="18"/>
                      <w:lang w:val="en-GB"/>
                    </w:rPr>
                  </w:pPr>
                </w:p>
                <w:p w14:paraId="7894A74D"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r w:rsidR="000D27AF" w:rsidRPr="002A31CB">
                    <w:rPr>
                      <w:rFonts w:ascii="Arial" w:hAnsi="Arial" w:cs="Arial"/>
                      <w:b/>
                      <w:sz w:val="18"/>
                      <w:szCs w:val="18"/>
                      <w:lang w:val="en-GB"/>
                    </w:rPr>
                    <w:t>.</w:t>
                  </w:r>
                </w:p>
                <w:p w14:paraId="79E33E76"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14:paraId="1DE0410F" w14:textId="77777777" w:rsidR="000D27AF" w:rsidRPr="002A31CB" w:rsidRDefault="000D27AF" w:rsidP="000D27AF">
                  <w:pPr>
                    <w:pStyle w:val="Tekstpodstawowywcity"/>
                    <w:spacing w:line="276" w:lineRule="auto"/>
                    <w:ind w:left="113" w:right="113"/>
                    <w:rPr>
                      <w:rFonts w:ascii="Arial" w:hAnsi="Arial" w:cs="Arial"/>
                      <w:sz w:val="18"/>
                      <w:szCs w:val="18"/>
                      <w:lang w:val="en-GB"/>
                    </w:rPr>
                  </w:pPr>
                </w:p>
                <w:p w14:paraId="3F2CB098" w14:textId="77777777" w:rsidR="00846D40" w:rsidRPr="002A31CB" w:rsidRDefault="00846D40" w:rsidP="000D27AF">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lastRenderedPageBreak/>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14:paraId="307F9062"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lastRenderedPageBreak/>
                    <w:t>za zwłokę w wykonaniu przedmiotu kontraktu w wysokości 0,1% ceny określonej w §2 za każdy dzień zwłoki, ---</w:t>
                  </w:r>
                </w:p>
                <w:p w14:paraId="28D2DF49"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0,1% ceny określonej w §2 za każdy dzień zwłoki liczony od dnia wyznaczonego na usunięcie wad,</w:t>
                  </w:r>
                </w:p>
                <w:p w14:paraId="3CCCCBA3" w14:textId="77777777" w:rsidR="00EF6260" w:rsidRPr="002A31CB" w:rsidRDefault="00EF6260" w:rsidP="00EF6260">
                  <w:pPr>
                    <w:spacing w:line="276" w:lineRule="auto"/>
                    <w:ind w:left="340" w:right="113"/>
                    <w:jc w:val="both"/>
                    <w:rPr>
                      <w:rFonts w:ascii="Arial" w:hAnsi="Arial" w:cs="Arial"/>
                      <w:sz w:val="18"/>
                      <w:szCs w:val="18"/>
                    </w:rPr>
                  </w:pPr>
                </w:p>
                <w:p w14:paraId="17ACF712"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 xml:space="preserve">z tytułu odstąpienia od kontraktu przez którąkolwiek ze Stron z przyczyn występujących po stronie Sprzedającego </w:t>
                  </w:r>
                  <w:proofErr w:type="spellStart"/>
                  <w:r w:rsidRPr="002A31CB">
                    <w:rPr>
                      <w:rFonts w:ascii="Arial" w:hAnsi="Arial" w:cs="Arial"/>
                      <w:sz w:val="18"/>
                      <w:szCs w:val="18"/>
                    </w:rPr>
                    <w:t>wwysokości</w:t>
                  </w:r>
                  <w:proofErr w:type="spellEnd"/>
                  <w:r w:rsidRPr="002A31CB">
                    <w:rPr>
                      <w:rFonts w:ascii="Arial" w:hAnsi="Arial" w:cs="Arial"/>
                      <w:sz w:val="18"/>
                      <w:szCs w:val="18"/>
                    </w:rPr>
                    <w:t xml:space="preserve"> 10% ceny określonej w §2.-/-</w:t>
                  </w:r>
                </w:p>
                <w:p w14:paraId="618F329F" w14:textId="77777777" w:rsidR="00846D40" w:rsidRPr="002A31CB" w:rsidRDefault="00846D40" w:rsidP="00475481">
                  <w:pPr>
                    <w:pStyle w:val="Tekstpodstawowy"/>
                    <w:numPr>
                      <w:ilvl w:val="0"/>
                      <w:numId w:val="10"/>
                    </w:numPr>
                    <w:spacing w:line="276" w:lineRule="auto"/>
                    <w:ind w:right="113"/>
                    <w:jc w:val="both"/>
                    <w:rPr>
                      <w:rFonts w:cs="Arial"/>
                      <w:sz w:val="18"/>
                      <w:szCs w:val="18"/>
                    </w:rPr>
                  </w:pPr>
                  <w:r w:rsidRPr="002A31CB">
                    <w:rPr>
                      <w:rFonts w:cs="Arial"/>
                      <w:sz w:val="18"/>
                      <w:szCs w:val="18"/>
                    </w:rPr>
                    <w:t>Kupujący zapłaci Sprzedającemu karę umowną za odstąpienie od kontraktu przez którąkolwiek ze Stron z przyczyn występujących po stronie Kupującego w wysokości 10% ceny określonej w §2.-/-</w:t>
                  </w:r>
                </w:p>
                <w:p w14:paraId="4D95E9BC" w14:textId="77777777" w:rsidR="00AB15A0" w:rsidRDefault="00AB15A0" w:rsidP="00475481">
                  <w:pPr>
                    <w:pStyle w:val="Tekstpodstawowy"/>
                    <w:numPr>
                      <w:ilvl w:val="0"/>
                      <w:numId w:val="10"/>
                    </w:numPr>
                    <w:spacing w:line="276" w:lineRule="auto"/>
                    <w:jc w:val="both"/>
                    <w:rPr>
                      <w:rFonts w:cs="Arial"/>
                      <w:color w:val="000000" w:themeColor="text1"/>
                      <w:sz w:val="18"/>
                      <w:szCs w:val="18"/>
                    </w:rPr>
                  </w:pPr>
                  <w:r w:rsidRPr="002A31CB">
                    <w:rPr>
                      <w:rFonts w:cs="Arial"/>
                      <w:color w:val="000000" w:themeColor="text1"/>
                      <w:sz w:val="18"/>
                      <w:szCs w:val="18"/>
                    </w:rPr>
                    <w:t>Łączna maksymalna wysokość kar umownych, których mogą dochodzić Strony nie może przekroczyć 20% wynagrodzenia netto, o którym mowa w § 2 ust. 1 umowy</w:t>
                  </w:r>
                </w:p>
                <w:p w14:paraId="0B34A153" w14:textId="77777777" w:rsidR="00FA0FFA" w:rsidRPr="00C964EA" w:rsidRDefault="00FA0FFA" w:rsidP="00FA0FF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Sprzedający nie ponosi odpowiedzialności za jakiekolwiek straty pośrednie lub następcze, w szczególności za utracone zyski, przychody, korzyści, spodziewane oszczędności lub utratę renomy, utratę możliwości korzystania z jakiegokolwiek składnika majątku, utratę danych, przerwy w działalności, koszty zarządzania ani odpowiedzialność wobec osób trzecich.</w:t>
                  </w:r>
                </w:p>
                <w:p w14:paraId="7D1DA053" w14:textId="77777777" w:rsidR="00FA0FFA" w:rsidRPr="00C964EA" w:rsidRDefault="00FA0FFA" w:rsidP="00FA0FF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 xml:space="preserve">Łączna odpowiedzialność Sprzedającego nie przekroczy kwoty równej 1,5-krotności wynagrodzenia wypłaconego za dostawy objęte umową, z zastrzeżeniem odpowiedzialności, której nie można wyłączyć na mocy obowiązującego prawa. </w:t>
                  </w:r>
                </w:p>
                <w:p w14:paraId="749C92AD" w14:textId="173F1133" w:rsidR="00FA0FFA" w:rsidRPr="00C964EA" w:rsidRDefault="00FA0FFA" w:rsidP="00C964E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 xml:space="preserve">Prawo własności towarów przechodzi na Kupującego </w:t>
                  </w:r>
                  <w:r w:rsidR="00C964EA" w:rsidRPr="00C964EA">
                    <w:rPr>
                      <w:rFonts w:cs="Arial"/>
                      <w:color w:val="000000" w:themeColor="text1"/>
                      <w:sz w:val="18"/>
                      <w:szCs w:val="18"/>
                    </w:rPr>
                    <w:t>po dokonaniu pełnej zapłaty.</w:t>
                  </w:r>
                </w:p>
                <w:p w14:paraId="35B3E0DF" w14:textId="77777777" w:rsidR="00AB15A0" w:rsidRDefault="00AB15A0" w:rsidP="00AB15A0">
                  <w:pPr>
                    <w:pStyle w:val="Tekstpodstawowy"/>
                    <w:spacing w:line="276" w:lineRule="auto"/>
                    <w:ind w:left="360" w:right="113"/>
                    <w:jc w:val="both"/>
                    <w:rPr>
                      <w:rFonts w:cs="Arial"/>
                      <w:sz w:val="18"/>
                      <w:szCs w:val="18"/>
                    </w:rPr>
                  </w:pPr>
                </w:p>
                <w:p w14:paraId="50C6A5C0" w14:textId="77777777" w:rsidR="00DE74E9" w:rsidRDefault="00DE74E9" w:rsidP="00AB15A0">
                  <w:pPr>
                    <w:pStyle w:val="Tekstpodstawowy"/>
                    <w:spacing w:line="276" w:lineRule="auto"/>
                    <w:ind w:left="360" w:right="113"/>
                    <w:jc w:val="both"/>
                    <w:rPr>
                      <w:rFonts w:cs="Arial"/>
                      <w:sz w:val="18"/>
                      <w:szCs w:val="18"/>
                    </w:rPr>
                  </w:pPr>
                </w:p>
                <w:p w14:paraId="6FD18F50" w14:textId="77777777" w:rsidR="00831997" w:rsidRDefault="00831997" w:rsidP="00AB15A0">
                  <w:pPr>
                    <w:pStyle w:val="Tekstpodstawowy"/>
                    <w:spacing w:line="276" w:lineRule="auto"/>
                    <w:ind w:left="360" w:right="113"/>
                    <w:jc w:val="both"/>
                    <w:rPr>
                      <w:rFonts w:cs="Arial"/>
                      <w:sz w:val="18"/>
                      <w:szCs w:val="18"/>
                    </w:rPr>
                  </w:pPr>
                </w:p>
                <w:p w14:paraId="5573E4BA" w14:textId="77777777" w:rsidR="00FA0FFA" w:rsidRDefault="00FA0FFA" w:rsidP="00AB15A0">
                  <w:pPr>
                    <w:pStyle w:val="Tekstpodstawowy"/>
                    <w:spacing w:line="276" w:lineRule="auto"/>
                    <w:ind w:left="360" w:right="113"/>
                    <w:jc w:val="both"/>
                    <w:rPr>
                      <w:rFonts w:cs="Arial"/>
                      <w:sz w:val="18"/>
                      <w:szCs w:val="18"/>
                    </w:rPr>
                  </w:pPr>
                </w:p>
                <w:p w14:paraId="5A1A865D" w14:textId="77777777" w:rsidR="00FA0FFA" w:rsidRDefault="00FA0FFA" w:rsidP="00AB15A0">
                  <w:pPr>
                    <w:pStyle w:val="Tekstpodstawowy"/>
                    <w:spacing w:line="276" w:lineRule="auto"/>
                    <w:ind w:left="360" w:right="113"/>
                    <w:jc w:val="both"/>
                    <w:rPr>
                      <w:rFonts w:cs="Arial"/>
                      <w:sz w:val="18"/>
                      <w:szCs w:val="18"/>
                    </w:rPr>
                  </w:pPr>
                </w:p>
                <w:p w14:paraId="46A192F9" w14:textId="77777777" w:rsidR="00FA0FFA" w:rsidRDefault="00FA0FFA" w:rsidP="00AB15A0">
                  <w:pPr>
                    <w:pStyle w:val="Tekstpodstawowy"/>
                    <w:spacing w:line="276" w:lineRule="auto"/>
                    <w:ind w:left="360" w:right="113"/>
                    <w:jc w:val="both"/>
                    <w:rPr>
                      <w:rFonts w:cs="Arial"/>
                      <w:sz w:val="18"/>
                      <w:szCs w:val="18"/>
                    </w:rPr>
                  </w:pPr>
                </w:p>
                <w:p w14:paraId="3F903798" w14:textId="77777777" w:rsidR="00FA0FFA" w:rsidRDefault="00FA0FFA" w:rsidP="00AB15A0">
                  <w:pPr>
                    <w:pStyle w:val="Tekstpodstawowy"/>
                    <w:spacing w:line="276" w:lineRule="auto"/>
                    <w:ind w:left="360" w:right="113"/>
                    <w:jc w:val="both"/>
                    <w:rPr>
                      <w:rFonts w:cs="Arial"/>
                      <w:sz w:val="18"/>
                      <w:szCs w:val="18"/>
                    </w:rPr>
                  </w:pPr>
                </w:p>
                <w:p w14:paraId="1AB19398" w14:textId="77777777" w:rsidR="00FA0FFA" w:rsidRDefault="00FA0FFA" w:rsidP="00AB15A0">
                  <w:pPr>
                    <w:pStyle w:val="Tekstpodstawowy"/>
                    <w:spacing w:line="276" w:lineRule="auto"/>
                    <w:ind w:left="360" w:right="113"/>
                    <w:jc w:val="both"/>
                    <w:rPr>
                      <w:rFonts w:cs="Arial"/>
                      <w:sz w:val="18"/>
                      <w:szCs w:val="18"/>
                    </w:rPr>
                  </w:pPr>
                </w:p>
                <w:p w14:paraId="2977EBBD" w14:textId="77777777" w:rsidR="00EF6260" w:rsidRPr="002A31CB" w:rsidRDefault="00EF6260" w:rsidP="001A1C22">
                  <w:pPr>
                    <w:pStyle w:val="Tekstpodstawowy"/>
                    <w:spacing w:line="276" w:lineRule="auto"/>
                    <w:ind w:right="113"/>
                    <w:jc w:val="both"/>
                    <w:rPr>
                      <w:rFonts w:cs="Arial"/>
                      <w:sz w:val="18"/>
                      <w:szCs w:val="18"/>
                    </w:rPr>
                  </w:pPr>
                </w:p>
                <w:p w14:paraId="789B6A01" w14:textId="77777777" w:rsidR="00846D40" w:rsidRPr="002A31CB" w:rsidRDefault="00846D40" w:rsidP="00475481">
                  <w:pPr>
                    <w:pStyle w:val="Nagwek3"/>
                    <w:numPr>
                      <w:ilvl w:val="0"/>
                      <w:numId w:val="10"/>
                    </w:numPr>
                    <w:spacing w:line="276" w:lineRule="auto"/>
                    <w:ind w:right="113"/>
                    <w:jc w:val="left"/>
                    <w:rPr>
                      <w:rFonts w:ascii="Arial" w:hAnsi="Arial" w:cs="Arial"/>
                      <w:sz w:val="18"/>
                      <w:szCs w:val="18"/>
                    </w:rPr>
                  </w:pPr>
                  <w:r w:rsidRPr="002A31CB">
                    <w:rPr>
                      <w:rFonts w:ascii="Arial" w:hAnsi="Arial" w:cs="Arial"/>
                      <w:sz w:val="18"/>
                      <w:szCs w:val="18"/>
                    </w:rPr>
                    <w:t>PRAWO WŁAŚCIWE DLA KONTRAKTU ---</w:t>
                  </w:r>
                </w:p>
                <w:p w14:paraId="7D3E98FA"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r w:rsidR="000D27AF" w:rsidRPr="002A31CB">
                    <w:rPr>
                      <w:rFonts w:ascii="Arial" w:hAnsi="Arial" w:cs="Arial"/>
                      <w:b/>
                      <w:sz w:val="18"/>
                      <w:szCs w:val="18"/>
                    </w:rPr>
                    <w:t>.</w:t>
                  </w:r>
                </w:p>
                <w:p w14:paraId="657FAF52"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14:paraId="6E75CA68"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lastRenderedPageBreak/>
                    <w:t>W przypadku gdy polubowne rozstrzygnięcie sporu będzie niemożliwe spór zostanie rozstrzygnięty przez sąd właściwy dla siedziby Kupującego. -/-</w:t>
                  </w:r>
                </w:p>
              </w:tc>
            </w:tr>
            <w:tr w:rsidR="00846D40" w:rsidRPr="002A31CB" w14:paraId="05937E2C" w14:textId="77777777" w:rsidTr="00831997">
              <w:tc>
                <w:tcPr>
                  <w:tcW w:w="4317" w:type="dxa"/>
                  <w:tcBorders>
                    <w:top w:val="nil"/>
                    <w:left w:val="nil"/>
                    <w:bottom w:val="nil"/>
                    <w:right w:val="nil"/>
                  </w:tcBorders>
                </w:tcPr>
                <w:p w14:paraId="17D20192"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11</w:t>
                  </w:r>
                  <w:r w:rsidR="000D27AF" w:rsidRPr="002A31CB">
                    <w:rPr>
                      <w:rFonts w:ascii="Arial" w:hAnsi="Arial" w:cs="Arial"/>
                      <w:b/>
                      <w:sz w:val="18"/>
                      <w:szCs w:val="18"/>
                      <w:lang w:val="en-GB"/>
                    </w:rPr>
                    <w:t>.</w:t>
                  </w:r>
                </w:p>
                <w:p w14:paraId="6E930A04"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9F41C57" w14:textId="77777777" w:rsidR="00846D40" w:rsidRDefault="00846D40" w:rsidP="00C43C12">
                  <w:pPr>
                    <w:pStyle w:val="Tekstpodstawowywcity"/>
                    <w:spacing w:line="276" w:lineRule="auto"/>
                    <w:ind w:left="113" w:right="113"/>
                    <w:rPr>
                      <w:rFonts w:ascii="Arial" w:hAnsi="Arial" w:cs="Arial"/>
                      <w:sz w:val="18"/>
                      <w:szCs w:val="18"/>
                      <w:lang w:val="en-GB"/>
                    </w:rPr>
                  </w:pPr>
                </w:p>
                <w:p w14:paraId="44EFE3D6" w14:textId="77777777" w:rsidR="00831997" w:rsidRPr="002A31CB" w:rsidRDefault="00831997" w:rsidP="00C43C12">
                  <w:pPr>
                    <w:pStyle w:val="Tekstpodstawowywcity"/>
                    <w:spacing w:line="276" w:lineRule="auto"/>
                    <w:ind w:left="113" w:right="113"/>
                    <w:rPr>
                      <w:rFonts w:ascii="Arial" w:hAnsi="Arial" w:cs="Arial"/>
                      <w:sz w:val="18"/>
                      <w:szCs w:val="18"/>
                      <w:lang w:val="en-GB"/>
                    </w:rPr>
                  </w:pPr>
                </w:p>
                <w:p w14:paraId="4204655B"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FINAL PROVISIONS ---</w:t>
                  </w:r>
                </w:p>
                <w:p w14:paraId="3DB11B04" w14:textId="77777777" w:rsidR="00846D40" w:rsidRPr="002A31CB" w:rsidRDefault="00846D40" w:rsidP="00C43C12">
                  <w:pPr>
                    <w:rPr>
                      <w:rFonts w:ascii="Arial" w:hAnsi="Arial" w:cs="Arial"/>
                      <w:sz w:val="18"/>
                      <w:szCs w:val="18"/>
                      <w:lang w:val="en-GB"/>
                    </w:rPr>
                  </w:pPr>
                </w:p>
                <w:p w14:paraId="4E6642D1"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000D27AF" w:rsidRPr="002A31CB">
                    <w:rPr>
                      <w:rFonts w:ascii="Arial" w:eastAsia="Lucida Sans Unicode" w:hAnsi="Arial" w:cs="Arial"/>
                      <w:b/>
                      <w:kern w:val="2"/>
                      <w:sz w:val="18"/>
                      <w:szCs w:val="18"/>
                      <w:lang w:val="en-US" w:eastAsia="en-US"/>
                    </w:rPr>
                    <w:t>.</w:t>
                  </w:r>
                  <w:r w:rsidRPr="002A31CB">
                    <w:rPr>
                      <w:rFonts w:ascii="Arial" w:eastAsia="Lucida Sans Unicode" w:hAnsi="Arial" w:cs="Arial"/>
                      <w:kern w:val="2"/>
                      <w:sz w:val="18"/>
                      <w:szCs w:val="18"/>
                      <w:lang w:val="en-US" w:eastAsia="en-US"/>
                    </w:rPr>
                    <w:t>*</w:t>
                  </w:r>
                </w:p>
                <w:p w14:paraId="441E2803" w14:textId="77777777" w:rsidR="00846D40" w:rsidRPr="002A31CB" w:rsidRDefault="00846D40" w:rsidP="000D27AF">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14:paraId="53F1DDFF" w14:textId="77777777" w:rsidR="000D27AF" w:rsidRPr="002A31CB" w:rsidRDefault="00846D40" w:rsidP="000D27AF">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(AGH) in the ‘Personal data protection’ tab. -/-</w:t>
                  </w:r>
                </w:p>
                <w:p w14:paraId="00DE507D" w14:textId="77777777" w:rsidR="000D27AF" w:rsidRPr="002A31CB" w:rsidRDefault="000D27AF" w:rsidP="000F1429">
                  <w:pPr>
                    <w:pStyle w:val="Akapitzlist"/>
                    <w:spacing w:after="120" w:line="276" w:lineRule="auto"/>
                    <w:ind w:left="113" w:right="113"/>
                    <w:contextualSpacing w:val="0"/>
                    <w:jc w:val="both"/>
                    <w:rPr>
                      <w:rFonts w:ascii="Arial" w:hAnsi="Arial" w:cs="Arial"/>
                      <w:sz w:val="18"/>
                      <w:szCs w:val="18"/>
                      <w:lang w:val="en-US"/>
                    </w:rPr>
                  </w:pPr>
                </w:p>
                <w:p w14:paraId="6BC27E82" w14:textId="77777777" w:rsidR="00846D40" w:rsidRPr="002A31CB" w:rsidRDefault="00846D40" w:rsidP="000D27AF">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sidR="002A31CB">
                    <w:rPr>
                      <w:rFonts w:ascii="Arial" w:hAnsi="Arial" w:cs="Arial"/>
                      <w:i/>
                      <w:sz w:val="18"/>
                      <w:szCs w:val="18"/>
                      <w:lang w:val="en-US"/>
                    </w:rPr>
                    <w:br/>
                  </w:r>
                </w:p>
              </w:tc>
              <w:tc>
                <w:tcPr>
                  <w:tcW w:w="4962" w:type="dxa"/>
                  <w:tcBorders>
                    <w:top w:val="nil"/>
                    <w:left w:val="nil"/>
                    <w:bottom w:val="nil"/>
                    <w:right w:val="nil"/>
                  </w:tcBorders>
                </w:tcPr>
                <w:p w14:paraId="1F7C3CC9"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11</w:t>
                  </w:r>
                  <w:r w:rsidR="000D27AF" w:rsidRPr="002A31CB">
                    <w:rPr>
                      <w:rFonts w:ascii="Arial" w:hAnsi="Arial" w:cs="Arial"/>
                      <w:b/>
                      <w:sz w:val="18"/>
                      <w:szCs w:val="18"/>
                    </w:rPr>
                    <w:t>.</w:t>
                  </w:r>
                </w:p>
                <w:p w14:paraId="7C34BE43"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002E65FD" w:rsidRPr="002A31CB">
                    <w:rPr>
                      <w:rFonts w:ascii="Arial" w:hAnsi="Arial" w:cs="Arial"/>
                      <w:sz w:val="18"/>
                      <w:szCs w:val="18"/>
                    </w:rPr>
                    <w:br/>
                  </w:r>
                  <w:r w:rsidRPr="002A31CB">
                    <w:rPr>
                      <w:rFonts w:ascii="Arial" w:hAnsi="Arial" w:cs="Arial"/>
                      <w:sz w:val="18"/>
                      <w:szCs w:val="18"/>
                    </w:rPr>
                    <w:t>w szczególności przepisy polskiego Kodeksu cywilnego. -/-</w:t>
                  </w:r>
                </w:p>
                <w:p w14:paraId="0E7408FA" w14:textId="1BD27377" w:rsidR="00846D40" w:rsidRDefault="00846D40" w:rsidP="000D27AF">
                  <w:pPr>
                    <w:pStyle w:val="Tekstpodstawowywcity"/>
                    <w:spacing w:line="276" w:lineRule="auto"/>
                    <w:ind w:left="113" w:right="113"/>
                    <w:rPr>
                      <w:rFonts w:ascii="Arial" w:hAnsi="Arial" w:cs="Arial"/>
                      <w:sz w:val="18"/>
                      <w:szCs w:val="18"/>
                    </w:rPr>
                  </w:pPr>
                </w:p>
                <w:p w14:paraId="73A46462" w14:textId="77777777" w:rsidR="00A5738D" w:rsidRPr="002A31CB" w:rsidRDefault="00A5738D" w:rsidP="000D27AF">
                  <w:pPr>
                    <w:pStyle w:val="Tekstpodstawowywcity"/>
                    <w:spacing w:line="276" w:lineRule="auto"/>
                    <w:ind w:left="113" w:right="113"/>
                    <w:rPr>
                      <w:rFonts w:ascii="Arial" w:hAnsi="Arial" w:cs="Arial"/>
                      <w:sz w:val="18"/>
                      <w:szCs w:val="18"/>
                    </w:rPr>
                  </w:pPr>
                </w:p>
                <w:p w14:paraId="14892362"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rPr>
                  </w:pPr>
                  <w:r w:rsidRPr="002A31CB">
                    <w:rPr>
                      <w:rFonts w:ascii="Arial" w:hAnsi="Arial" w:cs="Arial"/>
                      <w:sz w:val="18"/>
                      <w:szCs w:val="18"/>
                    </w:rPr>
                    <w:t>POSTANOWIENIA KOŃCOWE ---</w:t>
                  </w:r>
                </w:p>
                <w:p w14:paraId="6C1F21CB"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000D27AF" w:rsidRPr="002A31CB">
                    <w:rPr>
                      <w:rFonts w:ascii="Arial" w:eastAsia="Lucida Sans Unicode" w:hAnsi="Arial" w:cs="Arial"/>
                      <w:b/>
                      <w:kern w:val="2"/>
                      <w:sz w:val="18"/>
                      <w:szCs w:val="18"/>
                      <w:lang w:eastAsia="en-US"/>
                    </w:rPr>
                    <w:t>.</w:t>
                  </w:r>
                  <w:r w:rsidRPr="002A31CB">
                    <w:rPr>
                      <w:rFonts w:ascii="Arial" w:eastAsia="Lucida Sans Unicode" w:hAnsi="Arial" w:cs="Arial"/>
                      <w:kern w:val="2"/>
                      <w:sz w:val="18"/>
                      <w:szCs w:val="18"/>
                      <w:lang w:eastAsia="en-US"/>
                    </w:rPr>
                    <w:t>*</w:t>
                  </w:r>
                </w:p>
                <w:p w14:paraId="0160559F" w14:textId="77777777" w:rsidR="00846D40" w:rsidRPr="002A31CB" w:rsidRDefault="00846D40" w:rsidP="000D27AF">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w:t>
                  </w:r>
                </w:p>
                <w:p w14:paraId="67C16563" w14:textId="77777777" w:rsidR="00846D40" w:rsidRPr="002A31CB" w:rsidRDefault="00846D40" w:rsidP="000F1429">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00CB240D" w:rsidRPr="002A31CB">
                    <w:rPr>
                      <w:rFonts w:ascii="Arial" w:eastAsia="Lucida Sans Unicode" w:hAnsi="Arial" w:cs="Arial"/>
                      <w:kern w:val="2"/>
                      <w:sz w:val="18"/>
                      <w:szCs w:val="18"/>
                      <w:lang w:eastAsia="en-US"/>
                    </w:rPr>
                    <w:br/>
                  </w:r>
                  <w:r w:rsidRPr="002A31CB">
                    <w:rPr>
                      <w:rFonts w:ascii="Arial" w:eastAsia="Lucida Sans Unicode" w:hAnsi="Arial" w:cs="Arial"/>
                      <w:kern w:val="2"/>
                      <w:sz w:val="18"/>
                      <w:szCs w:val="18"/>
                      <w:lang w:eastAsia="en-US"/>
                    </w:rPr>
                    <w:t>o przetwarzaniu danych osobowych dostępna jest na stronie internetowej Kupującego (AGH) w zakła</w:t>
                  </w:r>
                  <w:r w:rsidR="000D27AF" w:rsidRPr="002A31CB">
                    <w:rPr>
                      <w:rFonts w:ascii="Arial" w:eastAsia="Lucida Sans Unicode" w:hAnsi="Arial" w:cs="Arial"/>
                      <w:kern w:val="2"/>
                      <w:sz w:val="18"/>
                      <w:szCs w:val="18"/>
                      <w:lang w:eastAsia="en-US"/>
                    </w:rPr>
                    <w:t>dce „Ochrona danych osobowych”.</w:t>
                  </w:r>
                </w:p>
                <w:p w14:paraId="015B82C0" w14:textId="77777777" w:rsidR="00846D40" w:rsidRPr="002A31CB" w:rsidRDefault="00846D40" w:rsidP="000D27AF">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14:paraId="2EB3C163"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410ED14D"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7080503F" w14:textId="77777777" w:rsidR="002A31CB" w:rsidRPr="002A31CB" w:rsidRDefault="002A31CB" w:rsidP="000D27AF">
                  <w:pPr>
                    <w:pStyle w:val="Tekstpodstawowywcity"/>
                    <w:spacing w:line="276" w:lineRule="auto"/>
                    <w:ind w:left="113"/>
                    <w:rPr>
                      <w:rFonts w:ascii="Arial" w:eastAsia="Lucida Sans Unicode" w:hAnsi="Arial" w:cs="Arial"/>
                      <w:kern w:val="2"/>
                      <w:sz w:val="18"/>
                      <w:szCs w:val="18"/>
                      <w:lang w:eastAsia="en-US"/>
                    </w:rPr>
                  </w:pPr>
                </w:p>
              </w:tc>
            </w:tr>
            <w:tr w:rsidR="00846D40" w:rsidRPr="002A31CB" w14:paraId="12C3BB32" w14:textId="77777777" w:rsidTr="00831997">
              <w:tc>
                <w:tcPr>
                  <w:tcW w:w="4317" w:type="dxa"/>
                  <w:tcBorders>
                    <w:top w:val="nil"/>
                    <w:left w:val="nil"/>
                    <w:bottom w:val="nil"/>
                    <w:right w:val="nil"/>
                  </w:tcBorders>
                </w:tcPr>
                <w:p w14:paraId="065C0613" w14:textId="77777777" w:rsidR="00846D40" w:rsidRPr="002A31CB" w:rsidRDefault="00846D40" w:rsidP="002A31C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13</w:t>
                  </w:r>
                  <w:r w:rsidR="000D27AF" w:rsidRPr="002A31CB">
                    <w:rPr>
                      <w:rFonts w:ascii="Arial" w:hAnsi="Arial" w:cs="Arial"/>
                      <w:b/>
                      <w:sz w:val="18"/>
                      <w:szCs w:val="18"/>
                      <w:lang w:val="en-GB"/>
                    </w:rPr>
                    <w:t>.</w:t>
                  </w:r>
                </w:p>
                <w:p w14:paraId="1361C133" w14:textId="77777777" w:rsidR="00846D40" w:rsidRPr="002A31CB" w:rsidRDefault="00846D40" w:rsidP="000D27AF">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14:paraId="283D8125" w14:textId="77777777" w:rsidR="00AB15A0" w:rsidRPr="002A31CB" w:rsidRDefault="00AB15A0" w:rsidP="00AB15A0">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5A902415" w14:textId="77777777" w:rsidR="00525084" w:rsidRDefault="00525084" w:rsidP="00475481">
                  <w:pPr>
                    <w:numPr>
                      <w:ilvl w:val="0"/>
                      <w:numId w:val="26"/>
                    </w:numPr>
                    <w:suppressAutoHyphens/>
                    <w:jc w:val="both"/>
                    <w:rPr>
                      <w:rFonts w:ascii="Arial" w:hAnsi="Arial" w:cs="Arial"/>
                      <w:color w:val="000000" w:themeColor="text1"/>
                      <w:sz w:val="18"/>
                      <w:szCs w:val="18"/>
                      <w:lang w:val="en-US" w:eastAsia="zh-CN"/>
                    </w:rPr>
                  </w:pPr>
                  <w:r w:rsidRPr="00461A72">
                    <w:rPr>
                      <w:rFonts w:ascii="Arial" w:hAnsi="Arial" w:cs="Arial"/>
                      <w:color w:val="000000" w:themeColor="text1"/>
                      <w:sz w:val="18"/>
                      <w:szCs w:val="18"/>
                      <w:lang w:val="en-US" w:eastAsia="zh-CN"/>
                    </w:rPr>
                    <w:t>In such circumstances where a force majeure event lasts for a period of more than four (4) months, either party may terminate the contract whereupon the Buyer shall pay a sum to the Seller equal to the costs of already performed work under the contract.</w:t>
                  </w:r>
                </w:p>
                <w:p w14:paraId="66C529F2" w14:textId="77777777" w:rsidR="00525084" w:rsidRDefault="00525084" w:rsidP="00525084">
                  <w:pPr>
                    <w:suppressAutoHyphens/>
                    <w:ind w:left="360"/>
                    <w:jc w:val="both"/>
                    <w:rPr>
                      <w:rFonts w:ascii="Arial" w:hAnsi="Arial" w:cs="Arial"/>
                      <w:color w:val="000000" w:themeColor="text1"/>
                      <w:sz w:val="18"/>
                      <w:szCs w:val="18"/>
                      <w:lang w:val="en-US" w:eastAsia="zh-CN"/>
                    </w:rPr>
                  </w:pPr>
                </w:p>
                <w:p w14:paraId="34E70D78" w14:textId="77777777" w:rsidR="00AB15A0" w:rsidRPr="002A31CB"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14:paraId="1EFC854B"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589259C6" w14:textId="77777777" w:rsidR="002A31CB" w:rsidRPr="00DE74E9" w:rsidRDefault="00AB15A0" w:rsidP="00DE74E9">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018ADE5F"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47818308" w14:textId="77777777" w:rsidR="00AB15A0"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r w:rsidR="00E15812" w:rsidRPr="002A31CB">
                    <w:rPr>
                      <w:rFonts w:ascii="Arial" w:hAnsi="Arial" w:cs="Arial"/>
                      <w:color w:val="000000" w:themeColor="text1"/>
                      <w:sz w:val="18"/>
                      <w:szCs w:val="18"/>
                      <w:lang w:val="en-US" w:eastAsia="zh-CN"/>
                    </w:rPr>
                    <w:t>:</w:t>
                  </w:r>
                </w:p>
                <w:p w14:paraId="4E8C9D4D"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037B7EA6" w14:textId="77777777"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time of the delivery of the subject of the Contract if it is due to circumstances caused by </w:t>
                  </w:r>
                  <w:r w:rsidRPr="002A31CB">
                    <w:rPr>
                      <w:rFonts w:ascii="Arial" w:hAnsi="Arial" w:cs="Arial"/>
                      <w:color w:val="000000" w:themeColor="text1"/>
                      <w:sz w:val="18"/>
                      <w:szCs w:val="18"/>
                      <w:lang w:val="en-US" w:eastAsia="zh-CN"/>
                    </w:rPr>
                    <w:lastRenderedPageBreak/>
                    <w:t>or obstacles attributable to the contracting entity.</w:t>
                  </w:r>
                </w:p>
                <w:p w14:paraId="33B65A75" w14:textId="77777777"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 extension of the warranty period  in the case it is extended by the manufacturer or Contractor;</w:t>
                  </w:r>
                </w:p>
                <w:p w14:paraId="75B8FE29" w14:textId="77777777" w:rsidR="00AB15A0" w:rsidRDefault="00AB15A0" w:rsidP="00475481">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54FB6BEC" w14:textId="77777777" w:rsidR="0017549D" w:rsidRDefault="0017549D" w:rsidP="0017549D">
                  <w:pPr>
                    <w:suppressAutoHyphens/>
                    <w:ind w:left="388"/>
                    <w:jc w:val="both"/>
                    <w:rPr>
                      <w:rFonts w:ascii="Arial" w:hAnsi="Arial" w:cs="Arial"/>
                      <w:color w:val="000000" w:themeColor="text1"/>
                      <w:sz w:val="18"/>
                      <w:szCs w:val="18"/>
                      <w:lang w:val="en-US" w:eastAsia="zh-CN"/>
                    </w:rPr>
                  </w:pPr>
                </w:p>
                <w:p w14:paraId="4C680E7B" w14:textId="77777777" w:rsidR="001A1C22" w:rsidRPr="001A1C22" w:rsidRDefault="001A1C22" w:rsidP="001A1C22">
                  <w:pPr>
                    <w:numPr>
                      <w:ilvl w:val="0"/>
                      <w:numId w:val="26"/>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4F00650A" w14:textId="77777777" w:rsidR="001A1C22" w:rsidRPr="001A1C22" w:rsidRDefault="001A1C22" w:rsidP="001A1C22">
                  <w:pPr>
                    <w:suppressAutoHyphens/>
                    <w:ind w:left="360"/>
                    <w:jc w:val="both"/>
                    <w:rPr>
                      <w:rFonts w:ascii="Arial" w:hAnsi="Arial" w:cs="Arial"/>
                      <w:color w:val="000000" w:themeColor="text1"/>
                      <w:sz w:val="18"/>
                      <w:szCs w:val="18"/>
                      <w:lang w:val="en-US" w:eastAsia="zh-CN"/>
                    </w:rPr>
                  </w:pPr>
                </w:p>
                <w:p w14:paraId="5D312119" w14:textId="77777777" w:rsidR="00DE74E9" w:rsidRDefault="00DE74E9" w:rsidP="001A1C22">
                  <w:pPr>
                    <w:spacing w:before="120" w:after="120" w:line="276" w:lineRule="auto"/>
                    <w:ind w:right="113"/>
                    <w:rPr>
                      <w:rFonts w:ascii="Arial" w:hAnsi="Arial" w:cs="Arial"/>
                      <w:b/>
                      <w:sz w:val="18"/>
                      <w:szCs w:val="18"/>
                      <w:lang w:val="en-GB"/>
                    </w:rPr>
                  </w:pPr>
                </w:p>
                <w:p w14:paraId="40CFAE93" w14:textId="77777777" w:rsidR="00846D40" w:rsidRPr="002A31CB" w:rsidRDefault="00846D40" w:rsidP="00E15812">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r w:rsidR="000D27AF" w:rsidRPr="002A31CB">
                    <w:rPr>
                      <w:rFonts w:ascii="Arial" w:hAnsi="Arial" w:cs="Arial"/>
                      <w:b/>
                      <w:sz w:val="18"/>
                      <w:szCs w:val="18"/>
                      <w:lang w:val="en-GB"/>
                    </w:rPr>
                    <w:t>.</w:t>
                  </w:r>
                </w:p>
                <w:p w14:paraId="7A6905DB" w14:textId="77777777" w:rsidR="00846D40" w:rsidRPr="002A31CB" w:rsidRDefault="00846D40" w:rsidP="00475481">
                  <w:pPr>
                    <w:pStyle w:val="Tekstpodstawowywcity"/>
                    <w:numPr>
                      <w:ilvl w:val="0"/>
                      <w:numId w:val="11"/>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14:paraId="2A129533" w14:textId="77777777" w:rsidR="000D27AF" w:rsidRPr="002A31CB" w:rsidRDefault="000D27AF" w:rsidP="000D27AF">
                  <w:pPr>
                    <w:pStyle w:val="Tekstpodstawowywcity"/>
                    <w:spacing w:line="276" w:lineRule="auto"/>
                    <w:ind w:left="334" w:right="113"/>
                    <w:rPr>
                      <w:rFonts w:ascii="Arial" w:hAnsi="Arial" w:cs="Arial"/>
                      <w:sz w:val="18"/>
                      <w:szCs w:val="18"/>
                      <w:lang w:val="en-GB"/>
                    </w:rPr>
                  </w:pPr>
                </w:p>
                <w:p w14:paraId="25F29C12" w14:textId="77777777" w:rsidR="000D27AF" w:rsidRPr="000E59E4" w:rsidRDefault="00846D40" w:rsidP="00475481">
                  <w:pPr>
                    <w:pStyle w:val="Tekstpodstawowywcity"/>
                    <w:numPr>
                      <w:ilvl w:val="0"/>
                      <w:numId w:val="11"/>
                    </w:numPr>
                    <w:spacing w:line="276" w:lineRule="auto"/>
                    <w:ind w:left="340" w:right="113"/>
                    <w:rPr>
                      <w:rFonts w:ascii="Arial" w:hAnsi="Arial" w:cs="Arial"/>
                      <w:sz w:val="18"/>
                      <w:szCs w:val="18"/>
                      <w:lang w:val="en-GB"/>
                    </w:rPr>
                  </w:pPr>
                  <w:r w:rsidRPr="000E59E4">
                    <w:rPr>
                      <w:rFonts w:ascii="Arial" w:hAnsi="Arial" w:cs="Arial"/>
                      <w:sz w:val="18"/>
                      <w:szCs w:val="18"/>
                      <w:lang w:val="en-GB"/>
                    </w:rPr>
                    <w:t>In the event of any discrepancies, the Polish language version of the contract shall prevail. -/-</w:t>
                  </w:r>
                </w:p>
                <w:p w14:paraId="675A3082" w14:textId="77777777" w:rsidR="00846D40" w:rsidRPr="002A31CB" w:rsidRDefault="00846D40" w:rsidP="000D27AF">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0A03E07E"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r w:rsidR="000D27AF" w:rsidRPr="002A31CB">
                    <w:rPr>
                      <w:rFonts w:ascii="Arial" w:hAnsi="Arial" w:cs="Arial"/>
                      <w:b/>
                      <w:sz w:val="18"/>
                      <w:szCs w:val="18"/>
                    </w:rPr>
                    <w:t>.</w:t>
                  </w:r>
                </w:p>
                <w:p w14:paraId="51C7FF83" w14:textId="77777777" w:rsidR="00846D40" w:rsidRPr="002A31CB" w:rsidRDefault="00846D40" w:rsidP="000D27AF">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14:paraId="00A23835" w14:textId="77777777" w:rsidR="00AB15A0" w:rsidRPr="002A31CB" w:rsidRDefault="00AB15A0" w:rsidP="00AB15A0">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6A530724" w14:textId="77777777" w:rsidR="00525084" w:rsidRDefault="00525084" w:rsidP="00475481">
                  <w:pPr>
                    <w:numPr>
                      <w:ilvl w:val="0"/>
                      <w:numId w:val="29"/>
                    </w:numPr>
                    <w:tabs>
                      <w:tab w:val="left" w:pos="360"/>
                    </w:tabs>
                    <w:suppressAutoHyphens/>
                    <w:jc w:val="both"/>
                    <w:rPr>
                      <w:rFonts w:ascii="Arial" w:hAnsi="Arial" w:cs="Arial"/>
                      <w:color w:val="000000" w:themeColor="text1"/>
                      <w:sz w:val="18"/>
                      <w:szCs w:val="18"/>
                      <w:lang w:eastAsia="zh-CN"/>
                    </w:rPr>
                  </w:pPr>
                  <w:r w:rsidRPr="00461A72">
                    <w:rPr>
                      <w:rFonts w:ascii="Arial" w:hAnsi="Arial" w:cs="Arial"/>
                      <w:color w:val="000000" w:themeColor="text1"/>
                      <w:sz w:val="18"/>
                      <w:szCs w:val="18"/>
                      <w:lang w:eastAsia="zh-CN"/>
                    </w:rPr>
                    <w:t>W przypadku, gdy zdarzenie siły wyższej trwa przez okres dłuższy niż cztery (4) miesiące, każda ze Stron ma prawo odstąpić od umowy, przy czym Kupujący zapłaci Sprzedającemu kwotę odpowiadającą kosztom prac już wykonanych w ramach realizacji umowy.</w:t>
                  </w:r>
                </w:p>
                <w:p w14:paraId="0E45F1A2" w14:textId="77777777" w:rsidR="00525084" w:rsidRDefault="00525084" w:rsidP="00525084">
                  <w:pPr>
                    <w:tabs>
                      <w:tab w:val="left" w:pos="360"/>
                    </w:tabs>
                    <w:suppressAutoHyphens/>
                    <w:ind w:left="720"/>
                    <w:jc w:val="both"/>
                    <w:rPr>
                      <w:rFonts w:ascii="Arial" w:hAnsi="Arial" w:cs="Arial"/>
                      <w:color w:val="000000" w:themeColor="text1"/>
                      <w:sz w:val="18"/>
                      <w:szCs w:val="18"/>
                      <w:lang w:eastAsia="zh-CN"/>
                    </w:rPr>
                  </w:pPr>
                </w:p>
                <w:p w14:paraId="2C5394F7" w14:textId="77777777" w:rsidR="00AB15A0"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1D869BA7" w14:textId="77777777" w:rsidR="002A31CB" w:rsidRPr="002A31CB" w:rsidRDefault="002A31CB" w:rsidP="002A31CB">
                  <w:pPr>
                    <w:tabs>
                      <w:tab w:val="left" w:pos="360"/>
                    </w:tabs>
                    <w:suppressAutoHyphens/>
                    <w:ind w:left="360"/>
                    <w:jc w:val="both"/>
                    <w:rPr>
                      <w:rFonts w:ascii="Arial" w:hAnsi="Arial" w:cs="Arial"/>
                      <w:color w:val="000000" w:themeColor="text1"/>
                      <w:sz w:val="18"/>
                      <w:szCs w:val="18"/>
                      <w:lang w:eastAsia="zh-CN"/>
                    </w:rPr>
                  </w:pPr>
                </w:p>
                <w:p w14:paraId="500E19ED" w14:textId="77777777" w:rsidR="00AB15A0" w:rsidRPr="002A31CB"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14:paraId="48058525" w14:textId="77777777" w:rsidR="002A31CB" w:rsidRPr="002A31CB" w:rsidRDefault="002A31CB" w:rsidP="002A31CB">
                  <w:pPr>
                    <w:tabs>
                      <w:tab w:val="left" w:pos="360"/>
                    </w:tabs>
                    <w:suppressAutoHyphens/>
                    <w:jc w:val="both"/>
                    <w:rPr>
                      <w:rFonts w:ascii="Arial" w:hAnsi="Arial" w:cs="Arial"/>
                      <w:color w:val="000000" w:themeColor="text1"/>
                      <w:sz w:val="18"/>
                      <w:szCs w:val="18"/>
                      <w:lang w:eastAsia="zh-CN"/>
                    </w:rPr>
                  </w:pPr>
                </w:p>
                <w:p w14:paraId="16D1B370" w14:textId="77777777" w:rsidR="00AB15A0" w:rsidRPr="002A31CB" w:rsidRDefault="00AB15A0" w:rsidP="00475481">
                  <w:pPr>
                    <w:numPr>
                      <w:ilvl w:val="0"/>
                      <w:numId w:val="29"/>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14:paraId="05DD7EBF" w14:textId="77777777" w:rsidR="00DE74E9"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14:paraId="1D541B90" w14:textId="77777777" w:rsidR="00DE74E9" w:rsidRPr="00DE74E9" w:rsidRDefault="00AB15A0" w:rsidP="00DE74E9">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lastRenderedPageBreak/>
                    <w:t>wydłużenia terminu gwarancji, w sytuacji przedłużenia jej przez producenta lub Wykonawcę;</w:t>
                  </w:r>
                </w:p>
                <w:p w14:paraId="3EB2234D" w14:textId="77777777" w:rsidR="001A1C22"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3011F75" w14:textId="77777777" w:rsidR="001A1C22" w:rsidRDefault="001A1C22" w:rsidP="001A1C22">
                  <w:pPr>
                    <w:pStyle w:val="Akapitzlist"/>
                    <w:tabs>
                      <w:tab w:val="left" w:pos="360"/>
                    </w:tabs>
                    <w:suppressAutoHyphens/>
                    <w:spacing w:after="120"/>
                    <w:jc w:val="both"/>
                    <w:rPr>
                      <w:rFonts w:ascii="Arial" w:hAnsi="Arial" w:cs="Arial"/>
                      <w:color w:val="000000" w:themeColor="text1"/>
                      <w:sz w:val="18"/>
                      <w:szCs w:val="18"/>
                      <w:lang w:eastAsia="zh-CN"/>
                    </w:rPr>
                  </w:pPr>
                </w:p>
                <w:p w14:paraId="6D20A737" w14:textId="77777777" w:rsidR="00AB15A0" w:rsidRPr="00475481" w:rsidRDefault="00AB15A0" w:rsidP="00475481">
                  <w:pPr>
                    <w:pStyle w:val="Akapitzlist"/>
                    <w:numPr>
                      <w:ilvl w:val="0"/>
                      <w:numId w:val="29"/>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8BBCF69" w14:textId="77777777" w:rsidR="00DE74E9" w:rsidRDefault="00DE74E9" w:rsidP="00DE74E9">
                  <w:pPr>
                    <w:spacing w:before="120" w:after="120" w:line="276" w:lineRule="auto"/>
                    <w:ind w:right="113"/>
                    <w:rPr>
                      <w:rFonts w:ascii="Arial" w:hAnsi="Arial" w:cs="Arial"/>
                      <w:b/>
                      <w:sz w:val="18"/>
                      <w:szCs w:val="18"/>
                    </w:rPr>
                  </w:pPr>
                </w:p>
                <w:p w14:paraId="7810AE4E" w14:textId="77777777" w:rsidR="00DE74E9" w:rsidRDefault="00DE74E9" w:rsidP="00DE74E9">
                  <w:pPr>
                    <w:spacing w:before="120" w:after="120" w:line="276" w:lineRule="auto"/>
                    <w:ind w:right="113"/>
                    <w:jc w:val="center"/>
                    <w:rPr>
                      <w:rFonts w:ascii="Arial" w:hAnsi="Arial" w:cs="Arial"/>
                      <w:b/>
                      <w:sz w:val="18"/>
                      <w:szCs w:val="18"/>
                    </w:rPr>
                  </w:pPr>
                </w:p>
                <w:p w14:paraId="32FBEB43" w14:textId="396A7DDF" w:rsidR="00831997" w:rsidRDefault="00831997" w:rsidP="00DE74E9">
                  <w:pPr>
                    <w:spacing w:before="120" w:after="120" w:line="276" w:lineRule="auto"/>
                    <w:ind w:right="113"/>
                    <w:jc w:val="center"/>
                    <w:rPr>
                      <w:rFonts w:ascii="Arial" w:hAnsi="Arial" w:cs="Arial"/>
                      <w:b/>
                      <w:sz w:val="18"/>
                      <w:szCs w:val="18"/>
                    </w:rPr>
                  </w:pPr>
                </w:p>
                <w:p w14:paraId="456BB1AC" w14:textId="77777777" w:rsidR="00A5738D" w:rsidRDefault="00A5738D" w:rsidP="00DE74E9">
                  <w:pPr>
                    <w:spacing w:before="120" w:after="120" w:line="276" w:lineRule="auto"/>
                    <w:ind w:right="113"/>
                    <w:jc w:val="center"/>
                    <w:rPr>
                      <w:rFonts w:ascii="Arial" w:hAnsi="Arial" w:cs="Arial"/>
                      <w:b/>
                      <w:sz w:val="18"/>
                      <w:szCs w:val="18"/>
                    </w:rPr>
                  </w:pPr>
                </w:p>
                <w:p w14:paraId="057D25D0" w14:textId="77777777" w:rsidR="00846D40" w:rsidRPr="002A31CB" w:rsidRDefault="00846D40" w:rsidP="00DE74E9">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r w:rsidR="000D27AF" w:rsidRPr="002A31CB">
                    <w:rPr>
                      <w:rFonts w:ascii="Arial" w:hAnsi="Arial" w:cs="Arial"/>
                      <w:b/>
                      <w:sz w:val="18"/>
                      <w:szCs w:val="18"/>
                    </w:rPr>
                    <w:t>.</w:t>
                  </w:r>
                </w:p>
                <w:p w14:paraId="2D204014" w14:textId="77777777" w:rsidR="00846D40" w:rsidRPr="002A31CB" w:rsidRDefault="00846D40" w:rsidP="00475481">
                  <w:pPr>
                    <w:pStyle w:val="Tekstpodstawowywcity"/>
                    <w:numPr>
                      <w:ilvl w:val="0"/>
                      <w:numId w:val="12"/>
                    </w:numPr>
                    <w:spacing w:line="276" w:lineRule="auto"/>
                    <w:ind w:left="334" w:right="113" w:hanging="357"/>
                    <w:rPr>
                      <w:rFonts w:ascii="Arial" w:hAnsi="Arial" w:cs="Arial"/>
                      <w:sz w:val="18"/>
                      <w:szCs w:val="18"/>
                    </w:rPr>
                  </w:pPr>
                  <w:r w:rsidRPr="002A31CB">
                    <w:rPr>
                      <w:rFonts w:ascii="Arial" w:hAnsi="Arial" w:cs="Arial"/>
                      <w:sz w:val="18"/>
                      <w:szCs w:val="18"/>
                    </w:rPr>
                    <w:t xml:space="preserve">Kontrakt sporządzono w dwóch jednobrzmiących egzemplarzach w języku polskim i angielskim, po jednym egzemplarzu dla Kupującego </w:t>
                  </w:r>
                  <w:r w:rsidR="000D27AF" w:rsidRPr="002A31CB">
                    <w:rPr>
                      <w:rFonts w:ascii="Arial" w:hAnsi="Arial" w:cs="Arial"/>
                      <w:sz w:val="18"/>
                      <w:szCs w:val="18"/>
                    </w:rPr>
                    <w:t xml:space="preserve">i </w:t>
                  </w:r>
                  <w:r w:rsidRPr="002A31CB">
                    <w:rPr>
                      <w:rFonts w:ascii="Arial" w:hAnsi="Arial" w:cs="Arial"/>
                      <w:sz w:val="18"/>
                      <w:szCs w:val="18"/>
                    </w:rPr>
                    <w:t>Sprzedającego. -/-</w:t>
                  </w:r>
                </w:p>
                <w:p w14:paraId="49471CDA" w14:textId="77777777" w:rsidR="00846D40" w:rsidRPr="000E59E4" w:rsidRDefault="00846D40" w:rsidP="00475481">
                  <w:pPr>
                    <w:pStyle w:val="Tekstpodstawowywcity"/>
                    <w:numPr>
                      <w:ilvl w:val="0"/>
                      <w:numId w:val="12"/>
                    </w:numPr>
                    <w:spacing w:line="276" w:lineRule="auto"/>
                    <w:ind w:left="340" w:right="113"/>
                    <w:rPr>
                      <w:rFonts w:ascii="Arial" w:hAnsi="Arial" w:cs="Arial"/>
                      <w:sz w:val="18"/>
                      <w:szCs w:val="18"/>
                    </w:rPr>
                  </w:pPr>
                  <w:r w:rsidRPr="000E59E4">
                    <w:rPr>
                      <w:rFonts w:ascii="Arial" w:hAnsi="Arial" w:cs="Arial"/>
                      <w:sz w:val="18"/>
                      <w:szCs w:val="18"/>
                    </w:rPr>
                    <w:t>W przypadku rozbieżności decydująca jest wersja umowy w języku polskim. -/-</w:t>
                  </w:r>
                </w:p>
                <w:p w14:paraId="482AAC04" w14:textId="77777777" w:rsidR="000D27AF" w:rsidRPr="002A31CB" w:rsidRDefault="000D27AF" w:rsidP="00C43C12">
                  <w:pPr>
                    <w:pStyle w:val="Nagwek6"/>
                    <w:spacing w:line="276" w:lineRule="auto"/>
                    <w:ind w:left="113" w:right="113"/>
                    <w:rPr>
                      <w:rFonts w:ascii="Arial" w:hAnsi="Arial" w:cs="Arial"/>
                      <w:b/>
                      <w:sz w:val="18"/>
                      <w:szCs w:val="18"/>
                    </w:rPr>
                  </w:pPr>
                </w:p>
                <w:p w14:paraId="2815E09C" w14:textId="77777777" w:rsidR="00846D40" w:rsidRPr="002A31CB" w:rsidRDefault="00846D40" w:rsidP="00C43C12">
                  <w:pPr>
                    <w:pStyle w:val="Nagwek6"/>
                    <w:spacing w:line="276" w:lineRule="auto"/>
                    <w:ind w:left="113" w:right="113"/>
                    <w:rPr>
                      <w:rFonts w:ascii="Arial" w:hAnsi="Arial" w:cs="Arial"/>
                      <w:b/>
                      <w:sz w:val="18"/>
                      <w:szCs w:val="18"/>
                    </w:rPr>
                  </w:pPr>
                  <w:r w:rsidRPr="002A31CB">
                    <w:rPr>
                      <w:rFonts w:ascii="Arial" w:hAnsi="Arial" w:cs="Arial"/>
                      <w:b/>
                      <w:sz w:val="18"/>
                      <w:szCs w:val="18"/>
                    </w:rPr>
                    <w:t>KUPUJĄCY   BUYER</w:t>
                  </w:r>
                </w:p>
                <w:p w14:paraId="6A567B43" w14:textId="77777777" w:rsidR="00846D40" w:rsidRPr="002A31CB" w:rsidRDefault="00846D40" w:rsidP="00C43C12">
                  <w:pPr>
                    <w:spacing w:after="240" w:line="276" w:lineRule="auto"/>
                    <w:jc w:val="center"/>
                    <w:rPr>
                      <w:rFonts w:ascii="Arial" w:hAnsi="Arial" w:cs="Arial"/>
                      <w:b/>
                      <w:sz w:val="18"/>
                      <w:szCs w:val="18"/>
                    </w:rPr>
                  </w:pPr>
                </w:p>
              </w:tc>
            </w:tr>
          </w:tbl>
          <w:p w14:paraId="79F11852" w14:textId="77777777" w:rsidR="00846D40" w:rsidRPr="002A31CB" w:rsidRDefault="00846D40">
            <w:pPr>
              <w:rPr>
                <w:rFonts w:ascii="Arial" w:hAnsi="Arial" w:cs="Arial"/>
                <w:sz w:val="18"/>
                <w:szCs w:val="18"/>
              </w:rPr>
            </w:pPr>
          </w:p>
        </w:tc>
        <w:tc>
          <w:tcPr>
            <w:tcW w:w="221" w:type="dxa"/>
          </w:tcPr>
          <w:p w14:paraId="313EF39B" w14:textId="77777777" w:rsidR="00846D40" w:rsidRPr="002A31CB" w:rsidRDefault="00846D40">
            <w:pPr>
              <w:rPr>
                <w:rFonts w:ascii="Arial" w:hAnsi="Arial" w:cs="Arial"/>
                <w:sz w:val="18"/>
                <w:szCs w:val="18"/>
              </w:rPr>
            </w:pPr>
          </w:p>
        </w:tc>
      </w:tr>
    </w:tbl>
    <w:p w14:paraId="427B182B" w14:textId="77777777" w:rsidR="001C7EF1" w:rsidRPr="002A31CB" w:rsidRDefault="001C7EF1" w:rsidP="00846D40">
      <w:pPr>
        <w:spacing w:line="276" w:lineRule="auto"/>
        <w:rPr>
          <w:rFonts w:ascii="Arial" w:hAnsi="Arial" w:cs="Arial"/>
          <w:sz w:val="18"/>
          <w:szCs w:val="18"/>
          <w:u w:val="single"/>
          <w:lang w:val="en-GB"/>
        </w:rPr>
      </w:pPr>
    </w:p>
    <w:sectPr w:rsidR="001C7EF1" w:rsidRPr="002A31CB"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E3538" w14:textId="77777777" w:rsidR="00F72D3B" w:rsidRDefault="00F72D3B">
      <w:r>
        <w:separator/>
      </w:r>
    </w:p>
  </w:endnote>
  <w:endnote w:type="continuationSeparator" w:id="0">
    <w:p w14:paraId="49C19E44" w14:textId="77777777" w:rsidR="00F72D3B" w:rsidRDefault="00F72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2E773" w14:textId="77777777" w:rsidR="005C32DD" w:rsidRDefault="006D598F"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1D16108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43F9F" w14:textId="3F5CF62A"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6D598F" w:rsidRPr="00D549D7">
      <w:rPr>
        <w:rFonts w:ascii="Verdana" w:hAnsi="Verdana"/>
        <w:sz w:val="16"/>
        <w:szCs w:val="16"/>
      </w:rPr>
      <w:fldChar w:fldCharType="begin"/>
    </w:r>
    <w:r w:rsidR="005C32DD" w:rsidRPr="00D549D7">
      <w:rPr>
        <w:rFonts w:ascii="Verdana" w:hAnsi="Verdana"/>
        <w:sz w:val="16"/>
        <w:szCs w:val="16"/>
      </w:rPr>
      <w:instrText>PAGE</w:instrText>
    </w:r>
    <w:r w:rsidR="006D598F" w:rsidRPr="00D549D7">
      <w:rPr>
        <w:rFonts w:ascii="Verdana" w:hAnsi="Verdana"/>
        <w:sz w:val="16"/>
        <w:szCs w:val="16"/>
      </w:rPr>
      <w:fldChar w:fldCharType="separate"/>
    </w:r>
    <w:r w:rsidR="00F54590">
      <w:rPr>
        <w:rFonts w:ascii="Verdana" w:hAnsi="Verdana"/>
        <w:noProof/>
        <w:sz w:val="16"/>
        <w:szCs w:val="16"/>
      </w:rPr>
      <w:t>4</w:t>
    </w:r>
    <w:r w:rsidR="006D598F" w:rsidRPr="00D549D7">
      <w:rPr>
        <w:rFonts w:ascii="Verdana" w:hAnsi="Verdana"/>
        <w:sz w:val="16"/>
        <w:szCs w:val="16"/>
      </w:rPr>
      <w:fldChar w:fldCharType="end"/>
    </w:r>
    <w:r w:rsidR="005C73A1">
      <w:rPr>
        <w:rFonts w:ascii="Verdana" w:hAnsi="Verdana"/>
        <w:sz w:val="16"/>
        <w:szCs w:val="16"/>
      </w:rPr>
      <w:t xml:space="preserve"> z</w:t>
    </w:r>
    <w:r w:rsidR="006D598F" w:rsidRPr="00D549D7">
      <w:rPr>
        <w:rFonts w:ascii="Verdana" w:hAnsi="Verdana"/>
        <w:sz w:val="16"/>
        <w:szCs w:val="16"/>
      </w:rPr>
      <w:fldChar w:fldCharType="begin"/>
    </w:r>
    <w:r w:rsidR="005C32DD" w:rsidRPr="00D549D7">
      <w:rPr>
        <w:rFonts w:ascii="Verdana" w:hAnsi="Verdana"/>
        <w:sz w:val="16"/>
        <w:szCs w:val="16"/>
      </w:rPr>
      <w:instrText>NUMPAGES</w:instrText>
    </w:r>
    <w:r w:rsidR="006D598F" w:rsidRPr="00D549D7">
      <w:rPr>
        <w:rFonts w:ascii="Verdana" w:hAnsi="Verdana"/>
        <w:sz w:val="16"/>
        <w:szCs w:val="16"/>
      </w:rPr>
      <w:fldChar w:fldCharType="separate"/>
    </w:r>
    <w:r w:rsidR="00F54590">
      <w:rPr>
        <w:rFonts w:ascii="Verdana" w:hAnsi="Verdana"/>
        <w:noProof/>
        <w:sz w:val="16"/>
        <w:szCs w:val="16"/>
      </w:rPr>
      <w:t>6</w:t>
    </w:r>
    <w:r w:rsidR="006D598F"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A5FDE" w14:textId="77777777" w:rsidR="00F72D3B" w:rsidRDefault="00F72D3B">
      <w:r>
        <w:separator/>
      </w:r>
    </w:p>
  </w:footnote>
  <w:footnote w:type="continuationSeparator" w:id="0">
    <w:p w14:paraId="2C01EF2F" w14:textId="77777777" w:rsidR="00F72D3B" w:rsidRDefault="00F72D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504711418">
    <w:abstractNumId w:val="30"/>
  </w:num>
  <w:num w:numId="2" w16cid:durableId="101263925">
    <w:abstractNumId w:val="19"/>
  </w:num>
  <w:num w:numId="3" w16cid:durableId="1658266175">
    <w:abstractNumId w:val="9"/>
  </w:num>
  <w:num w:numId="4" w16cid:durableId="1938100445">
    <w:abstractNumId w:val="15"/>
  </w:num>
  <w:num w:numId="5" w16cid:durableId="1789617487">
    <w:abstractNumId w:val="16"/>
  </w:num>
  <w:num w:numId="6" w16cid:durableId="684399418">
    <w:abstractNumId w:val="23"/>
  </w:num>
  <w:num w:numId="7" w16cid:durableId="559442892">
    <w:abstractNumId w:val="5"/>
  </w:num>
  <w:num w:numId="8" w16cid:durableId="942030406">
    <w:abstractNumId w:val="17"/>
  </w:num>
  <w:num w:numId="9" w16cid:durableId="1957561305">
    <w:abstractNumId w:val="28"/>
  </w:num>
  <w:num w:numId="10" w16cid:durableId="933394826">
    <w:abstractNumId w:val="14"/>
  </w:num>
  <w:num w:numId="11" w16cid:durableId="1793476235">
    <w:abstractNumId w:val="20"/>
  </w:num>
  <w:num w:numId="12" w16cid:durableId="21712883">
    <w:abstractNumId w:val="27"/>
  </w:num>
  <w:num w:numId="13" w16cid:durableId="704209485">
    <w:abstractNumId w:val="10"/>
  </w:num>
  <w:num w:numId="14" w16cid:durableId="1920480250">
    <w:abstractNumId w:val="22"/>
  </w:num>
  <w:num w:numId="15" w16cid:durableId="1251934908">
    <w:abstractNumId w:val="32"/>
  </w:num>
  <w:num w:numId="16" w16cid:durableId="2071415126">
    <w:abstractNumId w:val="26"/>
  </w:num>
  <w:num w:numId="17" w16cid:durableId="1574701340">
    <w:abstractNumId w:val="12"/>
  </w:num>
  <w:num w:numId="18" w16cid:durableId="1214385987">
    <w:abstractNumId w:val="7"/>
  </w:num>
  <w:num w:numId="19" w16cid:durableId="619263654">
    <w:abstractNumId w:val="6"/>
  </w:num>
  <w:num w:numId="20" w16cid:durableId="381103647">
    <w:abstractNumId w:val="18"/>
  </w:num>
  <w:num w:numId="21" w16cid:durableId="2041315506">
    <w:abstractNumId w:val="8"/>
  </w:num>
  <w:num w:numId="22" w16cid:durableId="1164247286">
    <w:abstractNumId w:val="31"/>
  </w:num>
  <w:num w:numId="23" w16cid:durableId="599993692">
    <w:abstractNumId w:val="4"/>
  </w:num>
  <w:num w:numId="24" w16cid:durableId="953902883">
    <w:abstractNumId w:val="24"/>
  </w:num>
  <w:num w:numId="25" w16cid:durableId="1615402413">
    <w:abstractNumId w:val="11"/>
  </w:num>
  <w:num w:numId="26" w16cid:durableId="1337734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814255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27349158">
    <w:abstractNumId w:val="1"/>
    <w:lvlOverride w:ilvl="0">
      <w:startOverride w:val="1"/>
    </w:lvlOverride>
  </w:num>
  <w:num w:numId="29" w16cid:durableId="358630261">
    <w:abstractNumId w:val="29"/>
  </w:num>
  <w:num w:numId="30" w16cid:durableId="888419973">
    <w:abstractNumId w:val="25"/>
  </w:num>
  <w:num w:numId="31" w16cid:durableId="484394315">
    <w:abstractNumId w:val="21"/>
  </w:num>
  <w:num w:numId="32" w16cid:durableId="165904024">
    <w:abstractNumId w:val="13"/>
  </w:num>
  <w:num w:numId="33" w16cid:durableId="930698510">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50604"/>
    <w:rsid w:val="00065FA1"/>
    <w:rsid w:val="00070688"/>
    <w:rsid w:val="00072004"/>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E59E4"/>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745D0"/>
    <w:rsid w:val="0017549D"/>
    <w:rsid w:val="00186BFE"/>
    <w:rsid w:val="001A1662"/>
    <w:rsid w:val="001A1C22"/>
    <w:rsid w:val="001A43F3"/>
    <w:rsid w:val="001C0B7E"/>
    <w:rsid w:val="001C11F5"/>
    <w:rsid w:val="001C168E"/>
    <w:rsid w:val="001C7EF1"/>
    <w:rsid w:val="001D197D"/>
    <w:rsid w:val="001D3DD8"/>
    <w:rsid w:val="001D4469"/>
    <w:rsid w:val="001E1022"/>
    <w:rsid w:val="001E3AC8"/>
    <w:rsid w:val="001E6943"/>
    <w:rsid w:val="001E7464"/>
    <w:rsid w:val="00200F41"/>
    <w:rsid w:val="002251B0"/>
    <w:rsid w:val="00236E4D"/>
    <w:rsid w:val="00266EAC"/>
    <w:rsid w:val="002704EE"/>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25084"/>
    <w:rsid w:val="00530A51"/>
    <w:rsid w:val="005350D4"/>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1CC"/>
    <w:rsid w:val="005B1D1C"/>
    <w:rsid w:val="005C32DD"/>
    <w:rsid w:val="005C73A1"/>
    <w:rsid w:val="005D1F55"/>
    <w:rsid w:val="005F4333"/>
    <w:rsid w:val="005F558C"/>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D598F"/>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B7A97"/>
    <w:rsid w:val="007C4E99"/>
    <w:rsid w:val="007D0FA0"/>
    <w:rsid w:val="007D6A74"/>
    <w:rsid w:val="007E785C"/>
    <w:rsid w:val="007F19AD"/>
    <w:rsid w:val="007F2394"/>
    <w:rsid w:val="00802E88"/>
    <w:rsid w:val="00804C30"/>
    <w:rsid w:val="00806FDA"/>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5E4E"/>
    <w:rsid w:val="008C71D7"/>
    <w:rsid w:val="008D7A19"/>
    <w:rsid w:val="008E0535"/>
    <w:rsid w:val="008E36C4"/>
    <w:rsid w:val="008F1A3F"/>
    <w:rsid w:val="00904BF9"/>
    <w:rsid w:val="00907B26"/>
    <w:rsid w:val="0091391A"/>
    <w:rsid w:val="00915BAC"/>
    <w:rsid w:val="00916A0C"/>
    <w:rsid w:val="00920CAA"/>
    <w:rsid w:val="0093050A"/>
    <w:rsid w:val="00935437"/>
    <w:rsid w:val="00944DA7"/>
    <w:rsid w:val="0095272A"/>
    <w:rsid w:val="00970BB9"/>
    <w:rsid w:val="0097528A"/>
    <w:rsid w:val="009767B3"/>
    <w:rsid w:val="00990ACE"/>
    <w:rsid w:val="009A0BA2"/>
    <w:rsid w:val="009A76D0"/>
    <w:rsid w:val="009B7351"/>
    <w:rsid w:val="009C5C27"/>
    <w:rsid w:val="009D07DF"/>
    <w:rsid w:val="009D20D5"/>
    <w:rsid w:val="009D3EE2"/>
    <w:rsid w:val="009E0004"/>
    <w:rsid w:val="009E3376"/>
    <w:rsid w:val="009F4E09"/>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5738D"/>
    <w:rsid w:val="00A60C62"/>
    <w:rsid w:val="00A617A9"/>
    <w:rsid w:val="00A645CE"/>
    <w:rsid w:val="00A65F59"/>
    <w:rsid w:val="00A708B1"/>
    <w:rsid w:val="00A76DD5"/>
    <w:rsid w:val="00A84B87"/>
    <w:rsid w:val="00A85F41"/>
    <w:rsid w:val="00A86EC4"/>
    <w:rsid w:val="00A92AC9"/>
    <w:rsid w:val="00A97AE8"/>
    <w:rsid w:val="00AA2830"/>
    <w:rsid w:val="00AA3278"/>
    <w:rsid w:val="00AB15A0"/>
    <w:rsid w:val="00AB29A9"/>
    <w:rsid w:val="00AB3243"/>
    <w:rsid w:val="00AB3D8D"/>
    <w:rsid w:val="00AC549E"/>
    <w:rsid w:val="00AC6D41"/>
    <w:rsid w:val="00AD2416"/>
    <w:rsid w:val="00AD77F7"/>
    <w:rsid w:val="00AE6359"/>
    <w:rsid w:val="00AF0339"/>
    <w:rsid w:val="00AF0722"/>
    <w:rsid w:val="00AF6133"/>
    <w:rsid w:val="00B00CDE"/>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4EA"/>
    <w:rsid w:val="00C96DEB"/>
    <w:rsid w:val="00CA2DAE"/>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681D"/>
    <w:rsid w:val="00E42533"/>
    <w:rsid w:val="00E60710"/>
    <w:rsid w:val="00E616FB"/>
    <w:rsid w:val="00E64EA1"/>
    <w:rsid w:val="00E67F69"/>
    <w:rsid w:val="00E67F6A"/>
    <w:rsid w:val="00E742F7"/>
    <w:rsid w:val="00E74C25"/>
    <w:rsid w:val="00E87A00"/>
    <w:rsid w:val="00EA07A5"/>
    <w:rsid w:val="00EA0C91"/>
    <w:rsid w:val="00EA1449"/>
    <w:rsid w:val="00EA1D84"/>
    <w:rsid w:val="00EA3119"/>
    <w:rsid w:val="00EA5001"/>
    <w:rsid w:val="00EA62D5"/>
    <w:rsid w:val="00EB416D"/>
    <w:rsid w:val="00EB66C4"/>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54590"/>
    <w:rsid w:val="00F60029"/>
    <w:rsid w:val="00F60731"/>
    <w:rsid w:val="00F636E3"/>
    <w:rsid w:val="00F653BC"/>
    <w:rsid w:val="00F65868"/>
    <w:rsid w:val="00F72733"/>
    <w:rsid w:val="00F72D3B"/>
    <w:rsid w:val="00F77751"/>
    <w:rsid w:val="00F7791C"/>
    <w:rsid w:val="00F82DDC"/>
    <w:rsid w:val="00F97FA3"/>
    <w:rsid w:val="00FA0FFA"/>
    <w:rsid w:val="00FA4BFB"/>
    <w:rsid w:val="00FA5BC7"/>
    <w:rsid w:val="00FC70CA"/>
    <w:rsid w:val="00FD2E24"/>
    <w:rsid w:val="00FD3C72"/>
    <w:rsid w:val="00FD5CFB"/>
    <w:rsid w:val="00FE5A65"/>
    <w:rsid w:val="00FE7F40"/>
    <w:rsid w:val="00FF3126"/>
    <w:rsid w:val="00FF43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37ED4"/>
  <w15:docId w15:val="{18C25D80-0E66-4CCE-B106-C7AD66EC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 w:type="character" w:styleId="Odwoaniedokomentarza">
    <w:name w:val="annotation reference"/>
    <w:basedOn w:val="Domylnaczcionkaakapitu"/>
    <w:semiHidden/>
    <w:unhideWhenUsed/>
    <w:rsid w:val="00944DA7"/>
    <w:rPr>
      <w:sz w:val="16"/>
      <w:szCs w:val="16"/>
    </w:rPr>
  </w:style>
  <w:style w:type="paragraph" w:styleId="Tekstkomentarza">
    <w:name w:val="annotation text"/>
    <w:basedOn w:val="Normalny"/>
    <w:link w:val="TekstkomentarzaZnak"/>
    <w:semiHidden/>
    <w:unhideWhenUsed/>
    <w:rsid w:val="00944DA7"/>
    <w:rPr>
      <w:sz w:val="20"/>
      <w:szCs w:val="20"/>
    </w:rPr>
  </w:style>
  <w:style w:type="character" w:customStyle="1" w:styleId="TekstkomentarzaZnak">
    <w:name w:val="Tekst komentarza Znak"/>
    <w:basedOn w:val="Domylnaczcionkaakapitu"/>
    <w:link w:val="Tekstkomentarza"/>
    <w:semiHidden/>
    <w:rsid w:val="00944DA7"/>
  </w:style>
  <w:style w:type="paragraph" w:styleId="Tematkomentarza">
    <w:name w:val="annotation subject"/>
    <w:basedOn w:val="Tekstkomentarza"/>
    <w:next w:val="Tekstkomentarza"/>
    <w:link w:val="TematkomentarzaZnak"/>
    <w:semiHidden/>
    <w:unhideWhenUsed/>
    <w:rsid w:val="00944DA7"/>
    <w:rPr>
      <w:b/>
      <w:bCs/>
    </w:rPr>
  </w:style>
  <w:style w:type="character" w:customStyle="1" w:styleId="TematkomentarzaZnak">
    <w:name w:val="Temat komentarza Znak"/>
    <w:basedOn w:val="TekstkomentarzaZnak"/>
    <w:link w:val="Tematkomentarza"/>
    <w:semiHidden/>
    <w:rsid w:val="00944D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 w:id="20539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EDFC91-2882-487D-B3A8-D88B5C56A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2572</Words>
  <Characters>15437</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Breguła</dc:creator>
  <cp:lastModifiedBy>Marzena Kurek</cp:lastModifiedBy>
  <cp:revision>4</cp:revision>
  <cp:lastPrinted>2026-03-03T11:47:00Z</cp:lastPrinted>
  <dcterms:created xsi:type="dcterms:W3CDTF">2026-05-07T12:46:00Z</dcterms:created>
  <dcterms:modified xsi:type="dcterms:W3CDTF">2026-09-10T10:15:00Z</dcterms:modified>
</cp:coreProperties>
</file>