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73E5F1F1" w:rsidR="00830DD0" w:rsidRPr="003F6716" w:rsidRDefault="00830DD0" w:rsidP="003F6716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BB39A3">
        <w:rPr>
          <w:rFonts w:ascii="Verdana" w:hAnsi="Verdana"/>
          <w:sz w:val="18"/>
          <w:szCs w:val="18"/>
        </w:rPr>
        <w:t>4</w:t>
      </w:r>
    </w:p>
    <w:p w14:paraId="101619EA" w14:textId="77777777" w:rsidR="00830DD0" w:rsidRPr="003F6716" w:rsidRDefault="00830DD0" w:rsidP="003F6716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WZÓR UMOWY O ŚWIADCZENIE USŁUG</w:t>
      </w:r>
    </w:p>
    <w:p w14:paraId="2A35492C" w14:textId="77777777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4915D5B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3F6716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3F6716">
        <w:rPr>
          <w:rFonts w:ascii="Verdana" w:hAnsi="Verdana"/>
          <w:b/>
          <w:sz w:val="18"/>
          <w:szCs w:val="18"/>
        </w:rPr>
        <w:t>Al. Mickiewicza 30, 30-059 Kraków,</w:t>
      </w:r>
      <w:r w:rsidR="00FF0C53">
        <w:rPr>
          <w:rFonts w:ascii="Verdana" w:hAnsi="Verdana"/>
          <w:b/>
          <w:sz w:val="18"/>
          <w:szCs w:val="18"/>
        </w:rPr>
        <w:t xml:space="preserve"> NIP 675 000 19 23, </w:t>
      </w:r>
      <w:r w:rsidRPr="003F6716">
        <w:rPr>
          <w:rFonts w:ascii="Verdana" w:hAnsi="Verdana"/>
          <w:b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Wydział /Instytut, inna jednostka/..........................</w:t>
      </w:r>
    </w:p>
    <w:p w14:paraId="40E9C5EF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zwaną dalej </w:t>
      </w:r>
      <w:r w:rsidRPr="003F6716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</w:p>
    <w:p w14:paraId="4FF7CF53" w14:textId="53E564D4" w:rsidR="00FC2BFA" w:rsidRPr="003F6716" w:rsidRDefault="00FC2BFA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0EDED070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32FD0A0F" w14:textId="3F6CC57D" w:rsidR="00830DD0" w:rsidRPr="003F6716" w:rsidRDefault="00830DD0" w:rsidP="003F6716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</w:t>
      </w:r>
    </w:p>
    <w:p w14:paraId="1CE9F432" w14:textId="77777777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lub</w:t>
      </w:r>
    </w:p>
    <w:p w14:paraId="5649DE7B" w14:textId="708C5BAA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Panią/Panem……………………………………..………….zamieszkałą/łym:…………………………………………. …………………</w:t>
      </w:r>
    </w:p>
    <w:p w14:paraId="3077AD4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zwanym dalej </w:t>
      </w:r>
      <w:r w:rsidRPr="003F6716">
        <w:rPr>
          <w:rFonts w:ascii="Verdana" w:hAnsi="Verdana"/>
          <w:b/>
          <w:bCs/>
          <w:sz w:val="18"/>
          <w:szCs w:val="18"/>
        </w:rPr>
        <w:t>ZLECENIOBIORCĄ</w:t>
      </w:r>
      <w:r w:rsidRPr="003F6716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050D47D8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3F6716">
        <w:rPr>
          <w:rFonts w:ascii="Verdana" w:hAnsi="Verdana"/>
          <w:sz w:val="18"/>
          <w:szCs w:val="18"/>
        </w:rPr>
        <w:t>1. Zleceniodawca powierza, a Zleceniobiorca przyjmuje do wykonania</w:t>
      </w:r>
      <w:bookmarkEnd w:id="0"/>
      <w:r w:rsidR="00EE72C1" w:rsidRPr="003F6716">
        <w:rPr>
          <w:rFonts w:ascii="Verdana" w:hAnsi="Verdana"/>
          <w:sz w:val="18"/>
          <w:szCs w:val="18"/>
        </w:rPr>
        <w:t xml:space="preserve"> </w:t>
      </w:r>
      <w:r w:rsidR="00842D9D" w:rsidRPr="00842D9D">
        <w:rPr>
          <w:rFonts w:ascii="Verdana" w:hAnsi="Verdana"/>
          <w:b/>
          <w:sz w:val="18"/>
          <w:szCs w:val="18"/>
        </w:rPr>
        <w:t>Nagranie i produkcja 12 filmów informacyjno-promocyjnych w j. angielskim realizowanych w projekcie w ramach programu Sieć NAWA-EURAXESS – umowa nr BPI/EUR/2024/1/00006/U/00001</w:t>
      </w:r>
      <w:r w:rsidR="003F6716" w:rsidRPr="003F6716">
        <w:rPr>
          <w:rFonts w:ascii="Verdana" w:hAnsi="Verdana"/>
          <w:b/>
          <w:sz w:val="18"/>
          <w:szCs w:val="18"/>
        </w:rPr>
        <w:t>.</w:t>
      </w:r>
    </w:p>
    <w:p w14:paraId="40151E47" w14:textId="6B08F92B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Szczegółowy zakres prac /dalej zwany przedmiotem umowy/ jest  określony w Załączniku nr 1</w:t>
      </w:r>
      <w:r w:rsidR="00FC2BFA" w:rsidRPr="003F6716">
        <w:rPr>
          <w:rFonts w:ascii="Verdana" w:hAnsi="Verdana"/>
          <w:sz w:val="18"/>
          <w:szCs w:val="18"/>
        </w:rPr>
        <w:t xml:space="preserve"> – opis przedmiotu zamówienia</w:t>
      </w:r>
      <w:r w:rsidRPr="003F6716">
        <w:rPr>
          <w:rFonts w:ascii="Verdana" w:hAnsi="Verdana"/>
          <w:sz w:val="18"/>
          <w:szCs w:val="18"/>
        </w:rPr>
        <w:t xml:space="preserve">, który  stanowią  integralną część niniejszej umowy.  </w:t>
      </w:r>
    </w:p>
    <w:p w14:paraId="4F31747C" w14:textId="77777777" w:rsidR="00D31047" w:rsidRDefault="00D31047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53769DB" w14:textId="64C40645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27497623" w:rsidR="00830DD0" w:rsidRPr="00702E4E" w:rsidRDefault="00830DD0" w:rsidP="005471E7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Przedmiot umowy zostanie zrealizowany w terminie </w:t>
      </w:r>
      <w:r w:rsidRPr="00702E4E">
        <w:rPr>
          <w:rFonts w:ascii="Verdana" w:hAnsi="Verdana"/>
          <w:sz w:val="18"/>
          <w:szCs w:val="18"/>
        </w:rPr>
        <w:t>do</w:t>
      </w:r>
      <w:r w:rsidR="005471E7" w:rsidRPr="00737536">
        <w:rPr>
          <w:rFonts w:ascii="Verdana" w:eastAsia="Arial Unicode MS" w:hAnsi="Verdana"/>
          <w:b/>
          <w:bCs/>
          <w:sz w:val="20"/>
          <w:szCs w:val="20"/>
          <w:u w:color="000000"/>
        </w:rPr>
        <w:t xml:space="preserve"> 6 miesięcy od daty podpisania umowy. </w:t>
      </w:r>
      <w:r w:rsidR="005471E7" w:rsidRPr="00737536">
        <w:rPr>
          <w:rFonts w:ascii="Verdana" w:eastAsia="Verdana" w:hAnsi="Verdana" w:cs="Verdana"/>
          <w:b/>
          <w:bCs/>
          <w:iCs/>
          <w:sz w:val="20"/>
          <w:szCs w:val="20"/>
        </w:rPr>
        <w:t xml:space="preserve">Wszystkie ujęcia oraz zdjęcia plenerowe (w tym z </w:t>
      </w:r>
      <w:proofErr w:type="spellStart"/>
      <w:r w:rsidR="005471E7" w:rsidRPr="00737536">
        <w:rPr>
          <w:rFonts w:ascii="Verdana" w:eastAsia="Verdana" w:hAnsi="Verdana" w:cs="Verdana"/>
          <w:b/>
          <w:bCs/>
          <w:iCs/>
          <w:sz w:val="20"/>
          <w:szCs w:val="20"/>
        </w:rPr>
        <w:t>drona</w:t>
      </w:r>
      <w:proofErr w:type="spellEnd"/>
      <w:r w:rsidR="005471E7" w:rsidRPr="00737536">
        <w:rPr>
          <w:rFonts w:ascii="Verdana" w:eastAsia="Verdana" w:hAnsi="Verdana" w:cs="Verdana"/>
          <w:b/>
          <w:bCs/>
          <w:iCs/>
          <w:sz w:val="20"/>
          <w:szCs w:val="20"/>
        </w:rPr>
        <w:t>) muszą zostać wykonane najpóźniej do dnia 30.10.2026 roku</w:t>
      </w:r>
      <w:r w:rsidR="00CA23D1" w:rsidRPr="00702E4E">
        <w:rPr>
          <w:rFonts w:ascii="Verdana" w:hAnsi="Verdana"/>
          <w:sz w:val="18"/>
          <w:szCs w:val="18"/>
        </w:rPr>
        <w:t>.</w:t>
      </w:r>
    </w:p>
    <w:p w14:paraId="1392B5FF" w14:textId="42A1021E" w:rsidR="00830DD0" w:rsidRPr="003F6716" w:rsidRDefault="00830DD0" w:rsidP="003F6716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3F6716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39F90F68" w:rsidR="00830DD0" w:rsidRPr="00CA23D1" w:rsidRDefault="00830DD0" w:rsidP="00CA23D1">
      <w:pPr>
        <w:pStyle w:val="Akapitzlist"/>
        <w:numPr>
          <w:ilvl w:val="0"/>
          <w:numId w:val="41"/>
        </w:numPr>
        <w:autoSpaceDN w:val="0"/>
        <w:spacing w:after="0"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CA23D1">
        <w:rPr>
          <w:rFonts w:ascii="Verdana" w:hAnsi="Verdana"/>
          <w:sz w:val="18"/>
          <w:szCs w:val="18"/>
        </w:rPr>
        <w:t>Za wykonanie przedmiotu umowy Zleceniobiorca otrzyma wynagrodzenie brutto w wysokości .....................* (słownie: ....................................)</w:t>
      </w:r>
      <w:r w:rsidR="00CA23D1">
        <w:rPr>
          <w:rFonts w:ascii="Verdana" w:hAnsi="Verdana"/>
          <w:sz w:val="18"/>
          <w:szCs w:val="18"/>
        </w:rPr>
        <w:t>, w tym</w:t>
      </w:r>
    </w:p>
    <w:p w14:paraId="44B11EEB" w14:textId="359B5FD6" w:rsidR="006F1049" w:rsidRPr="00CA23D1" w:rsidRDefault="006F1049" w:rsidP="00CA23D1">
      <w:pPr>
        <w:pStyle w:val="Akapitzlist"/>
        <w:autoSpaceDN w:val="0"/>
        <w:spacing w:after="0" w:line="240" w:lineRule="auto"/>
        <w:ind w:left="284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>
        <w:rPr>
          <w:rFonts w:ascii="Verdana" w:eastAsia="Times New Roman" w:hAnsi="Verdana"/>
          <w:i/>
          <w:sz w:val="18"/>
          <w:szCs w:val="18"/>
          <w:lang w:eastAsia="pl-PL"/>
        </w:rPr>
        <w:t>Cena za przekazanie praw autorskich wynosi: ………………….. zł brutto.</w:t>
      </w:r>
    </w:p>
    <w:p w14:paraId="72196FA0" w14:textId="77777777" w:rsidR="00830DD0" w:rsidRPr="00CA23D1" w:rsidRDefault="00830DD0" w:rsidP="003F6716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16"/>
          <w:szCs w:val="16"/>
        </w:rPr>
      </w:pPr>
      <w:r w:rsidRPr="00CA23D1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CA23D1">
        <w:rPr>
          <w:rFonts w:ascii="Verdana" w:hAnsi="Verdana"/>
          <w:sz w:val="16"/>
          <w:szCs w:val="16"/>
        </w:rPr>
        <w:t xml:space="preserve">. </w:t>
      </w:r>
    </w:p>
    <w:p w14:paraId="01BE7D9D" w14:textId="2F559A4F" w:rsidR="00CA23D1" w:rsidRPr="003F6716" w:rsidRDefault="00CA23D1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FC2BFA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 xml:space="preserve"> </w:t>
      </w:r>
      <w:r w:rsidR="00830DD0" w:rsidRPr="003F6716">
        <w:rPr>
          <w:rFonts w:ascii="Verdana" w:hAnsi="Verdana"/>
          <w:sz w:val="18"/>
          <w:szCs w:val="18"/>
        </w:rPr>
        <w:t>Powyższa kwota zawiera właściwą stawkę podatku VAT.</w:t>
      </w:r>
    </w:p>
    <w:p w14:paraId="3B3E68AC" w14:textId="6DA2D45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3</w:t>
      </w:r>
      <w:r w:rsidR="00830DD0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Wynagrodzenie, o którym mowa w ust. 1 obejmuje wszystkie koszty związane z wykonaniem przedmiotu zamówienia.</w:t>
      </w:r>
    </w:p>
    <w:p w14:paraId="64425211" w14:textId="726385A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4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Zleceniobiorcy nie przysługuje zwrot od Zleceniodawcy jakichkolwiek dodatkowych kosztów, opłat </w:t>
      </w:r>
      <w:r w:rsidR="005148B8" w:rsidRPr="003F6716">
        <w:rPr>
          <w:rFonts w:ascii="Verdana" w:hAnsi="Verdana"/>
          <w:sz w:val="18"/>
          <w:szCs w:val="18"/>
        </w:rPr>
        <w:br/>
      </w:r>
      <w:r w:rsidR="00284DA4" w:rsidRPr="003F6716">
        <w:rPr>
          <w:rFonts w:ascii="Verdana" w:hAnsi="Verdana"/>
          <w:sz w:val="18"/>
          <w:szCs w:val="18"/>
        </w:rPr>
        <w:t xml:space="preserve">i podatków poniesionych przez Zleceniobiorcę w związku z realizacją przedmiotu umowy. </w:t>
      </w:r>
    </w:p>
    <w:p w14:paraId="5F53503B" w14:textId="5B7CF79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5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Na fakturze Zleceniobiorca umieści numer niniejszej umowy.</w:t>
      </w:r>
    </w:p>
    <w:p w14:paraId="1A39E384" w14:textId="2925F3D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Zapłata wynagrodzenia nastąpi </w:t>
      </w:r>
      <w:r w:rsidR="00CA23D1">
        <w:rPr>
          <w:rFonts w:ascii="Verdana" w:hAnsi="Verdana"/>
          <w:sz w:val="18"/>
          <w:szCs w:val="18"/>
        </w:rPr>
        <w:t xml:space="preserve">odrębnie </w:t>
      </w:r>
      <w:r w:rsidR="00A42066">
        <w:rPr>
          <w:rFonts w:ascii="Verdana" w:hAnsi="Verdana"/>
          <w:sz w:val="18"/>
          <w:szCs w:val="18"/>
        </w:rPr>
        <w:t>zrealizowanie całości przedmiotu zamówienia, tj. za realizację 12 filmów</w:t>
      </w:r>
      <w:r w:rsidR="00CA23D1">
        <w:rPr>
          <w:rFonts w:ascii="Verdana" w:hAnsi="Verdana"/>
          <w:sz w:val="18"/>
          <w:szCs w:val="18"/>
        </w:rPr>
        <w:t xml:space="preserve">, </w:t>
      </w:r>
      <w:r w:rsidR="00284DA4" w:rsidRPr="003F6716">
        <w:rPr>
          <w:rFonts w:ascii="Verdana" w:hAnsi="Verdana"/>
          <w:sz w:val="18"/>
          <w:szCs w:val="18"/>
        </w:rPr>
        <w:t xml:space="preserve"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</w:p>
    <w:p w14:paraId="7F9253C0" w14:textId="02176FF5" w:rsidR="0086045A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</w:t>
      </w:r>
    </w:p>
    <w:p w14:paraId="7DCB02DD" w14:textId="4B471C59" w:rsidR="00284DA4" w:rsidRPr="003F6716" w:rsidRDefault="0086045A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8. </w:t>
      </w:r>
      <w:r w:rsidR="00284DA4" w:rsidRPr="003F6716">
        <w:rPr>
          <w:rFonts w:ascii="Verdana" w:hAnsi="Verdana"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Za niedotrzymanie terminu płatności faktury Wykonawca może naliczyć odsetki w ustawowej wysokości.</w:t>
      </w:r>
    </w:p>
    <w:p w14:paraId="75B77D95" w14:textId="30080926" w:rsidR="00284DA4" w:rsidRDefault="00284DA4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</w:t>
      </w:r>
      <w:r w:rsidR="00FD2016" w:rsidRPr="003F6716">
        <w:rPr>
          <w:rFonts w:ascii="Verdana" w:hAnsi="Verdana"/>
          <w:sz w:val="18"/>
          <w:szCs w:val="18"/>
        </w:rPr>
        <w:t>0</w:t>
      </w:r>
      <w:r w:rsidRPr="003F6716">
        <w:rPr>
          <w:rFonts w:ascii="Verdana" w:hAnsi="Verdana"/>
          <w:sz w:val="18"/>
          <w:szCs w:val="18"/>
        </w:rPr>
        <w:t>.</w:t>
      </w:r>
      <w:r w:rsidRPr="003F6716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602D5697" w14:textId="77777777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42D9D"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 w:rsidRPr="00842D9D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), w każdym przypadku, w którym obowiązek ten wynika z przepisów powszechnie obowiązującego prawa, w szczególności z ustawy z dnia 11 marca 2004 r. o podatku od towarów i usług oraz aktów ją nowelizujących. W przypadku spełniania ustawowych </w:t>
      </w:r>
      <w:r w:rsidRPr="00842D9D">
        <w:rPr>
          <w:rFonts w:ascii="Verdana" w:hAnsi="Verdana"/>
          <w:sz w:val="18"/>
          <w:szCs w:val="18"/>
        </w:rPr>
        <w:lastRenderedPageBreak/>
        <w:t>przesłanek stosowania Krajowego Systemu e</w:t>
      </w:r>
      <w:r w:rsidRPr="00842D9D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842D9D">
        <w:rPr>
          <w:rFonts w:ascii="Verdana" w:hAnsi="Verdana"/>
          <w:sz w:val="18"/>
          <w:szCs w:val="18"/>
        </w:rPr>
        <w:t>IDWew</w:t>
      </w:r>
      <w:proofErr w:type="spellEnd"/>
      <w:r w:rsidRPr="00842D9D">
        <w:rPr>
          <w:rFonts w:ascii="Verdana" w:hAnsi="Verdana"/>
          <w:sz w:val="18"/>
          <w:szCs w:val="18"/>
        </w:rPr>
        <w:t>) jednostki Zamawiającego: 6750001923</w:t>
      </w:r>
      <w:r w:rsidRPr="00842D9D">
        <w:rPr>
          <w:rFonts w:ascii="Verdana" w:hAnsi="Verdana"/>
          <w:sz w:val="18"/>
          <w:szCs w:val="18"/>
        </w:rPr>
        <w:noBreakHyphen/>
        <w:t xml:space="preserve">….. </w:t>
      </w:r>
    </w:p>
    <w:p w14:paraId="465FD41E" w14:textId="09AC8754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A42066">
        <w:rPr>
          <w:rFonts w:ascii="Verdana" w:hAnsi="Verdana"/>
          <w:sz w:val="18"/>
          <w:szCs w:val="18"/>
        </w:rPr>
        <w:t>1</w:t>
      </w:r>
      <w:r w:rsidRPr="00842D9D">
        <w:rPr>
          <w:rFonts w:ascii="Verdana" w:hAnsi="Verdana"/>
          <w:sz w:val="18"/>
          <w:szCs w:val="18"/>
        </w:rPr>
        <w:t>. Za moment doręczenia faktury ustrukturyzowanej wystawionej za pośrednictwem Krajowego Systemu e</w:t>
      </w:r>
      <w:r w:rsidRPr="00842D9D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 ID).</w:t>
      </w:r>
    </w:p>
    <w:p w14:paraId="5762B982" w14:textId="670E5249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A42066">
        <w:rPr>
          <w:rFonts w:ascii="Verdana" w:hAnsi="Verdana"/>
          <w:sz w:val="18"/>
          <w:szCs w:val="18"/>
        </w:rPr>
        <w:t>2</w:t>
      </w:r>
      <w:r w:rsidRPr="00842D9D">
        <w:rPr>
          <w:rFonts w:ascii="Verdana" w:hAnsi="Verdana"/>
          <w:sz w:val="18"/>
          <w:szCs w:val="18"/>
        </w:rPr>
        <w:t>. Faktura powinna zawierać numer wewnętrzny zamówienia lub umowy nadany przez Zamawiającego</w:t>
      </w:r>
    </w:p>
    <w:p w14:paraId="426482E6" w14:textId="174BBA37" w:rsidR="00B35FF6" w:rsidRPr="003F6716" w:rsidRDefault="00B35FF6" w:rsidP="003F671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18"/>
          <w:szCs w:val="18"/>
        </w:rPr>
      </w:pPr>
      <w:bookmarkStart w:id="2" w:name="_Hlk132719875"/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Pr="003F6716">
        <w:rPr>
          <w:rFonts w:ascii="Verdana" w:hAnsi="Verdana"/>
          <w:b/>
          <w:bCs/>
          <w:sz w:val="18"/>
          <w:szCs w:val="18"/>
        </w:rPr>
        <w:t>§ 4</w:t>
      </w:r>
      <w:bookmarkEnd w:id="2"/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</w:p>
    <w:p w14:paraId="24FE9270" w14:textId="1F32E05C" w:rsidR="00B35FF6" w:rsidRPr="003F6716" w:rsidRDefault="00566AD6" w:rsidP="003F671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</w:t>
      </w:r>
      <w:r w:rsidR="00B35FF6" w:rsidRPr="003F6716">
        <w:rPr>
          <w:rFonts w:ascii="Verdana" w:eastAsia="Arial Unicode MS" w:hAnsi="Verdana"/>
          <w:sz w:val="18"/>
          <w:szCs w:val="18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Default="00566AD6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B35FF6" w:rsidRPr="003F6716">
        <w:rPr>
          <w:rFonts w:ascii="Verdana" w:hAnsi="Verdana"/>
          <w:sz w:val="18"/>
          <w:szCs w:val="18"/>
        </w:rPr>
        <w:t xml:space="preserve">Zleceniobiorca oświadcza, że </w:t>
      </w:r>
      <w:r w:rsidR="00B35FF6" w:rsidRPr="003F671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26D0303F" w14:textId="1ED8810A" w:rsidR="00863C40" w:rsidRPr="003F6716" w:rsidRDefault="00863C40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Do realizacji umowy zostaną skierowane następujące osoby: ……………………………………………………</w:t>
      </w:r>
    </w:p>
    <w:p w14:paraId="42514FA2" w14:textId="5A19C76D" w:rsidR="00B35FF6" w:rsidRPr="003F6716" w:rsidRDefault="00863C40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4</w:t>
      </w:r>
      <w:r w:rsidR="00566AD6" w:rsidRPr="003F6716">
        <w:rPr>
          <w:rFonts w:ascii="Verdana" w:eastAsia="Arial Unicode MS" w:hAnsi="Verdana"/>
          <w:sz w:val="18"/>
          <w:szCs w:val="18"/>
        </w:rPr>
        <w:t>.</w:t>
      </w:r>
      <w:r w:rsidR="00B35FF6" w:rsidRPr="003F671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4468D3D7" w14:textId="44158874" w:rsidR="00B35FF6" w:rsidRPr="003F6716" w:rsidRDefault="00B35FF6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- ze strony Zleceniodawcy: …………… Tel. …………………., e-mail ……………………..</w:t>
      </w:r>
    </w:p>
    <w:p w14:paraId="191FA693" w14:textId="1FCB6FB4" w:rsidR="00B35FF6" w:rsidRPr="003F6716" w:rsidRDefault="00B35FF6" w:rsidP="003F671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48F352BC" w14:textId="294F9DB9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B35FF6" w:rsidRPr="003F6716">
        <w:rPr>
          <w:rFonts w:ascii="Verdana" w:hAnsi="Verdana"/>
          <w:b/>
          <w:bCs/>
          <w:sz w:val="18"/>
          <w:szCs w:val="18"/>
        </w:rPr>
        <w:t>5</w:t>
      </w:r>
    </w:p>
    <w:p w14:paraId="39B9C0C7" w14:textId="1F4164EF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1.Strony ustanawiają odpowiedzialność za niewykonanie lub nienależyte wykonanie umowy w formie kar umownych .</w:t>
      </w:r>
    </w:p>
    <w:p w14:paraId="26255AE6" w14:textId="77777777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Zleceniobiorca zapłaci Zleceniodawcy kary umowne :</w:t>
      </w:r>
    </w:p>
    <w:p w14:paraId="6E83C9DC" w14:textId="6C228350" w:rsidR="00DA0FF4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BB39A3">
        <w:rPr>
          <w:rFonts w:ascii="Verdana" w:hAnsi="Verdana"/>
          <w:sz w:val="18"/>
          <w:szCs w:val="18"/>
        </w:rPr>
        <w:t xml:space="preserve">jednego </w:t>
      </w:r>
      <w:r w:rsidR="005148B8" w:rsidRPr="003F6716">
        <w:rPr>
          <w:rFonts w:ascii="Verdana" w:hAnsi="Verdana"/>
          <w:sz w:val="18"/>
          <w:szCs w:val="18"/>
        </w:rPr>
        <w:t>nagrania</w:t>
      </w:r>
      <w:r w:rsidR="00264EDF" w:rsidRPr="003F6716">
        <w:rPr>
          <w:rFonts w:ascii="Verdana" w:hAnsi="Verdana"/>
          <w:sz w:val="18"/>
          <w:szCs w:val="18"/>
        </w:rPr>
        <w:t xml:space="preserve"> </w:t>
      </w:r>
      <w:r w:rsidR="00DA0FF4" w:rsidRPr="003F6716">
        <w:rPr>
          <w:rFonts w:ascii="Verdana" w:hAnsi="Verdana"/>
          <w:sz w:val="18"/>
          <w:szCs w:val="18"/>
        </w:rPr>
        <w:t>filmu w wysokości 5% całkowitego wynagrodzenia określonego w §3 ust. 1;</w:t>
      </w:r>
    </w:p>
    <w:p w14:paraId="021D03C6" w14:textId="0B526D42" w:rsidR="00830DD0" w:rsidRPr="003F6716" w:rsidRDefault="00DA0FF4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AB6852">
        <w:rPr>
          <w:rFonts w:ascii="Verdana" w:hAnsi="Verdana"/>
          <w:sz w:val="18"/>
          <w:szCs w:val="18"/>
        </w:rPr>
        <w:t xml:space="preserve">każdego 1 </w:t>
      </w:r>
      <w:r w:rsidR="00264EDF" w:rsidRPr="003F6716">
        <w:rPr>
          <w:rFonts w:ascii="Verdana" w:hAnsi="Verdana"/>
          <w:sz w:val="18"/>
          <w:szCs w:val="18"/>
        </w:rPr>
        <w:t xml:space="preserve">dnia zdjęciowego </w:t>
      </w:r>
      <w:r w:rsidR="00830DD0" w:rsidRPr="003F6716">
        <w:rPr>
          <w:rFonts w:ascii="Verdana" w:hAnsi="Verdana"/>
          <w:sz w:val="18"/>
          <w:szCs w:val="18"/>
        </w:rPr>
        <w:t xml:space="preserve"> w umówionym terminie w wysokości </w:t>
      </w:r>
      <w:r w:rsidR="005148B8" w:rsidRPr="003F6716">
        <w:rPr>
          <w:rFonts w:ascii="Verdana" w:hAnsi="Verdana"/>
          <w:sz w:val="18"/>
          <w:szCs w:val="18"/>
        </w:rPr>
        <w:t>2</w:t>
      </w:r>
      <w:r w:rsidR="00830DD0" w:rsidRPr="003F6716">
        <w:rPr>
          <w:rFonts w:ascii="Verdana" w:hAnsi="Verdana"/>
          <w:sz w:val="18"/>
          <w:szCs w:val="18"/>
        </w:rPr>
        <w:t>% całkowitego wynagrodzenia określonego w §3 ust. 1;</w:t>
      </w:r>
    </w:p>
    <w:p w14:paraId="12D8D9A2" w14:textId="445EA231" w:rsidR="00830DD0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 tytułu wypowiedzenia umowy z </w:t>
      </w:r>
      <w:r w:rsidR="00513A5A" w:rsidRPr="003F6716">
        <w:rPr>
          <w:rFonts w:ascii="Verdana" w:hAnsi="Verdana"/>
          <w:sz w:val="18"/>
          <w:szCs w:val="18"/>
        </w:rPr>
        <w:t>przyczyn leżących po stronie</w:t>
      </w:r>
      <w:r w:rsidRPr="003F6716">
        <w:rPr>
          <w:rFonts w:ascii="Verdana" w:hAnsi="Verdana"/>
          <w:sz w:val="18"/>
          <w:szCs w:val="18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9F27C0B" w:rsidR="00830DD0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Zleceniodawca zapłaci Zleceniobiorcy kary umowne z tytułu wypowiedzenia umowy </w:t>
      </w:r>
      <w:r w:rsidR="00513A5A" w:rsidRPr="003F6716">
        <w:rPr>
          <w:rFonts w:ascii="Verdana" w:hAnsi="Verdana"/>
          <w:sz w:val="18"/>
          <w:szCs w:val="18"/>
        </w:rPr>
        <w:t xml:space="preserve">z przyczyn leżących po stronie </w:t>
      </w:r>
      <w:r w:rsidRPr="003F6716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064BBDF" w:rsidR="00043096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4. </w:t>
      </w:r>
      <w:r w:rsidR="00043096" w:rsidRPr="003F671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</w:t>
      </w:r>
      <w:r w:rsidR="00513A5A" w:rsidRPr="003F6716">
        <w:rPr>
          <w:rFonts w:ascii="Verdana" w:hAnsi="Verdana"/>
          <w:sz w:val="18"/>
          <w:szCs w:val="18"/>
        </w:rPr>
        <w:t>3</w:t>
      </w:r>
      <w:r w:rsidR="00043096" w:rsidRPr="003F6716">
        <w:rPr>
          <w:rFonts w:ascii="Verdana" w:hAnsi="Verdana"/>
          <w:sz w:val="18"/>
          <w:szCs w:val="18"/>
        </w:rPr>
        <w:t xml:space="preserve">0% wynagrodzenia </w:t>
      </w:r>
      <w:r w:rsidR="00BB39A3">
        <w:rPr>
          <w:rFonts w:ascii="Verdana" w:hAnsi="Verdana"/>
          <w:sz w:val="18"/>
          <w:szCs w:val="18"/>
        </w:rPr>
        <w:t xml:space="preserve">całkowitego </w:t>
      </w:r>
      <w:r w:rsidR="00513A5A" w:rsidRPr="003F6716">
        <w:rPr>
          <w:rFonts w:ascii="Verdana" w:hAnsi="Verdana"/>
          <w:sz w:val="18"/>
          <w:szCs w:val="18"/>
        </w:rPr>
        <w:t>brutto</w:t>
      </w:r>
      <w:r w:rsidR="00043096" w:rsidRPr="003F6716">
        <w:rPr>
          <w:rFonts w:ascii="Verdana" w:hAnsi="Verdana"/>
          <w:sz w:val="18"/>
          <w:szCs w:val="18"/>
        </w:rPr>
        <w:t xml:space="preserve"> o którym mowa w § 3 ust. 1 umowy.</w:t>
      </w:r>
    </w:p>
    <w:p w14:paraId="4F5F2501" w14:textId="501D9B7D" w:rsidR="00043096" w:rsidRPr="003F6716" w:rsidRDefault="00043096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5.Zastrzeżenia co do kar umownych pozostają w mocy w całości lub w części, pomimo oświadczenia </w:t>
      </w:r>
      <w:r w:rsidR="005148B8" w:rsidRPr="003F6716">
        <w:rPr>
          <w:rFonts w:ascii="Verdana" w:hAnsi="Verdana"/>
          <w:sz w:val="18"/>
          <w:szCs w:val="18"/>
        </w:rPr>
        <w:br/>
      </w:r>
      <w:r w:rsidRPr="003F6716">
        <w:rPr>
          <w:rFonts w:ascii="Verdana" w:hAnsi="Verdana"/>
          <w:sz w:val="18"/>
          <w:szCs w:val="18"/>
        </w:rPr>
        <w:t>o odstąpieniu od umowy.</w:t>
      </w:r>
    </w:p>
    <w:p w14:paraId="6BEE0A5F" w14:textId="02CAD04F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043096" w:rsidRPr="003F6716">
        <w:rPr>
          <w:rFonts w:ascii="Verdana" w:hAnsi="Verdana"/>
          <w:sz w:val="18"/>
          <w:szCs w:val="18"/>
        </w:rPr>
        <w:t>.Zleceniobiorca wyraża zgodę na potrącenie wymagalnych kar umownych  z przysługującemu mu wynagrodzenia.</w:t>
      </w:r>
    </w:p>
    <w:p w14:paraId="2C6D1347" w14:textId="34F37A43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043096" w:rsidRPr="003F6716">
        <w:rPr>
          <w:rFonts w:ascii="Verdana" w:hAnsi="Verdana"/>
          <w:sz w:val="18"/>
          <w:szCs w:val="18"/>
        </w:rPr>
        <w:t xml:space="preserve">. Jeżeli kary umowne nie pokryją poniesionej szkody, Strony niniejszej umowy zastrzegają sobie prawo dochodzenia odszkodowania uzupełniającego na zasadach określonych w art. 471 K.C. do wysokości poniesionej szkody. </w:t>
      </w:r>
    </w:p>
    <w:p w14:paraId="6B9162C9" w14:textId="334B2AF1" w:rsidR="00830DD0" w:rsidRPr="003F6716" w:rsidRDefault="00830DD0" w:rsidP="003F6716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6</w:t>
      </w:r>
    </w:p>
    <w:p w14:paraId="65E6FC49" w14:textId="67C03BE0" w:rsidR="007E2294" w:rsidRPr="003F6716" w:rsidRDefault="00914ED2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</w:t>
      </w:r>
      <w:r w:rsidR="007E2294" w:rsidRPr="003F6716">
        <w:rPr>
          <w:rFonts w:ascii="Verdana" w:hAnsi="Verdana"/>
          <w:sz w:val="18"/>
          <w:szCs w:val="18"/>
        </w:rPr>
        <w:t>Zamawiającemu przysługuje prawo odstąpienia od umowy na podstawie art. 456 PZP.</w:t>
      </w:r>
    </w:p>
    <w:p w14:paraId="696968B7" w14:textId="76B5AA07" w:rsidR="007E2294" w:rsidRPr="003F6716" w:rsidRDefault="007E2294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873F4E"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Ponadto Zamawiającemu przysługuje prawo odstąpienia od umowy w następujących sytuacjach:</w:t>
      </w:r>
    </w:p>
    <w:p w14:paraId="0BE3196A" w14:textId="2DF109FB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  <w:r w:rsidR="007E2294" w:rsidRPr="003F6716">
        <w:rPr>
          <w:rFonts w:ascii="Verdana" w:hAnsi="Verdana"/>
          <w:sz w:val="18"/>
          <w:szCs w:val="18"/>
        </w:rPr>
        <w:t>) Wykonawca nie rozpoczął prac pomimo wezwania Zamawiającego złożonego na piśmie,</w:t>
      </w:r>
    </w:p>
    <w:p w14:paraId="7903C358" w14:textId="54AD27D3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b</w:t>
      </w:r>
      <w:r w:rsidR="00513A5A" w:rsidRPr="003F6716">
        <w:rPr>
          <w:rFonts w:ascii="Verdana" w:hAnsi="Verdana"/>
          <w:sz w:val="18"/>
          <w:szCs w:val="18"/>
        </w:rPr>
        <w:t>)</w:t>
      </w:r>
      <w:r w:rsidR="007E2294" w:rsidRPr="003F6716">
        <w:rPr>
          <w:rFonts w:ascii="Verdana" w:hAnsi="Verdana"/>
          <w:sz w:val="18"/>
          <w:szCs w:val="18"/>
        </w:rPr>
        <w:t xml:space="preserve"> Wykonawca przerwał realizację prac oraz nie kontynuuje ich pomimo wezwania Zamawiającego złożonego na piśmie.</w:t>
      </w:r>
    </w:p>
    <w:p w14:paraId="03CFD5FF" w14:textId="79843DCE" w:rsidR="00914ED2" w:rsidRPr="003F6716" w:rsidRDefault="00B35FF6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</w:t>
      </w:r>
      <w:r w:rsidR="00914ED2" w:rsidRPr="003F6716">
        <w:rPr>
          <w:rFonts w:ascii="Verdana" w:hAnsi="Verdana"/>
          <w:sz w:val="18"/>
          <w:szCs w:val="18"/>
        </w:rPr>
        <w:t>Wypowiedzenie umowy powinno nastąpić w formie pisemnej, pod rygorem nieważności i powinno zawierać uzasadnieni</w:t>
      </w:r>
      <w:r w:rsidR="00513A5A" w:rsidRPr="003F6716">
        <w:rPr>
          <w:rFonts w:ascii="Verdana" w:hAnsi="Verdana"/>
          <w:sz w:val="18"/>
          <w:szCs w:val="18"/>
        </w:rPr>
        <w:t xml:space="preserve"> w terminie 14 dni od wystąpienia okoliczności o których mowa w ust. 2 lit. a i b.</w:t>
      </w:r>
    </w:p>
    <w:p w14:paraId="57515886" w14:textId="5722F83D" w:rsidR="00914ED2" w:rsidRPr="003F6716" w:rsidRDefault="00B35FF6" w:rsidP="003F6716">
      <w:pPr>
        <w:spacing w:after="0" w:line="240" w:lineRule="auto"/>
        <w:ind w:left="709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</w:t>
      </w:r>
      <w:r w:rsidR="00914ED2"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7</w:t>
      </w:r>
    </w:p>
    <w:p w14:paraId="39E87AEA" w14:textId="1997BBFB" w:rsidR="00D32D39" w:rsidRPr="003F6716" w:rsidRDefault="00D32D39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Strony przewidują możliwość zmiany poziomu maksymalnego wynagrodzenia, o którym mowa w § </w:t>
      </w:r>
      <w:r w:rsidR="00E41EE3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6C03103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3624F6F0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3222D87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3" w:name="_Hlk153287805"/>
      <w:bookmarkEnd w:id="3"/>
      <w:r w:rsidRPr="003F6716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113973CE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lastRenderedPageBreak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41C5E8E" w14:textId="77777777" w:rsidR="00D32D39" w:rsidRPr="003F6716" w:rsidRDefault="00D32D39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2. Zmiana wynagrodzenia, może zostać wprowadzona na wniosek Stron, zgodnie z poniższymi zasadami: </w:t>
      </w:r>
    </w:p>
    <w:p w14:paraId="2F645AAF" w14:textId="77777777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7F7B109" w14:textId="77777777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344F685B" w14:textId="4A3E36EA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41EE3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ust. </w:t>
      </w:r>
      <w:r w:rsidR="00E41EE3" w:rsidRPr="003F6716">
        <w:rPr>
          <w:rFonts w:ascii="Verdana" w:hAnsi="Verdana"/>
          <w:sz w:val="18"/>
          <w:szCs w:val="18"/>
        </w:rPr>
        <w:t>1</w:t>
      </w:r>
      <w:r w:rsidRPr="003F6716">
        <w:rPr>
          <w:rFonts w:ascii="Verdana" w:hAnsi="Verdana"/>
          <w:sz w:val="18"/>
          <w:szCs w:val="18"/>
        </w:rPr>
        <w:t xml:space="preserve"> niniejszej Umowy, </w:t>
      </w:r>
    </w:p>
    <w:p w14:paraId="65634CD7" w14:textId="77777777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2142808" w14:textId="7FB0FB24" w:rsidR="00830DD0" w:rsidRPr="003F6716" w:rsidRDefault="00830DD0" w:rsidP="003F6716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8</w:t>
      </w:r>
    </w:p>
    <w:p w14:paraId="5A506983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3F6716" w:rsidRDefault="00830DD0" w:rsidP="003F6716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5148B8" w:rsidRPr="003F6716">
        <w:rPr>
          <w:rFonts w:ascii="Verdana" w:hAnsi="Verdana"/>
          <w:kern w:val="2"/>
          <w:sz w:val="18"/>
          <w:szCs w:val="18"/>
        </w:rPr>
        <w:br/>
      </w:r>
      <w:r w:rsidRPr="003F6716">
        <w:rPr>
          <w:rFonts w:ascii="Verdana" w:hAnsi="Verdana"/>
          <w:kern w:val="2"/>
          <w:sz w:val="18"/>
          <w:szCs w:val="18"/>
        </w:rPr>
        <w:t>w następującym zakresie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3F6716" w:rsidRDefault="00830DD0" w:rsidP="003F6716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3F6716" w:rsidRDefault="00830DD0" w:rsidP="003F6716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3F6716" w:rsidRDefault="00830DD0" w:rsidP="003F6716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5AA2EC3B" w14:textId="77777777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3F6716">
        <w:rPr>
          <w:rFonts w:ascii="Verdana" w:hAnsi="Verdana"/>
          <w:sz w:val="18"/>
          <w:szCs w:val="18"/>
        </w:rPr>
        <w:t>Zleceniobiorcy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6B82B2AF" w14:textId="7A836391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3F6716">
        <w:rPr>
          <w:rFonts w:ascii="Verdana" w:hAnsi="Verdana"/>
          <w:color w:val="000000"/>
          <w:kern w:val="2"/>
          <w:sz w:val="18"/>
          <w:szCs w:val="18"/>
        </w:rPr>
        <w:t xml:space="preserve">                                                                         </w:t>
      </w:r>
      <w:r w:rsidRPr="003F6716">
        <w:rPr>
          <w:rFonts w:ascii="Verdana" w:hAnsi="Verdana"/>
          <w:b/>
          <w:sz w:val="18"/>
          <w:szCs w:val="18"/>
        </w:rPr>
        <w:t>§</w:t>
      </w:r>
      <w:r w:rsidR="00513A5A" w:rsidRPr="003F6716">
        <w:rPr>
          <w:rFonts w:ascii="Verdana" w:hAnsi="Verdana"/>
          <w:b/>
          <w:sz w:val="18"/>
          <w:szCs w:val="18"/>
        </w:rPr>
        <w:t>9</w:t>
      </w:r>
    </w:p>
    <w:p w14:paraId="3CD9F57E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10ABC3E2" w14:textId="1771DD88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</w:t>
      </w:r>
      <w:r w:rsidR="00513A5A" w:rsidRPr="003F6716">
        <w:rPr>
          <w:rFonts w:ascii="Verdana" w:hAnsi="Verdana"/>
          <w:b/>
          <w:bCs/>
          <w:sz w:val="18"/>
          <w:szCs w:val="18"/>
        </w:rPr>
        <w:t>10</w:t>
      </w:r>
    </w:p>
    <w:p w14:paraId="2886782A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Autorskie prawa majątkowe</w:t>
      </w:r>
    </w:p>
    <w:p w14:paraId="49BCAC8A" w14:textId="1860F18F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Przeniesienie autorskich praw majątkowych zgodnie z załącznikiem </w:t>
      </w:r>
      <w:r w:rsidR="005D55BA" w:rsidRPr="003F6716">
        <w:rPr>
          <w:rFonts w:ascii="Verdana" w:hAnsi="Verdana"/>
          <w:sz w:val="18"/>
          <w:szCs w:val="18"/>
        </w:rPr>
        <w:t>nr 2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727E10AA" w14:textId="3D275CD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3F6716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513A5A" w:rsidRPr="003F6716">
        <w:rPr>
          <w:rFonts w:ascii="Verdana" w:hAnsi="Verdana"/>
          <w:b/>
          <w:bCs/>
          <w:color w:val="000000"/>
          <w:sz w:val="18"/>
          <w:szCs w:val="18"/>
        </w:rPr>
        <w:t>1</w:t>
      </w:r>
      <w:r w:rsidRPr="003F6716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245D2A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3F6716" w:rsidRDefault="00830DD0" w:rsidP="003F6716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60F4A690" w:rsidR="00830DD0" w:rsidRPr="003F6716" w:rsidRDefault="00830DD0" w:rsidP="003F671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</w:t>
      </w:r>
      <w:r w:rsidR="005D55BA" w:rsidRPr="003F6716">
        <w:rPr>
          <w:rFonts w:ascii="Verdana" w:hAnsi="Verdana"/>
          <w:b/>
          <w:sz w:val="18"/>
          <w:szCs w:val="18"/>
        </w:rPr>
        <w:t xml:space="preserve">  </w:t>
      </w:r>
      <w:r w:rsidRPr="003F6716">
        <w:rPr>
          <w:rFonts w:ascii="Verdana" w:hAnsi="Verdana"/>
          <w:b/>
          <w:sz w:val="18"/>
          <w:szCs w:val="18"/>
        </w:rPr>
        <w:t xml:space="preserve"> Za Zleceniobiorcę</w:t>
      </w:r>
    </w:p>
    <w:p w14:paraId="0C247EE4" w14:textId="77777777" w:rsidR="00830DD0" w:rsidRPr="003F6716" w:rsidRDefault="00830DD0" w:rsidP="003F6716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3F6716" w:rsidRDefault="00830DD0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16C7EEF5" w:rsidR="00830DD0" w:rsidRPr="003F6716" w:rsidRDefault="00830DD0" w:rsidP="003F6716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</w:t>
      </w:r>
      <w:r w:rsidR="005D55BA" w:rsidRPr="003F6716">
        <w:rPr>
          <w:rFonts w:ascii="Verdana" w:hAnsi="Verdana"/>
          <w:sz w:val="18"/>
          <w:szCs w:val="18"/>
        </w:rPr>
        <w:t xml:space="preserve">    </w:t>
      </w:r>
      <w:r w:rsidRPr="003F6716">
        <w:rPr>
          <w:rFonts w:ascii="Verdana" w:hAnsi="Verdana"/>
          <w:sz w:val="18"/>
          <w:szCs w:val="18"/>
        </w:rPr>
        <w:t xml:space="preserve">   …………………….</w:t>
      </w:r>
    </w:p>
    <w:p w14:paraId="702DE1D5" w14:textId="465E2F53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</w:t>
      </w:r>
      <w:r w:rsidR="005D55BA" w:rsidRPr="003F6716">
        <w:rPr>
          <w:rFonts w:ascii="Verdana" w:hAnsi="Verdana"/>
          <w:i/>
          <w:sz w:val="18"/>
          <w:szCs w:val="18"/>
        </w:rPr>
        <w:t xml:space="preserve">               </w:t>
      </w:r>
      <w:r w:rsidRPr="003F6716">
        <w:rPr>
          <w:rFonts w:ascii="Verdana" w:hAnsi="Verdana"/>
          <w:i/>
          <w:sz w:val="18"/>
          <w:szCs w:val="18"/>
        </w:rPr>
        <w:t xml:space="preserve">      (data i podpis)</w:t>
      </w:r>
    </w:p>
    <w:p w14:paraId="418C7BA2" w14:textId="77777777" w:rsidR="005D55BA" w:rsidRPr="003F6716" w:rsidRDefault="005D55BA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B3DA7FC" w14:textId="5EFA475A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3F671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5165C64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6CD74D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6542E3" w14:textId="46DB4405" w:rsidR="009E3130" w:rsidRPr="003F6716" w:rsidRDefault="005D55BA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>………………………………..</w:t>
      </w:r>
    </w:p>
    <w:p w14:paraId="64CD4C9B" w14:textId="3300B984" w:rsidR="005148B8" w:rsidRPr="003F6716" w:rsidRDefault="005148B8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>(data i podpis)</w:t>
      </w:r>
    </w:p>
    <w:p w14:paraId="6C3BE13B" w14:textId="503C8E1E" w:rsidR="009E3130" w:rsidRPr="003F6716" w:rsidRDefault="009E313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D366F55" w14:textId="23D4A48B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>Załączniki do umowy:</w:t>
      </w:r>
    </w:p>
    <w:p w14:paraId="3EB62641" w14:textId="77777777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 xml:space="preserve">1) Szczegółowa specyfikacja sprzętu/opis przedmiotu zamówienia </w:t>
      </w:r>
    </w:p>
    <w:p w14:paraId="190858ED" w14:textId="46BF94A4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2) Przeniesienie autorskich praw majątkowych </w:t>
      </w:r>
    </w:p>
    <w:p w14:paraId="7E46F3FE" w14:textId="6C72970F" w:rsidR="00FD2016" w:rsidRPr="003F6716" w:rsidRDefault="00FD2016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Cs/>
          <w:sz w:val="18"/>
          <w:szCs w:val="18"/>
        </w:rPr>
        <w:t>3) Oświadczenie dla celów podatkowych dotyczące podmiotów powiązanych</w:t>
      </w:r>
    </w:p>
    <w:p w14:paraId="0DE12DD2" w14:textId="77777777" w:rsidR="003F6716" w:rsidRDefault="003F6716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7622EE8" w14:textId="2A488BE2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5D55BA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0CAE7B9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NIP</w:t>
      </w:r>
      <w:r w:rsidRPr="003F6716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3F6716">
        <w:rPr>
          <w:rFonts w:ascii="Verdana" w:hAnsi="Verdana"/>
          <w:b/>
          <w:bCs/>
          <w:sz w:val="18"/>
          <w:szCs w:val="18"/>
        </w:rPr>
        <w:t>Podmiot</w:t>
      </w:r>
      <w:r w:rsidRPr="003F6716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1"/>
      </w:r>
      <w:r w:rsidRPr="003F6716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3F6716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2"/>
      </w:r>
      <w:r w:rsidRPr="003F6716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</w:t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>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3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4"/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rzeczywisty właściciel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5"/>
      </w:r>
      <w:r w:rsidRPr="003F6716">
        <w:rPr>
          <w:rFonts w:ascii="Verdana" w:hAnsi="Verdana"/>
          <w:sz w:val="18"/>
          <w:szCs w:val="18"/>
        </w:rPr>
        <w:t xml:space="preserve"> Podmiotu </w:t>
      </w: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6"/>
      </w:r>
      <w:r w:rsidRPr="003F6716">
        <w:rPr>
          <w:rFonts w:ascii="Verdana" w:hAnsi="Verdana"/>
          <w:sz w:val="18"/>
          <w:szCs w:val="18"/>
        </w:rPr>
        <w:t xml:space="preserve"> podmiotem mającym miejsce zamieszkania, </w:t>
      </w:r>
      <w:r w:rsidRPr="003F6716">
        <w:rPr>
          <w:rFonts w:ascii="Verdana" w:hAnsi="Verdana"/>
          <w:sz w:val="18"/>
          <w:szCs w:val="18"/>
        </w:rPr>
        <w:lastRenderedPageBreak/>
        <w:t>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t>4</w:t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Podmiot </w:t>
      </w:r>
      <w:r w:rsidRPr="003F6716">
        <w:rPr>
          <w:rFonts w:ascii="Verdana" w:hAnsi="Verdana"/>
          <w:b/>
          <w:bCs/>
          <w:sz w:val="18"/>
          <w:szCs w:val="18"/>
        </w:rPr>
        <w:t>stanowi / nie stanowi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7"/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8"/>
      </w:r>
      <w:r w:rsidRPr="003F6716">
        <w:rPr>
          <w:rFonts w:ascii="Verdana" w:hAnsi="Verdana"/>
          <w:sz w:val="18"/>
          <w:szCs w:val="18"/>
        </w:rPr>
        <w:t xml:space="preserve"> w rozumieniu art. 24a ustawy z dnia 15 lutego 1992 r. o podatku dochodowym od osób prawnych.</w:t>
      </w:r>
    </w:p>
    <w:p w14:paraId="6E82DD29" w14:textId="77777777" w:rsidR="00830DD0" w:rsidRPr="003F6716" w:rsidRDefault="00830DD0" w:rsidP="003F6716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3F6716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3F6716" w:rsidRDefault="00830DD0" w:rsidP="003F6716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3F6716" w:rsidRDefault="00830DD0" w:rsidP="003F6716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3F6716" w:rsidRDefault="00A82F83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3F6716" w:rsidSect="009E3130">
      <w:headerReference w:type="default" r:id="rId8"/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6A55F" w14:textId="77777777" w:rsidR="00255CD6" w:rsidRDefault="00255CD6">
      <w:r>
        <w:separator/>
      </w:r>
    </w:p>
  </w:endnote>
  <w:endnote w:type="continuationSeparator" w:id="0">
    <w:p w14:paraId="50936D99" w14:textId="77777777" w:rsidR="00255CD6" w:rsidRDefault="0025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0ABCE" w14:textId="77777777" w:rsidR="00255CD6" w:rsidRDefault="00255CD6">
      <w:r>
        <w:separator/>
      </w:r>
    </w:p>
  </w:footnote>
  <w:footnote w:type="continuationSeparator" w:id="0">
    <w:p w14:paraId="6FF8A6B5" w14:textId="77777777" w:rsidR="00255CD6" w:rsidRDefault="00255CD6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75562" w14:textId="53845A07" w:rsidR="00C95214" w:rsidRDefault="00C95214">
    <w:pPr>
      <w:pStyle w:val="Nagwek"/>
    </w:pPr>
    <w:r>
      <w:rPr>
        <w:noProof/>
      </w:rPr>
      <w:drawing>
        <wp:inline distT="0" distB="0" distL="0" distR="0" wp14:anchorId="177EB276" wp14:editId="5D949079">
          <wp:extent cx="6097270" cy="6483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7270" cy="648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AD6473BA"/>
    <w:lvl w:ilvl="0" w:tplc="1A1056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1F4820"/>
    <w:multiLevelType w:val="hybridMultilevel"/>
    <w:tmpl w:val="646C23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999920780">
    <w:abstractNumId w:val="14"/>
  </w:num>
  <w:num w:numId="2" w16cid:durableId="20501058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7328501">
    <w:abstractNumId w:val="19"/>
  </w:num>
  <w:num w:numId="4" w16cid:durableId="513766948">
    <w:abstractNumId w:val="9"/>
  </w:num>
  <w:num w:numId="5" w16cid:durableId="1851948187">
    <w:abstractNumId w:val="7"/>
  </w:num>
  <w:num w:numId="6" w16cid:durableId="1561012803">
    <w:abstractNumId w:val="33"/>
  </w:num>
  <w:num w:numId="7" w16cid:durableId="260919509">
    <w:abstractNumId w:val="8"/>
  </w:num>
  <w:num w:numId="8" w16cid:durableId="1561791172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00269">
    <w:abstractNumId w:val="28"/>
  </w:num>
  <w:num w:numId="10" w16cid:durableId="1486021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2376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5663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79493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75779067">
    <w:abstractNumId w:val="10"/>
  </w:num>
  <w:num w:numId="15" w16cid:durableId="49002157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56501460">
    <w:abstractNumId w:val="24"/>
  </w:num>
  <w:num w:numId="17" w16cid:durableId="815101683">
    <w:abstractNumId w:val="6"/>
  </w:num>
  <w:num w:numId="18" w16cid:durableId="1665545427">
    <w:abstractNumId w:val="20"/>
  </w:num>
  <w:num w:numId="19" w16cid:durableId="707921175">
    <w:abstractNumId w:val="16"/>
  </w:num>
  <w:num w:numId="20" w16cid:durableId="221335852">
    <w:abstractNumId w:val="2"/>
    <w:lvlOverride w:ilvl="0">
      <w:startOverride w:val="1"/>
    </w:lvlOverride>
  </w:num>
  <w:num w:numId="21" w16cid:durableId="294408244">
    <w:abstractNumId w:val="3"/>
    <w:lvlOverride w:ilvl="0">
      <w:startOverride w:val="1"/>
    </w:lvlOverride>
  </w:num>
  <w:num w:numId="22" w16cid:durableId="20771693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663026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66356158">
    <w:abstractNumId w:val="18"/>
  </w:num>
  <w:num w:numId="25" w16cid:durableId="1350108881">
    <w:abstractNumId w:val="15"/>
  </w:num>
  <w:num w:numId="26" w16cid:durableId="1363286632">
    <w:abstractNumId w:val="35"/>
  </w:num>
  <w:num w:numId="27" w16cid:durableId="1436365252">
    <w:abstractNumId w:val="31"/>
  </w:num>
  <w:num w:numId="28" w16cid:durableId="4477488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98174208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0464657">
    <w:abstractNumId w:val="13"/>
  </w:num>
  <w:num w:numId="31" w16cid:durableId="387651234">
    <w:abstractNumId w:val="25"/>
  </w:num>
  <w:num w:numId="32" w16cid:durableId="1645966684">
    <w:abstractNumId w:val="23"/>
  </w:num>
  <w:num w:numId="33" w16cid:durableId="228343843">
    <w:abstractNumId w:val="22"/>
  </w:num>
  <w:num w:numId="34" w16cid:durableId="1580015549">
    <w:abstractNumId w:val="11"/>
  </w:num>
  <w:num w:numId="35" w16cid:durableId="1402219240">
    <w:abstractNumId w:val="12"/>
  </w:num>
  <w:num w:numId="36" w16cid:durableId="1148673639">
    <w:abstractNumId w:val="30"/>
  </w:num>
  <w:num w:numId="37" w16cid:durableId="752437434">
    <w:abstractNumId w:val="37"/>
  </w:num>
  <w:num w:numId="38" w16cid:durableId="488598854">
    <w:abstractNumId w:val="29"/>
  </w:num>
  <w:num w:numId="39" w16cid:durableId="523634131">
    <w:abstractNumId w:val="21"/>
  </w:num>
  <w:num w:numId="40" w16cid:durableId="911044605">
    <w:abstractNumId w:val="26"/>
  </w:num>
  <w:num w:numId="41" w16cid:durableId="1773477977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65CE4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94AF2"/>
    <w:rsid w:val="001A1963"/>
    <w:rsid w:val="001C0C33"/>
    <w:rsid w:val="001C155B"/>
    <w:rsid w:val="001D56D3"/>
    <w:rsid w:val="001F30D7"/>
    <w:rsid w:val="00214899"/>
    <w:rsid w:val="00247829"/>
    <w:rsid w:val="00255CD6"/>
    <w:rsid w:val="00264EDF"/>
    <w:rsid w:val="00272F91"/>
    <w:rsid w:val="00284DA4"/>
    <w:rsid w:val="00285426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3C2EA4"/>
    <w:rsid w:val="003F6716"/>
    <w:rsid w:val="00407C69"/>
    <w:rsid w:val="0041014F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B7373"/>
    <w:rsid w:val="004C1054"/>
    <w:rsid w:val="004C1761"/>
    <w:rsid w:val="004D2ED0"/>
    <w:rsid w:val="0050385D"/>
    <w:rsid w:val="005117AF"/>
    <w:rsid w:val="00513A5A"/>
    <w:rsid w:val="005148B8"/>
    <w:rsid w:val="00516A0F"/>
    <w:rsid w:val="005471E7"/>
    <w:rsid w:val="00566AD6"/>
    <w:rsid w:val="00571EAD"/>
    <w:rsid w:val="005958D7"/>
    <w:rsid w:val="00596AC5"/>
    <w:rsid w:val="005C47F0"/>
    <w:rsid w:val="005D2E4D"/>
    <w:rsid w:val="005D55BA"/>
    <w:rsid w:val="005D69AA"/>
    <w:rsid w:val="005E30B1"/>
    <w:rsid w:val="005E6FFA"/>
    <w:rsid w:val="005F3D5A"/>
    <w:rsid w:val="005F65A2"/>
    <w:rsid w:val="00602304"/>
    <w:rsid w:val="0062146E"/>
    <w:rsid w:val="00636835"/>
    <w:rsid w:val="00641672"/>
    <w:rsid w:val="0065049B"/>
    <w:rsid w:val="00691104"/>
    <w:rsid w:val="006A435F"/>
    <w:rsid w:val="006A79A8"/>
    <w:rsid w:val="006B0DF7"/>
    <w:rsid w:val="006B1641"/>
    <w:rsid w:val="006D0F7E"/>
    <w:rsid w:val="006F1049"/>
    <w:rsid w:val="006F7422"/>
    <w:rsid w:val="007007FD"/>
    <w:rsid w:val="00702E4E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A7881"/>
    <w:rsid w:val="007B4A6A"/>
    <w:rsid w:val="007C4B13"/>
    <w:rsid w:val="007E2294"/>
    <w:rsid w:val="007E66F0"/>
    <w:rsid w:val="007F2629"/>
    <w:rsid w:val="00805084"/>
    <w:rsid w:val="00825606"/>
    <w:rsid w:val="00830DD0"/>
    <w:rsid w:val="00840111"/>
    <w:rsid w:val="00842D9D"/>
    <w:rsid w:val="008600F5"/>
    <w:rsid w:val="0086045A"/>
    <w:rsid w:val="00863C40"/>
    <w:rsid w:val="008714E9"/>
    <w:rsid w:val="00873F4E"/>
    <w:rsid w:val="00892E0C"/>
    <w:rsid w:val="008C634A"/>
    <w:rsid w:val="008D7854"/>
    <w:rsid w:val="008E2B40"/>
    <w:rsid w:val="008E3CF0"/>
    <w:rsid w:val="008F20D3"/>
    <w:rsid w:val="0090074B"/>
    <w:rsid w:val="00914ED2"/>
    <w:rsid w:val="00923D96"/>
    <w:rsid w:val="0093703C"/>
    <w:rsid w:val="00937BAE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37928"/>
    <w:rsid w:val="00A42066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B6852"/>
    <w:rsid w:val="00AE506E"/>
    <w:rsid w:val="00AF42D3"/>
    <w:rsid w:val="00B10C76"/>
    <w:rsid w:val="00B17369"/>
    <w:rsid w:val="00B35FF6"/>
    <w:rsid w:val="00B46AF2"/>
    <w:rsid w:val="00B75500"/>
    <w:rsid w:val="00B8264E"/>
    <w:rsid w:val="00B93E33"/>
    <w:rsid w:val="00BA771F"/>
    <w:rsid w:val="00BB39A3"/>
    <w:rsid w:val="00BD72A3"/>
    <w:rsid w:val="00C06CEC"/>
    <w:rsid w:val="00C1196B"/>
    <w:rsid w:val="00C15DD4"/>
    <w:rsid w:val="00C179C3"/>
    <w:rsid w:val="00C21264"/>
    <w:rsid w:val="00C43403"/>
    <w:rsid w:val="00C90BEF"/>
    <w:rsid w:val="00C92F8B"/>
    <w:rsid w:val="00C95214"/>
    <w:rsid w:val="00CA23D1"/>
    <w:rsid w:val="00CA24CD"/>
    <w:rsid w:val="00CB3919"/>
    <w:rsid w:val="00CB5A62"/>
    <w:rsid w:val="00D01218"/>
    <w:rsid w:val="00D15551"/>
    <w:rsid w:val="00D15F06"/>
    <w:rsid w:val="00D31047"/>
    <w:rsid w:val="00D32D39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41EE3"/>
    <w:rsid w:val="00E517B5"/>
    <w:rsid w:val="00E554F3"/>
    <w:rsid w:val="00E73A2C"/>
    <w:rsid w:val="00E8628B"/>
    <w:rsid w:val="00ED2BA1"/>
    <w:rsid w:val="00EE56C8"/>
    <w:rsid w:val="00EE72C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0C53"/>
    <w:rsid w:val="00FF60D9"/>
    <w:rsid w:val="00F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A8721-47BD-43CC-BEAF-47C99A67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2017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2026-08-26T09:26:00Z</cp:lastPrinted>
  <dcterms:created xsi:type="dcterms:W3CDTF">2026-08-26T09:26:00Z</dcterms:created>
  <dcterms:modified xsi:type="dcterms:W3CDTF">2026-08-26T09:26:00Z</dcterms:modified>
</cp:coreProperties>
</file>