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FE2E8" w14:textId="0F33B6DE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eastAsia="Times New Roman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drawing>
          <wp:inline distT="0" distB="0" distL="0" distR="0" wp14:anchorId="2B101B4C" wp14:editId="0BFD4B05">
            <wp:extent cx="3933825" cy="781050"/>
            <wp:effectExtent l="0" t="0" r="9525" b="0"/>
            <wp:docPr id="1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07CC8" w14:textId="61A52AFD" w:rsidR="00CE7460" w:rsidRDefault="00CE7460" w:rsidP="00CE7460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rFonts w:ascii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2337B464" wp14:editId="617F09BB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4" name="Dowolny kształt: kształt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F40A94" w14:textId="77777777" w:rsidR="00CE7460" w:rsidRDefault="00CE7460" w:rsidP="00CE7460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37B464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14:paraId="23F40A94" w14:textId="77777777" w:rsidR="00CE7460" w:rsidRDefault="00CE7460" w:rsidP="00CE7460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14:paraId="3022E51F" w14:textId="77777777" w:rsidR="00CE7460" w:rsidRDefault="00CE7460" w:rsidP="00CE7460">
      <w:pPr>
        <w:pStyle w:val="Nagwek1"/>
        <w:spacing w:after="0" w:line="240" w:lineRule="auto"/>
        <w:jc w:val="left"/>
        <w:rPr>
          <w:rFonts w:ascii="Times New Roman" w:hAnsi="Times New Roman"/>
          <w:sz w:val="22"/>
        </w:rPr>
      </w:pPr>
    </w:p>
    <w:p w14:paraId="6467C010" w14:textId="09611C40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2E0E47">
        <w:rPr>
          <w:rFonts w:ascii="Times New Roman" w:hAnsi="Times New Roman"/>
          <w:sz w:val="22"/>
        </w:rPr>
        <w:t>4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FC704A" w:rsidRDefault="0074007D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FC704A" w:rsidRDefault="001D56D3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  <w:b/>
        </w:rPr>
        <w:t>Akademią Górniczo – Hutniczą im. Stanisława Staszica w Krakowie</w:t>
      </w:r>
      <w:r w:rsidRPr="00FC704A">
        <w:rPr>
          <w:rFonts w:ascii="Times New Roman" w:hAnsi="Times New Roman"/>
          <w:b/>
          <w:color w:val="000000"/>
        </w:rPr>
        <w:t xml:space="preserve">, </w:t>
      </w:r>
      <w:r w:rsidRPr="00FC704A">
        <w:rPr>
          <w:rFonts w:ascii="Times New Roman" w:hAnsi="Times New Roman"/>
          <w:b/>
        </w:rPr>
        <w:t xml:space="preserve">Al. Mickiewicza 30, 30-059 Kraków, </w:t>
      </w:r>
      <w:r w:rsidRPr="00FC704A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zwaną dalej </w:t>
      </w:r>
      <w:r w:rsidRPr="00FC704A">
        <w:rPr>
          <w:rFonts w:ascii="Times New Roman" w:hAnsi="Times New Roman"/>
          <w:b/>
        </w:rPr>
        <w:t>ZLECENIODAWCĄ</w:t>
      </w:r>
    </w:p>
    <w:p w14:paraId="53162FE7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a</w:t>
      </w:r>
    </w:p>
    <w:p w14:paraId="1538A0DE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FC704A" w:rsidRDefault="001D56D3" w:rsidP="00FC704A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zwanym dalej </w:t>
      </w:r>
      <w:r w:rsidRPr="00FC704A">
        <w:rPr>
          <w:rFonts w:ascii="Times New Roman" w:hAnsi="Times New Roman"/>
          <w:b/>
        </w:rPr>
        <w:t>ZLECENIOBIORCĄ</w:t>
      </w:r>
      <w:r w:rsidR="00C15DD4" w:rsidRPr="00FC704A">
        <w:rPr>
          <w:rFonts w:ascii="Times New Roman" w:hAnsi="Times New Roman"/>
        </w:rPr>
        <w:t>.</w:t>
      </w:r>
    </w:p>
    <w:p w14:paraId="056EBEE8" w14:textId="7777777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1</w:t>
      </w:r>
    </w:p>
    <w:p w14:paraId="57D9BEA9" w14:textId="7962FFF3" w:rsidR="005D0EB1" w:rsidRPr="00B14378" w:rsidRDefault="001D56D3" w:rsidP="00C36B34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bookmarkStart w:id="0" w:name="_Ref82001637"/>
      <w:r w:rsidRPr="005D0EB1">
        <w:rPr>
          <w:rFonts w:ascii="Times New Roman" w:hAnsi="Times New Roman"/>
        </w:rPr>
        <w:t>Zleceniodawca powierza, a Zleceniobiorca przyjmuje</w:t>
      </w:r>
      <w:r w:rsidR="0048724A" w:rsidRPr="005D0EB1">
        <w:rPr>
          <w:rFonts w:ascii="Times New Roman" w:hAnsi="Times New Roman"/>
        </w:rPr>
        <w:t xml:space="preserve"> </w:t>
      </w:r>
      <w:r w:rsidRPr="005D0EB1">
        <w:rPr>
          <w:rFonts w:ascii="Times New Roman" w:hAnsi="Times New Roman"/>
        </w:rPr>
        <w:t>do wykonania</w:t>
      </w:r>
      <w:bookmarkEnd w:id="0"/>
      <w:r w:rsidR="003A40D1">
        <w:rPr>
          <w:rFonts w:ascii="Times New Roman" w:hAnsi="Times New Roman"/>
        </w:rPr>
        <w:t xml:space="preserve"> u</w:t>
      </w:r>
      <w:r w:rsidR="003A40D1" w:rsidRPr="003A40D1">
        <w:rPr>
          <w:rFonts w:ascii="Times New Roman" w:hAnsi="Times New Roman"/>
        </w:rPr>
        <w:t>sług</w:t>
      </w:r>
      <w:r w:rsidR="003A40D1">
        <w:rPr>
          <w:rFonts w:ascii="Times New Roman" w:hAnsi="Times New Roman"/>
        </w:rPr>
        <w:t>ę</w:t>
      </w:r>
      <w:r w:rsidR="003A40D1" w:rsidRPr="003A40D1">
        <w:rPr>
          <w:rFonts w:ascii="Times New Roman" w:hAnsi="Times New Roman"/>
        </w:rPr>
        <w:t xml:space="preserve"> </w:t>
      </w:r>
      <w:r w:rsidR="00857E81" w:rsidRPr="00857E81">
        <w:rPr>
          <w:rFonts w:ascii="Times New Roman" w:hAnsi="Times New Roman"/>
        </w:rPr>
        <w:t>organizacji wizyt studyjnych dla studentów i dydaktyków w ramach projektu KOMPAS AGH - KC-DE-zp.25.58.2026</w:t>
      </w:r>
      <w:r w:rsidR="00B947FE">
        <w:rPr>
          <w:rFonts w:ascii="Times New Roman" w:hAnsi="Times New Roman"/>
        </w:rPr>
        <w:t>.</w:t>
      </w:r>
    </w:p>
    <w:p w14:paraId="70B93525" w14:textId="77777777" w:rsidR="00B14378" w:rsidRPr="00B14378" w:rsidRDefault="001D56D3" w:rsidP="00B14378">
      <w:pPr>
        <w:numPr>
          <w:ilvl w:val="0"/>
          <w:numId w:val="2"/>
        </w:numPr>
        <w:tabs>
          <w:tab w:val="clear" w:pos="717"/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b/>
          <w:bCs/>
        </w:rPr>
      </w:pPr>
      <w:r w:rsidRPr="00B14378">
        <w:rPr>
          <w:rFonts w:ascii="Times New Roman" w:hAnsi="Times New Roman"/>
        </w:rPr>
        <w:t>Szczegółowy</w:t>
      </w:r>
      <w:r w:rsidR="006A79A8" w:rsidRPr="00B14378">
        <w:rPr>
          <w:rFonts w:ascii="Times New Roman" w:hAnsi="Times New Roman"/>
        </w:rPr>
        <w:t xml:space="preserve"> </w:t>
      </w:r>
      <w:r w:rsidRPr="00B14378">
        <w:rPr>
          <w:rFonts w:ascii="Times New Roman" w:hAnsi="Times New Roman"/>
        </w:rPr>
        <w:t>zakres prac /dalej zwany przedmiotem umowy/ jest  określony w</w:t>
      </w:r>
      <w:r w:rsidR="00F94DCF" w:rsidRPr="00B14378">
        <w:rPr>
          <w:rFonts w:ascii="Times New Roman" w:hAnsi="Times New Roman"/>
        </w:rPr>
        <w:t xml:space="preserve"> </w:t>
      </w:r>
      <w:r w:rsidR="001E25AE" w:rsidRPr="00B14378">
        <w:rPr>
          <w:rFonts w:ascii="Times New Roman" w:hAnsi="Times New Roman"/>
        </w:rPr>
        <w:t>Załączniku nr 1 (opis przedmiotu zamówienia SWZ)</w:t>
      </w:r>
      <w:r w:rsidRPr="00B14378">
        <w:rPr>
          <w:rFonts w:ascii="Times New Roman" w:hAnsi="Times New Roman"/>
        </w:rPr>
        <w:t>, któr</w:t>
      </w:r>
      <w:r w:rsidR="00923D96" w:rsidRPr="00B14378">
        <w:rPr>
          <w:rFonts w:ascii="Times New Roman" w:hAnsi="Times New Roman"/>
        </w:rPr>
        <w:t>y</w:t>
      </w:r>
      <w:r w:rsidRPr="00B14378">
        <w:rPr>
          <w:rFonts w:ascii="Times New Roman" w:hAnsi="Times New Roman"/>
        </w:rPr>
        <w:t xml:space="preserve">  stanowi  integralną część niniejszej umowy.</w:t>
      </w:r>
      <w:r w:rsidR="00123436" w:rsidRPr="00B14378">
        <w:rPr>
          <w:rFonts w:ascii="Times New Roman" w:hAnsi="Times New Roman"/>
        </w:rPr>
        <w:t xml:space="preserve"> </w:t>
      </w:r>
      <w:r w:rsidR="0074007D" w:rsidRPr="00B14378">
        <w:rPr>
          <w:rFonts w:ascii="Times New Roman" w:hAnsi="Times New Roman"/>
        </w:rPr>
        <w:t xml:space="preserve"> </w:t>
      </w:r>
    </w:p>
    <w:p w14:paraId="31DDF947" w14:textId="77777777" w:rsidR="009E1219" w:rsidRDefault="009E1219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42E26414" w14:textId="1354A8D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2</w:t>
      </w:r>
    </w:p>
    <w:p w14:paraId="4FA7F409" w14:textId="413FA9B4" w:rsidR="00C27C99" w:rsidRPr="00A72937" w:rsidRDefault="00FE4859" w:rsidP="003A40D1">
      <w:pPr>
        <w:suppressAutoHyphens/>
        <w:spacing w:line="240" w:lineRule="auto"/>
        <w:jc w:val="both"/>
        <w:rPr>
          <w:rFonts w:ascii="Times New Roman" w:hAnsi="Times New Roman"/>
          <w:iCs/>
        </w:rPr>
      </w:pPr>
      <w:r w:rsidRPr="00A72937">
        <w:rPr>
          <w:rFonts w:ascii="Times New Roman" w:hAnsi="Times New Roman"/>
        </w:rPr>
        <w:t xml:space="preserve">Przedmiot umowy zostanie zrealizowany w </w:t>
      </w:r>
      <w:r w:rsidR="00A47465" w:rsidRPr="00A72937">
        <w:rPr>
          <w:rFonts w:ascii="Times New Roman" w:hAnsi="Times New Roman"/>
        </w:rPr>
        <w:t>terminie</w:t>
      </w:r>
      <w:r w:rsidR="00C27C99" w:rsidRPr="00A72937">
        <w:rPr>
          <w:rFonts w:ascii="Times New Roman" w:hAnsi="Times New Roman"/>
        </w:rPr>
        <w:t xml:space="preserve">: </w:t>
      </w:r>
      <w:r w:rsidR="003A40D1" w:rsidRPr="00A72937">
        <w:rPr>
          <w:rFonts w:ascii="Times New Roman" w:hAnsi="Times New Roman"/>
          <w:iCs/>
          <w:lang w:val="x-none"/>
        </w:rPr>
        <w:t xml:space="preserve">do </w:t>
      </w:r>
      <w:r w:rsidR="00A72937" w:rsidRPr="00A72937">
        <w:rPr>
          <w:rFonts w:ascii="Times New Roman" w:hAnsi="Times New Roman"/>
          <w:iCs/>
        </w:rPr>
        <w:t>7</w:t>
      </w:r>
      <w:r w:rsidR="003A40D1" w:rsidRPr="00A72937">
        <w:rPr>
          <w:rFonts w:ascii="Times New Roman" w:hAnsi="Times New Roman"/>
          <w:iCs/>
          <w:lang w:val="x-none"/>
        </w:rPr>
        <w:t xml:space="preserve"> miesięcy od daty podpisania umowy, nie później jednak niż do 3</w:t>
      </w:r>
      <w:r w:rsidR="00857E81">
        <w:rPr>
          <w:rFonts w:ascii="Times New Roman" w:hAnsi="Times New Roman"/>
          <w:iCs/>
        </w:rPr>
        <w:t>0</w:t>
      </w:r>
      <w:r w:rsidR="003A40D1" w:rsidRPr="00A72937">
        <w:rPr>
          <w:rFonts w:ascii="Times New Roman" w:hAnsi="Times New Roman"/>
          <w:iCs/>
          <w:lang w:val="x-none"/>
        </w:rPr>
        <w:t>.</w:t>
      </w:r>
      <w:r w:rsidR="00857E81">
        <w:rPr>
          <w:rFonts w:ascii="Times New Roman" w:hAnsi="Times New Roman"/>
          <w:iCs/>
        </w:rPr>
        <w:t>09</w:t>
      </w:r>
      <w:r w:rsidR="00B421BE" w:rsidRPr="00A72937">
        <w:rPr>
          <w:rFonts w:ascii="Times New Roman" w:hAnsi="Times New Roman"/>
          <w:iCs/>
        </w:rPr>
        <w:t>.</w:t>
      </w:r>
      <w:r w:rsidR="003A40D1" w:rsidRPr="00A72937">
        <w:rPr>
          <w:rFonts w:ascii="Times New Roman" w:hAnsi="Times New Roman"/>
          <w:iCs/>
          <w:lang w:val="x-none"/>
        </w:rPr>
        <w:t>202</w:t>
      </w:r>
      <w:r w:rsidR="00857E81">
        <w:rPr>
          <w:rFonts w:ascii="Times New Roman" w:hAnsi="Times New Roman"/>
          <w:iCs/>
        </w:rPr>
        <w:t>6</w:t>
      </w:r>
      <w:r w:rsidR="003A40D1" w:rsidRPr="00A72937">
        <w:rPr>
          <w:rFonts w:ascii="Times New Roman" w:hAnsi="Times New Roman"/>
          <w:iCs/>
          <w:lang w:val="x-none"/>
        </w:rPr>
        <w:t xml:space="preserve"> r.</w:t>
      </w:r>
    </w:p>
    <w:p w14:paraId="0995A437" w14:textId="4D2E1BAF" w:rsidR="001D56D3" w:rsidRPr="00FC704A" w:rsidRDefault="00163DE1" w:rsidP="00FC704A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A72937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A72937">
        <w:rPr>
          <w:rFonts w:ascii="Times New Roman" w:hAnsi="Times New Roman"/>
          <w:b/>
          <w:bCs/>
        </w:rPr>
        <w:t>§ 3</w:t>
      </w:r>
    </w:p>
    <w:p w14:paraId="299B47B9" w14:textId="45206905" w:rsidR="005A4B3D" w:rsidRDefault="005A4B3D" w:rsidP="009E1219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Pr="00B14378">
        <w:rPr>
          <w:rFonts w:ascii="Times New Roman" w:hAnsi="Times New Roman"/>
        </w:rPr>
        <w:t>Całkowite wynagrodzenie za przedmiot umowy nie przekroczy kwoty …………….. zł brutto (słownie: ………………………………)</w:t>
      </w:r>
      <w:r w:rsidR="003A40D1">
        <w:rPr>
          <w:rFonts w:ascii="Times New Roman" w:hAnsi="Times New Roman"/>
        </w:rPr>
        <w:t>, a w tym:</w:t>
      </w:r>
    </w:p>
    <w:p w14:paraId="24B6F623" w14:textId="77777777" w:rsidR="003A40D1" w:rsidRPr="003A40D1" w:rsidRDefault="003A40D1" w:rsidP="003A40D1">
      <w:pPr>
        <w:widowControl w:val="0"/>
        <w:spacing w:after="0" w:line="24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A. TRANSPORT</w:t>
      </w:r>
    </w:p>
    <w:p w14:paraId="1A0D628D" w14:textId="0BC4BADC" w:rsidR="003A40D1" w:rsidRPr="003A40D1" w:rsidRDefault="003A40D1" w:rsidP="003A40D1">
      <w:pPr>
        <w:widowControl w:val="0"/>
        <w:spacing w:after="0" w:line="240" w:lineRule="auto"/>
        <w:rPr>
          <w:rFonts w:ascii="Times New Roman" w:eastAsia="Times New Roman" w:hAnsi="Times New Roman"/>
          <w:b/>
          <w:highlight w:val="yellow"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Cena brutto za maksymalną ilość km tj. </w:t>
      </w:r>
      <w:r w:rsidR="00857E81">
        <w:rPr>
          <w:rFonts w:ascii="Times New Roman" w:eastAsia="Times New Roman" w:hAnsi="Times New Roman"/>
          <w:b/>
          <w:highlight w:val="yellow"/>
          <w:lang w:eastAsia="pl-PL"/>
        </w:rPr>
        <w:t>8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.</w:t>
      </w:r>
      <w:r w:rsidR="00857E81">
        <w:rPr>
          <w:rFonts w:ascii="Times New Roman" w:eastAsia="Times New Roman" w:hAnsi="Times New Roman"/>
          <w:b/>
          <w:highlight w:val="yellow"/>
          <w:lang w:eastAsia="pl-PL"/>
        </w:rPr>
        <w:t>42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0 km:  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Start w:id="1" w:name="_Hlk117683247"/>
      <w:r w:rsidRPr="003A40D1">
        <w:rPr>
          <w:rFonts w:ascii="Times New Roman" w:eastAsia="Times New Roman" w:hAnsi="Times New Roman"/>
          <w:highlight w:val="yellow"/>
          <w:lang w:eastAsia="pl-PL"/>
        </w:rPr>
        <w:t>.............................................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PLN</w:t>
      </w:r>
      <w:bookmarkEnd w:id="1"/>
    </w:p>
    <w:p w14:paraId="0E8A79CB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highlight w:val="yellow"/>
          <w:lang w:eastAsia="pl-PL"/>
        </w:rPr>
      </w:pPr>
      <w:r w:rsidRPr="003A40D1">
        <w:rPr>
          <w:rFonts w:ascii="Times New Roman" w:eastAsia="Times New Roman" w:hAnsi="Times New Roman"/>
          <w:i/>
          <w:highlight w:val="yellow"/>
          <w:lang w:eastAsia="pl-PL"/>
        </w:rPr>
        <w:t>Słownie brutto</w:t>
      </w:r>
      <w:r w:rsidRPr="003A40D1">
        <w:rPr>
          <w:rFonts w:ascii="Times New Roman" w:eastAsia="Times New Roman" w:hAnsi="Times New Roman"/>
          <w:b/>
          <w:i/>
          <w:highlight w:val="yellow"/>
          <w:lang w:eastAsia="pl-PL"/>
        </w:rPr>
        <w:t xml:space="preserve">: </w:t>
      </w:r>
      <w:r w:rsidRPr="003A40D1">
        <w:rPr>
          <w:rFonts w:ascii="Times New Roman" w:eastAsia="Times New Roman" w:hAnsi="Times New Roman"/>
          <w:i/>
          <w:highlight w:val="yellow"/>
          <w:lang w:eastAsia="pl-PL"/>
        </w:rPr>
        <w:t>............................................................................................................................</w:t>
      </w:r>
    </w:p>
    <w:p w14:paraId="716F078E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u w:val="single"/>
          <w:lang w:eastAsia="pl-PL"/>
        </w:rPr>
        <w:t>a w tym:</w:t>
      </w:r>
    </w:p>
    <w:p w14:paraId="4B81D63C" w14:textId="6250B099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2" w:name="_Hlk183690059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Cena brutto za maksymalną ilość km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Start w:id="3" w:name="_Hlk183690188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w wyjazdach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jednodniowych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3"/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="00857E81">
        <w:rPr>
          <w:rFonts w:ascii="Times New Roman" w:eastAsia="Times New Roman" w:hAnsi="Times New Roman"/>
          <w:highlight w:val="yellow"/>
          <w:lang w:eastAsia="pl-PL"/>
        </w:rPr>
        <w:t>2720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km: ……………. PLN</w:t>
      </w:r>
    </w:p>
    <w:p w14:paraId="4F049B2E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4" w:name="_Hlk183690244"/>
      <w:r w:rsidRPr="003A40D1">
        <w:rPr>
          <w:rFonts w:ascii="Times New Roman" w:eastAsia="Times New Roman" w:hAnsi="Times New Roman"/>
          <w:highlight w:val="yellow"/>
          <w:lang w:eastAsia="pl-PL"/>
        </w:rPr>
        <w:t>Cena netto za 1 km trasy w wyjazdach jednodniowych …………… PLN</w:t>
      </w:r>
    </w:p>
    <w:bookmarkEnd w:id="2"/>
    <w:bookmarkEnd w:id="4"/>
    <w:p w14:paraId="7EC21650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14:paraId="76DEFCC3" w14:textId="5C773ECE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- </w:t>
      </w:r>
      <w:bookmarkStart w:id="5" w:name="_Hlk183690591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Cena brutto za maksymalną ilość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km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bookmarkStart w:id="6" w:name="_Hlk183690268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wielodniowych</w:t>
      </w:r>
      <w:bookmarkEnd w:id="6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5"/>
      <w:proofErr w:type="spellStart"/>
      <w:r w:rsidRPr="003A40D1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="00B421BE">
        <w:rPr>
          <w:rFonts w:ascii="Times New Roman" w:eastAsia="Times New Roman" w:hAnsi="Times New Roman"/>
          <w:highlight w:val="yellow"/>
          <w:lang w:eastAsia="pl-PL"/>
        </w:rPr>
        <w:t>5</w:t>
      </w:r>
      <w:r w:rsidR="00857E81">
        <w:rPr>
          <w:rFonts w:ascii="Times New Roman" w:eastAsia="Times New Roman" w:hAnsi="Times New Roman"/>
          <w:highlight w:val="yellow"/>
          <w:lang w:eastAsia="pl-PL"/>
        </w:rPr>
        <w:t>7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00 km: ……………. PLN, </w:t>
      </w:r>
    </w:p>
    <w:p w14:paraId="6393AEDD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>w tym:</w:t>
      </w:r>
    </w:p>
    <w:p w14:paraId="33A82F06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maksymalną ilość km w wyjazdach wielodniowych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tj. 2000 ………….. PLN</w:t>
      </w:r>
    </w:p>
    <w:p w14:paraId="5620D1BE" w14:textId="6072AE55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brutto za maksymalną ilość km w wyjazdach wielodniowych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tj. </w:t>
      </w:r>
      <w:r w:rsidR="00B421BE">
        <w:rPr>
          <w:rFonts w:ascii="Times New Roman" w:eastAsia="Times New Roman" w:hAnsi="Times New Roman"/>
          <w:highlight w:val="yellow"/>
          <w:lang w:eastAsia="pl-PL"/>
        </w:rPr>
        <w:t>3</w:t>
      </w:r>
      <w:r w:rsidR="00857E81">
        <w:rPr>
          <w:rFonts w:ascii="Times New Roman" w:eastAsia="Times New Roman" w:hAnsi="Times New Roman"/>
          <w:highlight w:val="yellow"/>
          <w:lang w:eastAsia="pl-PL"/>
        </w:rPr>
        <w:t>7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>00 ………….. PLN</w:t>
      </w:r>
    </w:p>
    <w:p w14:paraId="441B5AB0" w14:textId="77777777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7" w:name="_Hlk183690283"/>
    </w:p>
    <w:p w14:paraId="6872E4A8" w14:textId="424D91E8" w:rsidR="003A40D1" w:rsidRPr="003A40D1" w:rsidRDefault="003A40D1" w:rsidP="003A40D1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</w:t>
      </w:r>
      <w:r w:rsidR="00B421BE">
        <w:rPr>
          <w:rFonts w:ascii="Times New Roman" w:eastAsia="Times New Roman" w:hAnsi="Times New Roman"/>
          <w:b/>
          <w:highlight w:val="yellow"/>
          <w:lang w:eastAsia="pl-PL"/>
        </w:rPr>
        <w:t>brutto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za 1 km trasy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wielodniowych krajowych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…………… PLN</w:t>
      </w:r>
    </w:p>
    <w:bookmarkEnd w:id="7"/>
    <w:p w14:paraId="10794B83" w14:textId="63DA8174" w:rsidR="003A40D1" w:rsidRDefault="003A40D1" w:rsidP="00B23386">
      <w:pPr>
        <w:widowControl w:val="0"/>
        <w:spacing w:after="0" w:line="24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Cena </w:t>
      </w:r>
      <w:proofErr w:type="spellStart"/>
      <w:r w:rsidR="00B421BE">
        <w:rPr>
          <w:rFonts w:ascii="Times New Roman" w:eastAsia="Times New Roman" w:hAnsi="Times New Roman"/>
          <w:b/>
          <w:highlight w:val="yellow"/>
          <w:lang w:eastAsia="pl-PL"/>
        </w:rPr>
        <w:t>brutto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za</w:t>
      </w:r>
      <w:proofErr w:type="spellEnd"/>
      <w:r w:rsidRPr="003A40D1">
        <w:rPr>
          <w:rFonts w:ascii="Times New Roman" w:eastAsia="Times New Roman" w:hAnsi="Times New Roman"/>
          <w:b/>
          <w:highlight w:val="yellow"/>
          <w:lang w:eastAsia="pl-PL"/>
        </w:rPr>
        <w:t xml:space="preserve"> 1 km trasy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w wyjazdach </w:t>
      </w:r>
      <w:r w:rsidRPr="003A40D1">
        <w:rPr>
          <w:rFonts w:ascii="Times New Roman" w:eastAsia="Times New Roman" w:hAnsi="Times New Roman"/>
          <w:b/>
          <w:highlight w:val="yellow"/>
          <w:lang w:eastAsia="pl-PL"/>
        </w:rPr>
        <w:t>wielodniowych zagranicznych</w:t>
      </w:r>
      <w:r w:rsidRPr="003A40D1">
        <w:rPr>
          <w:rFonts w:ascii="Times New Roman" w:eastAsia="Times New Roman" w:hAnsi="Times New Roman"/>
          <w:highlight w:val="yellow"/>
          <w:lang w:eastAsia="pl-PL"/>
        </w:rPr>
        <w:t xml:space="preserve"> …………… PLN</w:t>
      </w:r>
      <w:bookmarkStart w:id="8" w:name="_Hlk117683332"/>
    </w:p>
    <w:p w14:paraId="3ECFD8F3" w14:textId="7DA0B7AC" w:rsidR="00B23386" w:rsidRPr="00B421BE" w:rsidRDefault="00B421BE" w:rsidP="00B421BE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 w:rsidRPr="003A40D1">
        <w:rPr>
          <w:rFonts w:ascii="Times New Roman" w:eastAsia="Times New Roman" w:hAnsi="Times New Roman"/>
          <w:b/>
          <w:highlight w:val="yellow"/>
          <w:lang w:eastAsia="pl-PL"/>
        </w:rPr>
        <w:lastRenderedPageBreak/>
        <w:t>Powyższe ceny brutto zawierają właściwą stawkę podatku VAT.</w:t>
      </w:r>
    </w:p>
    <w:p w14:paraId="31B3F11C" w14:textId="77777777" w:rsidR="003A40D1" w:rsidRPr="00A27684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A27684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B.  NOCLEGI</w:t>
      </w:r>
    </w:p>
    <w:p w14:paraId="5F358C1F" w14:textId="3A79CFF7" w:rsidR="003A40D1" w:rsidRPr="00A27684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bookmarkStart w:id="9" w:name="_Hlk183691435"/>
      <w:r w:rsidRPr="00A27684">
        <w:rPr>
          <w:rFonts w:ascii="Times New Roman" w:eastAsia="Times New Roman" w:hAnsi="Times New Roman"/>
          <w:b/>
          <w:highlight w:val="yellow"/>
          <w:lang w:eastAsia="pl-PL"/>
        </w:rPr>
        <w:t xml:space="preserve">Cena brutto </w:t>
      </w:r>
      <w:bookmarkStart w:id="10" w:name="_Hlk183691186"/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za maksymalną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osobo-noclegów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A27684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="00A27684" w:rsidRPr="00A27684">
        <w:rPr>
          <w:rFonts w:ascii="Times New Roman" w:eastAsia="Times New Roman" w:hAnsi="Times New Roman"/>
          <w:highlight w:val="yellow"/>
          <w:lang w:eastAsia="pl-PL"/>
        </w:rPr>
        <w:t>321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>: ………………. PLN</w:t>
      </w:r>
    </w:p>
    <w:bookmarkEnd w:id="10"/>
    <w:p w14:paraId="244D7002" w14:textId="77777777" w:rsidR="003A40D1" w:rsidRPr="00A27684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A27684">
        <w:rPr>
          <w:rFonts w:ascii="Times New Roman" w:eastAsia="Times New Roman" w:hAnsi="Times New Roman"/>
          <w:highlight w:val="yellow"/>
          <w:u w:val="single"/>
          <w:lang w:eastAsia="pl-PL"/>
        </w:rPr>
        <w:t>a w tym:</w:t>
      </w:r>
    </w:p>
    <w:p w14:paraId="49CEC209" w14:textId="3C563405" w:rsidR="003A40D1" w:rsidRPr="00A27684" w:rsidRDefault="003A40D1" w:rsidP="003A40D1">
      <w:pPr>
        <w:widowControl w:val="0"/>
        <w:spacing w:after="0" w:line="36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11" w:name="_Hlk183691222"/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- Cena brutto za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maksymalną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 xml:space="preserve">osobo-noclegów </w:t>
      </w:r>
      <w:bookmarkStart w:id="12" w:name="_Hlk183691593"/>
      <w:r w:rsidRPr="00A27684">
        <w:rPr>
          <w:rFonts w:ascii="Times New Roman" w:eastAsia="Times New Roman" w:hAnsi="Times New Roman"/>
          <w:highlight w:val="yellow"/>
          <w:lang w:eastAsia="pl-PL"/>
        </w:rPr>
        <w:t>w wyjazdach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 xml:space="preserve"> </w:t>
      </w:r>
      <w:bookmarkEnd w:id="12"/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krajowych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A27684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="00A27684" w:rsidRPr="00A27684">
        <w:rPr>
          <w:rFonts w:ascii="Times New Roman" w:eastAsia="Times New Roman" w:hAnsi="Times New Roman"/>
          <w:highlight w:val="yellow"/>
          <w:lang w:eastAsia="pl-PL"/>
        </w:rPr>
        <w:t>165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>: ………… PLN</w:t>
      </w:r>
    </w:p>
    <w:p w14:paraId="1BF6ADC9" w14:textId="77777777" w:rsidR="003A40D1" w:rsidRPr="00A27684" w:rsidRDefault="003A40D1" w:rsidP="003A40D1">
      <w:pPr>
        <w:widowControl w:val="0"/>
        <w:spacing w:after="0" w:line="36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bookmarkStart w:id="13" w:name="_Hlk183691296"/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Cena brutto za jeden nocleg w wyjazdach krajowych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  <w:bookmarkEnd w:id="13"/>
    </w:p>
    <w:bookmarkEnd w:id="11"/>
    <w:p w14:paraId="6175BBAE" w14:textId="411687C7" w:rsidR="003A40D1" w:rsidRPr="00A27684" w:rsidRDefault="003A40D1" w:rsidP="003A40D1">
      <w:pPr>
        <w:widowControl w:val="0"/>
        <w:spacing w:after="0" w:line="360" w:lineRule="auto"/>
        <w:jc w:val="both"/>
        <w:rPr>
          <w:rFonts w:ascii="Times New Roman" w:eastAsia="Times New Roman" w:hAnsi="Times New Roman"/>
          <w:highlight w:val="yellow"/>
          <w:lang w:eastAsia="pl-PL"/>
        </w:rPr>
      </w:pP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- Cena brutto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za maksymalną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osobo-noclegów</w:t>
      </w:r>
      <w:r w:rsidRPr="00A27684">
        <w:rPr>
          <w:rFonts w:ascii="Times New Roman" w:eastAsia="Times New Roman" w:hAnsi="Times New Roman"/>
          <w:b/>
          <w:sz w:val="24"/>
          <w:szCs w:val="24"/>
          <w:highlight w:val="yellow"/>
          <w:lang w:eastAsia="pl-PL"/>
        </w:rPr>
        <w:t xml:space="preserve"> </w:t>
      </w:r>
      <w:bookmarkStart w:id="14" w:name="_Hlk183691660"/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w wyjazdach </w:t>
      </w:r>
      <w:bookmarkEnd w:id="14"/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zagranicznych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A27684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1</w:t>
      </w:r>
      <w:r w:rsidR="00B421BE" w:rsidRPr="00A27684">
        <w:rPr>
          <w:rFonts w:ascii="Times New Roman" w:eastAsia="Times New Roman" w:hAnsi="Times New Roman"/>
          <w:highlight w:val="yellow"/>
          <w:lang w:eastAsia="pl-PL"/>
        </w:rPr>
        <w:t>5</w:t>
      </w:r>
      <w:r w:rsidR="00A27684" w:rsidRPr="00A27684">
        <w:rPr>
          <w:rFonts w:ascii="Times New Roman" w:eastAsia="Times New Roman" w:hAnsi="Times New Roman"/>
          <w:highlight w:val="yellow"/>
          <w:lang w:eastAsia="pl-PL"/>
        </w:rPr>
        <w:t>6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>: ………… PLN</w:t>
      </w:r>
    </w:p>
    <w:p w14:paraId="7CADDCDF" w14:textId="39EA049A" w:rsidR="003A40D1" w:rsidRPr="00A27684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Cena brutto za jeden nocleg w wyjazdach zagranicznych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p w14:paraId="61BF6395" w14:textId="308D5DD8" w:rsidR="00B421BE" w:rsidRPr="00A27684" w:rsidRDefault="00B421BE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lang w:eastAsia="pl-PL"/>
        </w:rPr>
      </w:pP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Powyższe ceny brutto zawierają właściwą stawkę podatku VAT.</w:t>
      </w:r>
    </w:p>
    <w:bookmarkEnd w:id="9"/>
    <w:p w14:paraId="418578F4" w14:textId="77777777" w:rsidR="003A40D1" w:rsidRPr="00A27684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highlight w:val="yellow"/>
          <w:u w:val="single"/>
          <w:lang w:eastAsia="pl-PL"/>
        </w:rPr>
      </w:pPr>
      <w:r w:rsidRPr="00A27684">
        <w:rPr>
          <w:rFonts w:ascii="Times New Roman" w:eastAsia="Times New Roman" w:hAnsi="Times New Roman"/>
          <w:b/>
          <w:highlight w:val="yellow"/>
          <w:u w:val="single"/>
          <w:lang w:eastAsia="pl-PL"/>
        </w:rPr>
        <w:t>C. POSIŁKI</w:t>
      </w:r>
    </w:p>
    <w:p w14:paraId="387E01F5" w14:textId="4D94D8BD" w:rsidR="003A40D1" w:rsidRPr="00A27684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Cena brutto za maksymalną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osobo-</w:t>
      </w:r>
      <w:bookmarkStart w:id="15" w:name="_Hlk183691552"/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posiłków</w:t>
      </w:r>
      <w:bookmarkEnd w:id="15"/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A27684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="00A27684" w:rsidRPr="00A27684">
        <w:rPr>
          <w:rFonts w:ascii="Times New Roman" w:eastAsia="Times New Roman" w:hAnsi="Times New Roman"/>
          <w:highlight w:val="yellow"/>
          <w:lang w:eastAsia="pl-PL"/>
        </w:rPr>
        <w:t>843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>: ………………. PLN</w:t>
      </w:r>
    </w:p>
    <w:p w14:paraId="551DDB42" w14:textId="77777777" w:rsidR="003A40D1" w:rsidRPr="00A27684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u w:val="single"/>
          <w:lang w:eastAsia="pl-PL"/>
        </w:rPr>
      </w:pPr>
      <w:r w:rsidRPr="00A27684">
        <w:rPr>
          <w:rFonts w:ascii="Times New Roman" w:eastAsia="Times New Roman" w:hAnsi="Times New Roman"/>
          <w:highlight w:val="yellow"/>
          <w:u w:val="single"/>
          <w:lang w:eastAsia="pl-PL"/>
        </w:rPr>
        <w:t xml:space="preserve">a w tym: </w:t>
      </w:r>
    </w:p>
    <w:p w14:paraId="75716936" w14:textId="6CFF59CE" w:rsidR="003A40D1" w:rsidRPr="00A27684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- Cena brutto za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maksymalną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osobo-posiłków</w:t>
      </w:r>
      <w:r w:rsidRPr="00A27684">
        <w:rPr>
          <w:rFonts w:ascii="Times New Roman" w:eastAsia="Times New Roman" w:hAnsi="Times New Roman"/>
          <w:b/>
          <w:sz w:val="24"/>
          <w:szCs w:val="24"/>
          <w:highlight w:val="yellow"/>
          <w:lang w:eastAsia="pl-PL"/>
        </w:rPr>
        <w:t xml:space="preserve"> </w:t>
      </w:r>
      <w:bookmarkStart w:id="16" w:name="_Hlk183691848"/>
      <w:r w:rsidRPr="00A27684">
        <w:rPr>
          <w:rFonts w:ascii="Times New Roman" w:eastAsia="Times New Roman" w:hAnsi="Times New Roman"/>
          <w:highlight w:val="yellow"/>
          <w:lang w:eastAsia="pl-PL"/>
        </w:rPr>
        <w:t>w wyjazdach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 xml:space="preserve"> krajowych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bookmarkEnd w:id="16"/>
      <w:proofErr w:type="spellStart"/>
      <w:r w:rsidRPr="00A27684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="00A27684" w:rsidRPr="00A27684">
        <w:rPr>
          <w:rFonts w:ascii="Times New Roman" w:eastAsia="Times New Roman" w:hAnsi="Times New Roman"/>
          <w:highlight w:val="yellow"/>
          <w:lang w:eastAsia="pl-PL"/>
        </w:rPr>
        <w:t>531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: ………… PLN</w:t>
      </w:r>
    </w:p>
    <w:p w14:paraId="1ADE2E96" w14:textId="77777777" w:rsidR="003A40D1" w:rsidRPr="00A27684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Cena brutto za jeden posiłek w wyjazdach krajowych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p w14:paraId="58ADEE9B" w14:textId="1B1AE16F" w:rsidR="003A40D1" w:rsidRPr="00A27684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- Cena brutto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za maksymalną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ilość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 xml:space="preserve">osobo-posiłków 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>w wyjazdach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 xml:space="preserve"> zagranicznych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proofErr w:type="spellStart"/>
      <w:r w:rsidRPr="00A27684">
        <w:rPr>
          <w:rFonts w:ascii="Times New Roman" w:eastAsia="Times New Roman" w:hAnsi="Times New Roman"/>
          <w:highlight w:val="yellow"/>
          <w:lang w:eastAsia="pl-PL"/>
        </w:rPr>
        <w:t>tj</w:t>
      </w:r>
      <w:proofErr w:type="spellEnd"/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</w:t>
      </w:r>
      <w:r w:rsidR="00A27684" w:rsidRPr="00A27684">
        <w:rPr>
          <w:rFonts w:ascii="Times New Roman" w:eastAsia="Times New Roman" w:hAnsi="Times New Roman"/>
          <w:highlight w:val="yellow"/>
          <w:lang w:eastAsia="pl-PL"/>
        </w:rPr>
        <w:t>312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>: …… PLN</w:t>
      </w:r>
    </w:p>
    <w:p w14:paraId="51C17AB7" w14:textId="03F1DF49" w:rsidR="002305BD" w:rsidRPr="00A27684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highlight w:val="yellow"/>
          <w:lang w:eastAsia="pl-PL"/>
        </w:rPr>
      </w:pP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Cena brutto za jeden </w:t>
      </w:r>
      <w:r w:rsidR="00B947FE" w:rsidRPr="00A27684">
        <w:rPr>
          <w:rFonts w:ascii="Times New Roman" w:eastAsia="Times New Roman" w:hAnsi="Times New Roman"/>
          <w:highlight w:val="yellow"/>
          <w:lang w:eastAsia="pl-PL"/>
        </w:rPr>
        <w:t xml:space="preserve">posiłek 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w wyjazdach zagranicznych </w:t>
      </w: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dla jednej osoby</w:t>
      </w:r>
      <w:r w:rsidRPr="00A27684">
        <w:rPr>
          <w:rFonts w:ascii="Times New Roman" w:eastAsia="Times New Roman" w:hAnsi="Times New Roman"/>
          <w:highlight w:val="yellow"/>
          <w:lang w:eastAsia="pl-PL"/>
        </w:rPr>
        <w:t xml:space="preserve"> ……….. PLN</w:t>
      </w:r>
    </w:p>
    <w:p w14:paraId="0769B944" w14:textId="4E41EA2C" w:rsidR="003A40D1" w:rsidRPr="003A40D1" w:rsidRDefault="003A40D1" w:rsidP="003A40D1">
      <w:pPr>
        <w:widowControl w:val="0"/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 w:rsidRPr="00A27684">
        <w:rPr>
          <w:rFonts w:ascii="Times New Roman" w:eastAsia="Times New Roman" w:hAnsi="Times New Roman"/>
          <w:b/>
          <w:highlight w:val="yellow"/>
          <w:lang w:eastAsia="pl-PL"/>
        </w:rPr>
        <w:t>Powyższe ceny brutto zawierają właściwą stawkę podatku VAT.</w:t>
      </w:r>
      <w:bookmarkEnd w:id="8"/>
    </w:p>
    <w:p w14:paraId="285D064E" w14:textId="1BF6D0EB" w:rsidR="00761A36" w:rsidRDefault="009E1219" w:rsidP="00B23386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="00B23386">
        <w:rPr>
          <w:rFonts w:ascii="Times New Roman" w:hAnsi="Times New Roman"/>
        </w:rPr>
        <w:t xml:space="preserve">. </w:t>
      </w:r>
      <w:r w:rsidR="005A4B3D" w:rsidRPr="00FC704A">
        <w:rPr>
          <w:rFonts w:ascii="Times New Roman" w:hAnsi="Times New Roman"/>
        </w:rPr>
        <w:t>Wynagrodzenie obejmuje wszystkie koszty jakie poniesie Wykonawca z tytułu należytej oraz zgodnej z obowiązującymi przepisami realizacji przedmiotu niniejszej umowy</w:t>
      </w:r>
      <w:r w:rsidR="003A40D1">
        <w:rPr>
          <w:rFonts w:ascii="Times New Roman" w:hAnsi="Times New Roman"/>
        </w:rPr>
        <w:t>.</w:t>
      </w:r>
    </w:p>
    <w:p w14:paraId="66B99811" w14:textId="77777777" w:rsidR="00DE35A8" w:rsidRPr="00FC704A" w:rsidRDefault="00DE35A8" w:rsidP="00B23386">
      <w:pPr>
        <w:spacing w:after="0" w:line="240" w:lineRule="auto"/>
        <w:jc w:val="both"/>
        <w:rPr>
          <w:rFonts w:ascii="Times New Roman" w:hAnsi="Times New Roman"/>
        </w:rPr>
      </w:pPr>
    </w:p>
    <w:p w14:paraId="18C877CD" w14:textId="77777777" w:rsidR="001B4AC9" w:rsidRPr="00FC704A" w:rsidRDefault="001B4AC9" w:rsidP="001B4AC9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4</w:t>
      </w:r>
    </w:p>
    <w:p w14:paraId="7B170D28" w14:textId="41504C4E" w:rsidR="005A4B3D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 w:rsidRPr="00DE35A8">
        <w:rPr>
          <w:rFonts w:ascii="Times New Roman" w:hAnsi="Times New Roman"/>
          <w:bCs/>
        </w:rPr>
        <w:t xml:space="preserve">1. </w:t>
      </w:r>
      <w:r>
        <w:rPr>
          <w:rFonts w:ascii="Times New Roman" w:hAnsi="Times New Roman"/>
          <w:bCs/>
        </w:rPr>
        <w:t xml:space="preserve">Zleceniobiorca zobowiązuje się zrealizować przedmiot umowy przy udziale koordynatora wizyt studyjnych </w:t>
      </w:r>
      <w:proofErr w:type="spellStart"/>
      <w:r>
        <w:rPr>
          <w:rFonts w:ascii="Times New Roman" w:hAnsi="Times New Roman"/>
          <w:bCs/>
        </w:rPr>
        <w:t>tj</w:t>
      </w:r>
      <w:proofErr w:type="spellEnd"/>
      <w:r>
        <w:rPr>
          <w:rFonts w:ascii="Times New Roman" w:hAnsi="Times New Roman"/>
          <w:bCs/>
        </w:rPr>
        <w:t xml:space="preserve">: </w:t>
      </w:r>
      <w:bookmarkStart w:id="17" w:name="_Hlk184208240"/>
      <w:r>
        <w:rPr>
          <w:rFonts w:ascii="Times New Roman" w:hAnsi="Times New Roman"/>
          <w:bCs/>
        </w:rPr>
        <w:t>………………… tel. …………………… e-mail ……………….</w:t>
      </w:r>
      <w:bookmarkEnd w:id="17"/>
    </w:p>
    <w:p w14:paraId="2E1B56CD" w14:textId="5CFFECE0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2. Osobami wyznaczonymi do współpracy przy wykonywaniu umowy ze strony Zleceniodawcy są:</w:t>
      </w:r>
    </w:p>
    <w:p w14:paraId="612F2B69" w14:textId="6AA8CE23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a) </w:t>
      </w:r>
      <w:r w:rsidRPr="00DE35A8">
        <w:rPr>
          <w:rFonts w:ascii="Times New Roman" w:hAnsi="Times New Roman"/>
          <w:bCs/>
        </w:rPr>
        <w:t>………………… tel. …………………… e-mail ……………….</w:t>
      </w:r>
    </w:p>
    <w:p w14:paraId="68F8FA04" w14:textId="2957EA4A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b) ………………… tel. …………………… e-mail ……………….</w:t>
      </w:r>
    </w:p>
    <w:p w14:paraId="2CC3F2CC" w14:textId="7894B5C5" w:rsidR="00DE35A8" w:rsidRDefault="00DE35A8" w:rsidP="00FC704A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</w:t>
      </w:r>
      <w:r w:rsidRPr="00DE35A8">
        <w:rPr>
          <w:rFonts w:ascii="Times New Roman" w:hAnsi="Times New Roman"/>
          <w:bCs/>
        </w:rPr>
        <w:t xml:space="preserve">Każda ze Stron oświadcza, iż reprezentujące ją osoby są umocowane przez Stronę jedynie do dokonywania czynności faktycznych związanych z realizacją przedmiotu umowy. Osoby </w:t>
      </w:r>
      <w:bookmarkStart w:id="18" w:name="_Hlk184208424"/>
      <w:r w:rsidRPr="00DE35A8">
        <w:rPr>
          <w:rFonts w:ascii="Times New Roman" w:hAnsi="Times New Roman"/>
          <w:bCs/>
        </w:rPr>
        <w:t>wymienione w ust. 1</w:t>
      </w:r>
      <w:r>
        <w:rPr>
          <w:rFonts w:ascii="Times New Roman" w:hAnsi="Times New Roman"/>
          <w:bCs/>
        </w:rPr>
        <w:t xml:space="preserve"> i 2</w:t>
      </w:r>
      <w:r w:rsidRPr="00DE35A8">
        <w:rPr>
          <w:rFonts w:ascii="Times New Roman" w:hAnsi="Times New Roman"/>
          <w:bCs/>
        </w:rPr>
        <w:t xml:space="preserve"> </w:t>
      </w:r>
      <w:bookmarkEnd w:id="18"/>
      <w:r w:rsidRPr="00DE35A8">
        <w:rPr>
          <w:rFonts w:ascii="Times New Roman" w:hAnsi="Times New Roman"/>
          <w:bCs/>
        </w:rPr>
        <w:t>nie są upoważnione do dokonywania czynności prawnych w tym w szczególności takich, które mogłyby powodować zmiany w umowie.</w:t>
      </w:r>
    </w:p>
    <w:p w14:paraId="19FD8E83" w14:textId="75E91A6F" w:rsidR="006E5198" w:rsidRP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4.</w:t>
      </w:r>
      <w:r w:rsidRPr="006E5198">
        <w:rPr>
          <w:rFonts w:ascii="Times New Roman" w:hAnsi="Times New Roman"/>
          <w:bCs/>
        </w:rPr>
        <w:tab/>
        <w:t xml:space="preserve">Stronom przysługuje możliwość zmiany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2</w:t>
      </w:r>
      <w:r w:rsidRPr="006E5198">
        <w:rPr>
          <w:rFonts w:ascii="Times New Roman" w:hAnsi="Times New Roman"/>
          <w:bCs/>
        </w:rPr>
        <w:t>.</w:t>
      </w:r>
    </w:p>
    <w:p w14:paraId="02918B58" w14:textId="6A57A3E0" w:rsidR="006E519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 w:rsidRPr="006E5198">
        <w:rPr>
          <w:rFonts w:ascii="Times New Roman" w:hAnsi="Times New Roman"/>
          <w:bCs/>
        </w:rPr>
        <w:t>5.</w:t>
      </w:r>
      <w:r w:rsidRPr="006E5198">
        <w:rPr>
          <w:rFonts w:ascii="Times New Roman" w:hAnsi="Times New Roman"/>
          <w:bCs/>
        </w:rPr>
        <w:tab/>
        <w:t xml:space="preserve">Zmiany osób, o których mowa w ust. 2 - 4, dokonuje się poprzez pisemne powiadomienie drugiej Strony, wraz z podaniem imienia i nazwiska, służbowego numeru telefonu oraz adresu służbowej poczty elektronicznej osoby zmieniającej jedną z osób, o których mowa w ust. </w:t>
      </w:r>
      <w:r>
        <w:rPr>
          <w:rFonts w:ascii="Times New Roman" w:hAnsi="Times New Roman"/>
          <w:bCs/>
        </w:rPr>
        <w:t>1</w:t>
      </w:r>
      <w:r w:rsidRPr="006E519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i 2</w:t>
      </w:r>
      <w:r w:rsidRPr="006E5198">
        <w:rPr>
          <w:rFonts w:ascii="Times New Roman" w:hAnsi="Times New Roman"/>
          <w:bCs/>
        </w:rPr>
        <w:t>.</w:t>
      </w:r>
    </w:p>
    <w:p w14:paraId="34047E35" w14:textId="2D787E49" w:rsidR="006E5198" w:rsidRPr="00DE35A8" w:rsidRDefault="006E5198" w:rsidP="006E5198">
      <w:p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</w:t>
      </w:r>
      <w:r w:rsidRPr="006E5198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</w:rPr>
        <w:t xml:space="preserve"> </w:t>
      </w:r>
      <w:r w:rsidRPr="006E5198">
        <w:rPr>
          <w:rFonts w:ascii="Times New Roman" w:hAnsi="Times New Roman"/>
          <w:bCs/>
        </w:rPr>
        <w:tab/>
        <w:t>Każda ze Stron jest zobowiązana zawiadomić drugą Stronę o zmianie wszelkich danych, które uniemożliwią należytą współpracę pomiędzy Stronami. W szczególności dotyczy to zmiany adresu do doręczeń, numerów telefonów, adresów poczty elektronicznej oraz rachunków bankowych. Zmiana danych kontaktowych nie wymaga zawarcia aneksu do Umowy, a jedynie pisemnego powiadomienia drugiej Strony o ich dokonaniu. Zmiana powyższych danych, w braku niezwłocznego powiadomienia o zmianie, nie może wywołać negatywnych skutków dla drugiej Strony, w szczególności korespondencja wysłana na dotychczasowy adres będzie uważana za skutecznie doręczoną.</w:t>
      </w:r>
    </w:p>
    <w:p w14:paraId="32C4F581" w14:textId="77777777" w:rsidR="001B4AC9" w:rsidRPr="00FC704A" w:rsidRDefault="001B4AC9" w:rsidP="00FC704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387A498" w14:textId="3D347F4C" w:rsidR="005A4B3D" w:rsidRPr="00815989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815989">
        <w:rPr>
          <w:rFonts w:ascii="Times New Roman" w:hAnsi="Times New Roman"/>
          <w:b/>
          <w:bCs/>
        </w:rPr>
        <w:t xml:space="preserve">§ </w:t>
      </w:r>
      <w:r w:rsidR="006E5198" w:rsidRPr="00815989">
        <w:rPr>
          <w:rFonts w:ascii="Times New Roman" w:hAnsi="Times New Roman"/>
          <w:b/>
          <w:bCs/>
        </w:rPr>
        <w:t>5</w:t>
      </w:r>
    </w:p>
    <w:p w14:paraId="2D2E21C0" w14:textId="77777777" w:rsidR="00815989" w:rsidRPr="00815989" w:rsidRDefault="005A4B3D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1.</w:t>
      </w:r>
      <w:r w:rsidR="003A40D1" w:rsidRPr="00815989">
        <w:rPr>
          <w:rFonts w:ascii="Times New Roman" w:hAnsi="Times New Roman"/>
        </w:rPr>
        <w:t xml:space="preserve"> </w:t>
      </w:r>
      <w:r w:rsidRPr="00815989">
        <w:rPr>
          <w:rFonts w:ascii="Times New Roman" w:hAnsi="Times New Roman"/>
        </w:rPr>
        <w:t xml:space="preserve">Należność,  o której mowa w § 3 będzie uregulowana </w:t>
      </w:r>
      <w:r w:rsidR="002305BD" w:rsidRPr="00815989">
        <w:rPr>
          <w:rFonts w:ascii="Times New Roman" w:hAnsi="Times New Roman"/>
        </w:rPr>
        <w:t xml:space="preserve"> miesięcznie, </w:t>
      </w:r>
      <w:r w:rsidR="003A40D1" w:rsidRPr="00815989">
        <w:rPr>
          <w:rFonts w:ascii="Times New Roman" w:hAnsi="Times New Roman"/>
        </w:rPr>
        <w:t>po wykonaniu usługi wyjazdu</w:t>
      </w:r>
      <w:r w:rsidR="002305BD" w:rsidRPr="00815989">
        <w:rPr>
          <w:rFonts w:ascii="Times New Roman" w:hAnsi="Times New Roman"/>
        </w:rPr>
        <w:t>,</w:t>
      </w:r>
      <w:r w:rsidR="003A40D1" w:rsidRPr="00815989">
        <w:rPr>
          <w:rFonts w:ascii="Times New Roman" w:hAnsi="Times New Roman"/>
        </w:rPr>
        <w:t xml:space="preserve"> wg ilości przejechanych kilometrów, zrealizowanych noclegów oraz posiłków, zgodnie z cenami określonymi na </w:t>
      </w:r>
      <w:r w:rsidR="003A40D1" w:rsidRPr="00815989">
        <w:rPr>
          <w:rFonts w:ascii="Times New Roman" w:hAnsi="Times New Roman"/>
        </w:rPr>
        <w:lastRenderedPageBreak/>
        <w:t xml:space="preserve">formularzu oferty, na podstawie protokołu, </w:t>
      </w:r>
      <w:r w:rsidR="00815989" w:rsidRPr="00815989">
        <w:rPr>
          <w:rFonts w:ascii="Times New Roman" w:hAnsi="Times New Roman"/>
        </w:rPr>
        <w:t>w terminie 21 dni od dnia otrzymania prawidłowo wystawionej faktury przez Sprzedawcę, po dokonaniu odbioru przedmiotu umowy, potwierdzonego protokołem zdawczo odbiorczym.</w:t>
      </w:r>
    </w:p>
    <w:p w14:paraId="5DD19B2A" w14:textId="77777777" w:rsidR="00815989" w:rsidRPr="00815989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2. Zapłata wynagrodzenia nastąpi przelewem na rachunek Sprzedawcy figurujący, na dzień zlecenia przelewu, w wykazie podmiotów, o którym mowa w art. 96b ust. 1 ustawy o podatku od towarów i usług. W przypadku braku, na dzień zapłaty, numeru rachunku w powyższym wykazie, nie mają zastosowania zapisy dotyczące naliczania odsetek ustawowych za nieterminową zapłatę, o których mowa w ust. 3.</w:t>
      </w:r>
    </w:p>
    <w:p w14:paraId="4D3A80FC" w14:textId="77777777" w:rsidR="00815989" w:rsidRPr="00815989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3. 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58731E82" w14:textId="77777777" w:rsidR="00815989" w:rsidRPr="00815989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4. Sprzedawca nie może dokonywać cesji wierzytelności wynikających z niniejszej umowy.</w:t>
      </w:r>
    </w:p>
    <w:p w14:paraId="53664EB2" w14:textId="77777777" w:rsidR="00815989" w:rsidRPr="00815989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5. Zamawiający zobowiązuje Sprzedawcę do wystawiania faktur w postaci faktur ustrukturyzowanych za pośrednictwem Krajowego Systemu e Faktur (</w:t>
      </w:r>
      <w:proofErr w:type="spellStart"/>
      <w:r w:rsidRPr="00815989">
        <w:rPr>
          <w:rFonts w:ascii="Times New Roman" w:hAnsi="Times New Roman"/>
        </w:rPr>
        <w:t>KSeF</w:t>
      </w:r>
      <w:proofErr w:type="spellEnd"/>
      <w:r w:rsidRPr="00815989">
        <w:rPr>
          <w:rFonts w:ascii="Times New Roman" w:hAnsi="Times New Roman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815989">
        <w:rPr>
          <w:rFonts w:ascii="Times New Roman" w:hAnsi="Times New Roman"/>
        </w:rPr>
        <w:t>KSeF</w:t>
      </w:r>
      <w:proofErr w:type="spellEnd"/>
      <w:r w:rsidRPr="00815989">
        <w:rPr>
          <w:rFonts w:ascii="Times New Roman" w:hAnsi="Times New Roman"/>
        </w:rPr>
        <w:t xml:space="preserve">), Sprzedawca wystawi fakturę w </w:t>
      </w:r>
      <w:proofErr w:type="spellStart"/>
      <w:r w:rsidRPr="00815989">
        <w:rPr>
          <w:rFonts w:ascii="Times New Roman" w:hAnsi="Times New Roman"/>
        </w:rPr>
        <w:t>KSeF</w:t>
      </w:r>
      <w:proofErr w:type="spellEnd"/>
      <w:r w:rsidRPr="00815989">
        <w:rPr>
          <w:rFonts w:ascii="Times New Roman" w:hAnsi="Times New Roman"/>
        </w:rPr>
        <w:t>, a w polu „Podmiot3” poda identyfikator wewnętrzny (</w:t>
      </w:r>
      <w:proofErr w:type="spellStart"/>
      <w:r w:rsidRPr="00815989">
        <w:rPr>
          <w:rFonts w:ascii="Times New Roman" w:hAnsi="Times New Roman"/>
        </w:rPr>
        <w:t>IDWew</w:t>
      </w:r>
      <w:proofErr w:type="spellEnd"/>
      <w:r w:rsidRPr="00815989">
        <w:rPr>
          <w:rFonts w:ascii="Times New Roman" w:hAnsi="Times New Roman"/>
        </w:rPr>
        <w:t xml:space="preserve">) jednostki Zamawiającego: 6750001923 ….. </w:t>
      </w:r>
    </w:p>
    <w:p w14:paraId="16E5EAF8" w14:textId="77777777" w:rsidR="00815989" w:rsidRPr="00815989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6. Za moment doręczenia faktury ustrukturyzowanej wystawionej za pośrednictwem Krajowego Systemu e Faktur uważa się dzień przydzielenia jej w tym systemie numeru identyfikującego (</w:t>
      </w:r>
      <w:proofErr w:type="spellStart"/>
      <w:r w:rsidRPr="00815989">
        <w:rPr>
          <w:rFonts w:ascii="Times New Roman" w:hAnsi="Times New Roman"/>
        </w:rPr>
        <w:t>KSeF</w:t>
      </w:r>
      <w:proofErr w:type="spellEnd"/>
      <w:r w:rsidRPr="00815989">
        <w:rPr>
          <w:rFonts w:ascii="Times New Roman" w:hAnsi="Times New Roman"/>
        </w:rPr>
        <w:t xml:space="preserve"> ID).</w:t>
      </w:r>
    </w:p>
    <w:p w14:paraId="7F0FEE0B" w14:textId="306EC00F" w:rsidR="00FC704A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815989">
        <w:rPr>
          <w:rFonts w:ascii="Times New Roman" w:hAnsi="Times New Roman"/>
        </w:rPr>
        <w:t>7. Faktura powinna zawierać numer wewnętrzny zamówienia lub umowy nadany przez Zamawiającego.</w:t>
      </w:r>
    </w:p>
    <w:p w14:paraId="23CAC941" w14:textId="77777777" w:rsidR="00815989" w:rsidRDefault="00815989" w:rsidP="00815989">
      <w:pPr>
        <w:suppressAutoHyphens/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4157F04C" w14:textId="77777777" w:rsidR="002F6E07" w:rsidRPr="002F6E07" w:rsidRDefault="002F6E07" w:rsidP="002F6E0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2F6E07">
        <w:rPr>
          <w:rFonts w:ascii="Times New Roman" w:eastAsia="Times New Roman" w:hAnsi="Times New Roman"/>
          <w:b/>
          <w:bCs/>
          <w:lang w:eastAsia="pl-PL"/>
        </w:rPr>
        <w:t>§ 6</w:t>
      </w:r>
    </w:p>
    <w:p w14:paraId="65AA71DE" w14:textId="77777777" w:rsidR="002F6E07" w:rsidRPr="002F6E07" w:rsidRDefault="002F6E07" w:rsidP="002F6E07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1. Strony ustanawiają odpowiedzialność za niewykonanie lub nienależyte wykonanie umowy w formie kar umownych .</w:t>
      </w:r>
    </w:p>
    <w:p w14:paraId="56DF3ED1" w14:textId="77777777" w:rsidR="002F6E07" w:rsidRPr="002F6E07" w:rsidRDefault="002F6E07" w:rsidP="002F6E07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2. Zleceniobiorca zapłaci Zleceniodawcy kary umowne:</w:t>
      </w:r>
    </w:p>
    <w:p w14:paraId="4D79CAB7" w14:textId="77777777" w:rsidR="002F6E07" w:rsidRPr="002F6E07" w:rsidRDefault="002F6E07" w:rsidP="002F6E07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 za zwłokę w rozpoczęciu świadczenia usług, w wysokości 10% wynagrodzenia brutto określonego w § 3 ust.1 za każdą godzinę zwłoki;</w:t>
      </w:r>
    </w:p>
    <w:p w14:paraId="5D883E42" w14:textId="77777777" w:rsidR="009A67CA" w:rsidRDefault="002F6E07" w:rsidP="009A67CA">
      <w:pPr>
        <w:numPr>
          <w:ilvl w:val="0"/>
          <w:numId w:val="3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z tytułu odstąpienia od umowy w całości przez którąkolwiek ze stron z winy Zleceniobiorcy, w wysokości 10% całkowitego wynagrodzenia brutto określonego w  § 3 ust. 1;</w:t>
      </w:r>
    </w:p>
    <w:p w14:paraId="66DFD233" w14:textId="40CA44BC" w:rsidR="009A67CA" w:rsidRPr="009A67CA" w:rsidRDefault="009A67CA" w:rsidP="009A67CA">
      <w:pPr>
        <w:numPr>
          <w:ilvl w:val="0"/>
          <w:numId w:val="35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A67CA">
        <w:rPr>
          <w:rFonts w:ascii="Times New Roman" w:hAnsi="Times New Roman"/>
        </w:rPr>
        <w:t xml:space="preserve">z tytułu wypowiedzenia umowy z winy Zleceniobiorcy, w wysokości 10 % od kwoty stanowiącej różnicę pomiędzy całkowitym wynagrodzeniem brutto za przedmiot umowy określonym w § </w:t>
      </w:r>
      <w:r>
        <w:rPr>
          <w:rFonts w:ascii="Times New Roman" w:hAnsi="Times New Roman"/>
        </w:rPr>
        <w:t>3</w:t>
      </w:r>
      <w:r w:rsidRPr="009A67CA">
        <w:rPr>
          <w:rFonts w:ascii="Times New Roman" w:hAnsi="Times New Roman"/>
        </w:rPr>
        <w:t xml:space="preserve"> ust.</w:t>
      </w:r>
      <w:r>
        <w:rPr>
          <w:rFonts w:ascii="Times New Roman" w:hAnsi="Times New Roman"/>
        </w:rPr>
        <w:t xml:space="preserve"> 1</w:t>
      </w:r>
      <w:r w:rsidRPr="009A67CA">
        <w:rPr>
          <w:rFonts w:ascii="Times New Roman" w:hAnsi="Times New Roman"/>
        </w:rPr>
        <w:t>, a sumą wynagrodzeń brutto za usługi zrealizowane do dnia wypowiedzenia umowy.</w:t>
      </w:r>
    </w:p>
    <w:p w14:paraId="6972915A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3. Zleceniodawca zapłaci Zleceniobiorcy karę umowną z tytułu odstąpienia od umowy w całości przez którąkolwiek ze stron z winy Zleceniodawcy, w wysokości 10% całkowitego wynagrodzenia brutto określonego w § 3 ust. 1;</w:t>
      </w:r>
    </w:p>
    <w:p w14:paraId="6B3F27F2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4. Zleceniobiorca zapłaci Zleceniodawcy karę umowną w wysokości 0,5% wynagrodzenia brutto, określonego w  § 3 ust. 1 umowy, jeżeli przedmiot umowy zostanie wykonany nienależycie (za każdy przypadek naruszenia odrębnie). Za nienależyte wykonanie umowy rozumie się niezgodne z opisem przedmiotu umowy wykonanie zamówienia, a w szczególności:</w:t>
      </w:r>
    </w:p>
    <w:p w14:paraId="70EC7196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a) niewystarczającą liczbę porcji posiłków;</w:t>
      </w:r>
    </w:p>
    <w:p w14:paraId="39CE7F4E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b) za zwłokę w realizacji danej usługi składającej się na przedmiot umowy, w stosunku do uzgodnionego harmonogramu przebiegu wizyty;</w:t>
      </w:r>
    </w:p>
    <w:p w14:paraId="41F697E5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c) niezapewnienie zakwaterowania w hotelach o standardzie minimum trzygwiazdkowym, posiadającym zaplecze noclegowo-restauracyjne.</w:t>
      </w:r>
    </w:p>
    <w:p w14:paraId="2C2E0DC0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 xml:space="preserve">5. Jeżeli kary umowne nie pokryją poniesionej szkody, Strony niniejszej umowy zastrzegają sobie prawo dochodzenia odszkodowania uzupełniającego do wysokości wartości umowy. </w:t>
      </w:r>
    </w:p>
    <w:p w14:paraId="7DD24541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6. Zamawiający zastrzega sobie prawo potrącenia ewentualnych kar umownych z należnej do zapłaty faktury.</w:t>
      </w:r>
    </w:p>
    <w:p w14:paraId="06B7CBE6" w14:textId="77777777" w:rsidR="002F6E07" w:rsidRPr="002F6E07" w:rsidRDefault="002F6E07" w:rsidP="002F6E07">
      <w:p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2F6E07">
        <w:rPr>
          <w:rFonts w:ascii="Times New Roman" w:eastAsia="Times New Roman" w:hAnsi="Times New Roman"/>
          <w:lang w:eastAsia="pl-PL"/>
        </w:rPr>
        <w:t>7. Łączna maksymalna wysokość kar umownych, których mogą dochodzić Strony nie może przekroczyć 20% całkowitego wynagrodzenia brutto o którym mowa w § 3 ust. 1 umowy.</w:t>
      </w:r>
    </w:p>
    <w:p w14:paraId="14390809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E986BAD" w14:textId="42576514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7</w:t>
      </w:r>
    </w:p>
    <w:p w14:paraId="3867B918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Zleceniodawca może rozwiązać umowę za wypowiedzeniem w trybie natychmiastowym    (bez zachowania okresu wypowiedzenia)  z następujących przyczyn:</w:t>
      </w:r>
    </w:p>
    <w:p w14:paraId="7E34A143" w14:textId="0E2377EE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lastRenderedPageBreak/>
        <w:t>w przypadku podjęcia likwidacji firmy przez Zleceniobiorcę lub co najmniej jednego ze Zleceniobiorców w przypadku Zleceniobiorców wspólnie realizujących zamówienie (konsorcjum, spółka cywilna),</w:t>
      </w:r>
    </w:p>
    <w:p w14:paraId="441B757C" w14:textId="1580ED7C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6C76F07C" w14:textId="01BC9CB0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29F4A81B" w14:textId="3BD3BA65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naruszenia przez Zleceniobiorcę któregokolwiek z warunków niniejszej umowy, a w szczególności w sytuacji dostarczania produktów lub potraw o jakości niespełniającej wymagań określonych niniejszą umową,</w:t>
      </w:r>
    </w:p>
    <w:p w14:paraId="29E1CC62" w14:textId="44A27FD9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/>
        </w:rPr>
      </w:pPr>
      <w:r w:rsidRPr="00FC704A">
        <w:rPr>
          <w:rFonts w:ascii="Times New Roman" w:hAnsi="Times New Roman"/>
        </w:rPr>
        <w:t>w przypadku przewozu towarów niezgodnie z obowiązującymi przepisami.</w:t>
      </w:r>
    </w:p>
    <w:p w14:paraId="566A8465" w14:textId="77777777" w:rsidR="00FC704A" w:rsidRPr="00FC704A" w:rsidRDefault="00FC704A" w:rsidP="00FC704A">
      <w:pPr>
        <w:spacing w:after="0" w:line="240" w:lineRule="auto"/>
        <w:ind w:left="709" w:hanging="283"/>
        <w:rPr>
          <w:rFonts w:ascii="Times New Roman" w:hAnsi="Times New Roman"/>
        </w:rPr>
      </w:pPr>
    </w:p>
    <w:p w14:paraId="4F660AC1" w14:textId="42771120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8</w:t>
      </w:r>
    </w:p>
    <w:p w14:paraId="18B775D1" w14:textId="77F79B0D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Zleceniodawca stworzy niezbędne warunki organizacyjne umożliwiające dostęp pracownikom</w:t>
      </w:r>
      <w:r w:rsidR="00B23386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 xml:space="preserve">Zleceniobiorcy do pomieszczeń – w zakresie niezbędnym do wykonania niniejszej umowy.  </w:t>
      </w:r>
    </w:p>
    <w:p w14:paraId="650829E1" w14:textId="77777777" w:rsidR="00982A25" w:rsidRDefault="00982A25" w:rsidP="00815989">
      <w:pPr>
        <w:spacing w:after="0" w:line="240" w:lineRule="auto"/>
        <w:rPr>
          <w:rFonts w:ascii="Times New Roman" w:hAnsi="Times New Roman"/>
          <w:b/>
        </w:rPr>
      </w:pPr>
    </w:p>
    <w:p w14:paraId="2982D53A" w14:textId="5F15DE90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9E21E0">
        <w:rPr>
          <w:rFonts w:ascii="Times New Roman" w:hAnsi="Times New Roman"/>
          <w:b/>
        </w:rPr>
        <w:t>9</w:t>
      </w:r>
    </w:p>
    <w:p w14:paraId="1B3AD8E1" w14:textId="16155EEC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1. Wszelkie zmiany umowy wymagają zgody obu Stron i zachowania formy pisemnej pod rygorem</w:t>
      </w:r>
      <w:r w:rsidR="00911D57">
        <w:rPr>
          <w:rFonts w:ascii="Times New Roman" w:hAnsi="Times New Roman"/>
          <w:color w:val="000000"/>
          <w:kern w:val="2"/>
        </w:rPr>
        <w:t xml:space="preserve"> </w:t>
      </w:r>
      <w:r w:rsidRPr="00FC704A">
        <w:rPr>
          <w:rFonts w:ascii="Times New Roman" w:hAnsi="Times New Roman"/>
          <w:color w:val="000000"/>
          <w:kern w:val="2"/>
        </w:rPr>
        <w:t>nieważności.</w:t>
      </w:r>
    </w:p>
    <w:p w14:paraId="3B9EFC2A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5D3CBB96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14:paraId="7DF54BA5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a/ </w:t>
      </w:r>
      <w:r w:rsidRPr="00FC704A">
        <w:rPr>
          <w:rFonts w:ascii="Times New Roman" w:hAnsi="Times New Roman"/>
          <w:kern w:val="2"/>
        </w:rPr>
        <w:t>zmiany stawki podatku VAT, w odniesieniu do tej części wynagrodzenia, której zmiana dotyczy;</w:t>
      </w:r>
    </w:p>
    <w:p w14:paraId="4663F732" w14:textId="5841718F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b/ terminu realizacji przedmiotu zamówienia, gdy jest ona spowodowana:</w:t>
      </w:r>
    </w:p>
    <w:p w14:paraId="040F158E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epidemią stwierdzona przez uprawnione do tego organy lokalne lub państwowe, klęską żywiołową, strajkiem lub stanem wyjątkowym, </w:t>
      </w:r>
    </w:p>
    <w:p w14:paraId="51BA9AA3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okoliczności leżących po stronie Zleceniodawcy lub przeszkodami dającymi się przypisać Zleceniodawcy, </w:t>
      </w:r>
    </w:p>
    <w:p w14:paraId="7ECB45F0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wprowadzania zmian w obowiązujących przepisach prawnych mających wpływ na realizację przedmiotu zamówienia; </w:t>
      </w:r>
    </w:p>
    <w:p w14:paraId="57470983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c/ powierzenie określonego zakresu podwykonawcy lub zmiany zakresu części prac powierzonych podwykonawcy w przypadku gdy wprowadzenie nowego podwykonawcy zapewni lepszą realizację danej części zamówienia,</w:t>
      </w:r>
    </w:p>
    <w:p w14:paraId="5B44D435" w14:textId="18DA420D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e/ zmiany albo rezygnacji z podwykonawcy jeżeli dotyczy podmiotu, na którego zasoby Zleceniobiorca powoływał się, w celu wykazania spełniania warunków udziału w postępowaniu. Zleceniobiorca jest obowiązany wykazać Zleceniodawcy, iż proponowany inny podwykonawca lub Zleceniobiorca samodzielnie spełnia je w stopniu nie mniejszym niż wymagany w trakcie postępowania o udzielenie zamówienia,</w:t>
      </w:r>
    </w:p>
    <w:p w14:paraId="045632F8" w14:textId="070393B2" w:rsidR="002305BD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</w:t>
      </w:r>
    </w:p>
    <w:p w14:paraId="2F45D8E6" w14:textId="77777777" w:rsidR="00133B92" w:rsidRDefault="00133B92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</w:p>
    <w:p w14:paraId="309B4834" w14:textId="77777777" w:rsidR="00133B92" w:rsidRPr="009E21E0" w:rsidRDefault="00133B92" w:rsidP="00133B92">
      <w:pPr>
        <w:widowControl w:val="0"/>
        <w:spacing w:after="0" w:line="240" w:lineRule="auto"/>
        <w:jc w:val="center"/>
        <w:textAlignment w:val="baseline"/>
        <w:rPr>
          <w:rFonts w:ascii="Times New Roman" w:eastAsia="SimSun;宋体" w:hAnsi="Times New Roman"/>
          <w:b/>
          <w:bCs/>
          <w:color w:val="000000"/>
          <w:kern w:val="2"/>
          <w:lang w:eastAsia="pl-PL"/>
        </w:rPr>
      </w:pPr>
      <w:r w:rsidRPr="009E21E0">
        <w:rPr>
          <w:rFonts w:ascii="Times New Roman" w:eastAsia="SimSun;宋体" w:hAnsi="Times New Roman"/>
          <w:b/>
          <w:bCs/>
          <w:color w:val="000000"/>
          <w:kern w:val="2"/>
        </w:rPr>
        <w:t>§ 1</w:t>
      </w:r>
      <w:r>
        <w:rPr>
          <w:rFonts w:ascii="Times New Roman" w:eastAsia="SimSun;宋体" w:hAnsi="Times New Roman"/>
          <w:b/>
          <w:bCs/>
          <w:color w:val="000000"/>
          <w:kern w:val="2"/>
        </w:rPr>
        <w:t>0</w:t>
      </w:r>
    </w:p>
    <w:p w14:paraId="3ABF8756" w14:textId="3384CACA" w:rsidR="00133B92" w:rsidRPr="00133B92" w:rsidRDefault="00133B92" w:rsidP="00133B9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133B92">
        <w:rPr>
          <w:rFonts w:ascii="Times New Roman" w:hAnsi="Times New Roman"/>
          <w:color w:val="000000"/>
          <w:kern w:val="2"/>
        </w:rPr>
        <w:t>1</w:t>
      </w:r>
      <w:r>
        <w:rPr>
          <w:rFonts w:ascii="Times New Roman" w:hAnsi="Times New Roman"/>
          <w:color w:val="000000"/>
          <w:kern w:val="2"/>
        </w:rPr>
        <w:t xml:space="preserve">. </w:t>
      </w:r>
      <w:r w:rsidRPr="00133B92">
        <w:rPr>
          <w:rFonts w:ascii="Times New Roman" w:hAnsi="Times New Roman"/>
          <w:color w:val="000000"/>
          <w:kern w:val="2"/>
        </w:rPr>
        <w:t xml:space="preserve">Strony przewidują możliwość zmiany poziomu maksymalnego wynagrodzenia, o którym mowa w § </w:t>
      </w:r>
      <w:r>
        <w:rPr>
          <w:rFonts w:ascii="Times New Roman" w:hAnsi="Times New Roman"/>
          <w:color w:val="000000"/>
          <w:kern w:val="2"/>
        </w:rPr>
        <w:t>3</w:t>
      </w:r>
      <w:r w:rsidRPr="00133B92">
        <w:rPr>
          <w:rFonts w:ascii="Times New Roman" w:hAnsi="Times New Roman"/>
          <w:color w:val="000000"/>
          <w:kern w:val="2"/>
        </w:rPr>
        <w:t xml:space="preserve"> ust. </w:t>
      </w:r>
      <w:r>
        <w:rPr>
          <w:rFonts w:ascii="Times New Roman" w:hAnsi="Times New Roman"/>
          <w:color w:val="000000"/>
          <w:kern w:val="2"/>
        </w:rPr>
        <w:t>1</w:t>
      </w:r>
      <w:r w:rsidRPr="00133B92">
        <w:rPr>
          <w:rFonts w:ascii="Times New Roman" w:hAnsi="Times New Roman"/>
          <w:color w:val="000000"/>
          <w:kern w:val="2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60B7CF1F" w14:textId="135A9F5F" w:rsidR="00133B92" w:rsidRPr="00133B92" w:rsidRDefault="00133B92" w:rsidP="00133B9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133B92">
        <w:rPr>
          <w:rFonts w:ascii="Times New Roman" w:hAnsi="Times New Roman"/>
          <w:color w:val="000000"/>
          <w:kern w:val="2"/>
        </w:rPr>
        <w:t>a)</w:t>
      </w:r>
      <w:r>
        <w:rPr>
          <w:rFonts w:ascii="Times New Roman" w:hAnsi="Times New Roman"/>
          <w:color w:val="000000"/>
          <w:kern w:val="2"/>
        </w:rPr>
        <w:t xml:space="preserve"> </w:t>
      </w:r>
      <w:r w:rsidRPr="00133B92">
        <w:rPr>
          <w:rFonts w:ascii="Times New Roman" w:hAnsi="Times New Roman"/>
          <w:color w:val="000000"/>
          <w:kern w:val="2"/>
        </w:rPr>
        <w:t>przez zmianę wysokości wynagrodzenia rozumie się jego podwyższenie, jak i obniżenie;</w:t>
      </w:r>
    </w:p>
    <w:p w14:paraId="0691D326" w14:textId="2E782027" w:rsidR="00133B92" w:rsidRPr="00133B92" w:rsidRDefault="00133B92" w:rsidP="00133B9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133B92">
        <w:rPr>
          <w:rFonts w:ascii="Times New Roman" w:hAnsi="Times New Roman"/>
          <w:color w:val="000000"/>
          <w:kern w:val="2"/>
        </w:rPr>
        <w:t>b)</w:t>
      </w:r>
      <w:r>
        <w:rPr>
          <w:rFonts w:ascii="Times New Roman" w:hAnsi="Times New Roman"/>
          <w:color w:val="000000"/>
          <w:kern w:val="2"/>
        </w:rPr>
        <w:t xml:space="preserve"> </w:t>
      </w:r>
      <w:r w:rsidRPr="00133B92">
        <w:rPr>
          <w:rFonts w:ascii="Times New Roman" w:hAnsi="Times New Roman"/>
          <w:color w:val="000000"/>
          <w:kern w:val="2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235E0816" w14:textId="40328B0F" w:rsidR="00133B92" w:rsidRPr="00133B92" w:rsidRDefault="00133B92" w:rsidP="00133B9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133B92">
        <w:rPr>
          <w:rFonts w:ascii="Times New Roman" w:hAnsi="Times New Roman"/>
          <w:color w:val="000000"/>
          <w:kern w:val="2"/>
        </w:rPr>
        <w:t>c)</w:t>
      </w:r>
      <w:r>
        <w:rPr>
          <w:rFonts w:ascii="Times New Roman" w:hAnsi="Times New Roman"/>
          <w:color w:val="000000"/>
          <w:kern w:val="2"/>
        </w:rPr>
        <w:t xml:space="preserve"> </w:t>
      </w:r>
      <w:r w:rsidRPr="00133B92">
        <w:rPr>
          <w:rFonts w:ascii="Times New Roman" w:hAnsi="Times New Roman"/>
          <w:color w:val="000000"/>
          <w:kern w:val="2"/>
        </w:rPr>
        <w:t>Waloryzacja wynagrodzenia Wykonawcy w oparciu o wskaźnik podany w lit. b) może nastąpić jednorazowo, nie wcześniej niż po upływie 6 miesięcy od dnia zawarcia niniejszej umowy;</w:t>
      </w:r>
    </w:p>
    <w:p w14:paraId="6968FF11" w14:textId="19506F4D" w:rsidR="00133B92" w:rsidRPr="00133B92" w:rsidRDefault="00133B92" w:rsidP="00133B9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133B92">
        <w:rPr>
          <w:rFonts w:ascii="Times New Roman" w:hAnsi="Times New Roman"/>
          <w:color w:val="000000"/>
          <w:kern w:val="2"/>
        </w:rPr>
        <w:lastRenderedPageBreak/>
        <w:t>d)</w:t>
      </w:r>
      <w:r>
        <w:rPr>
          <w:rFonts w:ascii="Times New Roman" w:hAnsi="Times New Roman"/>
          <w:color w:val="000000"/>
          <w:kern w:val="2"/>
        </w:rPr>
        <w:t xml:space="preserve"> </w:t>
      </w:r>
      <w:r w:rsidRPr="00133B92">
        <w:rPr>
          <w:rFonts w:ascii="Times New Roman" w:hAnsi="Times New Roman"/>
          <w:color w:val="000000"/>
          <w:kern w:val="2"/>
        </w:rPr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7C0E2F86" w14:textId="4A8A7E2E" w:rsidR="00133B92" w:rsidRPr="00133B92" w:rsidRDefault="00133B92" w:rsidP="00133B9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133B92">
        <w:rPr>
          <w:rFonts w:ascii="Times New Roman" w:hAnsi="Times New Roman"/>
          <w:color w:val="000000"/>
          <w:kern w:val="2"/>
        </w:rPr>
        <w:t>2</w:t>
      </w:r>
      <w:r>
        <w:rPr>
          <w:rFonts w:ascii="Times New Roman" w:hAnsi="Times New Roman"/>
          <w:color w:val="000000"/>
          <w:kern w:val="2"/>
        </w:rPr>
        <w:t xml:space="preserve">. </w:t>
      </w:r>
      <w:r w:rsidRPr="00133B92">
        <w:rPr>
          <w:rFonts w:ascii="Times New Roman" w:hAnsi="Times New Roman"/>
          <w:color w:val="000000"/>
          <w:kern w:val="2"/>
        </w:rPr>
        <w:t xml:space="preserve">Zmiana wynagrodzenia, może zostać wprowadzona na wniosek Stron, zgodnie z poniższymi zasadami: </w:t>
      </w:r>
    </w:p>
    <w:p w14:paraId="47422DA7" w14:textId="2511803F" w:rsidR="00133B92" w:rsidRPr="00133B92" w:rsidRDefault="00133B92" w:rsidP="00133B9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133B92">
        <w:rPr>
          <w:rFonts w:ascii="Times New Roman" w:hAnsi="Times New Roman"/>
          <w:color w:val="000000"/>
          <w:kern w:val="2"/>
        </w:rPr>
        <w:t>a)</w:t>
      </w:r>
      <w:r>
        <w:rPr>
          <w:rFonts w:ascii="Times New Roman" w:hAnsi="Times New Roman"/>
          <w:color w:val="000000"/>
          <w:kern w:val="2"/>
        </w:rPr>
        <w:t xml:space="preserve"> </w:t>
      </w:r>
      <w:r w:rsidRPr="00133B92">
        <w:rPr>
          <w:rFonts w:ascii="Times New Roman" w:hAnsi="Times New Roman"/>
          <w:color w:val="000000"/>
          <w:kern w:val="2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50DE30D1" w14:textId="41FA929D" w:rsidR="00133B92" w:rsidRPr="00133B92" w:rsidRDefault="00133B92" w:rsidP="00133B9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133B92">
        <w:rPr>
          <w:rFonts w:ascii="Times New Roman" w:hAnsi="Times New Roman"/>
          <w:color w:val="000000"/>
          <w:kern w:val="2"/>
        </w:rPr>
        <w:t>b)</w:t>
      </w:r>
      <w:r>
        <w:rPr>
          <w:rFonts w:ascii="Times New Roman" w:hAnsi="Times New Roman"/>
          <w:color w:val="000000"/>
          <w:kern w:val="2"/>
        </w:rPr>
        <w:t xml:space="preserve"> </w:t>
      </w:r>
      <w:r w:rsidRPr="00133B92">
        <w:rPr>
          <w:rFonts w:ascii="Times New Roman" w:hAnsi="Times New Roman"/>
          <w:color w:val="000000"/>
          <w:kern w:val="2"/>
        </w:rPr>
        <w:t>waloryzacja wynagrodzenia Wykonawcy będzie dotyczyła tylko niezrealizowanej części zamówienia,</w:t>
      </w:r>
    </w:p>
    <w:p w14:paraId="770390E6" w14:textId="7DD5608B" w:rsidR="00133B92" w:rsidRPr="00133B92" w:rsidRDefault="00133B92" w:rsidP="00133B9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133B92">
        <w:rPr>
          <w:rFonts w:ascii="Times New Roman" w:hAnsi="Times New Roman"/>
          <w:color w:val="000000"/>
          <w:kern w:val="2"/>
        </w:rPr>
        <w:t>c)</w:t>
      </w:r>
      <w:r>
        <w:rPr>
          <w:rFonts w:ascii="Times New Roman" w:hAnsi="Times New Roman"/>
          <w:color w:val="000000"/>
          <w:kern w:val="2"/>
        </w:rPr>
        <w:t xml:space="preserve"> </w:t>
      </w:r>
      <w:r w:rsidRPr="00133B92">
        <w:rPr>
          <w:rFonts w:ascii="Times New Roman" w:hAnsi="Times New Roman"/>
          <w:color w:val="000000"/>
          <w:kern w:val="2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>
        <w:rPr>
          <w:rFonts w:ascii="Times New Roman" w:hAnsi="Times New Roman"/>
          <w:color w:val="000000"/>
          <w:kern w:val="2"/>
        </w:rPr>
        <w:t>3</w:t>
      </w:r>
      <w:r w:rsidRPr="00133B92">
        <w:rPr>
          <w:rFonts w:ascii="Times New Roman" w:hAnsi="Times New Roman"/>
          <w:color w:val="000000"/>
          <w:kern w:val="2"/>
        </w:rPr>
        <w:t xml:space="preserve"> ust. </w:t>
      </w:r>
      <w:r>
        <w:rPr>
          <w:rFonts w:ascii="Times New Roman" w:hAnsi="Times New Roman"/>
          <w:color w:val="000000"/>
          <w:kern w:val="2"/>
        </w:rPr>
        <w:t>1</w:t>
      </w:r>
      <w:r w:rsidRPr="00133B92">
        <w:rPr>
          <w:rFonts w:ascii="Times New Roman" w:hAnsi="Times New Roman"/>
          <w:color w:val="000000"/>
          <w:kern w:val="2"/>
        </w:rPr>
        <w:t xml:space="preserve"> niniejszej  Umowy, </w:t>
      </w:r>
    </w:p>
    <w:p w14:paraId="5EDAB2A0" w14:textId="17452B0C" w:rsidR="00133B92" w:rsidRPr="00133B92" w:rsidRDefault="00133B92" w:rsidP="00133B9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133B92">
        <w:rPr>
          <w:rFonts w:ascii="Times New Roman" w:hAnsi="Times New Roman"/>
          <w:color w:val="000000"/>
          <w:kern w:val="2"/>
        </w:rPr>
        <w:t>d)</w:t>
      </w:r>
      <w:r>
        <w:rPr>
          <w:rFonts w:ascii="Times New Roman" w:hAnsi="Times New Roman"/>
          <w:color w:val="000000"/>
          <w:kern w:val="2"/>
        </w:rPr>
        <w:t xml:space="preserve"> </w:t>
      </w:r>
      <w:r w:rsidRPr="00133B92">
        <w:rPr>
          <w:rFonts w:ascii="Times New Roman" w:hAnsi="Times New Roman"/>
          <w:color w:val="000000"/>
          <w:kern w:val="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B0CD6CD" w14:textId="77777777" w:rsidR="002305BD" w:rsidRPr="002305BD" w:rsidRDefault="002305BD" w:rsidP="0039624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</w:p>
    <w:p w14:paraId="0BA35785" w14:textId="0EC7956C" w:rsidR="009E21E0" w:rsidRPr="009E21E0" w:rsidRDefault="009E21E0" w:rsidP="00133B92">
      <w:pPr>
        <w:widowControl w:val="0"/>
        <w:spacing w:after="0" w:line="240" w:lineRule="auto"/>
        <w:jc w:val="center"/>
        <w:textAlignment w:val="baseline"/>
        <w:rPr>
          <w:rFonts w:ascii="Times New Roman" w:eastAsia="SimSun;宋体" w:hAnsi="Times New Roman"/>
          <w:b/>
          <w:bCs/>
          <w:color w:val="000000"/>
          <w:kern w:val="2"/>
          <w:lang w:eastAsia="pl-PL"/>
        </w:rPr>
      </w:pPr>
      <w:r w:rsidRPr="009E21E0">
        <w:rPr>
          <w:rFonts w:ascii="Times New Roman" w:eastAsia="SimSun;宋体" w:hAnsi="Times New Roman"/>
          <w:b/>
          <w:bCs/>
          <w:color w:val="000000"/>
          <w:kern w:val="2"/>
        </w:rPr>
        <w:t>§ 1</w:t>
      </w:r>
      <w:r w:rsidR="00133B92">
        <w:rPr>
          <w:rFonts w:ascii="Times New Roman" w:eastAsia="SimSun;宋体" w:hAnsi="Times New Roman"/>
          <w:b/>
          <w:bCs/>
          <w:color w:val="000000"/>
          <w:kern w:val="2"/>
        </w:rPr>
        <w:t>1</w:t>
      </w:r>
    </w:p>
    <w:p w14:paraId="1461511A" w14:textId="4542FCCD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1. </w:t>
      </w:r>
      <w:r w:rsidRPr="009E21E0">
        <w:rPr>
          <w:rFonts w:ascii="Times New Roman" w:hAnsi="Times New Roman"/>
          <w:color w:val="000000"/>
          <w:kern w:val="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7471065E" w14:textId="72EE69AF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2.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2F0E3FA2" w14:textId="2E6A59F8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3. </w:t>
      </w:r>
      <w:r w:rsidRPr="009E21E0">
        <w:rPr>
          <w:rFonts w:ascii="Times New Roman" w:hAnsi="Times New Roman"/>
          <w:color w:val="000000"/>
          <w:kern w:val="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50ABEA84" w14:textId="6DBFF627" w:rsidR="009E21E0" w:rsidRPr="009E21E0" w:rsidRDefault="009E21E0" w:rsidP="009E21E0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4. </w:t>
      </w:r>
      <w:r w:rsidRPr="009E21E0">
        <w:rPr>
          <w:rFonts w:ascii="Times New Roman" w:hAnsi="Times New Roman"/>
          <w:color w:val="000000"/>
          <w:kern w:val="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13DE4560" w14:textId="77777777" w:rsidR="00815989" w:rsidRDefault="00815989" w:rsidP="00133B92">
      <w:pPr>
        <w:spacing w:after="0" w:line="240" w:lineRule="auto"/>
        <w:rPr>
          <w:rFonts w:ascii="Times New Roman" w:hAnsi="Times New Roman"/>
          <w:b/>
        </w:rPr>
      </w:pPr>
    </w:p>
    <w:p w14:paraId="7E37A35A" w14:textId="5BA81D25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 xml:space="preserve">§ </w:t>
      </w:r>
      <w:r w:rsidR="002305BD">
        <w:rPr>
          <w:rFonts w:ascii="Times New Roman" w:hAnsi="Times New Roman"/>
          <w:b/>
        </w:rPr>
        <w:t>1</w:t>
      </w:r>
      <w:r w:rsidR="00133B92">
        <w:rPr>
          <w:rFonts w:ascii="Times New Roman" w:hAnsi="Times New Roman"/>
          <w:b/>
        </w:rPr>
        <w:t>2</w:t>
      </w:r>
    </w:p>
    <w:p w14:paraId="3782A3CA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Właściwym dla rozpoznania sporów wynikłych na tle realizacji niniejszej umowy jest sąd właściwy dla siedziby Zleceniodawcy. </w:t>
      </w:r>
    </w:p>
    <w:p w14:paraId="29D24C09" w14:textId="186F26DF" w:rsid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sprawach nieuregulowanych w niniejszej umowie stosuje się przepisy kodeksu cywilnego i ustawy prawo zamówień publicznych.</w:t>
      </w:r>
    </w:p>
    <w:p w14:paraId="03BBABF9" w14:textId="77777777" w:rsidR="00FC704A" w:rsidRPr="00FC704A" w:rsidRDefault="00FC704A" w:rsidP="002305BD">
      <w:pPr>
        <w:spacing w:after="0" w:line="240" w:lineRule="auto"/>
        <w:rPr>
          <w:rFonts w:ascii="Times New Roman" w:hAnsi="Times New Roman"/>
        </w:rPr>
      </w:pPr>
    </w:p>
    <w:p w14:paraId="51C1137F" w14:textId="62AAB7A5" w:rsidR="00FC704A" w:rsidRPr="00FC704A" w:rsidRDefault="00FC704A" w:rsidP="00FC704A">
      <w:pPr>
        <w:spacing w:after="0" w:line="240" w:lineRule="auto"/>
        <w:ind w:left="709"/>
        <w:rPr>
          <w:rFonts w:ascii="Times New Roman" w:hAnsi="Times New Roman"/>
          <w:b/>
        </w:rPr>
      </w:pPr>
      <w:r w:rsidRPr="00FC704A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Pr="00FC704A">
        <w:rPr>
          <w:rFonts w:ascii="Times New Roman" w:hAnsi="Times New Roman"/>
          <w:b/>
        </w:rPr>
        <w:t>§ 1</w:t>
      </w:r>
      <w:r w:rsidR="00133B92">
        <w:rPr>
          <w:rFonts w:ascii="Times New Roman" w:hAnsi="Times New Roman"/>
          <w:b/>
        </w:rPr>
        <w:t>3</w:t>
      </w:r>
    </w:p>
    <w:p w14:paraId="7715D722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Wszelkie załączniki stanowią integralną część niniejszej umowy. </w:t>
      </w:r>
    </w:p>
    <w:p w14:paraId="1BEB380D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Umowę sporządzono w 2 jednobrzmiących egzemplarzach po 1 dla każdej ze stron. </w:t>
      </w:r>
    </w:p>
    <w:p w14:paraId="019903D4" w14:textId="71044179" w:rsidR="001D56D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48E003A3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5D93EF74" w:rsidR="005E30B1" w:rsidRDefault="00214899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B23386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0F56114E" w:rsidR="00A82F83" w:rsidRDefault="00AC1D3A" w:rsidP="00B23386">
      <w:pPr>
        <w:tabs>
          <w:tab w:val="left" w:pos="555"/>
          <w:tab w:val="left" w:pos="3960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……………………………</w:t>
      </w:r>
    </w:p>
    <w:p w14:paraId="4C248BC6" w14:textId="77777777" w:rsidR="00133B92" w:rsidRDefault="00AC1D3A" w:rsidP="00133B92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457A34A2" w14:textId="04690655" w:rsidR="000E1347" w:rsidRPr="00B23386" w:rsidRDefault="00162E1C" w:rsidP="00133B92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lastRenderedPageBreak/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upoważnionej/ych do reprezentacji)</w:t>
            </w:r>
          </w:p>
        </w:tc>
      </w:tr>
    </w:tbl>
    <w:p w14:paraId="7A40E11A" w14:textId="7C41F22E" w:rsidR="00A82F83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8F4CBEB" w14:textId="323FBDEE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26618D8" w14:textId="31D3F7F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BDC0B2E" w14:textId="33A5BEC0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89399D2" w14:textId="518117D5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07C1AAC" w14:textId="14181F9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7C8094EE" w14:textId="6BDE6DB0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F22E343" w14:textId="0875519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7C7D5F0" w14:textId="686727FC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875D98B" w14:textId="3C27920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519B291" w14:textId="55E43BF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FDD6406" w14:textId="5B53063B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B22ED49" w14:textId="25F5D9EB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3B5E263" w14:textId="53BADDE2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2DF12D9" w14:textId="02E2F051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72A12F7" w14:textId="042668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08E32A5" w14:textId="7A39BF0D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14635122" w14:textId="412C3F1F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97E63D3" w14:textId="60C86E2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43648C7" w14:textId="3192AA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2AE3569" w14:textId="5043E1EC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573F0056" w14:textId="26FCC8C6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4AAF0C20" w14:textId="38710A4E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63A534A4" w14:textId="53E15D68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07C932DB" w14:textId="4CB0A764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30128B22" w14:textId="52706F17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3E62BA18" w14:textId="6C8A0468" w:rsidR="000E1347" w:rsidRDefault="000E1347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p w14:paraId="27747047" w14:textId="77777777" w:rsidR="000E1347" w:rsidRPr="000E1347" w:rsidRDefault="000E1347" w:rsidP="000E1347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0E1347" w:rsidRPr="000E1347" w:rsidSect="00D679EB">
      <w:headerReference w:type="default" r:id="rId9"/>
      <w:footerReference w:type="default" r:id="rId10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3081B" w14:textId="77777777" w:rsidR="00671137" w:rsidRDefault="00671137">
      <w:r>
        <w:separator/>
      </w:r>
    </w:p>
  </w:endnote>
  <w:endnote w:type="continuationSeparator" w:id="0">
    <w:p w14:paraId="1C7E693A" w14:textId="77777777" w:rsidR="00671137" w:rsidRDefault="00671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21529" w14:textId="69DCFAF1" w:rsidR="00162E1C" w:rsidRDefault="00162E1C" w:rsidP="00104542">
    <w:pPr>
      <w:pStyle w:val="Standar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548A2" w14:textId="77777777" w:rsidR="00671137" w:rsidRDefault="00671137">
      <w:r>
        <w:separator/>
      </w:r>
    </w:p>
  </w:footnote>
  <w:footnote w:type="continuationSeparator" w:id="0">
    <w:p w14:paraId="3C568305" w14:textId="77777777" w:rsidR="00671137" w:rsidRDefault="00671137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DAEE5" w14:textId="1A0471A8" w:rsidR="00D24317" w:rsidRDefault="00D24317" w:rsidP="00104542">
    <w:pPr>
      <w:pStyle w:val="Nagwek"/>
    </w:pPr>
  </w:p>
  <w:p w14:paraId="6D03788E" w14:textId="77777777" w:rsidR="00D24317" w:rsidRDefault="00D243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B4D4CEF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5B5967"/>
    <w:multiLevelType w:val="hybridMultilevel"/>
    <w:tmpl w:val="0A107302"/>
    <w:lvl w:ilvl="0" w:tplc="B2D07934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1DF443CE"/>
    <w:multiLevelType w:val="multilevel"/>
    <w:tmpl w:val="148C8A7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0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4B392C"/>
    <w:multiLevelType w:val="multilevel"/>
    <w:tmpl w:val="389E92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3639614E"/>
    <w:multiLevelType w:val="hybridMultilevel"/>
    <w:tmpl w:val="5D62E53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42F0402E"/>
    <w:multiLevelType w:val="multilevel"/>
    <w:tmpl w:val="AF1EB9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5A304D"/>
    <w:multiLevelType w:val="hybridMultilevel"/>
    <w:tmpl w:val="8F8A3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2C6C19"/>
    <w:multiLevelType w:val="hybridMultilevel"/>
    <w:tmpl w:val="6DC2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1023CA"/>
    <w:multiLevelType w:val="multilevel"/>
    <w:tmpl w:val="4738C62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3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455639845">
    <w:abstractNumId w:val="13"/>
  </w:num>
  <w:num w:numId="2" w16cid:durableId="12657246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0447354">
    <w:abstractNumId w:val="19"/>
  </w:num>
  <w:num w:numId="4" w16cid:durableId="2113283459">
    <w:abstractNumId w:val="9"/>
  </w:num>
  <w:num w:numId="5" w16cid:durableId="1731230693">
    <w:abstractNumId w:val="7"/>
  </w:num>
  <w:num w:numId="6" w16cid:durableId="102384618">
    <w:abstractNumId w:val="28"/>
  </w:num>
  <w:num w:numId="7" w16cid:durableId="1562641396">
    <w:abstractNumId w:val="8"/>
  </w:num>
  <w:num w:numId="8" w16cid:durableId="1657100375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60611964">
    <w:abstractNumId w:val="26"/>
  </w:num>
  <w:num w:numId="10" w16cid:durableId="69908877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76325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5615489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921086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4337686">
    <w:abstractNumId w:val="10"/>
  </w:num>
  <w:num w:numId="15" w16cid:durableId="1533348108">
    <w:abstractNumId w:val="33"/>
  </w:num>
  <w:num w:numId="16" w16cid:durableId="1266500392">
    <w:abstractNumId w:val="21"/>
  </w:num>
  <w:num w:numId="17" w16cid:durableId="10030316">
    <w:abstractNumId w:val="6"/>
  </w:num>
  <w:num w:numId="18" w16cid:durableId="2103061701">
    <w:abstractNumId w:val="20"/>
  </w:num>
  <w:num w:numId="19" w16cid:durableId="1577059074">
    <w:abstractNumId w:val="15"/>
  </w:num>
  <w:num w:numId="20" w16cid:durableId="983778650">
    <w:abstractNumId w:val="2"/>
    <w:lvlOverride w:ilvl="0">
      <w:startOverride w:val="1"/>
    </w:lvlOverride>
  </w:num>
  <w:num w:numId="21" w16cid:durableId="28724726">
    <w:abstractNumId w:val="3"/>
    <w:lvlOverride w:ilvl="0">
      <w:startOverride w:val="1"/>
    </w:lvlOverride>
  </w:num>
  <w:num w:numId="22" w16cid:durableId="13223933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1919125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7856432">
    <w:abstractNumId w:val="18"/>
  </w:num>
  <w:num w:numId="25" w16cid:durableId="138576028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2042326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502471911">
    <w:abstractNumId w:val="33"/>
  </w:num>
  <w:num w:numId="28" w16cid:durableId="1759670563">
    <w:abstractNumId w:val="31"/>
  </w:num>
  <w:num w:numId="29" w16cid:durableId="1854950493">
    <w:abstractNumId w:val="30"/>
  </w:num>
  <w:num w:numId="30" w16cid:durableId="1730493868">
    <w:abstractNumId w:val="24"/>
  </w:num>
  <w:num w:numId="31" w16cid:durableId="182136749">
    <w:abstractNumId w:val="27"/>
  </w:num>
  <w:num w:numId="32" w16cid:durableId="1666012599">
    <w:abstractNumId w:val="22"/>
  </w:num>
  <w:num w:numId="33" w16cid:durableId="206209589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617628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996524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1347"/>
    <w:rsid w:val="000E6EAF"/>
    <w:rsid w:val="000F0D2E"/>
    <w:rsid w:val="000F41E1"/>
    <w:rsid w:val="000F4906"/>
    <w:rsid w:val="000F5B65"/>
    <w:rsid w:val="00104542"/>
    <w:rsid w:val="00104D1B"/>
    <w:rsid w:val="00123436"/>
    <w:rsid w:val="00125A5F"/>
    <w:rsid w:val="00127975"/>
    <w:rsid w:val="00127B1F"/>
    <w:rsid w:val="00133B92"/>
    <w:rsid w:val="0014496C"/>
    <w:rsid w:val="00162E1C"/>
    <w:rsid w:val="00163DE1"/>
    <w:rsid w:val="001836C1"/>
    <w:rsid w:val="00194531"/>
    <w:rsid w:val="00195D0B"/>
    <w:rsid w:val="001A1963"/>
    <w:rsid w:val="001B0416"/>
    <w:rsid w:val="001B4AC9"/>
    <w:rsid w:val="001C0C33"/>
    <w:rsid w:val="001C155B"/>
    <w:rsid w:val="001D56D3"/>
    <w:rsid w:val="001E25AE"/>
    <w:rsid w:val="001F30D7"/>
    <w:rsid w:val="00214899"/>
    <w:rsid w:val="002305BD"/>
    <w:rsid w:val="00247829"/>
    <w:rsid w:val="00281239"/>
    <w:rsid w:val="00290ADC"/>
    <w:rsid w:val="002D5E0A"/>
    <w:rsid w:val="002E0E47"/>
    <w:rsid w:val="002E2DE1"/>
    <w:rsid w:val="002E30AA"/>
    <w:rsid w:val="002F6E07"/>
    <w:rsid w:val="00315122"/>
    <w:rsid w:val="00340FCC"/>
    <w:rsid w:val="00344F99"/>
    <w:rsid w:val="00377D95"/>
    <w:rsid w:val="00383A62"/>
    <w:rsid w:val="00390E83"/>
    <w:rsid w:val="0039624C"/>
    <w:rsid w:val="003A40D1"/>
    <w:rsid w:val="003C2C3B"/>
    <w:rsid w:val="003C79AA"/>
    <w:rsid w:val="003F2B7A"/>
    <w:rsid w:val="00421D59"/>
    <w:rsid w:val="004337D6"/>
    <w:rsid w:val="004451C8"/>
    <w:rsid w:val="004466CB"/>
    <w:rsid w:val="00446B8D"/>
    <w:rsid w:val="00456907"/>
    <w:rsid w:val="00470BD8"/>
    <w:rsid w:val="004727DC"/>
    <w:rsid w:val="00480818"/>
    <w:rsid w:val="0048724A"/>
    <w:rsid w:val="004973AF"/>
    <w:rsid w:val="004A0F0D"/>
    <w:rsid w:val="004A5011"/>
    <w:rsid w:val="004C1054"/>
    <w:rsid w:val="004C1761"/>
    <w:rsid w:val="004D29B3"/>
    <w:rsid w:val="004D2ED0"/>
    <w:rsid w:val="004D3851"/>
    <w:rsid w:val="0050385D"/>
    <w:rsid w:val="005117AF"/>
    <w:rsid w:val="00516A0F"/>
    <w:rsid w:val="0052018C"/>
    <w:rsid w:val="00526527"/>
    <w:rsid w:val="00542E74"/>
    <w:rsid w:val="00550C10"/>
    <w:rsid w:val="00564830"/>
    <w:rsid w:val="00570A30"/>
    <w:rsid w:val="00571EAD"/>
    <w:rsid w:val="00595EA9"/>
    <w:rsid w:val="005A25D4"/>
    <w:rsid w:val="005A296B"/>
    <w:rsid w:val="005A4B3D"/>
    <w:rsid w:val="005C6E3B"/>
    <w:rsid w:val="005D0EB1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71137"/>
    <w:rsid w:val="00691104"/>
    <w:rsid w:val="006A435F"/>
    <w:rsid w:val="006A79A8"/>
    <w:rsid w:val="006B1641"/>
    <w:rsid w:val="006D0F7E"/>
    <w:rsid w:val="006E5198"/>
    <w:rsid w:val="006F5174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C4FE8"/>
    <w:rsid w:val="007F2629"/>
    <w:rsid w:val="007F7848"/>
    <w:rsid w:val="00805084"/>
    <w:rsid w:val="00814916"/>
    <w:rsid w:val="00815989"/>
    <w:rsid w:val="00840111"/>
    <w:rsid w:val="00857E81"/>
    <w:rsid w:val="008600F5"/>
    <w:rsid w:val="008714E9"/>
    <w:rsid w:val="0087277C"/>
    <w:rsid w:val="00892E0C"/>
    <w:rsid w:val="008978A8"/>
    <w:rsid w:val="008C634A"/>
    <w:rsid w:val="008D7854"/>
    <w:rsid w:val="0090074B"/>
    <w:rsid w:val="00911D57"/>
    <w:rsid w:val="00913C75"/>
    <w:rsid w:val="00923D96"/>
    <w:rsid w:val="0093703C"/>
    <w:rsid w:val="00976B68"/>
    <w:rsid w:val="00982A25"/>
    <w:rsid w:val="00991D0A"/>
    <w:rsid w:val="009944A0"/>
    <w:rsid w:val="00995B0B"/>
    <w:rsid w:val="0099604D"/>
    <w:rsid w:val="009A67CA"/>
    <w:rsid w:val="009D554D"/>
    <w:rsid w:val="009E1219"/>
    <w:rsid w:val="009E21E0"/>
    <w:rsid w:val="009F3A9E"/>
    <w:rsid w:val="00A021DC"/>
    <w:rsid w:val="00A03620"/>
    <w:rsid w:val="00A27684"/>
    <w:rsid w:val="00A31745"/>
    <w:rsid w:val="00A378FB"/>
    <w:rsid w:val="00A47465"/>
    <w:rsid w:val="00A60335"/>
    <w:rsid w:val="00A623F9"/>
    <w:rsid w:val="00A64A10"/>
    <w:rsid w:val="00A72937"/>
    <w:rsid w:val="00A82F83"/>
    <w:rsid w:val="00A82F98"/>
    <w:rsid w:val="00A95C4B"/>
    <w:rsid w:val="00AC1D3A"/>
    <w:rsid w:val="00AE506E"/>
    <w:rsid w:val="00AE6F5E"/>
    <w:rsid w:val="00AF42D3"/>
    <w:rsid w:val="00B14378"/>
    <w:rsid w:val="00B17369"/>
    <w:rsid w:val="00B23386"/>
    <w:rsid w:val="00B2681A"/>
    <w:rsid w:val="00B421BE"/>
    <w:rsid w:val="00B46AF2"/>
    <w:rsid w:val="00B62FA7"/>
    <w:rsid w:val="00B745AE"/>
    <w:rsid w:val="00B75500"/>
    <w:rsid w:val="00B8264E"/>
    <w:rsid w:val="00B947FE"/>
    <w:rsid w:val="00BD72A3"/>
    <w:rsid w:val="00C06CEC"/>
    <w:rsid w:val="00C1051C"/>
    <w:rsid w:val="00C1196B"/>
    <w:rsid w:val="00C15DD4"/>
    <w:rsid w:val="00C179C3"/>
    <w:rsid w:val="00C27C99"/>
    <w:rsid w:val="00C43403"/>
    <w:rsid w:val="00C90BEF"/>
    <w:rsid w:val="00CB3919"/>
    <w:rsid w:val="00CE2332"/>
    <w:rsid w:val="00CE7460"/>
    <w:rsid w:val="00D1524B"/>
    <w:rsid w:val="00D15551"/>
    <w:rsid w:val="00D15F06"/>
    <w:rsid w:val="00D24317"/>
    <w:rsid w:val="00D41FC7"/>
    <w:rsid w:val="00D560C9"/>
    <w:rsid w:val="00D679EB"/>
    <w:rsid w:val="00D67DB9"/>
    <w:rsid w:val="00DA1BE1"/>
    <w:rsid w:val="00DA3747"/>
    <w:rsid w:val="00DB133F"/>
    <w:rsid w:val="00DB2C35"/>
    <w:rsid w:val="00DE35A8"/>
    <w:rsid w:val="00DF082E"/>
    <w:rsid w:val="00DF0AB4"/>
    <w:rsid w:val="00E01495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320C1"/>
    <w:rsid w:val="00F54208"/>
    <w:rsid w:val="00F94DCF"/>
    <w:rsid w:val="00FA5714"/>
    <w:rsid w:val="00FC704A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1D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customStyle="1" w:styleId="NagwekZnak">
    <w:name w:val="Nagłówek Znak"/>
    <w:link w:val="Nagwek"/>
    <w:qFormat/>
    <w:rsid w:val="00D24317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24317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rsid w:val="00162E1C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1D57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western">
    <w:name w:val="western"/>
    <w:basedOn w:val="Normalny"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2305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3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5B088-971A-4F68-AA8C-43BFA6276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2591</Words>
  <Characters>15551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Maria Lepa</cp:lastModifiedBy>
  <cp:revision>2</cp:revision>
  <cp:lastPrinted>2025-02-12T12:42:00Z</cp:lastPrinted>
  <dcterms:created xsi:type="dcterms:W3CDTF">2026-03-03T10:53:00Z</dcterms:created>
  <dcterms:modified xsi:type="dcterms:W3CDTF">2026-03-03T10:53:00Z</dcterms:modified>
</cp:coreProperties>
</file>