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F23CF" w14:textId="77777777" w:rsidR="00830DD0" w:rsidRPr="0014679A" w:rsidRDefault="00830DD0" w:rsidP="00E06D90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Załącznik </w:t>
      </w:r>
      <w:r w:rsidRPr="0014679A">
        <w:rPr>
          <w:rFonts w:ascii="Verdana" w:hAnsi="Verdana"/>
          <w:sz w:val="18"/>
          <w:szCs w:val="18"/>
        </w:rPr>
        <w:t>nr 4</w:t>
      </w:r>
    </w:p>
    <w:p w14:paraId="53CD8FE5" w14:textId="77777777" w:rsidR="00830DD0" w:rsidRPr="0014679A" w:rsidRDefault="00830DD0" w:rsidP="00E06D90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</w:p>
    <w:p w14:paraId="101619EA" w14:textId="77777777" w:rsidR="00830DD0" w:rsidRPr="0014679A" w:rsidRDefault="00830DD0" w:rsidP="00E06D90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WZÓR UMOWY O ŚWIADCZENIE USŁUG</w:t>
      </w:r>
    </w:p>
    <w:p w14:paraId="3AECD1B1" w14:textId="77777777" w:rsidR="00830DD0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A35492C" w14:textId="77777777" w:rsidR="00830DD0" w:rsidRPr="0014679A" w:rsidRDefault="00830DD0" w:rsidP="00E06D90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7F61194B" w:rsidR="00830DD0" w:rsidRPr="0014679A" w:rsidRDefault="00830DD0" w:rsidP="00E06D90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14679A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6C2607">
        <w:rPr>
          <w:rFonts w:ascii="Verdana" w:hAnsi="Verdana"/>
          <w:bCs/>
          <w:sz w:val="18"/>
          <w:szCs w:val="18"/>
        </w:rPr>
        <w:t xml:space="preserve">Al. Mickiewicza 30, 30-059 Kraków, </w:t>
      </w:r>
      <w:r w:rsidR="00E06D90" w:rsidRPr="006C2607">
        <w:rPr>
          <w:rFonts w:ascii="Verdana" w:hAnsi="Verdana"/>
          <w:bCs/>
          <w:sz w:val="18"/>
          <w:szCs w:val="18"/>
        </w:rPr>
        <w:t>NIP 6750001923</w:t>
      </w:r>
      <w:r w:rsidR="00E06D90" w:rsidRPr="0014679A">
        <w:rPr>
          <w:rFonts w:ascii="Verdana" w:hAnsi="Verdana"/>
          <w:b/>
          <w:sz w:val="18"/>
          <w:szCs w:val="18"/>
        </w:rPr>
        <w:t xml:space="preserve">, </w:t>
      </w:r>
      <w:r w:rsidRPr="0014679A">
        <w:rPr>
          <w:rFonts w:ascii="Verdana" w:hAnsi="Verdana"/>
          <w:sz w:val="18"/>
          <w:szCs w:val="18"/>
        </w:rPr>
        <w:t>Wydział /Instytut, inna jednostka/........................</w:t>
      </w:r>
    </w:p>
    <w:p w14:paraId="40E9C5EF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reprezentowaną przez:</w:t>
      </w:r>
    </w:p>
    <w:p w14:paraId="635B428E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zwaną dalej </w:t>
      </w:r>
      <w:r w:rsidRPr="00DC1F6A">
        <w:rPr>
          <w:rFonts w:ascii="Verdana" w:hAnsi="Verdana"/>
          <w:b/>
          <w:bCs/>
          <w:sz w:val="18"/>
          <w:szCs w:val="18"/>
        </w:rPr>
        <w:t>ZLECENIODAWCĄ</w:t>
      </w:r>
    </w:p>
    <w:p w14:paraId="2AA6F54B" w14:textId="77777777" w:rsidR="00830DD0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a</w:t>
      </w:r>
    </w:p>
    <w:p w14:paraId="621D0893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EDED070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reprezentowaną przez:</w:t>
      </w:r>
    </w:p>
    <w:p w14:paraId="32FD0A0F" w14:textId="0A9D4599" w:rsidR="00830DD0" w:rsidRPr="0014679A" w:rsidRDefault="00830DD0" w:rsidP="00E06D90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3077AD47" w14:textId="77777777" w:rsidR="00830DD0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zwanym dalej </w:t>
      </w:r>
      <w:r w:rsidRPr="00DC1F6A">
        <w:rPr>
          <w:rFonts w:ascii="Verdana" w:hAnsi="Verdana"/>
          <w:b/>
          <w:bCs/>
          <w:sz w:val="18"/>
          <w:szCs w:val="18"/>
        </w:rPr>
        <w:t>ZLECENIOBIORCĄ</w:t>
      </w:r>
      <w:r w:rsidRPr="0014679A">
        <w:rPr>
          <w:rFonts w:ascii="Verdana" w:hAnsi="Verdana"/>
          <w:sz w:val="18"/>
          <w:szCs w:val="18"/>
        </w:rPr>
        <w:t>.</w:t>
      </w:r>
    </w:p>
    <w:p w14:paraId="7A3F4FBC" w14:textId="77777777" w:rsidR="00830DD0" w:rsidRPr="0014679A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14679A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051E5490" w:rsidR="00830DD0" w:rsidRPr="0014679A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14679A">
        <w:rPr>
          <w:rFonts w:ascii="Verdana" w:hAnsi="Verdana"/>
          <w:sz w:val="18"/>
          <w:szCs w:val="18"/>
        </w:rPr>
        <w:t xml:space="preserve">1. Zleceniodawca powierza, a Zleceniobiorca przyjmuje do wykonania: </w:t>
      </w:r>
      <w:bookmarkEnd w:id="0"/>
      <w:r w:rsidR="00DC53DC" w:rsidRPr="000A5D09">
        <w:rPr>
          <w:rFonts w:ascii="Verdana" w:eastAsia="Times New Roman" w:hAnsi="Verdana" w:cs="Arial"/>
          <w:b/>
          <w:sz w:val="18"/>
          <w:szCs w:val="18"/>
          <w:lang w:eastAsia="pl-PL"/>
        </w:rPr>
        <w:t>przygotowanie relacji audio-wideo z wydarzeń popularnonaukowy</w:t>
      </w:r>
      <w:r w:rsidR="00DC53DC">
        <w:rPr>
          <w:rFonts w:ascii="Verdana" w:eastAsia="Times New Roman" w:hAnsi="Verdana" w:cs="Arial"/>
          <w:b/>
          <w:sz w:val="18"/>
          <w:szCs w:val="18"/>
          <w:lang w:eastAsia="pl-PL"/>
        </w:rPr>
        <w:t>ch</w:t>
      </w:r>
      <w:r w:rsidR="00DC53DC" w:rsidRPr="000A5D0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- KC-DE-zp.272-749/25</w:t>
      </w:r>
      <w:r w:rsidRPr="0014679A">
        <w:rPr>
          <w:rFonts w:ascii="Verdana" w:hAnsi="Verdana"/>
          <w:b/>
          <w:sz w:val="18"/>
          <w:szCs w:val="18"/>
        </w:rPr>
        <w:t>.</w:t>
      </w:r>
    </w:p>
    <w:p w14:paraId="40151E47" w14:textId="77777777" w:rsidR="00830DD0" w:rsidRPr="0014679A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2. Szczegółowy zakres prac /dalej zwany przedmiotem umowy/ jest  określony w Załączniku nr 1, który  stanowią  integralną część niniejszej umowy.  </w:t>
      </w:r>
    </w:p>
    <w:p w14:paraId="053769DB" w14:textId="3656D650" w:rsidR="00830DD0" w:rsidRPr="0014679A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14679A">
        <w:rPr>
          <w:rFonts w:ascii="Verdana" w:hAnsi="Verdana"/>
          <w:b/>
          <w:bCs/>
          <w:sz w:val="18"/>
          <w:szCs w:val="18"/>
        </w:rPr>
        <w:t>§ 2</w:t>
      </w:r>
    </w:p>
    <w:p w14:paraId="39E4A4CA" w14:textId="74987747" w:rsidR="00830DD0" w:rsidRPr="0014679A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Przedmiot umowy zostanie zrealizowany w terminie</w:t>
      </w:r>
      <w:r w:rsidR="0089773C">
        <w:rPr>
          <w:rFonts w:ascii="Verdana" w:hAnsi="Verdana"/>
          <w:sz w:val="18"/>
          <w:szCs w:val="18"/>
        </w:rPr>
        <w:t xml:space="preserve"> 12 miesięcy</w:t>
      </w:r>
      <w:r w:rsidRPr="0014679A">
        <w:rPr>
          <w:rFonts w:ascii="Verdana" w:hAnsi="Verdana"/>
          <w:sz w:val="18"/>
          <w:szCs w:val="18"/>
        </w:rPr>
        <w:t xml:space="preserve"> od daty podpisania umowy</w:t>
      </w:r>
      <w:r w:rsidR="0014029E" w:rsidRPr="0014679A">
        <w:rPr>
          <w:rFonts w:ascii="Verdana" w:hAnsi="Verdana"/>
          <w:sz w:val="18"/>
          <w:szCs w:val="18"/>
        </w:rPr>
        <w:t>.</w:t>
      </w:r>
    </w:p>
    <w:p w14:paraId="1392B5FF" w14:textId="77777777" w:rsidR="00830DD0" w:rsidRPr="0014679A" w:rsidRDefault="00830DD0" w:rsidP="00E06D90">
      <w:pPr>
        <w:suppressAutoHyphens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47320467"/>
      <w:r w:rsidRPr="0014679A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77777777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14679A">
        <w:rPr>
          <w:rFonts w:ascii="Verdana" w:hAnsi="Verdana"/>
          <w:sz w:val="18"/>
          <w:szCs w:val="18"/>
        </w:rPr>
        <w:t>1. Za wykonanie przedmiotu umowy Zleceniobiorca otrzyma maksymalne wynagrodzenie brutto za całość</w:t>
      </w:r>
      <w:r w:rsidRPr="00E06D90">
        <w:rPr>
          <w:rFonts w:ascii="Verdana" w:hAnsi="Verdana"/>
          <w:sz w:val="18"/>
          <w:szCs w:val="18"/>
        </w:rPr>
        <w:t xml:space="preserve"> przedmiotu zamówienia w wysokości .....................* (słownie: ....................................), </w:t>
      </w:r>
    </w:p>
    <w:p w14:paraId="4708A795" w14:textId="77777777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u w:val="single"/>
          <w:lang w:eastAsia="pl-PL"/>
        </w:rPr>
      </w:pPr>
      <w:r w:rsidRPr="00E06D90">
        <w:rPr>
          <w:rFonts w:ascii="Verdana" w:hAnsi="Verdana"/>
          <w:sz w:val="18"/>
          <w:szCs w:val="18"/>
          <w:u w:val="single"/>
        </w:rPr>
        <w:t>w tym:</w:t>
      </w:r>
    </w:p>
    <w:p w14:paraId="3211DB5E" w14:textId="3827D236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E06D90">
        <w:rPr>
          <w:rFonts w:ascii="Verdana" w:hAnsi="Verdana"/>
          <w:sz w:val="18"/>
          <w:szCs w:val="18"/>
        </w:rPr>
        <w:t xml:space="preserve">za wykonanie 1 transmisji audio-wideo z wydarzenia, w wysokości: …………………. brutto. </w:t>
      </w:r>
    </w:p>
    <w:p w14:paraId="72196FA0" w14:textId="77777777" w:rsidR="00830DD0" w:rsidRPr="00104D63" w:rsidRDefault="00830DD0" w:rsidP="00104D63">
      <w:pPr>
        <w:pStyle w:val="Akapitzlist"/>
        <w:spacing w:after="0" w:line="240" w:lineRule="auto"/>
        <w:ind w:left="142"/>
        <w:jc w:val="both"/>
        <w:rPr>
          <w:rFonts w:ascii="Verdana" w:hAnsi="Verdana"/>
          <w:i/>
          <w:sz w:val="16"/>
          <w:szCs w:val="16"/>
        </w:rPr>
      </w:pPr>
      <w:r w:rsidRPr="00104D63">
        <w:rPr>
          <w:rFonts w:ascii="Verdana" w:hAnsi="Verdana"/>
          <w:i/>
          <w:sz w:val="16"/>
          <w:szCs w:val="16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104D63">
        <w:rPr>
          <w:rFonts w:ascii="Verdana" w:hAnsi="Verdana"/>
          <w:sz w:val="16"/>
          <w:szCs w:val="16"/>
        </w:rPr>
        <w:t xml:space="preserve">. </w:t>
      </w:r>
    </w:p>
    <w:p w14:paraId="54DC3C18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2. Powyższa kwota zawiera właściwą stawkę podatku VAT.</w:t>
      </w:r>
    </w:p>
    <w:p w14:paraId="1FFA3F02" w14:textId="77777777" w:rsidR="00830DD0" w:rsidRPr="0014679A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3. </w:t>
      </w:r>
      <w:r w:rsidRPr="0014679A">
        <w:rPr>
          <w:rFonts w:ascii="Verdana" w:hAnsi="Verdana"/>
          <w:sz w:val="18"/>
          <w:szCs w:val="18"/>
        </w:rPr>
        <w:t>Wynagrodzenie obejmuje wszystkie koszty i opłaty związane z wykonaniem przedmiotu umowy</w:t>
      </w:r>
      <w:bookmarkStart w:id="2" w:name="_Hlk49255496"/>
      <w:r w:rsidRPr="0014679A">
        <w:rPr>
          <w:rFonts w:ascii="Verdana" w:hAnsi="Verdana"/>
          <w:sz w:val="18"/>
          <w:szCs w:val="18"/>
        </w:rPr>
        <w:t>.</w:t>
      </w:r>
    </w:p>
    <w:bookmarkEnd w:id="2"/>
    <w:p w14:paraId="13F1F6A9" w14:textId="58C2776F" w:rsidR="00830DD0" w:rsidRPr="0014679A" w:rsidRDefault="00E82FD3" w:rsidP="00DC1F6A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4</w:t>
      </w:r>
      <w:r w:rsidR="00830DD0" w:rsidRPr="0014679A">
        <w:rPr>
          <w:rFonts w:ascii="Verdana" w:hAnsi="Verdana"/>
          <w:sz w:val="18"/>
          <w:szCs w:val="18"/>
        </w:rPr>
        <w:t>. Gwarantowany zakres zamówienia:</w:t>
      </w:r>
      <w:r w:rsidR="00DC1F6A">
        <w:rPr>
          <w:rFonts w:ascii="Verdana" w:hAnsi="Verdana"/>
          <w:sz w:val="18"/>
          <w:szCs w:val="18"/>
        </w:rPr>
        <w:t xml:space="preserve"> </w:t>
      </w:r>
      <w:r w:rsidR="00830DD0" w:rsidRPr="0014679A">
        <w:rPr>
          <w:rFonts w:ascii="Verdana" w:hAnsi="Verdana"/>
          <w:sz w:val="18"/>
          <w:szCs w:val="18"/>
        </w:rPr>
        <w:t xml:space="preserve">produkcja </w:t>
      </w:r>
      <w:r w:rsidR="0089773C">
        <w:rPr>
          <w:rFonts w:ascii="Verdana" w:hAnsi="Verdana"/>
          <w:sz w:val="18"/>
          <w:szCs w:val="18"/>
        </w:rPr>
        <w:t>7</w:t>
      </w:r>
      <w:r w:rsidR="00830DD0" w:rsidRPr="0014679A">
        <w:rPr>
          <w:rFonts w:ascii="Verdana" w:hAnsi="Verdana"/>
          <w:sz w:val="18"/>
          <w:szCs w:val="18"/>
        </w:rPr>
        <w:t xml:space="preserve"> transmisj</w:t>
      </w:r>
      <w:r w:rsidR="00DC1F6A">
        <w:rPr>
          <w:rFonts w:ascii="Verdana" w:hAnsi="Verdana"/>
          <w:sz w:val="18"/>
          <w:szCs w:val="18"/>
        </w:rPr>
        <w:t>i</w:t>
      </w:r>
      <w:r w:rsidR="00830DD0" w:rsidRPr="0014679A">
        <w:rPr>
          <w:rFonts w:ascii="Verdana" w:hAnsi="Verdana"/>
          <w:sz w:val="18"/>
          <w:szCs w:val="18"/>
        </w:rPr>
        <w:t xml:space="preserve"> audio-wideo z wydarzenia</w:t>
      </w:r>
      <w:r w:rsidR="00DC1F6A">
        <w:rPr>
          <w:rFonts w:ascii="Verdana" w:hAnsi="Verdana"/>
          <w:sz w:val="18"/>
          <w:szCs w:val="18"/>
        </w:rPr>
        <w:t>.</w:t>
      </w:r>
    </w:p>
    <w:p w14:paraId="449074D4" w14:textId="77777777" w:rsidR="00830DD0" w:rsidRPr="0014679A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14679A">
        <w:rPr>
          <w:rFonts w:ascii="Verdana" w:hAnsi="Verdana"/>
          <w:b/>
          <w:bCs/>
          <w:sz w:val="18"/>
          <w:szCs w:val="18"/>
        </w:rPr>
        <w:t>§ 4</w:t>
      </w:r>
    </w:p>
    <w:p w14:paraId="77BEDD1F" w14:textId="3735C9C6" w:rsidR="00E13631" w:rsidRPr="00A37004" w:rsidRDefault="00830DD0" w:rsidP="00A3700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 xml:space="preserve">1. </w:t>
      </w:r>
      <w:bookmarkStart w:id="3" w:name="_Hlk202341134"/>
      <w:r w:rsidRPr="00A37004">
        <w:rPr>
          <w:rFonts w:ascii="Verdana" w:hAnsi="Verdana"/>
          <w:sz w:val="18"/>
          <w:szCs w:val="18"/>
        </w:rPr>
        <w:t>Zleceniobiorca</w:t>
      </w:r>
      <w:r w:rsidR="00E13631" w:rsidRPr="00A37004">
        <w:rPr>
          <w:rFonts w:ascii="Verdana" w:hAnsi="Verdana"/>
          <w:sz w:val="18"/>
          <w:szCs w:val="18"/>
        </w:rPr>
        <w:t xml:space="preserve"> </w:t>
      </w:r>
      <w:bookmarkEnd w:id="3"/>
      <w:r w:rsidR="00E13631" w:rsidRPr="00A37004">
        <w:rPr>
          <w:rFonts w:ascii="Verdana" w:hAnsi="Verdana"/>
          <w:sz w:val="18"/>
          <w:szCs w:val="18"/>
        </w:rPr>
        <w:t>w ramach realizacji transmisji</w:t>
      </w:r>
      <w:r w:rsidRPr="00A37004">
        <w:rPr>
          <w:rFonts w:ascii="Verdana" w:hAnsi="Verdana"/>
          <w:sz w:val="18"/>
          <w:szCs w:val="18"/>
        </w:rPr>
        <w:t xml:space="preserve"> zapewnia:</w:t>
      </w:r>
    </w:p>
    <w:p w14:paraId="34EA4782" w14:textId="6B569D44" w:rsidR="00A37004" w:rsidRPr="00A37004" w:rsidRDefault="00A37004" w:rsidP="00C93064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 xml:space="preserve">dostarczenie na czas odbywania się wydarzenia i odbiór po zakończeniu wydarzenia 2 foteli kubełkowych prostych na czterech nóżkach dla uczestników dyskusji spełniających </w:t>
      </w:r>
      <w:r>
        <w:rPr>
          <w:rFonts w:ascii="Verdana" w:hAnsi="Verdana"/>
          <w:sz w:val="18"/>
          <w:szCs w:val="18"/>
        </w:rPr>
        <w:t xml:space="preserve">parametry </w:t>
      </w:r>
      <w:r w:rsidRPr="00A37004">
        <w:rPr>
          <w:rFonts w:ascii="Verdana" w:hAnsi="Verdana"/>
          <w:sz w:val="18"/>
          <w:szCs w:val="18"/>
        </w:rPr>
        <w:t>opisane</w:t>
      </w:r>
      <w:r>
        <w:rPr>
          <w:rFonts w:ascii="Verdana" w:hAnsi="Verdana"/>
          <w:sz w:val="18"/>
          <w:szCs w:val="18"/>
        </w:rPr>
        <w:t xml:space="preserve"> w SWZ,</w:t>
      </w:r>
    </w:p>
    <w:p w14:paraId="40AF09A0" w14:textId="58287371" w:rsidR="00A37004" w:rsidRPr="00A37004" w:rsidRDefault="00A37004" w:rsidP="00A3700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rejestracje wideo z trzech kamer (1 plan daleki, 2 plany bliskie i średnie dopasowane do sytuacji na scenie) w trakcie całego wydarzenia,</w:t>
      </w:r>
    </w:p>
    <w:p w14:paraId="16111CA3" w14:textId="77777777" w:rsidR="00A37004" w:rsidRPr="00A37004" w:rsidRDefault="00A37004" w:rsidP="00A3700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 xml:space="preserve">rejestracje audio wypowiedzi osób występujących na scenie z wykorzystaniem mikrofonów </w:t>
      </w:r>
      <w:proofErr w:type="spellStart"/>
      <w:r w:rsidRPr="00A37004">
        <w:rPr>
          <w:rFonts w:ascii="Verdana" w:hAnsi="Verdana"/>
          <w:sz w:val="18"/>
          <w:szCs w:val="18"/>
        </w:rPr>
        <w:t>headsetowych</w:t>
      </w:r>
      <w:proofErr w:type="spellEnd"/>
      <w:r w:rsidRPr="00A37004">
        <w:rPr>
          <w:rFonts w:ascii="Verdana" w:hAnsi="Verdana"/>
          <w:sz w:val="18"/>
          <w:szCs w:val="18"/>
        </w:rPr>
        <w:t xml:space="preserve"> oraz osób zabierających głos na widowni z wykorzystaniem dwóch bezprzewodowych mikrofonów ręcznych (Zamawiający zapewnia dwie osoby do obsługi mikrofonów udostępnionych w tym celu przez Wykonawcę) w trakcie całego wydarzenia,</w:t>
      </w:r>
    </w:p>
    <w:p w14:paraId="29846711" w14:textId="77777777" w:rsidR="00A37004" w:rsidRPr="00A37004" w:rsidRDefault="00A37004" w:rsidP="00A3700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wyjście dźwięku na nagłośnienie sali dostosowane do wymogów wydarzenia z udziałem publiczności w trakcie całego wydarzenia,</w:t>
      </w:r>
    </w:p>
    <w:p w14:paraId="5772C673" w14:textId="77777777" w:rsidR="00A37004" w:rsidRPr="00A37004" w:rsidRDefault="00A37004" w:rsidP="00A3700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 xml:space="preserve">montaż ok. 1,5-godz. relacji audio-wideo z całego wydarzenia wraz z pełną korekcją barwną z wykorzystaniem czołówki i </w:t>
      </w:r>
      <w:proofErr w:type="spellStart"/>
      <w:r w:rsidRPr="00A37004">
        <w:rPr>
          <w:rFonts w:ascii="Verdana" w:hAnsi="Verdana"/>
          <w:sz w:val="18"/>
          <w:szCs w:val="18"/>
        </w:rPr>
        <w:t>tyłówki</w:t>
      </w:r>
      <w:proofErr w:type="spellEnd"/>
      <w:r w:rsidRPr="00A37004">
        <w:rPr>
          <w:rFonts w:ascii="Verdana" w:hAnsi="Verdana"/>
          <w:sz w:val="18"/>
          <w:szCs w:val="18"/>
        </w:rPr>
        <w:t xml:space="preserve"> dostarczonych przez Zamawiającego oraz belek z podpisami osób występujących na scenie przygotowanych przez Wykonawcę zawierających tytuł naukowy/zawodowy oraz imię i nazwisko,</w:t>
      </w:r>
    </w:p>
    <w:p w14:paraId="69340A5C" w14:textId="77777777" w:rsidR="00A37004" w:rsidRPr="00A37004" w:rsidRDefault="00A37004" w:rsidP="00A3700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 xml:space="preserve">montaż ok. 45-min. relacji audio wraz z dopasowaniem dźwięku do wymogów </w:t>
      </w:r>
      <w:proofErr w:type="spellStart"/>
      <w:r w:rsidRPr="00A37004">
        <w:rPr>
          <w:rFonts w:ascii="Verdana" w:hAnsi="Verdana"/>
          <w:sz w:val="18"/>
          <w:szCs w:val="18"/>
        </w:rPr>
        <w:t>podcastu</w:t>
      </w:r>
      <w:proofErr w:type="spellEnd"/>
      <w:r w:rsidRPr="00A37004">
        <w:rPr>
          <w:rFonts w:ascii="Verdana" w:hAnsi="Verdana"/>
          <w:sz w:val="18"/>
          <w:szCs w:val="18"/>
        </w:rPr>
        <w:t xml:space="preserve"> uwzględniający dyskusję oraz czołówkę i </w:t>
      </w:r>
      <w:proofErr w:type="spellStart"/>
      <w:r w:rsidRPr="00A37004">
        <w:rPr>
          <w:rFonts w:ascii="Verdana" w:hAnsi="Verdana"/>
          <w:sz w:val="18"/>
          <w:szCs w:val="18"/>
        </w:rPr>
        <w:t>tyłówkę</w:t>
      </w:r>
      <w:proofErr w:type="spellEnd"/>
      <w:r w:rsidRPr="00A37004">
        <w:rPr>
          <w:rFonts w:ascii="Verdana" w:hAnsi="Verdana"/>
          <w:sz w:val="18"/>
          <w:szCs w:val="18"/>
        </w:rPr>
        <w:t xml:space="preserve"> dostarczone przez Zamawiającego,</w:t>
      </w:r>
    </w:p>
    <w:p w14:paraId="0C7E4A6F" w14:textId="77777777" w:rsidR="00A37004" w:rsidRPr="00A37004" w:rsidRDefault="00A37004" w:rsidP="00A3700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plik MP4 z montażem audio-wideo (</w:t>
      </w:r>
      <w:proofErr w:type="spellStart"/>
      <w:r w:rsidRPr="00A37004">
        <w:rPr>
          <w:rFonts w:ascii="Verdana" w:hAnsi="Verdana"/>
          <w:sz w:val="18"/>
          <w:szCs w:val="18"/>
        </w:rPr>
        <w:t>FullHD</w:t>
      </w:r>
      <w:proofErr w:type="spellEnd"/>
      <w:r w:rsidRPr="00A37004">
        <w:rPr>
          <w:rFonts w:ascii="Verdana" w:hAnsi="Verdana"/>
          <w:sz w:val="18"/>
          <w:szCs w:val="18"/>
        </w:rPr>
        <w:t xml:space="preserve">, H.264, 30Mb/s, poziom głośności do 0dB) oraz plik WAV lub FLAC z montażem audio (44,1 kHz, 16bit, stereo) powinny być dostarczone przez Wykonawcę za pośrednictwem ogólnodostępnego serwisu umożliwiającego przesyłanie danych (np. </w:t>
      </w:r>
      <w:proofErr w:type="spellStart"/>
      <w:r w:rsidRPr="00A37004">
        <w:rPr>
          <w:rFonts w:ascii="Verdana" w:hAnsi="Verdana"/>
          <w:sz w:val="18"/>
          <w:szCs w:val="18"/>
        </w:rPr>
        <w:t>WeTransfer</w:t>
      </w:r>
      <w:proofErr w:type="spellEnd"/>
      <w:r w:rsidRPr="00A37004">
        <w:rPr>
          <w:rFonts w:ascii="Verdana" w:hAnsi="Verdana"/>
          <w:sz w:val="18"/>
          <w:szCs w:val="18"/>
        </w:rPr>
        <w:t xml:space="preserve">, </w:t>
      </w:r>
      <w:proofErr w:type="spellStart"/>
      <w:r w:rsidRPr="00A37004">
        <w:rPr>
          <w:rFonts w:ascii="Verdana" w:hAnsi="Verdana"/>
          <w:sz w:val="18"/>
          <w:szCs w:val="18"/>
        </w:rPr>
        <w:t>GoogleDrive</w:t>
      </w:r>
      <w:proofErr w:type="spellEnd"/>
      <w:r w:rsidRPr="00A37004">
        <w:rPr>
          <w:rFonts w:ascii="Verdana" w:hAnsi="Verdana"/>
          <w:sz w:val="18"/>
          <w:szCs w:val="18"/>
        </w:rPr>
        <w:t>) w ciągu 3 dni roboczych od daty odbycia się wydarzenia,</w:t>
      </w:r>
    </w:p>
    <w:p w14:paraId="63FA4416" w14:textId="3F448F6D" w:rsidR="00A37004" w:rsidRDefault="00A37004" w:rsidP="00A3700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poprawki w montażu nagrań audio-wideo i audio w ciągu 2 dni roboczych od momentu wskazania ich przez Zamawiającego.</w:t>
      </w:r>
    </w:p>
    <w:p w14:paraId="2ADBF5A7" w14:textId="33BED853" w:rsidR="00A37004" w:rsidRDefault="00A37004" w:rsidP="00A3700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Pr="00A37004">
        <w:rPr>
          <w:rFonts w:ascii="Verdana" w:hAnsi="Verdana"/>
          <w:sz w:val="18"/>
          <w:szCs w:val="18"/>
        </w:rPr>
        <w:t>Zleceniobiorca w ramach realizacji transmisji zapewnia warunki sprzętowe nie gorsze niż:</w:t>
      </w:r>
    </w:p>
    <w:p w14:paraId="30B5CB2E" w14:textId="77777777" w:rsidR="00A37004" w:rsidRPr="00A37004" w:rsidRDefault="00A37004" w:rsidP="00A37004">
      <w:pPr>
        <w:spacing w:after="0" w:line="240" w:lineRule="auto"/>
        <w:ind w:left="284" w:hanging="142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•</w:t>
      </w:r>
      <w:r w:rsidRPr="00A37004">
        <w:rPr>
          <w:rFonts w:ascii="Verdana" w:hAnsi="Verdana"/>
          <w:sz w:val="18"/>
          <w:szCs w:val="18"/>
        </w:rPr>
        <w:tab/>
        <w:t>mikser dźwiękowy niezbędny do realizacji – 1 szt.,</w:t>
      </w:r>
    </w:p>
    <w:p w14:paraId="49405F94" w14:textId="77777777" w:rsidR="00A37004" w:rsidRPr="00A37004" w:rsidRDefault="00A37004" w:rsidP="00A37004">
      <w:pPr>
        <w:spacing w:after="0" w:line="240" w:lineRule="auto"/>
        <w:ind w:left="284" w:hanging="142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•</w:t>
      </w:r>
      <w:r w:rsidRPr="00A37004">
        <w:rPr>
          <w:rFonts w:ascii="Verdana" w:hAnsi="Verdana"/>
          <w:sz w:val="18"/>
          <w:szCs w:val="18"/>
        </w:rPr>
        <w:tab/>
        <w:t>kamery z wymienną optyką – 3 szt.,</w:t>
      </w:r>
    </w:p>
    <w:p w14:paraId="459F8FA0" w14:textId="77777777" w:rsidR="00A37004" w:rsidRPr="00A37004" w:rsidRDefault="00A37004" w:rsidP="00A37004">
      <w:pPr>
        <w:spacing w:after="0" w:line="240" w:lineRule="auto"/>
        <w:ind w:left="284" w:hanging="142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•</w:t>
      </w:r>
      <w:r w:rsidRPr="00A37004">
        <w:rPr>
          <w:rFonts w:ascii="Verdana" w:hAnsi="Verdana"/>
          <w:sz w:val="18"/>
          <w:szCs w:val="18"/>
        </w:rPr>
        <w:tab/>
        <w:t>bezprzewodowe mikrofony ręczne – 2 szt.,</w:t>
      </w:r>
    </w:p>
    <w:p w14:paraId="1555C552" w14:textId="77777777" w:rsidR="00A37004" w:rsidRPr="00A37004" w:rsidRDefault="00A37004" w:rsidP="00A37004">
      <w:pPr>
        <w:spacing w:after="0" w:line="240" w:lineRule="auto"/>
        <w:ind w:left="284" w:hanging="142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•</w:t>
      </w:r>
      <w:r w:rsidRPr="00A37004">
        <w:rPr>
          <w:rFonts w:ascii="Verdana" w:hAnsi="Verdana"/>
          <w:sz w:val="18"/>
          <w:szCs w:val="18"/>
        </w:rPr>
        <w:tab/>
        <w:t xml:space="preserve">zestawy mikrofonów </w:t>
      </w:r>
      <w:proofErr w:type="spellStart"/>
      <w:r w:rsidRPr="00A37004">
        <w:rPr>
          <w:rFonts w:ascii="Verdana" w:hAnsi="Verdana"/>
          <w:sz w:val="18"/>
          <w:szCs w:val="18"/>
        </w:rPr>
        <w:t>headsetowych</w:t>
      </w:r>
      <w:proofErr w:type="spellEnd"/>
      <w:r w:rsidRPr="00A37004">
        <w:rPr>
          <w:rFonts w:ascii="Verdana" w:hAnsi="Verdana"/>
          <w:sz w:val="18"/>
          <w:szCs w:val="18"/>
        </w:rPr>
        <w:t xml:space="preserve"> i </w:t>
      </w:r>
      <w:proofErr w:type="spellStart"/>
      <w:r w:rsidRPr="00A37004">
        <w:rPr>
          <w:rFonts w:ascii="Verdana" w:hAnsi="Verdana"/>
          <w:sz w:val="18"/>
          <w:szCs w:val="18"/>
        </w:rPr>
        <w:t>mikroportów</w:t>
      </w:r>
      <w:proofErr w:type="spellEnd"/>
      <w:r w:rsidRPr="00A37004">
        <w:rPr>
          <w:rFonts w:ascii="Verdana" w:hAnsi="Verdana"/>
          <w:sz w:val="18"/>
          <w:szCs w:val="18"/>
        </w:rPr>
        <w:t xml:space="preserve"> – 2 szt.,</w:t>
      </w:r>
    </w:p>
    <w:p w14:paraId="167F8640" w14:textId="77777777" w:rsidR="00A37004" w:rsidRPr="00A37004" w:rsidRDefault="00A37004" w:rsidP="00A37004">
      <w:pPr>
        <w:spacing w:after="0" w:line="240" w:lineRule="auto"/>
        <w:ind w:left="284" w:hanging="142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lastRenderedPageBreak/>
        <w:t>•</w:t>
      </w:r>
      <w:r w:rsidRPr="00A37004">
        <w:rPr>
          <w:rFonts w:ascii="Verdana" w:hAnsi="Verdana"/>
          <w:sz w:val="18"/>
          <w:szCs w:val="18"/>
        </w:rPr>
        <w:tab/>
        <w:t>okablowanie niezbędne do realizacji,</w:t>
      </w:r>
    </w:p>
    <w:p w14:paraId="3B7DC60A" w14:textId="354E0637" w:rsidR="00A37004" w:rsidRPr="00A37004" w:rsidRDefault="00A37004" w:rsidP="00A37004">
      <w:pPr>
        <w:spacing w:after="0" w:line="240" w:lineRule="auto"/>
        <w:ind w:left="284" w:hanging="142"/>
        <w:jc w:val="both"/>
        <w:rPr>
          <w:rFonts w:ascii="Verdana" w:hAnsi="Verdana"/>
          <w:sz w:val="18"/>
          <w:szCs w:val="18"/>
        </w:rPr>
      </w:pPr>
      <w:r w:rsidRPr="00A37004">
        <w:rPr>
          <w:rFonts w:ascii="Verdana" w:hAnsi="Verdana"/>
          <w:sz w:val="18"/>
          <w:szCs w:val="18"/>
        </w:rPr>
        <w:t>•</w:t>
      </w:r>
      <w:r w:rsidRPr="00A37004">
        <w:rPr>
          <w:rFonts w:ascii="Verdana" w:hAnsi="Verdana"/>
          <w:sz w:val="18"/>
          <w:szCs w:val="18"/>
        </w:rPr>
        <w:tab/>
        <w:t>fotele dla uczestników dyskusji o parametrach jw. – 2 szt.</w:t>
      </w:r>
    </w:p>
    <w:p w14:paraId="6B44F955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5</w:t>
      </w:r>
    </w:p>
    <w:p w14:paraId="501E3441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1. Dokumentem rozliczeniowym będzie faktura VAT.</w:t>
      </w:r>
    </w:p>
    <w:p w14:paraId="1E64466C" w14:textId="49C95420" w:rsidR="00BD5D13" w:rsidRDefault="00E82FD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82FD3">
        <w:rPr>
          <w:rFonts w:ascii="Verdana" w:hAnsi="Verdana"/>
          <w:sz w:val="18"/>
          <w:szCs w:val="18"/>
        </w:rPr>
        <w:t xml:space="preserve">2. Zapłata wynagrodzenia nastąpi za wykonanie faktycznej ilości </w:t>
      </w:r>
      <w:r w:rsidR="008404C3">
        <w:rPr>
          <w:rFonts w:ascii="Verdana" w:hAnsi="Verdana"/>
          <w:sz w:val="18"/>
          <w:szCs w:val="18"/>
        </w:rPr>
        <w:t>relacji</w:t>
      </w:r>
      <w:r w:rsidR="00BD5D13">
        <w:rPr>
          <w:rFonts w:ascii="Verdana" w:hAnsi="Verdana"/>
          <w:sz w:val="18"/>
          <w:szCs w:val="18"/>
        </w:rPr>
        <w:t>.</w:t>
      </w:r>
    </w:p>
    <w:p w14:paraId="51098888" w14:textId="07D8D667" w:rsidR="00E82FD3" w:rsidRPr="00E82FD3" w:rsidRDefault="00BD5D1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Zapłata nastąpi </w:t>
      </w:r>
      <w:r w:rsidR="00E82FD3" w:rsidRPr="00E82FD3">
        <w:rPr>
          <w:rFonts w:ascii="Verdana" w:hAnsi="Verdana"/>
          <w:sz w:val="18"/>
          <w:szCs w:val="18"/>
        </w:rPr>
        <w:t>przelewem w terminie do 21 dni od daty otrzymania</w:t>
      </w:r>
      <w:r w:rsidR="007F7A6F">
        <w:rPr>
          <w:rFonts w:ascii="Verdana" w:hAnsi="Verdana"/>
          <w:sz w:val="18"/>
          <w:szCs w:val="18"/>
        </w:rPr>
        <w:t xml:space="preserve"> przez Zleceniodawcę</w:t>
      </w:r>
      <w:r w:rsidR="00E82FD3" w:rsidRPr="00E82FD3">
        <w:rPr>
          <w:rFonts w:ascii="Verdana" w:hAnsi="Verdana"/>
          <w:sz w:val="18"/>
          <w:szCs w:val="18"/>
        </w:rPr>
        <w:t xml:space="preserve"> </w:t>
      </w:r>
      <w:r w:rsidR="007F7A6F">
        <w:rPr>
          <w:rFonts w:ascii="Verdana" w:hAnsi="Verdana"/>
          <w:sz w:val="18"/>
          <w:szCs w:val="18"/>
        </w:rPr>
        <w:t>prawidłowo wystawionej</w:t>
      </w:r>
      <w:r w:rsidR="008E05DF">
        <w:rPr>
          <w:rFonts w:ascii="Verdana" w:hAnsi="Verdana"/>
          <w:sz w:val="18"/>
          <w:szCs w:val="18"/>
        </w:rPr>
        <w:t xml:space="preserve"> przez Z</w:t>
      </w:r>
      <w:r w:rsidR="007F7A6F">
        <w:rPr>
          <w:rFonts w:ascii="Verdana" w:hAnsi="Verdana"/>
          <w:sz w:val="18"/>
          <w:szCs w:val="18"/>
        </w:rPr>
        <w:t xml:space="preserve">leceniobiorcę </w:t>
      </w:r>
      <w:r w:rsidR="00E82FD3" w:rsidRPr="00E82FD3">
        <w:rPr>
          <w:rFonts w:ascii="Verdana" w:hAnsi="Verdana"/>
          <w:sz w:val="18"/>
          <w:szCs w:val="18"/>
        </w:rPr>
        <w:t xml:space="preserve">faktury za wykonanie </w:t>
      </w:r>
      <w:r w:rsidR="008404C3">
        <w:rPr>
          <w:rFonts w:ascii="Verdana" w:hAnsi="Verdana"/>
          <w:sz w:val="18"/>
          <w:szCs w:val="18"/>
        </w:rPr>
        <w:t>relacji</w:t>
      </w:r>
      <w:r w:rsidR="00F01CD4">
        <w:rPr>
          <w:rFonts w:ascii="Verdana" w:hAnsi="Verdana"/>
          <w:sz w:val="18"/>
          <w:szCs w:val="18"/>
        </w:rPr>
        <w:t xml:space="preserve"> audio-wideo z </w:t>
      </w:r>
      <w:r w:rsidR="00E82FD3" w:rsidRPr="00E82FD3">
        <w:rPr>
          <w:rFonts w:ascii="Verdana" w:hAnsi="Verdana"/>
          <w:sz w:val="18"/>
          <w:szCs w:val="18"/>
        </w:rPr>
        <w:t>wydarzenia</w:t>
      </w:r>
      <w:r w:rsidR="007F7A6F">
        <w:rPr>
          <w:rFonts w:ascii="Verdana" w:hAnsi="Verdana"/>
          <w:sz w:val="18"/>
          <w:szCs w:val="18"/>
        </w:rPr>
        <w:t xml:space="preserve"> po potwierdzeniu przez Zleceniodawcę wykonania przedmiotu prac protokołem odbioru</w:t>
      </w:r>
      <w:r w:rsidR="00E82FD3" w:rsidRPr="00E82FD3">
        <w:rPr>
          <w:rFonts w:ascii="Verdana" w:hAnsi="Verdana"/>
          <w:sz w:val="18"/>
          <w:szCs w:val="18"/>
        </w:rPr>
        <w:t>, na rachunek Zleceniobiorcy zawarty na dzień zlecenia przelewu w wykazie podmiotów, o których mowa w art. 96b ust. 1) Ustawy o podatku od towarów i usług.</w:t>
      </w:r>
    </w:p>
    <w:p w14:paraId="20D8B3E5" w14:textId="3979C9D4" w:rsidR="00830DD0" w:rsidRPr="00E06D90" w:rsidRDefault="00BD5D1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="00E82FD3" w:rsidRPr="00E06D90">
        <w:rPr>
          <w:rFonts w:ascii="Verdana" w:hAnsi="Verdana"/>
          <w:sz w:val="18"/>
          <w:szCs w:val="18"/>
        </w:rPr>
        <w:t>. Strony postanawiają, że zapłata następuje w dniu obciążenia rachunku bankowego Zleceniodawcy.</w:t>
      </w:r>
    </w:p>
    <w:p w14:paraId="347A0A8B" w14:textId="170C6613" w:rsidR="00830DD0" w:rsidRPr="00E06D90" w:rsidRDefault="00BD5D13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830DD0" w:rsidRPr="00E06D90">
        <w:rPr>
          <w:rFonts w:ascii="Verdana" w:hAnsi="Verdana"/>
          <w:sz w:val="18"/>
          <w:szCs w:val="18"/>
        </w:rPr>
        <w:t>. W przypadku nieterminowej płatności należności Zleceniobiorca ma prawo naliczyć Zleceniodawcy odsetki ustawowe za każdy dzień zwłoki.</w:t>
      </w:r>
    </w:p>
    <w:p w14:paraId="48F352BC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6</w:t>
      </w:r>
    </w:p>
    <w:p w14:paraId="39B9C0C7" w14:textId="2EA46CFE" w:rsidR="00830DD0" w:rsidRPr="00252309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1. Strony ustanawiają </w:t>
      </w:r>
      <w:r w:rsidRPr="00252309">
        <w:rPr>
          <w:rFonts w:ascii="Verdana" w:hAnsi="Verdana"/>
          <w:sz w:val="18"/>
          <w:szCs w:val="18"/>
        </w:rPr>
        <w:t>odpowiedzialność za niewykonanie lub nienależyte wykonanie umowy w formie kar umownych .</w:t>
      </w:r>
    </w:p>
    <w:p w14:paraId="26255AE6" w14:textId="77777777" w:rsidR="00830DD0" w:rsidRPr="00252309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52309">
        <w:rPr>
          <w:rFonts w:ascii="Verdana" w:hAnsi="Verdana"/>
          <w:sz w:val="18"/>
          <w:szCs w:val="18"/>
        </w:rPr>
        <w:t>2. Zleceniobiorca zapłaci Zleceniodawcy kary umowne :</w:t>
      </w:r>
    </w:p>
    <w:p w14:paraId="021D03C6" w14:textId="46902F70" w:rsidR="00830DD0" w:rsidRPr="00252309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252309">
        <w:rPr>
          <w:rFonts w:ascii="Verdana" w:hAnsi="Verdana"/>
          <w:sz w:val="18"/>
          <w:szCs w:val="18"/>
        </w:rPr>
        <w:t xml:space="preserve">za niewykonanie </w:t>
      </w:r>
      <w:r w:rsidR="000D2E5E" w:rsidRPr="00252309">
        <w:rPr>
          <w:rFonts w:ascii="Verdana" w:hAnsi="Verdana"/>
          <w:sz w:val="18"/>
          <w:szCs w:val="18"/>
        </w:rPr>
        <w:t>rejestracji</w:t>
      </w:r>
      <w:r w:rsidR="008404C3" w:rsidRPr="00252309">
        <w:rPr>
          <w:rFonts w:ascii="Verdana" w:hAnsi="Verdana"/>
          <w:sz w:val="18"/>
          <w:szCs w:val="18"/>
        </w:rPr>
        <w:t xml:space="preserve"> </w:t>
      </w:r>
      <w:r w:rsidRPr="00252309">
        <w:rPr>
          <w:rFonts w:ascii="Verdana" w:hAnsi="Verdana"/>
          <w:sz w:val="18"/>
          <w:szCs w:val="18"/>
        </w:rPr>
        <w:t xml:space="preserve">audio-wideo w umówionym terminie w wysokości </w:t>
      </w:r>
      <w:r w:rsidR="009D7B56" w:rsidRPr="00252309">
        <w:rPr>
          <w:rFonts w:ascii="Verdana" w:hAnsi="Verdana"/>
          <w:sz w:val="18"/>
          <w:szCs w:val="18"/>
        </w:rPr>
        <w:t>5</w:t>
      </w:r>
      <w:r w:rsidRPr="00252309">
        <w:rPr>
          <w:rFonts w:ascii="Verdana" w:hAnsi="Verdana"/>
          <w:sz w:val="18"/>
          <w:szCs w:val="18"/>
        </w:rPr>
        <w:t>% całkowitego wynagrodzenia określonego w §3 ust. 1;</w:t>
      </w:r>
    </w:p>
    <w:p w14:paraId="2E266AB8" w14:textId="19C4470A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za zwłokę w dostarczeniu w terminie </w:t>
      </w:r>
      <w:r w:rsidR="008404C3">
        <w:rPr>
          <w:rFonts w:ascii="Verdana" w:hAnsi="Verdana"/>
          <w:sz w:val="18"/>
          <w:szCs w:val="18"/>
        </w:rPr>
        <w:t>plików z montażem audio–wideo</w:t>
      </w:r>
      <w:r w:rsidR="000D2E5E">
        <w:rPr>
          <w:rFonts w:ascii="Verdana" w:hAnsi="Verdana"/>
          <w:sz w:val="18"/>
          <w:szCs w:val="18"/>
        </w:rPr>
        <w:t xml:space="preserve"> lub audio</w:t>
      </w:r>
      <w:r w:rsidR="008404C3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w wysokości 0,</w:t>
      </w:r>
      <w:r w:rsidR="000D2E5E">
        <w:rPr>
          <w:rFonts w:ascii="Verdana" w:hAnsi="Verdana"/>
          <w:sz w:val="18"/>
          <w:szCs w:val="18"/>
        </w:rPr>
        <w:t>1</w:t>
      </w:r>
      <w:r w:rsidRPr="00E06D90">
        <w:rPr>
          <w:rFonts w:ascii="Verdana" w:hAnsi="Verdana"/>
          <w:sz w:val="18"/>
          <w:szCs w:val="18"/>
        </w:rPr>
        <w:t>% całkowitego wynagrodzenia określonego w §3 ust.1 za każdy dzień zwłoki;</w:t>
      </w:r>
    </w:p>
    <w:p w14:paraId="12D8D9A2" w14:textId="6922DF95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 tytułu wypowiedzenia umowy z przyczyn występujących po stronie Zleceniobiorcy, w wysokości </w:t>
      </w:r>
      <w:r w:rsidR="006405A3">
        <w:rPr>
          <w:rFonts w:ascii="Verdana" w:hAnsi="Verdana"/>
          <w:sz w:val="18"/>
          <w:szCs w:val="18"/>
        </w:rPr>
        <w:t>10</w:t>
      </w:r>
      <w:r w:rsidRPr="00E06D90">
        <w:rPr>
          <w:rFonts w:ascii="Verdana" w:hAnsi="Verdana"/>
          <w:sz w:val="18"/>
          <w:szCs w:val="18"/>
        </w:rPr>
        <w:t>% od kwoty stanowiącej różnicę p</w:t>
      </w:r>
      <w:bookmarkStart w:id="4" w:name="_GoBack"/>
      <w:bookmarkEnd w:id="4"/>
      <w:r w:rsidRPr="00E06D90">
        <w:rPr>
          <w:rFonts w:ascii="Verdana" w:hAnsi="Verdana"/>
          <w:sz w:val="18"/>
          <w:szCs w:val="18"/>
        </w:rPr>
        <w:t>omiędzy całkowitym  wynagrodzeniem brutto za przedmiot umowy określonym w §3 ust. 1, a sumą wynagrodzeń brutto za usługi zrealizowane do dnia wypowiedzenia umowy.</w:t>
      </w:r>
    </w:p>
    <w:p w14:paraId="2421DC97" w14:textId="79E842A6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za niewykonanie lub nienależyte wykonanie umowy w wysokości </w:t>
      </w:r>
      <w:r w:rsidR="006405A3">
        <w:rPr>
          <w:rFonts w:ascii="Verdana" w:hAnsi="Verdana"/>
          <w:sz w:val="18"/>
          <w:szCs w:val="18"/>
        </w:rPr>
        <w:t>1</w:t>
      </w:r>
      <w:r w:rsidRPr="00E06D90">
        <w:rPr>
          <w:rFonts w:ascii="Verdana" w:hAnsi="Verdana"/>
          <w:sz w:val="18"/>
          <w:szCs w:val="18"/>
        </w:rPr>
        <w:t>0% wynagrodzenia określonego w §3 ust.1.</w:t>
      </w:r>
    </w:p>
    <w:p w14:paraId="4218644C" w14:textId="57911C48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3. Zleceniodawca zapłaci Zleceniobiorcy kary umowne z tytułu wypowiedzenia umowy z przyczyn występujących po stronie Zleceniodawcy, w wysokości 10% od kwoty stanowiącej różnicę pomiędzy całkowitym  wynagrodzeniem brutto za przedmiot umowy określonym w §3 ust. 1, a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sumą wynagrodzeń brutto za usługi zrealizowane do dnia wypowiedzenia umowy.</w:t>
      </w:r>
    </w:p>
    <w:p w14:paraId="3CCC907A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0ECF5C22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5. Zleceniobiorca nie może dokonywać cesji wierzytelności wynikających z niniejszej umowy.</w:t>
      </w:r>
    </w:p>
    <w:p w14:paraId="440E4697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6. Zleceniodawca zastrzega sobie możliwość potrącenia kar umownych z wynagrodzenia Zleceniobiorcy.</w:t>
      </w:r>
    </w:p>
    <w:p w14:paraId="72B6D835" w14:textId="2478AE8F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7. Łączna maksymalna wysokość kar umownych, których mogą dochodzić Strony nie może przekroczyć </w:t>
      </w:r>
      <w:r w:rsidR="002A7782">
        <w:rPr>
          <w:rFonts w:ascii="Verdana" w:hAnsi="Verdana"/>
          <w:sz w:val="18"/>
          <w:szCs w:val="18"/>
        </w:rPr>
        <w:t xml:space="preserve">30% </w:t>
      </w:r>
      <w:r w:rsidRPr="00E06D90">
        <w:rPr>
          <w:rFonts w:ascii="Verdana" w:hAnsi="Verdana"/>
          <w:sz w:val="18"/>
          <w:szCs w:val="18"/>
        </w:rPr>
        <w:t xml:space="preserve"> wynagrodzenia netto, o którym mowa w § 3 ust. 1 umowy.</w:t>
      </w:r>
    </w:p>
    <w:p w14:paraId="6B9162C9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7</w:t>
      </w:r>
    </w:p>
    <w:p w14:paraId="4387AAD6" w14:textId="77BC05C6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1. Zleceniodawca może rozwiązać umowę za wypowiedzeniem w trybie natychmiastowym (bez zachowania okresu wypowiedzenia) z następujących przyczyn:</w:t>
      </w:r>
    </w:p>
    <w:p w14:paraId="46B1AA49" w14:textId="77777777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w przypadku podjęcia likwidacji firmy przez Zleceniobiorcę lub co najmniej jednego </w:t>
      </w:r>
      <w:r w:rsidRPr="00E06D90">
        <w:rPr>
          <w:rFonts w:ascii="Verdana" w:hAnsi="Verdana"/>
          <w:sz w:val="18"/>
          <w:szCs w:val="18"/>
        </w:rPr>
        <w:br/>
        <w:t>ze Zleceniobiorców w przypadku Zleceniobiorców wspólnie realizujących zamówienie (konsorcjum, spółka cywilna),</w:t>
      </w:r>
    </w:p>
    <w:p w14:paraId="28DE847E" w14:textId="77777777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zostanie wydany nakaz zajęcia majątku Zleceniobiorcy w zakresie, który uniemożliwia wykonanie przez Zleceniobiorców przedmiotu Umowy, </w:t>
      </w:r>
    </w:p>
    <w:p w14:paraId="7B8DA4AB" w14:textId="0336666F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 przypadku rozwiązania umowy konsorcjum przez co najmniej jednego z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 xml:space="preserve">członków konsorcjum, </w:t>
      </w:r>
    </w:p>
    <w:p w14:paraId="03F33E98" w14:textId="2E39155D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 przypadku naruszenia przez Zleceniobiorcę któregokolwiek z warunków niniejszej umowy, a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w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szczególności w sytuacji</w:t>
      </w:r>
      <w:r w:rsidR="000661E4">
        <w:rPr>
          <w:rFonts w:ascii="Verdana" w:hAnsi="Verdana"/>
          <w:sz w:val="18"/>
          <w:szCs w:val="18"/>
        </w:rPr>
        <w:t xml:space="preserve"> realizacji usług w sposób</w:t>
      </w:r>
      <w:r w:rsidRPr="00E06D90">
        <w:rPr>
          <w:rFonts w:ascii="Verdana" w:hAnsi="Verdana"/>
          <w:sz w:val="18"/>
          <w:szCs w:val="18"/>
        </w:rPr>
        <w:t xml:space="preserve"> niespełniając</w:t>
      </w:r>
      <w:r w:rsidR="000661E4">
        <w:rPr>
          <w:rFonts w:ascii="Verdana" w:hAnsi="Verdana"/>
          <w:sz w:val="18"/>
          <w:szCs w:val="18"/>
        </w:rPr>
        <w:t>y</w:t>
      </w:r>
      <w:r w:rsidRPr="00E06D90">
        <w:rPr>
          <w:rFonts w:ascii="Verdana" w:hAnsi="Verdana"/>
          <w:sz w:val="18"/>
          <w:szCs w:val="18"/>
        </w:rPr>
        <w:t xml:space="preserve"> wymagań określonych niniejszą umową,</w:t>
      </w:r>
    </w:p>
    <w:p w14:paraId="25B4F41C" w14:textId="051C25DD" w:rsidR="00830DD0" w:rsidRPr="00E06D90" w:rsidRDefault="00830DD0" w:rsidP="00E06D90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Verdana" w:eastAsia="Arial Unicode MS" w:hAnsi="Verdana"/>
          <w:b/>
          <w:bCs/>
          <w:sz w:val="18"/>
          <w:szCs w:val="18"/>
          <w:lang w:eastAsia="pl-PL"/>
        </w:rPr>
      </w:pPr>
      <w:r w:rsidRPr="00E06D90">
        <w:rPr>
          <w:rFonts w:ascii="Verdana" w:eastAsia="Arial Unicode MS" w:hAnsi="Verdana"/>
          <w:b/>
          <w:sz w:val="18"/>
          <w:szCs w:val="18"/>
        </w:rPr>
        <w:t>§ 8</w:t>
      </w:r>
      <w:r w:rsidRPr="00E06D90">
        <w:rPr>
          <w:rFonts w:ascii="Verdana" w:eastAsia="Arial Unicode MS" w:hAnsi="Verdana"/>
          <w:sz w:val="18"/>
          <w:szCs w:val="18"/>
        </w:rPr>
        <w:t xml:space="preserve"> </w:t>
      </w:r>
    </w:p>
    <w:p w14:paraId="2A059410" w14:textId="5EF55412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1. Zleceniodawca może odstąpić od Umowy w przypadku wystąpienia okoliczności, o których mowa w art.</w:t>
      </w:r>
      <w:r w:rsidR="000661E4">
        <w:rPr>
          <w:rFonts w:ascii="Verdana" w:eastAsia="Arial Unicode MS" w:hAnsi="Verdana"/>
          <w:sz w:val="18"/>
          <w:szCs w:val="18"/>
        </w:rPr>
        <w:t xml:space="preserve"> </w:t>
      </w:r>
      <w:r w:rsidRPr="00E06D90">
        <w:rPr>
          <w:rFonts w:ascii="Verdana" w:eastAsia="Arial Unicode MS" w:hAnsi="Verdana"/>
          <w:sz w:val="18"/>
          <w:szCs w:val="18"/>
        </w:rPr>
        <w:t>456 ustawy z dnia 11 września 2019 r. Prawo zamówień publicznych (Dz.U. 202</w:t>
      </w:r>
      <w:r w:rsidR="00E06D90" w:rsidRPr="00E06D90">
        <w:rPr>
          <w:rFonts w:ascii="Verdana" w:eastAsia="Arial Unicode MS" w:hAnsi="Verdana"/>
          <w:sz w:val="18"/>
          <w:szCs w:val="18"/>
        </w:rPr>
        <w:t>4</w:t>
      </w:r>
      <w:r w:rsidRPr="00E06D90">
        <w:rPr>
          <w:rFonts w:ascii="Verdana" w:eastAsia="Arial Unicode MS" w:hAnsi="Verdana"/>
          <w:sz w:val="18"/>
          <w:szCs w:val="18"/>
        </w:rPr>
        <w:t xml:space="preserve"> poz. 1</w:t>
      </w:r>
      <w:r w:rsidR="00E06D90" w:rsidRPr="00E06D90">
        <w:rPr>
          <w:rFonts w:ascii="Verdana" w:eastAsia="Arial Unicode MS" w:hAnsi="Verdana"/>
          <w:sz w:val="18"/>
          <w:szCs w:val="18"/>
        </w:rPr>
        <w:t>320</w:t>
      </w:r>
      <w:r w:rsidRPr="00E06D90">
        <w:rPr>
          <w:rFonts w:ascii="Verdana" w:eastAsia="Arial Unicode MS" w:hAnsi="Verdana"/>
          <w:sz w:val="18"/>
          <w:szCs w:val="18"/>
        </w:rPr>
        <w:t>).</w:t>
      </w:r>
    </w:p>
    <w:p w14:paraId="330E0500" w14:textId="77777777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 xml:space="preserve">2. Zleceniodawca ma prawo wypowiedzieć Umowę w trybie natychmiastowym, gdy Zleceniobiorca mimo otrzymania pisemnego wezwania i wyznaczenia przez Zleceniodawcę terminu do prawidłowego wykonania przedmiotu Umowy dalej nienależycie wykonuje zobowiązania wynikające z Umowy. </w:t>
      </w:r>
    </w:p>
    <w:p w14:paraId="3BE2AD03" w14:textId="04A714BA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3. Odstąpienie i wypowiedzenie Umowy wymaga pisemnego oświadczenia z podaniem uzasadnienia pod rygorem nieważności w terminie do 14 dni od wystąpienia okoliczności lub powzięcia informacji o</w:t>
      </w:r>
      <w:r w:rsidR="000661E4">
        <w:rPr>
          <w:rFonts w:ascii="Verdana" w:eastAsia="Arial Unicode MS" w:hAnsi="Verdana"/>
          <w:sz w:val="18"/>
          <w:szCs w:val="18"/>
        </w:rPr>
        <w:t xml:space="preserve"> </w:t>
      </w:r>
      <w:r w:rsidRPr="00E06D90">
        <w:rPr>
          <w:rFonts w:ascii="Verdana" w:eastAsia="Arial Unicode MS" w:hAnsi="Verdana"/>
          <w:sz w:val="18"/>
          <w:szCs w:val="18"/>
        </w:rPr>
        <w:t>wystąpieniu okoliczności, o których mowa w ust.1-</w:t>
      </w:r>
      <w:r w:rsidR="00903C8B">
        <w:rPr>
          <w:rFonts w:ascii="Verdana" w:eastAsia="Arial Unicode MS" w:hAnsi="Verdana"/>
          <w:sz w:val="18"/>
          <w:szCs w:val="18"/>
        </w:rPr>
        <w:t>2</w:t>
      </w:r>
      <w:r w:rsidRPr="00E06D90">
        <w:rPr>
          <w:rFonts w:ascii="Verdana" w:eastAsia="Arial Unicode MS" w:hAnsi="Verdana"/>
          <w:sz w:val="18"/>
          <w:szCs w:val="18"/>
        </w:rPr>
        <w:t>.</w:t>
      </w:r>
    </w:p>
    <w:p w14:paraId="7DC734EB" w14:textId="77777777" w:rsidR="0060084E" w:rsidRPr="00E06D90" w:rsidRDefault="0060084E" w:rsidP="0060084E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9 Zmiany Umowy</w:t>
      </w:r>
    </w:p>
    <w:p w14:paraId="5E460578" w14:textId="77777777" w:rsidR="0060084E" w:rsidRPr="00E06D90" w:rsidRDefault="0060084E" w:rsidP="0060084E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3F4CAE3A" w14:textId="77777777" w:rsidR="0060084E" w:rsidRPr="00E06D90" w:rsidRDefault="0060084E" w:rsidP="0060084E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lastRenderedPageBreak/>
        <w:t xml:space="preserve">2. Zmiany Umowy, o których mowa w ust. 1 muszą być dokonywane z zachowaniem przepisu art. 454 oraz 455 ustawy Prawo zamówień publicznych.  </w:t>
      </w:r>
    </w:p>
    <w:p w14:paraId="7BC4B48B" w14:textId="77777777" w:rsidR="0060084E" w:rsidRPr="00E06D90" w:rsidRDefault="0060084E" w:rsidP="0060084E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t>3. Dopuszcza się możliwość zmiany ustaleń niniejszej umowy w stosunku do treści oferty Zleceniobiorcy w</w:t>
      </w:r>
      <w:r>
        <w:rPr>
          <w:rFonts w:ascii="Verdana" w:hAnsi="Verdana"/>
          <w:kern w:val="2"/>
          <w:sz w:val="18"/>
          <w:szCs w:val="18"/>
        </w:rPr>
        <w:t> </w:t>
      </w:r>
      <w:r w:rsidRPr="00E06D90">
        <w:rPr>
          <w:rFonts w:ascii="Verdana" w:hAnsi="Verdana"/>
          <w:kern w:val="2"/>
          <w:sz w:val="18"/>
          <w:szCs w:val="18"/>
        </w:rPr>
        <w:t>następującym zakresie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444F31A8" w14:textId="77777777" w:rsidR="0060084E" w:rsidRPr="00E06D90" w:rsidRDefault="0060084E" w:rsidP="0060084E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2D30C8EF" w14:textId="77777777" w:rsidR="0060084E" w:rsidRPr="00E06D90" w:rsidRDefault="0060084E" w:rsidP="0060084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43993691" w14:textId="77777777" w:rsidR="0060084E" w:rsidRPr="00E06D90" w:rsidRDefault="0060084E" w:rsidP="0060084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67CF25ED" w14:textId="77777777" w:rsidR="0060084E" w:rsidRPr="00E06D90" w:rsidRDefault="0060084E" w:rsidP="0060084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10EED95B" w14:textId="77777777" w:rsidR="0060084E" w:rsidRPr="00E06D90" w:rsidRDefault="0060084E" w:rsidP="0060084E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36152CE2" w14:textId="77777777" w:rsidR="0060084E" w:rsidRPr="00E06D90" w:rsidRDefault="0060084E" w:rsidP="0060084E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6567B61D" w14:textId="77777777" w:rsidR="0060084E" w:rsidRPr="00E06D90" w:rsidRDefault="0060084E" w:rsidP="006008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zmiany albo rezygnacji z podwykonawcy jeżeli dotyczy podmiotu, na którego zasoby Zleceniobiorca powoływał się, na zasadach określonych w art. 118 ust.1 ustawy </w:t>
      </w:r>
      <w:proofErr w:type="spellStart"/>
      <w:r w:rsidRPr="00E06D90">
        <w:rPr>
          <w:rFonts w:ascii="Verdana" w:hAnsi="Verdana"/>
          <w:sz w:val="18"/>
          <w:szCs w:val="18"/>
        </w:rPr>
        <w:t>Pzp</w:t>
      </w:r>
      <w:proofErr w:type="spellEnd"/>
      <w:r w:rsidRPr="00E06D90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podwykonawca lub Zleceniobiorca samodzielnie spełnia je w</w:t>
      </w:r>
      <w:r>
        <w:rPr>
          <w:rFonts w:ascii="Verdana" w:hAnsi="Verdana"/>
          <w:sz w:val="18"/>
          <w:szCs w:val="18"/>
        </w:rPr>
        <w:t> </w:t>
      </w:r>
      <w:r w:rsidRPr="00E06D90">
        <w:rPr>
          <w:rFonts w:ascii="Verdana" w:hAnsi="Verdana"/>
          <w:sz w:val="18"/>
          <w:szCs w:val="18"/>
        </w:rPr>
        <w:t>stopniu nie mniejszym niż wymagany w trakcie postępowania o udzielenie zamówienia,</w:t>
      </w:r>
    </w:p>
    <w:p w14:paraId="56C25279" w14:textId="77777777" w:rsidR="0060084E" w:rsidRPr="00E06D90" w:rsidRDefault="0060084E" w:rsidP="006008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ograniczenia zakresu prac objętych niniejszą umową w przypadku stwierdzenia braku  konieczności wykonywania części zamówienia.</w:t>
      </w:r>
    </w:p>
    <w:p w14:paraId="77E2C0EC" w14:textId="77777777" w:rsidR="0060084E" w:rsidRPr="00E06D90" w:rsidRDefault="0060084E" w:rsidP="006008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Zmiany osoby przeznaczonej do realizacji zamówienia, pod warunkiem, że osoba ta będzie miała doświadczenie co najmniej takie, jak osoba wskazana w ofercie.</w:t>
      </w:r>
    </w:p>
    <w:p w14:paraId="51101D30" w14:textId="77777777" w:rsidR="0060084E" w:rsidRPr="00E06D90" w:rsidRDefault="0060084E" w:rsidP="0060084E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E06D90">
        <w:rPr>
          <w:rFonts w:ascii="Verdana" w:hAnsi="Verdana"/>
          <w:sz w:val="18"/>
          <w:szCs w:val="18"/>
        </w:rPr>
        <w:t>Zleceniobiorcy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723C933A" w14:textId="77777777" w:rsidR="0060084E" w:rsidRPr="00406B75" w:rsidRDefault="0060084E" w:rsidP="0060084E">
      <w:pPr>
        <w:spacing w:after="0" w:line="240" w:lineRule="auto"/>
        <w:jc w:val="center"/>
        <w:rPr>
          <w:rFonts w:ascii="Verdana" w:hAnsi="Verdana"/>
          <w:b/>
          <w:sz w:val="18"/>
          <w:szCs w:val="18"/>
        </w:rPr>
      </w:pPr>
      <w:r w:rsidRPr="00406B75">
        <w:rPr>
          <w:rFonts w:ascii="Verdana" w:hAnsi="Verdana"/>
          <w:b/>
          <w:sz w:val="18"/>
          <w:szCs w:val="18"/>
        </w:rPr>
        <w:t>§10</w:t>
      </w:r>
    </w:p>
    <w:p w14:paraId="18E8FB47" w14:textId="77777777" w:rsidR="0060084E" w:rsidRPr="00406B75" w:rsidRDefault="0060084E" w:rsidP="0060084E">
      <w:pPr>
        <w:pStyle w:val="western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5" w:name="__DdeLink__33_2718204298"/>
      <w:bookmarkStart w:id="6" w:name="__DdeLink__27_780793616"/>
      <w:bookmarkEnd w:id="5"/>
      <w:bookmarkEnd w:id="6"/>
      <w:r w:rsidRPr="00406B75">
        <w:rPr>
          <w:rFonts w:ascii="Verdana" w:hAnsi="Verdana"/>
          <w:sz w:val="18"/>
          <w:szCs w:val="18"/>
        </w:rPr>
        <w:t xml:space="preserve">1) Strony przewidują możliwość zmiany poziomu maksymalnego wynagrodzenia, o którym mowa w § </w:t>
      </w:r>
      <w:r>
        <w:rPr>
          <w:rFonts w:ascii="Verdana" w:hAnsi="Verdana"/>
          <w:sz w:val="18"/>
          <w:szCs w:val="18"/>
        </w:rPr>
        <w:t>3</w:t>
      </w:r>
      <w:r w:rsidRPr="00406B75">
        <w:rPr>
          <w:rFonts w:ascii="Verdana" w:hAnsi="Verdana"/>
          <w:sz w:val="18"/>
          <w:szCs w:val="18"/>
        </w:rPr>
        <w:t xml:space="preserve"> ust. </w:t>
      </w:r>
      <w:r>
        <w:rPr>
          <w:rFonts w:ascii="Verdana" w:hAnsi="Verdana"/>
          <w:sz w:val="18"/>
          <w:szCs w:val="18"/>
        </w:rPr>
        <w:t>1</w:t>
      </w:r>
      <w:r w:rsidRPr="00406B75">
        <w:rPr>
          <w:rFonts w:ascii="Verdana" w:hAnsi="Verdana"/>
          <w:sz w:val="18"/>
          <w:szCs w:val="18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CFC9927" w14:textId="77777777" w:rsidR="0060084E" w:rsidRPr="00406B75" w:rsidRDefault="0060084E" w:rsidP="0060084E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418C3626" w14:textId="77777777" w:rsidR="0060084E" w:rsidRPr="00406B75" w:rsidRDefault="0060084E" w:rsidP="0060084E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7" w:name="__DdeLink__26_1732152858"/>
      <w:bookmarkEnd w:id="7"/>
      <w:r w:rsidRPr="00406B75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3B06267F" w14:textId="77777777" w:rsidR="0060084E" w:rsidRPr="00406B75" w:rsidRDefault="0060084E" w:rsidP="0060084E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8" w:name="_Hlk153287805"/>
      <w:bookmarkEnd w:id="8"/>
      <w:r w:rsidRPr="00406B75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</w:p>
    <w:p w14:paraId="75FFB60B" w14:textId="77777777" w:rsidR="0060084E" w:rsidRPr="00406B75" w:rsidRDefault="0060084E" w:rsidP="0060084E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/>
          <w:sz w:val="18"/>
          <w:szCs w:val="18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DF7B104" w14:textId="77777777" w:rsidR="0060084E" w:rsidRPr="00406B75" w:rsidRDefault="0060084E" w:rsidP="0060084E">
      <w:pPr>
        <w:pStyle w:val="western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/>
          <w:sz w:val="18"/>
          <w:szCs w:val="18"/>
        </w:rPr>
        <w:t xml:space="preserve">2) Zmiana wynagrodzenia, może zostać wprowadzona na wniosek Stron, zgodnie z poniższymi zasadami: </w:t>
      </w:r>
    </w:p>
    <w:p w14:paraId="524ECB61" w14:textId="77777777" w:rsidR="0060084E" w:rsidRPr="00406B75" w:rsidRDefault="0060084E" w:rsidP="0060084E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 w:cs="Tahom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3DD3BDB" w14:textId="77777777" w:rsidR="0060084E" w:rsidRPr="00406B75" w:rsidRDefault="0060084E" w:rsidP="0060084E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 w:cs="Tahoma"/>
          <w:sz w:val="18"/>
          <w:szCs w:val="18"/>
        </w:rPr>
        <w:t>waloryzacja wynagrodzenia Wykonawcy będzie dotyczyła tylko niezrealizowanej części zamówienia,</w:t>
      </w:r>
    </w:p>
    <w:p w14:paraId="494DFE73" w14:textId="77777777" w:rsidR="0060084E" w:rsidRPr="00406B75" w:rsidRDefault="0060084E" w:rsidP="0060084E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rFonts w:ascii="Verdana" w:hAnsi="Verdana"/>
          <w:sz w:val="18"/>
          <w:szCs w:val="18"/>
        </w:rPr>
        <w:t>3</w:t>
      </w:r>
      <w:r w:rsidRPr="00406B75">
        <w:rPr>
          <w:rFonts w:ascii="Verdana" w:hAnsi="Verdana"/>
          <w:sz w:val="18"/>
          <w:szCs w:val="18"/>
        </w:rPr>
        <w:t xml:space="preserve"> ust. </w:t>
      </w:r>
      <w:r>
        <w:rPr>
          <w:rFonts w:ascii="Verdana" w:hAnsi="Verdana"/>
          <w:sz w:val="18"/>
          <w:szCs w:val="18"/>
        </w:rPr>
        <w:t>1</w:t>
      </w:r>
      <w:r w:rsidRPr="00406B75">
        <w:rPr>
          <w:rFonts w:ascii="Verdana" w:hAnsi="Verdana"/>
          <w:sz w:val="18"/>
          <w:szCs w:val="18"/>
        </w:rPr>
        <w:t xml:space="preserve"> niniejszej Umowy, </w:t>
      </w:r>
    </w:p>
    <w:p w14:paraId="50275CF7" w14:textId="77777777" w:rsidR="0060084E" w:rsidRPr="00406B75" w:rsidRDefault="0060084E" w:rsidP="0060084E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9" w:name="__DdeLink__32_4020073998"/>
      <w:bookmarkEnd w:id="9"/>
      <w:r w:rsidRPr="00406B75">
        <w:rPr>
          <w:rFonts w:ascii="Verdana" w:hAnsi="Verdana" w:cs="Tahom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1264BBF" w14:textId="77777777" w:rsidR="0060084E" w:rsidRPr="00406B75" w:rsidRDefault="0060084E" w:rsidP="0060084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53493F7" w14:textId="77777777" w:rsidR="0060084E" w:rsidRPr="00E06D90" w:rsidRDefault="0060084E" w:rsidP="0060084E">
      <w:pPr>
        <w:pStyle w:val="Akapitzlist"/>
        <w:spacing w:after="0" w:line="240" w:lineRule="auto"/>
        <w:ind w:left="0"/>
        <w:jc w:val="center"/>
        <w:rPr>
          <w:rFonts w:ascii="Verdana" w:hAnsi="Verdana"/>
          <w:b/>
          <w:sz w:val="18"/>
          <w:szCs w:val="18"/>
        </w:rPr>
      </w:pPr>
      <w:r w:rsidRPr="00E06D90">
        <w:rPr>
          <w:rFonts w:ascii="Verdana" w:hAnsi="Verdana"/>
          <w:b/>
          <w:sz w:val="18"/>
          <w:szCs w:val="18"/>
        </w:rPr>
        <w:t>§1</w:t>
      </w:r>
      <w:r>
        <w:rPr>
          <w:rFonts w:ascii="Verdana" w:hAnsi="Verdana"/>
          <w:b/>
          <w:sz w:val="18"/>
          <w:szCs w:val="18"/>
        </w:rPr>
        <w:t>1</w:t>
      </w:r>
    </w:p>
    <w:p w14:paraId="4D1D1956" w14:textId="77777777" w:rsidR="0060084E" w:rsidRPr="00E06D90" w:rsidRDefault="0060084E" w:rsidP="0060084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7061D154" w14:textId="77777777" w:rsidR="0060084E" w:rsidRPr="00E06D90" w:rsidRDefault="0060084E" w:rsidP="0060084E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1</w:t>
      </w:r>
      <w:r>
        <w:rPr>
          <w:rFonts w:ascii="Verdana" w:hAnsi="Verdana"/>
          <w:b/>
          <w:bCs/>
          <w:sz w:val="18"/>
          <w:szCs w:val="18"/>
        </w:rPr>
        <w:t>2</w:t>
      </w:r>
      <w:r w:rsidRPr="00E06D90">
        <w:rPr>
          <w:rFonts w:ascii="Verdana" w:hAnsi="Verdana"/>
          <w:b/>
          <w:bCs/>
          <w:sz w:val="18"/>
          <w:szCs w:val="18"/>
        </w:rPr>
        <w:t xml:space="preserve"> </w:t>
      </w:r>
    </w:p>
    <w:p w14:paraId="73A88297" w14:textId="77777777" w:rsidR="0060084E" w:rsidRPr="00E06D90" w:rsidRDefault="0060084E" w:rsidP="0060084E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lastRenderedPageBreak/>
        <w:t>Autorskie prawa majątkowe</w:t>
      </w:r>
    </w:p>
    <w:p w14:paraId="22A6DD75" w14:textId="77777777" w:rsidR="0060084E" w:rsidRPr="00E06D90" w:rsidRDefault="0060084E" w:rsidP="0060084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Przeniesienie autorskich praw majątkowych zgodnie z załącznikiem 2 do umowy</w:t>
      </w:r>
    </w:p>
    <w:p w14:paraId="768A9C0E" w14:textId="77777777" w:rsidR="0060084E" w:rsidRPr="00E06D90" w:rsidRDefault="0060084E" w:rsidP="0060084E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3E91BB06" w14:textId="77777777" w:rsidR="0060084E" w:rsidRPr="00E06D90" w:rsidRDefault="0060084E" w:rsidP="0060084E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E06D90">
        <w:rPr>
          <w:rFonts w:ascii="Verdana" w:hAnsi="Verdana"/>
          <w:b/>
          <w:bCs/>
          <w:color w:val="000000"/>
          <w:sz w:val="18"/>
          <w:szCs w:val="18"/>
        </w:rPr>
        <w:t>§ 1</w:t>
      </w:r>
      <w:r>
        <w:rPr>
          <w:rFonts w:ascii="Verdana" w:hAnsi="Verdana"/>
          <w:b/>
          <w:bCs/>
          <w:color w:val="000000"/>
          <w:sz w:val="18"/>
          <w:szCs w:val="18"/>
        </w:rPr>
        <w:t>3</w:t>
      </w:r>
      <w:r w:rsidRPr="00E06D90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77C0AB6B" w14:textId="77777777" w:rsidR="0060084E" w:rsidRPr="00E06D90" w:rsidRDefault="0060084E" w:rsidP="0060084E">
      <w:pPr>
        <w:spacing w:after="0" w:line="240" w:lineRule="auto"/>
        <w:ind w:left="567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E06D90">
        <w:rPr>
          <w:rFonts w:ascii="Verdana" w:hAnsi="Verdana"/>
          <w:b/>
          <w:bCs/>
          <w:color w:val="000000"/>
          <w:sz w:val="18"/>
          <w:szCs w:val="18"/>
        </w:rPr>
        <w:t>Postanowienia końcowe</w:t>
      </w:r>
    </w:p>
    <w:p w14:paraId="357D2AB2" w14:textId="77777777" w:rsidR="0060084E" w:rsidRPr="00E06D90" w:rsidRDefault="0060084E" w:rsidP="0060084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DDBCE33" w14:textId="77777777" w:rsidR="0060084E" w:rsidRPr="00E06D90" w:rsidRDefault="0060084E" w:rsidP="0060084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148244B6" w14:textId="77777777" w:rsidR="0060084E" w:rsidRPr="00E06D90" w:rsidRDefault="0060084E" w:rsidP="0060084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492A6D9" w14:textId="77777777" w:rsidR="0060084E" w:rsidRPr="00E06D90" w:rsidRDefault="0060084E" w:rsidP="0060084E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6917BD87" w14:textId="77777777" w:rsidR="0060084E" w:rsidRPr="00E06D90" w:rsidRDefault="0060084E" w:rsidP="0060084E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4ECED70F" w14:textId="77777777" w:rsidR="0060084E" w:rsidRPr="00E06D90" w:rsidRDefault="0060084E" w:rsidP="0060084E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E06D90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           Za Zleceniobiorcę</w:t>
      </w:r>
    </w:p>
    <w:p w14:paraId="701D2D51" w14:textId="77777777" w:rsidR="0060084E" w:rsidRPr="00E06D90" w:rsidRDefault="0060084E" w:rsidP="0060084E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2A607895" w14:textId="77777777" w:rsidR="0060084E" w:rsidRPr="00E06D90" w:rsidRDefault="0060084E" w:rsidP="0060084E">
      <w:pPr>
        <w:spacing w:after="0" w:line="240" w:lineRule="auto"/>
        <w:rPr>
          <w:rFonts w:ascii="Verdana" w:hAnsi="Verdana"/>
          <w:sz w:val="18"/>
          <w:szCs w:val="18"/>
        </w:rPr>
      </w:pPr>
    </w:p>
    <w:p w14:paraId="51FEC538" w14:textId="77777777" w:rsidR="0060084E" w:rsidRPr="00E06D90" w:rsidRDefault="0060084E" w:rsidP="0060084E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ab/>
        <w:t>………………………..                                                                            …………………….</w:t>
      </w:r>
    </w:p>
    <w:p w14:paraId="35E0CE0F" w14:textId="77777777" w:rsidR="0060084E" w:rsidRPr="00E06D90" w:rsidRDefault="0060084E" w:rsidP="0060084E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E06D90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                                        (data i podpis)</w:t>
      </w:r>
    </w:p>
    <w:p w14:paraId="0C4DF1B0" w14:textId="77777777" w:rsidR="0060084E" w:rsidRPr="00E06D90" w:rsidRDefault="0060084E" w:rsidP="0060084E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  <w:r w:rsidRPr="00E06D90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2AC3D6D9" w14:textId="3615FC9A" w:rsidR="00364D6B" w:rsidRDefault="00364D6B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4887B83" w14:textId="02F702B9" w:rsidR="00364D6B" w:rsidRDefault="00364D6B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5930142D" w14:textId="2482D932" w:rsidR="00364D6B" w:rsidRDefault="00364D6B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4AD30B49" w14:textId="77777777" w:rsidR="00364D6B" w:rsidRDefault="00364D6B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3FFADB5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C949250" w14:textId="77777777" w:rsidR="00104D63" w:rsidRDefault="00104D63" w:rsidP="000974EF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</w:p>
    <w:p w14:paraId="27B09DEE" w14:textId="77777777" w:rsidR="000974EF" w:rsidRDefault="000974EF" w:rsidP="000974EF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</w:p>
    <w:p w14:paraId="77622EE8" w14:textId="323426FB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E06D90">
        <w:rPr>
          <w:rFonts w:ascii="Verdana" w:hAnsi="Verdana"/>
          <w:sz w:val="18"/>
          <w:szCs w:val="18"/>
        </w:rPr>
        <w:t>Załącznik nr 3 do umowy</w:t>
      </w:r>
    </w:p>
    <w:p w14:paraId="0CAE7B9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NIP</w:t>
      </w:r>
      <w:r w:rsidRPr="00E06D90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E06D90">
        <w:rPr>
          <w:rFonts w:ascii="Verdana" w:hAnsi="Verdana"/>
          <w:b/>
          <w:bCs/>
          <w:sz w:val="18"/>
          <w:szCs w:val="18"/>
        </w:rPr>
        <w:t>Podmiot</w:t>
      </w:r>
      <w:r w:rsidRPr="00E06D90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jest / nie 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1"/>
      </w:r>
      <w:r w:rsidRPr="00E06D90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E06D90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2"/>
      </w:r>
      <w:r w:rsidRPr="00E06D90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jest / nie</w:t>
      </w:r>
      <w:r w:rsidRPr="00E06D90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b/>
          <w:bCs/>
          <w:sz w:val="18"/>
          <w:szCs w:val="18"/>
        </w:rPr>
        <w:t>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3"/>
      </w:r>
      <w:r w:rsidRPr="00E06D90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4"/>
      </w:r>
      <w:r w:rsidRPr="00E06D90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lastRenderedPageBreak/>
        <w:t>rzeczywisty właściciel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5"/>
      </w:r>
      <w:r w:rsidRPr="00E06D90">
        <w:rPr>
          <w:rFonts w:ascii="Verdana" w:hAnsi="Verdana"/>
          <w:sz w:val="18"/>
          <w:szCs w:val="18"/>
        </w:rPr>
        <w:t xml:space="preserve"> Podmiotu </w:t>
      </w:r>
      <w:r w:rsidRPr="00E06D90">
        <w:rPr>
          <w:rFonts w:ascii="Verdana" w:hAnsi="Verdana"/>
          <w:b/>
          <w:bCs/>
          <w:sz w:val="18"/>
          <w:szCs w:val="18"/>
        </w:rPr>
        <w:t>jest / nie 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6"/>
      </w:r>
      <w:r w:rsidRPr="00E06D90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E06D90">
        <w:rPr>
          <w:rFonts w:ascii="Verdana" w:hAnsi="Verdana"/>
          <w:sz w:val="18"/>
          <w:szCs w:val="18"/>
          <w:vertAlign w:val="superscript"/>
        </w:rPr>
        <w:t>4</w:t>
      </w:r>
      <w:r w:rsidRPr="00E06D90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Podmiot </w:t>
      </w:r>
      <w:r w:rsidRPr="00E06D90">
        <w:rPr>
          <w:rFonts w:ascii="Verdana" w:hAnsi="Verdana"/>
          <w:b/>
          <w:bCs/>
          <w:sz w:val="18"/>
          <w:szCs w:val="18"/>
        </w:rPr>
        <w:t>stanowi / nie stanowi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7"/>
      </w:r>
      <w:r w:rsidRPr="00E06D90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b/>
          <w:bCs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8"/>
      </w:r>
      <w:r w:rsidRPr="00E06D90">
        <w:rPr>
          <w:rFonts w:ascii="Verdana" w:hAnsi="Verdana"/>
          <w:sz w:val="18"/>
          <w:szCs w:val="18"/>
        </w:rPr>
        <w:t xml:space="preserve"> w rozumieniu art. 24a ustawy z dnia 15 lutego 1992 r. o podatku dochodowym od osób prawnych.</w:t>
      </w:r>
    </w:p>
    <w:p w14:paraId="6E82DD29" w14:textId="77777777" w:rsidR="00830DD0" w:rsidRPr="00E06D90" w:rsidRDefault="00830DD0" w:rsidP="00E06D90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E06D90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E06D90" w:rsidRDefault="00830DD0" w:rsidP="00E06D90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E06D90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E06D90" w:rsidRDefault="00830DD0" w:rsidP="00E06D90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E06D90" w:rsidRDefault="00A82F83" w:rsidP="00E06D90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E06D90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69AFA" w14:textId="77777777" w:rsidR="003B4FEB" w:rsidRDefault="003B4FEB">
      <w:r>
        <w:separator/>
      </w:r>
    </w:p>
  </w:endnote>
  <w:endnote w:type="continuationSeparator" w:id="0">
    <w:p w14:paraId="3DF23803" w14:textId="77777777" w:rsidR="003B4FEB" w:rsidRDefault="003B4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E36A9" w14:textId="77777777" w:rsidR="003B4FEB" w:rsidRDefault="003B4FEB">
      <w:r>
        <w:separator/>
      </w:r>
    </w:p>
  </w:footnote>
  <w:footnote w:type="continuationSeparator" w:id="0">
    <w:p w14:paraId="2A009CE6" w14:textId="77777777" w:rsidR="003B4FEB" w:rsidRDefault="003B4FEB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4F85E3C"/>
    <w:multiLevelType w:val="hybridMultilevel"/>
    <w:tmpl w:val="E2485F4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DA215E8"/>
    <w:multiLevelType w:val="multilevel"/>
    <w:tmpl w:val="113225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2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3D50C61"/>
    <w:multiLevelType w:val="multilevel"/>
    <w:tmpl w:val="086446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72505C"/>
    <w:multiLevelType w:val="hybridMultilevel"/>
    <w:tmpl w:val="501EE89E"/>
    <w:lvl w:ilvl="0" w:tplc="0415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3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1"/>
  </w:num>
  <w:num w:numId="5">
    <w:abstractNumId w:val="8"/>
  </w:num>
  <w:num w:numId="6">
    <w:abstractNumId w:val="30"/>
  </w:num>
  <w:num w:numId="7">
    <w:abstractNumId w:val="10"/>
  </w:num>
  <w:num w:numId="8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7"/>
  </w:num>
  <w:num w:numId="18">
    <w:abstractNumId w:val="22"/>
  </w:num>
  <w:num w:numId="19">
    <w:abstractNumId w:val="17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16"/>
  </w:num>
  <w:num w:numId="26">
    <w:abstractNumId w:val="31"/>
  </w:num>
  <w:num w:numId="27">
    <w:abstractNumId w:val="2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18"/>
  </w:num>
  <w:num w:numId="35">
    <w:abstractNumId w:val="9"/>
  </w:num>
  <w:num w:numId="36">
    <w:abstractNumId w:val="24"/>
  </w:num>
  <w:num w:numId="37">
    <w:abstractNumId w:val="14"/>
  </w:num>
  <w:num w:numId="38">
    <w:abstractNumId w:val="32"/>
  </w:num>
  <w:num w:numId="39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B0B"/>
    <w:rsid w:val="00013812"/>
    <w:rsid w:val="0001533B"/>
    <w:rsid w:val="000257EC"/>
    <w:rsid w:val="000278D6"/>
    <w:rsid w:val="00043DF9"/>
    <w:rsid w:val="00051B77"/>
    <w:rsid w:val="00052E1F"/>
    <w:rsid w:val="000661E4"/>
    <w:rsid w:val="00071B36"/>
    <w:rsid w:val="00096A7D"/>
    <w:rsid w:val="000974EF"/>
    <w:rsid w:val="000A02E2"/>
    <w:rsid w:val="000D2E5E"/>
    <w:rsid w:val="000E331E"/>
    <w:rsid w:val="000E4F09"/>
    <w:rsid w:val="000E6EAF"/>
    <w:rsid w:val="000F4906"/>
    <w:rsid w:val="00104D63"/>
    <w:rsid w:val="0012010C"/>
    <w:rsid w:val="00123436"/>
    <w:rsid w:val="00125A5F"/>
    <w:rsid w:val="00127975"/>
    <w:rsid w:val="00127B1F"/>
    <w:rsid w:val="0014029E"/>
    <w:rsid w:val="0014496C"/>
    <w:rsid w:val="0014679A"/>
    <w:rsid w:val="00146AEF"/>
    <w:rsid w:val="001836C1"/>
    <w:rsid w:val="001A1963"/>
    <w:rsid w:val="001C0C33"/>
    <w:rsid w:val="001C155B"/>
    <w:rsid w:val="001D56D3"/>
    <w:rsid w:val="001F30D7"/>
    <w:rsid w:val="00214899"/>
    <w:rsid w:val="00242FC9"/>
    <w:rsid w:val="00247829"/>
    <w:rsid w:val="00252309"/>
    <w:rsid w:val="00263077"/>
    <w:rsid w:val="00290ADC"/>
    <w:rsid w:val="00295A50"/>
    <w:rsid w:val="002A0056"/>
    <w:rsid w:val="002A7782"/>
    <w:rsid w:val="002B511B"/>
    <w:rsid w:val="002C2945"/>
    <w:rsid w:val="002D5E0A"/>
    <w:rsid w:val="002E2DE1"/>
    <w:rsid w:val="002E30AA"/>
    <w:rsid w:val="0031182A"/>
    <w:rsid w:val="00315122"/>
    <w:rsid w:val="00340FCC"/>
    <w:rsid w:val="00344F99"/>
    <w:rsid w:val="00364D6B"/>
    <w:rsid w:val="00377D95"/>
    <w:rsid w:val="00390E83"/>
    <w:rsid w:val="003B4FEB"/>
    <w:rsid w:val="003C2C3B"/>
    <w:rsid w:val="00406B75"/>
    <w:rsid w:val="00407C69"/>
    <w:rsid w:val="00421D59"/>
    <w:rsid w:val="00442E1F"/>
    <w:rsid w:val="00446B8D"/>
    <w:rsid w:val="00456821"/>
    <w:rsid w:val="004601F2"/>
    <w:rsid w:val="004727DC"/>
    <w:rsid w:val="00480818"/>
    <w:rsid w:val="0048724A"/>
    <w:rsid w:val="004973AF"/>
    <w:rsid w:val="004A0F0D"/>
    <w:rsid w:val="004C1054"/>
    <w:rsid w:val="004C1761"/>
    <w:rsid w:val="004D2ED0"/>
    <w:rsid w:val="004E5A6F"/>
    <w:rsid w:val="0050385D"/>
    <w:rsid w:val="005117AF"/>
    <w:rsid w:val="00516A0F"/>
    <w:rsid w:val="00567202"/>
    <w:rsid w:val="00571EAD"/>
    <w:rsid w:val="005D2E4D"/>
    <w:rsid w:val="005D69AA"/>
    <w:rsid w:val="005E30B1"/>
    <w:rsid w:val="005E6FFA"/>
    <w:rsid w:val="005F3D5A"/>
    <w:rsid w:val="005F65A2"/>
    <w:rsid w:val="0060084E"/>
    <w:rsid w:val="0062146E"/>
    <w:rsid w:val="0062688E"/>
    <w:rsid w:val="00627A7A"/>
    <w:rsid w:val="00636835"/>
    <w:rsid w:val="006405A3"/>
    <w:rsid w:val="00641672"/>
    <w:rsid w:val="0065049B"/>
    <w:rsid w:val="00667A89"/>
    <w:rsid w:val="00691104"/>
    <w:rsid w:val="006A435F"/>
    <w:rsid w:val="006A79A8"/>
    <w:rsid w:val="006B1641"/>
    <w:rsid w:val="006C2607"/>
    <w:rsid w:val="006D0F7E"/>
    <w:rsid w:val="006D1986"/>
    <w:rsid w:val="007007FD"/>
    <w:rsid w:val="00727F44"/>
    <w:rsid w:val="0074007D"/>
    <w:rsid w:val="0074237A"/>
    <w:rsid w:val="00755766"/>
    <w:rsid w:val="00761A36"/>
    <w:rsid w:val="00765833"/>
    <w:rsid w:val="00774622"/>
    <w:rsid w:val="00785155"/>
    <w:rsid w:val="007858A8"/>
    <w:rsid w:val="007903E8"/>
    <w:rsid w:val="007C4B13"/>
    <w:rsid w:val="007F2629"/>
    <w:rsid w:val="007F7A6F"/>
    <w:rsid w:val="00805084"/>
    <w:rsid w:val="0081728C"/>
    <w:rsid w:val="00824818"/>
    <w:rsid w:val="00825606"/>
    <w:rsid w:val="00830DD0"/>
    <w:rsid w:val="00840111"/>
    <w:rsid w:val="008404C3"/>
    <w:rsid w:val="00847737"/>
    <w:rsid w:val="008600F5"/>
    <w:rsid w:val="008714E9"/>
    <w:rsid w:val="00881BF9"/>
    <w:rsid w:val="00884D50"/>
    <w:rsid w:val="00892E0C"/>
    <w:rsid w:val="0089773C"/>
    <w:rsid w:val="008B3FE8"/>
    <w:rsid w:val="008C634A"/>
    <w:rsid w:val="008D7854"/>
    <w:rsid w:val="008E05DF"/>
    <w:rsid w:val="008E3CF0"/>
    <w:rsid w:val="008E5A5A"/>
    <w:rsid w:val="0090074B"/>
    <w:rsid w:val="00903C8B"/>
    <w:rsid w:val="00923D96"/>
    <w:rsid w:val="0093703C"/>
    <w:rsid w:val="00955D5E"/>
    <w:rsid w:val="00976B68"/>
    <w:rsid w:val="009944A0"/>
    <w:rsid w:val="00995B0B"/>
    <w:rsid w:val="0099604D"/>
    <w:rsid w:val="009D554D"/>
    <w:rsid w:val="009D7B56"/>
    <w:rsid w:val="00A021DC"/>
    <w:rsid w:val="00A03620"/>
    <w:rsid w:val="00A057D7"/>
    <w:rsid w:val="00A33F8A"/>
    <w:rsid w:val="00A37004"/>
    <w:rsid w:val="00A378FB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A1994"/>
    <w:rsid w:val="00AE506E"/>
    <w:rsid w:val="00AF42D3"/>
    <w:rsid w:val="00B17369"/>
    <w:rsid w:val="00B46AF2"/>
    <w:rsid w:val="00B75500"/>
    <w:rsid w:val="00B8264E"/>
    <w:rsid w:val="00B943F4"/>
    <w:rsid w:val="00B96AC5"/>
    <w:rsid w:val="00BA1FC3"/>
    <w:rsid w:val="00BD5D13"/>
    <w:rsid w:val="00BD72A3"/>
    <w:rsid w:val="00C06CEC"/>
    <w:rsid w:val="00C1196B"/>
    <w:rsid w:val="00C15DD4"/>
    <w:rsid w:val="00C179C3"/>
    <w:rsid w:val="00C21264"/>
    <w:rsid w:val="00C43403"/>
    <w:rsid w:val="00C90BEF"/>
    <w:rsid w:val="00CB3919"/>
    <w:rsid w:val="00CD58CB"/>
    <w:rsid w:val="00D01218"/>
    <w:rsid w:val="00D15551"/>
    <w:rsid w:val="00D15F06"/>
    <w:rsid w:val="00D23711"/>
    <w:rsid w:val="00D41FC7"/>
    <w:rsid w:val="00D560C9"/>
    <w:rsid w:val="00D66532"/>
    <w:rsid w:val="00D679EB"/>
    <w:rsid w:val="00D67DB9"/>
    <w:rsid w:val="00DA1BE1"/>
    <w:rsid w:val="00DB133F"/>
    <w:rsid w:val="00DC1F6A"/>
    <w:rsid w:val="00DC53DC"/>
    <w:rsid w:val="00DD004F"/>
    <w:rsid w:val="00DF082E"/>
    <w:rsid w:val="00DF0AB4"/>
    <w:rsid w:val="00E06D90"/>
    <w:rsid w:val="00E10A09"/>
    <w:rsid w:val="00E13631"/>
    <w:rsid w:val="00E1575B"/>
    <w:rsid w:val="00E32983"/>
    <w:rsid w:val="00E517B5"/>
    <w:rsid w:val="00E554F3"/>
    <w:rsid w:val="00E73A2C"/>
    <w:rsid w:val="00E82FD3"/>
    <w:rsid w:val="00E8628B"/>
    <w:rsid w:val="00ED2BA1"/>
    <w:rsid w:val="00EE3F13"/>
    <w:rsid w:val="00EF5C45"/>
    <w:rsid w:val="00F0138D"/>
    <w:rsid w:val="00F01CD4"/>
    <w:rsid w:val="00F0331D"/>
    <w:rsid w:val="00F07242"/>
    <w:rsid w:val="00F16EC6"/>
    <w:rsid w:val="00F17DE5"/>
    <w:rsid w:val="00F20D4C"/>
    <w:rsid w:val="00F27AF8"/>
    <w:rsid w:val="00F37E2C"/>
    <w:rsid w:val="00F470C3"/>
    <w:rsid w:val="00F54208"/>
    <w:rsid w:val="00F94DCF"/>
    <w:rsid w:val="00FA5714"/>
    <w:rsid w:val="00FB4E8C"/>
    <w:rsid w:val="00FE1405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58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D58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D58CB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58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58CB"/>
    <w:rPr>
      <w:rFonts w:ascii="Calibri" w:eastAsia="Calibri" w:hAnsi="Calibri"/>
      <w:b/>
      <w:bCs/>
      <w:lang w:eastAsia="en-US"/>
    </w:rPr>
  </w:style>
  <w:style w:type="paragraph" w:customStyle="1" w:styleId="western">
    <w:name w:val="western"/>
    <w:basedOn w:val="Normalny"/>
    <w:rsid w:val="00406B7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06B7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4679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BF42D-F14C-480D-A2D4-F9927E9BE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2166</Words>
  <Characters>13002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Jolanta Oleksy</cp:lastModifiedBy>
  <cp:revision>2</cp:revision>
  <cp:lastPrinted>2025-07-02T07:47:00Z</cp:lastPrinted>
  <dcterms:created xsi:type="dcterms:W3CDTF">2025-12-29T12:17:00Z</dcterms:created>
  <dcterms:modified xsi:type="dcterms:W3CDTF">2025-12-29T12:17:00Z</dcterms:modified>
</cp:coreProperties>
</file>