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4375CD1F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D2016"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08C5BAA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 xml:space="preserve">Panią/Panem……………………………………..………….zamieszkałą/łym:………………………………………….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7D1111A4" w14:textId="77777777" w:rsidR="00B35FF6" w:rsidRPr="007C4B13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7D522F18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>wykonania</w:t>
      </w:r>
      <w:r w:rsidR="00944725">
        <w:rPr>
          <w:rFonts w:ascii="Times New Roman" w:hAnsi="Times New Roman"/>
        </w:rPr>
        <w:t xml:space="preserve"> usługi, pn.</w:t>
      </w:r>
      <w:r w:rsidRPr="00FC2BFA">
        <w:rPr>
          <w:rFonts w:ascii="Times New Roman" w:hAnsi="Times New Roman"/>
        </w:rPr>
        <w:t xml:space="preserve"> </w:t>
      </w:r>
      <w:bookmarkEnd w:id="0"/>
      <w:r w:rsidR="002662DB" w:rsidRPr="002662DB">
        <w:rPr>
          <w:rFonts w:ascii="Times New Roman" w:hAnsi="Times New Roman"/>
          <w:b/>
        </w:rPr>
        <w:t xml:space="preserve">Usługa realizacji nagrania i montażu spotu informacyjno-promocyjnego w </w:t>
      </w:r>
      <w:proofErr w:type="spellStart"/>
      <w:r w:rsidR="002662DB" w:rsidRPr="002662DB">
        <w:rPr>
          <w:rFonts w:ascii="Times New Roman" w:hAnsi="Times New Roman"/>
          <w:b/>
        </w:rPr>
        <w:t>ję-zyku</w:t>
      </w:r>
      <w:proofErr w:type="spellEnd"/>
      <w:r w:rsidR="002662DB" w:rsidRPr="002662DB">
        <w:rPr>
          <w:rFonts w:ascii="Times New Roman" w:hAnsi="Times New Roman"/>
          <w:b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  <w:r w:rsidR="00944725">
        <w:rPr>
          <w:rFonts w:ascii="Times New Roman" w:hAnsi="Times New Roman"/>
          <w:b/>
        </w:rPr>
        <w:t>.</w:t>
      </w:r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190DA1E3" w:rsidR="00830DD0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407C69">
        <w:rPr>
          <w:rFonts w:ascii="Times New Roman" w:hAnsi="Times New Roman"/>
        </w:rPr>
        <w:t xml:space="preserve">Przedmiot umowy zostanie zrealizowany w terminie </w:t>
      </w:r>
      <w:r w:rsidR="002662DB" w:rsidRPr="002662DB">
        <w:rPr>
          <w:rFonts w:ascii="Times New Roman" w:hAnsi="Times New Roman"/>
        </w:rPr>
        <w:t>do 7 miesięcy od daty podpisania umowy nie później jednak niż do 10.07.2026 r</w:t>
      </w:r>
      <w:r w:rsidRPr="00D01218">
        <w:rPr>
          <w:rFonts w:ascii="Times New Roman" w:hAnsi="Times New Roman"/>
        </w:rPr>
        <w:t>.</w:t>
      </w:r>
    </w:p>
    <w:p w14:paraId="35DB1F54" w14:textId="77777777" w:rsidR="00FC2BFA" w:rsidRDefault="00FC2BFA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1DD8D6B" w:rsidR="00830DD0" w:rsidRPr="002B511B" w:rsidRDefault="00FD2016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FC2BFA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6DA2D45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726385A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>Zleceniobiorcy</w:t>
      </w:r>
      <w:r w:rsidR="00284DA4" w:rsidRPr="00284DA4">
        <w:rPr>
          <w:rFonts w:ascii="Times New Roman" w:hAnsi="Times New Roman"/>
        </w:rPr>
        <w:t xml:space="preserve"> nie przysługuje zwrot od </w:t>
      </w:r>
      <w:r w:rsidR="00284DA4">
        <w:rPr>
          <w:rFonts w:ascii="Times New Roman" w:hAnsi="Times New Roman"/>
        </w:rPr>
        <w:t>Zleceniodawcy</w:t>
      </w:r>
      <w:r w:rsidR="00284DA4" w:rsidRPr="00284DA4">
        <w:rPr>
          <w:rFonts w:ascii="Times New Roman" w:hAnsi="Times New Roman"/>
        </w:rPr>
        <w:t xml:space="preserve"> jakichkolwiek dodatkowych kosztów, opłat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i podatków poniesionych przez </w:t>
      </w:r>
      <w:r w:rsidR="00284DA4">
        <w:rPr>
          <w:rFonts w:ascii="Times New Roman" w:hAnsi="Times New Roman"/>
        </w:rPr>
        <w:t>Zleceniobiorcę</w:t>
      </w:r>
      <w:r w:rsidR="00284DA4"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5B7CF795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Na fakturze </w:t>
      </w:r>
      <w:r w:rsidR="00284DA4">
        <w:rPr>
          <w:rFonts w:ascii="Times New Roman" w:hAnsi="Times New Roman"/>
        </w:rPr>
        <w:t>Zleceniobiorca</w:t>
      </w:r>
      <w:r w:rsidR="00284DA4" w:rsidRPr="00284DA4">
        <w:rPr>
          <w:rFonts w:ascii="Times New Roman" w:hAnsi="Times New Roman"/>
        </w:rPr>
        <w:t xml:space="preserve"> umieści numer niniejszej umowy.</w:t>
      </w:r>
    </w:p>
    <w:p w14:paraId="1A39E384" w14:textId="21EB581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>Zapłata wynagrodzenia nastąpi</w:t>
      </w:r>
      <w:r w:rsidR="005D55BA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terminie do 21 dni od daty otrzymania przez </w:t>
      </w:r>
      <w:r w:rsidR="00284DA4">
        <w:rPr>
          <w:rFonts w:ascii="Times New Roman" w:hAnsi="Times New Roman"/>
        </w:rPr>
        <w:t>Zleceniodawcę</w:t>
      </w:r>
      <w:r w:rsidR="00284DA4" w:rsidRPr="00284DA4">
        <w:rPr>
          <w:rFonts w:ascii="Times New Roman" w:hAnsi="Times New Roman"/>
        </w:rPr>
        <w:t xml:space="preserve"> poprawnie wystawionej przez Zleceniobiorc</w:t>
      </w:r>
      <w:r w:rsidR="00284DA4">
        <w:rPr>
          <w:rFonts w:ascii="Times New Roman" w:hAnsi="Times New Roman"/>
        </w:rPr>
        <w:t xml:space="preserve">ę </w:t>
      </w:r>
      <w:r w:rsidR="00284DA4" w:rsidRPr="00284DA4">
        <w:rPr>
          <w:rFonts w:ascii="Times New Roman" w:hAnsi="Times New Roman"/>
        </w:rPr>
        <w:t>faktury VAT, przelewem, na rachunek Zleceniobiorc</w:t>
      </w:r>
      <w:r w:rsidR="00284DA4">
        <w:rPr>
          <w:rFonts w:ascii="Times New Roman" w:hAnsi="Times New Roman"/>
        </w:rPr>
        <w:t xml:space="preserve">y </w:t>
      </w:r>
      <w:r w:rsidR="00284DA4" w:rsidRPr="00284DA4">
        <w:rPr>
          <w:rFonts w:ascii="Times New Roman" w:hAnsi="Times New Roman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o których mowa w ust. </w:t>
      </w: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</w:p>
    <w:p w14:paraId="7F9253C0" w14:textId="02176FF5" w:rsidR="0086045A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7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</w:p>
    <w:p w14:paraId="7DCB02DD" w14:textId="4B471C59" w:rsidR="00284DA4" w:rsidRPr="00284DA4" w:rsidRDefault="0086045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="00284DA4"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566AD6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ab/>
        <w:t xml:space="preserve">Za niedotrzymanie terminu płatności faktury Wykonawca może naliczyć odsetki w </w:t>
      </w:r>
      <w:r w:rsidR="00284DA4" w:rsidRPr="00566AD6">
        <w:rPr>
          <w:rFonts w:ascii="Times New Roman" w:hAnsi="Times New Roman"/>
        </w:rPr>
        <w:t>ustawowej wysokości.</w:t>
      </w:r>
    </w:p>
    <w:p w14:paraId="75B77D95" w14:textId="7605497F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>1</w:t>
      </w:r>
      <w:r w:rsidR="00FD2016">
        <w:rPr>
          <w:rFonts w:ascii="Times New Roman" w:hAnsi="Times New Roman"/>
        </w:rPr>
        <w:t>0</w:t>
      </w:r>
      <w:r w:rsidRPr="00566AD6">
        <w:rPr>
          <w:rFonts w:ascii="Times New Roman" w:hAnsi="Times New Roman"/>
        </w:rPr>
        <w:t>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2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2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45CF71E6" w14:textId="19B8CA61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>: ……………………………………………..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021D03C6" w14:textId="2A495E92" w:rsidR="00830DD0" w:rsidRPr="002B511B" w:rsidRDefault="00DA0FF4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dnia zdjęciowego </w:t>
      </w:r>
      <w:r w:rsidR="00830DD0" w:rsidRPr="002B511B">
        <w:rPr>
          <w:rFonts w:ascii="Times New Roman" w:hAnsi="Times New Roman"/>
        </w:rPr>
        <w:t xml:space="preserve"> w umówionym terminie w wysokości </w:t>
      </w:r>
      <w:r w:rsidR="00721B9D">
        <w:rPr>
          <w:rFonts w:ascii="Times New Roman" w:hAnsi="Times New Roman"/>
        </w:rPr>
        <w:t>5</w:t>
      </w:r>
      <w:r w:rsidR="00830DD0" w:rsidRPr="002B511B">
        <w:rPr>
          <w:rFonts w:ascii="Times New Roman" w:hAnsi="Times New Roman"/>
        </w:rPr>
        <w:t>% całkowitego wynagrodzenia określonego w §3 ust. 1;</w:t>
      </w:r>
    </w:p>
    <w:p w14:paraId="12D8D9A2" w14:textId="1831A8F3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264EDF">
        <w:rPr>
          <w:rFonts w:ascii="Times New Roman" w:hAnsi="Times New Roman"/>
        </w:rPr>
        <w:t>winy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51D943E4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r w:rsidR="00264EDF">
        <w:rPr>
          <w:rFonts w:ascii="Times New Roman" w:hAnsi="Times New Roman"/>
        </w:rPr>
        <w:t xml:space="preserve">winy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16E485F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>Łączna maksymalna wysokość kar umownych, których mogą dochodzić Strony nie może przekroczyć 20% wynagrodzenia netto o którym mowa w § 3 ust. 1 umowy.</w:t>
      </w:r>
    </w:p>
    <w:p w14:paraId="4F5F2501" w14:textId="1819B72A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5.</w:t>
      </w:r>
      <w:r w:rsidR="00E62DB1"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Zastrzeżenia co do kar umownych pozostają w mocy w całości lub w części, pomimo oświadczenia </w:t>
      </w:r>
      <w:r w:rsidR="005148B8">
        <w:rPr>
          <w:rFonts w:ascii="Times New Roman" w:hAnsi="Times New Roman"/>
        </w:rPr>
        <w:br/>
      </w:r>
      <w:r w:rsidRPr="00043096">
        <w:rPr>
          <w:rFonts w:ascii="Times New Roman" w:hAnsi="Times New Roman"/>
        </w:rPr>
        <w:t>o odstąpieniu od umowy.</w:t>
      </w:r>
    </w:p>
    <w:p w14:paraId="6BEE0A5F" w14:textId="566C698A" w:rsidR="00043096" w:rsidRPr="00043096" w:rsidRDefault="00E62DB1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043096" w:rsidRPr="00043096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043096">
        <w:rPr>
          <w:rFonts w:ascii="Times New Roman" w:hAnsi="Times New Roman"/>
        </w:rPr>
        <w:t>Zleceniobiorca</w:t>
      </w:r>
      <w:r w:rsidR="00043096" w:rsidRPr="00043096">
        <w:rPr>
          <w:rFonts w:ascii="Times New Roman" w:hAnsi="Times New Roman"/>
        </w:rPr>
        <w:t xml:space="preserve"> wyraża zgodę na potrącenie wymagalnych kar umownych </w:t>
      </w:r>
      <w:r w:rsidR="00043096">
        <w:rPr>
          <w:rFonts w:ascii="Times New Roman" w:hAnsi="Times New Roman"/>
        </w:rPr>
        <w:t xml:space="preserve"> </w:t>
      </w:r>
      <w:r w:rsidR="00043096" w:rsidRPr="00043096">
        <w:rPr>
          <w:rFonts w:ascii="Times New Roman" w:hAnsi="Times New Roman"/>
        </w:rPr>
        <w:t>z przysługującemu mu wynagrodzenia.</w:t>
      </w:r>
    </w:p>
    <w:p w14:paraId="2C6D1347" w14:textId="36E07282" w:rsidR="00043096" w:rsidRDefault="00E62DB1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043096" w:rsidRPr="00043096">
        <w:rPr>
          <w:rFonts w:ascii="Times New Roman" w:hAnsi="Times New Roman"/>
        </w:rPr>
        <w:t>.</w:t>
      </w:r>
      <w:r w:rsidR="00043096">
        <w:rPr>
          <w:rFonts w:ascii="Times New Roman" w:hAnsi="Times New Roman"/>
        </w:rPr>
        <w:t xml:space="preserve"> </w:t>
      </w:r>
      <w:r w:rsidR="00043096"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46D51CD9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2662DB">
        <w:rPr>
          <w:rFonts w:ascii="Times New Roman" w:hAnsi="Times New Roman"/>
          <w:b/>
          <w:bCs/>
        </w:rPr>
        <w:t>6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09CDBFB8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03F33E98" w14:textId="0FCDA00F" w:rsidR="00830DD0" w:rsidRDefault="00830DD0" w:rsidP="00E62DB1">
      <w:pPr>
        <w:spacing w:after="0" w:line="240" w:lineRule="auto"/>
        <w:rPr>
          <w:rFonts w:ascii="Times New Roman" w:hAnsi="Times New Roman"/>
        </w:rPr>
      </w:pPr>
    </w:p>
    <w:p w14:paraId="02142808" w14:textId="1AF51F2B" w:rsidR="00830DD0" w:rsidRPr="002B511B" w:rsidRDefault="00830DD0" w:rsidP="002662D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lastRenderedPageBreak/>
        <w:t>§</w:t>
      </w:r>
      <w:r w:rsidR="002662DB">
        <w:rPr>
          <w:rFonts w:ascii="Times New Roman" w:hAnsi="Times New Roman"/>
          <w:b/>
          <w:bCs/>
        </w:rPr>
        <w:t xml:space="preserve"> </w:t>
      </w:r>
      <w:r w:rsidR="00E62DB1">
        <w:rPr>
          <w:rFonts w:ascii="Times New Roman" w:hAnsi="Times New Roman"/>
          <w:b/>
          <w:bCs/>
        </w:rPr>
        <w:t>7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</w:t>
      </w:r>
      <w:r w:rsidR="005148B8">
        <w:rPr>
          <w:rFonts w:ascii="Times New Roman" w:hAnsi="Times New Roman"/>
          <w:kern w:val="2"/>
        </w:rPr>
        <w:br/>
      </w:r>
      <w:r w:rsidRPr="002B511B">
        <w:rPr>
          <w:rFonts w:ascii="Times New Roman" w:hAnsi="Times New Roman"/>
          <w:kern w:val="2"/>
        </w:rPr>
        <w:t>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0209B961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</w:t>
      </w:r>
      <w:r w:rsidR="005148B8">
        <w:rPr>
          <w:rFonts w:ascii="Times New Roman" w:hAnsi="Times New Roman"/>
          <w:color w:val="000000"/>
          <w:kern w:val="2"/>
        </w:rPr>
        <w:t>sób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przeznaczon</w:t>
      </w:r>
      <w:r w:rsidR="005958D7">
        <w:rPr>
          <w:rFonts w:ascii="Times New Roman" w:hAnsi="Times New Roman"/>
          <w:color w:val="000000"/>
          <w:kern w:val="2"/>
        </w:rPr>
        <w:t>ych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 realizacji zamówienia, pod warunkiem, że </w:t>
      </w:r>
      <w:r w:rsidR="005958D7">
        <w:rPr>
          <w:rFonts w:ascii="Times New Roman" w:hAnsi="Times New Roman"/>
          <w:color w:val="000000"/>
          <w:kern w:val="2"/>
        </w:rPr>
        <w:t xml:space="preserve">osoby </w:t>
      </w:r>
      <w:r w:rsidR="00830DD0" w:rsidRPr="002B511B">
        <w:rPr>
          <w:rFonts w:ascii="Times New Roman" w:hAnsi="Times New Roman"/>
          <w:color w:val="000000"/>
          <w:kern w:val="2"/>
        </w:rPr>
        <w:t>t</w:t>
      </w:r>
      <w:r w:rsidR="005148B8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będ</w:t>
      </w:r>
      <w:r w:rsidR="005148B8">
        <w:rPr>
          <w:rFonts w:ascii="Times New Roman" w:hAnsi="Times New Roman"/>
          <w:color w:val="000000"/>
          <w:kern w:val="2"/>
        </w:rPr>
        <w:t>ą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miał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doświadczenie co najmniej takie, jak osob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wskazan</w:t>
      </w:r>
      <w:r w:rsidR="005958D7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 ofercie.</w:t>
      </w:r>
    </w:p>
    <w:p w14:paraId="5AA2EC3B" w14:textId="3E4CDB45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2584C839" w14:textId="77777777" w:rsidR="00D23EC6" w:rsidRDefault="00D23EC6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</w:p>
    <w:p w14:paraId="192596A1" w14:textId="77777777" w:rsidR="00D23EC6" w:rsidRPr="00873F4E" w:rsidRDefault="00D23EC6" w:rsidP="00D23EC6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>
        <w:rPr>
          <w:rFonts w:ascii="Times New Roman" w:hAnsi="Times New Roman"/>
          <w:b/>
        </w:rPr>
        <w:t xml:space="preserve"> 8 </w:t>
      </w:r>
    </w:p>
    <w:p w14:paraId="0C8DBD2D" w14:textId="7DAAD1C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1</w:t>
      </w:r>
      <w:r>
        <w:rPr>
          <w:rFonts w:ascii="Times New Roman" w:hAnsi="Times New Roman"/>
          <w:color w:val="000000"/>
          <w:kern w:val="2"/>
        </w:rPr>
        <w:t xml:space="preserve">. </w:t>
      </w:r>
      <w:r w:rsidRPr="00D23EC6">
        <w:rPr>
          <w:rFonts w:ascii="Times New Roman" w:hAnsi="Times New Roman"/>
          <w:color w:val="000000"/>
          <w:kern w:val="2"/>
        </w:rPr>
        <w:t>Strony przewidują możliwość zmiany poziomu maksymalnego wynagrodzenia, o którym mowa w § 4 ust. 5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49F1CC6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a)</w:t>
      </w:r>
      <w:r w:rsidRPr="00D23EC6">
        <w:rPr>
          <w:rFonts w:ascii="Times New Roman" w:hAnsi="Times New Roman"/>
          <w:color w:val="000000"/>
          <w:kern w:val="2"/>
        </w:rPr>
        <w:tab/>
        <w:t>przez zmianę wysokości wynagrodzenia rozumie się jego podwyższenie, jak i obniżenie;</w:t>
      </w:r>
    </w:p>
    <w:p w14:paraId="571F9EF6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b)</w:t>
      </w:r>
      <w:r w:rsidRPr="00D23EC6">
        <w:rPr>
          <w:rFonts w:ascii="Times New Roman" w:hAnsi="Times New Roman"/>
          <w:color w:val="000000"/>
          <w:kern w:val="2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732224B2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c)</w:t>
      </w:r>
      <w:r w:rsidRPr="00D23EC6">
        <w:rPr>
          <w:rFonts w:ascii="Times New Roman" w:hAnsi="Times New Roman"/>
          <w:color w:val="000000"/>
          <w:kern w:val="2"/>
        </w:rPr>
        <w:tab/>
        <w:t>Waloryzacja wynagrodzenia Wykonawcy w oparciu o wskaźnik podany w lit. b) może nastąpić jednorazowo, nie wcześniej niż po upływie 6 miesięcy od dnia zawarcia niniejszej umowy;</w:t>
      </w:r>
    </w:p>
    <w:p w14:paraId="7FE6BEFD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d)</w:t>
      </w:r>
      <w:r w:rsidRPr="00D23EC6">
        <w:rPr>
          <w:rFonts w:ascii="Times New Roman" w:hAnsi="Times New Roman"/>
          <w:color w:val="000000"/>
          <w:kern w:val="2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239F9B4" w14:textId="2B1D305D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2</w:t>
      </w:r>
      <w:r>
        <w:rPr>
          <w:rFonts w:ascii="Times New Roman" w:hAnsi="Times New Roman"/>
          <w:color w:val="000000"/>
          <w:kern w:val="2"/>
        </w:rPr>
        <w:t xml:space="preserve">. </w:t>
      </w:r>
      <w:r w:rsidRPr="00D23EC6">
        <w:rPr>
          <w:rFonts w:ascii="Times New Roman" w:hAnsi="Times New Roman"/>
          <w:color w:val="000000"/>
          <w:kern w:val="2"/>
        </w:rPr>
        <w:tab/>
        <w:t xml:space="preserve">Zmiana wynagrodzenia, może zostać wprowadzona na wniosek Stron, zgodnie z poniższymi zasadami: </w:t>
      </w:r>
    </w:p>
    <w:p w14:paraId="152D49BB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a)</w:t>
      </w:r>
      <w:r w:rsidRPr="00D23EC6">
        <w:rPr>
          <w:rFonts w:ascii="Times New Roman" w:hAnsi="Times New Roman"/>
          <w:color w:val="000000"/>
          <w:kern w:val="2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5724E86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b)</w:t>
      </w:r>
      <w:r w:rsidRPr="00D23EC6">
        <w:rPr>
          <w:rFonts w:ascii="Times New Roman" w:hAnsi="Times New Roman"/>
          <w:color w:val="000000"/>
          <w:kern w:val="2"/>
        </w:rPr>
        <w:tab/>
        <w:t>waloryzacja wynagrodzenia Wykonawcy będzie dotyczyła tylko niezrealizowanej części zamówienia,</w:t>
      </w:r>
    </w:p>
    <w:p w14:paraId="0D3B1804" w14:textId="77777777" w:rsidR="00D23EC6" w:rsidRP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c)</w:t>
      </w:r>
      <w:r w:rsidRPr="00D23EC6">
        <w:rPr>
          <w:rFonts w:ascii="Times New Roman" w:hAnsi="Times New Roman"/>
          <w:color w:val="000000"/>
          <w:kern w:val="2"/>
        </w:rPr>
        <w:tab/>
        <w:t xml:space="preserve">łączna maksymalna wartość zmiany wynagrodzenia w efekcie zastosowania postanowień dotyczących w/w waloryzacji, nie może prze kroczyć  5 %  wysokości wynagrodzenia wykonawcy, o którym mowa w § 4 ust. 5 niniejszej  Umowy, </w:t>
      </w:r>
    </w:p>
    <w:p w14:paraId="2F22AF51" w14:textId="2F1500CF" w:rsidR="00D23EC6" w:rsidRDefault="00D23EC6" w:rsidP="00D23EC6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D23EC6">
        <w:rPr>
          <w:rFonts w:ascii="Times New Roman" w:hAnsi="Times New Roman"/>
          <w:color w:val="000000"/>
          <w:kern w:val="2"/>
        </w:rPr>
        <w:t>d)</w:t>
      </w:r>
      <w:r w:rsidRPr="00D23EC6">
        <w:rPr>
          <w:rFonts w:ascii="Times New Roman" w:hAnsi="Times New Roman"/>
          <w:color w:val="000000"/>
          <w:kern w:val="2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4390BB4" w14:textId="19D52698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213661A6" w14:textId="77777777" w:rsidR="00D23EC6" w:rsidRDefault="00D23EC6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</w:p>
    <w:p w14:paraId="6B82B2AF" w14:textId="3BA8B510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3" w:name="_Hlk217037357"/>
      <w:r w:rsidRPr="0074237A">
        <w:rPr>
          <w:rFonts w:ascii="Times New Roman" w:hAnsi="Times New Roman"/>
          <w:b/>
        </w:rPr>
        <w:t>§</w:t>
      </w:r>
      <w:r w:rsidR="002662DB">
        <w:rPr>
          <w:rFonts w:ascii="Times New Roman" w:hAnsi="Times New Roman"/>
          <w:b/>
        </w:rPr>
        <w:t xml:space="preserve"> </w:t>
      </w:r>
      <w:r w:rsidR="00D23EC6">
        <w:rPr>
          <w:rFonts w:ascii="Times New Roman" w:hAnsi="Times New Roman"/>
          <w:b/>
        </w:rPr>
        <w:t>9</w:t>
      </w:r>
    </w:p>
    <w:bookmarkEnd w:id="3"/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0CD87DE8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</w:t>
      </w:r>
      <w:r w:rsidR="002662DB">
        <w:rPr>
          <w:rFonts w:ascii="Times New Roman" w:hAnsi="Times New Roman"/>
          <w:b/>
          <w:bCs/>
        </w:rPr>
        <w:t xml:space="preserve"> </w:t>
      </w:r>
      <w:r w:rsidR="00D23EC6">
        <w:rPr>
          <w:rFonts w:ascii="Times New Roman" w:hAnsi="Times New Roman"/>
          <w:b/>
          <w:bCs/>
        </w:rPr>
        <w:t>10</w:t>
      </w:r>
    </w:p>
    <w:p w14:paraId="2886782A" w14:textId="77777777" w:rsidR="00830DD0" w:rsidRPr="005D55BA" w:rsidRDefault="00830DD0" w:rsidP="005D55BA">
      <w:pPr>
        <w:spacing w:after="0" w:line="240" w:lineRule="auto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332771BB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D23EC6">
        <w:rPr>
          <w:rFonts w:ascii="Times New Roman" w:hAnsi="Times New Roman"/>
          <w:b/>
          <w:bCs/>
          <w:color w:val="000000"/>
        </w:rPr>
        <w:t>1</w:t>
      </w:r>
      <w:bookmarkStart w:id="4" w:name="_GoBack"/>
      <w:bookmarkEnd w:id="4"/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46DB4405" w:rsidR="009E3130" w:rsidRDefault="005D55BA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64CD4C9B" w14:textId="3300B984" w:rsidR="005148B8" w:rsidRDefault="005148B8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5D55BA">
        <w:rPr>
          <w:rFonts w:ascii="Times New Roman" w:hAnsi="Times New Roman"/>
          <w:i/>
          <w:sz w:val="20"/>
          <w:szCs w:val="20"/>
        </w:rPr>
        <w:t>(data i podpis)</w:t>
      </w:r>
    </w:p>
    <w:p w14:paraId="71A2870B" w14:textId="0323AECE" w:rsidR="009E3130" w:rsidRDefault="009E3130" w:rsidP="00721B9D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5D366F55" w14:textId="23D4A48B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>Załączniki do umowy:</w:t>
      </w:r>
    </w:p>
    <w:p w14:paraId="3EB62641" w14:textId="77777777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 xml:space="preserve">1) Szczegółowa specyfikacja sprzętu/opis przedmiotu zamówienia </w:t>
      </w:r>
    </w:p>
    <w:p w14:paraId="190858ED" w14:textId="46BF94A4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/>
        </w:rPr>
      </w:pPr>
      <w:r w:rsidRPr="00FD2016">
        <w:rPr>
          <w:rFonts w:ascii="Times New Roman" w:hAnsi="Times New Roman"/>
        </w:rPr>
        <w:t xml:space="preserve">2) Przeniesienie autorskich praw majątkowych </w:t>
      </w:r>
    </w:p>
    <w:p w14:paraId="7E46F3FE" w14:textId="6C72970F" w:rsidR="00FD2016" w:rsidRPr="00FD2016" w:rsidRDefault="00FD2016" w:rsidP="00FD2016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D2016">
        <w:rPr>
          <w:rFonts w:ascii="Times New Roman" w:hAnsi="Times New Roman"/>
          <w:iCs/>
          <w:sz w:val="20"/>
          <w:szCs w:val="20"/>
        </w:rPr>
        <w:t>3) Oświadczenie dla celów podatkowych dotyczące podmiotów powiązanych</w:t>
      </w: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 xml:space="preserve">im. Stanisława Staszica w Krakowie w rozumieniu art. 11a Ustawy o podatku dochodowym od osób </w:t>
      </w:r>
      <w:r w:rsidRPr="007F2629">
        <w:rPr>
          <w:rFonts w:ascii="Times New Roman" w:hAnsi="Times New Roman"/>
        </w:rPr>
        <w:lastRenderedPageBreak/>
        <w:t>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lastRenderedPageBreak/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9E3130">
      <w:headerReference w:type="default" r:id="rId8"/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5549E" w14:textId="77777777" w:rsidR="009A40A5" w:rsidRDefault="009A40A5">
      <w:r>
        <w:separator/>
      </w:r>
    </w:p>
  </w:endnote>
  <w:endnote w:type="continuationSeparator" w:id="0">
    <w:p w14:paraId="335EEA7F" w14:textId="77777777" w:rsidR="009A40A5" w:rsidRDefault="009A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B131F" w14:textId="77777777" w:rsidR="009A40A5" w:rsidRDefault="009A40A5">
      <w:r>
        <w:separator/>
      </w:r>
    </w:p>
  </w:footnote>
  <w:footnote w:type="continuationSeparator" w:id="0">
    <w:p w14:paraId="136E12D4" w14:textId="77777777" w:rsidR="009A40A5" w:rsidRDefault="009A40A5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2882D" w14:textId="76F9AB3E" w:rsidR="002662DB" w:rsidRDefault="002662DB">
    <w:pPr>
      <w:pStyle w:val="Nagwek"/>
    </w:pPr>
    <w:r>
      <w:rPr>
        <w:noProof/>
      </w:rPr>
      <w:drawing>
        <wp:inline distT="0" distB="0" distL="0" distR="0" wp14:anchorId="632B611B" wp14:editId="1239451E">
          <wp:extent cx="5904230" cy="628508"/>
          <wp:effectExtent l="0" t="0" r="1270" b="635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230" cy="6285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2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31"/>
  </w:num>
  <w:num w:numId="7">
    <w:abstractNumId w:val="8"/>
  </w:num>
  <w:num w:numId="8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6"/>
  </w:num>
  <w:num w:numId="18">
    <w:abstractNumId w:val="20"/>
  </w:num>
  <w:num w:numId="19">
    <w:abstractNumId w:val="16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5"/>
  </w:num>
  <w:num w:numId="26">
    <w:abstractNumId w:val="32"/>
  </w:num>
  <w:num w:numId="27">
    <w:abstractNumId w:val="29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24"/>
  </w:num>
  <w:num w:numId="32">
    <w:abstractNumId w:val="22"/>
  </w:num>
  <w:num w:numId="33">
    <w:abstractNumId w:val="21"/>
  </w:num>
  <w:num w:numId="34">
    <w:abstractNumId w:val="11"/>
  </w:num>
  <w:num w:numId="35">
    <w:abstractNumId w:val="12"/>
  </w:num>
  <w:num w:numId="36">
    <w:abstractNumId w:val="28"/>
  </w:num>
  <w:num w:numId="37">
    <w:abstractNumId w:val="34"/>
  </w:num>
  <w:num w:numId="38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662DB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48B8"/>
    <w:rsid w:val="00516A0F"/>
    <w:rsid w:val="00566AD6"/>
    <w:rsid w:val="00571EAD"/>
    <w:rsid w:val="005958D7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1B9D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86448"/>
    <w:rsid w:val="00892E0C"/>
    <w:rsid w:val="008C634A"/>
    <w:rsid w:val="008D7854"/>
    <w:rsid w:val="008E3CF0"/>
    <w:rsid w:val="008F20D3"/>
    <w:rsid w:val="0090074B"/>
    <w:rsid w:val="00914ED2"/>
    <w:rsid w:val="00923D96"/>
    <w:rsid w:val="0093703C"/>
    <w:rsid w:val="00944725"/>
    <w:rsid w:val="00976B68"/>
    <w:rsid w:val="009944A0"/>
    <w:rsid w:val="00995B0B"/>
    <w:rsid w:val="0099604D"/>
    <w:rsid w:val="009A40A5"/>
    <w:rsid w:val="009D554D"/>
    <w:rsid w:val="009E3130"/>
    <w:rsid w:val="00A021DC"/>
    <w:rsid w:val="00A03620"/>
    <w:rsid w:val="00A378FB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0C76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B5A62"/>
    <w:rsid w:val="00D01218"/>
    <w:rsid w:val="00D15551"/>
    <w:rsid w:val="00D15F06"/>
    <w:rsid w:val="00D23EC6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517B5"/>
    <w:rsid w:val="00E554F3"/>
    <w:rsid w:val="00E62DB1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F4148-AEBB-4D67-AD8D-6971A41B2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1625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2025-12-19T10:50:00Z</cp:lastPrinted>
  <dcterms:created xsi:type="dcterms:W3CDTF">2025-12-19T10:50:00Z</dcterms:created>
  <dcterms:modified xsi:type="dcterms:W3CDTF">2025-12-19T10:50:00Z</dcterms:modified>
</cp:coreProperties>
</file>