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3E5F1F1" w:rsidR="00830DD0" w:rsidRPr="003F6716" w:rsidRDefault="00830DD0" w:rsidP="003F6716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BB39A3">
        <w:rPr>
          <w:rFonts w:ascii="Verdana" w:hAnsi="Verdana"/>
          <w:sz w:val="18"/>
          <w:szCs w:val="18"/>
        </w:rPr>
        <w:t>4</w:t>
      </w:r>
    </w:p>
    <w:p w14:paraId="101619EA" w14:textId="77777777" w:rsidR="00830DD0" w:rsidRPr="003F6716" w:rsidRDefault="00830DD0" w:rsidP="003F6716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WZÓR UMOWY O ŚWIADCZENIE USŁUG</w:t>
      </w:r>
    </w:p>
    <w:p w14:paraId="2A35492C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3F6716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3F6716">
        <w:rPr>
          <w:rFonts w:ascii="Verdana" w:hAnsi="Verdana"/>
          <w:b/>
          <w:sz w:val="18"/>
          <w:szCs w:val="18"/>
        </w:rPr>
        <w:t xml:space="preserve">Al. Mickiewicza 30, 30-059 Kraków, </w:t>
      </w:r>
      <w:r w:rsidRPr="003F6716">
        <w:rPr>
          <w:rFonts w:ascii="Verdana" w:hAnsi="Verdana"/>
          <w:sz w:val="18"/>
          <w:szCs w:val="18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zwaną dalej </w:t>
      </w:r>
      <w:r w:rsidRPr="003F6716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3F6716" w:rsidRDefault="00FC2BFA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32FD0A0F" w14:textId="3F6CC57D" w:rsidR="00830DD0" w:rsidRPr="003F6716" w:rsidRDefault="00830DD0" w:rsidP="003F6716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</w:t>
      </w:r>
    </w:p>
    <w:p w14:paraId="1CE9F432" w14:textId="77777777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lub</w:t>
      </w:r>
    </w:p>
    <w:p w14:paraId="5649DE7B" w14:textId="708C5BAA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Panią/Panem……………………………………..………….zamieszkałą/łym:…………………………………………. …………………</w:t>
      </w:r>
    </w:p>
    <w:p w14:paraId="3077AD4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zwanym dalej </w:t>
      </w:r>
      <w:r w:rsidRPr="003F6716">
        <w:rPr>
          <w:rFonts w:ascii="Verdana" w:hAnsi="Verdana"/>
          <w:b/>
          <w:bCs/>
          <w:sz w:val="18"/>
          <w:szCs w:val="18"/>
        </w:rPr>
        <w:t>ZLECENIOBIORCĄ</w:t>
      </w:r>
      <w:r w:rsidRPr="003F6716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0750FB99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3F6716"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 w:rsidR="00EE72C1" w:rsidRPr="003F6716">
        <w:rPr>
          <w:rFonts w:ascii="Verdana" w:hAnsi="Verdana"/>
          <w:sz w:val="18"/>
          <w:szCs w:val="18"/>
        </w:rPr>
        <w:t xml:space="preserve"> </w:t>
      </w:r>
      <w:r w:rsidR="003F6716" w:rsidRPr="003F6716">
        <w:rPr>
          <w:rFonts w:ascii="Verdana" w:hAnsi="Verdana"/>
          <w:b/>
          <w:sz w:val="18"/>
          <w:szCs w:val="18"/>
        </w:rPr>
        <w:t>Usługa nagrania i produkcji 12 krótkich filmów informacyjno-promocyjnych w j. angielskim w ramach programu sieć NAWA-EURAXESS (umowa BPI/EUR/2024/1/00006/U/00001.</w:t>
      </w:r>
    </w:p>
    <w:p w14:paraId="40151E47" w14:textId="6B08F92B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3F6716">
        <w:rPr>
          <w:rFonts w:ascii="Verdana" w:hAnsi="Verdana"/>
          <w:sz w:val="18"/>
          <w:szCs w:val="18"/>
        </w:rPr>
        <w:t xml:space="preserve"> – opis przedmiotu zamówienia</w:t>
      </w:r>
      <w:r w:rsidRPr="003F6716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4F31747C" w14:textId="77777777" w:rsidR="00D31047" w:rsidRDefault="00D31047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53769DB" w14:textId="64C40645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2</w:t>
      </w:r>
    </w:p>
    <w:p w14:paraId="5C096113" w14:textId="6C611DE0" w:rsidR="00D31047" w:rsidRPr="00D31047" w:rsidRDefault="00830DD0" w:rsidP="00D31047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Przedmiot umowy zostanie zrealizowany w terminie </w:t>
      </w:r>
      <w:r w:rsidRPr="00702E4E">
        <w:rPr>
          <w:rFonts w:ascii="Verdana" w:hAnsi="Verdana"/>
          <w:sz w:val="18"/>
          <w:szCs w:val="18"/>
        </w:rPr>
        <w:t xml:space="preserve">do </w:t>
      </w:r>
      <w:r w:rsidR="00D31047">
        <w:rPr>
          <w:rFonts w:ascii="Verdana" w:eastAsia="Arial Unicode MS" w:hAnsi="Verdana"/>
          <w:color w:val="000000"/>
          <w:sz w:val="20"/>
          <w:szCs w:val="20"/>
          <w:lang w:eastAsia="pl-PL"/>
        </w:rPr>
        <w:t>……………..</w:t>
      </w:r>
      <w:r w:rsidR="00D31047" w:rsidRPr="00D31047">
        <w:rPr>
          <w:rFonts w:ascii="Verdana" w:eastAsia="Arial Unicode MS" w:hAnsi="Verdana"/>
          <w:color w:val="EE0000"/>
          <w:sz w:val="20"/>
          <w:szCs w:val="20"/>
          <w:lang w:eastAsia="pl-PL"/>
        </w:rPr>
        <w:t xml:space="preserve"> </w:t>
      </w:r>
      <w:r w:rsidR="00D31047" w:rsidRPr="00D31047">
        <w:rPr>
          <w:rFonts w:ascii="Verdana" w:hAnsi="Verdana"/>
          <w:sz w:val="18"/>
          <w:szCs w:val="18"/>
        </w:rPr>
        <w:t>miesięcy od daty podpisania umowy, w</w:t>
      </w:r>
      <w:r w:rsidR="00D31047">
        <w:rPr>
          <w:rFonts w:ascii="Verdana" w:hAnsi="Verdana"/>
          <w:sz w:val="18"/>
          <w:szCs w:val="18"/>
        </w:rPr>
        <w:t> </w:t>
      </w:r>
      <w:r w:rsidR="00D31047" w:rsidRPr="00D31047">
        <w:rPr>
          <w:rFonts w:ascii="Verdana" w:hAnsi="Verdana"/>
          <w:sz w:val="18"/>
          <w:szCs w:val="18"/>
        </w:rPr>
        <w:t>tym:</w:t>
      </w:r>
    </w:p>
    <w:p w14:paraId="08EAA384" w14:textId="4DAEC433" w:rsidR="00D31047" w:rsidRPr="00D31047" w:rsidRDefault="00D31047" w:rsidP="00D31047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31047">
        <w:rPr>
          <w:rFonts w:ascii="Verdana" w:hAnsi="Verdana"/>
          <w:sz w:val="18"/>
          <w:szCs w:val="18"/>
        </w:rPr>
        <w:t xml:space="preserve">- realizacja pierwszego filmu z serii 12-filmików w terminie do …………… dni od daty podpisania umowy </w:t>
      </w:r>
    </w:p>
    <w:p w14:paraId="39E4A4CA" w14:textId="2C8FB188" w:rsidR="00830DD0" w:rsidRPr="00702E4E" w:rsidRDefault="00CA23D1" w:rsidP="00D31047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02E4E">
        <w:rPr>
          <w:rFonts w:ascii="Verdana" w:hAnsi="Verdana"/>
          <w:sz w:val="18"/>
          <w:szCs w:val="18"/>
        </w:rPr>
        <w:t>.</w:t>
      </w:r>
    </w:p>
    <w:p w14:paraId="1392B5FF" w14:textId="42A1021E" w:rsidR="00830DD0" w:rsidRPr="003F6716" w:rsidRDefault="00830DD0" w:rsidP="003F6716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3F6716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39F90F68" w:rsidR="00830DD0" w:rsidRPr="00CA23D1" w:rsidRDefault="00830DD0" w:rsidP="00CA23D1">
      <w:pPr>
        <w:pStyle w:val="Akapitzlist"/>
        <w:numPr>
          <w:ilvl w:val="0"/>
          <w:numId w:val="41"/>
        </w:numPr>
        <w:autoSpaceDN w:val="0"/>
        <w:spacing w:after="0"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CA23D1">
        <w:rPr>
          <w:rFonts w:ascii="Verdana" w:hAnsi="Verdana"/>
          <w:sz w:val="18"/>
          <w:szCs w:val="18"/>
        </w:rPr>
        <w:t>Za wykonanie przedmiotu umowy Zleceniobiorca otrzyma wynagrodzenie brutto w wysokości .....................* (słownie: ....................................)</w:t>
      </w:r>
      <w:r w:rsidR="00CA23D1">
        <w:rPr>
          <w:rFonts w:ascii="Verdana" w:hAnsi="Verdana"/>
          <w:sz w:val="18"/>
          <w:szCs w:val="18"/>
        </w:rPr>
        <w:t>, w tym</w:t>
      </w:r>
    </w:p>
    <w:p w14:paraId="32ACC400" w14:textId="3D356822" w:rsidR="00CA23D1" w:rsidRPr="00CA23D1" w:rsidRDefault="00CA23D1" w:rsidP="00CA23D1">
      <w:pPr>
        <w:pStyle w:val="Akapitzlist"/>
        <w:autoSpaceDN w:val="0"/>
        <w:spacing w:after="0" w:line="240" w:lineRule="auto"/>
        <w:ind w:left="284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>
        <w:rPr>
          <w:rFonts w:ascii="Verdana" w:eastAsia="Times New Roman" w:hAnsi="Verdana"/>
          <w:i/>
          <w:sz w:val="18"/>
          <w:szCs w:val="18"/>
          <w:lang w:eastAsia="pl-PL"/>
        </w:rPr>
        <w:t xml:space="preserve">Cena za </w:t>
      </w:r>
      <w:proofErr w:type="spellStart"/>
      <w:r>
        <w:rPr>
          <w:rFonts w:ascii="Verdana" w:eastAsia="Times New Roman" w:hAnsi="Verdana"/>
          <w:i/>
          <w:sz w:val="18"/>
          <w:szCs w:val="18"/>
          <w:lang w:eastAsia="pl-PL"/>
        </w:rPr>
        <w:t>realizacjęi</w:t>
      </w:r>
      <w:proofErr w:type="spellEnd"/>
      <w:r>
        <w:rPr>
          <w:rFonts w:ascii="Verdana" w:eastAsia="Times New Roman" w:hAnsi="Verdana"/>
          <w:i/>
          <w:sz w:val="18"/>
          <w:szCs w:val="18"/>
          <w:lang w:eastAsia="pl-PL"/>
        </w:rPr>
        <w:t xml:space="preserve"> 1 filmu wynosi:……………………………. zł brutto.</w:t>
      </w:r>
    </w:p>
    <w:p w14:paraId="72196FA0" w14:textId="77777777" w:rsidR="00830DD0" w:rsidRPr="00CA23D1" w:rsidRDefault="00830DD0" w:rsidP="003F6716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6"/>
          <w:szCs w:val="16"/>
        </w:rPr>
      </w:pPr>
      <w:r w:rsidRPr="00CA23D1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CA23D1">
        <w:rPr>
          <w:rFonts w:ascii="Verdana" w:hAnsi="Verdana"/>
          <w:sz w:val="16"/>
          <w:szCs w:val="16"/>
        </w:rPr>
        <w:t xml:space="preserve">. </w:t>
      </w:r>
    </w:p>
    <w:p w14:paraId="01BE7D9D" w14:textId="2F559A4F" w:rsidR="00CA23D1" w:rsidRPr="003F6716" w:rsidRDefault="00CA23D1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C2BFA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 xml:space="preserve"> </w:t>
      </w:r>
      <w:r w:rsidR="00830DD0" w:rsidRPr="003F6716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6DA2D45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3</w:t>
      </w:r>
      <w:r w:rsidR="00830DD0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726385A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4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</w:t>
      </w:r>
      <w:r w:rsidR="005148B8" w:rsidRPr="003F6716">
        <w:rPr>
          <w:rFonts w:ascii="Verdana" w:hAnsi="Verdana"/>
          <w:sz w:val="18"/>
          <w:szCs w:val="18"/>
        </w:rPr>
        <w:br/>
      </w:r>
      <w:r w:rsidR="00284DA4" w:rsidRPr="003F6716">
        <w:rPr>
          <w:rFonts w:ascii="Verdana" w:hAnsi="Verdana"/>
          <w:sz w:val="18"/>
          <w:szCs w:val="18"/>
        </w:rPr>
        <w:t xml:space="preserve">i podatków poniesionych przez Zleceniobiorcę w związku z realizacją przedmiotu umowy. </w:t>
      </w:r>
    </w:p>
    <w:p w14:paraId="5F53503B" w14:textId="5B7CF79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5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633AE940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Zapłata wynagrodzenia nastąpi </w:t>
      </w:r>
      <w:r w:rsidR="00CA23D1">
        <w:rPr>
          <w:rFonts w:ascii="Verdana" w:hAnsi="Verdana"/>
          <w:sz w:val="18"/>
          <w:szCs w:val="18"/>
        </w:rPr>
        <w:t xml:space="preserve">odrębnie za każdy zrealizowany film, </w:t>
      </w:r>
      <w:r w:rsidR="00284DA4" w:rsidRPr="003F6716">
        <w:rPr>
          <w:rFonts w:ascii="Verdana" w:hAnsi="Verdana"/>
          <w:sz w:val="18"/>
          <w:szCs w:val="18"/>
        </w:rPr>
        <w:t xml:space="preserve"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</w:p>
    <w:p w14:paraId="7F9253C0" w14:textId="02176FF5" w:rsidR="0086045A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</w:t>
      </w:r>
    </w:p>
    <w:p w14:paraId="7DCB02DD" w14:textId="4B471C59" w:rsidR="00284DA4" w:rsidRPr="003F6716" w:rsidRDefault="0086045A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8. </w:t>
      </w:r>
      <w:r w:rsidR="00284DA4" w:rsidRPr="003F6716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75B77D95" w14:textId="7605497F" w:rsidR="00284DA4" w:rsidRPr="003F6716" w:rsidRDefault="00284DA4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</w:t>
      </w:r>
      <w:r w:rsidR="00FD2016" w:rsidRPr="003F6716">
        <w:rPr>
          <w:rFonts w:ascii="Verdana" w:hAnsi="Verdana"/>
          <w:sz w:val="18"/>
          <w:szCs w:val="18"/>
        </w:rPr>
        <w:t>0</w:t>
      </w:r>
      <w:r w:rsidRPr="003F6716">
        <w:rPr>
          <w:rFonts w:ascii="Verdana" w:hAnsi="Verdana"/>
          <w:sz w:val="18"/>
          <w:szCs w:val="18"/>
        </w:rPr>
        <w:t>.</w:t>
      </w:r>
      <w:r w:rsidRPr="003F67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426482E6" w14:textId="174BBA37" w:rsidR="00B35FF6" w:rsidRPr="003F6716" w:rsidRDefault="00B35FF6" w:rsidP="003F671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18"/>
          <w:szCs w:val="18"/>
        </w:rPr>
      </w:pPr>
      <w:bookmarkStart w:id="2" w:name="_Hlk132719875"/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Pr="003F6716">
        <w:rPr>
          <w:rFonts w:ascii="Verdana" w:hAnsi="Verdana"/>
          <w:b/>
          <w:bCs/>
          <w:sz w:val="18"/>
          <w:szCs w:val="18"/>
        </w:rPr>
        <w:t>§ 4</w:t>
      </w:r>
      <w:bookmarkEnd w:id="2"/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</w:p>
    <w:p w14:paraId="24FE9270" w14:textId="1F32E05C" w:rsidR="00B35FF6" w:rsidRPr="003F6716" w:rsidRDefault="00566AD6" w:rsidP="003F671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</w:t>
      </w:r>
      <w:r w:rsidR="00B35FF6" w:rsidRPr="003F6716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3F6716" w:rsidRDefault="00566AD6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lastRenderedPageBreak/>
        <w:t>2.</w:t>
      </w:r>
      <w:r w:rsidR="00B35FF6" w:rsidRPr="003F6716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3F671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42514FA2" w14:textId="21C239E3" w:rsidR="00B35FF6" w:rsidRPr="003F6716" w:rsidRDefault="00AB6852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3</w:t>
      </w:r>
      <w:r w:rsidR="00566AD6" w:rsidRPr="003F6716">
        <w:rPr>
          <w:rFonts w:ascii="Verdana" w:eastAsia="Arial Unicode MS" w:hAnsi="Verdana"/>
          <w:sz w:val="18"/>
          <w:szCs w:val="18"/>
        </w:rPr>
        <w:t>.</w:t>
      </w:r>
      <w:r w:rsidR="00B35FF6" w:rsidRPr="003F671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3F6716" w:rsidRDefault="00B35FF6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3F6716" w:rsidRDefault="00B35FF6" w:rsidP="003F671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3F6716">
        <w:rPr>
          <w:rFonts w:ascii="Verdana" w:hAnsi="Verdana"/>
          <w:b/>
          <w:bCs/>
          <w:sz w:val="18"/>
          <w:szCs w:val="18"/>
        </w:rPr>
        <w:t>5</w:t>
      </w:r>
    </w:p>
    <w:p w14:paraId="39B9C0C7" w14:textId="1F4164EF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1.Strony ustanawiają odpowiedzialność za niewykonanie lub nienależyte wykonanie umowy w formie kar umownych .</w:t>
      </w:r>
    </w:p>
    <w:p w14:paraId="26255AE6" w14:textId="77777777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Zleceniobiorca zapłaci Zleceniodawcy kary umowne :</w:t>
      </w:r>
    </w:p>
    <w:p w14:paraId="6E83C9DC" w14:textId="6C228350" w:rsidR="00DA0FF4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BB39A3">
        <w:rPr>
          <w:rFonts w:ascii="Verdana" w:hAnsi="Verdana"/>
          <w:sz w:val="18"/>
          <w:szCs w:val="18"/>
        </w:rPr>
        <w:t xml:space="preserve">jednego </w:t>
      </w:r>
      <w:r w:rsidR="005148B8" w:rsidRPr="003F6716">
        <w:rPr>
          <w:rFonts w:ascii="Verdana" w:hAnsi="Verdana"/>
          <w:sz w:val="18"/>
          <w:szCs w:val="18"/>
        </w:rPr>
        <w:t>nagrania</w:t>
      </w:r>
      <w:r w:rsidR="00264EDF" w:rsidRPr="003F6716">
        <w:rPr>
          <w:rFonts w:ascii="Verdana" w:hAnsi="Verdana"/>
          <w:sz w:val="18"/>
          <w:szCs w:val="18"/>
        </w:rPr>
        <w:t xml:space="preserve"> </w:t>
      </w:r>
      <w:r w:rsidR="00DA0FF4" w:rsidRPr="003F6716">
        <w:rPr>
          <w:rFonts w:ascii="Verdana" w:hAnsi="Verdana"/>
          <w:sz w:val="18"/>
          <w:szCs w:val="18"/>
        </w:rPr>
        <w:t>filmu w wysokości 5% całkowitego wynagrodzenia określonego w §3 ust. 1;</w:t>
      </w:r>
    </w:p>
    <w:p w14:paraId="021D03C6" w14:textId="0B526D42" w:rsidR="00830DD0" w:rsidRPr="003F6716" w:rsidRDefault="00DA0FF4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AB6852">
        <w:rPr>
          <w:rFonts w:ascii="Verdana" w:hAnsi="Verdana"/>
          <w:sz w:val="18"/>
          <w:szCs w:val="18"/>
        </w:rPr>
        <w:t xml:space="preserve">każdego 1 </w:t>
      </w:r>
      <w:r w:rsidR="00264EDF" w:rsidRPr="003F6716">
        <w:rPr>
          <w:rFonts w:ascii="Verdana" w:hAnsi="Verdana"/>
          <w:sz w:val="18"/>
          <w:szCs w:val="18"/>
        </w:rPr>
        <w:t xml:space="preserve">dnia zdjęciowego </w:t>
      </w:r>
      <w:r w:rsidR="00830DD0" w:rsidRPr="003F6716">
        <w:rPr>
          <w:rFonts w:ascii="Verdana" w:hAnsi="Verdana"/>
          <w:sz w:val="18"/>
          <w:szCs w:val="18"/>
        </w:rPr>
        <w:t xml:space="preserve"> w umówionym terminie w wysokości </w:t>
      </w:r>
      <w:r w:rsidR="005148B8" w:rsidRPr="003F6716">
        <w:rPr>
          <w:rFonts w:ascii="Verdana" w:hAnsi="Verdana"/>
          <w:sz w:val="18"/>
          <w:szCs w:val="18"/>
        </w:rPr>
        <w:t>2</w:t>
      </w:r>
      <w:r w:rsidR="00830DD0" w:rsidRPr="003F6716">
        <w:rPr>
          <w:rFonts w:ascii="Verdana" w:hAnsi="Verdana"/>
          <w:sz w:val="18"/>
          <w:szCs w:val="18"/>
        </w:rPr>
        <w:t>% całkowitego wynagrodzenia określonego w §3 ust. 1;</w:t>
      </w:r>
    </w:p>
    <w:p w14:paraId="12D8D9A2" w14:textId="445EA231" w:rsidR="00830DD0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 tytułu wypowiedzenia umowy z </w:t>
      </w:r>
      <w:r w:rsidR="00513A5A" w:rsidRPr="003F6716">
        <w:rPr>
          <w:rFonts w:ascii="Verdana" w:hAnsi="Verdana"/>
          <w:sz w:val="18"/>
          <w:szCs w:val="18"/>
        </w:rPr>
        <w:t>przyczyn leżących po stronie</w:t>
      </w:r>
      <w:r w:rsidRPr="003F6716">
        <w:rPr>
          <w:rFonts w:ascii="Verdana" w:hAnsi="Verdana"/>
          <w:sz w:val="18"/>
          <w:szCs w:val="18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9F27C0B" w:rsidR="00830DD0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Zleceniodawca zapłaci Zleceniobiorcy kary umowne z tytułu wypowiedzenia umowy </w:t>
      </w:r>
      <w:r w:rsidR="00513A5A" w:rsidRPr="003F6716">
        <w:rPr>
          <w:rFonts w:ascii="Verdana" w:hAnsi="Verdana"/>
          <w:sz w:val="18"/>
          <w:szCs w:val="18"/>
        </w:rPr>
        <w:t xml:space="preserve">z przyczyn leżących po stronie </w:t>
      </w:r>
      <w:r w:rsidRPr="003F6716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064BBDF" w:rsidR="00043096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4. </w:t>
      </w:r>
      <w:r w:rsidR="00043096" w:rsidRPr="003F671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513A5A" w:rsidRPr="003F6716">
        <w:rPr>
          <w:rFonts w:ascii="Verdana" w:hAnsi="Verdana"/>
          <w:sz w:val="18"/>
          <w:szCs w:val="18"/>
        </w:rPr>
        <w:t>3</w:t>
      </w:r>
      <w:r w:rsidR="00043096" w:rsidRPr="003F6716">
        <w:rPr>
          <w:rFonts w:ascii="Verdana" w:hAnsi="Verdana"/>
          <w:sz w:val="18"/>
          <w:szCs w:val="18"/>
        </w:rPr>
        <w:t xml:space="preserve">0% wynagrodzenia </w:t>
      </w:r>
      <w:r w:rsidR="00BB39A3">
        <w:rPr>
          <w:rFonts w:ascii="Verdana" w:hAnsi="Verdana"/>
          <w:sz w:val="18"/>
          <w:szCs w:val="18"/>
        </w:rPr>
        <w:t xml:space="preserve">całkowitego </w:t>
      </w:r>
      <w:r w:rsidR="00513A5A" w:rsidRPr="003F6716">
        <w:rPr>
          <w:rFonts w:ascii="Verdana" w:hAnsi="Verdana"/>
          <w:sz w:val="18"/>
          <w:szCs w:val="18"/>
        </w:rPr>
        <w:t>brutto</w:t>
      </w:r>
      <w:r w:rsidR="00043096" w:rsidRPr="003F6716">
        <w:rPr>
          <w:rFonts w:ascii="Verdana" w:hAnsi="Verdana"/>
          <w:sz w:val="18"/>
          <w:szCs w:val="18"/>
        </w:rPr>
        <w:t xml:space="preserve"> o którym mowa w § 3 ust. 1 umowy.</w:t>
      </w:r>
    </w:p>
    <w:p w14:paraId="4F5F2501" w14:textId="501D9B7D" w:rsidR="00043096" w:rsidRPr="003F6716" w:rsidRDefault="00043096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 w:rsidR="005148B8" w:rsidRPr="003F6716">
        <w:rPr>
          <w:rFonts w:ascii="Verdana" w:hAnsi="Verdana"/>
          <w:sz w:val="18"/>
          <w:szCs w:val="18"/>
        </w:rPr>
        <w:br/>
      </w:r>
      <w:r w:rsidRPr="003F6716">
        <w:rPr>
          <w:rFonts w:ascii="Verdana" w:hAnsi="Verdana"/>
          <w:sz w:val="18"/>
          <w:szCs w:val="18"/>
        </w:rPr>
        <w:t>o odstąpieniu od umowy.</w:t>
      </w:r>
    </w:p>
    <w:p w14:paraId="6BEE0A5F" w14:textId="02CAD04F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043096" w:rsidRPr="003F6716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34F37A43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043096" w:rsidRPr="003F6716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334B2AF1" w:rsidR="00830DD0" w:rsidRPr="003F6716" w:rsidRDefault="00830DD0" w:rsidP="003F6716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6</w:t>
      </w:r>
    </w:p>
    <w:p w14:paraId="65E6FC49" w14:textId="67C03BE0" w:rsidR="007E2294" w:rsidRPr="003F6716" w:rsidRDefault="00914ED2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</w:t>
      </w:r>
      <w:r w:rsidR="007E2294" w:rsidRPr="003F6716">
        <w:rPr>
          <w:rFonts w:ascii="Verdana" w:hAnsi="Verdana"/>
          <w:sz w:val="18"/>
          <w:szCs w:val="18"/>
        </w:rPr>
        <w:t>Zamawiającemu przysługuje prawo odstąpienia od umowy na podstawie art. 456 PZP.</w:t>
      </w:r>
    </w:p>
    <w:p w14:paraId="696968B7" w14:textId="76B5AA07" w:rsidR="007E2294" w:rsidRPr="003F6716" w:rsidRDefault="007E2294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873F4E"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Ponadto Zamawiającemu przysługuje prawo odstąpienia od umowy w następujących sytuacjach:</w:t>
      </w:r>
    </w:p>
    <w:p w14:paraId="0BE3196A" w14:textId="2DF109FB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  <w:r w:rsidR="007E2294" w:rsidRPr="003F6716">
        <w:rPr>
          <w:rFonts w:ascii="Verdana" w:hAnsi="Verdana"/>
          <w:sz w:val="18"/>
          <w:szCs w:val="18"/>
        </w:rPr>
        <w:t>) Wykonawca nie rozpoczął prac pomimo wezwania Zamawiającego złożonego na piśmie,</w:t>
      </w:r>
    </w:p>
    <w:p w14:paraId="7903C358" w14:textId="54AD27D3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b</w:t>
      </w:r>
      <w:r w:rsidR="00513A5A" w:rsidRPr="003F6716">
        <w:rPr>
          <w:rFonts w:ascii="Verdana" w:hAnsi="Verdana"/>
          <w:sz w:val="18"/>
          <w:szCs w:val="18"/>
        </w:rPr>
        <w:t>)</w:t>
      </w:r>
      <w:r w:rsidR="007E2294" w:rsidRPr="003F6716">
        <w:rPr>
          <w:rFonts w:ascii="Verdana" w:hAnsi="Verdana"/>
          <w:sz w:val="18"/>
          <w:szCs w:val="18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Pr="003F6716" w:rsidRDefault="00B35FF6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</w:t>
      </w:r>
      <w:r w:rsidR="00914ED2" w:rsidRPr="003F6716">
        <w:rPr>
          <w:rFonts w:ascii="Verdana" w:hAnsi="Verdana"/>
          <w:sz w:val="18"/>
          <w:szCs w:val="18"/>
        </w:rPr>
        <w:t>Wypowiedzenie umowy powinno nastąpić w formie pisemnej, pod rygorem nieważności i powinno zawierać uzasadnieni</w:t>
      </w:r>
      <w:r w:rsidR="00513A5A" w:rsidRPr="003F6716">
        <w:rPr>
          <w:rFonts w:ascii="Verdana" w:hAnsi="Verdana"/>
          <w:sz w:val="18"/>
          <w:szCs w:val="18"/>
        </w:rPr>
        <w:t xml:space="preserve"> w terminie 14 dni od wystąpienia okoliczności o których mowa w ust. 2 lit. a i b.</w:t>
      </w:r>
    </w:p>
    <w:p w14:paraId="57515886" w14:textId="5722F83D" w:rsidR="00914ED2" w:rsidRPr="003F6716" w:rsidRDefault="00B35FF6" w:rsidP="003F6716">
      <w:pPr>
        <w:spacing w:after="0" w:line="240" w:lineRule="auto"/>
        <w:ind w:left="709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="00914ED2"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7</w:t>
      </w:r>
    </w:p>
    <w:p w14:paraId="39E87AEA" w14:textId="1997BBFB" w:rsidR="00D32D39" w:rsidRPr="003F6716" w:rsidRDefault="00D32D39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Strony przewidują możliwość zmiany poziomu maksymalnego wynagrodzenia, o którym mowa w § </w:t>
      </w:r>
      <w:r w:rsidR="00E41EE3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ust. 1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6C03103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3624F6F0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3222D87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3" w:name="_Hlk153287805"/>
      <w:bookmarkEnd w:id="3"/>
      <w:r w:rsidRPr="003F6716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113973CE" w14:textId="77777777" w:rsidR="00D32D39" w:rsidRPr="003F6716" w:rsidRDefault="00D32D39" w:rsidP="003F6716">
      <w:pPr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41C5E8E" w14:textId="77777777" w:rsidR="00D32D39" w:rsidRPr="003F6716" w:rsidRDefault="00D32D39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2. Zmiana wynagrodzenia, może zostać wprowadzona na wniosek Stron, zgodnie z poniższymi zasadami: </w:t>
      </w:r>
    </w:p>
    <w:p w14:paraId="2F645AAF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</w:t>
      </w:r>
      <w:r w:rsidRPr="003F6716">
        <w:rPr>
          <w:rFonts w:ascii="Verdana" w:hAnsi="Verdana"/>
          <w:sz w:val="18"/>
          <w:szCs w:val="18"/>
        </w:rPr>
        <w:lastRenderedPageBreak/>
        <w:t>zmiana cen materiałów lub kosztów związanych z realizacją umowy miała faktyczny wpływ na koszty wykonania przedmiotu umowy,</w:t>
      </w:r>
    </w:p>
    <w:p w14:paraId="37F7B109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344F685B" w14:textId="4A3E36EA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41EE3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ust. </w:t>
      </w:r>
      <w:r w:rsidR="00E41EE3" w:rsidRPr="003F6716">
        <w:rPr>
          <w:rFonts w:ascii="Verdana" w:hAnsi="Verdana"/>
          <w:sz w:val="18"/>
          <w:szCs w:val="18"/>
        </w:rPr>
        <w:t>1</w:t>
      </w:r>
      <w:r w:rsidRPr="003F6716">
        <w:rPr>
          <w:rFonts w:ascii="Verdana" w:hAnsi="Verdana"/>
          <w:sz w:val="18"/>
          <w:szCs w:val="18"/>
        </w:rPr>
        <w:t xml:space="preserve"> niniejszej Umowy, </w:t>
      </w:r>
    </w:p>
    <w:p w14:paraId="65634CD7" w14:textId="77777777" w:rsidR="00D32D39" w:rsidRPr="003F6716" w:rsidRDefault="00D32D39" w:rsidP="003F6716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2142808" w14:textId="7FB0FB24" w:rsidR="00830DD0" w:rsidRPr="003F6716" w:rsidRDefault="00830DD0" w:rsidP="003F6716">
      <w:pPr>
        <w:spacing w:after="0" w:line="240" w:lineRule="auto"/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8</w:t>
      </w:r>
    </w:p>
    <w:p w14:paraId="5A506983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3F6716" w:rsidRDefault="00830DD0" w:rsidP="003F6716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5148B8" w:rsidRPr="003F6716">
        <w:rPr>
          <w:rFonts w:ascii="Verdana" w:hAnsi="Verdana"/>
          <w:kern w:val="2"/>
          <w:sz w:val="18"/>
          <w:szCs w:val="18"/>
        </w:rPr>
        <w:br/>
      </w:r>
      <w:r w:rsidRPr="003F6716">
        <w:rPr>
          <w:rFonts w:ascii="Verdana" w:hAnsi="Verdana"/>
          <w:kern w:val="2"/>
          <w:sz w:val="18"/>
          <w:szCs w:val="18"/>
        </w:rPr>
        <w:t>w następującym zakresie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3F6716" w:rsidRDefault="00830DD0" w:rsidP="003F6716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3F6716" w:rsidRDefault="00830DD0" w:rsidP="003F6716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3F6716" w:rsidRDefault="00830DD0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5AA2EC3B" w14:textId="77777777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3F6716">
        <w:rPr>
          <w:rFonts w:ascii="Verdana" w:hAnsi="Verdana"/>
          <w:sz w:val="18"/>
          <w:szCs w:val="18"/>
        </w:rPr>
        <w:t>Zleceniobiorcy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7A836391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3F6716">
        <w:rPr>
          <w:rFonts w:ascii="Verdana" w:hAnsi="Verdana"/>
          <w:color w:val="000000"/>
          <w:kern w:val="2"/>
          <w:sz w:val="18"/>
          <w:szCs w:val="18"/>
        </w:rPr>
        <w:t xml:space="preserve">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>§</w:t>
      </w:r>
      <w:r w:rsidR="00513A5A" w:rsidRPr="003F6716">
        <w:rPr>
          <w:rFonts w:ascii="Verdana" w:hAnsi="Verdana"/>
          <w:b/>
          <w:sz w:val="18"/>
          <w:szCs w:val="18"/>
        </w:rPr>
        <w:t>9</w:t>
      </w:r>
    </w:p>
    <w:p w14:paraId="3CD9F57E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1771DD88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</w:t>
      </w:r>
      <w:r w:rsidR="00513A5A" w:rsidRPr="003F6716">
        <w:rPr>
          <w:rFonts w:ascii="Verdana" w:hAnsi="Verdana"/>
          <w:b/>
          <w:bCs/>
          <w:sz w:val="18"/>
          <w:szCs w:val="18"/>
        </w:rPr>
        <w:t>10</w:t>
      </w:r>
    </w:p>
    <w:p w14:paraId="2886782A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Autorskie prawa majątkowe</w:t>
      </w:r>
    </w:p>
    <w:p w14:paraId="49BCAC8A" w14:textId="1860F18F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3F6716">
        <w:rPr>
          <w:rFonts w:ascii="Verdana" w:hAnsi="Verdana"/>
          <w:sz w:val="18"/>
          <w:szCs w:val="18"/>
        </w:rPr>
        <w:t>nr 2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727E10AA" w14:textId="3D275CD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3F6716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513A5A" w:rsidRPr="003F6716">
        <w:rPr>
          <w:rFonts w:ascii="Verdana" w:hAnsi="Verdana"/>
          <w:b/>
          <w:bCs/>
          <w:color w:val="000000"/>
          <w:sz w:val="18"/>
          <w:szCs w:val="18"/>
        </w:rPr>
        <w:t>1</w:t>
      </w:r>
      <w:r w:rsidRPr="003F6716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3F6716" w:rsidRDefault="00830DD0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60F4A690" w:rsidR="00830DD0" w:rsidRPr="003F6716" w:rsidRDefault="00830DD0" w:rsidP="003F671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</w:t>
      </w:r>
      <w:r w:rsidR="005D55BA" w:rsidRPr="003F6716">
        <w:rPr>
          <w:rFonts w:ascii="Verdana" w:hAnsi="Verdana"/>
          <w:b/>
          <w:sz w:val="18"/>
          <w:szCs w:val="18"/>
        </w:rPr>
        <w:t xml:space="preserve">  </w:t>
      </w:r>
      <w:r w:rsidRPr="003F6716">
        <w:rPr>
          <w:rFonts w:ascii="Verdana" w:hAnsi="Verdana"/>
          <w:b/>
          <w:sz w:val="18"/>
          <w:szCs w:val="18"/>
        </w:rPr>
        <w:t xml:space="preserve"> Za Zleceniobiorcę</w:t>
      </w:r>
    </w:p>
    <w:p w14:paraId="0C247EE4" w14:textId="77777777" w:rsidR="00830DD0" w:rsidRPr="003F6716" w:rsidRDefault="00830DD0" w:rsidP="003F6716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3F6716" w:rsidRDefault="00830DD0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3F6716" w:rsidRDefault="00830DD0" w:rsidP="003F6716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3F6716">
        <w:rPr>
          <w:rFonts w:ascii="Verdana" w:hAnsi="Verdana"/>
          <w:sz w:val="18"/>
          <w:szCs w:val="18"/>
        </w:rPr>
        <w:t xml:space="preserve">    </w:t>
      </w:r>
      <w:r w:rsidRPr="003F6716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465E2F53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</w:t>
      </w:r>
      <w:r w:rsidR="005D55BA" w:rsidRPr="003F6716">
        <w:rPr>
          <w:rFonts w:ascii="Verdana" w:hAnsi="Verdana"/>
          <w:i/>
          <w:sz w:val="18"/>
          <w:szCs w:val="18"/>
        </w:rPr>
        <w:t xml:space="preserve">               </w:t>
      </w:r>
      <w:r w:rsidRPr="003F6716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3F6716" w:rsidRDefault="005D55BA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EFA475A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3F671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5165C64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46DB4405" w:rsidR="009E3130" w:rsidRPr="003F6716" w:rsidRDefault="005D55BA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>………………………………..</w:t>
      </w:r>
    </w:p>
    <w:p w14:paraId="64CD4C9B" w14:textId="3300B984" w:rsidR="005148B8" w:rsidRPr="003F6716" w:rsidRDefault="005148B8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>(data i podpis)</w:t>
      </w:r>
    </w:p>
    <w:p w14:paraId="6C3BE13B" w14:textId="503C8E1E" w:rsidR="009E3130" w:rsidRPr="003F6716" w:rsidRDefault="009E313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366F55" w14:textId="23D4A48B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>Załączniki do umowy:</w:t>
      </w:r>
    </w:p>
    <w:p w14:paraId="3EB62641" w14:textId="77777777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 xml:space="preserve">1) Szczegółowa specyfikacja sprzętu/opis przedmiotu zamówienia </w:t>
      </w:r>
    </w:p>
    <w:p w14:paraId="190858ED" w14:textId="46BF94A4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7E46F3FE" w14:textId="6C72970F" w:rsidR="00FD2016" w:rsidRPr="003F6716" w:rsidRDefault="00FD2016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0DE12DD2" w14:textId="77777777" w:rsidR="003F6716" w:rsidRDefault="003F6716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2A488BE2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5D55BA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NIP</w:t>
      </w:r>
      <w:r w:rsidRPr="003F6716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3F6716">
        <w:rPr>
          <w:rFonts w:ascii="Verdana" w:hAnsi="Verdana"/>
          <w:b/>
          <w:bCs/>
          <w:sz w:val="18"/>
          <w:szCs w:val="18"/>
        </w:rPr>
        <w:t>Podmiot</w:t>
      </w:r>
      <w:r w:rsidRPr="003F6716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1"/>
      </w:r>
      <w:r w:rsidRPr="003F6716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3F6716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2"/>
      </w:r>
      <w:r w:rsidRPr="003F6716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</w:t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>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3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4"/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rzeczywisty właściciel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5"/>
      </w:r>
      <w:r w:rsidRPr="003F6716">
        <w:rPr>
          <w:rFonts w:ascii="Verdana" w:hAnsi="Verdana"/>
          <w:sz w:val="18"/>
          <w:szCs w:val="18"/>
        </w:rPr>
        <w:t xml:space="preserve"> Podmiotu </w:t>
      </w: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6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t>4</w:t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Podmiot </w:t>
      </w:r>
      <w:r w:rsidRPr="003F6716">
        <w:rPr>
          <w:rFonts w:ascii="Verdana" w:hAnsi="Verdana"/>
          <w:b/>
          <w:bCs/>
          <w:sz w:val="18"/>
          <w:szCs w:val="18"/>
        </w:rPr>
        <w:t>stanowi / nie stanowi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7"/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8"/>
      </w:r>
      <w:r w:rsidRPr="003F6716">
        <w:rPr>
          <w:rFonts w:ascii="Verdana" w:hAnsi="Verdana"/>
          <w:sz w:val="18"/>
          <w:szCs w:val="18"/>
        </w:rPr>
        <w:t xml:space="preserve"> w rozumieniu art. 24a ustawy z dnia 15 lutego </w:t>
      </w:r>
      <w:r w:rsidRPr="003F6716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3F6716" w:rsidRDefault="00830DD0" w:rsidP="003F6716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3F6716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3F6716" w:rsidRDefault="00830DD0" w:rsidP="003F6716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3F6716" w:rsidRDefault="00830DD0" w:rsidP="003F6716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3F6716" w:rsidRDefault="00A82F83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3F6716" w:rsidSect="009E3130">
      <w:headerReference w:type="default" r:id="rId8"/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5E449" w14:textId="77777777" w:rsidR="00065CE4" w:rsidRDefault="00065CE4">
      <w:r>
        <w:separator/>
      </w:r>
    </w:p>
  </w:endnote>
  <w:endnote w:type="continuationSeparator" w:id="0">
    <w:p w14:paraId="5B732030" w14:textId="77777777" w:rsidR="00065CE4" w:rsidRDefault="0006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91463" w14:textId="77777777" w:rsidR="00065CE4" w:rsidRDefault="00065CE4">
      <w:r>
        <w:separator/>
      </w:r>
    </w:p>
  </w:footnote>
  <w:footnote w:type="continuationSeparator" w:id="0">
    <w:p w14:paraId="6DECBF94" w14:textId="77777777" w:rsidR="00065CE4" w:rsidRDefault="00065CE4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75562" w14:textId="53845A07" w:rsidR="00C95214" w:rsidRDefault="00C95214">
    <w:pPr>
      <w:pStyle w:val="Nagwek"/>
    </w:pPr>
    <w:r>
      <w:rPr>
        <w:noProof/>
      </w:rPr>
      <w:drawing>
        <wp:inline distT="0" distB="0" distL="0" distR="0" wp14:anchorId="177EB276" wp14:editId="5D949079">
          <wp:extent cx="6097270" cy="6483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7270" cy="648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AD6473BA"/>
    <w:lvl w:ilvl="0" w:tplc="1A1056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F4820"/>
    <w:multiLevelType w:val="hybridMultilevel"/>
    <w:tmpl w:val="646C23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999920780">
    <w:abstractNumId w:val="14"/>
  </w:num>
  <w:num w:numId="2" w16cid:durableId="2050105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328501">
    <w:abstractNumId w:val="19"/>
  </w:num>
  <w:num w:numId="4" w16cid:durableId="513766948">
    <w:abstractNumId w:val="9"/>
  </w:num>
  <w:num w:numId="5" w16cid:durableId="1851948187">
    <w:abstractNumId w:val="7"/>
  </w:num>
  <w:num w:numId="6" w16cid:durableId="1561012803">
    <w:abstractNumId w:val="33"/>
  </w:num>
  <w:num w:numId="7" w16cid:durableId="260919509">
    <w:abstractNumId w:val="8"/>
  </w:num>
  <w:num w:numId="8" w16cid:durableId="156179117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00269">
    <w:abstractNumId w:val="28"/>
  </w:num>
  <w:num w:numId="10" w16cid:durableId="1486021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2376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566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79493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75779067">
    <w:abstractNumId w:val="10"/>
  </w:num>
  <w:num w:numId="15" w16cid:durableId="49002157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56501460">
    <w:abstractNumId w:val="24"/>
  </w:num>
  <w:num w:numId="17" w16cid:durableId="815101683">
    <w:abstractNumId w:val="6"/>
  </w:num>
  <w:num w:numId="18" w16cid:durableId="1665545427">
    <w:abstractNumId w:val="20"/>
  </w:num>
  <w:num w:numId="19" w16cid:durableId="707921175">
    <w:abstractNumId w:val="16"/>
  </w:num>
  <w:num w:numId="20" w16cid:durableId="221335852">
    <w:abstractNumId w:val="2"/>
    <w:lvlOverride w:ilvl="0">
      <w:startOverride w:val="1"/>
    </w:lvlOverride>
  </w:num>
  <w:num w:numId="21" w16cid:durableId="294408244">
    <w:abstractNumId w:val="3"/>
    <w:lvlOverride w:ilvl="0">
      <w:startOverride w:val="1"/>
    </w:lvlOverride>
  </w:num>
  <w:num w:numId="22" w16cid:durableId="20771693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663026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66356158">
    <w:abstractNumId w:val="18"/>
  </w:num>
  <w:num w:numId="25" w16cid:durableId="1350108881">
    <w:abstractNumId w:val="15"/>
  </w:num>
  <w:num w:numId="26" w16cid:durableId="1363286632">
    <w:abstractNumId w:val="35"/>
  </w:num>
  <w:num w:numId="27" w16cid:durableId="1436365252">
    <w:abstractNumId w:val="31"/>
  </w:num>
  <w:num w:numId="28" w16cid:durableId="4477488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9817420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0464657">
    <w:abstractNumId w:val="13"/>
  </w:num>
  <w:num w:numId="31" w16cid:durableId="387651234">
    <w:abstractNumId w:val="25"/>
  </w:num>
  <w:num w:numId="32" w16cid:durableId="1645966684">
    <w:abstractNumId w:val="23"/>
  </w:num>
  <w:num w:numId="33" w16cid:durableId="228343843">
    <w:abstractNumId w:val="22"/>
  </w:num>
  <w:num w:numId="34" w16cid:durableId="1580015549">
    <w:abstractNumId w:val="11"/>
  </w:num>
  <w:num w:numId="35" w16cid:durableId="1402219240">
    <w:abstractNumId w:val="12"/>
  </w:num>
  <w:num w:numId="36" w16cid:durableId="1148673639">
    <w:abstractNumId w:val="30"/>
  </w:num>
  <w:num w:numId="37" w16cid:durableId="752437434">
    <w:abstractNumId w:val="37"/>
  </w:num>
  <w:num w:numId="38" w16cid:durableId="488598854">
    <w:abstractNumId w:val="29"/>
  </w:num>
  <w:num w:numId="39" w16cid:durableId="523634131">
    <w:abstractNumId w:val="21"/>
  </w:num>
  <w:num w:numId="40" w16cid:durableId="911044605">
    <w:abstractNumId w:val="26"/>
  </w:num>
  <w:num w:numId="41" w16cid:durableId="1773477977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65CE4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94AF2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85426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3C2EA4"/>
    <w:rsid w:val="003F6716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B7373"/>
    <w:rsid w:val="004C1054"/>
    <w:rsid w:val="004C1761"/>
    <w:rsid w:val="004D2ED0"/>
    <w:rsid w:val="0050385D"/>
    <w:rsid w:val="005117AF"/>
    <w:rsid w:val="00513A5A"/>
    <w:rsid w:val="005148B8"/>
    <w:rsid w:val="00516A0F"/>
    <w:rsid w:val="00566AD6"/>
    <w:rsid w:val="00571EAD"/>
    <w:rsid w:val="005958D7"/>
    <w:rsid w:val="005D2E4D"/>
    <w:rsid w:val="005D55BA"/>
    <w:rsid w:val="005D69AA"/>
    <w:rsid w:val="005E30B1"/>
    <w:rsid w:val="005E6FFA"/>
    <w:rsid w:val="005F3D5A"/>
    <w:rsid w:val="005F65A2"/>
    <w:rsid w:val="00602304"/>
    <w:rsid w:val="0062146E"/>
    <w:rsid w:val="00636835"/>
    <w:rsid w:val="00641672"/>
    <w:rsid w:val="0065049B"/>
    <w:rsid w:val="00691104"/>
    <w:rsid w:val="006A435F"/>
    <w:rsid w:val="006A79A8"/>
    <w:rsid w:val="006B0DF7"/>
    <w:rsid w:val="006B1641"/>
    <w:rsid w:val="006D0F7E"/>
    <w:rsid w:val="006F7422"/>
    <w:rsid w:val="007007FD"/>
    <w:rsid w:val="00702E4E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E66F0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92E0C"/>
    <w:rsid w:val="008C634A"/>
    <w:rsid w:val="008D7854"/>
    <w:rsid w:val="008E2B40"/>
    <w:rsid w:val="008E3CF0"/>
    <w:rsid w:val="008F20D3"/>
    <w:rsid w:val="0090074B"/>
    <w:rsid w:val="00914ED2"/>
    <w:rsid w:val="00923D96"/>
    <w:rsid w:val="0093703C"/>
    <w:rsid w:val="00937BAE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37928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B6852"/>
    <w:rsid w:val="00AE506E"/>
    <w:rsid w:val="00AF42D3"/>
    <w:rsid w:val="00B10C76"/>
    <w:rsid w:val="00B17369"/>
    <w:rsid w:val="00B35FF6"/>
    <w:rsid w:val="00B46AF2"/>
    <w:rsid w:val="00B75500"/>
    <w:rsid w:val="00B8264E"/>
    <w:rsid w:val="00BB39A3"/>
    <w:rsid w:val="00BD72A3"/>
    <w:rsid w:val="00C06CEC"/>
    <w:rsid w:val="00C1196B"/>
    <w:rsid w:val="00C15DD4"/>
    <w:rsid w:val="00C179C3"/>
    <w:rsid w:val="00C21264"/>
    <w:rsid w:val="00C43403"/>
    <w:rsid w:val="00C90BEF"/>
    <w:rsid w:val="00C95214"/>
    <w:rsid w:val="00CA23D1"/>
    <w:rsid w:val="00CA24CD"/>
    <w:rsid w:val="00CB3919"/>
    <w:rsid w:val="00CB5A62"/>
    <w:rsid w:val="00D01218"/>
    <w:rsid w:val="00D15551"/>
    <w:rsid w:val="00D15F06"/>
    <w:rsid w:val="00D31047"/>
    <w:rsid w:val="00D32D39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72C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8721-47BD-43CC-BEAF-47C99A67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1880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2025-10-28T08:47:00Z</cp:lastPrinted>
  <dcterms:created xsi:type="dcterms:W3CDTF">2025-10-28T08:49:00Z</dcterms:created>
  <dcterms:modified xsi:type="dcterms:W3CDTF">2025-10-28T08:49:00Z</dcterms:modified>
</cp:coreProperties>
</file>