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A92F85" w14:paraId="6D1D04A3"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A92F85" w14:paraId="012DF7C9" w14:textId="77777777" w:rsidTr="004B2D76">
              <w:trPr>
                <w:trHeight w:val="845"/>
              </w:trPr>
              <w:tc>
                <w:tcPr>
                  <w:tcW w:w="4317" w:type="dxa"/>
                  <w:tcBorders>
                    <w:top w:val="nil"/>
                    <w:left w:val="nil"/>
                    <w:bottom w:val="nil"/>
                    <w:right w:val="nil"/>
                  </w:tcBorders>
                </w:tcPr>
                <w:p w14:paraId="067785C6" w14:textId="77777777" w:rsidR="00846D40" w:rsidRPr="00A92F85" w:rsidRDefault="00846D40" w:rsidP="00C43C12">
                  <w:pPr>
                    <w:pStyle w:val="Nagwek1"/>
                    <w:spacing w:after="120" w:line="276" w:lineRule="auto"/>
                    <w:ind w:left="113" w:right="113"/>
                    <w:rPr>
                      <w:rFonts w:ascii="Verdana" w:hAnsi="Verdana" w:cs="Arial"/>
                      <w:sz w:val="20"/>
                      <w:lang w:val="en-GB"/>
                    </w:rPr>
                  </w:pPr>
                  <w:r w:rsidRPr="00A92F85">
                    <w:rPr>
                      <w:rFonts w:ascii="Verdana" w:hAnsi="Verdana" w:cs="Arial"/>
                      <w:sz w:val="20"/>
                      <w:lang w:val="en-GB"/>
                    </w:rPr>
                    <w:t>CONTRACT No […]/20...</w:t>
                  </w:r>
                </w:p>
                <w:p w14:paraId="5F60BBC9" w14:textId="77777777" w:rsidR="004B2D76" w:rsidRPr="00A92F85" w:rsidRDefault="004B2D76" w:rsidP="00C43C12">
                  <w:pPr>
                    <w:spacing w:line="276" w:lineRule="auto"/>
                    <w:ind w:left="113" w:right="113"/>
                    <w:jc w:val="both"/>
                    <w:rPr>
                      <w:rFonts w:ascii="Verdana" w:hAnsi="Verdana" w:cs="Arial"/>
                      <w:sz w:val="20"/>
                      <w:szCs w:val="20"/>
                      <w:lang w:val="en-GB"/>
                    </w:rPr>
                  </w:pPr>
                </w:p>
                <w:p w14:paraId="3C086CB9" w14:textId="77777777" w:rsidR="004B2D76" w:rsidRPr="00A92F85" w:rsidRDefault="004B2D76" w:rsidP="00C43C12">
                  <w:pPr>
                    <w:spacing w:line="276" w:lineRule="auto"/>
                    <w:ind w:left="113" w:right="113"/>
                    <w:jc w:val="both"/>
                    <w:rPr>
                      <w:rFonts w:ascii="Verdana" w:hAnsi="Verdana" w:cs="Arial"/>
                      <w:sz w:val="20"/>
                      <w:szCs w:val="20"/>
                      <w:lang w:val="en-GB"/>
                    </w:rPr>
                  </w:pPr>
                </w:p>
                <w:p w14:paraId="3E9E27FF" w14:textId="18914C75" w:rsidR="00846D40" w:rsidRPr="00A92F85" w:rsidRDefault="00846D40" w:rsidP="004B2D76">
                  <w:pPr>
                    <w:spacing w:line="276" w:lineRule="auto"/>
                    <w:ind w:left="113" w:right="113"/>
                    <w:jc w:val="both"/>
                    <w:rPr>
                      <w:rFonts w:ascii="Verdana" w:hAnsi="Verdana" w:cs="Arial"/>
                      <w:i/>
                      <w:strike/>
                      <w:sz w:val="20"/>
                      <w:szCs w:val="20"/>
                      <w:lang w:val="en-GB"/>
                    </w:rPr>
                  </w:pPr>
                  <w:r w:rsidRPr="00A92F85">
                    <w:rPr>
                      <w:rFonts w:ascii="Verdana" w:hAnsi="Verdana" w:cs="Arial"/>
                      <w:sz w:val="20"/>
                      <w:szCs w:val="20"/>
                      <w:lang w:val="en-GB"/>
                    </w:rPr>
                    <w:t xml:space="preserve">Concluded in Kraków </w:t>
                  </w:r>
                  <w:r w:rsidR="004B2D76" w:rsidRPr="00A92F85">
                    <w:rPr>
                      <w:rFonts w:ascii="Verdana" w:hAnsi="Verdana" w:cs="Arial"/>
                      <w:sz w:val="20"/>
                      <w:szCs w:val="20"/>
                      <w:lang w:val="en-GB"/>
                    </w:rPr>
                    <w:t xml:space="preserve">between: </w:t>
                  </w:r>
                </w:p>
              </w:tc>
              <w:tc>
                <w:tcPr>
                  <w:tcW w:w="4962" w:type="dxa"/>
                  <w:tcBorders>
                    <w:top w:val="nil"/>
                    <w:left w:val="nil"/>
                    <w:bottom w:val="nil"/>
                    <w:right w:val="nil"/>
                  </w:tcBorders>
                </w:tcPr>
                <w:p w14:paraId="5471437E" w14:textId="77777777" w:rsidR="00846D40" w:rsidRPr="00A92F85" w:rsidRDefault="00846D40" w:rsidP="00C43C12">
                  <w:pPr>
                    <w:pStyle w:val="Nagwek1"/>
                    <w:spacing w:after="120" w:line="276" w:lineRule="auto"/>
                    <w:ind w:left="113"/>
                    <w:rPr>
                      <w:rFonts w:ascii="Verdana" w:hAnsi="Verdana" w:cs="Arial"/>
                      <w:sz w:val="20"/>
                    </w:rPr>
                  </w:pPr>
                  <w:r w:rsidRPr="00A92F85">
                    <w:rPr>
                      <w:rFonts w:ascii="Verdana" w:hAnsi="Verdana" w:cs="Arial"/>
                      <w:sz w:val="20"/>
                    </w:rPr>
                    <w:t>KONTRAKT Nr […]/20…</w:t>
                  </w:r>
                </w:p>
                <w:p w14:paraId="31951B4E" w14:textId="77777777" w:rsidR="004B2D76" w:rsidRPr="00A92F85" w:rsidRDefault="004B2D76" w:rsidP="00C43C12">
                  <w:pPr>
                    <w:pStyle w:val="Tekstpodstawowy"/>
                    <w:spacing w:line="276" w:lineRule="auto"/>
                    <w:ind w:left="113"/>
                    <w:jc w:val="both"/>
                    <w:rPr>
                      <w:rFonts w:ascii="Verdana" w:hAnsi="Verdana" w:cs="Arial"/>
                      <w:sz w:val="20"/>
                    </w:rPr>
                  </w:pPr>
                </w:p>
                <w:p w14:paraId="0110F129" w14:textId="77777777" w:rsidR="004B2D76" w:rsidRPr="00A92F85" w:rsidRDefault="004B2D76" w:rsidP="00C43C12">
                  <w:pPr>
                    <w:pStyle w:val="Tekstpodstawowy"/>
                    <w:spacing w:line="276" w:lineRule="auto"/>
                    <w:ind w:left="113"/>
                    <w:jc w:val="both"/>
                    <w:rPr>
                      <w:rFonts w:ascii="Verdana" w:hAnsi="Verdana" w:cs="Arial"/>
                      <w:sz w:val="20"/>
                    </w:rPr>
                  </w:pPr>
                </w:p>
                <w:p w14:paraId="114E3AAF" w14:textId="2FD4FA41" w:rsidR="00846D40" w:rsidRPr="00A92F85" w:rsidRDefault="00846D40" w:rsidP="004B2D76">
                  <w:pPr>
                    <w:pStyle w:val="Tekstpodstawowy"/>
                    <w:spacing w:line="276" w:lineRule="auto"/>
                    <w:ind w:left="113"/>
                    <w:jc w:val="both"/>
                    <w:rPr>
                      <w:rFonts w:ascii="Verdana" w:hAnsi="Verdana" w:cs="Arial"/>
                      <w:i/>
                      <w:sz w:val="20"/>
                    </w:rPr>
                  </w:pPr>
                  <w:r w:rsidRPr="00A92F85">
                    <w:rPr>
                      <w:rFonts w:ascii="Verdana" w:hAnsi="Verdana" w:cs="Arial"/>
                      <w:sz w:val="20"/>
                    </w:rPr>
                    <w:t xml:space="preserve">Zawarty w Krakowie </w:t>
                  </w:r>
                  <w:r w:rsidR="004B2D76" w:rsidRPr="00A92F85">
                    <w:rPr>
                      <w:rFonts w:ascii="Verdana" w:hAnsi="Verdana" w:cs="Arial"/>
                      <w:sz w:val="20"/>
                    </w:rPr>
                    <w:t xml:space="preserve">pomiędzy: </w:t>
                  </w:r>
                </w:p>
              </w:tc>
            </w:tr>
            <w:tr w:rsidR="00846D40" w:rsidRPr="00A92F85" w14:paraId="7175E833" w14:textId="77777777" w:rsidTr="00831997">
              <w:tc>
                <w:tcPr>
                  <w:tcW w:w="4317" w:type="dxa"/>
                  <w:tcBorders>
                    <w:top w:val="nil"/>
                    <w:left w:val="nil"/>
                    <w:bottom w:val="nil"/>
                    <w:right w:val="nil"/>
                  </w:tcBorders>
                </w:tcPr>
                <w:p w14:paraId="1733A476" w14:textId="77777777" w:rsidR="00F8609A" w:rsidRPr="00A92F85" w:rsidRDefault="00F8609A" w:rsidP="00F8609A">
                  <w:pPr>
                    <w:spacing w:before="240" w:line="276" w:lineRule="auto"/>
                    <w:ind w:left="113" w:right="113"/>
                    <w:jc w:val="both"/>
                    <w:rPr>
                      <w:rFonts w:ascii="Verdana" w:hAnsi="Verdana"/>
                      <w:color w:val="000000" w:themeColor="text1"/>
                      <w:sz w:val="20"/>
                      <w:szCs w:val="20"/>
                    </w:rPr>
                  </w:pPr>
                  <w:r w:rsidRPr="00A92F85">
                    <w:rPr>
                      <w:rFonts w:ascii="Verdana" w:hAnsi="Verdana"/>
                      <w:b/>
                      <w:color w:val="000000" w:themeColor="text1"/>
                      <w:sz w:val="20"/>
                      <w:szCs w:val="20"/>
                      <w:lang w:val="en-US"/>
                    </w:rPr>
                    <w:t>AGH University of Science and Technology in Krakow</w:t>
                  </w:r>
                  <w:r w:rsidRPr="00A92F85">
                    <w:rPr>
                      <w:rFonts w:ascii="Verdana" w:hAnsi="Verdana"/>
                      <w:color w:val="000000" w:themeColor="text1"/>
                      <w:sz w:val="20"/>
                      <w:szCs w:val="20"/>
                      <w:lang w:val="en-US"/>
                    </w:rPr>
                    <w:t xml:space="preserve">, </w:t>
                  </w:r>
                  <w:r w:rsidRPr="00A92F85">
                    <w:rPr>
                      <w:rFonts w:ascii="Verdana" w:hAnsi="Verdana"/>
                      <w:b/>
                      <w:color w:val="000000" w:themeColor="text1"/>
                      <w:sz w:val="20"/>
                      <w:szCs w:val="20"/>
                      <w:lang w:val="en-US"/>
                    </w:rPr>
                    <w:t>Al. </w:t>
                  </w:r>
                  <w:r w:rsidRPr="00A92F85">
                    <w:rPr>
                      <w:rFonts w:ascii="Verdana" w:hAnsi="Verdana"/>
                      <w:b/>
                      <w:color w:val="000000" w:themeColor="text1"/>
                      <w:sz w:val="20"/>
                      <w:szCs w:val="20"/>
                    </w:rPr>
                    <w:t xml:space="preserve">Mickiewicza 30, 30-059 </w:t>
                  </w:r>
                  <w:proofErr w:type="spellStart"/>
                  <w:r w:rsidRPr="00A92F85">
                    <w:rPr>
                      <w:rFonts w:ascii="Verdana" w:hAnsi="Verdana"/>
                      <w:b/>
                      <w:color w:val="000000" w:themeColor="text1"/>
                      <w:sz w:val="20"/>
                      <w:szCs w:val="20"/>
                    </w:rPr>
                    <w:t>Krakow</w:t>
                  </w:r>
                  <w:proofErr w:type="spellEnd"/>
                  <w:r w:rsidRPr="00A92F85">
                    <w:rPr>
                      <w:rFonts w:ascii="Verdana" w:hAnsi="Verdana"/>
                      <w:b/>
                      <w:color w:val="000000" w:themeColor="text1"/>
                      <w:sz w:val="20"/>
                      <w:szCs w:val="20"/>
                    </w:rPr>
                    <w:t>, Poland,</w:t>
                  </w:r>
                  <w:r w:rsidRPr="00A92F85">
                    <w:rPr>
                      <w:rFonts w:ascii="Verdana" w:hAnsi="Verdana"/>
                      <w:color w:val="000000" w:themeColor="text1"/>
                      <w:sz w:val="20"/>
                      <w:szCs w:val="20"/>
                    </w:rPr>
                    <w:t xml:space="preserve"> </w:t>
                  </w:r>
                </w:p>
                <w:p w14:paraId="33390C00" w14:textId="77777777" w:rsidR="00F8609A" w:rsidRPr="00A92F85" w:rsidRDefault="00F8609A" w:rsidP="00F8609A">
                  <w:pPr>
                    <w:spacing w:line="276" w:lineRule="auto"/>
                    <w:ind w:left="113" w:right="113"/>
                    <w:jc w:val="both"/>
                    <w:rPr>
                      <w:rFonts w:ascii="Verdana" w:hAnsi="Verdana"/>
                      <w:b/>
                      <w:color w:val="000000" w:themeColor="text1"/>
                      <w:sz w:val="20"/>
                      <w:szCs w:val="20"/>
                    </w:rPr>
                  </w:pPr>
                  <w:r w:rsidRPr="00A92F85">
                    <w:rPr>
                      <w:rFonts w:ascii="Verdana" w:hAnsi="Verdana"/>
                      <w:b/>
                      <w:iCs/>
                      <w:color w:val="000000" w:themeColor="text1"/>
                      <w:sz w:val="20"/>
                      <w:szCs w:val="20"/>
                    </w:rPr>
                    <w:t>VAT EU PL6750001923</w:t>
                  </w:r>
                  <w:r w:rsidRPr="00A92F85">
                    <w:rPr>
                      <w:rFonts w:ascii="Verdana" w:hAnsi="Verdana"/>
                      <w:b/>
                      <w:color w:val="000000" w:themeColor="text1"/>
                      <w:sz w:val="20"/>
                      <w:szCs w:val="20"/>
                    </w:rPr>
                    <w:t>, Regon 000001577</w:t>
                  </w:r>
                  <w:r w:rsidRPr="00A92F85">
                    <w:rPr>
                      <w:rFonts w:ascii="Verdana" w:hAnsi="Verdana"/>
                      <w:color w:val="000000" w:themeColor="text1"/>
                      <w:sz w:val="20"/>
                      <w:szCs w:val="20"/>
                    </w:rPr>
                    <w:t xml:space="preserve"> </w:t>
                  </w:r>
                </w:p>
                <w:p w14:paraId="349BA78E" w14:textId="77777777" w:rsidR="00F8609A" w:rsidRPr="00A92F85" w:rsidRDefault="00F8609A" w:rsidP="00F8609A">
                  <w:pPr>
                    <w:spacing w:line="276" w:lineRule="auto"/>
                    <w:ind w:left="113" w:right="113"/>
                    <w:rPr>
                      <w:rFonts w:ascii="Verdana" w:hAnsi="Verdana" w:cs="Helvetica"/>
                      <w:sz w:val="20"/>
                      <w:szCs w:val="20"/>
                      <w:shd w:val="clear" w:color="auto" w:fill="FFFFFF"/>
                      <w:lang w:val="en-US"/>
                    </w:rPr>
                  </w:pPr>
                  <w:r w:rsidRPr="00A92F85">
                    <w:rPr>
                      <w:rFonts w:ascii="Verdana" w:hAnsi="Verdana" w:cs="Helvetica"/>
                      <w:sz w:val="20"/>
                      <w:szCs w:val="20"/>
                      <w:shd w:val="clear" w:color="auto" w:fill="FFFFFF"/>
                      <w:lang w:val="en-US"/>
                    </w:rPr>
                    <w:t>Faculty of Physics and Applied Computer Science</w:t>
                  </w:r>
                </w:p>
                <w:p w14:paraId="0A24BA46" w14:textId="3B93EA98" w:rsidR="00F8609A" w:rsidRPr="00A92F85" w:rsidRDefault="00F8609A" w:rsidP="00F8609A">
                  <w:pPr>
                    <w:spacing w:line="276" w:lineRule="auto"/>
                    <w:ind w:left="113" w:right="113"/>
                    <w:rPr>
                      <w:rFonts w:ascii="Verdana" w:hAnsi="Verdana" w:cs="Arial"/>
                      <w:sz w:val="20"/>
                      <w:szCs w:val="20"/>
                      <w:lang w:val="en-US"/>
                    </w:rPr>
                  </w:pPr>
                  <w:r w:rsidRPr="00A92F85">
                    <w:rPr>
                      <w:rFonts w:ascii="Verdana" w:hAnsi="Verdana" w:cs="Arial"/>
                      <w:sz w:val="20"/>
                      <w:szCs w:val="20"/>
                      <w:lang w:val="en-US"/>
                    </w:rPr>
                    <w:t xml:space="preserve"> </w:t>
                  </w:r>
                </w:p>
                <w:p w14:paraId="5F2206A6" w14:textId="3E0AB378" w:rsidR="00846D40" w:rsidRPr="00A92F85" w:rsidRDefault="00846D40" w:rsidP="00F8609A">
                  <w:pPr>
                    <w:spacing w:line="276" w:lineRule="auto"/>
                    <w:ind w:left="113" w:right="113"/>
                    <w:rPr>
                      <w:rFonts w:ascii="Verdana" w:hAnsi="Verdana" w:cs="Arial"/>
                      <w:sz w:val="20"/>
                      <w:szCs w:val="20"/>
                      <w:lang w:val="en-GB"/>
                    </w:rPr>
                  </w:pPr>
                  <w:r w:rsidRPr="00A92F85">
                    <w:rPr>
                      <w:rFonts w:ascii="Verdana" w:hAnsi="Verdana" w:cs="Arial"/>
                      <w:sz w:val="20"/>
                      <w:szCs w:val="20"/>
                      <w:lang w:val="en-US"/>
                    </w:rPr>
                    <w:t xml:space="preserve">represented </w:t>
                  </w:r>
                  <w:r w:rsidRPr="00A92F85">
                    <w:rPr>
                      <w:rFonts w:ascii="Verdana" w:hAnsi="Verdana" w:cs="Arial"/>
                      <w:sz w:val="20"/>
                      <w:szCs w:val="20"/>
                      <w:lang w:val="en-GB"/>
                    </w:rPr>
                    <w:t>by:</w:t>
                  </w:r>
                </w:p>
                <w:p w14:paraId="3765F4BC" w14:textId="006A9B31" w:rsidR="00846D40" w:rsidRPr="00A92F85" w:rsidRDefault="00846D40" w:rsidP="00475481">
                  <w:pPr>
                    <w:numPr>
                      <w:ilvl w:val="0"/>
                      <w:numId w:val="7"/>
                    </w:numPr>
                    <w:spacing w:line="276" w:lineRule="auto"/>
                    <w:ind w:left="454" w:right="113"/>
                    <w:jc w:val="both"/>
                    <w:rPr>
                      <w:rFonts w:ascii="Verdana" w:hAnsi="Verdana" w:cs="Arial"/>
                      <w:sz w:val="20"/>
                      <w:szCs w:val="20"/>
                      <w:lang w:val="en-GB"/>
                    </w:rPr>
                  </w:pPr>
                  <w:r w:rsidRPr="00A92F85">
                    <w:rPr>
                      <w:rFonts w:ascii="Verdana" w:hAnsi="Verdana" w:cs="Arial"/>
                      <w:sz w:val="20"/>
                      <w:szCs w:val="20"/>
                      <w:lang w:val="en-GB"/>
                    </w:rPr>
                    <w:t xml:space="preserve">Dean of the Faculty/Unit Manager/ […] acting pursuant to power of attorney dated […] granted by Rector of AGH </w:t>
                  </w:r>
                </w:p>
                <w:p w14:paraId="5D6A8F63" w14:textId="77777777" w:rsidR="00846D40" w:rsidRPr="00A92F85" w:rsidRDefault="00846D40" w:rsidP="00846D40">
                  <w:pPr>
                    <w:spacing w:line="276" w:lineRule="auto"/>
                    <w:ind w:left="454" w:right="113"/>
                    <w:jc w:val="both"/>
                    <w:rPr>
                      <w:rFonts w:ascii="Verdana" w:hAnsi="Verdana" w:cs="Arial"/>
                      <w:sz w:val="20"/>
                      <w:szCs w:val="20"/>
                      <w:lang w:val="en-GB"/>
                    </w:rPr>
                  </w:pPr>
                </w:p>
                <w:p w14:paraId="5C0BA08E" w14:textId="69A20396" w:rsidR="00846D40" w:rsidRPr="00A92F85" w:rsidRDefault="00846D40" w:rsidP="00475481">
                  <w:pPr>
                    <w:numPr>
                      <w:ilvl w:val="0"/>
                      <w:numId w:val="7"/>
                    </w:numPr>
                    <w:spacing w:line="276" w:lineRule="auto"/>
                    <w:ind w:left="453" w:right="113" w:hanging="357"/>
                    <w:jc w:val="both"/>
                    <w:rPr>
                      <w:rFonts w:ascii="Verdana" w:hAnsi="Verdana" w:cs="Arial"/>
                      <w:sz w:val="20"/>
                      <w:szCs w:val="20"/>
                      <w:lang w:val="en-GB"/>
                    </w:rPr>
                  </w:pPr>
                  <w:r w:rsidRPr="00A92F85">
                    <w:rPr>
                      <w:rFonts w:ascii="Verdana" w:hAnsi="Verdana" w:cs="Arial"/>
                      <w:sz w:val="20"/>
                      <w:szCs w:val="20"/>
                      <w:lang w:val="en-GB"/>
                    </w:rPr>
                    <w:t xml:space="preserve">Bursar/Deputy Bursar/ - countersignature from financial officer […] </w:t>
                  </w:r>
                </w:p>
                <w:p w14:paraId="451B4E63" w14:textId="77777777" w:rsidR="00846D40" w:rsidRPr="00A92F85" w:rsidRDefault="00846D40" w:rsidP="00C43C12">
                  <w:pPr>
                    <w:spacing w:after="120" w:line="276" w:lineRule="auto"/>
                    <w:jc w:val="center"/>
                    <w:rPr>
                      <w:rFonts w:ascii="Verdana" w:hAnsi="Verdana" w:cs="Arial"/>
                      <w:b/>
                      <w:sz w:val="20"/>
                      <w:szCs w:val="20"/>
                      <w:lang w:val="en-GB"/>
                    </w:rPr>
                  </w:pPr>
                  <w:r w:rsidRPr="00A92F85">
                    <w:rPr>
                      <w:rFonts w:ascii="Verdana" w:hAnsi="Verdana" w:cs="Arial"/>
                      <w:sz w:val="20"/>
                      <w:szCs w:val="20"/>
                      <w:lang w:val="en-GB"/>
                    </w:rPr>
                    <w:t xml:space="preserve">hereinafter referred to as the </w:t>
                  </w:r>
                  <w:r w:rsidRPr="00A92F85">
                    <w:rPr>
                      <w:rFonts w:ascii="Verdana" w:hAnsi="Verdana" w:cs="Arial"/>
                      <w:b/>
                      <w:sz w:val="20"/>
                      <w:szCs w:val="20"/>
                      <w:lang w:val="en-GB"/>
                    </w:rPr>
                    <w:t>BUYER</w:t>
                  </w:r>
                </w:p>
                <w:p w14:paraId="439B0DE5" w14:textId="77777777" w:rsidR="00846D40" w:rsidRPr="00A92F85" w:rsidRDefault="00846D40" w:rsidP="00C43C12">
                  <w:pPr>
                    <w:spacing w:after="240" w:line="276" w:lineRule="auto"/>
                    <w:jc w:val="center"/>
                    <w:rPr>
                      <w:rFonts w:ascii="Verdana" w:hAnsi="Verdana" w:cs="Arial"/>
                      <w:b/>
                      <w:sz w:val="20"/>
                      <w:szCs w:val="20"/>
                      <w:lang w:val="en-US"/>
                    </w:rPr>
                  </w:pPr>
                  <w:r w:rsidRPr="00A92F85">
                    <w:rPr>
                      <w:rFonts w:ascii="Verdana" w:hAnsi="Verdana" w:cs="Arial"/>
                      <w:b/>
                      <w:sz w:val="20"/>
                      <w:szCs w:val="20"/>
                      <w:lang w:val="en-US"/>
                    </w:rPr>
                    <w:t>and</w:t>
                  </w:r>
                </w:p>
              </w:tc>
              <w:tc>
                <w:tcPr>
                  <w:tcW w:w="4962" w:type="dxa"/>
                  <w:tcBorders>
                    <w:top w:val="nil"/>
                    <w:left w:val="nil"/>
                    <w:bottom w:val="nil"/>
                    <w:right w:val="nil"/>
                  </w:tcBorders>
                </w:tcPr>
                <w:p w14:paraId="075AB57F" w14:textId="77777777" w:rsidR="00F8609A" w:rsidRPr="00A92F85" w:rsidRDefault="00F8609A" w:rsidP="00F8609A">
                  <w:pPr>
                    <w:spacing w:line="276" w:lineRule="auto"/>
                    <w:ind w:left="113" w:right="113"/>
                    <w:jc w:val="both"/>
                    <w:rPr>
                      <w:rFonts w:ascii="Verdana" w:hAnsi="Verdana"/>
                      <w:b/>
                      <w:color w:val="000000" w:themeColor="text1"/>
                      <w:sz w:val="20"/>
                      <w:szCs w:val="20"/>
                    </w:rPr>
                  </w:pPr>
                </w:p>
                <w:p w14:paraId="33CB2557" w14:textId="7AD98F48" w:rsidR="00F8609A" w:rsidRPr="00A92F85" w:rsidRDefault="00F8609A" w:rsidP="00F8609A">
                  <w:pPr>
                    <w:spacing w:line="276" w:lineRule="auto"/>
                    <w:ind w:left="113" w:right="113"/>
                    <w:jc w:val="both"/>
                    <w:rPr>
                      <w:rFonts w:ascii="Verdana" w:hAnsi="Verdana"/>
                      <w:b/>
                      <w:color w:val="000000" w:themeColor="text1"/>
                      <w:sz w:val="20"/>
                      <w:szCs w:val="20"/>
                    </w:rPr>
                  </w:pPr>
                  <w:r w:rsidRPr="00A92F85">
                    <w:rPr>
                      <w:rFonts w:ascii="Verdana" w:hAnsi="Verdana"/>
                      <w:b/>
                      <w:color w:val="000000" w:themeColor="text1"/>
                      <w:sz w:val="20"/>
                      <w:szCs w:val="20"/>
                    </w:rPr>
                    <w:t>Akademią Górniczo-Hutniczą im. Stanisława Staszica w Krakowie</w:t>
                  </w:r>
                  <w:r w:rsidRPr="00A92F85">
                    <w:rPr>
                      <w:rFonts w:ascii="Verdana" w:hAnsi="Verdana"/>
                      <w:color w:val="000000" w:themeColor="text1"/>
                      <w:sz w:val="20"/>
                      <w:szCs w:val="20"/>
                    </w:rPr>
                    <w:t xml:space="preserve">, </w:t>
                  </w:r>
                  <w:r w:rsidRPr="00A92F85">
                    <w:rPr>
                      <w:rFonts w:ascii="Verdana" w:hAnsi="Verdana"/>
                      <w:b/>
                      <w:color w:val="000000" w:themeColor="text1"/>
                      <w:sz w:val="20"/>
                      <w:szCs w:val="20"/>
                    </w:rPr>
                    <w:t xml:space="preserve">Al. Mickiewicza 30, 30-059 Kraków, Polska, </w:t>
                  </w:r>
                </w:p>
                <w:p w14:paraId="136446F6" w14:textId="77777777" w:rsidR="00F8609A" w:rsidRPr="00A92F85" w:rsidRDefault="00F8609A" w:rsidP="00F8609A">
                  <w:pPr>
                    <w:spacing w:line="276" w:lineRule="auto"/>
                    <w:ind w:left="113" w:right="113"/>
                    <w:jc w:val="both"/>
                    <w:rPr>
                      <w:rFonts w:ascii="Verdana" w:hAnsi="Verdana"/>
                      <w:b/>
                      <w:color w:val="000000" w:themeColor="text1"/>
                      <w:sz w:val="20"/>
                      <w:szCs w:val="20"/>
                    </w:rPr>
                  </w:pPr>
                  <w:r w:rsidRPr="00A92F85">
                    <w:rPr>
                      <w:rFonts w:ascii="Verdana" w:hAnsi="Verdana"/>
                      <w:b/>
                      <w:iCs/>
                      <w:color w:val="000000" w:themeColor="text1"/>
                      <w:sz w:val="20"/>
                      <w:szCs w:val="20"/>
                    </w:rPr>
                    <w:t>VAT EU PL6750001923</w:t>
                  </w:r>
                  <w:r w:rsidRPr="00A92F85">
                    <w:rPr>
                      <w:rFonts w:ascii="Verdana" w:hAnsi="Verdana"/>
                      <w:b/>
                      <w:color w:val="000000" w:themeColor="text1"/>
                      <w:sz w:val="20"/>
                      <w:szCs w:val="20"/>
                    </w:rPr>
                    <w:t>, Regon 000001577</w:t>
                  </w:r>
                  <w:r w:rsidRPr="00A92F85">
                    <w:rPr>
                      <w:rFonts w:ascii="Verdana" w:hAnsi="Verdana"/>
                      <w:color w:val="000000" w:themeColor="text1"/>
                      <w:sz w:val="20"/>
                      <w:szCs w:val="20"/>
                    </w:rPr>
                    <w:t xml:space="preserve"> </w:t>
                  </w:r>
                </w:p>
                <w:p w14:paraId="215A839B" w14:textId="77777777" w:rsidR="00F8609A" w:rsidRPr="00A92F85" w:rsidRDefault="00F8609A" w:rsidP="00F8609A">
                  <w:pPr>
                    <w:spacing w:line="276" w:lineRule="auto"/>
                    <w:ind w:left="113"/>
                    <w:rPr>
                      <w:rFonts w:ascii="Verdana" w:hAnsi="Verdana" w:cs="Arial"/>
                      <w:sz w:val="20"/>
                      <w:szCs w:val="20"/>
                    </w:rPr>
                  </w:pPr>
                  <w:r w:rsidRPr="00A92F85">
                    <w:rPr>
                      <w:rFonts w:ascii="Verdana" w:hAnsi="Verdana" w:cs="Helvetica"/>
                      <w:sz w:val="20"/>
                      <w:szCs w:val="20"/>
                      <w:shd w:val="clear" w:color="auto" w:fill="FFFFFF"/>
                    </w:rPr>
                    <w:t>Wydział Fizyki i Informatyki Stosowanej</w:t>
                  </w:r>
                  <w:r w:rsidRPr="00A92F85">
                    <w:rPr>
                      <w:rFonts w:ascii="Verdana" w:hAnsi="Verdana" w:cs="Arial"/>
                      <w:sz w:val="20"/>
                      <w:szCs w:val="20"/>
                    </w:rPr>
                    <w:t xml:space="preserve"> </w:t>
                  </w:r>
                </w:p>
                <w:p w14:paraId="0ECE866F" w14:textId="77777777" w:rsidR="00F8609A" w:rsidRPr="00A92F85" w:rsidRDefault="00F8609A" w:rsidP="00F8609A">
                  <w:pPr>
                    <w:spacing w:line="276" w:lineRule="auto"/>
                    <w:ind w:left="113"/>
                    <w:rPr>
                      <w:rFonts w:ascii="Verdana" w:hAnsi="Verdana" w:cs="Arial"/>
                      <w:sz w:val="20"/>
                      <w:szCs w:val="20"/>
                    </w:rPr>
                  </w:pPr>
                </w:p>
                <w:p w14:paraId="169D390F" w14:textId="77777777" w:rsidR="00F8609A" w:rsidRPr="00A92F85" w:rsidRDefault="00F8609A" w:rsidP="00F8609A">
                  <w:pPr>
                    <w:spacing w:line="276" w:lineRule="auto"/>
                    <w:ind w:left="113"/>
                    <w:rPr>
                      <w:rFonts w:ascii="Verdana" w:hAnsi="Verdana" w:cs="Arial"/>
                      <w:sz w:val="20"/>
                      <w:szCs w:val="20"/>
                    </w:rPr>
                  </w:pPr>
                </w:p>
                <w:p w14:paraId="027A1790" w14:textId="77777777" w:rsidR="00F8609A" w:rsidRPr="00A92F85" w:rsidRDefault="00F8609A" w:rsidP="00F8609A">
                  <w:pPr>
                    <w:spacing w:line="276" w:lineRule="auto"/>
                    <w:ind w:left="113"/>
                    <w:rPr>
                      <w:rFonts w:ascii="Verdana" w:hAnsi="Verdana" w:cs="Arial"/>
                      <w:sz w:val="20"/>
                      <w:szCs w:val="20"/>
                    </w:rPr>
                  </w:pPr>
                </w:p>
                <w:p w14:paraId="19B91E86" w14:textId="19880233" w:rsidR="00846D40" w:rsidRPr="00A92F85" w:rsidRDefault="00846D40" w:rsidP="00F8609A">
                  <w:pPr>
                    <w:spacing w:line="276" w:lineRule="auto"/>
                    <w:ind w:left="113"/>
                    <w:rPr>
                      <w:rFonts w:ascii="Verdana" w:hAnsi="Verdana" w:cs="Arial"/>
                      <w:sz w:val="20"/>
                      <w:szCs w:val="20"/>
                    </w:rPr>
                  </w:pPr>
                  <w:r w:rsidRPr="00A92F85">
                    <w:rPr>
                      <w:rFonts w:ascii="Verdana" w:hAnsi="Verdana" w:cs="Arial"/>
                      <w:sz w:val="20"/>
                      <w:szCs w:val="20"/>
                    </w:rPr>
                    <w:t>reprezentowaną przez:</w:t>
                  </w:r>
                </w:p>
                <w:p w14:paraId="6DD4C9BA" w14:textId="11C9111B" w:rsidR="00846D40" w:rsidRPr="00A92F85" w:rsidRDefault="00846D40" w:rsidP="00475481">
                  <w:pPr>
                    <w:numPr>
                      <w:ilvl w:val="3"/>
                      <w:numId w:val="1"/>
                    </w:numPr>
                    <w:spacing w:line="276" w:lineRule="auto"/>
                    <w:ind w:left="454" w:hanging="357"/>
                    <w:jc w:val="both"/>
                    <w:rPr>
                      <w:rFonts w:ascii="Verdana" w:hAnsi="Verdana" w:cs="Arial"/>
                      <w:sz w:val="20"/>
                      <w:szCs w:val="20"/>
                    </w:rPr>
                  </w:pPr>
                  <w:r w:rsidRPr="00A92F85">
                    <w:rPr>
                      <w:rFonts w:ascii="Verdana" w:hAnsi="Verdana" w:cs="Arial"/>
                      <w:sz w:val="20"/>
                      <w:szCs w:val="20"/>
                    </w:rPr>
                    <w:t xml:space="preserve">Dziekana Wydziału/Kierownika Jednostki/ […] działającego na podstawie pełnomocnictwa z dnia […] udzielonego przez Rektora AGH </w:t>
                  </w:r>
                </w:p>
                <w:p w14:paraId="0419FFEF" w14:textId="77777777" w:rsidR="0091445A" w:rsidRPr="00A92F85" w:rsidRDefault="0091445A" w:rsidP="0091445A">
                  <w:pPr>
                    <w:spacing w:line="276" w:lineRule="auto"/>
                    <w:ind w:left="454"/>
                    <w:jc w:val="both"/>
                    <w:rPr>
                      <w:rFonts w:ascii="Verdana" w:hAnsi="Verdana" w:cs="Arial"/>
                      <w:sz w:val="20"/>
                      <w:szCs w:val="20"/>
                    </w:rPr>
                  </w:pPr>
                </w:p>
                <w:p w14:paraId="59CB00ED" w14:textId="077075FA" w:rsidR="00462085" w:rsidRPr="00A92F85" w:rsidRDefault="00846D40" w:rsidP="0091445A">
                  <w:pPr>
                    <w:numPr>
                      <w:ilvl w:val="3"/>
                      <w:numId w:val="1"/>
                    </w:numPr>
                    <w:spacing w:line="276" w:lineRule="auto"/>
                    <w:ind w:left="453" w:hanging="357"/>
                    <w:jc w:val="both"/>
                    <w:rPr>
                      <w:rFonts w:ascii="Verdana" w:hAnsi="Verdana" w:cs="Arial"/>
                      <w:sz w:val="20"/>
                      <w:szCs w:val="20"/>
                    </w:rPr>
                  </w:pPr>
                  <w:r w:rsidRPr="00A92F85">
                    <w:rPr>
                      <w:rFonts w:ascii="Verdana" w:hAnsi="Verdana" w:cs="Arial"/>
                      <w:sz w:val="20"/>
                      <w:szCs w:val="20"/>
                    </w:rPr>
                    <w:t>Kwestora / Z-</w:t>
                  </w:r>
                  <w:proofErr w:type="spellStart"/>
                  <w:r w:rsidRPr="00A92F85">
                    <w:rPr>
                      <w:rFonts w:ascii="Verdana" w:hAnsi="Verdana" w:cs="Arial"/>
                      <w:sz w:val="20"/>
                      <w:szCs w:val="20"/>
                    </w:rPr>
                    <w:t>cę</w:t>
                  </w:r>
                  <w:proofErr w:type="spellEnd"/>
                  <w:r w:rsidRPr="00A92F85">
                    <w:rPr>
                      <w:rFonts w:ascii="Verdana" w:hAnsi="Verdana" w:cs="Arial"/>
                      <w:sz w:val="20"/>
                      <w:szCs w:val="20"/>
                    </w:rPr>
                    <w:t xml:space="preserve"> Kwestora /- kontrasygnata finansowa […] </w:t>
                  </w:r>
                </w:p>
                <w:p w14:paraId="5BEF5E03" w14:textId="5320E3EE" w:rsidR="00846D40" w:rsidRPr="00A92F85" w:rsidRDefault="00846D40" w:rsidP="00C43C12">
                  <w:pPr>
                    <w:spacing w:after="120" w:line="276" w:lineRule="auto"/>
                    <w:ind w:left="113"/>
                    <w:rPr>
                      <w:rFonts w:ascii="Verdana" w:hAnsi="Verdana" w:cs="Arial"/>
                      <w:b/>
                      <w:sz w:val="20"/>
                      <w:szCs w:val="20"/>
                    </w:rPr>
                  </w:pPr>
                  <w:r w:rsidRPr="00A92F85">
                    <w:rPr>
                      <w:rFonts w:ascii="Verdana" w:hAnsi="Verdana" w:cs="Arial"/>
                      <w:sz w:val="20"/>
                      <w:szCs w:val="20"/>
                    </w:rPr>
                    <w:t>zwaną dal</w:t>
                  </w:r>
                  <w:r w:rsidRPr="00A92F85">
                    <w:rPr>
                      <w:rFonts w:ascii="Verdana" w:hAnsi="Verdana" w:cs="Arial"/>
                      <w:i/>
                      <w:sz w:val="20"/>
                      <w:szCs w:val="20"/>
                    </w:rPr>
                    <w:t>e</w:t>
                  </w:r>
                  <w:r w:rsidRPr="00A92F85">
                    <w:rPr>
                      <w:rFonts w:ascii="Verdana" w:hAnsi="Verdana" w:cs="Arial"/>
                      <w:sz w:val="20"/>
                      <w:szCs w:val="20"/>
                    </w:rPr>
                    <w:t xml:space="preserve">j </w:t>
                  </w:r>
                  <w:r w:rsidRPr="00A92F85">
                    <w:rPr>
                      <w:rFonts w:ascii="Verdana" w:hAnsi="Verdana" w:cs="Arial"/>
                      <w:b/>
                      <w:sz w:val="20"/>
                      <w:szCs w:val="20"/>
                    </w:rPr>
                    <w:t xml:space="preserve">KUPUJĄCYM </w:t>
                  </w:r>
                </w:p>
                <w:p w14:paraId="08F671BC" w14:textId="77777777" w:rsidR="00846D40" w:rsidRPr="00A92F85" w:rsidRDefault="00846D40" w:rsidP="00C43C12">
                  <w:pPr>
                    <w:spacing w:line="276" w:lineRule="auto"/>
                    <w:ind w:left="113"/>
                    <w:jc w:val="center"/>
                    <w:rPr>
                      <w:rFonts w:ascii="Verdana" w:hAnsi="Verdana" w:cs="Arial"/>
                      <w:b/>
                      <w:sz w:val="20"/>
                      <w:szCs w:val="20"/>
                    </w:rPr>
                  </w:pPr>
                  <w:r w:rsidRPr="00A92F85">
                    <w:rPr>
                      <w:rFonts w:ascii="Verdana" w:hAnsi="Verdana" w:cs="Arial"/>
                      <w:b/>
                      <w:sz w:val="20"/>
                      <w:szCs w:val="20"/>
                    </w:rPr>
                    <w:t>a</w:t>
                  </w:r>
                </w:p>
              </w:tc>
            </w:tr>
            <w:tr w:rsidR="00846D40" w:rsidRPr="00A92F85" w14:paraId="710A04F4" w14:textId="77777777" w:rsidTr="00831997">
              <w:tc>
                <w:tcPr>
                  <w:tcW w:w="4317" w:type="dxa"/>
                  <w:tcBorders>
                    <w:top w:val="nil"/>
                    <w:left w:val="nil"/>
                    <w:bottom w:val="nil"/>
                    <w:right w:val="nil"/>
                  </w:tcBorders>
                </w:tcPr>
                <w:p w14:paraId="5359E17D" w14:textId="77777777" w:rsidR="00846D40" w:rsidRPr="00A92F85" w:rsidRDefault="00846D40" w:rsidP="00C43C12">
                  <w:pPr>
                    <w:spacing w:line="276" w:lineRule="auto"/>
                    <w:ind w:left="113" w:right="113"/>
                    <w:rPr>
                      <w:rFonts w:ascii="Verdana" w:hAnsi="Verdana" w:cs="Arial"/>
                      <w:sz w:val="20"/>
                      <w:szCs w:val="20"/>
                      <w:lang w:val="en-GB"/>
                    </w:rPr>
                  </w:pPr>
                  <w:r w:rsidRPr="00A92F85">
                    <w:rPr>
                      <w:rFonts w:ascii="Verdana" w:hAnsi="Verdana" w:cs="Arial"/>
                      <w:sz w:val="20"/>
                      <w:szCs w:val="20"/>
                      <w:lang w:val="en-GB"/>
                    </w:rPr>
                    <w:t>[...]</w:t>
                  </w:r>
                </w:p>
                <w:p w14:paraId="3A2C6714" w14:textId="77777777" w:rsidR="00846D40" w:rsidRPr="00A92F85" w:rsidRDefault="00846D40" w:rsidP="00C43C12">
                  <w:pPr>
                    <w:spacing w:after="120" w:line="276" w:lineRule="auto"/>
                    <w:ind w:left="113" w:right="113"/>
                    <w:jc w:val="both"/>
                    <w:rPr>
                      <w:rFonts w:ascii="Verdana" w:hAnsi="Verdana" w:cs="Arial"/>
                      <w:sz w:val="20"/>
                      <w:szCs w:val="20"/>
                      <w:lang w:val="en-GB"/>
                    </w:rPr>
                  </w:pPr>
                  <w:r w:rsidRPr="00A92F85">
                    <w:rPr>
                      <w:rFonts w:ascii="Verdana" w:hAnsi="Verdana" w:cs="Arial"/>
                      <w:sz w:val="20"/>
                      <w:szCs w:val="20"/>
                      <w:lang w:val="en-GB"/>
                    </w:rPr>
                    <w:t>/company name and registered office and address or full name of individual conducting business activity, his/her address of residence, name of economic activity, its registered office and address/ ---</w:t>
                  </w:r>
                </w:p>
                <w:p w14:paraId="547B4EF8" w14:textId="77777777" w:rsidR="00846D40" w:rsidRPr="00A92F85" w:rsidRDefault="00846D40" w:rsidP="00C43C12">
                  <w:pPr>
                    <w:spacing w:line="276" w:lineRule="auto"/>
                    <w:ind w:left="113" w:right="113"/>
                    <w:rPr>
                      <w:rFonts w:ascii="Verdana" w:hAnsi="Verdana" w:cs="Arial"/>
                      <w:sz w:val="20"/>
                      <w:szCs w:val="20"/>
                      <w:lang w:val="en-GB"/>
                    </w:rPr>
                  </w:pPr>
                  <w:r w:rsidRPr="00A92F85">
                    <w:rPr>
                      <w:rFonts w:ascii="Verdana" w:hAnsi="Verdana" w:cs="Arial"/>
                      <w:sz w:val="20"/>
                      <w:szCs w:val="20"/>
                      <w:lang w:val="en-GB"/>
                    </w:rPr>
                    <w:t>represented by: ---</w:t>
                  </w:r>
                </w:p>
                <w:p w14:paraId="19915EBB" w14:textId="77777777" w:rsidR="00846D40" w:rsidRPr="00A92F85" w:rsidRDefault="00846D40" w:rsidP="00475481">
                  <w:pPr>
                    <w:numPr>
                      <w:ilvl w:val="0"/>
                      <w:numId w:val="8"/>
                    </w:numPr>
                    <w:spacing w:line="276" w:lineRule="auto"/>
                    <w:ind w:left="454" w:right="113"/>
                    <w:rPr>
                      <w:rFonts w:ascii="Verdana" w:hAnsi="Verdana" w:cs="Arial"/>
                      <w:sz w:val="20"/>
                      <w:szCs w:val="20"/>
                    </w:rPr>
                  </w:pPr>
                  <w:r w:rsidRPr="00A92F85">
                    <w:rPr>
                      <w:rFonts w:ascii="Verdana" w:hAnsi="Verdana" w:cs="Arial"/>
                      <w:sz w:val="20"/>
                      <w:szCs w:val="20"/>
                    </w:rPr>
                    <w:t>[...] ---</w:t>
                  </w:r>
                </w:p>
                <w:p w14:paraId="78EBEF37" w14:textId="77777777" w:rsidR="00846D40" w:rsidRPr="00A92F85" w:rsidRDefault="00846D40" w:rsidP="00475481">
                  <w:pPr>
                    <w:numPr>
                      <w:ilvl w:val="0"/>
                      <w:numId w:val="8"/>
                    </w:numPr>
                    <w:spacing w:after="120" w:line="276" w:lineRule="auto"/>
                    <w:ind w:left="454" w:right="113"/>
                    <w:rPr>
                      <w:rFonts w:ascii="Verdana" w:hAnsi="Verdana" w:cs="Arial"/>
                      <w:sz w:val="20"/>
                      <w:szCs w:val="20"/>
                    </w:rPr>
                  </w:pPr>
                  <w:r w:rsidRPr="00A92F85">
                    <w:rPr>
                      <w:rFonts w:ascii="Verdana" w:hAnsi="Verdana" w:cs="Arial"/>
                      <w:sz w:val="20"/>
                      <w:szCs w:val="20"/>
                    </w:rPr>
                    <w:t>[...] ---</w:t>
                  </w:r>
                </w:p>
                <w:p w14:paraId="0E451588" w14:textId="77777777" w:rsidR="00846D40" w:rsidRPr="00A92F85" w:rsidRDefault="00846D40" w:rsidP="00C43C12">
                  <w:pPr>
                    <w:spacing w:after="240" w:line="276" w:lineRule="auto"/>
                    <w:jc w:val="center"/>
                    <w:rPr>
                      <w:rFonts w:ascii="Verdana" w:hAnsi="Verdana" w:cs="Arial"/>
                      <w:b/>
                      <w:sz w:val="20"/>
                      <w:szCs w:val="20"/>
                      <w:lang w:val="en-US"/>
                    </w:rPr>
                  </w:pPr>
                  <w:r w:rsidRPr="00A92F85">
                    <w:rPr>
                      <w:rFonts w:ascii="Verdana" w:hAnsi="Verdana" w:cs="Arial"/>
                      <w:sz w:val="20"/>
                      <w:szCs w:val="20"/>
                      <w:lang w:val="en-US"/>
                    </w:rPr>
                    <w:t xml:space="preserve">hereinafter referred to as the </w:t>
                  </w:r>
                  <w:r w:rsidRPr="00A92F85">
                    <w:rPr>
                      <w:rFonts w:ascii="Verdana" w:hAnsi="Verdana" w:cs="Arial"/>
                      <w:b/>
                      <w:sz w:val="20"/>
                      <w:szCs w:val="20"/>
                      <w:lang w:val="en-US"/>
                    </w:rPr>
                    <w:t>SELLER</w:t>
                  </w:r>
                  <w:r w:rsidRPr="00A92F85">
                    <w:rPr>
                      <w:rFonts w:ascii="Verdana" w:hAnsi="Verdana" w:cs="Arial"/>
                      <w:sz w:val="20"/>
                      <w:szCs w:val="20"/>
                      <w:lang w:val="en-US"/>
                    </w:rPr>
                    <w:t xml:space="preserve">. </w:t>
                  </w:r>
                </w:p>
              </w:tc>
              <w:tc>
                <w:tcPr>
                  <w:tcW w:w="4962" w:type="dxa"/>
                  <w:tcBorders>
                    <w:top w:val="nil"/>
                    <w:left w:val="nil"/>
                    <w:bottom w:val="nil"/>
                    <w:right w:val="nil"/>
                  </w:tcBorders>
                </w:tcPr>
                <w:p w14:paraId="0B57C253" w14:textId="77777777" w:rsidR="00846D40" w:rsidRPr="00A92F85" w:rsidRDefault="00846D40" w:rsidP="00C43C12">
                  <w:pPr>
                    <w:spacing w:line="276" w:lineRule="auto"/>
                    <w:ind w:left="113" w:right="113"/>
                    <w:rPr>
                      <w:rFonts w:ascii="Verdana" w:hAnsi="Verdana" w:cs="Arial"/>
                      <w:sz w:val="20"/>
                      <w:szCs w:val="20"/>
                    </w:rPr>
                  </w:pPr>
                  <w:r w:rsidRPr="00A92F85">
                    <w:rPr>
                      <w:rFonts w:ascii="Verdana" w:hAnsi="Verdana" w:cs="Arial"/>
                      <w:sz w:val="20"/>
                      <w:szCs w:val="20"/>
                    </w:rPr>
                    <w:t>[…]</w:t>
                  </w:r>
                </w:p>
                <w:p w14:paraId="40C69B4E" w14:textId="77777777" w:rsidR="00846D40" w:rsidRPr="00A92F85" w:rsidRDefault="00846D40" w:rsidP="00C43C12">
                  <w:pPr>
                    <w:spacing w:after="120" w:line="276" w:lineRule="auto"/>
                    <w:ind w:left="113" w:right="113"/>
                    <w:jc w:val="both"/>
                    <w:rPr>
                      <w:rFonts w:ascii="Verdana" w:hAnsi="Verdana" w:cs="Arial"/>
                      <w:sz w:val="20"/>
                      <w:szCs w:val="20"/>
                    </w:rPr>
                  </w:pPr>
                  <w:r w:rsidRPr="00A92F85">
                    <w:rPr>
                      <w:rFonts w:ascii="Verdana" w:hAnsi="Verdana" w:cs="Arial"/>
                      <w:sz w:val="20"/>
                      <w:szCs w:val="20"/>
                    </w:rPr>
                    <w:t xml:space="preserve">/nazwa i siedziba firmy oraz jej adres lub imię i nazwisko osoby </w:t>
                  </w:r>
                  <w:r w:rsidRPr="00A92F85">
                    <w:rPr>
                      <w:rFonts w:ascii="Verdana" w:hAnsi="Verdana" w:cs="Arial"/>
                      <w:spacing w:val="-4"/>
                      <w:sz w:val="20"/>
                      <w:szCs w:val="20"/>
                    </w:rPr>
                    <w:t>prowadzącej działalność gospodarczą</w:t>
                  </w:r>
                  <w:r w:rsidRPr="00A92F85">
                    <w:rPr>
                      <w:rFonts w:ascii="Verdana" w:hAnsi="Verdana" w:cs="Arial"/>
                      <w:sz w:val="20"/>
                      <w:szCs w:val="20"/>
                    </w:rPr>
                    <w:t>, jej adres zamieszkania, nazwa działalności gospodarczej, jej siedziba i adres/ ---</w:t>
                  </w:r>
                </w:p>
                <w:p w14:paraId="1E40DF2C" w14:textId="77777777" w:rsidR="00846D40" w:rsidRPr="00A92F85" w:rsidRDefault="00846D40" w:rsidP="00C43C12">
                  <w:pPr>
                    <w:spacing w:line="276" w:lineRule="auto"/>
                    <w:ind w:left="113" w:right="113"/>
                    <w:jc w:val="both"/>
                    <w:rPr>
                      <w:rFonts w:ascii="Verdana" w:hAnsi="Verdana" w:cs="Arial"/>
                      <w:sz w:val="20"/>
                      <w:szCs w:val="20"/>
                    </w:rPr>
                  </w:pPr>
                  <w:r w:rsidRPr="00A92F85">
                    <w:rPr>
                      <w:rFonts w:ascii="Verdana" w:hAnsi="Verdana" w:cs="Arial"/>
                      <w:sz w:val="20"/>
                      <w:szCs w:val="20"/>
                    </w:rPr>
                    <w:t>reprezentowanym/ą/ przez: ---</w:t>
                  </w:r>
                </w:p>
                <w:p w14:paraId="39BE5AAD" w14:textId="77777777" w:rsidR="00846D40" w:rsidRPr="00A92F85" w:rsidRDefault="00846D40" w:rsidP="00475481">
                  <w:pPr>
                    <w:pStyle w:val="Akapitzlist"/>
                    <w:numPr>
                      <w:ilvl w:val="6"/>
                      <w:numId w:val="1"/>
                    </w:numPr>
                    <w:spacing w:line="276" w:lineRule="auto"/>
                    <w:ind w:left="510" w:right="113"/>
                    <w:rPr>
                      <w:rFonts w:ascii="Verdana" w:hAnsi="Verdana" w:cs="Arial"/>
                      <w:sz w:val="20"/>
                      <w:szCs w:val="20"/>
                      <w:lang w:val="en-GB"/>
                    </w:rPr>
                  </w:pPr>
                  <w:r w:rsidRPr="00A92F85">
                    <w:rPr>
                      <w:rFonts w:ascii="Verdana" w:hAnsi="Verdana" w:cs="Arial"/>
                      <w:sz w:val="20"/>
                      <w:szCs w:val="20"/>
                      <w:lang w:val="en-GB"/>
                    </w:rPr>
                    <w:t>[...] ---</w:t>
                  </w:r>
                </w:p>
                <w:p w14:paraId="56A96175" w14:textId="77777777" w:rsidR="00846D40" w:rsidRPr="00A92F85" w:rsidRDefault="00846D40" w:rsidP="00475481">
                  <w:pPr>
                    <w:pStyle w:val="Akapitzlist"/>
                    <w:numPr>
                      <w:ilvl w:val="6"/>
                      <w:numId w:val="1"/>
                    </w:numPr>
                    <w:spacing w:after="120" w:line="276" w:lineRule="auto"/>
                    <w:ind w:left="510" w:right="113"/>
                    <w:rPr>
                      <w:rFonts w:ascii="Verdana" w:hAnsi="Verdana" w:cs="Arial"/>
                      <w:sz w:val="20"/>
                      <w:szCs w:val="20"/>
                      <w:lang w:val="en-GB"/>
                    </w:rPr>
                  </w:pPr>
                  <w:r w:rsidRPr="00A92F85">
                    <w:rPr>
                      <w:rFonts w:ascii="Verdana" w:hAnsi="Verdana" w:cs="Arial"/>
                      <w:sz w:val="20"/>
                      <w:szCs w:val="20"/>
                      <w:lang w:val="en-GB"/>
                    </w:rPr>
                    <w:t>[...] ---</w:t>
                  </w:r>
                </w:p>
                <w:p w14:paraId="3B0CB1B3" w14:textId="3BB47721" w:rsidR="00846D40" w:rsidRPr="00A92F85" w:rsidRDefault="0091445A" w:rsidP="00C43C12">
                  <w:pPr>
                    <w:spacing w:line="276" w:lineRule="auto"/>
                    <w:ind w:left="113" w:right="113"/>
                    <w:rPr>
                      <w:rFonts w:ascii="Verdana" w:hAnsi="Verdana" w:cs="Arial"/>
                      <w:sz w:val="20"/>
                      <w:szCs w:val="20"/>
                      <w:lang w:val="en-US"/>
                    </w:rPr>
                  </w:pPr>
                  <w:proofErr w:type="spellStart"/>
                  <w:r w:rsidRPr="00A92F85">
                    <w:rPr>
                      <w:rFonts w:ascii="Verdana" w:hAnsi="Verdana" w:cs="Arial"/>
                      <w:sz w:val="20"/>
                      <w:szCs w:val="20"/>
                      <w:lang w:val="en-US"/>
                    </w:rPr>
                    <w:t>z</w:t>
                  </w:r>
                  <w:r w:rsidR="00846D40" w:rsidRPr="00A92F85">
                    <w:rPr>
                      <w:rFonts w:ascii="Verdana" w:hAnsi="Verdana" w:cs="Arial"/>
                      <w:sz w:val="20"/>
                      <w:szCs w:val="20"/>
                      <w:lang w:val="en-US"/>
                    </w:rPr>
                    <w:t>wanym</w:t>
                  </w:r>
                  <w:proofErr w:type="spellEnd"/>
                  <w:r w:rsidRPr="00A92F85">
                    <w:rPr>
                      <w:rFonts w:ascii="Verdana" w:hAnsi="Verdana" w:cs="Arial"/>
                      <w:sz w:val="20"/>
                      <w:szCs w:val="20"/>
                      <w:lang w:val="en-US"/>
                    </w:rPr>
                    <w:t xml:space="preserve"> </w:t>
                  </w:r>
                  <w:proofErr w:type="spellStart"/>
                  <w:r w:rsidR="00846D40" w:rsidRPr="00A92F85">
                    <w:rPr>
                      <w:rFonts w:ascii="Verdana" w:hAnsi="Verdana" w:cs="Arial"/>
                      <w:sz w:val="20"/>
                      <w:szCs w:val="20"/>
                      <w:lang w:val="en-US"/>
                    </w:rPr>
                    <w:t>dalej</w:t>
                  </w:r>
                  <w:proofErr w:type="spellEnd"/>
                  <w:r w:rsidRPr="00A92F85">
                    <w:rPr>
                      <w:rFonts w:ascii="Verdana" w:hAnsi="Verdana" w:cs="Arial"/>
                      <w:sz w:val="20"/>
                      <w:szCs w:val="20"/>
                      <w:lang w:val="en-US"/>
                    </w:rPr>
                    <w:t xml:space="preserve"> </w:t>
                  </w:r>
                  <w:r w:rsidR="00846D40" w:rsidRPr="00A92F85">
                    <w:rPr>
                      <w:rFonts w:ascii="Verdana" w:hAnsi="Verdana" w:cs="Arial"/>
                      <w:b/>
                      <w:sz w:val="20"/>
                      <w:szCs w:val="20"/>
                      <w:lang w:val="en-US"/>
                    </w:rPr>
                    <w:t>SPRZEDAJĄCYM</w:t>
                  </w:r>
                  <w:r w:rsidR="00846D40" w:rsidRPr="00A92F85">
                    <w:rPr>
                      <w:rFonts w:ascii="Verdana" w:hAnsi="Verdana" w:cs="Arial"/>
                      <w:sz w:val="20"/>
                      <w:szCs w:val="20"/>
                      <w:lang w:val="en-US"/>
                    </w:rPr>
                    <w:t xml:space="preserve">. </w:t>
                  </w:r>
                </w:p>
              </w:tc>
            </w:tr>
            <w:tr w:rsidR="00846D40" w:rsidRPr="00A92F85" w14:paraId="1AF4684F" w14:textId="77777777" w:rsidTr="00831997">
              <w:trPr>
                <w:trHeight w:val="985"/>
              </w:trPr>
              <w:tc>
                <w:tcPr>
                  <w:tcW w:w="4317" w:type="dxa"/>
                  <w:tcBorders>
                    <w:top w:val="nil"/>
                    <w:left w:val="nil"/>
                    <w:bottom w:val="nil"/>
                    <w:right w:val="nil"/>
                  </w:tcBorders>
                </w:tcPr>
                <w:p w14:paraId="286CF82F" w14:textId="25334A41" w:rsidR="00846D40" w:rsidRPr="00A92F85" w:rsidRDefault="00846D40" w:rsidP="00C43C12">
                  <w:pPr>
                    <w:pStyle w:val="Tekstpodstawowy2"/>
                    <w:spacing w:line="276" w:lineRule="auto"/>
                    <w:ind w:left="113" w:right="113"/>
                    <w:rPr>
                      <w:rFonts w:ascii="Verdana" w:hAnsi="Verdana" w:cs="Arial"/>
                      <w:lang w:val="en-GB"/>
                    </w:rPr>
                  </w:pPr>
                  <w:r w:rsidRPr="00A92F85">
                    <w:rPr>
                      <w:rFonts w:ascii="Verdana" w:hAnsi="Verdana" w:cs="Arial"/>
                      <w:lang w:val="en-GB"/>
                    </w:rPr>
                    <w:t>The above addresses of registered offices are the addresses of the places of business of the parties.</w:t>
                  </w:r>
                </w:p>
              </w:tc>
              <w:tc>
                <w:tcPr>
                  <w:tcW w:w="4962" w:type="dxa"/>
                  <w:tcBorders>
                    <w:top w:val="nil"/>
                    <w:left w:val="nil"/>
                    <w:bottom w:val="nil"/>
                    <w:right w:val="nil"/>
                  </w:tcBorders>
                </w:tcPr>
                <w:p w14:paraId="7779DA25" w14:textId="77777777" w:rsidR="00846D40" w:rsidRPr="00A92F85" w:rsidRDefault="00846D40" w:rsidP="00C43C12">
                  <w:pPr>
                    <w:pStyle w:val="Tekstpodstawowy2"/>
                    <w:spacing w:line="276" w:lineRule="auto"/>
                    <w:ind w:left="113" w:right="113"/>
                    <w:rPr>
                      <w:rFonts w:ascii="Verdana" w:hAnsi="Verdana" w:cs="Arial"/>
                    </w:rPr>
                  </w:pPr>
                  <w:r w:rsidRPr="00A92F85">
                    <w:rPr>
                      <w:rFonts w:ascii="Verdana" w:hAnsi="Verdana" w:cs="Arial"/>
                    </w:rPr>
                    <w:t>Powyżej podane adresy siedzib są adresami siedzib handlowych stron.</w:t>
                  </w:r>
                </w:p>
                <w:p w14:paraId="18B2AAB1" w14:textId="77777777" w:rsidR="00590210" w:rsidRPr="00A92F85" w:rsidRDefault="00590210" w:rsidP="00C43C12">
                  <w:pPr>
                    <w:pStyle w:val="Tekstpodstawowy2"/>
                    <w:spacing w:line="276" w:lineRule="auto"/>
                    <w:ind w:left="113" w:right="113"/>
                    <w:rPr>
                      <w:rFonts w:ascii="Verdana" w:hAnsi="Verdana" w:cs="Arial"/>
                    </w:rPr>
                  </w:pPr>
                </w:p>
                <w:p w14:paraId="194AF57C" w14:textId="77777777" w:rsidR="00590210" w:rsidRPr="00A92F85" w:rsidRDefault="00590210" w:rsidP="00C43C12">
                  <w:pPr>
                    <w:pStyle w:val="Tekstpodstawowy2"/>
                    <w:spacing w:line="276" w:lineRule="auto"/>
                    <w:ind w:left="113" w:right="113"/>
                    <w:rPr>
                      <w:rFonts w:ascii="Verdana" w:hAnsi="Verdana" w:cs="Arial"/>
                    </w:rPr>
                  </w:pPr>
                </w:p>
                <w:p w14:paraId="6BB85DD3" w14:textId="77777777" w:rsidR="00590210" w:rsidRPr="00A92F85" w:rsidRDefault="00590210" w:rsidP="00C43C12">
                  <w:pPr>
                    <w:pStyle w:val="Tekstpodstawowy2"/>
                    <w:spacing w:line="276" w:lineRule="auto"/>
                    <w:ind w:left="113" w:right="113"/>
                    <w:rPr>
                      <w:rFonts w:ascii="Verdana" w:hAnsi="Verdana" w:cs="Arial"/>
                    </w:rPr>
                  </w:pPr>
                </w:p>
              </w:tc>
            </w:tr>
            <w:tr w:rsidR="00846D40" w:rsidRPr="00A92F85" w14:paraId="33B4DD4A" w14:textId="77777777" w:rsidTr="00831997">
              <w:trPr>
                <w:trHeight w:val="985"/>
              </w:trPr>
              <w:tc>
                <w:tcPr>
                  <w:tcW w:w="4317" w:type="dxa"/>
                  <w:tcBorders>
                    <w:top w:val="nil"/>
                    <w:left w:val="nil"/>
                    <w:bottom w:val="nil"/>
                    <w:right w:val="nil"/>
                  </w:tcBorders>
                </w:tcPr>
                <w:p w14:paraId="2D524D88" w14:textId="4D6F741E" w:rsidR="00846D40" w:rsidRPr="00A92F85" w:rsidRDefault="00846D40" w:rsidP="00475481">
                  <w:pPr>
                    <w:pStyle w:val="Nagwek3"/>
                    <w:numPr>
                      <w:ilvl w:val="0"/>
                      <w:numId w:val="13"/>
                    </w:numPr>
                    <w:spacing w:line="276" w:lineRule="auto"/>
                    <w:ind w:left="782" w:right="113"/>
                    <w:rPr>
                      <w:rFonts w:ascii="Verdana" w:hAnsi="Verdana" w:cs="Arial"/>
                      <w:sz w:val="20"/>
                      <w:lang w:val="en-GB"/>
                    </w:rPr>
                  </w:pPr>
                  <w:r w:rsidRPr="00A92F85">
                    <w:rPr>
                      <w:rFonts w:ascii="Verdana" w:hAnsi="Verdana" w:cs="Arial"/>
                      <w:sz w:val="20"/>
                      <w:lang w:val="en-GB"/>
                    </w:rPr>
                    <w:t xml:space="preserve">SUBJECT MATTER OF THE CONTRACT </w:t>
                  </w:r>
                </w:p>
                <w:p w14:paraId="4975220A" w14:textId="77777777" w:rsidR="00846D40" w:rsidRPr="00A92F85" w:rsidRDefault="00846D40" w:rsidP="00C43C12">
                  <w:pPr>
                    <w:spacing w:before="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1</w:t>
                  </w:r>
                  <w:r w:rsidR="00590210" w:rsidRPr="00A92F85">
                    <w:rPr>
                      <w:rFonts w:ascii="Verdana" w:hAnsi="Verdana" w:cs="Arial"/>
                      <w:b/>
                      <w:sz w:val="20"/>
                      <w:szCs w:val="20"/>
                      <w:lang w:val="en-GB"/>
                    </w:rPr>
                    <w:t>.</w:t>
                  </w:r>
                </w:p>
                <w:p w14:paraId="2DA7A5FC" w14:textId="48C010A7" w:rsidR="00475481" w:rsidRPr="00A92F85" w:rsidRDefault="00846D40" w:rsidP="00475481">
                  <w:pPr>
                    <w:pStyle w:val="Tekstpodstawowy2"/>
                    <w:numPr>
                      <w:ilvl w:val="0"/>
                      <w:numId w:val="32"/>
                    </w:numPr>
                    <w:spacing w:line="276" w:lineRule="auto"/>
                    <w:ind w:left="244" w:right="113" w:hanging="244"/>
                    <w:rPr>
                      <w:rFonts w:ascii="Verdana" w:hAnsi="Verdana" w:cs="Arial"/>
                      <w:lang w:val="en-GB"/>
                    </w:rPr>
                  </w:pPr>
                  <w:r w:rsidRPr="00A92F85">
                    <w:rPr>
                      <w:rFonts w:ascii="Verdana" w:hAnsi="Verdana" w:cs="Arial"/>
                      <w:lang w:val="en-GB"/>
                    </w:rPr>
                    <w:t>The Seller shall deliver to the Buyer</w:t>
                  </w:r>
                  <w:r w:rsidR="00025CB4" w:rsidRPr="00A92F85">
                    <w:rPr>
                      <w:rFonts w:ascii="Verdana" w:hAnsi="Verdana" w:cs="Arial"/>
                      <w:lang w:val="en-GB"/>
                    </w:rPr>
                    <w:t xml:space="preserve"> </w:t>
                  </w:r>
                  <w:r w:rsidRPr="00A92F85">
                    <w:rPr>
                      <w:rFonts w:ascii="Verdana" w:hAnsi="Verdana" w:cs="Arial"/>
                      <w:lang w:val="en-GB"/>
                    </w:rPr>
                    <w:t xml:space="preserve">the following goods: </w:t>
                  </w:r>
                  <w:r w:rsidR="004C50FA" w:rsidRPr="00A92F85">
                    <w:rPr>
                      <w:rFonts w:ascii="Verdana" w:hAnsi="Verdana" w:cs="Arial"/>
                      <w:b/>
                      <w:bCs/>
                      <w:lang w:val="en-US"/>
                    </w:rPr>
                    <w:t xml:space="preserve">mobile </w:t>
                  </w:r>
                  <w:r w:rsidR="004C50FA" w:rsidRPr="00A92F85">
                    <w:rPr>
                      <w:rFonts w:ascii="Verdana" w:hAnsi="Verdana" w:cs="Arial"/>
                      <w:b/>
                      <w:bCs/>
                      <w:lang w:val="en-US"/>
                    </w:rPr>
                    <w:lastRenderedPageBreak/>
                    <w:t xml:space="preserve">measuring </w:t>
                  </w:r>
                  <w:r w:rsidR="004F12A8">
                    <w:rPr>
                      <w:rFonts w:ascii="Verdana" w:hAnsi="Verdana" w:cs="Arial"/>
                      <w:b/>
                      <w:bCs/>
                      <w:lang w:val="en-US"/>
                    </w:rPr>
                    <w:t>platform</w:t>
                  </w:r>
                  <w:bookmarkStart w:id="0" w:name="_GoBack"/>
                  <w:bookmarkEnd w:id="0"/>
                  <w:r w:rsidR="004C50FA" w:rsidRPr="00A92F85">
                    <w:rPr>
                      <w:rFonts w:ascii="Verdana" w:hAnsi="Verdana" w:cs="Arial"/>
                      <w:b/>
                      <w:bCs/>
                      <w:lang w:val="en-US"/>
                    </w:rPr>
                    <w:t xml:space="preserve"> for monitoring CH₄/C₂H₆ gas emissions and a 3D ultrasonic anemometer </w:t>
                  </w:r>
                </w:p>
                <w:p w14:paraId="139791E9" w14:textId="77777777" w:rsidR="00475481" w:rsidRPr="00A92F85" w:rsidRDefault="00475481" w:rsidP="00475481">
                  <w:pPr>
                    <w:pStyle w:val="Tekstpodstawowy2"/>
                    <w:spacing w:line="276" w:lineRule="auto"/>
                    <w:ind w:left="244" w:right="113"/>
                    <w:rPr>
                      <w:rFonts w:ascii="Verdana" w:hAnsi="Verdana" w:cs="Arial"/>
                      <w:lang w:val="en-GB"/>
                    </w:rPr>
                  </w:pPr>
                </w:p>
                <w:p w14:paraId="38C5578F" w14:textId="3736D3FD" w:rsidR="00CA2DAE" w:rsidRPr="00A92F85" w:rsidRDefault="00846D40" w:rsidP="00C6381D">
                  <w:pPr>
                    <w:pStyle w:val="Tekstpodstawowy2"/>
                    <w:numPr>
                      <w:ilvl w:val="0"/>
                      <w:numId w:val="32"/>
                    </w:numPr>
                    <w:spacing w:line="276" w:lineRule="auto"/>
                    <w:ind w:left="244" w:right="113" w:hanging="244"/>
                    <w:rPr>
                      <w:rFonts w:ascii="Verdana" w:hAnsi="Verdana" w:cs="Arial"/>
                      <w:lang w:val="en-GB"/>
                    </w:rPr>
                  </w:pPr>
                  <w:r w:rsidRPr="00A92F85">
                    <w:rPr>
                      <w:rFonts w:ascii="Verdana" w:hAnsi="Verdana" w:cs="Arial"/>
                      <w:lang w:val="en-GB"/>
                    </w:rPr>
                    <w:t xml:space="preserve">Detailed specification of the product is set out in the Seller’s offer of [… No. [...] - Appendix No. 1, which constitutes an integral part of this Contract. </w:t>
                  </w:r>
                </w:p>
                <w:p w14:paraId="16C0ECDE" w14:textId="70E7F764" w:rsidR="00475481" w:rsidRPr="00A92F85" w:rsidRDefault="00475481" w:rsidP="00E15812">
                  <w:pPr>
                    <w:pStyle w:val="Tekstpodstawowy2"/>
                    <w:spacing w:line="276" w:lineRule="auto"/>
                    <w:ind w:right="113"/>
                    <w:rPr>
                      <w:rFonts w:ascii="Verdana" w:hAnsi="Verdana" w:cs="Arial"/>
                      <w:lang w:val="en-GB"/>
                    </w:rPr>
                  </w:pPr>
                </w:p>
                <w:p w14:paraId="0E0ABB0E" w14:textId="77777777" w:rsidR="00A92F85" w:rsidRPr="00A92F85" w:rsidRDefault="00A92F85" w:rsidP="00E15812">
                  <w:pPr>
                    <w:pStyle w:val="Tekstpodstawowy2"/>
                    <w:spacing w:line="276" w:lineRule="auto"/>
                    <w:ind w:right="113"/>
                    <w:rPr>
                      <w:rFonts w:ascii="Verdana" w:hAnsi="Verdana" w:cs="Arial"/>
                      <w:lang w:val="en-GB"/>
                    </w:rPr>
                  </w:pPr>
                </w:p>
                <w:p w14:paraId="024BC344" w14:textId="13309CFA" w:rsidR="00846D40" w:rsidRPr="00A92F85" w:rsidRDefault="00846D40" w:rsidP="00475481">
                  <w:pPr>
                    <w:pStyle w:val="Nagwek3"/>
                    <w:numPr>
                      <w:ilvl w:val="0"/>
                      <w:numId w:val="13"/>
                    </w:numPr>
                    <w:spacing w:before="120" w:line="276" w:lineRule="auto"/>
                    <w:ind w:right="113"/>
                    <w:rPr>
                      <w:rFonts w:ascii="Verdana" w:hAnsi="Verdana" w:cs="Arial"/>
                      <w:sz w:val="20"/>
                      <w:lang w:val="en-GB"/>
                    </w:rPr>
                  </w:pPr>
                  <w:r w:rsidRPr="00A92F85">
                    <w:rPr>
                      <w:rFonts w:ascii="Verdana" w:hAnsi="Verdana" w:cs="Arial"/>
                      <w:sz w:val="20"/>
                      <w:lang w:val="en-GB"/>
                    </w:rPr>
                    <w:t xml:space="preserve">PRICE </w:t>
                  </w:r>
                </w:p>
                <w:p w14:paraId="2F8EA72D" w14:textId="77777777" w:rsidR="00846D40" w:rsidRPr="00A92F85" w:rsidRDefault="00846D40" w:rsidP="00E15812">
                  <w:pPr>
                    <w:spacing w:after="120" w:line="276" w:lineRule="auto"/>
                    <w:ind w:right="113"/>
                    <w:jc w:val="center"/>
                    <w:rPr>
                      <w:rFonts w:ascii="Verdana" w:hAnsi="Verdana" w:cs="Arial"/>
                      <w:b/>
                      <w:sz w:val="20"/>
                      <w:szCs w:val="20"/>
                      <w:lang w:val="en-GB"/>
                    </w:rPr>
                  </w:pPr>
                  <w:r w:rsidRPr="00A92F85">
                    <w:rPr>
                      <w:rFonts w:ascii="Verdana" w:hAnsi="Verdana" w:cs="Arial"/>
                      <w:b/>
                      <w:sz w:val="20"/>
                      <w:szCs w:val="20"/>
                      <w:lang w:val="en-GB"/>
                    </w:rPr>
                    <w:t>§ 2</w:t>
                  </w:r>
                  <w:r w:rsidR="00590210" w:rsidRPr="00A92F85">
                    <w:rPr>
                      <w:rFonts w:ascii="Verdana" w:hAnsi="Verdana" w:cs="Arial"/>
                      <w:b/>
                      <w:sz w:val="20"/>
                      <w:szCs w:val="20"/>
                      <w:lang w:val="en-GB"/>
                    </w:rPr>
                    <w:t>.</w:t>
                  </w:r>
                </w:p>
                <w:p w14:paraId="0EB027EB" w14:textId="4B02EF52" w:rsidR="00846D40" w:rsidRPr="00A92F85" w:rsidRDefault="00846D40" w:rsidP="00475481">
                  <w:pPr>
                    <w:pStyle w:val="Tekstpodstawowy2"/>
                    <w:numPr>
                      <w:ilvl w:val="0"/>
                      <w:numId w:val="16"/>
                    </w:numPr>
                    <w:spacing w:line="276" w:lineRule="auto"/>
                    <w:ind w:left="340" w:right="113"/>
                    <w:rPr>
                      <w:rFonts w:ascii="Verdana" w:hAnsi="Verdana" w:cs="Arial"/>
                      <w:lang w:val="en-GB"/>
                    </w:rPr>
                  </w:pPr>
                  <w:r w:rsidRPr="00A92F85">
                    <w:rPr>
                      <w:rFonts w:ascii="Verdana" w:hAnsi="Verdana" w:cs="Arial"/>
                      <w:lang w:val="en-GB"/>
                    </w:rPr>
                    <w:t xml:space="preserve">The Parties agree the price to be paid for the subject of the contract described in detail in §1 as [....] /say:[....]. </w:t>
                  </w:r>
                </w:p>
                <w:p w14:paraId="16F82031" w14:textId="11D71208" w:rsidR="00846D40" w:rsidRPr="00A92F85" w:rsidRDefault="00846D40" w:rsidP="00475481">
                  <w:pPr>
                    <w:pStyle w:val="Tekstpodstawowy2"/>
                    <w:numPr>
                      <w:ilvl w:val="0"/>
                      <w:numId w:val="16"/>
                    </w:numPr>
                    <w:spacing w:line="276" w:lineRule="auto"/>
                    <w:ind w:left="340" w:right="113"/>
                    <w:rPr>
                      <w:rFonts w:ascii="Verdana" w:hAnsi="Verdana" w:cs="Arial"/>
                      <w:b/>
                      <w:lang w:val="en-GB"/>
                    </w:rPr>
                  </w:pPr>
                  <w:r w:rsidRPr="00A92F85">
                    <w:rPr>
                      <w:rFonts w:ascii="Verdana" w:hAnsi="Verdana" w:cs="Arial"/>
                      <w:lang w:val="en-US"/>
                    </w:rPr>
                    <w:t xml:space="preserve">The Seller declares that it is a VAT registrant with EU VAT No. [...] and undertakes to make its supply without charging VAT. </w:t>
                  </w:r>
                </w:p>
                <w:p w14:paraId="47F7A5A8" w14:textId="77777777" w:rsidR="00846D40" w:rsidRPr="00A92F85" w:rsidRDefault="00846D40" w:rsidP="00590210">
                  <w:pPr>
                    <w:pStyle w:val="Tekstpodstawowy2"/>
                    <w:spacing w:line="276" w:lineRule="auto"/>
                    <w:ind w:right="113"/>
                    <w:rPr>
                      <w:rFonts w:ascii="Verdana" w:hAnsi="Verdana" w:cs="Arial"/>
                      <w:lang w:val="en-GB"/>
                    </w:rPr>
                  </w:pPr>
                </w:p>
              </w:tc>
              <w:tc>
                <w:tcPr>
                  <w:tcW w:w="4962" w:type="dxa"/>
                  <w:tcBorders>
                    <w:top w:val="nil"/>
                    <w:left w:val="nil"/>
                    <w:bottom w:val="nil"/>
                    <w:right w:val="nil"/>
                  </w:tcBorders>
                </w:tcPr>
                <w:p w14:paraId="029AFE2B" w14:textId="47C68042" w:rsidR="00846D40" w:rsidRPr="00A92F85" w:rsidRDefault="00846D40" w:rsidP="00475481">
                  <w:pPr>
                    <w:pStyle w:val="Nagwek3"/>
                    <w:numPr>
                      <w:ilvl w:val="0"/>
                      <w:numId w:val="14"/>
                    </w:numPr>
                    <w:spacing w:line="276" w:lineRule="auto"/>
                    <w:ind w:left="782" w:right="113"/>
                    <w:jc w:val="left"/>
                    <w:rPr>
                      <w:rFonts w:ascii="Verdana" w:hAnsi="Verdana" w:cs="Arial"/>
                      <w:sz w:val="20"/>
                      <w:lang w:val="en-GB"/>
                    </w:rPr>
                  </w:pPr>
                  <w:r w:rsidRPr="00A92F85">
                    <w:rPr>
                      <w:rFonts w:ascii="Verdana" w:hAnsi="Verdana" w:cs="Arial"/>
                      <w:sz w:val="20"/>
                      <w:lang w:val="en-GB"/>
                    </w:rPr>
                    <w:lastRenderedPageBreak/>
                    <w:t xml:space="preserve">PRZEDMIOT UMOWY </w:t>
                  </w:r>
                </w:p>
                <w:p w14:paraId="0F156CD3" w14:textId="77777777" w:rsidR="00590210" w:rsidRPr="00A92F85" w:rsidRDefault="00590210" w:rsidP="00590210">
                  <w:pPr>
                    <w:rPr>
                      <w:rFonts w:ascii="Verdana" w:hAnsi="Verdana" w:cs="Arial"/>
                      <w:sz w:val="20"/>
                      <w:szCs w:val="20"/>
                      <w:lang w:val="en-GB"/>
                    </w:rPr>
                  </w:pPr>
                </w:p>
                <w:p w14:paraId="43FC8CC8" w14:textId="77777777" w:rsidR="00846D40" w:rsidRPr="00A92F85" w:rsidRDefault="00846D40" w:rsidP="00C43C12">
                  <w:pPr>
                    <w:spacing w:before="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1</w:t>
                  </w:r>
                  <w:r w:rsidR="00590210" w:rsidRPr="00A92F85">
                    <w:rPr>
                      <w:rFonts w:ascii="Verdana" w:hAnsi="Verdana" w:cs="Arial"/>
                      <w:b/>
                      <w:sz w:val="20"/>
                      <w:szCs w:val="20"/>
                      <w:lang w:val="en-GB"/>
                    </w:rPr>
                    <w:t>.</w:t>
                  </w:r>
                </w:p>
                <w:p w14:paraId="3A75B9A3" w14:textId="23F36BB2" w:rsidR="00F8609A" w:rsidRPr="00A92F85" w:rsidRDefault="00846D40" w:rsidP="00475481">
                  <w:pPr>
                    <w:pStyle w:val="Tekstpodstawowy"/>
                    <w:numPr>
                      <w:ilvl w:val="0"/>
                      <w:numId w:val="30"/>
                    </w:numPr>
                    <w:spacing w:after="120" w:line="276" w:lineRule="auto"/>
                    <w:ind w:right="113"/>
                    <w:jc w:val="both"/>
                    <w:rPr>
                      <w:rFonts w:ascii="Verdana" w:hAnsi="Verdana" w:cs="Arial"/>
                      <w:sz w:val="20"/>
                    </w:rPr>
                  </w:pPr>
                  <w:r w:rsidRPr="00A92F85">
                    <w:rPr>
                      <w:rFonts w:ascii="Verdana" w:hAnsi="Verdana" w:cs="Arial"/>
                      <w:sz w:val="20"/>
                    </w:rPr>
                    <w:t xml:space="preserve">Sprzedający zobowiązuje się dostarczyć Kupującemu następujący </w:t>
                  </w:r>
                  <w:r w:rsidRPr="00A92F85">
                    <w:rPr>
                      <w:rFonts w:ascii="Verdana" w:hAnsi="Verdana" w:cs="Arial"/>
                      <w:sz w:val="20"/>
                    </w:rPr>
                    <w:lastRenderedPageBreak/>
                    <w:t xml:space="preserve">towar: </w:t>
                  </w:r>
                  <w:r w:rsidR="00F8609A" w:rsidRPr="00A92F85">
                    <w:rPr>
                      <w:rFonts w:ascii="Verdana" w:hAnsi="Verdana"/>
                      <w:b/>
                      <w:sz w:val="20"/>
                    </w:rPr>
                    <w:t>mobilne stanowisko pomiarowego do monitorowania emisji gazów CH</w:t>
                  </w:r>
                  <w:r w:rsidR="00F8609A" w:rsidRPr="00A92F85">
                    <w:rPr>
                      <w:rFonts w:ascii="Verdana" w:hAnsi="Verdana"/>
                      <w:b/>
                      <w:sz w:val="20"/>
                      <w:vertAlign w:val="subscript"/>
                    </w:rPr>
                    <w:t>4</w:t>
                  </w:r>
                  <w:r w:rsidR="00F8609A" w:rsidRPr="00A92F85">
                    <w:rPr>
                      <w:rFonts w:ascii="Verdana" w:hAnsi="Verdana"/>
                      <w:b/>
                      <w:sz w:val="20"/>
                    </w:rPr>
                    <w:t>/C</w:t>
                  </w:r>
                  <w:r w:rsidR="00F8609A" w:rsidRPr="00A92F85">
                    <w:rPr>
                      <w:rFonts w:ascii="Verdana" w:hAnsi="Verdana"/>
                      <w:b/>
                      <w:sz w:val="20"/>
                      <w:vertAlign w:val="subscript"/>
                    </w:rPr>
                    <w:t>2</w:t>
                  </w:r>
                  <w:r w:rsidR="00F8609A" w:rsidRPr="00A92F85">
                    <w:rPr>
                      <w:rFonts w:ascii="Verdana" w:hAnsi="Verdana"/>
                      <w:b/>
                      <w:sz w:val="20"/>
                    </w:rPr>
                    <w:t>H</w:t>
                  </w:r>
                  <w:r w:rsidR="00F8609A" w:rsidRPr="00A92F85">
                    <w:rPr>
                      <w:rFonts w:ascii="Verdana" w:hAnsi="Verdana"/>
                      <w:b/>
                      <w:sz w:val="20"/>
                      <w:vertAlign w:val="subscript"/>
                    </w:rPr>
                    <w:t>6</w:t>
                  </w:r>
                  <w:r w:rsidR="00F8609A" w:rsidRPr="00A92F85">
                    <w:rPr>
                      <w:rFonts w:ascii="Verdana" w:hAnsi="Verdana"/>
                      <w:b/>
                      <w:sz w:val="20"/>
                    </w:rPr>
                    <w:t xml:space="preserve"> oraz anemometrem 3D</w:t>
                  </w:r>
                  <w:r w:rsidR="00F8609A" w:rsidRPr="00A92F85">
                    <w:rPr>
                      <w:rFonts w:ascii="Verdana" w:hAnsi="Verdana" w:cs="Arial"/>
                      <w:sz w:val="20"/>
                    </w:rPr>
                    <w:t xml:space="preserve"> </w:t>
                  </w:r>
                </w:p>
                <w:p w14:paraId="1E2C880D" w14:textId="02DB6ED0" w:rsidR="00CA2DAE" w:rsidRPr="00A92F85" w:rsidRDefault="00846D40" w:rsidP="00475481">
                  <w:pPr>
                    <w:pStyle w:val="Tekstpodstawowy"/>
                    <w:numPr>
                      <w:ilvl w:val="0"/>
                      <w:numId w:val="30"/>
                    </w:numPr>
                    <w:spacing w:after="120" w:line="276" w:lineRule="auto"/>
                    <w:ind w:right="113"/>
                    <w:jc w:val="both"/>
                    <w:rPr>
                      <w:rFonts w:ascii="Verdana" w:hAnsi="Verdana" w:cs="Arial"/>
                      <w:sz w:val="20"/>
                    </w:rPr>
                  </w:pPr>
                  <w:r w:rsidRPr="00A92F85">
                    <w:rPr>
                      <w:rFonts w:ascii="Verdana" w:hAnsi="Verdana" w:cs="Arial"/>
                      <w:sz w:val="20"/>
                    </w:rPr>
                    <w:t xml:space="preserve">Szczegółowa specyfikacja towaru jest określona w ofercie Sprzedającego z dnia […] Nr […] – załącznik Nr 1, stanowiący integralną część niniejszego kontraktu. </w:t>
                  </w:r>
                </w:p>
                <w:p w14:paraId="2888A840" w14:textId="1F6830C7" w:rsidR="00462085" w:rsidRPr="00A92F85" w:rsidRDefault="00462085" w:rsidP="00025CB4">
                  <w:pPr>
                    <w:pStyle w:val="Tekstpodstawowy"/>
                    <w:spacing w:after="120" w:line="276" w:lineRule="auto"/>
                    <w:ind w:left="473" w:right="113"/>
                    <w:jc w:val="both"/>
                    <w:rPr>
                      <w:rFonts w:ascii="Verdana" w:hAnsi="Verdana" w:cs="Arial"/>
                      <w:sz w:val="20"/>
                    </w:rPr>
                  </w:pPr>
                </w:p>
                <w:p w14:paraId="1DAB5786" w14:textId="3A240716" w:rsidR="00846D40" w:rsidRPr="00A92F85" w:rsidRDefault="00846D40" w:rsidP="00475481">
                  <w:pPr>
                    <w:pStyle w:val="Nagwek3"/>
                    <w:numPr>
                      <w:ilvl w:val="0"/>
                      <w:numId w:val="14"/>
                    </w:numPr>
                    <w:spacing w:before="120" w:line="276" w:lineRule="auto"/>
                    <w:ind w:right="113"/>
                    <w:jc w:val="left"/>
                    <w:rPr>
                      <w:rFonts w:ascii="Verdana" w:hAnsi="Verdana" w:cs="Arial"/>
                      <w:sz w:val="20"/>
                    </w:rPr>
                  </w:pPr>
                  <w:r w:rsidRPr="00A92F85">
                    <w:rPr>
                      <w:rFonts w:ascii="Verdana" w:hAnsi="Verdana" w:cs="Arial"/>
                      <w:sz w:val="20"/>
                    </w:rPr>
                    <w:t xml:space="preserve">CENA </w:t>
                  </w:r>
                </w:p>
                <w:p w14:paraId="514972F7" w14:textId="77777777" w:rsidR="00846D40" w:rsidRPr="00A92F85" w:rsidRDefault="00846D40" w:rsidP="00C43C12">
                  <w:pPr>
                    <w:spacing w:after="120" w:line="276" w:lineRule="auto"/>
                    <w:ind w:left="113" w:right="113"/>
                    <w:jc w:val="center"/>
                    <w:rPr>
                      <w:rFonts w:ascii="Verdana" w:hAnsi="Verdana" w:cs="Arial"/>
                      <w:b/>
                      <w:sz w:val="20"/>
                      <w:szCs w:val="20"/>
                    </w:rPr>
                  </w:pPr>
                  <w:r w:rsidRPr="00A92F85">
                    <w:rPr>
                      <w:rFonts w:ascii="Verdana" w:hAnsi="Verdana" w:cs="Arial"/>
                      <w:b/>
                      <w:sz w:val="20"/>
                      <w:szCs w:val="20"/>
                    </w:rPr>
                    <w:t>§ 2</w:t>
                  </w:r>
                  <w:r w:rsidR="00590210" w:rsidRPr="00A92F85">
                    <w:rPr>
                      <w:rFonts w:ascii="Verdana" w:hAnsi="Verdana" w:cs="Arial"/>
                      <w:b/>
                      <w:sz w:val="20"/>
                      <w:szCs w:val="20"/>
                    </w:rPr>
                    <w:t>.</w:t>
                  </w:r>
                </w:p>
                <w:p w14:paraId="09CC4BEB" w14:textId="77777777" w:rsidR="00846D40" w:rsidRPr="00A92F85" w:rsidRDefault="00846D40" w:rsidP="00475481">
                  <w:pPr>
                    <w:pStyle w:val="Tekstpodstawowy2"/>
                    <w:numPr>
                      <w:ilvl w:val="0"/>
                      <w:numId w:val="15"/>
                    </w:numPr>
                    <w:spacing w:line="276" w:lineRule="auto"/>
                    <w:ind w:left="334" w:right="113" w:hanging="357"/>
                    <w:rPr>
                      <w:rFonts w:ascii="Verdana" w:hAnsi="Verdana" w:cs="Arial"/>
                    </w:rPr>
                  </w:pPr>
                  <w:r w:rsidRPr="00A92F85">
                    <w:rPr>
                      <w:rFonts w:ascii="Verdana" w:hAnsi="Verdana" w:cs="Arial"/>
                    </w:rPr>
                    <w:t>Strony ustalają cenę za przedmiot kontraktu szczegółowo określony w §1, na kwotę [….] /słownie:[…].</w:t>
                  </w:r>
                </w:p>
                <w:p w14:paraId="7D893635" w14:textId="77777777" w:rsidR="00590210" w:rsidRPr="00A92F85" w:rsidRDefault="00590210" w:rsidP="00590210">
                  <w:pPr>
                    <w:pStyle w:val="Tekstpodstawowy2"/>
                    <w:spacing w:line="276" w:lineRule="auto"/>
                    <w:ind w:left="334" w:right="113"/>
                    <w:rPr>
                      <w:rFonts w:ascii="Verdana" w:hAnsi="Verdana" w:cs="Arial"/>
                    </w:rPr>
                  </w:pPr>
                </w:p>
                <w:p w14:paraId="13F1862B" w14:textId="4AA40816" w:rsidR="00846D40" w:rsidRPr="00A92F85" w:rsidRDefault="00846D40" w:rsidP="00475481">
                  <w:pPr>
                    <w:pStyle w:val="Tekstpodstawowy2"/>
                    <w:numPr>
                      <w:ilvl w:val="0"/>
                      <w:numId w:val="15"/>
                    </w:numPr>
                    <w:spacing w:line="276" w:lineRule="auto"/>
                    <w:ind w:left="340" w:right="113"/>
                    <w:rPr>
                      <w:rFonts w:ascii="Verdana" w:hAnsi="Verdana" w:cs="Arial"/>
                    </w:rPr>
                  </w:pPr>
                  <w:r w:rsidRPr="00A92F85">
                    <w:rPr>
                      <w:rFonts w:ascii="Verdana" w:hAnsi="Verdana" w:cs="Arial"/>
                    </w:rPr>
                    <w:t xml:space="preserve">Sprzedający oświadcza, że jest płatnikiem VAT; Nr VAT UE [...] i zobowiązuje się dokonać dostawy bez naliczania podatku VAT. </w:t>
                  </w:r>
                </w:p>
              </w:tc>
            </w:tr>
            <w:tr w:rsidR="00846D40" w:rsidRPr="00A92F85" w14:paraId="61A632F2" w14:textId="77777777" w:rsidTr="00831997">
              <w:tc>
                <w:tcPr>
                  <w:tcW w:w="4317" w:type="dxa"/>
                  <w:tcBorders>
                    <w:top w:val="nil"/>
                    <w:left w:val="nil"/>
                    <w:bottom w:val="nil"/>
                    <w:right w:val="nil"/>
                  </w:tcBorders>
                </w:tcPr>
                <w:p w14:paraId="3C9A262B" w14:textId="73C5D1C8" w:rsidR="00846D40" w:rsidRPr="00A92F85" w:rsidRDefault="00846D40" w:rsidP="00475481">
                  <w:pPr>
                    <w:pStyle w:val="Nagwek3"/>
                    <w:numPr>
                      <w:ilvl w:val="0"/>
                      <w:numId w:val="15"/>
                    </w:numPr>
                    <w:spacing w:line="276" w:lineRule="auto"/>
                    <w:ind w:left="334" w:right="113" w:hanging="357"/>
                    <w:rPr>
                      <w:rFonts w:ascii="Verdana" w:hAnsi="Verdana" w:cs="Arial"/>
                      <w:b w:val="0"/>
                      <w:sz w:val="20"/>
                      <w:lang w:val="en-US"/>
                    </w:rPr>
                  </w:pPr>
                  <w:r w:rsidRPr="00A92F85">
                    <w:rPr>
                      <w:rFonts w:ascii="Verdana" w:hAnsi="Verdana" w:cs="Arial"/>
                      <w:b w:val="0"/>
                      <w:sz w:val="20"/>
                      <w:lang w:val="en-US"/>
                    </w:rPr>
                    <w:lastRenderedPageBreak/>
                    <w:t xml:space="preserve">The Buyer declares that it is a VAT registrant; VAT No. PL 6750001923 and undertakes to charge and pay VAT in accordance with the rate applicable in Poland. </w:t>
                  </w:r>
                </w:p>
                <w:p w14:paraId="00B701A3" w14:textId="77777777" w:rsidR="00590210" w:rsidRPr="00A92F85" w:rsidRDefault="00590210" w:rsidP="00590210">
                  <w:pPr>
                    <w:rPr>
                      <w:rFonts w:ascii="Verdana" w:hAnsi="Verdana" w:cs="Arial"/>
                      <w:sz w:val="20"/>
                      <w:szCs w:val="20"/>
                      <w:lang w:val="en-US"/>
                    </w:rPr>
                  </w:pPr>
                </w:p>
                <w:p w14:paraId="07C67EAB" w14:textId="2A66805A" w:rsidR="00846D40" w:rsidRPr="00A92F85" w:rsidRDefault="00846D40" w:rsidP="00475481">
                  <w:pPr>
                    <w:pStyle w:val="Nagwek3"/>
                    <w:numPr>
                      <w:ilvl w:val="0"/>
                      <w:numId w:val="13"/>
                    </w:numPr>
                    <w:spacing w:before="120" w:line="276" w:lineRule="auto"/>
                    <w:ind w:right="113"/>
                    <w:rPr>
                      <w:rFonts w:ascii="Verdana" w:hAnsi="Verdana" w:cs="Arial"/>
                      <w:sz w:val="20"/>
                      <w:lang w:val="en-GB"/>
                    </w:rPr>
                  </w:pPr>
                  <w:r w:rsidRPr="00A92F85">
                    <w:rPr>
                      <w:rFonts w:ascii="Verdana" w:hAnsi="Verdana" w:cs="Arial"/>
                      <w:sz w:val="20"/>
                      <w:lang w:val="en-GB"/>
                    </w:rPr>
                    <w:t xml:space="preserve">DEADLINE FOR THE EXECUTION OF THE CONTRACT </w:t>
                  </w:r>
                </w:p>
                <w:p w14:paraId="64F61F4A" w14:textId="77777777" w:rsidR="00846D40" w:rsidRPr="00A92F85" w:rsidRDefault="00846D40" w:rsidP="000F1429">
                  <w:pPr>
                    <w:spacing w:before="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3</w:t>
                  </w:r>
                  <w:r w:rsidR="003C7DCE" w:rsidRPr="00A92F85">
                    <w:rPr>
                      <w:rFonts w:ascii="Verdana" w:hAnsi="Verdana" w:cs="Arial"/>
                      <w:b/>
                      <w:sz w:val="20"/>
                      <w:szCs w:val="20"/>
                      <w:lang w:val="en-GB"/>
                    </w:rPr>
                    <w:t>.</w:t>
                  </w:r>
                </w:p>
                <w:p w14:paraId="511B55ED" w14:textId="35B73A0F" w:rsidR="00846D40" w:rsidRPr="00A92F85" w:rsidRDefault="00846D40" w:rsidP="00C43C12">
                  <w:pPr>
                    <w:pStyle w:val="Tekstpodstawowy"/>
                    <w:spacing w:after="120" w:line="276" w:lineRule="auto"/>
                    <w:ind w:left="113" w:right="113"/>
                    <w:rPr>
                      <w:rFonts w:ascii="Verdana" w:hAnsi="Verdana" w:cs="Arial"/>
                      <w:b/>
                      <w:sz w:val="20"/>
                      <w:lang w:val="en-GB"/>
                    </w:rPr>
                  </w:pPr>
                  <w:r w:rsidRPr="00A92F85">
                    <w:rPr>
                      <w:rFonts w:ascii="Verdana" w:hAnsi="Verdana" w:cs="Arial"/>
                      <w:b/>
                      <w:sz w:val="20"/>
                      <w:lang w:val="en-GB"/>
                    </w:rPr>
                    <w:t xml:space="preserve">DELIVERY OF GOODS </w:t>
                  </w:r>
                </w:p>
                <w:p w14:paraId="20BC46CE" w14:textId="4CB6C826" w:rsidR="00F8609A" w:rsidRPr="00A92F85" w:rsidRDefault="00072004" w:rsidP="00F8609A">
                  <w:pPr>
                    <w:numPr>
                      <w:ilvl w:val="0"/>
                      <w:numId w:val="4"/>
                    </w:numPr>
                    <w:spacing w:line="276" w:lineRule="auto"/>
                    <w:ind w:left="397" w:right="113" w:hanging="357"/>
                    <w:jc w:val="both"/>
                    <w:rPr>
                      <w:rFonts w:ascii="Verdana" w:hAnsi="Verdana" w:cs="Arial"/>
                      <w:b/>
                      <w:bCs/>
                      <w:iCs/>
                      <w:lang w:val="en"/>
                    </w:rPr>
                  </w:pPr>
                  <w:r w:rsidRPr="00A92F85">
                    <w:rPr>
                      <w:rFonts w:ascii="Verdana" w:hAnsi="Verdana" w:cs="Arial"/>
                      <w:sz w:val="20"/>
                      <w:szCs w:val="20"/>
                      <w:lang w:val="en-GB"/>
                    </w:rPr>
                    <w:t>The Seller agrees to deliver, the equipment referred to in §1 within</w:t>
                  </w:r>
                  <w:r w:rsidR="00846D40" w:rsidRPr="00A92F85">
                    <w:rPr>
                      <w:rFonts w:ascii="Verdana" w:hAnsi="Verdana" w:cs="Arial"/>
                      <w:sz w:val="20"/>
                      <w:szCs w:val="20"/>
                      <w:lang w:val="en-GB"/>
                    </w:rPr>
                    <w:t xml:space="preserve">: </w:t>
                  </w:r>
                </w:p>
                <w:p w14:paraId="417AF47F" w14:textId="186C9E92" w:rsidR="005745A3" w:rsidRPr="00A92F85" w:rsidRDefault="005745A3" w:rsidP="001D4635">
                  <w:pPr>
                    <w:pStyle w:val="Tekstpodstawowy2"/>
                    <w:tabs>
                      <w:tab w:val="left" w:pos="3923"/>
                    </w:tabs>
                    <w:spacing w:line="276" w:lineRule="auto"/>
                    <w:ind w:left="379" w:right="113"/>
                    <w:rPr>
                      <w:rFonts w:ascii="Verdana" w:hAnsi="Verdana"/>
                      <w:color w:val="000000" w:themeColor="text1"/>
                      <w:lang w:val="en-US"/>
                    </w:rPr>
                  </w:pPr>
                  <w:r w:rsidRPr="00A92F85">
                    <w:rPr>
                      <w:rFonts w:ascii="Verdana" w:hAnsi="Verdana" w:cs="Arial"/>
                      <w:b/>
                      <w:bCs/>
                      <w:iCs/>
                      <w:u w:val="single"/>
                      <w:lang w:val="en"/>
                    </w:rPr>
                    <w:t xml:space="preserve">no later than </w:t>
                  </w:r>
                  <w:r w:rsidR="004B2D76" w:rsidRPr="00A92F85">
                    <w:rPr>
                      <w:rFonts w:ascii="Verdana" w:hAnsi="Verdana" w:cs="Arial"/>
                      <w:b/>
                      <w:bCs/>
                      <w:iCs/>
                      <w:u w:val="single"/>
                      <w:lang w:val="en"/>
                    </w:rPr>
                    <w:t>Dece</w:t>
                  </w:r>
                  <w:r w:rsidRPr="00A92F85">
                    <w:rPr>
                      <w:rFonts w:ascii="Verdana" w:hAnsi="Verdana" w:cs="Arial"/>
                      <w:b/>
                      <w:bCs/>
                      <w:iCs/>
                      <w:u w:val="single"/>
                      <w:lang w:val="en"/>
                    </w:rPr>
                    <w:t xml:space="preserve">mber </w:t>
                  </w:r>
                  <w:r w:rsidR="00F8609A" w:rsidRPr="00A92F85">
                    <w:rPr>
                      <w:rFonts w:ascii="Verdana" w:hAnsi="Verdana" w:cs="Arial"/>
                      <w:b/>
                      <w:bCs/>
                      <w:iCs/>
                      <w:u w:val="single"/>
                      <w:lang w:val="en"/>
                    </w:rPr>
                    <w:t>18</w:t>
                  </w:r>
                  <w:r w:rsidRPr="00A92F85">
                    <w:rPr>
                      <w:rFonts w:ascii="Verdana" w:hAnsi="Verdana" w:cs="Arial"/>
                      <w:b/>
                      <w:bCs/>
                      <w:iCs/>
                      <w:u w:val="single"/>
                      <w:lang w:val="en"/>
                    </w:rPr>
                    <w:t>, 2025</w:t>
                  </w:r>
                  <w:r w:rsidRPr="00A92F85">
                    <w:rPr>
                      <w:rFonts w:ascii="Verdana" w:hAnsi="Verdana" w:cs="Arial"/>
                      <w:iCs/>
                      <w:lang w:val="en"/>
                    </w:rPr>
                    <w:t>.</w:t>
                  </w:r>
                  <w:r w:rsidR="001D4635" w:rsidRPr="00A92F85">
                    <w:rPr>
                      <w:rFonts w:ascii="Verdana" w:hAnsi="Verdana" w:cs="Arial"/>
                      <w:iCs/>
                      <w:lang w:val="en"/>
                    </w:rPr>
                    <w:t xml:space="preserve"> </w:t>
                  </w:r>
                </w:p>
                <w:p w14:paraId="0522DBBB" w14:textId="19773934" w:rsidR="00F8609A" w:rsidRPr="00A92F85" w:rsidRDefault="00F8609A" w:rsidP="001D4635">
                  <w:pPr>
                    <w:pStyle w:val="Tekstpodstawowy2"/>
                    <w:tabs>
                      <w:tab w:val="left" w:pos="3923"/>
                    </w:tabs>
                    <w:spacing w:line="276" w:lineRule="auto"/>
                    <w:ind w:left="379" w:right="113"/>
                    <w:rPr>
                      <w:rFonts w:ascii="Verdana" w:hAnsi="Verdana" w:cs="Arial"/>
                      <w:iCs/>
                      <w:lang w:val="en"/>
                    </w:rPr>
                  </w:pPr>
                </w:p>
              </w:tc>
              <w:tc>
                <w:tcPr>
                  <w:tcW w:w="4962" w:type="dxa"/>
                  <w:tcBorders>
                    <w:top w:val="nil"/>
                    <w:left w:val="nil"/>
                    <w:bottom w:val="nil"/>
                    <w:right w:val="nil"/>
                  </w:tcBorders>
                </w:tcPr>
                <w:p w14:paraId="25545620" w14:textId="070DDEAB" w:rsidR="00846D40" w:rsidRPr="00A92F85" w:rsidRDefault="00846D40" w:rsidP="00475481">
                  <w:pPr>
                    <w:pStyle w:val="Tekstpodstawowy2"/>
                    <w:numPr>
                      <w:ilvl w:val="0"/>
                      <w:numId w:val="16"/>
                    </w:numPr>
                    <w:spacing w:line="276" w:lineRule="auto"/>
                    <w:ind w:left="334" w:right="113" w:hanging="357"/>
                    <w:rPr>
                      <w:rFonts w:ascii="Verdana" w:hAnsi="Verdana" w:cs="Arial"/>
                    </w:rPr>
                  </w:pPr>
                  <w:r w:rsidRPr="00A92F85">
                    <w:rPr>
                      <w:rFonts w:ascii="Verdana" w:hAnsi="Verdana" w:cs="Arial"/>
                    </w:rPr>
                    <w:t xml:space="preserve">Kupujący oświadcza, że jest płatnikiem VAT; Nr PL 6750001923 i zobowiązuje się do naliczenia i odprowadzenia podatku VAT zgodnie z obowiązującą stawką na terenie Polski. </w:t>
                  </w:r>
                </w:p>
                <w:p w14:paraId="2F78BE27" w14:textId="77777777" w:rsidR="000F1429" w:rsidRPr="00A92F85" w:rsidRDefault="000F1429" w:rsidP="000F1429">
                  <w:pPr>
                    <w:pStyle w:val="Tekstpodstawowy2"/>
                    <w:spacing w:line="276" w:lineRule="auto"/>
                    <w:ind w:left="334" w:right="113"/>
                    <w:rPr>
                      <w:rFonts w:ascii="Verdana" w:hAnsi="Verdana" w:cs="Arial"/>
                    </w:rPr>
                  </w:pPr>
                </w:p>
                <w:p w14:paraId="46239E4E" w14:textId="77777777" w:rsidR="00846D40" w:rsidRPr="00A92F85" w:rsidRDefault="00846D40" w:rsidP="00475481">
                  <w:pPr>
                    <w:pStyle w:val="Nagwek3"/>
                    <w:numPr>
                      <w:ilvl w:val="0"/>
                      <w:numId w:val="14"/>
                    </w:numPr>
                    <w:spacing w:before="120" w:line="276" w:lineRule="auto"/>
                    <w:ind w:right="113"/>
                    <w:jc w:val="left"/>
                    <w:rPr>
                      <w:rFonts w:ascii="Verdana" w:hAnsi="Verdana" w:cs="Arial"/>
                      <w:sz w:val="20"/>
                    </w:rPr>
                  </w:pPr>
                  <w:r w:rsidRPr="00A92F85">
                    <w:rPr>
                      <w:rFonts w:ascii="Verdana" w:hAnsi="Verdana" w:cs="Arial"/>
                      <w:sz w:val="20"/>
                    </w:rPr>
                    <w:t xml:space="preserve">TERMIN REALIZACJI PRZEDMIOTU KONTRAKTU </w:t>
                  </w:r>
                </w:p>
                <w:p w14:paraId="5F7D02C1" w14:textId="77777777" w:rsidR="00590210" w:rsidRPr="00A92F85" w:rsidRDefault="00590210" w:rsidP="00590210">
                  <w:pPr>
                    <w:rPr>
                      <w:rFonts w:ascii="Verdana" w:hAnsi="Verdana" w:cs="Arial"/>
                      <w:sz w:val="20"/>
                      <w:szCs w:val="20"/>
                    </w:rPr>
                  </w:pPr>
                </w:p>
                <w:p w14:paraId="65A940D8" w14:textId="77777777" w:rsidR="00F8609A" w:rsidRPr="00A92F85" w:rsidRDefault="00F8609A" w:rsidP="00590210">
                  <w:pPr>
                    <w:rPr>
                      <w:rFonts w:ascii="Verdana" w:hAnsi="Verdana" w:cs="Arial"/>
                      <w:sz w:val="20"/>
                      <w:szCs w:val="20"/>
                    </w:rPr>
                  </w:pPr>
                </w:p>
                <w:p w14:paraId="59DF9FF2" w14:textId="77777777" w:rsidR="00846D40" w:rsidRPr="00A92F85" w:rsidRDefault="00846D40" w:rsidP="000F1429">
                  <w:pPr>
                    <w:spacing w:before="120" w:line="276" w:lineRule="auto"/>
                    <w:ind w:left="113" w:right="113"/>
                    <w:jc w:val="center"/>
                    <w:rPr>
                      <w:rFonts w:ascii="Verdana" w:hAnsi="Verdana" w:cs="Arial"/>
                      <w:b/>
                      <w:sz w:val="20"/>
                      <w:szCs w:val="20"/>
                    </w:rPr>
                  </w:pPr>
                  <w:r w:rsidRPr="00A92F85">
                    <w:rPr>
                      <w:rFonts w:ascii="Verdana" w:hAnsi="Verdana" w:cs="Arial"/>
                      <w:b/>
                      <w:sz w:val="20"/>
                      <w:szCs w:val="20"/>
                    </w:rPr>
                    <w:t>§ 3</w:t>
                  </w:r>
                  <w:r w:rsidR="003C7DCE" w:rsidRPr="00A92F85">
                    <w:rPr>
                      <w:rFonts w:ascii="Verdana" w:hAnsi="Verdana" w:cs="Arial"/>
                      <w:b/>
                      <w:sz w:val="20"/>
                      <w:szCs w:val="20"/>
                    </w:rPr>
                    <w:t>.</w:t>
                  </w:r>
                </w:p>
                <w:p w14:paraId="7307EE16" w14:textId="515B8469" w:rsidR="00846D40" w:rsidRPr="00A92F85" w:rsidRDefault="00846D40" w:rsidP="00C43C12">
                  <w:pPr>
                    <w:pStyle w:val="Tekstpodstawowy"/>
                    <w:spacing w:after="120" w:line="276" w:lineRule="auto"/>
                    <w:ind w:left="113" w:right="113"/>
                    <w:rPr>
                      <w:rFonts w:ascii="Verdana" w:hAnsi="Verdana" w:cs="Arial"/>
                      <w:b/>
                      <w:sz w:val="20"/>
                    </w:rPr>
                  </w:pPr>
                  <w:r w:rsidRPr="00A92F85">
                    <w:rPr>
                      <w:rFonts w:ascii="Verdana" w:hAnsi="Verdana" w:cs="Arial"/>
                      <w:b/>
                      <w:sz w:val="20"/>
                    </w:rPr>
                    <w:t xml:space="preserve">DOSTAWA TOWARU </w:t>
                  </w:r>
                </w:p>
                <w:p w14:paraId="6FB541DB" w14:textId="1B293F43" w:rsidR="00F8609A" w:rsidRPr="00A92F85" w:rsidRDefault="00072004" w:rsidP="00F8609A">
                  <w:pPr>
                    <w:numPr>
                      <w:ilvl w:val="0"/>
                      <w:numId w:val="5"/>
                    </w:numPr>
                    <w:spacing w:line="276" w:lineRule="auto"/>
                    <w:ind w:left="397" w:right="113" w:hanging="357"/>
                    <w:jc w:val="both"/>
                    <w:rPr>
                      <w:rFonts w:ascii="Verdana" w:hAnsi="Verdana" w:cs="Arial"/>
                      <w:sz w:val="20"/>
                      <w:szCs w:val="20"/>
                    </w:rPr>
                  </w:pPr>
                  <w:r w:rsidRPr="00A92F85">
                    <w:rPr>
                      <w:rFonts w:ascii="Verdana" w:hAnsi="Verdana" w:cs="Arial"/>
                      <w:sz w:val="20"/>
                      <w:szCs w:val="20"/>
                    </w:rPr>
                    <w:t>Sprzedający zobowiązuje się dostarczyć, sprzęt, o którym mowa w §1 w terminie:</w:t>
                  </w:r>
                  <w:r w:rsidR="00846D40" w:rsidRPr="00A92F85">
                    <w:rPr>
                      <w:rFonts w:ascii="Verdana" w:hAnsi="Verdana" w:cs="Arial"/>
                      <w:sz w:val="20"/>
                      <w:szCs w:val="20"/>
                    </w:rPr>
                    <w:t xml:space="preserve"> </w:t>
                  </w:r>
                </w:p>
                <w:p w14:paraId="530E2B76" w14:textId="1A0C077B" w:rsidR="003C7DCE" w:rsidRPr="00A92F85" w:rsidRDefault="005745A3" w:rsidP="00A92F85">
                  <w:pPr>
                    <w:spacing w:line="276" w:lineRule="auto"/>
                    <w:ind w:left="397" w:right="113"/>
                    <w:jc w:val="both"/>
                    <w:rPr>
                      <w:rFonts w:ascii="Verdana" w:hAnsi="Verdana" w:cs="Arial"/>
                      <w:i/>
                    </w:rPr>
                  </w:pPr>
                  <w:r w:rsidRPr="00A92F85">
                    <w:rPr>
                      <w:rFonts w:ascii="Verdana" w:hAnsi="Verdana" w:cs="Arial"/>
                      <w:b/>
                      <w:bCs/>
                      <w:sz w:val="20"/>
                      <w:szCs w:val="20"/>
                      <w:u w:val="single"/>
                    </w:rPr>
                    <w:t xml:space="preserve">nie później niż do dnia </w:t>
                  </w:r>
                  <w:r w:rsidR="00F8609A" w:rsidRPr="00A92F85">
                    <w:rPr>
                      <w:rFonts w:ascii="Verdana" w:hAnsi="Verdana" w:cs="Arial"/>
                      <w:b/>
                      <w:bCs/>
                      <w:sz w:val="20"/>
                      <w:szCs w:val="20"/>
                      <w:u w:val="single"/>
                    </w:rPr>
                    <w:t>18</w:t>
                  </w:r>
                  <w:r w:rsidRPr="00A92F85">
                    <w:rPr>
                      <w:rFonts w:ascii="Verdana" w:hAnsi="Verdana" w:cs="Arial"/>
                      <w:b/>
                      <w:bCs/>
                      <w:sz w:val="20"/>
                      <w:szCs w:val="20"/>
                      <w:u w:val="single"/>
                    </w:rPr>
                    <w:t>.1</w:t>
                  </w:r>
                  <w:r w:rsidR="004B2D76" w:rsidRPr="00A92F85">
                    <w:rPr>
                      <w:rFonts w:ascii="Verdana" w:hAnsi="Verdana" w:cs="Arial"/>
                      <w:b/>
                      <w:bCs/>
                      <w:sz w:val="20"/>
                      <w:szCs w:val="20"/>
                      <w:u w:val="single"/>
                    </w:rPr>
                    <w:t>2</w:t>
                  </w:r>
                  <w:r w:rsidRPr="00A92F85">
                    <w:rPr>
                      <w:rFonts w:ascii="Verdana" w:hAnsi="Verdana" w:cs="Arial"/>
                      <w:b/>
                      <w:bCs/>
                      <w:sz w:val="20"/>
                      <w:szCs w:val="20"/>
                      <w:u w:val="single"/>
                    </w:rPr>
                    <w:t>.2025.</w:t>
                  </w:r>
                  <w:r w:rsidRPr="00A92F85">
                    <w:rPr>
                      <w:rFonts w:ascii="Verdana" w:hAnsi="Verdana" w:cs="Arial"/>
                      <w:sz w:val="20"/>
                      <w:szCs w:val="20"/>
                    </w:rPr>
                    <w:t xml:space="preserve"> </w:t>
                  </w:r>
                </w:p>
              </w:tc>
            </w:tr>
            <w:tr w:rsidR="00846D40" w:rsidRPr="00A92F85" w14:paraId="15A7C9AC" w14:textId="77777777" w:rsidTr="00831997">
              <w:tc>
                <w:tcPr>
                  <w:tcW w:w="4317" w:type="dxa"/>
                  <w:tcBorders>
                    <w:top w:val="nil"/>
                    <w:left w:val="nil"/>
                    <w:bottom w:val="nil"/>
                    <w:right w:val="nil"/>
                  </w:tcBorders>
                </w:tcPr>
                <w:p w14:paraId="3FFD4907" w14:textId="23CA0EA3" w:rsidR="00846D40" w:rsidRPr="00A92F85" w:rsidRDefault="00846D40" w:rsidP="00475481">
                  <w:pPr>
                    <w:pStyle w:val="Nagwek3"/>
                    <w:numPr>
                      <w:ilvl w:val="0"/>
                      <w:numId w:val="13"/>
                    </w:numPr>
                    <w:spacing w:line="276" w:lineRule="auto"/>
                    <w:ind w:left="782" w:right="113"/>
                    <w:rPr>
                      <w:rFonts w:ascii="Verdana" w:hAnsi="Verdana" w:cs="Arial"/>
                      <w:b w:val="0"/>
                      <w:sz w:val="20"/>
                      <w:lang w:val="en-GB"/>
                    </w:rPr>
                  </w:pPr>
                  <w:r w:rsidRPr="00A92F85">
                    <w:rPr>
                      <w:rFonts w:ascii="Verdana" w:hAnsi="Verdana" w:cs="Arial"/>
                      <w:sz w:val="20"/>
                      <w:lang w:val="en-GB"/>
                    </w:rPr>
                    <w:t>QUALITY OF GOODS</w:t>
                  </w:r>
                  <w:r w:rsidRPr="00A92F85">
                    <w:rPr>
                      <w:rFonts w:ascii="Verdana" w:hAnsi="Verdana" w:cs="Arial"/>
                      <w:b w:val="0"/>
                      <w:sz w:val="20"/>
                      <w:lang w:val="en-GB"/>
                    </w:rPr>
                    <w:t xml:space="preserve"> </w:t>
                  </w:r>
                </w:p>
                <w:p w14:paraId="72E76695" w14:textId="77777777" w:rsidR="00846D40" w:rsidRPr="00A92F85" w:rsidRDefault="00846D40" w:rsidP="003C7DCE">
                  <w:pPr>
                    <w:spacing w:before="120"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4</w:t>
                  </w:r>
                  <w:r w:rsidR="003C7DCE" w:rsidRPr="00A92F85">
                    <w:rPr>
                      <w:rFonts w:ascii="Verdana" w:hAnsi="Verdana" w:cs="Arial"/>
                      <w:b/>
                      <w:sz w:val="20"/>
                      <w:szCs w:val="20"/>
                      <w:lang w:val="en-GB"/>
                    </w:rPr>
                    <w:t>.</w:t>
                  </w:r>
                </w:p>
                <w:p w14:paraId="3257688D" w14:textId="36E561DB" w:rsidR="00846D40" w:rsidRPr="00A92F85" w:rsidRDefault="00846D40" w:rsidP="00C43C12">
                  <w:pPr>
                    <w:pStyle w:val="Tekstpodstawowywcity"/>
                    <w:spacing w:line="276" w:lineRule="auto"/>
                    <w:ind w:left="113" w:right="113"/>
                    <w:rPr>
                      <w:rFonts w:ascii="Verdana" w:hAnsi="Verdana" w:cs="Arial"/>
                      <w:b/>
                      <w:sz w:val="20"/>
                      <w:lang w:val="en-GB"/>
                    </w:rPr>
                  </w:pPr>
                  <w:r w:rsidRPr="00A92F85">
                    <w:rPr>
                      <w:rFonts w:ascii="Verdana" w:hAnsi="Verdana" w:cs="Arial"/>
                      <w:sz w:val="20"/>
                      <w:lang w:val="en-GB"/>
                    </w:rPr>
                    <w:t xml:space="preserve">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5E52BDF7" w14:textId="3EF3A33C" w:rsidR="00846D40" w:rsidRPr="00A92F85" w:rsidRDefault="00846D40" w:rsidP="00475481">
                  <w:pPr>
                    <w:pStyle w:val="Nagwek3"/>
                    <w:numPr>
                      <w:ilvl w:val="0"/>
                      <w:numId w:val="14"/>
                    </w:numPr>
                    <w:spacing w:line="276" w:lineRule="auto"/>
                    <w:ind w:right="113"/>
                    <w:jc w:val="left"/>
                    <w:rPr>
                      <w:rFonts w:ascii="Verdana" w:hAnsi="Verdana" w:cs="Arial"/>
                      <w:b w:val="0"/>
                      <w:sz w:val="20"/>
                    </w:rPr>
                  </w:pPr>
                  <w:r w:rsidRPr="00A92F85">
                    <w:rPr>
                      <w:rFonts w:ascii="Verdana" w:hAnsi="Verdana" w:cs="Arial"/>
                      <w:sz w:val="20"/>
                    </w:rPr>
                    <w:t>JAKOŚĆ TOWARU</w:t>
                  </w:r>
                  <w:r w:rsidRPr="00A92F85">
                    <w:rPr>
                      <w:rFonts w:ascii="Verdana" w:hAnsi="Verdana" w:cs="Arial"/>
                      <w:b w:val="0"/>
                      <w:sz w:val="20"/>
                    </w:rPr>
                    <w:t xml:space="preserve"> </w:t>
                  </w:r>
                </w:p>
                <w:p w14:paraId="274E9748" w14:textId="77777777" w:rsidR="00846D40" w:rsidRPr="00A92F85" w:rsidRDefault="00846D40" w:rsidP="003C7DCE">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t>§ 4</w:t>
                  </w:r>
                  <w:r w:rsidR="003C7DCE" w:rsidRPr="00A92F85">
                    <w:rPr>
                      <w:rFonts w:ascii="Verdana" w:hAnsi="Verdana" w:cs="Arial"/>
                      <w:b/>
                      <w:sz w:val="20"/>
                      <w:szCs w:val="20"/>
                    </w:rPr>
                    <w:t>.</w:t>
                  </w:r>
                </w:p>
                <w:p w14:paraId="0D0E63E0" w14:textId="18E7DCC9" w:rsidR="00846D40" w:rsidRPr="00A92F85" w:rsidRDefault="00846D40" w:rsidP="003C7DCE">
                  <w:pPr>
                    <w:pStyle w:val="Tekstpodstawowywcity"/>
                    <w:spacing w:line="276" w:lineRule="auto"/>
                    <w:ind w:left="113" w:right="113"/>
                    <w:rPr>
                      <w:rFonts w:ascii="Verdana" w:hAnsi="Verdana" w:cs="Arial"/>
                      <w:sz w:val="20"/>
                    </w:rPr>
                  </w:pPr>
                  <w:r w:rsidRPr="00A92F85">
                    <w:rPr>
                      <w:rFonts w:ascii="Verdana" w:hAnsi="Verdana" w:cs="Arial"/>
                      <w:sz w:val="20"/>
                    </w:rPr>
                    <w:t xml:space="preserve">Sprzedający gwarantuje, że towar dostarczony w ramach umowy będzie fabrycznie nowy, dobrej jakości i będzie miał właściwości normalne dla towaru tego rodzaju zwyczajowo </w:t>
                  </w:r>
                  <w:r w:rsidRPr="00A92F85">
                    <w:rPr>
                      <w:rFonts w:ascii="Verdana" w:hAnsi="Verdana" w:cs="Arial"/>
                      <w:spacing w:val="-4"/>
                      <w:sz w:val="20"/>
                    </w:rPr>
                    <w:t>przyjęte w obrocie</w:t>
                  </w:r>
                  <w:r w:rsidRPr="00A92F85">
                    <w:rPr>
                      <w:rFonts w:ascii="Verdana" w:hAnsi="Verdana" w:cs="Arial"/>
                      <w:sz w:val="20"/>
                    </w:rPr>
                    <w:t xml:space="preserve"> międzynarodowym. </w:t>
                  </w:r>
                </w:p>
                <w:p w14:paraId="7C1A3D1F" w14:textId="77777777" w:rsidR="00846D40" w:rsidRPr="00A92F85" w:rsidRDefault="00846D40" w:rsidP="00C43C12">
                  <w:pPr>
                    <w:pStyle w:val="Tekstpodstawowywcity"/>
                    <w:spacing w:after="120" w:line="276" w:lineRule="auto"/>
                    <w:ind w:left="113" w:right="113"/>
                    <w:rPr>
                      <w:rFonts w:ascii="Verdana" w:hAnsi="Verdana" w:cs="Arial"/>
                      <w:b/>
                      <w:sz w:val="20"/>
                    </w:rPr>
                  </w:pPr>
                </w:p>
              </w:tc>
            </w:tr>
            <w:tr w:rsidR="00846D40" w:rsidRPr="00A92F85" w14:paraId="6B145B3E" w14:textId="77777777" w:rsidTr="00831997">
              <w:tc>
                <w:tcPr>
                  <w:tcW w:w="4317" w:type="dxa"/>
                  <w:tcBorders>
                    <w:top w:val="nil"/>
                    <w:left w:val="nil"/>
                    <w:bottom w:val="nil"/>
                    <w:right w:val="nil"/>
                  </w:tcBorders>
                </w:tcPr>
                <w:p w14:paraId="60F08541" w14:textId="19A054E4" w:rsidR="00846D40" w:rsidRPr="00A92F85" w:rsidRDefault="00846D40" w:rsidP="00475481">
                  <w:pPr>
                    <w:pStyle w:val="Nagwek3"/>
                    <w:numPr>
                      <w:ilvl w:val="0"/>
                      <w:numId w:val="13"/>
                    </w:numPr>
                    <w:spacing w:before="120" w:after="120" w:line="276" w:lineRule="auto"/>
                    <w:ind w:right="113"/>
                    <w:rPr>
                      <w:rFonts w:ascii="Verdana" w:hAnsi="Verdana" w:cs="Arial"/>
                      <w:sz w:val="20"/>
                      <w:lang w:val="en-GB"/>
                    </w:rPr>
                  </w:pPr>
                  <w:r w:rsidRPr="00A92F85">
                    <w:rPr>
                      <w:rFonts w:ascii="Verdana" w:hAnsi="Verdana" w:cs="Arial"/>
                      <w:sz w:val="20"/>
                      <w:lang w:val="en-GB"/>
                    </w:rPr>
                    <w:lastRenderedPageBreak/>
                    <w:t xml:space="preserve">PACKAGING </w:t>
                  </w:r>
                </w:p>
                <w:p w14:paraId="0634EA2E" w14:textId="77777777" w:rsidR="00846D40" w:rsidRPr="00A92F85" w:rsidRDefault="00846D40" w:rsidP="000F1429">
                  <w:pPr>
                    <w:spacing w:before="120"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5</w:t>
                  </w:r>
                  <w:r w:rsidR="003C7DCE" w:rsidRPr="00A92F85">
                    <w:rPr>
                      <w:rFonts w:ascii="Verdana" w:hAnsi="Verdana" w:cs="Arial"/>
                      <w:b/>
                      <w:sz w:val="20"/>
                      <w:szCs w:val="20"/>
                      <w:lang w:val="en-GB"/>
                    </w:rPr>
                    <w:t>.</w:t>
                  </w:r>
                </w:p>
                <w:p w14:paraId="370898D7" w14:textId="37F535E8" w:rsidR="00846D40" w:rsidRPr="00A92F85" w:rsidRDefault="00846D40" w:rsidP="00C43C12">
                  <w:pPr>
                    <w:pStyle w:val="Tekstpodstawowywcity"/>
                    <w:spacing w:line="276" w:lineRule="auto"/>
                    <w:ind w:left="113" w:right="113"/>
                    <w:rPr>
                      <w:rFonts w:ascii="Verdana" w:hAnsi="Verdana" w:cs="Arial"/>
                      <w:sz w:val="20"/>
                      <w:lang w:val="en-GB"/>
                    </w:rPr>
                  </w:pPr>
                  <w:r w:rsidRPr="00A92F85">
                    <w:rPr>
                      <w:rFonts w:ascii="Verdana" w:hAnsi="Verdana" w:cs="Arial"/>
                      <w:sz w:val="20"/>
                      <w:lang w:val="en-GB"/>
                    </w:rPr>
                    <w:t xml:space="preserve">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5FDC3770" w14:textId="120DD6C6" w:rsidR="00846D40" w:rsidRPr="00A92F85" w:rsidRDefault="00846D40" w:rsidP="00475481">
                  <w:pPr>
                    <w:pStyle w:val="Nagwek3"/>
                    <w:numPr>
                      <w:ilvl w:val="0"/>
                      <w:numId w:val="14"/>
                    </w:numPr>
                    <w:spacing w:before="120" w:after="120" w:line="276" w:lineRule="auto"/>
                    <w:ind w:right="113"/>
                    <w:jc w:val="left"/>
                    <w:rPr>
                      <w:rFonts w:ascii="Verdana" w:hAnsi="Verdana" w:cs="Arial"/>
                      <w:sz w:val="20"/>
                    </w:rPr>
                  </w:pPr>
                  <w:r w:rsidRPr="00A92F85">
                    <w:rPr>
                      <w:rFonts w:ascii="Verdana" w:hAnsi="Verdana" w:cs="Arial"/>
                      <w:sz w:val="20"/>
                    </w:rPr>
                    <w:t xml:space="preserve">OPAKOWANIE </w:t>
                  </w:r>
                </w:p>
                <w:p w14:paraId="1E479A88" w14:textId="77777777" w:rsidR="00846D40" w:rsidRPr="00A92F85" w:rsidRDefault="00846D40" w:rsidP="000F1429">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t>§ 5</w:t>
                  </w:r>
                  <w:r w:rsidR="003C7DCE" w:rsidRPr="00A92F85">
                    <w:rPr>
                      <w:rFonts w:ascii="Verdana" w:hAnsi="Verdana" w:cs="Arial"/>
                      <w:b/>
                      <w:sz w:val="20"/>
                      <w:szCs w:val="20"/>
                    </w:rPr>
                    <w:t>.</w:t>
                  </w:r>
                </w:p>
                <w:p w14:paraId="3C001AE3" w14:textId="5521E62A" w:rsidR="00846D40" w:rsidRPr="00A92F85" w:rsidRDefault="00846D40" w:rsidP="00C43C12">
                  <w:pPr>
                    <w:pStyle w:val="Tekstpodstawowywcity"/>
                    <w:spacing w:after="120" w:line="276" w:lineRule="auto"/>
                    <w:ind w:left="113" w:right="113"/>
                    <w:rPr>
                      <w:rFonts w:ascii="Verdana" w:hAnsi="Verdana" w:cs="Arial"/>
                      <w:sz w:val="20"/>
                    </w:rPr>
                  </w:pPr>
                  <w:r w:rsidRPr="00A92F85">
                    <w:rPr>
                      <w:rFonts w:ascii="Verdana" w:hAnsi="Verdana" w:cs="Arial"/>
                      <w:sz w:val="20"/>
                    </w:rPr>
                    <w:t xml:space="preserve">Sprzedający zapewni takie opakowanie towaru jakie jest zwyczajowo wymagane do zabezpieczenia go przed uszkodzeniem lub zniszczeniem i stosownie do użytego rodzaju transportu. </w:t>
                  </w:r>
                </w:p>
              </w:tc>
            </w:tr>
            <w:tr w:rsidR="00846D40" w:rsidRPr="00A92F85" w14:paraId="2524F66E" w14:textId="77777777" w:rsidTr="00831997">
              <w:tc>
                <w:tcPr>
                  <w:tcW w:w="4317" w:type="dxa"/>
                  <w:tcBorders>
                    <w:top w:val="nil"/>
                    <w:left w:val="nil"/>
                    <w:bottom w:val="nil"/>
                    <w:right w:val="nil"/>
                  </w:tcBorders>
                </w:tcPr>
                <w:p w14:paraId="3C6B9427" w14:textId="1D72DF8F" w:rsidR="00846D40" w:rsidRPr="00A92F85" w:rsidRDefault="00846D40" w:rsidP="00D2517C">
                  <w:pPr>
                    <w:pStyle w:val="Nagwek3"/>
                    <w:numPr>
                      <w:ilvl w:val="0"/>
                      <w:numId w:val="13"/>
                    </w:numPr>
                    <w:spacing w:before="120" w:after="120" w:line="276" w:lineRule="auto"/>
                    <w:ind w:left="113" w:right="113"/>
                    <w:jc w:val="center"/>
                    <w:rPr>
                      <w:rFonts w:ascii="Verdana" w:hAnsi="Verdana" w:cs="Arial"/>
                      <w:sz w:val="20"/>
                      <w:lang w:val="en-GB"/>
                    </w:rPr>
                  </w:pPr>
                  <w:r w:rsidRPr="00A92F85">
                    <w:rPr>
                      <w:rFonts w:ascii="Verdana" w:hAnsi="Verdana" w:cs="Arial"/>
                      <w:sz w:val="20"/>
                      <w:lang w:val="en-GB"/>
                    </w:rPr>
                    <w:t>TERMS OF DELIVERY § 6</w:t>
                  </w:r>
                  <w:r w:rsidR="003C7DCE" w:rsidRPr="00A92F85">
                    <w:rPr>
                      <w:rFonts w:ascii="Verdana" w:hAnsi="Verdana" w:cs="Arial"/>
                      <w:sz w:val="20"/>
                      <w:lang w:val="en-GB"/>
                    </w:rPr>
                    <w:t>.</w:t>
                  </w:r>
                </w:p>
                <w:p w14:paraId="061F7ABB" w14:textId="2911F52B" w:rsidR="00846D40" w:rsidRPr="00A92F85" w:rsidRDefault="00846D40" w:rsidP="00C43C12">
                  <w:pPr>
                    <w:spacing w:line="276" w:lineRule="auto"/>
                    <w:jc w:val="both"/>
                    <w:rPr>
                      <w:rFonts w:ascii="Verdana" w:hAnsi="Verdana" w:cs="Arial"/>
                      <w:sz w:val="20"/>
                      <w:szCs w:val="20"/>
                      <w:lang w:val="en-US"/>
                    </w:rPr>
                  </w:pPr>
                  <w:r w:rsidRPr="00A92F85">
                    <w:rPr>
                      <w:rFonts w:ascii="Verdana" w:hAnsi="Verdana" w:cs="Arial"/>
                      <w:sz w:val="20"/>
                      <w:szCs w:val="20"/>
                      <w:lang w:val="en-GB"/>
                    </w:rPr>
                    <w:t xml:space="preserve">Terms of delivery: </w:t>
                  </w:r>
                </w:p>
                <w:p w14:paraId="00B41441" w14:textId="77777777" w:rsidR="00846D40" w:rsidRPr="00A92F85" w:rsidRDefault="005456B5" w:rsidP="00C43C12">
                  <w:pPr>
                    <w:spacing w:after="240" w:line="276" w:lineRule="auto"/>
                    <w:jc w:val="both"/>
                    <w:rPr>
                      <w:rFonts w:ascii="Verdana" w:hAnsi="Verdana" w:cs="Arial"/>
                      <w:b/>
                      <w:sz w:val="20"/>
                      <w:szCs w:val="20"/>
                      <w:lang w:val="en-US"/>
                    </w:rPr>
                  </w:pPr>
                  <w:r w:rsidRPr="00A92F85">
                    <w:rPr>
                      <w:rFonts w:ascii="Verdana" w:hAnsi="Verdana" w:cs="Arial"/>
                      <w:b/>
                      <w:sz w:val="20"/>
                      <w:szCs w:val="20"/>
                      <w:lang w:val="en-US"/>
                    </w:rPr>
                    <w:t xml:space="preserve">DAP Krakow </w:t>
                  </w:r>
                </w:p>
              </w:tc>
              <w:tc>
                <w:tcPr>
                  <w:tcW w:w="4962" w:type="dxa"/>
                  <w:tcBorders>
                    <w:top w:val="nil"/>
                    <w:left w:val="nil"/>
                    <w:bottom w:val="nil"/>
                    <w:right w:val="nil"/>
                  </w:tcBorders>
                </w:tcPr>
                <w:p w14:paraId="1779BD8F" w14:textId="58329F31" w:rsidR="00846D40" w:rsidRPr="00A92F85" w:rsidRDefault="00846D40" w:rsidP="00475481">
                  <w:pPr>
                    <w:pStyle w:val="Nagwek3"/>
                    <w:numPr>
                      <w:ilvl w:val="0"/>
                      <w:numId w:val="14"/>
                    </w:numPr>
                    <w:spacing w:before="120" w:after="120" w:line="276" w:lineRule="auto"/>
                    <w:ind w:right="113"/>
                    <w:jc w:val="left"/>
                    <w:rPr>
                      <w:rFonts w:ascii="Verdana" w:hAnsi="Verdana" w:cs="Arial"/>
                      <w:sz w:val="20"/>
                      <w:vertAlign w:val="superscript"/>
                    </w:rPr>
                  </w:pPr>
                  <w:r w:rsidRPr="00A92F85">
                    <w:rPr>
                      <w:rFonts w:ascii="Verdana" w:hAnsi="Verdana" w:cs="Arial"/>
                      <w:sz w:val="20"/>
                    </w:rPr>
                    <w:t xml:space="preserve">WARUNKI DOSTAWY </w:t>
                  </w:r>
                </w:p>
                <w:p w14:paraId="3469D66A" w14:textId="77777777" w:rsidR="00846D40" w:rsidRPr="00A92F85" w:rsidRDefault="00846D40" w:rsidP="00C43C12">
                  <w:pPr>
                    <w:spacing w:after="120" w:line="276" w:lineRule="auto"/>
                    <w:ind w:left="113" w:right="113"/>
                    <w:jc w:val="center"/>
                    <w:rPr>
                      <w:rFonts w:ascii="Verdana" w:hAnsi="Verdana" w:cs="Arial"/>
                      <w:b/>
                      <w:sz w:val="20"/>
                      <w:szCs w:val="20"/>
                    </w:rPr>
                  </w:pPr>
                  <w:r w:rsidRPr="00A92F85">
                    <w:rPr>
                      <w:rFonts w:ascii="Verdana" w:hAnsi="Verdana" w:cs="Arial"/>
                      <w:b/>
                      <w:sz w:val="20"/>
                      <w:szCs w:val="20"/>
                    </w:rPr>
                    <w:t>§ 6</w:t>
                  </w:r>
                  <w:r w:rsidR="003C7DCE" w:rsidRPr="00A92F85">
                    <w:rPr>
                      <w:rFonts w:ascii="Verdana" w:hAnsi="Verdana" w:cs="Arial"/>
                      <w:b/>
                      <w:sz w:val="20"/>
                      <w:szCs w:val="20"/>
                    </w:rPr>
                    <w:t>.</w:t>
                  </w:r>
                </w:p>
                <w:p w14:paraId="5B538014" w14:textId="30F72859" w:rsidR="00846D40" w:rsidRPr="00A92F85" w:rsidRDefault="00846D40" w:rsidP="00C43C12">
                  <w:pPr>
                    <w:pStyle w:val="Tekstpodstawowywcity"/>
                    <w:spacing w:line="276" w:lineRule="auto"/>
                    <w:jc w:val="left"/>
                    <w:rPr>
                      <w:rFonts w:ascii="Verdana" w:hAnsi="Verdana" w:cs="Arial"/>
                      <w:sz w:val="20"/>
                    </w:rPr>
                  </w:pPr>
                  <w:r w:rsidRPr="00A92F85">
                    <w:rPr>
                      <w:rFonts w:ascii="Verdana" w:hAnsi="Verdana" w:cs="Arial"/>
                      <w:sz w:val="20"/>
                    </w:rPr>
                    <w:t xml:space="preserve">Warunki dostawy: </w:t>
                  </w:r>
                </w:p>
                <w:p w14:paraId="2D65601D" w14:textId="77777777" w:rsidR="00846D40" w:rsidRPr="00A92F85" w:rsidRDefault="005456B5" w:rsidP="00AB15A0">
                  <w:pPr>
                    <w:pStyle w:val="Tekstpodstawowywcity"/>
                    <w:spacing w:line="276" w:lineRule="auto"/>
                    <w:rPr>
                      <w:rFonts w:ascii="Verdana" w:hAnsi="Verdana" w:cs="Arial"/>
                      <w:sz w:val="20"/>
                    </w:rPr>
                  </w:pPr>
                  <w:r w:rsidRPr="00A92F85">
                    <w:rPr>
                      <w:rFonts w:ascii="Verdana" w:hAnsi="Verdana" w:cs="Arial"/>
                      <w:sz w:val="20"/>
                    </w:rPr>
                    <w:t>DAP Kraków</w:t>
                  </w:r>
                </w:p>
              </w:tc>
            </w:tr>
            <w:tr w:rsidR="00846D40" w:rsidRPr="00A92F85" w14:paraId="57CA49C6" w14:textId="77777777" w:rsidTr="00831997">
              <w:tc>
                <w:tcPr>
                  <w:tcW w:w="4317" w:type="dxa"/>
                  <w:tcBorders>
                    <w:top w:val="nil"/>
                    <w:left w:val="nil"/>
                    <w:bottom w:val="nil"/>
                    <w:right w:val="nil"/>
                  </w:tcBorders>
                </w:tcPr>
                <w:p w14:paraId="160E8ECA" w14:textId="14D39AE1" w:rsidR="00846D40" w:rsidRPr="00A92F85" w:rsidRDefault="00846D40" w:rsidP="00475481">
                  <w:pPr>
                    <w:pStyle w:val="Nagwek3"/>
                    <w:numPr>
                      <w:ilvl w:val="0"/>
                      <w:numId w:val="13"/>
                    </w:numPr>
                    <w:spacing w:before="120" w:after="120" w:line="276" w:lineRule="auto"/>
                    <w:ind w:right="113"/>
                    <w:rPr>
                      <w:rFonts w:ascii="Verdana" w:hAnsi="Verdana" w:cs="Arial"/>
                      <w:sz w:val="20"/>
                      <w:lang w:val="en-GB"/>
                    </w:rPr>
                  </w:pPr>
                  <w:r w:rsidRPr="00A92F85">
                    <w:rPr>
                      <w:rFonts w:ascii="Verdana" w:hAnsi="Verdana" w:cs="Arial"/>
                      <w:sz w:val="20"/>
                      <w:lang w:val="en-GB"/>
                    </w:rPr>
                    <w:t xml:space="preserve">TERMS OF PAYMENT </w:t>
                  </w:r>
                </w:p>
                <w:p w14:paraId="47889108" w14:textId="77777777" w:rsidR="00846D40" w:rsidRPr="00A92F85" w:rsidRDefault="00846D40" w:rsidP="00C43C12">
                  <w:pPr>
                    <w:spacing w:after="120" w:line="276" w:lineRule="auto"/>
                    <w:ind w:left="113" w:right="113"/>
                    <w:jc w:val="center"/>
                    <w:rPr>
                      <w:rFonts w:ascii="Verdana" w:hAnsi="Verdana" w:cs="Arial"/>
                      <w:sz w:val="20"/>
                      <w:szCs w:val="20"/>
                      <w:lang w:val="en-GB"/>
                    </w:rPr>
                  </w:pPr>
                  <w:r w:rsidRPr="00A92F85">
                    <w:rPr>
                      <w:rFonts w:ascii="Verdana" w:hAnsi="Verdana" w:cs="Arial"/>
                      <w:b/>
                      <w:sz w:val="20"/>
                      <w:szCs w:val="20"/>
                      <w:lang w:val="en-GB"/>
                    </w:rPr>
                    <w:t>§7</w:t>
                  </w:r>
                  <w:r w:rsidR="003C7DCE" w:rsidRPr="00A92F85">
                    <w:rPr>
                      <w:rFonts w:ascii="Verdana" w:hAnsi="Verdana" w:cs="Arial"/>
                      <w:b/>
                      <w:sz w:val="20"/>
                      <w:szCs w:val="20"/>
                      <w:lang w:val="en-GB"/>
                    </w:rPr>
                    <w:t>.</w:t>
                  </w:r>
                </w:p>
                <w:p w14:paraId="5D30BBD8" w14:textId="78E7B52D" w:rsidR="00846D40" w:rsidRPr="00A92F85" w:rsidRDefault="00846D40" w:rsidP="00F8609A">
                  <w:pPr>
                    <w:spacing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Payment after delivery</w:t>
                  </w:r>
                </w:p>
                <w:p w14:paraId="31A32270" w14:textId="2495DE9D" w:rsidR="00846D40" w:rsidRPr="00A92F85" w:rsidRDefault="00846D40" w:rsidP="00C43C12">
                  <w:pPr>
                    <w:spacing w:after="120" w:line="276" w:lineRule="auto"/>
                    <w:ind w:left="113" w:right="113"/>
                    <w:jc w:val="both"/>
                    <w:rPr>
                      <w:rFonts w:ascii="Verdana" w:hAnsi="Verdana" w:cs="Arial"/>
                      <w:sz w:val="20"/>
                      <w:szCs w:val="20"/>
                      <w:lang w:val="en-GB"/>
                    </w:rPr>
                  </w:pPr>
                  <w:r w:rsidRPr="00A92F85">
                    <w:rPr>
                      <w:rFonts w:ascii="Verdana" w:hAnsi="Verdana" w:cs="Arial"/>
                      <w:sz w:val="20"/>
                      <w:szCs w:val="20"/>
                      <w:lang w:val="en-GB"/>
                    </w:rPr>
                    <w:t xml:space="preserve">Payment for the supplied subject of the contract shall be made by bank transfer on the following conditions: </w:t>
                  </w:r>
                </w:p>
                <w:p w14:paraId="5A6CFBC7" w14:textId="42D242FB" w:rsidR="00846D40" w:rsidRPr="00A92F85" w:rsidRDefault="00846D40" w:rsidP="00475481">
                  <w:pPr>
                    <w:pStyle w:val="Akapitzlist"/>
                    <w:numPr>
                      <w:ilvl w:val="0"/>
                      <w:numId w:val="19"/>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t xml:space="preserve">The amount referred to in </w:t>
                  </w:r>
                  <w:r w:rsidRPr="00A92F85">
                    <w:rPr>
                      <w:rFonts w:ascii="Verdana" w:hAnsi="Verdana" w:cs="Arial"/>
                      <w:sz w:val="20"/>
                      <w:szCs w:val="20"/>
                      <w:lang w:val="en-US"/>
                    </w:rPr>
                    <w:t xml:space="preserve">§2 shall be paid by the Buyer within </w:t>
                  </w:r>
                  <w:r w:rsidR="001D4635" w:rsidRPr="00A92F85">
                    <w:rPr>
                      <w:rFonts w:ascii="Verdana" w:hAnsi="Verdana" w:cs="Arial"/>
                      <w:sz w:val="20"/>
                      <w:szCs w:val="20"/>
                      <w:lang w:val="en-US"/>
                    </w:rPr>
                    <w:t>21</w:t>
                  </w:r>
                  <w:r w:rsidRPr="00A92F85">
                    <w:rPr>
                      <w:rFonts w:ascii="Verdana" w:hAnsi="Verdana" w:cs="Arial"/>
                      <w:sz w:val="20"/>
                      <w:szCs w:val="20"/>
                      <w:lang w:val="en-US"/>
                    </w:rPr>
                    <w:t xml:space="preserve"> days: </w:t>
                  </w:r>
                </w:p>
                <w:p w14:paraId="2203DA03" w14:textId="5A87B540" w:rsidR="00846D40" w:rsidRPr="00A92F85" w:rsidRDefault="00846D40" w:rsidP="00475481">
                  <w:pPr>
                    <w:numPr>
                      <w:ilvl w:val="0"/>
                      <w:numId w:val="9"/>
                    </w:numPr>
                    <w:spacing w:line="276" w:lineRule="auto"/>
                    <w:ind w:left="454" w:right="113"/>
                    <w:rPr>
                      <w:rFonts w:ascii="Verdana" w:hAnsi="Verdana" w:cs="Arial"/>
                      <w:strike/>
                      <w:sz w:val="20"/>
                      <w:szCs w:val="20"/>
                      <w:lang w:val="en-GB"/>
                    </w:rPr>
                  </w:pPr>
                  <w:r w:rsidRPr="00A92F85">
                    <w:rPr>
                      <w:rFonts w:ascii="Verdana" w:hAnsi="Verdana" w:cs="Arial"/>
                      <w:sz w:val="20"/>
                      <w:szCs w:val="20"/>
                      <w:lang w:val="en-GB"/>
                    </w:rPr>
                    <w:t>after acceptance of the subject of the contract</w:t>
                  </w:r>
                  <w:r w:rsidR="00C266C2" w:rsidRPr="00A92F85">
                    <w:rPr>
                      <w:rFonts w:ascii="Verdana" w:hAnsi="Verdana" w:cs="Arial"/>
                      <w:sz w:val="20"/>
                      <w:szCs w:val="20"/>
                      <w:lang w:val="en-GB"/>
                    </w:rPr>
                    <w:t xml:space="preserve">, </w:t>
                  </w:r>
                </w:p>
                <w:p w14:paraId="08CF5AF8" w14:textId="5BD24C98" w:rsidR="00846D40" w:rsidRPr="00A92F85" w:rsidRDefault="00846D40" w:rsidP="00475481">
                  <w:pPr>
                    <w:numPr>
                      <w:ilvl w:val="0"/>
                      <w:numId w:val="9"/>
                    </w:numPr>
                    <w:spacing w:line="276" w:lineRule="auto"/>
                    <w:ind w:left="453" w:right="113" w:hanging="357"/>
                    <w:rPr>
                      <w:rFonts w:ascii="Verdana" w:hAnsi="Verdana" w:cs="Arial"/>
                      <w:sz w:val="20"/>
                      <w:szCs w:val="20"/>
                      <w:lang w:val="en-GB"/>
                    </w:rPr>
                  </w:pPr>
                  <w:r w:rsidRPr="00A92F85">
                    <w:rPr>
                      <w:rFonts w:ascii="Verdana" w:hAnsi="Verdana" w:cs="Arial"/>
                      <w:sz w:val="20"/>
                      <w:szCs w:val="20"/>
                      <w:lang w:val="en-GB"/>
                    </w:rPr>
                    <w:t>based on the original invoice issued by the Seller.</w:t>
                  </w:r>
                </w:p>
                <w:p w14:paraId="15E18036" w14:textId="77777777" w:rsidR="003C7DCE" w:rsidRPr="00A92F85" w:rsidRDefault="003C7DCE" w:rsidP="003C7DCE">
                  <w:pPr>
                    <w:spacing w:line="276" w:lineRule="auto"/>
                    <w:ind w:left="453" w:right="113"/>
                    <w:rPr>
                      <w:rFonts w:ascii="Verdana" w:hAnsi="Verdana" w:cs="Arial"/>
                      <w:sz w:val="20"/>
                      <w:szCs w:val="20"/>
                      <w:lang w:val="en-GB"/>
                    </w:rPr>
                  </w:pPr>
                </w:p>
                <w:p w14:paraId="0700603A" w14:textId="77777777" w:rsidR="00846D40" w:rsidRPr="00A92F85" w:rsidRDefault="00846D40" w:rsidP="00475481">
                  <w:pPr>
                    <w:pStyle w:val="Akapitzlist"/>
                    <w:numPr>
                      <w:ilvl w:val="0"/>
                      <w:numId w:val="19"/>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t>The Parties have agreed that payment of the amount due will be made by bank transfer to the Seller's bank account:---</w:t>
                  </w:r>
                </w:p>
                <w:p w14:paraId="347844EC" w14:textId="77777777" w:rsidR="00846D40" w:rsidRPr="00A92F85" w:rsidRDefault="00846D40" w:rsidP="00C43C12">
                  <w:pPr>
                    <w:pStyle w:val="Tekstpodstawowywcity"/>
                    <w:spacing w:line="276" w:lineRule="auto"/>
                    <w:ind w:left="360"/>
                    <w:rPr>
                      <w:rFonts w:ascii="Verdana" w:hAnsi="Verdana" w:cs="Arial"/>
                      <w:sz w:val="20"/>
                    </w:rPr>
                  </w:pPr>
                  <w:r w:rsidRPr="00A92F85">
                    <w:rPr>
                      <w:rFonts w:ascii="Verdana" w:hAnsi="Verdana" w:cs="Arial"/>
                      <w:sz w:val="20"/>
                    </w:rPr>
                    <w:t>IBAN […] ---</w:t>
                  </w:r>
                </w:p>
                <w:p w14:paraId="04F8DFE3" w14:textId="77777777" w:rsidR="00846D40" w:rsidRPr="00A92F85" w:rsidRDefault="00846D40" w:rsidP="000F1429">
                  <w:pPr>
                    <w:pStyle w:val="Tekstpodstawowywcity"/>
                    <w:spacing w:line="276" w:lineRule="auto"/>
                    <w:ind w:left="360"/>
                    <w:rPr>
                      <w:rFonts w:ascii="Verdana" w:hAnsi="Verdana" w:cs="Arial"/>
                      <w:sz w:val="20"/>
                      <w:lang w:val="en-US"/>
                    </w:rPr>
                  </w:pPr>
                  <w:r w:rsidRPr="00A92F85">
                    <w:rPr>
                      <w:rFonts w:ascii="Verdana" w:hAnsi="Verdana" w:cs="Arial"/>
                      <w:sz w:val="20"/>
                      <w:lang w:val="en-US"/>
                    </w:rPr>
                    <w:t>SWIFT [...]. -/-</w:t>
                  </w:r>
                </w:p>
                <w:p w14:paraId="5AB1CC3F" w14:textId="4E5FA2C9" w:rsidR="00846D40" w:rsidRPr="00A92F85" w:rsidRDefault="00846D40" w:rsidP="00475481">
                  <w:pPr>
                    <w:numPr>
                      <w:ilvl w:val="0"/>
                      <w:numId w:val="21"/>
                    </w:numPr>
                    <w:spacing w:line="276" w:lineRule="auto"/>
                    <w:ind w:left="357" w:hanging="357"/>
                    <w:jc w:val="both"/>
                    <w:rPr>
                      <w:rFonts w:ascii="Verdana" w:hAnsi="Verdana" w:cs="Arial"/>
                      <w:sz w:val="20"/>
                      <w:szCs w:val="20"/>
                      <w:lang w:val="en-GB"/>
                    </w:rPr>
                  </w:pPr>
                  <w:r w:rsidRPr="00A92F85">
                    <w:rPr>
                      <w:rFonts w:ascii="Verdana" w:hAnsi="Verdana" w:cs="Arial"/>
                      <w:sz w:val="20"/>
                      <w:szCs w:val="20"/>
                      <w:lang w:val="en-GB"/>
                    </w:rPr>
                    <w:t xml:space="preserve">The parties agree that payment shall be effected on the date of debiting the Buyer’s account. </w:t>
                  </w:r>
                </w:p>
                <w:p w14:paraId="71F58358" w14:textId="45F4D9FA" w:rsidR="00846D40" w:rsidRPr="00A92F85" w:rsidRDefault="00846D40" w:rsidP="00475481">
                  <w:pPr>
                    <w:numPr>
                      <w:ilvl w:val="0"/>
                      <w:numId w:val="21"/>
                    </w:numPr>
                    <w:spacing w:line="276" w:lineRule="auto"/>
                    <w:ind w:left="357" w:hanging="357"/>
                    <w:jc w:val="both"/>
                    <w:rPr>
                      <w:rFonts w:ascii="Verdana" w:hAnsi="Verdana" w:cs="Arial"/>
                      <w:sz w:val="20"/>
                      <w:szCs w:val="20"/>
                      <w:lang w:val="en-GB"/>
                    </w:rPr>
                  </w:pPr>
                  <w:r w:rsidRPr="00A92F85">
                    <w:rPr>
                      <w:rFonts w:ascii="Verdana" w:hAnsi="Verdana" w:cs="Arial"/>
                      <w:sz w:val="20"/>
                      <w:szCs w:val="20"/>
                      <w:lang w:val="en-US"/>
                    </w:rPr>
                    <w:t xml:space="preserve">In case of a delay in payment of the amount due, the Seller shall have the right to charge the Buyer with statutory interest as set out in Polish law. </w:t>
                  </w:r>
                </w:p>
                <w:p w14:paraId="50318925" w14:textId="431A4ACE" w:rsidR="00846D40" w:rsidRPr="00A92F85" w:rsidRDefault="00846D40" w:rsidP="00475481">
                  <w:pPr>
                    <w:numPr>
                      <w:ilvl w:val="0"/>
                      <w:numId w:val="21"/>
                    </w:numPr>
                    <w:spacing w:line="276" w:lineRule="auto"/>
                    <w:jc w:val="both"/>
                    <w:rPr>
                      <w:rFonts w:ascii="Verdana" w:hAnsi="Verdana" w:cs="Arial"/>
                      <w:sz w:val="20"/>
                      <w:szCs w:val="20"/>
                      <w:lang w:val="en-GB"/>
                    </w:rPr>
                  </w:pPr>
                  <w:r w:rsidRPr="00A92F85">
                    <w:rPr>
                      <w:rFonts w:ascii="Verdana" w:hAnsi="Verdana" w:cs="Arial"/>
                      <w:sz w:val="20"/>
                      <w:szCs w:val="20"/>
                      <w:lang w:val="en-GB"/>
                    </w:rPr>
                    <w:t xml:space="preserve">Bank fees shall be borne by: </w:t>
                  </w:r>
                </w:p>
                <w:p w14:paraId="17673AC4" w14:textId="77777777" w:rsidR="00475481" w:rsidRPr="00A92F85" w:rsidRDefault="00846D40" w:rsidP="00F8609A">
                  <w:pPr>
                    <w:spacing w:line="276" w:lineRule="auto"/>
                    <w:ind w:left="397" w:right="113"/>
                    <w:jc w:val="both"/>
                    <w:rPr>
                      <w:rFonts w:ascii="Verdana" w:hAnsi="Verdana" w:cs="Arial"/>
                      <w:sz w:val="20"/>
                      <w:szCs w:val="20"/>
                      <w:lang w:val="en-GB"/>
                    </w:rPr>
                  </w:pPr>
                  <w:r w:rsidRPr="00A92F85">
                    <w:rPr>
                      <w:rFonts w:ascii="Verdana" w:hAnsi="Verdana" w:cs="Arial"/>
                      <w:sz w:val="20"/>
                      <w:szCs w:val="20"/>
                      <w:lang w:val="en-GB"/>
                    </w:rPr>
                    <w:t xml:space="preserve">All bank fees charged by the Seller’s bank shall be borne by the Seller. </w:t>
                  </w:r>
                  <w:r w:rsidRPr="00A92F85">
                    <w:rPr>
                      <w:rFonts w:ascii="Verdana" w:hAnsi="Verdana" w:cs="Arial"/>
                      <w:sz w:val="20"/>
                      <w:szCs w:val="20"/>
                      <w:lang w:val="en-GB"/>
                    </w:rPr>
                    <w:lastRenderedPageBreak/>
                    <w:t>All bank fees charged by the Buyer’s ba</w:t>
                  </w:r>
                  <w:r w:rsidR="003C7DCE" w:rsidRPr="00A92F85">
                    <w:rPr>
                      <w:rFonts w:ascii="Verdana" w:hAnsi="Verdana" w:cs="Arial"/>
                      <w:sz w:val="20"/>
                      <w:szCs w:val="20"/>
                      <w:lang w:val="en-GB"/>
                    </w:rPr>
                    <w:t>nk shall be borne by the Buyer.</w:t>
                  </w:r>
                </w:p>
                <w:p w14:paraId="77C9890F" w14:textId="77777777" w:rsidR="00C266C2" w:rsidRPr="00A92F85" w:rsidRDefault="00C266C2" w:rsidP="00C266C2">
                  <w:pPr>
                    <w:spacing w:line="276" w:lineRule="auto"/>
                    <w:ind w:left="397" w:right="113"/>
                    <w:jc w:val="both"/>
                    <w:rPr>
                      <w:rFonts w:ascii="Verdana" w:hAnsi="Verdana" w:cs="Arial"/>
                      <w:sz w:val="20"/>
                      <w:szCs w:val="20"/>
                      <w:lang w:val="en-GB"/>
                    </w:rPr>
                  </w:pPr>
                </w:p>
                <w:p w14:paraId="6E464160" w14:textId="1D3AE45D" w:rsidR="00846D40" w:rsidRPr="00A92F85" w:rsidRDefault="00846D40" w:rsidP="00475481">
                  <w:pPr>
                    <w:pStyle w:val="Nagwek3"/>
                    <w:numPr>
                      <w:ilvl w:val="0"/>
                      <w:numId w:val="13"/>
                    </w:numPr>
                    <w:spacing w:after="120" w:line="276" w:lineRule="auto"/>
                    <w:ind w:right="113"/>
                    <w:rPr>
                      <w:rFonts w:ascii="Verdana" w:hAnsi="Verdana" w:cs="Arial"/>
                      <w:sz w:val="20"/>
                      <w:lang w:val="en-GB"/>
                    </w:rPr>
                  </w:pPr>
                  <w:r w:rsidRPr="00A92F85">
                    <w:rPr>
                      <w:rFonts w:ascii="Verdana" w:hAnsi="Verdana" w:cs="Arial"/>
                      <w:sz w:val="20"/>
                      <w:lang w:val="en-GB"/>
                    </w:rPr>
                    <w:t xml:space="preserve">WARRANTY </w:t>
                  </w:r>
                </w:p>
                <w:p w14:paraId="1846E75B" w14:textId="77777777" w:rsidR="00846D40" w:rsidRPr="00A92F85" w:rsidRDefault="00846D40" w:rsidP="00C43C12">
                  <w:pPr>
                    <w:spacing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8</w:t>
                  </w:r>
                  <w:r w:rsidR="003C7DCE" w:rsidRPr="00A92F85">
                    <w:rPr>
                      <w:rFonts w:ascii="Verdana" w:hAnsi="Verdana" w:cs="Arial"/>
                      <w:b/>
                      <w:sz w:val="20"/>
                      <w:szCs w:val="20"/>
                      <w:lang w:val="en-GB"/>
                    </w:rPr>
                    <w:t>.</w:t>
                  </w:r>
                </w:p>
                <w:p w14:paraId="73263BB0" w14:textId="77777777" w:rsidR="00846D40" w:rsidRPr="00A92F85" w:rsidRDefault="00846D40" w:rsidP="00C43C12">
                  <w:pPr>
                    <w:spacing w:line="276" w:lineRule="auto"/>
                    <w:ind w:left="113" w:right="113"/>
                    <w:rPr>
                      <w:rFonts w:ascii="Verdana" w:hAnsi="Verdana" w:cs="Arial"/>
                      <w:b/>
                      <w:sz w:val="20"/>
                      <w:szCs w:val="20"/>
                      <w:lang w:val="en-GB"/>
                    </w:rPr>
                  </w:pPr>
                  <w:r w:rsidRPr="00A92F85">
                    <w:rPr>
                      <w:rFonts w:ascii="Verdana" w:hAnsi="Verdana" w:cs="Arial"/>
                      <w:b/>
                      <w:sz w:val="20"/>
                      <w:szCs w:val="20"/>
                      <w:lang w:val="en-GB"/>
                    </w:rPr>
                    <w:t>Warranty for the supplied goods</w:t>
                  </w:r>
                </w:p>
                <w:p w14:paraId="1CCCC088" w14:textId="77777777" w:rsidR="00C6381D" w:rsidRPr="00A92F85" w:rsidRDefault="00846D40" w:rsidP="00C6381D">
                  <w:pPr>
                    <w:pStyle w:val="Akapitzlist"/>
                    <w:numPr>
                      <w:ilvl w:val="0"/>
                      <w:numId w:val="23"/>
                    </w:numPr>
                    <w:spacing w:line="276" w:lineRule="auto"/>
                    <w:ind w:left="334" w:right="113" w:hanging="357"/>
                    <w:contextualSpacing w:val="0"/>
                    <w:jc w:val="both"/>
                    <w:rPr>
                      <w:rFonts w:ascii="Verdana" w:hAnsi="Verdana" w:cs="Arial"/>
                      <w:sz w:val="20"/>
                      <w:szCs w:val="20"/>
                      <w:lang w:val="en-GB"/>
                    </w:rPr>
                  </w:pPr>
                  <w:r w:rsidRPr="00A92F85">
                    <w:rPr>
                      <w:rFonts w:ascii="Verdana" w:hAnsi="Verdana" w:cs="Arial"/>
                      <w:sz w:val="20"/>
                      <w:szCs w:val="20"/>
                      <w:lang w:val="en-GB"/>
                    </w:rPr>
                    <w:t>The Seller shall grant [...] month warranty for the supplied goods counting from the date of delivery.</w:t>
                  </w:r>
                </w:p>
                <w:p w14:paraId="7602E2F7" w14:textId="77777777" w:rsidR="00C6381D" w:rsidRPr="00A92F85" w:rsidRDefault="00C6381D" w:rsidP="00C6381D">
                  <w:pPr>
                    <w:pStyle w:val="Akapitzlist"/>
                    <w:numPr>
                      <w:ilvl w:val="0"/>
                      <w:numId w:val="23"/>
                    </w:numPr>
                    <w:spacing w:line="276" w:lineRule="auto"/>
                    <w:ind w:left="334" w:right="113" w:hanging="357"/>
                    <w:contextualSpacing w:val="0"/>
                    <w:jc w:val="both"/>
                    <w:rPr>
                      <w:rFonts w:ascii="Verdana" w:hAnsi="Verdana" w:cs="Arial"/>
                      <w:sz w:val="20"/>
                      <w:szCs w:val="20"/>
                      <w:lang w:val="en-GB"/>
                    </w:rPr>
                  </w:pPr>
                  <w:r w:rsidRPr="00A92F85">
                    <w:rPr>
                      <w:rFonts w:ascii="Verdana" w:hAnsi="Verdana" w:cs="Arial"/>
                      <w:sz w:val="20"/>
                      <w:szCs w:val="20"/>
                      <w:lang w:val="en-GB"/>
                    </w:rPr>
                    <w:t xml:space="preserve"> The Seller is obliged to provide warranty service on the following terms:</w:t>
                  </w:r>
                </w:p>
                <w:p w14:paraId="67CA1B75" w14:textId="77777777" w:rsidR="00C6381D" w:rsidRPr="00A92F85" w:rsidRDefault="00C6381D" w:rsidP="00C6381D">
                  <w:pPr>
                    <w:pStyle w:val="Tekstpodstawowy2"/>
                    <w:spacing w:line="276" w:lineRule="auto"/>
                    <w:ind w:right="113"/>
                    <w:rPr>
                      <w:rFonts w:ascii="Verdana" w:hAnsi="Verdana" w:cs="Arial"/>
                      <w:lang w:val="en-GB"/>
                    </w:rPr>
                  </w:pPr>
                  <w:r w:rsidRPr="00A92F85">
                    <w:rPr>
                      <w:rFonts w:ascii="Verdana" w:hAnsi="Verdana" w:cs="Arial"/>
                      <w:lang w:val="en-GB"/>
                    </w:rPr>
                    <w:t>a) the guarantee service will be provided by the manufacturer or the manufacturer's authorised service partner i.e. ........................................</w:t>
                  </w:r>
                </w:p>
                <w:p w14:paraId="4F8C4FEA" w14:textId="77777777" w:rsidR="00C6381D" w:rsidRPr="00A92F85" w:rsidRDefault="00C6381D" w:rsidP="00C6381D">
                  <w:pPr>
                    <w:pStyle w:val="Tekstpodstawowy2"/>
                    <w:spacing w:line="276" w:lineRule="auto"/>
                    <w:ind w:right="113"/>
                    <w:rPr>
                      <w:rFonts w:ascii="Verdana" w:hAnsi="Verdana" w:cs="Arial"/>
                      <w:lang w:val="en-GB"/>
                    </w:rPr>
                  </w:pPr>
                </w:p>
                <w:p w14:paraId="54E299E0" w14:textId="77777777" w:rsidR="00C6381D" w:rsidRPr="00A92F85" w:rsidRDefault="00C6381D" w:rsidP="00C6381D">
                  <w:pPr>
                    <w:pStyle w:val="Tekstpodstawowy2"/>
                    <w:spacing w:line="276" w:lineRule="auto"/>
                    <w:ind w:right="113"/>
                    <w:rPr>
                      <w:rFonts w:ascii="Verdana" w:hAnsi="Verdana" w:cs="Arial"/>
                      <w:lang w:val="en-GB"/>
                    </w:rPr>
                  </w:pPr>
                  <w:r w:rsidRPr="00A92F85">
                    <w:rPr>
                      <w:rFonts w:ascii="Verdana" w:hAnsi="Verdana" w:cs="Arial"/>
                      <w:lang w:val="en-GB"/>
                    </w:rPr>
                    <w:t xml:space="preserve">b) The Seller shall provide repairs during the guarantee period at the Buyer's premises or transport to the service centre at the Seller's own expense. </w:t>
                  </w:r>
                </w:p>
                <w:p w14:paraId="1436065C" w14:textId="77777777" w:rsidR="00C6381D" w:rsidRPr="00A92F85" w:rsidRDefault="00C6381D" w:rsidP="00C6381D">
                  <w:pPr>
                    <w:pStyle w:val="Tekstpodstawowy2"/>
                    <w:spacing w:line="276" w:lineRule="auto"/>
                    <w:ind w:right="366"/>
                    <w:rPr>
                      <w:rFonts w:ascii="Verdana" w:hAnsi="Verdana" w:cs="Arial"/>
                      <w:lang w:val="en-GB"/>
                    </w:rPr>
                  </w:pPr>
                  <w:r w:rsidRPr="00A92F85">
                    <w:rPr>
                      <w:rFonts w:ascii="Verdana" w:hAnsi="Verdana" w:cs="Arial"/>
                      <w:lang w:val="en-GB"/>
                    </w:rPr>
                    <w:t>c) The Seller shall bear the costs of transport, servicing, periodical inspections and costs of replacement of such materials</w:t>
                  </w:r>
                </w:p>
                <w:p w14:paraId="779EC50B" w14:textId="77777777" w:rsidR="00C6381D" w:rsidRPr="00A92F85" w:rsidRDefault="00C6381D" w:rsidP="00C6381D">
                  <w:pPr>
                    <w:pStyle w:val="Tekstpodstawowy2"/>
                    <w:spacing w:line="276" w:lineRule="auto"/>
                    <w:ind w:right="113"/>
                    <w:rPr>
                      <w:rFonts w:ascii="Verdana" w:hAnsi="Verdana" w:cs="Arial"/>
                      <w:lang w:val="en-GB"/>
                    </w:rPr>
                  </w:pPr>
                  <w:r w:rsidRPr="00A92F85">
                    <w:rPr>
                      <w:rFonts w:ascii="Verdana" w:hAnsi="Verdana" w:cs="Arial"/>
                      <w:lang w:val="en-GB"/>
                    </w:rPr>
                    <w:t xml:space="preserve">d) Response time to report a defect must be no longer than </w:t>
                  </w:r>
                  <w:r w:rsidR="00072004" w:rsidRPr="00A92F85">
                    <w:rPr>
                      <w:rFonts w:ascii="Verdana" w:hAnsi="Verdana" w:cs="Arial"/>
                      <w:lang w:val="en-GB"/>
                    </w:rPr>
                    <w:t xml:space="preserve">7 days </w:t>
                  </w:r>
                  <w:r w:rsidRPr="00A92F85">
                    <w:rPr>
                      <w:rFonts w:ascii="Verdana" w:hAnsi="Verdana" w:cs="Arial"/>
                      <w:lang w:val="en-GB"/>
                    </w:rPr>
                    <w:t xml:space="preserve">from the moment of reporting, repair time no longer than </w:t>
                  </w:r>
                  <w:r w:rsidR="001A1C22" w:rsidRPr="00A92F85">
                    <w:rPr>
                      <w:rFonts w:ascii="Verdana" w:hAnsi="Verdana" w:cs="Arial"/>
                      <w:lang w:val="en-GB"/>
                    </w:rPr>
                    <w:br/>
                  </w:r>
                  <w:r w:rsidR="00CA5801" w:rsidRPr="00A92F85">
                    <w:rPr>
                      <w:rFonts w:ascii="Verdana" w:hAnsi="Verdana" w:cs="Arial"/>
                      <w:lang w:val="en-GB"/>
                    </w:rPr>
                    <w:t>42</w:t>
                  </w:r>
                  <w:r w:rsidRPr="00A92F85">
                    <w:rPr>
                      <w:rFonts w:ascii="Verdana" w:hAnsi="Verdana" w:cs="Arial"/>
                      <w:lang w:val="en-GB"/>
                    </w:rPr>
                    <w:t xml:space="preserve"> days from the moment of reporting.</w:t>
                  </w:r>
                </w:p>
                <w:p w14:paraId="20FA3E18" w14:textId="77777777" w:rsidR="00C6381D" w:rsidRPr="00A92F85" w:rsidRDefault="00C6381D" w:rsidP="00831997">
                  <w:pPr>
                    <w:pStyle w:val="Akapitzlist"/>
                    <w:spacing w:line="276" w:lineRule="auto"/>
                    <w:ind w:left="334" w:right="113"/>
                    <w:contextualSpacing w:val="0"/>
                    <w:jc w:val="both"/>
                    <w:rPr>
                      <w:rFonts w:ascii="Verdana" w:hAnsi="Verdana" w:cs="Arial"/>
                      <w:sz w:val="20"/>
                      <w:szCs w:val="20"/>
                      <w:lang w:val="en-GB"/>
                    </w:rPr>
                  </w:pPr>
                </w:p>
                <w:p w14:paraId="3B2CE560" w14:textId="77777777" w:rsidR="00846D40" w:rsidRPr="00A92F85" w:rsidRDefault="00846D40" w:rsidP="00C43C12">
                  <w:pPr>
                    <w:spacing w:after="120" w:line="276" w:lineRule="auto"/>
                    <w:ind w:left="113" w:right="113"/>
                    <w:jc w:val="both"/>
                    <w:rPr>
                      <w:rFonts w:ascii="Verdana" w:hAnsi="Verdana" w:cs="Arial"/>
                      <w:sz w:val="20"/>
                      <w:szCs w:val="20"/>
                      <w:lang w:val="en-GB"/>
                    </w:rPr>
                  </w:pPr>
                </w:p>
                <w:p w14:paraId="446878BB" w14:textId="28E88926" w:rsidR="00846D40" w:rsidRPr="00A92F85" w:rsidRDefault="00846D40" w:rsidP="00475481">
                  <w:pPr>
                    <w:pStyle w:val="Nagwek3"/>
                    <w:numPr>
                      <w:ilvl w:val="0"/>
                      <w:numId w:val="13"/>
                    </w:numPr>
                    <w:spacing w:before="120" w:after="120" w:line="276" w:lineRule="auto"/>
                    <w:ind w:right="113"/>
                    <w:rPr>
                      <w:rFonts w:ascii="Verdana" w:hAnsi="Verdana" w:cs="Arial"/>
                      <w:sz w:val="20"/>
                      <w:lang w:val="en-GB"/>
                    </w:rPr>
                  </w:pPr>
                  <w:r w:rsidRPr="00A92F85">
                    <w:rPr>
                      <w:rFonts w:ascii="Verdana" w:hAnsi="Verdana" w:cs="Arial"/>
                      <w:sz w:val="20"/>
                      <w:lang w:val="en-GB"/>
                    </w:rPr>
                    <w:t xml:space="preserve">CONTRACTUAL PENALTIES AND SPECIAL CLAUSES </w:t>
                  </w:r>
                </w:p>
                <w:p w14:paraId="76EC6423" w14:textId="77777777" w:rsidR="00846D40" w:rsidRPr="00A92F85" w:rsidRDefault="00846D40" w:rsidP="000F1429">
                  <w:pPr>
                    <w:spacing w:before="120"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9</w:t>
                  </w:r>
                  <w:r w:rsidR="00EF6260" w:rsidRPr="00A92F85">
                    <w:rPr>
                      <w:rFonts w:ascii="Verdana" w:hAnsi="Verdana" w:cs="Arial"/>
                      <w:b/>
                      <w:sz w:val="20"/>
                      <w:szCs w:val="20"/>
                      <w:lang w:val="en-GB"/>
                    </w:rPr>
                    <w:t>.</w:t>
                  </w:r>
                </w:p>
                <w:p w14:paraId="65CA9A7C" w14:textId="32E3AB22" w:rsidR="00846D40" w:rsidRPr="00A92F85" w:rsidRDefault="00846D40" w:rsidP="00475481">
                  <w:pPr>
                    <w:pStyle w:val="Tekstpodstawowy"/>
                    <w:numPr>
                      <w:ilvl w:val="3"/>
                      <w:numId w:val="2"/>
                    </w:numPr>
                    <w:spacing w:line="276" w:lineRule="auto"/>
                    <w:ind w:left="397" w:right="113"/>
                    <w:jc w:val="both"/>
                    <w:rPr>
                      <w:rFonts w:ascii="Verdana" w:hAnsi="Verdana" w:cs="Arial"/>
                      <w:sz w:val="20"/>
                      <w:lang w:val="en-GB"/>
                    </w:rPr>
                  </w:pPr>
                  <w:r w:rsidRPr="00A92F85">
                    <w:rPr>
                      <w:rFonts w:ascii="Verdana" w:hAnsi="Verdana" w:cs="Arial"/>
                      <w:sz w:val="20"/>
                      <w:lang w:val="en-GB"/>
                    </w:rPr>
                    <w:t xml:space="preserve">The Seller shall pay the Buyer contractual penalties: </w:t>
                  </w:r>
                </w:p>
              </w:tc>
              <w:tc>
                <w:tcPr>
                  <w:tcW w:w="4962" w:type="dxa"/>
                  <w:tcBorders>
                    <w:top w:val="nil"/>
                    <w:left w:val="nil"/>
                    <w:bottom w:val="nil"/>
                    <w:right w:val="nil"/>
                  </w:tcBorders>
                </w:tcPr>
                <w:p w14:paraId="289565FC" w14:textId="14E9543A" w:rsidR="00846D40" w:rsidRPr="00A92F85" w:rsidRDefault="00846D40" w:rsidP="00475481">
                  <w:pPr>
                    <w:pStyle w:val="Nagwek3"/>
                    <w:numPr>
                      <w:ilvl w:val="0"/>
                      <w:numId w:val="14"/>
                    </w:numPr>
                    <w:spacing w:before="120" w:after="120" w:line="276" w:lineRule="auto"/>
                    <w:ind w:right="113"/>
                    <w:jc w:val="left"/>
                    <w:rPr>
                      <w:rFonts w:ascii="Verdana" w:hAnsi="Verdana" w:cs="Arial"/>
                      <w:sz w:val="20"/>
                    </w:rPr>
                  </w:pPr>
                  <w:r w:rsidRPr="00A92F85">
                    <w:rPr>
                      <w:rFonts w:ascii="Verdana" w:hAnsi="Verdana" w:cs="Arial"/>
                      <w:sz w:val="20"/>
                    </w:rPr>
                    <w:lastRenderedPageBreak/>
                    <w:t xml:space="preserve">WARUNKI PŁATNOŚCI </w:t>
                  </w:r>
                </w:p>
                <w:p w14:paraId="06762D59" w14:textId="77777777" w:rsidR="00846D40" w:rsidRPr="00A92F85" w:rsidRDefault="00846D40" w:rsidP="00C43C12">
                  <w:pPr>
                    <w:spacing w:after="120" w:line="276" w:lineRule="auto"/>
                    <w:ind w:left="113" w:right="113"/>
                    <w:jc w:val="center"/>
                    <w:rPr>
                      <w:rFonts w:ascii="Verdana" w:hAnsi="Verdana" w:cs="Arial"/>
                      <w:b/>
                      <w:sz w:val="20"/>
                      <w:szCs w:val="20"/>
                    </w:rPr>
                  </w:pPr>
                  <w:r w:rsidRPr="00A92F85">
                    <w:rPr>
                      <w:rFonts w:ascii="Verdana" w:hAnsi="Verdana" w:cs="Arial"/>
                      <w:b/>
                      <w:sz w:val="20"/>
                      <w:szCs w:val="20"/>
                    </w:rPr>
                    <w:t>§ 7</w:t>
                  </w:r>
                  <w:r w:rsidR="003C7DCE" w:rsidRPr="00A92F85">
                    <w:rPr>
                      <w:rFonts w:ascii="Verdana" w:hAnsi="Verdana" w:cs="Arial"/>
                      <w:b/>
                      <w:sz w:val="20"/>
                      <w:szCs w:val="20"/>
                    </w:rPr>
                    <w:t>.</w:t>
                  </w:r>
                </w:p>
                <w:p w14:paraId="7EB656AA" w14:textId="77777777" w:rsidR="00846D40" w:rsidRPr="00A92F85" w:rsidRDefault="00846D40" w:rsidP="00C43C12">
                  <w:pPr>
                    <w:spacing w:line="276" w:lineRule="auto"/>
                    <w:jc w:val="center"/>
                    <w:rPr>
                      <w:rFonts w:ascii="Verdana" w:hAnsi="Verdana" w:cs="Arial"/>
                      <w:b/>
                      <w:sz w:val="20"/>
                      <w:szCs w:val="20"/>
                    </w:rPr>
                  </w:pPr>
                  <w:r w:rsidRPr="00A92F85">
                    <w:rPr>
                      <w:rFonts w:ascii="Verdana" w:hAnsi="Verdana" w:cs="Arial"/>
                      <w:b/>
                      <w:sz w:val="20"/>
                      <w:szCs w:val="20"/>
                    </w:rPr>
                    <w:t>Płatność po dostawie</w:t>
                  </w:r>
                </w:p>
                <w:p w14:paraId="3427C5D3" w14:textId="2489F6EB" w:rsidR="00846D40" w:rsidRPr="00A92F85" w:rsidRDefault="00846D40" w:rsidP="00C43C12">
                  <w:pPr>
                    <w:pStyle w:val="Tekstpodstawowy"/>
                    <w:spacing w:line="276" w:lineRule="auto"/>
                    <w:jc w:val="both"/>
                    <w:rPr>
                      <w:rFonts w:ascii="Verdana" w:hAnsi="Verdana" w:cs="Arial"/>
                      <w:sz w:val="20"/>
                    </w:rPr>
                  </w:pPr>
                  <w:r w:rsidRPr="00A92F85">
                    <w:rPr>
                      <w:rFonts w:ascii="Verdana" w:hAnsi="Verdana" w:cs="Arial"/>
                      <w:sz w:val="20"/>
                    </w:rPr>
                    <w:t xml:space="preserve">Płatność za dostarczony przedmiot umowy nastąpi w formie przelewu bankowego na następujących zasadach: </w:t>
                  </w:r>
                </w:p>
                <w:p w14:paraId="42EEDD1A" w14:textId="77777777" w:rsidR="001D4635" w:rsidRPr="00A92F85" w:rsidRDefault="001D4635" w:rsidP="00C43C12">
                  <w:pPr>
                    <w:pStyle w:val="Tekstpodstawowy"/>
                    <w:spacing w:line="276" w:lineRule="auto"/>
                    <w:jc w:val="both"/>
                    <w:rPr>
                      <w:rFonts w:ascii="Verdana" w:hAnsi="Verdana" w:cs="Arial"/>
                      <w:sz w:val="20"/>
                    </w:rPr>
                  </w:pPr>
                </w:p>
                <w:p w14:paraId="74DCF21C" w14:textId="18722BCA" w:rsidR="00846D40" w:rsidRPr="00A92F85" w:rsidRDefault="00846D40" w:rsidP="00475481">
                  <w:pPr>
                    <w:pStyle w:val="Tekstpodstawowy"/>
                    <w:numPr>
                      <w:ilvl w:val="0"/>
                      <w:numId w:val="17"/>
                    </w:numPr>
                    <w:spacing w:line="276" w:lineRule="auto"/>
                    <w:jc w:val="both"/>
                    <w:rPr>
                      <w:rFonts w:ascii="Verdana" w:hAnsi="Verdana" w:cs="Arial"/>
                      <w:sz w:val="20"/>
                    </w:rPr>
                  </w:pPr>
                  <w:r w:rsidRPr="00A92F85">
                    <w:rPr>
                      <w:rFonts w:ascii="Verdana" w:hAnsi="Verdana" w:cs="Arial"/>
                      <w:sz w:val="20"/>
                    </w:rPr>
                    <w:t xml:space="preserve">Należność o której mowa w §2 zostanie uregulowana przez Kupującego w terminie </w:t>
                  </w:r>
                  <w:r w:rsidR="001D4635" w:rsidRPr="00A92F85">
                    <w:rPr>
                      <w:rFonts w:ascii="Verdana" w:hAnsi="Verdana" w:cs="Arial"/>
                      <w:sz w:val="20"/>
                    </w:rPr>
                    <w:t>21</w:t>
                  </w:r>
                  <w:r w:rsidRPr="00A92F85">
                    <w:rPr>
                      <w:rFonts w:ascii="Verdana" w:hAnsi="Verdana" w:cs="Arial"/>
                      <w:sz w:val="20"/>
                    </w:rPr>
                    <w:t xml:space="preserve"> dni: </w:t>
                  </w:r>
                </w:p>
                <w:p w14:paraId="5B4120CB" w14:textId="197E7342" w:rsidR="00846D40" w:rsidRPr="00A92F85" w:rsidRDefault="00846D40" w:rsidP="00475481">
                  <w:pPr>
                    <w:pStyle w:val="Tekstpodstawowy"/>
                    <w:numPr>
                      <w:ilvl w:val="0"/>
                      <w:numId w:val="18"/>
                    </w:numPr>
                    <w:spacing w:line="276" w:lineRule="auto"/>
                    <w:jc w:val="both"/>
                    <w:rPr>
                      <w:rFonts w:ascii="Verdana" w:hAnsi="Verdana" w:cs="Arial"/>
                      <w:sz w:val="20"/>
                    </w:rPr>
                  </w:pPr>
                  <w:r w:rsidRPr="00A92F85">
                    <w:rPr>
                      <w:rFonts w:ascii="Verdana" w:hAnsi="Verdana" w:cs="Arial"/>
                      <w:sz w:val="20"/>
                    </w:rPr>
                    <w:t>po dokonaniu odbioru przedmiotu kontraktu</w:t>
                  </w:r>
                  <w:r w:rsidR="00C266C2" w:rsidRPr="00A92F85">
                    <w:rPr>
                      <w:rFonts w:ascii="Verdana" w:hAnsi="Verdana" w:cs="Arial"/>
                      <w:sz w:val="20"/>
                    </w:rPr>
                    <w:t>,</w:t>
                  </w:r>
                </w:p>
                <w:p w14:paraId="6C93F910" w14:textId="2DD1380A" w:rsidR="00846D40" w:rsidRPr="00A92F85" w:rsidRDefault="00846D40" w:rsidP="00475481">
                  <w:pPr>
                    <w:pStyle w:val="Tekstpodstawowy"/>
                    <w:numPr>
                      <w:ilvl w:val="0"/>
                      <w:numId w:val="18"/>
                    </w:numPr>
                    <w:spacing w:line="276" w:lineRule="auto"/>
                    <w:jc w:val="both"/>
                    <w:rPr>
                      <w:rFonts w:ascii="Verdana" w:hAnsi="Verdana" w:cs="Arial"/>
                      <w:sz w:val="20"/>
                    </w:rPr>
                  </w:pPr>
                  <w:r w:rsidRPr="00A92F85">
                    <w:rPr>
                      <w:rFonts w:ascii="Verdana" w:hAnsi="Verdana" w:cs="Arial"/>
                      <w:sz w:val="20"/>
                    </w:rPr>
                    <w:t xml:space="preserve">na podstawie oryginału faktury handlowej wystawionej przez Sprzedającego. </w:t>
                  </w:r>
                </w:p>
                <w:p w14:paraId="03C6DB8B" w14:textId="77777777" w:rsidR="00846D40" w:rsidRPr="00A92F85" w:rsidRDefault="00846D40" w:rsidP="00475481">
                  <w:pPr>
                    <w:pStyle w:val="Tekstpodstawowy"/>
                    <w:numPr>
                      <w:ilvl w:val="0"/>
                      <w:numId w:val="17"/>
                    </w:numPr>
                    <w:spacing w:line="276" w:lineRule="auto"/>
                    <w:jc w:val="both"/>
                    <w:rPr>
                      <w:rFonts w:ascii="Verdana" w:hAnsi="Verdana" w:cs="Arial"/>
                      <w:sz w:val="20"/>
                    </w:rPr>
                  </w:pPr>
                  <w:r w:rsidRPr="00A92F85">
                    <w:rPr>
                      <w:rFonts w:ascii="Verdana" w:hAnsi="Verdana" w:cs="Arial"/>
                      <w:sz w:val="20"/>
                    </w:rPr>
                    <w:t>Strony uzgodniły, że zapłata należności będzie dokonana w formie przelewu na następujące konto bankowe Sprzedającego: ---</w:t>
                  </w:r>
                </w:p>
                <w:p w14:paraId="7EE1195E" w14:textId="77777777" w:rsidR="00846D40" w:rsidRPr="00A92F85" w:rsidRDefault="00846D40" w:rsidP="00C43C12">
                  <w:pPr>
                    <w:pStyle w:val="Tekstpodstawowywcity"/>
                    <w:spacing w:line="276" w:lineRule="auto"/>
                    <w:ind w:left="360"/>
                    <w:rPr>
                      <w:rFonts w:ascii="Verdana" w:hAnsi="Verdana" w:cs="Arial"/>
                      <w:sz w:val="20"/>
                    </w:rPr>
                  </w:pPr>
                  <w:r w:rsidRPr="00A92F85">
                    <w:rPr>
                      <w:rFonts w:ascii="Verdana" w:hAnsi="Verdana" w:cs="Arial"/>
                      <w:sz w:val="20"/>
                    </w:rPr>
                    <w:t>IBAN […] ---</w:t>
                  </w:r>
                </w:p>
                <w:p w14:paraId="1C971BFE" w14:textId="77777777" w:rsidR="00846D40" w:rsidRPr="00A92F85" w:rsidRDefault="00846D40" w:rsidP="000F1429">
                  <w:pPr>
                    <w:pStyle w:val="Tekstpodstawowywcity"/>
                    <w:spacing w:line="276" w:lineRule="auto"/>
                    <w:ind w:left="357"/>
                    <w:rPr>
                      <w:rFonts w:ascii="Verdana" w:hAnsi="Verdana" w:cs="Arial"/>
                      <w:sz w:val="20"/>
                    </w:rPr>
                  </w:pPr>
                  <w:r w:rsidRPr="00A92F85">
                    <w:rPr>
                      <w:rFonts w:ascii="Verdana" w:hAnsi="Verdana" w:cs="Arial"/>
                      <w:sz w:val="20"/>
                    </w:rPr>
                    <w:t>SWIFT [...]. -/-</w:t>
                  </w:r>
                </w:p>
                <w:p w14:paraId="6C19A807" w14:textId="77777777" w:rsidR="00846D40" w:rsidRPr="00A92F85" w:rsidRDefault="00846D40" w:rsidP="00475481">
                  <w:pPr>
                    <w:numPr>
                      <w:ilvl w:val="0"/>
                      <w:numId w:val="20"/>
                    </w:numPr>
                    <w:spacing w:line="276" w:lineRule="auto"/>
                    <w:ind w:left="357" w:hanging="357"/>
                    <w:jc w:val="both"/>
                    <w:rPr>
                      <w:rFonts w:ascii="Verdana" w:hAnsi="Verdana" w:cs="Arial"/>
                      <w:sz w:val="20"/>
                      <w:szCs w:val="20"/>
                    </w:rPr>
                  </w:pPr>
                  <w:r w:rsidRPr="00A92F85">
                    <w:rPr>
                      <w:rFonts w:ascii="Verdana" w:hAnsi="Verdana" w:cs="Arial"/>
                      <w:sz w:val="20"/>
                      <w:szCs w:val="20"/>
                    </w:rPr>
                    <w:t>Strony postanawiają, że zapłata następuje w dniu obciążenia rachunku bankowego Kupującego.</w:t>
                  </w:r>
                </w:p>
                <w:p w14:paraId="2F4FFCB2" w14:textId="5D5B274E" w:rsidR="00846D40" w:rsidRPr="00A92F85" w:rsidRDefault="00846D40" w:rsidP="00475481">
                  <w:pPr>
                    <w:numPr>
                      <w:ilvl w:val="0"/>
                      <w:numId w:val="20"/>
                    </w:numPr>
                    <w:spacing w:line="276" w:lineRule="auto"/>
                    <w:ind w:left="357" w:hanging="357"/>
                    <w:jc w:val="both"/>
                    <w:rPr>
                      <w:rFonts w:ascii="Verdana" w:hAnsi="Verdana" w:cs="Arial"/>
                      <w:sz w:val="20"/>
                      <w:szCs w:val="20"/>
                    </w:rPr>
                  </w:pPr>
                  <w:r w:rsidRPr="00A92F85">
                    <w:rPr>
                      <w:rFonts w:ascii="Verdana" w:hAnsi="Verdana" w:cs="Arial"/>
                      <w:sz w:val="20"/>
                      <w:szCs w:val="20"/>
                    </w:rPr>
                    <w:t>W przypadku nieterminowej płatności należności Sprzedający ma prawo naliczyć Kupujące</w:t>
                  </w:r>
                  <w:r w:rsidR="00CB240D" w:rsidRPr="00A92F85">
                    <w:rPr>
                      <w:rFonts w:ascii="Verdana" w:hAnsi="Verdana" w:cs="Arial"/>
                      <w:sz w:val="20"/>
                      <w:szCs w:val="20"/>
                    </w:rPr>
                    <w:t xml:space="preserve">mu odsetki ustawowe określone w </w:t>
                  </w:r>
                  <w:r w:rsidRPr="00A92F85">
                    <w:rPr>
                      <w:rFonts w:ascii="Verdana" w:hAnsi="Verdana" w:cs="Arial"/>
                      <w:sz w:val="20"/>
                      <w:szCs w:val="20"/>
                    </w:rPr>
                    <w:t xml:space="preserve">prawie polskim. </w:t>
                  </w:r>
                </w:p>
                <w:p w14:paraId="2A9DFEB9" w14:textId="62B4A576" w:rsidR="00846D40" w:rsidRPr="00A92F85" w:rsidRDefault="00846D40" w:rsidP="00475481">
                  <w:pPr>
                    <w:numPr>
                      <w:ilvl w:val="0"/>
                      <w:numId w:val="20"/>
                    </w:numPr>
                    <w:spacing w:line="276" w:lineRule="auto"/>
                    <w:jc w:val="both"/>
                    <w:rPr>
                      <w:rFonts w:ascii="Verdana" w:hAnsi="Verdana" w:cs="Arial"/>
                      <w:sz w:val="20"/>
                      <w:szCs w:val="20"/>
                    </w:rPr>
                  </w:pPr>
                  <w:r w:rsidRPr="00A92F85">
                    <w:rPr>
                      <w:rFonts w:ascii="Verdana" w:hAnsi="Verdana" w:cs="Arial"/>
                      <w:sz w:val="20"/>
                      <w:szCs w:val="20"/>
                    </w:rPr>
                    <w:t xml:space="preserve">Opłaty bankowe ponosi: </w:t>
                  </w:r>
                </w:p>
                <w:p w14:paraId="42EA1828" w14:textId="750DAE67" w:rsidR="00831997" w:rsidRPr="00A92F85" w:rsidRDefault="00846D40" w:rsidP="00F8609A">
                  <w:pPr>
                    <w:spacing w:after="120" w:line="276" w:lineRule="auto"/>
                    <w:ind w:left="397"/>
                    <w:jc w:val="both"/>
                    <w:rPr>
                      <w:rFonts w:ascii="Verdana" w:hAnsi="Verdana" w:cs="Arial"/>
                      <w:sz w:val="20"/>
                      <w:szCs w:val="20"/>
                    </w:rPr>
                  </w:pPr>
                  <w:r w:rsidRPr="00A92F85">
                    <w:rPr>
                      <w:rFonts w:ascii="Verdana" w:hAnsi="Verdana" w:cs="Arial"/>
                      <w:sz w:val="20"/>
                      <w:szCs w:val="20"/>
                    </w:rPr>
                    <w:t xml:space="preserve">Wszelkie opłaty bankowe banku strony Sprzedającego pokrywa Sprzedający, </w:t>
                  </w:r>
                  <w:r w:rsidRPr="00A92F85">
                    <w:rPr>
                      <w:rFonts w:ascii="Verdana" w:hAnsi="Verdana" w:cs="Arial"/>
                      <w:sz w:val="20"/>
                      <w:szCs w:val="20"/>
                    </w:rPr>
                    <w:lastRenderedPageBreak/>
                    <w:t xml:space="preserve">wszelkie opłaty bankowe banku strony Kupującego pokrywa Kupujący. </w:t>
                  </w:r>
                </w:p>
                <w:p w14:paraId="29AD8B21" w14:textId="77777777" w:rsidR="00831997" w:rsidRPr="00A92F85" w:rsidRDefault="00831997" w:rsidP="003C7DCE">
                  <w:pPr>
                    <w:rPr>
                      <w:rFonts w:ascii="Verdana" w:hAnsi="Verdana" w:cs="Arial"/>
                      <w:sz w:val="20"/>
                      <w:szCs w:val="20"/>
                    </w:rPr>
                  </w:pPr>
                </w:p>
                <w:p w14:paraId="01BF273E" w14:textId="77777777" w:rsidR="00475481" w:rsidRPr="00A92F85" w:rsidRDefault="00475481" w:rsidP="003C7DCE">
                  <w:pPr>
                    <w:rPr>
                      <w:rFonts w:ascii="Verdana" w:hAnsi="Verdana" w:cs="Arial"/>
                      <w:sz w:val="20"/>
                      <w:szCs w:val="20"/>
                    </w:rPr>
                  </w:pPr>
                </w:p>
                <w:p w14:paraId="1D51161F" w14:textId="77578EC9" w:rsidR="00846D40" w:rsidRPr="00A92F85" w:rsidRDefault="00846D40" w:rsidP="00475481">
                  <w:pPr>
                    <w:pStyle w:val="Nagwek3"/>
                    <w:numPr>
                      <w:ilvl w:val="0"/>
                      <w:numId w:val="14"/>
                    </w:numPr>
                    <w:spacing w:line="276" w:lineRule="auto"/>
                    <w:ind w:left="782" w:right="113"/>
                    <w:jc w:val="left"/>
                    <w:rPr>
                      <w:rFonts w:ascii="Verdana" w:hAnsi="Verdana" w:cs="Arial"/>
                      <w:b w:val="0"/>
                      <w:sz w:val="20"/>
                    </w:rPr>
                  </w:pPr>
                  <w:r w:rsidRPr="00A92F85">
                    <w:rPr>
                      <w:rFonts w:ascii="Verdana" w:hAnsi="Verdana" w:cs="Arial"/>
                      <w:sz w:val="20"/>
                    </w:rPr>
                    <w:t xml:space="preserve">GWARANCJA </w:t>
                  </w:r>
                </w:p>
                <w:p w14:paraId="4ACA5744" w14:textId="77777777" w:rsidR="00846D40" w:rsidRPr="00A92F85" w:rsidRDefault="00846D40" w:rsidP="003C7DCE">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t>§ 8</w:t>
                  </w:r>
                  <w:r w:rsidR="003C7DCE" w:rsidRPr="00A92F85">
                    <w:rPr>
                      <w:rFonts w:ascii="Verdana" w:hAnsi="Verdana" w:cs="Arial"/>
                      <w:b/>
                      <w:sz w:val="20"/>
                      <w:szCs w:val="20"/>
                    </w:rPr>
                    <w:t>.</w:t>
                  </w:r>
                </w:p>
                <w:p w14:paraId="4F82986E" w14:textId="77777777" w:rsidR="00846D40" w:rsidRPr="00A92F85" w:rsidRDefault="00846D40" w:rsidP="00C43C12">
                  <w:pPr>
                    <w:spacing w:line="276" w:lineRule="auto"/>
                    <w:ind w:left="113" w:right="113"/>
                    <w:rPr>
                      <w:rFonts w:ascii="Verdana" w:hAnsi="Verdana" w:cs="Arial"/>
                      <w:b/>
                      <w:sz w:val="20"/>
                      <w:szCs w:val="20"/>
                    </w:rPr>
                  </w:pPr>
                  <w:r w:rsidRPr="00A92F85">
                    <w:rPr>
                      <w:rFonts w:ascii="Verdana" w:hAnsi="Verdana" w:cs="Arial"/>
                      <w:b/>
                      <w:sz w:val="20"/>
                      <w:szCs w:val="20"/>
                    </w:rPr>
                    <w:t>Gwarancja na dostarczony towar</w:t>
                  </w:r>
                </w:p>
                <w:p w14:paraId="601E8DCC" w14:textId="77777777" w:rsidR="00C6381D" w:rsidRPr="00A92F85" w:rsidRDefault="00846D40" w:rsidP="001A1C22">
                  <w:pPr>
                    <w:pStyle w:val="Akapitzlist"/>
                    <w:numPr>
                      <w:ilvl w:val="3"/>
                      <w:numId w:val="3"/>
                    </w:numPr>
                    <w:spacing w:line="276" w:lineRule="auto"/>
                    <w:ind w:left="334" w:right="113" w:hanging="357"/>
                    <w:contextualSpacing w:val="0"/>
                    <w:jc w:val="both"/>
                    <w:rPr>
                      <w:rFonts w:ascii="Verdana" w:hAnsi="Verdana" w:cs="Arial"/>
                      <w:sz w:val="20"/>
                      <w:szCs w:val="20"/>
                    </w:rPr>
                  </w:pPr>
                  <w:r w:rsidRPr="00A92F85">
                    <w:rPr>
                      <w:rFonts w:ascii="Verdana" w:hAnsi="Verdana" w:cs="Arial"/>
                      <w:sz w:val="20"/>
                      <w:szCs w:val="20"/>
                    </w:rPr>
                    <w:t xml:space="preserve">Sprzedający udziela na dostarczony towar [...] miesięcznej gwarancji </w:t>
                  </w:r>
                  <w:r w:rsidRPr="00A92F85">
                    <w:rPr>
                      <w:rFonts w:ascii="Verdana" w:hAnsi="Verdana" w:cs="Arial"/>
                      <w:spacing w:val="-4"/>
                      <w:sz w:val="20"/>
                      <w:szCs w:val="20"/>
                    </w:rPr>
                    <w:t>liczonej od daty dost</w:t>
                  </w:r>
                  <w:r w:rsidR="003C7DCE" w:rsidRPr="00A92F85">
                    <w:rPr>
                      <w:rFonts w:ascii="Verdana" w:hAnsi="Verdana" w:cs="Arial"/>
                      <w:spacing w:val="-4"/>
                      <w:sz w:val="20"/>
                      <w:szCs w:val="20"/>
                    </w:rPr>
                    <w:t>awy</w:t>
                  </w:r>
                  <w:r w:rsidR="00AE1493" w:rsidRPr="00A92F85">
                    <w:rPr>
                      <w:rFonts w:ascii="Verdana" w:hAnsi="Verdana" w:cs="Arial"/>
                      <w:spacing w:val="-4"/>
                      <w:sz w:val="20"/>
                      <w:szCs w:val="20"/>
                    </w:rPr>
                    <w:t>.</w:t>
                  </w:r>
                  <w:r w:rsidR="003C7DCE" w:rsidRPr="00A92F85">
                    <w:rPr>
                      <w:rFonts w:ascii="Verdana" w:hAnsi="Verdana" w:cs="Arial"/>
                      <w:spacing w:val="-4"/>
                      <w:sz w:val="20"/>
                      <w:szCs w:val="20"/>
                    </w:rPr>
                    <w:t xml:space="preserve"> </w:t>
                  </w:r>
                </w:p>
                <w:p w14:paraId="0F32C326" w14:textId="77777777" w:rsidR="00C6381D" w:rsidRPr="00A92F85" w:rsidRDefault="00C6381D" w:rsidP="00C6381D">
                  <w:pPr>
                    <w:pStyle w:val="Akapitzlist"/>
                    <w:numPr>
                      <w:ilvl w:val="3"/>
                      <w:numId w:val="3"/>
                    </w:numPr>
                    <w:spacing w:line="276" w:lineRule="auto"/>
                    <w:ind w:left="334" w:right="113" w:hanging="357"/>
                    <w:contextualSpacing w:val="0"/>
                    <w:jc w:val="both"/>
                    <w:rPr>
                      <w:rFonts w:ascii="Verdana" w:hAnsi="Verdana" w:cs="Arial"/>
                      <w:spacing w:val="-4"/>
                      <w:sz w:val="20"/>
                      <w:szCs w:val="20"/>
                    </w:rPr>
                  </w:pPr>
                  <w:r w:rsidRPr="00A92F85">
                    <w:rPr>
                      <w:rFonts w:ascii="Verdana" w:hAnsi="Verdana" w:cs="Arial"/>
                      <w:spacing w:val="-4"/>
                      <w:sz w:val="20"/>
                      <w:szCs w:val="20"/>
                    </w:rPr>
                    <w:t>Sprzedawca zobowiązany jest do świadczenia usług gwarancyjnych na poniższych zasadach:</w:t>
                  </w:r>
                </w:p>
                <w:p w14:paraId="29753BD5" w14:textId="77777777" w:rsidR="00C6381D" w:rsidRPr="00A92F85" w:rsidRDefault="00C6381D" w:rsidP="00831997">
                  <w:pPr>
                    <w:pStyle w:val="Tekstpodstawowy"/>
                    <w:numPr>
                      <w:ilvl w:val="0"/>
                      <w:numId w:val="31"/>
                    </w:numPr>
                    <w:tabs>
                      <w:tab w:val="left" w:pos="4713"/>
                    </w:tabs>
                    <w:spacing w:after="120" w:line="276" w:lineRule="auto"/>
                    <w:ind w:left="1034" w:right="33" w:hanging="284"/>
                    <w:jc w:val="both"/>
                    <w:rPr>
                      <w:rFonts w:ascii="Verdana" w:hAnsi="Verdana" w:cs="Arial"/>
                      <w:sz w:val="20"/>
                    </w:rPr>
                  </w:pPr>
                  <w:r w:rsidRPr="00A92F85">
                    <w:rPr>
                      <w:rFonts w:ascii="Verdana" w:hAnsi="Verdana" w:cs="Arial"/>
                      <w:sz w:val="20"/>
                    </w:rPr>
                    <w:t>usługa gwarancyjna świadczona będzie przez producenta lub autoryzowanego partnera serwisowego producenta tj. …………………………………</w:t>
                  </w:r>
                </w:p>
                <w:p w14:paraId="1185289B" w14:textId="77777777" w:rsidR="00C6381D" w:rsidRPr="00A92F85" w:rsidRDefault="00C6381D" w:rsidP="00C6381D">
                  <w:pPr>
                    <w:pStyle w:val="Tekstpodstawowy"/>
                    <w:numPr>
                      <w:ilvl w:val="0"/>
                      <w:numId w:val="31"/>
                    </w:numPr>
                    <w:spacing w:after="120" w:line="276" w:lineRule="auto"/>
                    <w:ind w:left="1034" w:right="113" w:hanging="284"/>
                    <w:jc w:val="both"/>
                    <w:rPr>
                      <w:rFonts w:ascii="Verdana" w:hAnsi="Verdana" w:cs="Arial"/>
                      <w:sz w:val="20"/>
                    </w:rPr>
                  </w:pPr>
                  <w:r w:rsidRPr="00A92F85">
                    <w:rPr>
                      <w:rFonts w:ascii="Verdana" w:hAnsi="Verdana" w:cs="Arial"/>
                      <w:sz w:val="20"/>
                    </w:rPr>
                    <w:t xml:space="preserve">Sprzedawca zapewni wykonanie napraw w okresie gwarancyjnym w siedzibie Kupującego bądź przewóz do serwisu na własny koszt.  </w:t>
                  </w:r>
                </w:p>
                <w:p w14:paraId="3C738E10" w14:textId="77777777" w:rsidR="00C6381D" w:rsidRPr="00A92F85" w:rsidRDefault="00C6381D" w:rsidP="00C6381D">
                  <w:pPr>
                    <w:pStyle w:val="Tekstpodstawowy"/>
                    <w:numPr>
                      <w:ilvl w:val="0"/>
                      <w:numId w:val="31"/>
                    </w:numPr>
                    <w:spacing w:after="120" w:line="276" w:lineRule="auto"/>
                    <w:ind w:left="1034" w:right="113" w:hanging="284"/>
                    <w:jc w:val="both"/>
                    <w:rPr>
                      <w:rFonts w:ascii="Verdana" w:hAnsi="Verdana" w:cs="Arial"/>
                      <w:sz w:val="20"/>
                    </w:rPr>
                  </w:pPr>
                  <w:r w:rsidRPr="00A92F85">
                    <w:rPr>
                      <w:rFonts w:ascii="Verdana" w:hAnsi="Verdana" w:cs="Arial"/>
                      <w:sz w:val="20"/>
                    </w:rPr>
                    <w:t>Koszty transportu, serwisowania, przeglądów okresowych, koszty materiałów wymienianych oraz koszty wymiany tych materiałów ponosi Sprzedawca.</w:t>
                  </w:r>
                </w:p>
                <w:p w14:paraId="762399DB" w14:textId="4A138C67" w:rsidR="00A92F85" w:rsidRPr="00A92F85" w:rsidRDefault="00C6381D" w:rsidP="0049013C">
                  <w:pPr>
                    <w:pStyle w:val="Tekstpodstawowy"/>
                    <w:numPr>
                      <w:ilvl w:val="0"/>
                      <w:numId w:val="31"/>
                    </w:numPr>
                    <w:tabs>
                      <w:tab w:val="left" w:pos="4571"/>
                    </w:tabs>
                    <w:spacing w:after="120" w:line="276" w:lineRule="auto"/>
                    <w:ind w:left="1034" w:right="113" w:hanging="284"/>
                    <w:jc w:val="both"/>
                    <w:rPr>
                      <w:rFonts w:ascii="Verdana" w:hAnsi="Verdana" w:cs="Arial"/>
                      <w:sz w:val="20"/>
                    </w:rPr>
                  </w:pPr>
                  <w:r w:rsidRPr="00A92F85">
                    <w:rPr>
                      <w:rFonts w:ascii="Verdana" w:hAnsi="Verdana" w:cs="Arial"/>
                      <w:sz w:val="20"/>
                    </w:rPr>
                    <w:t xml:space="preserve">Czas reakcji na zgłoszenie usterki nie może być dłuższy niż </w:t>
                  </w:r>
                  <w:r w:rsidR="00072004" w:rsidRPr="00A92F85">
                    <w:rPr>
                      <w:rFonts w:ascii="Verdana" w:hAnsi="Verdana" w:cs="Arial"/>
                      <w:sz w:val="20"/>
                    </w:rPr>
                    <w:t>7 dni</w:t>
                  </w:r>
                  <w:r w:rsidRPr="00A92F85">
                    <w:rPr>
                      <w:rFonts w:ascii="Verdana" w:hAnsi="Verdana" w:cs="Arial"/>
                      <w:sz w:val="20"/>
                    </w:rPr>
                    <w:t xml:space="preserve">  od momentu zgłoszenia, czas naprawy nie dłuższy niż </w:t>
                  </w:r>
                  <w:r w:rsidR="00831997" w:rsidRPr="00A92F85">
                    <w:rPr>
                      <w:rFonts w:ascii="Verdana" w:hAnsi="Verdana" w:cs="Arial"/>
                      <w:sz w:val="20"/>
                    </w:rPr>
                    <w:br/>
                  </w:r>
                  <w:r w:rsidR="00CA5801" w:rsidRPr="00A92F85">
                    <w:rPr>
                      <w:rFonts w:ascii="Verdana" w:hAnsi="Verdana" w:cs="Arial"/>
                      <w:sz w:val="20"/>
                    </w:rPr>
                    <w:t xml:space="preserve">42 </w:t>
                  </w:r>
                  <w:r w:rsidRPr="00A92F85">
                    <w:rPr>
                      <w:rFonts w:ascii="Verdana" w:hAnsi="Verdana" w:cs="Arial"/>
                      <w:sz w:val="20"/>
                    </w:rPr>
                    <w:t>dni*) od momentu zgłoszenia.</w:t>
                  </w:r>
                </w:p>
                <w:p w14:paraId="69867143" w14:textId="7BE247A6" w:rsidR="00846D40" w:rsidRPr="00A92F85" w:rsidRDefault="00846D40" w:rsidP="00475481">
                  <w:pPr>
                    <w:pStyle w:val="Nagwek3"/>
                    <w:numPr>
                      <w:ilvl w:val="0"/>
                      <w:numId w:val="14"/>
                    </w:numPr>
                    <w:spacing w:after="120" w:line="276" w:lineRule="auto"/>
                    <w:ind w:left="782"/>
                    <w:jc w:val="left"/>
                    <w:rPr>
                      <w:rFonts w:ascii="Verdana" w:hAnsi="Verdana" w:cs="Arial"/>
                      <w:sz w:val="20"/>
                    </w:rPr>
                  </w:pPr>
                  <w:r w:rsidRPr="00A92F85">
                    <w:rPr>
                      <w:rFonts w:ascii="Verdana" w:hAnsi="Verdana" w:cs="Arial"/>
                      <w:sz w:val="20"/>
                    </w:rPr>
                    <w:t xml:space="preserve">KARY UMOWNE I KLAUZULE </w:t>
                  </w:r>
                  <w:r w:rsidR="001A1C22" w:rsidRPr="00A92F85">
                    <w:rPr>
                      <w:rFonts w:ascii="Verdana" w:hAnsi="Verdana" w:cs="Arial"/>
                      <w:sz w:val="20"/>
                    </w:rPr>
                    <w:br/>
                  </w:r>
                  <w:r w:rsidRPr="00A92F85">
                    <w:rPr>
                      <w:rFonts w:ascii="Verdana" w:hAnsi="Verdana" w:cs="Arial"/>
                      <w:sz w:val="20"/>
                    </w:rPr>
                    <w:t xml:space="preserve">SPECJALNE </w:t>
                  </w:r>
                </w:p>
                <w:p w14:paraId="65B41238" w14:textId="77777777" w:rsidR="00846D40" w:rsidRPr="00A92F85" w:rsidRDefault="00846D40" w:rsidP="000F1429">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t>§ 9</w:t>
                  </w:r>
                  <w:r w:rsidR="00EF6260" w:rsidRPr="00A92F85">
                    <w:rPr>
                      <w:rFonts w:ascii="Verdana" w:hAnsi="Verdana" w:cs="Arial"/>
                      <w:b/>
                      <w:sz w:val="20"/>
                      <w:szCs w:val="20"/>
                    </w:rPr>
                    <w:t>.</w:t>
                  </w:r>
                </w:p>
                <w:p w14:paraId="482BEA5A" w14:textId="63290CB1" w:rsidR="00846D40" w:rsidRPr="00A92F85" w:rsidRDefault="00846D40" w:rsidP="00475481">
                  <w:pPr>
                    <w:pStyle w:val="Tekstpodstawowy"/>
                    <w:numPr>
                      <w:ilvl w:val="0"/>
                      <w:numId w:val="10"/>
                    </w:numPr>
                    <w:spacing w:line="276" w:lineRule="auto"/>
                    <w:ind w:left="340"/>
                    <w:jc w:val="both"/>
                    <w:rPr>
                      <w:rFonts w:ascii="Verdana" w:hAnsi="Verdana" w:cs="Arial"/>
                      <w:sz w:val="20"/>
                    </w:rPr>
                  </w:pPr>
                  <w:r w:rsidRPr="00A92F85">
                    <w:rPr>
                      <w:rFonts w:ascii="Verdana" w:hAnsi="Verdana" w:cs="Arial"/>
                      <w:sz w:val="20"/>
                    </w:rPr>
                    <w:t xml:space="preserve">Sprzedający zapłaci Kupującemu kary umowne: </w:t>
                  </w:r>
                </w:p>
              </w:tc>
            </w:tr>
            <w:tr w:rsidR="00846D40" w:rsidRPr="00A92F85" w14:paraId="4A76E2A7" w14:textId="77777777" w:rsidTr="00831997">
              <w:tc>
                <w:tcPr>
                  <w:tcW w:w="4317" w:type="dxa"/>
                  <w:tcBorders>
                    <w:top w:val="nil"/>
                    <w:left w:val="nil"/>
                    <w:bottom w:val="nil"/>
                    <w:right w:val="nil"/>
                  </w:tcBorders>
                </w:tcPr>
                <w:p w14:paraId="067D0AEC" w14:textId="27F87EB9" w:rsidR="00846D40" w:rsidRPr="00A92F85" w:rsidRDefault="00846D40" w:rsidP="00475481">
                  <w:pPr>
                    <w:pStyle w:val="Akapitzlist"/>
                    <w:numPr>
                      <w:ilvl w:val="0"/>
                      <w:numId w:val="25"/>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lastRenderedPageBreak/>
                    <w:t>in case of a delay in the execution of the subject of the Contract - 0,</w:t>
                  </w:r>
                  <w:r w:rsidR="00C266C2" w:rsidRPr="00A92F85">
                    <w:rPr>
                      <w:rFonts w:ascii="Verdana" w:hAnsi="Verdana" w:cs="Arial"/>
                      <w:sz w:val="20"/>
                      <w:szCs w:val="20"/>
                      <w:lang w:val="en-GB"/>
                    </w:rPr>
                    <w:t>2</w:t>
                  </w:r>
                  <w:r w:rsidRPr="00A92F85">
                    <w:rPr>
                      <w:rFonts w:ascii="Verdana" w:hAnsi="Verdana" w:cs="Arial"/>
                      <w:sz w:val="20"/>
                      <w:szCs w:val="20"/>
                      <w:lang w:val="en-GB"/>
                    </w:rPr>
                    <w:t>% of the price defined in §2 for each day of delay, ---</w:t>
                  </w:r>
                </w:p>
                <w:p w14:paraId="0618B8FC" w14:textId="0CE90D65" w:rsidR="00846D40" w:rsidRPr="00A92F85" w:rsidRDefault="00846D40" w:rsidP="00475481">
                  <w:pPr>
                    <w:numPr>
                      <w:ilvl w:val="0"/>
                      <w:numId w:val="25"/>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t>in case of a delay in removal of defects identified during the acceptance procedure or in the warranty period - 0,</w:t>
                  </w:r>
                  <w:r w:rsidR="00C266C2" w:rsidRPr="00A92F85">
                    <w:rPr>
                      <w:rFonts w:ascii="Verdana" w:hAnsi="Verdana" w:cs="Arial"/>
                      <w:sz w:val="20"/>
                      <w:szCs w:val="20"/>
                      <w:lang w:val="en-GB"/>
                    </w:rPr>
                    <w:t>2</w:t>
                  </w:r>
                  <w:r w:rsidRPr="00A92F85">
                    <w:rPr>
                      <w:rFonts w:ascii="Verdana" w:hAnsi="Verdana" w:cs="Arial"/>
                      <w:sz w:val="20"/>
                      <w:szCs w:val="20"/>
                      <w:lang w:val="en-GB"/>
                    </w:rPr>
                    <w:t xml:space="preserve">% of the price </w:t>
                  </w:r>
                  <w:r w:rsidRPr="00A92F85">
                    <w:rPr>
                      <w:rFonts w:ascii="Verdana" w:hAnsi="Verdana" w:cs="Arial"/>
                      <w:sz w:val="20"/>
                      <w:szCs w:val="20"/>
                      <w:lang w:val="en-GB"/>
                    </w:rPr>
                    <w:lastRenderedPageBreak/>
                    <w:t xml:space="preserve">defined in §2 for each day of delay, counting from the deadline established for removing defects, </w:t>
                  </w:r>
                </w:p>
                <w:p w14:paraId="7D7D4654" w14:textId="72D267E7" w:rsidR="00846D40" w:rsidRPr="00A92F85" w:rsidRDefault="00846D40" w:rsidP="00475481">
                  <w:pPr>
                    <w:numPr>
                      <w:ilvl w:val="0"/>
                      <w:numId w:val="25"/>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t xml:space="preserve">10% of the price defined in §2 in case of cancellation of the contract by either Party for reasons attributable to the Seller. </w:t>
                  </w:r>
                </w:p>
                <w:p w14:paraId="49FFF9DA" w14:textId="77777777" w:rsidR="00EF6260" w:rsidRPr="00A92F85" w:rsidRDefault="00EF6260" w:rsidP="00EF6260">
                  <w:pPr>
                    <w:spacing w:line="276" w:lineRule="auto"/>
                    <w:ind w:left="334" w:right="113"/>
                    <w:jc w:val="both"/>
                    <w:rPr>
                      <w:rFonts w:ascii="Verdana" w:hAnsi="Verdana" w:cs="Arial"/>
                      <w:sz w:val="20"/>
                      <w:szCs w:val="20"/>
                      <w:lang w:val="en-GB"/>
                    </w:rPr>
                  </w:pPr>
                </w:p>
                <w:p w14:paraId="7C210B6A" w14:textId="38D8DE3C" w:rsidR="00846D40" w:rsidRPr="00A92F85" w:rsidRDefault="00846D40" w:rsidP="00475481">
                  <w:pPr>
                    <w:pStyle w:val="Akapitzlist"/>
                    <w:numPr>
                      <w:ilvl w:val="0"/>
                      <w:numId w:val="1"/>
                    </w:numPr>
                    <w:spacing w:line="276" w:lineRule="auto"/>
                    <w:ind w:right="113"/>
                    <w:jc w:val="both"/>
                    <w:rPr>
                      <w:rFonts w:ascii="Verdana" w:hAnsi="Verdana" w:cs="Arial"/>
                      <w:sz w:val="20"/>
                      <w:szCs w:val="20"/>
                      <w:lang w:val="en-GB"/>
                    </w:rPr>
                  </w:pPr>
                  <w:r w:rsidRPr="00A92F85">
                    <w:rPr>
                      <w:rFonts w:ascii="Verdana" w:hAnsi="Verdana" w:cs="Arial"/>
                      <w:sz w:val="20"/>
                      <w:szCs w:val="20"/>
                      <w:lang w:val="en-GB"/>
                    </w:rPr>
                    <w:t xml:space="preserve">The Buyer shall pay the Seller a contractual penalty in the amount of 10% of the price defined in §2 in case of cancellation of the Contract by either Party for reasons attributable to the Buyer. </w:t>
                  </w:r>
                </w:p>
                <w:p w14:paraId="1ABFDEF1" w14:textId="77777777" w:rsidR="00AB15A0" w:rsidRPr="00A92F85" w:rsidRDefault="00AB15A0" w:rsidP="00475481">
                  <w:pPr>
                    <w:pStyle w:val="Akapitzlist"/>
                    <w:numPr>
                      <w:ilvl w:val="0"/>
                      <w:numId w:val="1"/>
                    </w:numPr>
                    <w:spacing w:line="276" w:lineRule="auto"/>
                    <w:ind w:right="113"/>
                    <w:jc w:val="both"/>
                    <w:rPr>
                      <w:rFonts w:ascii="Verdana" w:hAnsi="Verdana" w:cs="Arial"/>
                      <w:color w:val="000000" w:themeColor="text1"/>
                      <w:sz w:val="20"/>
                      <w:szCs w:val="20"/>
                      <w:lang w:val="en-GB"/>
                    </w:rPr>
                  </w:pPr>
                  <w:r w:rsidRPr="00A92F85">
                    <w:rPr>
                      <w:rFonts w:ascii="Verdana" w:hAnsi="Verdana" w:cs="Arial"/>
                      <w:color w:val="000000" w:themeColor="text1"/>
                      <w:sz w:val="20"/>
                      <w:szCs w:val="20"/>
                      <w:lang w:val="en-GB"/>
                    </w:rPr>
                    <w:t>The total maximum amount of contractual penalties that may be claimed by the Parties may not exceed 20% of the net remuneration referred to in § 2 section 1 of the contract.</w:t>
                  </w:r>
                </w:p>
                <w:p w14:paraId="04C29490" w14:textId="77777777" w:rsidR="00EF6260" w:rsidRPr="00A92F85" w:rsidRDefault="00EF6260" w:rsidP="00EF6260">
                  <w:pPr>
                    <w:pStyle w:val="Akapitzlist"/>
                    <w:spacing w:line="276" w:lineRule="auto"/>
                    <w:ind w:left="334" w:right="113"/>
                    <w:jc w:val="both"/>
                    <w:rPr>
                      <w:rFonts w:ascii="Verdana" w:hAnsi="Verdana" w:cs="Arial"/>
                      <w:sz w:val="20"/>
                      <w:szCs w:val="20"/>
                      <w:lang w:val="en-GB"/>
                    </w:rPr>
                  </w:pPr>
                </w:p>
                <w:p w14:paraId="37CA106F" w14:textId="5A657CC3" w:rsidR="00846D40" w:rsidRPr="00A92F85" w:rsidRDefault="00846D40" w:rsidP="00475481">
                  <w:pPr>
                    <w:pStyle w:val="Nagwek3"/>
                    <w:numPr>
                      <w:ilvl w:val="0"/>
                      <w:numId w:val="1"/>
                    </w:numPr>
                    <w:spacing w:line="276" w:lineRule="auto"/>
                    <w:ind w:right="113"/>
                    <w:rPr>
                      <w:rFonts w:ascii="Verdana" w:hAnsi="Verdana" w:cs="Arial"/>
                      <w:sz w:val="20"/>
                      <w:lang w:val="en-GB"/>
                    </w:rPr>
                  </w:pPr>
                  <w:r w:rsidRPr="00A92F85">
                    <w:rPr>
                      <w:rFonts w:ascii="Verdana" w:hAnsi="Verdana" w:cs="Arial"/>
                      <w:sz w:val="20"/>
                      <w:lang w:val="en-GB"/>
                    </w:rPr>
                    <w:t xml:space="preserve">GOVERNING LAW </w:t>
                  </w:r>
                </w:p>
                <w:p w14:paraId="40EF95B2" w14:textId="77777777" w:rsidR="00846D40" w:rsidRPr="00A92F85" w:rsidRDefault="00846D40" w:rsidP="000D27AF">
                  <w:pPr>
                    <w:spacing w:before="120"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t>§ 10</w:t>
                  </w:r>
                  <w:r w:rsidR="000D27AF" w:rsidRPr="00A92F85">
                    <w:rPr>
                      <w:rFonts w:ascii="Verdana" w:hAnsi="Verdana" w:cs="Arial"/>
                      <w:b/>
                      <w:sz w:val="20"/>
                      <w:szCs w:val="20"/>
                      <w:lang w:val="en-GB"/>
                    </w:rPr>
                    <w:t>.</w:t>
                  </w:r>
                </w:p>
                <w:p w14:paraId="424EB31E" w14:textId="24A5F03E" w:rsidR="00846D40" w:rsidRPr="00A92F85" w:rsidRDefault="00846D40" w:rsidP="000D27AF">
                  <w:pPr>
                    <w:pStyle w:val="Tekstpodstawowywcity"/>
                    <w:spacing w:line="276" w:lineRule="auto"/>
                    <w:ind w:left="113" w:right="113"/>
                    <w:rPr>
                      <w:rFonts w:ascii="Verdana" w:hAnsi="Verdana" w:cs="Arial"/>
                      <w:sz w:val="20"/>
                      <w:lang w:val="en-GB"/>
                    </w:rPr>
                  </w:pPr>
                  <w:r w:rsidRPr="00A92F85">
                    <w:rPr>
                      <w:rFonts w:ascii="Verdana" w:hAnsi="Verdana" w:cs="Arial"/>
                      <w:sz w:val="20"/>
                      <w:lang w:val="en-GB"/>
                    </w:rPr>
                    <w:t xml:space="preserve">Any disputes that may arise from this Contract during its term as well as after its completion shall be settled amicably by the Parties. </w:t>
                  </w:r>
                </w:p>
                <w:p w14:paraId="603A5D7D" w14:textId="77777777" w:rsidR="000D27AF" w:rsidRPr="00A92F85" w:rsidRDefault="000D27AF" w:rsidP="000D27AF">
                  <w:pPr>
                    <w:pStyle w:val="Tekstpodstawowywcity"/>
                    <w:spacing w:line="276" w:lineRule="auto"/>
                    <w:ind w:left="113" w:right="113"/>
                    <w:rPr>
                      <w:rFonts w:ascii="Verdana" w:hAnsi="Verdana" w:cs="Arial"/>
                      <w:sz w:val="20"/>
                      <w:lang w:val="en-GB"/>
                    </w:rPr>
                  </w:pPr>
                </w:p>
                <w:p w14:paraId="3A216B36" w14:textId="0FD52311" w:rsidR="00846D40" w:rsidRPr="00A92F85" w:rsidRDefault="00846D40" w:rsidP="000D27AF">
                  <w:pPr>
                    <w:pStyle w:val="Tekstpodstawowywcity"/>
                    <w:spacing w:after="240" w:line="276" w:lineRule="auto"/>
                    <w:ind w:left="113" w:right="113"/>
                    <w:rPr>
                      <w:rFonts w:ascii="Verdana" w:hAnsi="Verdana" w:cs="Arial"/>
                      <w:sz w:val="20"/>
                      <w:lang w:val="en-GB"/>
                    </w:rPr>
                  </w:pPr>
                  <w:r w:rsidRPr="00A92F85">
                    <w:rPr>
                      <w:rFonts w:ascii="Verdana" w:hAnsi="Verdana" w:cs="Arial"/>
                      <w:sz w:val="20"/>
                      <w:lang w:val="en-GB"/>
                    </w:rPr>
                    <w:t xml:space="preserve">In the event that an amicable settlement of a dispute is impossible, the dispute will be resolved by the court competent for the registered office of the Buyer. </w:t>
                  </w:r>
                </w:p>
              </w:tc>
              <w:tc>
                <w:tcPr>
                  <w:tcW w:w="4962" w:type="dxa"/>
                  <w:tcBorders>
                    <w:top w:val="nil"/>
                    <w:left w:val="nil"/>
                    <w:bottom w:val="nil"/>
                    <w:right w:val="nil"/>
                  </w:tcBorders>
                </w:tcPr>
                <w:p w14:paraId="2F1AD88D" w14:textId="7A86BD48" w:rsidR="00846D40" w:rsidRPr="00A92F85" w:rsidRDefault="00846D40" w:rsidP="00475481">
                  <w:pPr>
                    <w:numPr>
                      <w:ilvl w:val="0"/>
                      <w:numId w:val="24"/>
                    </w:numPr>
                    <w:spacing w:line="276" w:lineRule="auto"/>
                    <w:ind w:right="113"/>
                    <w:jc w:val="both"/>
                    <w:rPr>
                      <w:rFonts w:ascii="Verdana" w:hAnsi="Verdana" w:cs="Arial"/>
                      <w:sz w:val="20"/>
                      <w:szCs w:val="20"/>
                    </w:rPr>
                  </w:pPr>
                  <w:r w:rsidRPr="00A92F85">
                    <w:rPr>
                      <w:rFonts w:ascii="Verdana" w:hAnsi="Verdana" w:cs="Arial"/>
                      <w:sz w:val="20"/>
                      <w:szCs w:val="20"/>
                    </w:rPr>
                    <w:lastRenderedPageBreak/>
                    <w:t>za zwłokę w wykonaniu przedmiotu kontraktu w wysokości 0,</w:t>
                  </w:r>
                  <w:r w:rsidR="00C266C2" w:rsidRPr="00A92F85">
                    <w:rPr>
                      <w:rFonts w:ascii="Verdana" w:hAnsi="Verdana" w:cs="Arial"/>
                      <w:sz w:val="20"/>
                      <w:szCs w:val="20"/>
                    </w:rPr>
                    <w:t>2</w:t>
                  </w:r>
                  <w:r w:rsidRPr="00A92F85">
                    <w:rPr>
                      <w:rFonts w:ascii="Verdana" w:hAnsi="Verdana" w:cs="Arial"/>
                      <w:sz w:val="20"/>
                      <w:szCs w:val="20"/>
                    </w:rPr>
                    <w:t>% ceny określonej w §2 za każdy dzień zwłoki, ---</w:t>
                  </w:r>
                </w:p>
                <w:p w14:paraId="317BF006" w14:textId="77777777" w:rsidR="00C266C2" w:rsidRPr="00A92F85" w:rsidRDefault="00C266C2" w:rsidP="00C266C2">
                  <w:pPr>
                    <w:spacing w:line="276" w:lineRule="auto"/>
                    <w:ind w:left="360" w:right="113"/>
                    <w:jc w:val="both"/>
                    <w:rPr>
                      <w:rFonts w:ascii="Verdana" w:hAnsi="Verdana" w:cs="Arial"/>
                      <w:sz w:val="20"/>
                      <w:szCs w:val="20"/>
                    </w:rPr>
                  </w:pPr>
                </w:p>
                <w:p w14:paraId="73C845ED" w14:textId="765BCD24" w:rsidR="00EF6260" w:rsidRPr="00A92F85" w:rsidRDefault="00846D40" w:rsidP="00C266C2">
                  <w:pPr>
                    <w:numPr>
                      <w:ilvl w:val="0"/>
                      <w:numId w:val="24"/>
                    </w:numPr>
                    <w:spacing w:line="276" w:lineRule="auto"/>
                    <w:ind w:right="113"/>
                    <w:jc w:val="both"/>
                    <w:rPr>
                      <w:rFonts w:ascii="Verdana" w:hAnsi="Verdana" w:cs="Arial"/>
                      <w:sz w:val="20"/>
                      <w:szCs w:val="20"/>
                    </w:rPr>
                  </w:pPr>
                  <w:r w:rsidRPr="00A92F85">
                    <w:rPr>
                      <w:rFonts w:ascii="Verdana" w:hAnsi="Verdana" w:cs="Arial"/>
                      <w:sz w:val="20"/>
                      <w:szCs w:val="20"/>
                    </w:rPr>
                    <w:t>za zwłokę w usunięciu wad stwierdzonych przy odbiorze lub w okresie gwarancji w wysokości 0,</w:t>
                  </w:r>
                  <w:r w:rsidR="00C266C2" w:rsidRPr="00A92F85">
                    <w:rPr>
                      <w:rFonts w:ascii="Verdana" w:hAnsi="Verdana" w:cs="Arial"/>
                      <w:sz w:val="20"/>
                      <w:szCs w:val="20"/>
                    </w:rPr>
                    <w:t>2</w:t>
                  </w:r>
                  <w:r w:rsidRPr="00A92F85">
                    <w:rPr>
                      <w:rFonts w:ascii="Verdana" w:hAnsi="Verdana" w:cs="Arial"/>
                      <w:sz w:val="20"/>
                      <w:szCs w:val="20"/>
                    </w:rPr>
                    <w:t xml:space="preserve">% ceny określonej w §2 za </w:t>
                  </w:r>
                  <w:r w:rsidRPr="00A92F85">
                    <w:rPr>
                      <w:rFonts w:ascii="Verdana" w:hAnsi="Verdana" w:cs="Arial"/>
                      <w:sz w:val="20"/>
                      <w:szCs w:val="20"/>
                    </w:rPr>
                    <w:lastRenderedPageBreak/>
                    <w:t>każdy dzień zwłoki liczony od dnia wyznaczonego na usunięcie wad,</w:t>
                  </w:r>
                </w:p>
                <w:p w14:paraId="5F7CC6C3" w14:textId="77777777" w:rsidR="00C266C2" w:rsidRPr="00A92F85" w:rsidRDefault="00C266C2" w:rsidP="00C266C2">
                  <w:pPr>
                    <w:pStyle w:val="Akapitzlist"/>
                    <w:rPr>
                      <w:rFonts w:ascii="Verdana" w:hAnsi="Verdana" w:cs="Arial"/>
                      <w:sz w:val="20"/>
                      <w:szCs w:val="20"/>
                    </w:rPr>
                  </w:pPr>
                </w:p>
                <w:p w14:paraId="652F8BC8" w14:textId="63B3948F" w:rsidR="00846D40" w:rsidRPr="00A92F85" w:rsidRDefault="00846D40" w:rsidP="00475481">
                  <w:pPr>
                    <w:numPr>
                      <w:ilvl w:val="0"/>
                      <w:numId w:val="24"/>
                    </w:numPr>
                    <w:spacing w:line="276" w:lineRule="auto"/>
                    <w:ind w:right="113"/>
                    <w:jc w:val="both"/>
                    <w:rPr>
                      <w:rFonts w:ascii="Verdana" w:hAnsi="Verdana" w:cs="Arial"/>
                      <w:sz w:val="20"/>
                      <w:szCs w:val="20"/>
                    </w:rPr>
                  </w:pPr>
                  <w:r w:rsidRPr="00A92F85">
                    <w:rPr>
                      <w:rFonts w:ascii="Verdana" w:hAnsi="Verdana" w:cs="Arial"/>
                      <w:sz w:val="20"/>
                      <w:szCs w:val="20"/>
                    </w:rPr>
                    <w:t>z tytułu odstąpienia od kontraktu przez którąkolwiek ze Stron z przyczyn występujących po stronie Sprzedającego w</w:t>
                  </w:r>
                  <w:r w:rsidR="00C266C2" w:rsidRPr="00A92F85">
                    <w:rPr>
                      <w:rFonts w:ascii="Verdana" w:hAnsi="Verdana" w:cs="Arial"/>
                      <w:sz w:val="20"/>
                      <w:szCs w:val="20"/>
                    </w:rPr>
                    <w:t xml:space="preserve"> </w:t>
                  </w:r>
                  <w:r w:rsidRPr="00A92F85">
                    <w:rPr>
                      <w:rFonts w:ascii="Verdana" w:hAnsi="Verdana" w:cs="Arial"/>
                      <w:sz w:val="20"/>
                      <w:szCs w:val="20"/>
                    </w:rPr>
                    <w:t>wysokości 10% ceny określonej w §2.</w:t>
                  </w:r>
                </w:p>
                <w:p w14:paraId="7E43CDC1" w14:textId="77777777" w:rsidR="00C266C2" w:rsidRPr="00A92F85" w:rsidRDefault="00C266C2" w:rsidP="00C266C2">
                  <w:pPr>
                    <w:spacing w:line="276" w:lineRule="auto"/>
                    <w:ind w:left="360" w:right="113"/>
                    <w:jc w:val="both"/>
                    <w:rPr>
                      <w:rFonts w:ascii="Verdana" w:hAnsi="Verdana" w:cs="Arial"/>
                      <w:sz w:val="20"/>
                      <w:szCs w:val="20"/>
                    </w:rPr>
                  </w:pPr>
                </w:p>
                <w:p w14:paraId="6C126D11" w14:textId="7B572CFA" w:rsidR="00846D40" w:rsidRPr="00A92F85" w:rsidRDefault="00846D40" w:rsidP="00475481">
                  <w:pPr>
                    <w:pStyle w:val="Tekstpodstawowy"/>
                    <w:numPr>
                      <w:ilvl w:val="0"/>
                      <w:numId w:val="10"/>
                    </w:numPr>
                    <w:spacing w:line="276" w:lineRule="auto"/>
                    <w:ind w:right="113"/>
                    <w:jc w:val="both"/>
                    <w:rPr>
                      <w:rFonts w:ascii="Verdana" w:hAnsi="Verdana" w:cs="Arial"/>
                      <w:sz w:val="20"/>
                    </w:rPr>
                  </w:pPr>
                  <w:r w:rsidRPr="00A92F85">
                    <w:rPr>
                      <w:rFonts w:ascii="Verdana" w:hAnsi="Verdana" w:cs="Arial"/>
                      <w:sz w:val="20"/>
                    </w:rPr>
                    <w:t>Kupujący zapłaci Sprzedającemu karę umowną za odstąpienie od kontraktu przez którąkolwiek ze Stron z przyczyn występujących po stronie Kupującego w wysokości 10% ceny określonej w §2.</w:t>
                  </w:r>
                </w:p>
                <w:p w14:paraId="19EF1738" w14:textId="77777777" w:rsidR="00AB15A0" w:rsidRPr="00A92F85" w:rsidRDefault="00AB15A0" w:rsidP="00475481">
                  <w:pPr>
                    <w:pStyle w:val="Tekstpodstawowy"/>
                    <w:numPr>
                      <w:ilvl w:val="0"/>
                      <w:numId w:val="10"/>
                    </w:numPr>
                    <w:spacing w:line="276" w:lineRule="auto"/>
                    <w:jc w:val="both"/>
                    <w:rPr>
                      <w:rFonts w:ascii="Verdana" w:hAnsi="Verdana" w:cs="Arial"/>
                      <w:color w:val="000000" w:themeColor="text1"/>
                      <w:sz w:val="20"/>
                    </w:rPr>
                  </w:pPr>
                  <w:r w:rsidRPr="00A92F85">
                    <w:rPr>
                      <w:rFonts w:ascii="Verdana" w:hAnsi="Verdana" w:cs="Arial"/>
                      <w:color w:val="000000" w:themeColor="text1"/>
                      <w:sz w:val="20"/>
                    </w:rPr>
                    <w:t>Łączna maksymalna wysokość kar umownych, których mogą dochodzić Strony nie może przekroczyć 20% wynagrodzenia netto, o którym mowa w § 2 ust. 1 umowy</w:t>
                  </w:r>
                </w:p>
                <w:p w14:paraId="045A8482" w14:textId="77777777" w:rsidR="00AB15A0" w:rsidRPr="00A92F85" w:rsidRDefault="00AB15A0" w:rsidP="00AB15A0">
                  <w:pPr>
                    <w:pStyle w:val="Tekstpodstawowy"/>
                    <w:spacing w:line="276" w:lineRule="auto"/>
                    <w:ind w:left="360" w:right="113"/>
                    <w:jc w:val="both"/>
                    <w:rPr>
                      <w:rFonts w:ascii="Verdana" w:hAnsi="Verdana" w:cs="Arial"/>
                      <w:sz w:val="20"/>
                    </w:rPr>
                  </w:pPr>
                </w:p>
                <w:p w14:paraId="1F9A1571" w14:textId="77777777" w:rsidR="00DE74E9" w:rsidRPr="00A92F85" w:rsidRDefault="00DE74E9" w:rsidP="00AB15A0">
                  <w:pPr>
                    <w:pStyle w:val="Tekstpodstawowy"/>
                    <w:spacing w:line="276" w:lineRule="auto"/>
                    <w:ind w:left="360" w:right="113"/>
                    <w:jc w:val="both"/>
                    <w:rPr>
                      <w:rFonts w:ascii="Verdana" w:hAnsi="Verdana" w:cs="Arial"/>
                      <w:sz w:val="20"/>
                    </w:rPr>
                  </w:pPr>
                </w:p>
                <w:p w14:paraId="75355BF3" w14:textId="77777777" w:rsidR="00831997" w:rsidRPr="00A92F85" w:rsidRDefault="00831997" w:rsidP="00AB15A0">
                  <w:pPr>
                    <w:pStyle w:val="Tekstpodstawowy"/>
                    <w:spacing w:line="276" w:lineRule="auto"/>
                    <w:ind w:left="360" w:right="113"/>
                    <w:jc w:val="both"/>
                    <w:rPr>
                      <w:rFonts w:ascii="Verdana" w:hAnsi="Verdana" w:cs="Arial"/>
                      <w:sz w:val="20"/>
                    </w:rPr>
                  </w:pPr>
                </w:p>
                <w:p w14:paraId="1B15798F" w14:textId="77777777" w:rsidR="00EF6260" w:rsidRPr="00A92F85" w:rsidRDefault="00EF6260" w:rsidP="001A1C22">
                  <w:pPr>
                    <w:pStyle w:val="Tekstpodstawowy"/>
                    <w:spacing w:line="276" w:lineRule="auto"/>
                    <w:ind w:right="113"/>
                    <w:jc w:val="both"/>
                    <w:rPr>
                      <w:rFonts w:ascii="Verdana" w:hAnsi="Verdana" w:cs="Arial"/>
                      <w:sz w:val="20"/>
                    </w:rPr>
                  </w:pPr>
                </w:p>
                <w:p w14:paraId="21E5153A" w14:textId="02702E1E" w:rsidR="00846D40" w:rsidRPr="00A92F85" w:rsidRDefault="00846D40" w:rsidP="00475481">
                  <w:pPr>
                    <w:pStyle w:val="Nagwek3"/>
                    <w:numPr>
                      <w:ilvl w:val="0"/>
                      <w:numId w:val="10"/>
                    </w:numPr>
                    <w:spacing w:line="276" w:lineRule="auto"/>
                    <w:ind w:right="113"/>
                    <w:jc w:val="left"/>
                    <w:rPr>
                      <w:rFonts w:ascii="Verdana" w:hAnsi="Verdana" w:cs="Arial"/>
                      <w:sz w:val="20"/>
                    </w:rPr>
                  </w:pPr>
                  <w:r w:rsidRPr="00A92F85">
                    <w:rPr>
                      <w:rFonts w:ascii="Verdana" w:hAnsi="Verdana" w:cs="Arial"/>
                      <w:sz w:val="20"/>
                    </w:rPr>
                    <w:t xml:space="preserve">PRAWO WŁAŚCIWE DLA KONTRAKTU </w:t>
                  </w:r>
                </w:p>
                <w:p w14:paraId="6C6C2756" w14:textId="77777777" w:rsidR="00846D40" w:rsidRPr="00A92F85" w:rsidRDefault="00846D40" w:rsidP="000D27AF">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t>§ 10</w:t>
                  </w:r>
                  <w:r w:rsidR="000D27AF" w:rsidRPr="00A92F85">
                    <w:rPr>
                      <w:rFonts w:ascii="Verdana" w:hAnsi="Verdana" w:cs="Arial"/>
                      <w:b/>
                      <w:sz w:val="20"/>
                      <w:szCs w:val="20"/>
                    </w:rPr>
                    <w:t>.</w:t>
                  </w:r>
                </w:p>
                <w:p w14:paraId="0C2E0335" w14:textId="0CFE4EF9" w:rsidR="00846D40" w:rsidRPr="00A92F85" w:rsidRDefault="00846D40" w:rsidP="000D27AF">
                  <w:pPr>
                    <w:pStyle w:val="Tekstpodstawowywcity"/>
                    <w:spacing w:line="276" w:lineRule="auto"/>
                    <w:ind w:left="113" w:right="113"/>
                    <w:rPr>
                      <w:rFonts w:ascii="Verdana" w:hAnsi="Verdana" w:cs="Arial"/>
                      <w:sz w:val="20"/>
                    </w:rPr>
                  </w:pPr>
                  <w:r w:rsidRPr="00A92F85">
                    <w:rPr>
                      <w:rFonts w:ascii="Verdana" w:hAnsi="Verdana" w:cs="Arial"/>
                      <w:sz w:val="20"/>
                    </w:rPr>
                    <w:t xml:space="preserve">Wszelkie spory mogące wyniknąć z niniejszego kontraktu w czasie jego trwania jak również po jego zakończeniu będą rozstrzygane przez strony polubownie. </w:t>
                  </w:r>
                </w:p>
                <w:p w14:paraId="1950354F" w14:textId="77777777" w:rsidR="00F8609A" w:rsidRPr="00A92F85" w:rsidRDefault="00F8609A" w:rsidP="000D27AF">
                  <w:pPr>
                    <w:pStyle w:val="Tekstpodstawowywcity"/>
                    <w:spacing w:line="276" w:lineRule="auto"/>
                    <w:ind w:left="113" w:right="113"/>
                    <w:rPr>
                      <w:rFonts w:ascii="Verdana" w:hAnsi="Verdana" w:cs="Arial"/>
                      <w:sz w:val="20"/>
                    </w:rPr>
                  </w:pPr>
                </w:p>
                <w:p w14:paraId="5C3DD08F" w14:textId="7EAEF73F" w:rsidR="00846D40" w:rsidRPr="00A92F85" w:rsidRDefault="00846D40" w:rsidP="000D27AF">
                  <w:pPr>
                    <w:pStyle w:val="Tekstpodstawowywcity"/>
                    <w:spacing w:line="276" w:lineRule="auto"/>
                    <w:ind w:left="113" w:right="113"/>
                    <w:rPr>
                      <w:rFonts w:ascii="Verdana" w:hAnsi="Verdana" w:cs="Arial"/>
                      <w:sz w:val="20"/>
                    </w:rPr>
                  </w:pPr>
                  <w:r w:rsidRPr="00A92F85">
                    <w:rPr>
                      <w:rFonts w:ascii="Verdana" w:hAnsi="Verdana" w:cs="Arial"/>
                      <w:sz w:val="20"/>
                    </w:rPr>
                    <w:t xml:space="preserve">W przypadku gdy polubowne rozstrzygnięcie sporu będzie niemożliwe spór zostanie rozstrzygnięty przez sąd właściwy dla siedziby Kupującego. </w:t>
                  </w:r>
                </w:p>
              </w:tc>
            </w:tr>
            <w:tr w:rsidR="00846D40" w:rsidRPr="00A92F85" w14:paraId="4E66A7CE" w14:textId="77777777" w:rsidTr="00831997">
              <w:tc>
                <w:tcPr>
                  <w:tcW w:w="4317" w:type="dxa"/>
                  <w:tcBorders>
                    <w:top w:val="nil"/>
                    <w:left w:val="nil"/>
                    <w:bottom w:val="nil"/>
                    <w:right w:val="nil"/>
                  </w:tcBorders>
                </w:tcPr>
                <w:p w14:paraId="4DE1FF4D" w14:textId="77777777" w:rsidR="00846D40" w:rsidRPr="00A92F85" w:rsidRDefault="00846D40" w:rsidP="000D27AF">
                  <w:pPr>
                    <w:spacing w:before="120" w:after="120" w:line="276" w:lineRule="auto"/>
                    <w:ind w:left="113" w:right="113"/>
                    <w:jc w:val="center"/>
                    <w:rPr>
                      <w:rFonts w:ascii="Verdana" w:hAnsi="Verdana" w:cs="Arial"/>
                      <w:b/>
                      <w:sz w:val="20"/>
                      <w:szCs w:val="20"/>
                      <w:lang w:val="en-GB"/>
                    </w:rPr>
                  </w:pPr>
                  <w:r w:rsidRPr="00A92F85">
                    <w:rPr>
                      <w:rFonts w:ascii="Verdana" w:hAnsi="Verdana" w:cs="Arial"/>
                      <w:b/>
                      <w:sz w:val="20"/>
                      <w:szCs w:val="20"/>
                      <w:lang w:val="en-GB"/>
                    </w:rPr>
                    <w:lastRenderedPageBreak/>
                    <w:t>§ 11</w:t>
                  </w:r>
                  <w:r w:rsidR="000D27AF" w:rsidRPr="00A92F85">
                    <w:rPr>
                      <w:rFonts w:ascii="Verdana" w:hAnsi="Verdana" w:cs="Arial"/>
                      <w:b/>
                      <w:sz w:val="20"/>
                      <w:szCs w:val="20"/>
                      <w:lang w:val="en-GB"/>
                    </w:rPr>
                    <w:t>.</w:t>
                  </w:r>
                </w:p>
                <w:p w14:paraId="720C169E" w14:textId="3519D045" w:rsidR="00846D40" w:rsidRPr="00A92F85" w:rsidRDefault="00846D40" w:rsidP="000D27AF">
                  <w:pPr>
                    <w:pStyle w:val="Tekstpodstawowywcity"/>
                    <w:spacing w:line="276" w:lineRule="auto"/>
                    <w:ind w:left="113" w:right="113"/>
                    <w:rPr>
                      <w:rFonts w:ascii="Verdana" w:hAnsi="Verdana" w:cs="Arial"/>
                      <w:sz w:val="20"/>
                      <w:lang w:val="en-GB"/>
                    </w:rPr>
                  </w:pPr>
                  <w:r w:rsidRPr="00A92F85">
                    <w:rPr>
                      <w:rFonts w:ascii="Verdana" w:hAnsi="Verdana" w:cs="Arial"/>
                      <w:sz w:val="20"/>
                      <w:lang w:val="en-GB"/>
                    </w:rPr>
                    <w:t xml:space="preserve">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4CCAFF2" w14:textId="77777777" w:rsidR="00846D40" w:rsidRPr="00A92F85" w:rsidRDefault="00846D40" w:rsidP="00C43C12">
                  <w:pPr>
                    <w:pStyle w:val="Tekstpodstawowywcity"/>
                    <w:spacing w:line="276" w:lineRule="auto"/>
                    <w:ind w:left="113" w:right="113"/>
                    <w:rPr>
                      <w:rFonts w:ascii="Verdana" w:hAnsi="Verdana" w:cs="Arial"/>
                      <w:sz w:val="20"/>
                      <w:lang w:val="en-GB"/>
                    </w:rPr>
                  </w:pPr>
                </w:p>
                <w:p w14:paraId="0B14D852" w14:textId="545C6CC5" w:rsidR="00846D40" w:rsidRPr="00A92F85" w:rsidRDefault="00846D40" w:rsidP="00475481">
                  <w:pPr>
                    <w:pStyle w:val="Nagwek3"/>
                    <w:numPr>
                      <w:ilvl w:val="0"/>
                      <w:numId w:val="13"/>
                    </w:numPr>
                    <w:spacing w:line="276" w:lineRule="auto"/>
                    <w:ind w:left="782" w:right="113"/>
                    <w:rPr>
                      <w:rFonts w:ascii="Verdana" w:hAnsi="Verdana" w:cs="Arial"/>
                      <w:sz w:val="20"/>
                      <w:lang w:val="en-GB"/>
                    </w:rPr>
                  </w:pPr>
                  <w:r w:rsidRPr="00A92F85">
                    <w:rPr>
                      <w:rFonts w:ascii="Verdana" w:hAnsi="Verdana" w:cs="Arial"/>
                      <w:sz w:val="20"/>
                      <w:lang w:val="en-GB"/>
                    </w:rPr>
                    <w:t xml:space="preserve">FINAL PROVISIONS </w:t>
                  </w:r>
                </w:p>
                <w:p w14:paraId="68747907" w14:textId="77777777" w:rsidR="00846D40" w:rsidRPr="00A92F85"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cs="Arial"/>
                      <w:kern w:val="2"/>
                      <w:sz w:val="20"/>
                      <w:szCs w:val="20"/>
                      <w:lang w:val="en-US" w:eastAsia="en-US"/>
                    </w:rPr>
                  </w:pPr>
                  <w:r w:rsidRPr="00A92F85">
                    <w:rPr>
                      <w:rFonts w:ascii="Verdana" w:eastAsia="Lucida Sans Unicode" w:hAnsi="Verdana" w:cs="Arial"/>
                      <w:b/>
                      <w:kern w:val="2"/>
                      <w:sz w:val="20"/>
                      <w:szCs w:val="20"/>
                      <w:lang w:val="en-US" w:eastAsia="en-US"/>
                    </w:rPr>
                    <w:t>§12</w:t>
                  </w:r>
                  <w:r w:rsidR="000D27AF" w:rsidRPr="00A92F85">
                    <w:rPr>
                      <w:rFonts w:ascii="Verdana" w:eastAsia="Lucida Sans Unicode" w:hAnsi="Verdana" w:cs="Arial"/>
                      <w:b/>
                      <w:kern w:val="2"/>
                      <w:sz w:val="20"/>
                      <w:szCs w:val="20"/>
                      <w:lang w:val="en-US" w:eastAsia="en-US"/>
                    </w:rPr>
                    <w:t>.</w:t>
                  </w:r>
                  <w:r w:rsidRPr="00A92F85">
                    <w:rPr>
                      <w:rFonts w:ascii="Verdana" w:eastAsia="Lucida Sans Unicode" w:hAnsi="Verdana" w:cs="Arial"/>
                      <w:kern w:val="2"/>
                      <w:sz w:val="20"/>
                      <w:szCs w:val="20"/>
                      <w:lang w:val="en-US" w:eastAsia="en-US"/>
                    </w:rPr>
                    <w:t>*</w:t>
                  </w:r>
                </w:p>
                <w:p w14:paraId="5753EA84" w14:textId="77777777" w:rsidR="00846D40" w:rsidRPr="00A92F85" w:rsidRDefault="00846D40" w:rsidP="000D27AF">
                  <w:pPr>
                    <w:pStyle w:val="Akapitzlist"/>
                    <w:spacing w:before="120" w:after="240" w:line="276" w:lineRule="auto"/>
                    <w:ind w:left="113" w:right="113"/>
                    <w:jc w:val="both"/>
                    <w:rPr>
                      <w:rFonts w:ascii="Verdana" w:hAnsi="Verdana" w:cs="Arial"/>
                      <w:sz w:val="20"/>
                      <w:szCs w:val="20"/>
                      <w:lang w:val="en-US"/>
                    </w:rPr>
                  </w:pPr>
                  <w:r w:rsidRPr="00A92F85">
                    <w:rPr>
                      <w:rFonts w:ascii="Verdana" w:hAnsi="Verdana" w:cs="Arial"/>
                      <w:sz w:val="20"/>
                      <w:szCs w:val="20"/>
                      <w:lang w:val="en-US"/>
                    </w:rPr>
                    <w:lastRenderedPageBreak/>
                    <w:t xml:space="preserve">The Buyer is the administrator of the Seller's personal data and is </w:t>
                  </w:r>
                  <w:proofErr w:type="spellStart"/>
                  <w:r w:rsidRPr="00A92F85">
                    <w:rPr>
                      <w:rFonts w:ascii="Verdana" w:hAnsi="Verdana" w:cs="Arial"/>
                      <w:sz w:val="20"/>
                      <w:szCs w:val="20"/>
                      <w:lang w:val="en-US"/>
                    </w:rPr>
                    <w:t>authorised</w:t>
                  </w:r>
                  <w:proofErr w:type="spellEnd"/>
                  <w:r w:rsidRPr="00A92F85">
                    <w:rPr>
                      <w:rFonts w:ascii="Verdana" w:hAnsi="Verdana" w:cs="Arial"/>
                      <w:sz w:val="20"/>
                      <w:szCs w:val="20"/>
                      <w:lang w:val="en-US"/>
                    </w:rPr>
                    <w:t xml:space="preserve"> to process them pursuant to Article 6 paragraph 1.b of GDPR, i.e. the processing is necessary for the performance of the contract to which the data subject is a party.</w:t>
                  </w:r>
                </w:p>
                <w:p w14:paraId="4958B626" w14:textId="77777777" w:rsidR="000D27AF" w:rsidRPr="00A92F85" w:rsidRDefault="00846D40" w:rsidP="000D27AF">
                  <w:pPr>
                    <w:pStyle w:val="Akapitzlist"/>
                    <w:spacing w:before="120" w:line="276" w:lineRule="auto"/>
                    <w:ind w:left="113" w:right="113"/>
                    <w:jc w:val="both"/>
                    <w:rPr>
                      <w:rFonts w:ascii="Verdana" w:hAnsi="Verdana" w:cs="Arial"/>
                      <w:sz w:val="20"/>
                      <w:szCs w:val="20"/>
                      <w:lang w:val="en-US"/>
                    </w:rPr>
                  </w:pPr>
                  <w:r w:rsidRPr="00A92F85">
                    <w:rPr>
                      <w:rFonts w:ascii="Verdana" w:hAnsi="Verdana" w:cs="Arial"/>
                      <w:sz w:val="20"/>
                      <w:szCs w:val="20"/>
                      <w:lang w:val="en-US"/>
                    </w:rPr>
                    <w:t>Detailed administrator's information about the processing of personal data is available on the Buyer's website (AGH) in the ‘Personal data protection’ tab. -/-</w:t>
                  </w:r>
                </w:p>
                <w:p w14:paraId="12325D7A" w14:textId="3831DF61" w:rsidR="00846D40" w:rsidRPr="00A92F85" w:rsidRDefault="00846D40" w:rsidP="000D27AF">
                  <w:pPr>
                    <w:pStyle w:val="Tekstpodstawowywcity"/>
                    <w:spacing w:line="276" w:lineRule="auto"/>
                    <w:ind w:right="113"/>
                    <w:rPr>
                      <w:rFonts w:ascii="Verdana" w:hAnsi="Verdana" w:cs="Arial"/>
                      <w:i/>
                      <w:sz w:val="20"/>
                      <w:lang w:val="en-GB"/>
                    </w:rPr>
                  </w:pPr>
                  <w:r w:rsidRPr="00A92F85">
                    <w:rPr>
                      <w:rFonts w:ascii="Verdana" w:hAnsi="Verdana" w:cs="Arial"/>
                      <w:i/>
                      <w:sz w:val="20"/>
                      <w:lang w:val="en-US"/>
                    </w:rPr>
                    <w:t xml:space="preserve">* leave if the Seller is a natural person </w:t>
                  </w:r>
                  <w:r w:rsidR="002A31CB" w:rsidRPr="00A92F85">
                    <w:rPr>
                      <w:rFonts w:ascii="Verdana" w:hAnsi="Verdana" w:cs="Arial"/>
                      <w:i/>
                      <w:sz w:val="20"/>
                      <w:lang w:val="en-US"/>
                    </w:rPr>
                    <w:br/>
                  </w:r>
                </w:p>
              </w:tc>
              <w:tc>
                <w:tcPr>
                  <w:tcW w:w="4962" w:type="dxa"/>
                  <w:tcBorders>
                    <w:top w:val="nil"/>
                    <w:left w:val="nil"/>
                    <w:bottom w:val="nil"/>
                    <w:right w:val="nil"/>
                  </w:tcBorders>
                </w:tcPr>
                <w:p w14:paraId="3138C865" w14:textId="77777777" w:rsidR="00846D40" w:rsidRPr="00A92F85" w:rsidRDefault="00846D40" w:rsidP="000D27AF">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lastRenderedPageBreak/>
                    <w:t>§ 11</w:t>
                  </w:r>
                  <w:r w:rsidR="000D27AF" w:rsidRPr="00A92F85">
                    <w:rPr>
                      <w:rFonts w:ascii="Verdana" w:hAnsi="Verdana" w:cs="Arial"/>
                      <w:b/>
                      <w:sz w:val="20"/>
                      <w:szCs w:val="20"/>
                    </w:rPr>
                    <w:t>.</w:t>
                  </w:r>
                </w:p>
                <w:p w14:paraId="6A6C9192" w14:textId="3A57C63A" w:rsidR="00846D40" w:rsidRPr="00A92F85" w:rsidRDefault="00846D40" w:rsidP="000D27AF">
                  <w:pPr>
                    <w:pStyle w:val="Tekstpodstawowywcity"/>
                    <w:spacing w:line="276" w:lineRule="auto"/>
                    <w:ind w:left="113" w:right="113"/>
                    <w:rPr>
                      <w:rFonts w:ascii="Verdana" w:hAnsi="Verdana" w:cs="Arial"/>
                      <w:sz w:val="20"/>
                    </w:rPr>
                  </w:pPr>
                  <w:r w:rsidRPr="00A92F85">
                    <w:rPr>
                      <w:rFonts w:ascii="Verdana" w:hAnsi="Verdana" w:cs="Arial"/>
                      <w:sz w:val="20"/>
                    </w:rPr>
                    <w:t xml:space="preserve">Prawem rządzącym niniejszym kontraktem jest Konwencja wiedeńska z 1980 r. o </w:t>
                  </w:r>
                  <w:r w:rsidRPr="00A92F85">
                    <w:rPr>
                      <w:rFonts w:ascii="Verdana" w:hAnsi="Verdana" w:cs="Arial"/>
                      <w:spacing w:val="-4"/>
                      <w:sz w:val="20"/>
                    </w:rPr>
                    <w:t>Umowach Międzynarodowej Sprzedaży Towarów, a w zakresie</w:t>
                  </w:r>
                  <w:r w:rsidRPr="00A92F85">
                    <w:rPr>
                      <w:rFonts w:ascii="Verdana" w:hAnsi="Verdana" w:cs="Arial"/>
                      <w:sz w:val="20"/>
                    </w:rPr>
                    <w:t xml:space="preserve"> w niej nieuregulowanym materialne prawo polskie </w:t>
                  </w:r>
                  <w:r w:rsidR="002E65FD" w:rsidRPr="00A92F85">
                    <w:rPr>
                      <w:rFonts w:ascii="Verdana" w:hAnsi="Verdana" w:cs="Arial"/>
                      <w:sz w:val="20"/>
                    </w:rPr>
                    <w:br/>
                  </w:r>
                  <w:r w:rsidRPr="00A92F85">
                    <w:rPr>
                      <w:rFonts w:ascii="Verdana" w:hAnsi="Verdana" w:cs="Arial"/>
                      <w:sz w:val="20"/>
                    </w:rPr>
                    <w:t xml:space="preserve">w szczególności przepisy polskiego Kodeksu cywilnego. </w:t>
                  </w:r>
                </w:p>
                <w:p w14:paraId="0E684987" w14:textId="77777777" w:rsidR="00C266C2" w:rsidRPr="00A92F85" w:rsidRDefault="00C266C2" w:rsidP="000D27AF">
                  <w:pPr>
                    <w:pStyle w:val="Tekstpodstawowywcity"/>
                    <w:spacing w:line="276" w:lineRule="auto"/>
                    <w:ind w:left="113" w:right="113"/>
                    <w:rPr>
                      <w:rFonts w:ascii="Verdana" w:hAnsi="Verdana" w:cs="Arial"/>
                      <w:sz w:val="20"/>
                    </w:rPr>
                  </w:pPr>
                </w:p>
                <w:p w14:paraId="621987CC" w14:textId="77777777" w:rsidR="00846D40" w:rsidRPr="00A92F85" w:rsidRDefault="00846D40" w:rsidP="000D27AF">
                  <w:pPr>
                    <w:pStyle w:val="Tekstpodstawowywcity"/>
                    <w:spacing w:line="276" w:lineRule="auto"/>
                    <w:ind w:left="113" w:right="113"/>
                    <w:rPr>
                      <w:rFonts w:ascii="Verdana" w:hAnsi="Verdana" w:cs="Arial"/>
                      <w:sz w:val="20"/>
                    </w:rPr>
                  </w:pPr>
                </w:p>
                <w:p w14:paraId="087B7D52" w14:textId="78C5A944" w:rsidR="00846D40" w:rsidRPr="00A92F85" w:rsidRDefault="00846D40" w:rsidP="00475481">
                  <w:pPr>
                    <w:pStyle w:val="Nagwek3"/>
                    <w:numPr>
                      <w:ilvl w:val="0"/>
                      <w:numId w:val="14"/>
                    </w:numPr>
                    <w:spacing w:line="276" w:lineRule="auto"/>
                    <w:ind w:left="782" w:right="113"/>
                    <w:jc w:val="left"/>
                    <w:rPr>
                      <w:rFonts w:ascii="Verdana" w:hAnsi="Verdana" w:cs="Arial"/>
                      <w:sz w:val="20"/>
                    </w:rPr>
                  </w:pPr>
                  <w:r w:rsidRPr="00A92F85">
                    <w:rPr>
                      <w:rFonts w:ascii="Verdana" w:hAnsi="Verdana" w:cs="Arial"/>
                      <w:sz w:val="20"/>
                    </w:rPr>
                    <w:t xml:space="preserve">POSTANOWIENIA KOŃCOWE </w:t>
                  </w:r>
                </w:p>
                <w:p w14:paraId="04836EF6" w14:textId="77777777" w:rsidR="00846D40" w:rsidRPr="00A92F85"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cs="Arial"/>
                      <w:kern w:val="2"/>
                      <w:sz w:val="20"/>
                      <w:szCs w:val="20"/>
                      <w:lang w:eastAsia="en-US"/>
                    </w:rPr>
                  </w:pPr>
                  <w:r w:rsidRPr="00A92F85">
                    <w:rPr>
                      <w:rFonts w:ascii="Verdana" w:eastAsia="Lucida Sans Unicode" w:hAnsi="Verdana" w:cs="Arial"/>
                      <w:b/>
                      <w:kern w:val="2"/>
                      <w:sz w:val="20"/>
                      <w:szCs w:val="20"/>
                      <w:lang w:eastAsia="en-US"/>
                    </w:rPr>
                    <w:t>§12</w:t>
                  </w:r>
                  <w:r w:rsidR="000D27AF" w:rsidRPr="00A92F85">
                    <w:rPr>
                      <w:rFonts w:ascii="Verdana" w:eastAsia="Lucida Sans Unicode" w:hAnsi="Verdana" w:cs="Arial"/>
                      <w:b/>
                      <w:kern w:val="2"/>
                      <w:sz w:val="20"/>
                      <w:szCs w:val="20"/>
                      <w:lang w:eastAsia="en-US"/>
                    </w:rPr>
                    <w:t>.</w:t>
                  </w:r>
                  <w:r w:rsidRPr="00A92F85">
                    <w:rPr>
                      <w:rFonts w:ascii="Verdana" w:eastAsia="Lucida Sans Unicode" w:hAnsi="Verdana" w:cs="Arial"/>
                      <w:kern w:val="2"/>
                      <w:sz w:val="20"/>
                      <w:szCs w:val="20"/>
                      <w:lang w:eastAsia="en-US"/>
                    </w:rPr>
                    <w:t>*</w:t>
                  </w:r>
                </w:p>
                <w:p w14:paraId="41448160" w14:textId="77777777" w:rsidR="00846D40" w:rsidRPr="00A92F85"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cs="Arial"/>
                      <w:kern w:val="2"/>
                      <w:sz w:val="20"/>
                      <w:szCs w:val="20"/>
                      <w:lang w:eastAsia="en-US"/>
                    </w:rPr>
                  </w:pPr>
                  <w:r w:rsidRPr="00A92F85">
                    <w:rPr>
                      <w:rFonts w:ascii="Verdana" w:eastAsia="Lucida Sans Unicode" w:hAnsi="Verdana" w:cs="Arial"/>
                      <w:kern w:val="2"/>
                      <w:sz w:val="20"/>
                      <w:szCs w:val="20"/>
                      <w:lang w:eastAsia="en-US"/>
                    </w:rPr>
                    <w:t xml:space="preserve">Kupujący jest administratorem danych </w:t>
                  </w:r>
                  <w:r w:rsidRPr="00A92F85">
                    <w:rPr>
                      <w:rFonts w:ascii="Verdana" w:eastAsia="Lucida Sans Unicode" w:hAnsi="Verdana" w:cs="Arial"/>
                      <w:kern w:val="2"/>
                      <w:sz w:val="20"/>
                      <w:szCs w:val="20"/>
                      <w:lang w:eastAsia="en-US"/>
                    </w:rPr>
                    <w:lastRenderedPageBreak/>
                    <w:t xml:space="preserve">osobowych Sprzedającego i jest uprawniony do ich przetwarzania na podstawie art.6 ust. 1 lit. b) RODO, tj. przetwarzanie jest niezbędne do wykonania umowy, której stroną jest osoba, której dane dotyczą. </w:t>
                  </w:r>
                </w:p>
                <w:p w14:paraId="7C240794" w14:textId="77777777" w:rsidR="00846D40" w:rsidRPr="00A92F85"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cs="Arial"/>
                      <w:kern w:val="2"/>
                      <w:sz w:val="20"/>
                      <w:szCs w:val="20"/>
                      <w:lang w:eastAsia="en-US"/>
                    </w:rPr>
                  </w:pPr>
                  <w:r w:rsidRPr="00A92F85">
                    <w:rPr>
                      <w:rFonts w:ascii="Verdana" w:eastAsia="Lucida Sans Unicode" w:hAnsi="Verdana" w:cs="Arial"/>
                      <w:kern w:val="2"/>
                      <w:sz w:val="20"/>
                      <w:szCs w:val="20"/>
                      <w:lang w:eastAsia="en-US"/>
                    </w:rPr>
                    <w:t xml:space="preserve">Pełna informacja administratora </w:t>
                  </w:r>
                  <w:r w:rsidR="00CB240D" w:rsidRPr="00A92F85">
                    <w:rPr>
                      <w:rFonts w:ascii="Verdana" w:eastAsia="Lucida Sans Unicode" w:hAnsi="Verdana" w:cs="Arial"/>
                      <w:kern w:val="2"/>
                      <w:sz w:val="20"/>
                      <w:szCs w:val="20"/>
                      <w:lang w:eastAsia="en-US"/>
                    </w:rPr>
                    <w:br/>
                  </w:r>
                  <w:r w:rsidRPr="00A92F85">
                    <w:rPr>
                      <w:rFonts w:ascii="Verdana" w:eastAsia="Lucida Sans Unicode" w:hAnsi="Verdana" w:cs="Arial"/>
                      <w:kern w:val="2"/>
                      <w:sz w:val="20"/>
                      <w:szCs w:val="20"/>
                      <w:lang w:eastAsia="en-US"/>
                    </w:rPr>
                    <w:t>o przetwarzaniu danych osobowych dostępna jest na stronie internetowej Kupującego (AGH) w zakła</w:t>
                  </w:r>
                  <w:r w:rsidR="000D27AF" w:rsidRPr="00A92F85">
                    <w:rPr>
                      <w:rFonts w:ascii="Verdana" w:eastAsia="Lucida Sans Unicode" w:hAnsi="Verdana" w:cs="Arial"/>
                      <w:kern w:val="2"/>
                      <w:sz w:val="20"/>
                      <w:szCs w:val="20"/>
                      <w:lang w:eastAsia="en-US"/>
                    </w:rPr>
                    <w:t>dce „Ochrona danych osobowych”.</w:t>
                  </w:r>
                </w:p>
                <w:p w14:paraId="0D43B274" w14:textId="51FB7E87" w:rsidR="00846D40" w:rsidRPr="00A92F85" w:rsidRDefault="00846D40" w:rsidP="000D27AF">
                  <w:pPr>
                    <w:pStyle w:val="Tekstpodstawowywcity"/>
                    <w:spacing w:line="276" w:lineRule="auto"/>
                    <w:ind w:left="113"/>
                    <w:rPr>
                      <w:rFonts w:ascii="Verdana" w:eastAsia="Lucida Sans Unicode" w:hAnsi="Verdana" w:cs="Arial"/>
                      <w:i/>
                      <w:kern w:val="2"/>
                      <w:sz w:val="20"/>
                      <w:lang w:eastAsia="en-US"/>
                    </w:rPr>
                  </w:pPr>
                  <w:r w:rsidRPr="00A92F85">
                    <w:rPr>
                      <w:rFonts w:ascii="Verdana" w:eastAsia="Lucida Sans Unicode" w:hAnsi="Verdana" w:cs="Arial"/>
                      <w:kern w:val="2"/>
                      <w:sz w:val="20"/>
                      <w:lang w:eastAsia="en-US"/>
                    </w:rPr>
                    <w:t>*</w:t>
                  </w:r>
                  <w:r w:rsidRPr="00A92F85">
                    <w:rPr>
                      <w:rFonts w:ascii="Verdana" w:eastAsia="Lucida Sans Unicode" w:hAnsi="Verdana" w:cs="Arial"/>
                      <w:i/>
                      <w:kern w:val="2"/>
                      <w:sz w:val="20"/>
                      <w:lang w:eastAsia="en-US"/>
                    </w:rPr>
                    <w:t xml:space="preserve">pozostawić jeżeli Sprzedającym jest  osoba fizyczna </w:t>
                  </w:r>
                </w:p>
                <w:p w14:paraId="767A56F3" w14:textId="77777777" w:rsidR="002A31CB" w:rsidRPr="00A92F85" w:rsidRDefault="002A31CB" w:rsidP="00C266C2">
                  <w:pPr>
                    <w:pStyle w:val="Tekstpodstawowywcity"/>
                    <w:spacing w:line="276" w:lineRule="auto"/>
                    <w:rPr>
                      <w:rFonts w:ascii="Verdana" w:eastAsia="Lucida Sans Unicode" w:hAnsi="Verdana" w:cs="Arial"/>
                      <w:kern w:val="2"/>
                      <w:sz w:val="20"/>
                      <w:lang w:eastAsia="en-US"/>
                    </w:rPr>
                  </w:pPr>
                </w:p>
              </w:tc>
            </w:tr>
            <w:tr w:rsidR="00846D40" w:rsidRPr="00A92F85" w14:paraId="3959514C" w14:textId="77777777" w:rsidTr="00831997">
              <w:tc>
                <w:tcPr>
                  <w:tcW w:w="4317" w:type="dxa"/>
                  <w:tcBorders>
                    <w:top w:val="nil"/>
                    <w:left w:val="nil"/>
                    <w:bottom w:val="nil"/>
                    <w:right w:val="nil"/>
                  </w:tcBorders>
                </w:tcPr>
                <w:p w14:paraId="534069AB" w14:textId="77777777" w:rsidR="00846D40" w:rsidRPr="00A92F85" w:rsidRDefault="00846D40" w:rsidP="002A31CB">
                  <w:pPr>
                    <w:spacing w:before="120" w:after="120" w:line="276" w:lineRule="auto"/>
                    <w:ind w:right="113"/>
                    <w:jc w:val="center"/>
                    <w:rPr>
                      <w:rFonts w:ascii="Verdana" w:hAnsi="Verdana" w:cs="Arial"/>
                      <w:b/>
                      <w:sz w:val="20"/>
                      <w:szCs w:val="20"/>
                      <w:lang w:val="en-GB"/>
                    </w:rPr>
                  </w:pPr>
                  <w:r w:rsidRPr="00A92F85">
                    <w:rPr>
                      <w:rFonts w:ascii="Verdana" w:hAnsi="Verdana" w:cs="Arial"/>
                      <w:b/>
                      <w:sz w:val="20"/>
                      <w:szCs w:val="20"/>
                      <w:lang w:val="en-GB"/>
                    </w:rPr>
                    <w:lastRenderedPageBreak/>
                    <w:t>§ 13</w:t>
                  </w:r>
                  <w:r w:rsidR="000D27AF" w:rsidRPr="00A92F85">
                    <w:rPr>
                      <w:rFonts w:ascii="Verdana" w:hAnsi="Verdana" w:cs="Arial"/>
                      <w:b/>
                      <w:sz w:val="20"/>
                      <w:szCs w:val="20"/>
                      <w:lang w:val="en-GB"/>
                    </w:rPr>
                    <w:t>.</w:t>
                  </w:r>
                </w:p>
                <w:p w14:paraId="6922AB2C" w14:textId="6C535A03" w:rsidR="00846D40" w:rsidRPr="00A92F85" w:rsidRDefault="00846D40" w:rsidP="000D27AF">
                  <w:pPr>
                    <w:pStyle w:val="Tekstpodstawowy2"/>
                    <w:spacing w:line="276" w:lineRule="auto"/>
                    <w:ind w:left="113" w:right="113"/>
                    <w:rPr>
                      <w:rFonts w:ascii="Verdana" w:hAnsi="Verdana" w:cs="Arial"/>
                      <w:lang w:val="en-GB"/>
                    </w:rPr>
                  </w:pPr>
                  <w:r w:rsidRPr="00A92F85">
                    <w:rPr>
                      <w:rFonts w:ascii="Verdana" w:hAnsi="Verdana" w:cs="Arial"/>
                      <w:lang w:val="en-GB"/>
                    </w:rPr>
                    <w:t xml:space="preserve">The Appendices referred to herein constitute an integral part of this Contract. </w:t>
                  </w:r>
                </w:p>
                <w:p w14:paraId="720D9FF5" w14:textId="77777777" w:rsidR="00AB15A0" w:rsidRPr="00A92F85" w:rsidRDefault="00AB15A0" w:rsidP="00AB15A0">
                  <w:pPr>
                    <w:spacing w:before="120" w:after="120" w:line="276" w:lineRule="auto"/>
                    <w:ind w:left="113" w:right="113"/>
                    <w:jc w:val="center"/>
                    <w:rPr>
                      <w:rFonts w:ascii="Verdana" w:hAnsi="Verdana" w:cs="Arial"/>
                      <w:b/>
                      <w:color w:val="000000" w:themeColor="text1"/>
                      <w:sz w:val="20"/>
                      <w:szCs w:val="20"/>
                      <w:lang w:val="en-GB"/>
                    </w:rPr>
                  </w:pPr>
                  <w:r w:rsidRPr="00A92F85">
                    <w:rPr>
                      <w:rFonts w:ascii="Verdana" w:hAnsi="Verdana" w:cs="Arial"/>
                      <w:b/>
                      <w:color w:val="000000" w:themeColor="text1"/>
                      <w:sz w:val="20"/>
                      <w:szCs w:val="20"/>
                      <w:lang w:val="en-GB"/>
                    </w:rPr>
                    <w:t>§14.</w:t>
                  </w:r>
                </w:p>
                <w:p w14:paraId="0FBE6634" w14:textId="77777777" w:rsidR="00AB15A0" w:rsidRPr="00A92F85" w:rsidRDefault="00AB15A0" w:rsidP="00475481">
                  <w:pPr>
                    <w:numPr>
                      <w:ilvl w:val="0"/>
                      <w:numId w:val="26"/>
                    </w:numPr>
                    <w:suppressAutoHyphens/>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Any amendments and additions to this Contract require to be made in writing otherwise they shall be null and void.</w:t>
                  </w:r>
                </w:p>
                <w:p w14:paraId="16639775" w14:textId="77777777" w:rsidR="002A31CB" w:rsidRPr="00A92F85" w:rsidRDefault="002A31CB" w:rsidP="002A31CB">
                  <w:pPr>
                    <w:suppressAutoHyphens/>
                    <w:ind w:left="360"/>
                    <w:jc w:val="both"/>
                    <w:rPr>
                      <w:rFonts w:ascii="Verdana" w:hAnsi="Verdana" w:cs="Arial"/>
                      <w:color w:val="000000" w:themeColor="text1"/>
                      <w:sz w:val="20"/>
                      <w:szCs w:val="20"/>
                      <w:lang w:val="en-US" w:eastAsia="zh-CN"/>
                    </w:rPr>
                  </w:pPr>
                </w:p>
                <w:p w14:paraId="05B630AF" w14:textId="77777777" w:rsidR="002A31CB" w:rsidRPr="00A92F85" w:rsidRDefault="00AB15A0" w:rsidP="00DE74E9">
                  <w:pPr>
                    <w:numPr>
                      <w:ilvl w:val="0"/>
                      <w:numId w:val="26"/>
                    </w:numPr>
                    <w:suppressAutoHyphens/>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 xml:space="preserve">The amendments referred to in § 14 (1) must be made in accordance with the provisions of Article 454 and 455 of the Act on Public Procurement.  </w:t>
                  </w:r>
                </w:p>
                <w:p w14:paraId="3976607F" w14:textId="77777777" w:rsidR="002A31CB" w:rsidRPr="00A92F85" w:rsidRDefault="002A31CB" w:rsidP="002A31CB">
                  <w:pPr>
                    <w:suppressAutoHyphens/>
                    <w:ind w:left="360"/>
                    <w:jc w:val="both"/>
                    <w:rPr>
                      <w:rFonts w:ascii="Verdana" w:hAnsi="Verdana" w:cs="Arial"/>
                      <w:color w:val="000000" w:themeColor="text1"/>
                      <w:sz w:val="20"/>
                      <w:szCs w:val="20"/>
                      <w:lang w:val="en-US" w:eastAsia="zh-CN"/>
                    </w:rPr>
                  </w:pPr>
                </w:p>
                <w:p w14:paraId="0D60C773" w14:textId="77777777" w:rsidR="00AB15A0" w:rsidRPr="00A92F85" w:rsidRDefault="00AB15A0" w:rsidP="00475481">
                  <w:pPr>
                    <w:numPr>
                      <w:ilvl w:val="0"/>
                      <w:numId w:val="26"/>
                    </w:numPr>
                    <w:suppressAutoHyphens/>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The provisions of this Contract may be amended with regard to the contents of the Contractor’s offer with respect to the following</w:t>
                  </w:r>
                  <w:r w:rsidR="00E15812" w:rsidRPr="00A92F85">
                    <w:rPr>
                      <w:rFonts w:ascii="Verdana" w:hAnsi="Verdana" w:cs="Arial"/>
                      <w:color w:val="000000" w:themeColor="text1"/>
                      <w:sz w:val="20"/>
                      <w:szCs w:val="20"/>
                      <w:lang w:val="en-US" w:eastAsia="zh-CN"/>
                    </w:rPr>
                    <w:t>:</w:t>
                  </w:r>
                </w:p>
                <w:p w14:paraId="54D03C0D" w14:textId="77777777" w:rsidR="002A31CB" w:rsidRPr="00A92F85" w:rsidRDefault="002A31CB" w:rsidP="002A31CB">
                  <w:pPr>
                    <w:suppressAutoHyphens/>
                    <w:ind w:left="360"/>
                    <w:jc w:val="both"/>
                    <w:rPr>
                      <w:rFonts w:ascii="Verdana" w:hAnsi="Verdana" w:cs="Arial"/>
                      <w:color w:val="000000" w:themeColor="text1"/>
                      <w:sz w:val="20"/>
                      <w:szCs w:val="20"/>
                      <w:lang w:val="en-US" w:eastAsia="zh-CN"/>
                    </w:rPr>
                  </w:pPr>
                </w:p>
                <w:p w14:paraId="539C9E2E" w14:textId="77777777" w:rsidR="002A31CB" w:rsidRPr="00A92F85" w:rsidRDefault="00AB15A0" w:rsidP="001A1C22">
                  <w:pPr>
                    <w:numPr>
                      <w:ilvl w:val="0"/>
                      <w:numId w:val="27"/>
                    </w:numPr>
                    <w:suppressAutoHyphens/>
                    <w:ind w:left="388"/>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the time of the delivery of the subject of the Contract if it is due to circumstances caused by or obstacles attributable to the contracting entity.</w:t>
                  </w:r>
                </w:p>
                <w:p w14:paraId="3A6D3449" w14:textId="77777777" w:rsidR="002A31CB" w:rsidRPr="00A92F85" w:rsidRDefault="00AB15A0" w:rsidP="001A1C22">
                  <w:pPr>
                    <w:numPr>
                      <w:ilvl w:val="0"/>
                      <w:numId w:val="27"/>
                    </w:numPr>
                    <w:suppressAutoHyphens/>
                    <w:ind w:left="388"/>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an extension of the warranty period  in the case it is extended by the manufacturer or Contractor;</w:t>
                  </w:r>
                </w:p>
                <w:p w14:paraId="0A7BABBD" w14:textId="77777777" w:rsidR="00AB15A0" w:rsidRPr="00A92F85" w:rsidRDefault="00AB15A0" w:rsidP="00475481">
                  <w:pPr>
                    <w:numPr>
                      <w:ilvl w:val="0"/>
                      <w:numId w:val="27"/>
                    </w:numPr>
                    <w:suppressAutoHyphens/>
                    <w:ind w:left="388"/>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w:t>
                  </w:r>
                  <w:r w:rsidRPr="00A92F85">
                    <w:rPr>
                      <w:rFonts w:ascii="Verdana" w:hAnsi="Verdana" w:cs="Arial"/>
                      <w:color w:val="000000" w:themeColor="text1"/>
                      <w:sz w:val="20"/>
                      <w:szCs w:val="20"/>
                      <w:lang w:val="en-US" w:eastAsia="zh-CN"/>
                    </w:rPr>
                    <w:lastRenderedPageBreak/>
                    <w:t xml:space="preserve">market or its distribution be withheld by the manufacturer, or should manufacturing of the product be abandoned; </w:t>
                  </w:r>
                </w:p>
                <w:p w14:paraId="3D348C4D" w14:textId="24696313" w:rsidR="00DE74E9" w:rsidRPr="00A92F85" w:rsidRDefault="001A1C22" w:rsidP="00C266C2">
                  <w:pPr>
                    <w:numPr>
                      <w:ilvl w:val="0"/>
                      <w:numId w:val="26"/>
                    </w:numPr>
                    <w:suppressAutoHyphens/>
                    <w:jc w:val="both"/>
                    <w:rPr>
                      <w:rFonts w:ascii="Verdana" w:hAnsi="Verdana" w:cs="Arial"/>
                      <w:color w:val="000000" w:themeColor="text1"/>
                      <w:sz w:val="20"/>
                      <w:szCs w:val="20"/>
                      <w:lang w:val="en-US" w:eastAsia="zh-CN"/>
                    </w:rPr>
                  </w:pPr>
                  <w:r w:rsidRPr="00A92F85">
                    <w:rPr>
                      <w:rFonts w:ascii="Verdana" w:hAnsi="Verdana" w:cs="Arial"/>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23F739E5" w14:textId="77777777" w:rsidR="00846D40" w:rsidRPr="00A92F85" w:rsidRDefault="00846D40" w:rsidP="00E15812">
                  <w:pPr>
                    <w:spacing w:before="120" w:after="120" w:line="276" w:lineRule="auto"/>
                    <w:ind w:right="113"/>
                    <w:jc w:val="center"/>
                    <w:rPr>
                      <w:rFonts w:ascii="Verdana" w:hAnsi="Verdana" w:cs="Arial"/>
                      <w:b/>
                      <w:sz w:val="20"/>
                      <w:szCs w:val="20"/>
                      <w:lang w:val="en-GB"/>
                    </w:rPr>
                  </w:pPr>
                  <w:r w:rsidRPr="00A92F85">
                    <w:rPr>
                      <w:rFonts w:ascii="Verdana" w:hAnsi="Verdana" w:cs="Arial"/>
                      <w:b/>
                      <w:sz w:val="20"/>
                      <w:szCs w:val="20"/>
                      <w:lang w:val="en-GB"/>
                    </w:rPr>
                    <w:t>§ 15</w:t>
                  </w:r>
                  <w:r w:rsidR="000D27AF" w:rsidRPr="00A92F85">
                    <w:rPr>
                      <w:rFonts w:ascii="Verdana" w:hAnsi="Verdana" w:cs="Arial"/>
                      <w:b/>
                      <w:sz w:val="20"/>
                      <w:szCs w:val="20"/>
                      <w:lang w:val="en-GB"/>
                    </w:rPr>
                    <w:t>.</w:t>
                  </w:r>
                </w:p>
                <w:p w14:paraId="5E74CA73" w14:textId="284FDE42" w:rsidR="00846D40" w:rsidRPr="00A92F85" w:rsidRDefault="00846D40" w:rsidP="00475481">
                  <w:pPr>
                    <w:pStyle w:val="Tekstpodstawowywcity"/>
                    <w:numPr>
                      <w:ilvl w:val="0"/>
                      <w:numId w:val="11"/>
                    </w:numPr>
                    <w:spacing w:line="276" w:lineRule="auto"/>
                    <w:ind w:left="334" w:right="113" w:hanging="357"/>
                    <w:rPr>
                      <w:rFonts w:ascii="Verdana" w:hAnsi="Verdana" w:cs="Arial"/>
                      <w:sz w:val="20"/>
                      <w:lang w:val="en-GB"/>
                    </w:rPr>
                  </w:pPr>
                  <w:r w:rsidRPr="00A92F85">
                    <w:rPr>
                      <w:rFonts w:ascii="Verdana" w:hAnsi="Verdana" w:cs="Arial"/>
                      <w:sz w:val="20"/>
                      <w:lang w:val="en-GB"/>
                    </w:rPr>
                    <w:t xml:space="preserve">The Contract has been drawn up in two counterparts, in Polish and English, one for the Buyer and one for the Seller. </w:t>
                  </w:r>
                </w:p>
                <w:p w14:paraId="418789D3" w14:textId="77777777" w:rsidR="000D27AF" w:rsidRPr="00A92F85" w:rsidRDefault="000D27AF" w:rsidP="000D27AF">
                  <w:pPr>
                    <w:pStyle w:val="Tekstpodstawowywcity"/>
                    <w:spacing w:line="276" w:lineRule="auto"/>
                    <w:ind w:left="334" w:right="113"/>
                    <w:rPr>
                      <w:rFonts w:ascii="Verdana" w:hAnsi="Verdana" w:cs="Arial"/>
                      <w:sz w:val="20"/>
                      <w:lang w:val="en-GB"/>
                    </w:rPr>
                  </w:pPr>
                </w:p>
                <w:p w14:paraId="07BF3AA6" w14:textId="0E1BA883" w:rsidR="000D27AF" w:rsidRPr="00A92F85" w:rsidRDefault="00846D40" w:rsidP="00475481">
                  <w:pPr>
                    <w:pStyle w:val="Tekstpodstawowywcity"/>
                    <w:numPr>
                      <w:ilvl w:val="0"/>
                      <w:numId w:val="11"/>
                    </w:numPr>
                    <w:spacing w:line="276" w:lineRule="auto"/>
                    <w:ind w:left="340" w:right="113"/>
                    <w:rPr>
                      <w:rFonts w:ascii="Verdana" w:hAnsi="Verdana" w:cs="Arial"/>
                      <w:sz w:val="20"/>
                      <w:lang w:val="en-GB"/>
                    </w:rPr>
                  </w:pPr>
                  <w:r w:rsidRPr="00A92F85">
                    <w:rPr>
                      <w:rFonts w:ascii="Verdana" w:hAnsi="Verdana" w:cs="Arial"/>
                      <w:sz w:val="20"/>
                      <w:lang w:val="en-GB"/>
                    </w:rPr>
                    <w:t xml:space="preserve">In the event of any discrepancies, the Polish language version of the contract shall prevail. </w:t>
                  </w:r>
                </w:p>
                <w:p w14:paraId="64556BB4" w14:textId="77777777" w:rsidR="004B2D76" w:rsidRPr="00A92F85" w:rsidRDefault="004B2D76" w:rsidP="004B2D76">
                  <w:pPr>
                    <w:spacing w:line="276" w:lineRule="auto"/>
                    <w:rPr>
                      <w:rFonts w:ascii="Verdana" w:hAnsi="Verdana"/>
                      <w:b/>
                      <w:color w:val="000000" w:themeColor="text1"/>
                      <w:sz w:val="20"/>
                      <w:szCs w:val="20"/>
                      <w:lang w:val="en-US"/>
                    </w:rPr>
                  </w:pPr>
                </w:p>
                <w:p w14:paraId="2167962F" w14:textId="77777777" w:rsidR="004B2D76" w:rsidRPr="00A92F85" w:rsidRDefault="004B2D76" w:rsidP="004B2D76">
                  <w:pPr>
                    <w:spacing w:line="276" w:lineRule="auto"/>
                    <w:rPr>
                      <w:rFonts w:ascii="Verdana" w:hAnsi="Verdana"/>
                      <w:b/>
                      <w:color w:val="000000" w:themeColor="text1"/>
                      <w:sz w:val="20"/>
                      <w:szCs w:val="20"/>
                      <w:lang w:val="en-US"/>
                    </w:rPr>
                  </w:pPr>
                </w:p>
                <w:p w14:paraId="461A54A5" w14:textId="44162A75" w:rsidR="004B2D76" w:rsidRPr="00A92F85" w:rsidRDefault="004B2D76" w:rsidP="004B2D76">
                  <w:pPr>
                    <w:spacing w:line="276" w:lineRule="auto"/>
                    <w:rPr>
                      <w:rFonts w:ascii="Verdana" w:hAnsi="Verdana"/>
                      <w:b/>
                      <w:color w:val="000000" w:themeColor="text1"/>
                      <w:sz w:val="20"/>
                      <w:szCs w:val="20"/>
                      <w:lang w:val="en-US"/>
                    </w:rPr>
                  </w:pPr>
                  <w:r w:rsidRPr="00A92F85">
                    <w:rPr>
                      <w:rFonts w:ascii="Verdana" w:hAnsi="Verdana"/>
                      <w:b/>
                      <w:color w:val="000000" w:themeColor="text1"/>
                      <w:sz w:val="20"/>
                      <w:szCs w:val="20"/>
                      <w:lang w:val="en-US"/>
                    </w:rPr>
                    <w:t>………………………………………………</w:t>
                  </w:r>
                </w:p>
                <w:p w14:paraId="7B2E2138" w14:textId="77777777" w:rsidR="004B2D76" w:rsidRPr="00A92F85" w:rsidRDefault="004B2D76" w:rsidP="004B2D76">
                  <w:pPr>
                    <w:spacing w:after="240" w:line="276" w:lineRule="auto"/>
                    <w:rPr>
                      <w:rFonts w:ascii="Verdana" w:hAnsi="Verdana"/>
                      <w:b/>
                      <w:color w:val="000000" w:themeColor="text1"/>
                      <w:sz w:val="20"/>
                      <w:szCs w:val="20"/>
                      <w:lang w:val="en-US"/>
                    </w:rPr>
                  </w:pPr>
                  <w:r w:rsidRPr="00A92F85">
                    <w:rPr>
                      <w:rFonts w:ascii="Verdana" w:hAnsi="Verdana"/>
                      <w:b/>
                      <w:color w:val="000000" w:themeColor="text1"/>
                      <w:sz w:val="20"/>
                      <w:szCs w:val="20"/>
                      <w:lang w:val="en-US"/>
                    </w:rPr>
                    <w:t>Date, SELLER /Data, SPRZEDAJĄCY</w:t>
                  </w:r>
                </w:p>
                <w:p w14:paraId="4E39A15C" w14:textId="57788886" w:rsidR="00846D40" w:rsidRPr="00A92F85" w:rsidRDefault="00846D40" w:rsidP="000D27AF">
                  <w:pPr>
                    <w:spacing w:before="240" w:after="240" w:line="276" w:lineRule="auto"/>
                    <w:jc w:val="center"/>
                    <w:rPr>
                      <w:rFonts w:ascii="Verdana" w:hAnsi="Verdana" w:cs="Arial"/>
                      <w:b/>
                      <w:sz w:val="20"/>
                      <w:szCs w:val="20"/>
                    </w:rPr>
                  </w:pPr>
                </w:p>
              </w:tc>
              <w:tc>
                <w:tcPr>
                  <w:tcW w:w="4962" w:type="dxa"/>
                  <w:tcBorders>
                    <w:top w:val="nil"/>
                    <w:left w:val="nil"/>
                    <w:bottom w:val="nil"/>
                    <w:right w:val="nil"/>
                  </w:tcBorders>
                </w:tcPr>
                <w:p w14:paraId="13F022F6" w14:textId="77777777" w:rsidR="00846D40" w:rsidRPr="00A92F85" w:rsidRDefault="00846D40" w:rsidP="000D27AF">
                  <w:pPr>
                    <w:spacing w:before="120" w:after="120" w:line="276" w:lineRule="auto"/>
                    <w:ind w:left="113" w:right="113"/>
                    <w:jc w:val="center"/>
                    <w:rPr>
                      <w:rFonts w:ascii="Verdana" w:hAnsi="Verdana" w:cs="Arial"/>
                      <w:b/>
                      <w:sz w:val="20"/>
                      <w:szCs w:val="20"/>
                    </w:rPr>
                  </w:pPr>
                  <w:r w:rsidRPr="00A92F85">
                    <w:rPr>
                      <w:rFonts w:ascii="Verdana" w:hAnsi="Verdana" w:cs="Arial"/>
                      <w:b/>
                      <w:sz w:val="20"/>
                      <w:szCs w:val="20"/>
                    </w:rPr>
                    <w:lastRenderedPageBreak/>
                    <w:t>§ 13</w:t>
                  </w:r>
                  <w:r w:rsidR="000D27AF" w:rsidRPr="00A92F85">
                    <w:rPr>
                      <w:rFonts w:ascii="Verdana" w:hAnsi="Verdana" w:cs="Arial"/>
                      <w:b/>
                      <w:sz w:val="20"/>
                      <w:szCs w:val="20"/>
                    </w:rPr>
                    <w:t>.</w:t>
                  </w:r>
                </w:p>
                <w:p w14:paraId="7E79F75A" w14:textId="54B113C2" w:rsidR="00846D40" w:rsidRPr="00A92F85" w:rsidRDefault="00846D40" w:rsidP="000D27AF">
                  <w:pPr>
                    <w:pStyle w:val="Tekstpodstawowy2"/>
                    <w:spacing w:line="276" w:lineRule="auto"/>
                    <w:ind w:left="113" w:right="113"/>
                    <w:rPr>
                      <w:rFonts w:ascii="Verdana" w:hAnsi="Verdana" w:cs="Arial"/>
                    </w:rPr>
                  </w:pPr>
                  <w:r w:rsidRPr="00A92F85">
                    <w:rPr>
                      <w:rFonts w:ascii="Verdana" w:hAnsi="Verdana" w:cs="Arial"/>
                    </w:rPr>
                    <w:t xml:space="preserve">Załączniki wymienione w treści stanowią integralną część niniejszego kontraktu. </w:t>
                  </w:r>
                </w:p>
                <w:p w14:paraId="6ADA4BE3" w14:textId="77777777" w:rsidR="00C266C2" w:rsidRPr="00A92F85" w:rsidRDefault="00C266C2" w:rsidP="00AB15A0">
                  <w:pPr>
                    <w:spacing w:before="120" w:after="120" w:line="276" w:lineRule="auto"/>
                    <w:ind w:left="113"/>
                    <w:jc w:val="center"/>
                    <w:rPr>
                      <w:rFonts w:ascii="Verdana" w:hAnsi="Verdana" w:cs="Arial"/>
                      <w:b/>
                      <w:color w:val="000000" w:themeColor="text1"/>
                      <w:sz w:val="20"/>
                      <w:szCs w:val="20"/>
                    </w:rPr>
                  </w:pPr>
                </w:p>
                <w:p w14:paraId="28133C8C" w14:textId="68178F1D" w:rsidR="00AB15A0" w:rsidRPr="00A92F85" w:rsidRDefault="00AB15A0" w:rsidP="00AB15A0">
                  <w:pPr>
                    <w:spacing w:before="120" w:after="120" w:line="276" w:lineRule="auto"/>
                    <w:ind w:left="113"/>
                    <w:jc w:val="center"/>
                    <w:rPr>
                      <w:rFonts w:ascii="Verdana" w:hAnsi="Verdana" w:cs="Arial"/>
                      <w:b/>
                      <w:color w:val="000000" w:themeColor="text1"/>
                      <w:sz w:val="20"/>
                      <w:szCs w:val="20"/>
                    </w:rPr>
                  </w:pPr>
                  <w:r w:rsidRPr="00A92F85">
                    <w:rPr>
                      <w:rFonts w:ascii="Verdana" w:hAnsi="Verdana" w:cs="Arial"/>
                      <w:b/>
                      <w:color w:val="000000" w:themeColor="text1"/>
                      <w:sz w:val="20"/>
                      <w:szCs w:val="20"/>
                    </w:rPr>
                    <w:t>§14.</w:t>
                  </w:r>
                </w:p>
                <w:p w14:paraId="05067C4A" w14:textId="77777777" w:rsidR="00AB15A0" w:rsidRPr="00A92F85" w:rsidRDefault="00AB15A0" w:rsidP="00475481">
                  <w:pPr>
                    <w:numPr>
                      <w:ilvl w:val="0"/>
                      <w:numId w:val="29"/>
                    </w:numPr>
                    <w:tabs>
                      <w:tab w:val="left" w:pos="360"/>
                    </w:tabs>
                    <w:suppressAutoHyphens/>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Wszelkie zmiany i uzupełnienia niniejszego kontraktu wymagają dla swej ważności formy pisemnej pod rygorem nieważności.</w:t>
                  </w:r>
                </w:p>
                <w:p w14:paraId="64DAC38D" w14:textId="77777777" w:rsidR="002A31CB" w:rsidRPr="00A92F85" w:rsidRDefault="002A31CB" w:rsidP="002A31CB">
                  <w:pPr>
                    <w:tabs>
                      <w:tab w:val="left" w:pos="360"/>
                    </w:tabs>
                    <w:suppressAutoHyphens/>
                    <w:ind w:left="360"/>
                    <w:jc w:val="both"/>
                    <w:rPr>
                      <w:rFonts w:ascii="Verdana" w:hAnsi="Verdana" w:cs="Arial"/>
                      <w:color w:val="000000" w:themeColor="text1"/>
                      <w:sz w:val="20"/>
                      <w:szCs w:val="20"/>
                      <w:lang w:eastAsia="zh-CN"/>
                    </w:rPr>
                  </w:pPr>
                </w:p>
                <w:p w14:paraId="378CD98E" w14:textId="77777777" w:rsidR="00AB15A0" w:rsidRPr="00A92F85" w:rsidRDefault="00AB15A0" w:rsidP="00475481">
                  <w:pPr>
                    <w:numPr>
                      <w:ilvl w:val="0"/>
                      <w:numId w:val="29"/>
                    </w:numPr>
                    <w:tabs>
                      <w:tab w:val="left" w:pos="360"/>
                    </w:tabs>
                    <w:suppressAutoHyphens/>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 xml:space="preserve">Zmiany umowy, o których mowa w ust. 1 muszą być dokonywane z zachowaniem przepisu art. </w:t>
                  </w:r>
                  <w:r w:rsidRPr="00A92F85">
                    <w:rPr>
                      <w:rFonts w:ascii="Verdana" w:hAnsi="Verdana" w:cs="Arial"/>
                      <w:color w:val="000000" w:themeColor="text1"/>
                      <w:kern w:val="2"/>
                      <w:sz w:val="20"/>
                      <w:szCs w:val="20"/>
                      <w:lang w:eastAsia="zh-CN"/>
                    </w:rPr>
                    <w:t xml:space="preserve">454 oraz 455 ustawy Prawy zamówień publicznych.  </w:t>
                  </w:r>
                </w:p>
                <w:p w14:paraId="3182F48E" w14:textId="77777777" w:rsidR="002A31CB" w:rsidRPr="00A92F85" w:rsidRDefault="002A31CB" w:rsidP="002A31CB">
                  <w:pPr>
                    <w:tabs>
                      <w:tab w:val="left" w:pos="360"/>
                    </w:tabs>
                    <w:suppressAutoHyphens/>
                    <w:jc w:val="both"/>
                    <w:rPr>
                      <w:rFonts w:ascii="Verdana" w:hAnsi="Verdana" w:cs="Arial"/>
                      <w:color w:val="000000" w:themeColor="text1"/>
                      <w:sz w:val="20"/>
                      <w:szCs w:val="20"/>
                      <w:lang w:eastAsia="zh-CN"/>
                    </w:rPr>
                  </w:pPr>
                </w:p>
                <w:p w14:paraId="07ECA882" w14:textId="77777777" w:rsidR="00AB15A0" w:rsidRPr="00A92F85" w:rsidRDefault="00AB15A0" w:rsidP="00475481">
                  <w:pPr>
                    <w:numPr>
                      <w:ilvl w:val="0"/>
                      <w:numId w:val="29"/>
                    </w:numPr>
                    <w:tabs>
                      <w:tab w:val="left" w:pos="360"/>
                    </w:tabs>
                    <w:suppressAutoHyphens/>
                    <w:spacing w:after="120"/>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Dopuszcza się możliwość zmiany ustaleń niniejszej umowy w stosunku do treści oferty Wykonawcy w następującym zakresie</w:t>
                  </w:r>
                  <w:r w:rsidRPr="00A92F85">
                    <w:rPr>
                      <w:rFonts w:ascii="Verdana" w:hAnsi="Verdana" w:cs="Arial"/>
                      <w:color w:val="000000" w:themeColor="text1"/>
                      <w:kern w:val="2"/>
                      <w:sz w:val="20"/>
                      <w:szCs w:val="20"/>
                      <w:lang w:eastAsia="zh-CN"/>
                    </w:rPr>
                    <w:t xml:space="preserve">: </w:t>
                  </w:r>
                </w:p>
                <w:p w14:paraId="1D092A31" w14:textId="77777777" w:rsidR="00DE74E9" w:rsidRPr="00A92F85" w:rsidRDefault="00AB15A0" w:rsidP="001A1C22">
                  <w:pPr>
                    <w:numPr>
                      <w:ilvl w:val="0"/>
                      <w:numId w:val="28"/>
                    </w:numPr>
                    <w:tabs>
                      <w:tab w:val="left" w:pos="360"/>
                    </w:tabs>
                    <w:suppressAutoHyphens/>
                    <w:spacing w:after="120"/>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terminu realizacji przedmiotu zamówienia, gdy jest ona spowodowana następstwem okoliczności leżących po stronie Zamawiającego lub przeszkodami dającymi się przypisać Zamawiającemu.</w:t>
                  </w:r>
                </w:p>
                <w:p w14:paraId="03A45EAA" w14:textId="77777777" w:rsidR="00DE74E9" w:rsidRPr="00A92F85" w:rsidRDefault="00AB15A0" w:rsidP="00DE74E9">
                  <w:pPr>
                    <w:numPr>
                      <w:ilvl w:val="0"/>
                      <w:numId w:val="28"/>
                    </w:numPr>
                    <w:tabs>
                      <w:tab w:val="left" w:pos="360"/>
                    </w:tabs>
                    <w:suppressAutoHyphens/>
                    <w:spacing w:after="120"/>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wydłużenia terminu gwarancji, w sytuacji przedłużenia jej przez producenta lub Wykonawcę;</w:t>
                  </w:r>
                </w:p>
                <w:p w14:paraId="53D05076" w14:textId="77777777" w:rsidR="001A1C22" w:rsidRPr="00A92F85" w:rsidRDefault="00AB15A0" w:rsidP="001A1C22">
                  <w:pPr>
                    <w:numPr>
                      <w:ilvl w:val="0"/>
                      <w:numId w:val="28"/>
                    </w:numPr>
                    <w:tabs>
                      <w:tab w:val="left" w:pos="360"/>
                    </w:tabs>
                    <w:suppressAutoHyphens/>
                    <w:spacing w:after="120"/>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w:t>
                  </w:r>
                  <w:r w:rsidRPr="00A92F85">
                    <w:rPr>
                      <w:rFonts w:ascii="Verdana" w:hAnsi="Verdana" w:cs="Arial"/>
                      <w:color w:val="000000" w:themeColor="text1"/>
                      <w:sz w:val="20"/>
                      <w:szCs w:val="20"/>
                      <w:lang w:eastAsia="zh-CN"/>
                    </w:rPr>
                    <w:lastRenderedPageBreak/>
                    <w:t>przedmiotu zamówienia bądź jego elementów;</w:t>
                  </w:r>
                </w:p>
                <w:p w14:paraId="79AB9B40" w14:textId="77777777" w:rsidR="001A1C22" w:rsidRPr="00A92F85" w:rsidRDefault="001A1C22" w:rsidP="001A1C22">
                  <w:pPr>
                    <w:pStyle w:val="Akapitzlist"/>
                    <w:tabs>
                      <w:tab w:val="left" w:pos="360"/>
                    </w:tabs>
                    <w:suppressAutoHyphens/>
                    <w:spacing w:after="120"/>
                    <w:jc w:val="both"/>
                    <w:rPr>
                      <w:rFonts w:ascii="Verdana" w:hAnsi="Verdana" w:cs="Arial"/>
                      <w:color w:val="000000" w:themeColor="text1"/>
                      <w:sz w:val="20"/>
                      <w:szCs w:val="20"/>
                      <w:lang w:eastAsia="zh-CN"/>
                    </w:rPr>
                  </w:pPr>
                </w:p>
                <w:p w14:paraId="476FE507" w14:textId="77777777" w:rsidR="00AB15A0" w:rsidRPr="00A92F85" w:rsidRDefault="00AB15A0" w:rsidP="00475481">
                  <w:pPr>
                    <w:pStyle w:val="Akapitzlist"/>
                    <w:numPr>
                      <w:ilvl w:val="0"/>
                      <w:numId w:val="29"/>
                    </w:numPr>
                    <w:tabs>
                      <w:tab w:val="left" w:pos="360"/>
                    </w:tabs>
                    <w:suppressAutoHyphens/>
                    <w:spacing w:after="120"/>
                    <w:jc w:val="both"/>
                    <w:rPr>
                      <w:rFonts w:ascii="Verdana" w:hAnsi="Verdana" w:cs="Arial"/>
                      <w:color w:val="000000" w:themeColor="text1"/>
                      <w:sz w:val="20"/>
                      <w:szCs w:val="20"/>
                      <w:lang w:eastAsia="zh-CN"/>
                    </w:rPr>
                  </w:pPr>
                  <w:r w:rsidRPr="00A92F85">
                    <w:rPr>
                      <w:rFonts w:ascii="Verdana" w:hAnsi="Verdana" w:cs="Arial"/>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2AB22445" w14:textId="77777777" w:rsidR="00DE74E9" w:rsidRPr="00A92F85" w:rsidRDefault="00DE74E9" w:rsidP="00DE74E9">
                  <w:pPr>
                    <w:spacing w:before="120" w:after="120" w:line="276" w:lineRule="auto"/>
                    <w:ind w:right="113"/>
                    <w:rPr>
                      <w:rFonts w:ascii="Verdana" w:hAnsi="Verdana" w:cs="Arial"/>
                      <w:b/>
                      <w:sz w:val="20"/>
                      <w:szCs w:val="20"/>
                    </w:rPr>
                  </w:pPr>
                </w:p>
                <w:p w14:paraId="4A596803" w14:textId="77777777" w:rsidR="00831997" w:rsidRPr="00A92F85" w:rsidRDefault="00831997" w:rsidP="00C266C2">
                  <w:pPr>
                    <w:spacing w:before="120" w:after="120" w:line="276" w:lineRule="auto"/>
                    <w:ind w:right="113"/>
                    <w:rPr>
                      <w:rFonts w:ascii="Verdana" w:hAnsi="Verdana" w:cs="Arial"/>
                      <w:b/>
                      <w:sz w:val="20"/>
                      <w:szCs w:val="20"/>
                    </w:rPr>
                  </w:pPr>
                </w:p>
                <w:p w14:paraId="62F82363" w14:textId="77777777" w:rsidR="00846D40" w:rsidRPr="00A92F85" w:rsidRDefault="00846D40" w:rsidP="00DE74E9">
                  <w:pPr>
                    <w:spacing w:before="120" w:after="120" w:line="276" w:lineRule="auto"/>
                    <w:ind w:right="113"/>
                    <w:jc w:val="center"/>
                    <w:rPr>
                      <w:rFonts w:ascii="Verdana" w:hAnsi="Verdana" w:cs="Arial"/>
                      <w:b/>
                      <w:sz w:val="20"/>
                      <w:szCs w:val="20"/>
                    </w:rPr>
                  </w:pPr>
                  <w:r w:rsidRPr="00A92F85">
                    <w:rPr>
                      <w:rFonts w:ascii="Verdana" w:hAnsi="Verdana" w:cs="Arial"/>
                      <w:b/>
                      <w:sz w:val="20"/>
                      <w:szCs w:val="20"/>
                    </w:rPr>
                    <w:t>§ 15</w:t>
                  </w:r>
                  <w:r w:rsidR="000D27AF" w:rsidRPr="00A92F85">
                    <w:rPr>
                      <w:rFonts w:ascii="Verdana" w:hAnsi="Verdana" w:cs="Arial"/>
                      <w:b/>
                      <w:sz w:val="20"/>
                      <w:szCs w:val="20"/>
                    </w:rPr>
                    <w:t>.</w:t>
                  </w:r>
                </w:p>
                <w:p w14:paraId="6472872C" w14:textId="1B0E4938" w:rsidR="00846D40" w:rsidRPr="00A92F85" w:rsidRDefault="00846D40" w:rsidP="00475481">
                  <w:pPr>
                    <w:pStyle w:val="Tekstpodstawowywcity"/>
                    <w:numPr>
                      <w:ilvl w:val="0"/>
                      <w:numId w:val="12"/>
                    </w:numPr>
                    <w:spacing w:line="276" w:lineRule="auto"/>
                    <w:ind w:left="334" w:right="113" w:hanging="357"/>
                    <w:rPr>
                      <w:rFonts w:ascii="Verdana" w:hAnsi="Verdana" w:cs="Arial"/>
                      <w:sz w:val="20"/>
                    </w:rPr>
                  </w:pPr>
                  <w:r w:rsidRPr="00A92F85">
                    <w:rPr>
                      <w:rFonts w:ascii="Verdana" w:hAnsi="Verdana" w:cs="Arial"/>
                      <w:sz w:val="20"/>
                    </w:rPr>
                    <w:t xml:space="preserve">Kontrakt sporządzono w dwóch jednobrzmiących egzemplarzach w języku polskim i angielskim, po jednym egzemplarzu dla Kupującego </w:t>
                  </w:r>
                  <w:r w:rsidR="000D27AF" w:rsidRPr="00A92F85">
                    <w:rPr>
                      <w:rFonts w:ascii="Verdana" w:hAnsi="Verdana" w:cs="Arial"/>
                      <w:sz w:val="20"/>
                    </w:rPr>
                    <w:t xml:space="preserve">i </w:t>
                  </w:r>
                  <w:r w:rsidRPr="00A92F85">
                    <w:rPr>
                      <w:rFonts w:ascii="Verdana" w:hAnsi="Verdana" w:cs="Arial"/>
                      <w:sz w:val="20"/>
                    </w:rPr>
                    <w:t xml:space="preserve">Sprzedającego. </w:t>
                  </w:r>
                </w:p>
                <w:p w14:paraId="64199F4F" w14:textId="23D23B6C" w:rsidR="004B2D76" w:rsidRPr="00A92F85" w:rsidRDefault="00846D40" w:rsidP="004B2D76">
                  <w:pPr>
                    <w:pStyle w:val="Tekstpodstawowywcity"/>
                    <w:numPr>
                      <w:ilvl w:val="0"/>
                      <w:numId w:val="12"/>
                    </w:numPr>
                    <w:spacing w:line="276" w:lineRule="auto"/>
                    <w:ind w:left="340" w:right="113"/>
                    <w:rPr>
                      <w:rFonts w:ascii="Verdana" w:hAnsi="Verdana" w:cs="Arial"/>
                      <w:sz w:val="20"/>
                    </w:rPr>
                  </w:pPr>
                  <w:r w:rsidRPr="00A92F85">
                    <w:rPr>
                      <w:rFonts w:ascii="Verdana" w:hAnsi="Verdana" w:cs="Arial"/>
                      <w:sz w:val="20"/>
                    </w:rPr>
                    <w:t xml:space="preserve">W przypadku rozbieżności decydująca jest wersja umowy w języku polskim. </w:t>
                  </w:r>
                </w:p>
                <w:p w14:paraId="41B45B8E" w14:textId="77777777" w:rsidR="004B2D76" w:rsidRPr="00A92F85" w:rsidRDefault="004B2D76" w:rsidP="004B2D76">
                  <w:pPr>
                    <w:rPr>
                      <w:rFonts w:ascii="Verdana" w:hAnsi="Verdana"/>
                      <w:b/>
                      <w:color w:val="000000" w:themeColor="text1"/>
                      <w:sz w:val="20"/>
                      <w:szCs w:val="20"/>
                    </w:rPr>
                  </w:pPr>
                </w:p>
                <w:p w14:paraId="28258EF0" w14:textId="77777777" w:rsidR="004B2D76" w:rsidRPr="00A92F85" w:rsidRDefault="004B2D76" w:rsidP="004B2D76">
                  <w:pPr>
                    <w:rPr>
                      <w:rFonts w:ascii="Verdana" w:hAnsi="Verdana"/>
                      <w:b/>
                      <w:color w:val="000000" w:themeColor="text1"/>
                      <w:sz w:val="20"/>
                      <w:szCs w:val="20"/>
                    </w:rPr>
                  </w:pPr>
                </w:p>
                <w:p w14:paraId="6C0A0209" w14:textId="56FCF6A0" w:rsidR="004B2D76" w:rsidRPr="00A92F85" w:rsidRDefault="004B2D76" w:rsidP="004B2D76">
                  <w:pPr>
                    <w:rPr>
                      <w:rFonts w:ascii="Verdana" w:hAnsi="Verdana"/>
                      <w:b/>
                      <w:color w:val="000000" w:themeColor="text1"/>
                      <w:sz w:val="20"/>
                      <w:szCs w:val="20"/>
                    </w:rPr>
                  </w:pPr>
                  <w:r w:rsidRPr="00A92F85">
                    <w:rPr>
                      <w:rFonts w:ascii="Verdana" w:hAnsi="Verdana"/>
                      <w:b/>
                      <w:color w:val="000000" w:themeColor="text1"/>
                      <w:sz w:val="20"/>
                      <w:szCs w:val="20"/>
                    </w:rPr>
                    <w:t>…………………………………………………</w:t>
                  </w:r>
                </w:p>
                <w:p w14:paraId="7F50638A" w14:textId="77777777" w:rsidR="004B2D76" w:rsidRPr="00A92F85" w:rsidRDefault="004B2D76" w:rsidP="004B2D76">
                  <w:pPr>
                    <w:rPr>
                      <w:rFonts w:ascii="Verdana" w:hAnsi="Verdana"/>
                      <w:b/>
                      <w:color w:val="000000" w:themeColor="text1"/>
                      <w:sz w:val="20"/>
                      <w:szCs w:val="20"/>
                    </w:rPr>
                  </w:pPr>
                  <w:r w:rsidRPr="00A92F85">
                    <w:rPr>
                      <w:rFonts w:ascii="Verdana" w:hAnsi="Verdana"/>
                      <w:b/>
                      <w:color w:val="000000" w:themeColor="text1"/>
                      <w:sz w:val="20"/>
                    </w:rPr>
                    <w:t xml:space="preserve">    </w:t>
                  </w:r>
                  <w:proofErr w:type="spellStart"/>
                  <w:r w:rsidRPr="00A92F85">
                    <w:rPr>
                      <w:rFonts w:ascii="Verdana" w:hAnsi="Verdana"/>
                      <w:b/>
                      <w:color w:val="000000" w:themeColor="text1"/>
                      <w:sz w:val="20"/>
                    </w:rPr>
                    <w:t>Date</w:t>
                  </w:r>
                  <w:proofErr w:type="spellEnd"/>
                  <w:r w:rsidRPr="00A92F85">
                    <w:rPr>
                      <w:rFonts w:ascii="Verdana" w:hAnsi="Verdana"/>
                      <w:b/>
                      <w:color w:val="000000" w:themeColor="text1"/>
                      <w:sz w:val="20"/>
                    </w:rPr>
                    <w:t xml:space="preserve">, BUYER / Data, KUPUJĄCY   </w:t>
                  </w:r>
                </w:p>
                <w:p w14:paraId="4A079ED1" w14:textId="77777777" w:rsidR="004B2D76" w:rsidRPr="00A92F85" w:rsidRDefault="004B2D76" w:rsidP="004B2D76">
                  <w:pPr>
                    <w:rPr>
                      <w:rFonts w:ascii="Verdana" w:hAnsi="Verdana"/>
                      <w:b/>
                      <w:color w:val="000000" w:themeColor="text1"/>
                      <w:sz w:val="20"/>
                      <w:szCs w:val="20"/>
                    </w:rPr>
                  </w:pPr>
                </w:p>
                <w:p w14:paraId="1969DDF0" w14:textId="77777777" w:rsidR="00846D40" w:rsidRPr="00A92F85" w:rsidRDefault="00846D40" w:rsidP="00C43C12">
                  <w:pPr>
                    <w:spacing w:after="240" w:line="276" w:lineRule="auto"/>
                    <w:jc w:val="center"/>
                    <w:rPr>
                      <w:rFonts w:ascii="Verdana" w:hAnsi="Verdana" w:cs="Arial"/>
                      <w:b/>
                      <w:sz w:val="20"/>
                      <w:szCs w:val="20"/>
                    </w:rPr>
                  </w:pPr>
                </w:p>
                <w:p w14:paraId="69428E48" w14:textId="77777777" w:rsidR="00CA6F2C" w:rsidRPr="00A92F85" w:rsidRDefault="00CA6F2C" w:rsidP="00C43C12">
                  <w:pPr>
                    <w:spacing w:after="240" w:line="276" w:lineRule="auto"/>
                    <w:jc w:val="center"/>
                    <w:rPr>
                      <w:rFonts w:ascii="Verdana" w:hAnsi="Verdana" w:cs="Arial"/>
                      <w:b/>
                      <w:sz w:val="20"/>
                      <w:szCs w:val="20"/>
                    </w:rPr>
                  </w:pPr>
                </w:p>
              </w:tc>
            </w:tr>
          </w:tbl>
          <w:p w14:paraId="3290B517" w14:textId="77777777" w:rsidR="00846D40" w:rsidRPr="00A92F85" w:rsidRDefault="00846D40">
            <w:pPr>
              <w:rPr>
                <w:rFonts w:ascii="Verdana" w:hAnsi="Verdana" w:cs="Arial"/>
                <w:sz w:val="20"/>
                <w:szCs w:val="20"/>
              </w:rPr>
            </w:pPr>
          </w:p>
        </w:tc>
        <w:tc>
          <w:tcPr>
            <w:tcW w:w="221" w:type="dxa"/>
          </w:tcPr>
          <w:p w14:paraId="747FFD15" w14:textId="77777777" w:rsidR="00846D40" w:rsidRPr="00A92F85" w:rsidRDefault="00846D40">
            <w:pPr>
              <w:rPr>
                <w:rFonts w:ascii="Verdana" w:hAnsi="Verdana" w:cs="Arial"/>
                <w:sz w:val="20"/>
                <w:szCs w:val="20"/>
              </w:rPr>
            </w:pPr>
          </w:p>
        </w:tc>
      </w:tr>
    </w:tbl>
    <w:p w14:paraId="7B537CDE" w14:textId="5D0AEF4B" w:rsidR="004B2D76" w:rsidRPr="00A92F85" w:rsidRDefault="004B2D76" w:rsidP="004B2D76">
      <w:pPr>
        <w:jc w:val="right"/>
        <w:rPr>
          <w:rFonts w:ascii="Verdana" w:hAnsi="Verdana"/>
          <w:b/>
          <w:color w:val="000000" w:themeColor="text1"/>
          <w:sz w:val="20"/>
          <w:szCs w:val="20"/>
          <w:lang w:val="en-US"/>
        </w:rPr>
      </w:pPr>
      <w:r w:rsidRPr="00A92F85">
        <w:rPr>
          <w:rFonts w:ascii="Verdana" w:hAnsi="Verdana"/>
          <w:b/>
          <w:color w:val="000000" w:themeColor="text1"/>
          <w:sz w:val="20"/>
          <w:szCs w:val="20"/>
          <w:lang w:val="en-US"/>
        </w:rPr>
        <w:lastRenderedPageBreak/>
        <w:t>…………………………………………..………</w:t>
      </w:r>
    </w:p>
    <w:p w14:paraId="0D47E4B8" w14:textId="0944CE2E" w:rsidR="001C7EF1" w:rsidRPr="004B2D76" w:rsidRDefault="004B2D76" w:rsidP="004B2D76">
      <w:pPr>
        <w:ind w:left="4962"/>
        <w:rPr>
          <w:rFonts w:ascii="Verdana" w:hAnsi="Verdana" w:cs="Arial"/>
          <w:sz w:val="20"/>
          <w:szCs w:val="20"/>
          <w:u w:val="single"/>
          <w:lang w:val="en-US"/>
        </w:rPr>
      </w:pPr>
      <w:r w:rsidRPr="00A92F85">
        <w:rPr>
          <w:rFonts w:ascii="Verdana" w:hAnsi="Verdana"/>
          <w:b/>
          <w:color w:val="000000" w:themeColor="text1"/>
          <w:sz w:val="20"/>
          <w:szCs w:val="20"/>
          <w:lang w:val="en-US"/>
        </w:rPr>
        <w:t xml:space="preserve">Date, Countersignature from financial officer / Data, </w:t>
      </w:r>
      <w:proofErr w:type="spellStart"/>
      <w:r w:rsidRPr="00A92F85">
        <w:rPr>
          <w:rFonts w:ascii="Verdana" w:hAnsi="Verdana"/>
          <w:b/>
          <w:color w:val="000000" w:themeColor="text1"/>
          <w:sz w:val="20"/>
          <w:szCs w:val="20"/>
          <w:lang w:val="en-US"/>
        </w:rPr>
        <w:t>Kontrasygnata</w:t>
      </w:r>
      <w:proofErr w:type="spellEnd"/>
      <w:r w:rsidRPr="00A92F85">
        <w:rPr>
          <w:rFonts w:ascii="Verdana" w:hAnsi="Verdana"/>
          <w:b/>
          <w:color w:val="000000" w:themeColor="text1"/>
          <w:sz w:val="20"/>
          <w:szCs w:val="20"/>
          <w:lang w:val="en-US"/>
        </w:rPr>
        <w:t xml:space="preserve"> </w:t>
      </w:r>
      <w:proofErr w:type="spellStart"/>
      <w:r w:rsidRPr="00A92F85">
        <w:rPr>
          <w:rFonts w:ascii="Verdana" w:hAnsi="Verdana"/>
          <w:b/>
          <w:color w:val="000000" w:themeColor="text1"/>
          <w:sz w:val="20"/>
          <w:szCs w:val="20"/>
          <w:lang w:val="en-US"/>
        </w:rPr>
        <w:t>finansowa</w:t>
      </w:r>
      <w:proofErr w:type="spellEnd"/>
    </w:p>
    <w:sectPr w:rsidR="001C7EF1" w:rsidRPr="004B2D76"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01FEB" w14:textId="77777777" w:rsidR="001C4EA8" w:rsidRDefault="001C4EA8">
      <w:r>
        <w:separator/>
      </w:r>
    </w:p>
  </w:endnote>
  <w:endnote w:type="continuationSeparator" w:id="0">
    <w:p w14:paraId="364E4E54" w14:textId="77777777" w:rsidR="001C4EA8" w:rsidRDefault="001C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F40D6" w14:textId="77777777"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6973EB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13FFB"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5049D" w14:textId="77777777" w:rsidR="001C4EA8" w:rsidRDefault="001C4EA8">
      <w:r>
        <w:separator/>
      </w:r>
    </w:p>
  </w:footnote>
  <w:footnote w:type="continuationSeparator" w:id="0">
    <w:p w14:paraId="306FE9A2" w14:textId="77777777" w:rsidR="001C4EA8" w:rsidRDefault="001C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6166DC52"/>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30"/>
  </w:num>
  <w:num w:numId="2">
    <w:abstractNumId w:val="19"/>
  </w:num>
  <w:num w:numId="3">
    <w:abstractNumId w:val="9"/>
  </w:num>
  <w:num w:numId="4">
    <w:abstractNumId w:val="15"/>
  </w:num>
  <w:num w:numId="5">
    <w:abstractNumId w:val="16"/>
  </w:num>
  <w:num w:numId="6">
    <w:abstractNumId w:val="23"/>
  </w:num>
  <w:num w:numId="7">
    <w:abstractNumId w:val="5"/>
  </w:num>
  <w:num w:numId="8">
    <w:abstractNumId w:val="17"/>
  </w:num>
  <w:num w:numId="9">
    <w:abstractNumId w:val="28"/>
  </w:num>
  <w:num w:numId="10">
    <w:abstractNumId w:val="14"/>
  </w:num>
  <w:num w:numId="11">
    <w:abstractNumId w:val="20"/>
  </w:num>
  <w:num w:numId="12">
    <w:abstractNumId w:val="27"/>
  </w:num>
  <w:num w:numId="13">
    <w:abstractNumId w:val="10"/>
  </w:num>
  <w:num w:numId="14">
    <w:abstractNumId w:val="22"/>
  </w:num>
  <w:num w:numId="15">
    <w:abstractNumId w:val="32"/>
  </w:num>
  <w:num w:numId="16">
    <w:abstractNumId w:val="26"/>
  </w:num>
  <w:num w:numId="17">
    <w:abstractNumId w:val="12"/>
  </w:num>
  <w:num w:numId="18">
    <w:abstractNumId w:val="7"/>
  </w:num>
  <w:num w:numId="19">
    <w:abstractNumId w:val="6"/>
  </w:num>
  <w:num w:numId="20">
    <w:abstractNumId w:val="18"/>
  </w:num>
  <w:num w:numId="21">
    <w:abstractNumId w:val="8"/>
  </w:num>
  <w:num w:numId="22">
    <w:abstractNumId w:val="31"/>
  </w:num>
  <w:num w:numId="23">
    <w:abstractNumId w:val="4"/>
  </w:num>
  <w:num w:numId="24">
    <w:abstractNumId w:val="24"/>
  </w:num>
  <w:num w:numId="25">
    <w:abstractNumId w:val="1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29"/>
  </w:num>
  <w:num w:numId="30">
    <w:abstractNumId w:val="25"/>
  </w:num>
  <w:num w:numId="31">
    <w:abstractNumId w:val="21"/>
  </w:num>
  <w:num w:numId="32">
    <w:abstractNumId w:val="13"/>
  </w:num>
  <w:num w:numId="33">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C"/>
    <w:rsid w:val="00001E87"/>
    <w:rsid w:val="0000204F"/>
    <w:rsid w:val="000023A6"/>
    <w:rsid w:val="000027B5"/>
    <w:rsid w:val="00007F73"/>
    <w:rsid w:val="00013B10"/>
    <w:rsid w:val="00020794"/>
    <w:rsid w:val="00020BBA"/>
    <w:rsid w:val="00025CB4"/>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34FD0"/>
    <w:rsid w:val="00140EC1"/>
    <w:rsid w:val="0015237B"/>
    <w:rsid w:val="00155306"/>
    <w:rsid w:val="00157DA5"/>
    <w:rsid w:val="00162EE0"/>
    <w:rsid w:val="00164D7F"/>
    <w:rsid w:val="00166BA6"/>
    <w:rsid w:val="00186BFE"/>
    <w:rsid w:val="001A1662"/>
    <w:rsid w:val="001A1C22"/>
    <w:rsid w:val="001A43F3"/>
    <w:rsid w:val="001C0B7E"/>
    <w:rsid w:val="001C168E"/>
    <w:rsid w:val="001C4EA8"/>
    <w:rsid w:val="001C7EF1"/>
    <w:rsid w:val="001D197D"/>
    <w:rsid w:val="001D3DD8"/>
    <w:rsid w:val="001D4469"/>
    <w:rsid w:val="001D4635"/>
    <w:rsid w:val="001E1022"/>
    <w:rsid w:val="001E3AC8"/>
    <w:rsid w:val="001E6943"/>
    <w:rsid w:val="001E7464"/>
    <w:rsid w:val="00200F41"/>
    <w:rsid w:val="002251B0"/>
    <w:rsid w:val="00254C6F"/>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07900"/>
    <w:rsid w:val="003107FE"/>
    <w:rsid w:val="00316845"/>
    <w:rsid w:val="00320885"/>
    <w:rsid w:val="00334C08"/>
    <w:rsid w:val="003436FB"/>
    <w:rsid w:val="00345BC9"/>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2D76"/>
    <w:rsid w:val="004B3028"/>
    <w:rsid w:val="004B744C"/>
    <w:rsid w:val="004C359A"/>
    <w:rsid w:val="004C50FA"/>
    <w:rsid w:val="004C6B20"/>
    <w:rsid w:val="004D5A04"/>
    <w:rsid w:val="004E05AA"/>
    <w:rsid w:val="004E15A6"/>
    <w:rsid w:val="004E19A0"/>
    <w:rsid w:val="004E6E00"/>
    <w:rsid w:val="004F12A8"/>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745A3"/>
    <w:rsid w:val="00580E9E"/>
    <w:rsid w:val="00585791"/>
    <w:rsid w:val="00586D0E"/>
    <w:rsid w:val="00590210"/>
    <w:rsid w:val="005A0A22"/>
    <w:rsid w:val="005A24D7"/>
    <w:rsid w:val="005A2E84"/>
    <w:rsid w:val="005A3142"/>
    <w:rsid w:val="005B11CC"/>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C4E99"/>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4A72"/>
    <w:rsid w:val="008C5E4E"/>
    <w:rsid w:val="008C71D7"/>
    <w:rsid w:val="008D7A19"/>
    <w:rsid w:val="008E0535"/>
    <w:rsid w:val="008E36C4"/>
    <w:rsid w:val="008F1A3F"/>
    <w:rsid w:val="00904BF9"/>
    <w:rsid w:val="00907B26"/>
    <w:rsid w:val="0091391A"/>
    <w:rsid w:val="0091445A"/>
    <w:rsid w:val="00915BAC"/>
    <w:rsid w:val="00916A0C"/>
    <w:rsid w:val="00920CAA"/>
    <w:rsid w:val="0093050A"/>
    <w:rsid w:val="00935437"/>
    <w:rsid w:val="00940AAD"/>
    <w:rsid w:val="00944455"/>
    <w:rsid w:val="0095272A"/>
    <w:rsid w:val="00970BB9"/>
    <w:rsid w:val="0097528A"/>
    <w:rsid w:val="009767B3"/>
    <w:rsid w:val="00990ACE"/>
    <w:rsid w:val="009A0BA2"/>
    <w:rsid w:val="009B7351"/>
    <w:rsid w:val="009C5C27"/>
    <w:rsid w:val="009D07DF"/>
    <w:rsid w:val="009D20D5"/>
    <w:rsid w:val="009D3EE2"/>
    <w:rsid w:val="009E0004"/>
    <w:rsid w:val="009E3376"/>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92F85"/>
    <w:rsid w:val="00AA2830"/>
    <w:rsid w:val="00AA3278"/>
    <w:rsid w:val="00AB15A0"/>
    <w:rsid w:val="00AB29A9"/>
    <w:rsid w:val="00AB3243"/>
    <w:rsid w:val="00AB3D8D"/>
    <w:rsid w:val="00AC549E"/>
    <w:rsid w:val="00AC6D41"/>
    <w:rsid w:val="00AD2416"/>
    <w:rsid w:val="00AD77F7"/>
    <w:rsid w:val="00AE1493"/>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266C2"/>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A5801"/>
    <w:rsid w:val="00CA6F2C"/>
    <w:rsid w:val="00CB240D"/>
    <w:rsid w:val="00CB2962"/>
    <w:rsid w:val="00CB5DBD"/>
    <w:rsid w:val="00CC0B0A"/>
    <w:rsid w:val="00CC72A3"/>
    <w:rsid w:val="00CD4DE3"/>
    <w:rsid w:val="00CE0527"/>
    <w:rsid w:val="00CE2ECE"/>
    <w:rsid w:val="00CE6518"/>
    <w:rsid w:val="00CF2673"/>
    <w:rsid w:val="00CF7D46"/>
    <w:rsid w:val="00D02FA5"/>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41CA"/>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3A48"/>
    <w:rsid w:val="00E2681D"/>
    <w:rsid w:val="00E42533"/>
    <w:rsid w:val="00E60710"/>
    <w:rsid w:val="00E616FB"/>
    <w:rsid w:val="00E64EA1"/>
    <w:rsid w:val="00E65461"/>
    <w:rsid w:val="00E67F69"/>
    <w:rsid w:val="00E67F6A"/>
    <w:rsid w:val="00E742F7"/>
    <w:rsid w:val="00E74C25"/>
    <w:rsid w:val="00E87A00"/>
    <w:rsid w:val="00EA07A5"/>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8609A"/>
    <w:rsid w:val="00F97FA3"/>
    <w:rsid w:val="00FA5BC7"/>
    <w:rsid w:val="00FC70CA"/>
    <w:rsid w:val="00FD2E24"/>
    <w:rsid w:val="00FD3C72"/>
    <w:rsid w:val="00FD5CFB"/>
    <w:rsid w:val="00FE5A65"/>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13C12F"/>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C09A87-5D18-4371-98DE-C7C0DDE0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2393</Words>
  <Characters>12948</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Breguła</dc:creator>
  <cp:lastModifiedBy>Jolanta Oleksy</cp:lastModifiedBy>
  <cp:revision>4</cp:revision>
  <cp:lastPrinted>2025-08-25T07:24:00Z</cp:lastPrinted>
  <dcterms:created xsi:type="dcterms:W3CDTF">2025-08-26T06:08:00Z</dcterms:created>
  <dcterms:modified xsi:type="dcterms:W3CDTF">2025-08-26T11:53:00Z</dcterms:modified>
</cp:coreProperties>
</file>