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2E7799C7"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0ED85804" w14:textId="77777777" w:rsidTr="00831997">
              <w:tc>
                <w:tcPr>
                  <w:tcW w:w="4317" w:type="dxa"/>
                  <w:tcBorders>
                    <w:top w:val="nil"/>
                    <w:left w:val="nil"/>
                    <w:bottom w:val="nil"/>
                    <w:right w:val="nil"/>
                  </w:tcBorders>
                </w:tcPr>
                <w:p w14:paraId="270EE958" w14:textId="77777777" w:rsidR="00846D40" w:rsidRPr="002A31CB" w:rsidRDefault="00846D40" w:rsidP="00C43C12">
                  <w:pPr>
                    <w:pStyle w:val="Nagwek1"/>
                    <w:spacing w:after="120" w:line="276" w:lineRule="auto"/>
                    <w:ind w:left="113" w:right="113"/>
                    <w:rPr>
                      <w:rFonts w:ascii="Arial" w:hAnsi="Arial" w:cs="Arial"/>
                      <w:sz w:val="18"/>
                      <w:szCs w:val="18"/>
                      <w:lang w:val="en-GB"/>
                    </w:rPr>
                  </w:pPr>
                  <w:r w:rsidRPr="002A31CB">
                    <w:rPr>
                      <w:rFonts w:ascii="Arial" w:hAnsi="Arial" w:cs="Arial"/>
                      <w:sz w:val="18"/>
                      <w:szCs w:val="18"/>
                      <w:lang w:val="en-GB"/>
                    </w:rPr>
                    <w:t>CONTRACT No […]/20...</w:t>
                  </w:r>
                </w:p>
                <w:p w14:paraId="021A95C9"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3450D0EC" w14:textId="77777777" w:rsidR="00846D40" w:rsidRPr="002A31CB" w:rsidRDefault="00846D40" w:rsidP="00846D40">
                  <w:pPr>
                    <w:spacing w:line="276" w:lineRule="auto"/>
                    <w:ind w:left="113" w:right="113"/>
                    <w:rPr>
                      <w:rFonts w:ascii="Arial" w:hAnsi="Arial" w:cs="Arial"/>
                      <w:sz w:val="18"/>
                      <w:szCs w:val="18"/>
                      <w:lang w:val="en-GB"/>
                    </w:rPr>
                  </w:pPr>
                </w:p>
                <w:p w14:paraId="1B6BC9C0" w14:textId="600AEF0B"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3372C51F"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55010F5A"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3334062" w14:textId="77777777" w:rsidR="00846D40" w:rsidRPr="002A31CB" w:rsidRDefault="00846D40" w:rsidP="00846D40">
                  <w:pPr>
                    <w:spacing w:line="276" w:lineRule="auto"/>
                    <w:jc w:val="both"/>
                    <w:rPr>
                      <w:rFonts w:ascii="Arial" w:hAnsi="Arial" w:cs="Arial"/>
                      <w:sz w:val="18"/>
                      <w:szCs w:val="18"/>
                    </w:rPr>
                  </w:pPr>
                </w:p>
                <w:p w14:paraId="31A4803C" w14:textId="2B204DB7" w:rsidR="00846D40" w:rsidRPr="002A31CB" w:rsidRDefault="00846D40" w:rsidP="00C43C12">
                  <w:pPr>
                    <w:spacing w:line="276" w:lineRule="auto"/>
                    <w:ind w:left="113"/>
                    <w:rPr>
                      <w:rFonts w:ascii="Arial" w:hAnsi="Arial" w:cs="Arial"/>
                      <w:sz w:val="18"/>
                      <w:szCs w:val="18"/>
                    </w:rPr>
                  </w:pPr>
                </w:p>
              </w:tc>
            </w:tr>
            <w:tr w:rsidR="00846D40" w:rsidRPr="002A31CB" w14:paraId="72F445B0" w14:textId="77777777" w:rsidTr="00831997">
              <w:tc>
                <w:tcPr>
                  <w:tcW w:w="4317" w:type="dxa"/>
                  <w:tcBorders>
                    <w:top w:val="nil"/>
                    <w:left w:val="nil"/>
                    <w:bottom w:val="nil"/>
                    <w:right w:val="nil"/>
                  </w:tcBorders>
                </w:tcPr>
                <w:p w14:paraId="1CB5393E"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Science and Technology in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6F61C44E"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w:t>
                  </w:r>
                  <w:r w:rsidR="004D5A04" w:rsidRPr="002A31CB">
                    <w:rPr>
                      <w:rFonts w:ascii="Arial" w:hAnsi="Arial" w:cs="Arial"/>
                      <w:sz w:val="18"/>
                      <w:szCs w:val="18"/>
                      <w:lang w:val="en-US"/>
                    </w:rPr>
                    <w:t xml:space="preserve"> </w:t>
                  </w:r>
                  <w:r w:rsidRPr="002A31CB">
                    <w:rPr>
                      <w:rFonts w:ascii="Arial" w:hAnsi="Arial" w:cs="Arial"/>
                      <w:sz w:val="18"/>
                      <w:szCs w:val="18"/>
                      <w:lang w:val="en-US"/>
                    </w:rPr>
                    <w:t>/</w:t>
                  </w:r>
                  <w:r w:rsidR="004D5A04" w:rsidRPr="002A31CB">
                    <w:rPr>
                      <w:rFonts w:ascii="Arial" w:hAnsi="Arial" w:cs="Arial"/>
                      <w:sz w:val="18"/>
                      <w:szCs w:val="18"/>
                      <w:lang w:val="en-US"/>
                    </w:rPr>
                    <w:t xml:space="preserve"> </w:t>
                  </w:r>
                  <w:r w:rsidRPr="002A31CB">
                    <w:rPr>
                      <w:rFonts w:ascii="Arial" w:hAnsi="Arial" w:cs="Arial"/>
                      <w:sz w:val="18"/>
                      <w:szCs w:val="18"/>
                      <w:lang w:val="en-US"/>
                    </w:rPr>
                    <w:t>another Unit/[….] ---</w:t>
                  </w:r>
                </w:p>
                <w:p w14:paraId="14B4DACD"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793AA4B0"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Dean of the Faculty</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Unit Manager</w:t>
                  </w:r>
                  <w:r w:rsidR="00BE76C9" w:rsidRPr="002A31CB">
                    <w:rPr>
                      <w:rFonts w:ascii="Arial" w:hAnsi="Arial" w:cs="Arial"/>
                      <w:sz w:val="18"/>
                      <w:szCs w:val="18"/>
                      <w:lang w:val="en-GB"/>
                    </w:rPr>
                    <w:t xml:space="preserve"> </w:t>
                  </w:r>
                  <w:r w:rsidRPr="002A31CB">
                    <w:rPr>
                      <w:rFonts w:ascii="Arial" w:hAnsi="Arial" w:cs="Arial"/>
                      <w:sz w:val="18"/>
                      <w:szCs w:val="18"/>
                      <w:lang w:val="en-GB"/>
                    </w:rPr>
                    <w:t xml:space="preserve">/ […] acting pursuant to power of attorney dated […] granted by Rector of AGH --- </w:t>
                  </w:r>
                </w:p>
                <w:p w14:paraId="59CCF94F" w14:textId="77777777" w:rsidR="00846D40" w:rsidRPr="002A31CB" w:rsidRDefault="00846D40" w:rsidP="00846D40">
                  <w:pPr>
                    <w:spacing w:line="276" w:lineRule="auto"/>
                    <w:ind w:left="454" w:right="113"/>
                    <w:jc w:val="both"/>
                    <w:rPr>
                      <w:rFonts w:ascii="Arial" w:hAnsi="Arial" w:cs="Arial"/>
                      <w:sz w:val="18"/>
                      <w:szCs w:val="18"/>
                      <w:lang w:val="en-GB"/>
                    </w:rPr>
                  </w:pPr>
                </w:p>
                <w:p w14:paraId="278531D4"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Deputy Bursar</w:t>
                  </w:r>
                  <w:r w:rsidR="00BE76C9" w:rsidRPr="002A31CB">
                    <w:rPr>
                      <w:rFonts w:ascii="Arial" w:hAnsi="Arial" w:cs="Arial"/>
                      <w:sz w:val="18"/>
                      <w:szCs w:val="18"/>
                      <w:lang w:val="en-GB"/>
                    </w:rPr>
                    <w:t xml:space="preserve"> </w:t>
                  </w:r>
                  <w:r w:rsidRPr="002A31CB">
                    <w:rPr>
                      <w:rFonts w:ascii="Arial" w:hAnsi="Arial" w:cs="Arial"/>
                      <w:sz w:val="18"/>
                      <w:szCs w:val="18"/>
                      <w:lang w:val="en-GB"/>
                    </w:rPr>
                    <w:t>/ - countersignature from financial officer […] ---</w:t>
                  </w:r>
                </w:p>
                <w:p w14:paraId="3BD55B99"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327BE4C"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26BC288D"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1B6C72E2"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w:t>
                  </w:r>
                  <w:r w:rsidR="004D5A04" w:rsidRPr="002A31CB">
                    <w:rPr>
                      <w:rFonts w:ascii="Arial" w:hAnsi="Arial" w:cs="Arial"/>
                      <w:sz w:val="18"/>
                      <w:szCs w:val="18"/>
                    </w:rPr>
                    <w:t xml:space="preserve"> </w:t>
                  </w:r>
                  <w:r w:rsidRPr="002A31CB">
                    <w:rPr>
                      <w:rFonts w:ascii="Arial" w:hAnsi="Arial" w:cs="Arial"/>
                      <w:sz w:val="18"/>
                      <w:szCs w:val="18"/>
                    </w:rPr>
                    <w:t>/</w:t>
                  </w:r>
                  <w:r w:rsidR="004D5A04" w:rsidRPr="002A31CB">
                    <w:rPr>
                      <w:rFonts w:ascii="Arial" w:hAnsi="Arial" w:cs="Arial"/>
                      <w:sz w:val="18"/>
                      <w:szCs w:val="18"/>
                    </w:rPr>
                    <w:t xml:space="preserve"> </w:t>
                  </w:r>
                  <w:r w:rsidRPr="002A31CB">
                    <w:rPr>
                      <w:rFonts w:ascii="Arial" w:hAnsi="Arial" w:cs="Arial"/>
                      <w:sz w:val="18"/>
                      <w:szCs w:val="18"/>
                    </w:rPr>
                    <w:t>inna Jednostka</w:t>
                  </w:r>
                  <w:r w:rsidR="00CB240D" w:rsidRPr="002A31CB">
                    <w:rPr>
                      <w:rFonts w:ascii="Arial" w:hAnsi="Arial" w:cs="Arial"/>
                      <w:sz w:val="18"/>
                      <w:szCs w:val="18"/>
                    </w:rPr>
                    <w:t xml:space="preserve"> […]</w:t>
                  </w:r>
                </w:p>
                <w:p w14:paraId="2A80016C"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0BC3645B"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w:t>
                  </w:r>
                  <w:r w:rsidR="00BE76C9" w:rsidRPr="002A31CB">
                    <w:rPr>
                      <w:rFonts w:ascii="Arial" w:hAnsi="Arial" w:cs="Arial"/>
                      <w:sz w:val="18"/>
                      <w:szCs w:val="18"/>
                    </w:rPr>
                    <w:t xml:space="preserve"> </w:t>
                  </w:r>
                  <w:r w:rsidRPr="002A31CB">
                    <w:rPr>
                      <w:rFonts w:ascii="Arial" w:hAnsi="Arial" w:cs="Arial"/>
                      <w:sz w:val="18"/>
                      <w:szCs w:val="18"/>
                    </w:rPr>
                    <w:t>/</w:t>
                  </w:r>
                  <w:r w:rsidR="00BE76C9" w:rsidRPr="002A31CB">
                    <w:rPr>
                      <w:rFonts w:ascii="Arial" w:hAnsi="Arial" w:cs="Arial"/>
                      <w:sz w:val="18"/>
                      <w:szCs w:val="18"/>
                    </w:rPr>
                    <w:t xml:space="preserve"> </w:t>
                  </w:r>
                  <w:r w:rsidRPr="002A31CB">
                    <w:rPr>
                      <w:rFonts w:ascii="Arial" w:hAnsi="Arial" w:cs="Arial"/>
                      <w:sz w:val="18"/>
                      <w:szCs w:val="18"/>
                    </w:rPr>
                    <w:t>Kierownika Jednostki</w:t>
                  </w:r>
                  <w:r w:rsidR="00BE76C9" w:rsidRPr="002A31CB">
                    <w:rPr>
                      <w:rFonts w:ascii="Arial" w:hAnsi="Arial" w:cs="Arial"/>
                      <w:sz w:val="18"/>
                      <w:szCs w:val="18"/>
                    </w:rPr>
                    <w:t xml:space="preserve"> </w:t>
                  </w:r>
                  <w:r w:rsidRPr="002A31CB">
                    <w:rPr>
                      <w:rFonts w:ascii="Arial" w:hAnsi="Arial" w:cs="Arial"/>
                      <w:sz w:val="18"/>
                      <w:szCs w:val="18"/>
                    </w:rPr>
                    <w:t>/ […] działającego na podstawie pełnomocnictwa z dnia […] udzielonego przez Rektora AGH ---</w:t>
                  </w:r>
                </w:p>
                <w:p w14:paraId="61ED9B8C"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7375354E" w14:textId="77777777" w:rsidR="00846D40" w:rsidRPr="002A31CB" w:rsidRDefault="00846D40" w:rsidP="00846D40">
                  <w:pPr>
                    <w:spacing w:line="276" w:lineRule="auto"/>
                    <w:ind w:left="453"/>
                    <w:jc w:val="both"/>
                    <w:rPr>
                      <w:rFonts w:ascii="Arial" w:hAnsi="Arial" w:cs="Arial"/>
                      <w:sz w:val="18"/>
                      <w:szCs w:val="18"/>
                    </w:rPr>
                  </w:pPr>
                </w:p>
                <w:p w14:paraId="591A513B" w14:textId="77777777" w:rsidR="00462085" w:rsidRDefault="00462085" w:rsidP="00C43C12">
                  <w:pPr>
                    <w:spacing w:after="120" w:line="276" w:lineRule="auto"/>
                    <w:ind w:left="113"/>
                    <w:rPr>
                      <w:rFonts w:ascii="Arial" w:hAnsi="Arial" w:cs="Arial"/>
                      <w:sz w:val="18"/>
                      <w:szCs w:val="18"/>
                    </w:rPr>
                  </w:pPr>
                </w:p>
                <w:p w14:paraId="48A6879A" w14:textId="77777777" w:rsidR="00462085" w:rsidRDefault="00462085" w:rsidP="00C43C12">
                  <w:pPr>
                    <w:spacing w:after="120" w:line="276" w:lineRule="auto"/>
                    <w:ind w:left="113"/>
                    <w:rPr>
                      <w:rFonts w:ascii="Arial" w:hAnsi="Arial" w:cs="Arial"/>
                      <w:sz w:val="18"/>
                      <w:szCs w:val="18"/>
                    </w:rPr>
                  </w:pPr>
                </w:p>
                <w:p w14:paraId="728ADD4E" w14:textId="7A23C0C0"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5458EFCC"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0BDF544B" w14:textId="77777777" w:rsidTr="00831997">
              <w:tc>
                <w:tcPr>
                  <w:tcW w:w="4317" w:type="dxa"/>
                  <w:tcBorders>
                    <w:top w:val="nil"/>
                    <w:left w:val="nil"/>
                    <w:bottom w:val="nil"/>
                    <w:right w:val="nil"/>
                  </w:tcBorders>
                </w:tcPr>
                <w:p w14:paraId="20227650"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5219AD3"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337B2F4C"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17D2358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765D2BE0"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6F691F6B"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EE72D34"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5BDFBEE"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1476C3B6"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B3EE679"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271C8321" w14:textId="77777777" w:rsidR="00846D40" w:rsidRPr="002A31CB" w:rsidRDefault="00846D40"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sidRPr="002A31CB">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sidRPr="002A31CB">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846D40" w:rsidRPr="002A31CB" w14:paraId="575D30DB" w14:textId="77777777" w:rsidTr="00831997">
              <w:trPr>
                <w:trHeight w:val="985"/>
              </w:trPr>
              <w:tc>
                <w:tcPr>
                  <w:tcW w:w="4317" w:type="dxa"/>
                  <w:tcBorders>
                    <w:top w:val="nil"/>
                    <w:left w:val="nil"/>
                    <w:bottom w:val="nil"/>
                    <w:right w:val="nil"/>
                  </w:tcBorders>
                </w:tcPr>
                <w:p w14:paraId="11B189C8"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62FF6A89"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7BA70267" w14:textId="77777777" w:rsidR="00590210" w:rsidRPr="002A31CB" w:rsidRDefault="00590210" w:rsidP="00C43C12">
                  <w:pPr>
                    <w:pStyle w:val="Tekstpodstawowy2"/>
                    <w:spacing w:line="276" w:lineRule="auto"/>
                    <w:ind w:left="113" w:right="113"/>
                    <w:rPr>
                      <w:rFonts w:ascii="Arial" w:hAnsi="Arial" w:cs="Arial"/>
                      <w:sz w:val="18"/>
                      <w:szCs w:val="18"/>
                    </w:rPr>
                  </w:pPr>
                </w:p>
                <w:p w14:paraId="51141431" w14:textId="77777777" w:rsidR="00590210" w:rsidRPr="002A31CB" w:rsidRDefault="00590210" w:rsidP="00C43C12">
                  <w:pPr>
                    <w:pStyle w:val="Tekstpodstawowy2"/>
                    <w:spacing w:line="276" w:lineRule="auto"/>
                    <w:ind w:left="113" w:right="113"/>
                    <w:rPr>
                      <w:rFonts w:ascii="Arial" w:hAnsi="Arial" w:cs="Arial"/>
                      <w:sz w:val="18"/>
                      <w:szCs w:val="18"/>
                    </w:rPr>
                  </w:pPr>
                </w:p>
                <w:p w14:paraId="0A576F80"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5B8793E8" w14:textId="77777777" w:rsidTr="00831997">
              <w:trPr>
                <w:trHeight w:val="985"/>
              </w:trPr>
              <w:tc>
                <w:tcPr>
                  <w:tcW w:w="4317" w:type="dxa"/>
                  <w:tcBorders>
                    <w:top w:val="nil"/>
                    <w:left w:val="nil"/>
                    <w:bottom w:val="nil"/>
                    <w:right w:val="nil"/>
                  </w:tcBorders>
                </w:tcPr>
                <w:p w14:paraId="2D28139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584F72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55A53722" w14:textId="67E9EB24"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 xml:space="preserve">The Seller shall deliver </w:t>
                  </w:r>
                  <w:r w:rsidR="00882CC6" w:rsidRPr="00882CC6">
                    <w:rPr>
                      <w:rFonts w:ascii="Arial" w:hAnsi="Arial" w:cs="Arial"/>
                      <w:sz w:val="18"/>
                      <w:szCs w:val="18"/>
                      <w:lang w:val="en-GB"/>
                    </w:rPr>
                    <w:t>and install</w:t>
                  </w:r>
                  <w:r w:rsidR="00882CC6">
                    <w:rPr>
                      <w:rFonts w:ascii="Arial" w:hAnsi="Arial" w:cs="Arial"/>
                      <w:sz w:val="18"/>
                      <w:szCs w:val="18"/>
                      <w:lang w:val="en-GB"/>
                    </w:rPr>
                    <w:t xml:space="preserve"> </w:t>
                  </w:r>
                  <w:r w:rsidRPr="00475481">
                    <w:rPr>
                      <w:rFonts w:ascii="Arial" w:hAnsi="Arial" w:cs="Arial"/>
                      <w:sz w:val="18"/>
                      <w:szCs w:val="18"/>
                      <w:lang w:val="en-GB"/>
                    </w:rPr>
                    <w:t>to the Buyer the following goods: ---[...</w:t>
                  </w:r>
                  <w:r w:rsidR="00475481" w:rsidRPr="00475481">
                    <w:rPr>
                      <w:rFonts w:ascii="Arial" w:hAnsi="Arial" w:cs="Arial"/>
                      <w:sz w:val="18"/>
                      <w:szCs w:val="18"/>
                      <w:lang w:val="en-GB"/>
                    </w:rPr>
                    <w:t>]</w:t>
                  </w:r>
                </w:p>
                <w:p w14:paraId="55B3808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284C15D7" w14:textId="06C4C150"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348708D6" w14:textId="3AC564D6" w:rsidR="00462085" w:rsidRDefault="00C6381D" w:rsidP="00E15812">
                  <w:pPr>
                    <w:pStyle w:val="Tekstpodstawowy2"/>
                    <w:spacing w:line="276" w:lineRule="auto"/>
                    <w:ind w:right="113"/>
                    <w:rPr>
                      <w:rFonts w:ascii="Arial" w:hAnsi="Arial" w:cs="Arial"/>
                      <w:sz w:val="18"/>
                      <w:szCs w:val="18"/>
                      <w:lang w:val="en-GB"/>
                    </w:rPr>
                  </w:pPr>
                  <w:r>
                    <w:rPr>
                      <w:rFonts w:ascii="Arial" w:hAnsi="Arial" w:cs="Arial"/>
                      <w:sz w:val="18"/>
                      <w:szCs w:val="18"/>
                      <w:lang w:val="en-GB"/>
                    </w:rPr>
                    <w:t>3</w:t>
                  </w:r>
                  <w:r w:rsidR="00462085">
                    <w:rPr>
                      <w:rFonts w:ascii="Arial" w:hAnsi="Arial" w:cs="Arial"/>
                      <w:sz w:val="18"/>
                      <w:szCs w:val="18"/>
                      <w:lang w:val="en-GB"/>
                    </w:rPr>
                    <w:t xml:space="preserve">. </w:t>
                  </w:r>
                  <w:r w:rsidR="00462085" w:rsidRPr="00462085">
                    <w:rPr>
                      <w:rFonts w:ascii="Arial" w:hAnsi="Arial" w:cs="Arial"/>
                      <w:sz w:val="18"/>
                      <w:szCs w:val="18"/>
                      <w:lang w:val="en-GB"/>
                    </w:rPr>
                    <w:t>In addition, the Seller undertakes (without the right to separate remuneration) to carry out a training course of 8 hours for 4 persons of the Buyer's operator in the operation of the purchased equipment.</w:t>
                  </w:r>
                  <w:r w:rsidR="001A1C22">
                    <w:rPr>
                      <w:rFonts w:ascii="Arial" w:hAnsi="Arial" w:cs="Arial"/>
                      <w:sz w:val="18"/>
                      <w:szCs w:val="18"/>
                      <w:lang w:val="en-GB"/>
                    </w:rPr>
                    <w:br/>
                  </w:r>
                  <w:r w:rsidR="001A1C22">
                    <w:rPr>
                      <w:rFonts w:ascii="Arial" w:hAnsi="Arial" w:cs="Arial"/>
                      <w:sz w:val="18"/>
                      <w:szCs w:val="18"/>
                      <w:lang w:val="en-GB"/>
                    </w:rPr>
                    <w:br/>
                  </w:r>
                  <w:r w:rsidR="001A1C22">
                    <w:rPr>
                      <w:rFonts w:ascii="Arial" w:hAnsi="Arial" w:cs="Arial"/>
                      <w:sz w:val="18"/>
                      <w:szCs w:val="18"/>
                      <w:lang w:val="en-GB"/>
                    </w:rPr>
                    <w:br/>
                  </w:r>
                </w:p>
                <w:p w14:paraId="646801DE" w14:textId="77777777" w:rsidR="00475481" w:rsidRPr="002A31CB" w:rsidRDefault="00475481" w:rsidP="00E15812">
                  <w:pPr>
                    <w:pStyle w:val="Tekstpodstawowy2"/>
                    <w:spacing w:line="276" w:lineRule="auto"/>
                    <w:ind w:right="113"/>
                    <w:rPr>
                      <w:rFonts w:ascii="Arial" w:hAnsi="Arial" w:cs="Arial"/>
                      <w:sz w:val="18"/>
                      <w:szCs w:val="18"/>
                      <w:lang w:val="en-GB"/>
                    </w:rPr>
                  </w:pPr>
                </w:p>
                <w:p w14:paraId="6E80F781" w14:textId="0B783F66" w:rsidR="00846D40" w:rsidRPr="002A31CB" w:rsidRDefault="00CA2DAE" w:rsidP="00475481">
                  <w:pPr>
                    <w:pStyle w:val="Nagwek3"/>
                    <w:numPr>
                      <w:ilvl w:val="0"/>
                      <w:numId w:val="13"/>
                    </w:numPr>
                    <w:spacing w:before="120" w:line="276" w:lineRule="auto"/>
                    <w:ind w:right="113"/>
                    <w:rPr>
                      <w:rFonts w:ascii="Arial" w:hAnsi="Arial" w:cs="Arial"/>
                      <w:sz w:val="18"/>
                      <w:szCs w:val="18"/>
                      <w:lang w:val="en-GB"/>
                    </w:rPr>
                  </w:pPr>
                  <w:r>
                    <w:rPr>
                      <w:rFonts w:ascii="Arial" w:hAnsi="Arial" w:cs="Arial"/>
                      <w:sz w:val="18"/>
                      <w:szCs w:val="18"/>
                      <w:lang w:val="en-GB"/>
                    </w:rPr>
                    <w:lastRenderedPageBreak/>
                    <w:t xml:space="preserve">      </w:t>
                  </w:r>
                  <w:r w:rsidR="00846D40" w:rsidRPr="002A31CB">
                    <w:rPr>
                      <w:rFonts w:ascii="Arial" w:hAnsi="Arial" w:cs="Arial"/>
                      <w:sz w:val="18"/>
                      <w:szCs w:val="18"/>
                      <w:lang w:val="en-GB"/>
                    </w:rPr>
                    <w:t>PRICE ---</w:t>
                  </w:r>
                </w:p>
                <w:p w14:paraId="64A3F431" w14:textId="6B68CE55"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00DBDE09"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0DE1B7C5"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p w14:paraId="2753B266"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50EFAA04"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55A2B11" w14:textId="77777777" w:rsidR="00590210" w:rsidRPr="002A31CB" w:rsidRDefault="00590210" w:rsidP="00590210">
                  <w:pPr>
                    <w:rPr>
                      <w:rFonts w:ascii="Arial" w:hAnsi="Arial" w:cs="Arial"/>
                      <w:sz w:val="18"/>
                      <w:szCs w:val="18"/>
                      <w:lang w:val="en-GB"/>
                    </w:rPr>
                  </w:pPr>
                </w:p>
                <w:p w14:paraId="3F32F19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60564F55" w14:textId="6A74CBA1"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 xml:space="preserve">Sprzedający zobowiązuje się dostarczyć  </w:t>
                  </w:r>
                  <w:r w:rsidR="00882CC6">
                    <w:rPr>
                      <w:rFonts w:cs="Arial"/>
                      <w:sz w:val="18"/>
                      <w:szCs w:val="18"/>
                    </w:rPr>
                    <w:t xml:space="preserve">i zainstalować  </w:t>
                  </w:r>
                  <w:r w:rsidRPr="00475481">
                    <w:rPr>
                      <w:rFonts w:cs="Arial"/>
                      <w:sz w:val="18"/>
                      <w:szCs w:val="18"/>
                    </w:rPr>
                    <w:t>Kupującemu następujący towar: ---[…]</w:t>
                  </w:r>
                </w:p>
                <w:p w14:paraId="6B9FBB1A"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18A7A8C4" w14:textId="25AF7D7E" w:rsidR="00462085" w:rsidRPr="00CA2DAE" w:rsidRDefault="00462085" w:rsidP="00462085">
                  <w:pPr>
                    <w:pStyle w:val="Tekstpodstawowy"/>
                    <w:numPr>
                      <w:ilvl w:val="0"/>
                      <w:numId w:val="30"/>
                    </w:numPr>
                    <w:spacing w:after="120" w:line="276" w:lineRule="auto"/>
                    <w:ind w:right="113"/>
                    <w:jc w:val="both"/>
                    <w:rPr>
                      <w:rFonts w:cs="Arial"/>
                      <w:sz w:val="18"/>
                      <w:szCs w:val="18"/>
                    </w:rPr>
                  </w:pPr>
                  <w:r w:rsidRPr="00462085">
                    <w:rPr>
                      <w:rFonts w:cs="Arial"/>
                      <w:sz w:val="18"/>
                      <w:szCs w:val="18"/>
                    </w:rPr>
                    <w:t>Dodatkowo Sprzedawca zobowiązuje się (bez prawa do odrębnego wynagrodzenia) do przeprowadzenia szkolenia dla 4 osób w wymiarze 8 godz.  operatora Kupującego z zakresu obsługi zakupionego sprzętu.</w:t>
                  </w:r>
                  <w:r w:rsidR="001A1C22">
                    <w:rPr>
                      <w:rFonts w:cs="Arial"/>
                      <w:sz w:val="18"/>
                      <w:szCs w:val="18"/>
                    </w:rPr>
                    <w:br/>
                  </w:r>
                  <w:r w:rsidR="001A1C22">
                    <w:rPr>
                      <w:rFonts w:cs="Arial"/>
                      <w:sz w:val="18"/>
                      <w:szCs w:val="18"/>
                    </w:rPr>
                    <w:br/>
                  </w:r>
                  <w:r w:rsidR="001A1C22">
                    <w:rPr>
                      <w:rFonts w:cs="Arial"/>
                      <w:sz w:val="18"/>
                      <w:szCs w:val="18"/>
                    </w:rPr>
                    <w:br/>
                  </w:r>
                  <w:r w:rsidR="001A1C22">
                    <w:rPr>
                      <w:rFonts w:cs="Arial"/>
                      <w:sz w:val="18"/>
                      <w:szCs w:val="18"/>
                    </w:rPr>
                    <w:br/>
                  </w:r>
                </w:p>
                <w:p w14:paraId="10F75DA3"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lastRenderedPageBreak/>
                    <w:t>CENA ---</w:t>
                  </w:r>
                </w:p>
                <w:p w14:paraId="7CCFDFA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4DC3CE4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6BCE487F" w14:textId="77777777" w:rsidR="00590210" w:rsidRPr="002A31CB" w:rsidRDefault="00590210" w:rsidP="00590210">
                  <w:pPr>
                    <w:pStyle w:val="Tekstpodstawowy2"/>
                    <w:spacing w:line="276" w:lineRule="auto"/>
                    <w:ind w:left="334" w:right="113"/>
                    <w:rPr>
                      <w:rFonts w:ascii="Arial" w:hAnsi="Arial" w:cs="Arial"/>
                      <w:sz w:val="18"/>
                      <w:szCs w:val="18"/>
                    </w:rPr>
                  </w:pPr>
                </w:p>
                <w:p w14:paraId="63C018E2"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846D40" w:rsidRPr="002A31CB" w14:paraId="0490A2CB" w14:textId="77777777" w:rsidTr="00831997">
              <w:tc>
                <w:tcPr>
                  <w:tcW w:w="4317" w:type="dxa"/>
                  <w:tcBorders>
                    <w:top w:val="nil"/>
                    <w:left w:val="nil"/>
                    <w:bottom w:val="nil"/>
                    <w:right w:val="nil"/>
                  </w:tcBorders>
                </w:tcPr>
                <w:p w14:paraId="7B420425"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2EA5E99E" w14:textId="77777777" w:rsidR="00590210" w:rsidRPr="002A31CB" w:rsidRDefault="00590210" w:rsidP="00590210">
                  <w:pPr>
                    <w:rPr>
                      <w:rFonts w:ascii="Arial" w:hAnsi="Arial" w:cs="Arial"/>
                      <w:sz w:val="18"/>
                      <w:szCs w:val="18"/>
                      <w:lang w:val="en-US"/>
                    </w:rPr>
                  </w:pPr>
                </w:p>
                <w:p w14:paraId="2E0014B6" w14:textId="77777777" w:rsidR="000F1429" w:rsidRPr="002A31CB" w:rsidRDefault="000F1429" w:rsidP="00590210">
                  <w:pPr>
                    <w:rPr>
                      <w:rFonts w:ascii="Arial" w:hAnsi="Arial" w:cs="Arial"/>
                      <w:sz w:val="18"/>
                      <w:szCs w:val="18"/>
                      <w:lang w:val="en-US"/>
                    </w:rPr>
                  </w:pPr>
                </w:p>
                <w:p w14:paraId="54275A70"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6D535C75" w14:textId="77777777" w:rsidR="00CA2DAE" w:rsidRDefault="00CA2DAE" w:rsidP="000F1429">
                  <w:pPr>
                    <w:spacing w:before="120" w:line="276" w:lineRule="auto"/>
                    <w:ind w:left="113" w:right="113"/>
                    <w:jc w:val="center"/>
                    <w:rPr>
                      <w:rFonts w:ascii="Arial" w:hAnsi="Arial" w:cs="Arial"/>
                      <w:b/>
                      <w:sz w:val="18"/>
                      <w:szCs w:val="18"/>
                      <w:lang w:val="en-GB"/>
                    </w:rPr>
                  </w:pPr>
                </w:p>
                <w:p w14:paraId="04C5701B" w14:textId="7C809EA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256A6120"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7D1CCDA1" w14:textId="77777777" w:rsidR="00846D40" w:rsidRPr="002A31CB" w:rsidRDefault="00846D40" w:rsidP="00475481">
                  <w:pPr>
                    <w:numPr>
                      <w:ilvl w:val="0"/>
                      <w:numId w:val="4"/>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The Seller undertakes to deliver the goods referred to in §1 by: [...] *)</w:t>
                  </w:r>
                </w:p>
                <w:p w14:paraId="5509A4DB" w14:textId="77777777" w:rsidR="003C7DCE" w:rsidRPr="002A31CB" w:rsidRDefault="003C7DCE" w:rsidP="003C7DCE">
                  <w:pPr>
                    <w:spacing w:line="276" w:lineRule="auto"/>
                    <w:ind w:left="397" w:right="113"/>
                    <w:jc w:val="both"/>
                    <w:rPr>
                      <w:rFonts w:ascii="Arial" w:hAnsi="Arial" w:cs="Arial"/>
                      <w:sz w:val="18"/>
                      <w:szCs w:val="18"/>
                      <w:lang w:val="en-GB"/>
                    </w:rPr>
                  </w:pPr>
                </w:p>
                <w:p w14:paraId="63BD326B" w14:textId="77777777" w:rsidR="00846D40" w:rsidRPr="002A31CB"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tc>
              <w:tc>
                <w:tcPr>
                  <w:tcW w:w="4962" w:type="dxa"/>
                  <w:tcBorders>
                    <w:top w:val="nil"/>
                    <w:left w:val="nil"/>
                    <w:bottom w:val="nil"/>
                    <w:right w:val="nil"/>
                  </w:tcBorders>
                </w:tcPr>
                <w:p w14:paraId="6C4418FF"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0B7FDE95" w14:textId="77777777" w:rsidR="000F1429" w:rsidRPr="002A31CB" w:rsidRDefault="000F1429" w:rsidP="000F1429">
                  <w:pPr>
                    <w:pStyle w:val="Tekstpodstawowy2"/>
                    <w:spacing w:line="276" w:lineRule="auto"/>
                    <w:ind w:left="334" w:right="113"/>
                    <w:rPr>
                      <w:rFonts w:ascii="Arial" w:hAnsi="Arial" w:cs="Arial"/>
                      <w:sz w:val="18"/>
                      <w:szCs w:val="18"/>
                    </w:rPr>
                  </w:pPr>
                </w:p>
                <w:p w14:paraId="438ABBFE"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3C5ACC27" w14:textId="77777777" w:rsidR="00590210" w:rsidRPr="002A31CB" w:rsidRDefault="00590210" w:rsidP="00590210">
                  <w:pPr>
                    <w:rPr>
                      <w:rFonts w:ascii="Arial" w:hAnsi="Arial" w:cs="Arial"/>
                      <w:sz w:val="18"/>
                      <w:szCs w:val="18"/>
                    </w:rPr>
                  </w:pPr>
                </w:p>
                <w:p w14:paraId="0256B596"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5380DE8F"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11E6EE18" w14:textId="77777777" w:rsidR="00846D40" w:rsidRPr="002A31CB" w:rsidRDefault="00846D40" w:rsidP="00475481">
                  <w:pPr>
                    <w:numPr>
                      <w:ilvl w:val="0"/>
                      <w:numId w:val="5"/>
                    </w:numPr>
                    <w:spacing w:line="276" w:lineRule="auto"/>
                    <w:ind w:left="397" w:right="113" w:hanging="357"/>
                    <w:jc w:val="both"/>
                    <w:rPr>
                      <w:rFonts w:ascii="Arial" w:hAnsi="Arial" w:cs="Arial"/>
                      <w:sz w:val="18"/>
                      <w:szCs w:val="18"/>
                    </w:rPr>
                  </w:pPr>
                  <w:r w:rsidRPr="002A31CB">
                    <w:rPr>
                      <w:rFonts w:ascii="Arial" w:hAnsi="Arial" w:cs="Arial"/>
                      <w:sz w:val="18"/>
                      <w:szCs w:val="18"/>
                    </w:rPr>
                    <w:t>Sprzedający zobowiązuje się dostarczyć towar, o którym mowa w §1 w terminie: [….] *) ---</w:t>
                  </w:r>
                </w:p>
                <w:p w14:paraId="5A95EDCA"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44D0426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3C23412A" w14:textId="77777777" w:rsidTr="00831997">
              <w:tc>
                <w:tcPr>
                  <w:tcW w:w="4317" w:type="dxa"/>
                  <w:tcBorders>
                    <w:top w:val="nil"/>
                    <w:left w:val="nil"/>
                    <w:bottom w:val="nil"/>
                    <w:right w:val="nil"/>
                  </w:tcBorders>
                </w:tcPr>
                <w:p w14:paraId="3BC207C2"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DB0784B"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16038E6B"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217B690D"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1679EAD2"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5E323E9F"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48994CC7"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46F29821" w14:textId="77777777" w:rsidTr="00831997">
              <w:tc>
                <w:tcPr>
                  <w:tcW w:w="4317" w:type="dxa"/>
                  <w:tcBorders>
                    <w:top w:val="nil"/>
                    <w:left w:val="nil"/>
                    <w:bottom w:val="nil"/>
                    <w:right w:val="nil"/>
                  </w:tcBorders>
                </w:tcPr>
                <w:p w14:paraId="2F87BE0D"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0592D1BE"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C851168"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7F9A324"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4EF46655"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1106A4F2"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36F89D32" w14:textId="77777777" w:rsidTr="00831997">
              <w:tc>
                <w:tcPr>
                  <w:tcW w:w="4317" w:type="dxa"/>
                  <w:tcBorders>
                    <w:top w:val="nil"/>
                    <w:left w:val="nil"/>
                    <w:bottom w:val="nil"/>
                    <w:right w:val="nil"/>
                  </w:tcBorders>
                </w:tcPr>
                <w:p w14:paraId="63C2F703"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98B23CD"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79E95705"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01825F25" w14:textId="53F7E871" w:rsidR="00846D40" w:rsidRPr="002A31CB" w:rsidRDefault="005456B5" w:rsidP="00C43C12">
                  <w:pPr>
                    <w:spacing w:after="240" w:line="276" w:lineRule="auto"/>
                    <w:jc w:val="both"/>
                    <w:rPr>
                      <w:rFonts w:ascii="Arial" w:hAnsi="Arial" w:cs="Arial"/>
                      <w:b/>
                      <w:sz w:val="18"/>
                      <w:szCs w:val="18"/>
                      <w:lang w:val="en-US"/>
                    </w:rPr>
                  </w:pPr>
                  <w:r w:rsidRPr="002A31CB">
                    <w:rPr>
                      <w:rFonts w:ascii="Arial" w:hAnsi="Arial" w:cs="Arial"/>
                      <w:b/>
                      <w:sz w:val="18"/>
                      <w:szCs w:val="18"/>
                      <w:lang w:val="en-US"/>
                    </w:rPr>
                    <w:t xml:space="preserve">DAP Krakow </w:t>
                  </w:r>
                </w:p>
              </w:tc>
              <w:tc>
                <w:tcPr>
                  <w:tcW w:w="4962" w:type="dxa"/>
                  <w:tcBorders>
                    <w:top w:val="nil"/>
                    <w:left w:val="nil"/>
                    <w:bottom w:val="nil"/>
                    <w:right w:val="nil"/>
                  </w:tcBorders>
                </w:tcPr>
                <w:p w14:paraId="0188B76E"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74F1B82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8327030"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58545974" w14:textId="0ED99F41" w:rsidR="00846D40" w:rsidRPr="002A31CB" w:rsidRDefault="005456B5" w:rsidP="00AB15A0">
                  <w:pPr>
                    <w:pStyle w:val="Tekstpodstawowywcity"/>
                    <w:spacing w:line="276" w:lineRule="auto"/>
                    <w:rPr>
                      <w:rFonts w:ascii="Arial" w:hAnsi="Arial" w:cs="Arial"/>
                      <w:sz w:val="18"/>
                      <w:szCs w:val="18"/>
                    </w:rPr>
                  </w:pPr>
                  <w:r w:rsidRPr="002A31CB">
                    <w:rPr>
                      <w:rFonts w:ascii="Arial" w:hAnsi="Arial" w:cs="Arial"/>
                      <w:sz w:val="18"/>
                      <w:szCs w:val="18"/>
                    </w:rPr>
                    <w:t>DAP Kraków</w:t>
                  </w:r>
                </w:p>
              </w:tc>
            </w:tr>
            <w:tr w:rsidR="00846D40" w:rsidRPr="002A31CB" w14:paraId="2CA1F1EB" w14:textId="77777777" w:rsidTr="00831997">
              <w:tc>
                <w:tcPr>
                  <w:tcW w:w="4317" w:type="dxa"/>
                  <w:tcBorders>
                    <w:top w:val="nil"/>
                    <w:left w:val="nil"/>
                    <w:bottom w:val="nil"/>
                    <w:right w:val="nil"/>
                  </w:tcBorders>
                </w:tcPr>
                <w:p w14:paraId="7AB349C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5EAD05B0" w14:textId="77777777" w:rsidR="00123892" w:rsidRDefault="00123892" w:rsidP="00C43C12">
                  <w:pPr>
                    <w:spacing w:after="120" w:line="276" w:lineRule="auto"/>
                    <w:ind w:left="113" w:right="113"/>
                    <w:jc w:val="center"/>
                    <w:rPr>
                      <w:rFonts w:ascii="Arial" w:hAnsi="Arial" w:cs="Arial"/>
                      <w:b/>
                      <w:sz w:val="18"/>
                      <w:szCs w:val="18"/>
                      <w:lang w:val="en-GB"/>
                    </w:rPr>
                  </w:pPr>
                </w:p>
                <w:p w14:paraId="1B3605C4" w14:textId="77777777" w:rsidR="00123892" w:rsidRDefault="00123892" w:rsidP="00C43C12">
                  <w:pPr>
                    <w:spacing w:after="120" w:line="276" w:lineRule="auto"/>
                    <w:ind w:left="113" w:right="113"/>
                    <w:jc w:val="center"/>
                    <w:rPr>
                      <w:rFonts w:ascii="Arial" w:hAnsi="Arial" w:cs="Arial"/>
                      <w:b/>
                      <w:sz w:val="18"/>
                      <w:szCs w:val="18"/>
                      <w:lang w:val="en-GB"/>
                    </w:rPr>
                  </w:pPr>
                </w:p>
                <w:p w14:paraId="3397EBFA" w14:textId="77777777" w:rsidR="00123892" w:rsidRDefault="00123892" w:rsidP="00C43C12">
                  <w:pPr>
                    <w:spacing w:after="120" w:line="276" w:lineRule="auto"/>
                    <w:ind w:left="113" w:right="113"/>
                    <w:jc w:val="center"/>
                    <w:rPr>
                      <w:rFonts w:ascii="Arial" w:hAnsi="Arial" w:cs="Arial"/>
                      <w:b/>
                      <w:sz w:val="18"/>
                      <w:szCs w:val="18"/>
                      <w:lang w:val="en-GB"/>
                    </w:rPr>
                  </w:pPr>
                </w:p>
                <w:p w14:paraId="4B221D20" w14:textId="0287ECE6"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lastRenderedPageBreak/>
                    <w:t>§</w:t>
                  </w:r>
                  <w:r w:rsidRPr="002A31CB">
                    <w:rPr>
                      <w:rFonts w:ascii="Arial" w:hAnsi="Arial" w:cs="Arial"/>
                      <w:sz w:val="18"/>
                      <w:szCs w:val="18"/>
                      <w:lang w:val="en-GB"/>
                    </w:rPr>
                    <w:t xml:space="preserve"> </w:t>
                  </w:r>
                  <w:r w:rsidRPr="002A31CB">
                    <w:rPr>
                      <w:rFonts w:ascii="Arial" w:hAnsi="Arial" w:cs="Arial"/>
                      <w:b/>
                      <w:sz w:val="18"/>
                      <w:szCs w:val="18"/>
                      <w:lang w:val="en-GB"/>
                    </w:rPr>
                    <w:t>7</w:t>
                  </w:r>
                  <w:r w:rsidR="003C7DCE" w:rsidRPr="002A31CB">
                    <w:rPr>
                      <w:rFonts w:ascii="Arial" w:hAnsi="Arial" w:cs="Arial"/>
                      <w:b/>
                      <w:sz w:val="18"/>
                      <w:szCs w:val="18"/>
                      <w:lang w:val="en-GB"/>
                    </w:rPr>
                    <w:t>.</w:t>
                  </w:r>
                </w:p>
                <w:p w14:paraId="762CBD71" w14:textId="77777777" w:rsidR="00123892" w:rsidRDefault="00123892" w:rsidP="00123892">
                  <w:pPr>
                    <w:spacing w:before="120" w:after="120"/>
                    <w:jc w:val="both"/>
                  </w:pPr>
                  <w:r>
                    <w:rPr>
                      <w:b/>
                      <w:bCs/>
                      <w:sz w:val="22"/>
                      <w:lang w:val="en-GB"/>
                    </w:rPr>
                    <w:t>Prepayment ---</w:t>
                  </w:r>
                </w:p>
                <w:p w14:paraId="2D6C9A0E" w14:textId="77777777" w:rsidR="00123892" w:rsidRPr="00123892" w:rsidRDefault="00123892" w:rsidP="00123892">
                  <w:pPr>
                    <w:numPr>
                      <w:ilvl w:val="0"/>
                      <w:numId w:val="35"/>
                    </w:numPr>
                    <w:suppressAutoHyphens/>
                    <w:autoSpaceDN w:val="0"/>
                    <w:spacing w:before="120" w:after="120"/>
                    <w:ind w:left="237" w:hanging="237"/>
                    <w:jc w:val="both"/>
                    <w:rPr>
                      <w:rFonts w:ascii="Arial" w:hAnsi="Arial" w:cs="Arial"/>
                      <w:sz w:val="18"/>
                      <w:szCs w:val="18"/>
                      <w:lang w:val="en-GB"/>
                    </w:rPr>
                  </w:pPr>
                  <w:r w:rsidRPr="00123892">
                    <w:rPr>
                      <w:rFonts w:ascii="Arial" w:hAnsi="Arial" w:cs="Arial"/>
                      <w:sz w:val="18"/>
                      <w:szCs w:val="18"/>
                      <w:lang w:val="en-GB"/>
                    </w:rPr>
                    <w:t>The Buyer agrees to provide a prepayment (advance payment) for the performance of the contract in the 30% of the offer price. The prepayment will be secured by a bank or insurance guarantee for the amount of the prepayment, handed over to the buyer immediately after signing the contract.</w:t>
                  </w:r>
                </w:p>
                <w:p w14:paraId="3A5EC442" w14:textId="14B3E340" w:rsidR="00123892" w:rsidRPr="00123892" w:rsidRDefault="00123892" w:rsidP="00123892">
                  <w:pPr>
                    <w:spacing w:before="120" w:after="120"/>
                    <w:ind w:left="237" w:hanging="237"/>
                    <w:jc w:val="both"/>
                    <w:rPr>
                      <w:rFonts w:ascii="Arial" w:hAnsi="Arial" w:cs="Arial"/>
                      <w:sz w:val="18"/>
                      <w:szCs w:val="18"/>
                      <w:lang w:val="en-GB"/>
                    </w:rPr>
                  </w:pPr>
                  <w:r>
                    <w:rPr>
                      <w:rFonts w:ascii="Arial" w:hAnsi="Arial" w:cs="Arial"/>
                      <w:sz w:val="18"/>
                      <w:szCs w:val="18"/>
                      <w:lang w:val="en-GB"/>
                    </w:rPr>
                    <w:t xml:space="preserve">     </w:t>
                  </w:r>
                  <w:r w:rsidRPr="00123892">
                    <w:rPr>
                      <w:rFonts w:ascii="Arial" w:hAnsi="Arial" w:cs="Arial"/>
                      <w:sz w:val="18"/>
                      <w:szCs w:val="18"/>
                      <w:lang w:val="en-GB"/>
                    </w:rPr>
                    <w:t>The Buyer, after receiving bank guarantees from the Seller’s bank or insurance company [...] and proforma invoice, will make immediately a prepayment but not later than 14 days after receiving the guarantee, in the amount of [...]/ say: [...]/ which constitutes 30 % of the total price.</w:t>
                  </w:r>
                </w:p>
                <w:p w14:paraId="4A3F43D3" w14:textId="77777777" w:rsidR="00123892" w:rsidRPr="00123892" w:rsidRDefault="00123892" w:rsidP="00123892">
                  <w:pPr>
                    <w:pStyle w:val="Akapitzlist"/>
                    <w:numPr>
                      <w:ilvl w:val="0"/>
                      <w:numId w:val="35"/>
                    </w:numPr>
                    <w:suppressAutoHyphens/>
                    <w:autoSpaceDN w:val="0"/>
                    <w:spacing w:before="120" w:after="120"/>
                    <w:contextualSpacing w:val="0"/>
                    <w:jc w:val="both"/>
                    <w:rPr>
                      <w:rFonts w:ascii="Arial" w:hAnsi="Arial" w:cs="Arial"/>
                      <w:sz w:val="18"/>
                      <w:szCs w:val="18"/>
                      <w:lang w:val="en-GB"/>
                    </w:rPr>
                  </w:pPr>
                  <w:r w:rsidRPr="00123892">
                    <w:rPr>
                      <w:rFonts w:ascii="Arial" w:hAnsi="Arial" w:cs="Arial"/>
                      <w:sz w:val="18"/>
                      <w:szCs w:val="18"/>
                      <w:lang w:val="en-GB"/>
                    </w:rPr>
                    <w:t>The amount of [...] /say: [...] / which constitutes 65 % of the total price shall be paid by bank transfer within 14 days from the date of receipt of the invoice issued by the Seller after the delivery of the ordered product to its installation site is confirmed by the Parties in the form of the delivery protocol.</w:t>
                  </w:r>
                </w:p>
                <w:p w14:paraId="7819C24D" w14:textId="77777777" w:rsidR="00123892" w:rsidRPr="00123892" w:rsidRDefault="00123892" w:rsidP="00123892">
                  <w:pPr>
                    <w:spacing w:before="120" w:after="120"/>
                    <w:jc w:val="both"/>
                    <w:rPr>
                      <w:rFonts w:ascii="Arial" w:hAnsi="Arial" w:cs="Arial"/>
                      <w:sz w:val="18"/>
                      <w:szCs w:val="18"/>
                      <w:lang w:val="en-GB"/>
                    </w:rPr>
                  </w:pPr>
                </w:p>
                <w:p w14:paraId="0F3FFD36" w14:textId="77777777" w:rsidR="00123892" w:rsidRPr="00123892" w:rsidRDefault="00123892" w:rsidP="00123892">
                  <w:pPr>
                    <w:pStyle w:val="Akapitzlist"/>
                    <w:numPr>
                      <w:ilvl w:val="0"/>
                      <w:numId w:val="35"/>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lang w:val="en-GB"/>
                    </w:rPr>
                    <w:t>The remaining amount</w:t>
                  </w:r>
                  <w:r w:rsidRPr="00123892">
                    <w:rPr>
                      <w:rFonts w:ascii="Arial" w:hAnsi="Arial" w:cs="Arial"/>
                      <w:sz w:val="18"/>
                      <w:szCs w:val="18"/>
                      <w:lang w:val="en-US"/>
                    </w:rPr>
                    <w:t xml:space="preserve"> </w:t>
                  </w:r>
                  <w:r w:rsidRPr="00123892">
                    <w:rPr>
                      <w:rFonts w:ascii="Arial" w:hAnsi="Arial" w:cs="Arial"/>
                      <w:sz w:val="18"/>
                      <w:szCs w:val="18"/>
                      <w:lang w:val="en-GB"/>
                    </w:rPr>
                    <w:t xml:space="preserve">of [...] /say: [...] / which constitutes 5 % of the total price shall be paid by bank transfer within 21 days from the date of receipt of the invoice issued by the Seller after the installation, evidencing of achieving required parameters and staff training confirmed by the final acceptance protocol. </w:t>
                  </w:r>
                </w:p>
                <w:p w14:paraId="24E1B033" w14:textId="77777777" w:rsidR="00123892" w:rsidRPr="00123892" w:rsidRDefault="00123892" w:rsidP="00123892">
                  <w:pPr>
                    <w:spacing w:before="120" w:after="120"/>
                    <w:jc w:val="both"/>
                    <w:rPr>
                      <w:rFonts w:ascii="Arial" w:hAnsi="Arial" w:cs="Arial"/>
                      <w:sz w:val="18"/>
                      <w:szCs w:val="18"/>
                      <w:lang w:val="en-GB"/>
                    </w:rPr>
                  </w:pPr>
                </w:p>
                <w:p w14:paraId="0131551F" w14:textId="2A0AEA08" w:rsidR="00123892" w:rsidRDefault="00123892" w:rsidP="00123892">
                  <w:pPr>
                    <w:pStyle w:val="Akapitzlist"/>
                    <w:numPr>
                      <w:ilvl w:val="0"/>
                      <w:numId w:val="35"/>
                    </w:numPr>
                    <w:suppressAutoHyphens/>
                    <w:autoSpaceDN w:val="0"/>
                    <w:spacing w:before="120" w:after="120"/>
                    <w:contextualSpacing w:val="0"/>
                    <w:jc w:val="both"/>
                    <w:rPr>
                      <w:rFonts w:ascii="Arial" w:hAnsi="Arial" w:cs="Arial"/>
                      <w:sz w:val="18"/>
                      <w:szCs w:val="18"/>
                      <w:lang w:val="en-GB"/>
                    </w:rPr>
                  </w:pPr>
                  <w:r w:rsidRPr="00123892">
                    <w:rPr>
                      <w:rFonts w:ascii="Arial" w:hAnsi="Arial" w:cs="Arial"/>
                      <w:sz w:val="18"/>
                      <w:szCs w:val="18"/>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7FC0F0EC" w14:textId="77777777" w:rsidR="00123892" w:rsidRPr="00123892" w:rsidRDefault="00123892" w:rsidP="00123892">
                  <w:pPr>
                    <w:pStyle w:val="Akapitzlist"/>
                    <w:suppressAutoHyphens/>
                    <w:autoSpaceDN w:val="0"/>
                    <w:spacing w:before="120" w:after="120"/>
                    <w:contextualSpacing w:val="0"/>
                    <w:jc w:val="both"/>
                    <w:rPr>
                      <w:rFonts w:ascii="Arial" w:hAnsi="Arial" w:cs="Arial"/>
                      <w:sz w:val="18"/>
                      <w:szCs w:val="18"/>
                      <w:lang w:val="en-GB"/>
                    </w:rPr>
                  </w:pPr>
                </w:p>
                <w:p w14:paraId="5C9B2967" w14:textId="77777777" w:rsidR="00123892" w:rsidRPr="00123892" w:rsidRDefault="00123892" w:rsidP="00123892">
                  <w:pPr>
                    <w:numPr>
                      <w:ilvl w:val="0"/>
                      <w:numId w:val="35"/>
                    </w:numPr>
                    <w:suppressAutoHyphens/>
                    <w:autoSpaceDN w:val="0"/>
                    <w:spacing w:before="120" w:after="120"/>
                    <w:jc w:val="both"/>
                    <w:rPr>
                      <w:rFonts w:ascii="Arial" w:hAnsi="Arial" w:cs="Arial"/>
                      <w:sz w:val="18"/>
                      <w:szCs w:val="18"/>
                      <w:lang w:val="en-GB"/>
                    </w:rPr>
                  </w:pPr>
                  <w:r w:rsidRPr="00123892">
                    <w:rPr>
                      <w:rFonts w:ascii="Arial" w:hAnsi="Arial" w:cs="Arial"/>
                      <w:sz w:val="18"/>
                      <w:szCs w:val="18"/>
                      <w:lang w:val="en-GB"/>
                    </w:rPr>
                    <w:t>The Buyer shall transfer the amounts due to the following bank account of the Seller:</w:t>
                  </w:r>
                </w:p>
                <w:p w14:paraId="47903587" w14:textId="77777777" w:rsidR="00123892" w:rsidRPr="00123892" w:rsidRDefault="00123892" w:rsidP="00123892">
                  <w:pPr>
                    <w:spacing w:before="120" w:after="120"/>
                    <w:ind w:left="804"/>
                    <w:jc w:val="both"/>
                    <w:rPr>
                      <w:rFonts w:ascii="Arial" w:hAnsi="Arial" w:cs="Arial"/>
                      <w:sz w:val="18"/>
                      <w:szCs w:val="18"/>
                      <w:lang w:val="en-US"/>
                    </w:rPr>
                  </w:pPr>
                  <w:r w:rsidRPr="00123892">
                    <w:rPr>
                      <w:rFonts w:ascii="Arial" w:hAnsi="Arial" w:cs="Arial"/>
                      <w:sz w:val="18"/>
                      <w:szCs w:val="18"/>
                      <w:lang w:val="en-US"/>
                    </w:rPr>
                    <w:t>IBAN or bank account number […]</w:t>
                  </w:r>
                </w:p>
                <w:p w14:paraId="02624A92" w14:textId="77777777" w:rsidR="00123892" w:rsidRPr="00123892" w:rsidRDefault="00123892" w:rsidP="00123892">
                  <w:pPr>
                    <w:spacing w:before="120" w:after="120"/>
                    <w:ind w:left="804"/>
                    <w:jc w:val="both"/>
                    <w:rPr>
                      <w:rFonts w:ascii="Arial" w:hAnsi="Arial" w:cs="Arial"/>
                      <w:sz w:val="18"/>
                      <w:szCs w:val="18"/>
                      <w:lang w:val="en-US"/>
                    </w:rPr>
                  </w:pPr>
                  <w:r w:rsidRPr="00123892">
                    <w:rPr>
                      <w:rFonts w:ascii="Arial" w:hAnsi="Arial" w:cs="Arial"/>
                      <w:sz w:val="18"/>
                      <w:szCs w:val="18"/>
                      <w:lang w:val="en-US"/>
                    </w:rPr>
                    <w:t>SWIFT/ BIC [...].</w:t>
                  </w:r>
                </w:p>
                <w:p w14:paraId="0FD3844E" w14:textId="77777777" w:rsidR="00123892" w:rsidRPr="00123892" w:rsidRDefault="00123892" w:rsidP="00123892">
                  <w:pPr>
                    <w:spacing w:before="120" w:after="120"/>
                    <w:jc w:val="both"/>
                    <w:rPr>
                      <w:rFonts w:ascii="Arial" w:hAnsi="Arial" w:cs="Arial"/>
                      <w:sz w:val="18"/>
                      <w:szCs w:val="18"/>
                      <w:lang w:val="en-US"/>
                    </w:rPr>
                  </w:pPr>
                </w:p>
                <w:p w14:paraId="40875FD5" w14:textId="77777777" w:rsidR="00123892" w:rsidRPr="00123892" w:rsidRDefault="00123892" w:rsidP="00123892">
                  <w:pPr>
                    <w:numPr>
                      <w:ilvl w:val="0"/>
                      <w:numId w:val="35"/>
                    </w:numPr>
                    <w:suppressAutoHyphens/>
                    <w:autoSpaceDN w:val="0"/>
                    <w:spacing w:before="120" w:after="120"/>
                    <w:jc w:val="both"/>
                    <w:rPr>
                      <w:rFonts w:ascii="Arial" w:hAnsi="Arial" w:cs="Arial"/>
                      <w:sz w:val="18"/>
                      <w:szCs w:val="18"/>
                      <w:lang w:val="en-GB"/>
                    </w:rPr>
                  </w:pPr>
                  <w:r w:rsidRPr="00123892">
                    <w:rPr>
                      <w:rFonts w:ascii="Arial" w:hAnsi="Arial" w:cs="Arial"/>
                      <w:sz w:val="18"/>
                      <w:szCs w:val="18"/>
                      <w:lang w:val="en-GB"/>
                    </w:rPr>
                    <w:t>Bank fees shall be borne by:</w:t>
                  </w:r>
                </w:p>
                <w:p w14:paraId="3FAF3BEC" w14:textId="24744167" w:rsidR="00C6381D" w:rsidRPr="00123892" w:rsidRDefault="00123892" w:rsidP="00123892">
                  <w:pPr>
                    <w:pStyle w:val="Akapitzlist"/>
                    <w:spacing w:line="276" w:lineRule="auto"/>
                    <w:ind w:left="334" w:right="113"/>
                    <w:contextualSpacing w:val="0"/>
                    <w:jc w:val="both"/>
                    <w:rPr>
                      <w:rFonts w:ascii="Arial" w:hAnsi="Arial" w:cs="Arial"/>
                      <w:sz w:val="18"/>
                      <w:szCs w:val="18"/>
                      <w:lang w:val="en-GB"/>
                    </w:rPr>
                  </w:pPr>
                  <w:r w:rsidRPr="00123892">
                    <w:rPr>
                      <w:rFonts w:ascii="Arial" w:hAnsi="Arial" w:cs="Arial"/>
                      <w:sz w:val="18"/>
                      <w:szCs w:val="18"/>
                      <w:lang w:val="en-GB"/>
                    </w:rPr>
                    <w:t>All bank fees charged by the Seller’s bank shall be borne by the Seller. All bank fees charged by the Buyer’s bank shall be borne by the Buyer.</w:t>
                  </w:r>
                </w:p>
                <w:p w14:paraId="4F185742" w14:textId="694AADE7" w:rsidR="00846D40" w:rsidRDefault="00846D40" w:rsidP="00C43C12">
                  <w:pPr>
                    <w:spacing w:after="120" w:line="276" w:lineRule="auto"/>
                    <w:ind w:left="113" w:right="113"/>
                    <w:jc w:val="both"/>
                    <w:rPr>
                      <w:rFonts w:ascii="Arial" w:hAnsi="Arial" w:cs="Arial"/>
                      <w:sz w:val="18"/>
                      <w:szCs w:val="18"/>
                      <w:lang w:val="en-GB"/>
                    </w:rPr>
                  </w:pPr>
                </w:p>
                <w:p w14:paraId="70FE72EC" w14:textId="2B14A267" w:rsidR="00123892" w:rsidRDefault="00123892" w:rsidP="00C43C12">
                  <w:pPr>
                    <w:spacing w:after="120" w:line="276" w:lineRule="auto"/>
                    <w:ind w:left="113" w:right="113"/>
                    <w:jc w:val="both"/>
                    <w:rPr>
                      <w:rFonts w:ascii="Arial" w:hAnsi="Arial" w:cs="Arial"/>
                      <w:sz w:val="18"/>
                      <w:szCs w:val="18"/>
                      <w:lang w:val="en-GB"/>
                    </w:rPr>
                  </w:pPr>
                </w:p>
                <w:p w14:paraId="51A714F2" w14:textId="11DB655A" w:rsidR="00D57E64" w:rsidRDefault="00D57E64" w:rsidP="00C43C12">
                  <w:pPr>
                    <w:spacing w:after="120" w:line="276" w:lineRule="auto"/>
                    <w:ind w:left="113" w:right="113"/>
                    <w:jc w:val="both"/>
                    <w:rPr>
                      <w:rFonts w:ascii="Arial" w:hAnsi="Arial" w:cs="Arial"/>
                      <w:sz w:val="18"/>
                      <w:szCs w:val="18"/>
                      <w:lang w:val="en-GB"/>
                    </w:rPr>
                  </w:pPr>
                </w:p>
                <w:p w14:paraId="28CBF494" w14:textId="3372A529" w:rsidR="00D57E64" w:rsidRDefault="00D57E64" w:rsidP="00C43C12">
                  <w:pPr>
                    <w:spacing w:after="120" w:line="276" w:lineRule="auto"/>
                    <w:ind w:left="113" w:right="113"/>
                    <w:jc w:val="both"/>
                    <w:rPr>
                      <w:rFonts w:ascii="Arial" w:hAnsi="Arial" w:cs="Arial"/>
                      <w:sz w:val="18"/>
                      <w:szCs w:val="18"/>
                      <w:lang w:val="en-GB"/>
                    </w:rPr>
                  </w:pPr>
                </w:p>
                <w:p w14:paraId="5036F61A" w14:textId="678C25F9" w:rsidR="00D57E64" w:rsidRDefault="00D57E64" w:rsidP="00C43C12">
                  <w:pPr>
                    <w:spacing w:after="120" w:line="276" w:lineRule="auto"/>
                    <w:ind w:left="113" w:right="113"/>
                    <w:jc w:val="both"/>
                    <w:rPr>
                      <w:rFonts w:ascii="Arial" w:hAnsi="Arial" w:cs="Arial"/>
                      <w:sz w:val="18"/>
                      <w:szCs w:val="18"/>
                      <w:lang w:val="en-GB"/>
                    </w:rPr>
                  </w:pPr>
                </w:p>
                <w:p w14:paraId="16E10EE5" w14:textId="77777777" w:rsidR="005A2DCB" w:rsidRPr="002A31CB" w:rsidRDefault="005A2DCB" w:rsidP="005A2DCB">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530531AB" w14:textId="77777777" w:rsidR="005A2DCB" w:rsidRPr="002A31CB" w:rsidRDefault="005A2DCB" w:rsidP="005A2DC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p>
                <w:p w14:paraId="094F5C18" w14:textId="77777777" w:rsidR="005A2DCB" w:rsidRPr="002A31CB" w:rsidRDefault="005A2DCB" w:rsidP="005A2DCB">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14:paraId="448CB892" w14:textId="77777777" w:rsidR="005A2DCB" w:rsidRDefault="005A2DCB" w:rsidP="005A2DCB">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p>
                <w:p w14:paraId="65918730" w14:textId="77777777" w:rsidR="005A2DCB" w:rsidRPr="00C6381D" w:rsidRDefault="005A2DCB" w:rsidP="005A2DCB">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14:paraId="1AFC2796" w14:textId="77777777" w:rsidR="005A2DCB" w:rsidRDefault="005A2DCB" w:rsidP="005A2DCB">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14:paraId="56877597" w14:textId="77777777" w:rsidR="005A2DCB" w:rsidRPr="00475481" w:rsidRDefault="005A2DCB" w:rsidP="005A2DCB">
                  <w:pPr>
                    <w:pStyle w:val="Tekstpodstawowy2"/>
                    <w:spacing w:line="276" w:lineRule="auto"/>
                    <w:ind w:right="113"/>
                    <w:rPr>
                      <w:rFonts w:ascii="Arial" w:hAnsi="Arial" w:cs="Arial"/>
                      <w:sz w:val="18"/>
                      <w:szCs w:val="18"/>
                      <w:lang w:val="en-GB"/>
                    </w:rPr>
                  </w:pPr>
                </w:p>
                <w:p w14:paraId="25B7025D" w14:textId="77777777" w:rsidR="005A2DCB" w:rsidRPr="00475481" w:rsidRDefault="005A2DCB" w:rsidP="005A2DCB">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8E281D3" w14:textId="77777777" w:rsidR="005A2DCB" w:rsidRPr="00475481" w:rsidRDefault="005A2DCB" w:rsidP="005A2DCB">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14:paraId="249B65E7" w14:textId="77777777" w:rsidR="005A2DCB" w:rsidRDefault="005A2DCB" w:rsidP="005A2DCB">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24 hours (remote service) working days*), 72 hours (stationary service) from the moment of reporting, repair time no longer than </w:t>
                  </w:r>
                  <w:r>
                    <w:rPr>
                      <w:rFonts w:ascii="Arial" w:hAnsi="Arial" w:cs="Arial"/>
                      <w:sz w:val="18"/>
                      <w:szCs w:val="18"/>
                      <w:lang w:val="en-GB"/>
                    </w:rPr>
                    <w:br/>
                  </w:r>
                  <w:r w:rsidRPr="00462085">
                    <w:rPr>
                      <w:rFonts w:ascii="Arial" w:hAnsi="Arial" w:cs="Arial"/>
                      <w:sz w:val="18"/>
                      <w:szCs w:val="18"/>
                      <w:highlight w:val="yellow"/>
                      <w:lang w:val="en-GB"/>
                    </w:rPr>
                    <w:t>1</w:t>
                  </w:r>
                  <w:r>
                    <w:rPr>
                      <w:rFonts w:ascii="Arial" w:hAnsi="Arial" w:cs="Arial"/>
                      <w:sz w:val="18"/>
                      <w:szCs w:val="18"/>
                      <w:highlight w:val="yellow"/>
                      <w:lang w:val="en-GB"/>
                    </w:rPr>
                    <w:t>4</w:t>
                  </w:r>
                  <w:r w:rsidRPr="00462085">
                    <w:rPr>
                      <w:rFonts w:ascii="Arial" w:hAnsi="Arial" w:cs="Arial"/>
                      <w:sz w:val="18"/>
                      <w:szCs w:val="18"/>
                      <w:highlight w:val="yellow"/>
                      <w:lang w:val="en-GB"/>
                    </w:rPr>
                    <w:t xml:space="preserve"> days</w:t>
                  </w:r>
                  <w:r w:rsidRPr="00A84B87">
                    <w:rPr>
                      <w:rFonts w:ascii="Arial" w:hAnsi="Arial" w:cs="Arial"/>
                      <w:sz w:val="18"/>
                      <w:szCs w:val="18"/>
                      <w:lang w:val="en-GB"/>
                    </w:rPr>
                    <w:t>*) from the moment of reporting (*By working days the Purchaser means days from Monday to Friday between 7:30 a.m. and 3:30 p.m. excluding public holidays).</w:t>
                  </w:r>
                </w:p>
                <w:p w14:paraId="0699BC32" w14:textId="52D56B82" w:rsidR="00D57E64" w:rsidRDefault="00D57E64" w:rsidP="00C43C12">
                  <w:pPr>
                    <w:spacing w:after="120" w:line="276" w:lineRule="auto"/>
                    <w:ind w:left="113" w:right="113"/>
                    <w:jc w:val="both"/>
                    <w:rPr>
                      <w:rFonts w:ascii="Arial" w:hAnsi="Arial" w:cs="Arial"/>
                      <w:sz w:val="18"/>
                      <w:szCs w:val="18"/>
                      <w:lang w:val="en-GB"/>
                    </w:rPr>
                  </w:pPr>
                </w:p>
                <w:p w14:paraId="608A2D8C" w14:textId="30022D1A" w:rsidR="00D57E64" w:rsidRDefault="00D57E64" w:rsidP="00C43C12">
                  <w:pPr>
                    <w:spacing w:after="120" w:line="276" w:lineRule="auto"/>
                    <w:ind w:left="113" w:right="113"/>
                    <w:jc w:val="both"/>
                    <w:rPr>
                      <w:rFonts w:ascii="Arial" w:hAnsi="Arial" w:cs="Arial"/>
                      <w:sz w:val="18"/>
                      <w:szCs w:val="18"/>
                      <w:lang w:val="en-GB"/>
                    </w:rPr>
                  </w:pPr>
                </w:p>
                <w:p w14:paraId="73D871B0"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CONTRACTUAL PENALTIES AND SPECIAL CLAUSES ---</w:t>
                  </w:r>
                </w:p>
                <w:p w14:paraId="518E70A9"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6084E9D2"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14:paraId="660B02BD"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72C93DF0" w14:textId="77777777" w:rsidR="00123892" w:rsidRDefault="00123892" w:rsidP="00C43C12">
                  <w:pPr>
                    <w:spacing w:after="120" w:line="276" w:lineRule="auto"/>
                    <w:ind w:left="113" w:right="113"/>
                    <w:jc w:val="center"/>
                    <w:rPr>
                      <w:rFonts w:ascii="Arial" w:hAnsi="Arial" w:cs="Arial"/>
                      <w:b/>
                      <w:sz w:val="18"/>
                      <w:szCs w:val="18"/>
                    </w:rPr>
                  </w:pPr>
                </w:p>
                <w:p w14:paraId="7634A717" w14:textId="77777777" w:rsidR="00123892" w:rsidRDefault="00123892" w:rsidP="00C43C12">
                  <w:pPr>
                    <w:spacing w:after="120" w:line="276" w:lineRule="auto"/>
                    <w:ind w:left="113" w:right="113"/>
                    <w:jc w:val="center"/>
                    <w:rPr>
                      <w:rFonts w:ascii="Arial" w:hAnsi="Arial" w:cs="Arial"/>
                      <w:b/>
                      <w:sz w:val="18"/>
                      <w:szCs w:val="18"/>
                    </w:rPr>
                  </w:pPr>
                </w:p>
                <w:p w14:paraId="25095265" w14:textId="77777777" w:rsidR="00123892" w:rsidRDefault="00123892" w:rsidP="00C43C12">
                  <w:pPr>
                    <w:spacing w:after="120" w:line="276" w:lineRule="auto"/>
                    <w:ind w:left="113" w:right="113"/>
                    <w:jc w:val="center"/>
                    <w:rPr>
                      <w:rFonts w:ascii="Arial" w:hAnsi="Arial" w:cs="Arial"/>
                      <w:b/>
                      <w:sz w:val="18"/>
                      <w:szCs w:val="18"/>
                    </w:rPr>
                  </w:pPr>
                </w:p>
                <w:p w14:paraId="4F750A9D" w14:textId="5CFB055B"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7</w:t>
                  </w:r>
                  <w:r w:rsidR="003C7DCE" w:rsidRPr="002A31CB">
                    <w:rPr>
                      <w:rFonts w:ascii="Arial" w:hAnsi="Arial" w:cs="Arial"/>
                      <w:b/>
                      <w:sz w:val="18"/>
                      <w:szCs w:val="18"/>
                    </w:rPr>
                    <w:t>.</w:t>
                  </w:r>
                </w:p>
                <w:p w14:paraId="409DE5D4" w14:textId="5421CE17" w:rsidR="00123892" w:rsidRDefault="00123892" w:rsidP="00123892">
                  <w:pPr>
                    <w:spacing w:before="120" w:after="120"/>
                    <w:jc w:val="both"/>
                    <w:rPr>
                      <w:b/>
                      <w:bCs/>
                      <w:sz w:val="22"/>
                    </w:rPr>
                  </w:pPr>
                  <w:r>
                    <w:rPr>
                      <w:b/>
                      <w:bCs/>
                      <w:sz w:val="22"/>
                    </w:rPr>
                    <w:t>Przedpłata ---</w:t>
                  </w:r>
                </w:p>
                <w:p w14:paraId="0486BB67" w14:textId="77777777" w:rsidR="00123892" w:rsidRPr="00123892" w:rsidRDefault="00123892" w:rsidP="00123892">
                  <w:pPr>
                    <w:numPr>
                      <w:ilvl w:val="0"/>
                      <w:numId w:val="34"/>
                    </w:numPr>
                    <w:suppressAutoHyphens/>
                    <w:autoSpaceDN w:val="0"/>
                    <w:spacing w:before="120" w:after="120"/>
                    <w:jc w:val="both"/>
                    <w:rPr>
                      <w:rFonts w:ascii="Arial" w:hAnsi="Arial" w:cs="Arial"/>
                      <w:sz w:val="18"/>
                      <w:szCs w:val="18"/>
                    </w:rPr>
                  </w:pPr>
                  <w:r w:rsidRPr="00123892">
                    <w:rPr>
                      <w:rFonts w:ascii="Arial" w:hAnsi="Arial" w:cs="Arial"/>
                      <w:sz w:val="18"/>
                      <w:szCs w:val="18"/>
                    </w:rPr>
                    <w:t>Kupujący wyraża zgodę na udzielenie przedpłaty (zaliczki) na poczet wykonania umowy w wysokości 30 % ceny oferty. Zabezpieczeniem przedpłaty będzie gwarancja bankowa lub ubezpieczeniowa opiewająca na kwotę przedpłaty, przekazana kupującemu bezzwłocznie po podpisaniu umowy.</w:t>
                  </w:r>
                </w:p>
                <w:p w14:paraId="3FD01989" w14:textId="77777777" w:rsidR="00123892" w:rsidRPr="00123892" w:rsidRDefault="00123892" w:rsidP="00123892">
                  <w:pPr>
                    <w:spacing w:before="120" w:after="120"/>
                    <w:ind w:left="360"/>
                    <w:jc w:val="both"/>
                    <w:rPr>
                      <w:rFonts w:ascii="Arial" w:hAnsi="Arial" w:cs="Arial"/>
                      <w:sz w:val="18"/>
                      <w:szCs w:val="18"/>
                    </w:rPr>
                  </w:pPr>
                  <w:r w:rsidRPr="00123892">
                    <w:rPr>
                      <w:rFonts w:ascii="Arial" w:hAnsi="Arial" w:cs="Arial"/>
                      <w:sz w:val="18"/>
                      <w:szCs w:val="18"/>
                    </w:rPr>
                    <w:t>Kupujący po otrzymaniu gwarancji bankowych z banku lub firmy ubezpieczeniowej Sprzedającego […] oraz faktury zaliczkowej, dokona przedpłaty niezwłocznie, ale nie później niż 14 dni po otrzymaniu gwarancji w kwocie [...] /słownie: [....]./, stanowiącej 30 % całości ceny.</w:t>
                  </w:r>
                </w:p>
                <w:p w14:paraId="2D7082AC" w14:textId="71AABA77" w:rsidR="00123892" w:rsidRDefault="00123892" w:rsidP="00123892">
                  <w:pPr>
                    <w:pStyle w:val="Akapitzlist"/>
                    <w:numPr>
                      <w:ilvl w:val="0"/>
                      <w:numId w:val="34"/>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rPr>
                    <w:t>Należność w kwocie [....] /słownie: [...]/ stanowiącej 65 % całości ceny będzie płatna przelewem do 14 dni od dnia otrzymania faktury wystawionej przez Sprzedawcę po dostawie zamówionego urządzenia na miejsce instalacji i dokonaniu jego odbioru potwierdzonego przez Strony stosownym protokołem odbioru dostawy.</w:t>
                  </w:r>
                </w:p>
                <w:p w14:paraId="3DC055E6" w14:textId="3AC01336" w:rsidR="00123892" w:rsidRDefault="00123892" w:rsidP="00123892">
                  <w:pPr>
                    <w:pStyle w:val="Akapitzlist"/>
                    <w:suppressAutoHyphens/>
                    <w:autoSpaceDN w:val="0"/>
                    <w:spacing w:before="120" w:after="120"/>
                    <w:contextualSpacing w:val="0"/>
                    <w:jc w:val="both"/>
                    <w:rPr>
                      <w:rFonts w:ascii="Arial" w:hAnsi="Arial" w:cs="Arial"/>
                      <w:sz w:val="18"/>
                      <w:szCs w:val="18"/>
                    </w:rPr>
                  </w:pPr>
                </w:p>
                <w:p w14:paraId="75ADDD2C" w14:textId="77777777" w:rsidR="00123892" w:rsidRPr="00123892" w:rsidRDefault="00123892" w:rsidP="00123892">
                  <w:pPr>
                    <w:pStyle w:val="Akapitzlist"/>
                    <w:suppressAutoHyphens/>
                    <w:autoSpaceDN w:val="0"/>
                    <w:spacing w:before="120" w:after="120"/>
                    <w:contextualSpacing w:val="0"/>
                    <w:jc w:val="both"/>
                    <w:rPr>
                      <w:rFonts w:ascii="Arial" w:hAnsi="Arial" w:cs="Arial"/>
                      <w:sz w:val="18"/>
                      <w:szCs w:val="18"/>
                    </w:rPr>
                  </w:pPr>
                </w:p>
                <w:p w14:paraId="5051DB86" w14:textId="16AC3D56" w:rsidR="00123892" w:rsidRDefault="00123892" w:rsidP="00123892">
                  <w:pPr>
                    <w:pStyle w:val="Akapitzlist"/>
                    <w:numPr>
                      <w:ilvl w:val="0"/>
                      <w:numId w:val="34"/>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rPr>
                    <w:t>Reszta kwoty kontaktu zostanie wypłacona w kwocie [...] /słownie: [...]/ stanowiącej 5 % całości ceny będzie płatna przelewem do 21 dni od dnia otrzymania faktury wystawionej po instalacji urządzenia, uzyskaniu zakładanych parametrów urządzenia oraz przeprowadzeniu szkolenia dla personelu potwierdzonego końcowym protokołem zdawczo odbiorczym.</w:t>
                  </w:r>
                </w:p>
                <w:p w14:paraId="6F5F71C1" w14:textId="77777777" w:rsidR="00123892" w:rsidRPr="00123892" w:rsidRDefault="00123892" w:rsidP="00123892">
                  <w:pPr>
                    <w:spacing w:before="120" w:after="120"/>
                    <w:jc w:val="both"/>
                    <w:rPr>
                      <w:rFonts w:ascii="Arial" w:hAnsi="Arial" w:cs="Arial"/>
                      <w:sz w:val="18"/>
                      <w:szCs w:val="18"/>
                    </w:rPr>
                  </w:pPr>
                  <w:r w:rsidRPr="00123892">
                    <w:rPr>
                      <w:rFonts w:ascii="Arial" w:hAnsi="Arial" w:cs="Arial"/>
                      <w:sz w:val="18"/>
                      <w:szCs w:val="18"/>
                    </w:rPr>
                    <w:t xml:space="preserve"> </w:t>
                  </w:r>
                </w:p>
                <w:p w14:paraId="3B9BDD4B" w14:textId="77777777" w:rsidR="00123892" w:rsidRPr="00123892" w:rsidRDefault="00123892" w:rsidP="00123892">
                  <w:pPr>
                    <w:pStyle w:val="Akapitzlist"/>
                    <w:numPr>
                      <w:ilvl w:val="0"/>
                      <w:numId w:val="34"/>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rPr>
                    <w:t>Kupujący zwróci zabezpieczenie przedpłaty w formie gwarancji bankowej niezwłocznie, nie później niż w terminie 7 dni od dnia odbioru towaru. Zwrot zabezpieczenia następuje przez złożenie gwarantowi oświadczenia o jego zwolnieniu.</w:t>
                  </w:r>
                </w:p>
                <w:p w14:paraId="65855A8A" w14:textId="77777777" w:rsidR="00123892" w:rsidRPr="00123892" w:rsidRDefault="00123892" w:rsidP="00123892">
                  <w:pPr>
                    <w:pStyle w:val="Akapitzlist"/>
                    <w:spacing w:before="120" w:after="120"/>
                    <w:jc w:val="both"/>
                    <w:rPr>
                      <w:rFonts w:ascii="Arial" w:hAnsi="Arial" w:cs="Arial"/>
                      <w:sz w:val="18"/>
                      <w:szCs w:val="18"/>
                    </w:rPr>
                  </w:pPr>
                </w:p>
                <w:p w14:paraId="47EF473C" w14:textId="77777777" w:rsidR="00123892" w:rsidRPr="00123892" w:rsidRDefault="00123892" w:rsidP="00123892">
                  <w:pPr>
                    <w:pStyle w:val="Akapitzlist"/>
                    <w:spacing w:before="120" w:after="120"/>
                    <w:jc w:val="both"/>
                    <w:rPr>
                      <w:rFonts w:ascii="Arial" w:hAnsi="Arial" w:cs="Arial"/>
                      <w:sz w:val="18"/>
                      <w:szCs w:val="18"/>
                    </w:rPr>
                  </w:pPr>
                </w:p>
                <w:p w14:paraId="418CA03D" w14:textId="77777777" w:rsidR="00123892" w:rsidRPr="00123892" w:rsidRDefault="00123892" w:rsidP="00123892">
                  <w:pPr>
                    <w:pStyle w:val="Akapitzlist"/>
                    <w:numPr>
                      <w:ilvl w:val="0"/>
                      <w:numId w:val="34"/>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rPr>
                    <w:t>Kupujący przekaże należności na następujące konto bankowe Sprzedającego:</w:t>
                  </w:r>
                </w:p>
                <w:p w14:paraId="4AEC1D06" w14:textId="3C86F8E9" w:rsidR="00123892" w:rsidRPr="00123892" w:rsidRDefault="00123892" w:rsidP="00123892">
                  <w:pPr>
                    <w:spacing w:before="120" w:after="120"/>
                    <w:jc w:val="both"/>
                    <w:rPr>
                      <w:rFonts w:ascii="Arial" w:hAnsi="Arial" w:cs="Arial"/>
                      <w:sz w:val="18"/>
                      <w:szCs w:val="18"/>
                    </w:rPr>
                  </w:pPr>
                  <w:r>
                    <w:rPr>
                      <w:rFonts w:ascii="Arial" w:hAnsi="Arial" w:cs="Arial"/>
                      <w:sz w:val="18"/>
                      <w:szCs w:val="18"/>
                    </w:rPr>
                    <w:t xml:space="preserve">              </w:t>
                  </w:r>
                  <w:r w:rsidRPr="00123892">
                    <w:rPr>
                      <w:rFonts w:ascii="Arial" w:hAnsi="Arial" w:cs="Arial"/>
                      <w:sz w:val="18"/>
                      <w:szCs w:val="18"/>
                    </w:rPr>
                    <w:t>IBAN lub numer rachunku bankowego […]</w:t>
                  </w:r>
                </w:p>
                <w:p w14:paraId="5F22595A" w14:textId="3F1198C4" w:rsidR="00123892" w:rsidRDefault="00123892" w:rsidP="00123892">
                  <w:pPr>
                    <w:spacing w:before="120" w:after="120"/>
                    <w:jc w:val="both"/>
                    <w:rPr>
                      <w:rFonts w:ascii="Arial" w:hAnsi="Arial" w:cs="Arial"/>
                      <w:sz w:val="18"/>
                      <w:szCs w:val="18"/>
                    </w:rPr>
                  </w:pPr>
                  <w:r>
                    <w:rPr>
                      <w:rFonts w:ascii="Arial" w:hAnsi="Arial" w:cs="Arial"/>
                      <w:sz w:val="18"/>
                      <w:szCs w:val="18"/>
                    </w:rPr>
                    <w:t xml:space="preserve">              </w:t>
                  </w:r>
                  <w:r w:rsidRPr="00123892">
                    <w:rPr>
                      <w:rFonts w:ascii="Arial" w:hAnsi="Arial" w:cs="Arial"/>
                      <w:sz w:val="18"/>
                      <w:szCs w:val="18"/>
                    </w:rPr>
                    <w:t>SWIFT /BIC [...].</w:t>
                  </w:r>
                </w:p>
                <w:p w14:paraId="211E77CA" w14:textId="77777777" w:rsidR="00123892" w:rsidRPr="00123892" w:rsidRDefault="00123892" w:rsidP="00123892">
                  <w:pPr>
                    <w:spacing w:before="120" w:after="120"/>
                    <w:jc w:val="both"/>
                    <w:rPr>
                      <w:rFonts w:ascii="Arial" w:hAnsi="Arial" w:cs="Arial"/>
                      <w:sz w:val="18"/>
                      <w:szCs w:val="18"/>
                    </w:rPr>
                  </w:pPr>
                </w:p>
                <w:p w14:paraId="43CABA4C" w14:textId="77777777" w:rsidR="00123892" w:rsidRPr="00123892" w:rsidRDefault="00123892" w:rsidP="00123892">
                  <w:pPr>
                    <w:pStyle w:val="Akapitzlist"/>
                    <w:numPr>
                      <w:ilvl w:val="0"/>
                      <w:numId w:val="34"/>
                    </w:numPr>
                    <w:suppressAutoHyphens/>
                    <w:autoSpaceDN w:val="0"/>
                    <w:spacing w:before="120" w:after="120"/>
                    <w:contextualSpacing w:val="0"/>
                    <w:jc w:val="both"/>
                    <w:rPr>
                      <w:rFonts w:ascii="Arial" w:hAnsi="Arial" w:cs="Arial"/>
                      <w:sz w:val="18"/>
                      <w:szCs w:val="18"/>
                    </w:rPr>
                  </w:pPr>
                  <w:r w:rsidRPr="00123892">
                    <w:rPr>
                      <w:rFonts w:ascii="Arial" w:hAnsi="Arial" w:cs="Arial"/>
                      <w:sz w:val="18"/>
                      <w:szCs w:val="18"/>
                    </w:rPr>
                    <w:t>Opłaty bankowe ponosi:</w:t>
                  </w:r>
                </w:p>
                <w:p w14:paraId="6D601C83" w14:textId="5359BEF7" w:rsidR="003C7DCE" w:rsidRPr="00123892" w:rsidRDefault="00123892" w:rsidP="00123892">
                  <w:pPr>
                    <w:ind w:left="737"/>
                    <w:rPr>
                      <w:rFonts w:ascii="Arial" w:hAnsi="Arial" w:cs="Arial"/>
                      <w:sz w:val="18"/>
                      <w:szCs w:val="18"/>
                    </w:rPr>
                  </w:pPr>
                  <w:r w:rsidRPr="00123892">
                    <w:rPr>
                      <w:rFonts w:ascii="Arial" w:hAnsi="Arial" w:cs="Arial"/>
                      <w:sz w:val="18"/>
                      <w:szCs w:val="18"/>
                    </w:rPr>
                    <w:t>Wszelkie opłaty bankowe banku strony Sprzedającego pokrywa Sprzedający, wszelkie opłaty bankowe banku strony Kupującego pokrywa Kupujący.</w:t>
                  </w:r>
                </w:p>
                <w:p w14:paraId="19F88BCB" w14:textId="77777777" w:rsidR="00475481" w:rsidRDefault="00475481" w:rsidP="003C7DCE">
                  <w:pPr>
                    <w:rPr>
                      <w:rFonts w:ascii="Arial" w:hAnsi="Arial" w:cs="Arial"/>
                      <w:sz w:val="18"/>
                      <w:szCs w:val="18"/>
                    </w:rPr>
                  </w:pPr>
                </w:p>
                <w:p w14:paraId="77406C55" w14:textId="77777777" w:rsidR="00475481" w:rsidRDefault="00475481" w:rsidP="003C7DCE">
                  <w:pPr>
                    <w:rPr>
                      <w:rFonts w:ascii="Arial" w:hAnsi="Arial" w:cs="Arial"/>
                      <w:sz w:val="18"/>
                      <w:szCs w:val="18"/>
                    </w:rPr>
                  </w:pPr>
                </w:p>
                <w:p w14:paraId="3EF2086F" w14:textId="77777777" w:rsidR="00AC549E" w:rsidRDefault="00AC549E" w:rsidP="003C7DCE">
                  <w:pPr>
                    <w:rPr>
                      <w:rFonts w:ascii="Arial" w:hAnsi="Arial" w:cs="Arial"/>
                      <w:sz w:val="18"/>
                      <w:szCs w:val="18"/>
                    </w:rPr>
                  </w:pPr>
                </w:p>
                <w:p w14:paraId="1D1180DC" w14:textId="77777777" w:rsidR="00831997" w:rsidRDefault="00831997" w:rsidP="003C7DCE">
                  <w:pPr>
                    <w:rPr>
                      <w:rFonts w:ascii="Arial" w:hAnsi="Arial" w:cs="Arial"/>
                      <w:sz w:val="18"/>
                      <w:szCs w:val="18"/>
                    </w:rPr>
                  </w:pPr>
                </w:p>
                <w:p w14:paraId="7FFF5D79" w14:textId="77777777" w:rsidR="00831997" w:rsidRDefault="00831997" w:rsidP="003C7DCE">
                  <w:pPr>
                    <w:rPr>
                      <w:rFonts w:ascii="Arial" w:hAnsi="Arial" w:cs="Arial"/>
                      <w:sz w:val="18"/>
                      <w:szCs w:val="18"/>
                    </w:rPr>
                  </w:pPr>
                </w:p>
                <w:p w14:paraId="7F2FAEB5" w14:textId="77777777" w:rsidR="00831997" w:rsidRDefault="00831997" w:rsidP="003C7DCE">
                  <w:pPr>
                    <w:rPr>
                      <w:rFonts w:ascii="Arial" w:hAnsi="Arial" w:cs="Arial"/>
                      <w:sz w:val="18"/>
                      <w:szCs w:val="18"/>
                    </w:rPr>
                  </w:pPr>
                </w:p>
                <w:p w14:paraId="50F68D3A" w14:textId="77777777" w:rsidR="00831997" w:rsidRDefault="00831997" w:rsidP="003C7DCE">
                  <w:pPr>
                    <w:rPr>
                      <w:rFonts w:ascii="Arial" w:hAnsi="Arial" w:cs="Arial"/>
                      <w:sz w:val="18"/>
                      <w:szCs w:val="18"/>
                    </w:rPr>
                  </w:pPr>
                </w:p>
                <w:p w14:paraId="6D860653" w14:textId="77777777" w:rsidR="00831997" w:rsidRDefault="00831997" w:rsidP="003C7DCE">
                  <w:pPr>
                    <w:rPr>
                      <w:rFonts w:ascii="Arial" w:hAnsi="Arial" w:cs="Arial"/>
                      <w:sz w:val="18"/>
                      <w:szCs w:val="18"/>
                    </w:rPr>
                  </w:pPr>
                </w:p>
                <w:p w14:paraId="0C499B0D" w14:textId="77777777" w:rsidR="00475481" w:rsidRPr="002A31CB" w:rsidRDefault="00475481" w:rsidP="003C7DCE">
                  <w:pPr>
                    <w:rPr>
                      <w:rFonts w:ascii="Arial" w:hAnsi="Arial" w:cs="Arial"/>
                      <w:sz w:val="18"/>
                      <w:szCs w:val="18"/>
                    </w:rPr>
                  </w:pPr>
                </w:p>
                <w:p w14:paraId="1B32C075"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050E0D84"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07293F99" w14:textId="77777777"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14:paraId="320D3454" w14:textId="4F6526D0"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awy (na warunkach określonych</w:t>
                  </w:r>
                  <w:r w:rsidR="002E65FD" w:rsidRPr="002A31CB">
                    <w:rPr>
                      <w:rFonts w:ascii="Arial" w:hAnsi="Arial" w:cs="Arial"/>
                      <w:spacing w:val="-4"/>
                      <w:sz w:val="18"/>
                      <w:szCs w:val="18"/>
                    </w:rPr>
                    <w:t xml:space="preserve"> </w:t>
                  </w:r>
                  <w:r w:rsidR="003C7DCE" w:rsidRPr="002A31CB">
                    <w:rPr>
                      <w:rFonts w:ascii="Arial" w:hAnsi="Arial" w:cs="Arial"/>
                      <w:spacing w:val="-4"/>
                      <w:sz w:val="18"/>
                      <w:szCs w:val="18"/>
                    </w:rPr>
                    <w:t xml:space="preserve">w </w:t>
                  </w:r>
                  <w:r w:rsidRPr="002A31CB">
                    <w:rPr>
                      <w:rFonts w:ascii="Arial" w:hAnsi="Arial" w:cs="Arial"/>
                      <w:spacing w:val="-4"/>
                      <w:sz w:val="18"/>
                      <w:szCs w:val="18"/>
                    </w:rPr>
                    <w:t xml:space="preserve">załączniku Nr 2, który jest integralną częścią niniejszego kontraktu). </w:t>
                  </w:r>
                </w:p>
                <w:p w14:paraId="09597A2D" w14:textId="051C8454"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14:paraId="48B0D176" w14:textId="77777777"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14:paraId="42606FC9"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14:paraId="08AD5CA5"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14:paraId="7505DFF5" w14:textId="423855D5" w:rsidR="00846D40" w:rsidRPr="001A1C22"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24 godz. (serwis zdalny) dni 72 godz. (serwis stacjonarny)  od momentu zgłoszenia, czas naprawy nie dłuższy niż </w:t>
                  </w:r>
                  <w:r w:rsidR="00831997">
                    <w:rPr>
                      <w:rFonts w:cs="Arial"/>
                      <w:sz w:val="18"/>
                      <w:szCs w:val="18"/>
                    </w:rPr>
                    <w:br/>
                  </w:r>
                  <w:r w:rsidRPr="001A1C22">
                    <w:rPr>
                      <w:rFonts w:cs="Arial"/>
                      <w:sz w:val="18"/>
                      <w:szCs w:val="18"/>
                      <w:highlight w:val="yellow"/>
                    </w:rPr>
                    <w:t>14 dni*)</w:t>
                  </w:r>
                  <w:r w:rsidRPr="001A1C22">
                    <w:rPr>
                      <w:rFonts w:cs="Arial"/>
                      <w:sz w:val="18"/>
                      <w:szCs w:val="18"/>
                    </w:rPr>
                    <w:t xml:space="preserve"> od momentu zgłoszenia (*Za dni robocze Zamawiający rozumie dni od poniedziałku do piątku w godzinach 7:30-15:30 z wyłączeniem dni ustawowo wolnych od pracy).</w:t>
                  </w:r>
                </w:p>
                <w:p w14:paraId="7D6DB87B" w14:textId="16186968"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t xml:space="preserve">KARY UMOWNE I KLAUZULE </w:t>
                  </w:r>
                  <w:r w:rsidR="001A1C22">
                    <w:rPr>
                      <w:rFonts w:ascii="Arial" w:hAnsi="Arial" w:cs="Arial"/>
                      <w:sz w:val="18"/>
                      <w:szCs w:val="18"/>
                    </w:rPr>
                    <w:br/>
                  </w:r>
                  <w:r w:rsidRPr="002A31CB">
                    <w:rPr>
                      <w:rFonts w:ascii="Arial" w:hAnsi="Arial" w:cs="Arial"/>
                      <w:sz w:val="18"/>
                      <w:szCs w:val="18"/>
                    </w:rPr>
                    <w:t>SPECJALNE --</w:t>
                  </w:r>
                </w:p>
                <w:p w14:paraId="754B37E6"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61AC5E13"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AC495A2" w14:textId="77777777" w:rsidTr="00831997">
              <w:tc>
                <w:tcPr>
                  <w:tcW w:w="4317" w:type="dxa"/>
                  <w:tcBorders>
                    <w:top w:val="nil"/>
                    <w:left w:val="nil"/>
                    <w:bottom w:val="nil"/>
                    <w:right w:val="nil"/>
                  </w:tcBorders>
                </w:tcPr>
                <w:p w14:paraId="5BCA973E"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0618FB5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28855FCD" w14:textId="77777777" w:rsidR="00EF6260" w:rsidRPr="002A31CB" w:rsidRDefault="00EF6260" w:rsidP="00EF6260">
                  <w:pPr>
                    <w:spacing w:line="276" w:lineRule="auto"/>
                    <w:ind w:left="334" w:right="113"/>
                    <w:jc w:val="both"/>
                    <w:rPr>
                      <w:rFonts w:ascii="Arial" w:hAnsi="Arial" w:cs="Arial"/>
                      <w:sz w:val="18"/>
                      <w:szCs w:val="18"/>
                      <w:lang w:val="en-GB"/>
                    </w:rPr>
                  </w:pPr>
                </w:p>
                <w:p w14:paraId="1FB8F578"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Pr="002A31CB"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lastRenderedPageBreak/>
                    <w:t>The total maximum amount of contractual penalties that may be claimed by the Parties may not exceed 20% of the net remuneration referred to in § 2 section 1 of the contract.</w:t>
                  </w:r>
                </w:p>
                <w:p w14:paraId="54B2D1CB" w14:textId="77777777" w:rsidR="00AB15A0" w:rsidRPr="002A31CB" w:rsidRDefault="00AB15A0" w:rsidP="00AB15A0">
                  <w:pPr>
                    <w:pStyle w:val="Akapitzlist"/>
                    <w:spacing w:line="276" w:lineRule="auto"/>
                    <w:ind w:left="360" w:right="113"/>
                    <w:jc w:val="both"/>
                    <w:rPr>
                      <w:rFonts w:ascii="Arial" w:hAnsi="Arial" w:cs="Arial"/>
                      <w:sz w:val="18"/>
                      <w:szCs w:val="18"/>
                      <w:lang w:val="en-GB"/>
                    </w:rPr>
                  </w:pPr>
                </w:p>
                <w:p w14:paraId="15ADC6B3" w14:textId="77777777" w:rsidR="00EF6260" w:rsidRPr="002A31CB" w:rsidRDefault="00EF6260" w:rsidP="00EF6260">
                  <w:pPr>
                    <w:pStyle w:val="Akapitzlist"/>
                    <w:spacing w:line="276" w:lineRule="auto"/>
                    <w:ind w:left="334" w:right="113"/>
                    <w:jc w:val="both"/>
                    <w:rPr>
                      <w:rFonts w:ascii="Arial" w:hAnsi="Arial" w:cs="Arial"/>
                      <w:sz w:val="18"/>
                      <w:szCs w:val="18"/>
                      <w:lang w:val="en-GB"/>
                    </w:rPr>
                  </w:pPr>
                </w:p>
                <w:p w14:paraId="46AC8D28"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4AFFFFC" w14:textId="77777777" w:rsidR="000D27AF" w:rsidRPr="002A31CB" w:rsidRDefault="000D27AF" w:rsidP="000D27AF">
                  <w:pPr>
                    <w:rPr>
                      <w:rFonts w:ascii="Arial" w:hAnsi="Arial" w:cs="Arial"/>
                      <w:sz w:val="18"/>
                      <w:szCs w:val="18"/>
                      <w:lang w:val="en-GB"/>
                    </w:rPr>
                  </w:pPr>
                </w:p>
                <w:p w14:paraId="4EFC5930"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41F65CD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23541B6A"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6CAC88A6"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32032BA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za zwłokę w wykonaniu przedmiotu kontraktu w wysokości 0,1% ceny określonej w §2 za każdy dzień zwłoki, ---</w:t>
                  </w:r>
                </w:p>
                <w:p w14:paraId="3EAEC6D7"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520EF4C8" w14:textId="77777777" w:rsidR="00EF6260" w:rsidRPr="002A31CB" w:rsidRDefault="00EF6260" w:rsidP="00EF6260">
                  <w:pPr>
                    <w:spacing w:line="276" w:lineRule="auto"/>
                    <w:ind w:left="340" w:right="113"/>
                    <w:jc w:val="both"/>
                    <w:rPr>
                      <w:rFonts w:ascii="Arial" w:hAnsi="Arial" w:cs="Arial"/>
                      <w:sz w:val="18"/>
                      <w:szCs w:val="18"/>
                    </w:rPr>
                  </w:pPr>
                </w:p>
                <w:p w14:paraId="22D16BDC"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 tytułu odstąpienia od kontraktu przez którąkolwiek ze Stron z przyczyn występujących po stronie Sprzedającego w</w:t>
                  </w:r>
                  <w:r w:rsidR="00CB240D" w:rsidRPr="002A31CB">
                    <w:rPr>
                      <w:rFonts w:ascii="Arial" w:hAnsi="Arial" w:cs="Arial"/>
                      <w:sz w:val="18"/>
                      <w:szCs w:val="18"/>
                    </w:rPr>
                    <w:t xml:space="preserve"> </w:t>
                  </w:r>
                  <w:r w:rsidRPr="002A31CB">
                    <w:rPr>
                      <w:rFonts w:ascii="Arial" w:hAnsi="Arial" w:cs="Arial"/>
                      <w:sz w:val="18"/>
                      <w:szCs w:val="18"/>
                    </w:rPr>
                    <w:t>wysokości 10% ceny określonej w §2.-/-</w:t>
                  </w:r>
                </w:p>
                <w:p w14:paraId="57238A2C"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2ADDDB50" w14:textId="77777777" w:rsidR="00AB15A0" w:rsidRPr="002A31CB"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 xml:space="preserve">Łączna maksymalna wysokość kar umownych, których mogą dochodzić Strony nie może przekroczyć 20% </w:t>
                  </w:r>
                  <w:r w:rsidRPr="002A31CB">
                    <w:rPr>
                      <w:rFonts w:cs="Arial"/>
                      <w:color w:val="000000" w:themeColor="text1"/>
                      <w:sz w:val="18"/>
                      <w:szCs w:val="18"/>
                    </w:rPr>
                    <w:lastRenderedPageBreak/>
                    <w:t>wynagrodzenia netto, o którym mowa w § 2 ust. 1 umowy</w:t>
                  </w:r>
                </w:p>
                <w:p w14:paraId="15765C9F" w14:textId="77777777" w:rsidR="00AB15A0" w:rsidRDefault="00AB15A0" w:rsidP="00AB15A0">
                  <w:pPr>
                    <w:pStyle w:val="Tekstpodstawowy"/>
                    <w:spacing w:line="276" w:lineRule="auto"/>
                    <w:ind w:left="360" w:right="113"/>
                    <w:jc w:val="both"/>
                    <w:rPr>
                      <w:rFonts w:cs="Arial"/>
                      <w:sz w:val="18"/>
                      <w:szCs w:val="18"/>
                    </w:rPr>
                  </w:pPr>
                </w:p>
                <w:p w14:paraId="7DAF76B1" w14:textId="77777777" w:rsidR="00DE74E9" w:rsidRDefault="00DE74E9" w:rsidP="00AB15A0">
                  <w:pPr>
                    <w:pStyle w:val="Tekstpodstawowy"/>
                    <w:spacing w:line="276" w:lineRule="auto"/>
                    <w:ind w:left="360" w:right="113"/>
                    <w:jc w:val="both"/>
                    <w:rPr>
                      <w:rFonts w:cs="Arial"/>
                      <w:sz w:val="18"/>
                      <w:szCs w:val="18"/>
                    </w:rPr>
                  </w:pPr>
                </w:p>
                <w:p w14:paraId="235C097F" w14:textId="77777777" w:rsidR="00831997" w:rsidRDefault="00831997" w:rsidP="00AB15A0">
                  <w:pPr>
                    <w:pStyle w:val="Tekstpodstawowy"/>
                    <w:spacing w:line="276" w:lineRule="auto"/>
                    <w:ind w:left="360" w:right="113"/>
                    <w:jc w:val="both"/>
                    <w:rPr>
                      <w:rFonts w:cs="Arial"/>
                      <w:sz w:val="18"/>
                      <w:szCs w:val="18"/>
                    </w:rPr>
                  </w:pPr>
                </w:p>
                <w:p w14:paraId="09789D1E" w14:textId="77777777" w:rsidR="00EF6260" w:rsidRPr="002A31CB" w:rsidRDefault="00EF6260" w:rsidP="001A1C22">
                  <w:pPr>
                    <w:pStyle w:val="Tekstpodstawowy"/>
                    <w:spacing w:line="276" w:lineRule="auto"/>
                    <w:ind w:right="113"/>
                    <w:jc w:val="both"/>
                    <w:rPr>
                      <w:rFonts w:cs="Arial"/>
                      <w:sz w:val="18"/>
                      <w:szCs w:val="18"/>
                    </w:rPr>
                  </w:pPr>
                </w:p>
                <w:p w14:paraId="73304749"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1E2BAEFD"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0CE4CFF1"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410A1496"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846D40" w:rsidRPr="002A31CB" w14:paraId="29B0B35E" w14:textId="77777777" w:rsidTr="00831997">
              <w:tc>
                <w:tcPr>
                  <w:tcW w:w="4317" w:type="dxa"/>
                  <w:tcBorders>
                    <w:top w:val="nil"/>
                    <w:left w:val="nil"/>
                    <w:bottom w:val="nil"/>
                    <w:right w:val="nil"/>
                  </w:tcBorders>
                </w:tcPr>
                <w:p w14:paraId="22AD4B35"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lastRenderedPageBreak/>
                    <w:t>§ 11</w:t>
                  </w:r>
                  <w:r w:rsidR="000D27AF" w:rsidRPr="002A31CB">
                    <w:rPr>
                      <w:rFonts w:ascii="Arial" w:hAnsi="Arial" w:cs="Arial"/>
                      <w:b/>
                      <w:sz w:val="18"/>
                      <w:szCs w:val="18"/>
                      <w:lang w:val="en-GB"/>
                    </w:rPr>
                    <w:t>.</w:t>
                  </w:r>
                </w:p>
                <w:p w14:paraId="6D2B048C"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Default="00846D40" w:rsidP="00C43C12">
                  <w:pPr>
                    <w:pStyle w:val="Tekstpodstawowywcity"/>
                    <w:spacing w:line="276" w:lineRule="auto"/>
                    <w:ind w:left="113" w:right="113"/>
                    <w:rPr>
                      <w:rFonts w:ascii="Arial" w:hAnsi="Arial" w:cs="Arial"/>
                      <w:sz w:val="18"/>
                      <w:szCs w:val="18"/>
                      <w:lang w:val="en-GB"/>
                    </w:rPr>
                  </w:pPr>
                </w:p>
                <w:p w14:paraId="1B26D840"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72A095CE"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14:paraId="159FFF11" w14:textId="77777777" w:rsidR="00846D40" w:rsidRPr="002A31CB" w:rsidRDefault="00846D40" w:rsidP="00C43C12">
                  <w:pPr>
                    <w:rPr>
                      <w:rFonts w:ascii="Arial" w:hAnsi="Arial" w:cs="Arial"/>
                      <w:sz w:val="18"/>
                      <w:szCs w:val="18"/>
                      <w:lang w:val="en-GB"/>
                    </w:rPr>
                  </w:pPr>
                </w:p>
                <w:p w14:paraId="3608F323"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106455E4"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743FCCF0"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4EA60D78"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535F9F37" w14:textId="23084151"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66BED08"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r w:rsidR="000D27AF" w:rsidRPr="002A31CB">
                    <w:rPr>
                      <w:rFonts w:ascii="Arial" w:hAnsi="Arial" w:cs="Arial"/>
                      <w:b/>
                      <w:sz w:val="18"/>
                      <w:szCs w:val="18"/>
                    </w:rPr>
                    <w:t>.</w:t>
                  </w:r>
                </w:p>
                <w:p w14:paraId="4570FC89"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1A94E931" w14:textId="77777777" w:rsidR="00846D40" w:rsidRPr="002A31CB" w:rsidRDefault="00846D40" w:rsidP="000D27AF">
                  <w:pPr>
                    <w:pStyle w:val="Tekstpodstawowywcity"/>
                    <w:spacing w:line="276" w:lineRule="auto"/>
                    <w:ind w:left="113" w:right="113"/>
                    <w:rPr>
                      <w:rFonts w:ascii="Arial" w:hAnsi="Arial" w:cs="Arial"/>
                      <w:sz w:val="18"/>
                      <w:szCs w:val="18"/>
                    </w:rPr>
                  </w:pPr>
                </w:p>
                <w:p w14:paraId="5DC2B2F9"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14:paraId="1158E0D0"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19B543B0"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Kupujący jest administratorem danych osobowych Sprzedającego i jest uprawniony do ich przetwarzania na podstawie art.</w:t>
                  </w:r>
                  <w:r w:rsidR="002E65FD" w:rsidRPr="002A31CB">
                    <w:rPr>
                      <w:rFonts w:ascii="Arial" w:eastAsia="Lucida Sans Unicode" w:hAnsi="Arial" w:cs="Arial"/>
                      <w:kern w:val="2"/>
                      <w:sz w:val="18"/>
                      <w:szCs w:val="18"/>
                      <w:lang w:eastAsia="en-US"/>
                    </w:rPr>
                    <w:t xml:space="preserve"> </w:t>
                  </w:r>
                  <w:r w:rsidRPr="002A31CB">
                    <w:rPr>
                      <w:rFonts w:ascii="Arial" w:eastAsia="Lucida Sans Unicode" w:hAnsi="Arial" w:cs="Arial"/>
                      <w:kern w:val="2"/>
                      <w:sz w:val="18"/>
                      <w:szCs w:val="18"/>
                      <w:lang w:eastAsia="en-US"/>
                    </w:rPr>
                    <w:t xml:space="preserve">6 ust. 1 lit. b) RODO, tj. przetwarzanie jest niezbędne do wykonania umowy, której stroną jest osoba, której dane dotyczą. </w:t>
                  </w:r>
                </w:p>
                <w:p w14:paraId="59F26C49"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4FC8611"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68266D0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3D6C0440"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43112F2"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44DD3D0B" w14:textId="77777777" w:rsidTr="00831997">
              <w:tc>
                <w:tcPr>
                  <w:tcW w:w="4317" w:type="dxa"/>
                  <w:tcBorders>
                    <w:top w:val="nil"/>
                    <w:left w:val="nil"/>
                    <w:bottom w:val="nil"/>
                    <w:right w:val="nil"/>
                  </w:tcBorders>
                </w:tcPr>
                <w:p w14:paraId="7ADDF4BD"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r w:rsidR="000D27AF" w:rsidRPr="002A31CB">
                    <w:rPr>
                      <w:rFonts w:ascii="Arial" w:hAnsi="Arial" w:cs="Arial"/>
                      <w:b/>
                      <w:sz w:val="18"/>
                      <w:szCs w:val="18"/>
                      <w:lang w:val="en-GB"/>
                    </w:rPr>
                    <w:t>.</w:t>
                  </w:r>
                </w:p>
                <w:p w14:paraId="3002DD77"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6BAB900D"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2FC220E9"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56CBDB7A"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3739D7B5" w14:textId="0714E7E0"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w:t>
                  </w:r>
                  <w:r w:rsidRPr="002A31CB">
                    <w:rPr>
                      <w:rFonts w:ascii="Arial" w:hAnsi="Arial" w:cs="Arial"/>
                      <w:color w:val="000000" w:themeColor="text1"/>
                      <w:sz w:val="18"/>
                      <w:szCs w:val="18"/>
                      <w:lang w:val="en-US" w:eastAsia="zh-CN"/>
                    </w:rPr>
                    <w:lastRenderedPageBreak/>
                    <w:t xml:space="preserve">Article 454 and 455 of the Act on Public Procurement.  </w:t>
                  </w:r>
                </w:p>
                <w:p w14:paraId="0ECC6E6E"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6388E010" w14:textId="68584256"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7DF03CD0"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206B6B6" w14:textId="5D7B05F6"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14:paraId="48A08119" w14:textId="5F9A7135"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14:paraId="004EE2EB"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0EC27408" w14:textId="33C270C0"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06CE4D0F" w14:textId="3628192F"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2B3D1DC7" w14:textId="77777777" w:rsidR="00DE74E9" w:rsidRDefault="00DE74E9" w:rsidP="001A1C22">
                  <w:pPr>
                    <w:spacing w:before="120" w:after="120" w:line="276" w:lineRule="auto"/>
                    <w:ind w:right="113"/>
                    <w:rPr>
                      <w:rFonts w:ascii="Arial" w:hAnsi="Arial" w:cs="Arial"/>
                      <w:b/>
                      <w:sz w:val="18"/>
                      <w:szCs w:val="18"/>
                      <w:lang w:val="en-GB"/>
                    </w:rPr>
                  </w:pPr>
                </w:p>
                <w:p w14:paraId="3F3B51C7" w14:textId="658E9D80"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r w:rsidR="000D27AF" w:rsidRPr="002A31CB">
                    <w:rPr>
                      <w:rFonts w:ascii="Arial" w:hAnsi="Arial" w:cs="Arial"/>
                      <w:b/>
                      <w:sz w:val="18"/>
                      <w:szCs w:val="18"/>
                      <w:lang w:val="en-GB"/>
                    </w:rPr>
                    <w:t>.</w:t>
                  </w:r>
                </w:p>
                <w:p w14:paraId="61BD0619"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B9FDFE0"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F5C5258" w14:textId="77777777" w:rsidR="000D27AF" w:rsidRPr="002A31CB"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2A31CB">
                    <w:rPr>
                      <w:rFonts w:ascii="Arial" w:hAnsi="Arial" w:cs="Arial"/>
                      <w:sz w:val="18"/>
                      <w:szCs w:val="18"/>
                      <w:lang w:val="en-GB"/>
                    </w:rPr>
                    <w:t>In the event of any discrepancies, the Polish language version of the contract shall prevail. -/-</w:t>
                  </w:r>
                </w:p>
                <w:p w14:paraId="03CFB5C4"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527CD1BB"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1986CF3F"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7D336823"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382EFC34"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75B73D61"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7D8E2988"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3F686CBC"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51DC5405"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32A9319B" w14:textId="494EAD05"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6241B0CD" w14:textId="4F7F165C"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wydłużenia terminu gwarancji, w sytuacji przedłużenia jej przez producenta lub Wykonawcę;</w:t>
                  </w:r>
                </w:p>
                <w:p w14:paraId="6C4BD72A" w14:textId="6053D8E9"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BD196E4"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1DEA5906" w14:textId="348A61AA"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5751169" w14:textId="77777777" w:rsidR="00DE74E9" w:rsidRDefault="00DE74E9" w:rsidP="00DE74E9">
                  <w:pPr>
                    <w:spacing w:before="120" w:after="120" w:line="276" w:lineRule="auto"/>
                    <w:ind w:right="113"/>
                    <w:rPr>
                      <w:rFonts w:ascii="Arial" w:hAnsi="Arial" w:cs="Arial"/>
                      <w:b/>
                      <w:sz w:val="18"/>
                      <w:szCs w:val="18"/>
                    </w:rPr>
                  </w:pPr>
                </w:p>
                <w:p w14:paraId="03260F09" w14:textId="77777777" w:rsidR="00DE74E9" w:rsidRDefault="00DE74E9" w:rsidP="00DE74E9">
                  <w:pPr>
                    <w:spacing w:before="120" w:after="120" w:line="276" w:lineRule="auto"/>
                    <w:ind w:right="113"/>
                    <w:jc w:val="center"/>
                    <w:rPr>
                      <w:rFonts w:ascii="Arial" w:hAnsi="Arial" w:cs="Arial"/>
                      <w:b/>
                      <w:sz w:val="18"/>
                      <w:szCs w:val="18"/>
                    </w:rPr>
                  </w:pPr>
                </w:p>
                <w:p w14:paraId="685A898F" w14:textId="77777777" w:rsidR="00831997" w:rsidRDefault="00831997" w:rsidP="00DE74E9">
                  <w:pPr>
                    <w:spacing w:before="120" w:after="120" w:line="276" w:lineRule="auto"/>
                    <w:ind w:right="113"/>
                    <w:jc w:val="center"/>
                    <w:rPr>
                      <w:rFonts w:ascii="Arial" w:hAnsi="Arial" w:cs="Arial"/>
                      <w:b/>
                      <w:sz w:val="18"/>
                      <w:szCs w:val="18"/>
                    </w:rPr>
                  </w:pPr>
                </w:p>
                <w:p w14:paraId="21D24229" w14:textId="3C42C3B3"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r w:rsidR="000D27AF" w:rsidRPr="002A31CB">
                    <w:rPr>
                      <w:rFonts w:ascii="Arial" w:hAnsi="Arial" w:cs="Arial"/>
                      <w:b/>
                      <w:sz w:val="18"/>
                      <w:szCs w:val="18"/>
                    </w:rPr>
                    <w:t>.</w:t>
                  </w:r>
                </w:p>
                <w:p w14:paraId="1A40E987"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74B9039" w14:textId="77777777" w:rsidR="00846D40" w:rsidRPr="002A31CB" w:rsidRDefault="00846D40" w:rsidP="00475481">
                  <w:pPr>
                    <w:pStyle w:val="Tekstpodstawowywcity"/>
                    <w:numPr>
                      <w:ilvl w:val="0"/>
                      <w:numId w:val="12"/>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 -/-</w:t>
                  </w:r>
                </w:p>
                <w:p w14:paraId="38E8ACAE" w14:textId="77777777" w:rsidR="000D27AF" w:rsidRPr="002A31CB" w:rsidRDefault="000D27AF" w:rsidP="00C43C12">
                  <w:pPr>
                    <w:pStyle w:val="Nagwek6"/>
                    <w:spacing w:line="276" w:lineRule="auto"/>
                    <w:ind w:left="113" w:right="113"/>
                    <w:rPr>
                      <w:rFonts w:ascii="Arial" w:hAnsi="Arial" w:cs="Arial"/>
                      <w:b/>
                      <w:sz w:val="18"/>
                      <w:szCs w:val="18"/>
                    </w:rPr>
                  </w:pPr>
                </w:p>
                <w:p w14:paraId="51355E1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07683C48" w14:textId="77777777" w:rsidR="00846D40" w:rsidRPr="002A31CB" w:rsidRDefault="00846D40" w:rsidP="00C43C12">
                  <w:pPr>
                    <w:spacing w:after="240" w:line="276" w:lineRule="auto"/>
                    <w:jc w:val="center"/>
                    <w:rPr>
                      <w:rFonts w:ascii="Arial" w:hAnsi="Arial" w:cs="Arial"/>
                      <w:b/>
                      <w:sz w:val="18"/>
                      <w:szCs w:val="18"/>
                    </w:rPr>
                  </w:pPr>
                </w:p>
              </w:tc>
            </w:tr>
          </w:tbl>
          <w:p w14:paraId="767BB33F" w14:textId="77777777" w:rsidR="00846D40" w:rsidRPr="002A31CB" w:rsidRDefault="00846D40">
            <w:pPr>
              <w:rPr>
                <w:rFonts w:ascii="Arial" w:hAnsi="Arial" w:cs="Arial"/>
                <w:sz w:val="18"/>
                <w:szCs w:val="18"/>
              </w:rPr>
            </w:pPr>
          </w:p>
        </w:tc>
        <w:tc>
          <w:tcPr>
            <w:tcW w:w="221" w:type="dxa"/>
          </w:tcPr>
          <w:p w14:paraId="02987971" w14:textId="77777777" w:rsidR="00846D40" w:rsidRPr="002A31CB" w:rsidRDefault="00846D40">
            <w:pPr>
              <w:rPr>
                <w:rFonts w:ascii="Arial" w:hAnsi="Arial" w:cs="Arial"/>
                <w:sz w:val="18"/>
                <w:szCs w:val="18"/>
              </w:rPr>
            </w:pPr>
          </w:p>
        </w:tc>
      </w:tr>
    </w:tbl>
    <w:p w14:paraId="3D5323D6" w14:textId="77777777" w:rsidR="001C7EF1" w:rsidRPr="002A31CB" w:rsidRDefault="001C7EF1" w:rsidP="00846D40">
      <w:pPr>
        <w:spacing w:line="276" w:lineRule="auto"/>
        <w:rPr>
          <w:rFonts w:ascii="Arial" w:hAnsi="Arial" w:cs="Arial"/>
          <w:sz w:val="18"/>
          <w:szCs w:val="18"/>
          <w:u w:val="single"/>
          <w:lang w:val="en-GB"/>
        </w:rPr>
      </w:pPr>
      <w:bookmarkStart w:id="0" w:name="_GoBack"/>
      <w:bookmarkEnd w:id="0"/>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54343" w14:textId="77777777" w:rsidR="000D3E06" w:rsidRDefault="000D3E06">
      <w:r>
        <w:separator/>
      </w:r>
    </w:p>
  </w:endnote>
  <w:endnote w:type="continuationSeparator" w:id="0">
    <w:p w14:paraId="329C9C7A" w14:textId="77777777" w:rsidR="000D3E06" w:rsidRDefault="000D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64FD9" w14:textId="77777777" w:rsidR="000D3E06" w:rsidRDefault="000D3E06">
      <w:r>
        <w:separator/>
      </w:r>
    </w:p>
  </w:footnote>
  <w:footnote w:type="continuationSeparator" w:id="0">
    <w:p w14:paraId="3964B8A1" w14:textId="77777777" w:rsidR="000D3E06" w:rsidRDefault="000D3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3CC6B37"/>
    <w:multiLevelType w:val="multilevel"/>
    <w:tmpl w:val="D09A52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3"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4"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1"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3"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4"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8" w15:restartNumberingAfterBreak="0">
    <w:nsid w:val="69A51B16"/>
    <w:multiLevelType w:val="multilevel"/>
    <w:tmpl w:val="A1ACCB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3"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5"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32"/>
  </w:num>
  <w:num w:numId="2">
    <w:abstractNumId w:val="20"/>
  </w:num>
  <w:num w:numId="3">
    <w:abstractNumId w:val="10"/>
  </w:num>
  <w:num w:numId="4">
    <w:abstractNumId w:val="16"/>
  </w:num>
  <w:num w:numId="5">
    <w:abstractNumId w:val="17"/>
  </w:num>
  <w:num w:numId="6">
    <w:abstractNumId w:val="24"/>
  </w:num>
  <w:num w:numId="7">
    <w:abstractNumId w:val="6"/>
  </w:num>
  <w:num w:numId="8">
    <w:abstractNumId w:val="18"/>
  </w:num>
  <w:num w:numId="9">
    <w:abstractNumId w:val="30"/>
  </w:num>
  <w:num w:numId="10">
    <w:abstractNumId w:val="15"/>
  </w:num>
  <w:num w:numId="11">
    <w:abstractNumId w:val="21"/>
  </w:num>
  <w:num w:numId="12">
    <w:abstractNumId w:val="29"/>
  </w:num>
  <w:num w:numId="13">
    <w:abstractNumId w:val="11"/>
  </w:num>
  <w:num w:numId="14">
    <w:abstractNumId w:val="23"/>
  </w:num>
  <w:num w:numId="15">
    <w:abstractNumId w:val="34"/>
  </w:num>
  <w:num w:numId="16">
    <w:abstractNumId w:val="27"/>
  </w:num>
  <w:num w:numId="17">
    <w:abstractNumId w:val="13"/>
  </w:num>
  <w:num w:numId="18">
    <w:abstractNumId w:val="8"/>
  </w:num>
  <w:num w:numId="19">
    <w:abstractNumId w:val="7"/>
  </w:num>
  <w:num w:numId="20">
    <w:abstractNumId w:val="19"/>
  </w:num>
  <w:num w:numId="21">
    <w:abstractNumId w:val="9"/>
  </w:num>
  <w:num w:numId="22">
    <w:abstractNumId w:val="33"/>
  </w:num>
  <w:num w:numId="23">
    <w:abstractNumId w:val="5"/>
  </w:num>
  <w:num w:numId="24">
    <w:abstractNumId w:val="25"/>
  </w:num>
  <w:num w:numId="25">
    <w:abstractNumId w:val="1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31"/>
  </w:num>
  <w:num w:numId="30">
    <w:abstractNumId w:val="26"/>
  </w:num>
  <w:num w:numId="31">
    <w:abstractNumId w:val="22"/>
  </w:num>
  <w:num w:numId="32">
    <w:abstractNumId w:val="14"/>
  </w:num>
  <w:num w:numId="33">
    <w:abstractNumId w:val="35"/>
  </w:num>
  <w:num w:numId="34">
    <w:abstractNumId w:val="4"/>
  </w:num>
  <w:num w:numId="3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D3E06"/>
    <w:rsid w:val="000E2887"/>
    <w:rsid w:val="000E3E48"/>
    <w:rsid w:val="000F1429"/>
    <w:rsid w:val="000F1B8A"/>
    <w:rsid w:val="000F5017"/>
    <w:rsid w:val="000F673F"/>
    <w:rsid w:val="0010754E"/>
    <w:rsid w:val="0011469A"/>
    <w:rsid w:val="001200F2"/>
    <w:rsid w:val="001232B2"/>
    <w:rsid w:val="00123892"/>
    <w:rsid w:val="00126A4B"/>
    <w:rsid w:val="00126EA2"/>
    <w:rsid w:val="00140EC1"/>
    <w:rsid w:val="0015237B"/>
    <w:rsid w:val="00155306"/>
    <w:rsid w:val="00157DA5"/>
    <w:rsid w:val="00162EE0"/>
    <w:rsid w:val="00164D7F"/>
    <w:rsid w:val="00166BA6"/>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DCB"/>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20D5"/>
    <w:rsid w:val="009D3EE2"/>
    <w:rsid w:val="009E0004"/>
    <w:rsid w:val="009E3376"/>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E64"/>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CB7BB1-A283-486B-ADB7-7D6273AB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2587</Words>
  <Characters>15528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Jolanta Oleksy</cp:lastModifiedBy>
  <cp:revision>2</cp:revision>
  <cp:lastPrinted>2025-04-30T05:24:00Z</cp:lastPrinted>
  <dcterms:created xsi:type="dcterms:W3CDTF">2025-07-04T09:21:00Z</dcterms:created>
  <dcterms:modified xsi:type="dcterms:W3CDTF">2025-07-04T09:21:00Z</dcterms:modified>
</cp:coreProperties>
</file>