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BF23CF" w14:textId="4375CD1F" w:rsidR="00830DD0" w:rsidRPr="007C4B13" w:rsidRDefault="00830DD0" w:rsidP="00830DD0">
      <w:pPr>
        <w:pStyle w:val="Nagwek1"/>
        <w:spacing w:after="0" w:line="240" w:lineRule="auto"/>
        <w:jc w:val="right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 xml:space="preserve">Załącznik nr </w:t>
      </w:r>
      <w:r w:rsidR="00FD2016">
        <w:rPr>
          <w:rFonts w:ascii="Times New Roman" w:hAnsi="Times New Roman"/>
          <w:sz w:val="22"/>
        </w:rPr>
        <w:t>4</w:t>
      </w:r>
    </w:p>
    <w:p w14:paraId="53CD8FE5" w14:textId="77777777" w:rsidR="00830DD0" w:rsidRPr="007C4B13" w:rsidRDefault="00830DD0" w:rsidP="00830DD0">
      <w:pPr>
        <w:pStyle w:val="Nagwek1"/>
        <w:spacing w:after="0" w:line="240" w:lineRule="auto"/>
        <w:rPr>
          <w:rFonts w:ascii="Times New Roman" w:hAnsi="Times New Roman"/>
          <w:sz w:val="22"/>
        </w:rPr>
      </w:pPr>
    </w:p>
    <w:p w14:paraId="101619EA" w14:textId="77777777" w:rsidR="00830DD0" w:rsidRPr="007C4B13" w:rsidRDefault="00830DD0" w:rsidP="00830DD0">
      <w:pPr>
        <w:pStyle w:val="Nagwek1"/>
        <w:spacing w:after="0" w:line="240" w:lineRule="auto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>WZÓR UMOWY O ŚWIADCZENIE USŁUG</w:t>
      </w:r>
    </w:p>
    <w:p w14:paraId="3AECD1B1" w14:textId="77777777" w:rsidR="00830DD0" w:rsidRPr="007C4B13" w:rsidRDefault="00830DD0" w:rsidP="00830DD0">
      <w:pPr>
        <w:spacing w:after="0" w:line="240" w:lineRule="auto"/>
        <w:jc w:val="both"/>
        <w:rPr>
          <w:rFonts w:ascii="Times New Roman" w:hAnsi="Times New Roman"/>
        </w:rPr>
      </w:pPr>
    </w:p>
    <w:p w14:paraId="2A35492C" w14:textId="77777777" w:rsidR="00830DD0" w:rsidRPr="007C4B13" w:rsidRDefault="00830DD0" w:rsidP="00830DD0">
      <w:pPr>
        <w:spacing w:after="0" w:line="240" w:lineRule="auto"/>
        <w:ind w:right="-47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Umowa zawarta w Krakowie w wyniku przeprowadzonego postępowania o zamówienie publiczne pomiędzy</w:t>
      </w:r>
    </w:p>
    <w:p w14:paraId="5944D69A" w14:textId="77777777" w:rsidR="00830DD0" w:rsidRPr="007C4B13" w:rsidRDefault="00830DD0" w:rsidP="00830DD0">
      <w:pPr>
        <w:spacing w:after="0" w:line="240" w:lineRule="auto"/>
        <w:ind w:right="-47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  <w:b/>
        </w:rPr>
        <w:t>Akademią Górniczo – Hutniczą im. Stanisława Staszica w Krakowie</w:t>
      </w:r>
      <w:r w:rsidRPr="007C4B13">
        <w:rPr>
          <w:rFonts w:ascii="Times New Roman" w:hAnsi="Times New Roman"/>
          <w:b/>
          <w:color w:val="000000"/>
        </w:rPr>
        <w:t xml:space="preserve">, </w:t>
      </w:r>
      <w:r w:rsidRPr="007C4B13">
        <w:rPr>
          <w:rFonts w:ascii="Times New Roman" w:hAnsi="Times New Roman"/>
          <w:b/>
        </w:rPr>
        <w:t xml:space="preserve">Al. Mickiewicza 30, 30-059 Kraków, </w:t>
      </w:r>
      <w:r w:rsidRPr="007C4B13">
        <w:rPr>
          <w:rFonts w:ascii="Times New Roman" w:hAnsi="Times New Roman"/>
        </w:rPr>
        <w:t>Wydział /Instytut, inna jednostka/................................................................................................</w:t>
      </w:r>
    </w:p>
    <w:p w14:paraId="40E9C5EF" w14:textId="77777777" w:rsidR="00830DD0" w:rsidRPr="007C4B13" w:rsidRDefault="00830DD0" w:rsidP="00830DD0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>reprezentowaną przez:</w:t>
      </w:r>
    </w:p>
    <w:p w14:paraId="635B428E" w14:textId="77777777" w:rsidR="00830DD0" w:rsidRPr="007C4B13" w:rsidRDefault="00830DD0" w:rsidP="00830DD0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 xml:space="preserve">1.Dziekana Wydziału /Kierownika Jednostki/............................................................................. </w:t>
      </w:r>
    </w:p>
    <w:p w14:paraId="3F152E88" w14:textId="77777777" w:rsidR="00830DD0" w:rsidRPr="007C4B13" w:rsidRDefault="00830DD0" w:rsidP="00830DD0">
      <w:pPr>
        <w:spacing w:after="0" w:line="240" w:lineRule="auto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 xml:space="preserve">zwaną dalej </w:t>
      </w:r>
      <w:r w:rsidRPr="00FC2BFA">
        <w:rPr>
          <w:rFonts w:ascii="Times New Roman" w:hAnsi="Times New Roman"/>
          <w:b/>
          <w:bCs/>
        </w:rPr>
        <w:t>ZLECENIODAWCĄ</w:t>
      </w:r>
    </w:p>
    <w:p w14:paraId="2AA6F54B" w14:textId="77777777" w:rsidR="00830DD0" w:rsidRPr="007C4B13" w:rsidRDefault="00830DD0" w:rsidP="00830DD0">
      <w:pPr>
        <w:spacing w:after="0" w:line="240" w:lineRule="auto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a</w:t>
      </w:r>
    </w:p>
    <w:p w14:paraId="4FF7CF53" w14:textId="53E564D4" w:rsidR="00FC2BFA" w:rsidRPr="00FC2BFA" w:rsidRDefault="00FC2BFA" w:rsidP="00FC2BFA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FC2BFA">
        <w:rPr>
          <w:rFonts w:ascii="Times New Roman" w:hAnsi="Times New Roman"/>
          <w:sz w:val="22"/>
        </w:rPr>
        <w:t>…………………</w:t>
      </w:r>
      <w:r>
        <w:rPr>
          <w:rFonts w:ascii="Times New Roman" w:hAnsi="Times New Roman"/>
          <w:sz w:val="22"/>
        </w:rPr>
        <w:t>………………………………………………..</w:t>
      </w:r>
      <w:r w:rsidRPr="00FC2BFA">
        <w:rPr>
          <w:rFonts w:ascii="Times New Roman" w:hAnsi="Times New Roman"/>
          <w:sz w:val="22"/>
        </w:rPr>
        <w:t>…….</w:t>
      </w:r>
    </w:p>
    <w:p w14:paraId="0EDED070" w14:textId="77777777" w:rsidR="00830DD0" w:rsidRPr="007C4B13" w:rsidRDefault="00830DD0" w:rsidP="00830DD0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 xml:space="preserve">/nazwa i siedziba firmy lub osoby prowadzącej działalność gospodarczą oraz jej adres/. </w:t>
      </w:r>
    </w:p>
    <w:p w14:paraId="14EF14C8" w14:textId="77777777" w:rsidR="00830DD0" w:rsidRPr="007C4B13" w:rsidRDefault="00830DD0" w:rsidP="00830DD0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>reprezentowaną przez:</w:t>
      </w:r>
    </w:p>
    <w:p w14:paraId="32FD0A0F" w14:textId="77777777" w:rsidR="00830DD0" w:rsidRPr="007C4B13" w:rsidRDefault="00830DD0" w:rsidP="00FC2BFA">
      <w:pPr>
        <w:pStyle w:val="Tekstpodstawowy"/>
        <w:numPr>
          <w:ilvl w:val="0"/>
          <w:numId w:val="16"/>
        </w:numPr>
        <w:spacing w:after="0" w:line="240" w:lineRule="auto"/>
        <w:ind w:left="284" w:right="-47" w:hanging="284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>..................................................................................................................................................</w:t>
      </w:r>
    </w:p>
    <w:p w14:paraId="1CE9F432" w14:textId="77777777" w:rsidR="00FC2BFA" w:rsidRPr="00FC2BFA" w:rsidRDefault="00FC2BFA" w:rsidP="00FC2BFA">
      <w:pPr>
        <w:pStyle w:val="Tekstpodstawowy"/>
        <w:spacing w:after="0" w:line="240" w:lineRule="auto"/>
        <w:ind w:left="284" w:right="-47" w:hanging="284"/>
        <w:jc w:val="both"/>
        <w:rPr>
          <w:rFonts w:ascii="Times New Roman" w:hAnsi="Times New Roman"/>
          <w:sz w:val="22"/>
        </w:rPr>
      </w:pPr>
      <w:r w:rsidRPr="00FC2BFA">
        <w:rPr>
          <w:rFonts w:ascii="Times New Roman" w:hAnsi="Times New Roman"/>
          <w:sz w:val="22"/>
        </w:rPr>
        <w:t>lub</w:t>
      </w:r>
    </w:p>
    <w:p w14:paraId="5649DE7B" w14:textId="708C5BAA" w:rsidR="00FC2BFA" w:rsidRPr="007C4B13" w:rsidRDefault="00FC2BFA" w:rsidP="00FC2BFA">
      <w:pPr>
        <w:pStyle w:val="Tekstpodstawowy"/>
        <w:spacing w:after="0" w:line="240" w:lineRule="auto"/>
        <w:ind w:left="284" w:right="-47" w:hanging="284"/>
        <w:jc w:val="both"/>
        <w:rPr>
          <w:rFonts w:ascii="Times New Roman" w:hAnsi="Times New Roman"/>
          <w:sz w:val="22"/>
        </w:rPr>
      </w:pPr>
      <w:r w:rsidRPr="00FC2BFA">
        <w:rPr>
          <w:rFonts w:ascii="Times New Roman" w:hAnsi="Times New Roman"/>
          <w:sz w:val="22"/>
        </w:rPr>
        <w:t xml:space="preserve">Panią/Panem……………………………………..………….zamieszkałą/łym:…………………………………………. </w:t>
      </w:r>
      <w:r w:rsidRPr="007C4B13">
        <w:rPr>
          <w:rFonts w:ascii="Times New Roman" w:hAnsi="Times New Roman"/>
          <w:sz w:val="22"/>
        </w:rPr>
        <w:t>…………………</w:t>
      </w:r>
    </w:p>
    <w:p w14:paraId="3077AD47" w14:textId="77777777" w:rsidR="00830DD0" w:rsidRDefault="00830DD0" w:rsidP="00830DD0">
      <w:pPr>
        <w:spacing w:after="0" w:line="240" w:lineRule="auto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 xml:space="preserve">zwanym dalej </w:t>
      </w:r>
      <w:r w:rsidRPr="00FC2BFA">
        <w:rPr>
          <w:rFonts w:ascii="Times New Roman" w:hAnsi="Times New Roman"/>
          <w:b/>
          <w:bCs/>
        </w:rPr>
        <w:t>ZLECENIOBIORCĄ</w:t>
      </w:r>
      <w:r w:rsidRPr="007C4B13">
        <w:rPr>
          <w:rFonts w:ascii="Times New Roman" w:hAnsi="Times New Roman"/>
        </w:rPr>
        <w:t>.</w:t>
      </w:r>
    </w:p>
    <w:p w14:paraId="7D1111A4" w14:textId="77777777" w:rsidR="00B35FF6" w:rsidRPr="007C4B13" w:rsidRDefault="00B35FF6" w:rsidP="00830DD0">
      <w:pPr>
        <w:spacing w:after="0" w:line="240" w:lineRule="auto"/>
        <w:jc w:val="both"/>
        <w:rPr>
          <w:rFonts w:ascii="Times New Roman" w:hAnsi="Times New Roman"/>
        </w:rPr>
      </w:pPr>
    </w:p>
    <w:p w14:paraId="7A3F4FBC" w14:textId="77777777" w:rsidR="00830DD0" w:rsidRPr="00761A36" w:rsidRDefault="00830DD0" w:rsidP="00830DD0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761A36">
        <w:rPr>
          <w:rFonts w:ascii="Times New Roman" w:hAnsi="Times New Roman"/>
          <w:b/>
          <w:bCs/>
        </w:rPr>
        <w:t>§ 1</w:t>
      </w:r>
    </w:p>
    <w:p w14:paraId="69E2E26B" w14:textId="2D9D66A4" w:rsidR="00830DD0" w:rsidRPr="00FC2BFA" w:rsidRDefault="00830DD0" w:rsidP="00830DD0">
      <w:pPr>
        <w:suppressAutoHyphens/>
        <w:spacing w:after="0" w:line="240" w:lineRule="auto"/>
        <w:jc w:val="both"/>
        <w:rPr>
          <w:rFonts w:ascii="Times New Roman" w:hAnsi="Times New Roman"/>
        </w:rPr>
      </w:pPr>
      <w:bookmarkStart w:id="0" w:name="_Ref82001637"/>
      <w:r>
        <w:rPr>
          <w:rFonts w:ascii="Times New Roman" w:hAnsi="Times New Roman"/>
        </w:rPr>
        <w:t xml:space="preserve">1. </w:t>
      </w:r>
      <w:r w:rsidRPr="007C4B13">
        <w:rPr>
          <w:rFonts w:ascii="Times New Roman" w:hAnsi="Times New Roman"/>
        </w:rPr>
        <w:t>Zleceniodawca powierza, a Zleceniobiorca przyjmuje</w:t>
      </w:r>
      <w:r>
        <w:rPr>
          <w:rFonts w:ascii="Times New Roman" w:hAnsi="Times New Roman"/>
        </w:rPr>
        <w:t xml:space="preserve"> </w:t>
      </w:r>
      <w:r w:rsidRPr="007C4B13">
        <w:rPr>
          <w:rFonts w:ascii="Times New Roman" w:hAnsi="Times New Roman"/>
        </w:rPr>
        <w:t xml:space="preserve">do </w:t>
      </w:r>
      <w:r w:rsidRPr="00FC2BFA">
        <w:rPr>
          <w:rFonts w:ascii="Times New Roman" w:hAnsi="Times New Roman"/>
        </w:rPr>
        <w:t>wykonania</w:t>
      </w:r>
      <w:bookmarkEnd w:id="0"/>
      <w:r w:rsidR="00EE72C1" w:rsidRPr="00EE72C1">
        <w:t xml:space="preserve"> </w:t>
      </w:r>
      <w:r w:rsidR="00EE72C1" w:rsidRPr="00EE72C1">
        <w:rPr>
          <w:rFonts w:ascii="Times New Roman" w:hAnsi="Times New Roman"/>
          <w:b/>
        </w:rPr>
        <w:t>przygotowanie, realizacja, montaż i post produkcja czterech spotów filmowych (około 4-6 minut każdy), promujących studia na AGH oraz pracę w branżach kluczowych dla rozwoju gospodarki - DE-dzp.272-280/25</w:t>
      </w:r>
    </w:p>
    <w:p w14:paraId="40151E47" w14:textId="6B08F92B" w:rsidR="00830DD0" w:rsidRPr="007C4B13" w:rsidRDefault="00830DD0" w:rsidP="00830DD0">
      <w:p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</w:t>
      </w:r>
      <w:r w:rsidRPr="007C4B13">
        <w:rPr>
          <w:rFonts w:ascii="Times New Roman" w:hAnsi="Times New Roman"/>
        </w:rPr>
        <w:t>Szczegółowy zakres prac /dalej zwany przedmiotem umowy/ jest  określony w Załączniku nr 1</w:t>
      </w:r>
      <w:r w:rsidR="00FC2BFA">
        <w:rPr>
          <w:rFonts w:ascii="Times New Roman" w:hAnsi="Times New Roman"/>
        </w:rPr>
        <w:t xml:space="preserve"> – opis przedmiotu zamówienia</w:t>
      </w:r>
      <w:r w:rsidRPr="007C4B13">
        <w:rPr>
          <w:rFonts w:ascii="Times New Roman" w:hAnsi="Times New Roman"/>
        </w:rPr>
        <w:t xml:space="preserve">, który  stanowią  integralną część niniejszej umowy.  </w:t>
      </w:r>
    </w:p>
    <w:p w14:paraId="7904A7A9" w14:textId="77777777" w:rsidR="00FC2BFA" w:rsidRDefault="00FC2BFA" w:rsidP="00830DD0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14:paraId="053769DB" w14:textId="17D8F390" w:rsidR="00830DD0" w:rsidRPr="00EE72C1" w:rsidRDefault="00830DD0" w:rsidP="00830DD0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EE72C1">
        <w:rPr>
          <w:rFonts w:ascii="Times New Roman" w:hAnsi="Times New Roman"/>
          <w:b/>
          <w:bCs/>
        </w:rPr>
        <w:t>§ 2</w:t>
      </w:r>
    </w:p>
    <w:p w14:paraId="39E4A4CA" w14:textId="00E682EB" w:rsidR="00830DD0" w:rsidRPr="00EE72C1" w:rsidRDefault="00830DD0" w:rsidP="00830DD0">
      <w:pPr>
        <w:suppressAutoHyphens/>
        <w:spacing w:after="0" w:line="240" w:lineRule="auto"/>
        <w:jc w:val="both"/>
        <w:rPr>
          <w:rFonts w:ascii="Times New Roman" w:hAnsi="Times New Roman"/>
        </w:rPr>
      </w:pPr>
      <w:r w:rsidRPr="00EE72C1">
        <w:rPr>
          <w:rFonts w:ascii="Times New Roman" w:hAnsi="Times New Roman"/>
        </w:rPr>
        <w:t xml:space="preserve">Przedmiot umowy zostanie zrealizowany w terminie do </w:t>
      </w:r>
      <w:r w:rsidR="00EE72C1" w:rsidRPr="00EE72C1">
        <w:rPr>
          <w:rFonts w:ascii="Times New Roman" w:hAnsi="Times New Roman"/>
        </w:rPr>
        <w:t>8</w:t>
      </w:r>
      <w:r w:rsidRPr="00EE72C1">
        <w:rPr>
          <w:rFonts w:ascii="Times New Roman" w:hAnsi="Times New Roman"/>
        </w:rPr>
        <w:t xml:space="preserve"> miesięcy od daty podpisania umowy</w:t>
      </w:r>
      <w:r w:rsidR="00EE72C1" w:rsidRPr="00EE72C1">
        <w:rPr>
          <w:rFonts w:ascii="Times New Roman" w:hAnsi="Times New Roman"/>
        </w:rPr>
        <w:t xml:space="preserve"> z zastrzeżeniem, że wszystkie ujęcia oraz zdjęcia muszą zostać wykonane </w:t>
      </w:r>
      <w:r w:rsidR="00EE72C1" w:rsidRPr="00EE72C1">
        <w:rPr>
          <w:rFonts w:ascii="Times New Roman" w:hAnsi="Times New Roman"/>
          <w:b/>
          <w:bCs/>
        </w:rPr>
        <w:t>do dnia 30.10.2025 roku.</w:t>
      </w:r>
    </w:p>
    <w:p w14:paraId="35DB1F54" w14:textId="77777777" w:rsidR="00FC2BFA" w:rsidRDefault="00FC2BFA" w:rsidP="00830DD0">
      <w:pPr>
        <w:suppressAutoHyphens/>
        <w:spacing w:after="0" w:line="240" w:lineRule="auto"/>
        <w:jc w:val="center"/>
        <w:rPr>
          <w:rFonts w:ascii="Times New Roman" w:hAnsi="Times New Roman"/>
          <w:b/>
          <w:bCs/>
        </w:rPr>
      </w:pPr>
      <w:bookmarkStart w:id="1" w:name="_Hlk147320467"/>
    </w:p>
    <w:p w14:paraId="1392B5FF" w14:textId="42A1021E" w:rsidR="00830DD0" w:rsidRPr="00407C69" w:rsidRDefault="00830DD0" w:rsidP="00830DD0">
      <w:pPr>
        <w:suppressAutoHyphens/>
        <w:spacing w:after="0" w:line="240" w:lineRule="auto"/>
        <w:jc w:val="center"/>
        <w:rPr>
          <w:rFonts w:ascii="Times New Roman" w:hAnsi="Times New Roman"/>
          <w:b/>
          <w:bCs/>
        </w:rPr>
      </w:pPr>
      <w:r w:rsidRPr="00407C69">
        <w:rPr>
          <w:rFonts w:ascii="Times New Roman" w:hAnsi="Times New Roman"/>
          <w:b/>
          <w:bCs/>
        </w:rPr>
        <w:t>§ 3</w:t>
      </w:r>
    </w:p>
    <w:bookmarkEnd w:id="1"/>
    <w:p w14:paraId="7E5CBE97" w14:textId="40AA26F2" w:rsidR="00830DD0" w:rsidRPr="002B511B" w:rsidRDefault="00830DD0" w:rsidP="00830DD0">
      <w:pPr>
        <w:autoSpaceDN w:val="0"/>
        <w:spacing w:after="0" w:line="240" w:lineRule="auto"/>
        <w:jc w:val="both"/>
        <w:rPr>
          <w:rFonts w:ascii="Times New Roman" w:eastAsia="Times New Roman" w:hAnsi="Times New Roman"/>
          <w:i/>
          <w:lang w:eastAsia="pl-PL"/>
        </w:rPr>
      </w:pPr>
      <w:r>
        <w:rPr>
          <w:rFonts w:ascii="Times New Roman" w:hAnsi="Times New Roman"/>
        </w:rPr>
        <w:t xml:space="preserve">1. </w:t>
      </w:r>
      <w:r w:rsidRPr="002B511B">
        <w:rPr>
          <w:rFonts w:ascii="Times New Roman" w:hAnsi="Times New Roman"/>
        </w:rPr>
        <w:t xml:space="preserve">Za wykonanie przedmiotu umowy </w:t>
      </w:r>
      <w:r>
        <w:rPr>
          <w:rFonts w:ascii="Times New Roman" w:hAnsi="Times New Roman"/>
        </w:rPr>
        <w:t>Zleceniobiorca</w:t>
      </w:r>
      <w:r w:rsidRPr="002B511B">
        <w:rPr>
          <w:rFonts w:ascii="Times New Roman" w:hAnsi="Times New Roman"/>
        </w:rPr>
        <w:t xml:space="preserve"> otrzyma wynagrodzenie brutto w wysokości .....................* (słownie: ....................................), </w:t>
      </w:r>
    </w:p>
    <w:p w14:paraId="72196FA0" w14:textId="77777777" w:rsidR="00830DD0" w:rsidRPr="002B511B" w:rsidRDefault="00830DD0" w:rsidP="00FC2BFA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i/>
          <w:sz w:val="20"/>
          <w:szCs w:val="20"/>
        </w:rPr>
      </w:pPr>
      <w:r w:rsidRPr="002B511B">
        <w:rPr>
          <w:rFonts w:ascii="Times New Roman" w:hAnsi="Times New Roman"/>
          <w:i/>
          <w:sz w:val="20"/>
          <w:szCs w:val="20"/>
        </w:rPr>
        <w:t>*Z</w:t>
      </w:r>
      <w:r>
        <w:rPr>
          <w:rFonts w:ascii="Times New Roman" w:hAnsi="Times New Roman"/>
          <w:i/>
          <w:sz w:val="20"/>
          <w:szCs w:val="20"/>
        </w:rPr>
        <w:t>leceniodawca</w:t>
      </w:r>
      <w:r w:rsidRPr="002B511B">
        <w:rPr>
          <w:rFonts w:ascii="Times New Roman" w:hAnsi="Times New Roman"/>
          <w:i/>
          <w:sz w:val="20"/>
          <w:szCs w:val="20"/>
        </w:rPr>
        <w:t xml:space="preserve"> zastrzega, że w przypadku </w:t>
      </w:r>
      <w:r>
        <w:rPr>
          <w:rFonts w:ascii="Times New Roman" w:hAnsi="Times New Roman"/>
          <w:i/>
          <w:sz w:val="20"/>
          <w:szCs w:val="20"/>
        </w:rPr>
        <w:t>Zleceniobiorcy</w:t>
      </w:r>
      <w:r w:rsidRPr="002B511B">
        <w:rPr>
          <w:rFonts w:ascii="Times New Roman" w:hAnsi="Times New Roman"/>
          <w:i/>
          <w:sz w:val="20"/>
          <w:szCs w:val="20"/>
        </w:rPr>
        <w:t xml:space="preserve"> nieprowadzącego działalności gospodarczej, od wskazanej powyżej kwoty wynagrodzenia, potrąci kwotę stanowiącą wszelkie świadczenia, które powstaną po stronie Z</w:t>
      </w:r>
      <w:r>
        <w:rPr>
          <w:rFonts w:ascii="Times New Roman" w:hAnsi="Times New Roman"/>
          <w:i/>
          <w:sz w:val="20"/>
          <w:szCs w:val="20"/>
        </w:rPr>
        <w:t>leceniodawcy</w:t>
      </w:r>
      <w:r w:rsidRPr="002B511B">
        <w:rPr>
          <w:rFonts w:ascii="Times New Roman" w:hAnsi="Times New Roman"/>
          <w:i/>
          <w:sz w:val="20"/>
          <w:szCs w:val="20"/>
        </w:rPr>
        <w:t>, w szczególności ewentualną zaliczkę na należny podatek dochodowy, należne składki na ubezpieczenie społeczne i zdrowotne, narzuty powstałe po stronie Zleceniodawcy i Zleceniobiorcy</w:t>
      </w:r>
      <w:r w:rsidRPr="002B511B">
        <w:rPr>
          <w:rFonts w:ascii="Times New Roman" w:hAnsi="Times New Roman"/>
          <w:sz w:val="20"/>
          <w:szCs w:val="20"/>
        </w:rPr>
        <w:t xml:space="preserve">. </w:t>
      </w:r>
    </w:p>
    <w:p w14:paraId="54DC3C18" w14:textId="71DD8D6B" w:rsidR="00830DD0" w:rsidRPr="002B511B" w:rsidRDefault="00FD2016" w:rsidP="00830DD0">
      <w:p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="00FC2BFA">
        <w:rPr>
          <w:rFonts w:ascii="Times New Roman" w:hAnsi="Times New Roman"/>
        </w:rPr>
        <w:t>.</w:t>
      </w:r>
      <w:r w:rsidR="00284DA4">
        <w:rPr>
          <w:rFonts w:ascii="Times New Roman" w:hAnsi="Times New Roman"/>
        </w:rPr>
        <w:t xml:space="preserve"> </w:t>
      </w:r>
      <w:r w:rsidR="00830DD0" w:rsidRPr="002B511B">
        <w:rPr>
          <w:rFonts w:ascii="Times New Roman" w:hAnsi="Times New Roman"/>
        </w:rPr>
        <w:t>Powyższa kwota zawiera właściwą stawkę podatku VAT.</w:t>
      </w:r>
    </w:p>
    <w:p w14:paraId="3B3E68AC" w14:textId="6DA2D45F" w:rsidR="00284DA4" w:rsidRPr="00284DA4" w:rsidRDefault="00FD2016" w:rsidP="00284DA4">
      <w:p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830DD0">
        <w:rPr>
          <w:rFonts w:ascii="Times New Roman" w:hAnsi="Times New Roman"/>
        </w:rPr>
        <w:t xml:space="preserve">. </w:t>
      </w:r>
      <w:r w:rsidR="00284DA4" w:rsidRPr="00284DA4">
        <w:rPr>
          <w:rFonts w:ascii="Times New Roman" w:hAnsi="Times New Roman"/>
        </w:rPr>
        <w:tab/>
        <w:t>Wynagrodzenie, o którym mowa w ust. 1 obejmuje wszystkie koszty związane z wykonaniem przedmiotu zamówienia.</w:t>
      </w:r>
    </w:p>
    <w:p w14:paraId="64425211" w14:textId="726385AF" w:rsidR="00284DA4" w:rsidRPr="00284DA4" w:rsidRDefault="00FD2016" w:rsidP="00284DA4">
      <w:p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</w:t>
      </w:r>
      <w:r w:rsidR="00284DA4" w:rsidRPr="00284DA4">
        <w:rPr>
          <w:rFonts w:ascii="Times New Roman" w:hAnsi="Times New Roman"/>
        </w:rPr>
        <w:t>.</w:t>
      </w:r>
      <w:r w:rsidR="00284DA4" w:rsidRPr="00284DA4">
        <w:rPr>
          <w:rFonts w:ascii="Times New Roman" w:hAnsi="Times New Roman"/>
        </w:rPr>
        <w:tab/>
      </w:r>
      <w:r w:rsidR="00284DA4">
        <w:rPr>
          <w:rFonts w:ascii="Times New Roman" w:hAnsi="Times New Roman"/>
        </w:rPr>
        <w:t>Zleceniobiorcy</w:t>
      </w:r>
      <w:r w:rsidR="00284DA4" w:rsidRPr="00284DA4">
        <w:rPr>
          <w:rFonts w:ascii="Times New Roman" w:hAnsi="Times New Roman"/>
        </w:rPr>
        <w:t xml:space="preserve"> nie przysługuje zwrot od </w:t>
      </w:r>
      <w:r w:rsidR="00284DA4">
        <w:rPr>
          <w:rFonts w:ascii="Times New Roman" w:hAnsi="Times New Roman"/>
        </w:rPr>
        <w:t>Zleceniodawcy</w:t>
      </w:r>
      <w:r w:rsidR="00284DA4" w:rsidRPr="00284DA4">
        <w:rPr>
          <w:rFonts w:ascii="Times New Roman" w:hAnsi="Times New Roman"/>
        </w:rPr>
        <w:t xml:space="preserve"> jakichkolwiek dodatkowych kosztów, opłat </w:t>
      </w:r>
      <w:r w:rsidR="005148B8">
        <w:rPr>
          <w:rFonts w:ascii="Times New Roman" w:hAnsi="Times New Roman"/>
        </w:rPr>
        <w:br/>
      </w:r>
      <w:r w:rsidR="00284DA4" w:rsidRPr="00284DA4">
        <w:rPr>
          <w:rFonts w:ascii="Times New Roman" w:hAnsi="Times New Roman"/>
        </w:rPr>
        <w:t xml:space="preserve">i podatków poniesionych przez </w:t>
      </w:r>
      <w:r w:rsidR="00284DA4">
        <w:rPr>
          <w:rFonts w:ascii="Times New Roman" w:hAnsi="Times New Roman"/>
        </w:rPr>
        <w:t>Zleceniobiorcę</w:t>
      </w:r>
      <w:r w:rsidR="00284DA4" w:rsidRPr="00284DA4">
        <w:rPr>
          <w:rFonts w:ascii="Times New Roman" w:hAnsi="Times New Roman"/>
        </w:rPr>
        <w:t xml:space="preserve"> w związku z realizacją przedmiotu umowy. </w:t>
      </w:r>
    </w:p>
    <w:p w14:paraId="5F53503B" w14:textId="5B7CF795" w:rsidR="00284DA4" w:rsidRPr="00284DA4" w:rsidRDefault="00FD2016" w:rsidP="00284DA4">
      <w:p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</w:t>
      </w:r>
      <w:r w:rsidR="00284DA4" w:rsidRPr="00284DA4">
        <w:rPr>
          <w:rFonts w:ascii="Times New Roman" w:hAnsi="Times New Roman"/>
        </w:rPr>
        <w:t>.</w:t>
      </w:r>
      <w:r w:rsidR="00284DA4" w:rsidRPr="00284DA4">
        <w:rPr>
          <w:rFonts w:ascii="Times New Roman" w:hAnsi="Times New Roman"/>
        </w:rPr>
        <w:tab/>
      </w:r>
      <w:r w:rsidR="00284DA4">
        <w:rPr>
          <w:rFonts w:ascii="Times New Roman" w:hAnsi="Times New Roman"/>
        </w:rPr>
        <w:t xml:space="preserve"> </w:t>
      </w:r>
      <w:r w:rsidR="00284DA4" w:rsidRPr="00284DA4">
        <w:rPr>
          <w:rFonts w:ascii="Times New Roman" w:hAnsi="Times New Roman"/>
        </w:rPr>
        <w:t xml:space="preserve">Na fakturze </w:t>
      </w:r>
      <w:r w:rsidR="00284DA4">
        <w:rPr>
          <w:rFonts w:ascii="Times New Roman" w:hAnsi="Times New Roman"/>
        </w:rPr>
        <w:t>Zleceniobiorca</w:t>
      </w:r>
      <w:r w:rsidR="00284DA4" w:rsidRPr="00284DA4">
        <w:rPr>
          <w:rFonts w:ascii="Times New Roman" w:hAnsi="Times New Roman"/>
        </w:rPr>
        <w:t xml:space="preserve"> umieści numer niniejszej umowy.</w:t>
      </w:r>
    </w:p>
    <w:p w14:paraId="1A39E384" w14:textId="6F0C90D8" w:rsidR="00284DA4" w:rsidRPr="00284DA4" w:rsidRDefault="00FD2016" w:rsidP="00284DA4">
      <w:p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</w:t>
      </w:r>
      <w:r w:rsidR="00284DA4" w:rsidRPr="00284DA4">
        <w:rPr>
          <w:rFonts w:ascii="Times New Roman" w:hAnsi="Times New Roman"/>
        </w:rPr>
        <w:t>.</w:t>
      </w:r>
      <w:r w:rsidR="00284DA4" w:rsidRPr="00284DA4">
        <w:rPr>
          <w:rFonts w:ascii="Times New Roman" w:hAnsi="Times New Roman"/>
        </w:rPr>
        <w:tab/>
      </w:r>
      <w:r w:rsidR="00284DA4">
        <w:rPr>
          <w:rFonts w:ascii="Times New Roman" w:hAnsi="Times New Roman"/>
        </w:rPr>
        <w:t xml:space="preserve"> </w:t>
      </w:r>
      <w:r w:rsidR="00284DA4" w:rsidRPr="00284DA4">
        <w:rPr>
          <w:rFonts w:ascii="Times New Roman" w:hAnsi="Times New Roman"/>
        </w:rPr>
        <w:t xml:space="preserve">Zapłata wynagrodzenia nastąpi </w:t>
      </w:r>
      <w:r w:rsidR="005148B8">
        <w:rPr>
          <w:rFonts w:ascii="Times New Roman" w:hAnsi="Times New Roman"/>
        </w:rPr>
        <w:t>za całość przedmiotu zamówienia</w:t>
      </w:r>
      <w:r w:rsidR="005D55BA">
        <w:rPr>
          <w:rFonts w:ascii="Times New Roman" w:hAnsi="Times New Roman"/>
        </w:rPr>
        <w:t xml:space="preserve">, </w:t>
      </w:r>
      <w:r w:rsidR="00284DA4" w:rsidRPr="00284DA4">
        <w:rPr>
          <w:rFonts w:ascii="Times New Roman" w:hAnsi="Times New Roman"/>
        </w:rPr>
        <w:t xml:space="preserve">w terminie do 21 dni od daty otrzymania przez </w:t>
      </w:r>
      <w:r w:rsidR="00284DA4">
        <w:rPr>
          <w:rFonts w:ascii="Times New Roman" w:hAnsi="Times New Roman"/>
        </w:rPr>
        <w:t>Zleceniodawcę</w:t>
      </w:r>
      <w:r w:rsidR="00284DA4" w:rsidRPr="00284DA4">
        <w:rPr>
          <w:rFonts w:ascii="Times New Roman" w:hAnsi="Times New Roman"/>
        </w:rPr>
        <w:t xml:space="preserve"> poprawnie wystawionej przez Zleceniobiorc</w:t>
      </w:r>
      <w:r w:rsidR="00284DA4">
        <w:rPr>
          <w:rFonts w:ascii="Times New Roman" w:hAnsi="Times New Roman"/>
        </w:rPr>
        <w:t xml:space="preserve">ę </w:t>
      </w:r>
      <w:r w:rsidR="00284DA4" w:rsidRPr="00284DA4">
        <w:rPr>
          <w:rFonts w:ascii="Times New Roman" w:hAnsi="Times New Roman"/>
        </w:rPr>
        <w:t>faktury VAT, przelewem, na rachunek Zleceniobiorc</w:t>
      </w:r>
      <w:r w:rsidR="00284DA4">
        <w:rPr>
          <w:rFonts w:ascii="Times New Roman" w:hAnsi="Times New Roman"/>
        </w:rPr>
        <w:t xml:space="preserve">y </w:t>
      </w:r>
      <w:r w:rsidR="00284DA4" w:rsidRPr="00284DA4">
        <w:rPr>
          <w:rFonts w:ascii="Times New Roman" w:hAnsi="Times New Roman"/>
        </w:rPr>
        <w:t xml:space="preserve">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zapłatę, </w:t>
      </w:r>
      <w:r w:rsidR="005148B8">
        <w:rPr>
          <w:rFonts w:ascii="Times New Roman" w:hAnsi="Times New Roman"/>
        </w:rPr>
        <w:br/>
      </w:r>
      <w:r w:rsidR="00284DA4" w:rsidRPr="00284DA4">
        <w:rPr>
          <w:rFonts w:ascii="Times New Roman" w:hAnsi="Times New Roman"/>
        </w:rPr>
        <w:t xml:space="preserve">o których mowa w ust. </w:t>
      </w:r>
      <w:r>
        <w:rPr>
          <w:rFonts w:ascii="Times New Roman" w:hAnsi="Times New Roman"/>
        </w:rPr>
        <w:t>9</w:t>
      </w:r>
      <w:r w:rsidR="00284DA4" w:rsidRPr="00284DA4">
        <w:rPr>
          <w:rFonts w:ascii="Times New Roman" w:hAnsi="Times New Roman"/>
        </w:rPr>
        <w:t>.</w:t>
      </w:r>
    </w:p>
    <w:p w14:paraId="7F9253C0" w14:textId="02176FF5" w:rsidR="0086045A" w:rsidRDefault="00FD2016" w:rsidP="00284DA4">
      <w:p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</w:t>
      </w:r>
      <w:r w:rsidR="00284DA4" w:rsidRPr="00284DA4">
        <w:rPr>
          <w:rFonts w:ascii="Times New Roman" w:hAnsi="Times New Roman"/>
        </w:rPr>
        <w:t>.</w:t>
      </w:r>
      <w:r w:rsidR="00284DA4" w:rsidRPr="00284DA4">
        <w:rPr>
          <w:rFonts w:ascii="Times New Roman" w:hAnsi="Times New Roman"/>
        </w:rPr>
        <w:tab/>
      </w:r>
      <w:r w:rsidR="00284DA4">
        <w:rPr>
          <w:rFonts w:ascii="Times New Roman" w:hAnsi="Times New Roman"/>
        </w:rPr>
        <w:t xml:space="preserve"> </w:t>
      </w:r>
      <w:r w:rsidR="00284DA4" w:rsidRPr="00284DA4">
        <w:rPr>
          <w:rFonts w:ascii="Times New Roman" w:hAnsi="Times New Roman"/>
        </w:rPr>
        <w:t xml:space="preserve">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</w:t>
      </w:r>
      <w:r w:rsidR="005958D7">
        <w:rPr>
          <w:rFonts w:ascii="Times New Roman" w:hAnsi="Times New Roman"/>
        </w:rPr>
        <w:t>9</w:t>
      </w:r>
      <w:r w:rsidR="00284DA4" w:rsidRPr="00284DA4">
        <w:rPr>
          <w:rFonts w:ascii="Times New Roman" w:hAnsi="Times New Roman"/>
        </w:rPr>
        <w:t>.</w:t>
      </w:r>
      <w:r w:rsidR="00284DA4" w:rsidRPr="00284DA4">
        <w:rPr>
          <w:rFonts w:ascii="Times New Roman" w:hAnsi="Times New Roman"/>
        </w:rPr>
        <w:tab/>
      </w:r>
      <w:r w:rsidR="00284DA4">
        <w:rPr>
          <w:rFonts w:ascii="Times New Roman" w:hAnsi="Times New Roman"/>
        </w:rPr>
        <w:t xml:space="preserve"> </w:t>
      </w:r>
    </w:p>
    <w:p w14:paraId="7DCB02DD" w14:textId="4B471C59" w:rsidR="00284DA4" w:rsidRPr="00284DA4" w:rsidRDefault="0086045A" w:rsidP="00284DA4">
      <w:p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8. </w:t>
      </w:r>
      <w:r w:rsidR="00284DA4" w:rsidRPr="00284DA4">
        <w:rPr>
          <w:rFonts w:ascii="Times New Roman" w:hAnsi="Times New Roman"/>
        </w:rPr>
        <w:t>Za dzień zapłaty uważa się dzień obciążenia rachunku bankowego Zamawiającego poleceniem przelewu na rachunek bankowy Wykonawcy.</w:t>
      </w:r>
    </w:p>
    <w:p w14:paraId="771EBA8D" w14:textId="6FDA2671" w:rsidR="00284DA4" w:rsidRPr="00566AD6" w:rsidRDefault="00FD2016" w:rsidP="00284DA4">
      <w:p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9</w:t>
      </w:r>
      <w:r w:rsidR="00284DA4" w:rsidRPr="00284DA4">
        <w:rPr>
          <w:rFonts w:ascii="Times New Roman" w:hAnsi="Times New Roman"/>
        </w:rPr>
        <w:t>.</w:t>
      </w:r>
      <w:r w:rsidR="00284DA4">
        <w:rPr>
          <w:rFonts w:ascii="Times New Roman" w:hAnsi="Times New Roman"/>
        </w:rPr>
        <w:t xml:space="preserve"> </w:t>
      </w:r>
      <w:r w:rsidR="00284DA4" w:rsidRPr="00284DA4">
        <w:rPr>
          <w:rFonts w:ascii="Times New Roman" w:hAnsi="Times New Roman"/>
        </w:rPr>
        <w:tab/>
        <w:t xml:space="preserve">Za niedotrzymanie terminu płatności faktury Wykonawca może naliczyć odsetki w </w:t>
      </w:r>
      <w:r w:rsidR="00284DA4" w:rsidRPr="00566AD6">
        <w:rPr>
          <w:rFonts w:ascii="Times New Roman" w:hAnsi="Times New Roman"/>
        </w:rPr>
        <w:t>ustawowej wysokości.</w:t>
      </w:r>
    </w:p>
    <w:p w14:paraId="75B77D95" w14:textId="7605497F" w:rsidR="00284DA4" w:rsidRPr="00566AD6" w:rsidRDefault="00284DA4" w:rsidP="00284DA4">
      <w:pPr>
        <w:suppressAutoHyphens/>
        <w:spacing w:after="0" w:line="240" w:lineRule="auto"/>
        <w:jc w:val="both"/>
        <w:rPr>
          <w:rFonts w:ascii="Times New Roman" w:hAnsi="Times New Roman"/>
        </w:rPr>
      </w:pPr>
      <w:r w:rsidRPr="00566AD6">
        <w:rPr>
          <w:rFonts w:ascii="Times New Roman" w:hAnsi="Times New Roman"/>
        </w:rPr>
        <w:lastRenderedPageBreak/>
        <w:t>1</w:t>
      </w:r>
      <w:r w:rsidR="00FD2016">
        <w:rPr>
          <w:rFonts w:ascii="Times New Roman" w:hAnsi="Times New Roman"/>
        </w:rPr>
        <w:t>0</w:t>
      </w:r>
      <w:r w:rsidRPr="00566AD6">
        <w:rPr>
          <w:rFonts w:ascii="Times New Roman" w:hAnsi="Times New Roman"/>
        </w:rPr>
        <w:t>.</w:t>
      </w:r>
      <w:r w:rsidRPr="00566AD6">
        <w:rPr>
          <w:rFonts w:ascii="Times New Roman" w:hAnsi="Times New Roman"/>
        </w:rPr>
        <w:tab/>
        <w:t xml:space="preserve"> Zamawiający nie wyraża zgody na cesję wierzytelności wynikającą z realizacji niniejszej umowy.</w:t>
      </w:r>
    </w:p>
    <w:p w14:paraId="77E083F5" w14:textId="77777777" w:rsidR="00B35FF6" w:rsidRPr="002B511B" w:rsidRDefault="00B35FF6" w:rsidP="00284DA4">
      <w:pPr>
        <w:suppressAutoHyphens/>
        <w:spacing w:after="0" w:line="240" w:lineRule="auto"/>
        <w:jc w:val="both"/>
        <w:rPr>
          <w:rFonts w:ascii="Times New Roman" w:hAnsi="Times New Roman"/>
        </w:rPr>
      </w:pPr>
    </w:p>
    <w:p w14:paraId="426482E6" w14:textId="79AD498D" w:rsidR="00B35FF6" w:rsidRPr="00B35FF6" w:rsidRDefault="00B35FF6" w:rsidP="00B35FF6">
      <w:pPr>
        <w:keepNext/>
        <w:widowControl w:val="0"/>
        <w:autoSpaceDE w:val="0"/>
        <w:autoSpaceDN w:val="0"/>
        <w:spacing w:after="0" w:line="240" w:lineRule="auto"/>
        <w:outlineLvl w:val="0"/>
        <w:rPr>
          <w:rFonts w:ascii="Times New Roman" w:hAnsi="Times New Roman"/>
          <w:b/>
        </w:rPr>
      </w:pPr>
      <w:bookmarkStart w:id="2" w:name="_Hlk132719875"/>
      <w:r>
        <w:rPr>
          <w:rFonts w:ascii="Times New Roman" w:hAnsi="Times New Roman"/>
        </w:rPr>
        <w:t xml:space="preserve">                                                                                    </w:t>
      </w:r>
      <w:r w:rsidRPr="00B35FF6">
        <w:rPr>
          <w:rFonts w:ascii="Times New Roman" w:hAnsi="Times New Roman"/>
          <w:b/>
          <w:bCs/>
        </w:rPr>
        <w:t>§ 4</w:t>
      </w:r>
      <w:bookmarkEnd w:id="2"/>
      <w:r w:rsidRPr="00B35FF6">
        <w:rPr>
          <w:rFonts w:ascii="Times New Roman" w:hAnsi="Times New Roman"/>
          <w:b/>
          <w:bCs/>
        </w:rPr>
        <w:t xml:space="preserve"> </w:t>
      </w:r>
    </w:p>
    <w:p w14:paraId="24FE9270" w14:textId="1F32E05C" w:rsidR="00B35FF6" w:rsidRPr="00566AD6" w:rsidRDefault="00566AD6" w:rsidP="00566AD6">
      <w:pPr>
        <w:pStyle w:val="Akapitzlist"/>
        <w:tabs>
          <w:tab w:val="left" w:pos="0"/>
          <w:tab w:val="left" w:leader="dot" w:pos="5448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Arial Unicode MS" w:hAnsi="Times New Roman"/>
        </w:rPr>
      </w:pPr>
      <w:r>
        <w:rPr>
          <w:rFonts w:ascii="Times New Roman" w:eastAsia="Arial Unicode MS" w:hAnsi="Times New Roman"/>
        </w:rPr>
        <w:t>1.</w:t>
      </w:r>
      <w:r w:rsidR="00B35FF6" w:rsidRPr="00566AD6">
        <w:rPr>
          <w:rFonts w:ascii="Times New Roman" w:eastAsia="Arial Unicode MS" w:hAnsi="Times New Roman"/>
        </w:rPr>
        <w:t>Zleceniobiorca zobowiązuje się do wykonania przedmiotu Umowy ze szczególną starannością, przestrzegając wszelkich wymaganych prawem przepisów, stosownych norm.</w:t>
      </w:r>
    </w:p>
    <w:p w14:paraId="5544A735" w14:textId="5C9E1DC7" w:rsidR="00B35FF6" w:rsidRPr="00B35FF6" w:rsidRDefault="00566AD6" w:rsidP="00566AD6">
      <w:pPr>
        <w:pStyle w:val="Akapitzlist"/>
        <w:tabs>
          <w:tab w:val="left" w:pos="0"/>
        </w:tabs>
        <w:spacing w:after="0" w:line="240" w:lineRule="auto"/>
        <w:ind w:left="0"/>
        <w:jc w:val="both"/>
        <w:outlineLvl w:val="0"/>
        <w:rPr>
          <w:rFonts w:ascii="Times New Roman" w:hAnsi="Times New Roman"/>
          <w:color w:val="000000"/>
        </w:rPr>
      </w:pPr>
      <w:r>
        <w:rPr>
          <w:rFonts w:ascii="Times New Roman" w:hAnsi="Times New Roman"/>
        </w:rPr>
        <w:t>2.</w:t>
      </w:r>
      <w:r w:rsidR="00B35FF6">
        <w:rPr>
          <w:rFonts w:ascii="Times New Roman" w:hAnsi="Times New Roman"/>
        </w:rPr>
        <w:t>Zleceniobiorca</w:t>
      </w:r>
      <w:r w:rsidR="00B35FF6" w:rsidRPr="00B35FF6">
        <w:rPr>
          <w:rFonts w:ascii="Times New Roman" w:hAnsi="Times New Roman"/>
        </w:rPr>
        <w:t xml:space="preserve"> oświadcza, że </w:t>
      </w:r>
      <w:r w:rsidR="00B35FF6" w:rsidRPr="00B35FF6">
        <w:rPr>
          <w:rFonts w:ascii="Times New Roman" w:hAnsi="Times New Roman"/>
          <w:color w:val="000000"/>
        </w:rPr>
        <w:t>posiada odpowiednią wiedzę, umiejętności i uprawnienia konieczne dla prawidłowego wykonywania Umowy.</w:t>
      </w:r>
    </w:p>
    <w:p w14:paraId="45CF71E6" w14:textId="19B8CA61" w:rsidR="00B35FF6" w:rsidRPr="00B35FF6" w:rsidRDefault="00566AD6" w:rsidP="00566AD6">
      <w:pPr>
        <w:tabs>
          <w:tab w:val="left" w:pos="0"/>
          <w:tab w:val="left" w:leader="dot" w:pos="54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/>
        </w:rPr>
      </w:pPr>
      <w:r>
        <w:rPr>
          <w:rFonts w:ascii="Times New Roman" w:hAnsi="Times New Roman"/>
          <w:color w:val="000000"/>
        </w:rPr>
        <w:t>3.</w:t>
      </w:r>
      <w:r w:rsidR="00B35FF6">
        <w:rPr>
          <w:rFonts w:ascii="Times New Roman" w:hAnsi="Times New Roman"/>
          <w:color w:val="000000"/>
        </w:rPr>
        <w:t>Zleceniobiorca</w:t>
      </w:r>
      <w:r w:rsidR="00B35FF6" w:rsidRPr="00B35FF6">
        <w:rPr>
          <w:rFonts w:ascii="Times New Roman" w:hAnsi="Times New Roman"/>
          <w:color w:val="000000"/>
        </w:rPr>
        <w:t xml:space="preserve"> zapewni</w:t>
      </w:r>
      <w:r w:rsidR="00B35FF6">
        <w:rPr>
          <w:rFonts w:ascii="Times New Roman" w:hAnsi="Times New Roman"/>
          <w:color w:val="000000"/>
        </w:rPr>
        <w:t xml:space="preserve"> personel</w:t>
      </w:r>
      <w:r w:rsidR="00B35FF6" w:rsidRPr="00B35FF6">
        <w:rPr>
          <w:rFonts w:ascii="Times New Roman" w:hAnsi="Times New Roman"/>
          <w:color w:val="000000"/>
        </w:rPr>
        <w:t xml:space="preserve"> gwarantując</w:t>
      </w:r>
      <w:r w:rsidR="00B35FF6">
        <w:rPr>
          <w:rFonts w:ascii="Times New Roman" w:hAnsi="Times New Roman"/>
          <w:color w:val="000000"/>
        </w:rPr>
        <w:t>y</w:t>
      </w:r>
      <w:r w:rsidR="00B35FF6" w:rsidRPr="00B35FF6">
        <w:rPr>
          <w:rFonts w:ascii="Times New Roman" w:hAnsi="Times New Roman"/>
          <w:color w:val="000000"/>
        </w:rPr>
        <w:t xml:space="preserve"> odpowiedni poziom </w:t>
      </w:r>
      <w:r w:rsidR="00B35FF6">
        <w:rPr>
          <w:rFonts w:ascii="Times New Roman" w:hAnsi="Times New Roman"/>
          <w:color w:val="000000"/>
        </w:rPr>
        <w:t>realizacji umowy tj.</w:t>
      </w:r>
      <w:r w:rsidR="00B35FF6" w:rsidRPr="00B35FF6">
        <w:rPr>
          <w:rFonts w:ascii="Times New Roman" w:eastAsia="Arial Unicode MS" w:hAnsi="Times New Roman"/>
        </w:rPr>
        <w:t>: ……………………………………………..</w:t>
      </w:r>
    </w:p>
    <w:p w14:paraId="42514FA2" w14:textId="31DC8E1C" w:rsidR="00B35FF6" w:rsidRPr="00B35FF6" w:rsidRDefault="00566AD6" w:rsidP="00566AD6">
      <w:pPr>
        <w:tabs>
          <w:tab w:val="left" w:pos="0"/>
          <w:tab w:val="left" w:leader="dot" w:pos="54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/>
        </w:rPr>
      </w:pPr>
      <w:r>
        <w:rPr>
          <w:rFonts w:ascii="Times New Roman" w:eastAsia="Arial Unicode MS" w:hAnsi="Times New Roman"/>
        </w:rPr>
        <w:t>4.</w:t>
      </w:r>
      <w:r w:rsidR="00B35FF6" w:rsidRPr="00B35FF6">
        <w:rPr>
          <w:rFonts w:ascii="Times New Roman" w:eastAsia="Arial Unicode MS" w:hAnsi="Times New Roman"/>
        </w:rPr>
        <w:t>Po podpisaniu umowy nadzór nad jej realizacją sprawuje:</w:t>
      </w:r>
    </w:p>
    <w:p w14:paraId="4468D3D7" w14:textId="44158874" w:rsidR="00B35FF6" w:rsidRPr="00B35FF6" w:rsidRDefault="00B35FF6" w:rsidP="00566AD6">
      <w:pPr>
        <w:tabs>
          <w:tab w:val="left" w:pos="0"/>
          <w:tab w:val="left" w:leader="dot" w:pos="5448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Arial Unicode MS" w:hAnsi="Times New Roman"/>
        </w:rPr>
      </w:pPr>
      <w:r w:rsidRPr="00B35FF6">
        <w:rPr>
          <w:rFonts w:ascii="Times New Roman" w:eastAsia="Arial Unicode MS" w:hAnsi="Times New Roman"/>
        </w:rPr>
        <w:t xml:space="preserve">- ze strony </w:t>
      </w:r>
      <w:r>
        <w:rPr>
          <w:rFonts w:ascii="Times New Roman" w:eastAsia="Arial Unicode MS" w:hAnsi="Times New Roman"/>
        </w:rPr>
        <w:t>Zleceniodawcy</w:t>
      </w:r>
      <w:r w:rsidRPr="00B35FF6">
        <w:rPr>
          <w:rFonts w:ascii="Times New Roman" w:eastAsia="Arial Unicode MS" w:hAnsi="Times New Roman"/>
        </w:rPr>
        <w:t>: …………… Tel. …………………., e-mail ……………………..</w:t>
      </w:r>
    </w:p>
    <w:p w14:paraId="191FA693" w14:textId="1FCB6FB4" w:rsidR="00B35FF6" w:rsidRPr="00B35FF6" w:rsidRDefault="00B35FF6" w:rsidP="00566AD6">
      <w:pPr>
        <w:tabs>
          <w:tab w:val="left" w:pos="0"/>
        </w:tabs>
        <w:spacing w:after="0" w:line="240" w:lineRule="auto"/>
        <w:rPr>
          <w:rFonts w:ascii="Times New Roman" w:hAnsi="Times New Roman"/>
          <w:b/>
          <w:bCs/>
        </w:rPr>
      </w:pPr>
      <w:r>
        <w:rPr>
          <w:rFonts w:ascii="Times New Roman" w:eastAsia="Arial Unicode MS" w:hAnsi="Times New Roman"/>
        </w:rPr>
        <w:t xml:space="preserve">      </w:t>
      </w:r>
      <w:r w:rsidRPr="00B35FF6">
        <w:rPr>
          <w:rFonts w:ascii="Times New Roman" w:eastAsia="Arial Unicode MS" w:hAnsi="Times New Roman"/>
        </w:rPr>
        <w:t xml:space="preserve">- ze strony </w:t>
      </w:r>
      <w:r>
        <w:rPr>
          <w:rFonts w:ascii="Times New Roman" w:eastAsia="Arial Unicode MS" w:hAnsi="Times New Roman"/>
        </w:rPr>
        <w:t>Zleceniobiorcy</w:t>
      </w:r>
      <w:r w:rsidRPr="00B35FF6">
        <w:rPr>
          <w:rFonts w:ascii="Times New Roman" w:eastAsia="Arial Unicode MS" w:hAnsi="Times New Roman"/>
        </w:rPr>
        <w:t>: …………… Tel. …………………., e-mail ……………………..</w:t>
      </w:r>
    </w:p>
    <w:p w14:paraId="4D0EEC1C" w14:textId="77777777" w:rsidR="00B35FF6" w:rsidRPr="00B35FF6" w:rsidRDefault="00B35FF6" w:rsidP="00B35FF6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14:paraId="48F352BC" w14:textId="294F9DB9" w:rsidR="00830DD0" w:rsidRPr="002B511B" w:rsidRDefault="00830DD0" w:rsidP="00830DD0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2B511B">
        <w:rPr>
          <w:rFonts w:ascii="Times New Roman" w:hAnsi="Times New Roman"/>
          <w:b/>
          <w:bCs/>
        </w:rPr>
        <w:t xml:space="preserve">§ </w:t>
      </w:r>
      <w:r w:rsidR="00B35FF6">
        <w:rPr>
          <w:rFonts w:ascii="Times New Roman" w:hAnsi="Times New Roman"/>
          <w:b/>
          <w:bCs/>
        </w:rPr>
        <w:t>5</w:t>
      </w:r>
    </w:p>
    <w:p w14:paraId="39B9C0C7" w14:textId="12DEC701" w:rsidR="00830DD0" w:rsidRPr="002B511B" w:rsidRDefault="00830DD0" w:rsidP="00830DD0">
      <w:p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 w:rsidRPr="002B511B">
        <w:rPr>
          <w:rFonts w:ascii="Times New Roman" w:hAnsi="Times New Roman"/>
        </w:rPr>
        <w:t xml:space="preserve">Strony ustanawiają odpowiedzialność za niewykonanie lub nienależyte wykonanie umowy </w:t>
      </w:r>
      <w:r w:rsidRPr="002B511B">
        <w:rPr>
          <w:rFonts w:ascii="Times New Roman" w:hAnsi="Times New Roman"/>
        </w:rPr>
        <w:br/>
        <w:t>w formie kar umownych .</w:t>
      </w:r>
    </w:p>
    <w:p w14:paraId="26255AE6" w14:textId="77777777" w:rsidR="00830DD0" w:rsidRPr="002B511B" w:rsidRDefault="00830DD0" w:rsidP="00830DD0">
      <w:p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</w:t>
      </w:r>
      <w:r w:rsidRPr="002B511B">
        <w:rPr>
          <w:rFonts w:ascii="Times New Roman" w:hAnsi="Times New Roman"/>
        </w:rPr>
        <w:t>Zleceniobiorca zapłaci Zleceniodawcy kary umowne :</w:t>
      </w:r>
    </w:p>
    <w:p w14:paraId="6E83C9DC" w14:textId="12F44ACA" w:rsidR="00DA0FF4" w:rsidRPr="00DA0FF4" w:rsidRDefault="00830DD0" w:rsidP="00DA0FF4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</w:rPr>
      </w:pPr>
      <w:r w:rsidRPr="002B511B">
        <w:rPr>
          <w:rFonts w:ascii="Times New Roman" w:hAnsi="Times New Roman"/>
        </w:rPr>
        <w:t xml:space="preserve">za niewykonanie </w:t>
      </w:r>
      <w:r w:rsidR="005148B8">
        <w:rPr>
          <w:rFonts w:ascii="Times New Roman" w:hAnsi="Times New Roman"/>
        </w:rPr>
        <w:t>nagrania</w:t>
      </w:r>
      <w:r w:rsidR="00264EDF">
        <w:rPr>
          <w:rFonts w:ascii="Times New Roman" w:hAnsi="Times New Roman"/>
        </w:rPr>
        <w:t xml:space="preserve"> </w:t>
      </w:r>
      <w:r w:rsidR="00DA0FF4">
        <w:rPr>
          <w:rFonts w:ascii="Times New Roman" w:hAnsi="Times New Roman"/>
        </w:rPr>
        <w:t xml:space="preserve">filmu </w:t>
      </w:r>
      <w:r w:rsidR="00DA0FF4" w:rsidRPr="002B511B">
        <w:rPr>
          <w:rFonts w:ascii="Times New Roman" w:hAnsi="Times New Roman"/>
        </w:rPr>
        <w:t xml:space="preserve">w wysokości </w:t>
      </w:r>
      <w:r w:rsidR="00DA0FF4">
        <w:rPr>
          <w:rFonts w:ascii="Times New Roman" w:hAnsi="Times New Roman"/>
        </w:rPr>
        <w:t>5</w:t>
      </w:r>
      <w:r w:rsidR="00DA0FF4" w:rsidRPr="002B511B">
        <w:rPr>
          <w:rFonts w:ascii="Times New Roman" w:hAnsi="Times New Roman"/>
        </w:rPr>
        <w:t>% całkowitego wynagrodzenia określonego w §3 ust. 1;</w:t>
      </w:r>
    </w:p>
    <w:p w14:paraId="021D03C6" w14:textId="16DB5BEC" w:rsidR="00830DD0" w:rsidRPr="002B511B" w:rsidRDefault="00DA0FF4" w:rsidP="00830DD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 niewykonanie </w:t>
      </w:r>
      <w:r w:rsidR="00264EDF">
        <w:rPr>
          <w:rFonts w:ascii="Times New Roman" w:hAnsi="Times New Roman"/>
        </w:rPr>
        <w:t xml:space="preserve">dnia zdjęciowego </w:t>
      </w:r>
      <w:r w:rsidR="00830DD0" w:rsidRPr="002B511B">
        <w:rPr>
          <w:rFonts w:ascii="Times New Roman" w:hAnsi="Times New Roman"/>
        </w:rPr>
        <w:t xml:space="preserve"> w umówionym terminie w wysokości </w:t>
      </w:r>
      <w:r w:rsidR="005148B8">
        <w:rPr>
          <w:rFonts w:ascii="Times New Roman" w:hAnsi="Times New Roman"/>
        </w:rPr>
        <w:t>2</w:t>
      </w:r>
      <w:r w:rsidR="00830DD0" w:rsidRPr="002B511B">
        <w:rPr>
          <w:rFonts w:ascii="Times New Roman" w:hAnsi="Times New Roman"/>
        </w:rPr>
        <w:t>% całkowitego wynagrodzenia określonego w §3 ust. 1;</w:t>
      </w:r>
    </w:p>
    <w:p w14:paraId="12D8D9A2" w14:textId="445EA231" w:rsidR="00830DD0" w:rsidRPr="002B511B" w:rsidRDefault="00830DD0" w:rsidP="00830DD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</w:rPr>
      </w:pPr>
      <w:r w:rsidRPr="002B511B">
        <w:rPr>
          <w:rFonts w:ascii="Times New Roman" w:hAnsi="Times New Roman"/>
        </w:rPr>
        <w:t xml:space="preserve">z tytułu wypowiedzenia umowy z </w:t>
      </w:r>
      <w:r w:rsidR="00513A5A">
        <w:rPr>
          <w:rFonts w:ascii="Times New Roman" w:hAnsi="Times New Roman"/>
        </w:rPr>
        <w:t>przyczyn leżących po stronie</w:t>
      </w:r>
      <w:r w:rsidRPr="002B511B">
        <w:rPr>
          <w:rFonts w:ascii="Times New Roman" w:hAnsi="Times New Roman"/>
        </w:rPr>
        <w:t xml:space="preserve"> Zleceniobiorcy, w wysokości 10 % od kwoty stanowiącej różnicę pomiędzy całkowitym  wynagrodzeniem brutto za przedmiot umowy określonym w §3 ust. 1, a sumą wynagrodzeń brutto za usługi zrealizowane do dnia wypowiedzenia umowy.</w:t>
      </w:r>
    </w:p>
    <w:p w14:paraId="4218644C" w14:textId="1ABA860D" w:rsidR="00830DD0" w:rsidRPr="002B511B" w:rsidRDefault="00830DD0" w:rsidP="00830DD0">
      <w:pPr>
        <w:tabs>
          <w:tab w:val="num" w:pos="567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</w:t>
      </w:r>
      <w:r w:rsidRPr="002B511B">
        <w:rPr>
          <w:rFonts w:ascii="Times New Roman" w:hAnsi="Times New Roman"/>
        </w:rPr>
        <w:t xml:space="preserve">Zleceniodawca zapłaci Zleceniobiorcy kary umowne z tytułu wypowiedzenia umowy z </w:t>
      </w:r>
      <w:proofErr w:type="spellStart"/>
      <w:r w:rsidR="00513A5A" w:rsidRPr="002B511B">
        <w:rPr>
          <w:rFonts w:ascii="Times New Roman" w:hAnsi="Times New Roman"/>
        </w:rPr>
        <w:t>z</w:t>
      </w:r>
      <w:proofErr w:type="spellEnd"/>
      <w:r w:rsidR="00513A5A" w:rsidRPr="002B511B">
        <w:rPr>
          <w:rFonts w:ascii="Times New Roman" w:hAnsi="Times New Roman"/>
        </w:rPr>
        <w:t xml:space="preserve"> </w:t>
      </w:r>
      <w:r w:rsidR="00513A5A">
        <w:rPr>
          <w:rFonts w:ascii="Times New Roman" w:hAnsi="Times New Roman"/>
        </w:rPr>
        <w:t>przyczyn leżących po stronie</w:t>
      </w:r>
      <w:r w:rsidR="00513A5A" w:rsidRPr="002B511B">
        <w:rPr>
          <w:rFonts w:ascii="Times New Roman" w:hAnsi="Times New Roman"/>
        </w:rPr>
        <w:t xml:space="preserve"> </w:t>
      </w:r>
      <w:r w:rsidRPr="002B511B">
        <w:rPr>
          <w:rFonts w:ascii="Times New Roman" w:hAnsi="Times New Roman"/>
        </w:rPr>
        <w:t>Zleceniodawcy, w wysokości 10 % od kwoty stanowiącej różnicę pomiędzy całkowitym  wynagrodzeniem brutto za przedmiot umowy określonym w §3 ust. 1, a sumą wynagrodzeń brutto za usługi zrealizowane do dnia wypowiedzenia umowy.</w:t>
      </w:r>
    </w:p>
    <w:p w14:paraId="6058F295" w14:textId="3101C1E2" w:rsidR="00043096" w:rsidRPr="00043096" w:rsidRDefault="00830DD0" w:rsidP="00043096">
      <w:pPr>
        <w:tabs>
          <w:tab w:val="num" w:pos="567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 </w:t>
      </w:r>
      <w:r w:rsidR="00043096" w:rsidRPr="00043096">
        <w:rPr>
          <w:rFonts w:ascii="Times New Roman" w:hAnsi="Times New Roman"/>
        </w:rPr>
        <w:t xml:space="preserve">Łączna maksymalna wysokość kar umownych, których mogą dochodzić Strony nie może przekroczyć </w:t>
      </w:r>
      <w:r w:rsidR="00513A5A">
        <w:rPr>
          <w:rFonts w:ascii="Times New Roman" w:hAnsi="Times New Roman"/>
        </w:rPr>
        <w:t>3</w:t>
      </w:r>
      <w:r w:rsidR="00043096" w:rsidRPr="00043096">
        <w:rPr>
          <w:rFonts w:ascii="Times New Roman" w:hAnsi="Times New Roman"/>
        </w:rPr>
        <w:t xml:space="preserve">0% wynagrodzenia </w:t>
      </w:r>
      <w:r w:rsidR="00513A5A">
        <w:rPr>
          <w:rFonts w:ascii="Times New Roman" w:hAnsi="Times New Roman"/>
        </w:rPr>
        <w:t>brutto</w:t>
      </w:r>
      <w:r w:rsidR="00043096" w:rsidRPr="00043096">
        <w:rPr>
          <w:rFonts w:ascii="Times New Roman" w:hAnsi="Times New Roman"/>
        </w:rPr>
        <w:t xml:space="preserve"> o którym mowa w § 3 ust. 1 umowy.</w:t>
      </w:r>
    </w:p>
    <w:p w14:paraId="4F5F2501" w14:textId="501D9B7D" w:rsidR="00043096" w:rsidRPr="00043096" w:rsidRDefault="00043096" w:rsidP="00043096">
      <w:pPr>
        <w:tabs>
          <w:tab w:val="num" w:pos="567"/>
        </w:tabs>
        <w:spacing w:after="0" w:line="240" w:lineRule="auto"/>
        <w:jc w:val="both"/>
        <w:rPr>
          <w:rFonts w:ascii="Times New Roman" w:hAnsi="Times New Roman"/>
        </w:rPr>
      </w:pPr>
      <w:r w:rsidRPr="00043096">
        <w:rPr>
          <w:rFonts w:ascii="Times New Roman" w:hAnsi="Times New Roman"/>
        </w:rPr>
        <w:t xml:space="preserve">5.Zastrzeżenia co do kar umownych pozostają w mocy w całości lub w części, pomimo oświadczenia </w:t>
      </w:r>
      <w:r w:rsidR="005148B8">
        <w:rPr>
          <w:rFonts w:ascii="Times New Roman" w:hAnsi="Times New Roman"/>
        </w:rPr>
        <w:br/>
      </w:r>
      <w:r w:rsidRPr="00043096">
        <w:rPr>
          <w:rFonts w:ascii="Times New Roman" w:hAnsi="Times New Roman"/>
        </w:rPr>
        <w:t>o odstąpieniu od umowy.</w:t>
      </w:r>
    </w:p>
    <w:p w14:paraId="6BEE0A5F" w14:textId="02CAD04F" w:rsidR="00043096" w:rsidRPr="00043096" w:rsidRDefault="00513A5A" w:rsidP="00043096">
      <w:pPr>
        <w:tabs>
          <w:tab w:val="num" w:pos="567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</w:t>
      </w:r>
      <w:r w:rsidR="00043096" w:rsidRPr="00043096">
        <w:rPr>
          <w:rFonts w:ascii="Times New Roman" w:hAnsi="Times New Roman"/>
        </w:rPr>
        <w:t>.</w:t>
      </w:r>
      <w:r w:rsidR="00043096">
        <w:rPr>
          <w:rFonts w:ascii="Times New Roman" w:hAnsi="Times New Roman"/>
        </w:rPr>
        <w:t>Zleceniobiorca</w:t>
      </w:r>
      <w:r w:rsidR="00043096" w:rsidRPr="00043096">
        <w:rPr>
          <w:rFonts w:ascii="Times New Roman" w:hAnsi="Times New Roman"/>
        </w:rPr>
        <w:t xml:space="preserve"> wyraża zgodę na potrącenie wymagalnych kar umownych </w:t>
      </w:r>
      <w:r w:rsidR="00043096">
        <w:rPr>
          <w:rFonts w:ascii="Times New Roman" w:hAnsi="Times New Roman"/>
        </w:rPr>
        <w:t xml:space="preserve"> </w:t>
      </w:r>
      <w:r w:rsidR="00043096" w:rsidRPr="00043096">
        <w:rPr>
          <w:rFonts w:ascii="Times New Roman" w:hAnsi="Times New Roman"/>
        </w:rPr>
        <w:t>z przysługującemu mu wynagrodzenia.</w:t>
      </w:r>
    </w:p>
    <w:p w14:paraId="2C6D1347" w14:textId="34F37A43" w:rsidR="00043096" w:rsidRDefault="00513A5A" w:rsidP="00043096">
      <w:pPr>
        <w:tabs>
          <w:tab w:val="num" w:pos="567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</w:t>
      </w:r>
      <w:r w:rsidR="00043096" w:rsidRPr="00043096">
        <w:rPr>
          <w:rFonts w:ascii="Times New Roman" w:hAnsi="Times New Roman"/>
        </w:rPr>
        <w:t>.</w:t>
      </w:r>
      <w:r w:rsidR="00043096">
        <w:rPr>
          <w:rFonts w:ascii="Times New Roman" w:hAnsi="Times New Roman"/>
        </w:rPr>
        <w:t xml:space="preserve"> </w:t>
      </w:r>
      <w:r w:rsidR="00043096" w:rsidRPr="00043096">
        <w:rPr>
          <w:rFonts w:ascii="Times New Roman" w:hAnsi="Times New Roman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026E08FB" w14:textId="77777777" w:rsidR="00043096" w:rsidRDefault="00043096" w:rsidP="00043096">
      <w:pPr>
        <w:tabs>
          <w:tab w:val="num" w:pos="567"/>
        </w:tabs>
        <w:spacing w:after="0" w:line="240" w:lineRule="auto"/>
        <w:jc w:val="both"/>
        <w:rPr>
          <w:rFonts w:ascii="Times New Roman" w:hAnsi="Times New Roman"/>
        </w:rPr>
      </w:pPr>
    </w:p>
    <w:p w14:paraId="6B9162C9" w14:textId="334B2AF1" w:rsidR="00830DD0" w:rsidRPr="002B511B" w:rsidRDefault="00830DD0" w:rsidP="000905A0">
      <w:pPr>
        <w:tabs>
          <w:tab w:val="num" w:pos="567"/>
        </w:tabs>
        <w:spacing w:after="0" w:line="240" w:lineRule="auto"/>
        <w:jc w:val="center"/>
        <w:rPr>
          <w:rFonts w:ascii="Times New Roman" w:hAnsi="Times New Roman"/>
          <w:b/>
          <w:bCs/>
        </w:rPr>
      </w:pPr>
      <w:r w:rsidRPr="002B511B">
        <w:rPr>
          <w:rFonts w:ascii="Times New Roman" w:hAnsi="Times New Roman"/>
          <w:b/>
          <w:bCs/>
        </w:rPr>
        <w:t xml:space="preserve">§ </w:t>
      </w:r>
      <w:r w:rsidR="00513A5A">
        <w:rPr>
          <w:rFonts w:ascii="Times New Roman" w:hAnsi="Times New Roman"/>
          <w:b/>
          <w:bCs/>
        </w:rPr>
        <w:t>6</w:t>
      </w:r>
    </w:p>
    <w:p w14:paraId="65E6FC49" w14:textId="67C03BE0" w:rsidR="007E2294" w:rsidRPr="007E2294" w:rsidRDefault="00914ED2" w:rsidP="007E2294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</w:t>
      </w:r>
      <w:r w:rsidR="007E2294" w:rsidRPr="007E2294">
        <w:rPr>
          <w:rFonts w:ascii="Times New Roman" w:hAnsi="Times New Roman"/>
        </w:rPr>
        <w:t>Zamawiającemu przysługuje prawo odstąpienia od umowy na podstawie art. 456 PZP.</w:t>
      </w:r>
    </w:p>
    <w:p w14:paraId="696968B7" w14:textId="76B5AA07" w:rsidR="007E2294" w:rsidRPr="007E2294" w:rsidRDefault="007E2294" w:rsidP="007E2294">
      <w:pPr>
        <w:spacing w:after="0" w:line="240" w:lineRule="auto"/>
        <w:jc w:val="both"/>
        <w:rPr>
          <w:rFonts w:ascii="Times New Roman" w:hAnsi="Times New Roman"/>
        </w:rPr>
      </w:pPr>
      <w:r w:rsidRPr="007E2294">
        <w:rPr>
          <w:rFonts w:ascii="Times New Roman" w:hAnsi="Times New Roman"/>
        </w:rPr>
        <w:t>2.</w:t>
      </w:r>
      <w:r w:rsidR="00873F4E">
        <w:rPr>
          <w:rFonts w:ascii="Times New Roman" w:hAnsi="Times New Roman"/>
        </w:rPr>
        <w:t xml:space="preserve"> </w:t>
      </w:r>
      <w:r w:rsidRPr="007E2294">
        <w:rPr>
          <w:rFonts w:ascii="Times New Roman" w:hAnsi="Times New Roman"/>
        </w:rPr>
        <w:t>Ponadto Zamawiającemu przysługuje prawo odstąpienia od umowy w następujących sytuacjach:</w:t>
      </w:r>
    </w:p>
    <w:p w14:paraId="0BE3196A" w14:textId="2DF109FB" w:rsidR="007E2294" w:rsidRPr="007E2294" w:rsidRDefault="00873F4E" w:rsidP="007E2294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</w:t>
      </w:r>
      <w:r w:rsidR="007E2294" w:rsidRPr="007E2294">
        <w:rPr>
          <w:rFonts w:ascii="Times New Roman" w:hAnsi="Times New Roman"/>
        </w:rPr>
        <w:t>) Wykonawca nie rozpoczął prac pomimo wezwania Zamawiającego złożonego na piśmie,</w:t>
      </w:r>
    </w:p>
    <w:p w14:paraId="7903C358" w14:textId="54AD27D3" w:rsidR="007E2294" w:rsidRDefault="00873F4E" w:rsidP="007E2294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</w:t>
      </w:r>
      <w:r w:rsidR="00513A5A">
        <w:rPr>
          <w:rFonts w:ascii="Times New Roman" w:hAnsi="Times New Roman"/>
        </w:rPr>
        <w:t>)</w:t>
      </w:r>
      <w:r w:rsidR="007E2294" w:rsidRPr="007E2294">
        <w:rPr>
          <w:rFonts w:ascii="Times New Roman" w:hAnsi="Times New Roman"/>
        </w:rPr>
        <w:t xml:space="preserve"> Wykonawca przerwał realizację prac oraz nie kontynuuje ich pomimo wezwania Zamawiającego złożonego na piśmie.</w:t>
      </w:r>
    </w:p>
    <w:p w14:paraId="03CFD5FF" w14:textId="79843DCE" w:rsidR="00914ED2" w:rsidRDefault="00B35FF6" w:rsidP="007E2294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</w:t>
      </w:r>
      <w:r w:rsidR="00914ED2" w:rsidRPr="00914ED2">
        <w:rPr>
          <w:rFonts w:ascii="Times New Roman" w:hAnsi="Times New Roman"/>
        </w:rPr>
        <w:t>Wypowiedzenie umowy powinno nastąpić w formie pisemnej, pod rygorem nieważności i powinno zawierać uzasadnieni</w:t>
      </w:r>
      <w:r w:rsidR="00513A5A">
        <w:rPr>
          <w:rFonts w:ascii="Times New Roman" w:hAnsi="Times New Roman"/>
        </w:rPr>
        <w:t xml:space="preserve"> w terminie 14 dni od wystąpienia okoliczności o których mowa w ust. 2 lit. a i b.</w:t>
      </w:r>
    </w:p>
    <w:p w14:paraId="399BEABF" w14:textId="77777777" w:rsidR="009E3130" w:rsidRDefault="009E3130" w:rsidP="007E2294">
      <w:pPr>
        <w:spacing w:after="0" w:line="240" w:lineRule="auto"/>
        <w:jc w:val="both"/>
        <w:rPr>
          <w:rFonts w:ascii="Times New Roman" w:hAnsi="Times New Roman"/>
        </w:rPr>
      </w:pPr>
    </w:p>
    <w:p w14:paraId="57515886" w14:textId="07A23414" w:rsidR="00914ED2" w:rsidRPr="00873F4E" w:rsidRDefault="00B35FF6" w:rsidP="00B35FF6">
      <w:pPr>
        <w:spacing w:after="0" w:line="240" w:lineRule="auto"/>
        <w:ind w:left="709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                                                                      </w:t>
      </w:r>
      <w:r w:rsidR="00914ED2" w:rsidRPr="00873F4E">
        <w:rPr>
          <w:rFonts w:ascii="Times New Roman" w:hAnsi="Times New Roman"/>
          <w:b/>
          <w:bCs/>
        </w:rPr>
        <w:t xml:space="preserve">§ </w:t>
      </w:r>
      <w:r w:rsidR="00513A5A">
        <w:rPr>
          <w:rFonts w:ascii="Times New Roman" w:hAnsi="Times New Roman"/>
          <w:b/>
          <w:bCs/>
        </w:rPr>
        <w:t>7</w:t>
      </w:r>
    </w:p>
    <w:p w14:paraId="39E87AEA" w14:textId="1997BBFB" w:rsidR="00D32D39" w:rsidRPr="00D32D39" w:rsidRDefault="00D32D39" w:rsidP="00D32D39">
      <w:pPr>
        <w:spacing w:after="0"/>
        <w:jc w:val="both"/>
        <w:rPr>
          <w:rFonts w:ascii="Times New Roman" w:hAnsi="Times New Roman"/>
          <w:szCs w:val="24"/>
        </w:rPr>
      </w:pPr>
      <w:r w:rsidRPr="00D32D39">
        <w:rPr>
          <w:rFonts w:ascii="Times New Roman" w:hAnsi="Times New Roman"/>
          <w:szCs w:val="24"/>
        </w:rPr>
        <w:t xml:space="preserve">1. Strony przewidują możliwość zmiany poziomu maksymalnego wynagrodzenia, o którym mowa w § </w:t>
      </w:r>
      <w:r w:rsidR="00E41EE3">
        <w:rPr>
          <w:rFonts w:ascii="Times New Roman" w:hAnsi="Times New Roman"/>
          <w:szCs w:val="24"/>
        </w:rPr>
        <w:t>3</w:t>
      </w:r>
      <w:r w:rsidRPr="00D32D39">
        <w:rPr>
          <w:rFonts w:ascii="Times New Roman" w:hAnsi="Times New Roman"/>
          <w:szCs w:val="24"/>
        </w:rPr>
        <w:t xml:space="preserve"> ust. 1 Umowy w związku ze zmianami cen materiałów lub kosztów związanych z realizacją przedmiotu umowy jeżeli zmiany te będą miały wpływ na koszt wykonania Umowy (dalej jako waloryzacja wynagrodzenia), z zastrzeżeniem, że:</w:t>
      </w:r>
    </w:p>
    <w:p w14:paraId="26C03103" w14:textId="77777777" w:rsidR="00D32D39" w:rsidRPr="00D32D39" w:rsidRDefault="00D32D39" w:rsidP="00D32D39">
      <w:pPr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Cs w:val="24"/>
        </w:rPr>
      </w:pPr>
      <w:r w:rsidRPr="00D32D39">
        <w:rPr>
          <w:rFonts w:ascii="Times New Roman" w:hAnsi="Times New Roman"/>
          <w:szCs w:val="24"/>
        </w:rPr>
        <w:t>przez zmianę wysokości wynagrodzenia rozumie się jego podwyższenie, jak i obniżenie;</w:t>
      </w:r>
    </w:p>
    <w:p w14:paraId="3624F6F0" w14:textId="77777777" w:rsidR="00D32D39" w:rsidRPr="00D32D39" w:rsidRDefault="00D32D39" w:rsidP="00D32D39">
      <w:pPr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Cs w:val="24"/>
        </w:rPr>
      </w:pPr>
      <w:r w:rsidRPr="00D32D39">
        <w:rPr>
          <w:rFonts w:ascii="Times New Roman" w:hAnsi="Times New Roman"/>
          <w:szCs w:val="24"/>
        </w:rPr>
        <w:t xml:space="preserve">Strony ustalają, iż miernikiem zmiany kosztów, o których mowa w ust. 1 będzie miesięczny wskaźnik cen towarów i usług konsumpcyjnych, ogłaszany w komunikacie Prezesa Głównego Urzędu Statystycznego w Dzienniku Urzędowym Rzeczypospolitej Polskiej „Monitor Polski”, a wskaźnikiem </w:t>
      </w:r>
      <w:r w:rsidRPr="00D32D39">
        <w:rPr>
          <w:rFonts w:ascii="Times New Roman" w:hAnsi="Times New Roman"/>
          <w:szCs w:val="24"/>
        </w:rPr>
        <w:lastRenderedPageBreak/>
        <w:t>bazowym będzie wskaźnik obowiązujący w miesiącu, w którym dokonano wyboru oferty Wykonawcy, liczony jako 100=poprzedni miesiąc;</w:t>
      </w:r>
    </w:p>
    <w:p w14:paraId="43222D87" w14:textId="77777777" w:rsidR="00D32D39" w:rsidRPr="00D32D39" w:rsidRDefault="00D32D39" w:rsidP="00D32D39">
      <w:pPr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Cs w:val="24"/>
        </w:rPr>
      </w:pPr>
      <w:bookmarkStart w:id="3" w:name="_Hlk153287805"/>
      <w:bookmarkEnd w:id="3"/>
      <w:r w:rsidRPr="00D32D39">
        <w:rPr>
          <w:rFonts w:ascii="Times New Roman" w:hAnsi="Times New Roman"/>
          <w:szCs w:val="24"/>
        </w:rPr>
        <w:t>Waloryzacja wynagrodzenia Wykonawcy w oparciu o wskaźnik podany w lit. b) może nastąpić jednorazowo, nie wcześniej niż po upływie 6 miesięcy od dnia zawarcia niniejszej umowy;</w:t>
      </w:r>
    </w:p>
    <w:p w14:paraId="113973CE" w14:textId="77777777" w:rsidR="00D32D39" w:rsidRPr="00D32D39" w:rsidRDefault="00D32D39" w:rsidP="00D32D39">
      <w:pPr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Cs w:val="24"/>
        </w:rPr>
      </w:pPr>
      <w:r w:rsidRPr="00D32D39">
        <w:rPr>
          <w:rFonts w:ascii="Times New Roman" w:hAnsi="Times New Roman"/>
          <w:szCs w:val="24"/>
        </w:rPr>
        <w:t xml:space="preserve">Strony mogą wnioskować o zmianę wysokości wynagrodzenia w przypadku gdy miesięczny wskaźnik cen towarów i usług konsumpcyjnych za miesiąc poprzedni, w stosunku do miesiąca, w którym Strona wnioskuje o taką zmianę, zmieni się o więcej niż 4% w porównaniu ze wskaźnikiem bazowym, o którym mowa w lit b); </w:t>
      </w:r>
    </w:p>
    <w:p w14:paraId="641C5E8E" w14:textId="77777777" w:rsidR="00D32D39" w:rsidRPr="00D32D39" w:rsidRDefault="00D32D39" w:rsidP="00D32D39">
      <w:pPr>
        <w:spacing w:after="0"/>
        <w:jc w:val="both"/>
        <w:rPr>
          <w:rFonts w:ascii="Times New Roman" w:hAnsi="Times New Roman"/>
          <w:szCs w:val="24"/>
        </w:rPr>
      </w:pPr>
      <w:r w:rsidRPr="00D32D39">
        <w:rPr>
          <w:rFonts w:ascii="Times New Roman" w:hAnsi="Times New Roman"/>
          <w:szCs w:val="24"/>
        </w:rPr>
        <w:t xml:space="preserve">2. Zmiana wynagrodzenia, może zostać wprowadzona na wniosek Stron, zgodnie z poniższymi zasadami: </w:t>
      </w:r>
    </w:p>
    <w:p w14:paraId="2F645AAF" w14:textId="77777777" w:rsidR="00D32D39" w:rsidRPr="00D32D39" w:rsidRDefault="00D32D39" w:rsidP="00D32D39">
      <w:pPr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/>
          <w:szCs w:val="24"/>
        </w:rPr>
      </w:pPr>
      <w:r w:rsidRPr="00D32D39">
        <w:rPr>
          <w:rFonts w:ascii="Times New Roman" w:hAnsi="Times New Roman"/>
          <w:szCs w:val="24"/>
        </w:rPr>
        <w:t>Strony mogą wprowadzić zmianę wynagrodzenia po uprzednim przedstawieniu przez wnioskującego o zmianę cen jednostkowych obrazujących, czy i w jakim stopniu zmiana przyjętego wskaźnika wpłynęła na koszty realizacji umowy. Zamawiający oceni przedstawione uzasadnienie i podejmie decyzję o ewentualnej zmianie wysokości wynagrodzenia lub odmówi wprowadzania zmiany, przedstawiając swoje stanowisko. Warunkiem dokonania zmiany będzie wykazanie, że zmiana cen materiałów lub kosztów związanych z realizacją umowy miała faktyczny wpływ na koszty wykonania przedmiotu umowy,</w:t>
      </w:r>
    </w:p>
    <w:p w14:paraId="37F7B109" w14:textId="77777777" w:rsidR="00D32D39" w:rsidRPr="00D32D39" w:rsidRDefault="00D32D39" w:rsidP="00D32D39">
      <w:pPr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/>
          <w:szCs w:val="24"/>
        </w:rPr>
      </w:pPr>
      <w:r w:rsidRPr="00D32D39">
        <w:rPr>
          <w:rFonts w:ascii="Times New Roman" w:hAnsi="Times New Roman"/>
          <w:szCs w:val="24"/>
        </w:rPr>
        <w:t>waloryzacja wynagrodzenia Wykonawcy będzie dotyczyła tylko niezrealizowanej części zamówienia,</w:t>
      </w:r>
    </w:p>
    <w:p w14:paraId="344F685B" w14:textId="4A3E36EA" w:rsidR="00D32D39" w:rsidRPr="00D32D39" w:rsidRDefault="00D32D39" w:rsidP="00D32D39">
      <w:pPr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/>
          <w:szCs w:val="24"/>
        </w:rPr>
      </w:pPr>
      <w:r w:rsidRPr="00D32D39">
        <w:rPr>
          <w:rFonts w:ascii="Times New Roman" w:hAnsi="Times New Roman"/>
          <w:szCs w:val="24"/>
        </w:rPr>
        <w:t xml:space="preserve">łączna maksymalna wartość zmiany wynagrodzenia w efekcie zastosowania postanowień dotyczących w/w waloryzacji, nie może prze kroczyć 5 % wysokości wynagrodzenia wykonawcy, o którym mowa w § </w:t>
      </w:r>
      <w:r w:rsidR="00E41EE3">
        <w:rPr>
          <w:rFonts w:ascii="Times New Roman" w:hAnsi="Times New Roman"/>
          <w:szCs w:val="24"/>
        </w:rPr>
        <w:t>3</w:t>
      </w:r>
      <w:r w:rsidRPr="00D32D39">
        <w:rPr>
          <w:rFonts w:ascii="Times New Roman" w:hAnsi="Times New Roman"/>
          <w:szCs w:val="24"/>
        </w:rPr>
        <w:t xml:space="preserve"> ust. </w:t>
      </w:r>
      <w:r w:rsidR="00E41EE3">
        <w:rPr>
          <w:rFonts w:ascii="Times New Roman" w:hAnsi="Times New Roman"/>
          <w:szCs w:val="24"/>
        </w:rPr>
        <w:t>1</w:t>
      </w:r>
      <w:r w:rsidRPr="00D32D39">
        <w:rPr>
          <w:rFonts w:ascii="Times New Roman" w:hAnsi="Times New Roman"/>
          <w:szCs w:val="24"/>
        </w:rPr>
        <w:t xml:space="preserve"> niniejszej Umowy, </w:t>
      </w:r>
    </w:p>
    <w:p w14:paraId="65634CD7" w14:textId="77777777" w:rsidR="00D32D39" w:rsidRPr="00D32D39" w:rsidRDefault="00D32D39" w:rsidP="00D32D39">
      <w:pPr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/>
          <w:szCs w:val="24"/>
        </w:rPr>
      </w:pPr>
      <w:r w:rsidRPr="00D32D39">
        <w:rPr>
          <w:rFonts w:ascii="Times New Roman" w:hAnsi="Times New Roman"/>
          <w:szCs w:val="24"/>
        </w:rPr>
        <w:t>Wykonawca, którego wynagrodzenie zostało zwaloryzowane obowiązany jest do zmiany wynagrodzenia przysługującego podwykonawcy, z którym zawarł umowę, w zakresie odpowiadającym zmianom cen materiałów lub kosztów dotyczących zobowiązania podwykonawcy.</w:t>
      </w:r>
    </w:p>
    <w:p w14:paraId="70FE931A" w14:textId="7EC07F81" w:rsidR="00914ED2" w:rsidRPr="00914ED2" w:rsidRDefault="00914ED2" w:rsidP="00D32D39">
      <w:pPr>
        <w:spacing w:after="0" w:line="240" w:lineRule="auto"/>
        <w:jc w:val="both"/>
        <w:rPr>
          <w:rFonts w:ascii="Times New Roman" w:hAnsi="Times New Roman"/>
        </w:rPr>
      </w:pPr>
    </w:p>
    <w:p w14:paraId="02142808" w14:textId="7FB0FB24" w:rsidR="00830DD0" w:rsidRPr="002B511B" w:rsidRDefault="00830DD0" w:rsidP="00830DD0">
      <w:pPr>
        <w:spacing w:after="0" w:line="240" w:lineRule="auto"/>
        <w:ind w:left="567"/>
        <w:jc w:val="center"/>
        <w:rPr>
          <w:rFonts w:ascii="Times New Roman" w:hAnsi="Times New Roman"/>
          <w:b/>
          <w:bCs/>
        </w:rPr>
      </w:pPr>
      <w:r w:rsidRPr="002B511B">
        <w:rPr>
          <w:rFonts w:ascii="Times New Roman" w:hAnsi="Times New Roman"/>
          <w:b/>
          <w:bCs/>
        </w:rPr>
        <w:t xml:space="preserve">§ </w:t>
      </w:r>
      <w:r w:rsidR="00513A5A">
        <w:rPr>
          <w:rFonts w:ascii="Times New Roman" w:hAnsi="Times New Roman"/>
          <w:b/>
          <w:bCs/>
        </w:rPr>
        <w:t>8</w:t>
      </w:r>
    </w:p>
    <w:p w14:paraId="5A506983" w14:textId="77777777" w:rsidR="00830DD0" w:rsidRPr="002B511B" w:rsidRDefault="00830DD0" w:rsidP="00830DD0">
      <w:pPr>
        <w:tabs>
          <w:tab w:val="left" w:pos="360"/>
        </w:tabs>
        <w:suppressAutoHyphens/>
        <w:spacing w:after="0" w:line="240" w:lineRule="auto"/>
        <w:ind w:right="-189"/>
        <w:jc w:val="both"/>
        <w:rPr>
          <w:rFonts w:ascii="Times New Roman" w:hAnsi="Times New Roman"/>
          <w:kern w:val="2"/>
        </w:rPr>
      </w:pPr>
      <w:r w:rsidRPr="002B511B">
        <w:rPr>
          <w:rFonts w:ascii="Times New Roman" w:hAnsi="Times New Roman"/>
          <w:kern w:val="2"/>
        </w:rPr>
        <w:t>1</w:t>
      </w:r>
      <w:r>
        <w:rPr>
          <w:rFonts w:ascii="Times New Roman" w:hAnsi="Times New Roman"/>
          <w:kern w:val="2"/>
        </w:rPr>
        <w:t xml:space="preserve">. </w:t>
      </w:r>
      <w:r w:rsidRPr="002B511B">
        <w:rPr>
          <w:rFonts w:ascii="Times New Roman" w:hAnsi="Times New Roman"/>
          <w:kern w:val="2"/>
        </w:rPr>
        <w:t>Wszelkie zmiany umowy wymagają zgody obu Stron i zachowania formy pisemnej pod rygorem nieważności.</w:t>
      </w:r>
    </w:p>
    <w:p w14:paraId="59EC9FAE" w14:textId="77777777" w:rsidR="00830DD0" w:rsidRPr="002B511B" w:rsidRDefault="00830DD0" w:rsidP="00830DD0">
      <w:pPr>
        <w:tabs>
          <w:tab w:val="left" w:pos="360"/>
        </w:tabs>
        <w:suppressAutoHyphens/>
        <w:spacing w:after="0" w:line="240" w:lineRule="auto"/>
        <w:ind w:right="-189"/>
        <w:jc w:val="both"/>
        <w:rPr>
          <w:rFonts w:ascii="Times New Roman" w:hAnsi="Times New Roman"/>
          <w:kern w:val="2"/>
        </w:rPr>
      </w:pPr>
      <w:r w:rsidRPr="002B511B">
        <w:rPr>
          <w:rFonts w:ascii="Times New Roman" w:hAnsi="Times New Roman"/>
          <w:kern w:val="2"/>
        </w:rPr>
        <w:t xml:space="preserve">2. Zmiany Umowy, o których mowa w ust. 1 muszą być dokonywane z zachowaniem przepisu art. 454 oraz 455 ustawy Prawo zamówień publicznych.  </w:t>
      </w:r>
    </w:p>
    <w:p w14:paraId="65B6C5ED" w14:textId="3DD9C350" w:rsidR="00830DD0" w:rsidRPr="002B511B" w:rsidRDefault="00830DD0" w:rsidP="00830DD0">
      <w:pPr>
        <w:tabs>
          <w:tab w:val="left" w:pos="0"/>
        </w:tabs>
        <w:suppressAutoHyphens/>
        <w:spacing w:after="0" w:line="240" w:lineRule="auto"/>
        <w:ind w:right="-189"/>
        <w:jc w:val="both"/>
        <w:rPr>
          <w:rFonts w:ascii="Times New Roman" w:hAnsi="Times New Roman"/>
          <w:color w:val="000000"/>
          <w:kern w:val="2"/>
        </w:rPr>
      </w:pPr>
      <w:r w:rsidRPr="002B511B">
        <w:rPr>
          <w:rFonts w:ascii="Times New Roman" w:hAnsi="Times New Roman"/>
          <w:kern w:val="2"/>
        </w:rPr>
        <w:t xml:space="preserve">3. Dopuszcza się możliwość zmiany ustaleń niniejszej umowy w stosunku do treści oferty </w:t>
      </w:r>
      <w:r>
        <w:rPr>
          <w:rFonts w:ascii="Times New Roman" w:hAnsi="Times New Roman"/>
          <w:kern w:val="2"/>
        </w:rPr>
        <w:t>Zleceniobiorcy</w:t>
      </w:r>
      <w:r w:rsidRPr="002B511B">
        <w:rPr>
          <w:rFonts w:ascii="Times New Roman" w:hAnsi="Times New Roman"/>
          <w:kern w:val="2"/>
        </w:rPr>
        <w:t xml:space="preserve"> </w:t>
      </w:r>
      <w:r w:rsidR="005148B8">
        <w:rPr>
          <w:rFonts w:ascii="Times New Roman" w:hAnsi="Times New Roman"/>
          <w:kern w:val="2"/>
        </w:rPr>
        <w:br/>
      </w:r>
      <w:r w:rsidRPr="002B511B">
        <w:rPr>
          <w:rFonts w:ascii="Times New Roman" w:hAnsi="Times New Roman"/>
          <w:kern w:val="2"/>
        </w:rPr>
        <w:t>w następującym zakresie</w:t>
      </w:r>
      <w:r w:rsidRPr="002B511B">
        <w:rPr>
          <w:rFonts w:ascii="Times New Roman" w:hAnsi="Times New Roman"/>
          <w:color w:val="000000"/>
          <w:kern w:val="2"/>
        </w:rPr>
        <w:t xml:space="preserve">: </w:t>
      </w:r>
    </w:p>
    <w:p w14:paraId="2FD40EA2" w14:textId="77777777" w:rsidR="00830DD0" w:rsidRPr="002B511B" w:rsidRDefault="00830DD0" w:rsidP="00830DD0">
      <w:pPr>
        <w:numPr>
          <w:ilvl w:val="0"/>
          <w:numId w:val="8"/>
        </w:numPr>
        <w:tabs>
          <w:tab w:val="num" w:pos="284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426" w:firstLine="0"/>
        <w:textAlignment w:val="baseline"/>
        <w:rPr>
          <w:rFonts w:ascii="Times New Roman" w:hAnsi="Times New Roman"/>
          <w:color w:val="000000"/>
          <w:kern w:val="2"/>
        </w:rPr>
      </w:pPr>
      <w:r w:rsidRPr="002B511B">
        <w:rPr>
          <w:rFonts w:ascii="Times New Roman" w:hAnsi="Times New Roman"/>
          <w:b/>
          <w:color w:val="000000"/>
          <w:kern w:val="2"/>
        </w:rPr>
        <w:t>terminu realizacji przedmiotu zamówienia</w:t>
      </w:r>
      <w:r w:rsidRPr="002B511B">
        <w:rPr>
          <w:rFonts w:ascii="Times New Roman" w:hAnsi="Times New Roman"/>
          <w:color w:val="000000"/>
          <w:kern w:val="2"/>
        </w:rPr>
        <w:t>, gdy jest ona spowodowana:</w:t>
      </w:r>
    </w:p>
    <w:p w14:paraId="75422827" w14:textId="77777777" w:rsidR="00830DD0" w:rsidRPr="002B511B" w:rsidRDefault="00830DD0" w:rsidP="00830DD0">
      <w:pPr>
        <w:numPr>
          <w:ilvl w:val="0"/>
          <w:numId w:val="9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firstLine="0"/>
        <w:jc w:val="both"/>
        <w:textAlignment w:val="baseline"/>
        <w:rPr>
          <w:rFonts w:ascii="Times New Roman" w:hAnsi="Times New Roman"/>
          <w:color w:val="000000"/>
          <w:kern w:val="2"/>
        </w:rPr>
      </w:pPr>
      <w:r w:rsidRPr="002B511B">
        <w:rPr>
          <w:rFonts w:ascii="Times New Roman" w:hAnsi="Times New Roman"/>
          <w:color w:val="000000"/>
          <w:kern w:val="2"/>
        </w:rPr>
        <w:t xml:space="preserve"> epidemią stwierdzona przez uprawnione do tego organy lokalne lub państwowe, klęską żywiołową, strajkiem, stanem wyjątkowym, stanem wojennym, wojną.</w:t>
      </w:r>
    </w:p>
    <w:p w14:paraId="060B4F11" w14:textId="77777777" w:rsidR="00830DD0" w:rsidRPr="002B511B" w:rsidRDefault="00830DD0" w:rsidP="00830DD0">
      <w:pPr>
        <w:numPr>
          <w:ilvl w:val="0"/>
          <w:numId w:val="9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firstLine="0"/>
        <w:jc w:val="both"/>
        <w:textAlignment w:val="baseline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 xml:space="preserve"> </w:t>
      </w:r>
      <w:r w:rsidRPr="002B511B">
        <w:rPr>
          <w:rFonts w:ascii="Times New Roman" w:hAnsi="Times New Roman"/>
          <w:color w:val="000000"/>
          <w:kern w:val="2"/>
        </w:rPr>
        <w:t>następstwem okoliczności leżących po stronie Z</w:t>
      </w:r>
      <w:r>
        <w:rPr>
          <w:rFonts w:ascii="Times New Roman" w:hAnsi="Times New Roman"/>
          <w:color w:val="000000"/>
          <w:kern w:val="2"/>
        </w:rPr>
        <w:t>leceniodawcy</w:t>
      </w:r>
      <w:r w:rsidRPr="002B511B">
        <w:rPr>
          <w:rFonts w:ascii="Times New Roman" w:hAnsi="Times New Roman"/>
          <w:color w:val="000000"/>
          <w:kern w:val="2"/>
        </w:rPr>
        <w:t xml:space="preserve"> lub przeszkodami dającymi się przypisać Z</w:t>
      </w:r>
      <w:r>
        <w:rPr>
          <w:rFonts w:ascii="Times New Roman" w:hAnsi="Times New Roman"/>
          <w:color w:val="000000"/>
          <w:kern w:val="2"/>
        </w:rPr>
        <w:t>leceniodawcy.</w:t>
      </w:r>
    </w:p>
    <w:p w14:paraId="7AE4EC0E" w14:textId="77777777" w:rsidR="00830DD0" w:rsidRPr="002B511B" w:rsidRDefault="00830DD0" w:rsidP="00830DD0">
      <w:pPr>
        <w:numPr>
          <w:ilvl w:val="0"/>
          <w:numId w:val="9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firstLine="0"/>
        <w:jc w:val="both"/>
        <w:textAlignment w:val="baseline"/>
        <w:rPr>
          <w:rFonts w:ascii="Times New Roman" w:hAnsi="Times New Roman"/>
          <w:color w:val="000000"/>
          <w:kern w:val="2"/>
        </w:rPr>
      </w:pPr>
      <w:r w:rsidRPr="002B511B">
        <w:rPr>
          <w:rFonts w:ascii="Times New Roman" w:hAnsi="Times New Roman"/>
          <w:color w:val="000000"/>
          <w:kern w:val="2"/>
        </w:rPr>
        <w:t xml:space="preserve"> następstwem wprowadzania zmian w obowiązujących przepisach prawnych mających wpływ na realizację przedmiotu zamówienia. </w:t>
      </w:r>
    </w:p>
    <w:p w14:paraId="3B40CDB9" w14:textId="77777777" w:rsidR="00830DD0" w:rsidRPr="002B511B" w:rsidRDefault="00830DD0" w:rsidP="00830DD0">
      <w:pPr>
        <w:numPr>
          <w:ilvl w:val="0"/>
          <w:numId w:val="8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firstLine="0"/>
        <w:jc w:val="both"/>
        <w:textAlignment w:val="baseline"/>
        <w:rPr>
          <w:rFonts w:ascii="Times New Roman" w:hAnsi="Times New Roman"/>
          <w:color w:val="000000"/>
          <w:kern w:val="2"/>
        </w:rPr>
      </w:pPr>
      <w:r w:rsidRPr="002B511B">
        <w:rPr>
          <w:rFonts w:ascii="Times New Roman" w:hAnsi="Times New Roman"/>
          <w:color w:val="000000"/>
          <w:kern w:val="2"/>
        </w:rPr>
        <w:t>powierzenie określonego zakresu podwykonawcy lub zmiany zakresu części prac powierzonych podwykonawcy w przypadku gdy:</w:t>
      </w:r>
    </w:p>
    <w:p w14:paraId="4020F6C4" w14:textId="77777777" w:rsidR="00830DD0" w:rsidRPr="002B511B" w:rsidRDefault="00830DD0" w:rsidP="00830DD0">
      <w:pPr>
        <w:tabs>
          <w:tab w:val="num" w:pos="0"/>
          <w:tab w:val="num" w:pos="284"/>
          <w:tab w:val="num" w:pos="709"/>
          <w:tab w:val="left" w:pos="1040"/>
        </w:tabs>
        <w:suppressAutoHyphens/>
        <w:spacing w:after="0" w:line="240" w:lineRule="auto"/>
        <w:ind w:left="426"/>
        <w:jc w:val="both"/>
        <w:rPr>
          <w:rFonts w:ascii="Times New Roman" w:hAnsi="Times New Roman"/>
          <w:color w:val="000000"/>
          <w:kern w:val="2"/>
        </w:rPr>
      </w:pPr>
      <w:r w:rsidRPr="002B511B">
        <w:rPr>
          <w:rFonts w:ascii="Times New Roman" w:hAnsi="Times New Roman"/>
          <w:color w:val="000000"/>
          <w:kern w:val="2"/>
        </w:rPr>
        <w:t>− wprowadzenie nowego podwykonawcy zapewni lepszą realizację danej części zamówienia,</w:t>
      </w:r>
    </w:p>
    <w:p w14:paraId="3D76DE40" w14:textId="0209B961" w:rsidR="00830DD0" w:rsidRPr="002B511B" w:rsidRDefault="00873F4E" w:rsidP="00873F4E">
      <w:pPr>
        <w:numPr>
          <w:ilvl w:val="0"/>
          <w:numId w:val="8"/>
        </w:numPr>
        <w:tabs>
          <w:tab w:val="clear" w:pos="720"/>
          <w:tab w:val="left" w:pos="0"/>
          <w:tab w:val="num" w:pos="284"/>
          <w:tab w:val="left" w:pos="709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firstLine="0"/>
        <w:jc w:val="both"/>
        <w:textAlignment w:val="baseline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>z</w:t>
      </w:r>
      <w:r w:rsidR="00830DD0" w:rsidRPr="002B511B">
        <w:rPr>
          <w:rFonts w:ascii="Times New Roman" w:hAnsi="Times New Roman"/>
          <w:color w:val="000000"/>
          <w:kern w:val="2"/>
        </w:rPr>
        <w:t>miany o</w:t>
      </w:r>
      <w:r w:rsidR="005148B8">
        <w:rPr>
          <w:rFonts w:ascii="Times New Roman" w:hAnsi="Times New Roman"/>
          <w:color w:val="000000"/>
          <w:kern w:val="2"/>
        </w:rPr>
        <w:t>sób</w:t>
      </w:r>
      <w:r w:rsidR="00830DD0" w:rsidRPr="002B511B">
        <w:rPr>
          <w:rFonts w:ascii="Times New Roman" w:hAnsi="Times New Roman"/>
          <w:color w:val="000000"/>
          <w:kern w:val="2"/>
        </w:rPr>
        <w:t xml:space="preserve"> przeznaczon</w:t>
      </w:r>
      <w:r w:rsidR="005958D7">
        <w:rPr>
          <w:rFonts w:ascii="Times New Roman" w:hAnsi="Times New Roman"/>
          <w:color w:val="000000"/>
          <w:kern w:val="2"/>
        </w:rPr>
        <w:t>ych</w:t>
      </w:r>
      <w:r w:rsidR="00830DD0" w:rsidRPr="002B511B">
        <w:rPr>
          <w:rFonts w:ascii="Times New Roman" w:hAnsi="Times New Roman"/>
          <w:color w:val="000000"/>
          <w:kern w:val="2"/>
        </w:rPr>
        <w:t xml:space="preserve"> do realizacji zamówienia, pod warunkiem, że </w:t>
      </w:r>
      <w:r w:rsidR="005958D7">
        <w:rPr>
          <w:rFonts w:ascii="Times New Roman" w:hAnsi="Times New Roman"/>
          <w:color w:val="000000"/>
          <w:kern w:val="2"/>
        </w:rPr>
        <w:t xml:space="preserve">osoby </w:t>
      </w:r>
      <w:r w:rsidR="00830DD0" w:rsidRPr="002B511B">
        <w:rPr>
          <w:rFonts w:ascii="Times New Roman" w:hAnsi="Times New Roman"/>
          <w:color w:val="000000"/>
          <w:kern w:val="2"/>
        </w:rPr>
        <w:t>t</w:t>
      </w:r>
      <w:r w:rsidR="005148B8">
        <w:rPr>
          <w:rFonts w:ascii="Times New Roman" w:hAnsi="Times New Roman"/>
          <w:color w:val="000000"/>
          <w:kern w:val="2"/>
        </w:rPr>
        <w:t>e</w:t>
      </w:r>
      <w:r w:rsidR="00830DD0" w:rsidRPr="002B511B">
        <w:rPr>
          <w:rFonts w:ascii="Times New Roman" w:hAnsi="Times New Roman"/>
          <w:color w:val="000000"/>
          <w:kern w:val="2"/>
        </w:rPr>
        <w:t xml:space="preserve"> będ</w:t>
      </w:r>
      <w:r w:rsidR="005148B8">
        <w:rPr>
          <w:rFonts w:ascii="Times New Roman" w:hAnsi="Times New Roman"/>
          <w:color w:val="000000"/>
          <w:kern w:val="2"/>
        </w:rPr>
        <w:t>ą</w:t>
      </w:r>
      <w:r w:rsidR="00830DD0" w:rsidRPr="002B511B">
        <w:rPr>
          <w:rFonts w:ascii="Times New Roman" w:hAnsi="Times New Roman"/>
          <w:color w:val="000000"/>
          <w:kern w:val="2"/>
        </w:rPr>
        <w:t xml:space="preserve"> miał</w:t>
      </w:r>
      <w:r w:rsidR="005958D7">
        <w:rPr>
          <w:rFonts w:ascii="Times New Roman" w:hAnsi="Times New Roman"/>
          <w:color w:val="000000"/>
          <w:kern w:val="2"/>
        </w:rPr>
        <w:t>y</w:t>
      </w:r>
      <w:r w:rsidR="00830DD0" w:rsidRPr="002B511B">
        <w:rPr>
          <w:rFonts w:ascii="Times New Roman" w:hAnsi="Times New Roman"/>
          <w:color w:val="000000"/>
          <w:kern w:val="2"/>
        </w:rPr>
        <w:t xml:space="preserve"> doświadczenie co najmniej takie, jak osob</w:t>
      </w:r>
      <w:r w:rsidR="005958D7">
        <w:rPr>
          <w:rFonts w:ascii="Times New Roman" w:hAnsi="Times New Roman"/>
          <w:color w:val="000000"/>
          <w:kern w:val="2"/>
        </w:rPr>
        <w:t>y</w:t>
      </w:r>
      <w:r w:rsidR="00830DD0" w:rsidRPr="002B511B">
        <w:rPr>
          <w:rFonts w:ascii="Times New Roman" w:hAnsi="Times New Roman"/>
          <w:color w:val="000000"/>
          <w:kern w:val="2"/>
        </w:rPr>
        <w:t xml:space="preserve"> wskazan</w:t>
      </w:r>
      <w:r w:rsidR="005958D7">
        <w:rPr>
          <w:rFonts w:ascii="Times New Roman" w:hAnsi="Times New Roman"/>
          <w:color w:val="000000"/>
          <w:kern w:val="2"/>
        </w:rPr>
        <w:t>e</w:t>
      </w:r>
      <w:r w:rsidR="00830DD0" w:rsidRPr="002B511B">
        <w:rPr>
          <w:rFonts w:ascii="Times New Roman" w:hAnsi="Times New Roman"/>
          <w:color w:val="000000"/>
          <w:kern w:val="2"/>
        </w:rPr>
        <w:t xml:space="preserve"> w ofercie.</w:t>
      </w:r>
    </w:p>
    <w:p w14:paraId="5AA2EC3B" w14:textId="77777777" w:rsidR="00830DD0" w:rsidRDefault="00830DD0" w:rsidP="00830DD0">
      <w:pPr>
        <w:suppressAutoHyphens/>
        <w:spacing w:after="0" w:line="240" w:lineRule="auto"/>
        <w:ind w:right="-189"/>
        <w:jc w:val="both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 xml:space="preserve">4. </w:t>
      </w:r>
      <w:r w:rsidRPr="002B511B">
        <w:rPr>
          <w:rFonts w:ascii="Times New Roman" w:hAnsi="Times New Roman"/>
          <w:color w:val="000000"/>
          <w:kern w:val="2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</w:t>
      </w:r>
      <w:r>
        <w:rPr>
          <w:rFonts w:ascii="Times New Roman" w:hAnsi="Times New Roman"/>
        </w:rPr>
        <w:t>Zleceniobiorcy</w:t>
      </w:r>
      <w:r w:rsidRPr="002B511B">
        <w:rPr>
          <w:rFonts w:ascii="Times New Roman" w:hAnsi="Times New Roman"/>
          <w:color w:val="000000"/>
          <w:kern w:val="2"/>
        </w:rPr>
        <w:t xml:space="preserve">. </w:t>
      </w:r>
    </w:p>
    <w:p w14:paraId="14390BB4" w14:textId="374D68DA" w:rsidR="00830DD0" w:rsidRDefault="00830DD0" w:rsidP="00830DD0">
      <w:pPr>
        <w:suppressAutoHyphens/>
        <w:spacing w:after="0" w:line="240" w:lineRule="auto"/>
        <w:ind w:right="-189"/>
        <w:jc w:val="both"/>
        <w:rPr>
          <w:rFonts w:ascii="Times New Roman" w:hAnsi="Times New Roman"/>
          <w:color w:val="000000"/>
          <w:kern w:val="2"/>
        </w:rPr>
      </w:pPr>
      <w:r w:rsidRPr="002B511B">
        <w:rPr>
          <w:rFonts w:ascii="Times New Roman" w:hAnsi="Times New Roman"/>
          <w:color w:val="000000"/>
          <w:kern w:val="2"/>
        </w:rPr>
        <w:t xml:space="preserve"> </w:t>
      </w:r>
    </w:p>
    <w:p w14:paraId="6B82B2AF" w14:textId="590BC24D" w:rsidR="00830DD0" w:rsidRPr="00873F4E" w:rsidRDefault="00830DD0" w:rsidP="00830DD0">
      <w:pPr>
        <w:spacing w:after="0" w:line="240" w:lineRule="auto"/>
        <w:jc w:val="center"/>
        <w:rPr>
          <w:rFonts w:ascii="Times New Roman" w:hAnsi="Times New Roman"/>
          <w:b/>
        </w:rPr>
      </w:pPr>
      <w:r w:rsidRPr="0074237A">
        <w:rPr>
          <w:rFonts w:ascii="Times New Roman" w:hAnsi="Times New Roman"/>
          <w:b/>
        </w:rPr>
        <w:t>§</w:t>
      </w:r>
      <w:r w:rsidR="00513A5A">
        <w:rPr>
          <w:rFonts w:ascii="Times New Roman" w:hAnsi="Times New Roman"/>
          <w:b/>
        </w:rPr>
        <w:t>9</w:t>
      </w:r>
    </w:p>
    <w:p w14:paraId="3CD9F57E" w14:textId="77777777" w:rsidR="00830DD0" w:rsidRDefault="00830DD0" w:rsidP="00830DD0">
      <w:pPr>
        <w:spacing w:after="0" w:line="240" w:lineRule="auto"/>
        <w:jc w:val="both"/>
        <w:rPr>
          <w:rFonts w:ascii="Times New Roman" w:hAnsi="Times New Roman"/>
        </w:rPr>
      </w:pPr>
      <w:r w:rsidRPr="000E331E">
        <w:rPr>
          <w:rFonts w:ascii="Times New Roman" w:hAnsi="Times New Roman"/>
        </w:rPr>
        <w:t>Zleceniobiorca</w:t>
      </w:r>
      <w:r w:rsidRPr="002B511B">
        <w:rPr>
          <w:rFonts w:ascii="Times New Roman" w:hAnsi="Times New Roman"/>
        </w:rPr>
        <w:t xml:space="preserve"> może posługiwać się podwykonawcami, przy czym za ich działanie ponosi odpowiedzialność, na zasadach określonych Umową, jak za działanie własne.</w:t>
      </w:r>
    </w:p>
    <w:p w14:paraId="130C0363" w14:textId="77777777" w:rsidR="005D55BA" w:rsidRPr="002B511B" w:rsidRDefault="005D55BA" w:rsidP="00830DD0">
      <w:pPr>
        <w:spacing w:after="0" w:line="240" w:lineRule="auto"/>
        <w:jc w:val="both"/>
        <w:rPr>
          <w:rFonts w:ascii="Times New Roman" w:hAnsi="Times New Roman"/>
        </w:rPr>
      </w:pPr>
    </w:p>
    <w:p w14:paraId="10ABC3E2" w14:textId="1771DD88" w:rsidR="00830DD0" w:rsidRPr="00A021DC" w:rsidRDefault="00830DD0" w:rsidP="00830DD0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2B511B">
        <w:rPr>
          <w:rFonts w:ascii="Times New Roman" w:hAnsi="Times New Roman"/>
          <w:b/>
          <w:bCs/>
        </w:rPr>
        <w:t>§</w:t>
      </w:r>
      <w:r w:rsidR="00513A5A">
        <w:rPr>
          <w:rFonts w:ascii="Times New Roman" w:hAnsi="Times New Roman"/>
          <w:b/>
          <w:bCs/>
        </w:rPr>
        <w:t>10</w:t>
      </w:r>
    </w:p>
    <w:p w14:paraId="2886782A" w14:textId="77777777" w:rsidR="00830DD0" w:rsidRPr="005D55BA" w:rsidRDefault="00830DD0" w:rsidP="00EE72C1">
      <w:pPr>
        <w:spacing w:after="0" w:line="240" w:lineRule="auto"/>
        <w:jc w:val="center"/>
        <w:rPr>
          <w:rFonts w:ascii="Times New Roman" w:hAnsi="Times New Roman"/>
        </w:rPr>
      </w:pPr>
      <w:r w:rsidRPr="005D55BA">
        <w:rPr>
          <w:rFonts w:ascii="Times New Roman" w:hAnsi="Times New Roman"/>
        </w:rPr>
        <w:t>Autorskie prawa majątkowe</w:t>
      </w:r>
    </w:p>
    <w:p w14:paraId="49BCAC8A" w14:textId="1860F18F" w:rsidR="00830DD0" w:rsidRPr="002B511B" w:rsidRDefault="00830DD0" w:rsidP="00830DD0">
      <w:pPr>
        <w:spacing w:after="0" w:line="240" w:lineRule="auto"/>
        <w:jc w:val="both"/>
        <w:rPr>
          <w:rFonts w:ascii="Times New Roman" w:hAnsi="Times New Roman"/>
        </w:rPr>
      </w:pPr>
      <w:r w:rsidRPr="00A021DC">
        <w:rPr>
          <w:rFonts w:ascii="Times New Roman" w:hAnsi="Times New Roman"/>
        </w:rPr>
        <w:t xml:space="preserve">Przeniesienie autorskich praw majątkowych zgodnie z załącznikiem </w:t>
      </w:r>
      <w:r w:rsidR="005D55BA">
        <w:rPr>
          <w:rFonts w:ascii="Times New Roman" w:hAnsi="Times New Roman"/>
        </w:rPr>
        <w:t>nr 2</w:t>
      </w:r>
      <w:r w:rsidRPr="00A021DC">
        <w:rPr>
          <w:rFonts w:ascii="Times New Roman" w:hAnsi="Times New Roman"/>
        </w:rPr>
        <w:t xml:space="preserve"> do umowy</w:t>
      </w:r>
    </w:p>
    <w:p w14:paraId="6633F655" w14:textId="77777777" w:rsidR="00830DD0" w:rsidRDefault="00830DD0" w:rsidP="00830DD0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</w:rPr>
      </w:pPr>
    </w:p>
    <w:p w14:paraId="727E10AA" w14:textId="3D275CD7" w:rsidR="00830DD0" w:rsidRDefault="00830DD0" w:rsidP="00830DD0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</w:rPr>
      </w:pPr>
      <w:r w:rsidRPr="007C4B13">
        <w:rPr>
          <w:rFonts w:ascii="Times New Roman" w:hAnsi="Times New Roman"/>
          <w:b/>
          <w:bCs/>
          <w:color w:val="000000"/>
        </w:rPr>
        <w:t>§ 1</w:t>
      </w:r>
      <w:r w:rsidR="00513A5A">
        <w:rPr>
          <w:rFonts w:ascii="Times New Roman" w:hAnsi="Times New Roman"/>
          <w:b/>
          <w:bCs/>
          <w:color w:val="000000"/>
        </w:rPr>
        <w:t>1</w:t>
      </w:r>
      <w:r w:rsidRPr="007C4B13">
        <w:rPr>
          <w:rFonts w:ascii="Times New Roman" w:hAnsi="Times New Roman"/>
          <w:b/>
          <w:bCs/>
          <w:color w:val="000000"/>
        </w:rPr>
        <w:t xml:space="preserve"> </w:t>
      </w:r>
    </w:p>
    <w:p w14:paraId="1245D2A3" w14:textId="77777777" w:rsidR="00830DD0" w:rsidRPr="007C4B13" w:rsidRDefault="00830DD0" w:rsidP="00830DD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/>
        </w:rPr>
      </w:pPr>
      <w:r w:rsidRPr="007C4B13">
        <w:rPr>
          <w:rFonts w:ascii="Times New Roman" w:eastAsia="Arial Unicode MS" w:hAnsi="Times New Roman"/>
        </w:rPr>
        <w:t>1. W sprawach nieuregulowanych niniejszą umową stosuje się przepisy Kodeksu cywilnego.</w:t>
      </w:r>
    </w:p>
    <w:p w14:paraId="1BAE7EB3" w14:textId="77777777" w:rsidR="00830DD0" w:rsidRPr="007C4B13" w:rsidRDefault="00830DD0" w:rsidP="00830DD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/>
        </w:rPr>
      </w:pPr>
      <w:r w:rsidRPr="007C4B13">
        <w:rPr>
          <w:rFonts w:ascii="Times New Roman" w:eastAsia="Arial Unicode MS" w:hAnsi="Times New Roman"/>
        </w:rPr>
        <w:lastRenderedPageBreak/>
        <w:t>2. Ewentualne spory powstałe w trakcie realizacji umowy podlegają rozpoznaniu przez sąd właściwy dla siedziby Zamawiającego.</w:t>
      </w:r>
    </w:p>
    <w:p w14:paraId="103F5772" w14:textId="77777777" w:rsidR="00830DD0" w:rsidRPr="007C4B13" w:rsidRDefault="00830DD0" w:rsidP="00830DD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</w:rPr>
      </w:pPr>
      <w:r w:rsidRPr="007C4B13">
        <w:rPr>
          <w:rFonts w:ascii="Times New Roman" w:eastAsia="Arial Unicode MS" w:hAnsi="Times New Roman"/>
        </w:rPr>
        <w:t>3. Umowę sporządzono w 2 jednobrzmiących egzemplarzach, po 1 egzemplarzu dla każdej ze Stron.</w:t>
      </w:r>
    </w:p>
    <w:p w14:paraId="690A6FA7" w14:textId="77777777" w:rsidR="00830DD0" w:rsidRPr="007C4B13" w:rsidRDefault="00830DD0" w:rsidP="00830DD0">
      <w:pPr>
        <w:spacing w:after="0" w:line="240" w:lineRule="auto"/>
        <w:ind w:left="709"/>
        <w:rPr>
          <w:rFonts w:ascii="Times New Roman" w:hAnsi="Times New Roman"/>
        </w:rPr>
      </w:pPr>
    </w:p>
    <w:p w14:paraId="506A3F32" w14:textId="77777777" w:rsidR="00830DD0" w:rsidRPr="007C4B13" w:rsidRDefault="00830DD0" w:rsidP="00830DD0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i/>
          <w:sz w:val="22"/>
        </w:rPr>
      </w:pPr>
    </w:p>
    <w:p w14:paraId="17073FBA" w14:textId="60F4A690" w:rsidR="00830DD0" w:rsidRPr="007C4B13" w:rsidRDefault="00830DD0" w:rsidP="00830DD0">
      <w:pPr>
        <w:spacing w:after="0" w:line="240" w:lineRule="auto"/>
        <w:rPr>
          <w:rFonts w:ascii="Times New Roman" w:hAnsi="Times New Roman"/>
          <w:b/>
        </w:rPr>
      </w:pPr>
      <w:r w:rsidRPr="007C4B13">
        <w:rPr>
          <w:rFonts w:ascii="Times New Roman" w:hAnsi="Times New Roman"/>
          <w:b/>
        </w:rPr>
        <w:t xml:space="preserve">          Za Zleceniodawcę                                                                                  </w:t>
      </w:r>
      <w:r w:rsidR="005D55BA">
        <w:rPr>
          <w:rFonts w:ascii="Times New Roman" w:hAnsi="Times New Roman"/>
          <w:b/>
        </w:rPr>
        <w:t xml:space="preserve">  </w:t>
      </w:r>
      <w:r w:rsidRPr="007C4B13">
        <w:rPr>
          <w:rFonts w:ascii="Times New Roman" w:hAnsi="Times New Roman"/>
          <w:b/>
        </w:rPr>
        <w:t xml:space="preserve"> Za Zleceniobiorcę</w:t>
      </w:r>
    </w:p>
    <w:p w14:paraId="0C247EE4" w14:textId="77777777" w:rsidR="00830DD0" w:rsidRPr="007C4B13" w:rsidRDefault="00830DD0" w:rsidP="00830DD0">
      <w:pPr>
        <w:pStyle w:val="Zwykytekst"/>
        <w:spacing w:after="0" w:line="240" w:lineRule="auto"/>
        <w:rPr>
          <w:rFonts w:ascii="Times New Roman" w:hAnsi="Times New Roman" w:cs="Times New Roman"/>
          <w:sz w:val="22"/>
          <w:szCs w:val="22"/>
        </w:rPr>
      </w:pPr>
    </w:p>
    <w:p w14:paraId="6F24ACC5" w14:textId="77777777" w:rsidR="00830DD0" w:rsidRPr="007C4B13" w:rsidRDefault="00830DD0" w:rsidP="00830DD0">
      <w:pPr>
        <w:spacing w:after="0" w:line="240" w:lineRule="auto"/>
        <w:rPr>
          <w:rFonts w:ascii="Times New Roman" w:hAnsi="Times New Roman"/>
        </w:rPr>
      </w:pPr>
    </w:p>
    <w:p w14:paraId="6D04E764" w14:textId="16C7EEF5" w:rsidR="00830DD0" w:rsidRPr="007C4B13" w:rsidRDefault="00830DD0" w:rsidP="00830DD0">
      <w:pPr>
        <w:tabs>
          <w:tab w:val="left" w:pos="555"/>
        </w:tabs>
        <w:spacing w:after="0" w:line="240" w:lineRule="auto"/>
        <w:rPr>
          <w:rFonts w:ascii="Times New Roman" w:hAnsi="Times New Roman"/>
        </w:rPr>
      </w:pPr>
      <w:r w:rsidRPr="007C4B13">
        <w:rPr>
          <w:rFonts w:ascii="Times New Roman" w:hAnsi="Times New Roman"/>
        </w:rPr>
        <w:tab/>
        <w:t xml:space="preserve">………………………..                                                                         </w:t>
      </w:r>
      <w:r w:rsidR="005D55BA">
        <w:rPr>
          <w:rFonts w:ascii="Times New Roman" w:hAnsi="Times New Roman"/>
        </w:rPr>
        <w:t xml:space="preserve">    </w:t>
      </w:r>
      <w:r w:rsidRPr="007C4B13">
        <w:rPr>
          <w:rFonts w:ascii="Times New Roman" w:hAnsi="Times New Roman"/>
        </w:rPr>
        <w:t xml:space="preserve">   …………………….</w:t>
      </w:r>
    </w:p>
    <w:p w14:paraId="702DE1D5" w14:textId="0F4EB85F" w:rsidR="00830DD0" w:rsidRPr="005D55BA" w:rsidRDefault="00830DD0" w:rsidP="00830DD0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  <w:sz w:val="20"/>
          <w:szCs w:val="20"/>
        </w:rPr>
      </w:pPr>
      <w:r w:rsidRPr="005D55BA">
        <w:rPr>
          <w:rFonts w:ascii="Times New Roman" w:hAnsi="Times New Roman"/>
          <w:i/>
          <w:sz w:val="20"/>
          <w:szCs w:val="20"/>
        </w:rPr>
        <w:t xml:space="preserve">                (data i podpis)                                                                                        </w:t>
      </w:r>
      <w:r w:rsidR="005D55BA">
        <w:rPr>
          <w:rFonts w:ascii="Times New Roman" w:hAnsi="Times New Roman"/>
          <w:i/>
          <w:sz w:val="20"/>
          <w:szCs w:val="20"/>
        </w:rPr>
        <w:t xml:space="preserve">               </w:t>
      </w:r>
      <w:r w:rsidRPr="005D55BA">
        <w:rPr>
          <w:rFonts w:ascii="Times New Roman" w:hAnsi="Times New Roman"/>
          <w:i/>
          <w:sz w:val="20"/>
          <w:szCs w:val="20"/>
        </w:rPr>
        <w:t xml:space="preserve">      (data i podpis)</w:t>
      </w:r>
    </w:p>
    <w:p w14:paraId="418C7BA2" w14:textId="77777777" w:rsidR="005D55BA" w:rsidRDefault="005D55BA" w:rsidP="00830DD0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2B3DA7FC" w14:textId="5EFA475A" w:rsidR="00830DD0" w:rsidRPr="00FE1405" w:rsidRDefault="00830DD0" w:rsidP="00830DD0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  <w:r w:rsidRPr="007C4B13">
        <w:rPr>
          <w:rFonts w:ascii="Times New Roman" w:hAnsi="Times New Roman"/>
          <w:b/>
          <w:bCs/>
          <w:iCs/>
        </w:rPr>
        <w:t>KONTRASYGNATA FINANSOWA</w:t>
      </w:r>
    </w:p>
    <w:p w14:paraId="5165C647" w14:textId="77777777" w:rsidR="000905A0" w:rsidRDefault="000905A0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</w:rPr>
      </w:pPr>
    </w:p>
    <w:p w14:paraId="36CD74D7" w14:textId="77777777" w:rsidR="000905A0" w:rsidRDefault="000905A0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</w:rPr>
      </w:pPr>
    </w:p>
    <w:p w14:paraId="686542E3" w14:textId="46DB4405" w:rsidR="009E3130" w:rsidRDefault="005D55BA" w:rsidP="005148B8">
      <w:pPr>
        <w:widowControl w:val="0"/>
        <w:tabs>
          <w:tab w:val="left" w:pos="3504"/>
        </w:tabs>
        <w:autoSpaceDE w:val="0"/>
        <w:autoSpaceDN w:val="0"/>
        <w:spacing w:after="0" w:line="240" w:lineRule="auto"/>
        <w:textAlignment w:val="baseline"/>
        <w:rPr>
          <w:rFonts w:ascii="Times New Roman" w:hAnsi="Times New Roman"/>
        </w:rPr>
      </w:pPr>
      <w:r>
        <w:rPr>
          <w:rFonts w:ascii="Times New Roman" w:hAnsi="Times New Roman"/>
        </w:rPr>
        <w:tab/>
        <w:t>………………………………..</w:t>
      </w:r>
    </w:p>
    <w:p w14:paraId="64CD4C9B" w14:textId="3300B984" w:rsidR="005148B8" w:rsidRDefault="005148B8" w:rsidP="005148B8">
      <w:pPr>
        <w:widowControl w:val="0"/>
        <w:tabs>
          <w:tab w:val="left" w:pos="3504"/>
        </w:tabs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</w:rPr>
      </w:pPr>
      <w:r w:rsidRPr="005D55BA">
        <w:rPr>
          <w:rFonts w:ascii="Times New Roman" w:hAnsi="Times New Roman"/>
          <w:i/>
          <w:sz w:val="20"/>
          <w:szCs w:val="20"/>
        </w:rPr>
        <w:t>(data i podpis)</w:t>
      </w:r>
    </w:p>
    <w:p w14:paraId="6C3BE13B" w14:textId="503C8E1E" w:rsidR="009E3130" w:rsidRDefault="009E3130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</w:rPr>
      </w:pPr>
    </w:p>
    <w:p w14:paraId="3E24EE23" w14:textId="29D09B5E" w:rsidR="009E3130" w:rsidRDefault="009E3130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</w:rPr>
      </w:pPr>
    </w:p>
    <w:p w14:paraId="71A2870B" w14:textId="2A2175B4" w:rsidR="009E3130" w:rsidRDefault="009E3130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</w:rPr>
      </w:pPr>
    </w:p>
    <w:p w14:paraId="60AD4CCF" w14:textId="736899E8" w:rsidR="00513A5A" w:rsidRDefault="00513A5A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</w:rPr>
      </w:pPr>
    </w:p>
    <w:p w14:paraId="0EE54B07" w14:textId="0D7BF4D5" w:rsidR="00513A5A" w:rsidRDefault="00513A5A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</w:rPr>
      </w:pPr>
    </w:p>
    <w:p w14:paraId="676C4613" w14:textId="3FC937AB" w:rsidR="00513A5A" w:rsidRDefault="00513A5A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</w:rPr>
      </w:pPr>
    </w:p>
    <w:p w14:paraId="25698320" w14:textId="5BD81A98" w:rsidR="00513A5A" w:rsidRDefault="00513A5A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</w:rPr>
      </w:pPr>
    </w:p>
    <w:p w14:paraId="0C812D5C" w14:textId="52B5EABA" w:rsidR="00513A5A" w:rsidRDefault="00513A5A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</w:rPr>
      </w:pPr>
    </w:p>
    <w:p w14:paraId="27FAC647" w14:textId="5A954A10" w:rsidR="00513A5A" w:rsidRDefault="00513A5A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</w:rPr>
      </w:pPr>
    </w:p>
    <w:p w14:paraId="2C473177" w14:textId="42415A0D" w:rsidR="00513A5A" w:rsidRDefault="00513A5A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</w:rPr>
      </w:pPr>
    </w:p>
    <w:p w14:paraId="60288AEC" w14:textId="0E6676A6" w:rsidR="00513A5A" w:rsidRDefault="00513A5A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</w:rPr>
      </w:pPr>
    </w:p>
    <w:p w14:paraId="0BE27BE6" w14:textId="0AB7E5DF" w:rsidR="00513A5A" w:rsidRDefault="00513A5A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</w:rPr>
      </w:pPr>
    </w:p>
    <w:p w14:paraId="4BFA6225" w14:textId="5F93FFE1" w:rsidR="00513A5A" w:rsidRDefault="00513A5A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</w:rPr>
      </w:pPr>
    </w:p>
    <w:p w14:paraId="4BCC3DCB" w14:textId="756B7387" w:rsidR="00513A5A" w:rsidRDefault="00513A5A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</w:rPr>
      </w:pPr>
    </w:p>
    <w:p w14:paraId="363BF9A1" w14:textId="35E46B6F" w:rsidR="00513A5A" w:rsidRDefault="00513A5A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</w:rPr>
      </w:pPr>
    </w:p>
    <w:p w14:paraId="16FA41EA" w14:textId="19BF7784" w:rsidR="00513A5A" w:rsidRDefault="00513A5A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</w:rPr>
      </w:pPr>
    </w:p>
    <w:p w14:paraId="6158BDB2" w14:textId="24723F17" w:rsidR="00513A5A" w:rsidRDefault="00513A5A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</w:rPr>
      </w:pPr>
    </w:p>
    <w:p w14:paraId="4DEB1EA3" w14:textId="50031F6B" w:rsidR="00513A5A" w:rsidRDefault="00513A5A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</w:rPr>
      </w:pPr>
    </w:p>
    <w:p w14:paraId="22D91B4C" w14:textId="7DF8FAC3" w:rsidR="00513A5A" w:rsidRDefault="00513A5A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</w:rPr>
      </w:pPr>
    </w:p>
    <w:p w14:paraId="53B907F8" w14:textId="7C739C1E" w:rsidR="00513A5A" w:rsidRDefault="00513A5A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</w:rPr>
      </w:pPr>
    </w:p>
    <w:p w14:paraId="7A3921BB" w14:textId="7CD0066E" w:rsidR="00513A5A" w:rsidRDefault="00513A5A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</w:rPr>
      </w:pPr>
    </w:p>
    <w:p w14:paraId="5393A1C5" w14:textId="61B1ED7D" w:rsidR="00513A5A" w:rsidRDefault="00513A5A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</w:rPr>
      </w:pPr>
    </w:p>
    <w:p w14:paraId="01F0B5F9" w14:textId="0A81B19B" w:rsidR="00513A5A" w:rsidRDefault="00513A5A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</w:rPr>
      </w:pPr>
    </w:p>
    <w:p w14:paraId="2C8737DE" w14:textId="5A76FEBA" w:rsidR="00513A5A" w:rsidRDefault="00513A5A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</w:rPr>
      </w:pPr>
    </w:p>
    <w:p w14:paraId="22171447" w14:textId="6A71BCC2" w:rsidR="00513A5A" w:rsidRDefault="00513A5A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</w:rPr>
      </w:pPr>
    </w:p>
    <w:p w14:paraId="28635DEE" w14:textId="07174C2E" w:rsidR="00513A5A" w:rsidRDefault="00513A5A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</w:rPr>
      </w:pPr>
    </w:p>
    <w:p w14:paraId="23D23696" w14:textId="5284E2F8" w:rsidR="00513A5A" w:rsidRDefault="00513A5A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</w:rPr>
      </w:pPr>
    </w:p>
    <w:p w14:paraId="4F043310" w14:textId="6F27C706" w:rsidR="00513A5A" w:rsidRDefault="00513A5A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</w:rPr>
      </w:pPr>
    </w:p>
    <w:p w14:paraId="640B25B1" w14:textId="1AB1E287" w:rsidR="00513A5A" w:rsidRDefault="00513A5A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</w:rPr>
      </w:pPr>
    </w:p>
    <w:p w14:paraId="354C05BF" w14:textId="40854CC6" w:rsidR="00513A5A" w:rsidRDefault="00513A5A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</w:rPr>
      </w:pPr>
    </w:p>
    <w:p w14:paraId="54DF2058" w14:textId="0EE8B6B3" w:rsidR="00513A5A" w:rsidRDefault="00513A5A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</w:rPr>
      </w:pPr>
    </w:p>
    <w:p w14:paraId="10B5A5A1" w14:textId="239FD899" w:rsidR="00513A5A" w:rsidRDefault="00513A5A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</w:rPr>
      </w:pPr>
    </w:p>
    <w:p w14:paraId="46452785" w14:textId="6609ED29" w:rsidR="00513A5A" w:rsidRDefault="00513A5A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</w:rPr>
      </w:pPr>
    </w:p>
    <w:p w14:paraId="25DC218D" w14:textId="08FFE808" w:rsidR="00513A5A" w:rsidRDefault="00513A5A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</w:rPr>
      </w:pPr>
    </w:p>
    <w:p w14:paraId="5C752B29" w14:textId="16059CD6" w:rsidR="00513A5A" w:rsidRDefault="00513A5A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</w:rPr>
      </w:pPr>
    </w:p>
    <w:p w14:paraId="705E8885" w14:textId="75A83ACB" w:rsidR="00513A5A" w:rsidRDefault="00513A5A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</w:rPr>
      </w:pPr>
    </w:p>
    <w:p w14:paraId="51E46DEA" w14:textId="435980B3" w:rsidR="00513A5A" w:rsidRDefault="00513A5A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</w:rPr>
      </w:pPr>
    </w:p>
    <w:p w14:paraId="5BAB32EF" w14:textId="77777777" w:rsidR="00513A5A" w:rsidRDefault="00513A5A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</w:rPr>
      </w:pPr>
      <w:bookmarkStart w:id="4" w:name="_GoBack"/>
      <w:bookmarkEnd w:id="4"/>
    </w:p>
    <w:p w14:paraId="5D366F55" w14:textId="23D4A48B" w:rsidR="00FD2016" w:rsidRPr="00FD2016" w:rsidRDefault="00FD2016" w:rsidP="00FD2016">
      <w:pPr>
        <w:pStyle w:val="Zwykytekst"/>
        <w:tabs>
          <w:tab w:val="left" w:pos="7050"/>
        </w:tabs>
        <w:spacing w:after="0" w:line="240" w:lineRule="auto"/>
        <w:rPr>
          <w:rFonts w:ascii="Times New Roman" w:hAnsi="Times New Roman" w:cs="Times New Roman"/>
          <w:iCs/>
        </w:rPr>
      </w:pPr>
      <w:r w:rsidRPr="00FD2016">
        <w:rPr>
          <w:rFonts w:ascii="Times New Roman" w:hAnsi="Times New Roman" w:cs="Times New Roman"/>
          <w:iCs/>
        </w:rPr>
        <w:t>Załączniki do umowy:</w:t>
      </w:r>
    </w:p>
    <w:p w14:paraId="3EB62641" w14:textId="77777777" w:rsidR="00FD2016" w:rsidRPr="00FD2016" w:rsidRDefault="00FD2016" w:rsidP="00FD2016">
      <w:pPr>
        <w:pStyle w:val="Zwykytekst"/>
        <w:tabs>
          <w:tab w:val="left" w:pos="7050"/>
        </w:tabs>
        <w:spacing w:after="0" w:line="240" w:lineRule="auto"/>
        <w:rPr>
          <w:rFonts w:ascii="Times New Roman" w:hAnsi="Times New Roman" w:cs="Times New Roman"/>
          <w:iCs/>
        </w:rPr>
      </w:pPr>
      <w:r w:rsidRPr="00FD2016">
        <w:rPr>
          <w:rFonts w:ascii="Times New Roman" w:hAnsi="Times New Roman" w:cs="Times New Roman"/>
          <w:iCs/>
        </w:rPr>
        <w:t xml:space="preserve">1) Szczegółowa specyfikacja sprzętu/opis przedmiotu zamówienia </w:t>
      </w:r>
    </w:p>
    <w:p w14:paraId="190858ED" w14:textId="46BF94A4" w:rsidR="00FD2016" w:rsidRPr="00FD2016" w:rsidRDefault="00FD2016" w:rsidP="00FD2016">
      <w:pPr>
        <w:pStyle w:val="Zwykytekst"/>
        <w:tabs>
          <w:tab w:val="left" w:pos="7050"/>
        </w:tabs>
        <w:spacing w:after="0" w:line="240" w:lineRule="auto"/>
        <w:rPr>
          <w:rFonts w:ascii="Times New Roman" w:hAnsi="Times New Roman"/>
        </w:rPr>
      </w:pPr>
      <w:r w:rsidRPr="00FD2016">
        <w:rPr>
          <w:rFonts w:ascii="Times New Roman" w:hAnsi="Times New Roman"/>
        </w:rPr>
        <w:t xml:space="preserve">2) Przeniesienie autorskich praw majątkowych </w:t>
      </w:r>
    </w:p>
    <w:p w14:paraId="7E46F3FE" w14:textId="6C72970F" w:rsidR="00FD2016" w:rsidRPr="00FD2016" w:rsidRDefault="00FD2016" w:rsidP="00FD2016">
      <w:pPr>
        <w:widowControl w:val="0"/>
        <w:autoSpaceDE w:val="0"/>
        <w:autoSpaceDN w:val="0"/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FD2016">
        <w:rPr>
          <w:rFonts w:ascii="Times New Roman" w:hAnsi="Times New Roman"/>
          <w:iCs/>
          <w:sz w:val="20"/>
          <w:szCs w:val="20"/>
        </w:rPr>
        <w:t>3) Oświadczenie dla celów podatkowych dotyczące podmiotów powiązanych</w:t>
      </w:r>
    </w:p>
    <w:p w14:paraId="77622EE8" w14:textId="10B7AC21" w:rsidR="00830DD0" w:rsidRPr="007F2629" w:rsidRDefault="00830DD0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/>
          <w:lang w:eastAsia="pl-PL"/>
        </w:rPr>
      </w:pPr>
      <w:r w:rsidRPr="007F2629">
        <w:rPr>
          <w:rFonts w:ascii="Times New Roman" w:hAnsi="Times New Roman"/>
        </w:rPr>
        <w:lastRenderedPageBreak/>
        <w:t xml:space="preserve">Załącznik nr </w:t>
      </w:r>
      <w:r w:rsidR="005D55BA">
        <w:rPr>
          <w:rFonts w:ascii="Times New Roman" w:hAnsi="Times New Roman"/>
        </w:rPr>
        <w:t>3</w:t>
      </w:r>
      <w:r w:rsidRPr="007F2629">
        <w:rPr>
          <w:rFonts w:ascii="Times New Roman" w:hAnsi="Times New Roman"/>
        </w:rPr>
        <w:t xml:space="preserve"> do umowy</w:t>
      </w:r>
    </w:p>
    <w:p w14:paraId="0CAE7B9C" w14:textId="77777777" w:rsidR="00830DD0" w:rsidRDefault="00830DD0" w:rsidP="00830DD0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</w:p>
    <w:p w14:paraId="1CC8D6EE" w14:textId="77777777" w:rsidR="00830DD0" w:rsidRDefault="00830DD0" w:rsidP="00830DD0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</w:p>
    <w:p w14:paraId="5FEA3855" w14:textId="77777777" w:rsidR="00830DD0" w:rsidRPr="007F2629" w:rsidRDefault="00830DD0" w:rsidP="00830DD0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.....................................… </w:t>
      </w:r>
    </w:p>
    <w:p w14:paraId="378006D8" w14:textId="77777777" w:rsidR="00830DD0" w:rsidRPr="007F2629" w:rsidRDefault="00830DD0" w:rsidP="00830DD0">
      <w:pPr>
        <w:widowControl w:val="0"/>
        <w:autoSpaceDE w:val="0"/>
        <w:autoSpaceDN w:val="0"/>
        <w:spacing w:after="0" w:line="240" w:lineRule="auto"/>
        <w:ind w:firstLine="555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Nazwa Wykonawcy</w:t>
      </w:r>
    </w:p>
    <w:p w14:paraId="459370DF" w14:textId="77777777" w:rsidR="00830DD0" w:rsidRPr="007F2629" w:rsidRDefault="00830DD0" w:rsidP="00830DD0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.....................................…</w:t>
      </w:r>
    </w:p>
    <w:p w14:paraId="445E0423" w14:textId="77777777" w:rsidR="00830DD0" w:rsidRPr="007F2629" w:rsidRDefault="00830DD0" w:rsidP="00830DD0">
      <w:pPr>
        <w:widowControl w:val="0"/>
        <w:autoSpaceDE w:val="0"/>
        <w:autoSpaceDN w:val="0"/>
        <w:spacing w:after="0" w:line="240" w:lineRule="auto"/>
        <w:ind w:firstLine="840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NIP</w:t>
      </w:r>
      <w:r w:rsidRPr="007F2629">
        <w:rPr>
          <w:rFonts w:ascii="Times New Roman" w:hAnsi="Times New Roman"/>
        </w:rPr>
        <w:tab/>
        <w:t> </w:t>
      </w:r>
    </w:p>
    <w:p w14:paraId="65D1867C" w14:textId="77777777" w:rsidR="00830DD0" w:rsidRDefault="00830DD0" w:rsidP="00830DD0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32211FBC" w14:textId="77777777" w:rsidR="00830DD0" w:rsidRDefault="00830DD0" w:rsidP="00830DD0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3BCB3D39" w14:textId="77777777" w:rsidR="00830DD0" w:rsidRPr="007F2629" w:rsidRDefault="00830DD0" w:rsidP="00830DD0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  <w:r w:rsidRPr="007F2629">
        <w:rPr>
          <w:rFonts w:ascii="Times New Roman" w:hAnsi="Times New Roman"/>
          <w:b/>
          <w:bCs/>
        </w:rPr>
        <w:t>OŚWIADCZENIE DLA CELÓW PODATKOWYCH</w:t>
      </w:r>
    </w:p>
    <w:p w14:paraId="7EF889F2" w14:textId="77777777" w:rsidR="00830DD0" w:rsidRPr="007F2629" w:rsidRDefault="00830DD0" w:rsidP="00830DD0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  <w:r w:rsidRPr="007F2629">
        <w:rPr>
          <w:rFonts w:ascii="Times New Roman" w:hAnsi="Times New Roman"/>
          <w:b/>
          <w:bCs/>
        </w:rPr>
        <w:t xml:space="preserve">DOTYCZĄCE PODMIOTÓW POWIĄZANYCH </w:t>
      </w:r>
    </w:p>
    <w:p w14:paraId="1FD10BBE" w14:textId="77777777" w:rsidR="00830DD0" w:rsidRDefault="00830DD0" w:rsidP="00830DD0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31BC3132" w14:textId="77777777" w:rsidR="00830DD0" w:rsidRDefault="00830DD0" w:rsidP="00830DD0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1BB81558" w14:textId="77777777" w:rsidR="00830DD0" w:rsidRPr="007F2629" w:rsidRDefault="00830DD0" w:rsidP="00830DD0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0017A412" w14:textId="77777777" w:rsidR="00830DD0" w:rsidRPr="007F2629" w:rsidRDefault="00830DD0" w:rsidP="00830DD0">
      <w:pPr>
        <w:widowControl w:val="0"/>
        <w:autoSpaceDE w:val="0"/>
        <w:autoSpaceDN w:val="0"/>
        <w:spacing w:after="0" w:line="240" w:lineRule="auto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Działając w imieniu ………………………………, (dalej jako: „</w:t>
      </w:r>
      <w:r w:rsidRPr="007F2629">
        <w:rPr>
          <w:rFonts w:ascii="Times New Roman" w:hAnsi="Times New Roman"/>
          <w:b/>
          <w:bCs/>
        </w:rPr>
        <w:t>Podmiot</w:t>
      </w:r>
      <w:r w:rsidRPr="007F2629">
        <w:rPr>
          <w:rFonts w:ascii="Times New Roman" w:hAnsi="Times New Roman"/>
        </w:rPr>
        <w:t>”) niniejszym oświadcza, że Podmiot:</w:t>
      </w:r>
    </w:p>
    <w:p w14:paraId="25FDE483" w14:textId="77777777" w:rsidR="00830DD0" w:rsidRPr="007F2629" w:rsidRDefault="00830DD0" w:rsidP="00830DD0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  <w:b/>
          <w:bCs/>
        </w:rPr>
        <w:t>jest / nie jest</w:t>
      </w:r>
      <w:r w:rsidRPr="007F2629">
        <w:rPr>
          <w:rFonts w:ascii="Times New Roman" w:hAnsi="Times New Roman"/>
          <w:vertAlign w:val="superscript"/>
        </w:rPr>
        <w:footnoteReference w:id="1"/>
      </w:r>
      <w:r w:rsidRPr="007F2629">
        <w:rPr>
          <w:rFonts w:ascii="Times New Roman" w:hAnsi="Times New Roman"/>
        </w:rPr>
        <w:t xml:space="preserve"> podmiotem powiązanym z Akademią Górniczo-Hutniczą </w:t>
      </w:r>
      <w:r w:rsidRPr="007F2629">
        <w:rPr>
          <w:rFonts w:ascii="Times New Roman" w:hAnsi="Times New Roman"/>
        </w:rPr>
        <w:br/>
        <w:t>im. Stanisława Staszica w Krakowie w rozumieniu art. 11a Ustawy o podatku dochodowym od osób prawnych z dnia 15 marca 1992 r.</w:t>
      </w:r>
      <w:r w:rsidRPr="007F2629">
        <w:rPr>
          <w:rFonts w:ascii="Times New Roman" w:hAnsi="Times New Roman"/>
          <w:vertAlign w:val="superscript"/>
        </w:rPr>
        <w:footnoteReference w:id="2"/>
      </w:r>
      <w:r w:rsidRPr="007F2629">
        <w:rPr>
          <w:rFonts w:ascii="Times New Roman" w:hAnsi="Times New Roman"/>
        </w:rPr>
        <w:t>;</w:t>
      </w:r>
    </w:p>
    <w:p w14:paraId="1834423F" w14:textId="77777777" w:rsidR="00830DD0" w:rsidRPr="007F2629" w:rsidRDefault="00830DD0" w:rsidP="00830DD0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  <w:b/>
          <w:bCs/>
        </w:rPr>
        <w:t>jest / nie</w:t>
      </w:r>
      <w:r w:rsidRPr="007F2629">
        <w:rPr>
          <w:rFonts w:ascii="Times New Roman" w:hAnsi="Times New Roman"/>
        </w:rPr>
        <w:t xml:space="preserve"> </w:t>
      </w:r>
      <w:r w:rsidRPr="007F2629">
        <w:rPr>
          <w:rFonts w:ascii="Times New Roman" w:hAnsi="Times New Roman"/>
          <w:b/>
          <w:bCs/>
        </w:rPr>
        <w:t>jest</w:t>
      </w:r>
      <w:r w:rsidRPr="007F2629">
        <w:rPr>
          <w:rFonts w:ascii="Times New Roman" w:hAnsi="Times New Roman"/>
          <w:vertAlign w:val="superscript"/>
        </w:rPr>
        <w:footnoteReference w:id="3"/>
      </w:r>
      <w:r w:rsidRPr="007F2629">
        <w:rPr>
          <w:rFonts w:ascii="Times New Roman" w:hAnsi="Times New Roman"/>
        </w:rPr>
        <w:t xml:space="preserve"> podmiotem mającym miejsce zamieszkania, siedzibę lub zarząd na terytorium lub w kraju stosującym szkodliwą konkurencję podatkową</w:t>
      </w:r>
      <w:r w:rsidRPr="007F2629">
        <w:rPr>
          <w:rFonts w:ascii="Times New Roman" w:hAnsi="Times New Roman"/>
          <w:vertAlign w:val="superscript"/>
        </w:rPr>
        <w:footnoteReference w:id="4"/>
      </w:r>
      <w:r w:rsidRPr="007F2629">
        <w:rPr>
          <w:rFonts w:ascii="Times New Roman" w:hAnsi="Times New Roman"/>
        </w:rPr>
        <w:t xml:space="preserve"> </w:t>
      </w:r>
    </w:p>
    <w:p w14:paraId="27DE2508" w14:textId="77777777" w:rsidR="00830DD0" w:rsidRPr="007F2629" w:rsidRDefault="00830DD0" w:rsidP="00830DD0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rzeczywisty właściciel</w:t>
      </w:r>
      <w:r w:rsidRPr="007F2629">
        <w:rPr>
          <w:rFonts w:ascii="Times New Roman" w:hAnsi="Times New Roman"/>
          <w:vertAlign w:val="superscript"/>
        </w:rPr>
        <w:footnoteReference w:id="5"/>
      </w:r>
      <w:r w:rsidRPr="007F2629">
        <w:rPr>
          <w:rFonts w:ascii="Times New Roman" w:hAnsi="Times New Roman"/>
        </w:rPr>
        <w:t xml:space="preserve"> Podmiotu </w:t>
      </w:r>
      <w:r w:rsidRPr="007F2629">
        <w:rPr>
          <w:rFonts w:ascii="Times New Roman" w:hAnsi="Times New Roman"/>
          <w:b/>
          <w:bCs/>
        </w:rPr>
        <w:t>jest / nie jest</w:t>
      </w:r>
      <w:r w:rsidRPr="007F2629">
        <w:rPr>
          <w:rFonts w:ascii="Times New Roman" w:hAnsi="Times New Roman"/>
          <w:vertAlign w:val="superscript"/>
        </w:rPr>
        <w:footnoteReference w:id="6"/>
      </w:r>
      <w:r w:rsidRPr="007F2629">
        <w:rPr>
          <w:rFonts w:ascii="Times New Roman" w:hAnsi="Times New Roman"/>
        </w:rPr>
        <w:t xml:space="preserve"> podmiotem mającym miejsce zamieszkania, siedzibę lub zarząd na terytorium lub w kraju stosującym szkodliwą konkurencję podatkową</w:t>
      </w:r>
      <w:r w:rsidRPr="007F2629">
        <w:rPr>
          <w:rFonts w:ascii="Times New Roman" w:hAnsi="Times New Roman"/>
          <w:vertAlign w:val="superscript"/>
        </w:rPr>
        <w:t>4</w:t>
      </w:r>
      <w:r w:rsidRPr="007F2629">
        <w:rPr>
          <w:rFonts w:ascii="Times New Roman" w:hAnsi="Times New Roman"/>
        </w:rPr>
        <w:t xml:space="preserve"> </w:t>
      </w:r>
    </w:p>
    <w:p w14:paraId="103F7BF3" w14:textId="77777777" w:rsidR="00830DD0" w:rsidRPr="007F2629" w:rsidRDefault="00830DD0" w:rsidP="00830DD0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</w:rPr>
      </w:pPr>
      <w:r w:rsidRPr="007F2629">
        <w:rPr>
          <w:rFonts w:ascii="Times New Roman" w:hAnsi="Times New Roman"/>
        </w:rPr>
        <w:t xml:space="preserve">Podmiot </w:t>
      </w:r>
      <w:r w:rsidRPr="007F2629">
        <w:rPr>
          <w:rFonts w:ascii="Times New Roman" w:hAnsi="Times New Roman"/>
          <w:b/>
          <w:bCs/>
        </w:rPr>
        <w:t>stanowi / nie stanowi</w:t>
      </w:r>
      <w:r w:rsidRPr="007F2629">
        <w:rPr>
          <w:rFonts w:ascii="Times New Roman" w:hAnsi="Times New Roman"/>
          <w:vertAlign w:val="superscript"/>
        </w:rPr>
        <w:footnoteReference w:id="7"/>
      </w:r>
      <w:r w:rsidRPr="007F2629">
        <w:rPr>
          <w:rFonts w:ascii="Times New Roman" w:hAnsi="Times New Roman"/>
        </w:rPr>
        <w:t xml:space="preserve"> </w:t>
      </w:r>
      <w:r w:rsidRPr="007F2629">
        <w:rPr>
          <w:rFonts w:ascii="Times New Roman" w:hAnsi="Times New Roman"/>
          <w:b/>
          <w:bCs/>
        </w:rPr>
        <w:t xml:space="preserve"> </w:t>
      </w:r>
      <w:r w:rsidRPr="007F2629">
        <w:rPr>
          <w:rFonts w:ascii="Times New Roman" w:hAnsi="Times New Roman"/>
        </w:rPr>
        <w:t>dla Akademia Górniczo-Hutnicza im. Stanisława Staszica w Krakowie zagranicznej jednostki kontrolowanej</w:t>
      </w:r>
      <w:r w:rsidRPr="007F2629">
        <w:rPr>
          <w:rFonts w:ascii="Times New Roman" w:hAnsi="Times New Roman"/>
          <w:vertAlign w:val="superscript"/>
        </w:rPr>
        <w:footnoteReference w:id="8"/>
      </w:r>
      <w:r w:rsidRPr="007F2629">
        <w:rPr>
          <w:rFonts w:ascii="Times New Roman" w:hAnsi="Times New Roman"/>
        </w:rPr>
        <w:t xml:space="preserve"> w rozumieniu art. 24a ustawy z dnia 15 lutego 1992 </w:t>
      </w:r>
      <w:r w:rsidRPr="007F2629">
        <w:rPr>
          <w:rFonts w:ascii="Times New Roman" w:hAnsi="Times New Roman"/>
        </w:rPr>
        <w:lastRenderedPageBreak/>
        <w:t>r. o podatku dochodowym od osób prawnych.</w:t>
      </w:r>
    </w:p>
    <w:p w14:paraId="6E82DD29" w14:textId="77777777" w:rsidR="00830DD0" w:rsidRPr="007F2629" w:rsidRDefault="00830DD0" w:rsidP="00830DD0">
      <w:pPr>
        <w:spacing w:after="0" w:line="240" w:lineRule="auto"/>
        <w:ind w:left="780"/>
        <w:contextualSpacing/>
        <w:textAlignment w:val="baseline"/>
        <w:rPr>
          <w:rFonts w:ascii="Times New Roman" w:eastAsia="Times New Roman" w:hAnsi="Times New Roman"/>
          <w:lang w:eastAsia="pl-PL"/>
        </w:rPr>
      </w:pPr>
    </w:p>
    <w:p w14:paraId="2D6B5D77" w14:textId="77777777" w:rsidR="00830DD0" w:rsidRPr="007F2629" w:rsidRDefault="00830DD0" w:rsidP="00830DD0">
      <w:pPr>
        <w:spacing w:after="0" w:line="240" w:lineRule="auto"/>
        <w:jc w:val="both"/>
        <w:rPr>
          <w:rFonts w:ascii="Times New Roman" w:hAnsi="Times New Roman"/>
        </w:rPr>
      </w:pPr>
      <w:r w:rsidRPr="007F2629">
        <w:rPr>
          <w:rFonts w:ascii="Times New Roman" w:hAnsi="Times New Roman"/>
        </w:rPr>
        <w:t>W przypadku zmiany powyższych danych  zobowiązuje się do niezwłocznego poinformowania Akademii Górniczo-Hutniczej im. Stanisława Staszica w Krakowie o zaistniałej zmianie.</w:t>
      </w:r>
    </w:p>
    <w:p w14:paraId="0AED638B" w14:textId="77777777" w:rsidR="00830DD0" w:rsidRDefault="00830DD0" w:rsidP="00830DD0">
      <w:pPr>
        <w:widowControl w:val="0"/>
        <w:autoSpaceDE w:val="0"/>
        <w:autoSpaceDN w:val="0"/>
        <w:spacing w:after="0" w:line="240" w:lineRule="auto"/>
        <w:ind w:right="110"/>
        <w:jc w:val="both"/>
        <w:outlineLvl w:val="0"/>
        <w:rPr>
          <w:rFonts w:ascii="Times New Roman" w:eastAsia="Verdana" w:hAnsi="Times New Roman"/>
          <w:b/>
          <w:bCs/>
        </w:rPr>
      </w:pPr>
    </w:p>
    <w:p w14:paraId="50107FA5" w14:textId="77777777" w:rsidR="00830DD0" w:rsidRPr="007F2629" w:rsidRDefault="00830DD0" w:rsidP="00830DD0">
      <w:pPr>
        <w:widowControl w:val="0"/>
        <w:autoSpaceDE w:val="0"/>
        <w:autoSpaceDN w:val="0"/>
        <w:spacing w:after="0" w:line="240" w:lineRule="auto"/>
        <w:ind w:right="110"/>
        <w:jc w:val="both"/>
        <w:outlineLvl w:val="0"/>
        <w:rPr>
          <w:rFonts w:ascii="Times New Roman" w:eastAsia="Verdana" w:hAnsi="Times New Roman"/>
          <w:b/>
          <w:bCs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357"/>
      </w:tblGrid>
      <w:tr w:rsidR="00830DD0" w:rsidRPr="007F2629" w14:paraId="3A9C104A" w14:textId="77777777" w:rsidTr="00BD3513">
        <w:tc>
          <w:tcPr>
            <w:tcW w:w="4357" w:type="dxa"/>
            <w:hideMark/>
          </w:tcPr>
          <w:p w14:paraId="23FDC6F8" w14:textId="77777777" w:rsidR="00830DD0" w:rsidRPr="007F2629" w:rsidRDefault="00830DD0" w:rsidP="00BD3513">
            <w:pPr>
              <w:spacing w:after="0" w:line="240" w:lineRule="auto"/>
              <w:jc w:val="both"/>
              <w:rPr>
                <w:rFonts w:ascii="Times New Roman" w:hAnsi="Times New Roman"/>
                <w:color w:val="222A35"/>
                <w:sz w:val="20"/>
                <w:szCs w:val="20"/>
                <w:lang w:eastAsia="x-none"/>
              </w:rPr>
            </w:pPr>
            <w:r w:rsidRPr="007F2629">
              <w:rPr>
                <w:rFonts w:ascii="Times New Roman" w:hAnsi="Times New Roman"/>
                <w:color w:val="222A35"/>
                <w:sz w:val="20"/>
                <w:szCs w:val="20"/>
                <w:lang w:eastAsia="x-none"/>
              </w:rPr>
              <w:t>…………………………………………………</w:t>
            </w:r>
          </w:p>
          <w:p w14:paraId="59C6CC64" w14:textId="77777777" w:rsidR="00830DD0" w:rsidRPr="007F2629" w:rsidRDefault="00830DD0" w:rsidP="00BD3513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222A35"/>
                <w:sz w:val="20"/>
                <w:szCs w:val="20"/>
                <w:lang w:eastAsia="x-none"/>
              </w:rPr>
            </w:pPr>
            <w:r w:rsidRPr="007F2629">
              <w:rPr>
                <w:rFonts w:ascii="Times New Roman" w:hAnsi="Times New Roman"/>
                <w:i/>
                <w:iCs/>
                <w:color w:val="222A35"/>
                <w:sz w:val="20"/>
                <w:szCs w:val="20"/>
                <w:lang w:eastAsia="x-none"/>
              </w:rPr>
              <w:t>(pieczęć firmowa i podpis osoby upoważnionej/</w:t>
            </w:r>
            <w:proofErr w:type="spellStart"/>
            <w:r w:rsidRPr="007F2629">
              <w:rPr>
                <w:rFonts w:ascii="Times New Roman" w:hAnsi="Times New Roman"/>
                <w:i/>
                <w:iCs/>
                <w:color w:val="222A35"/>
                <w:sz w:val="20"/>
                <w:szCs w:val="20"/>
                <w:lang w:eastAsia="x-none"/>
              </w:rPr>
              <w:t>ych</w:t>
            </w:r>
            <w:proofErr w:type="spellEnd"/>
            <w:r w:rsidRPr="007F2629">
              <w:rPr>
                <w:rFonts w:ascii="Times New Roman" w:hAnsi="Times New Roman"/>
                <w:i/>
                <w:iCs/>
                <w:color w:val="222A35"/>
                <w:sz w:val="20"/>
                <w:szCs w:val="20"/>
                <w:lang w:eastAsia="x-none"/>
              </w:rPr>
              <w:t xml:space="preserve"> do reprezentacji)</w:t>
            </w:r>
          </w:p>
        </w:tc>
      </w:tr>
    </w:tbl>
    <w:p w14:paraId="1029B94F" w14:textId="77777777" w:rsidR="00830DD0" w:rsidRPr="007F2629" w:rsidRDefault="00830DD0" w:rsidP="00830DD0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7A40E11A" w14:textId="77777777" w:rsidR="00A82F83" w:rsidRPr="00830DD0" w:rsidRDefault="00A82F83" w:rsidP="00830DD0"/>
    <w:sectPr w:rsidR="00A82F83" w:rsidRPr="00830DD0" w:rsidSect="009E3130">
      <w:pgSz w:w="11906" w:h="16838"/>
      <w:pgMar w:top="709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35E449" w14:textId="77777777" w:rsidR="00065CE4" w:rsidRDefault="00065CE4">
      <w:r>
        <w:separator/>
      </w:r>
    </w:p>
  </w:endnote>
  <w:endnote w:type="continuationSeparator" w:id="0">
    <w:p w14:paraId="5B732030" w14:textId="77777777" w:rsidR="00065CE4" w:rsidRDefault="00065C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C91463" w14:textId="77777777" w:rsidR="00065CE4" w:rsidRDefault="00065CE4">
      <w:r>
        <w:separator/>
      </w:r>
    </w:p>
  </w:footnote>
  <w:footnote w:type="continuationSeparator" w:id="0">
    <w:p w14:paraId="6DECBF94" w14:textId="77777777" w:rsidR="00065CE4" w:rsidRDefault="00065CE4">
      <w:r>
        <w:continuationSeparator/>
      </w:r>
    </w:p>
  </w:footnote>
  <w:footnote w:id="1">
    <w:p w14:paraId="2BB6B7AF" w14:textId="77777777" w:rsidR="00830DD0" w:rsidRPr="007F2629" w:rsidRDefault="00830DD0" w:rsidP="00830DD0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2">
    <w:p w14:paraId="1BB17FF4" w14:textId="77777777" w:rsidR="00830DD0" w:rsidRPr="007F2629" w:rsidRDefault="00830DD0" w:rsidP="00830DD0">
      <w:pPr>
        <w:pStyle w:val="paragraph"/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Odwoanieprzypisudolnego"/>
          <w:sz w:val="16"/>
          <w:szCs w:val="16"/>
        </w:rPr>
        <w:footnoteRef/>
      </w:r>
      <w:r w:rsidRPr="007F2629">
        <w:rPr>
          <w:sz w:val="16"/>
          <w:szCs w:val="16"/>
        </w:rPr>
        <w:t xml:space="preserve"> </w:t>
      </w:r>
      <w:r w:rsidRPr="007F2629">
        <w:rPr>
          <w:rStyle w:val="normaltextrun"/>
          <w:color w:val="000000"/>
          <w:sz w:val="16"/>
          <w:szCs w:val="16"/>
        </w:rPr>
        <w:t xml:space="preserve">Zgodnie z ustawą </w:t>
      </w:r>
      <w:r w:rsidRPr="007F2629">
        <w:rPr>
          <w:rStyle w:val="normaltextrun"/>
          <w:b/>
          <w:bCs/>
          <w:color w:val="000000"/>
          <w:sz w:val="16"/>
          <w:szCs w:val="16"/>
        </w:rPr>
        <w:t>podmioty powiązane</w:t>
      </w:r>
      <w:r w:rsidRPr="007F2629">
        <w:rPr>
          <w:rStyle w:val="normaltextrun"/>
          <w:color w:val="000000"/>
          <w:sz w:val="16"/>
          <w:szCs w:val="16"/>
        </w:rPr>
        <w:t xml:space="preserve"> oznaczają: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03868325" w14:textId="77777777" w:rsidR="00830DD0" w:rsidRPr="007F2629" w:rsidRDefault="00830DD0" w:rsidP="00830DD0">
      <w:pPr>
        <w:pStyle w:val="paragraph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 xml:space="preserve">podmioty, z których jeden podmiot </w:t>
      </w:r>
      <w:r w:rsidRPr="007F2629">
        <w:rPr>
          <w:rStyle w:val="normaltextrun"/>
          <w:color w:val="000000"/>
          <w:sz w:val="16"/>
          <w:szCs w:val="16"/>
          <w:u w:val="single"/>
        </w:rPr>
        <w:t>wywiera znaczący wpływ</w:t>
      </w:r>
      <w:r w:rsidRPr="007F2629">
        <w:rPr>
          <w:rStyle w:val="normaltextrun"/>
          <w:color w:val="000000"/>
          <w:sz w:val="16"/>
          <w:szCs w:val="16"/>
        </w:rPr>
        <w:t xml:space="preserve"> na co najmniej jeden podmiot,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5A61CB33" w14:textId="77777777" w:rsidR="00830DD0" w:rsidRPr="007F2629" w:rsidRDefault="00830DD0" w:rsidP="00830DD0">
      <w:pPr>
        <w:pStyle w:val="paragraph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podmioty, na które wywiera znaczący wpływ: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74BD5C89" w14:textId="77777777" w:rsidR="00830DD0" w:rsidRPr="007F2629" w:rsidRDefault="00830DD0" w:rsidP="00830DD0">
      <w:pPr>
        <w:pStyle w:val="paragraph"/>
        <w:numPr>
          <w:ilvl w:val="1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ten sam inny podmiot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1F93DB06" w14:textId="77777777" w:rsidR="00830DD0" w:rsidRPr="007F2629" w:rsidRDefault="00830DD0" w:rsidP="00830DD0">
      <w:pPr>
        <w:pStyle w:val="paragraph"/>
        <w:numPr>
          <w:ilvl w:val="1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06463459" w14:textId="77777777" w:rsidR="00830DD0" w:rsidRPr="007F2629" w:rsidRDefault="00830DD0" w:rsidP="00830DD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 w:rsidRPr="007F2629">
        <w:rPr>
          <w:rStyle w:val="normaltextrun"/>
          <w:color w:val="000000"/>
          <w:sz w:val="16"/>
          <w:szCs w:val="16"/>
        </w:rPr>
        <w:t>W tym też zakresie pragniemy wskazać, że „</w:t>
      </w:r>
      <w:r w:rsidRPr="007F2629">
        <w:rPr>
          <w:rStyle w:val="normaltextrun"/>
          <w:b/>
          <w:bCs/>
          <w:color w:val="000000"/>
          <w:sz w:val="16"/>
          <w:szCs w:val="16"/>
        </w:rPr>
        <w:t>wywieranie znaczącego wpływu</w:t>
      </w:r>
      <w:r w:rsidRPr="007F2629">
        <w:rPr>
          <w:rStyle w:val="normaltextrun"/>
          <w:color w:val="000000"/>
          <w:sz w:val="16"/>
          <w:szCs w:val="16"/>
        </w:rPr>
        <w:t>” oznacza: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4E52F287" w14:textId="77777777" w:rsidR="00830DD0" w:rsidRPr="007F2629" w:rsidRDefault="00830DD0" w:rsidP="00830DD0">
      <w:pPr>
        <w:pStyle w:val="paragraph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rStyle w:val="normaltextrun"/>
          <w:color w:val="000000"/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posiadanie bezpośrednio lub pośrednio co najmniej 25%:</w:t>
      </w:r>
      <w:r w:rsidRPr="007F2629">
        <w:rPr>
          <w:rStyle w:val="normaltextrun"/>
          <w:sz w:val="16"/>
          <w:szCs w:val="16"/>
        </w:rPr>
        <w:t> </w:t>
      </w:r>
    </w:p>
    <w:p w14:paraId="5F2F07B9" w14:textId="77777777" w:rsidR="00830DD0" w:rsidRPr="007F2629" w:rsidRDefault="00830DD0" w:rsidP="00830DD0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</w:pPr>
      <w:r w:rsidRPr="007F2629">
        <w:rPr>
          <w:rStyle w:val="normaltextrun"/>
          <w:color w:val="000000"/>
          <w:sz w:val="16"/>
          <w:szCs w:val="16"/>
        </w:rPr>
        <w:t>udziałów w kapitale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2A482684" w14:textId="77777777" w:rsidR="00830DD0" w:rsidRPr="007F2629" w:rsidRDefault="00830DD0" w:rsidP="00830DD0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praw głosu w organach kontrolnych, stanowiących lub zarządzających,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2CFA556B" w14:textId="77777777" w:rsidR="00830DD0" w:rsidRPr="007F2629" w:rsidRDefault="00830DD0" w:rsidP="00830DD0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1AABBDF1" w14:textId="77777777" w:rsidR="00830DD0" w:rsidRPr="007F2629" w:rsidRDefault="00830DD0" w:rsidP="00830DD0">
      <w:pPr>
        <w:pStyle w:val="paragraph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7F2629">
        <w:rPr>
          <w:rStyle w:val="normaltextrun"/>
          <w:color w:val="000000"/>
          <w:sz w:val="16"/>
          <w:szCs w:val="16"/>
          <w:vertAlign w:val="superscript"/>
        </w:rPr>
        <w:t>1</w:t>
      </w:r>
      <w:r w:rsidRPr="007F2629">
        <w:rPr>
          <w:rStyle w:val="normaltextrun"/>
          <w:color w:val="000000"/>
          <w:sz w:val="16"/>
          <w:szCs w:val="16"/>
        </w:rPr>
        <w:t>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49A298BF" w14:textId="77777777" w:rsidR="00830DD0" w:rsidRPr="007F2629" w:rsidRDefault="00830DD0" w:rsidP="00830DD0">
      <w:pPr>
        <w:pStyle w:val="paragraph"/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7F2629">
        <w:rPr>
          <w:rStyle w:val="eop"/>
          <w:color w:val="000000"/>
          <w:sz w:val="16"/>
          <w:szCs w:val="16"/>
        </w:rPr>
        <w:t> </w:t>
      </w:r>
    </w:p>
  </w:footnote>
  <w:footnote w:id="3">
    <w:p w14:paraId="7DCABB30" w14:textId="77777777" w:rsidR="00830DD0" w:rsidRPr="007F2629" w:rsidRDefault="00830DD0" w:rsidP="00830DD0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4">
    <w:p w14:paraId="657C1E8A" w14:textId="77777777" w:rsidR="00830DD0" w:rsidRPr="007F2629" w:rsidRDefault="00830DD0" w:rsidP="00830DD0">
      <w:pPr>
        <w:pStyle w:val="Tekstprzypisudolnego"/>
        <w:jc w:val="both"/>
        <w:rPr>
          <w:rFonts w:ascii="Times New Roman" w:hAnsi="Times New Roman"/>
          <w:color w:val="FF0000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color w:val="000000"/>
          <w:sz w:val="16"/>
          <w:szCs w:val="16"/>
        </w:rPr>
        <w:footnoteRef/>
      </w:r>
      <w:r w:rsidRPr="007F2629">
        <w:rPr>
          <w:rFonts w:ascii="Times New Roman" w:hAnsi="Times New Roman"/>
          <w:color w:val="FF0000"/>
          <w:sz w:val="16"/>
          <w:szCs w:val="16"/>
        </w:rPr>
        <w:t xml:space="preserve"> </w:t>
      </w:r>
      <w:r w:rsidRPr="007F2629">
        <w:rPr>
          <w:rFonts w:ascii="Times New Roman" w:hAnsi="Times New Roman"/>
          <w:sz w:val="16"/>
          <w:szCs w:val="16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65AC88F2" w14:textId="77777777" w:rsidR="00830DD0" w:rsidRPr="007F2629" w:rsidRDefault="00830DD0" w:rsidP="00830DD0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Zgodnie z art. 4a ust. 1 pkt 29 Ustawy o CIT rzeczywistym właścicielem jest podmiot, który spełnia łącznie następujące warunki:</w:t>
      </w:r>
    </w:p>
    <w:p w14:paraId="270E8C93" w14:textId="77777777" w:rsidR="00830DD0" w:rsidRPr="007F2629" w:rsidRDefault="00830DD0" w:rsidP="00830DD0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otrzymuje należność dla własnej korzyści, w tym decyduje samodzielnie o jej przeznaczeniu i ponosi ryzyko ekonomiczne związane z utratą tej należności lub jej części;</w:t>
      </w:r>
    </w:p>
    <w:p w14:paraId="7433A303" w14:textId="77777777" w:rsidR="00830DD0" w:rsidRPr="007F2629" w:rsidRDefault="00830DD0" w:rsidP="00830DD0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nie jest pośrednikiem, przedstawicielem, powiernikiem lub innym podmiotem zobowiązanym prawnie lub faktycznie do przekazania całości lub części należności innemu podmiotowi;</w:t>
      </w:r>
    </w:p>
    <w:p w14:paraId="7C01B275" w14:textId="77777777" w:rsidR="00830DD0" w:rsidRPr="007F2629" w:rsidRDefault="00830DD0" w:rsidP="00830DD0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682822D2" w14:textId="77777777" w:rsidR="00830DD0" w:rsidRPr="007F2629" w:rsidRDefault="00830DD0" w:rsidP="00830DD0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7">
    <w:p w14:paraId="66CCB6EA" w14:textId="77777777" w:rsidR="00830DD0" w:rsidRPr="007F2629" w:rsidRDefault="00830DD0" w:rsidP="00830DD0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8">
    <w:p w14:paraId="56922D09" w14:textId="77777777" w:rsidR="00830DD0" w:rsidRPr="007F2629" w:rsidRDefault="00830DD0" w:rsidP="00830DD0">
      <w:pPr>
        <w:pStyle w:val="Tekstprzypisudolnego"/>
        <w:jc w:val="both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zagraniczna jednostka - oznacza:</w:t>
      </w:r>
    </w:p>
    <w:p w14:paraId="40D6A00A" w14:textId="77777777" w:rsidR="00830DD0" w:rsidRPr="007F2629" w:rsidRDefault="00830DD0" w:rsidP="00830DD0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a) osobę prawną,</w:t>
      </w:r>
    </w:p>
    <w:p w14:paraId="04C67D72" w14:textId="77777777" w:rsidR="00830DD0" w:rsidRPr="007F2629" w:rsidRDefault="00830DD0" w:rsidP="00830DD0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b) spółkę kapitałową w organizacji,</w:t>
      </w:r>
    </w:p>
    <w:p w14:paraId="4DC741C6" w14:textId="77777777" w:rsidR="00830DD0" w:rsidRPr="007F2629" w:rsidRDefault="00830DD0" w:rsidP="00830DD0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c) jednostkę organizacyjną niemającą osobowości prawnej inną niż spółka niemająca osobowości prawnej,</w:t>
      </w:r>
    </w:p>
    <w:p w14:paraId="70332E15" w14:textId="77777777" w:rsidR="00830DD0" w:rsidRPr="007F2629" w:rsidRDefault="00830DD0" w:rsidP="00830DD0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d) spółkę niemającą osobowości prawnej, o której mowa w art. 1 ust. 3 pkt 2,</w:t>
      </w:r>
    </w:p>
    <w:p w14:paraId="767BBDB5" w14:textId="77777777" w:rsidR="00830DD0" w:rsidRPr="007F2629" w:rsidRDefault="00830DD0" w:rsidP="00830DD0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e) fundację, trust lub inny podmiot albo stosunek prawny o charakterze powierniczym,</w:t>
      </w:r>
    </w:p>
    <w:p w14:paraId="0429C01E" w14:textId="77777777" w:rsidR="00830DD0" w:rsidRPr="007F2629" w:rsidRDefault="00830DD0" w:rsidP="00830DD0">
      <w:pPr>
        <w:pStyle w:val="Tekstprzypisudolnego"/>
        <w:ind w:left="284" w:hanging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50BC0003" w14:textId="77777777" w:rsidR="00830DD0" w:rsidRPr="007F2629" w:rsidRDefault="00830DD0" w:rsidP="00830DD0">
      <w:pPr>
        <w:pStyle w:val="Tekstprzypisudolnego"/>
        <w:ind w:left="284" w:hanging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g )wydzieloną organizacyjnie lub prawnie część zagranicznej spółki lub innego podmiotu mającego osobowość prawną albo niemającego osobowości prawnej</w:t>
      </w:r>
    </w:p>
    <w:p w14:paraId="57594702" w14:textId="77777777" w:rsidR="00830DD0" w:rsidRDefault="00830DD0" w:rsidP="00830DD0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14"/>
    <w:multiLevelType w:val="singleLevel"/>
    <w:tmpl w:val="9C0C0DD0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3" w15:restartNumberingAfterBreak="0">
    <w:nsid w:val="00000015"/>
    <w:multiLevelType w:val="singleLevel"/>
    <w:tmpl w:val="00000015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871" w:hanging="360"/>
      </w:pPr>
      <w:rPr>
        <w:rFonts w:ascii="Verdana" w:hAnsi="Verdana" w:cs="Times New Roman"/>
        <w:sz w:val="18"/>
        <w:szCs w:val="24"/>
      </w:rPr>
    </w:lvl>
  </w:abstractNum>
  <w:abstractNum w:abstractNumId="4" w15:restartNumberingAfterBreak="0">
    <w:nsid w:val="00000016"/>
    <w:multiLevelType w:val="multilevel"/>
    <w:tmpl w:val="4BCE7134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5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05194B52"/>
    <w:multiLevelType w:val="hybridMultilevel"/>
    <w:tmpl w:val="9EF231AA"/>
    <w:lvl w:ilvl="0" w:tplc="4D9E21A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056510B7"/>
    <w:multiLevelType w:val="multilevel"/>
    <w:tmpl w:val="FECA3F7C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8" w15:restartNumberingAfterBreak="0">
    <w:nsid w:val="0A145077"/>
    <w:multiLevelType w:val="hybridMultilevel"/>
    <w:tmpl w:val="CA220C1C"/>
    <w:lvl w:ilvl="0" w:tplc="EF066A98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0B1274E6"/>
    <w:multiLevelType w:val="multilevel"/>
    <w:tmpl w:val="704EF9BA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0" w15:restartNumberingAfterBreak="0">
    <w:nsid w:val="0BAD224C"/>
    <w:multiLevelType w:val="hybridMultilevel"/>
    <w:tmpl w:val="5CCA3A24"/>
    <w:lvl w:ilvl="0" w:tplc="CDCCBBD8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F42AAF"/>
    <w:multiLevelType w:val="multilevel"/>
    <w:tmpl w:val="9006C6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6526DE7"/>
    <w:multiLevelType w:val="multilevel"/>
    <w:tmpl w:val="7C3ECF1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8275098"/>
    <w:multiLevelType w:val="hybridMultilevel"/>
    <w:tmpl w:val="8378FA44"/>
    <w:lvl w:ilvl="0" w:tplc="B2D0793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CA10887"/>
    <w:multiLevelType w:val="hybridMultilevel"/>
    <w:tmpl w:val="A5486C32"/>
    <w:lvl w:ilvl="0" w:tplc="6A00176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21A31870"/>
    <w:multiLevelType w:val="hybridMultilevel"/>
    <w:tmpl w:val="19A8AE88"/>
    <w:lvl w:ilvl="0" w:tplc="3D8CAF44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2BA6367"/>
    <w:multiLevelType w:val="multilevel"/>
    <w:tmpl w:val="9D6A963E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20" w15:restartNumberingAfterBreak="0">
    <w:nsid w:val="23AE0518"/>
    <w:multiLevelType w:val="hybridMultilevel"/>
    <w:tmpl w:val="10AC05C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284339A6"/>
    <w:multiLevelType w:val="multilevel"/>
    <w:tmpl w:val="AA2E130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BCB3D4F"/>
    <w:multiLevelType w:val="singleLevel"/>
    <w:tmpl w:val="839EDB8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Arial Unicode MS" w:hAnsi="Times New Roman" w:cs="Times New Roman"/>
        <w:b w:val="0"/>
      </w:rPr>
    </w:lvl>
  </w:abstractNum>
  <w:abstractNum w:abstractNumId="23" w15:restartNumberingAfterBreak="0">
    <w:nsid w:val="2FB74E5E"/>
    <w:multiLevelType w:val="hybridMultilevel"/>
    <w:tmpl w:val="56C652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FEB19DC"/>
    <w:multiLevelType w:val="hybridMultilevel"/>
    <w:tmpl w:val="EAB83724"/>
    <w:lvl w:ilvl="0" w:tplc="0B8A1F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26" w15:restartNumberingAfterBreak="0">
    <w:nsid w:val="391B715F"/>
    <w:multiLevelType w:val="multilevel"/>
    <w:tmpl w:val="3B3CE53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399B3EB5"/>
    <w:multiLevelType w:val="hybridMultilevel"/>
    <w:tmpl w:val="1B527C08"/>
    <w:lvl w:ilvl="0" w:tplc="F36E7548">
      <w:start w:val="2"/>
      <w:numFmt w:val="decimal"/>
      <w:lvlText w:val="%1."/>
      <w:lvlJc w:val="left"/>
      <w:pPr>
        <w:ind w:left="360" w:hanging="360"/>
      </w:pPr>
    </w:lvl>
    <w:lvl w:ilvl="1" w:tplc="351283E6">
      <w:start w:val="1"/>
      <w:numFmt w:val="decimal"/>
      <w:lvlText w:val="%2)"/>
      <w:lvlJc w:val="left"/>
      <w:pPr>
        <w:ind w:left="4675" w:hanging="705"/>
      </w:pPr>
      <w:rPr>
        <w:rFonts w:ascii="Calibri" w:eastAsia="Times New Roman" w:hAnsi="Calibri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 w15:restartNumberingAfterBreak="0">
    <w:nsid w:val="44290B7C"/>
    <w:multiLevelType w:val="multilevel"/>
    <w:tmpl w:val="7F4AB4B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7997FAB"/>
    <w:multiLevelType w:val="multilevel"/>
    <w:tmpl w:val="32706DE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88F654D"/>
    <w:multiLevelType w:val="hybridMultilevel"/>
    <w:tmpl w:val="BD74A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9A60FFC"/>
    <w:multiLevelType w:val="hybridMultilevel"/>
    <w:tmpl w:val="ADF41D06"/>
    <w:lvl w:ilvl="0" w:tplc="8E1C2DA0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B575149"/>
    <w:multiLevelType w:val="hybridMultilevel"/>
    <w:tmpl w:val="0278091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821075"/>
    <w:multiLevelType w:val="hybridMultilevel"/>
    <w:tmpl w:val="65840AB6"/>
    <w:lvl w:ilvl="0" w:tplc="407E851E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i w:val="0"/>
        <w:iCs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E7D486B"/>
    <w:multiLevelType w:val="multilevel"/>
    <w:tmpl w:val="42D2080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F4261EE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01">
      <w:numFmt w:val="decimal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num w:numId="1">
    <w:abstractNumId w:val="1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</w:num>
  <w:num w:numId="4">
    <w:abstractNumId w:val="9"/>
  </w:num>
  <w:num w:numId="5">
    <w:abstractNumId w:val="7"/>
  </w:num>
  <w:num w:numId="6">
    <w:abstractNumId w:val="33"/>
  </w:num>
  <w:num w:numId="7">
    <w:abstractNumId w:val="8"/>
  </w:num>
  <w:num w:numId="8">
    <w:abstractNumId w:val="3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8"/>
  </w:num>
  <w:num w:numId="1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</w:num>
  <w:num w:numId="1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4"/>
  </w:num>
  <w:num w:numId="17">
    <w:abstractNumId w:val="6"/>
  </w:num>
  <w:num w:numId="18">
    <w:abstractNumId w:val="20"/>
  </w:num>
  <w:num w:numId="19">
    <w:abstractNumId w:val="16"/>
  </w:num>
  <w:num w:numId="20">
    <w:abstractNumId w:val="2"/>
    <w:lvlOverride w:ilvl="0">
      <w:startOverride w:val="1"/>
    </w:lvlOverride>
  </w:num>
  <w:num w:numId="21">
    <w:abstractNumId w:val="3"/>
    <w:lvlOverride w:ilvl="0">
      <w:startOverride w:val="1"/>
    </w:lvlOverride>
  </w:num>
  <w:num w:numId="2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8"/>
  </w:num>
  <w:num w:numId="25">
    <w:abstractNumId w:val="15"/>
  </w:num>
  <w:num w:numId="26">
    <w:abstractNumId w:val="34"/>
  </w:num>
  <w:num w:numId="27">
    <w:abstractNumId w:val="3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25"/>
  </w:num>
  <w:num w:numId="32">
    <w:abstractNumId w:val="23"/>
  </w:num>
  <w:num w:numId="33">
    <w:abstractNumId w:val="22"/>
  </w:num>
  <w:num w:numId="34">
    <w:abstractNumId w:val="11"/>
  </w:num>
  <w:num w:numId="35">
    <w:abstractNumId w:val="12"/>
  </w:num>
  <w:num w:numId="36">
    <w:abstractNumId w:val="30"/>
  </w:num>
  <w:num w:numId="37">
    <w:abstractNumId w:val="36"/>
  </w:num>
  <w:num w:numId="38">
    <w:abstractNumId w:val="29"/>
  </w:num>
  <w:num w:numId="39">
    <w:abstractNumId w:val="21"/>
  </w:num>
  <w:num w:numId="40">
    <w:abstractNumId w:val="26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B0B"/>
    <w:rsid w:val="00013812"/>
    <w:rsid w:val="0001533B"/>
    <w:rsid w:val="000278D6"/>
    <w:rsid w:val="00043096"/>
    <w:rsid w:val="00043DF9"/>
    <w:rsid w:val="00052E1F"/>
    <w:rsid w:val="00065CE4"/>
    <w:rsid w:val="000905A0"/>
    <w:rsid w:val="00096A7D"/>
    <w:rsid w:val="000A02E2"/>
    <w:rsid w:val="000B7746"/>
    <w:rsid w:val="000E331E"/>
    <w:rsid w:val="000E6EAF"/>
    <w:rsid w:val="000F4906"/>
    <w:rsid w:val="00123436"/>
    <w:rsid w:val="00125A5F"/>
    <w:rsid w:val="00127975"/>
    <w:rsid w:val="00127B1F"/>
    <w:rsid w:val="0014496C"/>
    <w:rsid w:val="00146AEF"/>
    <w:rsid w:val="001836C1"/>
    <w:rsid w:val="001A1963"/>
    <w:rsid w:val="001C0C33"/>
    <w:rsid w:val="001C155B"/>
    <w:rsid w:val="001D56D3"/>
    <w:rsid w:val="001F30D7"/>
    <w:rsid w:val="00214899"/>
    <w:rsid w:val="00247829"/>
    <w:rsid w:val="00264EDF"/>
    <w:rsid w:val="00272F91"/>
    <w:rsid w:val="00284DA4"/>
    <w:rsid w:val="00290ADC"/>
    <w:rsid w:val="00295A50"/>
    <w:rsid w:val="002B511B"/>
    <w:rsid w:val="002D5E0A"/>
    <w:rsid w:val="002E2DE1"/>
    <w:rsid w:val="002E30AA"/>
    <w:rsid w:val="0031182A"/>
    <w:rsid w:val="00315122"/>
    <w:rsid w:val="00340FCC"/>
    <w:rsid w:val="00344F99"/>
    <w:rsid w:val="00377D95"/>
    <w:rsid w:val="00390E83"/>
    <w:rsid w:val="003C2C3B"/>
    <w:rsid w:val="00407C69"/>
    <w:rsid w:val="00421D59"/>
    <w:rsid w:val="00446B8D"/>
    <w:rsid w:val="00466C62"/>
    <w:rsid w:val="004727DC"/>
    <w:rsid w:val="004807B0"/>
    <w:rsid w:val="00480818"/>
    <w:rsid w:val="0048724A"/>
    <w:rsid w:val="004973AF"/>
    <w:rsid w:val="004A0F0D"/>
    <w:rsid w:val="004C1054"/>
    <w:rsid w:val="004C1761"/>
    <w:rsid w:val="004D2ED0"/>
    <w:rsid w:val="0050385D"/>
    <w:rsid w:val="005117AF"/>
    <w:rsid w:val="00513A5A"/>
    <w:rsid w:val="005148B8"/>
    <w:rsid w:val="00516A0F"/>
    <w:rsid w:val="00566AD6"/>
    <w:rsid w:val="00571EAD"/>
    <w:rsid w:val="005958D7"/>
    <w:rsid w:val="005D2E4D"/>
    <w:rsid w:val="005D55BA"/>
    <w:rsid w:val="005D69AA"/>
    <w:rsid w:val="005E30B1"/>
    <w:rsid w:val="005E6FFA"/>
    <w:rsid w:val="005F3D5A"/>
    <w:rsid w:val="005F65A2"/>
    <w:rsid w:val="0062146E"/>
    <w:rsid w:val="00636835"/>
    <w:rsid w:val="00641672"/>
    <w:rsid w:val="0065049B"/>
    <w:rsid w:val="00691104"/>
    <w:rsid w:val="006A435F"/>
    <w:rsid w:val="006A79A8"/>
    <w:rsid w:val="006B1641"/>
    <w:rsid w:val="006D0F7E"/>
    <w:rsid w:val="006F7422"/>
    <w:rsid w:val="007007FD"/>
    <w:rsid w:val="00727F44"/>
    <w:rsid w:val="00730E3E"/>
    <w:rsid w:val="0074007D"/>
    <w:rsid w:val="0074237A"/>
    <w:rsid w:val="00750A3C"/>
    <w:rsid w:val="00755766"/>
    <w:rsid w:val="00761A36"/>
    <w:rsid w:val="00765833"/>
    <w:rsid w:val="00774622"/>
    <w:rsid w:val="007858A8"/>
    <w:rsid w:val="007903E8"/>
    <w:rsid w:val="007C4B13"/>
    <w:rsid w:val="007E2294"/>
    <w:rsid w:val="007E66F0"/>
    <w:rsid w:val="007F2629"/>
    <w:rsid w:val="00805084"/>
    <w:rsid w:val="00825606"/>
    <w:rsid w:val="00830DD0"/>
    <w:rsid w:val="00840111"/>
    <w:rsid w:val="008600F5"/>
    <w:rsid w:val="0086045A"/>
    <w:rsid w:val="008714E9"/>
    <w:rsid w:val="00873F4E"/>
    <w:rsid w:val="00892E0C"/>
    <w:rsid w:val="008C634A"/>
    <w:rsid w:val="008D7854"/>
    <w:rsid w:val="008E3CF0"/>
    <w:rsid w:val="008F20D3"/>
    <w:rsid w:val="0090074B"/>
    <w:rsid w:val="00914ED2"/>
    <w:rsid w:val="00923D96"/>
    <w:rsid w:val="0093703C"/>
    <w:rsid w:val="00937BAE"/>
    <w:rsid w:val="00976B68"/>
    <w:rsid w:val="009944A0"/>
    <w:rsid w:val="00995B0B"/>
    <w:rsid w:val="0099604D"/>
    <w:rsid w:val="009D554D"/>
    <w:rsid w:val="009E3130"/>
    <w:rsid w:val="00A021DC"/>
    <w:rsid w:val="00A03620"/>
    <w:rsid w:val="00A378FB"/>
    <w:rsid w:val="00A44CAD"/>
    <w:rsid w:val="00A47465"/>
    <w:rsid w:val="00A60335"/>
    <w:rsid w:val="00A623F9"/>
    <w:rsid w:val="00A64A10"/>
    <w:rsid w:val="00A82F83"/>
    <w:rsid w:val="00A82F98"/>
    <w:rsid w:val="00A914FC"/>
    <w:rsid w:val="00A95C4B"/>
    <w:rsid w:val="00A97023"/>
    <w:rsid w:val="00AE506E"/>
    <w:rsid w:val="00AF42D3"/>
    <w:rsid w:val="00B10C76"/>
    <w:rsid w:val="00B17369"/>
    <w:rsid w:val="00B35FF6"/>
    <w:rsid w:val="00B46AF2"/>
    <w:rsid w:val="00B75500"/>
    <w:rsid w:val="00B8264E"/>
    <w:rsid w:val="00BD72A3"/>
    <w:rsid w:val="00C06CEC"/>
    <w:rsid w:val="00C1196B"/>
    <w:rsid w:val="00C15DD4"/>
    <w:rsid w:val="00C179C3"/>
    <w:rsid w:val="00C21264"/>
    <w:rsid w:val="00C43403"/>
    <w:rsid w:val="00C90BEF"/>
    <w:rsid w:val="00CA24CD"/>
    <w:rsid w:val="00CB3919"/>
    <w:rsid w:val="00CB5A62"/>
    <w:rsid w:val="00D01218"/>
    <w:rsid w:val="00D15551"/>
    <w:rsid w:val="00D15F06"/>
    <w:rsid w:val="00D32D39"/>
    <w:rsid w:val="00D41FC7"/>
    <w:rsid w:val="00D544B1"/>
    <w:rsid w:val="00D560C9"/>
    <w:rsid w:val="00D679EB"/>
    <w:rsid w:val="00D67DB9"/>
    <w:rsid w:val="00DA0FF4"/>
    <w:rsid w:val="00DA1BE1"/>
    <w:rsid w:val="00DB133F"/>
    <w:rsid w:val="00DF082E"/>
    <w:rsid w:val="00DF0AB4"/>
    <w:rsid w:val="00E10A09"/>
    <w:rsid w:val="00E1575B"/>
    <w:rsid w:val="00E30B6F"/>
    <w:rsid w:val="00E32983"/>
    <w:rsid w:val="00E41EE3"/>
    <w:rsid w:val="00E517B5"/>
    <w:rsid w:val="00E554F3"/>
    <w:rsid w:val="00E73A2C"/>
    <w:rsid w:val="00E8628B"/>
    <w:rsid w:val="00ED2BA1"/>
    <w:rsid w:val="00EE72C1"/>
    <w:rsid w:val="00EF5C45"/>
    <w:rsid w:val="00F0138D"/>
    <w:rsid w:val="00F07242"/>
    <w:rsid w:val="00F16EC6"/>
    <w:rsid w:val="00F17DE5"/>
    <w:rsid w:val="00F20D4C"/>
    <w:rsid w:val="00F27AF8"/>
    <w:rsid w:val="00F54208"/>
    <w:rsid w:val="00F94DCF"/>
    <w:rsid w:val="00FA5714"/>
    <w:rsid w:val="00FC2BFA"/>
    <w:rsid w:val="00FD2016"/>
    <w:rsid w:val="00FE1405"/>
    <w:rsid w:val="00FE4859"/>
    <w:rsid w:val="00FE7FDD"/>
    <w:rsid w:val="00FF6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F6C027"/>
  <w15:docId w15:val="{DAF07A8C-016E-487C-A1EB-64B49272B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D56D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1D56D3"/>
    <w:rPr>
      <w:b/>
      <w:sz w:val="28"/>
    </w:rPr>
  </w:style>
  <w:style w:type="character" w:customStyle="1" w:styleId="ZwykytekstZnak">
    <w:name w:val="Zwykły tekst Znak"/>
    <w:link w:val="Zwykytekst"/>
    <w:rsid w:val="001D56D3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1D56D3"/>
    <w:rPr>
      <w:sz w:val="24"/>
    </w:rPr>
  </w:style>
  <w:style w:type="paragraph" w:styleId="Akapitzlist">
    <w:name w:val="List Paragraph"/>
    <w:aliases w:val="normalny tekst,Akapit z listą4,Obiekt,List Paragraph1,Akapit z listą3,Akapit z listą31,Akapit z listą21,CW_Lista,lp1,List Paragraph2,wypunktowanie,Preambuła,Bullet Number,Body MS Bullet,ISCG Numerowanie,L1,Numerowanie"/>
    <w:basedOn w:val="Normalny"/>
    <w:link w:val="AkapitzlistZnak"/>
    <w:qFormat/>
    <w:rsid w:val="0012797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D72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2A3"/>
    <w:rPr>
      <w:rFonts w:ascii="Segoe UI" w:eastAsia="Calibri" w:hAnsi="Segoe UI" w:cs="Segoe UI"/>
      <w:sz w:val="18"/>
      <w:szCs w:val="18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4007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4007D"/>
    <w:rPr>
      <w:rFonts w:ascii="Calibri" w:eastAsia="Calibri" w:hAnsi="Calibr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4007D"/>
    <w:rPr>
      <w:vertAlign w:val="superscript"/>
    </w:rPr>
  </w:style>
  <w:style w:type="table" w:styleId="Tabela-Siatka">
    <w:name w:val="Table Grid"/>
    <w:basedOn w:val="Standardowy"/>
    <w:uiPriority w:val="59"/>
    <w:rsid w:val="00A64A10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ny"/>
    <w:rsid w:val="005E30B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5E30B1"/>
  </w:style>
  <w:style w:type="character" w:customStyle="1" w:styleId="eop">
    <w:name w:val="eop"/>
    <w:basedOn w:val="Domylnaczcionkaakapitu"/>
    <w:rsid w:val="005E30B1"/>
  </w:style>
  <w:style w:type="paragraph" w:styleId="Bezodstpw">
    <w:name w:val="No Spacing"/>
    <w:uiPriority w:val="1"/>
    <w:qFormat/>
    <w:rsid w:val="00E517B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,CW_Lista Znak,lp1 Znak,List Paragraph2 Znak,wypunktowanie Znak,Preambuła Znak,L1 Znak"/>
    <w:link w:val="Akapitzlist"/>
    <w:uiPriority w:val="34"/>
    <w:qFormat/>
    <w:locked/>
    <w:rsid w:val="00E517B5"/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semiHidden/>
    <w:unhideWhenUsed/>
    <w:rsid w:val="001C0C33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873F4E"/>
    <w:pPr>
      <w:spacing w:before="100" w:beforeAutospacing="1" w:after="142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western">
    <w:name w:val="western"/>
    <w:basedOn w:val="Normalny"/>
    <w:rsid w:val="00873F4E"/>
    <w:pPr>
      <w:spacing w:before="100" w:beforeAutospacing="1" w:after="142"/>
    </w:pPr>
    <w:rPr>
      <w:rFonts w:eastAsia="Times New Roman" w:cs="Calibri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A0F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A0FF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A0FF4"/>
    <w:rPr>
      <w:rFonts w:ascii="Calibri" w:eastAsia="Calibri" w:hAnsi="Calibri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0F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0FF4"/>
    <w:rPr>
      <w:rFonts w:ascii="Calibri" w:eastAsia="Calibri" w:hAnsi="Calibri"/>
      <w:b/>
      <w:bCs/>
      <w:lang w:eastAsia="en-US"/>
    </w:rPr>
  </w:style>
  <w:style w:type="paragraph" w:styleId="Poprawka">
    <w:name w:val="Revision"/>
    <w:hidden/>
    <w:uiPriority w:val="99"/>
    <w:semiHidden/>
    <w:rsid w:val="00DA0FF4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55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8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4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5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2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8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5A8721-47BD-43CC-BEAF-47C99A67C0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6</Pages>
  <Words>1912</Words>
  <Characters>11478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13364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Sylwia Lempart</dc:creator>
  <cp:keywords/>
  <dc:description/>
  <cp:lastModifiedBy>Małgorzata Waligórska</cp:lastModifiedBy>
  <cp:revision>3</cp:revision>
  <cp:lastPrinted>2024-07-04T11:50:00Z</cp:lastPrinted>
  <dcterms:created xsi:type="dcterms:W3CDTF">2025-06-04T12:28:00Z</dcterms:created>
  <dcterms:modified xsi:type="dcterms:W3CDTF">2025-06-26T06:26:00Z</dcterms:modified>
</cp:coreProperties>
</file>