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E5558D" w14:textId="112FF52B" w:rsidR="00746C37" w:rsidRPr="00D47734" w:rsidRDefault="00746C37" w:rsidP="00746C37">
      <w:pPr>
        <w:spacing w:after="120" w:line="240" w:lineRule="auto"/>
        <w:ind w:right="142" w:firstLine="4961"/>
        <w:jc w:val="right"/>
        <w:rPr>
          <w:rFonts w:eastAsia="Times New Roman" w:cs="Calibri"/>
          <w:b/>
          <w:bCs/>
          <w:color w:val="000000"/>
          <w:lang w:eastAsia="pl-PL"/>
        </w:rPr>
      </w:pPr>
      <w:r w:rsidRPr="00D47734">
        <w:rPr>
          <w:rFonts w:eastAsia="Times New Roman" w:cs="Calibri"/>
          <w:b/>
          <w:bCs/>
          <w:color w:val="000000"/>
          <w:lang w:eastAsia="pl-PL"/>
        </w:rPr>
        <w:t xml:space="preserve">Załącznik nr </w:t>
      </w:r>
      <w:r w:rsidR="00A000AC">
        <w:rPr>
          <w:rFonts w:eastAsia="Times New Roman" w:cs="Calibri"/>
          <w:b/>
          <w:bCs/>
          <w:color w:val="000000"/>
          <w:lang w:eastAsia="pl-PL"/>
        </w:rPr>
        <w:t>6</w:t>
      </w:r>
      <w:r w:rsidRPr="00D47734">
        <w:rPr>
          <w:rFonts w:eastAsia="Times New Roman" w:cs="Calibri"/>
          <w:b/>
          <w:bCs/>
          <w:color w:val="000000"/>
          <w:lang w:eastAsia="pl-PL"/>
        </w:rPr>
        <w:t xml:space="preserve"> do SWZ </w:t>
      </w:r>
    </w:p>
    <w:p w14:paraId="470FC908" w14:textId="2EF7D2BC" w:rsidR="00746C37" w:rsidRPr="00D47734" w:rsidRDefault="00746C37" w:rsidP="00746C37">
      <w:pPr>
        <w:suppressAutoHyphens w:val="0"/>
        <w:spacing w:after="0" w:line="240" w:lineRule="auto"/>
        <w:ind w:right="139" w:firstLine="4962"/>
        <w:jc w:val="right"/>
        <w:rPr>
          <w:rFonts w:eastAsia="Times New Roman" w:cs="Calibri"/>
          <w:b/>
          <w:bCs/>
          <w:color w:val="000000"/>
          <w:lang w:eastAsia="pl-PL"/>
        </w:rPr>
      </w:pPr>
      <w:r w:rsidRPr="00D47734">
        <w:rPr>
          <w:rFonts w:eastAsia="Times New Roman" w:cs="Calibri"/>
          <w:b/>
          <w:bCs/>
          <w:color w:val="000000"/>
          <w:lang w:eastAsia="pl-PL"/>
        </w:rPr>
        <w:t>n</w:t>
      </w:r>
      <w:r w:rsidR="00DF415C">
        <w:rPr>
          <w:rFonts w:eastAsia="Times New Roman" w:cs="Calibri"/>
          <w:b/>
          <w:bCs/>
          <w:color w:val="000000"/>
          <w:lang w:eastAsia="pl-PL"/>
        </w:rPr>
        <w:t>umer</w:t>
      </w:r>
      <w:r w:rsidRPr="00D47734">
        <w:rPr>
          <w:rFonts w:eastAsia="Times New Roman" w:cs="Calibri"/>
          <w:b/>
          <w:bCs/>
          <w:color w:val="000000"/>
          <w:lang w:eastAsia="pl-PL"/>
        </w:rPr>
        <w:t xml:space="preserve"> sprawy</w:t>
      </w:r>
      <w:r w:rsidR="00DF415C">
        <w:rPr>
          <w:rFonts w:eastAsia="Times New Roman" w:cs="Calibri"/>
          <w:b/>
          <w:bCs/>
          <w:color w:val="000000"/>
          <w:lang w:eastAsia="pl-PL"/>
        </w:rPr>
        <w:t xml:space="preserve">: </w:t>
      </w:r>
      <w:r w:rsidR="001F599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ZPMN.271.2.2025</w:t>
      </w:r>
      <w:r w:rsidR="001F5995" w:rsidRPr="00630025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 xml:space="preserve"> </w:t>
      </w:r>
      <w:r w:rsidRPr="00D47734">
        <w:rPr>
          <w:rFonts w:eastAsia="Times New Roman" w:cs="Calibri"/>
          <w:b/>
          <w:bCs/>
          <w:color w:val="000000"/>
          <w:lang w:eastAsia="pl-PL"/>
        </w:rPr>
        <w:t xml:space="preserve"> </w:t>
      </w:r>
    </w:p>
    <w:p w14:paraId="43A00455" w14:textId="77777777" w:rsidR="00746C37" w:rsidRPr="00D47734" w:rsidRDefault="00746C37" w:rsidP="00746C37">
      <w:pPr>
        <w:suppressAutoHyphens w:val="0"/>
        <w:spacing w:after="0"/>
        <w:rPr>
          <w:rFonts w:eastAsia="Times New Roman" w:cs="Calibri"/>
          <w:i/>
          <w:vertAlign w:val="superscript"/>
          <w:lang w:eastAsia="pl-PL"/>
        </w:rPr>
      </w:pPr>
    </w:p>
    <w:p w14:paraId="6CD31535" w14:textId="77777777" w:rsidR="00746C37" w:rsidRPr="00D47734" w:rsidRDefault="00746C37" w:rsidP="00746C37">
      <w:pPr>
        <w:suppressAutoHyphens w:val="0"/>
        <w:spacing w:after="0" w:line="240" w:lineRule="auto"/>
        <w:jc w:val="center"/>
        <w:rPr>
          <w:rFonts w:eastAsia="Times New Roman" w:cs="Calibri"/>
          <w:b/>
          <w:color w:val="000000"/>
          <w:lang w:eastAsia="pl-PL"/>
        </w:rPr>
      </w:pPr>
      <w:r w:rsidRPr="00D47734">
        <w:rPr>
          <w:rFonts w:eastAsia="Times New Roman" w:cs="Calibri"/>
          <w:b/>
          <w:color w:val="000000"/>
          <w:lang w:eastAsia="pl-PL"/>
        </w:rPr>
        <w:t>WYKAZ OSÓB</w:t>
      </w:r>
    </w:p>
    <w:p w14:paraId="78E17468" w14:textId="77777777" w:rsidR="00746C37" w:rsidRPr="00D47734" w:rsidRDefault="00746C37" w:rsidP="00746C37">
      <w:pPr>
        <w:widowControl w:val="0"/>
        <w:suppressAutoHyphens w:val="0"/>
        <w:spacing w:after="0" w:line="240" w:lineRule="auto"/>
        <w:jc w:val="both"/>
        <w:rPr>
          <w:rFonts w:eastAsia="Times New Roman" w:cs="Calibri"/>
          <w:b/>
          <w:lang w:eastAsia="x-none"/>
        </w:rPr>
      </w:pPr>
    </w:p>
    <w:p w14:paraId="7C3BB82F" w14:textId="77777777" w:rsidR="00746C37" w:rsidRPr="00D47734" w:rsidRDefault="00746C37" w:rsidP="00746C37">
      <w:pPr>
        <w:tabs>
          <w:tab w:val="left" w:pos="180"/>
          <w:tab w:val="left" w:pos="8931"/>
        </w:tabs>
        <w:suppressAutoHyphens w:val="0"/>
        <w:spacing w:after="0" w:line="360" w:lineRule="auto"/>
        <w:ind w:left="142" w:hanging="142"/>
        <w:rPr>
          <w:rFonts w:eastAsia="Times New Roman" w:cs="Calibri"/>
          <w:lang w:eastAsia="pl-PL"/>
        </w:rPr>
      </w:pPr>
      <w:r w:rsidRPr="00D47734">
        <w:rPr>
          <w:rFonts w:eastAsia="Times New Roman" w:cs="Calibri"/>
          <w:lang w:eastAsia="pl-PL"/>
        </w:rPr>
        <w:t xml:space="preserve">Ja/My niżej podpisani, działając w imieniu i na rzecz:  </w:t>
      </w:r>
    </w:p>
    <w:p w14:paraId="1A15CD66" w14:textId="77777777" w:rsidR="00746C37" w:rsidRPr="00D47734" w:rsidRDefault="00746C37" w:rsidP="00746C37">
      <w:pPr>
        <w:tabs>
          <w:tab w:val="left" w:pos="180"/>
        </w:tabs>
        <w:suppressAutoHyphens w:val="0"/>
        <w:spacing w:after="0" w:line="360" w:lineRule="auto"/>
        <w:ind w:right="-1"/>
        <w:rPr>
          <w:rFonts w:eastAsia="Times New Roman" w:cs="Calibri"/>
          <w:lang w:eastAsia="pl-PL"/>
        </w:rPr>
      </w:pPr>
      <w:r w:rsidRPr="00D47734">
        <w:rPr>
          <w:rFonts w:eastAsia="Times New Roman" w:cs="Calibri"/>
          <w:lang w:eastAsia="pl-PL"/>
        </w:rPr>
        <w:t>...................................................................................................................................................................</w:t>
      </w:r>
    </w:p>
    <w:p w14:paraId="5175924D" w14:textId="77777777" w:rsidR="00746C37" w:rsidRPr="00D47734" w:rsidRDefault="00746C37" w:rsidP="00746C37">
      <w:pPr>
        <w:tabs>
          <w:tab w:val="left" w:pos="180"/>
        </w:tabs>
        <w:suppressAutoHyphens w:val="0"/>
        <w:spacing w:after="0" w:line="360" w:lineRule="auto"/>
        <w:ind w:right="-1"/>
        <w:jc w:val="center"/>
        <w:rPr>
          <w:rFonts w:eastAsia="Times New Roman" w:cs="Calibri"/>
          <w:i/>
          <w:sz w:val="18"/>
          <w:lang w:eastAsia="pl-PL"/>
        </w:rPr>
      </w:pPr>
      <w:r w:rsidRPr="00D47734">
        <w:rPr>
          <w:rFonts w:eastAsia="Times New Roman" w:cs="Calibri"/>
          <w:i/>
          <w:sz w:val="18"/>
          <w:lang w:eastAsia="pl-PL"/>
        </w:rPr>
        <w:t>/nazwa Wykonawcy/</w:t>
      </w:r>
    </w:p>
    <w:p w14:paraId="267A826B" w14:textId="77777777" w:rsidR="00746C37" w:rsidRPr="00D47734" w:rsidRDefault="00746C37" w:rsidP="00746C37">
      <w:pPr>
        <w:suppressAutoHyphens w:val="0"/>
        <w:spacing w:after="0" w:line="240" w:lineRule="auto"/>
        <w:ind w:right="139"/>
        <w:jc w:val="both"/>
        <w:rPr>
          <w:rFonts w:eastAsia="Times New Roman" w:cs="Calibri"/>
          <w:lang w:eastAsia="pl-PL"/>
        </w:rPr>
      </w:pPr>
      <w:r w:rsidRPr="00D47734">
        <w:rPr>
          <w:rFonts w:eastAsia="Times New Roman" w:cs="Calibri"/>
          <w:lang w:eastAsia="pl-PL"/>
        </w:rPr>
        <w:t xml:space="preserve">przystępując do postępowania w sprawie udzielenia zamówienia publicznego w trybie podstawowym na </w:t>
      </w:r>
      <w:r>
        <w:rPr>
          <w:rFonts w:eastAsia="Times New Roman" w:cs="Calibri"/>
          <w:lang w:eastAsia="pl-PL"/>
        </w:rPr>
        <w:t>usług</w:t>
      </w:r>
      <w:r w:rsidR="0006302E">
        <w:rPr>
          <w:rFonts w:eastAsia="Times New Roman" w:cs="Calibri"/>
          <w:lang w:eastAsia="pl-PL"/>
        </w:rPr>
        <w:t>i</w:t>
      </w:r>
      <w:r w:rsidRPr="00D47734">
        <w:rPr>
          <w:rFonts w:eastAsia="Times New Roman" w:cs="Calibri"/>
          <w:lang w:eastAsia="pl-PL"/>
        </w:rPr>
        <w:t xml:space="preserve"> pn.:   </w:t>
      </w:r>
    </w:p>
    <w:p w14:paraId="44EA12AB" w14:textId="09889BAF" w:rsidR="00746C37" w:rsidRPr="00203288" w:rsidRDefault="00203288" w:rsidP="00203288">
      <w:pPr>
        <w:suppressAutoHyphens w:val="0"/>
        <w:spacing w:after="0" w:line="240" w:lineRule="auto"/>
        <w:ind w:left="284" w:right="139"/>
        <w:jc w:val="center"/>
        <w:rPr>
          <w:rFonts w:eastAsia="Times New Roman" w:cs="Calibri"/>
          <w:b/>
          <w:sz w:val="18"/>
          <w:szCs w:val="18"/>
          <w:lang w:eastAsia="pl-PL"/>
        </w:rPr>
      </w:pPr>
      <w:r w:rsidRPr="00203288">
        <w:rPr>
          <w:rFonts w:cs="Calibri"/>
          <w:b/>
          <w:color w:val="000000"/>
          <w:szCs w:val="20"/>
        </w:rPr>
        <w:t>U</w:t>
      </w:r>
      <w:r w:rsidR="00E623E5" w:rsidRPr="00203288">
        <w:rPr>
          <w:rFonts w:cs="Calibri"/>
          <w:b/>
          <w:color w:val="000000"/>
          <w:szCs w:val="20"/>
        </w:rPr>
        <w:t>sługa digitalizacji 40 000 czarno</w:t>
      </w:r>
      <w:r w:rsidRPr="00203288">
        <w:rPr>
          <w:rFonts w:cs="Calibri"/>
          <w:b/>
          <w:color w:val="000000"/>
          <w:szCs w:val="20"/>
        </w:rPr>
        <w:t>-</w:t>
      </w:r>
      <w:r w:rsidR="00E623E5" w:rsidRPr="00203288">
        <w:rPr>
          <w:rFonts w:cs="Calibri"/>
          <w:b/>
          <w:color w:val="000000"/>
          <w:szCs w:val="20"/>
        </w:rPr>
        <w:t xml:space="preserve">białych negatywów formatu 24x36mm autorstwa Włodzimierza Puchalskiego wybitnego prekursora fotografii i filmu przyrodniczego w Polsce, </w:t>
      </w:r>
      <w:r w:rsidRPr="00203288">
        <w:rPr>
          <w:rFonts w:cs="Calibri"/>
          <w:b/>
          <w:color w:val="000000"/>
          <w:szCs w:val="20"/>
        </w:rPr>
        <w:t xml:space="preserve">                   </w:t>
      </w:r>
      <w:r w:rsidR="00E623E5" w:rsidRPr="00203288">
        <w:rPr>
          <w:rFonts w:cs="Calibri"/>
          <w:b/>
          <w:color w:val="000000"/>
          <w:szCs w:val="20"/>
        </w:rPr>
        <w:t>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</w:t>
      </w:r>
      <w:r w:rsidRPr="00203288">
        <w:rPr>
          <w:rFonts w:cs="Calibri"/>
          <w:b/>
          <w:color w:val="000000"/>
          <w:szCs w:val="20"/>
        </w:rPr>
        <w:t xml:space="preserve"> </w:t>
      </w:r>
      <w:r w:rsidR="00E623E5" w:rsidRPr="00203288">
        <w:rPr>
          <w:rFonts w:cs="Calibri"/>
          <w:b/>
          <w:color w:val="000000"/>
          <w:szCs w:val="20"/>
        </w:rPr>
        <w:t xml:space="preserve">e-kultury w województwie małopolskim, A. Rozwój e-kultury </w:t>
      </w:r>
      <w:r>
        <w:rPr>
          <w:rFonts w:cs="Calibri"/>
          <w:b/>
          <w:color w:val="000000"/>
          <w:szCs w:val="20"/>
        </w:rPr>
        <w:t xml:space="preserve">                                 </w:t>
      </w:r>
      <w:r w:rsidR="00E623E5" w:rsidRPr="00203288">
        <w:rPr>
          <w:rFonts w:cs="Calibri"/>
          <w:b/>
          <w:color w:val="000000"/>
          <w:szCs w:val="20"/>
        </w:rPr>
        <w:t>w województwie małopolskim.</w:t>
      </w:r>
    </w:p>
    <w:p w14:paraId="62DB151E" w14:textId="77777777" w:rsidR="00746C37" w:rsidRPr="00621F7A" w:rsidRDefault="00746C37" w:rsidP="00746C37">
      <w:pPr>
        <w:numPr>
          <w:ilvl w:val="0"/>
          <w:numId w:val="5"/>
        </w:numPr>
        <w:tabs>
          <w:tab w:val="num" w:pos="0"/>
        </w:tabs>
        <w:suppressAutoHyphens w:val="0"/>
        <w:spacing w:after="0" w:line="240" w:lineRule="auto"/>
        <w:ind w:left="0" w:right="139" w:firstLine="0"/>
        <w:jc w:val="both"/>
        <w:rPr>
          <w:rFonts w:eastAsia="Times New Roman" w:cs="Calibri"/>
          <w:color w:val="000000"/>
          <w:sz w:val="18"/>
          <w:szCs w:val="18"/>
          <w:lang w:eastAsia="pl-PL"/>
        </w:rPr>
      </w:pPr>
    </w:p>
    <w:p w14:paraId="09C6086D" w14:textId="77777777" w:rsidR="00746C37" w:rsidRPr="0082219F" w:rsidRDefault="00746C37" w:rsidP="00746C37">
      <w:pPr>
        <w:numPr>
          <w:ilvl w:val="0"/>
          <w:numId w:val="5"/>
        </w:numPr>
        <w:tabs>
          <w:tab w:val="num" w:pos="0"/>
        </w:tabs>
        <w:spacing w:after="0" w:line="240" w:lineRule="auto"/>
        <w:ind w:left="0" w:right="-2" w:firstLine="0"/>
        <w:jc w:val="both"/>
        <w:rPr>
          <w:rFonts w:eastAsia="Times New Roman" w:cs="Calibri"/>
          <w:color w:val="000000"/>
          <w:sz w:val="20"/>
          <w:szCs w:val="20"/>
          <w:lang w:eastAsia="pl-PL"/>
        </w:rPr>
      </w:pPr>
      <w:r w:rsidRPr="0082219F">
        <w:rPr>
          <w:rFonts w:eastAsia="Times New Roman" w:cs="Calibri"/>
          <w:sz w:val="20"/>
          <w:szCs w:val="20"/>
          <w:lang w:eastAsia="pl-PL"/>
        </w:rPr>
        <w:t>składamy w</w:t>
      </w:r>
      <w:r w:rsidRPr="0082219F">
        <w:rPr>
          <w:rFonts w:cs="Calibri"/>
          <w:color w:val="000000"/>
          <w:sz w:val="20"/>
          <w:szCs w:val="20"/>
        </w:rPr>
        <w:t xml:space="preserve">ykaz osób, skierowanych przez wykonawcę do realizacji zamówienia publicznego, </w:t>
      </w:r>
      <w:r w:rsidRPr="006D0373">
        <w:rPr>
          <w:rFonts w:cs="Calibri"/>
          <w:color w:val="000000"/>
          <w:sz w:val="20"/>
          <w:szCs w:val="20"/>
        </w:rPr>
        <w:t>w szczególności</w:t>
      </w:r>
      <w:r w:rsidRPr="006D0373">
        <w:rPr>
          <w:rFonts w:cs="Calibri"/>
          <w:color w:val="000000"/>
          <w:sz w:val="20"/>
          <w:szCs w:val="20"/>
        </w:rPr>
        <w:br/>
        <w:t>odpowiedzialnych za świadczenie usług</w:t>
      </w:r>
      <w:r w:rsidRPr="003D7704">
        <w:rPr>
          <w:rFonts w:cs="Calibri"/>
          <w:color w:val="000000"/>
          <w:sz w:val="20"/>
          <w:szCs w:val="20"/>
        </w:rPr>
        <w:t xml:space="preserve"> </w:t>
      </w:r>
      <w:r w:rsidRPr="0082219F">
        <w:rPr>
          <w:rFonts w:cs="Calibri"/>
          <w:color w:val="000000"/>
          <w:sz w:val="20"/>
          <w:szCs w:val="20"/>
        </w:rPr>
        <w:t>wraz</w:t>
      </w:r>
      <w:r>
        <w:rPr>
          <w:rFonts w:cs="Calibri"/>
          <w:color w:val="000000"/>
          <w:sz w:val="20"/>
          <w:szCs w:val="20"/>
        </w:rPr>
        <w:t xml:space="preserve"> </w:t>
      </w:r>
      <w:r w:rsidRPr="0082219F">
        <w:rPr>
          <w:rFonts w:cs="Calibri"/>
          <w:color w:val="000000"/>
          <w:sz w:val="20"/>
          <w:szCs w:val="20"/>
        </w:rPr>
        <w:t>z informacjami na temat ich kwalifikacji zawodowych,</w:t>
      </w:r>
      <w:r>
        <w:rPr>
          <w:rFonts w:cs="Calibri"/>
          <w:color w:val="000000"/>
          <w:sz w:val="20"/>
          <w:szCs w:val="20"/>
        </w:rPr>
        <w:t xml:space="preserve"> </w:t>
      </w:r>
      <w:r w:rsidRPr="0082219F">
        <w:rPr>
          <w:rFonts w:cs="Calibri"/>
          <w:color w:val="000000"/>
          <w:sz w:val="20"/>
          <w:szCs w:val="20"/>
        </w:rPr>
        <w:t>uprawnień, doświadczenia i wykształcenia niezbędnych do wykonania zamówienia publicznego, a także zakresu wykonywanych przez nie czynności oraz informacją o podstawie do dysponowania tymi osobami:</w:t>
      </w:r>
    </w:p>
    <w:p w14:paraId="0D3DFFFD" w14:textId="77777777" w:rsidR="00746C37" w:rsidRPr="0082219F" w:rsidRDefault="00746C37" w:rsidP="00746C37">
      <w:pPr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4968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7"/>
        <w:gridCol w:w="2096"/>
        <w:gridCol w:w="1606"/>
        <w:gridCol w:w="2653"/>
        <w:gridCol w:w="1912"/>
      </w:tblGrid>
      <w:tr w:rsidR="00746C37" w:rsidRPr="0082219F" w14:paraId="4ED956BB" w14:textId="77777777" w:rsidTr="00746C37">
        <w:trPr>
          <w:cantSplit/>
          <w:trHeight w:val="200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923DD7" w14:textId="77777777" w:rsidR="00746C37" w:rsidRPr="0082219F" w:rsidRDefault="00746C37" w:rsidP="00B914CC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  <w:lang w:val="en-US"/>
              </w:rPr>
            </w:pPr>
            <w:proofErr w:type="spellStart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>Lp</w:t>
            </w:r>
            <w:proofErr w:type="spellEnd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>.</w:t>
            </w:r>
          </w:p>
          <w:p w14:paraId="6B5B2C08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val="en-US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2153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  <w:lang w:val="en-US"/>
              </w:rPr>
            </w:pPr>
          </w:p>
          <w:p w14:paraId="76CC2EB6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  <w:lang w:val="en-US"/>
              </w:rPr>
            </w:pPr>
            <w:proofErr w:type="spellStart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>Imię</w:t>
            </w:r>
            <w:proofErr w:type="spellEnd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>i</w:t>
            </w:r>
            <w:proofErr w:type="spellEnd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2219F">
              <w:rPr>
                <w:rFonts w:eastAsia="Times New Roman" w:cs="Calibri"/>
                <w:b/>
                <w:sz w:val="20"/>
                <w:szCs w:val="20"/>
                <w:lang w:val="en-US"/>
              </w:rPr>
              <w:t>nazwisko</w:t>
            </w:r>
            <w:proofErr w:type="spellEnd"/>
          </w:p>
          <w:p w14:paraId="1228F9DA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  <w:lang w:val="en-US"/>
              </w:rPr>
            </w:pPr>
          </w:p>
          <w:p w14:paraId="4905CBE1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Cs/>
                <w:sz w:val="20"/>
                <w:szCs w:val="20"/>
                <w:lang w:val="en-US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4C9A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Zakres wykonywanych czynności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                       </w:t>
            </w:r>
            <w:r w:rsidRPr="0082219F"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>w postępowaniu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B64A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 xml:space="preserve">Kwalifikacje zawodowe, uprawnienia, wykształcenie  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28F3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82219F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Podstawa do dysponowania osobą</w:t>
            </w:r>
          </w:p>
          <w:p w14:paraId="506BB3B0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(np. umowa o pracę, umowa cywilno-prawna, potencjał podmiotu trzeciego itp.)*</w:t>
            </w:r>
          </w:p>
        </w:tc>
      </w:tr>
      <w:tr w:rsidR="00746C37" w:rsidRPr="0082219F" w14:paraId="015DFD8F" w14:textId="77777777" w:rsidTr="00746C37">
        <w:trPr>
          <w:cantSplit/>
          <w:trHeight w:val="45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2E1298A" w14:textId="77777777" w:rsidR="00746C37" w:rsidRPr="0082219F" w:rsidRDefault="00746C37" w:rsidP="00B914CC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>1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303524D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1790C2D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>3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BD4C74F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>4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CEED494" w14:textId="77777777" w:rsidR="00746C37" w:rsidRPr="0082219F" w:rsidRDefault="00746C37" w:rsidP="00B914CC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82219F">
              <w:rPr>
                <w:rFonts w:eastAsia="Times New Roman" w:cs="Calibri"/>
                <w:b/>
                <w:sz w:val="20"/>
                <w:szCs w:val="20"/>
              </w:rPr>
              <w:t>5</w:t>
            </w:r>
          </w:p>
        </w:tc>
      </w:tr>
      <w:tr w:rsidR="00746C37" w:rsidRPr="0082219F" w14:paraId="4EF9B878" w14:textId="77777777" w:rsidTr="00E9102E">
        <w:trPr>
          <w:cantSplit/>
          <w:trHeight w:val="14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1332" w14:textId="77777777" w:rsidR="00746C37" w:rsidRPr="00485BAF" w:rsidRDefault="00746C37" w:rsidP="00B914CC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  <w:r w:rsidRPr="00485BAF">
              <w:rPr>
                <w:rFonts w:eastAsia="Times New Roman" w:cs="Calibri"/>
                <w:b/>
                <w:sz w:val="20"/>
                <w:szCs w:val="20"/>
              </w:rPr>
              <w:t>1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1A24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494DA62A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42EC7B90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054D2925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7C301E25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5D016A00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C65E2" w14:textId="77777777" w:rsidR="00746C37" w:rsidRPr="0082219F" w:rsidRDefault="00746C37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14:paraId="7FED4772" w14:textId="53DDC6B3" w:rsidR="00746C37" w:rsidRPr="0082219F" w:rsidRDefault="00746C37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14:paraId="4CDAD108" w14:textId="77777777" w:rsidR="00746C37" w:rsidRPr="0082219F" w:rsidRDefault="00746C37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</w:p>
          <w:p w14:paraId="0191FA0D" w14:textId="0CD8791D" w:rsidR="00746C37" w:rsidRPr="0082219F" w:rsidRDefault="00E9102E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Operator</w:t>
            </w:r>
          </w:p>
          <w:p w14:paraId="5832658A" w14:textId="77777777" w:rsidR="00746C37" w:rsidRPr="0082219F" w:rsidRDefault="00746C37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b/>
                <w:sz w:val="20"/>
                <w:szCs w:val="20"/>
              </w:rPr>
            </w:pP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4E68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  <w:p w14:paraId="42C2A09B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3F983652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4D68C3BA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47298B8A" w14:textId="77777777" w:rsidR="00746C37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  <w:p w14:paraId="1FDB063A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916C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</w:tr>
      <w:tr w:rsidR="00746C37" w:rsidRPr="0082219F" w14:paraId="3D9184B4" w14:textId="77777777" w:rsidTr="00E9102E">
        <w:trPr>
          <w:cantSplit/>
          <w:trHeight w:val="14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3916" w14:textId="0213A307" w:rsidR="00746C37" w:rsidRPr="0082219F" w:rsidRDefault="00E9102E" w:rsidP="00B914CC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2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D4C3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61986" w14:textId="18E63DCE" w:rsidR="00746C37" w:rsidRPr="0082219F" w:rsidRDefault="00E9102E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Operator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1DF9" w14:textId="77777777" w:rsidR="00746C37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8957" w14:textId="77777777" w:rsidR="00746C37" w:rsidRPr="0082219F" w:rsidRDefault="00746C37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</w:tr>
      <w:tr w:rsidR="00E9102E" w:rsidRPr="0082219F" w14:paraId="200C759F" w14:textId="77777777" w:rsidTr="00E9102E">
        <w:trPr>
          <w:cantSplit/>
          <w:trHeight w:val="14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DEF8" w14:textId="1909108F" w:rsidR="00E9102E" w:rsidRDefault="00E9102E" w:rsidP="00B914CC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lastRenderedPageBreak/>
              <w:t>3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B8EC" w14:textId="77777777" w:rsidR="00E9102E" w:rsidRPr="0082219F" w:rsidRDefault="00E9102E" w:rsidP="00B914CC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EDA1" w14:textId="284D7CA7" w:rsidR="00E9102E" w:rsidRPr="0082219F" w:rsidRDefault="00E9102E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Specjalista do opracowania i interpretacji negatywów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926A9" w14:textId="77777777" w:rsidR="00E9102E" w:rsidRDefault="00E9102E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EDD3" w14:textId="77777777" w:rsidR="00E9102E" w:rsidRPr="0082219F" w:rsidRDefault="00E9102E" w:rsidP="00B914CC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</w:tr>
      <w:tr w:rsidR="00E9102E" w:rsidRPr="0082219F" w14:paraId="3233EA7E" w14:textId="77777777" w:rsidTr="00E9102E">
        <w:trPr>
          <w:cantSplit/>
          <w:trHeight w:val="14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772A" w14:textId="0CB7A710" w:rsidR="00E9102E" w:rsidRDefault="00E9102E" w:rsidP="00E9102E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4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5B86" w14:textId="77777777" w:rsidR="00E9102E" w:rsidRPr="0082219F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18A5" w14:textId="011C1FAD" w:rsidR="00E9102E" w:rsidRPr="0082219F" w:rsidRDefault="00E9102E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 xml:space="preserve">Specjalista do opracowania i </w:t>
            </w:r>
            <w:r>
              <w:rPr>
                <w:rFonts w:eastAsia="Times New Roman" w:cs="Calibri"/>
                <w:sz w:val="20"/>
                <w:szCs w:val="20"/>
              </w:rPr>
              <w:t>interpretacji</w:t>
            </w:r>
            <w:r>
              <w:rPr>
                <w:rFonts w:eastAsia="Times New Roman" w:cs="Calibri"/>
                <w:sz w:val="20"/>
                <w:szCs w:val="20"/>
              </w:rPr>
              <w:t xml:space="preserve"> negatywów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63A3E" w14:textId="77777777" w:rsidR="00E9102E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6797" w14:textId="77777777" w:rsidR="00E9102E" w:rsidRPr="0082219F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</w:tr>
      <w:tr w:rsidR="00E9102E" w:rsidRPr="0082219F" w14:paraId="31E8358C" w14:textId="77777777" w:rsidTr="00E9102E">
        <w:trPr>
          <w:cantSplit/>
          <w:trHeight w:val="14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2E17" w14:textId="5E2FDAF1" w:rsidR="00E9102E" w:rsidRDefault="00E9102E" w:rsidP="00E9102E">
            <w:pPr>
              <w:suppressAutoHyphens w:val="0"/>
              <w:snapToGrid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>5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DC6E" w14:textId="77777777" w:rsidR="00E9102E" w:rsidRPr="0082219F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sz w:val="20"/>
                <w:szCs w:val="20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4B04" w14:textId="747A341C" w:rsidR="00E9102E" w:rsidRPr="0082219F" w:rsidRDefault="00E9102E" w:rsidP="00E9102E">
            <w:pPr>
              <w:suppressAutoHyphens w:val="0"/>
              <w:spacing w:after="0" w:line="200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Calibri"/>
                <w:sz w:val="20"/>
                <w:szCs w:val="20"/>
              </w:rPr>
              <w:t xml:space="preserve">Specjalista do opracowania i </w:t>
            </w:r>
            <w:r>
              <w:rPr>
                <w:rFonts w:eastAsia="Times New Roman" w:cs="Calibri"/>
                <w:sz w:val="20"/>
                <w:szCs w:val="20"/>
              </w:rPr>
              <w:t>interpretacji</w:t>
            </w:r>
            <w:r>
              <w:rPr>
                <w:rFonts w:eastAsia="Times New Roman" w:cs="Calibri"/>
                <w:sz w:val="20"/>
                <w:szCs w:val="20"/>
              </w:rPr>
              <w:t xml:space="preserve"> negatywów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AB73D" w14:textId="77777777" w:rsidR="00E9102E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7062" w14:textId="77777777" w:rsidR="00E9102E" w:rsidRPr="0082219F" w:rsidRDefault="00E9102E" w:rsidP="00E9102E">
            <w:pPr>
              <w:suppressAutoHyphens w:val="0"/>
              <w:spacing w:after="0" w:line="200" w:lineRule="atLeast"/>
              <w:rPr>
                <w:rFonts w:eastAsia="Times New Roman" w:cs="Calibri"/>
                <w:i/>
                <w:sz w:val="20"/>
                <w:szCs w:val="20"/>
              </w:rPr>
            </w:pPr>
          </w:p>
        </w:tc>
      </w:tr>
    </w:tbl>
    <w:p w14:paraId="129CCCC7" w14:textId="77777777" w:rsidR="00746C37" w:rsidRDefault="00746C37" w:rsidP="00746C37">
      <w:pPr>
        <w:tabs>
          <w:tab w:val="left" w:pos="0"/>
          <w:tab w:val="left" w:pos="8789"/>
        </w:tabs>
        <w:suppressAutoHyphens w:val="0"/>
        <w:spacing w:after="0" w:line="200" w:lineRule="atLeast"/>
        <w:ind w:right="-2"/>
        <w:jc w:val="both"/>
        <w:rPr>
          <w:rFonts w:eastAsia="Times New Roman" w:cs="Calibri"/>
          <w:bCs/>
          <w:iCs/>
          <w:spacing w:val="-4"/>
          <w:sz w:val="20"/>
          <w:szCs w:val="20"/>
          <w:lang w:eastAsia="zh-CN"/>
        </w:rPr>
      </w:pPr>
    </w:p>
    <w:p w14:paraId="2468AA8A" w14:textId="4075D59B" w:rsidR="00746C37" w:rsidRPr="0082219F" w:rsidRDefault="00746C37" w:rsidP="00746C37">
      <w:pPr>
        <w:tabs>
          <w:tab w:val="left" w:pos="0"/>
          <w:tab w:val="left" w:pos="8789"/>
        </w:tabs>
        <w:suppressAutoHyphens w:val="0"/>
        <w:spacing w:after="0" w:line="200" w:lineRule="atLeast"/>
        <w:ind w:right="-2"/>
        <w:jc w:val="both"/>
        <w:rPr>
          <w:rFonts w:cs="Calibri"/>
          <w:sz w:val="20"/>
          <w:szCs w:val="20"/>
        </w:rPr>
      </w:pPr>
      <w:r w:rsidRPr="0082219F">
        <w:rPr>
          <w:rFonts w:eastAsia="Times New Roman" w:cs="Calibri"/>
          <w:bCs/>
          <w:iCs/>
          <w:spacing w:val="-4"/>
          <w:sz w:val="20"/>
          <w:szCs w:val="20"/>
          <w:lang w:eastAsia="zh-CN"/>
        </w:rPr>
        <w:t xml:space="preserve">Oświadczam/-y, iż osoba/-y wskazana/-e w wykazie </w:t>
      </w:r>
      <w:r w:rsidRPr="0082219F">
        <w:rPr>
          <w:rFonts w:cs="Calibri"/>
          <w:b/>
          <w:i/>
          <w:sz w:val="20"/>
          <w:szCs w:val="20"/>
          <w:lang w:eastAsia="en-US"/>
        </w:rPr>
        <w:t xml:space="preserve">dla warunku określonego w Rozdziale V ust. </w:t>
      </w:r>
      <w:r>
        <w:rPr>
          <w:rFonts w:cs="Calibri"/>
          <w:b/>
          <w:i/>
          <w:sz w:val="20"/>
          <w:szCs w:val="20"/>
          <w:lang w:eastAsia="en-US"/>
        </w:rPr>
        <w:t>2</w:t>
      </w:r>
      <w:r w:rsidRPr="0082219F">
        <w:rPr>
          <w:rFonts w:cs="Calibri"/>
          <w:b/>
          <w:i/>
          <w:sz w:val="20"/>
          <w:szCs w:val="20"/>
          <w:lang w:eastAsia="en-US"/>
        </w:rPr>
        <w:t xml:space="preserve"> pkt </w:t>
      </w:r>
      <w:r w:rsidR="00203288">
        <w:rPr>
          <w:rFonts w:cs="Calibri"/>
          <w:b/>
          <w:i/>
          <w:sz w:val="20"/>
          <w:szCs w:val="20"/>
          <w:lang w:eastAsia="en-US"/>
        </w:rPr>
        <w:t>4</w:t>
      </w:r>
      <w:r w:rsidRPr="0082219F">
        <w:rPr>
          <w:rFonts w:cs="Calibri"/>
          <w:b/>
          <w:i/>
          <w:sz w:val="20"/>
          <w:szCs w:val="20"/>
          <w:lang w:eastAsia="en-US"/>
        </w:rPr>
        <w:t xml:space="preserve">.2) Specyfikacji Warunków Zamówienia </w:t>
      </w:r>
      <w:r w:rsidRPr="0082219F">
        <w:rPr>
          <w:rFonts w:cs="Calibri"/>
          <w:sz w:val="20"/>
          <w:szCs w:val="20"/>
        </w:rPr>
        <w:t>posiadają doświadczenie wymagane przez Zamawiającego:</w:t>
      </w:r>
    </w:p>
    <w:p w14:paraId="5E63251B" w14:textId="77777777" w:rsidR="00746C37" w:rsidRPr="0082219F" w:rsidRDefault="00746C37" w:rsidP="00746C37">
      <w:pPr>
        <w:suppressAutoHyphens w:val="0"/>
        <w:spacing w:after="0" w:line="200" w:lineRule="atLeast"/>
        <w:rPr>
          <w:rFonts w:eastAsia="Times New Roman" w:cs="Calibri"/>
          <w:b/>
          <w:i/>
          <w:sz w:val="20"/>
          <w:szCs w:val="20"/>
        </w:rPr>
      </w:pPr>
    </w:p>
    <w:p w14:paraId="0D7911B5" w14:textId="144F7345" w:rsidR="00746C37" w:rsidRPr="0082219F" w:rsidRDefault="00746C37" w:rsidP="00746C37">
      <w:pPr>
        <w:suppressAutoHyphens w:val="0"/>
        <w:spacing w:after="0" w:line="200" w:lineRule="atLeast"/>
        <w:rPr>
          <w:rFonts w:eastAsia="Times New Roman" w:cs="Calibri"/>
          <w:b/>
          <w:i/>
          <w:sz w:val="20"/>
          <w:szCs w:val="20"/>
        </w:rPr>
      </w:pPr>
      <w:r w:rsidRPr="0082219F">
        <w:rPr>
          <w:rFonts w:eastAsia="Times New Roman" w:cs="Calibri"/>
          <w:b/>
          <w:i/>
          <w:sz w:val="20"/>
          <w:szCs w:val="20"/>
        </w:rPr>
        <w:t xml:space="preserve"> [       ] - TAK                    [       ] -   NIE</w:t>
      </w:r>
    </w:p>
    <w:p w14:paraId="78A8F86F" w14:textId="77777777" w:rsidR="00746C37" w:rsidRPr="0082219F" w:rsidRDefault="00746C37" w:rsidP="00746C37">
      <w:pPr>
        <w:suppressAutoHyphens w:val="0"/>
        <w:spacing w:after="0" w:line="200" w:lineRule="atLeast"/>
        <w:rPr>
          <w:rFonts w:eastAsia="Times New Roman" w:cs="Calibri"/>
          <w:i/>
          <w:sz w:val="20"/>
          <w:szCs w:val="20"/>
        </w:rPr>
      </w:pPr>
      <w:r w:rsidRPr="0082219F">
        <w:rPr>
          <w:rFonts w:eastAsia="Times New Roman" w:cs="Calibri"/>
          <w:b/>
          <w:i/>
          <w:sz w:val="20"/>
          <w:szCs w:val="20"/>
        </w:rPr>
        <w:t xml:space="preserve"> [   ] – zaznaczyć odpowiednio znakiem X</w:t>
      </w:r>
    </w:p>
    <w:p w14:paraId="054FB68F" w14:textId="77777777" w:rsidR="00746C37" w:rsidRPr="0082219F" w:rsidRDefault="00746C37" w:rsidP="00746C37">
      <w:pPr>
        <w:tabs>
          <w:tab w:val="left" w:pos="284"/>
          <w:tab w:val="left" w:pos="8789"/>
        </w:tabs>
        <w:suppressAutoHyphens w:val="0"/>
        <w:spacing w:after="0" w:line="360" w:lineRule="auto"/>
        <w:ind w:left="4395" w:hanging="4395"/>
        <w:jc w:val="both"/>
        <w:rPr>
          <w:rFonts w:cs="Calibri"/>
          <w:b/>
          <w:i/>
          <w:sz w:val="20"/>
          <w:szCs w:val="20"/>
          <w:lang w:eastAsia="en-US"/>
        </w:rPr>
      </w:pPr>
    </w:p>
    <w:p w14:paraId="5E1B45B8" w14:textId="77777777" w:rsidR="00746C37" w:rsidRPr="00746C37" w:rsidRDefault="00746C37" w:rsidP="00746C37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u w:val="single"/>
          <w:lang w:eastAsia="en-US"/>
        </w:rPr>
      </w:pPr>
      <w:r w:rsidRPr="00746C37">
        <w:rPr>
          <w:rFonts w:cs="Calibri"/>
          <w:sz w:val="20"/>
          <w:szCs w:val="20"/>
          <w:u w:val="single"/>
          <w:lang w:eastAsia="en-US"/>
        </w:rPr>
        <w:t>Wykaz zamówień potwierdzających doświadczenie zawodowe osób wskazanych w tabeli powyżej:</w:t>
      </w:r>
    </w:p>
    <w:p w14:paraId="574E7F68" w14:textId="347DA936" w:rsidR="00746C37" w:rsidRDefault="00746C37" w:rsidP="00746C37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</w:p>
    <w:p w14:paraId="68BAD7D1" w14:textId="4705DD15" w:rsidR="00203288" w:rsidRPr="0082219F" w:rsidRDefault="00203288" w:rsidP="00746C37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  <w:r>
        <w:rPr>
          <w:rFonts w:cs="Calibri"/>
          <w:sz w:val="20"/>
          <w:szCs w:val="20"/>
          <w:lang w:eastAsia="en-US"/>
        </w:rPr>
        <w:t>- osoba pierwsza: ……………………………………………. (imię i nazwisko):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614"/>
        <w:gridCol w:w="2339"/>
        <w:gridCol w:w="2114"/>
      </w:tblGrid>
      <w:tr w:rsidR="00746C37" w:rsidRPr="0082219F" w14:paraId="2D904468" w14:textId="77777777" w:rsidTr="00746C37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3FE9CAE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>
              <w:rPr>
                <w:rFonts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09CDAD22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Zakres  realizowanego zamówienia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3277B6D0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Nazwa Zamawiającego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35AD0BA6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Okres realizacji zamówienia</w:t>
            </w:r>
          </w:p>
          <w:p w14:paraId="4AA4C116" w14:textId="77777777" w:rsidR="00746C37" w:rsidRPr="0082219F" w:rsidRDefault="00746C37" w:rsidP="00B914CC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 xml:space="preserve">od - do  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dd</w:t>
            </w:r>
            <w:proofErr w:type="spellEnd"/>
            <w:r w:rsidRPr="0082219F">
              <w:rPr>
                <w:rFonts w:cs="Calibri"/>
                <w:sz w:val="20"/>
                <w:szCs w:val="20"/>
                <w:lang w:eastAsia="en-US"/>
              </w:rPr>
              <w:t>/mm/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rrrr</w:t>
            </w:r>
            <w:proofErr w:type="spellEnd"/>
          </w:p>
        </w:tc>
      </w:tr>
      <w:tr w:rsidR="00746C37" w:rsidRPr="0082219F" w14:paraId="6F27BD3B" w14:textId="77777777" w:rsidTr="00746C37">
        <w:trPr>
          <w:trHeight w:val="583"/>
          <w:jc w:val="center"/>
        </w:trPr>
        <w:tc>
          <w:tcPr>
            <w:tcW w:w="988" w:type="dxa"/>
            <w:shd w:val="clear" w:color="auto" w:fill="auto"/>
          </w:tcPr>
          <w:p w14:paraId="129D1457" w14:textId="77777777" w:rsidR="00746C37" w:rsidRPr="00746C37" w:rsidRDefault="00746C37" w:rsidP="00746C37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shd w:val="clear" w:color="auto" w:fill="auto"/>
          </w:tcPr>
          <w:p w14:paraId="2F21F6D1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45068605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26503C58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746C37" w:rsidRPr="0082219F" w14:paraId="2B85D0BC" w14:textId="77777777" w:rsidTr="00746C37">
        <w:trPr>
          <w:trHeight w:val="559"/>
          <w:jc w:val="center"/>
        </w:trPr>
        <w:tc>
          <w:tcPr>
            <w:tcW w:w="988" w:type="dxa"/>
            <w:shd w:val="clear" w:color="auto" w:fill="auto"/>
          </w:tcPr>
          <w:p w14:paraId="6293624A" w14:textId="77777777" w:rsidR="00746C37" w:rsidRPr="00746C37" w:rsidRDefault="00746C37" w:rsidP="00746C37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4" w:type="dxa"/>
            <w:shd w:val="clear" w:color="auto" w:fill="auto"/>
          </w:tcPr>
          <w:p w14:paraId="4B2E936A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54DA1DE0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4EB90872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746C37" w:rsidRPr="0082219F" w14:paraId="26C53B52" w14:textId="77777777" w:rsidTr="00746C37">
        <w:trPr>
          <w:trHeight w:val="553"/>
          <w:jc w:val="center"/>
        </w:trPr>
        <w:tc>
          <w:tcPr>
            <w:tcW w:w="988" w:type="dxa"/>
            <w:shd w:val="clear" w:color="auto" w:fill="auto"/>
          </w:tcPr>
          <w:p w14:paraId="47A59589" w14:textId="77777777" w:rsidR="00746C37" w:rsidRPr="00746C37" w:rsidRDefault="00746C37" w:rsidP="00746C37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14" w:type="dxa"/>
            <w:shd w:val="clear" w:color="auto" w:fill="auto"/>
          </w:tcPr>
          <w:p w14:paraId="36668F6C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1798F63B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622B00A9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746C37" w:rsidRPr="0082219F" w14:paraId="234671DB" w14:textId="77777777" w:rsidTr="00746C37">
        <w:trPr>
          <w:trHeight w:val="561"/>
          <w:jc w:val="center"/>
        </w:trPr>
        <w:tc>
          <w:tcPr>
            <w:tcW w:w="988" w:type="dxa"/>
            <w:shd w:val="clear" w:color="auto" w:fill="auto"/>
          </w:tcPr>
          <w:p w14:paraId="77819027" w14:textId="77777777" w:rsidR="00746C37" w:rsidRPr="00746C37" w:rsidRDefault="00746C37" w:rsidP="00746C37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14" w:type="dxa"/>
            <w:shd w:val="clear" w:color="auto" w:fill="auto"/>
          </w:tcPr>
          <w:p w14:paraId="4084206E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27DCE3F8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602269EC" w14:textId="77777777" w:rsidR="00746C37" w:rsidRPr="0082219F" w:rsidRDefault="00746C37" w:rsidP="00B914CC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14:paraId="608AA058" w14:textId="77777777" w:rsidR="00746C37" w:rsidRDefault="00746C37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41363C3E" w14:textId="77777777" w:rsidR="00746C37" w:rsidRPr="0082219F" w:rsidRDefault="00746C37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6DB31322" w14:textId="46FF3F40" w:rsidR="00E9102E" w:rsidRPr="0082219F" w:rsidRDefault="00E9102E" w:rsidP="00E9102E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  <w:r>
        <w:rPr>
          <w:rFonts w:cs="Calibri"/>
          <w:sz w:val="20"/>
          <w:szCs w:val="20"/>
          <w:lang w:eastAsia="en-US"/>
        </w:rPr>
        <w:t xml:space="preserve">- osoba </w:t>
      </w:r>
      <w:r>
        <w:rPr>
          <w:rFonts w:cs="Calibri"/>
          <w:sz w:val="20"/>
          <w:szCs w:val="20"/>
          <w:lang w:eastAsia="en-US"/>
        </w:rPr>
        <w:t>druga</w:t>
      </w:r>
      <w:r>
        <w:rPr>
          <w:rFonts w:cs="Calibri"/>
          <w:sz w:val="20"/>
          <w:szCs w:val="20"/>
          <w:lang w:eastAsia="en-US"/>
        </w:rPr>
        <w:t>: ……………………………………………. (imię i nazwisko):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614"/>
        <w:gridCol w:w="2339"/>
        <w:gridCol w:w="2114"/>
      </w:tblGrid>
      <w:tr w:rsidR="00E9102E" w:rsidRPr="0082219F" w14:paraId="1E367F3D" w14:textId="77777777" w:rsidTr="00EE1EB0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09F1FBBC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>
              <w:rPr>
                <w:rFonts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235322DB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Zakres  realizowanego zamówienia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76CF0F1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Nazwa Zamawiającego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39642F09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Okres realizacji zamówienia</w:t>
            </w:r>
          </w:p>
          <w:p w14:paraId="536D2BCF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 xml:space="preserve">od - do  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dd</w:t>
            </w:r>
            <w:proofErr w:type="spellEnd"/>
            <w:r w:rsidRPr="0082219F">
              <w:rPr>
                <w:rFonts w:cs="Calibri"/>
                <w:sz w:val="20"/>
                <w:szCs w:val="20"/>
                <w:lang w:eastAsia="en-US"/>
              </w:rPr>
              <w:t>/mm/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rrrr</w:t>
            </w:r>
            <w:proofErr w:type="spellEnd"/>
          </w:p>
        </w:tc>
      </w:tr>
      <w:tr w:rsidR="00E9102E" w:rsidRPr="0082219F" w14:paraId="158E2AC5" w14:textId="77777777" w:rsidTr="00EE1EB0">
        <w:trPr>
          <w:trHeight w:val="583"/>
          <w:jc w:val="center"/>
        </w:trPr>
        <w:tc>
          <w:tcPr>
            <w:tcW w:w="988" w:type="dxa"/>
            <w:shd w:val="clear" w:color="auto" w:fill="auto"/>
          </w:tcPr>
          <w:p w14:paraId="2BBC153D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shd w:val="clear" w:color="auto" w:fill="auto"/>
          </w:tcPr>
          <w:p w14:paraId="698782F9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0EB8850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57D4B0C4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69C8EAFB" w14:textId="77777777" w:rsidTr="00EE1EB0">
        <w:trPr>
          <w:trHeight w:val="559"/>
          <w:jc w:val="center"/>
        </w:trPr>
        <w:tc>
          <w:tcPr>
            <w:tcW w:w="988" w:type="dxa"/>
            <w:shd w:val="clear" w:color="auto" w:fill="auto"/>
          </w:tcPr>
          <w:p w14:paraId="0A0B79B2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4" w:type="dxa"/>
            <w:shd w:val="clear" w:color="auto" w:fill="auto"/>
          </w:tcPr>
          <w:p w14:paraId="754868FE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75F0D57A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333A973E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2987938D" w14:textId="77777777" w:rsidTr="00EE1EB0">
        <w:trPr>
          <w:trHeight w:val="553"/>
          <w:jc w:val="center"/>
        </w:trPr>
        <w:tc>
          <w:tcPr>
            <w:tcW w:w="988" w:type="dxa"/>
            <w:shd w:val="clear" w:color="auto" w:fill="auto"/>
          </w:tcPr>
          <w:p w14:paraId="5BEB87A2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14" w:type="dxa"/>
            <w:shd w:val="clear" w:color="auto" w:fill="auto"/>
          </w:tcPr>
          <w:p w14:paraId="75BF33A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432CA944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23666042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7E22BD4F" w14:textId="77777777" w:rsidTr="00EE1EB0">
        <w:trPr>
          <w:trHeight w:val="561"/>
          <w:jc w:val="center"/>
        </w:trPr>
        <w:tc>
          <w:tcPr>
            <w:tcW w:w="988" w:type="dxa"/>
            <w:shd w:val="clear" w:color="auto" w:fill="auto"/>
          </w:tcPr>
          <w:p w14:paraId="51345E51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3614" w:type="dxa"/>
            <w:shd w:val="clear" w:color="auto" w:fill="auto"/>
          </w:tcPr>
          <w:p w14:paraId="611317F3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348AACE7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4717FBC6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14:paraId="58B1DC0E" w14:textId="77777777" w:rsidR="00746C37" w:rsidRDefault="00746C37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78250E98" w14:textId="492A652C" w:rsidR="00E9102E" w:rsidRPr="0082219F" w:rsidRDefault="00E9102E" w:rsidP="00E9102E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  <w:r>
        <w:rPr>
          <w:rFonts w:cs="Calibri"/>
          <w:sz w:val="20"/>
          <w:szCs w:val="20"/>
          <w:lang w:eastAsia="en-US"/>
        </w:rPr>
        <w:t xml:space="preserve">- osoba </w:t>
      </w:r>
      <w:r>
        <w:rPr>
          <w:rFonts w:cs="Calibri"/>
          <w:sz w:val="20"/>
          <w:szCs w:val="20"/>
          <w:lang w:eastAsia="en-US"/>
        </w:rPr>
        <w:t>trzecia</w:t>
      </w:r>
      <w:r>
        <w:rPr>
          <w:rFonts w:cs="Calibri"/>
          <w:sz w:val="20"/>
          <w:szCs w:val="20"/>
          <w:lang w:eastAsia="en-US"/>
        </w:rPr>
        <w:t>: ……………………………………………. (imię i nazwisko):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614"/>
        <w:gridCol w:w="2339"/>
        <w:gridCol w:w="2114"/>
      </w:tblGrid>
      <w:tr w:rsidR="00E9102E" w:rsidRPr="0082219F" w14:paraId="274C1157" w14:textId="77777777" w:rsidTr="00EE1EB0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40ADC6B8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>
              <w:rPr>
                <w:rFonts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65AD5117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Zakres  realizowanego zamówienia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450CCDCD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Nazwa Zamawiającego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17400146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Okres realizacji zamówienia</w:t>
            </w:r>
          </w:p>
          <w:p w14:paraId="0D7D9F11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 xml:space="preserve">od - do  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dd</w:t>
            </w:r>
            <w:proofErr w:type="spellEnd"/>
            <w:r w:rsidRPr="0082219F">
              <w:rPr>
                <w:rFonts w:cs="Calibri"/>
                <w:sz w:val="20"/>
                <w:szCs w:val="20"/>
                <w:lang w:eastAsia="en-US"/>
              </w:rPr>
              <w:t>/mm/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rrrr</w:t>
            </w:r>
            <w:proofErr w:type="spellEnd"/>
          </w:p>
        </w:tc>
      </w:tr>
      <w:tr w:rsidR="00E9102E" w:rsidRPr="0082219F" w14:paraId="337A4746" w14:textId="77777777" w:rsidTr="00EE1EB0">
        <w:trPr>
          <w:trHeight w:val="583"/>
          <w:jc w:val="center"/>
        </w:trPr>
        <w:tc>
          <w:tcPr>
            <w:tcW w:w="988" w:type="dxa"/>
            <w:shd w:val="clear" w:color="auto" w:fill="auto"/>
          </w:tcPr>
          <w:p w14:paraId="2C41F8FE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shd w:val="clear" w:color="auto" w:fill="auto"/>
          </w:tcPr>
          <w:p w14:paraId="79F9FF90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06CE289C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2DF88E5D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18CD0B8A" w14:textId="77777777" w:rsidTr="00EE1EB0">
        <w:trPr>
          <w:trHeight w:val="559"/>
          <w:jc w:val="center"/>
        </w:trPr>
        <w:tc>
          <w:tcPr>
            <w:tcW w:w="988" w:type="dxa"/>
            <w:shd w:val="clear" w:color="auto" w:fill="auto"/>
          </w:tcPr>
          <w:p w14:paraId="750D18D3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4" w:type="dxa"/>
            <w:shd w:val="clear" w:color="auto" w:fill="auto"/>
          </w:tcPr>
          <w:p w14:paraId="127E5309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134447D4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3D845566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056F2436" w14:textId="77777777" w:rsidTr="00EE1EB0">
        <w:trPr>
          <w:trHeight w:val="553"/>
          <w:jc w:val="center"/>
        </w:trPr>
        <w:tc>
          <w:tcPr>
            <w:tcW w:w="988" w:type="dxa"/>
            <w:shd w:val="clear" w:color="auto" w:fill="auto"/>
          </w:tcPr>
          <w:p w14:paraId="0D406CAD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14" w:type="dxa"/>
            <w:shd w:val="clear" w:color="auto" w:fill="auto"/>
          </w:tcPr>
          <w:p w14:paraId="7B95DD85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3F602BC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677B6F7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3B0339B3" w14:textId="77777777" w:rsidTr="00EE1EB0">
        <w:trPr>
          <w:trHeight w:val="561"/>
          <w:jc w:val="center"/>
        </w:trPr>
        <w:tc>
          <w:tcPr>
            <w:tcW w:w="988" w:type="dxa"/>
            <w:shd w:val="clear" w:color="auto" w:fill="auto"/>
          </w:tcPr>
          <w:p w14:paraId="13CCDD26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14" w:type="dxa"/>
            <w:shd w:val="clear" w:color="auto" w:fill="auto"/>
          </w:tcPr>
          <w:p w14:paraId="354CB0C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5A25AD8F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728031C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14:paraId="51E01416" w14:textId="77777777" w:rsidR="00E9102E" w:rsidRDefault="00E9102E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3F544BFA" w14:textId="174B92BB" w:rsidR="00E9102E" w:rsidRPr="0082219F" w:rsidRDefault="00E9102E" w:rsidP="00E9102E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  <w:r>
        <w:rPr>
          <w:rFonts w:cs="Calibri"/>
          <w:sz w:val="20"/>
          <w:szCs w:val="20"/>
          <w:lang w:eastAsia="en-US"/>
        </w:rPr>
        <w:t xml:space="preserve">- osoba </w:t>
      </w:r>
      <w:r>
        <w:rPr>
          <w:rFonts w:cs="Calibri"/>
          <w:sz w:val="20"/>
          <w:szCs w:val="20"/>
          <w:lang w:eastAsia="en-US"/>
        </w:rPr>
        <w:t>czwarta</w:t>
      </w:r>
      <w:r>
        <w:rPr>
          <w:rFonts w:cs="Calibri"/>
          <w:sz w:val="20"/>
          <w:szCs w:val="20"/>
          <w:lang w:eastAsia="en-US"/>
        </w:rPr>
        <w:t>: ……………………………………………. (imię i nazwisko):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614"/>
        <w:gridCol w:w="2339"/>
        <w:gridCol w:w="2114"/>
      </w:tblGrid>
      <w:tr w:rsidR="00E9102E" w:rsidRPr="0082219F" w14:paraId="512F55C8" w14:textId="77777777" w:rsidTr="00EE1EB0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FF39668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>
              <w:rPr>
                <w:rFonts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5EDDCC6D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Zakres  realizowanego zamówienia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7DF857B9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Nazwa Zamawiającego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3B4A4427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Okres realizacji zamówienia</w:t>
            </w:r>
          </w:p>
          <w:p w14:paraId="2B254E08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 xml:space="preserve">od - do  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dd</w:t>
            </w:r>
            <w:proofErr w:type="spellEnd"/>
            <w:r w:rsidRPr="0082219F">
              <w:rPr>
                <w:rFonts w:cs="Calibri"/>
                <w:sz w:val="20"/>
                <w:szCs w:val="20"/>
                <w:lang w:eastAsia="en-US"/>
              </w:rPr>
              <w:t>/mm/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rrrr</w:t>
            </w:r>
            <w:proofErr w:type="spellEnd"/>
          </w:p>
        </w:tc>
      </w:tr>
      <w:tr w:rsidR="00E9102E" w:rsidRPr="0082219F" w14:paraId="02784CE4" w14:textId="77777777" w:rsidTr="00EE1EB0">
        <w:trPr>
          <w:trHeight w:val="583"/>
          <w:jc w:val="center"/>
        </w:trPr>
        <w:tc>
          <w:tcPr>
            <w:tcW w:w="988" w:type="dxa"/>
            <w:shd w:val="clear" w:color="auto" w:fill="auto"/>
          </w:tcPr>
          <w:p w14:paraId="1FFAC16F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shd w:val="clear" w:color="auto" w:fill="auto"/>
          </w:tcPr>
          <w:p w14:paraId="71DB88C0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0E1A2E4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1D6D3ADF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0A08AEC8" w14:textId="77777777" w:rsidTr="00EE1EB0">
        <w:trPr>
          <w:trHeight w:val="559"/>
          <w:jc w:val="center"/>
        </w:trPr>
        <w:tc>
          <w:tcPr>
            <w:tcW w:w="988" w:type="dxa"/>
            <w:shd w:val="clear" w:color="auto" w:fill="auto"/>
          </w:tcPr>
          <w:p w14:paraId="5C2A6C11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4" w:type="dxa"/>
            <w:shd w:val="clear" w:color="auto" w:fill="auto"/>
          </w:tcPr>
          <w:p w14:paraId="6280AC95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7D69A9E4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59A780E5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70653CBB" w14:textId="77777777" w:rsidTr="00EE1EB0">
        <w:trPr>
          <w:trHeight w:val="553"/>
          <w:jc w:val="center"/>
        </w:trPr>
        <w:tc>
          <w:tcPr>
            <w:tcW w:w="988" w:type="dxa"/>
            <w:shd w:val="clear" w:color="auto" w:fill="auto"/>
          </w:tcPr>
          <w:p w14:paraId="0A25DD1E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14" w:type="dxa"/>
            <w:shd w:val="clear" w:color="auto" w:fill="auto"/>
          </w:tcPr>
          <w:p w14:paraId="69A06CB0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4A767CE5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3EA238AE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12E42585" w14:textId="77777777" w:rsidTr="00EE1EB0">
        <w:trPr>
          <w:trHeight w:val="561"/>
          <w:jc w:val="center"/>
        </w:trPr>
        <w:tc>
          <w:tcPr>
            <w:tcW w:w="988" w:type="dxa"/>
            <w:shd w:val="clear" w:color="auto" w:fill="auto"/>
          </w:tcPr>
          <w:p w14:paraId="76D7C3BF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14" w:type="dxa"/>
            <w:shd w:val="clear" w:color="auto" w:fill="auto"/>
          </w:tcPr>
          <w:p w14:paraId="4E7D734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3DBCD64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1075D11E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14:paraId="1777AD72" w14:textId="77777777" w:rsidR="00E9102E" w:rsidRDefault="00E9102E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10B68855" w14:textId="4948CBCD" w:rsidR="00E9102E" w:rsidRPr="0082219F" w:rsidRDefault="00E9102E" w:rsidP="00E9102E">
      <w:pPr>
        <w:suppressAutoHyphens w:val="0"/>
        <w:spacing w:after="0" w:line="240" w:lineRule="auto"/>
        <w:ind w:right="139"/>
        <w:jc w:val="both"/>
        <w:rPr>
          <w:rFonts w:cs="Calibri"/>
          <w:sz w:val="20"/>
          <w:szCs w:val="20"/>
          <w:lang w:eastAsia="en-US"/>
        </w:rPr>
      </w:pPr>
      <w:r>
        <w:rPr>
          <w:rFonts w:cs="Calibri"/>
          <w:sz w:val="20"/>
          <w:szCs w:val="20"/>
          <w:lang w:eastAsia="en-US"/>
        </w:rPr>
        <w:t>- osoba p</w:t>
      </w:r>
      <w:r>
        <w:rPr>
          <w:rFonts w:cs="Calibri"/>
          <w:sz w:val="20"/>
          <w:szCs w:val="20"/>
          <w:lang w:eastAsia="en-US"/>
        </w:rPr>
        <w:t>iąta</w:t>
      </w:r>
      <w:r>
        <w:rPr>
          <w:rFonts w:cs="Calibri"/>
          <w:sz w:val="20"/>
          <w:szCs w:val="20"/>
          <w:lang w:eastAsia="en-US"/>
        </w:rPr>
        <w:t>: ……………………………………………. (imię i nazwisko):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614"/>
        <w:gridCol w:w="2339"/>
        <w:gridCol w:w="2114"/>
      </w:tblGrid>
      <w:tr w:rsidR="00E9102E" w:rsidRPr="0082219F" w14:paraId="756ECBB6" w14:textId="77777777" w:rsidTr="00EE1EB0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4598EF35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>
              <w:rPr>
                <w:rFonts w:cs="Calibri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171DA54A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Zakres  realizowanego zamówienia</w:t>
            </w:r>
          </w:p>
        </w:tc>
        <w:tc>
          <w:tcPr>
            <w:tcW w:w="2339" w:type="dxa"/>
            <w:shd w:val="clear" w:color="auto" w:fill="auto"/>
            <w:vAlign w:val="center"/>
          </w:tcPr>
          <w:p w14:paraId="675AC3F9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Nazwa Zamawiającego</w:t>
            </w:r>
          </w:p>
        </w:tc>
        <w:tc>
          <w:tcPr>
            <w:tcW w:w="2114" w:type="dxa"/>
            <w:shd w:val="clear" w:color="auto" w:fill="auto"/>
            <w:vAlign w:val="center"/>
          </w:tcPr>
          <w:p w14:paraId="201D1B39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>Okres realizacji zamówienia</w:t>
            </w:r>
          </w:p>
          <w:p w14:paraId="17AA258A" w14:textId="77777777" w:rsidR="00E9102E" w:rsidRPr="0082219F" w:rsidRDefault="00E9102E" w:rsidP="00EE1EB0">
            <w:pPr>
              <w:suppressAutoHyphens w:val="0"/>
              <w:spacing w:after="0" w:line="24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82219F">
              <w:rPr>
                <w:rFonts w:cs="Calibri"/>
                <w:b/>
                <w:sz w:val="20"/>
                <w:szCs w:val="20"/>
                <w:lang w:eastAsia="en-US"/>
              </w:rPr>
              <w:t xml:space="preserve">od - do  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dd</w:t>
            </w:r>
            <w:proofErr w:type="spellEnd"/>
            <w:r w:rsidRPr="0082219F">
              <w:rPr>
                <w:rFonts w:cs="Calibri"/>
                <w:sz w:val="20"/>
                <w:szCs w:val="20"/>
                <w:lang w:eastAsia="en-US"/>
              </w:rPr>
              <w:t>/mm/</w:t>
            </w:r>
            <w:proofErr w:type="spellStart"/>
            <w:r w:rsidRPr="0082219F">
              <w:rPr>
                <w:rFonts w:cs="Calibri"/>
                <w:sz w:val="20"/>
                <w:szCs w:val="20"/>
                <w:lang w:eastAsia="en-US"/>
              </w:rPr>
              <w:t>rrrr</w:t>
            </w:r>
            <w:proofErr w:type="spellEnd"/>
          </w:p>
        </w:tc>
      </w:tr>
      <w:tr w:rsidR="00E9102E" w:rsidRPr="0082219F" w14:paraId="3B801484" w14:textId="77777777" w:rsidTr="00EE1EB0">
        <w:trPr>
          <w:trHeight w:val="583"/>
          <w:jc w:val="center"/>
        </w:trPr>
        <w:tc>
          <w:tcPr>
            <w:tcW w:w="988" w:type="dxa"/>
            <w:shd w:val="clear" w:color="auto" w:fill="auto"/>
          </w:tcPr>
          <w:p w14:paraId="368A083E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14" w:type="dxa"/>
            <w:shd w:val="clear" w:color="auto" w:fill="auto"/>
          </w:tcPr>
          <w:p w14:paraId="686B0791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6D0E25B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52CA71E4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2C539280" w14:textId="77777777" w:rsidTr="00EE1EB0">
        <w:trPr>
          <w:trHeight w:val="559"/>
          <w:jc w:val="center"/>
        </w:trPr>
        <w:tc>
          <w:tcPr>
            <w:tcW w:w="988" w:type="dxa"/>
            <w:shd w:val="clear" w:color="auto" w:fill="auto"/>
          </w:tcPr>
          <w:p w14:paraId="3B9FD9E1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4" w:type="dxa"/>
            <w:shd w:val="clear" w:color="auto" w:fill="auto"/>
          </w:tcPr>
          <w:p w14:paraId="7E7662FA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1EC013A6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49BE807A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574091AA" w14:textId="77777777" w:rsidTr="00EE1EB0">
        <w:trPr>
          <w:trHeight w:val="553"/>
          <w:jc w:val="center"/>
        </w:trPr>
        <w:tc>
          <w:tcPr>
            <w:tcW w:w="988" w:type="dxa"/>
            <w:shd w:val="clear" w:color="auto" w:fill="auto"/>
          </w:tcPr>
          <w:p w14:paraId="1D280B99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614" w:type="dxa"/>
            <w:shd w:val="clear" w:color="auto" w:fill="auto"/>
          </w:tcPr>
          <w:p w14:paraId="2451B0EB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6CFCF405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3F2A5D0D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  <w:tr w:rsidR="00E9102E" w:rsidRPr="0082219F" w14:paraId="1516942F" w14:textId="77777777" w:rsidTr="00EE1EB0">
        <w:trPr>
          <w:trHeight w:val="561"/>
          <w:jc w:val="center"/>
        </w:trPr>
        <w:tc>
          <w:tcPr>
            <w:tcW w:w="988" w:type="dxa"/>
            <w:shd w:val="clear" w:color="auto" w:fill="auto"/>
          </w:tcPr>
          <w:p w14:paraId="63210DB5" w14:textId="77777777" w:rsidR="00E9102E" w:rsidRPr="00746C37" w:rsidRDefault="00E9102E" w:rsidP="00EE1EB0">
            <w:pPr>
              <w:suppressAutoHyphens w:val="0"/>
              <w:spacing w:after="0" w:line="360" w:lineRule="auto"/>
              <w:jc w:val="center"/>
              <w:rPr>
                <w:rFonts w:cs="Calibri"/>
                <w:b/>
                <w:sz w:val="20"/>
                <w:szCs w:val="20"/>
                <w:lang w:eastAsia="en-US"/>
              </w:rPr>
            </w:pPr>
            <w:r w:rsidRPr="00746C37">
              <w:rPr>
                <w:rFonts w:cs="Calibri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14" w:type="dxa"/>
            <w:shd w:val="clear" w:color="auto" w:fill="auto"/>
          </w:tcPr>
          <w:p w14:paraId="0617C8A0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339" w:type="dxa"/>
            <w:shd w:val="clear" w:color="auto" w:fill="auto"/>
          </w:tcPr>
          <w:p w14:paraId="59785CDE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  <w:tc>
          <w:tcPr>
            <w:tcW w:w="2114" w:type="dxa"/>
            <w:shd w:val="clear" w:color="auto" w:fill="auto"/>
          </w:tcPr>
          <w:p w14:paraId="798F9A12" w14:textId="77777777" w:rsidR="00E9102E" w:rsidRPr="0082219F" w:rsidRDefault="00E9102E" w:rsidP="00EE1EB0">
            <w:pPr>
              <w:suppressAutoHyphens w:val="0"/>
              <w:spacing w:after="0" w:line="360" w:lineRule="auto"/>
              <w:jc w:val="both"/>
              <w:rPr>
                <w:rFonts w:cs="Calibri"/>
                <w:b/>
                <w:i/>
                <w:sz w:val="20"/>
                <w:szCs w:val="20"/>
                <w:lang w:eastAsia="en-US"/>
              </w:rPr>
            </w:pPr>
          </w:p>
        </w:tc>
      </w:tr>
    </w:tbl>
    <w:p w14:paraId="3148FA49" w14:textId="77777777" w:rsidR="00E9102E" w:rsidRPr="0082219F" w:rsidRDefault="00E9102E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3A53F481" w14:textId="77777777" w:rsidR="00746C37" w:rsidRPr="0082219F" w:rsidRDefault="00746C37" w:rsidP="00746C37">
      <w:pPr>
        <w:shd w:val="clear" w:color="auto" w:fill="FFFFFF"/>
        <w:tabs>
          <w:tab w:val="left" w:pos="284"/>
          <w:tab w:val="left" w:pos="2970"/>
        </w:tabs>
        <w:suppressAutoHyphens w:val="0"/>
        <w:spacing w:after="0" w:line="240" w:lineRule="auto"/>
        <w:ind w:right="-636"/>
        <w:jc w:val="both"/>
        <w:rPr>
          <w:rFonts w:eastAsia="Times New Roman" w:cs="Calibri"/>
          <w:i/>
          <w:iCs/>
          <w:sz w:val="20"/>
          <w:szCs w:val="20"/>
          <w:lang w:eastAsia="en-US"/>
        </w:rPr>
      </w:pPr>
    </w:p>
    <w:p w14:paraId="41D7D686" w14:textId="77777777" w:rsidR="00746C37" w:rsidRDefault="00746C37" w:rsidP="00746C37">
      <w:pPr>
        <w:tabs>
          <w:tab w:val="left" w:pos="142"/>
        </w:tabs>
        <w:suppressAutoHyphens w:val="0"/>
        <w:spacing w:after="0" w:line="240" w:lineRule="auto"/>
        <w:jc w:val="both"/>
        <w:rPr>
          <w:rFonts w:eastAsia="Times New Roman" w:cs="Calibri"/>
          <w:sz w:val="16"/>
          <w:szCs w:val="16"/>
          <w:lang w:eastAsia="pl-PL"/>
        </w:rPr>
      </w:pPr>
    </w:p>
    <w:p w14:paraId="0F2AF8A1" w14:textId="525E02EF" w:rsidR="00746C37" w:rsidRPr="00D47734" w:rsidRDefault="00746C37" w:rsidP="00621337">
      <w:pPr>
        <w:tabs>
          <w:tab w:val="left" w:pos="142"/>
        </w:tabs>
        <w:suppressAutoHyphens w:val="0"/>
        <w:spacing w:after="0" w:line="240" w:lineRule="auto"/>
        <w:jc w:val="both"/>
        <w:rPr>
          <w:rFonts w:eastAsia="Times New Roman" w:cs="Calibri"/>
          <w:i/>
          <w:sz w:val="20"/>
          <w:szCs w:val="16"/>
          <w:lang w:eastAsia="pl-PL"/>
        </w:rPr>
      </w:pPr>
      <w:r w:rsidRPr="00D47734">
        <w:rPr>
          <w:rFonts w:eastAsia="Times New Roman" w:cs="Calibri"/>
          <w:sz w:val="20"/>
          <w:szCs w:val="16"/>
          <w:lang w:eastAsia="pl-PL"/>
        </w:rPr>
        <w:t xml:space="preserve">    </w:t>
      </w:r>
    </w:p>
    <w:p w14:paraId="7E90F374" w14:textId="7E924708" w:rsidR="00746C37" w:rsidRPr="00D47734" w:rsidRDefault="00746C37" w:rsidP="00203288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eastAsia="Times New Roman" w:cs="Calibri"/>
          <w:sz w:val="28"/>
          <w:szCs w:val="24"/>
          <w:lang w:eastAsia="pl-PL"/>
        </w:rPr>
      </w:pPr>
      <w:bookmarkStart w:id="0" w:name="_Hlk65062223"/>
      <w:r w:rsidRPr="00D47734">
        <w:rPr>
          <w:rFonts w:cs="Calibri"/>
          <w:i/>
          <w:sz w:val="18"/>
          <w:szCs w:val="16"/>
          <w:lang w:eastAsia="en-US"/>
        </w:rPr>
        <w:t xml:space="preserve">Podpis kwalifikowany, podpis zaufany lub podpis osobisty osoby uprawnionej do reprezentowania </w:t>
      </w:r>
      <w:bookmarkEnd w:id="0"/>
      <w:r w:rsidR="001E43E9">
        <w:rPr>
          <w:rFonts w:cs="Calibri"/>
          <w:i/>
          <w:sz w:val="18"/>
          <w:szCs w:val="16"/>
          <w:lang w:eastAsia="en-US"/>
        </w:rPr>
        <w:t>W</w:t>
      </w:r>
      <w:r w:rsidRPr="00D47734">
        <w:rPr>
          <w:rFonts w:cs="Calibri"/>
          <w:i/>
          <w:sz w:val="18"/>
          <w:szCs w:val="16"/>
          <w:lang w:eastAsia="en-US"/>
        </w:rPr>
        <w:t>ykonawc</w:t>
      </w:r>
      <w:r w:rsidR="00203288">
        <w:rPr>
          <w:rFonts w:cs="Calibri"/>
          <w:i/>
          <w:sz w:val="18"/>
          <w:szCs w:val="16"/>
          <w:lang w:eastAsia="en-US"/>
        </w:rPr>
        <w:t>y</w:t>
      </w:r>
    </w:p>
    <w:p w14:paraId="279D8A07" w14:textId="0F2E149E" w:rsidR="000A07F3" w:rsidRPr="00E9102E" w:rsidRDefault="000A07F3" w:rsidP="00E910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A07F3" w:rsidRPr="00E9102E" w:rsidSect="00E17C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17208" w14:textId="77777777" w:rsidR="00F07C60" w:rsidRDefault="00F07C60" w:rsidP="005C1CBA">
      <w:pPr>
        <w:spacing w:after="0" w:line="240" w:lineRule="auto"/>
      </w:pPr>
      <w:r>
        <w:separator/>
      </w:r>
    </w:p>
  </w:endnote>
  <w:endnote w:type="continuationSeparator" w:id="0">
    <w:p w14:paraId="506E3428" w14:textId="77777777" w:rsidR="00F07C60" w:rsidRDefault="00F07C60" w:rsidP="005C1CBA">
      <w:pPr>
        <w:spacing w:after="0" w:line="240" w:lineRule="auto"/>
      </w:pPr>
      <w:r>
        <w:continuationSeparator/>
      </w:r>
    </w:p>
  </w:endnote>
  <w:endnote w:type="continuationNotice" w:id="1">
    <w:p w14:paraId="0FA2EF82" w14:textId="77777777" w:rsidR="00F07C60" w:rsidRDefault="00F07C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B265B" w14:textId="77777777" w:rsidR="00FB3CAE" w:rsidRDefault="00FB3C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7598686"/>
      <w:docPartObj>
        <w:docPartGallery w:val="Page Numbers (Bottom of Page)"/>
        <w:docPartUnique/>
      </w:docPartObj>
    </w:sdtPr>
    <w:sdtEndPr/>
    <w:sdtContent>
      <w:p w14:paraId="59564908" w14:textId="77777777" w:rsidR="000718E6" w:rsidRDefault="000718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1280">
          <w:rPr>
            <w:noProof/>
          </w:rPr>
          <w:t>1</w:t>
        </w:r>
        <w:r>
          <w:fldChar w:fldCharType="end"/>
        </w:r>
      </w:p>
    </w:sdtContent>
  </w:sdt>
  <w:p w14:paraId="5E3C8FB8" w14:textId="77777777" w:rsidR="000718E6" w:rsidRDefault="000718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9CC5F" w14:textId="77777777" w:rsidR="00FB3CAE" w:rsidRDefault="00FB3C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50E87" w14:textId="77777777" w:rsidR="00F07C60" w:rsidRDefault="00F07C60" w:rsidP="005C1CBA">
      <w:pPr>
        <w:spacing w:after="0" w:line="240" w:lineRule="auto"/>
      </w:pPr>
      <w:r>
        <w:separator/>
      </w:r>
    </w:p>
  </w:footnote>
  <w:footnote w:type="continuationSeparator" w:id="0">
    <w:p w14:paraId="3F858B1F" w14:textId="77777777" w:rsidR="00F07C60" w:rsidRDefault="00F07C60" w:rsidP="005C1CBA">
      <w:pPr>
        <w:spacing w:after="0" w:line="240" w:lineRule="auto"/>
      </w:pPr>
      <w:r>
        <w:continuationSeparator/>
      </w:r>
    </w:p>
  </w:footnote>
  <w:footnote w:type="continuationNotice" w:id="1">
    <w:p w14:paraId="35FE3A46" w14:textId="77777777" w:rsidR="00F07C60" w:rsidRDefault="00F07C6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377A" w14:textId="77777777" w:rsidR="00FB3CAE" w:rsidRDefault="00FB3C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29880" w14:textId="507D6F42" w:rsidR="00FB3CAE" w:rsidRDefault="00FB3CAE" w:rsidP="00FB3CAE">
    <w:pPr>
      <w:pStyle w:val="Nagwek"/>
    </w:pPr>
    <w:r w:rsidRPr="00996C5C">
      <w:rPr>
        <w:noProof/>
      </w:rPr>
      <w:drawing>
        <wp:inline distT="0" distB="0" distL="0" distR="0" wp14:anchorId="312ED372" wp14:editId="3A404F85">
          <wp:extent cx="5762624" cy="494281"/>
          <wp:effectExtent l="0" t="0" r="0" b="127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9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E22C36" w14:textId="03FE5E89" w:rsidR="00FB3CAE" w:rsidRDefault="00FB3CAE">
    <w:pPr>
      <w:pStyle w:val="Nagwek"/>
    </w:pPr>
  </w:p>
  <w:p w14:paraId="3EFB9D92" w14:textId="77777777" w:rsidR="00FB3CAE" w:rsidRDefault="00FB3C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D6DBE" w14:textId="77777777" w:rsidR="00FB3CAE" w:rsidRDefault="00FB3C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2634825">
    <w:abstractNumId w:val="6"/>
  </w:num>
  <w:num w:numId="2" w16cid:durableId="857281764">
    <w:abstractNumId w:val="7"/>
  </w:num>
  <w:num w:numId="3" w16cid:durableId="1322348008">
    <w:abstractNumId w:val="5"/>
  </w:num>
  <w:num w:numId="4" w16cid:durableId="37437189">
    <w:abstractNumId w:val="4"/>
  </w:num>
  <w:num w:numId="5" w16cid:durableId="205117652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6DB2"/>
    <w:rsid w:val="00037488"/>
    <w:rsid w:val="00046695"/>
    <w:rsid w:val="00051858"/>
    <w:rsid w:val="00053C6F"/>
    <w:rsid w:val="000548FD"/>
    <w:rsid w:val="000610B5"/>
    <w:rsid w:val="0006276A"/>
    <w:rsid w:val="0006302E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1863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5E50"/>
    <w:rsid w:val="001470E3"/>
    <w:rsid w:val="0014758B"/>
    <w:rsid w:val="00147A56"/>
    <w:rsid w:val="00152DD2"/>
    <w:rsid w:val="001611F1"/>
    <w:rsid w:val="00161CE8"/>
    <w:rsid w:val="00163C15"/>
    <w:rsid w:val="0017429D"/>
    <w:rsid w:val="00175910"/>
    <w:rsid w:val="00183A3D"/>
    <w:rsid w:val="00183F5F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43E9"/>
    <w:rsid w:val="001E6FB4"/>
    <w:rsid w:val="001F1B1F"/>
    <w:rsid w:val="001F1E40"/>
    <w:rsid w:val="001F43B2"/>
    <w:rsid w:val="001F511F"/>
    <w:rsid w:val="001F5995"/>
    <w:rsid w:val="001F608E"/>
    <w:rsid w:val="001F70F5"/>
    <w:rsid w:val="001F73DD"/>
    <w:rsid w:val="00203288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7BA8"/>
    <w:rsid w:val="00260C92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A5C17"/>
    <w:rsid w:val="002A6091"/>
    <w:rsid w:val="002B2746"/>
    <w:rsid w:val="002B37FD"/>
    <w:rsid w:val="002C2441"/>
    <w:rsid w:val="002C27A8"/>
    <w:rsid w:val="002C50C8"/>
    <w:rsid w:val="002D296E"/>
    <w:rsid w:val="002D7F16"/>
    <w:rsid w:val="002E165C"/>
    <w:rsid w:val="002E1905"/>
    <w:rsid w:val="002E51AB"/>
    <w:rsid w:val="002F234D"/>
    <w:rsid w:val="002F353E"/>
    <w:rsid w:val="002F4536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2C8E"/>
    <w:rsid w:val="00384F50"/>
    <w:rsid w:val="00385816"/>
    <w:rsid w:val="00391824"/>
    <w:rsid w:val="0039191B"/>
    <w:rsid w:val="00394409"/>
    <w:rsid w:val="00394813"/>
    <w:rsid w:val="003957A9"/>
    <w:rsid w:val="003A05DC"/>
    <w:rsid w:val="003A22BE"/>
    <w:rsid w:val="003A3969"/>
    <w:rsid w:val="003B44BD"/>
    <w:rsid w:val="003B4674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78F3"/>
    <w:rsid w:val="004B1C00"/>
    <w:rsid w:val="004B200B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1337"/>
    <w:rsid w:val="00622077"/>
    <w:rsid w:val="00622D78"/>
    <w:rsid w:val="0063048D"/>
    <w:rsid w:val="00637BED"/>
    <w:rsid w:val="00640B20"/>
    <w:rsid w:val="006412D9"/>
    <w:rsid w:val="00651D6C"/>
    <w:rsid w:val="0065606F"/>
    <w:rsid w:val="00671C93"/>
    <w:rsid w:val="00675F6D"/>
    <w:rsid w:val="0067642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6C37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3AF6"/>
    <w:rsid w:val="007842B6"/>
    <w:rsid w:val="00785A24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1C19"/>
    <w:rsid w:val="00902744"/>
    <w:rsid w:val="00902CA5"/>
    <w:rsid w:val="00903A67"/>
    <w:rsid w:val="009053A1"/>
    <w:rsid w:val="00906145"/>
    <w:rsid w:val="009137EB"/>
    <w:rsid w:val="00916DCC"/>
    <w:rsid w:val="009212CA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A000AC"/>
    <w:rsid w:val="00A071FA"/>
    <w:rsid w:val="00A11FB0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683F"/>
    <w:rsid w:val="00A47B5F"/>
    <w:rsid w:val="00A56A84"/>
    <w:rsid w:val="00A63E92"/>
    <w:rsid w:val="00A63FAA"/>
    <w:rsid w:val="00A652F9"/>
    <w:rsid w:val="00A65AE5"/>
    <w:rsid w:val="00A67806"/>
    <w:rsid w:val="00A70A1B"/>
    <w:rsid w:val="00A71F01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69AE"/>
    <w:rsid w:val="00B372CA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6EA2"/>
    <w:rsid w:val="00BB7F53"/>
    <w:rsid w:val="00BC12AB"/>
    <w:rsid w:val="00BC3E7D"/>
    <w:rsid w:val="00BC4C70"/>
    <w:rsid w:val="00BD04ED"/>
    <w:rsid w:val="00BD3316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F0B"/>
    <w:rsid w:val="00D2193A"/>
    <w:rsid w:val="00D23FBE"/>
    <w:rsid w:val="00D24EEA"/>
    <w:rsid w:val="00D25D03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415C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E5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102E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7B89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07C60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A0274"/>
    <w:rsid w:val="00FA453F"/>
    <w:rsid w:val="00FA5293"/>
    <w:rsid w:val="00FB09D7"/>
    <w:rsid w:val="00FB3432"/>
    <w:rsid w:val="00FB3BA0"/>
    <w:rsid w:val="00FB3CAE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314CB93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6C37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78A099-04D2-43DE-BF1C-3A12A6A0C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379</Words>
  <Characters>2995</Characters>
  <Application>Microsoft Office Word</Application>
  <DocSecurity>0</DocSecurity>
  <Lines>76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2025-06-18T08:49:00Z</cp:lastPrinted>
  <dcterms:created xsi:type="dcterms:W3CDTF">2025-06-24T15:19:00Z</dcterms:created>
  <dcterms:modified xsi:type="dcterms:W3CDTF">2025-06-24T15:19:00Z</dcterms:modified>
</cp:coreProperties>
</file>