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41784E4D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AC1D3A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C27C99">
        <w:rPr>
          <w:rFonts w:ascii="Times New Roman" w:hAnsi="Times New Roman"/>
          <w:b/>
        </w:rPr>
        <w:t>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EF5C45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C27C99">
        <w:rPr>
          <w:rFonts w:ascii="Times New Roman" w:hAnsi="Times New Roman"/>
          <w:b/>
        </w:rPr>
        <w:t>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049E8AF3" w14:textId="0C4C877B" w:rsidR="00127975" w:rsidRPr="001E25AE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Zleceniodawca powierza, a Zleceniobiorca przyjmuje</w:t>
      </w:r>
      <w:r w:rsidR="0048724A" w:rsidRPr="001E25AE"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do wykonania</w:t>
      </w:r>
      <w:r w:rsidR="00127975" w:rsidRPr="001E25AE">
        <w:rPr>
          <w:rFonts w:ascii="Times New Roman" w:hAnsi="Times New Roman"/>
        </w:rPr>
        <w:t>:</w:t>
      </w:r>
      <w:r w:rsidR="0074007D" w:rsidRPr="001E25AE">
        <w:rPr>
          <w:rFonts w:ascii="Times New Roman" w:hAnsi="Times New Roman"/>
        </w:rPr>
        <w:t xml:space="preserve"> </w:t>
      </w:r>
      <w:bookmarkEnd w:id="0"/>
      <w:r w:rsidRPr="00C377E6">
        <w:rPr>
          <w:rFonts w:ascii="Times New Roman" w:hAnsi="Times New Roman"/>
        </w:rPr>
        <w:t>kompleksow</w:t>
      </w:r>
      <w:r>
        <w:rPr>
          <w:rFonts w:ascii="Times New Roman" w:hAnsi="Times New Roman"/>
        </w:rPr>
        <w:t>ą</w:t>
      </w:r>
      <w:r w:rsidRPr="00C377E6">
        <w:rPr>
          <w:rFonts w:ascii="Times New Roman" w:hAnsi="Times New Roman"/>
        </w:rPr>
        <w:t xml:space="preserve"> obsług</w:t>
      </w:r>
      <w:r>
        <w:rPr>
          <w:rFonts w:ascii="Times New Roman" w:hAnsi="Times New Roman"/>
        </w:rPr>
        <w:t>ę</w:t>
      </w:r>
      <w:r w:rsidRPr="00C377E6">
        <w:rPr>
          <w:rFonts w:ascii="Times New Roman" w:hAnsi="Times New Roman"/>
        </w:rPr>
        <w:t xml:space="preserve"> (Obsługa techniczna, sprzęt i realizacja transmisji online z konferencji) podczas konferencji międzynarodowych i spotkań w 2025r. dla CTK AGH</w:t>
      </w:r>
      <w:r>
        <w:rPr>
          <w:rFonts w:ascii="Times New Roman" w:hAnsi="Times New Roman"/>
        </w:rPr>
        <w:t>.</w:t>
      </w:r>
    </w:p>
    <w:p w14:paraId="51453663" w14:textId="77515114" w:rsidR="001D56D3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Szczegółowy</w:t>
      </w:r>
      <w:r w:rsidR="006A79A8" w:rsidRPr="001E25AE"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zakres prac /dalej zwany przedmiotem umowy/ jest  określony w</w:t>
      </w:r>
      <w:r w:rsidR="00F94DCF" w:rsidRPr="001E25AE">
        <w:rPr>
          <w:rFonts w:ascii="Times New Roman" w:hAnsi="Times New Roman"/>
        </w:rPr>
        <w:t xml:space="preserve"> </w:t>
      </w:r>
      <w:r w:rsidR="001E25AE" w:rsidRPr="001E25AE">
        <w:rPr>
          <w:rFonts w:ascii="Times New Roman" w:hAnsi="Times New Roman"/>
        </w:rPr>
        <w:t>Załączniku nr 1 (opis przedmiotu zamówienia SWZ)</w:t>
      </w:r>
      <w:r w:rsidR="001D56D3" w:rsidRPr="001E25AE">
        <w:rPr>
          <w:rFonts w:ascii="Times New Roman" w:hAnsi="Times New Roman"/>
        </w:rPr>
        <w:t>, któr</w:t>
      </w:r>
      <w:r w:rsidR="00923D96" w:rsidRPr="001E25AE">
        <w:rPr>
          <w:rFonts w:ascii="Times New Roman" w:hAnsi="Times New Roman"/>
        </w:rPr>
        <w:t>y</w:t>
      </w:r>
      <w:r w:rsidR="001D56D3" w:rsidRPr="001E25AE">
        <w:rPr>
          <w:rFonts w:ascii="Times New Roman" w:hAnsi="Times New Roman"/>
        </w:rPr>
        <w:t xml:space="preserve">  stanowi  integralną część niniejszej umowy.</w:t>
      </w:r>
      <w:r w:rsidR="00123436" w:rsidRPr="001E25AE">
        <w:rPr>
          <w:rFonts w:ascii="Times New Roman" w:hAnsi="Times New Roman"/>
        </w:rPr>
        <w:t xml:space="preserve"> </w:t>
      </w:r>
      <w:r w:rsidR="0074007D" w:rsidRPr="001E25AE">
        <w:rPr>
          <w:rFonts w:ascii="Times New Roman" w:hAnsi="Times New Roman"/>
        </w:rPr>
        <w:t xml:space="preserve"> </w:t>
      </w:r>
    </w:p>
    <w:p w14:paraId="05A05D69" w14:textId="4AA57B3F" w:rsidR="00C377E6" w:rsidRPr="001E25AE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Zleceniobiorca wykona usługę za pomocą osób wskazanych w Wykazie osób, stanowiącym załącznik do niniejszej umowy.</w:t>
      </w:r>
    </w:p>
    <w:p w14:paraId="7BEC9334" w14:textId="77777777" w:rsidR="001E25AE" w:rsidRPr="001E25AE" w:rsidRDefault="001E25AE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1E25AE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>§ 2</w:t>
      </w:r>
    </w:p>
    <w:p w14:paraId="4FA7F409" w14:textId="76F8715A" w:rsidR="00C27C99" w:rsidRDefault="00C27C99" w:rsidP="00C377E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 xml:space="preserve">Przedmiot umowy zostanie zrealizowany w </w:t>
      </w:r>
      <w:r w:rsidR="00A47465" w:rsidRPr="001E25AE">
        <w:rPr>
          <w:rFonts w:ascii="Times New Roman" w:hAnsi="Times New Roman"/>
        </w:rPr>
        <w:t>terminie</w:t>
      </w:r>
      <w:r w:rsidRPr="001E25AE">
        <w:rPr>
          <w:rFonts w:ascii="Times New Roman" w:hAnsi="Times New Roman"/>
        </w:rPr>
        <w:t xml:space="preserve">: </w:t>
      </w:r>
      <w:r w:rsidR="00C377E6" w:rsidRPr="00C377E6">
        <w:rPr>
          <w:rFonts w:ascii="Times New Roman" w:hAnsi="Times New Roman"/>
        </w:rPr>
        <w:t>do 12.09.2025 r, w tym konferencje w dniach 22-23.05.2025 r. oraz w dniach 11-12.09.2025 r.</w:t>
      </w:r>
    </w:p>
    <w:p w14:paraId="34216FF9" w14:textId="77777777" w:rsidR="00C377E6" w:rsidRPr="001E25AE" w:rsidRDefault="00C377E6" w:rsidP="00C377E6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0995A437" w14:textId="4D2E1BAF" w:rsidR="001D56D3" w:rsidRPr="001E25AE" w:rsidRDefault="00163DE1" w:rsidP="00163DE1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1E25AE">
        <w:rPr>
          <w:rFonts w:ascii="Times New Roman" w:hAnsi="Times New Roman"/>
          <w:b/>
          <w:bCs/>
        </w:rPr>
        <w:t>§ 3</w:t>
      </w:r>
    </w:p>
    <w:p w14:paraId="32FFDF0F" w14:textId="01D17B0D" w:rsidR="00C27C99" w:rsidRPr="001E25AE" w:rsidRDefault="00C377E6" w:rsidP="001E25AE">
      <w:pPr>
        <w:pStyle w:val="Akapitzlist"/>
        <w:numPr>
          <w:ilvl w:val="0"/>
          <w:numId w:val="14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</w:t>
      </w:r>
      <w:r w:rsidR="005F65A2" w:rsidRPr="001E25AE">
        <w:rPr>
          <w:rFonts w:ascii="Times New Roman" w:hAnsi="Times New Roman"/>
        </w:rPr>
        <w:t xml:space="preserve">Za wykonanie przedmiotu umowy </w:t>
      </w:r>
      <w:r w:rsidR="00C27C99" w:rsidRPr="001E25AE">
        <w:rPr>
          <w:rFonts w:ascii="Times New Roman" w:hAnsi="Times New Roman"/>
        </w:rPr>
        <w:t>Zleceniobiorca</w:t>
      </w:r>
      <w:r w:rsidR="005F65A2" w:rsidRPr="001E25AE">
        <w:rPr>
          <w:rFonts w:ascii="Times New Roman" w:hAnsi="Times New Roman"/>
        </w:rPr>
        <w:t xml:space="preserve"> otrzyma wynagrodzenie brutto w wysokości ..............</w:t>
      </w:r>
      <w:r w:rsidR="00C27C99" w:rsidRPr="001E25AE">
        <w:rPr>
          <w:rFonts w:ascii="Times New Roman" w:hAnsi="Times New Roman"/>
        </w:rPr>
        <w:t>...........</w:t>
      </w:r>
      <w:r w:rsidR="005F65A2" w:rsidRPr="001E25AE">
        <w:rPr>
          <w:rFonts w:ascii="Times New Roman" w:hAnsi="Times New Roman"/>
        </w:rPr>
        <w:t>.......* (słownie: ....................................)</w:t>
      </w:r>
      <w:r w:rsidR="00247829" w:rsidRPr="001E25AE">
        <w:rPr>
          <w:rFonts w:ascii="Times New Roman" w:hAnsi="Times New Roman"/>
        </w:rPr>
        <w:t xml:space="preserve">, </w:t>
      </w:r>
    </w:p>
    <w:p w14:paraId="6479C978" w14:textId="79ACB6C1" w:rsidR="00FE4859" w:rsidRPr="001E25AE" w:rsidRDefault="005F65A2" w:rsidP="001E25AE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1E25AE">
        <w:rPr>
          <w:rFonts w:ascii="Times New Roman" w:hAnsi="Times New Roman"/>
          <w:i/>
          <w:sz w:val="20"/>
          <w:szCs w:val="20"/>
        </w:rPr>
        <w:t>*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Zleceniodawca</w:t>
      </w:r>
      <w:r w:rsidRPr="001E25AE">
        <w:rPr>
          <w:rFonts w:ascii="Times New Roman" w:hAnsi="Times New Roman"/>
          <w:i/>
          <w:sz w:val="20"/>
          <w:szCs w:val="20"/>
        </w:rPr>
        <w:t xml:space="preserve"> zastrzega, że w przypadku </w:t>
      </w:r>
      <w:r w:rsidR="00C27C99" w:rsidRPr="001E25AE">
        <w:rPr>
          <w:rFonts w:ascii="Times New Roman" w:hAnsi="Times New Roman"/>
          <w:i/>
          <w:sz w:val="20"/>
          <w:szCs w:val="20"/>
        </w:rPr>
        <w:t>Zleceniobiorcy</w:t>
      </w:r>
      <w:r w:rsidRPr="001E25AE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Zleceniodawcy</w:t>
      </w:r>
      <w:r w:rsidRPr="001E25AE">
        <w:rPr>
          <w:rFonts w:ascii="Times New Roman" w:hAnsi="Times New Roman"/>
          <w:i/>
          <w:sz w:val="20"/>
          <w:szCs w:val="20"/>
        </w:rPr>
        <w:t xml:space="preserve">, w szczególności ewentualną zaliczkę na należny podatek dochodowy, należne składki na ubezpieczenie społeczne i zdrowotne, narzuty powstałe po stronie </w:t>
      </w:r>
      <w:r w:rsidR="007C4B13" w:rsidRPr="001E25AE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1E25AE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7844A0D3" w:rsidR="00FE4859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>Powyższa kwota zawiera właściwą stawkę podatku VAT.</w:t>
      </w:r>
    </w:p>
    <w:p w14:paraId="759BE83F" w14:textId="7BDABF00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>Wynagrodzenie obejmuje wszystkie koszty i opłaty związane z wykonaniem przedmiotu umowy.</w:t>
      </w:r>
    </w:p>
    <w:p w14:paraId="6A6538CD" w14:textId="6C2274A0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 xml:space="preserve">Należność z tytułu realizacji usługi będzie uregulowana przez Zleceniodawcę </w:t>
      </w:r>
      <w:r w:rsidR="00C60AF0" w:rsidRPr="00C60AF0">
        <w:rPr>
          <w:rFonts w:ascii="Times New Roman" w:hAnsi="Times New Roman"/>
        </w:rPr>
        <w:t>po zakończeniu realizacji każdej konferencji na podstawie protokołu odbioru, potwierdzającego realizację zlecenia przelewem w terminie do 21 dni od daty otrzymania faktury przez Zamawiającego na rachunek Wykonawcy zawarty na dzień zlecenia przelewu w wykazie podmiotów, o których mowa w art. 96b ust. 1) Ustawy o podatku od towarów i usług</w:t>
      </w:r>
      <w:r w:rsidR="003F2B7A" w:rsidRPr="001E25AE">
        <w:rPr>
          <w:rFonts w:ascii="Times New Roman" w:hAnsi="Times New Roman"/>
        </w:rPr>
        <w:t>.</w:t>
      </w:r>
    </w:p>
    <w:p w14:paraId="428AF4BF" w14:textId="646D8DD4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>Zapłata wynagrodzenia nastąpi przelewem na rachunek Zleceniobiorcy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zapłatę, o których mowa w ust.</w:t>
      </w:r>
      <w:r w:rsidR="00C60AF0">
        <w:rPr>
          <w:rFonts w:ascii="Times New Roman" w:hAnsi="Times New Roman"/>
        </w:rPr>
        <w:t xml:space="preserve"> 7</w:t>
      </w:r>
      <w:r w:rsidR="003F2B7A" w:rsidRPr="001E25AE">
        <w:rPr>
          <w:rFonts w:ascii="Times New Roman" w:hAnsi="Times New Roman"/>
        </w:rPr>
        <w:t>.</w:t>
      </w:r>
    </w:p>
    <w:p w14:paraId="66B6C76A" w14:textId="2AA89095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0AF2F9FD" w14:textId="1FBF72CE" w:rsidR="003F2B7A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85D064E" w14:textId="4975F4B5" w:rsidR="00761A36" w:rsidRDefault="00761A36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D398EE8" w14:textId="77777777" w:rsidR="00C377E6" w:rsidRDefault="00C377E6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F508451" w14:textId="57D52E46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lastRenderedPageBreak/>
        <w:t>§ 4</w:t>
      </w:r>
    </w:p>
    <w:p w14:paraId="56B97A15" w14:textId="20321DAE" w:rsidR="004466CB" w:rsidRPr="00C377E6" w:rsidRDefault="00C377E6" w:rsidP="00C377E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4466CB" w:rsidRPr="00C377E6">
        <w:rPr>
          <w:rFonts w:ascii="Times New Roman" w:hAnsi="Times New Roman"/>
        </w:rPr>
        <w:t>Strony ustanawiają odpowiedzialność za niewykonanie lub nienależyte wykonanie umowy</w:t>
      </w:r>
      <w:r w:rsidRPr="00C377E6">
        <w:rPr>
          <w:rFonts w:ascii="Times New Roman" w:hAnsi="Times New Roman"/>
        </w:rPr>
        <w:t xml:space="preserve"> </w:t>
      </w:r>
      <w:r w:rsidR="004466CB" w:rsidRPr="00C377E6">
        <w:rPr>
          <w:rFonts w:ascii="Times New Roman" w:hAnsi="Times New Roman"/>
        </w:rPr>
        <w:t>w formie kar umownych.</w:t>
      </w:r>
    </w:p>
    <w:p w14:paraId="248D585D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Zleceniobiorca zapłaci Zleceniodawcy kary umowne:</w:t>
      </w:r>
    </w:p>
    <w:p w14:paraId="5D83AE5E" w14:textId="711B86AB" w:rsidR="004466CB" w:rsidRDefault="001E25AE" w:rsidP="001E25AE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466CB">
        <w:rPr>
          <w:rFonts w:ascii="Times New Roman" w:hAnsi="Times New Roman"/>
        </w:rPr>
        <w:t>za zwłokę w rozpoczęciu świadczenia usług, w wysokości 0,1% wynagrodzenia brutto określonego w § 3 ust.1 za każdy dzień zwłoki;</w:t>
      </w:r>
    </w:p>
    <w:p w14:paraId="69EA6599" w14:textId="23B2A483" w:rsidR="004466CB" w:rsidRDefault="004466CB" w:rsidP="001E25AE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</w:t>
      </w:r>
      <w:bookmarkStart w:id="1" w:name="_Hlk196473627"/>
      <w:r>
        <w:rPr>
          <w:rFonts w:ascii="Times New Roman" w:hAnsi="Times New Roman"/>
        </w:rPr>
        <w:t xml:space="preserve">z </w:t>
      </w:r>
      <w:r w:rsidR="00C60AF0">
        <w:rPr>
          <w:rFonts w:ascii="Times New Roman" w:hAnsi="Times New Roman"/>
        </w:rPr>
        <w:t>przyczyn leżących po</w:t>
      </w:r>
      <w:r>
        <w:rPr>
          <w:rFonts w:ascii="Times New Roman" w:hAnsi="Times New Roman"/>
        </w:rPr>
        <w:t xml:space="preserve"> </w:t>
      </w:r>
      <w:bookmarkEnd w:id="1"/>
      <w:r>
        <w:rPr>
          <w:rFonts w:ascii="Times New Roman" w:hAnsi="Times New Roman"/>
        </w:rPr>
        <w:t>Zleceniobiorcy, w wysokości 10% całkowitego wynagrodzenia brutto określonego w  § 3 ust. 1;</w:t>
      </w:r>
    </w:p>
    <w:p w14:paraId="634E092C" w14:textId="4FBAA37B" w:rsidR="004466CB" w:rsidRPr="001E25AE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Zleceniodawca zapłaci Zleceniobiorcy karę umowną</w:t>
      </w:r>
      <w:r w:rsidR="001E25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tytułu odstąpienia od umowy w całości przez którąkolwiek ze stron </w:t>
      </w:r>
      <w:r w:rsidR="00C60AF0" w:rsidRPr="00C60AF0">
        <w:rPr>
          <w:rFonts w:ascii="Times New Roman" w:hAnsi="Times New Roman"/>
        </w:rPr>
        <w:t xml:space="preserve">z przyczyn leżących po </w:t>
      </w:r>
      <w:r>
        <w:rPr>
          <w:rFonts w:ascii="Times New Roman" w:hAnsi="Times New Roman"/>
        </w:rPr>
        <w:t>Zleceniodawcy, w wysokości 10% całkowitego wynagrodzenia brutto określonego w § 3 ust. 1;</w:t>
      </w:r>
    </w:p>
    <w:p w14:paraId="43C2D64B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146D3B8F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Łączna maksymalna wysokość kar umownych, których mogą dochodzić Strony nie może przekroczyć 20% wynagrodzenia </w:t>
      </w:r>
      <w:r w:rsidR="00C60AF0">
        <w:rPr>
          <w:rFonts w:ascii="Times New Roman" w:hAnsi="Times New Roman"/>
        </w:rPr>
        <w:t>brutto,</w:t>
      </w:r>
      <w:r>
        <w:rPr>
          <w:rFonts w:ascii="Times New Roman" w:hAnsi="Times New Roman"/>
        </w:rPr>
        <w:t xml:space="preserve"> o którym mowa w § 3 ust. 1 umowy</w:t>
      </w:r>
    </w:p>
    <w:p w14:paraId="14390809" w14:textId="77777777" w:rsidR="001E25AE" w:rsidRDefault="001E25AE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4EC3AE2" w14:textId="295FDBF8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5</w:t>
      </w:r>
    </w:p>
    <w:p w14:paraId="359BCCF0" w14:textId="2183110A" w:rsidR="004466CB" w:rsidRDefault="00C60AF0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Zleceniobiorcy</w:t>
      </w:r>
      <w:r w:rsidR="004466CB">
        <w:rPr>
          <w:rFonts w:ascii="Times New Roman" w:hAnsi="Times New Roman"/>
        </w:rPr>
        <w:t xml:space="preserve"> nie wolno bez pisemnego zezwolenia Z</w:t>
      </w:r>
      <w:r w:rsidR="00C377E6">
        <w:rPr>
          <w:rFonts w:ascii="Times New Roman" w:hAnsi="Times New Roman"/>
        </w:rPr>
        <w:t>leceniodawcy</w:t>
      </w:r>
      <w:r w:rsidR="004466CB">
        <w:rPr>
          <w:rFonts w:ascii="Times New Roman" w:hAnsi="Times New Roman"/>
        </w:rPr>
        <w:t xml:space="preserve"> przenosić praw wynikających z niniejszej umowy na osoby trzecie</w:t>
      </w:r>
      <w:r w:rsidR="00C377E6">
        <w:rPr>
          <w:rFonts w:ascii="Times New Roman" w:hAnsi="Times New Roman"/>
        </w:rPr>
        <w:t>.</w:t>
      </w:r>
    </w:p>
    <w:p w14:paraId="24DE538A" w14:textId="77777777" w:rsidR="00C377E6" w:rsidRDefault="00C377E6" w:rsidP="004466CB">
      <w:pPr>
        <w:spacing w:after="0" w:line="240" w:lineRule="auto"/>
        <w:jc w:val="both"/>
        <w:rPr>
          <w:rFonts w:ascii="Times New Roman" w:hAnsi="Times New Roman"/>
        </w:rPr>
      </w:pPr>
    </w:p>
    <w:p w14:paraId="3511EF0D" w14:textId="0B4D3434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6</w:t>
      </w:r>
    </w:p>
    <w:p w14:paraId="0C0C93BA" w14:textId="536EB1BE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C60AF0"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 xml:space="preserve"> oświadcza, że dzieło będzie wolne od wad prawnych, w tym nie będzie naruszać dóbr osobistych i praw autorskich osób trzecich.</w:t>
      </w:r>
    </w:p>
    <w:p w14:paraId="598BFD6B" w14:textId="0C03DA13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ramach wynagrodzenia określonego w § 3 </w:t>
      </w:r>
      <w:r w:rsidR="00C60AF0" w:rsidRPr="00C60AF0"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 xml:space="preserve"> przenosi na Z</w:t>
      </w:r>
      <w:r w:rsidR="00C60AF0">
        <w:rPr>
          <w:rFonts w:ascii="Times New Roman" w:hAnsi="Times New Roman"/>
        </w:rPr>
        <w:t>leceniodawcę</w:t>
      </w:r>
      <w:r>
        <w:rPr>
          <w:rFonts w:ascii="Times New Roman" w:hAnsi="Times New Roman"/>
        </w:rPr>
        <w:t xml:space="preserve"> całość majątkowych praw autorskich do wszelkich utworów powstałych na potrzeby, w związku lub przy okazji realizacji przedmiotu niniejszej umowy oraz prawa zależne, w tym prawo do wykonywania i zezwalania na wykonywanie praw zależnych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A85CA3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Przeniesienie praw, o których mowa w ust. 2, obejmuje wszystkie pola eksploatacji, o których mowa w art. 50  ustawy o Prawie autorskim i prawach pokrewnych, a w szczególności</w:t>
      </w:r>
    </w:p>
    <w:p w14:paraId="29AB596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</w:t>
      </w:r>
      <w:r>
        <w:rPr>
          <w:rFonts w:ascii="Times New Roman" w:hAnsi="Times New Roman"/>
        </w:rPr>
        <w:br/>
        <w:t>i rozporządzanie tymi kopiami,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D9096F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wprowadzanie do obrotu, użyczanie lub najem oryginału albo egzemplarzy,</w:t>
      </w:r>
      <w:r>
        <w:rPr>
          <w:rFonts w:ascii="Times New Roman" w:hAnsi="Times New Roman"/>
        </w:rPr>
        <w:tab/>
      </w:r>
    </w:p>
    <w:p w14:paraId="1EFC221A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tworzenie nowych wersji, opracowań, i adaptacji (tłumaczenia, przystosowanie, zmianę układu lub jakiekolwiek inne zmiany) oraz rozporządzanie nimi i korzystanie z nich na wszystkich wskazanych w niniejszym ustępie polach eksploatacji,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9B504E7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publiczne rozpowszechnianie, w szczególności wyświetlanie, publiczne odtwarzanie, nadawanie i reemitowanie w dowolnym systemie lub standardzie, a także publiczne udostępnianie utworów w taki sposób, aby każdy mógł mieć do nich dostęp w  miejscu i czasie przez siebie wybranym w szczególności elektroniczne udostępnianie na żądanie niezależnie od formatu, systemu lub standardu,</w:t>
      </w:r>
    </w:p>
    <w:p w14:paraId="4089FA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rozpowszechnianie w sieci Internet oraz sieciach zamkniętych,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856C9E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nadawanie za pomocą fonii lub wizji, w sposób bezprzewodowy (drogą naziemną i satelitarną) lub w sposób przewodowy, w dowolnym systemie i standardzie, w tym poprzez sieci kablowe i platformy cyfrowe,</w:t>
      </w:r>
      <w:r>
        <w:rPr>
          <w:rFonts w:ascii="Times New Roman" w:hAnsi="Times New Roman"/>
        </w:rPr>
        <w:tab/>
      </w:r>
    </w:p>
    <w:p w14:paraId="048D8AE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7) prawo do określania nazw utworów, pod którymi będą one wykorzystywane lub rozpowszechniane,  w tym nazw handlowych, włączając w to prawo do zarejestrowania na swoją rzecz znaków towarowych, którymi oznaczone będą utwory lub znaków towarowych wykorzystanych w utworach,</w:t>
      </w:r>
    </w:p>
    <w:p w14:paraId="45157DE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8) prawo do wykorzystywania utworów do celów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48CE308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9) prawo do rozporządzania opracowaniami utworów oraz prawo udostępniania ich do korzystania, w tym udzielania licencji na rzecz osób trzecich, na wszystkich wymienionych powyżej polach eksploatacji.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BEEA6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Przeniesienie praw, o których mowa w ust. 2 i 3, następuje z chwilą ustalenia dzieła lub jego części bez ograniczeń czasowych i terytorialnych.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D710C4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Wykonawca zobowiązuje się do niewykonywania przysługujących mu autorskich praw osobistych do Dzieła oraz udziela Zamawiającemu zezwolenia na ich wykonywanie na czas nieokreślony.</w:t>
      </w:r>
      <w:r>
        <w:rPr>
          <w:rFonts w:ascii="Times New Roman" w:hAnsi="Times New Roman"/>
        </w:rPr>
        <w:tab/>
      </w:r>
    </w:p>
    <w:p w14:paraId="54F21A5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Wykonawca zobowiązuje się do zawarcia (zawierania) w przyszłości umowy (umów) przenoszących autorskie prawa majątkowe na innych, a także na nowopowstałych polach eksploatacji, bez prawa do dodatkowego wynagrodzenia.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E8C402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4631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Postanowienia dotyczące przeniesienia autorskich praw majątkowych stosuje się odpowiednio do rozwiązań, które mogą być przedmiotem „know-how”.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54AEF9B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br/>
        <w:t>10. Jeżeli dzieło, które powstanie w ramach realizacji niniejszej umowy będzie stanowić program komputerowy, wówczas na Zamawiającego przejdą autorskie prawa majątkowe na wszystkich polach eksploatacji, o których  mowa w art. 74 ust. 4 ustawy o Prawie autorskim i prawach pokrewnych, a w szczególności: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D6DD4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trwałe lub czasowe zwielokrotnianie utworu w całości lub części jakimikolwiek środkami i w jakiejkolwiek formie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BF2FF8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tłumaczenie, przystosowanie, zmiana układu lub jakakolwiek inna zmiana utworów, z zachowaniem praw osoby, która tych zmian dokonała,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4427E25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rozpowszechnianie, w tym użyczenie i najem utworów i ich kopii.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5EE149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Jeżeli w trakcie wykonywania dzieła zostaną dokonane rozwiązania stanowiące wynalazek, wzór użytkowy, wzór przemysłowy lub topografię układu scalonego, prawo do patentu, prawa ochronnego lub prawa do rejestracji tego rozwiązania będzie przysługiwało Zamawiającemu.</w:t>
      </w:r>
    </w:p>
    <w:p w14:paraId="29984204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 W sprawach nieuregulowanych mają zastosowanie postanowienia Regulaminu zarządzania prawami autorskimi i prawami pokrewnymi oraz prawami własności przemysłowej oraz zasad komercjalizacji w Akademii Górniczo-Hutniczej im. Stanisława Staszica w Krakowie, a Wykonawca oświadcza, że się z nim zapoznał i wyraża zgodę na jego stosowanie.</w:t>
      </w:r>
    </w:p>
    <w:p w14:paraId="6D08E983" w14:textId="77777777" w:rsidR="00761A36" w:rsidRDefault="00761A36" w:rsidP="007C4B13">
      <w:pPr>
        <w:spacing w:after="0" w:line="240" w:lineRule="auto"/>
        <w:jc w:val="center"/>
        <w:rPr>
          <w:rFonts w:ascii="Times New Roman" w:hAnsi="Times New Roman"/>
        </w:rPr>
      </w:pPr>
    </w:p>
    <w:p w14:paraId="0E5A1B93" w14:textId="2711A405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7</w:t>
      </w:r>
    </w:p>
    <w:p w14:paraId="31E091AC" w14:textId="77777777" w:rsidR="001D56D3" w:rsidRPr="007C4B13" w:rsidRDefault="001D56D3" w:rsidP="001E25AE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7C39DECF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="001D56D3"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325AE3F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679A9B40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3142C376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</w:t>
      </w:r>
      <w:r>
        <w:rPr>
          <w:rFonts w:ascii="Times New Roman" w:hAnsi="Times New Roman"/>
        </w:rPr>
        <w:t>.</w:t>
      </w:r>
    </w:p>
    <w:p w14:paraId="1FE96EA6" w14:textId="77777777" w:rsidR="00C377E6" w:rsidRDefault="00C377E6" w:rsidP="00C60AF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/>
          <w:b/>
        </w:rPr>
      </w:pPr>
    </w:p>
    <w:p w14:paraId="0D400B01" w14:textId="01A943FE" w:rsidR="005E30B1" w:rsidRPr="007C4B13" w:rsidRDefault="005E30B1" w:rsidP="00C60AF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lastRenderedPageBreak/>
        <w:t xml:space="preserve">§ </w:t>
      </w:r>
      <w:r w:rsidR="001E25AE">
        <w:rPr>
          <w:rFonts w:ascii="Times New Roman" w:eastAsia="Arial Unicode MS" w:hAnsi="Times New Roman"/>
          <w:b/>
        </w:rPr>
        <w:t>8</w:t>
      </w:r>
    </w:p>
    <w:p w14:paraId="6CF2EC9E" w14:textId="29D8CACF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1. </w:t>
      </w:r>
      <w:r w:rsidR="00163DE1">
        <w:rPr>
          <w:rFonts w:ascii="Times New Roman" w:eastAsia="Arial Unicode MS" w:hAnsi="Times New Roman"/>
        </w:rPr>
        <w:t>Zleceniobiorca</w:t>
      </w:r>
      <w:r w:rsidR="00163DE1"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eastAsia="Arial Unicode MS" w:hAnsi="Times New Roman"/>
        </w:rPr>
        <w:t>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5CBB839B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</w:t>
      </w:r>
      <w:r w:rsidR="00163DE1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ma prawo wypowiedzieć Umowę w trybie natychmiastowym, gdy </w:t>
      </w:r>
      <w:r w:rsidR="003F2B7A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mimo otrzymania pisemnego wezwania i wyznaczenia przez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 xml:space="preserve"> terminu do prawidłowego wykonania przedmiotu Umowy dalej nienależycie wykonuje zobowiązania wynikające z Umowy. </w:t>
      </w:r>
    </w:p>
    <w:p w14:paraId="5E9DBBF7" w14:textId="7197F702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C60AF0">
        <w:rPr>
          <w:rFonts w:ascii="Times New Roman" w:eastAsia="Arial Unicode MS" w:hAnsi="Times New Roman"/>
        </w:rPr>
        <w:t>2</w:t>
      </w:r>
      <w:r w:rsidRPr="007C4B13">
        <w:rPr>
          <w:rFonts w:ascii="Times New Roman" w:eastAsia="Arial Unicode MS" w:hAnsi="Times New Roman"/>
        </w:rPr>
        <w:t>.</w:t>
      </w:r>
    </w:p>
    <w:p w14:paraId="112FA5AE" w14:textId="77777777" w:rsidR="00761A36" w:rsidRDefault="00761A36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</w:p>
    <w:p w14:paraId="28A0C46C" w14:textId="48087C7E" w:rsidR="005E30B1" w:rsidRPr="007C4B13" w:rsidRDefault="005E30B1" w:rsidP="00C60AF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9</w:t>
      </w:r>
    </w:p>
    <w:p w14:paraId="3A9C37C1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3938BD6A" w:rsidR="005E30B1" w:rsidRPr="007C4B13" w:rsidRDefault="005E30B1" w:rsidP="001E25AE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="003F2B7A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  <w:kern w:val="2"/>
        </w:rPr>
        <w:t xml:space="preserve">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1E25AE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5CC30548" w:rsidR="005E30B1" w:rsidRPr="00AC1D3A" w:rsidRDefault="005E30B1" w:rsidP="00AC1D3A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następstwem okoliczności leżących po stronie </w:t>
      </w:r>
      <w:r w:rsidR="003F2B7A">
        <w:rPr>
          <w:rFonts w:ascii="Times New Roman" w:hAnsi="Times New Roman"/>
          <w:color w:val="000000"/>
          <w:kern w:val="2"/>
        </w:rPr>
        <w:t>Zleceniodawcę</w:t>
      </w:r>
      <w:r w:rsidRPr="007C4B13">
        <w:rPr>
          <w:rFonts w:ascii="Times New Roman" w:hAnsi="Times New Roman"/>
          <w:color w:val="000000"/>
          <w:kern w:val="2"/>
        </w:rPr>
        <w:t xml:space="preserve"> lub przeszkodami dającymi się przypisać </w:t>
      </w:r>
      <w:r w:rsidR="00163DE1">
        <w:rPr>
          <w:rFonts w:ascii="Times New Roman" w:hAnsi="Times New Roman"/>
          <w:color w:val="000000"/>
          <w:kern w:val="2"/>
        </w:rPr>
        <w:t>Zleceniobiorcy</w:t>
      </w:r>
      <w:r w:rsidR="00AC1D3A">
        <w:rPr>
          <w:rFonts w:ascii="Times New Roman" w:hAnsi="Times New Roman"/>
          <w:color w:val="000000"/>
          <w:kern w:val="2"/>
        </w:rPr>
        <w:t>,</w:t>
      </w:r>
    </w:p>
    <w:p w14:paraId="12D22436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34E49A4F" w:rsidR="005E30B1" w:rsidRPr="007C4B13" w:rsidRDefault="005E30B1" w:rsidP="001E25AE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powierzenie określonego zakresu </w:t>
      </w:r>
      <w:r w:rsidR="003F2B7A">
        <w:rPr>
          <w:rFonts w:ascii="Times New Roman" w:hAnsi="Times New Roman"/>
          <w:color w:val="000000"/>
          <w:kern w:val="2"/>
        </w:rPr>
        <w:t xml:space="preserve">podwykonawcy </w:t>
      </w:r>
      <w:r w:rsidRPr="007C4B13">
        <w:rPr>
          <w:rFonts w:ascii="Times New Roman" w:hAnsi="Times New Roman"/>
          <w:color w:val="000000"/>
          <w:kern w:val="2"/>
        </w:rPr>
        <w:t xml:space="preserve">lub zmiany zakresu części prac powierzonych </w:t>
      </w:r>
      <w:r w:rsidR="003F2B7A">
        <w:rPr>
          <w:rFonts w:ascii="Times New Roman" w:hAnsi="Times New Roman"/>
          <w:color w:val="000000"/>
          <w:kern w:val="2"/>
        </w:rPr>
        <w:t>p</w:t>
      </w:r>
      <w:r w:rsidRPr="007C4B13">
        <w:rPr>
          <w:rFonts w:ascii="Times New Roman" w:hAnsi="Times New Roman"/>
          <w:color w:val="000000"/>
          <w:kern w:val="2"/>
        </w:rPr>
        <w:t>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w przypadku gdy:</w:t>
      </w:r>
    </w:p>
    <w:p w14:paraId="4B130967" w14:textId="6009DD35" w:rsidR="005E30B1" w:rsidRPr="007C4B13" w:rsidRDefault="005E30B1" w:rsidP="001E25AE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zapewni lepszą realizację danej części zamówienia,</w:t>
      </w:r>
    </w:p>
    <w:p w14:paraId="345C8890" w14:textId="16D8110E" w:rsidR="005E30B1" w:rsidRPr="007C4B13" w:rsidRDefault="005E30B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>zmiany albo rezygnacji z pod</w:t>
      </w:r>
      <w:r w:rsidR="003F2B7A">
        <w:rPr>
          <w:rFonts w:ascii="Times New Roman" w:hAnsi="Times New Roman"/>
        </w:rPr>
        <w:t>wykonawcy</w:t>
      </w:r>
      <w:r w:rsidRPr="007C4B13">
        <w:rPr>
          <w:rFonts w:ascii="Times New Roman" w:hAnsi="Times New Roman"/>
        </w:rPr>
        <w:t xml:space="preserve"> jeżeli dotyczy podmiotu, na którego zasoby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 xml:space="preserve">, w celu wykazania spełniania warunków udziału w postępowaniu.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jest obowiązany wykazać </w:t>
      </w:r>
      <w:r w:rsidR="00163DE1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</w:rPr>
        <w:t>, iż proponowany inny pod</w:t>
      </w:r>
      <w:r w:rsidR="003F2B7A">
        <w:rPr>
          <w:rFonts w:ascii="Times New Roman" w:hAnsi="Times New Roman"/>
        </w:rPr>
        <w:t xml:space="preserve"> Zleceniobiorca</w:t>
      </w:r>
      <w:r w:rsidRPr="007C4B13">
        <w:rPr>
          <w:rFonts w:ascii="Times New Roman" w:hAnsi="Times New Roman"/>
        </w:rPr>
        <w:t xml:space="preserve"> lub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samodzielnie spełnia je w stopniu nie mniejszym niż wymagany w trakcie postępowania o udzielenie zamówienia,</w:t>
      </w:r>
    </w:p>
    <w:p w14:paraId="13F6B20B" w14:textId="1CC6DD7A" w:rsidR="0001533B" w:rsidRPr="007C4B13" w:rsidRDefault="00163DE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01533B">
        <w:rPr>
          <w:rFonts w:ascii="Times New Roman" w:hAnsi="Times New Roman"/>
          <w:color w:val="000000"/>
          <w:kern w:val="2"/>
        </w:rPr>
        <w:t>miany osoby przeznaczonej do realizacji zamówienia, pod warunkiem, że osoba ta będzie miała doświadczenie co najmniej takie, jak osoba wskazana w ofercie.</w:t>
      </w:r>
    </w:p>
    <w:p w14:paraId="77DD8900" w14:textId="2EC83580" w:rsidR="005E30B1" w:rsidRPr="001E25AE" w:rsidRDefault="001E25AE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="005E30B1" w:rsidRPr="001E25AE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3F2B7A" w:rsidRPr="001E25AE">
        <w:rPr>
          <w:rFonts w:ascii="Times New Roman" w:hAnsi="Times New Roman"/>
        </w:rPr>
        <w:t>Zleceniobiorcy</w:t>
      </w:r>
      <w:r w:rsidR="005E30B1" w:rsidRPr="001E25AE">
        <w:rPr>
          <w:rFonts w:ascii="Times New Roman" w:hAnsi="Times New Roman"/>
          <w:color w:val="000000"/>
          <w:kern w:val="2"/>
        </w:rPr>
        <w:t xml:space="preserve">.  </w:t>
      </w:r>
    </w:p>
    <w:p w14:paraId="030DE7C1" w14:textId="77777777" w:rsidR="00761A36" w:rsidRDefault="00761A36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3A88E2BF" w:rsidR="007C4B13" w:rsidRPr="007C4B13" w:rsidRDefault="007C4B13" w:rsidP="00C60AF0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C60AF0">
        <w:rPr>
          <w:rFonts w:ascii="Times New Roman" w:hAnsi="Times New Roman"/>
          <w:b/>
        </w:rPr>
        <w:t xml:space="preserve"> </w:t>
      </w:r>
      <w:r w:rsidR="001E25AE">
        <w:rPr>
          <w:rFonts w:ascii="Times New Roman" w:hAnsi="Times New Roman"/>
          <w:b/>
        </w:rPr>
        <w:t>10</w:t>
      </w:r>
    </w:p>
    <w:p w14:paraId="242606D9" w14:textId="329AD78E" w:rsidR="007C4B13" w:rsidRDefault="003F2B7A" w:rsidP="00AC1D3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 w:rsidR="007C4B13" w:rsidRPr="00C179C3">
        <w:rPr>
          <w:rFonts w:ascii="Times New Roman" w:hAnsi="Times New Roman"/>
        </w:rPr>
        <w:t xml:space="preserve"> może posługiwać się pod</w:t>
      </w:r>
      <w:r>
        <w:rPr>
          <w:rFonts w:ascii="Times New Roman" w:hAnsi="Times New Roman"/>
        </w:rPr>
        <w:t>wykonawca</w:t>
      </w:r>
      <w:r w:rsidR="007C4B13" w:rsidRPr="00C179C3">
        <w:rPr>
          <w:rFonts w:ascii="Times New Roman" w:hAnsi="Times New Roman"/>
        </w:rPr>
        <w:t>mi, przy czym za ich działanie ponosi odpowiedzialność, na zasadach określonych Umową, jak za działanie własne.</w:t>
      </w:r>
    </w:p>
    <w:p w14:paraId="2B797BB3" w14:textId="77777777" w:rsidR="00761A36" w:rsidRDefault="00761A36" w:rsidP="00E1575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3EA1108A" w14:textId="5F21CA6C" w:rsidR="005E30B1" w:rsidRPr="007C4B13" w:rsidRDefault="005E30B1" w:rsidP="00C60AF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1E25AE">
        <w:rPr>
          <w:rFonts w:ascii="Times New Roman" w:hAnsi="Times New Roman"/>
          <w:b/>
          <w:bCs/>
          <w:color w:val="000000"/>
        </w:rPr>
        <w:t>1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1C38F5C8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Ewentualne spory powstałe w trakcie realizacji umowy podlegają rozpoznaniu przez sąd właściwy dla siedziby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>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35CF250" w:rsidR="00214899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FC8B2D1" w14:textId="77777777" w:rsidR="00C60AF0" w:rsidRPr="007C4B13" w:rsidRDefault="00C60AF0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bookmarkStart w:id="2" w:name="_GoBack"/>
      <w:bookmarkEnd w:id="2"/>
    </w:p>
    <w:p w14:paraId="34809D99" w14:textId="64728A1C" w:rsidR="005E30B1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185287" w14:textId="0122CC62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2B798F27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6C25D806" w:rsidR="00A82F83" w:rsidRPr="00AC1D3A" w:rsidRDefault="00AC1D3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3FFE6308" w14:textId="1D29EEB1" w:rsidR="00761A36" w:rsidRDefault="00761A36" w:rsidP="00C377E6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37A4E" w14:textId="77777777" w:rsidR="00401AD3" w:rsidRDefault="00401AD3">
      <w:r>
        <w:separator/>
      </w:r>
    </w:p>
  </w:endnote>
  <w:endnote w:type="continuationSeparator" w:id="0">
    <w:p w14:paraId="5BB83BF3" w14:textId="77777777" w:rsidR="00401AD3" w:rsidRDefault="0040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9BFB2" w14:textId="77777777" w:rsidR="00401AD3" w:rsidRDefault="00401AD3">
      <w:r>
        <w:separator/>
      </w:r>
    </w:p>
  </w:footnote>
  <w:footnote w:type="continuationSeparator" w:id="0">
    <w:p w14:paraId="46445CAA" w14:textId="77777777" w:rsidR="00401AD3" w:rsidRDefault="00401AD3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8558D" w14:textId="6728711C" w:rsidR="00AC1D3A" w:rsidRDefault="00AC1D3A">
    <w:pPr>
      <w:pStyle w:val="Nagwek"/>
    </w:pPr>
    <w:r w:rsidRPr="00482CD4">
      <w:rPr>
        <w:noProof/>
      </w:rPr>
      <w:drawing>
        <wp:inline distT="0" distB="0" distL="0" distR="0" wp14:anchorId="51996780" wp14:editId="6EF925B5">
          <wp:extent cx="590550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3"/>
  </w:num>
  <w:num w:numId="7">
    <w:abstractNumId w:val="8"/>
  </w:num>
  <w:num w:numId="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5"/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104D1B"/>
    <w:rsid w:val="00123436"/>
    <w:rsid w:val="00125A5F"/>
    <w:rsid w:val="00127975"/>
    <w:rsid w:val="00127B1F"/>
    <w:rsid w:val="0014496C"/>
    <w:rsid w:val="00163DE1"/>
    <w:rsid w:val="001836C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F2B7A"/>
    <w:rsid w:val="00401AD3"/>
    <w:rsid w:val="00421D59"/>
    <w:rsid w:val="004466CB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64830"/>
    <w:rsid w:val="00571EAD"/>
    <w:rsid w:val="00595EA9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40111"/>
    <w:rsid w:val="008600F5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75500"/>
    <w:rsid w:val="00B8264E"/>
    <w:rsid w:val="00BD72A3"/>
    <w:rsid w:val="00C06CEC"/>
    <w:rsid w:val="00C1196B"/>
    <w:rsid w:val="00C15DD4"/>
    <w:rsid w:val="00C179C3"/>
    <w:rsid w:val="00C27C99"/>
    <w:rsid w:val="00C377E6"/>
    <w:rsid w:val="00C43403"/>
    <w:rsid w:val="00C60AF0"/>
    <w:rsid w:val="00C90BEF"/>
    <w:rsid w:val="00CB3919"/>
    <w:rsid w:val="00D15551"/>
    <w:rsid w:val="00D15F06"/>
    <w:rsid w:val="00D41FC7"/>
    <w:rsid w:val="00D560C9"/>
    <w:rsid w:val="00D679EB"/>
    <w:rsid w:val="00D67DB9"/>
    <w:rsid w:val="00DA1BE1"/>
    <w:rsid w:val="00DA3747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CC6F3-0A74-43E4-B5AE-C5F14F3C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1969</Words>
  <Characters>13564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2025-04-25T09:34:00Z</cp:lastPrinted>
  <dcterms:created xsi:type="dcterms:W3CDTF">2025-04-25T09:44:00Z</dcterms:created>
  <dcterms:modified xsi:type="dcterms:W3CDTF">2025-04-25T09:44:00Z</dcterms:modified>
</cp:coreProperties>
</file>