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F8D65" w14:textId="41FA5058" w:rsidR="009F74B6" w:rsidRPr="00E61B4D" w:rsidRDefault="00900E1A" w:rsidP="00C4398A">
      <w:pPr>
        <w:tabs>
          <w:tab w:val="left" w:pos="5222"/>
          <w:tab w:val="left" w:pos="6414"/>
        </w:tabs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sz w:val="16"/>
          <w:szCs w:val="16"/>
        </w:rPr>
        <w:tab/>
      </w:r>
      <w:r w:rsidR="009F74B6" w:rsidRPr="00E61B4D">
        <w:rPr>
          <w:rFonts w:ascii="Tahoma" w:hAnsi="Tahoma" w:cs="Tahoma"/>
          <w:b/>
          <w:sz w:val="18"/>
          <w:szCs w:val="18"/>
        </w:rPr>
        <w:t>Formularz ofert</w:t>
      </w:r>
      <w:r w:rsidR="00532B83" w:rsidRPr="00E61B4D">
        <w:rPr>
          <w:rFonts w:ascii="Tahoma" w:hAnsi="Tahoma" w:cs="Tahoma"/>
          <w:b/>
          <w:sz w:val="18"/>
          <w:szCs w:val="18"/>
        </w:rPr>
        <w:t>owy</w:t>
      </w:r>
      <w:r w:rsidR="009F74B6" w:rsidRPr="00E61B4D">
        <w:rPr>
          <w:rFonts w:ascii="Tahoma" w:hAnsi="Tahoma" w:cs="Tahoma"/>
          <w:b/>
          <w:sz w:val="20"/>
          <w:szCs w:val="20"/>
        </w:rPr>
        <w:t xml:space="preserve"> </w:t>
      </w:r>
      <w:r w:rsidR="009F74B6" w:rsidRPr="00E61B4D">
        <w:rPr>
          <w:rFonts w:ascii="Tahoma" w:hAnsi="Tahoma" w:cs="Tahoma"/>
          <w:sz w:val="16"/>
          <w:szCs w:val="16"/>
        </w:rPr>
        <w:t xml:space="preserve">(integralna część </w:t>
      </w:r>
      <w:r w:rsidR="00AB537E" w:rsidRPr="00E61B4D">
        <w:rPr>
          <w:rFonts w:ascii="Tahoma" w:hAnsi="Tahoma" w:cs="Tahoma"/>
          <w:sz w:val="16"/>
          <w:szCs w:val="16"/>
        </w:rPr>
        <w:t>SWZ</w:t>
      </w:r>
      <w:r w:rsidR="009F74B6" w:rsidRPr="00E61B4D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E61B4D" w:rsidRDefault="00D94EB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E61B4D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 w:rsidRPr="00E61B4D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Pr="00E61B4D" w:rsidRDefault="00D94EB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E61B4D" w:rsidRDefault="00040703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 w:rsidRPr="00E61B4D">
        <w:rPr>
          <w:rFonts w:ascii="Tahoma" w:hAnsi="Tahoma" w:cs="Tahoma"/>
          <w:i/>
          <w:iCs/>
          <w:sz w:val="18"/>
          <w:szCs w:val="18"/>
        </w:rPr>
        <w:t>t</w:t>
      </w:r>
      <w:r w:rsidRPr="00E61B4D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 w:rsidRPr="00E61B4D">
        <w:rPr>
          <w:rFonts w:ascii="Tahoma" w:hAnsi="Tahoma" w:cs="Tahoma"/>
          <w:i/>
          <w:iCs/>
          <w:sz w:val="18"/>
          <w:szCs w:val="18"/>
        </w:rPr>
        <w:t>:</w:t>
      </w:r>
      <w:r w:rsidRPr="00E61B4D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 w:rsidRPr="00E61B4D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Pr="00E61B4D" w:rsidRDefault="00D94EB6" w:rsidP="00DD3EBA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 w:rsidRPr="00E61B4D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 w:rsidRPr="00E61B4D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E61B4D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 w:rsidRPr="00E61B4D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 w:rsidRPr="00E61B4D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 w:rsidRPr="00E61B4D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E61B4D" w:rsidRDefault="004B3472" w:rsidP="00DD3EBA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E61B4D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E61B4D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E61B4D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E61B4D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E61B4D" w:rsidRDefault="004B3472" w:rsidP="00DD3EBA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E61B4D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E61B4D" w:rsidRDefault="00C41DF9" w:rsidP="00DD3EBA">
      <w:pPr>
        <w:spacing w:before="40" w:after="4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E61B4D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E61B4D" w:rsidRDefault="006067FB" w:rsidP="00DD3EBA">
      <w:pPr>
        <w:spacing w:before="40" w:after="4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Pr="00E61B4D" w:rsidRDefault="00392A7E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Pr="00E61B4D" w:rsidRDefault="00392A7E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>Usług Wspólnych</w:t>
      </w:r>
      <w:r w:rsidR="0099052A" w:rsidRPr="00E61B4D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Pr="00E61B4D" w:rsidRDefault="00F11C79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E61B4D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E61B4D" w:rsidRDefault="00F11C79" w:rsidP="00DD3EBA">
      <w:pPr>
        <w:spacing w:before="40" w:after="40"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E61B4D">
        <w:rPr>
          <w:rFonts w:ascii="Tahoma" w:hAnsi="Tahoma" w:cs="Tahoma"/>
          <w:b/>
          <w:sz w:val="22"/>
          <w:szCs w:val="22"/>
          <w:u w:val="single"/>
        </w:rPr>
        <w:t>0</w:t>
      </w:r>
      <w:r w:rsidRPr="00E61B4D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E61B4D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na:</w:t>
      </w:r>
      <w:bookmarkStart w:id="0" w:name="_Hlk89858710"/>
    </w:p>
    <w:p w14:paraId="3059BB82" w14:textId="5DF73F18" w:rsidR="002D1A80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bookmarkStart w:id="1" w:name="_Hlk120624704"/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</w:p>
    <w:p w14:paraId="3D5D1929" w14:textId="77777777" w:rsidR="00CD6A17" w:rsidRPr="00E61B4D" w:rsidRDefault="00CD6A17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5F34731D" w:rsidR="00315104" w:rsidRPr="00E61B4D" w:rsidRDefault="00E52E4F" w:rsidP="00DD3EBA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E61B4D">
        <w:rPr>
          <w:rFonts w:ascii="Tahoma" w:hAnsi="Tahoma" w:cs="Tahoma"/>
          <w:b/>
          <w:sz w:val="20"/>
        </w:rPr>
        <w:t>dokumentacją</w:t>
      </w:r>
      <w:r w:rsidR="005D2F52" w:rsidRPr="00E61B4D">
        <w:rPr>
          <w:rFonts w:ascii="Tahoma" w:hAnsi="Tahoma" w:cs="Tahoma"/>
          <w:b/>
          <w:sz w:val="20"/>
        </w:rPr>
        <w:t>,</w:t>
      </w:r>
      <w:r w:rsidR="003C0462" w:rsidRPr="00E61B4D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E61B4D">
        <w:rPr>
          <w:rFonts w:ascii="Tahoma" w:hAnsi="Tahoma" w:cs="Tahoma"/>
          <w:b/>
          <w:sz w:val="20"/>
        </w:rPr>
        <w:t>przedmiar</w:t>
      </w:r>
      <w:r w:rsidR="00196ACD">
        <w:rPr>
          <w:rFonts w:ascii="Tahoma" w:hAnsi="Tahoma" w:cs="Tahoma"/>
          <w:b/>
          <w:sz w:val="20"/>
        </w:rPr>
        <w:t>ami</w:t>
      </w:r>
      <w:r w:rsidR="00CE5E30" w:rsidRPr="00E61B4D">
        <w:rPr>
          <w:rFonts w:ascii="Tahoma" w:hAnsi="Tahoma" w:cs="Tahoma"/>
          <w:b/>
          <w:sz w:val="20"/>
        </w:rPr>
        <w:t>,</w:t>
      </w:r>
      <w:r w:rsidR="009A2C81" w:rsidRPr="00E61B4D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E61B4D">
        <w:rPr>
          <w:rFonts w:ascii="Tahoma" w:hAnsi="Tahoma" w:cs="Tahoma"/>
          <w:b/>
          <w:sz w:val="20"/>
        </w:rPr>
        <w:t>STWiO</w:t>
      </w:r>
      <w:r w:rsidR="00B658FF" w:rsidRPr="00E61B4D">
        <w:rPr>
          <w:rFonts w:ascii="Tahoma" w:hAnsi="Tahoma" w:cs="Tahoma"/>
          <w:b/>
          <w:sz w:val="20"/>
        </w:rPr>
        <w:t>R</w:t>
      </w:r>
      <w:r w:rsidR="00927EFF" w:rsidRPr="00E61B4D">
        <w:rPr>
          <w:rFonts w:ascii="Tahoma" w:hAnsi="Tahoma" w:cs="Tahoma"/>
          <w:b/>
          <w:sz w:val="20"/>
        </w:rPr>
        <w:t>B</w:t>
      </w:r>
      <w:proofErr w:type="spellEnd"/>
      <w:r w:rsidR="00CE5E30" w:rsidRPr="00E61B4D">
        <w:rPr>
          <w:rFonts w:ascii="Tahoma" w:hAnsi="Tahoma" w:cs="Tahoma"/>
          <w:b/>
          <w:sz w:val="20"/>
        </w:rPr>
        <w:t>, posiadaną wiedzą</w:t>
      </w:r>
      <w:r w:rsidR="002B0028" w:rsidRPr="00E61B4D">
        <w:rPr>
          <w:rFonts w:ascii="Tahoma" w:hAnsi="Tahoma" w:cs="Tahoma"/>
          <w:b/>
          <w:sz w:val="20"/>
        </w:rPr>
        <w:t xml:space="preserve"> </w:t>
      </w:r>
      <w:r w:rsidR="00D87016" w:rsidRPr="00E61B4D">
        <w:rPr>
          <w:rFonts w:ascii="Tahoma" w:hAnsi="Tahoma" w:cs="Tahoma"/>
          <w:b/>
          <w:sz w:val="20"/>
        </w:rPr>
        <w:t xml:space="preserve">i </w:t>
      </w:r>
      <w:r w:rsidR="00CE5E30" w:rsidRPr="00E61B4D">
        <w:rPr>
          <w:rFonts w:ascii="Tahoma" w:hAnsi="Tahoma" w:cs="Tahoma"/>
          <w:b/>
          <w:sz w:val="20"/>
        </w:rPr>
        <w:t xml:space="preserve">doświadczeniem oraz </w:t>
      </w:r>
      <w:r w:rsidRPr="00E61B4D">
        <w:rPr>
          <w:rFonts w:ascii="Tahoma" w:hAnsi="Tahoma" w:cs="Tahoma"/>
          <w:b/>
          <w:sz w:val="20"/>
        </w:rPr>
        <w:t xml:space="preserve">warunkami zawartymi w </w:t>
      </w:r>
      <w:r w:rsidR="00AB537E" w:rsidRPr="00E61B4D">
        <w:rPr>
          <w:rFonts w:ascii="Tahoma" w:hAnsi="Tahoma" w:cs="Tahoma"/>
          <w:b/>
          <w:sz w:val="20"/>
        </w:rPr>
        <w:t>SWZ</w:t>
      </w:r>
      <w:r w:rsidRPr="00E61B4D">
        <w:rPr>
          <w:rFonts w:ascii="Tahoma" w:hAnsi="Tahoma" w:cs="Tahoma"/>
          <w:b/>
          <w:sz w:val="20"/>
        </w:rPr>
        <w:t xml:space="preserve"> </w:t>
      </w:r>
      <w:r w:rsidR="00AB0878" w:rsidRPr="00E61B4D">
        <w:rPr>
          <w:rFonts w:ascii="Tahoma" w:hAnsi="Tahoma" w:cs="Tahoma"/>
          <w:b/>
          <w:sz w:val="20"/>
        </w:rPr>
        <w:br/>
      </w:r>
      <w:r w:rsidRPr="00E61B4D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E61B4D" w:rsidRDefault="00315104" w:rsidP="00DD3EBA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3473A563" w14:textId="670D59E1" w:rsidR="00227994" w:rsidRPr="00E61B4D" w:rsidRDefault="00B12897" w:rsidP="00DD3EBA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40" w:after="4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t xml:space="preserve">Całkowita ofertowa ryczałtowa cena brutto </w:t>
      </w:r>
      <w:r w:rsidR="00227994" w:rsidRPr="00E61B4D">
        <w:rPr>
          <w:rFonts w:ascii="Tahoma" w:hAnsi="Tahoma" w:cs="Tahoma"/>
          <w:b/>
          <w:sz w:val="22"/>
          <w:szCs w:val="22"/>
          <w:u w:val="single"/>
        </w:rPr>
        <w:t xml:space="preserve">wykonania </w:t>
      </w:r>
      <w:r w:rsidR="00FA3355" w:rsidRPr="00E61B4D">
        <w:rPr>
          <w:rFonts w:ascii="Tahoma" w:hAnsi="Tahoma" w:cs="Tahoma"/>
          <w:b/>
          <w:sz w:val="22"/>
          <w:szCs w:val="22"/>
          <w:u w:val="single"/>
        </w:rPr>
        <w:t xml:space="preserve">przedmiotu </w:t>
      </w:r>
      <w:r w:rsidR="00227994" w:rsidRPr="00E61B4D">
        <w:rPr>
          <w:rFonts w:ascii="Tahoma" w:hAnsi="Tahoma" w:cs="Tahoma"/>
          <w:b/>
          <w:sz w:val="22"/>
          <w:szCs w:val="22"/>
          <w:u w:val="single"/>
        </w:rPr>
        <w:t>zamówienia</w:t>
      </w:r>
      <w:r w:rsidR="00227994" w:rsidRPr="00E61B4D">
        <w:rPr>
          <w:rFonts w:ascii="Tahoma" w:hAnsi="Tahoma" w:cs="Tahoma"/>
          <w:b/>
          <w:u w:val="single"/>
        </w:rPr>
        <w:t>:</w:t>
      </w:r>
    </w:p>
    <w:p w14:paraId="5A8FC9E8" w14:textId="77777777" w:rsidR="002D1A80" w:rsidRPr="00E61B4D" w:rsidRDefault="002D1A80" w:rsidP="00DD3EBA">
      <w:pPr>
        <w:pStyle w:val="Akapitzlist"/>
        <w:widowControl w:val="0"/>
        <w:spacing w:before="40" w:after="40"/>
        <w:ind w:left="850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bookmarkStart w:id="2" w:name="_Hlk189777811"/>
    </w:p>
    <w:bookmarkEnd w:id="2"/>
    <w:p w14:paraId="23DBFCAB" w14:textId="77777777" w:rsidR="00CD6A17" w:rsidRPr="00E61B4D" w:rsidRDefault="00CD6A17" w:rsidP="00DD3EBA">
      <w:pPr>
        <w:widowControl w:val="0"/>
        <w:spacing w:before="40" w:after="40" w:line="276" w:lineRule="auto"/>
        <w:jc w:val="center"/>
        <w:rPr>
          <w:rFonts w:ascii="Tahoma" w:hAnsi="Tahoma" w:cs="Tahoma"/>
          <w:color w:val="FF0000"/>
          <w:sz w:val="20"/>
          <w:szCs w:val="16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wynosi: ....................... 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,-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 xml:space="preserve"> PLN</w:t>
      </w:r>
      <w:r w:rsidRPr="00E61B4D">
        <w:rPr>
          <w:rFonts w:ascii="Tahoma" w:hAnsi="Tahoma" w:cs="Tahoma"/>
          <w:b/>
          <w:sz w:val="36"/>
          <w:szCs w:val="28"/>
        </w:rPr>
        <w:t xml:space="preserve"> </w:t>
      </w:r>
      <w:r w:rsidRPr="00E61B4D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E61B4D">
        <w:rPr>
          <w:rFonts w:ascii="Tahoma" w:hAnsi="Tahoma" w:cs="Tahoma"/>
          <w:sz w:val="20"/>
          <w:szCs w:val="20"/>
        </w:rPr>
        <w:t xml:space="preserve"> </w:t>
      </w:r>
    </w:p>
    <w:p w14:paraId="3FA4E58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b/>
          <w:sz w:val="18"/>
          <w:szCs w:val="18"/>
        </w:rPr>
      </w:pPr>
    </w:p>
    <w:p w14:paraId="3406E4BB" w14:textId="77777777" w:rsidR="00CD6A17" w:rsidRPr="00E61B4D" w:rsidRDefault="00CD6A17" w:rsidP="00DD3EBA">
      <w:pPr>
        <w:tabs>
          <w:tab w:val="right" w:pos="10064"/>
        </w:tabs>
        <w:spacing w:before="40" w:after="40" w:line="276" w:lineRule="auto"/>
        <w:ind w:left="851"/>
        <w:rPr>
          <w:rFonts w:ascii="Tahoma" w:hAnsi="Tahoma" w:cs="Tahoma"/>
          <w:sz w:val="10"/>
          <w:szCs w:val="10"/>
        </w:rPr>
      </w:pPr>
    </w:p>
    <w:p w14:paraId="0378C2C5" w14:textId="4A917B71" w:rsidR="00CD6A17" w:rsidRPr="00E61B4D" w:rsidRDefault="00B12897" w:rsidP="00DD3EBA">
      <w:pPr>
        <w:spacing w:before="40" w:after="4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E61B4D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E61B4D">
        <w:rPr>
          <w:rFonts w:ascii="Tahoma" w:hAnsi="Tahoma" w:cs="Tahoma"/>
          <w:bCs/>
          <w:sz w:val="18"/>
          <w:szCs w:val="18"/>
        </w:rPr>
        <w:t xml:space="preserve"> d</w:t>
      </w:r>
      <w:r w:rsidRPr="00E61B4D">
        <w:rPr>
          <w:rFonts w:ascii="Tahoma" w:hAnsi="Tahoma" w:cs="Tahoma"/>
          <w:bCs/>
          <w:sz w:val="19"/>
          <w:szCs w:val="19"/>
        </w:rPr>
        <w:t>okumentację, pomocniczo o przedmiar</w:t>
      </w:r>
      <w:r w:rsidR="00196ACD">
        <w:rPr>
          <w:rFonts w:ascii="Tahoma" w:hAnsi="Tahoma" w:cs="Tahoma"/>
          <w:bCs/>
          <w:sz w:val="19"/>
          <w:szCs w:val="19"/>
        </w:rPr>
        <w:t>y</w:t>
      </w:r>
      <w:r w:rsidRPr="00E61B4D">
        <w:rPr>
          <w:rFonts w:ascii="Tahoma" w:hAnsi="Tahoma" w:cs="Tahoma"/>
          <w:bCs/>
          <w:sz w:val="19"/>
          <w:szCs w:val="19"/>
        </w:rPr>
        <w:t xml:space="preserve"> robót, </w:t>
      </w:r>
      <w:proofErr w:type="spellStart"/>
      <w:r w:rsidRPr="00E61B4D">
        <w:rPr>
          <w:rFonts w:ascii="Tahoma" w:hAnsi="Tahoma" w:cs="Tahoma"/>
          <w:bCs/>
          <w:sz w:val="19"/>
          <w:szCs w:val="19"/>
        </w:rPr>
        <w:t>STWiORB</w:t>
      </w:r>
      <w:proofErr w:type="spellEnd"/>
      <w:r w:rsidRPr="00E61B4D">
        <w:rPr>
          <w:rFonts w:ascii="Tahoma" w:hAnsi="Tahoma" w:cs="Tahoma"/>
          <w:bCs/>
          <w:sz w:val="19"/>
          <w:szCs w:val="19"/>
        </w:rPr>
        <w:t xml:space="preserve">, aktualne powszechnie stosowane katalogi, cenniki, taryfikatory bądź inne wskaźniki kosztów, dane z pkt 5. SWZ, opis przedmiotu zamówienia, jego zakres, </w:t>
      </w:r>
      <w:r w:rsidR="005778B2">
        <w:rPr>
          <w:rFonts w:ascii="Tahoma" w:hAnsi="Tahoma" w:cs="Tahoma"/>
          <w:bCs/>
          <w:sz w:val="19"/>
          <w:szCs w:val="19"/>
        </w:rPr>
        <w:t xml:space="preserve">ewentualną </w:t>
      </w:r>
      <w:r w:rsidRPr="005778B2">
        <w:rPr>
          <w:rFonts w:ascii="Tahoma" w:hAnsi="Tahoma" w:cs="Tahoma"/>
          <w:bCs/>
          <w:sz w:val="19"/>
          <w:szCs w:val="19"/>
        </w:rPr>
        <w:t>wizję lokalną, d</w:t>
      </w:r>
      <w:r w:rsidRPr="00E61B4D">
        <w:rPr>
          <w:rFonts w:ascii="Tahoma" w:hAnsi="Tahoma" w:cs="Tahoma"/>
          <w:bCs/>
          <w:sz w:val="19"/>
          <w:szCs w:val="19"/>
        </w:rPr>
        <w:t>oświadczenie Wykonawcy, koszty ewentualnych przeglądów gwarancyjnych zamontowanych urządzeń, koszty pobranych od Zamawiającego mediów, koszty związane z obowiązującymi przy wykonaniu zamówienia przepisami prawa, w tym koszty należnego podatku od towarów i usług VAT zgodnie z obowiązującymi przepisami ustawy z 11 marca 2004</w:t>
      </w:r>
      <w:r w:rsidR="00186A81">
        <w:rPr>
          <w:rFonts w:ascii="Tahoma" w:hAnsi="Tahoma" w:cs="Tahoma"/>
          <w:bCs/>
          <w:sz w:val="19"/>
          <w:szCs w:val="19"/>
        </w:rPr>
        <w:t> </w:t>
      </w:r>
      <w:r w:rsidRPr="00E61B4D">
        <w:rPr>
          <w:rFonts w:ascii="Tahoma" w:hAnsi="Tahoma" w:cs="Tahoma"/>
          <w:bCs/>
          <w:sz w:val="19"/>
          <w:szCs w:val="19"/>
        </w:rPr>
        <w:t>r. o</w:t>
      </w:r>
      <w:r w:rsidR="00504D72">
        <w:rPr>
          <w:rFonts w:ascii="Tahoma" w:hAnsi="Tahoma" w:cs="Tahoma"/>
          <w:bCs/>
          <w:sz w:val="19"/>
          <w:szCs w:val="19"/>
        </w:rPr>
        <w:t xml:space="preserve"> </w:t>
      </w:r>
      <w:r w:rsidRPr="00E61B4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rabatów</w:t>
      </w:r>
      <w:r w:rsidR="00CD6A17" w:rsidRPr="00E61B4D">
        <w:rPr>
          <w:rFonts w:ascii="Tahoma" w:hAnsi="Tahoma" w:cs="Tahoma"/>
          <w:bCs/>
          <w:sz w:val="19"/>
          <w:szCs w:val="19"/>
        </w:rPr>
        <w:t>.</w:t>
      </w:r>
    </w:p>
    <w:p w14:paraId="17B526C2" w14:textId="77777777" w:rsidR="002C3F74" w:rsidRPr="00E61B4D" w:rsidRDefault="002C3F74" w:rsidP="00DD3EBA">
      <w:pPr>
        <w:spacing w:before="40" w:after="4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E61B4D" w:rsidRDefault="00140716" w:rsidP="00DD3EBA">
      <w:pPr>
        <w:pStyle w:val="Akapitzlist"/>
        <w:numPr>
          <w:ilvl w:val="0"/>
          <w:numId w:val="83"/>
        </w:numPr>
        <w:spacing w:before="40" w:after="4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E61B4D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E61B4D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E61B4D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E61B4D" w:rsidRDefault="00140716" w:rsidP="00DD3EBA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E61B4D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E61B4D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E61B4D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68CD7BD3" w14:textId="77777777" w:rsidR="00B12897" w:rsidRPr="00E61B4D" w:rsidRDefault="00B12897" w:rsidP="00DD3EBA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E61B4D">
        <w:rPr>
          <w:rFonts w:ascii="Tahoma" w:hAnsi="Tahoma" w:cs="Tahoma"/>
          <w:b/>
          <w:color w:val="0000FF"/>
          <w:sz w:val="18"/>
          <w:szCs w:val="18"/>
        </w:rPr>
        <w:t xml:space="preserve">do powstania u Zamawiającego obowiązku podatkowego </w:t>
      </w:r>
      <w:r w:rsidRPr="00E61B4D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E61B4D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2E14452A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firstLine="567"/>
        <w:rPr>
          <w:rFonts w:ascii="Tahoma" w:eastAsia="Calibri" w:hAnsi="Tahoma" w:cs="Tahoma"/>
          <w:color w:val="C00000"/>
          <w:sz w:val="16"/>
          <w:szCs w:val="16"/>
          <w:highlight w:val="yellow"/>
        </w:rPr>
      </w:pPr>
      <w:r w:rsidRPr="00E61B4D">
        <w:rPr>
          <w:rFonts w:ascii="Tahoma" w:eastAsia="Calibri" w:hAnsi="Tahoma" w:cs="Tahoma"/>
          <w:color w:val="C00000"/>
          <w:sz w:val="16"/>
          <w:szCs w:val="16"/>
          <w:highlight w:val="yellow"/>
        </w:rPr>
        <w:t xml:space="preserve">UWAGA! </w:t>
      </w:r>
    </w:p>
    <w:p w14:paraId="5AAE2B3B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left="567"/>
        <w:jc w:val="both"/>
        <w:rPr>
          <w:rFonts w:ascii="Tahoma" w:eastAsia="Calibri" w:hAnsi="Tahoma" w:cs="Tahoma"/>
          <w:color w:val="000000"/>
          <w:sz w:val="16"/>
          <w:szCs w:val="16"/>
        </w:rPr>
      </w:pPr>
      <w:r w:rsidRPr="00E61B4D">
        <w:rPr>
          <w:rFonts w:ascii="Tahoma" w:eastAsia="Calibri" w:hAnsi="Tahoma" w:cs="Tahoma"/>
          <w:color w:val="C00000"/>
          <w:sz w:val="16"/>
          <w:szCs w:val="16"/>
          <w:highlight w:val="yellow"/>
        </w:rPr>
        <w:t>W myśl wskazanych powyżej przepisów dotyczących podatku od towarów i usług (VAT) obowiązek podatkowy u Zamawiającego może powstać w wyniku takich okoliczności jak: wewnątrzwspólnotowe nabycie towarów, import usług lub towarów, mechanizm odwróconego obciążenia podatkiem VAT (procedura odwrotnego obciążenia polega na przeniesieniu obowiązku rozliczenia podatku VAT ze sprzedawcy na nabywcę).</w:t>
      </w:r>
      <w:r w:rsidRPr="00E61B4D">
        <w:rPr>
          <w:rFonts w:ascii="Tahoma" w:eastAsia="Calibri" w:hAnsi="Tahoma" w:cs="Tahoma"/>
          <w:color w:val="C00000"/>
          <w:sz w:val="16"/>
          <w:szCs w:val="16"/>
        </w:rPr>
        <w:t xml:space="preserve"> </w:t>
      </w:r>
    </w:p>
    <w:p w14:paraId="66BD6181" w14:textId="77777777" w:rsidR="00B12897" w:rsidRPr="00E61B4D" w:rsidRDefault="00B12897" w:rsidP="00DD3EBA">
      <w:pPr>
        <w:autoSpaceDE w:val="0"/>
        <w:autoSpaceDN w:val="0"/>
        <w:adjustRightInd w:val="0"/>
        <w:spacing w:before="40" w:after="40" w:line="276" w:lineRule="auto"/>
        <w:ind w:left="567"/>
        <w:jc w:val="both"/>
        <w:rPr>
          <w:rFonts w:ascii="Tahoma" w:eastAsia="Calibri" w:hAnsi="Tahoma" w:cs="Tahoma"/>
          <w:i/>
          <w:iCs/>
          <w:color w:val="000000"/>
          <w:sz w:val="16"/>
          <w:szCs w:val="16"/>
        </w:rPr>
      </w:pPr>
      <w:r w:rsidRPr="00E61B4D">
        <w:rPr>
          <w:rFonts w:ascii="Tahoma" w:eastAsia="Calibri" w:hAnsi="Tahoma" w:cs="Tahoma"/>
          <w:i/>
          <w:iCs/>
          <w:color w:val="FF0000"/>
          <w:sz w:val="16"/>
          <w:szCs w:val="16"/>
        </w:rPr>
        <w:t xml:space="preserve">W przypadku wystąpienia powyższych okoliczności należy wskazać w osobnej tabeli nazwę (rodzaj) towaru lub usługi, których dostawa lub świadczenie będzie prowadzić do powstania obowiązku podatkowego u Zamawiającego oraz wskazując ich wartość bez kwoty podatku, a także wskazać stawkę podatku od towarów i usług, która zgodnie z wiedzą Wykonawcy, będzie miała zastosowanie. </w:t>
      </w:r>
    </w:p>
    <w:p w14:paraId="4E954A2E" w14:textId="6C15B716" w:rsidR="00F67D46" w:rsidRPr="00E61B4D" w:rsidRDefault="00B12897" w:rsidP="00DD3EBA">
      <w:pPr>
        <w:widowControl w:val="0"/>
        <w:tabs>
          <w:tab w:val="num" w:pos="426"/>
        </w:tabs>
        <w:spacing w:before="40" w:after="40" w:line="276" w:lineRule="auto"/>
        <w:ind w:left="567"/>
        <w:jc w:val="both"/>
        <w:rPr>
          <w:rFonts w:ascii="Tahoma" w:eastAsia="Calibri" w:hAnsi="Tahoma" w:cs="Tahoma"/>
          <w:color w:val="0000FF"/>
          <w:sz w:val="16"/>
          <w:szCs w:val="16"/>
        </w:rPr>
      </w:pPr>
      <w:r w:rsidRPr="00E61B4D">
        <w:rPr>
          <w:rFonts w:ascii="Tahoma" w:eastAsia="Calibri" w:hAnsi="Tahoma" w:cs="Tahoma"/>
          <w:color w:val="0000FF"/>
          <w:sz w:val="16"/>
          <w:szCs w:val="16"/>
        </w:rPr>
        <w:t xml:space="preserve">(w przypadku 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niewskazania </w:t>
      </w:r>
      <w:r w:rsidRPr="00E61B4D">
        <w:rPr>
          <w:rFonts w:ascii="Tahoma" w:eastAsia="Calibri" w:hAnsi="Tahoma" w:cs="Tahoma"/>
          <w:color w:val="0000FF"/>
          <w:sz w:val="16"/>
          <w:szCs w:val="16"/>
        </w:rPr>
        <w:t xml:space="preserve">danych z powyższego oświadczenia, Zamawiający przyjmie, że wybór oferty Wykonawcy </w:t>
      </w:r>
      <w:r w:rsidRPr="00E61B4D">
        <w:rPr>
          <w:rFonts w:ascii="Tahoma" w:eastAsia="Calibri" w:hAnsi="Tahoma" w:cs="Tahoma"/>
          <w:b/>
          <w:bCs/>
          <w:color w:val="0000FF"/>
          <w:sz w:val="16"/>
          <w:szCs w:val="16"/>
        </w:rPr>
        <w:t xml:space="preserve">NIE PROWADZI </w:t>
      </w:r>
      <w:r w:rsidRPr="00E61B4D">
        <w:rPr>
          <w:rFonts w:ascii="Tahoma" w:eastAsia="Calibri" w:hAnsi="Tahoma" w:cs="Tahoma"/>
          <w:color w:val="0000FF"/>
          <w:sz w:val="16"/>
          <w:szCs w:val="16"/>
        </w:rPr>
        <w:t>do obowiązku podatkowego).</w:t>
      </w:r>
    </w:p>
    <w:p w14:paraId="4E3A69CC" w14:textId="77777777" w:rsidR="007B7A61" w:rsidRPr="00E61B4D" w:rsidRDefault="007B7A61" w:rsidP="00DD3EBA">
      <w:pPr>
        <w:widowControl w:val="0"/>
        <w:tabs>
          <w:tab w:val="num" w:pos="426"/>
        </w:tabs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</w:p>
    <w:p w14:paraId="27C02644" w14:textId="07D247E0" w:rsidR="00F20225" w:rsidRPr="00E61B4D" w:rsidRDefault="00CD64A1" w:rsidP="00DD3EBA">
      <w:pPr>
        <w:pStyle w:val="Akapitzlist"/>
        <w:widowControl w:val="0"/>
        <w:numPr>
          <w:ilvl w:val="0"/>
          <w:numId w:val="84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E61B4D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E61B4D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E61B4D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E61B4D">
        <w:rPr>
          <w:rFonts w:ascii="Tahoma" w:hAnsi="Tahoma" w:cs="Tahoma"/>
          <w:b/>
          <w:bCs/>
          <w:color w:val="FF0000"/>
        </w:rPr>
        <w:t>*</w:t>
      </w:r>
      <w:r w:rsidR="006D372B" w:rsidRPr="00E61B4D">
        <w:rPr>
          <w:rFonts w:ascii="Tahoma" w:hAnsi="Tahoma" w:cs="Tahoma"/>
          <w:b/>
          <w:bCs/>
          <w:sz w:val="20"/>
        </w:rPr>
        <w:t xml:space="preserve"> </w:t>
      </w:r>
      <w:r w:rsidR="006D372B" w:rsidRPr="00E61B4D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E61B4D" w:rsidRDefault="00000000" w:rsidP="00DD3EBA">
      <w:pPr>
        <w:spacing w:before="40" w:after="40" w:line="276" w:lineRule="auto"/>
        <w:ind w:left="720"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ascii="Tahoma" w:hAnsi="Tahoma"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 w:rsidRPr="00E61B4D">
            <w:rPr>
              <w:rFonts w:ascii="Segoe UI Symbol" w:eastAsia="MS Gothic" w:hAnsi="Segoe UI Symbol" w:cs="Segoe UI Symbol"/>
              <w:b/>
              <w:sz w:val="16"/>
              <w:szCs w:val="16"/>
            </w:rPr>
            <w:t>☐</w:t>
          </w:r>
        </w:sdtContent>
      </w:sdt>
      <w:r w:rsidR="00F20225" w:rsidRPr="00E61B4D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E61B4D" w:rsidRDefault="006D372B" w:rsidP="00DD3EBA">
      <w:pPr>
        <w:widowControl w:val="0"/>
        <w:spacing w:before="40" w:after="4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E61B4D" w:rsidRDefault="006D372B" w:rsidP="00DD3EBA">
      <w:pPr>
        <w:tabs>
          <w:tab w:val="left" w:pos="360"/>
        </w:tabs>
        <w:spacing w:before="40" w:after="4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E61B4D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E61B4D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E61B4D" w:rsidRDefault="006D372B" w:rsidP="00DD3EBA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E61B4D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E61B4D">
        <w:rPr>
          <w:rFonts w:ascii="Tahoma" w:hAnsi="Tahoma" w:cs="Tahoma"/>
          <w:i/>
          <w:sz w:val="16"/>
          <w:szCs w:val="16"/>
        </w:rPr>
        <w:br/>
        <w:t xml:space="preserve">i które zatrudnia mniej niż </w:t>
      </w:r>
      <w:r w:rsidRPr="006B79DB">
        <w:rPr>
          <w:rFonts w:ascii="Tahoma" w:hAnsi="Tahoma" w:cs="Tahoma"/>
          <w:i/>
          <w:color w:val="0000FF"/>
          <w:sz w:val="16"/>
          <w:szCs w:val="16"/>
        </w:rPr>
        <w:t>2</w:t>
      </w:r>
      <w:r w:rsidRPr="00E61B4D">
        <w:rPr>
          <w:rFonts w:ascii="Tahoma" w:hAnsi="Tahoma" w:cs="Tahoma"/>
          <w:i/>
          <w:sz w:val="16"/>
          <w:szCs w:val="16"/>
        </w:rPr>
        <w:t>50 osób i którego roczny obrót nie przekracza 50 milionów EUR</w:t>
      </w:r>
      <w:r w:rsidR="001E1E8D" w:rsidRPr="00E61B4D">
        <w:rPr>
          <w:rFonts w:ascii="Tahoma" w:hAnsi="Tahoma" w:cs="Tahoma"/>
          <w:i/>
          <w:sz w:val="16"/>
          <w:szCs w:val="16"/>
        </w:rPr>
        <w:t>O</w:t>
      </w:r>
      <w:r w:rsidRPr="00E61B4D">
        <w:rPr>
          <w:rFonts w:ascii="Tahoma" w:hAnsi="Tahoma" w:cs="Tahoma"/>
          <w:i/>
          <w:sz w:val="16"/>
          <w:szCs w:val="16"/>
        </w:rPr>
        <w:t xml:space="preserve"> lub roczna suma bilansowa nie przekracza 43 milionów EURO.</w:t>
      </w:r>
    </w:p>
    <w:p w14:paraId="6EAD9222" w14:textId="77777777" w:rsidR="006D372B" w:rsidRPr="00E61B4D" w:rsidRDefault="006D372B" w:rsidP="00DD3EBA">
      <w:pPr>
        <w:pStyle w:val="Akapitzlist"/>
        <w:widowControl w:val="0"/>
        <w:spacing w:before="40" w:after="4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61B4D" w:rsidRDefault="007B6472" w:rsidP="00DD3EBA">
      <w:pPr>
        <w:pStyle w:val="Akapitzlist"/>
        <w:widowControl w:val="0"/>
        <w:numPr>
          <w:ilvl w:val="0"/>
          <w:numId w:val="84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61B4D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61B4D">
        <w:rPr>
          <w:rFonts w:ascii="Tahoma" w:hAnsi="Tahoma" w:cs="Tahoma"/>
          <w:sz w:val="21"/>
          <w:szCs w:val="21"/>
        </w:rPr>
        <w:t xml:space="preserve"> </w:t>
      </w:r>
    </w:p>
    <w:p w14:paraId="702ACFCA" w14:textId="77777777" w:rsidR="0017393E" w:rsidRPr="00E61B4D" w:rsidRDefault="0017393E" w:rsidP="00DD3EBA">
      <w:pPr>
        <w:spacing w:before="40" w:after="40" w:line="276" w:lineRule="auto"/>
        <w:ind w:firstLine="426"/>
        <w:outlineLvl w:val="1"/>
        <w:rPr>
          <w:rFonts w:ascii="Tahoma" w:hAnsi="Tahoma" w:cs="Tahoma"/>
          <w:sz w:val="10"/>
          <w:szCs w:val="10"/>
        </w:rPr>
      </w:pPr>
    </w:p>
    <w:p w14:paraId="1F764470" w14:textId="32B4B226" w:rsidR="00C202B6" w:rsidRPr="00F84A90" w:rsidRDefault="00DC0F39" w:rsidP="00C202B6">
      <w:pPr>
        <w:jc w:val="center"/>
        <w:rPr>
          <w:rFonts w:ascii="Tahoma" w:hAnsi="Tahoma" w:cs="Tahoma"/>
          <w:b/>
          <w:color w:val="0000FF"/>
          <w:sz w:val="22"/>
          <w:szCs w:val="22"/>
        </w:rPr>
      </w:pPr>
      <w:bookmarkStart w:id="3" w:name="_Hlk186188775"/>
      <w:r>
        <w:rPr>
          <w:rFonts w:ascii="Tahoma" w:hAnsi="Tahoma" w:cs="Tahoma"/>
          <w:b/>
          <w:color w:val="0000FF"/>
          <w:sz w:val="22"/>
          <w:szCs w:val="22"/>
        </w:rPr>
        <w:t xml:space="preserve">W okresie </w:t>
      </w:r>
      <w:r w:rsidR="00C202B6" w:rsidRPr="00F84A90">
        <w:rPr>
          <w:rFonts w:ascii="Tahoma" w:hAnsi="Tahoma" w:cs="Tahoma"/>
          <w:b/>
          <w:color w:val="0000FF"/>
          <w:sz w:val="22"/>
          <w:szCs w:val="22"/>
        </w:rPr>
        <w:t xml:space="preserve">nie dłuższym niż </w:t>
      </w:r>
      <w:r w:rsidR="00C202B6" w:rsidRPr="009350B7">
        <w:rPr>
          <w:rFonts w:ascii="Tahoma" w:hAnsi="Tahoma" w:cs="Tahoma"/>
          <w:b/>
          <w:color w:val="0000FF"/>
          <w:sz w:val="22"/>
          <w:szCs w:val="22"/>
          <w:highlight w:val="yellow"/>
        </w:rPr>
        <w:t>60</w:t>
      </w:r>
      <w:r w:rsidR="00C202B6" w:rsidRPr="00F84A90">
        <w:rPr>
          <w:rFonts w:ascii="Tahoma" w:hAnsi="Tahoma" w:cs="Tahoma"/>
          <w:b/>
          <w:color w:val="0000FF"/>
          <w:sz w:val="22"/>
          <w:szCs w:val="22"/>
        </w:rPr>
        <w:t xml:space="preserve"> dni </w:t>
      </w:r>
      <w:r w:rsidR="00C202B6">
        <w:rPr>
          <w:rFonts w:ascii="Tahoma" w:hAnsi="Tahoma" w:cs="Tahoma"/>
          <w:b/>
          <w:color w:val="0000FF"/>
          <w:sz w:val="22"/>
          <w:szCs w:val="22"/>
        </w:rPr>
        <w:t xml:space="preserve">kalendarzowych </w:t>
      </w:r>
      <w:r w:rsidR="00C202B6" w:rsidRPr="00F84A90">
        <w:rPr>
          <w:rFonts w:ascii="Tahoma" w:hAnsi="Tahoma" w:cs="Tahoma"/>
          <w:b/>
          <w:color w:val="0000FF"/>
          <w:sz w:val="22"/>
          <w:szCs w:val="22"/>
        </w:rPr>
        <w:t>od daty przekazania placu budowy.</w:t>
      </w:r>
    </w:p>
    <w:p w14:paraId="7831F9C5" w14:textId="172C4EA9" w:rsidR="00101351" w:rsidRPr="00E61B4D" w:rsidRDefault="00C202B6" w:rsidP="00C202B6">
      <w:pPr>
        <w:spacing w:before="40" w:after="40" w:line="276" w:lineRule="auto"/>
        <w:jc w:val="center"/>
        <w:rPr>
          <w:rFonts w:ascii="Tahoma" w:hAnsi="Tahoma" w:cs="Tahoma"/>
        </w:rPr>
      </w:pPr>
      <w:r w:rsidRPr="002C14C0">
        <w:rPr>
          <w:rFonts w:ascii="Tahoma" w:hAnsi="Tahoma" w:cs="Tahoma"/>
          <w:i/>
          <w:iCs/>
          <w:color w:val="0000FF"/>
          <w:sz w:val="18"/>
          <w:szCs w:val="18"/>
        </w:rPr>
        <w:t xml:space="preserve">Przekazanie terenu robót (placu budowy) nastąpi dnia </w:t>
      </w:r>
      <w:r>
        <w:rPr>
          <w:rFonts w:ascii="Tahoma" w:hAnsi="Tahoma" w:cs="Tahoma"/>
          <w:i/>
          <w:iCs/>
          <w:color w:val="0000FF"/>
          <w:sz w:val="18"/>
          <w:szCs w:val="18"/>
        </w:rPr>
        <w:t>30</w:t>
      </w:r>
      <w:r w:rsidRPr="002C14C0">
        <w:rPr>
          <w:rFonts w:ascii="Tahoma" w:hAnsi="Tahoma" w:cs="Tahoma"/>
          <w:i/>
          <w:iCs/>
          <w:color w:val="0000FF"/>
          <w:sz w:val="18"/>
          <w:szCs w:val="18"/>
        </w:rPr>
        <w:t>.06.202</w:t>
      </w:r>
      <w:r>
        <w:rPr>
          <w:rFonts w:ascii="Tahoma" w:hAnsi="Tahoma" w:cs="Tahoma"/>
          <w:i/>
          <w:iCs/>
          <w:color w:val="0000FF"/>
          <w:sz w:val="18"/>
          <w:szCs w:val="18"/>
        </w:rPr>
        <w:t>5</w:t>
      </w:r>
      <w:r w:rsidRPr="002C14C0">
        <w:rPr>
          <w:rFonts w:ascii="Tahoma" w:hAnsi="Tahoma" w:cs="Tahoma"/>
          <w:i/>
          <w:iCs/>
          <w:color w:val="0000FF"/>
          <w:sz w:val="18"/>
          <w:szCs w:val="18"/>
        </w:rPr>
        <w:t xml:space="preserve"> r.</w:t>
      </w:r>
    </w:p>
    <w:bookmarkEnd w:id="3"/>
    <w:p w14:paraId="7A7A70A2" w14:textId="77777777" w:rsidR="003B3257" w:rsidRPr="00E61B4D" w:rsidRDefault="003B3257" w:rsidP="00DD3EBA">
      <w:pPr>
        <w:pStyle w:val="Akapitzlist"/>
        <w:spacing w:before="40" w:after="4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E61B4D" w:rsidRDefault="002D74F7" w:rsidP="00DD3EBA">
      <w:pPr>
        <w:widowControl w:val="0"/>
        <w:numPr>
          <w:ilvl w:val="0"/>
          <w:numId w:val="8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E61B4D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E61B4D">
        <w:rPr>
          <w:rFonts w:ascii="Tahoma" w:hAnsi="Tahoma" w:cs="Tahoma"/>
          <w:b/>
          <w:sz w:val="21"/>
          <w:szCs w:val="21"/>
        </w:rPr>
        <w:t>roboty</w:t>
      </w:r>
      <w:r w:rsidR="001B1D3D" w:rsidRPr="00E61B4D">
        <w:rPr>
          <w:rFonts w:ascii="Tahoma" w:hAnsi="Tahoma" w:cs="Tahoma"/>
          <w:b/>
          <w:sz w:val="21"/>
          <w:szCs w:val="21"/>
        </w:rPr>
        <w:t xml:space="preserve"> budowlane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eastAsia="Calibri" w:hAnsi="Tahoma" w:cs="Tahoma"/>
          <w:sz w:val="21"/>
          <w:szCs w:val="21"/>
        </w:rPr>
        <w:t>(materiały</w:t>
      </w:r>
      <w:r w:rsidR="0014404E" w:rsidRPr="00E61B4D">
        <w:rPr>
          <w:rFonts w:ascii="Tahoma" w:eastAsia="Calibri" w:hAnsi="Tahoma" w:cs="Tahoma"/>
          <w:sz w:val="21"/>
          <w:szCs w:val="21"/>
        </w:rPr>
        <w:t xml:space="preserve"> i</w:t>
      </w:r>
      <w:r w:rsidR="00723153" w:rsidRPr="00E61B4D">
        <w:rPr>
          <w:rFonts w:ascii="Tahoma" w:eastAsia="Calibri" w:hAnsi="Tahoma" w:cs="Tahoma"/>
          <w:sz w:val="21"/>
          <w:szCs w:val="21"/>
        </w:rPr>
        <w:t> </w:t>
      </w:r>
      <w:r w:rsidRPr="00E61B4D">
        <w:rPr>
          <w:rFonts w:ascii="Tahoma" w:eastAsia="Calibri" w:hAnsi="Tahoma" w:cs="Tahoma"/>
          <w:sz w:val="21"/>
          <w:szCs w:val="21"/>
        </w:rPr>
        <w:t>robociznę)</w:t>
      </w:r>
      <w:r w:rsidRPr="00E61B4D">
        <w:rPr>
          <w:rFonts w:ascii="Tahoma" w:hAnsi="Tahoma" w:cs="Tahoma"/>
          <w:b/>
          <w:sz w:val="21"/>
          <w:szCs w:val="21"/>
        </w:rPr>
        <w:t xml:space="preserve"> wynosi</w:t>
      </w:r>
      <w:r w:rsidR="001E3051" w:rsidRPr="00E61B4D">
        <w:rPr>
          <w:rFonts w:ascii="Tahoma" w:hAnsi="Tahoma" w:cs="Tahoma"/>
          <w:b/>
          <w:sz w:val="21"/>
          <w:szCs w:val="21"/>
        </w:rPr>
        <w:t>:</w:t>
      </w:r>
    </w:p>
    <w:p w14:paraId="4FFA5571" w14:textId="42AC40F4" w:rsidR="00B12897" w:rsidRPr="00E61B4D" w:rsidRDefault="00B12897" w:rsidP="00DD3EB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0000FF"/>
        </w:rPr>
        <w:t xml:space="preserve">………………. miesięcy </w:t>
      </w:r>
      <w:r w:rsidRPr="00E61B4D">
        <w:rPr>
          <w:rFonts w:ascii="Tahoma" w:hAnsi="Tahoma" w:cs="Tahoma"/>
          <w:color w:val="C00000"/>
          <w:sz w:val="20"/>
          <w:szCs w:val="16"/>
        </w:rPr>
        <w:t>(wartość oceniana)</w:t>
      </w:r>
      <w:r w:rsidRPr="00E61B4D">
        <w:rPr>
          <w:rFonts w:ascii="Tahoma" w:hAnsi="Tahoma" w:cs="Tahoma"/>
          <w:b/>
          <w:color w:val="0000FF"/>
        </w:rPr>
        <w:br/>
      </w:r>
      <w:r w:rsidRPr="00E61B4D">
        <w:rPr>
          <w:rFonts w:ascii="Tahoma" w:hAnsi="Tahoma" w:cs="Tahoma"/>
          <w:i/>
          <w:color w:val="C00000"/>
          <w:sz w:val="14"/>
        </w:rPr>
        <w:t xml:space="preserve">(minimum 60 miesięcy) </w:t>
      </w:r>
      <w:r w:rsidRPr="00E61B4D">
        <w:rPr>
          <w:rFonts w:ascii="Tahoma" w:hAnsi="Tahoma" w:cs="Tahoma"/>
          <w:color w:val="0000FF"/>
          <w:sz w:val="18"/>
          <w:szCs w:val="18"/>
        </w:rPr>
        <w:t>od daty protokołu odbioru końcowego</w:t>
      </w:r>
    </w:p>
    <w:p w14:paraId="244BA94F" w14:textId="77777777" w:rsidR="00A769F2" w:rsidRPr="00E61B4D" w:rsidRDefault="00A769F2" w:rsidP="00DD3EBA">
      <w:pPr>
        <w:tabs>
          <w:tab w:val="left" w:pos="1560"/>
        </w:tabs>
        <w:suppressAutoHyphens/>
        <w:autoSpaceDE w:val="0"/>
        <w:spacing w:before="40" w:after="4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48F880F2" w:rsidR="001F1AB4" w:rsidRPr="00E61B4D" w:rsidRDefault="00B12897" w:rsidP="00DD3EBA">
      <w:pPr>
        <w:pStyle w:val="Akapitzlist"/>
        <w:numPr>
          <w:ilvl w:val="0"/>
          <w:numId w:val="113"/>
        </w:numPr>
        <w:suppressAutoHyphens/>
        <w:autoSpaceDE w:val="0"/>
        <w:spacing w:before="40" w:after="4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E61B4D">
        <w:rPr>
          <w:rFonts w:ascii="Tahoma" w:hAnsi="Tahoma" w:cs="Tahoma"/>
          <w:b/>
          <w:sz w:val="21"/>
          <w:szCs w:val="21"/>
        </w:rPr>
        <w:t xml:space="preserve"> na wykonane roboty budowlane i usługi wynosi: 60 miesięcy (5 lat) od daty protokołu odbioru końcowego</w:t>
      </w:r>
      <w:r w:rsidR="00AF5237" w:rsidRPr="00E61B4D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E61B4D" w:rsidRDefault="00A769F2" w:rsidP="00DD3EBA">
      <w:pPr>
        <w:pStyle w:val="Akapitzlist"/>
        <w:suppressAutoHyphens/>
        <w:autoSpaceDE w:val="0"/>
        <w:spacing w:before="40" w:after="4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E61B4D" w:rsidRDefault="00FC7A27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E61B4D">
        <w:rPr>
          <w:rFonts w:ascii="Tahoma" w:eastAsia="Calibri" w:hAnsi="Tahoma" w:cs="Tahoma"/>
          <w:b/>
          <w:sz w:val="21"/>
          <w:szCs w:val="21"/>
        </w:rPr>
        <w:t>y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 w:rsidRPr="00E61B4D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E61B4D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E61B4D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E61B4D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E61B4D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E61B4D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E61B4D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E61B4D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E61B4D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E61B4D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E61B4D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E61B4D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E61B4D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E61B4D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E61B4D" w:rsidRDefault="00FC7A27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E61B4D" w:rsidRDefault="00FC7A27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Pr="00E61B4D" w:rsidRDefault="00724A9B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E61B4D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E61B4D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E61B4D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E61B4D" w:rsidRDefault="00A769F2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E61B4D" w:rsidRDefault="00042616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4" w:name="_Hlk71805745"/>
      <w:bookmarkStart w:id="5" w:name="_Hlk71805839"/>
      <w:r w:rsidRPr="00E61B4D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 w:rsidRPr="00E61B4D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 w:rsidRPr="00E61B4D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 w:rsidRPr="00E61B4D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 w:rsidRPr="00E61B4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E61B4D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E61B4D">
        <w:rPr>
          <w:rFonts w:ascii="Tahoma" w:hAnsi="Tahoma" w:cs="Tahoma"/>
          <w:b/>
          <w:color w:val="0000FF"/>
          <w:sz w:val="21"/>
          <w:szCs w:val="21"/>
        </w:rPr>
        <w:t>ych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E61B4D">
        <w:rPr>
          <w:rFonts w:ascii="Tahoma" w:hAnsi="Tahoma" w:cs="Tahoma"/>
          <w:b/>
          <w:sz w:val="21"/>
          <w:szCs w:val="21"/>
        </w:rPr>
        <w:t>:</w:t>
      </w:r>
      <w:r w:rsidRPr="00E61B4D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E61B4D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E61B4D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4"/>
          <w:p w14:paraId="5589E0FF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 w:rsidRPr="00E61B4D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E61B4D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E61B4D" w:rsidRDefault="000B5DE2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E61B4D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E61B4D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E61B4D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E61B4D" w:rsidRDefault="000426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E61B4D" w:rsidRDefault="000426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2FF897DA" w:rsidR="00506208" w:rsidRPr="00E61B4D" w:rsidRDefault="000B5DE2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color w:val="C00000"/>
          <w:sz w:val="16"/>
          <w:szCs w:val="16"/>
        </w:rPr>
        <w:t>(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w przypadku </w:t>
      </w:r>
      <w:r w:rsidRPr="00E61B4D">
        <w:rPr>
          <w:rFonts w:ascii="Tahoma" w:hAnsi="Tahoma" w:cs="Tahoma"/>
          <w:b/>
          <w:i/>
          <w:color w:val="C00000"/>
          <w:sz w:val="16"/>
          <w:szCs w:val="16"/>
        </w:rPr>
        <w:t>niewskazania</w:t>
      </w:r>
      <w:r w:rsidRPr="00E61B4D">
        <w:rPr>
          <w:rFonts w:ascii="Tahoma" w:hAnsi="Tahoma" w:cs="Tahoma"/>
          <w:b/>
          <w:color w:val="C00000"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udziału </w:t>
      </w:r>
      <w:r w:rsidR="00791147" w:rsidRPr="00E61B4D">
        <w:rPr>
          <w:rFonts w:ascii="Tahoma" w:hAnsi="Tahoma" w:cs="Tahoma"/>
          <w:i/>
          <w:color w:val="C00000"/>
          <w:sz w:val="16"/>
          <w:szCs w:val="16"/>
        </w:rPr>
        <w:t>Podwykonawców</w:t>
      </w:r>
      <w:r w:rsidRPr="00E61B4D">
        <w:rPr>
          <w:rFonts w:ascii="Tahoma" w:hAnsi="Tahoma" w:cs="Tahoma"/>
          <w:color w:val="C00000"/>
          <w:sz w:val="16"/>
          <w:szCs w:val="16"/>
        </w:rPr>
        <w:t xml:space="preserve"> </w:t>
      </w:r>
      <w:r w:rsidR="00F9431C" w:rsidRPr="00E61B4D">
        <w:rPr>
          <w:rFonts w:ascii="Tahoma" w:hAnsi="Tahoma" w:cs="Tahoma"/>
          <w:i/>
          <w:color w:val="C00000"/>
          <w:sz w:val="16"/>
          <w:szCs w:val="16"/>
        </w:rPr>
        <w:t>Zamawiający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E61B4D">
        <w:rPr>
          <w:rFonts w:ascii="Tahoma" w:hAnsi="Tahoma" w:cs="Tahoma"/>
          <w:i/>
          <w:color w:val="C00000"/>
          <w:sz w:val="16"/>
          <w:szCs w:val="16"/>
        </w:rPr>
        <w:t>Wykonawcę</w:t>
      </w:r>
      <w:r w:rsidRPr="00E61B4D">
        <w:rPr>
          <w:rFonts w:ascii="Tahoma" w:hAnsi="Tahoma" w:cs="Tahoma"/>
          <w:i/>
          <w:color w:val="C00000"/>
          <w:sz w:val="16"/>
          <w:szCs w:val="16"/>
        </w:rPr>
        <w:t>, bez udziału Podwykonawcy)</w:t>
      </w:r>
      <w:bookmarkEnd w:id="5"/>
      <w:r w:rsidR="00B12897" w:rsidRPr="00E61B4D">
        <w:rPr>
          <w:rFonts w:ascii="Tahoma" w:hAnsi="Tahoma" w:cs="Tahoma"/>
          <w:i/>
          <w:color w:val="C00000"/>
          <w:sz w:val="16"/>
          <w:szCs w:val="16"/>
        </w:rPr>
        <w:t>.</w:t>
      </w:r>
    </w:p>
    <w:p w14:paraId="16A8CED3" w14:textId="77777777" w:rsidR="00B12897" w:rsidRPr="00E61B4D" w:rsidRDefault="00B12897" w:rsidP="00DD3EBA">
      <w:pPr>
        <w:tabs>
          <w:tab w:val="left" w:pos="567"/>
        </w:tabs>
        <w:spacing w:before="40" w:after="40" w:line="276" w:lineRule="auto"/>
        <w:ind w:left="567"/>
        <w:jc w:val="both"/>
        <w:rPr>
          <w:rFonts w:ascii="Tahoma" w:hAnsi="Tahoma" w:cs="Tahoma"/>
          <w:i/>
          <w:color w:val="C00000"/>
          <w:sz w:val="16"/>
          <w:szCs w:val="16"/>
        </w:rPr>
      </w:pPr>
    </w:p>
    <w:p w14:paraId="6CE76C18" w14:textId="5B0476E9" w:rsidR="00973416" w:rsidRPr="00E61B4D" w:rsidRDefault="00973416" w:rsidP="00DD3EBA">
      <w:pPr>
        <w:pStyle w:val="Akapitzlist"/>
        <w:numPr>
          <w:ilvl w:val="0"/>
          <w:numId w:val="114"/>
        </w:numPr>
        <w:tabs>
          <w:tab w:val="left" w:pos="567"/>
        </w:tabs>
        <w:spacing w:before="40" w:after="40"/>
        <w:ind w:left="567" w:hanging="425"/>
        <w:contextualSpacing w:val="0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E61B4D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E61B4D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E61B4D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E61B4D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E61B4D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E61B4D" w:rsidRDefault="00B774C1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E61B4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E61B4D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E61B4D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E61B4D" w:rsidRDefault="00973416" w:rsidP="00DD3EBA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E61B4D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E61B4D" w:rsidRDefault="00973416" w:rsidP="00DD3EBA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Pr="00E61B4D" w:rsidRDefault="00C53E1D" w:rsidP="00DD3EBA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 w:rsidRPr="00E61B4D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E61B4D"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E61B4D" w:rsidRDefault="00F8521E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E61B4D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E61B4D" w:rsidRDefault="00F8521E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</w:t>
      </w:r>
      <w:r w:rsidRPr="00E61B4D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dłuższym niż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E61B4D">
        <w:rPr>
          <w:rFonts w:ascii="Tahoma" w:hAnsi="Tahoma" w:cs="Tahoma"/>
          <w:b/>
          <w:color w:val="0000FF"/>
          <w:sz w:val="21"/>
          <w:szCs w:val="21"/>
        </w:rPr>
        <w:t>24</w:t>
      </w:r>
      <w:r w:rsidRPr="00E61B4D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E61B4D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E61B4D" w:rsidRDefault="0010605C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E61B4D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Pr="00E61B4D" w:rsidRDefault="0010605C" w:rsidP="00DD3EBA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nas bez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E61B4D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E61B4D">
        <w:rPr>
          <w:rFonts w:ascii="Tahoma" w:hAnsi="Tahoma" w:cs="Tahoma"/>
          <w:spacing w:val="-1"/>
          <w:sz w:val="19"/>
          <w:szCs w:val="19"/>
        </w:rPr>
        <w:t xml:space="preserve"> </w:t>
      </w:r>
      <w:r w:rsidRPr="00E61B4D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E61B4D">
        <w:rPr>
          <w:rFonts w:ascii="Tahoma" w:hAnsi="Tahoma" w:cs="Tahoma"/>
          <w:sz w:val="21"/>
          <w:szCs w:val="21"/>
        </w:rPr>
        <w:t>SWZ</w:t>
      </w:r>
      <w:r w:rsidRPr="00E61B4D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E61B4D" w:rsidRDefault="00CD64A1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E61B4D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E61B4D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E61B4D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 w:rsidRPr="00E61B4D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E61B4D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E61B4D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E61B4D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E61B4D">
        <w:rPr>
          <w:rFonts w:ascii="Tahoma" w:hAnsi="Tahoma" w:cs="Tahoma"/>
          <w:b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E61B4D">
        <w:rPr>
          <w:rFonts w:ascii="Tahoma" w:hAnsi="Tahoma" w:cs="Tahoma"/>
          <w:b/>
          <w:sz w:val="21"/>
          <w:szCs w:val="21"/>
        </w:rPr>
        <w:t>pozyskaliśmy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 w:rsidRPr="00E61B4D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E61B4D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E61B4D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E61B4D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E61B4D" w:rsidRDefault="000C3A86" w:rsidP="00DD3EBA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E61B4D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E61B4D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E61B4D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E61B4D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E61B4D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E61B4D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E61B4D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E61B4D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E61B4D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E61B4D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E61B4D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E61B4D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E61B4D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43DC2006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E61B4D">
        <w:rPr>
          <w:rFonts w:ascii="Tahoma" w:hAnsi="Tahoma" w:cs="Tahoma"/>
          <w:b/>
          <w:sz w:val="21"/>
          <w:szCs w:val="21"/>
        </w:rPr>
        <w:t>p</w:t>
      </w:r>
      <w:r w:rsidR="007D42F8" w:rsidRPr="00E61B4D">
        <w:rPr>
          <w:rFonts w:ascii="Tahoma" w:hAnsi="Tahoma" w:cs="Tahoma"/>
          <w:b/>
          <w:sz w:val="21"/>
          <w:szCs w:val="21"/>
        </w:rPr>
        <w:t>r</w:t>
      </w:r>
      <w:r w:rsidR="00864FE4" w:rsidRPr="00E61B4D">
        <w:rPr>
          <w:rFonts w:ascii="Tahoma" w:hAnsi="Tahoma" w:cs="Tahoma"/>
          <w:b/>
          <w:sz w:val="21"/>
          <w:szCs w:val="21"/>
        </w:rPr>
        <w:t>zed</w:t>
      </w:r>
      <w:r w:rsidRPr="00E61B4D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E61B4D">
        <w:rPr>
          <w:rFonts w:ascii="Tahoma" w:hAnsi="Tahoma" w:cs="Tahoma"/>
          <w:b/>
          <w:sz w:val="21"/>
          <w:szCs w:val="21"/>
        </w:rPr>
        <w:t xml:space="preserve">z </w:t>
      </w:r>
      <w:r w:rsidR="001B613C" w:rsidRPr="001B613C">
        <w:rPr>
          <w:rFonts w:ascii="Tahoma" w:hAnsi="Tahoma" w:cs="Tahoma"/>
          <w:b/>
          <w:sz w:val="20"/>
          <w:szCs w:val="20"/>
          <w:highlight w:val="yellow"/>
        </w:rPr>
        <w:t>Zesp</w:t>
      </w:r>
      <w:r w:rsidR="00956A99">
        <w:rPr>
          <w:rFonts w:ascii="Tahoma" w:hAnsi="Tahoma" w:cs="Tahoma"/>
          <w:b/>
          <w:sz w:val="20"/>
          <w:szCs w:val="20"/>
          <w:highlight w:val="yellow"/>
        </w:rPr>
        <w:t>ołem</w:t>
      </w:r>
      <w:r w:rsidR="001B613C" w:rsidRPr="001B613C">
        <w:rPr>
          <w:rFonts w:ascii="Tahoma" w:hAnsi="Tahoma" w:cs="Tahoma"/>
          <w:b/>
          <w:sz w:val="20"/>
          <w:szCs w:val="20"/>
          <w:highlight w:val="yellow"/>
        </w:rPr>
        <w:t xml:space="preserve"> Szkół Nr 3 im. Mikołaja Reja w</w:t>
      </w:r>
      <w:r w:rsidR="001B613C">
        <w:rPr>
          <w:rFonts w:ascii="Tahoma" w:hAnsi="Tahoma" w:cs="Tahoma"/>
          <w:b/>
          <w:sz w:val="20"/>
          <w:szCs w:val="20"/>
          <w:highlight w:val="yellow"/>
        </w:rPr>
        <w:t> </w:t>
      </w:r>
      <w:r w:rsidR="001B613C" w:rsidRPr="001B613C">
        <w:rPr>
          <w:rFonts w:ascii="Tahoma" w:hAnsi="Tahoma" w:cs="Tahoma"/>
          <w:b/>
          <w:sz w:val="20"/>
          <w:szCs w:val="20"/>
          <w:highlight w:val="yellow"/>
        </w:rPr>
        <w:t xml:space="preserve">Kędzierzynie-Koźlu ul. </w:t>
      </w:r>
      <w:proofErr w:type="spellStart"/>
      <w:r w:rsidR="001B613C" w:rsidRPr="001B613C">
        <w:rPr>
          <w:rFonts w:ascii="Tahoma" w:eastAsia="Calibri" w:hAnsi="Tahoma" w:cs="Tahoma"/>
          <w:b/>
          <w:sz w:val="20"/>
          <w:szCs w:val="20"/>
          <w:highlight w:val="yellow"/>
        </w:rPr>
        <w:t>Sławięcicka</w:t>
      </w:r>
      <w:proofErr w:type="spellEnd"/>
      <w:r w:rsidR="001B613C" w:rsidRPr="001B613C">
        <w:rPr>
          <w:rFonts w:ascii="Tahoma" w:eastAsia="Calibri" w:hAnsi="Tahoma" w:cs="Tahoma"/>
          <w:b/>
          <w:sz w:val="20"/>
          <w:szCs w:val="20"/>
          <w:highlight w:val="yellow"/>
        </w:rPr>
        <w:t xml:space="preserve"> 79</w:t>
      </w:r>
      <w:r w:rsidR="001B613C" w:rsidRPr="001B613C">
        <w:rPr>
          <w:rFonts w:ascii="Tahoma" w:hAnsi="Tahoma" w:cs="Tahoma"/>
          <w:b/>
          <w:sz w:val="20"/>
          <w:szCs w:val="20"/>
          <w:highlight w:val="yellow"/>
        </w:rPr>
        <w:t>, 47-230 Kędzierzyn-Koźle</w:t>
      </w:r>
      <w:r w:rsidR="00CF114D" w:rsidRPr="00E61B4D">
        <w:rPr>
          <w:rFonts w:ascii="Tahoma" w:hAnsi="Tahoma" w:cs="Tahoma"/>
          <w:b/>
          <w:sz w:val="21"/>
          <w:szCs w:val="21"/>
        </w:rPr>
        <w:t xml:space="preserve">, </w:t>
      </w:r>
      <w:r w:rsidRPr="00E61B4D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E61B4D">
        <w:rPr>
          <w:rFonts w:ascii="Tahoma" w:hAnsi="Tahoma" w:cs="Tahoma"/>
          <w:b/>
          <w:sz w:val="21"/>
          <w:szCs w:val="21"/>
        </w:rPr>
        <w:t>rękojmi</w:t>
      </w:r>
      <w:r w:rsidRPr="00E61B4D">
        <w:rPr>
          <w:rFonts w:ascii="Tahoma" w:hAnsi="Tahoma" w:cs="Tahoma"/>
          <w:b/>
          <w:sz w:val="21"/>
          <w:szCs w:val="21"/>
        </w:rPr>
        <w:t>.</w:t>
      </w:r>
    </w:p>
    <w:p w14:paraId="1A8560AD" w14:textId="39A2AAE2" w:rsidR="00F43C76" w:rsidRPr="00E61B4D" w:rsidRDefault="00F43C76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E61B4D">
        <w:rPr>
          <w:rFonts w:ascii="Tahoma" w:hAnsi="Tahoma" w:cs="Tahoma"/>
          <w:b/>
          <w:sz w:val="21"/>
          <w:szCs w:val="21"/>
        </w:rPr>
        <w:t xml:space="preserve">z </w:t>
      </w:r>
      <w:r w:rsidR="001B613C" w:rsidRPr="001B613C">
        <w:rPr>
          <w:rFonts w:ascii="Tahoma" w:hAnsi="Tahoma" w:cs="Tahoma"/>
          <w:b/>
          <w:sz w:val="20"/>
          <w:szCs w:val="20"/>
          <w:highlight w:val="yellow"/>
        </w:rPr>
        <w:t>Zesp</w:t>
      </w:r>
      <w:r w:rsidR="00956A99">
        <w:rPr>
          <w:rFonts w:ascii="Tahoma" w:hAnsi="Tahoma" w:cs="Tahoma"/>
          <w:b/>
          <w:sz w:val="20"/>
          <w:szCs w:val="20"/>
          <w:highlight w:val="yellow"/>
        </w:rPr>
        <w:t>ołem</w:t>
      </w:r>
      <w:r w:rsidR="001B613C" w:rsidRPr="001B613C">
        <w:rPr>
          <w:rFonts w:ascii="Tahoma" w:hAnsi="Tahoma" w:cs="Tahoma"/>
          <w:b/>
          <w:sz w:val="20"/>
          <w:szCs w:val="20"/>
          <w:highlight w:val="yellow"/>
        </w:rPr>
        <w:t xml:space="preserve"> Szkół Nr 3 im. Mikołaja Reja w</w:t>
      </w:r>
      <w:r w:rsidR="001B613C">
        <w:rPr>
          <w:rFonts w:ascii="Tahoma" w:hAnsi="Tahoma" w:cs="Tahoma"/>
          <w:b/>
          <w:sz w:val="20"/>
          <w:szCs w:val="20"/>
          <w:highlight w:val="yellow"/>
        </w:rPr>
        <w:t> </w:t>
      </w:r>
      <w:r w:rsidR="001B613C" w:rsidRPr="001B613C">
        <w:rPr>
          <w:rFonts w:ascii="Tahoma" w:hAnsi="Tahoma" w:cs="Tahoma"/>
          <w:b/>
          <w:sz w:val="20"/>
          <w:szCs w:val="20"/>
          <w:highlight w:val="yellow"/>
        </w:rPr>
        <w:t xml:space="preserve">Kędzierzynie-Koźlu ul. </w:t>
      </w:r>
      <w:proofErr w:type="spellStart"/>
      <w:r w:rsidR="001B613C" w:rsidRPr="001B613C">
        <w:rPr>
          <w:rFonts w:ascii="Tahoma" w:eastAsia="Calibri" w:hAnsi="Tahoma" w:cs="Tahoma"/>
          <w:b/>
          <w:sz w:val="20"/>
          <w:szCs w:val="20"/>
          <w:highlight w:val="yellow"/>
        </w:rPr>
        <w:t>Sławięcicka</w:t>
      </w:r>
      <w:proofErr w:type="spellEnd"/>
      <w:r w:rsidR="001B613C" w:rsidRPr="001B613C">
        <w:rPr>
          <w:rFonts w:ascii="Tahoma" w:eastAsia="Calibri" w:hAnsi="Tahoma" w:cs="Tahoma"/>
          <w:b/>
          <w:sz w:val="20"/>
          <w:szCs w:val="20"/>
          <w:highlight w:val="yellow"/>
        </w:rPr>
        <w:t xml:space="preserve"> 79</w:t>
      </w:r>
      <w:r w:rsidR="001B613C" w:rsidRPr="001B613C">
        <w:rPr>
          <w:rFonts w:ascii="Tahoma" w:hAnsi="Tahoma" w:cs="Tahoma"/>
          <w:b/>
          <w:sz w:val="20"/>
          <w:szCs w:val="20"/>
          <w:highlight w:val="yellow"/>
        </w:rPr>
        <w:t>, 47-230 Kędzierzyn-Koźle</w:t>
      </w:r>
      <w:r w:rsidR="002A0125" w:rsidRPr="00E61B4D">
        <w:rPr>
          <w:rFonts w:ascii="Tahoma" w:hAnsi="Tahoma" w:cs="Tahoma"/>
          <w:b/>
          <w:sz w:val="21"/>
          <w:szCs w:val="21"/>
        </w:rPr>
        <w:t>,</w:t>
      </w:r>
      <w:r w:rsidR="00CF114D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E61B4D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 w:rsidRPr="00E61B4D">
        <w:rPr>
          <w:rFonts w:ascii="Tahoma" w:hAnsi="Tahoma" w:cs="Tahoma"/>
          <w:b/>
          <w:sz w:val="21"/>
          <w:szCs w:val="21"/>
        </w:rPr>
        <w:t> </w:t>
      </w:r>
      <w:r w:rsidR="00AC4B4B" w:rsidRPr="00E61B4D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E61B4D">
        <w:rPr>
          <w:rFonts w:ascii="Tahoma" w:hAnsi="Tahoma" w:cs="Tahoma"/>
          <w:b/>
          <w:sz w:val="21"/>
          <w:szCs w:val="21"/>
        </w:rPr>
        <w:t>.</w:t>
      </w:r>
    </w:p>
    <w:p w14:paraId="09DA8C04" w14:textId="40105556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E61B4D">
        <w:rPr>
          <w:rFonts w:ascii="Tahoma" w:hAnsi="Tahoma" w:cs="Tahoma"/>
          <w:b/>
          <w:sz w:val="21"/>
          <w:szCs w:val="21"/>
        </w:rPr>
        <w:t>projektowanymi</w:t>
      </w:r>
      <w:r w:rsidRPr="00E61B4D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E61B4D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E61B4D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E61B4D">
        <w:rPr>
          <w:rFonts w:ascii="Tahoma" w:hAnsi="Tahoma" w:cs="Tahoma"/>
          <w:b/>
          <w:sz w:val="21"/>
          <w:szCs w:val="21"/>
        </w:rPr>
        <w:t>Specyfikacji Warunków Zamówienia</w:t>
      </w:r>
      <w:r w:rsidRPr="00E61B4D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E61B4D">
        <w:rPr>
          <w:rFonts w:ascii="Tahoma" w:hAnsi="Tahoma" w:cs="Tahoma"/>
          <w:b/>
          <w:sz w:val="21"/>
          <w:szCs w:val="21"/>
        </w:rPr>
        <w:t>tj.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 druku </w:t>
      </w:r>
      <w:r w:rsidR="001E1E8D" w:rsidRPr="00E61B4D">
        <w:rPr>
          <w:rFonts w:ascii="Tahoma" w:hAnsi="Tahoma" w:cs="Tahoma"/>
          <w:b/>
          <w:sz w:val="21"/>
          <w:szCs w:val="21"/>
        </w:rPr>
        <w:t>N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r </w:t>
      </w:r>
      <w:r w:rsidR="00DF466B" w:rsidRPr="00E61B4D">
        <w:rPr>
          <w:rFonts w:ascii="Tahoma" w:hAnsi="Tahoma" w:cs="Tahoma"/>
          <w:b/>
          <w:sz w:val="21"/>
          <w:szCs w:val="21"/>
        </w:rPr>
        <w:t>7</w:t>
      </w:r>
      <w:r w:rsidR="00C340F3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>i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>zobowiązujemy się, w przypadku wyboru naszej oferty, do zawarcia umowy zgodnej z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E61B4D">
        <w:rPr>
          <w:rFonts w:ascii="Tahoma" w:hAnsi="Tahoma" w:cs="Tahoma"/>
          <w:b/>
          <w:sz w:val="21"/>
          <w:szCs w:val="21"/>
        </w:rPr>
        <w:t>Specyfikacji Warunków Zamówienia</w:t>
      </w:r>
      <w:r w:rsidRPr="00E61B4D">
        <w:rPr>
          <w:rFonts w:ascii="Tahoma" w:hAnsi="Tahoma" w:cs="Tahoma"/>
          <w:b/>
          <w:sz w:val="21"/>
          <w:szCs w:val="21"/>
        </w:rPr>
        <w:t>, w</w:t>
      </w:r>
      <w:r w:rsidR="00CE2B58" w:rsidRPr="00E61B4D">
        <w:rPr>
          <w:rFonts w:ascii="Tahoma" w:hAnsi="Tahoma" w:cs="Tahoma"/>
          <w:b/>
          <w:sz w:val="21"/>
          <w:szCs w:val="21"/>
        </w:rPr>
        <w:t> </w:t>
      </w:r>
      <w:r w:rsidRPr="00E61B4D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 w:rsidRPr="00E61B4D">
        <w:rPr>
          <w:rFonts w:ascii="Tahoma" w:hAnsi="Tahoma" w:cs="Tahoma"/>
          <w:b/>
          <w:sz w:val="21"/>
          <w:szCs w:val="21"/>
        </w:rPr>
        <w:t>Zamawiającego</w:t>
      </w:r>
      <w:r w:rsidRPr="00E61B4D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E61B4D">
        <w:rPr>
          <w:rFonts w:ascii="Tahoma" w:hAnsi="Tahoma" w:cs="Tahoma"/>
          <w:b/>
          <w:sz w:val="21"/>
          <w:szCs w:val="21"/>
        </w:rPr>
        <w:t>S</w:t>
      </w:r>
      <w:r w:rsidRPr="00E61B4D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E61B4D">
        <w:rPr>
          <w:rFonts w:ascii="Tahoma" w:hAnsi="Tahoma" w:cs="Tahoma"/>
          <w:b/>
          <w:sz w:val="21"/>
          <w:szCs w:val="21"/>
        </w:rPr>
        <w:t>W</w:t>
      </w:r>
      <w:r w:rsidRPr="00E61B4D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E61B4D">
        <w:rPr>
          <w:rFonts w:ascii="Tahoma" w:hAnsi="Tahoma" w:cs="Tahoma"/>
          <w:b/>
          <w:sz w:val="21"/>
          <w:szCs w:val="21"/>
        </w:rPr>
        <w:t>Z</w:t>
      </w:r>
      <w:r w:rsidRPr="00E61B4D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 w:rsidRPr="00E61B4D">
        <w:rPr>
          <w:rFonts w:ascii="Tahoma" w:hAnsi="Tahoma" w:cs="Tahoma"/>
          <w:b/>
          <w:sz w:val="21"/>
          <w:szCs w:val="21"/>
        </w:rPr>
        <w:t xml:space="preserve"> </w:t>
      </w:r>
      <w:r w:rsidRPr="00E61B4D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E61B4D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E61B4D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E61B4D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E61B4D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 w:rsidRPr="00E61B4D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E61B4D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E61B4D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 w:rsidRPr="00E61B4D">
        <w:rPr>
          <w:rFonts w:ascii="Tahoma" w:hAnsi="Tahoma" w:cs="Tahoma"/>
          <w:color w:val="0000FF"/>
          <w:sz w:val="21"/>
          <w:szCs w:val="21"/>
        </w:rPr>
        <w:br/>
      </w:r>
      <w:r w:rsidRPr="00E61B4D">
        <w:rPr>
          <w:rFonts w:ascii="Tahoma" w:hAnsi="Tahoma" w:cs="Tahoma"/>
          <w:color w:val="0000FF"/>
          <w:sz w:val="21"/>
          <w:szCs w:val="21"/>
        </w:rPr>
        <w:t>(</w:t>
      </w:r>
      <w:r w:rsidR="00650BEF" w:rsidRPr="00E61B4D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E61B4D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 w:rsidRPr="00E61B4D">
        <w:rPr>
          <w:rFonts w:ascii="Tahoma" w:hAnsi="Tahoma" w:cs="Tahoma"/>
          <w:i/>
          <w:color w:val="0000FF"/>
          <w:sz w:val="21"/>
          <w:szCs w:val="21"/>
        </w:rPr>
        <w:t> </w:t>
      </w:r>
      <w:r w:rsidRPr="00E61B4D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E61B4D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E61B4D" w:rsidRDefault="00062AF2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E61B4D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E61B4D">
        <w:rPr>
          <w:rFonts w:ascii="Tahoma" w:hAnsi="Tahoma" w:cs="Tahoma"/>
          <w:sz w:val="21"/>
          <w:szCs w:val="21"/>
        </w:rPr>
        <w:t>………………….</w:t>
      </w:r>
      <w:r w:rsidRPr="00E61B4D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E61B4D">
        <w:rPr>
          <w:rFonts w:ascii="Tahoma" w:hAnsi="Tahoma" w:cs="Tahoma"/>
          <w:sz w:val="21"/>
          <w:szCs w:val="21"/>
        </w:rPr>
        <w:t>………………</w:t>
      </w:r>
      <w:proofErr w:type="gramStart"/>
      <w:r w:rsidR="00A70074" w:rsidRPr="00E61B4D">
        <w:rPr>
          <w:rFonts w:ascii="Tahoma" w:hAnsi="Tahoma" w:cs="Tahoma"/>
          <w:sz w:val="21"/>
          <w:szCs w:val="21"/>
        </w:rPr>
        <w:t>…….</w:t>
      </w:r>
      <w:proofErr w:type="gramEnd"/>
      <w:r w:rsidR="00A70074" w:rsidRPr="00E61B4D">
        <w:rPr>
          <w:rFonts w:ascii="Tahoma" w:hAnsi="Tahoma" w:cs="Tahoma"/>
          <w:sz w:val="21"/>
          <w:szCs w:val="21"/>
        </w:rPr>
        <w:t>,</w:t>
      </w:r>
      <w:r w:rsidRPr="00E61B4D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 w:rsidRPr="00E61B4D">
        <w:rPr>
          <w:rFonts w:ascii="Tahoma" w:hAnsi="Tahoma" w:cs="Tahoma"/>
          <w:sz w:val="21"/>
          <w:szCs w:val="21"/>
        </w:rPr>
        <w:t>ę</w:t>
      </w:r>
      <w:r w:rsidRPr="00E61B4D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 w:rsidRPr="00E61B4D">
        <w:rPr>
          <w:rFonts w:ascii="Tahoma" w:hAnsi="Tahoma" w:cs="Tahoma"/>
          <w:sz w:val="21"/>
          <w:szCs w:val="21"/>
        </w:rPr>
        <w:t> </w:t>
      </w:r>
      <w:r w:rsidRPr="00E61B4D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E61B4D" w:rsidRDefault="00062AF2" w:rsidP="00DD3EBA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E61B4D">
        <w:rPr>
          <w:rFonts w:ascii="Tahoma" w:hAnsi="Tahoma" w:cs="Tahoma"/>
          <w:sz w:val="21"/>
          <w:szCs w:val="21"/>
        </w:rPr>
        <w:t>zastrzeżone</w:t>
      </w:r>
      <w:r w:rsidRPr="00E61B4D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E61B4D">
        <w:rPr>
          <w:rFonts w:ascii="Tahoma" w:hAnsi="Tahoma" w:cs="Tahoma"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 w:rsidRPr="00E61B4D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E61B4D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E61B4D" w:rsidRDefault="00A70074" w:rsidP="00DD3EBA">
      <w:pPr>
        <w:pStyle w:val="Akapitzlist"/>
        <w:numPr>
          <w:ilvl w:val="0"/>
          <w:numId w:val="85"/>
        </w:numPr>
        <w:spacing w:before="40" w:after="40"/>
        <w:ind w:left="993" w:hanging="426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lastRenderedPageBreak/>
        <w:t>……………………………………………………..</w:t>
      </w:r>
    </w:p>
    <w:p w14:paraId="571B1107" w14:textId="77777777" w:rsidR="00A70074" w:rsidRPr="00E61B4D" w:rsidRDefault="00A70074" w:rsidP="00DD3EBA">
      <w:pPr>
        <w:pStyle w:val="Akapitzlist"/>
        <w:numPr>
          <w:ilvl w:val="0"/>
          <w:numId w:val="8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44692477" w14:textId="65825B25" w:rsidR="00E52E4F" w:rsidRPr="00E61B4D" w:rsidRDefault="00E52E4F" w:rsidP="00DD3EBA">
      <w:pPr>
        <w:widowControl w:val="0"/>
        <w:numPr>
          <w:ilvl w:val="0"/>
          <w:numId w:val="114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E61B4D">
        <w:rPr>
          <w:rFonts w:ascii="Tahoma" w:hAnsi="Tahoma" w:cs="Tahoma"/>
          <w:b/>
          <w:sz w:val="21"/>
          <w:szCs w:val="21"/>
        </w:rPr>
        <w:t>:</w:t>
      </w:r>
      <w:r w:rsidRPr="00E61B4D">
        <w:rPr>
          <w:rFonts w:ascii="Tahoma" w:hAnsi="Tahoma" w:cs="Tahoma"/>
          <w:b/>
        </w:rPr>
        <w:t xml:space="preserve"> </w:t>
      </w:r>
      <w:r w:rsidRPr="00E61B4D">
        <w:rPr>
          <w:rFonts w:ascii="Tahoma" w:hAnsi="Tahoma" w:cs="Tahoma"/>
          <w:color w:val="0000FF"/>
          <w:sz w:val="16"/>
          <w:szCs w:val="16"/>
        </w:rPr>
        <w:t>(</w:t>
      </w:r>
      <w:r w:rsidRPr="00E61B4D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 w:rsidRPr="00E61B4D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Pr="00E61B4D" w:rsidRDefault="00E52E4F" w:rsidP="00DD3EBA">
      <w:pPr>
        <w:pStyle w:val="Akapitzlist"/>
        <w:numPr>
          <w:ilvl w:val="0"/>
          <w:numId w:val="86"/>
        </w:numPr>
        <w:spacing w:before="40" w:after="40"/>
        <w:ind w:left="993" w:hanging="426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</w:t>
      </w:r>
      <w:r w:rsidR="0029354F" w:rsidRPr="00E61B4D">
        <w:rPr>
          <w:rFonts w:ascii="Tahoma" w:hAnsi="Tahoma" w:cs="Tahoma"/>
        </w:rPr>
        <w:t>……</w:t>
      </w:r>
    </w:p>
    <w:p w14:paraId="36786DE4" w14:textId="77777777" w:rsidR="0029354F" w:rsidRPr="00E61B4D" w:rsidRDefault="0029354F" w:rsidP="00DD3EBA">
      <w:pPr>
        <w:pStyle w:val="Akapitzlist"/>
        <w:numPr>
          <w:ilvl w:val="0"/>
          <w:numId w:val="86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E61B4D">
        <w:rPr>
          <w:rFonts w:ascii="Tahoma" w:hAnsi="Tahoma" w:cs="Tahoma"/>
        </w:rPr>
        <w:t>……………………………………………………..</w:t>
      </w:r>
    </w:p>
    <w:p w14:paraId="75695FD5" w14:textId="77777777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color w:val="FF0000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>Podpis</w:t>
      </w:r>
      <w:r w:rsidR="0099052A" w:rsidRPr="00E61B4D">
        <w:rPr>
          <w:rFonts w:ascii="Tahoma" w:hAnsi="Tahoma" w:cs="Tahoma"/>
          <w:sz w:val="20"/>
          <w:szCs w:val="20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.............</w:t>
      </w:r>
      <w:r w:rsidR="001B296E" w:rsidRPr="00E61B4D">
        <w:rPr>
          <w:rFonts w:ascii="Tahoma" w:hAnsi="Tahoma" w:cs="Tahoma"/>
          <w:sz w:val="20"/>
          <w:szCs w:val="20"/>
        </w:rPr>
        <w:t>........</w:t>
      </w:r>
      <w:r w:rsidRPr="00E61B4D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E61B4D" w:rsidRDefault="00E52E4F" w:rsidP="00DD3EBA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E61B4D" w:rsidRDefault="00E52E4F" w:rsidP="00DD3EBA">
      <w:pPr>
        <w:spacing w:before="40" w:after="40" w:line="276" w:lineRule="auto"/>
        <w:rPr>
          <w:rFonts w:ascii="Tahoma" w:hAnsi="Tahoma" w:cs="Tahoma"/>
          <w:i/>
        </w:rPr>
      </w:pPr>
      <w:r w:rsidRPr="00E61B4D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proofErr w:type="gramStart"/>
      <w:r w:rsidRPr="00E61B4D">
        <w:rPr>
          <w:rFonts w:ascii="Tahoma" w:hAnsi="Tahoma" w:cs="Tahoma"/>
          <w:sz w:val="16"/>
          <w:szCs w:val="16"/>
          <w:vertAlign w:val="superscript"/>
        </w:rPr>
        <w:t>)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proofErr w:type="gramEnd"/>
      <w:r w:rsidRPr="00E61B4D">
        <w:rPr>
          <w:rFonts w:ascii="Tahoma" w:hAnsi="Tahoma" w:cs="Tahoma"/>
          <w:i/>
          <w:sz w:val="16"/>
          <w:szCs w:val="16"/>
        </w:rPr>
        <w:t xml:space="preserve"> skreślić</w:t>
      </w:r>
    </w:p>
    <w:p w14:paraId="2085C4A8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E61B4D" w:rsidRDefault="001B296E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2D1844EB" w:rsidR="008A2252" w:rsidRPr="00E61B4D" w:rsidRDefault="008A2252" w:rsidP="00DD3EBA">
      <w:pPr>
        <w:spacing w:before="40" w:after="40" w:line="276" w:lineRule="auto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62A73EAB" w14:textId="31195E7B" w:rsidR="00CF1650" w:rsidRDefault="00CF1650">
      <w:pPr>
        <w:rPr>
          <w:rFonts w:ascii="Tahoma" w:hAnsi="Tahoma" w:cs="Tahoma"/>
          <w:b/>
          <w:sz w:val="20"/>
          <w:szCs w:val="20"/>
          <w:u w:val="single"/>
        </w:rPr>
      </w:pPr>
    </w:p>
    <w:p w14:paraId="289BB51A" w14:textId="75CA0824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t>DRUK Nr 1</w:t>
      </w:r>
    </w:p>
    <w:p w14:paraId="787F6130" w14:textId="781340BC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 w:rsidRPr="00E61B4D">
        <w:rPr>
          <w:rFonts w:ascii="Tahoma" w:hAnsi="Tahoma" w:cs="Tahoma"/>
          <w:b/>
          <w:i/>
          <w:iCs/>
          <w:sz w:val="18"/>
          <w:szCs w:val="18"/>
        </w:rPr>
        <w:t>ch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14:paraId="0232B135" w14:textId="5B420F4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E61B4D" w:rsidRDefault="00972FD1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6" w:name="_Hlk71875231"/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251F5771" w14:textId="78B645A0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E61B4D" w:rsidRDefault="00E202CF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E61B4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6"/>
    </w:p>
    <w:p w14:paraId="5F9203AD" w14:textId="77777777" w:rsidR="00091446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E61B4D" w:rsidRDefault="0009144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4CC8D095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bookmarkStart w:id="7" w:name="_Hlk81910016"/>
      <w:r w:rsidRPr="00E61B4D">
        <w:rPr>
          <w:rFonts w:ascii="Tahoma" w:hAnsi="Tahoma" w:cs="Tahoma"/>
          <w:bCs/>
          <w:sz w:val="20"/>
          <w:szCs w:val="20"/>
        </w:rPr>
        <w:t>z 20</w:t>
      </w:r>
      <w:r w:rsidR="00781EA7" w:rsidRPr="00E61B4D">
        <w:rPr>
          <w:rFonts w:ascii="Tahoma" w:hAnsi="Tahoma" w:cs="Tahoma"/>
          <w:bCs/>
          <w:sz w:val="20"/>
          <w:szCs w:val="20"/>
        </w:rPr>
        <w:t>2</w:t>
      </w:r>
      <w:r w:rsidR="00DC7E50" w:rsidRPr="00E61B4D">
        <w:rPr>
          <w:rFonts w:ascii="Tahoma" w:hAnsi="Tahoma" w:cs="Tahoma"/>
          <w:bCs/>
          <w:sz w:val="20"/>
          <w:szCs w:val="20"/>
        </w:rPr>
        <w:t>4</w:t>
      </w:r>
      <w:r w:rsidRPr="00E61B4D">
        <w:rPr>
          <w:rFonts w:ascii="Tahoma" w:hAnsi="Tahoma" w:cs="Tahoma"/>
          <w:bCs/>
          <w:sz w:val="20"/>
          <w:szCs w:val="20"/>
        </w:rPr>
        <w:t xml:space="preserve">, poz. </w:t>
      </w:r>
      <w:r w:rsidR="00781EA7" w:rsidRPr="00E61B4D">
        <w:rPr>
          <w:rFonts w:ascii="Tahoma" w:hAnsi="Tahoma" w:cs="Tahoma"/>
          <w:bCs/>
          <w:sz w:val="20"/>
          <w:szCs w:val="20"/>
        </w:rPr>
        <w:t>1</w:t>
      </w:r>
      <w:bookmarkEnd w:id="7"/>
      <w:r w:rsidR="00DC7E50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E61B4D" w:rsidRDefault="00CA239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3AE28B0" w14:textId="708F2C04" w:rsidR="00CD628A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bookmarkStart w:id="8" w:name="_Hlk195008451"/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</w:p>
    <w:bookmarkEnd w:id="8"/>
    <w:p w14:paraId="4E929B1A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69550524" w14:textId="77777777" w:rsidR="00972FD1" w:rsidRPr="00E61B4D" w:rsidRDefault="00972FD1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E61B4D" w:rsidRDefault="00972FD1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aktualne, zgodne z prawdą i zostały przedstawione z</w:t>
      </w:r>
      <w:r w:rsidR="00E6772A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74809425" w14:textId="77777777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03C0520C" w14:textId="0016A7DC" w:rsidR="00972FD1" w:rsidRPr="00E61B4D" w:rsidRDefault="00972FD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 xml:space="preserve">, że spełniam warunki udziału </w:t>
      </w:r>
      <w:r w:rsidRPr="00E61B4D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E61B4D">
        <w:rPr>
          <w:rFonts w:ascii="Tahoma" w:eastAsia="Calibri" w:hAnsi="Tahoma" w:cs="Tahoma"/>
          <w:b/>
          <w:lang w:eastAsia="en-US"/>
        </w:rPr>
        <w:t>Zamawiającego</w:t>
      </w:r>
      <w:r w:rsidRPr="00E61B4D">
        <w:rPr>
          <w:rFonts w:ascii="Tahoma" w:eastAsia="Calibri" w:hAnsi="Tahoma" w:cs="Tahoma"/>
          <w:b/>
          <w:lang w:eastAsia="en-US"/>
        </w:rPr>
        <w:t xml:space="preserve"> w SWZ i opisane w:</w:t>
      </w:r>
    </w:p>
    <w:p w14:paraId="308B02CC" w14:textId="77777777" w:rsidR="00972FD1" w:rsidRPr="00E61B4D" w:rsidRDefault="00972FD1" w:rsidP="00DD3EBA">
      <w:pPr>
        <w:numPr>
          <w:ilvl w:val="1"/>
          <w:numId w:val="8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10.4 SWZ*</w:t>
      </w:r>
    </w:p>
    <w:p w14:paraId="5FF72233" w14:textId="77777777" w:rsidR="00972FD1" w:rsidRPr="00E61B4D" w:rsidRDefault="00972FD1" w:rsidP="00DD3EBA">
      <w:pPr>
        <w:numPr>
          <w:ilvl w:val="1"/>
          <w:numId w:val="8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10.5 SWZ*</w:t>
      </w:r>
    </w:p>
    <w:p w14:paraId="26E7F36B" w14:textId="77777777" w:rsidR="00972FD1" w:rsidRPr="00E61B4D" w:rsidRDefault="00972FD1" w:rsidP="00DD3EBA">
      <w:pPr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E61B4D" w:rsidRDefault="00F9431C" w:rsidP="00DD3EBA">
      <w:pPr>
        <w:numPr>
          <w:ilvl w:val="0"/>
          <w:numId w:val="88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E61B4D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E61B4D" w:rsidRDefault="00972FD1" w:rsidP="00DD3EBA">
      <w:pPr>
        <w:numPr>
          <w:ilvl w:val="0"/>
          <w:numId w:val="88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 xml:space="preserve">jeden z </w:t>
      </w:r>
      <w:r w:rsidR="00F9431C" w:rsidRPr="00E61B4D">
        <w:rPr>
          <w:rFonts w:ascii="Tahoma" w:hAnsi="Tahoma" w:cs="Tahoma"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E61B4D" w:rsidRDefault="00972FD1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E61B4D" w:rsidRDefault="00972FD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E61B4D" w:rsidRDefault="00972FD1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E61B4D" w:rsidRDefault="00972FD1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E61B4D" w:rsidRDefault="007D058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="00116176"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1A</w:t>
      </w:r>
    </w:p>
    <w:p w14:paraId="5B6B9E2E" w14:textId="03F01C05" w:rsidR="00972FD1" w:rsidRPr="00E61B4D" w:rsidRDefault="00972FD1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 w:rsidRPr="00E61B4D">
        <w:rPr>
          <w:rFonts w:ascii="Tahoma" w:hAnsi="Tahoma" w:cs="Tahoma"/>
          <w:i/>
          <w:color w:val="0000FF"/>
          <w:sz w:val="19"/>
          <w:szCs w:val="19"/>
        </w:rPr>
        <w:t>,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 w:rsidRPr="00E61B4D">
        <w:rPr>
          <w:rFonts w:ascii="Tahoma" w:hAnsi="Tahoma" w:cs="Tahoma"/>
          <w:i/>
          <w:color w:val="0000FF"/>
          <w:sz w:val="19"/>
          <w:szCs w:val="19"/>
        </w:rPr>
        <w:t>P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>odmiot udostępniający zasoby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Pr="00E61B4D" w:rsidRDefault="006043BB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991F3F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</w:p>
    <w:p w14:paraId="318E21C0" w14:textId="77777777" w:rsidR="00116176" w:rsidRPr="00E61B4D" w:rsidRDefault="00116176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E61B4D" w:rsidRDefault="00116176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5739F582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E61B4D" w:rsidRDefault="004D6228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4"/>
          <w:szCs w:val="14"/>
          <w:lang w:eastAsia="en-US"/>
        </w:rPr>
      </w:pPr>
    </w:p>
    <w:p w14:paraId="0895D0F4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1886529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5E677F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5E677F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E61B4D" w:rsidRDefault="00116176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0E52E3C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1FE091D7" w14:textId="5811A979" w:rsidR="008A2252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i/>
          <w:iCs/>
          <w:color w:val="0000FF"/>
          <w:sz w:val="22"/>
          <w:szCs w:val="22"/>
        </w:rPr>
      </w:pP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  <w:r w:rsidR="008A2252" w:rsidRPr="00E61B4D">
        <w:rPr>
          <w:rFonts w:ascii="Tahoma" w:hAnsi="Tahoma" w:cs="Tahoma"/>
          <w:b/>
          <w:i/>
          <w:iCs/>
          <w:color w:val="0000FF"/>
          <w:sz w:val="22"/>
          <w:szCs w:val="22"/>
        </w:rPr>
        <w:t xml:space="preserve"> </w:t>
      </w:r>
    </w:p>
    <w:p w14:paraId="22D4B946" w14:textId="6187554F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r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Pr="00E61B4D" w:rsidRDefault="00CD628A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Pr="00E61B4D" w:rsidRDefault="00116176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51EB94B8" w14:textId="77777777" w:rsidR="00116176" w:rsidRPr="00E61B4D" w:rsidRDefault="00116176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E61B4D" w:rsidRDefault="00116176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E61B4D" w:rsidRDefault="005E4AC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E61B4D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E61B4D" w:rsidRDefault="005E4ACA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 xml:space="preserve">świadomy odpowiedzialności karnej za składanie fałszywych zeznań oraz świadomy odpowiedzialności za poświadczenie nieprawdy w dokumentach w celu uzyskania zamówienia publicznego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59D78698" w14:textId="77777777" w:rsidR="00847B41" w:rsidRPr="00E61B4D" w:rsidRDefault="00847B4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Pr="00E61B4D" w:rsidRDefault="00116176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 spełnia</w:t>
      </w:r>
      <w:r w:rsidR="00B50C22" w:rsidRPr="00E61B4D">
        <w:rPr>
          <w:rFonts w:ascii="Tahoma" w:eastAsia="Calibri" w:hAnsi="Tahoma" w:cs="Tahoma"/>
          <w:b/>
          <w:lang w:eastAsia="en-US"/>
        </w:rPr>
        <w:t>m</w:t>
      </w:r>
      <w:r w:rsidRPr="00E61B4D">
        <w:rPr>
          <w:rFonts w:ascii="Tahoma" w:eastAsia="Calibri" w:hAnsi="Tahoma" w:cs="Tahoma"/>
          <w:b/>
          <w:lang w:eastAsia="en-US"/>
        </w:rPr>
        <w:t xml:space="preserve"> warunki udziału </w:t>
      </w:r>
      <w:r w:rsidRPr="00E61B4D">
        <w:rPr>
          <w:rFonts w:ascii="Tahoma" w:eastAsia="Calibri" w:hAnsi="Tahoma" w:cs="Tahoma"/>
          <w:b/>
          <w:lang w:eastAsia="en-US"/>
        </w:rPr>
        <w:br/>
        <w:t xml:space="preserve">w postępowaniu określone przez </w:t>
      </w:r>
      <w:r w:rsidR="00F9431C" w:rsidRPr="00E61B4D">
        <w:rPr>
          <w:rFonts w:ascii="Tahoma" w:eastAsia="Calibri" w:hAnsi="Tahoma" w:cs="Tahoma"/>
          <w:b/>
          <w:lang w:eastAsia="en-US"/>
        </w:rPr>
        <w:t>Zamawiającego</w:t>
      </w:r>
      <w:r w:rsidRPr="00E61B4D">
        <w:rPr>
          <w:rFonts w:ascii="Tahoma" w:eastAsia="Calibri" w:hAnsi="Tahoma" w:cs="Tahoma"/>
          <w:b/>
          <w:lang w:eastAsia="en-US"/>
        </w:rPr>
        <w:t xml:space="preserve"> w SWZ </w:t>
      </w:r>
      <w:r w:rsidR="00E47A1F" w:rsidRPr="00E61B4D">
        <w:rPr>
          <w:rFonts w:ascii="Tahoma" w:eastAsia="Calibri" w:hAnsi="Tahoma" w:cs="Tahoma"/>
          <w:b/>
          <w:lang w:eastAsia="en-US"/>
        </w:rPr>
        <w:t xml:space="preserve">i </w:t>
      </w:r>
      <w:r w:rsidRPr="00E61B4D">
        <w:rPr>
          <w:rFonts w:ascii="Tahoma" w:eastAsia="Calibri" w:hAnsi="Tahoma" w:cs="Tahoma"/>
          <w:b/>
          <w:lang w:eastAsia="en-US"/>
        </w:rPr>
        <w:t>opisan</w:t>
      </w:r>
      <w:r w:rsidR="00E47A1F" w:rsidRPr="00E61B4D">
        <w:rPr>
          <w:rFonts w:ascii="Tahoma" w:eastAsia="Calibri" w:hAnsi="Tahoma" w:cs="Tahoma"/>
          <w:b/>
          <w:lang w:eastAsia="en-US"/>
        </w:rPr>
        <w:t>e</w:t>
      </w:r>
      <w:r w:rsidRPr="00E61B4D"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E61B4D" w:rsidRDefault="00116176" w:rsidP="00DD3EBA">
      <w:pPr>
        <w:numPr>
          <w:ilvl w:val="1"/>
          <w:numId w:val="93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>Punkcie 10.4</w:t>
      </w:r>
      <w:r w:rsidR="00E47A1F" w:rsidRPr="00E61B4D">
        <w:rPr>
          <w:rFonts w:ascii="Tahoma" w:hAnsi="Tahoma" w:cs="Tahoma"/>
          <w:sz w:val="18"/>
          <w:szCs w:val="18"/>
        </w:rPr>
        <w:t xml:space="preserve"> SWZ</w:t>
      </w:r>
      <w:r w:rsidRPr="00E61B4D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E61B4D" w:rsidRDefault="00116176" w:rsidP="00DD3EBA">
      <w:pPr>
        <w:numPr>
          <w:ilvl w:val="1"/>
          <w:numId w:val="93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18"/>
          <w:szCs w:val="18"/>
        </w:rPr>
        <w:t xml:space="preserve">Punkcie 10.5 </w:t>
      </w:r>
      <w:r w:rsidR="00E47A1F" w:rsidRPr="00E61B4D">
        <w:rPr>
          <w:rFonts w:ascii="Tahoma" w:hAnsi="Tahoma" w:cs="Tahoma"/>
          <w:sz w:val="18"/>
          <w:szCs w:val="18"/>
        </w:rPr>
        <w:t>SWZ</w:t>
      </w:r>
      <w:r w:rsidRPr="00E61B4D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E61B4D" w:rsidRDefault="00116176" w:rsidP="00DD3EBA">
      <w:pPr>
        <w:numPr>
          <w:ilvl w:val="0"/>
          <w:numId w:val="88"/>
        </w:numPr>
        <w:suppressAutoHyphens/>
        <w:spacing w:before="40" w:after="40" w:line="276" w:lineRule="auto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E61B4D" w:rsidRDefault="00116176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E61B4D" w:rsidRDefault="00B50C2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Pr="00E61B4D" w:rsidRDefault="00116176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E61B4D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 w:rsidRPr="00E61B4D">
        <w:rPr>
          <w:rFonts w:ascii="Tahoma" w:hAnsi="Tahoma" w:cs="Tahoma"/>
          <w:b/>
          <w:i/>
          <w:iCs/>
          <w:sz w:val="18"/>
          <w:szCs w:val="18"/>
        </w:rPr>
        <w:t>ch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się o udzielenie </w:t>
      </w:r>
      <w:proofErr w:type="gramStart"/>
      <w:r w:rsidRPr="00E61B4D">
        <w:rPr>
          <w:rFonts w:ascii="Tahoma" w:hAnsi="Tahoma" w:cs="Tahoma"/>
          <w:b/>
          <w:i/>
          <w:iCs/>
          <w:sz w:val="18"/>
          <w:szCs w:val="18"/>
        </w:rPr>
        <w:t>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>…</w:t>
      </w:r>
      <w:proofErr w:type="gramEnd"/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>…………….</w:t>
      </w:r>
    </w:p>
    <w:p w14:paraId="43B6F03F" w14:textId="77777777" w:rsidR="0016324C" w:rsidRPr="00E61B4D" w:rsidRDefault="0016324C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F0D1FB2" w14:textId="367CCE30" w:rsidR="004D6228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  <w:r w:rsidR="00C84DAE" w:rsidRPr="00E61B4D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C84DAE" w:rsidRPr="00E61B4D">
        <w:rPr>
          <w:rFonts w:ascii="Tahoma" w:hAnsi="Tahoma" w:cs="Tahoma"/>
          <w:i/>
          <w:sz w:val="18"/>
          <w:szCs w:val="18"/>
          <w:lang w:val="en-US"/>
        </w:rPr>
        <w:t xml:space="preserve">, </w:t>
      </w:r>
      <w:r w:rsidR="004D6228"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A76C290" w14:textId="77777777" w:rsidR="00C84DAE" w:rsidRPr="00E61B4D" w:rsidRDefault="00C84DAE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4"/>
          <w:szCs w:val="4"/>
          <w:u w:val="single"/>
          <w:lang w:val="en-US" w:eastAsia="en-US"/>
        </w:rPr>
      </w:pPr>
    </w:p>
    <w:p w14:paraId="7C0E0D2F" w14:textId="6CFEEA7E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8ABDE54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b/>
        </w:rPr>
        <w:t>DOTYCZĄCE PRZESŁANEK WYKLUCZENIA Z POSTĘPOWANIA</w:t>
      </w:r>
      <w:r w:rsidRPr="00E61B4D">
        <w:rPr>
          <w:rFonts w:ascii="Tahoma" w:eastAsia="Calibri" w:hAnsi="Tahoma" w:cs="Tahoma"/>
          <w:b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E61B4D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>. Dz.</w:t>
      </w:r>
      <w:r w:rsidR="008316F5" w:rsidRPr="00E61B4D">
        <w:rPr>
          <w:rFonts w:ascii="Tahoma" w:hAnsi="Tahoma" w:cs="Tahoma"/>
          <w:bCs/>
          <w:sz w:val="20"/>
          <w:szCs w:val="20"/>
        </w:rPr>
        <w:t xml:space="preserve"> </w:t>
      </w:r>
      <w:r w:rsidRPr="00E61B4D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090716C1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676B1F6" w14:textId="59423663" w:rsidR="00BA0C30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  <w:r w:rsidR="00BC2212"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="00BA0C30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034E32D9" w14:textId="77777777" w:rsidR="00BA0C30" w:rsidRPr="00E61B4D" w:rsidRDefault="00BA0C30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 w:rsidRPr="00E61B4D">
        <w:rPr>
          <w:rFonts w:ascii="Tahoma" w:hAnsi="Tahoma" w:cs="Tahoma"/>
          <w:sz w:val="16"/>
          <w:szCs w:val="16"/>
        </w:rPr>
        <w:br/>
        <w:t>w dokumentach w celu uzyskania zamówienia publicznego (</w:t>
      </w:r>
      <w:r w:rsidRPr="00E61B4D">
        <w:rPr>
          <w:rFonts w:ascii="Tahoma" w:hAnsi="Tahoma" w:cs="Tahoma"/>
          <w:i/>
          <w:sz w:val="16"/>
          <w:szCs w:val="16"/>
        </w:rPr>
        <w:t>art. 233 §1 i 297 §1 Kodeksu Karnego</w:t>
      </w:r>
      <w:r w:rsidRPr="00E61B4D">
        <w:rPr>
          <w:rFonts w:ascii="Tahoma" w:hAnsi="Tahoma" w:cs="Tahoma"/>
          <w:sz w:val="16"/>
          <w:szCs w:val="16"/>
        </w:rPr>
        <w:t xml:space="preserve">) 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t xml:space="preserve">a także, że wszystkie informacje podane 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br/>
        <w:t xml:space="preserve">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E61B4D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E61B4D">
        <w:rPr>
          <w:rFonts w:ascii="Tahoma" w:hAnsi="Tahoma" w:cs="Tahoma"/>
          <w:b/>
          <w:u w:val="single"/>
        </w:rPr>
        <w:t>OŚWIADCZAM</w:t>
      </w:r>
      <w:r w:rsidRPr="00E61B4D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108 ust</w:t>
      </w:r>
      <w:r w:rsidR="00891965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109 ust</w:t>
      </w:r>
      <w:r w:rsidR="00891965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 w:rsidRPr="00E61B4D">
        <w:rPr>
          <w:rFonts w:ascii="Tahoma" w:hAnsi="Tahoma" w:cs="Tahoma"/>
          <w:b/>
          <w:sz w:val="20"/>
          <w:szCs w:val="20"/>
        </w:rPr>
        <w:t>. </w:t>
      </w:r>
      <w:r w:rsidRPr="00E61B4D">
        <w:rPr>
          <w:rFonts w:ascii="Tahoma" w:hAnsi="Tahoma" w:cs="Tahoma"/>
          <w:b/>
          <w:sz w:val="20"/>
          <w:szCs w:val="20"/>
        </w:rPr>
        <w:t xml:space="preserve">1 pkt 4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E61B4D" w:rsidRDefault="00BA0C30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723153" w:rsidRPr="00E61B4D">
        <w:rPr>
          <w:rFonts w:ascii="Tahoma" w:hAnsi="Tahoma" w:cs="Tahoma"/>
          <w:color w:val="000000"/>
          <w:sz w:val="20"/>
          <w:szCs w:val="20"/>
        </w:rPr>
        <w:t> </w:t>
      </w:r>
      <w:r w:rsidRPr="00E61B4D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E61B4D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E61B4D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 w:rsidRPr="00E61B4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1, 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 w:rsidRPr="00E61B4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09229C66" w14:textId="71DA7C28" w:rsidR="00BA0C30" w:rsidRPr="00E61B4D" w:rsidRDefault="00BA0C30" w:rsidP="00DD3EBA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E61B4D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E61B4D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E61B4D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E61B4D" w:rsidRDefault="001E1991" w:rsidP="00DD3EBA">
      <w:pPr>
        <w:numPr>
          <w:ilvl w:val="0"/>
          <w:numId w:val="22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  <w:szCs w:val="20"/>
        </w:rPr>
        <w:t>*</w:t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E61B4D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 w:rsidRPr="00E61B4D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E61B4D" w:rsidRDefault="00BA0C30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E61B4D" w:rsidRDefault="00D21631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="00BA0C30"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2A</w:t>
      </w:r>
    </w:p>
    <w:p w14:paraId="755F455E" w14:textId="686E15DA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 w:rsidRPr="00E61B4D">
        <w:rPr>
          <w:rFonts w:ascii="Tahoma" w:hAnsi="Tahoma" w:cs="Tahoma"/>
          <w:i/>
          <w:color w:val="0000FF"/>
          <w:sz w:val="16"/>
          <w:szCs w:val="16"/>
        </w:rPr>
        <w:t>,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1E1E8D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E61B4D" w:rsidRDefault="00BA0C3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747EDC20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187634CB" w:rsidR="00BA0C30" w:rsidRPr="00E61B4D" w:rsidRDefault="00BA0C30" w:rsidP="00DD3EBA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E61B4D">
        <w:rPr>
          <w:rFonts w:ascii="Tahoma" w:hAnsi="Tahoma" w:cs="Tahoma"/>
          <w:b/>
        </w:rPr>
        <w:t>DOTYCZĄCE PRZESŁANEK WYKLUCZENIA Z POSTĘPOWANIA</w:t>
      </w:r>
      <w:r w:rsidRPr="00E61B4D">
        <w:rPr>
          <w:rFonts w:ascii="Tahoma" w:eastAsia="Calibri" w:hAnsi="Tahoma" w:cs="Tahoma"/>
          <w:b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E61B4D">
        <w:rPr>
          <w:rFonts w:ascii="Tahoma" w:hAnsi="Tahoma" w:cs="Tahoma"/>
          <w:bCs/>
          <w:sz w:val="20"/>
          <w:szCs w:val="20"/>
        </w:rPr>
        <w:t xml:space="preserve">składane na </w:t>
      </w:r>
      <w:r w:rsidRPr="00E61B4D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E61B4D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8316F5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41AF1AD4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  <w:bookmarkStart w:id="9" w:name="_Hlk104465562"/>
    </w:p>
    <w:bookmarkEnd w:id="9"/>
    <w:p w14:paraId="1717722F" w14:textId="52AF76C1" w:rsidR="00BA0C30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  <w:r w:rsidR="00DD3EBA">
        <w:rPr>
          <w:rFonts w:ascii="Tahoma" w:hAnsi="Tahoma" w:cs="Tahoma"/>
          <w:i/>
          <w:sz w:val="16"/>
          <w:szCs w:val="16"/>
        </w:rPr>
        <w:br/>
      </w:r>
      <w:r w:rsidR="00BA0C30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5D9040D8" w14:textId="77777777" w:rsidR="00BA0C30" w:rsidRPr="00E61B4D" w:rsidRDefault="00BA0C30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E61B4D" w:rsidRDefault="00F712B3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podmiotu </w:t>
      </w:r>
      <w:r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E61B4D" w:rsidRDefault="00BA0C30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także,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3DA67F35" w14:textId="77777777" w:rsidR="00BA0C30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u w:val="single"/>
        </w:rPr>
        <w:t>OŚWIADCZAM</w:t>
      </w:r>
      <w:r w:rsidRPr="00E61B4D">
        <w:rPr>
          <w:rFonts w:ascii="Tahoma" w:hAnsi="Tahoma" w:cs="Tahoma"/>
          <w:b/>
        </w:rPr>
        <w:t xml:space="preserve"> </w:t>
      </w:r>
    </w:p>
    <w:p w14:paraId="376AEDF2" w14:textId="7E398EEB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</w:t>
      </w:r>
      <w:r w:rsidRPr="00E61B4D">
        <w:rPr>
          <w:rFonts w:ascii="Tahoma" w:hAnsi="Tahoma" w:cs="Tahoma"/>
          <w:b/>
          <w:color w:val="000000"/>
          <w:sz w:val="20"/>
          <w:szCs w:val="20"/>
        </w:rPr>
        <w:t xml:space="preserve"> 108 ust. 1 pkt 1-4 i 6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sz w:val="20"/>
          <w:szCs w:val="20"/>
        </w:rPr>
        <w:t>art. 109 ust</w:t>
      </w:r>
      <w:r w:rsidR="00B31E1E" w:rsidRPr="00E61B4D">
        <w:rPr>
          <w:rFonts w:ascii="Tahoma" w:hAnsi="Tahoma" w:cs="Tahoma"/>
          <w:b/>
          <w:sz w:val="20"/>
          <w:szCs w:val="20"/>
        </w:rPr>
        <w:t>.</w:t>
      </w:r>
      <w:r w:rsidRPr="00E61B4D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 w:rsidRPr="00E61B4D">
        <w:rPr>
          <w:rFonts w:ascii="Tahoma" w:hAnsi="Tahoma" w:cs="Tahoma"/>
          <w:b/>
          <w:sz w:val="20"/>
          <w:szCs w:val="20"/>
        </w:rPr>
        <w:t>.</w:t>
      </w:r>
      <w:r w:rsidR="00723153" w:rsidRPr="00E61B4D">
        <w:rPr>
          <w:rFonts w:ascii="Tahoma" w:hAnsi="Tahoma" w:cs="Tahoma"/>
          <w:b/>
          <w:sz w:val="20"/>
          <w:szCs w:val="20"/>
        </w:rPr>
        <w:t> </w:t>
      </w:r>
      <w:r w:rsidRPr="00E61B4D">
        <w:rPr>
          <w:rFonts w:ascii="Tahoma" w:hAnsi="Tahoma" w:cs="Tahoma"/>
          <w:b/>
          <w:sz w:val="20"/>
          <w:szCs w:val="20"/>
        </w:rPr>
        <w:t xml:space="preserve">1, pkt 4 </w:t>
      </w:r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E61B4D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E61B4D" w:rsidRDefault="00BA0C30" w:rsidP="00DD3EBA">
      <w:pPr>
        <w:numPr>
          <w:ilvl w:val="0"/>
          <w:numId w:val="90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color w:val="000000"/>
          <w:sz w:val="20"/>
          <w:szCs w:val="20"/>
        </w:rPr>
        <w:t>Oświadczam, w stosunku do Wykonawcy, którego reprezentuję zachodzą podstawy wykluczenia z</w:t>
      </w:r>
      <w:r w:rsidR="00D05BFA" w:rsidRPr="00E61B4D">
        <w:rPr>
          <w:rFonts w:ascii="Tahoma" w:hAnsi="Tahoma" w:cs="Tahoma"/>
          <w:color w:val="000000"/>
          <w:sz w:val="20"/>
          <w:szCs w:val="20"/>
        </w:rPr>
        <w:t> </w:t>
      </w:r>
      <w:r w:rsidRPr="00E61B4D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E61B4D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E61B4D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 w:rsidRPr="00E61B4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 pkt 1-4 i 6, 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 w:rsidRPr="00E61B4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E61B4D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 w:rsidRPr="00E61B4D">
        <w:rPr>
          <w:rFonts w:ascii="Tahoma" w:hAnsi="Tahoma" w:cs="Tahoma"/>
          <w:b/>
          <w:sz w:val="20"/>
          <w:szCs w:val="20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20"/>
          <w:szCs w:val="20"/>
        </w:rPr>
        <w:t>oraz 109 ust. 1 pkt 4).</w:t>
      </w:r>
    </w:p>
    <w:p w14:paraId="4C7601AA" w14:textId="7D075FDB" w:rsidR="00BA0C30" w:rsidRPr="00E61B4D" w:rsidRDefault="00BA0C30" w:rsidP="00DD3EBA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E61B4D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E61B4D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E61B4D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62AA98D" w14:textId="1DA2D045" w:rsidR="00BA0C30" w:rsidRPr="00E61B4D" w:rsidRDefault="001E1991" w:rsidP="00DD3EBA">
      <w:pPr>
        <w:pStyle w:val="Akapitzlist"/>
        <w:numPr>
          <w:ilvl w:val="0"/>
          <w:numId w:val="90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color w:val="FF0000"/>
          <w:sz w:val="20"/>
          <w:szCs w:val="20"/>
        </w:rPr>
        <w:t>*</w:t>
      </w:r>
      <w:r w:rsidRPr="00E61B4D">
        <w:rPr>
          <w:rFonts w:ascii="Tahoma" w:hAnsi="Tahoma" w:cs="Tahoma"/>
          <w:b/>
          <w:color w:val="FF0000"/>
          <w:sz w:val="20"/>
          <w:szCs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E61B4D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E61B4D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DB77B6A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20"/>
        </w:rPr>
        <w:t>*</w:t>
      </w:r>
      <w:r w:rsidRPr="00E61B4D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E61B4D" w:rsidRDefault="00BA0C30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E61B4D" w:rsidRDefault="00BA0C30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E61B4D" w:rsidRDefault="00BA0C30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</w:r>
      <w:r w:rsidRPr="00E61B4D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E61B4D" w:rsidRDefault="00BA0C30" w:rsidP="00DD3EBA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P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odmiotu </w:t>
      </w:r>
      <w:r w:rsidR="00857B82" w:rsidRPr="00E61B4D">
        <w:rPr>
          <w:rFonts w:ascii="Tahoma" w:hAnsi="Tahoma" w:cs="Tahoma"/>
          <w:i/>
          <w:sz w:val="16"/>
          <w:szCs w:val="16"/>
        </w:rPr>
        <w:t>udost</w:t>
      </w:r>
      <w:r w:rsidR="00B31E1E" w:rsidRPr="00E61B4D">
        <w:rPr>
          <w:rFonts w:ascii="Tahoma" w:hAnsi="Tahoma" w:cs="Tahoma"/>
          <w:i/>
          <w:sz w:val="16"/>
          <w:szCs w:val="16"/>
        </w:rPr>
        <w:t>ę</w:t>
      </w:r>
      <w:r w:rsidR="00857B82" w:rsidRPr="00E61B4D">
        <w:rPr>
          <w:rFonts w:ascii="Tahoma" w:hAnsi="Tahoma" w:cs="Tahoma"/>
          <w:i/>
          <w:sz w:val="16"/>
          <w:szCs w:val="16"/>
        </w:rPr>
        <w:t>pniającego</w:t>
      </w:r>
      <w:r w:rsidR="00D05BFA" w:rsidRPr="00E61B4D">
        <w:rPr>
          <w:rFonts w:ascii="Tahoma" w:hAnsi="Tahoma" w:cs="Tahoma"/>
          <w:i/>
          <w:sz w:val="16"/>
          <w:szCs w:val="16"/>
        </w:rPr>
        <w:t xml:space="preserve"> zasoby</w:t>
      </w:r>
      <w:r w:rsidRPr="00E61B4D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E61B4D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3</w:t>
      </w:r>
    </w:p>
    <w:p w14:paraId="34241678" w14:textId="3D88FD8A" w:rsidR="004C32BD" w:rsidRPr="00E61B4D" w:rsidRDefault="004C32BD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 w:rsidRPr="00E61B4D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E61B4D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E61B4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Wykonawcy/ 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 w:rsidRPr="00E61B4D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 xml:space="preserve">(w przypadku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 w:rsidRPr="00E61B4D">
        <w:rPr>
          <w:rFonts w:ascii="Tahoma" w:hAnsi="Tahoma" w:cs="Tahoma"/>
          <w:i/>
          <w:sz w:val="14"/>
          <w:szCs w:val="14"/>
        </w:rPr>
        <w:t>p</w:t>
      </w:r>
      <w:r w:rsidRPr="00E61B4D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 w:rsidRPr="00E61B4D">
        <w:rPr>
          <w:rFonts w:ascii="Tahoma" w:hAnsi="Tahoma" w:cs="Tahoma"/>
          <w:i/>
          <w:sz w:val="14"/>
          <w:szCs w:val="14"/>
        </w:rPr>
        <w:t>W</w:t>
      </w:r>
      <w:r w:rsidRPr="00E61B4D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 w:rsidRPr="00E61B4D">
        <w:rPr>
          <w:rFonts w:ascii="Tahoma" w:hAnsi="Tahoma" w:cs="Tahoma"/>
          <w:i/>
          <w:sz w:val="14"/>
          <w:szCs w:val="14"/>
        </w:rPr>
        <w:t>Wykonawców</w:t>
      </w:r>
      <w:r w:rsidRPr="00E61B4D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658CF32B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WYKONAWCY / </w:t>
      </w:r>
      <w:r w:rsidR="00F9431C"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E61B4D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E61B4D">
        <w:rPr>
          <w:rFonts w:ascii="Tahoma" w:hAnsi="Tahoma" w:cs="Tahoma"/>
          <w:b/>
        </w:rPr>
        <w:t xml:space="preserve"> </w:t>
      </w:r>
    </w:p>
    <w:p w14:paraId="4199FB92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E61B4D">
        <w:rPr>
          <w:rFonts w:ascii="Tahoma" w:hAnsi="Tahoma" w:cs="Tahoma"/>
          <w:b/>
        </w:rPr>
        <w:t>DOTYCZĄCYM PRZESŁANEK WYKLUCZENIA Z POSTĘPOWANIA</w:t>
      </w:r>
      <w:r w:rsidRPr="00E61B4D">
        <w:rPr>
          <w:rFonts w:ascii="Tahoma" w:hAnsi="Tahoma" w:cs="Tahoma"/>
          <w:bCs/>
        </w:rPr>
        <w:t xml:space="preserve"> </w:t>
      </w:r>
      <w:r w:rsidRPr="00E61B4D">
        <w:rPr>
          <w:rFonts w:ascii="Tahoma" w:hAnsi="Tahoma" w:cs="Tahoma"/>
          <w:b/>
          <w:i/>
          <w:iCs/>
        </w:rPr>
        <w:t>(W DRUK NR 2)</w:t>
      </w:r>
      <w:r w:rsidRPr="00E61B4D">
        <w:rPr>
          <w:rFonts w:ascii="Tahoma" w:hAnsi="Tahoma" w:cs="Tahoma"/>
          <w:b/>
          <w:szCs w:val="21"/>
        </w:rPr>
        <w:t xml:space="preserve"> </w:t>
      </w:r>
    </w:p>
    <w:p w14:paraId="4B54ECA6" w14:textId="6DE980E1" w:rsidR="009D4911" w:rsidRPr="00E61B4D" w:rsidRDefault="009D4911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 xml:space="preserve">składanym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4656DD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  <w:r w:rsidRPr="00E61B4D">
        <w:rPr>
          <w:rFonts w:ascii="Tahoma" w:hAnsi="Tahoma" w:cs="Tahoma"/>
          <w:b/>
          <w:bCs/>
          <w:szCs w:val="21"/>
        </w:rPr>
        <w:t xml:space="preserve"> </w:t>
      </w:r>
    </w:p>
    <w:p w14:paraId="28522043" w14:textId="001E83FE" w:rsidR="00D65176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w postępowaniu w sprawie udzielenia zamówienia publicznego na:</w:t>
      </w:r>
    </w:p>
    <w:p w14:paraId="70082C7F" w14:textId="2EDC1E07" w:rsidR="009D4911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  <w:r w:rsidR="00DD3EBA">
        <w:rPr>
          <w:rFonts w:ascii="Tahoma" w:hAnsi="Tahoma" w:cs="Tahoma"/>
          <w:i/>
          <w:sz w:val="16"/>
          <w:szCs w:val="16"/>
        </w:rPr>
        <w:br/>
      </w:r>
      <w:r w:rsidR="009D4911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056F703C" w14:textId="77777777" w:rsidR="009D4911" w:rsidRPr="00E61B4D" w:rsidRDefault="009D4911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 xml:space="preserve">reprezentujący </w:t>
      </w:r>
      <w:r w:rsidR="00F9431C" w:rsidRPr="00E61B4D">
        <w:rPr>
          <w:rFonts w:ascii="Tahoma" w:hAnsi="Tahoma" w:cs="Tahoma"/>
          <w:sz w:val="20"/>
          <w:szCs w:val="20"/>
        </w:rPr>
        <w:t>Wykonawcę</w:t>
      </w:r>
      <w:r w:rsidRPr="00E61B4D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E61B4D" w:rsidRDefault="009D4911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</w:t>
      </w:r>
      <w:r w:rsidR="00F616D7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E61B4D" w:rsidRDefault="009D4911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wszystkie informacje podane w poniższych oświadczeniach są aktualne, zgodne 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082DD664" w14:textId="77777777" w:rsidR="009D4911" w:rsidRPr="00E61B4D" w:rsidRDefault="009D4911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że:</w:t>
      </w:r>
    </w:p>
    <w:p w14:paraId="61866DC4" w14:textId="7C1AEDE6" w:rsidR="009D4911" w:rsidRPr="00E61B4D" w:rsidRDefault="009D4911" w:rsidP="00DD3EBA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 w:rsidRPr="00E61B4D">
        <w:rPr>
          <w:rFonts w:ascii="Tahoma" w:hAnsi="Tahoma" w:cs="Tahoma"/>
          <w:color w:val="000000"/>
          <w:sz w:val="18"/>
          <w:szCs w:val="18"/>
        </w:rPr>
        <w:t>.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E61B4D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E61B4D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 w:rsidRPr="00E61B4D">
        <w:rPr>
          <w:rFonts w:ascii="Tahoma" w:hAnsi="Tahoma" w:cs="Tahoma"/>
          <w:color w:val="000000"/>
          <w:sz w:val="18"/>
          <w:szCs w:val="18"/>
        </w:rPr>
        <w:t>.</w:t>
      </w:r>
      <w:r w:rsidR="00941776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Pr="00E61B4D" w:rsidRDefault="009D4911" w:rsidP="00DD3EBA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n</w:t>
      </w:r>
      <w:r w:rsidRPr="00E61B4D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E61B4D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E61B4D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E61B4D">
        <w:rPr>
          <w:rFonts w:ascii="Tahoma" w:hAnsi="Tahoma" w:cs="Tahoma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oraz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E61B4D">
        <w:rPr>
          <w:rFonts w:ascii="Tahoma" w:hAnsi="Tahoma" w:cs="Tahoma"/>
          <w:color w:val="000000"/>
          <w:sz w:val="18"/>
          <w:szCs w:val="18"/>
        </w:rPr>
        <w:t> </w:t>
      </w:r>
      <w:r w:rsidRPr="00E61B4D">
        <w:rPr>
          <w:rFonts w:ascii="Tahoma" w:hAnsi="Tahoma" w:cs="Tahoma"/>
          <w:color w:val="000000"/>
          <w:sz w:val="18"/>
          <w:szCs w:val="18"/>
        </w:rPr>
        <w:t>4 usta</w:t>
      </w:r>
      <w:r w:rsidRPr="00E61B4D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E61B4D">
        <w:rPr>
          <w:rFonts w:ascii="Tahoma" w:hAnsi="Tahoma" w:cs="Tahoma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art. 109 ust. 1 </w:t>
      </w:r>
      <w:r w:rsidR="000D324E" w:rsidRPr="00E61B4D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oraz w art. 109 ust. 4</w:t>
      </w:r>
      <w:r w:rsidRPr="00E61B4D">
        <w:rPr>
          <w:rFonts w:ascii="Tahoma" w:hAnsi="Tahoma" w:cs="Tahoma"/>
          <w:i/>
          <w:iCs/>
          <w:sz w:val="18"/>
          <w:szCs w:val="18"/>
        </w:rPr>
        <w:t>).</w:t>
      </w:r>
    </w:p>
    <w:p w14:paraId="2CF8059A" w14:textId="77777777" w:rsidR="001E1991" w:rsidRPr="00E61B4D" w:rsidRDefault="001E1991" w:rsidP="00DD3EBA">
      <w:pPr>
        <w:suppressAutoHyphens/>
        <w:spacing w:before="40" w:after="4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E61B4D" w:rsidRDefault="001E1991" w:rsidP="00DD3EBA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40" w:after="4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18"/>
          <w:szCs w:val="18"/>
        </w:rPr>
        <w:t>*</w:t>
      </w:r>
      <w:r w:rsidRPr="00E61B4D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E61B4D">
        <w:rPr>
          <w:rFonts w:ascii="Tahoma" w:hAnsi="Tahoma" w:cs="Tahoma"/>
          <w:bCs/>
          <w:sz w:val="18"/>
          <w:szCs w:val="18"/>
        </w:rPr>
        <w:t xml:space="preserve"> na podstawie </w:t>
      </w:r>
      <w:r w:rsidRPr="00E61B4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E61B4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E61B4D" w:rsidRDefault="00A963D1" w:rsidP="00DD3EBA">
      <w:pPr>
        <w:spacing w:before="40" w:after="4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E61B4D" w:rsidRDefault="009D4911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202931EC" w:rsidR="009D4911" w:rsidRPr="00E61B4D" w:rsidRDefault="009D49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="00973488">
        <w:rPr>
          <w:rFonts w:ascii="Tahoma" w:hAnsi="Tahoma" w:cs="Tahoma"/>
          <w:sz w:val="20"/>
          <w:szCs w:val="20"/>
        </w:rPr>
        <w:t xml:space="preserve">              </w:t>
      </w:r>
      <w:r w:rsidRPr="00E61B4D">
        <w:rPr>
          <w:rFonts w:ascii="Tahoma" w:hAnsi="Tahoma" w:cs="Tahoma"/>
          <w:sz w:val="20"/>
          <w:szCs w:val="20"/>
        </w:rPr>
        <w:t>Podpi</w:t>
      </w:r>
      <w:r w:rsidR="006B1D59" w:rsidRPr="00E61B4D">
        <w:rPr>
          <w:rFonts w:ascii="Tahoma" w:hAnsi="Tahoma" w:cs="Tahoma"/>
          <w:sz w:val="20"/>
          <w:szCs w:val="20"/>
        </w:rPr>
        <w:t>s</w:t>
      </w:r>
      <w:r w:rsidRPr="00E61B4D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E61B4D" w:rsidRDefault="009D4911" w:rsidP="00DD3EBA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</w:rPr>
        <w:br w:type="page"/>
      </w: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>DRUK Nr 3A</w:t>
      </w:r>
    </w:p>
    <w:p w14:paraId="31A4C764" w14:textId="0F25171E" w:rsidR="006043BB" w:rsidRPr="00E61B4D" w:rsidRDefault="00BA0C30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 w:rsidRPr="00E61B4D">
        <w:rPr>
          <w:rFonts w:ascii="Tahoma" w:hAnsi="Tahoma" w:cs="Tahoma"/>
          <w:i/>
          <w:color w:val="0000FF"/>
          <w:sz w:val="16"/>
          <w:szCs w:val="16"/>
        </w:rPr>
        <w:t>,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 w:rsidRPr="00E61B4D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E61B4D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Pr="00E61B4D" w:rsidRDefault="002772FE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10" w:name="_Hlk74657089"/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</w:t>
      </w:r>
      <w:r w:rsidR="00210A7E" w:rsidRPr="00E61B4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10"/>
    <w:p w14:paraId="18BC6D4C" w14:textId="77777777" w:rsidR="008C7FB2" w:rsidRPr="00E61B4D" w:rsidRDefault="008C7FB2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26E39EE5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i/>
          <w:sz w:val="6"/>
          <w:szCs w:val="6"/>
          <w:lang w:val="en-US"/>
        </w:rPr>
      </w:pPr>
    </w:p>
    <w:p w14:paraId="24830079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E61B4D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Pr="00E61B4D" w:rsidRDefault="000752F2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E61B4D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E61B4D">
        <w:rPr>
          <w:rFonts w:ascii="Tahoma" w:hAnsi="Tahoma" w:cs="Tahoma"/>
          <w:b/>
        </w:rPr>
        <w:t xml:space="preserve"> </w:t>
      </w:r>
    </w:p>
    <w:p w14:paraId="4C04E898" w14:textId="77777777" w:rsidR="00AB7604" w:rsidRPr="00E61B4D" w:rsidRDefault="000752F2" w:rsidP="00DD3EBA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E61B4D">
        <w:rPr>
          <w:rFonts w:ascii="Tahoma" w:hAnsi="Tahoma" w:cs="Tahoma"/>
          <w:b/>
        </w:rPr>
        <w:t>DOTYCZĄCYM PRZESŁANEK WYKLUCZENIA Z POSTĘPOWANIA</w:t>
      </w:r>
      <w:r w:rsidRPr="00E61B4D">
        <w:rPr>
          <w:rFonts w:ascii="Tahoma" w:hAnsi="Tahoma" w:cs="Tahoma"/>
          <w:bCs/>
        </w:rPr>
        <w:t xml:space="preserve"> </w:t>
      </w:r>
      <w:r w:rsidRPr="00E61B4D">
        <w:rPr>
          <w:rFonts w:ascii="Tahoma" w:hAnsi="Tahoma" w:cs="Tahoma"/>
          <w:b/>
          <w:i/>
          <w:iCs/>
        </w:rPr>
        <w:t>(W DRUK NR 2A)</w:t>
      </w:r>
      <w:r w:rsidR="00D141AE" w:rsidRPr="00E61B4D">
        <w:rPr>
          <w:rFonts w:ascii="Tahoma" w:hAnsi="Tahoma" w:cs="Tahoma"/>
          <w:b/>
          <w:szCs w:val="21"/>
        </w:rPr>
        <w:t xml:space="preserve"> </w:t>
      </w:r>
    </w:p>
    <w:p w14:paraId="735BE7C8" w14:textId="35F4191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E61B4D">
        <w:rPr>
          <w:rFonts w:ascii="Tahoma" w:hAnsi="Tahoma" w:cs="Tahoma"/>
          <w:bCs/>
          <w:sz w:val="20"/>
          <w:szCs w:val="20"/>
        </w:rPr>
        <w:t>składan</w:t>
      </w:r>
      <w:r w:rsidR="000752F2" w:rsidRPr="00E61B4D">
        <w:rPr>
          <w:rFonts w:ascii="Tahoma" w:hAnsi="Tahoma" w:cs="Tahoma"/>
          <w:bCs/>
          <w:sz w:val="20"/>
          <w:szCs w:val="20"/>
        </w:rPr>
        <w:t>ym</w:t>
      </w:r>
      <w:r w:rsidRPr="00E61B4D">
        <w:rPr>
          <w:rFonts w:ascii="Tahoma" w:hAnsi="Tahoma" w:cs="Tahoma"/>
          <w:bCs/>
          <w:sz w:val="20"/>
          <w:szCs w:val="20"/>
        </w:rPr>
        <w:t xml:space="preserve"> na </w:t>
      </w:r>
      <w:r w:rsidRPr="00E61B4D">
        <w:rPr>
          <w:rFonts w:ascii="Tahoma" w:hAnsi="Tahoma" w:cs="Tahoma"/>
          <w:b/>
          <w:sz w:val="20"/>
          <w:szCs w:val="20"/>
        </w:rPr>
        <w:t>podstawie art. 125 ust. 1</w:t>
      </w:r>
      <w:r w:rsidRPr="00E61B4D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 w:rsidRPr="00E61B4D">
        <w:rPr>
          <w:rFonts w:ascii="Tahoma" w:hAnsi="Tahoma" w:cs="Tahoma"/>
          <w:bCs/>
          <w:sz w:val="20"/>
          <w:szCs w:val="20"/>
        </w:rPr>
        <w:br/>
        <w:t>(</w:t>
      </w:r>
      <w:proofErr w:type="spellStart"/>
      <w:r w:rsidRPr="00E61B4D">
        <w:rPr>
          <w:rFonts w:ascii="Tahoma" w:hAnsi="Tahoma" w:cs="Tahoma"/>
          <w:bCs/>
          <w:sz w:val="20"/>
          <w:szCs w:val="20"/>
        </w:rPr>
        <w:t>t</w:t>
      </w:r>
      <w:r w:rsidR="004656DD" w:rsidRPr="00E61B4D">
        <w:rPr>
          <w:rFonts w:ascii="Tahoma" w:hAnsi="Tahoma" w:cs="Tahoma"/>
          <w:bCs/>
          <w:sz w:val="20"/>
          <w:szCs w:val="20"/>
        </w:rPr>
        <w:t>.</w:t>
      </w:r>
      <w:r w:rsidRPr="00E61B4D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E61B4D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9851FE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bCs/>
          <w:sz w:val="20"/>
          <w:szCs w:val="20"/>
        </w:rPr>
        <w:t>)</w:t>
      </w:r>
      <w:r w:rsidR="000752F2" w:rsidRPr="00E61B4D">
        <w:rPr>
          <w:rFonts w:ascii="Tahoma" w:hAnsi="Tahoma" w:cs="Tahoma"/>
          <w:b/>
          <w:bCs/>
          <w:szCs w:val="21"/>
        </w:rPr>
        <w:t xml:space="preserve"> </w:t>
      </w:r>
    </w:p>
    <w:p w14:paraId="62B3B85A" w14:textId="53784349" w:rsidR="00D65176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 w:rsidRPr="00E61B4D">
        <w:rPr>
          <w:rFonts w:ascii="Tahoma" w:hAnsi="Tahoma" w:cs="Tahoma"/>
          <w:sz w:val="20"/>
          <w:szCs w:val="20"/>
        </w:rPr>
        <w:t>w</w:t>
      </w:r>
      <w:r w:rsidRPr="00E61B4D">
        <w:rPr>
          <w:rFonts w:ascii="Tahoma" w:hAnsi="Tahoma" w:cs="Tahoma"/>
          <w:sz w:val="20"/>
          <w:szCs w:val="20"/>
        </w:rPr>
        <w:t xml:space="preserve"> postępowani</w:t>
      </w:r>
      <w:r w:rsidR="009B6F0E" w:rsidRPr="00E61B4D">
        <w:rPr>
          <w:rFonts w:ascii="Tahoma" w:hAnsi="Tahoma" w:cs="Tahoma"/>
          <w:sz w:val="20"/>
          <w:szCs w:val="20"/>
        </w:rPr>
        <w:t>u</w:t>
      </w:r>
      <w:r w:rsidRPr="00E61B4D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2A602A27" w:rsidR="008C7FB2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  <w:r w:rsidR="00BC2212">
        <w:rPr>
          <w:rFonts w:ascii="Tahoma" w:hAnsi="Tahoma" w:cs="Tahoma"/>
          <w:b/>
          <w:i/>
          <w:iCs/>
          <w:color w:val="0000FF"/>
          <w:sz w:val="21"/>
          <w:szCs w:val="21"/>
        </w:rPr>
        <w:br/>
      </w:r>
      <w:r w:rsidR="008C7FB2" w:rsidRPr="00E61B4D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Ja 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144D9AC3" w14:textId="77777777" w:rsidR="008C7FB2" w:rsidRPr="00E61B4D" w:rsidRDefault="008C7FB2" w:rsidP="00DD3EBA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E61B4D" w:rsidRDefault="008C7FB2" w:rsidP="00DD3EBA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E61B4D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E61B4D" w:rsidRDefault="004754C2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/nazwa podmiotu </w:t>
      </w:r>
      <w:r w:rsidRPr="00E61B4D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E61B4D" w:rsidRDefault="008C7FB2" w:rsidP="00DD3EBA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E61B4D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 w:rsidRPr="00E61B4D">
        <w:rPr>
          <w:rFonts w:ascii="Tahoma" w:hAnsi="Tahoma" w:cs="Tahoma"/>
          <w:sz w:val="18"/>
          <w:szCs w:val="18"/>
        </w:rPr>
        <w:t xml:space="preserve"> świadomy</w:t>
      </w:r>
      <w:r w:rsidRPr="00E61B4D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8"/>
          <w:szCs w:val="18"/>
        </w:rPr>
        <w:t>art. 233 §1 i 297 §1 Kodeksu Karnego</w:t>
      </w:r>
      <w:r w:rsidRPr="00E61B4D">
        <w:rPr>
          <w:rFonts w:ascii="Tahoma" w:hAnsi="Tahoma" w:cs="Tahoma"/>
          <w:sz w:val="18"/>
          <w:szCs w:val="18"/>
        </w:rPr>
        <w:t xml:space="preserve">) 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 w:rsidRPr="00E61B4D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 w:rsidRPr="00E61B4D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 w:rsidRPr="00E61B4D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E61B4D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informacji,</w:t>
      </w:r>
    </w:p>
    <w:p w14:paraId="2A5D0799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Pr="00E61B4D" w:rsidRDefault="008C7FB2" w:rsidP="00DD3EBA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E61B4D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E61B4D">
        <w:rPr>
          <w:rFonts w:ascii="Tahoma" w:eastAsia="Calibri" w:hAnsi="Tahoma" w:cs="Tahoma"/>
          <w:b/>
          <w:lang w:eastAsia="en-US"/>
        </w:rPr>
        <w:t>, że:</w:t>
      </w:r>
    </w:p>
    <w:p w14:paraId="6EF600C2" w14:textId="2C34F3F7" w:rsidR="00FD47BA" w:rsidRPr="00E61B4D" w:rsidRDefault="00FD47BA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 w:rsidRPr="00E61B4D">
        <w:rPr>
          <w:rFonts w:ascii="Tahoma" w:hAnsi="Tahoma" w:cs="Tahoma"/>
          <w:color w:val="000000"/>
          <w:sz w:val="18"/>
          <w:szCs w:val="18"/>
        </w:rPr>
        <w:t>.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E61B4D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 w:rsidRPr="00E61B4D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723153" w:rsidRPr="00E61B4D">
        <w:rPr>
          <w:rFonts w:ascii="Tahoma" w:hAnsi="Tahoma" w:cs="Tahoma"/>
          <w:color w:val="000000"/>
          <w:sz w:val="18"/>
          <w:szCs w:val="18"/>
        </w:rPr>
        <w:t> 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E61B4D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 w:rsidRPr="00E61B4D">
        <w:rPr>
          <w:rFonts w:ascii="Tahoma" w:hAnsi="Tahoma" w:cs="Tahoma"/>
          <w:color w:val="000000"/>
          <w:sz w:val="18"/>
          <w:szCs w:val="18"/>
        </w:rPr>
        <w:t>.</w:t>
      </w:r>
      <w:r w:rsidR="00941776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E61B4D" w:rsidRDefault="00FD47BA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E61B4D">
        <w:rPr>
          <w:rFonts w:ascii="Tahoma" w:hAnsi="Tahoma" w:cs="Tahoma"/>
          <w:sz w:val="18"/>
          <w:szCs w:val="18"/>
        </w:rPr>
        <w:t>n</w:t>
      </w:r>
      <w:r w:rsidRPr="00E61B4D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E61B4D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E61B4D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E61B4D">
        <w:rPr>
          <w:rFonts w:ascii="Tahoma" w:hAnsi="Tahoma" w:cs="Tahoma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 w:rsidRPr="00E61B4D">
        <w:rPr>
          <w:rFonts w:ascii="Tahoma" w:hAnsi="Tahoma" w:cs="Tahoma"/>
          <w:color w:val="000000"/>
          <w:sz w:val="18"/>
          <w:szCs w:val="18"/>
        </w:rPr>
        <w:t>1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 w:rsidRPr="00E61B4D">
        <w:rPr>
          <w:rFonts w:ascii="Tahoma" w:hAnsi="Tahoma" w:cs="Tahoma"/>
          <w:color w:val="000000"/>
          <w:sz w:val="18"/>
          <w:szCs w:val="18"/>
        </w:rPr>
        <w:t>pkt</w:t>
      </w:r>
      <w:r w:rsidRPr="00E61B4D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E61B4D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E61B4D">
        <w:rPr>
          <w:rFonts w:ascii="Tahoma" w:hAnsi="Tahoma" w:cs="Tahoma"/>
          <w:sz w:val="18"/>
          <w:szCs w:val="18"/>
        </w:rPr>
        <w:t>Pzp</w:t>
      </w:r>
      <w:proofErr w:type="spellEnd"/>
      <w:r w:rsidRPr="00E61B4D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E61B4D">
        <w:rPr>
          <w:rFonts w:ascii="Tahoma" w:hAnsi="Tahoma" w:cs="Tahoma"/>
          <w:i/>
          <w:iCs/>
          <w:sz w:val="18"/>
          <w:szCs w:val="18"/>
        </w:rPr>
        <w:t>(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E61B4D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E61B4D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 w:rsidRPr="00E61B4D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E61B4D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E61B4D">
        <w:rPr>
          <w:rFonts w:ascii="Tahoma" w:hAnsi="Tahoma" w:cs="Tahoma"/>
          <w:i/>
          <w:iCs/>
          <w:sz w:val="18"/>
          <w:szCs w:val="18"/>
        </w:rPr>
        <w:t>).</w:t>
      </w:r>
    </w:p>
    <w:p w14:paraId="30FD070C" w14:textId="3478491C" w:rsidR="001E1991" w:rsidRPr="00E61B4D" w:rsidRDefault="001E1991" w:rsidP="00DD3EBA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color w:val="FF0000"/>
          <w:sz w:val="18"/>
          <w:szCs w:val="18"/>
        </w:rPr>
        <w:t>*</w:t>
      </w:r>
      <w:r w:rsidRPr="00E61B4D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E61B4D">
        <w:rPr>
          <w:rFonts w:ascii="Tahoma" w:hAnsi="Tahoma" w:cs="Tahoma"/>
          <w:bCs/>
          <w:sz w:val="18"/>
          <w:szCs w:val="18"/>
        </w:rPr>
        <w:t xml:space="preserve"> na podstawie </w:t>
      </w:r>
      <w:r w:rsidRPr="00E61B4D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E61B4D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E61B4D" w:rsidRDefault="00A963D1" w:rsidP="00DD3EBA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E61B4D" w:rsidRDefault="009D4911" w:rsidP="00DD3EBA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E61B4D" w:rsidRDefault="008C7FB2" w:rsidP="00DD3EBA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E61B4D" w:rsidRDefault="008C7FB2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E61B4D" w:rsidRDefault="008C7FB2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E61B4D" w:rsidRDefault="008C7FB2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sz w:val="16"/>
          <w:szCs w:val="16"/>
        </w:rPr>
        <w:tab/>
      </w:r>
      <w:r w:rsidR="00B31E1E" w:rsidRPr="00E61B4D">
        <w:rPr>
          <w:rFonts w:ascii="Tahoma" w:hAnsi="Tahoma" w:cs="Tahoma"/>
          <w:sz w:val="16"/>
          <w:szCs w:val="16"/>
        </w:rPr>
        <w:tab/>
      </w:r>
      <w:r w:rsidR="00B31E1E" w:rsidRPr="00E61B4D">
        <w:rPr>
          <w:rFonts w:ascii="Tahoma" w:hAnsi="Tahoma" w:cs="Tahoma"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E61B4D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E61B4D" w:rsidRDefault="0002548A" w:rsidP="00DD3EBA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 w:rsidRPr="00E61B4D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L. dz. …............................................</w:t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E61B4D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E61B4D" w:rsidRDefault="0002548A" w:rsidP="00DD3EBA">
      <w:pPr>
        <w:spacing w:before="40" w:after="40" w:line="276" w:lineRule="auto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I. </w:t>
      </w:r>
      <w:r w:rsidRPr="00E61B4D">
        <w:rPr>
          <w:rFonts w:ascii="Tahoma" w:hAnsi="Tahoma" w:cs="Tahoma"/>
          <w:sz w:val="20"/>
          <w:u w:val="single"/>
        </w:rPr>
        <w:t xml:space="preserve">My, niżej wyszczególnieni </w:t>
      </w:r>
      <w:r w:rsidR="00F616D7" w:rsidRPr="00E61B4D">
        <w:rPr>
          <w:rFonts w:ascii="Tahoma" w:hAnsi="Tahoma" w:cs="Tahoma"/>
          <w:sz w:val="20"/>
          <w:u w:val="single"/>
        </w:rPr>
        <w:t>W</w:t>
      </w:r>
      <w:r w:rsidRPr="00E61B4D">
        <w:rPr>
          <w:rFonts w:ascii="Tahoma" w:hAnsi="Tahoma" w:cs="Tahoma"/>
          <w:sz w:val="20"/>
          <w:u w:val="single"/>
        </w:rPr>
        <w:t>ykonawcy / wspólnicy</w:t>
      </w:r>
      <w:r w:rsidRPr="00E61B4D">
        <w:rPr>
          <w:rFonts w:ascii="Tahoma" w:hAnsi="Tahoma" w:cs="Tahoma"/>
          <w:sz w:val="20"/>
        </w:rPr>
        <w:t>:</w:t>
      </w:r>
      <w:r w:rsidRPr="00E61B4D">
        <w:rPr>
          <w:rFonts w:ascii="Tahoma" w:hAnsi="Tahoma" w:cs="Tahoma"/>
          <w:b/>
          <w:sz w:val="20"/>
        </w:rPr>
        <w:t xml:space="preserve">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1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2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E61B4D" w:rsidRDefault="0002548A" w:rsidP="00DD3EBA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E61B4D">
        <w:rPr>
          <w:rFonts w:ascii="Tahoma" w:hAnsi="Tahoma" w:cs="Tahoma"/>
          <w:b/>
          <w:sz w:val="20"/>
        </w:rPr>
        <w:t>3</w:t>
      </w:r>
      <w:r w:rsidRPr="00E61B4D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W</w:t>
      </w:r>
      <w:r w:rsidRPr="00E61B4D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E61B4D" w:rsidRDefault="0002548A" w:rsidP="00DD3EBA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reprezentowany przez:</w:t>
      </w:r>
      <w:r w:rsidRPr="00E61B4D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E61B4D" w:rsidRDefault="0002548A" w:rsidP="00DD3EBA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występujący wspólnie / występujący jako spółka cywilna*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6790134B" w14:textId="77777777" w:rsidR="00D65176" w:rsidRPr="00E61B4D" w:rsidRDefault="00D65176" w:rsidP="00DD3EBA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0B50D9BA" w14:textId="4D8B1327" w:rsidR="00AB6E77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</w:p>
    <w:p w14:paraId="13D6F597" w14:textId="4BFEDC28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II. Oświadczamy, że </w:t>
      </w:r>
      <w:r w:rsidRPr="00E61B4D">
        <w:rPr>
          <w:rFonts w:ascii="Tahoma" w:hAnsi="Tahoma" w:cs="Tahoma"/>
          <w:b/>
          <w:sz w:val="20"/>
          <w:u w:val="single"/>
        </w:rPr>
        <w:t xml:space="preserve">na </w:t>
      </w:r>
      <w:r w:rsidR="00CB269D" w:rsidRPr="00E61B4D">
        <w:rPr>
          <w:rFonts w:ascii="Tahoma" w:hAnsi="Tahoma" w:cs="Tahoma"/>
          <w:b/>
          <w:sz w:val="20"/>
          <w:u w:val="single"/>
        </w:rPr>
        <w:t>p</w:t>
      </w:r>
      <w:r w:rsidRPr="00E61B4D">
        <w:rPr>
          <w:rFonts w:ascii="Tahoma" w:hAnsi="Tahoma" w:cs="Tahoma"/>
          <w:b/>
          <w:sz w:val="20"/>
          <w:u w:val="single"/>
        </w:rPr>
        <w:t>ełnomocnika</w:t>
      </w:r>
      <w:r w:rsidRPr="00E61B4D">
        <w:rPr>
          <w:rFonts w:ascii="Tahoma" w:hAnsi="Tahoma" w:cs="Tahoma"/>
          <w:b/>
          <w:sz w:val="20"/>
        </w:rPr>
        <w:t xml:space="preserve"> reprezentującego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/ </w:t>
      </w:r>
      <w:proofErr w:type="gramStart"/>
      <w:r w:rsidRPr="00E61B4D">
        <w:rPr>
          <w:rFonts w:ascii="Tahoma" w:hAnsi="Tahoma" w:cs="Tahoma"/>
          <w:b/>
          <w:sz w:val="20"/>
        </w:rPr>
        <w:t>wspólników,*</w:t>
      </w:r>
      <w:proofErr w:type="gramEnd"/>
      <w:r w:rsidRPr="00E61B4D">
        <w:rPr>
          <w:rFonts w:ascii="Tahoma" w:hAnsi="Tahoma" w:cs="Tahoma"/>
          <w:b/>
          <w:sz w:val="20"/>
          <w:vertAlign w:val="superscript"/>
        </w:rPr>
        <w:t xml:space="preserve">) </w:t>
      </w:r>
      <w:r w:rsidRPr="00E61B4D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E61B4D" w:rsidRDefault="0002548A" w:rsidP="00DD3EBA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E61B4D" w:rsidRDefault="0002548A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 w:rsidRPr="00E61B4D">
        <w:rPr>
          <w:rFonts w:ascii="Tahoma" w:hAnsi="Tahoma" w:cs="Tahoma"/>
          <w:i/>
          <w:sz w:val="16"/>
          <w:szCs w:val="16"/>
        </w:rPr>
        <w:t>p</w:t>
      </w:r>
      <w:r w:rsidRPr="00E61B4D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E61B4D" w:rsidRDefault="0002548A" w:rsidP="00DD3EBA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E61B4D">
        <w:rPr>
          <w:rFonts w:ascii="Tahoma" w:hAnsi="Tahoma" w:cs="Tahoma"/>
          <w:b/>
          <w:sz w:val="20"/>
        </w:rPr>
        <w:t xml:space="preserve">: </w:t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reprezentowania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Do zawarcia przyszłej umowy*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prowadzenia wszelkiej korespondencji z </w:t>
      </w:r>
      <w:r w:rsidR="00F9431C" w:rsidRPr="00E61B4D">
        <w:rPr>
          <w:rFonts w:ascii="Tahoma" w:hAnsi="Tahoma" w:cs="Tahoma"/>
          <w:b/>
          <w:sz w:val="20"/>
        </w:rPr>
        <w:t>Zamawiający</w:t>
      </w:r>
      <w:r w:rsidRPr="00E61B4D">
        <w:rPr>
          <w:rFonts w:ascii="Tahoma" w:hAnsi="Tahoma" w:cs="Tahoma"/>
          <w:b/>
          <w:sz w:val="20"/>
        </w:rPr>
        <w:t>m*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E61B4D" w:rsidRDefault="00B31E1E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Do s</w:t>
      </w:r>
      <w:r w:rsidR="0002548A" w:rsidRPr="00E61B4D">
        <w:rPr>
          <w:rFonts w:ascii="Tahoma" w:hAnsi="Tahoma" w:cs="Tahoma"/>
          <w:b/>
          <w:sz w:val="20"/>
        </w:rPr>
        <w:t>kładania oświadczeń woli i wiedzy*</w:t>
      </w:r>
      <w:r w:rsidR="0002548A" w:rsidRPr="00E61B4D">
        <w:rPr>
          <w:rFonts w:ascii="Tahoma" w:hAnsi="Tahoma" w:cs="Tahoma"/>
          <w:b/>
          <w:sz w:val="20"/>
          <w:vertAlign w:val="superscript"/>
        </w:rPr>
        <w:t>)</w:t>
      </w:r>
      <w:r w:rsidR="0002548A" w:rsidRPr="00E61B4D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reprezentowania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 w:rsidRPr="00E61B4D">
        <w:rPr>
          <w:rFonts w:ascii="Tahoma" w:hAnsi="Tahoma" w:cs="Tahoma"/>
          <w:b/>
          <w:sz w:val="20"/>
        </w:rPr>
        <w:t> </w:t>
      </w:r>
      <w:r w:rsidRPr="00E61B4D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E61B4D">
        <w:rPr>
          <w:rFonts w:ascii="Tahoma" w:hAnsi="Tahoma" w:cs="Tahoma"/>
          <w:b/>
          <w:sz w:val="20"/>
        </w:rPr>
        <w:t>odwołań</w:t>
      </w:r>
      <w:proofErr w:type="spellEnd"/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 xml:space="preserve">Do zaciągania zobowiązań w imieniu </w:t>
      </w:r>
      <w:r w:rsidR="00F9431C" w:rsidRPr="00E61B4D">
        <w:rPr>
          <w:rFonts w:ascii="Tahoma" w:hAnsi="Tahoma" w:cs="Tahoma"/>
          <w:b/>
          <w:sz w:val="20"/>
        </w:rPr>
        <w:t>Wykonawców</w:t>
      </w:r>
      <w:r w:rsidRPr="00E61B4D">
        <w:rPr>
          <w:rFonts w:ascii="Tahoma" w:hAnsi="Tahoma" w:cs="Tahoma"/>
          <w:b/>
          <w:sz w:val="20"/>
        </w:rPr>
        <w:t xml:space="preserve"> występujących wspólnie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E61B4D" w:rsidRDefault="0002548A" w:rsidP="00DD3EBA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E61B4D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E61B4D" w:rsidRDefault="0002548A" w:rsidP="00DD3EBA">
      <w:pPr>
        <w:pStyle w:val="Akapitzlist"/>
        <w:numPr>
          <w:ilvl w:val="3"/>
          <w:numId w:val="93"/>
        </w:numPr>
        <w:spacing w:before="40" w:after="4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 xml:space="preserve">Wszyscy </w:t>
      </w:r>
      <w:r w:rsidR="00F616D7" w:rsidRPr="00E61B4D">
        <w:rPr>
          <w:rFonts w:ascii="Tahoma" w:hAnsi="Tahoma" w:cs="Tahoma"/>
          <w:sz w:val="20"/>
        </w:rPr>
        <w:t>W</w:t>
      </w:r>
      <w:r w:rsidRPr="00E61B4D">
        <w:rPr>
          <w:rFonts w:ascii="Tahoma" w:hAnsi="Tahoma" w:cs="Tahoma"/>
          <w:sz w:val="20"/>
        </w:rPr>
        <w:t>ykonawcy / wspólnicy</w:t>
      </w:r>
      <w:r w:rsidRPr="00E61B4D">
        <w:rPr>
          <w:rFonts w:ascii="Tahoma" w:hAnsi="Tahoma" w:cs="Tahoma"/>
          <w:b/>
          <w:sz w:val="20"/>
        </w:rPr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sz w:val="20"/>
        </w:rPr>
        <w:t xml:space="preserve"> określeni w punkcie </w:t>
      </w:r>
      <w:r w:rsidRPr="00E61B4D">
        <w:rPr>
          <w:rFonts w:ascii="Tahoma" w:hAnsi="Tahoma" w:cs="Tahoma"/>
          <w:b/>
          <w:sz w:val="20"/>
        </w:rPr>
        <w:t>I</w:t>
      </w:r>
      <w:r w:rsidRPr="00E61B4D">
        <w:rPr>
          <w:rFonts w:ascii="Tahoma" w:hAnsi="Tahoma" w:cs="Tahoma"/>
          <w:sz w:val="20"/>
        </w:rPr>
        <w:t xml:space="preserve"> ponoszą solidarną odpowiedzialność za</w:t>
      </w:r>
      <w:r w:rsidR="00250837" w:rsidRPr="00E61B4D">
        <w:rPr>
          <w:rFonts w:ascii="Tahoma" w:hAnsi="Tahoma" w:cs="Tahoma"/>
          <w:sz w:val="20"/>
        </w:rPr>
        <w:t> </w:t>
      </w:r>
      <w:r w:rsidRPr="00E61B4D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Pr="00E61B4D" w:rsidRDefault="00E47A1F" w:rsidP="00DD3EBA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E61B4D">
        <w:rPr>
          <w:rFonts w:ascii="Tahoma" w:hAnsi="Tahoma" w:cs="Tahoma"/>
          <w:sz w:val="20"/>
          <w:u w:val="single"/>
        </w:rPr>
        <w:t xml:space="preserve">Podpisy </w:t>
      </w:r>
      <w:r w:rsidR="00F9431C" w:rsidRPr="00E61B4D">
        <w:rPr>
          <w:rFonts w:ascii="Tahoma" w:hAnsi="Tahoma" w:cs="Tahoma"/>
          <w:sz w:val="20"/>
          <w:u w:val="single"/>
        </w:rPr>
        <w:t>Wykonawców</w:t>
      </w:r>
      <w:r w:rsidRPr="00E61B4D">
        <w:rPr>
          <w:rFonts w:ascii="Tahoma" w:hAnsi="Tahoma" w:cs="Tahoma"/>
          <w:sz w:val="20"/>
          <w:u w:val="single"/>
        </w:rPr>
        <w:t xml:space="preserve"> / wspólników:</w:t>
      </w:r>
      <w:r w:rsidRPr="00E61B4D">
        <w:rPr>
          <w:rFonts w:ascii="Tahoma" w:hAnsi="Tahoma" w:cs="Tahoma"/>
          <w:b/>
          <w:sz w:val="20"/>
        </w:rPr>
        <w:t xml:space="preserve"> 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</w:r>
      <w:r w:rsidRPr="00E61B4D">
        <w:rPr>
          <w:rFonts w:ascii="Tahoma" w:hAnsi="Tahoma" w:cs="Tahoma"/>
          <w:b/>
          <w:sz w:val="20"/>
        </w:rPr>
        <w:tab/>
        <w:t>*</w:t>
      </w:r>
      <w:r w:rsidRPr="00E61B4D">
        <w:rPr>
          <w:rFonts w:ascii="Tahoma" w:hAnsi="Tahoma" w:cs="Tahoma"/>
          <w:b/>
          <w:sz w:val="20"/>
          <w:vertAlign w:val="superscript"/>
        </w:rPr>
        <w:t>)</w:t>
      </w:r>
      <w:r w:rsidRPr="00E61B4D">
        <w:rPr>
          <w:rFonts w:ascii="Tahoma" w:hAnsi="Tahoma" w:cs="Tahoma"/>
          <w:b/>
          <w:sz w:val="20"/>
        </w:rPr>
        <w:t xml:space="preserve"> </w:t>
      </w:r>
      <w:r w:rsidRPr="00E61B4D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E61B4D">
        <w:rPr>
          <w:rFonts w:ascii="Tahoma" w:hAnsi="Tahoma" w:cs="Tahoma"/>
          <w:color w:val="FF0000"/>
          <w:sz w:val="20"/>
        </w:rPr>
        <w:t xml:space="preserve"> – </w:t>
      </w:r>
      <w:r w:rsidRPr="00E61B4D">
        <w:rPr>
          <w:rFonts w:ascii="Tahoma" w:hAnsi="Tahoma" w:cs="Tahoma"/>
          <w:i/>
          <w:sz w:val="16"/>
          <w:szCs w:val="16"/>
        </w:rPr>
        <w:t>niepotrzebne</w:t>
      </w:r>
      <w:r w:rsidRPr="00E61B4D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</w:rPr>
        <w:t>1.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2.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E61B4D" w:rsidRDefault="0002548A" w:rsidP="00DD3EBA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3.</w:t>
      </w:r>
      <w:r w:rsidRPr="00E61B4D">
        <w:rPr>
          <w:rFonts w:ascii="Tahoma" w:hAnsi="Tahoma" w:cs="Tahoma"/>
          <w:sz w:val="20"/>
        </w:rPr>
        <w:tab/>
        <w:t>a) …...................................................</w:t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E61B4D" w:rsidRDefault="008830F8" w:rsidP="00DD3EBA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E61B4D" w:rsidSect="00C1550C">
          <w:headerReference w:type="default" r:id="rId8"/>
          <w:footerReference w:type="default" r:id="rId9"/>
          <w:footerReference w:type="first" r:id="rId10"/>
          <w:pgSz w:w="11907" w:h="16840" w:code="9"/>
          <w:pgMar w:top="779" w:right="709" w:bottom="851" w:left="1134" w:header="0" w:footer="66" w:gutter="0"/>
          <w:cols w:space="708"/>
          <w:docGrid w:linePitch="326"/>
        </w:sectPr>
      </w:pPr>
    </w:p>
    <w:p w14:paraId="648BB406" w14:textId="2CA75AED" w:rsidR="0015444A" w:rsidRPr="00E61B4D" w:rsidRDefault="0015444A" w:rsidP="00DD3EBA">
      <w:pPr>
        <w:pStyle w:val="Tekstpodstawowy"/>
        <w:spacing w:before="40" w:after="4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E61B4D">
        <w:rPr>
          <w:rFonts w:cs="Tahoma"/>
          <w:b/>
          <w:sz w:val="22"/>
          <w:szCs w:val="22"/>
        </w:rPr>
        <w:lastRenderedPageBreak/>
        <w:t xml:space="preserve">DRUK Nr </w:t>
      </w:r>
      <w:r w:rsidR="0017062A" w:rsidRPr="00E61B4D">
        <w:rPr>
          <w:rFonts w:cs="Tahoma"/>
          <w:b/>
          <w:sz w:val="22"/>
          <w:szCs w:val="22"/>
        </w:rPr>
        <w:t>5</w:t>
      </w:r>
      <w:r w:rsidRPr="00E61B4D">
        <w:rPr>
          <w:rFonts w:cs="Tahoma"/>
          <w:b/>
          <w:sz w:val="22"/>
          <w:szCs w:val="22"/>
        </w:rPr>
        <w:t xml:space="preserve">-R </w:t>
      </w:r>
      <w:r w:rsidRPr="00E61B4D">
        <w:rPr>
          <w:rFonts w:cs="Tahoma"/>
          <w:b/>
          <w:color w:val="0000FF"/>
          <w:sz w:val="20"/>
          <w:szCs w:val="20"/>
        </w:rPr>
        <w:t>(</w:t>
      </w:r>
      <w:r w:rsidR="00B774C1" w:rsidRPr="00E61B4D">
        <w:rPr>
          <w:rFonts w:cs="Tahoma"/>
          <w:b/>
          <w:color w:val="0000FF"/>
          <w:sz w:val="20"/>
          <w:szCs w:val="20"/>
        </w:rPr>
        <w:t>ROBOTY</w:t>
      </w:r>
      <w:r w:rsidRPr="00E61B4D">
        <w:rPr>
          <w:rFonts w:cs="Tahoma"/>
          <w:b/>
          <w:color w:val="0000FF"/>
          <w:sz w:val="20"/>
          <w:szCs w:val="20"/>
        </w:rPr>
        <w:t xml:space="preserve"> BUDOWLANE)</w:t>
      </w:r>
      <w:r w:rsidRPr="00E61B4D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E61B4D" w:rsidRDefault="004815D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13" w:name="_Hlk74658777"/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Wykonawcy/</w:t>
      </w:r>
      <w:r w:rsidR="00F9431C" w:rsidRPr="00E61B4D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E61B4D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3"/>
    <w:p w14:paraId="781BCA1D" w14:textId="5D559549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w zależności od podmiotu:</w:t>
      </w:r>
      <w:r w:rsidR="00597CA1" w:rsidRPr="00E61B4D">
        <w:rPr>
          <w:rFonts w:ascii="Tahoma" w:hAnsi="Tahoma" w:cs="Tahoma"/>
          <w:i/>
          <w:sz w:val="18"/>
          <w:szCs w:val="18"/>
        </w:rPr>
        <w:br/>
      </w:r>
      <w:r w:rsidRPr="00E61B4D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E61B4D">
        <w:rPr>
          <w:rFonts w:ascii="Tahoma" w:hAnsi="Tahoma" w:cs="Tahoma"/>
          <w:i/>
          <w:sz w:val="18"/>
          <w:szCs w:val="18"/>
        </w:rPr>
        <w:t>.</w:t>
      </w:r>
    </w:p>
    <w:p w14:paraId="68F20D24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E61B4D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E61B4D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Pr="00E61B4D" w:rsidRDefault="0015444A" w:rsidP="00DD3EBA">
      <w:pPr>
        <w:spacing w:before="40" w:after="40" w:line="276" w:lineRule="auto"/>
        <w:jc w:val="center"/>
        <w:rPr>
          <w:rFonts w:ascii="Tahoma" w:hAnsi="Tahoma" w:cs="Tahoma"/>
          <w:b/>
          <w:u w:val="single"/>
        </w:rPr>
      </w:pPr>
      <w:r w:rsidRPr="00E61B4D">
        <w:rPr>
          <w:rFonts w:ascii="Tahoma" w:hAnsi="Tahoma" w:cs="Tahoma"/>
          <w:b/>
          <w:u w:val="single"/>
        </w:rPr>
        <w:t xml:space="preserve">Wykaz </w:t>
      </w:r>
      <w:r w:rsidR="00F93359" w:rsidRPr="00E61B4D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E61B4D">
        <w:rPr>
          <w:rFonts w:ascii="Tahoma" w:hAnsi="Tahoma" w:cs="Tahoma"/>
          <w:b/>
          <w:u w:val="single"/>
        </w:rPr>
        <w:t xml:space="preserve"> </w:t>
      </w:r>
      <w:r w:rsidRPr="00E61B4D">
        <w:rPr>
          <w:rFonts w:ascii="Tahoma" w:hAnsi="Tahoma" w:cs="Tahoma"/>
          <w:b/>
          <w:color w:val="C00000"/>
          <w:u w:val="single"/>
        </w:rPr>
        <w:t>wykonanych</w:t>
      </w:r>
      <w:r w:rsidRPr="00E61B4D">
        <w:rPr>
          <w:rFonts w:ascii="Tahoma" w:hAnsi="Tahoma" w:cs="Tahoma"/>
          <w:b/>
          <w:u w:val="single"/>
        </w:rPr>
        <w:t xml:space="preserve"> </w:t>
      </w:r>
      <w:r w:rsidR="00F93359" w:rsidRPr="00E61B4D">
        <w:rPr>
          <w:rFonts w:ascii="Tahoma" w:hAnsi="Tahoma" w:cs="Tahoma"/>
          <w:b/>
          <w:u w:val="single"/>
        </w:rPr>
        <w:t xml:space="preserve">nie wcześniej niż </w:t>
      </w:r>
      <w:r w:rsidRPr="00E61B4D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E61B4D" w:rsidRDefault="00F93359" w:rsidP="00DD3EBA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E61B4D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A09FB87" w14:textId="76487331" w:rsidR="00AB6E77" w:rsidRPr="00E61B4D" w:rsidRDefault="00E52E4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E61B4D">
        <w:rPr>
          <w:rFonts w:ascii="Tahoma" w:hAnsi="Tahoma" w:cs="Tahoma"/>
          <w:sz w:val="16"/>
          <w:szCs w:val="16"/>
        </w:rPr>
        <w:t>Dla zadania:</w:t>
      </w:r>
      <w:r w:rsidR="002B0028" w:rsidRPr="00E61B4D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904CFF"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 w:rsidR="00904CFF"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="00904CFF"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 w:rsidR="00904CFF"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</w:p>
    <w:p w14:paraId="60BD6D9B" w14:textId="02195D61" w:rsidR="00232C08" w:rsidRPr="00E61B4D" w:rsidRDefault="00232C08" w:rsidP="00DD3EBA">
      <w:pPr>
        <w:spacing w:before="40" w:after="40" w:line="276" w:lineRule="auto"/>
        <w:jc w:val="center"/>
        <w:rPr>
          <w:rFonts w:ascii="Tahoma" w:hAnsi="Tahoma" w:cs="Tahoma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61B4D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61B4D" w:rsidRDefault="00D16E05" w:rsidP="00DD3EBA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61B4D" w:rsidRDefault="006B29A1" w:rsidP="00DD3EBA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 w:rsidRPr="00E61B4D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 w:rsidRPr="00E61B4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Pr="00E61B4D" w:rsidRDefault="00151F98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 w:rsidRPr="00E61B4D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budowalnej) </w:t>
            </w:r>
          </w:p>
          <w:p w14:paraId="20A34248" w14:textId="7920F497" w:rsidR="00D16E05" w:rsidRPr="00E61B4D" w:rsidRDefault="00151F98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Jeżeli w kolumnie 7 zaznaczono „tak” wpisać wartość, któr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a dotyczy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</w:t>
            </w:r>
            <w:r w:rsidR="00F9431C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y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ego</w:t>
            </w: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ofertę</w:t>
            </w:r>
            <w:r w:rsidR="004A3588" w:rsidRPr="00E61B4D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E61B4D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E61B4D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E61B4D" w:rsidRDefault="00857B8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E61B4D" w14:paraId="49B5C5FE" w14:textId="77777777" w:rsidTr="00CB66DA">
        <w:trPr>
          <w:trHeight w:val="314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E61B4D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E61B4D" w14:paraId="2B3AFF52" w14:textId="77777777" w:rsidTr="00CB66DA">
        <w:trPr>
          <w:trHeight w:val="365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E61B4D" w:rsidRDefault="00D16E05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E61B4D" w:rsidRDefault="00D16E05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E61B4D" w14:paraId="7CB61A61" w14:textId="77777777" w:rsidTr="00CB66DA">
        <w:trPr>
          <w:trHeight w:val="259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E61B4D" w:rsidRDefault="00F82EC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E61B4D" w:rsidRDefault="00F82EC9" w:rsidP="00DD3EBA">
            <w:pPr>
              <w:spacing w:before="40" w:after="4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E61B4D" w:rsidRDefault="001E7B4A" w:rsidP="00DD3EBA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E61B4D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61B4D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E61B4D">
        <w:rPr>
          <w:rFonts w:ascii="Tahoma" w:hAnsi="Tahoma" w:cs="Tahoma"/>
          <w:sz w:val="16"/>
          <w:szCs w:val="16"/>
        </w:rPr>
        <w:t xml:space="preserve">nazwę zadania, podmiot na rzecz, którego te </w:t>
      </w:r>
      <w:r w:rsidR="00B774C1" w:rsidRPr="00E61B4D">
        <w:rPr>
          <w:rFonts w:ascii="Tahoma" w:hAnsi="Tahoma" w:cs="Tahoma"/>
          <w:sz w:val="16"/>
          <w:szCs w:val="16"/>
        </w:rPr>
        <w:t>roboty</w:t>
      </w:r>
      <w:r w:rsidR="001B1D3D" w:rsidRPr="00E61B4D">
        <w:rPr>
          <w:rFonts w:ascii="Tahoma" w:hAnsi="Tahoma" w:cs="Tahoma"/>
          <w:sz w:val="16"/>
          <w:szCs w:val="16"/>
        </w:rPr>
        <w:t xml:space="preserve"> budowlane</w:t>
      </w:r>
      <w:r w:rsidR="00AC6783" w:rsidRPr="00E61B4D">
        <w:rPr>
          <w:rFonts w:ascii="Tahoma" w:hAnsi="Tahoma" w:cs="Tahoma"/>
          <w:sz w:val="16"/>
          <w:szCs w:val="16"/>
        </w:rPr>
        <w:t xml:space="preserve"> zostały wykonane</w:t>
      </w:r>
      <w:r w:rsidRPr="00E61B4D">
        <w:rPr>
          <w:rFonts w:ascii="Tahoma" w:hAnsi="Tahoma" w:cs="Tahoma"/>
          <w:sz w:val="16"/>
          <w:szCs w:val="16"/>
        </w:rPr>
        <w:t xml:space="preserve">, </w:t>
      </w:r>
      <w:r w:rsidR="00AC6783" w:rsidRPr="00E61B4D">
        <w:rPr>
          <w:rFonts w:ascii="Tahoma" w:hAnsi="Tahoma" w:cs="Tahoma"/>
          <w:sz w:val="16"/>
          <w:szCs w:val="16"/>
        </w:rPr>
        <w:t xml:space="preserve">zakres rzeczowy </w:t>
      </w:r>
      <w:r w:rsidRPr="00E61B4D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E61B4D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 w:rsidRPr="00E61B4D">
        <w:rPr>
          <w:rFonts w:ascii="Tahoma" w:hAnsi="Tahoma" w:cs="Tahoma"/>
          <w:sz w:val="16"/>
          <w:szCs w:val="16"/>
        </w:rPr>
        <w:t>roboty</w:t>
      </w:r>
      <w:r w:rsidR="001B1D3D" w:rsidRPr="00E61B4D">
        <w:rPr>
          <w:rFonts w:ascii="Tahoma" w:hAnsi="Tahoma" w:cs="Tahoma"/>
          <w:sz w:val="16"/>
          <w:szCs w:val="16"/>
        </w:rPr>
        <w:t xml:space="preserve"> budowlane</w:t>
      </w:r>
      <w:r w:rsidR="00C06DFF" w:rsidRPr="00E61B4D">
        <w:rPr>
          <w:rFonts w:ascii="Tahoma" w:hAnsi="Tahoma" w:cs="Tahoma"/>
          <w:sz w:val="16"/>
          <w:szCs w:val="16"/>
        </w:rPr>
        <w:t xml:space="preserve"> zostały wykonane, </w:t>
      </w:r>
      <w:r w:rsidR="00E63F78" w:rsidRPr="00E61B4D">
        <w:rPr>
          <w:rFonts w:ascii="Tahoma" w:hAnsi="Tahoma" w:cs="Tahoma"/>
          <w:sz w:val="16"/>
          <w:szCs w:val="16"/>
        </w:rPr>
        <w:br/>
      </w:r>
      <w:r w:rsidR="00C06DFF" w:rsidRPr="00E61B4D">
        <w:rPr>
          <w:rFonts w:ascii="Tahoma" w:hAnsi="Tahoma" w:cs="Tahoma"/>
          <w:sz w:val="16"/>
          <w:szCs w:val="16"/>
        </w:rPr>
        <w:t xml:space="preserve">a jeżeli </w:t>
      </w:r>
      <w:r w:rsidR="00F9431C" w:rsidRPr="00E61B4D">
        <w:rPr>
          <w:rFonts w:ascii="Tahoma" w:hAnsi="Tahoma" w:cs="Tahoma"/>
          <w:sz w:val="16"/>
          <w:szCs w:val="16"/>
        </w:rPr>
        <w:t>Wykonawca</w:t>
      </w:r>
      <w:r w:rsidR="00C06DFF" w:rsidRPr="00E61B4D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E61B4D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E61B4D" w:rsidRDefault="007F6FB4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20"/>
          <w:szCs w:val="20"/>
        </w:rPr>
        <w:tab/>
      </w:r>
      <w:r w:rsidR="001E7B4A" w:rsidRPr="00E61B4D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E61B4D">
        <w:rPr>
          <w:rFonts w:ascii="Tahoma" w:hAnsi="Tahoma" w:cs="Tahoma"/>
          <w:sz w:val="16"/>
          <w:szCs w:val="16"/>
        </w:rPr>
        <w:t>...................</w:t>
      </w:r>
      <w:r w:rsidR="001E7B4A" w:rsidRPr="00E61B4D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E61B4D" w:rsidRDefault="001E7B4A" w:rsidP="00DD3EBA">
      <w:pPr>
        <w:spacing w:before="40" w:after="4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E61B4D">
        <w:rPr>
          <w:rFonts w:ascii="Tahoma" w:hAnsi="Tahoma" w:cs="Tahoma"/>
          <w:sz w:val="16"/>
          <w:szCs w:val="16"/>
        </w:rPr>
        <w:t>W</w:t>
      </w:r>
      <w:r w:rsidRPr="00E61B4D">
        <w:rPr>
          <w:rFonts w:ascii="Tahoma" w:hAnsi="Tahoma" w:cs="Tahoma"/>
          <w:sz w:val="16"/>
          <w:szCs w:val="16"/>
        </w:rPr>
        <w:t xml:space="preserve">ykonawcy </w:t>
      </w:r>
      <w:r w:rsidR="00453F56" w:rsidRPr="00E61B4D">
        <w:rPr>
          <w:rFonts w:ascii="Tahoma" w:hAnsi="Tahoma" w:cs="Tahoma"/>
          <w:sz w:val="16"/>
          <w:szCs w:val="16"/>
        </w:rPr>
        <w:t>lub udostępniającego zasoby</w:t>
      </w:r>
      <w:r w:rsidRPr="00E61B4D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Pr="00E61B4D" w:rsidRDefault="001E7B4A" w:rsidP="00DD3EBA">
      <w:pPr>
        <w:spacing w:before="40" w:after="4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E61B4D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E61B4D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color w:val="C00000"/>
          <w:sz w:val="14"/>
          <w:szCs w:val="14"/>
        </w:rPr>
        <w:t>(</w:t>
      </w:r>
      <w:r w:rsidRPr="00E61B4D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E61B4D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Pr="00E61B4D" w:rsidRDefault="0017062A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RPr="00E61B4D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E61B4D" w:rsidRDefault="0017062A" w:rsidP="00DD3EBA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>Druk Nr 5A</w:t>
      </w:r>
    </w:p>
    <w:p w14:paraId="50BE4E9F" w14:textId="08D3CD9D" w:rsidR="004815D9" w:rsidRPr="00E61B4D" w:rsidRDefault="004815D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podmiotu udostępniającego Wykonawcy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E61B4D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Pr="00E61B4D">
        <w:rPr>
          <w:rFonts w:ascii="Tahoma" w:hAnsi="Tahoma" w:cs="Tahoma"/>
          <w:i/>
          <w:sz w:val="18"/>
          <w:szCs w:val="18"/>
        </w:rPr>
        <w:t>.</w:t>
      </w:r>
    </w:p>
    <w:p w14:paraId="4B9EDF4E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E61B4D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E61B4D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</w:rPr>
        <w:t xml:space="preserve">ZOBOWIĄZANIE DO UDOSTĘPNIENIA </w:t>
      </w:r>
      <w:r w:rsidRPr="00E61B4D">
        <w:rPr>
          <w:rFonts w:ascii="Tahoma" w:hAnsi="Tahoma" w:cs="Tahoma"/>
          <w:b/>
          <w:highlight w:val="yellow"/>
        </w:rPr>
        <w:t>WIEDZY I DOŚWIADCZENIA</w:t>
      </w:r>
    </w:p>
    <w:p w14:paraId="564DAC12" w14:textId="6408AAE9" w:rsidR="00FD1F39" w:rsidRPr="00E61B4D" w:rsidRDefault="00FD1F39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 w:rsidRPr="00E61B4D">
        <w:rPr>
          <w:rFonts w:ascii="Tahoma" w:hAnsi="Tahoma" w:cs="Tahoma"/>
          <w:sz w:val="20"/>
          <w:szCs w:val="20"/>
        </w:rPr>
        <w:br/>
      </w:r>
      <w:r w:rsidRPr="00E61B4D">
        <w:rPr>
          <w:rFonts w:ascii="Tahoma" w:hAnsi="Tahoma" w:cs="Tahoma"/>
          <w:sz w:val="20"/>
          <w:szCs w:val="20"/>
        </w:rPr>
        <w:t>(</w:t>
      </w:r>
      <w:proofErr w:type="spellStart"/>
      <w:r w:rsidR="004656DD" w:rsidRPr="00E61B4D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E61B4D">
        <w:rPr>
          <w:rFonts w:ascii="Tahoma" w:hAnsi="Tahoma" w:cs="Tahoma"/>
          <w:sz w:val="20"/>
          <w:szCs w:val="20"/>
        </w:rPr>
        <w:t xml:space="preserve">. </w:t>
      </w:r>
      <w:r w:rsidRPr="00E61B4D">
        <w:rPr>
          <w:rFonts w:ascii="Tahoma" w:hAnsi="Tahoma" w:cs="Tahoma"/>
          <w:sz w:val="20"/>
          <w:szCs w:val="20"/>
        </w:rPr>
        <w:t xml:space="preserve">Dz. U. </w:t>
      </w:r>
      <w:r w:rsidR="00C55853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C55853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05D94522" w14:textId="09A450B1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E61B4D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 xml:space="preserve">jako udostępniający: </w:t>
      </w:r>
      <w:r w:rsidRPr="00E61B4D">
        <w:rPr>
          <w:rFonts w:ascii="Tahoma" w:hAnsi="Tahoma" w:cs="Tahoma"/>
          <w:b/>
          <w:sz w:val="22"/>
          <w:szCs w:val="22"/>
        </w:rPr>
        <w:t>………………………………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>.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>.…………………</w:t>
      </w:r>
      <w:proofErr w:type="gramStart"/>
      <w:r w:rsidRPr="00E61B4D">
        <w:rPr>
          <w:rFonts w:ascii="Tahoma" w:hAnsi="Tahoma" w:cs="Tahoma"/>
          <w:b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b/>
          <w:sz w:val="22"/>
          <w:szCs w:val="22"/>
        </w:rPr>
        <w:t>.</w:t>
      </w:r>
    </w:p>
    <w:p w14:paraId="0CE93E3D" w14:textId="3298C982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17062A" w:rsidRPr="00E61B4D">
        <w:rPr>
          <w:rFonts w:ascii="Tahoma" w:hAnsi="Tahoma" w:cs="Tahoma"/>
          <w:i/>
          <w:sz w:val="16"/>
          <w:szCs w:val="16"/>
        </w:rPr>
        <w:t>Nazwa Firmy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1B4D" w:rsidRDefault="00FD1F39" w:rsidP="00DD3EBA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1B4D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1B4D">
        <w:rPr>
          <w:rFonts w:ascii="Tahoma" w:hAnsi="Tahoma" w:cs="Tahoma"/>
          <w:sz w:val="14"/>
          <w:szCs w:val="14"/>
        </w:rPr>
        <w:t xml:space="preserve">) 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 w:rsidRPr="00E61B4D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1B4D">
        <w:rPr>
          <w:rFonts w:ascii="Tahoma" w:hAnsi="Tahoma" w:cs="Tahoma"/>
          <w:sz w:val="14"/>
          <w:szCs w:val="14"/>
        </w:rPr>
        <w:t>:</w:t>
      </w:r>
    </w:p>
    <w:p w14:paraId="570ECFA7" w14:textId="53D51A08" w:rsidR="0016347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E61B4D">
        <w:rPr>
          <w:rFonts w:ascii="Tahoma" w:hAnsi="Tahoma" w:cs="Tahoma"/>
          <w:b/>
          <w:sz w:val="28"/>
          <w:szCs w:val="28"/>
        </w:rPr>
        <w:t>oświadczam</w:t>
      </w:r>
      <w:r w:rsidRPr="00E61B4D">
        <w:rPr>
          <w:rFonts w:ascii="Tahoma" w:hAnsi="Tahoma" w:cs="Tahoma"/>
          <w:sz w:val="22"/>
          <w:szCs w:val="22"/>
        </w:rPr>
        <w:t xml:space="preserve">, że </w:t>
      </w:r>
      <w:r w:rsidRPr="00E61B4D">
        <w:rPr>
          <w:rFonts w:ascii="Tahoma" w:hAnsi="Tahoma" w:cs="Tahoma"/>
          <w:bCs/>
          <w:sz w:val="22"/>
          <w:szCs w:val="22"/>
        </w:rPr>
        <w:t>w postępowaniu:</w:t>
      </w:r>
    </w:p>
    <w:p w14:paraId="3FDEA24C" w14:textId="20AEAB13" w:rsidR="00AB6E77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</w:p>
    <w:p w14:paraId="161BBA67" w14:textId="221FFAA0" w:rsidR="0017062A" w:rsidRPr="00E61B4D" w:rsidRDefault="00DC531B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sz w:val="14"/>
          <w:szCs w:val="14"/>
        </w:rPr>
        <w:t>/</w:t>
      </w:r>
      <w:r w:rsidR="0017062A" w:rsidRPr="00E61B4D">
        <w:rPr>
          <w:rFonts w:ascii="Tahoma" w:hAnsi="Tahoma" w:cs="Tahoma"/>
          <w:i/>
          <w:sz w:val="14"/>
          <w:szCs w:val="14"/>
        </w:rPr>
        <w:t>Nazwa zadania</w:t>
      </w:r>
      <w:r w:rsidRPr="00E61B4D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E61B4D">
        <w:rPr>
          <w:rFonts w:ascii="Tahoma" w:hAnsi="Tahoma" w:cs="Tahoma"/>
          <w:sz w:val="16"/>
          <w:szCs w:val="16"/>
        </w:rPr>
        <w:t>……………………………………………….</w:t>
      </w:r>
      <w:r w:rsidRPr="00E61B4D">
        <w:rPr>
          <w:rFonts w:ascii="Tahoma" w:hAnsi="Tahoma" w:cs="Tahoma"/>
          <w:sz w:val="16"/>
          <w:szCs w:val="16"/>
        </w:rPr>
        <w:t>…</w:t>
      </w:r>
      <w:r w:rsidR="00DC531B" w:rsidRPr="00E61B4D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17062A" w:rsidRPr="00E61B4D">
        <w:rPr>
          <w:rFonts w:ascii="Tahoma" w:hAnsi="Tahoma" w:cs="Tahoma"/>
          <w:i/>
          <w:sz w:val="16"/>
          <w:szCs w:val="16"/>
        </w:rPr>
        <w:t>Nazwa Wykonawcy składającego ofertę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E61B4D" w:rsidRDefault="0017062A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swoje zasoby </w:t>
      </w:r>
      <w:r w:rsidRPr="00E61B4D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1B4D" w:rsidRDefault="0017062A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E61B4D" w:rsidRDefault="0063560D" w:rsidP="00DD3EBA">
      <w:pPr>
        <w:numPr>
          <w:ilvl w:val="0"/>
          <w:numId w:val="1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20"/>
          <w:szCs w:val="20"/>
        </w:rPr>
        <w:t>U</w:t>
      </w:r>
      <w:r w:rsidR="00407CA6" w:rsidRPr="00E61B4D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Pr="00E61B4D" w:rsidRDefault="00F56808" w:rsidP="00DD3EBA">
      <w:pPr>
        <w:spacing w:before="40" w:after="4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sz w:val="20"/>
          <w:szCs w:val="20"/>
        </w:rPr>
        <w:t>………………………………………..………………………………………..…………………………………………………………………………</w:t>
      </w:r>
    </w:p>
    <w:p w14:paraId="35F73058" w14:textId="77777777" w:rsidR="008B6DFD" w:rsidRPr="00E61B4D" w:rsidRDefault="008B6DFD" w:rsidP="00DD3EBA">
      <w:pPr>
        <w:spacing w:before="40" w:after="4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E61B4D" w:rsidRDefault="0017062A" w:rsidP="00DD3EBA">
      <w:pPr>
        <w:numPr>
          <w:ilvl w:val="0"/>
          <w:numId w:val="17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Sposób</w:t>
      </w:r>
      <w:r w:rsidRPr="00E61B4D">
        <w:rPr>
          <w:rFonts w:ascii="Tahoma" w:hAnsi="Tahoma" w:cs="Tahoma"/>
          <w:sz w:val="20"/>
          <w:szCs w:val="20"/>
        </w:rPr>
        <w:t xml:space="preserve"> wykorzystania </w:t>
      </w:r>
      <w:r w:rsidR="008B6DFD" w:rsidRPr="00E61B4D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E61B4D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 w:rsidRPr="00E61B4D">
        <w:rPr>
          <w:rFonts w:ascii="Tahoma" w:hAnsi="Tahoma" w:cs="Tahoma"/>
          <w:sz w:val="20"/>
          <w:szCs w:val="20"/>
        </w:rPr>
        <w:t>……………</w:t>
      </w:r>
      <w:r w:rsidR="008B6DFD" w:rsidRPr="00E61B4D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E61B4D">
        <w:rPr>
          <w:rFonts w:ascii="Tahoma" w:hAnsi="Tahoma" w:cs="Tahoma"/>
          <w:sz w:val="20"/>
          <w:szCs w:val="20"/>
        </w:rPr>
        <w:t>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7B28F226" w14:textId="77777777" w:rsidR="0017062A" w:rsidRPr="00E61B4D" w:rsidRDefault="008B6DFD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E61B4D" w:rsidRDefault="003261EB" w:rsidP="00DD3EBA">
      <w:pPr>
        <w:numPr>
          <w:ilvl w:val="0"/>
          <w:numId w:val="17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E61B4D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E61B4D">
        <w:rPr>
          <w:rFonts w:ascii="Tahoma" w:hAnsi="Tahoma" w:cs="Tahoma"/>
          <w:sz w:val="20"/>
          <w:szCs w:val="20"/>
        </w:rPr>
        <w:t xml:space="preserve"> </w:t>
      </w:r>
      <w:r w:rsidR="00F56808" w:rsidRPr="00E61B4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  <w:proofErr w:type="gramStart"/>
      <w:r w:rsidR="00F56808"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="00F56808" w:rsidRPr="00E61B4D">
        <w:rPr>
          <w:rFonts w:ascii="Tahoma" w:hAnsi="Tahoma" w:cs="Tahoma"/>
          <w:sz w:val="20"/>
          <w:szCs w:val="20"/>
        </w:rPr>
        <w:t>.</w:t>
      </w:r>
    </w:p>
    <w:p w14:paraId="31D798B3" w14:textId="77777777" w:rsidR="003261EB" w:rsidRPr="00E61B4D" w:rsidRDefault="003261EB" w:rsidP="00DD3EBA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E61B4D" w:rsidRDefault="00F56808" w:rsidP="00DD3EBA">
      <w:pPr>
        <w:pStyle w:val="Akapitzlist"/>
        <w:numPr>
          <w:ilvl w:val="0"/>
          <w:numId w:val="52"/>
        </w:numPr>
        <w:spacing w:before="40" w:after="4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E61B4D">
        <w:rPr>
          <w:rFonts w:ascii="Tahoma" w:hAnsi="Tahoma" w:cs="Tahoma"/>
          <w:b/>
          <w:bCs/>
          <w:sz w:val="20"/>
          <w:szCs w:val="20"/>
        </w:rPr>
        <w:t>Z</w:t>
      </w:r>
      <w:r w:rsidR="003261EB" w:rsidRPr="00E61B4D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E61B4D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E61B4D" w:rsidRDefault="00F56808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5C8CA9D5" w14:textId="77777777" w:rsidR="003261EB" w:rsidRPr="00E61B4D" w:rsidRDefault="003261EB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E61B4D" w:rsidRDefault="00C1112D" w:rsidP="00DD3EBA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40" w:after="40"/>
        <w:ind w:left="284" w:hanging="284"/>
        <w:contextualSpacing w:val="0"/>
        <w:jc w:val="both"/>
        <w:rPr>
          <w:rFonts w:ascii="Tahoma" w:hAnsi="Tahoma" w:cs="Tahoma"/>
        </w:rPr>
      </w:pPr>
      <w:r w:rsidRPr="00E61B4D">
        <w:rPr>
          <w:rFonts w:ascii="Tahoma" w:hAnsi="Tahoma" w:cs="Tahoma"/>
          <w:sz w:val="20"/>
          <w:szCs w:val="20"/>
        </w:rPr>
        <w:t>Udostępniając Wykonawcy zdolności w postaci wykształcenia, kwalifikacji zawodowych lub doświadczenia będ</w:t>
      </w:r>
      <w:r w:rsidR="00412087" w:rsidRPr="00E61B4D">
        <w:rPr>
          <w:rFonts w:ascii="Tahoma" w:hAnsi="Tahoma" w:cs="Tahoma"/>
          <w:sz w:val="20"/>
          <w:szCs w:val="20"/>
        </w:rPr>
        <w:t>ę</w:t>
      </w:r>
      <w:r w:rsidRPr="00E61B4D">
        <w:rPr>
          <w:rFonts w:ascii="Tahoma" w:hAnsi="Tahoma" w:cs="Tahoma"/>
          <w:sz w:val="20"/>
          <w:szCs w:val="20"/>
        </w:rPr>
        <w:t xml:space="preserve"> realizował </w:t>
      </w:r>
      <w:r w:rsidR="00B774C1" w:rsidRPr="00E61B4D">
        <w:rPr>
          <w:rFonts w:ascii="Tahoma" w:hAnsi="Tahoma" w:cs="Tahoma"/>
          <w:sz w:val="20"/>
          <w:szCs w:val="20"/>
        </w:rPr>
        <w:t>roboty</w:t>
      </w:r>
      <w:r w:rsidR="001B1D3D" w:rsidRPr="00E61B4D">
        <w:rPr>
          <w:rFonts w:ascii="Tahoma" w:hAnsi="Tahoma" w:cs="Tahoma"/>
          <w:sz w:val="20"/>
          <w:szCs w:val="20"/>
        </w:rPr>
        <w:t xml:space="preserve"> budowlane</w:t>
      </w:r>
      <w:r w:rsidRPr="00E61B4D">
        <w:rPr>
          <w:rFonts w:ascii="Tahoma" w:hAnsi="Tahoma" w:cs="Tahoma"/>
          <w:sz w:val="20"/>
          <w:szCs w:val="20"/>
        </w:rPr>
        <w:t>, których dotyczą udostępnione zdolności</w:t>
      </w:r>
      <w:r w:rsidR="00412087" w:rsidRPr="00E61B4D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E61B4D" w:rsidRDefault="00C1112D" w:rsidP="00DD3EBA">
      <w:pPr>
        <w:spacing w:before="40" w:after="40" w:line="276" w:lineRule="auto"/>
        <w:ind w:left="720"/>
        <w:jc w:val="center"/>
        <w:rPr>
          <w:rFonts w:ascii="Tahoma" w:hAnsi="Tahoma" w:cs="Tahoma"/>
        </w:rPr>
      </w:pPr>
      <w:r w:rsidRPr="00E61B4D">
        <w:rPr>
          <w:rFonts w:ascii="Tahoma" w:hAnsi="Tahoma" w:cs="Tahoma"/>
          <w:sz w:val="21"/>
          <w:szCs w:val="21"/>
        </w:rPr>
        <w:t>TAK / NIE</w:t>
      </w:r>
      <w:r w:rsidRPr="00E61B4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Pr="00E61B4D" w:rsidRDefault="00C1112D" w:rsidP="00DD3EBA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bCs/>
          <w:color w:val="C9211E"/>
          <w:sz w:val="22"/>
        </w:rPr>
        <w:t>* -</w:t>
      </w:r>
      <w:r w:rsidRPr="00E61B4D">
        <w:rPr>
          <w:rFonts w:ascii="Tahoma" w:hAnsi="Tahoma" w:cs="Tahoma"/>
          <w:color w:val="C9211E"/>
          <w:sz w:val="22"/>
        </w:rPr>
        <w:t xml:space="preserve"> </w:t>
      </w:r>
      <w:r w:rsidRPr="00E61B4D">
        <w:rPr>
          <w:rFonts w:ascii="Tahoma" w:hAnsi="Tahoma" w:cs="Tahoma"/>
          <w:sz w:val="20"/>
          <w:szCs w:val="20"/>
        </w:rPr>
        <w:t>niepotrzebne skreślić.</w:t>
      </w:r>
    </w:p>
    <w:p w14:paraId="26026814" w14:textId="780CA3A4" w:rsidR="0057476F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sz w:val="17"/>
          <w:szCs w:val="17"/>
        </w:rPr>
      </w:pPr>
      <w:r w:rsidRPr="00E61B4D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E61B4D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Pr="00E61B4D">
        <w:rPr>
          <w:rFonts w:ascii="Tahoma" w:hAnsi="Tahoma" w:cs="Tahoma"/>
          <w:sz w:val="17"/>
          <w:szCs w:val="17"/>
        </w:rPr>
        <w:t>art. 118 ust. 1</w:t>
      </w:r>
      <w:r w:rsidR="00941776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ustawy z dnia 11 września 2019 r. Prawo zamówień publicznych (</w:t>
      </w:r>
      <w:proofErr w:type="spellStart"/>
      <w:r w:rsidRPr="00E61B4D">
        <w:rPr>
          <w:rFonts w:ascii="Tahoma" w:hAnsi="Tahoma" w:cs="Tahoma"/>
          <w:sz w:val="17"/>
          <w:szCs w:val="17"/>
        </w:rPr>
        <w:t>t.j</w:t>
      </w:r>
      <w:proofErr w:type="spellEnd"/>
      <w:r w:rsidRPr="00E61B4D">
        <w:rPr>
          <w:rFonts w:ascii="Tahoma" w:hAnsi="Tahoma" w:cs="Tahoma"/>
          <w:sz w:val="17"/>
          <w:szCs w:val="17"/>
        </w:rPr>
        <w:t>. Dz.</w:t>
      </w:r>
      <w:r w:rsidR="00CE5331" w:rsidRPr="00E61B4D">
        <w:rPr>
          <w:rFonts w:ascii="Tahoma" w:hAnsi="Tahoma" w:cs="Tahoma"/>
          <w:sz w:val="17"/>
          <w:szCs w:val="17"/>
        </w:rPr>
        <w:t xml:space="preserve"> </w:t>
      </w:r>
      <w:r w:rsidRPr="00E61B4D">
        <w:rPr>
          <w:rFonts w:ascii="Tahoma" w:hAnsi="Tahoma" w:cs="Tahoma"/>
          <w:sz w:val="17"/>
          <w:szCs w:val="17"/>
        </w:rPr>
        <w:t>U. 20</w:t>
      </w:r>
      <w:r w:rsidR="004656DD" w:rsidRPr="00E61B4D">
        <w:rPr>
          <w:rFonts w:ascii="Tahoma" w:hAnsi="Tahoma" w:cs="Tahoma"/>
          <w:sz w:val="17"/>
          <w:szCs w:val="17"/>
        </w:rPr>
        <w:t>2</w:t>
      </w:r>
      <w:r w:rsidR="007F1177" w:rsidRPr="00E61B4D">
        <w:rPr>
          <w:rFonts w:ascii="Tahoma" w:hAnsi="Tahoma" w:cs="Tahoma"/>
          <w:sz w:val="17"/>
          <w:szCs w:val="17"/>
        </w:rPr>
        <w:t>4</w:t>
      </w:r>
      <w:r w:rsidR="004656DD" w:rsidRPr="00E61B4D">
        <w:rPr>
          <w:rFonts w:ascii="Tahoma" w:hAnsi="Tahoma" w:cs="Tahoma"/>
          <w:sz w:val="17"/>
          <w:szCs w:val="17"/>
        </w:rPr>
        <w:t>,</w:t>
      </w:r>
      <w:r w:rsidRPr="00E61B4D">
        <w:rPr>
          <w:rFonts w:ascii="Tahoma" w:hAnsi="Tahoma" w:cs="Tahoma"/>
          <w:sz w:val="17"/>
          <w:szCs w:val="17"/>
        </w:rPr>
        <w:t xml:space="preserve"> poz. </w:t>
      </w:r>
      <w:r w:rsidR="004656DD" w:rsidRPr="00E61B4D">
        <w:rPr>
          <w:rFonts w:ascii="Tahoma" w:hAnsi="Tahoma" w:cs="Tahoma"/>
          <w:sz w:val="17"/>
          <w:szCs w:val="17"/>
        </w:rPr>
        <w:t>1</w:t>
      </w:r>
      <w:r w:rsidR="007F1177" w:rsidRPr="00E61B4D">
        <w:rPr>
          <w:rFonts w:ascii="Tahoma" w:hAnsi="Tahoma" w:cs="Tahoma"/>
          <w:sz w:val="17"/>
          <w:szCs w:val="17"/>
        </w:rPr>
        <w:t>320</w:t>
      </w:r>
      <w:r w:rsidRPr="00E61B4D">
        <w:rPr>
          <w:rFonts w:ascii="Tahoma" w:hAnsi="Tahoma" w:cs="Tahoma"/>
          <w:sz w:val="17"/>
          <w:szCs w:val="17"/>
        </w:rPr>
        <w:t xml:space="preserve">), jeżeli </w:t>
      </w:r>
      <w:r w:rsidR="00F9431C" w:rsidRPr="00E61B4D">
        <w:rPr>
          <w:rFonts w:ascii="Tahoma" w:hAnsi="Tahoma" w:cs="Tahoma"/>
          <w:sz w:val="17"/>
          <w:szCs w:val="17"/>
        </w:rPr>
        <w:t>Wykonawca</w:t>
      </w:r>
      <w:r w:rsidRPr="00E61B4D">
        <w:rPr>
          <w:rFonts w:ascii="Tahoma" w:hAnsi="Tahoma" w:cs="Tahoma"/>
          <w:sz w:val="17"/>
          <w:szCs w:val="17"/>
        </w:rPr>
        <w:t xml:space="preserve"> w</w:t>
      </w:r>
      <w:r w:rsidR="002F1DD4" w:rsidRPr="00E61B4D">
        <w:rPr>
          <w:rFonts w:ascii="Tahoma" w:hAnsi="Tahoma" w:cs="Tahoma"/>
          <w:sz w:val="17"/>
          <w:szCs w:val="17"/>
        </w:rPr>
        <w:t> </w:t>
      </w:r>
      <w:r w:rsidRPr="00E61B4D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E61B4D" w:rsidRDefault="0017062A" w:rsidP="00DD3EBA">
      <w:pPr>
        <w:spacing w:before="40" w:after="40" w:line="276" w:lineRule="auto"/>
        <w:ind w:left="4956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</w:rPr>
        <w:t>Podpis ...............................................................</w:t>
      </w:r>
    </w:p>
    <w:p w14:paraId="393315F8" w14:textId="47907705" w:rsidR="0017062A" w:rsidRPr="00E61B4D" w:rsidRDefault="0017062A" w:rsidP="00DD3EBA">
      <w:pPr>
        <w:spacing w:before="40" w:after="40" w:line="276" w:lineRule="auto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Pr="00E61B4D">
        <w:rPr>
          <w:rFonts w:ascii="Tahoma" w:hAnsi="Tahoma" w:cs="Tahoma"/>
          <w:i/>
          <w:sz w:val="16"/>
          <w:szCs w:val="16"/>
        </w:rPr>
        <w:tab/>
      </w:r>
      <w:r w:rsidR="0005066E" w:rsidRPr="00E61B4D">
        <w:rPr>
          <w:rFonts w:ascii="Tahoma" w:hAnsi="Tahoma" w:cs="Tahoma"/>
          <w:i/>
          <w:sz w:val="16"/>
          <w:szCs w:val="16"/>
        </w:rPr>
        <w:t xml:space="preserve"> </w:t>
      </w:r>
      <w:r w:rsidRPr="00E61B4D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 w:rsidRPr="00E61B4D">
        <w:rPr>
          <w:rFonts w:ascii="Tahoma" w:hAnsi="Tahoma" w:cs="Tahoma"/>
          <w:i/>
          <w:sz w:val="16"/>
          <w:szCs w:val="16"/>
        </w:rPr>
        <w:t xml:space="preserve">podmiotu </w:t>
      </w:r>
      <w:r w:rsidRPr="00E61B4D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Pr="00E61B4D" w:rsidRDefault="00D96698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RPr="00E61B4D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 w:rsidRPr="00E61B4D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>Pełna nazwa/firma Wykonawcy/podmiotu udostępniającego zasoby:</w:t>
      </w:r>
      <w:r w:rsidR="0016324C" w:rsidRPr="00E61B4D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E61B4D" w:rsidRDefault="006B1D59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 w:rsidRPr="00E61B4D">
        <w:rPr>
          <w:rFonts w:ascii="Tahoma" w:hAnsi="Tahoma" w:cs="Tahoma"/>
          <w:i/>
          <w:iCs/>
          <w:sz w:val="18"/>
          <w:szCs w:val="18"/>
        </w:rPr>
        <w:t>W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>ykonawcy /</w:t>
      </w:r>
      <w:bookmarkStart w:id="14" w:name="_Hlk71872061"/>
      <w:r w:rsidR="00597CA1" w:rsidRPr="00E61B4D">
        <w:rPr>
          <w:rFonts w:ascii="Tahoma" w:hAnsi="Tahoma" w:cs="Tahoma"/>
          <w:i/>
          <w:iCs/>
          <w:sz w:val="18"/>
          <w:szCs w:val="18"/>
        </w:rPr>
        <w:t>podmiotu udost</w:t>
      </w:r>
      <w:r w:rsidR="00412087" w:rsidRPr="00E61B4D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E61B4D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4"/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NIP/PESEL: 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  <w:lang w:val="en-US"/>
        </w:rPr>
        <w:t>…..</w:t>
      </w:r>
      <w:proofErr w:type="gramEnd"/>
    </w:p>
    <w:p w14:paraId="11582C7E" w14:textId="77777777" w:rsidR="006B1D59" w:rsidRPr="00E61B4D" w:rsidRDefault="006B1D59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E61B4D" w:rsidRDefault="005C3B2E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E61B4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0284C36" w14:textId="75CEE1A7" w:rsidR="00AB6E77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E61B4D">
        <w:rPr>
          <w:rFonts w:ascii="Tahoma" w:hAnsi="Tahoma" w:cs="Tahoma"/>
          <w:sz w:val="20"/>
          <w:szCs w:val="20"/>
        </w:rPr>
        <w:t xml:space="preserve">Przedmiot zamówienia: </w:t>
      </w:r>
      <w:r w:rsidR="00904CFF"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 w:rsidR="00904CFF"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="00904CFF"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 w:rsidR="00904CFF"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</w:p>
    <w:p w14:paraId="46A0D942" w14:textId="77777777" w:rsidR="00232C08" w:rsidRPr="00E61B4D" w:rsidRDefault="00232C08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04C79B2C" w14:textId="56316FB7" w:rsidR="00856211" w:rsidRPr="00E61B4D" w:rsidRDefault="00856211" w:rsidP="00DD3EBA">
      <w:pPr>
        <w:spacing w:before="40" w:after="4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E61B4D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 w:rsidRPr="00E61B4D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E61B4D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E61B4D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E61B4D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E61B4D">
        <w:rPr>
          <w:rFonts w:ascii="Tahoma" w:eastAsia="Calibri" w:hAnsi="Tahoma" w:cs="Tahoma"/>
          <w:b/>
          <w:sz w:val="20"/>
          <w:szCs w:val="20"/>
          <w:highlight w:val="yellow"/>
        </w:rPr>
        <w:t xml:space="preserve"> do realizacji zamówienia</w:t>
      </w:r>
      <w:r w:rsidRPr="00E61B4D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 w:rsidRPr="00E61B4D">
        <w:rPr>
          <w:rFonts w:ascii="Tahoma" w:eastAsia="Calibri" w:hAnsi="Tahoma" w:cs="Tahoma"/>
          <w:b/>
          <w:sz w:val="20"/>
          <w:szCs w:val="20"/>
        </w:rPr>
        <w:t> </w:t>
      </w:r>
      <w:r w:rsidRPr="00E61B4D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 w:rsidRPr="00E61B4D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E61B4D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61B4D">
              <w:rPr>
                <w:rFonts w:ascii="Tahoma" w:hAnsi="Tahoma" w:cs="Tahoma"/>
                <w:sz w:val="20"/>
              </w:rPr>
              <w:tab/>
            </w:r>
            <w:r w:rsidRPr="00E61B4D">
              <w:rPr>
                <w:rFonts w:ascii="Tahoma" w:hAnsi="Tahoma" w:cs="Tahoma"/>
                <w:sz w:val="20"/>
              </w:rPr>
              <w:tab/>
            </w:r>
            <w:r w:rsidRPr="00E61B4D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E61B4D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Informacja o podstawie do dysponowania osobą</w:t>
            </w:r>
          </w:p>
          <w:p w14:paraId="5B0D3B49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E61B4D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 w:rsidRPr="00E61B4D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Posiadane kwalifikacje zawodowe, uprawnienia</w:t>
            </w:r>
          </w:p>
          <w:p w14:paraId="6E5B3F4C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E61B4D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E61B4D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E61B4D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E61B4D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61B4D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 w:rsidRPr="00E61B4D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61B4D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E61B4D" w:rsidRDefault="00DF2949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E61B4D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E61B4D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E61B4D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t xml:space="preserve"> w opisanym w pkt.10 SWZ zakresie </w:t>
            </w:r>
            <w:r w:rsidRPr="00E61B4D"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 ciągu ostatnich dwóch lat od terminu składania ofert wraz z</w:t>
            </w:r>
            <w:r w:rsidR="00BB11FC"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/należy wpisać </w:t>
            </w:r>
            <w:r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E61B4D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E61B4D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 w:rsidRPr="00E61B4D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1B4D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1B4D" w:rsidRDefault="00A10852" w:rsidP="00DD3EBA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1B4D"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E61B4D" w14:paraId="2B24CB87" w14:textId="7B1FD54C" w:rsidTr="00BC407B">
        <w:trPr>
          <w:cantSplit/>
          <w:trHeight w:val="46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E61B4D" w14:paraId="332121B3" w14:textId="27866212" w:rsidTr="00BC407B">
        <w:trPr>
          <w:cantSplit/>
          <w:trHeight w:val="414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E61B4D" w:rsidRDefault="00A10852" w:rsidP="00DD3EBA">
            <w:pPr>
              <w:spacing w:before="40" w:after="4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sz w:val="20"/>
        </w:rPr>
      </w:pP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  <w:szCs w:val="20"/>
        </w:rPr>
        <w:tab/>
      </w:r>
      <w:r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ab/>
      </w:r>
      <w:r w:rsidR="00151F98" w:rsidRPr="00E61B4D">
        <w:rPr>
          <w:rFonts w:ascii="Tahoma" w:hAnsi="Tahoma" w:cs="Tahoma"/>
          <w:sz w:val="20"/>
        </w:rPr>
        <w:tab/>
      </w:r>
      <w:r w:rsidRPr="00E61B4D">
        <w:rPr>
          <w:rFonts w:ascii="Tahoma" w:hAnsi="Tahoma" w:cs="Tahoma"/>
          <w:sz w:val="20"/>
        </w:rPr>
        <w:t>Podpis ………………………………………………………</w:t>
      </w:r>
      <w:proofErr w:type="gramStart"/>
      <w:r w:rsidRPr="00E61B4D">
        <w:rPr>
          <w:rFonts w:ascii="Tahoma" w:hAnsi="Tahoma" w:cs="Tahoma"/>
          <w:sz w:val="20"/>
        </w:rPr>
        <w:t>…….</w:t>
      </w:r>
      <w:proofErr w:type="gramEnd"/>
      <w:r w:rsidRPr="00E61B4D">
        <w:rPr>
          <w:rFonts w:ascii="Tahoma" w:hAnsi="Tahoma" w:cs="Tahoma"/>
          <w:sz w:val="20"/>
        </w:rPr>
        <w:t>.</w:t>
      </w:r>
    </w:p>
    <w:p w14:paraId="461C8397" w14:textId="4603A7F6" w:rsidR="00856211" w:rsidRPr="00E61B4D" w:rsidRDefault="00856211" w:rsidP="00DD3EBA">
      <w:pPr>
        <w:spacing w:before="40" w:after="4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 w:rsidRPr="00E61B4D">
        <w:rPr>
          <w:rFonts w:ascii="Tahoma" w:hAnsi="Tahoma" w:cs="Tahoma"/>
          <w:sz w:val="16"/>
          <w:szCs w:val="16"/>
        </w:rPr>
        <w:t>W</w:t>
      </w:r>
      <w:r w:rsidRPr="00E61B4D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Pr="00E61B4D" w:rsidRDefault="00856211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E61B4D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E61B4D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E61B4D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E61B4D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E61B4D" w:rsidRDefault="006C2199" w:rsidP="00DD3EBA">
      <w:pPr>
        <w:spacing w:before="40" w:after="40" w:line="276" w:lineRule="auto"/>
        <w:rPr>
          <w:rFonts w:ascii="Tahoma" w:hAnsi="Tahoma" w:cs="Tahoma"/>
          <w:b/>
          <w:sz w:val="22"/>
          <w:szCs w:val="16"/>
        </w:rPr>
        <w:sectPr w:rsidR="006C2199" w:rsidRPr="00E61B4D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E61B4D" w:rsidRDefault="00856211" w:rsidP="00DD3EBA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E61B4D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 w:rsidRPr="00E61B4D">
        <w:rPr>
          <w:rFonts w:ascii="Tahoma" w:hAnsi="Tahoma" w:cs="Tahoma"/>
          <w:b/>
          <w:sz w:val="22"/>
          <w:szCs w:val="22"/>
          <w:u w:val="single"/>
        </w:rPr>
        <w:t>6</w:t>
      </w:r>
      <w:r w:rsidRPr="00E61B4D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Pr="00E61B4D" w:rsidRDefault="00947060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b/>
          <w:i/>
          <w:iCs/>
          <w:sz w:val="18"/>
          <w:szCs w:val="18"/>
        </w:rPr>
        <w:t xml:space="preserve">Pełna nazwa/firma </w:t>
      </w:r>
      <w:r w:rsidRPr="00E61B4D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 w:rsidRPr="00E61B4D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E61B4D" w:rsidRDefault="00734FBD" w:rsidP="00DD3EBA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61B4D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E61B4D">
        <w:rPr>
          <w:rFonts w:ascii="Tahoma" w:hAnsi="Tahoma" w:cs="Tahoma"/>
          <w:i/>
          <w:sz w:val="16"/>
          <w:szCs w:val="16"/>
        </w:rPr>
        <w:t xml:space="preserve"> podmiotu udostępniającego</w:t>
      </w:r>
      <w:r w:rsidRPr="00E61B4D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52DE601" w:rsidR="005C3B2E" w:rsidRPr="00E61B4D" w:rsidRDefault="00734FBD" w:rsidP="00DD3EBA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E61B4D">
        <w:rPr>
          <w:rFonts w:ascii="Tahoma" w:hAnsi="Tahoma" w:cs="Tahoma"/>
          <w:i/>
          <w:sz w:val="18"/>
          <w:szCs w:val="18"/>
        </w:rPr>
        <w:t>NIP/PESEL: 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……..</w:t>
      </w:r>
      <w:r w:rsidR="000633BD" w:rsidRPr="00E61B4D">
        <w:rPr>
          <w:rFonts w:ascii="Tahoma" w:hAnsi="Tahoma" w:cs="Tahoma"/>
          <w:i/>
          <w:sz w:val="18"/>
          <w:szCs w:val="18"/>
        </w:rPr>
        <w:t>,</w:t>
      </w:r>
      <w:r w:rsidRPr="00E61B4D">
        <w:rPr>
          <w:rFonts w:ascii="Tahoma" w:hAnsi="Tahoma" w:cs="Tahoma"/>
          <w:i/>
          <w:sz w:val="18"/>
          <w:szCs w:val="18"/>
        </w:rPr>
        <w:t>REGON</w:t>
      </w:r>
      <w:proofErr w:type="gramEnd"/>
      <w:r w:rsidRPr="00E61B4D">
        <w:rPr>
          <w:rFonts w:ascii="Tahoma" w:hAnsi="Tahoma" w:cs="Tahoma"/>
          <w:i/>
          <w:sz w:val="18"/>
          <w:szCs w:val="18"/>
        </w:rPr>
        <w:t>: ……………………</w:t>
      </w:r>
      <w:proofErr w:type="gramStart"/>
      <w:r w:rsidRPr="00E61B4D">
        <w:rPr>
          <w:rFonts w:ascii="Tahoma" w:hAnsi="Tahoma" w:cs="Tahoma"/>
          <w:i/>
          <w:sz w:val="18"/>
          <w:szCs w:val="18"/>
        </w:rPr>
        <w:t>…….</w:t>
      </w:r>
      <w:proofErr w:type="gramEnd"/>
      <w:r w:rsidR="000633BD" w:rsidRPr="00E61B4D">
        <w:rPr>
          <w:rFonts w:ascii="Tahoma" w:hAnsi="Tahoma" w:cs="Tahoma"/>
          <w:i/>
          <w:sz w:val="18"/>
          <w:szCs w:val="18"/>
        </w:rPr>
        <w:t>,</w:t>
      </w:r>
      <w:r w:rsidR="005C3B2E" w:rsidRPr="00E61B4D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="005C3B2E" w:rsidRPr="00E61B4D">
        <w:rPr>
          <w:rFonts w:ascii="Tahoma" w:hAnsi="Tahoma" w:cs="Tahoma"/>
          <w:i/>
          <w:sz w:val="18"/>
          <w:szCs w:val="18"/>
        </w:rPr>
        <w:t>CEiDG</w:t>
      </w:r>
      <w:proofErr w:type="spellEnd"/>
      <w:r w:rsidR="005C3B2E" w:rsidRPr="00E61B4D">
        <w:rPr>
          <w:rFonts w:ascii="Tahoma" w:hAnsi="Tahoma" w:cs="Tahoma"/>
          <w:i/>
          <w:sz w:val="18"/>
          <w:szCs w:val="18"/>
        </w:rPr>
        <w:t>: ……………………</w:t>
      </w:r>
    </w:p>
    <w:p w14:paraId="1FC5F063" w14:textId="77777777" w:rsidR="00157602" w:rsidRPr="00E61B4D" w:rsidRDefault="00157602" w:rsidP="00DD3EBA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</w:rPr>
      </w:pPr>
    </w:p>
    <w:p w14:paraId="3CA11466" w14:textId="6DDBAE98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E61B4D">
        <w:rPr>
          <w:rFonts w:ascii="Tahoma" w:hAnsi="Tahoma" w:cs="Tahoma"/>
          <w:b/>
        </w:rPr>
        <w:t xml:space="preserve">ZOBOWIĄZANIE DO UDOSTĘPNIENIA </w:t>
      </w:r>
      <w:r w:rsidRPr="00E61B4D">
        <w:rPr>
          <w:rFonts w:ascii="Tahoma" w:hAnsi="Tahoma" w:cs="Tahoma"/>
          <w:b/>
          <w:highlight w:val="yellow"/>
        </w:rPr>
        <w:t>ZASOBÓW OSOBOWYCH</w:t>
      </w:r>
    </w:p>
    <w:p w14:paraId="0A98524B" w14:textId="16784839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E61B4D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Pr="00E61B4D">
        <w:rPr>
          <w:rFonts w:ascii="Tahoma" w:hAnsi="Tahoma" w:cs="Tahoma"/>
          <w:sz w:val="20"/>
          <w:szCs w:val="20"/>
        </w:rPr>
        <w:br/>
        <w:t>(</w:t>
      </w:r>
      <w:proofErr w:type="spellStart"/>
      <w:r w:rsidR="004656DD" w:rsidRPr="00E61B4D">
        <w:rPr>
          <w:rFonts w:ascii="Tahoma" w:hAnsi="Tahoma" w:cs="Tahoma"/>
          <w:sz w:val="20"/>
          <w:szCs w:val="20"/>
        </w:rPr>
        <w:t>t.j</w:t>
      </w:r>
      <w:proofErr w:type="spellEnd"/>
      <w:r w:rsidR="004656DD" w:rsidRPr="00E61B4D">
        <w:rPr>
          <w:rFonts w:ascii="Tahoma" w:hAnsi="Tahoma" w:cs="Tahoma"/>
          <w:sz w:val="20"/>
          <w:szCs w:val="20"/>
        </w:rPr>
        <w:t xml:space="preserve">. </w:t>
      </w:r>
      <w:r w:rsidRPr="00E61B4D">
        <w:rPr>
          <w:rFonts w:ascii="Tahoma" w:hAnsi="Tahoma" w:cs="Tahoma"/>
          <w:sz w:val="20"/>
          <w:szCs w:val="20"/>
        </w:rPr>
        <w:t xml:space="preserve">Dz. U. </w:t>
      </w:r>
      <w:r w:rsidR="00C55853" w:rsidRPr="00E61B4D">
        <w:rPr>
          <w:rFonts w:ascii="Tahoma" w:hAnsi="Tahoma" w:cs="Tahoma"/>
          <w:bCs/>
          <w:sz w:val="20"/>
          <w:szCs w:val="20"/>
        </w:rPr>
        <w:t>z 202</w:t>
      </w:r>
      <w:r w:rsidR="007F1177" w:rsidRPr="00E61B4D">
        <w:rPr>
          <w:rFonts w:ascii="Tahoma" w:hAnsi="Tahoma" w:cs="Tahoma"/>
          <w:bCs/>
          <w:sz w:val="20"/>
          <w:szCs w:val="20"/>
        </w:rPr>
        <w:t>4</w:t>
      </w:r>
      <w:r w:rsidR="00C55853" w:rsidRPr="00E61B4D">
        <w:rPr>
          <w:rFonts w:ascii="Tahoma" w:hAnsi="Tahoma" w:cs="Tahoma"/>
          <w:bCs/>
          <w:sz w:val="20"/>
          <w:szCs w:val="20"/>
        </w:rPr>
        <w:t>, poz. 1</w:t>
      </w:r>
      <w:r w:rsidR="007F1177" w:rsidRPr="00E61B4D">
        <w:rPr>
          <w:rFonts w:ascii="Tahoma" w:hAnsi="Tahoma" w:cs="Tahoma"/>
          <w:bCs/>
          <w:sz w:val="20"/>
          <w:szCs w:val="20"/>
        </w:rPr>
        <w:t>320</w:t>
      </w:r>
      <w:r w:rsidRPr="00E61B4D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ab/>
        <w:t>Ja 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.……………………………………………</w:t>
      </w:r>
    </w:p>
    <w:p w14:paraId="73ABA7BD" w14:textId="3CA281C4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E61B4D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E61B4D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>jako udostępniający: ……………………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………………………………………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.…………………</w:t>
      </w:r>
      <w:proofErr w:type="gramStart"/>
      <w:r w:rsidRPr="00E61B4D">
        <w:rPr>
          <w:rFonts w:ascii="Tahoma" w:hAnsi="Tahoma" w:cs="Tahoma"/>
          <w:sz w:val="22"/>
          <w:szCs w:val="22"/>
        </w:rPr>
        <w:t>…….</w:t>
      </w:r>
      <w:proofErr w:type="gramEnd"/>
      <w:r w:rsidRPr="00E61B4D">
        <w:rPr>
          <w:rFonts w:ascii="Tahoma" w:hAnsi="Tahoma" w:cs="Tahoma"/>
          <w:sz w:val="22"/>
          <w:szCs w:val="22"/>
        </w:rPr>
        <w:t>.</w:t>
      </w:r>
    </w:p>
    <w:p w14:paraId="407F1842" w14:textId="619002B2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Firmy</w:t>
      </w: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1B4D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1B4D">
        <w:rPr>
          <w:rFonts w:ascii="Tahoma" w:hAnsi="Tahoma" w:cs="Tahoma"/>
          <w:sz w:val="14"/>
          <w:szCs w:val="14"/>
        </w:rPr>
        <w:t xml:space="preserve">) 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 w:rsidRPr="00E61B4D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 w:rsidRPr="00E61B4D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1B4D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E61B4D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59BEC2F" w14:textId="4056E6BF" w:rsidR="0016347A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E61B4D">
        <w:rPr>
          <w:rFonts w:ascii="Tahoma" w:hAnsi="Tahoma" w:cs="Tahoma"/>
          <w:b/>
          <w:sz w:val="28"/>
          <w:szCs w:val="28"/>
        </w:rPr>
        <w:t>oświadczam</w:t>
      </w:r>
      <w:r w:rsidRPr="00E61B4D">
        <w:rPr>
          <w:rFonts w:ascii="Tahoma" w:hAnsi="Tahoma" w:cs="Tahoma"/>
          <w:sz w:val="22"/>
          <w:szCs w:val="22"/>
        </w:rPr>
        <w:t xml:space="preserve">, że </w:t>
      </w:r>
      <w:r w:rsidRPr="00E61B4D">
        <w:rPr>
          <w:rFonts w:ascii="Tahoma" w:hAnsi="Tahoma" w:cs="Tahoma"/>
          <w:bCs/>
          <w:sz w:val="22"/>
          <w:szCs w:val="22"/>
        </w:rPr>
        <w:t>w postępowaniu:</w:t>
      </w:r>
    </w:p>
    <w:p w14:paraId="2F8126A9" w14:textId="332CA4B3" w:rsidR="00856211" w:rsidRPr="00E61B4D" w:rsidRDefault="00904CFF" w:rsidP="00DD3EBA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Remont dwóch toalet uczniowskich w budynku głównym Zespołu Szkół Nr 3 i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m. Mikołaja Reja w Kędzierzynie</w:t>
      </w:r>
      <w:r w:rsidRPr="00C1550C">
        <w:rPr>
          <w:rFonts w:ascii="Tahoma" w:hAnsi="Tahoma" w:cs="Tahoma"/>
          <w:b/>
          <w:i/>
          <w:iCs/>
          <w:color w:val="0000FF"/>
          <w:sz w:val="21"/>
          <w:szCs w:val="21"/>
        </w:rPr>
        <w:t>-Koźlu w 2025r</w:t>
      </w:r>
      <w:r>
        <w:rPr>
          <w:rFonts w:ascii="Tahoma" w:hAnsi="Tahoma" w:cs="Tahoma"/>
          <w:b/>
          <w:i/>
          <w:iCs/>
          <w:color w:val="0000FF"/>
          <w:sz w:val="21"/>
          <w:szCs w:val="21"/>
        </w:rPr>
        <w:t>.</w:t>
      </w:r>
      <w:r w:rsidR="00DD3EBA" w:rsidRPr="00BC2212">
        <w:rPr>
          <w:rFonts w:ascii="Tahoma" w:hAnsi="Tahoma" w:cs="Tahoma"/>
          <w:i/>
          <w:sz w:val="12"/>
          <w:szCs w:val="12"/>
        </w:rPr>
        <w:t xml:space="preserve"> </w:t>
      </w:r>
      <w:r w:rsidR="00DD3EBA" w:rsidRPr="00BC2212">
        <w:rPr>
          <w:rFonts w:ascii="Tahoma" w:hAnsi="Tahoma" w:cs="Tahoma"/>
          <w:i/>
          <w:sz w:val="12"/>
          <w:szCs w:val="12"/>
        </w:rPr>
        <w:br/>
      </w:r>
      <w:r w:rsidR="00741FD9"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zadania</w:t>
      </w:r>
      <w:r w:rsidR="00741FD9" w:rsidRPr="00E61B4D"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E61B4D" w:rsidRDefault="009668B5" w:rsidP="00DD3EBA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E61B4D">
        <w:rPr>
          <w:rFonts w:ascii="Tahoma" w:hAnsi="Tahoma" w:cs="Tahoma"/>
          <w:i/>
          <w:sz w:val="16"/>
          <w:szCs w:val="16"/>
        </w:rPr>
        <w:t>/</w:t>
      </w:r>
      <w:r w:rsidR="00856211" w:rsidRPr="00E61B4D">
        <w:rPr>
          <w:rFonts w:ascii="Tahoma" w:hAnsi="Tahoma" w:cs="Tahoma"/>
          <w:i/>
          <w:sz w:val="16"/>
          <w:szCs w:val="16"/>
        </w:rPr>
        <w:t>Nazwa Wykonawcy składającego ofertę</w:t>
      </w:r>
      <w:r w:rsidRPr="00E61B4D"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E61B4D">
        <w:rPr>
          <w:rFonts w:ascii="Tahoma" w:hAnsi="Tahoma" w:cs="Tahoma"/>
          <w:b/>
          <w:sz w:val="22"/>
          <w:szCs w:val="22"/>
        </w:rPr>
        <w:t xml:space="preserve">swoje zasoby </w:t>
      </w:r>
      <w:r w:rsidRPr="00E61B4D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E61B4D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E61B4D" w:rsidRDefault="00856211" w:rsidP="00DD3EBA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1B4D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E61B4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74258410" w14:textId="77777777" w:rsidR="00856211" w:rsidRPr="00E61B4D" w:rsidRDefault="00856211" w:rsidP="00DD3EBA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E61B4D">
        <w:rPr>
          <w:rFonts w:ascii="Tahoma" w:hAnsi="Tahoma" w:cs="Tahoma"/>
          <w:sz w:val="16"/>
          <w:szCs w:val="16"/>
        </w:rPr>
        <w:t>……</w:t>
      </w: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E61B4D" w:rsidRDefault="00856211" w:rsidP="00DD3EBA">
      <w:pPr>
        <w:spacing w:before="40" w:after="40"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E61B4D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E61B4D" w:rsidRDefault="00856211" w:rsidP="00DD3EBA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E61B4D" w:rsidRDefault="00196E5A" w:rsidP="00DD3EBA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E61B4D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E61B4D">
        <w:rPr>
          <w:rFonts w:ascii="Tahoma" w:hAnsi="Tahoma" w:cs="Tahoma"/>
          <w:sz w:val="16"/>
          <w:szCs w:val="16"/>
        </w:rPr>
        <w:t>………</w:t>
      </w:r>
      <w:r w:rsidR="00856211" w:rsidRPr="00E61B4D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61B4D" w:rsidRDefault="00856211" w:rsidP="00DD3EBA">
      <w:pPr>
        <w:spacing w:before="40" w:after="40"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61B4D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1B4D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E61B4D" w:rsidRDefault="0057476F" w:rsidP="00DD3EBA">
      <w:pPr>
        <w:numPr>
          <w:ilvl w:val="0"/>
          <w:numId w:val="95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E61B4D">
        <w:rPr>
          <w:rFonts w:ascii="Tahoma" w:hAnsi="Tahoma" w:cs="Tahoma"/>
          <w:b/>
          <w:sz w:val="18"/>
          <w:szCs w:val="18"/>
        </w:rPr>
        <w:t>Sposób</w:t>
      </w:r>
      <w:r w:rsidRPr="00E61B4D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E61B4D"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………………………………………………………………………………………………………………………………………………………</w:t>
      </w:r>
      <w:proofErr w:type="gramStart"/>
      <w:r w:rsidRPr="00E61B4D">
        <w:rPr>
          <w:rFonts w:ascii="Tahoma" w:hAnsi="Tahoma" w:cs="Tahoma"/>
          <w:sz w:val="20"/>
          <w:szCs w:val="20"/>
        </w:rPr>
        <w:t>…….</w:t>
      </w:r>
      <w:proofErr w:type="gramEnd"/>
      <w:r w:rsidRPr="00E61B4D">
        <w:rPr>
          <w:rFonts w:ascii="Tahoma" w:hAnsi="Tahoma" w:cs="Tahoma"/>
          <w:sz w:val="20"/>
          <w:szCs w:val="20"/>
        </w:rPr>
        <w:t>.</w:t>
      </w:r>
    </w:p>
    <w:p w14:paraId="38A3B890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E61B4D" w:rsidRDefault="0057476F" w:rsidP="00DD3EBA">
      <w:pPr>
        <w:numPr>
          <w:ilvl w:val="0"/>
          <w:numId w:val="95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E61B4D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E61B4D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………………………………………</w:t>
      </w:r>
      <w:r w:rsidRPr="00E61B4D">
        <w:rPr>
          <w:rFonts w:ascii="Tahoma" w:hAnsi="Tahoma" w:cs="Tahoma"/>
          <w:sz w:val="16"/>
          <w:szCs w:val="16"/>
        </w:rPr>
        <w:t>……</w:t>
      </w:r>
      <w:proofErr w:type="gramStart"/>
      <w:r w:rsidRPr="00E61B4D">
        <w:rPr>
          <w:rFonts w:ascii="Tahoma" w:hAnsi="Tahoma" w:cs="Tahoma"/>
          <w:sz w:val="16"/>
          <w:szCs w:val="16"/>
        </w:rPr>
        <w:t>…….</w:t>
      </w:r>
      <w:proofErr w:type="gramEnd"/>
      <w:r w:rsidRPr="00E61B4D">
        <w:rPr>
          <w:rFonts w:ascii="Tahoma" w:hAnsi="Tahoma" w:cs="Tahoma"/>
          <w:sz w:val="16"/>
          <w:szCs w:val="16"/>
        </w:rPr>
        <w:t>.</w:t>
      </w:r>
    </w:p>
    <w:p w14:paraId="3337CD3C" w14:textId="77777777" w:rsidR="0057476F" w:rsidRPr="00E61B4D" w:rsidRDefault="0057476F" w:rsidP="00DD3EBA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E61B4D" w:rsidRDefault="0057476F" w:rsidP="00DD3EBA">
      <w:pPr>
        <w:pStyle w:val="Akapitzlist"/>
        <w:numPr>
          <w:ilvl w:val="0"/>
          <w:numId w:val="96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E61B4D">
        <w:rPr>
          <w:rFonts w:ascii="Tahoma" w:hAnsi="Tahoma" w:cs="Tahoma"/>
          <w:b/>
          <w:bCs/>
          <w:sz w:val="18"/>
          <w:szCs w:val="18"/>
        </w:rPr>
        <w:t>Zakres</w:t>
      </w:r>
      <w:r w:rsidRPr="00E61B4D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E61B4D" w:rsidRDefault="0057476F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 w:rsidRPr="00E61B4D">
        <w:rPr>
          <w:rFonts w:ascii="Tahoma" w:hAnsi="Tahoma" w:cs="Tahoma"/>
          <w:sz w:val="16"/>
          <w:szCs w:val="16"/>
        </w:rPr>
        <w:t>……………………………………..</w:t>
      </w:r>
      <w:r w:rsidRPr="00E61B4D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Pr="00E61B4D" w:rsidRDefault="0057476F" w:rsidP="00DD3EBA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E61B4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E61B4D" w:rsidRDefault="0057476F" w:rsidP="00DD3EBA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E61B4D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E61B4D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E61B4D">
        <w:rPr>
          <w:rFonts w:ascii="Tahoma" w:hAnsi="Tahoma" w:cs="Tahoma"/>
          <w:sz w:val="16"/>
          <w:szCs w:val="16"/>
        </w:rPr>
        <w:t>niepotrzebne skreślić.</w:t>
      </w:r>
    </w:p>
    <w:p w14:paraId="5067D8F4" w14:textId="29F6C95B" w:rsidR="002F1DD4" w:rsidRPr="00E61B4D" w:rsidRDefault="0057476F" w:rsidP="00DD3EBA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E61B4D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E61B4D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że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Pr="00E61B4D">
        <w:rPr>
          <w:rFonts w:ascii="Tahoma" w:hAnsi="Tahoma" w:cs="Tahoma"/>
          <w:sz w:val="18"/>
          <w:szCs w:val="18"/>
        </w:rPr>
        <w:t>art. 118 ust. 1 ustawy z dnia 11 września 2019</w:t>
      </w:r>
      <w:r w:rsidR="007A4571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E61B4D">
        <w:rPr>
          <w:rFonts w:ascii="Tahoma" w:hAnsi="Tahoma" w:cs="Tahoma"/>
          <w:sz w:val="18"/>
          <w:szCs w:val="18"/>
        </w:rPr>
        <w:t>t.j</w:t>
      </w:r>
      <w:proofErr w:type="spellEnd"/>
      <w:r w:rsidRPr="00E61B4D">
        <w:rPr>
          <w:rFonts w:ascii="Tahoma" w:hAnsi="Tahoma" w:cs="Tahoma"/>
          <w:sz w:val="18"/>
          <w:szCs w:val="18"/>
        </w:rPr>
        <w:t>. Dz.</w:t>
      </w:r>
      <w:r w:rsidR="00CE5331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U. 20</w:t>
      </w:r>
      <w:r w:rsidR="004656DD" w:rsidRPr="00E61B4D">
        <w:rPr>
          <w:rFonts w:ascii="Tahoma" w:hAnsi="Tahoma" w:cs="Tahoma"/>
          <w:sz w:val="18"/>
          <w:szCs w:val="18"/>
        </w:rPr>
        <w:t>2</w:t>
      </w:r>
      <w:r w:rsidR="007F1177" w:rsidRPr="00E61B4D">
        <w:rPr>
          <w:rFonts w:ascii="Tahoma" w:hAnsi="Tahoma" w:cs="Tahoma"/>
          <w:sz w:val="18"/>
          <w:szCs w:val="18"/>
        </w:rPr>
        <w:t>4</w:t>
      </w:r>
      <w:r w:rsidRPr="00E61B4D">
        <w:rPr>
          <w:rFonts w:ascii="Tahoma" w:hAnsi="Tahoma" w:cs="Tahoma"/>
          <w:sz w:val="18"/>
          <w:szCs w:val="18"/>
        </w:rPr>
        <w:t xml:space="preserve"> poz. </w:t>
      </w:r>
      <w:r w:rsidR="004656DD" w:rsidRPr="00E61B4D">
        <w:rPr>
          <w:rFonts w:ascii="Tahoma" w:hAnsi="Tahoma" w:cs="Tahoma"/>
          <w:sz w:val="18"/>
          <w:szCs w:val="18"/>
        </w:rPr>
        <w:t>1</w:t>
      </w:r>
      <w:r w:rsidR="007F1177" w:rsidRPr="00E61B4D">
        <w:rPr>
          <w:rFonts w:ascii="Tahoma" w:hAnsi="Tahoma" w:cs="Tahoma"/>
          <w:sz w:val="18"/>
          <w:szCs w:val="18"/>
        </w:rPr>
        <w:t>320</w:t>
      </w:r>
      <w:r w:rsidRPr="00E61B4D">
        <w:rPr>
          <w:rFonts w:ascii="Tahoma" w:hAnsi="Tahoma" w:cs="Tahoma"/>
          <w:sz w:val="18"/>
          <w:szCs w:val="18"/>
        </w:rPr>
        <w:t xml:space="preserve">), jeżeli </w:t>
      </w:r>
      <w:r w:rsidR="00F9431C" w:rsidRPr="00E61B4D">
        <w:rPr>
          <w:rFonts w:ascii="Tahoma" w:hAnsi="Tahoma" w:cs="Tahoma"/>
          <w:sz w:val="18"/>
          <w:szCs w:val="18"/>
        </w:rPr>
        <w:t>Wykonawca</w:t>
      </w:r>
      <w:r w:rsidRPr="00E61B4D">
        <w:rPr>
          <w:rFonts w:ascii="Tahoma" w:hAnsi="Tahoma" w:cs="Tahoma"/>
          <w:sz w:val="18"/>
          <w:szCs w:val="18"/>
        </w:rPr>
        <w:t xml:space="preserve"> w</w:t>
      </w:r>
      <w:r w:rsidR="002F1DD4" w:rsidRPr="00E61B4D">
        <w:rPr>
          <w:rFonts w:ascii="Tahoma" w:hAnsi="Tahoma" w:cs="Tahoma"/>
          <w:sz w:val="18"/>
          <w:szCs w:val="18"/>
        </w:rPr>
        <w:t> </w:t>
      </w:r>
      <w:r w:rsidRPr="00E61B4D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E61B4D">
        <w:rPr>
          <w:rFonts w:ascii="Tahoma" w:hAnsi="Tahoma" w:cs="Tahoma"/>
          <w:sz w:val="18"/>
          <w:szCs w:val="18"/>
        </w:rPr>
        <w:t xml:space="preserve"> </w:t>
      </w:r>
      <w:r w:rsidRPr="00E61B4D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E61B4D" w:rsidRDefault="00856211" w:rsidP="00DD3EBA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E61B4D" w:rsidRDefault="00856211" w:rsidP="00DD3EBA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E61B4D">
        <w:rPr>
          <w:rFonts w:ascii="Tahoma" w:hAnsi="Tahoma" w:cs="Tahoma"/>
          <w:sz w:val="14"/>
          <w:szCs w:val="14"/>
        </w:rPr>
        <w:t>Podpis ......................</w:t>
      </w:r>
      <w:r w:rsidR="00892F4C" w:rsidRPr="00E61B4D">
        <w:rPr>
          <w:rFonts w:ascii="Tahoma" w:hAnsi="Tahoma" w:cs="Tahoma"/>
          <w:sz w:val="14"/>
          <w:szCs w:val="14"/>
        </w:rPr>
        <w:t>...................</w:t>
      </w:r>
      <w:r w:rsidRPr="00E61B4D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E61B4D" w:rsidRDefault="00856211" w:rsidP="00DD3EBA">
      <w:pPr>
        <w:spacing w:before="40" w:after="40" w:line="276" w:lineRule="auto"/>
        <w:rPr>
          <w:rFonts w:ascii="Tahoma" w:hAnsi="Tahoma" w:cs="Tahoma"/>
          <w:i/>
          <w:sz w:val="14"/>
          <w:szCs w:val="14"/>
        </w:rPr>
      </w:pP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</w:r>
      <w:r w:rsidR="0099052A" w:rsidRPr="00E61B4D">
        <w:rPr>
          <w:rFonts w:ascii="Tahoma" w:hAnsi="Tahoma" w:cs="Tahoma"/>
          <w:i/>
          <w:sz w:val="14"/>
          <w:szCs w:val="14"/>
        </w:rPr>
        <w:t xml:space="preserve"> </w:t>
      </w:r>
      <w:r w:rsidRPr="00E61B4D">
        <w:rPr>
          <w:rFonts w:ascii="Tahoma" w:hAnsi="Tahoma" w:cs="Tahoma"/>
          <w:i/>
          <w:sz w:val="14"/>
          <w:szCs w:val="14"/>
        </w:rPr>
        <w:tab/>
      </w:r>
      <w:r w:rsidRPr="00E61B4D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p w14:paraId="1C93ACBA" w14:textId="38B96559" w:rsidR="00E00753" w:rsidRPr="00E61B4D" w:rsidRDefault="00E00753" w:rsidP="00C4398A">
      <w:pPr>
        <w:spacing w:before="40" w:after="40" w:line="276" w:lineRule="auto"/>
        <w:rPr>
          <w:rFonts w:ascii="Tahoma" w:hAnsi="Tahoma" w:cs="Tahoma"/>
          <w:b/>
          <w:sz w:val="22"/>
          <w:szCs w:val="22"/>
          <w:u w:val="single"/>
        </w:rPr>
      </w:pPr>
    </w:p>
    <w:sectPr w:rsidR="00E00753" w:rsidRPr="00E61B4D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B286B" w14:textId="77777777" w:rsidR="00BC7BAC" w:rsidRDefault="00BC7BAC">
      <w:r>
        <w:separator/>
      </w:r>
    </w:p>
  </w:endnote>
  <w:endnote w:type="continuationSeparator" w:id="0">
    <w:p w14:paraId="41AAF925" w14:textId="77777777" w:rsidR="00BC7BAC" w:rsidRDefault="00BC7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"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972C80" w:rsidRDefault="00972C80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030523">
              <w:rPr>
                <w:rFonts w:ascii="Tahoma" w:hAnsi="Tahoma" w:cs="Tahoma"/>
                <w:noProof/>
                <w:sz w:val="16"/>
                <w:szCs w:val="16"/>
              </w:rPr>
              <w:t>21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030523">
              <w:rPr>
                <w:rFonts w:ascii="Tahoma" w:hAnsi="Tahoma" w:cs="Tahoma"/>
                <w:noProof/>
                <w:sz w:val="16"/>
                <w:szCs w:val="16"/>
              </w:rPr>
              <w:t>66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972C80" w:rsidRDefault="00972C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F1E65" w14:textId="77777777" w:rsidR="00972C80" w:rsidRDefault="00972C80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018EC" w14:textId="2242E7AA" w:rsidR="00972C80" w:rsidRDefault="00972C80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D3569B">
      <w:rPr>
        <w:rStyle w:val="Numerstrony"/>
        <w:rFonts w:ascii="Tahoma" w:hAnsi="Tahoma" w:cs="Tahoma"/>
        <w:noProof/>
        <w:sz w:val="16"/>
        <w:szCs w:val="16"/>
      </w:rPr>
      <w:t>46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D3569B">
      <w:rPr>
        <w:rStyle w:val="Numerstrony"/>
        <w:rFonts w:ascii="Tahoma" w:hAnsi="Tahoma" w:cs="Tahoma"/>
        <w:noProof/>
        <w:sz w:val="16"/>
        <w:szCs w:val="16"/>
      </w:rPr>
      <w:t>66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972C80" w:rsidRDefault="00972C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CFE76" w14:textId="77777777" w:rsidR="00BC7BAC" w:rsidRDefault="00BC7BAC">
      <w:r>
        <w:separator/>
      </w:r>
    </w:p>
  </w:footnote>
  <w:footnote w:type="continuationSeparator" w:id="0">
    <w:p w14:paraId="6B8021A9" w14:textId="77777777" w:rsidR="00BC7BAC" w:rsidRDefault="00BC7BAC">
      <w:r>
        <w:continuationSeparator/>
      </w:r>
    </w:p>
  </w:footnote>
  <w:footnote w:id="1">
    <w:p w14:paraId="719DD81B" w14:textId="77777777" w:rsidR="00972C80" w:rsidRPr="00E27AA3" w:rsidRDefault="00972C80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01FCF" w14:textId="201BCABA" w:rsidR="00972C80" w:rsidRPr="00C1550C" w:rsidRDefault="00972C80" w:rsidP="00C1550C">
    <w:pPr>
      <w:spacing w:before="240" w:after="40" w:line="276" w:lineRule="auto"/>
      <w:ind w:left="567" w:hanging="567"/>
      <w:jc w:val="center"/>
      <w:rPr>
        <w:rFonts w:ascii="Tahoma" w:hAnsi="Tahoma" w:cs="Tahoma"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>
      <w:rPr>
        <w:rFonts w:ascii="Tahoma" w:hAnsi="Tahoma" w:cs="Tahoma"/>
        <w:b/>
        <w:color w:val="0000FF"/>
        <w:sz w:val="14"/>
        <w:szCs w:val="14"/>
      </w:rPr>
      <w:t>21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>
      <w:rPr>
        <w:rFonts w:ascii="Tahoma" w:hAnsi="Tahoma" w:cs="Tahoma"/>
        <w:b/>
        <w:color w:val="0000FF"/>
        <w:sz w:val="14"/>
        <w:szCs w:val="14"/>
      </w:rPr>
      <w:t>5</w:t>
    </w:r>
    <w:r w:rsidRPr="00E104BF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AŚ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C1550C">
      <w:rPr>
        <w:rFonts w:ascii="Tahoma" w:hAnsi="Tahoma" w:cs="Tahoma"/>
        <w:b/>
        <w:color w:val="0000FF"/>
        <w:sz w:val="14"/>
        <w:szCs w:val="14"/>
      </w:rPr>
      <w:t>–</w:t>
    </w:r>
    <w:bookmarkStart w:id="11" w:name="_Hlk170993898"/>
    <w:bookmarkStart w:id="12" w:name="_Hlk170993899"/>
    <w:r w:rsidRPr="00C1550C">
      <w:rPr>
        <w:rFonts w:ascii="Tahoma" w:hAnsi="Tahoma" w:cs="Tahoma"/>
        <w:b/>
        <w:color w:val="0000FF"/>
        <w:sz w:val="14"/>
        <w:szCs w:val="14"/>
      </w:rPr>
      <w:t xml:space="preserve"> </w:t>
    </w:r>
    <w:bookmarkEnd w:id="11"/>
    <w:bookmarkEnd w:id="12"/>
    <w:r w:rsidRPr="00C1550C">
      <w:rPr>
        <w:rFonts w:ascii="Tahoma" w:hAnsi="Tahoma" w:cs="Tahoma"/>
        <w:i/>
        <w:iCs/>
        <w:color w:val="0000FF"/>
        <w:sz w:val="14"/>
        <w:szCs w:val="14"/>
      </w:rPr>
      <w:t>Remont dwóch toalet uczniowskich w budynku głównym Zespołu Szkół Nr 3 im. Mikołaja Reja w</w:t>
    </w:r>
    <w:r>
      <w:rPr>
        <w:rFonts w:ascii="Tahoma" w:hAnsi="Tahoma" w:cs="Tahoma"/>
        <w:i/>
        <w:iCs/>
        <w:color w:val="0000FF"/>
        <w:sz w:val="14"/>
        <w:szCs w:val="14"/>
      </w:rPr>
      <w:t> </w:t>
    </w:r>
    <w:r w:rsidRPr="00C1550C">
      <w:rPr>
        <w:rFonts w:ascii="Tahoma" w:hAnsi="Tahoma" w:cs="Tahoma"/>
        <w:i/>
        <w:iCs/>
        <w:color w:val="0000FF"/>
        <w:sz w:val="14"/>
        <w:szCs w:val="14"/>
      </w:rPr>
      <w:t>Kędzierzynie-Koźlu w 2025r.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D249D94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6C5127"/>
    <w:multiLevelType w:val="hybridMultilevel"/>
    <w:tmpl w:val="28C6975E"/>
    <w:lvl w:ilvl="0" w:tplc="5E820AA6">
      <w:start w:val="1"/>
      <w:numFmt w:val="decimal"/>
      <w:lvlText w:val="%1."/>
      <w:lvlJc w:val="left"/>
      <w:pPr>
        <w:ind w:left="476" w:hanging="284"/>
      </w:pPr>
      <w:rPr>
        <w:rFonts w:hint="default"/>
        <w:spacing w:val="-2"/>
        <w:w w:val="100"/>
      </w:rPr>
    </w:lvl>
    <w:lvl w:ilvl="1" w:tplc="D4AC46AE">
      <w:start w:val="1"/>
      <w:numFmt w:val="decimal"/>
      <w:lvlText w:val="%2."/>
      <w:lvlJc w:val="left"/>
      <w:pPr>
        <w:ind w:left="912" w:hanging="437"/>
      </w:pPr>
      <w:rPr>
        <w:rFonts w:ascii="Tahoma" w:eastAsia="Tahoma" w:hAnsi="Tahoma" w:cs="Tahoma" w:hint="default"/>
        <w:spacing w:val="-2"/>
        <w:w w:val="99"/>
        <w:sz w:val="19"/>
        <w:szCs w:val="19"/>
      </w:rPr>
    </w:lvl>
    <w:lvl w:ilvl="2" w:tplc="04CA3B6E">
      <w:numFmt w:val="bullet"/>
      <w:lvlText w:val="•"/>
      <w:lvlJc w:val="left"/>
      <w:pPr>
        <w:ind w:left="1969" w:hanging="437"/>
      </w:pPr>
      <w:rPr>
        <w:rFonts w:hint="default"/>
      </w:rPr>
    </w:lvl>
    <w:lvl w:ilvl="3" w:tplc="4DDA105E">
      <w:numFmt w:val="bullet"/>
      <w:lvlText w:val="•"/>
      <w:lvlJc w:val="left"/>
      <w:pPr>
        <w:ind w:left="3019" w:hanging="437"/>
      </w:pPr>
      <w:rPr>
        <w:rFonts w:hint="default"/>
      </w:rPr>
    </w:lvl>
    <w:lvl w:ilvl="4" w:tplc="41166F4E">
      <w:numFmt w:val="bullet"/>
      <w:lvlText w:val="•"/>
      <w:lvlJc w:val="left"/>
      <w:pPr>
        <w:ind w:left="4068" w:hanging="437"/>
      </w:pPr>
      <w:rPr>
        <w:rFonts w:hint="default"/>
      </w:rPr>
    </w:lvl>
    <w:lvl w:ilvl="5" w:tplc="723E4414">
      <w:numFmt w:val="bullet"/>
      <w:lvlText w:val="•"/>
      <w:lvlJc w:val="left"/>
      <w:pPr>
        <w:ind w:left="5118" w:hanging="437"/>
      </w:pPr>
      <w:rPr>
        <w:rFonts w:hint="default"/>
      </w:rPr>
    </w:lvl>
    <w:lvl w:ilvl="6" w:tplc="1A5C83E2">
      <w:numFmt w:val="bullet"/>
      <w:lvlText w:val="•"/>
      <w:lvlJc w:val="left"/>
      <w:pPr>
        <w:ind w:left="6168" w:hanging="437"/>
      </w:pPr>
      <w:rPr>
        <w:rFonts w:hint="default"/>
      </w:rPr>
    </w:lvl>
    <w:lvl w:ilvl="7" w:tplc="F69ED744">
      <w:numFmt w:val="bullet"/>
      <w:lvlText w:val="•"/>
      <w:lvlJc w:val="left"/>
      <w:pPr>
        <w:ind w:left="7217" w:hanging="437"/>
      </w:pPr>
      <w:rPr>
        <w:rFonts w:hint="default"/>
      </w:rPr>
    </w:lvl>
    <w:lvl w:ilvl="8" w:tplc="F1E0D204">
      <w:numFmt w:val="bullet"/>
      <w:lvlText w:val="•"/>
      <w:lvlJc w:val="left"/>
      <w:pPr>
        <w:ind w:left="8267" w:hanging="437"/>
      </w:pPr>
      <w:rPr>
        <w:rFonts w:hint="default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AE1CF47A"/>
    <w:lvl w:ilvl="0">
      <w:start w:val="3"/>
      <w:numFmt w:val="decimal"/>
      <w:lvlText w:val="%1."/>
      <w:lvlJc w:val="left"/>
      <w:pPr>
        <w:ind w:left="2880" w:hanging="360"/>
      </w:pPr>
      <w:rPr>
        <w:rFonts w:hint="default"/>
        <w:b/>
        <w:bCs w:val="0"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6A234AF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B377AE0"/>
    <w:multiLevelType w:val="hybridMultilevel"/>
    <w:tmpl w:val="75501F8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0B503C4B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0"/>
        <w:color w:val="auto"/>
      </w:rPr>
    </w:lvl>
  </w:abstractNum>
  <w:abstractNum w:abstractNumId="41" w15:restartNumberingAfterBreak="0">
    <w:nsid w:val="0C2C1FE5"/>
    <w:multiLevelType w:val="hybridMultilevel"/>
    <w:tmpl w:val="628058BA"/>
    <w:lvl w:ilvl="0" w:tplc="60143A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DB34FC7"/>
    <w:multiLevelType w:val="hybridMultilevel"/>
    <w:tmpl w:val="74C6431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6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7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8" w15:restartNumberingAfterBreak="0">
    <w:nsid w:val="0F600397"/>
    <w:multiLevelType w:val="hybridMultilevel"/>
    <w:tmpl w:val="8E98D4FA"/>
    <w:lvl w:ilvl="0" w:tplc="05C4A4CA">
      <w:start w:val="2"/>
      <w:numFmt w:val="decimal"/>
      <w:lvlText w:val="%1."/>
      <w:lvlJc w:val="left"/>
      <w:pPr>
        <w:ind w:left="1788" w:hanging="360"/>
      </w:pPr>
      <w:rPr>
        <w:rFonts w:hint="default"/>
        <w:b/>
        <w:bCs/>
        <w:i w:val="0"/>
        <w:iCs w:val="0"/>
        <w:color w:val="auto"/>
        <w:sz w:val="19"/>
        <w:szCs w:val="19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0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4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5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6" w15:restartNumberingAfterBreak="0">
    <w:nsid w:val="14384C7E"/>
    <w:multiLevelType w:val="hybridMultilevel"/>
    <w:tmpl w:val="89142E6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7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8" w15:restartNumberingAfterBreak="0">
    <w:nsid w:val="152020B6"/>
    <w:multiLevelType w:val="hybridMultilevel"/>
    <w:tmpl w:val="01F80002"/>
    <w:lvl w:ilvl="0" w:tplc="B5FC2DBA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1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2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4" w15:restartNumberingAfterBreak="0">
    <w:nsid w:val="175D7883"/>
    <w:multiLevelType w:val="hybridMultilevel"/>
    <w:tmpl w:val="38F451B8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5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6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9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70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EE3197E"/>
    <w:multiLevelType w:val="multilevel"/>
    <w:tmpl w:val="77B0393C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3" w15:restartNumberingAfterBreak="0">
    <w:nsid w:val="1FD85649"/>
    <w:multiLevelType w:val="multilevel"/>
    <w:tmpl w:val="62AE25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4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06F7B1F"/>
    <w:multiLevelType w:val="multilevel"/>
    <w:tmpl w:val="6158C6F6"/>
    <w:lvl w:ilvl="0">
      <w:start w:val="1"/>
      <w:numFmt w:val="lowerLetter"/>
      <w:lvlText w:val="%1."/>
      <w:lvlJc w:val="left"/>
      <w:pPr>
        <w:tabs>
          <w:tab w:val="num" w:pos="0"/>
        </w:tabs>
        <w:ind w:left="361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7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8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0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1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2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4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B6D34B3"/>
    <w:multiLevelType w:val="hybridMultilevel"/>
    <w:tmpl w:val="AC1C2B0C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6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88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0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1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2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94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9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98" w15:restartNumberingAfterBreak="0">
    <w:nsid w:val="332302D2"/>
    <w:multiLevelType w:val="hybridMultilevel"/>
    <w:tmpl w:val="C0F4FBB2"/>
    <w:lvl w:ilvl="0" w:tplc="57166A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9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0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2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3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05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06" w15:restartNumberingAfterBreak="0">
    <w:nsid w:val="392A2D08"/>
    <w:multiLevelType w:val="hybridMultilevel"/>
    <w:tmpl w:val="D20CA2E6"/>
    <w:lvl w:ilvl="0" w:tplc="FEF810F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0F66C92">
      <w:start w:val="1"/>
      <w:numFmt w:val="decimal"/>
      <w:lvlText w:val="%4."/>
      <w:lvlJc w:val="left"/>
      <w:pPr>
        <w:ind w:left="2880" w:hanging="360"/>
      </w:pPr>
      <w:rPr>
        <w:b/>
        <w:bCs w:val="0"/>
        <w:i w:val="0"/>
        <w:iCs w:val="0"/>
        <w:strike w:val="0"/>
        <w:dstrike w:val="0"/>
        <w:color w:val="auto"/>
      </w:rPr>
    </w:lvl>
    <w:lvl w:ilvl="4" w:tplc="84ECEC18">
      <w:start w:val="1"/>
      <w:numFmt w:val="decimal"/>
      <w:lvlText w:val="%5)"/>
      <w:lvlJc w:val="left"/>
      <w:pPr>
        <w:ind w:left="1069" w:hanging="360"/>
      </w:pPr>
      <w:rPr>
        <w:b w:val="0"/>
        <w:bCs/>
        <w:i w:val="0"/>
        <w:iCs w:val="0"/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8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09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0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1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16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7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9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0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2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4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25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7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51AC72D3"/>
    <w:multiLevelType w:val="multilevel"/>
    <w:tmpl w:val="C036875C"/>
    <w:lvl w:ilvl="0">
      <w:start w:val="11"/>
      <w:numFmt w:val="decimal"/>
      <w:lvlText w:val="%1"/>
      <w:lvlJc w:val="left"/>
      <w:pPr>
        <w:tabs>
          <w:tab w:val="num" w:pos="0"/>
        </w:tabs>
        <w:ind w:left="142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2" w:hanging="360"/>
      </w:pPr>
      <w:rPr>
        <w:color w:val="000000"/>
        <w:sz w:val="18"/>
        <w:szCs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502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2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02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862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862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222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2" w:hanging="1440"/>
      </w:pPr>
    </w:lvl>
  </w:abstractNum>
  <w:abstractNum w:abstractNumId="12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1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3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35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36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37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8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9" w15:restartNumberingAfterBreak="0">
    <w:nsid w:val="57756F34"/>
    <w:multiLevelType w:val="hybridMultilevel"/>
    <w:tmpl w:val="EB76C17E"/>
    <w:lvl w:ilvl="0" w:tplc="A13609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59DA3A8C"/>
    <w:multiLevelType w:val="multilevel"/>
    <w:tmpl w:val="BE8C9E40"/>
    <w:lvl w:ilvl="0">
      <w:start w:val="2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72" w:hanging="1800"/>
      </w:pPr>
      <w:rPr>
        <w:rFonts w:hint="default"/>
      </w:rPr>
    </w:lvl>
  </w:abstractNum>
  <w:abstractNum w:abstractNumId="143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4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5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6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47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9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0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53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54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55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6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59" w15:restartNumberingAfterBreak="0">
    <w:nsid w:val="696219DE"/>
    <w:multiLevelType w:val="hybridMultilevel"/>
    <w:tmpl w:val="01F8000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62" w15:restartNumberingAfterBreak="0">
    <w:nsid w:val="6C54308B"/>
    <w:multiLevelType w:val="hybridMultilevel"/>
    <w:tmpl w:val="D20CA2E6"/>
    <w:lvl w:ilvl="0" w:tplc="FEF810F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0F66C92">
      <w:start w:val="1"/>
      <w:numFmt w:val="decimal"/>
      <w:lvlText w:val="%4."/>
      <w:lvlJc w:val="left"/>
      <w:pPr>
        <w:ind w:left="2880" w:hanging="360"/>
      </w:pPr>
      <w:rPr>
        <w:b/>
        <w:bCs w:val="0"/>
        <w:i w:val="0"/>
        <w:iCs w:val="0"/>
        <w:strike w:val="0"/>
        <w:dstrike w:val="0"/>
        <w:color w:val="auto"/>
      </w:rPr>
    </w:lvl>
    <w:lvl w:ilvl="4" w:tplc="84ECEC18">
      <w:start w:val="1"/>
      <w:numFmt w:val="decimal"/>
      <w:lvlText w:val="%5)"/>
      <w:lvlJc w:val="left"/>
      <w:pPr>
        <w:ind w:left="1069" w:hanging="360"/>
      </w:pPr>
      <w:rPr>
        <w:b w:val="0"/>
        <w:bCs/>
        <w:i w:val="0"/>
        <w:iCs w:val="0"/>
        <w:color w:val="auto"/>
      </w:r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4" w15:restartNumberingAfterBreak="0">
    <w:nsid w:val="6D6638DB"/>
    <w:multiLevelType w:val="hybridMultilevel"/>
    <w:tmpl w:val="4246E354"/>
    <w:lvl w:ilvl="0" w:tplc="BD96BC94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6" w15:restartNumberingAfterBreak="0">
    <w:nsid w:val="6DF52BF1"/>
    <w:multiLevelType w:val="hybridMultilevel"/>
    <w:tmpl w:val="E59671EE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7" w15:restartNumberingAfterBreak="0">
    <w:nsid w:val="6E0C0E7B"/>
    <w:multiLevelType w:val="hybridMultilevel"/>
    <w:tmpl w:val="829642D2"/>
    <w:lvl w:ilvl="0" w:tplc="A126DEBE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71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72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3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74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3054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3414"/>
        </w:tabs>
        <w:ind w:left="3414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4134"/>
        </w:tabs>
        <w:ind w:left="413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854"/>
        </w:tabs>
        <w:ind w:left="4854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5574"/>
        </w:tabs>
        <w:ind w:left="5574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6294"/>
        </w:tabs>
        <w:ind w:left="6294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014"/>
        </w:tabs>
        <w:ind w:left="7014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7734"/>
        </w:tabs>
        <w:ind w:left="7734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8454"/>
        </w:tabs>
        <w:ind w:left="8454" w:hanging="360"/>
      </w:pPr>
      <w:rPr>
        <w:rFonts w:cs="Times New Roman"/>
      </w:rPr>
    </w:lvl>
  </w:abstractNum>
  <w:abstractNum w:abstractNumId="175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76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77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8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79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180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1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83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77B776EB"/>
    <w:multiLevelType w:val="hybridMultilevel"/>
    <w:tmpl w:val="E37A49E8"/>
    <w:lvl w:ilvl="0" w:tplc="0E1CB18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5" w15:restartNumberingAfterBreak="0">
    <w:nsid w:val="79AD3945"/>
    <w:multiLevelType w:val="hybridMultilevel"/>
    <w:tmpl w:val="5F7224B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6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7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8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 w16cid:durableId="902641428">
    <w:abstractNumId w:val="72"/>
  </w:num>
  <w:num w:numId="2" w16cid:durableId="909115604">
    <w:abstractNumId w:val="90"/>
  </w:num>
  <w:num w:numId="3" w16cid:durableId="1374425147">
    <w:abstractNumId w:val="19"/>
  </w:num>
  <w:num w:numId="4" w16cid:durableId="1505363720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5451399">
    <w:abstractNumId w:val="150"/>
  </w:num>
  <w:num w:numId="6" w16cid:durableId="1422141971">
    <w:abstractNumId w:val="156"/>
  </w:num>
  <w:num w:numId="7" w16cid:durableId="136794958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551905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7678020">
    <w:abstractNumId w:val="87"/>
    <w:lvlOverride w:ilvl="0">
      <w:startOverride w:val="1"/>
    </w:lvlOverride>
  </w:num>
  <w:num w:numId="10" w16cid:durableId="1306424506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68793207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7997000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55148079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6305401">
    <w:abstractNumId w:val="1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87761918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74524480">
    <w:abstractNumId w:val="6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20901903">
    <w:abstractNumId w:val="115"/>
  </w:num>
  <w:num w:numId="18" w16cid:durableId="2007703847">
    <w:abstractNumId w:val="1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87056582">
    <w:abstractNumId w:val="7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56445358">
    <w:abstractNumId w:val="186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1040070">
    <w:abstractNumId w:val="43"/>
  </w:num>
  <w:num w:numId="22" w16cid:durableId="1644113458">
    <w:abstractNumId w:val="27"/>
  </w:num>
  <w:num w:numId="23" w16cid:durableId="1638141960">
    <w:abstractNumId w:val="61"/>
  </w:num>
  <w:num w:numId="24" w16cid:durableId="1660571204">
    <w:abstractNumId w:val="83"/>
  </w:num>
  <w:num w:numId="25" w16cid:durableId="832338086">
    <w:abstractNumId w:val="121"/>
  </w:num>
  <w:num w:numId="26" w16cid:durableId="2054033159">
    <w:abstractNumId w:val="45"/>
  </w:num>
  <w:num w:numId="27" w16cid:durableId="780952291">
    <w:abstractNumId w:val="179"/>
  </w:num>
  <w:num w:numId="28" w16cid:durableId="425658744">
    <w:abstractNumId w:val="107"/>
  </w:num>
  <w:num w:numId="29" w16cid:durableId="521476507">
    <w:abstractNumId w:val="187"/>
  </w:num>
  <w:num w:numId="30" w16cid:durableId="816070429">
    <w:abstractNumId w:val="103"/>
  </w:num>
  <w:num w:numId="31" w16cid:durableId="1032195127">
    <w:abstractNumId w:val="52"/>
  </w:num>
  <w:num w:numId="32" w16cid:durableId="1140270681">
    <w:abstractNumId w:val="137"/>
  </w:num>
  <w:num w:numId="33" w16cid:durableId="1997151641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37127486">
    <w:abstractNumId w:val="64"/>
  </w:num>
  <w:num w:numId="35" w16cid:durableId="1337926362">
    <w:abstractNumId w:val="30"/>
  </w:num>
  <w:num w:numId="36" w16cid:durableId="1832283768">
    <w:abstractNumId w:val="172"/>
  </w:num>
  <w:num w:numId="37" w16cid:durableId="286741986">
    <w:abstractNumId w:val="134"/>
  </w:num>
  <w:num w:numId="38" w16cid:durableId="1788040212">
    <w:abstractNumId w:val="158"/>
  </w:num>
  <w:num w:numId="39" w16cid:durableId="1363626938">
    <w:abstractNumId w:val="55"/>
  </w:num>
  <w:num w:numId="40" w16cid:durableId="1576697087">
    <w:abstractNumId w:val="108"/>
  </w:num>
  <w:num w:numId="41" w16cid:durableId="1103454870">
    <w:abstractNumId w:val="119"/>
  </w:num>
  <w:num w:numId="42" w16cid:durableId="1171676004">
    <w:abstractNumId w:val="146"/>
  </w:num>
  <w:num w:numId="43" w16cid:durableId="849299935">
    <w:abstractNumId w:val="164"/>
  </w:num>
  <w:num w:numId="44" w16cid:durableId="930940645">
    <w:abstractNumId w:val="51"/>
  </w:num>
  <w:num w:numId="45" w16cid:durableId="1546789603">
    <w:abstractNumId w:val="1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672221874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821580824">
    <w:abstractNumId w:val="1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0023863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748699307">
    <w:abstractNumId w:val="99"/>
  </w:num>
  <w:num w:numId="50" w16cid:durableId="1490906106">
    <w:abstractNumId w:val="72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792943109">
    <w:abstractNumId w:val="147"/>
  </w:num>
  <w:num w:numId="52" w16cid:durableId="287442233">
    <w:abstractNumId w:val="7"/>
  </w:num>
  <w:num w:numId="53" w16cid:durableId="238251609">
    <w:abstractNumId w:val="10"/>
  </w:num>
  <w:num w:numId="54" w16cid:durableId="335309256">
    <w:abstractNumId w:val="123"/>
  </w:num>
  <w:num w:numId="55" w16cid:durableId="2027900426">
    <w:abstractNumId w:val="86"/>
  </w:num>
  <w:num w:numId="56" w16cid:durableId="852232878">
    <w:abstractNumId w:val="53"/>
  </w:num>
  <w:num w:numId="57" w16cid:durableId="1904872197">
    <w:abstractNumId w:val="49"/>
  </w:num>
  <w:num w:numId="58" w16cid:durableId="1825507915">
    <w:abstractNumId w:val="94"/>
  </w:num>
  <w:num w:numId="59" w16cid:durableId="163132350">
    <w:abstractNumId w:val="154"/>
  </w:num>
  <w:num w:numId="60" w16cid:durableId="1681619009">
    <w:abstractNumId w:val="77"/>
  </w:num>
  <w:num w:numId="61" w16cid:durableId="1206868127">
    <w:abstractNumId w:val="79"/>
  </w:num>
  <w:num w:numId="62" w16cid:durableId="1174339589">
    <w:abstractNumId w:val="2"/>
  </w:num>
  <w:num w:numId="63" w16cid:durableId="1406684541">
    <w:abstractNumId w:val="29"/>
  </w:num>
  <w:num w:numId="64" w16cid:durableId="215240712">
    <w:abstractNumId w:val="135"/>
  </w:num>
  <w:num w:numId="65" w16cid:durableId="72554457">
    <w:abstractNumId w:val="46"/>
  </w:num>
  <w:num w:numId="66" w16cid:durableId="1070276065">
    <w:abstractNumId w:val="1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70610727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8993064">
    <w:abstractNumId w:val="37"/>
  </w:num>
  <w:num w:numId="69" w16cid:durableId="661812767">
    <w:abstractNumId w:val="122"/>
  </w:num>
  <w:num w:numId="70" w16cid:durableId="335693773">
    <w:abstractNumId w:val="42"/>
  </w:num>
  <w:num w:numId="71" w16cid:durableId="602491158">
    <w:abstractNumId w:val="33"/>
  </w:num>
  <w:num w:numId="72" w16cid:durableId="266236858">
    <w:abstractNumId w:val="85"/>
  </w:num>
  <w:num w:numId="73" w16cid:durableId="1766530488">
    <w:abstractNumId w:val="47"/>
  </w:num>
  <w:num w:numId="74" w16cid:durableId="1039017055">
    <w:abstractNumId w:val="15"/>
  </w:num>
  <w:num w:numId="75" w16cid:durableId="1525287795">
    <w:abstractNumId w:val="97"/>
  </w:num>
  <w:num w:numId="76" w16cid:durableId="1495296915">
    <w:abstractNumId w:val="89"/>
  </w:num>
  <w:num w:numId="77" w16cid:durableId="643390642">
    <w:abstractNumId w:val="1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681320574">
    <w:abstractNumId w:val="72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71847337">
    <w:abstractNumId w:val="176"/>
  </w:num>
  <w:num w:numId="80" w16cid:durableId="1659307732">
    <w:abstractNumId w:val="152"/>
  </w:num>
  <w:num w:numId="81" w16cid:durableId="1761295100">
    <w:abstractNumId w:val="173"/>
  </w:num>
  <w:num w:numId="82" w16cid:durableId="1378965846">
    <w:abstractNumId w:val="32"/>
  </w:num>
  <w:num w:numId="83" w16cid:durableId="1092049319">
    <w:abstractNumId w:val="160"/>
  </w:num>
  <w:num w:numId="84" w16cid:durableId="165756442">
    <w:abstractNumId w:val="92"/>
  </w:num>
  <w:num w:numId="85" w16cid:durableId="85275047">
    <w:abstractNumId w:val="71"/>
  </w:num>
  <w:num w:numId="86" w16cid:durableId="1235971925">
    <w:abstractNumId w:val="57"/>
  </w:num>
  <w:num w:numId="87" w16cid:durableId="2073846126">
    <w:abstractNumId w:val="113"/>
  </w:num>
  <w:num w:numId="88" w16cid:durableId="1213351552">
    <w:abstractNumId w:val="6"/>
  </w:num>
  <w:num w:numId="89" w16cid:durableId="602997307">
    <w:abstractNumId w:val="21"/>
  </w:num>
  <w:num w:numId="90" w16cid:durableId="1033117701">
    <w:abstractNumId w:val="169"/>
  </w:num>
  <w:num w:numId="91" w16cid:durableId="1719430404">
    <w:abstractNumId w:val="124"/>
  </w:num>
  <w:num w:numId="92" w16cid:durableId="449319883">
    <w:abstractNumId w:val="165"/>
  </w:num>
  <w:num w:numId="93" w16cid:durableId="643392575">
    <w:abstractNumId w:val="182"/>
  </w:num>
  <w:num w:numId="94" w16cid:durableId="459618254">
    <w:abstractNumId w:val="140"/>
  </w:num>
  <w:num w:numId="95" w16cid:durableId="231670585">
    <w:abstractNumId w:val="120"/>
  </w:num>
  <w:num w:numId="96" w16cid:durableId="699429513">
    <w:abstractNumId w:val="59"/>
  </w:num>
  <w:num w:numId="97" w16cid:durableId="539779462">
    <w:abstractNumId w:val="54"/>
  </w:num>
  <w:num w:numId="98" w16cid:durableId="59404346">
    <w:abstractNumId w:val="141"/>
  </w:num>
  <w:num w:numId="99" w16cid:durableId="2037652312">
    <w:abstractNumId w:val="84"/>
  </w:num>
  <w:num w:numId="100" w16cid:durableId="81924845">
    <w:abstractNumId w:val="151"/>
  </w:num>
  <w:num w:numId="101" w16cid:durableId="2136606049">
    <w:abstractNumId w:val="148"/>
  </w:num>
  <w:num w:numId="102" w16cid:durableId="325327541">
    <w:abstractNumId w:val="72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2133163267">
    <w:abstractNumId w:val="78"/>
  </w:num>
  <w:num w:numId="104" w16cid:durableId="590897936">
    <w:abstractNumId w:val="50"/>
  </w:num>
  <w:num w:numId="105" w16cid:durableId="603416443">
    <w:abstractNumId w:val="118"/>
  </w:num>
  <w:num w:numId="106" w16cid:durableId="1434861721">
    <w:abstractNumId w:val="65"/>
  </w:num>
  <w:num w:numId="107" w16cid:durableId="811943795">
    <w:abstractNumId w:val="133"/>
  </w:num>
  <w:num w:numId="108" w16cid:durableId="572663208">
    <w:abstractNumId w:val="155"/>
  </w:num>
  <w:num w:numId="109" w16cid:durableId="2062900386">
    <w:abstractNumId w:val="80"/>
  </w:num>
  <w:num w:numId="110" w16cid:durableId="1342314131">
    <w:abstractNumId w:val="144"/>
  </w:num>
  <w:num w:numId="111" w16cid:durableId="2020082580">
    <w:abstractNumId w:val="102"/>
  </w:num>
  <w:num w:numId="112" w16cid:durableId="1479154373">
    <w:abstractNumId w:val="171"/>
  </w:num>
  <w:num w:numId="113" w16cid:durableId="1209952032">
    <w:abstractNumId w:val="88"/>
  </w:num>
  <w:num w:numId="114" w16cid:durableId="2130270688">
    <w:abstractNumId w:val="125"/>
  </w:num>
  <w:num w:numId="115" w16cid:durableId="1542477124">
    <w:abstractNumId w:val="162"/>
  </w:num>
  <w:num w:numId="116" w16cid:durableId="752894636">
    <w:abstractNumId w:val="26"/>
  </w:num>
  <w:num w:numId="117" w16cid:durableId="483861292">
    <w:abstractNumId w:val="1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8" w16cid:durableId="323095236">
    <w:abstractNumId w:val="114"/>
  </w:num>
  <w:num w:numId="119" w16cid:durableId="736319742">
    <w:abstractNumId w:val="130"/>
  </w:num>
  <w:num w:numId="120" w16cid:durableId="433327614">
    <w:abstractNumId w:val="180"/>
  </w:num>
  <w:num w:numId="121" w16cid:durableId="1390030300">
    <w:abstractNumId w:val="157"/>
  </w:num>
  <w:num w:numId="122" w16cid:durableId="1599945121">
    <w:abstractNumId w:val="149"/>
  </w:num>
  <w:num w:numId="123" w16cid:durableId="2056999869">
    <w:abstractNumId w:val="116"/>
  </w:num>
  <w:num w:numId="124" w16cid:durableId="232551286">
    <w:abstractNumId w:val="170"/>
  </w:num>
  <w:num w:numId="125" w16cid:durableId="1899129324">
    <w:abstractNumId w:val="161"/>
  </w:num>
  <w:num w:numId="126" w16cid:durableId="755592561">
    <w:abstractNumId w:val="109"/>
  </w:num>
  <w:num w:numId="127" w16cid:durableId="995769641">
    <w:abstractNumId w:val="129"/>
  </w:num>
  <w:num w:numId="128" w16cid:durableId="1310094420">
    <w:abstractNumId w:val="25"/>
  </w:num>
  <w:num w:numId="129" w16cid:durableId="1065370871">
    <w:abstractNumId w:val="163"/>
  </w:num>
  <w:num w:numId="130" w16cid:durableId="188228229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2116053453">
    <w:abstractNumId w:val="128"/>
  </w:num>
  <w:num w:numId="132" w16cid:durableId="461848572">
    <w:abstractNumId w:val="166"/>
  </w:num>
  <w:num w:numId="133" w16cid:durableId="1816556893">
    <w:abstractNumId w:val="24"/>
  </w:num>
  <w:num w:numId="134" w16cid:durableId="1285191761">
    <w:abstractNumId w:val="112"/>
  </w:num>
  <w:num w:numId="135" w16cid:durableId="836069898">
    <w:abstractNumId w:val="44"/>
  </w:num>
  <w:num w:numId="136" w16cid:durableId="869344216">
    <w:abstractNumId w:val="34"/>
  </w:num>
  <w:num w:numId="137" w16cid:durableId="678702698">
    <w:abstractNumId w:val="40"/>
    <w:lvlOverride w:ilvl="0">
      <w:startOverride w:val="1"/>
    </w:lvlOverride>
  </w:num>
  <w:num w:numId="138" w16cid:durableId="960571236">
    <w:abstractNumId w:val="93"/>
  </w:num>
  <w:num w:numId="139" w16cid:durableId="113600096">
    <w:abstractNumId w:val="74"/>
  </w:num>
  <w:num w:numId="140" w16cid:durableId="797573125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1913469923">
    <w:abstractNumId w:val="36"/>
  </w:num>
  <w:num w:numId="142" w16cid:durableId="129905563">
    <w:abstractNumId w:val="178"/>
  </w:num>
  <w:num w:numId="143" w16cid:durableId="1433041985">
    <w:abstractNumId w:val="96"/>
  </w:num>
  <w:num w:numId="144" w16cid:durableId="1525097410">
    <w:abstractNumId w:val="145"/>
  </w:num>
  <w:num w:numId="145" w16cid:durableId="1695768303">
    <w:abstractNumId w:val="175"/>
  </w:num>
  <w:num w:numId="146" w16cid:durableId="888423503">
    <w:abstractNumId w:val="138"/>
  </w:num>
  <w:num w:numId="147" w16cid:durableId="2014137960">
    <w:abstractNumId w:val="117"/>
  </w:num>
  <w:num w:numId="148" w16cid:durableId="914050573">
    <w:abstractNumId w:val="185"/>
  </w:num>
  <w:num w:numId="149" w16cid:durableId="834148837">
    <w:abstractNumId w:val="75"/>
  </w:num>
  <w:num w:numId="150" w16cid:durableId="2109961904">
    <w:abstractNumId w:val="70"/>
  </w:num>
  <w:num w:numId="151" w16cid:durableId="1919484700">
    <w:abstractNumId w:val="131"/>
  </w:num>
  <w:num w:numId="152" w16cid:durableId="1855219014">
    <w:abstractNumId w:val="126"/>
  </w:num>
  <w:num w:numId="153" w16cid:durableId="124739552">
    <w:abstractNumId w:val="183"/>
  </w:num>
  <w:num w:numId="154" w16cid:durableId="1928151588">
    <w:abstractNumId w:val="60"/>
  </w:num>
  <w:num w:numId="155" w16cid:durableId="1250654987">
    <w:abstractNumId w:val="110"/>
  </w:num>
  <w:num w:numId="156" w16cid:durableId="2019380614">
    <w:abstractNumId w:val="62"/>
  </w:num>
  <w:num w:numId="157" w16cid:durableId="34353773">
    <w:abstractNumId w:val="184"/>
  </w:num>
  <w:num w:numId="158" w16cid:durableId="704133595">
    <w:abstractNumId w:val="28"/>
  </w:num>
  <w:num w:numId="159" w16cid:durableId="239677096">
    <w:abstractNumId w:val="63"/>
  </w:num>
  <w:num w:numId="160" w16cid:durableId="303387577">
    <w:abstractNumId w:val="142"/>
  </w:num>
  <w:num w:numId="161" w16cid:durableId="1333333465">
    <w:abstractNumId w:val="167"/>
  </w:num>
  <w:num w:numId="162" w16cid:durableId="963583273">
    <w:abstractNumId w:val="48"/>
  </w:num>
  <w:num w:numId="163" w16cid:durableId="368379112">
    <w:abstractNumId w:val="23"/>
  </w:num>
  <w:num w:numId="164" w16cid:durableId="750353375">
    <w:abstractNumId w:val="41"/>
  </w:num>
  <w:num w:numId="165" w16cid:durableId="951782126">
    <w:abstractNumId w:val="58"/>
  </w:num>
  <w:num w:numId="166" w16cid:durableId="616647171">
    <w:abstractNumId w:val="98"/>
  </w:num>
  <w:num w:numId="167" w16cid:durableId="151413852">
    <w:abstractNumId w:val="106"/>
  </w:num>
  <w:num w:numId="168" w16cid:durableId="182982933">
    <w:abstractNumId w:val="56"/>
  </w:num>
  <w:num w:numId="169" w16cid:durableId="1611934828">
    <w:abstractNumId w:val="139"/>
  </w:num>
  <w:num w:numId="170" w16cid:durableId="885920061">
    <w:abstractNumId w:val="39"/>
  </w:num>
  <w:num w:numId="171" w16cid:durableId="413164004">
    <w:abstractNumId w:val="159"/>
  </w:num>
  <w:numIdMacAtCleanup w:val="1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225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090"/>
    <w:rsid w:val="000155E3"/>
    <w:rsid w:val="000159CD"/>
    <w:rsid w:val="00015CF2"/>
    <w:rsid w:val="00015FE4"/>
    <w:rsid w:val="0001618A"/>
    <w:rsid w:val="000162B5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523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4443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B7E"/>
    <w:rsid w:val="00041E45"/>
    <w:rsid w:val="000420DD"/>
    <w:rsid w:val="00042616"/>
    <w:rsid w:val="000426D6"/>
    <w:rsid w:val="00042D28"/>
    <w:rsid w:val="00042F20"/>
    <w:rsid w:val="00043E00"/>
    <w:rsid w:val="00044195"/>
    <w:rsid w:val="0004433A"/>
    <w:rsid w:val="0004435F"/>
    <w:rsid w:val="0004465A"/>
    <w:rsid w:val="00044AD3"/>
    <w:rsid w:val="00044F79"/>
    <w:rsid w:val="00046540"/>
    <w:rsid w:val="00046649"/>
    <w:rsid w:val="00046D72"/>
    <w:rsid w:val="00046DE9"/>
    <w:rsid w:val="00046FF8"/>
    <w:rsid w:val="00047037"/>
    <w:rsid w:val="00047337"/>
    <w:rsid w:val="00047524"/>
    <w:rsid w:val="00047629"/>
    <w:rsid w:val="00047736"/>
    <w:rsid w:val="00050012"/>
    <w:rsid w:val="000505EB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9A0"/>
    <w:rsid w:val="000549AC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1C0C"/>
    <w:rsid w:val="00062706"/>
    <w:rsid w:val="00062829"/>
    <w:rsid w:val="00062AF2"/>
    <w:rsid w:val="00062F6C"/>
    <w:rsid w:val="00062FB9"/>
    <w:rsid w:val="000633BD"/>
    <w:rsid w:val="00064130"/>
    <w:rsid w:val="000645F8"/>
    <w:rsid w:val="000649E5"/>
    <w:rsid w:val="00064C89"/>
    <w:rsid w:val="00064EAC"/>
    <w:rsid w:val="00064F62"/>
    <w:rsid w:val="00064F7C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870"/>
    <w:rsid w:val="00067A3F"/>
    <w:rsid w:val="00067B6A"/>
    <w:rsid w:val="000701B1"/>
    <w:rsid w:val="000707F5"/>
    <w:rsid w:val="00070AD7"/>
    <w:rsid w:val="00071153"/>
    <w:rsid w:val="0007172A"/>
    <w:rsid w:val="00071819"/>
    <w:rsid w:val="00071839"/>
    <w:rsid w:val="000719DE"/>
    <w:rsid w:val="00071B67"/>
    <w:rsid w:val="00072570"/>
    <w:rsid w:val="00072906"/>
    <w:rsid w:val="00072AF4"/>
    <w:rsid w:val="00072CC4"/>
    <w:rsid w:val="000731D1"/>
    <w:rsid w:val="00073434"/>
    <w:rsid w:val="00073587"/>
    <w:rsid w:val="00073F21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38"/>
    <w:rsid w:val="00085A6F"/>
    <w:rsid w:val="00085B09"/>
    <w:rsid w:val="00085C0F"/>
    <w:rsid w:val="00086062"/>
    <w:rsid w:val="000866EF"/>
    <w:rsid w:val="00086AE9"/>
    <w:rsid w:val="00086ECC"/>
    <w:rsid w:val="0008739A"/>
    <w:rsid w:val="000873CB"/>
    <w:rsid w:val="00087868"/>
    <w:rsid w:val="00087DE6"/>
    <w:rsid w:val="00090BF6"/>
    <w:rsid w:val="00090D65"/>
    <w:rsid w:val="00090DF7"/>
    <w:rsid w:val="000910BB"/>
    <w:rsid w:val="000912FD"/>
    <w:rsid w:val="00091446"/>
    <w:rsid w:val="000915B1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58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440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4D7"/>
    <w:rsid w:val="000C153F"/>
    <w:rsid w:val="000C181D"/>
    <w:rsid w:val="000C18AF"/>
    <w:rsid w:val="000C2AFA"/>
    <w:rsid w:val="000C2C7E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5"/>
    <w:rsid w:val="000D52DC"/>
    <w:rsid w:val="000D5484"/>
    <w:rsid w:val="000D55DB"/>
    <w:rsid w:val="000D56FE"/>
    <w:rsid w:val="000D5BF9"/>
    <w:rsid w:val="000D6418"/>
    <w:rsid w:val="000D6478"/>
    <w:rsid w:val="000D69D6"/>
    <w:rsid w:val="000D6AA2"/>
    <w:rsid w:val="000D6E3C"/>
    <w:rsid w:val="000D6E72"/>
    <w:rsid w:val="000D7DB6"/>
    <w:rsid w:val="000D7DD3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1F71"/>
    <w:rsid w:val="000E23D8"/>
    <w:rsid w:val="000E26A7"/>
    <w:rsid w:val="000E2A68"/>
    <w:rsid w:val="000E2B8A"/>
    <w:rsid w:val="000E2F8D"/>
    <w:rsid w:val="000E349D"/>
    <w:rsid w:val="000E398F"/>
    <w:rsid w:val="000E3FE6"/>
    <w:rsid w:val="000E400D"/>
    <w:rsid w:val="000E40B2"/>
    <w:rsid w:val="000E422C"/>
    <w:rsid w:val="000E4950"/>
    <w:rsid w:val="000E4E75"/>
    <w:rsid w:val="000E5078"/>
    <w:rsid w:val="000E61E2"/>
    <w:rsid w:val="000E6523"/>
    <w:rsid w:val="000E6571"/>
    <w:rsid w:val="000E67F8"/>
    <w:rsid w:val="000E6ADE"/>
    <w:rsid w:val="000E70A7"/>
    <w:rsid w:val="000E719A"/>
    <w:rsid w:val="000E7366"/>
    <w:rsid w:val="000E7721"/>
    <w:rsid w:val="000F0063"/>
    <w:rsid w:val="000F018A"/>
    <w:rsid w:val="000F0544"/>
    <w:rsid w:val="000F0A59"/>
    <w:rsid w:val="000F24F2"/>
    <w:rsid w:val="000F25D3"/>
    <w:rsid w:val="000F2E9A"/>
    <w:rsid w:val="000F2FFB"/>
    <w:rsid w:val="000F3725"/>
    <w:rsid w:val="000F38C0"/>
    <w:rsid w:val="000F3A81"/>
    <w:rsid w:val="000F3B3C"/>
    <w:rsid w:val="000F404E"/>
    <w:rsid w:val="000F40C1"/>
    <w:rsid w:val="000F415E"/>
    <w:rsid w:val="000F433D"/>
    <w:rsid w:val="000F48B7"/>
    <w:rsid w:val="000F5156"/>
    <w:rsid w:val="000F5C8B"/>
    <w:rsid w:val="000F6202"/>
    <w:rsid w:val="000F6969"/>
    <w:rsid w:val="000F6A7E"/>
    <w:rsid w:val="000F6C24"/>
    <w:rsid w:val="000F712F"/>
    <w:rsid w:val="000F7215"/>
    <w:rsid w:val="000F73BF"/>
    <w:rsid w:val="000F7ACF"/>
    <w:rsid w:val="000F7B8B"/>
    <w:rsid w:val="0010037E"/>
    <w:rsid w:val="0010118D"/>
    <w:rsid w:val="00101351"/>
    <w:rsid w:val="00101C02"/>
    <w:rsid w:val="00101D0E"/>
    <w:rsid w:val="00101EC0"/>
    <w:rsid w:val="00101F6A"/>
    <w:rsid w:val="00101FA9"/>
    <w:rsid w:val="00102840"/>
    <w:rsid w:val="00102AC3"/>
    <w:rsid w:val="00102C3D"/>
    <w:rsid w:val="00103BD3"/>
    <w:rsid w:val="00103D13"/>
    <w:rsid w:val="00104398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348"/>
    <w:rsid w:val="001074FE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E1B"/>
    <w:rsid w:val="00112F62"/>
    <w:rsid w:val="00113382"/>
    <w:rsid w:val="001136D8"/>
    <w:rsid w:val="00113BD7"/>
    <w:rsid w:val="00113CDD"/>
    <w:rsid w:val="0011455E"/>
    <w:rsid w:val="00114670"/>
    <w:rsid w:val="00114992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73B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274F2"/>
    <w:rsid w:val="0013040B"/>
    <w:rsid w:val="00130E4F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37C4D"/>
    <w:rsid w:val="0014008D"/>
    <w:rsid w:val="00140716"/>
    <w:rsid w:val="00140BB5"/>
    <w:rsid w:val="00140F27"/>
    <w:rsid w:val="001413BD"/>
    <w:rsid w:val="001417A5"/>
    <w:rsid w:val="00141B7F"/>
    <w:rsid w:val="00141F45"/>
    <w:rsid w:val="00141F64"/>
    <w:rsid w:val="00142121"/>
    <w:rsid w:val="00142CB4"/>
    <w:rsid w:val="00142CCB"/>
    <w:rsid w:val="00142F1C"/>
    <w:rsid w:val="0014339B"/>
    <w:rsid w:val="001434E4"/>
    <w:rsid w:val="001434F2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C86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58"/>
    <w:rsid w:val="001574E1"/>
    <w:rsid w:val="00157591"/>
    <w:rsid w:val="001575A2"/>
    <w:rsid w:val="00157602"/>
    <w:rsid w:val="00157771"/>
    <w:rsid w:val="00157A19"/>
    <w:rsid w:val="00157BAF"/>
    <w:rsid w:val="00160169"/>
    <w:rsid w:val="001605EE"/>
    <w:rsid w:val="0016064B"/>
    <w:rsid w:val="00160A45"/>
    <w:rsid w:val="0016153D"/>
    <w:rsid w:val="001615D4"/>
    <w:rsid w:val="00162467"/>
    <w:rsid w:val="00162A7D"/>
    <w:rsid w:val="00162BCC"/>
    <w:rsid w:val="00162E66"/>
    <w:rsid w:val="00163024"/>
    <w:rsid w:val="0016324C"/>
    <w:rsid w:val="0016347A"/>
    <w:rsid w:val="0016364D"/>
    <w:rsid w:val="00163E26"/>
    <w:rsid w:val="0016436C"/>
    <w:rsid w:val="00164371"/>
    <w:rsid w:val="00164431"/>
    <w:rsid w:val="0016491C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393E"/>
    <w:rsid w:val="00174557"/>
    <w:rsid w:val="0017475A"/>
    <w:rsid w:val="001751EF"/>
    <w:rsid w:val="0017540A"/>
    <w:rsid w:val="0017581B"/>
    <w:rsid w:val="00175DA7"/>
    <w:rsid w:val="00176581"/>
    <w:rsid w:val="00176896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707"/>
    <w:rsid w:val="00184927"/>
    <w:rsid w:val="00184AE1"/>
    <w:rsid w:val="00184B45"/>
    <w:rsid w:val="00184C43"/>
    <w:rsid w:val="00184D73"/>
    <w:rsid w:val="00184EC1"/>
    <w:rsid w:val="00185DB9"/>
    <w:rsid w:val="0018657B"/>
    <w:rsid w:val="00186891"/>
    <w:rsid w:val="00186A81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840"/>
    <w:rsid w:val="00196ACD"/>
    <w:rsid w:val="00196E5A"/>
    <w:rsid w:val="00196E9B"/>
    <w:rsid w:val="001973A9"/>
    <w:rsid w:val="001975E2"/>
    <w:rsid w:val="00197D19"/>
    <w:rsid w:val="00197D50"/>
    <w:rsid w:val="001A01E7"/>
    <w:rsid w:val="001A03AC"/>
    <w:rsid w:val="001A0459"/>
    <w:rsid w:val="001A1249"/>
    <w:rsid w:val="001A2025"/>
    <w:rsid w:val="001A2B20"/>
    <w:rsid w:val="001A2D42"/>
    <w:rsid w:val="001A33A2"/>
    <w:rsid w:val="001A345F"/>
    <w:rsid w:val="001A3619"/>
    <w:rsid w:val="001A3715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2B64"/>
    <w:rsid w:val="001B31D8"/>
    <w:rsid w:val="001B3A0A"/>
    <w:rsid w:val="001B4A82"/>
    <w:rsid w:val="001B51C3"/>
    <w:rsid w:val="001B5563"/>
    <w:rsid w:val="001B5896"/>
    <w:rsid w:val="001B58A2"/>
    <w:rsid w:val="001B5DC8"/>
    <w:rsid w:val="001B5DFF"/>
    <w:rsid w:val="001B5F74"/>
    <w:rsid w:val="001B60D5"/>
    <w:rsid w:val="001B613C"/>
    <w:rsid w:val="001B6E9E"/>
    <w:rsid w:val="001B708C"/>
    <w:rsid w:val="001B73DF"/>
    <w:rsid w:val="001B7404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018"/>
    <w:rsid w:val="001C4616"/>
    <w:rsid w:val="001C535C"/>
    <w:rsid w:val="001C58DD"/>
    <w:rsid w:val="001C6223"/>
    <w:rsid w:val="001C717D"/>
    <w:rsid w:val="001C7376"/>
    <w:rsid w:val="001C74BE"/>
    <w:rsid w:val="001C78F3"/>
    <w:rsid w:val="001C7B7B"/>
    <w:rsid w:val="001D022A"/>
    <w:rsid w:val="001D0275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0ED"/>
    <w:rsid w:val="001E1991"/>
    <w:rsid w:val="001E1E8D"/>
    <w:rsid w:val="001E207F"/>
    <w:rsid w:val="001E2150"/>
    <w:rsid w:val="001E256C"/>
    <w:rsid w:val="001E29E3"/>
    <w:rsid w:val="001E3051"/>
    <w:rsid w:val="001E3307"/>
    <w:rsid w:val="001E381B"/>
    <w:rsid w:val="001E3AD7"/>
    <w:rsid w:val="001E3FF0"/>
    <w:rsid w:val="001E403E"/>
    <w:rsid w:val="001E4A03"/>
    <w:rsid w:val="001E4A7E"/>
    <w:rsid w:val="001E4F54"/>
    <w:rsid w:val="001E50DE"/>
    <w:rsid w:val="001E5704"/>
    <w:rsid w:val="001E57CE"/>
    <w:rsid w:val="001E5A4E"/>
    <w:rsid w:val="001E5CBF"/>
    <w:rsid w:val="001E5EE0"/>
    <w:rsid w:val="001E62EE"/>
    <w:rsid w:val="001E6D1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6A7"/>
    <w:rsid w:val="001F7E18"/>
    <w:rsid w:val="002006AA"/>
    <w:rsid w:val="002006B6"/>
    <w:rsid w:val="002006ED"/>
    <w:rsid w:val="0020091B"/>
    <w:rsid w:val="002012B7"/>
    <w:rsid w:val="00201590"/>
    <w:rsid w:val="00201DB8"/>
    <w:rsid w:val="00202588"/>
    <w:rsid w:val="00204373"/>
    <w:rsid w:val="00204393"/>
    <w:rsid w:val="00204439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0FF9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6DF"/>
    <w:rsid w:val="00215A4B"/>
    <w:rsid w:val="002160BA"/>
    <w:rsid w:val="002166C5"/>
    <w:rsid w:val="00217078"/>
    <w:rsid w:val="002170E3"/>
    <w:rsid w:val="002176F7"/>
    <w:rsid w:val="0021787C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994"/>
    <w:rsid w:val="00227A49"/>
    <w:rsid w:val="002309AA"/>
    <w:rsid w:val="00230F29"/>
    <w:rsid w:val="00231079"/>
    <w:rsid w:val="002310CC"/>
    <w:rsid w:val="00231301"/>
    <w:rsid w:val="0023173E"/>
    <w:rsid w:val="00231768"/>
    <w:rsid w:val="00231978"/>
    <w:rsid w:val="00231CBF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46A"/>
    <w:rsid w:val="00242785"/>
    <w:rsid w:val="00243056"/>
    <w:rsid w:val="00244518"/>
    <w:rsid w:val="00244A14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A1"/>
    <w:rsid w:val="002502EB"/>
    <w:rsid w:val="0025077F"/>
    <w:rsid w:val="00250837"/>
    <w:rsid w:val="002508AA"/>
    <w:rsid w:val="00250A80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11C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CBC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C6F"/>
    <w:rsid w:val="002734B6"/>
    <w:rsid w:val="00273B7D"/>
    <w:rsid w:val="00273EB5"/>
    <w:rsid w:val="0027403A"/>
    <w:rsid w:val="00274814"/>
    <w:rsid w:val="00274D54"/>
    <w:rsid w:val="00275AEE"/>
    <w:rsid w:val="00275D63"/>
    <w:rsid w:val="00275E33"/>
    <w:rsid w:val="00275E75"/>
    <w:rsid w:val="002761EA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1F84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183"/>
    <w:rsid w:val="002A48AE"/>
    <w:rsid w:val="002A4A09"/>
    <w:rsid w:val="002A4B32"/>
    <w:rsid w:val="002A5084"/>
    <w:rsid w:val="002A562A"/>
    <w:rsid w:val="002A5E1B"/>
    <w:rsid w:val="002A5E3D"/>
    <w:rsid w:val="002A68F3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AE9"/>
    <w:rsid w:val="002B4D76"/>
    <w:rsid w:val="002B50AE"/>
    <w:rsid w:val="002B5B3C"/>
    <w:rsid w:val="002B6066"/>
    <w:rsid w:val="002B6364"/>
    <w:rsid w:val="002B66DC"/>
    <w:rsid w:val="002B67DD"/>
    <w:rsid w:val="002B6AC7"/>
    <w:rsid w:val="002B6E53"/>
    <w:rsid w:val="002B6E86"/>
    <w:rsid w:val="002B7A2C"/>
    <w:rsid w:val="002B7A90"/>
    <w:rsid w:val="002B7F07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513"/>
    <w:rsid w:val="002D18BA"/>
    <w:rsid w:val="002D1A80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8E9"/>
    <w:rsid w:val="002D4DBC"/>
    <w:rsid w:val="002D4DE6"/>
    <w:rsid w:val="002D4ED1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0E8A"/>
    <w:rsid w:val="002E1C5E"/>
    <w:rsid w:val="002E2159"/>
    <w:rsid w:val="002E227F"/>
    <w:rsid w:val="002E2374"/>
    <w:rsid w:val="002E283F"/>
    <w:rsid w:val="002E2BCF"/>
    <w:rsid w:val="002E2DA2"/>
    <w:rsid w:val="002E2F3C"/>
    <w:rsid w:val="002E3737"/>
    <w:rsid w:val="002E3B86"/>
    <w:rsid w:val="002E45C7"/>
    <w:rsid w:val="002E4AFB"/>
    <w:rsid w:val="002E4D19"/>
    <w:rsid w:val="002E4E9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A01"/>
    <w:rsid w:val="002F4CC0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08B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6E77"/>
    <w:rsid w:val="003070B2"/>
    <w:rsid w:val="00307149"/>
    <w:rsid w:val="00310491"/>
    <w:rsid w:val="00310953"/>
    <w:rsid w:val="00310991"/>
    <w:rsid w:val="00311DD3"/>
    <w:rsid w:val="00311F7E"/>
    <w:rsid w:val="0031214C"/>
    <w:rsid w:val="00312336"/>
    <w:rsid w:val="00312B87"/>
    <w:rsid w:val="00312F3D"/>
    <w:rsid w:val="00312FC0"/>
    <w:rsid w:val="0031376D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65D"/>
    <w:rsid w:val="0032089B"/>
    <w:rsid w:val="003210F6"/>
    <w:rsid w:val="0032134E"/>
    <w:rsid w:val="00321662"/>
    <w:rsid w:val="00321933"/>
    <w:rsid w:val="003219CE"/>
    <w:rsid w:val="00321BD0"/>
    <w:rsid w:val="00321E5B"/>
    <w:rsid w:val="003224C3"/>
    <w:rsid w:val="003224F7"/>
    <w:rsid w:val="0032299C"/>
    <w:rsid w:val="00322AC4"/>
    <w:rsid w:val="00322C23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2A9"/>
    <w:rsid w:val="003277EE"/>
    <w:rsid w:val="00327D79"/>
    <w:rsid w:val="00327FC7"/>
    <w:rsid w:val="00331A69"/>
    <w:rsid w:val="00332624"/>
    <w:rsid w:val="0033274C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0859"/>
    <w:rsid w:val="00340DEA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4980"/>
    <w:rsid w:val="00344B9F"/>
    <w:rsid w:val="0034561A"/>
    <w:rsid w:val="00345BC9"/>
    <w:rsid w:val="00345F33"/>
    <w:rsid w:val="00346375"/>
    <w:rsid w:val="003464A0"/>
    <w:rsid w:val="00346A77"/>
    <w:rsid w:val="00346CE3"/>
    <w:rsid w:val="0034799B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15F"/>
    <w:rsid w:val="00355201"/>
    <w:rsid w:val="00355B18"/>
    <w:rsid w:val="00355CB2"/>
    <w:rsid w:val="00356071"/>
    <w:rsid w:val="003562AC"/>
    <w:rsid w:val="003564B1"/>
    <w:rsid w:val="00356587"/>
    <w:rsid w:val="00356888"/>
    <w:rsid w:val="003569E8"/>
    <w:rsid w:val="00357707"/>
    <w:rsid w:val="0035782B"/>
    <w:rsid w:val="00357894"/>
    <w:rsid w:val="003578E9"/>
    <w:rsid w:val="00357AC1"/>
    <w:rsid w:val="00357C98"/>
    <w:rsid w:val="00360280"/>
    <w:rsid w:val="003603E9"/>
    <w:rsid w:val="00360477"/>
    <w:rsid w:val="0036075C"/>
    <w:rsid w:val="00360B87"/>
    <w:rsid w:val="003620F4"/>
    <w:rsid w:val="00362568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0CB4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588"/>
    <w:rsid w:val="00377D5F"/>
    <w:rsid w:val="00377E94"/>
    <w:rsid w:val="003801A3"/>
    <w:rsid w:val="00380742"/>
    <w:rsid w:val="00381230"/>
    <w:rsid w:val="003812B9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A57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422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2A0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793"/>
    <w:rsid w:val="003B0489"/>
    <w:rsid w:val="003B0793"/>
    <w:rsid w:val="003B07F7"/>
    <w:rsid w:val="003B0819"/>
    <w:rsid w:val="003B0971"/>
    <w:rsid w:val="003B0EEF"/>
    <w:rsid w:val="003B1874"/>
    <w:rsid w:val="003B1CAB"/>
    <w:rsid w:val="003B2C66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C06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6D5"/>
    <w:rsid w:val="003D1942"/>
    <w:rsid w:val="003D1C84"/>
    <w:rsid w:val="003D21A0"/>
    <w:rsid w:val="003D246A"/>
    <w:rsid w:val="003D3226"/>
    <w:rsid w:val="003D3560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2F8"/>
    <w:rsid w:val="003E167C"/>
    <w:rsid w:val="003E1755"/>
    <w:rsid w:val="003E1E3E"/>
    <w:rsid w:val="003E1FD5"/>
    <w:rsid w:val="003E2028"/>
    <w:rsid w:val="003E325D"/>
    <w:rsid w:val="003E32E0"/>
    <w:rsid w:val="003E3471"/>
    <w:rsid w:val="003E3478"/>
    <w:rsid w:val="003E3875"/>
    <w:rsid w:val="003E404F"/>
    <w:rsid w:val="003E41EC"/>
    <w:rsid w:val="003E42D2"/>
    <w:rsid w:val="003E4538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6E5C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244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1E60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66D5"/>
    <w:rsid w:val="0040729C"/>
    <w:rsid w:val="0040730F"/>
    <w:rsid w:val="00407752"/>
    <w:rsid w:val="00407A22"/>
    <w:rsid w:val="00407CA6"/>
    <w:rsid w:val="004105A2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887"/>
    <w:rsid w:val="00420A08"/>
    <w:rsid w:val="00420CE8"/>
    <w:rsid w:val="00420DA4"/>
    <w:rsid w:val="004218B2"/>
    <w:rsid w:val="00421AD7"/>
    <w:rsid w:val="00421CEB"/>
    <w:rsid w:val="00421E68"/>
    <w:rsid w:val="00421FB7"/>
    <w:rsid w:val="004227D4"/>
    <w:rsid w:val="004227ED"/>
    <w:rsid w:val="00422AB8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2E6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1756"/>
    <w:rsid w:val="00452318"/>
    <w:rsid w:val="00452A3F"/>
    <w:rsid w:val="0045342C"/>
    <w:rsid w:val="00453478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1A6"/>
    <w:rsid w:val="00462715"/>
    <w:rsid w:val="00462B4A"/>
    <w:rsid w:val="00462CDE"/>
    <w:rsid w:val="00462E19"/>
    <w:rsid w:val="004643B2"/>
    <w:rsid w:val="00464461"/>
    <w:rsid w:val="00464932"/>
    <w:rsid w:val="00464C41"/>
    <w:rsid w:val="00464CF5"/>
    <w:rsid w:val="004656DD"/>
    <w:rsid w:val="00465B79"/>
    <w:rsid w:val="00466485"/>
    <w:rsid w:val="00466887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0BB"/>
    <w:rsid w:val="00477127"/>
    <w:rsid w:val="00477251"/>
    <w:rsid w:val="0047725F"/>
    <w:rsid w:val="004777D4"/>
    <w:rsid w:val="00477823"/>
    <w:rsid w:val="00477986"/>
    <w:rsid w:val="0047798F"/>
    <w:rsid w:val="00477D5E"/>
    <w:rsid w:val="00480012"/>
    <w:rsid w:val="004802DF"/>
    <w:rsid w:val="004807CC"/>
    <w:rsid w:val="004808CB"/>
    <w:rsid w:val="00480B69"/>
    <w:rsid w:val="00480E40"/>
    <w:rsid w:val="004815D9"/>
    <w:rsid w:val="0048299F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2E3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0E4E"/>
    <w:rsid w:val="004911FF"/>
    <w:rsid w:val="004919D8"/>
    <w:rsid w:val="00491C02"/>
    <w:rsid w:val="00491DC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3CB8"/>
    <w:rsid w:val="00494453"/>
    <w:rsid w:val="00494870"/>
    <w:rsid w:val="00494959"/>
    <w:rsid w:val="00494C10"/>
    <w:rsid w:val="00495D77"/>
    <w:rsid w:val="00496487"/>
    <w:rsid w:val="00496AEF"/>
    <w:rsid w:val="00496BF0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8B9"/>
    <w:rsid w:val="004A2980"/>
    <w:rsid w:val="004A2D9D"/>
    <w:rsid w:val="004A32B5"/>
    <w:rsid w:val="004A3367"/>
    <w:rsid w:val="004A3588"/>
    <w:rsid w:val="004A3A0A"/>
    <w:rsid w:val="004A3DFC"/>
    <w:rsid w:val="004A45F7"/>
    <w:rsid w:val="004A670A"/>
    <w:rsid w:val="004A6CC7"/>
    <w:rsid w:val="004A7B46"/>
    <w:rsid w:val="004B000E"/>
    <w:rsid w:val="004B0753"/>
    <w:rsid w:val="004B0A4E"/>
    <w:rsid w:val="004B0BB2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58F2"/>
    <w:rsid w:val="004B61B5"/>
    <w:rsid w:val="004B633E"/>
    <w:rsid w:val="004B646C"/>
    <w:rsid w:val="004B7484"/>
    <w:rsid w:val="004B7A41"/>
    <w:rsid w:val="004B7C38"/>
    <w:rsid w:val="004B7CD8"/>
    <w:rsid w:val="004B7E1F"/>
    <w:rsid w:val="004C0B66"/>
    <w:rsid w:val="004C0D32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31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13D"/>
    <w:rsid w:val="004D1432"/>
    <w:rsid w:val="004D1AC4"/>
    <w:rsid w:val="004D21C2"/>
    <w:rsid w:val="004D21DF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3D4"/>
    <w:rsid w:val="004D74B2"/>
    <w:rsid w:val="004D7511"/>
    <w:rsid w:val="004D7820"/>
    <w:rsid w:val="004D7A38"/>
    <w:rsid w:val="004D7CF6"/>
    <w:rsid w:val="004D7EA2"/>
    <w:rsid w:val="004E00F2"/>
    <w:rsid w:val="004E04AF"/>
    <w:rsid w:val="004E0A82"/>
    <w:rsid w:val="004E0B09"/>
    <w:rsid w:val="004E0B4D"/>
    <w:rsid w:val="004E130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6D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425B"/>
    <w:rsid w:val="004F502A"/>
    <w:rsid w:val="004F569D"/>
    <w:rsid w:val="004F5A38"/>
    <w:rsid w:val="004F5D94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2AA"/>
    <w:rsid w:val="00501669"/>
    <w:rsid w:val="00501724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4D72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CF3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0FF"/>
    <w:rsid w:val="0051550C"/>
    <w:rsid w:val="005159B5"/>
    <w:rsid w:val="005165A7"/>
    <w:rsid w:val="005167B8"/>
    <w:rsid w:val="005167DB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0FE"/>
    <w:rsid w:val="0052312B"/>
    <w:rsid w:val="005232C8"/>
    <w:rsid w:val="00523E07"/>
    <w:rsid w:val="00524021"/>
    <w:rsid w:val="00524A21"/>
    <w:rsid w:val="00524C78"/>
    <w:rsid w:val="005264D6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4D6"/>
    <w:rsid w:val="0053650C"/>
    <w:rsid w:val="005366EF"/>
    <w:rsid w:val="005367A8"/>
    <w:rsid w:val="00536F70"/>
    <w:rsid w:val="00537728"/>
    <w:rsid w:val="00537B46"/>
    <w:rsid w:val="00537D52"/>
    <w:rsid w:val="00540172"/>
    <w:rsid w:val="005401BF"/>
    <w:rsid w:val="005403C3"/>
    <w:rsid w:val="005405E9"/>
    <w:rsid w:val="005411A0"/>
    <w:rsid w:val="00541739"/>
    <w:rsid w:val="005418E2"/>
    <w:rsid w:val="005432D4"/>
    <w:rsid w:val="0054356B"/>
    <w:rsid w:val="00543901"/>
    <w:rsid w:val="00543ADA"/>
    <w:rsid w:val="00543D00"/>
    <w:rsid w:val="00544455"/>
    <w:rsid w:val="005445EA"/>
    <w:rsid w:val="00544701"/>
    <w:rsid w:val="00544B70"/>
    <w:rsid w:val="005452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1ECE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66F7"/>
    <w:rsid w:val="005571B6"/>
    <w:rsid w:val="00557402"/>
    <w:rsid w:val="005602A4"/>
    <w:rsid w:val="00560ED7"/>
    <w:rsid w:val="00561A1D"/>
    <w:rsid w:val="00561B55"/>
    <w:rsid w:val="00562E9D"/>
    <w:rsid w:val="00563549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53F"/>
    <w:rsid w:val="00566D35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170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778B2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9D0"/>
    <w:rsid w:val="00585C1D"/>
    <w:rsid w:val="00585EB4"/>
    <w:rsid w:val="00586175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2F79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4F2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7E4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E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6BB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8B9"/>
    <w:rsid w:val="005C2AB8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838"/>
    <w:rsid w:val="005C69B1"/>
    <w:rsid w:val="005C6E68"/>
    <w:rsid w:val="005D08C8"/>
    <w:rsid w:val="005D172F"/>
    <w:rsid w:val="005D1983"/>
    <w:rsid w:val="005D1B02"/>
    <w:rsid w:val="005D1DBE"/>
    <w:rsid w:val="005D2449"/>
    <w:rsid w:val="005D278A"/>
    <w:rsid w:val="005D2C37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596C"/>
    <w:rsid w:val="005D6257"/>
    <w:rsid w:val="005D7040"/>
    <w:rsid w:val="005D78F1"/>
    <w:rsid w:val="005D7FE5"/>
    <w:rsid w:val="005E06A6"/>
    <w:rsid w:val="005E106D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8EB"/>
    <w:rsid w:val="005E4ACA"/>
    <w:rsid w:val="005E526C"/>
    <w:rsid w:val="005E5762"/>
    <w:rsid w:val="005E6253"/>
    <w:rsid w:val="005E637D"/>
    <w:rsid w:val="005E65D2"/>
    <w:rsid w:val="005E677F"/>
    <w:rsid w:val="005E6ED8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0E0A"/>
    <w:rsid w:val="005F10FC"/>
    <w:rsid w:val="005F11B8"/>
    <w:rsid w:val="005F11CF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2F1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2407"/>
    <w:rsid w:val="006042FC"/>
    <w:rsid w:val="006043BB"/>
    <w:rsid w:val="00604CE4"/>
    <w:rsid w:val="006050F3"/>
    <w:rsid w:val="00605205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0E0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261"/>
    <w:rsid w:val="006168F8"/>
    <w:rsid w:val="00616947"/>
    <w:rsid w:val="00616C18"/>
    <w:rsid w:val="00616ED3"/>
    <w:rsid w:val="0061731B"/>
    <w:rsid w:val="006178C7"/>
    <w:rsid w:val="00617DAD"/>
    <w:rsid w:val="00620501"/>
    <w:rsid w:val="00620F32"/>
    <w:rsid w:val="00621192"/>
    <w:rsid w:val="0062158D"/>
    <w:rsid w:val="00621F6A"/>
    <w:rsid w:val="006223BE"/>
    <w:rsid w:val="00622632"/>
    <w:rsid w:val="006228B5"/>
    <w:rsid w:val="00622C0B"/>
    <w:rsid w:val="00622F41"/>
    <w:rsid w:val="006245AC"/>
    <w:rsid w:val="00624A23"/>
    <w:rsid w:val="00624B56"/>
    <w:rsid w:val="00624E47"/>
    <w:rsid w:val="006254AA"/>
    <w:rsid w:val="006255CC"/>
    <w:rsid w:val="0062584B"/>
    <w:rsid w:val="00625B8E"/>
    <w:rsid w:val="00626049"/>
    <w:rsid w:val="00626651"/>
    <w:rsid w:val="00626BCF"/>
    <w:rsid w:val="0062792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95A"/>
    <w:rsid w:val="00636B4F"/>
    <w:rsid w:val="00636BB1"/>
    <w:rsid w:val="00636D9C"/>
    <w:rsid w:val="00636E18"/>
    <w:rsid w:val="00637D50"/>
    <w:rsid w:val="00637E7E"/>
    <w:rsid w:val="0064036C"/>
    <w:rsid w:val="00640689"/>
    <w:rsid w:val="006412DA"/>
    <w:rsid w:val="00641736"/>
    <w:rsid w:val="006419F0"/>
    <w:rsid w:val="00641C56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B80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29B"/>
    <w:rsid w:val="00653571"/>
    <w:rsid w:val="006540F1"/>
    <w:rsid w:val="00654586"/>
    <w:rsid w:val="0065474E"/>
    <w:rsid w:val="006547FB"/>
    <w:rsid w:val="00654A74"/>
    <w:rsid w:val="00654CFF"/>
    <w:rsid w:val="006562C8"/>
    <w:rsid w:val="006563FF"/>
    <w:rsid w:val="006569CB"/>
    <w:rsid w:val="00656A56"/>
    <w:rsid w:val="00656BBF"/>
    <w:rsid w:val="00656C3C"/>
    <w:rsid w:val="00656E38"/>
    <w:rsid w:val="006574CB"/>
    <w:rsid w:val="00657958"/>
    <w:rsid w:val="00657CF0"/>
    <w:rsid w:val="00657D4C"/>
    <w:rsid w:val="00660062"/>
    <w:rsid w:val="00660165"/>
    <w:rsid w:val="00660AB1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0F8"/>
    <w:rsid w:val="00666C45"/>
    <w:rsid w:val="00666E36"/>
    <w:rsid w:val="00667403"/>
    <w:rsid w:val="0066762C"/>
    <w:rsid w:val="00667D8F"/>
    <w:rsid w:val="00667EB7"/>
    <w:rsid w:val="006702C6"/>
    <w:rsid w:val="006706D9"/>
    <w:rsid w:val="00670A97"/>
    <w:rsid w:val="00670B6F"/>
    <w:rsid w:val="00672214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EFF"/>
    <w:rsid w:val="00676FC3"/>
    <w:rsid w:val="006770AE"/>
    <w:rsid w:val="00680776"/>
    <w:rsid w:val="006807D2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663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4EF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97F7E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9E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9DB"/>
    <w:rsid w:val="006B7E41"/>
    <w:rsid w:val="006C0275"/>
    <w:rsid w:val="006C04FF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0CB"/>
    <w:rsid w:val="006D09A8"/>
    <w:rsid w:val="006D1181"/>
    <w:rsid w:val="006D1582"/>
    <w:rsid w:val="006D15AA"/>
    <w:rsid w:val="006D15D7"/>
    <w:rsid w:val="006D1647"/>
    <w:rsid w:val="006D1842"/>
    <w:rsid w:val="006D19BD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A4D"/>
    <w:rsid w:val="006D3BF0"/>
    <w:rsid w:val="006D3D66"/>
    <w:rsid w:val="006D4281"/>
    <w:rsid w:val="006D4900"/>
    <w:rsid w:val="006D4C2F"/>
    <w:rsid w:val="006D4FDD"/>
    <w:rsid w:val="006D5611"/>
    <w:rsid w:val="006D5781"/>
    <w:rsid w:val="006D5EBD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BE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3F7D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D7C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1FD1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27F55"/>
    <w:rsid w:val="0073034B"/>
    <w:rsid w:val="0073048A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2ECC"/>
    <w:rsid w:val="0073384A"/>
    <w:rsid w:val="007338AC"/>
    <w:rsid w:val="00733E0B"/>
    <w:rsid w:val="00733E2A"/>
    <w:rsid w:val="00733E7F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73B"/>
    <w:rsid w:val="00736D7A"/>
    <w:rsid w:val="00737031"/>
    <w:rsid w:val="00737190"/>
    <w:rsid w:val="007371BE"/>
    <w:rsid w:val="007371D7"/>
    <w:rsid w:val="00737E25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3FB1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D6D"/>
    <w:rsid w:val="00754ECB"/>
    <w:rsid w:val="00754EFB"/>
    <w:rsid w:val="00755067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0342"/>
    <w:rsid w:val="00761284"/>
    <w:rsid w:val="007619DC"/>
    <w:rsid w:val="00761C8B"/>
    <w:rsid w:val="00761D06"/>
    <w:rsid w:val="007623CE"/>
    <w:rsid w:val="007625A6"/>
    <w:rsid w:val="0076264C"/>
    <w:rsid w:val="007629E6"/>
    <w:rsid w:val="00762AFB"/>
    <w:rsid w:val="007632E2"/>
    <w:rsid w:val="00763D82"/>
    <w:rsid w:val="00764116"/>
    <w:rsid w:val="0076495D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31B"/>
    <w:rsid w:val="0076779F"/>
    <w:rsid w:val="007677A5"/>
    <w:rsid w:val="00767E13"/>
    <w:rsid w:val="00770011"/>
    <w:rsid w:val="0077025D"/>
    <w:rsid w:val="00770321"/>
    <w:rsid w:val="0077038C"/>
    <w:rsid w:val="007703F1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8E"/>
    <w:rsid w:val="007743DA"/>
    <w:rsid w:val="00774D39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77638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108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5446"/>
    <w:rsid w:val="00795DB6"/>
    <w:rsid w:val="007960E0"/>
    <w:rsid w:val="007960E7"/>
    <w:rsid w:val="00796586"/>
    <w:rsid w:val="00796E40"/>
    <w:rsid w:val="00796F01"/>
    <w:rsid w:val="007978D7"/>
    <w:rsid w:val="007A0104"/>
    <w:rsid w:val="007A02A9"/>
    <w:rsid w:val="007A037B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E97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A61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148"/>
    <w:rsid w:val="007C36D4"/>
    <w:rsid w:val="007C3A75"/>
    <w:rsid w:val="007C3F0A"/>
    <w:rsid w:val="007C4060"/>
    <w:rsid w:val="007C45C5"/>
    <w:rsid w:val="007C4C07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C"/>
    <w:rsid w:val="007D02ED"/>
    <w:rsid w:val="007D0581"/>
    <w:rsid w:val="007D07E8"/>
    <w:rsid w:val="007D17C5"/>
    <w:rsid w:val="007D17E7"/>
    <w:rsid w:val="007D1BD0"/>
    <w:rsid w:val="007D1D8B"/>
    <w:rsid w:val="007D1DC8"/>
    <w:rsid w:val="007D26A8"/>
    <w:rsid w:val="007D2B06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81C"/>
    <w:rsid w:val="007D7B79"/>
    <w:rsid w:val="007D7FA3"/>
    <w:rsid w:val="007E0576"/>
    <w:rsid w:val="007E08F7"/>
    <w:rsid w:val="007E0C44"/>
    <w:rsid w:val="007E0EF3"/>
    <w:rsid w:val="007E1811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84C"/>
    <w:rsid w:val="007F0C3A"/>
    <w:rsid w:val="007F1177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569"/>
    <w:rsid w:val="00802808"/>
    <w:rsid w:val="008029C0"/>
    <w:rsid w:val="00802E81"/>
    <w:rsid w:val="00803398"/>
    <w:rsid w:val="008037F7"/>
    <w:rsid w:val="00803807"/>
    <w:rsid w:val="00803B07"/>
    <w:rsid w:val="00804038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04B"/>
    <w:rsid w:val="008114FF"/>
    <w:rsid w:val="008115C4"/>
    <w:rsid w:val="008117D2"/>
    <w:rsid w:val="00811973"/>
    <w:rsid w:val="00812586"/>
    <w:rsid w:val="00812F61"/>
    <w:rsid w:val="00813698"/>
    <w:rsid w:val="00813B88"/>
    <w:rsid w:val="00813E0D"/>
    <w:rsid w:val="008141AF"/>
    <w:rsid w:val="00814575"/>
    <w:rsid w:val="0081459B"/>
    <w:rsid w:val="00814919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27F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0898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62EB"/>
    <w:rsid w:val="00837429"/>
    <w:rsid w:val="00837D36"/>
    <w:rsid w:val="00837F55"/>
    <w:rsid w:val="008409AF"/>
    <w:rsid w:val="00840BFD"/>
    <w:rsid w:val="0084105D"/>
    <w:rsid w:val="00841529"/>
    <w:rsid w:val="00841613"/>
    <w:rsid w:val="00841904"/>
    <w:rsid w:val="00843299"/>
    <w:rsid w:val="0084392A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3F"/>
    <w:rsid w:val="008533C8"/>
    <w:rsid w:val="00853C2A"/>
    <w:rsid w:val="0085473C"/>
    <w:rsid w:val="0085496E"/>
    <w:rsid w:val="008557BD"/>
    <w:rsid w:val="0085600B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4F8"/>
    <w:rsid w:val="00860BA7"/>
    <w:rsid w:val="008617BE"/>
    <w:rsid w:val="008619AB"/>
    <w:rsid w:val="00861B8A"/>
    <w:rsid w:val="00861CD3"/>
    <w:rsid w:val="00861FF6"/>
    <w:rsid w:val="00862070"/>
    <w:rsid w:val="008625D1"/>
    <w:rsid w:val="008625F4"/>
    <w:rsid w:val="00862661"/>
    <w:rsid w:val="008627DF"/>
    <w:rsid w:val="008629E8"/>
    <w:rsid w:val="00862B6D"/>
    <w:rsid w:val="0086375D"/>
    <w:rsid w:val="00863D1D"/>
    <w:rsid w:val="00863EB8"/>
    <w:rsid w:val="008641E1"/>
    <w:rsid w:val="00864BA2"/>
    <w:rsid w:val="00864CCE"/>
    <w:rsid w:val="00864FE4"/>
    <w:rsid w:val="00865488"/>
    <w:rsid w:val="00866074"/>
    <w:rsid w:val="00866174"/>
    <w:rsid w:val="008661A9"/>
    <w:rsid w:val="00866759"/>
    <w:rsid w:val="008669EB"/>
    <w:rsid w:val="008670D0"/>
    <w:rsid w:val="00867E52"/>
    <w:rsid w:val="008702D7"/>
    <w:rsid w:val="00870847"/>
    <w:rsid w:val="00870F20"/>
    <w:rsid w:val="008710B7"/>
    <w:rsid w:val="00871890"/>
    <w:rsid w:val="00871938"/>
    <w:rsid w:val="0087204D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144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6C0"/>
    <w:rsid w:val="00886B99"/>
    <w:rsid w:val="008878A5"/>
    <w:rsid w:val="00887CDA"/>
    <w:rsid w:val="00887F0C"/>
    <w:rsid w:val="00890527"/>
    <w:rsid w:val="008908BF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CC1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252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B7FD7"/>
    <w:rsid w:val="008C0391"/>
    <w:rsid w:val="008C07CE"/>
    <w:rsid w:val="008C1371"/>
    <w:rsid w:val="008C1615"/>
    <w:rsid w:val="008C1AB4"/>
    <w:rsid w:val="008C2F4A"/>
    <w:rsid w:val="008C31CA"/>
    <w:rsid w:val="008C4439"/>
    <w:rsid w:val="008C49AF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4F7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4A85"/>
    <w:rsid w:val="008E4B2B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1E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4E4D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4CFF"/>
    <w:rsid w:val="0090502B"/>
    <w:rsid w:val="009055F3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0E54"/>
    <w:rsid w:val="00911DF4"/>
    <w:rsid w:val="0091211A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1BC5"/>
    <w:rsid w:val="009222FE"/>
    <w:rsid w:val="00922C0E"/>
    <w:rsid w:val="00922CB0"/>
    <w:rsid w:val="009233A6"/>
    <w:rsid w:val="00923633"/>
    <w:rsid w:val="009242C5"/>
    <w:rsid w:val="009242CF"/>
    <w:rsid w:val="0092442D"/>
    <w:rsid w:val="00924D04"/>
    <w:rsid w:val="00924E4E"/>
    <w:rsid w:val="00924F35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0B7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091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776"/>
    <w:rsid w:val="00952918"/>
    <w:rsid w:val="009530D0"/>
    <w:rsid w:val="009530D1"/>
    <w:rsid w:val="009533D0"/>
    <w:rsid w:val="00953413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34"/>
    <w:rsid w:val="00956A2A"/>
    <w:rsid w:val="00956A99"/>
    <w:rsid w:val="00956C3C"/>
    <w:rsid w:val="00956C80"/>
    <w:rsid w:val="009570EE"/>
    <w:rsid w:val="009578AB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929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3F9B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DB2"/>
    <w:rsid w:val="00967FB3"/>
    <w:rsid w:val="00970230"/>
    <w:rsid w:val="00970F88"/>
    <w:rsid w:val="009710E3"/>
    <w:rsid w:val="009711A1"/>
    <w:rsid w:val="00971B8B"/>
    <w:rsid w:val="009723C0"/>
    <w:rsid w:val="00972C80"/>
    <w:rsid w:val="00972DD5"/>
    <w:rsid w:val="00972FD1"/>
    <w:rsid w:val="00973416"/>
    <w:rsid w:val="00973472"/>
    <w:rsid w:val="00973488"/>
    <w:rsid w:val="0097352F"/>
    <w:rsid w:val="00973B85"/>
    <w:rsid w:val="00973BB9"/>
    <w:rsid w:val="00974056"/>
    <w:rsid w:val="00974B63"/>
    <w:rsid w:val="00974BD9"/>
    <w:rsid w:val="00974DE0"/>
    <w:rsid w:val="00975546"/>
    <w:rsid w:val="009758A2"/>
    <w:rsid w:val="00975E2B"/>
    <w:rsid w:val="009762A3"/>
    <w:rsid w:val="009767F7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E67"/>
    <w:rsid w:val="00981FE6"/>
    <w:rsid w:val="009820A4"/>
    <w:rsid w:val="00982285"/>
    <w:rsid w:val="00982BBA"/>
    <w:rsid w:val="0098301F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005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75F"/>
    <w:rsid w:val="00993DA7"/>
    <w:rsid w:val="009941F0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8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35C1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873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E05"/>
    <w:rsid w:val="009C4F88"/>
    <w:rsid w:val="009C552C"/>
    <w:rsid w:val="009C593F"/>
    <w:rsid w:val="009C5BF0"/>
    <w:rsid w:val="009C5D70"/>
    <w:rsid w:val="009C636D"/>
    <w:rsid w:val="009C6658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454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270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DED"/>
    <w:rsid w:val="009E5EFD"/>
    <w:rsid w:val="009E6262"/>
    <w:rsid w:val="009E63B6"/>
    <w:rsid w:val="009E670C"/>
    <w:rsid w:val="009E672B"/>
    <w:rsid w:val="009E6758"/>
    <w:rsid w:val="009E6CAA"/>
    <w:rsid w:val="009E71BB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36C2"/>
    <w:rsid w:val="009F3C75"/>
    <w:rsid w:val="009F3E50"/>
    <w:rsid w:val="009F466A"/>
    <w:rsid w:val="009F5600"/>
    <w:rsid w:val="009F5A86"/>
    <w:rsid w:val="009F5CD5"/>
    <w:rsid w:val="009F67FF"/>
    <w:rsid w:val="009F6FF7"/>
    <w:rsid w:val="009F722E"/>
    <w:rsid w:val="009F74B6"/>
    <w:rsid w:val="009F7E80"/>
    <w:rsid w:val="00A000C8"/>
    <w:rsid w:val="00A00E8A"/>
    <w:rsid w:val="00A00EAF"/>
    <w:rsid w:val="00A01422"/>
    <w:rsid w:val="00A01445"/>
    <w:rsid w:val="00A01A00"/>
    <w:rsid w:val="00A01C11"/>
    <w:rsid w:val="00A01C5B"/>
    <w:rsid w:val="00A01C69"/>
    <w:rsid w:val="00A01DDF"/>
    <w:rsid w:val="00A01E8E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0A9"/>
    <w:rsid w:val="00A050F0"/>
    <w:rsid w:val="00A05C9F"/>
    <w:rsid w:val="00A06029"/>
    <w:rsid w:val="00A06341"/>
    <w:rsid w:val="00A06506"/>
    <w:rsid w:val="00A0695A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CB0"/>
    <w:rsid w:val="00A20E58"/>
    <w:rsid w:val="00A20F17"/>
    <w:rsid w:val="00A217CC"/>
    <w:rsid w:val="00A21DF0"/>
    <w:rsid w:val="00A21E0C"/>
    <w:rsid w:val="00A220DA"/>
    <w:rsid w:val="00A2316E"/>
    <w:rsid w:val="00A23228"/>
    <w:rsid w:val="00A23FE8"/>
    <w:rsid w:val="00A24031"/>
    <w:rsid w:val="00A24321"/>
    <w:rsid w:val="00A24B5E"/>
    <w:rsid w:val="00A25302"/>
    <w:rsid w:val="00A25501"/>
    <w:rsid w:val="00A25A86"/>
    <w:rsid w:val="00A25C59"/>
    <w:rsid w:val="00A263D5"/>
    <w:rsid w:val="00A27290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7C"/>
    <w:rsid w:val="00A320F8"/>
    <w:rsid w:val="00A3248A"/>
    <w:rsid w:val="00A3261D"/>
    <w:rsid w:val="00A32B71"/>
    <w:rsid w:val="00A334CE"/>
    <w:rsid w:val="00A338E0"/>
    <w:rsid w:val="00A33ACE"/>
    <w:rsid w:val="00A34301"/>
    <w:rsid w:val="00A345C0"/>
    <w:rsid w:val="00A34984"/>
    <w:rsid w:val="00A356A1"/>
    <w:rsid w:val="00A35999"/>
    <w:rsid w:val="00A3634A"/>
    <w:rsid w:val="00A364A6"/>
    <w:rsid w:val="00A36772"/>
    <w:rsid w:val="00A3686F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29A"/>
    <w:rsid w:val="00A46476"/>
    <w:rsid w:val="00A469E7"/>
    <w:rsid w:val="00A46B13"/>
    <w:rsid w:val="00A46EBE"/>
    <w:rsid w:val="00A47162"/>
    <w:rsid w:val="00A47574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2E7E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5F1D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50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04D5"/>
    <w:rsid w:val="00A71256"/>
    <w:rsid w:val="00A717C1"/>
    <w:rsid w:val="00A718D6"/>
    <w:rsid w:val="00A71CC1"/>
    <w:rsid w:val="00A71E49"/>
    <w:rsid w:val="00A7200C"/>
    <w:rsid w:val="00A721AA"/>
    <w:rsid w:val="00A7222F"/>
    <w:rsid w:val="00A7278D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A0A"/>
    <w:rsid w:val="00A82C04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5A1C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4EF"/>
    <w:rsid w:val="00AA0C68"/>
    <w:rsid w:val="00AA0F12"/>
    <w:rsid w:val="00AA1AE7"/>
    <w:rsid w:val="00AA2166"/>
    <w:rsid w:val="00AA22FC"/>
    <w:rsid w:val="00AA36EB"/>
    <w:rsid w:val="00AA424D"/>
    <w:rsid w:val="00AA4538"/>
    <w:rsid w:val="00AA47F7"/>
    <w:rsid w:val="00AA49F6"/>
    <w:rsid w:val="00AA527C"/>
    <w:rsid w:val="00AA538B"/>
    <w:rsid w:val="00AA579D"/>
    <w:rsid w:val="00AA5825"/>
    <w:rsid w:val="00AA5B48"/>
    <w:rsid w:val="00AA6B06"/>
    <w:rsid w:val="00AA7205"/>
    <w:rsid w:val="00AA768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AF9"/>
    <w:rsid w:val="00AB6E77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3C70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566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14F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42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55F"/>
    <w:rsid w:val="00AF48CF"/>
    <w:rsid w:val="00AF4A4F"/>
    <w:rsid w:val="00AF50D6"/>
    <w:rsid w:val="00AF5237"/>
    <w:rsid w:val="00AF5520"/>
    <w:rsid w:val="00AF5965"/>
    <w:rsid w:val="00AF5FCF"/>
    <w:rsid w:val="00AF63D6"/>
    <w:rsid w:val="00AF6495"/>
    <w:rsid w:val="00AF6AA3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E13"/>
    <w:rsid w:val="00B04F9F"/>
    <w:rsid w:val="00B05753"/>
    <w:rsid w:val="00B05896"/>
    <w:rsid w:val="00B05EFD"/>
    <w:rsid w:val="00B05F88"/>
    <w:rsid w:val="00B064B2"/>
    <w:rsid w:val="00B06DE1"/>
    <w:rsid w:val="00B076D8"/>
    <w:rsid w:val="00B07DBF"/>
    <w:rsid w:val="00B10046"/>
    <w:rsid w:val="00B102CD"/>
    <w:rsid w:val="00B10C43"/>
    <w:rsid w:val="00B114B8"/>
    <w:rsid w:val="00B118E0"/>
    <w:rsid w:val="00B11F19"/>
    <w:rsid w:val="00B12081"/>
    <w:rsid w:val="00B12146"/>
    <w:rsid w:val="00B12700"/>
    <w:rsid w:val="00B1286D"/>
    <w:rsid w:val="00B12897"/>
    <w:rsid w:val="00B12A1D"/>
    <w:rsid w:val="00B1349C"/>
    <w:rsid w:val="00B13D7F"/>
    <w:rsid w:val="00B13F86"/>
    <w:rsid w:val="00B14EBF"/>
    <w:rsid w:val="00B1512D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0CA7"/>
    <w:rsid w:val="00B21B47"/>
    <w:rsid w:val="00B22262"/>
    <w:rsid w:val="00B225E1"/>
    <w:rsid w:val="00B22672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544"/>
    <w:rsid w:val="00B338B6"/>
    <w:rsid w:val="00B345B2"/>
    <w:rsid w:val="00B3563F"/>
    <w:rsid w:val="00B3583A"/>
    <w:rsid w:val="00B35AC7"/>
    <w:rsid w:val="00B35B71"/>
    <w:rsid w:val="00B3604E"/>
    <w:rsid w:val="00B3645C"/>
    <w:rsid w:val="00B36A1F"/>
    <w:rsid w:val="00B36AEE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0954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A34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76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19B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35E"/>
    <w:rsid w:val="00B573E7"/>
    <w:rsid w:val="00B5780F"/>
    <w:rsid w:val="00B57E7C"/>
    <w:rsid w:val="00B57F60"/>
    <w:rsid w:val="00B607CD"/>
    <w:rsid w:val="00B60B18"/>
    <w:rsid w:val="00B60DE1"/>
    <w:rsid w:val="00B60DFB"/>
    <w:rsid w:val="00B6103E"/>
    <w:rsid w:val="00B61A99"/>
    <w:rsid w:val="00B61F1D"/>
    <w:rsid w:val="00B627FD"/>
    <w:rsid w:val="00B6297E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67EEF"/>
    <w:rsid w:val="00B7046D"/>
    <w:rsid w:val="00B70704"/>
    <w:rsid w:val="00B70A9A"/>
    <w:rsid w:val="00B70B16"/>
    <w:rsid w:val="00B70DCA"/>
    <w:rsid w:val="00B71D7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87CFA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B79"/>
    <w:rsid w:val="00B93C94"/>
    <w:rsid w:val="00B94510"/>
    <w:rsid w:val="00B94E75"/>
    <w:rsid w:val="00B950B5"/>
    <w:rsid w:val="00B9567B"/>
    <w:rsid w:val="00B95F69"/>
    <w:rsid w:val="00B967BC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A8B"/>
    <w:rsid w:val="00BB0D1E"/>
    <w:rsid w:val="00BB0E3E"/>
    <w:rsid w:val="00BB11CC"/>
    <w:rsid w:val="00BB11FC"/>
    <w:rsid w:val="00BB152E"/>
    <w:rsid w:val="00BB1570"/>
    <w:rsid w:val="00BB1864"/>
    <w:rsid w:val="00BB1A0D"/>
    <w:rsid w:val="00BB1C2E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606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212"/>
    <w:rsid w:val="00BC23ED"/>
    <w:rsid w:val="00BC26B5"/>
    <w:rsid w:val="00BC2EC0"/>
    <w:rsid w:val="00BC3551"/>
    <w:rsid w:val="00BC3693"/>
    <w:rsid w:val="00BC3E98"/>
    <w:rsid w:val="00BC407B"/>
    <w:rsid w:val="00BC5089"/>
    <w:rsid w:val="00BC54D5"/>
    <w:rsid w:val="00BC5BC8"/>
    <w:rsid w:val="00BC5FEF"/>
    <w:rsid w:val="00BC62D6"/>
    <w:rsid w:val="00BC631C"/>
    <w:rsid w:val="00BC6357"/>
    <w:rsid w:val="00BC66C5"/>
    <w:rsid w:val="00BC675F"/>
    <w:rsid w:val="00BC6922"/>
    <w:rsid w:val="00BC769F"/>
    <w:rsid w:val="00BC7BAC"/>
    <w:rsid w:val="00BC7F1D"/>
    <w:rsid w:val="00BD003C"/>
    <w:rsid w:val="00BD01AB"/>
    <w:rsid w:val="00BD0E51"/>
    <w:rsid w:val="00BD0FC2"/>
    <w:rsid w:val="00BD11A6"/>
    <w:rsid w:val="00BD1587"/>
    <w:rsid w:val="00BD169F"/>
    <w:rsid w:val="00BD223F"/>
    <w:rsid w:val="00BD2647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815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6E"/>
    <w:rsid w:val="00C01C93"/>
    <w:rsid w:val="00C01FF9"/>
    <w:rsid w:val="00C021C1"/>
    <w:rsid w:val="00C02401"/>
    <w:rsid w:val="00C02450"/>
    <w:rsid w:val="00C02477"/>
    <w:rsid w:val="00C02D2B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4EB7"/>
    <w:rsid w:val="00C05069"/>
    <w:rsid w:val="00C050D3"/>
    <w:rsid w:val="00C05597"/>
    <w:rsid w:val="00C05AEA"/>
    <w:rsid w:val="00C05C9C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50C"/>
    <w:rsid w:val="00C158E3"/>
    <w:rsid w:val="00C15CD4"/>
    <w:rsid w:val="00C15CF3"/>
    <w:rsid w:val="00C15D1E"/>
    <w:rsid w:val="00C2003C"/>
    <w:rsid w:val="00C202B6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263"/>
    <w:rsid w:val="00C33A65"/>
    <w:rsid w:val="00C33C05"/>
    <w:rsid w:val="00C33E49"/>
    <w:rsid w:val="00C33FF2"/>
    <w:rsid w:val="00C340F3"/>
    <w:rsid w:val="00C3430A"/>
    <w:rsid w:val="00C3437E"/>
    <w:rsid w:val="00C3489C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398A"/>
    <w:rsid w:val="00C4406F"/>
    <w:rsid w:val="00C448C6"/>
    <w:rsid w:val="00C449AA"/>
    <w:rsid w:val="00C44B93"/>
    <w:rsid w:val="00C44BCE"/>
    <w:rsid w:val="00C44BFB"/>
    <w:rsid w:val="00C44F96"/>
    <w:rsid w:val="00C457FF"/>
    <w:rsid w:val="00C45F4D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720"/>
    <w:rsid w:val="00C56D0E"/>
    <w:rsid w:val="00C57322"/>
    <w:rsid w:val="00C5779E"/>
    <w:rsid w:val="00C57E0D"/>
    <w:rsid w:val="00C603CF"/>
    <w:rsid w:val="00C6058F"/>
    <w:rsid w:val="00C607FF"/>
    <w:rsid w:val="00C60804"/>
    <w:rsid w:val="00C60853"/>
    <w:rsid w:val="00C60F36"/>
    <w:rsid w:val="00C620E5"/>
    <w:rsid w:val="00C627C9"/>
    <w:rsid w:val="00C631F8"/>
    <w:rsid w:val="00C6322A"/>
    <w:rsid w:val="00C63278"/>
    <w:rsid w:val="00C633E3"/>
    <w:rsid w:val="00C635F9"/>
    <w:rsid w:val="00C643C3"/>
    <w:rsid w:val="00C646C1"/>
    <w:rsid w:val="00C64845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067"/>
    <w:rsid w:val="00C71572"/>
    <w:rsid w:val="00C721E8"/>
    <w:rsid w:val="00C732B7"/>
    <w:rsid w:val="00C739F4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DAE"/>
    <w:rsid w:val="00C84F2D"/>
    <w:rsid w:val="00C84F3D"/>
    <w:rsid w:val="00C85393"/>
    <w:rsid w:val="00C85AA9"/>
    <w:rsid w:val="00C85B85"/>
    <w:rsid w:val="00C86037"/>
    <w:rsid w:val="00C90B3F"/>
    <w:rsid w:val="00C90FC9"/>
    <w:rsid w:val="00C91314"/>
    <w:rsid w:val="00C91CA1"/>
    <w:rsid w:val="00C92119"/>
    <w:rsid w:val="00C9214B"/>
    <w:rsid w:val="00C9224B"/>
    <w:rsid w:val="00C926FE"/>
    <w:rsid w:val="00C92B9D"/>
    <w:rsid w:val="00C93B58"/>
    <w:rsid w:val="00C93F6D"/>
    <w:rsid w:val="00C94063"/>
    <w:rsid w:val="00C94319"/>
    <w:rsid w:val="00C94A29"/>
    <w:rsid w:val="00C952F8"/>
    <w:rsid w:val="00C95BF6"/>
    <w:rsid w:val="00C95D74"/>
    <w:rsid w:val="00C9692A"/>
    <w:rsid w:val="00C96AD3"/>
    <w:rsid w:val="00C973EE"/>
    <w:rsid w:val="00C97BD2"/>
    <w:rsid w:val="00C97E2A"/>
    <w:rsid w:val="00C97E61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2B5"/>
    <w:rsid w:val="00CA2396"/>
    <w:rsid w:val="00CA2C9A"/>
    <w:rsid w:val="00CA2E7D"/>
    <w:rsid w:val="00CA30C6"/>
    <w:rsid w:val="00CA359D"/>
    <w:rsid w:val="00CA395C"/>
    <w:rsid w:val="00CA3F27"/>
    <w:rsid w:val="00CA4092"/>
    <w:rsid w:val="00CA4133"/>
    <w:rsid w:val="00CA4230"/>
    <w:rsid w:val="00CA4A92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330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2D0"/>
    <w:rsid w:val="00CB269D"/>
    <w:rsid w:val="00CB2D13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3F9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4A90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5CE"/>
    <w:rsid w:val="00CE76C1"/>
    <w:rsid w:val="00CE7DEA"/>
    <w:rsid w:val="00CF014E"/>
    <w:rsid w:val="00CF0236"/>
    <w:rsid w:val="00CF0F7E"/>
    <w:rsid w:val="00CF114D"/>
    <w:rsid w:val="00CF12FB"/>
    <w:rsid w:val="00CF14F9"/>
    <w:rsid w:val="00CF1554"/>
    <w:rsid w:val="00CF1650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21F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5C2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54B"/>
    <w:rsid w:val="00D1179E"/>
    <w:rsid w:val="00D117B9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388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163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2E83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1FD"/>
    <w:rsid w:val="00D26F9A"/>
    <w:rsid w:val="00D279D1"/>
    <w:rsid w:val="00D3013D"/>
    <w:rsid w:val="00D3036E"/>
    <w:rsid w:val="00D304BB"/>
    <w:rsid w:val="00D30A99"/>
    <w:rsid w:val="00D310B9"/>
    <w:rsid w:val="00D31C27"/>
    <w:rsid w:val="00D31EEC"/>
    <w:rsid w:val="00D32540"/>
    <w:rsid w:val="00D32633"/>
    <w:rsid w:val="00D32642"/>
    <w:rsid w:val="00D32707"/>
    <w:rsid w:val="00D3272A"/>
    <w:rsid w:val="00D32B1C"/>
    <w:rsid w:val="00D32E4A"/>
    <w:rsid w:val="00D32F49"/>
    <w:rsid w:val="00D33118"/>
    <w:rsid w:val="00D33664"/>
    <w:rsid w:val="00D338BE"/>
    <w:rsid w:val="00D33BCD"/>
    <w:rsid w:val="00D34118"/>
    <w:rsid w:val="00D34203"/>
    <w:rsid w:val="00D345F8"/>
    <w:rsid w:val="00D34703"/>
    <w:rsid w:val="00D34A8F"/>
    <w:rsid w:val="00D34D0D"/>
    <w:rsid w:val="00D3569B"/>
    <w:rsid w:val="00D35FB4"/>
    <w:rsid w:val="00D36196"/>
    <w:rsid w:val="00D36480"/>
    <w:rsid w:val="00D36D32"/>
    <w:rsid w:val="00D3710D"/>
    <w:rsid w:val="00D3721E"/>
    <w:rsid w:val="00D372A4"/>
    <w:rsid w:val="00D374B2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C50"/>
    <w:rsid w:val="00D43F14"/>
    <w:rsid w:val="00D449C0"/>
    <w:rsid w:val="00D44AC9"/>
    <w:rsid w:val="00D45419"/>
    <w:rsid w:val="00D45476"/>
    <w:rsid w:val="00D455AA"/>
    <w:rsid w:val="00D4578F"/>
    <w:rsid w:val="00D467F9"/>
    <w:rsid w:val="00D46FD5"/>
    <w:rsid w:val="00D473DD"/>
    <w:rsid w:val="00D47492"/>
    <w:rsid w:val="00D4766A"/>
    <w:rsid w:val="00D4792E"/>
    <w:rsid w:val="00D47B5D"/>
    <w:rsid w:val="00D47CEB"/>
    <w:rsid w:val="00D47EA1"/>
    <w:rsid w:val="00D5091E"/>
    <w:rsid w:val="00D51302"/>
    <w:rsid w:val="00D5183B"/>
    <w:rsid w:val="00D51A44"/>
    <w:rsid w:val="00D51C12"/>
    <w:rsid w:val="00D51F72"/>
    <w:rsid w:val="00D526A5"/>
    <w:rsid w:val="00D52776"/>
    <w:rsid w:val="00D52DDD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176"/>
    <w:rsid w:val="00D65522"/>
    <w:rsid w:val="00D65A84"/>
    <w:rsid w:val="00D65BB9"/>
    <w:rsid w:val="00D660B2"/>
    <w:rsid w:val="00D66124"/>
    <w:rsid w:val="00D6693F"/>
    <w:rsid w:val="00D66988"/>
    <w:rsid w:val="00D66DC3"/>
    <w:rsid w:val="00D6739F"/>
    <w:rsid w:val="00D6772C"/>
    <w:rsid w:val="00D67802"/>
    <w:rsid w:val="00D67ECB"/>
    <w:rsid w:val="00D67FEE"/>
    <w:rsid w:val="00D7147D"/>
    <w:rsid w:val="00D7183C"/>
    <w:rsid w:val="00D71B43"/>
    <w:rsid w:val="00D71B71"/>
    <w:rsid w:val="00D71E68"/>
    <w:rsid w:val="00D72540"/>
    <w:rsid w:val="00D7321F"/>
    <w:rsid w:val="00D73581"/>
    <w:rsid w:val="00D739C8"/>
    <w:rsid w:val="00D73B93"/>
    <w:rsid w:val="00D73E48"/>
    <w:rsid w:val="00D73EC2"/>
    <w:rsid w:val="00D743E2"/>
    <w:rsid w:val="00D746AE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77709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44D1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292"/>
    <w:rsid w:val="00D9354F"/>
    <w:rsid w:val="00D9356F"/>
    <w:rsid w:val="00D949DB"/>
    <w:rsid w:val="00D94EB6"/>
    <w:rsid w:val="00D9554C"/>
    <w:rsid w:val="00D95940"/>
    <w:rsid w:val="00D9618C"/>
    <w:rsid w:val="00D96698"/>
    <w:rsid w:val="00D96A59"/>
    <w:rsid w:val="00D973F0"/>
    <w:rsid w:val="00DA00F9"/>
    <w:rsid w:val="00DA045A"/>
    <w:rsid w:val="00DA0A56"/>
    <w:rsid w:val="00DA0EC2"/>
    <w:rsid w:val="00DA13C2"/>
    <w:rsid w:val="00DA2043"/>
    <w:rsid w:val="00DA2111"/>
    <w:rsid w:val="00DA26B3"/>
    <w:rsid w:val="00DA2B1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3E"/>
    <w:rsid w:val="00DB205C"/>
    <w:rsid w:val="00DB232E"/>
    <w:rsid w:val="00DB4105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0F39"/>
    <w:rsid w:val="00DC12DD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647C"/>
    <w:rsid w:val="00DC6743"/>
    <w:rsid w:val="00DC70DB"/>
    <w:rsid w:val="00DC775B"/>
    <w:rsid w:val="00DC7B47"/>
    <w:rsid w:val="00DC7DAF"/>
    <w:rsid w:val="00DC7E50"/>
    <w:rsid w:val="00DC7EA9"/>
    <w:rsid w:val="00DD0005"/>
    <w:rsid w:val="00DD00E8"/>
    <w:rsid w:val="00DD0660"/>
    <w:rsid w:val="00DD09BE"/>
    <w:rsid w:val="00DD100E"/>
    <w:rsid w:val="00DD10FB"/>
    <w:rsid w:val="00DD1660"/>
    <w:rsid w:val="00DD1AD7"/>
    <w:rsid w:val="00DD1CF2"/>
    <w:rsid w:val="00DD1D9B"/>
    <w:rsid w:val="00DD2072"/>
    <w:rsid w:val="00DD2A27"/>
    <w:rsid w:val="00DD2CD9"/>
    <w:rsid w:val="00DD317A"/>
    <w:rsid w:val="00DD38E8"/>
    <w:rsid w:val="00DD393A"/>
    <w:rsid w:val="00DD3A9B"/>
    <w:rsid w:val="00DD3EBA"/>
    <w:rsid w:val="00DD4189"/>
    <w:rsid w:val="00DD41CB"/>
    <w:rsid w:val="00DD457D"/>
    <w:rsid w:val="00DD4A52"/>
    <w:rsid w:val="00DD4D6B"/>
    <w:rsid w:val="00DD5120"/>
    <w:rsid w:val="00DD5486"/>
    <w:rsid w:val="00DD5821"/>
    <w:rsid w:val="00DD5C95"/>
    <w:rsid w:val="00DD66CB"/>
    <w:rsid w:val="00DD6DBB"/>
    <w:rsid w:val="00DD7040"/>
    <w:rsid w:val="00DD78C7"/>
    <w:rsid w:val="00DD7CAA"/>
    <w:rsid w:val="00DD7FD7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4A0C"/>
    <w:rsid w:val="00DE4E3E"/>
    <w:rsid w:val="00DE5271"/>
    <w:rsid w:val="00DE571E"/>
    <w:rsid w:val="00DE5ACB"/>
    <w:rsid w:val="00DE5CDF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1D56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2DF"/>
    <w:rsid w:val="00E12487"/>
    <w:rsid w:val="00E1289E"/>
    <w:rsid w:val="00E12BCB"/>
    <w:rsid w:val="00E13914"/>
    <w:rsid w:val="00E147F3"/>
    <w:rsid w:val="00E1485A"/>
    <w:rsid w:val="00E14E0D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3B1B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2C78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6DD1"/>
    <w:rsid w:val="00E3743B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7FF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B4D"/>
    <w:rsid w:val="00E61F67"/>
    <w:rsid w:val="00E627A9"/>
    <w:rsid w:val="00E62FBA"/>
    <w:rsid w:val="00E63540"/>
    <w:rsid w:val="00E63947"/>
    <w:rsid w:val="00E63B2D"/>
    <w:rsid w:val="00E63C98"/>
    <w:rsid w:val="00E63F78"/>
    <w:rsid w:val="00E6444B"/>
    <w:rsid w:val="00E64505"/>
    <w:rsid w:val="00E6554F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02"/>
    <w:rsid w:val="00E73BA0"/>
    <w:rsid w:val="00E73DD3"/>
    <w:rsid w:val="00E7428C"/>
    <w:rsid w:val="00E744F4"/>
    <w:rsid w:val="00E749FF"/>
    <w:rsid w:val="00E75691"/>
    <w:rsid w:val="00E75B33"/>
    <w:rsid w:val="00E76485"/>
    <w:rsid w:val="00E76549"/>
    <w:rsid w:val="00E76825"/>
    <w:rsid w:val="00E76EB2"/>
    <w:rsid w:val="00E76F14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7B8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BEB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A0B"/>
    <w:rsid w:val="00E96D9B"/>
    <w:rsid w:val="00E971D1"/>
    <w:rsid w:val="00E9767D"/>
    <w:rsid w:val="00E97BE7"/>
    <w:rsid w:val="00E97E60"/>
    <w:rsid w:val="00E97FB8"/>
    <w:rsid w:val="00EA01A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A6C52"/>
    <w:rsid w:val="00EB0413"/>
    <w:rsid w:val="00EB0951"/>
    <w:rsid w:val="00EB116A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25C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66B2"/>
    <w:rsid w:val="00EC6878"/>
    <w:rsid w:val="00EC728F"/>
    <w:rsid w:val="00EC72FB"/>
    <w:rsid w:val="00EC76EA"/>
    <w:rsid w:val="00EC7876"/>
    <w:rsid w:val="00EC78E1"/>
    <w:rsid w:val="00ED0010"/>
    <w:rsid w:val="00ED08DC"/>
    <w:rsid w:val="00ED098C"/>
    <w:rsid w:val="00ED09C1"/>
    <w:rsid w:val="00ED12EE"/>
    <w:rsid w:val="00ED1E1C"/>
    <w:rsid w:val="00ED25EC"/>
    <w:rsid w:val="00ED2E17"/>
    <w:rsid w:val="00ED301B"/>
    <w:rsid w:val="00ED35BE"/>
    <w:rsid w:val="00ED35CB"/>
    <w:rsid w:val="00ED3ABE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18A2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57"/>
    <w:rsid w:val="00EF4C7D"/>
    <w:rsid w:val="00EF4DFF"/>
    <w:rsid w:val="00EF4ED2"/>
    <w:rsid w:val="00EF5211"/>
    <w:rsid w:val="00EF5225"/>
    <w:rsid w:val="00EF536B"/>
    <w:rsid w:val="00EF53C6"/>
    <w:rsid w:val="00EF5783"/>
    <w:rsid w:val="00EF582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B44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3D02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19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B6C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09C"/>
    <w:rsid w:val="00F46329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270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5D"/>
    <w:rsid w:val="00F643B2"/>
    <w:rsid w:val="00F64884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1B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B5B"/>
    <w:rsid w:val="00F71D0A"/>
    <w:rsid w:val="00F72027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448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7D7"/>
    <w:rsid w:val="00FA1ABC"/>
    <w:rsid w:val="00FA1C34"/>
    <w:rsid w:val="00FA1E7F"/>
    <w:rsid w:val="00FA201E"/>
    <w:rsid w:val="00FA20A0"/>
    <w:rsid w:val="00FA217C"/>
    <w:rsid w:val="00FA2642"/>
    <w:rsid w:val="00FA2954"/>
    <w:rsid w:val="00FA2A55"/>
    <w:rsid w:val="00FA2CFE"/>
    <w:rsid w:val="00FA3351"/>
    <w:rsid w:val="00FA3355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9B4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B7DF7"/>
    <w:rsid w:val="00FC0C8C"/>
    <w:rsid w:val="00FC0D77"/>
    <w:rsid w:val="00FC0FA5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304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59B"/>
    <w:rsid w:val="00FD5919"/>
    <w:rsid w:val="00FD5C95"/>
    <w:rsid w:val="00FD609A"/>
    <w:rsid w:val="00FD686B"/>
    <w:rsid w:val="00FE0920"/>
    <w:rsid w:val="00FE11C5"/>
    <w:rsid w:val="00FE29FA"/>
    <w:rsid w:val="00FE2A56"/>
    <w:rsid w:val="00FE2AEE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4E25"/>
    <w:rsid w:val="00FF556A"/>
    <w:rsid w:val="00FF5885"/>
    <w:rsid w:val="00FF5E9B"/>
    <w:rsid w:val="00FF6038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0A8B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C2212"/>
    <w:pPr>
      <w:numPr>
        <w:numId w:val="1"/>
      </w:numPr>
      <w:spacing w:before="200" w:after="20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9F5CD5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qFormat/>
    <w:rsid w:val="00DA2B13"/>
    <w:pPr>
      <w:keepNext/>
      <w:keepLines/>
      <w:suppressAutoHyphens/>
      <w:spacing w:before="60" w:after="60" w:line="276" w:lineRule="auto"/>
      <w:ind w:left="993" w:hanging="993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064130"/>
    <w:pPr>
      <w:keepNext/>
      <w:spacing w:before="26" w:after="60"/>
      <w:ind w:right="448"/>
      <w:outlineLvl w:val="3"/>
    </w:pPr>
    <w:rPr>
      <w:rFonts w:ascii="Tahoma" w:hAnsi="Tahoma" w:cs="Tahoma"/>
      <w:bCs/>
      <w:color w:val="0000FF"/>
      <w:w w:val="95"/>
      <w:sz w:val="19"/>
      <w:szCs w:val="19"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C2212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9F5CD5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rsid w:val="00DA2B13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rsid w:val="00064130"/>
    <w:rPr>
      <w:rFonts w:eastAsia="Times New Roman" w:cs="Tahoma"/>
      <w:bCs/>
      <w:color w:val="0000FF"/>
      <w:w w:val="95"/>
      <w:sz w:val="19"/>
      <w:szCs w:val="19"/>
    </w:rPr>
  </w:style>
  <w:style w:type="character" w:customStyle="1" w:styleId="Nagwek5Znak">
    <w:name w:val="Nagłówek 5 Znak"/>
    <w:link w:val="Nagwek5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E52E4F"/>
    <w:rPr>
      <w:b/>
      <w:bCs/>
    </w:rPr>
  </w:style>
  <w:style w:type="character" w:customStyle="1" w:styleId="TematkomentarzaZnak">
    <w:name w:val="Temat komentarza Znak"/>
    <w:link w:val="Tematkomentarza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  <w:pPr>
      <w:jc w:val="both"/>
    </w:pPr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1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1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B5319B"/>
    <w:rPr>
      <w:color w:val="605E5C"/>
      <w:shd w:val="clear" w:color="auto" w:fill="E1DFDD"/>
    </w:rPr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1574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BE795-CA6F-4FBF-8FB6-C7B28C095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15</Pages>
  <Words>5815</Words>
  <Characters>34891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40625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10</cp:revision>
  <cp:lastPrinted>2025-04-18T05:24:00Z</cp:lastPrinted>
  <dcterms:created xsi:type="dcterms:W3CDTF">2025-04-09T09:01:00Z</dcterms:created>
  <dcterms:modified xsi:type="dcterms:W3CDTF">2025-04-18T07:27:00Z</dcterms:modified>
</cp:coreProperties>
</file>