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F8D65" w14:textId="73D0AF88" w:rsidR="009F74B6" w:rsidRPr="00E61B4D" w:rsidRDefault="00900E1A" w:rsidP="002B77A8">
      <w:pPr>
        <w:tabs>
          <w:tab w:val="left" w:pos="5222"/>
          <w:tab w:val="left" w:pos="6414"/>
        </w:tabs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sz w:val="16"/>
          <w:szCs w:val="16"/>
        </w:rPr>
        <w:tab/>
      </w:r>
      <w:r w:rsidR="009F74B6" w:rsidRPr="00E61B4D">
        <w:rPr>
          <w:rFonts w:ascii="Tahoma" w:hAnsi="Tahoma" w:cs="Tahoma"/>
          <w:b/>
          <w:sz w:val="18"/>
          <w:szCs w:val="18"/>
        </w:rPr>
        <w:t>Formularz ofert</w:t>
      </w:r>
      <w:r w:rsidR="00532B83" w:rsidRPr="00E61B4D">
        <w:rPr>
          <w:rFonts w:ascii="Tahoma" w:hAnsi="Tahoma" w:cs="Tahoma"/>
          <w:b/>
          <w:sz w:val="18"/>
          <w:szCs w:val="18"/>
        </w:rPr>
        <w:t>owy</w:t>
      </w:r>
      <w:r w:rsidR="009F74B6" w:rsidRPr="00E61B4D">
        <w:rPr>
          <w:rFonts w:ascii="Tahoma" w:hAnsi="Tahoma" w:cs="Tahoma"/>
          <w:b/>
          <w:sz w:val="20"/>
          <w:szCs w:val="20"/>
        </w:rPr>
        <w:t xml:space="preserve"> </w:t>
      </w:r>
      <w:r w:rsidR="009F74B6" w:rsidRPr="00E61B4D">
        <w:rPr>
          <w:rFonts w:ascii="Tahoma" w:hAnsi="Tahoma" w:cs="Tahoma"/>
          <w:sz w:val="16"/>
          <w:szCs w:val="16"/>
        </w:rPr>
        <w:t xml:space="preserve">(integralna część </w:t>
      </w:r>
      <w:r w:rsidR="00AB537E" w:rsidRPr="00E61B4D">
        <w:rPr>
          <w:rFonts w:ascii="Tahoma" w:hAnsi="Tahoma" w:cs="Tahoma"/>
          <w:sz w:val="16"/>
          <w:szCs w:val="16"/>
        </w:rPr>
        <w:t>SWZ</w:t>
      </w:r>
      <w:r w:rsidR="009F74B6" w:rsidRPr="00E61B4D">
        <w:rPr>
          <w:rFonts w:ascii="Tahoma" w:hAnsi="Tahoma" w:cs="Tahoma"/>
          <w:sz w:val="16"/>
          <w:szCs w:val="16"/>
        </w:rPr>
        <w:t>)</w:t>
      </w:r>
    </w:p>
    <w:p w14:paraId="6240463D" w14:textId="61A5FA4C" w:rsidR="00D94EB6" w:rsidRPr="00E61B4D" w:rsidRDefault="00D94EB6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20"/>
          <w:szCs w:val="20"/>
        </w:rPr>
      </w:pPr>
      <w:r w:rsidRPr="00E61B4D">
        <w:rPr>
          <w:rFonts w:ascii="Tahoma" w:hAnsi="Tahoma" w:cs="Tahoma"/>
          <w:b/>
          <w:i/>
          <w:iCs/>
          <w:sz w:val="20"/>
          <w:szCs w:val="20"/>
        </w:rPr>
        <w:t>Pełna nazwa Wykonawcy:</w:t>
      </w:r>
      <w:r w:rsidR="00BC09D3" w:rsidRPr="00E61B4D">
        <w:rPr>
          <w:rFonts w:ascii="Tahoma" w:hAnsi="Tahoma" w:cs="Tahoma"/>
          <w:b/>
          <w:i/>
          <w:iCs/>
          <w:sz w:val="20"/>
          <w:szCs w:val="20"/>
        </w:rPr>
        <w:t xml:space="preserve"> …………………………………………….</w:t>
      </w:r>
    </w:p>
    <w:p w14:paraId="49615803" w14:textId="22DB7A1E" w:rsidR="006B1D59" w:rsidRPr="00E61B4D" w:rsidRDefault="00D94EB6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sz w:val="14"/>
          <w:szCs w:val="14"/>
        </w:rPr>
        <w:t xml:space="preserve">(w przypadku </w:t>
      </w:r>
      <w:r w:rsidR="00F9431C" w:rsidRPr="00E61B4D">
        <w:rPr>
          <w:rFonts w:ascii="Tahoma" w:hAnsi="Tahoma" w:cs="Tahoma"/>
          <w:i/>
          <w:sz w:val="14"/>
          <w:szCs w:val="14"/>
        </w:rPr>
        <w:t>Wykonawców</w:t>
      </w:r>
      <w:r w:rsidRPr="00E61B4D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554775" w:rsidRPr="00E61B4D">
        <w:rPr>
          <w:rFonts w:ascii="Tahoma" w:hAnsi="Tahoma" w:cs="Tahoma"/>
          <w:i/>
          <w:sz w:val="14"/>
          <w:szCs w:val="14"/>
        </w:rPr>
        <w:t>p</w:t>
      </w:r>
      <w:r w:rsidRPr="00E61B4D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554775" w:rsidRPr="00E61B4D">
        <w:rPr>
          <w:rFonts w:ascii="Tahoma" w:hAnsi="Tahoma" w:cs="Tahoma"/>
          <w:i/>
          <w:sz w:val="14"/>
          <w:szCs w:val="14"/>
        </w:rPr>
        <w:t>W</w:t>
      </w:r>
      <w:r w:rsidRPr="00E61B4D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E61B4D">
        <w:rPr>
          <w:rFonts w:ascii="Tahoma" w:hAnsi="Tahoma" w:cs="Tahoma"/>
          <w:i/>
          <w:sz w:val="14"/>
          <w:szCs w:val="14"/>
        </w:rPr>
        <w:t>Wykonawców</w:t>
      </w:r>
      <w:r w:rsidRPr="00E61B4D">
        <w:rPr>
          <w:rFonts w:ascii="Tahoma" w:hAnsi="Tahoma" w:cs="Tahoma"/>
          <w:i/>
          <w:sz w:val="14"/>
          <w:szCs w:val="14"/>
        </w:rPr>
        <w:t>)</w:t>
      </w:r>
    </w:p>
    <w:p w14:paraId="2DFDF66C" w14:textId="0C4B8CB3" w:rsidR="00040703" w:rsidRPr="00E61B4D" w:rsidRDefault="00040703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 Wykonawcy: …………………………</w:t>
      </w:r>
    </w:p>
    <w:p w14:paraId="02E35ACA" w14:textId="2F46C186" w:rsidR="00E52E4F" w:rsidRPr="00E61B4D" w:rsidRDefault="00E52E4F" w:rsidP="00DD3EBA">
      <w:pPr>
        <w:spacing w:before="40" w:after="40" w:line="276" w:lineRule="auto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 xml:space="preserve">numer </w:t>
      </w:r>
      <w:r w:rsidR="001E1E8D" w:rsidRPr="00E61B4D">
        <w:rPr>
          <w:rFonts w:ascii="Tahoma" w:hAnsi="Tahoma" w:cs="Tahoma"/>
          <w:i/>
          <w:iCs/>
          <w:sz w:val="18"/>
          <w:szCs w:val="18"/>
        </w:rPr>
        <w:t>t</w:t>
      </w:r>
      <w:r w:rsidRPr="00E61B4D">
        <w:rPr>
          <w:rFonts w:ascii="Tahoma" w:hAnsi="Tahoma" w:cs="Tahoma"/>
          <w:i/>
          <w:iCs/>
          <w:sz w:val="18"/>
          <w:szCs w:val="18"/>
        </w:rPr>
        <w:t>elefonu Wykonawcy</w:t>
      </w:r>
      <w:r w:rsidR="00891965" w:rsidRPr="00E61B4D">
        <w:rPr>
          <w:rFonts w:ascii="Tahoma" w:hAnsi="Tahoma" w:cs="Tahoma"/>
          <w:i/>
          <w:iCs/>
          <w:sz w:val="18"/>
          <w:szCs w:val="18"/>
        </w:rPr>
        <w:t>:</w:t>
      </w:r>
      <w:r w:rsidRPr="00E61B4D">
        <w:rPr>
          <w:rFonts w:ascii="Tahoma" w:hAnsi="Tahoma" w:cs="Tahoma"/>
          <w:i/>
          <w:iCs/>
          <w:sz w:val="18"/>
          <w:szCs w:val="18"/>
        </w:rPr>
        <w:t xml:space="preserve"> ……………………</w:t>
      </w:r>
      <w:r w:rsidR="00106B74" w:rsidRPr="00E61B4D">
        <w:rPr>
          <w:rFonts w:ascii="Tahoma" w:hAnsi="Tahoma" w:cs="Tahoma"/>
          <w:i/>
          <w:iCs/>
          <w:sz w:val="18"/>
          <w:szCs w:val="18"/>
        </w:rPr>
        <w:t>…</w:t>
      </w:r>
    </w:p>
    <w:p w14:paraId="671EAAC8" w14:textId="45176CFA" w:rsidR="00E52E4F" w:rsidRPr="00E61B4D" w:rsidRDefault="00D94EB6" w:rsidP="00DD3EBA">
      <w:pPr>
        <w:spacing w:before="40" w:after="40" w:line="276" w:lineRule="auto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  <w:lang w:val="it-IT"/>
        </w:rPr>
        <w:t>adres poczty elektronicznej</w:t>
      </w:r>
      <w:r w:rsidR="00891965" w:rsidRPr="00E61B4D">
        <w:rPr>
          <w:rFonts w:ascii="Tahoma" w:hAnsi="Tahoma" w:cs="Tahoma"/>
          <w:i/>
          <w:iCs/>
          <w:sz w:val="18"/>
          <w:szCs w:val="18"/>
          <w:lang w:val="it-IT"/>
        </w:rPr>
        <w:t>:</w:t>
      </w:r>
      <w:r w:rsidR="00941776" w:rsidRPr="00E61B4D">
        <w:rPr>
          <w:rFonts w:ascii="Tahoma" w:hAnsi="Tahoma" w:cs="Tahoma"/>
          <w:i/>
          <w:iCs/>
          <w:sz w:val="18"/>
          <w:szCs w:val="18"/>
          <w:lang w:val="it-IT"/>
        </w:rPr>
        <w:t xml:space="preserve"> </w:t>
      </w:r>
      <w:r w:rsidR="00E52E4F" w:rsidRPr="00E61B4D">
        <w:rPr>
          <w:rFonts w:ascii="Tahoma" w:hAnsi="Tahoma" w:cs="Tahoma"/>
          <w:i/>
          <w:iCs/>
          <w:sz w:val="18"/>
          <w:szCs w:val="18"/>
        </w:rPr>
        <w:t>……………………</w:t>
      </w:r>
      <w:r w:rsidR="00106B74" w:rsidRPr="00E61B4D">
        <w:rPr>
          <w:rFonts w:ascii="Tahoma" w:hAnsi="Tahoma" w:cs="Tahoma"/>
          <w:i/>
          <w:iCs/>
          <w:sz w:val="18"/>
          <w:szCs w:val="18"/>
        </w:rPr>
        <w:t>…</w:t>
      </w:r>
    </w:p>
    <w:p w14:paraId="601B7AAB" w14:textId="60B333CF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>NIP/PESEL: ……………………</w:t>
      </w:r>
      <w:r w:rsidR="00106B74" w:rsidRPr="00E61B4D">
        <w:rPr>
          <w:rFonts w:ascii="Tahoma" w:hAnsi="Tahoma" w:cs="Tahoma"/>
          <w:i/>
          <w:sz w:val="18"/>
          <w:szCs w:val="18"/>
        </w:rPr>
        <w:t>………………………</w:t>
      </w:r>
    </w:p>
    <w:p w14:paraId="193DCC30" w14:textId="5C763014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>REGON: …………………………</w:t>
      </w:r>
      <w:r w:rsidR="00106B74" w:rsidRPr="00E61B4D">
        <w:rPr>
          <w:rFonts w:ascii="Tahoma" w:hAnsi="Tahoma" w:cs="Tahoma"/>
          <w:i/>
          <w:sz w:val="18"/>
          <w:szCs w:val="18"/>
        </w:rPr>
        <w:t>……………………</w:t>
      </w:r>
    </w:p>
    <w:p w14:paraId="31C8E1F2" w14:textId="2937EACE" w:rsidR="006B1D59" w:rsidRPr="00E61B4D" w:rsidRDefault="004B3472" w:rsidP="00DD3EBA">
      <w:pPr>
        <w:spacing w:before="40" w:after="40" w:line="276" w:lineRule="auto"/>
        <w:rPr>
          <w:rFonts w:ascii="Tahoma" w:hAnsi="Tahoma" w:cs="Tahoma"/>
          <w:i/>
          <w:color w:val="0000FF"/>
          <w:sz w:val="18"/>
          <w:szCs w:val="18"/>
        </w:rPr>
      </w:pPr>
      <w:r w:rsidRPr="00E61B4D">
        <w:rPr>
          <w:rFonts w:ascii="Tahoma" w:hAnsi="Tahoma" w:cs="Tahoma"/>
          <w:i/>
          <w:color w:val="0000FF"/>
          <w:sz w:val="18"/>
          <w:szCs w:val="18"/>
        </w:rPr>
        <w:t xml:space="preserve">Nr </w:t>
      </w:r>
      <w:r w:rsidR="006B1D59" w:rsidRPr="00E61B4D">
        <w:rPr>
          <w:rFonts w:ascii="Tahoma" w:hAnsi="Tahoma" w:cs="Tahoma"/>
          <w:i/>
          <w:color w:val="0000FF"/>
          <w:sz w:val="18"/>
          <w:szCs w:val="18"/>
        </w:rPr>
        <w:t>KRS/CEiDG: ……………………</w:t>
      </w:r>
      <w:r w:rsidR="00106B74" w:rsidRPr="00E61B4D">
        <w:rPr>
          <w:rFonts w:ascii="Tahoma" w:hAnsi="Tahoma" w:cs="Tahoma"/>
          <w:i/>
          <w:color w:val="0000FF"/>
          <w:sz w:val="18"/>
          <w:szCs w:val="18"/>
        </w:rPr>
        <w:t>………………</w:t>
      </w:r>
    </w:p>
    <w:p w14:paraId="1BAB70CB" w14:textId="7B931934" w:rsidR="00C41DF9" w:rsidRPr="00E61B4D" w:rsidRDefault="004B3472" w:rsidP="00DD3EBA">
      <w:pPr>
        <w:spacing w:before="40" w:after="40" w:line="276" w:lineRule="auto"/>
        <w:rPr>
          <w:rFonts w:ascii="Tahoma" w:hAnsi="Tahoma" w:cs="Tahoma"/>
          <w:i/>
          <w:color w:val="0000FF"/>
          <w:sz w:val="18"/>
          <w:szCs w:val="18"/>
        </w:rPr>
      </w:pPr>
      <w:r w:rsidRPr="00E61B4D">
        <w:rPr>
          <w:rFonts w:ascii="Tahoma" w:hAnsi="Tahoma" w:cs="Tahoma"/>
          <w:i/>
          <w:color w:val="0000FF"/>
          <w:sz w:val="18"/>
          <w:szCs w:val="18"/>
        </w:rPr>
        <w:t xml:space="preserve">lub </w:t>
      </w:r>
      <w:r w:rsidR="00C41DF9" w:rsidRPr="00E61B4D">
        <w:rPr>
          <w:rFonts w:ascii="Tahoma" w:hAnsi="Tahoma" w:cs="Tahoma"/>
          <w:i/>
          <w:color w:val="0000FF"/>
          <w:sz w:val="18"/>
          <w:szCs w:val="18"/>
        </w:rPr>
        <w:t>……………………………………………………………………………………………</w:t>
      </w:r>
    </w:p>
    <w:p w14:paraId="1E98165C" w14:textId="553AEC61" w:rsidR="00106B74" w:rsidRPr="00E61B4D" w:rsidRDefault="00C41DF9" w:rsidP="00DD3EBA">
      <w:pPr>
        <w:spacing w:before="40" w:after="40" w:line="276" w:lineRule="auto"/>
        <w:rPr>
          <w:rFonts w:ascii="Tahoma" w:hAnsi="Tahoma" w:cs="Tahoma"/>
          <w:i/>
          <w:color w:val="0000FF"/>
          <w:sz w:val="14"/>
          <w:szCs w:val="14"/>
        </w:rPr>
      </w:pPr>
      <w:r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>/a</w:t>
      </w:r>
      <w:r w:rsidR="00106B74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>dres strony internetowej</w:t>
      </w:r>
      <w:r w:rsidR="004B3472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>,</w:t>
      </w:r>
      <w:r w:rsidR="00106B74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0B21FD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>na</w:t>
      </w:r>
      <w:r w:rsidR="00106B74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której Zamawiający może uzysk</w:t>
      </w:r>
      <w:r w:rsidR="000B21FD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ać </w:t>
      </w:r>
      <w:r w:rsidR="00393E58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>odpis lub informację</w:t>
      </w:r>
      <w:r w:rsidR="00871938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za pomocą bezpłatnych i ogólnodostępnych </w:t>
      </w:r>
      <w:r w:rsidR="00393E58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br/>
      </w:r>
      <w:r w:rsidR="00871938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>baz danych (np. Krajowy Rejestr Sądowy on-line, Centralna Ewidencja</w:t>
      </w:r>
      <w:r w:rsidR="00393E58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871938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>i Informacja o Działalności Gospodarczej, itp./</w:t>
      </w:r>
    </w:p>
    <w:p w14:paraId="4FBB45F3" w14:textId="77777777" w:rsidR="006067FB" w:rsidRPr="00E61B4D" w:rsidRDefault="006067FB" w:rsidP="00DD3EBA">
      <w:pPr>
        <w:spacing w:before="40" w:after="40" w:line="276" w:lineRule="auto"/>
        <w:rPr>
          <w:rFonts w:ascii="Tahoma" w:hAnsi="Tahoma" w:cs="Tahoma"/>
          <w:i/>
          <w:color w:val="FF0000"/>
          <w:sz w:val="14"/>
          <w:szCs w:val="14"/>
        </w:rPr>
      </w:pPr>
    </w:p>
    <w:p w14:paraId="1D647C2E" w14:textId="77777777" w:rsidR="00723153" w:rsidRPr="00E61B4D" w:rsidRDefault="00392A7E" w:rsidP="00DD3EBA">
      <w:pPr>
        <w:spacing w:before="40" w:after="40"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E61B4D">
        <w:rPr>
          <w:rFonts w:ascii="Tahoma" w:hAnsi="Tahoma" w:cs="Tahoma"/>
          <w:b/>
          <w:sz w:val="22"/>
          <w:szCs w:val="22"/>
        </w:rPr>
        <w:t xml:space="preserve">Powiatowe Centrum </w:t>
      </w:r>
    </w:p>
    <w:p w14:paraId="1FB4CE16" w14:textId="77777777" w:rsidR="00723153" w:rsidRPr="00E61B4D" w:rsidRDefault="00392A7E" w:rsidP="00DD3EBA">
      <w:pPr>
        <w:spacing w:before="40" w:after="40"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E61B4D">
        <w:rPr>
          <w:rFonts w:ascii="Tahoma" w:hAnsi="Tahoma" w:cs="Tahoma"/>
          <w:b/>
          <w:sz w:val="22"/>
          <w:szCs w:val="22"/>
        </w:rPr>
        <w:t>Usług Wspólnych</w:t>
      </w:r>
      <w:r w:rsidR="0099052A" w:rsidRPr="00E61B4D">
        <w:rPr>
          <w:rFonts w:ascii="Tahoma" w:hAnsi="Tahoma" w:cs="Tahoma"/>
          <w:b/>
          <w:sz w:val="22"/>
          <w:szCs w:val="22"/>
        </w:rPr>
        <w:t xml:space="preserve"> </w:t>
      </w:r>
    </w:p>
    <w:p w14:paraId="2DF560A2" w14:textId="77777777" w:rsidR="00723153" w:rsidRPr="00E61B4D" w:rsidRDefault="00F11C79" w:rsidP="00DD3EBA">
      <w:pPr>
        <w:spacing w:before="40" w:after="40"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E61B4D">
        <w:rPr>
          <w:rFonts w:ascii="Tahoma" w:hAnsi="Tahoma" w:cs="Tahoma"/>
          <w:b/>
          <w:sz w:val="22"/>
          <w:szCs w:val="22"/>
        </w:rPr>
        <w:t xml:space="preserve">ul. </w:t>
      </w:r>
      <w:r w:rsidR="00392A7E" w:rsidRPr="00E61B4D">
        <w:rPr>
          <w:rFonts w:ascii="Tahoma" w:hAnsi="Tahoma" w:cs="Tahoma"/>
          <w:b/>
          <w:sz w:val="22"/>
          <w:szCs w:val="22"/>
        </w:rPr>
        <w:t>Damrota 30</w:t>
      </w:r>
    </w:p>
    <w:p w14:paraId="1E8AABBA" w14:textId="64D3D73E" w:rsidR="00E52E4F" w:rsidRPr="00E61B4D" w:rsidRDefault="00F11C79" w:rsidP="00DD3EBA">
      <w:pPr>
        <w:spacing w:before="40" w:after="40"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E61B4D">
        <w:rPr>
          <w:rFonts w:ascii="Tahoma" w:hAnsi="Tahoma" w:cs="Tahoma"/>
          <w:b/>
          <w:sz w:val="22"/>
          <w:szCs w:val="22"/>
          <w:u w:val="single"/>
        </w:rPr>
        <w:t>47-22</w:t>
      </w:r>
      <w:r w:rsidR="00392A7E" w:rsidRPr="00E61B4D">
        <w:rPr>
          <w:rFonts w:ascii="Tahoma" w:hAnsi="Tahoma" w:cs="Tahoma"/>
          <w:b/>
          <w:sz w:val="22"/>
          <w:szCs w:val="22"/>
          <w:u w:val="single"/>
        </w:rPr>
        <w:t>0</w:t>
      </w:r>
      <w:r w:rsidRPr="00E61B4D">
        <w:rPr>
          <w:rFonts w:ascii="Tahoma" w:hAnsi="Tahoma"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E61B4D" w:rsidRDefault="00E52E4F" w:rsidP="00DD3EBA">
      <w:pPr>
        <w:spacing w:before="40" w:after="4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E61B4D">
        <w:rPr>
          <w:rFonts w:ascii="Tahoma" w:hAnsi="Tahoma" w:cs="Tahoma"/>
          <w:b/>
          <w:sz w:val="32"/>
          <w:szCs w:val="32"/>
        </w:rPr>
        <w:t>O F E R T A</w:t>
      </w:r>
    </w:p>
    <w:p w14:paraId="2FA85644" w14:textId="37AA4DB1" w:rsidR="00411EE2" w:rsidRPr="00E61B4D" w:rsidRDefault="00E52E4F" w:rsidP="00DD3EBA">
      <w:pPr>
        <w:spacing w:before="40" w:after="40" w:line="276" w:lineRule="auto"/>
        <w:jc w:val="center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>na:</w:t>
      </w:r>
      <w:bookmarkStart w:id="0" w:name="_Hlk89858710"/>
    </w:p>
    <w:p w14:paraId="3059BB82" w14:textId="34CE35D7" w:rsidR="002D1A80" w:rsidRPr="00E61B4D" w:rsidRDefault="00176896" w:rsidP="00DD3EBA">
      <w:pPr>
        <w:spacing w:before="40" w:after="40" w:line="276" w:lineRule="auto"/>
        <w:jc w:val="center"/>
        <w:rPr>
          <w:rFonts w:ascii="Tahoma" w:hAnsi="Tahoma" w:cs="Tahoma"/>
          <w:b/>
          <w:i/>
          <w:iCs/>
          <w:color w:val="0000FF"/>
          <w:sz w:val="20"/>
          <w:szCs w:val="20"/>
        </w:rPr>
      </w:pPr>
      <w:bookmarkStart w:id="1" w:name="_Hlk120624704"/>
      <w:r w:rsidRPr="00176896">
        <w:rPr>
          <w:rFonts w:ascii="Tahoma" w:hAnsi="Tahoma" w:cs="Tahoma"/>
          <w:b/>
          <w:i/>
          <w:iCs/>
          <w:color w:val="0000FF"/>
          <w:sz w:val="21"/>
          <w:szCs w:val="21"/>
        </w:rPr>
        <w:t>Wykonanie izolacji pionowej ścian piwnicznych głównego budynku szkoły wraz z remontem schodów wejściowych na plac apelowy i boisko w ZS nr 1 w Kędzierzynie-Koźlu</w:t>
      </w:r>
      <w:r w:rsidR="002D1A80" w:rsidRPr="00E61B4D">
        <w:rPr>
          <w:rFonts w:ascii="Tahoma" w:eastAsia="Calibri" w:hAnsi="Tahoma" w:cs="Tahoma"/>
          <w:b/>
          <w:i/>
          <w:iCs/>
          <w:color w:val="0000FF"/>
          <w:sz w:val="20"/>
          <w:szCs w:val="20"/>
          <w:u w:color="000000"/>
          <w:bdr w:val="nil"/>
        </w:rPr>
        <w:t xml:space="preserve"> </w:t>
      </w:r>
    </w:p>
    <w:p w14:paraId="3D5D1929" w14:textId="77777777" w:rsidR="00CD6A17" w:rsidRPr="00E61B4D" w:rsidRDefault="00CD6A17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10"/>
          <w:szCs w:val="10"/>
          <w:lang w:eastAsia="en-US"/>
        </w:rPr>
      </w:pPr>
    </w:p>
    <w:bookmarkEnd w:id="0"/>
    <w:bookmarkEnd w:id="1"/>
    <w:p w14:paraId="03DF9E19" w14:textId="032ADD20" w:rsidR="00315104" w:rsidRPr="00E61B4D" w:rsidRDefault="00E52E4F" w:rsidP="00DD3EBA">
      <w:pPr>
        <w:spacing w:before="40" w:after="40" w:line="276" w:lineRule="auto"/>
        <w:ind w:left="539"/>
        <w:jc w:val="center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 xml:space="preserve">Oferujemy wykonanie przedmiotu zamówienia zgodnie z </w:t>
      </w:r>
      <w:r w:rsidR="00C2003C" w:rsidRPr="00E61B4D">
        <w:rPr>
          <w:rFonts w:ascii="Tahoma" w:hAnsi="Tahoma" w:cs="Tahoma"/>
          <w:b/>
          <w:sz w:val="20"/>
        </w:rPr>
        <w:t>dokumentacją</w:t>
      </w:r>
      <w:r w:rsidR="005D2F52" w:rsidRPr="00E61B4D">
        <w:rPr>
          <w:rFonts w:ascii="Tahoma" w:hAnsi="Tahoma" w:cs="Tahoma"/>
          <w:b/>
          <w:sz w:val="20"/>
        </w:rPr>
        <w:t>,</w:t>
      </w:r>
      <w:r w:rsidR="003C0462" w:rsidRPr="00E61B4D">
        <w:rPr>
          <w:rFonts w:ascii="Tahoma" w:hAnsi="Tahoma" w:cs="Tahoma"/>
          <w:b/>
          <w:color w:val="FF0000"/>
          <w:sz w:val="20"/>
        </w:rPr>
        <w:t xml:space="preserve"> </w:t>
      </w:r>
      <w:r w:rsidR="002B0028" w:rsidRPr="00E61B4D">
        <w:rPr>
          <w:rFonts w:ascii="Tahoma" w:hAnsi="Tahoma" w:cs="Tahoma"/>
          <w:b/>
          <w:sz w:val="20"/>
        </w:rPr>
        <w:t>przedmiarem</w:t>
      </w:r>
      <w:r w:rsidR="00CE5E30" w:rsidRPr="00E61B4D">
        <w:rPr>
          <w:rFonts w:ascii="Tahoma" w:hAnsi="Tahoma" w:cs="Tahoma"/>
          <w:b/>
          <w:sz w:val="20"/>
        </w:rPr>
        <w:t>,</w:t>
      </w:r>
      <w:r w:rsidR="009A2C81" w:rsidRPr="00E61B4D">
        <w:rPr>
          <w:rFonts w:ascii="Tahoma" w:hAnsi="Tahoma" w:cs="Tahoma"/>
          <w:b/>
          <w:sz w:val="20"/>
        </w:rPr>
        <w:t xml:space="preserve"> </w:t>
      </w:r>
      <w:r w:rsidR="002B0028" w:rsidRPr="00E61B4D">
        <w:rPr>
          <w:rFonts w:ascii="Tahoma" w:hAnsi="Tahoma" w:cs="Tahoma"/>
          <w:b/>
          <w:sz w:val="20"/>
        </w:rPr>
        <w:t>STWiO</w:t>
      </w:r>
      <w:r w:rsidR="00B658FF" w:rsidRPr="00E61B4D">
        <w:rPr>
          <w:rFonts w:ascii="Tahoma" w:hAnsi="Tahoma" w:cs="Tahoma"/>
          <w:b/>
          <w:sz w:val="20"/>
        </w:rPr>
        <w:t>R</w:t>
      </w:r>
      <w:r w:rsidR="00927EFF" w:rsidRPr="00E61B4D">
        <w:rPr>
          <w:rFonts w:ascii="Tahoma" w:hAnsi="Tahoma" w:cs="Tahoma"/>
          <w:b/>
          <w:sz w:val="20"/>
        </w:rPr>
        <w:t>B</w:t>
      </w:r>
      <w:r w:rsidR="00CE5E30" w:rsidRPr="00E61B4D">
        <w:rPr>
          <w:rFonts w:ascii="Tahoma" w:hAnsi="Tahoma" w:cs="Tahoma"/>
          <w:b/>
          <w:sz w:val="20"/>
        </w:rPr>
        <w:t>, posiadaną wiedzą</w:t>
      </w:r>
      <w:r w:rsidR="002B0028" w:rsidRPr="00E61B4D">
        <w:rPr>
          <w:rFonts w:ascii="Tahoma" w:hAnsi="Tahoma" w:cs="Tahoma"/>
          <w:b/>
          <w:sz w:val="20"/>
        </w:rPr>
        <w:t xml:space="preserve"> </w:t>
      </w:r>
      <w:r w:rsidR="00D87016" w:rsidRPr="00E61B4D">
        <w:rPr>
          <w:rFonts w:ascii="Tahoma" w:hAnsi="Tahoma" w:cs="Tahoma"/>
          <w:b/>
          <w:sz w:val="20"/>
        </w:rPr>
        <w:t xml:space="preserve">i </w:t>
      </w:r>
      <w:r w:rsidR="00CE5E30" w:rsidRPr="00E61B4D">
        <w:rPr>
          <w:rFonts w:ascii="Tahoma" w:hAnsi="Tahoma" w:cs="Tahoma"/>
          <w:b/>
          <w:sz w:val="20"/>
        </w:rPr>
        <w:t xml:space="preserve">doświadczeniem oraz </w:t>
      </w:r>
      <w:r w:rsidRPr="00E61B4D">
        <w:rPr>
          <w:rFonts w:ascii="Tahoma" w:hAnsi="Tahoma" w:cs="Tahoma"/>
          <w:b/>
          <w:sz w:val="20"/>
        </w:rPr>
        <w:t xml:space="preserve">warunkami zawartymi w </w:t>
      </w:r>
      <w:r w:rsidR="00AB537E" w:rsidRPr="00E61B4D">
        <w:rPr>
          <w:rFonts w:ascii="Tahoma" w:hAnsi="Tahoma" w:cs="Tahoma"/>
          <w:b/>
          <w:sz w:val="20"/>
        </w:rPr>
        <w:t>SWZ</w:t>
      </w:r>
      <w:r w:rsidRPr="00E61B4D">
        <w:rPr>
          <w:rFonts w:ascii="Tahoma" w:hAnsi="Tahoma" w:cs="Tahoma"/>
          <w:b/>
          <w:sz w:val="20"/>
        </w:rPr>
        <w:t xml:space="preserve"> </w:t>
      </w:r>
      <w:r w:rsidR="00AB0878" w:rsidRPr="00E61B4D">
        <w:rPr>
          <w:rFonts w:ascii="Tahoma" w:hAnsi="Tahoma" w:cs="Tahoma"/>
          <w:b/>
          <w:sz w:val="20"/>
        </w:rPr>
        <w:br/>
      </w:r>
      <w:r w:rsidRPr="00E61B4D">
        <w:rPr>
          <w:rFonts w:ascii="Tahoma" w:hAnsi="Tahoma" w:cs="Tahoma"/>
          <w:b/>
          <w:sz w:val="20"/>
        </w:rPr>
        <w:t>wg poniższych danych:</w:t>
      </w:r>
    </w:p>
    <w:p w14:paraId="34C0DDBB" w14:textId="77777777" w:rsidR="00315104" w:rsidRPr="00E61B4D" w:rsidRDefault="00315104" w:rsidP="00DD3EBA">
      <w:pPr>
        <w:spacing w:before="40" w:after="40" w:line="276" w:lineRule="auto"/>
        <w:ind w:left="539"/>
        <w:jc w:val="center"/>
        <w:rPr>
          <w:rFonts w:ascii="Tahoma" w:hAnsi="Tahoma" w:cs="Tahoma"/>
          <w:b/>
          <w:sz w:val="14"/>
          <w:szCs w:val="14"/>
        </w:rPr>
      </w:pPr>
    </w:p>
    <w:p w14:paraId="3473A563" w14:textId="670D59E1" w:rsidR="00227994" w:rsidRPr="00E61B4D" w:rsidRDefault="00B12897" w:rsidP="00DD3EBA">
      <w:pPr>
        <w:widowControl w:val="0"/>
        <w:numPr>
          <w:ilvl w:val="0"/>
          <w:numId w:val="9"/>
        </w:numPr>
        <w:tabs>
          <w:tab w:val="clear" w:pos="1080"/>
          <w:tab w:val="left" w:pos="567"/>
          <w:tab w:val="num" w:pos="709"/>
        </w:tabs>
        <w:spacing w:before="40" w:after="40" w:line="276" w:lineRule="auto"/>
        <w:ind w:left="567" w:hanging="567"/>
        <w:jc w:val="both"/>
        <w:rPr>
          <w:rFonts w:ascii="Tahoma" w:hAnsi="Tahoma" w:cs="Tahoma"/>
          <w:b/>
          <w:u w:val="single"/>
        </w:rPr>
      </w:pPr>
      <w:r w:rsidRPr="00E61B4D">
        <w:rPr>
          <w:rFonts w:ascii="Tahoma" w:hAnsi="Tahoma" w:cs="Tahoma"/>
          <w:b/>
          <w:sz w:val="22"/>
          <w:szCs w:val="22"/>
          <w:u w:val="single"/>
        </w:rPr>
        <w:t xml:space="preserve">Całkowita ofertowa ryczałtowa cena brutto </w:t>
      </w:r>
      <w:r w:rsidR="00227994" w:rsidRPr="00E61B4D">
        <w:rPr>
          <w:rFonts w:ascii="Tahoma" w:hAnsi="Tahoma" w:cs="Tahoma"/>
          <w:b/>
          <w:sz w:val="22"/>
          <w:szCs w:val="22"/>
          <w:u w:val="single"/>
        </w:rPr>
        <w:t xml:space="preserve">wykonania </w:t>
      </w:r>
      <w:r w:rsidR="00FA3355" w:rsidRPr="00E61B4D">
        <w:rPr>
          <w:rFonts w:ascii="Tahoma" w:hAnsi="Tahoma" w:cs="Tahoma"/>
          <w:b/>
          <w:sz w:val="22"/>
          <w:szCs w:val="22"/>
          <w:u w:val="single"/>
        </w:rPr>
        <w:t xml:space="preserve">przedmiotu </w:t>
      </w:r>
      <w:r w:rsidR="00227994" w:rsidRPr="00E61B4D">
        <w:rPr>
          <w:rFonts w:ascii="Tahoma" w:hAnsi="Tahoma" w:cs="Tahoma"/>
          <w:b/>
          <w:sz w:val="22"/>
          <w:szCs w:val="22"/>
          <w:u w:val="single"/>
        </w:rPr>
        <w:t>zamówienia</w:t>
      </w:r>
      <w:r w:rsidR="00227994" w:rsidRPr="00E61B4D">
        <w:rPr>
          <w:rFonts w:ascii="Tahoma" w:hAnsi="Tahoma" w:cs="Tahoma"/>
          <w:b/>
          <w:u w:val="single"/>
        </w:rPr>
        <w:t>:</w:t>
      </w:r>
    </w:p>
    <w:p w14:paraId="5A8FC9E8" w14:textId="77777777" w:rsidR="002D1A80" w:rsidRPr="00E61B4D" w:rsidRDefault="002D1A80" w:rsidP="00DD3EBA">
      <w:pPr>
        <w:pStyle w:val="Akapitzlist"/>
        <w:widowControl w:val="0"/>
        <w:spacing w:before="40" w:after="40"/>
        <w:ind w:left="850"/>
        <w:contextualSpacing w:val="0"/>
        <w:jc w:val="both"/>
        <w:rPr>
          <w:rFonts w:ascii="Tahoma" w:hAnsi="Tahoma" w:cs="Tahoma"/>
          <w:b/>
          <w:sz w:val="16"/>
          <w:szCs w:val="16"/>
          <w:u w:val="single"/>
        </w:rPr>
      </w:pPr>
      <w:bookmarkStart w:id="2" w:name="_Hlk189777811"/>
    </w:p>
    <w:bookmarkEnd w:id="2"/>
    <w:p w14:paraId="23DBFCAB" w14:textId="77777777" w:rsidR="00CD6A17" w:rsidRPr="00E61B4D" w:rsidRDefault="00CD6A17" w:rsidP="00DD3EBA">
      <w:pPr>
        <w:widowControl w:val="0"/>
        <w:spacing w:before="40" w:after="40" w:line="276" w:lineRule="auto"/>
        <w:jc w:val="center"/>
        <w:rPr>
          <w:rFonts w:ascii="Tahoma" w:hAnsi="Tahoma" w:cs="Tahoma"/>
          <w:color w:val="FF0000"/>
          <w:sz w:val="20"/>
          <w:szCs w:val="16"/>
        </w:rPr>
      </w:pPr>
      <w:r w:rsidRPr="00E61B4D">
        <w:rPr>
          <w:rFonts w:ascii="Tahoma" w:hAnsi="Tahoma" w:cs="Tahoma"/>
          <w:b/>
          <w:sz w:val="22"/>
          <w:szCs w:val="22"/>
        </w:rPr>
        <w:t>wynosi: ....................... ,- PLN</w:t>
      </w:r>
      <w:r w:rsidRPr="00E61B4D">
        <w:rPr>
          <w:rFonts w:ascii="Tahoma" w:hAnsi="Tahoma" w:cs="Tahoma"/>
          <w:b/>
          <w:sz w:val="36"/>
          <w:szCs w:val="28"/>
        </w:rPr>
        <w:t xml:space="preserve"> </w:t>
      </w:r>
      <w:r w:rsidRPr="00E61B4D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4978F03B" w14:textId="77777777" w:rsidR="00CD6A17" w:rsidRPr="00E61B4D" w:rsidRDefault="00CD6A17" w:rsidP="00DD3EBA">
      <w:pPr>
        <w:tabs>
          <w:tab w:val="right" w:pos="10064"/>
        </w:tabs>
        <w:spacing w:before="40" w:after="40" w:line="276" w:lineRule="auto"/>
        <w:ind w:left="851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  <w:r w:rsidRPr="00E61B4D">
        <w:rPr>
          <w:rFonts w:ascii="Tahoma" w:hAnsi="Tahoma" w:cs="Tahoma"/>
          <w:sz w:val="20"/>
          <w:szCs w:val="20"/>
        </w:rPr>
        <w:t xml:space="preserve"> </w:t>
      </w:r>
    </w:p>
    <w:p w14:paraId="3FA4E58B" w14:textId="77777777" w:rsidR="00CD6A17" w:rsidRPr="00E61B4D" w:rsidRDefault="00CD6A17" w:rsidP="00DD3EBA">
      <w:pPr>
        <w:tabs>
          <w:tab w:val="right" w:pos="10064"/>
        </w:tabs>
        <w:spacing w:before="40" w:after="40" w:line="276" w:lineRule="auto"/>
        <w:ind w:left="851"/>
        <w:rPr>
          <w:rFonts w:ascii="Tahoma" w:hAnsi="Tahoma" w:cs="Tahoma"/>
          <w:b/>
          <w:sz w:val="18"/>
          <w:szCs w:val="18"/>
        </w:rPr>
      </w:pPr>
    </w:p>
    <w:p w14:paraId="3406E4BB" w14:textId="77777777" w:rsidR="00CD6A17" w:rsidRPr="00E61B4D" w:rsidRDefault="00CD6A17" w:rsidP="00DD3EBA">
      <w:pPr>
        <w:tabs>
          <w:tab w:val="right" w:pos="10064"/>
        </w:tabs>
        <w:spacing w:before="40" w:after="40" w:line="276" w:lineRule="auto"/>
        <w:ind w:left="851"/>
        <w:rPr>
          <w:rFonts w:ascii="Tahoma" w:hAnsi="Tahoma" w:cs="Tahoma"/>
          <w:sz w:val="10"/>
          <w:szCs w:val="10"/>
        </w:rPr>
      </w:pPr>
    </w:p>
    <w:p w14:paraId="0378C2C5" w14:textId="57F1CF20" w:rsidR="00CD6A17" w:rsidRPr="00E61B4D" w:rsidRDefault="00B12897" w:rsidP="00DD3EBA">
      <w:pPr>
        <w:spacing w:before="40" w:after="40" w:line="276" w:lineRule="auto"/>
        <w:ind w:left="567"/>
        <w:jc w:val="both"/>
        <w:rPr>
          <w:rFonts w:ascii="Tahoma" w:hAnsi="Tahoma" w:cs="Tahoma"/>
          <w:bCs/>
          <w:sz w:val="19"/>
          <w:szCs w:val="19"/>
        </w:rPr>
      </w:pPr>
      <w:r w:rsidRPr="00E61B4D">
        <w:rPr>
          <w:rFonts w:ascii="Tahoma" w:hAnsi="Tahoma" w:cs="Tahoma"/>
          <w:bCs/>
          <w:sz w:val="19"/>
          <w:szCs w:val="19"/>
        </w:rPr>
        <w:t>Oświadczamy, że cena oferty wymieniona powyżej została sporządzona w oparciu o:</w:t>
      </w:r>
      <w:r w:rsidRPr="00E61B4D">
        <w:rPr>
          <w:rFonts w:ascii="Tahoma" w:hAnsi="Tahoma" w:cs="Tahoma"/>
          <w:bCs/>
          <w:sz w:val="18"/>
          <w:szCs w:val="18"/>
        </w:rPr>
        <w:t xml:space="preserve"> d</w:t>
      </w:r>
      <w:r w:rsidRPr="00E61B4D">
        <w:rPr>
          <w:rFonts w:ascii="Tahoma" w:hAnsi="Tahoma" w:cs="Tahoma"/>
          <w:bCs/>
          <w:sz w:val="19"/>
          <w:szCs w:val="19"/>
        </w:rPr>
        <w:t>okumentację, pomocniczo o przedmiar robót, STWiORB, aktualne powszechnie stosowane katalogi, cenniki, taryfikatory bądź inne wskaźniki kosztów, dane z pkt 5. SWZ, opis przedmiotu zamówienia, jego zakres, ewentualną wizję lokalną, doświadczenie Wykonawcy, koszty ewentualnych przeglądów gwarancyjnych zamontowanych urządzeń, koszty pobranych od Zamawiającego mediów, koszty związane z obowiązującymi przy wykonaniu zamówienia przepisami prawa, w tym koszty należnego podatku od towarów i usług VAT zgodnie z obowiązującymi przepisami ustawy z 11 marca 2004</w:t>
      </w:r>
      <w:r w:rsidR="002B77A8">
        <w:rPr>
          <w:rFonts w:ascii="Tahoma" w:hAnsi="Tahoma" w:cs="Tahoma"/>
          <w:bCs/>
          <w:sz w:val="19"/>
          <w:szCs w:val="19"/>
        </w:rPr>
        <w:t> </w:t>
      </w:r>
      <w:r w:rsidRPr="00E61B4D">
        <w:rPr>
          <w:rFonts w:ascii="Tahoma" w:hAnsi="Tahoma" w:cs="Tahoma"/>
          <w:bCs/>
          <w:sz w:val="19"/>
          <w:szCs w:val="19"/>
        </w:rPr>
        <w:t>r. o podatku od towarów i usług, jak również koszty wynikające z wszelkich upustów i rabatów</w:t>
      </w:r>
      <w:r w:rsidR="00CD6A17" w:rsidRPr="00E61B4D">
        <w:rPr>
          <w:rFonts w:ascii="Tahoma" w:hAnsi="Tahoma" w:cs="Tahoma"/>
          <w:bCs/>
          <w:sz w:val="19"/>
          <w:szCs w:val="19"/>
        </w:rPr>
        <w:t>.</w:t>
      </w:r>
    </w:p>
    <w:p w14:paraId="17B526C2" w14:textId="77777777" w:rsidR="002C3F74" w:rsidRPr="00E61B4D" w:rsidRDefault="002C3F74" w:rsidP="00DD3EBA">
      <w:pPr>
        <w:spacing w:before="40" w:after="40" w:line="276" w:lineRule="auto"/>
        <w:ind w:left="567"/>
        <w:jc w:val="both"/>
        <w:rPr>
          <w:rFonts w:ascii="Tahoma" w:hAnsi="Tahoma" w:cs="Tahoma"/>
          <w:bCs/>
          <w:sz w:val="6"/>
          <w:szCs w:val="6"/>
        </w:rPr>
      </w:pPr>
    </w:p>
    <w:p w14:paraId="1A4FADD5" w14:textId="77777777" w:rsidR="00140716" w:rsidRPr="00E61B4D" w:rsidRDefault="00140716" w:rsidP="00DD3EBA">
      <w:pPr>
        <w:pStyle w:val="Akapitzlist"/>
        <w:numPr>
          <w:ilvl w:val="0"/>
          <w:numId w:val="83"/>
        </w:numPr>
        <w:spacing w:before="40" w:after="40"/>
        <w:ind w:left="567" w:hanging="567"/>
        <w:contextualSpacing w:val="0"/>
        <w:rPr>
          <w:rFonts w:ascii="Tahoma" w:hAnsi="Tahoma" w:cs="Tahoma"/>
          <w:b/>
          <w:color w:val="0000FF"/>
          <w:sz w:val="21"/>
          <w:szCs w:val="21"/>
        </w:rPr>
      </w:pPr>
      <w:r w:rsidRPr="00E61B4D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E61B4D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E61B4D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E61B4D">
        <w:rPr>
          <w:rFonts w:ascii="Tahoma" w:hAnsi="Tahoma" w:cs="Tahoma"/>
          <w:b/>
          <w:color w:val="0000FF"/>
          <w:sz w:val="21"/>
          <w:szCs w:val="21"/>
        </w:rPr>
        <w:t>ustawy Pzp, że wybór naszej oferty</w:t>
      </w:r>
    </w:p>
    <w:p w14:paraId="7DCC8E68" w14:textId="77777777" w:rsidR="00140716" w:rsidRPr="00E61B4D" w:rsidRDefault="00140716" w:rsidP="00DD3EBA">
      <w:pPr>
        <w:spacing w:before="40" w:after="40" w:line="276" w:lineRule="auto"/>
        <w:ind w:left="992"/>
        <w:jc w:val="center"/>
        <w:rPr>
          <w:rFonts w:ascii="Tahoma" w:hAnsi="Tahoma" w:cs="Tahoma"/>
          <w:b/>
          <w:color w:val="0000FF"/>
          <w:szCs w:val="20"/>
        </w:rPr>
      </w:pPr>
      <w:r w:rsidRPr="00E61B4D">
        <w:rPr>
          <w:rFonts w:ascii="Tahoma" w:hAnsi="Tahoma" w:cs="Tahoma"/>
          <w:b/>
          <w:color w:val="C00000"/>
          <w:sz w:val="21"/>
          <w:szCs w:val="21"/>
        </w:rPr>
        <w:t>prowadzi / NIE PROWADZI</w:t>
      </w:r>
      <w:r w:rsidRPr="00E61B4D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E61B4D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Pr="00E61B4D">
        <w:rPr>
          <w:rFonts w:ascii="Tahoma" w:hAnsi="Tahoma" w:cs="Tahoma"/>
          <w:i/>
          <w:color w:val="0000FF"/>
          <w:sz w:val="21"/>
          <w:szCs w:val="21"/>
          <w:vertAlign w:val="superscript"/>
        </w:rPr>
        <w:t>(</w:t>
      </w:r>
      <w:r w:rsidRPr="00E61B4D">
        <w:rPr>
          <w:rFonts w:ascii="Tahoma" w:hAnsi="Tahoma" w:cs="Tahoma"/>
          <w:i/>
          <w:color w:val="0000FF"/>
          <w:sz w:val="20"/>
          <w:szCs w:val="16"/>
          <w:vertAlign w:val="superscript"/>
        </w:rPr>
        <w:t>niepotrzebne skreślić)</w:t>
      </w:r>
    </w:p>
    <w:p w14:paraId="68CD7BD3" w14:textId="77777777" w:rsidR="00B12897" w:rsidRPr="00E61B4D" w:rsidRDefault="00B12897" w:rsidP="00DD3EBA">
      <w:pPr>
        <w:spacing w:before="40" w:after="40" w:line="276" w:lineRule="auto"/>
        <w:ind w:left="567"/>
        <w:jc w:val="both"/>
        <w:rPr>
          <w:rFonts w:ascii="Tahoma" w:hAnsi="Tahoma" w:cs="Tahoma"/>
          <w:color w:val="0000FF"/>
          <w:sz w:val="18"/>
          <w:szCs w:val="18"/>
        </w:rPr>
      </w:pPr>
      <w:r w:rsidRPr="00E61B4D">
        <w:rPr>
          <w:rFonts w:ascii="Tahoma" w:hAnsi="Tahoma" w:cs="Tahoma"/>
          <w:b/>
          <w:color w:val="0000FF"/>
          <w:sz w:val="18"/>
          <w:szCs w:val="18"/>
        </w:rPr>
        <w:t xml:space="preserve">do powstania u Zamawiającego obowiązku podatkowego </w:t>
      </w:r>
      <w:r w:rsidRPr="00E61B4D">
        <w:rPr>
          <w:rFonts w:ascii="Tahoma" w:hAnsi="Tahoma"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E61B4D">
        <w:rPr>
          <w:rFonts w:ascii="Tahoma" w:hAnsi="Tahoma" w:cs="Tahoma"/>
          <w:color w:val="0000FF"/>
          <w:sz w:val="18"/>
          <w:szCs w:val="18"/>
        </w:rPr>
        <w:t xml:space="preserve">. </w:t>
      </w:r>
    </w:p>
    <w:p w14:paraId="2E14452A" w14:textId="77777777" w:rsidR="00B12897" w:rsidRPr="00E61B4D" w:rsidRDefault="00B12897" w:rsidP="00DD3EBA">
      <w:pPr>
        <w:autoSpaceDE w:val="0"/>
        <w:autoSpaceDN w:val="0"/>
        <w:adjustRightInd w:val="0"/>
        <w:spacing w:before="40" w:after="40" w:line="276" w:lineRule="auto"/>
        <w:ind w:firstLine="567"/>
        <w:rPr>
          <w:rFonts w:ascii="Tahoma" w:eastAsia="Calibri" w:hAnsi="Tahoma" w:cs="Tahoma"/>
          <w:color w:val="C00000"/>
          <w:sz w:val="16"/>
          <w:szCs w:val="16"/>
          <w:highlight w:val="yellow"/>
        </w:rPr>
      </w:pPr>
      <w:r w:rsidRPr="00E61B4D">
        <w:rPr>
          <w:rFonts w:ascii="Tahoma" w:eastAsia="Calibri" w:hAnsi="Tahoma" w:cs="Tahoma"/>
          <w:color w:val="C00000"/>
          <w:sz w:val="16"/>
          <w:szCs w:val="16"/>
          <w:highlight w:val="yellow"/>
        </w:rPr>
        <w:t xml:space="preserve">UWAGA! </w:t>
      </w:r>
    </w:p>
    <w:p w14:paraId="5AAE2B3B" w14:textId="77777777" w:rsidR="00B12897" w:rsidRPr="00E61B4D" w:rsidRDefault="00B12897" w:rsidP="00DD3EBA">
      <w:pPr>
        <w:autoSpaceDE w:val="0"/>
        <w:autoSpaceDN w:val="0"/>
        <w:adjustRightInd w:val="0"/>
        <w:spacing w:before="40" w:after="40" w:line="276" w:lineRule="auto"/>
        <w:ind w:left="567"/>
        <w:jc w:val="both"/>
        <w:rPr>
          <w:rFonts w:ascii="Tahoma" w:eastAsia="Calibri" w:hAnsi="Tahoma" w:cs="Tahoma"/>
          <w:color w:val="000000"/>
          <w:sz w:val="16"/>
          <w:szCs w:val="16"/>
        </w:rPr>
      </w:pPr>
      <w:r w:rsidRPr="00E61B4D">
        <w:rPr>
          <w:rFonts w:ascii="Tahoma" w:eastAsia="Calibri" w:hAnsi="Tahoma" w:cs="Tahoma"/>
          <w:color w:val="C00000"/>
          <w:sz w:val="16"/>
          <w:szCs w:val="16"/>
          <w:highlight w:val="yellow"/>
        </w:rPr>
        <w:t>W myśl wskazanych powyżej przepisów dotyczących podatku od towarów i usług (VAT) obowiązek podatkowy u Zamawiającego może powstać w wyniku takich okoliczności jak: wewnątrzwspólnotowe nabycie towarów, import usług lub towarów, mechanizm odwróconego obciążenia podatkiem VAT (procedura odwrotnego obciążenia polega na przeniesieniu obowiązku rozliczenia podatku VAT ze sprzedawcy na nabywcę).</w:t>
      </w:r>
      <w:r w:rsidRPr="00E61B4D">
        <w:rPr>
          <w:rFonts w:ascii="Tahoma" w:eastAsia="Calibri" w:hAnsi="Tahoma" w:cs="Tahoma"/>
          <w:color w:val="C00000"/>
          <w:sz w:val="16"/>
          <w:szCs w:val="16"/>
        </w:rPr>
        <w:t xml:space="preserve"> </w:t>
      </w:r>
    </w:p>
    <w:p w14:paraId="66BD6181" w14:textId="77777777" w:rsidR="00B12897" w:rsidRPr="00E61B4D" w:rsidRDefault="00B12897" w:rsidP="00DD3EBA">
      <w:pPr>
        <w:autoSpaceDE w:val="0"/>
        <w:autoSpaceDN w:val="0"/>
        <w:adjustRightInd w:val="0"/>
        <w:spacing w:before="40" w:after="40" w:line="276" w:lineRule="auto"/>
        <w:ind w:left="567"/>
        <w:jc w:val="both"/>
        <w:rPr>
          <w:rFonts w:ascii="Tahoma" w:eastAsia="Calibri" w:hAnsi="Tahoma" w:cs="Tahoma"/>
          <w:i/>
          <w:iCs/>
          <w:color w:val="000000"/>
          <w:sz w:val="16"/>
          <w:szCs w:val="16"/>
        </w:rPr>
      </w:pPr>
      <w:r w:rsidRPr="00E61B4D">
        <w:rPr>
          <w:rFonts w:ascii="Tahoma" w:eastAsia="Calibri" w:hAnsi="Tahoma" w:cs="Tahoma"/>
          <w:i/>
          <w:iCs/>
          <w:color w:val="FF0000"/>
          <w:sz w:val="16"/>
          <w:szCs w:val="16"/>
        </w:rPr>
        <w:t xml:space="preserve">W przypadku wystąpienia powyższych okoliczności należy wskazać w osobnej tabeli nazwę (rodzaj) towaru lub usługi, których dostawa lub świadczenie będzie prowadzić do powstania obowiązku podatkowego u Zamawiającego oraz wskazując ich wartość bez kwoty podatku, a także wskazać stawkę podatku od towarów i usług, która zgodnie z wiedzą Wykonawcy, będzie miała zastosowanie. </w:t>
      </w:r>
    </w:p>
    <w:p w14:paraId="4E954A2E" w14:textId="2DED5B7C" w:rsidR="00F67D46" w:rsidRPr="00E61B4D" w:rsidRDefault="00B12897" w:rsidP="00DD3EBA">
      <w:pPr>
        <w:widowControl w:val="0"/>
        <w:tabs>
          <w:tab w:val="num" w:pos="426"/>
        </w:tabs>
        <w:spacing w:before="40" w:after="40" w:line="276" w:lineRule="auto"/>
        <w:ind w:left="567"/>
        <w:jc w:val="both"/>
        <w:rPr>
          <w:rFonts w:ascii="Tahoma" w:eastAsia="Calibri" w:hAnsi="Tahoma" w:cs="Tahoma"/>
          <w:color w:val="0000FF"/>
          <w:sz w:val="16"/>
          <w:szCs w:val="16"/>
        </w:rPr>
      </w:pPr>
      <w:r w:rsidRPr="00E61B4D">
        <w:rPr>
          <w:rFonts w:ascii="Tahoma" w:eastAsia="Calibri" w:hAnsi="Tahoma" w:cs="Tahoma"/>
          <w:color w:val="0000FF"/>
          <w:sz w:val="16"/>
          <w:szCs w:val="16"/>
        </w:rPr>
        <w:lastRenderedPageBreak/>
        <w:t xml:space="preserve">(w przypadku </w:t>
      </w:r>
      <w:r w:rsidRPr="00E61B4D">
        <w:rPr>
          <w:rFonts w:ascii="Tahoma" w:eastAsia="Calibri" w:hAnsi="Tahoma" w:cs="Tahoma"/>
          <w:b/>
          <w:bCs/>
          <w:color w:val="0000FF"/>
          <w:sz w:val="16"/>
          <w:szCs w:val="16"/>
        </w:rPr>
        <w:t xml:space="preserve">niewskazania </w:t>
      </w:r>
      <w:r w:rsidRPr="00E61B4D">
        <w:rPr>
          <w:rFonts w:ascii="Tahoma" w:eastAsia="Calibri" w:hAnsi="Tahoma" w:cs="Tahoma"/>
          <w:color w:val="0000FF"/>
          <w:sz w:val="16"/>
          <w:szCs w:val="16"/>
        </w:rPr>
        <w:t xml:space="preserve">danych z powyższego oświadczenia, Zamawiający przyjmie, że wybór oferty Wykonawcy </w:t>
      </w:r>
      <w:r w:rsidRPr="00E61B4D">
        <w:rPr>
          <w:rFonts w:ascii="Tahoma" w:eastAsia="Calibri" w:hAnsi="Tahoma" w:cs="Tahoma"/>
          <w:b/>
          <w:bCs/>
          <w:color w:val="0000FF"/>
          <w:sz w:val="16"/>
          <w:szCs w:val="16"/>
        </w:rPr>
        <w:t>NIE</w:t>
      </w:r>
      <w:r w:rsidR="002E07D6">
        <w:rPr>
          <w:rFonts w:ascii="Tahoma" w:eastAsia="Calibri" w:hAnsi="Tahoma" w:cs="Tahoma"/>
          <w:b/>
          <w:bCs/>
          <w:color w:val="0000FF"/>
          <w:sz w:val="16"/>
          <w:szCs w:val="16"/>
        </w:rPr>
        <w:t> </w:t>
      </w:r>
      <w:r w:rsidRPr="00E61B4D">
        <w:rPr>
          <w:rFonts w:ascii="Tahoma" w:eastAsia="Calibri" w:hAnsi="Tahoma" w:cs="Tahoma"/>
          <w:b/>
          <w:bCs/>
          <w:color w:val="0000FF"/>
          <w:sz w:val="16"/>
          <w:szCs w:val="16"/>
        </w:rPr>
        <w:t xml:space="preserve">PROWADZI </w:t>
      </w:r>
      <w:r w:rsidRPr="00E61B4D">
        <w:rPr>
          <w:rFonts w:ascii="Tahoma" w:eastAsia="Calibri" w:hAnsi="Tahoma" w:cs="Tahoma"/>
          <w:color w:val="0000FF"/>
          <w:sz w:val="16"/>
          <w:szCs w:val="16"/>
        </w:rPr>
        <w:t>do obowiązku podatkowego).</w:t>
      </w:r>
    </w:p>
    <w:p w14:paraId="4E3A69CC" w14:textId="77777777" w:rsidR="007B7A61" w:rsidRPr="00E61B4D" w:rsidRDefault="007B7A61" w:rsidP="00DD3EBA">
      <w:pPr>
        <w:widowControl w:val="0"/>
        <w:tabs>
          <w:tab w:val="num" w:pos="426"/>
        </w:tabs>
        <w:spacing w:before="40" w:after="40" w:line="276" w:lineRule="auto"/>
        <w:ind w:left="567"/>
        <w:jc w:val="both"/>
        <w:rPr>
          <w:rFonts w:ascii="Tahoma" w:hAnsi="Tahoma" w:cs="Tahoma"/>
          <w:i/>
          <w:iCs/>
          <w:color w:val="FF0000"/>
          <w:sz w:val="16"/>
          <w:szCs w:val="16"/>
          <w:u w:val="single"/>
        </w:rPr>
      </w:pPr>
    </w:p>
    <w:p w14:paraId="27C02644" w14:textId="07D247E0" w:rsidR="00F20225" w:rsidRPr="00E61B4D" w:rsidRDefault="00CD64A1" w:rsidP="00DD3EBA">
      <w:pPr>
        <w:pStyle w:val="Akapitzlist"/>
        <w:widowControl w:val="0"/>
        <w:numPr>
          <w:ilvl w:val="0"/>
          <w:numId w:val="84"/>
        </w:numPr>
        <w:spacing w:before="40" w:after="40"/>
        <w:ind w:left="567" w:hanging="567"/>
        <w:contextualSpacing w:val="0"/>
        <w:jc w:val="both"/>
        <w:rPr>
          <w:rFonts w:ascii="Tahoma" w:hAnsi="Tahoma" w:cs="Tahoma"/>
          <w:b/>
          <w:bCs/>
          <w:iCs/>
          <w:szCs w:val="20"/>
        </w:rPr>
      </w:pPr>
      <w:r w:rsidRPr="00E61B4D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E61B4D">
        <w:rPr>
          <w:rFonts w:ascii="Tahoma" w:hAnsi="Tahoma" w:cs="Tahoma"/>
          <w:b/>
          <w:bCs/>
          <w:iCs/>
          <w:sz w:val="21"/>
          <w:szCs w:val="21"/>
        </w:rPr>
        <w:t>,</w:t>
      </w:r>
      <w:r w:rsidR="006D372B" w:rsidRPr="00E61B4D">
        <w:rPr>
          <w:rFonts w:ascii="Tahoma" w:hAnsi="Tahoma" w:cs="Tahoma"/>
          <w:b/>
          <w:bCs/>
          <w:iCs/>
          <w:sz w:val="21"/>
          <w:szCs w:val="21"/>
        </w:rPr>
        <w:t xml:space="preserve"> że </w:t>
      </w:r>
      <w:r w:rsidR="006D372B" w:rsidRPr="00E61B4D">
        <w:rPr>
          <w:rFonts w:ascii="Tahoma" w:hAnsi="Tahoma" w:cs="Tahoma"/>
          <w:b/>
          <w:bCs/>
          <w:iCs/>
          <w:color w:val="C00000"/>
          <w:sz w:val="21"/>
          <w:szCs w:val="21"/>
        </w:rPr>
        <w:t xml:space="preserve">należymy do grupy: </w:t>
      </w:r>
      <w:r w:rsidR="006D372B" w:rsidRPr="00E61B4D">
        <w:rPr>
          <w:rFonts w:ascii="Tahoma" w:hAnsi="Tahoma" w:cs="Tahoma"/>
          <w:b/>
          <w:bCs/>
          <w:color w:val="FF0000"/>
        </w:rPr>
        <w:t>*</w:t>
      </w:r>
      <w:r w:rsidR="006D372B" w:rsidRPr="00E61B4D">
        <w:rPr>
          <w:rFonts w:ascii="Tahoma" w:hAnsi="Tahoma" w:cs="Tahoma"/>
          <w:b/>
          <w:bCs/>
          <w:sz w:val="20"/>
        </w:rPr>
        <w:t xml:space="preserve"> </w:t>
      </w:r>
      <w:r w:rsidR="006D372B" w:rsidRPr="00E61B4D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</w:p>
    <w:p w14:paraId="7C5E086D" w14:textId="77777777" w:rsidR="00F20225" w:rsidRPr="00E61B4D" w:rsidRDefault="00000000" w:rsidP="00DD3EBA">
      <w:pPr>
        <w:spacing w:before="40" w:after="40" w:line="276" w:lineRule="auto"/>
        <w:ind w:left="720"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ascii="Tahoma" w:hAnsi="Tahoma" w:cs="Tahoma"/>
            <w:b/>
            <w:sz w:val="16"/>
            <w:szCs w:val="16"/>
          </w:rPr>
          <w:id w:val="348461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E61B4D">
            <w:rPr>
              <w:rFonts w:ascii="Segoe UI Symbol" w:eastAsia="MS Gothic" w:hAnsi="Segoe UI Symbol" w:cs="Segoe UI Symbol"/>
              <w:b/>
              <w:sz w:val="16"/>
              <w:szCs w:val="16"/>
            </w:rPr>
            <w:t>☐</w:t>
          </w:r>
        </w:sdtContent>
      </w:sdt>
      <w:r w:rsidR="00F20225" w:rsidRPr="00E61B4D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mikroprzedsiębiorstwo;</w:t>
      </w:r>
    </w:p>
    <w:p w14:paraId="3E762526" w14:textId="77777777" w:rsidR="00F20225" w:rsidRPr="00E61B4D" w:rsidRDefault="00000000" w:rsidP="00DD3EBA">
      <w:pPr>
        <w:spacing w:before="40" w:after="40" w:line="276" w:lineRule="auto"/>
        <w:ind w:left="720"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ascii="Tahoma" w:hAnsi="Tahoma" w:cs="Tahoma"/>
            <w:b/>
            <w:sz w:val="16"/>
            <w:szCs w:val="16"/>
          </w:rPr>
          <w:id w:val="155816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E61B4D">
            <w:rPr>
              <w:rFonts w:ascii="Segoe UI Symbol" w:eastAsia="MS Gothic" w:hAnsi="Segoe UI Symbol" w:cs="Segoe UI Symbol"/>
              <w:b/>
              <w:sz w:val="16"/>
              <w:szCs w:val="16"/>
            </w:rPr>
            <w:t>☐</w:t>
          </w:r>
        </w:sdtContent>
      </w:sdt>
      <w:r w:rsidR="00F20225" w:rsidRPr="00E61B4D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małe przedsiębiorstwo;</w:t>
      </w:r>
    </w:p>
    <w:p w14:paraId="557BFDD7" w14:textId="77777777" w:rsidR="00F20225" w:rsidRPr="00E61B4D" w:rsidRDefault="00000000" w:rsidP="00DD3EBA">
      <w:pPr>
        <w:spacing w:before="40" w:after="40" w:line="276" w:lineRule="auto"/>
        <w:ind w:left="720"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ascii="Tahoma" w:hAnsi="Tahoma" w:cs="Tahoma"/>
            <w:b/>
            <w:sz w:val="16"/>
            <w:szCs w:val="16"/>
          </w:rPr>
          <w:id w:val="860862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E61B4D">
            <w:rPr>
              <w:rFonts w:ascii="Segoe UI Symbol" w:eastAsia="MS Gothic" w:hAnsi="Segoe UI Symbol" w:cs="Segoe UI Symbol"/>
              <w:b/>
              <w:sz w:val="16"/>
              <w:szCs w:val="16"/>
            </w:rPr>
            <w:t>☐</w:t>
          </w:r>
        </w:sdtContent>
      </w:sdt>
      <w:r w:rsidR="00F20225" w:rsidRPr="00E61B4D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średnie przedsiębiorstwo;</w:t>
      </w:r>
    </w:p>
    <w:p w14:paraId="10C6158C" w14:textId="77777777" w:rsidR="00F20225" w:rsidRPr="00E61B4D" w:rsidRDefault="00000000" w:rsidP="00DD3EBA">
      <w:pPr>
        <w:spacing w:before="40" w:after="40" w:line="276" w:lineRule="auto"/>
        <w:ind w:left="720"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ascii="Tahoma" w:hAnsi="Tahoma" w:cs="Tahoma"/>
            <w:b/>
            <w:sz w:val="16"/>
            <w:szCs w:val="16"/>
          </w:rPr>
          <w:id w:val="-1319725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E61B4D">
            <w:rPr>
              <w:rFonts w:ascii="Segoe UI Symbol" w:eastAsia="MS Gothic" w:hAnsi="Segoe UI Symbol" w:cs="Segoe UI Symbol"/>
              <w:b/>
              <w:sz w:val="16"/>
              <w:szCs w:val="16"/>
            </w:rPr>
            <w:t>☐</w:t>
          </w:r>
        </w:sdtContent>
      </w:sdt>
      <w:r w:rsidR="00F20225" w:rsidRPr="00E61B4D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jednoosobowa działalność;</w:t>
      </w:r>
    </w:p>
    <w:p w14:paraId="1A3559AE" w14:textId="77777777" w:rsidR="00F20225" w:rsidRPr="00E61B4D" w:rsidRDefault="00000000" w:rsidP="00DD3EBA">
      <w:pPr>
        <w:spacing w:before="40" w:after="40" w:line="276" w:lineRule="auto"/>
        <w:ind w:left="720"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ascii="Tahoma" w:hAnsi="Tahoma" w:cs="Tahoma"/>
            <w:b/>
            <w:sz w:val="16"/>
            <w:szCs w:val="16"/>
          </w:rPr>
          <w:id w:val="1350766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E61B4D">
            <w:rPr>
              <w:rFonts w:ascii="Segoe UI Symbol" w:eastAsia="MS Gothic" w:hAnsi="Segoe UI Symbol" w:cs="Segoe UI Symbol"/>
              <w:b/>
              <w:sz w:val="16"/>
              <w:szCs w:val="16"/>
            </w:rPr>
            <w:t>☐</w:t>
          </w:r>
        </w:sdtContent>
      </w:sdt>
      <w:r w:rsidR="00F20225" w:rsidRPr="00E61B4D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osoba fizyczna nieprowadząca działalności gospodarczej;</w:t>
      </w:r>
    </w:p>
    <w:p w14:paraId="6795E423" w14:textId="291C0CC8" w:rsidR="00F20225" w:rsidRPr="00E61B4D" w:rsidRDefault="00000000" w:rsidP="00DD3EBA">
      <w:pPr>
        <w:spacing w:before="40" w:after="40" w:line="276" w:lineRule="auto"/>
        <w:ind w:left="720"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ascii="Tahoma" w:hAnsi="Tahoma" w:cs="Tahoma"/>
            <w:b/>
            <w:sz w:val="16"/>
            <w:szCs w:val="16"/>
          </w:rPr>
          <w:id w:val="-3915811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E61B4D">
            <w:rPr>
              <w:rFonts w:ascii="Segoe UI Symbol" w:eastAsia="MS Gothic" w:hAnsi="Segoe UI Symbol" w:cs="Segoe UI Symbol"/>
              <w:b/>
              <w:sz w:val="16"/>
              <w:szCs w:val="16"/>
            </w:rPr>
            <w:t>☐</w:t>
          </w:r>
        </w:sdtContent>
      </w:sdt>
      <w:r w:rsidR="00F20225" w:rsidRPr="00E61B4D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inny rodzaj: ………………………….</w:t>
      </w:r>
    </w:p>
    <w:p w14:paraId="3F169B56" w14:textId="77777777" w:rsidR="006D372B" w:rsidRPr="00E61B4D" w:rsidRDefault="006D372B" w:rsidP="00DD3EBA">
      <w:pPr>
        <w:widowControl w:val="0"/>
        <w:spacing w:before="40" w:after="40" w:line="276" w:lineRule="auto"/>
        <w:ind w:left="567"/>
        <w:jc w:val="both"/>
        <w:rPr>
          <w:rFonts w:ascii="Tahoma" w:eastAsia="Calibri" w:hAnsi="Tahoma" w:cs="Tahoma"/>
          <w:b/>
          <w:bCs/>
          <w:iCs/>
          <w:sz w:val="4"/>
          <w:szCs w:val="4"/>
          <w:lang w:eastAsia="en-US"/>
        </w:rPr>
      </w:pPr>
    </w:p>
    <w:p w14:paraId="61520257" w14:textId="77777777" w:rsidR="006D372B" w:rsidRPr="00E61B4D" w:rsidRDefault="006D372B" w:rsidP="00DD3EBA">
      <w:pPr>
        <w:tabs>
          <w:tab w:val="left" w:pos="360"/>
        </w:tabs>
        <w:spacing w:before="40" w:after="40" w:line="276" w:lineRule="auto"/>
        <w:ind w:left="360" w:right="28" w:firstLine="284"/>
        <w:jc w:val="both"/>
        <w:rPr>
          <w:rFonts w:ascii="Tahoma" w:hAnsi="Tahoma" w:cs="Tahoma"/>
          <w:i/>
          <w:color w:val="C00000"/>
          <w:sz w:val="16"/>
          <w:szCs w:val="16"/>
        </w:rPr>
      </w:pPr>
      <w:r w:rsidRPr="00E61B4D">
        <w:rPr>
          <w:rFonts w:ascii="Tahoma" w:hAnsi="Tahoma" w:cs="Tahoma"/>
          <w:i/>
          <w:color w:val="C00000"/>
          <w:sz w:val="16"/>
          <w:szCs w:val="16"/>
        </w:rPr>
        <w:t xml:space="preserve">W przypadku Wykonawców składających ofertę wspólną należy wypełnić dla każdego podmiotu osobno. </w:t>
      </w:r>
    </w:p>
    <w:p w14:paraId="2230A41E" w14:textId="77777777" w:rsidR="006D372B" w:rsidRPr="00E61B4D" w:rsidRDefault="006D372B" w:rsidP="00DD3EBA">
      <w:pPr>
        <w:spacing w:before="40" w:after="4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sz w:val="16"/>
          <w:szCs w:val="16"/>
        </w:rPr>
        <w:t>Mikroprzedsiębiorstwo</w:t>
      </w:r>
      <w:r w:rsidRPr="00E61B4D">
        <w:rPr>
          <w:rFonts w:ascii="Tahoma" w:hAnsi="Tahoma" w:cs="Tahoma"/>
          <w:i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3F14C494" w14:textId="77777777" w:rsidR="006D372B" w:rsidRPr="00E61B4D" w:rsidRDefault="006D372B" w:rsidP="00DD3EBA">
      <w:pPr>
        <w:spacing w:before="40" w:after="4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sz w:val="16"/>
          <w:szCs w:val="16"/>
        </w:rPr>
        <w:t>Małe przedsiębiorstwo</w:t>
      </w:r>
      <w:r w:rsidRPr="00E61B4D">
        <w:rPr>
          <w:rFonts w:ascii="Tahoma" w:hAnsi="Tahoma" w:cs="Tahoma"/>
          <w:i/>
          <w:sz w:val="16"/>
          <w:szCs w:val="16"/>
        </w:rPr>
        <w:t xml:space="preserve">: przedsiębiorstwo, które zatrudnia mniej niż 50 osób i którego roczny obrót lub roczna suma bilansowa nie przekracza 10 milionów EURO. </w:t>
      </w:r>
    </w:p>
    <w:p w14:paraId="13FD245D" w14:textId="577BEFC6" w:rsidR="00AB3BEE" w:rsidRPr="00E61B4D" w:rsidRDefault="006D372B" w:rsidP="00DD3EBA">
      <w:pPr>
        <w:spacing w:before="40" w:after="4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sz w:val="16"/>
          <w:szCs w:val="16"/>
        </w:rPr>
        <w:t>Średnie przedsiębiorstwo</w:t>
      </w:r>
      <w:r w:rsidRPr="00E61B4D">
        <w:rPr>
          <w:rFonts w:ascii="Tahoma" w:hAnsi="Tahoma" w:cs="Tahoma"/>
          <w:i/>
          <w:sz w:val="16"/>
          <w:szCs w:val="16"/>
        </w:rPr>
        <w:t xml:space="preserve">: przedsiębiorstwo, które nie jest mikroprzedsiębiorstwem ani małym przedsiębiorstwem </w:t>
      </w:r>
      <w:r w:rsidRPr="00E61B4D">
        <w:rPr>
          <w:rFonts w:ascii="Tahoma" w:hAnsi="Tahoma" w:cs="Tahoma"/>
          <w:i/>
          <w:sz w:val="16"/>
          <w:szCs w:val="16"/>
        </w:rPr>
        <w:br/>
        <w:t xml:space="preserve">i które zatrudnia mniej </w:t>
      </w:r>
      <w:r w:rsidRPr="0059671C">
        <w:rPr>
          <w:rFonts w:ascii="Tahoma" w:hAnsi="Tahoma" w:cs="Tahoma"/>
          <w:i/>
          <w:sz w:val="16"/>
          <w:szCs w:val="16"/>
        </w:rPr>
        <w:t>niż 250</w:t>
      </w:r>
      <w:r w:rsidRPr="00E61B4D">
        <w:rPr>
          <w:rFonts w:ascii="Tahoma" w:hAnsi="Tahoma" w:cs="Tahoma"/>
          <w:i/>
          <w:sz w:val="16"/>
          <w:szCs w:val="16"/>
        </w:rPr>
        <w:t xml:space="preserve"> osób i którego roczny obrót nie przekracza 50 milionów EUR</w:t>
      </w:r>
      <w:r w:rsidR="001E1E8D" w:rsidRPr="00E61B4D">
        <w:rPr>
          <w:rFonts w:ascii="Tahoma" w:hAnsi="Tahoma" w:cs="Tahoma"/>
          <w:i/>
          <w:sz w:val="16"/>
          <w:szCs w:val="16"/>
        </w:rPr>
        <w:t>O</w:t>
      </w:r>
      <w:r w:rsidRPr="00E61B4D">
        <w:rPr>
          <w:rFonts w:ascii="Tahoma" w:hAnsi="Tahoma" w:cs="Tahoma"/>
          <w:i/>
          <w:sz w:val="16"/>
          <w:szCs w:val="16"/>
        </w:rPr>
        <w:t xml:space="preserve"> lub roczna suma bilansowa nie przekracza 43 milionów EURO.</w:t>
      </w:r>
    </w:p>
    <w:p w14:paraId="6EAD9222" w14:textId="77777777" w:rsidR="006D372B" w:rsidRPr="00E61B4D" w:rsidRDefault="006D372B" w:rsidP="00DD3EBA">
      <w:pPr>
        <w:pStyle w:val="Akapitzlist"/>
        <w:widowControl w:val="0"/>
        <w:spacing w:before="40" w:after="40"/>
        <w:ind w:left="567"/>
        <w:contextualSpacing w:val="0"/>
        <w:jc w:val="both"/>
        <w:rPr>
          <w:rFonts w:ascii="Tahoma" w:hAnsi="Tahoma" w:cs="Tahoma"/>
          <w:color w:val="C00000"/>
          <w:sz w:val="4"/>
          <w:szCs w:val="4"/>
        </w:rPr>
      </w:pPr>
    </w:p>
    <w:p w14:paraId="4645BC78" w14:textId="1B1B1467" w:rsidR="002C3F74" w:rsidRPr="00E61B4D" w:rsidRDefault="007B6472" w:rsidP="00DD3EBA">
      <w:pPr>
        <w:pStyle w:val="Akapitzlist"/>
        <w:widowControl w:val="0"/>
        <w:numPr>
          <w:ilvl w:val="0"/>
          <w:numId w:val="84"/>
        </w:numPr>
        <w:spacing w:before="40" w:after="40"/>
        <w:ind w:left="567" w:hanging="567"/>
        <w:contextualSpacing w:val="0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E61B4D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E61B4D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E61B4D">
        <w:rPr>
          <w:rFonts w:ascii="Tahoma" w:hAnsi="Tahoma" w:cs="Tahoma"/>
          <w:sz w:val="21"/>
          <w:szCs w:val="21"/>
        </w:rPr>
        <w:t xml:space="preserve"> </w:t>
      </w:r>
    </w:p>
    <w:p w14:paraId="702ACFCA" w14:textId="77777777" w:rsidR="0017393E" w:rsidRPr="00E61B4D" w:rsidRDefault="0017393E" w:rsidP="00DD3EBA">
      <w:pPr>
        <w:spacing w:before="40" w:after="40" w:line="276" w:lineRule="auto"/>
        <w:ind w:firstLine="426"/>
        <w:outlineLvl w:val="1"/>
        <w:rPr>
          <w:rFonts w:ascii="Tahoma" w:hAnsi="Tahoma" w:cs="Tahoma"/>
          <w:sz w:val="10"/>
          <w:szCs w:val="10"/>
        </w:rPr>
      </w:pPr>
    </w:p>
    <w:p w14:paraId="4C56817E" w14:textId="77777777" w:rsidR="005F38B2" w:rsidRPr="00B5459A" w:rsidRDefault="005F38B2" w:rsidP="005F38B2">
      <w:pPr>
        <w:spacing w:after="60"/>
        <w:jc w:val="center"/>
        <w:rPr>
          <w:rFonts w:ascii="Tahoma" w:hAnsi="Tahoma" w:cs="Tahoma"/>
          <w:b/>
          <w:color w:val="0000FF"/>
          <w:sz w:val="22"/>
          <w:szCs w:val="22"/>
        </w:rPr>
      </w:pPr>
      <w:bookmarkStart w:id="3" w:name="_Hlk186188775"/>
      <w:r>
        <w:rPr>
          <w:rFonts w:ascii="Tahoma" w:hAnsi="Tahoma" w:cs="Tahoma"/>
          <w:b/>
          <w:color w:val="0000FF"/>
          <w:sz w:val="22"/>
          <w:szCs w:val="22"/>
        </w:rPr>
        <w:t>od dnia 02.06.2025 r. do dnia 10.08.2025 r. (70 dni kalendarzowych)</w:t>
      </w:r>
      <w:r w:rsidRPr="00B5459A">
        <w:rPr>
          <w:rFonts w:ascii="Tahoma" w:hAnsi="Tahoma" w:cs="Tahoma"/>
          <w:b/>
          <w:color w:val="0000FF"/>
          <w:sz w:val="22"/>
          <w:szCs w:val="22"/>
        </w:rPr>
        <w:t xml:space="preserve"> </w:t>
      </w:r>
    </w:p>
    <w:p w14:paraId="7831F9C5" w14:textId="2DB29445" w:rsidR="00101351" w:rsidRPr="00E61B4D" w:rsidRDefault="005F38B2" w:rsidP="005F38B2">
      <w:pPr>
        <w:spacing w:before="40" w:after="40" w:line="276" w:lineRule="auto"/>
        <w:jc w:val="center"/>
        <w:rPr>
          <w:rFonts w:ascii="Tahoma" w:hAnsi="Tahoma" w:cs="Tahoma"/>
        </w:rPr>
      </w:pPr>
      <w:r w:rsidRPr="002C14C0">
        <w:rPr>
          <w:rFonts w:ascii="Tahoma" w:hAnsi="Tahoma" w:cs="Tahoma"/>
          <w:i/>
          <w:iCs/>
          <w:color w:val="0000FF"/>
          <w:sz w:val="18"/>
          <w:szCs w:val="18"/>
        </w:rPr>
        <w:t xml:space="preserve">Przekazanie terenu robót (placu budowy) nastąpi dnia </w:t>
      </w:r>
      <w:r>
        <w:rPr>
          <w:rFonts w:ascii="Tahoma" w:hAnsi="Tahoma" w:cs="Tahoma"/>
          <w:i/>
          <w:iCs/>
          <w:color w:val="0000FF"/>
          <w:sz w:val="18"/>
          <w:szCs w:val="18"/>
        </w:rPr>
        <w:t>02</w:t>
      </w:r>
      <w:r w:rsidRPr="002C14C0">
        <w:rPr>
          <w:rFonts w:ascii="Tahoma" w:hAnsi="Tahoma" w:cs="Tahoma"/>
          <w:i/>
          <w:iCs/>
          <w:color w:val="0000FF"/>
          <w:sz w:val="18"/>
          <w:szCs w:val="18"/>
        </w:rPr>
        <w:t>.06.202</w:t>
      </w:r>
      <w:r>
        <w:rPr>
          <w:rFonts w:ascii="Tahoma" w:hAnsi="Tahoma" w:cs="Tahoma"/>
          <w:i/>
          <w:iCs/>
          <w:color w:val="0000FF"/>
          <w:sz w:val="18"/>
          <w:szCs w:val="18"/>
        </w:rPr>
        <w:t>5</w:t>
      </w:r>
      <w:r w:rsidRPr="002C14C0">
        <w:rPr>
          <w:rFonts w:ascii="Tahoma" w:hAnsi="Tahoma" w:cs="Tahoma"/>
          <w:i/>
          <w:iCs/>
          <w:color w:val="0000FF"/>
          <w:sz w:val="18"/>
          <w:szCs w:val="18"/>
        </w:rPr>
        <w:t xml:space="preserve"> r</w:t>
      </w:r>
      <w:r w:rsidR="00101351" w:rsidRPr="00E61B4D">
        <w:rPr>
          <w:rFonts w:ascii="Tahoma" w:hAnsi="Tahoma" w:cs="Tahoma"/>
          <w:color w:val="0000FF"/>
          <w:sz w:val="22"/>
          <w:szCs w:val="22"/>
        </w:rPr>
        <w:t>.</w:t>
      </w:r>
    </w:p>
    <w:bookmarkEnd w:id="3"/>
    <w:p w14:paraId="7A7A70A2" w14:textId="77777777" w:rsidR="003B3257" w:rsidRPr="00E61B4D" w:rsidRDefault="003B3257" w:rsidP="00DD3EBA">
      <w:pPr>
        <w:pStyle w:val="Akapitzlist"/>
        <w:spacing w:before="40" w:after="40"/>
        <w:ind w:left="1790"/>
        <w:contextualSpacing w:val="0"/>
        <w:rPr>
          <w:rFonts w:ascii="Tahoma" w:hAnsi="Tahoma" w:cs="Tahoma"/>
          <w:b/>
          <w:bCs/>
          <w:color w:val="0000FF"/>
          <w:sz w:val="6"/>
          <w:szCs w:val="6"/>
        </w:rPr>
      </w:pPr>
    </w:p>
    <w:p w14:paraId="552E53AB" w14:textId="23148B4F" w:rsidR="002D74F7" w:rsidRPr="00E61B4D" w:rsidRDefault="002D74F7" w:rsidP="00DD3EBA">
      <w:pPr>
        <w:widowControl w:val="0"/>
        <w:numPr>
          <w:ilvl w:val="0"/>
          <w:numId w:val="8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  <w:u w:val="single"/>
        </w:rPr>
        <w:t>Okres udzielonej przez nas pisemnej gwarancji</w:t>
      </w:r>
      <w:r w:rsidRPr="00E61B4D">
        <w:rPr>
          <w:rFonts w:ascii="Tahoma" w:hAnsi="Tahoma" w:cs="Tahoma"/>
          <w:b/>
          <w:sz w:val="21"/>
          <w:szCs w:val="21"/>
        </w:rPr>
        <w:t xml:space="preserve"> na wykonane </w:t>
      </w:r>
      <w:r w:rsidR="00B774C1" w:rsidRPr="00E61B4D">
        <w:rPr>
          <w:rFonts w:ascii="Tahoma" w:hAnsi="Tahoma" w:cs="Tahoma"/>
          <w:b/>
          <w:sz w:val="21"/>
          <w:szCs w:val="21"/>
        </w:rPr>
        <w:t>roboty</w:t>
      </w:r>
      <w:r w:rsidR="001B1D3D" w:rsidRPr="00E61B4D">
        <w:rPr>
          <w:rFonts w:ascii="Tahoma" w:hAnsi="Tahoma" w:cs="Tahoma"/>
          <w:b/>
          <w:sz w:val="21"/>
          <w:szCs w:val="21"/>
        </w:rPr>
        <w:t xml:space="preserve"> budowlane</w:t>
      </w:r>
      <w:r w:rsidRPr="00E61B4D">
        <w:rPr>
          <w:rFonts w:ascii="Tahoma" w:hAnsi="Tahoma" w:cs="Tahoma"/>
          <w:b/>
          <w:sz w:val="21"/>
          <w:szCs w:val="21"/>
        </w:rPr>
        <w:t xml:space="preserve"> </w:t>
      </w:r>
      <w:r w:rsidRPr="00E61B4D">
        <w:rPr>
          <w:rFonts w:ascii="Tahoma" w:eastAsia="Calibri" w:hAnsi="Tahoma" w:cs="Tahoma"/>
          <w:sz w:val="21"/>
          <w:szCs w:val="21"/>
        </w:rPr>
        <w:t>(materiały</w:t>
      </w:r>
      <w:r w:rsidR="0014404E" w:rsidRPr="00E61B4D">
        <w:rPr>
          <w:rFonts w:ascii="Tahoma" w:eastAsia="Calibri" w:hAnsi="Tahoma" w:cs="Tahoma"/>
          <w:sz w:val="21"/>
          <w:szCs w:val="21"/>
        </w:rPr>
        <w:t xml:space="preserve"> i</w:t>
      </w:r>
      <w:r w:rsidR="00723153" w:rsidRPr="00E61B4D">
        <w:rPr>
          <w:rFonts w:ascii="Tahoma" w:eastAsia="Calibri" w:hAnsi="Tahoma" w:cs="Tahoma"/>
          <w:sz w:val="21"/>
          <w:szCs w:val="21"/>
        </w:rPr>
        <w:t> </w:t>
      </w:r>
      <w:r w:rsidRPr="00E61B4D">
        <w:rPr>
          <w:rFonts w:ascii="Tahoma" w:eastAsia="Calibri" w:hAnsi="Tahoma" w:cs="Tahoma"/>
          <w:sz w:val="21"/>
          <w:szCs w:val="21"/>
        </w:rPr>
        <w:t>robociznę)</w:t>
      </w:r>
      <w:r w:rsidRPr="00E61B4D">
        <w:rPr>
          <w:rFonts w:ascii="Tahoma" w:hAnsi="Tahoma" w:cs="Tahoma"/>
          <w:b/>
          <w:sz w:val="21"/>
          <w:szCs w:val="21"/>
        </w:rPr>
        <w:t xml:space="preserve"> wynosi</w:t>
      </w:r>
      <w:r w:rsidR="001E3051" w:rsidRPr="00E61B4D">
        <w:rPr>
          <w:rFonts w:ascii="Tahoma" w:hAnsi="Tahoma" w:cs="Tahoma"/>
          <w:b/>
          <w:sz w:val="21"/>
          <w:szCs w:val="21"/>
        </w:rPr>
        <w:t>:</w:t>
      </w:r>
    </w:p>
    <w:p w14:paraId="4FFA5571" w14:textId="42AC40F4" w:rsidR="00B12897" w:rsidRPr="00E61B4D" w:rsidRDefault="00B12897" w:rsidP="00DD3EBA">
      <w:pPr>
        <w:tabs>
          <w:tab w:val="left" w:pos="1560"/>
        </w:tabs>
        <w:suppressAutoHyphens/>
        <w:autoSpaceDE w:val="0"/>
        <w:spacing w:before="40" w:after="40" w:line="276" w:lineRule="auto"/>
        <w:jc w:val="center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color w:val="0000FF"/>
        </w:rPr>
        <w:t xml:space="preserve">………………. miesięcy </w:t>
      </w:r>
      <w:r w:rsidRPr="00E61B4D">
        <w:rPr>
          <w:rFonts w:ascii="Tahoma" w:hAnsi="Tahoma" w:cs="Tahoma"/>
          <w:color w:val="C00000"/>
          <w:sz w:val="20"/>
          <w:szCs w:val="16"/>
        </w:rPr>
        <w:t>(wartość oceniana)</w:t>
      </w:r>
      <w:r w:rsidRPr="00E61B4D">
        <w:rPr>
          <w:rFonts w:ascii="Tahoma" w:hAnsi="Tahoma" w:cs="Tahoma"/>
          <w:b/>
          <w:color w:val="0000FF"/>
        </w:rPr>
        <w:br/>
      </w:r>
      <w:r w:rsidRPr="00E61B4D">
        <w:rPr>
          <w:rFonts w:ascii="Tahoma" w:hAnsi="Tahoma" w:cs="Tahoma"/>
          <w:i/>
          <w:color w:val="C00000"/>
          <w:sz w:val="14"/>
        </w:rPr>
        <w:t xml:space="preserve">(minimum 60 miesięcy) </w:t>
      </w:r>
      <w:r w:rsidRPr="00E61B4D">
        <w:rPr>
          <w:rFonts w:ascii="Tahoma" w:hAnsi="Tahoma" w:cs="Tahoma"/>
          <w:color w:val="0000FF"/>
          <w:sz w:val="18"/>
          <w:szCs w:val="18"/>
        </w:rPr>
        <w:t>od daty protokołu odbioru końcowego</w:t>
      </w:r>
    </w:p>
    <w:p w14:paraId="244BA94F" w14:textId="77777777" w:rsidR="00A769F2" w:rsidRPr="00E61B4D" w:rsidRDefault="00A769F2" w:rsidP="00DD3EBA">
      <w:pPr>
        <w:tabs>
          <w:tab w:val="left" w:pos="1560"/>
        </w:tabs>
        <w:suppressAutoHyphens/>
        <w:autoSpaceDE w:val="0"/>
        <w:spacing w:before="40" w:after="40" w:line="276" w:lineRule="auto"/>
        <w:jc w:val="center"/>
        <w:rPr>
          <w:rFonts w:ascii="Tahoma" w:hAnsi="Tahoma" w:cs="Tahoma"/>
          <w:sz w:val="6"/>
          <w:szCs w:val="6"/>
        </w:rPr>
      </w:pPr>
    </w:p>
    <w:p w14:paraId="336B2523" w14:textId="48F880F2" w:rsidR="001F1AB4" w:rsidRPr="00E61B4D" w:rsidRDefault="00B12897" w:rsidP="00DD3EBA">
      <w:pPr>
        <w:pStyle w:val="Akapitzlist"/>
        <w:numPr>
          <w:ilvl w:val="0"/>
          <w:numId w:val="113"/>
        </w:numPr>
        <w:suppressAutoHyphens/>
        <w:autoSpaceDE w:val="0"/>
        <w:spacing w:before="40" w:after="40"/>
        <w:ind w:left="567" w:hanging="567"/>
        <w:contextualSpacing w:val="0"/>
        <w:jc w:val="both"/>
        <w:rPr>
          <w:rFonts w:ascii="Tahoma" w:hAnsi="Tahoma" w:cs="Tahoma"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  <w:u w:val="single"/>
        </w:rPr>
        <w:t>Okres udzielonej przez nas rękojmi</w:t>
      </w:r>
      <w:r w:rsidRPr="00E61B4D">
        <w:rPr>
          <w:rFonts w:ascii="Tahoma" w:hAnsi="Tahoma" w:cs="Tahoma"/>
          <w:b/>
          <w:sz w:val="21"/>
          <w:szCs w:val="21"/>
        </w:rPr>
        <w:t xml:space="preserve"> na wykonane roboty budowlane i usługi wynosi: 60 miesięcy (5 lat) od daty protokołu odbioru końcowego</w:t>
      </w:r>
      <w:r w:rsidR="00AF5237" w:rsidRPr="00E61B4D">
        <w:rPr>
          <w:rFonts w:ascii="Tahoma" w:hAnsi="Tahoma" w:cs="Tahoma"/>
          <w:b/>
          <w:sz w:val="21"/>
          <w:szCs w:val="21"/>
        </w:rPr>
        <w:t>.</w:t>
      </w:r>
    </w:p>
    <w:p w14:paraId="5C127441" w14:textId="77777777" w:rsidR="00A769F2" w:rsidRPr="00E61B4D" w:rsidRDefault="00A769F2" w:rsidP="00DD3EBA">
      <w:pPr>
        <w:pStyle w:val="Akapitzlist"/>
        <w:suppressAutoHyphens/>
        <w:autoSpaceDE w:val="0"/>
        <w:spacing w:before="40" w:after="40"/>
        <w:ind w:left="567"/>
        <w:contextualSpacing w:val="0"/>
        <w:jc w:val="both"/>
        <w:rPr>
          <w:rFonts w:ascii="Tahoma" w:hAnsi="Tahoma" w:cs="Tahoma"/>
          <w:sz w:val="4"/>
          <w:szCs w:val="4"/>
        </w:rPr>
      </w:pPr>
    </w:p>
    <w:p w14:paraId="35C9D1D8" w14:textId="10BC0660" w:rsidR="00FC7A27" w:rsidRPr="00E61B4D" w:rsidRDefault="00FC7A27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E61B4D">
        <w:rPr>
          <w:rFonts w:ascii="Tahoma" w:eastAsia="Calibri" w:hAnsi="Tahoma" w:cs="Tahoma"/>
          <w:b/>
          <w:sz w:val="21"/>
          <w:szCs w:val="21"/>
        </w:rPr>
        <w:t>Oświadczam</w:t>
      </w:r>
      <w:r w:rsidR="00042616" w:rsidRPr="00E61B4D">
        <w:rPr>
          <w:rFonts w:ascii="Tahoma" w:eastAsia="Calibri" w:hAnsi="Tahoma" w:cs="Tahoma"/>
          <w:b/>
          <w:sz w:val="21"/>
          <w:szCs w:val="21"/>
        </w:rPr>
        <w:t>y</w:t>
      </w:r>
      <w:r w:rsidRPr="00E61B4D">
        <w:rPr>
          <w:rFonts w:ascii="Tahoma" w:eastAsia="Calibri" w:hAnsi="Tahoma" w:cs="Tahoma"/>
          <w:b/>
          <w:sz w:val="21"/>
          <w:szCs w:val="21"/>
        </w:rPr>
        <w:t xml:space="preserve">, </w:t>
      </w:r>
      <w:r w:rsidRPr="00E61B4D">
        <w:rPr>
          <w:rFonts w:ascii="Tahoma" w:eastAsia="Calibri" w:hAnsi="Tahoma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F9431C" w:rsidRPr="00E61B4D">
        <w:rPr>
          <w:rFonts w:ascii="Tahoma" w:eastAsia="Calibri" w:hAnsi="Tahoma" w:cs="Tahoma"/>
          <w:b/>
          <w:color w:val="0000FF"/>
          <w:sz w:val="21"/>
          <w:szCs w:val="21"/>
        </w:rPr>
        <w:t>Zamawiającego</w:t>
      </w:r>
      <w:r w:rsidRPr="00E61B4D">
        <w:rPr>
          <w:rFonts w:ascii="Tahoma" w:eastAsia="Calibri" w:hAnsi="Tahoma" w:cs="Tahoma"/>
          <w:b/>
          <w:color w:val="0000FF"/>
          <w:sz w:val="21"/>
          <w:szCs w:val="21"/>
        </w:rPr>
        <w:t xml:space="preserve"> w Specyfikacji Warunków Zamówienia</w:t>
      </w:r>
      <w:r w:rsidRPr="00E61B4D">
        <w:rPr>
          <w:rFonts w:ascii="Tahoma" w:eastAsia="Calibri" w:hAnsi="Tahoma" w:cs="Tahoma"/>
          <w:b/>
          <w:i/>
          <w:color w:val="0000FF"/>
          <w:sz w:val="21"/>
          <w:szCs w:val="21"/>
        </w:rPr>
        <w:t>,</w:t>
      </w:r>
      <w:r w:rsidRPr="00E61B4D">
        <w:rPr>
          <w:rFonts w:ascii="Tahoma" w:eastAsia="Calibri" w:hAnsi="Tahoma" w:cs="Tahoma"/>
          <w:b/>
          <w:color w:val="0000FF"/>
          <w:sz w:val="21"/>
          <w:szCs w:val="21"/>
        </w:rPr>
        <w:t xml:space="preserve"> </w:t>
      </w:r>
      <w:r w:rsidRPr="00E61B4D">
        <w:rPr>
          <w:rFonts w:ascii="Tahoma" w:hAnsi="Tahoma" w:cs="Tahoma"/>
          <w:b/>
          <w:color w:val="0000FF"/>
          <w:sz w:val="21"/>
          <w:szCs w:val="21"/>
          <w:highlight w:val="yellow"/>
        </w:rPr>
        <w:t>nie</w:t>
      </w:r>
      <w:r w:rsidR="00723153" w:rsidRPr="00E61B4D">
        <w:rPr>
          <w:rFonts w:ascii="Tahoma" w:hAnsi="Tahoma" w:cs="Tahoma"/>
          <w:b/>
          <w:color w:val="0000FF"/>
          <w:sz w:val="21"/>
          <w:szCs w:val="21"/>
          <w:highlight w:val="yellow"/>
        </w:rPr>
        <w:t> </w:t>
      </w:r>
      <w:r w:rsidRPr="00E61B4D">
        <w:rPr>
          <w:rFonts w:ascii="Tahoma" w:hAnsi="Tahoma" w:cs="Tahoma"/>
          <w:b/>
          <w:color w:val="0000FF"/>
          <w:sz w:val="21"/>
          <w:szCs w:val="21"/>
          <w:highlight w:val="yellow"/>
        </w:rPr>
        <w:t>polegam</w:t>
      </w:r>
      <w:r w:rsidR="006B6940" w:rsidRPr="00E61B4D">
        <w:rPr>
          <w:rFonts w:ascii="Tahoma" w:hAnsi="Tahoma"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E61B4D">
        <w:rPr>
          <w:rFonts w:ascii="Tahoma" w:hAnsi="Tahoma" w:cs="Tahoma"/>
          <w:b/>
          <w:color w:val="0000FF"/>
          <w:sz w:val="21"/>
          <w:szCs w:val="21"/>
          <w:vertAlign w:val="superscript"/>
        </w:rPr>
        <w:t>)</w:t>
      </w:r>
      <w:r w:rsidRPr="00E61B4D">
        <w:rPr>
          <w:rFonts w:ascii="Tahoma" w:hAnsi="Tahoma" w:cs="Tahoma"/>
          <w:b/>
          <w:color w:val="0000FF"/>
          <w:sz w:val="21"/>
          <w:szCs w:val="21"/>
          <w:highlight w:val="yellow"/>
        </w:rPr>
        <w:t>/polegam</w:t>
      </w:r>
      <w:r w:rsidR="006B6940" w:rsidRPr="00E61B4D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E61B4D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6B6940" w:rsidRPr="00E61B4D">
        <w:rPr>
          <w:rFonts w:ascii="Tahoma" w:hAnsi="Tahoma" w:cs="Tahoma"/>
          <w:b/>
          <w:i/>
          <w:color w:val="0000FF"/>
          <w:sz w:val="21"/>
          <w:szCs w:val="21"/>
        </w:rPr>
        <w:t xml:space="preserve"> </w:t>
      </w:r>
      <w:r w:rsidRPr="00E61B4D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  <w:r w:rsidR="00941776" w:rsidRPr="00E61B4D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Pr="00E61B4D">
        <w:rPr>
          <w:rFonts w:ascii="Tahoma" w:eastAsia="Calibri" w:hAnsi="Tahoma" w:cs="Tahoma"/>
          <w:b/>
          <w:sz w:val="21"/>
          <w:szCs w:val="21"/>
        </w:rPr>
        <w:t xml:space="preserve">na zasobach </w:t>
      </w:r>
      <w:r w:rsidR="00724A9B" w:rsidRPr="00E61B4D">
        <w:rPr>
          <w:rFonts w:ascii="Tahoma" w:eastAsia="Calibri" w:hAnsi="Tahoma" w:cs="Tahoma"/>
          <w:b/>
          <w:sz w:val="21"/>
          <w:szCs w:val="21"/>
        </w:rPr>
        <w:t xml:space="preserve">innych </w:t>
      </w:r>
      <w:r w:rsidRPr="00E61B4D">
        <w:rPr>
          <w:rFonts w:ascii="Tahoma" w:eastAsia="Calibri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E61B4D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E61B4D" w:rsidRDefault="00FC7A27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48AA50FA" w:rsidR="00FC7A27" w:rsidRPr="00E61B4D" w:rsidRDefault="00FC7A27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E61B4D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6B6940" w:rsidRPr="00E61B4D">
              <w:rPr>
                <w:rFonts w:ascii="Tahoma" w:hAnsi="Tahoma" w:cs="Tahoma"/>
                <w:b/>
                <w:i/>
                <w:sz w:val="16"/>
                <w:szCs w:val="16"/>
              </w:rPr>
              <w:t>podmiotu udostępniającego zasób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E70DF91" w:rsidR="00FC7A27" w:rsidRPr="00E61B4D" w:rsidRDefault="00FC7A27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F9431C" w:rsidRPr="00E61B4D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E61B4D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E61B4D" w14:paraId="70A07CB9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4DE5F0" w14:textId="77777777" w:rsidR="00FC7A27" w:rsidRPr="00E61B4D" w:rsidRDefault="00FC7A27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D7B20AB" w14:textId="77777777" w:rsidR="00FC7A27" w:rsidRPr="00E61B4D" w:rsidRDefault="00FC7A27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7A14353" w14:textId="77777777" w:rsidR="00FC7A27" w:rsidRPr="00E61B4D" w:rsidRDefault="00FC7A27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E61B4D" w14:paraId="7773956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7DDC08A" w14:textId="77777777" w:rsidR="00FC7A27" w:rsidRPr="00E61B4D" w:rsidRDefault="00FC7A27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130475F" w14:textId="77777777" w:rsidR="00FC7A27" w:rsidRPr="00E61B4D" w:rsidRDefault="00FC7A27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642EEE29" w14:textId="77777777" w:rsidR="00FC7A27" w:rsidRPr="00E61B4D" w:rsidRDefault="00FC7A27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46FFBF2B" w:rsidR="00FC7A27" w:rsidRPr="00E61B4D" w:rsidRDefault="00724A9B" w:rsidP="00DD3EBA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  <w:r w:rsidRPr="00E61B4D">
        <w:rPr>
          <w:rFonts w:ascii="Tahoma" w:hAnsi="Tahoma" w:cs="Tahoma"/>
          <w:i/>
          <w:iCs/>
          <w:color w:val="C00000"/>
          <w:sz w:val="16"/>
          <w:szCs w:val="16"/>
        </w:rPr>
        <w:t xml:space="preserve">(w przypadku </w:t>
      </w:r>
      <w:r w:rsidRPr="00E61B4D">
        <w:rPr>
          <w:rFonts w:ascii="Tahoma" w:hAnsi="Tahoma" w:cs="Tahoma"/>
          <w:b/>
          <w:i/>
          <w:iCs/>
          <w:color w:val="C00000"/>
          <w:sz w:val="16"/>
          <w:szCs w:val="16"/>
        </w:rPr>
        <w:t>niewskazania</w:t>
      </w:r>
      <w:r w:rsidRPr="00E61B4D">
        <w:rPr>
          <w:rFonts w:ascii="Tahoma" w:hAnsi="Tahoma" w:cs="Tahoma"/>
          <w:i/>
          <w:iCs/>
          <w:color w:val="C00000"/>
          <w:sz w:val="16"/>
          <w:szCs w:val="16"/>
        </w:rPr>
        <w:t xml:space="preserve"> podmiotu udostępniającego zasób Wykonawcy, </w:t>
      </w:r>
      <w:r w:rsidR="00F9431C" w:rsidRPr="00E61B4D">
        <w:rPr>
          <w:rFonts w:ascii="Tahoma" w:hAnsi="Tahoma" w:cs="Tahoma"/>
          <w:i/>
          <w:iCs/>
          <w:color w:val="C00000"/>
          <w:sz w:val="16"/>
          <w:szCs w:val="16"/>
        </w:rPr>
        <w:t>Wykonawca</w:t>
      </w:r>
      <w:r w:rsidRPr="00E61B4D">
        <w:rPr>
          <w:rFonts w:ascii="Tahoma" w:hAnsi="Tahoma" w:cs="Tahoma"/>
          <w:i/>
          <w:iCs/>
          <w:color w:val="C00000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E61B4D">
        <w:rPr>
          <w:rFonts w:ascii="Tahoma" w:hAnsi="Tahoma" w:cs="Tahoma"/>
          <w:i/>
          <w:iCs/>
          <w:color w:val="C00000"/>
          <w:sz w:val="16"/>
          <w:szCs w:val="16"/>
        </w:rPr>
        <w:t> </w:t>
      </w:r>
      <w:r w:rsidRPr="00E61B4D">
        <w:rPr>
          <w:rFonts w:ascii="Tahoma" w:hAnsi="Tahoma" w:cs="Tahoma"/>
          <w:i/>
          <w:iCs/>
          <w:color w:val="C00000"/>
          <w:sz w:val="16"/>
          <w:szCs w:val="16"/>
        </w:rPr>
        <w:t>udostępniających).</w:t>
      </w:r>
    </w:p>
    <w:p w14:paraId="5C55B0B5" w14:textId="77777777" w:rsidR="00A769F2" w:rsidRPr="00E61B4D" w:rsidRDefault="00A769F2" w:rsidP="00DD3EBA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i/>
          <w:iCs/>
          <w:color w:val="C00000"/>
          <w:sz w:val="10"/>
          <w:szCs w:val="10"/>
        </w:rPr>
      </w:pPr>
    </w:p>
    <w:p w14:paraId="0393BB6C" w14:textId="50E80C9A" w:rsidR="00042616" w:rsidRPr="00E61B4D" w:rsidRDefault="00042616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2"/>
          <w:szCs w:val="22"/>
        </w:rPr>
      </w:pPr>
      <w:bookmarkStart w:id="4" w:name="_Hlk71805745"/>
      <w:bookmarkStart w:id="5" w:name="_Hlk71805839"/>
      <w:r w:rsidRPr="00E61B4D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E61B4D">
        <w:rPr>
          <w:rFonts w:ascii="Tahoma" w:hAnsi="Tahoma" w:cs="Tahoma"/>
          <w:b/>
          <w:color w:val="0000FF"/>
          <w:sz w:val="21"/>
          <w:szCs w:val="21"/>
        </w:rPr>
        <w:t>że</w:t>
      </w:r>
      <w:r w:rsidR="009968ED" w:rsidRPr="00E61B4D">
        <w:rPr>
          <w:rFonts w:ascii="Tahoma" w:hAnsi="Tahoma" w:cs="Tahoma"/>
          <w:b/>
          <w:color w:val="0000FF"/>
          <w:sz w:val="21"/>
          <w:szCs w:val="21"/>
        </w:rPr>
        <w:t xml:space="preserve"> całość prac wykona</w:t>
      </w:r>
      <w:r w:rsidR="009B6006" w:rsidRPr="00E61B4D">
        <w:rPr>
          <w:rFonts w:ascii="Tahoma" w:hAnsi="Tahoma" w:cs="Tahoma"/>
          <w:b/>
          <w:color w:val="0000FF"/>
          <w:sz w:val="21"/>
          <w:szCs w:val="21"/>
        </w:rPr>
        <w:t>m</w:t>
      </w:r>
      <w:r w:rsidR="00FB079C" w:rsidRPr="00E61B4D">
        <w:rPr>
          <w:rFonts w:ascii="Tahoma" w:hAnsi="Tahoma" w:cs="Tahoma"/>
          <w:b/>
          <w:color w:val="0000FF"/>
          <w:sz w:val="21"/>
          <w:szCs w:val="21"/>
        </w:rPr>
        <w:t>y</w:t>
      </w:r>
      <w:r w:rsidR="009B6006" w:rsidRPr="00E61B4D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9968ED" w:rsidRPr="00E61B4D">
        <w:rPr>
          <w:rFonts w:ascii="Tahoma" w:hAnsi="Tahoma" w:cs="Tahoma"/>
          <w:b/>
          <w:color w:val="0000FF"/>
          <w:sz w:val="21"/>
          <w:szCs w:val="21"/>
        </w:rPr>
        <w:t>si</w:t>
      </w:r>
      <w:r w:rsidR="00891965" w:rsidRPr="00E61B4D">
        <w:rPr>
          <w:rFonts w:ascii="Tahoma" w:hAnsi="Tahoma" w:cs="Tahoma"/>
          <w:b/>
          <w:color w:val="0000FF"/>
          <w:sz w:val="21"/>
          <w:szCs w:val="21"/>
        </w:rPr>
        <w:t>ł</w:t>
      </w:r>
      <w:r w:rsidR="009968ED" w:rsidRPr="00E61B4D">
        <w:rPr>
          <w:rFonts w:ascii="Tahoma" w:hAnsi="Tahoma" w:cs="Tahoma"/>
          <w:b/>
          <w:color w:val="0000FF"/>
          <w:sz w:val="21"/>
          <w:szCs w:val="21"/>
        </w:rPr>
        <w:t>ami własnymi/</w:t>
      </w:r>
      <w:r w:rsidRPr="00E61B4D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A92829" w:rsidRPr="00E61B4D">
        <w:rPr>
          <w:rFonts w:ascii="Tahoma" w:hAnsi="Tahoma" w:cs="Tahoma"/>
          <w:b/>
          <w:color w:val="0000FF"/>
          <w:sz w:val="21"/>
          <w:szCs w:val="21"/>
        </w:rPr>
        <w:t xml:space="preserve">część </w:t>
      </w:r>
      <w:r w:rsidRPr="00E61B4D">
        <w:rPr>
          <w:rFonts w:ascii="Tahoma" w:hAnsi="Tahoma" w:cs="Tahoma"/>
          <w:b/>
          <w:color w:val="0000FF"/>
          <w:sz w:val="21"/>
          <w:szCs w:val="21"/>
        </w:rPr>
        <w:t>prac objęt</w:t>
      </w:r>
      <w:r w:rsidR="00A92829" w:rsidRPr="00E61B4D">
        <w:rPr>
          <w:rFonts w:ascii="Tahoma" w:hAnsi="Tahoma" w:cs="Tahoma"/>
          <w:b/>
          <w:color w:val="0000FF"/>
          <w:sz w:val="21"/>
          <w:szCs w:val="21"/>
        </w:rPr>
        <w:t>ych</w:t>
      </w:r>
      <w:r w:rsidRPr="00E61B4D">
        <w:rPr>
          <w:rFonts w:ascii="Tahoma" w:hAnsi="Tahoma" w:cs="Tahoma"/>
          <w:b/>
          <w:color w:val="0000FF"/>
          <w:sz w:val="21"/>
          <w:szCs w:val="21"/>
        </w:rPr>
        <w:t xml:space="preserve"> zamówieniem zamierzamy zlecić w podwykonawstwie </w:t>
      </w:r>
      <w:r w:rsidRPr="00E61B4D">
        <w:rPr>
          <w:rFonts w:ascii="Tahoma" w:hAnsi="Tahoma" w:cs="Tahoma"/>
          <w:b/>
          <w:color w:val="0000FF"/>
          <w:sz w:val="21"/>
          <w:szCs w:val="21"/>
          <w:u w:val="single"/>
        </w:rPr>
        <w:t xml:space="preserve">następującym </w:t>
      </w:r>
      <w:r w:rsidR="009B6006" w:rsidRPr="00E61B4D">
        <w:rPr>
          <w:rFonts w:ascii="Tahoma" w:hAnsi="Tahoma" w:cs="Tahoma"/>
          <w:b/>
          <w:color w:val="0000FF"/>
          <w:sz w:val="21"/>
          <w:szCs w:val="21"/>
          <w:u w:val="single"/>
        </w:rPr>
        <w:t>P</w:t>
      </w:r>
      <w:r w:rsidRPr="00E61B4D">
        <w:rPr>
          <w:rFonts w:ascii="Tahoma" w:hAnsi="Tahoma" w:cs="Tahoma"/>
          <w:b/>
          <w:color w:val="0000FF"/>
          <w:sz w:val="21"/>
          <w:szCs w:val="21"/>
          <w:u w:val="single"/>
        </w:rPr>
        <w:t>odwykonawcom</w:t>
      </w:r>
      <w:r w:rsidRPr="00E61B4D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E61B4D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973416" w:rsidRPr="00E61B4D">
        <w:rPr>
          <w:rFonts w:ascii="Tahoma" w:hAnsi="Tahoma" w:cs="Tahoma"/>
          <w:b/>
          <w:sz w:val="21"/>
          <w:szCs w:val="21"/>
        </w:rPr>
        <w:t>:</w:t>
      </w:r>
      <w:r w:rsidRPr="00E61B4D">
        <w:rPr>
          <w:rFonts w:ascii="Tahoma" w:hAnsi="Tahoma" w:cs="Tahoma"/>
          <w:b/>
          <w:i/>
          <w:color w:val="0000FF"/>
          <w:sz w:val="22"/>
          <w:szCs w:val="22"/>
        </w:rPr>
        <w:t xml:space="preserve"> </w:t>
      </w:r>
      <w:r w:rsidRPr="00E61B4D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(niepotrzebne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E61B4D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4"/>
          <w:p w14:paraId="5589E0FF" w14:textId="77777777" w:rsidR="00042616" w:rsidRPr="00E61B4D" w:rsidRDefault="00042616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48F15CB0" w:rsidR="00042616" w:rsidRPr="00E61B4D" w:rsidRDefault="00042616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E61B4D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9B6006" w:rsidRPr="00E61B4D">
              <w:rPr>
                <w:rFonts w:ascii="Tahoma" w:hAnsi="Tahoma" w:cs="Tahoma"/>
                <w:b/>
                <w:i/>
                <w:sz w:val="16"/>
                <w:szCs w:val="16"/>
              </w:rPr>
              <w:t>P</w:t>
            </w:r>
            <w:r w:rsidR="000B5DE2" w:rsidRPr="00E61B4D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odwykonawcy </w:t>
            </w:r>
            <w:r w:rsidR="000B5DE2" w:rsidRPr="00E61B4D">
              <w:rPr>
                <w:rFonts w:ascii="Tahoma" w:hAnsi="Tahoma" w:cs="Tahoma"/>
                <w:b/>
                <w:i/>
                <w:sz w:val="16"/>
                <w:szCs w:val="16"/>
              </w:rPr>
              <w:br/>
            </w:r>
            <w:r w:rsidR="000B5DE2" w:rsidRPr="00E61B4D">
              <w:rPr>
                <w:rFonts w:ascii="Tahoma" w:hAnsi="Tahoma"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88C78B1" w:rsidR="00042616" w:rsidRPr="00E61B4D" w:rsidRDefault="000B5DE2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E61B4D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F9431C" w:rsidRPr="00E61B4D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E61B4D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 zamierza powierzyć </w:t>
            </w:r>
            <w:r w:rsidR="009B6006" w:rsidRPr="00E61B4D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P</w:t>
            </w:r>
            <w:r w:rsidRPr="00E61B4D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odwykonawcom</w:t>
            </w:r>
          </w:p>
        </w:tc>
      </w:tr>
      <w:tr w:rsidR="00042616" w:rsidRPr="00E61B4D" w14:paraId="377357A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3245D8F" w14:textId="77777777" w:rsidR="00042616" w:rsidRPr="00E61B4D" w:rsidRDefault="00042616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5261369" w14:textId="77777777" w:rsidR="00042616" w:rsidRPr="00E61B4D" w:rsidRDefault="00042616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38288" w14:textId="77777777" w:rsidR="00042616" w:rsidRPr="00E61B4D" w:rsidRDefault="00042616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E61B4D" w14:paraId="4EF71161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F656A4" w14:textId="77777777" w:rsidR="00042616" w:rsidRPr="00E61B4D" w:rsidRDefault="00042616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B66BB87" w14:textId="77777777" w:rsidR="00042616" w:rsidRPr="00E61B4D" w:rsidRDefault="00042616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F34FDBD" w14:textId="77777777" w:rsidR="00042616" w:rsidRPr="00E61B4D" w:rsidRDefault="00042616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0A2C2FE" w14:textId="2FF897DA" w:rsidR="00506208" w:rsidRPr="00E61B4D" w:rsidRDefault="000B5DE2" w:rsidP="00DD3EBA">
      <w:pPr>
        <w:tabs>
          <w:tab w:val="left" w:pos="567"/>
        </w:tabs>
        <w:spacing w:before="40" w:after="40" w:line="276" w:lineRule="auto"/>
        <w:ind w:left="567"/>
        <w:jc w:val="both"/>
        <w:rPr>
          <w:rFonts w:ascii="Tahoma" w:hAnsi="Tahoma" w:cs="Tahoma"/>
          <w:i/>
          <w:color w:val="C00000"/>
          <w:sz w:val="16"/>
          <w:szCs w:val="16"/>
        </w:rPr>
      </w:pPr>
      <w:r w:rsidRPr="00E61B4D">
        <w:rPr>
          <w:rFonts w:ascii="Tahoma" w:hAnsi="Tahoma" w:cs="Tahoma"/>
          <w:color w:val="C00000"/>
          <w:sz w:val="16"/>
          <w:szCs w:val="16"/>
        </w:rPr>
        <w:t>(</w:t>
      </w:r>
      <w:r w:rsidRPr="00E61B4D">
        <w:rPr>
          <w:rFonts w:ascii="Tahoma" w:hAnsi="Tahoma" w:cs="Tahoma"/>
          <w:i/>
          <w:color w:val="C00000"/>
          <w:sz w:val="16"/>
          <w:szCs w:val="16"/>
        </w:rPr>
        <w:t xml:space="preserve">w przypadku </w:t>
      </w:r>
      <w:r w:rsidRPr="00E61B4D">
        <w:rPr>
          <w:rFonts w:ascii="Tahoma" w:hAnsi="Tahoma" w:cs="Tahoma"/>
          <w:b/>
          <w:i/>
          <w:color w:val="C00000"/>
          <w:sz w:val="16"/>
          <w:szCs w:val="16"/>
        </w:rPr>
        <w:t>niewskazania</w:t>
      </w:r>
      <w:r w:rsidRPr="00E61B4D">
        <w:rPr>
          <w:rFonts w:ascii="Tahoma" w:hAnsi="Tahoma" w:cs="Tahoma"/>
          <w:b/>
          <w:color w:val="C00000"/>
          <w:sz w:val="16"/>
          <w:szCs w:val="16"/>
        </w:rPr>
        <w:t xml:space="preserve"> </w:t>
      </w:r>
      <w:r w:rsidRPr="00E61B4D">
        <w:rPr>
          <w:rFonts w:ascii="Tahoma" w:hAnsi="Tahoma" w:cs="Tahoma"/>
          <w:i/>
          <w:color w:val="C00000"/>
          <w:sz w:val="16"/>
          <w:szCs w:val="16"/>
        </w:rPr>
        <w:t xml:space="preserve">udziału </w:t>
      </w:r>
      <w:r w:rsidR="00791147" w:rsidRPr="00E61B4D">
        <w:rPr>
          <w:rFonts w:ascii="Tahoma" w:hAnsi="Tahoma" w:cs="Tahoma"/>
          <w:i/>
          <w:color w:val="C00000"/>
          <w:sz w:val="16"/>
          <w:szCs w:val="16"/>
        </w:rPr>
        <w:t>Podwykonawców</w:t>
      </w:r>
      <w:r w:rsidRPr="00E61B4D">
        <w:rPr>
          <w:rFonts w:ascii="Tahoma" w:hAnsi="Tahoma" w:cs="Tahoma"/>
          <w:color w:val="C00000"/>
          <w:sz w:val="16"/>
          <w:szCs w:val="16"/>
        </w:rPr>
        <w:t xml:space="preserve"> </w:t>
      </w:r>
      <w:r w:rsidR="00F9431C" w:rsidRPr="00E61B4D">
        <w:rPr>
          <w:rFonts w:ascii="Tahoma" w:hAnsi="Tahoma" w:cs="Tahoma"/>
          <w:i/>
          <w:color w:val="C00000"/>
          <w:sz w:val="16"/>
          <w:szCs w:val="16"/>
        </w:rPr>
        <w:t>Zamawiający</w:t>
      </w:r>
      <w:r w:rsidRPr="00E61B4D">
        <w:rPr>
          <w:rFonts w:ascii="Tahoma" w:hAnsi="Tahoma" w:cs="Tahoma"/>
          <w:i/>
          <w:color w:val="C00000"/>
          <w:sz w:val="16"/>
          <w:szCs w:val="16"/>
        </w:rPr>
        <w:t xml:space="preserve"> przyjmie, że całe zamówienie zostanie wykonane przez </w:t>
      </w:r>
      <w:r w:rsidR="00F9431C" w:rsidRPr="00E61B4D">
        <w:rPr>
          <w:rFonts w:ascii="Tahoma" w:hAnsi="Tahoma" w:cs="Tahoma"/>
          <w:i/>
          <w:color w:val="C00000"/>
          <w:sz w:val="16"/>
          <w:szCs w:val="16"/>
        </w:rPr>
        <w:t>Wykonawcę</w:t>
      </w:r>
      <w:r w:rsidRPr="00E61B4D">
        <w:rPr>
          <w:rFonts w:ascii="Tahoma" w:hAnsi="Tahoma" w:cs="Tahoma"/>
          <w:i/>
          <w:color w:val="C00000"/>
          <w:sz w:val="16"/>
          <w:szCs w:val="16"/>
        </w:rPr>
        <w:t>, bez udziału Podwykonawcy)</w:t>
      </w:r>
      <w:bookmarkEnd w:id="5"/>
      <w:r w:rsidR="00B12897" w:rsidRPr="00E61B4D">
        <w:rPr>
          <w:rFonts w:ascii="Tahoma" w:hAnsi="Tahoma" w:cs="Tahoma"/>
          <w:i/>
          <w:color w:val="C00000"/>
          <w:sz w:val="16"/>
          <w:szCs w:val="16"/>
        </w:rPr>
        <w:t>.</w:t>
      </w:r>
    </w:p>
    <w:p w14:paraId="16A8CED3" w14:textId="77777777" w:rsidR="00B12897" w:rsidRPr="00E61B4D" w:rsidRDefault="00B12897" w:rsidP="00DD3EBA">
      <w:pPr>
        <w:tabs>
          <w:tab w:val="left" w:pos="567"/>
        </w:tabs>
        <w:spacing w:before="40" w:after="40" w:line="276" w:lineRule="auto"/>
        <w:ind w:left="567"/>
        <w:jc w:val="both"/>
        <w:rPr>
          <w:rFonts w:ascii="Tahoma" w:hAnsi="Tahoma" w:cs="Tahoma"/>
          <w:i/>
          <w:color w:val="C00000"/>
          <w:sz w:val="16"/>
          <w:szCs w:val="16"/>
        </w:rPr>
      </w:pPr>
    </w:p>
    <w:p w14:paraId="2C2DBDB2" w14:textId="77777777" w:rsidR="00B12897" w:rsidRPr="00E61B4D" w:rsidRDefault="00B12897" w:rsidP="00DD3EBA">
      <w:pPr>
        <w:tabs>
          <w:tab w:val="left" w:pos="567"/>
        </w:tabs>
        <w:spacing w:before="40" w:after="40" w:line="276" w:lineRule="auto"/>
        <w:ind w:left="567"/>
        <w:jc w:val="both"/>
        <w:rPr>
          <w:rFonts w:ascii="Tahoma" w:hAnsi="Tahoma" w:cs="Tahoma"/>
          <w:i/>
          <w:color w:val="C00000"/>
          <w:sz w:val="16"/>
          <w:szCs w:val="16"/>
        </w:rPr>
      </w:pPr>
    </w:p>
    <w:p w14:paraId="6CE76C18" w14:textId="5B0476E9" w:rsidR="00973416" w:rsidRPr="00E61B4D" w:rsidRDefault="00973416" w:rsidP="00DD3EBA">
      <w:pPr>
        <w:pStyle w:val="Akapitzlist"/>
        <w:numPr>
          <w:ilvl w:val="0"/>
          <w:numId w:val="114"/>
        </w:numPr>
        <w:tabs>
          <w:tab w:val="left" w:pos="567"/>
        </w:tabs>
        <w:spacing w:before="40" w:after="40"/>
        <w:ind w:left="567" w:hanging="425"/>
        <w:contextualSpacing w:val="0"/>
        <w:jc w:val="both"/>
        <w:rPr>
          <w:rFonts w:ascii="Tahoma" w:hAnsi="Tahoma" w:cs="Tahoma"/>
          <w:i/>
          <w:color w:val="C00000"/>
          <w:sz w:val="16"/>
          <w:szCs w:val="16"/>
        </w:rPr>
      </w:pPr>
      <w:r w:rsidRPr="00E61B4D">
        <w:rPr>
          <w:rFonts w:ascii="Tahoma" w:hAnsi="Tahoma" w:cs="Tahoma"/>
          <w:b/>
          <w:bCs/>
          <w:sz w:val="21"/>
          <w:szCs w:val="21"/>
        </w:rPr>
        <w:lastRenderedPageBreak/>
        <w:t xml:space="preserve">Oświadczamy, że niżej wymienieni Wykonawcy wspólnie ubiegający się o udzielenie zamówienia wykonają następujące </w:t>
      </w:r>
      <w:r w:rsidR="00B774C1" w:rsidRPr="00E61B4D">
        <w:rPr>
          <w:rFonts w:ascii="Tahoma" w:hAnsi="Tahoma" w:cs="Tahoma"/>
          <w:b/>
          <w:bCs/>
          <w:sz w:val="21"/>
          <w:szCs w:val="21"/>
        </w:rPr>
        <w:t>roboty</w:t>
      </w:r>
      <w:r w:rsidR="001B1D3D" w:rsidRPr="00E61B4D">
        <w:rPr>
          <w:rFonts w:ascii="Tahoma" w:hAnsi="Tahoma" w:cs="Tahoma"/>
          <w:b/>
          <w:bCs/>
          <w:sz w:val="21"/>
          <w:szCs w:val="21"/>
        </w:rPr>
        <w:t xml:space="preserve"> budowlane</w:t>
      </w:r>
      <w:r w:rsidRPr="00E61B4D">
        <w:rPr>
          <w:rFonts w:ascii="Tahoma" w:hAnsi="Tahoma"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E61B4D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E61B4D" w:rsidRDefault="00973416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71442591" w:rsidR="00973416" w:rsidRPr="00E61B4D" w:rsidRDefault="00973416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Wykonawcy, spośród </w:t>
            </w:r>
            <w:r w:rsidR="00F9431C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1EE95276" w:rsidR="00973416" w:rsidRPr="00E61B4D" w:rsidRDefault="00B774C1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Roboty</w:t>
            </w:r>
            <w:r w:rsidR="001B1D3D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budowlane</w:t>
            </w:r>
            <w:r w:rsidR="003642A6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</w:t>
            </w:r>
            <w:r w:rsidR="00CE2B58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ne</w:t>
            </w:r>
            <w:r w:rsidR="003642A6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F9431C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br/>
            </w:r>
            <w:r w:rsidR="003642A6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E61B4D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E61B4D" w:rsidRDefault="00973416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E61B4D" w:rsidRDefault="00973416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E61B4D" w:rsidRDefault="00973416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E61B4D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E61B4D" w:rsidRDefault="00973416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E61B4D" w:rsidRDefault="00973416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E61B4D" w:rsidRDefault="00973416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1A1BBE22" w14:textId="79C24536" w:rsidR="00C53E1D" w:rsidRPr="00E61B4D" w:rsidRDefault="00C53E1D" w:rsidP="00DD3EBA">
      <w:pPr>
        <w:spacing w:before="40" w:after="40" w:line="276" w:lineRule="auto"/>
        <w:ind w:left="567"/>
        <w:rPr>
          <w:rFonts w:ascii="Tahoma" w:hAnsi="Tahoma" w:cs="Tahoma"/>
          <w:i/>
          <w:iCs/>
          <w:color w:val="C00000"/>
          <w:sz w:val="16"/>
          <w:szCs w:val="16"/>
        </w:rPr>
      </w:pPr>
      <w:r w:rsidRPr="00E61B4D">
        <w:rPr>
          <w:rFonts w:ascii="Tahoma" w:hAnsi="Tahoma" w:cs="Tahoma"/>
          <w:i/>
          <w:iCs/>
          <w:color w:val="C00000"/>
          <w:sz w:val="16"/>
          <w:szCs w:val="16"/>
        </w:rPr>
        <w:t xml:space="preserve">(UWAGA: pkt 9 dotyczy </w:t>
      </w:r>
      <w:r w:rsidRPr="00E61B4D">
        <w:rPr>
          <w:rFonts w:ascii="Tahoma" w:hAnsi="Tahoma" w:cs="Tahoma"/>
          <w:i/>
          <w:iCs/>
          <w:color w:val="C00000"/>
          <w:sz w:val="16"/>
          <w:szCs w:val="16"/>
          <w:highlight w:val="yellow"/>
        </w:rPr>
        <w:t>wyłącznie</w:t>
      </w:r>
      <w:r w:rsidRPr="00E61B4D">
        <w:rPr>
          <w:rFonts w:ascii="Tahoma" w:hAnsi="Tahoma" w:cs="Tahoma"/>
          <w:i/>
          <w:iCs/>
          <w:color w:val="C00000"/>
          <w:sz w:val="16"/>
          <w:szCs w:val="16"/>
        </w:rPr>
        <w:t xml:space="preserve"> Wykonawców wspólnie ubiegających się o udzielenie zamówienia publicznego w tym także spółki cywilne)</w:t>
      </w:r>
    </w:p>
    <w:p w14:paraId="0A69F102" w14:textId="77777777" w:rsidR="00F8521E" w:rsidRPr="00E61B4D" w:rsidRDefault="00F8521E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  <w:u w:val="single"/>
        </w:rPr>
        <w:t>Czas reakcji serwisu</w:t>
      </w:r>
      <w:r w:rsidRPr="00E61B4D">
        <w:rPr>
          <w:rFonts w:ascii="Tahoma" w:hAnsi="Tahoma" w:cs="Tahoma"/>
          <w:sz w:val="21"/>
          <w:szCs w:val="21"/>
        </w:rPr>
        <w:t xml:space="preserve"> (czas przystąpienia do usuwania wad, usterek, awarii od powzięcia wiadomości)</w:t>
      </w:r>
    </w:p>
    <w:p w14:paraId="1D4F978B" w14:textId="4D85992F" w:rsidR="00F8521E" w:rsidRPr="00E61B4D" w:rsidRDefault="00F8521E" w:rsidP="00DD3EBA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</w:rPr>
        <w:t xml:space="preserve">Oświadczamy, </w:t>
      </w:r>
      <w:r w:rsidRPr="00E61B4D">
        <w:rPr>
          <w:rFonts w:ascii="Tahoma" w:hAnsi="Tahoma" w:cs="Tahoma"/>
          <w:sz w:val="21"/>
          <w:szCs w:val="21"/>
        </w:rPr>
        <w:t>że do oględzin, usuwania wad, usterek, awarii przystępować będziemy w czasie nie</w:t>
      </w:r>
      <w:r w:rsidR="00723153" w:rsidRPr="00E61B4D">
        <w:rPr>
          <w:rFonts w:ascii="Tahoma" w:hAnsi="Tahoma" w:cs="Tahoma"/>
          <w:sz w:val="21"/>
          <w:szCs w:val="21"/>
        </w:rPr>
        <w:t> </w:t>
      </w:r>
      <w:r w:rsidRPr="00E61B4D">
        <w:rPr>
          <w:rFonts w:ascii="Tahoma" w:hAnsi="Tahoma" w:cs="Tahoma"/>
          <w:sz w:val="21"/>
          <w:szCs w:val="21"/>
        </w:rPr>
        <w:t>dłuższym niż</w:t>
      </w:r>
      <w:r w:rsidRPr="00E61B4D">
        <w:rPr>
          <w:rFonts w:ascii="Tahoma" w:hAnsi="Tahoma" w:cs="Tahoma"/>
          <w:b/>
          <w:sz w:val="21"/>
          <w:szCs w:val="21"/>
        </w:rPr>
        <w:t xml:space="preserve"> </w:t>
      </w:r>
      <w:r w:rsidR="0014404E" w:rsidRPr="00E61B4D">
        <w:rPr>
          <w:rFonts w:ascii="Tahoma" w:hAnsi="Tahoma" w:cs="Tahoma"/>
          <w:b/>
          <w:color w:val="0000FF"/>
          <w:sz w:val="21"/>
          <w:szCs w:val="21"/>
        </w:rPr>
        <w:t>24</w:t>
      </w:r>
      <w:r w:rsidRPr="00E61B4D">
        <w:rPr>
          <w:rFonts w:ascii="Tahoma" w:hAnsi="Tahoma" w:cs="Tahoma"/>
          <w:b/>
          <w:color w:val="00B050"/>
          <w:sz w:val="21"/>
          <w:szCs w:val="21"/>
        </w:rPr>
        <w:t xml:space="preserve"> </w:t>
      </w:r>
      <w:r w:rsidRPr="00E61B4D">
        <w:rPr>
          <w:rFonts w:ascii="Tahoma" w:hAnsi="Tahoma" w:cs="Tahoma"/>
          <w:b/>
          <w:color w:val="0000FF"/>
          <w:sz w:val="21"/>
          <w:szCs w:val="21"/>
        </w:rPr>
        <w:t xml:space="preserve">godz. </w:t>
      </w:r>
      <w:r w:rsidRPr="00E61B4D">
        <w:rPr>
          <w:rFonts w:ascii="Tahoma" w:hAnsi="Tahoma" w:cs="Tahoma"/>
          <w:sz w:val="21"/>
          <w:szCs w:val="21"/>
        </w:rPr>
        <w:t>od chwili powiadomienia.</w:t>
      </w:r>
    </w:p>
    <w:p w14:paraId="117583B8" w14:textId="77777777" w:rsidR="0010605C" w:rsidRPr="00E61B4D" w:rsidRDefault="0010605C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  <w:u w:val="single"/>
        </w:rPr>
        <w:t>Warunki płatności</w:t>
      </w:r>
      <w:r w:rsidRPr="00E61B4D">
        <w:rPr>
          <w:rFonts w:ascii="Tahoma" w:hAnsi="Tahoma" w:cs="Tahoma"/>
          <w:b/>
          <w:sz w:val="21"/>
          <w:szCs w:val="21"/>
        </w:rPr>
        <w:t>:</w:t>
      </w:r>
    </w:p>
    <w:p w14:paraId="644AE39D" w14:textId="75FA2CD8" w:rsidR="0010605C" w:rsidRPr="00E61B4D" w:rsidRDefault="0010605C" w:rsidP="00DD3EBA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E61B4D">
        <w:rPr>
          <w:rFonts w:ascii="Tahoma" w:hAnsi="Tahoma" w:cs="Tahoma"/>
          <w:sz w:val="21"/>
          <w:szCs w:val="21"/>
        </w:rPr>
        <w:t>W pełni akceptujemy warunki, zasady i terminy płatności określone w akceptowanych przez</w:t>
      </w:r>
      <w:r w:rsidR="00D34703" w:rsidRPr="00E61B4D">
        <w:rPr>
          <w:rFonts w:ascii="Tahoma" w:hAnsi="Tahoma" w:cs="Tahoma"/>
          <w:sz w:val="21"/>
          <w:szCs w:val="21"/>
        </w:rPr>
        <w:t> </w:t>
      </w:r>
      <w:r w:rsidRPr="00E61B4D">
        <w:rPr>
          <w:rFonts w:ascii="Tahoma" w:hAnsi="Tahoma" w:cs="Tahoma"/>
          <w:sz w:val="21"/>
          <w:szCs w:val="21"/>
        </w:rPr>
        <w:t>nas bez</w:t>
      </w:r>
      <w:r w:rsidR="00723153" w:rsidRPr="00E61B4D">
        <w:rPr>
          <w:rFonts w:ascii="Tahoma" w:hAnsi="Tahoma" w:cs="Tahoma"/>
          <w:sz w:val="21"/>
          <w:szCs w:val="21"/>
        </w:rPr>
        <w:t> </w:t>
      </w:r>
      <w:r w:rsidRPr="00E61B4D">
        <w:rPr>
          <w:rFonts w:ascii="Tahoma" w:hAnsi="Tahoma" w:cs="Tahoma"/>
          <w:sz w:val="21"/>
          <w:szCs w:val="21"/>
        </w:rPr>
        <w:t xml:space="preserve">zastrzeżeń i uwag </w:t>
      </w:r>
      <w:r w:rsidR="00D85098" w:rsidRPr="00E61B4D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E61B4D">
        <w:rPr>
          <w:rFonts w:ascii="Tahoma" w:hAnsi="Tahoma" w:cs="Tahoma"/>
          <w:spacing w:val="-1"/>
          <w:sz w:val="19"/>
          <w:szCs w:val="19"/>
        </w:rPr>
        <w:t xml:space="preserve"> </w:t>
      </w:r>
      <w:r w:rsidRPr="00E61B4D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E61B4D">
        <w:rPr>
          <w:rFonts w:ascii="Tahoma" w:hAnsi="Tahoma" w:cs="Tahoma"/>
          <w:sz w:val="21"/>
          <w:szCs w:val="21"/>
        </w:rPr>
        <w:t>SWZ</w:t>
      </w:r>
      <w:r w:rsidRPr="00E61B4D">
        <w:rPr>
          <w:rFonts w:ascii="Tahoma" w:hAnsi="Tahoma" w:cs="Tahoma"/>
          <w:sz w:val="21"/>
          <w:szCs w:val="21"/>
        </w:rPr>
        <w:t>.</w:t>
      </w:r>
    </w:p>
    <w:p w14:paraId="5085A7A3" w14:textId="18B5CA4C" w:rsidR="0010605C" w:rsidRPr="00E61B4D" w:rsidRDefault="00CD64A1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E61B4D">
        <w:rPr>
          <w:rFonts w:ascii="Tahoma" w:hAnsi="Tahoma" w:cs="Tahoma"/>
          <w:b/>
          <w:color w:val="0000FF"/>
          <w:sz w:val="21"/>
          <w:szCs w:val="21"/>
          <w:u w:val="single"/>
        </w:rPr>
        <w:t>OŚWIADCZAM</w:t>
      </w:r>
      <w:r w:rsidR="0043602E" w:rsidRPr="00E61B4D">
        <w:rPr>
          <w:rFonts w:ascii="Tahoma" w:hAnsi="Tahoma" w:cs="Tahoma"/>
          <w:b/>
          <w:color w:val="0000FF"/>
          <w:sz w:val="21"/>
          <w:szCs w:val="21"/>
          <w:u w:val="single"/>
        </w:rPr>
        <w:t>Y</w:t>
      </w:r>
      <w:r w:rsidR="0010605C" w:rsidRPr="00E61B4D">
        <w:rPr>
          <w:rFonts w:ascii="Tahoma" w:hAnsi="Tahoma" w:cs="Tahoma"/>
          <w:b/>
          <w:color w:val="000000"/>
          <w:sz w:val="21"/>
          <w:szCs w:val="21"/>
        </w:rPr>
        <w:t xml:space="preserve">, że </w:t>
      </w:r>
      <w:r w:rsidR="00963D49" w:rsidRPr="00E61B4D">
        <w:rPr>
          <w:rFonts w:ascii="Tahoma" w:hAnsi="Tahoma" w:cs="Tahoma"/>
          <w:b/>
          <w:color w:val="C00000"/>
          <w:sz w:val="21"/>
          <w:szCs w:val="21"/>
        </w:rPr>
        <w:t>WYPEŁNILIŚMY</w:t>
      </w:r>
      <w:r w:rsidR="0010605C" w:rsidRPr="00E61B4D">
        <w:rPr>
          <w:rFonts w:ascii="Tahoma" w:hAnsi="Tahoma" w:cs="Tahoma"/>
          <w:b/>
          <w:color w:val="C00000"/>
          <w:sz w:val="21"/>
          <w:szCs w:val="21"/>
        </w:rPr>
        <w:t xml:space="preserve"> </w:t>
      </w:r>
      <w:r w:rsidR="0010605C" w:rsidRPr="00E61B4D">
        <w:rPr>
          <w:rFonts w:ascii="Tahoma" w:hAnsi="Tahoma" w:cs="Tahoma"/>
          <w:b/>
          <w:color w:val="000000"/>
          <w:sz w:val="21"/>
          <w:szCs w:val="21"/>
        </w:rPr>
        <w:t>obowiązki informacyjne przewidziane w art. 13 lub</w:t>
      </w:r>
      <w:r w:rsidR="00723153" w:rsidRPr="00E61B4D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E61B4D">
        <w:rPr>
          <w:rFonts w:ascii="Tahoma" w:hAnsi="Tahoma" w:cs="Tahoma"/>
          <w:b/>
          <w:color w:val="000000"/>
          <w:sz w:val="21"/>
          <w:szCs w:val="21"/>
        </w:rPr>
        <w:t>art. 14 RODO</w:t>
      </w:r>
      <w:r w:rsidR="0010605C" w:rsidRPr="00E61B4D">
        <w:rPr>
          <w:rStyle w:val="Odwoanieprzypisudolnego"/>
          <w:rFonts w:ascii="Tahoma" w:hAnsi="Tahoma" w:cs="Tahoma"/>
          <w:b/>
          <w:color w:val="000000"/>
          <w:sz w:val="21"/>
          <w:szCs w:val="21"/>
        </w:rPr>
        <w:footnoteReference w:id="1"/>
      </w:r>
      <w:r w:rsidR="0010605C" w:rsidRPr="00E61B4D">
        <w:rPr>
          <w:rFonts w:ascii="Tahoma" w:hAnsi="Tahoma" w:cs="Tahoma"/>
          <w:b/>
          <w:color w:val="000000"/>
          <w:sz w:val="21"/>
          <w:szCs w:val="21"/>
          <w:vertAlign w:val="superscript"/>
        </w:rPr>
        <w:t>)</w:t>
      </w:r>
      <w:r w:rsidR="0010605C" w:rsidRPr="00E61B4D">
        <w:rPr>
          <w:rFonts w:ascii="Tahoma" w:hAnsi="Tahoma" w:cs="Tahoma"/>
          <w:b/>
          <w:color w:val="000000"/>
          <w:sz w:val="21"/>
          <w:szCs w:val="21"/>
        </w:rPr>
        <w:t xml:space="preserve"> wobec osób fizycznych, </w:t>
      </w:r>
      <w:r w:rsidR="0010605C" w:rsidRPr="00E61B4D">
        <w:rPr>
          <w:rFonts w:ascii="Tahoma" w:hAnsi="Tahoma" w:cs="Tahoma"/>
          <w:b/>
          <w:sz w:val="21"/>
          <w:szCs w:val="21"/>
        </w:rPr>
        <w:t>od których dane osobowe bezpośrednio lub</w:t>
      </w:r>
      <w:r w:rsidR="00732D1F" w:rsidRPr="00E61B4D">
        <w:rPr>
          <w:rFonts w:ascii="Tahoma" w:hAnsi="Tahoma" w:cs="Tahoma"/>
          <w:b/>
          <w:sz w:val="21"/>
          <w:szCs w:val="21"/>
        </w:rPr>
        <w:t> </w:t>
      </w:r>
      <w:r w:rsidR="0010605C" w:rsidRPr="00E61B4D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E61B4D">
        <w:rPr>
          <w:rFonts w:ascii="Tahoma" w:hAnsi="Tahoma" w:cs="Tahoma"/>
          <w:b/>
          <w:sz w:val="21"/>
          <w:szCs w:val="21"/>
        </w:rPr>
        <w:t>pozyskaliśmy</w:t>
      </w:r>
      <w:r w:rsidR="0010605C" w:rsidRPr="00E61B4D">
        <w:rPr>
          <w:rFonts w:ascii="Tahoma" w:hAnsi="Tahoma" w:cs="Tahoma"/>
          <w:b/>
          <w:color w:val="000000"/>
          <w:sz w:val="21"/>
          <w:szCs w:val="21"/>
        </w:rPr>
        <w:t xml:space="preserve"> w celu ubiegania się o udzielenie zamówienia publicznego w</w:t>
      </w:r>
      <w:r w:rsidR="00723153" w:rsidRPr="00E61B4D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E61B4D">
        <w:rPr>
          <w:rFonts w:ascii="Tahoma" w:hAnsi="Tahoma" w:cs="Tahoma"/>
          <w:b/>
          <w:color w:val="000000"/>
          <w:sz w:val="21"/>
          <w:szCs w:val="21"/>
        </w:rPr>
        <w:t>niniejszym postępowaniu</w:t>
      </w:r>
      <w:r w:rsidR="000C3A86" w:rsidRPr="00E61B4D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0C3A86" w:rsidRPr="00E61B4D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10605C" w:rsidRPr="00E61B4D">
        <w:rPr>
          <w:rFonts w:ascii="Tahoma" w:hAnsi="Tahoma" w:cs="Tahoma"/>
          <w:b/>
          <w:sz w:val="21"/>
          <w:szCs w:val="21"/>
        </w:rPr>
        <w:t>.</w:t>
      </w:r>
    </w:p>
    <w:p w14:paraId="327D0610" w14:textId="35C0EE69" w:rsidR="0010605C" w:rsidRPr="00E61B4D" w:rsidRDefault="000C3A86" w:rsidP="00DD3EBA">
      <w:pPr>
        <w:widowControl w:val="0"/>
        <w:spacing w:before="40" w:after="40" w:line="276" w:lineRule="auto"/>
        <w:ind w:left="851" w:hanging="284"/>
        <w:jc w:val="both"/>
        <w:rPr>
          <w:rFonts w:ascii="Tahoma" w:hAnsi="Tahoma" w:cs="Tahoma"/>
          <w:i/>
          <w:color w:val="FF0000"/>
          <w:szCs w:val="20"/>
        </w:rPr>
      </w:pPr>
      <w:r w:rsidRPr="00E61B4D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E61B4D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E61B4D">
        <w:rPr>
          <w:rFonts w:ascii="Tahoma" w:hAnsi="Tahoma" w:cs="Tahoma"/>
          <w:i/>
          <w:color w:val="FF0000"/>
          <w:sz w:val="18"/>
          <w:szCs w:val="15"/>
        </w:rPr>
        <w:tab/>
      </w:r>
      <w:r w:rsidR="0010605C" w:rsidRPr="00E61B4D">
        <w:rPr>
          <w:rFonts w:ascii="Tahoma" w:hAnsi="Tahoma" w:cs="Tahoma"/>
          <w:i/>
          <w:color w:val="FF0000"/>
          <w:sz w:val="16"/>
          <w:szCs w:val="13"/>
        </w:rPr>
        <w:t xml:space="preserve">W </w:t>
      </w:r>
      <w:r w:rsidR="00154242" w:rsidRPr="00E61B4D">
        <w:rPr>
          <w:rFonts w:ascii="Tahoma" w:hAnsi="Tahoma" w:cs="Tahoma"/>
          <w:i/>
          <w:color w:val="FF0000"/>
          <w:sz w:val="16"/>
          <w:szCs w:val="13"/>
        </w:rPr>
        <w:t>przypadku,</w:t>
      </w:r>
      <w:r w:rsidR="0010605C" w:rsidRPr="00E61B4D">
        <w:rPr>
          <w:rFonts w:ascii="Tahoma" w:hAnsi="Tahoma" w:cs="Tahoma"/>
          <w:i/>
          <w:color w:val="FF0000"/>
          <w:sz w:val="16"/>
          <w:szCs w:val="13"/>
        </w:rPr>
        <w:t xml:space="preserve"> gdy </w:t>
      </w:r>
      <w:r w:rsidR="00F9431C" w:rsidRPr="00E61B4D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E61B4D">
        <w:rPr>
          <w:rFonts w:ascii="Tahoma" w:hAnsi="Tahoma" w:cs="Tahoma"/>
          <w:i/>
          <w:color w:val="FF0000"/>
          <w:sz w:val="16"/>
          <w:szCs w:val="13"/>
        </w:rPr>
        <w:t xml:space="preserve"> nie przekazuje danych osobowych innych niż bezpośrednio jego dotyczących lub</w:t>
      </w:r>
      <w:r w:rsidR="00823FCD" w:rsidRPr="00E61B4D">
        <w:rPr>
          <w:rFonts w:ascii="Tahoma" w:hAnsi="Tahoma" w:cs="Tahoma"/>
          <w:i/>
          <w:color w:val="FF0000"/>
          <w:sz w:val="16"/>
          <w:szCs w:val="13"/>
        </w:rPr>
        <w:t> </w:t>
      </w:r>
      <w:r w:rsidR="0010605C" w:rsidRPr="00E61B4D">
        <w:rPr>
          <w:rFonts w:ascii="Tahoma" w:hAnsi="Tahoma" w:cs="Tahoma"/>
          <w:i/>
          <w:color w:val="FF0000"/>
          <w:sz w:val="16"/>
          <w:szCs w:val="13"/>
        </w:rPr>
        <w:t xml:space="preserve">zachodzi wyłączenie stosowania obowiązku informacyjnego, stosownie do art. 13 ust. 4 lub art. 14 ust. 5 RODO </w:t>
      </w:r>
      <w:r w:rsidR="00F9431C" w:rsidRPr="00E61B4D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E61B4D">
        <w:rPr>
          <w:rFonts w:ascii="Tahoma" w:hAnsi="Tahoma" w:cs="Tahoma"/>
          <w:i/>
          <w:color w:val="FF0000"/>
          <w:sz w:val="16"/>
          <w:szCs w:val="13"/>
        </w:rPr>
        <w:t xml:space="preserve"> nie składa </w:t>
      </w:r>
      <w:r w:rsidR="005F10FC" w:rsidRPr="00E61B4D">
        <w:rPr>
          <w:rFonts w:ascii="Tahoma" w:hAnsi="Tahoma" w:cs="Tahoma"/>
          <w:i/>
          <w:color w:val="FF0000"/>
          <w:sz w:val="16"/>
          <w:szCs w:val="13"/>
        </w:rPr>
        <w:t>powyższego</w:t>
      </w:r>
      <w:r w:rsidR="00283C02" w:rsidRPr="00E61B4D">
        <w:rPr>
          <w:rFonts w:ascii="Tahoma" w:hAnsi="Tahoma" w:cs="Tahoma"/>
          <w:i/>
          <w:color w:val="FF0000"/>
          <w:sz w:val="16"/>
          <w:szCs w:val="13"/>
        </w:rPr>
        <w:t xml:space="preserve"> oświadczenia i należy </w:t>
      </w:r>
      <w:r w:rsidR="0043602E" w:rsidRPr="00E61B4D">
        <w:rPr>
          <w:rFonts w:ascii="Tahoma" w:hAnsi="Tahoma" w:cs="Tahoma"/>
          <w:i/>
          <w:color w:val="FF0000"/>
          <w:sz w:val="16"/>
          <w:szCs w:val="13"/>
        </w:rPr>
        <w:t>j</w:t>
      </w:r>
      <w:r w:rsidR="005F10FC" w:rsidRPr="00E61B4D">
        <w:rPr>
          <w:rFonts w:ascii="Tahoma" w:hAnsi="Tahoma" w:cs="Tahoma"/>
          <w:i/>
          <w:color w:val="FF0000"/>
          <w:sz w:val="16"/>
          <w:szCs w:val="13"/>
        </w:rPr>
        <w:t>e</w:t>
      </w:r>
      <w:r w:rsidR="00283C02" w:rsidRPr="00E61B4D">
        <w:rPr>
          <w:rFonts w:ascii="Tahoma" w:hAnsi="Tahoma" w:cs="Tahoma"/>
          <w:i/>
          <w:color w:val="FF0000"/>
          <w:sz w:val="16"/>
          <w:szCs w:val="13"/>
        </w:rPr>
        <w:t xml:space="preserve"> wykreślić z</w:t>
      </w:r>
      <w:r w:rsidR="000D52DC" w:rsidRPr="00E61B4D">
        <w:rPr>
          <w:rFonts w:ascii="Tahoma" w:hAnsi="Tahoma" w:cs="Tahoma"/>
          <w:i/>
          <w:color w:val="FF0000"/>
          <w:sz w:val="16"/>
          <w:szCs w:val="13"/>
        </w:rPr>
        <w:t xml:space="preserve"> </w:t>
      </w:r>
      <w:r w:rsidRPr="00E61B4D">
        <w:rPr>
          <w:rFonts w:ascii="Tahoma" w:hAnsi="Tahoma" w:cs="Tahoma"/>
          <w:i/>
          <w:color w:val="FF0000"/>
          <w:sz w:val="16"/>
          <w:szCs w:val="13"/>
        </w:rPr>
        <w:t>formularza oferty</w:t>
      </w:r>
      <w:r w:rsidR="0010605C" w:rsidRPr="00E61B4D">
        <w:rPr>
          <w:rFonts w:ascii="Tahoma" w:hAnsi="Tahoma" w:cs="Tahoma"/>
          <w:i/>
          <w:color w:val="FF0000"/>
          <w:sz w:val="16"/>
          <w:szCs w:val="13"/>
        </w:rPr>
        <w:t>.</w:t>
      </w:r>
    </w:p>
    <w:p w14:paraId="015E523B" w14:textId="403EE15F" w:rsidR="00E52E4F" w:rsidRPr="00E61B4D" w:rsidRDefault="00E52E4F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</w:rPr>
        <w:t xml:space="preserve">Oświadczamy, że </w:t>
      </w:r>
      <w:r w:rsidR="00864FE4" w:rsidRPr="00E61B4D">
        <w:rPr>
          <w:rFonts w:ascii="Tahoma" w:hAnsi="Tahoma" w:cs="Tahoma"/>
          <w:b/>
          <w:sz w:val="21"/>
          <w:szCs w:val="21"/>
        </w:rPr>
        <w:t>p</w:t>
      </w:r>
      <w:r w:rsidR="007D42F8" w:rsidRPr="00E61B4D">
        <w:rPr>
          <w:rFonts w:ascii="Tahoma" w:hAnsi="Tahoma" w:cs="Tahoma"/>
          <w:b/>
          <w:sz w:val="21"/>
          <w:szCs w:val="21"/>
        </w:rPr>
        <w:t>r</w:t>
      </w:r>
      <w:r w:rsidR="00864FE4" w:rsidRPr="00E61B4D">
        <w:rPr>
          <w:rFonts w:ascii="Tahoma" w:hAnsi="Tahoma" w:cs="Tahoma"/>
          <w:b/>
          <w:sz w:val="21"/>
          <w:szCs w:val="21"/>
        </w:rPr>
        <w:t>zed</w:t>
      </w:r>
      <w:r w:rsidRPr="00E61B4D">
        <w:rPr>
          <w:rFonts w:ascii="Tahoma" w:hAnsi="Tahoma" w:cs="Tahoma"/>
          <w:b/>
          <w:sz w:val="21"/>
          <w:szCs w:val="21"/>
        </w:rPr>
        <w:t xml:space="preserve"> datą zawarcia umowy </w:t>
      </w:r>
      <w:r w:rsidR="00FB079C" w:rsidRPr="00E61B4D">
        <w:rPr>
          <w:rFonts w:ascii="Tahoma" w:hAnsi="Tahoma" w:cs="Tahoma"/>
          <w:b/>
          <w:sz w:val="21"/>
          <w:szCs w:val="21"/>
        </w:rPr>
        <w:t xml:space="preserve">z </w:t>
      </w:r>
      <w:r w:rsidR="0077438E" w:rsidRPr="0077438E">
        <w:rPr>
          <w:rFonts w:ascii="Tahoma" w:hAnsi="Tahoma" w:cs="Tahoma"/>
          <w:b/>
          <w:sz w:val="21"/>
          <w:szCs w:val="21"/>
          <w:highlight w:val="yellow"/>
        </w:rPr>
        <w:t>Zespołem Szkół nr 1 im Powstańców Śląskich w Kędzierzynie-Koźlu</w:t>
      </w:r>
      <w:r w:rsidR="00CF114D" w:rsidRPr="00E61B4D">
        <w:rPr>
          <w:rFonts w:ascii="Tahoma" w:hAnsi="Tahoma" w:cs="Tahoma"/>
          <w:b/>
          <w:sz w:val="21"/>
          <w:szCs w:val="21"/>
        </w:rPr>
        <w:t xml:space="preserve">, </w:t>
      </w:r>
      <w:r w:rsidRPr="00E61B4D">
        <w:rPr>
          <w:rFonts w:ascii="Tahoma" w:hAnsi="Tahoma" w:cs="Tahoma"/>
          <w:b/>
          <w:sz w:val="21"/>
          <w:szCs w:val="21"/>
        </w:rPr>
        <w:t xml:space="preserve">wniesiemy 100% wymaganego zabezpieczenia należytego wykonania umowy na czas jej realizacji jak i na czas udzielonej </w:t>
      </w:r>
      <w:r w:rsidR="00BD0FC2" w:rsidRPr="00E61B4D">
        <w:rPr>
          <w:rFonts w:ascii="Tahoma" w:hAnsi="Tahoma" w:cs="Tahoma"/>
          <w:b/>
          <w:sz w:val="21"/>
          <w:szCs w:val="21"/>
        </w:rPr>
        <w:t>rękojmi</w:t>
      </w:r>
      <w:r w:rsidRPr="00E61B4D">
        <w:rPr>
          <w:rFonts w:ascii="Tahoma" w:hAnsi="Tahoma" w:cs="Tahoma"/>
          <w:b/>
          <w:sz w:val="21"/>
          <w:szCs w:val="21"/>
        </w:rPr>
        <w:t>.</w:t>
      </w:r>
    </w:p>
    <w:p w14:paraId="1A8560AD" w14:textId="56A3EAAF" w:rsidR="00F43C76" w:rsidRPr="00E61B4D" w:rsidRDefault="00F43C76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r w:rsidR="00FB079C" w:rsidRPr="00E61B4D">
        <w:rPr>
          <w:rFonts w:ascii="Tahoma" w:hAnsi="Tahoma" w:cs="Tahoma"/>
          <w:b/>
          <w:sz w:val="21"/>
          <w:szCs w:val="21"/>
        </w:rPr>
        <w:t xml:space="preserve">z </w:t>
      </w:r>
      <w:r w:rsidR="0077438E" w:rsidRPr="0077438E">
        <w:rPr>
          <w:rFonts w:ascii="Tahoma" w:hAnsi="Tahoma" w:cs="Tahoma"/>
          <w:b/>
          <w:sz w:val="21"/>
          <w:szCs w:val="21"/>
          <w:highlight w:val="yellow"/>
        </w:rPr>
        <w:t>Zespołem Szkół nr 1 im Powstańców Śląskich w Kędzierzynie-Koźlu</w:t>
      </w:r>
      <w:r w:rsidR="002A0125" w:rsidRPr="00E61B4D">
        <w:rPr>
          <w:rFonts w:ascii="Tahoma" w:hAnsi="Tahoma" w:cs="Tahoma"/>
          <w:b/>
          <w:sz w:val="21"/>
          <w:szCs w:val="21"/>
        </w:rPr>
        <w:t>,</w:t>
      </w:r>
      <w:r w:rsidR="00CF114D" w:rsidRPr="00E61B4D">
        <w:rPr>
          <w:rFonts w:ascii="Tahoma" w:hAnsi="Tahoma" w:cs="Tahoma"/>
          <w:b/>
          <w:sz w:val="21"/>
          <w:szCs w:val="21"/>
        </w:rPr>
        <w:t xml:space="preserve"> </w:t>
      </w:r>
      <w:r w:rsidRPr="00E61B4D">
        <w:rPr>
          <w:rFonts w:ascii="Tahoma" w:hAnsi="Tahoma" w:cs="Tahoma"/>
          <w:b/>
          <w:sz w:val="21"/>
          <w:szCs w:val="21"/>
        </w:rPr>
        <w:t xml:space="preserve">wniesiemy opłacone ubezpieczenie </w:t>
      </w:r>
      <w:r w:rsidR="00AC4B4B" w:rsidRPr="00E61B4D">
        <w:rPr>
          <w:rFonts w:ascii="Tahoma" w:hAnsi="Tahoma" w:cs="Tahoma"/>
          <w:b/>
          <w:sz w:val="21"/>
          <w:szCs w:val="21"/>
        </w:rPr>
        <w:t>OC prowadzonej działalności lub ubezpieczenie kontraktu na</w:t>
      </w:r>
      <w:r w:rsidR="00332624" w:rsidRPr="00E61B4D">
        <w:rPr>
          <w:rFonts w:ascii="Tahoma" w:hAnsi="Tahoma" w:cs="Tahoma"/>
          <w:b/>
          <w:sz w:val="21"/>
          <w:szCs w:val="21"/>
        </w:rPr>
        <w:t> </w:t>
      </w:r>
      <w:r w:rsidR="00AC4B4B" w:rsidRPr="00E61B4D">
        <w:rPr>
          <w:rFonts w:ascii="Tahoma" w:hAnsi="Tahoma" w:cs="Tahoma"/>
          <w:b/>
          <w:sz w:val="21"/>
          <w:szCs w:val="21"/>
        </w:rPr>
        <w:t>wartość złożonej oferty</w:t>
      </w:r>
      <w:r w:rsidR="00172347" w:rsidRPr="00E61B4D">
        <w:rPr>
          <w:rFonts w:ascii="Tahoma" w:hAnsi="Tahoma" w:cs="Tahoma"/>
          <w:b/>
          <w:sz w:val="21"/>
          <w:szCs w:val="21"/>
        </w:rPr>
        <w:t>.</w:t>
      </w:r>
    </w:p>
    <w:p w14:paraId="09DA8C04" w14:textId="40105556" w:rsidR="00E52E4F" w:rsidRPr="00E61B4D" w:rsidRDefault="00E52E4F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</w:rPr>
        <w:t xml:space="preserve">Oświadczamy, że zapoznaliśmy się z </w:t>
      </w:r>
      <w:r w:rsidR="00C32D03" w:rsidRPr="00E61B4D">
        <w:rPr>
          <w:rFonts w:ascii="Tahoma" w:hAnsi="Tahoma" w:cs="Tahoma"/>
          <w:b/>
          <w:sz w:val="21"/>
          <w:szCs w:val="21"/>
        </w:rPr>
        <w:t>projektowanymi</w:t>
      </w:r>
      <w:r w:rsidRPr="00E61B4D">
        <w:rPr>
          <w:rFonts w:ascii="Tahoma" w:hAnsi="Tahoma" w:cs="Tahoma"/>
          <w:b/>
          <w:sz w:val="21"/>
          <w:szCs w:val="21"/>
        </w:rPr>
        <w:t xml:space="preserve"> postanowieniami umowy, określonymi </w:t>
      </w:r>
      <w:r w:rsidRPr="00E61B4D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E61B4D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E61B4D">
        <w:rPr>
          <w:rFonts w:ascii="Tahoma" w:hAnsi="Tahoma" w:cs="Tahoma"/>
          <w:b/>
          <w:sz w:val="21"/>
          <w:szCs w:val="21"/>
        </w:rPr>
        <w:t>Specyfikacji Warunków Zamówienia</w:t>
      </w:r>
      <w:r w:rsidRPr="00E61B4D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E61B4D">
        <w:rPr>
          <w:rFonts w:ascii="Tahoma" w:hAnsi="Tahoma" w:cs="Tahoma"/>
          <w:b/>
          <w:sz w:val="21"/>
          <w:szCs w:val="21"/>
        </w:rPr>
        <w:t>tj.</w:t>
      </w:r>
      <w:r w:rsidR="00C340F3" w:rsidRPr="00E61B4D">
        <w:rPr>
          <w:rFonts w:ascii="Tahoma" w:hAnsi="Tahoma" w:cs="Tahoma"/>
          <w:b/>
          <w:sz w:val="21"/>
          <w:szCs w:val="21"/>
        </w:rPr>
        <w:t xml:space="preserve"> druku </w:t>
      </w:r>
      <w:r w:rsidR="001E1E8D" w:rsidRPr="00E61B4D">
        <w:rPr>
          <w:rFonts w:ascii="Tahoma" w:hAnsi="Tahoma" w:cs="Tahoma"/>
          <w:b/>
          <w:sz w:val="21"/>
          <w:szCs w:val="21"/>
        </w:rPr>
        <w:t>N</w:t>
      </w:r>
      <w:r w:rsidR="00C340F3" w:rsidRPr="00E61B4D">
        <w:rPr>
          <w:rFonts w:ascii="Tahoma" w:hAnsi="Tahoma" w:cs="Tahoma"/>
          <w:b/>
          <w:sz w:val="21"/>
          <w:szCs w:val="21"/>
        </w:rPr>
        <w:t xml:space="preserve">r </w:t>
      </w:r>
      <w:r w:rsidR="00DF466B" w:rsidRPr="00E61B4D">
        <w:rPr>
          <w:rFonts w:ascii="Tahoma" w:hAnsi="Tahoma" w:cs="Tahoma"/>
          <w:b/>
          <w:sz w:val="21"/>
          <w:szCs w:val="21"/>
        </w:rPr>
        <w:t>7</w:t>
      </w:r>
      <w:r w:rsidR="00C340F3" w:rsidRPr="00E61B4D">
        <w:rPr>
          <w:rFonts w:ascii="Tahoma" w:hAnsi="Tahoma" w:cs="Tahoma"/>
          <w:b/>
          <w:sz w:val="21"/>
          <w:szCs w:val="21"/>
        </w:rPr>
        <w:t xml:space="preserve"> </w:t>
      </w:r>
      <w:r w:rsidRPr="00E61B4D">
        <w:rPr>
          <w:rFonts w:ascii="Tahoma" w:hAnsi="Tahoma" w:cs="Tahoma"/>
          <w:b/>
          <w:sz w:val="21"/>
          <w:szCs w:val="21"/>
        </w:rPr>
        <w:t>i</w:t>
      </w:r>
      <w:r w:rsidR="00CE2B58" w:rsidRPr="00E61B4D">
        <w:rPr>
          <w:rFonts w:ascii="Tahoma" w:hAnsi="Tahoma" w:cs="Tahoma"/>
          <w:b/>
          <w:sz w:val="21"/>
          <w:szCs w:val="21"/>
        </w:rPr>
        <w:t> </w:t>
      </w:r>
      <w:r w:rsidRPr="00E61B4D">
        <w:rPr>
          <w:rFonts w:ascii="Tahoma" w:hAnsi="Tahoma" w:cs="Tahoma"/>
          <w:b/>
          <w:sz w:val="21"/>
          <w:szCs w:val="21"/>
        </w:rPr>
        <w:t>zobowiązujemy się, w przypadku wyboru naszej oferty, do zawarcia umowy zgodnej z</w:t>
      </w:r>
      <w:r w:rsidR="00CE2B58" w:rsidRPr="00E61B4D">
        <w:rPr>
          <w:rFonts w:ascii="Tahoma" w:hAnsi="Tahoma" w:cs="Tahoma"/>
          <w:b/>
          <w:sz w:val="21"/>
          <w:szCs w:val="21"/>
        </w:rPr>
        <w:t> </w:t>
      </w:r>
      <w:r w:rsidRPr="00E61B4D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E61B4D">
        <w:rPr>
          <w:rFonts w:ascii="Tahoma" w:hAnsi="Tahoma" w:cs="Tahoma"/>
          <w:b/>
          <w:sz w:val="21"/>
          <w:szCs w:val="21"/>
        </w:rPr>
        <w:t>Specyfikacji Warunków Zamówienia</w:t>
      </w:r>
      <w:r w:rsidRPr="00E61B4D">
        <w:rPr>
          <w:rFonts w:ascii="Tahoma" w:hAnsi="Tahoma" w:cs="Tahoma"/>
          <w:b/>
          <w:sz w:val="21"/>
          <w:szCs w:val="21"/>
        </w:rPr>
        <w:t>, w</w:t>
      </w:r>
      <w:r w:rsidR="00CE2B58" w:rsidRPr="00E61B4D">
        <w:rPr>
          <w:rFonts w:ascii="Tahoma" w:hAnsi="Tahoma" w:cs="Tahoma"/>
          <w:b/>
          <w:sz w:val="21"/>
          <w:szCs w:val="21"/>
        </w:rPr>
        <w:t> </w:t>
      </w:r>
      <w:r w:rsidRPr="00E61B4D">
        <w:rPr>
          <w:rFonts w:ascii="Tahoma" w:hAnsi="Tahoma" w:cs="Tahoma"/>
          <w:b/>
          <w:sz w:val="21"/>
          <w:szCs w:val="21"/>
        </w:rPr>
        <w:t xml:space="preserve">miejscu i terminie wyznaczonym przez </w:t>
      </w:r>
      <w:r w:rsidR="00F9431C" w:rsidRPr="00E61B4D">
        <w:rPr>
          <w:rFonts w:ascii="Tahoma" w:hAnsi="Tahoma" w:cs="Tahoma"/>
          <w:b/>
          <w:sz w:val="21"/>
          <w:szCs w:val="21"/>
        </w:rPr>
        <w:t>Zamawiającego</w:t>
      </w:r>
      <w:r w:rsidRPr="00E61B4D">
        <w:rPr>
          <w:rFonts w:ascii="Tahoma" w:hAnsi="Tahoma" w:cs="Tahoma"/>
          <w:b/>
          <w:sz w:val="21"/>
          <w:szCs w:val="21"/>
        </w:rPr>
        <w:t>.</w:t>
      </w:r>
    </w:p>
    <w:p w14:paraId="203A3927" w14:textId="36E1CE4C" w:rsidR="00E52E4F" w:rsidRPr="00E61B4D" w:rsidRDefault="00E52E4F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</w:rPr>
        <w:t xml:space="preserve">Oświadczamy, że zapoznaliśmy się ze </w:t>
      </w:r>
      <w:r w:rsidR="00F65F55" w:rsidRPr="00E61B4D">
        <w:rPr>
          <w:rFonts w:ascii="Tahoma" w:hAnsi="Tahoma" w:cs="Tahoma"/>
          <w:b/>
          <w:sz w:val="21"/>
          <w:szCs w:val="21"/>
        </w:rPr>
        <w:t>S</w:t>
      </w:r>
      <w:r w:rsidRPr="00E61B4D">
        <w:rPr>
          <w:rFonts w:ascii="Tahoma" w:hAnsi="Tahoma" w:cs="Tahoma"/>
          <w:b/>
          <w:sz w:val="21"/>
          <w:szCs w:val="21"/>
        </w:rPr>
        <w:t xml:space="preserve">pecyfikacją </w:t>
      </w:r>
      <w:r w:rsidR="00F65F55" w:rsidRPr="00E61B4D">
        <w:rPr>
          <w:rFonts w:ascii="Tahoma" w:hAnsi="Tahoma" w:cs="Tahoma"/>
          <w:b/>
          <w:sz w:val="21"/>
          <w:szCs w:val="21"/>
        </w:rPr>
        <w:t>W</w:t>
      </w:r>
      <w:r w:rsidRPr="00E61B4D">
        <w:rPr>
          <w:rFonts w:ascii="Tahoma" w:hAnsi="Tahoma" w:cs="Tahoma"/>
          <w:b/>
          <w:sz w:val="21"/>
          <w:szCs w:val="21"/>
        </w:rPr>
        <w:t xml:space="preserve">arunków </w:t>
      </w:r>
      <w:r w:rsidR="00F65F55" w:rsidRPr="00E61B4D">
        <w:rPr>
          <w:rFonts w:ascii="Tahoma" w:hAnsi="Tahoma" w:cs="Tahoma"/>
          <w:b/>
          <w:sz w:val="21"/>
          <w:szCs w:val="21"/>
        </w:rPr>
        <w:t>Z</w:t>
      </w:r>
      <w:r w:rsidRPr="00E61B4D">
        <w:rPr>
          <w:rFonts w:ascii="Tahoma" w:hAnsi="Tahoma" w:cs="Tahoma"/>
          <w:b/>
          <w:sz w:val="21"/>
          <w:szCs w:val="21"/>
        </w:rPr>
        <w:t>amówienia, a także wszystkimi innymi dokumentami</w:t>
      </w:r>
      <w:r w:rsidR="002F6B14" w:rsidRPr="00E61B4D">
        <w:rPr>
          <w:rFonts w:ascii="Tahoma" w:hAnsi="Tahoma" w:cs="Tahoma"/>
          <w:b/>
          <w:sz w:val="21"/>
          <w:szCs w:val="21"/>
        </w:rPr>
        <w:t xml:space="preserve"> </w:t>
      </w:r>
      <w:r w:rsidRPr="00E61B4D">
        <w:rPr>
          <w:rFonts w:ascii="Tahoma" w:hAnsi="Tahoma" w:cs="Tahoma"/>
          <w:b/>
          <w:sz w:val="21"/>
          <w:szCs w:val="21"/>
        </w:rPr>
        <w:t>i nie wnosimy do nich żadnych zastrzeżeń oraz uznajemy się za związanych określonymi w nich warunkami.</w:t>
      </w:r>
    </w:p>
    <w:p w14:paraId="31A4A070" w14:textId="7BCB7CEB" w:rsidR="00906ACB" w:rsidRPr="00E61B4D" w:rsidRDefault="00E52E4F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E61B4D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E61B4D">
        <w:rPr>
          <w:rFonts w:ascii="Tahoma" w:hAnsi="Tahoma" w:cs="Tahoma"/>
          <w:b/>
          <w:sz w:val="21"/>
          <w:szCs w:val="21"/>
        </w:rPr>
        <w:t>.</w:t>
      </w:r>
    </w:p>
    <w:p w14:paraId="05D4F313" w14:textId="36B7A2CB" w:rsidR="00062AF2" w:rsidRPr="00E61B4D" w:rsidRDefault="00E52E4F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E61B4D">
        <w:rPr>
          <w:rFonts w:ascii="Tahoma" w:hAnsi="Tahoma"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E61B4D">
        <w:rPr>
          <w:rFonts w:ascii="Tahoma" w:hAnsi="Tahoma" w:cs="Tahoma"/>
          <w:color w:val="0000FF"/>
          <w:sz w:val="21"/>
          <w:szCs w:val="21"/>
        </w:rPr>
        <w:t>zeznań oraz ze świadomością odpowiedzialności za</w:t>
      </w:r>
      <w:r w:rsidR="00723153" w:rsidRPr="00E61B4D">
        <w:rPr>
          <w:rFonts w:ascii="Tahoma" w:hAnsi="Tahoma" w:cs="Tahoma"/>
          <w:color w:val="0000FF"/>
          <w:sz w:val="21"/>
          <w:szCs w:val="21"/>
        </w:rPr>
        <w:t> </w:t>
      </w:r>
      <w:r w:rsidR="001471F0" w:rsidRPr="00E61B4D">
        <w:rPr>
          <w:rFonts w:ascii="Tahoma" w:hAnsi="Tahoma" w:cs="Tahoma"/>
          <w:color w:val="0000FF"/>
          <w:sz w:val="21"/>
          <w:szCs w:val="21"/>
        </w:rPr>
        <w:t>poświadczenie nieprawdy w dokumentach w celu uzyskania zamówienia publicznego</w:t>
      </w:r>
      <w:r w:rsidRPr="00E61B4D">
        <w:rPr>
          <w:rFonts w:ascii="Tahoma" w:hAnsi="Tahoma" w:cs="Tahoma"/>
          <w:color w:val="0000FF"/>
          <w:sz w:val="21"/>
          <w:szCs w:val="21"/>
        </w:rPr>
        <w:t xml:space="preserve"> </w:t>
      </w:r>
      <w:r w:rsidR="00332624" w:rsidRPr="00E61B4D">
        <w:rPr>
          <w:rFonts w:ascii="Tahoma" w:hAnsi="Tahoma" w:cs="Tahoma"/>
          <w:color w:val="0000FF"/>
          <w:sz w:val="21"/>
          <w:szCs w:val="21"/>
        </w:rPr>
        <w:br/>
      </w:r>
      <w:r w:rsidRPr="00E61B4D">
        <w:rPr>
          <w:rFonts w:ascii="Tahoma" w:hAnsi="Tahoma" w:cs="Tahoma"/>
          <w:color w:val="0000FF"/>
          <w:sz w:val="21"/>
          <w:szCs w:val="21"/>
        </w:rPr>
        <w:t>(</w:t>
      </w:r>
      <w:r w:rsidR="00650BEF" w:rsidRPr="00E61B4D">
        <w:rPr>
          <w:rFonts w:ascii="Tahoma" w:hAnsi="Tahoma" w:cs="Tahoma"/>
          <w:i/>
          <w:color w:val="0000FF"/>
          <w:sz w:val="21"/>
          <w:szCs w:val="21"/>
        </w:rPr>
        <w:t>art.</w:t>
      </w:r>
      <w:r w:rsidRPr="00E61B4D">
        <w:rPr>
          <w:rFonts w:ascii="Tahoma" w:hAnsi="Tahoma" w:cs="Tahoma"/>
          <w:i/>
          <w:color w:val="0000FF"/>
          <w:sz w:val="21"/>
          <w:szCs w:val="21"/>
        </w:rPr>
        <w:t xml:space="preserve"> 233 §1 i</w:t>
      </w:r>
      <w:r w:rsidR="00F65F55" w:rsidRPr="00E61B4D">
        <w:rPr>
          <w:rFonts w:ascii="Tahoma" w:hAnsi="Tahoma" w:cs="Tahoma"/>
          <w:i/>
          <w:color w:val="0000FF"/>
          <w:sz w:val="21"/>
          <w:szCs w:val="21"/>
        </w:rPr>
        <w:t> </w:t>
      </w:r>
      <w:r w:rsidRPr="00E61B4D">
        <w:rPr>
          <w:rFonts w:ascii="Tahoma" w:hAnsi="Tahoma" w:cs="Tahoma"/>
          <w:i/>
          <w:color w:val="0000FF"/>
          <w:sz w:val="21"/>
          <w:szCs w:val="21"/>
        </w:rPr>
        <w:t>297 §1 Kodeksu Karnego</w:t>
      </w:r>
      <w:r w:rsidRPr="00E61B4D">
        <w:rPr>
          <w:rFonts w:ascii="Tahoma" w:hAnsi="Tahoma" w:cs="Tahoma"/>
          <w:color w:val="0000FF"/>
          <w:sz w:val="21"/>
          <w:szCs w:val="21"/>
        </w:rPr>
        <w:t>).</w:t>
      </w:r>
    </w:p>
    <w:p w14:paraId="557DCC2F" w14:textId="7BBD79A2" w:rsidR="00062AF2" w:rsidRPr="00E61B4D" w:rsidRDefault="00062AF2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E61B4D">
        <w:rPr>
          <w:rFonts w:ascii="Tahoma" w:hAnsi="Tahoma" w:cs="Tahoma"/>
          <w:sz w:val="21"/>
          <w:szCs w:val="21"/>
        </w:rPr>
        <w:t xml:space="preserve">Oświadczamy, że za wyjątkiem następujących informacji i dokumentów </w:t>
      </w:r>
      <w:r w:rsidR="00A70074" w:rsidRPr="00E61B4D">
        <w:rPr>
          <w:rFonts w:ascii="Tahoma" w:hAnsi="Tahoma" w:cs="Tahoma"/>
          <w:sz w:val="21"/>
          <w:szCs w:val="21"/>
        </w:rPr>
        <w:t>………………….</w:t>
      </w:r>
      <w:r w:rsidRPr="00E61B4D">
        <w:rPr>
          <w:rFonts w:ascii="Tahoma" w:hAnsi="Tahoma" w:cs="Tahoma"/>
          <w:sz w:val="21"/>
          <w:szCs w:val="21"/>
        </w:rPr>
        <w:t xml:space="preserve"> wydzielonych oraz zawartych w pliku o nazwie</w:t>
      </w:r>
      <w:r w:rsidR="00A70074" w:rsidRPr="00E61B4D">
        <w:rPr>
          <w:rFonts w:ascii="Tahoma" w:hAnsi="Tahoma" w:cs="Tahoma"/>
          <w:sz w:val="21"/>
          <w:szCs w:val="21"/>
        </w:rPr>
        <w:t>…………………….,</w:t>
      </w:r>
      <w:r w:rsidRPr="00E61B4D">
        <w:rPr>
          <w:rFonts w:ascii="Tahoma" w:hAnsi="Tahoma" w:cs="Tahoma"/>
          <w:sz w:val="21"/>
          <w:szCs w:val="21"/>
        </w:rPr>
        <w:t xml:space="preserve"> niniejsza oferta oraz wszelkie załączniki do niej są</w:t>
      </w:r>
      <w:r w:rsidR="00723153" w:rsidRPr="00E61B4D">
        <w:rPr>
          <w:rFonts w:ascii="Tahoma" w:hAnsi="Tahoma" w:cs="Tahoma"/>
          <w:sz w:val="21"/>
          <w:szCs w:val="21"/>
        </w:rPr>
        <w:t> </w:t>
      </w:r>
      <w:r w:rsidRPr="00E61B4D">
        <w:rPr>
          <w:rFonts w:ascii="Tahoma" w:hAnsi="Tahoma" w:cs="Tahoma"/>
          <w:sz w:val="21"/>
          <w:szCs w:val="21"/>
        </w:rPr>
        <w:t>jawne i nie zawierają informacji stanowiących tajemnic</w:t>
      </w:r>
      <w:r w:rsidR="00F65F55" w:rsidRPr="00E61B4D">
        <w:rPr>
          <w:rFonts w:ascii="Tahoma" w:hAnsi="Tahoma" w:cs="Tahoma"/>
          <w:sz w:val="21"/>
          <w:szCs w:val="21"/>
        </w:rPr>
        <w:t>ę</w:t>
      </w:r>
      <w:r w:rsidRPr="00E61B4D">
        <w:rPr>
          <w:rFonts w:ascii="Tahoma" w:hAnsi="Tahoma" w:cs="Tahoma"/>
          <w:sz w:val="21"/>
          <w:szCs w:val="21"/>
        </w:rPr>
        <w:t xml:space="preserve"> przedsiębiorstwa w rozumieniu przepisów o</w:t>
      </w:r>
      <w:r w:rsidR="00723153" w:rsidRPr="00E61B4D">
        <w:rPr>
          <w:rFonts w:ascii="Tahoma" w:hAnsi="Tahoma" w:cs="Tahoma"/>
          <w:sz w:val="21"/>
          <w:szCs w:val="21"/>
        </w:rPr>
        <w:t> </w:t>
      </w:r>
      <w:r w:rsidRPr="00E61B4D">
        <w:rPr>
          <w:rFonts w:ascii="Tahoma" w:hAnsi="Tahoma" w:cs="Tahoma"/>
          <w:sz w:val="21"/>
          <w:szCs w:val="21"/>
        </w:rPr>
        <w:t>zwalczaniu nieuczciwej konkurencji, które chcemy zastrzec przed ogólnym dostępem.</w:t>
      </w:r>
    </w:p>
    <w:p w14:paraId="560F0E53" w14:textId="7122E9FE" w:rsidR="00062AF2" w:rsidRPr="00E61B4D" w:rsidRDefault="00062AF2" w:rsidP="00DD3EBA">
      <w:pPr>
        <w:tabs>
          <w:tab w:val="left" w:pos="0"/>
        </w:tabs>
        <w:spacing w:before="40" w:after="4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sz w:val="21"/>
          <w:szCs w:val="21"/>
        </w:rPr>
        <w:lastRenderedPageBreak/>
        <w:t xml:space="preserve">Powyższe informacje zostały </w:t>
      </w:r>
      <w:r w:rsidR="00A70074" w:rsidRPr="00E61B4D">
        <w:rPr>
          <w:rFonts w:ascii="Tahoma" w:hAnsi="Tahoma" w:cs="Tahoma"/>
          <w:sz w:val="21"/>
          <w:szCs w:val="21"/>
        </w:rPr>
        <w:t>zastrzeżone</w:t>
      </w:r>
      <w:r w:rsidRPr="00E61B4D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E61B4D">
        <w:rPr>
          <w:rFonts w:ascii="Tahoma" w:hAnsi="Tahoma" w:cs="Tahoma"/>
          <w:sz w:val="20"/>
          <w:szCs w:val="20"/>
        </w:rPr>
        <w:t xml:space="preserve"> </w:t>
      </w:r>
      <w:r w:rsidRPr="00E61B4D">
        <w:rPr>
          <w:rFonts w:ascii="Tahoma" w:hAnsi="Tahoma" w:cs="Tahoma"/>
          <w:i/>
          <w:iCs/>
          <w:color w:val="0000FF"/>
          <w:sz w:val="18"/>
          <w:szCs w:val="18"/>
        </w:rPr>
        <w:t>(proszę wykazać, iż</w:t>
      </w:r>
      <w:r w:rsidR="00723153" w:rsidRPr="00E61B4D">
        <w:rPr>
          <w:rFonts w:ascii="Tahoma" w:hAnsi="Tahoma" w:cs="Tahoma"/>
          <w:i/>
          <w:iCs/>
          <w:color w:val="0000FF"/>
          <w:sz w:val="18"/>
          <w:szCs w:val="18"/>
        </w:rPr>
        <w:t> </w:t>
      </w:r>
      <w:r w:rsidRPr="00E61B4D">
        <w:rPr>
          <w:rFonts w:ascii="Tahoma" w:hAnsi="Tahoma" w:cs="Tahoma"/>
          <w:i/>
          <w:iCs/>
          <w:color w:val="0000FF"/>
          <w:sz w:val="18"/>
          <w:szCs w:val="18"/>
        </w:rPr>
        <w:t>zastrzeżone informacje stanowią tajemnicę przedsiębiorstwa):</w:t>
      </w:r>
    </w:p>
    <w:p w14:paraId="1AA56B88" w14:textId="77777777" w:rsidR="005D6257" w:rsidRPr="00E61B4D" w:rsidRDefault="00A70074" w:rsidP="00DD3EBA">
      <w:pPr>
        <w:pStyle w:val="Akapitzlist"/>
        <w:numPr>
          <w:ilvl w:val="0"/>
          <w:numId w:val="85"/>
        </w:numPr>
        <w:spacing w:before="40" w:after="40"/>
        <w:ind w:left="993" w:hanging="426"/>
        <w:contextualSpacing w:val="0"/>
        <w:rPr>
          <w:rFonts w:ascii="Tahoma" w:hAnsi="Tahoma" w:cs="Tahoma"/>
        </w:rPr>
      </w:pPr>
      <w:r w:rsidRPr="00E61B4D">
        <w:rPr>
          <w:rFonts w:ascii="Tahoma" w:hAnsi="Tahoma" w:cs="Tahoma"/>
        </w:rPr>
        <w:t>……………………………………………………..</w:t>
      </w:r>
    </w:p>
    <w:p w14:paraId="571B1107" w14:textId="77777777" w:rsidR="00A70074" w:rsidRPr="00E61B4D" w:rsidRDefault="00A70074" w:rsidP="00DD3EBA">
      <w:pPr>
        <w:pStyle w:val="Akapitzlist"/>
        <w:numPr>
          <w:ilvl w:val="0"/>
          <w:numId w:val="85"/>
        </w:numPr>
        <w:spacing w:before="40" w:after="40"/>
        <w:ind w:left="992" w:hanging="425"/>
        <w:contextualSpacing w:val="0"/>
        <w:rPr>
          <w:rFonts w:ascii="Tahoma" w:hAnsi="Tahoma" w:cs="Tahoma"/>
        </w:rPr>
      </w:pPr>
      <w:r w:rsidRPr="00E61B4D">
        <w:rPr>
          <w:rFonts w:ascii="Tahoma" w:hAnsi="Tahoma" w:cs="Tahoma"/>
        </w:rPr>
        <w:t>……………………………………………………..</w:t>
      </w:r>
    </w:p>
    <w:p w14:paraId="44692477" w14:textId="65825B25" w:rsidR="00E52E4F" w:rsidRPr="00E61B4D" w:rsidRDefault="00E52E4F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E61B4D">
        <w:rPr>
          <w:rFonts w:ascii="Tahoma" w:hAnsi="Tahoma" w:cs="Tahoma"/>
          <w:b/>
          <w:sz w:val="21"/>
          <w:szCs w:val="21"/>
          <w:u w:val="single"/>
        </w:rPr>
        <w:t>Integralną część oferty stanowią n/w załączniki</w:t>
      </w:r>
      <w:r w:rsidRPr="00E61B4D">
        <w:rPr>
          <w:rFonts w:ascii="Tahoma" w:hAnsi="Tahoma" w:cs="Tahoma"/>
          <w:b/>
          <w:sz w:val="21"/>
          <w:szCs w:val="21"/>
        </w:rPr>
        <w:t>:</w:t>
      </w:r>
      <w:r w:rsidRPr="00E61B4D">
        <w:rPr>
          <w:rFonts w:ascii="Tahoma" w:hAnsi="Tahoma" w:cs="Tahoma"/>
          <w:b/>
        </w:rPr>
        <w:t xml:space="preserve"> </w:t>
      </w:r>
      <w:r w:rsidRPr="00E61B4D">
        <w:rPr>
          <w:rFonts w:ascii="Tahoma" w:hAnsi="Tahoma" w:cs="Tahoma"/>
          <w:color w:val="0000FF"/>
          <w:sz w:val="16"/>
          <w:szCs w:val="16"/>
        </w:rPr>
        <w:t>(</w:t>
      </w:r>
      <w:r w:rsidRPr="00E61B4D">
        <w:rPr>
          <w:rFonts w:ascii="Tahoma" w:hAnsi="Tahoma" w:cs="Tahoma"/>
          <w:b/>
          <w:i/>
          <w:color w:val="0000FF"/>
          <w:sz w:val="16"/>
          <w:szCs w:val="16"/>
        </w:rPr>
        <w:t xml:space="preserve">wyszczególnia obowiązkowo </w:t>
      </w:r>
      <w:r w:rsidR="00F9431C" w:rsidRPr="00E61B4D">
        <w:rPr>
          <w:rFonts w:ascii="Tahoma" w:hAnsi="Tahoma" w:cs="Tahoma"/>
          <w:b/>
          <w:i/>
          <w:color w:val="0000FF"/>
          <w:sz w:val="16"/>
          <w:szCs w:val="16"/>
        </w:rPr>
        <w:t>Wykonawca</w:t>
      </w:r>
      <w:r w:rsidRPr="00E61B4D">
        <w:rPr>
          <w:rFonts w:ascii="Tahoma" w:hAnsi="Tahoma" w:cs="Tahoma"/>
          <w:color w:val="0000FF"/>
          <w:sz w:val="16"/>
          <w:szCs w:val="16"/>
        </w:rPr>
        <w:t>)</w:t>
      </w:r>
    </w:p>
    <w:p w14:paraId="10A8CACA" w14:textId="77777777" w:rsidR="0029354F" w:rsidRPr="00E61B4D" w:rsidRDefault="00E52E4F" w:rsidP="00DD3EBA">
      <w:pPr>
        <w:pStyle w:val="Akapitzlist"/>
        <w:numPr>
          <w:ilvl w:val="0"/>
          <w:numId w:val="86"/>
        </w:numPr>
        <w:spacing w:before="40" w:after="40"/>
        <w:ind w:left="993" w:hanging="426"/>
        <w:contextualSpacing w:val="0"/>
        <w:rPr>
          <w:rFonts w:ascii="Tahoma" w:hAnsi="Tahoma" w:cs="Tahoma"/>
        </w:rPr>
      </w:pPr>
      <w:r w:rsidRPr="00E61B4D">
        <w:rPr>
          <w:rFonts w:ascii="Tahoma" w:hAnsi="Tahoma" w:cs="Tahoma"/>
        </w:rPr>
        <w:t>…………………………………………</w:t>
      </w:r>
      <w:r w:rsidR="0029354F" w:rsidRPr="00E61B4D">
        <w:rPr>
          <w:rFonts w:ascii="Tahoma" w:hAnsi="Tahoma" w:cs="Tahoma"/>
        </w:rPr>
        <w:t>……</w:t>
      </w:r>
    </w:p>
    <w:p w14:paraId="36786DE4" w14:textId="77777777" w:rsidR="0029354F" w:rsidRPr="00E61B4D" w:rsidRDefault="0029354F" w:rsidP="00DD3EBA">
      <w:pPr>
        <w:pStyle w:val="Akapitzlist"/>
        <w:numPr>
          <w:ilvl w:val="0"/>
          <w:numId w:val="86"/>
        </w:numPr>
        <w:spacing w:before="40" w:after="40"/>
        <w:ind w:left="992" w:hanging="425"/>
        <w:contextualSpacing w:val="0"/>
        <w:rPr>
          <w:rFonts w:ascii="Tahoma" w:hAnsi="Tahoma" w:cs="Tahoma"/>
        </w:rPr>
      </w:pPr>
      <w:r w:rsidRPr="00E61B4D">
        <w:rPr>
          <w:rFonts w:ascii="Tahoma" w:hAnsi="Tahoma" w:cs="Tahoma"/>
        </w:rPr>
        <w:t>……………………………………………………..</w:t>
      </w:r>
    </w:p>
    <w:p w14:paraId="75695FD5" w14:textId="77777777" w:rsidR="00E52E4F" w:rsidRPr="00E61B4D" w:rsidRDefault="00E52E4F" w:rsidP="00DD3EBA">
      <w:pPr>
        <w:spacing w:before="40" w:after="40" w:line="276" w:lineRule="auto"/>
        <w:rPr>
          <w:rFonts w:ascii="Tahoma" w:hAnsi="Tahoma" w:cs="Tahoma"/>
          <w:color w:val="FF0000"/>
          <w:sz w:val="20"/>
          <w:szCs w:val="20"/>
        </w:rPr>
      </w:pPr>
      <w:r w:rsidRPr="00E61B4D">
        <w:rPr>
          <w:rFonts w:ascii="Tahoma" w:hAnsi="Tahoma" w:cs="Tahoma"/>
          <w:color w:val="FF0000"/>
          <w:sz w:val="20"/>
          <w:szCs w:val="20"/>
        </w:rPr>
        <w:tab/>
      </w:r>
      <w:r w:rsidRPr="00E61B4D">
        <w:rPr>
          <w:rFonts w:ascii="Tahoma" w:hAnsi="Tahoma" w:cs="Tahoma"/>
          <w:color w:val="FF0000"/>
          <w:sz w:val="20"/>
          <w:szCs w:val="20"/>
        </w:rPr>
        <w:tab/>
      </w:r>
      <w:r w:rsidRPr="00E61B4D">
        <w:rPr>
          <w:rFonts w:ascii="Tahoma" w:hAnsi="Tahoma" w:cs="Tahoma"/>
          <w:color w:val="FF0000"/>
          <w:sz w:val="20"/>
          <w:szCs w:val="20"/>
        </w:rPr>
        <w:tab/>
      </w:r>
      <w:r w:rsidRPr="00E61B4D">
        <w:rPr>
          <w:rFonts w:ascii="Tahoma" w:hAnsi="Tahoma" w:cs="Tahoma"/>
          <w:color w:val="FF0000"/>
          <w:sz w:val="20"/>
          <w:szCs w:val="20"/>
        </w:rPr>
        <w:tab/>
      </w:r>
      <w:r w:rsidRPr="00E61B4D">
        <w:rPr>
          <w:rFonts w:ascii="Tahoma" w:hAnsi="Tahoma" w:cs="Tahoma"/>
          <w:color w:val="FF0000"/>
          <w:sz w:val="20"/>
          <w:szCs w:val="20"/>
        </w:rPr>
        <w:tab/>
      </w:r>
      <w:r w:rsidRPr="00E61B4D">
        <w:rPr>
          <w:rFonts w:ascii="Tahoma" w:hAnsi="Tahoma" w:cs="Tahoma"/>
          <w:color w:val="FF0000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>Podpis</w:t>
      </w:r>
      <w:r w:rsidR="0099052A" w:rsidRPr="00E61B4D">
        <w:rPr>
          <w:rFonts w:ascii="Tahoma" w:hAnsi="Tahoma" w:cs="Tahoma"/>
          <w:sz w:val="20"/>
          <w:szCs w:val="20"/>
        </w:rPr>
        <w:t xml:space="preserve"> </w:t>
      </w:r>
      <w:r w:rsidRPr="00E61B4D">
        <w:rPr>
          <w:rFonts w:ascii="Tahoma" w:hAnsi="Tahoma" w:cs="Tahoma"/>
          <w:sz w:val="20"/>
          <w:szCs w:val="20"/>
        </w:rPr>
        <w:t>.............</w:t>
      </w:r>
      <w:r w:rsidR="001B296E" w:rsidRPr="00E61B4D">
        <w:rPr>
          <w:rFonts w:ascii="Tahoma" w:hAnsi="Tahoma" w:cs="Tahoma"/>
          <w:sz w:val="20"/>
          <w:szCs w:val="20"/>
        </w:rPr>
        <w:t>........</w:t>
      </w:r>
      <w:r w:rsidRPr="00E61B4D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4EB5F401" w:rsidR="00E52E4F" w:rsidRPr="00E61B4D" w:rsidRDefault="00E52E4F" w:rsidP="00DD3EBA">
      <w:pPr>
        <w:spacing w:before="40" w:after="40" w:line="276" w:lineRule="auto"/>
        <w:ind w:left="3540" w:firstLine="708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/upełnomocniony przedstawiciel </w:t>
      </w:r>
      <w:r w:rsidR="00F65F55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 określony aktem rejestrowym/</w:t>
      </w:r>
    </w:p>
    <w:p w14:paraId="023AB030" w14:textId="77777777" w:rsidR="00E52E4F" w:rsidRPr="00E61B4D" w:rsidRDefault="00E52E4F" w:rsidP="00DD3EBA">
      <w:pPr>
        <w:spacing w:before="40" w:after="40" w:line="276" w:lineRule="auto"/>
        <w:rPr>
          <w:rFonts w:ascii="Tahoma" w:hAnsi="Tahoma" w:cs="Tahoma"/>
          <w:i/>
        </w:rPr>
      </w:pPr>
      <w:r w:rsidRPr="00E61B4D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r w:rsidRPr="00E61B4D">
        <w:rPr>
          <w:rFonts w:ascii="Tahoma" w:hAnsi="Tahoma" w:cs="Tahoma"/>
          <w:sz w:val="16"/>
          <w:szCs w:val="16"/>
          <w:vertAlign w:val="superscript"/>
        </w:rPr>
        <w:t>)</w:t>
      </w:r>
      <w:r w:rsidRPr="00E61B4D">
        <w:rPr>
          <w:rFonts w:ascii="Tahoma" w:hAnsi="Tahoma" w:cs="Tahoma"/>
          <w:i/>
          <w:sz w:val="16"/>
          <w:szCs w:val="16"/>
        </w:rPr>
        <w:t>niepotrzebne skreślić</w:t>
      </w:r>
    </w:p>
    <w:p w14:paraId="2085C4A8" w14:textId="77777777" w:rsidR="001B296E" w:rsidRPr="00E61B4D" w:rsidRDefault="001B296E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E61B4D" w:rsidRDefault="001B296E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1FFFCF55" w14:textId="77777777" w:rsidR="001B296E" w:rsidRPr="00E61B4D" w:rsidRDefault="001B296E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3C1B078" w14:textId="77777777" w:rsidR="001B296E" w:rsidRPr="00E61B4D" w:rsidRDefault="001B296E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23ACEC80" w14:textId="2D1844EB" w:rsidR="008A2252" w:rsidRPr="00E61B4D" w:rsidRDefault="008A2252" w:rsidP="00DD3EBA">
      <w:pPr>
        <w:spacing w:before="40" w:after="40" w:line="276" w:lineRule="auto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1718B88D" w14:textId="77777777" w:rsidR="00FF5885" w:rsidRPr="00E61B4D" w:rsidRDefault="00FF5885" w:rsidP="00DD3EBA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289BB51A" w14:textId="3135C629" w:rsidR="00972FD1" w:rsidRPr="00E61B4D" w:rsidRDefault="00972FD1" w:rsidP="00DD3EBA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b/>
          <w:sz w:val="20"/>
          <w:szCs w:val="20"/>
          <w:u w:val="single"/>
        </w:rPr>
        <w:t>DRUK Nr 1</w:t>
      </w:r>
    </w:p>
    <w:p w14:paraId="787F6130" w14:textId="781340BC" w:rsidR="00972FD1" w:rsidRPr="00E61B4D" w:rsidRDefault="00972FD1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E61B4D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 w:rsidRPr="00E61B4D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E61B4D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E61B4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72F782A3" w14:textId="270DFDB4" w:rsidR="00972FD1" w:rsidRPr="00E61B4D" w:rsidRDefault="00972FD1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Pełna nazwa/firma Wykonawcy/ </w:t>
      </w:r>
      <w:r w:rsidR="00F9431C" w:rsidRPr="00E61B4D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BD003C" w:rsidRPr="00E61B4D">
        <w:rPr>
          <w:rFonts w:ascii="Tahoma" w:hAnsi="Tahoma" w:cs="Tahoma"/>
          <w:b/>
          <w:i/>
          <w:iCs/>
          <w:sz w:val="18"/>
          <w:szCs w:val="18"/>
        </w:rPr>
        <w:t>ch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 xml:space="preserve"> …………….</w:t>
      </w:r>
    </w:p>
    <w:p w14:paraId="1C5BA0C0" w14:textId="77777777" w:rsidR="00972FD1" w:rsidRPr="00E61B4D" w:rsidRDefault="00972FD1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sz w:val="18"/>
          <w:szCs w:val="18"/>
        </w:rPr>
      </w:pPr>
    </w:p>
    <w:p w14:paraId="0232B135" w14:textId="5B420F47" w:rsidR="00972FD1" w:rsidRPr="00E61B4D" w:rsidRDefault="00972FD1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E61B4D">
        <w:rPr>
          <w:rFonts w:ascii="Tahoma" w:hAnsi="Tahoma" w:cs="Tahoma"/>
          <w:i/>
          <w:sz w:val="14"/>
          <w:szCs w:val="14"/>
        </w:rPr>
        <w:t xml:space="preserve">(w przypadku </w:t>
      </w:r>
      <w:r w:rsidR="00F9431C" w:rsidRPr="00E61B4D">
        <w:rPr>
          <w:rFonts w:ascii="Tahoma" w:hAnsi="Tahoma" w:cs="Tahoma"/>
          <w:i/>
          <w:sz w:val="14"/>
          <w:szCs w:val="14"/>
        </w:rPr>
        <w:t>Wykonawców</w:t>
      </w:r>
      <w:r w:rsidRPr="00E61B4D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 w:rsidRPr="00E61B4D">
        <w:rPr>
          <w:rFonts w:ascii="Tahoma" w:hAnsi="Tahoma" w:cs="Tahoma"/>
          <w:i/>
          <w:sz w:val="14"/>
          <w:szCs w:val="14"/>
        </w:rPr>
        <w:t>p</w:t>
      </w:r>
      <w:r w:rsidRPr="00E61B4D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5F55" w:rsidRPr="00E61B4D">
        <w:rPr>
          <w:rFonts w:ascii="Tahoma" w:hAnsi="Tahoma" w:cs="Tahoma"/>
          <w:i/>
          <w:sz w:val="14"/>
          <w:szCs w:val="14"/>
        </w:rPr>
        <w:t>W</w:t>
      </w:r>
      <w:r w:rsidRPr="00E61B4D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E61B4D">
        <w:rPr>
          <w:rFonts w:ascii="Tahoma" w:hAnsi="Tahoma" w:cs="Tahoma"/>
          <w:i/>
          <w:sz w:val="14"/>
          <w:szCs w:val="14"/>
        </w:rPr>
        <w:t>Wykonawców</w:t>
      </w:r>
      <w:r w:rsidRPr="00E61B4D">
        <w:rPr>
          <w:rFonts w:ascii="Tahoma" w:hAnsi="Tahoma" w:cs="Tahoma"/>
          <w:i/>
          <w:sz w:val="14"/>
          <w:szCs w:val="14"/>
        </w:rPr>
        <w:t>)</w:t>
      </w:r>
    </w:p>
    <w:p w14:paraId="6DC4EE5B" w14:textId="77777777" w:rsidR="00972FD1" w:rsidRPr="00E61B4D" w:rsidRDefault="00972FD1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6F90A6E" w14:textId="77777777" w:rsidR="00972FD1" w:rsidRPr="00E61B4D" w:rsidRDefault="00972FD1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B11E1A0" w14:textId="4F30FB23" w:rsidR="00972FD1" w:rsidRPr="00E61B4D" w:rsidRDefault="00972FD1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bookmarkStart w:id="6" w:name="_Hlk71875231"/>
      <w:r w:rsidRPr="00E61B4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251F5771" w14:textId="78B645A0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8096B6D" w14:textId="0E492F33" w:rsidR="00972FD1" w:rsidRPr="00E61B4D" w:rsidRDefault="00E202CF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 xml:space="preserve">Nr </w:t>
      </w:r>
      <w:r w:rsidR="00972FD1" w:rsidRPr="00E61B4D">
        <w:rPr>
          <w:rFonts w:ascii="Tahoma" w:hAnsi="Tahoma" w:cs="Tahoma"/>
          <w:i/>
          <w:sz w:val="18"/>
          <w:szCs w:val="18"/>
          <w:lang w:val="en-US"/>
        </w:rPr>
        <w:t>KRS/CEiDG: ……………………</w:t>
      </w:r>
      <w:bookmarkEnd w:id="6"/>
    </w:p>
    <w:p w14:paraId="5F9203AD" w14:textId="77777777" w:rsidR="00091446" w:rsidRPr="00E61B4D" w:rsidRDefault="00972FD1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3C9F425E" w:rsidR="00091446" w:rsidRPr="00E61B4D" w:rsidRDefault="00091446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WYKONAWCY / </w:t>
      </w:r>
      <w:r w:rsidR="00F9431C"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52DA12D6" w14:textId="77777777" w:rsidR="00972FD1" w:rsidRPr="00E61B4D" w:rsidRDefault="00972FD1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E61B4D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3118D7D" w14:textId="4CC8D095" w:rsidR="00972FD1" w:rsidRPr="00E61B4D" w:rsidRDefault="00972FD1" w:rsidP="00DD3EBA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E61B4D">
        <w:rPr>
          <w:rFonts w:ascii="Tahoma" w:hAnsi="Tahoma" w:cs="Tahoma"/>
          <w:bCs/>
          <w:sz w:val="20"/>
          <w:szCs w:val="20"/>
        </w:rPr>
        <w:t xml:space="preserve">składane na </w:t>
      </w:r>
      <w:r w:rsidRPr="00E61B4D">
        <w:rPr>
          <w:rFonts w:ascii="Tahoma" w:hAnsi="Tahoma" w:cs="Tahoma"/>
          <w:b/>
          <w:sz w:val="20"/>
          <w:szCs w:val="20"/>
        </w:rPr>
        <w:t>podstawie art. 125 ust. 1</w:t>
      </w:r>
      <w:r w:rsidRPr="00E61B4D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E61B4D">
        <w:rPr>
          <w:rFonts w:ascii="Tahoma" w:hAnsi="Tahoma" w:cs="Tahoma"/>
          <w:bCs/>
          <w:sz w:val="20"/>
          <w:szCs w:val="20"/>
        </w:rPr>
        <w:br/>
        <w:t>(t</w:t>
      </w:r>
      <w:r w:rsidR="008316F5" w:rsidRPr="00E61B4D">
        <w:rPr>
          <w:rFonts w:ascii="Tahoma" w:hAnsi="Tahoma" w:cs="Tahoma"/>
          <w:bCs/>
          <w:sz w:val="20"/>
          <w:szCs w:val="20"/>
        </w:rPr>
        <w:t>.</w:t>
      </w:r>
      <w:r w:rsidRPr="00E61B4D">
        <w:rPr>
          <w:rFonts w:ascii="Tahoma" w:hAnsi="Tahoma" w:cs="Tahoma"/>
          <w:bCs/>
          <w:sz w:val="20"/>
          <w:szCs w:val="20"/>
        </w:rPr>
        <w:t xml:space="preserve">j. Dz. U. </w:t>
      </w:r>
      <w:bookmarkStart w:id="7" w:name="_Hlk81910016"/>
      <w:r w:rsidRPr="00E61B4D">
        <w:rPr>
          <w:rFonts w:ascii="Tahoma" w:hAnsi="Tahoma" w:cs="Tahoma"/>
          <w:bCs/>
          <w:sz w:val="20"/>
          <w:szCs w:val="20"/>
        </w:rPr>
        <w:t>z 20</w:t>
      </w:r>
      <w:r w:rsidR="00781EA7" w:rsidRPr="00E61B4D">
        <w:rPr>
          <w:rFonts w:ascii="Tahoma" w:hAnsi="Tahoma" w:cs="Tahoma"/>
          <w:bCs/>
          <w:sz w:val="20"/>
          <w:szCs w:val="20"/>
        </w:rPr>
        <w:t>2</w:t>
      </w:r>
      <w:r w:rsidR="00DC7E50" w:rsidRPr="00E61B4D">
        <w:rPr>
          <w:rFonts w:ascii="Tahoma" w:hAnsi="Tahoma" w:cs="Tahoma"/>
          <w:bCs/>
          <w:sz w:val="20"/>
          <w:szCs w:val="20"/>
        </w:rPr>
        <w:t>4</w:t>
      </w:r>
      <w:r w:rsidRPr="00E61B4D">
        <w:rPr>
          <w:rFonts w:ascii="Tahoma" w:hAnsi="Tahoma" w:cs="Tahoma"/>
          <w:bCs/>
          <w:sz w:val="20"/>
          <w:szCs w:val="20"/>
        </w:rPr>
        <w:t xml:space="preserve">, poz. </w:t>
      </w:r>
      <w:r w:rsidR="00781EA7" w:rsidRPr="00E61B4D">
        <w:rPr>
          <w:rFonts w:ascii="Tahoma" w:hAnsi="Tahoma" w:cs="Tahoma"/>
          <w:bCs/>
          <w:sz w:val="20"/>
          <w:szCs w:val="20"/>
        </w:rPr>
        <w:t>1</w:t>
      </w:r>
      <w:bookmarkEnd w:id="7"/>
      <w:r w:rsidR="00DC7E50" w:rsidRPr="00E61B4D">
        <w:rPr>
          <w:rFonts w:ascii="Tahoma" w:hAnsi="Tahoma" w:cs="Tahoma"/>
          <w:bCs/>
          <w:sz w:val="20"/>
          <w:szCs w:val="20"/>
        </w:rPr>
        <w:t>320</w:t>
      </w:r>
      <w:r w:rsidRPr="00E61B4D">
        <w:rPr>
          <w:rFonts w:ascii="Tahoma" w:hAnsi="Tahoma" w:cs="Tahoma"/>
          <w:bCs/>
          <w:sz w:val="20"/>
          <w:szCs w:val="20"/>
        </w:rPr>
        <w:t>)</w:t>
      </w:r>
    </w:p>
    <w:p w14:paraId="236D9D8C" w14:textId="77777777" w:rsidR="00972FD1" w:rsidRPr="00E61B4D" w:rsidRDefault="00972FD1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E61B4D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3F41D2FC" w14:textId="152C1D18" w:rsidR="00972FD1" w:rsidRPr="00E61B4D" w:rsidRDefault="00972FD1" w:rsidP="00DD3EBA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5864DEC9" w14:textId="77777777" w:rsidR="00CA2396" w:rsidRPr="00E61B4D" w:rsidRDefault="00CA2396" w:rsidP="00DD3EBA">
      <w:pPr>
        <w:spacing w:before="40" w:after="40" w:line="276" w:lineRule="auto"/>
        <w:rPr>
          <w:rFonts w:ascii="Tahoma" w:hAnsi="Tahoma" w:cs="Tahoma"/>
          <w:sz w:val="10"/>
          <w:szCs w:val="10"/>
        </w:rPr>
      </w:pPr>
    </w:p>
    <w:p w14:paraId="63AE28B0" w14:textId="6CE7BE6C" w:rsidR="00CD628A" w:rsidRPr="00E61B4D" w:rsidRDefault="00176896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  <w:r w:rsidRPr="00176896">
        <w:rPr>
          <w:rFonts w:ascii="Tahoma" w:hAnsi="Tahoma" w:cs="Tahoma"/>
          <w:b/>
          <w:i/>
          <w:iCs/>
          <w:color w:val="0000FF"/>
          <w:sz w:val="21"/>
          <w:szCs w:val="21"/>
        </w:rPr>
        <w:t>Wykonanie izolacji pionowej ścian piwnicznych głównego budynku szkoły wraz z remontem schodów wejściowych na plac apelowy i boisko w ZS nr 1 w Kędzierzynie-Koźlu</w:t>
      </w:r>
    </w:p>
    <w:p w14:paraId="4E929B1A" w14:textId="77777777" w:rsidR="00972FD1" w:rsidRPr="00E61B4D" w:rsidRDefault="00972FD1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69550524" w14:textId="77777777" w:rsidR="00972FD1" w:rsidRPr="00E61B4D" w:rsidRDefault="00972FD1" w:rsidP="00DD3EBA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482FD387" w:rsidR="00972FD1" w:rsidRPr="00E61B4D" w:rsidRDefault="00972FD1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 xml:space="preserve">reprezentujący </w:t>
      </w:r>
      <w:r w:rsidR="00F9431C" w:rsidRPr="00E61B4D">
        <w:rPr>
          <w:rFonts w:ascii="Tahoma" w:hAnsi="Tahoma" w:cs="Tahoma"/>
          <w:sz w:val="20"/>
          <w:szCs w:val="20"/>
        </w:rPr>
        <w:t>Wykonawcę</w:t>
      </w:r>
      <w:r w:rsidRPr="00E61B4D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E61B4D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D113287" w14:textId="3095C83E" w:rsidR="00972FD1" w:rsidRPr="00E61B4D" w:rsidRDefault="00972FD1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/nazwa </w:t>
      </w:r>
      <w:r w:rsidR="00F616D7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ykonawcy/</w:t>
      </w:r>
    </w:p>
    <w:p w14:paraId="77CC525C" w14:textId="4A2A913B" w:rsidR="00972FD1" w:rsidRPr="00E61B4D" w:rsidRDefault="00972FD1" w:rsidP="00DD3EBA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E61B4D">
        <w:rPr>
          <w:rFonts w:ascii="Tahoma" w:hAnsi="Tahoma"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E61B4D">
        <w:rPr>
          <w:rFonts w:ascii="Tahoma" w:hAnsi="Tahoma" w:cs="Tahoma"/>
          <w:i/>
          <w:sz w:val="18"/>
          <w:szCs w:val="18"/>
        </w:rPr>
        <w:t>art. 233 §1 i 297 §1 Kodeksu Karnego</w:t>
      </w:r>
      <w:r w:rsidRPr="00E61B4D">
        <w:rPr>
          <w:rFonts w:ascii="Tahoma" w:hAnsi="Tahoma" w:cs="Tahoma"/>
          <w:sz w:val="18"/>
          <w:szCs w:val="18"/>
        </w:rPr>
        <w:t xml:space="preserve">) 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>a także, że</w:t>
      </w:r>
      <w:r w:rsidR="00723153" w:rsidRPr="00E61B4D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aktualne, zgodne z prawdą i zostały przedstawione z</w:t>
      </w:r>
      <w:r w:rsidR="00E6772A" w:rsidRPr="00E61B4D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pełną świadomością konsekwencji wprowadzenia </w:t>
      </w:r>
      <w:r w:rsidR="00F9431C" w:rsidRPr="00E61B4D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74809425" w14:textId="77777777" w:rsidR="00972FD1" w:rsidRPr="00E61B4D" w:rsidRDefault="00972FD1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</w:p>
    <w:p w14:paraId="03C0520C" w14:textId="0016A7DC" w:rsidR="00972FD1" w:rsidRPr="00E61B4D" w:rsidRDefault="00972FD1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E61B4D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E61B4D">
        <w:rPr>
          <w:rFonts w:ascii="Tahoma" w:eastAsia="Calibri" w:hAnsi="Tahoma" w:cs="Tahoma"/>
          <w:b/>
          <w:lang w:eastAsia="en-US"/>
        </w:rPr>
        <w:t xml:space="preserve">, że spełniam warunki udziału </w:t>
      </w:r>
      <w:r w:rsidRPr="00E61B4D">
        <w:rPr>
          <w:rFonts w:ascii="Tahoma" w:eastAsia="Calibri" w:hAnsi="Tahoma" w:cs="Tahoma"/>
          <w:b/>
          <w:lang w:eastAsia="en-US"/>
        </w:rPr>
        <w:br/>
        <w:t xml:space="preserve">w postępowaniu określone przez </w:t>
      </w:r>
      <w:r w:rsidR="00F9431C" w:rsidRPr="00E61B4D">
        <w:rPr>
          <w:rFonts w:ascii="Tahoma" w:eastAsia="Calibri" w:hAnsi="Tahoma" w:cs="Tahoma"/>
          <w:b/>
          <w:lang w:eastAsia="en-US"/>
        </w:rPr>
        <w:t>Zamawiającego</w:t>
      </w:r>
      <w:r w:rsidRPr="00E61B4D">
        <w:rPr>
          <w:rFonts w:ascii="Tahoma" w:eastAsia="Calibri" w:hAnsi="Tahoma" w:cs="Tahoma"/>
          <w:b/>
          <w:lang w:eastAsia="en-US"/>
        </w:rPr>
        <w:t xml:space="preserve"> w SWZ i opisane w:</w:t>
      </w:r>
    </w:p>
    <w:p w14:paraId="308B02CC" w14:textId="77777777" w:rsidR="00972FD1" w:rsidRPr="00E61B4D" w:rsidRDefault="00972FD1" w:rsidP="00DD3EBA">
      <w:pPr>
        <w:numPr>
          <w:ilvl w:val="1"/>
          <w:numId w:val="89"/>
        </w:numPr>
        <w:suppressAutoHyphens/>
        <w:spacing w:before="40" w:after="40" w:line="276" w:lineRule="auto"/>
        <w:ind w:left="426" w:hanging="426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sz w:val="18"/>
          <w:szCs w:val="18"/>
        </w:rPr>
        <w:t>Punkcie 10.4 SWZ*</w:t>
      </w:r>
    </w:p>
    <w:p w14:paraId="5FF72233" w14:textId="77777777" w:rsidR="00972FD1" w:rsidRPr="00E61B4D" w:rsidRDefault="00972FD1" w:rsidP="00DD3EBA">
      <w:pPr>
        <w:numPr>
          <w:ilvl w:val="1"/>
          <w:numId w:val="89"/>
        </w:numPr>
        <w:suppressAutoHyphens/>
        <w:spacing w:before="40" w:after="40" w:line="276" w:lineRule="auto"/>
        <w:ind w:left="426" w:hanging="426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sz w:val="18"/>
          <w:szCs w:val="18"/>
        </w:rPr>
        <w:t>Punkcie 10.5 SWZ*</w:t>
      </w:r>
    </w:p>
    <w:p w14:paraId="26E7F36B" w14:textId="77777777" w:rsidR="00972FD1" w:rsidRPr="00E61B4D" w:rsidRDefault="00972FD1" w:rsidP="00DD3EBA">
      <w:pPr>
        <w:spacing w:before="40" w:after="40" w:line="276" w:lineRule="auto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2B721123" w14:textId="03270A7E" w:rsidR="00972FD1" w:rsidRPr="00E61B4D" w:rsidRDefault="00F9431C" w:rsidP="00DD3EBA">
      <w:pPr>
        <w:numPr>
          <w:ilvl w:val="0"/>
          <w:numId w:val="88"/>
        </w:numPr>
        <w:suppressAutoHyphens/>
        <w:spacing w:before="40" w:after="40" w:line="276" w:lineRule="auto"/>
        <w:ind w:left="357" w:hanging="357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Wykonawca</w:t>
      </w:r>
      <w:r w:rsidR="00972FD1" w:rsidRPr="00E61B4D">
        <w:rPr>
          <w:rFonts w:ascii="Tahoma" w:hAnsi="Tahoma" w:cs="Tahoma"/>
          <w:i/>
          <w:iCs/>
          <w:sz w:val="18"/>
          <w:szCs w:val="18"/>
        </w:rPr>
        <w:t xml:space="preserve">, </w:t>
      </w:r>
    </w:p>
    <w:p w14:paraId="52082735" w14:textId="5CAAD28F" w:rsidR="00972FD1" w:rsidRPr="00E61B4D" w:rsidRDefault="00972FD1" w:rsidP="00DD3EBA">
      <w:pPr>
        <w:numPr>
          <w:ilvl w:val="0"/>
          <w:numId w:val="88"/>
        </w:numPr>
        <w:suppressAutoHyphens/>
        <w:spacing w:before="40" w:after="40" w:line="276" w:lineRule="auto"/>
        <w:ind w:left="357" w:hanging="357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 xml:space="preserve">jeden z </w:t>
      </w:r>
      <w:r w:rsidR="00F9431C" w:rsidRPr="00E61B4D">
        <w:rPr>
          <w:rFonts w:ascii="Tahoma" w:hAnsi="Tahoma" w:cs="Tahoma"/>
          <w:i/>
          <w:iCs/>
          <w:sz w:val="18"/>
          <w:szCs w:val="18"/>
        </w:rPr>
        <w:t>Wykonawców</w:t>
      </w:r>
      <w:r w:rsidRPr="00E61B4D">
        <w:rPr>
          <w:rFonts w:ascii="Tahoma" w:hAnsi="Tahoma"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Pr="00E61B4D" w:rsidRDefault="00972FD1" w:rsidP="00DD3EBA">
      <w:pPr>
        <w:spacing w:before="40" w:after="4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0F3979A7" w14:textId="1BB46846" w:rsidR="00972FD1" w:rsidRPr="00E61B4D" w:rsidRDefault="00972FD1" w:rsidP="00DD3EBA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E61B4D" w:rsidRDefault="00972FD1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E61B4D" w:rsidRDefault="00972FD1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E61B4D" w:rsidRDefault="00972FD1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E61B4D" w:rsidRDefault="00972FD1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61BEB19C" w:rsidR="00972FD1" w:rsidRPr="00E61B4D" w:rsidRDefault="00972FD1" w:rsidP="00DD3EBA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7CFEF594" w14:textId="1C5A0F0D" w:rsidR="005F7111" w:rsidRPr="00E61B4D" w:rsidRDefault="00972FD1" w:rsidP="00DD3EBA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203A5B" w14:textId="77777777" w:rsidR="00116176" w:rsidRPr="00E61B4D" w:rsidRDefault="007D0581" w:rsidP="00DD3EBA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sz w:val="20"/>
        </w:rPr>
        <w:br w:type="page"/>
      </w:r>
      <w:r w:rsidR="00116176" w:rsidRPr="00E61B4D">
        <w:rPr>
          <w:rFonts w:ascii="Tahoma" w:hAnsi="Tahoma" w:cs="Tahoma"/>
          <w:b/>
          <w:sz w:val="20"/>
          <w:szCs w:val="20"/>
          <w:u w:val="single"/>
        </w:rPr>
        <w:lastRenderedPageBreak/>
        <w:t>DRUK Nr 1A</w:t>
      </w:r>
    </w:p>
    <w:p w14:paraId="5B6B9E2E" w14:textId="03F01C05" w:rsidR="00972FD1" w:rsidRPr="00E61B4D" w:rsidRDefault="00972FD1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E61B4D">
        <w:rPr>
          <w:rFonts w:ascii="Tahoma" w:hAnsi="Tahoma" w:cs="Tahoma"/>
          <w:i/>
          <w:color w:val="0000FF"/>
          <w:sz w:val="19"/>
          <w:szCs w:val="19"/>
        </w:rPr>
        <w:t>W przypadku</w:t>
      </w:r>
      <w:r w:rsidR="00891965" w:rsidRPr="00E61B4D">
        <w:rPr>
          <w:rFonts w:ascii="Tahoma" w:hAnsi="Tahoma" w:cs="Tahoma"/>
          <w:i/>
          <w:color w:val="0000FF"/>
          <w:sz w:val="19"/>
          <w:szCs w:val="19"/>
        </w:rPr>
        <w:t>,</w:t>
      </w:r>
      <w:r w:rsidRPr="00E61B4D">
        <w:rPr>
          <w:rFonts w:ascii="Tahoma" w:hAnsi="Tahoma" w:cs="Tahoma"/>
          <w:i/>
          <w:color w:val="0000FF"/>
          <w:sz w:val="19"/>
          <w:szCs w:val="19"/>
        </w:rPr>
        <w:t xml:space="preserve"> gdy </w:t>
      </w:r>
      <w:r w:rsidR="00F9431C" w:rsidRPr="00E61B4D">
        <w:rPr>
          <w:rFonts w:ascii="Tahoma" w:hAnsi="Tahoma" w:cs="Tahoma"/>
          <w:i/>
          <w:color w:val="0000FF"/>
          <w:sz w:val="19"/>
          <w:szCs w:val="19"/>
        </w:rPr>
        <w:t>Wykonawca</w:t>
      </w:r>
      <w:r w:rsidRPr="00E61B4D">
        <w:rPr>
          <w:rFonts w:ascii="Tahoma" w:hAnsi="Tahoma" w:cs="Tahoma"/>
          <w:i/>
          <w:color w:val="0000FF"/>
          <w:sz w:val="19"/>
          <w:szCs w:val="19"/>
        </w:rPr>
        <w:t xml:space="preserve"> polega na zasobach innego podmiotu niniejsze oświadczenie wypełnia i składa </w:t>
      </w:r>
      <w:r w:rsidR="00F65F55" w:rsidRPr="00E61B4D">
        <w:rPr>
          <w:rFonts w:ascii="Tahoma" w:hAnsi="Tahoma" w:cs="Tahoma"/>
          <w:i/>
          <w:color w:val="0000FF"/>
          <w:sz w:val="19"/>
          <w:szCs w:val="19"/>
        </w:rPr>
        <w:t>P</w:t>
      </w:r>
      <w:r w:rsidRPr="00E61B4D">
        <w:rPr>
          <w:rFonts w:ascii="Tahoma" w:hAnsi="Tahoma" w:cs="Tahoma"/>
          <w:i/>
          <w:color w:val="0000FF"/>
          <w:sz w:val="19"/>
          <w:szCs w:val="19"/>
        </w:rPr>
        <w:t>odmiot udostępniający zasoby</w:t>
      </w:r>
      <w:r w:rsidRPr="00E61B4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4AA044D8" w14:textId="77777777" w:rsidR="006043BB" w:rsidRPr="00E61B4D" w:rsidRDefault="006043BB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</w:p>
    <w:p w14:paraId="017DEF29" w14:textId="71929B44" w:rsidR="00116176" w:rsidRPr="00E61B4D" w:rsidRDefault="00116176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E61B4D">
        <w:rPr>
          <w:rFonts w:ascii="Tahoma" w:hAnsi="Tahoma" w:cs="Tahoma"/>
          <w:b/>
          <w:i/>
          <w:iCs/>
          <w:sz w:val="18"/>
          <w:szCs w:val="18"/>
        </w:rPr>
        <w:t>Pełna nazwa/firma podmiotu udostępniając</w:t>
      </w:r>
      <w:r w:rsidR="00991F3F" w:rsidRPr="00E61B4D">
        <w:rPr>
          <w:rFonts w:ascii="Tahoma" w:hAnsi="Tahoma" w:cs="Tahoma"/>
          <w:b/>
          <w:i/>
          <w:iCs/>
          <w:sz w:val="18"/>
          <w:szCs w:val="18"/>
        </w:rPr>
        <w:t>ego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…………………………………………………</w:t>
      </w:r>
    </w:p>
    <w:p w14:paraId="574C9F75" w14:textId="77777777" w:rsidR="00116176" w:rsidRPr="00E61B4D" w:rsidRDefault="00116176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sz w:val="18"/>
          <w:szCs w:val="18"/>
        </w:rPr>
      </w:pPr>
    </w:p>
    <w:p w14:paraId="318E21C0" w14:textId="77777777" w:rsidR="00116176" w:rsidRPr="00E61B4D" w:rsidRDefault="00116176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B18450" w14:textId="77777777" w:rsidR="00116176" w:rsidRPr="00E61B4D" w:rsidRDefault="00116176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53D616EA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5739F582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1A3352F9" w14:textId="6707D541" w:rsidR="004D6228" w:rsidRPr="00E61B4D" w:rsidRDefault="004D6228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17DAC0DB" w14:textId="1079580B" w:rsidR="00116176" w:rsidRPr="00E61B4D" w:rsidRDefault="00116176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E61B4D" w:rsidRDefault="00116176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Pr="00E61B4D" w:rsidRDefault="00116176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14"/>
          <w:szCs w:val="14"/>
          <w:lang w:eastAsia="en-US"/>
        </w:rPr>
      </w:pPr>
    </w:p>
    <w:p w14:paraId="0895D0F4" w14:textId="77777777" w:rsidR="00116176" w:rsidRPr="00E61B4D" w:rsidRDefault="00116176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E61B4D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767DC3B4" w14:textId="61886529" w:rsidR="00116176" w:rsidRPr="00E61B4D" w:rsidRDefault="00116176" w:rsidP="00DD3EBA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E61B4D">
        <w:rPr>
          <w:rFonts w:ascii="Tahoma" w:hAnsi="Tahoma" w:cs="Tahoma"/>
          <w:bCs/>
          <w:sz w:val="20"/>
          <w:szCs w:val="20"/>
        </w:rPr>
        <w:t xml:space="preserve">składane na </w:t>
      </w:r>
      <w:r w:rsidRPr="00E61B4D">
        <w:rPr>
          <w:rFonts w:ascii="Tahoma" w:hAnsi="Tahoma" w:cs="Tahoma"/>
          <w:b/>
          <w:sz w:val="20"/>
          <w:szCs w:val="20"/>
        </w:rPr>
        <w:t>podstawie art. 125 ust. 1</w:t>
      </w:r>
      <w:r w:rsidRPr="00E61B4D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E61B4D">
        <w:rPr>
          <w:rFonts w:ascii="Tahoma" w:hAnsi="Tahoma" w:cs="Tahoma"/>
          <w:bCs/>
          <w:sz w:val="20"/>
          <w:szCs w:val="20"/>
        </w:rPr>
        <w:br/>
        <w:t>(t</w:t>
      </w:r>
      <w:r w:rsidR="008316F5" w:rsidRPr="00E61B4D">
        <w:rPr>
          <w:rFonts w:ascii="Tahoma" w:hAnsi="Tahoma" w:cs="Tahoma"/>
          <w:bCs/>
          <w:sz w:val="20"/>
          <w:szCs w:val="20"/>
        </w:rPr>
        <w:t>.</w:t>
      </w:r>
      <w:r w:rsidRPr="00E61B4D">
        <w:rPr>
          <w:rFonts w:ascii="Tahoma" w:hAnsi="Tahoma" w:cs="Tahoma"/>
          <w:bCs/>
          <w:sz w:val="20"/>
          <w:szCs w:val="20"/>
        </w:rPr>
        <w:t xml:space="preserve">j. Dz. U. </w:t>
      </w:r>
      <w:r w:rsidR="009851FE" w:rsidRPr="00E61B4D">
        <w:rPr>
          <w:rFonts w:ascii="Tahoma" w:hAnsi="Tahoma" w:cs="Tahoma"/>
          <w:bCs/>
          <w:sz w:val="20"/>
          <w:szCs w:val="20"/>
        </w:rPr>
        <w:t>z 202</w:t>
      </w:r>
      <w:r w:rsidR="005E677F" w:rsidRPr="00E61B4D">
        <w:rPr>
          <w:rFonts w:ascii="Tahoma" w:hAnsi="Tahoma" w:cs="Tahoma"/>
          <w:bCs/>
          <w:sz w:val="20"/>
          <w:szCs w:val="20"/>
        </w:rPr>
        <w:t>4</w:t>
      </w:r>
      <w:r w:rsidR="009851FE" w:rsidRPr="00E61B4D">
        <w:rPr>
          <w:rFonts w:ascii="Tahoma" w:hAnsi="Tahoma" w:cs="Tahoma"/>
          <w:bCs/>
          <w:sz w:val="20"/>
          <w:szCs w:val="20"/>
        </w:rPr>
        <w:t>, poz. 1</w:t>
      </w:r>
      <w:r w:rsidR="005E677F" w:rsidRPr="00E61B4D">
        <w:rPr>
          <w:rFonts w:ascii="Tahoma" w:hAnsi="Tahoma" w:cs="Tahoma"/>
          <w:bCs/>
          <w:sz w:val="20"/>
          <w:szCs w:val="20"/>
        </w:rPr>
        <w:t>320</w:t>
      </w:r>
      <w:r w:rsidRPr="00E61B4D">
        <w:rPr>
          <w:rFonts w:ascii="Tahoma" w:hAnsi="Tahoma" w:cs="Tahoma"/>
          <w:bCs/>
          <w:sz w:val="20"/>
          <w:szCs w:val="20"/>
        </w:rPr>
        <w:t>)</w:t>
      </w:r>
    </w:p>
    <w:p w14:paraId="51C9D0E4" w14:textId="77777777" w:rsidR="00116176" w:rsidRPr="00E61B4D" w:rsidRDefault="00116176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E61B4D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Pr="00E61B4D" w:rsidRDefault="00116176" w:rsidP="00DD3EBA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10E52E3C" w14:textId="77777777" w:rsidR="00D65176" w:rsidRPr="00E61B4D" w:rsidRDefault="00D65176" w:rsidP="00DD3EBA">
      <w:pPr>
        <w:spacing w:before="40" w:after="40" w:line="276" w:lineRule="auto"/>
        <w:rPr>
          <w:rFonts w:ascii="Tahoma" w:hAnsi="Tahoma" w:cs="Tahoma"/>
          <w:sz w:val="10"/>
          <w:szCs w:val="10"/>
        </w:rPr>
      </w:pPr>
    </w:p>
    <w:p w14:paraId="1FE091D7" w14:textId="73FD736E" w:rsidR="008A2252" w:rsidRPr="00E61B4D" w:rsidRDefault="00176896" w:rsidP="00DD3EBA">
      <w:pPr>
        <w:spacing w:before="40" w:after="40" w:line="276" w:lineRule="auto"/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176896">
        <w:rPr>
          <w:rFonts w:ascii="Tahoma" w:hAnsi="Tahoma" w:cs="Tahoma"/>
          <w:b/>
          <w:i/>
          <w:iCs/>
          <w:color w:val="0000FF"/>
          <w:sz w:val="21"/>
          <w:szCs w:val="21"/>
        </w:rPr>
        <w:t>Wykonanie izolacji pionowej ścian piwnicznych głównego budynku szkoły wraz z remontem schodów wejściowych na plac apelowy i boisko w ZS nr 1 w Kędzierzynie-Koźlu</w:t>
      </w:r>
      <w:r w:rsidR="008A2252" w:rsidRPr="00E61B4D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</w:t>
      </w:r>
    </w:p>
    <w:p w14:paraId="22D4B946" w14:textId="6187554F" w:rsidR="00116176" w:rsidRPr="00E61B4D" w:rsidRDefault="00116176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</w:pPr>
      <w:r w:rsidRPr="00E61B4D">
        <w:rPr>
          <w:rFonts w:ascii="Tahoma" w:hAnsi="Tahoma" w:cs="Tahoma"/>
          <w:i/>
          <w:sz w:val="16"/>
          <w:szCs w:val="16"/>
        </w:rPr>
        <w:t>/przedmiot zamówienia/</w:t>
      </w:r>
    </w:p>
    <w:p w14:paraId="6E1684B4" w14:textId="77777777" w:rsidR="00CD628A" w:rsidRPr="00E61B4D" w:rsidRDefault="00CD628A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</w:p>
    <w:p w14:paraId="55D47078" w14:textId="50768699" w:rsidR="00116176" w:rsidRPr="00E61B4D" w:rsidRDefault="00116176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51EB94B8" w14:textId="77777777" w:rsidR="00116176" w:rsidRPr="00E61B4D" w:rsidRDefault="00116176" w:rsidP="00DD3EBA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061EB56F" w:rsidR="00116176" w:rsidRPr="00E61B4D" w:rsidRDefault="00116176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E61B4D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2230A5B9" w14:textId="2D6F8EE2" w:rsidR="005E4ACA" w:rsidRPr="00E61B4D" w:rsidRDefault="005E4ACA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/nazwa </w:t>
      </w:r>
      <w:r w:rsidR="005A4A71" w:rsidRPr="00E61B4D">
        <w:rPr>
          <w:rFonts w:ascii="Tahoma" w:hAnsi="Tahoma" w:cs="Tahoma"/>
          <w:i/>
          <w:sz w:val="16"/>
          <w:szCs w:val="16"/>
        </w:rPr>
        <w:t xml:space="preserve">podmiotu </w:t>
      </w:r>
      <w:r w:rsidR="005A4A71" w:rsidRPr="00E61B4D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E61B4D">
        <w:rPr>
          <w:rFonts w:ascii="Tahoma" w:hAnsi="Tahoma" w:cs="Tahoma"/>
          <w:i/>
          <w:sz w:val="16"/>
          <w:szCs w:val="16"/>
        </w:rPr>
        <w:t>/</w:t>
      </w:r>
    </w:p>
    <w:p w14:paraId="3F527822" w14:textId="23A85592" w:rsidR="005E4ACA" w:rsidRPr="00E61B4D" w:rsidRDefault="005E4ACA" w:rsidP="00DD3EBA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E61B4D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</w:t>
      </w:r>
      <w:r w:rsidRPr="00E61B4D">
        <w:rPr>
          <w:rFonts w:ascii="Tahoma" w:hAnsi="Tahoma" w:cs="Tahoma"/>
          <w:i/>
          <w:iCs/>
          <w:sz w:val="18"/>
          <w:szCs w:val="18"/>
        </w:rPr>
        <w:t>(</w:t>
      </w:r>
      <w:r w:rsidRPr="00E61B4D">
        <w:rPr>
          <w:rFonts w:ascii="Tahoma" w:hAnsi="Tahoma" w:cs="Tahoma"/>
          <w:i/>
          <w:sz w:val="18"/>
          <w:szCs w:val="18"/>
        </w:rPr>
        <w:t>art. 233 §1 i 297 §1 Kodeksu Karnego</w:t>
      </w:r>
      <w:r w:rsidRPr="00E61B4D">
        <w:rPr>
          <w:rFonts w:ascii="Tahoma" w:hAnsi="Tahoma" w:cs="Tahoma"/>
          <w:sz w:val="18"/>
          <w:szCs w:val="18"/>
        </w:rPr>
        <w:t xml:space="preserve">) 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 w:rsidRPr="00E61B4D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723153"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 w:rsidRPr="00E61B4D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wszystkie informacje podane w poniższych oświadczeniach są aktualne, zgodne z prawdą i zostały przedstawione z pełną świadomością konsekwencji wprowadzenia </w:t>
      </w:r>
      <w:r w:rsidR="00F9431C" w:rsidRPr="00E61B4D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59D78698" w14:textId="77777777" w:rsidR="00847B41" w:rsidRPr="00E61B4D" w:rsidRDefault="00847B41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sz w:val="20"/>
          <w:szCs w:val="20"/>
          <w:lang w:eastAsia="en-US"/>
        </w:rPr>
      </w:pPr>
    </w:p>
    <w:p w14:paraId="0F6D2CD4" w14:textId="4B4C9BF0" w:rsidR="00116176" w:rsidRPr="00E61B4D" w:rsidRDefault="00116176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E61B4D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E61B4D">
        <w:rPr>
          <w:rFonts w:ascii="Tahoma" w:eastAsia="Calibri" w:hAnsi="Tahoma" w:cs="Tahoma"/>
          <w:b/>
          <w:lang w:eastAsia="en-US"/>
        </w:rPr>
        <w:t>, że spełnia</w:t>
      </w:r>
      <w:r w:rsidR="00B50C22" w:rsidRPr="00E61B4D">
        <w:rPr>
          <w:rFonts w:ascii="Tahoma" w:eastAsia="Calibri" w:hAnsi="Tahoma" w:cs="Tahoma"/>
          <w:b/>
          <w:lang w:eastAsia="en-US"/>
        </w:rPr>
        <w:t>m</w:t>
      </w:r>
      <w:r w:rsidRPr="00E61B4D">
        <w:rPr>
          <w:rFonts w:ascii="Tahoma" w:eastAsia="Calibri" w:hAnsi="Tahoma" w:cs="Tahoma"/>
          <w:b/>
          <w:lang w:eastAsia="en-US"/>
        </w:rPr>
        <w:t xml:space="preserve"> warunki udziału </w:t>
      </w:r>
      <w:r w:rsidRPr="00E61B4D">
        <w:rPr>
          <w:rFonts w:ascii="Tahoma" w:eastAsia="Calibri" w:hAnsi="Tahoma" w:cs="Tahoma"/>
          <w:b/>
          <w:lang w:eastAsia="en-US"/>
        </w:rPr>
        <w:br/>
        <w:t xml:space="preserve">w postępowaniu określone przez </w:t>
      </w:r>
      <w:r w:rsidR="00F9431C" w:rsidRPr="00E61B4D">
        <w:rPr>
          <w:rFonts w:ascii="Tahoma" w:eastAsia="Calibri" w:hAnsi="Tahoma" w:cs="Tahoma"/>
          <w:b/>
          <w:lang w:eastAsia="en-US"/>
        </w:rPr>
        <w:t>Zamawiającego</w:t>
      </w:r>
      <w:r w:rsidRPr="00E61B4D">
        <w:rPr>
          <w:rFonts w:ascii="Tahoma" w:eastAsia="Calibri" w:hAnsi="Tahoma" w:cs="Tahoma"/>
          <w:b/>
          <w:lang w:eastAsia="en-US"/>
        </w:rPr>
        <w:t xml:space="preserve"> w SWZ </w:t>
      </w:r>
      <w:r w:rsidR="00E47A1F" w:rsidRPr="00E61B4D">
        <w:rPr>
          <w:rFonts w:ascii="Tahoma" w:eastAsia="Calibri" w:hAnsi="Tahoma" w:cs="Tahoma"/>
          <w:b/>
          <w:lang w:eastAsia="en-US"/>
        </w:rPr>
        <w:t xml:space="preserve">i </w:t>
      </w:r>
      <w:r w:rsidRPr="00E61B4D">
        <w:rPr>
          <w:rFonts w:ascii="Tahoma" w:eastAsia="Calibri" w:hAnsi="Tahoma" w:cs="Tahoma"/>
          <w:b/>
          <w:lang w:eastAsia="en-US"/>
        </w:rPr>
        <w:t>opisan</w:t>
      </w:r>
      <w:r w:rsidR="00E47A1F" w:rsidRPr="00E61B4D">
        <w:rPr>
          <w:rFonts w:ascii="Tahoma" w:eastAsia="Calibri" w:hAnsi="Tahoma" w:cs="Tahoma"/>
          <w:b/>
          <w:lang w:eastAsia="en-US"/>
        </w:rPr>
        <w:t>e</w:t>
      </w:r>
      <w:r w:rsidRPr="00E61B4D">
        <w:rPr>
          <w:rFonts w:ascii="Tahoma" w:eastAsia="Calibri" w:hAnsi="Tahoma" w:cs="Tahoma"/>
          <w:b/>
          <w:lang w:eastAsia="en-US"/>
        </w:rPr>
        <w:t xml:space="preserve"> w:</w:t>
      </w:r>
    </w:p>
    <w:p w14:paraId="1E8454DC" w14:textId="77777777" w:rsidR="00116176" w:rsidRPr="00E61B4D" w:rsidRDefault="00116176" w:rsidP="00DD3EBA">
      <w:pPr>
        <w:numPr>
          <w:ilvl w:val="1"/>
          <w:numId w:val="93"/>
        </w:numPr>
        <w:suppressAutoHyphens/>
        <w:spacing w:before="40" w:after="40" w:line="276" w:lineRule="auto"/>
        <w:ind w:left="426" w:hanging="426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sz w:val="18"/>
          <w:szCs w:val="18"/>
        </w:rPr>
        <w:t>Punkcie 10.4</w:t>
      </w:r>
      <w:r w:rsidR="00E47A1F" w:rsidRPr="00E61B4D">
        <w:rPr>
          <w:rFonts w:ascii="Tahoma" w:hAnsi="Tahoma" w:cs="Tahoma"/>
          <w:sz w:val="18"/>
          <w:szCs w:val="18"/>
        </w:rPr>
        <w:t xml:space="preserve"> SWZ</w:t>
      </w:r>
      <w:r w:rsidRPr="00E61B4D">
        <w:rPr>
          <w:rFonts w:ascii="Tahoma" w:hAnsi="Tahoma" w:cs="Tahoma"/>
          <w:sz w:val="18"/>
          <w:szCs w:val="18"/>
        </w:rPr>
        <w:t>*</w:t>
      </w:r>
    </w:p>
    <w:p w14:paraId="55B84F9E" w14:textId="77777777" w:rsidR="00116176" w:rsidRPr="00E61B4D" w:rsidRDefault="00116176" w:rsidP="00DD3EBA">
      <w:pPr>
        <w:numPr>
          <w:ilvl w:val="1"/>
          <w:numId w:val="93"/>
        </w:numPr>
        <w:suppressAutoHyphens/>
        <w:spacing w:before="40" w:after="40" w:line="276" w:lineRule="auto"/>
        <w:ind w:left="426" w:hanging="426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sz w:val="18"/>
          <w:szCs w:val="18"/>
        </w:rPr>
        <w:t xml:space="preserve">Punkcie 10.5 </w:t>
      </w:r>
      <w:r w:rsidR="00E47A1F" w:rsidRPr="00E61B4D">
        <w:rPr>
          <w:rFonts w:ascii="Tahoma" w:hAnsi="Tahoma" w:cs="Tahoma"/>
          <w:sz w:val="18"/>
          <w:szCs w:val="18"/>
        </w:rPr>
        <w:t>SWZ</w:t>
      </w:r>
      <w:r w:rsidRPr="00E61B4D">
        <w:rPr>
          <w:rFonts w:ascii="Tahoma" w:hAnsi="Tahoma" w:cs="Tahoma"/>
          <w:sz w:val="18"/>
          <w:szCs w:val="18"/>
        </w:rPr>
        <w:t>*</w:t>
      </w:r>
    </w:p>
    <w:p w14:paraId="1AD3361E" w14:textId="77777777" w:rsidR="00116176" w:rsidRPr="00E61B4D" w:rsidRDefault="00116176" w:rsidP="00DD3EBA">
      <w:pPr>
        <w:spacing w:before="40" w:after="40" w:line="276" w:lineRule="auto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33CFEEF2" w14:textId="77777777" w:rsidR="00116176" w:rsidRPr="00E61B4D" w:rsidRDefault="00116176" w:rsidP="00DD3EBA">
      <w:pPr>
        <w:numPr>
          <w:ilvl w:val="0"/>
          <w:numId w:val="88"/>
        </w:numPr>
        <w:suppressAutoHyphens/>
        <w:spacing w:before="40" w:after="40" w:line="276" w:lineRule="auto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podmiot udostępniający Wykonawcy zasoby</w:t>
      </w:r>
    </w:p>
    <w:p w14:paraId="4B0E8FC8" w14:textId="029A21FE" w:rsidR="00116176" w:rsidRPr="00E61B4D" w:rsidRDefault="00116176" w:rsidP="00DD3EBA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E61B4D" w:rsidRDefault="00B50C22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E61B4D" w:rsidRDefault="00B50C22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E61B4D" w:rsidRDefault="00B50C22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E61B4D" w:rsidRDefault="00B50C22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105268B3" w:rsidR="00116176" w:rsidRPr="00E61B4D" w:rsidRDefault="00116176" w:rsidP="00DD3EBA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32839C97" w14:textId="0DDF10DE" w:rsidR="00B50C22" w:rsidRPr="00E61B4D" w:rsidRDefault="00116176" w:rsidP="00DD3EBA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 xml:space="preserve">/przedstawiciel </w:t>
      </w:r>
      <w:r w:rsidR="00D05BFA" w:rsidRPr="00E61B4D">
        <w:rPr>
          <w:rFonts w:ascii="Tahoma" w:hAnsi="Tahoma" w:cs="Tahoma"/>
          <w:i/>
          <w:sz w:val="16"/>
          <w:szCs w:val="16"/>
        </w:rPr>
        <w:t xml:space="preserve">podmiotu udostępniającego zasoby </w:t>
      </w:r>
      <w:r w:rsidRPr="00E61B4D">
        <w:rPr>
          <w:rFonts w:ascii="Tahoma" w:hAnsi="Tahoma" w:cs="Tahoma"/>
          <w:i/>
          <w:sz w:val="16"/>
          <w:szCs w:val="16"/>
        </w:rPr>
        <w:t>określony aktem rejestrowym lub przedstawiciel upełnomocniony/</w:t>
      </w:r>
      <w:r w:rsidR="00B50C22" w:rsidRPr="00E61B4D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7E1B148F" w14:textId="77777777" w:rsidR="00BA0C30" w:rsidRPr="00E61B4D" w:rsidRDefault="00BA0C30" w:rsidP="00DD3EBA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</w:p>
    <w:p w14:paraId="6FF0ABA1" w14:textId="19DBE95C" w:rsidR="00BA0C30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E61B4D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 w:rsidRPr="00E61B4D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E61B4D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E61B4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1C47CCAB" w14:textId="3E7FB105" w:rsidR="00BA0C30" w:rsidRPr="00E61B4D" w:rsidRDefault="00BA0C30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Pełna nazwa/firma Wykonawcy/ </w:t>
      </w:r>
      <w:r w:rsidR="00F9431C" w:rsidRPr="00E61B4D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991F3F" w:rsidRPr="00E61B4D">
        <w:rPr>
          <w:rFonts w:ascii="Tahoma" w:hAnsi="Tahoma" w:cs="Tahoma"/>
          <w:b/>
          <w:i/>
          <w:iCs/>
          <w:sz w:val="18"/>
          <w:szCs w:val="18"/>
        </w:rPr>
        <w:t>ch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>……………….</w:t>
      </w:r>
    </w:p>
    <w:p w14:paraId="43B6F03F" w14:textId="77777777" w:rsidR="0016324C" w:rsidRPr="00E61B4D" w:rsidRDefault="0016324C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0"/>
          <w:szCs w:val="10"/>
        </w:rPr>
      </w:pPr>
    </w:p>
    <w:p w14:paraId="09838A33" w14:textId="0E8ACD3D" w:rsidR="00BA0C30" w:rsidRPr="00E61B4D" w:rsidRDefault="00BA0C30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E61B4D">
        <w:rPr>
          <w:rFonts w:ascii="Tahoma" w:hAnsi="Tahoma" w:cs="Tahoma"/>
          <w:i/>
          <w:sz w:val="14"/>
          <w:szCs w:val="14"/>
        </w:rPr>
        <w:t xml:space="preserve">(w przypadku </w:t>
      </w:r>
      <w:r w:rsidR="00F9431C" w:rsidRPr="00E61B4D">
        <w:rPr>
          <w:rFonts w:ascii="Tahoma" w:hAnsi="Tahoma" w:cs="Tahoma"/>
          <w:i/>
          <w:sz w:val="14"/>
          <w:szCs w:val="14"/>
        </w:rPr>
        <w:t>Wykonawców</w:t>
      </w:r>
      <w:r w:rsidRPr="00E61B4D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 w:rsidRPr="00E61B4D">
        <w:rPr>
          <w:rFonts w:ascii="Tahoma" w:hAnsi="Tahoma" w:cs="Tahoma"/>
          <w:i/>
          <w:sz w:val="14"/>
          <w:szCs w:val="14"/>
        </w:rPr>
        <w:t>p</w:t>
      </w:r>
      <w:r w:rsidRPr="00E61B4D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 w:rsidRPr="00E61B4D">
        <w:rPr>
          <w:rFonts w:ascii="Tahoma" w:hAnsi="Tahoma" w:cs="Tahoma"/>
          <w:i/>
          <w:sz w:val="14"/>
          <w:szCs w:val="14"/>
        </w:rPr>
        <w:t>W</w:t>
      </w:r>
      <w:r w:rsidRPr="00E61B4D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E61B4D">
        <w:rPr>
          <w:rFonts w:ascii="Tahoma" w:hAnsi="Tahoma" w:cs="Tahoma"/>
          <w:i/>
          <w:sz w:val="14"/>
          <w:szCs w:val="14"/>
        </w:rPr>
        <w:t>Wykonawców</w:t>
      </w:r>
      <w:r w:rsidRPr="00E61B4D">
        <w:rPr>
          <w:rFonts w:ascii="Tahoma" w:hAnsi="Tahoma" w:cs="Tahoma"/>
          <w:i/>
          <w:sz w:val="14"/>
          <w:szCs w:val="14"/>
        </w:rPr>
        <w:t>)</w:t>
      </w:r>
    </w:p>
    <w:p w14:paraId="0336F831" w14:textId="77777777" w:rsidR="00BA0C30" w:rsidRPr="00E61B4D" w:rsidRDefault="00BA0C30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6EDC2991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F0D1FB2" w14:textId="367CCE30" w:rsidR="004D6228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  <w:r w:rsidR="00C84DAE" w:rsidRPr="00E61B4D">
        <w:rPr>
          <w:rFonts w:ascii="Tahoma" w:hAnsi="Tahoma" w:cs="Tahoma"/>
          <w:i/>
          <w:sz w:val="18"/>
          <w:szCs w:val="18"/>
          <w:lang w:val="en-US"/>
        </w:rPr>
        <w:t xml:space="preserve">, </w:t>
      </w:r>
      <w:r w:rsidRPr="00E61B4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  <w:r w:rsidR="00C84DAE" w:rsidRPr="00E61B4D">
        <w:rPr>
          <w:rFonts w:ascii="Tahoma" w:hAnsi="Tahoma" w:cs="Tahoma"/>
          <w:i/>
          <w:sz w:val="18"/>
          <w:szCs w:val="18"/>
          <w:lang w:val="en-US"/>
        </w:rPr>
        <w:t xml:space="preserve">, </w:t>
      </w:r>
      <w:r w:rsidR="004D6228" w:rsidRPr="00E61B4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0A76C290" w14:textId="77777777" w:rsidR="00C84DAE" w:rsidRPr="00E61B4D" w:rsidRDefault="00C84DAE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4"/>
          <w:szCs w:val="4"/>
          <w:u w:val="single"/>
          <w:lang w:val="en-US" w:eastAsia="en-US"/>
        </w:rPr>
      </w:pPr>
    </w:p>
    <w:p w14:paraId="7C0E0D2F" w14:textId="6CFEEA7E" w:rsidR="00BA0C30" w:rsidRPr="00E61B4D" w:rsidRDefault="00BA0C30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48DBB4D1" w:rsidR="00BA0C30" w:rsidRPr="00E61B4D" w:rsidRDefault="00BA0C30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WYKONAWCY / </w:t>
      </w:r>
      <w:r w:rsidR="00F9431C"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3434AD" w14:textId="48ABDE54" w:rsidR="00BA0C30" w:rsidRPr="00E61B4D" w:rsidRDefault="00BA0C30" w:rsidP="00DD3EBA">
      <w:pPr>
        <w:spacing w:before="40" w:after="4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E61B4D">
        <w:rPr>
          <w:rFonts w:ascii="Tahoma" w:hAnsi="Tahoma" w:cs="Tahoma"/>
          <w:b/>
        </w:rPr>
        <w:t>DOTYCZĄCE PRZESŁANEK WYKLUCZENIA Z POSTĘPOWANIA</w:t>
      </w:r>
      <w:r w:rsidRPr="00E61B4D">
        <w:rPr>
          <w:rFonts w:ascii="Tahoma" w:eastAsia="Calibri" w:hAnsi="Tahoma" w:cs="Tahoma"/>
          <w:b/>
          <w:lang w:eastAsia="en-US"/>
        </w:rPr>
        <w:t xml:space="preserve"> </w:t>
      </w:r>
      <w:r w:rsidRPr="00E61B4D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E61B4D">
        <w:rPr>
          <w:rFonts w:ascii="Tahoma" w:hAnsi="Tahoma" w:cs="Tahoma"/>
          <w:bCs/>
          <w:sz w:val="20"/>
          <w:szCs w:val="20"/>
        </w:rPr>
        <w:t xml:space="preserve">składane na </w:t>
      </w:r>
      <w:r w:rsidRPr="00E61B4D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E61B4D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 w:rsidRPr="00E61B4D">
        <w:rPr>
          <w:rFonts w:ascii="Tahoma" w:hAnsi="Tahoma" w:cs="Tahoma"/>
          <w:bCs/>
          <w:sz w:val="20"/>
          <w:szCs w:val="20"/>
        </w:rPr>
        <w:br/>
        <w:t>(t</w:t>
      </w:r>
      <w:r w:rsidR="008316F5" w:rsidRPr="00E61B4D">
        <w:rPr>
          <w:rFonts w:ascii="Tahoma" w:hAnsi="Tahoma" w:cs="Tahoma"/>
          <w:bCs/>
          <w:sz w:val="20"/>
          <w:szCs w:val="20"/>
        </w:rPr>
        <w:t>.</w:t>
      </w:r>
      <w:r w:rsidRPr="00E61B4D">
        <w:rPr>
          <w:rFonts w:ascii="Tahoma" w:hAnsi="Tahoma" w:cs="Tahoma"/>
          <w:bCs/>
          <w:sz w:val="20"/>
          <w:szCs w:val="20"/>
        </w:rPr>
        <w:t>j. Dz.</w:t>
      </w:r>
      <w:r w:rsidR="008316F5" w:rsidRPr="00E61B4D">
        <w:rPr>
          <w:rFonts w:ascii="Tahoma" w:hAnsi="Tahoma" w:cs="Tahoma"/>
          <w:bCs/>
          <w:sz w:val="20"/>
          <w:szCs w:val="20"/>
        </w:rPr>
        <w:t xml:space="preserve"> </w:t>
      </w:r>
      <w:r w:rsidRPr="00E61B4D">
        <w:rPr>
          <w:rFonts w:ascii="Tahoma" w:hAnsi="Tahoma" w:cs="Tahoma"/>
          <w:bCs/>
          <w:sz w:val="20"/>
          <w:szCs w:val="20"/>
        </w:rPr>
        <w:t xml:space="preserve">U. </w:t>
      </w:r>
      <w:r w:rsidR="009851FE" w:rsidRPr="00E61B4D">
        <w:rPr>
          <w:rFonts w:ascii="Tahoma" w:hAnsi="Tahoma" w:cs="Tahoma"/>
          <w:bCs/>
          <w:sz w:val="20"/>
          <w:szCs w:val="20"/>
        </w:rPr>
        <w:t>z 202</w:t>
      </w:r>
      <w:r w:rsidR="007F1177" w:rsidRPr="00E61B4D">
        <w:rPr>
          <w:rFonts w:ascii="Tahoma" w:hAnsi="Tahoma" w:cs="Tahoma"/>
          <w:bCs/>
          <w:sz w:val="20"/>
          <w:szCs w:val="20"/>
        </w:rPr>
        <w:t>4</w:t>
      </w:r>
      <w:r w:rsidR="009851FE" w:rsidRPr="00E61B4D">
        <w:rPr>
          <w:rFonts w:ascii="Tahoma" w:hAnsi="Tahoma" w:cs="Tahoma"/>
          <w:bCs/>
          <w:sz w:val="20"/>
          <w:szCs w:val="20"/>
        </w:rPr>
        <w:t>, poz. 1</w:t>
      </w:r>
      <w:r w:rsidR="007F1177" w:rsidRPr="00E61B4D">
        <w:rPr>
          <w:rFonts w:ascii="Tahoma" w:hAnsi="Tahoma" w:cs="Tahoma"/>
          <w:bCs/>
          <w:sz w:val="20"/>
          <w:szCs w:val="20"/>
        </w:rPr>
        <w:t>320</w:t>
      </w:r>
      <w:r w:rsidRPr="00E61B4D">
        <w:rPr>
          <w:rFonts w:ascii="Tahoma" w:hAnsi="Tahoma" w:cs="Tahoma"/>
          <w:bCs/>
          <w:sz w:val="20"/>
          <w:szCs w:val="20"/>
        </w:rPr>
        <w:t>)</w:t>
      </w:r>
    </w:p>
    <w:p w14:paraId="0DD5A1D9" w14:textId="2A33657C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090716C1" w14:textId="77777777" w:rsidR="00D65176" w:rsidRPr="00E61B4D" w:rsidRDefault="00D65176" w:rsidP="00DD3EBA">
      <w:pPr>
        <w:spacing w:before="40" w:after="40" w:line="276" w:lineRule="auto"/>
        <w:rPr>
          <w:rFonts w:ascii="Tahoma" w:hAnsi="Tahoma" w:cs="Tahoma"/>
          <w:sz w:val="10"/>
          <w:szCs w:val="10"/>
        </w:rPr>
      </w:pPr>
    </w:p>
    <w:p w14:paraId="5679BBC8" w14:textId="55D866F3" w:rsidR="00AB6E77" w:rsidRPr="00E61B4D" w:rsidRDefault="00DD3EBA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  <w:r w:rsidRPr="00176896">
        <w:rPr>
          <w:rFonts w:ascii="Tahoma" w:hAnsi="Tahoma" w:cs="Tahoma"/>
          <w:b/>
          <w:i/>
          <w:iCs/>
          <w:color w:val="0000FF"/>
          <w:sz w:val="21"/>
          <w:szCs w:val="21"/>
        </w:rPr>
        <w:t>Wykonanie izolacji pionowej ścian piwnicznych głównego budynku szkoły wraz z remontem schodów wejściowych na plac apelowy i boisko w ZS nr 1 w Kędzierzynie-Koźlu</w:t>
      </w:r>
    </w:p>
    <w:p w14:paraId="6676B1F6" w14:textId="0294FF65" w:rsidR="00BA0C30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E61B4D">
        <w:rPr>
          <w:rFonts w:ascii="Tahoma" w:hAnsi="Tahoma" w:cs="Tahoma"/>
          <w:i/>
          <w:sz w:val="16"/>
          <w:szCs w:val="16"/>
        </w:rPr>
        <w:t>/przedmiot zamówienia/</w:t>
      </w:r>
    </w:p>
    <w:p w14:paraId="7296191C" w14:textId="77777777" w:rsidR="00BA0C30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034E32D9" w14:textId="77777777" w:rsidR="00BA0C30" w:rsidRPr="00E61B4D" w:rsidRDefault="00BA0C30" w:rsidP="00DD3EBA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4B785C80" w:rsidR="00BA0C30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 xml:space="preserve">reprezentujący </w:t>
      </w:r>
      <w:r w:rsidR="00F9431C" w:rsidRPr="00E61B4D">
        <w:rPr>
          <w:rFonts w:ascii="Tahoma" w:hAnsi="Tahoma" w:cs="Tahoma"/>
          <w:sz w:val="20"/>
          <w:szCs w:val="20"/>
        </w:rPr>
        <w:t>Wykonawcę</w:t>
      </w:r>
      <w:r w:rsidRPr="00E61B4D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E61B4D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2420114" w14:textId="22A24CE2" w:rsidR="00BA0C30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/nazwa </w:t>
      </w:r>
      <w:r w:rsidR="00F616D7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ykonawcy/</w:t>
      </w:r>
    </w:p>
    <w:p w14:paraId="493049D0" w14:textId="10B757F0" w:rsidR="00BA0C30" w:rsidRPr="00E61B4D" w:rsidRDefault="00BA0C30" w:rsidP="00DD3EBA">
      <w:pPr>
        <w:spacing w:before="40" w:after="4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E61B4D">
        <w:rPr>
          <w:rFonts w:ascii="Tahoma" w:hAnsi="Tahoma"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 w:rsidRPr="00E61B4D">
        <w:rPr>
          <w:rFonts w:ascii="Tahoma" w:hAnsi="Tahoma" w:cs="Tahoma"/>
          <w:sz w:val="16"/>
          <w:szCs w:val="16"/>
        </w:rPr>
        <w:br/>
        <w:t>w dokumentach w celu uzyskania zamówienia publicznego (</w:t>
      </w:r>
      <w:r w:rsidRPr="00E61B4D">
        <w:rPr>
          <w:rFonts w:ascii="Tahoma" w:hAnsi="Tahoma" w:cs="Tahoma"/>
          <w:i/>
          <w:sz w:val="16"/>
          <w:szCs w:val="16"/>
        </w:rPr>
        <w:t>art. 233 §1 i 297 §1 Kodeksu Karnego</w:t>
      </w:r>
      <w:r w:rsidRPr="00E61B4D">
        <w:rPr>
          <w:rFonts w:ascii="Tahoma" w:hAnsi="Tahoma" w:cs="Tahoma"/>
          <w:sz w:val="16"/>
          <w:szCs w:val="16"/>
        </w:rPr>
        <w:t xml:space="preserve">) </w:t>
      </w:r>
      <w:r w:rsidRPr="00E61B4D">
        <w:rPr>
          <w:rFonts w:ascii="Tahoma" w:eastAsia="Calibri" w:hAnsi="Tahoma" w:cs="Tahoma"/>
          <w:sz w:val="16"/>
          <w:szCs w:val="16"/>
          <w:lang w:eastAsia="en-US"/>
        </w:rPr>
        <w:t xml:space="preserve">a także, że wszystkie informacje podane </w:t>
      </w:r>
      <w:r w:rsidRPr="00E61B4D">
        <w:rPr>
          <w:rFonts w:ascii="Tahoma" w:eastAsia="Calibri" w:hAnsi="Tahoma" w:cs="Tahoma"/>
          <w:sz w:val="16"/>
          <w:szCs w:val="16"/>
          <w:lang w:eastAsia="en-US"/>
        </w:rPr>
        <w:br/>
        <w:t xml:space="preserve">w poniższych oświadczeniach są aktualne, zgodne z prawdą i zostały przedstawione z pełną świadomością konsekwencji wprowadzenia </w:t>
      </w:r>
      <w:r w:rsidR="00F9431C" w:rsidRPr="00E61B4D">
        <w:rPr>
          <w:rFonts w:ascii="Tahoma" w:eastAsia="Calibri" w:hAnsi="Tahoma" w:cs="Tahoma"/>
          <w:sz w:val="16"/>
          <w:szCs w:val="16"/>
          <w:lang w:eastAsia="en-US"/>
        </w:rPr>
        <w:t>Zamawiającego</w:t>
      </w:r>
      <w:r w:rsidRPr="00E61B4D">
        <w:rPr>
          <w:rFonts w:ascii="Tahoma" w:eastAsia="Calibri" w:hAnsi="Tahoma" w:cs="Tahoma"/>
          <w:sz w:val="16"/>
          <w:szCs w:val="16"/>
          <w:lang w:eastAsia="en-US"/>
        </w:rPr>
        <w:t xml:space="preserve"> w błąd przy przedstawianiu informacji,</w:t>
      </w:r>
    </w:p>
    <w:p w14:paraId="5C8C7977" w14:textId="77777777" w:rsidR="00BA0C30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E61B4D">
        <w:rPr>
          <w:rFonts w:ascii="Tahoma" w:hAnsi="Tahoma" w:cs="Tahoma"/>
          <w:b/>
          <w:u w:val="single"/>
        </w:rPr>
        <w:t>OŚWIADCZAM</w:t>
      </w:r>
      <w:r w:rsidRPr="00E61B4D">
        <w:rPr>
          <w:rFonts w:ascii="Tahoma" w:hAnsi="Tahoma" w:cs="Tahoma"/>
          <w:b/>
          <w:sz w:val="28"/>
          <w:szCs w:val="28"/>
        </w:rPr>
        <w:t xml:space="preserve"> </w:t>
      </w:r>
    </w:p>
    <w:p w14:paraId="141CC052" w14:textId="6DD37C05" w:rsidR="00BA0C30" w:rsidRPr="00E61B4D" w:rsidRDefault="00BA0C30" w:rsidP="00DD3EBA">
      <w:pPr>
        <w:numPr>
          <w:ilvl w:val="0"/>
          <w:numId w:val="22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E61B4D">
        <w:rPr>
          <w:rFonts w:ascii="Tahoma" w:hAnsi="Tahoma" w:cs="Tahoma"/>
          <w:b/>
          <w:color w:val="FF0000"/>
          <w:sz w:val="20"/>
        </w:rPr>
        <w:t>*</w:t>
      </w:r>
      <w:r w:rsidRPr="00E61B4D">
        <w:rPr>
          <w:rFonts w:ascii="Tahoma" w:hAnsi="Tahoma" w:cs="Tahoma"/>
          <w:b/>
          <w:color w:val="FF0000"/>
          <w:sz w:val="20"/>
          <w:vertAlign w:val="superscript"/>
        </w:rPr>
        <w:t xml:space="preserve">) </w:t>
      </w:r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E61B4D">
        <w:rPr>
          <w:rFonts w:ascii="Tahoma" w:hAnsi="Tahoma" w:cs="Tahoma"/>
          <w:b/>
          <w:sz w:val="20"/>
          <w:szCs w:val="20"/>
        </w:rPr>
        <w:t>art. 108 ust</w:t>
      </w:r>
      <w:r w:rsidR="00891965" w:rsidRPr="00E61B4D">
        <w:rPr>
          <w:rFonts w:ascii="Tahoma" w:hAnsi="Tahoma" w:cs="Tahoma"/>
          <w:b/>
          <w:sz w:val="20"/>
          <w:szCs w:val="20"/>
        </w:rPr>
        <w:t>.</w:t>
      </w:r>
      <w:r w:rsidRPr="00E61B4D">
        <w:rPr>
          <w:rFonts w:ascii="Tahoma" w:hAnsi="Tahoma" w:cs="Tahoma"/>
          <w:b/>
          <w:sz w:val="20"/>
          <w:szCs w:val="20"/>
        </w:rPr>
        <w:t xml:space="preserve"> 1 </w:t>
      </w:r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>ustawy Pzp.</w:t>
      </w:r>
    </w:p>
    <w:p w14:paraId="2E0AC775" w14:textId="6549C0ED" w:rsidR="00BA0C30" w:rsidRPr="00E61B4D" w:rsidRDefault="00BA0C30" w:rsidP="00DD3EBA">
      <w:pPr>
        <w:numPr>
          <w:ilvl w:val="0"/>
          <w:numId w:val="22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E61B4D">
        <w:rPr>
          <w:rFonts w:ascii="Tahoma" w:hAnsi="Tahoma" w:cs="Tahoma"/>
          <w:b/>
          <w:color w:val="FF0000"/>
          <w:sz w:val="20"/>
        </w:rPr>
        <w:t>*</w:t>
      </w:r>
      <w:r w:rsidRPr="00E61B4D">
        <w:rPr>
          <w:rFonts w:ascii="Tahoma" w:hAnsi="Tahoma" w:cs="Tahoma"/>
          <w:b/>
          <w:color w:val="FF0000"/>
          <w:sz w:val="20"/>
          <w:vertAlign w:val="superscript"/>
        </w:rPr>
        <w:t xml:space="preserve">) </w:t>
      </w:r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E61B4D">
        <w:rPr>
          <w:rFonts w:ascii="Tahoma" w:hAnsi="Tahoma" w:cs="Tahoma"/>
          <w:b/>
          <w:sz w:val="20"/>
          <w:szCs w:val="20"/>
        </w:rPr>
        <w:t>art. 109 ust</w:t>
      </w:r>
      <w:r w:rsidR="00891965" w:rsidRPr="00E61B4D">
        <w:rPr>
          <w:rFonts w:ascii="Tahoma" w:hAnsi="Tahoma" w:cs="Tahoma"/>
          <w:b/>
          <w:sz w:val="20"/>
          <w:szCs w:val="20"/>
        </w:rPr>
        <w:t>.</w:t>
      </w:r>
      <w:r w:rsidRPr="00E61B4D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723153" w:rsidRPr="00E61B4D">
        <w:rPr>
          <w:rFonts w:ascii="Tahoma" w:hAnsi="Tahoma" w:cs="Tahoma"/>
          <w:b/>
          <w:sz w:val="20"/>
          <w:szCs w:val="20"/>
        </w:rPr>
        <w:t>. </w:t>
      </w:r>
      <w:r w:rsidRPr="00E61B4D">
        <w:rPr>
          <w:rFonts w:ascii="Tahoma" w:hAnsi="Tahoma" w:cs="Tahoma"/>
          <w:b/>
          <w:sz w:val="20"/>
          <w:szCs w:val="20"/>
        </w:rPr>
        <w:t xml:space="preserve">1 pkt 4 </w:t>
      </w:r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>ustawy Pzp.</w:t>
      </w:r>
    </w:p>
    <w:p w14:paraId="6E9299C9" w14:textId="2D9BA11D" w:rsidR="00BA0C30" w:rsidRPr="00E61B4D" w:rsidRDefault="00BA0C30" w:rsidP="00DD3EBA">
      <w:pPr>
        <w:numPr>
          <w:ilvl w:val="0"/>
          <w:numId w:val="22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E61B4D">
        <w:rPr>
          <w:rFonts w:ascii="Tahoma" w:hAnsi="Tahoma" w:cs="Tahoma"/>
          <w:b/>
          <w:color w:val="FF0000"/>
          <w:sz w:val="20"/>
        </w:rPr>
        <w:t>*</w:t>
      </w:r>
      <w:r w:rsidRPr="00E61B4D">
        <w:rPr>
          <w:rFonts w:ascii="Tahoma" w:hAnsi="Tahoma" w:cs="Tahoma"/>
          <w:b/>
          <w:color w:val="FF0000"/>
          <w:sz w:val="20"/>
          <w:vertAlign w:val="superscript"/>
        </w:rPr>
        <w:t xml:space="preserve">) </w:t>
      </w:r>
      <w:r w:rsidRPr="00E61B4D">
        <w:rPr>
          <w:rFonts w:ascii="Tahoma" w:hAnsi="Tahoma" w:cs="Tahoma"/>
          <w:color w:val="000000"/>
          <w:sz w:val="20"/>
          <w:szCs w:val="20"/>
        </w:rPr>
        <w:t>Oświadczam, w stosunku do Wykonawcy, którego reprezentuję zachodzą podstawy wykluczenia z</w:t>
      </w:r>
      <w:r w:rsidR="00723153" w:rsidRPr="00E61B4D">
        <w:rPr>
          <w:rFonts w:ascii="Tahoma" w:hAnsi="Tahoma" w:cs="Tahoma"/>
          <w:color w:val="000000"/>
          <w:sz w:val="20"/>
          <w:szCs w:val="20"/>
        </w:rPr>
        <w:t> </w:t>
      </w:r>
      <w:r w:rsidRPr="00E61B4D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Pzp </w:t>
      </w:r>
      <w:r w:rsidRPr="00E61B4D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1E1E8D" w:rsidRPr="00E61B4D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E61B4D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art. 108 ust. 1, </w:t>
      </w:r>
      <w:r w:rsidRPr="00E61B4D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891965" w:rsidRPr="00E61B4D">
        <w:rPr>
          <w:rFonts w:ascii="Tahoma" w:hAnsi="Tahoma" w:cs="Tahoma"/>
          <w:bCs/>
          <w:i/>
          <w:iCs/>
          <w:sz w:val="20"/>
          <w:szCs w:val="20"/>
        </w:rPr>
        <w:t>.</w:t>
      </w:r>
      <w:r w:rsidRPr="00E61B4D">
        <w:rPr>
          <w:rFonts w:ascii="Tahoma" w:hAnsi="Tahoma" w:cs="Tahoma"/>
          <w:bCs/>
          <w:i/>
          <w:iCs/>
          <w:sz w:val="20"/>
          <w:szCs w:val="20"/>
        </w:rPr>
        <w:t xml:space="preserve"> 1, pkt 1</w:t>
      </w:r>
      <w:r w:rsidRPr="00E61B4D">
        <w:rPr>
          <w:rFonts w:ascii="Tahoma" w:hAnsi="Tahoma" w:cs="Tahoma"/>
          <w:b/>
          <w:sz w:val="20"/>
          <w:szCs w:val="20"/>
        </w:rPr>
        <w:t xml:space="preserve"> </w:t>
      </w:r>
      <w:r w:rsidRPr="00E61B4D">
        <w:rPr>
          <w:rFonts w:ascii="Tahoma" w:hAnsi="Tahoma" w:cs="Tahoma"/>
          <w:i/>
          <w:iCs/>
          <w:color w:val="000000"/>
          <w:sz w:val="20"/>
          <w:szCs w:val="20"/>
        </w:rPr>
        <w:t>oraz 109 ust. 1 pkt 4).</w:t>
      </w:r>
    </w:p>
    <w:p w14:paraId="09229C66" w14:textId="71DA7C28" w:rsidR="00BA0C30" w:rsidRPr="00E61B4D" w:rsidRDefault="00BA0C30" w:rsidP="00DD3EBA">
      <w:pPr>
        <w:spacing w:before="40" w:after="4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E61B4D">
        <w:rPr>
          <w:rFonts w:ascii="Tahoma" w:hAnsi="Tahoma" w:cs="Tahoma"/>
          <w:color w:val="000000"/>
          <w:sz w:val="20"/>
          <w:szCs w:val="20"/>
        </w:rPr>
        <w:t>Jednocześnie oświadczam, że w związku z ww. okolicznością, na podstawie art. 110 ust. 2 ustawy Pzp podjąłem następujące środki naprawcze: ………………………………………………</w:t>
      </w:r>
    </w:p>
    <w:p w14:paraId="65DA11DA" w14:textId="53ABB338" w:rsidR="001E1991" w:rsidRPr="00E61B4D" w:rsidRDefault="001E1991" w:rsidP="00DD3EBA">
      <w:pPr>
        <w:numPr>
          <w:ilvl w:val="0"/>
          <w:numId w:val="22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E61B4D">
        <w:rPr>
          <w:rFonts w:ascii="Tahoma" w:hAnsi="Tahoma" w:cs="Tahoma"/>
          <w:b/>
          <w:color w:val="FF0000"/>
          <w:sz w:val="20"/>
          <w:szCs w:val="20"/>
        </w:rPr>
        <w:t>*</w:t>
      </w:r>
      <w:r w:rsidRPr="00E61B4D">
        <w:rPr>
          <w:rFonts w:ascii="Tahoma" w:hAnsi="Tahoma" w:cs="Tahoma"/>
          <w:b/>
          <w:color w:val="FF0000"/>
          <w:sz w:val="20"/>
          <w:szCs w:val="20"/>
          <w:vertAlign w:val="superscript"/>
        </w:rPr>
        <w:t xml:space="preserve">) </w:t>
      </w:r>
      <w:r w:rsidRPr="00E61B4D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E61B4D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E61B4D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FD6A995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color w:val="FF0000"/>
          <w:sz w:val="20"/>
        </w:rPr>
        <w:t>*</w:t>
      </w:r>
      <w:r w:rsidRPr="00E61B4D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E61B4D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E61B4D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E61B4D">
        <w:rPr>
          <w:rFonts w:ascii="Tahoma" w:hAnsi="Tahoma" w:cs="Tahoma"/>
          <w:color w:val="FF0000"/>
          <w:sz w:val="20"/>
        </w:rPr>
        <w:t xml:space="preserve"> – </w:t>
      </w:r>
      <w:r w:rsidRPr="00E61B4D">
        <w:rPr>
          <w:rFonts w:ascii="Tahoma" w:hAnsi="Tahoma" w:cs="Tahoma"/>
          <w:i/>
          <w:sz w:val="16"/>
          <w:szCs w:val="16"/>
        </w:rPr>
        <w:t>niepotrzebne</w:t>
      </w:r>
      <w:r w:rsidRPr="00E61B4D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E61B4D" w:rsidRDefault="00BA0C30" w:rsidP="00DD3EBA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F4D2918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E2E64E5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4E1839A" w14:textId="2AB26722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</w:t>
      </w:r>
      <w:r w:rsidR="009E4942"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m</w:t>
      </w:r>
    </w:p>
    <w:p w14:paraId="669A1320" w14:textId="47C49BB8" w:rsidR="00BA0C30" w:rsidRPr="00E61B4D" w:rsidRDefault="00BA0C30" w:rsidP="00DD3EBA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  <w:t>Podpis ..........................................................</w:t>
      </w:r>
    </w:p>
    <w:p w14:paraId="0B3660B5" w14:textId="4FE60472" w:rsidR="00A25501" w:rsidRPr="00E61B4D" w:rsidRDefault="00BA0C30" w:rsidP="00DD3EBA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4028B973" w14:textId="77777777" w:rsidR="00BA0C30" w:rsidRPr="00E61B4D" w:rsidRDefault="00D21631" w:rsidP="00DD3EBA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sz w:val="20"/>
        </w:rPr>
        <w:br w:type="page"/>
      </w:r>
      <w:r w:rsidR="00BA0C30" w:rsidRPr="00E61B4D">
        <w:rPr>
          <w:rFonts w:ascii="Tahoma" w:hAnsi="Tahoma" w:cs="Tahoma"/>
          <w:b/>
          <w:sz w:val="20"/>
          <w:szCs w:val="20"/>
          <w:u w:val="single"/>
        </w:rPr>
        <w:lastRenderedPageBreak/>
        <w:t>DRUK Nr 2A</w:t>
      </w:r>
    </w:p>
    <w:p w14:paraId="755F455E" w14:textId="686E15DA" w:rsidR="00BA0C30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891965" w:rsidRPr="00E61B4D">
        <w:rPr>
          <w:rFonts w:ascii="Tahoma" w:hAnsi="Tahoma" w:cs="Tahoma"/>
          <w:i/>
          <w:color w:val="0000FF"/>
          <w:sz w:val="16"/>
          <w:szCs w:val="16"/>
        </w:rPr>
        <w:t>,</w:t>
      </w:r>
      <w:r w:rsidRPr="00E61B4D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 w:rsidRPr="00E61B4D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E61B4D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zasoby.</w:t>
      </w:r>
    </w:p>
    <w:p w14:paraId="725DD494" w14:textId="7DEC936C" w:rsidR="00BA0C30" w:rsidRPr="00E61B4D" w:rsidRDefault="00BA0C30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E61B4D">
        <w:rPr>
          <w:rFonts w:ascii="Tahoma" w:hAnsi="Tahoma" w:cs="Tahoma"/>
          <w:b/>
          <w:i/>
          <w:iCs/>
          <w:sz w:val="18"/>
          <w:szCs w:val="18"/>
        </w:rPr>
        <w:t>Pełna nazwa/firma podmiotu udostępniając</w:t>
      </w:r>
      <w:r w:rsidR="001E1E8D" w:rsidRPr="00E61B4D">
        <w:rPr>
          <w:rFonts w:ascii="Tahoma" w:hAnsi="Tahoma" w:cs="Tahoma"/>
          <w:b/>
          <w:i/>
          <w:iCs/>
          <w:sz w:val="18"/>
          <w:szCs w:val="18"/>
        </w:rPr>
        <w:t>ego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</w:t>
      </w:r>
    </w:p>
    <w:p w14:paraId="6CEAE802" w14:textId="77777777" w:rsidR="00BA0C30" w:rsidRPr="00E61B4D" w:rsidRDefault="00BA0C30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AD38592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4C305021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747EDC20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01D25E7" w14:textId="1CEFBF0A" w:rsidR="00BA0C30" w:rsidRPr="00E61B4D" w:rsidRDefault="005C3B2E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943AE9C" w14:textId="77777777" w:rsidR="00BA0C30" w:rsidRPr="00E61B4D" w:rsidRDefault="00BA0C30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E61B4D" w:rsidRDefault="00BA0C30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5132136" w14:textId="187634CB" w:rsidR="00BA0C30" w:rsidRPr="00E61B4D" w:rsidRDefault="00BA0C30" w:rsidP="00DD3EBA">
      <w:pPr>
        <w:spacing w:before="40" w:after="4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E61B4D">
        <w:rPr>
          <w:rFonts w:ascii="Tahoma" w:hAnsi="Tahoma" w:cs="Tahoma"/>
          <w:b/>
        </w:rPr>
        <w:t>DOTYCZĄCE PRZESŁANEK WYKLUCZENIA Z POSTĘPOWANIA</w:t>
      </w:r>
      <w:r w:rsidRPr="00E61B4D">
        <w:rPr>
          <w:rFonts w:ascii="Tahoma" w:eastAsia="Calibri" w:hAnsi="Tahoma" w:cs="Tahoma"/>
          <w:b/>
          <w:lang w:eastAsia="en-US"/>
        </w:rPr>
        <w:t xml:space="preserve"> </w:t>
      </w:r>
      <w:r w:rsidRPr="00E61B4D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E61B4D">
        <w:rPr>
          <w:rFonts w:ascii="Tahoma" w:hAnsi="Tahoma" w:cs="Tahoma"/>
          <w:bCs/>
          <w:sz w:val="20"/>
          <w:szCs w:val="20"/>
        </w:rPr>
        <w:t xml:space="preserve">składane na </w:t>
      </w:r>
      <w:r w:rsidRPr="00E61B4D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E61B4D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 w:rsidRPr="00E61B4D">
        <w:rPr>
          <w:rFonts w:ascii="Tahoma" w:hAnsi="Tahoma" w:cs="Tahoma"/>
          <w:bCs/>
          <w:sz w:val="20"/>
          <w:szCs w:val="20"/>
        </w:rPr>
        <w:br/>
        <w:t>(t</w:t>
      </w:r>
      <w:r w:rsidR="008316F5" w:rsidRPr="00E61B4D">
        <w:rPr>
          <w:rFonts w:ascii="Tahoma" w:hAnsi="Tahoma" w:cs="Tahoma"/>
          <w:bCs/>
          <w:sz w:val="20"/>
          <w:szCs w:val="20"/>
        </w:rPr>
        <w:t>.</w:t>
      </w:r>
      <w:r w:rsidRPr="00E61B4D">
        <w:rPr>
          <w:rFonts w:ascii="Tahoma" w:hAnsi="Tahoma" w:cs="Tahoma"/>
          <w:bCs/>
          <w:sz w:val="20"/>
          <w:szCs w:val="20"/>
        </w:rPr>
        <w:t xml:space="preserve">j. Dz. U. </w:t>
      </w:r>
      <w:r w:rsidR="009851FE" w:rsidRPr="00E61B4D">
        <w:rPr>
          <w:rFonts w:ascii="Tahoma" w:hAnsi="Tahoma" w:cs="Tahoma"/>
          <w:bCs/>
          <w:sz w:val="20"/>
          <w:szCs w:val="20"/>
        </w:rPr>
        <w:t>z 202</w:t>
      </w:r>
      <w:r w:rsidR="007F1177" w:rsidRPr="00E61B4D">
        <w:rPr>
          <w:rFonts w:ascii="Tahoma" w:hAnsi="Tahoma" w:cs="Tahoma"/>
          <w:bCs/>
          <w:sz w:val="20"/>
          <w:szCs w:val="20"/>
        </w:rPr>
        <w:t>4</w:t>
      </w:r>
      <w:r w:rsidR="009851FE" w:rsidRPr="00E61B4D">
        <w:rPr>
          <w:rFonts w:ascii="Tahoma" w:hAnsi="Tahoma" w:cs="Tahoma"/>
          <w:bCs/>
          <w:sz w:val="20"/>
          <w:szCs w:val="20"/>
        </w:rPr>
        <w:t>, poz. 1</w:t>
      </w:r>
      <w:r w:rsidR="007F1177" w:rsidRPr="00E61B4D">
        <w:rPr>
          <w:rFonts w:ascii="Tahoma" w:hAnsi="Tahoma" w:cs="Tahoma"/>
          <w:bCs/>
          <w:sz w:val="20"/>
          <w:szCs w:val="20"/>
        </w:rPr>
        <w:t>320</w:t>
      </w:r>
      <w:r w:rsidRPr="00E61B4D">
        <w:rPr>
          <w:rFonts w:ascii="Tahoma" w:hAnsi="Tahoma" w:cs="Tahoma"/>
          <w:bCs/>
          <w:sz w:val="20"/>
          <w:szCs w:val="20"/>
        </w:rPr>
        <w:t>)</w:t>
      </w:r>
    </w:p>
    <w:p w14:paraId="39EDF7BF" w14:textId="700A916F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41AF1AD4" w14:textId="77777777" w:rsidR="00D65176" w:rsidRPr="00E61B4D" w:rsidRDefault="00D65176" w:rsidP="00DD3EBA">
      <w:pPr>
        <w:spacing w:before="40" w:after="40" w:line="276" w:lineRule="auto"/>
        <w:rPr>
          <w:rFonts w:ascii="Tahoma" w:hAnsi="Tahoma" w:cs="Tahoma"/>
          <w:sz w:val="10"/>
          <w:szCs w:val="10"/>
        </w:rPr>
      </w:pPr>
      <w:bookmarkStart w:id="8" w:name="_Hlk104465562"/>
    </w:p>
    <w:bookmarkEnd w:id="8"/>
    <w:p w14:paraId="1717722F" w14:textId="7F22B133" w:rsidR="00BA0C30" w:rsidRPr="00E61B4D" w:rsidRDefault="00DD3EBA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176896">
        <w:rPr>
          <w:rFonts w:ascii="Tahoma" w:hAnsi="Tahoma" w:cs="Tahoma"/>
          <w:b/>
          <w:i/>
          <w:iCs/>
          <w:color w:val="0000FF"/>
          <w:sz w:val="21"/>
          <w:szCs w:val="21"/>
        </w:rPr>
        <w:t>Wykonanie izolacji pionowej ścian piwnicznych głównego budynku szkoły wraz z remontem schodów wejściowych na plac apelowy i boisko w ZS nr 1 w Kędzierzynie-Koźlu</w:t>
      </w:r>
      <w:r w:rsidRPr="00E61B4D">
        <w:rPr>
          <w:rFonts w:ascii="Tahoma" w:hAnsi="Tahoma" w:cs="Tahoma"/>
          <w:i/>
          <w:sz w:val="16"/>
          <w:szCs w:val="16"/>
        </w:rPr>
        <w:t xml:space="preserve"> </w:t>
      </w:r>
      <w:r>
        <w:rPr>
          <w:rFonts w:ascii="Tahoma" w:hAnsi="Tahoma" w:cs="Tahoma"/>
          <w:i/>
          <w:sz w:val="16"/>
          <w:szCs w:val="16"/>
        </w:rPr>
        <w:br/>
      </w:r>
      <w:r w:rsidR="00BA0C30" w:rsidRPr="00E61B4D">
        <w:rPr>
          <w:rFonts w:ascii="Tahoma" w:hAnsi="Tahoma" w:cs="Tahoma"/>
          <w:i/>
          <w:sz w:val="16"/>
          <w:szCs w:val="16"/>
        </w:rPr>
        <w:t>/przedmiot zamówienia/</w:t>
      </w:r>
    </w:p>
    <w:p w14:paraId="7984251A" w14:textId="77777777" w:rsidR="00BA0C30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5D9040D8" w14:textId="77777777" w:rsidR="00BA0C30" w:rsidRPr="00E61B4D" w:rsidRDefault="00BA0C30" w:rsidP="00DD3EBA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56BFE9A2" w:rsidR="00BA0C30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E61B4D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7E1DC29D" w14:textId="62492B94" w:rsidR="00F712B3" w:rsidRPr="00E61B4D" w:rsidRDefault="00F712B3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/nazwa podmiotu </w:t>
      </w:r>
      <w:r w:rsidRPr="00E61B4D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E61B4D">
        <w:rPr>
          <w:rFonts w:ascii="Tahoma" w:hAnsi="Tahoma" w:cs="Tahoma"/>
          <w:i/>
          <w:sz w:val="16"/>
          <w:szCs w:val="16"/>
        </w:rPr>
        <w:t>/</w:t>
      </w:r>
    </w:p>
    <w:p w14:paraId="60C371D7" w14:textId="1A580FC2" w:rsidR="00BA0C30" w:rsidRPr="00E61B4D" w:rsidRDefault="00BA0C30" w:rsidP="00DD3EBA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E61B4D">
        <w:rPr>
          <w:rFonts w:ascii="Tahoma" w:hAnsi="Tahoma"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E61B4D">
        <w:rPr>
          <w:rFonts w:ascii="Tahoma" w:hAnsi="Tahoma" w:cs="Tahoma"/>
          <w:i/>
          <w:sz w:val="18"/>
          <w:szCs w:val="18"/>
        </w:rPr>
        <w:t>art. 233 §1 i 297 §1 Kodeksu Karnego</w:t>
      </w:r>
      <w:r w:rsidRPr="00E61B4D">
        <w:rPr>
          <w:rFonts w:ascii="Tahoma" w:hAnsi="Tahoma" w:cs="Tahoma"/>
          <w:sz w:val="18"/>
          <w:szCs w:val="18"/>
        </w:rPr>
        <w:t xml:space="preserve">) 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>a także, że</w:t>
      </w:r>
      <w:r w:rsidR="00723153" w:rsidRPr="00E61B4D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wszystkie informacje podane w poniższych oświadczeniach są aktualne, zgodne z prawdą i zostały przedstawione z pełną świadomością konsekwencji wprowadzenia </w:t>
      </w:r>
      <w:r w:rsidR="00F9431C" w:rsidRPr="00E61B4D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3DA67F35" w14:textId="77777777" w:rsidR="00BA0C30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E61B4D">
        <w:rPr>
          <w:rFonts w:ascii="Tahoma" w:hAnsi="Tahoma" w:cs="Tahoma"/>
          <w:b/>
          <w:u w:val="single"/>
        </w:rPr>
        <w:t>OŚWIADCZAM</w:t>
      </w:r>
      <w:r w:rsidRPr="00E61B4D">
        <w:rPr>
          <w:rFonts w:ascii="Tahoma" w:hAnsi="Tahoma" w:cs="Tahoma"/>
          <w:b/>
        </w:rPr>
        <w:t xml:space="preserve"> </w:t>
      </w:r>
    </w:p>
    <w:p w14:paraId="376AEDF2" w14:textId="7E398EEB" w:rsidR="00BA0C30" w:rsidRPr="00E61B4D" w:rsidRDefault="00BA0C30" w:rsidP="00DD3EBA">
      <w:pPr>
        <w:numPr>
          <w:ilvl w:val="0"/>
          <w:numId w:val="90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E61B4D">
        <w:rPr>
          <w:rFonts w:ascii="Tahoma" w:hAnsi="Tahoma" w:cs="Tahoma"/>
          <w:b/>
          <w:color w:val="FF0000"/>
          <w:sz w:val="20"/>
        </w:rPr>
        <w:t>*</w:t>
      </w:r>
      <w:r w:rsidRPr="00E61B4D">
        <w:rPr>
          <w:rFonts w:ascii="Tahoma" w:hAnsi="Tahoma" w:cs="Tahoma"/>
          <w:b/>
          <w:color w:val="FF0000"/>
          <w:sz w:val="20"/>
          <w:vertAlign w:val="superscript"/>
        </w:rPr>
        <w:t xml:space="preserve">) </w:t>
      </w:r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>że</w:t>
      </w:r>
      <w:r w:rsidR="00941776" w:rsidRPr="00E61B4D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 xml:space="preserve">nie podlegam wykluczeniu z postępowania na podstawie </w:t>
      </w:r>
      <w:r w:rsidRPr="00E61B4D">
        <w:rPr>
          <w:rFonts w:ascii="Tahoma" w:hAnsi="Tahoma" w:cs="Tahoma"/>
          <w:b/>
          <w:sz w:val="20"/>
          <w:szCs w:val="20"/>
        </w:rPr>
        <w:t>art.</w:t>
      </w:r>
      <w:r w:rsidRPr="00E61B4D">
        <w:rPr>
          <w:rFonts w:ascii="Tahoma" w:hAnsi="Tahoma" w:cs="Tahoma"/>
          <w:b/>
          <w:color w:val="000000"/>
          <w:sz w:val="20"/>
          <w:szCs w:val="20"/>
        </w:rPr>
        <w:t xml:space="preserve"> 108 ust. 1 pkt 1-4 i 6</w:t>
      </w:r>
      <w:r w:rsidRPr="00E61B4D">
        <w:rPr>
          <w:rFonts w:ascii="Tahoma" w:hAnsi="Tahoma" w:cs="Tahoma"/>
          <w:b/>
          <w:sz w:val="20"/>
          <w:szCs w:val="20"/>
        </w:rPr>
        <w:t xml:space="preserve"> </w:t>
      </w:r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>ustawy Pzp.</w:t>
      </w:r>
    </w:p>
    <w:p w14:paraId="1C3720A7" w14:textId="1A11469F" w:rsidR="00BA0C30" w:rsidRPr="00E61B4D" w:rsidRDefault="00BA0C30" w:rsidP="00DD3EBA">
      <w:pPr>
        <w:numPr>
          <w:ilvl w:val="0"/>
          <w:numId w:val="90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E61B4D">
        <w:rPr>
          <w:rFonts w:ascii="Tahoma" w:hAnsi="Tahoma" w:cs="Tahoma"/>
          <w:b/>
          <w:color w:val="FF0000"/>
          <w:sz w:val="20"/>
        </w:rPr>
        <w:t>*</w:t>
      </w:r>
      <w:r w:rsidRPr="00E61B4D">
        <w:rPr>
          <w:rFonts w:ascii="Tahoma" w:hAnsi="Tahoma" w:cs="Tahoma"/>
          <w:b/>
          <w:color w:val="FF0000"/>
          <w:sz w:val="20"/>
          <w:vertAlign w:val="superscript"/>
        </w:rPr>
        <w:t xml:space="preserve">) </w:t>
      </w:r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E61B4D">
        <w:rPr>
          <w:rFonts w:ascii="Tahoma" w:hAnsi="Tahoma" w:cs="Tahoma"/>
          <w:b/>
          <w:sz w:val="20"/>
          <w:szCs w:val="20"/>
        </w:rPr>
        <w:t>art. 109 ust</w:t>
      </w:r>
      <w:r w:rsidR="00B31E1E" w:rsidRPr="00E61B4D">
        <w:rPr>
          <w:rFonts w:ascii="Tahoma" w:hAnsi="Tahoma" w:cs="Tahoma"/>
          <w:b/>
          <w:sz w:val="20"/>
          <w:szCs w:val="20"/>
        </w:rPr>
        <w:t>.</w:t>
      </w:r>
      <w:r w:rsidRPr="00E61B4D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B31E1E" w:rsidRPr="00E61B4D">
        <w:rPr>
          <w:rFonts w:ascii="Tahoma" w:hAnsi="Tahoma" w:cs="Tahoma"/>
          <w:b/>
          <w:sz w:val="20"/>
          <w:szCs w:val="20"/>
        </w:rPr>
        <w:t>.</w:t>
      </w:r>
      <w:r w:rsidR="00723153" w:rsidRPr="00E61B4D">
        <w:rPr>
          <w:rFonts w:ascii="Tahoma" w:hAnsi="Tahoma" w:cs="Tahoma"/>
          <w:b/>
          <w:sz w:val="20"/>
          <w:szCs w:val="20"/>
        </w:rPr>
        <w:t> </w:t>
      </w:r>
      <w:r w:rsidRPr="00E61B4D">
        <w:rPr>
          <w:rFonts w:ascii="Tahoma" w:hAnsi="Tahoma" w:cs="Tahoma"/>
          <w:b/>
          <w:sz w:val="20"/>
          <w:szCs w:val="20"/>
        </w:rPr>
        <w:t xml:space="preserve">1, pkt 4 </w:t>
      </w:r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>ustawy Pzp.</w:t>
      </w:r>
    </w:p>
    <w:p w14:paraId="09EC61F1" w14:textId="3FE57A6A" w:rsidR="00BA0C30" w:rsidRPr="00E61B4D" w:rsidRDefault="00BA0C30" w:rsidP="00DD3EBA">
      <w:pPr>
        <w:numPr>
          <w:ilvl w:val="0"/>
          <w:numId w:val="90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E61B4D">
        <w:rPr>
          <w:rFonts w:ascii="Tahoma" w:hAnsi="Tahoma" w:cs="Tahoma"/>
          <w:b/>
          <w:color w:val="FF0000"/>
          <w:sz w:val="20"/>
        </w:rPr>
        <w:t>*</w:t>
      </w:r>
      <w:r w:rsidRPr="00E61B4D">
        <w:rPr>
          <w:rFonts w:ascii="Tahoma" w:hAnsi="Tahoma" w:cs="Tahoma"/>
          <w:b/>
          <w:color w:val="FF0000"/>
          <w:sz w:val="20"/>
          <w:vertAlign w:val="superscript"/>
        </w:rPr>
        <w:t xml:space="preserve">) </w:t>
      </w:r>
      <w:r w:rsidRPr="00E61B4D">
        <w:rPr>
          <w:rFonts w:ascii="Tahoma" w:hAnsi="Tahoma" w:cs="Tahoma"/>
          <w:color w:val="000000"/>
          <w:sz w:val="20"/>
          <w:szCs w:val="20"/>
        </w:rPr>
        <w:t>Oświadczam, w stosunku do Wykonawcy, którego reprezentuję zachodzą podstawy wykluczenia z</w:t>
      </w:r>
      <w:r w:rsidR="00D05BFA" w:rsidRPr="00E61B4D">
        <w:rPr>
          <w:rFonts w:ascii="Tahoma" w:hAnsi="Tahoma" w:cs="Tahoma"/>
          <w:color w:val="000000"/>
          <w:sz w:val="20"/>
          <w:szCs w:val="20"/>
        </w:rPr>
        <w:t> </w:t>
      </w:r>
      <w:r w:rsidRPr="00E61B4D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Pzp </w:t>
      </w:r>
      <w:r w:rsidRPr="00E61B4D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DC531B" w:rsidRPr="00E61B4D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E61B4D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art. 108 ust. 1 pkt 1-4 i 6, </w:t>
      </w:r>
      <w:r w:rsidRPr="00E61B4D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CB269D" w:rsidRPr="00E61B4D">
        <w:rPr>
          <w:rFonts w:ascii="Tahoma" w:hAnsi="Tahoma" w:cs="Tahoma"/>
          <w:bCs/>
          <w:i/>
          <w:iCs/>
          <w:sz w:val="20"/>
          <w:szCs w:val="20"/>
        </w:rPr>
        <w:t>.</w:t>
      </w:r>
      <w:r w:rsidRPr="00E61B4D">
        <w:rPr>
          <w:rFonts w:ascii="Tahoma" w:hAnsi="Tahoma" w:cs="Tahoma"/>
          <w:bCs/>
          <w:i/>
          <w:iCs/>
          <w:sz w:val="20"/>
          <w:szCs w:val="20"/>
        </w:rPr>
        <w:t xml:space="preserve"> 1 pkt 1</w:t>
      </w:r>
      <w:r w:rsidRPr="00E61B4D">
        <w:rPr>
          <w:rFonts w:ascii="Tahoma" w:hAnsi="Tahoma" w:cs="Tahoma"/>
          <w:b/>
          <w:sz w:val="20"/>
          <w:szCs w:val="20"/>
        </w:rPr>
        <w:t xml:space="preserve"> </w:t>
      </w:r>
      <w:r w:rsidRPr="00E61B4D">
        <w:rPr>
          <w:rFonts w:ascii="Tahoma" w:hAnsi="Tahoma" w:cs="Tahoma"/>
          <w:i/>
          <w:iCs/>
          <w:color w:val="000000"/>
          <w:sz w:val="20"/>
          <w:szCs w:val="20"/>
        </w:rPr>
        <w:t>oraz 109 ust. 1 pkt 4).</w:t>
      </w:r>
    </w:p>
    <w:p w14:paraId="4C7601AA" w14:textId="7D075FDB" w:rsidR="00BA0C30" w:rsidRPr="00E61B4D" w:rsidRDefault="00BA0C30" w:rsidP="00DD3EBA">
      <w:pPr>
        <w:spacing w:before="40" w:after="4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E61B4D">
        <w:rPr>
          <w:rFonts w:ascii="Tahoma" w:hAnsi="Tahoma" w:cs="Tahoma"/>
          <w:color w:val="000000"/>
          <w:sz w:val="20"/>
          <w:szCs w:val="20"/>
        </w:rPr>
        <w:t>Jednocześnie oświadczam, że w związku z ww. okolicznością, na podstawie art. 110 ust. 2 ustawy Pzp podjąłem następujące środki naprawcze: ………………………………………………</w:t>
      </w:r>
    </w:p>
    <w:p w14:paraId="662AA98D" w14:textId="1DA2D045" w:rsidR="00BA0C30" w:rsidRPr="00E61B4D" w:rsidRDefault="001E1991" w:rsidP="00DD3EBA">
      <w:pPr>
        <w:pStyle w:val="Akapitzlist"/>
        <w:numPr>
          <w:ilvl w:val="0"/>
          <w:numId w:val="90"/>
        </w:numPr>
        <w:spacing w:before="40" w:after="40"/>
        <w:ind w:left="284" w:hanging="284"/>
        <w:contextualSpacing w:val="0"/>
        <w:jc w:val="both"/>
        <w:rPr>
          <w:rFonts w:ascii="Tahoma" w:hAnsi="Tahoma" w:cs="Tahoma"/>
          <w:b/>
          <w:sz w:val="20"/>
          <w:szCs w:val="20"/>
        </w:rPr>
      </w:pPr>
      <w:r w:rsidRPr="00E61B4D">
        <w:rPr>
          <w:rFonts w:ascii="Tahoma" w:hAnsi="Tahoma" w:cs="Tahoma"/>
          <w:b/>
          <w:color w:val="FF0000"/>
          <w:sz w:val="20"/>
          <w:szCs w:val="20"/>
        </w:rPr>
        <w:t>*</w:t>
      </w:r>
      <w:r w:rsidRPr="00E61B4D">
        <w:rPr>
          <w:rFonts w:ascii="Tahoma" w:hAnsi="Tahoma" w:cs="Tahoma"/>
          <w:b/>
          <w:color w:val="FF0000"/>
          <w:sz w:val="20"/>
          <w:szCs w:val="20"/>
          <w:vertAlign w:val="superscript"/>
        </w:rPr>
        <w:t xml:space="preserve">) </w:t>
      </w:r>
      <w:r w:rsidRPr="00E61B4D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E61B4D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E61B4D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DB77B6A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color w:val="FF0000"/>
          <w:sz w:val="20"/>
        </w:rPr>
        <w:t>*</w:t>
      </w:r>
      <w:r w:rsidRPr="00E61B4D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E61B4D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E61B4D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E61B4D">
        <w:rPr>
          <w:rFonts w:ascii="Tahoma" w:hAnsi="Tahoma" w:cs="Tahoma"/>
          <w:color w:val="FF0000"/>
          <w:sz w:val="20"/>
        </w:rPr>
        <w:t xml:space="preserve"> – </w:t>
      </w:r>
      <w:r w:rsidRPr="00E61B4D">
        <w:rPr>
          <w:rFonts w:ascii="Tahoma" w:hAnsi="Tahoma" w:cs="Tahoma"/>
          <w:i/>
          <w:sz w:val="16"/>
          <w:szCs w:val="16"/>
        </w:rPr>
        <w:t>niepotrzebne</w:t>
      </w:r>
      <w:r w:rsidRPr="00E61B4D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53064848" w14:textId="205E4336" w:rsidR="00BA0C30" w:rsidRPr="00E61B4D" w:rsidRDefault="00BA0C30" w:rsidP="00DD3EBA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330FC388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7ECCF5EB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18033D72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4F5908AB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596F52B1" w14:textId="77777777" w:rsidR="00BA0C30" w:rsidRPr="00E61B4D" w:rsidRDefault="00BA0C30" w:rsidP="00DD3EBA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  <w:t>Podpisano ..........................................................</w:t>
      </w:r>
    </w:p>
    <w:p w14:paraId="1EC44604" w14:textId="566C2DC7" w:rsidR="003B4706" w:rsidRPr="00E61B4D" w:rsidRDefault="00BA0C30" w:rsidP="00DD3EBA">
      <w:pPr>
        <w:spacing w:before="40" w:after="40" w:line="276" w:lineRule="auto"/>
        <w:jc w:val="right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 w:rsidRPr="00E61B4D">
        <w:rPr>
          <w:rFonts w:ascii="Tahoma" w:hAnsi="Tahoma" w:cs="Tahoma"/>
          <w:i/>
          <w:sz w:val="16"/>
          <w:szCs w:val="16"/>
        </w:rPr>
        <w:t>P</w:t>
      </w:r>
      <w:r w:rsidR="00D05BFA" w:rsidRPr="00E61B4D">
        <w:rPr>
          <w:rFonts w:ascii="Tahoma" w:hAnsi="Tahoma" w:cs="Tahoma"/>
          <w:i/>
          <w:sz w:val="16"/>
          <w:szCs w:val="16"/>
        </w:rPr>
        <w:t xml:space="preserve">odmiotu </w:t>
      </w:r>
      <w:r w:rsidR="00857B82" w:rsidRPr="00E61B4D">
        <w:rPr>
          <w:rFonts w:ascii="Tahoma" w:hAnsi="Tahoma" w:cs="Tahoma"/>
          <w:i/>
          <w:sz w:val="16"/>
          <w:szCs w:val="16"/>
        </w:rPr>
        <w:t>udost</w:t>
      </w:r>
      <w:r w:rsidR="00B31E1E" w:rsidRPr="00E61B4D">
        <w:rPr>
          <w:rFonts w:ascii="Tahoma" w:hAnsi="Tahoma" w:cs="Tahoma"/>
          <w:i/>
          <w:sz w:val="16"/>
          <w:szCs w:val="16"/>
        </w:rPr>
        <w:t>ę</w:t>
      </w:r>
      <w:r w:rsidR="00857B82" w:rsidRPr="00E61B4D">
        <w:rPr>
          <w:rFonts w:ascii="Tahoma" w:hAnsi="Tahoma" w:cs="Tahoma"/>
          <w:i/>
          <w:sz w:val="16"/>
          <w:szCs w:val="16"/>
        </w:rPr>
        <w:t>pniającego</w:t>
      </w:r>
      <w:r w:rsidR="00D05BFA" w:rsidRPr="00E61B4D">
        <w:rPr>
          <w:rFonts w:ascii="Tahoma" w:hAnsi="Tahoma" w:cs="Tahoma"/>
          <w:i/>
          <w:sz w:val="16"/>
          <w:szCs w:val="16"/>
        </w:rPr>
        <w:t xml:space="preserve"> zasoby</w:t>
      </w:r>
      <w:r w:rsidRPr="00E61B4D">
        <w:rPr>
          <w:rFonts w:ascii="Tahoma" w:hAnsi="Tahoma" w:cs="Tahoma"/>
          <w:i/>
          <w:sz w:val="16"/>
          <w:szCs w:val="16"/>
        </w:rPr>
        <w:t xml:space="preserve"> określony aktem rejestrowym lub przedstawiciel upełnomocniony</w:t>
      </w:r>
      <w:r w:rsidR="003B4706" w:rsidRPr="00E61B4D">
        <w:rPr>
          <w:rFonts w:ascii="Tahoma" w:hAnsi="Tahoma" w:cs="Tahoma"/>
          <w:i/>
          <w:sz w:val="16"/>
          <w:szCs w:val="16"/>
        </w:rPr>
        <w:t>/</w:t>
      </w:r>
    </w:p>
    <w:p w14:paraId="6ABEC8A3" w14:textId="77777777" w:rsidR="008C7FB2" w:rsidRPr="00E61B4D" w:rsidRDefault="008C7FB2" w:rsidP="00DD3EBA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sz w:val="20"/>
        </w:rPr>
        <w:br w:type="page"/>
      </w:r>
      <w:r w:rsidRPr="00E61B4D">
        <w:rPr>
          <w:rFonts w:ascii="Tahoma" w:hAnsi="Tahoma" w:cs="Tahoma"/>
          <w:b/>
          <w:sz w:val="20"/>
          <w:szCs w:val="20"/>
          <w:u w:val="single"/>
        </w:rPr>
        <w:lastRenderedPageBreak/>
        <w:t>DRUK Nr 3</w:t>
      </w:r>
    </w:p>
    <w:p w14:paraId="34241678" w14:textId="3D88FD8A" w:rsidR="004C32BD" w:rsidRPr="00E61B4D" w:rsidRDefault="004C32BD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E61B4D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 w:rsidRPr="00E61B4D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E61B4D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E61B4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03A8275C" w14:textId="5D8B6E69" w:rsidR="008C7FB2" w:rsidRPr="00E61B4D" w:rsidRDefault="008C7FB2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Pełna nazwa/firma Wykonawcy/ </w:t>
      </w:r>
      <w:r w:rsidR="00F9431C" w:rsidRPr="00E61B4D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 wspólnie </w:t>
      </w:r>
      <w:r w:rsidR="00210A7E" w:rsidRPr="00E61B4D">
        <w:rPr>
          <w:rFonts w:ascii="Tahoma" w:hAnsi="Tahoma" w:cs="Tahoma"/>
          <w:b/>
          <w:i/>
          <w:iCs/>
          <w:sz w:val="18"/>
          <w:szCs w:val="18"/>
        </w:rPr>
        <w:t xml:space="preserve">ubiegających 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>się o udzielenie zamówienia:</w:t>
      </w:r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 xml:space="preserve"> ………………</w:t>
      </w:r>
    </w:p>
    <w:p w14:paraId="7E139F37" w14:textId="1F8CF0DE" w:rsidR="008C7FB2" w:rsidRPr="00E61B4D" w:rsidRDefault="008C7FB2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E61B4D">
        <w:rPr>
          <w:rFonts w:ascii="Tahoma" w:hAnsi="Tahoma" w:cs="Tahoma"/>
          <w:i/>
          <w:sz w:val="14"/>
          <w:szCs w:val="14"/>
        </w:rPr>
        <w:t xml:space="preserve">(w przypadku </w:t>
      </w:r>
      <w:r w:rsidR="00F9431C" w:rsidRPr="00E61B4D">
        <w:rPr>
          <w:rFonts w:ascii="Tahoma" w:hAnsi="Tahoma" w:cs="Tahoma"/>
          <w:i/>
          <w:sz w:val="14"/>
          <w:szCs w:val="14"/>
        </w:rPr>
        <w:t>Wykonawców</w:t>
      </w:r>
      <w:r w:rsidRPr="00E61B4D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DC531B" w:rsidRPr="00E61B4D">
        <w:rPr>
          <w:rFonts w:ascii="Tahoma" w:hAnsi="Tahoma" w:cs="Tahoma"/>
          <w:i/>
          <w:sz w:val="14"/>
          <w:szCs w:val="14"/>
        </w:rPr>
        <w:t>p</w:t>
      </w:r>
      <w:r w:rsidRPr="00E61B4D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 w:rsidRPr="00E61B4D">
        <w:rPr>
          <w:rFonts w:ascii="Tahoma" w:hAnsi="Tahoma" w:cs="Tahoma"/>
          <w:i/>
          <w:sz w:val="14"/>
          <w:szCs w:val="14"/>
        </w:rPr>
        <w:t>W</w:t>
      </w:r>
      <w:r w:rsidRPr="00E61B4D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E61B4D">
        <w:rPr>
          <w:rFonts w:ascii="Tahoma" w:hAnsi="Tahoma" w:cs="Tahoma"/>
          <w:i/>
          <w:sz w:val="14"/>
          <w:szCs w:val="14"/>
        </w:rPr>
        <w:t>Wykonawców</w:t>
      </w:r>
      <w:r w:rsidRPr="00E61B4D">
        <w:rPr>
          <w:rFonts w:ascii="Tahoma" w:hAnsi="Tahoma" w:cs="Tahoma"/>
          <w:i/>
          <w:sz w:val="14"/>
          <w:szCs w:val="14"/>
        </w:rPr>
        <w:t>)</w:t>
      </w:r>
    </w:p>
    <w:p w14:paraId="51D005C1" w14:textId="77777777" w:rsidR="008C7FB2" w:rsidRPr="00E61B4D" w:rsidRDefault="008C7FB2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7991DC" w14:textId="77777777" w:rsidR="008C7FB2" w:rsidRPr="00E61B4D" w:rsidRDefault="008C7FB2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6FAFB72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658CF32B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EEC514A" w14:textId="77777777" w:rsidR="005C3B2E" w:rsidRPr="00E61B4D" w:rsidRDefault="005C3B2E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55528094" w14:textId="77777777" w:rsidR="008C7FB2" w:rsidRPr="00E61B4D" w:rsidRDefault="008C7FB2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0CB2BE54" w:rsidR="008C7FB2" w:rsidRPr="00E61B4D" w:rsidRDefault="008C7FB2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WYKONAWCY / </w:t>
      </w:r>
      <w:r w:rsidR="00F9431C"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Pr="00E61B4D" w:rsidRDefault="009D4911" w:rsidP="00DD3EBA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E61B4D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E61B4D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E61B4D">
        <w:rPr>
          <w:rFonts w:ascii="Tahoma" w:hAnsi="Tahoma" w:cs="Tahoma"/>
          <w:b/>
        </w:rPr>
        <w:t xml:space="preserve"> </w:t>
      </w:r>
    </w:p>
    <w:p w14:paraId="4199FB92" w14:textId="77777777" w:rsidR="009D4911" w:rsidRPr="00E61B4D" w:rsidRDefault="009D4911" w:rsidP="00DD3EBA">
      <w:pPr>
        <w:spacing w:before="40" w:after="40" w:line="276" w:lineRule="auto"/>
        <w:jc w:val="center"/>
        <w:rPr>
          <w:rFonts w:ascii="Tahoma" w:hAnsi="Tahoma" w:cs="Tahoma"/>
          <w:bCs/>
        </w:rPr>
      </w:pPr>
      <w:r w:rsidRPr="00E61B4D">
        <w:rPr>
          <w:rFonts w:ascii="Tahoma" w:hAnsi="Tahoma" w:cs="Tahoma"/>
          <w:b/>
        </w:rPr>
        <w:t>DOTYCZĄCYM PRZESŁANEK WYKLUCZENIA Z POSTĘPOWANIA</w:t>
      </w:r>
      <w:r w:rsidRPr="00E61B4D">
        <w:rPr>
          <w:rFonts w:ascii="Tahoma" w:hAnsi="Tahoma" w:cs="Tahoma"/>
          <w:bCs/>
        </w:rPr>
        <w:t xml:space="preserve"> </w:t>
      </w:r>
      <w:r w:rsidRPr="00E61B4D">
        <w:rPr>
          <w:rFonts w:ascii="Tahoma" w:hAnsi="Tahoma" w:cs="Tahoma"/>
          <w:b/>
          <w:i/>
          <w:iCs/>
        </w:rPr>
        <w:t>(W DRUK NR 2)</w:t>
      </w:r>
      <w:r w:rsidRPr="00E61B4D">
        <w:rPr>
          <w:rFonts w:ascii="Tahoma" w:hAnsi="Tahoma" w:cs="Tahoma"/>
          <w:b/>
          <w:szCs w:val="21"/>
        </w:rPr>
        <w:t xml:space="preserve"> </w:t>
      </w:r>
    </w:p>
    <w:p w14:paraId="4B54ECA6" w14:textId="6DE980E1" w:rsidR="009D4911" w:rsidRPr="00E61B4D" w:rsidRDefault="009D4911" w:rsidP="00DD3EBA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E61B4D">
        <w:rPr>
          <w:rFonts w:ascii="Tahoma" w:hAnsi="Tahoma" w:cs="Tahoma"/>
          <w:bCs/>
          <w:sz w:val="20"/>
          <w:szCs w:val="20"/>
        </w:rPr>
        <w:t xml:space="preserve">składanym na </w:t>
      </w:r>
      <w:r w:rsidRPr="00E61B4D">
        <w:rPr>
          <w:rFonts w:ascii="Tahoma" w:hAnsi="Tahoma" w:cs="Tahoma"/>
          <w:b/>
          <w:sz w:val="20"/>
          <w:szCs w:val="20"/>
        </w:rPr>
        <w:t>podstawie art. 125 ust. 1</w:t>
      </w:r>
      <w:r w:rsidRPr="00E61B4D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E61B4D">
        <w:rPr>
          <w:rFonts w:ascii="Tahoma" w:hAnsi="Tahoma" w:cs="Tahoma"/>
          <w:bCs/>
          <w:sz w:val="20"/>
          <w:szCs w:val="20"/>
        </w:rPr>
        <w:br/>
        <w:t>(t</w:t>
      </w:r>
      <w:r w:rsidR="004656DD" w:rsidRPr="00E61B4D">
        <w:rPr>
          <w:rFonts w:ascii="Tahoma" w:hAnsi="Tahoma" w:cs="Tahoma"/>
          <w:bCs/>
          <w:sz w:val="20"/>
          <w:szCs w:val="20"/>
        </w:rPr>
        <w:t>.</w:t>
      </w:r>
      <w:r w:rsidRPr="00E61B4D">
        <w:rPr>
          <w:rFonts w:ascii="Tahoma" w:hAnsi="Tahoma" w:cs="Tahoma"/>
          <w:bCs/>
          <w:sz w:val="20"/>
          <w:szCs w:val="20"/>
        </w:rPr>
        <w:t xml:space="preserve">j. Dz. U. </w:t>
      </w:r>
      <w:r w:rsidR="009851FE" w:rsidRPr="00E61B4D">
        <w:rPr>
          <w:rFonts w:ascii="Tahoma" w:hAnsi="Tahoma" w:cs="Tahoma"/>
          <w:bCs/>
          <w:sz w:val="20"/>
          <w:szCs w:val="20"/>
        </w:rPr>
        <w:t>z 202</w:t>
      </w:r>
      <w:r w:rsidR="007F1177" w:rsidRPr="00E61B4D">
        <w:rPr>
          <w:rFonts w:ascii="Tahoma" w:hAnsi="Tahoma" w:cs="Tahoma"/>
          <w:bCs/>
          <w:sz w:val="20"/>
          <w:szCs w:val="20"/>
        </w:rPr>
        <w:t>4</w:t>
      </w:r>
      <w:r w:rsidR="009851FE" w:rsidRPr="00E61B4D">
        <w:rPr>
          <w:rFonts w:ascii="Tahoma" w:hAnsi="Tahoma" w:cs="Tahoma"/>
          <w:bCs/>
          <w:sz w:val="20"/>
          <w:szCs w:val="20"/>
        </w:rPr>
        <w:t>, poz. 1</w:t>
      </w:r>
      <w:r w:rsidR="007F1177" w:rsidRPr="00E61B4D">
        <w:rPr>
          <w:rFonts w:ascii="Tahoma" w:hAnsi="Tahoma" w:cs="Tahoma"/>
          <w:bCs/>
          <w:sz w:val="20"/>
          <w:szCs w:val="20"/>
        </w:rPr>
        <w:t>320</w:t>
      </w:r>
      <w:r w:rsidRPr="00E61B4D">
        <w:rPr>
          <w:rFonts w:ascii="Tahoma" w:hAnsi="Tahoma" w:cs="Tahoma"/>
          <w:bCs/>
          <w:sz w:val="20"/>
          <w:szCs w:val="20"/>
        </w:rPr>
        <w:t>)</w:t>
      </w:r>
      <w:r w:rsidRPr="00E61B4D">
        <w:rPr>
          <w:rFonts w:ascii="Tahoma" w:hAnsi="Tahoma" w:cs="Tahoma"/>
          <w:b/>
          <w:bCs/>
          <w:szCs w:val="21"/>
        </w:rPr>
        <w:t xml:space="preserve"> </w:t>
      </w:r>
    </w:p>
    <w:p w14:paraId="28522043" w14:textId="001E83FE" w:rsidR="00D65176" w:rsidRPr="00E61B4D" w:rsidRDefault="009D4911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Pr="00E61B4D">
        <w:rPr>
          <w:rFonts w:ascii="Tahoma" w:hAnsi="Tahoma" w:cs="Tahoma"/>
          <w:sz w:val="20"/>
          <w:szCs w:val="20"/>
        </w:rPr>
        <w:t>w postępowaniu w sprawie udzielenia zamówienia publicznego na:</w:t>
      </w:r>
    </w:p>
    <w:p w14:paraId="70082C7F" w14:textId="38021DEC" w:rsidR="009D4911" w:rsidRPr="00E61B4D" w:rsidRDefault="00DD3EBA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176896">
        <w:rPr>
          <w:rFonts w:ascii="Tahoma" w:hAnsi="Tahoma" w:cs="Tahoma"/>
          <w:b/>
          <w:i/>
          <w:iCs/>
          <w:color w:val="0000FF"/>
          <w:sz w:val="21"/>
          <w:szCs w:val="21"/>
        </w:rPr>
        <w:t>Wykonanie izolacji pionowej ścian piwnicznych głównego budynku szkoły wraz z remontem schodów wejściowych na plac apelowy i boisko w ZS nr 1 w Kędzierzynie-Koźlu</w:t>
      </w:r>
      <w:r w:rsidRPr="00E61B4D">
        <w:rPr>
          <w:rFonts w:ascii="Tahoma" w:hAnsi="Tahoma" w:cs="Tahoma"/>
          <w:i/>
          <w:sz w:val="16"/>
          <w:szCs w:val="16"/>
        </w:rPr>
        <w:t xml:space="preserve"> </w:t>
      </w:r>
      <w:r>
        <w:rPr>
          <w:rFonts w:ascii="Tahoma" w:hAnsi="Tahoma" w:cs="Tahoma"/>
          <w:i/>
          <w:sz w:val="16"/>
          <w:szCs w:val="16"/>
        </w:rPr>
        <w:br/>
      </w:r>
      <w:r w:rsidR="009D4911" w:rsidRPr="00E61B4D">
        <w:rPr>
          <w:rFonts w:ascii="Tahoma" w:hAnsi="Tahoma" w:cs="Tahoma"/>
          <w:i/>
          <w:sz w:val="16"/>
          <w:szCs w:val="16"/>
        </w:rPr>
        <w:t>/przedmiot zamówienia/</w:t>
      </w:r>
    </w:p>
    <w:p w14:paraId="049FE70C" w14:textId="77777777" w:rsidR="009D4911" w:rsidRPr="00E61B4D" w:rsidRDefault="009D4911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056F703C" w14:textId="77777777" w:rsidR="009D4911" w:rsidRPr="00E61B4D" w:rsidRDefault="009D4911" w:rsidP="00DD3EBA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7B5B5C9D" w:rsidR="009D4911" w:rsidRPr="00E61B4D" w:rsidRDefault="009D4911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 xml:space="preserve">reprezentujący </w:t>
      </w:r>
      <w:r w:rsidR="00F9431C" w:rsidRPr="00E61B4D">
        <w:rPr>
          <w:rFonts w:ascii="Tahoma" w:hAnsi="Tahoma" w:cs="Tahoma"/>
          <w:sz w:val="20"/>
          <w:szCs w:val="20"/>
        </w:rPr>
        <w:t>Wykonawcę</w:t>
      </w:r>
      <w:r w:rsidRPr="00E61B4D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E61B4D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43A73506" w14:textId="31199D8A" w:rsidR="009D4911" w:rsidRPr="00E61B4D" w:rsidRDefault="009D4911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/nazwa </w:t>
      </w:r>
      <w:r w:rsidR="00F616D7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ykonawcy/</w:t>
      </w:r>
    </w:p>
    <w:p w14:paraId="00AA1062" w14:textId="12791BCB" w:rsidR="009D4911" w:rsidRPr="00E61B4D" w:rsidRDefault="009D4911" w:rsidP="00DD3EBA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E61B4D">
        <w:rPr>
          <w:rFonts w:ascii="Tahoma" w:hAnsi="Tahoma"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E61B4D">
        <w:rPr>
          <w:rFonts w:ascii="Tahoma" w:hAnsi="Tahoma" w:cs="Tahoma"/>
          <w:i/>
          <w:sz w:val="18"/>
          <w:szCs w:val="18"/>
        </w:rPr>
        <w:t>art. 233 §1 i 297 §1 Kodeksu Karnego</w:t>
      </w:r>
      <w:r w:rsidRPr="00E61B4D">
        <w:rPr>
          <w:rFonts w:ascii="Tahoma" w:hAnsi="Tahoma" w:cs="Tahoma"/>
          <w:sz w:val="18"/>
          <w:szCs w:val="18"/>
        </w:rPr>
        <w:t xml:space="preserve">) 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 w:rsidRPr="00E61B4D">
        <w:rPr>
          <w:rFonts w:ascii="Tahoma" w:eastAsia="Calibri" w:hAnsi="Tahoma" w:cs="Tahoma"/>
          <w:sz w:val="18"/>
          <w:szCs w:val="18"/>
          <w:lang w:eastAsia="en-US"/>
        </w:rPr>
        <w:t>,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 w:rsidRPr="00E61B4D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wszystkie informacje podane w poniższych oświadczeniach są aktualne, zgodne z prawdą i zostały przedstawione z pełną świadomością konsekwencji wprowadzenia </w:t>
      </w:r>
      <w:r w:rsidR="00F9431C" w:rsidRPr="00E61B4D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082DD664" w14:textId="77777777" w:rsidR="009D4911" w:rsidRPr="00E61B4D" w:rsidRDefault="009D4911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E61B4D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E61B4D">
        <w:rPr>
          <w:rFonts w:ascii="Tahoma" w:eastAsia="Calibri" w:hAnsi="Tahoma" w:cs="Tahoma"/>
          <w:b/>
          <w:lang w:eastAsia="en-US"/>
        </w:rPr>
        <w:t>, że:</w:t>
      </w:r>
    </w:p>
    <w:p w14:paraId="61866DC4" w14:textId="7C1AEDE6" w:rsidR="009D4911" w:rsidRPr="00E61B4D" w:rsidRDefault="009D4911" w:rsidP="00DD3EBA">
      <w:pPr>
        <w:numPr>
          <w:ilvl w:val="0"/>
          <w:numId w:val="91"/>
        </w:numPr>
        <w:tabs>
          <w:tab w:val="clear" w:pos="720"/>
          <w:tab w:val="num" w:pos="284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E61B4D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DC531B" w:rsidRPr="00E61B4D">
        <w:rPr>
          <w:rFonts w:ascii="Tahoma" w:hAnsi="Tahoma" w:cs="Tahoma"/>
          <w:color w:val="000000"/>
          <w:sz w:val="18"/>
          <w:szCs w:val="18"/>
        </w:rPr>
        <w:t>.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 1 ustawy Pzp w zakresie podstaw wykluczenia z postępowania, o których mowa w art. 108 ust. 1, w art. 109 ust. 1 </w:t>
      </w:r>
      <w:r w:rsidR="000D324E" w:rsidRPr="00E61B4D">
        <w:rPr>
          <w:rFonts w:ascii="Tahoma" w:hAnsi="Tahoma" w:cs="Tahoma"/>
          <w:color w:val="000000"/>
          <w:sz w:val="18"/>
          <w:szCs w:val="18"/>
        </w:rPr>
        <w:t>pkt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 1 oraz art. 109 ust. 1 </w:t>
      </w:r>
      <w:r w:rsidR="000D324E" w:rsidRPr="00E61B4D">
        <w:rPr>
          <w:rFonts w:ascii="Tahoma" w:hAnsi="Tahoma" w:cs="Tahoma"/>
          <w:color w:val="000000"/>
          <w:sz w:val="18"/>
          <w:szCs w:val="18"/>
        </w:rPr>
        <w:t>pkt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 4 ustawy Pzp</w:t>
      </w:r>
      <w:r w:rsidR="001E1E8D" w:rsidRPr="00E61B4D">
        <w:rPr>
          <w:rFonts w:ascii="Tahoma" w:hAnsi="Tahoma" w:cs="Tahoma"/>
          <w:color w:val="000000"/>
          <w:sz w:val="18"/>
          <w:szCs w:val="18"/>
        </w:rPr>
        <w:t>.</w:t>
      </w:r>
      <w:r w:rsidR="00941776" w:rsidRPr="00E61B4D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36CC7135" w14:textId="7810862B" w:rsidR="001E1991" w:rsidRPr="00E61B4D" w:rsidRDefault="009D4911" w:rsidP="00DD3EBA">
      <w:pPr>
        <w:numPr>
          <w:ilvl w:val="0"/>
          <w:numId w:val="91"/>
        </w:numPr>
        <w:tabs>
          <w:tab w:val="clear" w:pos="720"/>
          <w:tab w:val="num" w:pos="426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E61B4D">
        <w:rPr>
          <w:rFonts w:ascii="Tahoma" w:hAnsi="Tahoma" w:cs="Tahoma"/>
          <w:sz w:val="18"/>
          <w:szCs w:val="18"/>
        </w:rPr>
        <w:t>n</w:t>
      </w:r>
      <w:r w:rsidRPr="00E61B4D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E61B4D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E61B4D">
        <w:rPr>
          <w:rFonts w:ascii="Tahoma" w:hAnsi="Tahoma" w:cs="Tahoma"/>
          <w:sz w:val="18"/>
          <w:szCs w:val="18"/>
        </w:rPr>
        <w:softHyphen/>
        <w:t>wy Pzp, w zakresie podstaw wykluczenia z postępowania, o których mowa w art. 108 ust. 1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 w:rsidRPr="00E61B4D">
        <w:rPr>
          <w:rFonts w:ascii="Tahoma" w:hAnsi="Tahoma" w:cs="Tahoma"/>
          <w:color w:val="000000"/>
          <w:sz w:val="18"/>
          <w:szCs w:val="18"/>
        </w:rPr>
        <w:t>pkt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 1 oraz w art. 109 ust. 1 </w:t>
      </w:r>
      <w:r w:rsidR="000D324E" w:rsidRPr="00E61B4D">
        <w:rPr>
          <w:rFonts w:ascii="Tahoma" w:hAnsi="Tahoma" w:cs="Tahoma"/>
          <w:color w:val="000000"/>
          <w:sz w:val="18"/>
          <w:szCs w:val="18"/>
        </w:rPr>
        <w:t>pkt</w:t>
      </w:r>
      <w:r w:rsidR="00723153" w:rsidRPr="00E61B4D">
        <w:rPr>
          <w:rFonts w:ascii="Tahoma" w:hAnsi="Tahoma" w:cs="Tahoma"/>
          <w:color w:val="000000"/>
          <w:sz w:val="18"/>
          <w:szCs w:val="18"/>
        </w:rPr>
        <w:t> </w:t>
      </w:r>
      <w:r w:rsidRPr="00E61B4D">
        <w:rPr>
          <w:rFonts w:ascii="Tahoma" w:hAnsi="Tahoma" w:cs="Tahoma"/>
          <w:color w:val="000000"/>
          <w:sz w:val="18"/>
          <w:szCs w:val="18"/>
        </w:rPr>
        <w:t>4 usta</w:t>
      </w:r>
      <w:r w:rsidRPr="00E61B4D">
        <w:rPr>
          <w:rFonts w:ascii="Tahoma" w:hAnsi="Tahoma" w:cs="Tahoma"/>
          <w:sz w:val="18"/>
          <w:szCs w:val="18"/>
        </w:rPr>
        <w:t xml:space="preserve">wy Pzp, są nieaktualne w następującym zakresie ………………………. </w:t>
      </w:r>
      <w:r w:rsidRPr="00E61B4D">
        <w:rPr>
          <w:rFonts w:ascii="Tahoma" w:hAnsi="Tahoma" w:cs="Tahoma"/>
          <w:i/>
          <w:iCs/>
          <w:sz w:val="18"/>
          <w:szCs w:val="18"/>
        </w:rPr>
        <w:t>(</w:t>
      </w:r>
      <w:r w:rsidRPr="00E61B4D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E61B4D">
        <w:rPr>
          <w:rFonts w:ascii="Tahoma" w:hAnsi="Tahoma" w:cs="Tahoma"/>
          <w:i/>
          <w:iCs/>
          <w:color w:val="000000"/>
          <w:sz w:val="18"/>
          <w:szCs w:val="18"/>
        </w:rPr>
        <w:softHyphen/>
        <w:t xml:space="preserve">nionych powyżej w art. 108 ust. 1, art. 109 ust. 1 </w:t>
      </w:r>
      <w:r w:rsidR="000D324E" w:rsidRPr="00E61B4D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Pr="00E61B4D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E61B4D">
        <w:rPr>
          <w:rFonts w:ascii="Tahoma" w:hAnsi="Tahoma" w:cs="Tahoma"/>
          <w:i/>
          <w:iCs/>
          <w:color w:val="000000"/>
          <w:sz w:val="18"/>
          <w:szCs w:val="18"/>
        </w:rPr>
        <w:t>oraz w art. 109 ust. 4</w:t>
      </w:r>
      <w:r w:rsidRPr="00E61B4D">
        <w:rPr>
          <w:rFonts w:ascii="Tahoma" w:hAnsi="Tahoma" w:cs="Tahoma"/>
          <w:i/>
          <w:iCs/>
          <w:sz w:val="18"/>
          <w:szCs w:val="18"/>
        </w:rPr>
        <w:t>).</w:t>
      </w:r>
    </w:p>
    <w:p w14:paraId="2CF8059A" w14:textId="77777777" w:rsidR="001E1991" w:rsidRPr="00E61B4D" w:rsidRDefault="001E1991" w:rsidP="00DD3EBA">
      <w:pPr>
        <w:suppressAutoHyphens/>
        <w:spacing w:before="40" w:after="40" w:line="276" w:lineRule="auto"/>
        <w:jc w:val="both"/>
        <w:rPr>
          <w:rFonts w:ascii="Tahoma" w:hAnsi="Tahoma" w:cs="Tahoma"/>
          <w:sz w:val="4"/>
          <w:szCs w:val="4"/>
        </w:rPr>
      </w:pPr>
    </w:p>
    <w:p w14:paraId="405EC252" w14:textId="46D68A97" w:rsidR="001E1991" w:rsidRPr="00E61B4D" w:rsidRDefault="001E1991" w:rsidP="00DD3EBA">
      <w:pPr>
        <w:pStyle w:val="Akapitzlist"/>
        <w:numPr>
          <w:ilvl w:val="0"/>
          <w:numId w:val="91"/>
        </w:numPr>
        <w:tabs>
          <w:tab w:val="clear" w:pos="720"/>
          <w:tab w:val="num" w:pos="284"/>
        </w:tabs>
        <w:spacing w:before="40" w:after="40"/>
        <w:ind w:left="284" w:hanging="284"/>
        <w:contextualSpacing w:val="0"/>
        <w:jc w:val="both"/>
        <w:rPr>
          <w:rFonts w:ascii="Tahoma" w:hAnsi="Tahoma" w:cs="Tahoma"/>
          <w:bCs/>
          <w:sz w:val="18"/>
          <w:szCs w:val="18"/>
        </w:rPr>
      </w:pPr>
      <w:r w:rsidRPr="00E61B4D">
        <w:rPr>
          <w:rFonts w:ascii="Tahoma" w:hAnsi="Tahoma" w:cs="Tahoma"/>
          <w:b/>
          <w:color w:val="FF0000"/>
          <w:sz w:val="18"/>
          <w:szCs w:val="18"/>
        </w:rPr>
        <w:t>*</w:t>
      </w:r>
      <w:r w:rsidRPr="00E61B4D"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E61B4D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E61B4D">
        <w:rPr>
          <w:rFonts w:ascii="Tahoma" w:hAnsi="Tahoma" w:cs="Tahoma"/>
          <w:bCs/>
          <w:sz w:val="18"/>
          <w:szCs w:val="18"/>
        </w:rPr>
        <w:t xml:space="preserve"> na podstawie </w:t>
      </w:r>
      <w:r w:rsidRPr="00E61B4D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E61B4D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6300A4A2" w14:textId="77777777" w:rsidR="00A963D1" w:rsidRPr="00E61B4D" w:rsidRDefault="00A963D1" w:rsidP="00DD3EBA">
      <w:pPr>
        <w:spacing w:before="40" w:after="40" w:line="276" w:lineRule="auto"/>
        <w:rPr>
          <w:rFonts w:ascii="Tahoma" w:hAnsi="Tahoma" w:cs="Tahoma"/>
          <w:b/>
          <w:sz w:val="10"/>
          <w:szCs w:val="10"/>
        </w:rPr>
      </w:pPr>
    </w:p>
    <w:p w14:paraId="2AB8B897" w14:textId="77777777" w:rsidR="009D4911" w:rsidRPr="00E61B4D" w:rsidRDefault="009D4911" w:rsidP="00DD3EBA">
      <w:pPr>
        <w:spacing w:before="40" w:after="40" w:line="276" w:lineRule="auto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sz w:val="20"/>
        </w:rPr>
        <w:t>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E61B4D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E61B4D">
        <w:rPr>
          <w:rFonts w:ascii="Tahoma" w:hAnsi="Tahoma" w:cs="Tahoma"/>
          <w:color w:val="FF0000"/>
          <w:sz w:val="20"/>
        </w:rPr>
        <w:t xml:space="preserve"> – </w:t>
      </w:r>
      <w:r w:rsidRPr="00E61B4D">
        <w:rPr>
          <w:rFonts w:ascii="Tahoma" w:hAnsi="Tahoma" w:cs="Tahoma"/>
          <w:i/>
          <w:sz w:val="16"/>
          <w:szCs w:val="16"/>
        </w:rPr>
        <w:t>niepotrzebne</w:t>
      </w:r>
      <w:r w:rsidRPr="00E61B4D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699D9B29" w14:textId="5B4539EB" w:rsidR="009D4911" w:rsidRPr="00E61B4D" w:rsidRDefault="009D4911" w:rsidP="00DD3EBA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E61B4D" w:rsidRDefault="009D4911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311EC964" w14:textId="77777777" w:rsidR="009D4911" w:rsidRPr="00E61B4D" w:rsidRDefault="009D4911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20D002" w14:textId="77777777" w:rsidR="009D4911" w:rsidRPr="00E61B4D" w:rsidRDefault="009D4911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2F982FD3" w14:textId="202931EC" w:rsidR="009D4911" w:rsidRPr="00E61B4D" w:rsidRDefault="009D4911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="00973488">
        <w:rPr>
          <w:rFonts w:ascii="Tahoma" w:hAnsi="Tahoma" w:cs="Tahoma"/>
          <w:sz w:val="20"/>
          <w:szCs w:val="20"/>
        </w:rPr>
        <w:t xml:space="preserve">              </w:t>
      </w:r>
      <w:r w:rsidRPr="00E61B4D">
        <w:rPr>
          <w:rFonts w:ascii="Tahoma" w:hAnsi="Tahoma" w:cs="Tahoma"/>
          <w:sz w:val="20"/>
          <w:szCs w:val="20"/>
        </w:rPr>
        <w:t>Podpi</w:t>
      </w:r>
      <w:r w:rsidR="006B1D59" w:rsidRPr="00E61B4D">
        <w:rPr>
          <w:rFonts w:ascii="Tahoma" w:hAnsi="Tahoma" w:cs="Tahoma"/>
          <w:sz w:val="20"/>
          <w:szCs w:val="20"/>
        </w:rPr>
        <w:t>s</w:t>
      </w:r>
      <w:r w:rsidRPr="00E61B4D">
        <w:rPr>
          <w:rFonts w:ascii="Tahoma" w:hAnsi="Tahoma" w:cs="Tahoma"/>
          <w:sz w:val="20"/>
          <w:szCs w:val="20"/>
        </w:rPr>
        <w:t xml:space="preserve"> ..........................................................</w:t>
      </w:r>
    </w:p>
    <w:p w14:paraId="7C6F7EC0" w14:textId="1AE63DAD" w:rsidR="008C7FB2" w:rsidRPr="00E61B4D" w:rsidRDefault="009D4911" w:rsidP="00DD3EBA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5E886E" w14:textId="77777777" w:rsidR="008C7FB2" w:rsidRPr="00E61B4D" w:rsidRDefault="008C7FB2" w:rsidP="00DD3EBA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sz w:val="20"/>
        </w:rPr>
        <w:br w:type="page"/>
      </w:r>
      <w:r w:rsidRPr="00E61B4D">
        <w:rPr>
          <w:rFonts w:ascii="Tahoma" w:hAnsi="Tahoma" w:cs="Tahoma"/>
          <w:b/>
          <w:sz w:val="20"/>
          <w:szCs w:val="20"/>
          <w:u w:val="single"/>
        </w:rPr>
        <w:lastRenderedPageBreak/>
        <w:t>DRUK Nr 3A</w:t>
      </w:r>
    </w:p>
    <w:p w14:paraId="31A4C764" w14:textId="0F25171E" w:rsidR="006043BB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B31E1E" w:rsidRPr="00E61B4D">
        <w:rPr>
          <w:rFonts w:ascii="Tahoma" w:hAnsi="Tahoma" w:cs="Tahoma"/>
          <w:i/>
          <w:color w:val="0000FF"/>
          <w:sz w:val="16"/>
          <w:szCs w:val="16"/>
        </w:rPr>
        <w:t>,</w:t>
      </w:r>
      <w:r w:rsidRPr="00E61B4D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 w:rsidRPr="00E61B4D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E61B4D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</w:t>
      </w:r>
      <w:r w:rsidR="006043BB" w:rsidRPr="00E61B4D">
        <w:rPr>
          <w:rFonts w:ascii="Tahoma" w:hAnsi="Tahoma" w:cs="Tahoma"/>
          <w:i/>
          <w:color w:val="0000FF"/>
          <w:sz w:val="16"/>
          <w:szCs w:val="16"/>
        </w:rPr>
        <w:t>.</w:t>
      </w:r>
    </w:p>
    <w:p w14:paraId="19822298" w14:textId="77777777" w:rsidR="002772FE" w:rsidRPr="00E61B4D" w:rsidRDefault="002772FE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3075DDD6" w14:textId="04D41563" w:rsidR="008C7FB2" w:rsidRPr="00E61B4D" w:rsidRDefault="008C7FB2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bookmarkStart w:id="9" w:name="_Hlk74657089"/>
      <w:r w:rsidRPr="00E61B4D">
        <w:rPr>
          <w:rFonts w:ascii="Tahoma" w:hAnsi="Tahoma" w:cs="Tahoma"/>
          <w:b/>
          <w:i/>
          <w:iCs/>
          <w:sz w:val="18"/>
          <w:szCs w:val="18"/>
        </w:rPr>
        <w:t>Pełna nazwa/firma podmiotu udostępniając</w:t>
      </w:r>
      <w:r w:rsidR="00210A7E" w:rsidRPr="00E61B4D">
        <w:rPr>
          <w:rFonts w:ascii="Tahoma" w:hAnsi="Tahoma" w:cs="Tahoma"/>
          <w:b/>
          <w:i/>
          <w:iCs/>
          <w:sz w:val="18"/>
          <w:szCs w:val="18"/>
        </w:rPr>
        <w:t>ego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………………………………………….</w:t>
      </w:r>
    </w:p>
    <w:bookmarkEnd w:id="9"/>
    <w:p w14:paraId="18BC6D4C" w14:textId="77777777" w:rsidR="008C7FB2" w:rsidRPr="00E61B4D" w:rsidRDefault="008C7FB2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FB9ABD1" w14:textId="77777777" w:rsidR="008C7FB2" w:rsidRPr="00E61B4D" w:rsidRDefault="008C7FB2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753FAD2D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26E39EE5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B06DBBB" w14:textId="77777777" w:rsidR="005C3B2E" w:rsidRPr="00E61B4D" w:rsidRDefault="005C3B2E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065C7862" w14:textId="0332B2ED" w:rsidR="008C7FB2" w:rsidRPr="00E61B4D" w:rsidRDefault="008C7FB2" w:rsidP="00DD3EBA">
      <w:pPr>
        <w:spacing w:before="40" w:after="40" w:line="276" w:lineRule="auto"/>
        <w:rPr>
          <w:rFonts w:ascii="Tahoma" w:hAnsi="Tahoma" w:cs="Tahoma"/>
          <w:i/>
          <w:sz w:val="6"/>
          <w:szCs w:val="6"/>
          <w:lang w:val="en-US"/>
        </w:rPr>
      </w:pPr>
    </w:p>
    <w:p w14:paraId="24830079" w14:textId="77777777" w:rsidR="008C7FB2" w:rsidRPr="00E61B4D" w:rsidRDefault="008C7FB2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E61B4D" w:rsidRDefault="008C7FB2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2FD65197" w14:textId="77777777" w:rsidR="000752F2" w:rsidRPr="00E61B4D" w:rsidRDefault="000752F2" w:rsidP="00DD3EBA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E61B4D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E61B4D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E61B4D">
        <w:rPr>
          <w:rFonts w:ascii="Tahoma" w:hAnsi="Tahoma" w:cs="Tahoma"/>
          <w:b/>
        </w:rPr>
        <w:t xml:space="preserve"> </w:t>
      </w:r>
    </w:p>
    <w:p w14:paraId="4C04E898" w14:textId="77777777" w:rsidR="00AB7604" w:rsidRPr="00E61B4D" w:rsidRDefault="000752F2" w:rsidP="00DD3EBA">
      <w:pPr>
        <w:spacing w:before="40" w:after="40" w:line="276" w:lineRule="auto"/>
        <w:jc w:val="center"/>
        <w:rPr>
          <w:rFonts w:ascii="Tahoma" w:hAnsi="Tahoma" w:cs="Tahoma"/>
          <w:bCs/>
        </w:rPr>
      </w:pPr>
      <w:r w:rsidRPr="00E61B4D">
        <w:rPr>
          <w:rFonts w:ascii="Tahoma" w:hAnsi="Tahoma" w:cs="Tahoma"/>
          <w:b/>
        </w:rPr>
        <w:t>DOTYCZĄCYM PRZESŁANEK WYKLUCZENIA Z POSTĘPOWANIA</w:t>
      </w:r>
      <w:r w:rsidRPr="00E61B4D">
        <w:rPr>
          <w:rFonts w:ascii="Tahoma" w:hAnsi="Tahoma" w:cs="Tahoma"/>
          <w:bCs/>
        </w:rPr>
        <w:t xml:space="preserve"> </w:t>
      </w:r>
      <w:r w:rsidRPr="00E61B4D">
        <w:rPr>
          <w:rFonts w:ascii="Tahoma" w:hAnsi="Tahoma" w:cs="Tahoma"/>
          <w:b/>
          <w:i/>
          <w:iCs/>
        </w:rPr>
        <w:t>(W DRUK NR 2A)</w:t>
      </w:r>
      <w:r w:rsidR="00D141AE" w:rsidRPr="00E61B4D">
        <w:rPr>
          <w:rFonts w:ascii="Tahoma" w:hAnsi="Tahoma" w:cs="Tahoma"/>
          <w:b/>
          <w:szCs w:val="21"/>
        </w:rPr>
        <w:t xml:space="preserve"> </w:t>
      </w:r>
    </w:p>
    <w:p w14:paraId="735BE7C8" w14:textId="35F41917" w:rsidR="008C7FB2" w:rsidRPr="00E61B4D" w:rsidRDefault="008C7FB2" w:rsidP="00DD3EBA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E61B4D">
        <w:rPr>
          <w:rFonts w:ascii="Tahoma" w:hAnsi="Tahoma" w:cs="Tahoma"/>
          <w:bCs/>
          <w:sz w:val="20"/>
          <w:szCs w:val="20"/>
        </w:rPr>
        <w:t>składan</w:t>
      </w:r>
      <w:r w:rsidR="000752F2" w:rsidRPr="00E61B4D">
        <w:rPr>
          <w:rFonts w:ascii="Tahoma" w:hAnsi="Tahoma" w:cs="Tahoma"/>
          <w:bCs/>
          <w:sz w:val="20"/>
          <w:szCs w:val="20"/>
        </w:rPr>
        <w:t>ym</w:t>
      </w:r>
      <w:r w:rsidRPr="00E61B4D">
        <w:rPr>
          <w:rFonts w:ascii="Tahoma" w:hAnsi="Tahoma" w:cs="Tahoma"/>
          <w:bCs/>
          <w:sz w:val="20"/>
          <w:szCs w:val="20"/>
        </w:rPr>
        <w:t xml:space="preserve"> na </w:t>
      </w:r>
      <w:r w:rsidRPr="00E61B4D">
        <w:rPr>
          <w:rFonts w:ascii="Tahoma" w:hAnsi="Tahoma" w:cs="Tahoma"/>
          <w:b/>
          <w:sz w:val="20"/>
          <w:szCs w:val="20"/>
        </w:rPr>
        <w:t>podstawie art. 125 ust. 1</w:t>
      </w:r>
      <w:r w:rsidRPr="00E61B4D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E61B4D">
        <w:rPr>
          <w:rFonts w:ascii="Tahoma" w:hAnsi="Tahoma" w:cs="Tahoma"/>
          <w:bCs/>
          <w:sz w:val="20"/>
          <w:szCs w:val="20"/>
        </w:rPr>
        <w:br/>
        <w:t>(t</w:t>
      </w:r>
      <w:r w:rsidR="004656DD" w:rsidRPr="00E61B4D">
        <w:rPr>
          <w:rFonts w:ascii="Tahoma" w:hAnsi="Tahoma" w:cs="Tahoma"/>
          <w:bCs/>
          <w:sz w:val="20"/>
          <w:szCs w:val="20"/>
        </w:rPr>
        <w:t>.</w:t>
      </w:r>
      <w:r w:rsidRPr="00E61B4D">
        <w:rPr>
          <w:rFonts w:ascii="Tahoma" w:hAnsi="Tahoma" w:cs="Tahoma"/>
          <w:bCs/>
          <w:sz w:val="20"/>
          <w:szCs w:val="20"/>
        </w:rPr>
        <w:t xml:space="preserve">j. Dz. U. </w:t>
      </w:r>
      <w:r w:rsidR="009851FE" w:rsidRPr="00E61B4D">
        <w:rPr>
          <w:rFonts w:ascii="Tahoma" w:hAnsi="Tahoma" w:cs="Tahoma"/>
          <w:bCs/>
          <w:sz w:val="20"/>
          <w:szCs w:val="20"/>
        </w:rPr>
        <w:t>z 202</w:t>
      </w:r>
      <w:r w:rsidR="007F1177" w:rsidRPr="00E61B4D">
        <w:rPr>
          <w:rFonts w:ascii="Tahoma" w:hAnsi="Tahoma" w:cs="Tahoma"/>
          <w:bCs/>
          <w:sz w:val="20"/>
          <w:szCs w:val="20"/>
        </w:rPr>
        <w:t>4</w:t>
      </w:r>
      <w:r w:rsidR="009851FE" w:rsidRPr="00E61B4D">
        <w:rPr>
          <w:rFonts w:ascii="Tahoma" w:hAnsi="Tahoma" w:cs="Tahoma"/>
          <w:bCs/>
          <w:sz w:val="20"/>
          <w:szCs w:val="20"/>
        </w:rPr>
        <w:t>, poz. 1</w:t>
      </w:r>
      <w:r w:rsidR="007F1177" w:rsidRPr="00E61B4D">
        <w:rPr>
          <w:rFonts w:ascii="Tahoma" w:hAnsi="Tahoma" w:cs="Tahoma"/>
          <w:bCs/>
          <w:sz w:val="20"/>
          <w:szCs w:val="20"/>
        </w:rPr>
        <w:t>320</w:t>
      </w:r>
      <w:r w:rsidRPr="00E61B4D">
        <w:rPr>
          <w:rFonts w:ascii="Tahoma" w:hAnsi="Tahoma" w:cs="Tahoma"/>
          <w:bCs/>
          <w:sz w:val="20"/>
          <w:szCs w:val="20"/>
        </w:rPr>
        <w:t>)</w:t>
      </w:r>
      <w:r w:rsidR="000752F2" w:rsidRPr="00E61B4D">
        <w:rPr>
          <w:rFonts w:ascii="Tahoma" w:hAnsi="Tahoma" w:cs="Tahoma"/>
          <w:b/>
          <w:bCs/>
          <w:szCs w:val="21"/>
        </w:rPr>
        <w:t xml:space="preserve"> </w:t>
      </w:r>
    </w:p>
    <w:p w14:paraId="62B3B85A" w14:textId="53784349" w:rsidR="00D65176" w:rsidRPr="00E61B4D" w:rsidRDefault="008C7FB2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="009B6F0E" w:rsidRPr="00E61B4D">
        <w:rPr>
          <w:rFonts w:ascii="Tahoma" w:hAnsi="Tahoma" w:cs="Tahoma"/>
          <w:sz w:val="20"/>
          <w:szCs w:val="20"/>
        </w:rPr>
        <w:t>w</w:t>
      </w:r>
      <w:r w:rsidRPr="00E61B4D">
        <w:rPr>
          <w:rFonts w:ascii="Tahoma" w:hAnsi="Tahoma" w:cs="Tahoma"/>
          <w:sz w:val="20"/>
          <w:szCs w:val="20"/>
        </w:rPr>
        <w:t xml:space="preserve"> postępowani</w:t>
      </w:r>
      <w:r w:rsidR="009B6F0E" w:rsidRPr="00E61B4D">
        <w:rPr>
          <w:rFonts w:ascii="Tahoma" w:hAnsi="Tahoma" w:cs="Tahoma"/>
          <w:sz w:val="20"/>
          <w:szCs w:val="20"/>
        </w:rPr>
        <w:t>u</w:t>
      </w:r>
      <w:r w:rsidRPr="00E61B4D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7D9A6684" w14:textId="5151189F" w:rsidR="00AB6E77" w:rsidRPr="00E61B4D" w:rsidRDefault="00DD3EBA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  <w:r w:rsidRPr="00176896">
        <w:rPr>
          <w:rFonts w:ascii="Tahoma" w:hAnsi="Tahoma" w:cs="Tahoma"/>
          <w:b/>
          <w:i/>
          <w:iCs/>
          <w:color w:val="0000FF"/>
          <w:sz w:val="21"/>
          <w:szCs w:val="21"/>
        </w:rPr>
        <w:t>Wykonanie izolacji pionowej ścian piwnicznych głównego budynku szkoły wraz z remontem schodów wejściowych na plac apelowy i boisko w ZS nr 1 w Kędzierzynie-Koźlu</w:t>
      </w:r>
    </w:p>
    <w:p w14:paraId="785B0D50" w14:textId="4F229AD3" w:rsidR="008C7FB2" w:rsidRPr="00E61B4D" w:rsidRDefault="008C7FB2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E61B4D">
        <w:rPr>
          <w:rFonts w:ascii="Tahoma" w:hAnsi="Tahoma" w:cs="Tahoma"/>
          <w:i/>
          <w:sz w:val="16"/>
          <w:szCs w:val="16"/>
        </w:rPr>
        <w:t>/przedmiot zamówienia/</w:t>
      </w:r>
    </w:p>
    <w:p w14:paraId="581AB98F" w14:textId="77777777" w:rsidR="008C7FB2" w:rsidRPr="00E61B4D" w:rsidRDefault="008C7FB2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144D9AC3" w14:textId="77777777" w:rsidR="008C7FB2" w:rsidRPr="00E61B4D" w:rsidRDefault="008C7FB2" w:rsidP="00DD3EBA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09CBDB45" w:rsidR="008C7FB2" w:rsidRPr="00E61B4D" w:rsidRDefault="008C7FB2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E61B4D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815415C" w14:textId="6E521B7C" w:rsidR="004754C2" w:rsidRPr="00E61B4D" w:rsidRDefault="004754C2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/nazwa podmiotu </w:t>
      </w:r>
      <w:r w:rsidRPr="00E61B4D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E61B4D">
        <w:rPr>
          <w:rFonts w:ascii="Tahoma" w:hAnsi="Tahoma" w:cs="Tahoma"/>
          <w:i/>
          <w:sz w:val="16"/>
          <w:szCs w:val="16"/>
        </w:rPr>
        <w:t>/</w:t>
      </w:r>
    </w:p>
    <w:p w14:paraId="3EE9CCA7" w14:textId="7307E837" w:rsidR="008C7FB2" w:rsidRPr="00E61B4D" w:rsidRDefault="008C7FB2" w:rsidP="00DD3EBA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E61B4D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 w:rsidR="009B6F0E" w:rsidRPr="00E61B4D">
        <w:rPr>
          <w:rFonts w:ascii="Tahoma" w:hAnsi="Tahoma" w:cs="Tahoma"/>
          <w:sz w:val="18"/>
          <w:szCs w:val="18"/>
        </w:rPr>
        <w:t xml:space="preserve"> świadomy</w:t>
      </w:r>
      <w:r w:rsidRPr="00E61B4D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E61B4D">
        <w:rPr>
          <w:rFonts w:ascii="Tahoma" w:hAnsi="Tahoma" w:cs="Tahoma"/>
          <w:i/>
          <w:sz w:val="18"/>
          <w:szCs w:val="18"/>
        </w:rPr>
        <w:t>art. 233 §1 i 297 §1 Kodeksu Karnego</w:t>
      </w:r>
      <w:r w:rsidRPr="00E61B4D">
        <w:rPr>
          <w:rFonts w:ascii="Tahoma" w:hAnsi="Tahoma" w:cs="Tahoma"/>
          <w:sz w:val="18"/>
          <w:szCs w:val="18"/>
        </w:rPr>
        <w:t xml:space="preserve">) </w:t>
      </w:r>
      <w:r w:rsidR="005E4ACA" w:rsidRPr="00E61B4D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 w:rsidRPr="00E61B4D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5E4ACA"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 w:rsidRPr="00E61B4D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 w:rsidR="005E4ACA"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 w:rsidR="005E4ACA"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 w:rsidRPr="00E61B4D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2A5D0799" w14:textId="77777777" w:rsidR="008C7FB2" w:rsidRPr="00E61B4D" w:rsidRDefault="008C7FB2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</w:p>
    <w:p w14:paraId="4DF945C2" w14:textId="77777777" w:rsidR="008C7FB2" w:rsidRPr="00E61B4D" w:rsidRDefault="008C7FB2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E61B4D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E61B4D">
        <w:rPr>
          <w:rFonts w:ascii="Tahoma" w:eastAsia="Calibri" w:hAnsi="Tahoma" w:cs="Tahoma"/>
          <w:b/>
          <w:lang w:eastAsia="en-US"/>
        </w:rPr>
        <w:t>, że:</w:t>
      </w:r>
    </w:p>
    <w:p w14:paraId="6EF600C2" w14:textId="2C34F3F7" w:rsidR="00FD47BA" w:rsidRPr="00E61B4D" w:rsidRDefault="00FD47BA" w:rsidP="00DD3EBA">
      <w:pPr>
        <w:numPr>
          <w:ilvl w:val="0"/>
          <w:numId w:val="92"/>
        </w:numPr>
        <w:tabs>
          <w:tab w:val="clear" w:pos="720"/>
          <w:tab w:val="num" w:pos="284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E61B4D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B31E1E" w:rsidRPr="00E61B4D">
        <w:rPr>
          <w:rFonts w:ascii="Tahoma" w:hAnsi="Tahoma" w:cs="Tahoma"/>
          <w:color w:val="000000"/>
          <w:sz w:val="18"/>
          <w:szCs w:val="18"/>
        </w:rPr>
        <w:t>.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 1 ustawy Pzp w zakresie podstaw wykluczenia z postępowania, o których mowa w art. 108 ust. 1 pkt 1-4 i 6</w:t>
      </w:r>
      <w:r w:rsidR="00AB7604" w:rsidRPr="00E61B4D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 w:rsidRPr="00E61B4D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E61B4D">
        <w:rPr>
          <w:rFonts w:ascii="Tahoma" w:hAnsi="Tahoma" w:cs="Tahoma"/>
          <w:color w:val="000000"/>
          <w:sz w:val="18"/>
          <w:szCs w:val="18"/>
        </w:rPr>
        <w:t xml:space="preserve"> 1 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E47A1F" w:rsidRPr="00E61B4D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 w:rsidRPr="00E61B4D">
        <w:rPr>
          <w:rFonts w:ascii="Tahoma" w:hAnsi="Tahoma" w:cs="Tahoma"/>
          <w:color w:val="000000"/>
          <w:sz w:val="18"/>
          <w:szCs w:val="18"/>
        </w:rPr>
        <w:t>pkt</w:t>
      </w:r>
      <w:r w:rsidR="00723153" w:rsidRPr="00E61B4D">
        <w:rPr>
          <w:rFonts w:ascii="Tahoma" w:hAnsi="Tahoma" w:cs="Tahoma"/>
          <w:color w:val="000000"/>
          <w:sz w:val="18"/>
          <w:szCs w:val="18"/>
        </w:rPr>
        <w:t> </w:t>
      </w:r>
      <w:r w:rsidRPr="00E61B4D">
        <w:rPr>
          <w:rFonts w:ascii="Tahoma" w:hAnsi="Tahoma" w:cs="Tahoma"/>
          <w:color w:val="000000"/>
          <w:sz w:val="18"/>
          <w:szCs w:val="18"/>
        </w:rPr>
        <w:t>4 ustawy Pzp</w:t>
      </w:r>
      <w:r w:rsidR="001E1E8D" w:rsidRPr="00E61B4D">
        <w:rPr>
          <w:rFonts w:ascii="Tahoma" w:hAnsi="Tahoma" w:cs="Tahoma"/>
          <w:color w:val="000000"/>
          <w:sz w:val="18"/>
          <w:szCs w:val="18"/>
        </w:rPr>
        <w:t>.</w:t>
      </w:r>
      <w:r w:rsidR="00941776" w:rsidRPr="00E61B4D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6E881825" w14:textId="32ECE0CD" w:rsidR="00FD47BA" w:rsidRPr="00E61B4D" w:rsidRDefault="00FD47BA" w:rsidP="00DD3EBA">
      <w:pPr>
        <w:numPr>
          <w:ilvl w:val="0"/>
          <w:numId w:val="92"/>
        </w:numPr>
        <w:tabs>
          <w:tab w:val="clear" w:pos="720"/>
          <w:tab w:val="num" w:pos="284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E61B4D">
        <w:rPr>
          <w:rFonts w:ascii="Tahoma" w:hAnsi="Tahoma" w:cs="Tahoma"/>
          <w:sz w:val="18"/>
          <w:szCs w:val="18"/>
        </w:rPr>
        <w:t>n</w:t>
      </w:r>
      <w:r w:rsidRPr="00E61B4D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E61B4D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E61B4D">
        <w:rPr>
          <w:rFonts w:ascii="Tahoma" w:hAnsi="Tahoma" w:cs="Tahoma"/>
          <w:sz w:val="18"/>
          <w:szCs w:val="18"/>
        </w:rPr>
        <w:softHyphen/>
        <w:t>wy Pzp, w zakresie podstaw wykluczenia z postępowania, o których mowa w art. 108 ust. 1 pkt 1-4 i 6</w:t>
      </w:r>
      <w:r w:rsidR="00AB7604" w:rsidRPr="00E61B4D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 w:rsidRPr="00E61B4D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E61B4D">
        <w:rPr>
          <w:rFonts w:ascii="Tahoma" w:hAnsi="Tahoma" w:cs="Tahoma"/>
          <w:color w:val="000000"/>
          <w:sz w:val="18"/>
          <w:szCs w:val="18"/>
        </w:rPr>
        <w:t xml:space="preserve"> </w:t>
      </w:r>
      <w:r w:rsidR="0017062A" w:rsidRPr="00E61B4D">
        <w:rPr>
          <w:rFonts w:ascii="Tahoma" w:hAnsi="Tahoma" w:cs="Tahoma"/>
          <w:color w:val="000000"/>
          <w:sz w:val="18"/>
          <w:szCs w:val="18"/>
        </w:rPr>
        <w:t>1</w:t>
      </w:r>
      <w:r w:rsidR="00AB7604" w:rsidRPr="00E61B4D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AB7604" w:rsidRPr="00E61B4D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 w:rsidRPr="00E61B4D">
        <w:rPr>
          <w:rFonts w:ascii="Tahoma" w:hAnsi="Tahoma" w:cs="Tahoma"/>
          <w:color w:val="000000"/>
          <w:sz w:val="18"/>
          <w:szCs w:val="18"/>
        </w:rPr>
        <w:t>pkt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 4 usta</w:t>
      </w:r>
      <w:r w:rsidRPr="00E61B4D">
        <w:rPr>
          <w:rFonts w:ascii="Tahoma" w:hAnsi="Tahoma" w:cs="Tahoma"/>
          <w:sz w:val="18"/>
          <w:szCs w:val="18"/>
        </w:rPr>
        <w:t xml:space="preserve">wy Pzp, są nieaktualne w następującym zakresie ………………………. </w:t>
      </w:r>
      <w:r w:rsidRPr="00E61B4D">
        <w:rPr>
          <w:rFonts w:ascii="Tahoma" w:hAnsi="Tahoma" w:cs="Tahoma"/>
          <w:i/>
          <w:iCs/>
          <w:sz w:val="18"/>
          <w:szCs w:val="18"/>
        </w:rPr>
        <w:t>(</w:t>
      </w:r>
      <w:r w:rsidRPr="00E61B4D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E61B4D">
        <w:rPr>
          <w:rFonts w:ascii="Tahoma" w:hAnsi="Tahoma" w:cs="Tahoma"/>
          <w:i/>
          <w:iCs/>
          <w:color w:val="000000"/>
          <w:sz w:val="18"/>
          <w:szCs w:val="18"/>
        </w:rPr>
        <w:softHyphen/>
        <w:t>nionych powyżej w art. 108 ust. 1 pkt 1-4 i 6</w:t>
      </w:r>
      <w:r w:rsidR="00AB7604" w:rsidRPr="00E61B4D">
        <w:rPr>
          <w:rFonts w:ascii="Tahoma" w:hAnsi="Tahoma" w:cs="Tahoma"/>
          <w:i/>
          <w:iCs/>
          <w:color w:val="000000"/>
          <w:sz w:val="18"/>
          <w:szCs w:val="18"/>
        </w:rPr>
        <w:t xml:space="preserve">, art. 109 ust. 1 </w:t>
      </w:r>
      <w:r w:rsidR="000D324E" w:rsidRPr="00E61B4D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="00AB7604" w:rsidRPr="00E61B4D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="00AB7604" w:rsidRPr="00E61B4D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E61B4D">
        <w:rPr>
          <w:rFonts w:ascii="Tahoma" w:hAnsi="Tahoma" w:cs="Tahoma"/>
          <w:i/>
          <w:iCs/>
          <w:color w:val="000000"/>
          <w:sz w:val="18"/>
          <w:szCs w:val="18"/>
        </w:rPr>
        <w:t xml:space="preserve">oraz </w:t>
      </w:r>
      <w:r w:rsidR="00796586" w:rsidRPr="00E61B4D">
        <w:rPr>
          <w:rFonts w:ascii="Tahoma" w:hAnsi="Tahoma" w:cs="Tahoma"/>
          <w:i/>
          <w:iCs/>
          <w:color w:val="000000"/>
          <w:sz w:val="18"/>
          <w:szCs w:val="18"/>
        </w:rPr>
        <w:t xml:space="preserve">art. </w:t>
      </w:r>
      <w:r w:rsidRPr="00E61B4D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E61B4D">
        <w:rPr>
          <w:rFonts w:ascii="Tahoma" w:hAnsi="Tahoma" w:cs="Tahoma"/>
          <w:i/>
          <w:iCs/>
          <w:sz w:val="18"/>
          <w:szCs w:val="18"/>
        </w:rPr>
        <w:t>).</w:t>
      </w:r>
    </w:p>
    <w:p w14:paraId="30FD070C" w14:textId="3478491C" w:rsidR="001E1991" w:rsidRPr="00E61B4D" w:rsidRDefault="001E1991" w:rsidP="00DD3EBA">
      <w:pPr>
        <w:numPr>
          <w:ilvl w:val="0"/>
          <w:numId w:val="92"/>
        </w:numPr>
        <w:tabs>
          <w:tab w:val="clear" w:pos="720"/>
          <w:tab w:val="num" w:pos="284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color w:val="FF0000"/>
          <w:sz w:val="18"/>
          <w:szCs w:val="18"/>
        </w:rPr>
        <w:t>*</w:t>
      </w:r>
      <w:r w:rsidRPr="00E61B4D"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E61B4D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E61B4D">
        <w:rPr>
          <w:rFonts w:ascii="Tahoma" w:hAnsi="Tahoma" w:cs="Tahoma"/>
          <w:bCs/>
          <w:sz w:val="18"/>
          <w:szCs w:val="18"/>
        </w:rPr>
        <w:t xml:space="preserve"> na podstawie </w:t>
      </w:r>
      <w:r w:rsidRPr="00E61B4D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E61B4D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76134570" w14:textId="77777777" w:rsidR="00A963D1" w:rsidRPr="00E61B4D" w:rsidRDefault="00A963D1" w:rsidP="00DD3EBA">
      <w:pPr>
        <w:tabs>
          <w:tab w:val="num" w:pos="284"/>
        </w:tabs>
        <w:spacing w:before="40" w:after="40" w:line="276" w:lineRule="auto"/>
        <w:ind w:left="284" w:hanging="284"/>
        <w:rPr>
          <w:rFonts w:ascii="Tahoma" w:hAnsi="Tahoma" w:cs="Tahoma"/>
          <w:b/>
          <w:sz w:val="20"/>
        </w:rPr>
      </w:pPr>
    </w:p>
    <w:p w14:paraId="5C5BDF95" w14:textId="77777777" w:rsidR="00FD47BA" w:rsidRPr="00E61B4D" w:rsidRDefault="009D4911" w:rsidP="00DD3EBA">
      <w:pPr>
        <w:tabs>
          <w:tab w:val="num" w:pos="284"/>
        </w:tabs>
        <w:spacing w:before="40" w:after="40" w:line="276" w:lineRule="auto"/>
        <w:ind w:left="284" w:hanging="284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sz w:val="20"/>
        </w:rPr>
        <w:t>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E61B4D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E61B4D">
        <w:rPr>
          <w:rFonts w:ascii="Tahoma" w:hAnsi="Tahoma" w:cs="Tahoma"/>
          <w:color w:val="FF0000"/>
          <w:sz w:val="20"/>
        </w:rPr>
        <w:t xml:space="preserve"> – </w:t>
      </w:r>
      <w:r w:rsidRPr="00E61B4D">
        <w:rPr>
          <w:rFonts w:ascii="Tahoma" w:hAnsi="Tahoma" w:cs="Tahoma"/>
          <w:i/>
          <w:sz w:val="16"/>
          <w:szCs w:val="16"/>
        </w:rPr>
        <w:t>niepotrzebne</w:t>
      </w:r>
      <w:r w:rsidRPr="00E61B4D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E61B4D" w:rsidRDefault="008C7FB2" w:rsidP="00DD3EBA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E61B4D" w:rsidRDefault="008C7FB2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160CD65B" w14:textId="77777777" w:rsidR="008C7FB2" w:rsidRPr="00E61B4D" w:rsidRDefault="008C7FB2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882E2A" w14:textId="77777777" w:rsidR="008C7FB2" w:rsidRPr="00E61B4D" w:rsidRDefault="008C7FB2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45FB136" w14:textId="77777777" w:rsidR="008C7FB2" w:rsidRPr="00E61B4D" w:rsidRDefault="008C7FB2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6D2FE9E4" w14:textId="500EA119" w:rsidR="008C7FB2" w:rsidRPr="00E61B4D" w:rsidRDefault="008C7FB2" w:rsidP="00DD3EBA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683EF94E" w14:textId="787A15ED" w:rsidR="008C7FB2" w:rsidRPr="00E61B4D" w:rsidRDefault="008C7FB2" w:rsidP="00DD3EBA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="00B31E1E" w:rsidRPr="00E61B4D">
        <w:rPr>
          <w:rFonts w:ascii="Tahoma" w:hAnsi="Tahoma" w:cs="Tahoma"/>
          <w:sz w:val="16"/>
          <w:szCs w:val="16"/>
        </w:rPr>
        <w:tab/>
      </w:r>
      <w:r w:rsidR="00B31E1E"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>/przedstawiciel określony aktem rejestrowym lub przedstawiciel upełnomocniony/</w:t>
      </w:r>
      <w:r w:rsidRPr="00E61B4D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2EF1FEB" w14:textId="77777777" w:rsidR="0002548A" w:rsidRPr="00E61B4D" w:rsidRDefault="0002548A" w:rsidP="00DD3EBA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 w:rsidR="0017062A" w:rsidRPr="00E61B4D">
        <w:rPr>
          <w:rFonts w:ascii="Tahoma" w:hAnsi="Tahoma" w:cs="Tahoma"/>
          <w:b/>
          <w:sz w:val="20"/>
          <w:szCs w:val="20"/>
          <w:u w:val="single"/>
        </w:rPr>
        <w:t>4</w:t>
      </w:r>
    </w:p>
    <w:p w14:paraId="67A4E26C" w14:textId="77777777" w:rsidR="0002548A" w:rsidRPr="00E61B4D" w:rsidRDefault="0002548A" w:rsidP="00DD3EBA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L. dz. …............................................</w:t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3B8F4817" w14:textId="77777777" w:rsidR="0002548A" w:rsidRPr="00E61B4D" w:rsidRDefault="0002548A" w:rsidP="00DD3EBA">
      <w:pPr>
        <w:spacing w:before="40" w:after="4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E61B4D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02CD61B1" w14:textId="06D49023" w:rsidR="0002548A" w:rsidRPr="00E61B4D" w:rsidRDefault="0002548A" w:rsidP="00DD3EBA">
      <w:pPr>
        <w:spacing w:before="40" w:after="40" w:line="276" w:lineRule="auto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b/>
          <w:sz w:val="20"/>
        </w:rPr>
        <w:t xml:space="preserve">I. </w:t>
      </w:r>
      <w:r w:rsidRPr="00E61B4D">
        <w:rPr>
          <w:rFonts w:ascii="Tahoma" w:hAnsi="Tahoma" w:cs="Tahoma"/>
          <w:sz w:val="20"/>
          <w:u w:val="single"/>
        </w:rPr>
        <w:t xml:space="preserve">My, niżej wyszczególnieni </w:t>
      </w:r>
      <w:r w:rsidR="00F616D7" w:rsidRPr="00E61B4D">
        <w:rPr>
          <w:rFonts w:ascii="Tahoma" w:hAnsi="Tahoma" w:cs="Tahoma"/>
          <w:sz w:val="20"/>
          <w:u w:val="single"/>
        </w:rPr>
        <w:t>W</w:t>
      </w:r>
      <w:r w:rsidRPr="00E61B4D">
        <w:rPr>
          <w:rFonts w:ascii="Tahoma" w:hAnsi="Tahoma" w:cs="Tahoma"/>
          <w:sz w:val="20"/>
          <w:u w:val="single"/>
        </w:rPr>
        <w:t>ykonawcy / wspólnicy</w:t>
      </w:r>
      <w:r w:rsidRPr="00E61B4D">
        <w:rPr>
          <w:rFonts w:ascii="Tahoma" w:hAnsi="Tahoma" w:cs="Tahoma"/>
          <w:sz w:val="20"/>
        </w:rPr>
        <w:t>:</w:t>
      </w:r>
      <w:r w:rsidRPr="00E61B4D">
        <w:rPr>
          <w:rFonts w:ascii="Tahoma" w:hAnsi="Tahoma" w:cs="Tahoma"/>
          <w:b/>
          <w:sz w:val="20"/>
        </w:rPr>
        <w:t xml:space="preserve"> 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sz w:val="20"/>
        </w:rPr>
        <w:t xml:space="preserve"> działający wspólnie</w:t>
      </w:r>
    </w:p>
    <w:p w14:paraId="1C2973C8" w14:textId="77777777" w:rsidR="0002548A" w:rsidRPr="00E61B4D" w:rsidRDefault="0002548A" w:rsidP="00DD3EBA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E61B4D">
        <w:rPr>
          <w:rFonts w:ascii="Tahoma" w:hAnsi="Tahoma" w:cs="Tahoma"/>
          <w:b/>
          <w:sz w:val="20"/>
        </w:rPr>
        <w:t>1</w:t>
      </w:r>
      <w:r w:rsidRPr="00E61B4D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D4B8723" w14:textId="52FFD1BF" w:rsidR="0002548A" w:rsidRPr="00E61B4D" w:rsidRDefault="0002548A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558C457F" w14:textId="77777777" w:rsidR="0002548A" w:rsidRPr="00E61B4D" w:rsidRDefault="0002548A" w:rsidP="00DD3EBA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>reprezentowany przez:</w:t>
      </w:r>
      <w:r w:rsidRPr="00E61B4D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152F5AD" w14:textId="77777777" w:rsidR="0002548A" w:rsidRPr="00E61B4D" w:rsidRDefault="0002548A" w:rsidP="00DD3EBA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66A7ADD6" w14:textId="77777777" w:rsidR="0002548A" w:rsidRPr="00E61B4D" w:rsidRDefault="0002548A" w:rsidP="00DD3EBA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E61B4D">
        <w:rPr>
          <w:rFonts w:ascii="Tahoma" w:hAnsi="Tahoma" w:cs="Tahoma"/>
          <w:b/>
          <w:sz w:val="20"/>
        </w:rPr>
        <w:t>2</w:t>
      </w:r>
      <w:r w:rsidRPr="00E61B4D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9C4C93A" w14:textId="19EDA198" w:rsidR="0002548A" w:rsidRPr="00E61B4D" w:rsidRDefault="0002548A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D689D40" w14:textId="77777777" w:rsidR="0002548A" w:rsidRPr="00E61B4D" w:rsidRDefault="0002548A" w:rsidP="00DD3EBA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>reprezentowany przez:</w:t>
      </w:r>
      <w:r w:rsidRPr="00E61B4D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165584C" w14:textId="77777777" w:rsidR="0002548A" w:rsidRPr="00E61B4D" w:rsidRDefault="0002548A" w:rsidP="00DD3EBA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7F9305B" w14:textId="77777777" w:rsidR="0002548A" w:rsidRPr="00E61B4D" w:rsidRDefault="0002548A" w:rsidP="00DD3EBA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E61B4D">
        <w:rPr>
          <w:rFonts w:ascii="Tahoma" w:hAnsi="Tahoma" w:cs="Tahoma"/>
          <w:b/>
          <w:sz w:val="20"/>
        </w:rPr>
        <w:t>3</w:t>
      </w:r>
      <w:r w:rsidRPr="00E61B4D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DC0D73E" w14:textId="25CAF703" w:rsidR="0002548A" w:rsidRPr="00E61B4D" w:rsidRDefault="0002548A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A0E4A9B" w14:textId="77777777" w:rsidR="0002548A" w:rsidRPr="00E61B4D" w:rsidRDefault="0002548A" w:rsidP="00DD3EBA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>reprezentowany przez:</w:t>
      </w:r>
      <w:r w:rsidRPr="00E61B4D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3150D122" w14:textId="77777777" w:rsidR="0002548A" w:rsidRPr="00E61B4D" w:rsidRDefault="0002548A" w:rsidP="00DD3EBA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473E15E" w14:textId="77777777" w:rsidR="0002548A" w:rsidRPr="00E61B4D" w:rsidRDefault="0002548A" w:rsidP="00DD3EBA">
      <w:pPr>
        <w:spacing w:before="40" w:after="40" w:line="276" w:lineRule="auto"/>
        <w:jc w:val="center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>występujący wspólnie / występujący jako spółka cywilna*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</w:p>
    <w:p w14:paraId="6C9988B8" w14:textId="14A50297" w:rsidR="0002548A" w:rsidRPr="00E61B4D" w:rsidRDefault="0002548A" w:rsidP="00DD3EBA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6790134B" w14:textId="77777777" w:rsidR="00D65176" w:rsidRPr="00E61B4D" w:rsidRDefault="00D65176" w:rsidP="00DD3EBA">
      <w:pPr>
        <w:spacing w:before="40" w:after="40" w:line="276" w:lineRule="auto"/>
        <w:rPr>
          <w:rFonts w:ascii="Tahoma" w:hAnsi="Tahoma" w:cs="Tahoma"/>
          <w:sz w:val="10"/>
          <w:szCs w:val="10"/>
        </w:rPr>
      </w:pPr>
    </w:p>
    <w:p w14:paraId="0B50D9BA" w14:textId="60ECD7BC" w:rsidR="00AB6E77" w:rsidRPr="00E61B4D" w:rsidRDefault="00DD3EBA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  <w:r w:rsidRPr="00176896">
        <w:rPr>
          <w:rFonts w:ascii="Tahoma" w:hAnsi="Tahoma" w:cs="Tahoma"/>
          <w:b/>
          <w:i/>
          <w:iCs/>
          <w:color w:val="0000FF"/>
          <w:sz w:val="21"/>
          <w:szCs w:val="21"/>
        </w:rPr>
        <w:t>Wykonanie izolacji pionowej ścian piwnicznych głównego budynku szkoły wraz z remontem schodów wejściowych na plac apelowy i boisko w ZS nr 1 w Kędzierzynie-Koźlu</w:t>
      </w:r>
    </w:p>
    <w:p w14:paraId="13D6F597" w14:textId="4BFEDC28" w:rsidR="0002548A" w:rsidRPr="00E61B4D" w:rsidRDefault="0002548A" w:rsidP="00DD3EBA">
      <w:pPr>
        <w:spacing w:before="40" w:after="40" w:line="276" w:lineRule="auto"/>
        <w:jc w:val="center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 xml:space="preserve">II. Oświadczamy, że </w:t>
      </w:r>
      <w:r w:rsidRPr="00E61B4D">
        <w:rPr>
          <w:rFonts w:ascii="Tahoma" w:hAnsi="Tahoma" w:cs="Tahoma"/>
          <w:b/>
          <w:sz w:val="20"/>
          <w:u w:val="single"/>
        </w:rPr>
        <w:t xml:space="preserve">na </w:t>
      </w:r>
      <w:r w:rsidR="00CB269D" w:rsidRPr="00E61B4D">
        <w:rPr>
          <w:rFonts w:ascii="Tahoma" w:hAnsi="Tahoma" w:cs="Tahoma"/>
          <w:b/>
          <w:sz w:val="20"/>
          <w:u w:val="single"/>
        </w:rPr>
        <w:t>p</w:t>
      </w:r>
      <w:r w:rsidRPr="00E61B4D">
        <w:rPr>
          <w:rFonts w:ascii="Tahoma" w:hAnsi="Tahoma" w:cs="Tahoma"/>
          <w:b/>
          <w:sz w:val="20"/>
          <w:u w:val="single"/>
        </w:rPr>
        <w:t>ełnomocnika</w:t>
      </w:r>
      <w:r w:rsidRPr="00E61B4D">
        <w:rPr>
          <w:rFonts w:ascii="Tahoma" w:hAnsi="Tahoma" w:cs="Tahoma"/>
          <w:b/>
          <w:sz w:val="20"/>
        </w:rPr>
        <w:t xml:space="preserve"> reprezentującego </w:t>
      </w:r>
      <w:r w:rsidR="00F9431C" w:rsidRPr="00E61B4D">
        <w:rPr>
          <w:rFonts w:ascii="Tahoma" w:hAnsi="Tahoma" w:cs="Tahoma"/>
          <w:b/>
          <w:sz w:val="20"/>
        </w:rPr>
        <w:t>Wykonawców</w:t>
      </w:r>
      <w:r w:rsidRPr="00E61B4D">
        <w:rPr>
          <w:rFonts w:ascii="Tahoma" w:hAnsi="Tahoma" w:cs="Tahoma"/>
          <w:b/>
          <w:sz w:val="20"/>
        </w:rPr>
        <w:t xml:space="preserve"> występujących wspólnie / wspólników,*</w:t>
      </w:r>
      <w:r w:rsidRPr="00E61B4D">
        <w:rPr>
          <w:rFonts w:ascii="Tahoma" w:hAnsi="Tahoma" w:cs="Tahoma"/>
          <w:b/>
          <w:sz w:val="20"/>
          <w:vertAlign w:val="superscript"/>
        </w:rPr>
        <w:t xml:space="preserve">) </w:t>
      </w:r>
      <w:r w:rsidRPr="00E61B4D">
        <w:rPr>
          <w:rFonts w:ascii="Tahoma" w:hAnsi="Tahoma" w:cs="Tahoma"/>
          <w:b/>
          <w:sz w:val="20"/>
        </w:rPr>
        <w:t>w w/w postępowaniu został wyznaczony</w:t>
      </w:r>
    </w:p>
    <w:p w14:paraId="38986225" w14:textId="77777777" w:rsidR="0002548A" w:rsidRPr="00E61B4D" w:rsidRDefault="0002548A" w:rsidP="00DD3EBA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40" w:after="40" w:line="276" w:lineRule="auto"/>
        <w:ind w:left="540" w:hanging="270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8F9F970" w14:textId="0308EB8F" w:rsidR="0002548A" w:rsidRPr="00E61B4D" w:rsidRDefault="0002548A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 w:rsidRPr="00E61B4D">
        <w:rPr>
          <w:rFonts w:ascii="Tahoma" w:hAnsi="Tahoma" w:cs="Tahoma"/>
          <w:i/>
          <w:sz w:val="16"/>
          <w:szCs w:val="16"/>
        </w:rPr>
        <w:t>p</w:t>
      </w:r>
      <w:r w:rsidRPr="00E61B4D">
        <w:rPr>
          <w:rFonts w:ascii="Tahoma" w:hAnsi="Tahoma" w:cs="Tahoma"/>
          <w:i/>
          <w:sz w:val="16"/>
          <w:szCs w:val="16"/>
        </w:rPr>
        <w:t>ełnomocnika]</w:t>
      </w:r>
    </w:p>
    <w:p w14:paraId="38E308EB" w14:textId="77777777" w:rsidR="0002548A" w:rsidRPr="00E61B4D" w:rsidRDefault="0002548A" w:rsidP="00DD3EBA">
      <w:pPr>
        <w:spacing w:before="40" w:after="40" w:line="276" w:lineRule="auto"/>
        <w:ind w:left="374"/>
        <w:jc w:val="both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  <w:u w:val="single"/>
        </w:rPr>
        <w:t>Pełnomocnik wymieniony powyżej upoważniony jest</w:t>
      </w:r>
      <w:r w:rsidRPr="00E61B4D">
        <w:rPr>
          <w:rFonts w:ascii="Tahoma" w:hAnsi="Tahoma" w:cs="Tahoma"/>
          <w:b/>
          <w:sz w:val="20"/>
        </w:rPr>
        <w:t xml:space="preserve">: </w:t>
      </w:r>
      <w:r w:rsidRPr="00E61B4D">
        <w:rPr>
          <w:rFonts w:ascii="Tahoma" w:hAnsi="Tahoma" w:cs="Tahoma"/>
          <w:b/>
          <w:sz w:val="20"/>
        </w:rPr>
        <w:tab/>
      </w:r>
      <w:r w:rsidRPr="00E61B4D">
        <w:rPr>
          <w:rFonts w:ascii="Tahoma" w:hAnsi="Tahoma" w:cs="Tahoma"/>
          <w:b/>
          <w:sz w:val="20"/>
        </w:rPr>
        <w:tab/>
        <w:t>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E61B4D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E61B4D">
        <w:rPr>
          <w:rFonts w:ascii="Tahoma" w:hAnsi="Tahoma" w:cs="Tahoma"/>
          <w:color w:val="FF0000"/>
          <w:sz w:val="20"/>
        </w:rPr>
        <w:t xml:space="preserve"> – </w:t>
      </w:r>
      <w:r w:rsidRPr="00E61B4D">
        <w:rPr>
          <w:rFonts w:ascii="Tahoma" w:hAnsi="Tahoma" w:cs="Tahoma"/>
          <w:i/>
          <w:sz w:val="16"/>
          <w:szCs w:val="16"/>
        </w:rPr>
        <w:t>niepotrzebne</w:t>
      </w:r>
      <w:r w:rsidRPr="00E61B4D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8D9E0EE" w14:textId="1D25CBD2" w:rsidR="0002548A" w:rsidRPr="00E61B4D" w:rsidRDefault="0002548A" w:rsidP="00DD3EBA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 xml:space="preserve">Do reprezentowania </w:t>
      </w:r>
      <w:r w:rsidR="00F9431C" w:rsidRPr="00E61B4D">
        <w:rPr>
          <w:rFonts w:ascii="Tahoma" w:hAnsi="Tahoma" w:cs="Tahoma"/>
          <w:b/>
          <w:sz w:val="20"/>
        </w:rPr>
        <w:t>Wykonawców</w:t>
      </w:r>
      <w:r w:rsidRPr="00E61B4D">
        <w:rPr>
          <w:rFonts w:ascii="Tahoma" w:hAnsi="Tahoma" w:cs="Tahoma"/>
          <w:b/>
          <w:sz w:val="20"/>
        </w:rPr>
        <w:t xml:space="preserve"> występujących wspólnie we wszelkich czynnościach związanych z postępowaniem o udzielenie zamówienia publicznego wraz ze złożeniem oferty*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sz w:val="20"/>
        </w:rPr>
        <w:t>.</w:t>
      </w:r>
    </w:p>
    <w:p w14:paraId="59970830" w14:textId="77777777" w:rsidR="0002548A" w:rsidRPr="00E61B4D" w:rsidRDefault="0002548A" w:rsidP="00DD3EBA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>Do zawarcia przyszłej umowy*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sz w:val="20"/>
        </w:rPr>
        <w:t>.</w:t>
      </w:r>
    </w:p>
    <w:p w14:paraId="122211DA" w14:textId="53AA4C12" w:rsidR="0002548A" w:rsidRPr="00E61B4D" w:rsidRDefault="0002548A" w:rsidP="00DD3EBA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 xml:space="preserve">Do prowadzenia wszelkiej korespondencji z </w:t>
      </w:r>
      <w:r w:rsidR="00F9431C" w:rsidRPr="00E61B4D">
        <w:rPr>
          <w:rFonts w:ascii="Tahoma" w:hAnsi="Tahoma" w:cs="Tahoma"/>
          <w:b/>
          <w:sz w:val="20"/>
        </w:rPr>
        <w:t>Zamawiający</w:t>
      </w:r>
      <w:r w:rsidRPr="00E61B4D">
        <w:rPr>
          <w:rFonts w:ascii="Tahoma" w:hAnsi="Tahoma" w:cs="Tahoma"/>
          <w:b/>
          <w:sz w:val="20"/>
        </w:rPr>
        <w:t>m*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sz w:val="20"/>
        </w:rPr>
        <w:t>.</w:t>
      </w:r>
    </w:p>
    <w:p w14:paraId="401387B3" w14:textId="200C3789" w:rsidR="0002548A" w:rsidRPr="00E61B4D" w:rsidRDefault="00B31E1E" w:rsidP="00DD3EBA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>Do s</w:t>
      </w:r>
      <w:r w:rsidR="0002548A" w:rsidRPr="00E61B4D">
        <w:rPr>
          <w:rFonts w:ascii="Tahoma" w:hAnsi="Tahoma" w:cs="Tahoma"/>
          <w:b/>
          <w:sz w:val="20"/>
        </w:rPr>
        <w:t>kładania oświadczeń woli i wiedzy*</w:t>
      </w:r>
      <w:r w:rsidR="0002548A" w:rsidRPr="00E61B4D">
        <w:rPr>
          <w:rFonts w:ascii="Tahoma" w:hAnsi="Tahoma" w:cs="Tahoma"/>
          <w:b/>
          <w:sz w:val="20"/>
          <w:vertAlign w:val="superscript"/>
        </w:rPr>
        <w:t>)</w:t>
      </w:r>
      <w:r w:rsidR="0002548A" w:rsidRPr="00E61B4D">
        <w:rPr>
          <w:rFonts w:ascii="Tahoma" w:hAnsi="Tahoma" w:cs="Tahoma"/>
          <w:b/>
          <w:sz w:val="20"/>
        </w:rPr>
        <w:t>.</w:t>
      </w:r>
    </w:p>
    <w:p w14:paraId="4849BE03" w14:textId="4BAC7EA0" w:rsidR="0002548A" w:rsidRPr="00E61B4D" w:rsidRDefault="0002548A" w:rsidP="00DD3EBA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 xml:space="preserve">Do reprezentowania </w:t>
      </w:r>
      <w:r w:rsidR="00F9431C" w:rsidRPr="00E61B4D">
        <w:rPr>
          <w:rFonts w:ascii="Tahoma" w:hAnsi="Tahoma" w:cs="Tahoma"/>
          <w:b/>
          <w:sz w:val="20"/>
        </w:rPr>
        <w:t>Wykonawców</w:t>
      </w:r>
      <w:r w:rsidRPr="00E61B4D">
        <w:rPr>
          <w:rFonts w:ascii="Tahoma" w:hAnsi="Tahoma" w:cs="Tahoma"/>
          <w:b/>
          <w:sz w:val="20"/>
        </w:rPr>
        <w:t xml:space="preserve"> występujących wspólnie w zakresie ochrony prawnej tj.</w:t>
      </w:r>
      <w:r w:rsidR="00250837" w:rsidRPr="00E61B4D">
        <w:rPr>
          <w:rFonts w:ascii="Tahoma" w:hAnsi="Tahoma" w:cs="Tahoma"/>
          <w:b/>
          <w:sz w:val="20"/>
        </w:rPr>
        <w:t> </w:t>
      </w:r>
      <w:r w:rsidRPr="00E61B4D">
        <w:rPr>
          <w:rFonts w:ascii="Tahoma" w:hAnsi="Tahoma" w:cs="Tahoma"/>
          <w:b/>
          <w:sz w:val="20"/>
        </w:rPr>
        <w:t>do składania odwołań*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sz w:val="20"/>
        </w:rPr>
        <w:t>.</w:t>
      </w:r>
    </w:p>
    <w:p w14:paraId="500B46B7" w14:textId="37BD8359" w:rsidR="0002548A" w:rsidRPr="00E61B4D" w:rsidRDefault="0002548A" w:rsidP="00DD3EBA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 xml:space="preserve">Do zaciągania zobowiązań w imieniu </w:t>
      </w:r>
      <w:r w:rsidR="00F9431C" w:rsidRPr="00E61B4D">
        <w:rPr>
          <w:rFonts w:ascii="Tahoma" w:hAnsi="Tahoma" w:cs="Tahoma"/>
          <w:b/>
          <w:sz w:val="20"/>
        </w:rPr>
        <w:t>Wykonawców</w:t>
      </w:r>
      <w:r w:rsidRPr="00E61B4D">
        <w:rPr>
          <w:rFonts w:ascii="Tahoma" w:hAnsi="Tahoma" w:cs="Tahoma"/>
          <w:b/>
          <w:sz w:val="20"/>
        </w:rPr>
        <w:t xml:space="preserve"> występujących wspólnie 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sz w:val="20"/>
        </w:rPr>
        <w:t>.</w:t>
      </w:r>
    </w:p>
    <w:p w14:paraId="5BA4BB36" w14:textId="77777777" w:rsidR="0002548A" w:rsidRPr="00E61B4D" w:rsidRDefault="0002548A" w:rsidP="00DD3EBA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sz w:val="20"/>
        </w:rPr>
        <w:t>.</w:t>
      </w:r>
    </w:p>
    <w:p w14:paraId="59AEF390" w14:textId="7E8359DC" w:rsidR="0002548A" w:rsidRPr="00E61B4D" w:rsidRDefault="0002548A" w:rsidP="00DD3EBA">
      <w:pPr>
        <w:pStyle w:val="Akapitzlist"/>
        <w:numPr>
          <w:ilvl w:val="3"/>
          <w:numId w:val="93"/>
        </w:numPr>
        <w:spacing w:before="40" w:after="40"/>
        <w:ind w:left="567" w:hanging="283"/>
        <w:contextualSpacing w:val="0"/>
        <w:jc w:val="both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 xml:space="preserve">Wszyscy </w:t>
      </w:r>
      <w:r w:rsidR="00F616D7" w:rsidRPr="00E61B4D">
        <w:rPr>
          <w:rFonts w:ascii="Tahoma" w:hAnsi="Tahoma" w:cs="Tahoma"/>
          <w:sz w:val="20"/>
        </w:rPr>
        <w:t>W</w:t>
      </w:r>
      <w:r w:rsidRPr="00E61B4D">
        <w:rPr>
          <w:rFonts w:ascii="Tahoma" w:hAnsi="Tahoma" w:cs="Tahoma"/>
          <w:sz w:val="20"/>
        </w:rPr>
        <w:t>ykonawcy / wspólnicy</w:t>
      </w:r>
      <w:r w:rsidRPr="00E61B4D">
        <w:rPr>
          <w:rFonts w:ascii="Tahoma" w:hAnsi="Tahoma" w:cs="Tahoma"/>
          <w:b/>
          <w:sz w:val="20"/>
        </w:rPr>
        <w:t>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sz w:val="20"/>
        </w:rPr>
        <w:t xml:space="preserve"> określeni w punkcie </w:t>
      </w:r>
      <w:r w:rsidRPr="00E61B4D">
        <w:rPr>
          <w:rFonts w:ascii="Tahoma" w:hAnsi="Tahoma" w:cs="Tahoma"/>
          <w:b/>
          <w:sz w:val="20"/>
        </w:rPr>
        <w:t>I</w:t>
      </w:r>
      <w:r w:rsidRPr="00E61B4D">
        <w:rPr>
          <w:rFonts w:ascii="Tahoma" w:hAnsi="Tahoma" w:cs="Tahoma"/>
          <w:sz w:val="20"/>
        </w:rPr>
        <w:t xml:space="preserve"> ponoszą solidarną odpowiedzialność za</w:t>
      </w:r>
      <w:r w:rsidR="00250837" w:rsidRPr="00E61B4D">
        <w:rPr>
          <w:rFonts w:ascii="Tahoma" w:hAnsi="Tahoma" w:cs="Tahoma"/>
          <w:sz w:val="20"/>
        </w:rPr>
        <w:t> </w:t>
      </w:r>
      <w:r w:rsidRPr="00E61B4D">
        <w:rPr>
          <w:rFonts w:ascii="Tahoma" w:hAnsi="Tahoma" w:cs="Tahoma"/>
          <w:sz w:val="20"/>
        </w:rPr>
        <w:t>niewykonanie lub nienależyte wykonanie przedmiotu zamówienia.</w:t>
      </w:r>
    </w:p>
    <w:p w14:paraId="27C2B933" w14:textId="77777777" w:rsidR="00E47A1F" w:rsidRPr="00E61B4D" w:rsidRDefault="00E47A1F" w:rsidP="00DD3EBA">
      <w:pPr>
        <w:spacing w:before="40" w:after="40" w:line="276" w:lineRule="auto"/>
        <w:jc w:val="both"/>
        <w:rPr>
          <w:rFonts w:ascii="Tahoma" w:hAnsi="Tahoma" w:cs="Tahoma"/>
          <w:sz w:val="20"/>
          <w:u w:val="single"/>
        </w:rPr>
      </w:pPr>
    </w:p>
    <w:p w14:paraId="7447A3DA" w14:textId="3E9ED2A9" w:rsidR="0002548A" w:rsidRPr="00E61B4D" w:rsidRDefault="0002548A" w:rsidP="00DD3EBA">
      <w:pPr>
        <w:spacing w:before="40" w:after="40" w:line="276" w:lineRule="auto"/>
        <w:jc w:val="both"/>
        <w:rPr>
          <w:rFonts w:ascii="Tahoma" w:hAnsi="Tahoma" w:cs="Tahoma"/>
          <w:sz w:val="16"/>
          <w:szCs w:val="16"/>
          <w:u w:val="single"/>
        </w:rPr>
      </w:pPr>
      <w:r w:rsidRPr="00E61B4D">
        <w:rPr>
          <w:rFonts w:ascii="Tahoma" w:hAnsi="Tahoma" w:cs="Tahoma"/>
          <w:sz w:val="20"/>
          <w:u w:val="single"/>
        </w:rPr>
        <w:t xml:space="preserve">Podpisy </w:t>
      </w:r>
      <w:r w:rsidR="00F9431C" w:rsidRPr="00E61B4D">
        <w:rPr>
          <w:rFonts w:ascii="Tahoma" w:hAnsi="Tahoma" w:cs="Tahoma"/>
          <w:sz w:val="20"/>
          <w:u w:val="single"/>
        </w:rPr>
        <w:t>Wykonawców</w:t>
      </w:r>
      <w:r w:rsidRPr="00E61B4D">
        <w:rPr>
          <w:rFonts w:ascii="Tahoma" w:hAnsi="Tahoma" w:cs="Tahoma"/>
          <w:sz w:val="20"/>
          <w:u w:val="single"/>
        </w:rPr>
        <w:t xml:space="preserve"> / wspólników:</w:t>
      </w:r>
      <w:r w:rsidRPr="00E61B4D">
        <w:rPr>
          <w:rFonts w:ascii="Tahoma" w:hAnsi="Tahoma" w:cs="Tahoma"/>
          <w:b/>
          <w:sz w:val="20"/>
        </w:rPr>
        <w:t xml:space="preserve"> 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sz w:val="20"/>
        </w:rPr>
        <w:tab/>
      </w:r>
      <w:r w:rsidRPr="00E61B4D">
        <w:rPr>
          <w:rFonts w:ascii="Tahoma" w:hAnsi="Tahoma" w:cs="Tahoma"/>
          <w:b/>
          <w:sz w:val="20"/>
        </w:rPr>
        <w:tab/>
      </w:r>
      <w:r w:rsidRPr="00E61B4D">
        <w:rPr>
          <w:rFonts w:ascii="Tahoma" w:hAnsi="Tahoma" w:cs="Tahoma"/>
          <w:b/>
          <w:sz w:val="20"/>
        </w:rPr>
        <w:tab/>
      </w:r>
      <w:r w:rsidRPr="00E61B4D">
        <w:rPr>
          <w:rFonts w:ascii="Tahoma" w:hAnsi="Tahoma" w:cs="Tahoma"/>
          <w:b/>
          <w:sz w:val="20"/>
        </w:rPr>
        <w:tab/>
      </w:r>
      <w:r w:rsidRPr="00E61B4D">
        <w:rPr>
          <w:rFonts w:ascii="Tahoma" w:hAnsi="Tahoma" w:cs="Tahoma"/>
          <w:b/>
          <w:sz w:val="20"/>
        </w:rPr>
        <w:tab/>
      </w:r>
      <w:r w:rsidRPr="00E61B4D">
        <w:rPr>
          <w:rFonts w:ascii="Tahoma" w:hAnsi="Tahoma" w:cs="Tahoma"/>
          <w:b/>
          <w:sz w:val="20"/>
        </w:rPr>
        <w:tab/>
        <w:t>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sz w:val="20"/>
        </w:rPr>
        <w:t xml:space="preserve"> </w:t>
      </w:r>
      <w:r w:rsidRPr="00E61B4D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E61B4D">
        <w:rPr>
          <w:rFonts w:ascii="Tahoma" w:hAnsi="Tahoma" w:cs="Tahoma"/>
          <w:color w:val="FF0000"/>
          <w:sz w:val="20"/>
        </w:rPr>
        <w:t xml:space="preserve"> – </w:t>
      </w:r>
      <w:r w:rsidRPr="00E61B4D">
        <w:rPr>
          <w:rFonts w:ascii="Tahoma" w:hAnsi="Tahoma" w:cs="Tahoma"/>
          <w:i/>
          <w:sz w:val="16"/>
          <w:szCs w:val="16"/>
        </w:rPr>
        <w:t>niepotrzebne</w:t>
      </w:r>
      <w:r w:rsidRPr="00E61B4D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E61B4D" w:rsidRDefault="0002548A" w:rsidP="00DD3EBA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</w:rPr>
        <w:t>1.</w:t>
      </w:r>
      <w:r w:rsidRPr="00E61B4D">
        <w:rPr>
          <w:rFonts w:ascii="Tahoma" w:hAnsi="Tahoma" w:cs="Tahoma"/>
          <w:sz w:val="20"/>
        </w:rPr>
        <w:tab/>
        <w:t>a) …...................................................</w:t>
      </w: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  <w:t>b) …..................................................</w:t>
      </w:r>
    </w:p>
    <w:p w14:paraId="0FBF2864" w14:textId="77777777" w:rsidR="0002548A" w:rsidRPr="00E61B4D" w:rsidRDefault="0002548A" w:rsidP="00DD3EBA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>2.</w:t>
      </w:r>
      <w:r w:rsidRPr="00E61B4D">
        <w:rPr>
          <w:rFonts w:ascii="Tahoma" w:hAnsi="Tahoma" w:cs="Tahoma"/>
          <w:sz w:val="20"/>
        </w:rPr>
        <w:tab/>
        <w:t>a) …...................................................</w:t>
      </w: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  <w:t>b) …..................................................</w:t>
      </w:r>
    </w:p>
    <w:p w14:paraId="6503B4D1" w14:textId="4D7132AF" w:rsidR="00A559A1" w:rsidRPr="00E61B4D" w:rsidRDefault="0002548A" w:rsidP="00DD3EBA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>3.</w:t>
      </w:r>
      <w:r w:rsidRPr="00E61B4D">
        <w:rPr>
          <w:rFonts w:ascii="Tahoma" w:hAnsi="Tahoma" w:cs="Tahoma"/>
          <w:sz w:val="20"/>
        </w:rPr>
        <w:tab/>
        <w:t>a) …...................................................</w:t>
      </w: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  <w:t>b) ….................................................</w:t>
      </w:r>
    </w:p>
    <w:p w14:paraId="5A3CAB7D" w14:textId="77777777" w:rsidR="008830F8" w:rsidRPr="00E61B4D" w:rsidRDefault="008830F8" w:rsidP="00DD3EBA">
      <w:pPr>
        <w:spacing w:before="40" w:after="40" w:line="276" w:lineRule="auto"/>
        <w:rPr>
          <w:rFonts w:ascii="Tahoma" w:hAnsi="Tahoma" w:cs="Tahoma"/>
          <w:bCs/>
          <w:sz w:val="14"/>
          <w:szCs w:val="14"/>
        </w:rPr>
        <w:sectPr w:rsidR="008830F8" w:rsidRPr="00E61B4D" w:rsidSect="000633BD">
          <w:headerReference w:type="default" r:id="rId8"/>
          <w:footerReference w:type="default" r:id="rId9"/>
          <w:footerReference w:type="first" r:id="rId10"/>
          <w:pgSz w:w="11907" w:h="16840" w:code="9"/>
          <w:pgMar w:top="567" w:right="709" w:bottom="851" w:left="1134" w:header="0" w:footer="66" w:gutter="0"/>
          <w:cols w:space="708"/>
          <w:docGrid w:linePitch="326"/>
        </w:sectPr>
      </w:pPr>
    </w:p>
    <w:p w14:paraId="648BB406" w14:textId="2CA75AED" w:rsidR="0015444A" w:rsidRPr="00E61B4D" w:rsidRDefault="0015444A" w:rsidP="00DD3EBA">
      <w:pPr>
        <w:pStyle w:val="Tekstpodstawowy"/>
        <w:spacing w:before="40" w:after="40" w:line="276" w:lineRule="auto"/>
        <w:jc w:val="right"/>
        <w:rPr>
          <w:rFonts w:cs="Tahoma"/>
          <w:b/>
          <w:color w:val="0000FF"/>
          <w:sz w:val="20"/>
          <w:szCs w:val="20"/>
          <w:vertAlign w:val="superscript"/>
        </w:rPr>
      </w:pPr>
      <w:r w:rsidRPr="00E61B4D">
        <w:rPr>
          <w:rFonts w:cs="Tahoma"/>
          <w:b/>
          <w:sz w:val="22"/>
          <w:szCs w:val="22"/>
        </w:rPr>
        <w:lastRenderedPageBreak/>
        <w:t xml:space="preserve">DRUK Nr </w:t>
      </w:r>
      <w:r w:rsidR="0017062A" w:rsidRPr="00E61B4D">
        <w:rPr>
          <w:rFonts w:cs="Tahoma"/>
          <w:b/>
          <w:sz w:val="22"/>
          <w:szCs w:val="22"/>
        </w:rPr>
        <w:t>5</w:t>
      </w:r>
      <w:r w:rsidRPr="00E61B4D">
        <w:rPr>
          <w:rFonts w:cs="Tahoma"/>
          <w:b/>
          <w:sz w:val="22"/>
          <w:szCs w:val="22"/>
        </w:rPr>
        <w:t xml:space="preserve">-R </w:t>
      </w:r>
      <w:r w:rsidRPr="00E61B4D">
        <w:rPr>
          <w:rFonts w:cs="Tahoma"/>
          <w:b/>
          <w:color w:val="0000FF"/>
          <w:sz w:val="20"/>
          <w:szCs w:val="20"/>
        </w:rPr>
        <w:t>(</w:t>
      </w:r>
      <w:r w:rsidR="00B774C1" w:rsidRPr="00E61B4D">
        <w:rPr>
          <w:rFonts w:cs="Tahoma"/>
          <w:b/>
          <w:color w:val="0000FF"/>
          <w:sz w:val="20"/>
          <w:szCs w:val="20"/>
        </w:rPr>
        <w:t>ROBOTY</w:t>
      </w:r>
      <w:r w:rsidRPr="00E61B4D">
        <w:rPr>
          <w:rFonts w:cs="Tahoma"/>
          <w:b/>
          <w:color w:val="0000FF"/>
          <w:sz w:val="20"/>
          <w:szCs w:val="20"/>
        </w:rPr>
        <w:t xml:space="preserve"> BUDOWLANE)</w:t>
      </w:r>
      <w:r w:rsidRPr="00E61B4D">
        <w:rPr>
          <w:rFonts w:cs="Tahoma"/>
          <w:b/>
          <w:color w:val="C00000"/>
          <w:sz w:val="28"/>
          <w:szCs w:val="28"/>
          <w:vertAlign w:val="superscript"/>
        </w:rPr>
        <w:sym w:font="Symbol" w:char="F02A"/>
      </w:r>
    </w:p>
    <w:p w14:paraId="374CF9D2" w14:textId="3E0D6BD8" w:rsidR="004815D9" w:rsidRPr="00E61B4D" w:rsidRDefault="004815D9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bookmarkStart w:id="12" w:name="_Hlk74658777"/>
      <w:r w:rsidRPr="00E61B4D">
        <w:rPr>
          <w:rFonts w:ascii="Tahoma" w:hAnsi="Tahoma" w:cs="Tahoma"/>
          <w:b/>
          <w:i/>
          <w:iCs/>
          <w:sz w:val="18"/>
          <w:szCs w:val="18"/>
        </w:rPr>
        <w:t>Pełna nazwa/firma Wykonawcy/</w:t>
      </w:r>
      <w:r w:rsidR="00F9431C" w:rsidRPr="00E61B4D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 w:rsidR="00047736" w:rsidRPr="00E61B4D">
        <w:rPr>
          <w:rFonts w:ascii="Tahoma" w:hAnsi="Tahoma" w:cs="Tahoma"/>
          <w:b/>
          <w:i/>
          <w:iCs/>
          <w:sz w:val="18"/>
          <w:szCs w:val="18"/>
        </w:rPr>
        <w:t>/podmiotu udostępniającego zasoby</w:t>
      </w:r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…………………………………….</w:t>
      </w:r>
    </w:p>
    <w:bookmarkEnd w:id="12"/>
    <w:p w14:paraId="781BCA1D" w14:textId="5D559549" w:rsidR="006B1D59" w:rsidRPr="00E61B4D" w:rsidRDefault="006B1D59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C31AE22" w14:textId="4A4589AA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>w zależności od podmiotu:</w:t>
      </w:r>
      <w:r w:rsidR="00597CA1" w:rsidRPr="00E61B4D">
        <w:rPr>
          <w:rFonts w:ascii="Tahoma" w:hAnsi="Tahoma" w:cs="Tahoma"/>
          <w:i/>
          <w:sz w:val="18"/>
          <w:szCs w:val="18"/>
        </w:rPr>
        <w:br/>
      </w:r>
      <w:r w:rsidRPr="00E61B4D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68F20D24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49ECE95" w14:textId="77777777" w:rsidR="005C3B2E" w:rsidRPr="00E61B4D" w:rsidRDefault="005C3B2E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>Nr KRS/CEiDG: ……………………</w:t>
      </w:r>
    </w:p>
    <w:p w14:paraId="7894D03D" w14:textId="77777777" w:rsidR="0015444A" w:rsidRPr="00E61B4D" w:rsidRDefault="0015444A" w:rsidP="00DD3EBA">
      <w:pPr>
        <w:spacing w:before="40" w:after="40" w:line="276" w:lineRule="auto"/>
        <w:jc w:val="center"/>
        <w:rPr>
          <w:rFonts w:ascii="Tahoma" w:hAnsi="Tahoma" w:cs="Tahoma"/>
          <w:b/>
          <w:u w:val="single"/>
        </w:rPr>
      </w:pPr>
      <w:r w:rsidRPr="00E61B4D">
        <w:rPr>
          <w:rFonts w:ascii="Tahoma" w:hAnsi="Tahoma" w:cs="Tahoma"/>
          <w:b/>
          <w:u w:val="single"/>
        </w:rPr>
        <w:t xml:space="preserve">Wykaz </w:t>
      </w:r>
      <w:r w:rsidR="00F93359" w:rsidRPr="00E61B4D">
        <w:rPr>
          <w:rFonts w:ascii="Tahoma" w:hAnsi="Tahoma" w:cs="Tahoma"/>
          <w:b/>
          <w:highlight w:val="yellow"/>
          <w:u w:val="single"/>
        </w:rPr>
        <w:t>ROBÓT BUDOWLANYCH</w:t>
      </w:r>
      <w:r w:rsidR="00F93359" w:rsidRPr="00E61B4D">
        <w:rPr>
          <w:rFonts w:ascii="Tahoma" w:hAnsi="Tahoma" w:cs="Tahoma"/>
          <w:b/>
          <w:u w:val="single"/>
        </w:rPr>
        <w:t xml:space="preserve"> </w:t>
      </w:r>
      <w:r w:rsidRPr="00E61B4D">
        <w:rPr>
          <w:rFonts w:ascii="Tahoma" w:hAnsi="Tahoma" w:cs="Tahoma"/>
          <w:b/>
          <w:color w:val="C00000"/>
          <w:u w:val="single"/>
        </w:rPr>
        <w:t>wykonanych</w:t>
      </w:r>
      <w:r w:rsidRPr="00E61B4D">
        <w:rPr>
          <w:rFonts w:ascii="Tahoma" w:hAnsi="Tahoma" w:cs="Tahoma"/>
          <w:b/>
          <w:u w:val="single"/>
        </w:rPr>
        <w:t xml:space="preserve"> </w:t>
      </w:r>
      <w:r w:rsidR="00F93359" w:rsidRPr="00E61B4D">
        <w:rPr>
          <w:rFonts w:ascii="Tahoma" w:hAnsi="Tahoma" w:cs="Tahoma"/>
          <w:b/>
          <w:u w:val="single"/>
        </w:rPr>
        <w:t xml:space="preserve">nie wcześniej niż </w:t>
      </w:r>
      <w:r w:rsidRPr="00E61B4D">
        <w:rPr>
          <w:rFonts w:ascii="Tahoma" w:hAnsi="Tahoma" w:cs="Tahoma"/>
          <w:b/>
          <w:u w:val="single"/>
        </w:rPr>
        <w:t xml:space="preserve">w okresie ostatnich 5 lat </w:t>
      </w:r>
    </w:p>
    <w:p w14:paraId="0005B0D8" w14:textId="77777777" w:rsidR="00F06A0E" w:rsidRPr="00E61B4D" w:rsidRDefault="00F93359" w:rsidP="00DD3EBA">
      <w:pPr>
        <w:spacing w:before="40" w:after="40" w:line="276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  <w:r w:rsidRPr="00E61B4D">
        <w:rPr>
          <w:rFonts w:ascii="Tahoma" w:hAnsi="Tahoma" w:cs="Tahoma"/>
          <w:sz w:val="20"/>
          <w:szCs w:val="20"/>
        </w:rPr>
        <w:t>a jeżeli okres prowadzenia działalności jest krótszy – w tym okresie</w:t>
      </w:r>
    </w:p>
    <w:p w14:paraId="6A09FB87" w14:textId="3D7329A7" w:rsidR="00AB6E77" w:rsidRPr="00E61B4D" w:rsidRDefault="00E52E4F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  <w:r w:rsidRPr="00E61B4D">
        <w:rPr>
          <w:rFonts w:ascii="Tahoma" w:hAnsi="Tahoma" w:cs="Tahoma"/>
          <w:sz w:val="16"/>
          <w:szCs w:val="16"/>
        </w:rPr>
        <w:t>Dla zadania:</w:t>
      </w:r>
      <w:r w:rsidR="002B0028" w:rsidRPr="00E61B4D">
        <w:rPr>
          <w:rFonts w:ascii="Tahoma" w:hAnsi="Tahoma" w:cs="Tahoma"/>
          <w:b/>
          <w:i/>
          <w:color w:val="0000FF"/>
          <w:sz w:val="16"/>
          <w:szCs w:val="16"/>
        </w:rPr>
        <w:t xml:space="preserve"> </w:t>
      </w:r>
      <w:r w:rsidR="00DD3EBA" w:rsidRPr="00176896">
        <w:rPr>
          <w:rFonts w:ascii="Tahoma" w:hAnsi="Tahoma" w:cs="Tahoma"/>
          <w:b/>
          <w:i/>
          <w:iCs/>
          <w:color w:val="0000FF"/>
          <w:sz w:val="21"/>
          <w:szCs w:val="21"/>
        </w:rPr>
        <w:t>Wykonanie izolacji pionowej ścian piwnicznych głównego budynku szkoły wraz z remontem schodów wejściowych na plac apelowy i</w:t>
      </w:r>
      <w:r w:rsidR="00DD3EBA">
        <w:rPr>
          <w:rFonts w:ascii="Tahoma" w:hAnsi="Tahoma" w:cs="Tahoma"/>
          <w:b/>
          <w:i/>
          <w:iCs/>
          <w:color w:val="0000FF"/>
          <w:sz w:val="21"/>
          <w:szCs w:val="21"/>
        </w:rPr>
        <w:t> </w:t>
      </w:r>
      <w:r w:rsidR="00DD3EBA" w:rsidRPr="00176896">
        <w:rPr>
          <w:rFonts w:ascii="Tahoma" w:hAnsi="Tahoma" w:cs="Tahoma"/>
          <w:b/>
          <w:i/>
          <w:iCs/>
          <w:color w:val="0000FF"/>
          <w:sz w:val="21"/>
          <w:szCs w:val="21"/>
        </w:rPr>
        <w:t>boisko w ZS nr 1 w Kędzierzynie-Koźlu</w:t>
      </w:r>
    </w:p>
    <w:p w14:paraId="60BD6D9B" w14:textId="02195D61" w:rsidR="00232C08" w:rsidRPr="00E61B4D" w:rsidRDefault="00232C08" w:rsidP="00DD3EBA">
      <w:pPr>
        <w:spacing w:before="40" w:after="40" w:line="276" w:lineRule="auto"/>
        <w:jc w:val="center"/>
        <w:rPr>
          <w:rFonts w:ascii="Tahoma" w:hAnsi="Tahoma" w:cs="Tahoma"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1827"/>
        <w:gridCol w:w="2126"/>
        <w:gridCol w:w="2410"/>
        <w:gridCol w:w="3544"/>
        <w:gridCol w:w="2693"/>
        <w:gridCol w:w="2268"/>
      </w:tblGrid>
      <w:tr w:rsidR="00D16E05" w:rsidRPr="00E61B4D" w14:paraId="458A54F9" w14:textId="77777777" w:rsidTr="00151F98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6BDD3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i/>
                <w:color w:val="0000FF"/>
                <w:sz w:val="16"/>
                <w:szCs w:val="16"/>
              </w:rPr>
              <w:t xml:space="preserve"> 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D173A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B0E22A" w14:textId="67D47376" w:rsidR="00D16E05" w:rsidRPr="00E61B4D" w:rsidRDefault="00D16E05" w:rsidP="00DD3EBA">
            <w:pPr>
              <w:widowControl w:val="0"/>
              <w:tabs>
                <w:tab w:val="left" w:pos="0"/>
              </w:tabs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Podmiot, na rzecz którego </w:t>
            </w:r>
            <w:r w:rsidR="007A4571"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te </w:t>
            </w:r>
            <w:r w:rsidR="00B774C1"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="001B1D3D"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</w:t>
            </w:r>
            <w:r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zostały wykonane</w:t>
            </w:r>
          </w:p>
          <w:p w14:paraId="6BE133C8" w14:textId="77777777" w:rsidR="006B29A1" w:rsidRPr="00E61B4D" w:rsidRDefault="006B29A1" w:rsidP="00DD3EBA">
            <w:pPr>
              <w:widowControl w:val="0"/>
              <w:tabs>
                <w:tab w:val="left" w:pos="0"/>
              </w:tabs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bCs/>
                <w:i/>
                <w:iCs/>
                <w:color w:val="FF0000"/>
                <w:sz w:val="16"/>
                <w:szCs w:val="16"/>
              </w:rPr>
              <w:t>(nazwa i adres)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C6748" w14:textId="77777777" w:rsidR="006B29A1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sz w:val="16"/>
                <w:szCs w:val="16"/>
              </w:rPr>
              <w:t>Data</w:t>
            </w:r>
            <w:r w:rsidR="006B29A1" w:rsidRPr="00E61B4D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t>realizacji</w:t>
            </w:r>
            <w:r w:rsidR="006B29A1" w:rsidRPr="00E61B4D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t xml:space="preserve">podać przedział czasowy </w:t>
            </w:r>
          </w:p>
          <w:p w14:paraId="5A631716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(od dd/mm/rr do dd/mm/rr)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799058" w14:textId="1D9E6FCA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sz w:val="16"/>
                <w:szCs w:val="16"/>
              </w:rPr>
              <w:t xml:space="preserve">Zakres rzeczowy </w:t>
            </w:r>
            <w:r w:rsidR="00B774C1" w:rsidRPr="00E61B4D">
              <w:rPr>
                <w:rFonts w:ascii="Tahoma" w:hAnsi="Tahoma" w:cs="Tahoma"/>
                <w:b/>
                <w:sz w:val="16"/>
                <w:szCs w:val="16"/>
              </w:rPr>
              <w:t>roboty</w:t>
            </w:r>
            <w:r w:rsidR="001B1D3D" w:rsidRPr="00E61B4D">
              <w:rPr>
                <w:rFonts w:ascii="Tahoma" w:hAnsi="Tahoma" w:cs="Tahoma"/>
                <w:b/>
                <w:sz w:val="16"/>
                <w:szCs w:val="16"/>
              </w:rPr>
              <w:t xml:space="preserve"> budowlane</w:t>
            </w:r>
            <w:r w:rsidR="004656DD" w:rsidRPr="00E61B4D">
              <w:rPr>
                <w:rFonts w:ascii="Tahoma" w:hAnsi="Tahoma" w:cs="Tahoma"/>
                <w:b/>
                <w:sz w:val="16"/>
                <w:szCs w:val="16"/>
              </w:rPr>
              <w:t>j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91ED97" w14:textId="66A9D4CE" w:rsidR="00151F98" w:rsidRPr="00E61B4D" w:rsidRDefault="00151F98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sz w:val="16"/>
                <w:szCs w:val="16"/>
              </w:rPr>
              <w:t xml:space="preserve">Wartość </w:t>
            </w:r>
            <w:r w:rsidRPr="00E61B4D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brutto 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t>zadania (</w:t>
            </w:r>
            <w:r w:rsidR="00B774C1" w:rsidRPr="00E61B4D">
              <w:rPr>
                <w:rFonts w:ascii="Tahoma" w:hAnsi="Tahoma" w:cs="Tahoma"/>
                <w:b/>
                <w:sz w:val="16"/>
                <w:szCs w:val="16"/>
              </w:rPr>
              <w:t>roboty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t xml:space="preserve"> budowalnej) </w:t>
            </w:r>
          </w:p>
          <w:p w14:paraId="20A34248" w14:textId="7920F497" w:rsidR="00D16E05" w:rsidRPr="00E61B4D" w:rsidRDefault="00151F98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Jeżeli w kolumnie 7 zaznaczono „tak” wpisać wartość, któr</w:t>
            </w:r>
            <w:r w:rsidR="004A3588" w:rsidRPr="00E61B4D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a dotyczy</w:t>
            </w:r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 </w:t>
            </w:r>
            <w:r w:rsidR="00F9431C" w:rsidRPr="00E61B4D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Wykonawc</w:t>
            </w:r>
            <w:r w:rsidR="004A3588" w:rsidRPr="00E61B4D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y</w:t>
            </w:r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 składając</w:t>
            </w:r>
            <w:r w:rsidR="004A3588" w:rsidRPr="00E61B4D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ego</w:t>
            </w:r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 ofertę</w:t>
            </w:r>
            <w:r w:rsidR="004A3588" w:rsidRPr="00E61B4D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232947B" w14:textId="236185EC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Czy </w:t>
            </w:r>
            <w:r w:rsidR="00F9431C"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uczestniczył w</w:t>
            </w:r>
            <w:r w:rsidR="0040729C"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wykonaniu </w:t>
            </w:r>
            <w:r w:rsidR="00B774C1"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budowlanej wskazanej w</w:t>
            </w:r>
            <w:r w:rsidR="00250837"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kol. 2 wraz z innymi </w:t>
            </w:r>
            <w:r w:rsidR="00F9431C"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mi </w:t>
            </w:r>
            <w:r w:rsidRPr="00E61B4D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(w</w:t>
            </w:r>
            <w:r w:rsidR="00250837" w:rsidRPr="00E61B4D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 </w:t>
            </w:r>
            <w:r w:rsidRPr="00E61B4D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ramach konsorcjum)</w:t>
            </w:r>
          </w:p>
          <w:p w14:paraId="597701BB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TAK/NIE</w:t>
            </w:r>
          </w:p>
        </w:tc>
      </w:tr>
      <w:tr w:rsidR="00D16E05" w:rsidRPr="00E61B4D" w14:paraId="1394678A" w14:textId="77777777" w:rsidTr="00151F98">
        <w:trPr>
          <w:trHeight w:val="73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6EABFD4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61B4D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6CE0D05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61B4D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9D64CF6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61B4D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535288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61B4D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0920B17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61B4D"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C0498B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61B4D"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D251AF" w14:textId="422B7424" w:rsidR="00D16E05" w:rsidRPr="00E61B4D" w:rsidRDefault="00857B8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61B4D">
              <w:rPr>
                <w:rFonts w:ascii="Tahoma" w:hAnsi="Tahoma" w:cs="Tahoma"/>
                <w:i/>
                <w:sz w:val="14"/>
                <w:szCs w:val="14"/>
              </w:rPr>
              <w:t>7</w:t>
            </w:r>
          </w:p>
        </w:tc>
      </w:tr>
      <w:tr w:rsidR="00D16E05" w:rsidRPr="00E61B4D" w14:paraId="49B5C5FE" w14:textId="77777777" w:rsidTr="00CB66DA">
        <w:trPr>
          <w:trHeight w:val="314"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4DF1E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004E67" w14:textId="77777777" w:rsidR="00D16E05" w:rsidRPr="00E61B4D" w:rsidRDefault="00D16E05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CC8A5A" w14:textId="77777777" w:rsidR="00D16E05" w:rsidRPr="00E61B4D" w:rsidRDefault="00D16E05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47CBA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91EA33" w14:textId="77777777" w:rsidR="00D16E05" w:rsidRPr="00E61B4D" w:rsidRDefault="00D16E05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  <w:r w:rsidRPr="00E61B4D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27F77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70E960" w14:textId="77777777" w:rsidR="00D16E05" w:rsidRPr="00E61B4D" w:rsidRDefault="00D16E05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6E05" w:rsidRPr="00E61B4D" w14:paraId="2B3AFF52" w14:textId="77777777" w:rsidTr="00CB66DA">
        <w:trPr>
          <w:trHeight w:val="365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96B00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0AD504" w14:textId="77777777" w:rsidR="00D16E05" w:rsidRPr="00E61B4D" w:rsidRDefault="00D16E05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AB127" w14:textId="77777777" w:rsidR="00D16E05" w:rsidRPr="00E61B4D" w:rsidRDefault="00D16E05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8AEF93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159C0A" w14:textId="77777777" w:rsidR="00D16E05" w:rsidRPr="00E61B4D" w:rsidRDefault="00D16E05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009F7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45B3CDF" w14:textId="77777777" w:rsidR="00D16E05" w:rsidRPr="00E61B4D" w:rsidRDefault="00D16E05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82EC9" w:rsidRPr="00E61B4D" w14:paraId="7CB61A61" w14:textId="77777777" w:rsidTr="00CB66DA">
        <w:trPr>
          <w:trHeight w:val="259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848DE0" w14:textId="77777777" w:rsidR="00F82EC9" w:rsidRPr="00E61B4D" w:rsidRDefault="00F82EC9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43A0C4" w14:textId="77777777" w:rsidR="00F82EC9" w:rsidRPr="00E61B4D" w:rsidRDefault="00F82EC9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7B699B" w14:textId="77777777" w:rsidR="00F82EC9" w:rsidRPr="00E61B4D" w:rsidRDefault="00F82EC9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F1017" w14:textId="77777777" w:rsidR="00F82EC9" w:rsidRPr="00E61B4D" w:rsidRDefault="00F82EC9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68FF58" w14:textId="77777777" w:rsidR="00F82EC9" w:rsidRPr="00E61B4D" w:rsidRDefault="00F82EC9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8CDA1" w14:textId="77777777" w:rsidR="00F82EC9" w:rsidRPr="00E61B4D" w:rsidRDefault="00F82EC9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0955A4E" w14:textId="77777777" w:rsidR="00F82EC9" w:rsidRPr="00E61B4D" w:rsidRDefault="00F82EC9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3BFE1369" w14:textId="29F67AFD" w:rsidR="001E7B4A" w:rsidRPr="00E61B4D" w:rsidRDefault="001E7B4A" w:rsidP="00DD3EBA">
      <w:pPr>
        <w:spacing w:before="40" w:after="40" w:line="276" w:lineRule="auto"/>
        <w:jc w:val="both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sz w:val="16"/>
          <w:szCs w:val="16"/>
        </w:rPr>
        <w:t>Załączane dokumenty potwierdzające należyte wykonanie zadań</w:t>
      </w:r>
      <w:r w:rsidRPr="00E61B4D">
        <w:rPr>
          <w:rFonts w:ascii="Tahoma" w:hAnsi="Tahoma" w:cs="Tahoma"/>
          <w:b/>
          <w:color w:val="FF0000"/>
          <w:sz w:val="16"/>
          <w:szCs w:val="16"/>
        </w:rPr>
        <w:t xml:space="preserve"> </w:t>
      </w:r>
      <w:r w:rsidRPr="00E61B4D">
        <w:rPr>
          <w:rFonts w:ascii="Tahoma" w:hAnsi="Tahoma" w:cs="Tahoma"/>
          <w:b/>
          <w:sz w:val="16"/>
          <w:szCs w:val="16"/>
        </w:rPr>
        <w:t xml:space="preserve">muszą potwierdzać co najmniej takie dane z powyższej tabeli jak: </w:t>
      </w:r>
      <w:r w:rsidR="00AC6783" w:rsidRPr="00E61B4D">
        <w:rPr>
          <w:rFonts w:ascii="Tahoma" w:hAnsi="Tahoma" w:cs="Tahoma"/>
          <w:sz w:val="16"/>
          <w:szCs w:val="16"/>
        </w:rPr>
        <w:t xml:space="preserve">nazwę zadania, podmiot na rzecz, którego te </w:t>
      </w:r>
      <w:r w:rsidR="00B774C1" w:rsidRPr="00E61B4D">
        <w:rPr>
          <w:rFonts w:ascii="Tahoma" w:hAnsi="Tahoma" w:cs="Tahoma"/>
          <w:sz w:val="16"/>
          <w:szCs w:val="16"/>
        </w:rPr>
        <w:t>roboty</w:t>
      </w:r>
      <w:r w:rsidR="001B1D3D" w:rsidRPr="00E61B4D">
        <w:rPr>
          <w:rFonts w:ascii="Tahoma" w:hAnsi="Tahoma" w:cs="Tahoma"/>
          <w:sz w:val="16"/>
          <w:szCs w:val="16"/>
        </w:rPr>
        <w:t xml:space="preserve"> budowlane</w:t>
      </w:r>
      <w:r w:rsidR="00AC6783" w:rsidRPr="00E61B4D">
        <w:rPr>
          <w:rFonts w:ascii="Tahoma" w:hAnsi="Tahoma" w:cs="Tahoma"/>
          <w:sz w:val="16"/>
          <w:szCs w:val="16"/>
        </w:rPr>
        <w:t xml:space="preserve"> zostały wykonane</w:t>
      </w:r>
      <w:r w:rsidRPr="00E61B4D">
        <w:rPr>
          <w:rFonts w:ascii="Tahoma" w:hAnsi="Tahoma" w:cs="Tahoma"/>
          <w:sz w:val="16"/>
          <w:szCs w:val="16"/>
        </w:rPr>
        <w:t xml:space="preserve">, </w:t>
      </w:r>
      <w:r w:rsidR="00AC6783" w:rsidRPr="00E61B4D">
        <w:rPr>
          <w:rFonts w:ascii="Tahoma" w:hAnsi="Tahoma" w:cs="Tahoma"/>
          <w:sz w:val="16"/>
          <w:szCs w:val="16"/>
        </w:rPr>
        <w:t xml:space="preserve">zakres rzeczowy </w:t>
      </w:r>
      <w:r w:rsidRPr="00E61B4D">
        <w:rPr>
          <w:rFonts w:ascii="Tahoma" w:hAnsi="Tahoma" w:cs="Tahoma"/>
          <w:sz w:val="16"/>
          <w:szCs w:val="16"/>
        </w:rPr>
        <w:t xml:space="preserve">oraz czas realizacji. W skład takich dokumentów mogą wchodzić np. </w:t>
      </w:r>
      <w:r w:rsidR="00C06DFF" w:rsidRPr="00E61B4D">
        <w:rPr>
          <w:rFonts w:ascii="Tahoma" w:hAnsi="Tahoma" w:cs="Tahoma"/>
          <w:sz w:val="16"/>
          <w:szCs w:val="16"/>
        </w:rPr>
        <w:t xml:space="preserve">referencje bądź inne dokumenty sporządzone przez podmiot, na rzecz którego </w:t>
      </w:r>
      <w:r w:rsidR="00B774C1" w:rsidRPr="00E61B4D">
        <w:rPr>
          <w:rFonts w:ascii="Tahoma" w:hAnsi="Tahoma" w:cs="Tahoma"/>
          <w:sz w:val="16"/>
          <w:szCs w:val="16"/>
        </w:rPr>
        <w:t>roboty</w:t>
      </w:r>
      <w:r w:rsidR="001B1D3D" w:rsidRPr="00E61B4D">
        <w:rPr>
          <w:rFonts w:ascii="Tahoma" w:hAnsi="Tahoma" w:cs="Tahoma"/>
          <w:sz w:val="16"/>
          <w:szCs w:val="16"/>
        </w:rPr>
        <w:t xml:space="preserve"> budowlane</w:t>
      </w:r>
      <w:r w:rsidR="00C06DFF" w:rsidRPr="00E61B4D">
        <w:rPr>
          <w:rFonts w:ascii="Tahoma" w:hAnsi="Tahoma" w:cs="Tahoma"/>
          <w:sz w:val="16"/>
          <w:szCs w:val="16"/>
        </w:rPr>
        <w:t xml:space="preserve"> zostały wykonane, </w:t>
      </w:r>
      <w:r w:rsidR="00E63F78" w:rsidRPr="00E61B4D">
        <w:rPr>
          <w:rFonts w:ascii="Tahoma" w:hAnsi="Tahoma" w:cs="Tahoma"/>
          <w:sz w:val="16"/>
          <w:szCs w:val="16"/>
        </w:rPr>
        <w:br/>
      </w:r>
      <w:r w:rsidR="00C06DFF" w:rsidRPr="00E61B4D">
        <w:rPr>
          <w:rFonts w:ascii="Tahoma" w:hAnsi="Tahoma" w:cs="Tahoma"/>
          <w:sz w:val="16"/>
          <w:szCs w:val="16"/>
        </w:rPr>
        <w:t xml:space="preserve">a jeżeli </w:t>
      </w:r>
      <w:r w:rsidR="00F9431C" w:rsidRPr="00E61B4D">
        <w:rPr>
          <w:rFonts w:ascii="Tahoma" w:hAnsi="Tahoma" w:cs="Tahoma"/>
          <w:sz w:val="16"/>
          <w:szCs w:val="16"/>
        </w:rPr>
        <w:t>Wykonawca</w:t>
      </w:r>
      <w:r w:rsidR="00C06DFF" w:rsidRPr="00E61B4D">
        <w:rPr>
          <w:rFonts w:ascii="Tahoma" w:hAnsi="Tahoma" w:cs="Tahoma"/>
          <w:sz w:val="16"/>
          <w:szCs w:val="16"/>
        </w:rPr>
        <w:t xml:space="preserve"> z przyczyn niezależnych od niego nie jest w stanie uzyskać tych dokumentów – inne odpowiednie dokumenty</w:t>
      </w:r>
      <w:r w:rsidRPr="00E61B4D">
        <w:rPr>
          <w:rFonts w:ascii="Tahoma" w:hAnsi="Tahoma" w:cs="Tahoma"/>
          <w:sz w:val="16"/>
          <w:szCs w:val="16"/>
        </w:rPr>
        <w:t>.</w:t>
      </w:r>
    </w:p>
    <w:p w14:paraId="1D3B775E" w14:textId="10B3094E" w:rsidR="001E7B4A" w:rsidRPr="00E61B4D" w:rsidRDefault="007F6FB4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="001E7B4A" w:rsidRPr="00E61B4D">
        <w:rPr>
          <w:rFonts w:ascii="Tahoma" w:hAnsi="Tahoma" w:cs="Tahoma"/>
          <w:sz w:val="20"/>
          <w:szCs w:val="20"/>
        </w:rPr>
        <w:tab/>
      </w:r>
      <w:r w:rsidR="001E7B4A" w:rsidRPr="00E61B4D">
        <w:rPr>
          <w:rFonts w:ascii="Tahoma" w:hAnsi="Tahoma" w:cs="Tahoma"/>
          <w:sz w:val="20"/>
          <w:szCs w:val="20"/>
        </w:rPr>
        <w:tab/>
      </w:r>
      <w:r w:rsidR="001E7B4A" w:rsidRPr="00E61B4D">
        <w:rPr>
          <w:rFonts w:ascii="Tahoma" w:hAnsi="Tahoma" w:cs="Tahoma"/>
          <w:sz w:val="16"/>
          <w:szCs w:val="16"/>
        </w:rPr>
        <w:t>Podpis …...........................................</w:t>
      </w:r>
      <w:r w:rsidR="00F770AA" w:rsidRPr="00E61B4D">
        <w:rPr>
          <w:rFonts w:ascii="Tahoma" w:hAnsi="Tahoma" w:cs="Tahoma"/>
          <w:sz w:val="16"/>
          <w:szCs w:val="16"/>
        </w:rPr>
        <w:t>...................</w:t>
      </w:r>
      <w:r w:rsidR="001E7B4A" w:rsidRPr="00E61B4D">
        <w:rPr>
          <w:rFonts w:ascii="Tahoma" w:hAnsi="Tahoma" w:cs="Tahoma"/>
          <w:sz w:val="16"/>
          <w:szCs w:val="16"/>
        </w:rPr>
        <w:t>........................</w:t>
      </w:r>
    </w:p>
    <w:p w14:paraId="0D5F0AEC" w14:textId="4EE3653B" w:rsidR="001E7B4A" w:rsidRPr="00E61B4D" w:rsidRDefault="001E7B4A" w:rsidP="00DD3EBA">
      <w:pPr>
        <w:spacing w:before="40" w:after="40" w:line="276" w:lineRule="auto"/>
        <w:ind w:left="9204" w:firstLine="708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 w:rsidRPr="00E61B4D">
        <w:rPr>
          <w:rFonts w:ascii="Tahoma" w:hAnsi="Tahoma" w:cs="Tahoma"/>
          <w:sz w:val="16"/>
          <w:szCs w:val="16"/>
        </w:rPr>
        <w:t>W</w:t>
      </w:r>
      <w:r w:rsidRPr="00E61B4D">
        <w:rPr>
          <w:rFonts w:ascii="Tahoma" w:hAnsi="Tahoma" w:cs="Tahoma"/>
          <w:sz w:val="16"/>
          <w:szCs w:val="16"/>
        </w:rPr>
        <w:t xml:space="preserve">ykonawcy </w:t>
      </w:r>
      <w:r w:rsidR="00453F56" w:rsidRPr="00E61B4D">
        <w:rPr>
          <w:rFonts w:ascii="Tahoma" w:hAnsi="Tahoma" w:cs="Tahoma"/>
          <w:sz w:val="16"/>
          <w:szCs w:val="16"/>
        </w:rPr>
        <w:t>lub udostępniającego zasoby</w:t>
      </w:r>
      <w:r w:rsidRPr="00E61B4D">
        <w:rPr>
          <w:rFonts w:ascii="Tahoma" w:hAnsi="Tahoma" w:cs="Tahoma"/>
          <w:sz w:val="16"/>
          <w:szCs w:val="16"/>
        </w:rPr>
        <w:t>/</w:t>
      </w:r>
    </w:p>
    <w:p w14:paraId="1232B4F0" w14:textId="77777777" w:rsidR="002562F7" w:rsidRPr="00E61B4D" w:rsidRDefault="001E7B4A" w:rsidP="00DD3EBA">
      <w:pPr>
        <w:spacing w:before="40" w:after="40" w:line="276" w:lineRule="auto"/>
        <w:rPr>
          <w:rFonts w:ascii="Tahoma" w:hAnsi="Tahoma" w:cs="Tahoma"/>
          <w:i/>
          <w:color w:val="C00000"/>
          <w:sz w:val="14"/>
          <w:szCs w:val="14"/>
        </w:rPr>
      </w:pPr>
      <w:r w:rsidRPr="00E61B4D">
        <w:rPr>
          <w:rFonts w:ascii="Tahoma" w:hAnsi="Tahoma" w:cs="Tahoma"/>
          <w:b/>
          <w:color w:val="C00000"/>
          <w:vertAlign w:val="superscript"/>
        </w:rPr>
        <w:sym w:font="Symbol" w:char="F02A"/>
      </w:r>
      <w:r w:rsidRPr="00E61B4D">
        <w:rPr>
          <w:rFonts w:ascii="Tahoma" w:hAnsi="Tahoma" w:cs="Tahoma"/>
          <w:i/>
          <w:color w:val="C00000"/>
          <w:sz w:val="16"/>
          <w:szCs w:val="16"/>
        </w:rPr>
        <w:t xml:space="preserve"> </w:t>
      </w:r>
      <w:r w:rsidRPr="00E61B4D">
        <w:rPr>
          <w:rFonts w:ascii="Tahoma" w:hAnsi="Tahoma" w:cs="Tahoma"/>
          <w:i/>
          <w:color w:val="C00000"/>
          <w:sz w:val="14"/>
          <w:szCs w:val="14"/>
        </w:rPr>
        <w:t>(</w:t>
      </w:r>
      <w:r w:rsidRPr="00E61B4D">
        <w:rPr>
          <w:rFonts w:ascii="Tahoma" w:hAnsi="Tahoma" w:cs="Tahoma"/>
          <w:b/>
          <w:i/>
          <w:color w:val="C00000"/>
          <w:sz w:val="14"/>
          <w:szCs w:val="14"/>
        </w:rPr>
        <w:t>należy złożyć osobny druk Wykonawcy i osobny druk podmiotu udostępniającego zasoby doświadczenia</w:t>
      </w:r>
      <w:r w:rsidRPr="00E61B4D">
        <w:rPr>
          <w:rFonts w:ascii="Tahoma" w:hAnsi="Tahoma" w:cs="Tahoma"/>
          <w:i/>
          <w:color w:val="C00000"/>
          <w:sz w:val="14"/>
          <w:szCs w:val="14"/>
        </w:rPr>
        <w:t>)</w:t>
      </w:r>
    </w:p>
    <w:p w14:paraId="3E540D51" w14:textId="77777777" w:rsidR="0017062A" w:rsidRPr="00E61B4D" w:rsidRDefault="0017062A" w:rsidP="00DD3EBA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17062A" w:rsidRPr="00E61B4D" w:rsidSect="00ED1E1C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398FA3C2" w14:textId="77777777" w:rsidR="0017062A" w:rsidRPr="00E61B4D" w:rsidRDefault="0017062A" w:rsidP="00DD3EBA">
      <w:pPr>
        <w:spacing w:before="40" w:after="40" w:line="276" w:lineRule="auto"/>
        <w:jc w:val="right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b/>
          <w:sz w:val="22"/>
          <w:szCs w:val="22"/>
          <w:u w:val="single"/>
        </w:rPr>
        <w:lastRenderedPageBreak/>
        <w:t>Druk Nr 5A</w:t>
      </w:r>
    </w:p>
    <w:p w14:paraId="50BE4E9F" w14:textId="08D3CD9D" w:rsidR="004815D9" w:rsidRPr="00E61B4D" w:rsidRDefault="004815D9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E61B4D">
        <w:rPr>
          <w:rFonts w:ascii="Tahoma" w:hAnsi="Tahoma" w:cs="Tahoma"/>
          <w:b/>
          <w:i/>
          <w:iCs/>
          <w:sz w:val="18"/>
          <w:szCs w:val="18"/>
        </w:rPr>
        <w:t>Pełna nazwa/firma podmiotu udostępniającego Wykonawcy zasoby:</w:t>
      </w:r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</w:t>
      </w:r>
    </w:p>
    <w:p w14:paraId="39E3C003" w14:textId="73D08479" w:rsidR="006B1D59" w:rsidRPr="00E61B4D" w:rsidRDefault="006B1D59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</w:t>
      </w:r>
      <w:r w:rsidR="004815D9" w:rsidRPr="00E61B4D">
        <w:rPr>
          <w:rFonts w:ascii="Tahoma" w:hAnsi="Tahoma" w:cs="Tahoma"/>
          <w:i/>
          <w:sz w:val="16"/>
          <w:szCs w:val="16"/>
        </w:rPr>
        <w:t xml:space="preserve"> podmiotu udostępniającego</w:t>
      </w:r>
      <w:r w:rsidRPr="00E61B4D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4290E49B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4B9EDF4E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EE9DF7D" w14:textId="77777777" w:rsidR="005C3B2E" w:rsidRPr="00E61B4D" w:rsidRDefault="005C3B2E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>Nr KRS/CEiDG: ……………………</w:t>
      </w:r>
    </w:p>
    <w:p w14:paraId="77CB88D8" w14:textId="77777777" w:rsidR="0017062A" w:rsidRPr="00E61B4D" w:rsidRDefault="0017062A" w:rsidP="00DD3EBA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E61B4D">
        <w:rPr>
          <w:rFonts w:ascii="Tahoma" w:hAnsi="Tahoma" w:cs="Tahoma"/>
          <w:b/>
        </w:rPr>
        <w:t xml:space="preserve">ZOBOWIĄZANIE DO UDOSTĘPNIENIA </w:t>
      </w:r>
      <w:r w:rsidRPr="00E61B4D">
        <w:rPr>
          <w:rFonts w:ascii="Tahoma" w:hAnsi="Tahoma" w:cs="Tahoma"/>
          <w:b/>
          <w:highlight w:val="yellow"/>
        </w:rPr>
        <w:t>WIEDZY I DOŚWIADCZENIA</w:t>
      </w:r>
    </w:p>
    <w:p w14:paraId="564DAC12" w14:textId="6408AAE9" w:rsidR="00FD1F39" w:rsidRPr="00E61B4D" w:rsidRDefault="00FD1F39" w:rsidP="00DD3EBA">
      <w:pPr>
        <w:spacing w:before="40" w:after="40"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="0057476F" w:rsidRPr="00E61B4D">
        <w:rPr>
          <w:rFonts w:ascii="Tahoma" w:hAnsi="Tahoma" w:cs="Tahoma"/>
          <w:sz w:val="20"/>
          <w:szCs w:val="20"/>
        </w:rPr>
        <w:br/>
      </w:r>
      <w:r w:rsidRPr="00E61B4D">
        <w:rPr>
          <w:rFonts w:ascii="Tahoma" w:hAnsi="Tahoma" w:cs="Tahoma"/>
          <w:sz w:val="20"/>
          <w:szCs w:val="20"/>
        </w:rPr>
        <w:t>(</w:t>
      </w:r>
      <w:r w:rsidR="004656DD" w:rsidRPr="00E61B4D">
        <w:rPr>
          <w:rFonts w:ascii="Tahoma" w:hAnsi="Tahoma" w:cs="Tahoma"/>
          <w:sz w:val="20"/>
          <w:szCs w:val="20"/>
        </w:rPr>
        <w:t xml:space="preserve">t.j. </w:t>
      </w:r>
      <w:r w:rsidRPr="00E61B4D">
        <w:rPr>
          <w:rFonts w:ascii="Tahoma" w:hAnsi="Tahoma" w:cs="Tahoma"/>
          <w:sz w:val="20"/>
          <w:szCs w:val="20"/>
        </w:rPr>
        <w:t xml:space="preserve">Dz. U. </w:t>
      </w:r>
      <w:r w:rsidR="00C55853" w:rsidRPr="00E61B4D">
        <w:rPr>
          <w:rFonts w:ascii="Tahoma" w:hAnsi="Tahoma" w:cs="Tahoma"/>
          <w:bCs/>
          <w:sz w:val="20"/>
          <w:szCs w:val="20"/>
        </w:rPr>
        <w:t>z 202</w:t>
      </w:r>
      <w:r w:rsidR="007F1177" w:rsidRPr="00E61B4D">
        <w:rPr>
          <w:rFonts w:ascii="Tahoma" w:hAnsi="Tahoma" w:cs="Tahoma"/>
          <w:bCs/>
          <w:sz w:val="20"/>
          <w:szCs w:val="20"/>
        </w:rPr>
        <w:t>4</w:t>
      </w:r>
      <w:r w:rsidR="00C55853" w:rsidRPr="00E61B4D">
        <w:rPr>
          <w:rFonts w:ascii="Tahoma" w:hAnsi="Tahoma" w:cs="Tahoma"/>
          <w:bCs/>
          <w:sz w:val="20"/>
          <w:szCs w:val="20"/>
        </w:rPr>
        <w:t>, poz. 1</w:t>
      </w:r>
      <w:r w:rsidR="007F1177" w:rsidRPr="00E61B4D">
        <w:rPr>
          <w:rFonts w:ascii="Tahoma" w:hAnsi="Tahoma" w:cs="Tahoma"/>
          <w:bCs/>
          <w:sz w:val="20"/>
          <w:szCs w:val="20"/>
        </w:rPr>
        <w:t>320</w:t>
      </w:r>
      <w:r w:rsidRPr="00E61B4D">
        <w:rPr>
          <w:rFonts w:ascii="Tahoma" w:hAnsi="Tahoma" w:cs="Tahoma"/>
          <w:sz w:val="20"/>
          <w:szCs w:val="20"/>
        </w:rPr>
        <w:t xml:space="preserve">) </w:t>
      </w:r>
    </w:p>
    <w:p w14:paraId="2F41AEBD" w14:textId="77777777" w:rsidR="0017062A" w:rsidRPr="00E61B4D" w:rsidRDefault="0017062A" w:rsidP="00DD3EBA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E61B4D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05D94522" w14:textId="09A450B1" w:rsidR="0017062A" w:rsidRPr="00E61B4D" w:rsidRDefault="009668B5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color w:val="0000FF"/>
          <w:sz w:val="16"/>
          <w:szCs w:val="16"/>
        </w:rPr>
        <w:t>(i</w:t>
      </w:r>
      <w:r w:rsidR="0017062A" w:rsidRPr="00E61B4D">
        <w:rPr>
          <w:rFonts w:ascii="Tahoma" w:hAnsi="Tahoma" w:cs="Tahoma"/>
          <w:i/>
          <w:color w:val="0000FF"/>
          <w:sz w:val="16"/>
          <w:szCs w:val="16"/>
        </w:rPr>
        <w:t>mię i nazwisko</w:t>
      </w:r>
      <w:r w:rsidRPr="00E61B4D">
        <w:rPr>
          <w:rFonts w:ascii="Tahoma" w:hAnsi="Tahoma" w:cs="Tahoma"/>
          <w:i/>
          <w:color w:val="0000FF"/>
          <w:sz w:val="16"/>
          <w:szCs w:val="16"/>
        </w:rPr>
        <w:t>)</w:t>
      </w:r>
    </w:p>
    <w:p w14:paraId="7B3DCCDD" w14:textId="77777777" w:rsidR="0017062A" w:rsidRPr="00E61B4D" w:rsidRDefault="0017062A" w:rsidP="00DD3EBA">
      <w:pPr>
        <w:spacing w:before="40" w:after="40" w:line="276" w:lineRule="auto"/>
        <w:rPr>
          <w:rFonts w:ascii="Tahoma" w:hAnsi="Tahoma" w:cs="Tahoma"/>
          <w:sz w:val="22"/>
          <w:szCs w:val="22"/>
        </w:rPr>
      </w:pPr>
      <w:r w:rsidRPr="00E61B4D">
        <w:rPr>
          <w:rFonts w:ascii="Tahoma" w:hAnsi="Tahoma" w:cs="Tahoma"/>
          <w:sz w:val="22"/>
          <w:szCs w:val="22"/>
        </w:rPr>
        <w:t xml:space="preserve">jako udostępniający: </w:t>
      </w:r>
      <w:r w:rsidRPr="00E61B4D">
        <w:rPr>
          <w:rFonts w:ascii="Tahoma" w:hAnsi="Tahoma" w:cs="Tahoma"/>
          <w:b/>
          <w:sz w:val="22"/>
          <w:szCs w:val="22"/>
        </w:rPr>
        <w:t>……………………………………..……..………………………..</w:t>
      </w:r>
    </w:p>
    <w:p w14:paraId="0CE93E3D" w14:textId="3298C982" w:rsidR="0017062A" w:rsidRPr="00E61B4D" w:rsidRDefault="009668B5" w:rsidP="00DD3EBA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E61B4D">
        <w:rPr>
          <w:rFonts w:ascii="Tahoma" w:hAnsi="Tahoma" w:cs="Tahoma"/>
          <w:i/>
          <w:sz w:val="16"/>
          <w:szCs w:val="16"/>
        </w:rPr>
        <w:t>/</w:t>
      </w:r>
      <w:r w:rsidR="0017062A" w:rsidRPr="00E61B4D">
        <w:rPr>
          <w:rFonts w:ascii="Tahoma" w:hAnsi="Tahoma" w:cs="Tahoma"/>
          <w:i/>
          <w:sz w:val="16"/>
          <w:szCs w:val="16"/>
        </w:rPr>
        <w:t>Nazwa Firmy</w:t>
      </w:r>
      <w:r w:rsidRPr="00E61B4D">
        <w:rPr>
          <w:rFonts w:ascii="Tahoma" w:hAnsi="Tahoma" w:cs="Tahoma"/>
          <w:i/>
          <w:sz w:val="16"/>
          <w:szCs w:val="16"/>
        </w:rPr>
        <w:t>/</w:t>
      </w:r>
    </w:p>
    <w:p w14:paraId="6B0558B0" w14:textId="584E8CE4" w:rsidR="0017062A" w:rsidRPr="00E61B4D" w:rsidRDefault="00FD1F39" w:rsidP="00DD3EBA">
      <w:pPr>
        <w:spacing w:before="40" w:after="40" w:line="276" w:lineRule="auto"/>
        <w:jc w:val="both"/>
        <w:rPr>
          <w:rFonts w:ascii="Tahoma" w:hAnsi="Tahoma" w:cs="Tahoma"/>
          <w:b/>
          <w:sz w:val="14"/>
          <w:szCs w:val="14"/>
        </w:rPr>
      </w:pPr>
      <w:r w:rsidRPr="00E61B4D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E61B4D">
        <w:rPr>
          <w:rFonts w:ascii="Tahoma" w:hAnsi="Tahoma" w:cs="Tahoma"/>
          <w:i/>
          <w:sz w:val="14"/>
          <w:szCs w:val="14"/>
        </w:rPr>
        <w:t>art. 233 §1 i 297 §1 Kodeksu Karnego</w:t>
      </w:r>
      <w:r w:rsidRPr="00E61B4D">
        <w:rPr>
          <w:rFonts w:ascii="Tahoma" w:hAnsi="Tahoma" w:cs="Tahoma"/>
          <w:sz w:val="14"/>
          <w:szCs w:val="14"/>
        </w:rPr>
        <w:t xml:space="preserve">) </w:t>
      </w:r>
      <w:r w:rsidRPr="00E61B4D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E63F78" w:rsidRPr="00E61B4D">
        <w:rPr>
          <w:rFonts w:ascii="Tahoma" w:eastAsia="Calibri" w:hAnsi="Tahoma" w:cs="Tahoma"/>
          <w:sz w:val="14"/>
          <w:szCs w:val="14"/>
          <w:lang w:eastAsia="en-US"/>
        </w:rPr>
        <w:br/>
      </w:r>
      <w:r w:rsidRPr="00E61B4D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 w:rsidRPr="00E61B4D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E61B4D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17062A" w:rsidRPr="00E61B4D">
        <w:rPr>
          <w:rFonts w:ascii="Tahoma" w:hAnsi="Tahoma" w:cs="Tahoma"/>
          <w:sz w:val="14"/>
          <w:szCs w:val="14"/>
        </w:rPr>
        <w:t>:</w:t>
      </w:r>
    </w:p>
    <w:p w14:paraId="570ECFA7" w14:textId="53D51A08" w:rsidR="0016347A" w:rsidRPr="00E61B4D" w:rsidRDefault="0017062A" w:rsidP="00DD3EBA">
      <w:pPr>
        <w:spacing w:before="40" w:after="4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E61B4D">
        <w:rPr>
          <w:rFonts w:ascii="Tahoma" w:hAnsi="Tahoma" w:cs="Tahoma"/>
          <w:b/>
          <w:sz w:val="28"/>
          <w:szCs w:val="28"/>
        </w:rPr>
        <w:t>oświadczam</w:t>
      </w:r>
      <w:r w:rsidRPr="00E61B4D">
        <w:rPr>
          <w:rFonts w:ascii="Tahoma" w:hAnsi="Tahoma" w:cs="Tahoma"/>
          <w:sz w:val="22"/>
          <w:szCs w:val="22"/>
        </w:rPr>
        <w:t xml:space="preserve">, że </w:t>
      </w:r>
      <w:r w:rsidRPr="00E61B4D">
        <w:rPr>
          <w:rFonts w:ascii="Tahoma" w:hAnsi="Tahoma" w:cs="Tahoma"/>
          <w:bCs/>
          <w:sz w:val="22"/>
          <w:szCs w:val="22"/>
        </w:rPr>
        <w:t>w postępowaniu:</w:t>
      </w:r>
    </w:p>
    <w:p w14:paraId="3FDEA24C" w14:textId="70129D95" w:rsidR="00AB6E77" w:rsidRPr="00E61B4D" w:rsidRDefault="00DD3EBA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  <w:r w:rsidRPr="00176896">
        <w:rPr>
          <w:rFonts w:ascii="Tahoma" w:hAnsi="Tahoma" w:cs="Tahoma"/>
          <w:b/>
          <w:i/>
          <w:iCs/>
          <w:color w:val="0000FF"/>
          <w:sz w:val="21"/>
          <w:szCs w:val="21"/>
        </w:rPr>
        <w:t>Wykonanie izolacji pionowej ścian piwnicznych głównego budynku szkoły wraz z remontem schodów wejściowych na plac apelowy i boisko w ZS nr 1 w Kędzierzynie-Koźlu</w:t>
      </w:r>
    </w:p>
    <w:p w14:paraId="161BBA67" w14:textId="221FFAA0" w:rsidR="0017062A" w:rsidRPr="00E61B4D" w:rsidRDefault="00DC531B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E61B4D">
        <w:rPr>
          <w:rFonts w:ascii="Tahoma" w:hAnsi="Tahoma" w:cs="Tahoma"/>
          <w:i/>
          <w:sz w:val="14"/>
          <w:szCs w:val="14"/>
        </w:rPr>
        <w:t>/</w:t>
      </w:r>
      <w:r w:rsidR="0017062A" w:rsidRPr="00E61B4D">
        <w:rPr>
          <w:rFonts w:ascii="Tahoma" w:hAnsi="Tahoma" w:cs="Tahoma"/>
          <w:i/>
          <w:sz w:val="14"/>
          <w:szCs w:val="14"/>
        </w:rPr>
        <w:t>Nazwa zadania</w:t>
      </w:r>
      <w:r w:rsidRPr="00E61B4D">
        <w:rPr>
          <w:rFonts w:ascii="Tahoma" w:hAnsi="Tahoma" w:cs="Tahoma"/>
          <w:i/>
          <w:sz w:val="14"/>
          <w:szCs w:val="14"/>
        </w:rPr>
        <w:t>/</w:t>
      </w:r>
    </w:p>
    <w:p w14:paraId="40CACF92" w14:textId="77777777" w:rsidR="0017062A" w:rsidRPr="00E61B4D" w:rsidRDefault="0017062A" w:rsidP="00DD3EBA">
      <w:pPr>
        <w:spacing w:before="40" w:after="40" w:line="276" w:lineRule="auto"/>
        <w:rPr>
          <w:rFonts w:ascii="Tahoma" w:hAnsi="Tahoma" w:cs="Tahoma"/>
          <w:b/>
          <w:sz w:val="20"/>
          <w:szCs w:val="20"/>
        </w:rPr>
      </w:pPr>
      <w:r w:rsidRPr="00E61B4D">
        <w:rPr>
          <w:rFonts w:ascii="Tahoma" w:hAnsi="Tahoma" w:cs="Tahoma"/>
          <w:b/>
          <w:sz w:val="20"/>
          <w:szCs w:val="20"/>
        </w:rPr>
        <w:t>Udostępniam poniższemu Wykonawcy:</w:t>
      </w:r>
    </w:p>
    <w:p w14:paraId="3F89D8D3" w14:textId="3FA1E87C" w:rsidR="0017062A" w:rsidRPr="00E61B4D" w:rsidRDefault="0017062A" w:rsidP="00DD3EBA">
      <w:pPr>
        <w:spacing w:before="40" w:after="40" w:line="276" w:lineRule="auto"/>
        <w:jc w:val="center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sz w:val="16"/>
          <w:szCs w:val="16"/>
        </w:rPr>
        <w:t>……………………………………………………</w:t>
      </w:r>
      <w:r w:rsidR="0057476F" w:rsidRPr="00E61B4D">
        <w:rPr>
          <w:rFonts w:ascii="Tahoma" w:hAnsi="Tahoma" w:cs="Tahoma"/>
          <w:sz w:val="16"/>
          <w:szCs w:val="16"/>
        </w:rPr>
        <w:t>……………………………………………….</w:t>
      </w:r>
      <w:r w:rsidRPr="00E61B4D">
        <w:rPr>
          <w:rFonts w:ascii="Tahoma" w:hAnsi="Tahoma" w:cs="Tahoma"/>
          <w:sz w:val="16"/>
          <w:szCs w:val="16"/>
        </w:rPr>
        <w:t>…</w:t>
      </w:r>
      <w:r w:rsidR="00DC531B" w:rsidRPr="00E61B4D">
        <w:rPr>
          <w:rFonts w:ascii="Tahoma" w:hAnsi="Tahoma" w:cs="Tahoma"/>
          <w:sz w:val="16"/>
          <w:szCs w:val="16"/>
        </w:rPr>
        <w:t>………………………………………………………………</w:t>
      </w:r>
      <w:r w:rsidRPr="00E61B4D">
        <w:rPr>
          <w:rFonts w:ascii="Tahoma" w:hAnsi="Tahoma" w:cs="Tahoma"/>
          <w:sz w:val="16"/>
          <w:szCs w:val="16"/>
        </w:rPr>
        <w:t>……………………</w:t>
      </w:r>
    </w:p>
    <w:p w14:paraId="264FE6C1" w14:textId="3B4F0352" w:rsidR="0017062A" w:rsidRPr="00E61B4D" w:rsidRDefault="009668B5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>/</w:t>
      </w:r>
      <w:r w:rsidR="0017062A" w:rsidRPr="00E61B4D">
        <w:rPr>
          <w:rFonts w:ascii="Tahoma" w:hAnsi="Tahoma" w:cs="Tahoma"/>
          <w:i/>
          <w:sz w:val="16"/>
          <w:szCs w:val="16"/>
        </w:rPr>
        <w:t>Nazwa Wykonawcy składającego ofertę</w:t>
      </w:r>
      <w:r w:rsidRPr="00E61B4D">
        <w:rPr>
          <w:rFonts w:ascii="Tahoma" w:hAnsi="Tahoma" w:cs="Tahoma"/>
          <w:i/>
          <w:sz w:val="16"/>
          <w:szCs w:val="16"/>
        </w:rPr>
        <w:t>/</w:t>
      </w:r>
    </w:p>
    <w:p w14:paraId="62543442" w14:textId="77777777" w:rsidR="0017062A" w:rsidRPr="00E61B4D" w:rsidRDefault="0017062A" w:rsidP="00DD3EBA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E61B4D">
        <w:rPr>
          <w:rFonts w:ascii="Tahoma" w:hAnsi="Tahoma" w:cs="Tahoma"/>
          <w:b/>
          <w:sz w:val="22"/>
          <w:szCs w:val="22"/>
        </w:rPr>
        <w:t xml:space="preserve">swoje zasoby </w:t>
      </w:r>
      <w:r w:rsidRPr="00E61B4D">
        <w:rPr>
          <w:rFonts w:ascii="Tahoma" w:hAnsi="Tahoma" w:cs="Tahoma"/>
          <w:b/>
          <w:color w:val="0000FF"/>
          <w:highlight w:val="yellow"/>
          <w:u w:val="single"/>
        </w:rPr>
        <w:t>w zakresie wiedzy i doświadczenia</w:t>
      </w:r>
    </w:p>
    <w:p w14:paraId="7CB8A3B3" w14:textId="77777777" w:rsidR="0017062A" w:rsidRPr="00E61B4D" w:rsidRDefault="0017062A" w:rsidP="00DD3EBA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E61B4D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526CF998" w14:textId="77777777" w:rsidR="00407CA6" w:rsidRPr="00E61B4D" w:rsidRDefault="0063560D" w:rsidP="00DD3EBA">
      <w:pPr>
        <w:numPr>
          <w:ilvl w:val="0"/>
          <w:numId w:val="17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sz w:val="20"/>
          <w:szCs w:val="20"/>
        </w:rPr>
        <w:t>U</w:t>
      </w:r>
      <w:r w:rsidR="00407CA6" w:rsidRPr="00E61B4D">
        <w:rPr>
          <w:rFonts w:ascii="Tahoma" w:hAnsi="Tahoma" w:cs="Tahoma"/>
          <w:sz w:val="20"/>
          <w:szCs w:val="20"/>
        </w:rPr>
        <w:t>dostępniam Wykonawcy ww. zasoby w następującym zakresie:</w:t>
      </w:r>
    </w:p>
    <w:p w14:paraId="39B027E4" w14:textId="77777777" w:rsidR="00F56808" w:rsidRPr="00E61B4D" w:rsidRDefault="00F56808" w:rsidP="00DD3EBA">
      <w:pPr>
        <w:spacing w:before="40" w:after="40" w:line="276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………………………………………..………………………………………..…………………………………………………………………………</w:t>
      </w:r>
    </w:p>
    <w:p w14:paraId="35F73058" w14:textId="77777777" w:rsidR="008B6DFD" w:rsidRPr="00E61B4D" w:rsidRDefault="008B6DFD" w:rsidP="00DD3EBA">
      <w:pPr>
        <w:spacing w:before="40" w:after="40" w:line="276" w:lineRule="auto"/>
        <w:jc w:val="center"/>
        <w:rPr>
          <w:rFonts w:ascii="Tahoma" w:hAnsi="Tahoma" w:cs="Tahoma"/>
          <w:color w:val="0000FF"/>
          <w:sz w:val="20"/>
          <w:szCs w:val="20"/>
        </w:rPr>
      </w:pPr>
      <w:r w:rsidRPr="00E61B4D">
        <w:rPr>
          <w:rFonts w:ascii="Tahoma" w:hAnsi="Tahoma" w:cs="Tahoma"/>
          <w:i/>
          <w:iCs/>
          <w:color w:val="0000FF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E61B4D" w:rsidRDefault="0017062A" w:rsidP="00DD3EBA">
      <w:pPr>
        <w:numPr>
          <w:ilvl w:val="0"/>
          <w:numId w:val="17"/>
        </w:numPr>
        <w:spacing w:before="40" w:after="40"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b/>
          <w:sz w:val="20"/>
          <w:szCs w:val="20"/>
        </w:rPr>
        <w:t>Sposób</w:t>
      </w:r>
      <w:r w:rsidRPr="00E61B4D">
        <w:rPr>
          <w:rFonts w:ascii="Tahoma" w:hAnsi="Tahoma" w:cs="Tahoma"/>
          <w:sz w:val="20"/>
          <w:szCs w:val="20"/>
        </w:rPr>
        <w:t xml:space="preserve"> wykorzystania </w:t>
      </w:r>
      <w:r w:rsidR="008B6DFD" w:rsidRPr="00E61B4D">
        <w:rPr>
          <w:rFonts w:ascii="Tahoma" w:hAnsi="Tahoma" w:cs="Tahoma"/>
          <w:sz w:val="20"/>
          <w:szCs w:val="20"/>
        </w:rPr>
        <w:t xml:space="preserve">udostępnionych przeze mnie zasobów będzie następujący: </w:t>
      </w:r>
      <w:r w:rsidRPr="00E61B4D">
        <w:rPr>
          <w:rFonts w:ascii="Tahoma" w:hAnsi="Tahoma" w:cs="Tahoma"/>
          <w:sz w:val="20"/>
          <w:szCs w:val="20"/>
        </w:rPr>
        <w:t>…………………………………………………</w:t>
      </w:r>
      <w:r w:rsidR="00F56808" w:rsidRPr="00E61B4D">
        <w:rPr>
          <w:rFonts w:ascii="Tahoma" w:hAnsi="Tahoma" w:cs="Tahoma"/>
          <w:sz w:val="20"/>
          <w:szCs w:val="20"/>
        </w:rPr>
        <w:t>……………</w:t>
      </w:r>
      <w:r w:rsidR="008B6DFD" w:rsidRPr="00E61B4D">
        <w:rPr>
          <w:rFonts w:ascii="Tahoma" w:hAnsi="Tahoma" w:cs="Tahoma"/>
          <w:sz w:val="20"/>
          <w:szCs w:val="20"/>
        </w:rPr>
        <w:t>………………………………………………………………</w:t>
      </w:r>
      <w:r w:rsidRPr="00E61B4D">
        <w:rPr>
          <w:rFonts w:ascii="Tahoma" w:hAnsi="Tahoma" w:cs="Tahoma"/>
          <w:sz w:val="20"/>
          <w:szCs w:val="20"/>
        </w:rPr>
        <w:t>……………………………..</w:t>
      </w:r>
    </w:p>
    <w:p w14:paraId="7B28F226" w14:textId="77777777" w:rsidR="0017062A" w:rsidRPr="00E61B4D" w:rsidRDefault="008B6DFD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E61B4D" w:rsidRDefault="003261EB" w:rsidP="00DD3EBA">
      <w:pPr>
        <w:numPr>
          <w:ilvl w:val="0"/>
          <w:numId w:val="17"/>
        </w:numPr>
        <w:spacing w:before="40" w:after="40"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E61B4D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E61B4D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="0017062A" w:rsidRPr="00E61B4D">
        <w:rPr>
          <w:rFonts w:ascii="Tahoma" w:hAnsi="Tahoma" w:cs="Tahoma"/>
          <w:sz w:val="20"/>
          <w:szCs w:val="20"/>
        </w:rPr>
        <w:t xml:space="preserve"> </w:t>
      </w:r>
      <w:r w:rsidR="00F56808" w:rsidRPr="00E61B4D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31D798B3" w14:textId="77777777" w:rsidR="003261EB" w:rsidRPr="00E61B4D" w:rsidRDefault="003261EB" w:rsidP="00DD3EBA">
      <w:pPr>
        <w:spacing w:before="40" w:after="40"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3709E46B" w14:textId="77777777" w:rsidR="003261EB" w:rsidRPr="00E61B4D" w:rsidRDefault="00F56808" w:rsidP="00DD3EBA">
      <w:pPr>
        <w:pStyle w:val="Akapitzlist"/>
        <w:numPr>
          <w:ilvl w:val="0"/>
          <w:numId w:val="52"/>
        </w:numPr>
        <w:spacing w:before="40" w:after="40"/>
        <w:ind w:left="284" w:hanging="284"/>
        <w:contextualSpacing w:val="0"/>
        <w:jc w:val="both"/>
        <w:rPr>
          <w:rFonts w:ascii="Tahoma" w:hAnsi="Tahoma" w:cs="Tahoma"/>
          <w:b/>
          <w:color w:val="FF0000"/>
          <w:sz w:val="18"/>
          <w:szCs w:val="18"/>
        </w:rPr>
      </w:pPr>
      <w:r w:rsidRPr="00E61B4D">
        <w:rPr>
          <w:rFonts w:ascii="Tahoma" w:hAnsi="Tahoma" w:cs="Tahoma"/>
          <w:b/>
          <w:bCs/>
          <w:sz w:val="20"/>
          <w:szCs w:val="20"/>
        </w:rPr>
        <w:t>Z</w:t>
      </w:r>
      <w:r w:rsidR="003261EB" w:rsidRPr="00E61B4D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E61B4D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E61B4D" w:rsidRDefault="00F56808" w:rsidP="00DD3EBA">
      <w:pPr>
        <w:pStyle w:val="Akapitzlist"/>
        <w:spacing w:before="40" w:after="40"/>
        <w:ind w:left="284"/>
        <w:contextualSpacing w:val="0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5C8CA9D5" w14:textId="77777777" w:rsidR="003261EB" w:rsidRPr="00E61B4D" w:rsidRDefault="003261EB" w:rsidP="00DD3EBA">
      <w:pPr>
        <w:pStyle w:val="Akapitzlist"/>
        <w:spacing w:before="40" w:after="4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3D786DBA" w14:textId="0E8ABB71" w:rsidR="00C1112D" w:rsidRPr="00E61B4D" w:rsidRDefault="00C1112D" w:rsidP="00DD3EBA">
      <w:pPr>
        <w:pStyle w:val="Akapitzlist"/>
        <w:numPr>
          <w:ilvl w:val="0"/>
          <w:numId w:val="52"/>
        </w:numPr>
        <w:tabs>
          <w:tab w:val="clear" w:pos="1440"/>
          <w:tab w:val="left" w:pos="142"/>
          <w:tab w:val="num" w:pos="284"/>
        </w:tabs>
        <w:suppressAutoHyphens/>
        <w:spacing w:before="40" w:after="40"/>
        <w:ind w:left="284" w:hanging="284"/>
        <w:contextualSpacing w:val="0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sz w:val="20"/>
          <w:szCs w:val="20"/>
        </w:rPr>
        <w:t>Udostępniając Wykonawcy zdolności w postaci wykształcenia, kwalifikacji zawodowych lub doświadczenia będ</w:t>
      </w:r>
      <w:r w:rsidR="00412087" w:rsidRPr="00E61B4D">
        <w:rPr>
          <w:rFonts w:ascii="Tahoma" w:hAnsi="Tahoma" w:cs="Tahoma"/>
          <w:sz w:val="20"/>
          <w:szCs w:val="20"/>
        </w:rPr>
        <w:t>ę</w:t>
      </w:r>
      <w:r w:rsidRPr="00E61B4D">
        <w:rPr>
          <w:rFonts w:ascii="Tahoma" w:hAnsi="Tahoma" w:cs="Tahoma"/>
          <w:sz w:val="20"/>
          <w:szCs w:val="20"/>
        </w:rPr>
        <w:t xml:space="preserve"> realizował </w:t>
      </w:r>
      <w:r w:rsidR="00B774C1" w:rsidRPr="00E61B4D">
        <w:rPr>
          <w:rFonts w:ascii="Tahoma" w:hAnsi="Tahoma" w:cs="Tahoma"/>
          <w:sz w:val="20"/>
          <w:szCs w:val="20"/>
        </w:rPr>
        <w:t>roboty</w:t>
      </w:r>
      <w:r w:rsidR="001B1D3D" w:rsidRPr="00E61B4D">
        <w:rPr>
          <w:rFonts w:ascii="Tahoma" w:hAnsi="Tahoma" w:cs="Tahoma"/>
          <w:sz w:val="20"/>
          <w:szCs w:val="20"/>
        </w:rPr>
        <w:t xml:space="preserve"> budowlane</w:t>
      </w:r>
      <w:r w:rsidRPr="00E61B4D">
        <w:rPr>
          <w:rFonts w:ascii="Tahoma" w:hAnsi="Tahoma" w:cs="Tahoma"/>
          <w:sz w:val="20"/>
          <w:szCs w:val="20"/>
        </w:rPr>
        <w:t>, których dotyczą udostępnione zdolności</w:t>
      </w:r>
      <w:r w:rsidR="00412087" w:rsidRPr="00E61B4D">
        <w:rPr>
          <w:rFonts w:ascii="Tahoma" w:hAnsi="Tahoma" w:cs="Tahoma"/>
          <w:sz w:val="20"/>
          <w:szCs w:val="20"/>
        </w:rPr>
        <w:t>.</w:t>
      </w:r>
    </w:p>
    <w:p w14:paraId="50164D17" w14:textId="77777777" w:rsidR="00C1112D" w:rsidRPr="00E61B4D" w:rsidRDefault="00C1112D" w:rsidP="00DD3EBA">
      <w:pPr>
        <w:spacing w:before="40" w:after="40" w:line="276" w:lineRule="auto"/>
        <w:ind w:left="720"/>
        <w:jc w:val="center"/>
        <w:rPr>
          <w:rFonts w:ascii="Tahoma" w:hAnsi="Tahoma" w:cs="Tahoma"/>
        </w:rPr>
      </w:pPr>
      <w:r w:rsidRPr="00E61B4D">
        <w:rPr>
          <w:rFonts w:ascii="Tahoma" w:hAnsi="Tahoma" w:cs="Tahoma"/>
          <w:sz w:val="21"/>
          <w:szCs w:val="21"/>
        </w:rPr>
        <w:t>TAK / NIE</w:t>
      </w:r>
      <w:r w:rsidRPr="00E61B4D">
        <w:rPr>
          <w:rFonts w:ascii="Tahoma" w:hAnsi="Tahoma" w:cs="Tahoma"/>
          <w:b/>
          <w:bCs/>
          <w:color w:val="C9211E"/>
          <w:sz w:val="21"/>
          <w:szCs w:val="21"/>
        </w:rPr>
        <w:t xml:space="preserve"> *</w:t>
      </w:r>
    </w:p>
    <w:p w14:paraId="02984101" w14:textId="77777777" w:rsidR="00C1112D" w:rsidRPr="00E61B4D" w:rsidRDefault="00C1112D" w:rsidP="00DD3EBA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b/>
          <w:bCs/>
          <w:color w:val="C9211E"/>
          <w:sz w:val="22"/>
        </w:rPr>
        <w:t>* -</w:t>
      </w:r>
      <w:r w:rsidRPr="00E61B4D">
        <w:rPr>
          <w:rFonts w:ascii="Tahoma" w:hAnsi="Tahoma" w:cs="Tahoma"/>
          <w:color w:val="C9211E"/>
          <w:sz w:val="22"/>
        </w:rPr>
        <w:t xml:space="preserve"> </w:t>
      </w:r>
      <w:r w:rsidRPr="00E61B4D">
        <w:rPr>
          <w:rFonts w:ascii="Tahoma" w:hAnsi="Tahoma" w:cs="Tahoma"/>
          <w:sz w:val="20"/>
          <w:szCs w:val="20"/>
        </w:rPr>
        <w:t>niepotrzebne skreślić.</w:t>
      </w:r>
    </w:p>
    <w:p w14:paraId="26026814" w14:textId="780CA3A4" w:rsidR="0057476F" w:rsidRPr="00E61B4D" w:rsidRDefault="0057476F" w:rsidP="00DD3EBA">
      <w:pPr>
        <w:spacing w:before="40" w:after="40" w:line="276" w:lineRule="auto"/>
        <w:jc w:val="both"/>
        <w:rPr>
          <w:rFonts w:ascii="Tahoma" w:hAnsi="Tahoma" w:cs="Tahoma"/>
          <w:sz w:val="17"/>
          <w:szCs w:val="17"/>
        </w:rPr>
      </w:pPr>
      <w:r w:rsidRPr="00E61B4D">
        <w:rPr>
          <w:rFonts w:ascii="Tahoma" w:hAnsi="Tahoma" w:cs="Tahoma"/>
          <w:b/>
          <w:bCs/>
          <w:sz w:val="17"/>
          <w:szCs w:val="17"/>
        </w:rPr>
        <w:t xml:space="preserve">Uwaga: </w:t>
      </w:r>
      <w:r w:rsidRPr="00E61B4D">
        <w:rPr>
          <w:rFonts w:ascii="Tahoma" w:hAnsi="Tahoma" w:cs="Tahoma"/>
          <w:sz w:val="17"/>
          <w:szCs w:val="17"/>
        </w:rPr>
        <w:t xml:space="preserve">Zamiast niniejszego zobowiązania </w:t>
      </w:r>
      <w:r w:rsidR="00F9431C" w:rsidRPr="00E61B4D">
        <w:rPr>
          <w:rFonts w:ascii="Tahoma" w:hAnsi="Tahoma" w:cs="Tahoma"/>
          <w:sz w:val="17"/>
          <w:szCs w:val="17"/>
        </w:rPr>
        <w:t>Wykonawca</w:t>
      </w:r>
      <w:r w:rsidRPr="00E61B4D">
        <w:rPr>
          <w:rFonts w:ascii="Tahoma" w:hAnsi="Tahoma" w:cs="Tahoma"/>
          <w:sz w:val="17"/>
          <w:szCs w:val="17"/>
        </w:rPr>
        <w:t xml:space="preserve"> może złożyć wraz z ofertą</w:t>
      </w:r>
      <w:r w:rsidR="00941776" w:rsidRPr="00E61B4D">
        <w:rPr>
          <w:rFonts w:ascii="Tahoma" w:hAnsi="Tahoma" w:cs="Tahoma"/>
          <w:sz w:val="17"/>
          <w:szCs w:val="17"/>
        </w:rPr>
        <w:t xml:space="preserve"> </w:t>
      </w:r>
      <w:r w:rsidRPr="00E61B4D">
        <w:rPr>
          <w:rFonts w:ascii="Tahoma" w:hAnsi="Tahoma" w:cs="Tahoma"/>
          <w:sz w:val="17"/>
          <w:szCs w:val="17"/>
        </w:rPr>
        <w:t>inny podmiotowy środek dowodowy potwierdzający, że</w:t>
      </w:r>
      <w:r w:rsidR="002F1DD4" w:rsidRPr="00E61B4D">
        <w:rPr>
          <w:rFonts w:ascii="Tahoma" w:hAnsi="Tahoma" w:cs="Tahoma"/>
          <w:sz w:val="17"/>
          <w:szCs w:val="17"/>
        </w:rPr>
        <w:t> </w:t>
      </w:r>
      <w:r w:rsidR="00F9431C" w:rsidRPr="00E61B4D">
        <w:rPr>
          <w:rFonts w:ascii="Tahoma" w:hAnsi="Tahoma" w:cs="Tahoma"/>
          <w:sz w:val="17"/>
          <w:szCs w:val="17"/>
        </w:rPr>
        <w:t>Wykonawca</w:t>
      </w:r>
      <w:r w:rsidRPr="00E61B4D">
        <w:rPr>
          <w:rFonts w:ascii="Tahoma" w:hAnsi="Tahoma" w:cs="Tahoma"/>
          <w:sz w:val="17"/>
          <w:szCs w:val="17"/>
        </w:rPr>
        <w:t xml:space="preserve"> realizując zamówienie będzie dysponował niezbędnymi zasobami podmiotów udostępniających zasoby w zakresie określonym w</w:t>
      </w:r>
      <w:r w:rsidR="002F1DD4" w:rsidRPr="00E61B4D">
        <w:rPr>
          <w:rFonts w:ascii="Tahoma" w:hAnsi="Tahoma" w:cs="Tahoma"/>
          <w:sz w:val="17"/>
          <w:szCs w:val="17"/>
        </w:rPr>
        <w:t> </w:t>
      </w:r>
      <w:r w:rsidRPr="00E61B4D">
        <w:rPr>
          <w:rFonts w:ascii="Tahoma" w:hAnsi="Tahoma" w:cs="Tahoma"/>
          <w:sz w:val="17"/>
          <w:szCs w:val="17"/>
        </w:rPr>
        <w:t>art. 118 ust. 1</w:t>
      </w:r>
      <w:r w:rsidR="00941776" w:rsidRPr="00E61B4D">
        <w:rPr>
          <w:rFonts w:ascii="Tahoma" w:hAnsi="Tahoma" w:cs="Tahoma"/>
          <w:sz w:val="17"/>
          <w:szCs w:val="17"/>
        </w:rPr>
        <w:t xml:space="preserve"> </w:t>
      </w:r>
      <w:r w:rsidRPr="00E61B4D">
        <w:rPr>
          <w:rFonts w:ascii="Tahoma" w:hAnsi="Tahoma" w:cs="Tahoma"/>
          <w:sz w:val="17"/>
          <w:szCs w:val="17"/>
        </w:rPr>
        <w:t>ustawy z dnia 11 września 2019 r. Prawo zamówień publicznych (t.j. Dz.</w:t>
      </w:r>
      <w:r w:rsidR="00CE5331" w:rsidRPr="00E61B4D">
        <w:rPr>
          <w:rFonts w:ascii="Tahoma" w:hAnsi="Tahoma" w:cs="Tahoma"/>
          <w:sz w:val="17"/>
          <w:szCs w:val="17"/>
        </w:rPr>
        <w:t xml:space="preserve"> </w:t>
      </w:r>
      <w:r w:rsidRPr="00E61B4D">
        <w:rPr>
          <w:rFonts w:ascii="Tahoma" w:hAnsi="Tahoma" w:cs="Tahoma"/>
          <w:sz w:val="17"/>
          <w:szCs w:val="17"/>
        </w:rPr>
        <w:t>U. 20</w:t>
      </w:r>
      <w:r w:rsidR="004656DD" w:rsidRPr="00E61B4D">
        <w:rPr>
          <w:rFonts w:ascii="Tahoma" w:hAnsi="Tahoma" w:cs="Tahoma"/>
          <w:sz w:val="17"/>
          <w:szCs w:val="17"/>
        </w:rPr>
        <w:t>2</w:t>
      </w:r>
      <w:r w:rsidR="007F1177" w:rsidRPr="00E61B4D">
        <w:rPr>
          <w:rFonts w:ascii="Tahoma" w:hAnsi="Tahoma" w:cs="Tahoma"/>
          <w:sz w:val="17"/>
          <w:szCs w:val="17"/>
        </w:rPr>
        <w:t>4</w:t>
      </w:r>
      <w:r w:rsidR="004656DD" w:rsidRPr="00E61B4D">
        <w:rPr>
          <w:rFonts w:ascii="Tahoma" w:hAnsi="Tahoma" w:cs="Tahoma"/>
          <w:sz w:val="17"/>
          <w:szCs w:val="17"/>
        </w:rPr>
        <w:t>,</w:t>
      </w:r>
      <w:r w:rsidRPr="00E61B4D">
        <w:rPr>
          <w:rFonts w:ascii="Tahoma" w:hAnsi="Tahoma" w:cs="Tahoma"/>
          <w:sz w:val="17"/>
          <w:szCs w:val="17"/>
        </w:rPr>
        <w:t xml:space="preserve"> poz. </w:t>
      </w:r>
      <w:r w:rsidR="004656DD" w:rsidRPr="00E61B4D">
        <w:rPr>
          <w:rFonts w:ascii="Tahoma" w:hAnsi="Tahoma" w:cs="Tahoma"/>
          <w:sz w:val="17"/>
          <w:szCs w:val="17"/>
        </w:rPr>
        <w:t>1</w:t>
      </w:r>
      <w:r w:rsidR="007F1177" w:rsidRPr="00E61B4D">
        <w:rPr>
          <w:rFonts w:ascii="Tahoma" w:hAnsi="Tahoma" w:cs="Tahoma"/>
          <w:sz w:val="17"/>
          <w:szCs w:val="17"/>
        </w:rPr>
        <w:t>320</w:t>
      </w:r>
      <w:r w:rsidRPr="00E61B4D">
        <w:rPr>
          <w:rFonts w:ascii="Tahoma" w:hAnsi="Tahoma" w:cs="Tahoma"/>
          <w:sz w:val="17"/>
          <w:szCs w:val="17"/>
        </w:rPr>
        <w:t xml:space="preserve">), jeżeli </w:t>
      </w:r>
      <w:r w:rsidR="00F9431C" w:rsidRPr="00E61B4D">
        <w:rPr>
          <w:rFonts w:ascii="Tahoma" w:hAnsi="Tahoma" w:cs="Tahoma"/>
          <w:sz w:val="17"/>
          <w:szCs w:val="17"/>
        </w:rPr>
        <w:t>Wykonawca</w:t>
      </w:r>
      <w:r w:rsidRPr="00E61B4D">
        <w:rPr>
          <w:rFonts w:ascii="Tahoma" w:hAnsi="Tahoma" w:cs="Tahoma"/>
          <w:sz w:val="17"/>
          <w:szCs w:val="17"/>
        </w:rPr>
        <w:t xml:space="preserve"> w</w:t>
      </w:r>
      <w:r w:rsidR="002F1DD4" w:rsidRPr="00E61B4D">
        <w:rPr>
          <w:rFonts w:ascii="Tahoma" w:hAnsi="Tahoma" w:cs="Tahoma"/>
          <w:sz w:val="17"/>
          <w:szCs w:val="17"/>
        </w:rPr>
        <w:t> </w:t>
      </w:r>
      <w:r w:rsidRPr="00E61B4D">
        <w:rPr>
          <w:rFonts w:ascii="Tahoma" w:hAnsi="Tahoma" w:cs="Tahoma"/>
          <w:sz w:val="17"/>
          <w:szCs w:val="17"/>
        </w:rPr>
        <w:t>celu wykazania spełniania warunków udziału w postępowaniu polega na zdolnościach technicznych lub zawodowych podmiotów udostępniających zasoby.</w:t>
      </w:r>
    </w:p>
    <w:p w14:paraId="01FF4628" w14:textId="77777777" w:rsidR="0017062A" w:rsidRPr="00E61B4D" w:rsidRDefault="0017062A" w:rsidP="00DD3EBA">
      <w:pPr>
        <w:spacing w:before="40" w:after="40" w:line="276" w:lineRule="auto"/>
        <w:ind w:left="4956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>Podpis ...............................................................</w:t>
      </w:r>
    </w:p>
    <w:p w14:paraId="393315F8" w14:textId="47907705" w:rsidR="0017062A" w:rsidRPr="00E61B4D" w:rsidRDefault="0017062A" w:rsidP="00DD3EBA">
      <w:pPr>
        <w:spacing w:before="40" w:after="40" w:line="276" w:lineRule="auto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ab/>
      </w:r>
      <w:r w:rsidR="0005066E" w:rsidRPr="00E61B4D">
        <w:rPr>
          <w:rFonts w:ascii="Tahoma" w:hAnsi="Tahoma" w:cs="Tahoma"/>
          <w:i/>
          <w:sz w:val="16"/>
          <w:szCs w:val="16"/>
        </w:rPr>
        <w:t xml:space="preserve"> </w:t>
      </w:r>
      <w:r w:rsidRPr="00E61B4D">
        <w:rPr>
          <w:rFonts w:ascii="Tahoma" w:hAnsi="Tahoma" w:cs="Tahoma"/>
          <w:i/>
          <w:sz w:val="16"/>
          <w:szCs w:val="16"/>
        </w:rPr>
        <w:tab/>
        <w:t xml:space="preserve">/przedstawiciel </w:t>
      </w:r>
      <w:r w:rsidR="00857B82" w:rsidRPr="00E61B4D">
        <w:rPr>
          <w:rFonts w:ascii="Tahoma" w:hAnsi="Tahoma" w:cs="Tahoma"/>
          <w:i/>
          <w:sz w:val="16"/>
          <w:szCs w:val="16"/>
        </w:rPr>
        <w:t xml:space="preserve">podmiotu </w:t>
      </w:r>
      <w:r w:rsidRPr="00E61B4D">
        <w:rPr>
          <w:rFonts w:ascii="Tahoma" w:hAnsi="Tahoma" w:cs="Tahoma"/>
          <w:i/>
          <w:sz w:val="16"/>
          <w:szCs w:val="16"/>
        </w:rPr>
        <w:t>udostępniającego określony aktem rejestrowym/</w:t>
      </w:r>
    </w:p>
    <w:p w14:paraId="77DE9B39" w14:textId="77777777" w:rsidR="00D96698" w:rsidRPr="00E61B4D" w:rsidRDefault="00D96698" w:rsidP="00DD3EBA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D96698" w:rsidRPr="00E61B4D" w:rsidSect="00ED1E1C">
          <w:pgSz w:w="11907" w:h="16840" w:code="9"/>
          <w:pgMar w:top="567" w:right="709" w:bottom="709" w:left="1134" w:header="360" w:footer="276" w:gutter="0"/>
          <w:cols w:space="708"/>
        </w:sectPr>
      </w:pPr>
    </w:p>
    <w:p w14:paraId="31F5E048" w14:textId="77777777" w:rsidR="00856211" w:rsidRPr="00E61B4D" w:rsidRDefault="00856211" w:rsidP="00DD3EBA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E61B4D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D96698" w:rsidRPr="00E61B4D">
        <w:rPr>
          <w:rFonts w:ascii="Tahoma" w:hAnsi="Tahoma" w:cs="Tahoma"/>
          <w:b/>
          <w:sz w:val="22"/>
          <w:szCs w:val="22"/>
          <w:u w:val="single"/>
        </w:rPr>
        <w:t>6</w:t>
      </w:r>
    </w:p>
    <w:p w14:paraId="40A9E653" w14:textId="77777777" w:rsidR="00856211" w:rsidRPr="00E61B4D" w:rsidRDefault="00856211" w:rsidP="00DD3EBA">
      <w:pPr>
        <w:spacing w:before="40" w:after="40" w:line="276" w:lineRule="auto"/>
        <w:jc w:val="right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i/>
          <w:color w:val="0000FF"/>
          <w:sz w:val="16"/>
          <w:szCs w:val="16"/>
        </w:rPr>
        <w:t>(należy złożyć osobny druk Wykonawcy i osobny druk podmiotu udostępniającego zasoby osobowe)</w:t>
      </w:r>
    </w:p>
    <w:p w14:paraId="648CC130" w14:textId="2BB71DDD" w:rsidR="00947060" w:rsidRPr="00E61B4D" w:rsidRDefault="00947060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E61B4D">
        <w:rPr>
          <w:rFonts w:ascii="Tahoma" w:hAnsi="Tahoma" w:cs="Tahoma"/>
          <w:b/>
          <w:i/>
          <w:iCs/>
          <w:sz w:val="18"/>
          <w:szCs w:val="18"/>
        </w:rPr>
        <w:t>Pełna nazwa/firma Wykonawcy/podmiotu udostępniającego zasoby:</w:t>
      </w:r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…………………………………………….</w:t>
      </w:r>
    </w:p>
    <w:p w14:paraId="4ABC5287" w14:textId="1A8CFB8E" w:rsidR="00947060" w:rsidRPr="00E61B4D" w:rsidRDefault="00947060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…………………………………………………………</w:t>
      </w:r>
    </w:p>
    <w:p w14:paraId="226921AE" w14:textId="38EC79B3" w:rsidR="006B1D59" w:rsidRPr="00E61B4D" w:rsidRDefault="006B1D59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</w:t>
      </w:r>
      <w:r w:rsidR="00597CA1" w:rsidRPr="00E61B4D">
        <w:rPr>
          <w:rFonts w:ascii="Tahoma" w:hAnsi="Tahoma" w:cs="Tahoma"/>
          <w:i/>
          <w:iCs/>
          <w:sz w:val="18"/>
          <w:szCs w:val="18"/>
        </w:rPr>
        <w:t xml:space="preserve"> </w:t>
      </w:r>
      <w:r w:rsidR="00F616D7" w:rsidRPr="00E61B4D">
        <w:rPr>
          <w:rFonts w:ascii="Tahoma" w:hAnsi="Tahoma" w:cs="Tahoma"/>
          <w:i/>
          <w:iCs/>
          <w:sz w:val="18"/>
          <w:szCs w:val="18"/>
        </w:rPr>
        <w:t>W</w:t>
      </w:r>
      <w:r w:rsidR="00597CA1" w:rsidRPr="00E61B4D">
        <w:rPr>
          <w:rFonts w:ascii="Tahoma" w:hAnsi="Tahoma" w:cs="Tahoma"/>
          <w:i/>
          <w:iCs/>
          <w:sz w:val="18"/>
          <w:szCs w:val="18"/>
        </w:rPr>
        <w:t>ykonawcy /</w:t>
      </w:r>
      <w:bookmarkStart w:id="13" w:name="_Hlk71872061"/>
      <w:r w:rsidR="00597CA1" w:rsidRPr="00E61B4D">
        <w:rPr>
          <w:rFonts w:ascii="Tahoma" w:hAnsi="Tahoma" w:cs="Tahoma"/>
          <w:i/>
          <w:iCs/>
          <w:sz w:val="18"/>
          <w:szCs w:val="18"/>
        </w:rPr>
        <w:t>podmiotu udost</w:t>
      </w:r>
      <w:r w:rsidR="00412087" w:rsidRPr="00E61B4D">
        <w:rPr>
          <w:rFonts w:ascii="Tahoma" w:hAnsi="Tahoma" w:cs="Tahoma"/>
          <w:i/>
          <w:iCs/>
          <w:sz w:val="18"/>
          <w:szCs w:val="18"/>
        </w:rPr>
        <w:t>ę</w:t>
      </w:r>
      <w:r w:rsidR="00597CA1" w:rsidRPr="00E61B4D">
        <w:rPr>
          <w:rFonts w:ascii="Tahoma" w:hAnsi="Tahoma" w:cs="Tahoma"/>
          <w:i/>
          <w:iCs/>
          <w:sz w:val="18"/>
          <w:szCs w:val="18"/>
        </w:rPr>
        <w:t>pniającego zasoby</w:t>
      </w:r>
      <w:bookmarkEnd w:id="13"/>
      <w:r w:rsidRPr="00E61B4D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7C8B9175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11582C7E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2918F72" w14:textId="77777777" w:rsidR="005C3B2E" w:rsidRPr="00E61B4D" w:rsidRDefault="005C3B2E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0284C36" w14:textId="0C2E79F9" w:rsidR="00AB6E77" w:rsidRPr="00E61B4D" w:rsidRDefault="00856211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  <w:r w:rsidRPr="00E61B4D">
        <w:rPr>
          <w:rFonts w:ascii="Tahoma" w:hAnsi="Tahoma" w:cs="Tahoma"/>
          <w:sz w:val="20"/>
          <w:szCs w:val="20"/>
        </w:rPr>
        <w:t xml:space="preserve">Przedmiot zamówienia: </w:t>
      </w:r>
      <w:r w:rsidR="00DD3EBA" w:rsidRPr="00176896">
        <w:rPr>
          <w:rFonts w:ascii="Tahoma" w:hAnsi="Tahoma" w:cs="Tahoma"/>
          <w:b/>
          <w:i/>
          <w:iCs/>
          <w:color w:val="0000FF"/>
          <w:sz w:val="21"/>
          <w:szCs w:val="21"/>
        </w:rPr>
        <w:t>Wykonanie izolacji pionowej ścian piwnicznych głównego budynku szkoły wraz z remontem schodów wejściowych na plac apelowy i boisko w ZS nr 1 w Kędzierzynie-Koźlu</w:t>
      </w:r>
    </w:p>
    <w:p w14:paraId="46A0D942" w14:textId="77777777" w:rsidR="00232C08" w:rsidRPr="00E61B4D" w:rsidRDefault="00232C08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</w:p>
    <w:p w14:paraId="04C79B2C" w14:textId="56316FB7" w:rsidR="00856211" w:rsidRPr="00E61B4D" w:rsidRDefault="00856211" w:rsidP="00DD3EBA">
      <w:pPr>
        <w:spacing w:before="40" w:after="40" w:line="276" w:lineRule="auto"/>
        <w:jc w:val="both"/>
        <w:rPr>
          <w:rFonts w:ascii="Tahoma" w:eastAsia="Calibri" w:hAnsi="Tahoma" w:cs="Tahoma"/>
          <w:b/>
          <w:sz w:val="20"/>
          <w:szCs w:val="20"/>
        </w:rPr>
      </w:pPr>
      <w:r w:rsidRPr="00E61B4D">
        <w:rPr>
          <w:rFonts w:ascii="Tahoma" w:eastAsia="Calibri" w:hAnsi="Tahoma" w:cs="Tahoma"/>
          <w:b/>
          <w:sz w:val="20"/>
          <w:szCs w:val="20"/>
          <w:highlight w:val="yellow"/>
        </w:rPr>
        <w:t xml:space="preserve">Wykaz osób, skierowanych przez </w:t>
      </w:r>
      <w:r w:rsidR="00F9431C" w:rsidRPr="00E61B4D">
        <w:rPr>
          <w:rFonts w:ascii="Tahoma" w:eastAsia="Calibri" w:hAnsi="Tahoma" w:cs="Tahoma"/>
          <w:b/>
          <w:sz w:val="20"/>
          <w:szCs w:val="20"/>
          <w:highlight w:val="yellow"/>
        </w:rPr>
        <w:t>Wykonawcę</w:t>
      </w:r>
      <w:r w:rsidR="0040730F" w:rsidRPr="00E61B4D">
        <w:rPr>
          <w:rFonts w:ascii="Tahoma" w:eastAsia="Calibri" w:hAnsi="Tahoma" w:cs="Tahoma"/>
          <w:b/>
          <w:sz w:val="20"/>
          <w:szCs w:val="20"/>
          <w:highlight w:val="yellow"/>
        </w:rPr>
        <w:t>/podmiot udost</w:t>
      </w:r>
      <w:r w:rsidR="00947060" w:rsidRPr="00E61B4D">
        <w:rPr>
          <w:rFonts w:ascii="Tahoma" w:eastAsia="Calibri" w:hAnsi="Tahoma" w:cs="Tahoma"/>
          <w:b/>
          <w:sz w:val="20"/>
          <w:szCs w:val="20"/>
          <w:highlight w:val="yellow"/>
        </w:rPr>
        <w:t>ę</w:t>
      </w:r>
      <w:r w:rsidR="0040730F" w:rsidRPr="00E61B4D">
        <w:rPr>
          <w:rFonts w:ascii="Tahoma" w:eastAsia="Calibri" w:hAnsi="Tahoma" w:cs="Tahoma"/>
          <w:b/>
          <w:sz w:val="20"/>
          <w:szCs w:val="20"/>
          <w:highlight w:val="yellow"/>
        </w:rPr>
        <w:t>pniający zasoby</w:t>
      </w:r>
      <w:r w:rsidRPr="00E61B4D">
        <w:rPr>
          <w:rFonts w:ascii="Tahoma" w:eastAsia="Calibri" w:hAnsi="Tahoma" w:cs="Tahoma"/>
          <w:b/>
          <w:sz w:val="20"/>
          <w:szCs w:val="20"/>
          <w:highlight w:val="yellow"/>
        </w:rPr>
        <w:t xml:space="preserve"> do realizacji zamówienia</w:t>
      </w:r>
      <w:r w:rsidRPr="00E61B4D">
        <w:rPr>
          <w:rFonts w:ascii="Tahoma" w:eastAsia="Calibri" w:hAnsi="Tahoma" w:cs="Tahoma"/>
          <w:b/>
          <w:sz w:val="20"/>
          <w:szCs w:val="20"/>
        </w:rPr>
        <w:t xml:space="preserve"> publicznego wraz z informacjami na temat ich</w:t>
      </w:r>
      <w:r w:rsidR="00892F4C" w:rsidRPr="00E61B4D">
        <w:rPr>
          <w:rFonts w:ascii="Tahoma" w:eastAsia="Calibri" w:hAnsi="Tahoma" w:cs="Tahoma"/>
          <w:b/>
          <w:sz w:val="20"/>
          <w:szCs w:val="20"/>
        </w:rPr>
        <w:t> </w:t>
      </w:r>
      <w:r w:rsidRPr="00E61B4D">
        <w:rPr>
          <w:rFonts w:ascii="Tahoma" w:eastAsia="Calibri" w:hAnsi="Tahoma" w:cs="Tahoma"/>
          <w:b/>
          <w:sz w:val="20"/>
          <w:szCs w:val="20"/>
        </w:rPr>
        <w:t>kwalifikacji zawodowych, uprawnień, doświadczenia i wykształcenia niezbędnych do wykonania zamówienia publicznego, a także zakres wykonywanych przez nie czynności oraz informacja o podstawie do dysponowania tymi osobami</w:t>
      </w:r>
      <w:r w:rsidR="00892F4C" w:rsidRPr="00E61B4D">
        <w:rPr>
          <w:rFonts w:ascii="Tahoma" w:eastAsia="Calibri" w:hAnsi="Tahoma" w:cs="Tahoma"/>
          <w:b/>
          <w:sz w:val="20"/>
          <w:szCs w:val="20"/>
        </w:rPr>
        <w:t>.</w:t>
      </w:r>
    </w:p>
    <w:tbl>
      <w:tblPr>
        <w:tblW w:w="1523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8"/>
        <w:gridCol w:w="1937"/>
        <w:gridCol w:w="1621"/>
        <w:gridCol w:w="1984"/>
        <w:gridCol w:w="2552"/>
        <w:gridCol w:w="1559"/>
        <w:gridCol w:w="1985"/>
        <w:gridCol w:w="3118"/>
      </w:tblGrid>
      <w:tr w:rsidR="00A10852" w:rsidRPr="00E61B4D" w14:paraId="3142CDBA" w14:textId="1A242C03" w:rsidTr="00892F4C">
        <w:trPr>
          <w:cantSplit/>
          <w:trHeight w:val="452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425B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E61B4D">
              <w:rPr>
                <w:rFonts w:ascii="Tahoma" w:hAnsi="Tahoma" w:cs="Tahoma"/>
                <w:sz w:val="20"/>
              </w:rPr>
              <w:tab/>
            </w:r>
            <w:r w:rsidRPr="00E61B4D">
              <w:rPr>
                <w:rFonts w:ascii="Tahoma" w:hAnsi="Tahoma" w:cs="Tahoma"/>
                <w:sz w:val="20"/>
              </w:rPr>
              <w:tab/>
            </w:r>
            <w:r w:rsidRPr="00E61B4D">
              <w:rPr>
                <w:rFonts w:ascii="Tahoma" w:hAnsi="Tahoma" w:cs="Tahoma"/>
                <w:b/>
                <w:sz w:val="18"/>
                <w:szCs w:val="18"/>
              </w:rPr>
              <w:t>Lp.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7447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E61B4D">
              <w:rPr>
                <w:rFonts w:ascii="Tahoma" w:hAnsi="Tahoma"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B8BC1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sz w:val="16"/>
                <w:szCs w:val="16"/>
              </w:rPr>
              <w:t>Informacja o podstawie do dysponowania osobą</w:t>
            </w:r>
          </w:p>
          <w:p w14:paraId="5B0D3B49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color w:val="0000FF"/>
                <w:sz w:val="16"/>
                <w:szCs w:val="16"/>
              </w:rPr>
            </w:pPr>
            <w:r w:rsidRPr="00E61B4D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(umowy, porozumienia itp.)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46FF" w14:textId="711DE23B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sz w:val="16"/>
                <w:szCs w:val="16"/>
              </w:rPr>
              <w:t xml:space="preserve">Zakres wykonywanych czynności przez osoby skierowane przez </w:t>
            </w:r>
            <w:r w:rsidR="00F9431C" w:rsidRPr="00E61B4D">
              <w:rPr>
                <w:rFonts w:ascii="Tahoma" w:hAnsi="Tahoma" w:cs="Tahoma"/>
                <w:b/>
                <w:sz w:val="16"/>
                <w:szCs w:val="16"/>
              </w:rPr>
              <w:t>Wykonawcę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t xml:space="preserve"> do realizacji zamówienia</w:t>
            </w:r>
          </w:p>
          <w:p w14:paraId="43B8788E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61B4D">
              <w:rPr>
                <w:rFonts w:ascii="Tahoma" w:hAnsi="Tahoma" w:cs="Tahoma"/>
                <w:i/>
                <w:sz w:val="14"/>
                <w:szCs w:val="14"/>
              </w:rPr>
              <w:t>(np. branże, zakresy robót, działania specjalne)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CA36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  <w:r w:rsidRPr="00E61B4D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Posiadane kwalifikacje zawodowe, uprawnienia</w:t>
            </w:r>
          </w:p>
          <w:p w14:paraId="6E5B3F4C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 w:rsidRPr="00E61B4D">
              <w:rPr>
                <w:rFonts w:ascii="Tahoma" w:hAnsi="Tahoma" w:cs="Tahoma"/>
                <w:i/>
                <w:sz w:val="16"/>
                <w:szCs w:val="16"/>
              </w:rPr>
              <w:t>(</w:t>
            </w:r>
            <w:r w:rsidRPr="00E61B4D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jeżeli są wymagane</w:t>
            </w:r>
            <w:r w:rsidRPr="00E61B4D">
              <w:rPr>
                <w:rFonts w:ascii="Tahoma" w:hAnsi="Tahoma" w:cs="Tahoma"/>
                <w:i/>
                <w:sz w:val="16"/>
                <w:szCs w:val="16"/>
              </w:rPr>
              <w:t>)</w:t>
            </w:r>
          </w:p>
          <w:p w14:paraId="3D9843F7" w14:textId="0D0B6DC6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Nr i specjalność</w:t>
            </w:r>
            <w:r w:rsidRPr="00E61B4D">
              <w:rPr>
                <w:rFonts w:ascii="Tahoma" w:hAnsi="Tahoma" w:cs="Tahoma"/>
                <w:b/>
                <w:color w:val="0000FF"/>
                <w:sz w:val="18"/>
                <w:szCs w:val="18"/>
              </w:rPr>
              <w:t xml:space="preserve"> </w:t>
            </w:r>
            <w:r w:rsidRPr="00E61B4D">
              <w:rPr>
                <w:rFonts w:ascii="Tahoma" w:hAnsi="Tahoma" w:cs="Tahoma"/>
                <w:i/>
                <w:sz w:val="12"/>
                <w:szCs w:val="12"/>
              </w:rPr>
              <w:t>np.</w:t>
            </w:r>
            <w:r w:rsidR="00BB11FC" w:rsidRPr="00E61B4D">
              <w:rPr>
                <w:rFonts w:ascii="Tahoma" w:hAnsi="Tahoma" w:cs="Tahoma"/>
                <w:i/>
                <w:sz w:val="12"/>
                <w:szCs w:val="12"/>
              </w:rPr>
              <w:t> </w:t>
            </w:r>
            <w:r w:rsidRPr="00E61B4D">
              <w:rPr>
                <w:rFonts w:ascii="Tahoma" w:hAnsi="Tahoma" w:cs="Tahoma"/>
                <w:i/>
                <w:sz w:val="12"/>
                <w:szCs w:val="12"/>
              </w:rPr>
              <w:t>budowlana, inżynieryjna, instalacyjna itd.</w:t>
            </w:r>
          </w:p>
          <w:p w14:paraId="0A7EFC88" w14:textId="6FE66292" w:rsidR="00DF2949" w:rsidRPr="00E61B4D" w:rsidRDefault="00DF2949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E61B4D">
              <w:rPr>
                <w:rFonts w:ascii="Tahoma" w:hAnsi="Tahoma" w:cs="Tahoma"/>
                <w:iCs/>
                <w:sz w:val="16"/>
                <w:szCs w:val="16"/>
              </w:rPr>
              <w:t xml:space="preserve">oraz </w:t>
            </w:r>
          </w:p>
          <w:p w14:paraId="5E0B2E1A" w14:textId="77777777" w:rsidR="00EC42A3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iCs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Nr zaświadczenia z ewidencji</w:t>
            </w:r>
          </w:p>
          <w:p w14:paraId="256ADE37" w14:textId="076AEA9D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E61B4D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Izby Samorządu Zawodowego i</w:t>
            </w:r>
            <w:r w:rsidR="00BB11FC" w:rsidRPr="00E61B4D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 </w:t>
            </w:r>
            <w:r w:rsidRPr="00E61B4D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jego aktualność (data ważności)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9FDA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sz w:val="16"/>
                <w:szCs w:val="16"/>
              </w:rPr>
              <w:t xml:space="preserve">Posiadane wykształcenie 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br/>
              <w:t>i tytuł zawodowy</w:t>
            </w:r>
          </w:p>
          <w:p w14:paraId="779026B0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E61B4D">
              <w:rPr>
                <w:rFonts w:ascii="Tahoma" w:hAnsi="Tahoma" w:cs="Tahoma"/>
                <w:i/>
                <w:sz w:val="14"/>
                <w:szCs w:val="14"/>
              </w:rPr>
              <w:t>(wyższe, średnie, tytuł zawodowy)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2C7D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sz w:val="16"/>
                <w:szCs w:val="16"/>
              </w:rPr>
              <w:t>Posiadane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doświadczenie 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w zakresie lat pracy 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br/>
              <w:t>w danym zawodzie</w:t>
            </w:r>
          </w:p>
          <w:p w14:paraId="769CAFAB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i/>
                <w:sz w:val="12"/>
                <w:szCs w:val="12"/>
              </w:rPr>
              <w:t>(ukończone kursy, szkolenia, staż pracy w zawodzie, odbyte praktyki itp.)</w:t>
            </w:r>
          </w:p>
          <w:p w14:paraId="740C217D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i/>
                <w:color w:val="FF0000"/>
                <w:sz w:val="12"/>
                <w:szCs w:val="1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A7AF" w14:textId="1BC0C1C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Wykazanie </w:t>
            </w:r>
            <w:r w:rsidRPr="00E61B4D">
              <w:rPr>
                <w:rFonts w:ascii="Tahoma" w:hAnsi="Tahoma" w:cs="Tahoma"/>
                <w:b/>
                <w:color w:val="00B050"/>
                <w:sz w:val="16"/>
                <w:szCs w:val="16"/>
              </w:rPr>
              <w:br/>
            </w:r>
            <w:r w:rsidRPr="00E61B4D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co najmniej 6-cio miesięcznej aktywności zawodowej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t xml:space="preserve"> w opisanym w pkt.10 SWZ zakresie 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br/>
            </w:r>
            <w:r w:rsidRPr="00E61B4D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w ciągu ostatnich dwóch lat od terminu składania ofert wraz z</w:t>
            </w:r>
            <w:r w:rsidR="00BB11FC" w:rsidRPr="00E61B4D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 </w:t>
            </w:r>
            <w:r w:rsidRPr="00E61B4D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wymaganą praktyką zawodową </w:t>
            </w:r>
          </w:p>
          <w:p w14:paraId="59C68E02" w14:textId="59E9BF50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/należy wpisać </w:t>
            </w:r>
            <w:r w:rsidRPr="00E61B4D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SZCZEGÓŁOWE</w:t>
            </w:r>
            <w:r w:rsidRPr="00E61B4D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="00B906FB" w:rsidRPr="00E61B4D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DATY</w:t>
            </w:r>
            <w:r w:rsidRPr="00E61B4D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 xml:space="preserve"> </w:t>
            </w:r>
            <w:r w:rsidR="00B906FB" w:rsidRPr="00E61B4D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oraz ROBOTY</w:t>
            </w:r>
            <w:r w:rsidR="00B906FB" w:rsidRPr="00E61B4D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Pr="00E61B4D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związane z okresem </w:t>
            </w:r>
            <w:r w:rsidR="00420CE8" w:rsidRPr="00E61B4D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pełnienia funkcji kierownika budowy</w:t>
            </w:r>
            <w:r w:rsidR="00042D28" w:rsidRPr="00E61B4D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/kierownika robót</w:t>
            </w:r>
            <w:r w:rsidRPr="00E61B4D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/</w:t>
            </w:r>
          </w:p>
        </w:tc>
      </w:tr>
      <w:tr w:rsidR="00A10852" w:rsidRPr="00E61B4D" w14:paraId="7DD32B8F" w14:textId="745E2497" w:rsidTr="00892F4C">
        <w:trPr>
          <w:cantSplit/>
          <w:trHeight w:val="2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1ABB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i/>
                <w:sz w:val="12"/>
                <w:szCs w:val="1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60AE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i/>
                <w:sz w:val="12"/>
                <w:szCs w:val="12"/>
              </w:rPr>
              <w:t>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F105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i/>
                <w:sz w:val="12"/>
                <w:szCs w:val="12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FF65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i/>
                <w:sz w:val="12"/>
                <w:szCs w:val="12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9079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i/>
                <w:sz w:val="12"/>
                <w:szCs w:val="1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3013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i/>
                <w:sz w:val="12"/>
                <w:szCs w:val="12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12A2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i/>
                <w:sz w:val="12"/>
                <w:szCs w:val="12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A080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i/>
                <w:sz w:val="12"/>
                <w:szCs w:val="12"/>
              </w:rPr>
              <w:t>8</w:t>
            </w:r>
          </w:p>
        </w:tc>
      </w:tr>
      <w:tr w:rsidR="00A10852" w:rsidRPr="00E61B4D" w14:paraId="2B24CB87" w14:textId="7B1FD54C" w:rsidTr="00BC407B">
        <w:trPr>
          <w:cantSplit/>
          <w:trHeight w:val="464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FDB8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3D8E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55E4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D57C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BEBB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C6C2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A424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E49A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10852" w:rsidRPr="00E61B4D" w14:paraId="332121B3" w14:textId="27866212" w:rsidTr="00BC407B">
        <w:trPr>
          <w:cantSplit/>
          <w:trHeight w:val="414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BCE1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DE7A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C6E3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BC0C3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F1EC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D8F5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6E9E5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ED8E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277ECA1D" w14:textId="51A19F2C" w:rsidR="00856211" w:rsidRPr="00E61B4D" w:rsidRDefault="00856211" w:rsidP="00DD3EBA">
      <w:pPr>
        <w:spacing w:before="40" w:after="40" w:line="276" w:lineRule="auto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</w:r>
      <w:r w:rsidR="00151F98"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>Podpis ……………………………………………………………..</w:t>
      </w:r>
    </w:p>
    <w:p w14:paraId="461C8397" w14:textId="4603A7F6" w:rsidR="00856211" w:rsidRPr="00E61B4D" w:rsidRDefault="00856211" w:rsidP="00DD3EBA">
      <w:pPr>
        <w:spacing w:before="40" w:after="40" w:line="276" w:lineRule="auto"/>
        <w:ind w:left="5664" w:firstLine="708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 w:rsidRPr="00E61B4D">
        <w:rPr>
          <w:rFonts w:ascii="Tahoma" w:hAnsi="Tahoma" w:cs="Tahoma"/>
          <w:sz w:val="16"/>
          <w:szCs w:val="16"/>
        </w:rPr>
        <w:t>W</w:t>
      </w:r>
      <w:r w:rsidRPr="00E61B4D">
        <w:rPr>
          <w:rFonts w:ascii="Tahoma" w:hAnsi="Tahoma" w:cs="Tahoma"/>
          <w:sz w:val="16"/>
          <w:szCs w:val="16"/>
        </w:rPr>
        <w:t>ykonawcy lub udostępniającego zasoby/</w:t>
      </w:r>
    </w:p>
    <w:p w14:paraId="1864D1D6" w14:textId="3DEEAB13" w:rsidR="006C2199" w:rsidRPr="00E61B4D" w:rsidRDefault="00856211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i/>
          <w:color w:val="0000FF"/>
          <w:sz w:val="22"/>
          <w:szCs w:val="16"/>
        </w:rPr>
        <w:t xml:space="preserve">Pod pojęciem </w:t>
      </w:r>
      <w:r w:rsidRPr="00E61B4D">
        <w:rPr>
          <w:rFonts w:ascii="Tahoma" w:hAnsi="Tahoma" w:cs="Tahoma"/>
          <w:b/>
          <w:i/>
          <w:color w:val="0000FF"/>
          <w:sz w:val="22"/>
          <w:szCs w:val="16"/>
        </w:rPr>
        <w:t xml:space="preserve">„dysponuje” </w:t>
      </w:r>
      <w:r w:rsidRPr="00E61B4D">
        <w:rPr>
          <w:rFonts w:ascii="Tahoma" w:hAnsi="Tahoma" w:cs="Tahoma"/>
          <w:i/>
          <w:color w:val="0000FF"/>
          <w:sz w:val="22"/>
          <w:szCs w:val="16"/>
        </w:rPr>
        <w:t xml:space="preserve">rozumie się posiadanie osób zatrudnionych na podstawie np. </w:t>
      </w:r>
      <w:r w:rsidRPr="00E61B4D">
        <w:rPr>
          <w:rFonts w:ascii="Tahoma" w:hAnsi="Tahoma" w:cs="Tahoma"/>
          <w:b/>
          <w:i/>
          <w:color w:val="0000FF"/>
          <w:sz w:val="22"/>
          <w:szCs w:val="16"/>
        </w:rPr>
        <w:t>umowy o pracę, umowy zlecenia, umowy o dzieło</w:t>
      </w:r>
      <w:r w:rsidRPr="00E61B4D">
        <w:rPr>
          <w:rFonts w:ascii="Tahoma" w:hAnsi="Tahoma" w:cs="Tahoma"/>
          <w:i/>
          <w:color w:val="0000FF"/>
          <w:sz w:val="22"/>
          <w:szCs w:val="16"/>
        </w:rPr>
        <w:t xml:space="preserve"> itp.</w:t>
      </w:r>
      <w:r w:rsidRPr="00E61B4D">
        <w:rPr>
          <w:rFonts w:ascii="Tahoma" w:hAnsi="Tahoma" w:cs="Tahoma"/>
          <w:b/>
          <w:sz w:val="32"/>
          <w:szCs w:val="22"/>
          <w:u w:val="single"/>
        </w:rPr>
        <w:t xml:space="preserve"> </w:t>
      </w:r>
    </w:p>
    <w:p w14:paraId="7100F40E" w14:textId="7556A780" w:rsidR="006C2199" w:rsidRPr="00E61B4D" w:rsidRDefault="006C2199" w:rsidP="00DD3EBA">
      <w:pPr>
        <w:spacing w:before="40" w:after="40" w:line="276" w:lineRule="auto"/>
        <w:rPr>
          <w:rFonts w:ascii="Tahoma" w:hAnsi="Tahoma" w:cs="Tahoma"/>
          <w:b/>
          <w:sz w:val="22"/>
          <w:szCs w:val="16"/>
        </w:rPr>
        <w:sectPr w:rsidR="006C2199" w:rsidRPr="00E61B4D" w:rsidSect="00ED1E1C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4C9F9E6B" w14:textId="77777777" w:rsidR="00856211" w:rsidRPr="00E61B4D" w:rsidRDefault="00856211" w:rsidP="00DD3EBA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E61B4D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17062A" w:rsidRPr="00E61B4D">
        <w:rPr>
          <w:rFonts w:ascii="Tahoma" w:hAnsi="Tahoma" w:cs="Tahoma"/>
          <w:b/>
          <w:sz w:val="22"/>
          <w:szCs w:val="22"/>
          <w:u w:val="single"/>
        </w:rPr>
        <w:t>6</w:t>
      </w:r>
      <w:r w:rsidRPr="00E61B4D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2117B33C" w14:textId="41F2D35F" w:rsidR="00947060" w:rsidRPr="00E61B4D" w:rsidRDefault="00947060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Pełna nazwa/firma </w:t>
      </w:r>
      <w:r w:rsidRPr="00E61B4D">
        <w:rPr>
          <w:rFonts w:ascii="Tahoma" w:hAnsi="Tahoma" w:cs="Tahoma"/>
          <w:b/>
          <w:i/>
          <w:iCs/>
          <w:color w:val="000000" w:themeColor="text1"/>
          <w:sz w:val="18"/>
          <w:szCs w:val="18"/>
        </w:rPr>
        <w:t>podmiotu udostępniającego zasoby:</w:t>
      </w:r>
      <w:r w:rsidR="0016324C" w:rsidRPr="00E61B4D">
        <w:rPr>
          <w:rFonts w:ascii="Tahoma" w:hAnsi="Tahoma" w:cs="Tahoma"/>
          <w:b/>
          <w:i/>
          <w:iCs/>
          <w:color w:val="000000" w:themeColor="text1"/>
          <w:sz w:val="18"/>
          <w:szCs w:val="18"/>
        </w:rPr>
        <w:t xml:space="preserve"> ………………………………………….</w:t>
      </w:r>
    </w:p>
    <w:p w14:paraId="723D985E" w14:textId="1374D30A" w:rsidR="00734FBD" w:rsidRPr="00E61B4D" w:rsidRDefault="00734FBD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</w:t>
      </w:r>
      <w:r w:rsidR="00947060" w:rsidRPr="00E61B4D">
        <w:rPr>
          <w:rFonts w:ascii="Tahoma" w:hAnsi="Tahoma" w:cs="Tahoma"/>
          <w:i/>
          <w:sz w:val="16"/>
          <w:szCs w:val="16"/>
        </w:rPr>
        <w:t xml:space="preserve"> podmiotu udostępniającego</w:t>
      </w:r>
      <w:r w:rsidRPr="00E61B4D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6CF75561" w14:textId="752DE601" w:rsidR="005C3B2E" w:rsidRPr="00E61B4D" w:rsidRDefault="00734FBD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>NIP/PESEL: ……………………..</w:t>
      </w:r>
      <w:r w:rsidR="000633BD" w:rsidRPr="00E61B4D">
        <w:rPr>
          <w:rFonts w:ascii="Tahoma" w:hAnsi="Tahoma" w:cs="Tahoma"/>
          <w:i/>
          <w:sz w:val="18"/>
          <w:szCs w:val="18"/>
        </w:rPr>
        <w:t>,</w:t>
      </w:r>
      <w:r w:rsidRPr="00E61B4D">
        <w:rPr>
          <w:rFonts w:ascii="Tahoma" w:hAnsi="Tahoma" w:cs="Tahoma"/>
          <w:i/>
          <w:sz w:val="18"/>
          <w:szCs w:val="18"/>
        </w:rPr>
        <w:t>REGON: ………………………….</w:t>
      </w:r>
      <w:r w:rsidR="000633BD" w:rsidRPr="00E61B4D">
        <w:rPr>
          <w:rFonts w:ascii="Tahoma" w:hAnsi="Tahoma" w:cs="Tahoma"/>
          <w:i/>
          <w:sz w:val="18"/>
          <w:szCs w:val="18"/>
        </w:rPr>
        <w:t>,</w:t>
      </w:r>
      <w:r w:rsidR="005C3B2E" w:rsidRPr="00E61B4D">
        <w:rPr>
          <w:rFonts w:ascii="Tahoma" w:hAnsi="Tahoma" w:cs="Tahoma"/>
          <w:i/>
          <w:sz w:val="18"/>
          <w:szCs w:val="18"/>
        </w:rPr>
        <w:t>Nr KRS/CEiDG: ……………………</w:t>
      </w:r>
    </w:p>
    <w:p w14:paraId="1FC5F063" w14:textId="77777777" w:rsidR="00157602" w:rsidRPr="00E61B4D" w:rsidRDefault="00157602" w:rsidP="00DD3EBA">
      <w:pPr>
        <w:spacing w:before="40" w:after="40" w:line="276" w:lineRule="auto"/>
        <w:jc w:val="center"/>
        <w:rPr>
          <w:rFonts w:ascii="Tahoma" w:hAnsi="Tahoma" w:cs="Tahoma"/>
          <w:b/>
          <w:sz w:val="4"/>
          <w:szCs w:val="4"/>
        </w:rPr>
      </w:pPr>
    </w:p>
    <w:p w14:paraId="3CA11466" w14:textId="6DDBAE98" w:rsidR="00856211" w:rsidRPr="00E61B4D" w:rsidRDefault="00856211" w:rsidP="00DD3EBA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E61B4D">
        <w:rPr>
          <w:rFonts w:ascii="Tahoma" w:hAnsi="Tahoma" w:cs="Tahoma"/>
          <w:b/>
        </w:rPr>
        <w:t xml:space="preserve">ZOBOWIĄZANIE DO UDOSTĘPNIENIA </w:t>
      </w:r>
      <w:r w:rsidRPr="00E61B4D">
        <w:rPr>
          <w:rFonts w:ascii="Tahoma" w:hAnsi="Tahoma" w:cs="Tahoma"/>
          <w:b/>
          <w:highlight w:val="yellow"/>
        </w:rPr>
        <w:t>ZASOBÓW OSOBOWYCH</w:t>
      </w:r>
    </w:p>
    <w:p w14:paraId="0A98524B" w14:textId="16784839" w:rsidR="0057476F" w:rsidRPr="00E61B4D" w:rsidRDefault="0057476F" w:rsidP="00DD3EBA">
      <w:pPr>
        <w:spacing w:before="40" w:after="40"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Pr="00E61B4D">
        <w:rPr>
          <w:rFonts w:ascii="Tahoma" w:hAnsi="Tahoma" w:cs="Tahoma"/>
          <w:sz w:val="20"/>
          <w:szCs w:val="20"/>
        </w:rPr>
        <w:br/>
        <w:t>(</w:t>
      </w:r>
      <w:r w:rsidR="004656DD" w:rsidRPr="00E61B4D">
        <w:rPr>
          <w:rFonts w:ascii="Tahoma" w:hAnsi="Tahoma" w:cs="Tahoma"/>
          <w:sz w:val="20"/>
          <w:szCs w:val="20"/>
        </w:rPr>
        <w:t xml:space="preserve">t.j. </w:t>
      </w:r>
      <w:r w:rsidRPr="00E61B4D">
        <w:rPr>
          <w:rFonts w:ascii="Tahoma" w:hAnsi="Tahoma" w:cs="Tahoma"/>
          <w:sz w:val="20"/>
          <w:szCs w:val="20"/>
        </w:rPr>
        <w:t xml:space="preserve">Dz. U. </w:t>
      </w:r>
      <w:r w:rsidR="00C55853" w:rsidRPr="00E61B4D">
        <w:rPr>
          <w:rFonts w:ascii="Tahoma" w:hAnsi="Tahoma" w:cs="Tahoma"/>
          <w:bCs/>
          <w:sz w:val="20"/>
          <w:szCs w:val="20"/>
        </w:rPr>
        <w:t>z 202</w:t>
      </w:r>
      <w:r w:rsidR="007F1177" w:rsidRPr="00E61B4D">
        <w:rPr>
          <w:rFonts w:ascii="Tahoma" w:hAnsi="Tahoma" w:cs="Tahoma"/>
          <w:bCs/>
          <w:sz w:val="20"/>
          <w:szCs w:val="20"/>
        </w:rPr>
        <w:t>4</w:t>
      </w:r>
      <w:r w:rsidR="00C55853" w:rsidRPr="00E61B4D">
        <w:rPr>
          <w:rFonts w:ascii="Tahoma" w:hAnsi="Tahoma" w:cs="Tahoma"/>
          <w:bCs/>
          <w:sz w:val="20"/>
          <w:szCs w:val="20"/>
        </w:rPr>
        <w:t>, poz. 1</w:t>
      </w:r>
      <w:r w:rsidR="007F1177" w:rsidRPr="00E61B4D">
        <w:rPr>
          <w:rFonts w:ascii="Tahoma" w:hAnsi="Tahoma" w:cs="Tahoma"/>
          <w:bCs/>
          <w:sz w:val="20"/>
          <w:szCs w:val="20"/>
        </w:rPr>
        <w:t>320</w:t>
      </w:r>
      <w:r w:rsidRPr="00E61B4D">
        <w:rPr>
          <w:rFonts w:ascii="Tahoma" w:hAnsi="Tahoma" w:cs="Tahoma"/>
          <w:sz w:val="20"/>
          <w:szCs w:val="20"/>
        </w:rPr>
        <w:t xml:space="preserve">) </w:t>
      </w:r>
    </w:p>
    <w:p w14:paraId="1099B46E" w14:textId="77777777" w:rsidR="00856211" w:rsidRPr="00E61B4D" w:rsidRDefault="00856211" w:rsidP="00DD3EBA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E61B4D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73ABA7BD" w14:textId="3CA281C4" w:rsidR="00856211" w:rsidRPr="00E61B4D" w:rsidRDefault="009668B5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color w:val="0000FF"/>
          <w:sz w:val="16"/>
          <w:szCs w:val="16"/>
        </w:rPr>
        <w:t>(imię</w:t>
      </w:r>
      <w:r w:rsidR="00856211" w:rsidRPr="00E61B4D">
        <w:rPr>
          <w:rFonts w:ascii="Tahoma" w:hAnsi="Tahoma" w:cs="Tahoma"/>
          <w:i/>
          <w:color w:val="0000FF"/>
          <w:sz w:val="16"/>
          <w:szCs w:val="16"/>
        </w:rPr>
        <w:t xml:space="preserve"> i nazwisko</w:t>
      </w:r>
      <w:r w:rsidRPr="00E61B4D">
        <w:rPr>
          <w:rFonts w:ascii="Tahoma" w:hAnsi="Tahoma" w:cs="Tahoma"/>
          <w:i/>
          <w:color w:val="0000FF"/>
          <w:sz w:val="16"/>
          <w:szCs w:val="16"/>
        </w:rPr>
        <w:t>)</w:t>
      </w:r>
    </w:p>
    <w:p w14:paraId="1B4EFE51" w14:textId="2F5EDC3C" w:rsidR="00856211" w:rsidRPr="00E61B4D" w:rsidRDefault="00856211" w:rsidP="00DD3EBA">
      <w:pPr>
        <w:spacing w:before="40" w:after="40" w:line="276" w:lineRule="auto"/>
        <w:rPr>
          <w:rFonts w:ascii="Tahoma" w:hAnsi="Tahoma" w:cs="Tahoma"/>
          <w:sz w:val="22"/>
          <w:szCs w:val="22"/>
        </w:rPr>
      </w:pPr>
      <w:r w:rsidRPr="00E61B4D">
        <w:rPr>
          <w:rFonts w:ascii="Tahoma" w:hAnsi="Tahoma" w:cs="Tahoma"/>
          <w:sz w:val="22"/>
          <w:szCs w:val="22"/>
        </w:rPr>
        <w:t>jako udostępniający: ………………………….……………………………………………..……..………………………..</w:t>
      </w:r>
    </w:p>
    <w:p w14:paraId="407F1842" w14:textId="619002B2" w:rsidR="00856211" w:rsidRPr="00E61B4D" w:rsidRDefault="009668B5" w:rsidP="00DD3EBA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E61B4D">
        <w:rPr>
          <w:rFonts w:ascii="Tahoma" w:hAnsi="Tahoma" w:cs="Tahoma"/>
          <w:i/>
          <w:sz w:val="16"/>
          <w:szCs w:val="16"/>
        </w:rPr>
        <w:t>/</w:t>
      </w:r>
      <w:r w:rsidR="00856211" w:rsidRPr="00E61B4D">
        <w:rPr>
          <w:rFonts w:ascii="Tahoma" w:hAnsi="Tahoma" w:cs="Tahoma"/>
          <w:i/>
          <w:sz w:val="16"/>
          <w:szCs w:val="16"/>
        </w:rPr>
        <w:t>Nazwa Firmy</w:t>
      </w:r>
      <w:r w:rsidRPr="00E61B4D">
        <w:rPr>
          <w:rFonts w:ascii="Tahoma" w:hAnsi="Tahoma" w:cs="Tahoma"/>
          <w:i/>
          <w:sz w:val="16"/>
          <w:szCs w:val="16"/>
        </w:rPr>
        <w:t>/</w:t>
      </w:r>
      <w:r w:rsidR="00856211" w:rsidRPr="00E61B4D">
        <w:rPr>
          <w:rFonts w:ascii="Tahoma" w:hAnsi="Tahoma" w:cs="Tahoma"/>
          <w:sz w:val="22"/>
          <w:szCs w:val="22"/>
        </w:rPr>
        <w:t xml:space="preserve"> </w:t>
      </w:r>
    </w:p>
    <w:p w14:paraId="66D2639B" w14:textId="3C36F92A" w:rsidR="00856211" w:rsidRPr="00E61B4D" w:rsidRDefault="0057476F" w:rsidP="00DD3EBA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E61B4D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E61B4D">
        <w:rPr>
          <w:rFonts w:ascii="Tahoma" w:hAnsi="Tahoma" w:cs="Tahoma"/>
          <w:i/>
          <w:sz w:val="14"/>
          <w:szCs w:val="14"/>
        </w:rPr>
        <w:t>art. 233 §1 i 297 §1 Kodeksu Karnego</w:t>
      </w:r>
      <w:r w:rsidRPr="00E61B4D">
        <w:rPr>
          <w:rFonts w:ascii="Tahoma" w:hAnsi="Tahoma" w:cs="Tahoma"/>
          <w:sz w:val="14"/>
          <w:szCs w:val="14"/>
        </w:rPr>
        <w:t xml:space="preserve">) </w:t>
      </w:r>
      <w:r w:rsidRPr="00E61B4D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741FD9" w:rsidRPr="00E61B4D">
        <w:rPr>
          <w:rFonts w:ascii="Tahoma" w:eastAsia="Calibri" w:hAnsi="Tahoma" w:cs="Tahoma"/>
          <w:sz w:val="14"/>
          <w:szCs w:val="14"/>
          <w:lang w:eastAsia="en-US"/>
        </w:rPr>
        <w:br/>
      </w:r>
      <w:r w:rsidRPr="00E61B4D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 w:rsidRPr="00E61B4D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E61B4D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856211" w:rsidRPr="00E61B4D">
        <w:rPr>
          <w:rFonts w:ascii="Tahoma" w:hAnsi="Tahoma" w:cs="Tahoma"/>
          <w:sz w:val="16"/>
          <w:szCs w:val="16"/>
        </w:rPr>
        <w:t>:</w:t>
      </w:r>
    </w:p>
    <w:p w14:paraId="30442406" w14:textId="77777777" w:rsidR="0057476F" w:rsidRPr="00E61B4D" w:rsidRDefault="0057476F" w:rsidP="00DD3EBA">
      <w:pPr>
        <w:spacing w:before="40" w:after="40" w:line="276" w:lineRule="auto"/>
        <w:jc w:val="center"/>
        <w:rPr>
          <w:rFonts w:ascii="Tahoma" w:hAnsi="Tahoma" w:cs="Tahoma"/>
          <w:b/>
          <w:sz w:val="2"/>
          <w:szCs w:val="2"/>
        </w:rPr>
      </w:pPr>
    </w:p>
    <w:p w14:paraId="459BEC2F" w14:textId="4056E6BF" w:rsidR="0016347A" w:rsidRPr="00E61B4D" w:rsidRDefault="00856211" w:rsidP="00DD3EBA">
      <w:pPr>
        <w:spacing w:before="40" w:after="4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E61B4D">
        <w:rPr>
          <w:rFonts w:ascii="Tahoma" w:hAnsi="Tahoma" w:cs="Tahoma"/>
          <w:b/>
          <w:sz w:val="28"/>
          <w:szCs w:val="28"/>
        </w:rPr>
        <w:t>oświadczam</w:t>
      </w:r>
      <w:r w:rsidRPr="00E61B4D">
        <w:rPr>
          <w:rFonts w:ascii="Tahoma" w:hAnsi="Tahoma" w:cs="Tahoma"/>
          <w:sz w:val="22"/>
          <w:szCs w:val="22"/>
        </w:rPr>
        <w:t xml:space="preserve">, że </w:t>
      </w:r>
      <w:r w:rsidRPr="00E61B4D">
        <w:rPr>
          <w:rFonts w:ascii="Tahoma" w:hAnsi="Tahoma" w:cs="Tahoma"/>
          <w:bCs/>
          <w:sz w:val="22"/>
          <w:szCs w:val="22"/>
        </w:rPr>
        <w:t>w postępowaniu:</w:t>
      </w:r>
    </w:p>
    <w:p w14:paraId="2F8126A9" w14:textId="6D5A97B3" w:rsidR="00856211" w:rsidRPr="00E61B4D" w:rsidRDefault="00DD3EBA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176896">
        <w:rPr>
          <w:rFonts w:ascii="Tahoma" w:hAnsi="Tahoma" w:cs="Tahoma"/>
          <w:b/>
          <w:i/>
          <w:iCs/>
          <w:color w:val="0000FF"/>
          <w:sz w:val="21"/>
          <w:szCs w:val="21"/>
        </w:rPr>
        <w:t>Wykonanie izolacji pionowej ścian piwnicznych głównego budynku szkoły wraz z remontem schodów wejściowych na plac apelowy i boisko w ZS nr 1 w Kędzierzynie-Koźlu</w:t>
      </w:r>
      <w:r w:rsidRPr="00E61B4D">
        <w:rPr>
          <w:rFonts w:ascii="Tahoma" w:hAnsi="Tahoma" w:cs="Tahoma"/>
          <w:i/>
          <w:sz w:val="16"/>
          <w:szCs w:val="16"/>
        </w:rPr>
        <w:t xml:space="preserve"> </w:t>
      </w:r>
      <w:r>
        <w:rPr>
          <w:rFonts w:ascii="Tahoma" w:hAnsi="Tahoma" w:cs="Tahoma"/>
          <w:i/>
          <w:sz w:val="16"/>
          <w:szCs w:val="16"/>
        </w:rPr>
        <w:br/>
      </w:r>
      <w:r w:rsidR="00741FD9" w:rsidRPr="00E61B4D">
        <w:rPr>
          <w:rFonts w:ascii="Tahoma" w:hAnsi="Tahoma" w:cs="Tahoma"/>
          <w:i/>
          <w:sz w:val="16"/>
          <w:szCs w:val="16"/>
        </w:rPr>
        <w:t>/</w:t>
      </w:r>
      <w:r w:rsidR="00856211" w:rsidRPr="00E61B4D">
        <w:rPr>
          <w:rFonts w:ascii="Tahoma" w:hAnsi="Tahoma" w:cs="Tahoma"/>
          <w:i/>
          <w:sz w:val="16"/>
          <w:szCs w:val="16"/>
        </w:rPr>
        <w:t>Nazwa zadania</w:t>
      </w:r>
      <w:r w:rsidR="00741FD9" w:rsidRPr="00E61B4D">
        <w:rPr>
          <w:rFonts w:ascii="Tahoma" w:hAnsi="Tahoma" w:cs="Tahoma"/>
          <w:i/>
          <w:sz w:val="16"/>
          <w:szCs w:val="16"/>
        </w:rPr>
        <w:t>/</w:t>
      </w:r>
    </w:p>
    <w:p w14:paraId="08B5013B" w14:textId="77777777" w:rsidR="00856211" w:rsidRPr="00E61B4D" w:rsidRDefault="00856211" w:rsidP="00DD3EBA">
      <w:pPr>
        <w:spacing w:before="40" w:after="40" w:line="276" w:lineRule="auto"/>
        <w:rPr>
          <w:rFonts w:ascii="Tahoma" w:hAnsi="Tahoma" w:cs="Tahoma"/>
          <w:b/>
          <w:sz w:val="22"/>
          <w:szCs w:val="22"/>
        </w:rPr>
      </w:pPr>
      <w:r w:rsidRPr="00E61B4D">
        <w:rPr>
          <w:rFonts w:ascii="Tahoma" w:hAnsi="Tahoma" w:cs="Tahoma"/>
          <w:b/>
          <w:sz w:val="22"/>
          <w:szCs w:val="22"/>
        </w:rPr>
        <w:t>Udostępniamy poniższemu Wykonawcy:</w:t>
      </w:r>
    </w:p>
    <w:p w14:paraId="22FCF420" w14:textId="77777777" w:rsidR="00856211" w:rsidRPr="00E61B4D" w:rsidRDefault="00856211" w:rsidP="00DD3EBA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E61B4D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D2E323C" w14:textId="426989D3" w:rsidR="00856211" w:rsidRPr="00E61B4D" w:rsidRDefault="009668B5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>/</w:t>
      </w:r>
      <w:r w:rsidR="00856211" w:rsidRPr="00E61B4D">
        <w:rPr>
          <w:rFonts w:ascii="Tahoma" w:hAnsi="Tahoma" w:cs="Tahoma"/>
          <w:i/>
          <w:sz w:val="16"/>
          <w:szCs w:val="16"/>
        </w:rPr>
        <w:t>Nazwa Wykonawcy składającego ofertę</w:t>
      </w:r>
      <w:r w:rsidRPr="00E61B4D">
        <w:rPr>
          <w:rFonts w:ascii="Tahoma" w:hAnsi="Tahoma" w:cs="Tahoma"/>
          <w:i/>
          <w:sz w:val="16"/>
          <w:szCs w:val="16"/>
        </w:rPr>
        <w:t>/</w:t>
      </w:r>
    </w:p>
    <w:p w14:paraId="504A13FE" w14:textId="77777777" w:rsidR="00856211" w:rsidRPr="00E61B4D" w:rsidRDefault="00856211" w:rsidP="00DD3EBA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E61B4D">
        <w:rPr>
          <w:rFonts w:ascii="Tahoma" w:hAnsi="Tahoma" w:cs="Tahoma"/>
          <w:b/>
          <w:sz w:val="22"/>
          <w:szCs w:val="22"/>
        </w:rPr>
        <w:t xml:space="preserve">swoje zasoby </w:t>
      </w:r>
      <w:r w:rsidRPr="00E61B4D">
        <w:rPr>
          <w:rFonts w:ascii="Tahoma" w:hAnsi="Tahoma" w:cs="Tahoma"/>
          <w:b/>
          <w:color w:val="0000FF"/>
          <w:highlight w:val="yellow"/>
          <w:u w:val="single"/>
        </w:rPr>
        <w:t>w zakresie osób</w:t>
      </w:r>
      <w:r w:rsidRPr="00E61B4D">
        <w:rPr>
          <w:rFonts w:ascii="Tahoma" w:hAnsi="Tahoma" w:cs="Tahoma"/>
          <w:b/>
          <w:sz w:val="22"/>
          <w:szCs w:val="22"/>
        </w:rPr>
        <w:t xml:space="preserve"> przewidzianych do realizacji powyższego zadania</w:t>
      </w:r>
    </w:p>
    <w:p w14:paraId="44EDDC34" w14:textId="3FB712E7" w:rsidR="00856211" w:rsidRPr="00E61B4D" w:rsidRDefault="00856211" w:rsidP="00DD3EBA">
      <w:pPr>
        <w:spacing w:before="40" w:after="40" w:line="276" w:lineRule="auto"/>
        <w:jc w:val="both"/>
        <w:rPr>
          <w:rFonts w:ascii="Tahoma" w:hAnsi="Tahoma" w:cs="Tahoma"/>
          <w:b/>
          <w:bCs/>
          <w:sz w:val="22"/>
          <w:szCs w:val="22"/>
          <w:vertAlign w:val="superscript"/>
        </w:rPr>
      </w:pPr>
      <w:r w:rsidRPr="00E61B4D">
        <w:rPr>
          <w:rFonts w:ascii="Tahoma" w:hAnsi="Tahoma" w:cs="Tahoma"/>
          <w:b/>
          <w:bCs/>
          <w:sz w:val="22"/>
          <w:szCs w:val="22"/>
        </w:rPr>
        <w:t>Udostępnienie osób nastąpi w postaci:</w:t>
      </w:r>
      <w:r w:rsidR="007A4571" w:rsidRPr="00E61B4D">
        <w:rPr>
          <w:rFonts w:ascii="Tahoma" w:hAnsi="Tahoma" w:cs="Tahoma"/>
          <w:b/>
          <w:bCs/>
          <w:color w:val="C9211E"/>
          <w:sz w:val="21"/>
          <w:szCs w:val="21"/>
        </w:rPr>
        <w:t xml:space="preserve"> *</w:t>
      </w:r>
    </w:p>
    <w:p w14:paraId="74258410" w14:textId="77777777" w:rsidR="00856211" w:rsidRPr="00E61B4D" w:rsidRDefault="00856211" w:rsidP="00DD3EBA">
      <w:pPr>
        <w:numPr>
          <w:ilvl w:val="0"/>
          <w:numId w:val="27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5E485D76" w14:textId="7917A2B0" w:rsidR="00856211" w:rsidRPr="00E61B4D" w:rsidRDefault="00856211" w:rsidP="00DD3EBA">
      <w:pPr>
        <w:spacing w:before="40" w:after="40" w:line="276" w:lineRule="auto"/>
        <w:jc w:val="center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sz w:val="16"/>
          <w:szCs w:val="16"/>
        </w:rPr>
        <w:t>…………………………………………………………</w:t>
      </w:r>
      <w:r w:rsidR="00E21DC1" w:rsidRPr="00E61B4D">
        <w:rPr>
          <w:rFonts w:ascii="Tahoma" w:hAnsi="Tahoma" w:cs="Tahoma"/>
          <w:sz w:val="16"/>
          <w:szCs w:val="16"/>
        </w:rPr>
        <w:t>……</w:t>
      </w:r>
      <w:r w:rsidRPr="00E61B4D">
        <w:rPr>
          <w:rFonts w:ascii="Tahoma" w:hAnsi="Tahoma" w:cs="Tahoma"/>
          <w:sz w:val="16"/>
          <w:szCs w:val="16"/>
        </w:rPr>
        <w:t>……………………………………………………………</w:t>
      </w:r>
      <w:r w:rsidR="00196E5A" w:rsidRPr="00E61B4D">
        <w:rPr>
          <w:rFonts w:ascii="Tahoma" w:hAnsi="Tahoma" w:cs="Tahoma"/>
          <w:sz w:val="16"/>
          <w:szCs w:val="16"/>
        </w:rPr>
        <w:t>……………………………………………………</w:t>
      </w:r>
      <w:r w:rsidRPr="00E61B4D">
        <w:rPr>
          <w:rFonts w:ascii="Tahoma" w:hAnsi="Tahoma" w:cs="Tahoma"/>
          <w:sz w:val="16"/>
          <w:szCs w:val="16"/>
        </w:rPr>
        <w:t>……………</w:t>
      </w:r>
    </w:p>
    <w:p w14:paraId="19365741" w14:textId="77777777" w:rsidR="00856211" w:rsidRPr="00E61B4D" w:rsidRDefault="00856211" w:rsidP="00DD3EBA">
      <w:pPr>
        <w:spacing w:before="40" w:after="40" w:line="276" w:lineRule="auto"/>
        <w:jc w:val="center"/>
        <w:rPr>
          <w:rFonts w:ascii="Tahoma" w:hAnsi="Tahoma" w:cs="Tahoma"/>
          <w:color w:val="0000FF"/>
          <w:sz w:val="22"/>
          <w:szCs w:val="22"/>
        </w:rPr>
      </w:pPr>
      <w:r w:rsidRPr="00E61B4D">
        <w:rPr>
          <w:rFonts w:ascii="Tahoma" w:hAnsi="Tahoma" w:cs="Tahoma"/>
          <w:i/>
          <w:color w:val="0000FF"/>
          <w:sz w:val="16"/>
          <w:szCs w:val="16"/>
        </w:rPr>
        <w:t>wymienić funkcje osób biorących udział w bezpośredniej realizacji zamówienia potwierdzone drukiem Nr 5 udostępniającego</w:t>
      </w:r>
    </w:p>
    <w:p w14:paraId="54BE14DB" w14:textId="77777777" w:rsidR="00856211" w:rsidRPr="00E61B4D" w:rsidRDefault="00856211" w:rsidP="00DD3EBA">
      <w:pPr>
        <w:spacing w:before="40" w:after="40" w:line="276" w:lineRule="auto"/>
        <w:ind w:left="284"/>
        <w:rPr>
          <w:rFonts w:ascii="Tahoma" w:hAnsi="Tahoma" w:cs="Tahoma"/>
          <w:i/>
          <w:color w:val="0000FF"/>
          <w:sz w:val="18"/>
          <w:szCs w:val="18"/>
        </w:rPr>
      </w:pPr>
      <w:r w:rsidRPr="00E61B4D">
        <w:rPr>
          <w:rFonts w:ascii="Tahoma" w:hAnsi="Tahoma" w:cs="Tahoma"/>
          <w:i/>
          <w:color w:val="0000FF"/>
          <w:sz w:val="18"/>
          <w:szCs w:val="18"/>
        </w:rPr>
        <w:t>lub</w:t>
      </w:r>
    </w:p>
    <w:p w14:paraId="1B32F0E6" w14:textId="77777777" w:rsidR="00856211" w:rsidRPr="00E61B4D" w:rsidRDefault="00856211" w:rsidP="00DD3EBA">
      <w:pPr>
        <w:numPr>
          <w:ilvl w:val="0"/>
          <w:numId w:val="27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sz w:val="18"/>
          <w:szCs w:val="18"/>
        </w:rPr>
        <w:t>bezpośredniego udostępnienia (przekazania) osób do dyspozycji Wykonawcy zamówienia (bez udziału podmiotu udostępniającego w realizacji zamówienia)</w:t>
      </w:r>
    </w:p>
    <w:p w14:paraId="0C506B25" w14:textId="55F80692" w:rsidR="00856211" w:rsidRPr="00E61B4D" w:rsidRDefault="00196E5A" w:rsidP="00DD3EBA">
      <w:pPr>
        <w:spacing w:before="40" w:after="40" w:line="276" w:lineRule="auto"/>
        <w:jc w:val="center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sz w:val="16"/>
          <w:szCs w:val="16"/>
        </w:rPr>
        <w:t>……………………………………………………..</w:t>
      </w:r>
      <w:r w:rsidR="00856211" w:rsidRPr="00E61B4D">
        <w:rPr>
          <w:rFonts w:ascii="Tahoma" w:hAnsi="Tahoma" w:cs="Tahoma"/>
          <w:sz w:val="16"/>
          <w:szCs w:val="16"/>
        </w:rPr>
        <w:t>………………………………………………………</w:t>
      </w:r>
      <w:r w:rsidR="00E21DC1" w:rsidRPr="00E61B4D">
        <w:rPr>
          <w:rFonts w:ascii="Tahoma" w:hAnsi="Tahoma" w:cs="Tahoma"/>
          <w:sz w:val="16"/>
          <w:szCs w:val="16"/>
        </w:rPr>
        <w:t>………</w:t>
      </w:r>
      <w:r w:rsidR="00856211" w:rsidRPr="00E61B4D">
        <w:rPr>
          <w:rFonts w:ascii="Tahoma" w:hAnsi="Tahoma" w:cs="Tahoma"/>
          <w:sz w:val="16"/>
          <w:szCs w:val="16"/>
        </w:rPr>
        <w:t>……………………..……………………………………….……………</w:t>
      </w:r>
    </w:p>
    <w:p w14:paraId="042B17C7" w14:textId="77777777" w:rsidR="00856211" w:rsidRPr="00E61B4D" w:rsidRDefault="00856211" w:rsidP="00DD3EBA">
      <w:pPr>
        <w:spacing w:before="40" w:after="40" w:line="276" w:lineRule="auto"/>
        <w:jc w:val="center"/>
        <w:rPr>
          <w:rFonts w:ascii="Tahoma" w:hAnsi="Tahoma" w:cs="Tahoma"/>
          <w:b/>
          <w:color w:val="0000FF"/>
          <w:sz w:val="20"/>
          <w:szCs w:val="20"/>
        </w:rPr>
      </w:pPr>
      <w:r w:rsidRPr="00E61B4D">
        <w:rPr>
          <w:rFonts w:ascii="Tahoma" w:hAnsi="Tahoma" w:cs="Tahoma"/>
          <w:i/>
          <w:color w:val="0000FF"/>
          <w:sz w:val="16"/>
          <w:szCs w:val="16"/>
        </w:rPr>
        <w:t>(wymienić osoby i pełnione funkcje)</w:t>
      </w:r>
    </w:p>
    <w:p w14:paraId="043BDCA7" w14:textId="77777777" w:rsidR="0057476F" w:rsidRPr="00E61B4D" w:rsidRDefault="0057476F" w:rsidP="00DD3EBA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E61B4D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078C9E5B" w14:textId="77777777" w:rsidR="0057476F" w:rsidRPr="00E61B4D" w:rsidRDefault="0057476F" w:rsidP="00DD3EBA">
      <w:pPr>
        <w:numPr>
          <w:ilvl w:val="0"/>
          <w:numId w:val="95"/>
        </w:numPr>
        <w:spacing w:before="40" w:after="40"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b/>
          <w:sz w:val="18"/>
          <w:szCs w:val="18"/>
        </w:rPr>
        <w:t>Sposób</w:t>
      </w:r>
      <w:r w:rsidRPr="00E61B4D">
        <w:rPr>
          <w:rFonts w:ascii="Tahoma" w:hAnsi="Tahoma" w:cs="Tahoma"/>
          <w:sz w:val="18"/>
          <w:szCs w:val="18"/>
        </w:rPr>
        <w:t xml:space="preserve"> wykorzystania udostępnionych przeze mnie zasobów będzie następujący:</w:t>
      </w:r>
      <w:r w:rsidRPr="00E61B4D">
        <w:rPr>
          <w:rFonts w:ascii="Tahoma" w:hAnsi="Tahoma" w:cs="Tahoma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……………………………………………………………………………………………………………………………………………………………..</w:t>
      </w:r>
    </w:p>
    <w:p w14:paraId="38A3B890" w14:textId="77777777" w:rsidR="0057476F" w:rsidRPr="00E61B4D" w:rsidRDefault="0057476F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7BEC4C4B" w14:textId="2544A812" w:rsidR="0057476F" w:rsidRPr="00E61B4D" w:rsidRDefault="0057476F" w:rsidP="00DD3EBA">
      <w:pPr>
        <w:numPr>
          <w:ilvl w:val="0"/>
          <w:numId w:val="95"/>
        </w:numPr>
        <w:spacing w:before="40" w:after="40"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E61B4D">
        <w:rPr>
          <w:rFonts w:ascii="Tahoma" w:hAnsi="Tahoma" w:cs="Tahoma"/>
          <w:b/>
          <w:sz w:val="18"/>
          <w:szCs w:val="18"/>
          <w:lang w:eastAsia="ar-SA"/>
        </w:rPr>
        <w:t>Okres</w:t>
      </w:r>
      <w:r w:rsidRPr="00E61B4D">
        <w:rPr>
          <w:rFonts w:ascii="Tahoma" w:hAnsi="Tahoma" w:cs="Tahoma"/>
          <w:sz w:val="18"/>
          <w:szCs w:val="18"/>
          <w:lang w:eastAsia="ar-SA"/>
        </w:rPr>
        <w:t xml:space="preserve"> mojego udziału przy wykonywaniu zamówienia będzie następujący:</w:t>
      </w:r>
      <w:r w:rsidRPr="00E61B4D">
        <w:rPr>
          <w:rFonts w:ascii="Tahoma" w:hAnsi="Tahoma" w:cs="Tahoma"/>
          <w:sz w:val="18"/>
          <w:szCs w:val="18"/>
        </w:rPr>
        <w:t xml:space="preserve"> </w:t>
      </w:r>
      <w:r w:rsidRPr="00E61B4D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</w:t>
      </w:r>
      <w:r w:rsidR="00196E5A" w:rsidRPr="00E61B4D">
        <w:rPr>
          <w:rFonts w:ascii="Tahoma" w:hAnsi="Tahoma" w:cs="Tahoma"/>
          <w:sz w:val="16"/>
          <w:szCs w:val="16"/>
        </w:rPr>
        <w:t>………………………………………</w:t>
      </w:r>
      <w:r w:rsidRPr="00E61B4D">
        <w:rPr>
          <w:rFonts w:ascii="Tahoma" w:hAnsi="Tahoma" w:cs="Tahoma"/>
          <w:sz w:val="16"/>
          <w:szCs w:val="16"/>
        </w:rPr>
        <w:t>…………..</w:t>
      </w:r>
    </w:p>
    <w:p w14:paraId="3337CD3C" w14:textId="77777777" w:rsidR="0057476F" w:rsidRPr="00E61B4D" w:rsidRDefault="0057476F" w:rsidP="00DD3EBA">
      <w:pPr>
        <w:spacing w:before="40" w:after="40"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7EC95787" w14:textId="77777777" w:rsidR="0057476F" w:rsidRPr="00E61B4D" w:rsidRDefault="0057476F" w:rsidP="00DD3EBA">
      <w:pPr>
        <w:pStyle w:val="Akapitzlist"/>
        <w:numPr>
          <w:ilvl w:val="0"/>
          <w:numId w:val="96"/>
        </w:numPr>
        <w:tabs>
          <w:tab w:val="clear" w:pos="1440"/>
          <w:tab w:val="num" w:pos="284"/>
        </w:tabs>
        <w:spacing w:before="40" w:after="40"/>
        <w:ind w:hanging="1440"/>
        <w:contextualSpacing w:val="0"/>
        <w:jc w:val="both"/>
        <w:rPr>
          <w:rFonts w:ascii="Tahoma" w:hAnsi="Tahoma" w:cs="Tahoma"/>
          <w:b/>
          <w:color w:val="FF0000"/>
          <w:sz w:val="16"/>
          <w:szCs w:val="16"/>
        </w:rPr>
      </w:pPr>
      <w:r w:rsidRPr="00E61B4D">
        <w:rPr>
          <w:rFonts w:ascii="Tahoma" w:hAnsi="Tahoma" w:cs="Tahoma"/>
          <w:b/>
          <w:bCs/>
          <w:sz w:val="18"/>
          <w:szCs w:val="18"/>
        </w:rPr>
        <w:t>Zakres</w:t>
      </w:r>
      <w:r w:rsidRPr="00E61B4D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0D2FC2FE" w14:textId="7FC9F9B3" w:rsidR="0057476F" w:rsidRPr="00E61B4D" w:rsidRDefault="0057476F" w:rsidP="00DD3EBA">
      <w:pPr>
        <w:pStyle w:val="Akapitzlist"/>
        <w:spacing w:before="40" w:after="40"/>
        <w:ind w:left="284"/>
        <w:contextualSpacing w:val="0"/>
        <w:jc w:val="both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……………………………………………………………………………………………………………………………………………………………</w:t>
      </w:r>
      <w:r w:rsidR="00196E5A" w:rsidRPr="00E61B4D">
        <w:rPr>
          <w:rFonts w:ascii="Tahoma" w:hAnsi="Tahoma" w:cs="Tahoma"/>
          <w:sz w:val="16"/>
          <w:szCs w:val="16"/>
        </w:rPr>
        <w:t>……………………………………..</w:t>
      </w:r>
      <w:r w:rsidRPr="00E61B4D">
        <w:rPr>
          <w:rFonts w:ascii="Tahoma" w:hAnsi="Tahoma" w:cs="Tahoma"/>
          <w:sz w:val="16"/>
          <w:szCs w:val="16"/>
        </w:rPr>
        <w:t>..</w:t>
      </w:r>
    </w:p>
    <w:p w14:paraId="7C5841F1" w14:textId="77777777" w:rsidR="0057476F" w:rsidRPr="00E61B4D" w:rsidRDefault="0057476F" w:rsidP="00DD3EBA">
      <w:pPr>
        <w:pStyle w:val="Akapitzlist"/>
        <w:spacing w:before="40" w:after="4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60E6B92E" w14:textId="77777777" w:rsidR="0057476F" w:rsidRPr="00E61B4D" w:rsidRDefault="0057476F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color w:val="C9211E"/>
          <w:sz w:val="16"/>
          <w:szCs w:val="16"/>
        </w:rPr>
        <w:t>* -</w:t>
      </w:r>
      <w:r w:rsidRPr="00E61B4D">
        <w:rPr>
          <w:rFonts w:ascii="Tahoma" w:hAnsi="Tahoma" w:cs="Tahoma"/>
          <w:color w:val="C9211E"/>
          <w:sz w:val="16"/>
          <w:szCs w:val="16"/>
        </w:rPr>
        <w:t xml:space="preserve"> </w:t>
      </w:r>
      <w:r w:rsidRPr="00E61B4D">
        <w:rPr>
          <w:rFonts w:ascii="Tahoma" w:hAnsi="Tahoma" w:cs="Tahoma"/>
          <w:sz w:val="16"/>
          <w:szCs w:val="16"/>
        </w:rPr>
        <w:t>niepotrzebne skreślić.</w:t>
      </w:r>
    </w:p>
    <w:p w14:paraId="5067D8F4" w14:textId="29F6C95B" w:rsidR="002F1DD4" w:rsidRPr="00E61B4D" w:rsidRDefault="0057476F" w:rsidP="00DD3EBA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bCs/>
          <w:sz w:val="18"/>
          <w:szCs w:val="18"/>
        </w:rPr>
        <w:t xml:space="preserve">Uwaga: </w:t>
      </w:r>
      <w:r w:rsidRPr="00E61B4D">
        <w:rPr>
          <w:rFonts w:ascii="Tahoma" w:hAnsi="Tahoma" w:cs="Tahoma"/>
          <w:sz w:val="18"/>
          <w:szCs w:val="18"/>
        </w:rPr>
        <w:t xml:space="preserve">Zamiast niniejszego zobowiązania </w:t>
      </w:r>
      <w:r w:rsidR="00F9431C" w:rsidRPr="00E61B4D">
        <w:rPr>
          <w:rFonts w:ascii="Tahoma" w:hAnsi="Tahoma" w:cs="Tahoma"/>
          <w:sz w:val="18"/>
          <w:szCs w:val="18"/>
        </w:rPr>
        <w:t>Wykonawca</w:t>
      </w:r>
      <w:r w:rsidRPr="00E61B4D">
        <w:rPr>
          <w:rFonts w:ascii="Tahoma" w:hAnsi="Tahoma" w:cs="Tahoma"/>
          <w:sz w:val="18"/>
          <w:szCs w:val="18"/>
        </w:rPr>
        <w:t xml:space="preserve"> może złożyć wraz z ofertą inny podmiotowy środek dowodowy potwierdzający,</w:t>
      </w:r>
      <w:r w:rsidR="002F1DD4" w:rsidRPr="00E61B4D">
        <w:rPr>
          <w:rFonts w:ascii="Tahoma" w:hAnsi="Tahoma" w:cs="Tahoma"/>
          <w:sz w:val="18"/>
          <w:szCs w:val="18"/>
        </w:rPr>
        <w:t xml:space="preserve"> </w:t>
      </w:r>
      <w:r w:rsidRPr="00E61B4D">
        <w:rPr>
          <w:rFonts w:ascii="Tahoma" w:hAnsi="Tahoma" w:cs="Tahoma"/>
          <w:sz w:val="18"/>
          <w:szCs w:val="18"/>
        </w:rPr>
        <w:t>że</w:t>
      </w:r>
      <w:r w:rsidR="002F1DD4" w:rsidRPr="00E61B4D">
        <w:rPr>
          <w:rFonts w:ascii="Tahoma" w:hAnsi="Tahoma" w:cs="Tahoma"/>
          <w:sz w:val="18"/>
          <w:szCs w:val="18"/>
        </w:rPr>
        <w:t> </w:t>
      </w:r>
      <w:r w:rsidR="00F9431C" w:rsidRPr="00E61B4D">
        <w:rPr>
          <w:rFonts w:ascii="Tahoma" w:hAnsi="Tahoma" w:cs="Tahoma"/>
          <w:sz w:val="18"/>
          <w:szCs w:val="18"/>
        </w:rPr>
        <w:t>Wykonawca</w:t>
      </w:r>
      <w:r w:rsidRPr="00E61B4D">
        <w:rPr>
          <w:rFonts w:ascii="Tahoma" w:hAnsi="Tahoma" w:cs="Tahoma"/>
          <w:sz w:val="18"/>
          <w:szCs w:val="18"/>
        </w:rPr>
        <w:t xml:space="preserve"> realizując zamówienie będzie dysponował niezbędnymi zasobami podmiotów udostępniających zasoby w zakresie określonym w</w:t>
      </w:r>
      <w:r w:rsidR="002F1DD4" w:rsidRPr="00E61B4D">
        <w:rPr>
          <w:rFonts w:ascii="Tahoma" w:hAnsi="Tahoma" w:cs="Tahoma"/>
          <w:sz w:val="18"/>
          <w:szCs w:val="18"/>
        </w:rPr>
        <w:t> </w:t>
      </w:r>
      <w:r w:rsidRPr="00E61B4D">
        <w:rPr>
          <w:rFonts w:ascii="Tahoma" w:hAnsi="Tahoma" w:cs="Tahoma"/>
          <w:sz w:val="18"/>
          <w:szCs w:val="18"/>
        </w:rPr>
        <w:t>art. 118 ust. 1 ustawy z dnia 11 września 2019</w:t>
      </w:r>
      <w:r w:rsidR="007A4571" w:rsidRPr="00E61B4D">
        <w:rPr>
          <w:rFonts w:ascii="Tahoma" w:hAnsi="Tahoma" w:cs="Tahoma"/>
          <w:sz w:val="18"/>
          <w:szCs w:val="18"/>
        </w:rPr>
        <w:t xml:space="preserve"> </w:t>
      </w:r>
      <w:r w:rsidRPr="00E61B4D">
        <w:rPr>
          <w:rFonts w:ascii="Tahoma" w:hAnsi="Tahoma" w:cs="Tahoma"/>
          <w:sz w:val="18"/>
          <w:szCs w:val="18"/>
        </w:rPr>
        <w:t>r. Prawo zamówień publicznych (t.j. Dz.</w:t>
      </w:r>
      <w:r w:rsidR="00CE5331" w:rsidRPr="00E61B4D">
        <w:rPr>
          <w:rFonts w:ascii="Tahoma" w:hAnsi="Tahoma" w:cs="Tahoma"/>
          <w:sz w:val="18"/>
          <w:szCs w:val="18"/>
        </w:rPr>
        <w:t xml:space="preserve"> </w:t>
      </w:r>
      <w:r w:rsidRPr="00E61B4D">
        <w:rPr>
          <w:rFonts w:ascii="Tahoma" w:hAnsi="Tahoma" w:cs="Tahoma"/>
          <w:sz w:val="18"/>
          <w:szCs w:val="18"/>
        </w:rPr>
        <w:t>U. 20</w:t>
      </w:r>
      <w:r w:rsidR="004656DD" w:rsidRPr="00E61B4D">
        <w:rPr>
          <w:rFonts w:ascii="Tahoma" w:hAnsi="Tahoma" w:cs="Tahoma"/>
          <w:sz w:val="18"/>
          <w:szCs w:val="18"/>
        </w:rPr>
        <w:t>2</w:t>
      </w:r>
      <w:r w:rsidR="007F1177" w:rsidRPr="00E61B4D">
        <w:rPr>
          <w:rFonts w:ascii="Tahoma" w:hAnsi="Tahoma" w:cs="Tahoma"/>
          <w:sz w:val="18"/>
          <w:szCs w:val="18"/>
        </w:rPr>
        <w:t>4</w:t>
      </w:r>
      <w:r w:rsidRPr="00E61B4D">
        <w:rPr>
          <w:rFonts w:ascii="Tahoma" w:hAnsi="Tahoma" w:cs="Tahoma"/>
          <w:sz w:val="18"/>
          <w:szCs w:val="18"/>
        </w:rPr>
        <w:t xml:space="preserve"> poz. </w:t>
      </w:r>
      <w:r w:rsidR="004656DD" w:rsidRPr="00E61B4D">
        <w:rPr>
          <w:rFonts w:ascii="Tahoma" w:hAnsi="Tahoma" w:cs="Tahoma"/>
          <w:sz w:val="18"/>
          <w:szCs w:val="18"/>
        </w:rPr>
        <w:t>1</w:t>
      </w:r>
      <w:r w:rsidR="007F1177" w:rsidRPr="00E61B4D">
        <w:rPr>
          <w:rFonts w:ascii="Tahoma" w:hAnsi="Tahoma" w:cs="Tahoma"/>
          <w:sz w:val="18"/>
          <w:szCs w:val="18"/>
        </w:rPr>
        <w:t>320</w:t>
      </w:r>
      <w:r w:rsidRPr="00E61B4D">
        <w:rPr>
          <w:rFonts w:ascii="Tahoma" w:hAnsi="Tahoma" w:cs="Tahoma"/>
          <w:sz w:val="18"/>
          <w:szCs w:val="18"/>
        </w:rPr>
        <w:t xml:space="preserve">), jeżeli </w:t>
      </w:r>
      <w:r w:rsidR="00F9431C" w:rsidRPr="00E61B4D">
        <w:rPr>
          <w:rFonts w:ascii="Tahoma" w:hAnsi="Tahoma" w:cs="Tahoma"/>
          <w:sz w:val="18"/>
          <w:szCs w:val="18"/>
        </w:rPr>
        <w:t>Wykonawca</w:t>
      </w:r>
      <w:r w:rsidRPr="00E61B4D">
        <w:rPr>
          <w:rFonts w:ascii="Tahoma" w:hAnsi="Tahoma" w:cs="Tahoma"/>
          <w:sz w:val="18"/>
          <w:szCs w:val="18"/>
        </w:rPr>
        <w:t xml:space="preserve"> w</w:t>
      </w:r>
      <w:r w:rsidR="002F1DD4" w:rsidRPr="00E61B4D">
        <w:rPr>
          <w:rFonts w:ascii="Tahoma" w:hAnsi="Tahoma" w:cs="Tahoma"/>
          <w:sz w:val="18"/>
          <w:szCs w:val="18"/>
        </w:rPr>
        <w:t> </w:t>
      </w:r>
      <w:r w:rsidRPr="00E61B4D">
        <w:rPr>
          <w:rFonts w:ascii="Tahoma" w:hAnsi="Tahoma" w:cs="Tahoma"/>
          <w:sz w:val="18"/>
          <w:szCs w:val="18"/>
        </w:rPr>
        <w:t>celu wykazania spełniania warunków udziału w postępowaniu</w:t>
      </w:r>
      <w:r w:rsidR="00196E5A" w:rsidRPr="00E61B4D">
        <w:rPr>
          <w:rFonts w:ascii="Tahoma" w:hAnsi="Tahoma" w:cs="Tahoma"/>
          <w:sz w:val="18"/>
          <w:szCs w:val="18"/>
        </w:rPr>
        <w:t xml:space="preserve"> </w:t>
      </w:r>
      <w:r w:rsidRPr="00E61B4D">
        <w:rPr>
          <w:rFonts w:ascii="Tahoma" w:hAnsi="Tahoma" w:cs="Tahoma"/>
          <w:sz w:val="18"/>
          <w:szCs w:val="18"/>
        </w:rPr>
        <w:t>polega na zdolnościach technicznych lub zawodowych podmiotów udostępniających zasoby.</w:t>
      </w:r>
    </w:p>
    <w:p w14:paraId="521BBB72" w14:textId="44FBEE7A" w:rsidR="00856211" w:rsidRPr="00E61B4D" w:rsidRDefault="00856211" w:rsidP="00DD3EBA">
      <w:pPr>
        <w:spacing w:before="40" w:after="40" w:line="276" w:lineRule="auto"/>
        <w:jc w:val="both"/>
        <w:rPr>
          <w:rFonts w:ascii="Tahoma" w:hAnsi="Tahoma" w:cs="Tahoma"/>
          <w:sz w:val="14"/>
          <w:szCs w:val="14"/>
        </w:rPr>
      </w:pPr>
      <w:r w:rsidRPr="00E61B4D">
        <w:rPr>
          <w:rFonts w:ascii="Tahoma" w:hAnsi="Tahoma" w:cs="Tahoma"/>
          <w:i/>
          <w:sz w:val="14"/>
          <w:szCs w:val="14"/>
        </w:rPr>
        <w:t>Prawdziwość powyższych danych potwierdzam podpisem</w:t>
      </w:r>
    </w:p>
    <w:p w14:paraId="5DDD62EB" w14:textId="1EAA413B" w:rsidR="00856211" w:rsidRPr="00E61B4D" w:rsidRDefault="00856211" w:rsidP="00DD3EBA">
      <w:pPr>
        <w:spacing w:before="40" w:after="40" w:line="276" w:lineRule="auto"/>
        <w:ind w:left="4956"/>
        <w:rPr>
          <w:rFonts w:ascii="Tahoma" w:hAnsi="Tahoma" w:cs="Tahoma"/>
          <w:sz w:val="14"/>
          <w:szCs w:val="14"/>
        </w:rPr>
      </w:pPr>
      <w:r w:rsidRPr="00E61B4D">
        <w:rPr>
          <w:rFonts w:ascii="Tahoma" w:hAnsi="Tahoma" w:cs="Tahoma"/>
          <w:sz w:val="14"/>
          <w:szCs w:val="14"/>
        </w:rPr>
        <w:t>Podpis ......................</w:t>
      </w:r>
      <w:r w:rsidR="00892F4C" w:rsidRPr="00E61B4D">
        <w:rPr>
          <w:rFonts w:ascii="Tahoma" w:hAnsi="Tahoma" w:cs="Tahoma"/>
          <w:sz w:val="14"/>
          <w:szCs w:val="14"/>
        </w:rPr>
        <w:t>...................</w:t>
      </w:r>
      <w:r w:rsidRPr="00E61B4D">
        <w:rPr>
          <w:rFonts w:ascii="Tahoma" w:hAnsi="Tahoma" w:cs="Tahoma"/>
          <w:sz w:val="14"/>
          <w:szCs w:val="14"/>
        </w:rPr>
        <w:t>.........................................</w:t>
      </w:r>
    </w:p>
    <w:p w14:paraId="05A72015" w14:textId="672496A1" w:rsidR="004264CF" w:rsidRPr="004E784E" w:rsidRDefault="00856211" w:rsidP="004E784E">
      <w:pPr>
        <w:spacing w:before="40" w:after="40" w:line="276" w:lineRule="auto"/>
        <w:rPr>
          <w:rFonts w:ascii="Tahoma" w:hAnsi="Tahoma" w:cs="Tahoma"/>
          <w:i/>
          <w:sz w:val="14"/>
          <w:szCs w:val="14"/>
        </w:rPr>
      </w:pPr>
      <w:r w:rsidRPr="00E61B4D">
        <w:rPr>
          <w:rFonts w:ascii="Tahoma" w:hAnsi="Tahoma" w:cs="Tahoma"/>
          <w:i/>
          <w:sz w:val="14"/>
          <w:szCs w:val="14"/>
        </w:rPr>
        <w:tab/>
      </w:r>
      <w:r w:rsidRPr="00E61B4D">
        <w:rPr>
          <w:rFonts w:ascii="Tahoma" w:hAnsi="Tahoma" w:cs="Tahoma"/>
          <w:i/>
          <w:sz w:val="14"/>
          <w:szCs w:val="14"/>
        </w:rPr>
        <w:tab/>
      </w:r>
      <w:r w:rsidRPr="00E61B4D">
        <w:rPr>
          <w:rFonts w:ascii="Tahoma" w:hAnsi="Tahoma" w:cs="Tahoma"/>
          <w:i/>
          <w:sz w:val="14"/>
          <w:szCs w:val="14"/>
        </w:rPr>
        <w:tab/>
      </w:r>
      <w:r w:rsidRPr="00E61B4D">
        <w:rPr>
          <w:rFonts w:ascii="Tahoma" w:hAnsi="Tahoma" w:cs="Tahoma"/>
          <w:i/>
          <w:sz w:val="14"/>
          <w:szCs w:val="14"/>
        </w:rPr>
        <w:tab/>
      </w:r>
      <w:r w:rsidRPr="00E61B4D">
        <w:rPr>
          <w:rFonts w:ascii="Tahoma" w:hAnsi="Tahoma" w:cs="Tahoma"/>
          <w:i/>
          <w:sz w:val="14"/>
          <w:szCs w:val="14"/>
        </w:rPr>
        <w:tab/>
      </w:r>
      <w:r w:rsidR="0099052A" w:rsidRPr="00E61B4D">
        <w:rPr>
          <w:rFonts w:ascii="Tahoma" w:hAnsi="Tahoma" w:cs="Tahoma"/>
          <w:i/>
          <w:sz w:val="14"/>
          <w:szCs w:val="14"/>
        </w:rPr>
        <w:t xml:space="preserve"> </w:t>
      </w:r>
      <w:r w:rsidRPr="00E61B4D">
        <w:rPr>
          <w:rFonts w:ascii="Tahoma" w:hAnsi="Tahoma" w:cs="Tahoma"/>
          <w:i/>
          <w:sz w:val="14"/>
          <w:szCs w:val="14"/>
        </w:rPr>
        <w:tab/>
      </w:r>
      <w:r w:rsidRPr="00E61B4D">
        <w:rPr>
          <w:rFonts w:ascii="Tahoma" w:hAnsi="Tahoma" w:cs="Tahoma"/>
          <w:i/>
          <w:sz w:val="14"/>
          <w:szCs w:val="14"/>
        </w:rPr>
        <w:tab/>
        <w:t>/ przedstawiciel udostępniającego określony aktem rejestrowym /</w:t>
      </w:r>
    </w:p>
    <w:sectPr w:rsidR="004264CF" w:rsidRPr="004E784E" w:rsidSect="003512F0">
      <w:footerReference w:type="default" r:id="rId11"/>
      <w:pgSz w:w="11907" w:h="16840" w:code="9"/>
      <w:pgMar w:top="567" w:right="709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BA4D60" w14:textId="77777777" w:rsidR="009E15B2" w:rsidRDefault="009E15B2">
      <w:r>
        <w:separator/>
      </w:r>
    </w:p>
  </w:endnote>
  <w:endnote w:type="continuationSeparator" w:id="0">
    <w:p w14:paraId="4B5F3BCA" w14:textId="77777777" w:rsidR="009E15B2" w:rsidRDefault="009E1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altName w:val="Calibri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863895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3D84672" w14:textId="228D2913" w:rsidR="006D3A4D" w:rsidRDefault="006D3A4D">
            <w:pPr>
              <w:pStyle w:val="Stopka"/>
              <w:jc w:val="right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754D6D">
              <w:rPr>
                <w:rFonts w:ascii="Tahoma" w:hAnsi="Tahoma" w:cs="Tahoma"/>
                <w:noProof/>
                <w:sz w:val="16"/>
                <w:szCs w:val="16"/>
              </w:rPr>
              <w:t>43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754D6D">
              <w:rPr>
                <w:rFonts w:ascii="Tahoma" w:hAnsi="Tahoma" w:cs="Tahoma"/>
                <w:noProof/>
                <w:sz w:val="16"/>
                <w:szCs w:val="16"/>
              </w:rPr>
              <w:t>64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  <w:p w14:paraId="29717D64" w14:textId="77777777" w:rsidR="006D3A4D" w:rsidRDefault="006D3A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F1E65" w14:textId="77777777" w:rsidR="006D3A4D" w:rsidRDefault="006D3A4D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40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018EC" w14:textId="2242E7AA" w:rsidR="006D3A4D" w:rsidRDefault="006D3A4D" w:rsidP="009201D4">
    <w:pPr>
      <w:pStyle w:val="Stopka"/>
      <w:tabs>
        <w:tab w:val="clear" w:pos="4536"/>
        <w:tab w:val="clear" w:pos="9072"/>
        <w:tab w:val="right" w:pos="9861"/>
      </w:tabs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D32633">
      <w:rPr>
        <w:rStyle w:val="Numerstrony"/>
        <w:rFonts w:ascii="Tahoma" w:hAnsi="Tahoma" w:cs="Tahoma"/>
        <w:noProof/>
        <w:sz w:val="16"/>
        <w:szCs w:val="16"/>
      </w:rPr>
      <w:t>63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D32633">
      <w:rPr>
        <w:rStyle w:val="Numerstrony"/>
        <w:rFonts w:ascii="Tahoma" w:hAnsi="Tahoma" w:cs="Tahoma"/>
        <w:noProof/>
        <w:sz w:val="16"/>
        <w:szCs w:val="16"/>
      </w:rPr>
      <w:t>63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6D3A4D" w:rsidRDefault="006D3A4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8BD869" w14:textId="77777777" w:rsidR="009E15B2" w:rsidRDefault="009E15B2">
      <w:r>
        <w:separator/>
      </w:r>
    </w:p>
  </w:footnote>
  <w:footnote w:type="continuationSeparator" w:id="0">
    <w:p w14:paraId="430D73A2" w14:textId="77777777" w:rsidR="009E15B2" w:rsidRDefault="009E15B2">
      <w:r>
        <w:continuationSeparator/>
      </w:r>
    </w:p>
  </w:footnote>
  <w:footnote w:id="1">
    <w:p w14:paraId="719DD81B" w14:textId="77777777" w:rsidR="006D3A4D" w:rsidRPr="00E27AA3" w:rsidRDefault="006D3A4D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FBE20" w14:textId="18840153" w:rsidR="006D3A4D" w:rsidRDefault="006D3A4D" w:rsidP="00EC728F">
    <w:pPr>
      <w:spacing w:before="40" w:after="120"/>
      <w:jc w:val="center"/>
      <w:rPr>
        <w:rFonts w:ascii="Tahoma" w:hAnsi="Tahoma" w:cs="Tahoma"/>
        <w:sz w:val="14"/>
        <w:szCs w:val="14"/>
      </w:rPr>
    </w:pPr>
  </w:p>
  <w:p w14:paraId="4CB0636A" w14:textId="06E9F8AE" w:rsidR="00176896" w:rsidRPr="00176896" w:rsidRDefault="006D3A4D" w:rsidP="00176896">
    <w:pPr>
      <w:spacing w:before="60" w:after="60" w:line="276" w:lineRule="auto"/>
      <w:ind w:left="567" w:hanging="567"/>
      <w:jc w:val="center"/>
      <w:rPr>
        <w:rFonts w:ascii="Tahoma" w:hAnsi="Tahoma" w:cs="Tahoma"/>
        <w:b/>
        <w:i/>
        <w:iCs/>
        <w:color w:val="0000FF"/>
        <w:sz w:val="21"/>
        <w:szCs w:val="21"/>
      </w:rPr>
    </w:pPr>
    <w:r w:rsidRPr="00520904">
      <w:rPr>
        <w:rFonts w:ascii="Tahoma" w:hAnsi="Tahoma" w:cs="Tahoma"/>
        <w:sz w:val="14"/>
        <w:szCs w:val="14"/>
      </w:rPr>
      <w:t>Specyfikacja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r w:rsidRPr="00E104BF">
      <w:rPr>
        <w:rFonts w:ascii="Tahoma" w:hAnsi="Tahoma" w:cs="Tahoma"/>
        <w:b/>
        <w:color w:val="0000FF"/>
        <w:sz w:val="14"/>
        <w:szCs w:val="14"/>
      </w:rPr>
      <w:t>CUW.262.</w:t>
    </w:r>
    <w:r>
      <w:rPr>
        <w:rFonts w:ascii="Tahoma" w:hAnsi="Tahoma" w:cs="Tahoma"/>
        <w:b/>
        <w:color w:val="0000FF"/>
        <w:sz w:val="14"/>
        <w:szCs w:val="14"/>
      </w:rPr>
      <w:t>20</w:t>
    </w:r>
    <w:r w:rsidRPr="00E104BF">
      <w:rPr>
        <w:rFonts w:ascii="Tahoma" w:hAnsi="Tahoma" w:cs="Tahoma"/>
        <w:b/>
        <w:color w:val="0000FF"/>
        <w:sz w:val="14"/>
        <w:szCs w:val="14"/>
      </w:rPr>
      <w:t>.202</w:t>
    </w:r>
    <w:r>
      <w:rPr>
        <w:rFonts w:ascii="Tahoma" w:hAnsi="Tahoma" w:cs="Tahoma"/>
        <w:b/>
        <w:color w:val="0000FF"/>
        <w:sz w:val="14"/>
        <w:szCs w:val="14"/>
      </w:rPr>
      <w:t>5</w:t>
    </w:r>
    <w:r w:rsidRPr="00E104BF">
      <w:rPr>
        <w:rFonts w:ascii="Tahoma" w:hAnsi="Tahoma" w:cs="Tahoma"/>
        <w:b/>
        <w:color w:val="0000FF"/>
        <w:sz w:val="14"/>
        <w:szCs w:val="14"/>
      </w:rPr>
      <w:t>.</w:t>
    </w:r>
    <w:r>
      <w:rPr>
        <w:rFonts w:ascii="Tahoma" w:hAnsi="Tahoma" w:cs="Tahoma"/>
        <w:b/>
        <w:color w:val="0000FF"/>
        <w:sz w:val="14"/>
        <w:szCs w:val="14"/>
      </w:rPr>
      <w:t>AŚ</w:t>
    </w:r>
    <w:r w:rsidRPr="003521D5">
      <w:rPr>
        <w:rFonts w:ascii="Tahoma" w:hAnsi="Tahoma" w:cs="Tahoma"/>
        <w:b/>
        <w:color w:val="00B050"/>
        <w:sz w:val="14"/>
        <w:szCs w:val="14"/>
      </w:rPr>
      <w:t xml:space="preserve"> </w:t>
    </w:r>
    <w:r w:rsidRPr="00E57D4A">
      <w:rPr>
        <w:rFonts w:ascii="Tahoma" w:hAnsi="Tahoma" w:cs="Tahoma"/>
        <w:b/>
        <w:color w:val="0000FF"/>
        <w:sz w:val="14"/>
        <w:szCs w:val="14"/>
      </w:rPr>
      <w:t>–</w:t>
    </w:r>
    <w:bookmarkStart w:id="10" w:name="_Hlk170993898"/>
    <w:bookmarkStart w:id="11" w:name="_Hlk170993899"/>
    <w:r>
      <w:rPr>
        <w:rFonts w:ascii="Tahoma" w:hAnsi="Tahoma" w:cs="Tahoma"/>
        <w:b/>
        <w:color w:val="0000FF"/>
        <w:sz w:val="14"/>
        <w:szCs w:val="14"/>
      </w:rPr>
      <w:t xml:space="preserve"> </w:t>
    </w:r>
    <w:r w:rsidR="00176896" w:rsidRPr="00176896">
      <w:rPr>
        <w:rFonts w:ascii="Tahoma" w:hAnsi="Tahoma" w:cs="Tahoma"/>
        <w:bCs/>
        <w:i/>
        <w:iCs/>
        <w:color w:val="0000FF"/>
        <w:sz w:val="16"/>
        <w:szCs w:val="16"/>
      </w:rPr>
      <w:t>Wykonanie izolacji pionowej ścian piwnicznych głównego budynku szkoły wraz z</w:t>
    </w:r>
    <w:r w:rsidR="00176896">
      <w:rPr>
        <w:rFonts w:ascii="Tahoma" w:hAnsi="Tahoma" w:cs="Tahoma"/>
        <w:bCs/>
        <w:i/>
        <w:iCs/>
        <w:color w:val="0000FF"/>
        <w:sz w:val="16"/>
        <w:szCs w:val="16"/>
      </w:rPr>
      <w:t> </w:t>
    </w:r>
    <w:r w:rsidR="00176896" w:rsidRPr="00176896">
      <w:rPr>
        <w:rFonts w:ascii="Tahoma" w:hAnsi="Tahoma" w:cs="Tahoma"/>
        <w:bCs/>
        <w:i/>
        <w:iCs/>
        <w:color w:val="0000FF"/>
        <w:sz w:val="16"/>
        <w:szCs w:val="16"/>
      </w:rPr>
      <w:t>remontem schodów wejściowych na plac apelowy i boisko w ZS nr 1 w</w:t>
    </w:r>
    <w:r w:rsidR="0059671C">
      <w:rPr>
        <w:rFonts w:ascii="Tahoma" w:hAnsi="Tahoma" w:cs="Tahoma"/>
        <w:bCs/>
        <w:i/>
        <w:iCs/>
        <w:color w:val="0000FF"/>
        <w:sz w:val="16"/>
        <w:szCs w:val="16"/>
      </w:rPr>
      <w:t> </w:t>
    </w:r>
    <w:r w:rsidR="00176896" w:rsidRPr="00176896">
      <w:rPr>
        <w:rFonts w:ascii="Tahoma" w:hAnsi="Tahoma" w:cs="Tahoma"/>
        <w:bCs/>
        <w:i/>
        <w:iCs/>
        <w:color w:val="0000FF"/>
        <w:sz w:val="16"/>
        <w:szCs w:val="16"/>
      </w:rPr>
      <w:t>Kędzierzynie-Koźlu</w:t>
    </w:r>
  </w:p>
  <w:p w14:paraId="23A4CF5F" w14:textId="25E2B11A" w:rsidR="006D3A4D" w:rsidRPr="008A2252" w:rsidRDefault="006D3A4D" w:rsidP="008A2252">
    <w:pPr>
      <w:jc w:val="center"/>
      <w:rPr>
        <w:rFonts w:ascii="Tahoma" w:hAnsi="Tahoma" w:cs="Tahoma"/>
        <w:b/>
        <w:i/>
        <w:iCs/>
        <w:color w:val="0000FF"/>
        <w:sz w:val="14"/>
        <w:szCs w:val="14"/>
      </w:rPr>
    </w:pPr>
  </w:p>
  <w:bookmarkEnd w:id="10"/>
  <w:bookmarkEnd w:id="11"/>
  <w:p w14:paraId="55501FCF" w14:textId="77777777" w:rsidR="006D3A4D" w:rsidRPr="004878AA" w:rsidRDefault="006D3A4D" w:rsidP="004878AA">
    <w:pPr>
      <w:jc w:val="center"/>
      <w:rPr>
        <w:rFonts w:ascii="Tahoma" w:hAnsi="Tahoma" w:cs="Tahoma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CD249D94"/>
    <w:name w:val="WW8Num2"/>
    <w:lvl w:ilvl="0">
      <w:start w:val="1"/>
      <w:numFmt w:val="decimal"/>
      <w:lvlText w:val="%1."/>
      <w:lvlJc w:val="left"/>
      <w:pPr>
        <w:tabs>
          <w:tab w:val="num" w:pos="4036"/>
        </w:tabs>
        <w:ind w:left="40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4396"/>
        </w:tabs>
        <w:ind w:left="43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4756"/>
        </w:tabs>
        <w:ind w:left="47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5116"/>
        </w:tabs>
        <w:ind w:left="51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5476"/>
        </w:tabs>
        <w:ind w:left="547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5836"/>
        </w:tabs>
        <w:ind w:left="58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6196"/>
        </w:tabs>
        <w:ind w:left="61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6556"/>
        </w:tabs>
        <w:ind w:left="65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6916"/>
        </w:tabs>
        <w:ind w:left="69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multilevel"/>
    <w:tmpl w:val="BB5C4A3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bCs w:val="0"/>
        <w:i w:val="0"/>
        <w:color w:val="auto"/>
        <w:sz w:val="18"/>
        <w:szCs w:val="18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541078D6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06C5127"/>
    <w:multiLevelType w:val="hybridMultilevel"/>
    <w:tmpl w:val="28C6975E"/>
    <w:lvl w:ilvl="0" w:tplc="5E820AA6">
      <w:start w:val="1"/>
      <w:numFmt w:val="decimal"/>
      <w:lvlText w:val="%1."/>
      <w:lvlJc w:val="left"/>
      <w:pPr>
        <w:ind w:left="476" w:hanging="284"/>
      </w:pPr>
      <w:rPr>
        <w:rFonts w:hint="default"/>
        <w:spacing w:val="-2"/>
        <w:w w:val="100"/>
      </w:rPr>
    </w:lvl>
    <w:lvl w:ilvl="1" w:tplc="D4AC46AE">
      <w:start w:val="1"/>
      <w:numFmt w:val="decimal"/>
      <w:lvlText w:val="%2."/>
      <w:lvlJc w:val="left"/>
      <w:pPr>
        <w:ind w:left="912" w:hanging="437"/>
      </w:pPr>
      <w:rPr>
        <w:rFonts w:ascii="Tahoma" w:eastAsia="Tahoma" w:hAnsi="Tahoma" w:cs="Tahoma" w:hint="default"/>
        <w:spacing w:val="-2"/>
        <w:w w:val="99"/>
        <w:sz w:val="19"/>
        <w:szCs w:val="19"/>
      </w:rPr>
    </w:lvl>
    <w:lvl w:ilvl="2" w:tplc="04CA3B6E">
      <w:numFmt w:val="bullet"/>
      <w:lvlText w:val="•"/>
      <w:lvlJc w:val="left"/>
      <w:pPr>
        <w:ind w:left="1969" w:hanging="437"/>
      </w:pPr>
      <w:rPr>
        <w:rFonts w:hint="default"/>
      </w:rPr>
    </w:lvl>
    <w:lvl w:ilvl="3" w:tplc="4DDA105E">
      <w:numFmt w:val="bullet"/>
      <w:lvlText w:val="•"/>
      <w:lvlJc w:val="left"/>
      <w:pPr>
        <w:ind w:left="3019" w:hanging="437"/>
      </w:pPr>
      <w:rPr>
        <w:rFonts w:hint="default"/>
      </w:rPr>
    </w:lvl>
    <w:lvl w:ilvl="4" w:tplc="41166F4E">
      <w:numFmt w:val="bullet"/>
      <w:lvlText w:val="•"/>
      <w:lvlJc w:val="left"/>
      <w:pPr>
        <w:ind w:left="4068" w:hanging="437"/>
      </w:pPr>
      <w:rPr>
        <w:rFonts w:hint="default"/>
      </w:rPr>
    </w:lvl>
    <w:lvl w:ilvl="5" w:tplc="723E4414">
      <w:numFmt w:val="bullet"/>
      <w:lvlText w:val="•"/>
      <w:lvlJc w:val="left"/>
      <w:pPr>
        <w:ind w:left="5118" w:hanging="437"/>
      </w:pPr>
      <w:rPr>
        <w:rFonts w:hint="default"/>
      </w:rPr>
    </w:lvl>
    <w:lvl w:ilvl="6" w:tplc="1A5C83E2">
      <w:numFmt w:val="bullet"/>
      <w:lvlText w:val="•"/>
      <w:lvlJc w:val="left"/>
      <w:pPr>
        <w:ind w:left="6168" w:hanging="437"/>
      </w:pPr>
      <w:rPr>
        <w:rFonts w:hint="default"/>
      </w:rPr>
    </w:lvl>
    <w:lvl w:ilvl="7" w:tplc="F69ED744">
      <w:numFmt w:val="bullet"/>
      <w:lvlText w:val="•"/>
      <w:lvlJc w:val="left"/>
      <w:pPr>
        <w:ind w:left="7217" w:hanging="437"/>
      </w:pPr>
      <w:rPr>
        <w:rFonts w:hint="default"/>
      </w:rPr>
    </w:lvl>
    <w:lvl w:ilvl="8" w:tplc="F1E0D204">
      <w:numFmt w:val="bullet"/>
      <w:lvlText w:val="•"/>
      <w:lvlJc w:val="left"/>
      <w:pPr>
        <w:ind w:left="8267" w:hanging="437"/>
      </w:pPr>
      <w:rPr>
        <w:rFonts w:hint="default"/>
      </w:rPr>
    </w:lvl>
  </w:abstractNum>
  <w:abstractNum w:abstractNumId="24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30516E4"/>
    <w:multiLevelType w:val="hybridMultilevel"/>
    <w:tmpl w:val="1CAA18A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040A2A48"/>
    <w:multiLevelType w:val="hybridMultilevel"/>
    <w:tmpl w:val="734C8622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3C84B50">
      <w:start w:val="1"/>
      <w:numFmt w:val="decimal"/>
      <w:lvlText w:val="%2)"/>
      <w:lvlJc w:val="left"/>
      <w:pPr>
        <w:ind w:left="1866" w:hanging="360"/>
      </w:pPr>
      <w:rPr>
        <w:rFonts w:hint="default"/>
        <w:color w:val="0000FF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041F42B3"/>
    <w:multiLevelType w:val="multilevel"/>
    <w:tmpl w:val="AE1CF47A"/>
    <w:lvl w:ilvl="0">
      <w:start w:val="3"/>
      <w:numFmt w:val="decimal"/>
      <w:lvlText w:val="%1."/>
      <w:lvlJc w:val="left"/>
      <w:pPr>
        <w:ind w:left="2880" w:hanging="360"/>
      </w:pPr>
      <w:rPr>
        <w:rFonts w:hint="default"/>
        <w:b/>
        <w:bCs w:val="0"/>
        <w:color w:val="auto"/>
      </w:rPr>
    </w:lvl>
    <w:lvl w:ilvl="1">
      <w:start w:val="1"/>
      <w:numFmt w:val="lowerLetter"/>
      <w:lvlText w:val="%2)"/>
      <w:lvlJc w:val="left"/>
      <w:pPr>
        <w:ind w:left="107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lowerLetter"/>
      <w:lvlText w:val="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8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1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3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4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06A234AF"/>
    <w:multiLevelType w:val="hybridMultilevel"/>
    <w:tmpl w:val="628058BA"/>
    <w:lvl w:ilvl="0" w:tplc="60143A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07DC2DC4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7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9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0B503C4B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dstrike w:val="0"/>
        <w:color w:val="auto"/>
      </w:rPr>
    </w:lvl>
  </w:abstractNum>
  <w:abstractNum w:abstractNumId="41" w15:restartNumberingAfterBreak="0">
    <w:nsid w:val="0C2C1FE5"/>
    <w:multiLevelType w:val="hybridMultilevel"/>
    <w:tmpl w:val="628058BA"/>
    <w:lvl w:ilvl="0" w:tplc="60143A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DB34FC7"/>
    <w:multiLevelType w:val="hybridMultilevel"/>
    <w:tmpl w:val="74C6431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0DF05108"/>
    <w:multiLevelType w:val="hybridMultilevel"/>
    <w:tmpl w:val="25EE76A0"/>
    <w:lvl w:ilvl="0" w:tplc="77BCF320">
      <w:start w:val="1"/>
      <w:numFmt w:val="lowerLetter"/>
      <w:lvlText w:val="%1."/>
      <w:lvlJc w:val="right"/>
      <w:pPr>
        <w:ind w:left="-698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338" w:hanging="360"/>
      </w:pPr>
    </w:lvl>
    <w:lvl w:ilvl="2" w:tplc="0415001B" w:tentative="1">
      <w:start w:val="1"/>
      <w:numFmt w:val="lowerRoman"/>
      <w:lvlText w:val="%3."/>
      <w:lvlJc w:val="right"/>
      <w:pPr>
        <w:ind w:left="382" w:hanging="180"/>
      </w:pPr>
    </w:lvl>
    <w:lvl w:ilvl="3" w:tplc="0415000F" w:tentative="1">
      <w:start w:val="1"/>
      <w:numFmt w:val="decimal"/>
      <w:lvlText w:val="%4."/>
      <w:lvlJc w:val="left"/>
      <w:pPr>
        <w:ind w:left="1102" w:hanging="360"/>
      </w:pPr>
    </w:lvl>
    <w:lvl w:ilvl="4" w:tplc="04150019" w:tentative="1">
      <w:start w:val="1"/>
      <w:numFmt w:val="lowerLetter"/>
      <w:lvlText w:val="%5."/>
      <w:lvlJc w:val="left"/>
      <w:pPr>
        <w:ind w:left="1822" w:hanging="360"/>
      </w:pPr>
    </w:lvl>
    <w:lvl w:ilvl="5" w:tplc="0415001B" w:tentative="1">
      <w:start w:val="1"/>
      <w:numFmt w:val="lowerRoman"/>
      <w:lvlText w:val="%6."/>
      <w:lvlJc w:val="right"/>
      <w:pPr>
        <w:ind w:left="2542" w:hanging="180"/>
      </w:pPr>
    </w:lvl>
    <w:lvl w:ilvl="6" w:tplc="0415000F" w:tentative="1">
      <w:start w:val="1"/>
      <w:numFmt w:val="decimal"/>
      <w:lvlText w:val="%7."/>
      <w:lvlJc w:val="left"/>
      <w:pPr>
        <w:ind w:left="3262" w:hanging="360"/>
      </w:pPr>
    </w:lvl>
    <w:lvl w:ilvl="7" w:tplc="04150019" w:tentative="1">
      <w:start w:val="1"/>
      <w:numFmt w:val="lowerLetter"/>
      <w:lvlText w:val="%8."/>
      <w:lvlJc w:val="left"/>
      <w:pPr>
        <w:ind w:left="3982" w:hanging="360"/>
      </w:pPr>
    </w:lvl>
    <w:lvl w:ilvl="8" w:tplc="0415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46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7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8" w15:restartNumberingAfterBreak="0">
    <w:nsid w:val="0F600397"/>
    <w:multiLevelType w:val="hybridMultilevel"/>
    <w:tmpl w:val="81C60C8C"/>
    <w:lvl w:ilvl="0" w:tplc="B1384EC0">
      <w:start w:val="2"/>
      <w:numFmt w:val="decimal"/>
      <w:lvlText w:val="%1."/>
      <w:lvlJc w:val="left"/>
      <w:pPr>
        <w:ind w:left="1788" w:hanging="360"/>
      </w:pPr>
      <w:rPr>
        <w:rFonts w:hint="default"/>
        <w:b w:val="0"/>
        <w:bCs/>
        <w:i w:val="0"/>
        <w:iCs w:val="0"/>
        <w:color w:val="auto"/>
        <w:sz w:val="19"/>
        <w:szCs w:val="19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50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1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10BB003A"/>
    <w:multiLevelType w:val="hybridMultilevel"/>
    <w:tmpl w:val="48A2DCDE"/>
    <w:lvl w:ilvl="0" w:tplc="D4265B66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4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5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6" w15:restartNumberingAfterBreak="0">
    <w:nsid w:val="145B1E9B"/>
    <w:multiLevelType w:val="multilevel"/>
    <w:tmpl w:val="1CD6B8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7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5B1551B"/>
    <w:multiLevelType w:val="multilevel"/>
    <w:tmpl w:val="6F603536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59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60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17570C0E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62" w15:restartNumberingAfterBreak="0">
    <w:nsid w:val="175D7883"/>
    <w:multiLevelType w:val="hybridMultilevel"/>
    <w:tmpl w:val="38F451B8"/>
    <w:lvl w:ilvl="0" w:tplc="04150017">
      <w:start w:val="1"/>
      <w:numFmt w:val="lowerLetter"/>
      <w:lvlText w:val="%1)"/>
      <w:lvlJc w:val="left"/>
      <w:pPr>
        <w:ind w:left="1061" w:hanging="360"/>
      </w:pPr>
    </w:lvl>
    <w:lvl w:ilvl="1" w:tplc="04150019" w:tentative="1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63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4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67" w15:restartNumberingAfterBreak="0">
    <w:nsid w:val="18FA7654"/>
    <w:multiLevelType w:val="hybridMultilevel"/>
    <w:tmpl w:val="6E005538"/>
    <w:lvl w:ilvl="0" w:tplc="04150017">
      <w:start w:val="1"/>
      <w:numFmt w:val="lowerLetter"/>
      <w:lvlText w:val="%1)"/>
      <w:lvlJc w:val="left"/>
      <w:pPr>
        <w:ind w:left="1143" w:hanging="360"/>
      </w:p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>
      <w:start w:val="1"/>
      <w:numFmt w:val="lowerRoman"/>
      <w:lvlText w:val="%3."/>
      <w:lvlJc w:val="right"/>
      <w:pPr>
        <w:ind w:left="2583" w:hanging="180"/>
      </w:pPr>
    </w:lvl>
    <w:lvl w:ilvl="3" w:tplc="0415000F">
      <w:start w:val="1"/>
      <w:numFmt w:val="decimal"/>
      <w:lvlText w:val="%4."/>
      <w:lvlJc w:val="left"/>
      <w:pPr>
        <w:ind w:left="3303" w:hanging="360"/>
      </w:pPr>
    </w:lvl>
    <w:lvl w:ilvl="4" w:tplc="04150019">
      <w:start w:val="1"/>
      <w:numFmt w:val="lowerLetter"/>
      <w:lvlText w:val="%5."/>
      <w:lvlJc w:val="left"/>
      <w:pPr>
        <w:ind w:left="4023" w:hanging="360"/>
      </w:pPr>
    </w:lvl>
    <w:lvl w:ilvl="5" w:tplc="0415001B">
      <w:start w:val="1"/>
      <w:numFmt w:val="lowerRoman"/>
      <w:lvlText w:val="%6."/>
      <w:lvlJc w:val="right"/>
      <w:pPr>
        <w:ind w:left="4743" w:hanging="180"/>
      </w:pPr>
    </w:lvl>
    <w:lvl w:ilvl="6" w:tplc="0415000F">
      <w:start w:val="1"/>
      <w:numFmt w:val="decimal"/>
      <w:lvlText w:val="%7."/>
      <w:lvlJc w:val="left"/>
      <w:pPr>
        <w:ind w:left="5463" w:hanging="360"/>
      </w:pPr>
    </w:lvl>
    <w:lvl w:ilvl="7" w:tplc="04150019">
      <w:start w:val="1"/>
      <w:numFmt w:val="lowerLetter"/>
      <w:lvlText w:val="%8."/>
      <w:lvlJc w:val="left"/>
      <w:pPr>
        <w:ind w:left="6183" w:hanging="360"/>
      </w:pPr>
    </w:lvl>
    <w:lvl w:ilvl="8" w:tplc="0415001B">
      <w:start w:val="1"/>
      <w:numFmt w:val="lowerRoman"/>
      <w:lvlText w:val="%9."/>
      <w:lvlJc w:val="right"/>
      <w:pPr>
        <w:ind w:left="6903" w:hanging="180"/>
      </w:pPr>
    </w:lvl>
  </w:abstractNum>
  <w:abstractNum w:abstractNumId="68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1CBE4914"/>
    <w:multiLevelType w:val="hybridMultilevel"/>
    <w:tmpl w:val="74C64316"/>
    <w:lvl w:ilvl="0" w:tplc="04150019">
      <w:start w:val="1"/>
      <w:numFmt w:val="lowerLetter"/>
      <w:lvlText w:val="%1.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0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EE3197E"/>
    <w:multiLevelType w:val="multilevel"/>
    <w:tmpl w:val="5EBA6F46"/>
    <w:name w:val="WW8Num64222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2" w15:restartNumberingAfterBreak="0">
    <w:nsid w:val="1FD85649"/>
    <w:multiLevelType w:val="multilevel"/>
    <w:tmpl w:val="62AE25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73" w15:restartNumberingAfterBreak="0">
    <w:nsid w:val="201469EA"/>
    <w:multiLevelType w:val="hybridMultilevel"/>
    <w:tmpl w:val="FBD4B656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87DC7D2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/>
        <w:i w:val="0"/>
        <w:iCs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06F7B1F"/>
    <w:multiLevelType w:val="multilevel"/>
    <w:tmpl w:val="6158C6F6"/>
    <w:lvl w:ilvl="0">
      <w:start w:val="1"/>
      <w:numFmt w:val="lowerLetter"/>
      <w:lvlText w:val="%1."/>
      <w:lvlJc w:val="left"/>
      <w:pPr>
        <w:tabs>
          <w:tab w:val="num" w:pos="0"/>
        </w:tabs>
        <w:ind w:left="361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5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6" w15:restartNumberingAfterBreak="0">
    <w:nsid w:val="24FF712D"/>
    <w:multiLevelType w:val="hybridMultilevel"/>
    <w:tmpl w:val="1CAA18A6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7" w15:restartNumberingAfterBreak="0">
    <w:nsid w:val="25E92529"/>
    <w:multiLevelType w:val="hybridMultilevel"/>
    <w:tmpl w:val="84AAD1AE"/>
    <w:lvl w:ilvl="0" w:tplc="80723D40">
      <w:start w:val="1"/>
      <w:numFmt w:val="decimal"/>
      <w:lvlText w:val="%1)"/>
      <w:lvlJc w:val="left"/>
      <w:pPr>
        <w:ind w:left="1061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78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9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0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1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82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4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2B6D34B3"/>
    <w:multiLevelType w:val="hybridMultilevel"/>
    <w:tmpl w:val="AC1C2B0C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86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7" w15:restartNumberingAfterBreak="0">
    <w:nsid w:val="2C84747F"/>
    <w:multiLevelType w:val="singleLevel"/>
    <w:tmpl w:val="2C24E3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1"/>
        <w:szCs w:val="21"/>
      </w:rPr>
    </w:lvl>
  </w:abstractNum>
  <w:abstractNum w:abstractNumId="88" w15:restartNumberingAfterBreak="0">
    <w:nsid w:val="2D2641E5"/>
    <w:multiLevelType w:val="hybridMultilevel"/>
    <w:tmpl w:val="3D820942"/>
    <w:lvl w:ilvl="0" w:tplc="AD0C3F92">
      <w:start w:val="6"/>
      <w:numFmt w:val="decimal"/>
      <w:lvlText w:val="%1."/>
      <w:lvlJc w:val="left"/>
      <w:pPr>
        <w:ind w:left="178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2D2F0D68"/>
    <w:multiLevelType w:val="hybridMultilevel"/>
    <w:tmpl w:val="D1D6904E"/>
    <w:lvl w:ilvl="0" w:tplc="04150011">
      <w:start w:val="1"/>
      <w:numFmt w:val="decimal"/>
      <w:lvlText w:val="%1)"/>
      <w:lvlJc w:val="left"/>
      <w:pPr>
        <w:ind w:left="248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90" w15:restartNumberingAfterBreak="0">
    <w:nsid w:val="2D4B4D8C"/>
    <w:multiLevelType w:val="hybridMultilevel"/>
    <w:tmpl w:val="2F50775E"/>
    <w:lvl w:ilvl="0" w:tplc="B6E4B65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1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2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2F5930A7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94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96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7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98" w15:restartNumberingAfterBreak="0">
    <w:nsid w:val="333404EE"/>
    <w:multiLevelType w:val="multilevel"/>
    <w:tmpl w:val="D19027C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9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1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2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37877A20"/>
    <w:multiLevelType w:val="multilevel"/>
    <w:tmpl w:val="9D8A5ED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04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05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6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07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8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9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0" w15:restartNumberingAfterBreak="0">
    <w:nsid w:val="3EBE3DA8"/>
    <w:multiLevelType w:val="hybridMultilevel"/>
    <w:tmpl w:val="098EE11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CFCF8E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40582643"/>
    <w:multiLevelType w:val="hybridMultilevel"/>
    <w:tmpl w:val="56DC9D0E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40F52AC4"/>
    <w:multiLevelType w:val="hybridMultilevel"/>
    <w:tmpl w:val="EFB477C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3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14" w15:restartNumberingAfterBreak="0">
    <w:nsid w:val="43501F17"/>
    <w:multiLevelType w:val="hybridMultilevel"/>
    <w:tmpl w:val="03A8A84A"/>
    <w:lvl w:ilvl="0" w:tplc="91F63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5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7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8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19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0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2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23" w15:restartNumberingAfterBreak="0">
    <w:nsid w:val="4AEF6BC1"/>
    <w:multiLevelType w:val="hybridMultilevel"/>
    <w:tmpl w:val="1CAA18A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4" w15:restartNumberingAfterBreak="0">
    <w:nsid w:val="4B95459E"/>
    <w:multiLevelType w:val="hybridMultilevel"/>
    <w:tmpl w:val="640A53F8"/>
    <w:lvl w:ilvl="0" w:tplc="B48E296A">
      <w:start w:val="7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i w:val="0"/>
        <w:iCs w:val="0"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6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51AC72D3"/>
    <w:multiLevelType w:val="multilevel"/>
    <w:tmpl w:val="C036875C"/>
    <w:lvl w:ilvl="0">
      <w:start w:val="11"/>
      <w:numFmt w:val="decimal"/>
      <w:lvlText w:val="%1"/>
      <w:lvlJc w:val="left"/>
      <w:pPr>
        <w:tabs>
          <w:tab w:val="num" w:pos="0"/>
        </w:tabs>
        <w:ind w:left="142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2" w:hanging="360"/>
      </w:pPr>
      <w:rPr>
        <w:color w:val="000000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0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02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02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862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862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2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222" w:hanging="1440"/>
      </w:pPr>
    </w:lvl>
  </w:abstractNum>
  <w:abstractNum w:abstractNumId="128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9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0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 w15:restartNumberingAfterBreak="0">
    <w:nsid w:val="551D76B9"/>
    <w:multiLevelType w:val="hybridMultilevel"/>
    <w:tmpl w:val="73305CBC"/>
    <w:lvl w:ilvl="0" w:tplc="2FDA2CB4">
      <w:start w:val="1"/>
      <w:numFmt w:val="decimal"/>
      <w:lvlText w:val="%1)"/>
      <w:lvlJc w:val="left"/>
      <w:pPr>
        <w:ind w:left="104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32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3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34" w15:restartNumberingAfterBreak="0">
    <w:nsid w:val="55C77746"/>
    <w:multiLevelType w:val="hybridMultilevel"/>
    <w:tmpl w:val="D20CA2E6"/>
    <w:lvl w:ilvl="0" w:tplc="FEF810F4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bCs/>
        <w:i w:val="0"/>
        <w:iCs w:val="0"/>
        <w:color w:val="auto"/>
        <w:sz w:val="19"/>
        <w:szCs w:val="19"/>
        <w:u w:val="none"/>
      </w:rPr>
    </w:lvl>
    <w:lvl w:ilvl="1" w:tplc="FC308B3E">
      <w:start w:val="1"/>
      <w:numFmt w:val="decimal"/>
      <w:lvlText w:val="%2)"/>
      <w:lvlJc w:val="left"/>
      <w:pPr>
        <w:ind w:left="1440" w:hanging="360"/>
      </w:pPr>
      <w:rPr>
        <w:b w:val="0"/>
        <w:bCs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0F66C92">
      <w:start w:val="1"/>
      <w:numFmt w:val="decimal"/>
      <w:lvlText w:val="%4."/>
      <w:lvlJc w:val="left"/>
      <w:pPr>
        <w:ind w:left="2880" w:hanging="360"/>
      </w:pPr>
      <w:rPr>
        <w:b/>
        <w:bCs w:val="0"/>
        <w:i w:val="0"/>
        <w:iCs w:val="0"/>
        <w:strike w:val="0"/>
        <w:dstrike w:val="0"/>
        <w:color w:val="auto"/>
      </w:rPr>
    </w:lvl>
    <w:lvl w:ilvl="4" w:tplc="84ECEC18">
      <w:start w:val="1"/>
      <w:numFmt w:val="decimal"/>
      <w:lvlText w:val="%5)"/>
      <w:lvlJc w:val="left"/>
      <w:pPr>
        <w:ind w:left="1069" w:hanging="360"/>
      </w:pPr>
      <w:rPr>
        <w:b w:val="0"/>
        <w:bCs/>
        <w:i w:val="0"/>
        <w:iCs w:val="0"/>
        <w:color w:val="auto"/>
      </w:rPr>
    </w:lvl>
    <w:lvl w:ilvl="5" w:tplc="1DD0FD84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36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37" w15:restartNumberingAfterBreak="0">
    <w:nsid w:val="5706540D"/>
    <w:multiLevelType w:val="hybridMultilevel"/>
    <w:tmpl w:val="6DEA03EC"/>
    <w:lvl w:ilvl="0" w:tplc="0E1CB1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8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9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59DA3A8C"/>
    <w:multiLevelType w:val="multilevel"/>
    <w:tmpl w:val="BE8C9E40"/>
    <w:lvl w:ilvl="0">
      <w:start w:val="2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3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72" w:hanging="1800"/>
      </w:pPr>
      <w:rPr>
        <w:rFonts w:hint="default"/>
      </w:rPr>
    </w:lvl>
  </w:abstractNum>
  <w:abstractNum w:abstractNumId="142" w15:restartNumberingAfterBreak="0">
    <w:nsid w:val="5AF95A25"/>
    <w:multiLevelType w:val="hybridMultilevel"/>
    <w:tmpl w:val="186ADA8A"/>
    <w:lvl w:ilvl="0" w:tplc="04150011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43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4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5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46" w15:restartNumberingAfterBreak="0">
    <w:nsid w:val="62B04DFF"/>
    <w:multiLevelType w:val="hybridMultilevel"/>
    <w:tmpl w:val="2B5CF44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48" w15:restartNumberingAfterBreak="0">
    <w:nsid w:val="63D70DCE"/>
    <w:multiLevelType w:val="hybridMultilevel"/>
    <w:tmpl w:val="D4B83DAE"/>
    <w:lvl w:ilvl="0" w:tplc="A13609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9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66215802"/>
    <w:multiLevelType w:val="multilevel"/>
    <w:tmpl w:val="3C2CDB42"/>
    <w:lvl w:ilvl="0">
      <w:start w:val="1"/>
      <w:numFmt w:val="decimal"/>
      <w:lvlText w:val="%1)"/>
      <w:lvlJc w:val="left"/>
      <w:pPr>
        <w:tabs>
          <w:tab w:val="num" w:pos="491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52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53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54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5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67FD2A22"/>
    <w:multiLevelType w:val="hybridMultilevel"/>
    <w:tmpl w:val="23F616F0"/>
    <w:lvl w:ilvl="0" w:tplc="0E4E2346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7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58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60" w15:restartNumberingAfterBreak="0">
    <w:nsid w:val="6C54308B"/>
    <w:multiLevelType w:val="hybridMultilevel"/>
    <w:tmpl w:val="D20CA2E6"/>
    <w:lvl w:ilvl="0" w:tplc="FEF810F4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bCs/>
        <w:i w:val="0"/>
        <w:iCs w:val="0"/>
        <w:color w:val="auto"/>
        <w:sz w:val="19"/>
        <w:szCs w:val="19"/>
        <w:u w:val="none"/>
      </w:rPr>
    </w:lvl>
    <w:lvl w:ilvl="1" w:tplc="FC308B3E">
      <w:start w:val="1"/>
      <w:numFmt w:val="decimal"/>
      <w:lvlText w:val="%2)"/>
      <w:lvlJc w:val="left"/>
      <w:pPr>
        <w:ind w:left="1440" w:hanging="360"/>
      </w:pPr>
      <w:rPr>
        <w:b w:val="0"/>
        <w:bCs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0F66C92">
      <w:start w:val="1"/>
      <w:numFmt w:val="decimal"/>
      <w:lvlText w:val="%4."/>
      <w:lvlJc w:val="left"/>
      <w:pPr>
        <w:ind w:left="2880" w:hanging="360"/>
      </w:pPr>
      <w:rPr>
        <w:b/>
        <w:bCs w:val="0"/>
        <w:i w:val="0"/>
        <w:iCs w:val="0"/>
        <w:strike w:val="0"/>
        <w:dstrike w:val="0"/>
        <w:color w:val="auto"/>
      </w:rPr>
    </w:lvl>
    <w:lvl w:ilvl="4" w:tplc="84ECEC18">
      <w:start w:val="1"/>
      <w:numFmt w:val="decimal"/>
      <w:lvlText w:val="%5)"/>
      <w:lvlJc w:val="left"/>
      <w:pPr>
        <w:ind w:left="1069" w:hanging="360"/>
      </w:pPr>
      <w:rPr>
        <w:b w:val="0"/>
        <w:bCs/>
        <w:i w:val="0"/>
        <w:iCs w:val="0"/>
        <w:color w:val="auto"/>
      </w:rPr>
    </w:lvl>
    <w:lvl w:ilvl="5" w:tplc="1DD0FD84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6CCF1CA2"/>
    <w:multiLevelType w:val="hybridMultilevel"/>
    <w:tmpl w:val="AA064B22"/>
    <w:lvl w:ilvl="0" w:tplc="DE32E0CC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2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6D6C0808"/>
    <w:multiLevelType w:val="multilevel"/>
    <w:tmpl w:val="E19A4F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4" w15:restartNumberingAfterBreak="0">
    <w:nsid w:val="6DF52BF1"/>
    <w:multiLevelType w:val="hybridMultilevel"/>
    <w:tmpl w:val="E59671EE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5" w15:restartNumberingAfterBreak="0">
    <w:nsid w:val="6E0C0E7B"/>
    <w:multiLevelType w:val="hybridMultilevel"/>
    <w:tmpl w:val="829642D2"/>
    <w:lvl w:ilvl="0" w:tplc="A126DEBE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7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708C00DE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69" w15:restartNumberingAfterBreak="0">
    <w:nsid w:val="71120E80"/>
    <w:multiLevelType w:val="hybridMultilevel"/>
    <w:tmpl w:val="E84E898E"/>
    <w:lvl w:ilvl="0" w:tplc="97B45444">
      <w:start w:val="1"/>
      <w:numFmt w:val="decimal"/>
      <w:lvlText w:val="%1."/>
      <w:lvlJc w:val="left"/>
      <w:pPr>
        <w:ind w:left="1061" w:hanging="360"/>
      </w:pPr>
      <w:rPr>
        <w:rFonts w:ascii="Tahoma" w:eastAsia="Times New Roman" w:hAnsi="Tahoma" w:cs="Tahoma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70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1" w15:restartNumberingAfterBreak="0">
    <w:nsid w:val="72296CBC"/>
    <w:multiLevelType w:val="multilevel"/>
    <w:tmpl w:val="66CE5382"/>
    <w:lvl w:ilvl="0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72" w15:restartNumberingAfterBreak="0">
    <w:nsid w:val="72B44719"/>
    <w:multiLevelType w:val="hybridMultilevel"/>
    <w:tmpl w:val="24542368"/>
    <w:lvl w:ilvl="0" w:tplc="5E58D07C">
      <w:start w:val="1"/>
      <w:numFmt w:val="decimal"/>
      <w:lvlText w:val="%1)"/>
      <w:lvlJc w:val="left"/>
      <w:pPr>
        <w:ind w:left="3054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3414"/>
        </w:tabs>
        <w:ind w:left="3414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4134"/>
        </w:tabs>
        <w:ind w:left="4134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854"/>
        </w:tabs>
        <w:ind w:left="4854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5574"/>
        </w:tabs>
        <w:ind w:left="5574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6294"/>
        </w:tabs>
        <w:ind w:left="6294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7014"/>
        </w:tabs>
        <w:ind w:left="7014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7734"/>
        </w:tabs>
        <w:ind w:left="7734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8454"/>
        </w:tabs>
        <w:ind w:left="8454" w:hanging="360"/>
      </w:pPr>
      <w:rPr>
        <w:rFonts w:cs="Times New Roman"/>
      </w:rPr>
    </w:lvl>
  </w:abstractNum>
  <w:abstractNum w:abstractNumId="173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74" w15:restartNumberingAfterBreak="0">
    <w:nsid w:val="73083CE0"/>
    <w:multiLevelType w:val="multilevel"/>
    <w:tmpl w:val="BE34666C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 w:val="0"/>
        <w:i w:val="0"/>
        <w:color w:val="000000"/>
        <w:sz w:val="19"/>
        <w:szCs w:val="19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5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76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77" w15:restartNumberingAfterBreak="0">
    <w:nsid w:val="73E2010C"/>
    <w:multiLevelType w:val="multilevel"/>
    <w:tmpl w:val="A2D08A8A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>
      <w:start w:val="20"/>
      <w:numFmt w:val="decimal"/>
      <w:isLgl/>
      <w:lvlText w:val="%1.%2"/>
      <w:lvlJc w:val="left"/>
      <w:pPr>
        <w:ind w:left="1154" w:hanging="420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/>
        <w:color w:val="auto"/>
      </w:rPr>
    </w:lvl>
  </w:abstractNum>
  <w:abstractNum w:abstractNumId="178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9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0" w15:restartNumberingAfterBreak="0">
    <w:nsid w:val="76D7799F"/>
    <w:multiLevelType w:val="multilevel"/>
    <w:tmpl w:val="5E9E2CF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81" w15:restartNumberingAfterBreak="0">
    <w:nsid w:val="7768102A"/>
    <w:multiLevelType w:val="hybridMultilevel"/>
    <w:tmpl w:val="7DCA0A6A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77B776EB"/>
    <w:multiLevelType w:val="hybridMultilevel"/>
    <w:tmpl w:val="E37A49E8"/>
    <w:lvl w:ilvl="0" w:tplc="0E1CB1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3" w15:restartNumberingAfterBreak="0">
    <w:nsid w:val="79AD3945"/>
    <w:multiLevelType w:val="hybridMultilevel"/>
    <w:tmpl w:val="5F7224B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4" w15:restartNumberingAfterBreak="0">
    <w:nsid w:val="7A945D1D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85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6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 w16cid:durableId="533083858">
    <w:abstractNumId w:val="71"/>
  </w:num>
  <w:num w:numId="2" w16cid:durableId="700056443">
    <w:abstractNumId w:val="90"/>
  </w:num>
  <w:num w:numId="3" w16cid:durableId="204490174">
    <w:abstractNumId w:val="19"/>
  </w:num>
  <w:num w:numId="4" w16cid:durableId="1185022181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41023867">
    <w:abstractNumId w:val="149"/>
  </w:num>
  <w:num w:numId="6" w16cid:durableId="911506773">
    <w:abstractNumId w:val="155"/>
  </w:num>
  <w:num w:numId="7" w16cid:durableId="2072340205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01545058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23983101">
    <w:abstractNumId w:val="87"/>
    <w:lvlOverride w:ilvl="0">
      <w:startOverride w:val="1"/>
    </w:lvlOverride>
  </w:num>
  <w:num w:numId="10" w16cid:durableId="70321363">
    <w:abstractNumId w:val="36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66081538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78328857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00316889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49292059">
    <w:abstractNumId w:val="1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63874707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09239771">
    <w:abstractNumId w:val="6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269895785">
    <w:abstractNumId w:val="113"/>
  </w:num>
  <w:num w:numId="18" w16cid:durableId="25107493">
    <w:abstractNumId w:val="1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071579270">
    <w:abstractNumId w:val="7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10417216">
    <w:abstractNumId w:val="184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77964655">
    <w:abstractNumId w:val="43"/>
  </w:num>
  <w:num w:numId="22" w16cid:durableId="867716509">
    <w:abstractNumId w:val="28"/>
  </w:num>
  <w:num w:numId="23" w16cid:durableId="395709600">
    <w:abstractNumId w:val="59"/>
  </w:num>
  <w:num w:numId="24" w16cid:durableId="1785032631">
    <w:abstractNumId w:val="83"/>
  </w:num>
  <w:num w:numId="25" w16cid:durableId="923800754">
    <w:abstractNumId w:val="119"/>
  </w:num>
  <w:num w:numId="26" w16cid:durableId="1102459822">
    <w:abstractNumId w:val="45"/>
  </w:num>
  <w:num w:numId="27" w16cid:durableId="979261851">
    <w:abstractNumId w:val="177"/>
  </w:num>
  <w:num w:numId="28" w16cid:durableId="1384794776">
    <w:abstractNumId w:val="105"/>
  </w:num>
  <w:num w:numId="29" w16cid:durableId="1472017220">
    <w:abstractNumId w:val="185"/>
  </w:num>
  <w:num w:numId="30" w16cid:durableId="522743521">
    <w:abstractNumId w:val="102"/>
  </w:num>
  <w:num w:numId="31" w16cid:durableId="455031095">
    <w:abstractNumId w:val="52"/>
  </w:num>
  <w:num w:numId="32" w16cid:durableId="2136214572">
    <w:abstractNumId w:val="137"/>
  </w:num>
  <w:num w:numId="33" w16cid:durableId="580524846">
    <w:abstractNumId w:val="1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692217345">
    <w:abstractNumId w:val="62"/>
  </w:num>
  <w:num w:numId="35" w16cid:durableId="37780233">
    <w:abstractNumId w:val="31"/>
  </w:num>
  <w:num w:numId="36" w16cid:durableId="732387035">
    <w:abstractNumId w:val="170"/>
  </w:num>
  <w:num w:numId="37" w16cid:durableId="1578979526">
    <w:abstractNumId w:val="133"/>
  </w:num>
  <w:num w:numId="38" w16cid:durableId="1563977599">
    <w:abstractNumId w:val="157"/>
  </w:num>
  <w:num w:numId="39" w16cid:durableId="1238130613">
    <w:abstractNumId w:val="55"/>
  </w:num>
  <w:num w:numId="40" w16cid:durableId="1940486823">
    <w:abstractNumId w:val="106"/>
  </w:num>
  <w:num w:numId="41" w16cid:durableId="990519386">
    <w:abstractNumId w:val="117"/>
  </w:num>
  <w:num w:numId="42" w16cid:durableId="1029532626">
    <w:abstractNumId w:val="145"/>
  </w:num>
  <w:num w:numId="43" w16cid:durableId="348138293">
    <w:abstractNumId w:val="162"/>
  </w:num>
  <w:num w:numId="44" w16cid:durableId="557011148">
    <w:abstractNumId w:val="51"/>
  </w:num>
  <w:num w:numId="45" w16cid:durableId="1925841601">
    <w:abstractNumId w:val="1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911818472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028486829">
    <w:abstractNumId w:val="1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004436696">
    <w:abstractNumId w:val="10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933979593">
    <w:abstractNumId w:val="98"/>
  </w:num>
  <w:num w:numId="50" w16cid:durableId="1907714646">
    <w:abstractNumId w:val="71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2111195071">
    <w:abstractNumId w:val="146"/>
  </w:num>
  <w:num w:numId="52" w16cid:durableId="2038460481">
    <w:abstractNumId w:val="7"/>
  </w:num>
  <w:num w:numId="53" w16cid:durableId="1319380499">
    <w:abstractNumId w:val="10"/>
  </w:num>
  <w:num w:numId="54" w16cid:durableId="1538274120">
    <w:abstractNumId w:val="121"/>
  </w:num>
  <w:num w:numId="55" w16cid:durableId="1561476583">
    <w:abstractNumId w:val="86"/>
  </w:num>
  <w:num w:numId="56" w16cid:durableId="1140654729">
    <w:abstractNumId w:val="53"/>
  </w:num>
  <w:num w:numId="57" w16cid:durableId="1324505533">
    <w:abstractNumId w:val="49"/>
  </w:num>
  <w:num w:numId="58" w16cid:durableId="841552197">
    <w:abstractNumId w:val="94"/>
  </w:num>
  <w:num w:numId="59" w16cid:durableId="2125229946">
    <w:abstractNumId w:val="153"/>
  </w:num>
  <w:num w:numId="60" w16cid:durableId="21633072">
    <w:abstractNumId w:val="77"/>
  </w:num>
  <w:num w:numId="61" w16cid:durableId="822043870">
    <w:abstractNumId w:val="79"/>
  </w:num>
  <w:num w:numId="62" w16cid:durableId="1295410993">
    <w:abstractNumId w:val="2"/>
  </w:num>
  <w:num w:numId="63" w16cid:durableId="2094619033">
    <w:abstractNumId w:val="30"/>
  </w:num>
  <w:num w:numId="64" w16cid:durableId="1418869336">
    <w:abstractNumId w:val="135"/>
  </w:num>
  <w:num w:numId="65" w16cid:durableId="1404135812">
    <w:abstractNumId w:val="46"/>
  </w:num>
  <w:num w:numId="66" w16cid:durableId="1094277937">
    <w:abstractNumId w:val="1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1776557304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1479226345">
    <w:abstractNumId w:val="38"/>
  </w:num>
  <w:num w:numId="69" w16cid:durableId="2025008675">
    <w:abstractNumId w:val="120"/>
  </w:num>
  <w:num w:numId="70" w16cid:durableId="1749687699">
    <w:abstractNumId w:val="42"/>
  </w:num>
  <w:num w:numId="71" w16cid:durableId="2112779060">
    <w:abstractNumId w:val="34"/>
  </w:num>
  <w:num w:numId="72" w16cid:durableId="1891723257">
    <w:abstractNumId w:val="85"/>
  </w:num>
  <w:num w:numId="73" w16cid:durableId="1561672241">
    <w:abstractNumId w:val="47"/>
  </w:num>
  <w:num w:numId="74" w16cid:durableId="1191379775">
    <w:abstractNumId w:val="15"/>
  </w:num>
  <w:num w:numId="75" w16cid:durableId="1347052738">
    <w:abstractNumId w:val="97"/>
  </w:num>
  <w:num w:numId="76" w16cid:durableId="1113744903">
    <w:abstractNumId w:val="89"/>
  </w:num>
  <w:num w:numId="77" w16cid:durableId="710768395">
    <w:abstractNumId w:val="1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1262299792">
    <w:abstractNumId w:val="71"/>
    <w:lvlOverride w:ilvl="0">
      <w:startOverride w:val="28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92745912">
    <w:abstractNumId w:val="174"/>
  </w:num>
  <w:num w:numId="80" w16cid:durableId="877163167">
    <w:abstractNumId w:val="151"/>
  </w:num>
  <w:num w:numId="81" w16cid:durableId="2147231857">
    <w:abstractNumId w:val="171"/>
  </w:num>
  <w:num w:numId="82" w16cid:durableId="239682067">
    <w:abstractNumId w:val="33"/>
  </w:num>
  <w:num w:numId="83" w16cid:durableId="520359534">
    <w:abstractNumId w:val="158"/>
  </w:num>
  <w:num w:numId="84" w16cid:durableId="1512799853">
    <w:abstractNumId w:val="92"/>
  </w:num>
  <w:num w:numId="85" w16cid:durableId="710955700">
    <w:abstractNumId w:val="70"/>
  </w:num>
  <w:num w:numId="86" w16cid:durableId="1668636202">
    <w:abstractNumId w:val="56"/>
  </w:num>
  <w:num w:numId="87" w16cid:durableId="1606228797">
    <w:abstractNumId w:val="111"/>
  </w:num>
  <w:num w:numId="88" w16cid:durableId="1210459770">
    <w:abstractNumId w:val="6"/>
  </w:num>
  <w:num w:numId="89" w16cid:durableId="257447721">
    <w:abstractNumId w:val="21"/>
  </w:num>
  <w:num w:numId="90" w16cid:durableId="120807961">
    <w:abstractNumId w:val="167"/>
  </w:num>
  <w:num w:numId="91" w16cid:durableId="1891726861">
    <w:abstractNumId w:val="122"/>
  </w:num>
  <w:num w:numId="92" w16cid:durableId="1168984905">
    <w:abstractNumId w:val="163"/>
  </w:num>
  <w:num w:numId="93" w16cid:durableId="932517488">
    <w:abstractNumId w:val="180"/>
  </w:num>
  <w:num w:numId="94" w16cid:durableId="1906064282">
    <w:abstractNumId w:val="139"/>
  </w:num>
  <w:num w:numId="95" w16cid:durableId="118571342">
    <w:abstractNumId w:val="118"/>
  </w:num>
  <w:num w:numId="96" w16cid:durableId="1929265347">
    <w:abstractNumId w:val="57"/>
  </w:num>
  <w:num w:numId="97" w16cid:durableId="970213008">
    <w:abstractNumId w:val="54"/>
  </w:num>
  <w:num w:numId="98" w16cid:durableId="544373678">
    <w:abstractNumId w:val="140"/>
  </w:num>
  <w:num w:numId="99" w16cid:durableId="91705093">
    <w:abstractNumId w:val="84"/>
  </w:num>
  <w:num w:numId="100" w16cid:durableId="380642584">
    <w:abstractNumId w:val="150"/>
  </w:num>
  <w:num w:numId="101" w16cid:durableId="1611162858">
    <w:abstractNumId w:val="147"/>
  </w:num>
  <w:num w:numId="102" w16cid:durableId="581257893">
    <w:abstractNumId w:val="71"/>
    <w:lvlOverride w:ilvl="0">
      <w:startOverride w:val="28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 w16cid:durableId="290861533">
    <w:abstractNumId w:val="78"/>
  </w:num>
  <w:num w:numId="104" w16cid:durableId="930547401">
    <w:abstractNumId w:val="50"/>
  </w:num>
  <w:num w:numId="105" w16cid:durableId="859779728">
    <w:abstractNumId w:val="116"/>
  </w:num>
  <w:num w:numId="106" w16cid:durableId="144904680">
    <w:abstractNumId w:val="63"/>
  </w:num>
  <w:num w:numId="107" w16cid:durableId="793642396">
    <w:abstractNumId w:val="132"/>
  </w:num>
  <w:num w:numId="108" w16cid:durableId="2047754165">
    <w:abstractNumId w:val="154"/>
  </w:num>
  <w:num w:numId="109" w16cid:durableId="1901207295">
    <w:abstractNumId w:val="80"/>
  </w:num>
  <w:num w:numId="110" w16cid:durableId="709577921">
    <w:abstractNumId w:val="143"/>
  </w:num>
  <w:num w:numId="111" w16cid:durableId="947927750">
    <w:abstractNumId w:val="101"/>
  </w:num>
  <w:num w:numId="112" w16cid:durableId="1551647435">
    <w:abstractNumId w:val="169"/>
  </w:num>
  <w:num w:numId="113" w16cid:durableId="952520882">
    <w:abstractNumId w:val="88"/>
  </w:num>
  <w:num w:numId="114" w16cid:durableId="358631315">
    <w:abstractNumId w:val="124"/>
  </w:num>
  <w:num w:numId="115" w16cid:durableId="2104641579">
    <w:abstractNumId w:val="160"/>
  </w:num>
  <w:num w:numId="116" w16cid:durableId="2037537198">
    <w:abstractNumId w:val="27"/>
  </w:num>
  <w:num w:numId="117" w16cid:durableId="844051859">
    <w:abstractNumId w:val="14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8" w16cid:durableId="1713117170">
    <w:abstractNumId w:val="112"/>
  </w:num>
  <w:num w:numId="119" w16cid:durableId="1851137357">
    <w:abstractNumId w:val="129"/>
  </w:num>
  <w:num w:numId="120" w16cid:durableId="755177211">
    <w:abstractNumId w:val="178"/>
  </w:num>
  <w:num w:numId="121" w16cid:durableId="624891376">
    <w:abstractNumId w:val="156"/>
  </w:num>
  <w:num w:numId="122" w16cid:durableId="1911228966">
    <w:abstractNumId w:val="148"/>
  </w:num>
  <w:num w:numId="123" w16cid:durableId="2511210">
    <w:abstractNumId w:val="114"/>
  </w:num>
  <w:num w:numId="124" w16cid:durableId="199511482">
    <w:abstractNumId w:val="168"/>
  </w:num>
  <w:num w:numId="125" w16cid:durableId="604464436">
    <w:abstractNumId w:val="159"/>
  </w:num>
  <w:num w:numId="126" w16cid:durableId="43679514">
    <w:abstractNumId w:val="107"/>
  </w:num>
  <w:num w:numId="127" w16cid:durableId="1067142202">
    <w:abstractNumId w:val="128"/>
  </w:num>
  <w:num w:numId="128" w16cid:durableId="589048442">
    <w:abstractNumId w:val="26"/>
  </w:num>
  <w:num w:numId="129" w16cid:durableId="1352220888">
    <w:abstractNumId w:val="161"/>
  </w:num>
  <w:num w:numId="130" w16cid:durableId="440615335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1" w16cid:durableId="217210279">
    <w:abstractNumId w:val="127"/>
  </w:num>
  <w:num w:numId="132" w16cid:durableId="1119882976">
    <w:abstractNumId w:val="164"/>
  </w:num>
  <w:num w:numId="133" w16cid:durableId="916404202">
    <w:abstractNumId w:val="24"/>
  </w:num>
  <w:num w:numId="134" w16cid:durableId="1625430261">
    <w:abstractNumId w:val="110"/>
  </w:num>
  <w:num w:numId="135" w16cid:durableId="304747241">
    <w:abstractNumId w:val="123"/>
  </w:num>
  <w:num w:numId="136" w16cid:durableId="488182140">
    <w:abstractNumId w:val="44"/>
  </w:num>
  <w:num w:numId="137" w16cid:durableId="1044673782">
    <w:abstractNumId w:val="35"/>
  </w:num>
  <w:num w:numId="138" w16cid:durableId="1319455223">
    <w:abstractNumId w:val="40"/>
    <w:lvlOverride w:ilvl="0">
      <w:startOverride w:val="1"/>
    </w:lvlOverride>
  </w:num>
  <w:num w:numId="139" w16cid:durableId="98989850">
    <w:abstractNumId w:val="93"/>
  </w:num>
  <w:num w:numId="140" w16cid:durableId="981230392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1" w16cid:durableId="1564675999">
    <w:abstractNumId w:val="37"/>
  </w:num>
  <w:num w:numId="142" w16cid:durableId="830829597">
    <w:abstractNumId w:val="176"/>
  </w:num>
  <w:num w:numId="143" w16cid:durableId="1081148099">
    <w:abstractNumId w:val="96"/>
  </w:num>
  <w:num w:numId="144" w16cid:durableId="781345055">
    <w:abstractNumId w:val="144"/>
  </w:num>
  <w:num w:numId="145" w16cid:durableId="1385789065">
    <w:abstractNumId w:val="173"/>
  </w:num>
  <w:num w:numId="146" w16cid:durableId="1386488507">
    <w:abstractNumId w:val="138"/>
  </w:num>
  <w:num w:numId="147" w16cid:durableId="1338072365">
    <w:abstractNumId w:val="115"/>
  </w:num>
  <w:num w:numId="148" w16cid:durableId="1364214091">
    <w:abstractNumId w:val="183"/>
  </w:num>
  <w:num w:numId="149" w16cid:durableId="939601580">
    <w:abstractNumId w:val="74"/>
  </w:num>
  <w:num w:numId="150" w16cid:durableId="436675074">
    <w:abstractNumId w:val="68"/>
  </w:num>
  <w:num w:numId="151" w16cid:durableId="1329987979">
    <w:abstractNumId w:val="130"/>
  </w:num>
  <w:num w:numId="152" w16cid:durableId="266278515">
    <w:abstractNumId w:val="125"/>
  </w:num>
  <w:num w:numId="153" w16cid:durableId="1373845223">
    <w:abstractNumId w:val="181"/>
  </w:num>
  <w:num w:numId="154" w16cid:durableId="2027823197">
    <w:abstractNumId w:val="58"/>
  </w:num>
  <w:num w:numId="155" w16cid:durableId="1501507196">
    <w:abstractNumId w:val="182"/>
  </w:num>
  <w:num w:numId="156" w16cid:durableId="598100909">
    <w:abstractNumId w:val="29"/>
  </w:num>
  <w:num w:numId="157" w16cid:durableId="463542698">
    <w:abstractNumId w:val="61"/>
  </w:num>
  <w:num w:numId="158" w16cid:durableId="2072340934">
    <w:abstractNumId w:val="141"/>
  </w:num>
  <w:num w:numId="159" w16cid:durableId="815024558">
    <w:abstractNumId w:val="165"/>
  </w:num>
  <w:num w:numId="160" w16cid:durableId="1323195243">
    <w:abstractNumId w:val="48"/>
  </w:num>
  <w:num w:numId="161" w16cid:durableId="193887309">
    <w:abstractNumId w:val="76"/>
  </w:num>
  <w:num w:numId="162" w16cid:durableId="1113790693">
    <w:abstractNumId w:val="23"/>
  </w:num>
  <w:num w:numId="163" w16cid:durableId="384792488">
    <w:abstractNumId w:val="134"/>
  </w:num>
  <w:num w:numId="164" w16cid:durableId="1379891401">
    <w:abstractNumId w:val="25"/>
  </w:num>
  <w:num w:numId="165" w16cid:durableId="1688169009">
    <w:abstractNumId w:val="69"/>
  </w:num>
  <w:num w:numId="166" w16cid:durableId="993799215">
    <w:abstractNumId w:val="41"/>
  </w:num>
  <w:num w:numId="167" w16cid:durableId="138308682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8" w16cid:durableId="397411167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9" w16cid:durableId="1845048084">
    <w:abstractNumId w:val="6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7AA"/>
    <w:rsid w:val="000014A5"/>
    <w:rsid w:val="00001F90"/>
    <w:rsid w:val="000022E9"/>
    <w:rsid w:val="00002B15"/>
    <w:rsid w:val="00002EE4"/>
    <w:rsid w:val="00002FBC"/>
    <w:rsid w:val="0000312C"/>
    <w:rsid w:val="000031EF"/>
    <w:rsid w:val="0000365E"/>
    <w:rsid w:val="000036A5"/>
    <w:rsid w:val="000037DF"/>
    <w:rsid w:val="00003A55"/>
    <w:rsid w:val="0000448B"/>
    <w:rsid w:val="000046A0"/>
    <w:rsid w:val="00004B83"/>
    <w:rsid w:val="00004D06"/>
    <w:rsid w:val="00004EB4"/>
    <w:rsid w:val="00005225"/>
    <w:rsid w:val="00005971"/>
    <w:rsid w:val="000059AD"/>
    <w:rsid w:val="00006433"/>
    <w:rsid w:val="00006715"/>
    <w:rsid w:val="00006976"/>
    <w:rsid w:val="00007179"/>
    <w:rsid w:val="0000786B"/>
    <w:rsid w:val="000104DC"/>
    <w:rsid w:val="00010E09"/>
    <w:rsid w:val="00010EA3"/>
    <w:rsid w:val="000110E8"/>
    <w:rsid w:val="00011217"/>
    <w:rsid w:val="00011344"/>
    <w:rsid w:val="0001252C"/>
    <w:rsid w:val="00012620"/>
    <w:rsid w:val="00012D1D"/>
    <w:rsid w:val="00012D99"/>
    <w:rsid w:val="00013091"/>
    <w:rsid w:val="000131BF"/>
    <w:rsid w:val="00013259"/>
    <w:rsid w:val="00013646"/>
    <w:rsid w:val="00013861"/>
    <w:rsid w:val="00013D59"/>
    <w:rsid w:val="00014185"/>
    <w:rsid w:val="00014AE7"/>
    <w:rsid w:val="00015090"/>
    <w:rsid w:val="000155E3"/>
    <w:rsid w:val="000159CD"/>
    <w:rsid w:val="00015CF2"/>
    <w:rsid w:val="00015FE4"/>
    <w:rsid w:val="0001618A"/>
    <w:rsid w:val="000162B5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12BC"/>
    <w:rsid w:val="00021B39"/>
    <w:rsid w:val="00021B60"/>
    <w:rsid w:val="0002216A"/>
    <w:rsid w:val="0002223D"/>
    <w:rsid w:val="0002248D"/>
    <w:rsid w:val="000227AE"/>
    <w:rsid w:val="00022850"/>
    <w:rsid w:val="00022942"/>
    <w:rsid w:val="00022BCA"/>
    <w:rsid w:val="00022BEC"/>
    <w:rsid w:val="00023550"/>
    <w:rsid w:val="00024368"/>
    <w:rsid w:val="0002548A"/>
    <w:rsid w:val="0002575E"/>
    <w:rsid w:val="00025846"/>
    <w:rsid w:val="00025AAD"/>
    <w:rsid w:val="000260B1"/>
    <w:rsid w:val="000266DE"/>
    <w:rsid w:val="00026703"/>
    <w:rsid w:val="00026F0A"/>
    <w:rsid w:val="00027533"/>
    <w:rsid w:val="00027989"/>
    <w:rsid w:val="00027BA3"/>
    <w:rsid w:val="00027D77"/>
    <w:rsid w:val="00027E31"/>
    <w:rsid w:val="000300A1"/>
    <w:rsid w:val="000302A3"/>
    <w:rsid w:val="000303C5"/>
    <w:rsid w:val="00030B99"/>
    <w:rsid w:val="00030C16"/>
    <w:rsid w:val="0003124F"/>
    <w:rsid w:val="000325A2"/>
    <w:rsid w:val="00032BCE"/>
    <w:rsid w:val="00032F48"/>
    <w:rsid w:val="00033257"/>
    <w:rsid w:val="0003325D"/>
    <w:rsid w:val="000338FC"/>
    <w:rsid w:val="00033AB4"/>
    <w:rsid w:val="000352CE"/>
    <w:rsid w:val="00035581"/>
    <w:rsid w:val="00035A61"/>
    <w:rsid w:val="00035E43"/>
    <w:rsid w:val="0003610F"/>
    <w:rsid w:val="0003653E"/>
    <w:rsid w:val="0003692F"/>
    <w:rsid w:val="00036ADD"/>
    <w:rsid w:val="00036BFF"/>
    <w:rsid w:val="00037037"/>
    <w:rsid w:val="00037570"/>
    <w:rsid w:val="00037639"/>
    <w:rsid w:val="000379A6"/>
    <w:rsid w:val="00040703"/>
    <w:rsid w:val="00040850"/>
    <w:rsid w:val="00040A47"/>
    <w:rsid w:val="00040DF5"/>
    <w:rsid w:val="0004164B"/>
    <w:rsid w:val="00041656"/>
    <w:rsid w:val="00041824"/>
    <w:rsid w:val="000418A4"/>
    <w:rsid w:val="00041E45"/>
    <w:rsid w:val="000420DD"/>
    <w:rsid w:val="00042616"/>
    <w:rsid w:val="000426D6"/>
    <w:rsid w:val="00042D28"/>
    <w:rsid w:val="00042F20"/>
    <w:rsid w:val="00043E00"/>
    <w:rsid w:val="00044195"/>
    <w:rsid w:val="0004433A"/>
    <w:rsid w:val="0004435F"/>
    <w:rsid w:val="0004465A"/>
    <w:rsid w:val="00044AD3"/>
    <w:rsid w:val="00044F79"/>
    <w:rsid w:val="00046540"/>
    <w:rsid w:val="00046649"/>
    <w:rsid w:val="00046D72"/>
    <w:rsid w:val="00046DE9"/>
    <w:rsid w:val="00046FF8"/>
    <w:rsid w:val="00047037"/>
    <w:rsid w:val="00047337"/>
    <w:rsid w:val="00047524"/>
    <w:rsid w:val="00047629"/>
    <w:rsid w:val="00047736"/>
    <w:rsid w:val="00050012"/>
    <w:rsid w:val="000505EB"/>
    <w:rsid w:val="00050641"/>
    <w:rsid w:val="0005066E"/>
    <w:rsid w:val="00050888"/>
    <w:rsid w:val="00050B40"/>
    <w:rsid w:val="0005117F"/>
    <w:rsid w:val="0005145E"/>
    <w:rsid w:val="00052E3D"/>
    <w:rsid w:val="00052ED3"/>
    <w:rsid w:val="00053DA6"/>
    <w:rsid w:val="00053E85"/>
    <w:rsid w:val="000540A6"/>
    <w:rsid w:val="00054932"/>
    <w:rsid w:val="000549A0"/>
    <w:rsid w:val="000549AC"/>
    <w:rsid w:val="00054D04"/>
    <w:rsid w:val="00054DBB"/>
    <w:rsid w:val="00055B98"/>
    <w:rsid w:val="00055CBD"/>
    <w:rsid w:val="0005657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602B4"/>
    <w:rsid w:val="0006076A"/>
    <w:rsid w:val="00060EDD"/>
    <w:rsid w:val="0006132A"/>
    <w:rsid w:val="00061C0C"/>
    <w:rsid w:val="00062706"/>
    <w:rsid w:val="00062829"/>
    <w:rsid w:val="00062AF2"/>
    <w:rsid w:val="00062F6C"/>
    <w:rsid w:val="00062FB9"/>
    <w:rsid w:val="000633BD"/>
    <w:rsid w:val="00064130"/>
    <w:rsid w:val="000645F8"/>
    <w:rsid w:val="000649E5"/>
    <w:rsid w:val="00064C89"/>
    <w:rsid w:val="00064EAC"/>
    <w:rsid w:val="00064F62"/>
    <w:rsid w:val="00064F7C"/>
    <w:rsid w:val="00065331"/>
    <w:rsid w:val="000655DA"/>
    <w:rsid w:val="00065726"/>
    <w:rsid w:val="00065899"/>
    <w:rsid w:val="00065B93"/>
    <w:rsid w:val="00065E06"/>
    <w:rsid w:val="000668A2"/>
    <w:rsid w:val="00066A90"/>
    <w:rsid w:val="00066D15"/>
    <w:rsid w:val="00066EC3"/>
    <w:rsid w:val="00067A3F"/>
    <w:rsid w:val="00067B6A"/>
    <w:rsid w:val="000701B1"/>
    <w:rsid w:val="000703E7"/>
    <w:rsid w:val="000707F5"/>
    <w:rsid w:val="00070AD7"/>
    <w:rsid w:val="0007172A"/>
    <w:rsid w:val="00071819"/>
    <w:rsid w:val="00071839"/>
    <w:rsid w:val="000719DE"/>
    <w:rsid w:val="00071B67"/>
    <w:rsid w:val="00072570"/>
    <w:rsid w:val="00072906"/>
    <w:rsid w:val="00072AF4"/>
    <w:rsid w:val="00072CC4"/>
    <w:rsid w:val="000731D1"/>
    <w:rsid w:val="00073434"/>
    <w:rsid w:val="00073587"/>
    <w:rsid w:val="00073F21"/>
    <w:rsid w:val="0007467C"/>
    <w:rsid w:val="0007494E"/>
    <w:rsid w:val="00074C96"/>
    <w:rsid w:val="00074E05"/>
    <w:rsid w:val="00075282"/>
    <w:rsid w:val="000752F2"/>
    <w:rsid w:val="00075561"/>
    <w:rsid w:val="0007617B"/>
    <w:rsid w:val="0007668B"/>
    <w:rsid w:val="00076811"/>
    <w:rsid w:val="0007774A"/>
    <w:rsid w:val="00080899"/>
    <w:rsid w:val="0008115F"/>
    <w:rsid w:val="0008184C"/>
    <w:rsid w:val="00081B5E"/>
    <w:rsid w:val="00082968"/>
    <w:rsid w:val="00082A56"/>
    <w:rsid w:val="00082ACD"/>
    <w:rsid w:val="000833A5"/>
    <w:rsid w:val="0008345C"/>
    <w:rsid w:val="00083491"/>
    <w:rsid w:val="0008371C"/>
    <w:rsid w:val="000839C1"/>
    <w:rsid w:val="00083C3A"/>
    <w:rsid w:val="000840DC"/>
    <w:rsid w:val="00084133"/>
    <w:rsid w:val="000845E3"/>
    <w:rsid w:val="00084BFC"/>
    <w:rsid w:val="00085392"/>
    <w:rsid w:val="000854D3"/>
    <w:rsid w:val="0008565B"/>
    <w:rsid w:val="0008567A"/>
    <w:rsid w:val="00085A6F"/>
    <w:rsid w:val="00085B09"/>
    <w:rsid w:val="00085C0F"/>
    <w:rsid w:val="00086062"/>
    <w:rsid w:val="000866EF"/>
    <w:rsid w:val="00086AE9"/>
    <w:rsid w:val="00086ECC"/>
    <w:rsid w:val="000873CB"/>
    <w:rsid w:val="00087868"/>
    <w:rsid w:val="00087DE6"/>
    <w:rsid w:val="00090BF6"/>
    <w:rsid w:val="00090D65"/>
    <w:rsid w:val="00090DF7"/>
    <w:rsid w:val="000910BB"/>
    <w:rsid w:val="000912FD"/>
    <w:rsid w:val="00091446"/>
    <w:rsid w:val="00091CD3"/>
    <w:rsid w:val="00091FD1"/>
    <w:rsid w:val="0009244E"/>
    <w:rsid w:val="0009244F"/>
    <w:rsid w:val="000925B9"/>
    <w:rsid w:val="00092B82"/>
    <w:rsid w:val="00092B94"/>
    <w:rsid w:val="00092C71"/>
    <w:rsid w:val="00093119"/>
    <w:rsid w:val="000936EF"/>
    <w:rsid w:val="0009392C"/>
    <w:rsid w:val="00093C68"/>
    <w:rsid w:val="0009465F"/>
    <w:rsid w:val="000952D4"/>
    <w:rsid w:val="00095D25"/>
    <w:rsid w:val="00096841"/>
    <w:rsid w:val="0009695D"/>
    <w:rsid w:val="00096D0D"/>
    <w:rsid w:val="00096D37"/>
    <w:rsid w:val="00096D54"/>
    <w:rsid w:val="0009778A"/>
    <w:rsid w:val="000979CA"/>
    <w:rsid w:val="00097A67"/>
    <w:rsid w:val="000A0094"/>
    <w:rsid w:val="000A016D"/>
    <w:rsid w:val="000A0258"/>
    <w:rsid w:val="000A026A"/>
    <w:rsid w:val="000A07EF"/>
    <w:rsid w:val="000A085D"/>
    <w:rsid w:val="000A0AB5"/>
    <w:rsid w:val="000A134F"/>
    <w:rsid w:val="000A14A2"/>
    <w:rsid w:val="000A1686"/>
    <w:rsid w:val="000A19B8"/>
    <w:rsid w:val="000A210C"/>
    <w:rsid w:val="000A28AC"/>
    <w:rsid w:val="000A33EC"/>
    <w:rsid w:val="000A3450"/>
    <w:rsid w:val="000A44F6"/>
    <w:rsid w:val="000A4677"/>
    <w:rsid w:val="000A472F"/>
    <w:rsid w:val="000A498A"/>
    <w:rsid w:val="000A54BF"/>
    <w:rsid w:val="000A5609"/>
    <w:rsid w:val="000A5E52"/>
    <w:rsid w:val="000A5E54"/>
    <w:rsid w:val="000A5F1D"/>
    <w:rsid w:val="000A60E5"/>
    <w:rsid w:val="000A61C3"/>
    <w:rsid w:val="000A6662"/>
    <w:rsid w:val="000A6D0B"/>
    <w:rsid w:val="000A6F17"/>
    <w:rsid w:val="000A7E62"/>
    <w:rsid w:val="000B04EF"/>
    <w:rsid w:val="000B0EAA"/>
    <w:rsid w:val="000B182C"/>
    <w:rsid w:val="000B21FD"/>
    <w:rsid w:val="000B235D"/>
    <w:rsid w:val="000B28BC"/>
    <w:rsid w:val="000B2A77"/>
    <w:rsid w:val="000B2BF1"/>
    <w:rsid w:val="000B2E5D"/>
    <w:rsid w:val="000B33F8"/>
    <w:rsid w:val="000B3408"/>
    <w:rsid w:val="000B34C5"/>
    <w:rsid w:val="000B3568"/>
    <w:rsid w:val="000B3638"/>
    <w:rsid w:val="000B3ED5"/>
    <w:rsid w:val="000B4367"/>
    <w:rsid w:val="000B4617"/>
    <w:rsid w:val="000B4BEE"/>
    <w:rsid w:val="000B4C16"/>
    <w:rsid w:val="000B4C5E"/>
    <w:rsid w:val="000B4E46"/>
    <w:rsid w:val="000B53B3"/>
    <w:rsid w:val="000B5713"/>
    <w:rsid w:val="000B5901"/>
    <w:rsid w:val="000B5DE2"/>
    <w:rsid w:val="000B6268"/>
    <w:rsid w:val="000B748E"/>
    <w:rsid w:val="000B7DCE"/>
    <w:rsid w:val="000C0D35"/>
    <w:rsid w:val="000C1423"/>
    <w:rsid w:val="000C153F"/>
    <w:rsid w:val="000C18AF"/>
    <w:rsid w:val="000C2AFA"/>
    <w:rsid w:val="000C2C7E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D3D"/>
    <w:rsid w:val="000C5ECA"/>
    <w:rsid w:val="000C6405"/>
    <w:rsid w:val="000C65C6"/>
    <w:rsid w:val="000C67E1"/>
    <w:rsid w:val="000C6ABD"/>
    <w:rsid w:val="000C6D5B"/>
    <w:rsid w:val="000C7804"/>
    <w:rsid w:val="000C7A59"/>
    <w:rsid w:val="000C7BC2"/>
    <w:rsid w:val="000D01F2"/>
    <w:rsid w:val="000D0AF4"/>
    <w:rsid w:val="000D0EFE"/>
    <w:rsid w:val="000D10DF"/>
    <w:rsid w:val="000D13D3"/>
    <w:rsid w:val="000D1DAB"/>
    <w:rsid w:val="000D20C3"/>
    <w:rsid w:val="000D228A"/>
    <w:rsid w:val="000D2565"/>
    <w:rsid w:val="000D27A3"/>
    <w:rsid w:val="000D2AB9"/>
    <w:rsid w:val="000D2AF6"/>
    <w:rsid w:val="000D2BC0"/>
    <w:rsid w:val="000D3116"/>
    <w:rsid w:val="000D324E"/>
    <w:rsid w:val="000D3372"/>
    <w:rsid w:val="000D3D77"/>
    <w:rsid w:val="000D3F07"/>
    <w:rsid w:val="000D3F60"/>
    <w:rsid w:val="000D4272"/>
    <w:rsid w:val="000D46FF"/>
    <w:rsid w:val="000D51BA"/>
    <w:rsid w:val="000D52D5"/>
    <w:rsid w:val="000D52DC"/>
    <w:rsid w:val="000D5484"/>
    <w:rsid w:val="000D55DB"/>
    <w:rsid w:val="000D56FE"/>
    <w:rsid w:val="000D5BF9"/>
    <w:rsid w:val="000D6418"/>
    <w:rsid w:val="000D6478"/>
    <w:rsid w:val="000D69D6"/>
    <w:rsid w:val="000D6AA2"/>
    <w:rsid w:val="000D6E3C"/>
    <w:rsid w:val="000D6E72"/>
    <w:rsid w:val="000D7DB6"/>
    <w:rsid w:val="000D7DD3"/>
    <w:rsid w:val="000E0107"/>
    <w:rsid w:val="000E0341"/>
    <w:rsid w:val="000E03A6"/>
    <w:rsid w:val="000E094B"/>
    <w:rsid w:val="000E0AA3"/>
    <w:rsid w:val="000E0FA1"/>
    <w:rsid w:val="000E11B9"/>
    <w:rsid w:val="000E1A51"/>
    <w:rsid w:val="000E1ADB"/>
    <w:rsid w:val="000E1B62"/>
    <w:rsid w:val="000E1F71"/>
    <w:rsid w:val="000E23D8"/>
    <w:rsid w:val="000E26A7"/>
    <w:rsid w:val="000E2A68"/>
    <w:rsid w:val="000E2B8A"/>
    <w:rsid w:val="000E2F8D"/>
    <w:rsid w:val="000E349D"/>
    <w:rsid w:val="000E398F"/>
    <w:rsid w:val="000E3FE6"/>
    <w:rsid w:val="000E400D"/>
    <w:rsid w:val="000E40B2"/>
    <w:rsid w:val="000E4950"/>
    <w:rsid w:val="000E4E75"/>
    <w:rsid w:val="000E5078"/>
    <w:rsid w:val="000E61E2"/>
    <w:rsid w:val="000E6523"/>
    <w:rsid w:val="000E6571"/>
    <w:rsid w:val="000E67F8"/>
    <w:rsid w:val="000E6ADE"/>
    <w:rsid w:val="000E719A"/>
    <w:rsid w:val="000E7366"/>
    <w:rsid w:val="000E7721"/>
    <w:rsid w:val="000E7762"/>
    <w:rsid w:val="000F0063"/>
    <w:rsid w:val="000F018A"/>
    <w:rsid w:val="000F0544"/>
    <w:rsid w:val="000F0A59"/>
    <w:rsid w:val="000F24F2"/>
    <w:rsid w:val="000F25D3"/>
    <w:rsid w:val="000F2E9A"/>
    <w:rsid w:val="000F2FFB"/>
    <w:rsid w:val="000F3725"/>
    <w:rsid w:val="000F38C0"/>
    <w:rsid w:val="000F3A81"/>
    <w:rsid w:val="000F3B3C"/>
    <w:rsid w:val="000F404E"/>
    <w:rsid w:val="000F40C1"/>
    <w:rsid w:val="000F415E"/>
    <w:rsid w:val="000F433D"/>
    <w:rsid w:val="000F48B7"/>
    <w:rsid w:val="000F5156"/>
    <w:rsid w:val="000F5C8B"/>
    <w:rsid w:val="000F6202"/>
    <w:rsid w:val="000F6969"/>
    <w:rsid w:val="000F6A7E"/>
    <w:rsid w:val="000F6C24"/>
    <w:rsid w:val="000F712F"/>
    <w:rsid w:val="000F7215"/>
    <w:rsid w:val="000F73BF"/>
    <w:rsid w:val="000F7ACF"/>
    <w:rsid w:val="000F7B8B"/>
    <w:rsid w:val="0010037E"/>
    <w:rsid w:val="0010118D"/>
    <w:rsid w:val="00101351"/>
    <w:rsid w:val="00101C02"/>
    <w:rsid w:val="00101D0E"/>
    <w:rsid w:val="00101EC0"/>
    <w:rsid w:val="00101F6A"/>
    <w:rsid w:val="00101FA9"/>
    <w:rsid w:val="00102840"/>
    <w:rsid w:val="00102AC3"/>
    <w:rsid w:val="00102C3D"/>
    <w:rsid w:val="00103BD3"/>
    <w:rsid w:val="00103D13"/>
    <w:rsid w:val="00104591"/>
    <w:rsid w:val="00104A08"/>
    <w:rsid w:val="00104C8C"/>
    <w:rsid w:val="00105EFA"/>
    <w:rsid w:val="0010605C"/>
    <w:rsid w:val="00106208"/>
    <w:rsid w:val="00106576"/>
    <w:rsid w:val="001067DC"/>
    <w:rsid w:val="00106930"/>
    <w:rsid w:val="00106B74"/>
    <w:rsid w:val="00107005"/>
    <w:rsid w:val="00107348"/>
    <w:rsid w:val="001074FE"/>
    <w:rsid w:val="00107A00"/>
    <w:rsid w:val="00107C7D"/>
    <w:rsid w:val="00107E98"/>
    <w:rsid w:val="00107EC4"/>
    <w:rsid w:val="00110032"/>
    <w:rsid w:val="00110EF9"/>
    <w:rsid w:val="0011136F"/>
    <w:rsid w:val="00111A7C"/>
    <w:rsid w:val="00111C6D"/>
    <w:rsid w:val="00111E8A"/>
    <w:rsid w:val="00111F6B"/>
    <w:rsid w:val="00112226"/>
    <w:rsid w:val="001125E8"/>
    <w:rsid w:val="001127DF"/>
    <w:rsid w:val="00112E1B"/>
    <w:rsid w:val="00112F62"/>
    <w:rsid w:val="00113382"/>
    <w:rsid w:val="001136D8"/>
    <w:rsid w:val="00113BD7"/>
    <w:rsid w:val="00113CDD"/>
    <w:rsid w:val="0011455E"/>
    <w:rsid w:val="00114670"/>
    <w:rsid w:val="00114992"/>
    <w:rsid w:val="00114A25"/>
    <w:rsid w:val="00115134"/>
    <w:rsid w:val="00116176"/>
    <w:rsid w:val="0011621F"/>
    <w:rsid w:val="0011627D"/>
    <w:rsid w:val="001165AE"/>
    <w:rsid w:val="00116B54"/>
    <w:rsid w:val="001172C2"/>
    <w:rsid w:val="00117F47"/>
    <w:rsid w:val="00120663"/>
    <w:rsid w:val="00120A76"/>
    <w:rsid w:val="0012121C"/>
    <w:rsid w:val="00121764"/>
    <w:rsid w:val="0012184F"/>
    <w:rsid w:val="00121951"/>
    <w:rsid w:val="001222E9"/>
    <w:rsid w:val="00122E08"/>
    <w:rsid w:val="001230B7"/>
    <w:rsid w:val="001230F8"/>
    <w:rsid w:val="0012373B"/>
    <w:rsid w:val="00123FA3"/>
    <w:rsid w:val="0012425F"/>
    <w:rsid w:val="0012471E"/>
    <w:rsid w:val="00124845"/>
    <w:rsid w:val="001251F8"/>
    <w:rsid w:val="001258C6"/>
    <w:rsid w:val="00125B85"/>
    <w:rsid w:val="00125B94"/>
    <w:rsid w:val="00126B74"/>
    <w:rsid w:val="0013040B"/>
    <w:rsid w:val="00131565"/>
    <w:rsid w:val="001315F5"/>
    <w:rsid w:val="00131ACD"/>
    <w:rsid w:val="00131CA6"/>
    <w:rsid w:val="00132594"/>
    <w:rsid w:val="00132E50"/>
    <w:rsid w:val="001331B9"/>
    <w:rsid w:val="0013330C"/>
    <w:rsid w:val="001333BF"/>
    <w:rsid w:val="001334E1"/>
    <w:rsid w:val="00133B58"/>
    <w:rsid w:val="001342C2"/>
    <w:rsid w:val="00134568"/>
    <w:rsid w:val="00134615"/>
    <w:rsid w:val="001346C4"/>
    <w:rsid w:val="00134803"/>
    <w:rsid w:val="0013494E"/>
    <w:rsid w:val="0013498A"/>
    <w:rsid w:val="00134D2F"/>
    <w:rsid w:val="001353CB"/>
    <w:rsid w:val="00135A48"/>
    <w:rsid w:val="00135B7F"/>
    <w:rsid w:val="00135ECC"/>
    <w:rsid w:val="00136172"/>
    <w:rsid w:val="00136368"/>
    <w:rsid w:val="0013636E"/>
    <w:rsid w:val="001363D8"/>
    <w:rsid w:val="00136724"/>
    <w:rsid w:val="00136A00"/>
    <w:rsid w:val="00136C61"/>
    <w:rsid w:val="00136E44"/>
    <w:rsid w:val="00137399"/>
    <w:rsid w:val="001374E1"/>
    <w:rsid w:val="00137598"/>
    <w:rsid w:val="0014008D"/>
    <w:rsid w:val="00140716"/>
    <w:rsid w:val="00140BB5"/>
    <w:rsid w:val="00140F27"/>
    <w:rsid w:val="001413BD"/>
    <w:rsid w:val="001417A5"/>
    <w:rsid w:val="00141B7F"/>
    <w:rsid w:val="00141F45"/>
    <w:rsid w:val="00142121"/>
    <w:rsid w:val="00142B49"/>
    <w:rsid w:val="00142CB4"/>
    <w:rsid w:val="00142CCB"/>
    <w:rsid w:val="00142F1C"/>
    <w:rsid w:val="0014339B"/>
    <w:rsid w:val="001434E4"/>
    <w:rsid w:val="001434F2"/>
    <w:rsid w:val="00143C6D"/>
    <w:rsid w:val="0014402F"/>
    <w:rsid w:val="0014404E"/>
    <w:rsid w:val="00145393"/>
    <w:rsid w:val="0014575E"/>
    <w:rsid w:val="00145EC2"/>
    <w:rsid w:val="00146428"/>
    <w:rsid w:val="00146942"/>
    <w:rsid w:val="00146A58"/>
    <w:rsid w:val="00146FA5"/>
    <w:rsid w:val="001471F0"/>
    <w:rsid w:val="00150B40"/>
    <w:rsid w:val="00150C86"/>
    <w:rsid w:val="00150F1C"/>
    <w:rsid w:val="001512C5"/>
    <w:rsid w:val="00151817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6336"/>
    <w:rsid w:val="001563F3"/>
    <w:rsid w:val="00156AAF"/>
    <w:rsid w:val="00156EF3"/>
    <w:rsid w:val="00156FA4"/>
    <w:rsid w:val="001574E1"/>
    <w:rsid w:val="00157591"/>
    <w:rsid w:val="001575A2"/>
    <w:rsid w:val="00157602"/>
    <w:rsid w:val="00157771"/>
    <w:rsid w:val="00157A19"/>
    <w:rsid w:val="00157BAF"/>
    <w:rsid w:val="00160169"/>
    <w:rsid w:val="001605EE"/>
    <w:rsid w:val="0016064B"/>
    <w:rsid w:val="00160A45"/>
    <w:rsid w:val="0016153D"/>
    <w:rsid w:val="001615D4"/>
    <w:rsid w:val="00162467"/>
    <w:rsid w:val="00162A7D"/>
    <w:rsid w:val="00162E66"/>
    <w:rsid w:val="00163024"/>
    <w:rsid w:val="0016324C"/>
    <w:rsid w:val="0016347A"/>
    <w:rsid w:val="0016364D"/>
    <w:rsid w:val="00163E26"/>
    <w:rsid w:val="0016436C"/>
    <w:rsid w:val="00164371"/>
    <w:rsid w:val="00164431"/>
    <w:rsid w:val="0016491C"/>
    <w:rsid w:val="00164C45"/>
    <w:rsid w:val="00165522"/>
    <w:rsid w:val="00165710"/>
    <w:rsid w:val="00165C35"/>
    <w:rsid w:val="00165DD6"/>
    <w:rsid w:val="00166715"/>
    <w:rsid w:val="00166F31"/>
    <w:rsid w:val="001671DC"/>
    <w:rsid w:val="00167723"/>
    <w:rsid w:val="0016796E"/>
    <w:rsid w:val="00170174"/>
    <w:rsid w:val="001704DE"/>
    <w:rsid w:val="0017062A"/>
    <w:rsid w:val="00170E47"/>
    <w:rsid w:val="00171275"/>
    <w:rsid w:val="00171DBD"/>
    <w:rsid w:val="00172037"/>
    <w:rsid w:val="0017204C"/>
    <w:rsid w:val="00172155"/>
    <w:rsid w:val="001721A8"/>
    <w:rsid w:val="00172347"/>
    <w:rsid w:val="00172398"/>
    <w:rsid w:val="00172965"/>
    <w:rsid w:val="001734C2"/>
    <w:rsid w:val="00173615"/>
    <w:rsid w:val="00173677"/>
    <w:rsid w:val="0017368A"/>
    <w:rsid w:val="00173831"/>
    <w:rsid w:val="0017393E"/>
    <w:rsid w:val="00174557"/>
    <w:rsid w:val="0017475A"/>
    <w:rsid w:val="001751EF"/>
    <w:rsid w:val="0017540A"/>
    <w:rsid w:val="0017581B"/>
    <w:rsid w:val="00175DA7"/>
    <w:rsid w:val="00176581"/>
    <w:rsid w:val="00176896"/>
    <w:rsid w:val="00176ADF"/>
    <w:rsid w:val="00176AE0"/>
    <w:rsid w:val="00176CF0"/>
    <w:rsid w:val="0017714C"/>
    <w:rsid w:val="00177429"/>
    <w:rsid w:val="001775E6"/>
    <w:rsid w:val="001779D1"/>
    <w:rsid w:val="00177E64"/>
    <w:rsid w:val="00177F28"/>
    <w:rsid w:val="00180AB6"/>
    <w:rsid w:val="001812DE"/>
    <w:rsid w:val="001812FB"/>
    <w:rsid w:val="00181307"/>
    <w:rsid w:val="00181535"/>
    <w:rsid w:val="00181E80"/>
    <w:rsid w:val="001821AF"/>
    <w:rsid w:val="0018271A"/>
    <w:rsid w:val="00182CB7"/>
    <w:rsid w:val="001832AD"/>
    <w:rsid w:val="001833D3"/>
    <w:rsid w:val="0018378B"/>
    <w:rsid w:val="00183C83"/>
    <w:rsid w:val="00183D6B"/>
    <w:rsid w:val="00184927"/>
    <w:rsid w:val="00184AE1"/>
    <w:rsid w:val="00184B45"/>
    <w:rsid w:val="00184C43"/>
    <w:rsid w:val="00184D73"/>
    <w:rsid w:val="00184EC1"/>
    <w:rsid w:val="00185DB9"/>
    <w:rsid w:val="0018657B"/>
    <w:rsid w:val="00186891"/>
    <w:rsid w:val="00186D77"/>
    <w:rsid w:val="001870FF"/>
    <w:rsid w:val="001871C5"/>
    <w:rsid w:val="00187E60"/>
    <w:rsid w:val="001903E2"/>
    <w:rsid w:val="00190774"/>
    <w:rsid w:val="00190B99"/>
    <w:rsid w:val="00190E72"/>
    <w:rsid w:val="00190EC3"/>
    <w:rsid w:val="0019173B"/>
    <w:rsid w:val="00191B6B"/>
    <w:rsid w:val="00191BA3"/>
    <w:rsid w:val="00191E6C"/>
    <w:rsid w:val="00191E8B"/>
    <w:rsid w:val="00191F6A"/>
    <w:rsid w:val="001921EA"/>
    <w:rsid w:val="0019222F"/>
    <w:rsid w:val="0019223D"/>
    <w:rsid w:val="001927C4"/>
    <w:rsid w:val="001934D0"/>
    <w:rsid w:val="0019431F"/>
    <w:rsid w:val="00195F61"/>
    <w:rsid w:val="00196778"/>
    <w:rsid w:val="00196E5A"/>
    <w:rsid w:val="00196E9B"/>
    <w:rsid w:val="001973A9"/>
    <w:rsid w:val="001975E2"/>
    <w:rsid w:val="00197D19"/>
    <w:rsid w:val="00197D50"/>
    <w:rsid w:val="001A01E7"/>
    <w:rsid w:val="001A03AC"/>
    <w:rsid w:val="001A0459"/>
    <w:rsid w:val="001A1249"/>
    <w:rsid w:val="001A2025"/>
    <w:rsid w:val="001A2B20"/>
    <w:rsid w:val="001A2D42"/>
    <w:rsid w:val="001A33A2"/>
    <w:rsid w:val="001A345F"/>
    <w:rsid w:val="001A3619"/>
    <w:rsid w:val="001A39EA"/>
    <w:rsid w:val="001A3C96"/>
    <w:rsid w:val="001A4BB2"/>
    <w:rsid w:val="001A4C19"/>
    <w:rsid w:val="001A4C8D"/>
    <w:rsid w:val="001A520A"/>
    <w:rsid w:val="001A5AEA"/>
    <w:rsid w:val="001A6CE2"/>
    <w:rsid w:val="001A6E9D"/>
    <w:rsid w:val="001A716C"/>
    <w:rsid w:val="001A73B8"/>
    <w:rsid w:val="001A744B"/>
    <w:rsid w:val="001A7C64"/>
    <w:rsid w:val="001B0019"/>
    <w:rsid w:val="001B0813"/>
    <w:rsid w:val="001B0AC8"/>
    <w:rsid w:val="001B0B08"/>
    <w:rsid w:val="001B0C3E"/>
    <w:rsid w:val="001B130F"/>
    <w:rsid w:val="001B16F0"/>
    <w:rsid w:val="001B1D3D"/>
    <w:rsid w:val="001B2013"/>
    <w:rsid w:val="001B2504"/>
    <w:rsid w:val="001B290E"/>
    <w:rsid w:val="001B296E"/>
    <w:rsid w:val="001B2B64"/>
    <w:rsid w:val="001B31D8"/>
    <w:rsid w:val="001B3A0A"/>
    <w:rsid w:val="001B4A82"/>
    <w:rsid w:val="001B51C3"/>
    <w:rsid w:val="001B5563"/>
    <w:rsid w:val="001B5896"/>
    <w:rsid w:val="001B58A2"/>
    <w:rsid w:val="001B5DC8"/>
    <w:rsid w:val="001B5DFF"/>
    <w:rsid w:val="001B5F74"/>
    <w:rsid w:val="001B60D5"/>
    <w:rsid w:val="001B6E9E"/>
    <w:rsid w:val="001B708C"/>
    <w:rsid w:val="001B73DF"/>
    <w:rsid w:val="001B7404"/>
    <w:rsid w:val="001B7D58"/>
    <w:rsid w:val="001B7E55"/>
    <w:rsid w:val="001C0B89"/>
    <w:rsid w:val="001C1455"/>
    <w:rsid w:val="001C2193"/>
    <w:rsid w:val="001C2BB7"/>
    <w:rsid w:val="001C2C6F"/>
    <w:rsid w:val="001C2C94"/>
    <w:rsid w:val="001C2D41"/>
    <w:rsid w:val="001C332A"/>
    <w:rsid w:val="001C3878"/>
    <w:rsid w:val="001C4018"/>
    <w:rsid w:val="001C4616"/>
    <w:rsid w:val="001C535C"/>
    <w:rsid w:val="001C58DD"/>
    <w:rsid w:val="001C717D"/>
    <w:rsid w:val="001C7376"/>
    <w:rsid w:val="001C74BE"/>
    <w:rsid w:val="001C78F3"/>
    <w:rsid w:val="001C7B7B"/>
    <w:rsid w:val="001D022A"/>
    <w:rsid w:val="001D02A2"/>
    <w:rsid w:val="001D08B6"/>
    <w:rsid w:val="001D0B68"/>
    <w:rsid w:val="001D0C7F"/>
    <w:rsid w:val="001D179B"/>
    <w:rsid w:val="001D1A44"/>
    <w:rsid w:val="001D20C3"/>
    <w:rsid w:val="001D2115"/>
    <w:rsid w:val="001D224A"/>
    <w:rsid w:val="001D22BC"/>
    <w:rsid w:val="001D24D9"/>
    <w:rsid w:val="001D2892"/>
    <w:rsid w:val="001D28B2"/>
    <w:rsid w:val="001D2DE1"/>
    <w:rsid w:val="001D317A"/>
    <w:rsid w:val="001D3935"/>
    <w:rsid w:val="001D4BFC"/>
    <w:rsid w:val="001D4FF4"/>
    <w:rsid w:val="001D52D4"/>
    <w:rsid w:val="001D5388"/>
    <w:rsid w:val="001D5AFB"/>
    <w:rsid w:val="001D5B97"/>
    <w:rsid w:val="001D613E"/>
    <w:rsid w:val="001D6791"/>
    <w:rsid w:val="001D7034"/>
    <w:rsid w:val="001D713B"/>
    <w:rsid w:val="001D786E"/>
    <w:rsid w:val="001D7F10"/>
    <w:rsid w:val="001E0097"/>
    <w:rsid w:val="001E0AB8"/>
    <w:rsid w:val="001E0AF1"/>
    <w:rsid w:val="001E10ED"/>
    <w:rsid w:val="001E1991"/>
    <w:rsid w:val="001E1E8D"/>
    <w:rsid w:val="001E207F"/>
    <w:rsid w:val="001E2150"/>
    <w:rsid w:val="001E256C"/>
    <w:rsid w:val="001E29E3"/>
    <w:rsid w:val="001E3051"/>
    <w:rsid w:val="001E3307"/>
    <w:rsid w:val="001E381B"/>
    <w:rsid w:val="001E3AD7"/>
    <w:rsid w:val="001E3FF0"/>
    <w:rsid w:val="001E403E"/>
    <w:rsid w:val="001E4A03"/>
    <w:rsid w:val="001E4A7E"/>
    <w:rsid w:val="001E4F54"/>
    <w:rsid w:val="001E50DE"/>
    <w:rsid w:val="001E5704"/>
    <w:rsid w:val="001E57CE"/>
    <w:rsid w:val="001E5A4E"/>
    <w:rsid w:val="001E5CBF"/>
    <w:rsid w:val="001E5EE0"/>
    <w:rsid w:val="001E62EE"/>
    <w:rsid w:val="001E6D1C"/>
    <w:rsid w:val="001E75C2"/>
    <w:rsid w:val="001E7B4A"/>
    <w:rsid w:val="001F059A"/>
    <w:rsid w:val="001F0A40"/>
    <w:rsid w:val="001F0B7E"/>
    <w:rsid w:val="001F1316"/>
    <w:rsid w:val="001F19C0"/>
    <w:rsid w:val="001F1AB4"/>
    <w:rsid w:val="001F260E"/>
    <w:rsid w:val="001F2BCE"/>
    <w:rsid w:val="001F2F74"/>
    <w:rsid w:val="001F32C7"/>
    <w:rsid w:val="001F3B30"/>
    <w:rsid w:val="001F3C80"/>
    <w:rsid w:val="001F4B23"/>
    <w:rsid w:val="001F4C56"/>
    <w:rsid w:val="001F50AF"/>
    <w:rsid w:val="001F55E2"/>
    <w:rsid w:val="001F60C4"/>
    <w:rsid w:val="001F67D6"/>
    <w:rsid w:val="001F68F1"/>
    <w:rsid w:val="001F6AF1"/>
    <w:rsid w:val="001F7E18"/>
    <w:rsid w:val="002006AA"/>
    <w:rsid w:val="002006B6"/>
    <w:rsid w:val="002006ED"/>
    <w:rsid w:val="0020091B"/>
    <w:rsid w:val="002012B7"/>
    <w:rsid w:val="00201590"/>
    <w:rsid w:val="00201DB8"/>
    <w:rsid w:val="00202588"/>
    <w:rsid w:val="00204373"/>
    <w:rsid w:val="00204393"/>
    <w:rsid w:val="00204439"/>
    <w:rsid w:val="00204555"/>
    <w:rsid w:val="002045D8"/>
    <w:rsid w:val="00204A04"/>
    <w:rsid w:val="00205538"/>
    <w:rsid w:val="0020574F"/>
    <w:rsid w:val="002067B9"/>
    <w:rsid w:val="00206A23"/>
    <w:rsid w:val="00206BE4"/>
    <w:rsid w:val="00206F9E"/>
    <w:rsid w:val="002077E6"/>
    <w:rsid w:val="00207DED"/>
    <w:rsid w:val="002106A7"/>
    <w:rsid w:val="002106FC"/>
    <w:rsid w:val="00210959"/>
    <w:rsid w:val="002109C2"/>
    <w:rsid w:val="00210A7E"/>
    <w:rsid w:val="00210EBF"/>
    <w:rsid w:val="00210FF9"/>
    <w:rsid w:val="002112F9"/>
    <w:rsid w:val="002114B8"/>
    <w:rsid w:val="00211FF7"/>
    <w:rsid w:val="00212D95"/>
    <w:rsid w:val="00212E5E"/>
    <w:rsid w:val="00213864"/>
    <w:rsid w:val="00214453"/>
    <w:rsid w:val="00214531"/>
    <w:rsid w:val="00214DF4"/>
    <w:rsid w:val="00214EA9"/>
    <w:rsid w:val="002151C5"/>
    <w:rsid w:val="00215589"/>
    <w:rsid w:val="002155A4"/>
    <w:rsid w:val="00215A4B"/>
    <w:rsid w:val="002160BA"/>
    <w:rsid w:val="002166C5"/>
    <w:rsid w:val="00217078"/>
    <w:rsid w:val="002170E3"/>
    <w:rsid w:val="002176F7"/>
    <w:rsid w:val="0021787C"/>
    <w:rsid w:val="00217FC5"/>
    <w:rsid w:val="00220401"/>
    <w:rsid w:val="00220CF2"/>
    <w:rsid w:val="00221628"/>
    <w:rsid w:val="002217E4"/>
    <w:rsid w:val="0022221C"/>
    <w:rsid w:val="002222F6"/>
    <w:rsid w:val="00222349"/>
    <w:rsid w:val="002223E7"/>
    <w:rsid w:val="00222416"/>
    <w:rsid w:val="00222B8A"/>
    <w:rsid w:val="00222DF2"/>
    <w:rsid w:val="002232D3"/>
    <w:rsid w:val="002235FC"/>
    <w:rsid w:val="0022401C"/>
    <w:rsid w:val="002249F5"/>
    <w:rsid w:val="0022571B"/>
    <w:rsid w:val="00225BD5"/>
    <w:rsid w:val="0022604D"/>
    <w:rsid w:val="0022699B"/>
    <w:rsid w:val="00226F4F"/>
    <w:rsid w:val="00227994"/>
    <w:rsid w:val="00227A49"/>
    <w:rsid w:val="002309AA"/>
    <w:rsid w:val="00230F29"/>
    <w:rsid w:val="00231079"/>
    <w:rsid w:val="002310CC"/>
    <w:rsid w:val="00231301"/>
    <w:rsid w:val="0023173E"/>
    <w:rsid w:val="00231768"/>
    <w:rsid w:val="00231978"/>
    <w:rsid w:val="00231CBF"/>
    <w:rsid w:val="00231ECC"/>
    <w:rsid w:val="00231FC2"/>
    <w:rsid w:val="0023215D"/>
    <w:rsid w:val="0023239A"/>
    <w:rsid w:val="002324A6"/>
    <w:rsid w:val="002325F8"/>
    <w:rsid w:val="002329D0"/>
    <w:rsid w:val="00232A09"/>
    <w:rsid w:val="00232C08"/>
    <w:rsid w:val="00232F77"/>
    <w:rsid w:val="00233385"/>
    <w:rsid w:val="00233B0A"/>
    <w:rsid w:val="00234225"/>
    <w:rsid w:val="002355F5"/>
    <w:rsid w:val="00235D7C"/>
    <w:rsid w:val="00236060"/>
    <w:rsid w:val="00236963"/>
    <w:rsid w:val="002369D8"/>
    <w:rsid w:val="0023705E"/>
    <w:rsid w:val="00237143"/>
    <w:rsid w:val="00237369"/>
    <w:rsid w:val="002378D1"/>
    <w:rsid w:val="00237BE2"/>
    <w:rsid w:val="00237EF6"/>
    <w:rsid w:val="002402A4"/>
    <w:rsid w:val="00240610"/>
    <w:rsid w:val="00240676"/>
    <w:rsid w:val="00240AB7"/>
    <w:rsid w:val="00240C7C"/>
    <w:rsid w:val="0024143C"/>
    <w:rsid w:val="00242785"/>
    <w:rsid w:val="00243056"/>
    <w:rsid w:val="00244518"/>
    <w:rsid w:val="00244A14"/>
    <w:rsid w:val="00244C58"/>
    <w:rsid w:val="002453EE"/>
    <w:rsid w:val="002458E5"/>
    <w:rsid w:val="00245FB1"/>
    <w:rsid w:val="00246B9D"/>
    <w:rsid w:val="00246CB5"/>
    <w:rsid w:val="00247146"/>
    <w:rsid w:val="0024785B"/>
    <w:rsid w:val="00247C0F"/>
    <w:rsid w:val="002502EB"/>
    <w:rsid w:val="0025077F"/>
    <w:rsid w:val="00250837"/>
    <w:rsid w:val="002508AA"/>
    <w:rsid w:val="00250A80"/>
    <w:rsid w:val="0025107F"/>
    <w:rsid w:val="0025113B"/>
    <w:rsid w:val="0025116F"/>
    <w:rsid w:val="002511E0"/>
    <w:rsid w:val="002512BB"/>
    <w:rsid w:val="00251749"/>
    <w:rsid w:val="00251DF4"/>
    <w:rsid w:val="00252257"/>
    <w:rsid w:val="00252334"/>
    <w:rsid w:val="0025237F"/>
    <w:rsid w:val="00252878"/>
    <w:rsid w:val="00252D2C"/>
    <w:rsid w:val="002534A6"/>
    <w:rsid w:val="00253526"/>
    <w:rsid w:val="0025355B"/>
    <w:rsid w:val="00253C28"/>
    <w:rsid w:val="00253C54"/>
    <w:rsid w:val="00254567"/>
    <w:rsid w:val="00254A2A"/>
    <w:rsid w:val="0025611C"/>
    <w:rsid w:val="002562F7"/>
    <w:rsid w:val="0025654C"/>
    <w:rsid w:val="00256835"/>
    <w:rsid w:val="002570B0"/>
    <w:rsid w:val="002570D7"/>
    <w:rsid w:val="00257BBA"/>
    <w:rsid w:val="002607D1"/>
    <w:rsid w:val="00260C95"/>
    <w:rsid w:val="002611D6"/>
    <w:rsid w:val="00261BD4"/>
    <w:rsid w:val="00261C70"/>
    <w:rsid w:val="00261CBC"/>
    <w:rsid w:val="00261F7F"/>
    <w:rsid w:val="00262503"/>
    <w:rsid w:val="002627B3"/>
    <w:rsid w:val="00262CAB"/>
    <w:rsid w:val="002630F9"/>
    <w:rsid w:val="00264166"/>
    <w:rsid w:val="00264325"/>
    <w:rsid w:val="002644E8"/>
    <w:rsid w:val="00264FBD"/>
    <w:rsid w:val="002658A4"/>
    <w:rsid w:val="00265EC3"/>
    <w:rsid w:val="002660BF"/>
    <w:rsid w:val="002664B9"/>
    <w:rsid w:val="00266685"/>
    <w:rsid w:val="00266D28"/>
    <w:rsid w:val="002674A9"/>
    <w:rsid w:val="002676B6"/>
    <w:rsid w:val="0026779A"/>
    <w:rsid w:val="00267920"/>
    <w:rsid w:val="00267CC8"/>
    <w:rsid w:val="00270895"/>
    <w:rsid w:val="00271075"/>
    <w:rsid w:val="00271DED"/>
    <w:rsid w:val="00272C6F"/>
    <w:rsid w:val="002734B6"/>
    <w:rsid w:val="00273B7D"/>
    <w:rsid w:val="00273EB5"/>
    <w:rsid w:val="0027403A"/>
    <w:rsid w:val="00274814"/>
    <w:rsid w:val="00274D54"/>
    <w:rsid w:val="00275AEE"/>
    <w:rsid w:val="00275D63"/>
    <w:rsid w:val="00275E33"/>
    <w:rsid w:val="00275E75"/>
    <w:rsid w:val="002761EA"/>
    <w:rsid w:val="0027637D"/>
    <w:rsid w:val="002764E3"/>
    <w:rsid w:val="00276818"/>
    <w:rsid w:val="002772FE"/>
    <w:rsid w:val="00277AFC"/>
    <w:rsid w:val="00277DF9"/>
    <w:rsid w:val="002800D6"/>
    <w:rsid w:val="0028046A"/>
    <w:rsid w:val="00280597"/>
    <w:rsid w:val="00280659"/>
    <w:rsid w:val="002807A7"/>
    <w:rsid w:val="00280A85"/>
    <w:rsid w:val="00280F7F"/>
    <w:rsid w:val="002814C9"/>
    <w:rsid w:val="00281692"/>
    <w:rsid w:val="002817B5"/>
    <w:rsid w:val="00281B0E"/>
    <w:rsid w:val="002823AA"/>
    <w:rsid w:val="002823E7"/>
    <w:rsid w:val="00282960"/>
    <w:rsid w:val="00282CFC"/>
    <w:rsid w:val="002836A0"/>
    <w:rsid w:val="00283871"/>
    <w:rsid w:val="00283C02"/>
    <w:rsid w:val="00284A05"/>
    <w:rsid w:val="00285561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87AB8"/>
    <w:rsid w:val="00287B18"/>
    <w:rsid w:val="00287FFA"/>
    <w:rsid w:val="00290084"/>
    <w:rsid w:val="002907C9"/>
    <w:rsid w:val="00290D12"/>
    <w:rsid w:val="0029136A"/>
    <w:rsid w:val="002916CB"/>
    <w:rsid w:val="0029206C"/>
    <w:rsid w:val="002920C6"/>
    <w:rsid w:val="002922C7"/>
    <w:rsid w:val="0029272E"/>
    <w:rsid w:val="0029340E"/>
    <w:rsid w:val="0029354F"/>
    <w:rsid w:val="00293606"/>
    <w:rsid w:val="00293AC1"/>
    <w:rsid w:val="00293FDA"/>
    <w:rsid w:val="00294859"/>
    <w:rsid w:val="00294F03"/>
    <w:rsid w:val="002952C0"/>
    <w:rsid w:val="0029557F"/>
    <w:rsid w:val="00295828"/>
    <w:rsid w:val="00296637"/>
    <w:rsid w:val="0029762B"/>
    <w:rsid w:val="00297B71"/>
    <w:rsid w:val="00297ED4"/>
    <w:rsid w:val="002A0125"/>
    <w:rsid w:val="002A01F1"/>
    <w:rsid w:val="002A10C3"/>
    <w:rsid w:val="002A1739"/>
    <w:rsid w:val="002A23AC"/>
    <w:rsid w:val="002A30BA"/>
    <w:rsid w:val="002A39A8"/>
    <w:rsid w:val="002A4183"/>
    <w:rsid w:val="002A48AE"/>
    <w:rsid w:val="002A4A09"/>
    <w:rsid w:val="002A4B32"/>
    <w:rsid w:val="002A5084"/>
    <w:rsid w:val="002A562A"/>
    <w:rsid w:val="002A5E1B"/>
    <w:rsid w:val="002A5E3D"/>
    <w:rsid w:val="002A7BB6"/>
    <w:rsid w:val="002B0028"/>
    <w:rsid w:val="002B02A3"/>
    <w:rsid w:val="002B0A70"/>
    <w:rsid w:val="002B0D15"/>
    <w:rsid w:val="002B13C6"/>
    <w:rsid w:val="002B1DDB"/>
    <w:rsid w:val="002B25D2"/>
    <w:rsid w:val="002B26C9"/>
    <w:rsid w:val="002B2BA1"/>
    <w:rsid w:val="002B2BA3"/>
    <w:rsid w:val="002B3B7E"/>
    <w:rsid w:val="002B3C43"/>
    <w:rsid w:val="002B3CAF"/>
    <w:rsid w:val="002B3E2F"/>
    <w:rsid w:val="002B4203"/>
    <w:rsid w:val="002B4AE9"/>
    <w:rsid w:val="002B4D76"/>
    <w:rsid w:val="002B50AE"/>
    <w:rsid w:val="002B6066"/>
    <w:rsid w:val="002B6364"/>
    <w:rsid w:val="002B67DD"/>
    <w:rsid w:val="002B6AC7"/>
    <w:rsid w:val="002B6E53"/>
    <w:rsid w:val="002B6E86"/>
    <w:rsid w:val="002B77A8"/>
    <w:rsid w:val="002B7A2C"/>
    <w:rsid w:val="002B7A90"/>
    <w:rsid w:val="002C079F"/>
    <w:rsid w:val="002C0AB9"/>
    <w:rsid w:val="002C0E92"/>
    <w:rsid w:val="002C0F4F"/>
    <w:rsid w:val="002C12C7"/>
    <w:rsid w:val="002C1692"/>
    <w:rsid w:val="002C1C9B"/>
    <w:rsid w:val="002C218F"/>
    <w:rsid w:val="002C2FDF"/>
    <w:rsid w:val="002C3176"/>
    <w:rsid w:val="002C3245"/>
    <w:rsid w:val="002C39A9"/>
    <w:rsid w:val="002C3B0B"/>
    <w:rsid w:val="002C3F74"/>
    <w:rsid w:val="002C441F"/>
    <w:rsid w:val="002C5299"/>
    <w:rsid w:val="002C54D1"/>
    <w:rsid w:val="002C607E"/>
    <w:rsid w:val="002C629B"/>
    <w:rsid w:val="002C6307"/>
    <w:rsid w:val="002C64BB"/>
    <w:rsid w:val="002C6687"/>
    <w:rsid w:val="002C6706"/>
    <w:rsid w:val="002C67B0"/>
    <w:rsid w:val="002C68C5"/>
    <w:rsid w:val="002C763E"/>
    <w:rsid w:val="002D05D0"/>
    <w:rsid w:val="002D0B85"/>
    <w:rsid w:val="002D0D56"/>
    <w:rsid w:val="002D1513"/>
    <w:rsid w:val="002D18BA"/>
    <w:rsid w:val="002D1A80"/>
    <w:rsid w:val="002D1E3A"/>
    <w:rsid w:val="002D1E56"/>
    <w:rsid w:val="002D229C"/>
    <w:rsid w:val="002D237D"/>
    <w:rsid w:val="002D249C"/>
    <w:rsid w:val="002D24EB"/>
    <w:rsid w:val="002D2762"/>
    <w:rsid w:val="002D32F6"/>
    <w:rsid w:val="002D3386"/>
    <w:rsid w:val="002D340A"/>
    <w:rsid w:val="002D38EC"/>
    <w:rsid w:val="002D3948"/>
    <w:rsid w:val="002D3ECC"/>
    <w:rsid w:val="002D41C1"/>
    <w:rsid w:val="002D41E7"/>
    <w:rsid w:val="002D48E9"/>
    <w:rsid w:val="002D4DBC"/>
    <w:rsid w:val="002D4DE6"/>
    <w:rsid w:val="002D4ED1"/>
    <w:rsid w:val="002D5762"/>
    <w:rsid w:val="002D5CB3"/>
    <w:rsid w:val="002D5F0C"/>
    <w:rsid w:val="002D5FC2"/>
    <w:rsid w:val="002D697C"/>
    <w:rsid w:val="002D6C6C"/>
    <w:rsid w:val="002D6FC8"/>
    <w:rsid w:val="002D6FE4"/>
    <w:rsid w:val="002D74F7"/>
    <w:rsid w:val="002D7D6D"/>
    <w:rsid w:val="002E07D6"/>
    <w:rsid w:val="002E0C59"/>
    <w:rsid w:val="002E1C5E"/>
    <w:rsid w:val="002E2159"/>
    <w:rsid w:val="002E227F"/>
    <w:rsid w:val="002E2374"/>
    <w:rsid w:val="002E283F"/>
    <w:rsid w:val="002E2BCF"/>
    <w:rsid w:val="002E2DA2"/>
    <w:rsid w:val="002E2F3C"/>
    <w:rsid w:val="002E3737"/>
    <w:rsid w:val="002E3B86"/>
    <w:rsid w:val="002E45C7"/>
    <w:rsid w:val="002E4AFB"/>
    <w:rsid w:val="002E4D19"/>
    <w:rsid w:val="002E4E99"/>
    <w:rsid w:val="002E5088"/>
    <w:rsid w:val="002E588E"/>
    <w:rsid w:val="002E769A"/>
    <w:rsid w:val="002E7790"/>
    <w:rsid w:val="002E7C81"/>
    <w:rsid w:val="002F0467"/>
    <w:rsid w:val="002F053E"/>
    <w:rsid w:val="002F0AD5"/>
    <w:rsid w:val="002F0CB3"/>
    <w:rsid w:val="002F0E89"/>
    <w:rsid w:val="002F16F5"/>
    <w:rsid w:val="002F17AE"/>
    <w:rsid w:val="002F1A56"/>
    <w:rsid w:val="002F1DD4"/>
    <w:rsid w:val="002F238A"/>
    <w:rsid w:val="002F2A72"/>
    <w:rsid w:val="002F3036"/>
    <w:rsid w:val="002F34B5"/>
    <w:rsid w:val="002F36B7"/>
    <w:rsid w:val="002F3722"/>
    <w:rsid w:val="002F3952"/>
    <w:rsid w:val="002F3A9A"/>
    <w:rsid w:val="002F42D6"/>
    <w:rsid w:val="002F4430"/>
    <w:rsid w:val="002F452E"/>
    <w:rsid w:val="002F4576"/>
    <w:rsid w:val="002F4918"/>
    <w:rsid w:val="002F4EE2"/>
    <w:rsid w:val="002F55EC"/>
    <w:rsid w:val="002F5A7D"/>
    <w:rsid w:val="002F6216"/>
    <w:rsid w:val="002F65A8"/>
    <w:rsid w:val="002F676C"/>
    <w:rsid w:val="002F6B14"/>
    <w:rsid w:val="002F77A6"/>
    <w:rsid w:val="002F7D7A"/>
    <w:rsid w:val="002F7D89"/>
    <w:rsid w:val="002F7D8C"/>
    <w:rsid w:val="00300827"/>
    <w:rsid w:val="00300D56"/>
    <w:rsid w:val="0030108B"/>
    <w:rsid w:val="003011B9"/>
    <w:rsid w:val="00301776"/>
    <w:rsid w:val="003017B5"/>
    <w:rsid w:val="00302264"/>
    <w:rsid w:val="0030246A"/>
    <w:rsid w:val="00302D28"/>
    <w:rsid w:val="003033E7"/>
    <w:rsid w:val="003033FE"/>
    <w:rsid w:val="00303817"/>
    <w:rsid w:val="00304233"/>
    <w:rsid w:val="003042CE"/>
    <w:rsid w:val="00304497"/>
    <w:rsid w:val="003045A0"/>
    <w:rsid w:val="003045FF"/>
    <w:rsid w:val="0030489C"/>
    <w:rsid w:val="00305102"/>
    <w:rsid w:val="003065EF"/>
    <w:rsid w:val="00306616"/>
    <w:rsid w:val="003068F1"/>
    <w:rsid w:val="003068F9"/>
    <w:rsid w:val="00306AED"/>
    <w:rsid w:val="00306E77"/>
    <w:rsid w:val="003070B2"/>
    <w:rsid w:val="00307149"/>
    <w:rsid w:val="00310491"/>
    <w:rsid w:val="00310953"/>
    <w:rsid w:val="00310991"/>
    <w:rsid w:val="00311DD3"/>
    <w:rsid w:val="00311F7E"/>
    <w:rsid w:val="00312336"/>
    <w:rsid w:val="00312B87"/>
    <w:rsid w:val="00312F3D"/>
    <w:rsid w:val="00312FC0"/>
    <w:rsid w:val="0031394B"/>
    <w:rsid w:val="00314A40"/>
    <w:rsid w:val="00315104"/>
    <w:rsid w:val="0031559E"/>
    <w:rsid w:val="0031577E"/>
    <w:rsid w:val="00315BDC"/>
    <w:rsid w:val="00316DED"/>
    <w:rsid w:val="00317908"/>
    <w:rsid w:val="00317A0B"/>
    <w:rsid w:val="0032089B"/>
    <w:rsid w:val="003210F6"/>
    <w:rsid w:val="0032134E"/>
    <w:rsid w:val="00321662"/>
    <w:rsid w:val="00321933"/>
    <w:rsid w:val="003219CE"/>
    <w:rsid w:val="00321BD0"/>
    <w:rsid w:val="00321E5B"/>
    <w:rsid w:val="003224C3"/>
    <w:rsid w:val="003224F7"/>
    <w:rsid w:val="0032299C"/>
    <w:rsid w:val="00322AC4"/>
    <w:rsid w:val="00322C8E"/>
    <w:rsid w:val="00322D22"/>
    <w:rsid w:val="003230CE"/>
    <w:rsid w:val="00323A07"/>
    <w:rsid w:val="00323FA3"/>
    <w:rsid w:val="00324251"/>
    <w:rsid w:val="00324831"/>
    <w:rsid w:val="003251FB"/>
    <w:rsid w:val="003258C0"/>
    <w:rsid w:val="00325B5A"/>
    <w:rsid w:val="00325B8A"/>
    <w:rsid w:val="00325FD2"/>
    <w:rsid w:val="003261EB"/>
    <w:rsid w:val="00326729"/>
    <w:rsid w:val="003268B0"/>
    <w:rsid w:val="00326AA6"/>
    <w:rsid w:val="00326B3A"/>
    <w:rsid w:val="00326E97"/>
    <w:rsid w:val="0032723D"/>
    <w:rsid w:val="003272A9"/>
    <w:rsid w:val="003277EE"/>
    <w:rsid w:val="00327D79"/>
    <w:rsid w:val="00327FC7"/>
    <w:rsid w:val="00331A69"/>
    <w:rsid w:val="00332624"/>
    <w:rsid w:val="003328C2"/>
    <w:rsid w:val="00332A5E"/>
    <w:rsid w:val="003333EF"/>
    <w:rsid w:val="00334B0E"/>
    <w:rsid w:val="0033526D"/>
    <w:rsid w:val="0033596B"/>
    <w:rsid w:val="003359A2"/>
    <w:rsid w:val="00335B5A"/>
    <w:rsid w:val="00335C44"/>
    <w:rsid w:val="0033633F"/>
    <w:rsid w:val="003364C4"/>
    <w:rsid w:val="003375F8"/>
    <w:rsid w:val="0033783D"/>
    <w:rsid w:val="00337910"/>
    <w:rsid w:val="00340DEA"/>
    <w:rsid w:val="00341292"/>
    <w:rsid w:val="00341516"/>
    <w:rsid w:val="00341710"/>
    <w:rsid w:val="003418C8"/>
    <w:rsid w:val="00341B6D"/>
    <w:rsid w:val="00341E3A"/>
    <w:rsid w:val="00342816"/>
    <w:rsid w:val="00342EFA"/>
    <w:rsid w:val="0034301A"/>
    <w:rsid w:val="00343872"/>
    <w:rsid w:val="00343A0D"/>
    <w:rsid w:val="00343E47"/>
    <w:rsid w:val="003448AA"/>
    <w:rsid w:val="00344980"/>
    <w:rsid w:val="00344B9F"/>
    <w:rsid w:val="0034561A"/>
    <w:rsid w:val="00345BC9"/>
    <w:rsid w:val="00345F33"/>
    <w:rsid w:val="00346375"/>
    <w:rsid w:val="003464A0"/>
    <w:rsid w:val="00346A77"/>
    <w:rsid w:val="00346CE3"/>
    <w:rsid w:val="0034799B"/>
    <w:rsid w:val="00347CD5"/>
    <w:rsid w:val="00347E81"/>
    <w:rsid w:val="00347E94"/>
    <w:rsid w:val="00347F9C"/>
    <w:rsid w:val="003504CD"/>
    <w:rsid w:val="003507A7"/>
    <w:rsid w:val="003509DE"/>
    <w:rsid w:val="00350A9F"/>
    <w:rsid w:val="00350C22"/>
    <w:rsid w:val="00350C5F"/>
    <w:rsid w:val="00350CCC"/>
    <w:rsid w:val="00351035"/>
    <w:rsid w:val="00351161"/>
    <w:rsid w:val="00351280"/>
    <w:rsid w:val="003512F0"/>
    <w:rsid w:val="0035154E"/>
    <w:rsid w:val="003516AD"/>
    <w:rsid w:val="003517CE"/>
    <w:rsid w:val="00351F76"/>
    <w:rsid w:val="003521D5"/>
    <w:rsid w:val="00352B16"/>
    <w:rsid w:val="00352D96"/>
    <w:rsid w:val="00353213"/>
    <w:rsid w:val="00354135"/>
    <w:rsid w:val="00354423"/>
    <w:rsid w:val="0035515F"/>
    <w:rsid w:val="00355B18"/>
    <w:rsid w:val="00355CB2"/>
    <w:rsid w:val="00356071"/>
    <w:rsid w:val="003562AC"/>
    <w:rsid w:val="003564B1"/>
    <w:rsid w:val="00356587"/>
    <w:rsid w:val="00356888"/>
    <w:rsid w:val="003569E8"/>
    <w:rsid w:val="00357707"/>
    <w:rsid w:val="0035782B"/>
    <w:rsid w:val="00357894"/>
    <w:rsid w:val="003578E9"/>
    <w:rsid w:val="00357AC1"/>
    <w:rsid w:val="00357C98"/>
    <w:rsid w:val="00360280"/>
    <w:rsid w:val="003603E9"/>
    <w:rsid w:val="00360477"/>
    <w:rsid w:val="0036075C"/>
    <w:rsid w:val="00360B87"/>
    <w:rsid w:val="003620F4"/>
    <w:rsid w:val="00362568"/>
    <w:rsid w:val="0036262F"/>
    <w:rsid w:val="003628A5"/>
    <w:rsid w:val="00363255"/>
    <w:rsid w:val="00363944"/>
    <w:rsid w:val="003642A6"/>
    <w:rsid w:val="00364D2B"/>
    <w:rsid w:val="00365115"/>
    <w:rsid w:val="003655B7"/>
    <w:rsid w:val="00366EFA"/>
    <w:rsid w:val="003673F5"/>
    <w:rsid w:val="0036762D"/>
    <w:rsid w:val="00367693"/>
    <w:rsid w:val="00367A09"/>
    <w:rsid w:val="00370128"/>
    <w:rsid w:val="003702AC"/>
    <w:rsid w:val="00370BBE"/>
    <w:rsid w:val="00370CB4"/>
    <w:rsid w:val="00371BC0"/>
    <w:rsid w:val="00372334"/>
    <w:rsid w:val="00372503"/>
    <w:rsid w:val="00372BDA"/>
    <w:rsid w:val="00372C6C"/>
    <w:rsid w:val="003738EE"/>
    <w:rsid w:val="00373F54"/>
    <w:rsid w:val="0037408B"/>
    <w:rsid w:val="003748F1"/>
    <w:rsid w:val="003753E6"/>
    <w:rsid w:val="00375D75"/>
    <w:rsid w:val="00375FAD"/>
    <w:rsid w:val="003762BE"/>
    <w:rsid w:val="00376612"/>
    <w:rsid w:val="00376743"/>
    <w:rsid w:val="003767F1"/>
    <w:rsid w:val="00377147"/>
    <w:rsid w:val="003774AC"/>
    <w:rsid w:val="00377E94"/>
    <w:rsid w:val="003801A3"/>
    <w:rsid w:val="00380742"/>
    <w:rsid w:val="00381230"/>
    <w:rsid w:val="003812B9"/>
    <w:rsid w:val="00381697"/>
    <w:rsid w:val="0038197F"/>
    <w:rsid w:val="00381C31"/>
    <w:rsid w:val="00381D82"/>
    <w:rsid w:val="00381EBD"/>
    <w:rsid w:val="00381EF6"/>
    <w:rsid w:val="003822F8"/>
    <w:rsid w:val="00384B50"/>
    <w:rsid w:val="0038545E"/>
    <w:rsid w:val="00385A57"/>
    <w:rsid w:val="00385B18"/>
    <w:rsid w:val="003862D2"/>
    <w:rsid w:val="00387582"/>
    <w:rsid w:val="0038765C"/>
    <w:rsid w:val="003877F0"/>
    <w:rsid w:val="00387978"/>
    <w:rsid w:val="003879D0"/>
    <w:rsid w:val="00387A9D"/>
    <w:rsid w:val="00387F66"/>
    <w:rsid w:val="00390039"/>
    <w:rsid w:val="003902FC"/>
    <w:rsid w:val="00390422"/>
    <w:rsid w:val="0039052E"/>
    <w:rsid w:val="00391D1D"/>
    <w:rsid w:val="00392068"/>
    <w:rsid w:val="003929AC"/>
    <w:rsid w:val="00392A7E"/>
    <w:rsid w:val="00392A8A"/>
    <w:rsid w:val="00392D0B"/>
    <w:rsid w:val="00392F56"/>
    <w:rsid w:val="0039314D"/>
    <w:rsid w:val="00393876"/>
    <w:rsid w:val="003939FE"/>
    <w:rsid w:val="00393E04"/>
    <w:rsid w:val="00393E58"/>
    <w:rsid w:val="00394339"/>
    <w:rsid w:val="00394F85"/>
    <w:rsid w:val="00395251"/>
    <w:rsid w:val="00395334"/>
    <w:rsid w:val="00395390"/>
    <w:rsid w:val="0039542B"/>
    <w:rsid w:val="003955B3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454"/>
    <w:rsid w:val="003A0575"/>
    <w:rsid w:val="003A0807"/>
    <w:rsid w:val="003A0A6B"/>
    <w:rsid w:val="003A0BA0"/>
    <w:rsid w:val="003A0F72"/>
    <w:rsid w:val="003A13D7"/>
    <w:rsid w:val="003A1F83"/>
    <w:rsid w:val="003A2371"/>
    <w:rsid w:val="003A2958"/>
    <w:rsid w:val="003A2A45"/>
    <w:rsid w:val="003A2AD1"/>
    <w:rsid w:val="003A2EA9"/>
    <w:rsid w:val="003A30C0"/>
    <w:rsid w:val="003A3101"/>
    <w:rsid w:val="003A316C"/>
    <w:rsid w:val="003A32A0"/>
    <w:rsid w:val="003A36D6"/>
    <w:rsid w:val="003A37CA"/>
    <w:rsid w:val="003A37F9"/>
    <w:rsid w:val="003A3CC8"/>
    <w:rsid w:val="003A3E44"/>
    <w:rsid w:val="003A4468"/>
    <w:rsid w:val="003A47EE"/>
    <w:rsid w:val="003A481E"/>
    <w:rsid w:val="003A50B0"/>
    <w:rsid w:val="003A54E6"/>
    <w:rsid w:val="003A55A2"/>
    <w:rsid w:val="003A5D25"/>
    <w:rsid w:val="003A62AA"/>
    <w:rsid w:val="003A6EF5"/>
    <w:rsid w:val="003A725E"/>
    <w:rsid w:val="003A7793"/>
    <w:rsid w:val="003B0489"/>
    <w:rsid w:val="003B0793"/>
    <w:rsid w:val="003B07F7"/>
    <w:rsid w:val="003B0819"/>
    <w:rsid w:val="003B0971"/>
    <w:rsid w:val="003B0EEF"/>
    <w:rsid w:val="003B1874"/>
    <w:rsid w:val="003B1CAB"/>
    <w:rsid w:val="003B3025"/>
    <w:rsid w:val="003B3257"/>
    <w:rsid w:val="003B32A1"/>
    <w:rsid w:val="003B3479"/>
    <w:rsid w:val="003B3C22"/>
    <w:rsid w:val="003B3E37"/>
    <w:rsid w:val="003B4158"/>
    <w:rsid w:val="003B4161"/>
    <w:rsid w:val="003B4706"/>
    <w:rsid w:val="003B4A04"/>
    <w:rsid w:val="003B4CE1"/>
    <w:rsid w:val="003B56B2"/>
    <w:rsid w:val="003B5FED"/>
    <w:rsid w:val="003B610A"/>
    <w:rsid w:val="003B63A5"/>
    <w:rsid w:val="003B6940"/>
    <w:rsid w:val="003B7AFB"/>
    <w:rsid w:val="003B7C06"/>
    <w:rsid w:val="003B7E19"/>
    <w:rsid w:val="003B7F57"/>
    <w:rsid w:val="003C00F5"/>
    <w:rsid w:val="003C01E4"/>
    <w:rsid w:val="003C03C6"/>
    <w:rsid w:val="003C0462"/>
    <w:rsid w:val="003C0782"/>
    <w:rsid w:val="003C0821"/>
    <w:rsid w:val="003C0829"/>
    <w:rsid w:val="003C100E"/>
    <w:rsid w:val="003C1A8D"/>
    <w:rsid w:val="003C23CE"/>
    <w:rsid w:val="003C2864"/>
    <w:rsid w:val="003C2A6B"/>
    <w:rsid w:val="003C2F45"/>
    <w:rsid w:val="003C32F8"/>
    <w:rsid w:val="003C390D"/>
    <w:rsid w:val="003C3FBA"/>
    <w:rsid w:val="003C4076"/>
    <w:rsid w:val="003C40D8"/>
    <w:rsid w:val="003C4641"/>
    <w:rsid w:val="003C48B6"/>
    <w:rsid w:val="003C49BA"/>
    <w:rsid w:val="003C4ACD"/>
    <w:rsid w:val="003C4B0A"/>
    <w:rsid w:val="003C5380"/>
    <w:rsid w:val="003C591D"/>
    <w:rsid w:val="003C5AFD"/>
    <w:rsid w:val="003C6719"/>
    <w:rsid w:val="003C6A11"/>
    <w:rsid w:val="003C6AF3"/>
    <w:rsid w:val="003C72D4"/>
    <w:rsid w:val="003C7E2A"/>
    <w:rsid w:val="003D0192"/>
    <w:rsid w:val="003D0AC1"/>
    <w:rsid w:val="003D0C3C"/>
    <w:rsid w:val="003D0F16"/>
    <w:rsid w:val="003D1942"/>
    <w:rsid w:val="003D1C84"/>
    <w:rsid w:val="003D21A0"/>
    <w:rsid w:val="003D246A"/>
    <w:rsid w:val="003D3226"/>
    <w:rsid w:val="003D3560"/>
    <w:rsid w:val="003D36B5"/>
    <w:rsid w:val="003D439D"/>
    <w:rsid w:val="003D4B3F"/>
    <w:rsid w:val="003D4E1E"/>
    <w:rsid w:val="003D4F83"/>
    <w:rsid w:val="003D5CFE"/>
    <w:rsid w:val="003D69BF"/>
    <w:rsid w:val="003D6DBB"/>
    <w:rsid w:val="003D7615"/>
    <w:rsid w:val="003D76C0"/>
    <w:rsid w:val="003D7C5E"/>
    <w:rsid w:val="003E0061"/>
    <w:rsid w:val="003E03ED"/>
    <w:rsid w:val="003E12F8"/>
    <w:rsid w:val="003E167C"/>
    <w:rsid w:val="003E1755"/>
    <w:rsid w:val="003E1E3E"/>
    <w:rsid w:val="003E1FD5"/>
    <w:rsid w:val="003E2028"/>
    <w:rsid w:val="003E325D"/>
    <w:rsid w:val="003E32E0"/>
    <w:rsid w:val="003E3471"/>
    <w:rsid w:val="003E3478"/>
    <w:rsid w:val="003E3875"/>
    <w:rsid w:val="003E404F"/>
    <w:rsid w:val="003E41EC"/>
    <w:rsid w:val="003E42D2"/>
    <w:rsid w:val="003E4538"/>
    <w:rsid w:val="003E456E"/>
    <w:rsid w:val="003E456F"/>
    <w:rsid w:val="003E4700"/>
    <w:rsid w:val="003E488D"/>
    <w:rsid w:val="003E48C2"/>
    <w:rsid w:val="003E4978"/>
    <w:rsid w:val="003E4D31"/>
    <w:rsid w:val="003E4D5C"/>
    <w:rsid w:val="003E5370"/>
    <w:rsid w:val="003E62F2"/>
    <w:rsid w:val="003E67B8"/>
    <w:rsid w:val="003E6E5C"/>
    <w:rsid w:val="003E74BC"/>
    <w:rsid w:val="003E7A72"/>
    <w:rsid w:val="003F0102"/>
    <w:rsid w:val="003F0407"/>
    <w:rsid w:val="003F0AFA"/>
    <w:rsid w:val="003F0BF2"/>
    <w:rsid w:val="003F1676"/>
    <w:rsid w:val="003F190A"/>
    <w:rsid w:val="003F22CF"/>
    <w:rsid w:val="003F3042"/>
    <w:rsid w:val="003F3090"/>
    <w:rsid w:val="003F3244"/>
    <w:rsid w:val="003F354A"/>
    <w:rsid w:val="003F35B9"/>
    <w:rsid w:val="003F3AC0"/>
    <w:rsid w:val="003F408C"/>
    <w:rsid w:val="003F46E6"/>
    <w:rsid w:val="003F48BD"/>
    <w:rsid w:val="003F4F3B"/>
    <w:rsid w:val="003F5227"/>
    <w:rsid w:val="003F56FA"/>
    <w:rsid w:val="003F58A5"/>
    <w:rsid w:val="003F5E92"/>
    <w:rsid w:val="003F5F51"/>
    <w:rsid w:val="003F64E7"/>
    <w:rsid w:val="003F7653"/>
    <w:rsid w:val="003F7748"/>
    <w:rsid w:val="003F7CEC"/>
    <w:rsid w:val="003F7D5D"/>
    <w:rsid w:val="003F7E6B"/>
    <w:rsid w:val="004001D9"/>
    <w:rsid w:val="004001F7"/>
    <w:rsid w:val="00400921"/>
    <w:rsid w:val="00401C8B"/>
    <w:rsid w:val="00401E60"/>
    <w:rsid w:val="004020BD"/>
    <w:rsid w:val="00402458"/>
    <w:rsid w:val="00402477"/>
    <w:rsid w:val="00402544"/>
    <w:rsid w:val="00402F11"/>
    <w:rsid w:val="004030A2"/>
    <w:rsid w:val="004032A2"/>
    <w:rsid w:val="0040334A"/>
    <w:rsid w:val="0040357C"/>
    <w:rsid w:val="00403652"/>
    <w:rsid w:val="00403940"/>
    <w:rsid w:val="004047DD"/>
    <w:rsid w:val="0040539F"/>
    <w:rsid w:val="0040576B"/>
    <w:rsid w:val="00405819"/>
    <w:rsid w:val="00405F2C"/>
    <w:rsid w:val="0040729C"/>
    <w:rsid w:val="0040730F"/>
    <w:rsid w:val="00407752"/>
    <w:rsid w:val="00407A22"/>
    <w:rsid w:val="00407CA6"/>
    <w:rsid w:val="004105A2"/>
    <w:rsid w:val="0041079F"/>
    <w:rsid w:val="00411601"/>
    <w:rsid w:val="00411B90"/>
    <w:rsid w:val="00411EE2"/>
    <w:rsid w:val="00412087"/>
    <w:rsid w:val="004120CF"/>
    <w:rsid w:val="0041227C"/>
    <w:rsid w:val="00412907"/>
    <w:rsid w:val="004129FF"/>
    <w:rsid w:val="00412EF4"/>
    <w:rsid w:val="00413249"/>
    <w:rsid w:val="00414330"/>
    <w:rsid w:val="004146D3"/>
    <w:rsid w:val="00415548"/>
    <w:rsid w:val="00415561"/>
    <w:rsid w:val="004162F6"/>
    <w:rsid w:val="0041670F"/>
    <w:rsid w:val="0041680D"/>
    <w:rsid w:val="00416824"/>
    <w:rsid w:val="004168BB"/>
    <w:rsid w:val="00416CBB"/>
    <w:rsid w:val="00417586"/>
    <w:rsid w:val="004177D6"/>
    <w:rsid w:val="00417FE9"/>
    <w:rsid w:val="00420336"/>
    <w:rsid w:val="00420469"/>
    <w:rsid w:val="00420A08"/>
    <w:rsid w:val="00420CE8"/>
    <w:rsid w:val="004218B2"/>
    <w:rsid w:val="00421AD7"/>
    <w:rsid w:val="00421CEB"/>
    <w:rsid w:val="00421E68"/>
    <w:rsid w:val="00421FB7"/>
    <w:rsid w:val="004227D4"/>
    <w:rsid w:val="004227ED"/>
    <w:rsid w:val="00422AB8"/>
    <w:rsid w:val="00422AFB"/>
    <w:rsid w:val="00422D12"/>
    <w:rsid w:val="00422E7C"/>
    <w:rsid w:val="00423EA7"/>
    <w:rsid w:val="004241B9"/>
    <w:rsid w:val="004244A7"/>
    <w:rsid w:val="004246D7"/>
    <w:rsid w:val="00424EEF"/>
    <w:rsid w:val="00425996"/>
    <w:rsid w:val="00425E67"/>
    <w:rsid w:val="00426228"/>
    <w:rsid w:val="00426431"/>
    <w:rsid w:val="004264CF"/>
    <w:rsid w:val="004264DE"/>
    <w:rsid w:val="00426C2C"/>
    <w:rsid w:val="00426F57"/>
    <w:rsid w:val="004270C4"/>
    <w:rsid w:val="0042740D"/>
    <w:rsid w:val="00427B4B"/>
    <w:rsid w:val="00427DC6"/>
    <w:rsid w:val="0043038A"/>
    <w:rsid w:val="004305FF"/>
    <w:rsid w:val="00430F6E"/>
    <w:rsid w:val="004312B4"/>
    <w:rsid w:val="0043173E"/>
    <w:rsid w:val="004317C3"/>
    <w:rsid w:val="00431EB3"/>
    <w:rsid w:val="00431EDC"/>
    <w:rsid w:val="00431FF2"/>
    <w:rsid w:val="00432A7E"/>
    <w:rsid w:val="00432D66"/>
    <w:rsid w:val="0043346D"/>
    <w:rsid w:val="0043410F"/>
    <w:rsid w:val="00434DB7"/>
    <w:rsid w:val="00435FE0"/>
    <w:rsid w:val="0043602E"/>
    <w:rsid w:val="00436D93"/>
    <w:rsid w:val="00436EBC"/>
    <w:rsid w:val="00436F1C"/>
    <w:rsid w:val="00436FB6"/>
    <w:rsid w:val="00437127"/>
    <w:rsid w:val="004372E6"/>
    <w:rsid w:val="004374C5"/>
    <w:rsid w:val="00437747"/>
    <w:rsid w:val="00437D73"/>
    <w:rsid w:val="00437ED2"/>
    <w:rsid w:val="00437ED6"/>
    <w:rsid w:val="0044075A"/>
    <w:rsid w:val="00440BF3"/>
    <w:rsid w:val="00440EED"/>
    <w:rsid w:val="00440F27"/>
    <w:rsid w:val="00441120"/>
    <w:rsid w:val="004413A0"/>
    <w:rsid w:val="0044161A"/>
    <w:rsid w:val="004418E0"/>
    <w:rsid w:val="0044195B"/>
    <w:rsid w:val="00441A0E"/>
    <w:rsid w:val="00441A28"/>
    <w:rsid w:val="00441BD0"/>
    <w:rsid w:val="00441C84"/>
    <w:rsid w:val="00441E43"/>
    <w:rsid w:val="0044241B"/>
    <w:rsid w:val="0044254C"/>
    <w:rsid w:val="00442FC3"/>
    <w:rsid w:val="00442FF8"/>
    <w:rsid w:val="00443754"/>
    <w:rsid w:val="00443925"/>
    <w:rsid w:val="00443BA3"/>
    <w:rsid w:val="00443EC7"/>
    <w:rsid w:val="00443F15"/>
    <w:rsid w:val="00444406"/>
    <w:rsid w:val="00444A44"/>
    <w:rsid w:val="00445132"/>
    <w:rsid w:val="004459DB"/>
    <w:rsid w:val="0044604E"/>
    <w:rsid w:val="004466DE"/>
    <w:rsid w:val="00446B0F"/>
    <w:rsid w:val="004470A4"/>
    <w:rsid w:val="00447202"/>
    <w:rsid w:val="00447792"/>
    <w:rsid w:val="00447985"/>
    <w:rsid w:val="00447F5D"/>
    <w:rsid w:val="00450477"/>
    <w:rsid w:val="00450652"/>
    <w:rsid w:val="00450FD2"/>
    <w:rsid w:val="004514CE"/>
    <w:rsid w:val="00452318"/>
    <w:rsid w:val="00452A3F"/>
    <w:rsid w:val="0045342C"/>
    <w:rsid w:val="00453478"/>
    <w:rsid w:val="00453F56"/>
    <w:rsid w:val="0045430B"/>
    <w:rsid w:val="004544E3"/>
    <w:rsid w:val="00454976"/>
    <w:rsid w:val="00454C1A"/>
    <w:rsid w:val="00455088"/>
    <w:rsid w:val="00455960"/>
    <w:rsid w:val="00455D90"/>
    <w:rsid w:val="00455E5D"/>
    <w:rsid w:val="00455F95"/>
    <w:rsid w:val="004560B7"/>
    <w:rsid w:val="00456A41"/>
    <w:rsid w:val="00456F43"/>
    <w:rsid w:val="004571EA"/>
    <w:rsid w:val="00457C10"/>
    <w:rsid w:val="00457C23"/>
    <w:rsid w:val="00457DF6"/>
    <w:rsid w:val="0046009D"/>
    <w:rsid w:val="00460BF3"/>
    <w:rsid w:val="00461DF4"/>
    <w:rsid w:val="004621A6"/>
    <w:rsid w:val="00462715"/>
    <w:rsid w:val="00462B4A"/>
    <w:rsid w:val="00462CDE"/>
    <w:rsid w:val="00462E19"/>
    <w:rsid w:val="004643B2"/>
    <w:rsid w:val="00464461"/>
    <w:rsid w:val="00464932"/>
    <w:rsid w:val="00464C41"/>
    <w:rsid w:val="00464CF5"/>
    <w:rsid w:val="004656DD"/>
    <w:rsid w:val="00465B79"/>
    <w:rsid w:val="00466485"/>
    <w:rsid w:val="00466887"/>
    <w:rsid w:val="00466AD1"/>
    <w:rsid w:val="00466C5A"/>
    <w:rsid w:val="004671AE"/>
    <w:rsid w:val="00470A15"/>
    <w:rsid w:val="0047138C"/>
    <w:rsid w:val="004715BD"/>
    <w:rsid w:val="00471648"/>
    <w:rsid w:val="0047165B"/>
    <w:rsid w:val="004716EB"/>
    <w:rsid w:val="004717EA"/>
    <w:rsid w:val="00472F69"/>
    <w:rsid w:val="00473BFB"/>
    <w:rsid w:val="0047442B"/>
    <w:rsid w:val="00474886"/>
    <w:rsid w:val="00474A87"/>
    <w:rsid w:val="00474E8E"/>
    <w:rsid w:val="00474EB9"/>
    <w:rsid w:val="004751E2"/>
    <w:rsid w:val="004752A8"/>
    <w:rsid w:val="004753EB"/>
    <w:rsid w:val="004754C2"/>
    <w:rsid w:val="00475D39"/>
    <w:rsid w:val="004764C4"/>
    <w:rsid w:val="00476908"/>
    <w:rsid w:val="004769F4"/>
    <w:rsid w:val="00476AE3"/>
    <w:rsid w:val="00476DE5"/>
    <w:rsid w:val="00476E30"/>
    <w:rsid w:val="00476FC9"/>
    <w:rsid w:val="00477009"/>
    <w:rsid w:val="00477023"/>
    <w:rsid w:val="004770BB"/>
    <w:rsid w:val="00477127"/>
    <w:rsid w:val="00477251"/>
    <w:rsid w:val="0047725F"/>
    <w:rsid w:val="00477823"/>
    <w:rsid w:val="00477986"/>
    <w:rsid w:val="0047798F"/>
    <w:rsid w:val="00477D5E"/>
    <w:rsid w:val="00480012"/>
    <w:rsid w:val="004802DF"/>
    <w:rsid w:val="004807CC"/>
    <w:rsid w:val="004808CB"/>
    <w:rsid w:val="00480E40"/>
    <w:rsid w:val="004815D9"/>
    <w:rsid w:val="0048299F"/>
    <w:rsid w:val="00482A19"/>
    <w:rsid w:val="00483041"/>
    <w:rsid w:val="004832F8"/>
    <w:rsid w:val="00483407"/>
    <w:rsid w:val="004834E9"/>
    <w:rsid w:val="004834F5"/>
    <w:rsid w:val="0048372A"/>
    <w:rsid w:val="00483C2A"/>
    <w:rsid w:val="004841CB"/>
    <w:rsid w:val="00484829"/>
    <w:rsid w:val="00485142"/>
    <w:rsid w:val="004852E3"/>
    <w:rsid w:val="00485393"/>
    <w:rsid w:val="0048541A"/>
    <w:rsid w:val="00485B3A"/>
    <w:rsid w:val="00485CAE"/>
    <w:rsid w:val="004861AC"/>
    <w:rsid w:val="004865D1"/>
    <w:rsid w:val="0048700A"/>
    <w:rsid w:val="004871F1"/>
    <w:rsid w:val="0048721F"/>
    <w:rsid w:val="004878AA"/>
    <w:rsid w:val="00487BEF"/>
    <w:rsid w:val="004901DF"/>
    <w:rsid w:val="00490326"/>
    <w:rsid w:val="00490A14"/>
    <w:rsid w:val="00490D12"/>
    <w:rsid w:val="00490E4E"/>
    <w:rsid w:val="004911FF"/>
    <w:rsid w:val="004919D8"/>
    <w:rsid w:val="00491C02"/>
    <w:rsid w:val="00491DC2"/>
    <w:rsid w:val="004921C6"/>
    <w:rsid w:val="0049244D"/>
    <w:rsid w:val="004924F6"/>
    <w:rsid w:val="00492AA1"/>
    <w:rsid w:val="00492DF8"/>
    <w:rsid w:val="00492E14"/>
    <w:rsid w:val="004931E2"/>
    <w:rsid w:val="0049368B"/>
    <w:rsid w:val="0049369E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689"/>
    <w:rsid w:val="004A0B3C"/>
    <w:rsid w:val="004A12E9"/>
    <w:rsid w:val="004A15FF"/>
    <w:rsid w:val="004A1E79"/>
    <w:rsid w:val="004A2109"/>
    <w:rsid w:val="004A2174"/>
    <w:rsid w:val="004A2323"/>
    <w:rsid w:val="004A2326"/>
    <w:rsid w:val="004A2782"/>
    <w:rsid w:val="004A2880"/>
    <w:rsid w:val="004A28B9"/>
    <w:rsid w:val="004A2980"/>
    <w:rsid w:val="004A2D9D"/>
    <w:rsid w:val="004A32B5"/>
    <w:rsid w:val="004A3367"/>
    <w:rsid w:val="004A3588"/>
    <w:rsid w:val="004A3A0A"/>
    <w:rsid w:val="004A3DFC"/>
    <w:rsid w:val="004A45F7"/>
    <w:rsid w:val="004A6CC7"/>
    <w:rsid w:val="004A7B46"/>
    <w:rsid w:val="004B000E"/>
    <w:rsid w:val="004B0753"/>
    <w:rsid w:val="004B0A4E"/>
    <w:rsid w:val="004B0BB2"/>
    <w:rsid w:val="004B0D9A"/>
    <w:rsid w:val="004B11FC"/>
    <w:rsid w:val="004B16AC"/>
    <w:rsid w:val="004B1A1A"/>
    <w:rsid w:val="004B1CE9"/>
    <w:rsid w:val="004B26C1"/>
    <w:rsid w:val="004B2740"/>
    <w:rsid w:val="004B2A72"/>
    <w:rsid w:val="004B3472"/>
    <w:rsid w:val="004B34D5"/>
    <w:rsid w:val="004B3576"/>
    <w:rsid w:val="004B36D8"/>
    <w:rsid w:val="004B3F82"/>
    <w:rsid w:val="004B43C3"/>
    <w:rsid w:val="004B4842"/>
    <w:rsid w:val="004B4B17"/>
    <w:rsid w:val="004B4D00"/>
    <w:rsid w:val="004B4E79"/>
    <w:rsid w:val="004B529C"/>
    <w:rsid w:val="004B58F0"/>
    <w:rsid w:val="004B58F2"/>
    <w:rsid w:val="004B61B5"/>
    <w:rsid w:val="004B633E"/>
    <w:rsid w:val="004B646C"/>
    <w:rsid w:val="004B7484"/>
    <w:rsid w:val="004B7A41"/>
    <w:rsid w:val="004B7C38"/>
    <w:rsid w:val="004B7CD8"/>
    <w:rsid w:val="004B7E1F"/>
    <w:rsid w:val="004C0B66"/>
    <w:rsid w:val="004C0D32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B5E"/>
    <w:rsid w:val="004C3CF1"/>
    <w:rsid w:val="004C3E0D"/>
    <w:rsid w:val="004C4344"/>
    <w:rsid w:val="004C440A"/>
    <w:rsid w:val="004C4554"/>
    <w:rsid w:val="004C486A"/>
    <w:rsid w:val="004C4EE3"/>
    <w:rsid w:val="004C50D2"/>
    <w:rsid w:val="004C5273"/>
    <w:rsid w:val="004C53BA"/>
    <w:rsid w:val="004C5B31"/>
    <w:rsid w:val="004C5B8A"/>
    <w:rsid w:val="004C5CDD"/>
    <w:rsid w:val="004C61CC"/>
    <w:rsid w:val="004C6386"/>
    <w:rsid w:val="004C6544"/>
    <w:rsid w:val="004C65D5"/>
    <w:rsid w:val="004C661B"/>
    <w:rsid w:val="004C7461"/>
    <w:rsid w:val="004C7640"/>
    <w:rsid w:val="004C7946"/>
    <w:rsid w:val="004C7E85"/>
    <w:rsid w:val="004D0081"/>
    <w:rsid w:val="004D077E"/>
    <w:rsid w:val="004D07AF"/>
    <w:rsid w:val="004D106F"/>
    <w:rsid w:val="004D113D"/>
    <w:rsid w:val="004D1432"/>
    <w:rsid w:val="004D1AC4"/>
    <w:rsid w:val="004D21C2"/>
    <w:rsid w:val="004D21DF"/>
    <w:rsid w:val="004D23E2"/>
    <w:rsid w:val="004D332B"/>
    <w:rsid w:val="004D3365"/>
    <w:rsid w:val="004D3D7B"/>
    <w:rsid w:val="004D3E02"/>
    <w:rsid w:val="004D4831"/>
    <w:rsid w:val="004D48FB"/>
    <w:rsid w:val="004D4EA5"/>
    <w:rsid w:val="004D5217"/>
    <w:rsid w:val="004D6228"/>
    <w:rsid w:val="004D6541"/>
    <w:rsid w:val="004D6A28"/>
    <w:rsid w:val="004D6FB8"/>
    <w:rsid w:val="004D7299"/>
    <w:rsid w:val="004D7377"/>
    <w:rsid w:val="004D73D4"/>
    <w:rsid w:val="004D74B2"/>
    <w:rsid w:val="004D7511"/>
    <w:rsid w:val="004D7820"/>
    <w:rsid w:val="004D7A38"/>
    <w:rsid w:val="004D7CF6"/>
    <w:rsid w:val="004D7EA2"/>
    <w:rsid w:val="004E00F2"/>
    <w:rsid w:val="004E04AF"/>
    <w:rsid w:val="004E0A82"/>
    <w:rsid w:val="004E0B09"/>
    <w:rsid w:val="004E0B4D"/>
    <w:rsid w:val="004E152F"/>
    <w:rsid w:val="004E1676"/>
    <w:rsid w:val="004E2223"/>
    <w:rsid w:val="004E2CC6"/>
    <w:rsid w:val="004E31FB"/>
    <w:rsid w:val="004E320A"/>
    <w:rsid w:val="004E3618"/>
    <w:rsid w:val="004E3C27"/>
    <w:rsid w:val="004E4151"/>
    <w:rsid w:val="004E41D8"/>
    <w:rsid w:val="004E456D"/>
    <w:rsid w:val="004E45C7"/>
    <w:rsid w:val="004E4FAF"/>
    <w:rsid w:val="004E5861"/>
    <w:rsid w:val="004E5CD5"/>
    <w:rsid w:val="004E649E"/>
    <w:rsid w:val="004E65C8"/>
    <w:rsid w:val="004E684F"/>
    <w:rsid w:val="004E6B11"/>
    <w:rsid w:val="004E6FE6"/>
    <w:rsid w:val="004E784E"/>
    <w:rsid w:val="004E7E68"/>
    <w:rsid w:val="004F0013"/>
    <w:rsid w:val="004F0539"/>
    <w:rsid w:val="004F05DE"/>
    <w:rsid w:val="004F136E"/>
    <w:rsid w:val="004F1ABC"/>
    <w:rsid w:val="004F1B91"/>
    <w:rsid w:val="004F2100"/>
    <w:rsid w:val="004F23DE"/>
    <w:rsid w:val="004F2577"/>
    <w:rsid w:val="004F26B4"/>
    <w:rsid w:val="004F27E9"/>
    <w:rsid w:val="004F2843"/>
    <w:rsid w:val="004F2BDD"/>
    <w:rsid w:val="004F2CE8"/>
    <w:rsid w:val="004F38DE"/>
    <w:rsid w:val="004F40B7"/>
    <w:rsid w:val="004F502A"/>
    <w:rsid w:val="004F569D"/>
    <w:rsid w:val="004F5A38"/>
    <w:rsid w:val="004F5D94"/>
    <w:rsid w:val="004F5EF3"/>
    <w:rsid w:val="004F6047"/>
    <w:rsid w:val="004F6212"/>
    <w:rsid w:val="004F62C4"/>
    <w:rsid w:val="004F6889"/>
    <w:rsid w:val="004F6B75"/>
    <w:rsid w:val="004F6E0B"/>
    <w:rsid w:val="004F744C"/>
    <w:rsid w:val="004F76C0"/>
    <w:rsid w:val="00501669"/>
    <w:rsid w:val="00501724"/>
    <w:rsid w:val="00501FF0"/>
    <w:rsid w:val="005025D2"/>
    <w:rsid w:val="00502D52"/>
    <w:rsid w:val="00503163"/>
    <w:rsid w:val="005035F1"/>
    <w:rsid w:val="00503A88"/>
    <w:rsid w:val="00503B88"/>
    <w:rsid w:val="0050428C"/>
    <w:rsid w:val="00504685"/>
    <w:rsid w:val="00504915"/>
    <w:rsid w:val="00505099"/>
    <w:rsid w:val="0050517D"/>
    <w:rsid w:val="005054DD"/>
    <w:rsid w:val="00505DC1"/>
    <w:rsid w:val="005060F4"/>
    <w:rsid w:val="0050618F"/>
    <w:rsid w:val="00506208"/>
    <w:rsid w:val="00506234"/>
    <w:rsid w:val="0050694A"/>
    <w:rsid w:val="00506B4E"/>
    <w:rsid w:val="00506E42"/>
    <w:rsid w:val="00506E7A"/>
    <w:rsid w:val="005074F6"/>
    <w:rsid w:val="0050759C"/>
    <w:rsid w:val="005078F9"/>
    <w:rsid w:val="00507CA0"/>
    <w:rsid w:val="00507F4B"/>
    <w:rsid w:val="00510046"/>
    <w:rsid w:val="00510F4D"/>
    <w:rsid w:val="005113C2"/>
    <w:rsid w:val="00511E0C"/>
    <w:rsid w:val="005121FE"/>
    <w:rsid w:val="005129EA"/>
    <w:rsid w:val="0051393D"/>
    <w:rsid w:val="00513CF9"/>
    <w:rsid w:val="00513D6F"/>
    <w:rsid w:val="005148F6"/>
    <w:rsid w:val="005150FF"/>
    <w:rsid w:val="0051550C"/>
    <w:rsid w:val="005159B5"/>
    <w:rsid w:val="005165A7"/>
    <w:rsid w:val="005167B8"/>
    <w:rsid w:val="005167DB"/>
    <w:rsid w:val="00516CEC"/>
    <w:rsid w:val="00516DEE"/>
    <w:rsid w:val="00516ECD"/>
    <w:rsid w:val="00517368"/>
    <w:rsid w:val="00520248"/>
    <w:rsid w:val="005209CE"/>
    <w:rsid w:val="00520A4D"/>
    <w:rsid w:val="00520BD6"/>
    <w:rsid w:val="00520C4C"/>
    <w:rsid w:val="00520C69"/>
    <w:rsid w:val="00521025"/>
    <w:rsid w:val="005223C4"/>
    <w:rsid w:val="00522992"/>
    <w:rsid w:val="00522AB2"/>
    <w:rsid w:val="005230FE"/>
    <w:rsid w:val="0052312B"/>
    <w:rsid w:val="005232C8"/>
    <w:rsid w:val="00523E07"/>
    <w:rsid w:val="00524021"/>
    <w:rsid w:val="00524C78"/>
    <w:rsid w:val="005264D6"/>
    <w:rsid w:val="005267B0"/>
    <w:rsid w:val="00526AC8"/>
    <w:rsid w:val="00526AFC"/>
    <w:rsid w:val="00526B60"/>
    <w:rsid w:val="005275AB"/>
    <w:rsid w:val="00527F8C"/>
    <w:rsid w:val="005309A8"/>
    <w:rsid w:val="00530ECC"/>
    <w:rsid w:val="0053117B"/>
    <w:rsid w:val="005314CC"/>
    <w:rsid w:val="00531B4A"/>
    <w:rsid w:val="00531DAD"/>
    <w:rsid w:val="005321E4"/>
    <w:rsid w:val="00532678"/>
    <w:rsid w:val="00532B83"/>
    <w:rsid w:val="00532D19"/>
    <w:rsid w:val="00532E98"/>
    <w:rsid w:val="00533471"/>
    <w:rsid w:val="00533CFB"/>
    <w:rsid w:val="00533F77"/>
    <w:rsid w:val="0053412F"/>
    <w:rsid w:val="005346E9"/>
    <w:rsid w:val="00534888"/>
    <w:rsid w:val="005349A6"/>
    <w:rsid w:val="00534D4E"/>
    <w:rsid w:val="0053517D"/>
    <w:rsid w:val="0053546B"/>
    <w:rsid w:val="00535579"/>
    <w:rsid w:val="00536427"/>
    <w:rsid w:val="005364D6"/>
    <w:rsid w:val="0053650C"/>
    <w:rsid w:val="005366EF"/>
    <w:rsid w:val="005367A8"/>
    <w:rsid w:val="00536F70"/>
    <w:rsid w:val="00537728"/>
    <w:rsid w:val="00537D52"/>
    <w:rsid w:val="00540172"/>
    <w:rsid w:val="005401BF"/>
    <w:rsid w:val="005403C3"/>
    <w:rsid w:val="005405E9"/>
    <w:rsid w:val="005411A0"/>
    <w:rsid w:val="00541739"/>
    <w:rsid w:val="005418E2"/>
    <w:rsid w:val="005432D4"/>
    <w:rsid w:val="0054356B"/>
    <w:rsid w:val="00543901"/>
    <w:rsid w:val="00543ADA"/>
    <w:rsid w:val="00543D00"/>
    <w:rsid w:val="00544455"/>
    <w:rsid w:val="005445EA"/>
    <w:rsid w:val="00544701"/>
    <w:rsid w:val="00544B70"/>
    <w:rsid w:val="00545270"/>
    <w:rsid w:val="005454C7"/>
    <w:rsid w:val="00545B67"/>
    <w:rsid w:val="0054647B"/>
    <w:rsid w:val="00546A87"/>
    <w:rsid w:val="00546D2A"/>
    <w:rsid w:val="00546D86"/>
    <w:rsid w:val="00546FA1"/>
    <w:rsid w:val="0054724F"/>
    <w:rsid w:val="00547405"/>
    <w:rsid w:val="0055056F"/>
    <w:rsid w:val="00551ECE"/>
    <w:rsid w:val="00552041"/>
    <w:rsid w:val="0055212D"/>
    <w:rsid w:val="00552559"/>
    <w:rsid w:val="005529C4"/>
    <w:rsid w:val="00552BE8"/>
    <w:rsid w:val="00552CFD"/>
    <w:rsid w:val="0055307E"/>
    <w:rsid w:val="005539B4"/>
    <w:rsid w:val="005540C7"/>
    <w:rsid w:val="00554775"/>
    <w:rsid w:val="00554C41"/>
    <w:rsid w:val="0055552A"/>
    <w:rsid w:val="00555FC6"/>
    <w:rsid w:val="005565BF"/>
    <w:rsid w:val="00556639"/>
    <w:rsid w:val="0055668F"/>
    <w:rsid w:val="005566F7"/>
    <w:rsid w:val="005571B6"/>
    <w:rsid w:val="00557402"/>
    <w:rsid w:val="005602A4"/>
    <w:rsid w:val="00560ED7"/>
    <w:rsid w:val="00561A1D"/>
    <w:rsid w:val="00561B55"/>
    <w:rsid w:val="00562E9D"/>
    <w:rsid w:val="0056363E"/>
    <w:rsid w:val="00563F41"/>
    <w:rsid w:val="00564A7B"/>
    <w:rsid w:val="00564CD0"/>
    <w:rsid w:val="005652D2"/>
    <w:rsid w:val="005652E4"/>
    <w:rsid w:val="005657A3"/>
    <w:rsid w:val="0056582D"/>
    <w:rsid w:val="00565B53"/>
    <w:rsid w:val="00565B6B"/>
    <w:rsid w:val="00565DEF"/>
    <w:rsid w:val="0056610F"/>
    <w:rsid w:val="005663AA"/>
    <w:rsid w:val="005663F8"/>
    <w:rsid w:val="0056653F"/>
    <w:rsid w:val="00566F8B"/>
    <w:rsid w:val="00567250"/>
    <w:rsid w:val="005672C6"/>
    <w:rsid w:val="00567F86"/>
    <w:rsid w:val="00570A16"/>
    <w:rsid w:val="00570DA6"/>
    <w:rsid w:val="00570DF8"/>
    <w:rsid w:val="00571129"/>
    <w:rsid w:val="00572356"/>
    <w:rsid w:val="00572CFE"/>
    <w:rsid w:val="00573170"/>
    <w:rsid w:val="00573420"/>
    <w:rsid w:val="00573965"/>
    <w:rsid w:val="0057476F"/>
    <w:rsid w:val="00574BAA"/>
    <w:rsid w:val="00574F5A"/>
    <w:rsid w:val="005755D2"/>
    <w:rsid w:val="00575D42"/>
    <w:rsid w:val="00576241"/>
    <w:rsid w:val="005765DA"/>
    <w:rsid w:val="005774ED"/>
    <w:rsid w:val="00580321"/>
    <w:rsid w:val="005807CE"/>
    <w:rsid w:val="00581076"/>
    <w:rsid w:val="00581203"/>
    <w:rsid w:val="00581977"/>
    <w:rsid w:val="00582022"/>
    <w:rsid w:val="00582086"/>
    <w:rsid w:val="0058251E"/>
    <w:rsid w:val="00582D23"/>
    <w:rsid w:val="00582DED"/>
    <w:rsid w:val="00583035"/>
    <w:rsid w:val="005835B4"/>
    <w:rsid w:val="00584C27"/>
    <w:rsid w:val="00584CA3"/>
    <w:rsid w:val="00584CBA"/>
    <w:rsid w:val="00584D16"/>
    <w:rsid w:val="005853BB"/>
    <w:rsid w:val="0058589E"/>
    <w:rsid w:val="005859D0"/>
    <w:rsid w:val="00585C1D"/>
    <w:rsid w:val="00585EB4"/>
    <w:rsid w:val="00586175"/>
    <w:rsid w:val="005869A3"/>
    <w:rsid w:val="00587582"/>
    <w:rsid w:val="005902D6"/>
    <w:rsid w:val="0059037C"/>
    <w:rsid w:val="00590A68"/>
    <w:rsid w:val="0059162B"/>
    <w:rsid w:val="00591649"/>
    <w:rsid w:val="00591B66"/>
    <w:rsid w:val="00591F2F"/>
    <w:rsid w:val="00591F4E"/>
    <w:rsid w:val="00592751"/>
    <w:rsid w:val="00592816"/>
    <w:rsid w:val="00592F71"/>
    <w:rsid w:val="00593104"/>
    <w:rsid w:val="005931EA"/>
    <w:rsid w:val="00593768"/>
    <w:rsid w:val="00593F1D"/>
    <w:rsid w:val="00594232"/>
    <w:rsid w:val="00594496"/>
    <w:rsid w:val="00594A56"/>
    <w:rsid w:val="00594BDA"/>
    <w:rsid w:val="00594F5B"/>
    <w:rsid w:val="005952F8"/>
    <w:rsid w:val="0059539F"/>
    <w:rsid w:val="00595444"/>
    <w:rsid w:val="0059583A"/>
    <w:rsid w:val="00595D64"/>
    <w:rsid w:val="00595E4F"/>
    <w:rsid w:val="00595FCA"/>
    <w:rsid w:val="0059669F"/>
    <w:rsid w:val="0059671C"/>
    <w:rsid w:val="00596CA7"/>
    <w:rsid w:val="00596F3F"/>
    <w:rsid w:val="00597038"/>
    <w:rsid w:val="00597554"/>
    <w:rsid w:val="00597CA1"/>
    <w:rsid w:val="00597E8D"/>
    <w:rsid w:val="005A087B"/>
    <w:rsid w:val="005A0D09"/>
    <w:rsid w:val="005A113E"/>
    <w:rsid w:val="005A17E4"/>
    <w:rsid w:val="005A1E27"/>
    <w:rsid w:val="005A21AD"/>
    <w:rsid w:val="005A29EA"/>
    <w:rsid w:val="005A2ABB"/>
    <w:rsid w:val="005A2C4C"/>
    <w:rsid w:val="005A2D27"/>
    <w:rsid w:val="005A34F7"/>
    <w:rsid w:val="005A3E06"/>
    <w:rsid w:val="005A44E6"/>
    <w:rsid w:val="005A4A71"/>
    <w:rsid w:val="005A4F12"/>
    <w:rsid w:val="005A4F7F"/>
    <w:rsid w:val="005A55B1"/>
    <w:rsid w:val="005A5D49"/>
    <w:rsid w:val="005A6E49"/>
    <w:rsid w:val="005A6F98"/>
    <w:rsid w:val="005A6FC0"/>
    <w:rsid w:val="005A7312"/>
    <w:rsid w:val="005A7466"/>
    <w:rsid w:val="005B1384"/>
    <w:rsid w:val="005B14C5"/>
    <w:rsid w:val="005B193F"/>
    <w:rsid w:val="005B214E"/>
    <w:rsid w:val="005B27EB"/>
    <w:rsid w:val="005B2C09"/>
    <w:rsid w:val="005B2C91"/>
    <w:rsid w:val="005B3399"/>
    <w:rsid w:val="005B36BE"/>
    <w:rsid w:val="005B39FF"/>
    <w:rsid w:val="005B4368"/>
    <w:rsid w:val="005B44AC"/>
    <w:rsid w:val="005B4A9D"/>
    <w:rsid w:val="005B4EA5"/>
    <w:rsid w:val="005B56BB"/>
    <w:rsid w:val="005B58C1"/>
    <w:rsid w:val="005B5FCB"/>
    <w:rsid w:val="005B65D1"/>
    <w:rsid w:val="005B6738"/>
    <w:rsid w:val="005B70BE"/>
    <w:rsid w:val="005B7C9D"/>
    <w:rsid w:val="005C00EC"/>
    <w:rsid w:val="005C03EC"/>
    <w:rsid w:val="005C0B5B"/>
    <w:rsid w:val="005C25C9"/>
    <w:rsid w:val="005C28B9"/>
    <w:rsid w:val="005C2AB8"/>
    <w:rsid w:val="005C2ACD"/>
    <w:rsid w:val="005C2DE2"/>
    <w:rsid w:val="005C2EFD"/>
    <w:rsid w:val="005C2F9B"/>
    <w:rsid w:val="005C35E0"/>
    <w:rsid w:val="005C3A99"/>
    <w:rsid w:val="005C3B2E"/>
    <w:rsid w:val="005C47CD"/>
    <w:rsid w:val="005C49F9"/>
    <w:rsid w:val="005C4B9E"/>
    <w:rsid w:val="005C5206"/>
    <w:rsid w:val="005C545C"/>
    <w:rsid w:val="005C59C5"/>
    <w:rsid w:val="005C5C9A"/>
    <w:rsid w:val="005C5CE1"/>
    <w:rsid w:val="005C5E57"/>
    <w:rsid w:val="005C6838"/>
    <w:rsid w:val="005C69B1"/>
    <w:rsid w:val="005C6E68"/>
    <w:rsid w:val="005D08C8"/>
    <w:rsid w:val="005D172F"/>
    <w:rsid w:val="005D1983"/>
    <w:rsid w:val="005D1B02"/>
    <w:rsid w:val="005D2449"/>
    <w:rsid w:val="005D278A"/>
    <w:rsid w:val="005D2C37"/>
    <w:rsid w:val="005D2F52"/>
    <w:rsid w:val="005D3291"/>
    <w:rsid w:val="005D33DF"/>
    <w:rsid w:val="005D35D5"/>
    <w:rsid w:val="005D37A7"/>
    <w:rsid w:val="005D387C"/>
    <w:rsid w:val="005D3C76"/>
    <w:rsid w:val="005D4B01"/>
    <w:rsid w:val="005D5770"/>
    <w:rsid w:val="005D57D0"/>
    <w:rsid w:val="005D6257"/>
    <w:rsid w:val="005D7040"/>
    <w:rsid w:val="005D78F1"/>
    <w:rsid w:val="005D7FE5"/>
    <w:rsid w:val="005E06A6"/>
    <w:rsid w:val="005E106D"/>
    <w:rsid w:val="005E13A4"/>
    <w:rsid w:val="005E1AEB"/>
    <w:rsid w:val="005E1B14"/>
    <w:rsid w:val="005E1D26"/>
    <w:rsid w:val="005E21F9"/>
    <w:rsid w:val="005E242E"/>
    <w:rsid w:val="005E24A6"/>
    <w:rsid w:val="005E2991"/>
    <w:rsid w:val="005E3931"/>
    <w:rsid w:val="005E3947"/>
    <w:rsid w:val="005E3BA2"/>
    <w:rsid w:val="005E41BD"/>
    <w:rsid w:val="005E4508"/>
    <w:rsid w:val="005E47C3"/>
    <w:rsid w:val="005E481C"/>
    <w:rsid w:val="005E4ACA"/>
    <w:rsid w:val="005E526C"/>
    <w:rsid w:val="005E5762"/>
    <w:rsid w:val="005E6253"/>
    <w:rsid w:val="005E637D"/>
    <w:rsid w:val="005E65D2"/>
    <w:rsid w:val="005E677F"/>
    <w:rsid w:val="005E6ED8"/>
    <w:rsid w:val="005E6F79"/>
    <w:rsid w:val="005E6FEA"/>
    <w:rsid w:val="005E7020"/>
    <w:rsid w:val="005E7230"/>
    <w:rsid w:val="005E7381"/>
    <w:rsid w:val="005E73B6"/>
    <w:rsid w:val="005E784B"/>
    <w:rsid w:val="005E7AFB"/>
    <w:rsid w:val="005F06E4"/>
    <w:rsid w:val="005F0939"/>
    <w:rsid w:val="005F0E0A"/>
    <w:rsid w:val="005F10FC"/>
    <w:rsid w:val="005F11B8"/>
    <w:rsid w:val="005F11F7"/>
    <w:rsid w:val="005F1727"/>
    <w:rsid w:val="005F1775"/>
    <w:rsid w:val="005F17F7"/>
    <w:rsid w:val="005F2321"/>
    <w:rsid w:val="005F24F5"/>
    <w:rsid w:val="005F25ED"/>
    <w:rsid w:val="005F2C3C"/>
    <w:rsid w:val="005F2EAE"/>
    <w:rsid w:val="005F38B2"/>
    <w:rsid w:val="005F3C99"/>
    <w:rsid w:val="005F3E34"/>
    <w:rsid w:val="005F3E38"/>
    <w:rsid w:val="005F4594"/>
    <w:rsid w:val="005F49F2"/>
    <w:rsid w:val="005F4DED"/>
    <w:rsid w:val="005F54F8"/>
    <w:rsid w:val="005F57DB"/>
    <w:rsid w:val="005F5D7E"/>
    <w:rsid w:val="005F5E88"/>
    <w:rsid w:val="005F6281"/>
    <w:rsid w:val="005F638A"/>
    <w:rsid w:val="005F659F"/>
    <w:rsid w:val="005F6CD2"/>
    <w:rsid w:val="005F6CEA"/>
    <w:rsid w:val="005F6CFD"/>
    <w:rsid w:val="005F7076"/>
    <w:rsid w:val="005F7095"/>
    <w:rsid w:val="005F70F7"/>
    <w:rsid w:val="005F7111"/>
    <w:rsid w:val="005F7129"/>
    <w:rsid w:val="005F74B3"/>
    <w:rsid w:val="005F7659"/>
    <w:rsid w:val="005F7A5D"/>
    <w:rsid w:val="00600B4A"/>
    <w:rsid w:val="0060102F"/>
    <w:rsid w:val="00601191"/>
    <w:rsid w:val="0060154E"/>
    <w:rsid w:val="00601993"/>
    <w:rsid w:val="00601A65"/>
    <w:rsid w:val="00601C97"/>
    <w:rsid w:val="00602407"/>
    <w:rsid w:val="006042FC"/>
    <w:rsid w:val="006043BB"/>
    <w:rsid w:val="00604CE4"/>
    <w:rsid w:val="006050F3"/>
    <w:rsid w:val="006054C5"/>
    <w:rsid w:val="0060554B"/>
    <w:rsid w:val="00605A26"/>
    <w:rsid w:val="00605DD0"/>
    <w:rsid w:val="0060635A"/>
    <w:rsid w:val="00606489"/>
    <w:rsid w:val="006067FB"/>
    <w:rsid w:val="006072FF"/>
    <w:rsid w:val="00607562"/>
    <w:rsid w:val="00607741"/>
    <w:rsid w:val="00607DAB"/>
    <w:rsid w:val="0061050E"/>
    <w:rsid w:val="006107EE"/>
    <w:rsid w:val="00611439"/>
    <w:rsid w:val="0061196C"/>
    <w:rsid w:val="00611DC4"/>
    <w:rsid w:val="006130E0"/>
    <w:rsid w:val="00613A9F"/>
    <w:rsid w:val="00613B6C"/>
    <w:rsid w:val="00613F50"/>
    <w:rsid w:val="00613F89"/>
    <w:rsid w:val="006140EE"/>
    <w:rsid w:val="0061458B"/>
    <w:rsid w:val="00614613"/>
    <w:rsid w:val="006146C9"/>
    <w:rsid w:val="00614928"/>
    <w:rsid w:val="006151A5"/>
    <w:rsid w:val="00615390"/>
    <w:rsid w:val="006154D6"/>
    <w:rsid w:val="00615848"/>
    <w:rsid w:val="00615981"/>
    <w:rsid w:val="00615A74"/>
    <w:rsid w:val="00615BDB"/>
    <w:rsid w:val="00615E29"/>
    <w:rsid w:val="00616261"/>
    <w:rsid w:val="006168F8"/>
    <w:rsid w:val="00616C18"/>
    <w:rsid w:val="00616ED3"/>
    <w:rsid w:val="0061731B"/>
    <w:rsid w:val="006178C7"/>
    <w:rsid w:val="00617DAD"/>
    <w:rsid w:val="00620501"/>
    <w:rsid w:val="00620F32"/>
    <w:rsid w:val="00621192"/>
    <w:rsid w:val="0062158D"/>
    <w:rsid w:val="006223BE"/>
    <w:rsid w:val="006223E5"/>
    <w:rsid w:val="00622632"/>
    <w:rsid w:val="006228B5"/>
    <w:rsid w:val="00622C0B"/>
    <w:rsid w:val="00622F41"/>
    <w:rsid w:val="006245AC"/>
    <w:rsid w:val="00624A23"/>
    <w:rsid w:val="00624B56"/>
    <w:rsid w:val="00624E47"/>
    <w:rsid w:val="006254AA"/>
    <w:rsid w:val="006255CC"/>
    <w:rsid w:val="0062584B"/>
    <w:rsid w:val="00625B8E"/>
    <w:rsid w:val="00626049"/>
    <w:rsid w:val="00626651"/>
    <w:rsid w:val="00626BCF"/>
    <w:rsid w:val="0062792F"/>
    <w:rsid w:val="00627B0B"/>
    <w:rsid w:val="00627BB0"/>
    <w:rsid w:val="00627DE7"/>
    <w:rsid w:val="00627E09"/>
    <w:rsid w:val="00630EAC"/>
    <w:rsid w:val="006312B5"/>
    <w:rsid w:val="006312EA"/>
    <w:rsid w:val="00631355"/>
    <w:rsid w:val="00631816"/>
    <w:rsid w:val="00631FD5"/>
    <w:rsid w:val="00632B9C"/>
    <w:rsid w:val="00632E68"/>
    <w:rsid w:val="00633582"/>
    <w:rsid w:val="00633837"/>
    <w:rsid w:val="00633A1D"/>
    <w:rsid w:val="006340DE"/>
    <w:rsid w:val="00635518"/>
    <w:rsid w:val="0063560D"/>
    <w:rsid w:val="00635BA8"/>
    <w:rsid w:val="00635BCF"/>
    <w:rsid w:val="00635C00"/>
    <w:rsid w:val="006361D9"/>
    <w:rsid w:val="00636B4F"/>
    <w:rsid w:val="00636BB1"/>
    <w:rsid w:val="00636D9C"/>
    <w:rsid w:val="00636E18"/>
    <w:rsid w:val="00637D50"/>
    <w:rsid w:val="00637E7E"/>
    <w:rsid w:val="0064036C"/>
    <w:rsid w:val="00640689"/>
    <w:rsid w:val="006412DA"/>
    <w:rsid w:val="00641736"/>
    <w:rsid w:val="006419F0"/>
    <w:rsid w:val="00641C56"/>
    <w:rsid w:val="00641FD1"/>
    <w:rsid w:val="006429C4"/>
    <w:rsid w:val="00642B2C"/>
    <w:rsid w:val="00642DD9"/>
    <w:rsid w:val="00643212"/>
    <w:rsid w:val="006437C6"/>
    <w:rsid w:val="006443BA"/>
    <w:rsid w:val="00644844"/>
    <w:rsid w:val="00645AEF"/>
    <w:rsid w:val="00645EB3"/>
    <w:rsid w:val="00647036"/>
    <w:rsid w:val="006476CC"/>
    <w:rsid w:val="00647B80"/>
    <w:rsid w:val="00647E19"/>
    <w:rsid w:val="0065029F"/>
    <w:rsid w:val="00650808"/>
    <w:rsid w:val="006508FF"/>
    <w:rsid w:val="00650BEF"/>
    <w:rsid w:val="006516A5"/>
    <w:rsid w:val="006518F4"/>
    <w:rsid w:val="00651DB9"/>
    <w:rsid w:val="006526D3"/>
    <w:rsid w:val="00652BA2"/>
    <w:rsid w:val="0065329B"/>
    <w:rsid w:val="00653571"/>
    <w:rsid w:val="006540F1"/>
    <w:rsid w:val="00654586"/>
    <w:rsid w:val="0065474E"/>
    <w:rsid w:val="006547FB"/>
    <w:rsid w:val="00654A74"/>
    <w:rsid w:val="00654CFF"/>
    <w:rsid w:val="006563FF"/>
    <w:rsid w:val="006569CB"/>
    <w:rsid w:val="00656A56"/>
    <w:rsid w:val="00656BBF"/>
    <w:rsid w:val="00656C3C"/>
    <w:rsid w:val="00656E38"/>
    <w:rsid w:val="006574CB"/>
    <w:rsid w:val="00657958"/>
    <w:rsid w:val="00657CF0"/>
    <w:rsid w:val="00657D4C"/>
    <w:rsid w:val="00660062"/>
    <w:rsid w:val="00660165"/>
    <w:rsid w:val="00660AB1"/>
    <w:rsid w:val="00661704"/>
    <w:rsid w:val="00661C8C"/>
    <w:rsid w:val="00661D89"/>
    <w:rsid w:val="00661DDA"/>
    <w:rsid w:val="00661E46"/>
    <w:rsid w:val="00662887"/>
    <w:rsid w:val="00662FA6"/>
    <w:rsid w:val="006631D3"/>
    <w:rsid w:val="00663486"/>
    <w:rsid w:val="0066452D"/>
    <w:rsid w:val="00664C05"/>
    <w:rsid w:val="00664E59"/>
    <w:rsid w:val="00665FE3"/>
    <w:rsid w:val="0066601D"/>
    <w:rsid w:val="006660F8"/>
    <w:rsid w:val="00666C45"/>
    <w:rsid w:val="00666E36"/>
    <w:rsid w:val="00667403"/>
    <w:rsid w:val="0066762C"/>
    <w:rsid w:val="00667D8F"/>
    <w:rsid w:val="00667EB7"/>
    <w:rsid w:val="006702C6"/>
    <w:rsid w:val="006706D9"/>
    <w:rsid w:val="00670A97"/>
    <w:rsid w:val="00670B6F"/>
    <w:rsid w:val="00672270"/>
    <w:rsid w:val="0067229D"/>
    <w:rsid w:val="006726F9"/>
    <w:rsid w:val="00672B31"/>
    <w:rsid w:val="0067387C"/>
    <w:rsid w:val="00673943"/>
    <w:rsid w:val="00674822"/>
    <w:rsid w:val="006754F4"/>
    <w:rsid w:val="00675C9C"/>
    <w:rsid w:val="00675CEA"/>
    <w:rsid w:val="00676239"/>
    <w:rsid w:val="0067662E"/>
    <w:rsid w:val="00676953"/>
    <w:rsid w:val="00676AC0"/>
    <w:rsid w:val="00676C64"/>
    <w:rsid w:val="00676EFF"/>
    <w:rsid w:val="00676FC3"/>
    <w:rsid w:val="006770AE"/>
    <w:rsid w:val="00680776"/>
    <w:rsid w:val="006807D2"/>
    <w:rsid w:val="006815CD"/>
    <w:rsid w:val="00681664"/>
    <w:rsid w:val="006817BD"/>
    <w:rsid w:val="00681BF6"/>
    <w:rsid w:val="0068268B"/>
    <w:rsid w:val="006829AB"/>
    <w:rsid w:val="00682F9B"/>
    <w:rsid w:val="00683E15"/>
    <w:rsid w:val="006846B3"/>
    <w:rsid w:val="00684757"/>
    <w:rsid w:val="006850C9"/>
    <w:rsid w:val="0068579B"/>
    <w:rsid w:val="00685B66"/>
    <w:rsid w:val="0068653D"/>
    <w:rsid w:val="0068672E"/>
    <w:rsid w:val="00687663"/>
    <w:rsid w:val="006877D4"/>
    <w:rsid w:val="00687B0D"/>
    <w:rsid w:val="006901E9"/>
    <w:rsid w:val="0069051C"/>
    <w:rsid w:val="006907DB"/>
    <w:rsid w:val="00690881"/>
    <w:rsid w:val="00690EC8"/>
    <w:rsid w:val="0069114E"/>
    <w:rsid w:val="00691213"/>
    <w:rsid w:val="00691EE2"/>
    <w:rsid w:val="0069256A"/>
    <w:rsid w:val="00692923"/>
    <w:rsid w:val="006932E0"/>
    <w:rsid w:val="006935AD"/>
    <w:rsid w:val="00693763"/>
    <w:rsid w:val="006937C8"/>
    <w:rsid w:val="00693AEF"/>
    <w:rsid w:val="00693B4A"/>
    <w:rsid w:val="00693F2C"/>
    <w:rsid w:val="00694A70"/>
    <w:rsid w:val="00694DCF"/>
    <w:rsid w:val="00694F1C"/>
    <w:rsid w:val="006951E9"/>
    <w:rsid w:val="006955BD"/>
    <w:rsid w:val="00696425"/>
    <w:rsid w:val="00696DC0"/>
    <w:rsid w:val="00697282"/>
    <w:rsid w:val="00697D99"/>
    <w:rsid w:val="00697F7E"/>
    <w:rsid w:val="006A1050"/>
    <w:rsid w:val="006A19E0"/>
    <w:rsid w:val="006A1DD7"/>
    <w:rsid w:val="006A1EF8"/>
    <w:rsid w:val="006A1FA9"/>
    <w:rsid w:val="006A23D7"/>
    <w:rsid w:val="006A2404"/>
    <w:rsid w:val="006A28E0"/>
    <w:rsid w:val="006A2F59"/>
    <w:rsid w:val="006A2F5C"/>
    <w:rsid w:val="006A3260"/>
    <w:rsid w:val="006A3DD4"/>
    <w:rsid w:val="006A585A"/>
    <w:rsid w:val="006A5877"/>
    <w:rsid w:val="006A649E"/>
    <w:rsid w:val="006A64B2"/>
    <w:rsid w:val="006A68BD"/>
    <w:rsid w:val="006A6FB6"/>
    <w:rsid w:val="006A720A"/>
    <w:rsid w:val="006A7384"/>
    <w:rsid w:val="006A77BE"/>
    <w:rsid w:val="006A79EE"/>
    <w:rsid w:val="006A7B6B"/>
    <w:rsid w:val="006A7D3E"/>
    <w:rsid w:val="006A7F88"/>
    <w:rsid w:val="006B1376"/>
    <w:rsid w:val="006B1D59"/>
    <w:rsid w:val="006B1D8E"/>
    <w:rsid w:val="006B1EB2"/>
    <w:rsid w:val="006B2350"/>
    <w:rsid w:val="006B2896"/>
    <w:rsid w:val="006B29A1"/>
    <w:rsid w:val="006B2D51"/>
    <w:rsid w:val="006B300C"/>
    <w:rsid w:val="006B3232"/>
    <w:rsid w:val="006B3411"/>
    <w:rsid w:val="006B348A"/>
    <w:rsid w:val="006B3AC2"/>
    <w:rsid w:val="006B3C84"/>
    <w:rsid w:val="006B3F40"/>
    <w:rsid w:val="006B4107"/>
    <w:rsid w:val="006B43CC"/>
    <w:rsid w:val="006B529B"/>
    <w:rsid w:val="006B529E"/>
    <w:rsid w:val="006B55C1"/>
    <w:rsid w:val="006B59E1"/>
    <w:rsid w:val="006B662E"/>
    <w:rsid w:val="006B6940"/>
    <w:rsid w:val="006B6C16"/>
    <w:rsid w:val="006B6F10"/>
    <w:rsid w:val="006B7189"/>
    <w:rsid w:val="006B748F"/>
    <w:rsid w:val="006B77DC"/>
    <w:rsid w:val="006B788A"/>
    <w:rsid w:val="006B79DB"/>
    <w:rsid w:val="006B7E41"/>
    <w:rsid w:val="006C0275"/>
    <w:rsid w:val="006C04FF"/>
    <w:rsid w:val="006C0623"/>
    <w:rsid w:val="006C09BF"/>
    <w:rsid w:val="006C0A34"/>
    <w:rsid w:val="006C0BAB"/>
    <w:rsid w:val="006C0E63"/>
    <w:rsid w:val="006C105F"/>
    <w:rsid w:val="006C12D6"/>
    <w:rsid w:val="006C1DD5"/>
    <w:rsid w:val="006C1DE9"/>
    <w:rsid w:val="006C1EC8"/>
    <w:rsid w:val="006C20C1"/>
    <w:rsid w:val="006C20D0"/>
    <w:rsid w:val="006C2199"/>
    <w:rsid w:val="006C289F"/>
    <w:rsid w:val="006C2EF1"/>
    <w:rsid w:val="006C3FEF"/>
    <w:rsid w:val="006C4404"/>
    <w:rsid w:val="006C51E6"/>
    <w:rsid w:val="006C53E7"/>
    <w:rsid w:val="006C5D26"/>
    <w:rsid w:val="006C721F"/>
    <w:rsid w:val="006C750D"/>
    <w:rsid w:val="006C7817"/>
    <w:rsid w:val="006C7E69"/>
    <w:rsid w:val="006C7ED5"/>
    <w:rsid w:val="006D0032"/>
    <w:rsid w:val="006D09A8"/>
    <w:rsid w:val="006D1181"/>
    <w:rsid w:val="006D1582"/>
    <w:rsid w:val="006D15AA"/>
    <w:rsid w:val="006D15D7"/>
    <w:rsid w:val="006D1647"/>
    <w:rsid w:val="006D1842"/>
    <w:rsid w:val="006D1BE4"/>
    <w:rsid w:val="006D1CF7"/>
    <w:rsid w:val="006D24E5"/>
    <w:rsid w:val="006D286C"/>
    <w:rsid w:val="006D2A1A"/>
    <w:rsid w:val="006D2EA9"/>
    <w:rsid w:val="006D314B"/>
    <w:rsid w:val="006D33C4"/>
    <w:rsid w:val="006D345D"/>
    <w:rsid w:val="006D372B"/>
    <w:rsid w:val="006D3845"/>
    <w:rsid w:val="006D3A4D"/>
    <w:rsid w:val="006D3BF0"/>
    <w:rsid w:val="006D3D66"/>
    <w:rsid w:val="006D4281"/>
    <w:rsid w:val="006D4900"/>
    <w:rsid w:val="006D4C2F"/>
    <w:rsid w:val="006D4FDD"/>
    <w:rsid w:val="006D5611"/>
    <w:rsid w:val="006D5781"/>
    <w:rsid w:val="006D5EBD"/>
    <w:rsid w:val="006D6151"/>
    <w:rsid w:val="006D6433"/>
    <w:rsid w:val="006D6593"/>
    <w:rsid w:val="006D662B"/>
    <w:rsid w:val="006D7522"/>
    <w:rsid w:val="006D7553"/>
    <w:rsid w:val="006D7AC5"/>
    <w:rsid w:val="006E01C3"/>
    <w:rsid w:val="006E077D"/>
    <w:rsid w:val="006E1209"/>
    <w:rsid w:val="006E1285"/>
    <w:rsid w:val="006E19E4"/>
    <w:rsid w:val="006E21EC"/>
    <w:rsid w:val="006E2A11"/>
    <w:rsid w:val="006E36EB"/>
    <w:rsid w:val="006E3FA1"/>
    <w:rsid w:val="006E4179"/>
    <w:rsid w:val="006E4AC0"/>
    <w:rsid w:val="006E5923"/>
    <w:rsid w:val="006E6AD2"/>
    <w:rsid w:val="006E6C08"/>
    <w:rsid w:val="006E6E7B"/>
    <w:rsid w:val="006E72C0"/>
    <w:rsid w:val="006E738C"/>
    <w:rsid w:val="006E7599"/>
    <w:rsid w:val="006E7E61"/>
    <w:rsid w:val="006F038D"/>
    <w:rsid w:val="006F03CD"/>
    <w:rsid w:val="006F045D"/>
    <w:rsid w:val="006F05A7"/>
    <w:rsid w:val="006F1231"/>
    <w:rsid w:val="006F1280"/>
    <w:rsid w:val="006F1B7D"/>
    <w:rsid w:val="006F26D4"/>
    <w:rsid w:val="006F2715"/>
    <w:rsid w:val="006F29EC"/>
    <w:rsid w:val="006F2A05"/>
    <w:rsid w:val="006F2A9A"/>
    <w:rsid w:val="006F3005"/>
    <w:rsid w:val="006F3126"/>
    <w:rsid w:val="006F347E"/>
    <w:rsid w:val="006F3CB3"/>
    <w:rsid w:val="006F3E9E"/>
    <w:rsid w:val="006F467C"/>
    <w:rsid w:val="006F4F1B"/>
    <w:rsid w:val="006F5448"/>
    <w:rsid w:val="006F550B"/>
    <w:rsid w:val="006F57B9"/>
    <w:rsid w:val="006F59DC"/>
    <w:rsid w:val="006F5D55"/>
    <w:rsid w:val="006F5EF4"/>
    <w:rsid w:val="006F7077"/>
    <w:rsid w:val="006F72F7"/>
    <w:rsid w:val="006F7346"/>
    <w:rsid w:val="006F7347"/>
    <w:rsid w:val="006F792B"/>
    <w:rsid w:val="006F7B75"/>
    <w:rsid w:val="0070029F"/>
    <w:rsid w:val="00700321"/>
    <w:rsid w:val="00700400"/>
    <w:rsid w:val="0070096C"/>
    <w:rsid w:val="0070271A"/>
    <w:rsid w:val="00702E81"/>
    <w:rsid w:val="00703930"/>
    <w:rsid w:val="00703C31"/>
    <w:rsid w:val="00703C4C"/>
    <w:rsid w:val="00703C69"/>
    <w:rsid w:val="00703F7D"/>
    <w:rsid w:val="00704431"/>
    <w:rsid w:val="00704D65"/>
    <w:rsid w:val="00704EBC"/>
    <w:rsid w:val="00705307"/>
    <w:rsid w:val="00705893"/>
    <w:rsid w:val="0070596F"/>
    <w:rsid w:val="007065CD"/>
    <w:rsid w:val="0070663F"/>
    <w:rsid w:val="00706E14"/>
    <w:rsid w:val="007074A2"/>
    <w:rsid w:val="00707597"/>
    <w:rsid w:val="0071006F"/>
    <w:rsid w:val="0071044E"/>
    <w:rsid w:val="00710B53"/>
    <w:rsid w:val="0071126B"/>
    <w:rsid w:val="00711524"/>
    <w:rsid w:val="007118E6"/>
    <w:rsid w:val="00711D7C"/>
    <w:rsid w:val="00711EBB"/>
    <w:rsid w:val="0071236A"/>
    <w:rsid w:val="0071264E"/>
    <w:rsid w:val="00712A1A"/>
    <w:rsid w:val="007135D8"/>
    <w:rsid w:val="00713A25"/>
    <w:rsid w:val="00713AFC"/>
    <w:rsid w:val="00713E05"/>
    <w:rsid w:val="00715822"/>
    <w:rsid w:val="0071597E"/>
    <w:rsid w:val="007161A5"/>
    <w:rsid w:val="00716409"/>
    <w:rsid w:val="00716847"/>
    <w:rsid w:val="007174A0"/>
    <w:rsid w:val="0072008C"/>
    <w:rsid w:val="00720516"/>
    <w:rsid w:val="00720667"/>
    <w:rsid w:val="0072080E"/>
    <w:rsid w:val="007208E4"/>
    <w:rsid w:val="00720CA1"/>
    <w:rsid w:val="00720D56"/>
    <w:rsid w:val="00721209"/>
    <w:rsid w:val="00721FD1"/>
    <w:rsid w:val="0072209C"/>
    <w:rsid w:val="007221A7"/>
    <w:rsid w:val="00722973"/>
    <w:rsid w:val="00722D2E"/>
    <w:rsid w:val="00723153"/>
    <w:rsid w:val="007236C5"/>
    <w:rsid w:val="0072378D"/>
    <w:rsid w:val="00723942"/>
    <w:rsid w:val="007244B9"/>
    <w:rsid w:val="00724567"/>
    <w:rsid w:val="00724A9B"/>
    <w:rsid w:val="00724BA3"/>
    <w:rsid w:val="00724D6D"/>
    <w:rsid w:val="0072510E"/>
    <w:rsid w:val="00725C47"/>
    <w:rsid w:val="00725CAC"/>
    <w:rsid w:val="00727504"/>
    <w:rsid w:val="00727F3E"/>
    <w:rsid w:val="00727F55"/>
    <w:rsid w:val="0073034B"/>
    <w:rsid w:val="0073048A"/>
    <w:rsid w:val="007304F7"/>
    <w:rsid w:val="0073092E"/>
    <w:rsid w:val="00730F26"/>
    <w:rsid w:val="0073123B"/>
    <w:rsid w:val="00731A46"/>
    <w:rsid w:val="00732058"/>
    <w:rsid w:val="00732219"/>
    <w:rsid w:val="007323D2"/>
    <w:rsid w:val="00732B01"/>
    <w:rsid w:val="00732B7D"/>
    <w:rsid w:val="00732BCE"/>
    <w:rsid w:val="00732CF0"/>
    <w:rsid w:val="00732D1F"/>
    <w:rsid w:val="00732ECC"/>
    <w:rsid w:val="0073384A"/>
    <w:rsid w:val="007338AC"/>
    <w:rsid w:val="00733E0B"/>
    <w:rsid w:val="00733E2A"/>
    <w:rsid w:val="007340AD"/>
    <w:rsid w:val="007341A5"/>
    <w:rsid w:val="00734305"/>
    <w:rsid w:val="0073450C"/>
    <w:rsid w:val="00734D69"/>
    <w:rsid w:val="00734FBD"/>
    <w:rsid w:val="00734FD8"/>
    <w:rsid w:val="007350EF"/>
    <w:rsid w:val="0073568B"/>
    <w:rsid w:val="00735F20"/>
    <w:rsid w:val="00736065"/>
    <w:rsid w:val="007365B3"/>
    <w:rsid w:val="0073673B"/>
    <w:rsid w:val="00736D7A"/>
    <w:rsid w:val="00737031"/>
    <w:rsid w:val="00737190"/>
    <w:rsid w:val="007371BE"/>
    <w:rsid w:val="007371D7"/>
    <w:rsid w:val="00740178"/>
    <w:rsid w:val="00740470"/>
    <w:rsid w:val="007417CC"/>
    <w:rsid w:val="00741B5E"/>
    <w:rsid w:val="00741FD9"/>
    <w:rsid w:val="00742297"/>
    <w:rsid w:val="00742766"/>
    <w:rsid w:val="007428EA"/>
    <w:rsid w:val="00742AED"/>
    <w:rsid w:val="00742C32"/>
    <w:rsid w:val="00743085"/>
    <w:rsid w:val="00743FB1"/>
    <w:rsid w:val="0074470B"/>
    <w:rsid w:val="0074506F"/>
    <w:rsid w:val="00745268"/>
    <w:rsid w:val="00745475"/>
    <w:rsid w:val="00745530"/>
    <w:rsid w:val="007457FF"/>
    <w:rsid w:val="0074671B"/>
    <w:rsid w:val="00746B52"/>
    <w:rsid w:val="007475FD"/>
    <w:rsid w:val="00747C17"/>
    <w:rsid w:val="00747C35"/>
    <w:rsid w:val="00750FB0"/>
    <w:rsid w:val="00750FD7"/>
    <w:rsid w:val="00751944"/>
    <w:rsid w:val="00751CB8"/>
    <w:rsid w:val="0075262A"/>
    <w:rsid w:val="00752AB8"/>
    <w:rsid w:val="00752C1F"/>
    <w:rsid w:val="00752C71"/>
    <w:rsid w:val="00752E84"/>
    <w:rsid w:val="007543EA"/>
    <w:rsid w:val="00754D06"/>
    <w:rsid w:val="00754D6D"/>
    <w:rsid w:val="00754ECB"/>
    <w:rsid w:val="00754EFB"/>
    <w:rsid w:val="0075537F"/>
    <w:rsid w:val="0075571B"/>
    <w:rsid w:val="00755737"/>
    <w:rsid w:val="00755ACF"/>
    <w:rsid w:val="00755F8A"/>
    <w:rsid w:val="007562CD"/>
    <w:rsid w:val="00756A39"/>
    <w:rsid w:val="00756FE9"/>
    <w:rsid w:val="007570E4"/>
    <w:rsid w:val="0075748B"/>
    <w:rsid w:val="00757645"/>
    <w:rsid w:val="00757855"/>
    <w:rsid w:val="00760342"/>
    <w:rsid w:val="00761284"/>
    <w:rsid w:val="007619DC"/>
    <w:rsid w:val="00761C8B"/>
    <w:rsid w:val="00761D06"/>
    <w:rsid w:val="007623CE"/>
    <w:rsid w:val="007625A6"/>
    <w:rsid w:val="0076264C"/>
    <w:rsid w:val="007629E6"/>
    <w:rsid w:val="00762AFB"/>
    <w:rsid w:val="007632E2"/>
    <w:rsid w:val="00763D82"/>
    <w:rsid w:val="00764116"/>
    <w:rsid w:val="0076495D"/>
    <w:rsid w:val="007649BC"/>
    <w:rsid w:val="007650F1"/>
    <w:rsid w:val="00765280"/>
    <w:rsid w:val="00765786"/>
    <w:rsid w:val="0076593E"/>
    <w:rsid w:val="007660D8"/>
    <w:rsid w:val="007661C7"/>
    <w:rsid w:val="00766519"/>
    <w:rsid w:val="00766FD6"/>
    <w:rsid w:val="007671EC"/>
    <w:rsid w:val="0076731B"/>
    <w:rsid w:val="0076779F"/>
    <w:rsid w:val="007677A5"/>
    <w:rsid w:val="00767E13"/>
    <w:rsid w:val="00770011"/>
    <w:rsid w:val="0077025D"/>
    <w:rsid w:val="00770321"/>
    <w:rsid w:val="0077038C"/>
    <w:rsid w:val="007703F1"/>
    <w:rsid w:val="00770782"/>
    <w:rsid w:val="007717BD"/>
    <w:rsid w:val="007719D0"/>
    <w:rsid w:val="00771B0E"/>
    <w:rsid w:val="0077205D"/>
    <w:rsid w:val="00772B4B"/>
    <w:rsid w:val="00772B68"/>
    <w:rsid w:val="00772C88"/>
    <w:rsid w:val="00772EF1"/>
    <w:rsid w:val="00772F2C"/>
    <w:rsid w:val="0077379E"/>
    <w:rsid w:val="00773978"/>
    <w:rsid w:val="0077438E"/>
    <w:rsid w:val="007743DA"/>
    <w:rsid w:val="00774D39"/>
    <w:rsid w:val="00775221"/>
    <w:rsid w:val="00775290"/>
    <w:rsid w:val="0077537C"/>
    <w:rsid w:val="0077576B"/>
    <w:rsid w:val="00775CE1"/>
    <w:rsid w:val="00776442"/>
    <w:rsid w:val="0077655B"/>
    <w:rsid w:val="00776BE8"/>
    <w:rsid w:val="0077725A"/>
    <w:rsid w:val="0078074C"/>
    <w:rsid w:val="0078119A"/>
    <w:rsid w:val="007814D5"/>
    <w:rsid w:val="00781899"/>
    <w:rsid w:val="00781EA7"/>
    <w:rsid w:val="00782FD2"/>
    <w:rsid w:val="007832B9"/>
    <w:rsid w:val="007832D7"/>
    <w:rsid w:val="00783939"/>
    <w:rsid w:val="00783941"/>
    <w:rsid w:val="00783E23"/>
    <w:rsid w:val="00783F81"/>
    <w:rsid w:val="00783FCD"/>
    <w:rsid w:val="007840E3"/>
    <w:rsid w:val="00784108"/>
    <w:rsid w:val="007848C2"/>
    <w:rsid w:val="0078599A"/>
    <w:rsid w:val="00785B32"/>
    <w:rsid w:val="00786FCF"/>
    <w:rsid w:val="00787911"/>
    <w:rsid w:val="007879A8"/>
    <w:rsid w:val="00787B2C"/>
    <w:rsid w:val="00787DBC"/>
    <w:rsid w:val="007900BD"/>
    <w:rsid w:val="00790501"/>
    <w:rsid w:val="00790D3D"/>
    <w:rsid w:val="00790DBE"/>
    <w:rsid w:val="0079101D"/>
    <w:rsid w:val="00791147"/>
    <w:rsid w:val="00791489"/>
    <w:rsid w:val="007918A2"/>
    <w:rsid w:val="00791956"/>
    <w:rsid w:val="00791D41"/>
    <w:rsid w:val="00791EE5"/>
    <w:rsid w:val="00792442"/>
    <w:rsid w:val="00792E02"/>
    <w:rsid w:val="00792E54"/>
    <w:rsid w:val="00792E59"/>
    <w:rsid w:val="0079414A"/>
    <w:rsid w:val="00794A76"/>
    <w:rsid w:val="00794CA9"/>
    <w:rsid w:val="007960E0"/>
    <w:rsid w:val="007960E7"/>
    <w:rsid w:val="00796586"/>
    <w:rsid w:val="00796E40"/>
    <w:rsid w:val="00796F01"/>
    <w:rsid w:val="007978D7"/>
    <w:rsid w:val="007A0104"/>
    <w:rsid w:val="007A02A9"/>
    <w:rsid w:val="007A037B"/>
    <w:rsid w:val="007A0DEB"/>
    <w:rsid w:val="007A0F47"/>
    <w:rsid w:val="007A22B3"/>
    <w:rsid w:val="007A2E43"/>
    <w:rsid w:val="007A31D5"/>
    <w:rsid w:val="007A3202"/>
    <w:rsid w:val="007A3A2C"/>
    <w:rsid w:val="007A3E66"/>
    <w:rsid w:val="007A42EB"/>
    <w:rsid w:val="007A44C7"/>
    <w:rsid w:val="007A4571"/>
    <w:rsid w:val="007A4CCB"/>
    <w:rsid w:val="007A5567"/>
    <w:rsid w:val="007A59B6"/>
    <w:rsid w:val="007A5B08"/>
    <w:rsid w:val="007A5C90"/>
    <w:rsid w:val="007A5CEC"/>
    <w:rsid w:val="007A5E1F"/>
    <w:rsid w:val="007A5EFA"/>
    <w:rsid w:val="007A6C77"/>
    <w:rsid w:val="007A6D93"/>
    <w:rsid w:val="007A7176"/>
    <w:rsid w:val="007A75D5"/>
    <w:rsid w:val="007A7B2D"/>
    <w:rsid w:val="007B01CE"/>
    <w:rsid w:val="007B0FC8"/>
    <w:rsid w:val="007B1247"/>
    <w:rsid w:val="007B15F9"/>
    <w:rsid w:val="007B1EBC"/>
    <w:rsid w:val="007B2110"/>
    <w:rsid w:val="007B237B"/>
    <w:rsid w:val="007B246D"/>
    <w:rsid w:val="007B2550"/>
    <w:rsid w:val="007B2DB9"/>
    <w:rsid w:val="007B2FE5"/>
    <w:rsid w:val="007B3177"/>
    <w:rsid w:val="007B3B3E"/>
    <w:rsid w:val="007B3DA6"/>
    <w:rsid w:val="007B3F79"/>
    <w:rsid w:val="007B4309"/>
    <w:rsid w:val="007B537A"/>
    <w:rsid w:val="007B55D5"/>
    <w:rsid w:val="007B562A"/>
    <w:rsid w:val="007B5FF4"/>
    <w:rsid w:val="007B6005"/>
    <w:rsid w:val="007B623F"/>
    <w:rsid w:val="007B6472"/>
    <w:rsid w:val="007B6504"/>
    <w:rsid w:val="007B71FD"/>
    <w:rsid w:val="007B7A27"/>
    <w:rsid w:val="007B7A61"/>
    <w:rsid w:val="007B7F04"/>
    <w:rsid w:val="007C0171"/>
    <w:rsid w:val="007C0371"/>
    <w:rsid w:val="007C0C59"/>
    <w:rsid w:val="007C0DB7"/>
    <w:rsid w:val="007C0E38"/>
    <w:rsid w:val="007C119B"/>
    <w:rsid w:val="007C15D9"/>
    <w:rsid w:val="007C1BCB"/>
    <w:rsid w:val="007C1EB5"/>
    <w:rsid w:val="007C22FF"/>
    <w:rsid w:val="007C2BCA"/>
    <w:rsid w:val="007C310F"/>
    <w:rsid w:val="007C36D4"/>
    <w:rsid w:val="007C3A75"/>
    <w:rsid w:val="007C3F0A"/>
    <w:rsid w:val="007C4060"/>
    <w:rsid w:val="007C45C5"/>
    <w:rsid w:val="007C4C07"/>
    <w:rsid w:val="007C4FAA"/>
    <w:rsid w:val="007C5761"/>
    <w:rsid w:val="007C57D4"/>
    <w:rsid w:val="007C5BF2"/>
    <w:rsid w:val="007C5F04"/>
    <w:rsid w:val="007C6076"/>
    <w:rsid w:val="007C6A3F"/>
    <w:rsid w:val="007C762E"/>
    <w:rsid w:val="007D003C"/>
    <w:rsid w:val="007D02EC"/>
    <w:rsid w:val="007D02ED"/>
    <w:rsid w:val="007D0581"/>
    <w:rsid w:val="007D07E8"/>
    <w:rsid w:val="007D17C5"/>
    <w:rsid w:val="007D17E7"/>
    <w:rsid w:val="007D1BD0"/>
    <w:rsid w:val="007D1D8B"/>
    <w:rsid w:val="007D1DC8"/>
    <w:rsid w:val="007D26A8"/>
    <w:rsid w:val="007D2B06"/>
    <w:rsid w:val="007D320B"/>
    <w:rsid w:val="007D341A"/>
    <w:rsid w:val="007D3907"/>
    <w:rsid w:val="007D3974"/>
    <w:rsid w:val="007D3CD6"/>
    <w:rsid w:val="007D42F8"/>
    <w:rsid w:val="007D4838"/>
    <w:rsid w:val="007D4870"/>
    <w:rsid w:val="007D4AD5"/>
    <w:rsid w:val="007D4CF2"/>
    <w:rsid w:val="007D4EE2"/>
    <w:rsid w:val="007D500D"/>
    <w:rsid w:val="007D63DB"/>
    <w:rsid w:val="007D6930"/>
    <w:rsid w:val="007D733D"/>
    <w:rsid w:val="007D7B79"/>
    <w:rsid w:val="007D7FA3"/>
    <w:rsid w:val="007E0576"/>
    <w:rsid w:val="007E08F7"/>
    <w:rsid w:val="007E0C44"/>
    <w:rsid w:val="007E0EF3"/>
    <w:rsid w:val="007E1811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6F"/>
    <w:rsid w:val="007E3BA5"/>
    <w:rsid w:val="007E4140"/>
    <w:rsid w:val="007E5199"/>
    <w:rsid w:val="007E5FA9"/>
    <w:rsid w:val="007E626A"/>
    <w:rsid w:val="007E6FAE"/>
    <w:rsid w:val="007E7CCA"/>
    <w:rsid w:val="007F084C"/>
    <w:rsid w:val="007F0C3A"/>
    <w:rsid w:val="007F1177"/>
    <w:rsid w:val="007F131F"/>
    <w:rsid w:val="007F14CD"/>
    <w:rsid w:val="007F1B3E"/>
    <w:rsid w:val="007F1CB5"/>
    <w:rsid w:val="007F26AA"/>
    <w:rsid w:val="007F2A3B"/>
    <w:rsid w:val="007F2B75"/>
    <w:rsid w:val="007F2DE1"/>
    <w:rsid w:val="007F4212"/>
    <w:rsid w:val="007F5003"/>
    <w:rsid w:val="007F5058"/>
    <w:rsid w:val="007F5BCE"/>
    <w:rsid w:val="007F5F84"/>
    <w:rsid w:val="007F6276"/>
    <w:rsid w:val="007F65E1"/>
    <w:rsid w:val="007F6670"/>
    <w:rsid w:val="007F6FB4"/>
    <w:rsid w:val="007F78EE"/>
    <w:rsid w:val="007F7D67"/>
    <w:rsid w:val="0080014E"/>
    <w:rsid w:val="00800417"/>
    <w:rsid w:val="0080059B"/>
    <w:rsid w:val="008005B9"/>
    <w:rsid w:val="00800617"/>
    <w:rsid w:val="0080113C"/>
    <w:rsid w:val="00801628"/>
    <w:rsid w:val="00801CD1"/>
    <w:rsid w:val="00801E8E"/>
    <w:rsid w:val="00802162"/>
    <w:rsid w:val="008021A2"/>
    <w:rsid w:val="00802569"/>
    <w:rsid w:val="00802808"/>
    <w:rsid w:val="008029C0"/>
    <w:rsid w:val="00802E81"/>
    <w:rsid w:val="00803398"/>
    <w:rsid w:val="008037F7"/>
    <w:rsid w:val="00803807"/>
    <w:rsid w:val="00803B07"/>
    <w:rsid w:val="00804038"/>
    <w:rsid w:val="00804173"/>
    <w:rsid w:val="0080443D"/>
    <w:rsid w:val="008044C6"/>
    <w:rsid w:val="00804CF1"/>
    <w:rsid w:val="00804E60"/>
    <w:rsid w:val="008050F1"/>
    <w:rsid w:val="00805327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6EEE"/>
    <w:rsid w:val="00807272"/>
    <w:rsid w:val="008074F7"/>
    <w:rsid w:val="00807A2A"/>
    <w:rsid w:val="0081070A"/>
    <w:rsid w:val="008114FF"/>
    <w:rsid w:val="008115C4"/>
    <w:rsid w:val="008117D2"/>
    <w:rsid w:val="00811973"/>
    <w:rsid w:val="00812586"/>
    <w:rsid w:val="00812F61"/>
    <w:rsid w:val="00813B88"/>
    <w:rsid w:val="00813E0D"/>
    <w:rsid w:val="008141AF"/>
    <w:rsid w:val="00814575"/>
    <w:rsid w:val="0081459B"/>
    <w:rsid w:val="00814919"/>
    <w:rsid w:val="00815542"/>
    <w:rsid w:val="00816F20"/>
    <w:rsid w:val="00817024"/>
    <w:rsid w:val="00817104"/>
    <w:rsid w:val="008172AB"/>
    <w:rsid w:val="0081730B"/>
    <w:rsid w:val="00817D09"/>
    <w:rsid w:val="00817D94"/>
    <w:rsid w:val="00820181"/>
    <w:rsid w:val="0082027F"/>
    <w:rsid w:val="008204FC"/>
    <w:rsid w:val="00820786"/>
    <w:rsid w:val="008211B1"/>
    <w:rsid w:val="00821268"/>
    <w:rsid w:val="00821D69"/>
    <w:rsid w:val="0082211D"/>
    <w:rsid w:val="00822726"/>
    <w:rsid w:val="008234CF"/>
    <w:rsid w:val="00823FCD"/>
    <w:rsid w:val="008243FB"/>
    <w:rsid w:val="008249E4"/>
    <w:rsid w:val="00824CED"/>
    <w:rsid w:val="00825491"/>
    <w:rsid w:val="008254C5"/>
    <w:rsid w:val="00825606"/>
    <w:rsid w:val="0082591E"/>
    <w:rsid w:val="00825F00"/>
    <w:rsid w:val="00825F54"/>
    <w:rsid w:val="008273A6"/>
    <w:rsid w:val="00827CAD"/>
    <w:rsid w:val="00830427"/>
    <w:rsid w:val="008316F5"/>
    <w:rsid w:val="008316FD"/>
    <w:rsid w:val="0083212C"/>
    <w:rsid w:val="008321E5"/>
    <w:rsid w:val="00832EAB"/>
    <w:rsid w:val="008333DA"/>
    <w:rsid w:val="00833814"/>
    <w:rsid w:val="00833F20"/>
    <w:rsid w:val="00834169"/>
    <w:rsid w:val="0083489E"/>
    <w:rsid w:val="00834910"/>
    <w:rsid w:val="00835625"/>
    <w:rsid w:val="008362BE"/>
    <w:rsid w:val="008362EB"/>
    <w:rsid w:val="00837429"/>
    <w:rsid w:val="00837D36"/>
    <w:rsid w:val="00837F55"/>
    <w:rsid w:val="008409AF"/>
    <w:rsid w:val="00840BFD"/>
    <w:rsid w:val="0084105D"/>
    <w:rsid w:val="00841529"/>
    <w:rsid w:val="00841613"/>
    <w:rsid w:val="00841904"/>
    <w:rsid w:val="00843299"/>
    <w:rsid w:val="0084392A"/>
    <w:rsid w:val="00844127"/>
    <w:rsid w:val="00844496"/>
    <w:rsid w:val="00844F42"/>
    <w:rsid w:val="00845149"/>
    <w:rsid w:val="008459C3"/>
    <w:rsid w:val="00845CCC"/>
    <w:rsid w:val="0084645E"/>
    <w:rsid w:val="0084658A"/>
    <w:rsid w:val="00846BAB"/>
    <w:rsid w:val="00847104"/>
    <w:rsid w:val="008478F5"/>
    <w:rsid w:val="00847B41"/>
    <w:rsid w:val="008500BD"/>
    <w:rsid w:val="00850BDD"/>
    <w:rsid w:val="00850CCC"/>
    <w:rsid w:val="00850D35"/>
    <w:rsid w:val="0085144E"/>
    <w:rsid w:val="008517DA"/>
    <w:rsid w:val="008518CF"/>
    <w:rsid w:val="008519CB"/>
    <w:rsid w:val="00851CAB"/>
    <w:rsid w:val="00851E9E"/>
    <w:rsid w:val="0085260D"/>
    <w:rsid w:val="008527CE"/>
    <w:rsid w:val="00852972"/>
    <w:rsid w:val="00852A54"/>
    <w:rsid w:val="008533C8"/>
    <w:rsid w:val="00853C2A"/>
    <w:rsid w:val="0085473C"/>
    <w:rsid w:val="0085496E"/>
    <w:rsid w:val="008557BD"/>
    <w:rsid w:val="0085600B"/>
    <w:rsid w:val="008560BA"/>
    <w:rsid w:val="00856211"/>
    <w:rsid w:val="00856750"/>
    <w:rsid w:val="00856AEB"/>
    <w:rsid w:val="00856DAF"/>
    <w:rsid w:val="00856F9D"/>
    <w:rsid w:val="008579D7"/>
    <w:rsid w:val="00857B82"/>
    <w:rsid w:val="00857C79"/>
    <w:rsid w:val="008600F7"/>
    <w:rsid w:val="008604F8"/>
    <w:rsid w:val="00860BA7"/>
    <w:rsid w:val="008617BE"/>
    <w:rsid w:val="008619AB"/>
    <w:rsid w:val="00861B8A"/>
    <w:rsid w:val="00861CD3"/>
    <w:rsid w:val="00861FF6"/>
    <w:rsid w:val="00862070"/>
    <w:rsid w:val="008625D1"/>
    <w:rsid w:val="008625F4"/>
    <w:rsid w:val="00862661"/>
    <w:rsid w:val="008627DF"/>
    <w:rsid w:val="008629E8"/>
    <w:rsid w:val="00862B6D"/>
    <w:rsid w:val="00863D1D"/>
    <w:rsid w:val="00863EB8"/>
    <w:rsid w:val="008641E1"/>
    <w:rsid w:val="00864BA2"/>
    <w:rsid w:val="00864CCE"/>
    <w:rsid w:val="00864FE4"/>
    <w:rsid w:val="00865488"/>
    <w:rsid w:val="00866074"/>
    <w:rsid w:val="00866174"/>
    <w:rsid w:val="008661A9"/>
    <w:rsid w:val="00866759"/>
    <w:rsid w:val="008669EB"/>
    <w:rsid w:val="008670D0"/>
    <w:rsid w:val="00867E52"/>
    <w:rsid w:val="008702D7"/>
    <w:rsid w:val="00870847"/>
    <w:rsid w:val="00870F20"/>
    <w:rsid w:val="008710B7"/>
    <w:rsid w:val="00871890"/>
    <w:rsid w:val="00871938"/>
    <w:rsid w:val="00872D6A"/>
    <w:rsid w:val="00872F31"/>
    <w:rsid w:val="0087386E"/>
    <w:rsid w:val="0087427B"/>
    <w:rsid w:val="00874476"/>
    <w:rsid w:val="00874810"/>
    <w:rsid w:val="00874870"/>
    <w:rsid w:val="008749A5"/>
    <w:rsid w:val="00874AA6"/>
    <w:rsid w:val="00874D88"/>
    <w:rsid w:val="008753E8"/>
    <w:rsid w:val="008757ED"/>
    <w:rsid w:val="0087624E"/>
    <w:rsid w:val="0087654E"/>
    <w:rsid w:val="008766C5"/>
    <w:rsid w:val="008766FF"/>
    <w:rsid w:val="00876B8C"/>
    <w:rsid w:val="00877144"/>
    <w:rsid w:val="00877516"/>
    <w:rsid w:val="008777EC"/>
    <w:rsid w:val="00877BA4"/>
    <w:rsid w:val="00880970"/>
    <w:rsid w:val="00880AC1"/>
    <w:rsid w:val="00880FCE"/>
    <w:rsid w:val="00881466"/>
    <w:rsid w:val="00881707"/>
    <w:rsid w:val="00881A68"/>
    <w:rsid w:val="00881BB3"/>
    <w:rsid w:val="00882095"/>
    <w:rsid w:val="00882306"/>
    <w:rsid w:val="008827CE"/>
    <w:rsid w:val="008829DC"/>
    <w:rsid w:val="00882E5F"/>
    <w:rsid w:val="00882F47"/>
    <w:rsid w:val="008830F8"/>
    <w:rsid w:val="008831FB"/>
    <w:rsid w:val="008837AB"/>
    <w:rsid w:val="00883D87"/>
    <w:rsid w:val="008846AC"/>
    <w:rsid w:val="008848B6"/>
    <w:rsid w:val="00884E55"/>
    <w:rsid w:val="00884E7F"/>
    <w:rsid w:val="0088587B"/>
    <w:rsid w:val="008866C0"/>
    <w:rsid w:val="00886B99"/>
    <w:rsid w:val="008878A5"/>
    <w:rsid w:val="00887CDA"/>
    <w:rsid w:val="00887F0C"/>
    <w:rsid w:val="00890527"/>
    <w:rsid w:val="008908BF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F4C"/>
    <w:rsid w:val="008932EE"/>
    <w:rsid w:val="0089346F"/>
    <w:rsid w:val="00893758"/>
    <w:rsid w:val="0089395E"/>
    <w:rsid w:val="00894171"/>
    <w:rsid w:val="008941C2"/>
    <w:rsid w:val="0089477B"/>
    <w:rsid w:val="008949A8"/>
    <w:rsid w:val="00894CC1"/>
    <w:rsid w:val="00894F75"/>
    <w:rsid w:val="0089592D"/>
    <w:rsid w:val="00895A82"/>
    <w:rsid w:val="00895D70"/>
    <w:rsid w:val="00895EE7"/>
    <w:rsid w:val="00896284"/>
    <w:rsid w:val="008967D6"/>
    <w:rsid w:val="00896E40"/>
    <w:rsid w:val="00897255"/>
    <w:rsid w:val="00897DB1"/>
    <w:rsid w:val="00897F2F"/>
    <w:rsid w:val="008A07E1"/>
    <w:rsid w:val="008A0C0E"/>
    <w:rsid w:val="008A1079"/>
    <w:rsid w:val="008A1342"/>
    <w:rsid w:val="008A1522"/>
    <w:rsid w:val="008A1881"/>
    <w:rsid w:val="008A221A"/>
    <w:rsid w:val="008A2252"/>
    <w:rsid w:val="008A2BA2"/>
    <w:rsid w:val="008A3518"/>
    <w:rsid w:val="008A559F"/>
    <w:rsid w:val="008A5708"/>
    <w:rsid w:val="008A5A0B"/>
    <w:rsid w:val="008A5D47"/>
    <w:rsid w:val="008A5ED1"/>
    <w:rsid w:val="008A63C7"/>
    <w:rsid w:val="008A716F"/>
    <w:rsid w:val="008A75EC"/>
    <w:rsid w:val="008A7792"/>
    <w:rsid w:val="008A78A6"/>
    <w:rsid w:val="008A7ADC"/>
    <w:rsid w:val="008A7F16"/>
    <w:rsid w:val="008B0489"/>
    <w:rsid w:val="008B0B7D"/>
    <w:rsid w:val="008B0D01"/>
    <w:rsid w:val="008B11FE"/>
    <w:rsid w:val="008B30BE"/>
    <w:rsid w:val="008B356F"/>
    <w:rsid w:val="008B366F"/>
    <w:rsid w:val="008B3B10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63B"/>
    <w:rsid w:val="008B57D8"/>
    <w:rsid w:val="008B5BC9"/>
    <w:rsid w:val="008B62D5"/>
    <w:rsid w:val="008B6433"/>
    <w:rsid w:val="008B6959"/>
    <w:rsid w:val="008B69B7"/>
    <w:rsid w:val="008B6B30"/>
    <w:rsid w:val="008B6C00"/>
    <w:rsid w:val="008B6C54"/>
    <w:rsid w:val="008B6D1E"/>
    <w:rsid w:val="008B6DFD"/>
    <w:rsid w:val="008B6F5A"/>
    <w:rsid w:val="008B777B"/>
    <w:rsid w:val="008B7FD7"/>
    <w:rsid w:val="008C0391"/>
    <w:rsid w:val="008C07CE"/>
    <w:rsid w:val="008C1371"/>
    <w:rsid w:val="008C1615"/>
    <w:rsid w:val="008C1AB4"/>
    <w:rsid w:val="008C2F4A"/>
    <w:rsid w:val="008C31CA"/>
    <w:rsid w:val="008C4439"/>
    <w:rsid w:val="008C49AF"/>
    <w:rsid w:val="008C4D1F"/>
    <w:rsid w:val="008C51AA"/>
    <w:rsid w:val="008C5208"/>
    <w:rsid w:val="008C5720"/>
    <w:rsid w:val="008C5BA7"/>
    <w:rsid w:val="008C633F"/>
    <w:rsid w:val="008C67FC"/>
    <w:rsid w:val="008C76A1"/>
    <w:rsid w:val="008C7C19"/>
    <w:rsid w:val="008C7FB2"/>
    <w:rsid w:val="008D040D"/>
    <w:rsid w:val="008D0963"/>
    <w:rsid w:val="008D0B62"/>
    <w:rsid w:val="008D1111"/>
    <w:rsid w:val="008D16E6"/>
    <w:rsid w:val="008D193F"/>
    <w:rsid w:val="008D195D"/>
    <w:rsid w:val="008D1C1B"/>
    <w:rsid w:val="008D1E85"/>
    <w:rsid w:val="008D2679"/>
    <w:rsid w:val="008D29BE"/>
    <w:rsid w:val="008D2A4D"/>
    <w:rsid w:val="008D2E12"/>
    <w:rsid w:val="008D2F24"/>
    <w:rsid w:val="008D3182"/>
    <w:rsid w:val="008D395C"/>
    <w:rsid w:val="008D4A01"/>
    <w:rsid w:val="008D4E26"/>
    <w:rsid w:val="008D4FD2"/>
    <w:rsid w:val="008D5252"/>
    <w:rsid w:val="008D5A4A"/>
    <w:rsid w:val="008D67E4"/>
    <w:rsid w:val="008D71C1"/>
    <w:rsid w:val="008D72AE"/>
    <w:rsid w:val="008D7B97"/>
    <w:rsid w:val="008E089A"/>
    <w:rsid w:val="008E0C61"/>
    <w:rsid w:val="008E0FC9"/>
    <w:rsid w:val="008E1C03"/>
    <w:rsid w:val="008E1C56"/>
    <w:rsid w:val="008E1DE4"/>
    <w:rsid w:val="008E2872"/>
    <w:rsid w:val="008E2C4B"/>
    <w:rsid w:val="008E35C4"/>
    <w:rsid w:val="008E3913"/>
    <w:rsid w:val="008E3AD3"/>
    <w:rsid w:val="008E40E9"/>
    <w:rsid w:val="008E423B"/>
    <w:rsid w:val="008E4A47"/>
    <w:rsid w:val="008E4A85"/>
    <w:rsid w:val="008E4B2B"/>
    <w:rsid w:val="008E56F7"/>
    <w:rsid w:val="008E585F"/>
    <w:rsid w:val="008E60FF"/>
    <w:rsid w:val="008E6188"/>
    <w:rsid w:val="008E663A"/>
    <w:rsid w:val="008E6B90"/>
    <w:rsid w:val="008E6FBF"/>
    <w:rsid w:val="008E771E"/>
    <w:rsid w:val="008E7B2D"/>
    <w:rsid w:val="008E7FC2"/>
    <w:rsid w:val="008F00D1"/>
    <w:rsid w:val="008F053B"/>
    <w:rsid w:val="008F0B14"/>
    <w:rsid w:val="008F0E3E"/>
    <w:rsid w:val="008F1142"/>
    <w:rsid w:val="008F13B3"/>
    <w:rsid w:val="008F13C5"/>
    <w:rsid w:val="008F13E3"/>
    <w:rsid w:val="008F219D"/>
    <w:rsid w:val="008F21ED"/>
    <w:rsid w:val="008F238E"/>
    <w:rsid w:val="008F2BE3"/>
    <w:rsid w:val="008F2DE2"/>
    <w:rsid w:val="008F36E8"/>
    <w:rsid w:val="008F3743"/>
    <w:rsid w:val="008F4044"/>
    <w:rsid w:val="008F40D5"/>
    <w:rsid w:val="008F4265"/>
    <w:rsid w:val="008F4692"/>
    <w:rsid w:val="008F4E4D"/>
    <w:rsid w:val="008F5020"/>
    <w:rsid w:val="008F5085"/>
    <w:rsid w:val="008F539C"/>
    <w:rsid w:val="008F5498"/>
    <w:rsid w:val="008F563C"/>
    <w:rsid w:val="008F5704"/>
    <w:rsid w:val="008F57F8"/>
    <w:rsid w:val="008F5B51"/>
    <w:rsid w:val="008F5DB5"/>
    <w:rsid w:val="008F67C2"/>
    <w:rsid w:val="008F68B9"/>
    <w:rsid w:val="008F69C3"/>
    <w:rsid w:val="008F7083"/>
    <w:rsid w:val="008F71BC"/>
    <w:rsid w:val="008F78D7"/>
    <w:rsid w:val="008F7F69"/>
    <w:rsid w:val="0090091E"/>
    <w:rsid w:val="00900BC8"/>
    <w:rsid w:val="00900E1A"/>
    <w:rsid w:val="0090120E"/>
    <w:rsid w:val="00901E41"/>
    <w:rsid w:val="00901E71"/>
    <w:rsid w:val="0090221B"/>
    <w:rsid w:val="00902C30"/>
    <w:rsid w:val="0090301D"/>
    <w:rsid w:val="0090354F"/>
    <w:rsid w:val="00903859"/>
    <w:rsid w:val="00903D53"/>
    <w:rsid w:val="009041B2"/>
    <w:rsid w:val="009044B9"/>
    <w:rsid w:val="009044DA"/>
    <w:rsid w:val="009048D2"/>
    <w:rsid w:val="0090502B"/>
    <w:rsid w:val="009055F3"/>
    <w:rsid w:val="0090584A"/>
    <w:rsid w:val="009059D8"/>
    <w:rsid w:val="00905AFE"/>
    <w:rsid w:val="00906ACB"/>
    <w:rsid w:val="00906D99"/>
    <w:rsid w:val="00907306"/>
    <w:rsid w:val="0090760E"/>
    <w:rsid w:val="00907D6E"/>
    <w:rsid w:val="00907E7A"/>
    <w:rsid w:val="009104B5"/>
    <w:rsid w:val="00910597"/>
    <w:rsid w:val="00910B97"/>
    <w:rsid w:val="00910D3F"/>
    <w:rsid w:val="00910E54"/>
    <w:rsid w:val="00911C36"/>
    <w:rsid w:val="00911DF4"/>
    <w:rsid w:val="0091211A"/>
    <w:rsid w:val="00912839"/>
    <w:rsid w:val="009132DD"/>
    <w:rsid w:val="009137B7"/>
    <w:rsid w:val="009137E3"/>
    <w:rsid w:val="009140E4"/>
    <w:rsid w:val="0091429D"/>
    <w:rsid w:val="00914CAB"/>
    <w:rsid w:val="00915395"/>
    <w:rsid w:val="009162AD"/>
    <w:rsid w:val="00916FC6"/>
    <w:rsid w:val="00917E11"/>
    <w:rsid w:val="00917E4A"/>
    <w:rsid w:val="009201A9"/>
    <w:rsid w:val="009201D4"/>
    <w:rsid w:val="0092029A"/>
    <w:rsid w:val="009206E8"/>
    <w:rsid w:val="00920759"/>
    <w:rsid w:val="009209EB"/>
    <w:rsid w:val="00920C6A"/>
    <w:rsid w:val="00920D87"/>
    <w:rsid w:val="0092129F"/>
    <w:rsid w:val="0092147F"/>
    <w:rsid w:val="009215F0"/>
    <w:rsid w:val="00921649"/>
    <w:rsid w:val="009222FE"/>
    <w:rsid w:val="00922C0E"/>
    <w:rsid w:val="00922CB0"/>
    <w:rsid w:val="009233A6"/>
    <w:rsid w:val="00923633"/>
    <w:rsid w:val="009242C5"/>
    <w:rsid w:val="009242CF"/>
    <w:rsid w:val="0092442D"/>
    <w:rsid w:val="00924E4E"/>
    <w:rsid w:val="00924F35"/>
    <w:rsid w:val="00925056"/>
    <w:rsid w:val="009250FF"/>
    <w:rsid w:val="00925C90"/>
    <w:rsid w:val="00925D8F"/>
    <w:rsid w:val="00925F03"/>
    <w:rsid w:val="009261C6"/>
    <w:rsid w:val="00926807"/>
    <w:rsid w:val="00927BBA"/>
    <w:rsid w:val="00927E3F"/>
    <w:rsid w:val="00927EFF"/>
    <w:rsid w:val="00927F62"/>
    <w:rsid w:val="00927F97"/>
    <w:rsid w:val="00930549"/>
    <w:rsid w:val="0093083E"/>
    <w:rsid w:val="00930A1B"/>
    <w:rsid w:val="00930EA7"/>
    <w:rsid w:val="00931177"/>
    <w:rsid w:val="00931349"/>
    <w:rsid w:val="00931492"/>
    <w:rsid w:val="009315C2"/>
    <w:rsid w:val="0093165C"/>
    <w:rsid w:val="0093235E"/>
    <w:rsid w:val="00932D80"/>
    <w:rsid w:val="00932E42"/>
    <w:rsid w:val="00933088"/>
    <w:rsid w:val="009333C2"/>
    <w:rsid w:val="0093354E"/>
    <w:rsid w:val="009345D2"/>
    <w:rsid w:val="00934D25"/>
    <w:rsid w:val="00935DE2"/>
    <w:rsid w:val="00935EB1"/>
    <w:rsid w:val="00937204"/>
    <w:rsid w:val="00937BDD"/>
    <w:rsid w:val="009412E0"/>
    <w:rsid w:val="00941375"/>
    <w:rsid w:val="009414FB"/>
    <w:rsid w:val="00941776"/>
    <w:rsid w:val="00941C8B"/>
    <w:rsid w:val="009420DC"/>
    <w:rsid w:val="00943206"/>
    <w:rsid w:val="009439E5"/>
    <w:rsid w:val="00943BC4"/>
    <w:rsid w:val="009440B3"/>
    <w:rsid w:val="009445E9"/>
    <w:rsid w:val="009449C0"/>
    <w:rsid w:val="00944BFA"/>
    <w:rsid w:val="00944D0D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5AD"/>
    <w:rsid w:val="00947C6F"/>
    <w:rsid w:val="00947DA8"/>
    <w:rsid w:val="00947EB8"/>
    <w:rsid w:val="009502F2"/>
    <w:rsid w:val="00950C4E"/>
    <w:rsid w:val="0095109E"/>
    <w:rsid w:val="0095115A"/>
    <w:rsid w:val="0095124C"/>
    <w:rsid w:val="009512E7"/>
    <w:rsid w:val="009514B1"/>
    <w:rsid w:val="00951B71"/>
    <w:rsid w:val="00952380"/>
    <w:rsid w:val="0095273D"/>
    <w:rsid w:val="00952776"/>
    <w:rsid w:val="00952918"/>
    <w:rsid w:val="009530D0"/>
    <w:rsid w:val="009530D1"/>
    <w:rsid w:val="009533D0"/>
    <w:rsid w:val="00953413"/>
    <w:rsid w:val="00953EFC"/>
    <w:rsid w:val="00953F9B"/>
    <w:rsid w:val="0095408B"/>
    <w:rsid w:val="00954211"/>
    <w:rsid w:val="009549C2"/>
    <w:rsid w:val="00954EBC"/>
    <w:rsid w:val="0095507B"/>
    <w:rsid w:val="0095557A"/>
    <w:rsid w:val="00955B9B"/>
    <w:rsid w:val="00955C52"/>
    <w:rsid w:val="00956134"/>
    <w:rsid w:val="00956A2A"/>
    <w:rsid w:val="00956C80"/>
    <w:rsid w:val="009570EE"/>
    <w:rsid w:val="009578AB"/>
    <w:rsid w:val="00957E65"/>
    <w:rsid w:val="009602CD"/>
    <w:rsid w:val="00960537"/>
    <w:rsid w:val="00960660"/>
    <w:rsid w:val="00960726"/>
    <w:rsid w:val="00960996"/>
    <w:rsid w:val="00961086"/>
    <w:rsid w:val="009614CE"/>
    <w:rsid w:val="009614EE"/>
    <w:rsid w:val="00961929"/>
    <w:rsid w:val="00961E08"/>
    <w:rsid w:val="009620CF"/>
    <w:rsid w:val="009628B6"/>
    <w:rsid w:val="009629CD"/>
    <w:rsid w:val="00962F4E"/>
    <w:rsid w:val="00963019"/>
    <w:rsid w:val="0096367D"/>
    <w:rsid w:val="009636B1"/>
    <w:rsid w:val="00963D49"/>
    <w:rsid w:val="00963F9B"/>
    <w:rsid w:val="00964008"/>
    <w:rsid w:val="009641FD"/>
    <w:rsid w:val="00964C30"/>
    <w:rsid w:val="00964D52"/>
    <w:rsid w:val="00965286"/>
    <w:rsid w:val="00965920"/>
    <w:rsid w:val="00965C35"/>
    <w:rsid w:val="0096679C"/>
    <w:rsid w:val="009668B5"/>
    <w:rsid w:val="00966D86"/>
    <w:rsid w:val="00967332"/>
    <w:rsid w:val="00967898"/>
    <w:rsid w:val="00967991"/>
    <w:rsid w:val="00967DB2"/>
    <w:rsid w:val="00967FB3"/>
    <w:rsid w:val="00970230"/>
    <w:rsid w:val="00970F88"/>
    <w:rsid w:val="009710E3"/>
    <w:rsid w:val="009711A1"/>
    <w:rsid w:val="00971B8B"/>
    <w:rsid w:val="009723C0"/>
    <w:rsid w:val="00972DD5"/>
    <w:rsid w:val="00972FD1"/>
    <w:rsid w:val="00973416"/>
    <w:rsid w:val="00973472"/>
    <w:rsid w:val="00973488"/>
    <w:rsid w:val="0097352F"/>
    <w:rsid w:val="00973B85"/>
    <w:rsid w:val="00973BB9"/>
    <w:rsid w:val="00974056"/>
    <w:rsid w:val="00974B63"/>
    <w:rsid w:val="00974BD9"/>
    <w:rsid w:val="00974DE0"/>
    <w:rsid w:val="00975546"/>
    <w:rsid w:val="009758A2"/>
    <w:rsid w:val="00975E2B"/>
    <w:rsid w:val="009762A3"/>
    <w:rsid w:val="009767F7"/>
    <w:rsid w:val="00976FEC"/>
    <w:rsid w:val="0097750A"/>
    <w:rsid w:val="0097784F"/>
    <w:rsid w:val="00977AD9"/>
    <w:rsid w:val="00977B08"/>
    <w:rsid w:val="00977B37"/>
    <w:rsid w:val="00980131"/>
    <w:rsid w:val="009804CB"/>
    <w:rsid w:val="00980779"/>
    <w:rsid w:val="00980B53"/>
    <w:rsid w:val="00981FE6"/>
    <w:rsid w:val="009820A4"/>
    <w:rsid w:val="00982285"/>
    <w:rsid w:val="00982BBA"/>
    <w:rsid w:val="009833FB"/>
    <w:rsid w:val="00983D94"/>
    <w:rsid w:val="009843E2"/>
    <w:rsid w:val="009843F6"/>
    <w:rsid w:val="00984FBD"/>
    <w:rsid w:val="009850FA"/>
    <w:rsid w:val="009851FE"/>
    <w:rsid w:val="0098560A"/>
    <w:rsid w:val="00985F07"/>
    <w:rsid w:val="00986F91"/>
    <w:rsid w:val="00987906"/>
    <w:rsid w:val="00987A11"/>
    <w:rsid w:val="00987E72"/>
    <w:rsid w:val="00990005"/>
    <w:rsid w:val="0099019D"/>
    <w:rsid w:val="0099052A"/>
    <w:rsid w:val="00990C35"/>
    <w:rsid w:val="00990C76"/>
    <w:rsid w:val="00990DBE"/>
    <w:rsid w:val="00990F1D"/>
    <w:rsid w:val="00991236"/>
    <w:rsid w:val="009913A6"/>
    <w:rsid w:val="0099176F"/>
    <w:rsid w:val="00991B41"/>
    <w:rsid w:val="00991DAA"/>
    <w:rsid w:val="00991F3F"/>
    <w:rsid w:val="00992091"/>
    <w:rsid w:val="00992B01"/>
    <w:rsid w:val="00992F2F"/>
    <w:rsid w:val="00992F7A"/>
    <w:rsid w:val="0099333D"/>
    <w:rsid w:val="009933F0"/>
    <w:rsid w:val="0099374D"/>
    <w:rsid w:val="00993DA7"/>
    <w:rsid w:val="009941F0"/>
    <w:rsid w:val="009943A5"/>
    <w:rsid w:val="00994A0A"/>
    <w:rsid w:val="00994D62"/>
    <w:rsid w:val="0099521E"/>
    <w:rsid w:val="009954B1"/>
    <w:rsid w:val="00995B07"/>
    <w:rsid w:val="00996492"/>
    <w:rsid w:val="00996585"/>
    <w:rsid w:val="009968ED"/>
    <w:rsid w:val="009969E7"/>
    <w:rsid w:val="0099713C"/>
    <w:rsid w:val="009972E0"/>
    <w:rsid w:val="00997CDF"/>
    <w:rsid w:val="009A02D4"/>
    <w:rsid w:val="009A048D"/>
    <w:rsid w:val="009A0FFD"/>
    <w:rsid w:val="009A1020"/>
    <w:rsid w:val="009A113E"/>
    <w:rsid w:val="009A12C0"/>
    <w:rsid w:val="009A1694"/>
    <w:rsid w:val="009A28B3"/>
    <w:rsid w:val="009A2C81"/>
    <w:rsid w:val="009A32DD"/>
    <w:rsid w:val="009A3DC8"/>
    <w:rsid w:val="009A444F"/>
    <w:rsid w:val="009A49A2"/>
    <w:rsid w:val="009A4CC8"/>
    <w:rsid w:val="009A4CC9"/>
    <w:rsid w:val="009A4CED"/>
    <w:rsid w:val="009A57BF"/>
    <w:rsid w:val="009A5BE3"/>
    <w:rsid w:val="009A61B2"/>
    <w:rsid w:val="009A6D1E"/>
    <w:rsid w:val="009A77A6"/>
    <w:rsid w:val="009A7B44"/>
    <w:rsid w:val="009B08D1"/>
    <w:rsid w:val="009B0F64"/>
    <w:rsid w:val="009B100A"/>
    <w:rsid w:val="009B1022"/>
    <w:rsid w:val="009B15B6"/>
    <w:rsid w:val="009B1BEC"/>
    <w:rsid w:val="009B25B6"/>
    <w:rsid w:val="009B264B"/>
    <w:rsid w:val="009B27AB"/>
    <w:rsid w:val="009B35C1"/>
    <w:rsid w:val="009B466F"/>
    <w:rsid w:val="009B4C69"/>
    <w:rsid w:val="009B4DA4"/>
    <w:rsid w:val="009B4E78"/>
    <w:rsid w:val="009B5D35"/>
    <w:rsid w:val="009B5EF6"/>
    <w:rsid w:val="009B6006"/>
    <w:rsid w:val="009B611B"/>
    <w:rsid w:val="009B648E"/>
    <w:rsid w:val="009B6BD1"/>
    <w:rsid w:val="009B6F0E"/>
    <w:rsid w:val="009B7244"/>
    <w:rsid w:val="009B7483"/>
    <w:rsid w:val="009B7A09"/>
    <w:rsid w:val="009B7EBE"/>
    <w:rsid w:val="009C0290"/>
    <w:rsid w:val="009C0705"/>
    <w:rsid w:val="009C079C"/>
    <w:rsid w:val="009C0873"/>
    <w:rsid w:val="009C0BC2"/>
    <w:rsid w:val="009C143C"/>
    <w:rsid w:val="009C158E"/>
    <w:rsid w:val="009C1614"/>
    <w:rsid w:val="009C19F5"/>
    <w:rsid w:val="009C1D06"/>
    <w:rsid w:val="009C1E30"/>
    <w:rsid w:val="009C22B7"/>
    <w:rsid w:val="009C262C"/>
    <w:rsid w:val="009C2DFB"/>
    <w:rsid w:val="009C2FAD"/>
    <w:rsid w:val="009C353F"/>
    <w:rsid w:val="009C3A8D"/>
    <w:rsid w:val="009C4E05"/>
    <w:rsid w:val="009C4F88"/>
    <w:rsid w:val="009C552C"/>
    <w:rsid w:val="009C593F"/>
    <w:rsid w:val="009C5BF0"/>
    <w:rsid w:val="009C5D70"/>
    <w:rsid w:val="009C636D"/>
    <w:rsid w:val="009C6658"/>
    <w:rsid w:val="009C69DE"/>
    <w:rsid w:val="009C6A3F"/>
    <w:rsid w:val="009C6B59"/>
    <w:rsid w:val="009C776F"/>
    <w:rsid w:val="009D0764"/>
    <w:rsid w:val="009D0DC6"/>
    <w:rsid w:val="009D18E0"/>
    <w:rsid w:val="009D1AEF"/>
    <w:rsid w:val="009D1C49"/>
    <w:rsid w:val="009D2377"/>
    <w:rsid w:val="009D2454"/>
    <w:rsid w:val="009D293E"/>
    <w:rsid w:val="009D2CCD"/>
    <w:rsid w:val="009D37B9"/>
    <w:rsid w:val="009D3891"/>
    <w:rsid w:val="009D3C04"/>
    <w:rsid w:val="009D3D6A"/>
    <w:rsid w:val="009D4477"/>
    <w:rsid w:val="009D4911"/>
    <w:rsid w:val="009D4F61"/>
    <w:rsid w:val="009D5167"/>
    <w:rsid w:val="009D578E"/>
    <w:rsid w:val="009D581F"/>
    <w:rsid w:val="009D5D63"/>
    <w:rsid w:val="009D72AE"/>
    <w:rsid w:val="009D7496"/>
    <w:rsid w:val="009D79B5"/>
    <w:rsid w:val="009E0270"/>
    <w:rsid w:val="009E056B"/>
    <w:rsid w:val="009E1078"/>
    <w:rsid w:val="009E1113"/>
    <w:rsid w:val="009E135C"/>
    <w:rsid w:val="009E15B2"/>
    <w:rsid w:val="009E1877"/>
    <w:rsid w:val="009E1963"/>
    <w:rsid w:val="009E1EA6"/>
    <w:rsid w:val="009E3511"/>
    <w:rsid w:val="009E3A5B"/>
    <w:rsid w:val="009E3BAA"/>
    <w:rsid w:val="009E3E8D"/>
    <w:rsid w:val="009E3FBC"/>
    <w:rsid w:val="009E4014"/>
    <w:rsid w:val="009E4942"/>
    <w:rsid w:val="009E49E3"/>
    <w:rsid w:val="009E49E8"/>
    <w:rsid w:val="009E4D20"/>
    <w:rsid w:val="009E514C"/>
    <w:rsid w:val="009E5596"/>
    <w:rsid w:val="009E5DED"/>
    <w:rsid w:val="009E5EFD"/>
    <w:rsid w:val="009E6262"/>
    <w:rsid w:val="009E670C"/>
    <w:rsid w:val="009E672B"/>
    <w:rsid w:val="009E6758"/>
    <w:rsid w:val="009E6CAA"/>
    <w:rsid w:val="009E7271"/>
    <w:rsid w:val="009E74F0"/>
    <w:rsid w:val="009E7546"/>
    <w:rsid w:val="009F0037"/>
    <w:rsid w:val="009F00E2"/>
    <w:rsid w:val="009F08CB"/>
    <w:rsid w:val="009F0F22"/>
    <w:rsid w:val="009F0FE8"/>
    <w:rsid w:val="009F190B"/>
    <w:rsid w:val="009F1932"/>
    <w:rsid w:val="009F19A9"/>
    <w:rsid w:val="009F1E88"/>
    <w:rsid w:val="009F2302"/>
    <w:rsid w:val="009F2354"/>
    <w:rsid w:val="009F25DA"/>
    <w:rsid w:val="009F2A46"/>
    <w:rsid w:val="009F36C2"/>
    <w:rsid w:val="009F3C75"/>
    <w:rsid w:val="009F3E50"/>
    <w:rsid w:val="009F466A"/>
    <w:rsid w:val="009F5600"/>
    <w:rsid w:val="009F5A86"/>
    <w:rsid w:val="009F5CD5"/>
    <w:rsid w:val="009F67FF"/>
    <w:rsid w:val="009F6FF7"/>
    <w:rsid w:val="009F722E"/>
    <w:rsid w:val="009F74B6"/>
    <w:rsid w:val="009F7E80"/>
    <w:rsid w:val="00A000C8"/>
    <w:rsid w:val="00A00E8A"/>
    <w:rsid w:val="00A00EAF"/>
    <w:rsid w:val="00A01422"/>
    <w:rsid w:val="00A01445"/>
    <w:rsid w:val="00A01A00"/>
    <w:rsid w:val="00A01C11"/>
    <w:rsid w:val="00A01C5B"/>
    <w:rsid w:val="00A01C69"/>
    <w:rsid w:val="00A01DDF"/>
    <w:rsid w:val="00A01E8E"/>
    <w:rsid w:val="00A021D6"/>
    <w:rsid w:val="00A028FE"/>
    <w:rsid w:val="00A029B3"/>
    <w:rsid w:val="00A03088"/>
    <w:rsid w:val="00A03CC4"/>
    <w:rsid w:val="00A03D9B"/>
    <w:rsid w:val="00A03E1B"/>
    <w:rsid w:val="00A042DE"/>
    <w:rsid w:val="00A047BD"/>
    <w:rsid w:val="00A050A9"/>
    <w:rsid w:val="00A050F0"/>
    <w:rsid w:val="00A05C9F"/>
    <w:rsid w:val="00A06029"/>
    <w:rsid w:val="00A06341"/>
    <w:rsid w:val="00A06506"/>
    <w:rsid w:val="00A0695A"/>
    <w:rsid w:val="00A069C7"/>
    <w:rsid w:val="00A075F4"/>
    <w:rsid w:val="00A10852"/>
    <w:rsid w:val="00A10C84"/>
    <w:rsid w:val="00A10C8E"/>
    <w:rsid w:val="00A10E30"/>
    <w:rsid w:val="00A10F2D"/>
    <w:rsid w:val="00A11526"/>
    <w:rsid w:val="00A116D5"/>
    <w:rsid w:val="00A118DD"/>
    <w:rsid w:val="00A120AE"/>
    <w:rsid w:val="00A12155"/>
    <w:rsid w:val="00A12173"/>
    <w:rsid w:val="00A123BB"/>
    <w:rsid w:val="00A123D7"/>
    <w:rsid w:val="00A1268C"/>
    <w:rsid w:val="00A12745"/>
    <w:rsid w:val="00A1324D"/>
    <w:rsid w:val="00A1369F"/>
    <w:rsid w:val="00A13A4C"/>
    <w:rsid w:val="00A13A7B"/>
    <w:rsid w:val="00A13B82"/>
    <w:rsid w:val="00A1471F"/>
    <w:rsid w:val="00A147F8"/>
    <w:rsid w:val="00A1480B"/>
    <w:rsid w:val="00A14CAF"/>
    <w:rsid w:val="00A15255"/>
    <w:rsid w:val="00A1582D"/>
    <w:rsid w:val="00A15F49"/>
    <w:rsid w:val="00A16A22"/>
    <w:rsid w:val="00A173E5"/>
    <w:rsid w:val="00A174E2"/>
    <w:rsid w:val="00A175B8"/>
    <w:rsid w:val="00A176EB"/>
    <w:rsid w:val="00A209D4"/>
    <w:rsid w:val="00A20A08"/>
    <w:rsid w:val="00A20B37"/>
    <w:rsid w:val="00A20C54"/>
    <w:rsid w:val="00A20E58"/>
    <w:rsid w:val="00A20F17"/>
    <w:rsid w:val="00A217CC"/>
    <w:rsid w:val="00A21DF0"/>
    <w:rsid w:val="00A21E0C"/>
    <w:rsid w:val="00A220DA"/>
    <w:rsid w:val="00A2316E"/>
    <w:rsid w:val="00A23228"/>
    <w:rsid w:val="00A23FE8"/>
    <w:rsid w:val="00A24031"/>
    <w:rsid w:val="00A24321"/>
    <w:rsid w:val="00A24B5E"/>
    <w:rsid w:val="00A25302"/>
    <w:rsid w:val="00A25501"/>
    <w:rsid w:val="00A25A86"/>
    <w:rsid w:val="00A25C59"/>
    <w:rsid w:val="00A263D5"/>
    <w:rsid w:val="00A27290"/>
    <w:rsid w:val="00A3018A"/>
    <w:rsid w:val="00A303DE"/>
    <w:rsid w:val="00A30663"/>
    <w:rsid w:val="00A30927"/>
    <w:rsid w:val="00A30B15"/>
    <w:rsid w:val="00A30EFA"/>
    <w:rsid w:val="00A3149F"/>
    <w:rsid w:val="00A3161D"/>
    <w:rsid w:val="00A31B33"/>
    <w:rsid w:val="00A31D3A"/>
    <w:rsid w:val="00A32023"/>
    <w:rsid w:val="00A3207C"/>
    <w:rsid w:val="00A320F8"/>
    <w:rsid w:val="00A3261D"/>
    <w:rsid w:val="00A32B71"/>
    <w:rsid w:val="00A334CE"/>
    <w:rsid w:val="00A338E0"/>
    <w:rsid w:val="00A33ACE"/>
    <w:rsid w:val="00A345C0"/>
    <w:rsid w:val="00A34984"/>
    <w:rsid w:val="00A356A1"/>
    <w:rsid w:val="00A35999"/>
    <w:rsid w:val="00A3634A"/>
    <w:rsid w:val="00A364A6"/>
    <w:rsid w:val="00A36772"/>
    <w:rsid w:val="00A3686F"/>
    <w:rsid w:val="00A368D5"/>
    <w:rsid w:val="00A37083"/>
    <w:rsid w:val="00A37779"/>
    <w:rsid w:val="00A37E89"/>
    <w:rsid w:val="00A40378"/>
    <w:rsid w:val="00A4103F"/>
    <w:rsid w:val="00A41088"/>
    <w:rsid w:val="00A4123E"/>
    <w:rsid w:val="00A415D9"/>
    <w:rsid w:val="00A41669"/>
    <w:rsid w:val="00A4166C"/>
    <w:rsid w:val="00A41868"/>
    <w:rsid w:val="00A42259"/>
    <w:rsid w:val="00A42D05"/>
    <w:rsid w:val="00A42DA3"/>
    <w:rsid w:val="00A42EE2"/>
    <w:rsid w:val="00A42F9F"/>
    <w:rsid w:val="00A432D8"/>
    <w:rsid w:val="00A438D6"/>
    <w:rsid w:val="00A44005"/>
    <w:rsid w:val="00A44800"/>
    <w:rsid w:val="00A4484F"/>
    <w:rsid w:val="00A44BE9"/>
    <w:rsid w:val="00A44C68"/>
    <w:rsid w:val="00A44F6E"/>
    <w:rsid w:val="00A45134"/>
    <w:rsid w:val="00A45318"/>
    <w:rsid w:val="00A4546F"/>
    <w:rsid w:val="00A454CC"/>
    <w:rsid w:val="00A45F70"/>
    <w:rsid w:val="00A46278"/>
    <w:rsid w:val="00A4629A"/>
    <w:rsid w:val="00A46476"/>
    <w:rsid w:val="00A469E7"/>
    <w:rsid w:val="00A46B13"/>
    <w:rsid w:val="00A46EBE"/>
    <w:rsid w:val="00A47162"/>
    <w:rsid w:val="00A47574"/>
    <w:rsid w:val="00A47883"/>
    <w:rsid w:val="00A47F3E"/>
    <w:rsid w:val="00A50808"/>
    <w:rsid w:val="00A5105F"/>
    <w:rsid w:val="00A5183F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5D95"/>
    <w:rsid w:val="00A55F1D"/>
    <w:rsid w:val="00A561A2"/>
    <w:rsid w:val="00A567D1"/>
    <w:rsid w:val="00A56BE0"/>
    <w:rsid w:val="00A5773F"/>
    <w:rsid w:val="00A57943"/>
    <w:rsid w:val="00A57990"/>
    <w:rsid w:val="00A6009D"/>
    <w:rsid w:val="00A603FB"/>
    <w:rsid w:val="00A608AD"/>
    <w:rsid w:val="00A60E9F"/>
    <w:rsid w:val="00A6132F"/>
    <w:rsid w:val="00A61CE4"/>
    <w:rsid w:val="00A61D50"/>
    <w:rsid w:val="00A61DF5"/>
    <w:rsid w:val="00A62022"/>
    <w:rsid w:val="00A6215F"/>
    <w:rsid w:val="00A6295A"/>
    <w:rsid w:val="00A62B61"/>
    <w:rsid w:val="00A62F33"/>
    <w:rsid w:val="00A62F5A"/>
    <w:rsid w:val="00A64C60"/>
    <w:rsid w:val="00A653DC"/>
    <w:rsid w:val="00A6613D"/>
    <w:rsid w:val="00A66B05"/>
    <w:rsid w:val="00A66F1A"/>
    <w:rsid w:val="00A67A5B"/>
    <w:rsid w:val="00A67A81"/>
    <w:rsid w:val="00A67E33"/>
    <w:rsid w:val="00A70074"/>
    <w:rsid w:val="00A704A5"/>
    <w:rsid w:val="00A704D5"/>
    <w:rsid w:val="00A71256"/>
    <w:rsid w:val="00A717C1"/>
    <w:rsid w:val="00A718D6"/>
    <w:rsid w:val="00A71CC1"/>
    <w:rsid w:val="00A71E49"/>
    <w:rsid w:val="00A7200C"/>
    <w:rsid w:val="00A721AA"/>
    <w:rsid w:val="00A7222F"/>
    <w:rsid w:val="00A7278D"/>
    <w:rsid w:val="00A72A11"/>
    <w:rsid w:val="00A732B1"/>
    <w:rsid w:val="00A7360E"/>
    <w:rsid w:val="00A736FE"/>
    <w:rsid w:val="00A73B7E"/>
    <w:rsid w:val="00A7461E"/>
    <w:rsid w:val="00A74E29"/>
    <w:rsid w:val="00A74F69"/>
    <w:rsid w:val="00A74FF0"/>
    <w:rsid w:val="00A7527E"/>
    <w:rsid w:val="00A7544B"/>
    <w:rsid w:val="00A75AA9"/>
    <w:rsid w:val="00A7610A"/>
    <w:rsid w:val="00A762BB"/>
    <w:rsid w:val="00A763DB"/>
    <w:rsid w:val="00A764DB"/>
    <w:rsid w:val="00A765BE"/>
    <w:rsid w:val="00A76802"/>
    <w:rsid w:val="00A769F2"/>
    <w:rsid w:val="00A770FE"/>
    <w:rsid w:val="00A7775F"/>
    <w:rsid w:val="00A77E4C"/>
    <w:rsid w:val="00A800FB"/>
    <w:rsid w:val="00A80389"/>
    <w:rsid w:val="00A80692"/>
    <w:rsid w:val="00A80881"/>
    <w:rsid w:val="00A80BBC"/>
    <w:rsid w:val="00A81298"/>
    <w:rsid w:val="00A813FA"/>
    <w:rsid w:val="00A814DD"/>
    <w:rsid w:val="00A81A09"/>
    <w:rsid w:val="00A81C4D"/>
    <w:rsid w:val="00A82A0A"/>
    <w:rsid w:val="00A82C04"/>
    <w:rsid w:val="00A82D32"/>
    <w:rsid w:val="00A834AB"/>
    <w:rsid w:val="00A83D0C"/>
    <w:rsid w:val="00A84074"/>
    <w:rsid w:val="00A84095"/>
    <w:rsid w:val="00A8449F"/>
    <w:rsid w:val="00A84BFA"/>
    <w:rsid w:val="00A8553C"/>
    <w:rsid w:val="00A85918"/>
    <w:rsid w:val="00A85A1C"/>
    <w:rsid w:val="00A86941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28E9"/>
    <w:rsid w:val="00A93166"/>
    <w:rsid w:val="00A93C09"/>
    <w:rsid w:val="00A94800"/>
    <w:rsid w:val="00A95CE0"/>
    <w:rsid w:val="00A963D1"/>
    <w:rsid w:val="00A96A47"/>
    <w:rsid w:val="00A96B67"/>
    <w:rsid w:val="00A96C99"/>
    <w:rsid w:val="00A97065"/>
    <w:rsid w:val="00A97160"/>
    <w:rsid w:val="00A973FF"/>
    <w:rsid w:val="00AA0375"/>
    <w:rsid w:val="00AA0388"/>
    <w:rsid w:val="00AA0C68"/>
    <w:rsid w:val="00AA0F12"/>
    <w:rsid w:val="00AA1AE7"/>
    <w:rsid w:val="00AA2166"/>
    <w:rsid w:val="00AA22FC"/>
    <w:rsid w:val="00AA36EB"/>
    <w:rsid w:val="00AA424D"/>
    <w:rsid w:val="00AA4538"/>
    <w:rsid w:val="00AA47F7"/>
    <w:rsid w:val="00AA49F6"/>
    <w:rsid w:val="00AA527C"/>
    <w:rsid w:val="00AA538B"/>
    <w:rsid w:val="00AA579D"/>
    <w:rsid w:val="00AA5825"/>
    <w:rsid w:val="00AA5B48"/>
    <w:rsid w:val="00AA5C49"/>
    <w:rsid w:val="00AA6B06"/>
    <w:rsid w:val="00AA7205"/>
    <w:rsid w:val="00AA7685"/>
    <w:rsid w:val="00AA77D8"/>
    <w:rsid w:val="00AA7F71"/>
    <w:rsid w:val="00AB0878"/>
    <w:rsid w:val="00AB0B0E"/>
    <w:rsid w:val="00AB0DA5"/>
    <w:rsid w:val="00AB0FEC"/>
    <w:rsid w:val="00AB11CF"/>
    <w:rsid w:val="00AB1535"/>
    <w:rsid w:val="00AB2AFC"/>
    <w:rsid w:val="00AB2F55"/>
    <w:rsid w:val="00AB3013"/>
    <w:rsid w:val="00AB33D3"/>
    <w:rsid w:val="00AB3473"/>
    <w:rsid w:val="00AB3694"/>
    <w:rsid w:val="00AB3BEE"/>
    <w:rsid w:val="00AB3C2E"/>
    <w:rsid w:val="00AB4258"/>
    <w:rsid w:val="00AB42C9"/>
    <w:rsid w:val="00AB537E"/>
    <w:rsid w:val="00AB5D2D"/>
    <w:rsid w:val="00AB6AF9"/>
    <w:rsid w:val="00AB6E77"/>
    <w:rsid w:val="00AB6F3F"/>
    <w:rsid w:val="00AB74B9"/>
    <w:rsid w:val="00AB7604"/>
    <w:rsid w:val="00AB7A4B"/>
    <w:rsid w:val="00AB7A9B"/>
    <w:rsid w:val="00AB7B01"/>
    <w:rsid w:val="00AC00EE"/>
    <w:rsid w:val="00AC0523"/>
    <w:rsid w:val="00AC1278"/>
    <w:rsid w:val="00AC1C3E"/>
    <w:rsid w:val="00AC26C6"/>
    <w:rsid w:val="00AC2E77"/>
    <w:rsid w:val="00AC30C3"/>
    <w:rsid w:val="00AC30F2"/>
    <w:rsid w:val="00AC398D"/>
    <w:rsid w:val="00AC3C70"/>
    <w:rsid w:val="00AC42D5"/>
    <w:rsid w:val="00AC4319"/>
    <w:rsid w:val="00AC4728"/>
    <w:rsid w:val="00AC4896"/>
    <w:rsid w:val="00AC4B4B"/>
    <w:rsid w:val="00AC5784"/>
    <w:rsid w:val="00AC5BC2"/>
    <w:rsid w:val="00AC604C"/>
    <w:rsid w:val="00AC623B"/>
    <w:rsid w:val="00AC630B"/>
    <w:rsid w:val="00AC669F"/>
    <w:rsid w:val="00AC6783"/>
    <w:rsid w:val="00AC6868"/>
    <w:rsid w:val="00AC7433"/>
    <w:rsid w:val="00AC768D"/>
    <w:rsid w:val="00AC791F"/>
    <w:rsid w:val="00AD142F"/>
    <w:rsid w:val="00AD1AF7"/>
    <w:rsid w:val="00AD1E0C"/>
    <w:rsid w:val="00AD230E"/>
    <w:rsid w:val="00AD23EF"/>
    <w:rsid w:val="00AD2910"/>
    <w:rsid w:val="00AD2A46"/>
    <w:rsid w:val="00AD319B"/>
    <w:rsid w:val="00AD37F1"/>
    <w:rsid w:val="00AD3AAD"/>
    <w:rsid w:val="00AD3BCF"/>
    <w:rsid w:val="00AD3C67"/>
    <w:rsid w:val="00AD3FA5"/>
    <w:rsid w:val="00AD414F"/>
    <w:rsid w:val="00AD465E"/>
    <w:rsid w:val="00AD47A1"/>
    <w:rsid w:val="00AD4829"/>
    <w:rsid w:val="00AD4ACF"/>
    <w:rsid w:val="00AD4AD8"/>
    <w:rsid w:val="00AD5055"/>
    <w:rsid w:val="00AD5D0C"/>
    <w:rsid w:val="00AD66E2"/>
    <w:rsid w:val="00AD66FC"/>
    <w:rsid w:val="00AD6AF0"/>
    <w:rsid w:val="00AD6B19"/>
    <w:rsid w:val="00AD6CA1"/>
    <w:rsid w:val="00AD6D0D"/>
    <w:rsid w:val="00AD6EB6"/>
    <w:rsid w:val="00AE0684"/>
    <w:rsid w:val="00AE08D3"/>
    <w:rsid w:val="00AE0AC8"/>
    <w:rsid w:val="00AE0FF1"/>
    <w:rsid w:val="00AE1683"/>
    <w:rsid w:val="00AE18C5"/>
    <w:rsid w:val="00AE1FD6"/>
    <w:rsid w:val="00AE2E31"/>
    <w:rsid w:val="00AE382A"/>
    <w:rsid w:val="00AE3F63"/>
    <w:rsid w:val="00AE41DD"/>
    <w:rsid w:val="00AE455E"/>
    <w:rsid w:val="00AE49A7"/>
    <w:rsid w:val="00AE4ECD"/>
    <w:rsid w:val="00AE5818"/>
    <w:rsid w:val="00AE5843"/>
    <w:rsid w:val="00AE5862"/>
    <w:rsid w:val="00AE5C6D"/>
    <w:rsid w:val="00AE6D4C"/>
    <w:rsid w:val="00AE70AE"/>
    <w:rsid w:val="00AE70C9"/>
    <w:rsid w:val="00AE71B4"/>
    <w:rsid w:val="00AE73ED"/>
    <w:rsid w:val="00AE76F9"/>
    <w:rsid w:val="00AE7808"/>
    <w:rsid w:val="00AE780B"/>
    <w:rsid w:val="00AE7C6A"/>
    <w:rsid w:val="00AE7EBA"/>
    <w:rsid w:val="00AF012D"/>
    <w:rsid w:val="00AF03C2"/>
    <w:rsid w:val="00AF09FE"/>
    <w:rsid w:val="00AF11FB"/>
    <w:rsid w:val="00AF1981"/>
    <w:rsid w:val="00AF1B32"/>
    <w:rsid w:val="00AF27DC"/>
    <w:rsid w:val="00AF34EF"/>
    <w:rsid w:val="00AF363D"/>
    <w:rsid w:val="00AF3D16"/>
    <w:rsid w:val="00AF445D"/>
    <w:rsid w:val="00AF455F"/>
    <w:rsid w:val="00AF48CF"/>
    <w:rsid w:val="00AF4A4F"/>
    <w:rsid w:val="00AF50D6"/>
    <w:rsid w:val="00AF5237"/>
    <w:rsid w:val="00AF5520"/>
    <w:rsid w:val="00AF5965"/>
    <w:rsid w:val="00AF5FCF"/>
    <w:rsid w:val="00AF63D6"/>
    <w:rsid w:val="00AF6495"/>
    <w:rsid w:val="00AF6AA3"/>
    <w:rsid w:val="00AF700E"/>
    <w:rsid w:val="00AF7065"/>
    <w:rsid w:val="00AF7A45"/>
    <w:rsid w:val="00AF7A7D"/>
    <w:rsid w:val="00AF7CC7"/>
    <w:rsid w:val="00AF7F00"/>
    <w:rsid w:val="00B00013"/>
    <w:rsid w:val="00B00051"/>
    <w:rsid w:val="00B0010D"/>
    <w:rsid w:val="00B00436"/>
    <w:rsid w:val="00B007F4"/>
    <w:rsid w:val="00B00959"/>
    <w:rsid w:val="00B013F7"/>
    <w:rsid w:val="00B01481"/>
    <w:rsid w:val="00B0185F"/>
    <w:rsid w:val="00B01969"/>
    <w:rsid w:val="00B01CE6"/>
    <w:rsid w:val="00B01DAB"/>
    <w:rsid w:val="00B02777"/>
    <w:rsid w:val="00B035D7"/>
    <w:rsid w:val="00B0366F"/>
    <w:rsid w:val="00B03D05"/>
    <w:rsid w:val="00B03E1F"/>
    <w:rsid w:val="00B04828"/>
    <w:rsid w:val="00B04B21"/>
    <w:rsid w:val="00B04E13"/>
    <w:rsid w:val="00B04F9F"/>
    <w:rsid w:val="00B05753"/>
    <w:rsid w:val="00B05896"/>
    <w:rsid w:val="00B05EFD"/>
    <w:rsid w:val="00B05F88"/>
    <w:rsid w:val="00B064B2"/>
    <w:rsid w:val="00B06DE1"/>
    <w:rsid w:val="00B076D8"/>
    <w:rsid w:val="00B07DBF"/>
    <w:rsid w:val="00B10046"/>
    <w:rsid w:val="00B102CD"/>
    <w:rsid w:val="00B10C43"/>
    <w:rsid w:val="00B114B8"/>
    <w:rsid w:val="00B118E0"/>
    <w:rsid w:val="00B12081"/>
    <w:rsid w:val="00B12146"/>
    <w:rsid w:val="00B12700"/>
    <w:rsid w:val="00B1286D"/>
    <w:rsid w:val="00B12897"/>
    <w:rsid w:val="00B12A1D"/>
    <w:rsid w:val="00B1349C"/>
    <w:rsid w:val="00B13D7F"/>
    <w:rsid w:val="00B13F86"/>
    <w:rsid w:val="00B14EBF"/>
    <w:rsid w:val="00B1512D"/>
    <w:rsid w:val="00B15204"/>
    <w:rsid w:val="00B15519"/>
    <w:rsid w:val="00B15545"/>
    <w:rsid w:val="00B155F3"/>
    <w:rsid w:val="00B15819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561"/>
    <w:rsid w:val="00B17665"/>
    <w:rsid w:val="00B17A37"/>
    <w:rsid w:val="00B17CCC"/>
    <w:rsid w:val="00B17D71"/>
    <w:rsid w:val="00B17F36"/>
    <w:rsid w:val="00B20316"/>
    <w:rsid w:val="00B205A9"/>
    <w:rsid w:val="00B20CA7"/>
    <w:rsid w:val="00B21B47"/>
    <w:rsid w:val="00B22262"/>
    <w:rsid w:val="00B225E1"/>
    <w:rsid w:val="00B22672"/>
    <w:rsid w:val="00B228A1"/>
    <w:rsid w:val="00B22A1A"/>
    <w:rsid w:val="00B237F4"/>
    <w:rsid w:val="00B238B7"/>
    <w:rsid w:val="00B23E3B"/>
    <w:rsid w:val="00B245B5"/>
    <w:rsid w:val="00B24F49"/>
    <w:rsid w:val="00B25348"/>
    <w:rsid w:val="00B25A92"/>
    <w:rsid w:val="00B263A8"/>
    <w:rsid w:val="00B263B0"/>
    <w:rsid w:val="00B26477"/>
    <w:rsid w:val="00B2702D"/>
    <w:rsid w:val="00B27672"/>
    <w:rsid w:val="00B30077"/>
    <w:rsid w:val="00B302F9"/>
    <w:rsid w:val="00B306BF"/>
    <w:rsid w:val="00B30CB1"/>
    <w:rsid w:val="00B3128E"/>
    <w:rsid w:val="00B3171C"/>
    <w:rsid w:val="00B31941"/>
    <w:rsid w:val="00B31DE2"/>
    <w:rsid w:val="00B31E0B"/>
    <w:rsid w:val="00B31E1E"/>
    <w:rsid w:val="00B3202D"/>
    <w:rsid w:val="00B33207"/>
    <w:rsid w:val="00B33544"/>
    <w:rsid w:val="00B338B6"/>
    <w:rsid w:val="00B345B2"/>
    <w:rsid w:val="00B3563F"/>
    <w:rsid w:val="00B3583A"/>
    <w:rsid w:val="00B35AC7"/>
    <w:rsid w:val="00B35B71"/>
    <w:rsid w:val="00B3604E"/>
    <w:rsid w:val="00B3645C"/>
    <w:rsid w:val="00B36A1F"/>
    <w:rsid w:val="00B36AEE"/>
    <w:rsid w:val="00B37056"/>
    <w:rsid w:val="00B37067"/>
    <w:rsid w:val="00B37071"/>
    <w:rsid w:val="00B371EF"/>
    <w:rsid w:val="00B3789B"/>
    <w:rsid w:val="00B37CD1"/>
    <w:rsid w:val="00B37F04"/>
    <w:rsid w:val="00B40353"/>
    <w:rsid w:val="00B406A8"/>
    <w:rsid w:val="00B40954"/>
    <w:rsid w:val="00B41025"/>
    <w:rsid w:val="00B41436"/>
    <w:rsid w:val="00B414B5"/>
    <w:rsid w:val="00B4177F"/>
    <w:rsid w:val="00B41ABB"/>
    <w:rsid w:val="00B41CB4"/>
    <w:rsid w:val="00B41CE4"/>
    <w:rsid w:val="00B420D4"/>
    <w:rsid w:val="00B429C6"/>
    <w:rsid w:val="00B42A34"/>
    <w:rsid w:val="00B42C09"/>
    <w:rsid w:val="00B42EDA"/>
    <w:rsid w:val="00B431F9"/>
    <w:rsid w:val="00B4328B"/>
    <w:rsid w:val="00B43AC4"/>
    <w:rsid w:val="00B442AD"/>
    <w:rsid w:val="00B446B2"/>
    <w:rsid w:val="00B4484A"/>
    <w:rsid w:val="00B44C72"/>
    <w:rsid w:val="00B44F24"/>
    <w:rsid w:val="00B468C4"/>
    <w:rsid w:val="00B46BBD"/>
    <w:rsid w:val="00B47004"/>
    <w:rsid w:val="00B4731B"/>
    <w:rsid w:val="00B47F76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26E7"/>
    <w:rsid w:val="00B52C0D"/>
    <w:rsid w:val="00B52D44"/>
    <w:rsid w:val="00B53328"/>
    <w:rsid w:val="00B536FE"/>
    <w:rsid w:val="00B53AA4"/>
    <w:rsid w:val="00B54350"/>
    <w:rsid w:val="00B5459A"/>
    <w:rsid w:val="00B54724"/>
    <w:rsid w:val="00B54ACF"/>
    <w:rsid w:val="00B54B06"/>
    <w:rsid w:val="00B54B0E"/>
    <w:rsid w:val="00B54CA3"/>
    <w:rsid w:val="00B55183"/>
    <w:rsid w:val="00B5531E"/>
    <w:rsid w:val="00B55BAE"/>
    <w:rsid w:val="00B56CD9"/>
    <w:rsid w:val="00B572A3"/>
    <w:rsid w:val="00B5735E"/>
    <w:rsid w:val="00B5780F"/>
    <w:rsid w:val="00B57E7C"/>
    <w:rsid w:val="00B57F60"/>
    <w:rsid w:val="00B607CD"/>
    <w:rsid w:val="00B60DE1"/>
    <w:rsid w:val="00B60DFB"/>
    <w:rsid w:val="00B6103E"/>
    <w:rsid w:val="00B61A99"/>
    <w:rsid w:val="00B61F1D"/>
    <w:rsid w:val="00B627FD"/>
    <w:rsid w:val="00B6297E"/>
    <w:rsid w:val="00B62DAB"/>
    <w:rsid w:val="00B63EB2"/>
    <w:rsid w:val="00B63EE6"/>
    <w:rsid w:val="00B64209"/>
    <w:rsid w:val="00B64555"/>
    <w:rsid w:val="00B645B3"/>
    <w:rsid w:val="00B6479C"/>
    <w:rsid w:val="00B648CA"/>
    <w:rsid w:val="00B64A19"/>
    <w:rsid w:val="00B64C87"/>
    <w:rsid w:val="00B64D74"/>
    <w:rsid w:val="00B6502F"/>
    <w:rsid w:val="00B655DA"/>
    <w:rsid w:val="00B658D8"/>
    <w:rsid w:val="00B658FF"/>
    <w:rsid w:val="00B65C68"/>
    <w:rsid w:val="00B66515"/>
    <w:rsid w:val="00B6660C"/>
    <w:rsid w:val="00B6689A"/>
    <w:rsid w:val="00B66DCA"/>
    <w:rsid w:val="00B67D3C"/>
    <w:rsid w:val="00B67EEF"/>
    <w:rsid w:val="00B7046D"/>
    <w:rsid w:val="00B70704"/>
    <w:rsid w:val="00B70A9A"/>
    <w:rsid w:val="00B70B16"/>
    <w:rsid w:val="00B70DCA"/>
    <w:rsid w:val="00B71D7A"/>
    <w:rsid w:val="00B71FF3"/>
    <w:rsid w:val="00B7233B"/>
    <w:rsid w:val="00B729E6"/>
    <w:rsid w:val="00B72A65"/>
    <w:rsid w:val="00B72CF6"/>
    <w:rsid w:val="00B73E52"/>
    <w:rsid w:val="00B742DA"/>
    <w:rsid w:val="00B747E3"/>
    <w:rsid w:val="00B74A30"/>
    <w:rsid w:val="00B74F1F"/>
    <w:rsid w:val="00B74F40"/>
    <w:rsid w:val="00B754B6"/>
    <w:rsid w:val="00B75EB0"/>
    <w:rsid w:val="00B7689C"/>
    <w:rsid w:val="00B768C2"/>
    <w:rsid w:val="00B76D78"/>
    <w:rsid w:val="00B76DE4"/>
    <w:rsid w:val="00B76E19"/>
    <w:rsid w:val="00B774C1"/>
    <w:rsid w:val="00B7785F"/>
    <w:rsid w:val="00B77A31"/>
    <w:rsid w:val="00B77DD7"/>
    <w:rsid w:val="00B77E62"/>
    <w:rsid w:val="00B8075B"/>
    <w:rsid w:val="00B80E58"/>
    <w:rsid w:val="00B80F2C"/>
    <w:rsid w:val="00B814E4"/>
    <w:rsid w:val="00B81905"/>
    <w:rsid w:val="00B81AB2"/>
    <w:rsid w:val="00B825B2"/>
    <w:rsid w:val="00B82CE0"/>
    <w:rsid w:val="00B83340"/>
    <w:rsid w:val="00B835C6"/>
    <w:rsid w:val="00B83BD9"/>
    <w:rsid w:val="00B83DE3"/>
    <w:rsid w:val="00B8418D"/>
    <w:rsid w:val="00B84CFB"/>
    <w:rsid w:val="00B84E30"/>
    <w:rsid w:val="00B856E8"/>
    <w:rsid w:val="00B85CAF"/>
    <w:rsid w:val="00B85F4F"/>
    <w:rsid w:val="00B860AC"/>
    <w:rsid w:val="00B867F3"/>
    <w:rsid w:val="00B869AE"/>
    <w:rsid w:val="00B86C08"/>
    <w:rsid w:val="00B86FEE"/>
    <w:rsid w:val="00B874F6"/>
    <w:rsid w:val="00B9015B"/>
    <w:rsid w:val="00B906FB"/>
    <w:rsid w:val="00B90B35"/>
    <w:rsid w:val="00B90CEA"/>
    <w:rsid w:val="00B917BF"/>
    <w:rsid w:val="00B91FF5"/>
    <w:rsid w:val="00B926C8"/>
    <w:rsid w:val="00B92A13"/>
    <w:rsid w:val="00B93516"/>
    <w:rsid w:val="00B93ABE"/>
    <w:rsid w:val="00B93C94"/>
    <w:rsid w:val="00B94510"/>
    <w:rsid w:val="00B94E75"/>
    <w:rsid w:val="00B950B5"/>
    <w:rsid w:val="00B9567B"/>
    <w:rsid w:val="00B95F69"/>
    <w:rsid w:val="00B967BC"/>
    <w:rsid w:val="00B97182"/>
    <w:rsid w:val="00B979B0"/>
    <w:rsid w:val="00B97A5B"/>
    <w:rsid w:val="00B97E28"/>
    <w:rsid w:val="00BA0C30"/>
    <w:rsid w:val="00BA0DFF"/>
    <w:rsid w:val="00BA10EC"/>
    <w:rsid w:val="00BA121D"/>
    <w:rsid w:val="00BA123A"/>
    <w:rsid w:val="00BA146C"/>
    <w:rsid w:val="00BA204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E3C"/>
    <w:rsid w:val="00BA55B5"/>
    <w:rsid w:val="00BA5BBD"/>
    <w:rsid w:val="00BA5E99"/>
    <w:rsid w:val="00BA5EAD"/>
    <w:rsid w:val="00BA5F3D"/>
    <w:rsid w:val="00BA6634"/>
    <w:rsid w:val="00BA66CF"/>
    <w:rsid w:val="00BA6C36"/>
    <w:rsid w:val="00BA739E"/>
    <w:rsid w:val="00BA75BC"/>
    <w:rsid w:val="00BA7CC1"/>
    <w:rsid w:val="00BB02AE"/>
    <w:rsid w:val="00BB0518"/>
    <w:rsid w:val="00BB0D1E"/>
    <w:rsid w:val="00BB0E3E"/>
    <w:rsid w:val="00BB11CC"/>
    <w:rsid w:val="00BB11FC"/>
    <w:rsid w:val="00BB152E"/>
    <w:rsid w:val="00BB1570"/>
    <w:rsid w:val="00BB1864"/>
    <w:rsid w:val="00BB1A0D"/>
    <w:rsid w:val="00BB1C2E"/>
    <w:rsid w:val="00BB1D35"/>
    <w:rsid w:val="00BB1D55"/>
    <w:rsid w:val="00BB1DC6"/>
    <w:rsid w:val="00BB21E6"/>
    <w:rsid w:val="00BB2601"/>
    <w:rsid w:val="00BB2688"/>
    <w:rsid w:val="00BB3723"/>
    <w:rsid w:val="00BB3976"/>
    <w:rsid w:val="00BB44E1"/>
    <w:rsid w:val="00BB4E23"/>
    <w:rsid w:val="00BB50CA"/>
    <w:rsid w:val="00BB5606"/>
    <w:rsid w:val="00BB5812"/>
    <w:rsid w:val="00BB5E70"/>
    <w:rsid w:val="00BB5F55"/>
    <w:rsid w:val="00BB5F8B"/>
    <w:rsid w:val="00BB723E"/>
    <w:rsid w:val="00BB75DC"/>
    <w:rsid w:val="00BB7A66"/>
    <w:rsid w:val="00BB7C34"/>
    <w:rsid w:val="00BB7DA4"/>
    <w:rsid w:val="00BB7EB6"/>
    <w:rsid w:val="00BB7FAB"/>
    <w:rsid w:val="00BC0552"/>
    <w:rsid w:val="00BC0904"/>
    <w:rsid w:val="00BC09D3"/>
    <w:rsid w:val="00BC0B5A"/>
    <w:rsid w:val="00BC0E24"/>
    <w:rsid w:val="00BC0E26"/>
    <w:rsid w:val="00BC18BE"/>
    <w:rsid w:val="00BC19C3"/>
    <w:rsid w:val="00BC1A2F"/>
    <w:rsid w:val="00BC1C10"/>
    <w:rsid w:val="00BC2042"/>
    <w:rsid w:val="00BC218B"/>
    <w:rsid w:val="00BC23ED"/>
    <w:rsid w:val="00BC26B5"/>
    <w:rsid w:val="00BC2EC0"/>
    <w:rsid w:val="00BC3551"/>
    <w:rsid w:val="00BC3693"/>
    <w:rsid w:val="00BC3E98"/>
    <w:rsid w:val="00BC407B"/>
    <w:rsid w:val="00BC5089"/>
    <w:rsid w:val="00BC53BF"/>
    <w:rsid w:val="00BC54D5"/>
    <w:rsid w:val="00BC5BC8"/>
    <w:rsid w:val="00BC5FEF"/>
    <w:rsid w:val="00BC62D6"/>
    <w:rsid w:val="00BC631C"/>
    <w:rsid w:val="00BC6357"/>
    <w:rsid w:val="00BC66C5"/>
    <w:rsid w:val="00BC6922"/>
    <w:rsid w:val="00BC769F"/>
    <w:rsid w:val="00BC7F1D"/>
    <w:rsid w:val="00BD003C"/>
    <w:rsid w:val="00BD0E51"/>
    <w:rsid w:val="00BD0FC2"/>
    <w:rsid w:val="00BD11A6"/>
    <w:rsid w:val="00BD1587"/>
    <w:rsid w:val="00BD169F"/>
    <w:rsid w:val="00BD223F"/>
    <w:rsid w:val="00BD2647"/>
    <w:rsid w:val="00BD4293"/>
    <w:rsid w:val="00BD4499"/>
    <w:rsid w:val="00BD47F1"/>
    <w:rsid w:val="00BD4F1C"/>
    <w:rsid w:val="00BD556D"/>
    <w:rsid w:val="00BD6293"/>
    <w:rsid w:val="00BD62F2"/>
    <w:rsid w:val="00BD6D26"/>
    <w:rsid w:val="00BD6EED"/>
    <w:rsid w:val="00BD706A"/>
    <w:rsid w:val="00BD7437"/>
    <w:rsid w:val="00BD7BAE"/>
    <w:rsid w:val="00BD7FCC"/>
    <w:rsid w:val="00BE00E3"/>
    <w:rsid w:val="00BE0143"/>
    <w:rsid w:val="00BE06D1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A70"/>
    <w:rsid w:val="00BE3AD4"/>
    <w:rsid w:val="00BE3C90"/>
    <w:rsid w:val="00BE3DF4"/>
    <w:rsid w:val="00BE4177"/>
    <w:rsid w:val="00BE44B4"/>
    <w:rsid w:val="00BE48E2"/>
    <w:rsid w:val="00BE4F28"/>
    <w:rsid w:val="00BE6059"/>
    <w:rsid w:val="00BE6184"/>
    <w:rsid w:val="00BE69EA"/>
    <w:rsid w:val="00BE79B8"/>
    <w:rsid w:val="00BE7A4A"/>
    <w:rsid w:val="00BF061B"/>
    <w:rsid w:val="00BF09ED"/>
    <w:rsid w:val="00BF0C58"/>
    <w:rsid w:val="00BF0E16"/>
    <w:rsid w:val="00BF1274"/>
    <w:rsid w:val="00BF12F5"/>
    <w:rsid w:val="00BF2586"/>
    <w:rsid w:val="00BF2929"/>
    <w:rsid w:val="00BF2998"/>
    <w:rsid w:val="00BF42BE"/>
    <w:rsid w:val="00BF45CD"/>
    <w:rsid w:val="00BF4AC2"/>
    <w:rsid w:val="00BF4B6E"/>
    <w:rsid w:val="00BF4D77"/>
    <w:rsid w:val="00BF4F21"/>
    <w:rsid w:val="00BF5414"/>
    <w:rsid w:val="00BF5815"/>
    <w:rsid w:val="00BF5E8D"/>
    <w:rsid w:val="00BF60B2"/>
    <w:rsid w:val="00BF6231"/>
    <w:rsid w:val="00BF64FD"/>
    <w:rsid w:val="00BF6FCA"/>
    <w:rsid w:val="00C00389"/>
    <w:rsid w:val="00C0067B"/>
    <w:rsid w:val="00C00DB0"/>
    <w:rsid w:val="00C00DFF"/>
    <w:rsid w:val="00C01A63"/>
    <w:rsid w:val="00C01C6E"/>
    <w:rsid w:val="00C01C93"/>
    <w:rsid w:val="00C01FF9"/>
    <w:rsid w:val="00C021C1"/>
    <w:rsid w:val="00C02401"/>
    <w:rsid w:val="00C02450"/>
    <w:rsid w:val="00C02477"/>
    <w:rsid w:val="00C02D2B"/>
    <w:rsid w:val="00C02E28"/>
    <w:rsid w:val="00C0322D"/>
    <w:rsid w:val="00C03429"/>
    <w:rsid w:val="00C034B1"/>
    <w:rsid w:val="00C03563"/>
    <w:rsid w:val="00C03CB2"/>
    <w:rsid w:val="00C03D94"/>
    <w:rsid w:val="00C04552"/>
    <w:rsid w:val="00C0473B"/>
    <w:rsid w:val="00C048C9"/>
    <w:rsid w:val="00C04AB6"/>
    <w:rsid w:val="00C04CF5"/>
    <w:rsid w:val="00C04EB7"/>
    <w:rsid w:val="00C05069"/>
    <w:rsid w:val="00C050D3"/>
    <w:rsid w:val="00C05597"/>
    <w:rsid w:val="00C05AEA"/>
    <w:rsid w:val="00C05C9C"/>
    <w:rsid w:val="00C0601F"/>
    <w:rsid w:val="00C060CA"/>
    <w:rsid w:val="00C06135"/>
    <w:rsid w:val="00C06382"/>
    <w:rsid w:val="00C0656C"/>
    <w:rsid w:val="00C069AC"/>
    <w:rsid w:val="00C06DFF"/>
    <w:rsid w:val="00C06EE4"/>
    <w:rsid w:val="00C07398"/>
    <w:rsid w:val="00C074F5"/>
    <w:rsid w:val="00C078AF"/>
    <w:rsid w:val="00C07EFA"/>
    <w:rsid w:val="00C10227"/>
    <w:rsid w:val="00C104AF"/>
    <w:rsid w:val="00C1058B"/>
    <w:rsid w:val="00C10C20"/>
    <w:rsid w:val="00C1112D"/>
    <w:rsid w:val="00C111F8"/>
    <w:rsid w:val="00C1192D"/>
    <w:rsid w:val="00C1197C"/>
    <w:rsid w:val="00C11C47"/>
    <w:rsid w:val="00C11C4F"/>
    <w:rsid w:val="00C12561"/>
    <w:rsid w:val="00C1274B"/>
    <w:rsid w:val="00C127B4"/>
    <w:rsid w:val="00C12C22"/>
    <w:rsid w:val="00C13EC5"/>
    <w:rsid w:val="00C146A3"/>
    <w:rsid w:val="00C14894"/>
    <w:rsid w:val="00C14E74"/>
    <w:rsid w:val="00C154BE"/>
    <w:rsid w:val="00C158E3"/>
    <w:rsid w:val="00C15CD4"/>
    <w:rsid w:val="00C15CF3"/>
    <w:rsid w:val="00C15D1E"/>
    <w:rsid w:val="00C2003C"/>
    <w:rsid w:val="00C208F1"/>
    <w:rsid w:val="00C20D11"/>
    <w:rsid w:val="00C215B9"/>
    <w:rsid w:val="00C216E4"/>
    <w:rsid w:val="00C21F1E"/>
    <w:rsid w:val="00C22017"/>
    <w:rsid w:val="00C227C7"/>
    <w:rsid w:val="00C22EDE"/>
    <w:rsid w:val="00C2325C"/>
    <w:rsid w:val="00C2379D"/>
    <w:rsid w:val="00C237F8"/>
    <w:rsid w:val="00C23E07"/>
    <w:rsid w:val="00C23F26"/>
    <w:rsid w:val="00C24421"/>
    <w:rsid w:val="00C24C24"/>
    <w:rsid w:val="00C25008"/>
    <w:rsid w:val="00C25292"/>
    <w:rsid w:val="00C25303"/>
    <w:rsid w:val="00C25874"/>
    <w:rsid w:val="00C261B9"/>
    <w:rsid w:val="00C26704"/>
    <w:rsid w:val="00C26BA8"/>
    <w:rsid w:val="00C27622"/>
    <w:rsid w:val="00C27974"/>
    <w:rsid w:val="00C30360"/>
    <w:rsid w:val="00C3047F"/>
    <w:rsid w:val="00C30491"/>
    <w:rsid w:val="00C304F9"/>
    <w:rsid w:val="00C30CBE"/>
    <w:rsid w:val="00C3114F"/>
    <w:rsid w:val="00C3164F"/>
    <w:rsid w:val="00C318FB"/>
    <w:rsid w:val="00C31968"/>
    <w:rsid w:val="00C32450"/>
    <w:rsid w:val="00C32497"/>
    <w:rsid w:val="00C32AFC"/>
    <w:rsid w:val="00C32D03"/>
    <w:rsid w:val="00C32F41"/>
    <w:rsid w:val="00C33263"/>
    <w:rsid w:val="00C33A65"/>
    <w:rsid w:val="00C33C05"/>
    <w:rsid w:val="00C33E49"/>
    <w:rsid w:val="00C33FF2"/>
    <w:rsid w:val="00C340F3"/>
    <w:rsid w:val="00C3430A"/>
    <w:rsid w:val="00C3437E"/>
    <w:rsid w:val="00C3489C"/>
    <w:rsid w:val="00C3595B"/>
    <w:rsid w:val="00C35D07"/>
    <w:rsid w:val="00C36872"/>
    <w:rsid w:val="00C36E6B"/>
    <w:rsid w:val="00C37270"/>
    <w:rsid w:val="00C377C8"/>
    <w:rsid w:val="00C37D86"/>
    <w:rsid w:val="00C40403"/>
    <w:rsid w:val="00C40E7E"/>
    <w:rsid w:val="00C41077"/>
    <w:rsid w:val="00C4132F"/>
    <w:rsid w:val="00C41DF9"/>
    <w:rsid w:val="00C4298B"/>
    <w:rsid w:val="00C42C0C"/>
    <w:rsid w:val="00C42D4F"/>
    <w:rsid w:val="00C42EA3"/>
    <w:rsid w:val="00C4331F"/>
    <w:rsid w:val="00C4394A"/>
    <w:rsid w:val="00C4406F"/>
    <w:rsid w:val="00C448C6"/>
    <w:rsid w:val="00C449AA"/>
    <w:rsid w:val="00C44B93"/>
    <w:rsid w:val="00C44BCE"/>
    <w:rsid w:val="00C44BFB"/>
    <w:rsid w:val="00C44F96"/>
    <w:rsid w:val="00C457FF"/>
    <w:rsid w:val="00C45F4D"/>
    <w:rsid w:val="00C45F4E"/>
    <w:rsid w:val="00C4671E"/>
    <w:rsid w:val="00C4689F"/>
    <w:rsid w:val="00C46CC9"/>
    <w:rsid w:val="00C46D42"/>
    <w:rsid w:val="00C46DE9"/>
    <w:rsid w:val="00C474D7"/>
    <w:rsid w:val="00C477CA"/>
    <w:rsid w:val="00C47A54"/>
    <w:rsid w:val="00C50689"/>
    <w:rsid w:val="00C508B9"/>
    <w:rsid w:val="00C50966"/>
    <w:rsid w:val="00C50C79"/>
    <w:rsid w:val="00C50CBC"/>
    <w:rsid w:val="00C50FA6"/>
    <w:rsid w:val="00C5109D"/>
    <w:rsid w:val="00C51A2D"/>
    <w:rsid w:val="00C51B50"/>
    <w:rsid w:val="00C51BDA"/>
    <w:rsid w:val="00C51C27"/>
    <w:rsid w:val="00C5258E"/>
    <w:rsid w:val="00C52972"/>
    <w:rsid w:val="00C52991"/>
    <w:rsid w:val="00C52AAE"/>
    <w:rsid w:val="00C53E1D"/>
    <w:rsid w:val="00C541B3"/>
    <w:rsid w:val="00C54334"/>
    <w:rsid w:val="00C548A9"/>
    <w:rsid w:val="00C555C2"/>
    <w:rsid w:val="00C55853"/>
    <w:rsid w:val="00C563FD"/>
    <w:rsid w:val="00C56459"/>
    <w:rsid w:val="00C56720"/>
    <w:rsid w:val="00C56D0E"/>
    <w:rsid w:val="00C57322"/>
    <w:rsid w:val="00C5779E"/>
    <w:rsid w:val="00C57E0D"/>
    <w:rsid w:val="00C603CF"/>
    <w:rsid w:val="00C6058F"/>
    <w:rsid w:val="00C607FF"/>
    <w:rsid w:val="00C60804"/>
    <w:rsid w:val="00C60853"/>
    <w:rsid w:val="00C60F36"/>
    <w:rsid w:val="00C620E5"/>
    <w:rsid w:val="00C627C9"/>
    <w:rsid w:val="00C631F8"/>
    <w:rsid w:val="00C6322A"/>
    <w:rsid w:val="00C63278"/>
    <w:rsid w:val="00C633E3"/>
    <w:rsid w:val="00C635F9"/>
    <w:rsid w:val="00C643C3"/>
    <w:rsid w:val="00C646C1"/>
    <w:rsid w:val="00C64845"/>
    <w:rsid w:val="00C64C5C"/>
    <w:rsid w:val="00C652BF"/>
    <w:rsid w:val="00C65E09"/>
    <w:rsid w:val="00C66416"/>
    <w:rsid w:val="00C67080"/>
    <w:rsid w:val="00C67232"/>
    <w:rsid w:val="00C67BEF"/>
    <w:rsid w:val="00C67C97"/>
    <w:rsid w:val="00C705FD"/>
    <w:rsid w:val="00C70822"/>
    <w:rsid w:val="00C7087D"/>
    <w:rsid w:val="00C71067"/>
    <w:rsid w:val="00C71572"/>
    <w:rsid w:val="00C721E8"/>
    <w:rsid w:val="00C732B7"/>
    <w:rsid w:val="00C739F4"/>
    <w:rsid w:val="00C73BED"/>
    <w:rsid w:val="00C74100"/>
    <w:rsid w:val="00C7429E"/>
    <w:rsid w:val="00C74538"/>
    <w:rsid w:val="00C74E9B"/>
    <w:rsid w:val="00C7521F"/>
    <w:rsid w:val="00C7530F"/>
    <w:rsid w:val="00C753FA"/>
    <w:rsid w:val="00C75F02"/>
    <w:rsid w:val="00C760C8"/>
    <w:rsid w:val="00C760F0"/>
    <w:rsid w:val="00C768D5"/>
    <w:rsid w:val="00C770D7"/>
    <w:rsid w:val="00C77318"/>
    <w:rsid w:val="00C77445"/>
    <w:rsid w:val="00C775E1"/>
    <w:rsid w:val="00C777AC"/>
    <w:rsid w:val="00C77E52"/>
    <w:rsid w:val="00C803F3"/>
    <w:rsid w:val="00C8047B"/>
    <w:rsid w:val="00C80540"/>
    <w:rsid w:val="00C806A1"/>
    <w:rsid w:val="00C8086D"/>
    <w:rsid w:val="00C80CC2"/>
    <w:rsid w:val="00C8192F"/>
    <w:rsid w:val="00C81CFC"/>
    <w:rsid w:val="00C82038"/>
    <w:rsid w:val="00C8203E"/>
    <w:rsid w:val="00C828C8"/>
    <w:rsid w:val="00C82A67"/>
    <w:rsid w:val="00C82B5F"/>
    <w:rsid w:val="00C82E6F"/>
    <w:rsid w:val="00C83050"/>
    <w:rsid w:val="00C83803"/>
    <w:rsid w:val="00C83F04"/>
    <w:rsid w:val="00C843D9"/>
    <w:rsid w:val="00C84DAE"/>
    <w:rsid w:val="00C84F2D"/>
    <w:rsid w:val="00C84F3D"/>
    <w:rsid w:val="00C85393"/>
    <w:rsid w:val="00C85AA9"/>
    <w:rsid w:val="00C85B85"/>
    <w:rsid w:val="00C86037"/>
    <w:rsid w:val="00C90B3F"/>
    <w:rsid w:val="00C90FC9"/>
    <w:rsid w:val="00C91314"/>
    <w:rsid w:val="00C91CA1"/>
    <w:rsid w:val="00C92119"/>
    <w:rsid w:val="00C9214B"/>
    <w:rsid w:val="00C9224B"/>
    <w:rsid w:val="00C92B9D"/>
    <w:rsid w:val="00C93B58"/>
    <w:rsid w:val="00C93F6D"/>
    <w:rsid w:val="00C94063"/>
    <w:rsid w:val="00C94319"/>
    <w:rsid w:val="00C94A29"/>
    <w:rsid w:val="00C952F8"/>
    <w:rsid w:val="00C95BF6"/>
    <w:rsid w:val="00C95D74"/>
    <w:rsid w:val="00C9692A"/>
    <w:rsid w:val="00C96AD3"/>
    <w:rsid w:val="00C973EE"/>
    <w:rsid w:val="00C97BD2"/>
    <w:rsid w:val="00C97E2A"/>
    <w:rsid w:val="00C97E61"/>
    <w:rsid w:val="00C97F69"/>
    <w:rsid w:val="00CA0169"/>
    <w:rsid w:val="00CA046B"/>
    <w:rsid w:val="00CA0919"/>
    <w:rsid w:val="00CA0A31"/>
    <w:rsid w:val="00CA13E9"/>
    <w:rsid w:val="00CA18ED"/>
    <w:rsid w:val="00CA1A56"/>
    <w:rsid w:val="00CA1AD8"/>
    <w:rsid w:val="00CA2117"/>
    <w:rsid w:val="00CA22B5"/>
    <w:rsid w:val="00CA2396"/>
    <w:rsid w:val="00CA2C9A"/>
    <w:rsid w:val="00CA2E7D"/>
    <w:rsid w:val="00CA30C6"/>
    <w:rsid w:val="00CA359D"/>
    <w:rsid w:val="00CA4092"/>
    <w:rsid w:val="00CA4133"/>
    <w:rsid w:val="00CA4230"/>
    <w:rsid w:val="00CA4C1B"/>
    <w:rsid w:val="00CA4CAE"/>
    <w:rsid w:val="00CA5284"/>
    <w:rsid w:val="00CA5649"/>
    <w:rsid w:val="00CA59E8"/>
    <w:rsid w:val="00CA5F48"/>
    <w:rsid w:val="00CA6472"/>
    <w:rsid w:val="00CA6D31"/>
    <w:rsid w:val="00CA78ED"/>
    <w:rsid w:val="00CA7A6D"/>
    <w:rsid w:val="00CA7AD2"/>
    <w:rsid w:val="00CB0226"/>
    <w:rsid w:val="00CB0330"/>
    <w:rsid w:val="00CB0534"/>
    <w:rsid w:val="00CB0755"/>
    <w:rsid w:val="00CB1391"/>
    <w:rsid w:val="00CB1456"/>
    <w:rsid w:val="00CB145D"/>
    <w:rsid w:val="00CB14D5"/>
    <w:rsid w:val="00CB15FC"/>
    <w:rsid w:val="00CB1AAC"/>
    <w:rsid w:val="00CB208F"/>
    <w:rsid w:val="00CB2126"/>
    <w:rsid w:val="00CB21C5"/>
    <w:rsid w:val="00CB22D0"/>
    <w:rsid w:val="00CB269D"/>
    <w:rsid w:val="00CB39F4"/>
    <w:rsid w:val="00CB41B6"/>
    <w:rsid w:val="00CB4462"/>
    <w:rsid w:val="00CB4A31"/>
    <w:rsid w:val="00CB4FB1"/>
    <w:rsid w:val="00CB52D2"/>
    <w:rsid w:val="00CB5314"/>
    <w:rsid w:val="00CB5FA9"/>
    <w:rsid w:val="00CB6555"/>
    <w:rsid w:val="00CB66DA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5F0"/>
    <w:rsid w:val="00CC2612"/>
    <w:rsid w:val="00CC29BF"/>
    <w:rsid w:val="00CC2AB0"/>
    <w:rsid w:val="00CC2BE0"/>
    <w:rsid w:val="00CC2C5A"/>
    <w:rsid w:val="00CC2E7E"/>
    <w:rsid w:val="00CC3251"/>
    <w:rsid w:val="00CC384D"/>
    <w:rsid w:val="00CC3E5E"/>
    <w:rsid w:val="00CC49E8"/>
    <w:rsid w:val="00CC4A2C"/>
    <w:rsid w:val="00CC51F5"/>
    <w:rsid w:val="00CC53B5"/>
    <w:rsid w:val="00CC5AAC"/>
    <w:rsid w:val="00CC5B5B"/>
    <w:rsid w:val="00CC5C88"/>
    <w:rsid w:val="00CC6836"/>
    <w:rsid w:val="00CC6EDB"/>
    <w:rsid w:val="00CC7122"/>
    <w:rsid w:val="00CC73D5"/>
    <w:rsid w:val="00CC7998"/>
    <w:rsid w:val="00CC7BC0"/>
    <w:rsid w:val="00CD0208"/>
    <w:rsid w:val="00CD06A2"/>
    <w:rsid w:val="00CD0B8C"/>
    <w:rsid w:val="00CD0B97"/>
    <w:rsid w:val="00CD1549"/>
    <w:rsid w:val="00CD16AA"/>
    <w:rsid w:val="00CD1909"/>
    <w:rsid w:val="00CD1926"/>
    <w:rsid w:val="00CD192D"/>
    <w:rsid w:val="00CD24FA"/>
    <w:rsid w:val="00CD2533"/>
    <w:rsid w:val="00CD2FA4"/>
    <w:rsid w:val="00CD3E58"/>
    <w:rsid w:val="00CD3E94"/>
    <w:rsid w:val="00CD497E"/>
    <w:rsid w:val="00CD5192"/>
    <w:rsid w:val="00CD541B"/>
    <w:rsid w:val="00CD5644"/>
    <w:rsid w:val="00CD5AEB"/>
    <w:rsid w:val="00CD628A"/>
    <w:rsid w:val="00CD64A1"/>
    <w:rsid w:val="00CD698B"/>
    <w:rsid w:val="00CD6A17"/>
    <w:rsid w:val="00CD6A41"/>
    <w:rsid w:val="00CD7109"/>
    <w:rsid w:val="00CD761A"/>
    <w:rsid w:val="00CD7BE8"/>
    <w:rsid w:val="00CD7EF5"/>
    <w:rsid w:val="00CE0401"/>
    <w:rsid w:val="00CE07E6"/>
    <w:rsid w:val="00CE0DC3"/>
    <w:rsid w:val="00CE0EAB"/>
    <w:rsid w:val="00CE10B8"/>
    <w:rsid w:val="00CE185F"/>
    <w:rsid w:val="00CE1B4D"/>
    <w:rsid w:val="00CE25A0"/>
    <w:rsid w:val="00CE2890"/>
    <w:rsid w:val="00CE2B58"/>
    <w:rsid w:val="00CE2F71"/>
    <w:rsid w:val="00CE4369"/>
    <w:rsid w:val="00CE5331"/>
    <w:rsid w:val="00CE5479"/>
    <w:rsid w:val="00CE559E"/>
    <w:rsid w:val="00CE56EC"/>
    <w:rsid w:val="00CE5E30"/>
    <w:rsid w:val="00CE614F"/>
    <w:rsid w:val="00CE6912"/>
    <w:rsid w:val="00CE6CAB"/>
    <w:rsid w:val="00CE7264"/>
    <w:rsid w:val="00CE72EF"/>
    <w:rsid w:val="00CE7329"/>
    <w:rsid w:val="00CE7541"/>
    <w:rsid w:val="00CE75CE"/>
    <w:rsid w:val="00CE76C1"/>
    <w:rsid w:val="00CE7DEA"/>
    <w:rsid w:val="00CF014E"/>
    <w:rsid w:val="00CF0236"/>
    <w:rsid w:val="00CF0F7E"/>
    <w:rsid w:val="00CF114D"/>
    <w:rsid w:val="00CF12FB"/>
    <w:rsid w:val="00CF14F9"/>
    <w:rsid w:val="00CF1554"/>
    <w:rsid w:val="00CF21E8"/>
    <w:rsid w:val="00CF23B9"/>
    <w:rsid w:val="00CF3375"/>
    <w:rsid w:val="00CF3855"/>
    <w:rsid w:val="00CF3A2F"/>
    <w:rsid w:val="00CF3A8C"/>
    <w:rsid w:val="00CF3D5E"/>
    <w:rsid w:val="00CF44F2"/>
    <w:rsid w:val="00CF46B8"/>
    <w:rsid w:val="00CF472C"/>
    <w:rsid w:val="00CF485C"/>
    <w:rsid w:val="00CF4D3A"/>
    <w:rsid w:val="00CF547B"/>
    <w:rsid w:val="00CF55DA"/>
    <w:rsid w:val="00CF5788"/>
    <w:rsid w:val="00CF5B16"/>
    <w:rsid w:val="00CF65BB"/>
    <w:rsid w:val="00CF6AD2"/>
    <w:rsid w:val="00CF7063"/>
    <w:rsid w:val="00CF721F"/>
    <w:rsid w:val="00CF7C44"/>
    <w:rsid w:val="00CF7E9F"/>
    <w:rsid w:val="00D001DC"/>
    <w:rsid w:val="00D001E1"/>
    <w:rsid w:val="00D0090E"/>
    <w:rsid w:val="00D00C9C"/>
    <w:rsid w:val="00D012EF"/>
    <w:rsid w:val="00D01481"/>
    <w:rsid w:val="00D014E2"/>
    <w:rsid w:val="00D01B7A"/>
    <w:rsid w:val="00D01BC7"/>
    <w:rsid w:val="00D01E53"/>
    <w:rsid w:val="00D01F3B"/>
    <w:rsid w:val="00D0210B"/>
    <w:rsid w:val="00D0271B"/>
    <w:rsid w:val="00D0276D"/>
    <w:rsid w:val="00D02AF6"/>
    <w:rsid w:val="00D0311C"/>
    <w:rsid w:val="00D0314C"/>
    <w:rsid w:val="00D035C2"/>
    <w:rsid w:val="00D03757"/>
    <w:rsid w:val="00D03A3E"/>
    <w:rsid w:val="00D03A63"/>
    <w:rsid w:val="00D03BA4"/>
    <w:rsid w:val="00D040DF"/>
    <w:rsid w:val="00D04A12"/>
    <w:rsid w:val="00D04B4E"/>
    <w:rsid w:val="00D04C40"/>
    <w:rsid w:val="00D04CED"/>
    <w:rsid w:val="00D055CD"/>
    <w:rsid w:val="00D05697"/>
    <w:rsid w:val="00D0588B"/>
    <w:rsid w:val="00D058C5"/>
    <w:rsid w:val="00D05BFA"/>
    <w:rsid w:val="00D05F92"/>
    <w:rsid w:val="00D0650D"/>
    <w:rsid w:val="00D06741"/>
    <w:rsid w:val="00D06DC2"/>
    <w:rsid w:val="00D06EAB"/>
    <w:rsid w:val="00D06F11"/>
    <w:rsid w:val="00D07868"/>
    <w:rsid w:val="00D07892"/>
    <w:rsid w:val="00D07A19"/>
    <w:rsid w:val="00D100AB"/>
    <w:rsid w:val="00D10367"/>
    <w:rsid w:val="00D10B2F"/>
    <w:rsid w:val="00D1118E"/>
    <w:rsid w:val="00D1154B"/>
    <w:rsid w:val="00D1179E"/>
    <w:rsid w:val="00D117F6"/>
    <w:rsid w:val="00D11913"/>
    <w:rsid w:val="00D11B00"/>
    <w:rsid w:val="00D1261F"/>
    <w:rsid w:val="00D12AB0"/>
    <w:rsid w:val="00D12DB6"/>
    <w:rsid w:val="00D13463"/>
    <w:rsid w:val="00D1378D"/>
    <w:rsid w:val="00D139CC"/>
    <w:rsid w:val="00D141AE"/>
    <w:rsid w:val="00D14297"/>
    <w:rsid w:val="00D14388"/>
    <w:rsid w:val="00D14ACF"/>
    <w:rsid w:val="00D14B35"/>
    <w:rsid w:val="00D14F34"/>
    <w:rsid w:val="00D15224"/>
    <w:rsid w:val="00D15D68"/>
    <w:rsid w:val="00D1675C"/>
    <w:rsid w:val="00D16E05"/>
    <w:rsid w:val="00D16ED7"/>
    <w:rsid w:val="00D17038"/>
    <w:rsid w:val="00D1714F"/>
    <w:rsid w:val="00D172B7"/>
    <w:rsid w:val="00D172E3"/>
    <w:rsid w:val="00D1734F"/>
    <w:rsid w:val="00D2061F"/>
    <w:rsid w:val="00D208EA"/>
    <w:rsid w:val="00D20EE3"/>
    <w:rsid w:val="00D21631"/>
    <w:rsid w:val="00D2171D"/>
    <w:rsid w:val="00D222CE"/>
    <w:rsid w:val="00D222E0"/>
    <w:rsid w:val="00D2276A"/>
    <w:rsid w:val="00D2289C"/>
    <w:rsid w:val="00D22E83"/>
    <w:rsid w:val="00D23226"/>
    <w:rsid w:val="00D232F5"/>
    <w:rsid w:val="00D23AEC"/>
    <w:rsid w:val="00D23C8B"/>
    <w:rsid w:val="00D23F2C"/>
    <w:rsid w:val="00D2412A"/>
    <w:rsid w:val="00D24694"/>
    <w:rsid w:val="00D2496E"/>
    <w:rsid w:val="00D2560F"/>
    <w:rsid w:val="00D2588B"/>
    <w:rsid w:val="00D261FD"/>
    <w:rsid w:val="00D26F9A"/>
    <w:rsid w:val="00D279D1"/>
    <w:rsid w:val="00D3013D"/>
    <w:rsid w:val="00D3036E"/>
    <w:rsid w:val="00D304BB"/>
    <w:rsid w:val="00D30A99"/>
    <w:rsid w:val="00D310B9"/>
    <w:rsid w:val="00D31C27"/>
    <w:rsid w:val="00D32540"/>
    <w:rsid w:val="00D32633"/>
    <w:rsid w:val="00D32642"/>
    <w:rsid w:val="00D32707"/>
    <w:rsid w:val="00D3272A"/>
    <w:rsid w:val="00D32B1C"/>
    <w:rsid w:val="00D32E4A"/>
    <w:rsid w:val="00D32F49"/>
    <w:rsid w:val="00D33118"/>
    <w:rsid w:val="00D33664"/>
    <w:rsid w:val="00D338BE"/>
    <w:rsid w:val="00D33BCD"/>
    <w:rsid w:val="00D34118"/>
    <w:rsid w:val="00D34203"/>
    <w:rsid w:val="00D345F8"/>
    <w:rsid w:val="00D34703"/>
    <w:rsid w:val="00D34A8F"/>
    <w:rsid w:val="00D34D0D"/>
    <w:rsid w:val="00D35FB4"/>
    <w:rsid w:val="00D36196"/>
    <w:rsid w:val="00D36480"/>
    <w:rsid w:val="00D36D32"/>
    <w:rsid w:val="00D3710D"/>
    <w:rsid w:val="00D3721E"/>
    <w:rsid w:val="00D372A4"/>
    <w:rsid w:val="00D37795"/>
    <w:rsid w:val="00D37893"/>
    <w:rsid w:val="00D37B6D"/>
    <w:rsid w:val="00D402EB"/>
    <w:rsid w:val="00D40713"/>
    <w:rsid w:val="00D407CA"/>
    <w:rsid w:val="00D40AC6"/>
    <w:rsid w:val="00D40FA2"/>
    <w:rsid w:val="00D41047"/>
    <w:rsid w:val="00D41378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F14"/>
    <w:rsid w:val="00D449C0"/>
    <w:rsid w:val="00D44AC9"/>
    <w:rsid w:val="00D45419"/>
    <w:rsid w:val="00D45476"/>
    <w:rsid w:val="00D455AA"/>
    <w:rsid w:val="00D4578F"/>
    <w:rsid w:val="00D467F9"/>
    <w:rsid w:val="00D46FD5"/>
    <w:rsid w:val="00D473DD"/>
    <w:rsid w:val="00D47492"/>
    <w:rsid w:val="00D4766A"/>
    <w:rsid w:val="00D4792E"/>
    <w:rsid w:val="00D47B5D"/>
    <w:rsid w:val="00D47CEB"/>
    <w:rsid w:val="00D47EA1"/>
    <w:rsid w:val="00D5091E"/>
    <w:rsid w:val="00D51302"/>
    <w:rsid w:val="00D5183B"/>
    <w:rsid w:val="00D51A44"/>
    <w:rsid w:val="00D51C12"/>
    <w:rsid w:val="00D51F72"/>
    <w:rsid w:val="00D52776"/>
    <w:rsid w:val="00D52DDD"/>
    <w:rsid w:val="00D52FE5"/>
    <w:rsid w:val="00D53CB8"/>
    <w:rsid w:val="00D53E6F"/>
    <w:rsid w:val="00D54CDD"/>
    <w:rsid w:val="00D54DF6"/>
    <w:rsid w:val="00D553BA"/>
    <w:rsid w:val="00D5584D"/>
    <w:rsid w:val="00D55CD2"/>
    <w:rsid w:val="00D55D59"/>
    <w:rsid w:val="00D55D72"/>
    <w:rsid w:val="00D56035"/>
    <w:rsid w:val="00D560B3"/>
    <w:rsid w:val="00D5657E"/>
    <w:rsid w:val="00D566A3"/>
    <w:rsid w:val="00D57626"/>
    <w:rsid w:val="00D57E9B"/>
    <w:rsid w:val="00D60351"/>
    <w:rsid w:val="00D60CB9"/>
    <w:rsid w:val="00D61305"/>
    <w:rsid w:val="00D6199C"/>
    <w:rsid w:val="00D62C8E"/>
    <w:rsid w:val="00D633F0"/>
    <w:rsid w:val="00D640C5"/>
    <w:rsid w:val="00D64272"/>
    <w:rsid w:val="00D647AC"/>
    <w:rsid w:val="00D648FF"/>
    <w:rsid w:val="00D6498F"/>
    <w:rsid w:val="00D65176"/>
    <w:rsid w:val="00D65522"/>
    <w:rsid w:val="00D65A84"/>
    <w:rsid w:val="00D65BB9"/>
    <w:rsid w:val="00D660B2"/>
    <w:rsid w:val="00D66124"/>
    <w:rsid w:val="00D6693F"/>
    <w:rsid w:val="00D66988"/>
    <w:rsid w:val="00D66DC3"/>
    <w:rsid w:val="00D6739F"/>
    <w:rsid w:val="00D6772C"/>
    <w:rsid w:val="00D67802"/>
    <w:rsid w:val="00D67ECB"/>
    <w:rsid w:val="00D67FEE"/>
    <w:rsid w:val="00D7147D"/>
    <w:rsid w:val="00D7183C"/>
    <w:rsid w:val="00D71B43"/>
    <w:rsid w:val="00D71B71"/>
    <w:rsid w:val="00D71E68"/>
    <w:rsid w:val="00D72540"/>
    <w:rsid w:val="00D7321F"/>
    <w:rsid w:val="00D73581"/>
    <w:rsid w:val="00D739C8"/>
    <w:rsid w:val="00D73B93"/>
    <w:rsid w:val="00D73E48"/>
    <w:rsid w:val="00D73EC2"/>
    <w:rsid w:val="00D743E2"/>
    <w:rsid w:val="00D746AE"/>
    <w:rsid w:val="00D749C9"/>
    <w:rsid w:val="00D749CC"/>
    <w:rsid w:val="00D74F12"/>
    <w:rsid w:val="00D751C0"/>
    <w:rsid w:val="00D75255"/>
    <w:rsid w:val="00D754D1"/>
    <w:rsid w:val="00D754EC"/>
    <w:rsid w:val="00D75FC4"/>
    <w:rsid w:val="00D776D2"/>
    <w:rsid w:val="00D77709"/>
    <w:rsid w:val="00D800DA"/>
    <w:rsid w:val="00D8044F"/>
    <w:rsid w:val="00D80576"/>
    <w:rsid w:val="00D80684"/>
    <w:rsid w:val="00D8147C"/>
    <w:rsid w:val="00D8193B"/>
    <w:rsid w:val="00D82F8C"/>
    <w:rsid w:val="00D83CAD"/>
    <w:rsid w:val="00D83FB8"/>
    <w:rsid w:val="00D84027"/>
    <w:rsid w:val="00D844D1"/>
    <w:rsid w:val="00D85098"/>
    <w:rsid w:val="00D8509B"/>
    <w:rsid w:val="00D86076"/>
    <w:rsid w:val="00D864FD"/>
    <w:rsid w:val="00D86588"/>
    <w:rsid w:val="00D86D27"/>
    <w:rsid w:val="00D87016"/>
    <w:rsid w:val="00D8797A"/>
    <w:rsid w:val="00D87A75"/>
    <w:rsid w:val="00D87E5A"/>
    <w:rsid w:val="00D87E86"/>
    <w:rsid w:val="00D90B1A"/>
    <w:rsid w:val="00D91C3B"/>
    <w:rsid w:val="00D91D00"/>
    <w:rsid w:val="00D91F92"/>
    <w:rsid w:val="00D9219C"/>
    <w:rsid w:val="00D924DE"/>
    <w:rsid w:val="00D92ABA"/>
    <w:rsid w:val="00D9354F"/>
    <w:rsid w:val="00D9356F"/>
    <w:rsid w:val="00D949DB"/>
    <w:rsid w:val="00D94EB6"/>
    <w:rsid w:val="00D9554C"/>
    <w:rsid w:val="00D9618C"/>
    <w:rsid w:val="00D96698"/>
    <w:rsid w:val="00D96A59"/>
    <w:rsid w:val="00D973F0"/>
    <w:rsid w:val="00DA00F9"/>
    <w:rsid w:val="00DA045A"/>
    <w:rsid w:val="00DA0A56"/>
    <w:rsid w:val="00DA0EC2"/>
    <w:rsid w:val="00DA132A"/>
    <w:rsid w:val="00DA13C2"/>
    <w:rsid w:val="00DA2111"/>
    <w:rsid w:val="00DA26B3"/>
    <w:rsid w:val="00DA2B13"/>
    <w:rsid w:val="00DA2C86"/>
    <w:rsid w:val="00DA2EF4"/>
    <w:rsid w:val="00DA3015"/>
    <w:rsid w:val="00DA302B"/>
    <w:rsid w:val="00DA34F4"/>
    <w:rsid w:val="00DA3501"/>
    <w:rsid w:val="00DA39BF"/>
    <w:rsid w:val="00DA4280"/>
    <w:rsid w:val="00DA533A"/>
    <w:rsid w:val="00DA5362"/>
    <w:rsid w:val="00DA59F1"/>
    <w:rsid w:val="00DA5AC5"/>
    <w:rsid w:val="00DA6A7C"/>
    <w:rsid w:val="00DA6ABD"/>
    <w:rsid w:val="00DA6CD6"/>
    <w:rsid w:val="00DA6F7A"/>
    <w:rsid w:val="00DA70E3"/>
    <w:rsid w:val="00DA7440"/>
    <w:rsid w:val="00DA7548"/>
    <w:rsid w:val="00DA7B7E"/>
    <w:rsid w:val="00DA7DD8"/>
    <w:rsid w:val="00DB1003"/>
    <w:rsid w:val="00DB11A9"/>
    <w:rsid w:val="00DB1222"/>
    <w:rsid w:val="00DB1673"/>
    <w:rsid w:val="00DB17BA"/>
    <w:rsid w:val="00DB1F26"/>
    <w:rsid w:val="00DB1F84"/>
    <w:rsid w:val="00DB205C"/>
    <w:rsid w:val="00DB232E"/>
    <w:rsid w:val="00DB4105"/>
    <w:rsid w:val="00DB413C"/>
    <w:rsid w:val="00DB44E7"/>
    <w:rsid w:val="00DB4587"/>
    <w:rsid w:val="00DB46F8"/>
    <w:rsid w:val="00DB4B46"/>
    <w:rsid w:val="00DB4D82"/>
    <w:rsid w:val="00DB4ED7"/>
    <w:rsid w:val="00DB53CC"/>
    <w:rsid w:val="00DB5EC3"/>
    <w:rsid w:val="00DB6213"/>
    <w:rsid w:val="00DB6906"/>
    <w:rsid w:val="00DB6EC1"/>
    <w:rsid w:val="00DB7C1F"/>
    <w:rsid w:val="00DB7F4B"/>
    <w:rsid w:val="00DC001D"/>
    <w:rsid w:val="00DC07E8"/>
    <w:rsid w:val="00DC12DD"/>
    <w:rsid w:val="00DC15B4"/>
    <w:rsid w:val="00DC1608"/>
    <w:rsid w:val="00DC17EB"/>
    <w:rsid w:val="00DC205B"/>
    <w:rsid w:val="00DC2711"/>
    <w:rsid w:val="00DC2A12"/>
    <w:rsid w:val="00DC30CF"/>
    <w:rsid w:val="00DC41FD"/>
    <w:rsid w:val="00DC4367"/>
    <w:rsid w:val="00DC48DB"/>
    <w:rsid w:val="00DC4ACA"/>
    <w:rsid w:val="00DC52D6"/>
    <w:rsid w:val="00DC531B"/>
    <w:rsid w:val="00DC5923"/>
    <w:rsid w:val="00DC647C"/>
    <w:rsid w:val="00DC6743"/>
    <w:rsid w:val="00DC70DB"/>
    <w:rsid w:val="00DC7B47"/>
    <w:rsid w:val="00DC7DAF"/>
    <w:rsid w:val="00DC7E50"/>
    <w:rsid w:val="00DC7EA9"/>
    <w:rsid w:val="00DD0005"/>
    <w:rsid w:val="00DD00E8"/>
    <w:rsid w:val="00DD0660"/>
    <w:rsid w:val="00DD09BE"/>
    <w:rsid w:val="00DD100E"/>
    <w:rsid w:val="00DD10FB"/>
    <w:rsid w:val="00DD1660"/>
    <w:rsid w:val="00DD1AD7"/>
    <w:rsid w:val="00DD1CF2"/>
    <w:rsid w:val="00DD1D9B"/>
    <w:rsid w:val="00DD2072"/>
    <w:rsid w:val="00DD2A27"/>
    <w:rsid w:val="00DD2CD9"/>
    <w:rsid w:val="00DD317A"/>
    <w:rsid w:val="00DD38E8"/>
    <w:rsid w:val="00DD393A"/>
    <w:rsid w:val="00DD3A9B"/>
    <w:rsid w:val="00DD3EBA"/>
    <w:rsid w:val="00DD4189"/>
    <w:rsid w:val="00DD41CB"/>
    <w:rsid w:val="00DD457D"/>
    <w:rsid w:val="00DD4A52"/>
    <w:rsid w:val="00DD4D6B"/>
    <w:rsid w:val="00DD5120"/>
    <w:rsid w:val="00DD5486"/>
    <w:rsid w:val="00DD5821"/>
    <w:rsid w:val="00DD5C95"/>
    <w:rsid w:val="00DD66CB"/>
    <w:rsid w:val="00DD6DBB"/>
    <w:rsid w:val="00DD7040"/>
    <w:rsid w:val="00DD78C7"/>
    <w:rsid w:val="00DD7CAA"/>
    <w:rsid w:val="00DD7FD7"/>
    <w:rsid w:val="00DE000A"/>
    <w:rsid w:val="00DE05B9"/>
    <w:rsid w:val="00DE0757"/>
    <w:rsid w:val="00DE077F"/>
    <w:rsid w:val="00DE0D19"/>
    <w:rsid w:val="00DE0DE8"/>
    <w:rsid w:val="00DE0E70"/>
    <w:rsid w:val="00DE13BB"/>
    <w:rsid w:val="00DE1550"/>
    <w:rsid w:val="00DE1E4F"/>
    <w:rsid w:val="00DE2191"/>
    <w:rsid w:val="00DE2AD6"/>
    <w:rsid w:val="00DE2E86"/>
    <w:rsid w:val="00DE32A1"/>
    <w:rsid w:val="00DE3352"/>
    <w:rsid w:val="00DE390C"/>
    <w:rsid w:val="00DE3CBD"/>
    <w:rsid w:val="00DE44B5"/>
    <w:rsid w:val="00DE4A0C"/>
    <w:rsid w:val="00DE5271"/>
    <w:rsid w:val="00DE571E"/>
    <w:rsid w:val="00DE5ACB"/>
    <w:rsid w:val="00DE5CDF"/>
    <w:rsid w:val="00DE5CE3"/>
    <w:rsid w:val="00DE678A"/>
    <w:rsid w:val="00DE70ED"/>
    <w:rsid w:val="00DE7204"/>
    <w:rsid w:val="00DE757D"/>
    <w:rsid w:val="00DE79CA"/>
    <w:rsid w:val="00DE7CE1"/>
    <w:rsid w:val="00DE7EF0"/>
    <w:rsid w:val="00DF0070"/>
    <w:rsid w:val="00DF0EC5"/>
    <w:rsid w:val="00DF11D3"/>
    <w:rsid w:val="00DF165A"/>
    <w:rsid w:val="00DF1676"/>
    <w:rsid w:val="00DF1C40"/>
    <w:rsid w:val="00DF20BA"/>
    <w:rsid w:val="00DF2774"/>
    <w:rsid w:val="00DF28C5"/>
    <w:rsid w:val="00DF2949"/>
    <w:rsid w:val="00DF2AC5"/>
    <w:rsid w:val="00DF2CD3"/>
    <w:rsid w:val="00DF2F13"/>
    <w:rsid w:val="00DF315C"/>
    <w:rsid w:val="00DF3912"/>
    <w:rsid w:val="00DF466B"/>
    <w:rsid w:val="00DF4A63"/>
    <w:rsid w:val="00DF4CCA"/>
    <w:rsid w:val="00DF5817"/>
    <w:rsid w:val="00DF5A62"/>
    <w:rsid w:val="00DF64D0"/>
    <w:rsid w:val="00DF69B8"/>
    <w:rsid w:val="00DF6C81"/>
    <w:rsid w:val="00DF7754"/>
    <w:rsid w:val="00DF78C4"/>
    <w:rsid w:val="00E000FC"/>
    <w:rsid w:val="00E0040D"/>
    <w:rsid w:val="00E00555"/>
    <w:rsid w:val="00E00753"/>
    <w:rsid w:val="00E0198D"/>
    <w:rsid w:val="00E02508"/>
    <w:rsid w:val="00E02A08"/>
    <w:rsid w:val="00E02D8C"/>
    <w:rsid w:val="00E0320F"/>
    <w:rsid w:val="00E03256"/>
    <w:rsid w:val="00E03791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635"/>
    <w:rsid w:val="00E06CB1"/>
    <w:rsid w:val="00E070A1"/>
    <w:rsid w:val="00E07778"/>
    <w:rsid w:val="00E101F5"/>
    <w:rsid w:val="00E104BF"/>
    <w:rsid w:val="00E1079C"/>
    <w:rsid w:val="00E1128E"/>
    <w:rsid w:val="00E1177E"/>
    <w:rsid w:val="00E1196B"/>
    <w:rsid w:val="00E11DF5"/>
    <w:rsid w:val="00E11FB8"/>
    <w:rsid w:val="00E12487"/>
    <w:rsid w:val="00E1289E"/>
    <w:rsid w:val="00E12BCB"/>
    <w:rsid w:val="00E13914"/>
    <w:rsid w:val="00E147F3"/>
    <w:rsid w:val="00E1485A"/>
    <w:rsid w:val="00E14E0D"/>
    <w:rsid w:val="00E154A8"/>
    <w:rsid w:val="00E161A7"/>
    <w:rsid w:val="00E1638E"/>
    <w:rsid w:val="00E163AE"/>
    <w:rsid w:val="00E169F7"/>
    <w:rsid w:val="00E16D3D"/>
    <w:rsid w:val="00E17E02"/>
    <w:rsid w:val="00E202CF"/>
    <w:rsid w:val="00E204A3"/>
    <w:rsid w:val="00E204D9"/>
    <w:rsid w:val="00E2060F"/>
    <w:rsid w:val="00E20933"/>
    <w:rsid w:val="00E20A0A"/>
    <w:rsid w:val="00E20EB4"/>
    <w:rsid w:val="00E21102"/>
    <w:rsid w:val="00E21DC1"/>
    <w:rsid w:val="00E22602"/>
    <w:rsid w:val="00E23484"/>
    <w:rsid w:val="00E24A74"/>
    <w:rsid w:val="00E24AAF"/>
    <w:rsid w:val="00E24CFD"/>
    <w:rsid w:val="00E24EB3"/>
    <w:rsid w:val="00E24FF1"/>
    <w:rsid w:val="00E2577C"/>
    <w:rsid w:val="00E25A83"/>
    <w:rsid w:val="00E25C7F"/>
    <w:rsid w:val="00E260F2"/>
    <w:rsid w:val="00E26A39"/>
    <w:rsid w:val="00E26BAE"/>
    <w:rsid w:val="00E26FD7"/>
    <w:rsid w:val="00E2738A"/>
    <w:rsid w:val="00E27AA3"/>
    <w:rsid w:val="00E31C05"/>
    <w:rsid w:val="00E3240E"/>
    <w:rsid w:val="00E32ABC"/>
    <w:rsid w:val="00E32C78"/>
    <w:rsid w:val="00E332FD"/>
    <w:rsid w:val="00E33564"/>
    <w:rsid w:val="00E3390A"/>
    <w:rsid w:val="00E33DE9"/>
    <w:rsid w:val="00E342B1"/>
    <w:rsid w:val="00E34917"/>
    <w:rsid w:val="00E34B65"/>
    <w:rsid w:val="00E35B5A"/>
    <w:rsid w:val="00E36298"/>
    <w:rsid w:val="00E364E6"/>
    <w:rsid w:val="00E36DD1"/>
    <w:rsid w:val="00E3743B"/>
    <w:rsid w:val="00E37A3F"/>
    <w:rsid w:val="00E37A59"/>
    <w:rsid w:val="00E37CC0"/>
    <w:rsid w:val="00E37CC2"/>
    <w:rsid w:val="00E37EF8"/>
    <w:rsid w:val="00E4018F"/>
    <w:rsid w:val="00E4130B"/>
    <w:rsid w:val="00E4143A"/>
    <w:rsid w:val="00E4160E"/>
    <w:rsid w:val="00E41683"/>
    <w:rsid w:val="00E41775"/>
    <w:rsid w:val="00E418D6"/>
    <w:rsid w:val="00E42201"/>
    <w:rsid w:val="00E427C7"/>
    <w:rsid w:val="00E42880"/>
    <w:rsid w:val="00E42ED2"/>
    <w:rsid w:val="00E42F50"/>
    <w:rsid w:val="00E431FA"/>
    <w:rsid w:val="00E43A65"/>
    <w:rsid w:val="00E4465F"/>
    <w:rsid w:val="00E44A85"/>
    <w:rsid w:val="00E45A52"/>
    <w:rsid w:val="00E45D4E"/>
    <w:rsid w:val="00E4665E"/>
    <w:rsid w:val="00E46BCB"/>
    <w:rsid w:val="00E47199"/>
    <w:rsid w:val="00E47A1F"/>
    <w:rsid w:val="00E500A1"/>
    <w:rsid w:val="00E50D61"/>
    <w:rsid w:val="00E50ED9"/>
    <w:rsid w:val="00E50F6E"/>
    <w:rsid w:val="00E50F99"/>
    <w:rsid w:val="00E5182C"/>
    <w:rsid w:val="00E51CFF"/>
    <w:rsid w:val="00E52026"/>
    <w:rsid w:val="00E521E8"/>
    <w:rsid w:val="00E522EB"/>
    <w:rsid w:val="00E524AA"/>
    <w:rsid w:val="00E52CE5"/>
    <w:rsid w:val="00E52E4F"/>
    <w:rsid w:val="00E538A8"/>
    <w:rsid w:val="00E546BD"/>
    <w:rsid w:val="00E548D8"/>
    <w:rsid w:val="00E54A5A"/>
    <w:rsid w:val="00E5584F"/>
    <w:rsid w:val="00E55CC1"/>
    <w:rsid w:val="00E56289"/>
    <w:rsid w:val="00E57AF8"/>
    <w:rsid w:val="00E57CB0"/>
    <w:rsid w:val="00E57CB6"/>
    <w:rsid w:val="00E57CC3"/>
    <w:rsid w:val="00E60430"/>
    <w:rsid w:val="00E60A96"/>
    <w:rsid w:val="00E60DD6"/>
    <w:rsid w:val="00E6133A"/>
    <w:rsid w:val="00E61B4D"/>
    <w:rsid w:val="00E61F67"/>
    <w:rsid w:val="00E627A9"/>
    <w:rsid w:val="00E62FBA"/>
    <w:rsid w:val="00E63540"/>
    <w:rsid w:val="00E63947"/>
    <w:rsid w:val="00E63B2D"/>
    <w:rsid w:val="00E63C98"/>
    <w:rsid w:val="00E63F78"/>
    <w:rsid w:val="00E6444B"/>
    <w:rsid w:val="00E64505"/>
    <w:rsid w:val="00E6554F"/>
    <w:rsid w:val="00E65A45"/>
    <w:rsid w:val="00E665C8"/>
    <w:rsid w:val="00E66D67"/>
    <w:rsid w:val="00E66D9E"/>
    <w:rsid w:val="00E67203"/>
    <w:rsid w:val="00E67285"/>
    <w:rsid w:val="00E672FB"/>
    <w:rsid w:val="00E6772A"/>
    <w:rsid w:val="00E70010"/>
    <w:rsid w:val="00E720AC"/>
    <w:rsid w:val="00E7261F"/>
    <w:rsid w:val="00E72BF6"/>
    <w:rsid w:val="00E72DC5"/>
    <w:rsid w:val="00E73B02"/>
    <w:rsid w:val="00E73BA0"/>
    <w:rsid w:val="00E73DD3"/>
    <w:rsid w:val="00E7428C"/>
    <w:rsid w:val="00E744F4"/>
    <w:rsid w:val="00E749FF"/>
    <w:rsid w:val="00E75691"/>
    <w:rsid w:val="00E75B33"/>
    <w:rsid w:val="00E76485"/>
    <w:rsid w:val="00E76549"/>
    <w:rsid w:val="00E76825"/>
    <w:rsid w:val="00E76EB2"/>
    <w:rsid w:val="00E76F14"/>
    <w:rsid w:val="00E77578"/>
    <w:rsid w:val="00E77762"/>
    <w:rsid w:val="00E7781B"/>
    <w:rsid w:val="00E77897"/>
    <w:rsid w:val="00E77AAD"/>
    <w:rsid w:val="00E77EB6"/>
    <w:rsid w:val="00E80362"/>
    <w:rsid w:val="00E806EF"/>
    <w:rsid w:val="00E80961"/>
    <w:rsid w:val="00E811E2"/>
    <w:rsid w:val="00E8214A"/>
    <w:rsid w:val="00E82221"/>
    <w:rsid w:val="00E826B3"/>
    <w:rsid w:val="00E82B72"/>
    <w:rsid w:val="00E82FF7"/>
    <w:rsid w:val="00E831C3"/>
    <w:rsid w:val="00E83618"/>
    <w:rsid w:val="00E837B8"/>
    <w:rsid w:val="00E83A7E"/>
    <w:rsid w:val="00E83EBE"/>
    <w:rsid w:val="00E8455B"/>
    <w:rsid w:val="00E84AE5"/>
    <w:rsid w:val="00E84FD4"/>
    <w:rsid w:val="00E85555"/>
    <w:rsid w:val="00E85AF4"/>
    <w:rsid w:val="00E85B79"/>
    <w:rsid w:val="00E86801"/>
    <w:rsid w:val="00E86BEB"/>
    <w:rsid w:val="00E86E67"/>
    <w:rsid w:val="00E87197"/>
    <w:rsid w:val="00E901CA"/>
    <w:rsid w:val="00E9028E"/>
    <w:rsid w:val="00E9054A"/>
    <w:rsid w:val="00E9078A"/>
    <w:rsid w:val="00E90864"/>
    <w:rsid w:val="00E90B72"/>
    <w:rsid w:val="00E90C6B"/>
    <w:rsid w:val="00E90F6D"/>
    <w:rsid w:val="00E90FC7"/>
    <w:rsid w:val="00E91997"/>
    <w:rsid w:val="00E91B35"/>
    <w:rsid w:val="00E91B50"/>
    <w:rsid w:val="00E91D56"/>
    <w:rsid w:val="00E91F66"/>
    <w:rsid w:val="00E92277"/>
    <w:rsid w:val="00E92348"/>
    <w:rsid w:val="00E923AC"/>
    <w:rsid w:val="00E923B6"/>
    <w:rsid w:val="00E924B8"/>
    <w:rsid w:val="00E92FEF"/>
    <w:rsid w:val="00E9319F"/>
    <w:rsid w:val="00E933EB"/>
    <w:rsid w:val="00E936E1"/>
    <w:rsid w:val="00E93C78"/>
    <w:rsid w:val="00E93C9D"/>
    <w:rsid w:val="00E93DCF"/>
    <w:rsid w:val="00E94314"/>
    <w:rsid w:val="00E94484"/>
    <w:rsid w:val="00E9475E"/>
    <w:rsid w:val="00E958C1"/>
    <w:rsid w:val="00E95966"/>
    <w:rsid w:val="00E95F45"/>
    <w:rsid w:val="00E96030"/>
    <w:rsid w:val="00E964B9"/>
    <w:rsid w:val="00E965C3"/>
    <w:rsid w:val="00E968F5"/>
    <w:rsid w:val="00E96D9B"/>
    <w:rsid w:val="00E971D1"/>
    <w:rsid w:val="00E9767D"/>
    <w:rsid w:val="00E97BE7"/>
    <w:rsid w:val="00E97E60"/>
    <w:rsid w:val="00E97FB8"/>
    <w:rsid w:val="00EA02DE"/>
    <w:rsid w:val="00EA0805"/>
    <w:rsid w:val="00EA09B3"/>
    <w:rsid w:val="00EA2067"/>
    <w:rsid w:val="00EA2CF9"/>
    <w:rsid w:val="00EA2F3A"/>
    <w:rsid w:val="00EA3287"/>
    <w:rsid w:val="00EA344B"/>
    <w:rsid w:val="00EA3854"/>
    <w:rsid w:val="00EA3884"/>
    <w:rsid w:val="00EA418A"/>
    <w:rsid w:val="00EA4489"/>
    <w:rsid w:val="00EA49AF"/>
    <w:rsid w:val="00EA4FBB"/>
    <w:rsid w:val="00EA5017"/>
    <w:rsid w:val="00EA533F"/>
    <w:rsid w:val="00EA56F9"/>
    <w:rsid w:val="00EA6139"/>
    <w:rsid w:val="00EA6886"/>
    <w:rsid w:val="00EA6C52"/>
    <w:rsid w:val="00EB0413"/>
    <w:rsid w:val="00EB0951"/>
    <w:rsid w:val="00EB116A"/>
    <w:rsid w:val="00EB1468"/>
    <w:rsid w:val="00EB2996"/>
    <w:rsid w:val="00EB2B50"/>
    <w:rsid w:val="00EB2F55"/>
    <w:rsid w:val="00EB3335"/>
    <w:rsid w:val="00EB33C6"/>
    <w:rsid w:val="00EB3801"/>
    <w:rsid w:val="00EB3A18"/>
    <w:rsid w:val="00EB400C"/>
    <w:rsid w:val="00EB4E60"/>
    <w:rsid w:val="00EB5221"/>
    <w:rsid w:val="00EB535F"/>
    <w:rsid w:val="00EB5DA5"/>
    <w:rsid w:val="00EB5FCD"/>
    <w:rsid w:val="00EB60C3"/>
    <w:rsid w:val="00EB625C"/>
    <w:rsid w:val="00EB6B9C"/>
    <w:rsid w:val="00EB6F74"/>
    <w:rsid w:val="00EB7036"/>
    <w:rsid w:val="00EB7EF1"/>
    <w:rsid w:val="00EC0218"/>
    <w:rsid w:val="00EC0554"/>
    <w:rsid w:val="00EC05D6"/>
    <w:rsid w:val="00EC12F0"/>
    <w:rsid w:val="00EC1798"/>
    <w:rsid w:val="00EC1989"/>
    <w:rsid w:val="00EC24D7"/>
    <w:rsid w:val="00EC2568"/>
    <w:rsid w:val="00EC2B72"/>
    <w:rsid w:val="00EC4146"/>
    <w:rsid w:val="00EC4175"/>
    <w:rsid w:val="00EC42A3"/>
    <w:rsid w:val="00EC4B4D"/>
    <w:rsid w:val="00EC4C70"/>
    <w:rsid w:val="00EC4DF2"/>
    <w:rsid w:val="00EC5AA1"/>
    <w:rsid w:val="00EC5BCE"/>
    <w:rsid w:val="00EC6587"/>
    <w:rsid w:val="00EC66B2"/>
    <w:rsid w:val="00EC6878"/>
    <w:rsid w:val="00EC728F"/>
    <w:rsid w:val="00EC72FB"/>
    <w:rsid w:val="00EC76EA"/>
    <w:rsid w:val="00EC7876"/>
    <w:rsid w:val="00EC78E1"/>
    <w:rsid w:val="00ED0010"/>
    <w:rsid w:val="00ED08DC"/>
    <w:rsid w:val="00ED098C"/>
    <w:rsid w:val="00ED09C1"/>
    <w:rsid w:val="00ED12EE"/>
    <w:rsid w:val="00ED1E1C"/>
    <w:rsid w:val="00ED25EC"/>
    <w:rsid w:val="00ED2E17"/>
    <w:rsid w:val="00ED301B"/>
    <w:rsid w:val="00ED35BE"/>
    <w:rsid w:val="00ED35CB"/>
    <w:rsid w:val="00ED3ABE"/>
    <w:rsid w:val="00ED3C7E"/>
    <w:rsid w:val="00ED43AF"/>
    <w:rsid w:val="00ED5163"/>
    <w:rsid w:val="00ED5263"/>
    <w:rsid w:val="00ED5691"/>
    <w:rsid w:val="00ED58BC"/>
    <w:rsid w:val="00ED5936"/>
    <w:rsid w:val="00ED5955"/>
    <w:rsid w:val="00ED5EF7"/>
    <w:rsid w:val="00ED620F"/>
    <w:rsid w:val="00ED6904"/>
    <w:rsid w:val="00ED7BE1"/>
    <w:rsid w:val="00ED7E00"/>
    <w:rsid w:val="00EE0083"/>
    <w:rsid w:val="00EE0533"/>
    <w:rsid w:val="00EE0ACE"/>
    <w:rsid w:val="00EE0ED5"/>
    <w:rsid w:val="00EE0FE7"/>
    <w:rsid w:val="00EE1857"/>
    <w:rsid w:val="00EE18A2"/>
    <w:rsid w:val="00EE2652"/>
    <w:rsid w:val="00EE2726"/>
    <w:rsid w:val="00EE37F6"/>
    <w:rsid w:val="00EE381F"/>
    <w:rsid w:val="00EE3EA0"/>
    <w:rsid w:val="00EE4120"/>
    <w:rsid w:val="00EE4362"/>
    <w:rsid w:val="00EE4854"/>
    <w:rsid w:val="00EE4A86"/>
    <w:rsid w:val="00EE5514"/>
    <w:rsid w:val="00EE59A3"/>
    <w:rsid w:val="00EE5CF8"/>
    <w:rsid w:val="00EE5D88"/>
    <w:rsid w:val="00EE5FFC"/>
    <w:rsid w:val="00EE6E40"/>
    <w:rsid w:val="00EE76D2"/>
    <w:rsid w:val="00EE7B98"/>
    <w:rsid w:val="00EE7D13"/>
    <w:rsid w:val="00EE7FAB"/>
    <w:rsid w:val="00EF0249"/>
    <w:rsid w:val="00EF02F3"/>
    <w:rsid w:val="00EF044A"/>
    <w:rsid w:val="00EF06AC"/>
    <w:rsid w:val="00EF06F0"/>
    <w:rsid w:val="00EF0CBF"/>
    <w:rsid w:val="00EF2E6D"/>
    <w:rsid w:val="00EF3A7B"/>
    <w:rsid w:val="00EF3C12"/>
    <w:rsid w:val="00EF3CAD"/>
    <w:rsid w:val="00EF4046"/>
    <w:rsid w:val="00EF41C2"/>
    <w:rsid w:val="00EF48A2"/>
    <w:rsid w:val="00EF4C57"/>
    <w:rsid w:val="00EF4C7D"/>
    <w:rsid w:val="00EF4DFF"/>
    <w:rsid w:val="00EF4ED2"/>
    <w:rsid w:val="00EF5211"/>
    <w:rsid w:val="00EF5225"/>
    <w:rsid w:val="00EF536B"/>
    <w:rsid w:val="00EF53C6"/>
    <w:rsid w:val="00EF5783"/>
    <w:rsid w:val="00EF5823"/>
    <w:rsid w:val="00EF5F01"/>
    <w:rsid w:val="00EF6C77"/>
    <w:rsid w:val="00EF7325"/>
    <w:rsid w:val="00EF75AF"/>
    <w:rsid w:val="00EF7D47"/>
    <w:rsid w:val="00EF7D56"/>
    <w:rsid w:val="00EF7F32"/>
    <w:rsid w:val="00F00D40"/>
    <w:rsid w:val="00F00E90"/>
    <w:rsid w:val="00F00F01"/>
    <w:rsid w:val="00F01889"/>
    <w:rsid w:val="00F018B6"/>
    <w:rsid w:val="00F01E5F"/>
    <w:rsid w:val="00F02269"/>
    <w:rsid w:val="00F02327"/>
    <w:rsid w:val="00F0238E"/>
    <w:rsid w:val="00F02D27"/>
    <w:rsid w:val="00F03085"/>
    <w:rsid w:val="00F030B0"/>
    <w:rsid w:val="00F042D7"/>
    <w:rsid w:val="00F042FC"/>
    <w:rsid w:val="00F046DB"/>
    <w:rsid w:val="00F049D6"/>
    <w:rsid w:val="00F04B44"/>
    <w:rsid w:val="00F04E39"/>
    <w:rsid w:val="00F05046"/>
    <w:rsid w:val="00F05348"/>
    <w:rsid w:val="00F0585E"/>
    <w:rsid w:val="00F059FF"/>
    <w:rsid w:val="00F05C31"/>
    <w:rsid w:val="00F05C72"/>
    <w:rsid w:val="00F064A0"/>
    <w:rsid w:val="00F06832"/>
    <w:rsid w:val="00F06A0E"/>
    <w:rsid w:val="00F10253"/>
    <w:rsid w:val="00F107B8"/>
    <w:rsid w:val="00F10962"/>
    <w:rsid w:val="00F10A2D"/>
    <w:rsid w:val="00F1119A"/>
    <w:rsid w:val="00F112F8"/>
    <w:rsid w:val="00F115BD"/>
    <w:rsid w:val="00F11617"/>
    <w:rsid w:val="00F116F3"/>
    <w:rsid w:val="00F11C79"/>
    <w:rsid w:val="00F120D0"/>
    <w:rsid w:val="00F12804"/>
    <w:rsid w:val="00F12C1A"/>
    <w:rsid w:val="00F13915"/>
    <w:rsid w:val="00F13D02"/>
    <w:rsid w:val="00F14F53"/>
    <w:rsid w:val="00F15308"/>
    <w:rsid w:val="00F15685"/>
    <w:rsid w:val="00F158EA"/>
    <w:rsid w:val="00F15A8B"/>
    <w:rsid w:val="00F1611F"/>
    <w:rsid w:val="00F162A6"/>
    <w:rsid w:val="00F16BCE"/>
    <w:rsid w:val="00F17410"/>
    <w:rsid w:val="00F17BBD"/>
    <w:rsid w:val="00F20225"/>
    <w:rsid w:val="00F2036E"/>
    <w:rsid w:val="00F20A19"/>
    <w:rsid w:val="00F20A43"/>
    <w:rsid w:val="00F214A8"/>
    <w:rsid w:val="00F218E7"/>
    <w:rsid w:val="00F21B90"/>
    <w:rsid w:val="00F21CCD"/>
    <w:rsid w:val="00F22D14"/>
    <w:rsid w:val="00F239AE"/>
    <w:rsid w:val="00F239B9"/>
    <w:rsid w:val="00F23D2B"/>
    <w:rsid w:val="00F23F06"/>
    <w:rsid w:val="00F24B46"/>
    <w:rsid w:val="00F2504E"/>
    <w:rsid w:val="00F269AB"/>
    <w:rsid w:val="00F26AC4"/>
    <w:rsid w:val="00F26CD8"/>
    <w:rsid w:val="00F27D71"/>
    <w:rsid w:val="00F27EF2"/>
    <w:rsid w:val="00F30066"/>
    <w:rsid w:val="00F30521"/>
    <w:rsid w:val="00F312ED"/>
    <w:rsid w:val="00F3136D"/>
    <w:rsid w:val="00F31371"/>
    <w:rsid w:val="00F3141F"/>
    <w:rsid w:val="00F31C72"/>
    <w:rsid w:val="00F31D81"/>
    <w:rsid w:val="00F32246"/>
    <w:rsid w:val="00F3236F"/>
    <w:rsid w:val="00F3299C"/>
    <w:rsid w:val="00F32B38"/>
    <w:rsid w:val="00F3354C"/>
    <w:rsid w:val="00F33599"/>
    <w:rsid w:val="00F34A90"/>
    <w:rsid w:val="00F34ADC"/>
    <w:rsid w:val="00F34AF6"/>
    <w:rsid w:val="00F34BAE"/>
    <w:rsid w:val="00F34DC5"/>
    <w:rsid w:val="00F35936"/>
    <w:rsid w:val="00F35B9D"/>
    <w:rsid w:val="00F35CE3"/>
    <w:rsid w:val="00F3635E"/>
    <w:rsid w:val="00F36413"/>
    <w:rsid w:val="00F36424"/>
    <w:rsid w:val="00F36AFF"/>
    <w:rsid w:val="00F36BAA"/>
    <w:rsid w:val="00F36FE9"/>
    <w:rsid w:val="00F37F93"/>
    <w:rsid w:val="00F4013D"/>
    <w:rsid w:val="00F40536"/>
    <w:rsid w:val="00F40A9C"/>
    <w:rsid w:val="00F412E4"/>
    <w:rsid w:val="00F42E5C"/>
    <w:rsid w:val="00F4302F"/>
    <w:rsid w:val="00F43292"/>
    <w:rsid w:val="00F4360F"/>
    <w:rsid w:val="00F43935"/>
    <w:rsid w:val="00F43A62"/>
    <w:rsid w:val="00F43C76"/>
    <w:rsid w:val="00F43D6B"/>
    <w:rsid w:val="00F448A3"/>
    <w:rsid w:val="00F44BB0"/>
    <w:rsid w:val="00F45A88"/>
    <w:rsid w:val="00F45E18"/>
    <w:rsid w:val="00F4609C"/>
    <w:rsid w:val="00F466A2"/>
    <w:rsid w:val="00F46C86"/>
    <w:rsid w:val="00F46EEF"/>
    <w:rsid w:val="00F474CF"/>
    <w:rsid w:val="00F47768"/>
    <w:rsid w:val="00F5000B"/>
    <w:rsid w:val="00F50315"/>
    <w:rsid w:val="00F515CD"/>
    <w:rsid w:val="00F518B2"/>
    <w:rsid w:val="00F51D08"/>
    <w:rsid w:val="00F52136"/>
    <w:rsid w:val="00F5265E"/>
    <w:rsid w:val="00F5286F"/>
    <w:rsid w:val="00F52D13"/>
    <w:rsid w:val="00F53034"/>
    <w:rsid w:val="00F535F9"/>
    <w:rsid w:val="00F536B4"/>
    <w:rsid w:val="00F5417B"/>
    <w:rsid w:val="00F545C1"/>
    <w:rsid w:val="00F54D1C"/>
    <w:rsid w:val="00F5505D"/>
    <w:rsid w:val="00F55562"/>
    <w:rsid w:val="00F55569"/>
    <w:rsid w:val="00F55B70"/>
    <w:rsid w:val="00F56196"/>
    <w:rsid w:val="00F56680"/>
    <w:rsid w:val="00F56722"/>
    <w:rsid w:val="00F56808"/>
    <w:rsid w:val="00F56B48"/>
    <w:rsid w:val="00F57C13"/>
    <w:rsid w:val="00F57D72"/>
    <w:rsid w:val="00F60033"/>
    <w:rsid w:val="00F6030B"/>
    <w:rsid w:val="00F604B9"/>
    <w:rsid w:val="00F60986"/>
    <w:rsid w:val="00F60D5A"/>
    <w:rsid w:val="00F61270"/>
    <w:rsid w:val="00F616D7"/>
    <w:rsid w:val="00F61716"/>
    <w:rsid w:val="00F61859"/>
    <w:rsid w:val="00F618C2"/>
    <w:rsid w:val="00F6195D"/>
    <w:rsid w:val="00F625F0"/>
    <w:rsid w:val="00F62953"/>
    <w:rsid w:val="00F62DD8"/>
    <w:rsid w:val="00F62DFE"/>
    <w:rsid w:val="00F62FB0"/>
    <w:rsid w:val="00F63B3C"/>
    <w:rsid w:val="00F63B7D"/>
    <w:rsid w:val="00F643B2"/>
    <w:rsid w:val="00F64B55"/>
    <w:rsid w:val="00F64DEB"/>
    <w:rsid w:val="00F65264"/>
    <w:rsid w:val="00F65777"/>
    <w:rsid w:val="00F6594F"/>
    <w:rsid w:val="00F65E2F"/>
    <w:rsid w:val="00F65F55"/>
    <w:rsid w:val="00F669CB"/>
    <w:rsid w:val="00F66C63"/>
    <w:rsid w:val="00F66F80"/>
    <w:rsid w:val="00F6711F"/>
    <w:rsid w:val="00F67598"/>
    <w:rsid w:val="00F67A62"/>
    <w:rsid w:val="00F67C3A"/>
    <w:rsid w:val="00F67D46"/>
    <w:rsid w:val="00F67F30"/>
    <w:rsid w:val="00F67F8B"/>
    <w:rsid w:val="00F702A2"/>
    <w:rsid w:val="00F70BBF"/>
    <w:rsid w:val="00F70BF3"/>
    <w:rsid w:val="00F70E6C"/>
    <w:rsid w:val="00F710D1"/>
    <w:rsid w:val="00F7120F"/>
    <w:rsid w:val="00F71299"/>
    <w:rsid w:val="00F712B3"/>
    <w:rsid w:val="00F717A2"/>
    <w:rsid w:val="00F71D0A"/>
    <w:rsid w:val="00F72027"/>
    <w:rsid w:val="00F72D26"/>
    <w:rsid w:val="00F7353E"/>
    <w:rsid w:val="00F73930"/>
    <w:rsid w:val="00F73AA0"/>
    <w:rsid w:val="00F73CA7"/>
    <w:rsid w:val="00F7447E"/>
    <w:rsid w:val="00F75105"/>
    <w:rsid w:val="00F76250"/>
    <w:rsid w:val="00F762AC"/>
    <w:rsid w:val="00F76791"/>
    <w:rsid w:val="00F76A3B"/>
    <w:rsid w:val="00F76A41"/>
    <w:rsid w:val="00F770AA"/>
    <w:rsid w:val="00F771D6"/>
    <w:rsid w:val="00F779BC"/>
    <w:rsid w:val="00F779CB"/>
    <w:rsid w:val="00F77CD7"/>
    <w:rsid w:val="00F80678"/>
    <w:rsid w:val="00F8068E"/>
    <w:rsid w:val="00F80C53"/>
    <w:rsid w:val="00F8175D"/>
    <w:rsid w:val="00F82D3A"/>
    <w:rsid w:val="00F82EC9"/>
    <w:rsid w:val="00F83311"/>
    <w:rsid w:val="00F83BE1"/>
    <w:rsid w:val="00F841C1"/>
    <w:rsid w:val="00F84F86"/>
    <w:rsid w:val="00F8521E"/>
    <w:rsid w:val="00F86020"/>
    <w:rsid w:val="00F8608C"/>
    <w:rsid w:val="00F863DF"/>
    <w:rsid w:val="00F86436"/>
    <w:rsid w:val="00F86AA3"/>
    <w:rsid w:val="00F8748F"/>
    <w:rsid w:val="00F87691"/>
    <w:rsid w:val="00F87803"/>
    <w:rsid w:val="00F87FFC"/>
    <w:rsid w:val="00F90596"/>
    <w:rsid w:val="00F92663"/>
    <w:rsid w:val="00F92731"/>
    <w:rsid w:val="00F92B4C"/>
    <w:rsid w:val="00F92D65"/>
    <w:rsid w:val="00F92DBB"/>
    <w:rsid w:val="00F92FA6"/>
    <w:rsid w:val="00F93359"/>
    <w:rsid w:val="00F93F72"/>
    <w:rsid w:val="00F9431C"/>
    <w:rsid w:val="00F94FFE"/>
    <w:rsid w:val="00F954B4"/>
    <w:rsid w:val="00F95578"/>
    <w:rsid w:val="00F95764"/>
    <w:rsid w:val="00F95B1B"/>
    <w:rsid w:val="00F95CA4"/>
    <w:rsid w:val="00F96659"/>
    <w:rsid w:val="00F96E13"/>
    <w:rsid w:val="00FA001F"/>
    <w:rsid w:val="00FA03A7"/>
    <w:rsid w:val="00FA0D1E"/>
    <w:rsid w:val="00FA17D7"/>
    <w:rsid w:val="00FA1ABC"/>
    <w:rsid w:val="00FA1C34"/>
    <w:rsid w:val="00FA1E7F"/>
    <w:rsid w:val="00FA201E"/>
    <w:rsid w:val="00FA20A0"/>
    <w:rsid w:val="00FA217C"/>
    <w:rsid w:val="00FA2642"/>
    <w:rsid w:val="00FA2954"/>
    <w:rsid w:val="00FA2A55"/>
    <w:rsid w:val="00FA2CFE"/>
    <w:rsid w:val="00FA3351"/>
    <w:rsid w:val="00FA3355"/>
    <w:rsid w:val="00FA382E"/>
    <w:rsid w:val="00FA3A97"/>
    <w:rsid w:val="00FA49A8"/>
    <w:rsid w:val="00FA4B8D"/>
    <w:rsid w:val="00FA52EF"/>
    <w:rsid w:val="00FA5895"/>
    <w:rsid w:val="00FA6350"/>
    <w:rsid w:val="00FA6654"/>
    <w:rsid w:val="00FA6691"/>
    <w:rsid w:val="00FA79B4"/>
    <w:rsid w:val="00FA7ADD"/>
    <w:rsid w:val="00FA7B24"/>
    <w:rsid w:val="00FA7CCE"/>
    <w:rsid w:val="00FA7F1C"/>
    <w:rsid w:val="00FB0080"/>
    <w:rsid w:val="00FB079C"/>
    <w:rsid w:val="00FB0C89"/>
    <w:rsid w:val="00FB170F"/>
    <w:rsid w:val="00FB17CD"/>
    <w:rsid w:val="00FB1D6D"/>
    <w:rsid w:val="00FB26CD"/>
    <w:rsid w:val="00FB2A62"/>
    <w:rsid w:val="00FB2CA2"/>
    <w:rsid w:val="00FB2EA8"/>
    <w:rsid w:val="00FB3099"/>
    <w:rsid w:val="00FB34C6"/>
    <w:rsid w:val="00FB3938"/>
    <w:rsid w:val="00FB3DE9"/>
    <w:rsid w:val="00FB439D"/>
    <w:rsid w:val="00FB4965"/>
    <w:rsid w:val="00FB4E82"/>
    <w:rsid w:val="00FB59E2"/>
    <w:rsid w:val="00FB5BB7"/>
    <w:rsid w:val="00FB62CC"/>
    <w:rsid w:val="00FB6492"/>
    <w:rsid w:val="00FB6F3F"/>
    <w:rsid w:val="00FB78EC"/>
    <w:rsid w:val="00FB7C70"/>
    <w:rsid w:val="00FB7DF7"/>
    <w:rsid w:val="00FC0483"/>
    <w:rsid w:val="00FC0C8C"/>
    <w:rsid w:val="00FC0D77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5C6"/>
    <w:rsid w:val="00FC278B"/>
    <w:rsid w:val="00FC2B7D"/>
    <w:rsid w:val="00FC3610"/>
    <w:rsid w:val="00FC37C8"/>
    <w:rsid w:val="00FC3EB8"/>
    <w:rsid w:val="00FC4FFF"/>
    <w:rsid w:val="00FC5058"/>
    <w:rsid w:val="00FC5065"/>
    <w:rsid w:val="00FC5A2B"/>
    <w:rsid w:val="00FC63C7"/>
    <w:rsid w:val="00FC6B52"/>
    <w:rsid w:val="00FC6C57"/>
    <w:rsid w:val="00FC7260"/>
    <w:rsid w:val="00FC77F9"/>
    <w:rsid w:val="00FC7899"/>
    <w:rsid w:val="00FC7A27"/>
    <w:rsid w:val="00FD0922"/>
    <w:rsid w:val="00FD0B61"/>
    <w:rsid w:val="00FD12AA"/>
    <w:rsid w:val="00FD1304"/>
    <w:rsid w:val="00FD16AE"/>
    <w:rsid w:val="00FD1726"/>
    <w:rsid w:val="00FD1F39"/>
    <w:rsid w:val="00FD22D2"/>
    <w:rsid w:val="00FD2555"/>
    <w:rsid w:val="00FD28D0"/>
    <w:rsid w:val="00FD2CE7"/>
    <w:rsid w:val="00FD3761"/>
    <w:rsid w:val="00FD3E21"/>
    <w:rsid w:val="00FD3EBF"/>
    <w:rsid w:val="00FD47BA"/>
    <w:rsid w:val="00FD4E40"/>
    <w:rsid w:val="00FD4E8B"/>
    <w:rsid w:val="00FD51F4"/>
    <w:rsid w:val="00FD559B"/>
    <w:rsid w:val="00FD5919"/>
    <w:rsid w:val="00FD5C95"/>
    <w:rsid w:val="00FD609A"/>
    <w:rsid w:val="00FD686B"/>
    <w:rsid w:val="00FE0920"/>
    <w:rsid w:val="00FE11C5"/>
    <w:rsid w:val="00FE29FA"/>
    <w:rsid w:val="00FE2A56"/>
    <w:rsid w:val="00FE2AEE"/>
    <w:rsid w:val="00FE2C03"/>
    <w:rsid w:val="00FE2DAC"/>
    <w:rsid w:val="00FE30CC"/>
    <w:rsid w:val="00FE3184"/>
    <w:rsid w:val="00FE32C5"/>
    <w:rsid w:val="00FE3DBB"/>
    <w:rsid w:val="00FE49F3"/>
    <w:rsid w:val="00FE4A4E"/>
    <w:rsid w:val="00FE56E6"/>
    <w:rsid w:val="00FE5F4B"/>
    <w:rsid w:val="00FE5FAC"/>
    <w:rsid w:val="00FE63BB"/>
    <w:rsid w:val="00FE6470"/>
    <w:rsid w:val="00FE672D"/>
    <w:rsid w:val="00FE7176"/>
    <w:rsid w:val="00FE72B7"/>
    <w:rsid w:val="00FE7AA9"/>
    <w:rsid w:val="00FF056B"/>
    <w:rsid w:val="00FF1047"/>
    <w:rsid w:val="00FF2339"/>
    <w:rsid w:val="00FF2A2A"/>
    <w:rsid w:val="00FF308D"/>
    <w:rsid w:val="00FF331E"/>
    <w:rsid w:val="00FF3755"/>
    <w:rsid w:val="00FF3F9D"/>
    <w:rsid w:val="00FF4E25"/>
    <w:rsid w:val="00FF556A"/>
    <w:rsid w:val="00FF5885"/>
    <w:rsid w:val="00FF5E9B"/>
    <w:rsid w:val="00FF6038"/>
    <w:rsid w:val="00FF6400"/>
    <w:rsid w:val="00FF702F"/>
    <w:rsid w:val="00FF70C9"/>
    <w:rsid w:val="00FF7510"/>
    <w:rsid w:val="00FF76DE"/>
    <w:rsid w:val="00FF7721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38B2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0E7762"/>
    <w:pPr>
      <w:numPr>
        <w:numId w:val="1"/>
      </w:numPr>
      <w:spacing w:before="200" w:after="200" w:line="276" w:lineRule="auto"/>
      <w:ind w:left="431" w:hanging="431"/>
      <w:jc w:val="both"/>
      <w:outlineLvl w:val="0"/>
    </w:pPr>
    <w:rPr>
      <w:rFonts w:ascii="Tahoma" w:hAnsi="Tahoma" w:cs="Tahoma"/>
      <w:b/>
      <w:bCs/>
      <w:caps/>
      <w:spacing w:val="1"/>
      <w:kern w:val="32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9F5CD5"/>
    <w:pPr>
      <w:spacing w:before="60" w:after="60" w:line="276" w:lineRule="auto"/>
      <w:ind w:left="426"/>
      <w:jc w:val="both"/>
      <w:outlineLvl w:val="1"/>
    </w:pPr>
    <w:rPr>
      <w:rFonts w:ascii="Tahoma" w:hAnsi="Tahoma" w:cs="Tahoma"/>
      <w:iCs/>
      <w:color w:val="0000FF"/>
      <w:sz w:val="20"/>
      <w:szCs w:val="20"/>
      <w:u w:val="single"/>
    </w:rPr>
  </w:style>
  <w:style w:type="paragraph" w:styleId="Nagwek3">
    <w:name w:val="heading 3"/>
    <w:aliases w:val="D Nagł. 3"/>
    <w:basedOn w:val="Normalny"/>
    <w:link w:val="Nagwek3Znak"/>
    <w:autoRedefine/>
    <w:qFormat/>
    <w:rsid w:val="00DA2B13"/>
    <w:pPr>
      <w:keepNext/>
      <w:keepLines/>
      <w:suppressAutoHyphens/>
      <w:spacing w:before="60" w:after="60" w:line="276" w:lineRule="auto"/>
      <w:ind w:left="993" w:hanging="993"/>
      <w:jc w:val="both"/>
      <w:outlineLvl w:val="2"/>
    </w:pPr>
    <w:rPr>
      <w:rFonts w:ascii="Tahoma" w:hAnsi="Tahoma" w:cs="Tahoma"/>
      <w:bCs/>
      <w:sz w:val="19"/>
      <w:szCs w:val="19"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064130"/>
    <w:pPr>
      <w:keepNext/>
      <w:spacing w:before="26" w:after="60"/>
      <w:ind w:right="448"/>
      <w:outlineLvl w:val="3"/>
    </w:pPr>
    <w:rPr>
      <w:rFonts w:ascii="Tahoma" w:hAnsi="Tahoma" w:cs="Tahoma"/>
      <w:bCs/>
      <w:color w:val="0000FF"/>
      <w:w w:val="95"/>
      <w:sz w:val="19"/>
      <w:szCs w:val="19"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0E7762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9F5CD5"/>
    <w:rPr>
      <w:rFonts w:eastAsia="Times New Roman" w:cs="Tahoma"/>
      <w:iCs/>
      <w:color w:val="0000FF"/>
      <w:u w:val="single"/>
    </w:rPr>
  </w:style>
  <w:style w:type="character" w:customStyle="1" w:styleId="Nagwek3Znak">
    <w:name w:val="Nagłówek 3 Znak"/>
    <w:aliases w:val="D Nagł. 3 Znak"/>
    <w:link w:val="Nagwek3"/>
    <w:rsid w:val="00DA2B13"/>
    <w:rPr>
      <w:rFonts w:eastAsia="Times New Roman" w:cs="Tahoma"/>
      <w:bCs/>
      <w:sz w:val="19"/>
      <w:szCs w:val="19"/>
    </w:rPr>
  </w:style>
  <w:style w:type="character" w:customStyle="1" w:styleId="Nagwek4Znak">
    <w:name w:val="Nagłówek 4 Znak"/>
    <w:aliases w:val="Numerowanie oferta Znak"/>
    <w:link w:val="Nagwek4"/>
    <w:rsid w:val="00064130"/>
    <w:rPr>
      <w:rFonts w:eastAsia="Times New Roman" w:cs="Tahoma"/>
      <w:bCs/>
      <w:color w:val="0000FF"/>
      <w:w w:val="95"/>
      <w:sz w:val="19"/>
      <w:szCs w:val="19"/>
    </w:rPr>
  </w:style>
  <w:style w:type="character" w:customStyle="1" w:styleId="Nagwek5Znak">
    <w:name w:val="Nagłówek 5 Znak"/>
    <w:link w:val="Nagwek5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aliases w:val="Znak1 Znak2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E52E4F"/>
    <w:rPr>
      <w:b/>
      <w:bCs/>
    </w:rPr>
  </w:style>
  <w:style w:type="character" w:customStyle="1" w:styleId="TematkomentarzaZnak">
    <w:name w:val="Temat komentarza Znak"/>
    <w:link w:val="Tematkomentarza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  <w:pPr>
      <w:jc w:val="both"/>
    </w:pPr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1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1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103"/>
      </w:numPr>
    </w:pPr>
  </w:style>
  <w:style w:type="numbering" w:customStyle="1" w:styleId="Zaimportowanystyl2">
    <w:name w:val="Zaimportowany styl 2"/>
    <w:rsid w:val="003F0102"/>
    <w:pPr>
      <w:numPr>
        <w:numId w:val="104"/>
      </w:numPr>
    </w:pPr>
  </w:style>
  <w:style w:type="numbering" w:customStyle="1" w:styleId="Zaimportowanystyl3">
    <w:name w:val="Zaimportowany styl 3"/>
    <w:rsid w:val="003F0102"/>
    <w:pPr>
      <w:numPr>
        <w:numId w:val="105"/>
      </w:numPr>
    </w:pPr>
  </w:style>
  <w:style w:type="numbering" w:customStyle="1" w:styleId="Zaimportowanystyl4">
    <w:name w:val="Zaimportowany styl 4"/>
    <w:rsid w:val="003F0102"/>
    <w:pPr>
      <w:numPr>
        <w:numId w:val="106"/>
      </w:numPr>
    </w:pPr>
  </w:style>
  <w:style w:type="numbering" w:customStyle="1" w:styleId="Zaimportowanystyl5">
    <w:name w:val="Zaimportowany styl 5"/>
    <w:rsid w:val="003F0102"/>
    <w:pPr>
      <w:numPr>
        <w:numId w:val="107"/>
      </w:numPr>
    </w:pPr>
  </w:style>
  <w:style w:type="numbering" w:customStyle="1" w:styleId="Zaimportowanystyl6">
    <w:name w:val="Zaimportowany styl 6"/>
    <w:rsid w:val="003F0102"/>
    <w:pPr>
      <w:numPr>
        <w:numId w:val="108"/>
      </w:numPr>
    </w:pPr>
  </w:style>
  <w:style w:type="numbering" w:customStyle="1" w:styleId="Zaimportowanystyl7">
    <w:name w:val="Zaimportowany styl 7"/>
    <w:rsid w:val="003F0102"/>
    <w:pPr>
      <w:numPr>
        <w:numId w:val="109"/>
      </w:numPr>
    </w:pPr>
  </w:style>
  <w:style w:type="numbering" w:customStyle="1" w:styleId="Zaimportowanystyl8">
    <w:name w:val="Zaimportowany styl 8"/>
    <w:rsid w:val="003F0102"/>
    <w:pPr>
      <w:numPr>
        <w:numId w:val="110"/>
      </w:numPr>
    </w:pPr>
  </w:style>
  <w:style w:type="numbering" w:customStyle="1" w:styleId="Zaimportowanystyl9">
    <w:name w:val="Zaimportowany styl 9"/>
    <w:rsid w:val="003F0102"/>
    <w:pPr>
      <w:numPr>
        <w:numId w:val="111"/>
      </w:numPr>
    </w:pPr>
  </w:style>
  <w:style w:type="paragraph" w:customStyle="1" w:styleId="1">
    <w:name w:val="1"/>
    <w:basedOn w:val="Normalny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  <w:style w:type="character" w:customStyle="1" w:styleId="Nagwek1Znak1">
    <w:name w:val="Nagłówek 1 Znak1"/>
    <w:aliases w:val="D Nagł. 1 Znak1"/>
    <w:basedOn w:val="Domylnaczcionkaakapitu"/>
    <w:rsid w:val="00416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1">
    <w:name w:val="Nagłówek 3 Znak1"/>
    <w:aliases w:val="D Nagł. 3 Znak1"/>
    <w:basedOn w:val="Domylnaczcionkaakapitu"/>
    <w:semiHidden/>
    <w:rsid w:val="004168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aliases w:val="Numerowanie oferta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msonormal0">
    <w:name w:val="msonormal"/>
    <w:basedOn w:val="Normalny"/>
    <w:uiPriority w:val="99"/>
    <w:rsid w:val="0041680D"/>
    <w:pPr>
      <w:spacing w:before="100" w:beforeAutospacing="1" w:after="100" w:afterAutospacing="1"/>
    </w:pPr>
  </w:style>
  <w:style w:type="character" w:customStyle="1" w:styleId="Nagwek7Znak1">
    <w:name w:val="Nagłówek 7 Znak1"/>
    <w:aliases w:val="D Nagł. 4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eksttreci2TrebuchetMS">
    <w:name w:val="Tekst treści (2) + Trebuchet MS"/>
    <w:aliases w:val="7,5 pt"/>
    <w:rsid w:val="0041680D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spacing w:val="0"/>
      <w:sz w:val="15"/>
      <w:szCs w:val="15"/>
      <w:u w:val="none"/>
      <w:effect w:val="none"/>
    </w:rPr>
  </w:style>
  <w:style w:type="paragraph" w:styleId="Poprawka">
    <w:name w:val="Revision"/>
    <w:hidden/>
    <w:uiPriority w:val="99"/>
    <w:semiHidden/>
    <w:rsid w:val="00E665C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6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33BE99-5D50-4C5E-8767-F925FABCD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1786</TotalTime>
  <Pages>1</Pages>
  <Words>5877</Words>
  <Characters>35266</Characters>
  <Application>Microsoft Office Word</Application>
  <DocSecurity>0</DocSecurity>
  <Lines>293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41061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PC</cp:lastModifiedBy>
  <cp:revision>59</cp:revision>
  <cp:lastPrinted>2024-12-30T11:08:00Z</cp:lastPrinted>
  <dcterms:created xsi:type="dcterms:W3CDTF">2025-02-07T12:19:00Z</dcterms:created>
  <dcterms:modified xsi:type="dcterms:W3CDTF">2025-04-11T12:21:00Z</dcterms:modified>
</cp:coreProperties>
</file>