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8515" w14:textId="2CA2F015" w:rsidR="001F50AF" w:rsidRPr="00E66597" w:rsidRDefault="006F5CB0" w:rsidP="00E66597">
      <w:pPr>
        <w:jc w:val="right"/>
        <w:rPr>
          <w:rFonts w:ascii="Tahoma" w:hAnsi="Tahoma" w:cs="Tahoma"/>
          <w:b/>
          <w:sz w:val="18"/>
          <w:szCs w:val="18"/>
        </w:rPr>
      </w:pPr>
      <w:r w:rsidRPr="00642164">
        <w:rPr>
          <w:rFonts w:ascii="Tahoma" w:hAnsi="Tahoma" w:cs="Tahoma"/>
          <w:b/>
          <w:sz w:val="18"/>
          <w:szCs w:val="18"/>
        </w:rPr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Pr="009D764A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6660F8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EC2E3E6" w14:textId="63118023" w:rsidR="009C1CE7" w:rsidRPr="00704530" w:rsidRDefault="009D764A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D764A">
        <w:rPr>
          <w:rFonts w:ascii="Tahoma" w:hAnsi="Tahoma" w:cs="Tahoma"/>
          <w:bCs/>
          <w:i/>
          <w:iCs/>
          <w:sz w:val="22"/>
          <w:szCs w:val="22"/>
        </w:rPr>
        <w:t>na:</w:t>
      </w:r>
      <w:r w:rsidRPr="009D764A">
        <w:rPr>
          <w:rFonts w:ascii="Tahoma" w:hAnsi="Tahoma" w:cs="Tahoma"/>
          <w:b/>
          <w:i/>
          <w:iCs/>
          <w:sz w:val="22"/>
          <w:szCs w:val="22"/>
        </w:rPr>
        <w:t xml:space="preserve"> </w:t>
      </w:r>
      <w:r w:rsidR="009C1CE7"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3C836659" w14:textId="0BC72BAC" w:rsidR="009C1CE7" w:rsidRPr="00E639FF" w:rsidRDefault="009C1CE7" w:rsidP="00E639FF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53AC31F4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10775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5700"/>
        <w:gridCol w:w="852"/>
        <w:gridCol w:w="1148"/>
        <w:gridCol w:w="977"/>
        <w:gridCol w:w="1418"/>
      </w:tblGrid>
      <w:tr w:rsidR="00236935" w14:paraId="5F9C0EF9" w14:textId="48120E7F" w:rsidTr="00DD12EC">
        <w:trPr>
          <w:trHeight w:val="315"/>
          <w:tblHeader/>
        </w:trPr>
        <w:tc>
          <w:tcPr>
            <w:tcW w:w="68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12602C1" w14:textId="1C53EF4E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70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A448C9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Opis elementów</w:t>
            </w:r>
          </w:p>
        </w:tc>
        <w:tc>
          <w:tcPr>
            <w:tcW w:w="20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2D34F74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Zakres </w:t>
            </w:r>
          </w:p>
        </w:tc>
        <w:tc>
          <w:tcPr>
            <w:tcW w:w="9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638D6623" w14:textId="36286CD9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Cena jedn. brutto (zł)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231592BA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0DAABDA5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brutto</w:t>
            </w:r>
          </w:p>
          <w:p w14:paraId="6A3A0EC6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(zł)</w:t>
            </w:r>
          </w:p>
          <w:p w14:paraId="77C2F1D4" w14:textId="004D3D5E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k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ol. 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x kol.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5</w:t>
            </w:r>
          </w:p>
        </w:tc>
      </w:tr>
      <w:tr w:rsidR="00236935" w14:paraId="521D5C89" w14:textId="0CC44E1A" w:rsidTr="00DD12EC">
        <w:trPr>
          <w:trHeight w:val="379"/>
          <w:tblHeader/>
        </w:trPr>
        <w:tc>
          <w:tcPr>
            <w:tcW w:w="68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0F74DA3" w14:textId="77777777" w:rsidR="00236935" w:rsidRPr="00BF262F" w:rsidRDefault="00236935" w:rsidP="0026791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0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A6A1E43" w14:textId="77777777" w:rsidR="00236935" w:rsidRPr="00BF262F" w:rsidRDefault="00236935" w:rsidP="0026791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4417C516" w14:textId="565B7CE2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11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5EF0ACAD" w14:textId="3670B4C5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640F72"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>Krotno</w:t>
            </w:r>
            <w:r w:rsidR="004E1B47"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>ści prac</w:t>
            </w:r>
          </w:p>
        </w:tc>
        <w:tc>
          <w:tcPr>
            <w:tcW w:w="977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8C02572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1F4E720" w14:textId="35B6061F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36935" w14:paraId="4E145448" w14:textId="77777777" w:rsidTr="004E1B47">
        <w:trPr>
          <w:trHeight w:val="379"/>
        </w:trPr>
        <w:tc>
          <w:tcPr>
            <w:tcW w:w="68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1CFE7F9" w14:textId="67F35C1F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0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0032003" w14:textId="7E220399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2EFE3CB" w14:textId="79F10BD3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4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80287E9" w14:textId="2F5F989C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424D316" w14:textId="3C411849" w:rsidR="00236935" w:rsidRPr="00236935" w:rsidRDefault="00236935" w:rsidP="004E1B47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3C2AA84" w14:textId="403898F9" w:rsidR="00236935" w:rsidRPr="00236935" w:rsidRDefault="00236935" w:rsidP="004E1B47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E639FF" w14:paraId="373E8D57" w14:textId="0B53B2DC" w:rsidTr="004E1B47">
        <w:trPr>
          <w:trHeight w:val="51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5015B8B" w14:textId="68C6F34E" w:rsidR="00E639FF" w:rsidRPr="00BF262F" w:rsidRDefault="00E639FF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Wycinka drzew</w:t>
            </w:r>
          </w:p>
        </w:tc>
      </w:tr>
      <w:tr w:rsidR="00236935" w14:paraId="4E0B0077" w14:textId="4021B11F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11EFD" w14:textId="66B35EC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ECEB1" w14:textId="2B35276E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C1CA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480B9" w14:textId="106E4C6E" w:rsidR="00236935" w:rsidRPr="00BF262F" w:rsidRDefault="00530F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EF973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94D2F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1AB09652" w14:textId="536F4738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DA51B" w14:textId="0A47D76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3C869" w14:textId="3136769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cm,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C488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80BFB" w14:textId="51F17EA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530F4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1F07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C0D3A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4BA4453C" w14:textId="3C645AC3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37E1E" w14:textId="011E6AFA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9EC75" w14:textId="6FE59CB4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1411C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BABA2" w14:textId="4788BC58" w:rsidR="00236935" w:rsidRPr="00BF262F" w:rsidRDefault="00530F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9C5DE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FACB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1A54A8D6" w14:textId="606C0C77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0F166" w14:textId="06FA97E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739D7C1" w14:textId="2B0FAA2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6F12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DA661" w14:textId="33C824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="00530F4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9312A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27252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4375D4E3" w14:textId="74C8D634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DEC2A" w14:textId="56A2D47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B9D99B" w14:textId="06B4BB2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DDAA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B616F" w14:textId="502F6EA6" w:rsidR="00236935" w:rsidRPr="00BF262F" w:rsidRDefault="004732C0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706F2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CE79F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DABEC58" w14:textId="27298997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4E215" w14:textId="3FBD79CA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111FC66" w14:textId="67014E8E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C9471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7A684" w14:textId="1BF3375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4732C0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9A07B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903AA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639FF" w14:paraId="70AAAB4A" w14:textId="5B27CA00" w:rsidTr="004E1B47">
        <w:trPr>
          <w:trHeight w:val="45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07D4309" w14:textId="7E125AFD" w:rsidR="00E639FF" w:rsidRPr="00BF262F" w:rsidRDefault="00E639FF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Pozostałe usługi związane z zielenią wysoka i średnią</w:t>
            </w:r>
          </w:p>
        </w:tc>
      </w:tr>
      <w:tr w:rsidR="00236935" w14:paraId="5DA6932A" w14:textId="00816C5E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A1950" w14:textId="0ED2BCE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9ED67" w14:textId="7D92F7FF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z podnośnika z utylizacją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54C01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C1960F" w14:textId="6105DA0D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5A39BC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302E47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26F93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806DC87" w14:textId="72327243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8AAAB" w14:textId="45A5926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837FC" w14:textId="79792C31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bez podnośnika z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8C4E5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652E5" w14:textId="5B07D04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D9D36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567927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33DB8735" w14:textId="54727E18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70FDE" w14:textId="7BED705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895FB" w14:textId="11711BB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krzaków i odrostów wraz z wycinką drzew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porastających w krzakach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 obwodzie pnia do 25cm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mierzonym na wysokości 5cm wraz z utylizacją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EB25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BE275" w14:textId="35F1B192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4 535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CDA2E9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5C500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C9A97E8" w14:textId="3B764F25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EDAE4" w14:textId="5EFCE43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0201E" w14:textId="34FE04B3" w:rsidR="00236935" w:rsidRPr="00BF262F" w:rsidRDefault="000A029D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ą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bkowane</w:t>
            </w:r>
            <w:r w:rsidR="00236935"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gałęzi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CD6B8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r-h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6370B" w14:textId="75918EA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C5D91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C6FFE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665DCB0" w14:textId="21551DDC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28351" w14:textId="26CD28E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45A6C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Cięcia formujące krzewów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DAA37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7EDA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F262F">
              <w:rPr>
                <w:rFonts w:ascii="Tahoma" w:hAnsi="Tahoma" w:cs="Tahoma"/>
                <w:sz w:val="16"/>
                <w:szCs w:val="16"/>
              </w:rPr>
              <w:t>3 500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A0BE7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6756F0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36935" w14:paraId="3A2F7717" w14:textId="6C7F231B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039C8" w14:textId="27A785A8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59296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do 100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551AB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AEA68" w14:textId="5E5291FB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D918E4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72AE8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50F3FD60" w14:textId="1E9F5F38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888FE" w14:textId="60BF400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C57BB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100 cm do 200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E8A8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47472" w14:textId="309121F4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82A0D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14B4D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0FFF3381" w14:textId="2C69AF16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C1C0D" w14:textId="2408C0D0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CDFD5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200 cm do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3E8A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18604" w14:textId="336D216A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9B05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6EADD0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B4E0C70" w14:textId="4A0F0810" w:rsidTr="00DD12EC">
        <w:trPr>
          <w:trHeight w:val="62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8CA4" w14:textId="7ED9A4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B52EF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96F1E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8B8F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B8BE5B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B51F4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012CA80" w14:textId="687D11D2" w:rsidTr="00E66597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023FD" w14:textId="7E918A7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16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19220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Interwencyjne usunięcie wiatrołomów i złomów z utylizacją odpadów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FC127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19B62" w14:textId="48DD643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3BBB36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21A63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2942B506" w14:textId="22F36327" w:rsidTr="00E66597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F90C8" w14:textId="307A3D9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1FAEF" w14:textId="2747445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 zwykła, wys. min. 2,5 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6-10</w:t>
            </w:r>
            <w:r w:rsidR="0091335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cm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4781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FFF52" w14:textId="57FE2495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7E6AA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2FA5B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3277CD2" w14:textId="34F50917" w:rsidTr="00E66597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75E8C" w14:textId="5C98B60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329FB" w14:textId="62993D51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11-14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cm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E453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34B2A" w14:textId="42B4598B" w:rsidR="00236935" w:rsidRPr="00BF262F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22FF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6A866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92D28" w14:paraId="152F99C9" w14:textId="77777777" w:rsidTr="00DD12EC">
        <w:trPr>
          <w:trHeight w:val="624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65EDF4" w14:textId="6E67A4A1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69921" w14:textId="540F7547" w:rsidR="00392D28" w:rsidRPr="00392D28" w:rsidRDefault="00392D28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Nasadzenie drzewa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- sadzonka zwykła, wys. min. 2,5 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8-10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cm (klon pospolity, lipa drobnolistna)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0D91FA" w14:textId="57667C0A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A621EC" w14:textId="5D8BC4C2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704F79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A5AECB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92D28" w14:paraId="22EAC3AF" w14:textId="77777777" w:rsidTr="00DD12EC">
        <w:trPr>
          <w:trHeight w:val="624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2A681" w14:textId="63AEF1BF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A6EB1" w14:textId="0BF9F6F6" w:rsidR="00392D28" w:rsidRPr="00392D28" w:rsidRDefault="00392D28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 w:rsidR="00C72CF3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 w:rsidR="00144A17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12-14</w:t>
            </w:r>
            <w:r w:rsidR="00A07C9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cm (klon pospolity, lipa drobnolistna)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E54F40" w14:textId="5C27C996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1E00A7" w14:textId="4A10D822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770BB532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173337A7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639FF" w14:paraId="755CB82A" w14:textId="77777777" w:rsidTr="004E1B47">
        <w:trPr>
          <w:trHeight w:val="660"/>
        </w:trPr>
        <w:tc>
          <w:tcPr>
            <w:tcW w:w="935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</w:tcPr>
          <w:p w14:paraId="0E6DDF0C" w14:textId="1FEB9629" w:rsidR="00E639FF" w:rsidRPr="002F45C6" w:rsidRDefault="00E639FF" w:rsidP="004E1B47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suma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poz. 1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 ÷ </w:t>
            </w:r>
            <w:r w:rsidR="00392D28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20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)</w:t>
            </w:r>
          </w:p>
          <w:p w14:paraId="28127E7E" w14:textId="77777777" w:rsidR="00E639FF" w:rsidRDefault="00E639FF" w:rsidP="004E1B47">
            <w:pPr>
              <w:jc w:val="center"/>
              <w:rPr>
                <w:rFonts w:ascii="Tahoma" w:hAnsi="Tahoma" w:cs="Tahoma"/>
                <w:color w:val="FF0000"/>
                <w:sz w:val="19"/>
                <w:szCs w:val="22"/>
              </w:rPr>
            </w:pP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(kwota</w:t>
            </w:r>
            <w:r w:rsidRPr="00491F1F">
              <w:rPr>
                <w:rFonts w:ascii="Tahoma" w:hAnsi="Tahoma" w:cs="Tahoma"/>
                <w:color w:val="FF0000"/>
                <w:sz w:val="18"/>
                <w:szCs w:val="22"/>
              </w:rPr>
              <w:t xml:space="preserve"> </w:t>
            </w: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przeniesiona do formularza oferty)</w:t>
            </w:r>
          </w:p>
          <w:p w14:paraId="5F46FED9" w14:textId="77777777" w:rsidR="00E639FF" w:rsidRPr="00BF262F" w:rsidRDefault="00E639FF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1ABC2CB" w14:textId="77777777" w:rsidR="00E639FF" w:rsidRPr="00BF262F" w:rsidRDefault="00E639FF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14:paraId="319BCD76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3A67073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131736FD" w14:textId="77777777" w:rsidR="00E639FF" w:rsidRPr="005A4A71" w:rsidRDefault="00E639FF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1B3B768" w14:textId="57CC4A7A" w:rsidR="00E547AF" w:rsidRPr="001A3699" w:rsidRDefault="00E547AF" w:rsidP="001A3699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16"/>
          <w:szCs w:val="16"/>
        </w:rPr>
        <w:tab/>
      </w:r>
    </w:p>
    <w:sectPr w:rsidR="00E547AF" w:rsidRPr="001A3699" w:rsidSect="003512F0">
      <w:headerReference w:type="default" r:id="rId8"/>
      <w:footerReference w:type="default" r:id="rId9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222D7" w14:textId="77777777" w:rsidR="0002455F" w:rsidRDefault="0002455F">
      <w:r>
        <w:separator/>
      </w:r>
    </w:p>
  </w:endnote>
  <w:endnote w:type="continuationSeparator" w:id="0">
    <w:p w14:paraId="36C3B33D" w14:textId="77777777" w:rsidR="0002455F" w:rsidRDefault="0002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6A8A6" w14:textId="77777777" w:rsidR="0002455F" w:rsidRDefault="0002455F">
      <w:r>
        <w:separator/>
      </w:r>
    </w:p>
  </w:footnote>
  <w:footnote w:type="continuationSeparator" w:id="0">
    <w:p w14:paraId="388E45E0" w14:textId="77777777" w:rsidR="0002455F" w:rsidRDefault="00024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6D0D" w14:textId="77777777" w:rsidR="00E66597" w:rsidRPr="00F93873" w:rsidRDefault="00E66597" w:rsidP="00E66597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3D34">
      <w:rPr>
        <w:rFonts w:ascii="Tahoma" w:hAnsi="Tahoma" w:cs="Tahoma"/>
        <w:b/>
        <w:color w:val="0000FF"/>
        <w:sz w:val="14"/>
        <w:szCs w:val="14"/>
      </w:rPr>
      <w:t>CUW.262.</w:t>
    </w:r>
    <w:r w:rsidRPr="008B722C">
      <w:rPr>
        <w:rFonts w:ascii="Tahoma" w:hAnsi="Tahoma" w:cs="Tahoma"/>
        <w:b/>
        <w:color w:val="0000FF"/>
        <w:sz w:val="14"/>
        <w:szCs w:val="14"/>
      </w:rPr>
      <w:t>15</w:t>
    </w:r>
    <w:r w:rsidRPr="00E53D34">
      <w:rPr>
        <w:rFonts w:ascii="Tahoma" w:hAnsi="Tahoma" w:cs="Tahoma"/>
        <w:b/>
        <w:color w:val="0000FF"/>
        <w:sz w:val="14"/>
        <w:szCs w:val="14"/>
      </w:rPr>
      <w:t>.2025.MS</w:t>
    </w:r>
    <w:r w:rsidRPr="00FF6772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0" w:name="_Hlk170993898"/>
    <w:bookmarkStart w:id="1" w:name="_Hlk170993899"/>
    <w:r w:rsidRPr="00F93873">
      <w:rPr>
        <w:rFonts w:ascii="Tahoma" w:hAnsi="Tahoma" w:cs="Tahoma"/>
        <w:b/>
        <w:i/>
        <w:iCs/>
        <w:color w:val="0000FF"/>
        <w:sz w:val="14"/>
        <w:szCs w:val="14"/>
      </w:rPr>
      <w:t>Wycinka, pielęgnacja drzew i krzewów na terenach będących własnością</w:t>
    </w:r>
  </w:p>
  <w:p w14:paraId="32195AFF" w14:textId="77777777" w:rsidR="00E66597" w:rsidRPr="004E1B47" w:rsidRDefault="00E66597" w:rsidP="00E66597">
    <w:pPr>
      <w:spacing w:after="120"/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F9387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i Skarbu Państwa w 2025 r.</w:t>
    </w:r>
    <w:bookmarkEnd w:id="0"/>
    <w:bookmarkEnd w:id="1"/>
  </w:p>
  <w:p w14:paraId="5D1B46B2" w14:textId="77777777" w:rsidR="00E66597" w:rsidRDefault="00E66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67525E"/>
    <w:multiLevelType w:val="hybridMultilevel"/>
    <w:tmpl w:val="07D86624"/>
    <w:lvl w:ilvl="0" w:tplc="910E5B14">
      <w:start w:val="1"/>
      <w:numFmt w:val="decimal"/>
      <w:lvlText w:val="%1."/>
      <w:lvlJc w:val="left"/>
      <w:pPr>
        <w:ind w:left="36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C21C6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D287B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F4F9D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74DF8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FCB4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B424F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EE479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F86A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95959B7"/>
    <w:multiLevelType w:val="hybridMultilevel"/>
    <w:tmpl w:val="61E89516"/>
    <w:lvl w:ilvl="0" w:tplc="FCFCF8E2">
      <w:start w:val="1"/>
      <w:numFmt w:val="decimal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auto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0BB003A"/>
    <w:multiLevelType w:val="hybridMultilevel"/>
    <w:tmpl w:val="FBA6C1B0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077E25"/>
    <w:multiLevelType w:val="hybridMultilevel"/>
    <w:tmpl w:val="F56E30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4" w15:restartNumberingAfterBreak="0">
    <w:nsid w:val="167C3F11"/>
    <w:multiLevelType w:val="hybridMultilevel"/>
    <w:tmpl w:val="26EC73A8"/>
    <w:lvl w:ilvl="0" w:tplc="79120B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strike w:val="0"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8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1" w15:restartNumberingAfterBreak="0">
    <w:nsid w:val="18CD256E"/>
    <w:multiLevelType w:val="hybridMultilevel"/>
    <w:tmpl w:val="D430B34C"/>
    <w:lvl w:ilvl="0" w:tplc="041641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3" w15:restartNumberingAfterBreak="0">
    <w:nsid w:val="1A46285A"/>
    <w:multiLevelType w:val="hybridMultilevel"/>
    <w:tmpl w:val="3A007264"/>
    <w:lvl w:ilvl="0" w:tplc="D1986E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7" w15:restartNumberingAfterBreak="0">
    <w:nsid w:val="1F5F481A"/>
    <w:multiLevelType w:val="hybridMultilevel"/>
    <w:tmpl w:val="779E7E7E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FDA28AC"/>
    <w:multiLevelType w:val="hybridMultilevel"/>
    <w:tmpl w:val="A75CF520"/>
    <w:lvl w:ilvl="0" w:tplc="658E53EC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d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1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6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A42673D"/>
    <w:multiLevelType w:val="hybridMultilevel"/>
    <w:tmpl w:val="A42E18D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4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8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8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6F752AB"/>
    <w:multiLevelType w:val="hybridMultilevel"/>
    <w:tmpl w:val="7AA221A2"/>
    <w:lvl w:ilvl="0" w:tplc="C1B8527E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558AFC8A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9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98" w15:restartNumberingAfterBreak="0">
    <w:nsid w:val="3D577942"/>
    <w:multiLevelType w:val="hybridMultilevel"/>
    <w:tmpl w:val="3E3AC2AC"/>
    <w:lvl w:ilvl="0" w:tplc="3F5C27B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0F52AC4"/>
    <w:multiLevelType w:val="hybridMultilevel"/>
    <w:tmpl w:val="42728E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0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3C2328E"/>
    <w:multiLevelType w:val="hybridMultilevel"/>
    <w:tmpl w:val="BDFE3CA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5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F290F65"/>
    <w:multiLevelType w:val="hybridMultilevel"/>
    <w:tmpl w:val="BDFE3CA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0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25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6375737"/>
    <w:multiLevelType w:val="hybridMultilevel"/>
    <w:tmpl w:val="DFFA11A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2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2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0" w15:restartNumberingAfterBreak="0">
    <w:nsid w:val="58556E7E"/>
    <w:multiLevelType w:val="multilevel"/>
    <w:tmpl w:val="E28462A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i w:val="0"/>
        <w:sz w:val="18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7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9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2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43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47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9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C54308B"/>
    <w:multiLevelType w:val="hybridMultilevel"/>
    <w:tmpl w:val="5788580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4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58" w15:restartNumberingAfterBreak="0">
    <w:nsid w:val="71120E80"/>
    <w:multiLevelType w:val="hybridMultilevel"/>
    <w:tmpl w:val="99D02BC8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59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0" w15:restartNumberingAfterBreak="0">
    <w:nsid w:val="72B44719"/>
    <w:multiLevelType w:val="hybridMultilevel"/>
    <w:tmpl w:val="4C6420B4"/>
    <w:lvl w:ilvl="0" w:tplc="04150017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1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6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6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5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67" w15:restartNumberingAfterBreak="0">
    <w:nsid w:val="77EB5311"/>
    <w:multiLevelType w:val="hybridMultilevel"/>
    <w:tmpl w:val="39107E44"/>
    <w:lvl w:ilvl="0" w:tplc="72D6D8F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0" w15:restartNumberingAfterBreak="0">
    <w:nsid w:val="7D31056F"/>
    <w:multiLevelType w:val="hybridMultilevel"/>
    <w:tmpl w:val="F9724D58"/>
    <w:lvl w:ilvl="0" w:tplc="8DFED6E0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66"/>
  </w:num>
  <w:num w:numId="2" w16cid:durableId="1584292390">
    <w:abstractNumId w:val="19"/>
  </w:num>
  <w:num w:numId="3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031248">
    <w:abstractNumId w:val="139"/>
  </w:num>
  <w:num w:numId="5" w16cid:durableId="70854969">
    <w:abstractNumId w:val="144"/>
  </w:num>
  <w:num w:numId="6" w16cid:durableId="214554008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96739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82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922002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3176491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78128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3650671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0920999">
    <w:abstractNumId w:val="105"/>
  </w:num>
  <w:num w:numId="16" w16cid:durableId="870144543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1758056">
    <w:abstractNumId w:val="7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6133530">
    <w:abstractNumId w:val="16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19623213">
    <w:abstractNumId w:val="40"/>
  </w:num>
  <w:num w:numId="20" w16cid:durableId="732659286">
    <w:abstractNumId w:val="27"/>
  </w:num>
  <w:num w:numId="21" w16cid:durableId="1385911834">
    <w:abstractNumId w:val="53"/>
  </w:num>
  <w:num w:numId="22" w16cid:durableId="1745906997">
    <w:abstractNumId w:val="77"/>
  </w:num>
  <w:num w:numId="23" w16cid:durableId="89856060">
    <w:abstractNumId w:val="111"/>
  </w:num>
  <w:num w:numId="24" w16cid:durableId="874002165">
    <w:abstractNumId w:val="169"/>
  </w:num>
  <w:num w:numId="25" w16cid:durableId="1973902394">
    <w:abstractNumId w:val="94"/>
  </w:num>
  <w:num w:numId="26" w16cid:durableId="6831651">
    <w:abstractNumId w:val="47"/>
  </w:num>
  <w:num w:numId="27" w16cid:durableId="1787312824">
    <w:abstractNumId w:val="160"/>
  </w:num>
  <w:num w:numId="28" w16cid:durableId="1506704732">
    <w:abstractNumId w:val="30"/>
  </w:num>
  <w:num w:numId="29" w16cid:durableId="1770814659">
    <w:abstractNumId w:val="159"/>
  </w:num>
  <w:num w:numId="30" w16cid:durableId="898976875">
    <w:abstractNumId w:val="124"/>
  </w:num>
  <w:num w:numId="31" w16cid:durableId="1836725598">
    <w:abstractNumId w:val="146"/>
  </w:num>
  <w:num w:numId="32" w16cid:durableId="1049720498">
    <w:abstractNumId w:val="50"/>
  </w:num>
  <w:num w:numId="33" w16cid:durableId="229581797">
    <w:abstractNumId w:val="97"/>
  </w:num>
  <w:num w:numId="34" w16cid:durableId="1780445543">
    <w:abstractNumId w:val="110"/>
  </w:num>
  <w:num w:numId="35" w16cid:durableId="374084352">
    <w:abstractNumId w:val="136"/>
  </w:num>
  <w:num w:numId="36" w16cid:durableId="1203596614">
    <w:abstractNumId w:val="152"/>
  </w:num>
  <w:num w:numId="37" w16cid:durableId="1726101765">
    <w:abstractNumId w:val="46"/>
  </w:num>
  <w:num w:numId="38" w16cid:durableId="620188704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50536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3030239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5349133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4376389">
    <w:abstractNumId w:val="90"/>
  </w:num>
  <w:num w:numId="43" w16cid:durableId="1315794683">
    <w:abstractNumId w:val="6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05885282">
    <w:abstractNumId w:val="137"/>
  </w:num>
  <w:num w:numId="45" w16cid:durableId="1262644200">
    <w:abstractNumId w:val="7"/>
  </w:num>
  <w:num w:numId="46" w16cid:durableId="885607469">
    <w:abstractNumId w:val="10"/>
  </w:num>
  <w:num w:numId="47" w16cid:durableId="319894868">
    <w:abstractNumId w:val="113"/>
  </w:num>
  <w:num w:numId="48" w16cid:durableId="83307902">
    <w:abstractNumId w:val="81"/>
  </w:num>
  <w:num w:numId="49" w16cid:durableId="1190602113">
    <w:abstractNumId w:val="48"/>
  </w:num>
  <w:num w:numId="50" w16cid:durableId="615864914">
    <w:abstractNumId w:val="44"/>
  </w:num>
  <w:num w:numId="51" w16cid:durableId="275523409">
    <w:abstractNumId w:val="86"/>
  </w:num>
  <w:num w:numId="52" w16cid:durableId="1214462800">
    <w:abstractNumId w:val="142"/>
  </w:num>
  <w:num w:numId="53" w16cid:durableId="1728449512">
    <w:abstractNumId w:val="71"/>
  </w:num>
  <w:num w:numId="54" w16cid:durableId="1486047511">
    <w:abstractNumId w:val="73"/>
  </w:num>
  <w:num w:numId="55" w16cid:durableId="119954015">
    <w:abstractNumId w:val="2"/>
  </w:num>
  <w:num w:numId="56" w16cid:durableId="1969043126">
    <w:abstractNumId w:val="29"/>
  </w:num>
  <w:num w:numId="57" w16cid:durableId="1010909194">
    <w:abstractNumId w:val="127"/>
  </w:num>
  <w:num w:numId="58" w16cid:durableId="2026710760">
    <w:abstractNumId w:val="41"/>
  </w:num>
  <w:num w:numId="59" w16cid:durableId="1044329794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96180881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125810680">
    <w:abstractNumId w:val="37"/>
  </w:num>
  <w:num w:numId="62" w16cid:durableId="877468923">
    <w:abstractNumId w:val="112"/>
  </w:num>
  <w:num w:numId="63" w16cid:durableId="1835145799">
    <w:abstractNumId w:val="39"/>
  </w:num>
  <w:num w:numId="64" w16cid:durableId="1290282988">
    <w:abstractNumId w:val="33"/>
  </w:num>
  <w:num w:numId="65" w16cid:durableId="856574646">
    <w:abstractNumId w:val="80"/>
  </w:num>
  <w:num w:numId="66" w16cid:durableId="2044093701">
    <w:abstractNumId w:val="42"/>
  </w:num>
  <w:num w:numId="67" w16cid:durableId="909122068">
    <w:abstractNumId w:val="15"/>
  </w:num>
  <w:num w:numId="68" w16cid:durableId="1734541999">
    <w:abstractNumId w:val="89"/>
  </w:num>
  <w:num w:numId="69" w16cid:durableId="356464175">
    <w:abstractNumId w:val="32"/>
  </w:num>
  <w:num w:numId="70" w16cid:durableId="762871362">
    <w:abstractNumId w:val="147"/>
  </w:num>
  <w:num w:numId="71" w16cid:durableId="179466210">
    <w:abstractNumId w:val="84"/>
  </w:num>
  <w:num w:numId="72" w16cid:durableId="117720861">
    <w:abstractNumId w:val="65"/>
  </w:num>
  <w:num w:numId="73" w16cid:durableId="894509036">
    <w:abstractNumId w:val="52"/>
  </w:num>
  <w:num w:numId="74" w16cid:durableId="569199098">
    <w:abstractNumId w:val="103"/>
  </w:num>
  <w:num w:numId="75" w16cid:durableId="1187254132">
    <w:abstractNumId w:val="6"/>
  </w:num>
  <w:num w:numId="76" w16cid:durableId="1004168072">
    <w:abstractNumId w:val="21"/>
  </w:num>
  <w:num w:numId="77" w16cid:durableId="1905749255">
    <w:abstractNumId w:val="156"/>
  </w:num>
  <w:num w:numId="78" w16cid:durableId="1435058203">
    <w:abstractNumId w:val="114"/>
  </w:num>
  <w:num w:numId="79" w16cid:durableId="573008551">
    <w:abstractNumId w:val="153"/>
  </w:num>
  <w:num w:numId="80" w16cid:durableId="923342966">
    <w:abstractNumId w:val="166"/>
  </w:num>
  <w:num w:numId="81" w16cid:durableId="1921865372">
    <w:abstractNumId w:val="131"/>
  </w:num>
  <w:num w:numId="82" w16cid:durableId="1743061699">
    <w:abstractNumId w:val="49"/>
  </w:num>
  <w:num w:numId="83" w16cid:durableId="1730298511">
    <w:abstractNumId w:val="132"/>
  </w:num>
  <w:num w:numId="84" w16cid:durableId="1202090795">
    <w:abstractNumId w:val="78"/>
  </w:num>
  <w:num w:numId="85" w16cid:durableId="1562907045">
    <w:abstractNumId w:val="140"/>
  </w:num>
  <w:num w:numId="86" w16cid:durableId="268004490">
    <w:abstractNumId w:val="138"/>
  </w:num>
  <w:num w:numId="87" w16cid:durableId="1651053684">
    <w:abstractNumId w:val="72"/>
  </w:num>
  <w:num w:numId="88" w16cid:durableId="1389568552">
    <w:abstractNumId w:val="45"/>
  </w:num>
  <w:num w:numId="89" w16cid:durableId="580677390">
    <w:abstractNumId w:val="109"/>
  </w:num>
  <w:num w:numId="90" w16cid:durableId="160703793">
    <w:abstractNumId w:val="57"/>
  </w:num>
  <w:num w:numId="91" w16cid:durableId="736782510">
    <w:abstractNumId w:val="123"/>
  </w:num>
  <w:num w:numId="92" w16cid:durableId="1857037860">
    <w:abstractNumId w:val="143"/>
  </w:num>
  <w:num w:numId="93" w16cid:durableId="383676459">
    <w:abstractNumId w:val="74"/>
  </w:num>
  <w:num w:numId="94" w16cid:durableId="1273365244">
    <w:abstractNumId w:val="133"/>
  </w:num>
  <w:num w:numId="95" w16cid:durableId="1148522900">
    <w:abstractNumId w:val="93"/>
  </w:num>
  <w:num w:numId="96" w16cid:durableId="491916851">
    <w:abstractNumId w:val="158"/>
  </w:num>
  <w:num w:numId="97" w16cid:durableId="231089600">
    <w:abstractNumId w:val="115"/>
  </w:num>
  <w:num w:numId="98" w16cid:durableId="390202255">
    <w:abstractNumId w:val="150"/>
  </w:num>
  <w:num w:numId="99" w16cid:durableId="640772404">
    <w:abstractNumId w:val="67"/>
  </w:num>
  <w:num w:numId="100" w16cid:durableId="1495343443">
    <w:abstractNumId w:val="85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578830764">
    <w:abstractNumId w:val="26"/>
  </w:num>
  <w:num w:numId="102" w16cid:durableId="7029024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583488740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788158650">
    <w:abstractNumId w:val="104"/>
  </w:num>
  <w:num w:numId="105" w16cid:durableId="493834975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600480618">
    <w:abstractNumId w:val="121"/>
  </w:num>
  <w:num w:numId="107" w16cid:durableId="1046684669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71508665">
    <w:abstractNumId w:val="164"/>
  </w:num>
  <w:num w:numId="109" w16cid:durableId="378163599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2022319860">
    <w:abstractNumId w:val="12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2353495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2072121455">
    <w:abstractNumId w:val="1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565945710">
    <w:abstractNumId w:val="145"/>
  </w:num>
  <w:num w:numId="114" w16cid:durableId="508912474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068964512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84381920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3766494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7006709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99859206">
    <w:abstractNumId w:val="5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65726628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023939983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44980550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5272521">
    <w:abstractNumId w:val="106"/>
  </w:num>
  <w:num w:numId="127" w16cid:durableId="603344252">
    <w:abstractNumId w:val="157"/>
  </w:num>
  <w:num w:numId="128" w16cid:durableId="705644542">
    <w:abstractNumId w:val="148"/>
  </w:num>
  <w:num w:numId="129" w16cid:durableId="1056661833">
    <w:abstractNumId w:val="99"/>
  </w:num>
  <w:num w:numId="130" w16cid:durableId="1736970799">
    <w:abstractNumId w:val="120"/>
  </w:num>
  <w:num w:numId="131" w16cid:durableId="1364557451">
    <w:abstractNumId w:val="25"/>
  </w:num>
  <w:num w:numId="132" w16cid:durableId="1798060086">
    <w:abstractNumId w:val="151"/>
  </w:num>
  <w:num w:numId="133" w16cid:durableId="112755085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825009161">
    <w:abstractNumId w:val="51"/>
  </w:num>
  <w:num w:numId="135" w16cid:durableId="1341355187">
    <w:abstractNumId w:val="95"/>
  </w:num>
  <w:num w:numId="136" w16cid:durableId="286669204">
    <w:abstractNumId w:val="126"/>
  </w:num>
  <w:num w:numId="137" w16cid:durableId="2035379995">
    <w:abstractNumId w:val="119"/>
  </w:num>
  <w:num w:numId="138" w16cid:durableId="275869136">
    <w:abstractNumId w:val="154"/>
  </w:num>
  <w:num w:numId="139" w16cid:durableId="227689371">
    <w:abstractNumId w:val="135"/>
  </w:num>
  <w:num w:numId="140" w16cid:durableId="244847463">
    <w:abstractNumId w:val="43"/>
  </w:num>
  <w:num w:numId="141" w16cid:durableId="1279990522">
    <w:abstractNumId w:val="56"/>
  </w:num>
  <w:num w:numId="142" w16cid:durableId="696541210">
    <w:abstractNumId w:val="116"/>
  </w:num>
  <w:num w:numId="143" w16cid:durableId="804737350">
    <w:abstractNumId w:val="23"/>
  </w:num>
  <w:num w:numId="144" w16cid:durableId="576473286">
    <w:abstractNumId w:val="79"/>
  </w:num>
  <w:num w:numId="145" w16cid:durableId="163980617">
    <w:abstractNumId w:val="63"/>
  </w:num>
  <w:num w:numId="146" w16cid:durableId="467283691">
    <w:abstractNumId w:val="61"/>
  </w:num>
  <w:num w:numId="147" w16cid:durableId="1044913931">
    <w:abstractNumId w:val="108"/>
  </w:num>
  <w:num w:numId="148" w16cid:durableId="462773209">
    <w:abstractNumId w:val="36"/>
  </w:num>
  <w:num w:numId="149" w16cid:durableId="162205668">
    <w:abstractNumId w:val="68"/>
  </w:num>
  <w:num w:numId="150" w16cid:durableId="519584345">
    <w:abstractNumId w:val="170"/>
  </w:num>
  <w:num w:numId="151" w16cid:durableId="99376093">
    <w:abstractNumId w:val="167"/>
  </w:num>
  <w:num w:numId="152" w16cid:durableId="321007970">
    <w:abstractNumId w:val="98"/>
  </w:num>
  <w:num w:numId="153" w16cid:durableId="571698395">
    <w:abstractNumId w:val="125"/>
  </w:num>
  <w:num w:numId="154" w16cid:durableId="549608429">
    <w:abstractNumId w:val="54"/>
  </w:num>
  <w:num w:numId="155" w16cid:durableId="920020684">
    <w:abstractNumId w:val="130"/>
  </w:num>
  <w:numIdMacAtCleanup w:val="1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5E3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455F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8FC"/>
    <w:rsid w:val="00033AB4"/>
    <w:rsid w:val="000352CE"/>
    <w:rsid w:val="00035581"/>
    <w:rsid w:val="00035A61"/>
    <w:rsid w:val="00035AEE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67EA8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2F2"/>
    <w:rsid w:val="00096841"/>
    <w:rsid w:val="0009695D"/>
    <w:rsid w:val="00096BCF"/>
    <w:rsid w:val="00096D0D"/>
    <w:rsid w:val="00096D37"/>
    <w:rsid w:val="00096D54"/>
    <w:rsid w:val="0009778A"/>
    <w:rsid w:val="000979CA"/>
    <w:rsid w:val="00097A0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33"/>
    <w:rsid w:val="000D1DAB"/>
    <w:rsid w:val="000D20C3"/>
    <w:rsid w:val="000D21B6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6B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547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345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4A17"/>
    <w:rsid w:val="00145393"/>
    <w:rsid w:val="00145556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69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B91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B39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A70"/>
    <w:rsid w:val="002B0D09"/>
    <w:rsid w:val="002B0D15"/>
    <w:rsid w:val="002B13C6"/>
    <w:rsid w:val="002B1DDB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0F4A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BB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ED"/>
    <w:rsid w:val="003070B2"/>
    <w:rsid w:val="00307149"/>
    <w:rsid w:val="00307D8B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70"/>
    <w:rsid w:val="003513D5"/>
    <w:rsid w:val="003514CA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98C"/>
    <w:rsid w:val="00371A2D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D28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3CD"/>
    <w:rsid w:val="003E74BC"/>
    <w:rsid w:val="003E7967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CE8"/>
    <w:rsid w:val="004218B2"/>
    <w:rsid w:val="00421AD7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996"/>
    <w:rsid w:val="00425E67"/>
    <w:rsid w:val="00425FD1"/>
    <w:rsid w:val="00426228"/>
    <w:rsid w:val="00426431"/>
    <w:rsid w:val="004264DE"/>
    <w:rsid w:val="00426C2C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5E88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A8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9BC"/>
    <w:rsid w:val="005A3E06"/>
    <w:rsid w:val="005A44E6"/>
    <w:rsid w:val="005A4A71"/>
    <w:rsid w:val="005A4F12"/>
    <w:rsid w:val="005A4F7F"/>
    <w:rsid w:val="005A550B"/>
    <w:rsid w:val="005A55B1"/>
    <w:rsid w:val="005A5684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2B3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BAB"/>
    <w:rsid w:val="005F3C99"/>
    <w:rsid w:val="005F3E34"/>
    <w:rsid w:val="005F3E38"/>
    <w:rsid w:val="005F4594"/>
    <w:rsid w:val="005F49F2"/>
    <w:rsid w:val="005F4DED"/>
    <w:rsid w:val="005F53B8"/>
    <w:rsid w:val="005F54F8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9C4"/>
    <w:rsid w:val="00642B2C"/>
    <w:rsid w:val="00642DD9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D1B"/>
    <w:rsid w:val="00656E38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3FD1"/>
    <w:rsid w:val="00694A70"/>
    <w:rsid w:val="00694A7E"/>
    <w:rsid w:val="00694DCF"/>
    <w:rsid w:val="00694F1C"/>
    <w:rsid w:val="006951E9"/>
    <w:rsid w:val="006955BD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CB0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71B"/>
    <w:rsid w:val="00755737"/>
    <w:rsid w:val="00755ACF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5C0E"/>
    <w:rsid w:val="007660D8"/>
    <w:rsid w:val="007661C7"/>
    <w:rsid w:val="00766519"/>
    <w:rsid w:val="00766D70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437"/>
    <w:rsid w:val="007959E2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19E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368D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94D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35E"/>
    <w:rsid w:val="009137B7"/>
    <w:rsid w:val="009137E3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3A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C57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79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4"/>
    <w:rsid w:val="009D1AEF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07C9B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869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3E63"/>
    <w:rsid w:val="00B442AD"/>
    <w:rsid w:val="00B446B2"/>
    <w:rsid w:val="00B4484A"/>
    <w:rsid w:val="00B44C72"/>
    <w:rsid w:val="00B44F24"/>
    <w:rsid w:val="00B46051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3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3D29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8D1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24BE"/>
    <w:rsid w:val="00C72CF3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876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04E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57A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7B"/>
    <w:rsid w:val="00CD012E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5DF7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B1C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1003"/>
    <w:rsid w:val="00DB11A9"/>
    <w:rsid w:val="00DB1222"/>
    <w:rsid w:val="00DB1673"/>
    <w:rsid w:val="00DB17BA"/>
    <w:rsid w:val="00DB1E6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70DB"/>
    <w:rsid w:val="00DC7B47"/>
    <w:rsid w:val="00DC7DAF"/>
    <w:rsid w:val="00DC7E50"/>
    <w:rsid w:val="00DC7EA9"/>
    <w:rsid w:val="00DD0005"/>
    <w:rsid w:val="00DD0025"/>
    <w:rsid w:val="00DD0660"/>
    <w:rsid w:val="00DD09BE"/>
    <w:rsid w:val="00DD100E"/>
    <w:rsid w:val="00DD10FB"/>
    <w:rsid w:val="00DD12EC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0F12"/>
    <w:rsid w:val="00DF11D3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7AF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6DC"/>
    <w:rsid w:val="00E60A96"/>
    <w:rsid w:val="00E60DD6"/>
    <w:rsid w:val="00E6133A"/>
    <w:rsid w:val="00E61F67"/>
    <w:rsid w:val="00E627A9"/>
    <w:rsid w:val="00E62FEA"/>
    <w:rsid w:val="00E63540"/>
    <w:rsid w:val="00E63947"/>
    <w:rsid w:val="00E639FF"/>
    <w:rsid w:val="00E63B2D"/>
    <w:rsid w:val="00E63C98"/>
    <w:rsid w:val="00E63F78"/>
    <w:rsid w:val="00E6444B"/>
    <w:rsid w:val="00E64505"/>
    <w:rsid w:val="00E64E14"/>
    <w:rsid w:val="00E65A45"/>
    <w:rsid w:val="00E66597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825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6801"/>
    <w:rsid w:val="00E868B9"/>
    <w:rsid w:val="00E86E67"/>
    <w:rsid w:val="00E87197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17F"/>
    <w:rsid w:val="00EE2652"/>
    <w:rsid w:val="00EE2726"/>
    <w:rsid w:val="00EE3594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024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44B"/>
    <w:rsid w:val="00F765D6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4E90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737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F5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90E96"/>
    <w:pPr>
      <w:numPr>
        <w:numId w:val="135"/>
      </w:numPr>
      <w:spacing w:before="240" w:after="120" w:line="276" w:lineRule="auto"/>
      <w:ind w:left="426" w:hanging="426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B90E96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90E96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B90E96"/>
    <w:rPr>
      <w:rFonts w:eastAsia="Times New Roman" w:cs="Tahoma"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99</cp:revision>
  <cp:lastPrinted>2025-03-14T13:26:00Z</cp:lastPrinted>
  <dcterms:created xsi:type="dcterms:W3CDTF">2025-01-31T05:32:00Z</dcterms:created>
  <dcterms:modified xsi:type="dcterms:W3CDTF">2025-03-27T13:13:00Z</dcterms:modified>
</cp:coreProperties>
</file>