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9E2D3" w14:textId="3E59CA3E" w:rsidR="00DE3352" w:rsidRPr="007C5F04" w:rsidRDefault="00900E1A" w:rsidP="00E547AF">
      <w:pPr>
        <w:tabs>
          <w:tab w:val="left" w:pos="5222"/>
          <w:tab w:val="left" w:pos="6414"/>
        </w:tabs>
        <w:spacing w:before="60" w:after="6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ab/>
      </w:r>
      <w:r w:rsidR="007C5F04">
        <w:rPr>
          <w:rFonts w:ascii="Tahoma" w:hAnsi="Tahoma" w:cs="Tahoma"/>
          <w:spacing w:val="-1"/>
          <w:sz w:val="16"/>
          <w:szCs w:val="16"/>
        </w:rPr>
        <w:t xml:space="preserve"> </w:t>
      </w:r>
    </w:p>
    <w:p w14:paraId="73DF8D65" w14:textId="6AB73E3E" w:rsidR="009F74B6" w:rsidRPr="009E6262" w:rsidRDefault="009F74B6" w:rsidP="00E547AF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9A5C8B" w:rsidRDefault="00040703" w:rsidP="000633BD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6"/>
          <w:szCs w:val="16"/>
        </w:rPr>
      </w:pPr>
      <w:r w:rsidRPr="009A5C8B">
        <w:rPr>
          <w:rFonts w:ascii="Tahoma" w:hAnsi="Tahoma" w:cs="Tahoma"/>
          <w:i/>
          <w:iCs/>
          <w:sz w:val="16"/>
          <w:szCs w:val="16"/>
        </w:rPr>
        <w:t>adres siedziby Wykonawcy: …………………………</w:t>
      </w:r>
    </w:p>
    <w:p w14:paraId="02E35ACA" w14:textId="2F46C186" w:rsidR="00E52E4F" w:rsidRPr="009A5C8B" w:rsidRDefault="00E52E4F" w:rsidP="000633BD">
      <w:pPr>
        <w:spacing w:line="276" w:lineRule="auto"/>
        <w:rPr>
          <w:rFonts w:ascii="Tahoma" w:hAnsi="Tahoma" w:cs="Tahoma"/>
          <w:i/>
          <w:iCs/>
          <w:sz w:val="16"/>
          <w:szCs w:val="16"/>
        </w:rPr>
      </w:pPr>
      <w:r w:rsidRPr="009A5C8B">
        <w:rPr>
          <w:rFonts w:ascii="Tahoma" w:hAnsi="Tahoma" w:cs="Tahoma"/>
          <w:i/>
          <w:iCs/>
          <w:sz w:val="16"/>
          <w:szCs w:val="16"/>
        </w:rPr>
        <w:t xml:space="preserve">numer </w:t>
      </w:r>
      <w:r w:rsidR="001E1E8D" w:rsidRPr="009A5C8B">
        <w:rPr>
          <w:rFonts w:ascii="Tahoma" w:hAnsi="Tahoma" w:cs="Tahoma"/>
          <w:i/>
          <w:iCs/>
          <w:sz w:val="16"/>
          <w:szCs w:val="16"/>
        </w:rPr>
        <w:t>t</w:t>
      </w:r>
      <w:r w:rsidRPr="009A5C8B">
        <w:rPr>
          <w:rFonts w:ascii="Tahoma" w:hAnsi="Tahoma" w:cs="Tahoma"/>
          <w:i/>
          <w:iCs/>
          <w:sz w:val="16"/>
          <w:szCs w:val="16"/>
        </w:rPr>
        <w:t>elefonu Wykonawcy</w:t>
      </w:r>
      <w:r w:rsidR="00891965" w:rsidRPr="009A5C8B">
        <w:rPr>
          <w:rFonts w:ascii="Tahoma" w:hAnsi="Tahoma" w:cs="Tahoma"/>
          <w:i/>
          <w:iCs/>
          <w:sz w:val="16"/>
          <w:szCs w:val="16"/>
        </w:rPr>
        <w:t>:</w:t>
      </w:r>
      <w:r w:rsidRPr="009A5C8B">
        <w:rPr>
          <w:rFonts w:ascii="Tahoma" w:hAnsi="Tahoma" w:cs="Tahoma"/>
          <w:i/>
          <w:iCs/>
          <w:sz w:val="16"/>
          <w:szCs w:val="16"/>
        </w:rPr>
        <w:t xml:space="preserve"> ……………………</w:t>
      </w:r>
      <w:r w:rsidR="00106B74" w:rsidRPr="009A5C8B">
        <w:rPr>
          <w:rFonts w:ascii="Tahoma" w:hAnsi="Tahoma" w:cs="Tahoma"/>
          <w:i/>
          <w:iCs/>
          <w:sz w:val="16"/>
          <w:szCs w:val="16"/>
        </w:rPr>
        <w:t>…</w:t>
      </w:r>
    </w:p>
    <w:p w14:paraId="671EAAC8" w14:textId="45176CFA" w:rsidR="00E52E4F" w:rsidRPr="009A5C8B" w:rsidRDefault="00D94EB6" w:rsidP="000633BD">
      <w:pPr>
        <w:spacing w:line="276" w:lineRule="auto"/>
        <w:rPr>
          <w:rFonts w:ascii="Tahoma" w:hAnsi="Tahoma" w:cs="Tahoma"/>
          <w:i/>
          <w:iCs/>
          <w:sz w:val="16"/>
          <w:szCs w:val="16"/>
        </w:rPr>
      </w:pPr>
      <w:r w:rsidRPr="009A5C8B">
        <w:rPr>
          <w:rFonts w:ascii="Tahoma" w:hAnsi="Tahoma" w:cs="Tahoma"/>
          <w:i/>
          <w:iCs/>
          <w:sz w:val="16"/>
          <w:szCs w:val="16"/>
          <w:lang w:val="it-IT"/>
        </w:rPr>
        <w:t>adres poczty elektronicznej</w:t>
      </w:r>
      <w:r w:rsidR="00891965" w:rsidRPr="009A5C8B">
        <w:rPr>
          <w:rFonts w:ascii="Tahoma" w:hAnsi="Tahoma" w:cs="Tahoma"/>
          <w:i/>
          <w:iCs/>
          <w:sz w:val="16"/>
          <w:szCs w:val="16"/>
          <w:lang w:val="it-IT"/>
        </w:rPr>
        <w:t>:</w:t>
      </w:r>
      <w:r w:rsidR="00941776" w:rsidRPr="009A5C8B">
        <w:rPr>
          <w:rFonts w:ascii="Tahoma" w:hAnsi="Tahoma" w:cs="Tahoma"/>
          <w:i/>
          <w:iCs/>
          <w:sz w:val="16"/>
          <w:szCs w:val="16"/>
          <w:lang w:val="it-IT"/>
        </w:rPr>
        <w:t xml:space="preserve"> </w:t>
      </w:r>
      <w:r w:rsidR="00E52E4F" w:rsidRPr="009A5C8B">
        <w:rPr>
          <w:rFonts w:ascii="Tahoma" w:hAnsi="Tahoma" w:cs="Tahoma"/>
          <w:i/>
          <w:iCs/>
          <w:sz w:val="16"/>
          <w:szCs w:val="16"/>
        </w:rPr>
        <w:t>……………………</w:t>
      </w:r>
      <w:r w:rsidR="00106B74" w:rsidRPr="009A5C8B">
        <w:rPr>
          <w:rFonts w:ascii="Tahoma" w:hAnsi="Tahoma" w:cs="Tahoma"/>
          <w:i/>
          <w:iCs/>
          <w:sz w:val="16"/>
          <w:szCs w:val="16"/>
        </w:rPr>
        <w:t>…</w:t>
      </w:r>
    </w:p>
    <w:p w14:paraId="601B7AAB" w14:textId="60B333CF" w:rsidR="006B1D59" w:rsidRPr="009A5C8B" w:rsidRDefault="006B1D59" w:rsidP="000633BD">
      <w:pPr>
        <w:spacing w:line="276" w:lineRule="auto"/>
        <w:rPr>
          <w:rFonts w:ascii="Tahoma" w:hAnsi="Tahoma" w:cs="Tahoma"/>
          <w:i/>
          <w:sz w:val="16"/>
          <w:szCs w:val="16"/>
        </w:rPr>
      </w:pPr>
      <w:r w:rsidRPr="009A5C8B">
        <w:rPr>
          <w:rFonts w:ascii="Tahoma" w:hAnsi="Tahoma" w:cs="Tahoma"/>
          <w:i/>
          <w:sz w:val="16"/>
          <w:szCs w:val="16"/>
        </w:rPr>
        <w:t>NIP/PESEL: ……………………</w:t>
      </w:r>
      <w:r w:rsidR="00106B74" w:rsidRPr="009A5C8B">
        <w:rPr>
          <w:rFonts w:ascii="Tahoma" w:hAnsi="Tahoma" w:cs="Tahoma"/>
          <w:i/>
          <w:sz w:val="16"/>
          <w:szCs w:val="16"/>
        </w:rPr>
        <w:t>………………………</w:t>
      </w:r>
    </w:p>
    <w:p w14:paraId="193DCC30" w14:textId="5C763014" w:rsidR="006B1D59" w:rsidRPr="009A5C8B" w:rsidRDefault="006B1D59" w:rsidP="000633BD">
      <w:pPr>
        <w:spacing w:line="276" w:lineRule="auto"/>
        <w:rPr>
          <w:rFonts w:ascii="Tahoma" w:hAnsi="Tahoma" w:cs="Tahoma"/>
          <w:i/>
          <w:sz w:val="16"/>
          <w:szCs w:val="16"/>
        </w:rPr>
      </w:pPr>
      <w:r w:rsidRPr="009A5C8B">
        <w:rPr>
          <w:rFonts w:ascii="Tahoma" w:hAnsi="Tahoma" w:cs="Tahoma"/>
          <w:i/>
          <w:sz w:val="16"/>
          <w:szCs w:val="16"/>
        </w:rPr>
        <w:t>REGON: …………………………</w:t>
      </w:r>
      <w:r w:rsidR="00106B74" w:rsidRPr="009A5C8B">
        <w:rPr>
          <w:rFonts w:ascii="Tahoma" w:hAnsi="Tahoma" w:cs="Tahoma"/>
          <w:i/>
          <w:sz w:val="16"/>
          <w:szCs w:val="16"/>
        </w:rPr>
        <w:t>……………………</w:t>
      </w:r>
    </w:p>
    <w:p w14:paraId="31C8E1F2" w14:textId="2937EACE" w:rsidR="006B1D59" w:rsidRPr="009A5C8B" w:rsidRDefault="004B3472" w:rsidP="000633BD">
      <w:pPr>
        <w:spacing w:line="276" w:lineRule="auto"/>
        <w:rPr>
          <w:rFonts w:ascii="Tahoma" w:hAnsi="Tahoma" w:cs="Tahoma"/>
          <w:i/>
          <w:color w:val="0000FF"/>
          <w:sz w:val="16"/>
          <w:szCs w:val="16"/>
        </w:rPr>
      </w:pPr>
      <w:r w:rsidRPr="009A5C8B">
        <w:rPr>
          <w:rFonts w:ascii="Tahoma" w:hAnsi="Tahoma" w:cs="Tahoma"/>
          <w:i/>
          <w:color w:val="0000FF"/>
          <w:sz w:val="16"/>
          <w:szCs w:val="16"/>
        </w:rPr>
        <w:t xml:space="preserve">Nr </w:t>
      </w:r>
      <w:r w:rsidR="006B1D59" w:rsidRPr="009A5C8B">
        <w:rPr>
          <w:rFonts w:ascii="Tahoma" w:hAnsi="Tahoma" w:cs="Tahoma"/>
          <w:i/>
          <w:color w:val="0000FF"/>
          <w:sz w:val="16"/>
          <w:szCs w:val="16"/>
        </w:rPr>
        <w:t>KRS/CEiDG: ……………………</w:t>
      </w:r>
      <w:r w:rsidR="00106B74" w:rsidRPr="009A5C8B">
        <w:rPr>
          <w:rFonts w:ascii="Tahoma" w:hAnsi="Tahoma" w:cs="Tahoma"/>
          <w:i/>
          <w:color w:val="0000FF"/>
          <w:sz w:val="16"/>
          <w:szCs w:val="16"/>
        </w:rPr>
        <w:t>………………</w:t>
      </w:r>
    </w:p>
    <w:p w14:paraId="1BAB70CB" w14:textId="7B931934" w:rsidR="00C41DF9" w:rsidRPr="009A5C8B" w:rsidRDefault="004B3472" w:rsidP="000633BD">
      <w:pPr>
        <w:spacing w:line="276" w:lineRule="auto"/>
        <w:rPr>
          <w:rFonts w:ascii="Tahoma" w:hAnsi="Tahoma" w:cs="Tahoma"/>
          <w:i/>
          <w:color w:val="0000FF"/>
          <w:sz w:val="16"/>
          <w:szCs w:val="16"/>
        </w:rPr>
      </w:pPr>
      <w:r w:rsidRPr="009A5C8B">
        <w:rPr>
          <w:rFonts w:ascii="Tahoma" w:hAnsi="Tahoma" w:cs="Tahoma"/>
          <w:i/>
          <w:color w:val="0000FF"/>
          <w:sz w:val="16"/>
          <w:szCs w:val="16"/>
        </w:rPr>
        <w:t xml:space="preserve">lub </w:t>
      </w:r>
      <w:r w:rsidR="00C41DF9" w:rsidRPr="009A5C8B">
        <w:rPr>
          <w:rFonts w:ascii="Tahoma" w:hAnsi="Tahoma" w:cs="Tahoma"/>
          <w:i/>
          <w:color w:val="0000FF"/>
          <w:sz w:val="16"/>
          <w:szCs w:val="16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0633BD">
      <w:pPr>
        <w:spacing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3240A35E" w14:textId="2B37ECB0" w:rsidR="00704530" w:rsidRPr="00704530" w:rsidRDefault="00E52E4F" w:rsidP="00704530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  <w:bookmarkStart w:id="1" w:name="_Hlk120624704"/>
    </w:p>
    <w:p w14:paraId="657EC2EA" w14:textId="77777777" w:rsidR="00704530" w:rsidRPr="00704530" w:rsidRDefault="00704530" w:rsidP="00704530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bookmarkStart w:id="2" w:name="_Hlk192716579"/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4B087BD9" w14:textId="77777777" w:rsidR="00704530" w:rsidRPr="00704530" w:rsidRDefault="00704530" w:rsidP="00704530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</w:p>
    <w:bookmarkEnd w:id="2"/>
    <w:p w14:paraId="1F8422CE" w14:textId="77777777" w:rsidR="00704530" w:rsidRPr="00F93873" w:rsidRDefault="00704530" w:rsidP="00704530">
      <w:pPr>
        <w:jc w:val="center"/>
        <w:rPr>
          <w:rFonts w:ascii="Tahoma" w:hAnsi="Tahoma" w:cs="Tahoma"/>
          <w:b/>
          <w:bCs/>
          <w:i/>
          <w:iCs/>
          <w:color w:val="0000FF"/>
          <w:sz w:val="14"/>
          <w:szCs w:val="14"/>
        </w:rPr>
      </w:pPr>
    </w:p>
    <w:p w14:paraId="3D5D1929" w14:textId="77777777" w:rsidR="00CD6A17" w:rsidRPr="00CD6A17" w:rsidRDefault="00CD6A17" w:rsidP="006A7589">
      <w:pPr>
        <w:spacing w:before="60" w:after="60" w:line="276" w:lineRule="auto"/>
        <w:rPr>
          <w:rFonts w:ascii="Tahoma" w:eastAsia="Calibri" w:hAnsi="Tahoma" w:cs="Tahoma"/>
          <w:b/>
          <w:i/>
          <w:iCs/>
          <w:color w:val="0000FF"/>
          <w:sz w:val="10"/>
          <w:szCs w:val="10"/>
          <w:lang w:eastAsia="en-US"/>
        </w:rPr>
      </w:pPr>
    </w:p>
    <w:bookmarkEnd w:id="0"/>
    <w:bookmarkEnd w:id="1"/>
    <w:p w14:paraId="03DF9E19" w14:textId="3C848234" w:rsidR="00315104" w:rsidRPr="009A5C8B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8"/>
          <w:szCs w:val="22"/>
        </w:rPr>
      </w:pPr>
      <w:r w:rsidRPr="009A5C8B">
        <w:rPr>
          <w:rFonts w:ascii="Tahoma" w:hAnsi="Tahoma" w:cs="Tahoma"/>
          <w:b/>
          <w:sz w:val="18"/>
          <w:szCs w:val="22"/>
        </w:rPr>
        <w:t xml:space="preserve">Oferujemy wykonanie przedmiotu zamówienia zgodnie z </w:t>
      </w:r>
      <w:r w:rsidR="00C2003C" w:rsidRPr="009A5C8B">
        <w:rPr>
          <w:rFonts w:ascii="Tahoma" w:hAnsi="Tahoma" w:cs="Tahoma"/>
          <w:b/>
          <w:sz w:val="18"/>
          <w:szCs w:val="22"/>
        </w:rPr>
        <w:t>dokumentacją</w:t>
      </w:r>
      <w:r w:rsidR="005D2F52" w:rsidRPr="00642164">
        <w:rPr>
          <w:rFonts w:ascii="Tahoma" w:hAnsi="Tahoma" w:cs="Tahoma"/>
          <w:b/>
          <w:color w:val="000000" w:themeColor="text1"/>
          <w:sz w:val="18"/>
          <w:szCs w:val="22"/>
        </w:rPr>
        <w:t>,</w:t>
      </w:r>
      <w:r w:rsidR="003C0462" w:rsidRPr="00642164">
        <w:rPr>
          <w:rFonts w:ascii="Tahoma" w:hAnsi="Tahoma" w:cs="Tahoma"/>
          <w:b/>
          <w:color w:val="000000" w:themeColor="text1"/>
          <w:sz w:val="18"/>
          <w:szCs w:val="22"/>
        </w:rPr>
        <w:t xml:space="preserve"> </w:t>
      </w:r>
      <w:r w:rsidR="006F5CB0" w:rsidRPr="00642164">
        <w:rPr>
          <w:rFonts w:ascii="Tahoma" w:hAnsi="Tahoma" w:cs="Tahoma"/>
          <w:b/>
          <w:color w:val="000000" w:themeColor="text1"/>
          <w:sz w:val="18"/>
          <w:szCs w:val="22"/>
        </w:rPr>
        <w:t>formularzem cenowym</w:t>
      </w:r>
      <w:r w:rsidR="00CE5E30" w:rsidRPr="009A5C8B">
        <w:rPr>
          <w:rFonts w:ascii="Tahoma" w:hAnsi="Tahoma" w:cs="Tahoma"/>
          <w:b/>
          <w:sz w:val="18"/>
          <w:szCs w:val="22"/>
        </w:rPr>
        <w:t>,</w:t>
      </w:r>
      <w:r w:rsidR="009A2C81" w:rsidRPr="009A5C8B">
        <w:rPr>
          <w:rFonts w:ascii="Tahoma" w:hAnsi="Tahoma" w:cs="Tahoma"/>
          <w:b/>
          <w:sz w:val="18"/>
          <w:szCs w:val="22"/>
        </w:rPr>
        <w:t xml:space="preserve"> </w:t>
      </w:r>
      <w:r w:rsidR="002B0028" w:rsidRPr="00642164">
        <w:rPr>
          <w:rFonts w:ascii="Tahoma" w:hAnsi="Tahoma" w:cs="Tahoma"/>
          <w:b/>
          <w:color w:val="000000" w:themeColor="text1"/>
          <w:sz w:val="18"/>
          <w:szCs w:val="22"/>
        </w:rPr>
        <w:t>S</w:t>
      </w:r>
      <w:r w:rsidR="006F5CB0" w:rsidRPr="00642164">
        <w:rPr>
          <w:rFonts w:ascii="Tahoma" w:hAnsi="Tahoma" w:cs="Tahoma"/>
          <w:b/>
          <w:color w:val="000000" w:themeColor="text1"/>
          <w:sz w:val="18"/>
          <w:szCs w:val="22"/>
        </w:rPr>
        <w:t xml:space="preserve">pecyfikacją </w:t>
      </w:r>
      <w:r w:rsidR="002B0028" w:rsidRPr="00642164">
        <w:rPr>
          <w:rFonts w:ascii="Tahoma" w:hAnsi="Tahoma" w:cs="Tahoma"/>
          <w:b/>
          <w:color w:val="000000" w:themeColor="text1"/>
          <w:sz w:val="18"/>
          <w:szCs w:val="22"/>
        </w:rPr>
        <w:t>T</w:t>
      </w:r>
      <w:r w:rsidR="006F5CB0" w:rsidRPr="00642164">
        <w:rPr>
          <w:rFonts w:ascii="Tahoma" w:hAnsi="Tahoma" w:cs="Tahoma"/>
          <w:b/>
          <w:color w:val="000000" w:themeColor="text1"/>
          <w:sz w:val="18"/>
          <w:szCs w:val="22"/>
        </w:rPr>
        <w:t>echniczną</w:t>
      </w:r>
      <w:r w:rsidR="00CE5E30" w:rsidRPr="009A5C8B">
        <w:rPr>
          <w:rFonts w:ascii="Tahoma" w:hAnsi="Tahoma" w:cs="Tahoma"/>
          <w:b/>
          <w:sz w:val="18"/>
          <w:szCs w:val="22"/>
        </w:rPr>
        <w:t>, posiadaną wiedzą</w:t>
      </w:r>
      <w:r w:rsidR="002B0028" w:rsidRPr="009A5C8B">
        <w:rPr>
          <w:rFonts w:ascii="Tahoma" w:hAnsi="Tahoma" w:cs="Tahoma"/>
          <w:b/>
          <w:sz w:val="18"/>
          <w:szCs w:val="22"/>
        </w:rPr>
        <w:t xml:space="preserve"> </w:t>
      </w:r>
      <w:r w:rsidR="00D87016" w:rsidRPr="009A5C8B">
        <w:rPr>
          <w:rFonts w:ascii="Tahoma" w:hAnsi="Tahoma" w:cs="Tahoma"/>
          <w:b/>
          <w:sz w:val="18"/>
          <w:szCs w:val="22"/>
        </w:rPr>
        <w:t xml:space="preserve">i </w:t>
      </w:r>
      <w:r w:rsidR="00CE5E30" w:rsidRPr="009A5C8B">
        <w:rPr>
          <w:rFonts w:ascii="Tahoma" w:hAnsi="Tahoma" w:cs="Tahoma"/>
          <w:b/>
          <w:sz w:val="18"/>
          <w:szCs w:val="22"/>
        </w:rPr>
        <w:t xml:space="preserve">doświadczeniem oraz </w:t>
      </w:r>
      <w:r w:rsidRPr="009A5C8B">
        <w:rPr>
          <w:rFonts w:ascii="Tahoma" w:hAnsi="Tahoma" w:cs="Tahoma"/>
          <w:b/>
          <w:sz w:val="18"/>
          <w:szCs w:val="22"/>
        </w:rPr>
        <w:t xml:space="preserve">warunkami zawartymi w </w:t>
      </w:r>
      <w:r w:rsidR="00AB537E" w:rsidRPr="009A5C8B">
        <w:rPr>
          <w:rFonts w:ascii="Tahoma" w:hAnsi="Tahoma" w:cs="Tahoma"/>
          <w:b/>
          <w:sz w:val="18"/>
          <w:szCs w:val="22"/>
        </w:rPr>
        <w:t>SWZ</w:t>
      </w:r>
      <w:r w:rsidRPr="009A5C8B">
        <w:rPr>
          <w:rFonts w:ascii="Tahoma" w:hAnsi="Tahoma" w:cs="Tahoma"/>
          <w:b/>
          <w:sz w:val="18"/>
          <w:szCs w:val="22"/>
        </w:rPr>
        <w:t xml:space="preserve"> 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2FF5FA0D" w:rsidR="00315104" w:rsidRDefault="00D24694">
      <w:pPr>
        <w:widowControl w:val="0"/>
        <w:numPr>
          <w:ilvl w:val="0"/>
          <w:numId w:val="8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6F5CB0">
        <w:rPr>
          <w:rFonts w:ascii="Tahoma" w:hAnsi="Tahoma" w:cs="Tahoma"/>
          <w:b/>
          <w:sz w:val="22"/>
          <w:szCs w:val="22"/>
          <w:u w:val="single"/>
        </w:rPr>
        <w:t>Nominalna</w:t>
      </w:r>
      <w:r w:rsidR="00315104" w:rsidRPr="006F5CB0">
        <w:rPr>
          <w:rFonts w:ascii="Tahoma" w:hAnsi="Tahoma" w:cs="Tahoma"/>
          <w:b/>
          <w:sz w:val="22"/>
          <w:szCs w:val="22"/>
          <w:u w:val="single"/>
        </w:rPr>
        <w:t xml:space="preserve"> ofertowa ryczałtowa cena </w:t>
      </w:r>
      <w:r w:rsidR="00315104" w:rsidRPr="002814C9">
        <w:rPr>
          <w:rFonts w:ascii="Tahoma" w:hAnsi="Tahoma" w:cs="Tahoma"/>
          <w:b/>
          <w:sz w:val="22"/>
          <w:szCs w:val="22"/>
          <w:u w:val="single"/>
        </w:rPr>
        <w:t>brutto wykonania zamówienia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do</w:t>
      </w:r>
      <w:r w:rsidR="00825491">
        <w:rPr>
          <w:rFonts w:ascii="Tahoma" w:hAnsi="Tahoma" w:cs="Tahoma"/>
          <w:b/>
          <w:sz w:val="22"/>
          <w:szCs w:val="22"/>
          <w:u w:val="single"/>
        </w:rPr>
        <w:t> </w:t>
      </w:r>
      <w:r w:rsidRPr="002814C9">
        <w:rPr>
          <w:rFonts w:ascii="Tahoma" w:hAnsi="Tahoma" w:cs="Tahoma"/>
          <w:b/>
          <w:sz w:val="22"/>
          <w:szCs w:val="22"/>
          <w:u w:val="single"/>
        </w:rPr>
        <w:t>wyboru</w:t>
      </w:r>
      <w:r w:rsidR="00AB0878" w:rsidRPr="002814C9">
        <w:rPr>
          <w:rFonts w:ascii="Tahoma" w:hAnsi="Tahoma" w:cs="Tahoma"/>
          <w:b/>
          <w:sz w:val="22"/>
          <w:szCs w:val="22"/>
          <w:u w:val="single"/>
        </w:rPr>
        <w:t xml:space="preserve"> oferty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najkorzystniejszej</w:t>
      </w:r>
      <w:r w:rsidR="007005B0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7005B0" w:rsidRPr="000D1D33">
        <w:rPr>
          <w:rFonts w:ascii="Tahoma" w:hAnsi="Tahoma" w:cs="Tahoma"/>
          <w:b/>
          <w:sz w:val="22"/>
          <w:szCs w:val="22"/>
          <w:u w:val="single"/>
        </w:rPr>
        <w:t>i zawarcia umowy</w:t>
      </w:r>
      <w:r w:rsidR="00315104" w:rsidRPr="002814C9">
        <w:rPr>
          <w:rFonts w:ascii="Tahoma" w:hAnsi="Tahoma" w:cs="Tahoma"/>
          <w:b/>
          <w:u w:val="single"/>
        </w:rPr>
        <w:t>:</w:t>
      </w:r>
    </w:p>
    <w:p w14:paraId="23DBFCAB" w14:textId="77777777" w:rsidR="00CD6A17" w:rsidRPr="009E6262" w:rsidRDefault="00CD6A17" w:rsidP="009A5C8B">
      <w:pPr>
        <w:widowControl w:val="0"/>
        <w:spacing w:before="240"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3406E4BB" w14:textId="77777777" w:rsidR="00CD6A17" w:rsidRPr="00EA0EFC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12F2B0E3" w14:textId="3C6BEA99" w:rsidR="00CD6A17" w:rsidRPr="00506208" w:rsidRDefault="00CD6A17" w:rsidP="00CD6A1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 w:rsidR="00704530">
        <w:rPr>
          <w:rFonts w:ascii="Tahoma" w:hAnsi="Tahoma" w:cs="Tahoma"/>
          <w:i/>
          <w:color w:val="0000FF"/>
          <w:sz w:val="16"/>
          <w:szCs w:val="16"/>
        </w:rPr>
        <w:t xml:space="preserve">wypełniony </w:t>
      </w:r>
      <w:r w:rsidR="009A5C8B">
        <w:rPr>
          <w:rFonts w:ascii="Tahoma" w:hAnsi="Tahoma" w:cs="Tahoma"/>
          <w:i/>
          <w:color w:val="0000FF"/>
          <w:sz w:val="16"/>
          <w:szCs w:val="16"/>
        </w:rPr>
        <w:t>formularz cenowy</w:t>
      </w:r>
    </w:p>
    <w:p w14:paraId="578A5D29" w14:textId="793CD325" w:rsidR="007005B0" w:rsidRPr="009A5C8B" w:rsidRDefault="00CD6A17" w:rsidP="00704530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8"/>
          <w:szCs w:val="18"/>
        </w:rPr>
      </w:pPr>
      <w:r w:rsidRPr="009A5C8B">
        <w:rPr>
          <w:rFonts w:ascii="Tahoma" w:hAnsi="Tahoma" w:cs="Tahoma"/>
          <w:bCs/>
          <w:sz w:val="18"/>
          <w:szCs w:val="18"/>
        </w:rPr>
        <w:t xml:space="preserve">Oświadczamy, że cena oferty wymieniona powyżej została sporządzona w oparciu o: dokumentację postępowania,  </w:t>
      </w:r>
      <w:r w:rsidR="009A5C8B" w:rsidRPr="00642164">
        <w:rPr>
          <w:rFonts w:ascii="Tahoma" w:hAnsi="Tahoma" w:cs="Tahoma"/>
          <w:bCs/>
          <w:color w:val="000000" w:themeColor="text1"/>
          <w:sz w:val="18"/>
          <w:szCs w:val="18"/>
        </w:rPr>
        <w:t>specyfikację techniczną</w:t>
      </w:r>
      <w:r w:rsidRPr="00642164">
        <w:rPr>
          <w:rFonts w:ascii="Tahoma" w:hAnsi="Tahoma" w:cs="Tahoma"/>
          <w:bCs/>
          <w:color w:val="000000" w:themeColor="text1"/>
          <w:sz w:val="18"/>
          <w:szCs w:val="18"/>
        </w:rPr>
        <w:t xml:space="preserve">, </w:t>
      </w:r>
      <w:r w:rsidR="009A5C8B" w:rsidRPr="00642164">
        <w:rPr>
          <w:rFonts w:ascii="Tahoma" w:hAnsi="Tahoma" w:cs="Tahoma"/>
          <w:bCs/>
          <w:color w:val="000000" w:themeColor="text1"/>
          <w:sz w:val="18"/>
          <w:szCs w:val="18"/>
        </w:rPr>
        <w:t>formularz cenowy</w:t>
      </w:r>
      <w:r w:rsidRPr="009A5C8B">
        <w:rPr>
          <w:rFonts w:ascii="Tahoma" w:hAnsi="Tahoma" w:cs="Tahoma"/>
          <w:bCs/>
          <w:sz w:val="18"/>
          <w:szCs w:val="18"/>
        </w:rPr>
        <w:t>, dane z pkt 5. SWZ, opis przedmiotu zamówienia, jego zakres, ewentualną wizję lokalną, doświadczenie Wykonawcy, koszty związane z obowiązującymi przy wykonaniu zamówienia przepisami prawa, w tym koszty należnego podatku od towarów i usług VAT zgodnie z obowiązującymi przepisami ustawy z 11 marca 2004 r. o podatku od towarów i usług, jak również koszty wynikające z wszelkich upustów i rabatów.</w:t>
      </w:r>
    </w:p>
    <w:p w14:paraId="17B526C2" w14:textId="77777777" w:rsidR="002C3F74" w:rsidRPr="002C3F74" w:rsidRDefault="002C3F74" w:rsidP="00270DE1">
      <w:pPr>
        <w:spacing w:before="60" w:after="60" w:line="276" w:lineRule="auto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>
      <w:pPr>
        <w:pStyle w:val="Akapitzlist"/>
        <w:numPr>
          <w:ilvl w:val="0"/>
          <w:numId w:val="70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ustawy Pzp, że wybór naszej oferty</w:t>
      </w:r>
    </w:p>
    <w:p w14:paraId="0FCB3700" w14:textId="6FB51360" w:rsidR="002F6B14" w:rsidRPr="005A39BC" w:rsidRDefault="00140716" w:rsidP="005A39BC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6C51E32C" w14:textId="77777777" w:rsidR="005A39BC" w:rsidRPr="005A39BC" w:rsidRDefault="005A39BC" w:rsidP="005A39BC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5A39BC">
        <w:rPr>
          <w:rFonts w:ascii="Tahoma" w:hAnsi="Tahoma" w:cs="Tahoma"/>
          <w:b/>
          <w:color w:val="0000FF"/>
          <w:sz w:val="18"/>
          <w:szCs w:val="18"/>
        </w:rPr>
        <w:t xml:space="preserve">do powstania u Zamawiającego obowiązku podatkowego </w:t>
      </w:r>
      <w:r w:rsidRPr="005A39BC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5A39BC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1C8504C6" w14:textId="77777777" w:rsidR="005A39BC" w:rsidRPr="00D5680A" w:rsidRDefault="005A39BC" w:rsidP="005A39BC">
      <w:pPr>
        <w:spacing w:before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D5680A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UWAGA!</w:t>
      </w:r>
    </w:p>
    <w:p w14:paraId="3614E816" w14:textId="77777777" w:rsidR="005A39BC" w:rsidRPr="00D5680A" w:rsidRDefault="005A39BC" w:rsidP="005A39BC">
      <w:pPr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D5680A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 myśl wskazanych powyżej przepisów dotyczących podatku od towarów i usług (VAT) obowiązek podatkowy u Zamawiającego może powstać w wyniku takich okoliczności jak: wewnątrzwspólnotowe nabycie towarów, import usług lub towarów, mechanizm odwróconego obciążenia podatkiem VAT (procedura odwrotnego obciążenia polega na przeniesieniu obowiązku rozliczenia podatku VAT ze sprzedawcy na nabywcę).</w:t>
      </w:r>
    </w:p>
    <w:p w14:paraId="5B186AC2" w14:textId="324DDA1B" w:rsidR="005A39BC" w:rsidRPr="005A39BC" w:rsidRDefault="005A39BC" w:rsidP="005A39BC">
      <w:pPr>
        <w:ind w:left="567"/>
        <w:jc w:val="both"/>
        <w:rPr>
          <w:rFonts w:ascii="Tahoma" w:hAnsi="Tahoma" w:cs="Tahoma"/>
          <w:bCs/>
          <w:i/>
          <w:iCs/>
          <w:color w:val="FF0000"/>
          <w:sz w:val="16"/>
          <w:szCs w:val="16"/>
        </w:rPr>
      </w:pPr>
      <w:r w:rsidRPr="005A39BC">
        <w:rPr>
          <w:rFonts w:ascii="Tahoma" w:hAnsi="Tahoma" w:cs="Tahoma"/>
          <w:bCs/>
          <w:i/>
          <w:iCs/>
          <w:color w:val="FF0000"/>
          <w:sz w:val="16"/>
          <w:szCs w:val="16"/>
        </w:rPr>
        <w:t>W przypadku wystąpienia pow</w:t>
      </w:r>
      <w:r>
        <w:rPr>
          <w:rFonts w:ascii="Tahoma" w:hAnsi="Tahoma" w:cs="Tahoma"/>
          <w:bCs/>
          <w:i/>
          <w:iCs/>
          <w:color w:val="FF0000"/>
          <w:sz w:val="16"/>
          <w:szCs w:val="16"/>
        </w:rPr>
        <w:t>yż</w:t>
      </w:r>
      <w:r w:rsidRPr="005A39BC">
        <w:rPr>
          <w:rFonts w:ascii="Tahoma" w:hAnsi="Tahoma" w:cs="Tahoma"/>
          <w:bCs/>
          <w:i/>
          <w:iCs/>
          <w:color w:val="FF0000"/>
          <w:sz w:val="16"/>
          <w:szCs w:val="16"/>
        </w:rPr>
        <w:t xml:space="preserve">szych okoliczności należy wskazać w osobnej tabeli nazwę (rodzaj) towaru lub usługi, których dostawa lub świadczenie będzie prowadzić do powstania obowiązku podatkowego u Zamawiającego oraz wskazując ich wartość bez kwoty podatku, a także </w:t>
      </w:r>
      <w:r w:rsidRPr="005A39BC">
        <w:rPr>
          <w:rFonts w:ascii="Tahoma" w:hAnsi="Tahoma" w:cs="Tahoma"/>
          <w:i/>
          <w:color w:val="FF0000"/>
          <w:sz w:val="16"/>
          <w:szCs w:val="16"/>
        </w:rPr>
        <w:t>wskazać stawkę podatku od towarów i usług, która zgodnie z wiedzą Wykonawcy, będzie miała zastosowanie</w:t>
      </w:r>
      <w:r w:rsidRPr="005A39BC">
        <w:rPr>
          <w:rFonts w:ascii="Tahoma" w:hAnsi="Tahoma" w:cs="Tahoma"/>
          <w:bCs/>
          <w:i/>
          <w:iCs/>
          <w:color w:val="FF0000"/>
          <w:sz w:val="16"/>
          <w:szCs w:val="16"/>
        </w:rPr>
        <w:t>.</w:t>
      </w:r>
    </w:p>
    <w:p w14:paraId="468E080C" w14:textId="10B5345A" w:rsidR="005A39BC" w:rsidRPr="005A39BC" w:rsidRDefault="005A39BC" w:rsidP="005A39BC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5A39BC">
        <w:rPr>
          <w:rFonts w:ascii="Tahoma" w:hAnsi="Tahoma" w:cs="Tahoma"/>
          <w:i/>
          <w:iCs/>
          <w:color w:val="0000FF"/>
          <w:sz w:val="16"/>
          <w:szCs w:val="16"/>
          <w:highlight w:val="yellow"/>
        </w:rPr>
        <w:t xml:space="preserve">(w przypadku </w:t>
      </w:r>
      <w:r w:rsidRPr="005A39BC">
        <w:rPr>
          <w:rFonts w:ascii="Tahoma" w:hAnsi="Tahoma" w:cs="Tahoma"/>
          <w:b/>
          <w:i/>
          <w:iCs/>
          <w:color w:val="0000FF"/>
          <w:sz w:val="16"/>
          <w:szCs w:val="16"/>
          <w:highlight w:val="yellow"/>
        </w:rPr>
        <w:t xml:space="preserve">niewskazania </w:t>
      </w:r>
      <w:r w:rsidRPr="005A39BC">
        <w:rPr>
          <w:rFonts w:ascii="Tahoma" w:hAnsi="Tahoma" w:cs="Tahoma"/>
          <w:i/>
          <w:iCs/>
          <w:color w:val="0000FF"/>
          <w:sz w:val="16"/>
          <w:szCs w:val="16"/>
          <w:highlight w:val="yellow"/>
        </w:rPr>
        <w:t xml:space="preserve">danych z powyższego oświadczenia, Zamawiający przyjmie, że wybór oferty Wykonawcy  </w:t>
      </w:r>
      <w:r w:rsidRPr="005A39BC">
        <w:rPr>
          <w:rFonts w:ascii="Tahoma" w:hAnsi="Tahoma" w:cs="Tahoma"/>
          <w:i/>
          <w:iCs/>
          <w:color w:val="0000FF"/>
          <w:sz w:val="16"/>
          <w:szCs w:val="16"/>
          <w:highlight w:val="yellow"/>
        </w:rPr>
        <w:br/>
      </w:r>
      <w:r w:rsidRPr="005A39BC">
        <w:rPr>
          <w:rFonts w:ascii="Tahoma" w:hAnsi="Tahoma" w:cs="Tahoma"/>
          <w:b/>
          <w:bCs/>
          <w:i/>
          <w:iCs/>
          <w:color w:val="0000FF"/>
          <w:sz w:val="16"/>
          <w:szCs w:val="16"/>
          <w:highlight w:val="yellow"/>
        </w:rPr>
        <w:t>NIE PROWADZI</w:t>
      </w:r>
      <w:r w:rsidRPr="005A39BC">
        <w:rPr>
          <w:rFonts w:ascii="Tahoma" w:hAnsi="Tahoma" w:cs="Tahoma"/>
          <w:i/>
          <w:iCs/>
          <w:color w:val="0000FF"/>
          <w:sz w:val="16"/>
          <w:szCs w:val="16"/>
          <w:highlight w:val="yellow"/>
        </w:rPr>
        <w:t xml:space="preserve"> do obowiązku podatkowego)</w:t>
      </w:r>
    </w:p>
    <w:p w14:paraId="27C02644" w14:textId="07D247E0" w:rsidR="00F20225" w:rsidRPr="00F20225" w:rsidRDefault="00CD64A1">
      <w:pPr>
        <w:pStyle w:val="Akapitzlist"/>
        <w:widowControl w:val="0"/>
        <w:numPr>
          <w:ilvl w:val="0"/>
          <w:numId w:val="71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399CA81F" w:rsidR="00F20225" w:rsidRPr="006D372B" w:rsidRDefault="00000000" w:rsidP="009A5C8B">
      <w:pPr>
        <w:tabs>
          <w:tab w:val="left" w:pos="9228"/>
        </w:tabs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  <w:r w:rsidR="009A5C8B">
        <w:rPr>
          <w:rFonts w:ascii="Tahoma" w:eastAsia="Calibri" w:hAnsi="Tahoma" w:cs="Tahoma"/>
          <w:b/>
          <w:bCs/>
          <w:sz w:val="18"/>
          <w:szCs w:val="18"/>
          <w:lang w:eastAsia="en-US"/>
        </w:rPr>
        <w:tab/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DB04C9" w:rsidRDefault="007B6472">
      <w:pPr>
        <w:pStyle w:val="Akapitzlist"/>
        <w:widowControl w:val="0"/>
        <w:numPr>
          <w:ilvl w:val="0"/>
          <w:numId w:val="71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1D5DBA97" w14:textId="77777777" w:rsidR="003A54E9" w:rsidRDefault="003A54E9" w:rsidP="003A54E9">
      <w:pPr>
        <w:spacing w:before="60" w:after="60" w:line="276" w:lineRule="auto"/>
        <w:ind w:firstLine="567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7A0DEB">
        <w:rPr>
          <w:rFonts w:ascii="Tahoma" w:hAnsi="Tahoma" w:cs="Tahoma"/>
          <w:sz w:val="19"/>
          <w:szCs w:val="19"/>
        </w:rPr>
        <w:t>Zadanie należy zrealizować w okresie</w:t>
      </w:r>
      <w:r w:rsidRPr="009E6262">
        <w:rPr>
          <w:rFonts w:ascii="Tahoma" w:hAnsi="Tahoma" w:cs="Tahoma"/>
          <w:sz w:val="20"/>
          <w:szCs w:val="20"/>
        </w:rPr>
        <w:t xml:space="preserve">: </w:t>
      </w:r>
      <w:r>
        <w:rPr>
          <w:rFonts w:ascii="Tahoma" w:hAnsi="Tahoma" w:cs="Tahoma"/>
          <w:b/>
          <w:color w:val="0000FF"/>
          <w:sz w:val="22"/>
          <w:szCs w:val="22"/>
        </w:rPr>
        <w:t>od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color w:val="0000FF"/>
          <w:sz w:val="22"/>
          <w:szCs w:val="22"/>
        </w:rPr>
        <w:t>daty zawarcia umowy do 29.12.2025 r.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 </w:t>
      </w:r>
    </w:p>
    <w:p w14:paraId="11BB9BFF" w14:textId="3207443A" w:rsidR="006D357B" w:rsidRPr="006D357B" w:rsidRDefault="006F5CB0">
      <w:pPr>
        <w:pStyle w:val="Akapitzlist"/>
        <w:numPr>
          <w:ilvl w:val="1"/>
          <w:numId w:val="84"/>
        </w:numPr>
        <w:spacing w:before="60" w:after="60"/>
        <w:ind w:left="993" w:hanging="426"/>
        <w:jc w:val="both"/>
        <w:rPr>
          <w:rFonts w:ascii="Tahoma" w:hAnsi="Tahoma" w:cs="Tahoma"/>
          <w:sz w:val="20"/>
          <w:szCs w:val="20"/>
        </w:rPr>
      </w:pPr>
      <w:r w:rsidRPr="009E3E1A">
        <w:rPr>
          <w:rFonts w:ascii="Tahoma" w:hAnsi="Tahoma" w:cs="Tahoma"/>
          <w:sz w:val="19"/>
          <w:szCs w:val="19"/>
        </w:rPr>
        <w:t xml:space="preserve">termin realizacji </w:t>
      </w:r>
      <w:r w:rsidRPr="00642164">
        <w:rPr>
          <w:rFonts w:ascii="Tahoma" w:hAnsi="Tahoma" w:cs="Tahoma"/>
          <w:color w:val="000000" w:themeColor="text1"/>
          <w:sz w:val="19"/>
          <w:szCs w:val="19"/>
        </w:rPr>
        <w:t>pojedynczego</w:t>
      </w:r>
      <w:r w:rsidRPr="009E3E1A">
        <w:rPr>
          <w:rFonts w:ascii="Tahoma" w:hAnsi="Tahoma" w:cs="Tahoma"/>
          <w:color w:val="00B050"/>
          <w:sz w:val="19"/>
          <w:szCs w:val="19"/>
        </w:rPr>
        <w:t xml:space="preserve"> </w:t>
      </w:r>
      <w:r w:rsidRPr="009E3E1A">
        <w:rPr>
          <w:rFonts w:ascii="Tahoma" w:hAnsi="Tahoma" w:cs="Tahoma"/>
          <w:sz w:val="19"/>
          <w:szCs w:val="19"/>
        </w:rPr>
        <w:t xml:space="preserve">zlecenia dot. usług – </w:t>
      </w:r>
      <w:r w:rsidRPr="009E3E1A">
        <w:rPr>
          <w:rFonts w:ascii="Tahoma" w:hAnsi="Tahoma" w:cs="Tahoma"/>
          <w:b/>
          <w:bCs/>
          <w:sz w:val="19"/>
          <w:szCs w:val="19"/>
          <w:highlight w:val="yellow"/>
        </w:rPr>
        <w:t>do 30 dni od daty przyjęcia zlecenia</w:t>
      </w:r>
      <w:r w:rsidRPr="009E3E1A">
        <w:rPr>
          <w:rFonts w:ascii="Tahoma" w:hAnsi="Tahoma" w:cs="Tahoma"/>
          <w:sz w:val="19"/>
          <w:szCs w:val="19"/>
        </w:rPr>
        <w:t xml:space="preserve"> lecz</w:t>
      </w:r>
      <w:r>
        <w:rPr>
          <w:rFonts w:ascii="Tahoma" w:hAnsi="Tahoma" w:cs="Tahoma"/>
          <w:sz w:val="19"/>
          <w:szCs w:val="19"/>
        </w:rPr>
        <w:t> </w:t>
      </w:r>
      <w:r w:rsidRPr="009E3E1A">
        <w:rPr>
          <w:rFonts w:ascii="Tahoma" w:hAnsi="Tahoma" w:cs="Tahoma"/>
          <w:sz w:val="19"/>
          <w:szCs w:val="19"/>
        </w:rPr>
        <w:t>rozpoczęcie usług</w:t>
      </w:r>
      <w:r w:rsidRPr="009E3E1A">
        <w:rPr>
          <w:rFonts w:ascii="Tahoma" w:hAnsi="Tahoma" w:cs="Tahoma"/>
          <w:sz w:val="19"/>
          <w:szCs w:val="19"/>
          <w:u w:val="single"/>
        </w:rPr>
        <w:t>i nie może być dłuższe niż 7 dni od daty zlecenia usługi</w:t>
      </w:r>
      <w:r w:rsidR="006D357B" w:rsidRPr="003A54E9">
        <w:rPr>
          <w:rFonts w:ascii="Tahoma" w:hAnsi="Tahoma" w:cs="Tahoma"/>
          <w:sz w:val="19"/>
          <w:szCs w:val="19"/>
        </w:rPr>
        <w:t>.</w:t>
      </w:r>
    </w:p>
    <w:p w14:paraId="2FCC05BA" w14:textId="3092AC41" w:rsidR="003A54E9" w:rsidRPr="003A54E9" w:rsidRDefault="003A54E9">
      <w:pPr>
        <w:pStyle w:val="Akapitzlist"/>
        <w:numPr>
          <w:ilvl w:val="1"/>
          <w:numId w:val="84"/>
        </w:numPr>
        <w:spacing w:before="60" w:after="60"/>
        <w:ind w:left="993" w:hanging="426"/>
        <w:jc w:val="both"/>
        <w:rPr>
          <w:rFonts w:ascii="Tahoma" w:hAnsi="Tahoma" w:cs="Tahoma"/>
          <w:sz w:val="20"/>
          <w:szCs w:val="20"/>
        </w:rPr>
      </w:pPr>
      <w:r w:rsidRPr="003A54E9">
        <w:rPr>
          <w:rFonts w:ascii="Tahoma" w:hAnsi="Tahoma" w:cs="Tahoma"/>
          <w:sz w:val="19"/>
          <w:szCs w:val="19"/>
        </w:rPr>
        <w:t>Termin realizacji pojedynczego zlecenia dot. usługi interwencyjnej zobowiązuje Wykonawcę prac do</w:t>
      </w:r>
      <w:r w:rsidR="006F5CB0">
        <w:rPr>
          <w:rFonts w:ascii="Tahoma" w:hAnsi="Tahoma" w:cs="Tahoma"/>
          <w:sz w:val="19"/>
          <w:szCs w:val="19"/>
        </w:rPr>
        <w:t> </w:t>
      </w:r>
      <w:r w:rsidRPr="003A54E9">
        <w:rPr>
          <w:rFonts w:ascii="Tahoma" w:hAnsi="Tahoma" w:cs="Tahoma"/>
          <w:sz w:val="19"/>
          <w:szCs w:val="19"/>
        </w:rPr>
        <w:t xml:space="preserve">przystąpienia w trybie natychmiastowym do usuwania wiatrołomów, złomów powalonych drzew, wiszących konarów zagrażających bezpieczeństwu ruchu drogowego w </w:t>
      </w:r>
      <w:r w:rsidRPr="003A54E9">
        <w:rPr>
          <w:rFonts w:ascii="Tahoma" w:hAnsi="Tahoma" w:cs="Tahoma"/>
          <w:b/>
          <w:bCs/>
          <w:sz w:val="19"/>
          <w:szCs w:val="19"/>
          <w:highlight w:val="yellow"/>
          <w:u w:val="single"/>
        </w:rPr>
        <w:t>ciągu 24 godzin</w:t>
      </w:r>
      <w:r w:rsidRPr="003A54E9">
        <w:rPr>
          <w:rFonts w:ascii="Tahoma" w:hAnsi="Tahoma" w:cs="Tahoma"/>
          <w:sz w:val="19"/>
          <w:szCs w:val="19"/>
        </w:rPr>
        <w:t xml:space="preserve"> od</w:t>
      </w:r>
      <w:r w:rsidR="006F5CB0">
        <w:rPr>
          <w:rFonts w:ascii="Tahoma" w:hAnsi="Tahoma" w:cs="Tahoma"/>
          <w:sz w:val="19"/>
          <w:szCs w:val="19"/>
        </w:rPr>
        <w:t> </w:t>
      </w:r>
      <w:r w:rsidRPr="003A54E9">
        <w:rPr>
          <w:rFonts w:ascii="Tahoma" w:hAnsi="Tahoma" w:cs="Tahoma"/>
          <w:sz w:val="19"/>
          <w:szCs w:val="19"/>
        </w:rPr>
        <w:t>telefonicznego, potwierdzonego mailowo, zgłoszenia otrzymanego przez osoby z danego Wydziału jaki będzie pełnił nadzór nad realizacją danego zlecenia.</w:t>
      </w:r>
    </w:p>
    <w:p w14:paraId="7A7A70A2" w14:textId="51CAC32C" w:rsidR="003B3257" w:rsidRPr="006D357B" w:rsidRDefault="003B3257" w:rsidP="006D357B">
      <w:pPr>
        <w:spacing w:before="60" w:after="60"/>
        <w:jc w:val="both"/>
        <w:outlineLvl w:val="1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1658A96A" w14:textId="77777777" w:rsidR="00656D1B" w:rsidRPr="00720667" w:rsidRDefault="00656D1B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4936B8F3" w14:textId="77777777" w:rsidR="006D357B" w:rsidRPr="00642164" w:rsidRDefault="001F1AB4">
      <w:pPr>
        <w:pStyle w:val="Akapitzlist"/>
        <w:numPr>
          <w:ilvl w:val="0"/>
          <w:numId w:val="71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color w:val="000000" w:themeColor="text1"/>
          <w:sz w:val="21"/>
          <w:szCs w:val="21"/>
        </w:rPr>
      </w:pPr>
      <w:r w:rsidRPr="00642164">
        <w:rPr>
          <w:rFonts w:ascii="Tahoma" w:hAnsi="Tahoma" w:cs="Tahoma"/>
          <w:b/>
          <w:color w:val="000000" w:themeColor="text1"/>
          <w:sz w:val="21"/>
          <w:szCs w:val="21"/>
          <w:u w:val="single"/>
        </w:rPr>
        <w:t>Okres udzielonej przez nas rękojmi</w:t>
      </w:r>
      <w:r w:rsidRPr="00642164">
        <w:rPr>
          <w:rFonts w:ascii="Tahoma" w:hAnsi="Tahoma" w:cs="Tahoma"/>
          <w:b/>
          <w:color w:val="000000" w:themeColor="text1"/>
          <w:sz w:val="21"/>
          <w:szCs w:val="21"/>
        </w:rPr>
        <w:t xml:space="preserve"> na wykonane </w:t>
      </w:r>
      <w:r w:rsidR="002916CB" w:rsidRPr="00642164">
        <w:rPr>
          <w:rFonts w:ascii="Tahoma" w:hAnsi="Tahoma" w:cs="Tahoma"/>
          <w:b/>
          <w:color w:val="000000" w:themeColor="text1"/>
          <w:sz w:val="21"/>
          <w:szCs w:val="21"/>
        </w:rPr>
        <w:t>usługi</w:t>
      </w:r>
      <w:r w:rsidRPr="00642164">
        <w:rPr>
          <w:rFonts w:ascii="Tahoma" w:hAnsi="Tahoma" w:cs="Tahoma"/>
          <w:b/>
          <w:color w:val="000000" w:themeColor="text1"/>
          <w:sz w:val="21"/>
          <w:szCs w:val="21"/>
        </w:rPr>
        <w:t xml:space="preserve"> </w:t>
      </w:r>
      <w:r w:rsidR="006D357B" w:rsidRPr="00642164">
        <w:rPr>
          <w:rFonts w:ascii="Tahoma" w:hAnsi="Tahoma" w:cs="Tahoma"/>
          <w:b/>
          <w:color w:val="000000" w:themeColor="text1"/>
          <w:sz w:val="21"/>
          <w:szCs w:val="21"/>
        </w:rPr>
        <w:t>zgodnie z Kodeksem cywilnym</w:t>
      </w:r>
      <w:r w:rsidR="00AF5237" w:rsidRPr="00642164">
        <w:rPr>
          <w:rFonts w:ascii="Tahoma" w:hAnsi="Tahoma" w:cs="Tahoma"/>
          <w:b/>
          <w:color w:val="000000" w:themeColor="text1"/>
          <w:sz w:val="21"/>
          <w:szCs w:val="21"/>
        </w:rPr>
        <w:t>.</w:t>
      </w:r>
    </w:p>
    <w:p w14:paraId="4A59EB8F" w14:textId="77777777" w:rsidR="009A5C8B" w:rsidRPr="009A5C8B" w:rsidRDefault="009A5C8B" w:rsidP="009A5C8B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color w:val="00B050"/>
          <w:sz w:val="21"/>
          <w:szCs w:val="21"/>
        </w:rPr>
      </w:pPr>
    </w:p>
    <w:p w14:paraId="35C9D1D8" w14:textId="5AC4C141" w:rsidR="00FC7A27" w:rsidRPr="006D357B" w:rsidRDefault="00FC7A27">
      <w:pPr>
        <w:pStyle w:val="Akapitzlist"/>
        <w:numPr>
          <w:ilvl w:val="0"/>
          <w:numId w:val="71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color w:val="00B050"/>
          <w:sz w:val="21"/>
          <w:szCs w:val="21"/>
        </w:rPr>
      </w:pPr>
      <w:r w:rsidRPr="006D357B">
        <w:rPr>
          <w:rFonts w:ascii="Tahoma" w:hAnsi="Tahoma" w:cs="Tahoma"/>
          <w:b/>
          <w:sz w:val="21"/>
          <w:szCs w:val="21"/>
        </w:rPr>
        <w:t>Oświadczam</w:t>
      </w:r>
      <w:r w:rsidR="00042616" w:rsidRPr="006D357B">
        <w:rPr>
          <w:rFonts w:ascii="Tahoma" w:hAnsi="Tahoma" w:cs="Tahoma"/>
          <w:b/>
          <w:sz w:val="21"/>
          <w:szCs w:val="21"/>
        </w:rPr>
        <w:t>y</w:t>
      </w:r>
      <w:r w:rsidRPr="006D357B">
        <w:rPr>
          <w:rFonts w:ascii="Tahoma" w:hAnsi="Tahoma" w:cs="Tahoma"/>
          <w:b/>
          <w:sz w:val="21"/>
          <w:szCs w:val="21"/>
        </w:rPr>
        <w:t xml:space="preserve">, </w:t>
      </w:r>
      <w:r w:rsidRPr="006D357B">
        <w:rPr>
          <w:rFonts w:ascii="Tahoma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 w:rsidRPr="006D357B">
        <w:rPr>
          <w:rFonts w:ascii="Tahoma" w:hAnsi="Tahoma" w:cs="Tahoma"/>
          <w:b/>
          <w:color w:val="0000FF"/>
          <w:sz w:val="21"/>
          <w:szCs w:val="21"/>
        </w:rPr>
        <w:t>Zamawiającego</w:t>
      </w:r>
      <w:r w:rsidRPr="006D357B">
        <w:rPr>
          <w:rFonts w:ascii="Tahoma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6D357B">
        <w:rPr>
          <w:rFonts w:ascii="Tahoma" w:hAnsi="Tahoma" w:cs="Tahoma"/>
          <w:b/>
          <w:i/>
          <w:color w:val="0000FF"/>
          <w:sz w:val="21"/>
          <w:szCs w:val="21"/>
        </w:rPr>
        <w:t>,</w:t>
      </w:r>
      <w:r w:rsidRPr="006D357B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6D357B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 w:rsidRPr="006D357B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6D357B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vertAlign w:val="superscript"/>
        </w:rPr>
        <w:sym w:font="Wingdings 2" w:char="F0E4"/>
      </w:r>
      <w:r w:rsidR="006B6940" w:rsidRPr="006D357B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6D357B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color w:val="FF0000"/>
          <w:vertAlign w:val="superscript"/>
        </w:rPr>
        <w:sym w:font="Wingdings 2" w:char="F0E4"/>
      </w:r>
      <w:r w:rsidR="006B6940" w:rsidRPr="006D357B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6D357B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6D357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6D357B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6D357B">
        <w:rPr>
          <w:rFonts w:ascii="Tahoma" w:hAnsi="Tahoma" w:cs="Tahoma"/>
          <w:b/>
          <w:sz w:val="21"/>
          <w:szCs w:val="21"/>
        </w:rPr>
        <w:t xml:space="preserve">na zasobach </w:t>
      </w:r>
      <w:r w:rsidR="00724A9B" w:rsidRPr="006D357B">
        <w:rPr>
          <w:rFonts w:ascii="Tahoma" w:hAnsi="Tahoma" w:cs="Tahoma"/>
          <w:b/>
          <w:sz w:val="21"/>
          <w:szCs w:val="21"/>
        </w:rPr>
        <w:t xml:space="preserve">innych </w:t>
      </w:r>
      <w:r w:rsidRPr="006D357B">
        <w:rPr>
          <w:rFonts w:ascii="Tahoma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97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3" w:name="_Hlk71805745"/>
      <w:bookmarkStart w:id="4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3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49EA7831" w:rsidR="00506208" w:rsidRDefault="000B5DE2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bookmarkEnd w:id="4"/>
      <w:r w:rsidR="009A5C8B">
        <w:rPr>
          <w:rFonts w:ascii="Arial" w:hAnsi="Arial" w:cs="Arial"/>
          <w:i/>
          <w:color w:val="C00000"/>
          <w:sz w:val="16"/>
          <w:szCs w:val="16"/>
        </w:rPr>
        <w:t>.</w:t>
      </w:r>
    </w:p>
    <w:p w14:paraId="1A60820C" w14:textId="77777777" w:rsidR="009A5C8B" w:rsidRDefault="009A5C8B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p w14:paraId="0E60A67F" w14:textId="77777777" w:rsidR="009A5C8B" w:rsidRDefault="009A5C8B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p w14:paraId="6CE76C18" w14:textId="1F7F2FD1" w:rsidR="00973416" w:rsidRPr="00506208" w:rsidRDefault="00973416">
      <w:pPr>
        <w:pStyle w:val="Akapitzlist"/>
        <w:numPr>
          <w:ilvl w:val="0"/>
          <w:numId w:val="97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506208">
        <w:rPr>
          <w:rFonts w:ascii="Tahoma" w:hAnsi="Tahoma" w:cs="Tahoma"/>
          <w:b/>
          <w:bCs/>
          <w:sz w:val="21"/>
          <w:szCs w:val="21"/>
        </w:rPr>
        <w:lastRenderedPageBreak/>
        <w:t xml:space="preserve">Oświadczamy, że niżej wymienieni Wykonawcy wspólnie ubiegający się o udzielenie zamówienia wykonają następujące </w:t>
      </w:r>
      <w:r w:rsidR="00656D1B">
        <w:rPr>
          <w:rFonts w:ascii="Tahoma" w:hAnsi="Tahoma" w:cs="Tahoma"/>
          <w:b/>
          <w:bCs/>
          <w:sz w:val="21"/>
          <w:szCs w:val="21"/>
        </w:rPr>
        <w:t xml:space="preserve">usługi </w:t>
      </w:r>
      <w:r w:rsidRPr="00506208">
        <w:rPr>
          <w:rFonts w:ascii="Tahoma" w:hAnsi="Tahoma" w:cs="Tahoma"/>
          <w:b/>
          <w:bCs/>
          <w:sz w:val="21"/>
          <w:szCs w:val="21"/>
        </w:rPr>
        <w:t>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6D5A27E9" w:rsidR="00973416" w:rsidRPr="003642A6" w:rsidRDefault="00656D1B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Usługi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098293A2" w:rsidR="00C53E1D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</w:t>
      </w:r>
      <w:r w:rsidR="006D357B">
        <w:rPr>
          <w:rFonts w:ascii="Tahoma" w:hAnsi="Tahoma" w:cs="Tahoma"/>
          <w:i/>
          <w:iCs/>
          <w:color w:val="C00000"/>
          <w:sz w:val="16"/>
          <w:szCs w:val="16"/>
        </w:rPr>
        <w:t>8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dotyczy </w:t>
      </w:r>
      <w:r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3E22D10C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6D357B" w:rsidRPr="00642164">
        <w:rPr>
          <w:rFonts w:ascii="Tahoma" w:hAnsi="Tahoma" w:cs="Tahoma"/>
          <w:b/>
          <w:color w:val="0000FF"/>
          <w:sz w:val="21"/>
          <w:szCs w:val="21"/>
        </w:rPr>
        <w:t>24</w:t>
      </w:r>
      <w:r w:rsidRPr="006D357B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1A8560AD" w14:textId="344AE61A" w:rsidR="00F43C76" w:rsidRPr="00CA2C9A" w:rsidRDefault="00F43C76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527D9ECE" w:rsidR="00E52E4F" w:rsidRPr="00CA2C9A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</w:t>
      </w:r>
      <w:r w:rsidR="00C32D03" w:rsidRPr="00CB66DA">
        <w:rPr>
          <w:rFonts w:ascii="Tahoma" w:hAnsi="Tahoma" w:cs="Tahoma"/>
          <w:b/>
          <w:sz w:val="21"/>
          <w:szCs w:val="21"/>
        </w:rPr>
        <w:t>.</w:t>
      </w:r>
      <w:r w:rsidR="00C340F3" w:rsidRPr="00CB66DA">
        <w:rPr>
          <w:rFonts w:ascii="Tahoma" w:hAnsi="Tahoma" w:cs="Tahoma"/>
          <w:b/>
          <w:sz w:val="21"/>
          <w:szCs w:val="21"/>
        </w:rPr>
        <w:t xml:space="preserve"> 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druku </w:t>
      </w:r>
      <w:r w:rsidR="001E1E8D" w:rsidRPr="000633BD">
        <w:rPr>
          <w:rFonts w:ascii="Tahoma" w:hAnsi="Tahoma" w:cs="Tahoma"/>
          <w:b/>
          <w:sz w:val="21"/>
          <w:szCs w:val="21"/>
        </w:rPr>
        <w:t>N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r </w:t>
      </w:r>
      <w:r w:rsidR="006A7589">
        <w:rPr>
          <w:rFonts w:ascii="Tahoma" w:hAnsi="Tahoma" w:cs="Tahoma"/>
          <w:b/>
          <w:sz w:val="21"/>
          <w:szCs w:val="21"/>
        </w:rPr>
        <w:t>6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lastRenderedPageBreak/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>
      <w:pPr>
        <w:pStyle w:val="Akapitzlist"/>
        <w:numPr>
          <w:ilvl w:val="0"/>
          <w:numId w:val="72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>
      <w:pPr>
        <w:pStyle w:val="Akapitzlist"/>
        <w:numPr>
          <w:ilvl w:val="0"/>
          <w:numId w:val="72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97"/>
        </w:numPr>
        <w:spacing w:before="120" w:after="12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>
      <w:pPr>
        <w:pStyle w:val="Akapitzlist"/>
        <w:numPr>
          <w:ilvl w:val="0"/>
          <w:numId w:val="73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>
      <w:pPr>
        <w:pStyle w:val="Akapitzlist"/>
        <w:numPr>
          <w:ilvl w:val="0"/>
          <w:numId w:val="73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798D5ED3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96720E1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441B66C3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86D880C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9E3AC38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41EF2619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46C3F7A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73F9AF8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6F455EFC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37F9A412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5BDB5831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2C2A19A0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5516F80B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631836A7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227EEB1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86BFCEB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1BEB92A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7642E589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624B322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F91401A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1A2673FC" w14:textId="77777777" w:rsidR="00E639FF" w:rsidRDefault="00E639FF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09076629" w14:textId="77777777" w:rsidR="005A39BC" w:rsidRDefault="005A39BC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62BC2C38" w14:textId="77777777" w:rsidR="005A39BC" w:rsidRDefault="005A39BC" w:rsidP="00E639FF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790C3885" w14:textId="77777777" w:rsidR="006F5CB0" w:rsidRDefault="006F5CB0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br w:type="page"/>
      </w:r>
    </w:p>
    <w:p w14:paraId="1CC38515" w14:textId="3B4395AD" w:rsidR="001F50AF" w:rsidRPr="00E639FF" w:rsidRDefault="006F5CB0" w:rsidP="009D764A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642164">
        <w:rPr>
          <w:rFonts w:ascii="Tahoma" w:hAnsi="Tahoma" w:cs="Tahoma"/>
          <w:b/>
          <w:sz w:val="18"/>
          <w:szCs w:val="18"/>
        </w:rPr>
        <w:lastRenderedPageBreak/>
        <w:t>Formularz cenowy</w:t>
      </w:r>
      <w:r w:rsidR="009C1CE7" w:rsidRPr="00642164">
        <w:rPr>
          <w:rFonts w:ascii="Tahoma" w:hAnsi="Tahoma" w:cs="Tahoma"/>
          <w:b/>
          <w:sz w:val="18"/>
          <w:szCs w:val="18"/>
        </w:rPr>
        <w:t xml:space="preserve"> </w:t>
      </w:r>
      <w:r w:rsidR="001F50AF"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1F50AF">
        <w:rPr>
          <w:rFonts w:ascii="Tahoma" w:hAnsi="Tahoma" w:cs="Tahoma"/>
          <w:sz w:val="16"/>
          <w:szCs w:val="16"/>
        </w:rPr>
        <w:t>formularza oferty</w:t>
      </w:r>
      <w:r w:rsidR="001F50AF" w:rsidRPr="009E6262">
        <w:rPr>
          <w:rFonts w:ascii="Tahoma" w:hAnsi="Tahoma" w:cs="Tahoma"/>
          <w:sz w:val="16"/>
          <w:szCs w:val="16"/>
        </w:rPr>
        <w:t>)</w:t>
      </w:r>
    </w:p>
    <w:p w14:paraId="43615C67" w14:textId="77777777" w:rsidR="002F45C6" w:rsidRPr="009D764A" w:rsidRDefault="002F45C6" w:rsidP="002F45C6">
      <w:pPr>
        <w:jc w:val="right"/>
        <w:rPr>
          <w:rFonts w:ascii="Tahoma" w:hAnsi="Tahoma" w:cs="Tahoma"/>
          <w:b/>
          <w:sz w:val="10"/>
          <w:szCs w:val="10"/>
        </w:rPr>
      </w:pPr>
    </w:p>
    <w:p w14:paraId="13D52DB4" w14:textId="77777777" w:rsidR="001F50AF" w:rsidRPr="00022850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74471945" w14:textId="77777777" w:rsidR="001F50AF" w:rsidRPr="004921C6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2C57CD53" w14:textId="1C6CCC48" w:rsidR="001F50AF" w:rsidRPr="00A74FF0" w:rsidRDefault="001F50AF" w:rsidP="001F50AF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REGON: ………………………….</w:t>
      </w:r>
      <w:r w:rsidR="00A74FF0" w:rsidRP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Nr KRS/CEiDG: ……………………</w:t>
      </w:r>
    </w:p>
    <w:p w14:paraId="1AC76716" w14:textId="77777777" w:rsidR="007A5CEC" w:rsidRPr="00555411" w:rsidRDefault="007A5CEC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10"/>
          <w:szCs w:val="10"/>
        </w:rPr>
      </w:pPr>
    </w:p>
    <w:p w14:paraId="49116C80" w14:textId="0F87E85B" w:rsidR="001F50AF" w:rsidRPr="009D764A" w:rsidRDefault="009D1CF6" w:rsidP="009D764A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FORMULARZ CENOWY</w:t>
      </w:r>
      <w:r w:rsidR="001F50AF" w:rsidRPr="006660F8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7EC2E3E6" w14:textId="63118023" w:rsidR="009C1CE7" w:rsidRPr="00704530" w:rsidRDefault="009D764A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9D764A">
        <w:rPr>
          <w:rFonts w:ascii="Tahoma" w:hAnsi="Tahoma" w:cs="Tahoma"/>
          <w:bCs/>
          <w:i/>
          <w:iCs/>
          <w:sz w:val="22"/>
          <w:szCs w:val="22"/>
        </w:rPr>
        <w:t>na:</w:t>
      </w:r>
      <w:r w:rsidRPr="009D764A">
        <w:rPr>
          <w:rFonts w:ascii="Tahoma" w:hAnsi="Tahoma" w:cs="Tahoma"/>
          <w:b/>
          <w:i/>
          <w:iCs/>
          <w:sz w:val="22"/>
          <w:szCs w:val="22"/>
        </w:rPr>
        <w:t xml:space="preserve"> </w:t>
      </w:r>
      <w:r w:rsidR="009C1CE7"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3C836659" w14:textId="0BC72BAC" w:rsidR="009C1CE7" w:rsidRPr="00E639FF" w:rsidRDefault="009C1CE7" w:rsidP="00E639FF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</w:p>
    <w:p w14:paraId="53AC31F4" w14:textId="77777777" w:rsidR="00BF262F" w:rsidRDefault="00BF262F" w:rsidP="002F45C6">
      <w:pPr>
        <w:jc w:val="right"/>
        <w:rPr>
          <w:rFonts w:ascii="Tahoma" w:hAnsi="Tahoma" w:cs="Tahoma"/>
          <w:b/>
          <w:sz w:val="20"/>
          <w:szCs w:val="20"/>
          <w:u w:val="single"/>
        </w:rPr>
      </w:pPr>
    </w:p>
    <w:tbl>
      <w:tblPr>
        <w:tblW w:w="10775" w:type="dxa"/>
        <w:tblInd w:w="-4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5700"/>
        <w:gridCol w:w="852"/>
        <w:gridCol w:w="1148"/>
        <w:gridCol w:w="977"/>
        <w:gridCol w:w="1418"/>
      </w:tblGrid>
      <w:tr w:rsidR="00236935" w14:paraId="5F9C0EF9" w14:textId="48120E7F" w:rsidTr="00DD12EC">
        <w:trPr>
          <w:trHeight w:val="315"/>
          <w:tblHeader/>
        </w:trPr>
        <w:tc>
          <w:tcPr>
            <w:tcW w:w="68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  <w:hideMark/>
          </w:tcPr>
          <w:p w14:paraId="412602C1" w14:textId="1C53EF4E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70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A448C9D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Opis elementów</w:t>
            </w:r>
          </w:p>
        </w:tc>
        <w:tc>
          <w:tcPr>
            <w:tcW w:w="200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  <w:hideMark/>
          </w:tcPr>
          <w:p w14:paraId="62D34F74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Zakres </w:t>
            </w:r>
          </w:p>
        </w:tc>
        <w:tc>
          <w:tcPr>
            <w:tcW w:w="97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638D6623" w14:textId="36286CD9" w:rsidR="00236935" w:rsidRPr="00BF262F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Cena jedn. brutto (zł)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vAlign w:val="center"/>
          </w:tcPr>
          <w:p w14:paraId="231592BA" w14:textId="77777777" w:rsidR="00236935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Wartość</w:t>
            </w:r>
          </w:p>
          <w:p w14:paraId="0DAABDA5" w14:textId="77777777" w:rsidR="00236935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brutto</w:t>
            </w:r>
          </w:p>
          <w:p w14:paraId="6A3A0EC6" w14:textId="77777777" w:rsidR="00236935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(zł)</w:t>
            </w:r>
          </w:p>
          <w:p w14:paraId="77C2F1D4" w14:textId="004D3D5E" w:rsidR="00236935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k</w:t>
            </w:r>
            <w:r w:rsidRPr="005E37B8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 xml:space="preserve">ol. 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4</w:t>
            </w:r>
            <w:r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5E37B8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>x kol.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  <w:highlight w:val="yellow"/>
              </w:rPr>
              <w:t xml:space="preserve"> 5</w:t>
            </w:r>
          </w:p>
        </w:tc>
      </w:tr>
      <w:tr w:rsidR="00236935" w14:paraId="521D5C89" w14:textId="0CC44E1A" w:rsidTr="00DD12EC">
        <w:trPr>
          <w:trHeight w:val="379"/>
          <w:tblHeader/>
        </w:trPr>
        <w:tc>
          <w:tcPr>
            <w:tcW w:w="68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0F74DA3" w14:textId="77777777" w:rsidR="00236935" w:rsidRPr="00BF262F" w:rsidRDefault="00236935" w:rsidP="00267912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700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A6A1E43" w14:textId="77777777" w:rsidR="00236935" w:rsidRPr="00BF262F" w:rsidRDefault="00236935" w:rsidP="00267912">
            <w:pP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4417C516" w14:textId="565B7CE2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BF262F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J.m.</w:t>
            </w:r>
          </w:p>
        </w:tc>
        <w:tc>
          <w:tcPr>
            <w:tcW w:w="11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14:paraId="5EF0ACAD" w14:textId="3670B4C5" w:rsidR="00236935" w:rsidRPr="00BF262F" w:rsidRDefault="00236935" w:rsidP="00267912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42164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640F72" w:rsidRPr="00642164">
              <w:rPr>
                <w:rFonts w:ascii="Tahoma" w:hAnsi="Tahoma" w:cs="Tahoma"/>
                <w:b/>
                <w:bCs/>
                <w:sz w:val="18"/>
                <w:szCs w:val="18"/>
              </w:rPr>
              <w:t>Krotno</w:t>
            </w:r>
            <w:r w:rsidR="004E1B47" w:rsidRPr="00642164">
              <w:rPr>
                <w:rFonts w:ascii="Tahoma" w:hAnsi="Tahoma" w:cs="Tahoma"/>
                <w:b/>
                <w:bCs/>
                <w:sz w:val="18"/>
                <w:szCs w:val="18"/>
              </w:rPr>
              <w:t>ści prac</w:t>
            </w:r>
          </w:p>
        </w:tc>
        <w:tc>
          <w:tcPr>
            <w:tcW w:w="977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48C02572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  <w:vAlign w:val="center"/>
          </w:tcPr>
          <w:p w14:paraId="61F4E720" w14:textId="35B6061F" w:rsidR="00236935" w:rsidRPr="00BF262F" w:rsidRDefault="00236935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36935" w14:paraId="4E145448" w14:textId="77777777" w:rsidTr="004E1B47">
        <w:trPr>
          <w:trHeight w:val="379"/>
        </w:trPr>
        <w:tc>
          <w:tcPr>
            <w:tcW w:w="680" w:type="dxa"/>
            <w:tcBorders>
              <w:top w:val="single" w:sz="1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1CFE7F9" w14:textId="67F35C1F" w:rsidR="00236935" w:rsidRPr="00236935" w:rsidRDefault="00236935" w:rsidP="009D1CF6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00" w:type="dxa"/>
            <w:tcBorders>
              <w:top w:val="single" w:sz="1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0032003" w14:textId="7E220399" w:rsidR="00236935" w:rsidRPr="00236935" w:rsidRDefault="00236935" w:rsidP="009D1CF6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52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2EFE3CB" w14:textId="79F10BD3" w:rsidR="00236935" w:rsidRPr="00236935" w:rsidRDefault="00236935" w:rsidP="009D1CF6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48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80287E9" w14:textId="2F5F989C" w:rsidR="00236935" w:rsidRPr="00236935" w:rsidRDefault="00236935" w:rsidP="009D1CF6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77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424D316" w14:textId="3C411849" w:rsidR="00236935" w:rsidRPr="00236935" w:rsidRDefault="00236935" w:rsidP="004E1B47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1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3C2AA84" w14:textId="403898F9" w:rsidR="00236935" w:rsidRPr="00236935" w:rsidRDefault="00236935" w:rsidP="004E1B47">
            <w:pPr>
              <w:jc w:val="center"/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i/>
                <w:iCs/>
                <w:color w:val="000000"/>
                <w:sz w:val="16"/>
                <w:szCs w:val="16"/>
              </w:rPr>
              <w:t>6</w:t>
            </w:r>
          </w:p>
        </w:tc>
      </w:tr>
      <w:tr w:rsidR="00E639FF" w14:paraId="373E8D57" w14:textId="0B53B2DC" w:rsidTr="004E1B47">
        <w:trPr>
          <w:trHeight w:val="510"/>
        </w:trPr>
        <w:tc>
          <w:tcPr>
            <w:tcW w:w="107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5015B8B" w14:textId="68C6F34E" w:rsidR="00E639FF" w:rsidRPr="00BF262F" w:rsidRDefault="00E639FF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Wycinka drzew</w:t>
            </w:r>
          </w:p>
        </w:tc>
      </w:tr>
      <w:tr w:rsidR="00236935" w14:paraId="4E0B0077" w14:textId="4021B11F" w:rsidTr="00DD12E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C11EFD" w14:textId="66B35EC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ECEB1" w14:textId="2B35276E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do 90 cm mierzonym na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wysokości 130 cm </w:t>
            </w:r>
            <w:r w:rsidR="00CC7D7B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DC1CA9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4480B9" w14:textId="106E4C6E" w:rsidR="00236935" w:rsidRPr="00BF262F" w:rsidRDefault="00530F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EF973C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94D2FE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1AB09652" w14:textId="536F4738" w:rsidTr="00DD12E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1DA51B" w14:textId="0A47D761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3C869" w14:textId="3136769C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do 90 cm mierzonym na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wysokości 130 cm, </w:t>
            </w:r>
            <w:r w:rsidR="00CC7D7B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 frezowaniem pni i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3C488D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B80BFB" w14:textId="51F17EA9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530F46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1F07DF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0C0D3A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4BA4453C" w14:textId="3C645AC3" w:rsidTr="00DD12E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837E1E" w14:textId="011E6AFA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89EC75" w14:textId="6FE59CB4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od 90 do 190 cm,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41411C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6BABA2" w14:textId="4788BC58" w:rsidR="00236935" w:rsidRPr="00BF262F" w:rsidRDefault="00530F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9C5DE8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FACBDF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1A54A8D6" w14:textId="606C0C77" w:rsidTr="00DD12E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0F166" w14:textId="06FA97E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739D7C1" w14:textId="2B0FAA2C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od 90 do 190 cm,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cm, z frezowaniem pni i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16F123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2DA661" w14:textId="33C824B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 w:rsidR="00530F46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9312AC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272525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4375D4E3" w14:textId="74C8D634" w:rsidTr="00DD12E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DEC2A" w14:textId="56A2D475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8B9D99B" w14:textId="06B4BB2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powyżej 190 cm,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DDDAAF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szt.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1B616F" w14:textId="502F6EA6" w:rsidR="00236935" w:rsidRPr="00BF262F" w:rsidRDefault="004732C0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706F21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CE79F5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6DABEC58" w14:textId="27298997" w:rsidTr="00DD12EC">
        <w:trPr>
          <w:trHeight w:val="567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74E215" w14:textId="3FBD79CA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111FC66" w14:textId="67014E8E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drzewa o obwodzie pnia powyżej 190 cm,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mierzonym na wysokości 130 cm, z frezowaniem pni i z 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0C9471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szt.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7A684" w14:textId="1BF33755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4732C0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79A07BD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F903AAC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639FF" w14:paraId="70AAAB4A" w14:textId="5B27CA00" w:rsidTr="004E1B47">
        <w:trPr>
          <w:trHeight w:val="450"/>
        </w:trPr>
        <w:tc>
          <w:tcPr>
            <w:tcW w:w="1077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207D4309" w14:textId="7E125AFD" w:rsidR="00E639FF" w:rsidRPr="00BF262F" w:rsidRDefault="00E639FF" w:rsidP="004E1B47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236935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Pozostałe usługi związane z zielenią wysoka i średnią</w:t>
            </w:r>
          </w:p>
        </w:tc>
      </w:tr>
      <w:tr w:rsidR="00236935" w14:paraId="5DA6932A" w14:textId="00816C5E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A1950" w14:textId="0ED2BCE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9ED67" w14:textId="7D92F7FF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Podkrzesanie pojedynczego drzewa z podnośnika z utylizacją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854C01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C1960F" w14:textId="6105DA0D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5A39BC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302E47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26F931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7806DC87" w14:textId="72327243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68AAAB" w14:textId="45A59261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6837FC" w14:textId="79792C31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Podkrzesanie pojedynczego drzewa bez podnośnika z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utylizacją odpadów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38C4E5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E652E5" w14:textId="5B07D049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  <w:r w:rsidR="00A14046">
              <w:rPr>
                <w:rFonts w:ascii="Tahoma" w:hAnsi="Tahoma" w:cs="Tahom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D9D36D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567927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33DB8735" w14:textId="54727E18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70FDE" w14:textId="7BED705F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895FB" w14:textId="11711BBC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Wycinka krzaków i odrostów wraz z wycinką drzew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porastających w krzakach </w:t>
            </w:r>
            <w:r w:rsidR="00CC7D7B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o obwodzie pnia do 25cm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mierzonym na wysokości 5cm wraz z utylizacją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EB253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6BE275" w14:textId="35F1B192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4 535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CDA2E9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5C5003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6C9A97E8" w14:textId="3B764F25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DEDAE4" w14:textId="5EFCE43F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0201E" w14:textId="34FE04B3" w:rsidR="00236935" w:rsidRPr="00BF262F" w:rsidRDefault="000A029D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Zr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ą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bkowane</w:t>
            </w:r>
            <w:r w:rsidR="00236935"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gałęzi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5CD6B8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r-h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6370B" w14:textId="75918EA9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  <w:r w:rsidR="00A14046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C5D915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C6FFEE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7665DCB0" w14:textId="21551DDC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C28351" w14:textId="26CD28E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45A6C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Cięcia formujące krzewów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7DAA37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mb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7EDAD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F262F">
              <w:rPr>
                <w:rFonts w:ascii="Tahoma" w:hAnsi="Tahoma" w:cs="Tahoma"/>
                <w:sz w:val="16"/>
                <w:szCs w:val="16"/>
              </w:rPr>
              <w:t>3 500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A0BE78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6756F0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36935" w14:paraId="3A2F7717" w14:textId="6C7F231B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D039C8" w14:textId="27A785A8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59296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do 100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1551AB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EAEA68" w14:textId="5E5291FB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D918E4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72AE8E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50F3FD60" w14:textId="1E9F5F38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F888FE" w14:textId="60BF400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AC57BB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powyżej 100 cm do 200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E8A83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047472" w14:textId="309121F4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82A0D3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14B4D1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0FFF3381" w14:textId="2C69AF16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4C1C0D" w14:textId="2408C0D0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CDFD5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powyżej 200 cm do 300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3E8A9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818604" w14:textId="336D216A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59B05D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6EADD0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7B4E0C70" w14:textId="4A0F0810" w:rsidTr="00DD12EC">
        <w:trPr>
          <w:trHeight w:val="624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78CA4" w14:textId="7ED9A4BB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B52EF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Frezowanie pni - obwód pnia powyżej 300 cm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96F1E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28B8FF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B8BE5B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B51F43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7012CA80" w14:textId="687D11D2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4023FD" w14:textId="7E918A79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>16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B19220" w14:textId="77777777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Interwencyjne usunięcie wiatrołomów i złomów z utylizacją odpadów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3FC127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E19B62" w14:textId="48DD643F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  <w:r w:rsidR="00A14046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3BBB36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21A63E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2942B506" w14:textId="22F36327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EF90C8" w14:textId="307A3D91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1FAEF" w14:textId="12E72355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Nasadzenie drzewa - sadzonka zwykła, wys. min. 2,5 m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z pielęgnacją, obwód pnia 6-10</w:t>
            </w:r>
            <w:r w:rsidR="00E8749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cm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547819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8FFF52" w14:textId="57FE2495" w:rsidR="00236935" w:rsidRPr="00BF262F" w:rsidRDefault="00A14046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97E6AA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2FA5B5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236935" w14:paraId="63277CD2" w14:textId="34F50917" w:rsidTr="00DD12EC">
        <w:trPr>
          <w:trHeight w:val="624"/>
        </w:trPr>
        <w:tc>
          <w:tcPr>
            <w:tcW w:w="6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275E8C" w14:textId="5C98B605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.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6329FB" w14:textId="5BF7D85D" w:rsidR="00236935" w:rsidRPr="00BF262F" w:rsidRDefault="00236935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Nasadzenie drzewa - sadzonka, wys. min. 3,0 m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z pielęgnacją, obwód pnia </w:t>
            </w:r>
            <w:r w:rsidR="00CC7D7B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11-14</w:t>
            </w:r>
            <w:r w:rsidR="00E639FF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 xml:space="preserve">cm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4E453F" w14:textId="77777777" w:rsidR="00236935" w:rsidRPr="00BF262F" w:rsidRDefault="00236935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F262F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C34B2A" w14:textId="42B4598B" w:rsidR="00236935" w:rsidRPr="00BF262F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22FFDF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6A8668" w14:textId="77777777" w:rsidR="00236935" w:rsidRPr="00BF262F" w:rsidRDefault="00236935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392D28" w14:paraId="152F99C9" w14:textId="77777777" w:rsidTr="00DD12EC">
        <w:trPr>
          <w:trHeight w:val="624"/>
        </w:trPr>
        <w:tc>
          <w:tcPr>
            <w:tcW w:w="6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65EDF4" w14:textId="6E67A4A1" w:rsidR="00392D28" w:rsidRPr="00392D28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19.</w:t>
            </w:r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669921" w14:textId="540F7547" w:rsidR="00392D28" w:rsidRPr="00392D28" w:rsidRDefault="00392D28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Nasadzenie drzewa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- sadzonka zwykła, wys. min. 2,5 m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z pielęgnacją, obwód pnia 8-10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cm (klon pospolity, lipa drobnolistna)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0D91FA" w14:textId="57667C0A" w:rsidR="00392D28" w:rsidRPr="00392D28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A621EC" w14:textId="5D8BC4C2" w:rsidR="00392D28" w:rsidRPr="00392D28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704F79" w14:textId="77777777" w:rsidR="00392D28" w:rsidRPr="00392D28" w:rsidRDefault="00392D28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A5AECB" w14:textId="77777777" w:rsidR="00392D28" w:rsidRPr="00392D28" w:rsidRDefault="00392D28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392D28" w14:paraId="22EAC3AF" w14:textId="77777777" w:rsidTr="00DD12EC">
        <w:trPr>
          <w:trHeight w:val="624"/>
        </w:trPr>
        <w:tc>
          <w:tcPr>
            <w:tcW w:w="680" w:type="dxa"/>
            <w:tcBorders>
              <w:top w:val="single" w:sz="4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32A681" w14:textId="63AEF1BF" w:rsidR="00392D28" w:rsidRPr="00392D28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20.</w:t>
            </w:r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A6EB1" w14:textId="514526D4" w:rsidR="00392D28" w:rsidRPr="00392D28" w:rsidRDefault="00392D28" w:rsidP="00E639FF">
            <w:pPr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Nasadzenie drzewa - sadzonka, wys. min. 3,0 m</w:t>
            </w:r>
            <w:r w:rsidR="00E8749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 xml:space="preserve">z pielęgnacją, obwód pnia </w:t>
            </w:r>
            <w:r w:rsidR="007C6094">
              <w:rPr>
                <w:rFonts w:ascii="Tahoma" w:hAnsi="Tahoma" w:cs="Tahoma"/>
                <w:color w:val="000000"/>
                <w:sz w:val="16"/>
                <w:szCs w:val="16"/>
              </w:rPr>
              <w:br/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12-14</w:t>
            </w:r>
            <w:r w:rsidR="00E8749D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cm (klon pospolity, lipa drobnolistna)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E54F40" w14:textId="5C27C996" w:rsidR="00392D28" w:rsidRPr="00392D28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1E00A7" w14:textId="4A10D822" w:rsidR="00392D28" w:rsidRPr="00392D28" w:rsidRDefault="00392D28" w:rsidP="00267912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92D28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14:paraId="770BB532" w14:textId="77777777" w:rsidR="00392D28" w:rsidRPr="00392D28" w:rsidRDefault="00392D28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18" w:space="0" w:color="auto"/>
              <w:right w:val="single" w:sz="8" w:space="0" w:color="auto"/>
            </w:tcBorders>
            <w:vAlign w:val="center"/>
          </w:tcPr>
          <w:p w14:paraId="173337A7" w14:textId="77777777" w:rsidR="00392D28" w:rsidRPr="00392D28" w:rsidRDefault="00392D28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E639FF" w14:paraId="755CB82A" w14:textId="77777777" w:rsidTr="004E1B47">
        <w:trPr>
          <w:trHeight w:val="660"/>
        </w:trPr>
        <w:tc>
          <w:tcPr>
            <w:tcW w:w="935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8D08D" w:themeFill="accent6" w:themeFillTint="99"/>
            <w:noWrap/>
            <w:vAlign w:val="center"/>
          </w:tcPr>
          <w:p w14:paraId="0E6DDF0C" w14:textId="1FEB9629" w:rsidR="00E639FF" w:rsidRPr="002F45C6" w:rsidRDefault="00E639FF" w:rsidP="004E1B47">
            <w:pPr>
              <w:spacing w:before="40" w:after="40" w:line="276" w:lineRule="auto"/>
              <w:ind w:left="27"/>
              <w:jc w:val="center"/>
              <w:rPr>
                <w:rFonts w:ascii="Tahoma" w:eastAsia="Calibri" w:hAnsi="Tahoma" w:cs="Tahoma"/>
                <w:b/>
                <w:color w:val="000000"/>
                <w:sz w:val="22"/>
                <w:szCs w:val="22"/>
              </w:rPr>
            </w:pPr>
            <w:r w:rsidRPr="00491F1F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OGÓŁEM WARTOŚĆ BRUTTO 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(</w:t>
            </w:r>
            <w:r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 xml:space="preserve">suma 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poz. 1</w:t>
            </w:r>
            <w:r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 xml:space="preserve"> ÷ </w:t>
            </w:r>
            <w:r w:rsidR="00392D28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20</w:t>
            </w:r>
            <w:r w:rsidRPr="00C33EAD">
              <w:rPr>
                <w:rFonts w:ascii="Tahoma" w:hAnsi="Tahoma" w:cs="Tahoma"/>
                <w:b/>
                <w:bCs/>
                <w:color w:val="000000"/>
                <w:sz w:val="19"/>
                <w:szCs w:val="22"/>
              </w:rPr>
              <w:t>)</w:t>
            </w:r>
          </w:p>
          <w:p w14:paraId="28127E7E" w14:textId="77777777" w:rsidR="00E639FF" w:rsidRDefault="00E639FF" w:rsidP="004E1B47">
            <w:pPr>
              <w:jc w:val="center"/>
              <w:rPr>
                <w:rFonts w:ascii="Tahoma" w:hAnsi="Tahoma" w:cs="Tahoma"/>
                <w:color w:val="FF0000"/>
                <w:sz w:val="19"/>
                <w:szCs w:val="22"/>
              </w:rPr>
            </w:pPr>
            <w:r w:rsidRPr="00491F1F">
              <w:rPr>
                <w:rFonts w:ascii="Tahoma" w:hAnsi="Tahoma" w:cs="Tahoma"/>
                <w:color w:val="FF0000"/>
                <w:sz w:val="19"/>
                <w:szCs w:val="22"/>
              </w:rPr>
              <w:t>(kwota</w:t>
            </w:r>
            <w:r w:rsidRPr="00491F1F">
              <w:rPr>
                <w:rFonts w:ascii="Tahoma" w:hAnsi="Tahoma" w:cs="Tahoma"/>
                <w:color w:val="FF0000"/>
                <w:sz w:val="18"/>
                <w:szCs w:val="22"/>
              </w:rPr>
              <w:t xml:space="preserve"> </w:t>
            </w:r>
            <w:r w:rsidRPr="00491F1F">
              <w:rPr>
                <w:rFonts w:ascii="Tahoma" w:hAnsi="Tahoma" w:cs="Tahoma"/>
                <w:color w:val="FF0000"/>
                <w:sz w:val="19"/>
                <w:szCs w:val="22"/>
              </w:rPr>
              <w:t>przeniesiona do formularza oferty)</w:t>
            </w:r>
          </w:p>
          <w:p w14:paraId="5F46FED9" w14:textId="77777777" w:rsidR="00E639FF" w:rsidRPr="00BF262F" w:rsidRDefault="00E639FF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1ABC2CB" w14:textId="77777777" w:rsidR="00E639FF" w:rsidRPr="00BF262F" w:rsidRDefault="00E639FF" w:rsidP="004E1B47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14:paraId="319BCD76" w14:textId="77777777" w:rsidR="00BF262F" w:rsidRDefault="00BF262F" w:rsidP="002F45C6">
      <w:pPr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33A67073" w14:textId="77777777" w:rsidR="00BF262F" w:rsidRDefault="00BF262F" w:rsidP="002F45C6">
      <w:pPr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131736FD" w14:textId="77777777" w:rsidR="00E639FF" w:rsidRPr="005A4A71" w:rsidRDefault="00E639FF" w:rsidP="00E639F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649B90A8" w14:textId="1E6FD1A4" w:rsidR="00BF262F" w:rsidRPr="00760224" w:rsidRDefault="00E639FF" w:rsidP="00760224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7A725BA3" w14:textId="77777777" w:rsidR="004E1B47" w:rsidRDefault="004E1B47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89BB51A" w14:textId="264D318B" w:rsidR="00972FD1" w:rsidRDefault="00972FD1" w:rsidP="00760224">
      <w:pPr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16BCB757" w14:textId="77777777" w:rsidR="002F45C6" w:rsidRPr="002F45C6" w:rsidRDefault="002F45C6" w:rsidP="002F45C6">
      <w:pPr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A3261D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5" w:name="_Hlk71875231"/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A3261D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A3261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5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4CC8D095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bookmarkStart w:id="6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DC7E50">
        <w:rPr>
          <w:rFonts w:ascii="Tahoma" w:hAnsi="Tahoma" w:cs="Tahoma"/>
          <w:bCs/>
          <w:sz w:val="20"/>
          <w:szCs w:val="20"/>
        </w:rPr>
        <w:t>4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6"/>
      <w:r w:rsidR="00DC7E50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B4F5394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bookmarkStart w:id="7" w:name="_Hlk112755322"/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4D460DC9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</w:p>
    <w:p w14:paraId="6F709F0D" w14:textId="2A70795F" w:rsidR="00972FD1" w:rsidRPr="00555411" w:rsidRDefault="002F3036" w:rsidP="00555411">
      <w:pPr>
        <w:tabs>
          <w:tab w:val="left" w:pos="284"/>
        </w:tabs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</w:r>
      <w:bookmarkEnd w:id="7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232C08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4E929B1A" w14:textId="77777777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>
      <w:pPr>
        <w:numPr>
          <w:ilvl w:val="1"/>
          <w:numId w:val="76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>
      <w:pPr>
        <w:numPr>
          <w:ilvl w:val="0"/>
          <w:numId w:val="75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>
      <w:pPr>
        <w:numPr>
          <w:ilvl w:val="0"/>
          <w:numId w:val="75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15754597" w14:textId="77777777" w:rsidR="00760224" w:rsidRDefault="00760224" w:rsidP="00760224">
      <w:pPr>
        <w:spacing w:before="60" w:after="60" w:line="276" w:lineRule="auto"/>
        <w:rPr>
          <w:rFonts w:ascii="Tahoma" w:hAnsi="Tahoma" w:cs="Tahoma"/>
          <w:sz w:val="20"/>
        </w:rPr>
      </w:pPr>
    </w:p>
    <w:p w14:paraId="5C203A5B" w14:textId="2199699C" w:rsidR="00116176" w:rsidRPr="009E6262" w:rsidRDefault="00116176" w:rsidP="00760224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BA204C" w:rsidRDefault="004D6228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1886529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5E677F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5E677F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362503D1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22D4B946" w14:textId="1AF83539" w:rsidR="00116176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>
      <w:pPr>
        <w:numPr>
          <w:ilvl w:val="1"/>
          <w:numId w:val="80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>
      <w:pPr>
        <w:numPr>
          <w:ilvl w:val="0"/>
          <w:numId w:val="75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232C08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A3261D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48ABDE54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5B45F32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6676B1F6" w14:textId="0A00C109" w:rsidR="00BA0C30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>
      <w:pPr>
        <w:numPr>
          <w:ilvl w:val="0"/>
          <w:numId w:val="2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>
      <w:pPr>
        <w:numPr>
          <w:ilvl w:val="0"/>
          <w:numId w:val="2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>
      <w:pPr>
        <w:numPr>
          <w:ilvl w:val="0"/>
          <w:numId w:val="2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5DA11DA" w14:textId="53ABB338" w:rsidR="001E1991" w:rsidRPr="001E1991" w:rsidRDefault="001E1991">
      <w:pPr>
        <w:numPr>
          <w:ilvl w:val="0"/>
          <w:numId w:val="2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187634CB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9E4942" w:rsidRDefault="00BE3C90" w:rsidP="00A029B3">
      <w:pPr>
        <w:spacing w:before="60" w:after="60" w:line="276" w:lineRule="auto"/>
        <w:rPr>
          <w:rFonts w:ascii="Tahoma" w:hAnsi="Tahoma" w:cs="Tahoma"/>
          <w:sz w:val="6"/>
          <w:szCs w:val="6"/>
        </w:rPr>
      </w:pPr>
    </w:p>
    <w:p w14:paraId="17150234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bookmarkStart w:id="8" w:name="_Hlk104465562"/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1717722F" w14:textId="1DCBADB8" w:rsidR="00BA0C30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8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>
      <w:pPr>
        <w:numPr>
          <w:ilvl w:val="0"/>
          <w:numId w:val="77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>
      <w:pPr>
        <w:numPr>
          <w:ilvl w:val="0"/>
          <w:numId w:val="77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>
      <w:pPr>
        <w:numPr>
          <w:ilvl w:val="0"/>
          <w:numId w:val="77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1EF53FB5" w14:textId="05871214" w:rsidR="001E1991" w:rsidRPr="001E1991" w:rsidRDefault="001E1991">
      <w:pPr>
        <w:pStyle w:val="Akapitzlist"/>
        <w:numPr>
          <w:ilvl w:val="0"/>
          <w:numId w:val="77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6DE980E1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0189C1EC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3605FF0D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70082C7F" w14:textId="387B333D" w:rsidR="009D4911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>
      <w:pPr>
        <w:numPr>
          <w:ilvl w:val="0"/>
          <w:numId w:val="78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Pzp</w:t>
      </w:r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>
      <w:pPr>
        <w:numPr>
          <w:ilvl w:val="0"/>
          <w:numId w:val="78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>
      <w:pPr>
        <w:pStyle w:val="Akapitzlist"/>
        <w:numPr>
          <w:ilvl w:val="0"/>
          <w:numId w:val="78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232C08" w:rsidRDefault="00A963D1" w:rsidP="00A029B3">
      <w:pPr>
        <w:spacing w:before="60" w:after="6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7AAEBFB9" w:rsidR="009D4911" w:rsidRPr="00232C08" w:rsidRDefault="009D4911" w:rsidP="00232C08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="009E4942">
        <w:rPr>
          <w:rFonts w:ascii="Tahoma" w:hAnsi="Tahoma" w:cs="Tahoma"/>
          <w:sz w:val="20"/>
          <w:szCs w:val="20"/>
        </w:rPr>
        <w:t xml:space="preserve">                            </w:t>
      </w:r>
      <w:r w:rsidRPr="00F712B3">
        <w:rPr>
          <w:rFonts w:ascii="Tahoma" w:hAnsi="Tahoma" w:cs="Tahoma"/>
          <w:sz w:val="20"/>
          <w:szCs w:val="20"/>
        </w:rPr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9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9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A326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35F41917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088E0F7E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785B0D50" w14:textId="6D78A5DF" w:rsidR="008C7FB2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232C08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ustawy Pzp</w:t>
      </w:r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>
      <w:pPr>
        <w:numPr>
          <w:ilvl w:val="0"/>
          <w:numId w:val="79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488044D6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7BDDA413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</w:p>
    <w:p w14:paraId="13D6F597" w14:textId="4A017FCA" w:rsidR="0002548A" w:rsidRPr="009E6262" w:rsidRDefault="00CB269D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>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>
      <w:pPr>
        <w:numPr>
          <w:ilvl w:val="0"/>
          <w:numId w:val="6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>
      <w:pPr>
        <w:pStyle w:val="Akapitzlist"/>
        <w:numPr>
          <w:ilvl w:val="3"/>
          <w:numId w:val="80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4E1B47">
          <w:headerReference w:type="default" r:id="rId8"/>
          <w:footerReference w:type="default" r:id="rId9"/>
          <w:footerReference w:type="first" r:id="rId10"/>
          <w:pgSz w:w="11907" w:h="16840" w:code="9"/>
          <w:pgMar w:top="1075" w:right="709" w:bottom="851" w:left="1134" w:header="598" w:footer="492" w:gutter="0"/>
          <w:cols w:space="708"/>
          <w:docGrid w:linePitch="326"/>
        </w:sectPr>
      </w:pPr>
    </w:p>
    <w:p w14:paraId="648BB406" w14:textId="2898D1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>-</w:t>
      </w:r>
      <w:r w:rsidR="00AC1890">
        <w:rPr>
          <w:rFonts w:cs="Tahoma"/>
          <w:b/>
          <w:sz w:val="22"/>
          <w:szCs w:val="22"/>
        </w:rPr>
        <w:t>U</w:t>
      </w:r>
      <w:r w:rsidRPr="009E6262">
        <w:rPr>
          <w:rFonts w:cs="Tahoma"/>
          <w:b/>
          <w:sz w:val="22"/>
          <w:szCs w:val="22"/>
        </w:rPr>
        <w:t xml:space="preserve"> </w:t>
      </w:r>
      <w:r w:rsidRPr="00AC1890">
        <w:rPr>
          <w:rFonts w:cs="Tahoma"/>
          <w:b/>
          <w:color w:val="0000FF"/>
          <w:sz w:val="22"/>
          <w:szCs w:val="22"/>
        </w:rPr>
        <w:t>(</w:t>
      </w:r>
      <w:r w:rsidR="00AC1890" w:rsidRPr="00AC1890">
        <w:rPr>
          <w:rFonts w:cs="Tahoma"/>
          <w:b/>
          <w:color w:val="0000FF"/>
          <w:sz w:val="22"/>
          <w:szCs w:val="22"/>
        </w:rPr>
        <w:t>USŁUGI</w:t>
      </w:r>
      <w:r w:rsidRPr="00AC1890">
        <w:rPr>
          <w:rFonts w:cs="Tahoma"/>
          <w:b/>
          <w:color w:val="0000FF"/>
          <w:sz w:val="22"/>
          <w:szCs w:val="22"/>
        </w:rPr>
        <w:t>)</w:t>
      </w:r>
      <w:r w:rsidRPr="00AC1890">
        <w:rPr>
          <w:rFonts w:cs="Tahoma"/>
          <w:b/>
          <w:color w:val="C00000"/>
          <w:sz w:val="22"/>
          <w:szCs w:val="22"/>
          <w:vertAlign w:val="superscript"/>
        </w:rPr>
        <w:sym w:font="Symbol" w:char="F02A"/>
      </w:r>
    </w:p>
    <w:p w14:paraId="1C863EF2" w14:textId="77777777" w:rsidR="00AC1890" w:rsidRPr="00E87320" w:rsidRDefault="00AC1890" w:rsidP="00AC1890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87320">
        <w:rPr>
          <w:rFonts w:ascii="Tahoma" w:hAnsi="Tahoma"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65298029" w14:textId="77777777" w:rsidR="00AC1890" w:rsidRPr="00E87320" w:rsidRDefault="00AC1890" w:rsidP="00AC1890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8732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4269238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E8732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6C42258" w14:textId="77777777" w:rsidR="00AC1890" w:rsidRPr="00313061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D66660E" w14:textId="77777777" w:rsidR="00AC1890" w:rsidRPr="00313061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C6609FE" w14:textId="77777777" w:rsidR="00AC1890" w:rsidRPr="00313061" w:rsidRDefault="00AC1890" w:rsidP="00AC1890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</w:p>
    <w:p w14:paraId="119A2620" w14:textId="77777777" w:rsidR="00AC1890" w:rsidRPr="00E87320" w:rsidRDefault="00AC1890" w:rsidP="00AC1890">
      <w:pPr>
        <w:spacing w:before="40" w:after="40" w:line="276" w:lineRule="auto"/>
        <w:jc w:val="center"/>
        <w:rPr>
          <w:rFonts w:ascii="Tahoma" w:hAnsi="Tahoma" w:cs="Tahoma"/>
          <w:b/>
          <w:sz w:val="20"/>
          <w:u w:val="single"/>
        </w:rPr>
      </w:pPr>
      <w:r w:rsidRPr="00E87320">
        <w:rPr>
          <w:rFonts w:ascii="Tahoma" w:hAnsi="Tahoma" w:cs="Tahoma"/>
          <w:b/>
          <w:sz w:val="20"/>
          <w:u w:val="single"/>
        </w:rPr>
        <w:t xml:space="preserve">Wykaz </w:t>
      </w:r>
      <w:r w:rsidRPr="00E87320">
        <w:rPr>
          <w:rFonts w:ascii="Tahoma" w:hAnsi="Tahoma" w:cs="Tahoma"/>
          <w:b/>
          <w:color w:val="C00000"/>
          <w:sz w:val="20"/>
          <w:u w:val="single"/>
        </w:rPr>
        <w:t>wykonanych</w:t>
      </w:r>
      <w:r w:rsidRPr="00E87320">
        <w:rPr>
          <w:rFonts w:ascii="Tahoma" w:hAnsi="Tahoma" w:cs="Tahoma"/>
          <w:b/>
          <w:sz w:val="20"/>
          <w:u w:val="single"/>
        </w:rPr>
        <w:t xml:space="preserve"> USŁUG w okresie ostatnich 5 lat przed terminem składania ofert</w:t>
      </w:r>
    </w:p>
    <w:p w14:paraId="61B54CB9" w14:textId="4B8B3403" w:rsidR="00AC1890" w:rsidRDefault="00AC1890" w:rsidP="00AC1890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1"/>
          <w:szCs w:val="21"/>
        </w:rPr>
      </w:pPr>
      <w:r w:rsidRPr="00E87320">
        <w:rPr>
          <w:rFonts w:ascii="Tahoma" w:hAnsi="Tahoma" w:cs="Tahoma"/>
          <w:sz w:val="18"/>
          <w:szCs w:val="18"/>
        </w:rPr>
        <w:t>Dla zadania:</w:t>
      </w:r>
      <w:r w:rsidRPr="00E87320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</w:p>
    <w:p w14:paraId="449CEA1B" w14:textId="49F16CA6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  <w:r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</w:p>
    <w:p w14:paraId="0753AB75" w14:textId="77777777" w:rsidR="009C1CE7" w:rsidRPr="00E87320" w:rsidRDefault="009C1CE7" w:rsidP="00AC1890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694"/>
        <w:gridCol w:w="1980"/>
        <w:gridCol w:w="2236"/>
        <w:gridCol w:w="3146"/>
        <w:gridCol w:w="1985"/>
        <w:gridCol w:w="3925"/>
      </w:tblGrid>
      <w:tr w:rsidR="00AC1890" w:rsidRPr="00E87320" w14:paraId="3A8304AA" w14:textId="77777777" w:rsidTr="005D7ECD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D50C5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036D6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47C19" w14:textId="77777777" w:rsidR="00AC1890" w:rsidRPr="00E87320" w:rsidRDefault="00AC1890" w:rsidP="005D7ECD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56799915" w14:textId="77777777" w:rsidR="00AC1890" w:rsidRPr="00E87320" w:rsidRDefault="00AC1890" w:rsidP="005D7ECD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297D8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22B7EB73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(od dd/mm/rr do dd/mm/rr)</w:t>
            </w: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0542D" w14:textId="77777777" w:rsidR="00AC189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4739FB11" w14:textId="77777777" w:rsidR="00AC189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661A846" w14:textId="18D8B0AC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 xml:space="preserve">Zakres </w:t>
            </w:r>
            <w:r w:rsidRPr="00EC4B53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>rzeczowy usług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14AE4" w14:textId="01CFB829" w:rsidR="00AC189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 xml:space="preserve">zadania (usługi) </w:t>
            </w:r>
          </w:p>
          <w:p w14:paraId="6A22CEEA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468C8CA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52EBC8CB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AC1890" w:rsidRPr="00E87320" w14:paraId="45C3397E" w14:textId="77777777" w:rsidTr="005D7ECD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56BD55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DAA3BF9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CB8DFC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12BDD0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C08900E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F8B4B77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DB0107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AC1890" w:rsidRPr="00E87320" w14:paraId="12449AA7" w14:textId="77777777" w:rsidTr="005D7ECD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16958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33541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EC1D3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2DF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538F9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778A1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8732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4B9FF8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1890" w:rsidRPr="00E87320" w14:paraId="697FB3AC" w14:textId="77777777" w:rsidTr="005D7EC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EDBCED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5BC24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FAE94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96D90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CE249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1F477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1C734B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C1890" w:rsidRPr="00E87320" w14:paraId="2D19EEB1" w14:textId="77777777" w:rsidTr="005D7ECD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CCCDC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EC0C08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966F44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74DCE" w14:textId="77777777" w:rsidR="00AC1890" w:rsidRPr="00E87320" w:rsidRDefault="00AC1890" w:rsidP="005D7ECD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CA53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EC0F9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4DDCBD" w14:textId="77777777" w:rsidR="00AC1890" w:rsidRPr="00E87320" w:rsidRDefault="00AC1890" w:rsidP="005D7ECD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079D1FB7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sz w:val="6"/>
          <w:szCs w:val="6"/>
        </w:rPr>
      </w:pPr>
    </w:p>
    <w:p w14:paraId="31D65638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E87320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E87320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E87320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E87320">
        <w:rPr>
          <w:rFonts w:ascii="Tahoma" w:hAnsi="Tahoma" w:cs="Tahoma"/>
          <w:sz w:val="16"/>
          <w:szCs w:val="16"/>
        </w:rPr>
        <w:t xml:space="preserve">zamawiającego, nazwę zadania oraz czas realizacji. W skład takich dokumentów mogą wchodzić np. </w:t>
      </w:r>
      <w:r w:rsidRPr="00E87320">
        <w:rPr>
          <w:rFonts w:ascii="Tahoma" w:eastAsia="Calibri" w:hAnsi="Tahoma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 w:rsidRPr="00E87320">
        <w:rPr>
          <w:rFonts w:ascii="Tahoma" w:hAnsi="Tahoma" w:cs="Tahoma"/>
          <w:sz w:val="16"/>
          <w:szCs w:val="16"/>
        </w:rPr>
        <w:t xml:space="preserve">jeżeli wykonawca z przyczyn niezależnych od niego nie jest w stanie uzyskać tych dokumentów </w:t>
      </w:r>
      <w:r w:rsidRPr="00E87320">
        <w:rPr>
          <w:rFonts w:ascii="Tahoma" w:eastAsia="Calibri" w:hAnsi="Tahoma" w:cs="Tahoma"/>
          <w:sz w:val="16"/>
          <w:szCs w:val="16"/>
        </w:rPr>
        <w:t xml:space="preserve">– oświadczenie Wykonawcy; </w:t>
      </w:r>
      <w:r w:rsidRPr="00E87320">
        <w:rPr>
          <w:rFonts w:ascii="Tahoma" w:hAnsi="Tahoma"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E87320">
        <w:rPr>
          <w:rFonts w:ascii="Tahoma" w:hAnsi="Tahoma" w:cs="Tahoma"/>
          <w:b/>
          <w:sz w:val="16"/>
          <w:szCs w:val="16"/>
        </w:rPr>
        <w:t>.</w:t>
      </w:r>
      <w:r w:rsidRPr="00E87320">
        <w:rPr>
          <w:rFonts w:ascii="Tahoma" w:hAnsi="Tahoma" w:cs="Tahoma"/>
          <w:sz w:val="16"/>
          <w:szCs w:val="16"/>
        </w:rPr>
        <w:t xml:space="preserve"> </w:t>
      </w:r>
    </w:p>
    <w:p w14:paraId="06B678AA" w14:textId="77777777" w:rsidR="00AC1890" w:rsidRPr="00E87320" w:rsidRDefault="00AC1890" w:rsidP="00AC1890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  <w:t>Podpis …......................................................................................</w:t>
      </w:r>
    </w:p>
    <w:p w14:paraId="12DEB4D3" w14:textId="4BFE7DAB" w:rsidR="00AC1890" w:rsidRDefault="00AC1890" w:rsidP="009C1CE7">
      <w:pPr>
        <w:spacing w:before="40" w:after="40" w:line="276" w:lineRule="auto"/>
        <w:ind w:left="9204" w:firstLine="708"/>
        <w:jc w:val="both"/>
        <w:rPr>
          <w:rFonts w:ascii="Tahoma" w:hAnsi="Tahoma" w:cs="Tahoma"/>
          <w:sz w:val="16"/>
          <w:szCs w:val="16"/>
        </w:rPr>
      </w:pPr>
      <w:r w:rsidRPr="00E87320">
        <w:rPr>
          <w:rFonts w:ascii="Tahoma" w:hAnsi="Tahoma" w:cs="Tahoma"/>
          <w:sz w:val="16"/>
          <w:szCs w:val="16"/>
        </w:rPr>
        <w:t>/upełnomocniony przedstawiciel Wykonawcy lub udostępniająceg</w:t>
      </w:r>
      <w:r>
        <w:rPr>
          <w:rFonts w:ascii="Tahoma" w:hAnsi="Tahoma" w:cs="Tahoma"/>
          <w:sz w:val="16"/>
          <w:szCs w:val="16"/>
        </w:rPr>
        <w:t>o zasoby/</w:t>
      </w:r>
    </w:p>
    <w:p w14:paraId="213FCED4" w14:textId="06D88D58" w:rsidR="00AC1890" w:rsidRPr="00AC1890" w:rsidRDefault="00AC1890" w:rsidP="00AC1890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  <w:sectPr w:rsidR="00AC1890" w:rsidRPr="00AC1890" w:rsidSect="00AC1890">
          <w:pgSz w:w="16840" w:h="11907" w:orient="landscape" w:code="9"/>
          <w:pgMar w:top="1134" w:right="567" w:bottom="709" w:left="709" w:header="360" w:footer="709" w:gutter="0"/>
          <w:cols w:space="708"/>
        </w:sectPr>
      </w:pPr>
      <w:r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="005F6774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98FA3C2" w14:textId="705E627A" w:rsidR="0017062A" w:rsidRPr="009E6262" w:rsidRDefault="005F6774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D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 xml:space="preserve">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5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77CB88D8" w14:textId="77777777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6408AAE9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r w:rsidR="004656DD">
        <w:rPr>
          <w:rFonts w:ascii="Tahoma" w:hAnsi="Tahoma" w:cs="Tahoma"/>
          <w:sz w:val="20"/>
          <w:szCs w:val="20"/>
        </w:rPr>
        <w:t xml:space="preserve">t.j.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486DF3E" w14:textId="77777777" w:rsidR="009C1CE7" w:rsidRPr="00704530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Wycinka, pielęgnacja drzew i krzewów na terenach będących własnością</w:t>
      </w:r>
    </w:p>
    <w:p w14:paraId="161BBA67" w14:textId="4B23022F" w:rsidR="0017062A" w:rsidRPr="009C1CE7" w:rsidRDefault="009C1CE7" w:rsidP="009C1CE7">
      <w:pPr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704530">
        <w:rPr>
          <w:rFonts w:ascii="Tahoma" w:hAnsi="Tahoma" w:cs="Tahoma"/>
          <w:b/>
          <w:i/>
          <w:iCs/>
          <w:color w:val="0000FF"/>
          <w:sz w:val="22"/>
          <w:szCs w:val="22"/>
        </w:rPr>
        <w:t>Powiatu Kędzierzyńsko-Kozielskiego i Skarbu Państwa w 2025 r.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>
      <w:pPr>
        <w:numPr>
          <w:ilvl w:val="0"/>
          <w:numId w:val="15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>
      <w:pPr>
        <w:numPr>
          <w:ilvl w:val="0"/>
          <w:numId w:val="15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>
      <w:pPr>
        <w:numPr>
          <w:ilvl w:val="0"/>
          <w:numId w:val="15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>
      <w:pPr>
        <w:pStyle w:val="Akapitzlist"/>
        <w:numPr>
          <w:ilvl w:val="0"/>
          <w:numId w:val="45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>
      <w:pPr>
        <w:pStyle w:val="Akapitzlist"/>
        <w:numPr>
          <w:ilvl w:val="0"/>
          <w:numId w:val="45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780CA3A4" w:rsidR="0057476F" w:rsidRPr="00CB66DA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7"/>
          <w:szCs w:val="17"/>
        </w:rPr>
      </w:pPr>
      <w:r w:rsidRPr="00CB66DA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CB66DA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art. 118 ust. 1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ustawy z dnia 11 września 2019 r. Prawo zamówień publicznych (t.j. Dz.</w:t>
      </w:r>
      <w:r w:rsidR="00CE5331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U. 20</w:t>
      </w:r>
      <w:r w:rsidR="004656DD" w:rsidRPr="00CB66DA">
        <w:rPr>
          <w:rFonts w:ascii="Tahoma" w:hAnsi="Tahoma" w:cs="Tahoma"/>
          <w:sz w:val="17"/>
          <w:szCs w:val="17"/>
        </w:rPr>
        <w:t>2</w:t>
      </w:r>
      <w:r w:rsidR="007F1177">
        <w:rPr>
          <w:rFonts w:ascii="Tahoma" w:hAnsi="Tahoma" w:cs="Tahoma"/>
          <w:sz w:val="17"/>
          <w:szCs w:val="17"/>
        </w:rPr>
        <w:t>4</w:t>
      </w:r>
      <w:r w:rsidR="004656DD" w:rsidRPr="00CB66DA">
        <w:rPr>
          <w:rFonts w:ascii="Tahoma" w:hAnsi="Tahoma" w:cs="Tahoma"/>
          <w:sz w:val="17"/>
          <w:szCs w:val="17"/>
        </w:rPr>
        <w:t>,</w:t>
      </w:r>
      <w:r w:rsidRPr="00CB66DA">
        <w:rPr>
          <w:rFonts w:ascii="Tahoma" w:hAnsi="Tahoma" w:cs="Tahoma"/>
          <w:sz w:val="17"/>
          <w:szCs w:val="17"/>
        </w:rPr>
        <w:t xml:space="preserve"> poz. </w:t>
      </w:r>
      <w:r w:rsidR="004656DD" w:rsidRPr="00CB66DA">
        <w:rPr>
          <w:rFonts w:ascii="Tahoma" w:hAnsi="Tahoma" w:cs="Tahoma"/>
          <w:sz w:val="17"/>
          <w:szCs w:val="17"/>
        </w:rPr>
        <w:t>1</w:t>
      </w:r>
      <w:r w:rsidR="007F1177">
        <w:rPr>
          <w:rFonts w:ascii="Tahoma" w:hAnsi="Tahoma" w:cs="Tahoma"/>
          <w:sz w:val="17"/>
          <w:szCs w:val="17"/>
        </w:rPr>
        <w:t>320</w:t>
      </w:r>
      <w:r w:rsidRPr="00CB66DA">
        <w:rPr>
          <w:rFonts w:ascii="Tahoma" w:hAnsi="Tahoma" w:cs="Tahoma"/>
          <w:sz w:val="17"/>
          <w:szCs w:val="17"/>
        </w:rPr>
        <w:t xml:space="preserve">), jeżeli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A029B3">
      <w:pPr>
        <w:spacing w:before="60" w:after="6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4EAAAF96" w14:textId="1B6176CE" w:rsidR="00E547AF" w:rsidRDefault="0017062A" w:rsidP="00E547AF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</w:t>
      </w:r>
      <w:r w:rsidR="00E547AF">
        <w:rPr>
          <w:rFonts w:ascii="Tahoma" w:hAnsi="Tahoma" w:cs="Tahoma"/>
          <w:i/>
          <w:sz w:val="16"/>
          <w:szCs w:val="16"/>
        </w:rPr>
        <w:t>y/</w:t>
      </w:r>
    </w:p>
    <w:p w14:paraId="51B3B768" w14:textId="05178E36" w:rsidR="00E547AF" w:rsidRPr="00E547AF" w:rsidRDefault="00E547AF" w:rsidP="00E547AF">
      <w:pPr>
        <w:tabs>
          <w:tab w:val="left" w:pos="6947"/>
        </w:tabs>
        <w:rPr>
          <w:rFonts w:ascii="Tahoma" w:eastAsia="Calibri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6"/>
          <w:szCs w:val="16"/>
        </w:rPr>
        <w:tab/>
      </w:r>
    </w:p>
    <w:sectPr w:rsidR="00E547AF" w:rsidRPr="00E547AF" w:rsidSect="003512F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5E89C" w14:textId="77777777" w:rsidR="007C5C0B" w:rsidRDefault="007C5C0B">
      <w:r>
        <w:separator/>
      </w:r>
    </w:p>
  </w:endnote>
  <w:endnote w:type="continuationSeparator" w:id="0">
    <w:p w14:paraId="15EAFE14" w14:textId="77777777" w:rsidR="007C5C0B" w:rsidRDefault="007C5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06F1DC0E" w:rsidR="008629E8" w:rsidRDefault="008629E8" w:rsidP="0075603A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0EEE5" w14:textId="77777777" w:rsidR="007C5C0B" w:rsidRDefault="007C5C0B">
      <w:r>
        <w:separator/>
      </w:r>
    </w:p>
  </w:footnote>
  <w:footnote w:type="continuationSeparator" w:id="0">
    <w:p w14:paraId="5A467C67" w14:textId="77777777" w:rsidR="007C5C0B" w:rsidRDefault="007C5C0B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5CC7B" w14:textId="45418549" w:rsidR="00F93873" w:rsidRPr="00F93873" w:rsidRDefault="008629E8" w:rsidP="00313C6C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53D34">
      <w:rPr>
        <w:rFonts w:ascii="Tahoma" w:hAnsi="Tahoma" w:cs="Tahoma"/>
        <w:b/>
        <w:color w:val="0000FF"/>
        <w:sz w:val="14"/>
        <w:szCs w:val="14"/>
      </w:rPr>
      <w:t>CUW.262.</w:t>
    </w:r>
    <w:r w:rsidR="008B722C" w:rsidRPr="008B722C">
      <w:rPr>
        <w:rFonts w:ascii="Tahoma" w:hAnsi="Tahoma" w:cs="Tahoma"/>
        <w:b/>
        <w:color w:val="0000FF"/>
        <w:sz w:val="14"/>
        <w:szCs w:val="14"/>
      </w:rPr>
      <w:t>15</w:t>
    </w:r>
    <w:r w:rsidRPr="00E53D34">
      <w:rPr>
        <w:rFonts w:ascii="Tahoma" w:hAnsi="Tahoma" w:cs="Tahoma"/>
        <w:b/>
        <w:color w:val="0000FF"/>
        <w:sz w:val="14"/>
        <w:szCs w:val="14"/>
      </w:rPr>
      <w:t>.202</w:t>
    </w:r>
    <w:r w:rsidR="00E53D34" w:rsidRPr="00E53D34">
      <w:rPr>
        <w:rFonts w:ascii="Tahoma" w:hAnsi="Tahoma" w:cs="Tahoma"/>
        <w:b/>
        <w:color w:val="0000FF"/>
        <w:sz w:val="14"/>
        <w:szCs w:val="14"/>
      </w:rPr>
      <w:t>5</w:t>
    </w:r>
    <w:r w:rsidRPr="00E53D34">
      <w:rPr>
        <w:rFonts w:ascii="Tahoma" w:hAnsi="Tahoma" w:cs="Tahoma"/>
        <w:b/>
        <w:color w:val="0000FF"/>
        <w:sz w:val="14"/>
        <w:szCs w:val="14"/>
      </w:rPr>
      <w:t>.MS</w:t>
    </w:r>
    <w:r w:rsidRPr="00FF6772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 </w:t>
    </w:r>
    <w:bookmarkStart w:id="10" w:name="_Hlk170993898"/>
    <w:bookmarkStart w:id="11" w:name="_Hlk170993899"/>
    <w:r w:rsidR="00F93873" w:rsidRPr="00F93873">
      <w:rPr>
        <w:rFonts w:ascii="Tahoma" w:hAnsi="Tahoma" w:cs="Tahoma"/>
        <w:b/>
        <w:i/>
        <w:iCs/>
        <w:color w:val="0000FF"/>
        <w:sz w:val="14"/>
        <w:szCs w:val="14"/>
      </w:rPr>
      <w:t>Wycinka, pielęgnacja drzew i krzewów na terenach będących własnością</w:t>
    </w:r>
  </w:p>
  <w:p w14:paraId="55501FCF" w14:textId="67D9D76A" w:rsidR="004878AA" w:rsidRPr="004E1B47" w:rsidRDefault="00F93873" w:rsidP="00363F5D">
    <w:pPr>
      <w:spacing w:after="120"/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F93873">
      <w:rPr>
        <w:rFonts w:ascii="Tahoma" w:hAnsi="Tahoma" w:cs="Tahoma"/>
        <w:b/>
        <w:i/>
        <w:iCs/>
        <w:color w:val="0000FF"/>
        <w:sz w:val="14"/>
        <w:szCs w:val="14"/>
      </w:rPr>
      <w:t>Powiatu Kędzierzyńsko-Kozielskiego i Skarbu Państwa w 2025 r.</w:t>
    </w:r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3619"/>
        </w:tabs>
        <w:ind w:left="36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3979"/>
        </w:tabs>
        <w:ind w:left="39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339"/>
        </w:tabs>
        <w:ind w:left="43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4699"/>
        </w:tabs>
        <w:ind w:left="46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059"/>
        </w:tabs>
        <w:ind w:left="505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419"/>
        </w:tabs>
        <w:ind w:left="541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5779"/>
        </w:tabs>
        <w:ind w:left="577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139"/>
        </w:tabs>
        <w:ind w:left="613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499"/>
        </w:tabs>
        <w:ind w:left="6499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67525E"/>
    <w:multiLevelType w:val="hybridMultilevel"/>
    <w:tmpl w:val="07D86624"/>
    <w:lvl w:ilvl="0" w:tplc="910E5B14">
      <w:start w:val="1"/>
      <w:numFmt w:val="decimal"/>
      <w:lvlText w:val="%1."/>
      <w:lvlJc w:val="left"/>
      <w:pPr>
        <w:ind w:left="360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5C21C62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D287B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7F4F9D2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D74DF8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FCB4F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B424F4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EE479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F86A6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3E54ADE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  <w:sz w:val="19"/>
        <w:szCs w:val="19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7DC2DC4"/>
    <w:multiLevelType w:val="multilevel"/>
    <w:tmpl w:val="88D828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trike w:val="0"/>
        <w:dstrike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095959B7"/>
    <w:multiLevelType w:val="hybridMultilevel"/>
    <w:tmpl w:val="61E89516"/>
    <w:lvl w:ilvl="0" w:tplc="FCFCF8E2">
      <w:start w:val="1"/>
      <w:numFmt w:val="decimal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auto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2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3" w15:restartNumberingAfterBreak="0">
    <w:nsid w:val="0F462892"/>
    <w:multiLevelType w:val="hybridMultilevel"/>
    <w:tmpl w:val="8024465E"/>
    <w:lvl w:ilvl="0" w:tplc="D65AF18E">
      <w:start w:val="9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5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0BB003A"/>
    <w:multiLevelType w:val="hybridMultilevel"/>
    <w:tmpl w:val="FBA6C1B0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49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0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1" w15:restartNumberingAfterBreak="0">
    <w:nsid w:val="14077E25"/>
    <w:multiLevelType w:val="hybridMultilevel"/>
    <w:tmpl w:val="F56E30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108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4" w15:restartNumberingAfterBreak="0">
    <w:nsid w:val="167C3F11"/>
    <w:multiLevelType w:val="hybridMultilevel"/>
    <w:tmpl w:val="26EC73A8"/>
    <w:lvl w:ilvl="0" w:tplc="79120B0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strike w:val="0"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6F8591F"/>
    <w:multiLevelType w:val="hybridMultilevel"/>
    <w:tmpl w:val="5A76E0A4"/>
    <w:lvl w:ilvl="0" w:tplc="93AEE758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8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1" w15:restartNumberingAfterBreak="0">
    <w:nsid w:val="18CD256E"/>
    <w:multiLevelType w:val="hybridMultilevel"/>
    <w:tmpl w:val="D430B34C"/>
    <w:lvl w:ilvl="0" w:tplc="041641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3" w15:restartNumberingAfterBreak="0">
    <w:nsid w:val="1A46285A"/>
    <w:multiLevelType w:val="hybridMultilevel"/>
    <w:tmpl w:val="3A007264"/>
    <w:lvl w:ilvl="0" w:tplc="D1986EF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E3197E"/>
    <w:multiLevelType w:val="multilevel"/>
    <w:tmpl w:val="30B62F9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7" w15:restartNumberingAfterBreak="0">
    <w:nsid w:val="1F5F481A"/>
    <w:multiLevelType w:val="hybridMultilevel"/>
    <w:tmpl w:val="779E7E7E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1FDA28AC"/>
    <w:multiLevelType w:val="hybridMultilevel"/>
    <w:tmpl w:val="A75CF520"/>
    <w:lvl w:ilvl="0" w:tplc="658E53EC">
      <w:start w:val="1"/>
      <w:numFmt w:val="lowerLetter"/>
      <w:lvlText w:val="%1)"/>
      <w:lvlJc w:val="left"/>
      <w:pPr>
        <w:ind w:left="1088" w:hanging="728"/>
      </w:pPr>
      <w:rPr>
        <w:rFonts w:hint="default"/>
        <w:strike w:val="0"/>
        <w:d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1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2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3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4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5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6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A42673D"/>
    <w:multiLevelType w:val="hybridMultilevel"/>
    <w:tmpl w:val="A42E18D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0" w15:restartNumberingAfterBreak="0">
    <w:nsid w:val="2B6D34B3"/>
    <w:multiLevelType w:val="hybridMultilevel"/>
    <w:tmpl w:val="6C0ED29C"/>
    <w:lvl w:ilvl="0" w:tplc="4B6027CE">
      <w:start w:val="1"/>
      <w:numFmt w:val="decimal"/>
      <w:lvlText w:val="%1."/>
      <w:lvlJc w:val="left"/>
      <w:pPr>
        <w:ind w:left="129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1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3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84" w15:restartNumberingAfterBreak="0">
    <w:nsid w:val="2DE97F27"/>
    <w:multiLevelType w:val="hybridMultilevel"/>
    <w:tmpl w:val="C10C73F0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86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8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6F752AB"/>
    <w:multiLevelType w:val="hybridMultilevel"/>
    <w:tmpl w:val="7AA221A2"/>
    <w:lvl w:ilvl="0" w:tplc="C1B8527E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4"/>
      </w:rPr>
    </w:lvl>
    <w:lvl w:ilvl="1" w:tplc="558AFC8A">
      <w:start w:val="1"/>
      <w:numFmt w:val="decimal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97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98" w15:restartNumberingAfterBreak="0">
    <w:nsid w:val="3D577942"/>
    <w:multiLevelType w:val="hybridMultilevel"/>
    <w:tmpl w:val="3E3AC2AC"/>
    <w:lvl w:ilvl="0" w:tplc="3F5C27B2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02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0F52AC4"/>
    <w:multiLevelType w:val="hybridMultilevel"/>
    <w:tmpl w:val="42728E0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06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43C2328E"/>
    <w:multiLevelType w:val="hybridMultilevel"/>
    <w:tmpl w:val="BDFE3CA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0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1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2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4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5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F290F65"/>
    <w:multiLevelType w:val="hybridMultilevel"/>
    <w:tmpl w:val="BDFE3CA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8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20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3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25" w15:restartNumberingAfterBreak="0">
    <w:nsid w:val="556C518E"/>
    <w:multiLevelType w:val="hybridMultilevel"/>
    <w:tmpl w:val="D0F61052"/>
    <w:name w:val="WW8Num643"/>
    <w:lvl w:ilvl="0" w:tplc="817E5F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6375737"/>
    <w:multiLevelType w:val="hybridMultilevel"/>
    <w:tmpl w:val="DFFA11A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28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29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0" w15:restartNumberingAfterBreak="0">
    <w:nsid w:val="58556E7E"/>
    <w:multiLevelType w:val="multilevel"/>
    <w:tmpl w:val="E28462A2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i w:val="0"/>
        <w:sz w:val="18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1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4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06E37AB"/>
    <w:multiLevelType w:val="hybridMultilevel"/>
    <w:tmpl w:val="F76CAF8C"/>
    <w:lvl w:ilvl="0" w:tplc="277035B2">
      <w:start w:val="1"/>
      <w:numFmt w:val="decimal"/>
      <w:lvlText w:val="%1."/>
      <w:lvlJc w:val="left"/>
      <w:pPr>
        <w:ind w:left="283"/>
      </w:pPr>
      <w:rPr>
        <w:rFonts w:ascii="Tahoma" w:eastAsia="Times New Roman" w:hAnsi="Tahoma" w:cs="Tahoma" w:hint="default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B3858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2C684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12402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69EF3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64075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B5257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6B65E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99640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37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2BB5D93"/>
    <w:multiLevelType w:val="hybridMultilevel"/>
    <w:tmpl w:val="4AAC38D8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5781FC2">
      <w:start w:val="40"/>
      <w:numFmt w:val="decimal"/>
      <w:lvlText w:val="%3"/>
      <w:lvlJc w:val="left"/>
      <w:pPr>
        <w:ind w:left="361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9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42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43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4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47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49" w15:restartNumberingAfterBreak="0">
    <w:nsid w:val="6B6B44EE"/>
    <w:multiLevelType w:val="hybridMultilevel"/>
    <w:tmpl w:val="4BAEAEA8"/>
    <w:name w:val="WW8Num6432"/>
    <w:lvl w:ilvl="0" w:tplc="FCFCF8E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6C54308B"/>
    <w:multiLevelType w:val="hybridMultilevel"/>
    <w:tmpl w:val="57885800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2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4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5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08C00DE"/>
    <w:multiLevelType w:val="multilevel"/>
    <w:tmpl w:val="9C669BA8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58" w15:restartNumberingAfterBreak="0">
    <w:nsid w:val="71120E80"/>
    <w:multiLevelType w:val="hybridMultilevel"/>
    <w:tmpl w:val="99D02BC8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59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0" w15:restartNumberingAfterBreak="0">
    <w:nsid w:val="72B44719"/>
    <w:multiLevelType w:val="hybridMultilevel"/>
    <w:tmpl w:val="4C6420B4"/>
    <w:lvl w:ilvl="0" w:tplc="04150017">
      <w:start w:val="1"/>
      <w:numFmt w:val="lowerLetter"/>
      <w:lvlText w:val="%1)"/>
      <w:lvlJc w:val="left"/>
      <w:pPr>
        <w:ind w:left="786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61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62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63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64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5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67" w15:restartNumberingAfterBreak="0">
    <w:nsid w:val="77EB5311"/>
    <w:multiLevelType w:val="hybridMultilevel"/>
    <w:tmpl w:val="39107E44"/>
    <w:lvl w:ilvl="0" w:tplc="72D6D8F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69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0" w15:restartNumberingAfterBreak="0">
    <w:nsid w:val="7D31056F"/>
    <w:multiLevelType w:val="hybridMultilevel"/>
    <w:tmpl w:val="F9724D58"/>
    <w:lvl w:ilvl="0" w:tplc="8DFED6E0">
      <w:start w:val="1"/>
      <w:numFmt w:val="lowerLetter"/>
      <w:lvlText w:val="%1)"/>
      <w:lvlJc w:val="left"/>
      <w:pPr>
        <w:ind w:left="1088" w:hanging="728"/>
      </w:pPr>
      <w:rPr>
        <w:rFonts w:hint="default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2" w15:restartNumberingAfterBreak="0">
    <w:nsid w:val="7FAB2773"/>
    <w:multiLevelType w:val="hybridMultilevel"/>
    <w:tmpl w:val="B830C21E"/>
    <w:lvl w:ilvl="0" w:tplc="800CEC3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66"/>
  </w:num>
  <w:num w:numId="2" w16cid:durableId="1584292390">
    <w:abstractNumId w:val="19"/>
  </w:num>
  <w:num w:numId="3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8031248">
    <w:abstractNumId w:val="139"/>
  </w:num>
  <w:num w:numId="5" w16cid:durableId="70854969">
    <w:abstractNumId w:val="144"/>
  </w:num>
  <w:num w:numId="6" w16cid:durableId="214554008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096739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47694">
    <w:abstractNumId w:val="82"/>
    <w:lvlOverride w:ilvl="0">
      <w:startOverride w:val="1"/>
    </w:lvlOverride>
  </w:num>
  <w:num w:numId="9" w16cid:durableId="999426110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02515078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922002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13176491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7378128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53650671">
    <w:abstractNumId w:val="5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80920999">
    <w:abstractNumId w:val="105"/>
  </w:num>
  <w:num w:numId="16" w16cid:durableId="870144543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1758056">
    <w:abstractNumId w:val="7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16133530">
    <w:abstractNumId w:val="168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19623213">
    <w:abstractNumId w:val="40"/>
  </w:num>
  <w:num w:numId="20" w16cid:durableId="732659286">
    <w:abstractNumId w:val="27"/>
  </w:num>
  <w:num w:numId="21" w16cid:durableId="1385911834">
    <w:abstractNumId w:val="53"/>
  </w:num>
  <w:num w:numId="22" w16cid:durableId="1745906997">
    <w:abstractNumId w:val="77"/>
  </w:num>
  <w:num w:numId="23" w16cid:durableId="89856060">
    <w:abstractNumId w:val="111"/>
  </w:num>
  <w:num w:numId="24" w16cid:durableId="874002165">
    <w:abstractNumId w:val="169"/>
  </w:num>
  <w:num w:numId="25" w16cid:durableId="1973902394">
    <w:abstractNumId w:val="94"/>
  </w:num>
  <w:num w:numId="26" w16cid:durableId="6831651">
    <w:abstractNumId w:val="47"/>
  </w:num>
  <w:num w:numId="27" w16cid:durableId="1787312824">
    <w:abstractNumId w:val="160"/>
  </w:num>
  <w:num w:numId="28" w16cid:durableId="1506704732">
    <w:abstractNumId w:val="30"/>
  </w:num>
  <w:num w:numId="29" w16cid:durableId="1770814659">
    <w:abstractNumId w:val="159"/>
  </w:num>
  <w:num w:numId="30" w16cid:durableId="898976875">
    <w:abstractNumId w:val="124"/>
  </w:num>
  <w:num w:numId="31" w16cid:durableId="1836725598">
    <w:abstractNumId w:val="146"/>
  </w:num>
  <w:num w:numId="32" w16cid:durableId="1049720498">
    <w:abstractNumId w:val="50"/>
  </w:num>
  <w:num w:numId="33" w16cid:durableId="229581797">
    <w:abstractNumId w:val="97"/>
  </w:num>
  <w:num w:numId="34" w16cid:durableId="1780445543">
    <w:abstractNumId w:val="110"/>
  </w:num>
  <w:num w:numId="35" w16cid:durableId="374084352">
    <w:abstractNumId w:val="136"/>
  </w:num>
  <w:num w:numId="36" w16cid:durableId="1203596614">
    <w:abstractNumId w:val="152"/>
  </w:num>
  <w:num w:numId="37" w16cid:durableId="1726101765">
    <w:abstractNumId w:val="46"/>
  </w:num>
  <w:num w:numId="38" w16cid:durableId="620188704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505361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30302392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53491334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4376389">
    <w:abstractNumId w:val="90"/>
  </w:num>
  <w:num w:numId="43" w16cid:durableId="1315794683">
    <w:abstractNumId w:val="6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105885282">
    <w:abstractNumId w:val="137"/>
  </w:num>
  <w:num w:numId="45" w16cid:durableId="1262644200">
    <w:abstractNumId w:val="7"/>
  </w:num>
  <w:num w:numId="46" w16cid:durableId="885607469">
    <w:abstractNumId w:val="10"/>
  </w:num>
  <w:num w:numId="47" w16cid:durableId="319894868">
    <w:abstractNumId w:val="113"/>
  </w:num>
  <w:num w:numId="48" w16cid:durableId="83307902">
    <w:abstractNumId w:val="81"/>
  </w:num>
  <w:num w:numId="49" w16cid:durableId="1190602113">
    <w:abstractNumId w:val="48"/>
  </w:num>
  <w:num w:numId="50" w16cid:durableId="615864914">
    <w:abstractNumId w:val="44"/>
  </w:num>
  <w:num w:numId="51" w16cid:durableId="275523409">
    <w:abstractNumId w:val="86"/>
  </w:num>
  <w:num w:numId="52" w16cid:durableId="1214462800">
    <w:abstractNumId w:val="142"/>
  </w:num>
  <w:num w:numId="53" w16cid:durableId="1728449512">
    <w:abstractNumId w:val="71"/>
  </w:num>
  <w:num w:numId="54" w16cid:durableId="1486047511">
    <w:abstractNumId w:val="73"/>
  </w:num>
  <w:num w:numId="55" w16cid:durableId="119954015">
    <w:abstractNumId w:val="2"/>
  </w:num>
  <w:num w:numId="56" w16cid:durableId="1969043126">
    <w:abstractNumId w:val="29"/>
  </w:num>
  <w:num w:numId="57" w16cid:durableId="1010909194">
    <w:abstractNumId w:val="127"/>
  </w:num>
  <w:num w:numId="58" w16cid:durableId="2026710760">
    <w:abstractNumId w:val="41"/>
  </w:num>
  <w:num w:numId="59" w16cid:durableId="1044329794">
    <w:abstractNumId w:val="1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96180881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2125810680">
    <w:abstractNumId w:val="37"/>
  </w:num>
  <w:num w:numId="62" w16cid:durableId="877468923">
    <w:abstractNumId w:val="112"/>
  </w:num>
  <w:num w:numId="63" w16cid:durableId="1835145799">
    <w:abstractNumId w:val="39"/>
  </w:num>
  <w:num w:numId="64" w16cid:durableId="1290282988">
    <w:abstractNumId w:val="33"/>
  </w:num>
  <w:num w:numId="65" w16cid:durableId="856574646">
    <w:abstractNumId w:val="80"/>
  </w:num>
  <w:num w:numId="66" w16cid:durableId="2044093701">
    <w:abstractNumId w:val="42"/>
  </w:num>
  <w:num w:numId="67" w16cid:durableId="909122068">
    <w:abstractNumId w:val="15"/>
  </w:num>
  <w:num w:numId="68" w16cid:durableId="1734541999">
    <w:abstractNumId w:val="89"/>
  </w:num>
  <w:num w:numId="69" w16cid:durableId="356464175">
    <w:abstractNumId w:val="32"/>
  </w:num>
  <w:num w:numId="70" w16cid:durableId="762871362">
    <w:abstractNumId w:val="147"/>
  </w:num>
  <w:num w:numId="71" w16cid:durableId="179466210">
    <w:abstractNumId w:val="84"/>
  </w:num>
  <w:num w:numId="72" w16cid:durableId="117720861">
    <w:abstractNumId w:val="65"/>
  </w:num>
  <w:num w:numId="73" w16cid:durableId="894509036">
    <w:abstractNumId w:val="52"/>
  </w:num>
  <w:num w:numId="74" w16cid:durableId="569199098">
    <w:abstractNumId w:val="103"/>
  </w:num>
  <w:num w:numId="75" w16cid:durableId="1187254132">
    <w:abstractNumId w:val="6"/>
  </w:num>
  <w:num w:numId="76" w16cid:durableId="1004168072">
    <w:abstractNumId w:val="21"/>
  </w:num>
  <w:num w:numId="77" w16cid:durableId="1905749255">
    <w:abstractNumId w:val="156"/>
  </w:num>
  <w:num w:numId="78" w16cid:durableId="1435058203">
    <w:abstractNumId w:val="114"/>
  </w:num>
  <w:num w:numId="79" w16cid:durableId="573008551">
    <w:abstractNumId w:val="153"/>
  </w:num>
  <w:num w:numId="80" w16cid:durableId="923342966">
    <w:abstractNumId w:val="166"/>
  </w:num>
  <w:num w:numId="81" w16cid:durableId="1921865372">
    <w:abstractNumId w:val="131"/>
  </w:num>
  <w:num w:numId="82" w16cid:durableId="1743061699">
    <w:abstractNumId w:val="49"/>
  </w:num>
  <w:num w:numId="83" w16cid:durableId="1730298511">
    <w:abstractNumId w:val="132"/>
  </w:num>
  <w:num w:numId="84" w16cid:durableId="1202090795">
    <w:abstractNumId w:val="78"/>
  </w:num>
  <w:num w:numId="85" w16cid:durableId="1562907045">
    <w:abstractNumId w:val="140"/>
  </w:num>
  <w:num w:numId="86" w16cid:durableId="268004490">
    <w:abstractNumId w:val="138"/>
  </w:num>
  <w:num w:numId="87" w16cid:durableId="1651053684">
    <w:abstractNumId w:val="72"/>
  </w:num>
  <w:num w:numId="88" w16cid:durableId="1389568552">
    <w:abstractNumId w:val="45"/>
  </w:num>
  <w:num w:numId="89" w16cid:durableId="580677390">
    <w:abstractNumId w:val="109"/>
  </w:num>
  <w:num w:numId="90" w16cid:durableId="160703793">
    <w:abstractNumId w:val="57"/>
  </w:num>
  <w:num w:numId="91" w16cid:durableId="736782510">
    <w:abstractNumId w:val="123"/>
  </w:num>
  <w:num w:numId="92" w16cid:durableId="1857037860">
    <w:abstractNumId w:val="143"/>
  </w:num>
  <w:num w:numId="93" w16cid:durableId="383676459">
    <w:abstractNumId w:val="74"/>
  </w:num>
  <w:num w:numId="94" w16cid:durableId="1273365244">
    <w:abstractNumId w:val="133"/>
  </w:num>
  <w:num w:numId="95" w16cid:durableId="1148522900">
    <w:abstractNumId w:val="93"/>
  </w:num>
  <w:num w:numId="96" w16cid:durableId="491916851">
    <w:abstractNumId w:val="158"/>
  </w:num>
  <w:num w:numId="97" w16cid:durableId="231089600">
    <w:abstractNumId w:val="115"/>
  </w:num>
  <w:num w:numId="98" w16cid:durableId="390202255">
    <w:abstractNumId w:val="150"/>
  </w:num>
  <w:num w:numId="99" w16cid:durableId="640772404">
    <w:abstractNumId w:val="67"/>
  </w:num>
  <w:num w:numId="100" w16cid:durableId="1495343443">
    <w:abstractNumId w:val="85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1578830764">
    <w:abstractNumId w:val="26"/>
  </w:num>
  <w:num w:numId="102" w16cid:durableId="7029024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583488740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 w16cid:durableId="788158650">
    <w:abstractNumId w:val="104"/>
  </w:num>
  <w:num w:numId="105" w16cid:durableId="493834975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600480618">
    <w:abstractNumId w:val="121"/>
  </w:num>
  <w:num w:numId="107" w16cid:durableId="1046684669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71508665">
    <w:abstractNumId w:val="164"/>
  </w:num>
  <w:num w:numId="109" w16cid:durableId="378163599">
    <w:abstractNumId w:val="1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2022319860">
    <w:abstractNumId w:val="12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552353495">
    <w:abstractNumId w:val="1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2072121455">
    <w:abstractNumId w:val="17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1565945710">
    <w:abstractNumId w:val="145"/>
  </w:num>
  <w:num w:numId="114" w16cid:durableId="508912474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068964512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1843819206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93766494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670067093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199859206">
    <w:abstractNumId w:val="5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657266287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112061269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1023939983">
    <w:abstractNumId w:val="1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844980550">
    <w:abstractNumId w:val="1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 w16cid:durableId="8344951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85272521">
    <w:abstractNumId w:val="106"/>
  </w:num>
  <w:num w:numId="127" w16cid:durableId="603344252">
    <w:abstractNumId w:val="157"/>
  </w:num>
  <w:num w:numId="128" w16cid:durableId="705644542">
    <w:abstractNumId w:val="148"/>
  </w:num>
  <w:num w:numId="129" w16cid:durableId="1056661833">
    <w:abstractNumId w:val="99"/>
  </w:num>
  <w:num w:numId="130" w16cid:durableId="1736970799">
    <w:abstractNumId w:val="120"/>
  </w:num>
  <w:num w:numId="131" w16cid:durableId="1364557451">
    <w:abstractNumId w:val="25"/>
  </w:num>
  <w:num w:numId="132" w16cid:durableId="1798060086">
    <w:abstractNumId w:val="151"/>
  </w:num>
  <w:num w:numId="133" w16cid:durableId="112755085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1825009161">
    <w:abstractNumId w:val="51"/>
  </w:num>
  <w:num w:numId="135" w16cid:durableId="1341355187">
    <w:abstractNumId w:val="95"/>
  </w:num>
  <w:num w:numId="136" w16cid:durableId="286669204">
    <w:abstractNumId w:val="126"/>
  </w:num>
  <w:num w:numId="137" w16cid:durableId="2035379995">
    <w:abstractNumId w:val="119"/>
  </w:num>
  <w:num w:numId="138" w16cid:durableId="275869136">
    <w:abstractNumId w:val="154"/>
  </w:num>
  <w:num w:numId="139" w16cid:durableId="227689371">
    <w:abstractNumId w:val="135"/>
  </w:num>
  <w:num w:numId="140" w16cid:durableId="244847463">
    <w:abstractNumId w:val="43"/>
  </w:num>
  <w:num w:numId="141" w16cid:durableId="1279990522">
    <w:abstractNumId w:val="56"/>
  </w:num>
  <w:num w:numId="142" w16cid:durableId="696541210">
    <w:abstractNumId w:val="116"/>
  </w:num>
  <w:num w:numId="143" w16cid:durableId="804737350">
    <w:abstractNumId w:val="23"/>
  </w:num>
  <w:num w:numId="144" w16cid:durableId="576473286">
    <w:abstractNumId w:val="79"/>
  </w:num>
  <w:num w:numId="145" w16cid:durableId="163980617">
    <w:abstractNumId w:val="63"/>
  </w:num>
  <w:num w:numId="146" w16cid:durableId="467283691">
    <w:abstractNumId w:val="61"/>
  </w:num>
  <w:num w:numId="147" w16cid:durableId="1044913931">
    <w:abstractNumId w:val="108"/>
  </w:num>
  <w:num w:numId="148" w16cid:durableId="462773209">
    <w:abstractNumId w:val="36"/>
  </w:num>
  <w:num w:numId="149" w16cid:durableId="162205668">
    <w:abstractNumId w:val="68"/>
  </w:num>
  <w:num w:numId="150" w16cid:durableId="519584345">
    <w:abstractNumId w:val="170"/>
  </w:num>
  <w:num w:numId="151" w16cid:durableId="99376093">
    <w:abstractNumId w:val="167"/>
  </w:num>
  <w:num w:numId="152" w16cid:durableId="321007970">
    <w:abstractNumId w:val="98"/>
  </w:num>
  <w:num w:numId="153" w16cid:durableId="571698395">
    <w:abstractNumId w:val="125"/>
  </w:num>
  <w:num w:numId="154" w16cid:durableId="549608429">
    <w:abstractNumId w:val="54"/>
  </w:num>
  <w:num w:numId="155" w16cid:durableId="920020684">
    <w:abstractNumId w:val="130"/>
  </w:num>
  <w:numIdMacAtCleanup w:val="1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927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8A4"/>
    <w:rsid w:val="00012BCD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4F77"/>
    <w:rsid w:val="00015090"/>
    <w:rsid w:val="000155E3"/>
    <w:rsid w:val="000159CD"/>
    <w:rsid w:val="00015A1F"/>
    <w:rsid w:val="00015CF2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0FB8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2FB2"/>
    <w:rsid w:val="00033257"/>
    <w:rsid w:val="0003325D"/>
    <w:rsid w:val="00033628"/>
    <w:rsid w:val="000338FC"/>
    <w:rsid w:val="00033AB4"/>
    <w:rsid w:val="000352CE"/>
    <w:rsid w:val="00035581"/>
    <w:rsid w:val="00035A61"/>
    <w:rsid w:val="00035AEE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D04"/>
    <w:rsid w:val="00054DBB"/>
    <w:rsid w:val="000553A1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57F2D"/>
    <w:rsid w:val="000601B7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BB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67EA8"/>
    <w:rsid w:val="000701B1"/>
    <w:rsid w:val="00070AD7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3CF5"/>
    <w:rsid w:val="0009465F"/>
    <w:rsid w:val="000952D4"/>
    <w:rsid w:val="00095D25"/>
    <w:rsid w:val="00096841"/>
    <w:rsid w:val="0009695D"/>
    <w:rsid w:val="00096BCF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29D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069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171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33"/>
    <w:rsid w:val="000D1DAB"/>
    <w:rsid w:val="000D20C3"/>
    <w:rsid w:val="000D21B6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E48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4ED9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1840"/>
    <w:rsid w:val="000F24F2"/>
    <w:rsid w:val="000F25D3"/>
    <w:rsid w:val="000F2E9A"/>
    <w:rsid w:val="000F2FFB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6CA3"/>
    <w:rsid w:val="000F712F"/>
    <w:rsid w:val="000F7215"/>
    <w:rsid w:val="000F73BF"/>
    <w:rsid w:val="000F7ACF"/>
    <w:rsid w:val="0010037E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06C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1EB"/>
    <w:rsid w:val="00107A00"/>
    <w:rsid w:val="00107C7D"/>
    <w:rsid w:val="00107E98"/>
    <w:rsid w:val="00107EC4"/>
    <w:rsid w:val="00110032"/>
    <w:rsid w:val="00110547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114"/>
    <w:rsid w:val="0011455E"/>
    <w:rsid w:val="00114670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95D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345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556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7FB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5D61"/>
    <w:rsid w:val="001A694F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122"/>
    <w:rsid w:val="001B2504"/>
    <w:rsid w:val="001B290E"/>
    <w:rsid w:val="001B296E"/>
    <w:rsid w:val="001B2B64"/>
    <w:rsid w:val="001B2C18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5D2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3DAC"/>
    <w:rsid w:val="001C43DF"/>
    <w:rsid w:val="001C4616"/>
    <w:rsid w:val="001C4DEA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0EB2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38F"/>
    <w:rsid w:val="001D6791"/>
    <w:rsid w:val="001D6832"/>
    <w:rsid w:val="001D7034"/>
    <w:rsid w:val="001D713B"/>
    <w:rsid w:val="001D786E"/>
    <w:rsid w:val="001D7C64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6B6"/>
    <w:rsid w:val="001E29E3"/>
    <w:rsid w:val="001E3051"/>
    <w:rsid w:val="001E3307"/>
    <w:rsid w:val="001E3AD7"/>
    <w:rsid w:val="001E3FF0"/>
    <w:rsid w:val="001E403E"/>
    <w:rsid w:val="001E4A03"/>
    <w:rsid w:val="001E4A7E"/>
    <w:rsid w:val="001E50DE"/>
    <w:rsid w:val="001E5704"/>
    <w:rsid w:val="001E57CE"/>
    <w:rsid w:val="001E5A4E"/>
    <w:rsid w:val="001E5CBF"/>
    <w:rsid w:val="001E5EE0"/>
    <w:rsid w:val="001E62EE"/>
    <w:rsid w:val="001E6D1C"/>
    <w:rsid w:val="001E749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15A"/>
    <w:rsid w:val="002012B7"/>
    <w:rsid w:val="00201590"/>
    <w:rsid w:val="00201B91"/>
    <w:rsid w:val="00201DB8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4F"/>
    <w:rsid w:val="00212E5E"/>
    <w:rsid w:val="00213768"/>
    <w:rsid w:val="00213864"/>
    <w:rsid w:val="002142B8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4A2C"/>
    <w:rsid w:val="0022571B"/>
    <w:rsid w:val="00225BD5"/>
    <w:rsid w:val="0022604D"/>
    <w:rsid w:val="0022699B"/>
    <w:rsid w:val="00226F4F"/>
    <w:rsid w:val="00227A49"/>
    <w:rsid w:val="00227FEB"/>
    <w:rsid w:val="002309AA"/>
    <w:rsid w:val="00230F29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35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5A9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2F7"/>
    <w:rsid w:val="0025654C"/>
    <w:rsid w:val="00256835"/>
    <w:rsid w:val="002568B4"/>
    <w:rsid w:val="002570B0"/>
    <w:rsid w:val="002570D7"/>
    <w:rsid w:val="00257BBA"/>
    <w:rsid w:val="002607D1"/>
    <w:rsid w:val="00260C95"/>
    <w:rsid w:val="002611D6"/>
    <w:rsid w:val="002614B4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B39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0DE1"/>
    <w:rsid w:val="00271075"/>
    <w:rsid w:val="00271DED"/>
    <w:rsid w:val="00272C6F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5C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4E27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4FFF"/>
    <w:rsid w:val="002952C0"/>
    <w:rsid w:val="0029557F"/>
    <w:rsid w:val="00295828"/>
    <w:rsid w:val="00295E7C"/>
    <w:rsid w:val="00296637"/>
    <w:rsid w:val="0029762B"/>
    <w:rsid w:val="00297B71"/>
    <w:rsid w:val="00297ED4"/>
    <w:rsid w:val="002A0125"/>
    <w:rsid w:val="002A01F1"/>
    <w:rsid w:val="002A10C3"/>
    <w:rsid w:val="002A1739"/>
    <w:rsid w:val="002A21BF"/>
    <w:rsid w:val="002A23AC"/>
    <w:rsid w:val="002A30BA"/>
    <w:rsid w:val="002A39A8"/>
    <w:rsid w:val="002A3F5F"/>
    <w:rsid w:val="002A48AE"/>
    <w:rsid w:val="002A4A09"/>
    <w:rsid w:val="002A4B32"/>
    <w:rsid w:val="002A5084"/>
    <w:rsid w:val="002A51FA"/>
    <w:rsid w:val="002A562A"/>
    <w:rsid w:val="002A5E1B"/>
    <w:rsid w:val="002A5E3D"/>
    <w:rsid w:val="002A7BB6"/>
    <w:rsid w:val="002B0028"/>
    <w:rsid w:val="002B02A3"/>
    <w:rsid w:val="002B0A70"/>
    <w:rsid w:val="002B0D09"/>
    <w:rsid w:val="002B0D15"/>
    <w:rsid w:val="002B13C6"/>
    <w:rsid w:val="002B1DDB"/>
    <w:rsid w:val="002B25D2"/>
    <w:rsid w:val="002B26C9"/>
    <w:rsid w:val="002B2BA1"/>
    <w:rsid w:val="002B2BA3"/>
    <w:rsid w:val="002B34AB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B7D6F"/>
    <w:rsid w:val="002C079F"/>
    <w:rsid w:val="002C0AB9"/>
    <w:rsid w:val="002C0E1D"/>
    <w:rsid w:val="002C0E92"/>
    <w:rsid w:val="002C0F4F"/>
    <w:rsid w:val="002C12C7"/>
    <w:rsid w:val="002C1692"/>
    <w:rsid w:val="002C1C9B"/>
    <w:rsid w:val="002C1DAF"/>
    <w:rsid w:val="002C218F"/>
    <w:rsid w:val="002C2DE9"/>
    <w:rsid w:val="002C2FDF"/>
    <w:rsid w:val="002C3176"/>
    <w:rsid w:val="002C3245"/>
    <w:rsid w:val="002C39A9"/>
    <w:rsid w:val="002C3B0B"/>
    <w:rsid w:val="002C3F74"/>
    <w:rsid w:val="002C441F"/>
    <w:rsid w:val="002C4F85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105"/>
    <w:rsid w:val="002C763E"/>
    <w:rsid w:val="002D05D0"/>
    <w:rsid w:val="002D0B85"/>
    <w:rsid w:val="002D0D56"/>
    <w:rsid w:val="002D0F4A"/>
    <w:rsid w:val="002D1513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90"/>
    <w:rsid w:val="002D3ECC"/>
    <w:rsid w:val="002D41C1"/>
    <w:rsid w:val="002D4DBC"/>
    <w:rsid w:val="002D4DE6"/>
    <w:rsid w:val="002D5762"/>
    <w:rsid w:val="002D58CC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303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2C41"/>
    <w:rsid w:val="002F3036"/>
    <w:rsid w:val="002F34B5"/>
    <w:rsid w:val="002F36B7"/>
    <w:rsid w:val="002F3722"/>
    <w:rsid w:val="002F3846"/>
    <w:rsid w:val="002F3952"/>
    <w:rsid w:val="002F3A9A"/>
    <w:rsid w:val="002F42D6"/>
    <w:rsid w:val="002F4430"/>
    <w:rsid w:val="002F452E"/>
    <w:rsid w:val="002F4576"/>
    <w:rsid w:val="002F45C6"/>
    <w:rsid w:val="002F4918"/>
    <w:rsid w:val="002F4972"/>
    <w:rsid w:val="002F4EE2"/>
    <w:rsid w:val="002F55EC"/>
    <w:rsid w:val="002F5A7D"/>
    <w:rsid w:val="002F5E93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30B"/>
    <w:rsid w:val="003065EF"/>
    <w:rsid w:val="00306616"/>
    <w:rsid w:val="003068F1"/>
    <w:rsid w:val="003068F9"/>
    <w:rsid w:val="00306AED"/>
    <w:rsid w:val="003070B2"/>
    <w:rsid w:val="00307149"/>
    <w:rsid w:val="00307D8B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3C6C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B89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929"/>
    <w:rsid w:val="00326AA6"/>
    <w:rsid w:val="00326B3A"/>
    <w:rsid w:val="00326E97"/>
    <w:rsid w:val="0032723D"/>
    <w:rsid w:val="003272A9"/>
    <w:rsid w:val="003277EE"/>
    <w:rsid w:val="00327D79"/>
    <w:rsid w:val="00327FC7"/>
    <w:rsid w:val="0033131D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3D5"/>
    <w:rsid w:val="003514CA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82B"/>
    <w:rsid w:val="00357894"/>
    <w:rsid w:val="003578E9"/>
    <w:rsid w:val="00357AC1"/>
    <w:rsid w:val="00357C98"/>
    <w:rsid w:val="00360280"/>
    <w:rsid w:val="00360477"/>
    <w:rsid w:val="0036075C"/>
    <w:rsid w:val="00360B87"/>
    <w:rsid w:val="00361786"/>
    <w:rsid w:val="003620F4"/>
    <w:rsid w:val="00362568"/>
    <w:rsid w:val="0036262F"/>
    <w:rsid w:val="003628A5"/>
    <w:rsid w:val="00363107"/>
    <w:rsid w:val="00363234"/>
    <w:rsid w:val="00363255"/>
    <w:rsid w:val="0036334C"/>
    <w:rsid w:val="00363944"/>
    <w:rsid w:val="00363F5D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67C6F"/>
    <w:rsid w:val="00370128"/>
    <w:rsid w:val="003702AC"/>
    <w:rsid w:val="00370BBE"/>
    <w:rsid w:val="00370CB4"/>
    <w:rsid w:val="0037198C"/>
    <w:rsid w:val="00371A2D"/>
    <w:rsid w:val="00371BC0"/>
    <w:rsid w:val="00372334"/>
    <w:rsid w:val="00372503"/>
    <w:rsid w:val="00372992"/>
    <w:rsid w:val="00372BDA"/>
    <w:rsid w:val="00372C6C"/>
    <w:rsid w:val="003738EE"/>
    <w:rsid w:val="00373F54"/>
    <w:rsid w:val="0037408B"/>
    <w:rsid w:val="00374896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22F8"/>
    <w:rsid w:val="00382895"/>
    <w:rsid w:val="00382FD2"/>
    <w:rsid w:val="00384B50"/>
    <w:rsid w:val="0038545E"/>
    <w:rsid w:val="00385A57"/>
    <w:rsid w:val="00385B18"/>
    <w:rsid w:val="003862D2"/>
    <w:rsid w:val="00387582"/>
    <w:rsid w:val="0038765C"/>
    <w:rsid w:val="00387677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D28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2C2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4E9"/>
    <w:rsid w:val="003A55A2"/>
    <w:rsid w:val="003A5D25"/>
    <w:rsid w:val="003A62AA"/>
    <w:rsid w:val="003A6C2B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16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5E3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520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4CFE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3CD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9E2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CA6"/>
    <w:rsid w:val="004105A2"/>
    <w:rsid w:val="0041079F"/>
    <w:rsid w:val="0041122C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180"/>
    <w:rsid w:val="00420336"/>
    <w:rsid w:val="00420469"/>
    <w:rsid w:val="00420A08"/>
    <w:rsid w:val="00420CE8"/>
    <w:rsid w:val="004218B2"/>
    <w:rsid w:val="00421AD7"/>
    <w:rsid w:val="00421E68"/>
    <w:rsid w:val="00421FB7"/>
    <w:rsid w:val="00422257"/>
    <w:rsid w:val="004227D4"/>
    <w:rsid w:val="004227ED"/>
    <w:rsid w:val="00422AB8"/>
    <w:rsid w:val="00422AFB"/>
    <w:rsid w:val="00422D12"/>
    <w:rsid w:val="00422E7C"/>
    <w:rsid w:val="00423B80"/>
    <w:rsid w:val="00423EA7"/>
    <w:rsid w:val="004241B9"/>
    <w:rsid w:val="004244A7"/>
    <w:rsid w:val="004246D7"/>
    <w:rsid w:val="00424ADF"/>
    <w:rsid w:val="00424EEF"/>
    <w:rsid w:val="00425996"/>
    <w:rsid w:val="00425E67"/>
    <w:rsid w:val="00425FD1"/>
    <w:rsid w:val="00426228"/>
    <w:rsid w:val="00426431"/>
    <w:rsid w:val="004264DE"/>
    <w:rsid w:val="00426C2C"/>
    <w:rsid w:val="00426DA1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2B7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7A8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6C6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0F83"/>
    <w:rsid w:val="00461DF4"/>
    <w:rsid w:val="004621A6"/>
    <w:rsid w:val="00462715"/>
    <w:rsid w:val="00462B4A"/>
    <w:rsid w:val="00462CDE"/>
    <w:rsid w:val="00462E19"/>
    <w:rsid w:val="0046439D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0EE"/>
    <w:rsid w:val="00470178"/>
    <w:rsid w:val="00470A15"/>
    <w:rsid w:val="0047138C"/>
    <w:rsid w:val="004715BD"/>
    <w:rsid w:val="00471648"/>
    <w:rsid w:val="0047165B"/>
    <w:rsid w:val="004716EB"/>
    <w:rsid w:val="004717EA"/>
    <w:rsid w:val="00472F69"/>
    <w:rsid w:val="0047324A"/>
    <w:rsid w:val="004732C0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432"/>
    <w:rsid w:val="004D1AC4"/>
    <w:rsid w:val="004D21C2"/>
    <w:rsid w:val="004D21DF"/>
    <w:rsid w:val="004D23E2"/>
    <w:rsid w:val="004D2971"/>
    <w:rsid w:val="004D3215"/>
    <w:rsid w:val="004D332B"/>
    <w:rsid w:val="004D3365"/>
    <w:rsid w:val="004D3BF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1D0"/>
    <w:rsid w:val="004E152F"/>
    <w:rsid w:val="004E1B47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3B40"/>
    <w:rsid w:val="004F40B7"/>
    <w:rsid w:val="004F4E99"/>
    <w:rsid w:val="004F502A"/>
    <w:rsid w:val="004F569D"/>
    <w:rsid w:val="004F5A38"/>
    <w:rsid w:val="004F5EF3"/>
    <w:rsid w:val="004F5F46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9CF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5E88"/>
    <w:rsid w:val="005165A7"/>
    <w:rsid w:val="005167B8"/>
    <w:rsid w:val="005167DB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145"/>
    <w:rsid w:val="005275AB"/>
    <w:rsid w:val="00527F8C"/>
    <w:rsid w:val="005309A8"/>
    <w:rsid w:val="00530ECC"/>
    <w:rsid w:val="00530F46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91D"/>
    <w:rsid w:val="00533CFB"/>
    <w:rsid w:val="00533F77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4D6"/>
    <w:rsid w:val="0053650C"/>
    <w:rsid w:val="005366EF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56B"/>
    <w:rsid w:val="00543901"/>
    <w:rsid w:val="00543ADA"/>
    <w:rsid w:val="00543D00"/>
    <w:rsid w:val="0054411C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928"/>
    <w:rsid w:val="00551ECE"/>
    <w:rsid w:val="00552041"/>
    <w:rsid w:val="0055212D"/>
    <w:rsid w:val="00552559"/>
    <w:rsid w:val="005529C4"/>
    <w:rsid w:val="00552BE8"/>
    <w:rsid w:val="00552CFD"/>
    <w:rsid w:val="0055307E"/>
    <w:rsid w:val="005535C3"/>
    <w:rsid w:val="005539B4"/>
    <w:rsid w:val="005540C7"/>
    <w:rsid w:val="00554775"/>
    <w:rsid w:val="00554C41"/>
    <w:rsid w:val="00555411"/>
    <w:rsid w:val="0055552A"/>
    <w:rsid w:val="00555FC6"/>
    <w:rsid w:val="005565BF"/>
    <w:rsid w:val="00556639"/>
    <w:rsid w:val="0055668F"/>
    <w:rsid w:val="005566F7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3D44"/>
    <w:rsid w:val="0057476F"/>
    <w:rsid w:val="00574BAA"/>
    <w:rsid w:val="00574D13"/>
    <w:rsid w:val="00574F5A"/>
    <w:rsid w:val="005755D2"/>
    <w:rsid w:val="00575D34"/>
    <w:rsid w:val="00575D42"/>
    <w:rsid w:val="00575E7C"/>
    <w:rsid w:val="00576241"/>
    <w:rsid w:val="005765DA"/>
    <w:rsid w:val="00577234"/>
    <w:rsid w:val="005774ED"/>
    <w:rsid w:val="00577F21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47"/>
    <w:rsid w:val="00597E8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9BC"/>
    <w:rsid w:val="005A3E06"/>
    <w:rsid w:val="005A44E6"/>
    <w:rsid w:val="005A4A71"/>
    <w:rsid w:val="005A4F12"/>
    <w:rsid w:val="005A4F7F"/>
    <w:rsid w:val="005A550B"/>
    <w:rsid w:val="005A55B1"/>
    <w:rsid w:val="005A5684"/>
    <w:rsid w:val="005A5D49"/>
    <w:rsid w:val="005A6F98"/>
    <w:rsid w:val="005A6FC0"/>
    <w:rsid w:val="005A7312"/>
    <w:rsid w:val="005A7466"/>
    <w:rsid w:val="005A7BA7"/>
    <w:rsid w:val="005B1384"/>
    <w:rsid w:val="005B14C5"/>
    <w:rsid w:val="005B193F"/>
    <w:rsid w:val="005B1FDB"/>
    <w:rsid w:val="005B214E"/>
    <w:rsid w:val="005B27EB"/>
    <w:rsid w:val="005B2C09"/>
    <w:rsid w:val="005B2C91"/>
    <w:rsid w:val="005B3399"/>
    <w:rsid w:val="005B36BE"/>
    <w:rsid w:val="005B39FF"/>
    <w:rsid w:val="005B3C35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B7D4E"/>
    <w:rsid w:val="005C00EC"/>
    <w:rsid w:val="005C03EC"/>
    <w:rsid w:val="005C0B5B"/>
    <w:rsid w:val="005C1074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9A4"/>
    <w:rsid w:val="005D2B30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152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7B8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700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13D"/>
    <w:rsid w:val="005F3C99"/>
    <w:rsid w:val="005F3E34"/>
    <w:rsid w:val="005F3E38"/>
    <w:rsid w:val="005F4594"/>
    <w:rsid w:val="005F49F2"/>
    <w:rsid w:val="005F4DED"/>
    <w:rsid w:val="005F53B8"/>
    <w:rsid w:val="005F54F8"/>
    <w:rsid w:val="005F57DB"/>
    <w:rsid w:val="005F5D7E"/>
    <w:rsid w:val="005F5E88"/>
    <w:rsid w:val="005F6281"/>
    <w:rsid w:val="005F638A"/>
    <w:rsid w:val="005F659F"/>
    <w:rsid w:val="005F6774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76F"/>
    <w:rsid w:val="006067FB"/>
    <w:rsid w:val="00606FD6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436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8C7"/>
    <w:rsid w:val="00617DAD"/>
    <w:rsid w:val="00620501"/>
    <w:rsid w:val="00620F32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839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0F72"/>
    <w:rsid w:val="006412DA"/>
    <w:rsid w:val="00641736"/>
    <w:rsid w:val="006419F0"/>
    <w:rsid w:val="00641FD1"/>
    <w:rsid w:val="00642164"/>
    <w:rsid w:val="006429C4"/>
    <w:rsid w:val="00642B2C"/>
    <w:rsid w:val="00642DD9"/>
    <w:rsid w:val="00643212"/>
    <w:rsid w:val="006437C6"/>
    <w:rsid w:val="006443BA"/>
    <w:rsid w:val="0064457F"/>
    <w:rsid w:val="00644844"/>
    <w:rsid w:val="00645AEF"/>
    <w:rsid w:val="00645EB3"/>
    <w:rsid w:val="00646027"/>
    <w:rsid w:val="006469D2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6A2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BBF"/>
    <w:rsid w:val="00656C3C"/>
    <w:rsid w:val="00656D1B"/>
    <w:rsid w:val="00656E38"/>
    <w:rsid w:val="006574CB"/>
    <w:rsid w:val="00657958"/>
    <w:rsid w:val="00657CF0"/>
    <w:rsid w:val="00657D4C"/>
    <w:rsid w:val="00660062"/>
    <w:rsid w:val="00660165"/>
    <w:rsid w:val="00660AB1"/>
    <w:rsid w:val="00660D2C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AD"/>
    <w:rsid w:val="006706D9"/>
    <w:rsid w:val="00670A97"/>
    <w:rsid w:val="00670B6F"/>
    <w:rsid w:val="00672270"/>
    <w:rsid w:val="0067229D"/>
    <w:rsid w:val="00672625"/>
    <w:rsid w:val="006726F9"/>
    <w:rsid w:val="006728B8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D6D"/>
    <w:rsid w:val="00676EFF"/>
    <w:rsid w:val="00676FC3"/>
    <w:rsid w:val="006770AE"/>
    <w:rsid w:val="00680776"/>
    <w:rsid w:val="006807D2"/>
    <w:rsid w:val="006815CD"/>
    <w:rsid w:val="00681664"/>
    <w:rsid w:val="006817BD"/>
    <w:rsid w:val="00681BF6"/>
    <w:rsid w:val="00681D86"/>
    <w:rsid w:val="006821D8"/>
    <w:rsid w:val="0068268B"/>
    <w:rsid w:val="006829AB"/>
    <w:rsid w:val="00682F9B"/>
    <w:rsid w:val="00683C74"/>
    <w:rsid w:val="00683E15"/>
    <w:rsid w:val="006846B3"/>
    <w:rsid w:val="00684757"/>
    <w:rsid w:val="006850C9"/>
    <w:rsid w:val="00685355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80C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3FD1"/>
    <w:rsid w:val="00694A70"/>
    <w:rsid w:val="00694A7E"/>
    <w:rsid w:val="00694DCF"/>
    <w:rsid w:val="00694F1C"/>
    <w:rsid w:val="006951E9"/>
    <w:rsid w:val="006955BD"/>
    <w:rsid w:val="00696425"/>
    <w:rsid w:val="00696DC0"/>
    <w:rsid w:val="00697282"/>
    <w:rsid w:val="00697D99"/>
    <w:rsid w:val="00697E62"/>
    <w:rsid w:val="006A1050"/>
    <w:rsid w:val="006A12BE"/>
    <w:rsid w:val="006A19E0"/>
    <w:rsid w:val="006A1DD7"/>
    <w:rsid w:val="006A1EF8"/>
    <w:rsid w:val="006A1FA9"/>
    <w:rsid w:val="006A23D7"/>
    <w:rsid w:val="006A2404"/>
    <w:rsid w:val="006A28E0"/>
    <w:rsid w:val="006A2DE8"/>
    <w:rsid w:val="006A2F59"/>
    <w:rsid w:val="006A2F5C"/>
    <w:rsid w:val="006A3260"/>
    <w:rsid w:val="006A3BF9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589"/>
    <w:rsid w:val="006A77BE"/>
    <w:rsid w:val="006A7B6B"/>
    <w:rsid w:val="006A7D3E"/>
    <w:rsid w:val="006A7F88"/>
    <w:rsid w:val="006B1373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BC0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57B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CB0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5B0"/>
    <w:rsid w:val="0070096C"/>
    <w:rsid w:val="0070271A"/>
    <w:rsid w:val="00702E81"/>
    <w:rsid w:val="00703930"/>
    <w:rsid w:val="00703C31"/>
    <w:rsid w:val="00703C4C"/>
    <w:rsid w:val="00703C69"/>
    <w:rsid w:val="00704431"/>
    <w:rsid w:val="00704530"/>
    <w:rsid w:val="00704D65"/>
    <w:rsid w:val="00704EBC"/>
    <w:rsid w:val="00705307"/>
    <w:rsid w:val="00705893"/>
    <w:rsid w:val="0070596F"/>
    <w:rsid w:val="00705F4F"/>
    <w:rsid w:val="007064CC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B91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1F7D"/>
    <w:rsid w:val="0075262A"/>
    <w:rsid w:val="00752AB8"/>
    <w:rsid w:val="00752C1F"/>
    <w:rsid w:val="00752C71"/>
    <w:rsid w:val="00752E84"/>
    <w:rsid w:val="007530FF"/>
    <w:rsid w:val="007543EA"/>
    <w:rsid w:val="007549EB"/>
    <w:rsid w:val="00754D06"/>
    <w:rsid w:val="00754ECB"/>
    <w:rsid w:val="00754EFB"/>
    <w:rsid w:val="0075537F"/>
    <w:rsid w:val="0075571B"/>
    <w:rsid w:val="00755737"/>
    <w:rsid w:val="00755ACF"/>
    <w:rsid w:val="00755F8A"/>
    <w:rsid w:val="0075603A"/>
    <w:rsid w:val="007562CD"/>
    <w:rsid w:val="00756A39"/>
    <w:rsid w:val="00756FE9"/>
    <w:rsid w:val="007570E4"/>
    <w:rsid w:val="0075748B"/>
    <w:rsid w:val="00757645"/>
    <w:rsid w:val="00757855"/>
    <w:rsid w:val="00760224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BC"/>
    <w:rsid w:val="007650F1"/>
    <w:rsid w:val="00765280"/>
    <w:rsid w:val="00765786"/>
    <w:rsid w:val="0076593E"/>
    <w:rsid w:val="00765C0E"/>
    <w:rsid w:val="007660D8"/>
    <w:rsid w:val="007661C7"/>
    <w:rsid w:val="00766519"/>
    <w:rsid w:val="00766D70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2BB"/>
    <w:rsid w:val="00776442"/>
    <w:rsid w:val="0077655B"/>
    <w:rsid w:val="00776A06"/>
    <w:rsid w:val="00776BE8"/>
    <w:rsid w:val="0077725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89"/>
    <w:rsid w:val="00794CA9"/>
    <w:rsid w:val="007959E2"/>
    <w:rsid w:val="007960E0"/>
    <w:rsid w:val="007960E7"/>
    <w:rsid w:val="00796586"/>
    <w:rsid w:val="00796F01"/>
    <w:rsid w:val="007978D7"/>
    <w:rsid w:val="007A0104"/>
    <w:rsid w:val="007A02A9"/>
    <w:rsid w:val="007A037B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744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E0E"/>
    <w:rsid w:val="007C3F0A"/>
    <w:rsid w:val="007C4060"/>
    <w:rsid w:val="007C45C5"/>
    <w:rsid w:val="007C4FAA"/>
    <w:rsid w:val="007C5761"/>
    <w:rsid w:val="007C57D4"/>
    <w:rsid w:val="007C5BF2"/>
    <w:rsid w:val="007C5C0B"/>
    <w:rsid w:val="007C5F04"/>
    <w:rsid w:val="007C6076"/>
    <w:rsid w:val="007C6094"/>
    <w:rsid w:val="007C6A3F"/>
    <w:rsid w:val="007C762E"/>
    <w:rsid w:val="007D003C"/>
    <w:rsid w:val="007D02EC"/>
    <w:rsid w:val="007D02ED"/>
    <w:rsid w:val="007D0581"/>
    <w:rsid w:val="007D06B3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C7C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3303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065B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93E"/>
    <w:rsid w:val="00806A88"/>
    <w:rsid w:val="00806AC3"/>
    <w:rsid w:val="00806CE0"/>
    <w:rsid w:val="00806EEE"/>
    <w:rsid w:val="00807272"/>
    <w:rsid w:val="008074F7"/>
    <w:rsid w:val="00807A2A"/>
    <w:rsid w:val="00807D35"/>
    <w:rsid w:val="0081070A"/>
    <w:rsid w:val="008114FF"/>
    <w:rsid w:val="008115C4"/>
    <w:rsid w:val="008117D2"/>
    <w:rsid w:val="00811973"/>
    <w:rsid w:val="00811E61"/>
    <w:rsid w:val="00812586"/>
    <w:rsid w:val="00812F61"/>
    <w:rsid w:val="00813436"/>
    <w:rsid w:val="00813B88"/>
    <w:rsid w:val="00813E0D"/>
    <w:rsid w:val="008141AF"/>
    <w:rsid w:val="00814575"/>
    <w:rsid w:val="0081459B"/>
    <w:rsid w:val="00814919"/>
    <w:rsid w:val="00815542"/>
    <w:rsid w:val="00816A2B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24B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B51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85D"/>
    <w:rsid w:val="008409AF"/>
    <w:rsid w:val="00840BFD"/>
    <w:rsid w:val="0084105D"/>
    <w:rsid w:val="00841613"/>
    <w:rsid w:val="00843299"/>
    <w:rsid w:val="008437F0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5E8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22D"/>
    <w:rsid w:val="008533C8"/>
    <w:rsid w:val="00853C2A"/>
    <w:rsid w:val="0085473C"/>
    <w:rsid w:val="0085496E"/>
    <w:rsid w:val="00855153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19E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03B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0D1A"/>
    <w:rsid w:val="008B11FE"/>
    <w:rsid w:val="008B2607"/>
    <w:rsid w:val="008B30BE"/>
    <w:rsid w:val="008B356F"/>
    <w:rsid w:val="008B366F"/>
    <w:rsid w:val="008B3B10"/>
    <w:rsid w:val="008B4392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22C"/>
    <w:rsid w:val="008B777B"/>
    <w:rsid w:val="008C0391"/>
    <w:rsid w:val="008C07CE"/>
    <w:rsid w:val="008C0A78"/>
    <w:rsid w:val="008C1371"/>
    <w:rsid w:val="008C152E"/>
    <w:rsid w:val="008C1615"/>
    <w:rsid w:val="008C1AB4"/>
    <w:rsid w:val="008C2F4A"/>
    <w:rsid w:val="008C31CA"/>
    <w:rsid w:val="008C4439"/>
    <w:rsid w:val="008C4492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964"/>
    <w:rsid w:val="008D1C1B"/>
    <w:rsid w:val="008D1E85"/>
    <w:rsid w:val="008D1F50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D7CAA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BD2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17F1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6D84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62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1C2E"/>
    <w:rsid w:val="00911DF4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5DA"/>
    <w:rsid w:val="00916FC6"/>
    <w:rsid w:val="009172B9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4EBE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3D8"/>
    <w:rsid w:val="009475AD"/>
    <w:rsid w:val="00947C6F"/>
    <w:rsid w:val="00947DA8"/>
    <w:rsid w:val="00947EB8"/>
    <w:rsid w:val="009502F2"/>
    <w:rsid w:val="00950C4E"/>
    <w:rsid w:val="00950F78"/>
    <w:rsid w:val="0095109E"/>
    <w:rsid w:val="0095115A"/>
    <w:rsid w:val="0095124C"/>
    <w:rsid w:val="009512E7"/>
    <w:rsid w:val="009514B1"/>
    <w:rsid w:val="00951B71"/>
    <w:rsid w:val="00951DD4"/>
    <w:rsid w:val="00952380"/>
    <w:rsid w:val="0095273D"/>
    <w:rsid w:val="00952776"/>
    <w:rsid w:val="009527D5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47F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1FC7"/>
    <w:rsid w:val="009723C0"/>
    <w:rsid w:val="00972DD5"/>
    <w:rsid w:val="00972FD1"/>
    <w:rsid w:val="00973416"/>
    <w:rsid w:val="0097352F"/>
    <w:rsid w:val="00973BB9"/>
    <w:rsid w:val="00974056"/>
    <w:rsid w:val="00974B63"/>
    <w:rsid w:val="00974BD9"/>
    <w:rsid w:val="00975546"/>
    <w:rsid w:val="009758A2"/>
    <w:rsid w:val="00975E2B"/>
    <w:rsid w:val="009762A3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4F9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1F0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7BF"/>
    <w:rsid w:val="009A5BE3"/>
    <w:rsid w:val="009A5C8B"/>
    <w:rsid w:val="009A61B2"/>
    <w:rsid w:val="009A6D1E"/>
    <w:rsid w:val="009A77A6"/>
    <w:rsid w:val="009A7B44"/>
    <w:rsid w:val="009A7E9B"/>
    <w:rsid w:val="009B08D1"/>
    <w:rsid w:val="009B0F64"/>
    <w:rsid w:val="009B100A"/>
    <w:rsid w:val="009B1022"/>
    <w:rsid w:val="009B15B6"/>
    <w:rsid w:val="009B188C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CE7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5F23"/>
    <w:rsid w:val="009C636D"/>
    <w:rsid w:val="009C6658"/>
    <w:rsid w:val="009C69DE"/>
    <w:rsid w:val="009C6A3F"/>
    <w:rsid w:val="009C6B59"/>
    <w:rsid w:val="009C776F"/>
    <w:rsid w:val="009D0764"/>
    <w:rsid w:val="009D0DC6"/>
    <w:rsid w:val="009D18E0"/>
    <w:rsid w:val="009D1AE4"/>
    <w:rsid w:val="009D1AEF"/>
    <w:rsid w:val="009D1C49"/>
    <w:rsid w:val="009D1CF6"/>
    <w:rsid w:val="009D2377"/>
    <w:rsid w:val="009D293E"/>
    <w:rsid w:val="009D2CCD"/>
    <w:rsid w:val="009D3579"/>
    <w:rsid w:val="009D37B9"/>
    <w:rsid w:val="009D3891"/>
    <w:rsid w:val="009D3C04"/>
    <w:rsid w:val="009D3D6A"/>
    <w:rsid w:val="009D4477"/>
    <w:rsid w:val="009D4911"/>
    <w:rsid w:val="009D4F61"/>
    <w:rsid w:val="009D5167"/>
    <w:rsid w:val="009D542A"/>
    <w:rsid w:val="009D578E"/>
    <w:rsid w:val="009D581F"/>
    <w:rsid w:val="009D5D63"/>
    <w:rsid w:val="009D72AE"/>
    <w:rsid w:val="009D732D"/>
    <w:rsid w:val="009D7496"/>
    <w:rsid w:val="009D764A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1A"/>
    <w:rsid w:val="009E3E8D"/>
    <w:rsid w:val="009E3FBC"/>
    <w:rsid w:val="009E4014"/>
    <w:rsid w:val="009E4942"/>
    <w:rsid w:val="009E49E3"/>
    <w:rsid w:val="009E49E8"/>
    <w:rsid w:val="009E4D20"/>
    <w:rsid w:val="009E4E03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81E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9E5"/>
    <w:rsid w:val="00A01A00"/>
    <w:rsid w:val="00A01C11"/>
    <w:rsid w:val="00A01C5B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046"/>
    <w:rsid w:val="00A1471F"/>
    <w:rsid w:val="00A147F8"/>
    <w:rsid w:val="00A1480B"/>
    <w:rsid w:val="00A14CAF"/>
    <w:rsid w:val="00A15255"/>
    <w:rsid w:val="00A1582D"/>
    <w:rsid w:val="00A15F49"/>
    <w:rsid w:val="00A1633A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DE2"/>
    <w:rsid w:val="00A20F17"/>
    <w:rsid w:val="00A217CC"/>
    <w:rsid w:val="00A21DF0"/>
    <w:rsid w:val="00A21E0C"/>
    <w:rsid w:val="00A220DA"/>
    <w:rsid w:val="00A2316E"/>
    <w:rsid w:val="00A23228"/>
    <w:rsid w:val="00A2388A"/>
    <w:rsid w:val="00A238F9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5D4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DD9"/>
    <w:rsid w:val="00A45F70"/>
    <w:rsid w:val="00A46278"/>
    <w:rsid w:val="00A46476"/>
    <w:rsid w:val="00A4678B"/>
    <w:rsid w:val="00A469E7"/>
    <w:rsid w:val="00A46B13"/>
    <w:rsid w:val="00A46EBE"/>
    <w:rsid w:val="00A47162"/>
    <w:rsid w:val="00A47883"/>
    <w:rsid w:val="00A47F3E"/>
    <w:rsid w:val="00A50808"/>
    <w:rsid w:val="00A50ACA"/>
    <w:rsid w:val="00A50C37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4C92"/>
    <w:rsid w:val="00A653DC"/>
    <w:rsid w:val="00A6613D"/>
    <w:rsid w:val="00A66814"/>
    <w:rsid w:val="00A66B05"/>
    <w:rsid w:val="00A66F1A"/>
    <w:rsid w:val="00A678DC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1AA"/>
    <w:rsid w:val="00A7222F"/>
    <w:rsid w:val="00A7278D"/>
    <w:rsid w:val="00A72A11"/>
    <w:rsid w:val="00A732B1"/>
    <w:rsid w:val="00A7360E"/>
    <w:rsid w:val="00A736E1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0C2D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4ADC"/>
    <w:rsid w:val="00A953CB"/>
    <w:rsid w:val="00A95CE0"/>
    <w:rsid w:val="00A963D1"/>
    <w:rsid w:val="00A96A47"/>
    <w:rsid w:val="00A96B67"/>
    <w:rsid w:val="00A96C99"/>
    <w:rsid w:val="00A97065"/>
    <w:rsid w:val="00A97160"/>
    <w:rsid w:val="00A973FF"/>
    <w:rsid w:val="00A976B8"/>
    <w:rsid w:val="00AA0375"/>
    <w:rsid w:val="00AA0388"/>
    <w:rsid w:val="00AA0C68"/>
    <w:rsid w:val="00AA0F12"/>
    <w:rsid w:val="00AA1AE7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B06"/>
    <w:rsid w:val="00AA7205"/>
    <w:rsid w:val="00AA77D8"/>
    <w:rsid w:val="00AA7F71"/>
    <w:rsid w:val="00AB0878"/>
    <w:rsid w:val="00AB0B0E"/>
    <w:rsid w:val="00AB0DA5"/>
    <w:rsid w:val="00AB0EEE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890"/>
    <w:rsid w:val="00AC1C3E"/>
    <w:rsid w:val="00AC26C6"/>
    <w:rsid w:val="00AC2E77"/>
    <w:rsid w:val="00AC30C3"/>
    <w:rsid w:val="00AC30F2"/>
    <w:rsid w:val="00AC398D"/>
    <w:rsid w:val="00AC3C70"/>
    <w:rsid w:val="00AC41E9"/>
    <w:rsid w:val="00AC42D5"/>
    <w:rsid w:val="00AC4319"/>
    <w:rsid w:val="00AC4728"/>
    <w:rsid w:val="00AC4896"/>
    <w:rsid w:val="00AC4B4B"/>
    <w:rsid w:val="00AC54C5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2FB9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D70BF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B32"/>
    <w:rsid w:val="00AE3F63"/>
    <w:rsid w:val="00AE41DD"/>
    <w:rsid w:val="00AE455E"/>
    <w:rsid w:val="00AE49A7"/>
    <w:rsid w:val="00AE4AE9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37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3B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B59"/>
    <w:rsid w:val="00B13D7F"/>
    <w:rsid w:val="00B13F86"/>
    <w:rsid w:val="00B14D13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6C1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8B6"/>
    <w:rsid w:val="00B345B2"/>
    <w:rsid w:val="00B3563F"/>
    <w:rsid w:val="00B3583A"/>
    <w:rsid w:val="00B35869"/>
    <w:rsid w:val="00B35AC7"/>
    <w:rsid w:val="00B35B71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0E4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3E63"/>
    <w:rsid w:val="00B442AD"/>
    <w:rsid w:val="00B446B2"/>
    <w:rsid w:val="00B4484A"/>
    <w:rsid w:val="00B44C72"/>
    <w:rsid w:val="00B44F24"/>
    <w:rsid w:val="00B46051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3"/>
    <w:rsid w:val="00B52C0D"/>
    <w:rsid w:val="00B52D44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0AF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07B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3F77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0E96"/>
    <w:rsid w:val="00B917BF"/>
    <w:rsid w:val="00B91FF5"/>
    <w:rsid w:val="00B926C8"/>
    <w:rsid w:val="00B92A13"/>
    <w:rsid w:val="00B93516"/>
    <w:rsid w:val="00B93ABE"/>
    <w:rsid w:val="00B93C94"/>
    <w:rsid w:val="00B94510"/>
    <w:rsid w:val="00B94CB9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4C8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3D29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7C8"/>
    <w:rsid w:val="00BB7874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089"/>
    <w:rsid w:val="00BC54D5"/>
    <w:rsid w:val="00BC5BC8"/>
    <w:rsid w:val="00BC5FEF"/>
    <w:rsid w:val="00BC62D6"/>
    <w:rsid w:val="00BC631C"/>
    <w:rsid w:val="00BC6357"/>
    <w:rsid w:val="00BC63A7"/>
    <w:rsid w:val="00BC66C5"/>
    <w:rsid w:val="00BC6922"/>
    <w:rsid w:val="00BC6F9B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66D"/>
    <w:rsid w:val="00BD47F1"/>
    <w:rsid w:val="00BD4F1C"/>
    <w:rsid w:val="00BD556D"/>
    <w:rsid w:val="00BD6293"/>
    <w:rsid w:val="00BD62F2"/>
    <w:rsid w:val="00BD63B1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17F5"/>
    <w:rsid w:val="00BF2586"/>
    <w:rsid w:val="00BF262F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175"/>
    <w:rsid w:val="00C06382"/>
    <w:rsid w:val="00C0656C"/>
    <w:rsid w:val="00C069AC"/>
    <w:rsid w:val="00C06DDA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2003C"/>
    <w:rsid w:val="00C20087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A65"/>
    <w:rsid w:val="00C33C05"/>
    <w:rsid w:val="00C33E49"/>
    <w:rsid w:val="00C33EAD"/>
    <w:rsid w:val="00C340F3"/>
    <w:rsid w:val="00C341ED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477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9A3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137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499"/>
    <w:rsid w:val="00C56720"/>
    <w:rsid w:val="00C56D0E"/>
    <w:rsid w:val="00C57322"/>
    <w:rsid w:val="00C5779E"/>
    <w:rsid w:val="00C57E0D"/>
    <w:rsid w:val="00C603CF"/>
    <w:rsid w:val="00C6058F"/>
    <w:rsid w:val="00C607FF"/>
    <w:rsid w:val="00C60804"/>
    <w:rsid w:val="00C60853"/>
    <w:rsid w:val="00C60F36"/>
    <w:rsid w:val="00C627C9"/>
    <w:rsid w:val="00C631F8"/>
    <w:rsid w:val="00C6322A"/>
    <w:rsid w:val="00C63278"/>
    <w:rsid w:val="00C633E3"/>
    <w:rsid w:val="00C635F9"/>
    <w:rsid w:val="00C643C3"/>
    <w:rsid w:val="00C646C1"/>
    <w:rsid w:val="00C648B2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21E8"/>
    <w:rsid w:val="00C724BE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40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876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6037"/>
    <w:rsid w:val="00C8704E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A05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396"/>
    <w:rsid w:val="00CA257A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0BA9"/>
    <w:rsid w:val="00CB1391"/>
    <w:rsid w:val="00CB1456"/>
    <w:rsid w:val="00CB145D"/>
    <w:rsid w:val="00CB14D5"/>
    <w:rsid w:val="00CB15FC"/>
    <w:rsid w:val="00CB170E"/>
    <w:rsid w:val="00CB1AAC"/>
    <w:rsid w:val="00CB208F"/>
    <w:rsid w:val="00CB2126"/>
    <w:rsid w:val="00CB21C5"/>
    <w:rsid w:val="00CB269D"/>
    <w:rsid w:val="00CB39F4"/>
    <w:rsid w:val="00CB41B6"/>
    <w:rsid w:val="00CB4462"/>
    <w:rsid w:val="00CB4645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340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953"/>
    <w:rsid w:val="00CC6EDB"/>
    <w:rsid w:val="00CC7122"/>
    <w:rsid w:val="00CC73D5"/>
    <w:rsid w:val="00CC7998"/>
    <w:rsid w:val="00CC7BC0"/>
    <w:rsid w:val="00CC7D7B"/>
    <w:rsid w:val="00CD012E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19D1"/>
    <w:rsid w:val="00CD24FA"/>
    <w:rsid w:val="00CD2533"/>
    <w:rsid w:val="00CD2FA4"/>
    <w:rsid w:val="00CD3C7A"/>
    <w:rsid w:val="00CD3E58"/>
    <w:rsid w:val="00CD3E94"/>
    <w:rsid w:val="00CD497E"/>
    <w:rsid w:val="00CD4C29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382F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9BA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0C8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AD2"/>
    <w:rsid w:val="00D11B00"/>
    <w:rsid w:val="00D1261F"/>
    <w:rsid w:val="00D12AB0"/>
    <w:rsid w:val="00D12DB6"/>
    <w:rsid w:val="00D13463"/>
    <w:rsid w:val="00D1378D"/>
    <w:rsid w:val="00D139CC"/>
    <w:rsid w:val="00D13D32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980"/>
    <w:rsid w:val="00D23AEC"/>
    <w:rsid w:val="00D23C8B"/>
    <w:rsid w:val="00D23F2C"/>
    <w:rsid w:val="00D2412A"/>
    <w:rsid w:val="00D24694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72"/>
    <w:rsid w:val="00D310B9"/>
    <w:rsid w:val="00D315E8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3C00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383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680A"/>
    <w:rsid w:val="00D57626"/>
    <w:rsid w:val="00D57E9B"/>
    <w:rsid w:val="00D60351"/>
    <w:rsid w:val="00D60CB9"/>
    <w:rsid w:val="00D61305"/>
    <w:rsid w:val="00D6199C"/>
    <w:rsid w:val="00D62C8E"/>
    <w:rsid w:val="00D6303C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B6E"/>
    <w:rsid w:val="00D74F12"/>
    <w:rsid w:val="00D751C0"/>
    <w:rsid w:val="00D75255"/>
    <w:rsid w:val="00D754D1"/>
    <w:rsid w:val="00D754EC"/>
    <w:rsid w:val="00D758BE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349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648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04C9"/>
    <w:rsid w:val="00DB1003"/>
    <w:rsid w:val="00DB11A9"/>
    <w:rsid w:val="00DB1222"/>
    <w:rsid w:val="00DB1673"/>
    <w:rsid w:val="00DB17BA"/>
    <w:rsid w:val="00DB1E6A"/>
    <w:rsid w:val="00DB1F26"/>
    <w:rsid w:val="00DB1F84"/>
    <w:rsid w:val="00DB205C"/>
    <w:rsid w:val="00DB232E"/>
    <w:rsid w:val="00DB3098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622"/>
    <w:rsid w:val="00DC48DB"/>
    <w:rsid w:val="00DC4ACA"/>
    <w:rsid w:val="00DC52D6"/>
    <w:rsid w:val="00DC531B"/>
    <w:rsid w:val="00DC5923"/>
    <w:rsid w:val="00DC5A5A"/>
    <w:rsid w:val="00DC70DB"/>
    <w:rsid w:val="00DC7B47"/>
    <w:rsid w:val="00DC7DAF"/>
    <w:rsid w:val="00DC7E50"/>
    <w:rsid w:val="00DC7EA9"/>
    <w:rsid w:val="00DD0005"/>
    <w:rsid w:val="00DD0660"/>
    <w:rsid w:val="00DD09BE"/>
    <w:rsid w:val="00DD100E"/>
    <w:rsid w:val="00DD10FB"/>
    <w:rsid w:val="00DD12EC"/>
    <w:rsid w:val="00DD1660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2F3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9B3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A78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2E1"/>
    <w:rsid w:val="00DF5817"/>
    <w:rsid w:val="00DF5A62"/>
    <w:rsid w:val="00DF64D0"/>
    <w:rsid w:val="00DF69B8"/>
    <w:rsid w:val="00DF6C81"/>
    <w:rsid w:val="00DF6FBE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65D"/>
    <w:rsid w:val="00E35B5A"/>
    <w:rsid w:val="00E35EA8"/>
    <w:rsid w:val="00E36298"/>
    <w:rsid w:val="00E364E6"/>
    <w:rsid w:val="00E36DD1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3D34"/>
    <w:rsid w:val="00E546BD"/>
    <w:rsid w:val="00E547AF"/>
    <w:rsid w:val="00E548D8"/>
    <w:rsid w:val="00E54A5A"/>
    <w:rsid w:val="00E5584F"/>
    <w:rsid w:val="00E55CC1"/>
    <w:rsid w:val="00E56289"/>
    <w:rsid w:val="00E57A18"/>
    <w:rsid w:val="00E57AF8"/>
    <w:rsid w:val="00E57CB0"/>
    <w:rsid w:val="00E57CB6"/>
    <w:rsid w:val="00E57CC3"/>
    <w:rsid w:val="00E60430"/>
    <w:rsid w:val="00E606DC"/>
    <w:rsid w:val="00E60A96"/>
    <w:rsid w:val="00E60DD6"/>
    <w:rsid w:val="00E6133A"/>
    <w:rsid w:val="00E61F67"/>
    <w:rsid w:val="00E627A9"/>
    <w:rsid w:val="00E62FEA"/>
    <w:rsid w:val="00E63540"/>
    <w:rsid w:val="00E63947"/>
    <w:rsid w:val="00E639FF"/>
    <w:rsid w:val="00E63B2D"/>
    <w:rsid w:val="00E63C98"/>
    <w:rsid w:val="00E63F78"/>
    <w:rsid w:val="00E6444B"/>
    <w:rsid w:val="00E64505"/>
    <w:rsid w:val="00E64E14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0CD4"/>
    <w:rsid w:val="00E720AC"/>
    <w:rsid w:val="00E7261F"/>
    <w:rsid w:val="00E72BF6"/>
    <w:rsid w:val="00E72DC5"/>
    <w:rsid w:val="00E73B02"/>
    <w:rsid w:val="00E73BA0"/>
    <w:rsid w:val="00E73DD3"/>
    <w:rsid w:val="00E7428C"/>
    <w:rsid w:val="00E749FF"/>
    <w:rsid w:val="00E75691"/>
    <w:rsid w:val="00E76485"/>
    <w:rsid w:val="00E76549"/>
    <w:rsid w:val="00E76825"/>
    <w:rsid w:val="00E76C0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1B53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4B7"/>
    <w:rsid w:val="00E8455B"/>
    <w:rsid w:val="00E84AE5"/>
    <w:rsid w:val="00E84FD4"/>
    <w:rsid w:val="00E85555"/>
    <w:rsid w:val="00E85AF4"/>
    <w:rsid w:val="00E85B79"/>
    <w:rsid w:val="00E86801"/>
    <w:rsid w:val="00E868B9"/>
    <w:rsid w:val="00E86E67"/>
    <w:rsid w:val="00E87197"/>
    <w:rsid w:val="00E8749D"/>
    <w:rsid w:val="00E87A13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57C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B9E"/>
    <w:rsid w:val="00E95F45"/>
    <w:rsid w:val="00E96030"/>
    <w:rsid w:val="00E964B9"/>
    <w:rsid w:val="00E965C3"/>
    <w:rsid w:val="00E968F5"/>
    <w:rsid w:val="00E96D9B"/>
    <w:rsid w:val="00E97446"/>
    <w:rsid w:val="00E9767D"/>
    <w:rsid w:val="00E97BE7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E47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468"/>
    <w:rsid w:val="00EB28AA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36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17F"/>
    <w:rsid w:val="00EE2652"/>
    <w:rsid w:val="00EE2726"/>
    <w:rsid w:val="00EE3594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D80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2C32"/>
    <w:rsid w:val="00F13915"/>
    <w:rsid w:val="00F14F53"/>
    <w:rsid w:val="00F15308"/>
    <w:rsid w:val="00F15685"/>
    <w:rsid w:val="00F158EA"/>
    <w:rsid w:val="00F15A8B"/>
    <w:rsid w:val="00F15F22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181"/>
    <w:rsid w:val="00F37D37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47CBC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64D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991"/>
    <w:rsid w:val="00F62DD8"/>
    <w:rsid w:val="00F62DFE"/>
    <w:rsid w:val="00F62FB0"/>
    <w:rsid w:val="00F6326E"/>
    <w:rsid w:val="00F63B3C"/>
    <w:rsid w:val="00F63B7D"/>
    <w:rsid w:val="00F643B2"/>
    <w:rsid w:val="00F64B55"/>
    <w:rsid w:val="00F64DEB"/>
    <w:rsid w:val="00F65264"/>
    <w:rsid w:val="00F656E7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D4A"/>
    <w:rsid w:val="00F67F30"/>
    <w:rsid w:val="00F67F8B"/>
    <w:rsid w:val="00F702A2"/>
    <w:rsid w:val="00F707BE"/>
    <w:rsid w:val="00F70BBF"/>
    <w:rsid w:val="00F70BF3"/>
    <w:rsid w:val="00F70E6C"/>
    <w:rsid w:val="00F710D1"/>
    <w:rsid w:val="00F7120F"/>
    <w:rsid w:val="00F71299"/>
    <w:rsid w:val="00F712B3"/>
    <w:rsid w:val="00F717A2"/>
    <w:rsid w:val="00F7194C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44B"/>
    <w:rsid w:val="00F765D6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900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6ED3"/>
    <w:rsid w:val="00F8748F"/>
    <w:rsid w:val="00F87691"/>
    <w:rsid w:val="00F87803"/>
    <w:rsid w:val="00F87FFC"/>
    <w:rsid w:val="00F903C0"/>
    <w:rsid w:val="00F90596"/>
    <w:rsid w:val="00F92663"/>
    <w:rsid w:val="00F92731"/>
    <w:rsid w:val="00F92B4C"/>
    <w:rsid w:val="00F92D65"/>
    <w:rsid w:val="00F92DBB"/>
    <w:rsid w:val="00F92FA6"/>
    <w:rsid w:val="00F93359"/>
    <w:rsid w:val="00F93873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2D02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686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737"/>
    <w:rsid w:val="00FB4965"/>
    <w:rsid w:val="00FB4E82"/>
    <w:rsid w:val="00FB59E2"/>
    <w:rsid w:val="00FB5BB7"/>
    <w:rsid w:val="00FB6492"/>
    <w:rsid w:val="00FB6F3F"/>
    <w:rsid w:val="00FB78EC"/>
    <w:rsid w:val="00FB7C70"/>
    <w:rsid w:val="00FB7DF7"/>
    <w:rsid w:val="00FC0C8C"/>
    <w:rsid w:val="00FC0CA5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DCD"/>
    <w:rsid w:val="00FC4FFF"/>
    <w:rsid w:val="00FC5058"/>
    <w:rsid w:val="00FC5065"/>
    <w:rsid w:val="00FC5A2B"/>
    <w:rsid w:val="00FC6078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789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81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0A0F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6772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3F5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B90E96"/>
    <w:pPr>
      <w:numPr>
        <w:numId w:val="135"/>
      </w:numPr>
      <w:spacing w:before="240" w:after="120" w:line="276" w:lineRule="auto"/>
      <w:ind w:left="426" w:hanging="426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B90E96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sz w:val="20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B90E96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B90E96"/>
    <w:rPr>
      <w:rFonts w:eastAsia="Times New Roman" w:cs="Tahoma"/>
      <w:iCs/>
    </w:rPr>
  </w:style>
  <w:style w:type="character" w:customStyle="1" w:styleId="Nagwek3Znak">
    <w:name w:val="Nagłówek 3 Znak"/>
    <w:aliases w:val="D Nagł. 3 Znak"/>
    <w:link w:val="Nagwek3"/>
    <w:uiPriority w:val="9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87"/>
      </w:numPr>
    </w:pPr>
  </w:style>
  <w:style w:type="numbering" w:customStyle="1" w:styleId="Zaimportowanystyl2">
    <w:name w:val="Zaimportowany styl 2"/>
    <w:rsid w:val="003F0102"/>
    <w:pPr>
      <w:numPr>
        <w:numId w:val="88"/>
      </w:numPr>
    </w:pPr>
  </w:style>
  <w:style w:type="numbering" w:customStyle="1" w:styleId="Zaimportowanystyl3">
    <w:name w:val="Zaimportowany styl 3"/>
    <w:rsid w:val="003F0102"/>
    <w:pPr>
      <w:numPr>
        <w:numId w:val="89"/>
      </w:numPr>
    </w:pPr>
  </w:style>
  <w:style w:type="numbering" w:customStyle="1" w:styleId="Zaimportowanystyl4">
    <w:name w:val="Zaimportowany styl 4"/>
    <w:rsid w:val="003F0102"/>
    <w:pPr>
      <w:numPr>
        <w:numId w:val="90"/>
      </w:numPr>
    </w:pPr>
  </w:style>
  <w:style w:type="numbering" w:customStyle="1" w:styleId="Zaimportowanystyl5">
    <w:name w:val="Zaimportowany styl 5"/>
    <w:rsid w:val="003F0102"/>
    <w:pPr>
      <w:numPr>
        <w:numId w:val="91"/>
      </w:numPr>
    </w:pPr>
  </w:style>
  <w:style w:type="numbering" w:customStyle="1" w:styleId="Zaimportowanystyl6">
    <w:name w:val="Zaimportowany styl 6"/>
    <w:rsid w:val="003F0102"/>
    <w:pPr>
      <w:numPr>
        <w:numId w:val="92"/>
      </w:numPr>
    </w:pPr>
  </w:style>
  <w:style w:type="numbering" w:customStyle="1" w:styleId="Zaimportowanystyl7">
    <w:name w:val="Zaimportowany styl 7"/>
    <w:rsid w:val="003F0102"/>
    <w:pPr>
      <w:numPr>
        <w:numId w:val="93"/>
      </w:numPr>
    </w:pPr>
  </w:style>
  <w:style w:type="numbering" w:customStyle="1" w:styleId="Zaimportowanystyl8">
    <w:name w:val="Zaimportowany styl 8"/>
    <w:rsid w:val="003F0102"/>
    <w:pPr>
      <w:numPr>
        <w:numId w:val="94"/>
      </w:numPr>
    </w:pPr>
  </w:style>
  <w:style w:type="numbering" w:customStyle="1" w:styleId="Zaimportowanystyl9">
    <w:name w:val="Zaimportowany styl 9"/>
    <w:rsid w:val="003F0102"/>
    <w:pPr>
      <w:numPr>
        <w:numId w:val="95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6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1</Pages>
  <Words>5417</Words>
  <Characters>32505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37847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92</cp:revision>
  <cp:lastPrinted>2025-03-14T13:26:00Z</cp:lastPrinted>
  <dcterms:created xsi:type="dcterms:W3CDTF">2025-01-31T05:32:00Z</dcterms:created>
  <dcterms:modified xsi:type="dcterms:W3CDTF">2025-03-27T13:14:00Z</dcterms:modified>
</cp:coreProperties>
</file>