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0B6F0B11" w:rsidR="009F74B6" w:rsidRPr="009E6262" w:rsidRDefault="009F74B6" w:rsidP="007B63B6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313061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313061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313061">
      <w:pPr>
        <w:spacing w:before="40" w:after="4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313061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8B74A00" w14:textId="1A9E9A6C" w:rsidR="00743107" w:rsidRPr="00743107" w:rsidRDefault="00E52E4F" w:rsidP="0074310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  <w:bookmarkStart w:id="1" w:name="_Hlk120624704"/>
    </w:p>
    <w:p w14:paraId="5338D8FA" w14:textId="09EAE315" w:rsidR="00D24694" w:rsidRDefault="00743107" w:rsidP="0074310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</w:p>
    <w:p w14:paraId="26E04873" w14:textId="77777777" w:rsidR="00743107" w:rsidRPr="00743107" w:rsidRDefault="00743107" w:rsidP="0074310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1"/>
    <w:p w14:paraId="03DF9E19" w14:textId="7388CDBB" w:rsidR="00315104" w:rsidRDefault="00E52E4F" w:rsidP="00313061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1D08EA">
        <w:rPr>
          <w:rFonts w:ascii="Tahoma" w:hAnsi="Tahoma" w:cs="Tahoma"/>
          <w:b/>
          <w:sz w:val="20"/>
        </w:rPr>
        <w:t>Oferujemy wykonanie przedmiotu zamówienia zgodnie z</w:t>
      </w:r>
      <w:r w:rsidR="00743107">
        <w:rPr>
          <w:rFonts w:ascii="Tahoma" w:hAnsi="Tahoma" w:cs="Tahoma"/>
          <w:b/>
          <w:sz w:val="20"/>
        </w:rPr>
        <w:t xml:space="preserve"> </w:t>
      </w:r>
      <w:r w:rsidR="00743107" w:rsidRPr="001D08EA">
        <w:rPr>
          <w:rFonts w:ascii="Tahoma" w:hAnsi="Tahoma" w:cs="Tahoma"/>
          <w:b/>
          <w:sz w:val="20"/>
        </w:rPr>
        <w:t>warunkami zawartymi w SWZ</w:t>
      </w:r>
      <w:r w:rsidR="00CE5E30" w:rsidRPr="001D08EA">
        <w:rPr>
          <w:rFonts w:ascii="Tahoma" w:hAnsi="Tahoma" w:cs="Tahoma"/>
          <w:b/>
          <w:sz w:val="20"/>
        </w:rPr>
        <w:t>, posiadaną wiedzą</w:t>
      </w:r>
      <w:r w:rsidR="002B0028" w:rsidRPr="001D08EA">
        <w:rPr>
          <w:rFonts w:ascii="Tahoma" w:hAnsi="Tahoma" w:cs="Tahoma"/>
          <w:b/>
          <w:sz w:val="20"/>
        </w:rPr>
        <w:t xml:space="preserve"> </w:t>
      </w:r>
      <w:r w:rsidR="00D87016" w:rsidRPr="001D08EA">
        <w:rPr>
          <w:rFonts w:ascii="Tahoma" w:hAnsi="Tahoma" w:cs="Tahoma"/>
          <w:b/>
          <w:sz w:val="20"/>
        </w:rPr>
        <w:t xml:space="preserve">i </w:t>
      </w:r>
      <w:r w:rsidR="00CE5E30" w:rsidRPr="001D08EA">
        <w:rPr>
          <w:rFonts w:ascii="Tahoma" w:hAnsi="Tahoma" w:cs="Tahoma"/>
          <w:b/>
          <w:sz w:val="20"/>
        </w:rPr>
        <w:t xml:space="preserve">doświadczeniem </w:t>
      </w:r>
      <w:r w:rsidR="00743107">
        <w:rPr>
          <w:rFonts w:ascii="Tahoma" w:hAnsi="Tahoma" w:cs="Tahoma"/>
          <w:b/>
          <w:sz w:val="20"/>
        </w:rPr>
        <w:t xml:space="preserve">oraz </w:t>
      </w:r>
      <w:r w:rsidRPr="001D08EA">
        <w:rPr>
          <w:rFonts w:ascii="Tahoma" w:hAnsi="Tahoma" w:cs="Tahoma"/>
          <w:b/>
          <w:sz w:val="20"/>
        </w:rPr>
        <w:t>wg poniższych danych:</w:t>
      </w:r>
    </w:p>
    <w:p w14:paraId="48CF980F" w14:textId="77777777" w:rsidR="00743107" w:rsidRDefault="00743107">
      <w:pPr>
        <w:widowControl w:val="0"/>
        <w:numPr>
          <w:ilvl w:val="0"/>
          <w:numId w:val="8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5A1BCB46" w14:textId="3927F62C" w:rsidR="00B46A57" w:rsidRPr="00B46A57" w:rsidRDefault="00743107">
      <w:pPr>
        <w:pStyle w:val="Akapitzlist"/>
        <w:widowControl w:val="0"/>
        <w:numPr>
          <w:ilvl w:val="0"/>
          <w:numId w:val="140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 I ZAMÓWIENIA</w:t>
      </w:r>
      <w:r w:rsidR="00B46A57">
        <w:rPr>
          <w:rFonts w:ascii="Tahoma" w:hAnsi="Tahoma" w:cs="Tahoma"/>
          <w:b/>
          <w:color w:val="C00000"/>
        </w:rPr>
        <w:t xml:space="preserve"> : </w:t>
      </w:r>
      <w:r w:rsidRPr="00DE13BB">
        <w:rPr>
          <w:rFonts w:ascii="Tahoma" w:hAnsi="Tahoma" w:cs="Tahoma"/>
          <w:b/>
          <w:color w:val="C00000"/>
        </w:rPr>
        <w:t xml:space="preserve"> </w:t>
      </w:r>
      <w:r w:rsidR="00B46A57" w:rsidRPr="00863BFD">
        <w:rPr>
          <w:rFonts w:ascii="Tahoma" w:hAnsi="Tahoma" w:cs="Tahoma"/>
          <w:bCs/>
          <w:i/>
          <w:iCs/>
          <w:color w:val="0000FF"/>
          <w:sz w:val="15"/>
          <w:szCs w:val="15"/>
        </w:rPr>
        <w:t>Świadczenie usług związanych z wywozem odpadów komunalnych z koszy ulicznych wraz z utrzymaniem czystości terenów zielonych, jezdni, chodników i ścieżek rowerowych w ciągu dróg powiatowych na terenie Powiatu Kędzierzyńsko-Kozielskiego</w:t>
      </w:r>
      <w:r w:rsidR="00863BFD">
        <w:rPr>
          <w:rFonts w:ascii="Tahoma" w:hAnsi="Tahoma" w:cs="Tahoma"/>
          <w:b/>
          <w:i/>
          <w:iCs/>
          <w:color w:val="0000FF"/>
          <w:sz w:val="15"/>
          <w:szCs w:val="15"/>
        </w:rPr>
        <w:t>.</w:t>
      </w:r>
    </w:p>
    <w:p w14:paraId="67DE66D4" w14:textId="77777777" w:rsidR="00B46A57" w:rsidRPr="00B46A57" w:rsidRDefault="00B46A57" w:rsidP="00B46A57">
      <w:pPr>
        <w:widowControl w:val="0"/>
        <w:spacing w:before="120"/>
        <w:jc w:val="both"/>
        <w:rPr>
          <w:rFonts w:ascii="Tahoma" w:hAnsi="Tahoma" w:cs="Tahoma"/>
          <w:b/>
          <w:sz w:val="15"/>
          <w:szCs w:val="15"/>
          <w:u w:val="single"/>
        </w:rPr>
      </w:pPr>
    </w:p>
    <w:p w14:paraId="0107F203" w14:textId="77777777" w:rsidR="00743107" w:rsidRPr="009E6262" w:rsidRDefault="00743107" w:rsidP="0074310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28DC0208" w14:textId="77777777" w:rsidR="00743107" w:rsidRPr="007F7337" w:rsidRDefault="00743107" w:rsidP="0074310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1B46B571" w14:textId="77777777" w:rsidR="00743107" w:rsidRPr="00B17363" w:rsidRDefault="00743107" w:rsidP="00743107">
      <w:pPr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63FBE646" w14:textId="4D1BDB83" w:rsidR="00B46A57" w:rsidRPr="00B46A57" w:rsidRDefault="00743107">
      <w:pPr>
        <w:pStyle w:val="Akapitzlist"/>
        <w:widowControl w:val="0"/>
        <w:numPr>
          <w:ilvl w:val="0"/>
          <w:numId w:val="141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>II ZAMÓWIENIA</w:t>
      </w:r>
      <w:r w:rsidR="00B46A57">
        <w:rPr>
          <w:rFonts w:ascii="Tahoma" w:hAnsi="Tahoma" w:cs="Tahoma"/>
          <w:b/>
          <w:color w:val="C00000"/>
        </w:rPr>
        <w:t xml:space="preserve">: </w:t>
      </w:r>
      <w:r w:rsidR="00B46A57" w:rsidRPr="00863BFD">
        <w:rPr>
          <w:rFonts w:ascii="Tahoma" w:hAnsi="Tahoma" w:cs="Tahoma"/>
          <w:bCs/>
          <w:i/>
          <w:iCs/>
          <w:color w:val="0000FF"/>
          <w:sz w:val="15"/>
          <w:szCs w:val="15"/>
        </w:rPr>
        <w:t>Świadczenie usług związanych z mechanicznym zamiataniem nawierzchni dróg powiatowych na terenie Powiatu Kędzierzyńsko-Kozielskiego</w:t>
      </w:r>
      <w:r w:rsidR="00863BFD">
        <w:rPr>
          <w:rFonts w:ascii="Tahoma" w:hAnsi="Tahoma" w:cs="Tahoma"/>
          <w:b/>
          <w:i/>
          <w:iCs/>
          <w:color w:val="0000FF"/>
          <w:sz w:val="15"/>
          <w:szCs w:val="15"/>
        </w:rPr>
        <w:t>.</w:t>
      </w:r>
    </w:p>
    <w:p w14:paraId="3F252F77" w14:textId="77777777" w:rsidR="00B46A57" w:rsidRPr="00B46A57" w:rsidRDefault="00B46A57" w:rsidP="00B46A5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04D24B3F" w14:textId="77777777" w:rsidR="00743107" w:rsidRDefault="00743107" w:rsidP="0074310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29D74B7" w14:textId="77777777" w:rsidR="00743107" w:rsidRDefault="00743107" w:rsidP="0074310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3D934183" w14:textId="77777777" w:rsidR="00743107" w:rsidRPr="00FD3412" w:rsidRDefault="00743107" w:rsidP="00743107">
      <w:pPr>
        <w:widowControl w:val="0"/>
        <w:spacing w:before="120"/>
        <w:ind w:left="709"/>
        <w:jc w:val="center"/>
        <w:rPr>
          <w:rFonts w:ascii="Tahoma" w:hAnsi="Tahoma" w:cs="Tahoma"/>
          <w:i/>
          <w:color w:val="C00000"/>
          <w:sz w:val="22"/>
          <w:szCs w:val="22"/>
        </w:rPr>
      </w:pPr>
      <w:r w:rsidRPr="00FD3412">
        <w:rPr>
          <w:rFonts w:ascii="Tahoma" w:hAnsi="Tahoma" w:cs="Tahoma"/>
          <w:i/>
          <w:color w:val="C00000"/>
          <w:sz w:val="22"/>
          <w:szCs w:val="22"/>
        </w:rPr>
        <w:t>Wykonawca skreśla część, na którą nie składa oferty</w:t>
      </w:r>
    </w:p>
    <w:p w14:paraId="554517E7" w14:textId="77777777" w:rsidR="00743107" w:rsidRPr="004D4969" w:rsidRDefault="00743107" w:rsidP="007431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56B2E689" w14:textId="77777777" w:rsidR="00743107" w:rsidRPr="004D4969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b/>
          <w:sz w:val="8"/>
          <w:szCs w:val="8"/>
        </w:rPr>
      </w:pPr>
    </w:p>
    <w:p w14:paraId="6E021199" w14:textId="754DF9E8" w:rsidR="0061468F" w:rsidRDefault="00743107" w:rsidP="0061468F">
      <w:pPr>
        <w:spacing w:before="40" w:after="40"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Pr="00E81519">
        <w:rPr>
          <w:rFonts w:ascii="Tahoma" w:hAnsi="Tahoma" w:cs="Tahoma"/>
          <w:b/>
          <w:bCs/>
          <w:sz w:val="18"/>
          <w:szCs w:val="18"/>
        </w:rPr>
        <w:t>dane z pkt.</w:t>
      </w:r>
      <w:r>
        <w:rPr>
          <w:rFonts w:ascii="Tahoma" w:hAnsi="Tahoma" w:cs="Tahoma"/>
          <w:b/>
          <w:bCs/>
          <w:sz w:val="18"/>
          <w:szCs w:val="18"/>
        </w:rPr>
        <w:t xml:space="preserve"> 5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 SWZ (opis przedmiotu zamówienia), formularz cenowy</w:t>
      </w:r>
      <w:r w:rsidR="00863BFD">
        <w:rPr>
          <w:rFonts w:ascii="Tahoma" w:hAnsi="Tahoma" w:cs="Tahoma"/>
          <w:b/>
          <w:bCs/>
          <w:sz w:val="18"/>
          <w:szCs w:val="18"/>
        </w:rPr>
        <w:t xml:space="preserve"> danej części zamówienia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, zakres zamówienia, </w:t>
      </w:r>
      <w:r w:rsidR="0061468F" w:rsidRPr="00321545">
        <w:rPr>
          <w:rFonts w:ascii="Tahoma" w:hAnsi="Tahoma" w:cs="Tahoma"/>
          <w:b/>
          <w:bCs/>
          <w:sz w:val="18"/>
          <w:szCs w:val="18"/>
        </w:rPr>
        <w:t>ewentualną wizję lokalną</w:t>
      </w:r>
      <w:r w:rsidR="0061468F">
        <w:rPr>
          <w:rFonts w:ascii="Tahoma" w:hAnsi="Tahoma" w:cs="Tahoma"/>
          <w:b/>
          <w:bCs/>
          <w:sz w:val="18"/>
          <w:szCs w:val="18"/>
        </w:rPr>
        <w:t xml:space="preserve">, 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doświadczenie Wykonawcy, </w:t>
      </w:r>
      <w:r w:rsidR="0061468F" w:rsidRPr="0061468F">
        <w:rPr>
          <w:rFonts w:ascii="Tahoma" w:hAnsi="Tahoma" w:cs="Tahoma"/>
          <w:b/>
          <w:sz w:val="18"/>
          <w:szCs w:val="18"/>
        </w:rPr>
        <w:t>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rabatów.</w:t>
      </w:r>
    </w:p>
    <w:p w14:paraId="28430C02" w14:textId="0D84E289" w:rsidR="00743107" w:rsidRPr="006876CC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6876CC">
        <w:rPr>
          <w:rFonts w:ascii="Tahoma" w:hAnsi="Tahoma" w:cs="Tahoma"/>
          <w:b/>
          <w:sz w:val="18"/>
          <w:szCs w:val="18"/>
        </w:rPr>
        <w:t>Cena oferty przez cały okres realizacji zamówienia nie będzie podlegała zmianom ani korektom, chyba</w:t>
      </w:r>
      <w:r w:rsidRPr="006876CC">
        <w:rPr>
          <w:rFonts w:ascii="Tahoma" w:hAnsi="Tahoma" w:cs="Tahoma"/>
          <w:sz w:val="18"/>
          <w:szCs w:val="18"/>
        </w:rPr>
        <w:t xml:space="preserve"> że</w:t>
      </w:r>
      <w:r w:rsidR="006876CC" w:rsidRPr="006876CC">
        <w:rPr>
          <w:rFonts w:ascii="Tahoma" w:hAnsi="Tahoma" w:cs="Tahoma"/>
          <w:sz w:val="18"/>
          <w:szCs w:val="18"/>
        </w:rPr>
        <w:t> </w:t>
      </w:r>
      <w:r w:rsidRPr="006876CC">
        <w:rPr>
          <w:rFonts w:ascii="Tahoma" w:hAnsi="Tahoma" w:cs="Tahoma"/>
          <w:sz w:val="18"/>
          <w:szCs w:val="18"/>
        </w:rPr>
        <w:t>potrzeba zmiany lub korekty wynikała będzie obowiązkowo ze zmiany przepisów prawa</w:t>
      </w:r>
      <w:r w:rsidR="006876CC" w:rsidRPr="006876CC">
        <w:rPr>
          <w:rFonts w:ascii="Tahoma" w:hAnsi="Tahoma" w:cs="Tahoma"/>
          <w:sz w:val="18"/>
          <w:szCs w:val="18"/>
        </w:rPr>
        <w:t>,</w:t>
      </w:r>
      <w:r w:rsidRPr="006876CC">
        <w:rPr>
          <w:rFonts w:ascii="Tahoma" w:hAnsi="Tahoma" w:cs="Tahoma"/>
          <w:sz w:val="18"/>
          <w:szCs w:val="18"/>
        </w:rPr>
        <w:t xml:space="preserve"> Wykonawca pokryje wszelkie koszty związane z realizacją przedmiotu zamówienia.</w:t>
      </w:r>
    </w:p>
    <w:p w14:paraId="2F307455" w14:textId="77777777" w:rsidR="00743107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b/>
          <w:color w:val="0000FF"/>
          <w:sz w:val="18"/>
          <w:szCs w:val="18"/>
        </w:rPr>
      </w:pPr>
      <w:r w:rsidRPr="00DA5AF3">
        <w:rPr>
          <w:rFonts w:ascii="Tahoma" w:hAnsi="Tahoma" w:cs="Tahoma"/>
          <w:b/>
          <w:color w:val="0000FF"/>
          <w:sz w:val="18"/>
          <w:szCs w:val="18"/>
        </w:rPr>
        <w:lastRenderedPageBreak/>
        <w:t>Rozliczenie zadania następować będzie po każdym wykonaniu poszczególnego zlecenia jako iloczyn cen jednostkowych podanych w formularz</w:t>
      </w:r>
      <w:r>
        <w:rPr>
          <w:rFonts w:ascii="Tahoma" w:hAnsi="Tahoma" w:cs="Tahoma"/>
          <w:b/>
          <w:color w:val="0000FF"/>
          <w:sz w:val="18"/>
          <w:szCs w:val="18"/>
        </w:rPr>
        <w:t>u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cenowy</w:t>
      </w:r>
      <w:r>
        <w:rPr>
          <w:rFonts w:ascii="Tahoma" w:hAnsi="Tahoma" w:cs="Tahoma"/>
          <w:b/>
          <w:color w:val="0000FF"/>
          <w:sz w:val="18"/>
          <w:szCs w:val="18"/>
        </w:rPr>
        <w:t>m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i rzeczywiście wykonanych prac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(w </w:t>
      </w:r>
      <w:proofErr w:type="spellStart"/>
      <w:r w:rsidRPr="002B49CE">
        <w:rPr>
          <w:rFonts w:ascii="Tahoma" w:hAnsi="Tahoma" w:cs="Tahoma"/>
          <w:b/>
          <w:color w:val="0000FF"/>
          <w:sz w:val="18"/>
          <w:szCs w:val="18"/>
        </w:rPr>
        <w:t>mb</w:t>
      </w:r>
      <w:proofErr w:type="spellEnd"/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/m-c). </w:t>
      </w:r>
    </w:p>
    <w:p w14:paraId="17B526C2" w14:textId="77777777" w:rsidR="002C3F74" w:rsidRPr="002C3F74" w:rsidRDefault="002C3F74" w:rsidP="00313061">
      <w:pPr>
        <w:spacing w:before="40" w:after="4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70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313061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7D436CC6" w14:textId="0B869DC0" w:rsidR="00F80D9F" w:rsidRPr="00F80D9F" w:rsidRDefault="00140716" w:rsidP="00F80D9F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468A12A3" w14:textId="77777777" w:rsidR="00F80D9F" w:rsidRPr="00F80D9F" w:rsidRDefault="00F80D9F" w:rsidP="00F80D9F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39F9CD62" w14:textId="77777777" w:rsidR="00F80D9F" w:rsidRPr="00F80D9F" w:rsidRDefault="00F80D9F" w:rsidP="005A517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F80D9F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3F48FE18" w14:textId="77777777" w:rsidR="00F80D9F" w:rsidRPr="00F80D9F" w:rsidRDefault="00F80D9F" w:rsidP="005A517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017EAC48" w14:textId="6E48C239" w:rsidR="00F80D9F" w:rsidRDefault="00F80D9F" w:rsidP="00F80D9F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(w przypadku </w:t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 PROWADZI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>do obowiązku podatkowego)</w:t>
      </w:r>
    </w:p>
    <w:p w14:paraId="17358111" w14:textId="77777777" w:rsidR="005D060B" w:rsidRDefault="005D060B" w:rsidP="00313061">
      <w:pPr>
        <w:spacing w:before="40" w:after="40" w:line="276" w:lineRule="auto"/>
        <w:jc w:val="both"/>
        <w:rPr>
          <w:rFonts w:ascii="Trebuchet MS" w:hAnsi="Trebuchet MS"/>
          <w:i/>
          <w:sz w:val="16"/>
          <w:szCs w:val="16"/>
        </w:rPr>
      </w:pPr>
    </w:p>
    <w:p w14:paraId="1F336D28" w14:textId="77777777" w:rsidR="005D060B" w:rsidRPr="00F20225" w:rsidRDefault="005D060B">
      <w:pPr>
        <w:pStyle w:val="Akapitzlist"/>
        <w:widowControl w:val="0"/>
        <w:numPr>
          <w:ilvl w:val="0"/>
          <w:numId w:val="71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Pr="006D372B">
        <w:rPr>
          <w:rFonts w:ascii="Tahoma" w:hAnsi="Tahoma" w:cs="Tahoma"/>
          <w:b/>
          <w:bCs/>
          <w:color w:val="FF0000"/>
        </w:rPr>
        <w:t>*</w:t>
      </w:r>
      <w:r w:rsidRPr="006D372B">
        <w:rPr>
          <w:rFonts w:ascii="Tahoma" w:hAnsi="Tahoma" w:cs="Tahoma"/>
          <w:b/>
          <w:bCs/>
          <w:sz w:val="20"/>
        </w:rPr>
        <w:t xml:space="preserve"> </w:t>
      </w:r>
      <w:r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12EF48D6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00CA0127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609AEC9D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32742CC3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2DE5FF1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B7815C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78E8803B" w14:textId="77777777" w:rsidR="005D060B" w:rsidRPr="001E3051" w:rsidRDefault="005D060B" w:rsidP="00313061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0A8C4AE7" w14:textId="77777777" w:rsidR="005D060B" w:rsidRPr="006D372B" w:rsidRDefault="005D060B" w:rsidP="00313061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43222FF2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11964151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C82563F" w14:textId="0AA7B9B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</w:t>
      </w:r>
      <w:r w:rsidR="006876CC">
        <w:rPr>
          <w:rFonts w:ascii="Tahoma" w:hAnsi="Tahoma" w:cs="Tahoma"/>
          <w:i/>
          <w:sz w:val="16"/>
          <w:szCs w:val="16"/>
        </w:rPr>
        <w:t> </w:t>
      </w:r>
      <w:r w:rsidRPr="006D372B">
        <w:rPr>
          <w:rFonts w:ascii="Tahoma" w:hAnsi="Tahoma" w:cs="Tahoma"/>
          <w:i/>
          <w:sz w:val="16"/>
          <w:szCs w:val="16"/>
        </w:rPr>
        <w:t>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935161" w:rsidRDefault="006D372B" w:rsidP="00313061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 w:val="10"/>
          <w:szCs w:val="10"/>
        </w:rPr>
      </w:pPr>
    </w:p>
    <w:p w14:paraId="4645BC78" w14:textId="1B1B1467" w:rsidR="002C3F74" w:rsidRPr="00064EF4" w:rsidRDefault="007B6472">
      <w:pPr>
        <w:pStyle w:val="Akapitzlist"/>
        <w:widowControl w:val="0"/>
        <w:numPr>
          <w:ilvl w:val="0"/>
          <w:numId w:val="71"/>
        </w:numPr>
        <w:spacing w:before="40" w:after="40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064EF4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064EF4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064EF4">
        <w:rPr>
          <w:rFonts w:ascii="Tahoma" w:hAnsi="Tahoma" w:cs="Tahoma"/>
          <w:sz w:val="21"/>
          <w:szCs w:val="21"/>
        </w:rPr>
        <w:t xml:space="preserve"> </w:t>
      </w:r>
    </w:p>
    <w:p w14:paraId="3287D7CB" w14:textId="28AB93D8" w:rsidR="00F80D9F" w:rsidRPr="00AE19E4" w:rsidRDefault="00F80D9F" w:rsidP="00077F2B">
      <w:pPr>
        <w:pStyle w:val="Nagwek2"/>
      </w:pPr>
      <w:r>
        <w:t xml:space="preserve">   </w:t>
      </w:r>
      <w:r w:rsidRPr="00F80D9F">
        <w:t>DOTYCZY CZĘŚĆ I ZAMÓWIENIA</w:t>
      </w:r>
      <w:r>
        <w:t>:</w:t>
      </w:r>
    </w:p>
    <w:p w14:paraId="206E5FD7" w14:textId="188C4B94" w:rsidR="00F80D9F" w:rsidRPr="000547B0" w:rsidRDefault="00F80D9F" w:rsidP="00EC66AD">
      <w:pPr>
        <w:spacing w:before="40" w:after="40"/>
        <w:ind w:left="56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>8 miesięcy</w:t>
      </w:r>
      <w:r w:rsidR="00CD08AA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 od daty zawarcia umowy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, </w:t>
      </w:r>
      <w:r w:rsidR="00CD08AA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nie dłużej niż 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do </w:t>
      </w:r>
      <w:r w:rsidR="004C4FE1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dnia 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>29.1</w:t>
      </w:r>
      <w:r w:rsidR="002243C0" w:rsidRPr="000547B0">
        <w:rPr>
          <w:rFonts w:ascii="Tahoma" w:hAnsi="Tahoma" w:cs="Tahoma"/>
          <w:b/>
          <w:bCs/>
          <w:color w:val="0000FF"/>
          <w:sz w:val="20"/>
          <w:szCs w:val="20"/>
        </w:rPr>
        <w:t>2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>.2025 r.</w:t>
      </w:r>
    </w:p>
    <w:p w14:paraId="455F6D75" w14:textId="77777777" w:rsidR="00F80D9F" w:rsidRDefault="00F80D9F" w:rsidP="00EC66AD">
      <w:pPr>
        <w:spacing w:before="40"/>
        <w:ind w:left="56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F80D9F">
        <w:rPr>
          <w:rFonts w:ascii="Tahoma" w:hAnsi="Tahoma" w:cs="Tahoma"/>
          <w:b/>
          <w:bCs/>
          <w:color w:val="0000FF"/>
          <w:sz w:val="20"/>
          <w:szCs w:val="20"/>
        </w:rPr>
        <w:t>Realizacja zamówienia będzie następowała po przekazaniu terenu prac w pojedynczym zleceniu.</w:t>
      </w:r>
    </w:p>
    <w:p w14:paraId="01B38212" w14:textId="77777777" w:rsidR="002243C0" w:rsidRPr="00F80D9F" w:rsidRDefault="002243C0" w:rsidP="002243C0">
      <w:pPr>
        <w:spacing w:before="40"/>
        <w:ind w:left="567"/>
        <w:jc w:val="both"/>
        <w:rPr>
          <w:rFonts w:ascii="Tahoma" w:hAnsi="Tahoma" w:cs="Tahoma"/>
          <w:b/>
          <w:bCs/>
          <w:color w:val="0000FF"/>
          <w:sz w:val="20"/>
          <w:szCs w:val="20"/>
        </w:rPr>
      </w:pPr>
    </w:p>
    <w:p w14:paraId="78F6FDBD" w14:textId="77777777" w:rsidR="00F80D9F" w:rsidRPr="002243C0" w:rsidRDefault="00F80D9F" w:rsidP="00077F2B">
      <w:pPr>
        <w:pStyle w:val="Nagwek2"/>
      </w:pPr>
      <w:r w:rsidRPr="002243C0">
        <w:t>DOTYCZY CZĘŚĆ II ZAMÓWIENIA:</w:t>
      </w:r>
    </w:p>
    <w:p w14:paraId="36712C81" w14:textId="63CD42EF" w:rsidR="00F80D9F" w:rsidRPr="000547B0" w:rsidRDefault="00F80D9F" w:rsidP="00EC66AD">
      <w:pPr>
        <w:spacing w:before="40" w:after="40"/>
        <w:ind w:left="567"/>
        <w:jc w:val="center"/>
        <w:rPr>
          <w:rFonts w:ascii="Tahoma" w:hAnsi="Tahoma" w:cs="Tahoma"/>
          <w:color w:val="0000FF"/>
          <w:sz w:val="20"/>
          <w:szCs w:val="20"/>
        </w:rPr>
      </w:pP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>7 miesięcy</w:t>
      </w:r>
      <w:r w:rsidR="00CD08AA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 od daty zawarcia umowy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, </w:t>
      </w:r>
      <w:r w:rsidR="00CD08AA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nie dłużej niż 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do </w:t>
      </w:r>
      <w:r w:rsidR="004C4FE1" w:rsidRPr="000547B0">
        <w:rPr>
          <w:rFonts w:ascii="Tahoma" w:hAnsi="Tahoma" w:cs="Tahoma"/>
          <w:b/>
          <w:bCs/>
          <w:color w:val="0000FF"/>
          <w:sz w:val="20"/>
          <w:szCs w:val="20"/>
        </w:rPr>
        <w:t xml:space="preserve">dnia </w:t>
      </w:r>
      <w:r w:rsidRPr="000547B0">
        <w:rPr>
          <w:rFonts w:ascii="Tahoma" w:hAnsi="Tahoma" w:cs="Tahoma"/>
          <w:b/>
          <w:bCs/>
          <w:color w:val="0000FF"/>
          <w:sz w:val="20"/>
          <w:szCs w:val="20"/>
        </w:rPr>
        <w:t>30.11.2025 r.</w:t>
      </w:r>
    </w:p>
    <w:p w14:paraId="2EC5199F" w14:textId="77777777" w:rsidR="00F80D9F" w:rsidRPr="002243C0" w:rsidRDefault="00F80D9F" w:rsidP="00EC66AD">
      <w:pPr>
        <w:spacing w:before="40"/>
        <w:ind w:left="56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243C0">
        <w:rPr>
          <w:rFonts w:ascii="Tahoma" w:hAnsi="Tahoma" w:cs="Tahoma"/>
          <w:b/>
          <w:bCs/>
          <w:color w:val="0000FF"/>
          <w:sz w:val="20"/>
          <w:szCs w:val="20"/>
        </w:rPr>
        <w:t>Realizacja zamówienia będzie następowała po przekazaniu terenu prac w pojedynczym zleceniu.</w:t>
      </w:r>
    </w:p>
    <w:p w14:paraId="7382867B" w14:textId="77777777" w:rsidR="00CA1D95" w:rsidRDefault="00CA1D95" w:rsidP="00CA1D95">
      <w:pPr>
        <w:spacing w:before="40"/>
        <w:ind w:left="426" w:hanging="29"/>
        <w:jc w:val="both"/>
        <w:rPr>
          <w:rFonts w:ascii="Tahoma" w:hAnsi="Tahoma" w:cs="Tahoma"/>
          <w:b/>
          <w:bCs/>
          <w:sz w:val="20"/>
          <w:szCs w:val="20"/>
        </w:rPr>
      </w:pPr>
    </w:p>
    <w:p w14:paraId="44A64EB2" w14:textId="15D1D3B7" w:rsidR="00CA1D95" w:rsidRPr="008D4B72" w:rsidRDefault="00CA1D95">
      <w:pPr>
        <w:pStyle w:val="Akapitzlist"/>
        <w:keepNext/>
        <w:keepLines/>
        <w:numPr>
          <w:ilvl w:val="0"/>
          <w:numId w:val="71"/>
        </w:numPr>
        <w:spacing w:before="60" w:after="60" w:line="264" w:lineRule="auto"/>
        <w:ind w:left="426" w:hanging="426"/>
        <w:rPr>
          <w:rFonts w:ascii="Tahoma" w:hAnsi="Tahoma" w:cs="Tahoma"/>
          <w:b/>
          <w:u w:val="single"/>
        </w:rPr>
      </w:pPr>
      <w:r w:rsidRPr="008D4B72">
        <w:rPr>
          <w:rFonts w:ascii="Tahoma" w:hAnsi="Tahoma" w:cs="Tahoma"/>
          <w:b/>
          <w:u w:val="single"/>
        </w:rPr>
        <w:t xml:space="preserve">Termin realizacji pojedynczego zlecenia: </w:t>
      </w:r>
    </w:p>
    <w:p w14:paraId="3B25CF3E" w14:textId="0C2D746A" w:rsidR="00CA1D95" w:rsidRPr="00610C32" w:rsidRDefault="00CA1D95" w:rsidP="00CA1D95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lang w:eastAsia="ar-SA"/>
        </w:rPr>
      </w:pPr>
      <w:r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 </w:t>
      </w:r>
      <w:r w:rsidR="004E6511">
        <w:rPr>
          <w:rFonts w:ascii="Tahoma" w:hAnsi="Tahoma" w:cs="Tahoma"/>
          <w:b/>
          <w:bCs/>
          <w:color w:val="FF0000"/>
          <w:highlight w:val="yellow"/>
          <w:lang w:eastAsia="ar-SA"/>
        </w:rPr>
        <w:t>c</w:t>
      </w:r>
      <w:r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zęść </w:t>
      </w:r>
      <w:r w:rsidR="008D4B7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I </w:t>
      </w:r>
      <w:r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>zamówienia</w:t>
      </w:r>
    </w:p>
    <w:p w14:paraId="348C496D" w14:textId="77777777" w:rsidR="00CA1D95" w:rsidRDefault="00CA1D95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pojedynczego zlecenia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: do </w:t>
      </w:r>
      <w:r w:rsidRPr="003B4CCF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terenu prac</w:t>
      </w:r>
      <w:r w:rsidRPr="003B4CCF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04E9B484" w14:textId="0067F681" w:rsidR="00CA1D95" w:rsidRPr="004B1A60" w:rsidRDefault="00CA1D95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0000FF"/>
          <w:sz w:val="14"/>
          <w:szCs w:val="14"/>
        </w:rPr>
      </w:pPr>
      <w:r w:rsidRPr="004B1A60">
        <w:rPr>
          <w:rFonts w:ascii="Tahoma" w:hAnsi="Tahoma" w:cs="Tahoma"/>
          <w:i/>
          <w:iCs/>
          <w:color w:val="0000FF"/>
          <w:sz w:val="14"/>
          <w:szCs w:val="14"/>
        </w:rPr>
        <w:t>(</w:t>
      </w:r>
      <w:r w:rsidR="004B1A60" w:rsidRPr="004B1A60">
        <w:rPr>
          <w:rFonts w:ascii="Tahoma" w:hAnsi="Tahoma" w:cs="Tahoma"/>
          <w:i/>
          <w:iCs/>
          <w:color w:val="0000FF"/>
          <w:sz w:val="14"/>
          <w:szCs w:val="14"/>
        </w:rPr>
        <w:t>maksymalny termin</w:t>
      </w:r>
      <w:r w:rsidRPr="004B1A60">
        <w:rPr>
          <w:rFonts w:ascii="Tahoma" w:hAnsi="Tahoma" w:cs="Tahoma"/>
          <w:i/>
          <w:iCs/>
          <w:color w:val="0000FF"/>
          <w:sz w:val="14"/>
          <w:szCs w:val="14"/>
        </w:rPr>
        <w:t xml:space="preserve"> do 30 dni kalendarzowych)</w:t>
      </w:r>
    </w:p>
    <w:p w14:paraId="14BEDE3C" w14:textId="603165BF" w:rsidR="00CA1D95" w:rsidRPr="00610C32" w:rsidRDefault="004E6511" w:rsidP="00CA1D95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lang w:eastAsia="ar-SA"/>
        </w:rPr>
      </w:pPr>
      <w:r>
        <w:rPr>
          <w:rFonts w:ascii="Tahoma" w:hAnsi="Tahoma" w:cs="Tahoma"/>
          <w:b/>
          <w:bCs/>
          <w:color w:val="FF0000"/>
          <w:highlight w:val="yellow"/>
          <w:lang w:eastAsia="ar-SA"/>
        </w:rPr>
        <w:t>c</w:t>
      </w:r>
      <w:r w:rsidR="00CA1D95"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zęść </w:t>
      </w:r>
      <w:r w:rsidR="008D4B7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II </w:t>
      </w:r>
      <w:r w:rsidR="00CA1D95"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>zamówienia</w:t>
      </w:r>
    </w:p>
    <w:p w14:paraId="796052B3" w14:textId="77777777" w:rsidR="00CA1D95" w:rsidRDefault="00CA1D95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pojedynczego zlecenia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: do </w:t>
      </w:r>
      <w:r w:rsidRPr="003B4CCF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terenu prac</w:t>
      </w:r>
      <w:r w:rsidRPr="003B4CCF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446FD17B" w14:textId="2B3A7E49" w:rsidR="00CA1D95" w:rsidRPr="004B1A60" w:rsidRDefault="00CA1D95" w:rsidP="008D4B72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0000FF"/>
          <w:sz w:val="14"/>
          <w:szCs w:val="14"/>
        </w:rPr>
      </w:pPr>
      <w:r w:rsidRPr="004B1A60">
        <w:rPr>
          <w:rFonts w:ascii="Tahoma" w:hAnsi="Tahoma" w:cs="Tahoma"/>
          <w:i/>
          <w:iCs/>
          <w:color w:val="0000FF"/>
          <w:sz w:val="14"/>
          <w:szCs w:val="14"/>
        </w:rPr>
        <w:t>(</w:t>
      </w:r>
      <w:r w:rsidR="004B1A60" w:rsidRPr="004B1A60">
        <w:rPr>
          <w:rFonts w:ascii="Tahoma" w:hAnsi="Tahoma" w:cs="Tahoma"/>
          <w:i/>
          <w:iCs/>
          <w:color w:val="0000FF"/>
          <w:sz w:val="14"/>
          <w:szCs w:val="14"/>
        </w:rPr>
        <w:t>maksymalny termin</w:t>
      </w:r>
      <w:r w:rsidRPr="004B1A60">
        <w:rPr>
          <w:rFonts w:ascii="Tahoma" w:hAnsi="Tahoma" w:cs="Tahoma"/>
          <w:i/>
          <w:iCs/>
          <w:color w:val="0000FF"/>
          <w:sz w:val="14"/>
          <w:szCs w:val="14"/>
        </w:rPr>
        <w:t xml:space="preserve"> do 30 dni kalendarzowych)</w:t>
      </w:r>
    </w:p>
    <w:p w14:paraId="11C199F4" w14:textId="77777777" w:rsidR="006B2CB0" w:rsidRPr="008D4B72" w:rsidRDefault="006B2CB0" w:rsidP="008D4B72">
      <w:pPr>
        <w:spacing w:before="40" w:after="40"/>
        <w:jc w:val="both"/>
        <w:rPr>
          <w:rFonts w:ascii="Tahoma" w:hAnsi="Tahoma" w:cs="Tahoma"/>
          <w:sz w:val="18"/>
          <w:szCs w:val="18"/>
        </w:rPr>
      </w:pPr>
    </w:p>
    <w:p w14:paraId="5C127441" w14:textId="77777777" w:rsidR="00A769F2" w:rsidRPr="00F52A67" w:rsidRDefault="00A769F2" w:rsidP="00313061">
      <w:pPr>
        <w:pStyle w:val="Akapitzlist"/>
        <w:suppressAutoHyphens/>
        <w:autoSpaceDE w:val="0"/>
        <w:spacing w:before="40" w:after="40"/>
        <w:ind w:left="567"/>
        <w:jc w:val="both"/>
        <w:rPr>
          <w:rFonts w:ascii="Tahoma" w:hAnsi="Tahoma" w:cs="Tahoma"/>
          <w:sz w:val="10"/>
          <w:szCs w:val="10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71"/>
        </w:numPr>
        <w:spacing w:before="40" w:after="40" w:line="276" w:lineRule="auto"/>
        <w:ind w:left="426" w:hanging="426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lastRenderedPageBreak/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00359111" w14:textId="07EB9D0D" w:rsidR="006876CC" w:rsidRDefault="00724A9B" w:rsidP="002243C0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405CC60D" w14:textId="77777777" w:rsidR="006876CC" w:rsidRDefault="006876C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171082" w14:textId="1BE4DF52" w:rsidR="00F52A67" w:rsidRDefault="000B5DE2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Podwykonawcy).</w:t>
      </w:r>
      <w:bookmarkEnd w:id="3"/>
    </w:p>
    <w:p w14:paraId="3658007E" w14:textId="77777777" w:rsidR="00F52A67" w:rsidRDefault="00F52A67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72A7F5FB" w:rsidR="00973416" w:rsidRPr="00F52A67" w:rsidRDefault="00973416">
      <w:pPr>
        <w:pStyle w:val="Akapitzlist"/>
        <w:numPr>
          <w:ilvl w:val="0"/>
          <w:numId w:val="71"/>
        </w:numPr>
        <w:tabs>
          <w:tab w:val="left" w:pos="567"/>
        </w:tabs>
        <w:spacing w:before="40" w:after="40"/>
        <w:ind w:left="567" w:hanging="425"/>
        <w:jc w:val="both"/>
        <w:rPr>
          <w:rFonts w:ascii="Arial" w:hAnsi="Arial" w:cs="Arial"/>
          <w:color w:val="C00000"/>
          <w:sz w:val="16"/>
          <w:szCs w:val="16"/>
        </w:rPr>
      </w:pPr>
      <w:r w:rsidRPr="006B2CB0">
        <w:rPr>
          <w:rFonts w:ascii="Tahoma" w:hAnsi="Tahoma" w:cs="Tahoma"/>
          <w:b/>
          <w:bCs/>
          <w:sz w:val="21"/>
          <w:szCs w:val="21"/>
        </w:rPr>
        <w:t>Oświadczamy, że niżej wy</w:t>
      </w:r>
      <w:r w:rsidR="00F52A67" w:rsidRPr="006B2CB0">
        <w:rPr>
          <w:rFonts w:ascii="Tahoma" w:hAnsi="Tahoma" w:cs="Tahoma"/>
          <w:b/>
          <w:bCs/>
          <w:sz w:val="21"/>
          <w:szCs w:val="21"/>
        </w:rPr>
        <w:t>m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ienieni Wykonawcy wspólnie ubiegający się o udzielenie zamówienia wykonają następujące </w:t>
      </w:r>
      <w:r w:rsidR="005D060B" w:rsidRPr="006B2CB0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składające się na przedmiot </w:t>
      </w:r>
      <w:r w:rsidRPr="00F52A67">
        <w:rPr>
          <w:rFonts w:ascii="Tahoma" w:hAnsi="Tahoma" w:cs="Tahoma"/>
          <w:b/>
          <w:bCs/>
          <w:sz w:val="21"/>
          <w:szCs w:val="21"/>
        </w:rPr>
        <w:t>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5F19FF37" w:rsidR="00973416" w:rsidRPr="003642A6" w:rsidRDefault="005D060B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37FD3CA2" w:rsidR="00973416" w:rsidRDefault="00973416" w:rsidP="00313061">
      <w:pPr>
        <w:spacing w:before="40" w:after="40" w:line="276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0B40E0" w:rsidRPr="003E373D">
        <w:rPr>
          <w:rFonts w:ascii="Tahoma" w:hAnsi="Tahoma" w:cs="Tahoma"/>
          <w:i/>
          <w:iCs/>
          <w:color w:val="FF0000"/>
          <w:sz w:val="16"/>
          <w:szCs w:val="16"/>
        </w:rPr>
        <w:t xml:space="preserve">8 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0A69F102" w14:textId="158F898F" w:rsidR="00F8521E" w:rsidRPr="00F52A67" w:rsidRDefault="00F8521E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</w:t>
      </w:r>
      <w:r w:rsidRPr="006B2CB0">
        <w:rPr>
          <w:rFonts w:ascii="Tahoma" w:hAnsi="Tahoma" w:cs="Tahoma"/>
          <w:i/>
          <w:iCs/>
          <w:sz w:val="20"/>
          <w:szCs w:val="20"/>
        </w:rPr>
        <w:t>(czas przystąpienia do usuwania wad, usterek, awarii od powzięcia wiadomości)</w:t>
      </w:r>
    </w:p>
    <w:p w14:paraId="6FC2256F" w14:textId="5D0FDB52" w:rsidR="008D4B72" w:rsidRPr="008D4B72" w:rsidRDefault="00F8521E" w:rsidP="008D4B72">
      <w:pPr>
        <w:widowControl w:val="0"/>
        <w:spacing w:before="40" w:after="40" w:line="276" w:lineRule="auto"/>
        <w:ind w:left="567"/>
        <w:jc w:val="center"/>
        <w:rPr>
          <w:rFonts w:ascii="Tahoma" w:hAnsi="Tahoma" w:cs="Tahoma"/>
          <w:sz w:val="21"/>
          <w:szCs w:val="21"/>
        </w:rPr>
      </w:pPr>
      <w:r w:rsidRPr="00F52A67">
        <w:rPr>
          <w:rFonts w:ascii="Tahoma" w:hAnsi="Tahoma" w:cs="Tahoma"/>
          <w:b/>
          <w:sz w:val="21"/>
          <w:szCs w:val="21"/>
        </w:rPr>
        <w:t xml:space="preserve">Oświadczamy, </w:t>
      </w:r>
      <w:r w:rsidRPr="00F52A67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F52A67">
        <w:rPr>
          <w:rFonts w:ascii="Tahoma" w:hAnsi="Tahoma" w:cs="Tahoma"/>
          <w:sz w:val="21"/>
          <w:szCs w:val="21"/>
        </w:rPr>
        <w:t> </w:t>
      </w:r>
      <w:r w:rsidRPr="00F52A67">
        <w:rPr>
          <w:rFonts w:ascii="Tahoma" w:hAnsi="Tahoma" w:cs="Tahoma"/>
          <w:sz w:val="21"/>
          <w:szCs w:val="21"/>
        </w:rPr>
        <w:t>dłuższym niż</w:t>
      </w:r>
      <w:r w:rsidRPr="00F52A67">
        <w:rPr>
          <w:rFonts w:ascii="Tahoma" w:hAnsi="Tahoma" w:cs="Tahoma"/>
          <w:b/>
          <w:sz w:val="21"/>
          <w:szCs w:val="21"/>
        </w:rPr>
        <w:t xml:space="preserve"> </w:t>
      </w:r>
      <w:r w:rsidR="008D4B72">
        <w:rPr>
          <w:rFonts w:ascii="Tahoma" w:hAnsi="Tahoma" w:cs="Tahoma"/>
          <w:b/>
          <w:color w:val="0000FF"/>
          <w:sz w:val="21"/>
          <w:szCs w:val="21"/>
        </w:rPr>
        <w:t>24</w:t>
      </w:r>
      <w:r w:rsidRPr="00F52A67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F52A67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F52A67">
        <w:rPr>
          <w:rFonts w:ascii="Tahoma" w:hAnsi="Tahoma" w:cs="Tahoma"/>
          <w:sz w:val="21"/>
          <w:szCs w:val="21"/>
        </w:rPr>
        <w:t>od chwili powiadomienia</w:t>
      </w:r>
    </w:p>
    <w:p w14:paraId="117583B8" w14:textId="77777777" w:rsidR="0010605C" w:rsidRPr="00CA2C9A" w:rsidRDefault="0010605C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313061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A8560AD" w14:textId="344AE61A" w:rsidR="00F43C76" w:rsidRPr="000B40E0" w:rsidRDefault="00F43C76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26061C32" w14:textId="77777777" w:rsidR="000B40E0" w:rsidRPr="00CA2C9A" w:rsidRDefault="000B40E0" w:rsidP="000B40E0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09DA8C04" w14:textId="52E9F669" w:rsidR="00E52E4F" w:rsidRPr="00CA2C9A" w:rsidRDefault="00E52E4F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</w:t>
      </w:r>
      <w:r w:rsidRPr="00C32D03">
        <w:rPr>
          <w:rFonts w:ascii="Tahoma" w:hAnsi="Tahoma" w:cs="Tahoma"/>
          <w:b/>
          <w:sz w:val="21"/>
          <w:szCs w:val="21"/>
        </w:rPr>
        <w:lastRenderedPageBreak/>
        <w:t xml:space="preserve">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935161">
        <w:rPr>
          <w:rFonts w:ascii="Tahoma" w:hAnsi="Tahoma" w:cs="Tahoma"/>
          <w:b/>
          <w:sz w:val="21"/>
          <w:szCs w:val="21"/>
        </w:rPr>
        <w:t>6</w:t>
      </w:r>
      <w:r w:rsidR="002243C0">
        <w:rPr>
          <w:rFonts w:ascii="Tahoma" w:hAnsi="Tahoma" w:cs="Tahoma"/>
          <w:b/>
          <w:sz w:val="21"/>
          <w:szCs w:val="21"/>
        </w:rPr>
        <w:t>a i 6b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18610E07" w:rsidR="00E52E4F" w:rsidRPr="008D4B72" w:rsidRDefault="00E52E4F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8D4B72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8D4B72">
        <w:rPr>
          <w:rFonts w:ascii="Tahoma" w:hAnsi="Tahoma" w:cs="Tahoma"/>
          <w:b/>
          <w:sz w:val="21"/>
          <w:szCs w:val="21"/>
        </w:rPr>
        <w:t>S</w:t>
      </w:r>
      <w:r w:rsidRPr="008D4B72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8D4B72">
        <w:rPr>
          <w:rFonts w:ascii="Tahoma" w:hAnsi="Tahoma" w:cs="Tahoma"/>
          <w:b/>
          <w:sz w:val="21"/>
          <w:szCs w:val="21"/>
        </w:rPr>
        <w:t>W</w:t>
      </w:r>
      <w:r w:rsidRPr="008D4B72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8D4B72">
        <w:rPr>
          <w:rFonts w:ascii="Tahoma" w:hAnsi="Tahoma" w:cs="Tahoma"/>
          <w:b/>
          <w:sz w:val="21"/>
          <w:szCs w:val="21"/>
        </w:rPr>
        <w:t>Z</w:t>
      </w:r>
      <w:r w:rsidRPr="008D4B72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D4B72" w:rsidRPr="008D4B72">
        <w:rPr>
          <w:rFonts w:ascii="Tahoma" w:hAnsi="Tahoma" w:cs="Tahoma"/>
          <w:b/>
          <w:sz w:val="21"/>
          <w:szCs w:val="21"/>
        </w:rPr>
        <w:t xml:space="preserve"> </w:t>
      </w:r>
      <w:r w:rsidRPr="008D4B72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5E6C35C0" w:rsidR="00906ACB" w:rsidRDefault="00E52E4F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313061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2"/>
        </w:numPr>
        <w:spacing w:before="40" w:after="40"/>
        <w:ind w:left="993" w:hanging="426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2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71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3"/>
        </w:numPr>
        <w:spacing w:before="40" w:after="40"/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3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313061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313061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313061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ECA14AD" w14:textId="77777777" w:rsidR="00FF5885" w:rsidRDefault="00C048C9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3ACEC80" w14:textId="77777777" w:rsidR="00FF5885" w:rsidRDefault="00FF588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5F61BC23" w14:textId="785416DF" w:rsidR="00FF5885" w:rsidRDefault="00FF5885" w:rsidP="00313061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="008D4B72"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 w:rsidR="008D4B72">
        <w:rPr>
          <w:rFonts w:ascii="Tahoma" w:hAnsi="Tahoma" w:cs="Tahoma"/>
          <w:b/>
          <w:color w:val="0000FF"/>
          <w:sz w:val="18"/>
          <w:szCs w:val="18"/>
        </w:rPr>
        <w:t xml:space="preserve">I </w:t>
      </w:r>
      <w:r w:rsidR="008D4B72"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="008D4B72"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703F34" w:rsidRDefault="00FF5885" w:rsidP="00313061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5D940FA9" w:rsidR="00FF5885" w:rsidRPr="00022850" w:rsidRDefault="00FF5885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</w:t>
      </w:r>
      <w:r w:rsidR="003A2898">
        <w:rPr>
          <w:rFonts w:ascii="Tahoma" w:hAnsi="Tahoma" w:cs="Tahoma"/>
          <w:b/>
          <w:i/>
          <w:iCs/>
          <w:sz w:val="18"/>
          <w:szCs w:val="18"/>
        </w:rPr>
        <w:t>………………………………………………..</w:t>
      </w:r>
      <w:r>
        <w:rPr>
          <w:rFonts w:ascii="Tahoma" w:hAnsi="Tahoma" w:cs="Tahoma"/>
          <w:b/>
          <w:i/>
          <w:iCs/>
          <w:sz w:val="18"/>
          <w:szCs w:val="18"/>
        </w:rPr>
        <w:t>……….</w:t>
      </w:r>
    </w:p>
    <w:p w14:paraId="611C4E95" w14:textId="77777777" w:rsidR="00FF5885" w:rsidRPr="004921C6" w:rsidRDefault="00FF5885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5FF81DF" w14:textId="77777777" w:rsidR="00FF5885" w:rsidRDefault="00FF5885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6261664" w14:textId="77777777" w:rsidR="00FF5885" w:rsidRPr="00313061" w:rsidRDefault="00FF5885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C53C9C4" w14:textId="7366793E" w:rsidR="00FF5885" w:rsidRPr="00313061" w:rsidRDefault="00FF5885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433A2EA6" w14:textId="77777777" w:rsidR="008D4B72" w:rsidRDefault="00FF5885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657045D5" w14:textId="64EB0BE5" w:rsidR="00FF5885" w:rsidRDefault="008D4B72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 zamówienia</w:t>
      </w:r>
      <w:r w:rsidR="00FF5885"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0B40E0">
        <w:rPr>
          <w:rFonts w:ascii="Tahoma" w:hAnsi="Tahoma" w:cs="Tahoma"/>
          <w:b/>
          <w:bCs/>
          <w:sz w:val="28"/>
          <w:szCs w:val="28"/>
        </w:rPr>
        <w:br/>
      </w:r>
      <w:r w:rsidR="000B40E0" w:rsidRPr="000B40E0">
        <w:rPr>
          <w:rFonts w:ascii="Tahoma" w:hAnsi="Tahoma" w:cs="Tahoma"/>
          <w:bCs/>
          <w:i/>
          <w:iCs/>
          <w:color w:val="0000FF"/>
          <w:sz w:val="16"/>
          <w:szCs w:val="16"/>
        </w:rPr>
        <w:t>Świadczenie usług związanych z wywozem odpadów komunalnych z koszy ulicznych wraz z utrzymaniem czystości terenów zielonych, jezdni, chodników i ścieżek rowerowych w ciągu dróg powiatowych na terenie Powiatu Kędzierzyńsko-Kozielskiego</w:t>
      </w:r>
    </w:p>
    <w:p w14:paraId="396CBE13" w14:textId="77777777" w:rsidR="007946E9" w:rsidRDefault="007946E9" w:rsidP="000B40E0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color w:val="0000FF"/>
          <w:sz w:val="19"/>
          <w:szCs w:val="19"/>
        </w:rPr>
      </w:pPr>
    </w:p>
    <w:p w14:paraId="48030F86" w14:textId="248C6789" w:rsidR="000B40E0" w:rsidRPr="007946E9" w:rsidRDefault="000B40E0" w:rsidP="000B40E0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7946E9">
        <w:rPr>
          <w:rFonts w:ascii="Tahoma" w:hAnsi="Tahoma" w:cs="Tahoma"/>
          <w:b/>
          <w:color w:val="0000FF"/>
          <w:sz w:val="22"/>
          <w:szCs w:val="22"/>
        </w:rPr>
        <w:t>w ramach postępowania:</w:t>
      </w:r>
    </w:p>
    <w:p w14:paraId="5680F159" w14:textId="77777777" w:rsidR="008D4B72" w:rsidRPr="007946E9" w:rsidRDefault="008D4B72" w:rsidP="008D4B72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7946E9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 xml:space="preserve">Świadczenie usług związanych z utrzymaniem czystości dróg i terenów </w:t>
      </w:r>
      <w:r w:rsidRPr="007946E9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  <w:t>stanowiących własność Powiatu Kędzierzyńsko-Kozielskiego</w:t>
      </w:r>
    </w:p>
    <w:p w14:paraId="35910358" w14:textId="77777777" w:rsidR="00D54EA3" w:rsidRPr="00D54EA3" w:rsidRDefault="00D54EA3" w:rsidP="00313061">
      <w:pPr>
        <w:widowControl w:val="0"/>
        <w:autoSpaceDE w:val="0"/>
        <w:autoSpaceDN w:val="0"/>
        <w:spacing w:before="40" w:after="40" w:line="276" w:lineRule="auto"/>
        <w:rPr>
          <w:rFonts w:ascii="Tahoma" w:hAnsi="Tahoma" w:cs="Tahoma"/>
          <w:b/>
          <w:i/>
          <w:iCs/>
          <w:color w:val="0000FF"/>
          <w:sz w:val="20"/>
          <w:szCs w:val="20"/>
        </w:rPr>
      </w:pPr>
    </w:p>
    <w:p w14:paraId="2B8AFC90" w14:textId="77777777" w:rsidR="00D54EA3" w:rsidRPr="00351AEF" w:rsidRDefault="00D54EA3" w:rsidP="0031306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</w:p>
    <w:tbl>
      <w:tblPr>
        <w:tblW w:w="52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4967"/>
        <w:gridCol w:w="913"/>
        <w:gridCol w:w="597"/>
        <w:gridCol w:w="744"/>
        <w:gridCol w:w="849"/>
        <w:gridCol w:w="1752"/>
      </w:tblGrid>
      <w:tr w:rsidR="004E6511" w14:paraId="037939AD" w14:textId="77777777" w:rsidTr="00F15F11">
        <w:trPr>
          <w:trHeight w:val="435"/>
          <w:jc w:val="center"/>
        </w:trPr>
        <w:tc>
          <w:tcPr>
            <w:tcW w:w="24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765919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0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44D0DA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CFA97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28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61999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36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40B289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4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E22DB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4A5C0134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46A6F2F8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8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3EE16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30917B3D" w14:textId="77777777" w:rsidR="00450C75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5831A44E" w14:textId="77777777" w:rsidR="00450C75" w:rsidRPr="00DE68F2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3B4CCF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(Kol. 3 x kol. 5 x kol 6)</w:t>
            </w:r>
          </w:p>
        </w:tc>
      </w:tr>
      <w:tr w:rsidR="004E6511" w:rsidRPr="00FB6788" w14:paraId="331FFDE6" w14:textId="77777777" w:rsidTr="00F15F11">
        <w:trPr>
          <w:trHeight w:val="252"/>
          <w:jc w:val="center"/>
        </w:trPr>
        <w:tc>
          <w:tcPr>
            <w:tcW w:w="24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6668E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B94514" w14:textId="77777777" w:rsidR="00450C75" w:rsidRPr="00FB6788" w:rsidRDefault="00450C75" w:rsidP="00F15F11">
            <w:pPr>
              <w:spacing w:line="264" w:lineRule="auto"/>
              <w:ind w:right="-1135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sz w:val="12"/>
                <w:szCs w:val="12"/>
              </w:rPr>
              <w:t xml:space="preserve">                                                                   </w:t>
            </w: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BF4E5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0ECCEF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D8BB33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5.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926D37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6.</w:t>
            </w:r>
          </w:p>
        </w:tc>
        <w:tc>
          <w:tcPr>
            <w:tcW w:w="84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74C114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7.</w:t>
            </w:r>
          </w:p>
        </w:tc>
      </w:tr>
      <w:tr w:rsidR="00450C75" w14:paraId="14DD84BB" w14:textId="77777777" w:rsidTr="006876CC">
        <w:trPr>
          <w:trHeight w:val="1007"/>
          <w:jc w:val="center"/>
        </w:trPr>
        <w:tc>
          <w:tcPr>
            <w:tcW w:w="24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769A9" w14:textId="5FB4C63A" w:rsidR="00450C75" w:rsidRPr="004E6511" w:rsidRDefault="004E6511" w:rsidP="004E65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E651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4754" w:type="pct"/>
            <w:gridSpan w:val="6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33F8D2" w14:textId="76908001" w:rsidR="00450C75" w:rsidRPr="005603BF" w:rsidRDefault="005603BF" w:rsidP="006876CC">
            <w:pPr>
              <w:spacing w:before="6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603BF">
              <w:rPr>
                <w:rFonts w:ascii="Tahoma" w:hAnsi="Tahoma" w:cs="Tahoma"/>
                <w:b/>
                <w:sz w:val="18"/>
                <w:szCs w:val="18"/>
              </w:rPr>
              <w:t xml:space="preserve">Świadczenie usług związanych z wywozem odpadów komunalnych z koszy ulicznych wraz z utrzymaniem czystości terenów zielonych, jezdni, chodników i ścieżek rowerowych </w:t>
            </w:r>
            <w:r w:rsidR="003E3BD3">
              <w:rPr>
                <w:rFonts w:ascii="Tahoma" w:hAnsi="Tahoma" w:cs="Tahoma"/>
                <w:b/>
                <w:sz w:val="18"/>
                <w:szCs w:val="18"/>
              </w:rPr>
              <w:t xml:space="preserve">w ciągu </w:t>
            </w:r>
            <w:r w:rsidRPr="005603BF">
              <w:rPr>
                <w:rFonts w:ascii="Tahoma" w:hAnsi="Tahoma" w:cs="Tahoma"/>
                <w:b/>
                <w:sz w:val="18"/>
                <w:szCs w:val="18"/>
              </w:rPr>
              <w:t>dróg powiatowych na terenie Powiatu Kędzierzyńsko-Kozielskiego</w:t>
            </w:r>
            <w:r w:rsidR="006876CC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4E6511" w14:paraId="22C7E11E" w14:textId="77777777" w:rsidTr="006876CC">
        <w:trPr>
          <w:trHeight w:val="706"/>
          <w:jc w:val="center"/>
        </w:trPr>
        <w:tc>
          <w:tcPr>
            <w:tcW w:w="24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5C2E1A" w14:textId="22CD8FE7" w:rsidR="00450C75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5603BF"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0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619B94" w14:textId="33CE5C6A" w:rsidR="00450C75" w:rsidRPr="00CE7432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</w:t>
            </w:r>
            <w:r w:rsidRPr="00240B5B">
              <w:rPr>
                <w:rFonts w:ascii="Tahoma" w:hAnsi="Tahoma" w:cs="Tahoma"/>
                <w:sz w:val="18"/>
                <w:szCs w:val="18"/>
              </w:rPr>
              <w:t>ywożeni</w:t>
            </w:r>
            <w:r>
              <w:rPr>
                <w:rFonts w:ascii="Tahoma" w:hAnsi="Tahoma" w:cs="Tahoma"/>
                <w:sz w:val="18"/>
                <w:szCs w:val="18"/>
              </w:rPr>
              <w:t>e</w:t>
            </w:r>
            <w:r w:rsidRPr="00240B5B">
              <w:rPr>
                <w:rFonts w:ascii="Tahoma" w:hAnsi="Tahoma" w:cs="Tahoma"/>
                <w:sz w:val="18"/>
                <w:szCs w:val="18"/>
              </w:rPr>
              <w:t xml:space="preserve"> odpadów komunalnych z koszy ulicznych </w:t>
            </w:r>
            <w:r>
              <w:rPr>
                <w:rFonts w:ascii="Tahoma" w:hAnsi="Tahoma" w:cs="Tahoma"/>
                <w:sz w:val="18"/>
                <w:szCs w:val="18"/>
              </w:rPr>
              <w:t>na</w:t>
            </w:r>
            <w:r w:rsidR="006876CC">
              <w:rPr>
                <w:rFonts w:ascii="Tahoma" w:hAnsi="Tahoma" w:cs="Tahoma"/>
                <w:sz w:val="18"/>
                <w:szCs w:val="18"/>
              </w:rPr>
              <w:t> </w:t>
            </w:r>
            <w:r>
              <w:rPr>
                <w:rFonts w:ascii="Tahoma" w:hAnsi="Tahoma" w:cs="Tahoma"/>
                <w:sz w:val="18"/>
                <w:szCs w:val="18"/>
              </w:rPr>
              <w:t>terenie Powiatu Kędzierzyńsko-Kozielskiego</w:t>
            </w:r>
            <w:r w:rsidR="006876CC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9A2142" w14:textId="765D4484" w:rsidR="00450C75" w:rsidRDefault="002243C0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AA60F" w14:textId="77777777" w:rsidR="00450C75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m-c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C1796C" w14:textId="77777777" w:rsidR="00450C75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5BF442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B66184" w14:textId="77777777" w:rsidR="00450C75" w:rsidRDefault="00450C75" w:rsidP="00F15F11">
            <w:pPr>
              <w:spacing w:line="264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4E6511" w14:paraId="6E8BFDD3" w14:textId="77777777" w:rsidTr="006876CC">
        <w:trPr>
          <w:trHeight w:val="1113"/>
          <w:jc w:val="center"/>
        </w:trPr>
        <w:tc>
          <w:tcPr>
            <w:tcW w:w="24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13FF68" w14:textId="3B2991F1" w:rsidR="00450C75" w:rsidRDefault="005603BF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450C75"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40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3A2BDF" w14:textId="5F59DE8F" w:rsidR="00AF354C" w:rsidRPr="00AF354C" w:rsidRDefault="00AF354C" w:rsidP="006876CC">
            <w:pPr>
              <w:spacing w:line="264" w:lineRule="auto"/>
              <w:jc w:val="center"/>
              <w:rPr>
                <w:rFonts w:ascii="Tahoma" w:hAnsi="Tahoma" w:cs="Tahoma"/>
                <w:bCs/>
                <w:color w:val="7030A0"/>
                <w:sz w:val="18"/>
                <w:szCs w:val="18"/>
              </w:rPr>
            </w:pPr>
            <w:r w:rsidRPr="00AF354C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 utrzymaniem czystości terenów zielonych, jezdni, chodników i ścieżek rowerowych </w:t>
            </w:r>
            <w:r w:rsidR="003E3BD3">
              <w:rPr>
                <w:rFonts w:ascii="Tahoma" w:hAnsi="Tahoma" w:cs="Tahoma"/>
                <w:bCs/>
                <w:sz w:val="18"/>
                <w:szCs w:val="18"/>
              </w:rPr>
              <w:t>w</w:t>
            </w:r>
            <w:r w:rsidR="006876CC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="003E3BD3">
              <w:rPr>
                <w:rFonts w:ascii="Tahoma" w:hAnsi="Tahoma" w:cs="Tahoma"/>
                <w:bCs/>
                <w:sz w:val="18"/>
                <w:szCs w:val="18"/>
              </w:rPr>
              <w:t xml:space="preserve">ciągu </w:t>
            </w:r>
            <w:r w:rsidRPr="00AF354C">
              <w:rPr>
                <w:rFonts w:ascii="Tahoma" w:hAnsi="Tahoma" w:cs="Tahoma"/>
                <w:bCs/>
                <w:sz w:val="18"/>
                <w:szCs w:val="18"/>
              </w:rPr>
              <w:t>dróg powiatowych miejskich na terenie Powiatu Kędzierzyńsko-Kozielskiego</w:t>
            </w:r>
            <w:r w:rsidR="006876CC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B1E3DA" w14:textId="2160A065" w:rsidR="00450C75" w:rsidRPr="00056ED6" w:rsidRDefault="002243C0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7EF3DF" w14:textId="77777777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56ED6">
              <w:rPr>
                <w:rFonts w:ascii="Tahoma" w:hAnsi="Tahoma" w:cs="Tahoma"/>
                <w:sz w:val="18"/>
                <w:szCs w:val="18"/>
              </w:rPr>
              <w:t>m-c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5E650A" w14:textId="77777777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56ED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6FEDB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7C09AC" w14:textId="77777777" w:rsidR="00450C75" w:rsidRDefault="00450C75" w:rsidP="00F15F11">
            <w:pPr>
              <w:spacing w:line="264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4E6511" w14:paraId="5E1D4DAB" w14:textId="77777777" w:rsidTr="006876CC">
        <w:trPr>
          <w:trHeight w:val="831"/>
          <w:jc w:val="center"/>
        </w:trPr>
        <w:tc>
          <w:tcPr>
            <w:tcW w:w="24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5688A" w14:textId="13E61A81" w:rsidR="00450C75" w:rsidRDefault="005603BF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450C75">
              <w:rPr>
                <w:rFonts w:ascii="Tahoma" w:hAnsi="Tahoma" w:cs="Tahom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40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D8245C" w14:textId="11157690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56ED6">
              <w:rPr>
                <w:rFonts w:ascii="Tahoma" w:hAnsi="Tahoma" w:cs="Tahoma"/>
                <w:sz w:val="18"/>
                <w:szCs w:val="18"/>
              </w:rPr>
              <w:t>Interwencyjne utrzymanie czystości w ciągu dróg powiatowych miejskich i pozamiejskich na krotności odcinka 100 m</w:t>
            </w:r>
            <w:r w:rsidR="006876CC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7E065" w14:textId="77777777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56ED6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687003" w14:textId="0A296B3A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 w:rsidRPr="00056ED6">
              <w:rPr>
                <w:rFonts w:ascii="Tahoma" w:hAnsi="Tahoma" w:cs="Tahoma"/>
                <w:sz w:val="18"/>
                <w:szCs w:val="18"/>
              </w:rPr>
              <w:t>m</w:t>
            </w:r>
            <w:r w:rsidR="00156676">
              <w:rPr>
                <w:rFonts w:ascii="Tahoma" w:hAnsi="Tahoma" w:cs="Tahoma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9DFD74" w14:textId="77777777" w:rsidR="00450C75" w:rsidRPr="00056ED6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56ED6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11273B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1ABEFA" w14:textId="77777777" w:rsidR="00450C75" w:rsidRDefault="00450C75" w:rsidP="00F15F11">
            <w:pPr>
              <w:spacing w:line="264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450C75" w14:paraId="332CBC37" w14:textId="77777777" w:rsidTr="006876CC">
        <w:trPr>
          <w:trHeight w:val="681"/>
          <w:jc w:val="center"/>
        </w:trPr>
        <w:tc>
          <w:tcPr>
            <w:tcW w:w="24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397296" w14:textId="77777777" w:rsidR="00450C75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F95C91" w14:textId="2A005216" w:rsidR="00450C75" w:rsidRPr="006876CC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>OGÓŁEM WARTOŚĆ BRUTTO CZĘŚĆ</w:t>
            </w:r>
            <w:r w:rsidR="004E651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I</w:t>
            </w:r>
            <w:r w:rsidR="004E651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</w:tc>
        <w:tc>
          <w:tcPr>
            <w:tcW w:w="1502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611965" w14:textId="77777777" w:rsidR="00450C75" w:rsidRDefault="00450C75" w:rsidP="00F15F11">
            <w:pPr>
              <w:spacing w:line="264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17EEB0" w14:textId="77777777" w:rsidR="00450C75" w:rsidRDefault="00450C75" w:rsidP="00F15F11">
            <w:pPr>
              <w:spacing w:line="264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563D617F" w14:textId="77777777" w:rsidR="00450C75" w:rsidRDefault="00450C75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6E2F08CA" w14:textId="77777777" w:rsidR="00FF5885" w:rsidRPr="002E3AE3" w:rsidRDefault="00FF5885" w:rsidP="00313061">
      <w:pPr>
        <w:spacing w:before="40" w:after="40" w:line="276" w:lineRule="auto"/>
        <w:rPr>
          <w:rFonts w:ascii="Tahoma" w:hAnsi="Tahoma" w:cs="Tahoma"/>
        </w:rPr>
      </w:pPr>
    </w:p>
    <w:p w14:paraId="56F3FAF4" w14:textId="77777777" w:rsidR="00E62C33" w:rsidRDefault="00E62C33" w:rsidP="00313061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</w:p>
    <w:p w14:paraId="7F88291B" w14:textId="684C6CBA" w:rsidR="00FF5885" w:rsidRPr="005A4A71" w:rsidRDefault="00FF5885" w:rsidP="00313061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3B6B2765" w14:textId="3D03EFD2" w:rsidR="00450C75" w:rsidRPr="00450C75" w:rsidRDefault="00FF5885" w:rsidP="00450C75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4CEDE89" w14:textId="77777777" w:rsidR="00450C75" w:rsidRPr="00450C75" w:rsidRDefault="00450C75" w:rsidP="00450C75">
      <w:pPr>
        <w:rPr>
          <w:rFonts w:ascii="Tahoma" w:hAnsi="Tahoma" w:cs="Tahoma"/>
          <w:sz w:val="20"/>
          <w:szCs w:val="20"/>
        </w:rPr>
      </w:pPr>
    </w:p>
    <w:p w14:paraId="02749E84" w14:textId="77777777" w:rsidR="00450C75" w:rsidRPr="00450C75" w:rsidRDefault="00450C75" w:rsidP="00450C75">
      <w:pPr>
        <w:rPr>
          <w:rFonts w:ascii="Tahoma" w:hAnsi="Tahoma" w:cs="Tahoma"/>
          <w:sz w:val="20"/>
          <w:szCs w:val="20"/>
        </w:rPr>
      </w:pPr>
    </w:p>
    <w:p w14:paraId="535DF2E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5FDC32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988EE67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0E43AEF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8440719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DB743D0" w14:textId="060444F9" w:rsidR="00450C75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AB140FA" w14:textId="77777777" w:rsidR="00450C75" w:rsidRPr="00703F34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28A00907" w14:textId="77777777" w:rsidR="006876CC" w:rsidRDefault="006876CC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2D169C6D" w14:textId="208BA75B" w:rsidR="00450C75" w:rsidRPr="00022850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577BC0C3" w14:textId="77777777" w:rsidR="00450C75" w:rsidRPr="004921C6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419ED766" w14:textId="77777777" w:rsidR="00450C75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5BA46BD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6387C9A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01105C6" w14:textId="77777777" w:rsidR="00450C75" w:rsidRDefault="00450C75" w:rsidP="00450C75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38175100" w14:textId="6CD6B5D5" w:rsidR="00450C75" w:rsidRDefault="00450C75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67F0EDC1" w14:textId="77777777" w:rsidR="007946E9" w:rsidRPr="007946E9" w:rsidRDefault="007946E9" w:rsidP="007946E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Cs/>
          <w:color w:val="0000FF"/>
          <w:sz w:val="16"/>
          <w:szCs w:val="16"/>
        </w:rPr>
      </w:pPr>
      <w:r w:rsidRPr="007946E9">
        <w:rPr>
          <w:rFonts w:ascii="Tahoma" w:hAnsi="Tahoma" w:cs="Tahoma"/>
          <w:bCs/>
          <w:i/>
          <w:iCs/>
          <w:color w:val="0000FF"/>
          <w:sz w:val="16"/>
          <w:szCs w:val="16"/>
        </w:rPr>
        <w:t>Świadczenie usług związanych z mechanicznym zamiataniem nawierzchni dróg powiatowych na terenie Powiatu Kędzierzyńsko-Kozielskiego.</w:t>
      </w:r>
    </w:p>
    <w:p w14:paraId="03C1320A" w14:textId="77777777" w:rsidR="007946E9" w:rsidRDefault="007946E9" w:rsidP="007946E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14:paraId="5E1D69AC" w14:textId="448D8201" w:rsidR="007946E9" w:rsidRPr="007946E9" w:rsidRDefault="007946E9" w:rsidP="007946E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7946E9">
        <w:rPr>
          <w:rFonts w:ascii="Tahoma" w:hAnsi="Tahoma" w:cs="Tahoma"/>
          <w:b/>
          <w:color w:val="0000FF"/>
          <w:sz w:val="22"/>
          <w:szCs w:val="22"/>
        </w:rPr>
        <w:t>w ramach postępowania:</w:t>
      </w:r>
    </w:p>
    <w:p w14:paraId="296BDDC0" w14:textId="77777777" w:rsidR="007946E9" w:rsidRPr="007946E9" w:rsidRDefault="007946E9" w:rsidP="007946E9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7946E9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 xml:space="preserve">Świadczenie usług związanych z utrzymaniem czystości dróg i terenów </w:t>
      </w:r>
      <w:r w:rsidRPr="007946E9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  <w:t>stanowiących własność Powiatu Kędzierzyńsko-Kozielskiego</w:t>
      </w:r>
    </w:p>
    <w:p w14:paraId="4683A9C8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B12C936" w14:textId="77777777" w:rsidR="00450C75" w:rsidRDefault="00450C75" w:rsidP="004E6511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52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4785"/>
        <w:gridCol w:w="913"/>
        <w:gridCol w:w="597"/>
        <w:gridCol w:w="907"/>
        <w:gridCol w:w="849"/>
        <w:gridCol w:w="1756"/>
      </w:tblGrid>
      <w:tr w:rsidR="00450C75" w:rsidRPr="002B49CE" w14:paraId="765BF2B9" w14:textId="77777777" w:rsidTr="00464812">
        <w:trPr>
          <w:trHeight w:val="435"/>
          <w:jc w:val="center"/>
        </w:trPr>
        <w:tc>
          <w:tcPr>
            <w:tcW w:w="25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3C520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16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E34F7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2C77E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28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BBE57E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FFFDE" w14:textId="77777777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4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7D379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6EA88B0B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52EB06C7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51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FDBC8" w14:textId="77777777" w:rsidR="00450C75" w:rsidRPr="00582BAA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674F592D" w14:textId="77777777" w:rsidR="00450C75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6A1D0529" w14:textId="77777777" w:rsidR="00450C75" w:rsidRPr="00DE68F2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3B4CCF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(Kol. 3 x kol. 5 x kol 6)</w:t>
            </w:r>
          </w:p>
        </w:tc>
      </w:tr>
      <w:tr w:rsidR="00450C75" w:rsidRPr="00FB6788" w14:paraId="41434D9A" w14:textId="77777777" w:rsidTr="00464812">
        <w:trPr>
          <w:trHeight w:val="252"/>
          <w:jc w:val="center"/>
        </w:trPr>
        <w:tc>
          <w:tcPr>
            <w:tcW w:w="2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7B9493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3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FF9E7F" w14:textId="77777777" w:rsidR="00450C75" w:rsidRPr="00FB6788" w:rsidRDefault="00450C75" w:rsidP="00F15F11">
            <w:pPr>
              <w:spacing w:line="264" w:lineRule="auto"/>
              <w:ind w:right="-1135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sz w:val="12"/>
                <w:szCs w:val="12"/>
              </w:rPr>
              <w:t xml:space="preserve">                                                                   </w:t>
            </w: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7058D5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CD665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9B3A3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5.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BD50FA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6.</w:t>
            </w: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D85BB8" w14:textId="77777777" w:rsidR="00450C75" w:rsidRPr="00FB6788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7.</w:t>
            </w:r>
          </w:p>
        </w:tc>
      </w:tr>
      <w:tr w:rsidR="004E6511" w14:paraId="671FEB4B" w14:textId="77777777" w:rsidTr="00464812">
        <w:trPr>
          <w:trHeight w:val="815"/>
          <w:jc w:val="center"/>
        </w:trPr>
        <w:tc>
          <w:tcPr>
            <w:tcW w:w="2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BA9F27" w14:textId="30C62BC5" w:rsidR="004E6511" w:rsidRDefault="004E6511" w:rsidP="004E65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87B1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4747" w:type="pct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7C99AB" w14:textId="1E872983" w:rsidR="004E6511" w:rsidRDefault="004E6511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FD746E">
              <w:rPr>
                <w:rFonts w:ascii="Tahoma" w:hAnsi="Tahoma" w:cs="Tahoma"/>
                <w:b/>
                <w:bCs/>
                <w:sz w:val="18"/>
                <w:szCs w:val="18"/>
              </w:rPr>
              <w:t>Świadczenie usług związanych z mechanicznym zamiataniem nawierzchni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Pr="00FD746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dróg powiatowych na terenie </w:t>
            </w:r>
            <w:r w:rsidR="0008797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Powiatu </w:t>
            </w:r>
            <w:r w:rsidRPr="00FD746E">
              <w:rPr>
                <w:rFonts w:ascii="Tahoma" w:hAnsi="Tahoma" w:cs="Tahoma"/>
                <w:b/>
                <w:bCs/>
                <w:sz w:val="18"/>
                <w:szCs w:val="18"/>
              </w:rPr>
              <w:t>Kę</w:t>
            </w:r>
            <w:r w:rsidR="0008797D">
              <w:rPr>
                <w:rFonts w:ascii="Tahoma" w:hAnsi="Tahoma" w:cs="Tahoma"/>
                <w:b/>
                <w:bCs/>
                <w:sz w:val="18"/>
                <w:szCs w:val="18"/>
              </w:rPr>
              <w:t>dzierzyńsko-Kozielskiego</w:t>
            </w:r>
          </w:p>
        </w:tc>
      </w:tr>
      <w:tr w:rsidR="00450C75" w14:paraId="2D64973D" w14:textId="77777777" w:rsidTr="00464812">
        <w:trPr>
          <w:trHeight w:val="815"/>
          <w:jc w:val="center"/>
        </w:trPr>
        <w:tc>
          <w:tcPr>
            <w:tcW w:w="2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04E9C9" w14:textId="01E5600A" w:rsidR="00450C75" w:rsidRDefault="00450C75" w:rsidP="00F15F11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08797D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3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99086" w14:textId="1C3A9F8E" w:rsidR="00450C75" w:rsidRPr="00560F93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3B4CCF">
              <w:rPr>
                <w:rFonts w:ascii="Tahoma" w:hAnsi="Tahoma" w:cs="Tahoma"/>
                <w:sz w:val="18"/>
                <w:szCs w:val="18"/>
              </w:rPr>
              <w:t>Zamiatanie m</w:t>
            </w:r>
            <w:r>
              <w:rPr>
                <w:rFonts w:ascii="Tahoma" w:hAnsi="Tahoma" w:cs="Tahoma"/>
                <w:sz w:val="18"/>
                <w:szCs w:val="18"/>
              </w:rPr>
              <w:t>e</w:t>
            </w:r>
            <w:r w:rsidRPr="003B4CCF">
              <w:rPr>
                <w:rFonts w:ascii="Tahoma" w:hAnsi="Tahoma" w:cs="Tahoma"/>
                <w:sz w:val="18"/>
                <w:szCs w:val="18"/>
              </w:rPr>
              <w:t>chaniczne nawierzchni drogowej ulepszonej z</w:t>
            </w:r>
            <w:r>
              <w:rPr>
                <w:rFonts w:ascii="Tahoma" w:hAnsi="Tahoma" w:cs="Tahoma"/>
                <w:sz w:val="18"/>
                <w:szCs w:val="18"/>
              </w:rPr>
              <w:t> </w:t>
            </w:r>
            <w:r w:rsidRPr="003B4CCF">
              <w:rPr>
                <w:rFonts w:ascii="Tahoma" w:hAnsi="Tahoma" w:cs="Tahoma"/>
                <w:sz w:val="18"/>
                <w:szCs w:val="18"/>
              </w:rPr>
              <w:t>bitumu wraz ze wszystkimi niezbędnymi kosztami</w:t>
            </w:r>
            <w:r>
              <w:rPr>
                <w:rFonts w:ascii="Tahoma" w:hAnsi="Tahoma" w:cs="Tahoma"/>
                <w:sz w:val="18"/>
                <w:szCs w:val="18"/>
              </w:rPr>
              <w:t xml:space="preserve"> dróg powiatowych miejskich</w:t>
            </w:r>
            <w:r w:rsidR="006876CC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A299E" w14:textId="747ACC7A" w:rsidR="00450C75" w:rsidRPr="00E90619" w:rsidRDefault="003E373D" w:rsidP="006876CC">
            <w:pPr>
              <w:spacing w:line="264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9B4A13" w14:textId="247E699F" w:rsidR="004E6511" w:rsidRPr="002B49CE" w:rsidRDefault="0008797D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6876CC">
              <w:rPr>
                <w:rFonts w:ascii="Tahoma" w:hAnsi="Tahoma" w:cs="Tahoma"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56CCE" w14:textId="04747CAE" w:rsidR="00450C75" w:rsidRPr="002B49CE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  <w:highlight w:val="yellow"/>
                <w:vertAlign w:val="superscript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="00371F31">
              <w:rPr>
                <w:rFonts w:ascii="Tahoma" w:hAnsi="Tahoma" w:cs="Tahoma"/>
                <w:sz w:val="18"/>
                <w:szCs w:val="18"/>
              </w:rPr>
              <w:t>0 774</w:t>
            </w:r>
            <w:r w:rsidRPr="002B49CE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DBF3A0" w14:textId="77777777" w:rsidR="00450C75" w:rsidRPr="002B49CE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E2454" w14:textId="77777777" w:rsidR="00450C75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450C75" w14:paraId="4E03FEB5" w14:textId="77777777" w:rsidTr="00464812">
        <w:trPr>
          <w:trHeight w:val="629"/>
          <w:jc w:val="center"/>
        </w:trPr>
        <w:tc>
          <w:tcPr>
            <w:tcW w:w="2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0AC825" w14:textId="018CF64A" w:rsidR="00450C75" w:rsidRDefault="0008797D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450C75"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CE3C5" w14:textId="38B3A59E" w:rsidR="00464812" w:rsidRPr="003B4CCF" w:rsidRDefault="00450C75" w:rsidP="00464812">
            <w:pPr>
              <w:spacing w:line="264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B43FB">
              <w:rPr>
                <w:rFonts w:ascii="Tahoma" w:hAnsi="Tahoma" w:cs="Tahoma"/>
                <w:sz w:val="18"/>
                <w:szCs w:val="18"/>
              </w:rPr>
              <w:t xml:space="preserve">Interwencyjne mechaniczne zamiatanie dróg powiatowych miejskich i pozamiejskich </w:t>
            </w:r>
            <w:r w:rsidR="000547B0">
              <w:rPr>
                <w:rFonts w:ascii="Tahoma" w:hAnsi="Tahoma" w:cs="Tahoma"/>
                <w:sz w:val="18"/>
                <w:szCs w:val="18"/>
              </w:rPr>
              <w:t>wzdłuż</w:t>
            </w:r>
            <w:r w:rsidRPr="00464812">
              <w:rPr>
                <w:rFonts w:ascii="Tahoma" w:hAnsi="Tahoma" w:cs="Tahoma"/>
                <w:color w:val="00B050"/>
                <w:sz w:val="18"/>
                <w:szCs w:val="18"/>
              </w:rPr>
              <w:t xml:space="preserve"> </w:t>
            </w:r>
            <w:r w:rsidRPr="003B43FB">
              <w:rPr>
                <w:rFonts w:ascii="Tahoma" w:hAnsi="Tahoma" w:cs="Tahoma"/>
                <w:sz w:val="18"/>
                <w:szCs w:val="18"/>
              </w:rPr>
              <w:t>krawę</w:t>
            </w:r>
            <w:r>
              <w:rPr>
                <w:rFonts w:ascii="Tahoma" w:hAnsi="Tahoma" w:cs="Tahoma"/>
                <w:sz w:val="18"/>
                <w:szCs w:val="18"/>
              </w:rPr>
              <w:t>ż</w:t>
            </w:r>
            <w:r w:rsidRPr="003B43FB">
              <w:rPr>
                <w:rFonts w:ascii="Tahoma" w:hAnsi="Tahoma" w:cs="Tahoma"/>
                <w:sz w:val="18"/>
                <w:szCs w:val="18"/>
              </w:rPr>
              <w:t>nika</w:t>
            </w:r>
            <w:r w:rsidR="00464812" w:rsidRPr="000547B0">
              <w:rPr>
                <w:rFonts w:ascii="Tahoma" w:hAnsi="Tahoma" w:cs="Tahoma"/>
                <w:sz w:val="18"/>
                <w:szCs w:val="18"/>
              </w:rPr>
              <w:t>*</w:t>
            </w:r>
            <w:r w:rsidR="006876CC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AADC79" w14:textId="77777777" w:rsidR="00450C75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8FAFA" w14:textId="77777777" w:rsidR="00450C75" w:rsidRPr="002B49CE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12DAD" w14:textId="77777777" w:rsidR="00450C75" w:rsidRPr="002B49CE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E20C0E" w14:textId="77777777" w:rsidR="00450C75" w:rsidRPr="002B49CE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5567E" w14:textId="77777777" w:rsidR="00450C75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450C75" w14:paraId="011CE2F5" w14:textId="77777777" w:rsidTr="00464812">
        <w:trPr>
          <w:trHeight w:val="978"/>
          <w:jc w:val="center"/>
        </w:trPr>
        <w:tc>
          <w:tcPr>
            <w:tcW w:w="2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4F44EB" w14:textId="77777777" w:rsidR="00450C75" w:rsidRDefault="00450C75" w:rsidP="00F15F11">
            <w:pPr>
              <w:spacing w:line="264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3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F01174" w14:textId="1FE2175F" w:rsidR="00450C75" w:rsidRPr="006876CC" w:rsidRDefault="00450C75" w:rsidP="006876CC">
            <w:pPr>
              <w:spacing w:line="264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OGÓŁE</w:t>
            </w:r>
            <w:r w:rsidRPr="00630C2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WARTOŚĆ BRUTTO CZĘŚĆ </w:t>
            </w:r>
            <w:r w:rsidR="004E651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II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4E6511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</w:tc>
        <w:tc>
          <w:tcPr>
            <w:tcW w:w="1581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A77F7" w14:textId="77777777" w:rsidR="00450C75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391D11" w14:textId="77777777" w:rsidR="00450C75" w:rsidRDefault="00450C75" w:rsidP="006876CC">
            <w:pPr>
              <w:spacing w:line="264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4C5D339E" w14:textId="77777777" w:rsidR="00464812" w:rsidRDefault="00464812" w:rsidP="004E6511">
      <w:pPr>
        <w:spacing w:before="40" w:after="40" w:line="276" w:lineRule="auto"/>
        <w:rPr>
          <w:rFonts w:ascii="Tahoma" w:hAnsi="Tahoma" w:cs="Tahoma"/>
          <w:sz w:val="18"/>
          <w:szCs w:val="18"/>
        </w:rPr>
      </w:pPr>
    </w:p>
    <w:p w14:paraId="3202C54F" w14:textId="5DC0B6F1" w:rsidR="00464812" w:rsidRPr="000547B0" w:rsidRDefault="00464812" w:rsidP="004E6511">
      <w:pPr>
        <w:spacing w:before="40" w:after="40" w:line="276" w:lineRule="auto"/>
        <w:rPr>
          <w:rFonts w:ascii="Tahoma" w:hAnsi="Tahoma" w:cs="Tahoma"/>
          <w:b/>
          <w:bCs/>
          <w:sz w:val="18"/>
          <w:szCs w:val="18"/>
        </w:rPr>
      </w:pPr>
      <w:r w:rsidRPr="000547B0">
        <w:rPr>
          <w:rFonts w:ascii="Tahoma" w:hAnsi="Tahoma" w:cs="Tahoma"/>
          <w:b/>
          <w:bCs/>
          <w:sz w:val="18"/>
          <w:szCs w:val="18"/>
        </w:rPr>
        <w:t>* UWAGA</w:t>
      </w:r>
    </w:p>
    <w:p w14:paraId="5A715E5E" w14:textId="4BFAEFC7" w:rsidR="00464812" w:rsidRPr="000547B0" w:rsidRDefault="00464812" w:rsidP="00464812">
      <w:pPr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0547B0">
        <w:rPr>
          <w:rFonts w:ascii="Tahoma" w:hAnsi="Tahoma" w:cs="Tahoma"/>
          <w:i/>
          <w:iCs/>
          <w:sz w:val="18"/>
          <w:szCs w:val="18"/>
        </w:rPr>
        <w:t xml:space="preserve">Usługa określona w pkt 1.2 dotyczy mechanicznego zamiatania nawierzchni dróg powiatowych miejskich i pozamiejskich na szerokości do 1 m od krawędzi jezdni wzdłuż krawężnika każdej ze stron jezdni (bez parkingów) wraz z zatokami a także wywóz śmieci. </w:t>
      </w:r>
    </w:p>
    <w:p w14:paraId="68E2B812" w14:textId="0C9B559E" w:rsidR="00450C75" w:rsidRPr="000547B0" w:rsidRDefault="00464812" w:rsidP="00464812">
      <w:pPr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  <w:u w:val="single"/>
        </w:rPr>
      </w:pPr>
      <w:r w:rsidRPr="000547B0">
        <w:rPr>
          <w:rFonts w:ascii="Tahoma" w:hAnsi="Tahoma" w:cs="Tahoma"/>
          <w:i/>
          <w:iCs/>
          <w:sz w:val="18"/>
          <w:szCs w:val="18"/>
        </w:rPr>
        <w:t xml:space="preserve">Usługa będzie rozliczana za wykonanie czyszczenia 1 metra bieżącego jezdni wzdłuż krawężnika, na krotności odcinka o długości 100 </w:t>
      </w:r>
      <w:proofErr w:type="spellStart"/>
      <w:r w:rsidRPr="000547B0">
        <w:rPr>
          <w:rFonts w:ascii="Tahoma" w:hAnsi="Tahoma" w:cs="Tahoma"/>
          <w:i/>
          <w:iCs/>
          <w:sz w:val="18"/>
          <w:szCs w:val="18"/>
        </w:rPr>
        <w:t>mb</w:t>
      </w:r>
      <w:proofErr w:type="spellEnd"/>
      <w:r w:rsidRPr="000547B0">
        <w:rPr>
          <w:rFonts w:ascii="Tahoma" w:hAnsi="Tahoma" w:cs="Tahoma"/>
          <w:i/>
          <w:iCs/>
          <w:sz w:val="18"/>
          <w:szCs w:val="18"/>
        </w:rPr>
        <w:t>.</w:t>
      </w:r>
    </w:p>
    <w:p w14:paraId="437A825E" w14:textId="77777777" w:rsidR="00450C75" w:rsidRPr="00464812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i/>
          <w:iCs/>
          <w:color w:val="00B050"/>
          <w:sz w:val="20"/>
          <w:szCs w:val="20"/>
          <w:u w:val="single"/>
        </w:rPr>
      </w:pPr>
    </w:p>
    <w:p w14:paraId="26D3D5BD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5FF6E74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9CB59BC" w14:textId="77777777" w:rsidR="00450C75" w:rsidRPr="005A4A71" w:rsidRDefault="00450C75" w:rsidP="00450C75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793E543D" w14:textId="77777777" w:rsidR="00450C75" w:rsidRPr="00450C75" w:rsidRDefault="00450C75" w:rsidP="00450C75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64D8FF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B5D77B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750A84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CF29C77" w14:textId="77777777" w:rsidR="00450C75" w:rsidRDefault="00450C75" w:rsidP="00A56236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3A7970B7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7AC9888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313061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313061" w:rsidRDefault="00E202CF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6F6159FC" w:rsidR="00972FD1" w:rsidRPr="006A64B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226BD9FF" w:rsidR="00CA2396" w:rsidRPr="003A2898" w:rsidRDefault="00972FD1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72D430F6" w:rsidR="00972FD1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bookmarkStart w:id="6" w:name="_Hlk112755322"/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2F3036" w:rsidRPr="004E6511">
        <w:rPr>
          <w:rFonts w:ascii="Tahoma" w:hAnsi="Tahoma" w:cs="Tahoma"/>
          <w:b/>
          <w:i/>
          <w:iCs/>
          <w:color w:val="0000FF"/>
        </w:rPr>
        <w:br/>
      </w:r>
      <w:bookmarkEnd w:id="6"/>
      <w:r w:rsidR="00972FD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6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5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5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Default="007D058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1C55F1BC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5B6B9E2E" w14:textId="03F01C05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709CC818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A3352F9" w14:textId="77777777" w:rsidR="004D6228" w:rsidRPr="00313061" w:rsidRDefault="004D6228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val="en-US" w:eastAsia="en-US"/>
        </w:rPr>
      </w:pPr>
    </w:p>
    <w:p w14:paraId="17DAC0DB" w14:textId="1079580B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2702C451" w:rsidR="00116176" w:rsidRPr="006A64B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A571E49" w14:textId="069BCF49" w:rsidR="003A2898" w:rsidRDefault="00116176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0FCB2CAA" w:rsidR="00116176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116176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0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5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55811D2A" w:rsidR="00BA0C30" w:rsidRDefault="00BA0C30" w:rsidP="00EC4B53">
      <w:pPr>
        <w:tabs>
          <w:tab w:val="left" w:pos="0"/>
        </w:tabs>
        <w:spacing w:before="40" w:after="40" w:line="276" w:lineRule="auto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EC4B53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</w:t>
      </w:r>
      <w:r w:rsidR="00EC4B53">
        <w:rPr>
          <w:rFonts w:ascii="Tahoma" w:hAnsi="Tahoma" w:cs="Tahoma"/>
          <w:b/>
          <w:i/>
          <w:iCs/>
          <w:sz w:val="18"/>
          <w:szCs w:val="18"/>
        </w:rPr>
        <w:t>………………………………………………………………….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</w:t>
      </w:r>
    </w:p>
    <w:p w14:paraId="09838A33" w14:textId="0E8ACD3D" w:rsidR="00BA0C30" w:rsidRPr="00574F5A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5CC2320F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6DB00482" w:rsidR="00BA0C30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01D25E7" w14:textId="0B8F3A4C" w:rsidR="00BA0C30" w:rsidRPr="00313061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7943AE9C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729EC3F1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313061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717722F" w14:textId="295759DD" w:rsidR="00BA0C30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bookmarkStart w:id="7" w:name="_Hlk104465562"/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bookmarkEnd w:id="7"/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7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7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7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7"/>
        </w:numPr>
        <w:spacing w:before="40" w:after="4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313061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71615E3" w14:textId="4C7711A2" w:rsidR="008C7FB2" w:rsidRPr="00313061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55528094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23F23D41" w:rsidR="009D4911" w:rsidRPr="006A64B2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182033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CE11BEE" w14:textId="5B04AB3E" w:rsidR="00FF5885" w:rsidRPr="00A93364" w:rsidRDefault="009D4911" w:rsidP="00A93364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0082C7F" w14:textId="7D509F10" w:rsidR="009D4911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9D491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8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313061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8"/>
        </w:numPr>
        <w:tabs>
          <w:tab w:val="clear" w:pos="720"/>
          <w:tab w:val="num" w:pos="284"/>
        </w:tabs>
        <w:spacing w:before="40"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34CC328F" w14:textId="77777777" w:rsidR="008C7FB2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313061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2290FB8B" w:rsidR="008C7FB2" w:rsidRPr="006A64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A6FB53B" w14:textId="27A9181F" w:rsidR="00BE3C90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1C2A6640" w:rsidR="008C7FB2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8C7FB2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3A2898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1F69708C" w:rsidR="00FD47BA" w:rsidRPr="001E1991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109 </w:t>
      </w:r>
      <w:r w:rsidR="00E62C33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5548BB6F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313061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031F3DAD" w14:textId="2313D669" w:rsidR="003A2898" w:rsidRPr="004E6511" w:rsidRDefault="0002548A" w:rsidP="004E651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7B89384" w14:textId="466EC3A1" w:rsidR="004E6511" w:rsidRPr="004E6511" w:rsidRDefault="004E6511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</w:p>
    <w:p w14:paraId="13D6F597" w14:textId="77A55446" w:rsidR="0002548A" w:rsidRPr="009E6262" w:rsidRDefault="00CB269D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313061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313061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0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313061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313061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7D2183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709" w:left="1276" w:header="0" w:footer="363" w:gutter="0"/>
          <w:cols w:space="708"/>
          <w:docGrid w:linePitch="326"/>
        </w:sectPr>
      </w:pPr>
    </w:p>
    <w:p w14:paraId="69D4F832" w14:textId="77777777" w:rsidR="00E87320" w:rsidRPr="00E87320" w:rsidRDefault="00E87320" w:rsidP="00313061">
      <w:pPr>
        <w:tabs>
          <w:tab w:val="right" w:pos="15564"/>
        </w:tabs>
        <w:spacing w:before="40" w:after="40" w:line="276" w:lineRule="auto"/>
        <w:jc w:val="right"/>
        <w:rPr>
          <w:rFonts w:ascii="Tahoma" w:eastAsia="Calibri" w:hAnsi="Tahoma" w:cs="Tahoma"/>
          <w:b/>
          <w:color w:val="0000FF"/>
          <w:szCs w:val="20"/>
          <w:vertAlign w:val="superscript"/>
        </w:rPr>
      </w:pPr>
      <w:r w:rsidRPr="00E87320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5-U </w:t>
      </w:r>
      <w:r w:rsidRPr="00E87320">
        <w:rPr>
          <w:rFonts w:ascii="Tahoma" w:eastAsia="Calibri" w:hAnsi="Tahoma" w:cs="Tahoma"/>
          <w:b/>
          <w:color w:val="0000FF"/>
          <w:szCs w:val="20"/>
        </w:rPr>
        <w:t>(USŁUGI)</w:t>
      </w:r>
      <w:r w:rsidRPr="00E87320">
        <w:rPr>
          <w:rFonts w:ascii="Tahoma" w:eastAsia="Calibri" w:hAnsi="Tahoma"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2A42934C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5719A220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D6D8576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DA5BF8F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AB29390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FD3C125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09A58D60" w14:textId="77777777" w:rsidR="00E87320" w:rsidRPr="00E87320" w:rsidRDefault="00E87320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3353E69A" w14:textId="2135C1BC" w:rsidR="004E6511" w:rsidRDefault="00E87320" w:rsidP="00E80223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="00E80223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4E6511"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Świadczenie usług związanych z utrzymaniem czystości dróg i terenów stanowiących własność Powiatu Kędzierzyńsko-Kozielskiego</w:t>
      </w:r>
    </w:p>
    <w:p w14:paraId="6FF55F3F" w14:textId="77777777" w:rsidR="004E6511" w:rsidRPr="00E87320" w:rsidRDefault="004E6511" w:rsidP="009F31E4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B928F7" w:rsidRPr="00E87320" w14:paraId="5B1CA681" w14:textId="77777777" w:rsidTr="00B928F7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B261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11FE5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13802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370E77D3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9DFD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214BF9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8378F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0B4074D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AC63794" w14:textId="2253DF1E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751D7" w14:textId="377B1ED4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334FF1" w:rsidRPr="00EC4B53">
              <w:rPr>
                <w:rFonts w:ascii="Tahoma" w:hAnsi="Tahoma" w:cs="Tahoma"/>
                <w:b/>
                <w:sz w:val="16"/>
                <w:szCs w:val="16"/>
              </w:rPr>
              <w:t>usługi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) </w:t>
            </w:r>
          </w:p>
          <w:p w14:paraId="3105CA2F" w14:textId="461B7A26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2A42D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E5417A9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928F7" w:rsidRPr="00E87320" w14:paraId="56AF9AA1" w14:textId="77777777" w:rsidTr="00B928F7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C833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B2EBD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D56C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C66CA1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B8E84F" w14:textId="0588E16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4224A5" w14:textId="689B93C1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A4B6" w14:textId="5CC41F33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B928F7" w:rsidRPr="00E87320" w14:paraId="4BB03B7F" w14:textId="77777777" w:rsidTr="00B928F7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FB6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7EA32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042D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171FF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8D927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F2472" w14:textId="0DB50A4D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5F6F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E44453E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41D7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5B29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2253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BD786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268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8106A" w14:textId="6C8F9B4F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3A791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C8F0EC3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125DB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5FD3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07C86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6149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093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0E4FC" w14:textId="0A3FDFA2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5D624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3E984886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61CB2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78193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2C4FC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D68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C3C71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EBB6" w14:textId="0B365CA1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B9950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32321FB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25DB8A34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7251B5A5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0E39CE05" w14:textId="31E5F365" w:rsidR="00E87320" w:rsidRPr="00E87320" w:rsidRDefault="00E87320" w:rsidP="00313061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  <w:sectPr w:rsidR="00E87320" w:rsidRPr="00E87320" w:rsidSect="00700B9E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udostępniającego</w:t>
      </w:r>
    </w:p>
    <w:p w14:paraId="398FA3C2" w14:textId="34F9F86C" w:rsidR="0017062A" w:rsidRPr="009E6262" w:rsidRDefault="00B928F7" w:rsidP="00313061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C06B146" w14:textId="4EA083B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3E91EE52" w:rsidR="00FD1F39" w:rsidRPr="0057476F" w:rsidRDefault="00FD1F39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371F31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371F31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313061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68776BC4" w:rsidR="0017062A" w:rsidRPr="00E80223" w:rsidRDefault="00E80223" w:rsidP="00E80223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Świadczenie usług związanych z utrzymaniem czystości dróg i terenów </w:t>
      </w:r>
      <w:r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</w:r>
      <w:r w:rsidRPr="00743107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stanowiących własność Powiatu Kędzierzyńsko-Kozielskiego</w:t>
      </w:r>
      <w:r w:rsidR="000C6D5B" w:rsidRPr="00E80223">
        <w:rPr>
          <w:rFonts w:ascii="Tahoma" w:hAnsi="Tahoma" w:cs="Tahoma"/>
          <w:b/>
          <w:i/>
          <w:iCs/>
          <w:color w:val="0000FF"/>
        </w:rPr>
        <w:br/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  <w:r w:rsidR="0017062A" w:rsidRPr="00E80223">
        <w:rPr>
          <w:rFonts w:ascii="Tahoma" w:hAnsi="Tahoma" w:cs="Tahoma"/>
          <w:i/>
          <w:sz w:val="14"/>
          <w:szCs w:val="14"/>
        </w:rPr>
        <w:t>Nazwa zadania</w:t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313061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5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313061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5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5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313061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5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5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313061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114A4CD6" w:rsidR="0057476F" w:rsidRPr="00591B66" w:rsidRDefault="0057476F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371F31">
        <w:rPr>
          <w:rFonts w:ascii="Tahoma" w:hAnsi="Tahoma" w:cs="Tahoma"/>
          <w:sz w:val="18"/>
          <w:szCs w:val="18"/>
        </w:rPr>
        <w:t>4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371F31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313061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6D59FD2F" w14:textId="67B7FDC0" w:rsidR="00141B9E" w:rsidRPr="007B63B6" w:rsidRDefault="0017062A" w:rsidP="007B63B6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</w:t>
      </w:r>
      <w:r w:rsidR="00FF7089">
        <w:rPr>
          <w:rFonts w:ascii="Tahoma" w:hAnsi="Tahoma" w:cs="Tahoma"/>
          <w:i/>
          <w:sz w:val="16"/>
          <w:szCs w:val="16"/>
        </w:rPr>
        <w:t>row</w:t>
      </w:r>
      <w:r w:rsidR="009C1C84">
        <w:rPr>
          <w:rFonts w:ascii="Tahoma" w:hAnsi="Tahoma" w:cs="Tahoma"/>
          <w:i/>
          <w:sz w:val="16"/>
          <w:szCs w:val="16"/>
        </w:rPr>
        <w:t>ym</w:t>
      </w:r>
      <w:r w:rsidR="007B63B6">
        <w:rPr>
          <w:rFonts w:ascii="Tahoma" w:hAnsi="Tahoma" w:cs="Tahoma"/>
          <w:i/>
          <w:sz w:val="16"/>
          <w:szCs w:val="16"/>
        </w:rPr>
        <w:t>/</w:t>
      </w:r>
    </w:p>
    <w:p w14:paraId="3052E4C5" w14:textId="77777777" w:rsidR="00141B9E" w:rsidRPr="00815E20" w:rsidRDefault="00141B9E" w:rsidP="00815E20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8"/>
          <w:szCs w:val="18"/>
          <w:lang w:eastAsia="en-US"/>
        </w:rPr>
      </w:pPr>
    </w:p>
    <w:sectPr w:rsidR="00141B9E" w:rsidRPr="00815E20" w:rsidSect="00B74DCB">
      <w:footerReference w:type="default" r:id="rId11"/>
      <w:pgSz w:w="11907" w:h="16840" w:code="9"/>
      <w:pgMar w:top="567" w:right="709" w:bottom="993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018A0" w14:textId="77777777" w:rsidR="000E09FB" w:rsidRDefault="000E09FB">
      <w:r>
        <w:separator/>
      </w:r>
    </w:p>
  </w:endnote>
  <w:endnote w:type="continuationSeparator" w:id="0">
    <w:p w14:paraId="5491059A" w14:textId="77777777" w:rsidR="000E09FB" w:rsidRDefault="000E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787E5CEC" w:rsidR="008629E8" w:rsidRDefault="008629E8" w:rsidP="00E76C4F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6F99D" w14:textId="77777777" w:rsidR="000E09FB" w:rsidRDefault="000E09FB">
      <w:r>
        <w:separator/>
      </w:r>
    </w:p>
  </w:footnote>
  <w:footnote w:type="continuationSeparator" w:id="0">
    <w:p w14:paraId="6CD835E8" w14:textId="77777777" w:rsidR="000E09FB" w:rsidRDefault="000E09FB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9" w:name="_Hlk92277429"/>
    <w:bookmarkStart w:id="10" w:name="_Hlk92277430"/>
    <w:bookmarkStart w:id="11" w:name="_Hlk92277431"/>
    <w:bookmarkStart w:id="12" w:name="_Hlk92277432"/>
    <w:r w:rsidRPr="00EC728F">
      <w:t xml:space="preserve"> </w:t>
    </w:r>
    <w:bookmarkEnd w:id="9"/>
    <w:bookmarkEnd w:id="10"/>
    <w:bookmarkEnd w:id="11"/>
    <w:bookmarkEnd w:id="12"/>
  </w:p>
  <w:p w14:paraId="04DE8DEA" w14:textId="24825225" w:rsidR="008F0C3E" w:rsidRDefault="008629E8" w:rsidP="008F0C3E">
    <w:pPr>
      <w:jc w:val="center"/>
      <w:rPr>
        <w:rFonts w:ascii="Tahoma" w:eastAsia="Calibri" w:hAnsi="Tahoma" w:cs="Tahoma"/>
        <w:b/>
        <w:i/>
        <w:iCs/>
        <w:color w:val="0000FF"/>
        <w:sz w:val="14"/>
        <w:szCs w:val="14"/>
        <w:lang w:eastAsia="en-US"/>
      </w:rPr>
    </w:pPr>
    <w:bookmarkStart w:id="13" w:name="_Hlk161040114"/>
    <w:bookmarkStart w:id="14" w:name="_Hlk161040115"/>
    <w:bookmarkStart w:id="15" w:name="_Hlk161040378"/>
    <w:bookmarkStart w:id="16" w:name="_Hlk161040379"/>
    <w:bookmarkStart w:id="17" w:name="_Hlk161040504"/>
    <w:bookmarkStart w:id="18" w:name="_Hlk161040505"/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2.</w:t>
    </w:r>
    <w:r w:rsidR="008F0C3E">
      <w:rPr>
        <w:rFonts w:ascii="Tahoma" w:hAnsi="Tahoma" w:cs="Tahoma"/>
        <w:b/>
        <w:color w:val="0000FF"/>
        <w:sz w:val="14"/>
        <w:szCs w:val="14"/>
      </w:rPr>
      <w:t>1</w:t>
    </w:r>
    <w:r w:rsidR="00530D36">
      <w:rPr>
        <w:rFonts w:ascii="Tahoma" w:hAnsi="Tahoma" w:cs="Tahoma"/>
        <w:b/>
        <w:color w:val="0000FF"/>
        <w:sz w:val="14"/>
        <w:szCs w:val="14"/>
      </w:rPr>
      <w:t>6</w:t>
    </w:r>
    <w:r w:rsidRPr="00794CA9">
      <w:rPr>
        <w:rFonts w:ascii="Tahoma" w:hAnsi="Tahoma" w:cs="Tahoma"/>
        <w:b/>
        <w:color w:val="0000FF"/>
        <w:sz w:val="14"/>
        <w:szCs w:val="14"/>
      </w:rPr>
      <w:t>.</w:t>
    </w:r>
    <w:r w:rsidRPr="00E57D4A">
      <w:rPr>
        <w:rFonts w:ascii="Tahoma" w:hAnsi="Tahoma" w:cs="Tahoma"/>
        <w:b/>
        <w:color w:val="0000FF"/>
        <w:sz w:val="14"/>
        <w:szCs w:val="14"/>
      </w:rPr>
      <w:t>202</w:t>
    </w:r>
    <w:r w:rsidR="00530D36">
      <w:rPr>
        <w:rFonts w:ascii="Tahoma" w:hAnsi="Tahoma" w:cs="Tahoma"/>
        <w:b/>
        <w:color w:val="0000FF"/>
        <w:sz w:val="14"/>
        <w:szCs w:val="14"/>
      </w:rPr>
      <w:t>5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8F0C3E" w:rsidRPr="008F0C3E">
      <w:rPr>
        <w:rFonts w:ascii="Tahoma" w:eastAsia="Calibri" w:hAnsi="Tahoma" w:cs="Tahoma"/>
        <w:b/>
        <w:i/>
        <w:iCs/>
        <w:color w:val="0000FF"/>
        <w:sz w:val="14"/>
        <w:szCs w:val="14"/>
        <w:lang w:eastAsia="en-US"/>
      </w:rPr>
      <w:t>Świadczenie usług związanych z utrzymaniem czystości dróg i terenów stanowiących własność Powiatu Kędzierzyńsko-Kozielskiego</w:t>
    </w:r>
  </w:p>
  <w:bookmarkEnd w:id="13"/>
  <w:bookmarkEnd w:id="14"/>
  <w:bookmarkEnd w:id="15"/>
  <w:bookmarkEnd w:id="16"/>
  <w:bookmarkEnd w:id="17"/>
  <w:bookmarkEnd w:id="18"/>
  <w:p w14:paraId="583C19AF" w14:textId="77777777" w:rsidR="00D116AA" w:rsidRPr="003E3C4F" w:rsidRDefault="00D116AA" w:rsidP="003E3C4F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B386B6D0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1960F55"/>
    <w:multiLevelType w:val="multilevel"/>
    <w:tmpl w:val="F1D2A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" w15:restartNumberingAfterBreak="0">
    <w:nsid w:val="02620E8A"/>
    <w:multiLevelType w:val="hybridMultilevel"/>
    <w:tmpl w:val="746269A2"/>
    <w:lvl w:ilvl="0" w:tplc="04150011">
      <w:start w:val="1"/>
      <w:numFmt w:val="decimal"/>
      <w:lvlText w:val="%1)"/>
      <w:lvlJc w:val="left"/>
      <w:pPr>
        <w:ind w:left="1633" w:hanging="705"/>
      </w:pPr>
    </w:lvl>
    <w:lvl w:ilvl="1" w:tplc="FFFFFFFF">
      <w:start w:val="1"/>
      <w:numFmt w:val="lowerLetter"/>
      <w:lvlText w:val="%2."/>
      <w:lvlJc w:val="left"/>
      <w:pPr>
        <w:ind w:left="2008" w:hanging="360"/>
      </w:pPr>
      <w:rPr>
        <w:color w:val="auto"/>
      </w:rPr>
    </w:lvl>
    <w:lvl w:ilvl="2" w:tplc="FFFFFFFF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1F42B3"/>
    <w:multiLevelType w:val="multilevel"/>
    <w:tmpl w:val="B14AE452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E154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8F33D6"/>
    <w:multiLevelType w:val="hybridMultilevel"/>
    <w:tmpl w:val="6C2ADFE0"/>
    <w:lvl w:ilvl="0" w:tplc="FFFFFFFF">
      <w:start w:val="1"/>
      <w:numFmt w:val="lowerLetter"/>
      <w:lvlText w:val="%1)"/>
      <w:lvlJc w:val="left"/>
      <w:pPr>
        <w:ind w:left="106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0ACB42F3"/>
    <w:multiLevelType w:val="hybridMultilevel"/>
    <w:tmpl w:val="28F490A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253480"/>
    <w:multiLevelType w:val="hybridMultilevel"/>
    <w:tmpl w:val="DC5670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C1032E"/>
    <w:multiLevelType w:val="hybridMultilevel"/>
    <w:tmpl w:val="514E6DDC"/>
    <w:lvl w:ilvl="0" w:tplc="F77E677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8C794E"/>
    <w:multiLevelType w:val="multilevel"/>
    <w:tmpl w:val="C27459A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45" w15:restartNumberingAfterBreak="0">
    <w:nsid w:val="0DE52C6B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0FF71F2C"/>
    <w:multiLevelType w:val="hybridMultilevel"/>
    <w:tmpl w:val="74DEF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437C58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0BB003A"/>
    <w:multiLevelType w:val="hybridMultilevel"/>
    <w:tmpl w:val="823EF7F8"/>
    <w:lvl w:ilvl="0" w:tplc="84B4949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strike w:val="0"/>
        <w:dstrike w:val="0"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5" w15:restartNumberingAfterBreak="0">
    <w:nsid w:val="1270195B"/>
    <w:multiLevelType w:val="hybridMultilevel"/>
    <w:tmpl w:val="80EAEDFC"/>
    <w:lvl w:ilvl="0" w:tplc="84425B2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2CC5016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12EE5AD3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0" w15:restartNumberingAfterBreak="0">
    <w:nsid w:val="14077E25"/>
    <w:multiLevelType w:val="hybridMultilevel"/>
    <w:tmpl w:val="C292D1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716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145B1E9B"/>
    <w:multiLevelType w:val="multilevel"/>
    <w:tmpl w:val="BD42F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62" w15:restartNumberingAfterBreak="0">
    <w:nsid w:val="15D65B44"/>
    <w:multiLevelType w:val="hybridMultilevel"/>
    <w:tmpl w:val="7DC695F8"/>
    <w:lvl w:ilvl="0" w:tplc="C5C6C558">
      <w:start w:val="1"/>
      <w:numFmt w:val="decimal"/>
      <w:lvlText w:val="%1."/>
      <w:lvlJc w:val="left"/>
      <w:pPr>
        <w:ind w:left="540" w:hanging="360"/>
      </w:pPr>
      <w:rPr>
        <w:b/>
        <w:bCs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6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4" w15:restartNumberingAfterBreak="0">
    <w:nsid w:val="16950BB8"/>
    <w:multiLevelType w:val="hybridMultilevel"/>
    <w:tmpl w:val="9CA0433C"/>
    <w:lvl w:ilvl="0" w:tplc="AB349DA2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181C1348"/>
    <w:multiLevelType w:val="hybridMultilevel"/>
    <w:tmpl w:val="CCD473DE"/>
    <w:lvl w:ilvl="0" w:tplc="529C84D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9EBE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9" w15:restartNumberingAfterBreak="0">
    <w:nsid w:val="18D14F9C"/>
    <w:multiLevelType w:val="hybridMultilevel"/>
    <w:tmpl w:val="1B7A6A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18FA7654"/>
    <w:multiLevelType w:val="hybridMultilevel"/>
    <w:tmpl w:val="55BA4D0C"/>
    <w:lvl w:ilvl="0" w:tplc="2BD020F4">
      <w:start w:val="1"/>
      <w:numFmt w:val="lowerLetter"/>
      <w:lvlText w:val="%1)"/>
      <w:lvlJc w:val="left"/>
      <w:pPr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1" w15:restartNumberingAfterBreak="0">
    <w:nsid w:val="1A283893"/>
    <w:multiLevelType w:val="hybridMultilevel"/>
    <w:tmpl w:val="4142D54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A7920BCC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B9132B6"/>
    <w:multiLevelType w:val="hybridMultilevel"/>
    <w:tmpl w:val="69C40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EE3197E"/>
    <w:multiLevelType w:val="multilevel"/>
    <w:tmpl w:val="58E4A9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  <w:color w:val="auto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6" w15:restartNumberingAfterBreak="0">
    <w:nsid w:val="201469EA"/>
    <w:multiLevelType w:val="hybridMultilevel"/>
    <w:tmpl w:val="50EE0976"/>
    <w:lvl w:ilvl="0" w:tplc="53066ECA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8"/>
        <w:szCs w:val="18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35D6F10"/>
    <w:multiLevelType w:val="multilevel"/>
    <w:tmpl w:val="CF3E12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3787592"/>
    <w:multiLevelType w:val="hybridMultilevel"/>
    <w:tmpl w:val="653082FE"/>
    <w:lvl w:ilvl="0" w:tplc="E01055E8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0" w15:restartNumberingAfterBreak="0">
    <w:nsid w:val="25EB7225"/>
    <w:multiLevelType w:val="hybridMultilevel"/>
    <w:tmpl w:val="AA96F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260706AE"/>
    <w:multiLevelType w:val="hybridMultilevel"/>
    <w:tmpl w:val="EE6890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5" w15:restartNumberingAfterBreak="0">
    <w:nsid w:val="27510609"/>
    <w:multiLevelType w:val="hybridMultilevel"/>
    <w:tmpl w:val="6540DE6E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28340097"/>
    <w:multiLevelType w:val="hybridMultilevel"/>
    <w:tmpl w:val="AE8249A0"/>
    <w:lvl w:ilvl="0" w:tplc="FFFFFFFF">
      <w:start w:val="3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9920851"/>
    <w:multiLevelType w:val="multilevel"/>
    <w:tmpl w:val="D04464AC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91" w15:restartNumberingAfterBreak="0">
    <w:nsid w:val="2A315AD7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2" w15:restartNumberingAfterBreak="0">
    <w:nsid w:val="2B2C7F01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2C3068A7"/>
    <w:multiLevelType w:val="hybridMultilevel"/>
    <w:tmpl w:val="28E8C3B4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C84747F"/>
    <w:multiLevelType w:val="singleLevel"/>
    <w:tmpl w:val="899459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1"/>
        <w:szCs w:val="21"/>
      </w:rPr>
    </w:lvl>
  </w:abstractNum>
  <w:abstractNum w:abstractNumId="97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9" w15:restartNumberingAfterBreak="0">
    <w:nsid w:val="2DE97F27"/>
    <w:multiLevelType w:val="hybridMultilevel"/>
    <w:tmpl w:val="4EEC3652"/>
    <w:lvl w:ilvl="0" w:tplc="4EA48142">
      <w:start w:val="3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F49386B"/>
    <w:multiLevelType w:val="hybridMultilevel"/>
    <w:tmpl w:val="EF38EB8C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12E9E40">
      <w:start w:val="1"/>
      <w:numFmt w:val="bullet"/>
      <w:lvlText w:val="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1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02" w15:restartNumberingAfterBreak="0">
    <w:nsid w:val="2FE11781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05" w15:restartNumberingAfterBreak="0">
    <w:nsid w:val="31030C58"/>
    <w:multiLevelType w:val="hybridMultilevel"/>
    <w:tmpl w:val="38A8E498"/>
    <w:lvl w:ilvl="0" w:tplc="16AE56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1FC56F8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0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9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0" w15:restartNumberingAfterBreak="0">
    <w:nsid w:val="33AA38A6"/>
    <w:multiLevelType w:val="hybridMultilevel"/>
    <w:tmpl w:val="F1444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3B609E0"/>
    <w:multiLevelType w:val="hybridMultilevel"/>
    <w:tmpl w:val="F0709D34"/>
    <w:lvl w:ilvl="0" w:tplc="4426DA4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0000"/>
      </w:rPr>
    </w:lvl>
    <w:lvl w:ilvl="3" w:tplc="293E737E">
      <w:start w:val="1"/>
      <w:numFmt w:val="decimal"/>
      <w:lvlText w:val="%4)"/>
      <w:lvlJc w:val="left"/>
      <w:pPr>
        <w:ind w:left="1080" w:hanging="360"/>
      </w:pPr>
      <w:rPr>
        <w:b w:val="0"/>
        <w:bCs w:val="0"/>
        <w:color w:val="auto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4916A64"/>
    <w:multiLevelType w:val="hybridMultilevel"/>
    <w:tmpl w:val="BE4E2CA0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4" w15:restartNumberingAfterBreak="0">
    <w:nsid w:val="34F30455"/>
    <w:multiLevelType w:val="hybridMultilevel"/>
    <w:tmpl w:val="D6680F2C"/>
    <w:lvl w:ilvl="0" w:tplc="5790A0F2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50E16BA"/>
    <w:multiLevelType w:val="hybridMultilevel"/>
    <w:tmpl w:val="EF8C7AD8"/>
    <w:lvl w:ilvl="0" w:tplc="513E09DC">
      <w:start w:val="1"/>
      <w:numFmt w:val="lowerLetter"/>
      <w:lvlText w:val="%1."/>
      <w:lvlJc w:val="left"/>
      <w:pPr>
        <w:ind w:left="1046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16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7D17950"/>
    <w:multiLevelType w:val="hybridMultilevel"/>
    <w:tmpl w:val="749E400E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9" w15:restartNumberingAfterBreak="0">
    <w:nsid w:val="37FB49A7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20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1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2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23" w15:restartNumberingAfterBreak="0">
    <w:nsid w:val="3AD66F13"/>
    <w:multiLevelType w:val="hybridMultilevel"/>
    <w:tmpl w:val="4CDE49A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B7A76E7"/>
    <w:multiLevelType w:val="hybridMultilevel"/>
    <w:tmpl w:val="7FBCBB3A"/>
    <w:lvl w:ilvl="0" w:tplc="11C069C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C524B48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26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9" w15:restartNumberingAfterBreak="0">
    <w:nsid w:val="3EB13E7F"/>
    <w:multiLevelType w:val="hybridMultilevel"/>
    <w:tmpl w:val="E59671EE"/>
    <w:lvl w:ilvl="0" w:tplc="FFFFFFFF">
      <w:start w:val="1"/>
      <w:numFmt w:val="lowerLetter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0" w15:restartNumberingAfterBreak="0">
    <w:nsid w:val="3EBE3DA8"/>
    <w:multiLevelType w:val="hybridMultilevel"/>
    <w:tmpl w:val="7FA41DC8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DF42975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03E5C89"/>
    <w:multiLevelType w:val="hybridMultilevel"/>
    <w:tmpl w:val="3A54200E"/>
    <w:lvl w:ilvl="0" w:tplc="46E64168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0652AB8"/>
    <w:multiLevelType w:val="hybridMultilevel"/>
    <w:tmpl w:val="6C2ADFE0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37" w15:restartNumberingAfterBreak="0">
    <w:nsid w:val="4169188F"/>
    <w:multiLevelType w:val="hybridMultilevel"/>
    <w:tmpl w:val="CBF0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 w15:restartNumberingAfterBreak="0">
    <w:nsid w:val="43501F17"/>
    <w:multiLevelType w:val="hybridMultilevel"/>
    <w:tmpl w:val="1B7A6A96"/>
    <w:lvl w:ilvl="0" w:tplc="B47A3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43740EA9"/>
    <w:multiLevelType w:val="multilevel"/>
    <w:tmpl w:val="2C809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0" w15:restartNumberingAfterBreak="0">
    <w:nsid w:val="43BE1DEF"/>
    <w:multiLevelType w:val="hybridMultilevel"/>
    <w:tmpl w:val="93E07B2E"/>
    <w:lvl w:ilvl="0" w:tplc="0D52874E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2" w15:restartNumberingAfterBreak="0">
    <w:nsid w:val="44652751"/>
    <w:multiLevelType w:val="hybridMultilevel"/>
    <w:tmpl w:val="EEA6197C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3" w15:restartNumberingAfterBreak="0">
    <w:nsid w:val="44970D62"/>
    <w:multiLevelType w:val="hybridMultilevel"/>
    <w:tmpl w:val="B8F4DA9E"/>
    <w:lvl w:ilvl="0" w:tplc="7D3CE9B2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5" w15:restartNumberingAfterBreak="0">
    <w:nsid w:val="46B2568F"/>
    <w:multiLevelType w:val="hybridMultilevel"/>
    <w:tmpl w:val="CB586D20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46C948FC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8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0" w15:restartNumberingAfterBreak="0">
    <w:nsid w:val="4A961930"/>
    <w:multiLevelType w:val="hybridMultilevel"/>
    <w:tmpl w:val="1340FC06"/>
    <w:lvl w:ilvl="0" w:tplc="0415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51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2" w15:restartNumberingAfterBreak="0">
    <w:nsid w:val="4D102C81"/>
    <w:multiLevelType w:val="hybridMultilevel"/>
    <w:tmpl w:val="28F490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05C15C7"/>
    <w:multiLevelType w:val="hybridMultilevel"/>
    <w:tmpl w:val="05F60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5" w15:restartNumberingAfterBreak="0">
    <w:nsid w:val="50AA564D"/>
    <w:multiLevelType w:val="hybridMultilevel"/>
    <w:tmpl w:val="F1444CF8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512A0F4F"/>
    <w:multiLevelType w:val="hybridMultilevel"/>
    <w:tmpl w:val="FFC02384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8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5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1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553A483B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6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65" w15:restartNumberingAfterBreak="0">
    <w:nsid w:val="557542E5"/>
    <w:multiLevelType w:val="hybridMultilevel"/>
    <w:tmpl w:val="3496B058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6" w15:restartNumberingAfterBreak="0">
    <w:nsid w:val="5595789F"/>
    <w:multiLevelType w:val="hybridMultilevel"/>
    <w:tmpl w:val="721E5D5E"/>
    <w:lvl w:ilvl="0" w:tplc="60F2B356">
      <w:start w:val="1"/>
      <w:numFmt w:val="decimal"/>
      <w:lvlText w:val="%1)"/>
      <w:lvlJc w:val="left"/>
      <w:pPr>
        <w:ind w:left="36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7" w15:restartNumberingAfterBreak="0">
    <w:nsid w:val="56375737"/>
    <w:multiLevelType w:val="hybridMultilevel"/>
    <w:tmpl w:val="BADCFBAE"/>
    <w:lvl w:ilvl="0" w:tplc="D8A6144E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69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7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1" w15:restartNumberingAfterBreak="0">
    <w:nsid w:val="583E7B7B"/>
    <w:multiLevelType w:val="hybridMultilevel"/>
    <w:tmpl w:val="35C887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0EA40C8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0000"/>
      </w:rPr>
    </w:lvl>
    <w:lvl w:ilvl="3" w:tplc="1618150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59282603"/>
    <w:multiLevelType w:val="hybridMultilevel"/>
    <w:tmpl w:val="75CA3760"/>
    <w:lvl w:ilvl="0" w:tplc="B370472E">
      <w:start w:val="11"/>
      <w:numFmt w:val="decimal"/>
      <w:lvlText w:val="%1."/>
      <w:lvlJc w:val="left"/>
      <w:pPr>
        <w:ind w:left="129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596E0D2E"/>
    <w:multiLevelType w:val="hybridMultilevel"/>
    <w:tmpl w:val="6C2ADFE0"/>
    <w:lvl w:ilvl="0" w:tplc="46AA60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7" w15:restartNumberingAfterBreak="0">
    <w:nsid w:val="5B174D07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E96723E"/>
    <w:multiLevelType w:val="hybridMultilevel"/>
    <w:tmpl w:val="05F60C1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0" w15:restartNumberingAfterBreak="0">
    <w:nsid w:val="606E37AB"/>
    <w:multiLevelType w:val="hybridMultilevel"/>
    <w:tmpl w:val="F1FC182E"/>
    <w:lvl w:ilvl="0" w:tplc="EBC8076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0A73CD1"/>
    <w:multiLevelType w:val="hybridMultilevel"/>
    <w:tmpl w:val="BE4E2C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83" w15:restartNumberingAfterBreak="0">
    <w:nsid w:val="62B04DFF"/>
    <w:multiLevelType w:val="hybridMultilevel"/>
    <w:tmpl w:val="B87AA34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A604A9E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8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89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672D7C40"/>
    <w:multiLevelType w:val="hybridMultilevel"/>
    <w:tmpl w:val="93E8A35C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67FD2A22"/>
    <w:multiLevelType w:val="hybridMultilevel"/>
    <w:tmpl w:val="CF2C5F42"/>
    <w:lvl w:ilvl="0" w:tplc="FDBA4E8A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93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9C2784D"/>
    <w:multiLevelType w:val="hybridMultilevel"/>
    <w:tmpl w:val="7D268536"/>
    <w:lvl w:ilvl="0" w:tplc="D94E35E2">
      <w:start w:val="1"/>
      <w:numFmt w:val="upperLetter"/>
      <w:lvlText w:val="%1)"/>
      <w:lvlJc w:val="left"/>
      <w:pPr>
        <w:ind w:left="1288" w:hanging="360"/>
      </w:pPr>
      <w:rPr>
        <w:rFonts w:hint="default"/>
        <w:i w:val="0"/>
        <w:iCs w:val="0"/>
        <w:color w:val="auto"/>
        <w:sz w:val="18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5" w15:restartNumberingAfterBreak="0">
    <w:nsid w:val="6A0C1908"/>
    <w:multiLevelType w:val="hybridMultilevel"/>
    <w:tmpl w:val="6FC66920"/>
    <w:lvl w:ilvl="0" w:tplc="556699C6">
      <w:start w:val="1"/>
      <w:numFmt w:val="lowerLetter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6" w15:restartNumberingAfterBreak="0">
    <w:nsid w:val="6A656795"/>
    <w:multiLevelType w:val="multilevel"/>
    <w:tmpl w:val="2B1C3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97" w15:restartNumberingAfterBreak="0">
    <w:nsid w:val="6A674386"/>
    <w:multiLevelType w:val="multilevel"/>
    <w:tmpl w:val="F8BCF118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i w:val="0"/>
        <w:i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 w15:restartNumberingAfterBreak="0">
    <w:nsid w:val="6D49536F"/>
    <w:multiLevelType w:val="hybridMultilevel"/>
    <w:tmpl w:val="243204E2"/>
    <w:lvl w:ilvl="0" w:tplc="54B88E94">
      <w:start w:val="1"/>
      <w:numFmt w:val="lowerLetter"/>
      <w:lvlText w:val="%1"/>
      <w:lvlJc w:val="left"/>
      <w:pPr>
        <w:ind w:left="710"/>
      </w:pPr>
      <w:rPr>
        <w:rFonts w:asciiTheme="minorHAnsi" w:eastAsia="Arial" w:hAnsiTheme="minorHAnsi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6D6C0808"/>
    <w:multiLevelType w:val="multilevel"/>
    <w:tmpl w:val="DFBCD4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1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2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05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6" w15:restartNumberingAfterBreak="0">
    <w:nsid w:val="72D767DC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7" w15:restartNumberingAfterBreak="0">
    <w:nsid w:val="72EA58D5"/>
    <w:multiLevelType w:val="hybridMultilevel"/>
    <w:tmpl w:val="7E20F13E"/>
    <w:lvl w:ilvl="0" w:tplc="0415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08" w15:restartNumberingAfterBreak="0">
    <w:nsid w:val="735B31D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0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0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11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2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14" w15:restartNumberingAfterBreak="0">
    <w:nsid w:val="773916BB"/>
    <w:multiLevelType w:val="multilevel"/>
    <w:tmpl w:val="2B1C3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5" w15:restartNumberingAfterBreak="0">
    <w:nsid w:val="78AD632E"/>
    <w:multiLevelType w:val="hybridMultilevel"/>
    <w:tmpl w:val="DC56704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6" w15:restartNumberingAfterBreak="0">
    <w:nsid w:val="7A945D1D"/>
    <w:multiLevelType w:val="multilevel"/>
    <w:tmpl w:val="1428C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7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8" w15:restartNumberingAfterBreak="0">
    <w:nsid w:val="7BD73ED3"/>
    <w:multiLevelType w:val="multilevel"/>
    <w:tmpl w:val="4CC81C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9" w15:restartNumberingAfterBreak="0">
    <w:nsid w:val="7D200F63"/>
    <w:multiLevelType w:val="hybridMultilevel"/>
    <w:tmpl w:val="714841BC"/>
    <w:lvl w:ilvl="0" w:tplc="2EDE801A">
      <w:start w:val="11"/>
      <w:numFmt w:val="decimal"/>
      <w:lvlText w:val="%1."/>
      <w:lvlJc w:val="left"/>
      <w:pPr>
        <w:ind w:left="129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7E334F0D"/>
    <w:multiLevelType w:val="hybridMultilevel"/>
    <w:tmpl w:val="56CE9A8A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22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7F467DEA"/>
    <w:multiLevelType w:val="hybridMultilevel"/>
    <w:tmpl w:val="152445FC"/>
    <w:lvl w:ilvl="0" w:tplc="0415001B">
      <w:start w:val="1"/>
      <w:numFmt w:val="decimal"/>
      <w:lvlText w:val="%1."/>
      <w:lvlJc w:val="left"/>
      <w:pPr>
        <w:ind w:left="1065" w:hanging="705"/>
      </w:pPr>
    </w:lvl>
    <w:lvl w:ilvl="1" w:tplc="3AD8BC02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93703">
    <w:abstractNumId w:val="75"/>
  </w:num>
  <w:num w:numId="2" w16cid:durableId="1865750441">
    <w:abstractNumId w:val="97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85"/>
  </w:num>
  <w:num w:numId="6" w16cid:durableId="70854969">
    <w:abstractNumId w:val="190"/>
  </w:num>
  <w:num w:numId="7" w16cid:durableId="214554008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96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112"/>
  </w:num>
  <w:num w:numId="11" w16cid:durableId="219220021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3176491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78128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3650671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0920999">
    <w:abstractNumId w:val="136"/>
  </w:num>
  <w:num w:numId="16" w16cid:durableId="870144543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1758056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6133530">
    <w:abstractNumId w:val="216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9623213">
    <w:abstractNumId w:val="43"/>
  </w:num>
  <w:num w:numId="20" w16cid:durableId="732659286">
    <w:abstractNumId w:val="27"/>
  </w:num>
  <w:num w:numId="21" w16cid:durableId="1385911834">
    <w:abstractNumId w:val="63"/>
  </w:num>
  <w:num w:numId="22" w16cid:durableId="1745906997">
    <w:abstractNumId w:val="88"/>
  </w:num>
  <w:num w:numId="23" w16cid:durableId="89856060">
    <w:abstractNumId w:val="147"/>
  </w:num>
  <w:num w:numId="24" w16cid:durableId="59598604">
    <w:abstractNumId w:val="121"/>
  </w:num>
  <w:num w:numId="25" w16cid:durableId="874002165">
    <w:abstractNumId w:val="217"/>
  </w:num>
  <w:num w:numId="26" w16cid:durableId="1973902394">
    <w:abstractNumId w:val="117"/>
  </w:num>
  <w:num w:numId="27" w16cid:durableId="6831651">
    <w:abstractNumId w:val="53"/>
  </w:num>
  <w:num w:numId="28" w16cid:durableId="1506704732">
    <w:abstractNumId w:val="30"/>
  </w:num>
  <w:num w:numId="29" w16cid:durableId="1770814659">
    <w:abstractNumId w:val="205"/>
  </w:num>
  <w:num w:numId="30" w16cid:durableId="898976875">
    <w:abstractNumId w:val="164"/>
  </w:num>
  <w:num w:numId="31" w16cid:durableId="1836725598">
    <w:abstractNumId w:val="192"/>
  </w:num>
  <w:num w:numId="32" w16cid:durableId="1049720498">
    <w:abstractNumId w:val="59"/>
  </w:num>
  <w:num w:numId="33" w16cid:durableId="229581797">
    <w:abstractNumId w:val="122"/>
  </w:num>
  <w:num w:numId="34" w16cid:durableId="1780445543">
    <w:abstractNumId w:val="144"/>
  </w:num>
  <w:num w:numId="35" w16cid:durableId="374084352">
    <w:abstractNumId w:val="182"/>
  </w:num>
  <w:num w:numId="36" w16cid:durableId="1203596614">
    <w:abstractNumId w:val="199"/>
  </w:num>
  <w:num w:numId="37" w16cid:durableId="1726101765">
    <w:abstractNumId w:val="52"/>
  </w:num>
  <w:num w:numId="38" w16cid:durableId="620188704">
    <w:abstractNumId w:val="2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505361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0302392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3491334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376389">
    <w:abstractNumId w:val="109"/>
  </w:num>
  <w:num w:numId="43" w16cid:durableId="1315794683">
    <w:abstractNumId w:val="75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05885282">
    <w:abstractNumId w:val="183"/>
  </w:num>
  <w:num w:numId="45" w16cid:durableId="1262644200">
    <w:abstractNumId w:val="7"/>
  </w:num>
  <w:num w:numId="46" w16cid:durableId="885607469">
    <w:abstractNumId w:val="10"/>
  </w:num>
  <w:num w:numId="47" w16cid:durableId="319894868">
    <w:abstractNumId w:val="149"/>
  </w:num>
  <w:num w:numId="48" w16cid:durableId="83307902">
    <w:abstractNumId w:val="94"/>
  </w:num>
  <w:num w:numId="49" w16cid:durableId="1190602113">
    <w:abstractNumId w:val="54"/>
  </w:num>
  <w:num w:numId="50" w16cid:durableId="615864914">
    <w:abstractNumId w:val="48"/>
  </w:num>
  <w:num w:numId="51" w16cid:durableId="275523409">
    <w:abstractNumId w:val="103"/>
  </w:num>
  <w:num w:numId="52" w16cid:durableId="1214462800">
    <w:abstractNumId w:val="188"/>
  </w:num>
  <w:num w:numId="53" w16cid:durableId="1728449512">
    <w:abstractNumId w:val="79"/>
  </w:num>
  <w:num w:numId="54" w16cid:durableId="1486047511">
    <w:abstractNumId w:val="83"/>
  </w:num>
  <w:num w:numId="55" w16cid:durableId="119954015">
    <w:abstractNumId w:val="2"/>
  </w:num>
  <w:num w:numId="56" w16cid:durableId="1969043126">
    <w:abstractNumId w:val="29"/>
  </w:num>
  <w:num w:numId="57" w16cid:durableId="1010909194">
    <w:abstractNumId w:val="168"/>
  </w:num>
  <w:num w:numId="58" w16cid:durableId="2026710760">
    <w:abstractNumId w:val="46"/>
  </w:num>
  <w:num w:numId="59" w16cid:durableId="1044329794">
    <w:abstractNumId w:val="2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96180881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25810680">
    <w:abstractNumId w:val="36"/>
  </w:num>
  <w:num w:numId="62" w16cid:durableId="877468923">
    <w:abstractNumId w:val="148"/>
  </w:num>
  <w:num w:numId="63" w16cid:durableId="1835145799">
    <w:abstractNumId w:val="41"/>
  </w:num>
  <w:num w:numId="64" w16cid:durableId="1290282988">
    <w:abstractNumId w:val="33"/>
  </w:num>
  <w:num w:numId="65" w16cid:durableId="856574646">
    <w:abstractNumId w:val="93"/>
  </w:num>
  <w:num w:numId="66" w16cid:durableId="2044093701">
    <w:abstractNumId w:val="47"/>
  </w:num>
  <w:num w:numId="67" w16cid:durableId="909122068">
    <w:abstractNumId w:val="15"/>
  </w:num>
  <w:num w:numId="68" w16cid:durableId="1734541999">
    <w:abstractNumId w:val="108"/>
  </w:num>
  <w:num w:numId="69" w16cid:durableId="356464175">
    <w:abstractNumId w:val="32"/>
  </w:num>
  <w:num w:numId="70" w16cid:durableId="762871362">
    <w:abstractNumId w:val="193"/>
  </w:num>
  <w:num w:numId="71" w16cid:durableId="179466210">
    <w:abstractNumId w:val="99"/>
  </w:num>
  <w:num w:numId="72" w16cid:durableId="117720861">
    <w:abstractNumId w:val="74"/>
  </w:num>
  <w:num w:numId="73" w16cid:durableId="894509036">
    <w:abstractNumId w:val="61"/>
  </w:num>
  <w:num w:numId="74" w16cid:durableId="569199098">
    <w:abstractNumId w:val="132"/>
  </w:num>
  <w:num w:numId="75" w16cid:durableId="1187254132">
    <w:abstractNumId w:val="6"/>
  </w:num>
  <w:num w:numId="76" w16cid:durableId="1004168072">
    <w:abstractNumId w:val="21"/>
  </w:num>
  <w:num w:numId="77" w16cid:durableId="1905749255">
    <w:abstractNumId w:val="203"/>
  </w:num>
  <w:num w:numId="78" w16cid:durableId="1435058203">
    <w:abstractNumId w:val="151"/>
  </w:num>
  <w:num w:numId="79" w16cid:durableId="573008551">
    <w:abstractNumId w:val="200"/>
  </w:num>
  <w:num w:numId="80" w16cid:durableId="923342966">
    <w:abstractNumId w:val="213"/>
  </w:num>
  <w:num w:numId="81" w16cid:durableId="1921865372">
    <w:abstractNumId w:val="173"/>
  </w:num>
  <w:num w:numId="82" w16cid:durableId="1743061699">
    <w:abstractNumId w:val="57"/>
  </w:num>
  <w:num w:numId="83" w16cid:durableId="1730298511">
    <w:abstractNumId w:val="174"/>
  </w:num>
  <w:num w:numId="84" w16cid:durableId="1202090795">
    <w:abstractNumId w:val="89"/>
  </w:num>
  <w:num w:numId="85" w16cid:durableId="1562907045">
    <w:abstractNumId w:val="186"/>
  </w:num>
  <w:num w:numId="86" w16cid:durableId="268004490">
    <w:abstractNumId w:val="184"/>
  </w:num>
  <w:num w:numId="87" w16cid:durableId="1651053684">
    <w:abstractNumId w:val="82"/>
  </w:num>
  <w:num w:numId="88" w16cid:durableId="1389568552">
    <w:abstractNumId w:val="50"/>
  </w:num>
  <w:num w:numId="89" w16cid:durableId="580677390">
    <w:abstractNumId w:val="141"/>
  </w:num>
  <w:num w:numId="90" w16cid:durableId="160703793">
    <w:abstractNumId w:val="65"/>
  </w:num>
  <w:num w:numId="91" w16cid:durableId="736782510">
    <w:abstractNumId w:val="162"/>
  </w:num>
  <w:num w:numId="92" w16cid:durableId="1857037860">
    <w:abstractNumId w:val="189"/>
  </w:num>
  <w:num w:numId="93" w16cid:durableId="383676459">
    <w:abstractNumId w:val="84"/>
  </w:num>
  <w:num w:numId="94" w16cid:durableId="1273365244">
    <w:abstractNumId w:val="176"/>
  </w:num>
  <w:num w:numId="95" w16cid:durableId="1148522900">
    <w:abstractNumId w:val="116"/>
  </w:num>
  <w:num w:numId="96" w16cid:durableId="1495343443">
    <w:abstractNumId w:val="101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578830764">
    <w:abstractNumId w:val="26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743838100">
    <w:abstractNumId w:val="9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70290244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583488740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88158650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 w16cid:durableId="493834975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00480618">
    <w:abstractNumId w:val="160"/>
  </w:num>
  <w:num w:numId="104" w16cid:durableId="1046684669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1508665">
    <w:abstractNumId w:val="211"/>
  </w:num>
  <w:num w:numId="106" w16cid:durableId="378163599">
    <w:abstractNumId w:val="2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2022319860">
    <w:abstractNumId w:val="1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552353495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234097050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565945710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068964512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84381920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93766494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670067093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199859206">
    <w:abstractNumId w:val="6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450131899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72904383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57266287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023939983">
    <w:abstractNumId w:val="2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844980550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344951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227689371">
    <w:abstractNumId w:val="180"/>
  </w:num>
  <w:num w:numId="125" w16cid:durableId="1315111990">
    <w:abstractNumId w:val="204"/>
  </w:num>
  <w:num w:numId="126" w16cid:durableId="1725565741">
    <w:abstractNumId w:val="2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825009161">
    <w:abstractNumId w:val="60"/>
  </w:num>
  <w:num w:numId="128" w16cid:durableId="79891437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413743952">
    <w:abstractNumId w:val="223"/>
  </w:num>
  <w:num w:numId="130" w16cid:durableId="1306467077">
    <w:abstractNumId w:val="124"/>
  </w:num>
  <w:num w:numId="131" w16cid:durableId="742874712">
    <w:abstractNumId w:val="171"/>
  </w:num>
  <w:num w:numId="132" w16cid:durableId="1414355688">
    <w:abstractNumId w:val="49"/>
  </w:num>
  <w:num w:numId="133" w16cid:durableId="1659460300">
    <w:abstractNumId w:val="80"/>
  </w:num>
  <w:num w:numId="134" w16cid:durableId="979652156">
    <w:abstractNumId w:val="42"/>
  </w:num>
  <w:num w:numId="135" w16cid:durableId="1455249144">
    <w:abstractNumId w:val="198"/>
  </w:num>
  <w:num w:numId="136" w16cid:durableId="1467773050">
    <w:abstractNumId w:val="110"/>
  </w:num>
  <w:num w:numId="137" w16cid:durableId="531262331">
    <w:abstractNumId w:val="40"/>
  </w:num>
  <w:num w:numId="138" w16cid:durableId="724331516">
    <w:abstractNumId w:val="175"/>
  </w:num>
  <w:num w:numId="139" w16cid:durableId="765930075">
    <w:abstractNumId w:val="73"/>
  </w:num>
  <w:num w:numId="140" w16cid:durableId="747923546">
    <w:abstractNumId w:val="134"/>
  </w:num>
  <w:num w:numId="141" w16cid:durableId="1413894432">
    <w:abstractNumId w:val="123"/>
  </w:num>
  <w:num w:numId="142" w16cid:durableId="462818883">
    <w:abstractNumId w:val="166"/>
  </w:num>
  <w:num w:numId="143" w16cid:durableId="1791241892">
    <w:abstractNumId w:val="62"/>
  </w:num>
  <w:num w:numId="144" w16cid:durableId="721709526">
    <w:abstractNumId w:val="153"/>
  </w:num>
  <w:num w:numId="145" w16cid:durableId="1463159951">
    <w:abstractNumId w:val="85"/>
  </w:num>
  <w:num w:numId="146" w16cid:durableId="6518176">
    <w:abstractNumId w:val="157"/>
  </w:num>
  <w:num w:numId="147" w16cid:durableId="1453936913">
    <w:abstractNumId w:val="138"/>
  </w:num>
  <w:num w:numId="148" w16cid:durableId="659584144">
    <w:abstractNumId w:val="207"/>
  </w:num>
  <w:num w:numId="149" w16cid:durableId="2093042826">
    <w:abstractNumId w:val="194"/>
  </w:num>
  <w:num w:numId="150" w16cid:durableId="2146963256">
    <w:abstractNumId w:val="24"/>
  </w:num>
  <w:num w:numId="151" w16cid:durableId="734623302">
    <w:abstractNumId w:val="105"/>
  </w:num>
  <w:num w:numId="152" w16cid:durableId="387534640">
    <w:abstractNumId w:val="111"/>
  </w:num>
  <w:num w:numId="153" w16cid:durableId="2046636713">
    <w:abstractNumId w:val="137"/>
  </w:num>
  <w:num w:numId="154" w16cid:durableId="86003307">
    <w:abstractNumId w:val="155"/>
  </w:num>
  <w:num w:numId="155" w16cid:durableId="817649516">
    <w:abstractNumId w:val="215"/>
  </w:num>
  <w:num w:numId="156" w16cid:durableId="345254071">
    <w:abstractNumId w:val="133"/>
  </w:num>
  <w:num w:numId="157" w16cid:durableId="696614154">
    <w:abstractNumId w:val="152"/>
  </w:num>
  <w:num w:numId="158" w16cid:durableId="1038168916">
    <w:abstractNumId w:val="172"/>
  </w:num>
  <w:num w:numId="159" w16cid:durableId="76631130">
    <w:abstractNumId w:val="131"/>
  </w:num>
  <w:num w:numId="160" w16cid:durableId="1623807880">
    <w:abstractNumId w:val="150"/>
  </w:num>
  <w:num w:numId="161" w16cid:durableId="286669204">
    <w:abstractNumId w:val="167"/>
  </w:num>
  <w:num w:numId="162" w16cid:durableId="2035379995">
    <w:abstractNumId w:val="158"/>
  </w:num>
  <w:num w:numId="163" w16cid:durableId="275869136">
    <w:abstractNumId w:val="201"/>
  </w:num>
  <w:num w:numId="164" w16cid:durableId="1388141355">
    <w:abstractNumId w:val="163"/>
  </w:num>
  <w:num w:numId="165" w16cid:durableId="846486193">
    <w:abstractNumId w:val="197"/>
  </w:num>
  <w:num w:numId="166" w16cid:durableId="1761177027">
    <w:abstractNumId w:val="38"/>
  </w:num>
  <w:num w:numId="167" w16cid:durableId="354842859">
    <w:abstractNumId w:val="139"/>
  </w:num>
  <w:num w:numId="168" w16cid:durableId="1444306829">
    <w:abstractNumId w:val="23"/>
  </w:num>
  <w:num w:numId="169" w16cid:durableId="1398088952">
    <w:abstractNumId w:val="102"/>
  </w:num>
  <w:num w:numId="170" w16cid:durableId="57292012">
    <w:abstractNumId w:val="51"/>
  </w:num>
  <w:num w:numId="171" w16cid:durableId="1114909981">
    <w:abstractNumId w:val="45"/>
  </w:num>
  <w:num w:numId="172" w16cid:durableId="1557857153">
    <w:abstractNumId w:val="218"/>
  </w:num>
  <w:num w:numId="173" w16cid:durableId="1359968925">
    <w:abstractNumId w:val="125"/>
  </w:num>
  <w:num w:numId="174" w16cid:durableId="1826898651">
    <w:abstractNumId w:val="181"/>
  </w:num>
  <w:num w:numId="175" w16cid:durableId="770854383">
    <w:abstractNumId w:val="95"/>
  </w:num>
  <w:num w:numId="176" w16cid:durableId="39600133">
    <w:abstractNumId w:val="142"/>
  </w:num>
  <w:num w:numId="177" w16cid:durableId="1178348105">
    <w:abstractNumId w:val="78"/>
  </w:num>
  <w:num w:numId="178" w16cid:durableId="980501605">
    <w:abstractNumId w:val="214"/>
  </w:num>
  <w:num w:numId="179" w16cid:durableId="1529567359">
    <w:abstractNumId w:val="208"/>
  </w:num>
  <w:num w:numId="180" w16cid:durableId="66536670">
    <w:abstractNumId w:val="178"/>
  </w:num>
  <w:num w:numId="181" w16cid:durableId="708576583">
    <w:abstractNumId w:val="143"/>
  </w:num>
  <w:num w:numId="182" w16cid:durableId="1574393670">
    <w:abstractNumId w:val="55"/>
  </w:num>
  <w:num w:numId="183" w16cid:durableId="1824155873">
    <w:abstractNumId w:val="69"/>
  </w:num>
  <w:num w:numId="184" w16cid:durableId="466778434">
    <w:abstractNumId w:val="71"/>
  </w:num>
  <w:num w:numId="185" w16cid:durableId="373844849">
    <w:abstractNumId w:val="58"/>
  </w:num>
  <w:num w:numId="186" w16cid:durableId="615527989">
    <w:abstractNumId w:val="146"/>
  </w:num>
  <w:num w:numId="187" w16cid:durableId="2074113985">
    <w:abstractNumId w:val="220"/>
  </w:num>
  <w:num w:numId="188" w16cid:durableId="1314993983">
    <w:abstractNumId w:val="177"/>
  </w:num>
  <w:num w:numId="189" w16cid:durableId="2003462311">
    <w:abstractNumId w:val="81"/>
  </w:num>
  <w:num w:numId="190" w16cid:durableId="1331759456">
    <w:abstractNumId w:val="145"/>
  </w:num>
  <w:num w:numId="191" w16cid:durableId="1159420732">
    <w:abstractNumId w:val="87"/>
  </w:num>
  <w:num w:numId="192" w16cid:durableId="46491859">
    <w:abstractNumId w:val="118"/>
  </w:num>
  <w:num w:numId="193" w16cid:durableId="707998725">
    <w:abstractNumId w:val="92"/>
  </w:num>
  <w:num w:numId="194" w16cid:durableId="1515193599">
    <w:abstractNumId w:val="114"/>
  </w:num>
  <w:num w:numId="195" w16cid:durableId="849569346">
    <w:abstractNumId w:val="56"/>
  </w:num>
  <w:num w:numId="196" w16cid:durableId="1950234780">
    <w:abstractNumId w:val="195"/>
  </w:num>
  <w:num w:numId="197" w16cid:durableId="854684896">
    <w:abstractNumId w:val="100"/>
  </w:num>
  <w:num w:numId="198" w16cid:durableId="820271887">
    <w:abstractNumId w:val="39"/>
  </w:num>
  <w:num w:numId="199" w16cid:durableId="1804693449">
    <w:abstractNumId w:val="219"/>
  </w:num>
  <w:num w:numId="200" w16cid:durableId="2083528422">
    <w:abstractNumId w:val="44"/>
  </w:num>
  <w:num w:numId="201" w16cid:durableId="865868156">
    <w:abstractNumId w:val="91"/>
  </w:num>
  <w:num w:numId="202" w16cid:durableId="741607889">
    <w:abstractNumId w:val="106"/>
  </w:num>
  <w:num w:numId="203" w16cid:durableId="1253201933">
    <w:abstractNumId w:val="129"/>
  </w:num>
  <w:num w:numId="204" w16cid:durableId="301232439">
    <w:abstractNumId w:val="115"/>
  </w:num>
  <w:num w:numId="205" w16cid:durableId="1299919910">
    <w:abstractNumId w:val="165"/>
  </w:num>
  <w:num w:numId="206" w16cid:durableId="1607468374">
    <w:abstractNumId w:val="119"/>
  </w:num>
  <w:num w:numId="207" w16cid:durableId="965964277">
    <w:abstractNumId w:val="25"/>
  </w:num>
  <w:numIdMacAtCleanup w:val="2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4FE"/>
    <w:rsid w:val="00000660"/>
    <w:rsid w:val="000007AA"/>
    <w:rsid w:val="00000B1F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5AA8"/>
    <w:rsid w:val="00006433"/>
    <w:rsid w:val="00006976"/>
    <w:rsid w:val="00007179"/>
    <w:rsid w:val="0000786B"/>
    <w:rsid w:val="00007B1B"/>
    <w:rsid w:val="000104DC"/>
    <w:rsid w:val="00010E09"/>
    <w:rsid w:val="00010EA3"/>
    <w:rsid w:val="000110E8"/>
    <w:rsid w:val="00011217"/>
    <w:rsid w:val="00011344"/>
    <w:rsid w:val="00012235"/>
    <w:rsid w:val="0001252C"/>
    <w:rsid w:val="00012620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190B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34A"/>
    <w:rsid w:val="0003653E"/>
    <w:rsid w:val="0003692F"/>
    <w:rsid w:val="00036ADD"/>
    <w:rsid w:val="00036BFF"/>
    <w:rsid w:val="00037037"/>
    <w:rsid w:val="0003712C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819"/>
    <w:rsid w:val="00052E3D"/>
    <w:rsid w:val="00052ED3"/>
    <w:rsid w:val="00053DA6"/>
    <w:rsid w:val="00053E85"/>
    <w:rsid w:val="000540A6"/>
    <w:rsid w:val="000547B0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DF8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EF4"/>
    <w:rsid w:val="00064F62"/>
    <w:rsid w:val="00065331"/>
    <w:rsid w:val="000655DA"/>
    <w:rsid w:val="00065726"/>
    <w:rsid w:val="00065843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046"/>
    <w:rsid w:val="000701B1"/>
    <w:rsid w:val="00070AD7"/>
    <w:rsid w:val="00071819"/>
    <w:rsid w:val="00071839"/>
    <w:rsid w:val="000719DE"/>
    <w:rsid w:val="00071B67"/>
    <w:rsid w:val="00071F84"/>
    <w:rsid w:val="00072570"/>
    <w:rsid w:val="00072906"/>
    <w:rsid w:val="00072AF4"/>
    <w:rsid w:val="00072CC4"/>
    <w:rsid w:val="00073587"/>
    <w:rsid w:val="00073CBA"/>
    <w:rsid w:val="0007467C"/>
    <w:rsid w:val="0007494E"/>
    <w:rsid w:val="00074C96"/>
    <w:rsid w:val="00074E05"/>
    <w:rsid w:val="00075282"/>
    <w:rsid w:val="000752F2"/>
    <w:rsid w:val="0007532D"/>
    <w:rsid w:val="00075561"/>
    <w:rsid w:val="00075D5B"/>
    <w:rsid w:val="0007617B"/>
    <w:rsid w:val="0007668B"/>
    <w:rsid w:val="00076811"/>
    <w:rsid w:val="0007733E"/>
    <w:rsid w:val="00077F2B"/>
    <w:rsid w:val="000804AF"/>
    <w:rsid w:val="00080899"/>
    <w:rsid w:val="0008115F"/>
    <w:rsid w:val="000815E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7D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D25"/>
    <w:rsid w:val="000967A6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04E"/>
    <w:rsid w:val="000A134F"/>
    <w:rsid w:val="000A14A2"/>
    <w:rsid w:val="000A1686"/>
    <w:rsid w:val="000A19B8"/>
    <w:rsid w:val="000A2DE6"/>
    <w:rsid w:val="000A33EC"/>
    <w:rsid w:val="000A3450"/>
    <w:rsid w:val="000A44F6"/>
    <w:rsid w:val="000A472F"/>
    <w:rsid w:val="000A498A"/>
    <w:rsid w:val="000A5358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492"/>
    <w:rsid w:val="000A7E62"/>
    <w:rsid w:val="000B02B0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0E0"/>
    <w:rsid w:val="000B4367"/>
    <w:rsid w:val="000B4617"/>
    <w:rsid w:val="000B4950"/>
    <w:rsid w:val="000B4BEE"/>
    <w:rsid w:val="000B4C16"/>
    <w:rsid w:val="000B4C5E"/>
    <w:rsid w:val="000B5344"/>
    <w:rsid w:val="000B53B3"/>
    <w:rsid w:val="000B5713"/>
    <w:rsid w:val="000B5901"/>
    <w:rsid w:val="000B5DE2"/>
    <w:rsid w:val="000B6268"/>
    <w:rsid w:val="000B748E"/>
    <w:rsid w:val="000B79D2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9EB"/>
    <w:rsid w:val="000C5ECA"/>
    <w:rsid w:val="000C613B"/>
    <w:rsid w:val="000C6405"/>
    <w:rsid w:val="000C65C6"/>
    <w:rsid w:val="000C67E1"/>
    <w:rsid w:val="000C6ABD"/>
    <w:rsid w:val="000C6D5B"/>
    <w:rsid w:val="000C76FC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5D"/>
    <w:rsid w:val="000D2565"/>
    <w:rsid w:val="000D27A3"/>
    <w:rsid w:val="000D2AB9"/>
    <w:rsid w:val="000D2AF6"/>
    <w:rsid w:val="000D2BC0"/>
    <w:rsid w:val="000D3116"/>
    <w:rsid w:val="000D324E"/>
    <w:rsid w:val="000D3372"/>
    <w:rsid w:val="000D3D3A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20D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9F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3B0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553"/>
    <w:rsid w:val="000F48B4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9BC"/>
    <w:rsid w:val="00105E43"/>
    <w:rsid w:val="00105EFA"/>
    <w:rsid w:val="0010605C"/>
    <w:rsid w:val="00106208"/>
    <w:rsid w:val="00106576"/>
    <w:rsid w:val="001067DC"/>
    <w:rsid w:val="001068E6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4D6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25DB9"/>
    <w:rsid w:val="00126882"/>
    <w:rsid w:val="001278E3"/>
    <w:rsid w:val="0013040B"/>
    <w:rsid w:val="001315F5"/>
    <w:rsid w:val="00131ACD"/>
    <w:rsid w:val="00131CA6"/>
    <w:rsid w:val="00132594"/>
    <w:rsid w:val="0013270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7C5"/>
    <w:rsid w:val="00140BB5"/>
    <w:rsid w:val="00140F27"/>
    <w:rsid w:val="001413BD"/>
    <w:rsid w:val="001417A5"/>
    <w:rsid w:val="00141B7F"/>
    <w:rsid w:val="00141B9E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898"/>
    <w:rsid w:val="00145EC2"/>
    <w:rsid w:val="00146428"/>
    <w:rsid w:val="00146942"/>
    <w:rsid w:val="00146A58"/>
    <w:rsid w:val="00146FA5"/>
    <w:rsid w:val="001471F0"/>
    <w:rsid w:val="0015003E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676"/>
    <w:rsid w:val="00156AAF"/>
    <w:rsid w:val="00156EF3"/>
    <w:rsid w:val="00156FA4"/>
    <w:rsid w:val="001574E1"/>
    <w:rsid w:val="00157591"/>
    <w:rsid w:val="001575A2"/>
    <w:rsid w:val="00157771"/>
    <w:rsid w:val="00157A19"/>
    <w:rsid w:val="00160169"/>
    <w:rsid w:val="001605EE"/>
    <w:rsid w:val="0016064B"/>
    <w:rsid w:val="00160A45"/>
    <w:rsid w:val="001614BF"/>
    <w:rsid w:val="0016153D"/>
    <w:rsid w:val="001615D4"/>
    <w:rsid w:val="00162A7D"/>
    <w:rsid w:val="00162E66"/>
    <w:rsid w:val="00163024"/>
    <w:rsid w:val="0016324C"/>
    <w:rsid w:val="0016386E"/>
    <w:rsid w:val="00163E26"/>
    <w:rsid w:val="0016436C"/>
    <w:rsid w:val="00164371"/>
    <w:rsid w:val="00164431"/>
    <w:rsid w:val="00164C45"/>
    <w:rsid w:val="00165174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6F5"/>
    <w:rsid w:val="00171DBD"/>
    <w:rsid w:val="00172037"/>
    <w:rsid w:val="0017204C"/>
    <w:rsid w:val="00172155"/>
    <w:rsid w:val="001721A8"/>
    <w:rsid w:val="00172347"/>
    <w:rsid w:val="00172965"/>
    <w:rsid w:val="00172AF3"/>
    <w:rsid w:val="00172C63"/>
    <w:rsid w:val="001734C2"/>
    <w:rsid w:val="00173677"/>
    <w:rsid w:val="0017368A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18"/>
    <w:rsid w:val="00177E64"/>
    <w:rsid w:val="00177F28"/>
    <w:rsid w:val="00180660"/>
    <w:rsid w:val="00180AB6"/>
    <w:rsid w:val="00180D7C"/>
    <w:rsid w:val="001812FB"/>
    <w:rsid w:val="00181307"/>
    <w:rsid w:val="00181535"/>
    <w:rsid w:val="00181E80"/>
    <w:rsid w:val="00182033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5E91"/>
    <w:rsid w:val="0018657B"/>
    <w:rsid w:val="00186D77"/>
    <w:rsid w:val="001870FF"/>
    <w:rsid w:val="001871C5"/>
    <w:rsid w:val="001879E8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2BB1"/>
    <w:rsid w:val="001934D0"/>
    <w:rsid w:val="00195F61"/>
    <w:rsid w:val="00196778"/>
    <w:rsid w:val="00196E5A"/>
    <w:rsid w:val="00196E9B"/>
    <w:rsid w:val="00196F60"/>
    <w:rsid w:val="001975E2"/>
    <w:rsid w:val="001A01E7"/>
    <w:rsid w:val="001A0459"/>
    <w:rsid w:val="001A1249"/>
    <w:rsid w:val="001A2025"/>
    <w:rsid w:val="001A2A73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42"/>
    <w:rsid w:val="001A5AEA"/>
    <w:rsid w:val="001A6803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6FAB"/>
    <w:rsid w:val="001B708C"/>
    <w:rsid w:val="001B72B0"/>
    <w:rsid w:val="001B73DF"/>
    <w:rsid w:val="001C1455"/>
    <w:rsid w:val="001C1DF1"/>
    <w:rsid w:val="001C2193"/>
    <w:rsid w:val="001C2BB7"/>
    <w:rsid w:val="001C2C94"/>
    <w:rsid w:val="001C2D41"/>
    <w:rsid w:val="001C3878"/>
    <w:rsid w:val="001C4254"/>
    <w:rsid w:val="001C4616"/>
    <w:rsid w:val="001C535C"/>
    <w:rsid w:val="001C58DD"/>
    <w:rsid w:val="001C64CA"/>
    <w:rsid w:val="001C717D"/>
    <w:rsid w:val="001C7376"/>
    <w:rsid w:val="001C74BE"/>
    <w:rsid w:val="001C78F3"/>
    <w:rsid w:val="001C7B7B"/>
    <w:rsid w:val="001D022A"/>
    <w:rsid w:val="001D02A2"/>
    <w:rsid w:val="001D08B6"/>
    <w:rsid w:val="001D08EA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3D0F"/>
    <w:rsid w:val="001D4BFC"/>
    <w:rsid w:val="001D4FF4"/>
    <w:rsid w:val="001D52D4"/>
    <w:rsid w:val="001D5437"/>
    <w:rsid w:val="001D5AFB"/>
    <w:rsid w:val="001D5B97"/>
    <w:rsid w:val="001D613E"/>
    <w:rsid w:val="001D6791"/>
    <w:rsid w:val="001D7034"/>
    <w:rsid w:val="001D713B"/>
    <w:rsid w:val="001D71A1"/>
    <w:rsid w:val="001D786E"/>
    <w:rsid w:val="001D7F10"/>
    <w:rsid w:val="001E0097"/>
    <w:rsid w:val="001E0594"/>
    <w:rsid w:val="001E0AB8"/>
    <w:rsid w:val="001E175E"/>
    <w:rsid w:val="001E1991"/>
    <w:rsid w:val="001E1E8D"/>
    <w:rsid w:val="001E2150"/>
    <w:rsid w:val="001E21E2"/>
    <w:rsid w:val="001E256C"/>
    <w:rsid w:val="001E29E3"/>
    <w:rsid w:val="001E3307"/>
    <w:rsid w:val="001E3FF0"/>
    <w:rsid w:val="001E403E"/>
    <w:rsid w:val="001E4A03"/>
    <w:rsid w:val="001E4A7E"/>
    <w:rsid w:val="001E50DE"/>
    <w:rsid w:val="001E5704"/>
    <w:rsid w:val="001E5927"/>
    <w:rsid w:val="001E5A4E"/>
    <w:rsid w:val="001E5EE0"/>
    <w:rsid w:val="001E6D1C"/>
    <w:rsid w:val="001E75C2"/>
    <w:rsid w:val="001E7B4A"/>
    <w:rsid w:val="001F0288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5DBD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0C06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1F8"/>
    <w:rsid w:val="00212D95"/>
    <w:rsid w:val="00212E5E"/>
    <w:rsid w:val="00212F32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4EE"/>
    <w:rsid w:val="002166C5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3C0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B50"/>
    <w:rsid w:val="00231ECC"/>
    <w:rsid w:val="00231FC2"/>
    <w:rsid w:val="0023239A"/>
    <w:rsid w:val="002325F8"/>
    <w:rsid w:val="002329DD"/>
    <w:rsid w:val="00232F77"/>
    <w:rsid w:val="00233385"/>
    <w:rsid w:val="00233B0A"/>
    <w:rsid w:val="00233D86"/>
    <w:rsid w:val="00234225"/>
    <w:rsid w:val="002355F5"/>
    <w:rsid w:val="00236060"/>
    <w:rsid w:val="002363AD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1683"/>
    <w:rsid w:val="00242D69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58AC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263A"/>
    <w:rsid w:val="00262687"/>
    <w:rsid w:val="002627B3"/>
    <w:rsid w:val="0026319F"/>
    <w:rsid w:val="002633ED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3B7D"/>
    <w:rsid w:val="002745B1"/>
    <w:rsid w:val="00274BE8"/>
    <w:rsid w:val="00274D54"/>
    <w:rsid w:val="00275AEE"/>
    <w:rsid w:val="00275D63"/>
    <w:rsid w:val="00275E33"/>
    <w:rsid w:val="00275E75"/>
    <w:rsid w:val="00275F41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00F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80"/>
    <w:rsid w:val="00293FDA"/>
    <w:rsid w:val="00294859"/>
    <w:rsid w:val="002952C0"/>
    <w:rsid w:val="0029557F"/>
    <w:rsid w:val="002955A9"/>
    <w:rsid w:val="00295828"/>
    <w:rsid w:val="002962AD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089"/>
    <w:rsid w:val="002A562A"/>
    <w:rsid w:val="002A5E1B"/>
    <w:rsid w:val="002A5E3D"/>
    <w:rsid w:val="002A7B67"/>
    <w:rsid w:val="002A7BB6"/>
    <w:rsid w:val="002B0028"/>
    <w:rsid w:val="002B02A3"/>
    <w:rsid w:val="002B0A70"/>
    <w:rsid w:val="002B0D15"/>
    <w:rsid w:val="002B13C6"/>
    <w:rsid w:val="002B1567"/>
    <w:rsid w:val="002B1DDB"/>
    <w:rsid w:val="002B25C3"/>
    <w:rsid w:val="002B25D2"/>
    <w:rsid w:val="002B2BA1"/>
    <w:rsid w:val="002B2BA3"/>
    <w:rsid w:val="002B3B7E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1F0A"/>
    <w:rsid w:val="002C218F"/>
    <w:rsid w:val="002C2FDF"/>
    <w:rsid w:val="002C3176"/>
    <w:rsid w:val="002C3245"/>
    <w:rsid w:val="002C3904"/>
    <w:rsid w:val="002C39A9"/>
    <w:rsid w:val="002C3B0B"/>
    <w:rsid w:val="002C3F74"/>
    <w:rsid w:val="002C441F"/>
    <w:rsid w:val="002C4F74"/>
    <w:rsid w:val="002C5299"/>
    <w:rsid w:val="002C54D1"/>
    <w:rsid w:val="002C607E"/>
    <w:rsid w:val="002C629B"/>
    <w:rsid w:val="002C6307"/>
    <w:rsid w:val="002C64BB"/>
    <w:rsid w:val="002C6687"/>
    <w:rsid w:val="002C6706"/>
    <w:rsid w:val="002C6720"/>
    <w:rsid w:val="002C67B0"/>
    <w:rsid w:val="002C685E"/>
    <w:rsid w:val="002C68C5"/>
    <w:rsid w:val="002C763E"/>
    <w:rsid w:val="002D05D0"/>
    <w:rsid w:val="002D0B85"/>
    <w:rsid w:val="002D0D56"/>
    <w:rsid w:val="002D0F35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046"/>
    <w:rsid w:val="002E1C5E"/>
    <w:rsid w:val="002E2159"/>
    <w:rsid w:val="002E227F"/>
    <w:rsid w:val="002E2374"/>
    <w:rsid w:val="002E2A3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66"/>
    <w:rsid w:val="002E588E"/>
    <w:rsid w:val="002E6ADA"/>
    <w:rsid w:val="002E769A"/>
    <w:rsid w:val="002E7790"/>
    <w:rsid w:val="002E7C81"/>
    <w:rsid w:val="002F03D1"/>
    <w:rsid w:val="002F0467"/>
    <w:rsid w:val="002F053E"/>
    <w:rsid w:val="002F078F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180"/>
    <w:rsid w:val="002F73AA"/>
    <w:rsid w:val="002F7D7A"/>
    <w:rsid w:val="002F7D89"/>
    <w:rsid w:val="002F7D8C"/>
    <w:rsid w:val="00300827"/>
    <w:rsid w:val="00300D56"/>
    <w:rsid w:val="003011B8"/>
    <w:rsid w:val="003011B9"/>
    <w:rsid w:val="003016B5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532E"/>
    <w:rsid w:val="003065EF"/>
    <w:rsid w:val="00306616"/>
    <w:rsid w:val="003068F1"/>
    <w:rsid w:val="003068F9"/>
    <w:rsid w:val="00306AED"/>
    <w:rsid w:val="003070B2"/>
    <w:rsid w:val="00310491"/>
    <w:rsid w:val="00310991"/>
    <w:rsid w:val="003115D0"/>
    <w:rsid w:val="00311DD3"/>
    <w:rsid w:val="00311F7E"/>
    <w:rsid w:val="00312336"/>
    <w:rsid w:val="00312B87"/>
    <w:rsid w:val="00312F3D"/>
    <w:rsid w:val="00312FC0"/>
    <w:rsid w:val="00313061"/>
    <w:rsid w:val="0031394B"/>
    <w:rsid w:val="00313EB3"/>
    <w:rsid w:val="00314A40"/>
    <w:rsid w:val="00315104"/>
    <w:rsid w:val="003152AB"/>
    <w:rsid w:val="00315BDC"/>
    <w:rsid w:val="00315D1F"/>
    <w:rsid w:val="00316DED"/>
    <w:rsid w:val="00317908"/>
    <w:rsid w:val="00317A0B"/>
    <w:rsid w:val="0032089B"/>
    <w:rsid w:val="003210F6"/>
    <w:rsid w:val="003211B1"/>
    <w:rsid w:val="0032134E"/>
    <w:rsid w:val="00321545"/>
    <w:rsid w:val="00321662"/>
    <w:rsid w:val="00321933"/>
    <w:rsid w:val="003219CE"/>
    <w:rsid w:val="00321AED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C81"/>
    <w:rsid w:val="00326E97"/>
    <w:rsid w:val="0032723D"/>
    <w:rsid w:val="003277EE"/>
    <w:rsid w:val="00327D79"/>
    <w:rsid w:val="00327FC7"/>
    <w:rsid w:val="00330476"/>
    <w:rsid w:val="00331A69"/>
    <w:rsid w:val="00332624"/>
    <w:rsid w:val="003328C2"/>
    <w:rsid w:val="00332A5E"/>
    <w:rsid w:val="003333EF"/>
    <w:rsid w:val="0033417F"/>
    <w:rsid w:val="00334FF1"/>
    <w:rsid w:val="0033596B"/>
    <w:rsid w:val="003359A2"/>
    <w:rsid w:val="00335B5A"/>
    <w:rsid w:val="00335C44"/>
    <w:rsid w:val="00335D0C"/>
    <w:rsid w:val="0033633F"/>
    <w:rsid w:val="003364C4"/>
    <w:rsid w:val="00337200"/>
    <w:rsid w:val="0033730B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892"/>
    <w:rsid w:val="00343A0D"/>
    <w:rsid w:val="00343E47"/>
    <w:rsid w:val="003448AA"/>
    <w:rsid w:val="0034561A"/>
    <w:rsid w:val="00345BC9"/>
    <w:rsid w:val="00345F33"/>
    <w:rsid w:val="00346375"/>
    <w:rsid w:val="003464A0"/>
    <w:rsid w:val="003468BF"/>
    <w:rsid w:val="00346A77"/>
    <w:rsid w:val="00346CE3"/>
    <w:rsid w:val="003473A7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322"/>
    <w:rsid w:val="0035154E"/>
    <w:rsid w:val="003516AD"/>
    <w:rsid w:val="003517CE"/>
    <w:rsid w:val="00351AEF"/>
    <w:rsid w:val="00351F76"/>
    <w:rsid w:val="003523F9"/>
    <w:rsid w:val="00352F96"/>
    <w:rsid w:val="00353213"/>
    <w:rsid w:val="00354135"/>
    <w:rsid w:val="00354423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3D10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1F31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BE3"/>
    <w:rsid w:val="00375D75"/>
    <w:rsid w:val="003762BE"/>
    <w:rsid w:val="00376612"/>
    <w:rsid w:val="00376743"/>
    <w:rsid w:val="003767F1"/>
    <w:rsid w:val="0037680A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2A75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825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3D7"/>
    <w:rsid w:val="003A1F83"/>
    <w:rsid w:val="003A2898"/>
    <w:rsid w:val="003A2958"/>
    <w:rsid w:val="003A2A45"/>
    <w:rsid w:val="003A2AD1"/>
    <w:rsid w:val="003A2EA9"/>
    <w:rsid w:val="003A30C0"/>
    <w:rsid w:val="003A3101"/>
    <w:rsid w:val="003A316C"/>
    <w:rsid w:val="003A36D6"/>
    <w:rsid w:val="003A37F9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57D"/>
    <w:rsid w:val="003B75B1"/>
    <w:rsid w:val="003B7AFB"/>
    <w:rsid w:val="003B7E19"/>
    <w:rsid w:val="003B7F57"/>
    <w:rsid w:val="003B7FDA"/>
    <w:rsid w:val="003C01E4"/>
    <w:rsid w:val="003C03C6"/>
    <w:rsid w:val="003C0462"/>
    <w:rsid w:val="003C0782"/>
    <w:rsid w:val="003C0821"/>
    <w:rsid w:val="003C0829"/>
    <w:rsid w:val="003C1A8D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71F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9FD"/>
    <w:rsid w:val="003D6DBB"/>
    <w:rsid w:val="003D7264"/>
    <w:rsid w:val="003D7615"/>
    <w:rsid w:val="003D76C0"/>
    <w:rsid w:val="003D7AAA"/>
    <w:rsid w:val="003D7C5E"/>
    <w:rsid w:val="003E0061"/>
    <w:rsid w:val="003E03ED"/>
    <w:rsid w:val="003E167C"/>
    <w:rsid w:val="003E1755"/>
    <w:rsid w:val="003E1E3E"/>
    <w:rsid w:val="003E1FD5"/>
    <w:rsid w:val="003E2028"/>
    <w:rsid w:val="003E2B4B"/>
    <w:rsid w:val="003E325D"/>
    <w:rsid w:val="003E32E0"/>
    <w:rsid w:val="003E3471"/>
    <w:rsid w:val="003E373D"/>
    <w:rsid w:val="003E3875"/>
    <w:rsid w:val="003E3BD3"/>
    <w:rsid w:val="003E3C4F"/>
    <w:rsid w:val="003E404F"/>
    <w:rsid w:val="003E41EC"/>
    <w:rsid w:val="003E456E"/>
    <w:rsid w:val="003E456F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5F"/>
    <w:rsid w:val="003F0BF2"/>
    <w:rsid w:val="003F1676"/>
    <w:rsid w:val="003F16A4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95C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727"/>
    <w:rsid w:val="00402F11"/>
    <w:rsid w:val="004030A2"/>
    <w:rsid w:val="004032A2"/>
    <w:rsid w:val="0040334A"/>
    <w:rsid w:val="0040357C"/>
    <w:rsid w:val="00403652"/>
    <w:rsid w:val="00403940"/>
    <w:rsid w:val="004052B5"/>
    <w:rsid w:val="0040539F"/>
    <w:rsid w:val="0040576B"/>
    <w:rsid w:val="00405819"/>
    <w:rsid w:val="00405F2C"/>
    <w:rsid w:val="0040729C"/>
    <w:rsid w:val="004072CA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3FCD"/>
    <w:rsid w:val="004146D3"/>
    <w:rsid w:val="00415546"/>
    <w:rsid w:val="00415548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AE"/>
    <w:rsid w:val="00421FB7"/>
    <w:rsid w:val="004227D4"/>
    <w:rsid w:val="004227ED"/>
    <w:rsid w:val="00422D12"/>
    <w:rsid w:val="00422E7C"/>
    <w:rsid w:val="00423EA7"/>
    <w:rsid w:val="004244A7"/>
    <w:rsid w:val="004244CC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A0"/>
    <w:rsid w:val="0042740D"/>
    <w:rsid w:val="00427B4B"/>
    <w:rsid w:val="00427C2E"/>
    <w:rsid w:val="00427DC6"/>
    <w:rsid w:val="00430268"/>
    <w:rsid w:val="0043038A"/>
    <w:rsid w:val="004305FF"/>
    <w:rsid w:val="00430C2D"/>
    <w:rsid w:val="00430F6E"/>
    <w:rsid w:val="004312B4"/>
    <w:rsid w:val="0043173E"/>
    <w:rsid w:val="004317C3"/>
    <w:rsid w:val="00431EB3"/>
    <w:rsid w:val="00431EDC"/>
    <w:rsid w:val="00431FF2"/>
    <w:rsid w:val="00432A7E"/>
    <w:rsid w:val="00432D57"/>
    <w:rsid w:val="00432D66"/>
    <w:rsid w:val="0043346D"/>
    <w:rsid w:val="0043410F"/>
    <w:rsid w:val="004344FA"/>
    <w:rsid w:val="00434DB7"/>
    <w:rsid w:val="00434EDD"/>
    <w:rsid w:val="004357B0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68A"/>
    <w:rsid w:val="004418E0"/>
    <w:rsid w:val="0044197E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4E9"/>
    <w:rsid w:val="00450652"/>
    <w:rsid w:val="00450C75"/>
    <w:rsid w:val="00450DDD"/>
    <w:rsid w:val="00450FD2"/>
    <w:rsid w:val="004514CE"/>
    <w:rsid w:val="00451A7C"/>
    <w:rsid w:val="00452318"/>
    <w:rsid w:val="00452A3F"/>
    <w:rsid w:val="0045342C"/>
    <w:rsid w:val="00453F56"/>
    <w:rsid w:val="004544E3"/>
    <w:rsid w:val="00454976"/>
    <w:rsid w:val="00454C1A"/>
    <w:rsid w:val="00455088"/>
    <w:rsid w:val="00455500"/>
    <w:rsid w:val="00455960"/>
    <w:rsid w:val="00455D90"/>
    <w:rsid w:val="00455E5D"/>
    <w:rsid w:val="00455F95"/>
    <w:rsid w:val="004560B7"/>
    <w:rsid w:val="00456A41"/>
    <w:rsid w:val="00456F43"/>
    <w:rsid w:val="004571EA"/>
    <w:rsid w:val="004578A7"/>
    <w:rsid w:val="00457C23"/>
    <w:rsid w:val="00457DF6"/>
    <w:rsid w:val="0046009D"/>
    <w:rsid w:val="00460B21"/>
    <w:rsid w:val="00460BF3"/>
    <w:rsid w:val="00461BB6"/>
    <w:rsid w:val="00461DF4"/>
    <w:rsid w:val="00462715"/>
    <w:rsid w:val="00462B4A"/>
    <w:rsid w:val="00462CDE"/>
    <w:rsid w:val="00462E19"/>
    <w:rsid w:val="004643B2"/>
    <w:rsid w:val="0046481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A9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25B"/>
    <w:rsid w:val="0049735B"/>
    <w:rsid w:val="004974F5"/>
    <w:rsid w:val="00497E32"/>
    <w:rsid w:val="004A00A6"/>
    <w:rsid w:val="004A0542"/>
    <w:rsid w:val="004A0689"/>
    <w:rsid w:val="004A0B3C"/>
    <w:rsid w:val="004A0F81"/>
    <w:rsid w:val="004A12E9"/>
    <w:rsid w:val="004A15AB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A60"/>
    <w:rsid w:val="004B1CE9"/>
    <w:rsid w:val="004B26C1"/>
    <w:rsid w:val="004B2740"/>
    <w:rsid w:val="004B2A72"/>
    <w:rsid w:val="004B3472"/>
    <w:rsid w:val="004B34D5"/>
    <w:rsid w:val="004B3576"/>
    <w:rsid w:val="004B36D8"/>
    <w:rsid w:val="004B39A6"/>
    <w:rsid w:val="004B3F82"/>
    <w:rsid w:val="004B43C3"/>
    <w:rsid w:val="004B47E5"/>
    <w:rsid w:val="004B4842"/>
    <w:rsid w:val="004B4B17"/>
    <w:rsid w:val="004B4D00"/>
    <w:rsid w:val="004B4E79"/>
    <w:rsid w:val="004B529C"/>
    <w:rsid w:val="004B5717"/>
    <w:rsid w:val="004B58F0"/>
    <w:rsid w:val="004B646C"/>
    <w:rsid w:val="004B7484"/>
    <w:rsid w:val="004B7A41"/>
    <w:rsid w:val="004B7C38"/>
    <w:rsid w:val="004B7CD8"/>
    <w:rsid w:val="004B7E1F"/>
    <w:rsid w:val="004C0810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40A"/>
    <w:rsid w:val="004C4554"/>
    <w:rsid w:val="004C486A"/>
    <w:rsid w:val="004C4EE3"/>
    <w:rsid w:val="004C4FE1"/>
    <w:rsid w:val="004C5273"/>
    <w:rsid w:val="004C53BA"/>
    <w:rsid w:val="004C5B8A"/>
    <w:rsid w:val="004C5CDD"/>
    <w:rsid w:val="004C60E8"/>
    <w:rsid w:val="004C6109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0D4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EA2"/>
    <w:rsid w:val="004D7F51"/>
    <w:rsid w:val="004E00F2"/>
    <w:rsid w:val="004E02E6"/>
    <w:rsid w:val="004E0A82"/>
    <w:rsid w:val="004E0B09"/>
    <w:rsid w:val="004E0B4D"/>
    <w:rsid w:val="004E152F"/>
    <w:rsid w:val="004E2CC6"/>
    <w:rsid w:val="004E31FB"/>
    <w:rsid w:val="004E320A"/>
    <w:rsid w:val="004E3618"/>
    <w:rsid w:val="004E3C27"/>
    <w:rsid w:val="004E4151"/>
    <w:rsid w:val="004E41D8"/>
    <w:rsid w:val="004E448C"/>
    <w:rsid w:val="004E45C7"/>
    <w:rsid w:val="004E4C2F"/>
    <w:rsid w:val="004E4FAF"/>
    <w:rsid w:val="004E5861"/>
    <w:rsid w:val="004E5CD5"/>
    <w:rsid w:val="004E649E"/>
    <w:rsid w:val="004E6511"/>
    <w:rsid w:val="004E65C8"/>
    <w:rsid w:val="004E684F"/>
    <w:rsid w:val="004E6B11"/>
    <w:rsid w:val="004E6FE6"/>
    <w:rsid w:val="004E7175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D00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E47"/>
    <w:rsid w:val="00510F4D"/>
    <w:rsid w:val="005110B2"/>
    <w:rsid w:val="00511512"/>
    <w:rsid w:val="00511E0C"/>
    <w:rsid w:val="00512079"/>
    <w:rsid w:val="005121FE"/>
    <w:rsid w:val="005129EA"/>
    <w:rsid w:val="00513CF9"/>
    <w:rsid w:val="00513D6F"/>
    <w:rsid w:val="0051414E"/>
    <w:rsid w:val="005148F6"/>
    <w:rsid w:val="00514FB7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13A5"/>
    <w:rsid w:val="00521EB6"/>
    <w:rsid w:val="0052208A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D36"/>
    <w:rsid w:val="00530ECC"/>
    <w:rsid w:val="0053117B"/>
    <w:rsid w:val="005314CC"/>
    <w:rsid w:val="00531DAD"/>
    <w:rsid w:val="005321E4"/>
    <w:rsid w:val="0053233E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2E30"/>
    <w:rsid w:val="005432D4"/>
    <w:rsid w:val="00543901"/>
    <w:rsid w:val="00543ADA"/>
    <w:rsid w:val="00543D00"/>
    <w:rsid w:val="00544455"/>
    <w:rsid w:val="005445EA"/>
    <w:rsid w:val="00544701"/>
    <w:rsid w:val="005448A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0E6"/>
    <w:rsid w:val="005565BF"/>
    <w:rsid w:val="00556639"/>
    <w:rsid w:val="005571B6"/>
    <w:rsid w:val="00557402"/>
    <w:rsid w:val="005603BF"/>
    <w:rsid w:val="00561A1D"/>
    <w:rsid w:val="00561B55"/>
    <w:rsid w:val="00561C78"/>
    <w:rsid w:val="005624D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E56"/>
    <w:rsid w:val="00567F86"/>
    <w:rsid w:val="0057062D"/>
    <w:rsid w:val="00570A16"/>
    <w:rsid w:val="00570DA6"/>
    <w:rsid w:val="00570DF8"/>
    <w:rsid w:val="00571129"/>
    <w:rsid w:val="00572356"/>
    <w:rsid w:val="00572CFE"/>
    <w:rsid w:val="00572FFC"/>
    <w:rsid w:val="00573420"/>
    <w:rsid w:val="0057476F"/>
    <w:rsid w:val="00574F5A"/>
    <w:rsid w:val="005755D2"/>
    <w:rsid w:val="00575C1A"/>
    <w:rsid w:val="00575D42"/>
    <w:rsid w:val="00576241"/>
    <w:rsid w:val="005774ED"/>
    <w:rsid w:val="00580321"/>
    <w:rsid w:val="005807CE"/>
    <w:rsid w:val="00581076"/>
    <w:rsid w:val="00581203"/>
    <w:rsid w:val="005813A1"/>
    <w:rsid w:val="00581977"/>
    <w:rsid w:val="00582086"/>
    <w:rsid w:val="0058251E"/>
    <w:rsid w:val="00582D23"/>
    <w:rsid w:val="00582DED"/>
    <w:rsid w:val="00583035"/>
    <w:rsid w:val="005835B4"/>
    <w:rsid w:val="00583B6C"/>
    <w:rsid w:val="00584CBA"/>
    <w:rsid w:val="00584D16"/>
    <w:rsid w:val="005853BB"/>
    <w:rsid w:val="0058589E"/>
    <w:rsid w:val="00585C1D"/>
    <w:rsid w:val="00585EB4"/>
    <w:rsid w:val="005869A3"/>
    <w:rsid w:val="00587582"/>
    <w:rsid w:val="005875C5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149"/>
    <w:rsid w:val="005952F8"/>
    <w:rsid w:val="0059539F"/>
    <w:rsid w:val="00595444"/>
    <w:rsid w:val="0059583A"/>
    <w:rsid w:val="00595D64"/>
    <w:rsid w:val="00595E4F"/>
    <w:rsid w:val="00595FCA"/>
    <w:rsid w:val="005967E0"/>
    <w:rsid w:val="00596CA7"/>
    <w:rsid w:val="00596D41"/>
    <w:rsid w:val="00596F3F"/>
    <w:rsid w:val="00597038"/>
    <w:rsid w:val="00597554"/>
    <w:rsid w:val="00597CA1"/>
    <w:rsid w:val="00597E8D"/>
    <w:rsid w:val="005A087B"/>
    <w:rsid w:val="005A113E"/>
    <w:rsid w:val="005A1ACC"/>
    <w:rsid w:val="005A1E27"/>
    <w:rsid w:val="005A21AD"/>
    <w:rsid w:val="005A29EA"/>
    <w:rsid w:val="005A2ABB"/>
    <w:rsid w:val="005A2C4C"/>
    <w:rsid w:val="005A2D27"/>
    <w:rsid w:val="005A34EC"/>
    <w:rsid w:val="005A34F7"/>
    <w:rsid w:val="005A3E06"/>
    <w:rsid w:val="005A44E6"/>
    <w:rsid w:val="005A4A71"/>
    <w:rsid w:val="005A4F12"/>
    <w:rsid w:val="005A4F7F"/>
    <w:rsid w:val="005A5177"/>
    <w:rsid w:val="005A55B1"/>
    <w:rsid w:val="005A5D49"/>
    <w:rsid w:val="005A6A34"/>
    <w:rsid w:val="005A6F98"/>
    <w:rsid w:val="005A6FC0"/>
    <w:rsid w:val="005A7312"/>
    <w:rsid w:val="005A7466"/>
    <w:rsid w:val="005A7BA0"/>
    <w:rsid w:val="005B1384"/>
    <w:rsid w:val="005B14C5"/>
    <w:rsid w:val="005B193F"/>
    <w:rsid w:val="005B21E5"/>
    <w:rsid w:val="005B24D9"/>
    <w:rsid w:val="005B29C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679E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D060B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6AB"/>
    <w:rsid w:val="005D4B01"/>
    <w:rsid w:val="005D57D0"/>
    <w:rsid w:val="005D6257"/>
    <w:rsid w:val="005D6F1D"/>
    <w:rsid w:val="005D7040"/>
    <w:rsid w:val="005D78F1"/>
    <w:rsid w:val="005D7FE5"/>
    <w:rsid w:val="005E06A6"/>
    <w:rsid w:val="005E0B50"/>
    <w:rsid w:val="005E1AEB"/>
    <w:rsid w:val="005E1B14"/>
    <w:rsid w:val="005E1D26"/>
    <w:rsid w:val="005E21F9"/>
    <w:rsid w:val="005E2306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73D"/>
    <w:rsid w:val="005E784B"/>
    <w:rsid w:val="005E7AFB"/>
    <w:rsid w:val="005F06E4"/>
    <w:rsid w:val="005F0939"/>
    <w:rsid w:val="005F101B"/>
    <w:rsid w:val="005F10FC"/>
    <w:rsid w:val="005F11B8"/>
    <w:rsid w:val="005F11F7"/>
    <w:rsid w:val="005F12D4"/>
    <w:rsid w:val="005F1355"/>
    <w:rsid w:val="005F172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6D5F"/>
    <w:rsid w:val="006072FF"/>
    <w:rsid w:val="00607741"/>
    <w:rsid w:val="00607DAB"/>
    <w:rsid w:val="0061050E"/>
    <w:rsid w:val="006107EE"/>
    <w:rsid w:val="00611439"/>
    <w:rsid w:val="0061196C"/>
    <w:rsid w:val="00611DC4"/>
    <w:rsid w:val="00612B1F"/>
    <w:rsid w:val="00613A73"/>
    <w:rsid w:val="00613AD6"/>
    <w:rsid w:val="00613B6C"/>
    <w:rsid w:val="00613F50"/>
    <w:rsid w:val="00613F89"/>
    <w:rsid w:val="006140EE"/>
    <w:rsid w:val="0061458B"/>
    <w:rsid w:val="00614613"/>
    <w:rsid w:val="0061468F"/>
    <w:rsid w:val="006146C9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037"/>
    <w:rsid w:val="00620312"/>
    <w:rsid w:val="00620501"/>
    <w:rsid w:val="0062158D"/>
    <w:rsid w:val="00621804"/>
    <w:rsid w:val="006221B8"/>
    <w:rsid w:val="006223BE"/>
    <w:rsid w:val="00622632"/>
    <w:rsid w:val="006228B5"/>
    <w:rsid w:val="00622C0B"/>
    <w:rsid w:val="006245AC"/>
    <w:rsid w:val="0062469F"/>
    <w:rsid w:val="00624B56"/>
    <w:rsid w:val="00624E47"/>
    <w:rsid w:val="00625209"/>
    <w:rsid w:val="006254AA"/>
    <w:rsid w:val="006255CC"/>
    <w:rsid w:val="0062584B"/>
    <w:rsid w:val="00625B8E"/>
    <w:rsid w:val="00626BCF"/>
    <w:rsid w:val="00627B0B"/>
    <w:rsid w:val="00627DE7"/>
    <w:rsid w:val="00627E09"/>
    <w:rsid w:val="006309C0"/>
    <w:rsid w:val="00630EAC"/>
    <w:rsid w:val="006312B5"/>
    <w:rsid w:val="006312EA"/>
    <w:rsid w:val="00631355"/>
    <w:rsid w:val="00631816"/>
    <w:rsid w:val="00631960"/>
    <w:rsid w:val="00631EB4"/>
    <w:rsid w:val="00631FD5"/>
    <w:rsid w:val="00632B9C"/>
    <w:rsid w:val="00632E68"/>
    <w:rsid w:val="00633582"/>
    <w:rsid w:val="00633837"/>
    <w:rsid w:val="00633A1D"/>
    <w:rsid w:val="006340DE"/>
    <w:rsid w:val="0063468C"/>
    <w:rsid w:val="006353BC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18F"/>
    <w:rsid w:val="006428B3"/>
    <w:rsid w:val="006429C4"/>
    <w:rsid w:val="00642B2C"/>
    <w:rsid w:val="00642DD9"/>
    <w:rsid w:val="00643212"/>
    <w:rsid w:val="006440B0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261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812"/>
    <w:rsid w:val="00661C8C"/>
    <w:rsid w:val="00661D89"/>
    <w:rsid w:val="00661DDA"/>
    <w:rsid w:val="00661E46"/>
    <w:rsid w:val="00662887"/>
    <w:rsid w:val="00662AB1"/>
    <w:rsid w:val="00662FA6"/>
    <w:rsid w:val="006631D3"/>
    <w:rsid w:val="00663486"/>
    <w:rsid w:val="0066452D"/>
    <w:rsid w:val="0066497B"/>
    <w:rsid w:val="00664C05"/>
    <w:rsid w:val="00664E59"/>
    <w:rsid w:val="00665FE3"/>
    <w:rsid w:val="0066601D"/>
    <w:rsid w:val="00666C45"/>
    <w:rsid w:val="00667403"/>
    <w:rsid w:val="0066762C"/>
    <w:rsid w:val="006676DF"/>
    <w:rsid w:val="00667AD0"/>
    <w:rsid w:val="00667D8F"/>
    <w:rsid w:val="00667EB7"/>
    <w:rsid w:val="006702C6"/>
    <w:rsid w:val="006705B1"/>
    <w:rsid w:val="006706D9"/>
    <w:rsid w:val="00670A97"/>
    <w:rsid w:val="00670B6F"/>
    <w:rsid w:val="00672270"/>
    <w:rsid w:val="0067229D"/>
    <w:rsid w:val="006726F9"/>
    <w:rsid w:val="0067338D"/>
    <w:rsid w:val="0067387C"/>
    <w:rsid w:val="00673E17"/>
    <w:rsid w:val="00674822"/>
    <w:rsid w:val="0067543E"/>
    <w:rsid w:val="006754F4"/>
    <w:rsid w:val="00675835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664"/>
    <w:rsid w:val="00681719"/>
    <w:rsid w:val="006817BD"/>
    <w:rsid w:val="00681BF6"/>
    <w:rsid w:val="0068268B"/>
    <w:rsid w:val="0068296F"/>
    <w:rsid w:val="00682CB4"/>
    <w:rsid w:val="00682D65"/>
    <w:rsid w:val="00682F9B"/>
    <w:rsid w:val="00683E15"/>
    <w:rsid w:val="006846B3"/>
    <w:rsid w:val="00684757"/>
    <w:rsid w:val="006850C9"/>
    <w:rsid w:val="006851BD"/>
    <w:rsid w:val="0068579B"/>
    <w:rsid w:val="00685B66"/>
    <w:rsid w:val="00686376"/>
    <w:rsid w:val="0068653D"/>
    <w:rsid w:val="0068672E"/>
    <w:rsid w:val="006876CC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63"/>
    <w:rsid w:val="006937C8"/>
    <w:rsid w:val="00693A17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605"/>
    <w:rsid w:val="006A1050"/>
    <w:rsid w:val="006A1125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A6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801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CB0"/>
    <w:rsid w:val="006B2D51"/>
    <w:rsid w:val="006B300C"/>
    <w:rsid w:val="006B3223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31E"/>
    <w:rsid w:val="006C1826"/>
    <w:rsid w:val="006C1D0C"/>
    <w:rsid w:val="006C1DD5"/>
    <w:rsid w:val="006C1DE9"/>
    <w:rsid w:val="006C1EC8"/>
    <w:rsid w:val="006C20C1"/>
    <w:rsid w:val="006C20D0"/>
    <w:rsid w:val="006C2199"/>
    <w:rsid w:val="006C289F"/>
    <w:rsid w:val="006C2D33"/>
    <w:rsid w:val="006C2EF1"/>
    <w:rsid w:val="006C3381"/>
    <w:rsid w:val="006C3F5C"/>
    <w:rsid w:val="006C3FEF"/>
    <w:rsid w:val="006C51E6"/>
    <w:rsid w:val="006C53E7"/>
    <w:rsid w:val="006C721F"/>
    <w:rsid w:val="006C7419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53C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DEE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769"/>
    <w:rsid w:val="006E19E4"/>
    <w:rsid w:val="006E20A1"/>
    <w:rsid w:val="006E21EC"/>
    <w:rsid w:val="006E2A11"/>
    <w:rsid w:val="006E2FC4"/>
    <w:rsid w:val="006E36EB"/>
    <w:rsid w:val="006E3FA1"/>
    <w:rsid w:val="006E4179"/>
    <w:rsid w:val="006E4AC0"/>
    <w:rsid w:val="006E6522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0743"/>
    <w:rsid w:val="006F1231"/>
    <w:rsid w:val="006F1B7D"/>
    <w:rsid w:val="006F2067"/>
    <w:rsid w:val="006F26D4"/>
    <w:rsid w:val="006F2715"/>
    <w:rsid w:val="006F29EC"/>
    <w:rsid w:val="006F2A05"/>
    <w:rsid w:val="006F3005"/>
    <w:rsid w:val="006F3126"/>
    <w:rsid w:val="006F32AD"/>
    <w:rsid w:val="006F347E"/>
    <w:rsid w:val="006F34A2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2F7"/>
    <w:rsid w:val="006F7346"/>
    <w:rsid w:val="006F7347"/>
    <w:rsid w:val="006F792B"/>
    <w:rsid w:val="0070029F"/>
    <w:rsid w:val="00700321"/>
    <w:rsid w:val="00700400"/>
    <w:rsid w:val="0070096C"/>
    <w:rsid w:val="00700B9E"/>
    <w:rsid w:val="0070271A"/>
    <w:rsid w:val="00702E81"/>
    <w:rsid w:val="007030D1"/>
    <w:rsid w:val="00703930"/>
    <w:rsid w:val="00703C31"/>
    <w:rsid w:val="00703C4C"/>
    <w:rsid w:val="00703C69"/>
    <w:rsid w:val="00703DB6"/>
    <w:rsid w:val="00703F34"/>
    <w:rsid w:val="00704EBC"/>
    <w:rsid w:val="00705307"/>
    <w:rsid w:val="0070585B"/>
    <w:rsid w:val="00705893"/>
    <w:rsid w:val="0070596F"/>
    <w:rsid w:val="007065CD"/>
    <w:rsid w:val="0070663F"/>
    <w:rsid w:val="00706E14"/>
    <w:rsid w:val="007074A2"/>
    <w:rsid w:val="00707597"/>
    <w:rsid w:val="00707738"/>
    <w:rsid w:val="0071006F"/>
    <w:rsid w:val="0071044E"/>
    <w:rsid w:val="00710B53"/>
    <w:rsid w:val="0071126B"/>
    <w:rsid w:val="00711524"/>
    <w:rsid w:val="007118E6"/>
    <w:rsid w:val="0071236A"/>
    <w:rsid w:val="0071264E"/>
    <w:rsid w:val="00712A1A"/>
    <w:rsid w:val="00712CB8"/>
    <w:rsid w:val="007135D8"/>
    <w:rsid w:val="00713AFC"/>
    <w:rsid w:val="00713E05"/>
    <w:rsid w:val="00715822"/>
    <w:rsid w:val="0071597E"/>
    <w:rsid w:val="007161A5"/>
    <w:rsid w:val="00716295"/>
    <w:rsid w:val="00716409"/>
    <w:rsid w:val="00716847"/>
    <w:rsid w:val="00716F6A"/>
    <w:rsid w:val="007174A0"/>
    <w:rsid w:val="0072008C"/>
    <w:rsid w:val="007208E4"/>
    <w:rsid w:val="00720CA1"/>
    <w:rsid w:val="00720D56"/>
    <w:rsid w:val="00721209"/>
    <w:rsid w:val="0072209C"/>
    <w:rsid w:val="007221A7"/>
    <w:rsid w:val="00722422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63C7"/>
    <w:rsid w:val="00727504"/>
    <w:rsid w:val="007275DE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75B"/>
    <w:rsid w:val="0073384A"/>
    <w:rsid w:val="007338AC"/>
    <w:rsid w:val="00733E0B"/>
    <w:rsid w:val="00733E2A"/>
    <w:rsid w:val="007340AD"/>
    <w:rsid w:val="007341A5"/>
    <w:rsid w:val="00734305"/>
    <w:rsid w:val="00734451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AED"/>
    <w:rsid w:val="00742C32"/>
    <w:rsid w:val="00743085"/>
    <w:rsid w:val="00743107"/>
    <w:rsid w:val="0074470B"/>
    <w:rsid w:val="0074506F"/>
    <w:rsid w:val="00745268"/>
    <w:rsid w:val="00745475"/>
    <w:rsid w:val="00745530"/>
    <w:rsid w:val="007457FF"/>
    <w:rsid w:val="0074671B"/>
    <w:rsid w:val="00746B52"/>
    <w:rsid w:val="007471BC"/>
    <w:rsid w:val="00747C17"/>
    <w:rsid w:val="00747C35"/>
    <w:rsid w:val="00750EB0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06D6"/>
    <w:rsid w:val="0076185D"/>
    <w:rsid w:val="007619DC"/>
    <w:rsid w:val="00761C8B"/>
    <w:rsid w:val="00761D06"/>
    <w:rsid w:val="007623CE"/>
    <w:rsid w:val="007625A6"/>
    <w:rsid w:val="0076264C"/>
    <w:rsid w:val="00762854"/>
    <w:rsid w:val="007629E6"/>
    <w:rsid w:val="007632E2"/>
    <w:rsid w:val="00764116"/>
    <w:rsid w:val="007649BC"/>
    <w:rsid w:val="007650F1"/>
    <w:rsid w:val="00765786"/>
    <w:rsid w:val="0076593E"/>
    <w:rsid w:val="007660D8"/>
    <w:rsid w:val="00766103"/>
    <w:rsid w:val="007661C7"/>
    <w:rsid w:val="00766476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30F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439"/>
    <w:rsid w:val="007848C2"/>
    <w:rsid w:val="00785B32"/>
    <w:rsid w:val="00786689"/>
    <w:rsid w:val="00786FCF"/>
    <w:rsid w:val="00787359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48"/>
    <w:rsid w:val="00792442"/>
    <w:rsid w:val="00792E01"/>
    <w:rsid w:val="00792E02"/>
    <w:rsid w:val="00792E54"/>
    <w:rsid w:val="00792E59"/>
    <w:rsid w:val="0079414A"/>
    <w:rsid w:val="007946E9"/>
    <w:rsid w:val="007949F6"/>
    <w:rsid w:val="00794A76"/>
    <w:rsid w:val="00794CA9"/>
    <w:rsid w:val="007960E0"/>
    <w:rsid w:val="007960E7"/>
    <w:rsid w:val="00796586"/>
    <w:rsid w:val="00796F01"/>
    <w:rsid w:val="00797D59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6B2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477F"/>
    <w:rsid w:val="007B562A"/>
    <w:rsid w:val="007B5F57"/>
    <w:rsid w:val="007B6005"/>
    <w:rsid w:val="007B623F"/>
    <w:rsid w:val="007B63B6"/>
    <w:rsid w:val="007B6472"/>
    <w:rsid w:val="007B6504"/>
    <w:rsid w:val="007B71FD"/>
    <w:rsid w:val="007B7A27"/>
    <w:rsid w:val="007B7F04"/>
    <w:rsid w:val="007C0171"/>
    <w:rsid w:val="007C0371"/>
    <w:rsid w:val="007C06E2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62E"/>
    <w:rsid w:val="007D02ED"/>
    <w:rsid w:val="007D0581"/>
    <w:rsid w:val="007D07E8"/>
    <w:rsid w:val="007D114C"/>
    <w:rsid w:val="007D17C5"/>
    <w:rsid w:val="007D17E7"/>
    <w:rsid w:val="007D1BD0"/>
    <w:rsid w:val="007D1DC8"/>
    <w:rsid w:val="007D2183"/>
    <w:rsid w:val="007D247F"/>
    <w:rsid w:val="007D26A8"/>
    <w:rsid w:val="007D320B"/>
    <w:rsid w:val="007D341A"/>
    <w:rsid w:val="007D3907"/>
    <w:rsid w:val="007D3974"/>
    <w:rsid w:val="007D3CD6"/>
    <w:rsid w:val="007D401A"/>
    <w:rsid w:val="007D42F8"/>
    <w:rsid w:val="007D4838"/>
    <w:rsid w:val="007D4870"/>
    <w:rsid w:val="007D4CF2"/>
    <w:rsid w:val="007D4EE2"/>
    <w:rsid w:val="007D500D"/>
    <w:rsid w:val="007D63DB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48DB"/>
    <w:rsid w:val="007E5199"/>
    <w:rsid w:val="007E5FA9"/>
    <w:rsid w:val="007E626A"/>
    <w:rsid w:val="007E6FAE"/>
    <w:rsid w:val="007E7CCA"/>
    <w:rsid w:val="007F1195"/>
    <w:rsid w:val="007F131F"/>
    <w:rsid w:val="007F14CD"/>
    <w:rsid w:val="007F1B3E"/>
    <w:rsid w:val="007F1CB5"/>
    <w:rsid w:val="007F26AA"/>
    <w:rsid w:val="007F2A3B"/>
    <w:rsid w:val="007F2B75"/>
    <w:rsid w:val="007F3FF1"/>
    <w:rsid w:val="007F4212"/>
    <w:rsid w:val="007F5003"/>
    <w:rsid w:val="007F5058"/>
    <w:rsid w:val="007F5F84"/>
    <w:rsid w:val="007F6276"/>
    <w:rsid w:val="007F65E1"/>
    <w:rsid w:val="007F6670"/>
    <w:rsid w:val="007F6B55"/>
    <w:rsid w:val="007F6FB4"/>
    <w:rsid w:val="007F78EE"/>
    <w:rsid w:val="007F7C0F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4DA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497"/>
    <w:rsid w:val="0080667E"/>
    <w:rsid w:val="008066FC"/>
    <w:rsid w:val="00806A88"/>
    <w:rsid w:val="00806AC3"/>
    <w:rsid w:val="00806CE0"/>
    <w:rsid w:val="00807272"/>
    <w:rsid w:val="008074F7"/>
    <w:rsid w:val="00807844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5E20"/>
    <w:rsid w:val="00816364"/>
    <w:rsid w:val="00816511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1D2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07FD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0B8"/>
    <w:rsid w:val="008362BE"/>
    <w:rsid w:val="00836369"/>
    <w:rsid w:val="00837429"/>
    <w:rsid w:val="00837C4E"/>
    <w:rsid w:val="00837D36"/>
    <w:rsid w:val="00837F55"/>
    <w:rsid w:val="00840761"/>
    <w:rsid w:val="008409AF"/>
    <w:rsid w:val="00840BFD"/>
    <w:rsid w:val="0084105D"/>
    <w:rsid w:val="00841613"/>
    <w:rsid w:val="00843299"/>
    <w:rsid w:val="00844127"/>
    <w:rsid w:val="0084437B"/>
    <w:rsid w:val="00845149"/>
    <w:rsid w:val="00845342"/>
    <w:rsid w:val="0084556E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467"/>
    <w:rsid w:val="008579D7"/>
    <w:rsid w:val="00857B82"/>
    <w:rsid w:val="00857C79"/>
    <w:rsid w:val="008600F7"/>
    <w:rsid w:val="00860BA7"/>
    <w:rsid w:val="00861225"/>
    <w:rsid w:val="008617BE"/>
    <w:rsid w:val="008619AB"/>
    <w:rsid w:val="00861B8A"/>
    <w:rsid w:val="00861FF6"/>
    <w:rsid w:val="00862070"/>
    <w:rsid w:val="008625F4"/>
    <w:rsid w:val="008627DF"/>
    <w:rsid w:val="008629E8"/>
    <w:rsid w:val="00863BFD"/>
    <w:rsid w:val="00863C30"/>
    <w:rsid w:val="00863D1D"/>
    <w:rsid w:val="00863EB8"/>
    <w:rsid w:val="008641E1"/>
    <w:rsid w:val="008644EA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C6E"/>
    <w:rsid w:val="00870F20"/>
    <w:rsid w:val="008710B7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174"/>
    <w:rsid w:val="00881466"/>
    <w:rsid w:val="00881514"/>
    <w:rsid w:val="00881707"/>
    <w:rsid w:val="00881A68"/>
    <w:rsid w:val="00881BB3"/>
    <w:rsid w:val="00882095"/>
    <w:rsid w:val="00882306"/>
    <w:rsid w:val="008827CE"/>
    <w:rsid w:val="008829DC"/>
    <w:rsid w:val="00882A8D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7A"/>
    <w:rsid w:val="0089346F"/>
    <w:rsid w:val="0089395E"/>
    <w:rsid w:val="00894171"/>
    <w:rsid w:val="008941C2"/>
    <w:rsid w:val="0089477B"/>
    <w:rsid w:val="00894985"/>
    <w:rsid w:val="008949A8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695"/>
    <w:rsid w:val="008A2BA2"/>
    <w:rsid w:val="008A3518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1"/>
    <w:rsid w:val="008B30BE"/>
    <w:rsid w:val="008B356F"/>
    <w:rsid w:val="008B366F"/>
    <w:rsid w:val="008B3B10"/>
    <w:rsid w:val="008B3CCF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5EFE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86"/>
    <w:rsid w:val="008C07CE"/>
    <w:rsid w:val="008C1371"/>
    <w:rsid w:val="008C1615"/>
    <w:rsid w:val="008C1AB4"/>
    <w:rsid w:val="008C233D"/>
    <w:rsid w:val="008C275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00B"/>
    <w:rsid w:val="008C76A1"/>
    <w:rsid w:val="008C7C19"/>
    <w:rsid w:val="008C7FB2"/>
    <w:rsid w:val="008D0280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09A"/>
    <w:rsid w:val="008D3182"/>
    <w:rsid w:val="008D395C"/>
    <w:rsid w:val="008D4B72"/>
    <w:rsid w:val="008D4E26"/>
    <w:rsid w:val="008D4FD2"/>
    <w:rsid w:val="008D5252"/>
    <w:rsid w:val="008D5A4A"/>
    <w:rsid w:val="008D5D78"/>
    <w:rsid w:val="008D6142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4CE1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C3E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1C2"/>
    <w:rsid w:val="008F4265"/>
    <w:rsid w:val="008F4692"/>
    <w:rsid w:val="008F5020"/>
    <w:rsid w:val="008F5085"/>
    <w:rsid w:val="008F539C"/>
    <w:rsid w:val="008F5498"/>
    <w:rsid w:val="008F556D"/>
    <w:rsid w:val="008F563C"/>
    <w:rsid w:val="008F5704"/>
    <w:rsid w:val="008F5786"/>
    <w:rsid w:val="008F5B51"/>
    <w:rsid w:val="008F5DB5"/>
    <w:rsid w:val="008F67C2"/>
    <w:rsid w:val="008F68B9"/>
    <w:rsid w:val="008F69C3"/>
    <w:rsid w:val="008F7083"/>
    <w:rsid w:val="008F71BC"/>
    <w:rsid w:val="008F78D7"/>
    <w:rsid w:val="009008AC"/>
    <w:rsid w:val="0090091E"/>
    <w:rsid w:val="00900BC8"/>
    <w:rsid w:val="00900E1A"/>
    <w:rsid w:val="00900F76"/>
    <w:rsid w:val="0090120E"/>
    <w:rsid w:val="009017D2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BED"/>
    <w:rsid w:val="00907D6E"/>
    <w:rsid w:val="00907E7A"/>
    <w:rsid w:val="00910B97"/>
    <w:rsid w:val="00910D3F"/>
    <w:rsid w:val="00912839"/>
    <w:rsid w:val="00912F74"/>
    <w:rsid w:val="009132DD"/>
    <w:rsid w:val="00913622"/>
    <w:rsid w:val="009137B7"/>
    <w:rsid w:val="009137E3"/>
    <w:rsid w:val="009140E4"/>
    <w:rsid w:val="00914CAB"/>
    <w:rsid w:val="00915395"/>
    <w:rsid w:val="00916738"/>
    <w:rsid w:val="0091689D"/>
    <w:rsid w:val="00916FC6"/>
    <w:rsid w:val="00917E11"/>
    <w:rsid w:val="00917E4A"/>
    <w:rsid w:val="009201D4"/>
    <w:rsid w:val="0092029A"/>
    <w:rsid w:val="009206E8"/>
    <w:rsid w:val="00920759"/>
    <w:rsid w:val="009209EB"/>
    <w:rsid w:val="00920C56"/>
    <w:rsid w:val="00920D87"/>
    <w:rsid w:val="00920F65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1C6"/>
    <w:rsid w:val="00926807"/>
    <w:rsid w:val="00926DFF"/>
    <w:rsid w:val="00927BBA"/>
    <w:rsid w:val="00927E3F"/>
    <w:rsid w:val="00927EFF"/>
    <w:rsid w:val="00927F43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1F58"/>
    <w:rsid w:val="0093235E"/>
    <w:rsid w:val="00932D80"/>
    <w:rsid w:val="00932E42"/>
    <w:rsid w:val="00933088"/>
    <w:rsid w:val="009333C2"/>
    <w:rsid w:val="00933EF6"/>
    <w:rsid w:val="009345D2"/>
    <w:rsid w:val="009348CE"/>
    <w:rsid w:val="00934D25"/>
    <w:rsid w:val="00935161"/>
    <w:rsid w:val="00935DE2"/>
    <w:rsid w:val="00935EB1"/>
    <w:rsid w:val="00937204"/>
    <w:rsid w:val="00937BDD"/>
    <w:rsid w:val="00937DB2"/>
    <w:rsid w:val="009412E0"/>
    <w:rsid w:val="00941375"/>
    <w:rsid w:val="009414FB"/>
    <w:rsid w:val="00941776"/>
    <w:rsid w:val="009419DB"/>
    <w:rsid w:val="00941C8B"/>
    <w:rsid w:val="009420DC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5EBA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32"/>
    <w:rsid w:val="009614CE"/>
    <w:rsid w:val="009614EE"/>
    <w:rsid w:val="00961E08"/>
    <w:rsid w:val="009620CF"/>
    <w:rsid w:val="00962597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66B"/>
    <w:rsid w:val="00965920"/>
    <w:rsid w:val="00965C35"/>
    <w:rsid w:val="009660C6"/>
    <w:rsid w:val="0096679C"/>
    <w:rsid w:val="00966864"/>
    <w:rsid w:val="00966D86"/>
    <w:rsid w:val="00967332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881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1C"/>
    <w:rsid w:val="009820A4"/>
    <w:rsid w:val="00982285"/>
    <w:rsid w:val="009827D6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839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0DC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2FE2"/>
    <w:rsid w:val="009B3BD7"/>
    <w:rsid w:val="009B448A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C84"/>
    <w:rsid w:val="009C1D06"/>
    <w:rsid w:val="009C1D14"/>
    <w:rsid w:val="009C1E30"/>
    <w:rsid w:val="009C22B7"/>
    <w:rsid w:val="009C2794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8FD"/>
    <w:rsid w:val="009C69DE"/>
    <w:rsid w:val="009C6A3F"/>
    <w:rsid w:val="009C6B59"/>
    <w:rsid w:val="009C776F"/>
    <w:rsid w:val="009D0764"/>
    <w:rsid w:val="009D0DC6"/>
    <w:rsid w:val="009D18E0"/>
    <w:rsid w:val="009D1C49"/>
    <w:rsid w:val="009D2352"/>
    <w:rsid w:val="009D2377"/>
    <w:rsid w:val="009D2CCD"/>
    <w:rsid w:val="009D2E9E"/>
    <w:rsid w:val="009D37B9"/>
    <w:rsid w:val="009D3891"/>
    <w:rsid w:val="009D3C04"/>
    <w:rsid w:val="009D3D6A"/>
    <w:rsid w:val="009D4477"/>
    <w:rsid w:val="009D4911"/>
    <w:rsid w:val="009D4F61"/>
    <w:rsid w:val="009D5167"/>
    <w:rsid w:val="009D528D"/>
    <w:rsid w:val="009D578E"/>
    <w:rsid w:val="009D581F"/>
    <w:rsid w:val="009D5CDF"/>
    <w:rsid w:val="009D5D63"/>
    <w:rsid w:val="009D5E16"/>
    <w:rsid w:val="009D72AE"/>
    <w:rsid w:val="009D7496"/>
    <w:rsid w:val="009D79B5"/>
    <w:rsid w:val="009E00E1"/>
    <w:rsid w:val="009E056B"/>
    <w:rsid w:val="009E1113"/>
    <w:rsid w:val="009E135C"/>
    <w:rsid w:val="009E1877"/>
    <w:rsid w:val="009E1963"/>
    <w:rsid w:val="009E2FC1"/>
    <w:rsid w:val="009E3511"/>
    <w:rsid w:val="009E35CC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262"/>
    <w:rsid w:val="009E670C"/>
    <w:rsid w:val="009E6758"/>
    <w:rsid w:val="009E67DD"/>
    <w:rsid w:val="009E6CAA"/>
    <w:rsid w:val="009E74F0"/>
    <w:rsid w:val="009E7546"/>
    <w:rsid w:val="009F0037"/>
    <w:rsid w:val="009F00E2"/>
    <w:rsid w:val="009F08CB"/>
    <w:rsid w:val="009F190B"/>
    <w:rsid w:val="009F1932"/>
    <w:rsid w:val="009F19A9"/>
    <w:rsid w:val="009F1DF9"/>
    <w:rsid w:val="009F1E88"/>
    <w:rsid w:val="009F2302"/>
    <w:rsid w:val="009F2354"/>
    <w:rsid w:val="009F25DA"/>
    <w:rsid w:val="009F2A46"/>
    <w:rsid w:val="009F2BF4"/>
    <w:rsid w:val="009F31E4"/>
    <w:rsid w:val="009F36C2"/>
    <w:rsid w:val="009F3C75"/>
    <w:rsid w:val="009F3E50"/>
    <w:rsid w:val="009F4F2C"/>
    <w:rsid w:val="009F5600"/>
    <w:rsid w:val="009F5824"/>
    <w:rsid w:val="009F5A86"/>
    <w:rsid w:val="009F6641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088"/>
    <w:rsid w:val="00A03866"/>
    <w:rsid w:val="00A03CC4"/>
    <w:rsid w:val="00A03D9B"/>
    <w:rsid w:val="00A03E1B"/>
    <w:rsid w:val="00A042DE"/>
    <w:rsid w:val="00A04667"/>
    <w:rsid w:val="00A05C9F"/>
    <w:rsid w:val="00A06029"/>
    <w:rsid w:val="00A06341"/>
    <w:rsid w:val="00A06506"/>
    <w:rsid w:val="00A069C7"/>
    <w:rsid w:val="00A075F4"/>
    <w:rsid w:val="00A07860"/>
    <w:rsid w:val="00A07CDF"/>
    <w:rsid w:val="00A1074A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71"/>
    <w:rsid w:val="00A175B8"/>
    <w:rsid w:val="00A176EB"/>
    <w:rsid w:val="00A20A08"/>
    <w:rsid w:val="00A20B37"/>
    <w:rsid w:val="00A20C54"/>
    <w:rsid w:val="00A20F17"/>
    <w:rsid w:val="00A21D18"/>
    <w:rsid w:val="00A21DF0"/>
    <w:rsid w:val="00A21E0C"/>
    <w:rsid w:val="00A2316E"/>
    <w:rsid w:val="00A23228"/>
    <w:rsid w:val="00A23FE8"/>
    <w:rsid w:val="00A24031"/>
    <w:rsid w:val="00A24321"/>
    <w:rsid w:val="00A24406"/>
    <w:rsid w:val="00A2480E"/>
    <w:rsid w:val="00A24B5E"/>
    <w:rsid w:val="00A25302"/>
    <w:rsid w:val="00A25473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C5B"/>
    <w:rsid w:val="00A47F3E"/>
    <w:rsid w:val="00A50808"/>
    <w:rsid w:val="00A5105F"/>
    <w:rsid w:val="00A51065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4D17"/>
    <w:rsid w:val="00A552F2"/>
    <w:rsid w:val="00A5533D"/>
    <w:rsid w:val="00A55585"/>
    <w:rsid w:val="00A55767"/>
    <w:rsid w:val="00A559A1"/>
    <w:rsid w:val="00A55B87"/>
    <w:rsid w:val="00A55D95"/>
    <w:rsid w:val="00A561A2"/>
    <w:rsid w:val="00A56236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3B"/>
    <w:rsid w:val="00A67A5B"/>
    <w:rsid w:val="00A67A81"/>
    <w:rsid w:val="00A67E33"/>
    <w:rsid w:val="00A70074"/>
    <w:rsid w:val="00A704A5"/>
    <w:rsid w:val="00A711BC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1A9"/>
    <w:rsid w:val="00A762BB"/>
    <w:rsid w:val="00A763DB"/>
    <w:rsid w:val="00A764DB"/>
    <w:rsid w:val="00A765BE"/>
    <w:rsid w:val="00A76802"/>
    <w:rsid w:val="00A769F2"/>
    <w:rsid w:val="00A76CDD"/>
    <w:rsid w:val="00A770FE"/>
    <w:rsid w:val="00A77630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877BB"/>
    <w:rsid w:val="00A900E3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9C"/>
    <w:rsid w:val="00A920C4"/>
    <w:rsid w:val="00A92829"/>
    <w:rsid w:val="00A93166"/>
    <w:rsid w:val="00A93364"/>
    <w:rsid w:val="00A9450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BEE"/>
    <w:rsid w:val="00AB3C2E"/>
    <w:rsid w:val="00AB42C9"/>
    <w:rsid w:val="00AB537E"/>
    <w:rsid w:val="00AB5D2D"/>
    <w:rsid w:val="00AB5E8F"/>
    <w:rsid w:val="00AB6F3F"/>
    <w:rsid w:val="00AB74B9"/>
    <w:rsid w:val="00AB7604"/>
    <w:rsid w:val="00AB7A4B"/>
    <w:rsid w:val="00AB7A9B"/>
    <w:rsid w:val="00AB7B01"/>
    <w:rsid w:val="00AB7E1E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212"/>
    <w:rsid w:val="00AD1AF7"/>
    <w:rsid w:val="00AD1E0C"/>
    <w:rsid w:val="00AD230E"/>
    <w:rsid w:val="00AD23EF"/>
    <w:rsid w:val="00AD27D1"/>
    <w:rsid w:val="00AD2910"/>
    <w:rsid w:val="00AD2A46"/>
    <w:rsid w:val="00AD319B"/>
    <w:rsid w:val="00AD37F1"/>
    <w:rsid w:val="00AD3AAD"/>
    <w:rsid w:val="00AD3BCF"/>
    <w:rsid w:val="00AD3C67"/>
    <w:rsid w:val="00AD3FA5"/>
    <w:rsid w:val="00AD4113"/>
    <w:rsid w:val="00AD47A1"/>
    <w:rsid w:val="00AD4829"/>
    <w:rsid w:val="00AD4ACF"/>
    <w:rsid w:val="00AD5A41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9E4"/>
    <w:rsid w:val="00AE1FD6"/>
    <w:rsid w:val="00AE2E31"/>
    <w:rsid w:val="00AE382A"/>
    <w:rsid w:val="00AE3F63"/>
    <w:rsid w:val="00AE41DD"/>
    <w:rsid w:val="00AE455E"/>
    <w:rsid w:val="00AE49A7"/>
    <w:rsid w:val="00AE4AD5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2B45"/>
    <w:rsid w:val="00AF34EF"/>
    <w:rsid w:val="00AF354C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200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02D"/>
    <w:rsid w:val="00B113B9"/>
    <w:rsid w:val="00B114B8"/>
    <w:rsid w:val="00B118E0"/>
    <w:rsid w:val="00B12146"/>
    <w:rsid w:val="00B12277"/>
    <w:rsid w:val="00B126D8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15E"/>
    <w:rsid w:val="00B245B5"/>
    <w:rsid w:val="00B24F49"/>
    <w:rsid w:val="00B25348"/>
    <w:rsid w:val="00B25A92"/>
    <w:rsid w:val="00B263A8"/>
    <w:rsid w:val="00B2641D"/>
    <w:rsid w:val="00B26477"/>
    <w:rsid w:val="00B26889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2049"/>
    <w:rsid w:val="00B33207"/>
    <w:rsid w:val="00B338B6"/>
    <w:rsid w:val="00B345B2"/>
    <w:rsid w:val="00B3563F"/>
    <w:rsid w:val="00B3583A"/>
    <w:rsid w:val="00B35AC7"/>
    <w:rsid w:val="00B3604E"/>
    <w:rsid w:val="00B3645C"/>
    <w:rsid w:val="00B36574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1F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77E"/>
    <w:rsid w:val="00B43797"/>
    <w:rsid w:val="00B43AC4"/>
    <w:rsid w:val="00B442AD"/>
    <w:rsid w:val="00B446B2"/>
    <w:rsid w:val="00B4484A"/>
    <w:rsid w:val="00B44C72"/>
    <w:rsid w:val="00B44F24"/>
    <w:rsid w:val="00B468C4"/>
    <w:rsid w:val="00B46A57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8F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3D4"/>
    <w:rsid w:val="00B5780F"/>
    <w:rsid w:val="00B57E7C"/>
    <w:rsid w:val="00B57F60"/>
    <w:rsid w:val="00B57F8A"/>
    <w:rsid w:val="00B6061D"/>
    <w:rsid w:val="00B607CD"/>
    <w:rsid w:val="00B60DE1"/>
    <w:rsid w:val="00B6103E"/>
    <w:rsid w:val="00B61A99"/>
    <w:rsid w:val="00B61F1D"/>
    <w:rsid w:val="00B61FBD"/>
    <w:rsid w:val="00B62DAB"/>
    <w:rsid w:val="00B62EDD"/>
    <w:rsid w:val="00B63046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404"/>
    <w:rsid w:val="00B655DA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DCB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067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3DF"/>
    <w:rsid w:val="00B867F3"/>
    <w:rsid w:val="00B869AE"/>
    <w:rsid w:val="00B86C08"/>
    <w:rsid w:val="00B86FEE"/>
    <w:rsid w:val="00B9015B"/>
    <w:rsid w:val="00B906FB"/>
    <w:rsid w:val="00B90B35"/>
    <w:rsid w:val="00B90D8E"/>
    <w:rsid w:val="00B917BF"/>
    <w:rsid w:val="00B91FF5"/>
    <w:rsid w:val="00B926C8"/>
    <w:rsid w:val="00B928F7"/>
    <w:rsid w:val="00B92A13"/>
    <w:rsid w:val="00B93516"/>
    <w:rsid w:val="00B93ABE"/>
    <w:rsid w:val="00B93C94"/>
    <w:rsid w:val="00B94510"/>
    <w:rsid w:val="00B94E75"/>
    <w:rsid w:val="00B950B5"/>
    <w:rsid w:val="00B95542"/>
    <w:rsid w:val="00B9567B"/>
    <w:rsid w:val="00B95F69"/>
    <w:rsid w:val="00B96ABB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41C"/>
    <w:rsid w:val="00BA55B5"/>
    <w:rsid w:val="00BA5BBD"/>
    <w:rsid w:val="00BA5E99"/>
    <w:rsid w:val="00BA5EAD"/>
    <w:rsid w:val="00BA6634"/>
    <w:rsid w:val="00BA66CF"/>
    <w:rsid w:val="00BA6729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B6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B62"/>
    <w:rsid w:val="00BC0E24"/>
    <w:rsid w:val="00BC116F"/>
    <w:rsid w:val="00BC13C1"/>
    <w:rsid w:val="00BC14C6"/>
    <w:rsid w:val="00BC1510"/>
    <w:rsid w:val="00BC18BE"/>
    <w:rsid w:val="00BC19C3"/>
    <w:rsid w:val="00BC1A2F"/>
    <w:rsid w:val="00BC1C10"/>
    <w:rsid w:val="00BC2042"/>
    <w:rsid w:val="00BC218B"/>
    <w:rsid w:val="00BC23ED"/>
    <w:rsid w:val="00BC2538"/>
    <w:rsid w:val="00BC26B5"/>
    <w:rsid w:val="00BC2EC0"/>
    <w:rsid w:val="00BC3551"/>
    <w:rsid w:val="00BC3693"/>
    <w:rsid w:val="00BC3E98"/>
    <w:rsid w:val="00BC54D5"/>
    <w:rsid w:val="00BC5BC8"/>
    <w:rsid w:val="00BC5FE3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136"/>
    <w:rsid w:val="00BD0E51"/>
    <w:rsid w:val="00BD0FC2"/>
    <w:rsid w:val="00BD11A6"/>
    <w:rsid w:val="00BD169F"/>
    <w:rsid w:val="00BD16CD"/>
    <w:rsid w:val="00BD1A69"/>
    <w:rsid w:val="00BD2CDB"/>
    <w:rsid w:val="00BD4293"/>
    <w:rsid w:val="00BD4499"/>
    <w:rsid w:val="00BD47F1"/>
    <w:rsid w:val="00BD4B37"/>
    <w:rsid w:val="00BD4F1C"/>
    <w:rsid w:val="00BD556D"/>
    <w:rsid w:val="00BD6293"/>
    <w:rsid w:val="00BD62F2"/>
    <w:rsid w:val="00BD6718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77A"/>
    <w:rsid w:val="00BE3A70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453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BD5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4DAF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73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0E4"/>
    <w:rsid w:val="00C154BE"/>
    <w:rsid w:val="00C158E3"/>
    <w:rsid w:val="00C15CD4"/>
    <w:rsid w:val="00C15CF3"/>
    <w:rsid w:val="00C15D1E"/>
    <w:rsid w:val="00C2003C"/>
    <w:rsid w:val="00C208F1"/>
    <w:rsid w:val="00C20D11"/>
    <w:rsid w:val="00C216E4"/>
    <w:rsid w:val="00C21932"/>
    <w:rsid w:val="00C21F1E"/>
    <w:rsid w:val="00C22017"/>
    <w:rsid w:val="00C227C7"/>
    <w:rsid w:val="00C22EDE"/>
    <w:rsid w:val="00C2379D"/>
    <w:rsid w:val="00C237F8"/>
    <w:rsid w:val="00C23E07"/>
    <w:rsid w:val="00C23F26"/>
    <w:rsid w:val="00C23FA5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3E61"/>
    <w:rsid w:val="00C340F3"/>
    <w:rsid w:val="00C3430A"/>
    <w:rsid w:val="00C3437E"/>
    <w:rsid w:val="00C3595B"/>
    <w:rsid w:val="00C35D07"/>
    <w:rsid w:val="00C364AB"/>
    <w:rsid w:val="00C36872"/>
    <w:rsid w:val="00C36958"/>
    <w:rsid w:val="00C36BEA"/>
    <w:rsid w:val="00C36E6B"/>
    <w:rsid w:val="00C371F6"/>
    <w:rsid w:val="00C37D86"/>
    <w:rsid w:val="00C403B4"/>
    <w:rsid w:val="00C40403"/>
    <w:rsid w:val="00C40D68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1C7"/>
    <w:rsid w:val="00C44712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CC9"/>
    <w:rsid w:val="00C50FA6"/>
    <w:rsid w:val="00C5109D"/>
    <w:rsid w:val="00C51599"/>
    <w:rsid w:val="00C51A2D"/>
    <w:rsid w:val="00C51B50"/>
    <w:rsid w:val="00C5258E"/>
    <w:rsid w:val="00C52972"/>
    <w:rsid w:val="00C52991"/>
    <w:rsid w:val="00C52AAE"/>
    <w:rsid w:val="00C541B3"/>
    <w:rsid w:val="00C54334"/>
    <w:rsid w:val="00C54836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31F8"/>
    <w:rsid w:val="00C6322A"/>
    <w:rsid w:val="00C635F9"/>
    <w:rsid w:val="00C640C5"/>
    <w:rsid w:val="00C643C3"/>
    <w:rsid w:val="00C646C1"/>
    <w:rsid w:val="00C64C5C"/>
    <w:rsid w:val="00C65022"/>
    <w:rsid w:val="00C652BF"/>
    <w:rsid w:val="00C65E09"/>
    <w:rsid w:val="00C66416"/>
    <w:rsid w:val="00C67068"/>
    <w:rsid w:val="00C67080"/>
    <w:rsid w:val="00C671EE"/>
    <w:rsid w:val="00C67232"/>
    <w:rsid w:val="00C67BEF"/>
    <w:rsid w:val="00C705FD"/>
    <w:rsid w:val="00C70822"/>
    <w:rsid w:val="00C7087D"/>
    <w:rsid w:val="00C71572"/>
    <w:rsid w:val="00C721E8"/>
    <w:rsid w:val="00C722DC"/>
    <w:rsid w:val="00C732B7"/>
    <w:rsid w:val="00C7351D"/>
    <w:rsid w:val="00C74100"/>
    <w:rsid w:val="00C7429E"/>
    <w:rsid w:val="00C74538"/>
    <w:rsid w:val="00C74D9A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0CE4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39"/>
    <w:rsid w:val="00C843D9"/>
    <w:rsid w:val="00C84F3D"/>
    <w:rsid w:val="00C85393"/>
    <w:rsid w:val="00C85AA9"/>
    <w:rsid w:val="00C85B85"/>
    <w:rsid w:val="00C86037"/>
    <w:rsid w:val="00C868C2"/>
    <w:rsid w:val="00C90B3F"/>
    <w:rsid w:val="00C91314"/>
    <w:rsid w:val="00C919FD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4CA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65B"/>
    <w:rsid w:val="00CA0A31"/>
    <w:rsid w:val="00CA13E9"/>
    <w:rsid w:val="00CA18ED"/>
    <w:rsid w:val="00CA1A56"/>
    <w:rsid w:val="00CA1AD8"/>
    <w:rsid w:val="00CA1D95"/>
    <w:rsid w:val="00CA2117"/>
    <w:rsid w:val="00CA2396"/>
    <w:rsid w:val="00CA23EE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CD2"/>
    <w:rsid w:val="00CA6D31"/>
    <w:rsid w:val="00CA78ED"/>
    <w:rsid w:val="00CA7AD2"/>
    <w:rsid w:val="00CB0226"/>
    <w:rsid w:val="00CB0404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3B0"/>
    <w:rsid w:val="00CB5FA9"/>
    <w:rsid w:val="00CB6555"/>
    <w:rsid w:val="00CB6ACA"/>
    <w:rsid w:val="00CB6B56"/>
    <w:rsid w:val="00CB7113"/>
    <w:rsid w:val="00CB7187"/>
    <w:rsid w:val="00CB75E0"/>
    <w:rsid w:val="00CB7BF9"/>
    <w:rsid w:val="00CB7EA1"/>
    <w:rsid w:val="00CB7EC4"/>
    <w:rsid w:val="00CB7FF2"/>
    <w:rsid w:val="00CC0FCE"/>
    <w:rsid w:val="00CC1344"/>
    <w:rsid w:val="00CC13CE"/>
    <w:rsid w:val="00CC15E5"/>
    <w:rsid w:val="00CC1F6A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47E"/>
    <w:rsid w:val="00CC6836"/>
    <w:rsid w:val="00CC708F"/>
    <w:rsid w:val="00CC7122"/>
    <w:rsid w:val="00CC73D5"/>
    <w:rsid w:val="00CC7998"/>
    <w:rsid w:val="00CD0208"/>
    <w:rsid w:val="00CD06A2"/>
    <w:rsid w:val="00CD08AA"/>
    <w:rsid w:val="00CD0B8C"/>
    <w:rsid w:val="00CD0B97"/>
    <w:rsid w:val="00CD1549"/>
    <w:rsid w:val="00CD16AA"/>
    <w:rsid w:val="00CD1926"/>
    <w:rsid w:val="00CD192D"/>
    <w:rsid w:val="00CD24FA"/>
    <w:rsid w:val="00CD2533"/>
    <w:rsid w:val="00CD2FA4"/>
    <w:rsid w:val="00CD3991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D7F4D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CB"/>
    <w:rsid w:val="00CE56EC"/>
    <w:rsid w:val="00CE5E30"/>
    <w:rsid w:val="00CE614F"/>
    <w:rsid w:val="00CE6912"/>
    <w:rsid w:val="00CE6C26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09E"/>
    <w:rsid w:val="00CF114D"/>
    <w:rsid w:val="00CF12FB"/>
    <w:rsid w:val="00CF14F9"/>
    <w:rsid w:val="00CF1DBB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21C"/>
    <w:rsid w:val="00D025D9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795"/>
    <w:rsid w:val="00D07868"/>
    <w:rsid w:val="00D07892"/>
    <w:rsid w:val="00D07A19"/>
    <w:rsid w:val="00D100AB"/>
    <w:rsid w:val="00D10367"/>
    <w:rsid w:val="00D10B2F"/>
    <w:rsid w:val="00D1118E"/>
    <w:rsid w:val="00D116AA"/>
    <w:rsid w:val="00D1179E"/>
    <w:rsid w:val="00D117F6"/>
    <w:rsid w:val="00D11913"/>
    <w:rsid w:val="00D11B00"/>
    <w:rsid w:val="00D11FF1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4F4B"/>
    <w:rsid w:val="00D15224"/>
    <w:rsid w:val="00D15D68"/>
    <w:rsid w:val="00D1675C"/>
    <w:rsid w:val="00D16E05"/>
    <w:rsid w:val="00D16ED7"/>
    <w:rsid w:val="00D17038"/>
    <w:rsid w:val="00D1714F"/>
    <w:rsid w:val="00D1720D"/>
    <w:rsid w:val="00D172B7"/>
    <w:rsid w:val="00D172E3"/>
    <w:rsid w:val="00D17E65"/>
    <w:rsid w:val="00D2061F"/>
    <w:rsid w:val="00D20EE3"/>
    <w:rsid w:val="00D215F4"/>
    <w:rsid w:val="00D21631"/>
    <w:rsid w:val="00D2171D"/>
    <w:rsid w:val="00D21C06"/>
    <w:rsid w:val="00D222CE"/>
    <w:rsid w:val="00D222E0"/>
    <w:rsid w:val="00D2276A"/>
    <w:rsid w:val="00D2289C"/>
    <w:rsid w:val="00D232F5"/>
    <w:rsid w:val="00D23AEC"/>
    <w:rsid w:val="00D23C8B"/>
    <w:rsid w:val="00D2412A"/>
    <w:rsid w:val="00D24694"/>
    <w:rsid w:val="00D2496E"/>
    <w:rsid w:val="00D2560F"/>
    <w:rsid w:val="00D2588B"/>
    <w:rsid w:val="00D26E1A"/>
    <w:rsid w:val="00D27121"/>
    <w:rsid w:val="00D279D1"/>
    <w:rsid w:val="00D3013D"/>
    <w:rsid w:val="00D3036E"/>
    <w:rsid w:val="00D304BB"/>
    <w:rsid w:val="00D30692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05E"/>
    <w:rsid w:val="00D33118"/>
    <w:rsid w:val="00D338BE"/>
    <w:rsid w:val="00D33BCD"/>
    <w:rsid w:val="00D345F8"/>
    <w:rsid w:val="00D34703"/>
    <w:rsid w:val="00D34A8F"/>
    <w:rsid w:val="00D34D0D"/>
    <w:rsid w:val="00D35339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45B"/>
    <w:rsid w:val="00D40713"/>
    <w:rsid w:val="00D407CA"/>
    <w:rsid w:val="00D40953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DB0"/>
    <w:rsid w:val="00D473DD"/>
    <w:rsid w:val="00D47492"/>
    <w:rsid w:val="00D4766A"/>
    <w:rsid w:val="00D47875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3E3"/>
    <w:rsid w:val="00D54983"/>
    <w:rsid w:val="00D54DF6"/>
    <w:rsid w:val="00D54EA3"/>
    <w:rsid w:val="00D553BA"/>
    <w:rsid w:val="00D55D59"/>
    <w:rsid w:val="00D55D72"/>
    <w:rsid w:val="00D55F2F"/>
    <w:rsid w:val="00D56035"/>
    <w:rsid w:val="00D560B3"/>
    <w:rsid w:val="00D566A3"/>
    <w:rsid w:val="00D57134"/>
    <w:rsid w:val="00D57626"/>
    <w:rsid w:val="00D5783F"/>
    <w:rsid w:val="00D57E9B"/>
    <w:rsid w:val="00D60351"/>
    <w:rsid w:val="00D607FA"/>
    <w:rsid w:val="00D60A3F"/>
    <w:rsid w:val="00D60CB9"/>
    <w:rsid w:val="00D61305"/>
    <w:rsid w:val="00D6199C"/>
    <w:rsid w:val="00D61A7E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7C3"/>
    <w:rsid w:val="00D73B93"/>
    <w:rsid w:val="00D73E48"/>
    <w:rsid w:val="00D73EC2"/>
    <w:rsid w:val="00D743E2"/>
    <w:rsid w:val="00D749C9"/>
    <w:rsid w:val="00D749CC"/>
    <w:rsid w:val="00D74E17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D42"/>
    <w:rsid w:val="00D82F8C"/>
    <w:rsid w:val="00D83CAD"/>
    <w:rsid w:val="00D83FB8"/>
    <w:rsid w:val="00D84027"/>
    <w:rsid w:val="00D845CD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890"/>
    <w:rsid w:val="00D90B1A"/>
    <w:rsid w:val="00D91204"/>
    <w:rsid w:val="00D91D00"/>
    <w:rsid w:val="00D91F92"/>
    <w:rsid w:val="00D9219C"/>
    <w:rsid w:val="00D92349"/>
    <w:rsid w:val="00D924DE"/>
    <w:rsid w:val="00D92ABA"/>
    <w:rsid w:val="00D92C0A"/>
    <w:rsid w:val="00D9354F"/>
    <w:rsid w:val="00D9356F"/>
    <w:rsid w:val="00D94830"/>
    <w:rsid w:val="00D94EB6"/>
    <w:rsid w:val="00D9554C"/>
    <w:rsid w:val="00D96698"/>
    <w:rsid w:val="00D96A59"/>
    <w:rsid w:val="00DA00F9"/>
    <w:rsid w:val="00DA045A"/>
    <w:rsid w:val="00DA0A56"/>
    <w:rsid w:val="00DA0EC2"/>
    <w:rsid w:val="00DA13C2"/>
    <w:rsid w:val="00DA140F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0441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5EC3"/>
    <w:rsid w:val="00DB5F4C"/>
    <w:rsid w:val="00DB6213"/>
    <w:rsid w:val="00DB6906"/>
    <w:rsid w:val="00DB6EC1"/>
    <w:rsid w:val="00DB7057"/>
    <w:rsid w:val="00DB7C1F"/>
    <w:rsid w:val="00DB7F4B"/>
    <w:rsid w:val="00DC001D"/>
    <w:rsid w:val="00DC0131"/>
    <w:rsid w:val="00DC07E8"/>
    <w:rsid w:val="00DC15B4"/>
    <w:rsid w:val="00DC1608"/>
    <w:rsid w:val="00DC17EB"/>
    <w:rsid w:val="00DC205B"/>
    <w:rsid w:val="00DC2711"/>
    <w:rsid w:val="00DC2A12"/>
    <w:rsid w:val="00DC30CF"/>
    <w:rsid w:val="00DC331D"/>
    <w:rsid w:val="00DC4367"/>
    <w:rsid w:val="00DC48DB"/>
    <w:rsid w:val="00DC4ACA"/>
    <w:rsid w:val="00DC531B"/>
    <w:rsid w:val="00DC5923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57D"/>
    <w:rsid w:val="00DD4C97"/>
    <w:rsid w:val="00DD5120"/>
    <w:rsid w:val="00DD5486"/>
    <w:rsid w:val="00DD5C95"/>
    <w:rsid w:val="00DD66CB"/>
    <w:rsid w:val="00DD6DBB"/>
    <w:rsid w:val="00DD7040"/>
    <w:rsid w:val="00DD78C7"/>
    <w:rsid w:val="00DD7A24"/>
    <w:rsid w:val="00DD7CAA"/>
    <w:rsid w:val="00DE000A"/>
    <w:rsid w:val="00DE05B9"/>
    <w:rsid w:val="00DE0757"/>
    <w:rsid w:val="00DE077F"/>
    <w:rsid w:val="00DE0C1C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5FBF"/>
    <w:rsid w:val="00DE61EA"/>
    <w:rsid w:val="00DE678A"/>
    <w:rsid w:val="00DE70ED"/>
    <w:rsid w:val="00DE757D"/>
    <w:rsid w:val="00DE7CE1"/>
    <w:rsid w:val="00DE7EF0"/>
    <w:rsid w:val="00DF0070"/>
    <w:rsid w:val="00DF0273"/>
    <w:rsid w:val="00DF02AA"/>
    <w:rsid w:val="00DF0BFE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5EC0"/>
    <w:rsid w:val="00E063DF"/>
    <w:rsid w:val="00E065DB"/>
    <w:rsid w:val="00E06635"/>
    <w:rsid w:val="00E06CB1"/>
    <w:rsid w:val="00E070A1"/>
    <w:rsid w:val="00E07778"/>
    <w:rsid w:val="00E101F5"/>
    <w:rsid w:val="00E1071C"/>
    <w:rsid w:val="00E1079C"/>
    <w:rsid w:val="00E1128E"/>
    <w:rsid w:val="00E112B4"/>
    <w:rsid w:val="00E1177E"/>
    <w:rsid w:val="00E1196B"/>
    <w:rsid w:val="00E11FB8"/>
    <w:rsid w:val="00E12487"/>
    <w:rsid w:val="00E1289E"/>
    <w:rsid w:val="00E12BCB"/>
    <w:rsid w:val="00E13914"/>
    <w:rsid w:val="00E13FFE"/>
    <w:rsid w:val="00E1485A"/>
    <w:rsid w:val="00E154A8"/>
    <w:rsid w:val="00E15BAE"/>
    <w:rsid w:val="00E161A7"/>
    <w:rsid w:val="00E1638E"/>
    <w:rsid w:val="00E163AE"/>
    <w:rsid w:val="00E169F7"/>
    <w:rsid w:val="00E16D3D"/>
    <w:rsid w:val="00E177B7"/>
    <w:rsid w:val="00E202CF"/>
    <w:rsid w:val="00E204A3"/>
    <w:rsid w:val="00E204D9"/>
    <w:rsid w:val="00E2060F"/>
    <w:rsid w:val="00E20933"/>
    <w:rsid w:val="00E20A0A"/>
    <w:rsid w:val="00E20DA9"/>
    <w:rsid w:val="00E20EB4"/>
    <w:rsid w:val="00E210B3"/>
    <w:rsid w:val="00E21102"/>
    <w:rsid w:val="00E21DC1"/>
    <w:rsid w:val="00E22602"/>
    <w:rsid w:val="00E24A74"/>
    <w:rsid w:val="00E24AAF"/>
    <w:rsid w:val="00E24AB6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2B8"/>
    <w:rsid w:val="00E3240E"/>
    <w:rsid w:val="00E32ABC"/>
    <w:rsid w:val="00E3336B"/>
    <w:rsid w:val="00E33564"/>
    <w:rsid w:val="00E3390A"/>
    <w:rsid w:val="00E33DE9"/>
    <w:rsid w:val="00E34917"/>
    <w:rsid w:val="00E34B65"/>
    <w:rsid w:val="00E354FE"/>
    <w:rsid w:val="00E35B5A"/>
    <w:rsid w:val="00E36298"/>
    <w:rsid w:val="00E364E6"/>
    <w:rsid w:val="00E37950"/>
    <w:rsid w:val="00E37A3F"/>
    <w:rsid w:val="00E37CC0"/>
    <w:rsid w:val="00E37CC2"/>
    <w:rsid w:val="00E37EF8"/>
    <w:rsid w:val="00E4018F"/>
    <w:rsid w:val="00E40365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4AB0"/>
    <w:rsid w:val="00E4571F"/>
    <w:rsid w:val="00E4665E"/>
    <w:rsid w:val="00E47199"/>
    <w:rsid w:val="00E47A1F"/>
    <w:rsid w:val="00E500A1"/>
    <w:rsid w:val="00E50D61"/>
    <w:rsid w:val="00E50F6E"/>
    <w:rsid w:val="00E50F99"/>
    <w:rsid w:val="00E51639"/>
    <w:rsid w:val="00E5182C"/>
    <w:rsid w:val="00E51A57"/>
    <w:rsid w:val="00E51CFF"/>
    <w:rsid w:val="00E51DD3"/>
    <w:rsid w:val="00E52026"/>
    <w:rsid w:val="00E521E8"/>
    <w:rsid w:val="00E524AA"/>
    <w:rsid w:val="00E529F3"/>
    <w:rsid w:val="00E52CE5"/>
    <w:rsid w:val="00E52E4F"/>
    <w:rsid w:val="00E538A8"/>
    <w:rsid w:val="00E546BD"/>
    <w:rsid w:val="00E548D8"/>
    <w:rsid w:val="00E54A5A"/>
    <w:rsid w:val="00E5584F"/>
    <w:rsid w:val="00E56289"/>
    <w:rsid w:val="00E5629E"/>
    <w:rsid w:val="00E5679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C33"/>
    <w:rsid w:val="00E63947"/>
    <w:rsid w:val="00E63B2D"/>
    <w:rsid w:val="00E63C06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9FF"/>
    <w:rsid w:val="00E75691"/>
    <w:rsid w:val="00E76485"/>
    <w:rsid w:val="00E76549"/>
    <w:rsid w:val="00E76C4F"/>
    <w:rsid w:val="00E76EB2"/>
    <w:rsid w:val="00E77578"/>
    <w:rsid w:val="00E77762"/>
    <w:rsid w:val="00E7781B"/>
    <w:rsid w:val="00E77897"/>
    <w:rsid w:val="00E779DB"/>
    <w:rsid w:val="00E77AAD"/>
    <w:rsid w:val="00E77EB6"/>
    <w:rsid w:val="00E80223"/>
    <w:rsid w:val="00E80362"/>
    <w:rsid w:val="00E80469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FD4"/>
    <w:rsid w:val="00E85555"/>
    <w:rsid w:val="00E859BD"/>
    <w:rsid w:val="00E85AF4"/>
    <w:rsid w:val="00E85B79"/>
    <w:rsid w:val="00E86801"/>
    <w:rsid w:val="00E86E67"/>
    <w:rsid w:val="00E87197"/>
    <w:rsid w:val="00E87320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095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96"/>
    <w:rsid w:val="00E93DCF"/>
    <w:rsid w:val="00E94314"/>
    <w:rsid w:val="00E94484"/>
    <w:rsid w:val="00E9475E"/>
    <w:rsid w:val="00E958C1"/>
    <w:rsid w:val="00E95966"/>
    <w:rsid w:val="00E95A43"/>
    <w:rsid w:val="00E95F45"/>
    <w:rsid w:val="00E96030"/>
    <w:rsid w:val="00E964B9"/>
    <w:rsid w:val="00E965C3"/>
    <w:rsid w:val="00E968F5"/>
    <w:rsid w:val="00E96D9B"/>
    <w:rsid w:val="00E9767D"/>
    <w:rsid w:val="00E978C3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59E0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801"/>
    <w:rsid w:val="00EB3976"/>
    <w:rsid w:val="00EB3A18"/>
    <w:rsid w:val="00EB400C"/>
    <w:rsid w:val="00EB4997"/>
    <w:rsid w:val="00EB5221"/>
    <w:rsid w:val="00EB524E"/>
    <w:rsid w:val="00EB535F"/>
    <w:rsid w:val="00EB5DA5"/>
    <w:rsid w:val="00EB5FCD"/>
    <w:rsid w:val="00EB60C3"/>
    <w:rsid w:val="00EB6B9C"/>
    <w:rsid w:val="00EB7036"/>
    <w:rsid w:val="00EB74A5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3FB8"/>
    <w:rsid w:val="00EC4175"/>
    <w:rsid w:val="00EC42A3"/>
    <w:rsid w:val="00EC4B4D"/>
    <w:rsid w:val="00EC4B53"/>
    <w:rsid w:val="00EC4C70"/>
    <w:rsid w:val="00EC4DF2"/>
    <w:rsid w:val="00EC5AA1"/>
    <w:rsid w:val="00EC5C01"/>
    <w:rsid w:val="00EC66AD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1C3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81F"/>
    <w:rsid w:val="00EE3AAA"/>
    <w:rsid w:val="00EE3EA0"/>
    <w:rsid w:val="00EE4120"/>
    <w:rsid w:val="00EE4362"/>
    <w:rsid w:val="00EE4A86"/>
    <w:rsid w:val="00EE5514"/>
    <w:rsid w:val="00EE57F0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08EE"/>
    <w:rsid w:val="00EF0CBF"/>
    <w:rsid w:val="00EF2E6D"/>
    <w:rsid w:val="00EF348B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13F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10253"/>
    <w:rsid w:val="00F10962"/>
    <w:rsid w:val="00F1119A"/>
    <w:rsid w:val="00F112F8"/>
    <w:rsid w:val="00F115BD"/>
    <w:rsid w:val="00F11617"/>
    <w:rsid w:val="00F11C79"/>
    <w:rsid w:val="00F120A5"/>
    <w:rsid w:val="00F120D0"/>
    <w:rsid w:val="00F12804"/>
    <w:rsid w:val="00F13915"/>
    <w:rsid w:val="00F14035"/>
    <w:rsid w:val="00F14F53"/>
    <w:rsid w:val="00F15228"/>
    <w:rsid w:val="00F15308"/>
    <w:rsid w:val="00F15685"/>
    <w:rsid w:val="00F158EA"/>
    <w:rsid w:val="00F15A8B"/>
    <w:rsid w:val="00F1604C"/>
    <w:rsid w:val="00F1611F"/>
    <w:rsid w:val="00F162A6"/>
    <w:rsid w:val="00F16BCE"/>
    <w:rsid w:val="00F17410"/>
    <w:rsid w:val="00F2036E"/>
    <w:rsid w:val="00F20A32"/>
    <w:rsid w:val="00F20A43"/>
    <w:rsid w:val="00F20FE4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5CAA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144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1C44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0D2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B80"/>
    <w:rsid w:val="00F51D08"/>
    <w:rsid w:val="00F52136"/>
    <w:rsid w:val="00F525AA"/>
    <w:rsid w:val="00F5265E"/>
    <w:rsid w:val="00F52A67"/>
    <w:rsid w:val="00F52D13"/>
    <w:rsid w:val="00F53034"/>
    <w:rsid w:val="00F535F9"/>
    <w:rsid w:val="00F536B4"/>
    <w:rsid w:val="00F5417B"/>
    <w:rsid w:val="00F545C1"/>
    <w:rsid w:val="00F54D17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57DA3"/>
    <w:rsid w:val="00F6030B"/>
    <w:rsid w:val="00F604B9"/>
    <w:rsid w:val="00F60986"/>
    <w:rsid w:val="00F60D5A"/>
    <w:rsid w:val="00F6144C"/>
    <w:rsid w:val="00F616D7"/>
    <w:rsid w:val="00F61716"/>
    <w:rsid w:val="00F61859"/>
    <w:rsid w:val="00F618C2"/>
    <w:rsid w:val="00F6195D"/>
    <w:rsid w:val="00F625F0"/>
    <w:rsid w:val="00F62953"/>
    <w:rsid w:val="00F62AE2"/>
    <w:rsid w:val="00F62DD8"/>
    <w:rsid w:val="00F62DFE"/>
    <w:rsid w:val="00F62FB0"/>
    <w:rsid w:val="00F63B3C"/>
    <w:rsid w:val="00F63B7D"/>
    <w:rsid w:val="00F64024"/>
    <w:rsid w:val="00F643B2"/>
    <w:rsid w:val="00F64B55"/>
    <w:rsid w:val="00F64DEB"/>
    <w:rsid w:val="00F65777"/>
    <w:rsid w:val="00F6594F"/>
    <w:rsid w:val="00F65E2F"/>
    <w:rsid w:val="00F65F55"/>
    <w:rsid w:val="00F6683C"/>
    <w:rsid w:val="00F669CB"/>
    <w:rsid w:val="00F66C63"/>
    <w:rsid w:val="00F66F80"/>
    <w:rsid w:val="00F6711F"/>
    <w:rsid w:val="00F67598"/>
    <w:rsid w:val="00F67A62"/>
    <w:rsid w:val="00F67C3A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C4E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0D9F"/>
    <w:rsid w:val="00F8175D"/>
    <w:rsid w:val="00F82D3A"/>
    <w:rsid w:val="00F82EC9"/>
    <w:rsid w:val="00F8321B"/>
    <w:rsid w:val="00F83311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7C8"/>
    <w:rsid w:val="00FA0BA7"/>
    <w:rsid w:val="00FA0D1E"/>
    <w:rsid w:val="00FA16DE"/>
    <w:rsid w:val="00FA1ABC"/>
    <w:rsid w:val="00FA1E7F"/>
    <w:rsid w:val="00FA201E"/>
    <w:rsid w:val="00FA217C"/>
    <w:rsid w:val="00FA2642"/>
    <w:rsid w:val="00FA2748"/>
    <w:rsid w:val="00FA2954"/>
    <w:rsid w:val="00FA2CFE"/>
    <w:rsid w:val="00FA382E"/>
    <w:rsid w:val="00FA3A97"/>
    <w:rsid w:val="00FA49A8"/>
    <w:rsid w:val="00FA4B8D"/>
    <w:rsid w:val="00FA5377"/>
    <w:rsid w:val="00FA5895"/>
    <w:rsid w:val="00FA6350"/>
    <w:rsid w:val="00FA6654"/>
    <w:rsid w:val="00FA6691"/>
    <w:rsid w:val="00FA6901"/>
    <w:rsid w:val="00FA7B24"/>
    <w:rsid w:val="00FA7F1C"/>
    <w:rsid w:val="00FB0080"/>
    <w:rsid w:val="00FB079C"/>
    <w:rsid w:val="00FB0C89"/>
    <w:rsid w:val="00FB170F"/>
    <w:rsid w:val="00FB17CD"/>
    <w:rsid w:val="00FB1C5C"/>
    <w:rsid w:val="00FB1D6D"/>
    <w:rsid w:val="00FB26CD"/>
    <w:rsid w:val="00FB2A62"/>
    <w:rsid w:val="00FB2CA2"/>
    <w:rsid w:val="00FB2EA8"/>
    <w:rsid w:val="00FB3099"/>
    <w:rsid w:val="00FB3938"/>
    <w:rsid w:val="00FB3DE9"/>
    <w:rsid w:val="00FB423D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0E1A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73A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2C2"/>
    <w:rsid w:val="00FD686B"/>
    <w:rsid w:val="00FE06A5"/>
    <w:rsid w:val="00FE0920"/>
    <w:rsid w:val="00FE29FA"/>
    <w:rsid w:val="00FE2A56"/>
    <w:rsid w:val="00FE2C03"/>
    <w:rsid w:val="00FE30CC"/>
    <w:rsid w:val="00FE3184"/>
    <w:rsid w:val="00FE32C5"/>
    <w:rsid w:val="00FE39B1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89"/>
    <w:rsid w:val="00FF70C9"/>
    <w:rsid w:val="00FF76DE"/>
    <w:rsid w:val="00FF7721"/>
    <w:rsid w:val="00FF7742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EF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D46DB0"/>
    <w:pPr>
      <w:numPr>
        <w:numId w:val="1"/>
      </w:numPr>
      <w:spacing w:before="12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077F2B"/>
    <w:pPr>
      <w:spacing w:before="40" w:line="276" w:lineRule="auto"/>
      <w:ind w:left="425" w:firstLine="142"/>
      <w:jc w:val="both"/>
      <w:outlineLvl w:val="1"/>
    </w:pPr>
    <w:rPr>
      <w:rFonts w:ascii="Tahoma" w:hAnsi="Tahoma"/>
      <w:b/>
      <w:bCs/>
      <w:iCs/>
      <w:color w:val="FF0000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D46DB0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077F2B"/>
    <w:rPr>
      <w:rFonts w:eastAsia="Times New Roman"/>
      <w:b/>
      <w:bCs/>
      <w:iCs/>
      <w:color w:val="FF0000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table" w:customStyle="1" w:styleId="TableGrid">
    <w:name w:val="TableGrid"/>
    <w:rsid w:val="003A289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tn">
    <w:name w:val="dtn"/>
    <w:basedOn w:val="Normalny"/>
    <w:rsid w:val="008D0280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8D0280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8D02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1D71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Pages>1</Pages>
  <Words>5670</Words>
  <Characters>34024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152</cp:revision>
  <cp:lastPrinted>2025-03-24T11:22:00Z</cp:lastPrinted>
  <dcterms:created xsi:type="dcterms:W3CDTF">2024-02-14T15:02:00Z</dcterms:created>
  <dcterms:modified xsi:type="dcterms:W3CDTF">2025-03-24T12:59:00Z</dcterms:modified>
</cp:coreProperties>
</file>