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9E2D3" w14:textId="3E59CA3E" w:rsidR="00DE3352" w:rsidRPr="007C5F04" w:rsidRDefault="00900E1A" w:rsidP="00E547AF">
      <w:pPr>
        <w:tabs>
          <w:tab w:val="left" w:pos="5222"/>
          <w:tab w:val="left" w:pos="6414"/>
        </w:tabs>
        <w:spacing w:before="60" w:after="60" w:line="276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ab/>
      </w:r>
      <w:r w:rsidR="007C5F04">
        <w:rPr>
          <w:rFonts w:ascii="Tahoma" w:hAnsi="Tahoma" w:cs="Tahoma"/>
          <w:spacing w:val="-1"/>
          <w:sz w:val="16"/>
          <w:szCs w:val="16"/>
        </w:rPr>
        <w:t xml:space="preserve"> </w:t>
      </w:r>
    </w:p>
    <w:p w14:paraId="73DF8D65" w14:textId="6AB73E3E" w:rsidR="009F74B6" w:rsidRPr="009E6262" w:rsidRDefault="009F74B6" w:rsidP="00E547AF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>Formularz ofert</w:t>
      </w:r>
      <w:r w:rsidR="00532B83">
        <w:rPr>
          <w:rFonts w:ascii="Tahoma" w:hAnsi="Tahoma" w:cs="Tahoma"/>
          <w:b/>
          <w:sz w:val="18"/>
          <w:szCs w:val="18"/>
        </w:rPr>
        <w:t>owy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AB537E">
        <w:rPr>
          <w:rFonts w:ascii="Tahoma" w:hAnsi="Tahoma" w:cs="Tahoma"/>
          <w:sz w:val="16"/>
          <w:szCs w:val="16"/>
        </w:rPr>
        <w:t>SWZ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6240463D" w14:textId="61A5FA4C" w:rsidR="00D94EB6" w:rsidRPr="00574F5A" w:rsidRDefault="00D94EB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574F5A">
        <w:rPr>
          <w:rFonts w:ascii="Tahoma" w:hAnsi="Tahoma" w:cs="Tahoma"/>
          <w:b/>
          <w:i/>
          <w:iCs/>
          <w:sz w:val="20"/>
          <w:szCs w:val="20"/>
        </w:rPr>
        <w:t>Pełna nazwa Wykonawcy:</w:t>
      </w:r>
      <w:r w:rsidR="00BC09D3">
        <w:rPr>
          <w:rFonts w:ascii="Tahoma" w:hAnsi="Tahoma" w:cs="Tahoma"/>
          <w:b/>
          <w:i/>
          <w:iCs/>
          <w:sz w:val="20"/>
          <w:szCs w:val="20"/>
        </w:rPr>
        <w:t xml:space="preserve"> …………………………………………….</w:t>
      </w:r>
    </w:p>
    <w:p w14:paraId="49615803" w14:textId="22DB7A1E" w:rsidR="006B1D59" w:rsidRDefault="00D94EB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554775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55477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2DFDF66C" w14:textId="0C4B8CB3" w:rsidR="00040703" w:rsidRPr="009A5C8B" w:rsidRDefault="00040703" w:rsidP="000633BD">
      <w:pPr>
        <w:tabs>
          <w:tab w:val="left" w:pos="0"/>
        </w:tabs>
        <w:spacing w:line="276" w:lineRule="auto"/>
        <w:jc w:val="both"/>
        <w:rPr>
          <w:rFonts w:ascii="Tahoma" w:hAnsi="Tahoma" w:cs="Tahoma"/>
          <w:i/>
          <w:iCs/>
          <w:sz w:val="16"/>
          <w:szCs w:val="16"/>
        </w:rPr>
      </w:pPr>
      <w:r w:rsidRPr="009A5C8B">
        <w:rPr>
          <w:rFonts w:ascii="Tahoma" w:hAnsi="Tahoma" w:cs="Tahoma"/>
          <w:i/>
          <w:iCs/>
          <w:sz w:val="16"/>
          <w:szCs w:val="16"/>
        </w:rPr>
        <w:t>adres siedziby Wykonawcy: …………………………</w:t>
      </w:r>
    </w:p>
    <w:p w14:paraId="02E35ACA" w14:textId="2F46C186" w:rsidR="00E52E4F" w:rsidRPr="009A5C8B" w:rsidRDefault="00E52E4F" w:rsidP="000633BD">
      <w:pPr>
        <w:spacing w:line="276" w:lineRule="auto"/>
        <w:rPr>
          <w:rFonts w:ascii="Tahoma" w:hAnsi="Tahoma" w:cs="Tahoma"/>
          <w:i/>
          <w:iCs/>
          <w:sz w:val="16"/>
          <w:szCs w:val="16"/>
        </w:rPr>
      </w:pPr>
      <w:r w:rsidRPr="009A5C8B">
        <w:rPr>
          <w:rFonts w:ascii="Tahoma" w:hAnsi="Tahoma" w:cs="Tahoma"/>
          <w:i/>
          <w:iCs/>
          <w:sz w:val="16"/>
          <w:szCs w:val="16"/>
        </w:rPr>
        <w:t xml:space="preserve">numer </w:t>
      </w:r>
      <w:r w:rsidR="001E1E8D" w:rsidRPr="009A5C8B">
        <w:rPr>
          <w:rFonts w:ascii="Tahoma" w:hAnsi="Tahoma" w:cs="Tahoma"/>
          <w:i/>
          <w:iCs/>
          <w:sz w:val="16"/>
          <w:szCs w:val="16"/>
        </w:rPr>
        <w:t>t</w:t>
      </w:r>
      <w:r w:rsidRPr="009A5C8B">
        <w:rPr>
          <w:rFonts w:ascii="Tahoma" w:hAnsi="Tahoma" w:cs="Tahoma"/>
          <w:i/>
          <w:iCs/>
          <w:sz w:val="16"/>
          <w:szCs w:val="16"/>
        </w:rPr>
        <w:t>elefonu Wykonawcy</w:t>
      </w:r>
      <w:r w:rsidR="00891965" w:rsidRPr="009A5C8B">
        <w:rPr>
          <w:rFonts w:ascii="Tahoma" w:hAnsi="Tahoma" w:cs="Tahoma"/>
          <w:i/>
          <w:iCs/>
          <w:sz w:val="16"/>
          <w:szCs w:val="16"/>
        </w:rPr>
        <w:t>:</w:t>
      </w:r>
      <w:r w:rsidRPr="009A5C8B">
        <w:rPr>
          <w:rFonts w:ascii="Tahoma" w:hAnsi="Tahoma" w:cs="Tahoma"/>
          <w:i/>
          <w:iCs/>
          <w:sz w:val="16"/>
          <w:szCs w:val="16"/>
        </w:rPr>
        <w:t xml:space="preserve"> ……………………</w:t>
      </w:r>
      <w:r w:rsidR="00106B74" w:rsidRPr="009A5C8B">
        <w:rPr>
          <w:rFonts w:ascii="Tahoma" w:hAnsi="Tahoma" w:cs="Tahoma"/>
          <w:i/>
          <w:iCs/>
          <w:sz w:val="16"/>
          <w:szCs w:val="16"/>
        </w:rPr>
        <w:t>…</w:t>
      </w:r>
    </w:p>
    <w:p w14:paraId="671EAAC8" w14:textId="45176CFA" w:rsidR="00E52E4F" w:rsidRPr="009A5C8B" w:rsidRDefault="00D94EB6" w:rsidP="000633BD">
      <w:pPr>
        <w:spacing w:line="276" w:lineRule="auto"/>
        <w:rPr>
          <w:rFonts w:ascii="Tahoma" w:hAnsi="Tahoma" w:cs="Tahoma"/>
          <w:i/>
          <w:iCs/>
          <w:sz w:val="16"/>
          <w:szCs w:val="16"/>
        </w:rPr>
      </w:pPr>
      <w:r w:rsidRPr="009A5C8B">
        <w:rPr>
          <w:rFonts w:ascii="Tahoma" w:hAnsi="Tahoma" w:cs="Tahoma"/>
          <w:i/>
          <w:iCs/>
          <w:sz w:val="16"/>
          <w:szCs w:val="16"/>
          <w:lang w:val="it-IT"/>
        </w:rPr>
        <w:t>adres poczty elektronicznej</w:t>
      </w:r>
      <w:r w:rsidR="00891965" w:rsidRPr="009A5C8B">
        <w:rPr>
          <w:rFonts w:ascii="Tahoma" w:hAnsi="Tahoma" w:cs="Tahoma"/>
          <w:i/>
          <w:iCs/>
          <w:sz w:val="16"/>
          <w:szCs w:val="16"/>
          <w:lang w:val="it-IT"/>
        </w:rPr>
        <w:t>:</w:t>
      </w:r>
      <w:r w:rsidR="00941776" w:rsidRPr="009A5C8B">
        <w:rPr>
          <w:rFonts w:ascii="Tahoma" w:hAnsi="Tahoma" w:cs="Tahoma"/>
          <w:i/>
          <w:iCs/>
          <w:sz w:val="16"/>
          <w:szCs w:val="16"/>
          <w:lang w:val="it-IT"/>
        </w:rPr>
        <w:t xml:space="preserve"> </w:t>
      </w:r>
      <w:r w:rsidR="00E52E4F" w:rsidRPr="009A5C8B">
        <w:rPr>
          <w:rFonts w:ascii="Tahoma" w:hAnsi="Tahoma" w:cs="Tahoma"/>
          <w:i/>
          <w:iCs/>
          <w:sz w:val="16"/>
          <w:szCs w:val="16"/>
        </w:rPr>
        <w:t>……………………</w:t>
      </w:r>
      <w:r w:rsidR="00106B74" w:rsidRPr="009A5C8B">
        <w:rPr>
          <w:rFonts w:ascii="Tahoma" w:hAnsi="Tahoma" w:cs="Tahoma"/>
          <w:i/>
          <w:iCs/>
          <w:sz w:val="16"/>
          <w:szCs w:val="16"/>
        </w:rPr>
        <w:t>…</w:t>
      </w:r>
    </w:p>
    <w:p w14:paraId="601B7AAB" w14:textId="60B333CF" w:rsidR="006B1D59" w:rsidRPr="009A5C8B" w:rsidRDefault="006B1D59" w:rsidP="000633BD">
      <w:pPr>
        <w:spacing w:line="276" w:lineRule="auto"/>
        <w:rPr>
          <w:rFonts w:ascii="Tahoma" w:hAnsi="Tahoma" w:cs="Tahoma"/>
          <w:i/>
          <w:sz w:val="16"/>
          <w:szCs w:val="16"/>
        </w:rPr>
      </w:pPr>
      <w:r w:rsidRPr="009A5C8B">
        <w:rPr>
          <w:rFonts w:ascii="Tahoma" w:hAnsi="Tahoma" w:cs="Tahoma"/>
          <w:i/>
          <w:sz w:val="16"/>
          <w:szCs w:val="16"/>
        </w:rPr>
        <w:t>NIP/PESEL: ……………………</w:t>
      </w:r>
      <w:r w:rsidR="00106B74" w:rsidRPr="009A5C8B">
        <w:rPr>
          <w:rFonts w:ascii="Tahoma" w:hAnsi="Tahoma" w:cs="Tahoma"/>
          <w:i/>
          <w:sz w:val="16"/>
          <w:szCs w:val="16"/>
        </w:rPr>
        <w:t>………………………</w:t>
      </w:r>
    </w:p>
    <w:p w14:paraId="193DCC30" w14:textId="5C763014" w:rsidR="006B1D59" w:rsidRPr="009A5C8B" w:rsidRDefault="006B1D59" w:rsidP="000633BD">
      <w:pPr>
        <w:spacing w:line="276" w:lineRule="auto"/>
        <w:rPr>
          <w:rFonts w:ascii="Tahoma" w:hAnsi="Tahoma" w:cs="Tahoma"/>
          <w:i/>
          <w:sz w:val="16"/>
          <w:szCs w:val="16"/>
        </w:rPr>
      </w:pPr>
      <w:r w:rsidRPr="009A5C8B">
        <w:rPr>
          <w:rFonts w:ascii="Tahoma" w:hAnsi="Tahoma" w:cs="Tahoma"/>
          <w:i/>
          <w:sz w:val="16"/>
          <w:szCs w:val="16"/>
        </w:rPr>
        <w:t>REGON: …………………………</w:t>
      </w:r>
      <w:r w:rsidR="00106B74" w:rsidRPr="009A5C8B">
        <w:rPr>
          <w:rFonts w:ascii="Tahoma" w:hAnsi="Tahoma" w:cs="Tahoma"/>
          <w:i/>
          <w:sz w:val="16"/>
          <w:szCs w:val="16"/>
        </w:rPr>
        <w:t>……………………</w:t>
      </w:r>
    </w:p>
    <w:p w14:paraId="31C8E1F2" w14:textId="2937EACE" w:rsidR="006B1D59" w:rsidRPr="009A5C8B" w:rsidRDefault="004B3472" w:rsidP="000633BD">
      <w:pPr>
        <w:spacing w:line="276" w:lineRule="auto"/>
        <w:rPr>
          <w:rFonts w:ascii="Tahoma" w:hAnsi="Tahoma" w:cs="Tahoma"/>
          <w:i/>
          <w:color w:val="0000FF"/>
          <w:sz w:val="16"/>
          <w:szCs w:val="16"/>
        </w:rPr>
      </w:pPr>
      <w:r w:rsidRPr="009A5C8B">
        <w:rPr>
          <w:rFonts w:ascii="Tahoma" w:hAnsi="Tahoma" w:cs="Tahoma"/>
          <w:i/>
          <w:color w:val="0000FF"/>
          <w:sz w:val="16"/>
          <w:szCs w:val="16"/>
        </w:rPr>
        <w:t xml:space="preserve">Nr </w:t>
      </w:r>
      <w:r w:rsidR="006B1D59" w:rsidRPr="009A5C8B">
        <w:rPr>
          <w:rFonts w:ascii="Tahoma" w:hAnsi="Tahoma" w:cs="Tahoma"/>
          <w:i/>
          <w:color w:val="0000FF"/>
          <w:sz w:val="16"/>
          <w:szCs w:val="16"/>
        </w:rPr>
        <w:t>KRS/</w:t>
      </w:r>
      <w:proofErr w:type="spellStart"/>
      <w:r w:rsidR="006B1D59" w:rsidRPr="009A5C8B">
        <w:rPr>
          <w:rFonts w:ascii="Tahoma" w:hAnsi="Tahoma" w:cs="Tahoma"/>
          <w:i/>
          <w:color w:val="0000FF"/>
          <w:sz w:val="16"/>
          <w:szCs w:val="16"/>
        </w:rPr>
        <w:t>CEiDG</w:t>
      </w:r>
      <w:proofErr w:type="spellEnd"/>
      <w:r w:rsidR="006B1D59" w:rsidRPr="009A5C8B">
        <w:rPr>
          <w:rFonts w:ascii="Tahoma" w:hAnsi="Tahoma" w:cs="Tahoma"/>
          <w:i/>
          <w:color w:val="0000FF"/>
          <w:sz w:val="16"/>
          <w:szCs w:val="16"/>
        </w:rPr>
        <w:t>: ……………………</w:t>
      </w:r>
      <w:r w:rsidR="00106B74" w:rsidRPr="009A5C8B">
        <w:rPr>
          <w:rFonts w:ascii="Tahoma" w:hAnsi="Tahoma" w:cs="Tahoma"/>
          <w:i/>
          <w:color w:val="0000FF"/>
          <w:sz w:val="16"/>
          <w:szCs w:val="16"/>
        </w:rPr>
        <w:t>………………</w:t>
      </w:r>
    </w:p>
    <w:p w14:paraId="1BAB70CB" w14:textId="7B931934" w:rsidR="00C41DF9" w:rsidRPr="009A5C8B" w:rsidRDefault="004B3472" w:rsidP="000633BD">
      <w:pPr>
        <w:spacing w:line="276" w:lineRule="auto"/>
        <w:rPr>
          <w:rFonts w:ascii="Tahoma" w:hAnsi="Tahoma" w:cs="Tahoma"/>
          <w:i/>
          <w:color w:val="0000FF"/>
          <w:sz w:val="16"/>
          <w:szCs w:val="16"/>
        </w:rPr>
      </w:pPr>
      <w:r w:rsidRPr="009A5C8B">
        <w:rPr>
          <w:rFonts w:ascii="Tahoma" w:hAnsi="Tahoma" w:cs="Tahoma"/>
          <w:i/>
          <w:color w:val="0000FF"/>
          <w:sz w:val="16"/>
          <w:szCs w:val="16"/>
        </w:rPr>
        <w:t xml:space="preserve">lub </w:t>
      </w:r>
      <w:r w:rsidR="00C41DF9" w:rsidRPr="009A5C8B">
        <w:rPr>
          <w:rFonts w:ascii="Tahoma" w:hAnsi="Tahoma" w:cs="Tahoma"/>
          <w:i/>
          <w:color w:val="0000FF"/>
          <w:sz w:val="16"/>
          <w:szCs w:val="16"/>
        </w:rPr>
        <w:t>……………………………………………………………………………………………</w:t>
      </w:r>
    </w:p>
    <w:p w14:paraId="1E98165C" w14:textId="553AEC61" w:rsidR="00106B74" w:rsidRPr="004B3472" w:rsidRDefault="00C41DF9" w:rsidP="000633BD">
      <w:pPr>
        <w:spacing w:line="276" w:lineRule="auto"/>
        <w:rPr>
          <w:rFonts w:ascii="Tahoma" w:hAnsi="Tahoma" w:cs="Tahoma"/>
          <w:i/>
          <w:color w:val="0000FF"/>
          <w:sz w:val="14"/>
          <w:szCs w:val="14"/>
        </w:rPr>
      </w:pPr>
      <w:r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/a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dres strony internetowej</w:t>
      </w:r>
      <w:r w:rsid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,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na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której Zamawiający może uzysk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ać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odpis lub informację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za pomocą bezpłatnych i ogólnodostępnych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br/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baz danych (np. Krajowy Rejestr Sądowy on-line, Centralna Ewidencja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i Informacja o Działalności Gospodarczej, itp./</w:t>
      </w:r>
    </w:p>
    <w:p w14:paraId="4FBB45F3" w14:textId="77777777" w:rsidR="006067FB" w:rsidRPr="00C41DF9" w:rsidRDefault="006067FB" w:rsidP="00A029B3">
      <w:pPr>
        <w:spacing w:before="60" w:after="60" w:line="276" w:lineRule="auto"/>
        <w:rPr>
          <w:rFonts w:ascii="Tahoma" w:hAnsi="Tahoma" w:cs="Tahoma"/>
          <w:i/>
          <w:color w:val="FF0000"/>
          <w:sz w:val="14"/>
          <w:szCs w:val="14"/>
        </w:rPr>
      </w:pPr>
    </w:p>
    <w:p w14:paraId="1D647C2E" w14:textId="77777777" w:rsidR="00723153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>Usług Wspólnych</w:t>
      </w:r>
      <w:r w:rsidR="0099052A" w:rsidRPr="00BC54D5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BC54D5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BC54D5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  <w:u w:val="single"/>
        </w:rPr>
        <w:t>47-22</w:t>
      </w:r>
      <w:r w:rsidR="00392A7E" w:rsidRPr="00BC54D5">
        <w:rPr>
          <w:rFonts w:ascii="Tahoma" w:hAnsi="Tahoma" w:cs="Tahoma"/>
          <w:b/>
          <w:sz w:val="22"/>
          <w:szCs w:val="22"/>
          <w:u w:val="single"/>
        </w:rPr>
        <w:t>0</w:t>
      </w:r>
      <w:r w:rsidRPr="00BC54D5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9E6262" w:rsidRDefault="00E52E4F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3240A35E" w14:textId="2B37ECB0" w:rsidR="00704530" w:rsidRPr="00704530" w:rsidRDefault="00E52E4F" w:rsidP="00704530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  <w:bookmarkStart w:id="0" w:name="_Hlk89858710"/>
      <w:bookmarkStart w:id="1" w:name="_Hlk120624704"/>
    </w:p>
    <w:p w14:paraId="657EC2EA" w14:textId="77777777" w:rsidR="00704530" w:rsidRPr="00704530" w:rsidRDefault="00704530" w:rsidP="00704530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bookmarkStart w:id="2" w:name="_Hlk192716579"/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4B087BD9" w14:textId="77777777" w:rsidR="00704530" w:rsidRPr="00704530" w:rsidRDefault="00704530" w:rsidP="00704530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</w:p>
    <w:bookmarkEnd w:id="2"/>
    <w:p w14:paraId="1F8422CE" w14:textId="77777777" w:rsidR="00704530" w:rsidRPr="00F93873" w:rsidRDefault="00704530" w:rsidP="00704530">
      <w:pPr>
        <w:jc w:val="center"/>
        <w:rPr>
          <w:rFonts w:ascii="Tahoma" w:hAnsi="Tahoma" w:cs="Tahoma"/>
          <w:b/>
          <w:bCs/>
          <w:i/>
          <w:iCs/>
          <w:color w:val="0000FF"/>
          <w:sz w:val="14"/>
          <w:szCs w:val="14"/>
        </w:rPr>
      </w:pPr>
    </w:p>
    <w:p w14:paraId="3D5D1929" w14:textId="77777777" w:rsidR="00CD6A17" w:rsidRPr="00CD6A17" w:rsidRDefault="00CD6A17" w:rsidP="006A7589">
      <w:pPr>
        <w:spacing w:before="60" w:after="60" w:line="276" w:lineRule="auto"/>
        <w:rPr>
          <w:rFonts w:ascii="Tahoma" w:eastAsia="Calibri" w:hAnsi="Tahoma" w:cs="Tahoma"/>
          <w:b/>
          <w:i/>
          <w:iCs/>
          <w:color w:val="0000FF"/>
          <w:sz w:val="10"/>
          <w:szCs w:val="10"/>
          <w:lang w:eastAsia="en-US"/>
        </w:rPr>
      </w:pPr>
    </w:p>
    <w:bookmarkEnd w:id="0"/>
    <w:bookmarkEnd w:id="1"/>
    <w:p w14:paraId="03DF9E19" w14:textId="3C848234" w:rsidR="00315104" w:rsidRPr="009A5C8B" w:rsidRDefault="00E52E4F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18"/>
          <w:szCs w:val="22"/>
        </w:rPr>
      </w:pPr>
      <w:r w:rsidRPr="009A5C8B">
        <w:rPr>
          <w:rFonts w:ascii="Tahoma" w:hAnsi="Tahoma" w:cs="Tahoma"/>
          <w:b/>
          <w:sz w:val="18"/>
          <w:szCs w:val="22"/>
        </w:rPr>
        <w:t xml:space="preserve">Oferujemy wykonanie przedmiotu zamówienia zgodnie z </w:t>
      </w:r>
      <w:r w:rsidR="00C2003C" w:rsidRPr="009A5C8B">
        <w:rPr>
          <w:rFonts w:ascii="Tahoma" w:hAnsi="Tahoma" w:cs="Tahoma"/>
          <w:b/>
          <w:sz w:val="18"/>
          <w:szCs w:val="22"/>
        </w:rPr>
        <w:t>dokumentacją</w:t>
      </w:r>
      <w:r w:rsidR="005D2F52" w:rsidRPr="00642164">
        <w:rPr>
          <w:rFonts w:ascii="Tahoma" w:hAnsi="Tahoma" w:cs="Tahoma"/>
          <w:b/>
          <w:color w:val="000000" w:themeColor="text1"/>
          <w:sz w:val="18"/>
          <w:szCs w:val="22"/>
        </w:rPr>
        <w:t>,</w:t>
      </w:r>
      <w:r w:rsidR="003C0462" w:rsidRPr="00642164">
        <w:rPr>
          <w:rFonts w:ascii="Tahoma" w:hAnsi="Tahoma" w:cs="Tahoma"/>
          <w:b/>
          <w:color w:val="000000" w:themeColor="text1"/>
          <w:sz w:val="18"/>
          <w:szCs w:val="22"/>
        </w:rPr>
        <w:t xml:space="preserve"> </w:t>
      </w:r>
      <w:r w:rsidR="006F5CB0" w:rsidRPr="00642164">
        <w:rPr>
          <w:rFonts w:ascii="Tahoma" w:hAnsi="Tahoma" w:cs="Tahoma"/>
          <w:b/>
          <w:color w:val="000000" w:themeColor="text1"/>
          <w:sz w:val="18"/>
          <w:szCs w:val="22"/>
        </w:rPr>
        <w:t>formularzem cenowym</w:t>
      </w:r>
      <w:r w:rsidR="00CE5E30" w:rsidRPr="009A5C8B">
        <w:rPr>
          <w:rFonts w:ascii="Tahoma" w:hAnsi="Tahoma" w:cs="Tahoma"/>
          <w:b/>
          <w:sz w:val="18"/>
          <w:szCs w:val="22"/>
        </w:rPr>
        <w:t>,</w:t>
      </w:r>
      <w:r w:rsidR="009A2C81" w:rsidRPr="009A5C8B">
        <w:rPr>
          <w:rFonts w:ascii="Tahoma" w:hAnsi="Tahoma" w:cs="Tahoma"/>
          <w:b/>
          <w:sz w:val="18"/>
          <w:szCs w:val="22"/>
        </w:rPr>
        <w:t xml:space="preserve"> </w:t>
      </w:r>
      <w:r w:rsidR="002B0028" w:rsidRPr="00642164">
        <w:rPr>
          <w:rFonts w:ascii="Tahoma" w:hAnsi="Tahoma" w:cs="Tahoma"/>
          <w:b/>
          <w:color w:val="000000" w:themeColor="text1"/>
          <w:sz w:val="18"/>
          <w:szCs w:val="22"/>
        </w:rPr>
        <w:t>S</w:t>
      </w:r>
      <w:r w:rsidR="006F5CB0" w:rsidRPr="00642164">
        <w:rPr>
          <w:rFonts w:ascii="Tahoma" w:hAnsi="Tahoma" w:cs="Tahoma"/>
          <w:b/>
          <w:color w:val="000000" w:themeColor="text1"/>
          <w:sz w:val="18"/>
          <w:szCs w:val="22"/>
        </w:rPr>
        <w:t xml:space="preserve">pecyfikacją </w:t>
      </w:r>
      <w:r w:rsidR="002B0028" w:rsidRPr="00642164">
        <w:rPr>
          <w:rFonts w:ascii="Tahoma" w:hAnsi="Tahoma" w:cs="Tahoma"/>
          <w:b/>
          <w:color w:val="000000" w:themeColor="text1"/>
          <w:sz w:val="18"/>
          <w:szCs w:val="22"/>
        </w:rPr>
        <w:t>T</w:t>
      </w:r>
      <w:r w:rsidR="006F5CB0" w:rsidRPr="00642164">
        <w:rPr>
          <w:rFonts w:ascii="Tahoma" w:hAnsi="Tahoma" w:cs="Tahoma"/>
          <w:b/>
          <w:color w:val="000000" w:themeColor="text1"/>
          <w:sz w:val="18"/>
          <w:szCs w:val="22"/>
        </w:rPr>
        <w:t>echniczną</w:t>
      </w:r>
      <w:r w:rsidR="00CE5E30" w:rsidRPr="009A5C8B">
        <w:rPr>
          <w:rFonts w:ascii="Tahoma" w:hAnsi="Tahoma" w:cs="Tahoma"/>
          <w:b/>
          <w:sz w:val="18"/>
          <w:szCs w:val="22"/>
        </w:rPr>
        <w:t>, posiadaną wiedzą</w:t>
      </w:r>
      <w:r w:rsidR="002B0028" w:rsidRPr="009A5C8B">
        <w:rPr>
          <w:rFonts w:ascii="Tahoma" w:hAnsi="Tahoma" w:cs="Tahoma"/>
          <w:b/>
          <w:sz w:val="18"/>
          <w:szCs w:val="22"/>
        </w:rPr>
        <w:t xml:space="preserve"> </w:t>
      </w:r>
      <w:r w:rsidR="00D87016" w:rsidRPr="009A5C8B">
        <w:rPr>
          <w:rFonts w:ascii="Tahoma" w:hAnsi="Tahoma" w:cs="Tahoma"/>
          <w:b/>
          <w:sz w:val="18"/>
          <w:szCs w:val="22"/>
        </w:rPr>
        <w:t xml:space="preserve">i </w:t>
      </w:r>
      <w:r w:rsidR="00CE5E30" w:rsidRPr="009A5C8B">
        <w:rPr>
          <w:rFonts w:ascii="Tahoma" w:hAnsi="Tahoma" w:cs="Tahoma"/>
          <w:b/>
          <w:sz w:val="18"/>
          <w:szCs w:val="22"/>
        </w:rPr>
        <w:t xml:space="preserve">doświadczeniem oraz </w:t>
      </w:r>
      <w:r w:rsidRPr="009A5C8B">
        <w:rPr>
          <w:rFonts w:ascii="Tahoma" w:hAnsi="Tahoma" w:cs="Tahoma"/>
          <w:b/>
          <w:sz w:val="18"/>
          <w:szCs w:val="22"/>
        </w:rPr>
        <w:t xml:space="preserve">warunkami zawartymi w </w:t>
      </w:r>
      <w:r w:rsidR="00AB537E" w:rsidRPr="009A5C8B">
        <w:rPr>
          <w:rFonts w:ascii="Tahoma" w:hAnsi="Tahoma" w:cs="Tahoma"/>
          <w:b/>
          <w:sz w:val="18"/>
          <w:szCs w:val="22"/>
        </w:rPr>
        <w:t>SWZ</w:t>
      </w:r>
      <w:r w:rsidRPr="009A5C8B">
        <w:rPr>
          <w:rFonts w:ascii="Tahoma" w:hAnsi="Tahoma" w:cs="Tahoma"/>
          <w:b/>
          <w:sz w:val="18"/>
          <w:szCs w:val="22"/>
        </w:rPr>
        <w:t xml:space="preserve"> wg poniższych danych:</w:t>
      </w:r>
    </w:p>
    <w:p w14:paraId="34C0DDBB" w14:textId="77777777" w:rsidR="00315104" w:rsidRPr="008316F5" w:rsidRDefault="00315104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66070EB2" w14:textId="2FF5FA0D" w:rsidR="00315104" w:rsidRDefault="00D24694">
      <w:pPr>
        <w:widowControl w:val="0"/>
        <w:numPr>
          <w:ilvl w:val="0"/>
          <w:numId w:val="8"/>
        </w:numPr>
        <w:tabs>
          <w:tab w:val="clear" w:pos="1080"/>
          <w:tab w:val="left" w:pos="567"/>
          <w:tab w:val="num" w:pos="709"/>
        </w:tabs>
        <w:spacing w:before="60" w:after="60" w:line="276" w:lineRule="auto"/>
        <w:ind w:left="567" w:hanging="567"/>
        <w:jc w:val="both"/>
        <w:rPr>
          <w:rFonts w:ascii="Tahoma" w:hAnsi="Tahoma" w:cs="Tahoma"/>
          <w:b/>
          <w:u w:val="single"/>
        </w:rPr>
      </w:pPr>
      <w:r w:rsidRPr="006F5CB0">
        <w:rPr>
          <w:rFonts w:ascii="Tahoma" w:hAnsi="Tahoma" w:cs="Tahoma"/>
          <w:b/>
          <w:sz w:val="22"/>
          <w:szCs w:val="22"/>
          <w:u w:val="single"/>
        </w:rPr>
        <w:t>Nominalna</w:t>
      </w:r>
      <w:r w:rsidR="00315104" w:rsidRPr="006F5CB0">
        <w:rPr>
          <w:rFonts w:ascii="Tahoma" w:hAnsi="Tahoma" w:cs="Tahoma"/>
          <w:b/>
          <w:sz w:val="22"/>
          <w:szCs w:val="22"/>
          <w:u w:val="single"/>
        </w:rPr>
        <w:t xml:space="preserve"> ofertowa ryczałtowa cena </w:t>
      </w:r>
      <w:r w:rsidR="00315104" w:rsidRPr="002814C9">
        <w:rPr>
          <w:rFonts w:ascii="Tahoma" w:hAnsi="Tahoma" w:cs="Tahoma"/>
          <w:b/>
          <w:sz w:val="22"/>
          <w:szCs w:val="22"/>
          <w:u w:val="single"/>
        </w:rPr>
        <w:t>brutto wykonania zamówienia</w:t>
      </w:r>
      <w:r w:rsidRPr="002814C9">
        <w:rPr>
          <w:rFonts w:ascii="Tahoma" w:hAnsi="Tahoma" w:cs="Tahoma"/>
          <w:b/>
          <w:sz w:val="22"/>
          <w:szCs w:val="22"/>
          <w:u w:val="single"/>
        </w:rPr>
        <w:t xml:space="preserve"> do</w:t>
      </w:r>
      <w:r w:rsidR="00825491">
        <w:rPr>
          <w:rFonts w:ascii="Tahoma" w:hAnsi="Tahoma" w:cs="Tahoma"/>
          <w:b/>
          <w:sz w:val="22"/>
          <w:szCs w:val="22"/>
          <w:u w:val="single"/>
        </w:rPr>
        <w:t> </w:t>
      </w:r>
      <w:r w:rsidRPr="002814C9">
        <w:rPr>
          <w:rFonts w:ascii="Tahoma" w:hAnsi="Tahoma" w:cs="Tahoma"/>
          <w:b/>
          <w:sz w:val="22"/>
          <w:szCs w:val="22"/>
          <w:u w:val="single"/>
        </w:rPr>
        <w:t>wyboru</w:t>
      </w:r>
      <w:r w:rsidR="00AB0878" w:rsidRPr="002814C9">
        <w:rPr>
          <w:rFonts w:ascii="Tahoma" w:hAnsi="Tahoma" w:cs="Tahoma"/>
          <w:b/>
          <w:sz w:val="22"/>
          <w:szCs w:val="22"/>
          <w:u w:val="single"/>
        </w:rPr>
        <w:t xml:space="preserve"> oferty</w:t>
      </w:r>
      <w:r w:rsidRPr="002814C9">
        <w:rPr>
          <w:rFonts w:ascii="Tahoma" w:hAnsi="Tahoma" w:cs="Tahoma"/>
          <w:b/>
          <w:sz w:val="22"/>
          <w:szCs w:val="22"/>
          <w:u w:val="single"/>
        </w:rPr>
        <w:t xml:space="preserve"> najkorzystniejszej</w:t>
      </w:r>
      <w:r w:rsidR="007005B0">
        <w:rPr>
          <w:rFonts w:ascii="Tahoma" w:hAnsi="Tahoma" w:cs="Tahoma"/>
          <w:b/>
          <w:sz w:val="22"/>
          <w:szCs w:val="22"/>
          <w:u w:val="single"/>
        </w:rPr>
        <w:t xml:space="preserve"> </w:t>
      </w:r>
      <w:r w:rsidR="007005B0" w:rsidRPr="000D1D33">
        <w:rPr>
          <w:rFonts w:ascii="Tahoma" w:hAnsi="Tahoma" w:cs="Tahoma"/>
          <w:b/>
          <w:sz w:val="22"/>
          <w:szCs w:val="22"/>
          <w:u w:val="single"/>
        </w:rPr>
        <w:t>i zawarcia umowy</w:t>
      </w:r>
      <w:r w:rsidR="00315104" w:rsidRPr="002814C9">
        <w:rPr>
          <w:rFonts w:ascii="Tahoma" w:hAnsi="Tahoma" w:cs="Tahoma"/>
          <w:b/>
          <w:u w:val="single"/>
        </w:rPr>
        <w:t>:</w:t>
      </w:r>
    </w:p>
    <w:p w14:paraId="23DBFCAB" w14:textId="77777777" w:rsidR="00CD6A17" w:rsidRPr="009E6262" w:rsidRDefault="00CD6A17" w:rsidP="009A5C8B">
      <w:pPr>
        <w:widowControl w:val="0"/>
        <w:spacing w:before="240" w:after="240"/>
        <w:jc w:val="center"/>
        <w:rPr>
          <w:rFonts w:ascii="Tahoma" w:hAnsi="Tahoma" w:cs="Tahoma"/>
          <w:color w:val="FF0000"/>
          <w:sz w:val="20"/>
          <w:szCs w:val="16"/>
        </w:rPr>
      </w:pPr>
      <w:r w:rsidRPr="002A1203">
        <w:rPr>
          <w:rFonts w:ascii="Tahoma" w:hAnsi="Tahoma" w:cs="Tahoma"/>
          <w:b/>
          <w:sz w:val="22"/>
          <w:szCs w:val="22"/>
        </w:rPr>
        <w:t>wynosi: ....................... ,- PLN</w:t>
      </w:r>
      <w:r w:rsidRPr="009E6262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4978F03B" w14:textId="77777777" w:rsidR="00CD6A17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7F7337">
        <w:rPr>
          <w:rFonts w:ascii="Tahoma" w:hAnsi="Tahoma" w:cs="Tahoma"/>
          <w:sz w:val="20"/>
          <w:szCs w:val="20"/>
        </w:rPr>
        <w:t xml:space="preserve"> </w:t>
      </w:r>
    </w:p>
    <w:p w14:paraId="3406E4BB" w14:textId="77777777" w:rsidR="00CD6A17" w:rsidRPr="00EA0EFC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10"/>
          <w:szCs w:val="10"/>
        </w:rPr>
      </w:pPr>
    </w:p>
    <w:p w14:paraId="12F2B0E3" w14:textId="3C6BEA99" w:rsidR="00CD6A17" w:rsidRPr="00506208" w:rsidRDefault="00CD6A17" w:rsidP="00CD6A1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60" w:after="120"/>
        <w:ind w:left="142"/>
        <w:jc w:val="center"/>
        <w:rPr>
          <w:rFonts w:ascii="Tahoma" w:hAnsi="Tahoma" w:cs="Tahoma"/>
          <w:i/>
          <w:color w:val="00B050"/>
          <w:sz w:val="16"/>
          <w:szCs w:val="16"/>
        </w:rPr>
      </w:pPr>
      <w:r>
        <w:rPr>
          <w:rFonts w:ascii="Tahoma" w:hAnsi="Tahoma" w:cs="Tahoma"/>
          <w:i/>
          <w:color w:val="0000FF"/>
          <w:sz w:val="16"/>
          <w:szCs w:val="16"/>
        </w:rPr>
        <w:t>Do niniejszego formularza n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 xml:space="preserve">ależy załączyć </w:t>
      </w:r>
      <w:r w:rsidR="00704530">
        <w:rPr>
          <w:rFonts w:ascii="Tahoma" w:hAnsi="Tahoma" w:cs="Tahoma"/>
          <w:i/>
          <w:color w:val="0000FF"/>
          <w:sz w:val="16"/>
          <w:szCs w:val="16"/>
        </w:rPr>
        <w:t xml:space="preserve">wypełniony </w:t>
      </w:r>
      <w:r w:rsidR="009A5C8B">
        <w:rPr>
          <w:rFonts w:ascii="Tahoma" w:hAnsi="Tahoma" w:cs="Tahoma"/>
          <w:i/>
          <w:color w:val="0000FF"/>
          <w:sz w:val="16"/>
          <w:szCs w:val="16"/>
        </w:rPr>
        <w:t>formularz cenowy</w:t>
      </w:r>
    </w:p>
    <w:p w14:paraId="578A5D29" w14:textId="793CD325" w:rsidR="007005B0" w:rsidRPr="009A5C8B" w:rsidRDefault="00CD6A17" w:rsidP="00704530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18"/>
          <w:szCs w:val="18"/>
        </w:rPr>
      </w:pPr>
      <w:r w:rsidRPr="009A5C8B">
        <w:rPr>
          <w:rFonts w:ascii="Tahoma" w:hAnsi="Tahoma" w:cs="Tahoma"/>
          <w:bCs/>
          <w:sz w:val="18"/>
          <w:szCs w:val="18"/>
        </w:rPr>
        <w:t xml:space="preserve">Oświadczamy, że cena oferty wymieniona powyżej została sporządzona w oparciu o: dokumentację postępowania,  </w:t>
      </w:r>
      <w:r w:rsidR="009A5C8B" w:rsidRPr="00642164">
        <w:rPr>
          <w:rFonts w:ascii="Tahoma" w:hAnsi="Tahoma" w:cs="Tahoma"/>
          <w:bCs/>
          <w:color w:val="000000" w:themeColor="text1"/>
          <w:sz w:val="18"/>
          <w:szCs w:val="18"/>
        </w:rPr>
        <w:t>specyfikację techniczną</w:t>
      </w:r>
      <w:r w:rsidRPr="00642164">
        <w:rPr>
          <w:rFonts w:ascii="Tahoma" w:hAnsi="Tahoma" w:cs="Tahoma"/>
          <w:bCs/>
          <w:color w:val="000000" w:themeColor="text1"/>
          <w:sz w:val="18"/>
          <w:szCs w:val="18"/>
        </w:rPr>
        <w:t xml:space="preserve">, </w:t>
      </w:r>
      <w:r w:rsidR="009A5C8B" w:rsidRPr="00642164">
        <w:rPr>
          <w:rFonts w:ascii="Tahoma" w:hAnsi="Tahoma" w:cs="Tahoma"/>
          <w:bCs/>
          <w:color w:val="000000" w:themeColor="text1"/>
          <w:sz w:val="18"/>
          <w:szCs w:val="18"/>
        </w:rPr>
        <w:t>formularz cenowy</w:t>
      </w:r>
      <w:r w:rsidRPr="009A5C8B">
        <w:rPr>
          <w:rFonts w:ascii="Tahoma" w:hAnsi="Tahoma" w:cs="Tahoma"/>
          <w:bCs/>
          <w:sz w:val="18"/>
          <w:szCs w:val="18"/>
        </w:rPr>
        <w:t>, dane z pkt 5. SWZ, opis przedmiotu zamówienia, jego zakres, ewentualną wizję lokalną, doświadczenie Wykonawcy, koszty związane z obowiązującymi przy wykonaniu zamówienia przepisami prawa, w tym koszty należnego podatku od towarów i usług VAT zgodnie z obowiązującymi przepisami ustawy z 11 marca 2004 r. o podatku od towarów i usług, jak również koszty wynikające z wszelkich upustów i rabatów.</w:t>
      </w:r>
    </w:p>
    <w:p w14:paraId="17B526C2" w14:textId="77777777" w:rsidR="002C3F74" w:rsidRPr="002C3F74" w:rsidRDefault="002C3F74" w:rsidP="00270DE1">
      <w:pPr>
        <w:spacing w:before="60" w:after="60" w:line="276" w:lineRule="auto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77777777" w:rsidR="00140716" w:rsidRPr="00BC54D5" w:rsidRDefault="00140716">
      <w:pPr>
        <w:pStyle w:val="Akapitzlist"/>
        <w:numPr>
          <w:ilvl w:val="0"/>
          <w:numId w:val="70"/>
        </w:numPr>
        <w:spacing w:before="60" w:after="60"/>
        <w:ind w:left="567" w:hanging="567"/>
        <w:contextualSpacing w:val="0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BC54D5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BC54D5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BC54D5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0FCB3700" w14:textId="6FB51360" w:rsidR="002F6B14" w:rsidRPr="005A39BC" w:rsidRDefault="00140716" w:rsidP="005A39BC">
      <w:pPr>
        <w:spacing w:before="60" w:after="6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BC54D5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6C51E32C" w14:textId="77777777" w:rsidR="005A39BC" w:rsidRPr="005A39BC" w:rsidRDefault="005A39BC" w:rsidP="005A39BC">
      <w:pPr>
        <w:spacing w:before="40" w:after="40" w:line="276" w:lineRule="auto"/>
        <w:ind w:left="567"/>
        <w:jc w:val="both"/>
        <w:rPr>
          <w:rFonts w:ascii="Tahoma" w:hAnsi="Tahoma" w:cs="Tahoma"/>
          <w:color w:val="0000FF"/>
          <w:sz w:val="18"/>
          <w:szCs w:val="18"/>
        </w:rPr>
      </w:pPr>
      <w:r w:rsidRPr="005A39BC">
        <w:rPr>
          <w:rFonts w:ascii="Tahoma" w:hAnsi="Tahoma" w:cs="Tahoma"/>
          <w:b/>
          <w:color w:val="0000FF"/>
          <w:sz w:val="18"/>
          <w:szCs w:val="18"/>
        </w:rPr>
        <w:t xml:space="preserve">do powstania u Zamawiającego obowiązku podatkowego </w:t>
      </w:r>
      <w:r w:rsidRPr="005A39BC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5A39BC">
        <w:rPr>
          <w:rFonts w:ascii="Tahoma" w:hAnsi="Tahoma" w:cs="Tahoma"/>
          <w:color w:val="0000FF"/>
          <w:sz w:val="18"/>
          <w:szCs w:val="18"/>
        </w:rPr>
        <w:t xml:space="preserve">. </w:t>
      </w:r>
    </w:p>
    <w:p w14:paraId="1C8504C6" w14:textId="77777777" w:rsidR="005A39BC" w:rsidRPr="00D5680A" w:rsidRDefault="005A39BC" w:rsidP="005A39BC">
      <w:pPr>
        <w:spacing w:before="4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D5680A"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UWAGA!</w:t>
      </w:r>
    </w:p>
    <w:p w14:paraId="3614E816" w14:textId="77777777" w:rsidR="005A39BC" w:rsidRPr="00D5680A" w:rsidRDefault="005A39BC" w:rsidP="005A39BC">
      <w:pPr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D5680A"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W myśl wskazanych powyżej przepisów dotyczących podatku od towarów i usług (VAT) obowiązek podatkowy u Zamawiającego może powstać w wyniku takich okoliczności jak: wewnątrzwspólnotowe nabycie towarów, import usług lub towarów, mechanizm odwróconego obciążenia podatkiem VAT (procedura odwrotnego obciążenia polega na przeniesieniu obowiązku rozliczenia podatku VAT ze sprzedawcy na nabywcę).</w:t>
      </w:r>
    </w:p>
    <w:p w14:paraId="5B186AC2" w14:textId="324DDA1B" w:rsidR="005A39BC" w:rsidRPr="005A39BC" w:rsidRDefault="005A39BC" w:rsidP="005A39BC">
      <w:pPr>
        <w:ind w:left="567"/>
        <w:jc w:val="both"/>
        <w:rPr>
          <w:rFonts w:ascii="Tahoma" w:hAnsi="Tahoma" w:cs="Tahoma"/>
          <w:bCs/>
          <w:i/>
          <w:iCs/>
          <w:color w:val="FF0000"/>
          <w:sz w:val="16"/>
          <w:szCs w:val="16"/>
        </w:rPr>
      </w:pPr>
      <w:r w:rsidRPr="005A39BC">
        <w:rPr>
          <w:rFonts w:ascii="Tahoma" w:hAnsi="Tahoma" w:cs="Tahoma"/>
          <w:bCs/>
          <w:i/>
          <w:iCs/>
          <w:color w:val="FF0000"/>
          <w:sz w:val="16"/>
          <w:szCs w:val="16"/>
        </w:rPr>
        <w:t>W przypadku wystąpienia pow</w:t>
      </w:r>
      <w:r>
        <w:rPr>
          <w:rFonts w:ascii="Tahoma" w:hAnsi="Tahoma" w:cs="Tahoma"/>
          <w:bCs/>
          <w:i/>
          <w:iCs/>
          <w:color w:val="FF0000"/>
          <w:sz w:val="16"/>
          <w:szCs w:val="16"/>
        </w:rPr>
        <w:t>yż</w:t>
      </w:r>
      <w:r w:rsidRPr="005A39BC">
        <w:rPr>
          <w:rFonts w:ascii="Tahoma" w:hAnsi="Tahoma" w:cs="Tahoma"/>
          <w:bCs/>
          <w:i/>
          <w:iCs/>
          <w:color w:val="FF0000"/>
          <w:sz w:val="16"/>
          <w:szCs w:val="16"/>
        </w:rPr>
        <w:t xml:space="preserve">szych okoliczności należy wskazać w osobnej tabeli nazwę (rodzaj) towaru lub usługi, których dostawa lub świadczenie będzie prowadzić do powstania obowiązku podatkowego u Zamawiającego oraz wskazując ich wartość bez kwoty podatku, a także </w:t>
      </w:r>
      <w:r w:rsidRPr="005A39BC">
        <w:rPr>
          <w:rFonts w:ascii="Tahoma" w:hAnsi="Tahoma" w:cs="Tahoma"/>
          <w:i/>
          <w:color w:val="FF0000"/>
          <w:sz w:val="16"/>
          <w:szCs w:val="16"/>
        </w:rPr>
        <w:t>wskazać stawkę podatku od towarów i usług, która zgodnie z wiedzą Wykonawcy, będzie miała zastosowanie</w:t>
      </w:r>
      <w:r w:rsidRPr="005A39BC">
        <w:rPr>
          <w:rFonts w:ascii="Tahoma" w:hAnsi="Tahoma" w:cs="Tahoma"/>
          <w:bCs/>
          <w:i/>
          <w:iCs/>
          <w:color w:val="FF0000"/>
          <w:sz w:val="16"/>
          <w:szCs w:val="16"/>
        </w:rPr>
        <w:t>.</w:t>
      </w:r>
    </w:p>
    <w:p w14:paraId="468E080C" w14:textId="10B5345A" w:rsidR="005A39BC" w:rsidRPr="005A39BC" w:rsidRDefault="005A39BC" w:rsidP="005A39BC">
      <w:pPr>
        <w:widowControl w:val="0"/>
        <w:tabs>
          <w:tab w:val="num" w:pos="426"/>
        </w:tabs>
        <w:spacing w:before="60" w:after="60"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5A39BC">
        <w:rPr>
          <w:rFonts w:ascii="Tahoma" w:hAnsi="Tahoma" w:cs="Tahoma"/>
          <w:i/>
          <w:iCs/>
          <w:color w:val="0000FF"/>
          <w:sz w:val="16"/>
          <w:szCs w:val="16"/>
          <w:highlight w:val="yellow"/>
        </w:rPr>
        <w:t xml:space="preserve">(w przypadku </w:t>
      </w:r>
      <w:r w:rsidRPr="005A39BC">
        <w:rPr>
          <w:rFonts w:ascii="Tahoma" w:hAnsi="Tahoma" w:cs="Tahoma"/>
          <w:b/>
          <w:i/>
          <w:iCs/>
          <w:color w:val="0000FF"/>
          <w:sz w:val="16"/>
          <w:szCs w:val="16"/>
          <w:highlight w:val="yellow"/>
        </w:rPr>
        <w:t xml:space="preserve">niewskazania </w:t>
      </w:r>
      <w:r w:rsidRPr="005A39BC">
        <w:rPr>
          <w:rFonts w:ascii="Tahoma" w:hAnsi="Tahoma" w:cs="Tahoma"/>
          <w:i/>
          <w:iCs/>
          <w:color w:val="0000FF"/>
          <w:sz w:val="16"/>
          <w:szCs w:val="16"/>
          <w:highlight w:val="yellow"/>
        </w:rPr>
        <w:t xml:space="preserve">danych z powyższego oświadczenia, Zamawiający przyjmie, że wybór oferty Wykonawcy  </w:t>
      </w:r>
      <w:r w:rsidRPr="005A39BC">
        <w:rPr>
          <w:rFonts w:ascii="Tahoma" w:hAnsi="Tahoma" w:cs="Tahoma"/>
          <w:i/>
          <w:iCs/>
          <w:color w:val="0000FF"/>
          <w:sz w:val="16"/>
          <w:szCs w:val="16"/>
          <w:highlight w:val="yellow"/>
        </w:rPr>
        <w:br/>
      </w:r>
      <w:r w:rsidRPr="005A39BC">
        <w:rPr>
          <w:rFonts w:ascii="Tahoma" w:hAnsi="Tahoma" w:cs="Tahoma"/>
          <w:b/>
          <w:bCs/>
          <w:i/>
          <w:iCs/>
          <w:color w:val="0000FF"/>
          <w:sz w:val="16"/>
          <w:szCs w:val="16"/>
          <w:highlight w:val="yellow"/>
        </w:rPr>
        <w:t>NIE PROWADZI</w:t>
      </w:r>
      <w:r w:rsidRPr="005A39BC">
        <w:rPr>
          <w:rFonts w:ascii="Tahoma" w:hAnsi="Tahoma" w:cs="Tahoma"/>
          <w:i/>
          <w:iCs/>
          <w:color w:val="0000FF"/>
          <w:sz w:val="16"/>
          <w:szCs w:val="16"/>
          <w:highlight w:val="yellow"/>
        </w:rPr>
        <w:t xml:space="preserve"> do obowiązku podatkowego)</w:t>
      </w:r>
    </w:p>
    <w:p w14:paraId="27C02644" w14:textId="07D247E0" w:rsidR="00F20225" w:rsidRPr="00F20225" w:rsidRDefault="00CD64A1">
      <w:pPr>
        <w:pStyle w:val="Akapitzlist"/>
        <w:widowControl w:val="0"/>
        <w:numPr>
          <w:ilvl w:val="0"/>
          <w:numId w:val="71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bCs/>
          <w:iCs/>
          <w:szCs w:val="20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lastRenderedPageBreak/>
        <w:t>OŚWIADCZAMY</w:t>
      </w:r>
      <w:r w:rsidRPr="00BC54D5">
        <w:rPr>
          <w:rFonts w:ascii="Tahoma" w:hAnsi="Tahoma" w:cs="Tahoma"/>
          <w:b/>
          <w:bCs/>
          <w:iCs/>
          <w:sz w:val="21"/>
          <w:szCs w:val="21"/>
        </w:rPr>
        <w:t>,</w:t>
      </w:r>
      <w:r w:rsidR="006D372B" w:rsidRPr="006D372B">
        <w:rPr>
          <w:rFonts w:ascii="Tahoma" w:hAnsi="Tahoma" w:cs="Tahoma"/>
          <w:b/>
          <w:bCs/>
          <w:iCs/>
          <w:sz w:val="21"/>
          <w:szCs w:val="21"/>
        </w:rPr>
        <w:t xml:space="preserve"> że </w:t>
      </w:r>
      <w:r w:rsidR="006D372B" w:rsidRPr="006D372B"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należymy do grupy: </w:t>
      </w:r>
      <w:r w:rsidR="006D372B" w:rsidRPr="006D372B">
        <w:rPr>
          <w:rFonts w:ascii="Tahoma" w:hAnsi="Tahoma" w:cs="Tahoma"/>
          <w:b/>
          <w:bCs/>
          <w:color w:val="FF0000"/>
        </w:rPr>
        <w:t>*</w:t>
      </w:r>
      <w:r w:rsidR="006D372B" w:rsidRPr="006D372B">
        <w:rPr>
          <w:rFonts w:ascii="Tahoma" w:hAnsi="Tahoma" w:cs="Tahoma"/>
          <w:b/>
          <w:bCs/>
          <w:sz w:val="20"/>
        </w:rPr>
        <w:t xml:space="preserve"> </w:t>
      </w:r>
      <w:r w:rsidR="006D372B" w:rsidRPr="006D372B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7C5E086D" w14:textId="399CA81F" w:rsidR="00F20225" w:rsidRPr="006D372B" w:rsidRDefault="00000000" w:rsidP="009A5C8B">
      <w:pPr>
        <w:tabs>
          <w:tab w:val="left" w:pos="9228"/>
        </w:tabs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  <w:r w:rsidR="009A5C8B">
        <w:rPr>
          <w:rFonts w:ascii="Tahoma" w:eastAsia="Calibri" w:hAnsi="Tahoma" w:cs="Tahoma"/>
          <w:b/>
          <w:bCs/>
          <w:sz w:val="18"/>
          <w:szCs w:val="18"/>
          <w:lang w:eastAsia="en-US"/>
        </w:rPr>
        <w:tab/>
      </w:r>
    </w:p>
    <w:p w14:paraId="3E762526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557BFDD7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10C6158C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1A3559AE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6795E423" w14:textId="291C0CC8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3F169B56" w14:textId="77777777" w:rsidR="006D372B" w:rsidRPr="001E3051" w:rsidRDefault="006D372B" w:rsidP="00A029B3">
      <w:pPr>
        <w:widowControl w:val="0"/>
        <w:spacing w:before="60" w:after="60" w:line="276" w:lineRule="auto"/>
        <w:ind w:left="567"/>
        <w:jc w:val="both"/>
        <w:rPr>
          <w:rFonts w:ascii="Tahoma" w:eastAsia="Calibri" w:hAnsi="Tahoma" w:cs="Tahoma"/>
          <w:b/>
          <w:bCs/>
          <w:iCs/>
          <w:sz w:val="4"/>
          <w:szCs w:val="4"/>
          <w:lang w:eastAsia="en-US"/>
        </w:rPr>
      </w:pPr>
    </w:p>
    <w:p w14:paraId="61520257" w14:textId="77777777" w:rsidR="006D372B" w:rsidRPr="006D372B" w:rsidRDefault="006D372B" w:rsidP="00A029B3">
      <w:pPr>
        <w:tabs>
          <w:tab w:val="left" w:pos="360"/>
        </w:tabs>
        <w:spacing w:before="60" w:after="60" w:line="276" w:lineRule="auto"/>
        <w:ind w:left="360" w:right="28" w:firstLine="284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6D372B">
        <w:rPr>
          <w:rFonts w:ascii="Tahoma" w:hAnsi="Tahoma"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2230A41E" w14:textId="77777777" w:rsidR="006D372B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Mikroprzedsiębiorstwo</w:t>
      </w:r>
      <w:r w:rsidRPr="006D372B">
        <w:rPr>
          <w:rFonts w:ascii="Tahoma" w:hAnsi="Tahoma"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3F14C494" w14:textId="77777777" w:rsidR="006D372B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Małe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13FD245D" w14:textId="577BEFC6" w:rsidR="00AB3BEE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rebuchet MS" w:hAnsi="Trebuchet MS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Średnie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nie jest mikroprzedsiębiorstwem ani małym przedsiębiorstwem </w:t>
      </w:r>
      <w:r w:rsidRPr="006D372B">
        <w:rPr>
          <w:rFonts w:ascii="Tahoma" w:hAnsi="Tahoma" w:cs="Tahoma"/>
          <w:i/>
          <w:sz w:val="16"/>
          <w:szCs w:val="16"/>
        </w:rPr>
        <w:br/>
        <w:t>i które zatrudnia mniej niż 250 osób i którego roczny obrót nie przekracza 50 milionów EUR</w:t>
      </w:r>
      <w:r w:rsidR="001E1E8D">
        <w:rPr>
          <w:rFonts w:ascii="Tahoma" w:hAnsi="Tahoma" w:cs="Tahoma"/>
          <w:i/>
          <w:sz w:val="16"/>
          <w:szCs w:val="16"/>
        </w:rPr>
        <w:t>O</w:t>
      </w:r>
      <w:r w:rsidRPr="006D372B">
        <w:rPr>
          <w:rFonts w:ascii="Tahoma" w:hAnsi="Tahoma" w:cs="Tahoma"/>
          <w:i/>
          <w:sz w:val="16"/>
          <w:szCs w:val="16"/>
        </w:rPr>
        <w:t xml:space="preserve"> lub roczna suma bilansowa nie przekracza 43 milionów EURO</w:t>
      </w:r>
      <w:r w:rsidRPr="006D372B">
        <w:rPr>
          <w:rFonts w:ascii="Trebuchet MS" w:hAnsi="Trebuchet MS"/>
          <w:i/>
          <w:sz w:val="16"/>
          <w:szCs w:val="16"/>
        </w:rPr>
        <w:t>.</w:t>
      </w:r>
    </w:p>
    <w:p w14:paraId="6EAD9222" w14:textId="77777777" w:rsidR="006D372B" w:rsidRPr="001E3051" w:rsidRDefault="006D372B" w:rsidP="00A029B3">
      <w:pPr>
        <w:pStyle w:val="Akapitzlist"/>
        <w:widowControl w:val="0"/>
        <w:spacing w:before="60" w:after="60"/>
        <w:ind w:left="567"/>
        <w:contextualSpacing w:val="0"/>
        <w:jc w:val="both"/>
        <w:rPr>
          <w:rFonts w:ascii="Tahoma" w:hAnsi="Tahoma" w:cs="Tahoma"/>
          <w:color w:val="C00000"/>
          <w:sz w:val="4"/>
          <w:szCs w:val="4"/>
        </w:rPr>
      </w:pPr>
    </w:p>
    <w:p w14:paraId="4645BC78" w14:textId="1B1B1467" w:rsidR="002C3F74" w:rsidRPr="00DB04C9" w:rsidRDefault="007B6472">
      <w:pPr>
        <w:pStyle w:val="Akapitzlist"/>
        <w:widowControl w:val="0"/>
        <w:numPr>
          <w:ilvl w:val="0"/>
          <w:numId w:val="71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E76825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E76825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E76825">
        <w:rPr>
          <w:rFonts w:ascii="Tahoma" w:hAnsi="Tahoma" w:cs="Tahoma"/>
          <w:sz w:val="21"/>
          <w:szCs w:val="21"/>
        </w:rPr>
        <w:t xml:space="preserve"> </w:t>
      </w:r>
    </w:p>
    <w:p w14:paraId="1D5DBA97" w14:textId="77777777" w:rsidR="003A54E9" w:rsidRDefault="003A54E9" w:rsidP="003A54E9">
      <w:pPr>
        <w:spacing w:before="60" w:after="60" w:line="276" w:lineRule="auto"/>
        <w:ind w:firstLine="567"/>
        <w:jc w:val="both"/>
        <w:rPr>
          <w:rFonts w:ascii="Tahoma" w:hAnsi="Tahoma" w:cs="Tahoma"/>
          <w:b/>
          <w:color w:val="0000FF"/>
          <w:sz w:val="22"/>
          <w:szCs w:val="22"/>
        </w:rPr>
      </w:pPr>
      <w:r w:rsidRPr="007A0DEB">
        <w:rPr>
          <w:rFonts w:ascii="Tahoma" w:hAnsi="Tahoma" w:cs="Tahoma"/>
          <w:sz w:val="19"/>
          <w:szCs w:val="19"/>
        </w:rPr>
        <w:t>Zadanie należy zrealizować w okresie</w:t>
      </w:r>
      <w:r w:rsidRPr="009E6262">
        <w:rPr>
          <w:rFonts w:ascii="Tahoma" w:hAnsi="Tahoma" w:cs="Tahoma"/>
          <w:sz w:val="20"/>
          <w:szCs w:val="20"/>
        </w:rPr>
        <w:t xml:space="preserve">: </w:t>
      </w:r>
      <w:r>
        <w:rPr>
          <w:rFonts w:ascii="Tahoma" w:hAnsi="Tahoma" w:cs="Tahoma"/>
          <w:b/>
          <w:color w:val="0000FF"/>
          <w:sz w:val="22"/>
          <w:szCs w:val="22"/>
        </w:rPr>
        <w:t>od</w:t>
      </w:r>
      <w:r w:rsidRPr="005A6D18">
        <w:rPr>
          <w:rFonts w:ascii="Tahoma" w:hAnsi="Tahoma" w:cs="Tahoma"/>
          <w:b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color w:val="0000FF"/>
          <w:sz w:val="22"/>
          <w:szCs w:val="22"/>
        </w:rPr>
        <w:t>daty zawarcia umowy do 29.12.2025 r.</w:t>
      </w:r>
      <w:r w:rsidRPr="005A6D18">
        <w:rPr>
          <w:rFonts w:ascii="Tahoma" w:hAnsi="Tahoma" w:cs="Tahoma"/>
          <w:b/>
          <w:color w:val="0000FF"/>
          <w:sz w:val="22"/>
          <w:szCs w:val="22"/>
        </w:rPr>
        <w:t xml:space="preserve"> </w:t>
      </w:r>
    </w:p>
    <w:p w14:paraId="11BB9BFF" w14:textId="3207443A" w:rsidR="006D357B" w:rsidRPr="006D357B" w:rsidRDefault="006F5CB0">
      <w:pPr>
        <w:pStyle w:val="Akapitzlist"/>
        <w:numPr>
          <w:ilvl w:val="1"/>
          <w:numId w:val="84"/>
        </w:numPr>
        <w:spacing w:before="60" w:after="60"/>
        <w:ind w:left="993" w:hanging="426"/>
        <w:jc w:val="both"/>
        <w:rPr>
          <w:rFonts w:ascii="Tahoma" w:hAnsi="Tahoma" w:cs="Tahoma"/>
          <w:sz w:val="20"/>
          <w:szCs w:val="20"/>
        </w:rPr>
      </w:pPr>
      <w:r w:rsidRPr="009E3E1A">
        <w:rPr>
          <w:rFonts w:ascii="Tahoma" w:hAnsi="Tahoma" w:cs="Tahoma"/>
          <w:sz w:val="19"/>
          <w:szCs w:val="19"/>
        </w:rPr>
        <w:t xml:space="preserve">termin realizacji </w:t>
      </w:r>
      <w:r w:rsidRPr="00642164">
        <w:rPr>
          <w:rFonts w:ascii="Tahoma" w:hAnsi="Tahoma" w:cs="Tahoma"/>
          <w:color w:val="000000" w:themeColor="text1"/>
          <w:sz w:val="19"/>
          <w:szCs w:val="19"/>
        </w:rPr>
        <w:t>pojedynczego</w:t>
      </w:r>
      <w:r w:rsidRPr="009E3E1A">
        <w:rPr>
          <w:rFonts w:ascii="Tahoma" w:hAnsi="Tahoma" w:cs="Tahoma"/>
          <w:color w:val="00B050"/>
          <w:sz w:val="19"/>
          <w:szCs w:val="19"/>
        </w:rPr>
        <w:t xml:space="preserve"> </w:t>
      </w:r>
      <w:r w:rsidRPr="009E3E1A">
        <w:rPr>
          <w:rFonts w:ascii="Tahoma" w:hAnsi="Tahoma" w:cs="Tahoma"/>
          <w:sz w:val="19"/>
          <w:szCs w:val="19"/>
        </w:rPr>
        <w:t xml:space="preserve">zlecenia dot. usług – </w:t>
      </w:r>
      <w:r w:rsidRPr="009E3E1A">
        <w:rPr>
          <w:rFonts w:ascii="Tahoma" w:hAnsi="Tahoma" w:cs="Tahoma"/>
          <w:b/>
          <w:bCs/>
          <w:sz w:val="19"/>
          <w:szCs w:val="19"/>
          <w:highlight w:val="yellow"/>
        </w:rPr>
        <w:t>do 30 dni od daty przyjęcia zlecenia</w:t>
      </w:r>
      <w:r w:rsidRPr="009E3E1A">
        <w:rPr>
          <w:rFonts w:ascii="Tahoma" w:hAnsi="Tahoma" w:cs="Tahoma"/>
          <w:sz w:val="19"/>
          <w:szCs w:val="19"/>
        </w:rPr>
        <w:t xml:space="preserve"> lecz</w:t>
      </w:r>
      <w:r>
        <w:rPr>
          <w:rFonts w:ascii="Tahoma" w:hAnsi="Tahoma" w:cs="Tahoma"/>
          <w:sz w:val="19"/>
          <w:szCs w:val="19"/>
        </w:rPr>
        <w:t> </w:t>
      </w:r>
      <w:r w:rsidRPr="009E3E1A">
        <w:rPr>
          <w:rFonts w:ascii="Tahoma" w:hAnsi="Tahoma" w:cs="Tahoma"/>
          <w:sz w:val="19"/>
          <w:szCs w:val="19"/>
        </w:rPr>
        <w:t>rozpoczęcie usług</w:t>
      </w:r>
      <w:r w:rsidRPr="009E3E1A">
        <w:rPr>
          <w:rFonts w:ascii="Tahoma" w:hAnsi="Tahoma" w:cs="Tahoma"/>
          <w:sz w:val="19"/>
          <w:szCs w:val="19"/>
          <w:u w:val="single"/>
        </w:rPr>
        <w:t>i nie może być dłuższe niż 7 dni od daty zlecenia usługi</w:t>
      </w:r>
      <w:r w:rsidR="006D357B" w:rsidRPr="003A54E9">
        <w:rPr>
          <w:rFonts w:ascii="Tahoma" w:hAnsi="Tahoma" w:cs="Tahoma"/>
          <w:sz w:val="19"/>
          <w:szCs w:val="19"/>
        </w:rPr>
        <w:t>.</w:t>
      </w:r>
    </w:p>
    <w:p w14:paraId="2FCC05BA" w14:textId="3092AC41" w:rsidR="003A54E9" w:rsidRPr="003A54E9" w:rsidRDefault="003A54E9">
      <w:pPr>
        <w:pStyle w:val="Akapitzlist"/>
        <w:numPr>
          <w:ilvl w:val="1"/>
          <w:numId w:val="84"/>
        </w:numPr>
        <w:spacing w:before="60" w:after="60"/>
        <w:ind w:left="993" w:hanging="426"/>
        <w:jc w:val="both"/>
        <w:rPr>
          <w:rFonts w:ascii="Tahoma" w:hAnsi="Tahoma" w:cs="Tahoma"/>
          <w:sz w:val="20"/>
          <w:szCs w:val="20"/>
        </w:rPr>
      </w:pPr>
      <w:r w:rsidRPr="003A54E9">
        <w:rPr>
          <w:rFonts w:ascii="Tahoma" w:hAnsi="Tahoma" w:cs="Tahoma"/>
          <w:sz w:val="19"/>
          <w:szCs w:val="19"/>
        </w:rPr>
        <w:t>Termin realizacji pojedynczego zlecenia dot. usługi interwencyjnej zobowiązuje Wykonawcę prac do</w:t>
      </w:r>
      <w:r w:rsidR="006F5CB0">
        <w:rPr>
          <w:rFonts w:ascii="Tahoma" w:hAnsi="Tahoma" w:cs="Tahoma"/>
          <w:sz w:val="19"/>
          <w:szCs w:val="19"/>
        </w:rPr>
        <w:t> </w:t>
      </w:r>
      <w:r w:rsidRPr="003A54E9">
        <w:rPr>
          <w:rFonts w:ascii="Tahoma" w:hAnsi="Tahoma" w:cs="Tahoma"/>
          <w:sz w:val="19"/>
          <w:szCs w:val="19"/>
        </w:rPr>
        <w:t xml:space="preserve">przystąpienia w trybie natychmiastowym do usuwania wiatrołomów, złomów powalonych drzew, wiszących konarów zagrażających bezpieczeństwu ruchu drogowego w </w:t>
      </w:r>
      <w:r w:rsidRPr="003A54E9">
        <w:rPr>
          <w:rFonts w:ascii="Tahoma" w:hAnsi="Tahoma" w:cs="Tahoma"/>
          <w:b/>
          <w:bCs/>
          <w:sz w:val="19"/>
          <w:szCs w:val="19"/>
          <w:highlight w:val="yellow"/>
          <w:u w:val="single"/>
        </w:rPr>
        <w:t>ciągu 24 godzin</w:t>
      </w:r>
      <w:r w:rsidRPr="003A54E9">
        <w:rPr>
          <w:rFonts w:ascii="Tahoma" w:hAnsi="Tahoma" w:cs="Tahoma"/>
          <w:sz w:val="19"/>
          <w:szCs w:val="19"/>
        </w:rPr>
        <w:t xml:space="preserve"> od</w:t>
      </w:r>
      <w:r w:rsidR="006F5CB0">
        <w:rPr>
          <w:rFonts w:ascii="Tahoma" w:hAnsi="Tahoma" w:cs="Tahoma"/>
          <w:sz w:val="19"/>
          <w:szCs w:val="19"/>
        </w:rPr>
        <w:t> </w:t>
      </w:r>
      <w:r w:rsidRPr="003A54E9">
        <w:rPr>
          <w:rFonts w:ascii="Tahoma" w:hAnsi="Tahoma" w:cs="Tahoma"/>
          <w:sz w:val="19"/>
          <w:szCs w:val="19"/>
        </w:rPr>
        <w:t>telefonicznego, potwierdzonego mailowo, zgłoszenia otrzymanego przez osoby z danego Wydziału jaki będzie pełnił nadzór nad realizacją danego zlecenia.</w:t>
      </w:r>
    </w:p>
    <w:p w14:paraId="7A7A70A2" w14:textId="51CAC32C" w:rsidR="003B3257" w:rsidRPr="006D357B" w:rsidRDefault="003B3257" w:rsidP="006D357B">
      <w:pPr>
        <w:spacing w:before="60" w:after="60"/>
        <w:jc w:val="both"/>
        <w:outlineLvl w:val="1"/>
        <w:rPr>
          <w:rFonts w:ascii="Tahoma" w:hAnsi="Tahoma" w:cs="Tahoma"/>
          <w:b/>
          <w:bCs/>
          <w:color w:val="0000FF"/>
          <w:sz w:val="6"/>
          <w:szCs w:val="6"/>
        </w:rPr>
      </w:pPr>
    </w:p>
    <w:p w14:paraId="1658A96A" w14:textId="77777777" w:rsidR="00656D1B" w:rsidRPr="00720667" w:rsidRDefault="00656D1B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sz w:val="6"/>
          <w:szCs w:val="6"/>
        </w:rPr>
      </w:pPr>
    </w:p>
    <w:p w14:paraId="4936B8F3" w14:textId="77777777" w:rsidR="006D357B" w:rsidRPr="00642164" w:rsidRDefault="001F1AB4">
      <w:pPr>
        <w:pStyle w:val="Akapitzlist"/>
        <w:numPr>
          <w:ilvl w:val="0"/>
          <w:numId w:val="71"/>
        </w:numPr>
        <w:suppressAutoHyphens/>
        <w:autoSpaceDE w:val="0"/>
        <w:spacing w:before="60" w:after="60"/>
        <w:ind w:left="567" w:hanging="567"/>
        <w:contextualSpacing w:val="0"/>
        <w:jc w:val="both"/>
        <w:rPr>
          <w:rFonts w:ascii="Tahoma" w:hAnsi="Tahoma" w:cs="Tahoma"/>
          <w:color w:val="000000" w:themeColor="text1"/>
          <w:sz w:val="21"/>
          <w:szCs w:val="21"/>
        </w:rPr>
      </w:pPr>
      <w:r w:rsidRPr="00642164">
        <w:rPr>
          <w:rFonts w:ascii="Tahoma" w:hAnsi="Tahoma" w:cs="Tahoma"/>
          <w:b/>
          <w:color w:val="000000" w:themeColor="text1"/>
          <w:sz w:val="21"/>
          <w:szCs w:val="21"/>
          <w:u w:val="single"/>
        </w:rPr>
        <w:t>Okres udzielonej przez nas rękojmi</w:t>
      </w:r>
      <w:r w:rsidRPr="00642164">
        <w:rPr>
          <w:rFonts w:ascii="Tahoma" w:hAnsi="Tahoma" w:cs="Tahoma"/>
          <w:b/>
          <w:color w:val="000000" w:themeColor="text1"/>
          <w:sz w:val="21"/>
          <w:szCs w:val="21"/>
        </w:rPr>
        <w:t xml:space="preserve"> na wykonane </w:t>
      </w:r>
      <w:r w:rsidR="002916CB" w:rsidRPr="00642164">
        <w:rPr>
          <w:rFonts w:ascii="Tahoma" w:hAnsi="Tahoma" w:cs="Tahoma"/>
          <w:b/>
          <w:color w:val="000000" w:themeColor="text1"/>
          <w:sz w:val="21"/>
          <w:szCs w:val="21"/>
        </w:rPr>
        <w:t>usługi</w:t>
      </w:r>
      <w:r w:rsidRPr="00642164">
        <w:rPr>
          <w:rFonts w:ascii="Tahoma" w:hAnsi="Tahoma" w:cs="Tahoma"/>
          <w:b/>
          <w:color w:val="000000" w:themeColor="text1"/>
          <w:sz w:val="21"/>
          <w:szCs w:val="21"/>
        </w:rPr>
        <w:t xml:space="preserve"> </w:t>
      </w:r>
      <w:r w:rsidR="006D357B" w:rsidRPr="00642164">
        <w:rPr>
          <w:rFonts w:ascii="Tahoma" w:hAnsi="Tahoma" w:cs="Tahoma"/>
          <w:b/>
          <w:color w:val="000000" w:themeColor="text1"/>
          <w:sz w:val="21"/>
          <w:szCs w:val="21"/>
        </w:rPr>
        <w:t>zgodnie z Kodeksem cywilnym</w:t>
      </w:r>
      <w:r w:rsidR="00AF5237" w:rsidRPr="00642164">
        <w:rPr>
          <w:rFonts w:ascii="Tahoma" w:hAnsi="Tahoma" w:cs="Tahoma"/>
          <w:b/>
          <w:color w:val="000000" w:themeColor="text1"/>
          <w:sz w:val="21"/>
          <w:szCs w:val="21"/>
        </w:rPr>
        <w:t>.</w:t>
      </w:r>
    </w:p>
    <w:p w14:paraId="4A59EB8F" w14:textId="77777777" w:rsidR="009A5C8B" w:rsidRPr="009A5C8B" w:rsidRDefault="009A5C8B" w:rsidP="009A5C8B">
      <w:pPr>
        <w:pStyle w:val="Akapitzlist"/>
        <w:suppressAutoHyphens/>
        <w:autoSpaceDE w:val="0"/>
        <w:spacing w:before="60" w:after="60"/>
        <w:ind w:left="567"/>
        <w:contextualSpacing w:val="0"/>
        <w:jc w:val="both"/>
        <w:rPr>
          <w:rFonts w:ascii="Tahoma" w:hAnsi="Tahoma" w:cs="Tahoma"/>
          <w:color w:val="00B050"/>
          <w:sz w:val="21"/>
          <w:szCs w:val="21"/>
        </w:rPr>
      </w:pPr>
    </w:p>
    <w:p w14:paraId="35C9D1D8" w14:textId="5AC4C141" w:rsidR="00FC7A27" w:rsidRPr="006D357B" w:rsidRDefault="00FC7A27">
      <w:pPr>
        <w:pStyle w:val="Akapitzlist"/>
        <w:numPr>
          <w:ilvl w:val="0"/>
          <w:numId w:val="71"/>
        </w:numPr>
        <w:suppressAutoHyphens/>
        <w:autoSpaceDE w:val="0"/>
        <w:spacing w:before="60" w:after="60"/>
        <w:ind w:left="567" w:hanging="567"/>
        <w:contextualSpacing w:val="0"/>
        <w:jc w:val="both"/>
        <w:rPr>
          <w:rFonts w:ascii="Tahoma" w:hAnsi="Tahoma" w:cs="Tahoma"/>
          <w:color w:val="00B050"/>
          <w:sz w:val="21"/>
          <w:szCs w:val="21"/>
        </w:rPr>
      </w:pPr>
      <w:r w:rsidRPr="006D357B">
        <w:rPr>
          <w:rFonts w:ascii="Tahoma" w:hAnsi="Tahoma" w:cs="Tahoma"/>
          <w:b/>
          <w:sz w:val="21"/>
          <w:szCs w:val="21"/>
        </w:rPr>
        <w:t>Oświadczam</w:t>
      </w:r>
      <w:r w:rsidR="00042616" w:rsidRPr="006D357B">
        <w:rPr>
          <w:rFonts w:ascii="Tahoma" w:hAnsi="Tahoma" w:cs="Tahoma"/>
          <w:b/>
          <w:sz w:val="21"/>
          <w:szCs w:val="21"/>
        </w:rPr>
        <w:t>y</w:t>
      </w:r>
      <w:r w:rsidRPr="006D357B">
        <w:rPr>
          <w:rFonts w:ascii="Tahoma" w:hAnsi="Tahoma" w:cs="Tahoma"/>
          <w:b/>
          <w:sz w:val="21"/>
          <w:szCs w:val="21"/>
        </w:rPr>
        <w:t xml:space="preserve">, </w:t>
      </w:r>
      <w:r w:rsidRPr="006D357B">
        <w:rPr>
          <w:rFonts w:ascii="Tahoma" w:hAnsi="Tahoma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F9431C" w:rsidRPr="006D357B">
        <w:rPr>
          <w:rFonts w:ascii="Tahoma" w:hAnsi="Tahoma" w:cs="Tahoma"/>
          <w:b/>
          <w:color w:val="0000FF"/>
          <w:sz w:val="21"/>
          <w:szCs w:val="21"/>
        </w:rPr>
        <w:t>Zamawiającego</w:t>
      </w:r>
      <w:r w:rsidRPr="006D357B">
        <w:rPr>
          <w:rFonts w:ascii="Tahoma" w:hAnsi="Tahoma" w:cs="Tahoma"/>
          <w:b/>
          <w:color w:val="0000FF"/>
          <w:sz w:val="21"/>
          <w:szCs w:val="21"/>
        </w:rPr>
        <w:t xml:space="preserve"> w Specyfikacji Warunków Zamówienia</w:t>
      </w:r>
      <w:r w:rsidRPr="006D357B">
        <w:rPr>
          <w:rFonts w:ascii="Tahoma" w:hAnsi="Tahoma" w:cs="Tahoma"/>
          <w:b/>
          <w:i/>
          <w:color w:val="0000FF"/>
          <w:sz w:val="21"/>
          <w:szCs w:val="21"/>
        </w:rPr>
        <w:t>,</w:t>
      </w:r>
      <w:r w:rsidRPr="006D357B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6D357B">
        <w:rPr>
          <w:rFonts w:ascii="Tahoma" w:hAnsi="Tahoma" w:cs="Tahoma"/>
          <w:b/>
          <w:color w:val="0000FF"/>
          <w:sz w:val="21"/>
          <w:szCs w:val="21"/>
          <w:highlight w:val="yellow"/>
        </w:rPr>
        <w:t>nie</w:t>
      </w:r>
      <w:r w:rsidR="00723153" w:rsidRPr="006D357B">
        <w:rPr>
          <w:rFonts w:ascii="Tahoma" w:hAnsi="Tahoma" w:cs="Tahoma"/>
          <w:b/>
          <w:color w:val="0000FF"/>
          <w:sz w:val="21"/>
          <w:szCs w:val="21"/>
          <w:highlight w:val="yellow"/>
        </w:rPr>
        <w:t> </w:t>
      </w:r>
      <w:r w:rsidRPr="006D357B">
        <w:rPr>
          <w:rFonts w:ascii="Tahoma" w:hAnsi="Tahoma" w:cs="Tahoma"/>
          <w:b/>
          <w:color w:val="0000FF"/>
          <w:sz w:val="21"/>
          <w:szCs w:val="21"/>
          <w:highlight w:val="yellow"/>
        </w:rPr>
        <w:t>polegam</w:t>
      </w:r>
      <w:r w:rsidR="006B6940" w:rsidRPr="00BC54D5">
        <w:rPr>
          <w:vertAlign w:val="superscript"/>
        </w:rPr>
        <w:sym w:font="Wingdings 2" w:char="F0E4"/>
      </w:r>
      <w:r w:rsidR="006B6940" w:rsidRPr="006D357B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6D357B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="006B6940" w:rsidRPr="004F27E9">
        <w:rPr>
          <w:color w:val="FF0000"/>
          <w:vertAlign w:val="superscript"/>
        </w:rPr>
        <w:sym w:font="Wingdings 2" w:char="F0E4"/>
      </w:r>
      <w:r w:rsidR="006B6940" w:rsidRPr="006D357B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6B6940" w:rsidRPr="006D357B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6D357B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  <w:r w:rsidR="00941776" w:rsidRPr="006D357B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6D357B">
        <w:rPr>
          <w:rFonts w:ascii="Tahoma" w:hAnsi="Tahoma" w:cs="Tahoma"/>
          <w:b/>
          <w:sz w:val="21"/>
          <w:szCs w:val="21"/>
        </w:rPr>
        <w:t xml:space="preserve">na zasobach </w:t>
      </w:r>
      <w:r w:rsidR="00724A9B" w:rsidRPr="006D357B">
        <w:rPr>
          <w:rFonts w:ascii="Tahoma" w:hAnsi="Tahoma" w:cs="Tahoma"/>
          <w:b/>
          <w:sz w:val="21"/>
          <w:szCs w:val="21"/>
        </w:rPr>
        <w:t xml:space="preserve">innych </w:t>
      </w:r>
      <w:r w:rsidRPr="006D357B">
        <w:rPr>
          <w:rFonts w:ascii="Tahoma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9E6262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48AA50FA" w:rsidR="00FC7A27" w:rsidRPr="006B6940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6B6940"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E70DF91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F9431C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9E6262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9E6262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46FFBF2B" w:rsidR="00FC7A27" w:rsidRDefault="00724A9B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(w przypadku </w:t>
      </w:r>
      <w:r w:rsidRPr="00B57E7C">
        <w:rPr>
          <w:rFonts w:ascii="Tahoma" w:hAnsi="Tahoma" w:cs="Tahoma"/>
          <w:b/>
          <w:i/>
          <w:iCs/>
          <w:color w:val="C00000"/>
          <w:sz w:val="16"/>
          <w:szCs w:val="16"/>
        </w:rPr>
        <w:t>niewskazania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podmiotu udostępniającego zasób Wykonawcy, </w:t>
      </w:r>
      <w:r w:rsidR="00F9431C" w:rsidRPr="00B57E7C">
        <w:rPr>
          <w:rFonts w:ascii="Tahoma" w:hAnsi="Tahoma" w:cs="Tahoma"/>
          <w:i/>
          <w:iCs/>
          <w:color w:val="C00000"/>
          <w:sz w:val="16"/>
          <w:szCs w:val="16"/>
        </w:rPr>
        <w:t>Wykonawca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B57E7C">
        <w:rPr>
          <w:rFonts w:ascii="Tahoma" w:hAnsi="Tahoma" w:cs="Tahoma"/>
          <w:i/>
          <w:iCs/>
          <w:color w:val="C00000"/>
          <w:sz w:val="16"/>
          <w:szCs w:val="16"/>
        </w:rPr>
        <w:t> 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>udostępniających).</w:t>
      </w:r>
    </w:p>
    <w:p w14:paraId="5C55B0B5" w14:textId="77777777" w:rsidR="00A769F2" w:rsidRPr="001E3051" w:rsidRDefault="00A769F2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0"/>
          <w:szCs w:val="10"/>
        </w:rPr>
      </w:pPr>
    </w:p>
    <w:p w14:paraId="0393BB6C" w14:textId="50E80C9A" w:rsidR="00042616" w:rsidRPr="00FC7A27" w:rsidRDefault="00042616">
      <w:pPr>
        <w:widowControl w:val="0"/>
        <w:numPr>
          <w:ilvl w:val="0"/>
          <w:numId w:val="97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3" w:name="_Hlk71805745"/>
      <w:bookmarkStart w:id="4" w:name="_Hlk71805839"/>
      <w:r w:rsidRPr="00BC54D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że</w:t>
      </w:r>
      <w:r w:rsidR="009968ED">
        <w:rPr>
          <w:rFonts w:ascii="Tahoma" w:hAnsi="Tahoma" w:cs="Tahoma"/>
          <w:b/>
          <w:color w:val="0000FF"/>
          <w:sz w:val="21"/>
          <w:szCs w:val="21"/>
        </w:rPr>
        <w:t xml:space="preserve"> całość prac wykona</w:t>
      </w:r>
      <w:r w:rsidR="009B6006">
        <w:rPr>
          <w:rFonts w:ascii="Tahoma" w:hAnsi="Tahoma" w:cs="Tahoma"/>
          <w:b/>
          <w:color w:val="0000FF"/>
          <w:sz w:val="21"/>
          <w:szCs w:val="21"/>
        </w:rPr>
        <w:t>m</w:t>
      </w:r>
      <w:r w:rsidR="00FB079C">
        <w:rPr>
          <w:rFonts w:ascii="Tahoma" w:hAnsi="Tahoma" w:cs="Tahoma"/>
          <w:b/>
          <w:color w:val="0000FF"/>
          <w:sz w:val="21"/>
          <w:szCs w:val="21"/>
        </w:rPr>
        <w:t>y</w:t>
      </w:r>
      <w:r w:rsidR="009B600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si</w:t>
      </w:r>
      <w:r w:rsidR="00891965">
        <w:rPr>
          <w:rFonts w:ascii="Tahoma" w:hAnsi="Tahoma" w:cs="Tahoma"/>
          <w:b/>
          <w:color w:val="0000FF"/>
          <w:sz w:val="21"/>
          <w:szCs w:val="21"/>
        </w:rPr>
        <w:t>ł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ami własnymi/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 xml:space="preserve">część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prac objęt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>ych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zamówieniem zamierzamy zlecić w podwykonawstwie 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 xml:space="preserve">następującym </w:t>
      </w:r>
      <w:r w:rsidR="009B6006">
        <w:rPr>
          <w:rFonts w:ascii="Tahoma" w:hAnsi="Tahoma" w:cs="Tahoma"/>
          <w:b/>
          <w:color w:val="0000FF"/>
          <w:sz w:val="21"/>
          <w:szCs w:val="21"/>
          <w:u w:val="single"/>
        </w:rPr>
        <w:t>P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odwykonawcom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973416" w:rsidRPr="00BC54D5">
        <w:rPr>
          <w:rFonts w:ascii="Tahoma" w:hAnsi="Tahoma" w:cs="Tahoma"/>
          <w:b/>
          <w:sz w:val="21"/>
          <w:szCs w:val="21"/>
        </w:rPr>
        <w:t>:</w:t>
      </w:r>
      <w:r w:rsidRPr="00A92829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A92829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</w:t>
      </w:r>
      <w:r w:rsidRPr="006B6940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9E6262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3"/>
          <w:p w14:paraId="5589E0F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8F15CB0" w:rsidR="00042616" w:rsidRPr="006B6940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9B6006">
              <w:rPr>
                <w:rFonts w:ascii="Tahoma" w:hAnsi="Tahoma" w:cs="Tahoma"/>
                <w:b/>
                <w:i/>
                <w:sz w:val="16"/>
                <w:szCs w:val="16"/>
              </w:rPr>
              <w:t>P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odwykonawcy 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0B5DE2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88C78B1" w:rsidR="00042616" w:rsidRPr="000B5DE2" w:rsidRDefault="000B5DE2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F9431C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 zamierza powierzyć </w:t>
            </w:r>
            <w:r w:rsidR="009B6006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P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odwykonawcom</w:t>
            </w:r>
          </w:p>
        </w:tc>
      </w:tr>
      <w:tr w:rsidR="00042616" w:rsidRPr="009E6262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9E6262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0A2C2FE" w14:textId="49EA7831" w:rsidR="00506208" w:rsidRDefault="000B5DE2" w:rsidP="00506208">
      <w:pPr>
        <w:tabs>
          <w:tab w:val="left" w:pos="567"/>
        </w:tabs>
        <w:spacing w:before="60" w:after="6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  <w:r w:rsidRPr="00B57E7C">
        <w:rPr>
          <w:rFonts w:ascii="Arial" w:hAnsi="Arial" w:cs="Arial"/>
          <w:color w:val="C00000"/>
          <w:sz w:val="16"/>
          <w:szCs w:val="16"/>
        </w:rPr>
        <w:t>(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w przypadku </w:t>
      </w:r>
      <w:r w:rsidRPr="00B57E7C">
        <w:rPr>
          <w:rFonts w:ascii="Arial" w:hAnsi="Arial" w:cs="Arial"/>
          <w:b/>
          <w:i/>
          <w:color w:val="C00000"/>
          <w:sz w:val="16"/>
          <w:szCs w:val="16"/>
        </w:rPr>
        <w:t>niewskazania</w:t>
      </w:r>
      <w:r w:rsidRPr="00B57E7C">
        <w:rPr>
          <w:rFonts w:ascii="Arial" w:hAnsi="Arial" w:cs="Arial"/>
          <w:b/>
          <w:color w:val="C00000"/>
          <w:sz w:val="16"/>
          <w:szCs w:val="16"/>
        </w:rPr>
        <w:t xml:space="preserve"> 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udziału </w:t>
      </w:r>
      <w:r w:rsidR="00791147" w:rsidRPr="00B57E7C">
        <w:rPr>
          <w:rFonts w:ascii="Arial" w:hAnsi="Arial" w:cs="Arial"/>
          <w:i/>
          <w:color w:val="C00000"/>
          <w:sz w:val="16"/>
          <w:szCs w:val="16"/>
        </w:rPr>
        <w:t>Podwykonawców</w:t>
      </w:r>
      <w:r w:rsidRPr="00B57E7C">
        <w:rPr>
          <w:rFonts w:ascii="Arial" w:hAnsi="Arial" w:cs="Arial"/>
          <w:color w:val="C00000"/>
          <w:sz w:val="16"/>
          <w:szCs w:val="16"/>
        </w:rPr>
        <w:t xml:space="preserve">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Zamawiający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 przyjmie, że całe zamówienie zostanie wykonane przez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Wykonawcę</w:t>
      </w:r>
      <w:r w:rsidRPr="00B57E7C">
        <w:rPr>
          <w:rFonts w:ascii="Arial" w:hAnsi="Arial" w:cs="Arial"/>
          <w:i/>
          <w:color w:val="C00000"/>
          <w:sz w:val="16"/>
          <w:szCs w:val="16"/>
        </w:rPr>
        <w:t>, bez udziału Podwykonawcy)</w:t>
      </w:r>
      <w:bookmarkEnd w:id="4"/>
      <w:r w:rsidR="009A5C8B">
        <w:rPr>
          <w:rFonts w:ascii="Arial" w:hAnsi="Arial" w:cs="Arial"/>
          <w:i/>
          <w:color w:val="C00000"/>
          <w:sz w:val="16"/>
          <w:szCs w:val="16"/>
        </w:rPr>
        <w:t>.</w:t>
      </w:r>
    </w:p>
    <w:p w14:paraId="1A60820C" w14:textId="77777777" w:rsidR="009A5C8B" w:rsidRDefault="009A5C8B" w:rsidP="00506208">
      <w:pPr>
        <w:tabs>
          <w:tab w:val="left" w:pos="567"/>
        </w:tabs>
        <w:spacing w:before="60" w:after="6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</w:p>
    <w:p w14:paraId="0E60A67F" w14:textId="77777777" w:rsidR="009A5C8B" w:rsidRDefault="009A5C8B" w:rsidP="00506208">
      <w:pPr>
        <w:tabs>
          <w:tab w:val="left" w:pos="567"/>
        </w:tabs>
        <w:spacing w:before="60" w:after="6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</w:p>
    <w:p w14:paraId="6CE76C18" w14:textId="1F7F2FD1" w:rsidR="00973416" w:rsidRPr="00506208" w:rsidRDefault="00973416">
      <w:pPr>
        <w:pStyle w:val="Akapitzlist"/>
        <w:numPr>
          <w:ilvl w:val="0"/>
          <w:numId w:val="97"/>
        </w:numPr>
        <w:tabs>
          <w:tab w:val="left" w:pos="567"/>
        </w:tabs>
        <w:spacing w:before="60" w:after="60"/>
        <w:ind w:left="567" w:hanging="425"/>
        <w:jc w:val="both"/>
        <w:rPr>
          <w:rFonts w:ascii="Arial" w:hAnsi="Arial" w:cs="Arial"/>
          <w:i/>
          <w:color w:val="C00000"/>
          <w:sz w:val="16"/>
          <w:szCs w:val="16"/>
        </w:rPr>
      </w:pPr>
      <w:r w:rsidRPr="00506208">
        <w:rPr>
          <w:rFonts w:ascii="Tahoma" w:hAnsi="Tahoma" w:cs="Tahoma"/>
          <w:b/>
          <w:bCs/>
          <w:sz w:val="21"/>
          <w:szCs w:val="21"/>
        </w:rPr>
        <w:lastRenderedPageBreak/>
        <w:t xml:space="preserve">Oświadczamy, że niżej wymienieni Wykonawcy wspólnie ubiegający się o udzielenie zamówienia wykonają następujące </w:t>
      </w:r>
      <w:r w:rsidR="00656D1B">
        <w:rPr>
          <w:rFonts w:ascii="Tahoma" w:hAnsi="Tahoma" w:cs="Tahoma"/>
          <w:b/>
          <w:bCs/>
          <w:sz w:val="21"/>
          <w:szCs w:val="21"/>
        </w:rPr>
        <w:t xml:space="preserve">usługi </w:t>
      </w:r>
      <w:r w:rsidRPr="00506208">
        <w:rPr>
          <w:rFonts w:ascii="Tahoma" w:hAnsi="Tahoma" w:cs="Tahoma"/>
          <w:b/>
          <w:bCs/>
          <w:sz w:val="21"/>
          <w:szCs w:val="21"/>
        </w:rPr>
        <w:t>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3642A6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3642A6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71442591" w:rsidR="00973416" w:rsidRPr="003642A6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6D5A27E9" w:rsidR="00973416" w:rsidRPr="003642A6" w:rsidRDefault="00656D1B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Usługi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składając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9E6262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9E6262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9E6262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9E6262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1A1BBE22" w14:textId="098293A2" w:rsidR="00C53E1D" w:rsidRDefault="00C53E1D" w:rsidP="00C53E1D">
      <w:pPr>
        <w:spacing w:before="40" w:after="40" w:line="276" w:lineRule="auto"/>
        <w:ind w:left="567"/>
        <w:rPr>
          <w:rFonts w:ascii="Tahoma" w:hAnsi="Tahoma" w:cs="Tahoma"/>
          <w:i/>
          <w:iCs/>
          <w:color w:val="C00000"/>
          <w:sz w:val="16"/>
          <w:szCs w:val="16"/>
        </w:rPr>
      </w:pPr>
      <w:r>
        <w:rPr>
          <w:rFonts w:ascii="Tahoma" w:hAnsi="Tahoma" w:cs="Tahoma"/>
          <w:i/>
          <w:iCs/>
          <w:color w:val="C00000"/>
          <w:sz w:val="16"/>
          <w:szCs w:val="16"/>
        </w:rPr>
        <w:t xml:space="preserve">(UWAGA: pkt </w:t>
      </w:r>
      <w:r w:rsidR="006D357B">
        <w:rPr>
          <w:rFonts w:ascii="Tahoma" w:hAnsi="Tahoma" w:cs="Tahoma"/>
          <w:i/>
          <w:iCs/>
          <w:color w:val="C00000"/>
          <w:sz w:val="16"/>
          <w:szCs w:val="16"/>
        </w:rPr>
        <w:t>8</w:t>
      </w:r>
      <w:r>
        <w:rPr>
          <w:rFonts w:ascii="Tahoma" w:hAnsi="Tahoma" w:cs="Tahoma"/>
          <w:i/>
          <w:iCs/>
          <w:color w:val="C00000"/>
          <w:sz w:val="16"/>
          <w:szCs w:val="16"/>
        </w:rPr>
        <w:t xml:space="preserve"> dotyczy </w:t>
      </w:r>
      <w:r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wyłącznie</w:t>
      </w:r>
      <w:r>
        <w:rPr>
          <w:rFonts w:ascii="Tahoma" w:hAnsi="Tahoma" w:cs="Tahoma"/>
          <w:i/>
          <w:iCs/>
          <w:color w:val="C00000"/>
          <w:sz w:val="16"/>
          <w:szCs w:val="16"/>
        </w:rPr>
        <w:t xml:space="preserve"> Wykonawców wspólnie ubiegających się o udzielenie zamówienia publicznego w tym także spółki cywilne)</w:t>
      </w:r>
    </w:p>
    <w:p w14:paraId="0A69F102" w14:textId="77777777" w:rsidR="00F8521E" w:rsidRPr="00BC54D5" w:rsidRDefault="00F8521E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BC54D5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3E22D10C" w:rsidR="00F8521E" w:rsidRPr="00BC54D5" w:rsidRDefault="00F8521E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>
        <w:rPr>
          <w:rFonts w:ascii="Tahoma" w:hAnsi="Tahoma" w:cs="Tahoma"/>
          <w:sz w:val="21"/>
          <w:szCs w:val="21"/>
        </w:rPr>
        <w:t> </w:t>
      </w:r>
      <w:r w:rsidRPr="00BC54D5">
        <w:rPr>
          <w:rFonts w:ascii="Tahoma" w:hAnsi="Tahoma" w:cs="Tahoma"/>
          <w:sz w:val="21"/>
          <w:szCs w:val="21"/>
        </w:rPr>
        <w:t>dłuższym niż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="006D357B" w:rsidRPr="00642164">
        <w:rPr>
          <w:rFonts w:ascii="Tahoma" w:hAnsi="Tahoma" w:cs="Tahoma"/>
          <w:b/>
          <w:color w:val="0000FF"/>
          <w:sz w:val="21"/>
          <w:szCs w:val="21"/>
        </w:rPr>
        <w:t>24</w:t>
      </w:r>
      <w:r w:rsidRPr="006D357B">
        <w:rPr>
          <w:rFonts w:ascii="Tahoma" w:hAnsi="Tahoma" w:cs="Tahoma"/>
          <w:b/>
          <w:color w:val="00B050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godz. </w:t>
      </w:r>
      <w:r w:rsidRPr="00BC54D5">
        <w:rPr>
          <w:rFonts w:ascii="Tahoma" w:hAnsi="Tahoma" w:cs="Tahoma"/>
          <w:sz w:val="21"/>
          <w:szCs w:val="21"/>
        </w:rPr>
        <w:t>od chwili powiadomienia.</w:t>
      </w:r>
    </w:p>
    <w:p w14:paraId="117583B8" w14:textId="77777777" w:rsidR="0010605C" w:rsidRPr="00CA2C9A" w:rsidRDefault="0010605C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CA2C9A">
        <w:rPr>
          <w:rFonts w:ascii="Tahoma" w:hAnsi="Tahoma" w:cs="Tahoma"/>
          <w:b/>
          <w:sz w:val="21"/>
          <w:szCs w:val="21"/>
        </w:rPr>
        <w:t>:</w:t>
      </w:r>
    </w:p>
    <w:p w14:paraId="644AE39D" w14:textId="75FA2CD8" w:rsidR="0010605C" w:rsidRDefault="0010605C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nas bez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D85098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8600F7">
        <w:rPr>
          <w:rFonts w:ascii="Tahoma" w:hAnsi="Tahoma" w:cs="Tahoma"/>
          <w:spacing w:val="-1"/>
          <w:sz w:val="19"/>
          <w:szCs w:val="19"/>
        </w:rPr>
        <w:t xml:space="preserve"> </w:t>
      </w:r>
      <w:r w:rsidRPr="00CA2C9A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CA2C9A">
        <w:rPr>
          <w:rFonts w:ascii="Tahoma" w:hAnsi="Tahoma" w:cs="Tahoma"/>
          <w:sz w:val="21"/>
          <w:szCs w:val="21"/>
        </w:rPr>
        <w:t>SWZ</w:t>
      </w:r>
      <w:r w:rsidRPr="00CA2C9A">
        <w:rPr>
          <w:rFonts w:ascii="Tahoma" w:hAnsi="Tahoma" w:cs="Tahoma"/>
          <w:sz w:val="21"/>
          <w:szCs w:val="21"/>
        </w:rPr>
        <w:t>.</w:t>
      </w:r>
    </w:p>
    <w:p w14:paraId="5085A7A3" w14:textId="18B5CA4C" w:rsidR="0010605C" w:rsidRPr="00CA2C9A" w:rsidRDefault="00CD64A1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OŚWIADCZAM</w:t>
      </w:r>
      <w:r w:rsidR="0043602E"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="00963D49" w:rsidRPr="00CA2C9A">
        <w:rPr>
          <w:rFonts w:ascii="Tahoma" w:hAnsi="Tahoma" w:cs="Tahoma"/>
          <w:b/>
          <w:color w:val="C00000"/>
          <w:sz w:val="21"/>
          <w:szCs w:val="21"/>
        </w:rPr>
        <w:t>WYPEŁNILIŚMY</w:t>
      </w:r>
      <w:r w:rsidR="0010605C" w:rsidRPr="00CA2C9A">
        <w:rPr>
          <w:rFonts w:ascii="Tahoma" w:hAnsi="Tahoma" w:cs="Tahoma"/>
          <w:b/>
          <w:color w:val="C00000"/>
          <w:sz w:val="21"/>
          <w:szCs w:val="21"/>
        </w:rPr>
        <w:t xml:space="preserve"> 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obowiązki informacyjne przewidziane w art. 13 lub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art. 14 RODO</w:t>
      </w:r>
      <w:r w:rsidR="0010605C" w:rsidRPr="00CA2C9A">
        <w:rPr>
          <w:rStyle w:val="Odwoanieprzypisudolnego"/>
          <w:rFonts w:ascii="Tahoma" w:hAnsi="Tahoma" w:cs="Tahoma"/>
          <w:b/>
          <w:color w:val="000000"/>
          <w:sz w:val="21"/>
          <w:szCs w:val="21"/>
        </w:rPr>
        <w:footnoteReference w:id="1"/>
      </w:r>
      <w:r w:rsidR="0010605C" w:rsidRPr="00CA2C9A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="0010605C" w:rsidRPr="00CA2C9A">
        <w:rPr>
          <w:rFonts w:ascii="Tahoma" w:hAnsi="Tahoma" w:cs="Tahoma"/>
          <w:b/>
          <w:sz w:val="21"/>
          <w:szCs w:val="21"/>
        </w:rPr>
        <w:t>od których dane osobowe bezpośrednio lub</w:t>
      </w:r>
      <w:r w:rsidR="00732D1F" w:rsidRPr="00CA2C9A">
        <w:rPr>
          <w:rFonts w:ascii="Tahoma" w:hAnsi="Tahoma" w:cs="Tahoma"/>
          <w:b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CA2C9A">
        <w:rPr>
          <w:rFonts w:ascii="Tahoma" w:hAnsi="Tahoma" w:cs="Tahoma"/>
          <w:b/>
          <w:sz w:val="21"/>
          <w:szCs w:val="21"/>
        </w:rPr>
        <w:t>pozyskaliśmy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w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niniejszym postępowaniu</w:t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9E6262" w:rsidRDefault="000C3A86" w:rsidP="00A029B3">
      <w:pPr>
        <w:widowControl w:val="0"/>
        <w:spacing w:before="60" w:after="60" w:line="276" w:lineRule="auto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W </w:t>
      </w:r>
      <w:r w:rsidR="00154242" w:rsidRPr="00B57E7C">
        <w:rPr>
          <w:rFonts w:ascii="Tahoma" w:hAnsi="Tahoma" w:cs="Tahoma"/>
          <w:i/>
          <w:color w:val="FF0000"/>
          <w:sz w:val="16"/>
          <w:szCs w:val="13"/>
        </w:rPr>
        <w:t>przypadku,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gdy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przekazuje danych osobowych innych niż bezpośrednio jego dotyczących lub</w:t>
      </w:r>
      <w:r w:rsidR="00823FCD" w:rsidRPr="00B57E7C">
        <w:rPr>
          <w:rFonts w:ascii="Tahoma" w:hAnsi="Tahoma" w:cs="Tahoma"/>
          <w:i/>
          <w:color w:val="FF0000"/>
          <w:sz w:val="16"/>
          <w:szCs w:val="13"/>
        </w:rPr>
        <w:t> 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składa 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powyższego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oświadczenia i należy </w:t>
      </w:r>
      <w:r w:rsidR="0043602E" w:rsidRPr="00B57E7C">
        <w:rPr>
          <w:rFonts w:ascii="Tahoma" w:hAnsi="Tahoma" w:cs="Tahoma"/>
          <w:i/>
          <w:color w:val="FF0000"/>
          <w:sz w:val="16"/>
          <w:szCs w:val="13"/>
        </w:rPr>
        <w:t>j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e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wykreślić z</w:t>
      </w:r>
      <w:r w:rsidR="000D52DC" w:rsidRPr="00B57E7C">
        <w:rPr>
          <w:rFonts w:ascii="Tahoma" w:hAnsi="Tahoma" w:cs="Tahoma"/>
          <w:i/>
          <w:color w:val="FF0000"/>
          <w:sz w:val="16"/>
          <w:szCs w:val="13"/>
        </w:rPr>
        <w:t xml:space="preserve"> </w:t>
      </w:r>
      <w:r w:rsidRPr="00B57E7C">
        <w:rPr>
          <w:rFonts w:ascii="Tahoma" w:hAnsi="Tahoma" w:cs="Tahoma"/>
          <w:i/>
          <w:color w:val="FF0000"/>
          <w:sz w:val="16"/>
          <w:szCs w:val="13"/>
        </w:rPr>
        <w:t>formularza oferty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>.</w:t>
      </w:r>
    </w:p>
    <w:p w14:paraId="1A8560AD" w14:textId="344AE61A" w:rsidR="00F43C76" w:rsidRPr="00CA2C9A" w:rsidRDefault="00F43C76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2A0125" w:rsidRPr="00CA2C9A">
        <w:rPr>
          <w:rFonts w:ascii="Tahoma" w:hAnsi="Tahoma" w:cs="Tahoma"/>
          <w:b/>
          <w:sz w:val="21"/>
          <w:szCs w:val="21"/>
        </w:rPr>
        <w:t>,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CA2C9A">
        <w:rPr>
          <w:rFonts w:ascii="Tahoma" w:hAnsi="Tahoma" w:cs="Tahoma"/>
          <w:b/>
          <w:sz w:val="21"/>
          <w:szCs w:val="21"/>
        </w:rPr>
        <w:t>OC prowadzonej działalności lub ubezpieczenie kontraktu na</w:t>
      </w:r>
      <w:r w:rsidR="00332624">
        <w:rPr>
          <w:rFonts w:ascii="Tahoma" w:hAnsi="Tahoma" w:cs="Tahoma"/>
          <w:b/>
          <w:sz w:val="21"/>
          <w:szCs w:val="21"/>
        </w:rPr>
        <w:t> </w:t>
      </w:r>
      <w:r w:rsidR="00AC4B4B" w:rsidRPr="00CA2C9A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CA2C9A">
        <w:rPr>
          <w:rFonts w:ascii="Tahoma" w:hAnsi="Tahoma" w:cs="Tahoma"/>
          <w:b/>
          <w:sz w:val="21"/>
          <w:szCs w:val="21"/>
        </w:rPr>
        <w:t>.</w:t>
      </w:r>
    </w:p>
    <w:p w14:paraId="09DA8C04" w14:textId="527D9ECE" w:rsidR="00E52E4F" w:rsidRPr="00CA2C9A" w:rsidRDefault="00E52E4F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32D03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C32D03">
        <w:rPr>
          <w:rFonts w:ascii="Tahoma" w:hAnsi="Tahoma" w:cs="Tahoma"/>
          <w:b/>
          <w:sz w:val="21"/>
          <w:szCs w:val="21"/>
        </w:rPr>
        <w:t>projektowanymi</w:t>
      </w:r>
      <w:r w:rsidRPr="00C32D03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C32D03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C32D03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C32D03">
        <w:rPr>
          <w:rFonts w:ascii="Tahoma" w:hAnsi="Tahoma" w:cs="Tahoma"/>
          <w:b/>
          <w:sz w:val="21"/>
          <w:szCs w:val="21"/>
        </w:rPr>
        <w:t>Specyfikacji Warunków Zamówienia</w:t>
      </w:r>
      <w:r w:rsidRPr="00C32D03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C32D03">
        <w:rPr>
          <w:rFonts w:ascii="Tahoma" w:hAnsi="Tahoma" w:cs="Tahoma"/>
          <w:b/>
          <w:sz w:val="21"/>
          <w:szCs w:val="21"/>
        </w:rPr>
        <w:t>tj</w:t>
      </w:r>
      <w:r w:rsidR="00C32D03" w:rsidRPr="00CB66DA">
        <w:rPr>
          <w:rFonts w:ascii="Tahoma" w:hAnsi="Tahoma" w:cs="Tahoma"/>
          <w:b/>
          <w:sz w:val="21"/>
          <w:szCs w:val="21"/>
        </w:rPr>
        <w:t>.</w:t>
      </w:r>
      <w:r w:rsidR="00C340F3" w:rsidRPr="00CB66DA">
        <w:rPr>
          <w:rFonts w:ascii="Tahoma" w:hAnsi="Tahoma" w:cs="Tahoma"/>
          <w:b/>
          <w:sz w:val="21"/>
          <w:szCs w:val="21"/>
        </w:rPr>
        <w:t xml:space="preserve"> 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druku </w:t>
      </w:r>
      <w:r w:rsidR="001E1E8D" w:rsidRPr="000633BD">
        <w:rPr>
          <w:rFonts w:ascii="Tahoma" w:hAnsi="Tahoma" w:cs="Tahoma"/>
          <w:b/>
          <w:sz w:val="21"/>
          <w:szCs w:val="21"/>
        </w:rPr>
        <w:t>N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r </w:t>
      </w:r>
      <w:r w:rsidR="006A7589">
        <w:rPr>
          <w:rFonts w:ascii="Tahoma" w:hAnsi="Tahoma" w:cs="Tahoma"/>
          <w:b/>
          <w:sz w:val="21"/>
          <w:szCs w:val="21"/>
        </w:rPr>
        <w:t>6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 </w:t>
      </w:r>
      <w:r w:rsidRPr="00C32D03">
        <w:rPr>
          <w:rFonts w:ascii="Tahoma" w:hAnsi="Tahoma" w:cs="Tahoma"/>
          <w:b/>
          <w:sz w:val="21"/>
          <w:szCs w:val="21"/>
        </w:rPr>
        <w:t>i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32D03">
        <w:rPr>
          <w:rFonts w:ascii="Tahoma" w:hAnsi="Tahoma" w:cs="Tahoma"/>
          <w:b/>
          <w:sz w:val="21"/>
          <w:szCs w:val="21"/>
        </w:rPr>
        <w:t xml:space="preserve">zobowiązujemy się, w przypadku wyboru naszej oferty, do zawarcia umowy zgodnej </w:t>
      </w:r>
      <w:r w:rsidRPr="00CA2C9A">
        <w:rPr>
          <w:rFonts w:ascii="Tahoma" w:hAnsi="Tahoma" w:cs="Tahoma"/>
          <w:b/>
          <w:sz w:val="21"/>
          <w:szCs w:val="21"/>
        </w:rPr>
        <w:t>z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CA2C9A">
        <w:rPr>
          <w:rFonts w:ascii="Tahoma" w:hAnsi="Tahoma" w:cs="Tahoma"/>
          <w:b/>
          <w:sz w:val="21"/>
          <w:szCs w:val="21"/>
        </w:rPr>
        <w:t>Specyfikacji Warunków Zamówienia</w:t>
      </w:r>
      <w:r w:rsidRPr="00CA2C9A">
        <w:rPr>
          <w:rFonts w:ascii="Tahoma" w:hAnsi="Tahoma" w:cs="Tahoma"/>
          <w:b/>
          <w:sz w:val="21"/>
          <w:szCs w:val="21"/>
        </w:rPr>
        <w:t>, w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>
        <w:rPr>
          <w:rFonts w:ascii="Tahoma" w:hAnsi="Tahoma" w:cs="Tahoma"/>
          <w:b/>
          <w:sz w:val="21"/>
          <w:szCs w:val="21"/>
        </w:rPr>
        <w:t>Zamawiającego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203A3927" w14:textId="36E1CE4C" w:rsidR="00E52E4F" w:rsidRPr="00CA2C9A" w:rsidRDefault="00E52E4F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>
        <w:rPr>
          <w:rFonts w:ascii="Tahoma" w:hAnsi="Tahoma" w:cs="Tahoma"/>
          <w:b/>
          <w:sz w:val="21"/>
          <w:szCs w:val="21"/>
        </w:rPr>
        <w:t>S</w:t>
      </w:r>
      <w:r w:rsidRPr="00CA2C9A">
        <w:rPr>
          <w:rFonts w:ascii="Tahoma" w:hAnsi="Tahoma" w:cs="Tahoma"/>
          <w:b/>
          <w:sz w:val="21"/>
          <w:szCs w:val="21"/>
        </w:rPr>
        <w:t xml:space="preserve">pecyfikacją </w:t>
      </w:r>
      <w:r w:rsidR="00F65F55">
        <w:rPr>
          <w:rFonts w:ascii="Tahoma" w:hAnsi="Tahoma" w:cs="Tahoma"/>
          <w:b/>
          <w:sz w:val="21"/>
          <w:szCs w:val="21"/>
        </w:rPr>
        <w:t>W</w:t>
      </w:r>
      <w:r w:rsidRPr="00CA2C9A">
        <w:rPr>
          <w:rFonts w:ascii="Tahoma" w:hAnsi="Tahoma" w:cs="Tahoma"/>
          <w:b/>
          <w:sz w:val="21"/>
          <w:szCs w:val="21"/>
        </w:rPr>
        <w:t xml:space="preserve">arunków </w:t>
      </w:r>
      <w:r w:rsidR="00F65F55">
        <w:rPr>
          <w:rFonts w:ascii="Tahoma" w:hAnsi="Tahoma" w:cs="Tahoma"/>
          <w:b/>
          <w:sz w:val="21"/>
          <w:szCs w:val="21"/>
        </w:rPr>
        <w:t>Z</w:t>
      </w:r>
      <w:r w:rsidRPr="00CA2C9A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2F6B14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>i nie wnosimy do nich żadnych zastrzeżeń oraz uznajemy się za związanych określonymi w nich warunkami.</w:t>
      </w:r>
    </w:p>
    <w:p w14:paraId="31A4A070" w14:textId="7BCB7CEB" w:rsidR="00906ACB" w:rsidRDefault="00E52E4F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CA2C9A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CA2C9A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CA2C9A" w:rsidRDefault="00E52E4F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zeznań oraz ze świadomością odpowiedzialności za</w:t>
      </w:r>
      <w:r w:rsidR="00723153">
        <w:rPr>
          <w:rFonts w:ascii="Tahoma" w:hAnsi="Tahoma" w:cs="Tahoma"/>
          <w:color w:val="0000FF"/>
          <w:sz w:val="21"/>
          <w:szCs w:val="21"/>
        </w:rPr>
        <w:t> 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poświadczenie nieprawdy w dokumentach w celu uzyskania zamówienia publicznego</w:t>
      </w:r>
      <w:r w:rsidRPr="00CA2C9A">
        <w:rPr>
          <w:rFonts w:ascii="Tahoma" w:hAnsi="Tahoma" w:cs="Tahoma"/>
          <w:color w:val="0000FF"/>
          <w:sz w:val="21"/>
          <w:szCs w:val="21"/>
        </w:rPr>
        <w:t xml:space="preserve"> </w:t>
      </w:r>
      <w:r w:rsidR="00332624">
        <w:rPr>
          <w:rFonts w:ascii="Tahoma" w:hAnsi="Tahoma" w:cs="Tahoma"/>
          <w:color w:val="0000FF"/>
          <w:sz w:val="21"/>
          <w:szCs w:val="21"/>
        </w:rPr>
        <w:br/>
      </w:r>
      <w:r w:rsidRPr="00CA2C9A">
        <w:rPr>
          <w:rFonts w:ascii="Tahoma" w:hAnsi="Tahoma" w:cs="Tahoma"/>
          <w:color w:val="0000FF"/>
          <w:sz w:val="21"/>
          <w:szCs w:val="21"/>
        </w:rPr>
        <w:t>(</w:t>
      </w:r>
      <w:r w:rsidR="00650BEF" w:rsidRPr="00CA2C9A">
        <w:rPr>
          <w:rFonts w:ascii="Tahoma" w:hAnsi="Tahoma" w:cs="Tahoma"/>
          <w:i/>
          <w:color w:val="0000FF"/>
          <w:sz w:val="21"/>
          <w:szCs w:val="21"/>
        </w:rPr>
        <w:t>art.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 xml:space="preserve"> 233 §1 i</w:t>
      </w:r>
      <w:r w:rsidR="00F65F55">
        <w:rPr>
          <w:rFonts w:ascii="Tahoma" w:hAnsi="Tahoma" w:cs="Tahoma"/>
          <w:i/>
          <w:color w:val="0000FF"/>
          <w:sz w:val="21"/>
          <w:szCs w:val="21"/>
        </w:rPr>
        <w:t> 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>297 §1 Kodeksu Karnego</w:t>
      </w:r>
      <w:r w:rsidRPr="00CA2C9A">
        <w:rPr>
          <w:rFonts w:ascii="Tahoma" w:hAnsi="Tahoma" w:cs="Tahoma"/>
          <w:color w:val="0000FF"/>
          <w:sz w:val="21"/>
          <w:szCs w:val="21"/>
        </w:rPr>
        <w:t>).</w:t>
      </w:r>
    </w:p>
    <w:p w14:paraId="557DCC2F" w14:textId="7BBD79A2" w:rsidR="00062AF2" w:rsidRPr="00CA2C9A" w:rsidRDefault="00062AF2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CA2C9A">
        <w:rPr>
          <w:rFonts w:ascii="Tahoma" w:hAnsi="Tahoma" w:cs="Tahoma"/>
          <w:sz w:val="21"/>
          <w:szCs w:val="21"/>
        </w:rPr>
        <w:t>………………….</w:t>
      </w:r>
      <w:r w:rsidRPr="00CA2C9A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CA2C9A">
        <w:rPr>
          <w:rFonts w:ascii="Tahoma" w:hAnsi="Tahoma" w:cs="Tahoma"/>
          <w:sz w:val="21"/>
          <w:szCs w:val="21"/>
        </w:rPr>
        <w:t>…………………….,</w:t>
      </w:r>
      <w:r w:rsidRPr="00CA2C9A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>
        <w:rPr>
          <w:rFonts w:ascii="Tahoma" w:hAnsi="Tahoma" w:cs="Tahoma"/>
          <w:sz w:val="21"/>
          <w:szCs w:val="21"/>
        </w:rPr>
        <w:t>ę</w:t>
      </w:r>
      <w:r w:rsidRPr="00CA2C9A">
        <w:rPr>
          <w:rFonts w:ascii="Tahoma" w:hAnsi="Tahoma" w:cs="Tahoma"/>
          <w:sz w:val="21"/>
          <w:szCs w:val="21"/>
        </w:rPr>
        <w:t xml:space="preserve"> przedsiębiorstwa w rozumieniu przepisów o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A70074" w:rsidRDefault="00062AF2" w:rsidP="00A029B3">
      <w:pPr>
        <w:tabs>
          <w:tab w:val="left" w:pos="0"/>
        </w:tabs>
        <w:spacing w:before="60" w:after="6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CA2C9A">
        <w:rPr>
          <w:rFonts w:ascii="Tahoma" w:hAnsi="Tahoma" w:cs="Tahoma"/>
          <w:sz w:val="21"/>
          <w:szCs w:val="21"/>
        </w:rPr>
        <w:lastRenderedPageBreak/>
        <w:t xml:space="preserve">Powyższe informacje zostały </w:t>
      </w:r>
      <w:r w:rsidR="00A70074" w:rsidRPr="00CA2C9A">
        <w:rPr>
          <w:rFonts w:ascii="Tahoma" w:hAnsi="Tahoma" w:cs="Tahoma"/>
          <w:sz w:val="21"/>
          <w:szCs w:val="21"/>
        </w:rPr>
        <w:t>zastrzeżone</w:t>
      </w:r>
      <w:r w:rsidRPr="00CA2C9A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CA2C9A">
        <w:rPr>
          <w:rFonts w:ascii="Tahoma" w:hAnsi="Tahoma" w:cs="Tahoma"/>
          <w:sz w:val="20"/>
          <w:szCs w:val="20"/>
        </w:rPr>
        <w:t xml:space="preserve"> 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(proszę wykazać, iż</w:t>
      </w:r>
      <w:r w:rsidR="00723153">
        <w:rPr>
          <w:rFonts w:ascii="Tahoma" w:hAnsi="Tahoma" w:cs="Tahoma"/>
          <w:i/>
          <w:iCs/>
          <w:color w:val="0000FF"/>
          <w:sz w:val="18"/>
          <w:szCs w:val="18"/>
        </w:rPr>
        <w:t> 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Default="00A70074">
      <w:pPr>
        <w:pStyle w:val="Akapitzlist"/>
        <w:numPr>
          <w:ilvl w:val="0"/>
          <w:numId w:val="72"/>
        </w:numPr>
        <w:spacing w:before="60" w:after="60"/>
        <w:ind w:left="993" w:hanging="426"/>
        <w:contextualSpacing w:val="0"/>
      </w:pPr>
      <w:r>
        <w:t>……………………………………………………..</w:t>
      </w:r>
    </w:p>
    <w:p w14:paraId="571B1107" w14:textId="77777777" w:rsidR="00A70074" w:rsidRDefault="00A70074">
      <w:pPr>
        <w:pStyle w:val="Akapitzlist"/>
        <w:numPr>
          <w:ilvl w:val="0"/>
          <w:numId w:val="72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44692477" w14:textId="65825B25" w:rsidR="00E52E4F" w:rsidRPr="009E6262" w:rsidRDefault="00E52E4F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CA2C9A">
        <w:rPr>
          <w:rFonts w:ascii="Tahoma" w:hAnsi="Tahoma" w:cs="Tahoma"/>
          <w:b/>
          <w:sz w:val="21"/>
          <w:szCs w:val="21"/>
        </w:rPr>
        <w:t>:</w:t>
      </w:r>
      <w:r w:rsidRPr="009E6262">
        <w:rPr>
          <w:rFonts w:ascii="Tahoma" w:hAnsi="Tahoma" w:cs="Tahoma"/>
          <w:b/>
        </w:rPr>
        <w:t xml:space="preserve"> </w:t>
      </w:r>
      <w:r w:rsidRPr="009E6262">
        <w:rPr>
          <w:rFonts w:ascii="Tahoma" w:hAnsi="Tahoma" w:cs="Tahoma"/>
          <w:color w:val="0000FF"/>
          <w:sz w:val="16"/>
          <w:szCs w:val="16"/>
        </w:rPr>
        <w:t>(</w:t>
      </w:r>
      <w:r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wyszczególnia obowiązkowo </w:t>
      </w:r>
      <w:r w:rsidR="00F9431C">
        <w:rPr>
          <w:rFonts w:ascii="Tahoma" w:hAnsi="Tahoma" w:cs="Tahoma"/>
          <w:b/>
          <w:i/>
          <w:color w:val="0000FF"/>
          <w:sz w:val="16"/>
          <w:szCs w:val="16"/>
        </w:rPr>
        <w:t>Wykonawca</w:t>
      </w:r>
      <w:r w:rsidRPr="009E6262">
        <w:rPr>
          <w:rFonts w:ascii="Tahoma" w:hAnsi="Tahoma" w:cs="Tahoma"/>
          <w:color w:val="0000FF"/>
          <w:sz w:val="16"/>
          <w:szCs w:val="16"/>
        </w:rPr>
        <w:t>)</w:t>
      </w:r>
    </w:p>
    <w:p w14:paraId="10A8CACA" w14:textId="77777777" w:rsidR="0029354F" w:rsidRDefault="00E52E4F">
      <w:pPr>
        <w:pStyle w:val="Akapitzlist"/>
        <w:numPr>
          <w:ilvl w:val="0"/>
          <w:numId w:val="73"/>
        </w:numPr>
        <w:spacing w:before="60" w:after="60"/>
        <w:ind w:left="993" w:hanging="426"/>
        <w:contextualSpacing w:val="0"/>
      </w:pPr>
      <w:r w:rsidRPr="009E6262">
        <w:rPr>
          <w:rFonts w:ascii="Tahoma" w:hAnsi="Tahoma" w:cs="Tahoma"/>
        </w:rPr>
        <w:t>…………………………………………</w:t>
      </w:r>
      <w:r w:rsidR="0029354F">
        <w:t>……</w:t>
      </w:r>
    </w:p>
    <w:p w14:paraId="36786DE4" w14:textId="77777777" w:rsidR="0029354F" w:rsidRDefault="0029354F">
      <w:pPr>
        <w:pStyle w:val="Akapitzlist"/>
        <w:numPr>
          <w:ilvl w:val="0"/>
          <w:numId w:val="73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75695FD5" w14:textId="77777777" w:rsidR="00E52E4F" w:rsidRPr="00BD003C" w:rsidRDefault="00E52E4F" w:rsidP="00A029B3">
      <w:pPr>
        <w:spacing w:before="60" w:after="60" w:line="276" w:lineRule="auto"/>
        <w:rPr>
          <w:rFonts w:ascii="Tahoma" w:hAnsi="Tahoma" w:cs="Tahoma"/>
          <w:color w:val="FF0000"/>
          <w:sz w:val="20"/>
          <w:szCs w:val="20"/>
        </w:rPr>
      </w:pP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6B1D59">
        <w:rPr>
          <w:rFonts w:ascii="Tahoma" w:hAnsi="Tahoma" w:cs="Tahoma"/>
          <w:sz w:val="20"/>
          <w:szCs w:val="20"/>
        </w:rPr>
        <w:t>Podpis</w:t>
      </w:r>
      <w:r w:rsidR="0099052A" w:rsidRPr="006B1D59">
        <w:rPr>
          <w:rFonts w:ascii="Tahoma" w:hAnsi="Tahoma" w:cs="Tahoma"/>
          <w:sz w:val="20"/>
          <w:szCs w:val="20"/>
        </w:rPr>
        <w:t xml:space="preserve"> </w:t>
      </w:r>
      <w:r w:rsidRPr="006B1D59">
        <w:rPr>
          <w:rFonts w:ascii="Tahoma" w:hAnsi="Tahoma" w:cs="Tahoma"/>
          <w:sz w:val="20"/>
          <w:szCs w:val="20"/>
        </w:rPr>
        <w:t>.............</w:t>
      </w:r>
      <w:r w:rsidR="001B296E" w:rsidRPr="006B1D59">
        <w:rPr>
          <w:rFonts w:ascii="Tahoma" w:hAnsi="Tahoma" w:cs="Tahoma"/>
          <w:sz w:val="20"/>
          <w:szCs w:val="20"/>
        </w:rPr>
        <w:t>........</w:t>
      </w:r>
      <w:r w:rsidRPr="006B1D59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9E6262" w:rsidRDefault="00E52E4F" w:rsidP="00A029B3">
      <w:pPr>
        <w:spacing w:before="60" w:after="6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/upełnomocniony 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rejestrowym/</w:t>
      </w:r>
    </w:p>
    <w:p w14:paraId="023AB030" w14:textId="77777777" w:rsidR="00E52E4F" w:rsidRPr="009E6262" w:rsidRDefault="00E52E4F" w:rsidP="00A029B3">
      <w:pPr>
        <w:spacing w:before="60" w:after="60" w:line="276" w:lineRule="auto"/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2085C4A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798D5ED3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096720E1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441B66C3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086D880C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09E3AC38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41EF2619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146C3F7A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073F9AF8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6F455EFC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37F9A412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5BDB5831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2C2A19A0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5516F80B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631836A7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1227EEB1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186BFCEB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01BEB92A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7642E589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0624B322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0F91401A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1A2673FC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09076629" w14:textId="77777777" w:rsidR="005A39BC" w:rsidRDefault="005A39BC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62BC2C38" w14:textId="77777777" w:rsidR="005A39BC" w:rsidRDefault="005A39BC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790C3885" w14:textId="77777777" w:rsidR="006F5CB0" w:rsidRDefault="006F5CB0">
      <w:pPr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br w:type="page"/>
      </w:r>
    </w:p>
    <w:p w14:paraId="1CC38515" w14:textId="3B4395AD" w:rsidR="001F50AF" w:rsidRPr="00E639FF" w:rsidRDefault="006F5CB0" w:rsidP="009D764A">
      <w:pPr>
        <w:spacing w:before="60" w:after="6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642164">
        <w:rPr>
          <w:rFonts w:ascii="Tahoma" w:hAnsi="Tahoma" w:cs="Tahoma"/>
          <w:b/>
          <w:sz w:val="18"/>
          <w:szCs w:val="18"/>
        </w:rPr>
        <w:lastRenderedPageBreak/>
        <w:t>Formularz cenowy</w:t>
      </w:r>
      <w:r w:rsidR="009C1CE7" w:rsidRPr="00642164">
        <w:rPr>
          <w:rFonts w:ascii="Tahoma" w:hAnsi="Tahoma" w:cs="Tahoma"/>
          <w:b/>
          <w:sz w:val="18"/>
          <w:szCs w:val="18"/>
        </w:rPr>
        <w:t xml:space="preserve"> </w:t>
      </w:r>
      <w:r w:rsidR="001F50AF"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1F50AF">
        <w:rPr>
          <w:rFonts w:ascii="Tahoma" w:hAnsi="Tahoma" w:cs="Tahoma"/>
          <w:sz w:val="16"/>
          <w:szCs w:val="16"/>
        </w:rPr>
        <w:t>formularza oferty</w:t>
      </w:r>
      <w:r w:rsidR="001F50AF" w:rsidRPr="009E6262">
        <w:rPr>
          <w:rFonts w:ascii="Tahoma" w:hAnsi="Tahoma" w:cs="Tahoma"/>
          <w:sz w:val="16"/>
          <w:szCs w:val="16"/>
        </w:rPr>
        <w:t>)</w:t>
      </w:r>
    </w:p>
    <w:p w14:paraId="43615C67" w14:textId="77777777" w:rsidR="002F45C6" w:rsidRPr="009D764A" w:rsidRDefault="002F45C6" w:rsidP="002F45C6">
      <w:pPr>
        <w:jc w:val="right"/>
        <w:rPr>
          <w:rFonts w:ascii="Tahoma" w:hAnsi="Tahoma" w:cs="Tahoma"/>
          <w:b/>
          <w:sz w:val="10"/>
          <w:szCs w:val="10"/>
        </w:rPr>
      </w:pPr>
    </w:p>
    <w:p w14:paraId="13D52DB4" w14:textId="77777777" w:rsidR="001F50AF" w:rsidRPr="00022850" w:rsidRDefault="001F50AF" w:rsidP="001F50AF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>
        <w:rPr>
          <w:rFonts w:ascii="Tahoma" w:hAnsi="Tahoma" w:cs="Tahoma"/>
          <w:b/>
          <w:i/>
          <w:iCs/>
          <w:sz w:val="18"/>
          <w:szCs w:val="18"/>
        </w:rPr>
        <w:t xml:space="preserve"> ……………….</w:t>
      </w:r>
    </w:p>
    <w:p w14:paraId="74471945" w14:textId="77777777" w:rsidR="001F50AF" w:rsidRPr="004921C6" w:rsidRDefault="001F50AF" w:rsidP="001F50AF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2C57CD53" w14:textId="1C6CCC48" w:rsidR="001F50AF" w:rsidRPr="00A74FF0" w:rsidRDefault="001F50AF" w:rsidP="001F50AF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  <w:r w:rsidR="00A74FF0">
        <w:rPr>
          <w:rFonts w:ascii="Tahoma" w:hAnsi="Tahoma" w:cs="Tahoma"/>
          <w:i/>
          <w:sz w:val="18"/>
          <w:szCs w:val="18"/>
        </w:rPr>
        <w:t>,</w:t>
      </w:r>
      <w:r w:rsidRPr="00A74FF0">
        <w:rPr>
          <w:rFonts w:ascii="Tahoma" w:hAnsi="Tahoma" w:cs="Tahoma"/>
          <w:i/>
          <w:sz w:val="18"/>
          <w:szCs w:val="18"/>
        </w:rPr>
        <w:t>REGON: ………………………….</w:t>
      </w:r>
      <w:r w:rsidR="00A74FF0" w:rsidRPr="00A74FF0">
        <w:rPr>
          <w:rFonts w:ascii="Tahoma" w:hAnsi="Tahoma" w:cs="Tahoma"/>
          <w:i/>
          <w:sz w:val="18"/>
          <w:szCs w:val="18"/>
        </w:rPr>
        <w:t>,</w:t>
      </w:r>
      <w:r w:rsidRPr="00A74FF0">
        <w:rPr>
          <w:rFonts w:ascii="Tahoma" w:hAnsi="Tahoma" w:cs="Tahoma"/>
          <w:i/>
          <w:sz w:val="18"/>
          <w:szCs w:val="18"/>
        </w:rPr>
        <w:t>Nr KRS/</w:t>
      </w:r>
      <w:proofErr w:type="spellStart"/>
      <w:r w:rsidRPr="00A74FF0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A74FF0">
        <w:rPr>
          <w:rFonts w:ascii="Tahoma" w:hAnsi="Tahoma" w:cs="Tahoma"/>
          <w:i/>
          <w:sz w:val="18"/>
          <w:szCs w:val="18"/>
        </w:rPr>
        <w:t>: ……………………</w:t>
      </w:r>
    </w:p>
    <w:p w14:paraId="1AC76716" w14:textId="77777777" w:rsidR="007A5CEC" w:rsidRPr="00555411" w:rsidRDefault="007A5CEC" w:rsidP="001F50AF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10"/>
          <w:szCs w:val="10"/>
        </w:rPr>
      </w:pPr>
    </w:p>
    <w:p w14:paraId="49116C80" w14:textId="0F87E85B" w:rsidR="001F50AF" w:rsidRPr="009D764A" w:rsidRDefault="009D1CF6" w:rsidP="009D764A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>FORMULARZ CENOWY</w:t>
      </w:r>
      <w:r w:rsidR="001F50AF" w:rsidRPr="006660F8">
        <w:rPr>
          <w:rFonts w:ascii="Tahoma" w:hAnsi="Tahoma" w:cs="Tahoma"/>
          <w:b/>
          <w:bCs/>
          <w:sz w:val="28"/>
          <w:szCs w:val="28"/>
        </w:rPr>
        <w:t xml:space="preserve"> </w:t>
      </w:r>
    </w:p>
    <w:p w14:paraId="7EC2E3E6" w14:textId="63118023" w:rsidR="009C1CE7" w:rsidRPr="00704530" w:rsidRDefault="009D764A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9D764A">
        <w:rPr>
          <w:rFonts w:ascii="Tahoma" w:hAnsi="Tahoma" w:cs="Tahoma"/>
          <w:bCs/>
          <w:i/>
          <w:iCs/>
          <w:sz w:val="22"/>
          <w:szCs w:val="22"/>
        </w:rPr>
        <w:t>na:</w:t>
      </w:r>
      <w:r w:rsidRPr="009D764A">
        <w:rPr>
          <w:rFonts w:ascii="Tahoma" w:hAnsi="Tahoma" w:cs="Tahoma"/>
          <w:b/>
          <w:i/>
          <w:iCs/>
          <w:sz w:val="22"/>
          <w:szCs w:val="22"/>
        </w:rPr>
        <w:t xml:space="preserve"> </w:t>
      </w:r>
      <w:r w:rsidR="009C1CE7"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3C836659" w14:textId="0BC72BAC" w:rsidR="009C1CE7" w:rsidRPr="00E639FF" w:rsidRDefault="009C1CE7" w:rsidP="00E639FF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</w:p>
    <w:p w14:paraId="53AC31F4" w14:textId="77777777" w:rsidR="00BF262F" w:rsidRDefault="00BF262F" w:rsidP="002F45C6">
      <w:pPr>
        <w:jc w:val="right"/>
        <w:rPr>
          <w:rFonts w:ascii="Tahoma" w:hAnsi="Tahoma" w:cs="Tahoma"/>
          <w:b/>
          <w:sz w:val="20"/>
          <w:szCs w:val="20"/>
          <w:u w:val="single"/>
        </w:rPr>
      </w:pPr>
    </w:p>
    <w:tbl>
      <w:tblPr>
        <w:tblW w:w="10775" w:type="dxa"/>
        <w:tblInd w:w="-43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5700"/>
        <w:gridCol w:w="852"/>
        <w:gridCol w:w="1148"/>
        <w:gridCol w:w="977"/>
        <w:gridCol w:w="1418"/>
      </w:tblGrid>
      <w:tr w:rsidR="00236935" w14:paraId="5F9C0EF9" w14:textId="48120E7F" w:rsidTr="004E1B47">
        <w:trPr>
          <w:trHeight w:val="315"/>
        </w:trPr>
        <w:tc>
          <w:tcPr>
            <w:tcW w:w="68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  <w:hideMark/>
          </w:tcPr>
          <w:p w14:paraId="412602C1" w14:textId="1C53EF4E" w:rsidR="00236935" w:rsidRPr="00BF262F" w:rsidRDefault="00236935" w:rsidP="00267912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BF262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570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  <w:hideMark/>
          </w:tcPr>
          <w:p w14:paraId="6A448C9D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BF262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Opis elementów</w:t>
            </w:r>
          </w:p>
        </w:tc>
        <w:tc>
          <w:tcPr>
            <w:tcW w:w="200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  <w:hideMark/>
          </w:tcPr>
          <w:p w14:paraId="62D34F74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BF262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Zakres </w:t>
            </w:r>
          </w:p>
        </w:tc>
        <w:tc>
          <w:tcPr>
            <w:tcW w:w="97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14:paraId="638D6623" w14:textId="36286CD9" w:rsidR="00236935" w:rsidRPr="00BF262F" w:rsidRDefault="00236935" w:rsidP="004E1B4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Cena jedn. brutto (zł)</w:t>
            </w:r>
          </w:p>
        </w:tc>
        <w:tc>
          <w:tcPr>
            <w:tcW w:w="141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14:paraId="231592BA" w14:textId="77777777" w:rsidR="00236935" w:rsidRDefault="00236935" w:rsidP="004E1B47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Wartość</w:t>
            </w:r>
          </w:p>
          <w:p w14:paraId="0DAABDA5" w14:textId="77777777" w:rsidR="00236935" w:rsidRDefault="00236935" w:rsidP="004E1B47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brutto</w:t>
            </w:r>
          </w:p>
          <w:p w14:paraId="6A3A0EC6" w14:textId="77777777" w:rsidR="00236935" w:rsidRDefault="00236935" w:rsidP="004E1B47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(zł)</w:t>
            </w:r>
          </w:p>
          <w:p w14:paraId="77C2F1D4" w14:textId="004D3D5E" w:rsidR="00236935" w:rsidRDefault="00236935" w:rsidP="004E1B47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highlight w:val="yellow"/>
              </w:rPr>
              <w:t>k</w:t>
            </w:r>
            <w:r w:rsidRPr="005E37B8">
              <w:rPr>
                <w:rFonts w:ascii="Tahoma" w:hAnsi="Tahoma" w:cs="Tahoma"/>
                <w:color w:val="000000"/>
                <w:sz w:val="16"/>
                <w:szCs w:val="16"/>
                <w:highlight w:val="yellow"/>
              </w:rPr>
              <w:t xml:space="preserve">ol. 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  <w:highlight w:val="yellow"/>
              </w:rPr>
              <w:t>4</w:t>
            </w:r>
            <w:r>
              <w:rPr>
                <w:rFonts w:ascii="Tahoma" w:hAnsi="Tahoma" w:cs="Tahom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5E37B8">
              <w:rPr>
                <w:rFonts w:ascii="Tahoma" w:hAnsi="Tahoma" w:cs="Tahoma"/>
                <w:color w:val="000000"/>
                <w:sz w:val="16"/>
                <w:szCs w:val="16"/>
                <w:highlight w:val="yellow"/>
              </w:rPr>
              <w:t>x kol.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  <w:highlight w:val="yellow"/>
              </w:rPr>
              <w:t xml:space="preserve"> 5</w:t>
            </w:r>
          </w:p>
        </w:tc>
      </w:tr>
      <w:tr w:rsidR="00236935" w14:paraId="521D5C89" w14:textId="0CC44E1A" w:rsidTr="004E1B47">
        <w:trPr>
          <w:trHeight w:val="379"/>
        </w:trPr>
        <w:tc>
          <w:tcPr>
            <w:tcW w:w="680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  <w:hideMark/>
          </w:tcPr>
          <w:p w14:paraId="00F74DA3" w14:textId="77777777" w:rsidR="00236935" w:rsidRPr="00BF262F" w:rsidRDefault="00236935" w:rsidP="00267912">
            <w:pP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700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  <w:hideMark/>
          </w:tcPr>
          <w:p w14:paraId="2A6A1E43" w14:textId="77777777" w:rsidR="00236935" w:rsidRPr="00BF262F" w:rsidRDefault="00236935" w:rsidP="00267912">
            <w:pP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14:paraId="4417C516" w14:textId="565B7CE2" w:rsidR="00236935" w:rsidRPr="00BF262F" w:rsidRDefault="00236935" w:rsidP="00267912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BF262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J.m.</w:t>
            </w:r>
          </w:p>
        </w:tc>
        <w:tc>
          <w:tcPr>
            <w:tcW w:w="11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14:paraId="5EF0ACAD" w14:textId="3670B4C5" w:rsidR="00236935" w:rsidRPr="00BF262F" w:rsidRDefault="00236935" w:rsidP="00267912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42164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 w:rsidR="00640F72" w:rsidRPr="00642164">
              <w:rPr>
                <w:rFonts w:ascii="Tahoma" w:hAnsi="Tahoma" w:cs="Tahoma"/>
                <w:b/>
                <w:bCs/>
                <w:sz w:val="18"/>
                <w:szCs w:val="18"/>
              </w:rPr>
              <w:t>Krotno</w:t>
            </w:r>
            <w:r w:rsidR="004E1B47" w:rsidRPr="00642164">
              <w:rPr>
                <w:rFonts w:ascii="Tahoma" w:hAnsi="Tahoma" w:cs="Tahoma"/>
                <w:b/>
                <w:bCs/>
                <w:sz w:val="18"/>
                <w:szCs w:val="18"/>
              </w:rPr>
              <w:t>ści prac</w:t>
            </w:r>
          </w:p>
        </w:tc>
        <w:tc>
          <w:tcPr>
            <w:tcW w:w="977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48C02572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61F4E720" w14:textId="35B6061F" w:rsidR="00236935" w:rsidRPr="00BF262F" w:rsidRDefault="00236935" w:rsidP="004E1B4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36935" w14:paraId="4E145448" w14:textId="77777777" w:rsidTr="004E1B47">
        <w:trPr>
          <w:trHeight w:val="379"/>
        </w:trPr>
        <w:tc>
          <w:tcPr>
            <w:tcW w:w="680" w:type="dxa"/>
            <w:tcBorders>
              <w:top w:val="single" w:sz="1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1CFE7F9" w14:textId="67F35C1F" w:rsidR="00236935" w:rsidRPr="00236935" w:rsidRDefault="00236935" w:rsidP="009D1CF6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700" w:type="dxa"/>
            <w:tcBorders>
              <w:top w:val="single" w:sz="1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0032003" w14:textId="7E220399" w:rsidR="00236935" w:rsidRPr="00236935" w:rsidRDefault="00236935" w:rsidP="009D1CF6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852" w:type="dxa"/>
            <w:tcBorders>
              <w:top w:val="single" w:sz="1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2EFE3CB" w14:textId="79F10BD3" w:rsidR="00236935" w:rsidRPr="00236935" w:rsidRDefault="00236935" w:rsidP="009D1CF6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148" w:type="dxa"/>
            <w:tcBorders>
              <w:top w:val="single" w:sz="1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480287E9" w14:textId="2F5F989C" w:rsidR="00236935" w:rsidRPr="00236935" w:rsidRDefault="00236935" w:rsidP="009D1CF6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77" w:type="dxa"/>
            <w:tcBorders>
              <w:top w:val="single" w:sz="1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2424D316" w14:textId="3C411849" w:rsidR="00236935" w:rsidRPr="00236935" w:rsidRDefault="00236935" w:rsidP="004E1B47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single" w:sz="1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3C2AA84" w14:textId="403898F9" w:rsidR="00236935" w:rsidRPr="00236935" w:rsidRDefault="00236935" w:rsidP="004E1B47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6</w:t>
            </w:r>
          </w:p>
        </w:tc>
      </w:tr>
      <w:tr w:rsidR="00E639FF" w14:paraId="373E8D57" w14:textId="0B53B2DC" w:rsidTr="004E1B47">
        <w:trPr>
          <w:trHeight w:val="510"/>
        </w:trPr>
        <w:tc>
          <w:tcPr>
            <w:tcW w:w="107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25015B8B" w14:textId="68C6F34E" w:rsidR="00E639FF" w:rsidRPr="00BF262F" w:rsidRDefault="00E639FF" w:rsidP="004E1B4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Wycinka drzew</w:t>
            </w:r>
          </w:p>
        </w:tc>
      </w:tr>
      <w:tr w:rsidR="00236935" w14:paraId="4E0B0077" w14:textId="4021B11F" w:rsidTr="004E1B47">
        <w:trPr>
          <w:trHeight w:val="505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C11EFD" w14:textId="66B35EC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CECEB1" w14:textId="2B35276E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Wycinka drzewa o obwodzie pnia do 90 cm mierzonym na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wysokości 130 cm </w:t>
            </w:r>
            <w:r w:rsidR="00CC7D7B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z utylizacją 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DC1CA9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4480B9" w14:textId="106E4C6E" w:rsidR="00236935" w:rsidRPr="00BF262F" w:rsidRDefault="00530F46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EF973C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794D2FE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1AB09652" w14:textId="536F4738" w:rsidTr="004E1B47">
        <w:trPr>
          <w:trHeight w:val="541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1DA51B" w14:textId="0A47D761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53C869" w14:textId="3136769C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Wycinka drzewa o obwodzie pnia do 90 cm mierzonym na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wysokości 130 cm, </w:t>
            </w:r>
            <w:r w:rsidR="00CC7D7B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z frezowaniem pni i z utylizacją 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3C488D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B80BFB" w14:textId="51F17EA9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  <w:r w:rsidR="00530F46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1F07DF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0C0D3A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4BA4453C" w14:textId="3C645AC3" w:rsidTr="004E1B47">
        <w:trPr>
          <w:trHeight w:val="407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837E1E" w14:textId="011E6AFA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89EC75" w14:textId="6FE59CB4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Wycinka drzewa o obwodzie pnia od 90 do 190 cm,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mierzonym na wysokości 130 cm z utylizacją 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41411C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6BABA2" w14:textId="4788BC58" w:rsidR="00236935" w:rsidRPr="00BF262F" w:rsidRDefault="00530F46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9C5DE8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0FACBDF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1A54A8D6" w14:textId="606C0C77" w:rsidTr="004E1B47">
        <w:trPr>
          <w:trHeight w:val="413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00F166" w14:textId="06FA97EB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739D7C1" w14:textId="2B0FAA2C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Wycinka drzewa o obwodzie pnia od 90 do 190 cm,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mierzonym na wysokości 130 cm, z frezowaniem pni i utylizacją 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16F123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2DA661" w14:textId="33C824BB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  <w:r w:rsidR="00530F46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09312AC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C272525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4375D4E3" w14:textId="74C8D634" w:rsidTr="004E1B47">
        <w:trPr>
          <w:trHeight w:val="250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DDEC2A" w14:textId="56A2D475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8B9D99B" w14:textId="06B4BB27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Wycinka drzewa o obwodzie pnia powyżej 190 cm,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mierzonym na wysokości 130 cm z utylizacją 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DDDAAF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szt.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1B616F" w14:textId="502F6EA6" w:rsidR="00236935" w:rsidRPr="00BF262F" w:rsidRDefault="004732C0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706F21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CE79F5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6DABEC58" w14:textId="27298997" w:rsidTr="004E1B47">
        <w:trPr>
          <w:trHeight w:val="425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74E215" w14:textId="3FBD79CA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111FC66" w14:textId="67014E8E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Wycinka drzewa o obwodzie pnia powyżej 190 cm,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mierzonym na wysokości 130 cm, z frezowaniem pni i z utylizacją 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0C9471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szt.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7A684" w14:textId="1BF33755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  <w:r w:rsidR="004732C0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79A07BD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F903AAC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E639FF" w14:paraId="70AAAB4A" w14:textId="5B27CA00" w:rsidTr="004E1B47">
        <w:trPr>
          <w:trHeight w:val="450"/>
        </w:trPr>
        <w:tc>
          <w:tcPr>
            <w:tcW w:w="107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207D4309" w14:textId="7E125AFD" w:rsidR="00E639FF" w:rsidRPr="00BF262F" w:rsidRDefault="00E639FF" w:rsidP="004E1B4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Pozostałe usługi związane z zielenią wysoka i średnią</w:t>
            </w:r>
          </w:p>
        </w:tc>
      </w:tr>
      <w:tr w:rsidR="00236935" w14:paraId="5DA6932A" w14:textId="00816C5E" w:rsidTr="004E1B47">
        <w:trPr>
          <w:trHeight w:val="353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7A1950" w14:textId="0ED2BCE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29ED67" w14:textId="7D92F7FF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Podkrzesanie pojedynczego drzewa z podnośnika z utylizacją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854C01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C1960F" w14:textId="6105DA0D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  <w:r w:rsidR="005A39BC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302E47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26F931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7806DC87" w14:textId="72327243" w:rsidTr="004E1B47">
        <w:trPr>
          <w:trHeight w:val="260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68AAAB" w14:textId="45A59261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6837FC" w14:textId="79792C31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Podkrzesanie pojedynczego drzewa bez podnośnika z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utylizacją 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38C4E5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E652E5" w14:textId="5B07D049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  <w:r w:rsidR="00A14046">
              <w:rPr>
                <w:rFonts w:ascii="Tahoma" w:hAnsi="Tahoma" w:cs="Tahom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6D9D36D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4567927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33DB8735" w14:textId="54727E18" w:rsidTr="004E1B47">
        <w:trPr>
          <w:trHeight w:val="419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470FDE" w14:textId="7BED705F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9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3895FB" w14:textId="11711BBC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Wycinka krzaków i odrostów wraz z wycinką drzew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porastających w krzakach </w:t>
            </w:r>
            <w:r w:rsidR="00CC7D7B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o obwodzie pnia do 25cm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mierzonym na wysokości 5cm wraz z utylizacją 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DEB253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6BE275" w14:textId="35F1B192" w:rsidR="00236935" w:rsidRPr="00BF262F" w:rsidRDefault="00A14046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4 535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4CDA2E9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5C5003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6C9A97E8" w14:textId="3B764F25" w:rsidTr="004E1B47">
        <w:trPr>
          <w:trHeight w:val="315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DEDAE4" w14:textId="5EFCE43F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80201E" w14:textId="34FE04B3" w:rsidR="00236935" w:rsidRPr="00BF262F" w:rsidRDefault="000A029D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Zr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ą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bkowane</w:t>
            </w:r>
            <w:r w:rsidR="00236935"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gałęzi 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5CD6B8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r-h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A6370B" w14:textId="75918EA9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  <w:r w:rsidR="00A14046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C5D915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C6FFEE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7665DCB0" w14:textId="21551DDC" w:rsidTr="004E1B47">
        <w:trPr>
          <w:trHeight w:val="315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C28351" w14:textId="26CD28EB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11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45A6C" w14:textId="77777777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Cięcia formujące krzewów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7DAA37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proofErr w:type="spellStart"/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F7EDAD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F262F">
              <w:rPr>
                <w:rFonts w:ascii="Tahoma" w:hAnsi="Tahoma" w:cs="Tahoma"/>
                <w:sz w:val="16"/>
                <w:szCs w:val="16"/>
              </w:rPr>
              <w:t>3 500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A0BE78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6756F0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36935" w14:paraId="3A2F7717" w14:textId="6C7F231B" w:rsidTr="004E1B47">
        <w:trPr>
          <w:trHeight w:val="315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D039C8" w14:textId="27A785A8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12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459296" w14:textId="77777777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Frezowanie pni - obwód pnia do 100 cm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1551AB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EAEA68" w14:textId="5E5291FB" w:rsidR="00236935" w:rsidRPr="00BF262F" w:rsidRDefault="00A14046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D918E4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72AE8E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50F3FD60" w14:textId="1E9F5F38" w:rsidTr="004E1B47">
        <w:trPr>
          <w:trHeight w:val="315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F888FE" w14:textId="60BF400B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13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AC57BB" w14:textId="77777777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Frezowanie pni - obwód pnia powyżej 100 cm do 200 cm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AE8A83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047472" w14:textId="309121F4" w:rsidR="00236935" w:rsidRPr="00BF262F" w:rsidRDefault="00A14046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282A0D3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314B4D1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0FFF3381" w14:textId="2C69AF16" w:rsidTr="004E1B47">
        <w:trPr>
          <w:trHeight w:val="315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4C1C0D" w14:textId="2408C0D0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14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DCDFD5" w14:textId="77777777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Frezowanie pni - obwód pnia powyżej 200 cm do 300 cm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83E8A9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818604" w14:textId="336D216A" w:rsidR="00236935" w:rsidRPr="00BF262F" w:rsidRDefault="00A14046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59B05D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6EADD0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7B4E0C70" w14:textId="4A0F0810" w:rsidTr="004E1B47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78CA4" w14:textId="7ED9A4BB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15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8B52EF" w14:textId="77777777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Frezowanie pni - obwód pnia powyżej 300 cm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F96F1E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28B8FF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B8BE5B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B51F43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7012CA80" w14:textId="687D11D2" w:rsidTr="004E1B47">
        <w:trPr>
          <w:trHeight w:val="313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4023FD" w14:textId="7E918A79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16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B19220" w14:textId="77777777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Interwencyjne usunięcie wiatrołomów i złomów z utylizacją odpadów 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3FC127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E19B62" w14:textId="48DD643F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  <w:r w:rsidR="00A14046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3BBB36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21A63E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2942B506" w14:textId="22F36327" w:rsidTr="004E1B47">
        <w:trPr>
          <w:trHeight w:val="331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EF90C8" w14:textId="307A3D91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17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91FAEF" w14:textId="5A79AB2A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Nasadzenie drzewa - sadzonka zwykła, wys. min. 2,5 m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z pielęgnacją, obwód pnia 6-10cm (klon pospolity, lipa drobnolistna)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547819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8FFF52" w14:textId="05F096BB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  <w:r w:rsidR="00A14046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97E6AA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2FA5B5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63277CD2" w14:textId="34F50917" w:rsidTr="004E1B47">
        <w:trPr>
          <w:trHeight w:val="479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275E8C" w14:textId="5C98B605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18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6329FB" w14:textId="3B41C5B4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Nasadzenie drzewa - sadzonka, wys. min. 3,0 m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z pielęgnacją, obwód pnia </w:t>
            </w:r>
            <w:r w:rsidR="00CC7D7B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11-14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cm (jarząb pospolity)</w:t>
            </w:r>
          </w:p>
        </w:tc>
        <w:tc>
          <w:tcPr>
            <w:tcW w:w="852" w:type="dxa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4E453F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C34B2A" w14:textId="347DA5C9" w:rsidR="00236935" w:rsidRPr="00BF262F" w:rsidRDefault="00A14046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vAlign w:val="center"/>
          </w:tcPr>
          <w:p w14:paraId="6722FFDF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vAlign w:val="center"/>
          </w:tcPr>
          <w:p w14:paraId="376A8668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E639FF" w14:paraId="755CB82A" w14:textId="77777777" w:rsidTr="004E1B47">
        <w:trPr>
          <w:trHeight w:val="660"/>
        </w:trPr>
        <w:tc>
          <w:tcPr>
            <w:tcW w:w="935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noWrap/>
            <w:vAlign w:val="center"/>
          </w:tcPr>
          <w:p w14:paraId="0E6DDF0C" w14:textId="1CD3B180" w:rsidR="00E639FF" w:rsidRPr="002F45C6" w:rsidRDefault="00E639FF" w:rsidP="004E1B47">
            <w:pPr>
              <w:spacing w:before="40" w:after="40" w:line="276" w:lineRule="auto"/>
              <w:ind w:left="27"/>
              <w:jc w:val="center"/>
              <w:rPr>
                <w:rFonts w:ascii="Tahoma" w:eastAsia="Calibri" w:hAnsi="Tahoma" w:cs="Tahoma"/>
                <w:b/>
                <w:color w:val="000000"/>
                <w:sz w:val="22"/>
                <w:szCs w:val="22"/>
              </w:rPr>
            </w:pPr>
            <w:r w:rsidRPr="00491F1F"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OGÓŁEM WARTOŚĆ BRUTTO </w:t>
            </w:r>
            <w:r w:rsidRPr="00C33EAD">
              <w:rPr>
                <w:rFonts w:ascii="Tahoma" w:hAnsi="Tahoma" w:cs="Tahoma"/>
                <w:b/>
                <w:bCs/>
                <w:color w:val="000000"/>
                <w:sz w:val="19"/>
                <w:szCs w:val="22"/>
              </w:rPr>
              <w:t>(</w:t>
            </w:r>
            <w:r>
              <w:rPr>
                <w:rFonts w:ascii="Tahoma" w:hAnsi="Tahoma" w:cs="Tahoma"/>
                <w:b/>
                <w:bCs/>
                <w:color w:val="000000"/>
                <w:sz w:val="19"/>
                <w:szCs w:val="22"/>
              </w:rPr>
              <w:t xml:space="preserve">suma </w:t>
            </w:r>
            <w:r w:rsidRPr="00C33EAD">
              <w:rPr>
                <w:rFonts w:ascii="Tahoma" w:hAnsi="Tahoma" w:cs="Tahoma"/>
                <w:b/>
                <w:bCs/>
                <w:color w:val="000000"/>
                <w:sz w:val="19"/>
                <w:szCs w:val="22"/>
              </w:rPr>
              <w:t>poz. 1</w:t>
            </w:r>
            <w:r>
              <w:rPr>
                <w:rFonts w:ascii="Tahoma" w:hAnsi="Tahoma" w:cs="Tahoma"/>
                <w:b/>
                <w:bCs/>
                <w:color w:val="000000"/>
                <w:sz w:val="19"/>
                <w:szCs w:val="22"/>
              </w:rPr>
              <w:t xml:space="preserve"> ÷ 18</w:t>
            </w:r>
            <w:r w:rsidRPr="00C33EAD">
              <w:rPr>
                <w:rFonts w:ascii="Tahoma" w:hAnsi="Tahoma" w:cs="Tahoma"/>
                <w:b/>
                <w:bCs/>
                <w:color w:val="000000"/>
                <w:sz w:val="19"/>
                <w:szCs w:val="22"/>
              </w:rPr>
              <w:t>)</w:t>
            </w:r>
          </w:p>
          <w:p w14:paraId="28127E7E" w14:textId="77777777" w:rsidR="00E639FF" w:rsidRDefault="00E639FF" w:rsidP="004E1B47">
            <w:pPr>
              <w:jc w:val="center"/>
              <w:rPr>
                <w:rFonts w:ascii="Tahoma" w:hAnsi="Tahoma" w:cs="Tahoma"/>
                <w:color w:val="FF0000"/>
                <w:sz w:val="19"/>
                <w:szCs w:val="22"/>
              </w:rPr>
            </w:pPr>
            <w:r w:rsidRPr="00491F1F">
              <w:rPr>
                <w:rFonts w:ascii="Tahoma" w:hAnsi="Tahoma" w:cs="Tahoma"/>
                <w:color w:val="FF0000"/>
                <w:sz w:val="19"/>
                <w:szCs w:val="22"/>
              </w:rPr>
              <w:t>(kwota</w:t>
            </w:r>
            <w:r w:rsidRPr="00491F1F">
              <w:rPr>
                <w:rFonts w:ascii="Tahoma" w:hAnsi="Tahoma" w:cs="Tahoma"/>
                <w:color w:val="FF0000"/>
                <w:sz w:val="18"/>
                <w:szCs w:val="22"/>
              </w:rPr>
              <w:t xml:space="preserve"> </w:t>
            </w:r>
            <w:r w:rsidRPr="00491F1F">
              <w:rPr>
                <w:rFonts w:ascii="Tahoma" w:hAnsi="Tahoma" w:cs="Tahoma"/>
                <w:color w:val="FF0000"/>
                <w:sz w:val="19"/>
                <w:szCs w:val="22"/>
              </w:rPr>
              <w:t>przeniesiona do formularza oferty)</w:t>
            </w:r>
          </w:p>
          <w:p w14:paraId="5F46FED9" w14:textId="77777777" w:rsidR="00E639FF" w:rsidRPr="00BF262F" w:rsidRDefault="00E639FF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41ABC2CB" w14:textId="77777777" w:rsidR="00E639FF" w:rsidRPr="00BF262F" w:rsidRDefault="00E639FF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</w:tbl>
    <w:p w14:paraId="319BCD76" w14:textId="77777777" w:rsidR="00BF262F" w:rsidRDefault="00BF262F" w:rsidP="002F45C6">
      <w:pPr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33A67073" w14:textId="77777777" w:rsidR="00BF262F" w:rsidRDefault="00BF262F" w:rsidP="002F45C6">
      <w:pPr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131736FD" w14:textId="77777777" w:rsidR="00E639FF" w:rsidRPr="005A4A71" w:rsidRDefault="00E639FF" w:rsidP="00E639FF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</w:t>
      </w:r>
      <w:r w:rsidRPr="005A4A71">
        <w:rPr>
          <w:rFonts w:ascii="Tahoma" w:hAnsi="Tahoma" w:cs="Tahoma"/>
          <w:sz w:val="20"/>
          <w:szCs w:val="20"/>
        </w:rPr>
        <w:t>Podpis ..........................................................</w:t>
      </w:r>
    </w:p>
    <w:p w14:paraId="649B90A8" w14:textId="1E6FD1A4" w:rsidR="00BF262F" w:rsidRPr="00760224" w:rsidRDefault="00E639FF" w:rsidP="00760224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7A725BA3" w14:textId="77777777" w:rsidR="004E1B47" w:rsidRDefault="004E1B47">
      <w:pPr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289BB51A" w14:textId="264D318B" w:rsidR="00972FD1" w:rsidRDefault="00972FD1" w:rsidP="00760224">
      <w:pPr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16BCB757" w14:textId="77777777" w:rsidR="002F45C6" w:rsidRPr="002F45C6" w:rsidRDefault="002F45C6" w:rsidP="002F45C6">
      <w:pPr>
        <w:jc w:val="right"/>
        <w:rPr>
          <w:rFonts w:ascii="Tahoma" w:hAnsi="Tahoma" w:cs="Tahoma"/>
          <w:b/>
          <w:sz w:val="10"/>
          <w:szCs w:val="10"/>
          <w:u w:val="single"/>
        </w:rPr>
      </w:pPr>
    </w:p>
    <w:p w14:paraId="787F6130" w14:textId="781340BC" w:rsidR="00972FD1" w:rsidRPr="004C32BD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72F782A3" w14:textId="270DFDB4" w:rsidR="00972FD1" w:rsidRPr="00544701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BD003C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…………….</w:t>
      </w:r>
    </w:p>
    <w:p w14:paraId="1C5BA0C0" w14:textId="77777777" w:rsidR="00972FD1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0232B135" w14:textId="5B420F47" w:rsidR="00972FD1" w:rsidRPr="00574F5A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5F5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6DC4EE5B" w14:textId="77777777" w:rsidR="00972FD1" w:rsidRPr="004921C6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F90A6E" w14:textId="77777777" w:rsidR="00972FD1" w:rsidRPr="004921C6" w:rsidRDefault="00972FD1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B11E1A0" w14:textId="4F30FB23" w:rsidR="00972FD1" w:rsidRPr="00A3261D" w:rsidRDefault="00972FD1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bookmarkStart w:id="5" w:name="_Hlk71875231"/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51F5771" w14:textId="78B645A0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8096B6D" w14:textId="0E492F33" w:rsidR="00972FD1" w:rsidRPr="00A3261D" w:rsidRDefault="00E202CF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 xml:space="preserve">Nr </w:t>
      </w:r>
      <w:r w:rsidR="00972FD1" w:rsidRPr="00A3261D">
        <w:rPr>
          <w:rFonts w:ascii="Tahoma" w:hAnsi="Tahoma" w:cs="Tahoma"/>
          <w:i/>
          <w:sz w:val="18"/>
          <w:szCs w:val="18"/>
          <w:lang w:val="en-US"/>
        </w:rPr>
        <w:t>KRS/CEiDG: ……………………</w:t>
      </w:r>
      <w:bookmarkEnd w:id="5"/>
    </w:p>
    <w:p w14:paraId="5F9203AD" w14:textId="77777777" w:rsidR="00091446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3C9F425E" w:rsidR="00091446" w:rsidRPr="00A12745" w:rsidRDefault="0009144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52DA12D6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4CC8D095" w:rsidR="00972FD1" w:rsidRPr="006A64B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bookmarkStart w:id="6" w:name="_Hlk81910016"/>
      <w:r w:rsidRPr="006A64B2">
        <w:rPr>
          <w:rFonts w:ascii="Tahoma" w:hAnsi="Tahoma" w:cs="Tahoma"/>
          <w:bCs/>
          <w:sz w:val="20"/>
          <w:szCs w:val="20"/>
        </w:rPr>
        <w:t>z 20</w:t>
      </w:r>
      <w:r w:rsidR="00781EA7">
        <w:rPr>
          <w:rFonts w:ascii="Tahoma" w:hAnsi="Tahoma" w:cs="Tahoma"/>
          <w:bCs/>
          <w:sz w:val="20"/>
          <w:szCs w:val="20"/>
        </w:rPr>
        <w:t>2</w:t>
      </w:r>
      <w:r w:rsidR="00DC7E50">
        <w:rPr>
          <w:rFonts w:ascii="Tahoma" w:hAnsi="Tahoma" w:cs="Tahoma"/>
          <w:bCs/>
          <w:sz w:val="20"/>
          <w:szCs w:val="20"/>
        </w:rPr>
        <w:t>4</w:t>
      </w:r>
      <w:r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781EA7">
        <w:rPr>
          <w:rFonts w:ascii="Tahoma" w:hAnsi="Tahoma" w:cs="Tahoma"/>
          <w:bCs/>
          <w:sz w:val="20"/>
          <w:szCs w:val="20"/>
        </w:rPr>
        <w:t>1</w:t>
      </w:r>
      <w:bookmarkEnd w:id="6"/>
      <w:r w:rsidR="00DC7E50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3F41D2FC" w14:textId="152C1D18" w:rsidR="00972FD1" w:rsidRDefault="00972FD1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1B4F5394" w14:textId="77777777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bookmarkStart w:id="7" w:name="_Hlk112755322"/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4D460DC9" w14:textId="77777777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</w:p>
    <w:p w14:paraId="6F709F0D" w14:textId="2A70795F" w:rsidR="00972FD1" w:rsidRPr="00555411" w:rsidRDefault="002F3036" w:rsidP="00555411">
      <w:pPr>
        <w:tabs>
          <w:tab w:val="left" w:pos="284"/>
        </w:tabs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</w:r>
      <w:bookmarkEnd w:id="7"/>
      <w:r w:rsidR="00972FD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63AE28B0" w14:textId="77777777" w:rsidR="00CD628A" w:rsidRPr="00232C08" w:rsidRDefault="00CD628A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</w:p>
    <w:p w14:paraId="4E929B1A" w14:textId="77777777" w:rsidR="00972FD1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69550524" w14:textId="77777777" w:rsidR="00972FD1" w:rsidRPr="005F49F2" w:rsidRDefault="00972FD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482FD387" w:rsidR="00972FD1" w:rsidRPr="009E6262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3095C83E" w:rsidR="00972FD1" w:rsidRPr="009E6262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77CC525C" w14:textId="4A2A913B" w:rsidR="00972FD1" w:rsidRPr="00853C2A" w:rsidRDefault="00972FD1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</w:t>
      </w:r>
      <w:r w:rsidR="00E6772A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74809425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3C0520C" w14:textId="0016A7DC" w:rsidR="00972FD1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>SWZ i opisane w:</w:t>
      </w:r>
    </w:p>
    <w:p w14:paraId="308B02CC" w14:textId="77777777" w:rsidR="00972FD1" w:rsidRPr="005411A0" w:rsidRDefault="00972FD1">
      <w:pPr>
        <w:numPr>
          <w:ilvl w:val="1"/>
          <w:numId w:val="76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26E7F36B" w14:textId="77777777" w:rsidR="00972FD1" w:rsidRPr="005411A0" w:rsidRDefault="00972FD1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03270A7E" w:rsidR="00972FD1" w:rsidRPr="005411A0" w:rsidRDefault="00F9431C">
      <w:pPr>
        <w:numPr>
          <w:ilvl w:val="0"/>
          <w:numId w:val="75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  <w:i/>
          <w:iCs/>
          <w:sz w:val="18"/>
          <w:szCs w:val="18"/>
        </w:rPr>
        <w:t>Wykonawca</w:t>
      </w:r>
      <w:r w:rsidR="00972FD1" w:rsidRPr="005411A0">
        <w:rPr>
          <w:rFonts w:ascii="Tahoma" w:hAnsi="Tahoma" w:cs="Tahoma"/>
          <w:i/>
          <w:iCs/>
          <w:sz w:val="18"/>
          <w:szCs w:val="18"/>
        </w:rPr>
        <w:t xml:space="preserve">, </w:t>
      </w:r>
    </w:p>
    <w:p w14:paraId="52082735" w14:textId="5CAAD28F" w:rsidR="00972FD1" w:rsidRPr="005411A0" w:rsidRDefault="00972FD1">
      <w:pPr>
        <w:numPr>
          <w:ilvl w:val="0"/>
          <w:numId w:val="75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 xml:space="preserve">jeden </w:t>
      </w:r>
      <w:r>
        <w:rPr>
          <w:rFonts w:ascii="Tahoma" w:hAnsi="Tahoma" w:cs="Tahoma"/>
          <w:i/>
          <w:iCs/>
          <w:sz w:val="18"/>
          <w:szCs w:val="18"/>
        </w:rPr>
        <w:t xml:space="preserve">z </w:t>
      </w:r>
      <w:r w:rsidR="00F9431C">
        <w:rPr>
          <w:rFonts w:ascii="Tahoma" w:hAnsi="Tahoma" w:cs="Tahoma"/>
          <w:i/>
          <w:iCs/>
          <w:sz w:val="18"/>
          <w:szCs w:val="18"/>
        </w:rPr>
        <w:t>Wykonawców</w:t>
      </w:r>
      <w:r w:rsidRPr="005411A0">
        <w:rPr>
          <w:rFonts w:ascii="Tahoma" w:hAnsi="Tahoma"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Default="00972FD1" w:rsidP="00A029B3">
      <w:pPr>
        <w:spacing w:before="60" w:after="6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0F3979A7" w14:textId="1BB46846" w:rsidR="00972FD1" w:rsidRPr="005A4A71" w:rsidRDefault="00972FD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61BEB19C" w:rsidR="00972FD1" w:rsidRPr="005A4A71" w:rsidRDefault="00972FD1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9E6262" w:rsidRDefault="00972FD1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15754597" w14:textId="77777777" w:rsidR="00760224" w:rsidRDefault="00760224" w:rsidP="00760224">
      <w:pPr>
        <w:spacing w:before="60" w:after="60" w:line="276" w:lineRule="auto"/>
        <w:rPr>
          <w:rFonts w:ascii="Tahoma" w:hAnsi="Tahoma" w:cs="Tahoma"/>
          <w:sz w:val="20"/>
        </w:rPr>
      </w:pPr>
    </w:p>
    <w:p w14:paraId="5C203A5B" w14:textId="2199699C" w:rsidR="00116176" w:rsidRPr="009E6262" w:rsidRDefault="00116176" w:rsidP="00760224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  <w:r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5B6B9E2E" w14:textId="03F01C05" w:rsidR="00972FD1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>W przypadku</w:t>
      </w:r>
      <w:r w:rsidR="00891965">
        <w:rPr>
          <w:rFonts w:ascii="Tahoma" w:hAnsi="Tahoma" w:cs="Tahoma"/>
          <w:i/>
          <w:color w:val="0000FF"/>
          <w:sz w:val="19"/>
          <w:szCs w:val="19"/>
        </w:rPr>
        <w:t>,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gdy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Wykonawca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polega na zasobach innego podmiotu niniejsze oświadczenie wypełnia i składa </w:t>
      </w:r>
      <w:r w:rsidR="00F65F55">
        <w:rPr>
          <w:rFonts w:ascii="Tahoma" w:hAnsi="Tahoma" w:cs="Tahoma"/>
          <w:i/>
          <w:color w:val="0000FF"/>
          <w:sz w:val="19"/>
          <w:szCs w:val="19"/>
        </w:rPr>
        <w:t>P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AA044D8" w14:textId="77777777" w:rsidR="006043BB" w:rsidRDefault="006043BB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p w14:paraId="017DEF29" w14:textId="71929B44" w:rsidR="00116176" w:rsidRPr="00544701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318E21C0" w14:textId="77777777" w:rsidR="00116176" w:rsidRPr="004921C6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B18450" w14:textId="77777777" w:rsidR="00116176" w:rsidRPr="004921C6" w:rsidRDefault="00116176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3D616EA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5739F582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1A3352F9" w14:textId="6707D541" w:rsidR="004D6228" w:rsidRPr="00BA204C" w:rsidRDefault="004D6228" w:rsidP="00BA204C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17DAC0DB" w14:textId="1079580B" w:rsidR="00116176" w:rsidRPr="00A12745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A12745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895D0F4" w14:textId="77777777" w:rsidR="00116176" w:rsidRPr="009E626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61886529" w:rsidR="00116176" w:rsidRPr="006A64B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5E677F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5E677F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9E626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Default="00116176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362503D1" w14:textId="77777777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22D4B946" w14:textId="1AF83539" w:rsidR="00116176" w:rsidRPr="009C1CE7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116176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6E1684B4" w14:textId="77777777" w:rsidR="00CD628A" w:rsidRDefault="00CD628A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</w:p>
    <w:p w14:paraId="55D47078" w14:textId="50768699" w:rsidR="00116176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1EB94B8" w14:textId="77777777" w:rsidR="00116176" w:rsidRPr="005F49F2" w:rsidRDefault="00116176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061EB56F" w:rsidR="00116176" w:rsidRPr="009E6262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D6F8EE2" w:rsidR="005E4ACA" w:rsidRPr="005A4A71" w:rsidRDefault="005E4AC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F527822" w14:textId="23A85592" w:rsidR="005E4ACA" w:rsidRPr="00853C2A" w:rsidRDefault="005E4ACA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</w:t>
      </w:r>
      <w:r w:rsidRPr="00DF1676">
        <w:rPr>
          <w:rFonts w:ascii="Tahoma" w:hAnsi="Tahoma" w:cs="Tahoma"/>
          <w:i/>
          <w:iCs/>
          <w:sz w:val="18"/>
          <w:szCs w:val="18"/>
        </w:rPr>
        <w:t>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59D78698" w14:textId="77777777" w:rsidR="00847B41" w:rsidRDefault="00847B4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sz w:val="20"/>
          <w:szCs w:val="20"/>
          <w:lang w:eastAsia="en-US"/>
        </w:rPr>
      </w:pPr>
    </w:p>
    <w:p w14:paraId="0F6D2CD4" w14:textId="4B4C9BF0" w:rsidR="00116176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 w:rsidR="00B50C22"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 xml:space="preserve">SWZ </w:t>
      </w:r>
      <w:r w:rsidR="00E47A1F">
        <w:rPr>
          <w:rFonts w:ascii="Tahoma" w:eastAsia="Calibri" w:hAnsi="Tahoma" w:cs="Tahoma"/>
          <w:b/>
          <w:lang w:eastAsia="en-US"/>
        </w:rPr>
        <w:t xml:space="preserve">i </w:t>
      </w:r>
      <w:r>
        <w:rPr>
          <w:rFonts w:ascii="Tahoma" w:eastAsia="Calibri" w:hAnsi="Tahoma" w:cs="Tahoma"/>
          <w:b/>
          <w:lang w:eastAsia="en-US"/>
        </w:rPr>
        <w:t>opisan</w:t>
      </w:r>
      <w:r w:rsidR="00E47A1F">
        <w:rPr>
          <w:rFonts w:ascii="Tahoma" w:eastAsia="Calibri" w:hAnsi="Tahoma" w:cs="Tahoma"/>
          <w:b/>
          <w:lang w:eastAsia="en-US"/>
        </w:rPr>
        <w:t>e</w:t>
      </w:r>
      <w:r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5411A0" w:rsidRDefault="00116176">
      <w:pPr>
        <w:numPr>
          <w:ilvl w:val="1"/>
          <w:numId w:val="80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 w:rsidR="00E47A1F"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5411A0" w:rsidRDefault="00116176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5411A0" w:rsidRDefault="00116176">
      <w:pPr>
        <w:numPr>
          <w:ilvl w:val="0"/>
          <w:numId w:val="75"/>
        </w:numPr>
        <w:suppressAutoHyphens/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podmiot udostępniający Wykonawcy zasoby</w:t>
      </w:r>
    </w:p>
    <w:p w14:paraId="4B0E8FC8" w14:textId="029A21FE" w:rsidR="00116176" w:rsidRPr="005A4A71" w:rsidRDefault="00116176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105268B3" w:rsidR="00116176" w:rsidRPr="005A4A71" w:rsidRDefault="00116176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32839C97" w14:textId="0DDF10DE" w:rsidR="00B50C22" w:rsidRDefault="00116176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>
        <w:rPr>
          <w:rFonts w:ascii="Tahoma" w:hAnsi="Tahoma" w:cs="Tahoma"/>
          <w:i/>
          <w:sz w:val="16"/>
          <w:szCs w:val="16"/>
        </w:rPr>
        <w:t xml:space="preserve">podmiotu udostępniającego zasoby </w:t>
      </w:r>
      <w:r w:rsidRPr="009E6262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  <w:r w:rsidR="00B50C2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9E6262" w:rsidRDefault="00BA0C30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19DBE95C" w:rsidR="00BA0C30" w:rsidRPr="004C32BD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C47CCAB" w14:textId="3E7FB105" w:rsidR="00BA0C30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>……………….</w:t>
      </w:r>
    </w:p>
    <w:p w14:paraId="43B6F03F" w14:textId="77777777" w:rsidR="0016324C" w:rsidRPr="00232C08" w:rsidRDefault="0016324C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0"/>
          <w:szCs w:val="10"/>
        </w:rPr>
      </w:pPr>
    </w:p>
    <w:p w14:paraId="09838A33" w14:textId="0E8ACD3D" w:rsidR="00BA0C30" w:rsidRPr="00574F5A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0336F831" w14:textId="77777777" w:rsidR="00BA0C30" w:rsidRPr="00A12745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EDC2991" w14:textId="77777777" w:rsidR="00BA0C30" w:rsidRPr="00A12745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30AB356E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332D790E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F0D1FB2" w14:textId="77777777" w:rsidR="004D6228" w:rsidRPr="00A3261D" w:rsidRDefault="004D6228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C0E0D2F" w14:textId="77777777" w:rsidR="00BA0C30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48DBB4D1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3434AD" w14:textId="48ABDE54" w:rsidR="00BA0C30" w:rsidRPr="009E6262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>. Dz.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Pr="006A64B2">
        <w:rPr>
          <w:rFonts w:ascii="Tahoma" w:hAnsi="Tahoma" w:cs="Tahoma"/>
          <w:bCs/>
          <w:sz w:val="20"/>
          <w:szCs w:val="20"/>
        </w:rPr>
        <w:t xml:space="preserve">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0DD5A1D9" w14:textId="2A33657C" w:rsidR="00BA0C30" w:rsidRDefault="00BA0C30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15B45F32" w14:textId="77777777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6676B1F6" w14:textId="0A00C109" w:rsidR="00BA0C30" w:rsidRPr="009C1CE7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296191C" w14:textId="77777777" w:rsidR="00BA0C3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34E32D9" w14:textId="77777777" w:rsidR="00BA0C30" w:rsidRPr="005F49F2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4B785C80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2420114" w14:textId="22A24CE2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493049D0" w14:textId="10B757F0" w:rsidR="00BA0C30" w:rsidRPr="005F54F8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5F54F8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>
        <w:rPr>
          <w:rFonts w:ascii="Tahoma" w:hAnsi="Tahoma" w:cs="Tahoma"/>
          <w:sz w:val="16"/>
          <w:szCs w:val="16"/>
        </w:rPr>
        <w:br/>
      </w:r>
      <w:r w:rsidRPr="005F54F8">
        <w:rPr>
          <w:rFonts w:ascii="Tahoma" w:hAnsi="Tahoma" w:cs="Tahoma"/>
          <w:sz w:val="16"/>
          <w:szCs w:val="16"/>
        </w:rPr>
        <w:t>w dokumentach w celu uzyskania zamówienia publicznego (</w:t>
      </w:r>
      <w:r w:rsidRPr="005F54F8">
        <w:rPr>
          <w:rFonts w:ascii="Tahoma" w:hAnsi="Tahoma" w:cs="Tahoma"/>
          <w:i/>
          <w:sz w:val="16"/>
          <w:szCs w:val="16"/>
        </w:rPr>
        <w:t>art. 233 §1 i 297 §1 Kodeksu Karnego</w:t>
      </w:r>
      <w:r w:rsidRPr="005F54F8">
        <w:rPr>
          <w:rFonts w:ascii="Tahoma" w:hAnsi="Tahoma" w:cs="Tahoma"/>
          <w:sz w:val="16"/>
          <w:szCs w:val="16"/>
        </w:rPr>
        <w:t xml:space="preserve">) 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>a także</w:t>
      </w:r>
      <w:r>
        <w:rPr>
          <w:rFonts w:ascii="Tahoma" w:eastAsia="Calibri" w:hAnsi="Tahoma" w:cs="Tahoma"/>
          <w:sz w:val="16"/>
          <w:szCs w:val="16"/>
          <w:lang w:eastAsia="en-US"/>
        </w:rPr>
        <w:t>,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</w:t>
      </w:r>
      <w:r>
        <w:rPr>
          <w:rFonts w:ascii="Tahoma" w:eastAsia="Calibri" w:hAnsi="Tahoma" w:cs="Tahoma"/>
          <w:sz w:val="16"/>
          <w:szCs w:val="16"/>
          <w:lang w:eastAsia="en-US"/>
        </w:rPr>
        <w:br/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w poniższych oświadczeniach są aktualne, zgodne z prawdą i zostały przedstawione z pełną świadomością konsekwencji wprowadzenia </w:t>
      </w:r>
      <w:r w:rsidR="00F9431C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BB3723">
        <w:rPr>
          <w:rFonts w:ascii="Tahoma" w:hAnsi="Tahoma" w:cs="Tahoma"/>
          <w:b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Default="00BA0C30">
      <w:pPr>
        <w:numPr>
          <w:ilvl w:val="0"/>
          <w:numId w:val="2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>art. 108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EB0951">
        <w:rPr>
          <w:rFonts w:ascii="Tahoma" w:hAnsi="Tahoma" w:cs="Tahoma"/>
          <w:b/>
          <w:sz w:val="20"/>
          <w:szCs w:val="20"/>
        </w:rPr>
        <w:t xml:space="preserve"> 1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6549C0ED" w:rsidR="00BA0C30" w:rsidRDefault="00BA0C30">
      <w:pPr>
        <w:numPr>
          <w:ilvl w:val="0"/>
          <w:numId w:val="2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ż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723153">
        <w:rPr>
          <w:rFonts w:ascii="Tahoma" w:hAnsi="Tahoma" w:cs="Tahoma"/>
          <w:b/>
          <w:sz w:val="20"/>
          <w:szCs w:val="20"/>
        </w:rPr>
        <w:t>. </w:t>
      </w:r>
      <w:r w:rsidRPr="00C52991">
        <w:rPr>
          <w:rFonts w:ascii="Tahoma" w:hAnsi="Tahoma" w:cs="Tahoma"/>
          <w:b/>
          <w:sz w:val="20"/>
          <w:szCs w:val="20"/>
        </w:rPr>
        <w:t xml:space="preserve">1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2D9BA11D" w:rsidR="00BA0C30" w:rsidRPr="007E0C44" w:rsidRDefault="00BA0C30">
      <w:pPr>
        <w:numPr>
          <w:ilvl w:val="0"/>
          <w:numId w:val="2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723153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1E1E8D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art. 108 ust. 1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891965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1,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09229C66" w14:textId="71DA7C28" w:rsidR="00BA0C30" w:rsidRDefault="00BA0C30" w:rsidP="00A029B3">
      <w:pPr>
        <w:spacing w:before="60" w:after="6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65DA11DA" w14:textId="53ABB338" w:rsidR="001E1991" w:rsidRPr="001E1991" w:rsidRDefault="001E1991">
      <w:pPr>
        <w:numPr>
          <w:ilvl w:val="0"/>
          <w:numId w:val="2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582A27">
        <w:rPr>
          <w:rFonts w:ascii="Tahoma" w:hAnsi="Tahoma" w:cs="Tahoma"/>
          <w:b/>
          <w:color w:val="FF0000"/>
          <w:sz w:val="20"/>
          <w:szCs w:val="20"/>
        </w:rPr>
        <w:t>*</w:t>
      </w:r>
      <w:r w:rsidRPr="00582A27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582A27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582A27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582A27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582A27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Pr="009D4911" w:rsidRDefault="00BA0C30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9E6262" w:rsidRDefault="00BA0C30" w:rsidP="00A10F2D">
      <w:pPr>
        <w:spacing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2AB26722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</w:t>
      </w:r>
      <w:r w:rsidR="009E4942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m</w:t>
      </w:r>
    </w:p>
    <w:p w14:paraId="669A1320" w14:textId="47C49BB8" w:rsidR="00BA0C30" w:rsidRPr="001D4FF4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9E6262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9E6262" w:rsidRDefault="00D2163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BA0C30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  <w:r w:rsidR="00BA0C30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755F455E" w14:textId="686E15DA" w:rsidR="00BA0C30" w:rsidRPr="00790D3D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790D3D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891965">
        <w:rPr>
          <w:rFonts w:ascii="Tahoma" w:hAnsi="Tahoma" w:cs="Tahoma"/>
          <w:i/>
          <w:color w:val="0000FF"/>
          <w:sz w:val="16"/>
          <w:szCs w:val="16"/>
        </w:rPr>
        <w:t>,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544701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1E1E8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</w:t>
      </w:r>
    </w:p>
    <w:p w14:paraId="6CEAE802" w14:textId="77777777" w:rsidR="00BA0C30" w:rsidRPr="00A12745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D38592" w14:textId="77777777" w:rsidR="00BA0C30" w:rsidRPr="00A12745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C305021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747EDC20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01D25E7" w14:textId="1CEFBF0A" w:rsidR="00BA0C30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943AE9C" w14:textId="77777777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5132136" w14:textId="187634CB" w:rsidR="00BA0C30" w:rsidRPr="009E6262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39EDF7BF" w14:textId="700A916F" w:rsidR="00BA0C30" w:rsidRDefault="00BA0C30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07A3B12" w14:textId="77777777" w:rsidR="00BE3C90" w:rsidRPr="009E4942" w:rsidRDefault="00BE3C90" w:rsidP="00A029B3">
      <w:pPr>
        <w:spacing w:before="60" w:after="60" w:line="276" w:lineRule="auto"/>
        <w:rPr>
          <w:rFonts w:ascii="Tahoma" w:hAnsi="Tahoma" w:cs="Tahoma"/>
          <w:sz w:val="6"/>
          <w:szCs w:val="6"/>
        </w:rPr>
      </w:pPr>
    </w:p>
    <w:p w14:paraId="17150234" w14:textId="77777777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bookmarkStart w:id="8" w:name="_Hlk104465562"/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1717722F" w14:textId="1DCBADB8" w:rsidR="00BA0C30" w:rsidRPr="009C1CE7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bookmarkEnd w:id="8"/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984251A" w14:textId="77777777" w:rsidR="00BA0C3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D9040D8" w14:textId="77777777" w:rsidR="00BA0C30" w:rsidRPr="005F49F2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56BFE9A2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7E1DC29D" w14:textId="62492B94" w:rsidR="00F712B3" w:rsidRPr="005A4A71" w:rsidRDefault="00F712B3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60C371D7" w14:textId="1A580FC2" w:rsidR="00BA0C30" w:rsidRPr="00853C2A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3DA67F35" w14:textId="77777777" w:rsidR="00BA0C30" w:rsidRPr="00790D3D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790D3D">
        <w:rPr>
          <w:rFonts w:ascii="Tahoma" w:hAnsi="Tahoma" w:cs="Tahoma"/>
          <w:b/>
          <w:u w:val="single"/>
        </w:rPr>
        <w:t>OŚWIADCZAM</w:t>
      </w:r>
      <w:r w:rsidRPr="00790D3D">
        <w:rPr>
          <w:rFonts w:ascii="Tahoma" w:hAnsi="Tahoma" w:cs="Tahoma"/>
          <w:b/>
        </w:rPr>
        <w:t xml:space="preserve"> </w:t>
      </w:r>
    </w:p>
    <w:p w14:paraId="376AEDF2" w14:textId="7E398EEB" w:rsidR="00BA0C30" w:rsidRDefault="00BA0C30">
      <w:pPr>
        <w:numPr>
          <w:ilvl w:val="0"/>
          <w:numId w:val="77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843299">
        <w:rPr>
          <w:rFonts w:ascii="Tahoma" w:hAnsi="Tahoma" w:cs="Tahoma"/>
          <w:b/>
          <w:sz w:val="20"/>
          <w:szCs w:val="20"/>
        </w:rPr>
        <w:t>art.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108 ust. 1 </w:t>
      </w:r>
      <w:r>
        <w:rPr>
          <w:rFonts w:ascii="Tahoma" w:hAnsi="Tahoma" w:cs="Tahoma"/>
          <w:b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1-4 i 6</w:t>
      </w:r>
      <w:r w:rsidRPr="00EB0951">
        <w:rPr>
          <w:rFonts w:ascii="Tahoma" w:hAnsi="Tahoma" w:cs="Tahoma"/>
          <w:b/>
          <w:sz w:val="20"/>
          <w:szCs w:val="20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1A11469F" w:rsidR="00BA0C30" w:rsidRDefault="00BA0C30">
      <w:pPr>
        <w:numPr>
          <w:ilvl w:val="0"/>
          <w:numId w:val="77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="00723153">
        <w:rPr>
          <w:rFonts w:ascii="Tahoma" w:hAnsi="Tahoma" w:cs="Tahoma"/>
          <w:b/>
          <w:sz w:val="20"/>
          <w:szCs w:val="20"/>
        </w:rPr>
        <w:t> </w:t>
      </w:r>
      <w:r w:rsidRPr="00C52991">
        <w:rPr>
          <w:rFonts w:ascii="Tahoma" w:hAnsi="Tahoma" w:cs="Tahoma"/>
          <w:b/>
          <w:sz w:val="20"/>
          <w:szCs w:val="20"/>
        </w:rPr>
        <w:t xml:space="preserve">1,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3FE57A6A" w:rsidR="00BA0C30" w:rsidRPr="007E0C44" w:rsidRDefault="00BA0C30">
      <w:pPr>
        <w:numPr>
          <w:ilvl w:val="0"/>
          <w:numId w:val="77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D05BFA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DC531B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art. 108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 1-4 i 6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CB269D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4C7601AA" w14:textId="7D075FDB" w:rsidR="00BA0C30" w:rsidRDefault="00BA0C30" w:rsidP="00A029B3">
      <w:pPr>
        <w:spacing w:before="60" w:after="6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1EF53FB5" w14:textId="05871214" w:rsidR="001E1991" w:rsidRPr="001E1991" w:rsidRDefault="001E1991">
      <w:pPr>
        <w:pStyle w:val="Akapitzlist"/>
        <w:numPr>
          <w:ilvl w:val="0"/>
          <w:numId w:val="77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b/>
          <w:sz w:val="20"/>
          <w:szCs w:val="20"/>
        </w:rPr>
      </w:pPr>
      <w:r w:rsidRPr="001E1991">
        <w:rPr>
          <w:rFonts w:ascii="Tahoma" w:hAnsi="Tahoma" w:cs="Tahoma"/>
          <w:b/>
          <w:color w:val="FF0000"/>
          <w:sz w:val="20"/>
          <w:szCs w:val="20"/>
        </w:rPr>
        <w:t>*</w:t>
      </w:r>
      <w:r w:rsidRPr="001E1991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1E1991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1E1991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1E1991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1E1991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662AA98D" w14:textId="77777777" w:rsidR="00BA0C30" w:rsidRDefault="00BA0C30" w:rsidP="00A029B3">
      <w:pPr>
        <w:spacing w:before="60" w:after="60" w:line="276" w:lineRule="auto"/>
        <w:rPr>
          <w:rFonts w:ascii="Tahoma" w:hAnsi="Tahoma" w:cs="Tahoma"/>
          <w:b/>
          <w:sz w:val="20"/>
        </w:rPr>
      </w:pPr>
    </w:p>
    <w:p w14:paraId="0DB77B6A" w14:textId="77777777" w:rsidR="00BA0C30" w:rsidRPr="009D4911" w:rsidRDefault="00BA0C30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3064848" w14:textId="205E4336" w:rsidR="00BA0C30" w:rsidRPr="00F712B3" w:rsidRDefault="00BA0C30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330FC388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596F52B1" w14:textId="77777777" w:rsidR="00BA0C30" w:rsidRPr="00F712B3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566C2DC7" w:rsidR="003B4706" w:rsidRPr="009E6262" w:rsidRDefault="00BA0C30" w:rsidP="00A029B3">
      <w:pPr>
        <w:spacing w:before="60" w:after="6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P</w:t>
      </w:r>
      <w:r w:rsidR="00D05BFA">
        <w:rPr>
          <w:rFonts w:ascii="Tahoma" w:hAnsi="Tahoma" w:cs="Tahoma"/>
          <w:i/>
          <w:sz w:val="16"/>
          <w:szCs w:val="16"/>
        </w:rPr>
        <w:t xml:space="preserve">odmiotu </w:t>
      </w:r>
      <w:r w:rsidR="00857B82">
        <w:rPr>
          <w:rFonts w:ascii="Tahoma" w:hAnsi="Tahoma" w:cs="Tahoma"/>
          <w:i/>
          <w:sz w:val="16"/>
          <w:szCs w:val="16"/>
        </w:rPr>
        <w:t>udost</w:t>
      </w:r>
      <w:r w:rsidR="00B31E1E">
        <w:rPr>
          <w:rFonts w:ascii="Tahoma" w:hAnsi="Tahoma" w:cs="Tahoma"/>
          <w:i/>
          <w:sz w:val="16"/>
          <w:szCs w:val="16"/>
        </w:rPr>
        <w:t>ę</w:t>
      </w:r>
      <w:r w:rsidR="00857B82">
        <w:rPr>
          <w:rFonts w:ascii="Tahoma" w:hAnsi="Tahoma" w:cs="Tahoma"/>
          <w:i/>
          <w:sz w:val="16"/>
          <w:szCs w:val="16"/>
        </w:rPr>
        <w:t>pniającego</w:t>
      </w:r>
      <w:r w:rsidR="00D05BFA">
        <w:rPr>
          <w:rFonts w:ascii="Tahoma" w:hAnsi="Tahoma" w:cs="Tahoma"/>
          <w:i/>
          <w:sz w:val="16"/>
          <w:szCs w:val="16"/>
        </w:rPr>
        <w:t xml:space="preserve"> zasoby</w:t>
      </w:r>
      <w:r w:rsidRPr="00F712B3">
        <w:rPr>
          <w:rFonts w:ascii="Tahoma" w:hAnsi="Tahoma" w:cs="Tahoma"/>
          <w:i/>
          <w:sz w:val="16"/>
          <w:szCs w:val="16"/>
        </w:rPr>
        <w:t xml:space="preserve"> określony aktem rejestrowym lub przedstawiciel upełnomocniony</w:t>
      </w:r>
      <w:r w:rsidR="003B4706" w:rsidRPr="009E6262">
        <w:rPr>
          <w:rFonts w:ascii="Tahoma" w:hAnsi="Tahoma" w:cs="Tahoma"/>
          <w:i/>
          <w:sz w:val="16"/>
          <w:szCs w:val="16"/>
        </w:rPr>
        <w:t>/</w:t>
      </w:r>
    </w:p>
    <w:p w14:paraId="6ABEC8A3" w14:textId="77777777" w:rsidR="008C7FB2" w:rsidRPr="009E6262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0"/>
          <w:szCs w:val="20"/>
          <w:u w:val="single"/>
        </w:rPr>
        <w:t>3</w:t>
      </w:r>
    </w:p>
    <w:p w14:paraId="34241678" w14:textId="3D88FD8A" w:rsidR="004C32BD" w:rsidRPr="004C32BD" w:rsidRDefault="004C32BD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03A8275C" w14:textId="5D8B6E69" w:rsidR="008C7FB2" w:rsidRPr="00544701" w:rsidRDefault="008C7FB2" w:rsidP="00A10F2D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</w:t>
      </w:r>
      <w:r w:rsidR="00210A7E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</w:t>
      </w:r>
    </w:p>
    <w:p w14:paraId="7E139F37" w14:textId="1F8CF0DE" w:rsidR="008C7FB2" w:rsidRPr="00574F5A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DC531B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51D005C1" w14:textId="77777777" w:rsidR="008C7FB2" w:rsidRPr="004921C6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7991DC" w14:textId="77777777" w:rsidR="008C7FB2" w:rsidRPr="004921C6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6FAFB72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658CF32B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EEC514A" w14:textId="77777777" w:rsidR="005C3B2E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55528094" w14:textId="77777777" w:rsidR="008C7F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0CB2BE54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199FB92" w14:textId="77777777" w:rsidR="009D4911" w:rsidRPr="000752F2" w:rsidRDefault="009D4911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2)</w:t>
      </w:r>
      <w:r w:rsidRPr="000752F2">
        <w:rPr>
          <w:b/>
          <w:szCs w:val="21"/>
        </w:rPr>
        <w:t xml:space="preserve"> </w:t>
      </w:r>
    </w:p>
    <w:p w14:paraId="4B54ECA6" w14:textId="6DE980E1" w:rsidR="009D4911" w:rsidRPr="006A64B2" w:rsidRDefault="009D4911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Pr="000752F2">
        <w:rPr>
          <w:b/>
          <w:bCs/>
          <w:szCs w:val="21"/>
        </w:rPr>
        <w:t xml:space="preserve"> </w:t>
      </w:r>
    </w:p>
    <w:p w14:paraId="140789A1" w14:textId="0189C1EC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3605FF0D" w14:textId="77777777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70082C7F" w14:textId="387B333D" w:rsidR="009D4911" w:rsidRPr="009C1CE7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9D491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049FE70C" w14:textId="77777777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56F703C" w14:textId="77777777" w:rsidR="009D4911" w:rsidRPr="005F49F2" w:rsidRDefault="009D491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7B5B5C9D" w:rsidR="009D4911" w:rsidRPr="009E6262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3A73506" w14:textId="31199D8A" w:rsidR="009D4911" w:rsidRPr="009E6262" w:rsidRDefault="009D491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00AA1062" w14:textId="12791BCB" w:rsidR="009D4911" w:rsidRPr="00853C2A" w:rsidRDefault="009D4911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082DD664" w14:textId="77777777" w:rsidR="009D4911" w:rsidRDefault="009D491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1866DC4" w14:textId="7C1AEDE6" w:rsidR="009D4911" w:rsidRPr="00796586" w:rsidRDefault="009D4911">
      <w:pPr>
        <w:numPr>
          <w:ilvl w:val="0"/>
          <w:numId w:val="78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DC531B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</w:t>
      </w:r>
      <w:r>
        <w:rPr>
          <w:rFonts w:ascii="Tahoma" w:hAnsi="Tahoma" w:cs="Tahoma"/>
          <w:color w:val="000000"/>
          <w:sz w:val="18"/>
          <w:szCs w:val="18"/>
        </w:rPr>
        <w:t>,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oraz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36CC7135" w14:textId="7810862B" w:rsidR="001E1991" w:rsidRDefault="009D4911">
      <w:pPr>
        <w:numPr>
          <w:ilvl w:val="0"/>
          <w:numId w:val="78"/>
        </w:numPr>
        <w:tabs>
          <w:tab w:val="clear" w:pos="720"/>
          <w:tab w:val="num" w:pos="426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t>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oraz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>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 xml:space="preserve">nionych powyżej w art. 108 ust. 1, 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oraz</w:t>
      </w:r>
      <w:r>
        <w:rPr>
          <w:rFonts w:ascii="Tahoma" w:hAnsi="Tahoma" w:cs="Tahoma"/>
          <w:i/>
          <w:iCs/>
          <w:color w:val="000000"/>
          <w:sz w:val="18"/>
          <w:szCs w:val="18"/>
        </w:rPr>
        <w:t xml:space="preserve"> w 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2CF8059A" w14:textId="77777777" w:rsidR="001E1991" w:rsidRPr="001E1991" w:rsidRDefault="001E1991" w:rsidP="00A029B3">
      <w:pPr>
        <w:suppressAutoHyphens/>
        <w:spacing w:before="60" w:after="60" w:line="276" w:lineRule="auto"/>
        <w:jc w:val="both"/>
        <w:rPr>
          <w:rFonts w:ascii="Tahoma" w:hAnsi="Tahoma" w:cs="Tahoma"/>
          <w:sz w:val="4"/>
          <w:szCs w:val="4"/>
        </w:rPr>
      </w:pPr>
    </w:p>
    <w:p w14:paraId="405EC252" w14:textId="46D68A97" w:rsidR="001E1991" w:rsidRPr="001E1991" w:rsidRDefault="001E1991">
      <w:pPr>
        <w:pStyle w:val="Akapitzlist"/>
        <w:numPr>
          <w:ilvl w:val="0"/>
          <w:numId w:val="78"/>
        </w:numPr>
        <w:tabs>
          <w:tab w:val="clear" w:pos="720"/>
          <w:tab w:val="num" w:pos="284"/>
        </w:tabs>
        <w:spacing w:before="60" w:after="60"/>
        <w:ind w:left="284" w:hanging="284"/>
        <w:contextualSpacing w:val="0"/>
        <w:jc w:val="both"/>
        <w:rPr>
          <w:rFonts w:ascii="Tahoma" w:hAnsi="Tahoma" w:cs="Tahoma"/>
          <w:bCs/>
          <w:sz w:val="18"/>
          <w:szCs w:val="18"/>
        </w:rPr>
      </w:pPr>
      <w:r w:rsidRPr="00D61023">
        <w:rPr>
          <w:rFonts w:ascii="Tahoma" w:hAnsi="Tahoma" w:cs="Tahoma"/>
          <w:b/>
          <w:color w:val="FF0000"/>
          <w:sz w:val="18"/>
          <w:szCs w:val="18"/>
        </w:rPr>
        <w:t>*</w:t>
      </w:r>
      <w:r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9484A">
        <w:rPr>
          <w:rFonts w:ascii="Tahoma" w:hAnsi="Tahoma" w:cs="Tahoma"/>
          <w:sz w:val="18"/>
          <w:szCs w:val="18"/>
        </w:rPr>
        <w:t>aktualne są informacje zawarte w oświadczeniu o niepodleganiu wykluczeniu z post</w:t>
      </w:r>
      <w:r>
        <w:rPr>
          <w:rFonts w:ascii="Tahoma" w:hAnsi="Tahoma" w:cs="Tahoma"/>
          <w:sz w:val="18"/>
          <w:szCs w:val="18"/>
        </w:rPr>
        <w:t>ę</w:t>
      </w:r>
      <w:r w:rsidRPr="0019484A">
        <w:rPr>
          <w:rFonts w:ascii="Tahoma" w:hAnsi="Tahoma" w:cs="Tahoma"/>
          <w:sz w:val="18"/>
          <w:szCs w:val="18"/>
        </w:rPr>
        <w:t>powania</w:t>
      </w:r>
      <w:r w:rsidRPr="0019484A">
        <w:rPr>
          <w:rFonts w:ascii="Tahoma" w:hAnsi="Tahoma" w:cs="Tahoma"/>
          <w:bCs/>
          <w:sz w:val="18"/>
          <w:szCs w:val="18"/>
        </w:rPr>
        <w:t xml:space="preserve"> na podstawie 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>któr</w:t>
      </w:r>
      <w:r>
        <w:rPr>
          <w:rFonts w:ascii="Tahoma" w:hAnsi="Tahoma" w:cs="Tahoma"/>
          <w:bCs/>
          <w:spacing w:val="1"/>
          <w:sz w:val="18"/>
          <w:szCs w:val="18"/>
        </w:rPr>
        <w:t>ejkolwiek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 xml:space="preserve"> z okoliczności wskazanych w art. 7 ust. 1 </w:t>
      </w:r>
      <w:r w:rsidRPr="0019484A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6300A4A2" w14:textId="77777777" w:rsidR="00A963D1" w:rsidRPr="00232C08" w:rsidRDefault="00A963D1" w:rsidP="00A029B3">
      <w:pPr>
        <w:spacing w:before="60" w:after="60" w:line="276" w:lineRule="auto"/>
        <w:rPr>
          <w:rFonts w:ascii="Tahoma" w:hAnsi="Tahoma" w:cs="Tahoma"/>
          <w:b/>
          <w:sz w:val="10"/>
          <w:szCs w:val="10"/>
        </w:rPr>
      </w:pPr>
    </w:p>
    <w:p w14:paraId="2AB8B897" w14:textId="77777777" w:rsidR="009D4911" w:rsidRPr="009D4911" w:rsidRDefault="009D4911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F712B3" w:rsidRDefault="009D491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2F982FD3" w14:textId="7AAEBFB9" w:rsidR="009D4911" w:rsidRPr="00232C08" w:rsidRDefault="009D4911" w:rsidP="00232C08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="009E4942">
        <w:rPr>
          <w:rFonts w:ascii="Tahoma" w:hAnsi="Tahoma" w:cs="Tahoma"/>
          <w:sz w:val="20"/>
          <w:szCs w:val="20"/>
        </w:rPr>
        <w:t xml:space="preserve">                            </w:t>
      </w:r>
      <w:r w:rsidRPr="00F712B3">
        <w:rPr>
          <w:rFonts w:ascii="Tahoma" w:hAnsi="Tahoma" w:cs="Tahoma"/>
          <w:sz w:val="20"/>
          <w:szCs w:val="20"/>
        </w:rPr>
        <w:t>Podpi</w:t>
      </w:r>
      <w:r w:rsidR="006B1D59">
        <w:rPr>
          <w:rFonts w:ascii="Tahoma" w:hAnsi="Tahoma" w:cs="Tahoma"/>
          <w:sz w:val="20"/>
          <w:szCs w:val="20"/>
        </w:rPr>
        <w:t>s</w:t>
      </w:r>
      <w:r w:rsidRPr="00F712B3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9E6262" w:rsidRDefault="009D4911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9E6262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</w:t>
      </w:r>
      <w:r>
        <w:rPr>
          <w:rFonts w:ascii="Tahoma" w:hAnsi="Tahoma" w:cs="Tahoma"/>
          <w:b/>
          <w:sz w:val="20"/>
          <w:szCs w:val="20"/>
          <w:u w:val="single"/>
        </w:rPr>
        <w:t xml:space="preserve"> 3A</w:t>
      </w:r>
    </w:p>
    <w:p w14:paraId="31A4C764" w14:textId="0F25171E" w:rsidR="006043BB" w:rsidRPr="00597CA1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597CA1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B31E1E">
        <w:rPr>
          <w:rFonts w:ascii="Tahoma" w:hAnsi="Tahoma" w:cs="Tahoma"/>
          <w:i/>
          <w:color w:val="0000FF"/>
          <w:sz w:val="16"/>
          <w:szCs w:val="16"/>
        </w:rPr>
        <w:t>,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597CA1">
        <w:rPr>
          <w:rFonts w:ascii="Tahoma" w:hAnsi="Tahoma" w:cs="Tahoma"/>
          <w:i/>
          <w:color w:val="0000FF"/>
          <w:sz w:val="16"/>
          <w:szCs w:val="16"/>
        </w:rPr>
        <w:t>.</w:t>
      </w:r>
    </w:p>
    <w:p w14:paraId="19822298" w14:textId="77777777" w:rsidR="002772FE" w:rsidRDefault="002772FE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04D41563" w:rsidR="008C7FB2" w:rsidRPr="00544701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bookmarkStart w:id="9" w:name="_Hlk74657089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210A7E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………………………………………….</w:t>
      </w:r>
    </w:p>
    <w:bookmarkEnd w:id="9"/>
    <w:p w14:paraId="18BC6D4C" w14:textId="77777777" w:rsidR="008C7FB2" w:rsidRPr="004921C6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FB9ABD1" w14:textId="77777777" w:rsidR="008C7FB2" w:rsidRPr="004921C6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753FAD2D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6E39EE5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B06DBBB" w14:textId="77777777" w:rsidR="005C3B2E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65C7862" w14:textId="0332B2ED" w:rsidR="008C7FB2" w:rsidRPr="00A3261D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</w:p>
    <w:p w14:paraId="24830079" w14:textId="77777777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2FD65197" w14:textId="77777777" w:rsidR="000752F2" w:rsidRDefault="000752F2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C04E898" w14:textId="77777777" w:rsidR="00AB7604" w:rsidRPr="000752F2" w:rsidRDefault="000752F2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2A)</w:t>
      </w:r>
      <w:r w:rsidR="00D141AE" w:rsidRPr="000752F2">
        <w:rPr>
          <w:b/>
          <w:szCs w:val="21"/>
        </w:rPr>
        <w:t xml:space="preserve"> </w:t>
      </w:r>
    </w:p>
    <w:p w14:paraId="735BE7C8" w14:textId="35F41917" w:rsidR="008C7FB2" w:rsidRPr="006A64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 w:rsidR="000752F2"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="000752F2" w:rsidRPr="000752F2">
        <w:rPr>
          <w:b/>
          <w:bCs/>
          <w:szCs w:val="21"/>
        </w:rPr>
        <w:t xml:space="preserve"> </w:t>
      </w:r>
    </w:p>
    <w:p w14:paraId="27D7D852" w14:textId="0111FEFC" w:rsidR="008C7FB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 w:rsidR="009B6F0E"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088E0F7E" w14:textId="77777777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785B0D50" w14:textId="6D78A5DF" w:rsidR="008C7FB2" w:rsidRPr="009C1CE7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8C7FB2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581AB98F" w14:textId="77777777" w:rsidR="008C7FB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144D9AC3" w14:textId="77777777" w:rsidR="008C7FB2" w:rsidRPr="005F49F2" w:rsidRDefault="008C7FB2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09CBDB45" w:rsidR="008C7FB2" w:rsidRPr="009E626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815415C" w14:textId="6E521B7C" w:rsidR="004754C2" w:rsidRPr="005A4A71" w:rsidRDefault="004754C2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EE9CCA7" w14:textId="7307E837" w:rsidR="008C7FB2" w:rsidRPr="00853C2A" w:rsidRDefault="008C7FB2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2A5D0799" w14:textId="77777777" w:rsidR="008C7FB2" w:rsidRPr="00232C08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4DF945C2" w14:textId="77777777" w:rsidR="008C7F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EF600C2" w14:textId="2C34F3F7" w:rsidR="00FD47BA" w:rsidRPr="00796586" w:rsidRDefault="00FD47BA">
      <w:pPr>
        <w:numPr>
          <w:ilvl w:val="0"/>
          <w:numId w:val="79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B31E1E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E47A1F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E881825" w14:textId="32ECE0CD" w:rsidR="00FD47BA" w:rsidRPr="001E1991" w:rsidRDefault="00FD47BA">
      <w:pPr>
        <w:numPr>
          <w:ilvl w:val="0"/>
          <w:numId w:val="79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>
        <w:rPr>
          <w:rFonts w:ascii="Tahoma" w:hAnsi="Tahoma" w:cs="Tahoma"/>
          <w:color w:val="000000"/>
          <w:sz w:val="18"/>
          <w:szCs w:val="18"/>
        </w:rPr>
        <w:t>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, 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oraz </w:t>
      </w:r>
      <w:r w:rsid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30FD070C" w14:textId="3478491C" w:rsidR="001E1991" w:rsidRPr="001E1991" w:rsidRDefault="001E1991">
      <w:pPr>
        <w:numPr>
          <w:ilvl w:val="0"/>
          <w:numId w:val="79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1E1991">
        <w:rPr>
          <w:rFonts w:ascii="Tahoma" w:hAnsi="Tahoma" w:cs="Tahoma"/>
          <w:b/>
          <w:color w:val="FF0000"/>
          <w:sz w:val="18"/>
          <w:szCs w:val="18"/>
        </w:rPr>
        <w:t>*</w:t>
      </w:r>
      <w:r w:rsidRPr="001E1991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E1991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1E1991">
        <w:rPr>
          <w:rFonts w:ascii="Tahoma" w:hAnsi="Tahoma" w:cs="Tahoma"/>
          <w:bCs/>
          <w:sz w:val="18"/>
          <w:szCs w:val="18"/>
        </w:rPr>
        <w:t xml:space="preserve"> na podstawie </w:t>
      </w:r>
      <w:r w:rsidRPr="001E1991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1E1991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76134570" w14:textId="77777777" w:rsidR="00A963D1" w:rsidRDefault="00A963D1" w:rsidP="00A029B3">
      <w:pPr>
        <w:tabs>
          <w:tab w:val="num" w:pos="284"/>
        </w:tabs>
        <w:spacing w:before="60" w:after="60" w:line="276" w:lineRule="auto"/>
        <w:ind w:left="284" w:hanging="284"/>
        <w:rPr>
          <w:rFonts w:ascii="Tahoma" w:hAnsi="Tahoma" w:cs="Tahoma"/>
          <w:b/>
          <w:sz w:val="20"/>
        </w:rPr>
      </w:pPr>
    </w:p>
    <w:p w14:paraId="5C5BDF95" w14:textId="77777777" w:rsidR="00FD47BA" w:rsidRPr="009D4911" w:rsidRDefault="009D4911" w:rsidP="00A029B3">
      <w:pPr>
        <w:tabs>
          <w:tab w:val="num" w:pos="284"/>
        </w:tabs>
        <w:spacing w:before="60" w:after="60" w:line="276" w:lineRule="auto"/>
        <w:ind w:left="284" w:hanging="28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4754C2" w:rsidRDefault="008C7FB2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500EA119" w:rsidR="008C7FB2" w:rsidRPr="004754C2" w:rsidRDefault="008C7FB2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683EF94E" w14:textId="787A15ED" w:rsidR="008C7FB2" w:rsidRPr="004754C2" w:rsidRDefault="008C7FB2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  <w:r w:rsidRPr="004754C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2EF1FEB" w14:textId="77777777" w:rsidR="0002548A" w:rsidRPr="009E6262" w:rsidRDefault="0002548A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67A4E26C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9E6262" w:rsidRDefault="0002548A" w:rsidP="00A029B3">
      <w:pPr>
        <w:spacing w:before="60" w:after="6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 xml:space="preserve">My, niżej wyszczególnieni </w:t>
      </w:r>
      <w:r w:rsidR="00F616D7">
        <w:rPr>
          <w:rFonts w:ascii="Tahoma" w:hAnsi="Tahoma" w:cs="Tahoma"/>
          <w:sz w:val="20"/>
          <w:u w:val="single"/>
        </w:rPr>
        <w:t>W</w:t>
      </w:r>
      <w:r w:rsidRPr="009E6262">
        <w:rPr>
          <w:rFonts w:ascii="Tahoma" w:hAnsi="Tahoma" w:cs="Tahoma"/>
          <w:sz w:val="20"/>
          <w:u w:val="single"/>
        </w:rPr>
        <w:t>ykonawcy 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558C457F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D689D40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A0E4A9B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14A50297" w:rsidR="0002548A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488044D6" w14:textId="77777777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7BDDA413" w14:textId="77777777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</w:p>
    <w:p w14:paraId="13D6F597" w14:textId="4A017FCA" w:rsidR="0002548A" w:rsidRPr="009E6262" w:rsidRDefault="00CB269D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E35B5A">
        <w:rPr>
          <w:rFonts w:ascii="Tahoma" w:hAnsi="Tahoma" w:cs="Tahoma"/>
          <w:i/>
          <w:color w:val="0000FF"/>
          <w:sz w:val="16"/>
        </w:rPr>
        <w:br/>
      </w:r>
      <w:r w:rsidR="0002548A" w:rsidRPr="009E6262">
        <w:rPr>
          <w:rFonts w:ascii="Tahoma" w:hAnsi="Tahoma" w:cs="Tahoma"/>
          <w:b/>
          <w:sz w:val="20"/>
        </w:rPr>
        <w:t xml:space="preserve">II. Oświadczamy, że </w:t>
      </w:r>
      <w:r w:rsidR="0002548A" w:rsidRPr="009E6262">
        <w:rPr>
          <w:rFonts w:ascii="Tahoma" w:hAnsi="Tahoma" w:cs="Tahoma"/>
          <w:b/>
          <w:sz w:val="20"/>
          <w:u w:val="single"/>
        </w:rPr>
        <w:t xml:space="preserve">na </w:t>
      </w:r>
      <w:r>
        <w:rPr>
          <w:rFonts w:ascii="Tahoma" w:hAnsi="Tahoma" w:cs="Tahoma"/>
          <w:b/>
          <w:sz w:val="20"/>
          <w:u w:val="single"/>
        </w:rPr>
        <w:t>p</w:t>
      </w:r>
      <w:r w:rsidR="0002548A" w:rsidRPr="009E6262">
        <w:rPr>
          <w:rFonts w:ascii="Tahoma" w:hAnsi="Tahoma" w:cs="Tahoma"/>
          <w:b/>
          <w:sz w:val="20"/>
          <w:u w:val="single"/>
        </w:rPr>
        <w:t>ełnomocnika</w:t>
      </w:r>
      <w:r w:rsidR="0002548A" w:rsidRPr="009E6262">
        <w:rPr>
          <w:rFonts w:ascii="Tahoma" w:hAnsi="Tahoma" w:cs="Tahoma"/>
          <w:b/>
          <w:sz w:val="20"/>
        </w:rPr>
        <w:t xml:space="preserve"> reprezentującego </w:t>
      </w:r>
      <w:r w:rsidR="00F9431C">
        <w:rPr>
          <w:rFonts w:ascii="Tahoma" w:hAnsi="Tahoma" w:cs="Tahoma"/>
          <w:b/>
          <w:sz w:val="20"/>
        </w:rPr>
        <w:t>Wykonawców</w:t>
      </w:r>
      <w:r w:rsidR="0002548A" w:rsidRPr="009E6262">
        <w:rPr>
          <w:rFonts w:ascii="Tahoma" w:hAnsi="Tahoma" w:cs="Tahoma"/>
          <w:b/>
          <w:sz w:val="20"/>
        </w:rPr>
        <w:t xml:space="preserve"> występujących wspólnie / wspólników,*</w:t>
      </w:r>
      <w:r w:rsidR="0002548A"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="0002548A" w:rsidRPr="009E6262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9E6262" w:rsidRDefault="0002548A">
      <w:pPr>
        <w:widowControl w:val="0"/>
        <w:numPr>
          <w:ilvl w:val="1"/>
          <w:numId w:val="4"/>
        </w:numPr>
        <w:tabs>
          <w:tab w:val="num" w:pos="561"/>
        </w:tabs>
        <w:snapToGrid w:val="0"/>
        <w:spacing w:before="60" w:after="60" w:line="276" w:lineRule="auto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p</w:t>
      </w:r>
      <w:r w:rsidRPr="009E6262">
        <w:rPr>
          <w:rFonts w:ascii="Tahoma" w:hAnsi="Tahoma" w:cs="Tahoma"/>
          <w:i/>
          <w:sz w:val="16"/>
          <w:szCs w:val="16"/>
        </w:rPr>
        <w:t>ełnomocnika]</w:t>
      </w:r>
    </w:p>
    <w:p w14:paraId="38E308EB" w14:textId="77777777" w:rsidR="0002548A" w:rsidRPr="009E6262" w:rsidRDefault="0002548A" w:rsidP="00A029B3">
      <w:pPr>
        <w:spacing w:before="60" w:after="6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1D25CBD2" w:rsidR="0002548A" w:rsidRPr="009E6262" w:rsidRDefault="0002548A">
      <w:pPr>
        <w:numPr>
          <w:ilvl w:val="0"/>
          <w:numId w:val="6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9E6262" w:rsidRDefault="0002548A">
      <w:pPr>
        <w:numPr>
          <w:ilvl w:val="0"/>
          <w:numId w:val="6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zawarcia przyszłej umowy*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9E6262" w:rsidRDefault="0002548A">
      <w:pPr>
        <w:numPr>
          <w:ilvl w:val="0"/>
          <w:numId w:val="6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prowadzenia wszelkiej korespondencji z </w:t>
      </w:r>
      <w:r w:rsidR="00F9431C">
        <w:rPr>
          <w:rFonts w:ascii="Tahoma" w:hAnsi="Tahoma" w:cs="Tahoma"/>
          <w:b/>
          <w:sz w:val="20"/>
        </w:rPr>
        <w:t>Zamawiający</w:t>
      </w:r>
      <w:r w:rsidRPr="009E6262">
        <w:rPr>
          <w:rFonts w:ascii="Tahoma" w:hAnsi="Tahoma" w:cs="Tahoma"/>
          <w:b/>
          <w:sz w:val="20"/>
        </w:rPr>
        <w:t>m*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9E6262" w:rsidRDefault="00B31E1E">
      <w:pPr>
        <w:numPr>
          <w:ilvl w:val="0"/>
          <w:numId w:val="6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Do s</w:t>
      </w:r>
      <w:r w:rsidR="0002548A" w:rsidRPr="009E6262">
        <w:rPr>
          <w:rFonts w:ascii="Tahoma" w:hAnsi="Tahoma" w:cs="Tahoma"/>
          <w:b/>
          <w:sz w:val="20"/>
        </w:rPr>
        <w:t>kładania oświadczeń woli i wiedzy*</w:t>
      </w:r>
      <w:r w:rsidR="0002548A" w:rsidRPr="009E6262">
        <w:rPr>
          <w:rFonts w:ascii="Tahoma" w:hAnsi="Tahoma" w:cs="Tahoma"/>
          <w:b/>
          <w:sz w:val="20"/>
          <w:vertAlign w:val="superscript"/>
        </w:rPr>
        <w:t>)</w:t>
      </w:r>
      <w:r w:rsidR="0002548A" w:rsidRPr="009E6262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9E6262" w:rsidRDefault="0002548A">
      <w:pPr>
        <w:numPr>
          <w:ilvl w:val="0"/>
          <w:numId w:val="6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>
        <w:rPr>
          <w:rFonts w:ascii="Tahoma" w:hAnsi="Tahoma" w:cs="Tahoma"/>
          <w:b/>
          <w:sz w:val="20"/>
        </w:rPr>
        <w:t> </w:t>
      </w:r>
      <w:r w:rsidRPr="009E6262">
        <w:rPr>
          <w:rFonts w:ascii="Tahoma" w:hAnsi="Tahoma" w:cs="Tahoma"/>
          <w:b/>
          <w:sz w:val="20"/>
        </w:rPr>
        <w:t xml:space="preserve">do składania </w:t>
      </w:r>
      <w:proofErr w:type="spellStart"/>
      <w:r w:rsidRPr="009E6262">
        <w:rPr>
          <w:rFonts w:ascii="Tahoma" w:hAnsi="Tahoma" w:cs="Tahoma"/>
          <w:b/>
          <w:sz w:val="20"/>
        </w:rPr>
        <w:t>odwołań</w:t>
      </w:r>
      <w:proofErr w:type="spellEnd"/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9E6262" w:rsidRDefault="0002548A">
      <w:pPr>
        <w:numPr>
          <w:ilvl w:val="0"/>
          <w:numId w:val="6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zaciągania zobowiązań w imieniu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9E6262" w:rsidRDefault="0002548A">
      <w:pPr>
        <w:numPr>
          <w:ilvl w:val="0"/>
          <w:numId w:val="6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AEF390" w14:textId="7E8359DC" w:rsidR="0002548A" w:rsidRPr="007A4571" w:rsidRDefault="0002548A">
      <w:pPr>
        <w:pStyle w:val="Akapitzlist"/>
        <w:numPr>
          <w:ilvl w:val="3"/>
          <w:numId w:val="80"/>
        </w:numPr>
        <w:spacing w:before="60" w:after="60"/>
        <w:ind w:left="567" w:hanging="283"/>
        <w:contextualSpacing w:val="0"/>
        <w:jc w:val="both"/>
        <w:rPr>
          <w:rFonts w:ascii="Tahoma" w:hAnsi="Tahoma" w:cs="Tahoma"/>
          <w:sz w:val="20"/>
        </w:rPr>
      </w:pPr>
      <w:r w:rsidRPr="007A4571">
        <w:rPr>
          <w:rFonts w:ascii="Tahoma" w:hAnsi="Tahoma" w:cs="Tahoma"/>
          <w:sz w:val="20"/>
        </w:rPr>
        <w:t xml:space="preserve">Wszyscy </w:t>
      </w:r>
      <w:r w:rsidR="00F616D7" w:rsidRPr="007A4571">
        <w:rPr>
          <w:rFonts w:ascii="Tahoma" w:hAnsi="Tahoma" w:cs="Tahoma"/>
          <w:sz w:val="20"/>
        </w:rPr>
        <w:t>W</w:t>
      </w:r>
      <w:r w:rsidRPr="007A4571">
        <w:rPr>
          <w:rFonts w:ascii="Tahoma" w:hAnsi="Tahoma" w:cs="Tahoma"/>
          <w:sz w:val="20"/>
        </w:rPr>
        <w:t>ykonawcy / wspólnicy</w:t>
      </w:r>
      <w:r w:rsidRPr="007A4571">
        <w:rPr>
          <w:rFonts w:ascii="Tahoma" w:hAnsi="Tahoma" w:cs="Tahoma"/>
          <w:b/>
          <w:sz w:val="20"/>
        </w:rPr>
        <w:t>*</w:t>
      </w:r>
      <w:r w:rsidRPr="007A4571">
        <w:rPr>
          <w:rFonts w:ascii="Tahoma" w:hAnsi="Tahoma" w:cs="Tahoma"/>
          <w:b/>
          <w:sz w:val="20"/>
          <w:vertAlign w:val="superscript"/>
        </w:rPr>
        <w:t>)</w:t>
      </w:r>
      <w:r w:rsidRPr="007A4571">
        <w:rPr>
          <w:rFonts w:ascii="Tahoma" w:hAnsi="Tahoma" w:cs="Tahoma"/>
          <w:sz w:val="20"/>
        </w:rPr>
        <w:t xml:space="preserve"> określeni w punkcie </w:t>
      </w:r>
      <w:r w:rsidRPr="007A4571">
        <w:rPr>
          <w:rFonts w:ascii="Tahoma" w:hAnsi="Tahoma" w:cs="Tahoma"/>
          <w:b/>
          <w:sz w:val="20"/>
        </w:rPr>
        <w:t>I</w:t>
      </w:r>
      <w:r w:rsidRPr="007A4571">
        <w:rPr>
          <w:rFonts w:ascii="Tahoma" w:hAnsi="Tahoma" w:cs="Tahoma"/>
          <w:sz w:val="20"/>
        </w:rPr>
        <w:t xml:space="preserve"> ponoszą solidarną odpowiedzialność za</w:t>
      </w:r>
      <w:r w:rsidR="00250837" w:rsidRPr="007A4571">
        <w:rPr>
          <w:rFonts w:ascii="Tahoma" w:hAnsi="Tahoma" w:cs="Tahoma"/>
          <w:sz w:val="20"/>
        </w:rPr>
        <w:t> </w:t>
      </w:r>
      <w:r w:rsidRPr="007A4571">
        <w:rPr>
          <w:rFonts w:ascii="Tahoma" w:hAnsi="Tahoma" w:cs="Tahoma"/>
          <w:sz w:val="20"/>
        </w:rPr>
        <w:t>niewykonanie lub nienależyte wykonanie przedmiotu zamówienia.</w:t>
      </w:r>
    </w:p>
    <w:p w14:paraId="27C2B933" w14:textId="77777777" w:rsidR="00E47A1F" w:rsidRDefault="00E47A1F" w:rsidP="00A029B3">
      <w:pPr>
        <w:spacing w:before="60" w:after="60" w:line="276" w:lineRule="auto"/>
        <w:jc w:val="both"/>
        <w:rPr>
          <w:rFonts w:ascii="Tahoma" w:hAnsi="Tahoma" w:cs="Tahoma"/>
          <w:sz w:val="20"/>
          <w:u w:val="single"/>
        </w:rPr>
      </w:pPr>
    </w:p>
    <w:p w14:paraId="7447A3DA" w14:textId="3E9ED2A9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9E6262">
        <w:rPr>
          <w:rFonts w:ascii="Tahoma" w:hAnsi="Tahoma" w:cs="Tahoma"/>
          <w:sz w:val="20"/>
          <w:u w:val="single"/>
        </w:rPr>
        <w:t xml:space="preserve">Podpisy </w:t>
      </w:r>
      <w:r w:rsidR="00F9431C">
        <w:rPr>
          <w:rFonts w:ascii="Tahoma" w:hAnsi="Tahoma" w:cs="Tahoma"/>
          <w:sz w:val="20"/>
          <w:u w:val="single"/>
        </w:rPr>
        <w:t>Wykonawców</w:t>
      </w:r>
      <w:r w:rsidRPr="009E6262">
        <w:rPr>
          <w:rFonts w:ascii="Tahoma" w:hAnsi="Tahoma" w:cs="Tahoma"/>
          <w:sz w:val="20"/>
          <w:u w:val="single"/>
        </w:rPr>
        <w:t xml:space="preserve"> / wspólników: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</w:rPr>
        <w:t>1.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5A3CAB7D" w14:textId="77777777" w:rsidR="008830F8" w:rsidRPr="009E6262" w:rsidRDefault="008830F8" w:rsidP="00A029B3">
      <w:pPr>
        <w:spacing w:before="60" w:after="60" w:line="276" w:lineRule="auto"/>
        <w:rPr>
          <w:rFonts w:ascii="Tahoma" w:hAnsi="Tahoma" w:cs="Tahoma"/>
          <w:bCs/>
          <w:sz w:val="14"/>
          <w:szCs w:val="14"/>
        </w:rPr>
        <w:sectPr w:rsidR="008830F8" w:rsidRPr="009E6262" w:rsidSect="004E1B47">
          <w:headerReference w:type="default" r:id="rId8"/>
          <w:footerReference w:type="default" r:id="rId9"/>
          <w:footerReference w:type="first" r:id="rId10"/>
          <w:pgSz w:w="11907" w:h="16840" w:code="9"/>
          <w:pgMar w:top="1075" w:right="709" w:bottom="851" w:left="1134" w:header="598" w:footer="492" w:gutter="0"/>
          <w:cols w:space="708"/>
          <w:docGrid w:linePitch="326"/>
        </w:sectPr>
      </w:pPr>
    </w:p>
    <w:p w14:paraId="648BB406" w14:textId="2898D1ED" w:rsidR="0015444A" w:rsidRPr="009E6262" w:rsidRDefault="0015444A" w:rsidP="00A029B3">
      <w:pPr>
        <w:pStyle w:val="Tekstpodstawowy"/>
        <w:spacing w:before="60" w:after="60" w:line="276" w:lineRule="auto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9E6262">
        <w:rPr>
          <w:rFonts w:cs="Tahoma"/>
          <w:b/>
          <w:sz w:val="22"/>
          <w:szCs w:val="22"/>
        </w:rPr>
        <w:lastRenderedPageBreak/>
        <w:t xml:space="preserve">DRUK Nr </w:t>
      </w:r>
      <w:r w:rsidR="0017062A">
        <w:rPr>
          <w:rFonts w:cs="Tahoma"/>
          <w:b/>
          <w:sz w:val="22"/>
          <w:szCs w:val="22"/>
        </w:rPr>
        <w:t>5</w:t>
      </w:r>
      <w:r w:rsidRPr="009E6262">
        <w:rPr>
          <w:rFonts w:cs="Tahoma"/>
          <w:b/>
          <w:sz w:val="22"/>
          <w:szCs w:val="22"/>
        </w:rPr>
        <w:t>-</w:t>
      </w:r>
      <w:r w:rsidR="00AC1890">
        <w:rPr>
          <w:rFonts w:cs="Tahoma"/>
          <w:b/>
          <w:sz w:val="22"/>
          <w:szCs w:val="22"/>
        </w:rPr>
        <w:t>U</w:t>
      </w:r>
      <w:r w:rsidRPr="009E6262">
        <w:rPr>
          <w:rFonts w:cs="Tahoma"/>
          <w:b/>
          <w:sz w:val="22"/>
          <w:szCs w:val="22"/>
        </w:rPr>
        <w:t xml:space="preserve"> </w:t>
      </w:r>
      <w:r w:rsidRPr="00AC1890">
        <w:rPr>
          <w:rFonts w:cs="Tahoma"/>
          <w:b/>
          <w:color w:val="0000FF"/>
          <w:sz w:val="22"/>
          <w:szCs w:val="22"/>
        </w:rPr>
        <w:t>(</w:t>
      </w:r>
      <w:r w:rsidR="00AC1890" w:rsidRPr="00AC1890">
        <w:rPr>
          <w:rFonts w:cs="Tahoma"/>
          <w:b/>
          <w:color w:val="0000FF"/>
          <w:sz w:val="22"/>
          <w:szCs w:val="22"/>
        </w:rPr>
        <w:t>USŁUGI</w:t>
      </w:r>
      <w:r w:rsidRPr="00AC1890">
        <w:rPr>
          <w:rFonts w:cs="Tahoma"/>
          <w:b/>
          <w:color w:val="0000FF"/>
          <w:sz w:val="22"/>
          <w:szCs w:val="22"/>
        </w:rPr>
        <w:t>)</w:t>
      </w:r>
      <w:r w:rsidRPr="00AC1890">
        <w:rPr>
          <w:rFonts w:cs="Tahoma"/>
          <w:b/>
          <w:color w:val="C00000"/>
          <w:sz w:val="22"/>
          <w:szCs w:val="22"/>
          <w:vertAlign w:val="superscript"/>
        </w:rPr>
        <w:sym w:font="Symbol" w:char="F02A"/>
      </w:r>
    </w:p>
    <w:p w14:paraId="1C863EF2" w14:textId="77777777" w:rsidR="00AC1890" w:rsidRPr="00E87320" w:rsidRDefault="00AC1890" w:rsidP="00AC1890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87320">
        <w:rPr>
          <w:rFonts w:ascii="Tahoma" w:hAnsi="Tahoma" w:cs="Tahoma"/>
          <w:b/>
          <w:bCs/>
          <w:i/>
          <w:iCs/>
          <w:sz w:val="18"/>
          <w:szCs w:val="18"/>
        </w:rPr>
        <w:t>Pełna nazwa/firma Wykonawcy / Wykonawców wspólnie ubiegających się o udzielenie zamówienia/podmiotu udostępniającego zasoby:</w:t>
      </w:r>
    </w:p>
    <w:p w14:paraId="65298029" w14:textId="77777777" w:rsidR="00AC1890" w:rsidRPr="00E87320" w:rsidRDefault="00AC1890" w:rsidP="00AC1890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87320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4269238" w14:textId="77777777" w:rsidR="00AC1890" w:rsidRPr="00E87320" w:rsidRDefault="00AC1890" w:rsidP="00AC1890">
      <w:pPr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</w:rPr>
      </w:pPr>
      <w:r w:rsidRPr="00E87320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6C42258" w14:textId="77777777" w:rsidR="00AC1890" w:rsidRPr="00313061" w:rsidRDefault="00AC1890" w:rsidP="00AC1890">
      <w:pPr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3D66660E" w14:textId="77777777" w:rsidR="00AC1890" w:rsidRPr="00313061" w:rsidRDefault="00AC1890" w:rsidP="00AC1890">
      <w:pPr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1C6609FE" w14:textId="77777777" w:rsidR="00AC1890" w:rsidRPr="00313061" w:rsidRDefault="00AC1890" w:rsidP="00AC1890">
      <w:pPr>
        <w:spacing w:before="40" w:after="40" w:line="276" w:lineRule="auto"/>
        <w:jc w:val="both"/>
        <w:rPr>
          <w:rFonts w:ascii="Tahoma" w:hAnsi="Tahoma" w:cs="Tahoma"/>
          <w:i/>
          <w:iCs/>
          <w:sz w:val="20"/>
          <w:szCs w:val="20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KRS/CEiDG: ……………………</w:t>
      </w:r>
    </w:p>
    <w:p w14:paraId="119A2620" w14:textId="77777777" w:rsidR="00AC1890" w:rsidRPr="00E87320" w:rsidRDefault="00AC1890" w:rsidP="00AC1890">
      <w:pPr>
        <w:spacing w:before="40" w:after="40" w:line="276" w:lineRule="auto"/>
        <w:jc w:val="center"/>
        <w:rPr>
          <w:rFonts w:ascii="Tahoma" w:hAnsi="Tahoma" w:cs="Tahoma"/>
          <w:b/>
          <w:sz w:val="20"/>
          <w:u w:val="single"/>
        </w:rPr>
      </w:pPr>
      <w:r w:rsidRPr="00E87320">
        <w:rPr>
          <w:rFonts w:ascii="Tahoma" w:hAnsi="Tahoma" w:cs="Tahoma"/>
          <w:b/>
          <w:sz w:val="20"/>
          <w:u w:val="single"/>
        </w:rPr>
        <w:t xml:space="preserve">Wykaz </w:t>
      </w:r>
      <w:r w:rsidRPr="00E87320">
        <w:rPr>
          <w:rFonts w:ascii="Tahoma" w:hAnsi="Tahoma" w:cs="Tahoma"/>
          <w:b/>
          <w:color w:val="C00000"/>
          <w:sz w:val="20"/>
          <w:u w:val="single"/>
        </w:rPr>
        <w:t>wykonanych</w:t>
      </w:r>
      <w:r w:rsidRPr="00E87320">
        <w:rPr>
          <w:rFonts w:ascii="Tahoma" w:hAnsi="Tahoma" w:cs="Tahoma"/>
          <w:b/>
          <w:sz w:val="20"/>
          <w:u w:val="single"/>
        </w:rPr>
        <w:t xml:space="preserve"> USŁUG w okresie ostatnich 5 lat przed terminem składania ofert</w:t>
      </w:r>
    </w:p>
    <w:p w14:paraId="61B54CB9" w14:textId="4B8B3403" w:rsidR="00AC1890" w:rsidRDefault="00AC1890" w:rsidP="00AC1890">
      <w:pPr>
        <w:spacing w:before="40" w:after="40" w:line="276" w:lineRule="auto"/>
        <w:jc w:val="center"/>
        <w:rPr>
          <w:rFonts w:ascii="Tahoma" w:hAnsi="Tahoma" w:cs="Tahoma"/>
          <w:b/>
          <w:i/>
          <w:iCs/>
          <w:color w:val="0000FF"/>
          <w:sz w:val="21"/>
          <w:szCs w:val="21"/>
        </w:rPr>
      </w:pPr>
      <w:r w:rsidRPr="00E87320">
        <w:rPr>
          <w:rFonts w:ascii="Tahoma" w:hAnsi="Tahoma" w:cs="Tahoma"/>
          <w:sz w:val="18"/>
          <w:szCs w:val="18"/>
        </w:rPr>
        <w:t>Dla zadania:</w:t>
      </w:r>
      <w:r w:rsidRPr="00E87320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</w:p>
    <w:p w14:paraId="449CEA1B" w14:textId="49F16CA6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</w:t>
      </w: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</w:p>
    <w:p w14:paraId="0753AB75" w14:textId="77777777" w:rsidR="009C1CE7" w:rsidRPr="00E87320" w:rsidRDefault="009C1CE7" w:rsidP="00AC1890">
      <w:pPr>
        <w:spacing w:before="40" w:after="40" w:line="276" w:lineRule="auto"/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694"/>
        <w:gridCol w:w="1980"/>
        <w:gridCol w:w="2236"/>
        <w:gridCol w:w="3146"/>
        <w:gridCol w:w="1985"/>
        <w:gridCol w:w="3925"/>
      </w:tblGrid>
      <w:tr w:rsidR="00AC1890" w:rsidRPr="00E87320" w14:paraId="3A8304AA" w14:textId="77777777" w:rsidTr="005D7ECD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D50C5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2036D6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E47C19" w14:textId="77777777" w:rsidR="00AC1890" w:rsidRPr="00E87320" w:rsidRDefault="00AC1890" w:rsidP="005D7ECD">
            <w:pPr>
              <w:widowControl w:val="0"/>
              <w:tabs>
                <w:tab w:val="left" w:pos="0"/>
              </w:tabs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t>Podmiot, na rzecz którego usługi te zostały wykonane</w:t>
            </w:r>
          </w:p>
          <w:p w14:paraId="56799915" w14:textId="77777777" w:rsidR="00AC1890" w:rsidRPr="00E87320" w:rsidRDefault="00AC1890" w:rsidP="005D7ECD">
            <w:pPr>
              <w:widowControl w:val="0"/>
              <w:tabs>
                <w:tab w:val="left" w:pos="0"/>
              </w:tabs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2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F297D8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</w:rPr>
              <w:t xml:space="preserve">Data realizacji podać przedział czasowy </w:t>
            </w:r>
          </w:p>
          <w:p w14:paraId="22B7EB73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(od </w:t>
            </w:r>
            <w:proofErr w:type="spellStart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 do </w:t>
            </w:r>
            <w:proofErr w:type="spellStart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)</w:t>
            </w:r>
          </w:p>
        </w:tc>
        <w:tc>
          <w:tcPr>
            <w:tcW w:w="314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D0542D" w14:textId="77777777" w:rsidR="00AC189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4739FB11" w14:textId="77777777" w:rsidR="00AC189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661A846" w14:textId="18D8B0AC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  <w:highlight w:val="yellow"/>
              </w:rPr>
              <w:t xml:space="preserve">Zakres </w:t>
            </w:r>
            <w:r w:rsidRPr="00EC4B53">
              <w:rPr>
                <w:rFonts w:ascii="Tahoma" w:hAnsi="Tahoma" w:cs="Tahoma"/>
                <w:b/>
                <w:sz w:val="16"/>
                <w:szCs w:val="16"/>
                <w:highlight w:val="yellow"/>
              </w:rPr>
              <w:t>rzeczowy usług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814AE4" w14:textId="01CFB829" w:rsidR="00AC189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Wartość </w:t>
            </w:r>
            <w:r w:rsidRPr="00EC05D6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EC4B53">
              <w:rPr>
                <w:rFonts w:ascii="Tahoma" w:hAnsi="Tahoma" w:cs="Tahoma"/>
                <w:b/>
                <w:sz w:val="16"/>
                <w:szCs w:val="16"/>
              </w:rPr>
              <w:t xml:space="preserve">zadania (usługi) </w:t>
            </w:r>
          </w:p>
          <w:p w14:paraId="6A22CEEA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Jeżeli w kolumnie 7 zaznaczono „tak” wpisać wartość, którą realizował </w:t>
            </w:r>
            <w:r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Wykonawca</w:t>
            </w: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składający ofertę</w:t>
            </w:r>
          </w:p>
        </w:tc>
        <w:tc>
          <w:tcPr>
            <w:tcW w:w="39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468C8CA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Czy Wykonawca uczestniczył w wykonaniu usługi wskazanej </w:t>
            </w: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br/>
              <w:t xml:space="preserve">w kol. 2 wraz z innymi Wykonawcami </w:t>
            </w: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br/>
              <w:t>(w ramach konsorcjum)</w:t>
            </w:r>
          </w:p>
          <w:p w14:paraId="52EBC8CB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AC1890" w:rsidRPr="00E87320" w14:paraId="45C3397E" w14:textId="77777777" w:rsidTr="005D7ECD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F56BD55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DAA3BF9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6CB8DFC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A12BDD0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C08900E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F8B4B77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DDB0107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</w:tr>
      <w:tr w:rsidR="00AC1890" w:rsidRPr="00E87320" w14:paraId="12449AA7" w14:textId="77777777" w:rsidTr="005D7ECD">
        <w:trPr>
          <w:trHeight w:val="510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816958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33541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0EC1D3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2DF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538F9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2778A1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87320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39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A4B9FF8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C1890" w:rsidRPr="00E87320" w14:paraId="697FB3AC" w14:textId="77777777" w:rsidTr="005D7ECD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EDBCED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75BC24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BFAE94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996D90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CE249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51F477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71C734B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C1890" w:rsidRPr="00E87320" w14:paraId="2D19EEB1" w14:textId="77777777" w:rsidTr="005D7ECD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1CCCDC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EC0C08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966F44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374DCE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B0CA53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4EC0F9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34DDCBD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079D1FB7" w14:textId="77777777" w:rsidR="00AC1890" w:rsidRPr="00E87320" w:rsidRDefault="00AC1890" w:rsidP="00AC1890">
      <w:pPr>
        <w:spacing w:before="40" w:after="40" w:line="276" w:lineRule="auto"/>
        <w:jc w:val="both"/>
        <w:rPr>
          <w:rFonts w:ascii="Tahoma" w:hAnsi="Tahoma" w:cs="Tahoma"/>
          <w:sz w:val="6"/>
          <w:szCs w:val="6"/>
        </w:rPr>
      </w:pPr>
    </w:p>
    <w:p w14:paraId="31D65638" w14:textId="77777777" w:rsidR="00AC1890" w:rsidRPr="00E87320" w:rsidRDefault="00AC1890" w:rsidP="00AC1890">
      <w:pPr>
        <w:spacing w:before="40" w:after="40" w:line="276" w:lineRule="auto"/>
        <w:jc w:val="both"/>
        <w:rPr>
          <w:rFonts w:ascii="Tahoma" w:hAnsi="Tahoma" w:cs="Tahoma"/>
          <w:sz w:val="16"/>
          <w:szCs w:val="16"/>
        </w:rPr>
      </w:pPr>
      <w:r w:rsidRPr="00E87320">
        <w:rPr>
          <w:rFonts w:ascii="Tahoma" w:hAnsi="Tahoma" w:cs="Tahoma"/>
          <w:b/>
          <w:sz w:val="16"/>
          <w:szCs w:val="16"/>
        </w:rPr>
        <w:t>Załączane dokumenty potwierdzające należyte wykonanie zadań,</w:t>
      </w:r>
      <w:r w:rsidRPr="00E87320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E87320">
        <w:rPr>
          <w:rFonts w:ascii="Tahoma" w:hAnsi="Tahoma" w:cs="Tahoma"/>
          <w:b/>
          <w:sz w:val="16"/>
          <w:szCs w:val="16"/>
        </w:rPr>
        <w:t xml:space="preserve">muszą potwierdzać, co najmniej takie dane z powyższej tabeli jak: </w:t>
      </w:r>
      <w:r w:rsidRPr="00E87320">
        <w:rPr>
          <w:rFonts w:ascii="Tahoma" w:hAnsi="Tahoma" w:cs="Tahoma"/>
          <w:sz w:val="16"/>
          <w:szCs w:val="16"/>
        </w:rPr>
        <w:t xml:space="preserve">zamawiającego, nazwę zadania oraz czas realizacji. W skład takich dokumentów mogą wchodzić np. </w:t>
      </w:r>
      <w:r w:rsidRPr="00E87320">
        <w:rPr>
          <w:rFonts w:ascii="Tahoma" w:eastAsia="Calibri" w:hAnsi="Tahoma" w:cs="Tahoma"/>
          <w:sz w:val="16"/>
          <w:szCs w:val="16"/>
        </w:rPr>
        <w:t>referencje bądź inne dokumenty sporządzone przez podmiot, na rzecz którego dostawy lub usługi były wykonywane, a w przypadku świadczeń okresowych lub ciągłych są wykonywane, a </w:t>
      </w:r>
      <w:r w:rsidRPr="00E87320">
        <w:rPr>
          <w:rFonts w:ascii="Tahoma" w:hAnsi="Tahoma" w:cs="Tahoma"/>
          <w:sz w:val="16"/>
          <w:szCs w:val="16"/>
        </w:rPr>
        <w:t xml:space="preserve">jeżeli wykonawca z przyczyn niezależnych od niego nie jest w stanie uzyskać tych dokumentów </w:t>
      </w:r>
      <w:r w:rsidRPr="00E87320">
        <w:rPr>
          <w:rFonts w:ascii="Tahoma" w:eastAsia="Calibri" w:hAnsi="Tahoma" w:cs="Tahoma"/>
          <w:sz w:val="16"/>
          <w:szCs w:val="16"/>
        </w:rPr>
        <w:t xml:space="preserve">– oświadczenie Wykonawcy; </w:t>
      </w:r>
      <w:r w:rsidRPr="00E87320">
        <w:rPr>
          <w:rFonts w:ascii="Tahoma" w:hAnsi="Tahoma" w:cs="Tahoma"/>
          <w:sz w:val="16"/>
          <w:szCs w:val="16"/>
        </w:rPr>
        <w:t>w przypadku świadczeń powtarzających się lub ciągłych nadal wykonywanych referencje bądź inne dokumenty potwierdzające ich należyte wykonywanie powinny być wystawione w okresie ostatnich 3 miesięcy</w:t>
      </w:r>
      <w:r w:rsidRPr="00E87320">
        <w:rPr>
          <w:rFonts w:ascii="Tahoma" w:hAnsi="Tahoma" w:cs="Tahoma"/>
          <w:b/>
          <w:sz w:val="16"/>
          <w:szCs w:val="16"/>
        </w:rPr>
        <w:t>.</w:t>
      </w:r>
      <w:r w:rsidRPr="00E87320">
        <w:rPr>
          <w:rFonts w:ascii="Tahoma" w:hAnsi="Tahoma" w:cs="Tahoma"/>
          <w:sz w:val="16"/>
          <w:szCs w:val="16"/>
        </w:rPr>
        <w:t xml:space="preserve"> </w:t>
      </w:r>
    </w:p>
    <w:p w14:paraId="06B678AA" w14:textId="77777777" w:rsidR="00AC1890" w:rsidRPr="00E87320" w:rsidRDefault="00AC1890" w:rsidP="00AC1890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  <w:t>Podpis …......................................................................................</w:t>
      </w:r>
    </w:p>
    <w:p w14:paraId="12DEB4D3" w14:textId="4BFE7DAB" w:rsidR="00AC1890" w:rsidRDefault="00AC1890" w:rsidP="009C1CE7">
      <w:pPr>
        <w:spacing w:before="40" w:after="40" w:line="276" w:lineRule="auto"/>
        <w:ind w:left="9204" w:firstLine="708"/>
        <w:jc w:val="both"/>
        <w:rPr>
          <w:rFonts w:ascii="Tahoma" w:hAnsi="Tahoma" w:cs="Tahoma"/>
          <w:sz w:val="16"/>
          <w:szCs w:val="16"/>
        </w:rPr>
      </w:pPr>
      <w:r w:rsidRPr="00E87320">
        <w:rPr>
          <w:rFonts w:ascii="Tahoma" w:hAnsi="Tahoma" w:cs="Tahoma"/>
          <w:sz w:val="16"/>
          <w:szCs w:val="16"/>
        </w:rPr>
        <w:t>/upełnomocniony przedstawiciel Wykonawcy lub udostępniająceg</w:t>
      </w:r>
      <w:r>
        <w:rPr>
          <w:rFonts w:ascii="Tahoma" w:hAnsi="Tahoma" w:cs="Tahoma"/>
          <w:sz w:val="16"/>
          <w:szCs w:val="16"/>
        </w:rPr>
        <w:t>o zasoby/</w:t>
      </w:r>
    </w:p>
    <w:p w14:paraId="213FCED4" w14:textId="06D88D58" w:rsidR="00AC1890" w:rsidRPr="00AC1890" w:rsidRDefault="00AC1890" w:rsidP="00AC1890">
      <w:pPr>
        <w:spacing w:before="60" w:after="60" w:line="276" w:lineRule="auto"/>
        <w:rPr>
          <w:rFonts w:ascii="Tahoma" w:hAnsi="Tahoma" w:cs="Tahoma"/>
          <w:i/>
          <w:color w:val="C00000"/>
          <w:sz w:val="14"/>
          <w:szCs w:val="14"/>
        </w:rPr>
        <w:sectPr w:rsidR="00AC1890" w:rsidRPr="00AC1890" w:rsidSect="00AC1890">
          <w:pgSz w:w="16840" w:h="11907" w:orient="landscape" w:code="9"/>
          <w:pgMar w:top="1134" w:right="567" w:bottom="709" w:left="709" w:header="360" w:footer="709" w:gutter="0"/>
          <w:cols w:space="708"/>
        </w:sectPr>
      </w:pPr>
      <w:r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9E6262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(</w:t>
      </w:r>
      <w:r w:rsidRPr="009E6262">
        <w:rPr>
          <w:rFonts w:ascii="Tahoma" w:hAnsi="Tahoma"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 w:rsidR="005F6774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398FA3C2" w14:textId="705E627A" w:rsidR="0017062A" w:rsidRPr="009E6262" w:rsidRDefault="005F6774" w:rsidP="00A029B3">
      <w:pPr>
        <w:spacing w:before="60" w:after="60" w:line="276" w:lineRule="auto"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2"/>
          <w:szCs w:val="22"/>
          <w:u w:val="single"/>
        </w:rPr>
        <w:lastRenderedPageBreak/>
        <w:t>D</w:t>
      </w:r>
      <w:r w:rsidR="0017062A" w:rsidRPr="009E6262">
        <w:rPr>
          <w:rFonts w:ascii="Tahoma" w:hAnsi="Tahoma" w:cs="Tahoma"/>
          <w:b/>
          <w:sz w:val="22"/>
          <w:szCs w:val="22"/>
          <w:u w:val="single"/>
        </w:rPr>
        <w:t xml:space="preserve">ruk Nr </w:t>
      </w:r>
      <w:r w:rsidR="0017062A">
        <w:rPr>
          <w:rFonts w:ascii="Tahoma" w:hAnsi="Tahoma" w:cs="Tahoma"/>
          <w:b/>
          <w:sz w:val="22"/>
          <w:szCs w:val="22"/>
          <w:u w:val="single"/>
        </w:rPr>
        <w:t>5</w:t>
      </w:r>
      <w:r w:rsidR="0017062A"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50BE4E9F" w14:textId="08D3CD9D" w:rsidR="004815D9" w:rsidRPr="00544701" w:rsidRDefault="004815D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</w:t>
      </w:r>
    </w:p>
    <w:p w14:paraId="39E3C003" w14:textId="73D08479" w:rsidR="006B1D59" w:rsidRPr="004921C6" w:rsidRDefault="006B1D59" w:rsidP="00A10F2D">
      <w:pPr>
        <w:tabs>
          <w:tab w:val="left" w:pos="0"/>
        </w:tabs>
        <w:spacing w:before="20" w:after="2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4815D9" w:rsidRPr="004815D9">
        <w:rPr>
          <w:rFonts w:ascii="Tahoma" w:hAnsi="Tahoma" w:cs="Tahoma"/>
          <w:i/>
          <w:sz w:val="16"/>
          <w:szCs w:val="16"/>
        </w:rPr>
        <w:t xml:space="preserve"> </w:t>
      </w:r>
      <w:r w:rsidR="004815D9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4290E49B" w14:textId="77777777" w:rsidR="006B1D59" w:rsidRDefault="006B1D59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4B9EDF4E" w14:textId="77777777" w:rsidR="006B1D59" w:rsidRPr="004921C6" w:rsidRDefault="006B1D59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EE9DF7D" w14:textId="77777777" w:rsidR="005C3B2E" w:rsidRDefault="005C3B2E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77CB88D8" w14:textId="77777777" w:rsidR="0017062A" w:rsidRDefault="0017062A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WIEDZY I DOŚWIADCZENIA</w:t>
      </w:r>
    </w:p>
    <w:p w14:paraId="564DAC12" w14:textId="6408AAE9" w:rsidR="00FD1F39" w:rsidRPr="0057476F" w:rsidRDefault="00FD1F39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proofErr w:type="spellStart"/>
      <w:r w:rsidR="004656DD">
        <w:rPr>
          <w:rFonts w:ascii="Tahoma" w:hAnsi="Tahoma" w:cs="Tahoma"/>
          <w:sz w:val="20"/>
          <w:szCs w:val="20"/>
        </w:rPr>
        <w:t>t.j</w:t>
      </w:r>
      <w:proofErr w:type="spellEnd"/>
      <w:r w:rsidR="004656DD">
        <w:rPr>
          <w:rFonts w:ascii="Tahoma" w:hAnsi="Tahoma" w:cs="Tahoma"/>
          <w:sz w:val="20"/>
          <w:szCs w:val="20"/>
        </w:rPr>
        <w:t xml:space="preserve">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2F41AEBD" w14:textId="77777777" w:rsidR="0017062A" w:rsidRPr="009E6262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09A450B1" w:rsidR="0017062A" w:rsidRPr="009668B5" w:rsidRDefault="009668B5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9668B5">
        <w:rPr>
          <w:rFonts w:ascii="Tahoma" w:hAnsi="Tahoma" w:cs="Tahoma"/>
          <w:i/>
          <w:color w:val="0000FF"/>
          <w:sz w:val="16"/>
          <w:szCs w:val="16"/>
        </w:rPr>
        <w:t>(i</w:t>
      </w:r>
      <w:r w:rsidR="0017062A" w:rsidRPr="009668B5">
        <w:rPr>
          <w:rFonts w:ascii="Tahoma" w:hAnsi="Tahoma" w:cs="Tahoma"/>
          <w:i/>
          <w:color w:val="0000FF"/>
          <w:sz w:val="16"/>
          <w:szCs w:val="16"/>
        </w:rPr>
        <w:t>mię i nazwisko</w:t>
      </w:r>
      <w:r w:rsidRPr="009668B5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7B3DCCDD" w14:textId="77777777" w:rsidR="0017062A" w:rsidRPr="009E6262" w:rsidRDefault="0017062A" w:rsidP="00A029B3">
      <w:pPr>
        <w:spacing w:before="60" w:after="6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 xml:space="preserve">jako udostępniający: </w:t>
      </w:r>
      <w:r w:rsidRPr="009E6262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3298C982" w:rsidR="0017062A" w:rsidRPr="009E6262" w:rsidRDefault="009668B5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17062A" w:rsidRPr="009E6262">
        <w:rPr>
          <w:rFonts w:ascii="Tahoma" w:hAnsi="Tahoma" w:cs="Tahoma"/>
          <w:i/>
          <w:sz w:val="16"/>
          <w:szCs w:val="16"/>
        </w:rPr>
        <w:t>Nazwa Firmy</w:t>
      </w:r>
      <w:r>
        <w:rPr>
          <w:rFonts w:ascii="Tahoma" w:hAnsi="Tahoma" w:cs="Tahoma"/>
          <w:i/>
          <w:sz w:val="16"/>
          <w:szCs w:val="16"/>
        </w:rPr>
        <w:t>/</w:t>
      </w:r>
    </w:p>
    <w:p w14:paraId="6B0558B0" w14:textId="584E8CE4" w:rsidR="0017062A" w:rsidRPr="00E6444B" w:rsidRDefault="00FD1F39" w:rsidP="00A029B3">
      <w:pPr>
        <w:spacing w:before="60" w:after="60"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E6444B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444B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444B">
        <w:rPr>
          <w:rFonts w:ascii="Tahoma" w:hAnsi="Tahoma" w:cs="Tahoma"/>
          <w:sz w:val="14"/>
          <w:szCs w:val="14"/>
        </w:rPr>
        <w:t xml:space="preserve">) 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E63F78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E6444B">
        <w:rPr>
          <w:rFonts w:ascii="Tahoma" w:hAnsi="Tahoma" w:cs="Tahoma"/>
          <w:sz w:val="14"/>
          <w:szCs w:val="14"/>
        </w:rPr>
        <w:t>:</w:t>
      </w:r>
    </w:p>
    <w:p w14:paraId="4728506C" w14:textId="719B35AC" w:rsidR="0017062A" w:rsidRDefault="0017062A" w:rsidP="00A029B3">
      <w:pPr>
        <w:spacing w:before="60" w:after="6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6A670955" w14:textId="77777777" w:rsidR="00FF5885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bCs/>
          <w:sz w:val="4"/>
          <w:szCs w:val="4"/>
        </w:rPr>
      </w:pPr>
    </w:p>
    <w:p w14:paraId="1486DF3E" w14:textId="77777777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161BBA67" w14:textId="4B23022F" w:rsidR="0017062A" w:rsidRPr="009C1CE7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DC531B">
        <w:rPr>
          <w:rFonts w:ascii="Tahoma" w:hAnsi="Tahoma" w:cs="Tahoma"/>
          <w:i/>
          <w:sz w:val="14"/>
          <w:szCs w:val="14"/>
        </w:rPr>
        <w:t>/</w:t>
      </w:r>
      <w:r w:rsidR="0017062A" w:rsidRPr="009E6262">
        <w:rPr>
          <w:rFonts w:ascii="Tahoma" w:hAnsi="Tahoma" w:cs="Tahoma"/>
          <w:i/>
          <w:sz w:val="14"/>
          <w:szCs w:val="14"/>
        </w:rPr>
        <w:t>Nazwa zadania</w:t>
      </w:r>
      <w:r w:rsidR="00DC531B">
        <w:rPr>
          <w:rFonts w:ascii="Tahoma" w:hAnsi="Tahoma" w:cs="Tahoma"/>
          <w:i/>
          <w:sz w:val="14"/>
          <w:szCs w:val="14"/>
        </w:rPr>
        <w:t>/</w:t>
      </w:r>
    </w:p>
    <w:p w14:paraId="40CACF92" w14:textId="77777777" w:rsidR="0017062A" w:rsidRPr="00DC531B" w:rsidRDefault="0017062A" w:rsidP="00A029B3">
      <w:pPr>
        <w:spacing w:before="60" w:after="60" w:line="276" w:lineRule="auto"/>
        <w:rPr>
          <w:rFonts w:ascii="Tahoma" w:hAnsi="Tahoma" w:cs="Tahoma"/>
          <w:b/>
          <w:sz w:val="20"/>
          <w:szCs w:val="20"/>
        </w:rPr>
      </w:pPr>
      <w:r w:rsidRPr="00DC531B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DC531B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16"/>
          <w:szCs w:val="16"/>
        </w:rPr>
      </w:pPr>
      <w:r w:rsidRPr="00DC531B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DC531B">
        <w:rPr>
          <w:rFonts w:ascii="Tahoma" w:hAnsi="Tahoma" w:cs="Tahoma"/>
          <w:sz w:val="16"/>
          <w:szCs w:val="16"/>
        </w:rPr>
        <w:t>……………………………………………….</w:t>
      </w:r>
      <w:r w:rsidRPr="00DC531B">
        <w:rPr>
          <w:rFonts w:ascii="Tahoma" w:hAnsi="Tahoma" w:cs="Tahoma"/>
          <w:sz w:val="16"/>
          <w:szCs w:val="16"/>
        </w:rPr>
        <w:t>…</w:t>
      </w:r>
      <w:r w:rsidR="00DC531B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DC531B">
        <w:rPr>
          <w:rFonts w:ascii="Tahoma" w:hAnsi="Tahoma" w:cs="Tahoma"/>
          <w:sz w:val="16"/>
          <w:szCs w:val="16"/>
        </w:rPr>
        <w:t>……………………</w:t>
      </w:r>
    </w:p>
    <w:p w14:paraId="264FE6C1" w14:textId="3B4F0352" w:rsidR="0017062A" w:rsidRPr="009E6262" w:rsidRDefault="009668B5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17062A" w:rsidRPr="009E6262">
        <w:rPr>
          <w:rFonts w:ascii="Tahoma" w:hAnsi="Tahoma" w:cs="Tahoma"/>
          <w:i/>
          <w:sz w:val="16"/>
          <w:szCs w:val="16"/>
        </w:rPr>
        <w:t>Nazwa Wykonawcy składającego ofertę</w:t>
      </w:r>
      <w:r>
        <w:rPr>
          <w:rFonts w:ascii="Tahoma" w:hAnsi="Tahoma" w:cs="Tahoma"/>
          <w:i/>
          <w:sz w:val="16"/>
          <w:szCs w:val="16"/>
        </w:rPr>
        <w:t>/</w:t>
      </w:r>
    </w:p>
    <w:p w14:paraId="62543442" w14:textId="77777777" w:rsidR="0017062A" w:rsidRPr="009E6262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wiedzy i doświadczenia</w:t>
      </w:r>
    </w:p>
    <w:p w14:paraId="7CB8A3B3" w14:textId="77777777" w:rsidR="0017062A" w:rsidRPr="00E6444B" w:rsidRDefault="0017062A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444B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F56808" w:rsidRDefault="0063560D">
      <w:pPr>
        <w:numPr>
          <w:ilvl w:val="0"/>
          <w:numId w:val="15"/>
        </w:numPr>
        <w:spacing w:before="60" w:after="60" w:line="276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U</w:t>
      </w:r>
      <w:r w:rsidR="00407CA6" w:rsidRPr="00F56808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Default="00F56808" w:rsidP="008F00D1">
      <w:pPr>
        <w:spacing w:before="60"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F56808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……………………………..</w:t>
      </w:r>
      <w:r w:rsidRPr="00F56808">
        <w:rPr>
          <w:rFonts w:ascii="Tahoma" w:hAnsi="Tahoma" w:cs="Tahoma"/>
          <w:sz w:val="20"/>
          <w:szCs w:val="20"/>
        </w:rPr>
        <w:t>………………………</w:t>
      </w:r>
      <w:r>
        <w:rPr>
          <w:rFonts w:ascii="Tahoma" w:hAnsi="Tahoma" w:cs="Tahoma"/>
          <w:sz w:val="20"/>
          <w:szCs w:val="20"/>
        </w:rPr>
        <w:t>………………..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</w:t>
      </w:r>
    </w:p>
    <w:p w14:paraId="35F73058" w14:textId="77777777" w:rsidR="008B6DFD" w:rsidRPr="00C1112D" w:rsidRDefault="008B6DFD" w:rsidP="008F00D1">
      <w:pPr>
        <w:spacing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F56808" w:rsidRDefault="0017062A">
      <w:pPr>
        <w:numPr>
          <w:ilvl w:val="0"/>
          <w:numId w:val="15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</w:rPr>
        <w:t>Sposób</w:t>
      </w:r>
      <w:r w:rsidRPr="00F56808">
        <w:rPr>
          <w:rFonts w:ascii="Tahoma" w:hAnsi="Tahoma" w:cs="Tahoma"/>
          <w:sz w:val="20"/>
          <w:szCs w:val="20"/>
        </w:rPr>
        <w:t xml:space="preserve"> wykorzystania </w:t>
      </w:r>
      <w:r w:rsidR="008B6DFD" w:rsidRPr="00F56808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8B6DFD" w:rsidRPr="00F56808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F56808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C1112D" w:rsidRDefault="008B6DFD" w:rsidP="008F00D1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F56808" w:rsidRDefault="003261EB">
      <w:pPr>
        <w:numPr>
          <w:ilvl w:val="0"/>
          <w:numId w:val="15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F56808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F56808">
        <w:rPr>
          <w:rFonts w:ascii="Tahoma" w:hAnsi="Tahoma" w:cs="Tahoma"/>
          <w:sz w:val="20"/>
          <w:szCs w:val="20"/>
        </w:rPr>
        <w:t xml:space="preserve"> 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………………………………………..</w:t>
      </w:r>
    </w:p>
    <w:p w14:paraId="31D798B3" w14:textId="77777777" w:rsidR="003261EB" w:rsidRPr="00C1112D" w:rsidRDefault="003261EB" w:rsidP="008F00D1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F56808" w:rsidRDefault="00F56808">
      <w:pPr>
        <w:pStyle w:val="Akapitzlist"/>
        <w:numPr>
          <w:ilvl w:val="0"/>
          <w:numId w:val="45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b/>
          <w:color w:val="FF0000"/>
          <w:sz w:val="18"/>
          <w:szCs w:val="18"/>
        </w:rPr>
      </w:pPr>
      <w:r>
        <w:rPr>
          <w:rFonts w:ascii="Tahoma" w:hAnsi="Tahoma" w:cs="Tahoma"/>
          <w:b/>
          <w:bCs/>
          <w:sz w:val="20"/>
          <w:szCs w:val="20"/>
        </w:rPr>
        <w:t>Z</w:t>
      </w:r>
      <w:r w:rsidR="003261EB" w:rsidRPr="00F56808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F56808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F56808" w:rsidRDefault="00F56808" w:rsidP="008F00D1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</w:rPr>
      </w:pP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…………………………………………………………..</w:t>
      </w:r>
    </w:p>
    <w:p w14:paraId="5C8CA9D5" w14:textId="77777777" w:rsidR="003261EB" w:rsidRDefault="003261EB" w:rsidP="008F00D1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0E8ABB71" w:rsidR="00C1112D" w:rsidRPr="00C1112D" w:rsidRDefault="00C1112D">
      <w:pPr>
        <w:pStyle w:val="Akapitzlist"/>
        <w:numPr>
          <w:ilvl w:val="0"/>
          <w:numId w:val="45"/>
        </w:numPr>
        <w:tabs>
          <w:tab w:val="clear" w:pos="1440"/>
          <w:tab w:val="left" w:pos="142"/>
          <w:tab w:val="num" w:pos="284"/>
        </w:tabs>
        <w:suppressAutoHyphens/>
        <w:spacing w:before="60" w:after="60"/>
        <w:ind w:left="284" w:hanging="284"/>
        <w:contextualSpacing w:val="0"/>
        <w:jc w:val="both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U</w:t>
      </w:r>
      <w:r w:rsidRPr="00C1112D">
        <w:rPr>
          <w:rFonts w:ascii="Tahoma" w:hAnsi="Tahoma" w:cs="Tahoma"/>
          <w:sz w:val="20"/>
          <w:szCs w:val="20"/>
        </w:rPr>
        <w:t>dostępniając Wykonawcy zdolności w postaci wykształcenia, kwalifikacji zawodowych lub doświadczenia będ</w:t>
      </w:r>
      <w:r w:rsidR="00412087">
        <w:rPr>
          <w:rFonts w:ascii="Tahoma" w:hAnsi="Tahoma" w:cs="Tahoma"/>
          <w:sz w:val="20"/>
          <w:szCs w:val="20"/>
        </w:rPr>
        <w:t>ę</w:t>
      </w:r>
      <w:r w:rsidRPr="00C1112D">
        <w:rPr>
          <w:rFonts w:ascii="Tahoma" w:hAnsi="Tahoma" w:cs="Tahoma"/>
          <w:sz w:val="20"/>
          <w:szCs w:val="20"/>
        </w:rPr>
        <w:t xml:space="preserve"> realizował </w:t>
      </w:r>
      <w:r w:rsidR="00B774C1">
        <w:rPr>
          <w:rFonts w:ascii="Tahoma" w:hAnsi="Tahoma" w:cs="Tahoma"/>
          <w:sz w:val="20"/>
          <w:szCs w:val="20"/>
        </w:rPr>
        <w:t>roboty</w:t>
      </w:r>
      <w:r w:rsidR="001B1D3D">
        <w:rPr>
          <w:rFonts w:ascii="Tahoma" w:hAnsi="Tahoma" w:cs="Tahoma"/>
          <w:sz w:val="20"/>
          <w:szCs w:val="20"/>
        </w:rPr>
        <w:t xml:space="preserve"> budowlane</w:t>
      </w:r>
      <w:r w:rsidRPr="00C1112D">
        <w:rPr>
          <w:rFonts w:ascii="Tahoma" w:hAnsi="Tahoma" w:cs="Tahoma"/>
          <w:sz w:val="20"/>
          <w:szCs w:val="20"/>
        </w:rPr>
        <w:t>, których dotyczą udostępnione zdolności</w:t>
      </w:r>
      <w:r w:rsidR="00412087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C1112D" w:rsidRDefault="00C1112D" w:rsidP="00A029B3">
      <w:pPr>
        <w:spacing w:before="60" w:after="60" w:line="276" w:lineRule="auto"/>
        <w:ind w:left="720"/>
        <w:jc w:val="center"/>
        <w:rPr>
          <w:rFonts w:ascii="Tahoma" w:hAnsi="Tahoma" w:cs="Tahoma"/>
        </w:rPr>
      </w:pPr>
      <w:r w:rsidRPr="00C1112D">
        <w:rPr>
          <w:rFonts w:ascii="Tahoma" w:hAnsi="Tahoma" w:cs="Tahoma"/>
          <w:sz w:val="21"/>
          <w:szCs w:val="21"/>
        </w:rPr>
        <w:t>TAK / NIE</w:t>
      </w:r>
      <w:r w:rsidRPr="00C1112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Default="00C1112D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bCs/>
          <w:color w:val="C9211E"/>
          <w:sz w:val="22"/>
        </w:rPr>
        <w:t>* -</w:t>
      </w:r>
      <w:r w:rsidRPr="00C1112D">
        <w:rPr>
          <w:rFonts w:ascii="Tahoma" w:hAnsi="Tahoma" w:cs="Tahoma"/>
          <w:color w:val="C9211E"/>
          <w:sz w:val="22"/>
        </w:rPr>
        <w:t xml:space="preserve"> </w:t>
      </w:r>
      <w:r w:rsidRPr="00C1112D">
        <w:rPr>
          <w:rFonts w:ascii="Tahoma" w:hAnsi="Tahoma" w:cs="Tahoma"/>
          <w:sz w:val="20"/>
          <w:szCs w:val="20"/>
        </w:rPr>
        <w:t>niepotrzebne skreślić.</w:t>
      </w:r>
    </w:p>
    <w:p w14:paraId="26026814" w14:textId="780CA3A4" w:rsidR="0057476F" w:rsidRPr="00CB66DA" w:rsidRDefault="0057476F" w:rsidP="00A029B3">
      <w:pPr>
        <w:spacing w:before="60" w:after="60" w:line="276" w:lineRule="auto"/>
        <w:jc w:val="both"/>
        <w:rPr>
          <w:rFonts w:ascii="Tahoma" w:hAnsi="Tahoma" w:cs="Tahoma"/>
          <w:sz w:val="17"/>
          <w:szCs w:val="17"/>
        </w:rPr>
      </w:pPr>
      <w:r w:rsidRPr="00CB66DA">
        <w:rPr>
          <w:rFonts w:ascii="Tahoma" w:hAnsi="Tahoma" w:cs="Tahoma"/>
          <w:b/>
          <w:bCs/>
          <w:sz w:val="17"/>
          <w:szCs w:val="17"/>
        </w:rPr>
        <w:t xml:space="preserve">Uwaga: </w:t>
      </w:r>
      <w:r w:rsidRPr="00CB66DA">
        <w:rPr>
          <w:rFonts w:ascii="Tahoma" w:hAnsi="Tahoma" w:cs="Tahoma"/>
          <w:sz w:val="17"/>
          <w:szCs w:val="17"/>
        </w:rPr>
        <w:t xml:space="preserve">Zamiast niniejszego zobowiązania </w:t>
      </w:r>
      <w:r w:rsidR="00F9431C" w:rsidRPr="00CB66DA">
        <w:rPr>
          <w:rFonts w:ascii="Tahoma" w:hAnsi="Tahoma" w:cs="Tahoma"/>
          <w:sz w:val="17"/>
          <w:szCs w:val="17"/>
        </w:rPr>
        <w:t>Wykonawca</w:t>
      </w:r>
      <w:r w:rsidRPr="00CB66DA">
        <w:rPr>
          <w:rFonts w:ascii="Tahoma" w:hAnsi="Tahoma" w:cs="Tahoma"/>
          <w:sz w:val="17"/>
          <w:szCs w:val="17"/>
        </w:rPr>
        <w:t xml:space="preserve"> może złożyć wraz z ofertą</w:t>
      </w:r>
      <w:r w:rsidR="00941776" w:rsidRPr="00CB66DA">
        <w:rPr>
          <w:rFonts w:ascii="Tahoma" w:hAnsi="Tahoma" w:cs="Tahoma"/>
          <w:sz w:val="17"/>
          <w:szCs w:val="17"/>
        </w:rPr>
        <w:t xml:space="preserve"> </w:t>
      </w:r>
      <w:r w:rsidRPr="00CB66DA">
        <w:rPr>
          <w:rFonts w:ascii="Tahoma" w:hAnsi="Tahoma" w:cs="Tahoma"/>
          <w:sz w:val="17"/>
          <w:szCs w:val="17"/>
        </w:rPr>
        <w:t>inny podmiotowy środek dowodowy potwierdzający, że</w:t>
      </w:r>
      <w:r w:rsidR="002F1DD4" w:rsidRPr="00CB66DA">
        <w:rPr>
          <w:rFonts w:ascii="Tahoma" w:hAnsi="Tahoma" w:cs="Tahoma"/>
          <w:sz w:val="17"/>
          <w:szCs w:val="17"/>
        </w:rPr>
        <w:t> </w:t>
      </w:r>
      <w:r w:rsidR="00F9431C" w:rsidRPr="00CB66DA">
        <w:rPr>
          <w:rFonts w:ascii="Tahoma" w:hAnsi="Tahoma" w:cs="Tahoma"/>
          <w:sz w:val="17"/>
          <w:szCs w:val="17"/>
        </w:rPr>
        <w:t>Wykonawca</w:t>
      </w:r>
      <w:r w:rsidRPr="00CB66DA">
        <w:rPr>
          <w:rFonts w:ascii="Tahoma" w:hAnsi="Tahoma" w:cs="Tahoma"/>
          <w:sz w:val="17"/>
          <w:szCs w:val="17"/>
        </w:rPr>
        <w:t xml:space="preserve"> realizując zamówienie będzie dysponował niezbędnymi zasobami podmiotów udostępniających zasoby w zakresie określonym w</w:t>
      </w:r>
      <w:r w:rsidR="002F1DD4" w:rsidRPr="00CB66DA">
        <w:rPr>
          <w:rFonts w:ascii="Tahoma" w:hAnsi="Tahoma" w:cs="Tahoma"/>
          <w:sz w:val="17"/>
          <w:szCs w:val="17"/>
        </w:rPr>
        <w:t> </w:t>
      </w:r>
      <w:r w:rsidRPr="00CB66DA">
        <w:rPr>
          <w:rFonts w:ascii="Tahoma" w:hAnsi="Tahoma" w:cs="Tahoma"/>
          <w:sz w:val="17"/>
          <w:szCs w:val="17"/>
        </w:rPr>
        <w:t>art. 118 ust. 1</w:t>
      </w:r>
      <w:r w:rsidR="00941776" w:rsidRPr="00CB66DA">
        <w:rPr>
          <w:rFonts w:ascii="Tahoma" w:hAnsi="Tahoma" w:cs="Tahoma"/>
          <w:sz w:val="17"/>
          <w:szCs w:val="17"/>
        </w:rPr>
        <w:t xml:space="preserve"> </w:t>
      </w:r>
      <w:r w:rsidRPr="00CB66DA">
        <w:rPr>
          <w:rFonts w:ascii="Tahoma" w:hAnsi="Tahoma" w:cs="Tahoma"/>
          <w:sz w:val="17"/>
          <w:szCs w:val="17"/>
        </w:rPr>
        <w:t>ustawy z dnia 11 września 2019 r. Prawo zamówień publicznych (</w:t>
      </w:r>
      <w:proofErr w:type="spellStart"/>
      <w:r w:rsidRPr="00CB66DA">
        <w:rPr>
          <w:rFonts w:ascii="Tahoma" w:hAnsi="Tahoma" w:cs="Tahoma"/>
          <w:sz w:val="17"/>
          <w:szCs w:val="17"/>
        </w:rPr>
        <w:t>t.j</w:t>
      </w:r>
      <w:proofErr w:type="spellEnd"/>
      <w:r w:rsidRPr="00CB66DA">
        <w:rPr>
          <w:rFonts w:ascii="Tahoma" w:hAnsi="Tahoma" w:cs="Tahoma"/>
          <w:sz w:val="17"/>
          <w:szCs w:val="17"/>
        </w:rPr>
        <w:t>. Dz.</w:t>
      </w:r>
      <w:r w:rsidR="00CE5331" w:rsidRPr="00CB66DA">
        <w:rPr>
          <w:rFonts w:ascii="Tahoma" w:hAnsi="Tahoma" w:cs="Tahoma"/>
          <w:sz w:val="17"/>
          <w:szCs w:val="17"/>
        </w:rPr>
        <w:t xml:space="preserve"> </w:t>
      </w:r>
      <w:r w:rsidRPr="00CB66DA">
        <w:rPr>
          <w:rFonts w:ascii="Tahoma" w:hAnsi="Tahoma" w:cs="Tahoma"/>
          <w:sz w:val="17"/>
          <w:szCs w:val="17"/>
        </w:rPr>
        <w:t>U. 20</w:t>
      </w:r>
      <w:r w:rsidR="004656DD" w:rsidRPr="00CB66DA">
        <w:rPr>
          <w:rFonts w:ascii="Tahoma" w:hAnsi="Tahoma" w:cs="Tahoma"/>
          <w:sz w:val="17"/>
          <w:szCs w:val="17"/>
        </w:rPr>
        <w:t>2</w:t>
      </w:r>
      <w:r w:rsidR="007F1177">
        <w:rPr>
          <w:rFonts w:ascii="Tahoma" w:hAnsi="Tahoma" w:cs="Tahoma"/>
          <w:sz w:val="17"/>
          <w:szCs w:val="17"/>
        </w:rPr>
        <w:t>4</w:t>
      </w:r>
      <w:r w:rsidR="004656DD" w:rsidRPr="00CB66DA">
        <w:rPr>
          <w:rFonts w:ascii="Tahoma" w:hAnsi="Tahoma" w:cs="Tahoma"/>
          <w:sz w:val="17"/>
          <w:szCs w:val="17"/>
        </w:rPr>
        <w:t>,</w:t>
      </w:r>
      <w:r w:rsidRPr="00CB66DA">
        <w:rPr>
          <w:rFonts w:ascii="Tahoma" w:hAnsi="Tahoma" w:cs="Tahoma"/>
          <w:sz w:val="17"/>
          <w:szCs w:val="17"/>
        </w:rPr>
        <w:t xml:space="preserve"> poz. </w:t>
      </w:r>
      <w:r w:rsidR="004656DD" w:rsidRPr="00CB66DA">
        <w:rPr>
          <w:rFonts w:ascii="Tahoma" w:hAnsi="Tahoma" w:cs="Tahoma"/>
          <w:sz w:val="17"/>
          <w:szCs w:val="17"/>
        </w:rPr>
        <w:t>1</w:t>
      </w:r>
      <w:r w:rsidR="007F1177">
        <w:rPr>
          <w:rFonts w:ascii="Tahoma" w:hAnsi="Tahoma" w:cs="Tahoma"/>
          <w:sz w:val="17"/>
          <w:szCs w:val="17"/>
        </w:rPr>
        <w:t>320</w:t>
      </w:r>
      <w:r w:rsidRPr="00CB66DA">
        <w:rPr>
          <w:rFonts w:ascii="Tahoma" w:hAnsi="Tahoma" w:cs="Tahoma"/>
          <w:sz w:val="17"/>
          <w:szCs w:val="17"/>
        </w:rPr>
        <w:t xml:space="preserve">), jeżeli </w:t>
      </w:r>
      <w:r w:rsidR="00F9431C" w:rsidRPr="00CB66DA">
        <w:rPr>
          <w:rFonts w:ascii="Tahoma" w:hAnsi="Tahoma" w:cs="Tahoma"/>
          <w:sz w:val="17"/>
          <w:szCs w:val="17"/>
        </w:rPr>
        <w:t>Wykonawca</w:t>
      </w:r>
      <w:r w:rsidRPr="00CB66DA">
        <w:rPr>
          <w:rFonts w:ascii="Tahoma" w:hAnsi="Tahoma" w:cs="Tahoma"/>
          <w:sz w:val="17"/>
          <w:szCs w:val="17"/>
        </w:rPr>
        <w:t xml:space="preserve"> w</w:t>
      </w:r>
      <w:r w:rsidR="002F1DD4" w:rsidRPr="00CB66DA">
        <w:rPr>
          <w:rFonts w:ascii="Tahoma" w:hAnsi="Tahoma" w:cs="Tahoma"/>
          <w:sz w:val="17"/>
          <w:szCs w:val="17"/>
        </w:rPr>
        <w:t> </w:t>
      </w:r>
      <w:r w:rsidRPr="00CB66DA">
        <w:rPr>
          <w:rFonts w:ascii="Tahoma" w:hAnsi="Tahoma" w:cs="Tahoma"/>
          <w:sz w:val="17"/>
          <w:szCs w:val="17"/>
        </w:rPr>
        <w:t>celu wykazania spełniania warunków udziału w postępowaniu polega na zdolnościach technicznych lub zawodowych podmiotów udostępniających zasoby.</w:t>
      </w:r>
    </w:p>
    <w:p w14:paraId="01FF4628" w14:textId="77777777" w:rsidR="0017062A" w:rsidRPr="009E6262" w:rsidRDefault="0017062A" w:rsidP="00A029B3">
      <w:pPr>
        <w:spacing w:before="60" w:after="60" w:line="276" w:lineRule="auto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</w:t>
      </w:r>
      <w:r>
        <w:rPr>
          <w:rFonts w:ascii="Tahoma" w:hAnsi="Tahoma" w:cs="Tahoma"/>
          <w:sz w:val="20"/>
        </w:rPr>
        <w:t xml:space="preserve"> </w:t>
      </w:r>
      <w:r w:rsidRPr="009E6262">
        <w:rPr>
          <w:rFonts w:ascii="Tahoma" w:hAnsi="Tahoma" w:cs="Tahoma"/>
          <w:sz w:val="20"/>
        </w:rPr>
        <w:t>...............................................................</w:t>
      </w:r>
    </w:p>
    <w:p w14:paraId="4EAAAF96" w14:textId="1B6176CE" w:rsidR="00E547AF" w:rsidRDefault="0017062A" w:rsidP="00E547AF">
      <w:pPr>
        <w:spacing w:before="60" w:after="60" w:line="276" w:lineRule="auto"/>
        <w:jc w:val="right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="0005066E">
        <w:rPr>
          <w:rFonts w:ascii="Tahoma" w:hAnsi="Tahoma" w:cs="Tahoma"/>
          <w:i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ab/>
        <w:t xml:space="preserve">/przedstawiciel </w:t>
      </w:r>
      <w:r w:rsidR="00857B82">
        <w:rPr>
          <w:rFonts w:ascii="Tahoma" w:hAnsi="Tahoma" w:cs="Tahoma"/>
          <w:i/>
          <w:sz w:val="16"/>
          <w:szCs w:val="16"/>
        </w:rPr>
        <w:t xml:space="preserve">podmiotu </w:t>
      </w:r>
      <w:r w:rsidRPr="009E6262">
        <w:rPr>
          <w:rFonts w:ascii="Tahoma" w:hAnsi="Tahoma" w:cs="Tahoma"/>
          <w:i/>
          <w:sz w:val="16"/>
          <w:szCs w:val="16"/>
        </w:rPr>
        <w:t>udostępniającego określony aktem rejestrow</w:t>
      </w:r>
      <w:r w:rsidR="00E547AF">
        <w:rPr>
          <w:rFonts w:ascii="Tahoma" w:hAnsi="Tahoma" w:cs="Tahoma"/>
          <w:i/>
          <w:sz w:val="16"/>
          <w:szCs w:val="16"/>
        </w:rPr>
        <w:t>y/</w:t>
      </w:r>
    </w:p>
    <w:p w14:paraId="51B3B768" w14:textId="05178E36" w:rsidR="00E547AF" w:rsidRPr="00E547AF" w:rsidRDefault="00E547AF" w:rsidP="00E547AF">
      <w:pPr>
        <w:tabs>
          <w:tab w:val="left" w:pos="6947"/>
        </w:tabs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sz w:val="16"/>
          <w:szCs w:val="16"/>
        </w:rPr>
        <w:tab/>
      </w:r>
    </w:p>
    <w:sectPr w:rsidR="00E547AF" w:rsidRPr="00E547AF" w:rsidSect="003512F0">
      <w:footerReference w:type="default" r:id="rId11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BE282" w14:textId="77777777" w:rsidR="00307D8B" w:rsidRDefault="00307D8B">
      <w:r>
        <w:separator/>
      </w:r>
    </w:p>
  </w:endnote>
  <w:endnote w:type="continuationSeparator" w:id="0">
    <w:p w14:paraId="52FD441A" w14:textId="77777777" w:rsidR="00307D8B" w:rsidRDefault="0030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9717D64" w14:textId="06F1DC0E" w:rsidR="008629E8" w:rsidRDefault="008629E8" w:rsidP="0075603A">
            <w:pPr>
              <w:pStyle w:val="Stopka"/>
              <w:jc w:val="right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42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62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F1E65" w14:textId="77777777" w:rsidR="008629E8" w:rsidRDefault="008629E8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018EC" w14:textId="2242E7AA" w:rsidR="008629E8" w:rsidRDefault="008629E8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52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62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629E8" w:rsidRDefault="008629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1BA54" w14:textId="77777777" w:rsidR="00307D8B" w:rsidRDefault="00307D8B">
      <w:r>
        <w:separator/>
      </w:r>
    </w:p>
  </w:footnote>
  <w:footnote w:type="continuationSeparator" w:id="0">
    <w:p w14:paraId="59E0A9F6" w14:textId="77777777" w:rsidR="00307D8B" w:rsidRDefault="00307D8B">
      <w:r>
        <w:continuationSeparator/>
      </w:r>
    </w:p>
  </w:footnote>
  <w:footnote w:id="1">
    <w:p w14:paraId="719DD81B" w14:textId="77777777" w:rsidR="008629E8" w:rsidRPr="00E27AA3" w:rsidRDefault="008629E8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5CC7B" w14:textId="45418549" w:rsidR="00F93873" w:rsidRPr="00F93873" w:rsidRDefault="008629E8" w:rsidP="00313C6C">
    <w:pPr>
      <w:jc w:val="center"/>
      <w:rPr>
        <w:rFonts w:ascii="Tahoma" w:hAnsi="Tahoma" w:cs="Tahoma"/>
        <w:b/>
        <w:i/>
        <w:iCs/>
        <w:color w:val="0000FF"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Pr="00E53D34">
      <w:rPr>
        <w:rFonts w:ascii="Tahoma" w:hAnsi="Tahoma" w:cs="Tahoma"/>
        <w:b/>
        <w:color w:val="0000FF"/>
        <w:sz w:val="14"/>
        <w:szCs w:val="14"/>
      </w:rPr>
      <w:t>CUW.262.</w:t>
    </w:r>
    <w:r w:rsidR="008B722C" w:rsidRPr="008B722C">
      <w:rPr>
        <w:rFonts w:ascii="Tahoma" w:hAnsi="Tahoma" w:cs="Tahoma"/>
        <w:b/>
        <w:color w:val="0000FF"/>
        <w:sz w:val="14"/>
        <w:szCs w:val="14"/>
      </w:rPr>
      <w:t>15</w:t>
    </w:r>
    <w:r w:rsidRPr="00E53D34">
      <w:rPr>
        <w:rFonts w:ascii="Tahoma" w:hAnsi="Tahoma" w:cs="Tahoma"/>
        <w:b/>
        <w:color w:val="0000FF"/>
        <w:sz w:val="14"/>
        <w:szCs w:val="14"/>
      </w:rPr>
      <w:t>.202</w:t>
    </w:r>
    <w:r w:rsidR="00E53D34" w:rsidRPr="00E53D34">
      <w:rPr>
        <w:rFonts w:ascii="Tahoma" w:hAnsi="Tahoma" w:cs="Tahoma"/>
        <w:b/>
        <w:color w:val="0000FF"/>
        <w:sz w:val="14"/>
        <w:szCs w:val="14"/>
      </w:rPr>
      <w:t>5</w:t>
    </w:r>
    <w:r w:rsidRPr="00E53D34">
      <w:rPr>
        <w:rFonts w:ascii="Tahoma" w:hAnsi="Tahoma" w:cs="Tahoma"/>
        <w:b/>
        <w:color w:val="0000FF"/>
        <w:sz w:val="14"/>
        <w:szCs w:val="14"/>
      </w:rPr>
      <w:t>.MS</w:t>
    </w:r>
    <w:r w:rsidRPr="00FF6772">
      <w:rPr>
        <w:rFonts w:ascii="Tahoma" w:hAnsi="Tahoma" w:cs="Tahoma"/>
        <w:b/>
        <w:color w:val="00B050"/>
        <w:sz w:val="14"/>
        <w:szCs w:val="14"/>
      </w:rPr>
      <w:t xml:space="preserve"> </w:t>
    </w:r>
    <w:r w:rsidRPr="00E57D4A">
      <w:rPr>
        <w:rFonts w:ascii="Tahoma" w:hAnsi="Tahoma" w:cs="Tahoma"/>
        <w:b/>
        <w:color w:val="0000FF"/>
        <w:sz w:val="14"/>
        <w:szCs w:val="14"/>
      </w:rPr>
      <w:t>–</w:t>
    </w:r>
    <w:r w:rsidR="00627BB0">
      <w:rPr>
        <w:rFonts w:ascii="Tahoma" w:hAnsi="Tahoma" w:cs="Tahoma"/>
        <w:b/>
        <w:i/>
        <w:iCs/>
        <w:color w:val="0000FF"/>
        <w:sz w:val="14"/>
        <w:szCs w:val="14"/>
      </w:rPr>
      <w:t xml:space="preserve"> </w:t>
    </w:r>
    <w:bookmarkStart w:id="10" w:name="_Hlk170993898"/>
    <w:bookmarkStart w:id="11" w:name="_Hlk170993899"/>
    <w:r w:rsidR="00F93873" w:rsidRPr="00F93873">
      <w:rPr>
        <w:rFonts w:ascii="Tahoma" w:hAnsi="Tahoma" w:cs="Tahoma"/>
        <w:b/>
        <w:i/>
        <w:iCs/>
        <w:color w:val="0000FF"/>
        <w:sz w:val="14"/>
        <w:szCs w:val="14"/>
      </w:rPr>
      <w:t>Wycinka, pielęgnacja drzew i krzewów na terenach będących własnością</w:t>
    </w:r>
  </w:p>
  <w:p w14:paraId="55501FCF" w14:textId="67D9D76A" w:rsidR="004878AA" w:rsidRPr="004E1B47" w:rsidRDefault="00F93873" w:rsidP="00363F5D">
    <w:pPr>
      <w:spacing w:after="120"/>
      <w:jc w:val="center"/>
      <w:rPr>
        <w:rFonts w:ascii="Tahoma" w:hAnsi="Tahoma" w:cs="Tahoma"/>
        <w:b/>
        <w:i/>
        <w:iCs/>
        <w:color w:val="0000FF"/>
        <w:sz w:val="14"/>
        <w:szCs w:val="14"/>
      </w:rPr>
    </w:pPr>
    <w:r w:rsidRPr="00F93873">
      <w:rPr>
        <w:rFonts w:ascii="Tahoma" w:hAnsi="Tahoma" w:cs="Tahoma"/>
        <w:b/>
        <w:i/>
        <w:iCs/>
        <w:color w:val="0000FF"/>
        <w:sz w:val="14"/>
        <w:szCs w:val="14"/>
      </w:rPr>
      <w:t>Powiatu Kędzierzyńsko-Kozielskiego i Skarbu Państwa w 2025 r.</w:t>
    </w:r>
    <w:bookmarkEnd w:id="10"/>
    <w:bookmarkEnd w:id="1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CD249D94"/>
    <w:name w:val="WW8Num2"/>
    <w:lvl w:ilvl="0">
      <w:start w:val="1"/>
      <w:numFmt w:val="decimal"/>
      <w:lvlText w:val="%1."/>
      <w:lvlJc w:val="left"/>
      <w:pPr>
        <w:tabs>
          <w:tab w:val="num" w:pos="3619"/>
        </w:tabs>
        <w:ind w:left="361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3979"/>
        </w:tabs>
        <w:ind w:left="397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4339"/>
        </w:tabs>
        <w:ind w:left="433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4699"/>
        </w:tabs>
        <w:ind w:left="469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5059"/>
        </w:tabs>
        <w:ind w:left="505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5419"/>
        </w:tabs>
        <w:ind w:left="541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5779"/>
        </w:tabs>
        <w:ind w:left="577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6139"/>
        </w:tabs>
        <w:ind w:left="613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6499"/>
        </w:tabs>
        <w:ind w:left="649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BB5C4A3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i w:val="0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541078D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267525E"/>
    <w:multiLevelType w:val="hybridMultilevel"/>
    <w:tmpl w:val="07D86624"/>
    <w:lvl w:ilvl="0" w:tplc="910E5B14">
      <w:start w:val="1"/>
      <w:numFmt w:val="decimal"/>
      <w:lvlText w:val="%1."/>
      <w:lvlJc w:val="left"/>
      <w:pPr>
        <w:ind w:left="360"/>
      </w:pPr>
      <w:rPr>
        <w:rFonts w:asciiTheme="minorHAnsi" w:eastAsia="Verdana" w:hAnsiTheme="minorHAnsi" w:cstheme="minorHAns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5C21C62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BD287B2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7F4F9D2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D74DF86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7FCB4F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B424F4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9EE4792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EF86A6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40A2A48"/>
    <w:multiLevelType w:val="hybridMultilevel"/>
    <w:tmpl w:val="734C8622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3C84B50">
      <w:start w:val="1"/>
      <w:numFmt w:val="decimal"/>
      <w:lvlText w:val="%2)"/>
      <w:lvlJc w:val="left"/>
      <w:pPr>
        <w:ind w:left="1866" w:hanging="360"/>
      </w:pPr>
      <w:rPr>
        <w:rFonts w:hint="default"/>
        <w:color w:val="0000FF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041F42B3"/>
    <w:multiLevelType w:val="multilevel"/>
    <w:tmpl w:val="3E54ADE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b/>
        <w:bCs w:val="0"/>
        <w:i w:val="0"/>
        <w:iCs w:val="0"/>
        <w:color w:val="auto"/>
        <w:sz w:val="19"/>
        <w:szCs w:val="19"/>
      </w:rPr>
    </w:lvl>
    <w:lvl w:ilvl="1">
      <w:start w:val="1"/>
      <w:numFmt w:val="lowerLetter"/>
      <w:lvlText w:val="%2)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7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0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2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3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07DC2DC4"/>
    <w:multiLevelType w:val="multilevel"/>
    <w:tmpl w:val="88D828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trike w:val="0"/>
        <w:dstrike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5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095959B7"/>
    <w:multiLevelType w:val="hybridMultilevel"/>
    <w:tmpl w:val="61E89516"/>
    <w:lvl w:ilvl="0" w:tplc="FCFCF8E2">
      <w:start w:val="1"/>
      <w:numFmt w:val="decimal"/>
      <w:lvlText w:val="%1)"/>
      <w:lvlJc w:val="left"/>
      <w:pPr>
        <w:ind w:left="360"/>
      </w:pPr>
      <w:rPr>
        <w:rFonts w:hint="default"/>
        <w:b w:val="0"/>
        <w:i w:val="0"/>
        <w:strike w:val="0"/>
        <w:dstrike w:val="0"/>
        <w:color w:val="auto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2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3" w15:restartNumberingAfterBreak="0">
    <w:nsid w:val="0F462892"/>
    <w:multiLevelType w:val="hybridMultilevel"/>
    <w:tmpl w:val="8024465E"/>
    <w:lvl w:ilvl="0" w:tplc="D65AF18E">
      <w:start w:val="9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5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6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0BB003A"/>
    <w:multiLevelType w:val="hybridMultilevel"/>
    <w:tmpl w:val="FBA6C1B0"/>
    <w:lvl w:ilvl="0" w:tplc="D4265B6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49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0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1" w15:restartNumberingAfterBreak="0">
    <w:nsid w:val="14077E25"/>
    <w:multiLevelType w:val="hybridMultilevel"/>
    <w:tmpl w:val="F56E300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7">
      <w:start w:val="1"/>
      <w:numFmt w:val="lowerLetter"/>
      <w:lvlText w:val="%3)"/>
      <w:lvlJc w:val="left"/>
      <w:pPr>
        <w:ind w:left="1080" w:hanging="36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145B1E9B"/>
    <w:multiLevelType w:val="multilevel"/>
    <w:tmpl w:val="1CD6B8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54" w15:restartNumberingAfterBreak="0">
    <w:nsid w:val="167C3F11"/>
    <w:multiLevelType w:val="hybridMultilevel"/>
    <w:tmpl w:val="26EC73A8"/>
    <w:lvl w:ilvl="0" w:tplc="79120B0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strike w:val="0"/>
        <w:color w:val="auto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6F8591F"/>
    <w:multiLevelType w:val="hybridMultilevel"/>
    <w:tmpl w:val="5A76E0A4"/>
    <w:lvl w:ilvl="0" w:tplc="93AEE758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8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1" w15:restartNumberingAfterBreak="0">
    <w:nsid w:val="18CD256E"/>
    <w:multiLevelType w:val="hybridMultilevel"/>
    <w:tmpl w:val="D430B34C"/>
    <w:lvl w:ilvl="0" w:tplc="041641A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/>
        <w:color w:val="auto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63" w15:restartNumberingAfterBreak="0">
    <w:nsid w:val="1A46285A"/>
    <w:multiLevelType w:val="hybridMultilevel"/>
    <w:tmpl w:val="3A007264"/>
    <w:lvl w:ilvl="0" w:tplc="D1986EF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E3197E"/>
    <w:multiLevelType w:val="multilevel"/>
    <w:tmpl w:val="30B62F9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7" w15:restartNumberingAfterBreak="0">
    <w:nsid w:val="1F5F481A"/>
    <w:multiLevelType w:val="hybridMultilevel"/>
    <w:tmpl w:val="779E7E7E"/>
    <w:lvl w:ilvl="0" w:tplc="95FC6E6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1FDA28AC"/>
    <w:multiLevelType w:val="hybridMultilevel"/>
    <w:tmpl w:val="A75CF520"/>
    <w:lvl w:ilvl="0" w:tplc="658E53EC">
      <w:start w:val="1"/>
      <w:numFmt w:val="lowerLetter"/>
      <w:lvlText w:val="%1)"/>
      <w:lvlJc w:val="left"/>
      <w:pPr>
        <w:ind w:left="1088" w:hanging="728"/>
      </w:pPr>
      <w:rPr>
        <w:rFonts w:hint="default"/>
        <w:strike w:val="0"/>
        <w:d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201469EA"/>
    <w:multiLevelType w:val="hybridMultilevel"/>
    <w:tmpl w:val="FBD4B656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87DC7D2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1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2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3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4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5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76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8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2A42673D"/>
    <w:multiLevelType w:val="hybridMultilevel"/>
    <w:tmpl w:val="A42E18D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0" w15:restartNumberingAfterBreak="0">
    <w:nsid w:val="2B6D34B3"/>
    <w:multiLevelType w:val="hybridMultilevel"/>
    <w:tmpl w:val="6C0ED29C"/>
    <w:lvl w:ilvl="0" w:tplc="4B6027CE">
      <w:start w:val="1"/>
      <w:numFmt w:val="decimal"/>
      <w:lvlText w:val="%1."/>
      <w:lvlJc w:val="left"/>
      <w:pPr>
        <w:ind w:left="1293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1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2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83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84" w15:restartNumberingAfterBreak="0">
    <w:nsid w:val="2DE97F27"/>
    <w:multiLevelType w:val="hybridMultilevel"/>
    <w:tmpl w:val="C10C73F0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86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88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9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90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1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3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4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36F752AB"/>
    <w:multiLevelType w:val="hybridMultilevel"/>
    <w:tmpl w:val="7AA221A2"/>
    <w:lvl w:ilvl="0" w:tplc="C1B8527E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4"/>
      </w:rPr>
    </w:lvl>
    <w:lvl w:ilvl="1" w:tplc="558AFC8A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97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98" w15:restartNumberingAfterBreak="0">
    <w:nsid w:val="3D577942"/>
    <w:multiLevelType w:val="hybridMultilevel"/>
    <w:tmpl w:val="3E3AC2AC"/>
    <w:lvl w:ilvl="0" w:tplc="3F5C27B2">
      <w:start w:val="3"/>
      <w:numFmt w:val="decimal"/>
      <w:lvlText w:val="%1)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0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1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02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40F52AC4"/>
    <w:multiLevelType w:val="hybridMultilevel"/>
    <w:tmpl w:val="42728E0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5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06" w15:restartNumberingAfterBreak="0">
    <w:nsid w:val="43501F17"/>
    <w:multiLevelType w:val="hybridMultilevel"/>
    <w:tmpl w:val="03A8A84A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7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43C2328E"/>
    <w:multiLevelType w:val="hybridMultilevel"/>
    <w:tmpl w:val="BDFE3CA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0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1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2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4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15" w15:restartNumberingAfterBreak="0">
    <w:nsid w:val="4B95459E"/>
    <w:multiLevelType w:val="hybridMultilevel"/>
    <w:tmpl w:val="640A53F8"/>
    <w:lvl w:ilvl="0" w:tplc="B48E296A">
      <w:start w:val="7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i w:val="0"/>
        <w:iCs w:val="0"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4F290F65"/>
    <w:multiLevelType w:val="hybridMultilevel"/>
    <w:tmpl w:val="BDFE3CA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8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51AC72D3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20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1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2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3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4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25" w15:restartNumberingAfterBreak="0">
    <w:nsid w:val="556C518E"/>
    <w:multiLevelType w:val="hybridMultilevel"/>
    <w:tmpl w:val="D0F61052"/>
    <w:name w:val="WW8Num643"/>
    <w:lvl w:ilvl="0" w:tplc="817E5F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56375737"/>
    <w:multiLevelType w:val="hybridMultilevel"/>
    <w:tmpl w:val="DFFA11A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28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29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0" w15:restartNumberingAfterBreak="0">
    <w:nsid w:val="58556E7E"/>
    <w:multiLevelType w:val="multilevel"/>
    <w:tmpl w:val="E28462A2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i w:val="0"/>
        <w:sz w:val="18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1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4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5" w15:restartNumberingAfterBreak="0">
    <w:nsid w:val="606E37AB"/>
    <w:multiLevelType w:val="hybridMultilevel"/>
    <w:tmpl w:val="F76CAF8C"/>
    <w:lvl w:ilvl="0" w:tplc="277035B2">
      <w:start w:val="1"/>
      <w:numFmt w:val="decimal"/>
      <w:lvlText w:val="%1."/>
      <w:lvlJc w:val="left"/>
      <w:pPr>
        <w:ind w:left="283"/>
      </w:pPr>
      <w:rPr>
        <w:rFonts w:ascii="Tahoma" w:eastAsia="Times New Roman" w:hAnsi="Tahoma" w:cs="Tahoma" w:hint="default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EB3858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E2C684E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12402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69EF3F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640756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B52577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6B65EC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996406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6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37" w15:restartNumberingAfterBreak="0">
    <w:nsid w:val="62B04DFF"/>
    <w:multiLevelType w:val="hybridMultilevel"/>
    <w:tmpl w:val="2B5CF44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2BB5D93"/>
    <w:multiLevelType w:val="hybridMultilevel"/>
    <w:tmpl w:val="4AAC38D8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5781FC2">
      <w:start w:val="40"/>
      <w:numFmt w:val="decimal"/>
      <w:lvlText w:val="%3"/>
      <w:lvlJc w:val="left"/>
      <w:pPr>
        <w:ind w:left="361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39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0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42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43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4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67FD2A22"/>
    <w:multiLevelType w:val="hybridMultilevel"/>
    <w:tmpl w:val="23F616F0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6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47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49" w15:restartNumberingAfterBreak="0">
    <w:nsid w:val="6B6B44EE"/>
    <w:multiLevelType w:val="hybridMultilevel"/>
    <w:tmpl w:val="4BAEAEA8"/>
    <w:name w:val="WW8Num6432"/>
    <w:lvl w:ilvl="0" w:tplc="FCFCF8E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6C54308B"/>
    <w:multiLevelType w:val="hybridMultilevel"/>
    <w:tmpl w:val="57885800"/>
    <w:lvl w:ilvl="0" w:tplc="F2E4CC2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auto"/>
        <w:sz w:val="19"/>
        <w:szCs w:val="19"/>
        <w:u w:val="none"/>
      </w:rPr>
    </w:lvl>
    <w:lvl w:ilvl="1" w:tplc="FC308B3E">
      <w:start w:val="1"/>
      <w:numFmt w:val="decimal"/>
      <w:lvlText w:val="%2)"/>
      <w:lvlJc w:val="left"/>
      <w:pPr>
        <w:ind w:left="1440" w:hanging="360"/>
      </w:pPr>
      <w:rPr>
        <w:b w:val="0"/>
        <w:bCs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1DD0FD84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2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4" w15:restartNumberingAfterBreak="0">
    <w:nsid w:val="6DF52BF1"/>
    <w:multiLevelType w:val="hybridMultilevel"/>
    <w:tmpl w:val="E59671EE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5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708C00DE"/>
    <w:multiLevelType w:val="multilevel"/>
    <w:tmpl w:val="9C669BA8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58" w15:restartNumberingAfterBreak="0">
    <w:nsid w:val="71120E80"/>
    <w:multiLevelType w:val="hybridMultilevel"/>
    <w:tmpl w:val="99D02BC8"/>
    <w:lvl w:ilvl="0" w:tplc="97B45444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59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0" w15:restartNumberingAfterBreak="0">
    <w:nsid w:val="72B44719"/>
    <w:multiLevelType w:val="hybridMultilevel"/>
    <w:tmpl w:val="4C6420B4"/>
    <w:lvl w:ilvl="0" w:tplc="04150017">
      <w:start w:val="1"/>
      <w:numFmt w:val="lowerLetter"/>
      <w:lvlText w:val="%1)"/>
      <w:lvlJc w:val="left"/>
      <w:pPr>
        <w:ind w:left="786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161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62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63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64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5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6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67" w15:restartNumberingAfterBreak="0">
    <w:nsid w:val="77EB5311"/>
    <w:multiLevelType w:val="hybridMultilevel"/>
    <w:tmpl w:val="39107E44"/>
    <w:lvl w:ilvl="0" w:tplc="72D6D8F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69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0" w15:restartNumberingAfterBreak="0">
    <w:nsid w:val="7D31056F"/>
    <w:multiLevelType w:val="hybridMultilevel"/>
    <w:tmpl w:val="F9724D58"/>
    <w:lvl w:ilvl="0" w:tplc="8DFED6E0">
      <w:start w:val="1"/>
      <w:numFmt w:val="lowerLetter"/>
      <w:lvlText w:val="%1)"/>
      <w:lvlJc w:val="left"/>
      <w:pPr>
        <w:ind w:left="1088" w:hanging="728"/>
      </w:pPr>
      <w:rPr>
        <w:rFonts w:hint="default"/>
        <w:strike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72" w15:restartNumberingAfterBreak="0">
    <w:nsid w:val="7FAB2773"/>
    <w:multiLevelType w:val="hybridMultilevel"/>
    <w:tmpl w:val="B830C21E"/>
    <w:lvl w:ilvl="0" w:tplc="800CEC3C">
      <w:start w:val="2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89193703">
    <w:abstractNumId w:val="66"/>
  </w:num>
  <w:num w:numId="2" w16cid:durableId="1584292390">
    <w:abstractNumId w:val="19"/>
  </w:num>
  <w:num w:numId="3" w16cid:durableId="63946159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98031248">
    <w:abstractNumId w:val="139"/>
  </w:num>
  <w:num w:numId="5" w16cid:durableId="70854969">
    <w:abstractNumId w:val="144"/>
  </w:num>
  <w:num w:numId="6" w16cid:durableId="2145540084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096739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94747694">
    <w:abstractNumId w:val="82"/>
    <w:lvlOverride w:ilvl="0">
      <w:startOverride w:val="1"/>
    </w:lvlOverride>
  </w:num>
  <w:num w:numId="9" w16cid:durableId="999426110">
    <w:abstractNumId w:val="3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02515078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922002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13176491">
    <w:abstractNumId w:val="1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7378128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53650671">
    <w:abstractNumId w:val="5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80920999">
    <w:abstractNumId w:val="105"/>
  </w:num>
  <w:num w:numId="16" w16cid:durableId="870144543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1758056">
    <w:abstractNumId w:val="7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16133530">
    <w:abstractNumId w:val="168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19623213">
    <w:abstractNumId w:val="40"/>
  </w:num>
  <w:num w:numId="20" w16cid:durableId="732659286">
    <w:abstractNumId w:val="27"/>
  </w:num>
  <w:num w:numId="21" w16cid:durableId="1385911834">
    <w:abstractNumId w:val="53"/>
  </w:num>
  <w:num w:numId="22" w16cid:durableId="1745906997">
    <w:abstractNumId w:val="77"/>
  </w:num>
  <w:num w:numId="23" w16cid:durableId="89856060">
    <w:abstractNumId w:val="111"/>
  </w:num>
  <w:num w:numId="24" w16cid:durableId="874002165">
    <w:abstractNumId w:val="169"/>
  </w:num>
  <w:num w:numId="25" w16cid:durableId="1973902394">
    <w:abstractNumId w:val="94"/>
  </w:num>
  <w:num w:numId="26" w16cid:durableId="6831651">
    <w:abstractNumId w:val="47"/>
  </w:num>
  <w:num w:numId="27" w16cid:durableId="1787312824">
    <w:abstractNumId w:val="160"/>
  </w:num>
  <w:num w:numId="28" w16cid:durableId="1506704732">
    <w:abstractNumId w:val="30"/>
  </w:num>
  <w:num w:numId="29" w16cid:durableId="1770814659">
    <w:abstractNumId w:val="159"/>
  </w:num>
  <w:num w:numId="30" w16cid:durableId="898976875">
    <w:abstractNumId w:val="124"/>
  </w:num>
  <w:num w:numId="31" w16cid:durableId="1836725598">
    <w:abstractNumId w:val="146"/>
  </w:num>
  <w:num w:numId="32" w16cid:durableId="1049720498">
    <w:abstractNumId w:val="50"/>
  </w:num>
  <w:num w:numId="33" w16cid:durableId="229581797">
    <w:abstractNumId w:val="97"/>
  </w:num>
  <w:num w:numId="34" w16cid:durableId="1780445543">
    <w:abstractNumId w:val="110"/>
  </w:num>
  <w:num w:numId="35" w16cid:durableId="374084352">
    <w:abstractNumId w:val="136"/>
  </w:num>
  <w:num w:numId="36" w16cid:durableId="1203596614">
    <w:abstractNumId w:val="152"/>
  </w:num>
  <w:num w:numId="37" w16cid:durableId="1726101765">
    <w:abstractNumId w:val="46"/>
  </w:num>
  <w:num w:numId="38" w16cid:durableId="620188704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5505361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030302392">
    <w:abstractNumId w:val="1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853491334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4376389">
    <w:abstractNumId w:val="90"/>
  </w:num>
  <w:num w:numId="43" w16cid:durableId="1315794683">
    <w:abstractNumId w:val="66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105885282">
    <w:abstractNumId w:val="137"/>
  </w:num>
  <w:num w:numId="45" w16cid:durableId="1262644200">
    <w:abstractNumId w:val="7"/>
  </w:num>
  <w:num w:numId="46" w16cid:durableId="885607469">
    <w:abstractNumId w:val="10"/>
  </w:num>
  <w:num w:numId="47" w16cid:durableId="319894868">
    <w:abstractNumId w:val="113"/>
  </w:num>
  <w:num w:numId="48" w16cid:durableId="83307902">
    <w:abstractNumId w:val="81"/>
  </w:num>
  <w:num w:numId="49" w16cid:durableId="1190602113">
    <w:abstractNumId w:val="48"/>
  </w:num>
  <w:num w:numId="50" w16cid:durableId="615864914">
    <w:abstractNumId w:val="44"/>
  </w:num>
  <w:num w:numId="51" w16cid:durableId="275523409">
    <w:abstractNumId w:val="86"/>
  </w:num>
  <w:num w:numId="52" w16cid:durableId="1214462800">
    <w:abstractNumId w:val="142"/>
  </w:num>
  <w:num w:numId="53" w16cid:durableId="1728449512">
    <w:abstractNumId w:val="71"/>
  </w:num>
  <w:num w:numId="54" w16cid:durableId="1486047511">
    <w:abstractNumId w:val="73"/>
  </w:num>
  <w:num w:numId="55" w16cid:durableId="119954015">
    <w:abstractNumId w:val="2"/>
  </w:num>
  <w:num w:numId="56" w16cid:durableId="1969043126">
    <w:abstractNumId w:val="29"/>
  </w:num>
  <w:num w:numId="57" w16cid:durableId="1010909194">
    <w:abstractNumId w:val="127"/>
  </w:num>
  <w:num w:numId="58" w16cid:durableId="2026710760">
    <w:abstractNumId w:val="41"/>
  </w:num>
  <w:num w:numId="59" w16cid:durableId="1044329794">
    <w:abstractNumId w:val="1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96180881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2125810680">
    <w:abstractNumId w:val="37"/>
  </w:num>
  <w:num w:numId="62" w16cid:durableId="877468923">
    <w:abstractNumId w:val="112"/>
  </w:num>
  <w:num w:numId="63" w16cid:durableId="1835145799">
    <w:abstractNumId w:val="39"/>
  </w:num>
  <w:num w:numId="64" w16cid:durableId="1290282988">
    <w:abstractNumId w:val="33"/>
  </w:num>
  <w:num w:numId="65" w16cid:durableId="856574646">
    <w:abstractNumId w:val="80"/>
  </w:num>
  <w:num w:numId="66" w16cid:durableId="2044093701">
    <w:abstractNumId w:val="42"/>
  </w:num>
  <w:num w:numId="67" w16cid:durableId="909122068">
    <w:abstractNumId w:val="15"/>
  </w:num>
  <w:num w:numId="68" w16cid:durableId="1734541999">
    <w:abstractNumId w:val="89"/>
  </w:num>
  <w:num w:numId="69" w16cid:durableId="356464175">
    <w:abstractNumId w:val="32"/>
  </w:num>
  <w:num w:numId="70" w16cid:durableId="762871362">
    <w:abstractNumId w:val="147"/>
  </w:num>
  <w:num w:numId="71" w16cid:durableId="179466210">
    <w:abstractNumId w:val="84"/>
  </w:num>
  <w:num w:numId="72" w16cid:durableId="117720861">
    <w:abstractNumId w:val="65"/>
  </w:num>
  <w:num w:numId="73" w16cid:durableId="894509036">
    <w:abstractNumId w:val="52"/>
  </w:num>
  <w:num w:numId="74" w16cid:durableId="569199098">
    <w:abstractNumId w:val="103"/>
  </w:num>
  <w:num w:numId="75" w16cid:durableId="1187254132">
    <w:abstractNumId w:val="6"/>
  </w:num>
  <w:num w:numId="76" w16cid:durableId="1004168072">
    <w:abstractNumId w:val="21"/>
  </w:num>
  <w:num w:numId="77" w16cid:durableId="1905749255">
    <w:abstractNumId w:val="156"/>
  </w:num>
  <w:num w:numId="78" w16cid:durableId="1435058203">
    <w:abstractNumId w:val="114"/>
  </w:num>
  <w:num w:numId="79" w16cid:durableId="573008551">
    <w:abstractNumId w:val="153"/>
  </w:num>
  <w:num w:numId="80" w16cid:durableId="923342966">
    <w:abstractNumId w:val="166"/>
  </w:num>
  <w:num w:numId="81" w16cid:durableId="1921865372">
    <w:abstractNumId w:val="131"/>
  </w:num>
  <w:num w:numId="82" w16cid:durableId="1743061699">
    <w:abstractNumId w:val="49"/>
  </w:num>
  <w:num w:numId="83" w16cid:durableId="1730298511">
    <w:abstractNumId w:val="132"/>
  </w:num>
  <w:num w:numId="84" w16cid:durableId="1202090795">
    <w:abstractNumId w:val="78"/>
  </w:num>
  <w:num w:numId="85" w16cid:durableId="1562907045">
    <w:abstractNumId w:val="140"/>
  </w:num>
  <w:num w:numId="86" w16cid:durableId="268004490">
    <w:abstractNumId w:val="138"/>
  </w:num>
  <w:num w:numId="87" w16cid:durableId="1651053684">
    <w:abstractNumId w:val="72"/>
  </w:num>
  <w:num w:numId="88" w16cid:durableId="1389568552">
    <w:abstractNumId w:val="45"/>
  </w:num>
  <w:num w:numId="89" w16cid:durableId="580677390">
    <w:abstractNumId w:val="109"/>
  </w:num>
  <w:num w:numId="90" w16cid:durableId="160703793">
    <w:abstractNumId w:val="57"/>
  </w:num>
  <w:num w:numId="91" w16cid:durableId="736782510">
    <w:abstractNumId w:val="123"/>
  </w:num>
  <w:num w:numId="92" w16cid:durableId="1857037860">
    <w:abstractNumId w:val="143"/>
  </w:num>
  <w:num w:numId="93" w16cid:durableId="383676459">
    <w:abstractNumId w:val="74"/>
  </w:num>
  <w:num w:numId="94" w16cid:durableId="1273365244">
    <w:abstractNumId w:val="133"/>
  </w:num>
  <w:num w:numId="95" w16cid:durableId="1148522900">
    <w:abstractNumId w:val="93"/>
  </w:num>
  <w:num w:numId="96" w16cid:durableId="491916851">
    <w:abstractNumId w:val="158"/>
  </w:num>
  <w:num w:numId="97" w16cid:durableId="231089600">
    <w:abstractNumId w:val="115"/>
  </w:num>
  <w:num w:numId="98" w16cid:durableId="390202255">
    <w:abstractNumId w:val="150"/>
  </w:num>
  <w:num w:numId="99" w16cid:durableId="640772404">
    <w:abstractNumId w:val="67"/>
  </w:num>
  <w:num w:numId="100" w16cid:durableId="1495343443">
    <w:abstractNumId w:val="85"/>
    <w:lvlOverride w:ilvl="0">
      <w:startOverride w:val="1"/>
    </w:lvlOverride>
    <w:lvlOverride w:ilvl="1">
      <w:startOverride w:val="2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 w16cid:durableId="1578830764">
    <w:abstractNumId w:val="26"/>
  </w:num>
  <w:num w:numId="102" w16cid:durableId="7029024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 w16cid:durableId="583488740">
    <w:abstractNumId w:val="1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 w16cid:durableId="788158650">
    <w:abstractNumId w:val="104"/>
  </w:num>
  <w:num w:numId="105" w16cid:durableId="493834975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 w16cid:durableId="1600480618">
    <w:abstractNumId w:val="121"/>
  </w:num>
  <w:num w:numId="107" w16cid:durableId="1046684669">
    <w:abstractNumId w:val="1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71508665">
    <w:abstractNumId w:val="164"/>
  </w:num>
  <w:num w:numId="109" w16cid:durableId="378163599">
    <w:abstractNumId w:val="1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2022319860">
    <w:abstractNumId w:val="12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552353495">
    <w:abstractNumId w:val="1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 w16cid:durableId="2072121455">
    <w:abstractNumId w:val="17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 w16cid:durableId="1565945710">
    <w:abstractNumId w:val="145"/>
  </w:num>
  <w:num w:numId="114" w16cid:durableId="508912474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 w16cid:durableId="1068964512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 w16cid:durableId="1843819206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 w16cid:durableId="193766494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 w16cid:durableId="670067093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 w16cid:durableId="1199859206">
    <w:abstractNumId w:val="5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 w16cid:durableId="657266287">
    <w:abstractNumId w:val="1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1" w16cid:durableId="112061269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 w16cid:durableId="1023939983">
    <w:abstractNumId w:val="1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 w16cid:durableId="844980550">
    <w:abstractNumId w:val="1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3968223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5" w16cid:durableId="83449510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 w16cid:durableId="85272521">
    <w:abstractNumId w:val="106"/>
  </w:num>
  <w:num w:numId="127" w16cid:durableId="603344252">
    <w:abstractNumId w:val="157"/>
  </w:num>
  <w:num w:numId="128" w16cid:durableId="705644542">
    <w:abstractNumId w:val="148"/>
  </w:num>
  <w:num w:numId="129" w16cid:durableId="1056661833">
    <w:abstractNumId w:val="99"/>
  </w:num>
  <w:num w:numId="130" w16cid:durableId="1736970799">
    <w:abstractNumId w:val="120"/>
  </w:num>
  <w:num w:numId="131" w16cid:durableId="1364557451">
    <w:abstractNumId w:val="25"/>
  </w:num>
  <w:num w:numId="132" w16cid:durableId="1798060086">
    <w:abstractNumId w:val="151"/>
  </w:num>
  <w:num w:numId="133" w16cid:durableId="1127550859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4" w16cid:durableId="1825009161">
    <w:abstractNumId w:val="51"/>
  </w:num>
  <w:num w:numId="135" w16cid:durableId="1341355187">
    <w:abstractNumId w:val="95"/>
  </w:num>
  <w:num w:numId="136" w16cid:durableId="286669204">
    <w:abstractNumId w:val="126"/>
  </w:num>
  <w:num w:numId="137" w16cid:durableId="2035379995">
    <w:abstractNumId w:val="119"/>
  </w:num>
  <w:num w:numId="138" w16cid:durableId="275869136">
    <w:abstractNumId w:val="154"/>
  </w:num>
  <w:num w:numId="139" w16cid:durableId="227689371">
    <w:abstractNumId w:val="135"/>
  </w:num>
  <w:num w:numId="140" w16cid:durableId="244847463">
    <w:abstractNumId w:val="43"/>
  </w:num>
  <w:num w:numId="141" w16cid:durableId="1279990522">
    <w:abstractNumId w:val="56"/>
  </w:num>
  <w:num w:numId="142" w16cid:durableId="696541210">
    <w:abstractNumId w:val="116"/>
  </w:num>
  <w:num w:numId="143" w16cid:durableId="804737350">
    <w:abstractNumId w:val="23"/>
  </w:num>
  <w:num w:numId="144" w16cid:durableId="576473286">
    <w:abstractNumId w:val="79"/>
  </w:num>
  <w:num w:numId="145" w16cid:durableId="163980617">
    <w:abstractNumId w:val="63"/>
  </w:num>
  <w:num w:numId="146" w16cid:durableId="467283691">
    <w:abstractNumId w:val="61"/>
  </w:num>
  <w:num w:numId="147" w16cid:durableId="1044913931">
    <w:abstractNumId w:val="108"/>
  </w:num>
  <w:num w:numId="148" w16cid:durableId="462773209">
    <w:abstractNumId w:val="36"/>
  </w:num>
  <w:num w:numId="149" w16cid:durableId="162205668">
    <w:abstractNumId w:val="68"/>
  </w:num>
  <w:num w:numId="150" w16cid:durableId="519584345">
    <w:abstractNumId w:val="170"/>
  </w:num>
  <w:num w:numId="151" w16cid:durableId="99376093">
    <w:abstractNumId w:val="167"/>
  </w:num>
  <w:num w:numId="152" w16cid:durableId="321007970">
    <w:abstractNumId w:val="98"/>
  </w:num>
  <w:num w:numId="153" w16cid:durableId="571698395">
    <w:abstractNumId w:val="125"/>
  </w:num>
  <w:num w:numId="154" w16cid:durableId="549608429">
    <w:abstractNumId w:val="54"/>
  </w:num>
  <w:num w:numId="155" w16cid:durableId="920020684">
    <w:abstractNumId w:val="130"/>
  </w:num>
  <w:numIdMacAtCleanup w:val="1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927"/>
    <w:rsid w:val="00003A55"/>
    <w:rsid w:val="0000448B"/>
    <w:rsid w:val="000046A0"/>
    <w:rsid w:val="00004B83"/>
    <w:rsid w:val="00004D06"/>
    <w:rsid w:val="00004EB4"/>
    <w:rsid w:val="00005971"/>
    <w:rsid w:val="000059AD"/>
    <w:rsid w:val="00006433"/>
    <w:rsid w:val="00006715"/>
    <w:rsid w:val="00006976"/>
    <w:rsid w:val="00007179"/>
    <w:rsid w:val="0000786B"/>
    <w:rsid w:val="000104DC"/>
    <w:rsid w:val="00010E09"/>
    <w:rsid w:val="00010EA3"/>
    <w:rsid w:val="000110E8"/>
    <w:rsid w:val="00011217"/>
    <w:rsid w:val="00011344"/>
    <w:rsid w:val="0001252C"/>
    <w:rsid w:val="00012620"/>
    <w:rsid w:val="000128A4"/>
    <w:rsid w:val="00012BCD"/>
    <w:rsid w:val="00012D1D"/>
    <w:rsid w:val="00012D99"/>
    <w:rsid w:val="00013091"/>
    <w:rsid w:val="000131BF"/>
    <w:rsid w:val="00013259"/>
    <w:rsid w:val="00013646"/>
    <w:rsid w:val="00013861"/>
    <w:rsid w:val="00013D59"/>
    <w:rsid w:val="00014185"/>
    <w:rsid w:val="00014AE7"/>
    <w:rsid w:val="00014F77"/>
    <w:rsid w:val="00015090"/>
    <w:rsid w:val="000155E3"/>
    <w:rsid w:val="000159CD"/>
    <w:rsid w:val="00015A1F"/>
    <w:rsid w:val="00015CF2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0FB8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4368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2FB2"/>
    <w:rsid w:val="00033257"/>
    <w:rsid w:val="0003325D"/>
    <w:rsid w:val="00033628"/>
    <w:rsid w:val="000338FC"/>
    <w:rsid w:val="00033AB4"/>
    <w:rsid w:val="000352CE"/>
    <w:rsid w:val="00035581"/>
    <w:rsid w:val="00035A61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703"/>
    <w:rsid w:val="00040850"/>
    <w:rsid w:val="00040A47"/>
    <w:rsid w:val="00040DF5"/>
    <w:rsid w:val="0004164B"/>
    <w:rsid w:val="00041656"/>
    <w:rsid w:val="00041824"/>
    <w:rsid w:val="000418A4"/>
    <w:rsid w:val="00041E45"/>
    <w:rsid w:val="000420DD"/>
    <w:rsid w:val="00042616"/>
    <w:rsid w:val="00042D28"/>
    <w:rsid w:val="00042F20"/>
    <w:rsid w:val="00044195"/>
    <w:rsid w:val="0004433A"/>
    <w:rsid w:val="0004435F"/>
    <w:rsid w:val="00044AD3"/>
    <w:rsid w:val="00044F79"/>
    <w:rsid w:val="00046649"/>
    <w:rsid w:val="00046D72"/>
    <w:rsid w:val="00046DE9"/>
    <w:rsid w:val="00046FF8"/>
    <w:rsid w:val="00047037"/>
    <w:rsid w:val="00047337"/>
    <w:rsid w:val="00047629"/>
    <w:rsid w:val="00047736"/>
    <w:rsid w:val="00050012"/>
    <w:rsid w:val="00050641"/>
    <w:rsid w:val="0005066E"/>
    <w:rsid w:val="00050888"/>
    <w:rsid w:val="00050B40"/>
    <w:rsid w:val="0005117F"/>
    <w:rsid w:val="0005145E"/>
    <w:rsid w:val="00052E3D"/>
    <w:rsid w:val="00052ED3"/>
    <w:rsid w:val="00053DA6"/>
    <w:rsid w:val="00053E85"/>
    <w:rsid w:val="000540A6"/>
    <w:rsid w:val="00054932"/>
    <w:rsid w:val="000549A0"/>
    <w:rsid w:val="00054D04"/>
    <w:rsid w:val="00054DBB"/>
    <w:rsid w:val="000553A1"/>
    <w:rsid w:val="00055B98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57F2D"/>
    <w:rsid w:val="000601B7"/>
    <w:rsid w:val="000602B4"/>
    <w:rsid w:val="0006076A"/>
    <w:rsid w:val="00060EDD"/>
    <w:rsid w:val="0006132A"/>
    <w:rsid w:val="00062706"/>
    <w:rsid w:val="00062829"/>
    <w:rsid w:val="00062AF2"/>
    <w:rsid w:val="00062F6C"/>
    <w:rsid w:val="00062FB9"/>
    <w:rsid w:val="000633BD"/>
    <w:rsid w:val="000645F8"/>
    <w:rsid w:val="000649E5"/>
    <w:rsid w:val="00064C89"/>
    <w:rsid w:val="00064EAC"/>
    <w:rsid w:val="00064F62"/>
    <w:rsid w:val="00065331"/>
    <w:rsid w:val="000655BB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A3F"/>
    <w:rsid w:val="00067B6A"/>
    <w:rsid w:val="00067EA8"/>
    <w:rsid w:val="000701B1"/>
    <w:rsid w:val="00070AD7"/>
    <w:rsid w:val="0007172A"/>
    <w:rsid w:val="00071819"/>
    <w:rsid w:val="00071839"/>
    <w:rsid w:val="000719DE"/>
    <w:rsid w:val="00071B67"/>
    <w:rsid w:val="00072570"/>
    <w:rsid w:val="00072906"/>
    <w:rsid w:val="00072AF4"/>
    <w:rsid w:val="00072CC4"/>
    <w:rsid w:val="00073587"/>
    <w:rsid w:val="00073F21"/>
    <w:rsid w:val="0007467C"/>
    <w:rsid w:val="0007494E"/>
    <w:rsid w:val="00074C96"/>
    <w:rsid w:val="00074E05"/>
    <w:rsid w:val="00075282"/>
    <w:rsid w:val="000752F2"/>
    <w:rsid w:val="00075561"/>
    <w:rsid w:val="0007617B"/>
    <w:rsid w:val="0007668B"/>
    <w:rsid w:val="00076811"/>
    <w:rsid w:val="0007774A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3C3A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868"/>
    <w:rsid w:val="00087DE6"/>
    <w:rsid w:val="00090BF6"/>
    <w:rsid w:val="00090D65"/>
    <w:rsid w:val="00090DF7"/>
    <w:rsid w:val="000910BB"/>
    <w:rsid w:val="000912FD"/>
    <w:rsid w:val="00091446"/>
    <w:rsid w:val="00091CD3"/>
    <w:rsid w:val="00091FD1"/>
    <w:rsid w:val="0009244E"/>
    <w:rsid w:val="0009244F"/>
    <w:rsid w:val="000925B9"/>
    <w:rsid w:val="00092B82"/>
    <w:rsid w:val="00092B94"/>
    <w:rsid w:val="00092C71"/>
    <w:rsid w:val="00093119"/>
    <w:rsid w:val="000936EF"/>
    <w:rsid w:val="0009392C"/>
    <w:rsid w:val="00093C68"/>
    <w:rsid w:val="00093CF5"/>
    <w:rsid w:val="0009465F"/>
    <w:rsid w:val="000952D4"/>
    <w:rsid w:val="00095D25"/>
    <w:rsid w:val="00096841"/>
    <w:rsid w:val="0009695D"/>
    <w:rsid w:val="00096BCF"/>
    <w:rsid w:val="00096D0D"/>
    <w:rsid w:val="00096D37"/>
    <w:rsid w:val="00096D54"/>
    <w:rsid w:val="0009778A"/>
    <w:rsid w:val="000979CA"/>
    <w:rsid w:val="00097A67"/>
    <w:rsid w:val="000A0094"/>
    <w:rsid w:val="000A016D"/>
    <w:rsid w:val="000A0258"/>
    <w:rsid w:val="000A026A"/>
    <w:rsid w:val="000A029D"/>
    <w:rsid w:val="000A07EF"/>
    <w:rsid w:val="000A085D"/>
    <w:rsid w:val="000A0AB5"/>
    <w:rsid w:val="000A134F"/>
    <w:rsid w:val="000A14A2"/>
    <w:rsid w:val="000A1686"/>
    <w:rsid w:val="000A19B8"/>
    <w:rsid w:val="000A210C"/>
    <w:rsid w:val="000A28AC"/>
    <w:rsid w:val="000A33EC"/>
    <w:rsid w:val="000A3450"/>
    <w:rsid w:val="000A4069"/>
    <w:rsid w:val="000A44F6"/>
    <w:rsid w:val="000A4677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82C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ED5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171"/>
    <w:rsid w:val="000B6268"/>
    <w:rsid w:val="000B748E"/>
    <w:rsid w:val="000B7DCE"/>
    <w:rsid w:val="000C0D35"/>
    <w:rsid w:val="000C1423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D01F2"/>
    <w:rsid w:val="000D0AF4"/>
    <w:rsid w:val="000D0EFE"/>
    <w:rsid w:val="000D10DF"/>
    <w:rsid w:val="000D13D3"/>
    <w:rsid w:val="000D1D33"/>
    <w:rsid w:val="000D1DAB"/>
    <w:rsid w:val="000D20C3"/>
    <w:rsid w:val="000D21B6"/>
    <w:rsid w:val="000D228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BF9"/>
    <w:rsid w:val="000D6418"/>
    <w:rsid w:val="000D6478"/>
    <w:rsid w:val="000D69D6"/>
    <w:rsid w:val="000D6AA2"/>
    <w:rsid w:val="000D6E3C"/>
    <w:rsid w:val="000D6E72"/>
    <w:rsid w:val="000D7DB6"/>
    <w:rsid w:val="000D7DD3"/>
    <w:rsid w:val="000E0107"/>
    <w:rsid w:val="000E0341"/>
    <w:rsid w:val="000E03A6"/>
    <w:rsid w:val="000E094B"/>
    <w:rsid w:val="000E0AA3"/>
    <w:rsid w:val="000E0E48"/>
    <w:rsid w:val="000E0FA1"/>
    <w:rsid w:val="000E11B9"/>
    <w:rsid w:val="000E1A51"/>
    <w:rsid w:val="000E1ADB"/>
    <w:rsid w:val="000E23D8"/>
    <w:rsid w:val="000E26A7"/>
    <w:rsid w:val="000E2A68"/>
    <w:rsid w:val="000E2B8A"/>
    <w:rsid w:val="000E2F8D"/>
    <w:rsid w:val="000E349D"/>
    <w:rsid w:val="000E398F"/>
    <w:rsid w:val="000E3FE6"/>
    <w:rsid w:val="000E400D"/>
    <w:rsid w:val="000E40B2"/>
    <w:rsid w:val="000E4950"/>
    <w:rsid w:val="000E4E75"/>
    <w:rsid w:val="000E4ED9"/>
    <w:rsid w:val="000E5078"/>
    <w:rsid w:val="000E61E2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1840"/>
    <w:rsid w:val="000F24F2"/>
    <w:rsid w:val="000F25D3"/>
    <w:rsid w:val="000F2E9A"/>
    <w:rsid w:val="000F2FFB"/>
    <w:rsid w:val="000F3725"/>
    <w:rsid w:val="000F38C0"/>
    <w:rsid w:val="000F3A81"/>
    <w:rsid w:val="000F3B3C"/>
    <w:rsid w:val="000F40C1"/>
    <w:rsid w:val="000F415E"/>
    <w:rsid w:val="000F433D"/>
    <w:rsid w:val="000F48B7"/>
    <w:rsid w:val="000F5156"/>
    <w:rsid w:val="000F5C8B"/>
    <w:rsid w:val="000F6969"/>
    <w:rsid w:val="000F6A7E"/>
    <w:rsid w:val="000F6C24"/>
    <w:rsid w:val="000F6CA3"/>
    <w:rsid w:val="000F712F"/>
    <w:rsid w:val="000F7215"/>
    <w:rsid w:val="000F73BF"/>
    <w:rsid w:val="000F7ACF"/>
    <w:rsid w:val="0010037E"/>
    <w:rsid w:val="0010118D"/>
    <w:rsid w:val="00101C02"/>
    <w:rsid w:val="00101D0E"/>
    <w:rsid w:val="00101EC0"/>
    <w:rsid w:val="00101F6A"/>
    <w:rsid w:val="00101FA9"/>
    <w:rsid w:val="00102840"/>
    <w:rsid w:val="00102AC3"/>
    <w:rsid w:val="00102C3D"/>
    <w:rsid w:val="0010306C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930"/>
    <w:rsid w:val="00106B74"/>
    <w:rsid w:val="00107005"/>
    <w:rsid w:val="001071EB"/>
    <w:rsid w:val="00107A00"/>
    <w:rsid w:val="00107C7D"/>
    <w:rsid w:val="00107E98"/>
    <w:rsid w:val="00107EC4"/>
    <w:rsid w:val="00110032"/>
    <w:rsid w:val="00110547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F62"/>
    <w:rsid w:val="00113382"/>
    <w:rsid w:val="001136D8"/>
    <w:rsid w:val="00113BD7"/>
    <w:rsid w:val="00113CDD"/>
    <w:rsid w:val="00114114"/>
    <w:rsid w:val="0011455E"/>
    <w:rsid w:val="00114670"/>
    <w:rsid w:val="00114A25"/>
    <w:rsid w:val="00115134"/>
    <w:rsid w:val="00116176"/>
    <w:rsid w:val="0011621F"/>
    <w:rsid w:val="0011627D"/>
    <w:rsid w:val="001165AE"/>
    <w:rsid w:val="00116B54"/>
    <w:rsid w:val="001172C2"/>
    <w:rsid w:val="00117F47"/>
    <w:rsid w:val="00120663"/>
    <w:rsid w:val="00120A76"/>
    <w:rsid w:val="0012121C"/>
    <w:rsid w:val="00121764"/>
    <w:rsid w:val="0012184F"/>
    <w:rsid w:val="00121951"/>
    <w:rsid w:val="001222E9"/>
    <w:rsid w:val="0012295D"/>
    <w:rsid w:val="00122E08"/>
    <w:rsid w:val="001230B7"/>
    <w:rsid w:val="001230F8"/>
    <w:rsid w:val="00123FA3"/>
    <w:rsid w:val="0012425F"/>
    <w:rsid w:val="0012471E"/>
    <w:rsid w:val="00124845"/>
    <w:rsid w:val="001251F8"/>
    <w:rsid w:val="001258C6"/>
    <w:rsid w:val="00125B85"/>
    <w:rsid w:val="00125B94"/>
    <w:rsid w:val="00126B74"/>
    <w:rsid w:val="0013040B"/>
    <w:rsid w:val="00131345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98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CB4"/>
    <w:rsid w:val="00142CCB"/>
    <w:rsid w:val="0014339B"/>
    <w:rsid w:val="001434E4"/>
    <w:rsid w:val="00143C6D"/>
    <w:rsid w:val="0014402F"/>
    <w:rsid w:val="0014404E"/>
    <w:rsid w:val="00145393"/>
    <w:rsid w:val="00145556"/>
    <w:rsid w:val="0014575E"/>
    <w:rsid w:val="00145EC2"/>
    <w:rsid w:val="00146428"/>
    <w:rsid w:val="00146942"/>
    <w:rsid w:val="00146A58"/>
    <w:rsid w:val="00146FA5"/>
    <w:rsid w:val="001471F0"/>
    <w:rsid w:val="00150B40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AAF"/>
    <w:rsid w:val="00156EF3"/>
    <w:rsid w:val="00156FA4"/>
    <w:rsid w:val="001574E1"/>
    <w:rsid w:val="00157591"/>
    <w:rsid w:val="001575A2"/>
    <w:rsid w:val="00157602"/>
    <w:rsid w:val="00157771"/>
    <w:rsid w:val="00157A19"/>
    <w:rsid w:val="00157BAF"/>
    <w:rsid w:val="00160169"/>
    <w:rsid w:val="001605EE"/>
    <w:rsid w:val="0016064B"/>
    <w:rsid w:val="00160A45"/>
    <w:rsid w:val="0016153D"/>
    <w:rsid w:val="001615D4"/>
    <w:rsid w:val="00162467"/>
    <w:rsid w:val="00162A7D"/>
    <w:rsid w:val="00162E66"/>
    <w:rsid w:val="00163024"/>
    <w:rsid w:val="0016324C"/>
    <w:rsid w:val="00163E26"/>
    <w:rsid w:val="0016436C"/>
    <w:rsid w:val="00164371"/>
    <w:rsid w:val="00164431"/>
    <w:rsid w:val="0016491C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6796E"/>
    <w:rsid w:val="00170174"/>
    <w:rsid w:val="001704DE"/>
    <w:rsid w:val="0017062A"/>
    <w:rsid w:val="00170E47"/>
    <w:rsid w:val="00171275"/>
    <w:rsid w:val="001717FB"/>
    <w:rsid w:val="00171DBD"/>
    <w:rsid w:val="00172037"/>
    <w:rsid w:val="0017204C"/>
    <w:rsid w:val="00172155"/>
    <w:rsid w:val="001721A8"/>
    <w:rsid w:val="00172347"/>
    <w:rsid w:val="00172398"/>
    <w:rsid w:val="00172965"/>
    <w:rsid w:val="001734C2"/>
    <w:rsid w:val="00173615"/>
    <w:rsid w:val="00173677"/>
    <w:rsid w:val="0017368A"/>
    <w:rsid w:val="00173831"/>
    <w:rsid w:val="0017393E"/>
    <w:rsid w:val="00174557"/>
    <w:rsid w:val="0017475A"/>
    <w:rsid w:val="001751EF"/>
    <w:rsid w:val="0017540A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DE"/>
    <w:rsid w:val="001812FB"/>
    <w:rsid w:val="00181307"/>
    <w:rsid w:val="00181535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657B"/>
    <w:rsid w:val="00186891"/>
    <w:rsid w:val="00186D77"/>
    <w:rsid w:val="001870FF"/>
    <w:rsid w:val="001871C5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4D0"/>
    <w:rsid w:val="0019431F"/>
    <w:rsid w:val="00195F61"/>
    <w:rsid w:val="00196778"/>
    <w:rsid w:val="00196E5A"/>
    <w:rsid w:val="00196E9B"/>
    <w:rsid w:val="001973A9"/>
    <w:rsid w:val="001975E2"/>
    <w:rsid w:val="00197D50"/>
    <w:rsid w:val="001A01E7"/>
    <w:rsid w:val="001A0459"/>
    <w:rsid w:val="001A1249"/>
    <w:rsid w:val="001A2025"/>
    <w:rsid w:val="001A2B20"/>
    <w:rsid w:val="001A2D42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EA"/>
    <w:rsid w:val="001A5D61"/>
    <w:rsid w:val="001A694F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122"/>
    <w:rsid w:val="001B2504"/>
    <w:rsid w:val="001B290E"/>
    <w:rsid w:val="001B296E"/>
    <w:rsid w:val="001B2B64"/>
    <w:rsid w:val="001B2C18"/>
    <w:rsid w:val="001B3A0A"/>
    <w:rsid w:val="001B4A82"/>
    <w:rsid w:val="001B5563"/>
    <w:rsid w:val="001B5896"/>
    <w:rsid w:val="001B58A2"/>
    <w:rsid w:val="001B5DC8"/>
    <w:rsid w:val="001B5DFF"/>
    <w:rsid w:val="001B5F74"/>
    <w:rsid w:val="001B60D5"/>
    <w:rsid w:val="001B6E9E"/>
    <w:rsid w:val="001B708C"/>
    <w:rsid w:val="001B73DF"/>
    <w:rsid w:val="001B7404"/>
    <w:rsid w:val="001B75D2"/>
    <w:rsid w:val="001B7D58"/>
    <w:rsid w:val="001B7E55"/>
    <w:rsid w:val="001C0B89"/>
    <w:rsid w:val="001C1455"/>
    <w:rsid w:val="001C2193"/>
    <w:rsid w:val="001C2BB7"/>
    <w:rsid w:val="001C2C6F"/>
    <w:rsid w:val="001C2C94"/>
    <w:rsid w:val="001C2D41"/>
    <w:rsid w:val="001C332A"/>
    <w:rsid w:val="001C3878"/>
    <w:rsid w:val="001C3DAC"/>
    <w:rsid w:val="001C43DF"/>
    <w:rsid w:val="001C4616"/>
    <w:rsid w:val="001C4DEA"/>
    <w:rsid w:val="001C535C"/>
    <w:rsid w:val="001C58DD"/>
    <w:rsid w:val="001C717D"/>
    <w:rsid w:val="001C7376"/>
    <w:rsid w:val="001C74BE"/>
    <w:rsid w:val="001C78F3"/>
    <w:rsid w:val="001C7B7B"/>
    <w:rsid w:val="001D022A"/>
    <w:rsid w:val="001D02A2"/>
    <w:rsid w:val="001D08B6"/>
    <w:rsid w:val="001D0B68"/>
    <w:rsid w:val="001D0C7F"/>
    <w:rsid w:val="001D0EB2"/>
    <w:rsid w:val="001D179B"/>
    <w:rsid w:val="001D1A44"/>
    <w:rsid w:val="001D20C3"/>
    <w:rsid w:val="001D2115"/>
    <w:rsid w:val="001D224A"/>
    <w:rsid w:val="001D22BC"/>
    <w:rsid w:val="001D24D9"/>
    <w:rsid w:val="001D2892"/>
    <w:rsid w:val="001D28B2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38F"/>
    <w:rsid w:val="001D6791"/>
    <w:rsid w:val="001D6832"/>
    <w:rsid w:val="001D7034"/>
    <w:rsid w:val="001D713B"/>
    <w:rsid w:val="001D786E"/>
    <w:rsid w:val="001D7C64"/>
    <w:rsid w:val="001D7F10"/>
    <w:rsid w:val="001E0097"/>
    <w:rsid w:val="001E0AB8"/>
    <w:rsid w:val="001E0AF1"/>
    <w:rsid w:val="001E10ED"/>
    <w:rsid w:val="001E1991"/>
    <w:rsid w:val="001E1E8D"/>
    <w:rsid w:val="001E207F"/>
    <w:rsid w:val="001E2150"/>
    <w:rsid w:val="001E256C"/>
    <w:rsid w:val="001E26B6"/>
    <w:rsid w:val="001E29E3"/>
    <w:rsid w:val="001E3051"/>
    <w:rsid w:val="001E3307"/>
    <w:rsid w:val="001E3AD7"/>
    <w:rsid w:val="001E3FF0"/>
    <w:rsid w:val="001E403E"/>
    <w:rsid w:val="001E4A03"/>
    <w:rsid w:val="001E4A7E"/>
    <w:rsid w:val="001E50DE"/>
    <w:rsid w:val="001E5704"/>
    <w:rsid w:val="001E57CE"/>
    <w:rsid w:val="001E5A4E"/>
    <w:rsid w:val="001E5CBF"/>
    <w:rsid w:val="001E5EE0"/>
    <w:rsid w:val="001E62EE"/>
    <w:rsid w:val="001E6D1C"/>
    <w:rsid w:val="001E749C"/>
    <w:rsid w:val="001E75C2"/>
    <w:rsid w:val="001E7B4A"/>
    <w:rsid w:val="001F059A"/>
    <w:rsid w:val="001F0A40"/>
    <w:rsid w:val="001F0B7E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0AF"/>
    <w:rsid w:val="001F55E2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115A"/>
    <w:rsid w:val="002012B7"/>
    <w:rsid w:val="00201590"/>
    <w:rsid w:val="00201B91"/>
    <w:rsid w:val="00201DB8"/>
    <w:rsid w:val="00202588"/>
    <w:rsid w:val="00204373"/>
    <w:rsid w:val="00204393"/>
    <w:rsid w:val="00204439"/>
    <w:rsid w:val="00204555"/>
    <w:rsid w:val="002045D8"/>
    <w:rsid w:val="00204A04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7E"/>
    <w:rsid w:val="00210EBF"/>
    <w:rsid w:val="002112F9"/>
    <w:rsid w:val="002114B8"/>
    <w:rsid w:val="00211FF7"/>
    <w:rsid w:val="00212D95"/>
    <w:rsid w:val="00212E4F"/>
    <w:rsid w:val="00212E5E"/>
    <w:rsid w:val="00213768"/>
    <w:rsid w:val="00213864"/>
    <w:rsid w:val="002142B8"/>
    <w:rsid w:val="00214453"/>
    <w:rsid w:val="00214531"/>
    <w:rsid w:val="00214DF4"/>
    <w:rsid w:val="00214EA9"/>
    <w:rsid w:val="002151C5"/>
    <w:rsid w:val="00215589"/>
    <w:rsid w:val="002155A4"/>
    <w:rsid w:val="00215A4B"/>
    <w:rsid w:val="002160BA"/>
    <w:rsid w:val="002166C5"/>
    <w:rsid w:val="00217078"/>
    <w:rsid w:val="002170E3"/>
    <w:rsid w:val="002176F7"/>
    <w:rsid w:val="0021787C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B8A"/>
    <w:rsid w:val="00222DF2"/>
    <w:rsid w:val="002232D3"/>
    <w:rsid w:val="002235FC"/>
    <w:rsid w:val="0022401C"/>
    <w:rsid w:val="002249F5"/>
    <w:rsid w:val="00224A2C"/>
    <w:rsid w:val="0022571B"/>
    <w:rsid w:val="00225BD5"/>
    <w:rsid w:val="0022604D"/>
    <w:rsid w:val="0022699B"/>
    <w:rsid w:val="00226F4F"/>
    <w:rsid w:val="00227A49"/>
    <w:rsid w:val="00227FEB"/>
    <w:rsid w:val="002309AA"/>
    <w:rsid w:val="00230F29"/>
    <w:rsid w:val="00231079"/>
    <w:rsid w:val="00231301"/>
    <w:rsid w:val="0023173E"/>
    <w:rsid w:val="00231768"/>
    <w:rsid w:val="00231978"/>
    <w:rsid w:val="00231ECC"/>
    <w:rsid w:val="00231FC2"/>
    <w:rsid w:val="0023215D"/>
    <w:rsid w:val="0023239A"/>
    <w:rsid w:val="002324A6"/>
    <w:rsid w:val="002325F8"/>
    <w:rsid w:val="002329D0"/>
    <w:rsid w:val="00232A09"/>
    <w:rsid w:val="00232C08"/>
    <w:rsid w:val="00232F77"/>
    <w:rsid w:val="00233385"/>
    <w:rsid w:val="00233B0A"/>
    <w:rsid w:val="00234225"/>
    <w:rsid w:val="002355F5"/>
    <w:rsid w:val="00235D7C"/>
    <w:rsid w:val="00236060"/>
    <w:rsid w:val="00236935"/>
    <w:rsid w:val="00236963"/>
    <w:rsid w:val="002369D8"/>
    <w:rsid w:val="0023705E"/>
    <w:rsid w:val="00237143"/>
    <w:rsid w:val="00237369"/>
    <w:rsid w:val="002378D1"/>
    <w:rsid w:val="00237BE2"/>
    <w:rsid w:val="00237EF6"/>
    <w:rsid w:val="002402A4"/>
    <w:rsid w:val="002405A9"/>
    <w:rsid w:val="00240610"/>
    <w:rsid w:val="00240676"/>
    <w:rsid w:val="00240AB7"/>
    <w:rsid w:val="00240C7C"/>
    <w:rsid w:val="0024143C"/>
    <w:rsid w:val="00242785"/>
    <w:rsid w:val="00243056"/>
    <w:rsid w:val="00244518"/>
    <w:rsid w:val="00244C58"/>
    <w:rsid w:val="002453EE"/>
    <w:rsid w:val="002458E5"/>
    <w:rsid w:val="00245FB1"/>
    <w:rsid w:val="00246B9D"/>
    <w:rsid w:val="00246CB5"/>
    <w:rsid w:val="00247146"/>
    <w:rsid w:val="0024785B"/>
    <w:rsid w:val="00247C0F"/>
    <w:rsid w:val="002502EB"/>
    <w:rsid w:val="0025077F"/>
    <w:rsid w:val="00250837"/>
    <w:rsid w:val="002508AA"/>
    <w:rsid w:val="00250A80"/>
    <w:rsid w:val="0025107F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3C54"/>
    <w:rsid w:val="00254567"/>
    <w:rsid w:val="00254A2A"/>
    <w:rsid w:val="002562F7"/>
    <w:rsid w:val="0025654C"/>
    <w:rsid w:val="00256835"/>
    <w:rsid w:val="002568B4"/>
    <w:rsid w:val="002570B0"/>
    <w:rsid w:val="002570D7"/>
    <w:rsid w:val="00257BBA"/>
    <w:rsid w:val="002607D1"/>
    <w:rsid w:val="00260C95"/>
    <w:rsid w:val="002611D6"/>
    <w:rsid w:val="002614B4"/>
    <w:rsid w:val="00261BD4"/>
    <w:rsid w:val="00261C70"/>
    <w:rsid w:val="00261CBC"/>
    <w:rsid w:val="00261F7F"/>
    <w:rsid w:val="00262503"/>
    <w:rsid w:val="002627B3"/>
    <w:rsid w:val="00262CAB"/>
    <w:rsid w:val="002630F9"/>
    <w:rsid w:val="00264166"/>
    <w:rsid w:val="00264325"/>
    <w:rsid w:val="002644E8"/>
    <w:rsid w:val="00264FBD"/>
    <w:rsid w:val="002658A4"/>
    <w:rsid w:val="00265B39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0DE1"/>
    <w:rsid w:val="00271075"/>
    <w:rsid w:val="00271DED"/>
    <w:rsid w:val="00272C6F"/>
    <w:rsid w:val="00273B7D"/>
    <w:rsid w:val="00273EB5"/>
    <w:rsid w:val="0027403A"/>
    <w:rsid w:val="00274814"/>
    <w:rsid w:val="00274D54"/>
    <w:rsid w:val="00275AEE"/>
    <w:rsid w:val="00275D63"/>
    <w:rsid w:val="00275E33"/>
    <w:rsid w:val="00275E75"/>
    <w:rsid w:val="002761EA"/>
    <w:rsid w:val="0027637D"/>
    <w:rsid w:val="002764E3"/>
    <w:rsid w:val="00276818"/>
    <w:rsid w:val="002772FE"/>
    <w:rsid w:val="002775CE"/>
    <w:rsid w:val="00277AFC"/>
    <w:rsid w:val="00277DF9"/>
    <w:rsid w:val="002800D6"/>
    <w:rsid w:val="0028046A"/>
    <w:rsid w:val="00280597"/>
    <w:rsid w:val="00280659"/>
    <w:rsid w:val="002807A7"/>
    <w:rsid w:val="00280A85"/>
    <w:rsid w:val="00280F7F"/>
    <w:rsid w:val="002814C9"/>
    <w:rsid w:val="00281692"/>
    <w:rsid w:val="002817B5"/>
    <w:rsid w:val="00281B0E"/>
    <w:rsid w:val="002823AA"/>
    <w:rsid w:val="002823E7"/>
    <w:rsid w:val="00282960"/>
    <w:rsid w:val="00282CFC"/>
    <w:rsid w:val="002836A0"/>
    <w:rsid w:val="00283871"/>
    <w:rsid w:val="00283C02"/>
    <w:rsid w:val="00284A05"/>
    <w:rsid w:val="00284E27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084"/>
    <w:rsid w:val="002907C9"/>
    <w:rsid w:val="00290D12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AC1"/>
    <w:rsid w:val="00293FDA"/>
    <w:rsid w:val="00294859"/>
    <w:rsid w:val="00294F03"/>
    <w:rsid w:val="00294FFF"/>
    <w:rsid w:val="002952C0"/>
    <w:rsid w:val="0029557F"/>
    <w:rsid w:val="00295828"/>
    <w:rsid w:val="00295E7C"/>
    <w:rsid w:val="00296637"/>
    <w:rsid w:val="0029762B"/>
    <w:rsid w:val="00297B71"/>
    <w:rsid w:val="00297ED4"/>
    <w:rsid w:val="002A0125"/>
    <w:rsid w:val="002A01F1"/>
    <w:rsid w:val="002A10C3"/>
    <w:rsid w:val="002A1739"/>
    <w:rsid w:val="002A21BF"/>
    <w:rsid w:val="002A23AC"/>
    <w:rsid w:val="002A30BA"/>
    <w:rsid w:val="002A39A8"/>
    <w:rsid w:val="002A3F5F"/>
    <w:rsid w:val="002A48AE"/>
    <w:rsid w:val="002A4A09"/>
    <w:rsid w:val="002A4B32"/>
    <w:rsid w:val="002A5084"/>
    <w:rsid w:val="002A51FA"/>
    <w:rsid w:val="002A562A"/>
    <w:rsid w:val="002A5E1B"/>
    <w:rsid w:val="002A5E3D"/>
    <w:rsid w:val="002A7BB6"/>
    <w:rsid w:val="002B0028"/>
    <w:rsid w:val="002B02A3"/>
    <w:rsid w:val="002B0A70"/>
    <w:rsid w:val="002B0D09"/>
    <w:rsid w:val="002B0D15"/>
    <w:rsid w:val="002B13C6"/>
    <w:rsid w:val="002B1DDB"/>
    <w:rsid w:val="002B25D2"/>
    <w:rsid w:val="002B26C9"/>
    <w:rsid w:val="002B2BA1"/>
    <w:rsid w:val="002B2BA3"/>
    <w:rsid w:val="002B34AB"/>
    <w:rsid w:val="002B3B7E"/>
    <w:rsid w:val="002B3C43"/>
    <w:rsid w:val="002B3CAF"/>
    <w:rsid w:val="002B3E2F"/>
    <w:rsid w:val="002B4203"/>
    <w:rsid w:val="002B4D76"/>
    <w:rsid w:val="002B50AE"/>
    <w:rsid w:val="002B6066"/>
    <w:rsid w:val="002B6364"/>
    <w:rsid w:val="002B67DD"/>
    <w:rsid w:val="002B6AC7"/>
    <w:rsid w:val="002B6E53"/>
    <w:rsid w:val="002B6E86"/>
    <w:rsid w:val="002B7A2C"/>
    <w:rsid w:val="002B7A90"/>
    <w:rsid w:val="002B7D6F"/>
    <w:rsid w:val="002C079F"/>
    <w:rsid w:val="002C0AB9"/>
    <w:rsid w:val="002C0E1D"/>
    <w:rsid w:val="002C0E92"/>
    <w:rsid w:val="002C0F4F"/>
    <w:rsid w:val="002C12C7"/>
    <w:rsid w:val="002C1692"/>
    <w:rsid w:val="002C1C9B"/>
    <w:rsid w:val="002C1DAF"/>
    <w:rsid w:val="002C218F"/>
    <w:rsid w:val="002C2DE9"/>
    <w:rsid w:val="002C2FDF"/>
    <w:rsid w:val="002C3176"/>
    <w:rsid w:val="002C3245"/>
    <w:rsid w:val="002C39A9"/>
    <w:rsid w:val="002C3B0B"/>
    <w:rsid w:val="002C3F74"/>
    <w:rsid w:val="002C441F"/>
    <w:rsid w:val="002C4F85"/>
    <w:rsid w:val="002C5299"/>
    <w:rsid w:val="002C54D1"/>
    <w:rsid w:val="002C607E"/>
    <w:rsid w:val="002C629B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0F4A"/>
    <w:rsid w:val="002D1513"/>
    <w:rsid w:val="002D18BA"/>
    <w:rsid w:val="002D1E3A"/>
    <w:rsid w:val="002D1E56"/>
    <w:rsid w:val="002D229C"/>
    <w:rsid w:val="002D237D"/>
    <w:rsid w:val="002D249C"/>
    <w:rsid w:val="002D24EB"/>
    <w:rsid w:val="002D2762"/>
    <w:rsid w:val="002D32F6"/>
    <w:rsid w:val="002D3386"/>
    <w:rsid w:val="002D340A"/>
    <w:rsid w:val="002D38EC"/>
    <w:rsid w:val="002D3948"/>
    <w:rsid w:val="002D3E90"/>
    <w:rsid w:val="002D3ECC"/>
    <w:rsid w:val="002D41C1"/>
    <w:rsid w:val="002D4DBC"/>
    <w:rsid w:val="002D4DE6"/>
    <w:rsid w:val="002D5762"/>
    <w:rsid w:val="002D58CC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C59"/>
    <w:rsid w:val="002E1C5E"/>
    <w:rsid w:val="002E2159"/>
    <w:rsid w:val="002E227F"/>
    <w:rsid w:val="002E2374"/>
    <w:rsid w:val="002E2BCF"/>
    <w:rsid w:val="002E2DA2"/>
    <w:rsid w:val="002E2F3C"/>
    <w:rsid w:val="002E3737"/>
    <w:rsid w:val="002E3B86"/>
    <w:rsid w:val="002E4303"/>
    <w:rsid w:val="002E45C7"/>
    <w:rsid w:val="002E4AFB"/>
    <w:rsid w:val="002E4D19"/>
    <w:rsid w:val="002E5088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2A72"/>
    <w:rsid w:val="002F2C41"/>
    <w:rsid w:val="002F3036"/>
    <w:rsid w:val="002F34B5"/>
    <w:rsid w:val="002F36B7"/>
    <w:rsid w:val="002F3722"/>
    <w:rsid w:val="002F3846"/>
    <w:rsid w:val="002F3952"/>
    <w:rsid w:val="002F3A9A"/>
    <w:rsid w:val="002F42D6"/>
    <w:rsid w:val="002F4430"/>
    <w:rsid w:val="002F452E"/>
    <w:rsid w:val="002F4576"/>
    <w:rsid w:val="002F45C6"/>
    <w:rsid w:val="002F4918"/>
    <w:rsid w:val="002F4972"/>
    <w:rsid w:val="002F4EE2"/>
    <w:rsid w:val="002F55EC"/>
    <w:rsid w:val="002F5A7D"/>
    <w:rsid w:val="002F5E93"/>
    <w:rsid w:val="002F6216"/>
    <w:rsid w:val="002F65A8"/>
    <w:rsid w:val="002F676C"/>
    <w:rsid w:val="002F6B14"/>
    <w:rsid w:val="002F77A6"/>
    <w:rsid w:val="002F7D7A"/>
    <w:rsid w:val="002F7D89"/>
    <w:rsid w:val="002F7D8C"/>
    <w:rsid w:val="00300827"/>
    <w:rsid w:val="00300D56"/>
    <w:rsid w:val="003011B9"/>
    <w:rsid w:val="00301776"/>
    <w:rsid w:val="003017B5"/>
    <w:rsid w:val="00302264"/>
    <w:rsid w:val="0030246A"/>
    <w:rsid w:val="00302D28"/>
    <w:rsid w:val="003033E7"/>
    <w:rsid w:val="003033FE"/>
    <w:rsid w:val="00303817"/>
    <w:rsid w:val="00304233"/>
    <w:rsid w:val="003042CE"/>
    <w:rsid w:val="00304497"/>
    <w:rsid w:val="003045A0"/>
    <w:rsid w:val="003045FF"/>
    <w:rsid w:val="0030489C"/>
    <w:rsid w:val="00305102"/>
    <w:rsid w:val="0030630B"/>
    <w:rsid w:val="003065EF"/>
    <w:rsid w:val="00306616"/>
    <w:rsid w:val="003068F1"/>
    <w:rsid w:val="003068F9"/>
    <w:rsid w:val="00306AED"/>
    <w:rsid w:val="003070B2"/>
    <w:rsid w:val="00307149"/>
    <w:rsid w:val="00307D8B"/>
    <w:rsid w:val="00310491"/>
    <w:rsid w:val="00310953"/>
    <w:rsid w:val="00310991"/>
    <w:rsid w:val="00311DD3"/>
    <w:rsid w:val="00311F7E"/>
    <w:rsid w:val="00312336"/>
    <w:rsid w:val="00312B87"/>
    <w:rsid w:val="00312F3D"/>
    <w:rsid w:val="00312FC0"/>
    <w:rsid w:val="0031394B"/>
    <w:rsid w:val="00313C6C"/>
    <w:rsid w:val="00314A40"/>
    <w:rsid w:val="00315104"/>
    <w:rsid w:val="0031559E"/>
    <w:rsid w:val="0031577E"/>
    <w:rsid w:val="00315BDC"/>
    <w:rsid w:val="00316DED"/>
    <w:rsid w:val="00317908"/>
    <w:rsid w:val="00317A0B"/>
    <w:rsid w:val="0032089B"/>
    <w:rsid w:val="003210F6"/>
    <w:rsid w:val="0032134E"/>
    <w:rsid w:val="00321662"/>
    <w:rsid w:val="00321933"/>
    <w:rsid w:val="003219CE"/>
    <w:rsid w:val="00321E5B"/>
    <w:rsid w:val="003224C3"/>
    <w:rsid w:val="0032299C"/>
    <w:rsid w:val="00322C8E"/>
    <w:rsid w:val="00322D22"/>
    <w:rsid w:val="003230CE"/>
    <w:rsid w:val="00323A07"/>
    <w:rsid w:val="00323B89"/>
    <w:rsid w:val="00323FA3"/>
    <w:rsid w:val="00324251"/>
    <w:rsid w:val="00324831"/>
    <w:rsid w:val="003251FB"/>
    <w:rsid w:val="003258C0"/>
    <w:rsid w:val="00325B5A"/>
    <w:rsid w:val="00325B8A"/>
    <w:rsid w:val="00325FD2"/>
    <w:rsid w:val="003261EB"/>
    <w:rsid w:val="00326729"/>
    <w:rsid w:val="003268B0"/>
    <w:rsid w:val="00326929"/>
    <w:rsid w:val="00326AA6"/>
    <w:rsid w:val="00326B3A"/>
    <w:rsid w:val="00326E97"/>
    <w:rsid w:val="0032723D"/>
    <w:rsid w:val="003272A9"/>
    <w:rsid w:val="003277EE"/>
    <w:rsid w:val="00327D79"/>
    <w:rsid w:val="00327FC7"/>
    <w:rsid w:val="0033131D"/>
    <w:rsid w:val="00331A69"/>
    <w:rsid w:val="00332624"/>
    <w:rsid w:val="003328C2"/>
    <w:rsid w:val="00332A5E"/>
    <w:rsid w:val="003333EF"/>
    <w:rsid w:val="00334B0E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40DEA"/>
    <w:rsid w:val="00341292"/>
    <w:rsid w:val="00341516"/>
    <w:rsid w:val="00341710"/>
    <w:rsid w:val="003418C8"/>
    <w:rsid w:val="00341B6D"/>
    <w:rsid w:val="00341E3A"/>
    <w:rsid w:val="00342816"/>
    <w:rsid w:val="00342EFA"/>
    <w:rsid w:val="0034301A"/>
    <w:rsid w:val="00343872"/>
    <w:rsid w:val="00343A0D"/>
    <w:rsid w:val="00343E47"/>
    <w:rsid w:val="003448AA"/>
    <w:rsid w:val="00344B9F"/>
    <w:rsid w:val="0034561A"/>
    <w:rsid w:val="00345BC9"/>
    <w:rsid w:val="00345F33"/>
    <w:rsid w:val="00346375"/>
    <w:rsid w:val="003464A0"/>
    <w:rsid w:val="00346A77"/>
    <w:rsid w:val="00346CE3"/>
    <w:rsid w:val="00347CD5"/>
    <w:rsid w:val="00347E81"/>
    <w:rsid w:val="00347E94"/>
    <w:rsid w:val="00347F9C"/>
    <w:rsid w:val="003504CD"/>
    <w:rsid w:val="003507A7"/>
    <w:rsid w:val="003509DE"/>
    <w:rsid w:val="00350A9F"/>
    <w:rsid w:val="00350C22"/>
    <w:rsid w:val="00350C5F"/>
    <w:rsid w:val="00350CCC"/>
    <w:rsid w:val="00351035"/>
    <w:rsid w:val="00351161"/>
    <w:rsid w:val="00351280"/>
    <w:rsid w:val="003512F0"/>
    <w:rsid w:val="003513D5"/>
    <w:rsid w:val="003514CA"/>
    <w:rsid w:val="0035154E"/>
    <w:rsid w:val="003516AD"/>
    <w:rsid w:val="003517CE"/>
    <w:rsid w:val="00351F76"/>
    <w:rsid w:val="003521D5"/>
    <w:rsid w:val="00352D96"/>
    <w:rsid w:val="00353213"/>
    <w:rsid w:val="00354135"/>
    <w:rsid w:val="00354423"/>
    <w:rsid w:val="00355B18"/>
    <w:rsid w:val="00355CB2"/>
    <w:rsid w:val="00356071"/>
    <w:rsid w:val="003562AC"/>
    <w:rsid w:val="003564B1"/>
    <w:rsid w:val="00356587"/>
    <w:rsid w:val="00356888"/>
    <w:rsid w:val="003569E8"/>
    <w:rsid w:val="0035782B"/>
    <w:rsid w:val="00357894"/>
    <w:rsid w:val="003578E9"/>
    <w:rsid w:val="00357AC1"/>
    <w:rsid w:val="00357C98"/>
    <w:rsid w:val="00360280"/>
    <w:rsid w:val="00360477"/>
    <w:rsid w:val="0036075C"/>
    <w:rsid w:val="00360B87"/>
    <w:rsid w:val="00361786"/>
    <w:rsid w:val="003620F4"/>
    <w:rsid w:val="00362568"/>
    <w:rsid w:val="0036262F"/>
    <w:rsid w:val="003628A5"/>
    <w:rsid w:val="00363107"/>
    <w:rsid w:val="00363234"/>
    <w:rsid w:val="00363255"/>
    <w:rsid w:val="0036334C"/>
    <w:rsid w:val="00363944"/>
    <w:rsid w:val="00363F5D"/>
    <w:rsid w:val="003642A6"/>
    <w:rsid w:val="00364D2B"/>
    <w:rsid w:val="00365115"/>
    <w:rsid w:val="003655B7"/>
    <w:rsid w:val="00366EFA"/>
    <w:rsid w:val="003673F5"/>
    <w:rsid w:val="0036762D"/>
    <w:rsid w:val="00367693"/>
    <w:rsid w:val="00367A09"/>
    <w:rsid w:val="00367C6F"/>
    <w:rsid w:val="00370128"/>
    <w:rsid w:val="003702AC"/>
    <w:rsid w:val="00370BBE"/>
    <w:rsid w:val="00370CB4"/>
    <w:rsid w:val="0037198C"/>
    <w:rsid w:val="00371BC0"/>
    <w:rsid w:val="00372334"/>
    <w:rsid w:val="00372503"/>
    <w:rsid w:val="00372992"/>
    <w:rsid w:val="00372BDA"/>
    <w:rsid w:val="00372C6C"/>
    <w:rsid w:val="003738EE"/>
    <w:rsid w:val="00373F54"/>
    <w:rsid w:val="0037408B"/>
    <w:rsid w:val="00374896"/>
    <w:rsid w:val="003748F1"/>
    <w:rsid w:val="003753E6"/>
    <w:rsid w:val="00375D75"/>
    <w:rsid w:val="00375FAD"/>
    <w:rsid w:val="003762BE"/>
    <w:rsid w:val="00376612"/>
    <w:rsid w:val="00376743"/>
    <w:rsid w:val="003767F1"/>
    <w:rsid w:val="00377147"/>
    <w:rsid w:val="003774AC"/>
    <w:rsid w:val="00377E94"/>
    <w:rsid w:val="003801A3"/>
    <w:rsid w:val="00380742"/>
    <w:rsid w:val="00381230"/>
    <w:rsid w:val="003812B9"/>
    <w:rsid w:val="00381697"/>
    <w:rsid w:val="0038197F"/>
    <w:rsid w:val="00381C31"/>
    <w:rsid w:val="00381D82"/>
    <w:rsid w:val="00381EBD"/>
    <w:rsid w:val="00381EF6"/>
    <w:rsid w:val="003822F8"/>
    <w:rsid w:val="00382895"/>
    <w:rsid w:val="00382FD2"/>
    <w:rsid w:val="00384B50"/>
    <w:rsid w:val="0038545E"/>
    <w:rsid w:val="00385A57"/>
    <w:rsid w:val="00385B18"/>
    <w:rsid w:val="003862D2"/>
    <w:rsid w:val="00387582"/>
    <w:rsid w:val="0038765C"/>
    <w:rsid w:val="00387677"/>
    <w:rsid w:val="003877F0"/>
    <w:rsid w:val="00387978"/>
    <w:rsid w:val="003879D0"/>
    <w:rsid w:val="00387A9D"/>
    <w:rsid w:val="00387F66"/>
    <w:rsid w:val="00390039"/>
    <w:rsid w:val="003902FC"/>
    <w:rsid w:val="0039052E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4339"/>
    <w:rsid w:val="00394F85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2C2"/>
    <w:rsid w:val="003A0454"/>
    <w:rsid w:val="003A0575"/>
    <w:rsid w:val="003A0807"/>
    <w:rsid w:val="003A0A6B"/>
    <w:rsid w:val="003A0BA0"/>
    <w:rsid w:val="003A0F72"/>
    <w:rsid w:val="003A13D7"/>
    <w:rsid w:val="003A1F83"/>
    <w:rsid w:val="003A2371"/>
    <w:rsid w:val="003A2958"/>
    <w:rsid w:val="003A2A45"/>
    <w:rsid w:val="003A2AD1"/>
    <w:rsid w:val="003A2EA9"/>
    <w:rsid w:val="003A30C0"/>
    <w:rsid w:val="003A3101"/>
    <w:rsid w:val="003A316C"/>
    <w:rsid w:val="003A36D6"/>
    <w:rsid w:val="003A37CA"/>
    <w:rsid w:val="003A37F9"/>
    <w:rsid w:val="003A3CC8"/>
    <w:rsid w:val="003A3E44"/>
    <w:rsid w:val="003A4468"/>
    <w:rsid w:val="003A47EE"/>
    <w:rsid w:val="003A481E"/>
    <w:rsid w:val="003A54E6"/>
    <w:rsid w:val="003A54E9"/>
    <w:rsid w:val="003A55A2"/>
    <w:rsid w:val="003A5D25"/>
    <w:rsid w:val="003A62AA"/>
    <w:rsid w:val="003A6C2B"/>
    <w:rsid w:val="003A6EF5"/>
    <w:rsid w:val="003A725E"/>
    <w:rsid w:val="003A7793"/>
    <w:rsid w:val="003B0793"/>
    <w:rsid w:val="003B07F7"/>
    <w:rsid w:val="003B0819"/>
    <w:rsid w:val="003B0971"/>
    <w:rsid w:val="003B0EEF"/>
    <w:rsid w:val="003B1874"/>
    <w:rsid w:val="003B1C16"/>
    <w:rsid w:val="003B1CAB"/>
    <w:rsid w:val="003B3025"/>
    <w:rsid w:val="003B3257"/>
    <w:rsid w:val="003B32A1"/>
    <w:rsid w:val="003B3479"/>
    <w:rsid w:val="003B3C22"/>
    <w:rsid w:val="003B3E37"/>
    <w:rsid w:val="003B4158"/>
    <w:rsid w:val="003B4161"/>
    <w:rsid w:val="003B45E3"/>
    <w:rsid w:val="003B4706"/>
    <w:rsid w:val="003B4A04"/>
    <w:rsid w:val="003B4CE1"/>
    <w:rsid w:val="003B56B2"/>
    <w:rsid w:val="003B5FED"/>
    <w:rsid w:val="003B610A"/>
    <w:rsid w:val="003B63A5"/>
    <w:rsid w:val="003B6940"/>
    <w:rsid w:val="003B7AFB"/>
    <w:rsid w:val="003B7E19"/>
    <w:rsid w:val="003B7F57"/>
    <w:rsid w:val="003C00F5"/>
    <w:rsid w:val="003C01E4"/>
    <w:rsid w:val="003C03C6"/>
    <w:rsid w:val="003C0462"/>
    <w:rsid w:val="003C0520"/>
    <w:rsid w:val="003C0782"/>
    <w:rsid w:val="003C0821"/>
    <w:rsid w:val="003C0829"/>
    <w:rsid w:val="003C100E"/>
    <w:rsid w:val="003C1A8D"/>
    <w:rsid w:val="003C23CE"/>
    <w:rsid w:val="003C2864"/>
    <w:rsid w:val="003C2A6B"/>
    <w:rsid w:val="003C2F45"/>
    <w:rsid w:val="003C32F8"/>
    <w:rsid w:val="003C390D"/>
    <w:rsid w:val="003C3FBA"/>
    <w:rsid w:val="003C4076"/>
    <w:rsid w:val="003C40D8"/>
    <w:rsid w:val="003C4641"/>
    <w:rsid w:val="003C48B6"/>
    <w:rsid w:val="003C49BA"/>
    <w:rsid w:val="003C4ACD"/>
    <w:rsid w:val="003C4B0A"/>
    <w:rsid w:val="003C4CFE"/>
    <w:rsid w:val="003C5380"/>
    <w:rsid w:val="003C591D"/>
    <w:rsid w:val="003C5AFD"/>
    <w:rsid w:val="003C6719"/>
    <w:rsid w:val="003C6A11"/>
    <w:rsid w:val="003C6AF3"/>
    <w:rsid w:val="003C72D4"/>
    <w:rsid w:val="003C7E2A"/>
    <w:rsid w:val="003D0AC1"/>
    <w:rsid w:val="003D0C3C"/>
    <w:rsid w:val="003D0F16"/>
    <w:rsid w:val="003D1942"/>
    <w:rsid w:val="003D1C84"/>
    <w:rsid w:val="003D21A0"/>
    <w:rsid w:val="003D246A"/>
    <w:rsid w:val="003D3226"/>
    <w:rsid w:val="003D3560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C5E"/>
    <w:rsid w:val="003E0061"/>
    <w:rsid w:val="003E03ED"/>
    <w:rsid w:val="003E167C"/>
    <w:rsid w:val="003E1755"/>
    <w:rsid w:val="003E1E3E"/>
    <w:rsid w:val="003E1FD5"/>
    <w:rsid w:val="003E2028"/>
    <w:rsid w:val="003E325D"/>
    <w:rsid w:val="003E32E0"/>
    <w:rsid w:val="003E3471"/>
    <w:rsid w:val="003E3875"/>
    <w:rsid w:val="003E404F"/>
    <w:rsid w:val="003E41EC"/>
    <w:rsid w:val="003E4538"/>
    <w:rsid w:val="003E456E"/>
    <w:rsid w:val="003E456F"/>
    <w:rsid w:val="003E4700"/>
    <w:rsid w:val="003E488D"/>
    <w:rsid w:val="003E48C2"/>
    <w:rsid w:val="003E4978"/>
    <w:rsid w:val="003E4D31"/>
    <w:rsid w:val="003E4D5C"/>
    <w:rsid w:val="003E5370"/>
    <w:rsid w:val="003E62F2"/>
    <w:rsid w:val="003E67B8"/>
    <w:rsid w:val="003E73CD"/>
    <w:rsid w:val="003E74BC"/>
    <w:rsid w:val="003E7A72"/>
    <w:rsid w:val="003F0102"/>
    <w:rsid w:val="003F0407"/>
    <w:rsid w:val="003F0AFA"/>
    <w:rsid w:val="003F0BF2"/>
    <w:rsid w:val="003F1676"/>
    <w:rsid w:val="003F190A"/>
    <w:rsid w:val="003F22CF"/>
    <w:rsid w:val="003F3042"/>
    <w:rsid w:val="003F3090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64E7"/>
    <w:rsid w:val="003F7653"/>
    <w:rsid w:val="003F7748"/>
    <w:rsid w:val="003F7CEC"/>
    <w:rsid w:val="003F7D5D"/>
    <w:rsid w:val="003F7E6B"/>
    <w:rsid w:val="004001D9"/>
    <w:rsid w:val="004001F7"/>
    <w:rsid w:val="00400921"/>
    <w:rsid w:val="00401C8B"/>
    <w:rsid w:val="00401E60"/>
    <w:rsid w:val="004020BD"/>
    <w:rsid w:val="00402458"/>
    <w:rsid w:val="00402477"/>
    <w:rsid w:val="00402544"/>
    <w:rsid w:val="004029E2"/>
    <w:rsid w:val="00402F11"/>
    <w:rsid w:val="004030A2"/>
    <w:rsid w:val="004032A2"/>
    <w:rsid w:val="0040334A"/>
    <w:rsid w:val="0040357C"/>
    <w:rsid w:val="00403652"/>
    <w:rsid w:val="00403940"/>
    <w:rsid w:val="004047DD"/>
    <w:rsid w:val="0040539F"/>
    <w:rsid w:val="0040576B"/>
    <w:rsid w:val="00405819"/>
    <w:rsid w:val="00405F2C"/>
    <w:rsid w:val="0040729C"/>
    <w:rsid w:val="0040730F"/>
    <w:rsid w:val="00407752"/>
    <w:rsid w:val="00407CA6"/>
    <w:rsid w:val="004105A2"/>
    <w:rsid w:val="0041079F"/>
    <w:rsid w:val="0041122C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180"/>
    <w:rsid w:val="00420336"/>
    <w:rsid w:val="00420469"/>
    <w:rsid w:val="00420A08"/>
    <w:rsid w:val="00420CE8"/>
    <w:rsid w:val="004218B2"/>
    <w:rsid w:val="00421AD7"/>
    <w:rsid w:val="00421E68"/>
    <w:rsid w:val="00421FB7"/>
    <w:rsid w:val="00422257"/>
    <w:rsid w:val="004227D4"/>
    <w:rsid w:val="004227ED"/>
    <w:rsid w:val="00422AB8"/>
    <w:rsid w:val="00422AFB"/>
    <w:rsid w:val="00422D12"/>
    <w:rsid w:val="00422E7C"/>
    <w:rsid w:val="00423B80"/>
    <w:rsid w:val="00423EA7"/>
    <w:rsid w:val="004241B9"/>
    <w:rsid w:val="004244A7"/>
    <w:rsid w:val="004246D7"/>
    <w:rsid w:val="00424ADF"/>
    <w:rsid w:val="00424EEF"/>
    <w:rsid w:val="00425996"/>
    <w:rsid w:val="00425E67"/>
    <w:rsid w:val="00425FD1"/>
    <w:rsid w:val="00426228"/>
    <w:rsid w:val="00426431"/>
    <w:rsid w:val="004264DE"/>
    <w:rsid w:val="00426C2C"/>
    <w:rsid w:val="00426DA1"/>
    <w:rsid w:val="00426F57"/>
    <w:rsid w:val="004270C4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2B7"/>
    <w:rsid w:val="00432A7E"/>
    <w:rsid w:val="00432D66"/>
    <w:rsid w:val="0043346D"/>
    <w:rsid w:val="0043410F"/>
    <w:rsid w:val="00434DB7"/>
    <w:rsid w:val="00435FE0"/>
    <w:rsid w:val="0043602E"/>
    <w:rsid w:val="00436D93"/>
    <w:rsid w:val="00436EBC"/>
    <w:rsid w:val="00436F1C"/>
    <w:rsid w:val="00436FB6"/>
    <w:rsid w:val="00437127"/>
    <w:rsid w:val="004372E6"/>
    <w:rsid w:val="004374C5"/>
    <w:rsid w:val="00437747"/>
    <w:rsid w:val="00437D73"/>
    <w:rsid w:val="00437ED2"/>
    <w:rsid w:val="00437ED6"/>
    <w:rsid w:val="0044075A"/>
    <w:rsid w:val="00440BF3"/>
    <w:rsid w:val="00440EED"/>
    <w:rsid w:val="00440F27"/>
    <w:rsid w:val="00441120"/>
    <w:rsid w:val="004413A0"/>
    <w:rsid w:val="0044161A"/>
    <w:rsid w:val="004418E0"/>
    <w:rsid w:val="0044195B"/>
    <w:rsid w:val="00441A0E"/>
    <w:rsid w:val="00441A28"/>
    <w:rsid w:val="00441BD0"/>
    <w:rsid w:val="00441C84"/>
    <w:rsid w:val="00441E43"/>
    <w:rsid w:val="0044241B"/>
    <w:rsid w:val="0044254C"/>
    <w:rsid w:val="00442FC3"/>
    <w:rsid w:val="00442FF8"/>
    <w:rsid w:val="00443754"/>
    <w:rsid w:val="004437A8"/>
    <w:rsid w:val="00443925"/>
    <w:rsid w:val="00443BA3"/>
    <w:rsid w:val="00443EC7"/>
    <w:rsid w:val="00443F15"/>
    <w:rsid w:val="00444406"/>
    <w:rsid w:val="00444A44"/>
    <w:rsid w:val="00445132"/>
    <w:rsid w:val="004459DB"/>
    <w:rsid w:val="0044604E"/>
    <w:rsid w:val="004466DE"/>
    <w:rsid w:val="00446B0F"/>
    <w:rsid w:val="00446C6F"/>
    <w:rsid w:val="004470A4"/>
    <w:rsid w:val="00447202"/>
    <w:rsid w:val="00447792"/>
    <w:rsid w:val="00447985"/>
    <w:rsid w:val="00447F5D"/>
    <w:rsid w:val="00450477"/>
    <w:rsid w:val="00450652"/>
    <w:rsid w:val="00450FD2"/>
    <w:rsid w:val="004514CE"/>
    <w:rsid w:val="00452318"/>
    <w:rsid w:val="00452A3F"/>
    <w:rsid w:val="0045342C"/>
    <w:rsid w:val="00453F56"/>
    <w:rsid w:val="0045430B"/>
    <w:rsid w:val="004544E3"/>
    <w:rsid w:val="00454976"/>
    <w:rsid w:val="00454C1A"/>
    <w:rsid w:val="00455088"/>
    <w:rsid w:val="00455960"/>
    <w:rsid w:val="00455D90"/>
    <w:rsid w:val="00455E5D"/>
    <w:rsid w:val="00455F95"/>
    <w:rsid w:val="004560B7"/>
    <w:rsid w:val="00456A41"/>
    <w:rsid w:val="00456F43"/>
    <w:rsid w:val="004571EA"/>
    <w:rsid w:val="00457C10"/>
    <w:rsid w:val="00457C23"/>
    <w:rsid w:val="00457DF6"/>
    <w:rsid w:val="0046009D"/>
    <w:rsid w:val="00460BF3"/>
    <w:rsid w:val="00460F83"/>
    <w:rsid w:val="00461DF4"/>
    <w:rsid w:val="004621A6"/>
    <w:rsid w:val="00462715"/>
    <w:rsid w:val="00462B4A"/>
    <w:rsid w:val="00462CDE"/>
    <w:rsid w:val="00462E19"/>
    <w:rsid w:val="0046439D"/>
    <w:rsid w:val="004643B2"/>
    <w:rsid w:val="00464461"/>
    <w:rsid w:val="00464932"/>
    <w:rsid w:val="00464C41"/>
    <w:rsid w:val="00464CF5"/>
    <w:rsid w:val="004656DD"/>
    <w:rsid w:val="00465B79"/>
    <w:rsid w:val="00466485"/>
    <w:rsid w:val="00466887"/>
    <w:rsid w:val="00466AD1"/>
    <w:rsid w:val="00466C5A"/>
    <w:rsid w:val="004671AE"/>
    <w:rsid w:val="004700EE"/>
    <w:rsid w:val="00470178"/>
    <w:rsid w:val="00470A15"/>
    <w:rsid w:val="0047138C"/>
    <w:rsid w:val="004715BD"/>
    <w:rsid w:val="00471648"/>
    <w:rsid w:val="0047165B"/>
    <w:rsid w:val="004716EB"/>
    <w:rsid w:val="004717EA"/>
    <w:rsid w:val="00472F69"/>
    <w:rsid w:val="0047324A"/>
    <w:rsid w:val="004732C0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D39"/>
    <w:rsid w:val="004764C4"/>
    <w:rsid w:val="00476908"/>
    <w:rsid w:val="004769F4"/>
    <w:rsid w:val="00476AE3"/>
    <w:rsid w:val="00476DE5"/>
    <w:rsid w:val="00476E30"/>
    <w:rsid w:val="00476FC9"/>
    <w:rsid w:val="00477009"/>
    <w:rsid w:val="00477023"/>
    <w:rsid w:val="004770BB"/>
    <w:rsid w:val="00477127"/>
    <w:rsid w:val="00477251"/>
    <w:rsid w:val="0047725F"/>
    <w:rsid w:val="00477823"/>
    <w:rsid w:val="00477986"/>
    <w:rsid w:val="0047798F"/>
    <w:rsid w:val="00477D5E"/>
    <w:rsid w:val="00480012"/>
    <w:rsid w:val="004802DF"/>
    <w:rsid w:val="004807CC"/>
    <w:rsid w:val="004808CB"/>
    <w:rsid w:val="00480E40"/>
    <w:rsid w:val="004815D9"/>
    <w:rsid w:val="00482A19"/>
    <w:rsid w:val="00483041"/>
    <w:rsid w:val="004832F8"/>
    <w:rsid w:val="00483407"/>
    <w:rsid w:val="004834E9"/>
    <w:rsid w:val="004834F5"/>
    <w:rsid w:val="0048372A"/>
    <w:rsid w:val="00483C2A"/>
    <w:rsid w:val="004841CB"/>
    <w:rsid w:val="00484829"/>
    <w:rsid w:val="00485142"/>
    <w:rsid w:val="004852E3"/>
    <w:rsid w:val="00485393"/>
    <w:rsid w:val="0048541A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A14"/>
    <w:rsid w:val="00490D12"/>
    <w:rsid w:val="00490E4E"/>
    <w:rsid w:val="004911FF"/>
    <w:rsid w:val="004919D8"/>
    <w:rsid w:val="00491C02"/>
    <w:rsid w:val="00491DC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5FF"/>
    <w:rsid w:val="004A1E79"/>
    <w:rsid w:val="004A2109"/>
    <w:rsid w:val="004A2174"/>
    <w:rsid w:val="004A2323"/>
    <w:rsid w:val="004A2326"/>
    <w:rsid w:val="004A2782"/>
    <w:rsid w:val="004A2880"/>
    <w:rsid w:val="004A2980"/>
    <w:rsid w:val="004A2D9D"/>
    <w:rsid w:val="004A32B5"/>
    <w:rsid w:val="004A3367"/>
    <w:rsid w:val="004A3A0A"/>
    <w:rsid w:val="004A3DFC"/>
    <w:rsid w:val="004A45F7"/>
    <w:rsid w:val="004A6CC7"/>
    <w:rsid w:val="004A7B46"/>
    <w:rsid w:val="004B000E"/>
    <w:rsid w:val="004B0753"/>
    <w:rsid w:val="004B0D9A"/>
    <w:rsid w:val="004B11FC"/>
    <w:rsid w:val="004B16AC"/>
    <w:rsid w:val="004B1A1A"/>
    <w:rsid w:val="004B1CE9"/>
    <w:rsid w:val="004B26C1"/>
    <w:rsid w:val="004B2740"/>
    <w:rsid w:val="004B2A72"/>
    <w:rsid w:val="004B34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29C"/>
    <w:rsid w:val="004B58F0"/>
    <w:rsid w:val="004B646C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86A"/>
    <w:rsid w:val="004C4EE3"/>
    <w:rsid w:val="004C50D2"/>
    <w:rsid w:val="004C5273"/>
    <w:rsid w:val="004C53BA"/>
    <w:rsid w:val="004C5B31"/>
    <w:rsid w:val="004C5B8A"/>
    <w:rsid w:val="004C5CDD"/>
    <w:rsid w:val="004C61CC"/>
    <w:rsid w:val="004C6386"/>
    <w:rsid w:val="004C6544"/>
    <w:rsid w:val="004C65D5"/>
    <w:rsid w:val="004C661B"/>
    <w:rsid w:val="004C7461"/>
    <w:rsid w:val="004C7640"/>
    <w:rsid w:val="004C7946"/>
    <w:rsid w:val="004C7E85"/>
    <w:rsid w:val="004D0081"/>
    <w:rsid w:val="004D077E"/>
    <w:rsid w:val="004D07AF"/>
    <w:rsid w:val="004D106F"/>
    <w:rsid w:val="004D1432"/>
    <w:rsid w:val="004D1AC4"/>
    <w:rsid w:val="004D21C2"/>
    <w:rsid w:val="004D21DF"/>
    <w:rsid w:val="004D23E2"/>
    <w:rsid w:val="004D2971"/>
    <w:rsid w:val="004D3215"/>
    <w:rsid w:val="004D332B"/>
    <w:rsid w:val="004D3365"/>
    <w:rsid w:val="004D3BF5"/>
    <w:rsid w:val="004D3D7B"/>
    <w:rsid w:val="004D3E02"/>
    <w:rsid w:val="004D4831"/>
    <w:rsid w:val="004D48FB"/>
    <w:rsid w:val="004D4EA5"/>
    <w:rsid w:val="004D5217"/>
    <w:rsid w:val="004D6228"/>
    <w:rsid w:val="004D6541"/>
    <w:rsid w:val="004D6A28"/>
    <w:rsid w:val="004D6FB8"/>
    <w:rsid w:val="004D7299"/>
    <w:rsid w:val="004D7377"/>
    <w:rsid w:val="004D73D4"/>
    <w:rsid w:val="004D7511"/>
    <w:rsid w:val="004D7820"/>
    <w:rsid w:val="004D7A38"/>
    <w:rsid w:val="004D7CF6"/>
    <w:rsid w:val="004D7EA2"/>
    <w:rsid w:val="004E00F2"/>
    <w:rsid w:val="004E04AF"/>
    <w:rsid w:val="004E0A82"/>
    <w:rsid w:val="004E0B09"/>
    <w:rsid w:val="004E0B4D"/>
    <w:rsid w:val="004E11D0"/>
    <w:rsid w:val="004E152F"/>
    <w:rsid w:val="004E1B47"/>
    <w:rsid w:val="004E2223"/>
    <w:rsid w:val="004E2CC6"/>
    <w:rsid w:val="004E31FB"/>
    <w:rsid w:val="004E320A"/>
    <w:rsid w:val="004E3618"/>
    <w:rsid w:val="004E3C27"/>
    <w:rsid w:val="004E4151"/>
    <w:rsid w:val="004E41D8"/>
    <w:rsid w:val="004E456D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ABC"/>
    <w:rsid w:val="004F1B91"/>
    <w:rsid w:val="004F2100"/>
    <w:rsid w:val="004F23DE"/>
    <w:rsid w:val="004F2577"/>
    <w:rsid w:val="004F26B4"/>
    <w:rsid w:val="004F27E9"/>
    <w:rsid w:val="004F2843"/>
    <w:rsid w:val="004F2BDD"/>
    <w:rsid w:val="004F2CE8"/>
    <w:rsid w:val="004F38DE"/>
    <w:rsid w:val="004F3B40"/>
    <w:rsid w:val="004F40B7"/>
    <w:rsid w:val="004F4E99"/>
    <w:rsid w:val="004F502A"/>
    <w:rsid w:val="004F569D"/>
    <w:rsid w:val="004F5A38"/>
    <w:rsid w:val="004F5EF3"/>
    <w:rsid w:val="004F5F46"/>
    <w:rsid w:val="004F6047"/>
    <w:rsid w:val="004F6212"/>
    <w:rsid w:val="004F62C4"/>
    <w:rsid w:val="004F6889"/>
    <w:rsid w:val="004F6B75"/>
    <w:rsid w:val="004F6E0B"/>
    <w:rsid w:val="004F744C"/>
    <w:rsid w:val="004F76C0"/>
    <w:rsid w:val="00501669"/>
    <w:rsid w:val="00501FF0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8F"/>
    <w:rsid w:val="00506208"/>
    <w:rsid w:val="00506234"/>
    <w:rsid w:val="0050694A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F4D"/>
    <w:rsid w:val="005113C2"/>
    <w:rsid w:val="00511E0C"/>
    <w:rsid w:val="005121FE"/>
    <w:rsid w:val="005129EA"/>
    <w:rsid w:val="0051393D"/>
    <w:rsid w:val="00513CF9"/>
    <w:rsid w:val="00513D6F"/>
    <w:rsid w:val="005148F6"/>
    <w:rsid w:val="0051550C"/>
    <w:rsid w:val="005159B5"/>
    <w:rsid w:val="00515E88"/>
    <w:rsid w:val="005165A7"/>
    <w:rsid w:val="005167B8"/>
    <w:rsid w:val="005167DB"/>
    <w:rsid w:val="00516CEC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23C4"/>
    <w:rsid w:val="00522992"/>
    <w:rsid w:val="00522AB2"/>
    <w:rsid w:val="0052312B"/>
    <w:rsid w:val="005232C8"/>
    <w:rsid w:val="00523E07"/>
    <w:rsid w:val="00524C78"/>
    <w:rsid w:val="005267B0"/>
    <w:rsid w:val="00526AC8"/>
    <w:rsid w:val="00526AFC"/>
    <w:rsid w:val="00526B60"/>
    <w:rsid w:val="00527145"/>
    <w:rsid w:val="005275AB"/>
    <w:rsid w:val="00527F8C"/>
    <w:rsid w:val="005309A8"/>
    <w:rsid w:val="00530ECC"/>
    <w:rsid w:val="00530F46"/>
    <w:rsid w:val="0053117B"/>
    <w:rsid w:val="005314CC"/>
    <w:rsid w:val="00531B4A"/>
    <w:rsid w:val="00531DAD"/>
    <w:rsid w:val="005321E4"/>
    <w:rsid w:val="00532678"/>
    <w:rsid w:val="00532B83"/>
    <w:rsid w:val="00532D19"/>
    <w:rsid w:val="00532E98"/>
    <w:rsid w:val="00533471"/>
    <w:rsid w:val="0053391D"/>
    <w:rsid w:val="00533CFB"/>
    <w:rsid w:val="00533F77"/>
    <w:rsid w:val="0053412F"/>
    <w:rsid w:val="005346E9"/>
    <w:rsid w:val="00534888"/>
    <w:rsid w:val="005349A6"/>
    <w:rsid w:val="00534D4E"/>
    <w:rsid w:val="0053517D"/>
    <w:rsid w:val="0053546B"/>
    <w:rsid w:val="00535579"/>
    <w:rsid w:val="00536427"/>
    <w:rsid w:val="005364D6"/>
    <w:rsid w:val="0053650C"/>
    <w:rsid w:val="005366EF"/>
    <w:rsid w:val="00536F70"/>
    <w:rsid w:val="00537728"/>
    <w:rsid w:val="00537D52"/>
    <w:rsid w:val="00540172"/>
    <w:rsid w:val="005401BF"/>
    <w:rsid w:val="005403C3"/>
    <w:rsid w:val="005405E9"/>
    <w:rsid w:val="005411A0"/>
    <w:rsid w:val="00541739"/>
    <w:rsid w:val="005418E2"/>
    <w:rsid w:val="005432D4"/>
    <w:rsid w:val="0054356B"/>
    <w:rsid w:val="00543901"/>
    <w:rsid w:val="00543ADA"/>
    <w:rsid w:val="00543D00"/>
    <w:rsid w:val="0054411C"/>
    <w:rsid w:val="00544455"/>
    <w:rsid w:val="005445EA"/>
    <w:rsid w:val="00544701"/>
    <w:rsid w:val="00544B70"/>
    <w:rsid w:val="005454C7"/>
    <w:rsid w:val="00545B67"/>
    <w:rsid w:val="0054647B"/>
    <w:rsid w:val="00546A87"/>
    <w:rsid w:val="00546D2A"/>
    <w:rsid w:val="00546D86"/>
    <w:rsid w:val="00546FA1"/>
    <w:rsid w:val="0054724F"/>
    <w:rsid w:val="00547405"/>
    <w:rsid w:val="0055056F"/>
    <w:rsid w:val="00551928"/>
    <w:rsid w:val="00551ECE"/>
    <w:rsid w:val="00552041"/>
    <w:rsid w:val="0055212D"/>
    <w:rsid w:val="00552559"/>
    <w:rsid w:val="005529C4"/>
    <w:rsid w:val="00552BE8"/>
    <w:rsid w:val="00552CFD"/>
    <w:rsid w:val="0055307E"/>
    <w:rsid w:val="005535C3"/>
    <w:rsid w:val="005539B4"/>
    <w:rsid w:val="005540C7"/>
    <w:rsid w:val="00554775"/>
    <w:rsid w:val="00554C41"/>
    <w:rsid w:val="00555411"/>
    <w:rsid w:val="0055552A"/>
    <w:rsid w:val="00555FC6"/>
    <w:rsid w:val="005565BF"/>
    <w:rsid w:val="00556639"/>
    <w:rsid w:val="0055668F"/>
    <w:rsid w:val="005566F7"/>
    <w:rsid w:val="005571B6"/>
    <w:rsid w:val="00557402"/>
    <w:rsid w:val="00560ED7"/>
    <w:rsid w:val="00561A1D"/>
    <w:rsid w:val="00561B55"/>
    <w:rsid w:val="00562E9D"/>
    <w:rsid w:val="0056363E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53F"/>
    <w:rsid w:val="00566F8B"/>
    <w:rsid w:val="00567250"/>
    <w:rsid w:val="005672C6"/>
    <w:rsid w:val="00567F86"/>
    <w:rsid w:val="00570A16"/>
    <w:rsid w:val="00570DA6"/>
    <w:rsid w:val="00570DF8"/>
    <w:rsid w:val="00571129"/>
    <w:rsid w:val="00572356"/>
    <w:rsid w:val="00572CFE"/>
    <w:rsid w:val="00573420"/>
    <w:rsid w:val="00573965"/>
    <w:rsid w:val="00573D44"/>
    <w:rsid w:val="0057476F"/>
    <w:rsid w:val="00574BAA"/>
    <w:rsid w:val="00574D13"/>
    <w:rsid w:val="00574F5A"/>
    <w:rsid w:val="005755D2"/>
    <w:rsid w:val="00575D34"/>
    <w:rsid w:val="00575D42"/>
    <w:rsid w:val="00575E7C"/>
    <w:rsid w:val="00576241"/>
    <w:rsid w:val="005765DA"/>
    <w:rsid w:val="00577234"/>
    <w:rsid w:val="005774ED"/>
    <w:rsid w:val="00577F21"/>
    <w:rsid w:val="00580321"/>
    <w:rsid w:val="005807CE"/>
    <w:rsid w:val="00581076"/>
    <w:rsid w:val="00581203"/>
    <w:rsid w:val="00581977"/>
    <w:rsid w:val="00582022"/>
    <w:rsid w:val="00582086"/>
    <w:rsid w:val="0058251E"/>
    <w:rsid w:val="00582D23"/>
    <w:rsid w:val="00582DED"/>
    <w:rsid w:val="00583035"/>
    <w:rsid w:val="005835B4"/>
    <w:rsid w:val="00584C27"/>
    <w:rsid w:val="00584CA3"/>
    <w:rsid w:val="00584CBA"/>
    <w:rsid w:val="00584D16"/>
    <w:rsid w:val="005853BB"/>
    <w:rsid w:val="0058589E"/>
    <w:rsid w:val="005859D0"/>
    <w:rsid w:val="00585C1D"/>
    <w:rsid w:val="00585EB4"/>
    <w:rsid w:val="005869A3"/>
    <w:rsid w:val="00587582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04"/>
    <w:rsid w:val="005931EA"/>
    <w:rsid w:val="00593768"/>
    <w:rsid w:val="00593F1D"/>
    <w:rsid w:val="00594232"/>
    <w:rsid w:val="00594496"/>
    <w:rsid w:val="00594A56"/>
    <w:rsid w:val="00594BDA"/>
    <w:rsid w:val="00594F5B"/>
    <w:rsid w:val="005952F8"/>
    <w:rsid w:val="0059539F"/>
    <w:rsid w:val="00595444"/>
    <w:rsid w:val="0059583A"/>
    <w:rsid w:val="00595D64"/>
    <w:rsid w:val="00595E4F"/>
    <w:rsid w:val="00595FCA"/>
    <w:rsid w:val="0059669F"/>
    <w:rsid w:val="00596CA7"/>
    <w:rsid w:val="00596F3F"/>
    <w:rsid w:val="00597038"/>
    <w:rsid w:val="00597554"/>
    <w:rsid w:val="00597CA1"/>
    <w:rsid w:val="00597E47"/>
    <w:rsid w:val="00597E8D"/>
    <w:rsid w:val="005A087B"/>
    <w:rsid w:val="005A0D09"/>
    <w:rsid w:val="005A113E"/>
    <w:rsid w:val="005A1E27"/>
    <w:rsid w:val="005A21AD"/>
    <w:rsid w:val="005A29EA"/>
    <w:rsid w:val="005A2ABB"/>
    <w:rsid w:val="005A2C4C"/>
    <w:rsid w:val="005A2D27"/>
    <w:rsid w:val="005A34F7"/>
    <w:rsid w:val="005A39BC"/>
    <w:rsid w:val="005A3E06"/>
    <w:rsid w:val="005A44E6"/>
    <w:rsid w:val="005A4A71"/>
    <w:rsid w:val="005A4F12"/>
    <w:rsid w:val="005A4F7F"/>
    <w:rsid w:val="005A550B"/>
    <w:rsid w:val="005A55B1"/>
    <w:rsid w:val="005A5684"/>
    <w:rsid w:val="005A5D49"/>
    <w:rsid w:val="005A6F98"/>
    <w:rsid w:val="005A6FC0"/>
    <w:rsid w:val="005A7312"/>
    <w:rsid w:val="005A7466"/>
    <w:rsid w:val="005A7BA7"/>
    <w:rsid w:val="005B1384"/>
    <w:rsid w:val="005B14C5"/>
    <w:rsid w:val="005B193F"/>
    <w:rsid w:val="005B1FDB"/>
    <w:rsid w:val="005B214E"/>
    <w:rsid w:val="005B27EB"/>
    <w:rsid w:val="005B2C09"/>
    <w:rsid w:val="005B2C91"/>
    <w:rsid w:val="005B3399"/>
    <w:rsid w:val="005B36BE"/>
    <w:rsid w:val="005B39FF"/>
    <w:rsid w:val="005B3C35"/>
    <w:rsid w:val="005B4368"/>
    <w:rsid w:val="005B44AC"/>
    <w:rsid w:val="005B4A9D"/>
    <w:rsid w:val="005B4EA5"/>
    <w:rsid w:val="005B56BB"/>
    <w:rsid w:val="005B58C1"/>
    <w:rsid w:val="005B5FCB"/>
    <w:rsid w:val="005B65D1"/>
    <w:rsid w:val="005B6738"/>
    <w:rsid w:val="005B70BE"/>
    <w:rsid w:val="005B7C9D"/>
    <w:rsid w:val="005B7D4E"/>
    <w:rsid w:val="005C00EC"/>
    <w:rsid w:val="005C03EC"/>
    <w:rsid w:val="005C0B5B"/>
    <w:rsid w:val="005C1074"/>
    <w:rsid w:val="005C25C9"/>
    <w:rsid w:val="005C28B9"/>
    <w:rsid w:val="005C2ACD"/>
    <w:rsid w:val="005C2DE2"/>
    <w:rsid w:val="005C2EFD"/>
    <w:rsid w:val="005C2F9B"/>
    <w:rsid w:val="005C35E0"/>
    <w:rsid w:val="005C3A99"/>
    <w:rsid w:val="005C3B2E"/>
    <w:rsid w:val="005C47CD"/>
    <w:rsid w:val="005C49F9"/>
    <w:rsid w:val="005C4B9E"/>
    <w:rsid w:val="005C5206"/>
    <w:rsid w:val="005C545C"/>
    <w:rsid w:val="005C59C5"/>
    <w:rsid w:val="005C5C9A"/>
    <w:rsid w:val="005C5CE1"/>
    <w:rsid w:val="005C5E57"/>
    <w:rsid w:val="005C6838"/>
    <w:rsid w:val="005C69B1"/>
    <w:rsid w:val="005C6E68"/>
    <w:rsid w:val="005D08C8"/>
    <w:rsid w:val="005D172F"/>
    <w:rsid w:val="005D1983"/>
    <w:rsid w:val="005D1B02"/>
    <w:rsid w:val="005D2449"/>
    <w:rsid w:val="005D278A"/>
    <w:rsid w:val="005D29A4"/>
    <w:rsid w:val="005D2B30"/>
    <w:rsid w:val="005D2C37"/>
    <w:rsid w:val="005D2F52"/>
    <w:rsid w:val="005D3291"/>
    <w:rsid w:val="005D33DF"/>
    <w:rsid w:val="005D35D5"/>
    <w:rsid w:val="005D37A7"/>
    <w:rsid w:val="005D387C"/>
    <w:rsid w:val="005D3C76"/>
    <w:rsid w:val="005D4B01"/>
    <w:rsid w:val="005D5770"/>
    <w:rsid w:val="005D57D0"/>
    <w:rsid w:val="005D6152"/>
    <w:rsid w:val="005D6257"/>
    <w:rsid w:val="005D7040"/>
    <w:rsid w:val="005D78F1"/>
    <w:rsid w:val="005D7FE5"/>
    <w:rsid w:val="005E06A6"/>
    <w:rsid w:val="005E13A4"/>
    <w:rsid w:val="005E1AEB"/>
    <w:rsid w:val="005E1B14"/>
    <w:rsid w:val="005E1D26"/>
    <w:rsid w:val="005E21F9"/>
    <w:rsid w:val="005E242E"/>
    <w:rsid w:val="005E24A6"/>
    <w:rsid w:val="005E2991"/>
    <w:rsid w:val="005E37B8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77F"/>
    <w:rsid w:val="005E6F79"/>
    <w:rsid w:val="005E6FEA"/>
    <w:rsid w:val="005E7020"/>
    <w:rsid w:val="005E7230"/>
    <w:rsid w:val="005E7381"/>
    <w:rsid w:val="005E73B6"/>
    <w:rsid w:val="005E7700"/>
    <w:rsid w:val="005E784B"/>
    <w:rsid w:val="005E7AFB"/>
    <w:rsid w:val="005F06E4"/>
    <w:rsid w:val="005F0939"/>
    <w:rsid w:val="005F0E0A"/>
    <w:rsid w:val="005F10FC"/>
    <w:rsid w:val="005F11B8"/>
    <w:rsid w:val="005F11F7"/>
    <w:rsid w:val="005F1727"/>
    <w:rsid w:val="005F1775"/>
    <w:rsid w:val="005F17F7"/>
    <w:rsid w:val="005F2321"/>
    <w:rsid w:val="005F24F5"/>
    <w:rsid w:val="005F25ED"/>
    <w:rsid w:val="005F2C3C"/>
    <w:rsid w:val="005F2EAE"/>
    <w:rsid w:val="005F313D"/>
    <w:rsid w:val="005F3C99"/>
    <w:rsid w:val="005F3E34"/>
    <w:rsid w:val="005F3E38"/>
    <w:rsid w:val="005F4594"/>
    <w:rsid w:val="005F49F2"/>
    <w:rsid w:val="005F4DED"/>
    <w:rsid w:val="005F53B8"/>
    <w:rsid w:val="005F54F8"/>
    <w:rsid w:val="005F57DB"/>
    <w:rsid w:val="005F5D7E"/>
    <w:rsid w:val="005F5E88"/>
    <w:rsid w:val="005F6281"/>
    <w:rsid w:val="005F638A"/>
    <w:rsid w:val="005F659F"/>
    <w:rsid w:val="005F6774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B4A"/>
    <w:rsid w:val="0060102F"/>
    <w:rsid w:val="00601191"/>
    <w:rsid w:val="0060154E"/>
    <w:rsid w:val="00601993"/>
    <w:rsid w:val="00601A65"/>
    <w:rsid w:val="00601C97"/>
    <w:rsid w:val="00602407"/>
    <w:rsid w:val="006042FC"/>
    <w:rsid w:val="006043BB"/>
    <w:rsid w:val="00604CE4"/>
    <w:rsid w:val="006050F3"/>
    <w:rsid w:val="006054C5"/>
    <w:rsid w:val="0060554B"/>
    <w:rsid w:val="00605A26"/>
    <w:rsid w:val="00605DD0"/>
    <w:rsid w:val="0060635A"/>
    <w:rsid w:val="00606489"/>
    <w:rsid w:val="0060676F"/>
    <w:rsid w:val="006067FB"/>
    <w:rsid w:val="00606FD6"/>
    <w:rsid w:val="006072FF"/>
    <w:rsid w:val="00607562"/>
    <w:rsid w:val="00607741"/>
    <w:rsid w:val="00607DAB"/>
    <w:rsid w:val="0061050E"/>
    <w:rsid w:val="006107EE"/>
    <w:rsid w:val="00611439"/>
    <w:rsid w:val="0061196C"/>
    <w:rsid w:val="00611DC4"/>
    <w:rsid w:val="006130E0"/>
    <w:rsid w:val="00613436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261"/>
    <w:rsid w:val="006168F8"/>
    <w:rsid w:val="00616C18"/>
    <w:rsid w:val="00616ED3"/>
    <w:rsid w:val="0061731B"/>
    <w:rsid w:val="006178C7"/>
    <w:rsid w:val="00617DAD"/>
    <w:rsid w:val="00620501"/>
    <w:rsid w:val="00620F32"/>
    <w:rsid w:val="00621192"/>
    <w:rsid w:val="0062158D"/>
    <w:rsid w:val="006223BE"/>
    <w:rsid w:val="00622632"/>
    <w:rsid w:val="006228B5"/>
    <w:rsid w:val="00622C0B"/>
    <w:rsid w:val="00622F41"/>
    <w:rsid w:val="006245AC"/>
    <w:rsid w:val="00624A23"/>
    <w:rsid w:val="00624B56"/>
    <w:rsid w:val="00624E47"/>
    <w:rsid w:val="006254AA"/>
    <w:rsid w:val="006255CC"/>
    <w:rsid w:val="0062584B"/>
    <w:rsid w:val="00625B8E"/>
    <w:rsid w:val="00626049"/>
    <w:rsid w:val="00626651"/>
    <w:rsid w:val="00626BCF"/>
    <w:rsid w:val="0062792F"/>
    <w:rsid w:val="00627B0B"/>
    <w:rsid w:val="00627BB0"/>
    <w:rsid w:val="00627DE7"/>
    <w:rsid w:val="00627E09"/>
    <w:rsid w:val="00630EAC"/>
    <w:rsid w:val="006312B5"/>
    <w:rsid w:val="006312EA"/>
    <w:rsid w:val="00631355"/>
    <w:rsid w:val="00631816"/>
    <w:rsid w:val="00631839"/>
    <w:rsid w:val="00631FD5"/>
    <w:rsid w:val="00632B9C"/>
    <w:rsid w:val="00632E68"/>
    <w:rsid w:val="00633582"/>
    <w:rsid w:val="00633837"/>
    <w:rsid w:val="00633A1D"/>
    <w:rsid w:val="006340DE"/>
    <w:rsid w:val="00635518"/>
    <w:rsid w:val="0063560D"/>
    <w:rsid w:val="00635BA8"/>
    <w:rsid w:val="00635BCF"/>
    <w:rsid w:val="00635C00"/>
    <w:rsid w:val="006361D9"/>
    <w:rsid w:val="00636B4F"/>
    <w:rsid w:val="00636BB1"/>
    <w:rsid w:val="00636D9C"/>
    <w:rsid w:val="00636E18"/>
    <w:rsid w:val="00637D50"/>
    <w:rsid w:val="00637E7E"/>
    <w:rsid w:val="0064036C"/>
    <w:rsid w:val="00640F72"/>
    <w:rsid w:val="006412DA"/>
    <w:rsid w:val="00641736"/>
    <w:rsid w:val="006419F0"/>
    <w:rsid w:val="00641FD1"/>
    <w:rsid w:val="00642164"/>
    <w:rsid w:val="006429C4"/>
    <w:rsid w:val="00642B2C"/>
    <w:rsid w:val="00642DD9"/>
    <w:rsid w:val="00643212"/>
    <w:rsid w:val="006437C6"/>
    <w:rsid w:val="006443BA"/>
    <w:rsid w:val="0064457F"/>
    <w:rsid w:val="00644844"/>
    <w:rsid w:val="00645AEF"/>
    <w:rsid w:val="00645EB3"/>
    <w:rsid w:val="00646027"/>
    <w:rsid w:val="006469D2"/>
    <w:rsid w:val="00647036"/>
    <w:rsid w:val="006476CC"/>
    <w:rsid w:val="00647E19"/>
    <w:rsid w:val="0065029F"/>
    <w:rsid w:val="00650808"/>
    <w:rsid w:val="006508FF"/>
    <w:rsid w:val="00650BEF"/>
    <w:rsid w:val="006516A5"/>
    <w:rsid w:val="006518F4"/>
    <w:rsid w:val="00651DB9"/>
    <w:rsid w:val="006526A2"/>
    <w:rsid w:val="006526D3"/>
    <w:rsid w:val="00652BA2"/>
    <w:rsid w:val="00653571"/>
    <w:rsid w:val="006540F1"/>
    <w:rsid w:val="00654586"/>
    <w:rsid w:val="0065474E"/>
    <w:rsid w:val="006547FB"/>
    <w:rsid w:val="00654A74"/>
    <w:rsid w:val="00654CFF"/>
    <w:rsid w:val="006563FF"/>
    <w:rsid w:val="006569CB"/>
    <w:rsid w:val="00656A56"/>
    <w:rsid w:val="00656BBF"/>
    <w:rsid w:val="00656C3C"/>
    <w:rsid w:val="00656D1B"/>
    <w:rsid w:val="00656E38"/>
    <w:rsid w:val="006574CB"/>
    <w:rsid w:val="00657958"/>
    <w:rsid w:val="00657CF0"/>
    <w:rsid w:val="00657D4C"/>
    <w:rsid w:val="00660062"/>
    <w:rsid w:val="00660165"/>
    <w:rsid w:val="00660AB1"/>
    <w:rsid w:val="00660D2C"/>
    <w:rsid w:val="00661704"/>
    <w:rsid w:val="00661C8C"/>
    <w:rsid w:val="00661D89"/>
    <w:rsid w:val="00661DDA"/>
    <w:rsid w:val="00661E46"/>
    <w:rsid w:val="00662887"/>
    <w:rsid w:val="00662FA6"/>
    <w:rsid w:val="006631D3"/>
    <w:rsid w:val="00663486"/>
    <w:rsid w:val="0066452D"/>
    <w:rsid w:val="00664C05"/>
    <w:rsid w:val="00664E59"/>
    <w:rsid w:val="00665FE3"/>
    <w:rsid w:val="0066601D"/>
    <w:rsid w:val="006660F8"/>
    <w:rsid w:val="00666C45"/>
    <w:rsid w:val="00666E36"/>
    <w:rsid w:val="00667403"/>
    <w:rsid w:val="0066762C"/>
    <w:rsid w:val="00667D8F"/>
    <w:rsid w:val="00667EB7"/>
    <w:rsid w:val="006702C6"/>
    <w:rsid w:val="006706AD"/>
    <w:rsid w:val="006706D9"/>
    <w:rsid w:val="00670A97"/>
    <w:rsid w:val="00670B6F"/>
    <w:rsid w:val="00672270"/>
    <w:rsid w:val="0067229D"/>
    <w:rsid w:val="00672625"/>
    <w:rsid w:val="006726F9"/>
    <w:rsid w:val="006728B8"/>
    <w:rsid w:val="00672B31"/>
    <w:rsid w:val="0067387C"/>
    <w:rsid w:val="00673943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76D6D"/>
    <w:rsid w:val="00676EFF"/>
    <w:rsid w:val="00676FC3"/>
    <w:rsid w:val="006770AE"/>
    <w:rsid w:val="00680776"/>
    <w:rsid w:val="006807D2"/>
    <w:rsid w:val="006815CD"/>
    <w:rsid w:val="00681664"/>
    <w:rsid w:val="006817BD"/>
    <w:rsid w:val="00681BF6"/>
    <w:rsid w:val="00681D86"/>
    <w:rsid w:val="006821D8"/>
    <w:rsid w:val="0068268B"/>
    <w:rsid w:val="006829AB"/>
    <w:rsid w:val="00682F9B"/>
    <w:rsid w:val="00683C74"/>
    <w:rsid w:val="00683E15"/>
    <w:rsid w:val="006846B3"/>
    <w:rsid w:val="00684757"/>
    <w:rsid w:val="006850C9"/>
    <w:rsid w:val="00685355"/>
    <w:rsid w:val="0068579B"/>
    <w:rsid w:val="00685B66"/>
    <w:rsid w:val="0068653D"/>
    <w:rsid w:val="0068672E"/>
    <w:rsid w:val="00687663"/>
    <w:rsid w:val="006877D4"/>
    <w:rsid w:val="00687B0D"/>
    <w:rsid w:val="006901E9"/>
    <w:rsid w:val="0069051C"/>
    <w:rsid w:val="006907DB"/>
    <w:rsid w:val="00690881"/>
    <w:rsid w:val="00690EC8"/>
    <w:rsid w:val="0069114E"/>
    <w:rsid w:val="00691213"/>
    <w:rsid w:val="0069180C"/>
    <w:rsid w:val="00691EE2"/>
    <w:rsid w:val="0069256A"/>
    <w:rsid w:val="00692923"/>
    <w:rsid w:val="006932E0"/>
    <w:rsid w:val="006935AD"/>
    <w:rsid w:val="00693763"/>
    <w:rsid w:val="006937C8"/>
    <w:rsid w:val="00693AEF"/>
    <w:rsid w:val="00693B4A"/>
    <w:rsid w:val="00693F2C"/>
    <w:rsid w:val="00693FD1"/>
    <w:rsid w:val="00694A70"/>
    <w:rsid w:val="00694A7E"/>
    <w:rsid w:val="00694DCF"/>
    <w:rsid w:val="00694F1C"/>
    <w:rsid w:val="006951E9"/>
    <w:rsid w:val="006955BD"/>
    <w:rsid w:val="00696425"/>
    <w:rsid w:val="00696DC0"/>
    <w:rsid w:val="00697282"/>
    <w:rsid w:val="00697D99"/>
    <w:rsid w:val="00697E62"/>
    <w:rsid w:val="006A1050"/>
    <w:rsid w:val="006A12BE"/>
    <w:rsid w:val="006A19E0"/>
    <w:rsid w:val="006A1DD7"/>
    <w:rsid w:val="006A1EF8"/>
    <w:rsid w:val="006A1FA9"/>
    <w:rsid w:val="006A23D7"/>
    <w:rsid w:val="006A2404"/>
    <w:rsid w:val="006A28E0"/>
    <w:rsid w:val="006A2DE8"/>
    <w:rsid w:val="006A2F59"/>
    <w:rsid w:val="006A2F5C"/>
    <w:rsid w:val="006A3260"/>
    <w:rsid w:val="006A3BF9"/>
    <w:rsid w:val="006A3DD4"/>
    <w:rsid w:val="006A585A"/>
    <w:rsid w:val="006A5877"/>
    <w:rsid w:val="006A649E"/>
    <w:rsid w:val="006A64B2"/>
    <w:rsid w:val="006A68BD"/>
    <w:rsid w:val="006A6FB6"/>
    <w:rsid w:val="006A720A"/>
    <w:rsid w:val="006A7384"/>
    <w:rsid w:val="006A7589"/>
    <w:rsid w:val="006A77BE"/>
    <w:rsid w:val="006A7B6B"/>
    <w:rsid w:val="006A7D3E"/>
    <w:rsid w:val="006A7F88"/>
    <w:rsid w:val="006B1373"/>
    <w:rsid w:val="006B1376"/>
    <w:rsid w:val="006B1D59"/>
    <w:rsid w:val="006B1D8E"/>
    <w:rsid w:val="006B1EB2"/>
    <w:rsid w:val="006B2350"/>
    <w:rsid w:val="006B2896"/>
    <w:rsid w:val="006B29A1"/>
    <w:rsid w:val="006B2D51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E41"/>
    <w:rsid w:val="006C0275"/>
    <w:rsid w:val="006C0623"/>
    <w:rsid w:val="006C09BF"/>
    <w:rsid w:val="006C0A34"/>
    <w:rsid w:val="006C0BAB"/>
    <w:rsid w:val="006C0E63"/>
    <w:rsid w:val="006C105F"/>
    <w:rsid w:val="006C12D6"/>
    <w:rsid w:val="006C1DD5"/>
    <w:rsid w:val="006C1DE9"/>
    <w:rsid w:val="006C1EC8"/>
    <w:rsid w:val="006C20C1"/>
    <w:rsid w:val="006C20D0"/>
    <w:rsid w:val="006C2199"/>
    <w:rsid w:val="006C289F"/>
    <w:rsid w:val="006C2EF1"/>
    <w:rsid w:val="006C3BC0"/>
    <w:rsid w:val="006C3FEF"/>
    <w:rsid w:val="006C4404"/>
    <w:rsid w:val="006C51E6"/>
    <w:rsid w:val="006C53E7"/>
    <w:rsid w:val="006C5D26"/>
    <w:rsid w:val="006C721F"/>
    <w:rsid w:val="006C750D"/>
    <w:rsid w:val="006C7817"/>
    <w:rsid w:val="006C7E69"/>
    <w:rsid w:val="006C7ED5"/>
    <w:rsid w:val="006D0032"/>
    <w:rsid w:val="006D09A8"/>
    <w:rsid w:val="006D1181"/>
    <w:rsid w:val="006D1582"/>
    <w:rsid w:val="006D15D7"/>
    <w:rsid w:val="006D1647"/>
    <w:rsid w:val="006D1842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57B"/>
    <w:rsid w:val="006D372B"/>
    <w:rsid w:val="006D3845"/>
    <w:rsid w:val="006D3BF0"/>
    <w:rsid w:val="006D3D66"/>
    <w:rsid w:val="006D4281"/>
    <w:rsid w:val="006D4900"/>
    <w:rsid w:val="006D4C2F"/>
    <w:rsid w:val="006D4FDD"/>
    <w:rsid w:val="006D5611"/>
    <w:rsid w:val="006D6151"/>
    <w:rsid w:val="006D6433"/>
    <w:rsid w:val="006D6593"/>
    <w:rsid w:val="006D662B"/>
    <w:rsid w:val="006D7522"/>
    <w:rsid w:val="006D7553"/>
    <w:rsid w:val="006D7AC5"/>
    <w:rsid w:val="006E01C3"/>
    <w:rsid w:val="006E077D"/>
    <w:rsid w:val="006E1209"/>
    <w:rsid w:val="006E1285"/>
    <w:rsid w:val="006E19E4"/>
    <w:rsid w:val="006E21EC"/>
    <w:rsid w:val="006E2A11"/>
    <w:rsid w:val="006E36EB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45D"/>
    <w:rsid w:val="006F05A7"/>
    <w:rsid w:val="006F1231"/>
    <w:rsid w:val="006F1280"/>
    <w:rsid w:val="006F1B7D"/>
    <w:rsid w:val="006F26D4"/>
    <w:rsid w:val="006F2715"/>
    <w:rsid w:val="006F29EC"/>
    <w:rsid w:val="006F2A05"/>
    <w:rsid w:val="006F2A9A"/>
    <w:rsid w:val="006F3005"/>
    <w:rsid w:val="006F3126"/>
    <w:rsid w:val="006F347E"/>
    <w:rsid w:val="006F3CB3"/>
    <w:rsid w:val="006F3E9E"/>
    <w:rsid w:val="006F467C"/>
    <w:rsid w:val="006F4F1B"/>
    <w:rsid w:val="006F5448"/>
    <w:rsid w:val="006F550B"/>
    <w:rsid w:val="006F57B9"/>
    <w:rsid w:val="006F59DC"/>
    <w:rsid w:val="006F5CB0"/>
    <w:rsid w:val="006F5D55"/>
    <w:rsid w:val="006F5EF4"/>
    <w:rsid w:val="006F7077"/>
    <w:rsid w:val="006F72F7"/>
    <w:rsid w:val="006F7346"/>
    <w:rsid w:val="006F7347"/>
    <w:rsid w:val="006F792B"/>
    <w:rsid w:val="006F7B75"/>
    <w:rsid w:val="0070029F"/>
    <w:rsid w:val="00700321"/>
    <w:rsid w:val="00700400"/>
    <w:rsid w:val="007005B0"/>
    <w:rsid w:val="0070096C"/>
    <w:rsid w:val="0070271A"/>
    <w:rsid w:val="00702E81"/>
    <w:rsid w:val="00703930"/>
    <w:rsid w:val="00703C31"/>
    <w:rsid w:val="00703C4C"/>
    <w:rsid w:val="00703C69"/>
    <w:rsid w:val="00704431"/>
    <w:rsid w:val="00704530"/>
    <w:rsid w:val="00704D65"/>
    <w:rsid w:val="00704EBC"/>
    <w:rsid w:val="00705307"/>
    <w:rsid w:val="00705893"/>
    <w:rsid w:val="0070596F"/>
    <w:rsid w:val="00705F4F"/>
    <w:rsid w:val="007064CC"/>
    <w:rsid w:val="007065CD"/>
    <w:rsid w:val="0070663F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D7C"/>
    <w:rsid w:val="00711EBB"/>
    <w:rsid w:val="0071236A"/>
    <w:rsid w:val="0071264E"/>
    <w:rsid w:val="00712A1A"/>
    <w:rsid w:val="007135D8"/>
    <w:rsid w:val="00713A25"/>
    <w:rsid w:val="00713AFC"/>
    <w:rsid w:val="00713E05"/>
    <w:rsid w:val="00715822"/>
    <w:rsid w:val="0071597E"/>
    <w:rsid w:val="007161A5"/>
    <w:rsid w:val="00716409"/>
    <w:rsid w:val="00716847"/>
    <w:rsid w:val="007174A0"/>
    <w:rsid w:val="0072008C"/>
    <w:rsid w:val="00720516"/>
    <w:rsid w:val="00720667"/>
    <w:rsid w:val="0072080E"/>
    <w:rsid w:val="007208E4"/>
    <w:rsid w:val="00720CA1"/>
    <w:rsid w:val="00720D56"/>
    <w:rsid w:val="00721209"/>
    <w:rsid w:val="0072209C"/>
    <w:rsid w:val="007221A7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BA3"/>
    <w:rsid w:val="00724D6D"/>
    <w:rsid w:val="0072510E"/>
    <w:rsid w:val="00725C47"/>
    <w:rsid w:val="00725CAC"/>
    <w:rsid w:val="00727504"/>
    <w:rsid w:val="00727F3E"/>
    <w:rsid w:val="0073034B"/>
    <w:rsid w:val="0073048A"/>
    <w:rsid w:val="007304F7"/>
    <w:rsid w:val="0073092E"/>
    <w:rsid w:val="00730F26"/>
    <w:rsid w:val="0073123B"/>
    <w:rsid w:val="00731A46"/>
    <w:rsid w:val="00732058"/>
    <w:rsid w:val="00732219"/>
    <w:rsid w:val="007323D2"/>
    <w:rsid w:val="00732B01"/>
    <w:rsid w:val="00732B7D"/>
    <w:rsid w:val="00732BCE"/>
    <w:rsid w:val="00732CF0"/>
    <w:rsid w:val="00732D1F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68B"/>
    <w:rsid w:val="00735F20"/>
    <w:rsid w:val="00736065"/>
    <w:rsid w:val="007365B3"/>
    <w:rsid w:val="00736B91"/>
    <w:rsid w:val="00736D7A"/>
    <w:rsid w:val="00737031"/>
    <w:rsid w:val="00737190"/>
    <w:rsid w:val="007371BE"/>
    <w:rsid w:val="007371D7"/>
    <w:rsid w:val="00740178"/>
    <w:rsid w:val="00740470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3FB1"/>
    <w:rsid w:val="0074470B"/>
    <w:rsid w:val="0074506F"/>
    <w:rsid w:val="00745268"/>
    <w:rsid w:val="00745475"/>
    <w:rsid w:val="00745530"/>
    <w:rsid w:val="007457FF"/>
    <w:rsid w:val="0074671B"/>
    <w:rsid w:val="00746B52"/>
    <w:rsid w:val="007475FD"/>
    <w:rsid w:val="00747C17"/>
    <w:rsid w:val="00747C35"/>
    <w:rsid w:val="00750FB0"/>
    <w:rsid w:val="00750FD7"/>
    <w:rsid w:val="00751944"/>
    <w:rsid w:val="00751CB8"/>
    <w:rsid w:val="00751F7D"/>
    <w:rsid w:val="0075262A"/>
    <w:rsid w:val="00752AB8"/>
    <w:rsid w:val="00752C1F"/>
    <w:rsid w:val="00752C71"/>
    <w:rsid w:val="00752E84"/>
    <w:rsid w:val="007530FF"/>
    <w:rsid w:val="007543EA"/>
    <w:rsid w:val="007549EB"/>
    <w:rsid w:val="00754D06"/>
    <w:rsid w:val="00754ECB"/>
    <w:rsid w:val="00754EFB"/>
    <w:rsid w:val="0075537F"/>
    <w:rsid w:val="0075571B"/>
    <w:rsid w:val="00755737"/>
    <w:rsid w:val="00755ACF"/>
    <w:rsid w:val="00755F8A"/>
    <w:rsid w:val="0075603A"/>
    <w:rsid w:val="007562CD"/>
    <w:rsid w:val="00756A39"/>
    <w:rsid w:val="00756FE9"/>
    <w:rsid w:val="007570E4"/>
    <w:rsid w:val="0075748B"/>
    <w:rsid w:val="00757645"/>
    <w:rsid w:val="00757855"/>
    <w:rsid w:val="00760224"/>
    <w:rsid w:val="00760342"/>
    <w:rsid w:val="00761284"/>
    <w:rsid w:val="007619DC"/>
    <w:rsid w:val="00761C8B"/>
    <w:rsid w:val="00761D06"/>
    <w:rsid w:val="007623CE"/>
    <w:rsid w:val="007625A6"/>
    <w:rsid w:val="0076264C"/>
    <w:rsid w:val="007629E6"/>
    <w:rsid w:val="00762AFB"/>
    <w:rsid w:val="007632E2"/>
    <w:rsid w:val="00763D82"/>
    <w:rsid w:val="00764116"/>
    <w:rsid w:val="007649BC"/>
    <w:rsid w:val="007650F1"/>
    <w:rsid w:val="00765280"/>
    <w:rsid w:val="00765786"/>
    <w:rsid w:val="0076593E"/>
    <w:rsid w:val="00765C0E"/>
    <w:rsid w:val="007660D8"/>
    <w:rsid w:val="007661C7"/>
    <w:rsid w:val="00766519"/>
    <w:rsid w:val="00766FD6"/>
    <w:rsid w:val="007671EC"/>
    <w:rsid w:val="0076731B"/>
    <w:rsid w:val="0076779F"/>
    <w:rsid w:val="007677A5"/>
    <w:rsid w:val="00767E13"/>
    <w:rsid w:val="00770011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DA"/>
    <w:rsid w:val="00774D39"/>
    <w:rsid w:val="00775221"/>
    <w:rsid w:val="00775290"/>
    <w:rsid w:val="0077537C"/>
    <w:rsid w:val="0077576B"/>
    <w:rsid w:val="00775CE1"/>
    <w:rsid w:val="007762BB"/>
    <w:rsid w:val="00776442"/>
    <w:rsid w:val="0077655B"/>
    <w:rsid w:val="00776A06"/>
    <w:rsid w:val="00776BE8"/>
    <w:rsid w:val="0077725A"/>
    <w:rsid w:val="0078074C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108"/>
    <w:rsid w:val="007848C2"/>
    <w:rsid w:val="0078599A"/>
    <w:rsid w:val="00785B32"/>
    <w:rsid w:val="00786FCF"/>
    <w:rsid w:val="00787911"/>
    <w:rsid w:val="007879A8"/>
    <w:rsid w:val="00787B2C"/>
    <w:rsid w:val="00787DBC"/>
    <w:rsid w:val="007900BD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EE5"/>
    <w:rsid w:val="00792442"/>
    <w:rsid w:val="00792E02"/>
    <w:rsid w:val="00792E54"/>
    <w:rsid w:val="00792E59"/>
    <w:rsid w:val="0079414A"/>
    <w:rsid w:val="00794A76"/>
    <w:rsid w:val="00794C89"/>
    <w:rsid w:val="00794CA9"/>
    <w:rsid w:val="007959E2"/>
    <w:rsid w:val="007960E0"/>
    <w:rsid w:val="007960E7"/>
    <w:rsid w:val="00796586"/>
    <w:rsid w:val="00796F01"/>
    <w:rsid w:val="007978D7"/>
    <w:rsid w:val="007A0104"/>
    <w:rsid w:val="007A02A9"/>
    <w:rsid w:val="007A037B"/>
    <w:rsid w:val="007A0DEB"/>
    <w:rsid w:val="007A0F47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CEC"/>
    <w:rsid w:val="007A5E1F"/>
    <w:rsid w:val="007A5EFA"/>
    <w:rsid w:val="007A6C77"/>
    <w:rsid w:val="007A6D93"/>
    <w:rsid w:val="007A7176"/>
    <w:rsid w:val="007A75D5"/>
    <w:rsid w:val="007A7744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550"/>
    <w:rsid w:val="007B2DB9"/>
    <w:rsid w:val="007B2FE5"/>
    <w:rsid w:val="007B3177"/>
    <w:rsid w:val="007B3B3E"/>
    <w:rsid w:val="007B3DA6"/>
    <w:rsid w:val="007B3F79"/>
    <w:rsid w:val="007B4309"/>
    <w:rsid w:val="007B537A"/>
    <w:rsid w:val="007B55D5"/>
    <w:rsid w:val="007B562A"/>
    <w:rsid w:val="007B5FF4"/>
    <w:rsid w:val="007B6005"/>
    <w:rsid w:val="007B623F"/>
    <w:rsid w:val="007B6472"/>
    <w:rsid w:val="007B6504"/>
    <w:rsid w:val="007B71FD"/>
    <w:rsid w:val="007B7A27"/>
    <w:rsid w:val="007B7F04"/>
    <w:rsid w:val="007C0171"/>
    <w:rsid w:val="007C0371"/>
    <w:rsid w:val="007C0C59"/>
    <w:rsid w:val="007C0DB7"/>
    <w:rsid w:val="007C0E38"/>
    <w:rsid w:val="007C119B"/>
    <w:rsid w:val="007C15D9"/>
    <w:rsid w:val="007C1BCB"/>
    <w:rsid w:val="007C1EB5"/>
    <w:rsid w:val="007C22FF"/>
    <w:rsid w:val="007C2BCA"/>
    <w:rsid w:val="007C310F"/>
    <w:rsid w:val="007C36D4"/>
    <w:rsid w:val="007C3A75"/>
    <w:rsid w:val="007C3E0E"/>
    <w:rsid w:val="007C3F0A"/>
    <w:rsid w:val="007C4060"/>
    <w:rsid w:val="007C45C5"/>
    <w:rsid w:val="007C4FAA"/>
    <w:rsid w:val="007C5761"/>
    <w:rsid w:val="007C57D4"/>
    <w:rsid w:val="007C5BF2"/>
    <w:rsid w:val="007C5F04"/>
    <w:rsid w:val="007C6076"/>
    <w:rsid w:val="007C6A3F"/>
    <w:rsid w:val="007C762E"/>
    <w:rsid w:val="007D003C"/>
    <w:rsid w:val="007D02EC"/>
    <w:rsid w:val="007D02ED"/>
    <w:rsid w:val="007D0581"/>
    <w:rsid w:val="007D06B3"/>
    <w:rsid w:val="007D07E8"/>
    <w:rsid w:val="007D17C5"/>
    <w:rsid w:val="007D17E7"/>
    <w:rsid w:val="007D1BD0"/>
    <w:rsid w:val="007D1D8B"/>
    <w:rsid w:val="007D1DC8"/>
    <w:rsid w:val="007D26A8"/>
    <w:rsid w:val="007D2B06"/>
    <w:rsid w:val="007D320B"/>
    <w:rsid w:val="007D341A"/>
    <w:rsid w:val="007D3907"/>
    <w:rsid w:val="007D3974"/>
    <w:rsid w:val="007D3CD6"/>
    <w:rsid w:val="007D42F8"/>
    <w:rsid w:val="007D4838"/>
    <w:rsid w:val="007D4870"/>
    <w:rsid w:val="007D4AD5"/>
    <w:rsid w:val="007D4CF2"/>
    <w:rsid w:val="007D4EE2"/>
    <w:rsid w:val="007D500D"/>
    <w:rsid w:val="007D63DB"/>
    <w:rsid w:val="007D6930"/>
    <w:rsid w:val="007D733D"/>
    <w:rsid w:val="007D7B79"/>
    <w:rsid w:val="007D7FA3"/>
    <w:rsid w:val="007E0576"/>
    <w:rsid w:val="007E08F7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C7C"/>
    <w:rsid w:val="007E5FA9"/>
    <w:rsid w:val="007E626A"/>
    <w:rsid w:val="007E6FAE"/>
    <w:rsid w:val="007E7CCA"/>
    <w:rsid w:val="007F084C"/>
    <w:rsid w:val="007F0C3A"/>
    <w:rsid w:val="007F1177"/>
    <w:rsid w:val="007F131F"/>
    <w:rsid w:val="007F14CD"/>
    <w:rsid w:val="007F1B3E"/>
    <w:rsid w:val="007F1CB5"/>
    <w:rsid w:val="007F26AA"/>
    <w:rsid w:val="007F2A3B"/>
    <w:rsid w:val="007F2B75"/>
    <w:rsid w:val="007F2DE1"/>
    <w:rsid w:val="007F4212"/>
    <w:rsid w:val="007F5003"/>
    <w:rsid w:val="007F5058"/>
    <w:rsid w:val="007F5BCE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065B"/>
    <w:rsid w:val="0080113C"/>
    <w:rsid w:val="00801628"/>
    <w:rsid w:val="00801CD1"/>
    <w:rsid w:val="00801E8E"/>
    <w:rsid w:val="00802162"/>
    <w:rsid w:val="008021A2"/>
    <w:rsid w:val="00802569"/>
    <w:rsid w:val="00802808"/>
    <w:rsid w:val="008029C0"/>
    <w:rsid w:val="00802E81"/>
    <w:rsid w:val="00803398"/>
    <w:rsid w:val="008037F7"/>
    <w:rsid w:val="00803807"/>
    <w:rsid w:val="00803B07"/>
    <w:rsid w:val="00804038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93E"/>
    <w:rsid w:val="00806A88"/>
    <w:rsid w:val="00806AC3"/>
    <w:rsid w:val="00806CE0"/>
    <w:rsid w:val="00806EEE"/>
    <w:rsid w:val="00807272"/>
    <w:rsid w:val="008074F7"/>
    <w:rsid w:val="00807A2A"/>
    <w:rsid w:val="00807D35"/>
    <w:rsid w:val="0081070A"/>
    <w:rsid w:val="008114FF"/>
    <w:rsid w:val="008115C4"/>
    <w:rsid w:val="008117D2"/>
    <w:rsid w:val="00811973"/>
    <w:rsid w:val="00811E61"/>
    <w:rsid w:val="00812586"/>
    <w:rsid w:val="00812F61"/>
    <w:rsid w:val="00813436"/>
    <w:rsid w:val="00813B88"/>
    <w:rsid w:val="00813E0D"/>
    <w:rsid w:val="008141AF"/>
    <w:rsid w:val="00814575"/>
    <w:rsid w:val="0081459B"/>
    <w:rsid w:val="00814919"/>
    <w:rsid w:val="00815542"/>
    <w:rsid w:val="00816A2B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1B1"/>
    <w:rsid w:val="00821268"/>
    <w:rsid w:val="00821D69"/>
    <w:rsid w:val="0082211D"/>
    <w:rsid w:val="00822726"/>
    <w:rsid w:val="0082324B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0427"/>
    <w:rsid w:val="008316F5"/>
    <w:rsid w:val="008316FD"/>
    <w:rsid w:val="0083212C"/>
    <w:rsid w:val="008321E5"/>
    <w:rsid w:val="00832B51"/>
    <w:rsid w:val="00832EAB"/>
    <w:rsid w:val="008333DA"/>
    <w:rsid w:val="00833814"/>
    <w:rsid w:val="00833F20"/>
    <w:rsid w:val="00834169"/>
    <w:rsid w:val="0083489E"/>
    <w:rsid w:val="00834910"/>
    <w:rsid w:val="00835625"/>
    <w:rsid w:val="008362BE"/>
    <w:rsid w:val="00837429"/>
    <w:rsid w:val="00837D36"/>
    <w:rsid w:val="00837F55"/>
    <w:rsid w:val="0084085D"/>
    <w:rsid w:val="008409AF"/>
    <w:rsid w:val="00840BFD"/>
    <w:rsid w:val="0084105D"/>
    <w:rsid w:val="00841613"/>
    <w:rsid w:val="00843299"/>
    <w:rsid w:val="008437F0"/>
    <w:rsid w:val="00844127"/>
    <w:rsid w:val="00844496"/>
    <w:rsid w:val="00845149"/>
    <w:rsid w:val="008459C3"/>
    <w:rsid w:val="00845CCC"/>
    <w:rsid w:val="0084645E"/>
    <w:rsid w:val="0084658A"/>
    <w:rsid w:val="00846BAB"/>
    <w:rsid w:val="00847104"/>
    <w:rsid w:val="008475E8"/>
    <w:rsid w:val="008478F5"/>
    <w:rsid w:val="00847B41"/>
    <w:rsid w:val="008500BD"/>
    <w:rsid w:val="00850BDD"/>
    <w:rsid w:val="00850CCC"/>
    <w:rsid w:val="00850D35"/>
    <w:rsid w:val="0085144E"/>
    <w:rsid w:val="008517DA"/>
    <w:rsid w:val="008518CF"/>
    <w:rsid w:val="008519CB"/>
    <w:rsid w:val="00851CAB"/>
    <w:rsid w:val="00851E9E"/>
    <w:rsid w:val="0085260D"/>
    <w:rsid w:val="008527CE"/>
    <w:rsid w:val="00852972"/>
    <w:rsid w:val="00852A54"/>
    <w:rsid w:val="0085322D"/>
    <w:rsid w:val="008533C8"/>
    <w:rsid w:val="00853C2A"/>
    <w:rsid w:val="0085473C"/>
    <w:rsid w:val="0085496E"/>
    <w:rsid w:val="00855153"/>
    <w:rsid w:val="008557BD"/>
    <w:rsid w:val="008560BA"/>
    <w:rsid w:val="00856211"/>
    <w:rsid w:val="00856750"/>
    <w:rsid w:val="00856AEB"/>
    <w:rsid w:val="00856DAF"/>
    <w:rsid w:val="00856F9D"/>
    <w:rsid w:val="008579D7"/>
    <w:rsid w:val="00857B82"/>
    <w:rsid w:val="00857C79"/>
    <w:rsid w:val="008600F7"/>
    <w:rsid w:val="00860BA7"/>
    <w:rsid w:val="008617BE"/>
    <w:rsid w:val="008619AB"/>
    <w:rsid w:val="00861B8A"/>
    <w:rsid w:val="00861FF6"/>
    <w:rsid w:val="00862070"/>
    <w:rsid w:val="008625F4"/>
    <w:rsid w:val="00862661"/>
    <w:rsid w:val="008627DF"/>
    <w:rsid w:val="008629E8"/>
    <w:rsid w:val="00862B6D"/>
    <w:rsid w:val="00863D1D"/>
    <w:rsid w:val="00863EB8"/>
    <w:rsid w:val="008641E1"/>
    <w:rsid w:val="00864BA2"/>
    <w:rsid w:val="00864CCE"/>
    <w:rsid w:val="00864FE4"/>
    <w:rsid w:val="00865488"/>
    <w:rsid w:val="00866074"/>
    <w:rsid w:val="00866174"/>
    <w:rsid w:val="008661A9"/>
    <w:rsid w:val="00866759"/>
    <w:rsid w:val="008669EB"/>
    <w:rsid w:val="00867E52"/>
    <w:rsid w:val="008702D7"/>
    <w:rsid w:val="00870847"/>
    <w:rsid w:val="00870F20"/>
    <w:rsid w:val="008710B7"/>
    <w:rsid w:val="00871890"/>
    <w:rsid w:val="00871938"/>
    <w:rsid w:val="00872D6A"/>
    <w:rsid w:val="00872F31"/>
    <w:rsid w:val="0087319E"/>
    <w:rsid w:val="0087386E"/>
    <w:rsid w:val="0087427B"/>
    <w:rsid w:val="00874476"/>
    <w:rsid w:val="00874810"/>
    <w:rsid w:val="00874870"/>
    <w:rsid w:val="008749A5"/>
    <w:rsid w:val="00874AA6"/>
    <w:rsid w:val="00874D88"/>
    <w:rsid w:val="008753E8"/>
    <w:rsid w:val="008757ED"/>
    <w:rsid w:val="0087624E"/>
    <w:rsid w:val="0087654E"/>
    <w:rsid w:val="008766C5"/>
    <w:rsid w:val="008766FF"/>
    <w:rsid w:val="00876B8C"/>
    <w:rsid w:val="00877516"/>
    <w:rsid w:val="008777EC"/>
    <w:rsid w:val="00877BA4"/>
    <w:rsid w:val="00880970"/>
    <w:rsid w:val="00880AC1"/>
    <w:rsid w:val="00880FCE"/>
    <w:rsid w:val="00881466"/>
    <w:rsid w:val="00881707"/>
    <w:rsid w:val="00881A68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7AB"/>
    <w:rsid w:val="00883D87"/>
    <w:rsid w:val="008846AC"/>
    <w:rsid w:val="008848B6"/>
    <w:rsid w:val="00884E55"/>
    <w:rsid w:val="00884E7F"/>
    <w:rsid w:val="0088587B"/>
    <w:rsid w:val="008866C0"/>
    <w:rsid w:val="00886B99"/>
    <w:rsid w:val="00887CDA"/>
    <w:rsid w:val="00887F0C"/>
    <w:rsid w:val="00890527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F4C"/>
    <w:rsid w:val="008932EE"/>
    <w:rsid w:val="0089346F"/>
    <w:rsid w:val="00893758"/>
    <w:rsid w:val="0089395E"/>
    <w:rsid w:val="00894171"/>
    <w:rsid w:val="008941C2"/>
    <w:rsid w:val="0089477B"/>
    <w:rsid w:val="008949A8"/>
    <w:rsid w:val="00894CC1"/>
    <w:rsid w:val="00894F75"/>
    <w:rsid w:val="0089592D"/>
    <w:rsid w:val="00895A82"/>
    <w:rsid w:val="00895D70"/>
    <w:rsid w:val="00895EE7"/>
    <w:rsid w:val="00896284"/>
    <w:rsid w:val="008967D6"/>
    <w:rsid w:val="00896E40"/>
    <w:rsid w:val="0089703B"/>
    <w:rsid w:val="00897255"/>
    <w:rsid w:val="00897DB1"/>
    <w:rsid w:val="00897F2F"/>
    <w:rsid w:val="008A07E1"/>
    <w:rsid w:val="008A0C0E"/>
    <w:rsid w:val="008A1079"/>
    <w:rsid w:val="008A1342"/>
    <w:rsid w:val="008A1522"/>
    <w:rsid w:val="008A1881"/>
    <w:rsid w:val="008A221A"/>
    <w:rsid w:val="008A2BA2"/>
    <w:rsid w:val="008A3518"/>
    <w:rsid w:val="008A559F"/>
    <w:rsid w:val="008A5708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0D1A"/>
    <w:rsid w:val="008B11FE"/>
    <w:rsid w:val="008B2607"/>
    <w:rsid w:val="008B30BE"/>
    <w:rsid w:val="008B356F"/>
    <w:rsid w:val="008B366F"/>
    <w:rsid w:val="008B3B10"/>
    <w:rsid w:val="008B4392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63B"/>
    <w:rsid w:val="008B57D8"/>
    <w:rsid w:val="008B5BC9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22C"/>
    <w:rsid w:val="008B777B"/>
    <w:rsid w:val="008C0391"/>
    <w:rsid w:val="008C07CE"/>
    <w:rsid w:val="008C0A78"/>
    <w:rsid w:val="008C1371"/>
    <w:rsid w:val="008C152E"/>
    <w:rsid w:val="008C1615"/>
    <w:rsid w:val="008C1AB4"/>
    <w:rsid w:val="008C2F4A"/>
    <w:rsid w:val="008C31CA"/>
    <w:rsid w:val="008C4439"/>
    <w:rsid w:val="008C4492"/>
    <w:rsid w:val="008C49AF"/>
    <w:rsid w:val="008C4D1F"/>
    <w:rsid w:val="008C51AA"/>
    <w:rsid w:val="008C5208"/>
    <w:rsid w:val="008C5720"/>
    <w:rsid w:val="008C5BA7"/>
    <w:rsid w:val="008C633F"/>
    <w:rsid w:val="008C67FC"/>
    <w:rsid w:val="008C76A1"/>
    <w:rsid w:val="008C7C19"/>
    <w:rsid w:val="008C7FB2"/>
    <w:rsid w:val="008D040D"/>
    <w:rsid w:val="008D0963"/>
    <w:rsid w:val="008D0B62"/>
    <w:rsid w:val="008D1111"/>
    <w:rsid w:val="008D16E6"/>
    <w:rsid w:val="008D193F"/>
    <w:rsid w:val="008D195D"/>
    <w:rsid w:val="008D1964"/>
    <w:rsid w:val="008D1C1B"/>
    <w:rsid w:val="008D1E85"/>
    <w:rsid w:val="008D1F50"/>
    <w:rsid w:val="008D2679"/>
    <w:rsid w:val="008D29BE"/>
    <w:rsid w:val="008D2A4D"/>
    <w:rsid w:val="008D2E12"/>
    <w:rsid w:val="008D2F24"/>
    <w:rsid w:val="008D3182"/>
    <w:rsid w:val="008D395C"/>
    <w:rsid w:val="008D4A01"/>
    <w:rsid w:val="008D4E26"/>
    <w:rsid w:val="008D4FD2"/>
    <w:rsid w:val="008D5252"/>
    <w:rsid w:val="008D5A4A"/>
    <w:rsid w:val="008D67E4"/>
    <w:rsid w:val="008D71C1"/>
    <w:rsid w:val="008D72AE"/>
    <w:rsid w:val="008D7B97"/>
    <w:rsid w:val="008D7CAA"/>
    <w:rsid w:val="008E089A"/>
    <w:rsid w:val="008E0C61"/>
    <w:rsid w:val="008E0FC9"/>
    <w:rsid w:val="008E1C03"/>
    <w:rsid w:val="008E1C56"/>
    <w:rsid w:val="008E1DE4"/>
    <w:rsid w:val="008E2872"/>
    <w:rsid w:val="008E2C4B"/>
    <w:rsid w:val="008E35C4"/>
    <w:rsid w:val="008E3913"/>
    <w:rsid w:val="008E3AD3"/>
    <w:rsid w:val="008E40E9"/>
    <w:rsid w:val="008E423B"/>
    <w:rsid w:val="008E4A47"/>
    <w:rsid w:val="008E4A85"/>
    <w:rsid w:val="008E56F7"/>
    <w:rsid w:val="008E585F"/>
    <w:rsid w:val="008E60FF"/>
    <w:rsid w:val="008E6188"/>
    <w:rsid w:val="008E663A"/>
    <w:rsid w:val="008E6B90"/>
    <w:rsid w:val="008E6FBF"/>
    <w:rsid w:val="008E771E"/>
    <w:rsid w:val="008E7B2D"/>
    <w:rsid w:val="008E7BD2"/>
    <w:rsid w:val="008E7FC2"/>
    <w:rsid w:val="008F00D1"/>
    <w:rsid w:val="008F053B"/>
    <w:rsid w:val="008F0B14"/>
    <w:rsid w:val="008F0E3E"/>
    <w:rsid w:val="008F1142"/>
    <w:rsid w:val="008F13B3"/>
    <w:rsid w:val="008F13C5"/>
    <w:rsid w:val="008F13E3"/>
    <w:rsid w:val="008F17F1"/>
    <w:rsid w:val="008F219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63C"/>
    <w:rsid w:val="008F5704"/>
    <w:rsid w:val="008F57F8"/>
    <w:rsid w:val="008F5B51"/>
    <w:rsid w:val="008F5DB5"/>
    <w:rsid w:val="008F67C2"/>
    <w:rsid w:val="008F68B9"/>
    <w:rsid w:val="008F69C3"/>
    <w:rsid w:val="008F6D84"/>
    <w:rsid w:val="008F7083"/>
    <w:rsid w:val="008F71BC"/>
    <w:rsid w:val="008F78D7"/>
    <w:rsid w:val="008F7F69"/>
    <w:rsid w:val="0090091E"/>
    <w:rsid w:val="00900BC8"/>
    <w:rsid w:val="00900E1A"/>
    <w:rsid w:val="0090120E"/>
    <w:rsid w:val="00901E41"/>
    <w:rsid w:val="00901E71"/>
    <w:rsid w:val="0090221B"/>
    <w:rsid w:val="0090262B"/>
    <w:rsid w:val="00902C30"/>
    <w:rsid w:val="0090301D"/>
    <w:rsid w:val="0090354F"/>
    <w:rsid w:val="00903859"/>
    <w:rsid w:val="00903D53"/>
    <w:rsid w:val="009041B2"/>
    <w:rsid w:val="009044B9"/>
    <w:rsid w:val="009044DA"/>
    <w:rsid w:val="009048D2"/>
    <w:rsid w:val="0090502B"/>
    <w:rsid w:val="0090584A"/>
    <w:rsid w:val="009059D8"/>
    <w:rsid w:val="00905AFE"/>
    <w:rsid w:val="00906ACB"/>
    <w:rsid w:val="00906D99"/>
    <w:rsid w:val="00907306"/>
    <w:rsid w:val="0090760E"/>
    <w:rsid w:val="00907D6E"/>
    <w:rsid w:val="00907E7A"/>
    <w:rsid w:val="009104B5"/>
    <w:rsid w:val="00910597"/>
    <w:rsid w:val="00910B97"/>
    <w:rsid w:val="00910D3F"/>
    <w:rsid w:val="00911C2E"/>
    <w:rsid w:val="00911DF4"/>
    <w:rsid w:val="00912839"/>
    <w:rsid w:val="009132DD"/>
    <w:rsid w:val="009137B7"/>
    <w:rsid w:val="009137E3"/>
    <w:rsid w:val="009140E4"/>
    <w:rsid w:val="0091429D"/>
    <w:rsid w:val="00914CAB"/>
    <w:rsid w:val="00915395"/>
    <w:rsid w:val="009162AD"/>
    <w:rsid w:val="009165DA"/>
    <w:rsid w:val="00916FC6"/>
    <w:rsid w:val="009172B9"/>
    <w:rsid w:val="00917E11"/>
    <w:rsid w:val="00917E4A"/>
    <w:rsid w:val="009201A9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33A6"/>
    <w:rsid w:val="00923633"/>
    <w:rsid w:val="009242C5"/>
    <w:rsid w:val="009242CF"/>
    <w:rsid w:val="0092442D"/>
    <w:rsid w:val="00924E4E"/>
    <w:rsid w:val="00924F35"/>
    <w:rsid w:val="00925056"/>
    <w:rsid w:val="009250FF"/>
    <w:rsid w:val="00925C90"/>
    <w:rsid w:val="00925D8F"/>
    <w:rsid w:val="00925F03"/>
    <w:rsid w:val="009261C6"/>
    <w:rsid w:val="00926807"/>
    <w:rsid w:val="00927BBA"/>
    <w:rsid w:val="00927E3F"/>
    <w:rsid w:val="00927EFF"/>
    <w:rsid w:val="00927F62"/>
    <w:rsid w:val="00927F97"/>
    <w:rsid w:val="00930549"/>
    <w:rsid w:val="0093083E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354E"/>
    <w:rsid w:val="009345D2"/>
    <w:rsid w:val="00934D25"/>
    <w:rsid w:val="00935DE2"/>
    <w:rsid w:val="00935EB1"/>
    <w:rsid w:val="00937204"/>
    <w:rsid w:val="00937BDD"/>
    <w:rsid w:val="009412E0"/>
    <w:rsid w:val="00941375"/>
    <w:rsid w:val="009414FB"/>
    <w:rsid w:val="00941776"/>
    <w:rsid w:val="00941C8B"/>
    <w:rsid w:val="009420DC"/>
    <w:rsid w:val="00943206"/>
    <w:rsid w:val="009439E5"/>
    <w:rsid w:val="00943BC4"/>
    <w:rsid w:val="009440B3"/>
    <w:rsid w:val="009445E9"/>
    <w:rsid w:val="009449C0"/>
    <w:rsid w:val="00944BFA"/>
    <w:rsid w:val="00944D0D"/>
    <w:rsid w:val="00944EBE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3D8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B71"/>
    <w:rsid w:val="00951DD4"/>
    <w:rsid w:val="00952380"/>
    <w:rsid w:val="0095273D"/>
    <w:rsid w:val="00952776"/>
    <w:rsid w:val="009527D5"/>
    <w:rsid w:val="00952918"/>
    <w:rsid w:val="009530D0"/>
    <w:rsid w:val="009530D1"/>
    <w:rsid w:val="009533D0"/>
    <w:rsid w:val="00953413"/>
    <w:rsid w:val="00953EFC"/>
    <w:rsid w:val="00953F9B"/>
    <w:rsid w:val="0095408B"/>
    <w:rsid w:val="00954211"/>
    <w:rsid w:val="009549C2"/>
    <w:rsid w:val="00954EBC"/>
    <w:rsid w:val="0095507B"/>
    <w:rsid w:val="0095547F"/>
    <w:rsid w:val="0095557A"/>
    <w:rsid w:val="00955B9B"/>
    <w:rsid w:val="00955C52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008"/>
    <w:rsid w:val="009641FD"/>
    <w:rsid w:val="00964C30"/>
    <w:rsid w:val="00964D52"/>
    <w:rsid w:val="00965286"/>
    <w:rsid w:val="00965920"/>
    <w:rsid w:val="00965C35"/>
    <w:rsid w:val="0096679C"/>
    <w:rsid w:val="009668B5"/>
    <w:rsid w:val="00966D86"/>
    <w:rsid w:val="00967332"/>
    <w:rsid w:val="00967898"/>
    <w:rsid w:val="00967991"/>
    <w:rsid w:val="00967DB2"/>
    <w:rsid w:val="00967FB3"/>
    <w:rsid w:val="00970230"/>
    <w:rsid w:val="00970F88"/>
    <w:rsid w:val="009710E3"/>
    <w:rsid w:val="009711A1"/>
    <w:rsid w:val="00971B8B"/>
    <w:rsid w:val="00971FC7"/>
    <w:rsid w:val="009723C0"/>
    <w:rsid w:val="00972DD5"/>
    <w:rsid w:val="00972FD1"/>
    <w:rsid w:val="00973416"/>
    <w:rsid w:val="0097352F"/>
    <w:rsid w:val="00973BB9"/>
    <w:rsid w:val="00974056"/>
    <w:rsid w:val="00974B63"/>
    <w:rsid w:val="00974BD9"/>
    <w:rsid w:val="00975546"/>
    <w:rsid w:val="009758A2"/>
    <w:rsid w:val="00975E2B"/>
    <w:rsid w:val="009762A3"/>
    <w:rsid w:val="009767F7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FE6"/>
    <w:rsid w:val="009820A4"/>
    <w:rsid w:val="00982285"/>
    <w:rsid w:val="00982BBA"/>
    <w:rsid w:val="009833FB"/>
    <w:rsid w:val="00983D94"/>
    <w:rsid w:val="009843E2"/>
    <w:rsid w:val="009843F6"/>
    <w:rsid w:val="00984FBD"/>
    <w:rsid w:val="009850FA"/>
    <w:rsid w:val="009851FE"/>
    <w:rsid w:val="0098560A"/>
    <w:rsid w:val="00985F07"/>
    <w:rsid w:val="00986F91"/>
    <w:rsid w:val="009874F9"/>
    <w:rsid w:val="00987906"/>
    <w:rsid w:val="00987A11"/>
    <w:rsid w:val="00987E72"/>
    <w:rsid w:val="0099019D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DAA"/>
    <w:rsid w:val="00991F3F"/>
    <w:rsid w:val="00992091"/>
    <w:rsid w:val="00992B01"/>
    <w:rsid w:val="00992F2F"/>
    <w:rsid w:val="00992F7A"/>
    <w:rsid w:val="0099333D"/>
    <w:rsid w:val="009933F0"/>
    <w:rsid w:val="0099374D"/>
    <w:rsid w:val="00993DA7"/>
    <w:rsid w:val="009941F0"/>
    <w:rsid w:val="009943A5"/>
    <w:rsid w:val="00994A0A"/>
    <w:rsid w:val="00994D62"/>
    <w:rsid w:val="0099521E"/>
    <w:rsid w:val="009954B1"/>
    <w:rsid w:val="00995B07"/>
    <w:rsid w:val="00996492"/>
    <w:rsid w:val="00996585"/>
    <w:rsid w:val="009968ED"/>
    <w:rsid w:val="009969E7"/>
    <w:rsid w:val="0099713C"/>
    <w:rsid w:val="009972E0"/>
    <w:rsid w:val="00997CDF"/>
    <w:rsid w:val="009A02D4"/>
    <w:rsid w:val="009A048D"/>
    <w:rsid w:val="009A0FFD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C8"/>
    <w:rsid w:val="009A4CC9"/>
    <w:rsid w:val="009A4CED"/>
    <w:rsid w:val="009A57BF"/>
    <w:rsid w:val="009A5BE3"/>
    <w:rsid w:val="009A5C8B"/>
    <w:rsid w:val="009A61B2"/>
    <w:rsid w:val="009A6D1E"/>
    <w:rsid w:val="009A77A6"/>
    <w:rsid w:val="009A7B44"/>
    <w:rsid w:val="009A7E9B"/>
    <w:rsid w:val="009B08D1"/>
    <w:rsid w:val="009B0F64"/>
    <w:rsid w:val="009B100A"/>
    <w:rsid w:val="009B1022"/>
    <w:rsid w:val="009B15B6"/>
    <w:rsid w:val="009B188C"/>
    <w:rsid w:val="009B1BEC"/>
    <w:rsid w:val="009B25B6"/>
    <w:rsid w:val="009B264B"/>
    <w:rsid w:val="009B27AB"/>
    <w:rsid w:val="009B35C1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873"/>
    <w:rsid w:val="009C0BC2"/>
    <w:rsid w:val="009C143C"/>
    <w:rsid w:val="009C158E"/>
    <w:rsid w:val="009C1614"/>
    <w:rsid w:val="009C19F5"/>
    <w:rsid w:val="009C1CE7"/>
    <w:rsid w:val="009C1D06"/>
    <w:rsid w:val="009C1E30"/>
    <w:rsid w:val="009C22B7"/>
    <w:rsid w:val="009C262C"/>
    <w:rsid w:val="009C2DFB"/>
    <w:rsid w:val="009C2FAD"/>
    <w:rsid w:val="009C353F"/>
    <w:rsid w:val="009C3A8D"/>
    <w:rsid w:val="009C4F88"/>
    <w:rsid w:val="009C552C"/>
    <w:rsid w:val="009C593F"/>
    <w:rsid w:val="009C5BF0"/>
    <w:rsid w:val="009C5D70"/>
    <w:rsid w:val="009C5F23"/>
    <w:rsid w:val="009C636D"/>
    <w:rsid w:val="009C6658"/>
    <w:rsid w:val="009C69DE"/>
    <w:rsid w:val="009C6A3F"/>
    <w:rsid w:val="009C6B59"/>
    <w:rsid w:val="009C776F"/>
    <w:rsid w:val="009D0764"/>
    <w:rsid w:val="009D0DC6"/>
    <w:rsid w:val="009D18E0"/>
    <w:rsid w:val="009D1AE4"/>
    <w:rsid w:val="009D1AEF"/>
    <w:rsid w:val="009D1C49"/>
    <w:rsid w:val="009D1CF6"/>
    <w:rsid w:val="009D2377"/>
    <w:rsid w:val="009D293E"/>
    <w:rsid w:val="009D2CCD"/>
    <w:rsid w:val="009D3579"/>
    <w:rsid w:val="009D37B9"/>
    <w:rsid w:val="009D3891"/>
    <w:rsid w:val="009D3C04"/>
    <w:rsid w:val="009D3D6A"/>
    <w:rsid w:val="009D4477"/>
    <w:rsid w:val="009D4911"/>
    <w:rsid w:val="009D4F61"/>
    <w:rsid w:val="009D5167"/>
    <w:rsid w:val="009D542A"/>
    <w:rsid w:val="009D578E"/>
    <w:rsid w:val="009D581F"/>
    <w:rsid w:val="009D5D63"/>
    <w:rsid w:val="009D72AE"/>
    <w:rsid w:val="009D732D"/>
    <w:rsid w:val="009D7496"/>
    <w:rsid w:val="009D764A"/>
    <w:rsid w:val="009D79B5"/>
    <w:rsid w:val="009E0270"/>
    <w:rsid w:val="009E056B"/>
    <w:rsid w:val="009E1078"/>
    <w:rsid w:val="009E1113"/>
    <w:rsid w:val="009E135C"/>
    <w:rsid w:val="009E1877"/>
    <w:rsid w:val="009E1963"/>
    <w:rsid w:val="009E1EA6"/>
    <w:rsid w:val="009E3511"/>
    <w:rsid w:val="009E3A5B"/>
    <w:rsid w:val="009E3BAA"/>
    <w:rsid w:val="009E3E1A"/>
    <w:rsid w:val="009E3E8D"/>
    <w:rsid w:val="009E3FBC"/>
    <w:rsid w:val="009E4014"/>
    <w:rsid w:val="009E4942"/>
    <w:rsid w:val="009E49E3"/>
    <w:rsid w:val="009E49E8"/>
    <w:rsid w:val="009E4D20"/>
    <w:rsid w:val="009E4E03"/>
    <w:rsid w:val="009E514C"/>
    <w:rsid w:val="009E5596"/>
    <w:rsid w:val="009E5EFD"/>
    <w:rsid w:val="009E6262"/>
    <w:rsid w:val="009E670C"/>
    <w:rsid w:val="009E672B"/>
    <w:rsid w:val="009E6758"/>
    <w:rsid w:val="009E6CAA"/>
    <w:rsid w:val="009E7271"/>
    <w:rsid w:val="009E74F0"/>
    <w:rsid w:val="009E7546"/>
    <w:rsid w:val="009F0037"/>
    <w:rsid w:val="009F00E2"/>
    <w:rsid w:val="009F08CB"/>
    <w:rsid w:val="009F0F22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466A"/>
    <w:rsid w:val="009F5600"/>
    <w:rsid w:val="009F5A86"/>
    <w:rsid w:val="009F5CD5"/>
    <w:rsid w:val="009F67FF"/>
    <w:rsid w:val="009F681E"/>
    <w:rsid w:val="009F6FF7"/>
    <w:rsid w:val="009F722E"/>
    <w:rsid w:val="009F74B6"/>
    <w:rsid w:val="009F7E80"/>
    <w:rsid w:val="00A000C8"/>
    <w:rsid w:val="00A00E8A"/>
    <w:rsid w:val="00A00EAF"/>
    <w:rsid w:val="00A01422"/>
    <w:rsid w:val="00A01445"/>
    <w:rsid w:val="00A01A00"/>
    <w:rsid w:val="00A01C11"/>
    <w:rsid w:val="00A01C5B"/>
    <w:rsid w:val="00A01C69"/>
    <w:rsid w:val="00A01DDF"/>
    <w:rsid w:val="00A021D6"/>
    <w:rsid w:val="00A028FE"/>
    <w:rsid w:val="00A029B3"/>
    <w:rsid w:val="00A03088"/>
    <w:rsid w:val="00A03CC4"/>
    <w:rsid w:val="00A03D9B"/>
    <w:rsid w:val="00A03E1B"/>
    <w:rsid w:val="00A042DE"/>
    <w:rsid w:val="00A047BD"/>
    <w:rsid w:val="00A050A9"/>
    <w:rsid w:val="00A050F0"/>
    <w:rsid w:val="00A05C9F"/>
    <w:rsid w:val="00A06029"/>
    <w:rsid w:val="00A06341"/>
    <w:rsid w:val="00A06506"/>
    <w:rsid w:val="00A069C7"/>
    <w:rsid w:val="00A075F4"/>
    <w:rsid w:val="00A10852"/>
    <w:rsid w:val="00A10C84"/>
    <w:rsid w:val="00A10C8E"/>
    <w:rsid w:val="00A10E30"/>
    <w:rsid w:val="00A10F2D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A4C"/>
    <w:rsid w:val="00A13A7B"/>
    <w:rsid w:val="00A13B82"/>
    <w:rsid w:val="00A14046"/>
    <w:rsid w:val="00A1471F"/>
    <w:rsid w:val="00A147F8"/>
    <w:rsid w:val="00A1480B"/>
    <w:rsid w:val="00A14CAF"/>
    <w:rsid w:val="00A15255"/>
    <w:rsid w:val="00A1582D"/>
    <w:rsid w:val="00A15F49"/>
    <w:rsid w:val="00A1633A"/>
    <w:rsid w:val="00A16A22"/>
    <w:rsid w:val="00A173E5"/>
    <w:rsid w:val="00A174E2"/>
    <w:rsid w:val="00A175B8"/>
    <w:rsid w:val="00A176EB"/>
    <w:rsid w:val="00A209D4"/>
    <w:rsid w:val="00A20A08"/>
    <w:rsid w:val="00A20B37"/>
    <w:rsid w:val="00A20C54"/>
    <w:rsid w:val="00A20DE2"/>
    <w:rsid w:val="00A20F17"/>
    <w:rsid w:val="00A217CC"/>
    <w:rsid w:val="00A21DF0"/>
    <w:rsid w:val="00A21E0C"/>
    <w:rsid w:val="00A220DA"/>
    <w:rsid w:val="00A2316E"/>
    <w:rsid w:val="00A23228"/>
    <w:rsid w:val="00A2388A"/>
    <w:rsid w:val="00A238F9"/>
    <w:rsid w:val="00A23FE8"/>
    <w:rsid w:val="00A24031"/>
    <w:rsid w:val="00A24321"/>
    <w:rsid w:val="00A24B5E"/>
    <w:rsid w:val="00A25302"/>
    <w:rsid w:val="00A25501"/>
    <w:rsid w:val="00A25A86"/>
    <w:rsid w:val="00A25C59"/>
    <w:rsid w:val="00A263D5"/>
    <w:rsid w:val="00A275D4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1D3A"/>
    <w:rsid w:val="00A32023"/>
    <w:rsid w:val="00A320F8"/>
    <w:rsid w:val="00A3261D"/>
    <w:rsid w:val="00A32B71"/>
    <w:rsid w:val="00A334CE"/>
    <w:rsid w:val="00A338E0"/>
    <w:rsid w:val="00A33ACE"/>
    <w:rsid w:val="00A345C0"/>
    <w:rsid w:val="00A34984"/>
    <w:rsid w:val="00A356A1"/>
    <w:rsid w:val="00A35999"/>
    <w:rsid w:val="00A3634A"/>
    <w:rsid w:val="00A364A6"/>
    <w:rsid w:val="00A36772"/>
    <w:rsid w:val="00A368D5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868"/>
    <w:rsid w:val="00A42259"/>
    <w:rsid w:val="00A42D05"/>
    <w:rsid w:val="00A42DA3"/>
    <w:rsid w:val="00A42EE2"/>
    <w:rsid w:val="00A42F9F"/>
    <w:rsid w:val="00A432D8"/>
    <w:rsid w:val="00A438D6"/>
    <w:rsid w:val="00A44005"/>
    <w:rsid w:val="00A44800"/>
    <w:rsid w:val="00A4484F"/>
    <w:rsid w:val="00A44BE9"/>
    <w:rsid w:val="00A44C68"/>
    <w:rsid w:val="00A44F6E"/>
    <w:rsid w:val="00A45134"/>
    <w:rsid w:val="00A45318"/>
    <w:rsid w:val="00A4546F"/>
    <w:rsid w:val="00A454CC"/>
    <w:rsid w:val="00A45DD9"/>
    <w:rsid w:val="00A45F70"/>
    <w:rsid w:val="00A46278"/>
    <w:rsid w:val="00A46476"/>
    <w:rsid w:val="00A4678B"/>
    <w:rsid w:val="00A469E7"/>
    <w:rsid w:val="00A46B13"/>
    <w:rsid w:val="00A46EBE"/>
    <w:rsid w:val="00A47162"/>
    <w:rsid w:val="00A47883"/>
    <w:rsid w:val="00A47F3E"/>
    <w:rsid w:val="00A50808"/>
    <w:rsid w:val="00A50ACA"/>
    <w:rsid w:val="00A50C37"/>
    <w:rsid w:val="00A5105F"/>
    <w:rsid w:val="00A5183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61A2"/>
    <w:rsid w:val="00A567D1"/>
    <w:rsid w:val="00A56BE0"/>
    <w:rsid w:val="00A5773F"/>
    <w:rsid w:val="00A57943"/>
    <w:rsid w:val="00A57990"/>
    <w:rsid w:val="00A6009D"/>
    <w:rsid w:val="00A603FB"/>
    <w:rsid w:val="00A608AD"/>
    <w:rsid w:val="00A60E9F"/>
    <w:rsid w:val="00A6132F"/>
    <w:rsid w:val="00A61CE4"/>
    <w:rsid w:val="00A61D50"/>
    <w:rsid w:val="00A61DF5"/>
    <w:rsid w:val="00A62022"/>
    <w:rsid w:val="00A6215F"/>
    <w:rsid w:val="00A6295A"/>
    <w:rsid w:val="00A62B61"/>
    <w:rsid w:val="00A62F33"/>
    <w:rsid w:val="00A62F5A"/>
    <w:rsid w:val="00A64C60"/>
    <w:rsid w:val="00A64C92"/>
    <w:rsid w:val="00A653DC"/>
    <w:rsid w:val="00A6613D"/>
    <w:rsid w:val="00A66814"/>
    <w:rsid w:val="00A66B05"/>
    <w:rsid w:val="00A66F1A"/>
    <w:rsid w:val="00A678DC"/>
    <w:rsid w:val="00A67A5B"/>
    <w:rsid w:val="00A67A81"/>
    <w:rsid w:val="00A67E33"/>
    <w:rsid w:val="00A70074"/>
    <w:rsid w:val="00A704A5"/>
    <w:rsid w:val="00A71256"/>
    <w:rsid w:val="00A717C1"/>
    <w:rsid w:val="00A718D6"/>
    <w:rsid w:val="00A71CC1"/>
    <w:rsid w:val="00A71E49"/>
    <w:rsid w:val="00A7200C"/>
    <w:rsid w:val="00A721AA"/>
    <w:rsid w:val="00A7222F"/>
    <w:rsid w:val="00A7278D"/>
    <w:rsid w:val="00A72A11"/>
    <w:rsid w:val="00A732B1"/>
    <w:rsid w:val="00A7360E"/>
    <w:rsid w:val="00A736E1"/>
    <w:rsid w:val="00A736FE"/>
    <w:rsid w:val="00A73B7E"/>
    <w:rsid w:val="00A7461E"/>
    <w:rsid w:val="00A74E29"/>
    <w:rsid w:val="00A74F69"/>
    <w:rsid w:val="00A74FF0"/>
    <w:rsid w:val="00A7527E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70FE"/>
    <w:rsid w:val="00A7775F"/>
    <w:rsid w:val="00A77E4C"/>
    <w:rsid w:val="00A800FB"/>
    <w:rsid w:val="00A80389"/>
    <w:rsid w:val="00A80692"/>
    <w:rsid w:val="00A80881"/>
    <w:rsid w:val="00A80BBC"/>
    <w:rsid w:val="00A80C2D"/>
    <w:rsid w:val="00A81298"/>
    <w:rsid w:val="00A813FA"/>
    <w:rsid w:val="00A814DD"/>
    <w:rsid w:val="00A81A09"/>
    <w:rsid w:val="00A81C4D"/>
    <w:rsid w:val="00A82A0A"/>
    <w:rsid w:val="00A82D32"/>
    <w:rsid w:val="00A834AB"/>
    <w:rsid w:val="00A83D0C"/>
    <w:rsid w:val="00A84074"/>
    <w:rsid w:val="00A84095"/>
    <w:rsid w:val="00A8449F"/>
    <w:rsid w:val="00A84BFA"/>
    <w:rsid w:val="00A8553C"/>
    <w:rsid w:val="00A85918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28E9"/>
    <w:rsid w:val="00A93166"/>
    <w:rsid w:val="00A93C09"/>
    <w:rsid w:val="00A94800"/>
    <w:rsid w:val="00A94ADC"/>
    <w:rsid w:val="00A953CB"/>
    <w:rsid w:val="00A95CE0"/>
    <w:rsid w:val="00A963D1"/>
    <w:rsid w:val="00A96A47"/>
    <w:rsid w:val="00A96B67"/>
    <w:rsid w:val="00A96C99"/>
    <w:rsid w:val="00A97065"/>
    <w:rsid w:val="00A97160"/>
    <w:rsid w:val="00A973FF"/>
    <w:rsid w:val="00A976B8"/>
    <w:rsid w:val="00AA0375"/>
    <w:rsid w:val="00AA0388"/>
    <w:rsid w:val="00AA0C68"/>
    <w:rsid w:val="00AA0F12"/>
    <w:rsid w:val="00AA1AE7"/>
    <w:rsid w:val="00AA2166"/>
    <w:rsid w:val="00AA22FC"/>
    <w:rsid w:val="00AA36EB"/>
    <w:rsid w:val="00AA424D"/>
    <w:rsid w:val="00AA4538"/>
    <w:rsid w:val="00AA47F7"/>
    <w:rsid w:val="00AA49F6"/>
    <w:rsid w:val="00AA527C"/>
    <w:rsid w:val="00AA538B"/>
    <w:rsid w:val="00AA579D"/>
    <w:rsid w:val="00AA5825"/>
    <w:rsid w:val="00AA5B48"/>
    <w:rsid w:val="00AA6B06"/>
    <w:rsid w:val="00AA7205"/>
    <w:rsid w:val="00AA77D8"/>
    <w:rsid w:val="00AA7F71"/>
    <w:rsid w:val="00AB0878"/>
    <w:rsid w:val="00AB0B0E"/>
    <w:rsid w:val="00AB0DA5"/>
    <w:rsid w:val="00AB0EEE"/>
    <w:rsid w:val="00AB0FEC"/>
    <w:rsid w:val="00AB11CF"/>
    <w:rsid w:val="00AB1535"/>
    <w:rsid w:val="00AB2AFC"/>
    <w:rsid w:val="00AB2F55"/>
    <w:rsid w:val="00AB3013"/>
    <w:rsid w:val="00AB33D3"/>
    <w:rsid w:val="00AB3473"/>
    <w:rsid w:val="00AB3694"/>
    <w:rsid w:val="00AB3BEE"/>
    <w:rsid w:val="00AB3C2E"/>
    <w:rsid w:val="00AB4258"/>
    <w:rsid w:val="00AB42C9"/>
    <w:rsid w:val="00AB537E"/>
    <w:rsid w:val="00AB5D2D"/>
    <w:rsid w:val="00AB6AF9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890"/>
    <w:rsid w:val="00AC1C3E"/>
    <w:rsid w:val="00AC26C6"/>
    <w:rsid w:val="00AC2E77"/>
    <w:rsid w:val="00AC30C3"/>
    <w:rsid w:val="00AC30F2"/>
    <w:rsid w:val="00AC398D"/>
    <w:rsid w:val="00AC3C70"/>
    <w:rsid w:val="00AC41E9"/>
    <w:rsid w:val="00AC42D5"/>
    <w:rsid w:val="00AC4319"/>
    <w:rsid w:val="00AC4728"/>
    <w:rsid w:val="00AC4896"/>
    <w:rsid w:val="00AC4B4B"/>
    <w:rsid w:val="00AC54C5"/>
    <w:rsid w:val="00AC5784"/>
    <w:rsid w:val="00AC5BC2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42F"/>
    <w:rsid w:val="00AD1AF7"/>
    <w:rsid w:val="00AD1E0C"/>
    <w:rsid w:val="00AD230E"/>
    <w:rsid w:val="00AD23EF"/>
    <w:rsid w:val="00AD2910"/>
    <w:rsid w:val="00AD2A46"/>
    <w:rsid w:val="00AD2FB9"/>
    <w:rsid w:val="00AD319B"/>
    <w:rsid w:val="00AD37F1"/>
    <w:rsid w:val="00AD3AAD"/>
    <w:rsid w:val="00AD3BCF"/>
    <w:rsid w:val="00AD3C67"/>
    <w:rsid w:val="00AD3FA5"/>
    <w:rsid w:val="00AD414F"/>
    <w:rsid w:val="00AD465E"/>
    <w:rsid w:val="00AD47A1"/>
    <w:rsid w:val="00AD4829"/>
    <w:rsid w:val="00AD4ACF"/>
    <w:rsid w:val="00AD4AD8"/>
    <w:rsid w:val="00AD5055"/>
    <w:rsid w:val="00AD5D0C"/>
    <w:rsid w:val="00AD66E2"/>
    <w:rsid w:val="00AD66FC"/>
    <w:rsid w:val="00AD6AF0"/>
    <w:rsid w:val="00AD6B19"/>
    <w:rsid w:val="00AD6CA1"/>
    <w:rsid w:val="00AD6D0D"/>
    <w:rsid w:val="00AD6EB6"/>
    <w:rsid w:val="00AD70BF"/>
    <w:rsid w:val="00AE0684"/>
    <w:rsid w:val="00AE08D3"/>
    <w:rsid w:val="00AE0AC8"/>
    <w:rsid w:val="00AE0FF1"/>
    <w:rsid w:val="00AE1683"/>
    <w:rsid w:val="00AE18C5"/>
    <w:rsid w:val="00AE1FD6"/>
    <w:rsid w:val="00AE2E31"/>
    <w:rsid w:val="00AE382A"/>
    <w:rsid w:val="00AE3B32"/>
    <w:rsid w:val="00AE3F63"/>
    <w:rsid w:val="00AE41DD"/>
    <w:rsid w:val="00AE455E"/>
    <w:rsid w:val="00AE49A7"/>
    <w:rsid w:val="00AE4AE9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37"/>
    <w:rsid w:val="00AE76F9"/>
    <w:rsid w:val="00AE7808"/>
    <w:rsid w:val="00AE780B"/>
    <w:rsid w:val="00AE7C6A"/>
    <w:rsid w:val="00AE7EBA"/>
    <w:rsid w:val="00AF03C2"/>
    <w:rsid w:val="00AF09FE"/>
    <w:rsid w:val="00AF11FB"/>
    <w:rsid w:val="00AF1981"/>
    <w:rsid w:val="00AF1B32"/>
    <w:rsid w:val="00AF27DC"/>
    <w:rsid w:val="00AF34EF"/>
    <w:rsid w:val="00AF363D"/>
    <w:rsid w:val="00AF3D16"/>
    <w:rsid w:val="00AF445D"/>
    <w:rsid w:val="00AF48CF"/>
    <w:rsid w:val="00AF4A4F"/>
    <w:rsid w:val="00AF50D6"/>
    <w:rsid w:val="00AF5237"/>
    <w:rsid w:val="00AF5520"/>
    <w:rsid w:val="00AF5965"/>
    <w:rsid w:val="00AF5FCF"/>
    <w:rsid w:val="00AF63D6"/>
    <w:rsid w:val="00AF6495"/>
    <w:rsid w:val="00AF6AA3"/>
    <w:rsid w:val="00AF700E"/>
    <w:rsid w:val="00AF7065"/>
    <w:rsid w:val="00AF7A45"/>
    <w:rsid w:val="00AF7A7D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3B"/>
    <w:rsid w:val="00B0185F"/>
    <w:rsid w:val="00B01969"/>
    <w:rsid w:val="00B01CE6"/>
    <w:rsid w:val="00B01DAB"/>
    <w:rsid w:val="00B02777"/>
    <w:rsid w:val="00B035D7"/>
    <w:rsid w:val="00B0366F"/>
    <w:rsid w:val="00B03D05"/>
    <w:rsid w:val="00B03E1F"/>
    <w:rsid w:val="00B04828"/>
    <w:rsid w:val="00B04B21"/>
    <w:rsid w:val="00B04E13"/>
    <w:rsid w:val="00B04F9F"/>
    <w:rsid w:val="00B05753"/>
    <w:rsid w:val="00B05896"/>
    <w:rsid w:val="00B05F88"/>
    <w:rsid w:val="00B06DE1"/>
    <w:rsid w:val="00B076D8"/>
    <w:rsid w:val="00B07DBF"/>
    <w:rsid w:val="00B10046"/>
    <w:rsid w:val="00B102CD"/>
    <w:rsid w:val="00B10C43"/>
    <w:rsid w:val="00B114B8"/>
    <w:rsid w:val="00B118E0"/>
    <w:rsid w:val="00B12081"/>
    <w:rsid w:val="00B12146"/>
    <w:rsid w:val="00B12700"/>
    <w:rsid w:val="00B1286D"/>
    <w:rsid w:val="00B12A1D"/>
    <w:rsid w:val="00B1349C"/>
    <w:rsid w:val="00B13B59"/>
    <w:rsid w:val="00B13D7F"/>
    <w:rsid w:val="00B13F86"/>
    <w:rsid w:val="00B14D13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0CA7"/>
    <w:rsid w:val="00B21B47"/>
    <w:rsid w:val="00B22262"/>
    <w:rsid w:val="00B225E1"/>
    <w:rsid w:val="00B228A1"/>
    <w:rsid w:val="00B22A1A"/>
    <w:rsid w:val="00B237F4"/>
    <w:rsid w:val="00B238B7"/>
    <w:rsid w:val="00B23E3B"/>
    <w:rsid w:val="00B245B5"/>
    <w:rsid w:val="00B24F49"/>
    <w:rsid w:val="00B25348"/>
    <w:rsid w:val="00B25A92"/>
    <w:rsid w:val="00B263A8"/>
    <w:rsid w:val="00B263B0"/>
    <w:rsid w:val="00B26477"/>
    <w:rsid w:val="00B26C17"/>
    <w:rsid w:val="00B2702D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0B"/>
    <w:rsid w:val="00B31E1E"/>
    <w:rsid w:val="00B3202D"/>
    <w:rsid w:val="00B33207"/>
    <w:rsid w:val="00B338B6"/>
    <w:rsid w:val="00B345B2"/>
    <w:rsid w:val="00B3563F"/>
    <w:rsid w:val="00B3583A"/>
    <w:rsid w:val="00B35869"/>
    <w:rsid w:val="00B35AC7"/>
    <w:rsid w:val="00B35B71"/>
    <w:rsid w:val="00B3604E"/>
    <w:rsid w:val="00B3645C"/>
    <w:rsid w:val="00B36A1F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0954"/>
    <w:rsid w:val="00B40E44"/>
    <w:rsid w:val="00B41025"/>
    <w:rsid w:val="00B41436"/>
    <w:rsid w:val="00B414B5"/>
    <w:rsid w:val="00B4177F"/>
    <w:rsid w:val="00B41ABB"/>
    <w:rsid w:val="00B41CB4"/>
    <w:rsid w:val="00B41CE4"/>
    <w:rsid w:val="00B420D4"/>
    <w:rsid w:val="00B429C6"/>
    <w:rsid w:val="00B42C09"/>
    <w:rsid w:val="00B42EDA"/>
    <w:rsid w:val="00B431F9"/>
    <w:rsid w:val="00B4328B"/>
    <w:rsid w:val="00B43AC4"/>
    <w:rsid w:val="00B43E63"/>
    <w:rsid w:val="00B442AD"/>
    <w:rsid w:val="00B446B2"/>
    <w:rsid w:val="00B4484A"/>
    <w:rsid w:val="00B44C72"/>
    <w:rsid w:val="00B44F24"/>
    <w:rsid w:val="00B46051"/>
    <w:rsid w:val="00B468C4"/>
    <w:rsid w:val="00B46BBD"/>
    <w:rsid w:val="00B47004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6E7"/>
    <w:rsid w:val="00B52C03"/>
    <w:rsid w:val="00B52C0D"/>
    <w:rsid w:val="00B52D44"/>
    <w:rsid w:val="00B53328"/>
    <w:rsid w:val="00B536FE"/>
    <w:rsid w:val="00B53AA4"/>
    <w:rsid w:val="00B54350"/>
    <w:rsid w:val="00B5459A"/>
    <w:rsid w:val="00B54724"/>
    <w:rsid w:val="00B54ACF"/>
    <w:rsid w:val="00B54B06"/>
    <w:rsid w:val="00B54CA3"/>
    <w:rsid w:val="00B55183"/>
    <w:rsid w:val="00B5531E"/>
    <w:rsid w:val="00B55BAE"/>
    <w:rsid w:val="00B56CD9"/>
    <w:rsid w:val="00B572A3"/>
    <w:rsid w:val="00B5780F"/>
    <w:rsid w:val="00B57E7C"/>
    <w:rsid w:val="00B57F60"/>
    <w:rsid w:val="00B607CD"/>
    <w:rsid w:val="00B60DE1"/>
    <w:rsid w:val="00B60DFB"/>
    <w:rsid w:val="00B6103E"/>
    <w:rsid w:val="00B61A99"/>
    <w:rsid w:val="00B61F1D"/>
    <w:rsid w:val="00B627FD"/>
    <w:rsid w:val="00B62DAB"/>
    <w:rsid w:val="00B63EB2"/>
    <w:rsid w:val="00B63EE6"/>
    <w:rsid w:val="00B640AF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D8"/>
    <w:rsid w:val="00B658FF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D7A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F1F"/>
    <w:rsid w:val="00B74F40"/>
    <w:rsid w:val="00B754B6"/>
    <w:rsid w:val="00B75EB0"/>
    <w:rsid w:val="00B7689C"/>
    <w:rsid w:val="00B768C2"/>
    <w:rsid w:val="00B76D78"/>
    <w:rsid w:val="00B76DE4"/>
    <w:rsid w:val="00B76E19"/>
    <w:rsid w:val="00B7707B"/>
    <w:rsid w:val="00B774C1"/>
    <w:rsid w:val="00B7785F"/>
    <w:rsid w:val="00B77A31"/>
    <w:rsid w:val="00B77DD7"/>
    <w:rsid w:val="00B77E62"/>
    <w:rsid w:val="00B8075B"/>
    <w:rsid w:val="00B80E58"/>
    <w:rsid w:val="00B80F2C"/>
    <w:rsid w:val="00B814E4"/>
    <w:rsid w:val="00B81905"/>
    <w:rsid w:val="00B81AB2"/>
    <w:rsid w:val="00B825B2"/>
    <w:rsid w:val="00B82CE0"/>
    <w:rsid w:val="00B83340"/>
    <w:rsid w:val="00B835C6"/>
    <w:rsid w:val="00B83BD9"/>
    <w:rsid w:val="00B83DE3"/>
    <w:rsid w:val="00B83F77"/>
    <w:rsid w:val="00B8418D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9015B"/>
    <w:rsid w:val="00B906FB"/>
    <w:rsid w:val="00B90B35"/>
    <w:rsid w:val="00B90CEA"/>
    <w:rsid w:val="00B90E96"/>
    <w:rsid w:val="00B917BF"/>
    <w:rsid w:val="00B91FF5"/>
    <w:rsid w:val="00B926C8"/>
    <w:rsid w:val="00B92A13"/>
    <w:rsid w:val="00B93516"/>
    <w:rsid w:val="00B93ABE"/>
    <w:rsid w:val="00B93C94"/>
    <w:rsid w:val="00B94510"/>
    <w:rsid w:val="00B94CB9"/>
    <w:rsid w:val="00B94E75"/>
    <w:rsid w:val="00B950B5"/>
    <w:rsid w:val="00B9567B"/>
    <w:rsid w:val="00B95F69"/>
    <w:rsid w:val="00B967BC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55B5"/>
    <w:rsid w:val="00BA5BBD"/>
    <w:rsid w:val="00BA5E99"/>
    <w:rsid w:val="00BA5EAD"/>
    <w:rsid w:val="00BA5F3D"/>
    <w:rsid w:val="00BA6634"/>
    <w:rsid w:val="00BA66CF"/>
    <w:rsid w:val="00BA6C36"/>
    <w:rsid w:val="00BA739E"/>
    <w:rsid w:val="00BA75BC"/>
    <w:rsid w:val="00BA7CC1"/>
    <w:rsid w:val="00BB02AE"/>
    <w:rsid w:val="00BB04C8"/>
    <w:rsid w:val="00BB0518"/>
    <w:rsid w:val="00BB0D1E"/>
    <w:rsid w:val="00BB0E3E"/>
    <w:rsid w:val="00BB11CC"/>
    <w:rsid w:val="00BB11FC"/>
    <w:rsid w:val="00BB152E"/>
    <w:rsid w:val="00BB1570"/>
    <w:rsid w:val="00BB1864"/>
    <w:rsid w:val="00BB1A0D"/>
    <w:rsid w:val="00BB1D35"/>
    <w:rsid w:val="00BB1D55"/>
    <w:rsid w:val="00BB1DC6"/>
    <w:rsid w:val="00BB21E6"/>
    <w:rsid w:val="00BB2601"/>
    <w:rsid w:val="00BB2688"/>
    <w:rsid w:val="00BB3723"/>
    <w:rsid w:val="00BB3976"/>
    <w:rsid w:val="00BB3D29"/>
    <w:rsid w:val="00BB44E1"/>
    <w:rsid w:val="00BB4E23"/>
    <w:rsid w:val="00BB50CA"/>
    <w:rsid w:val="00BB5812"/>
    <w:rsid w:val="00BB5E70"/>
    <w:rsid w:val="00BB5F55"/>
    <w:rsid w:val="00BB5F8B"/>
    <w:rsid w:val="00BB723E"/>
    <w:rsid w:val="00BB75DC"/>
    <w:rsid w:val="00BB77C8"/>
    <w:rsid w:val="00BB7874"/>
    <w:rsid w:val="00BB7A66"/>
    <w:rsid w:val="00BB7C34"/>
    <w:rsid w:val="00BB7DA4"/>
    <w:rsid w:val="00BB7EB6"/>
    <w:rsid w:val="00BB7FAB"/>
    <w:rsid w:val="00BC0552"/>
    <w:rsid w:val="00BC0904"/>
    <w:rsid w:val="00BC09D3"/>
    <w:rsid w:val="00BC0B5A"/>
    <w:rsid w:val="00BC0E24"/>
    <w:rsid w:val="00BC0E26"/>
    <w:rsid w:val="00BC18BE"/>
    <w:rsid w:val="00BC19C3"/>
    <w:rsid w:val="00BC1A2F"/>
    <w:rsid w:val="00BC1C10"/>
    <w:rsid w:val="00BC2042"/>
    <w:rsid w:val="00BC218B"/>
    <w:rsid w:val="00BC23ED"/>
    <w:rsid w:val="00BC26B5"/>
    <w:rsid w:val="00BC2EC0"/>
    <w:rsid w:val="00BC3551"/>
    <w:rsid w:val="00BC3693"/>
    <w:rsid w:val="00BC3E98"/>
    <w:rsid w:val="00BC5089"/>
    <w:rsid w:val="00BC54D5"/>
    <w:rsid w:val="00BC5BC8"/>
    <w:rsid w:val="00BC5FEF"/>
    <w:rsid w:val="00BC62D6"/>
    <w:rsid w:val="00BC631C"/>
    <w:rsid w:val="00BC6357"/>
    <w:rsid w:val="00BC63A7"/>
    <w:rsid w:val="00BC66C5"/>
    <w:rsid w:val="00BC6922"/>
    <w:rsid w:val="00BC6F9B"/>
    <w:rsid w:val="00BC769F"/>
    <w:rsid w:val="00BC7F1D"/>
    <w:rsid w:val="00BD003C"/>
    <w:rsid w:val="00BD0E51"/>
    <w:rsid w:val="00BD0FC2"/>
    <w:rsid w:val="00BD11A6"/>
    <w:rsid w:val="00BD1587"/>
    <w:rsid w:val="00BD169F"/>
    <w:rsid w:val="00BD223F"/>
    <w:rsid w:val="00BD4293"/>
    <w:rsid w:val="00BD4499"/>
    <w:rsid w:val="00BD466D"/>
    <w:rsid w:val="00BD47F1"/>
    <w:rsid w:val="00BD4F1C"/>
    <w:rsid w:val="00BD556D"/>
    <w:rsid w:val="00BD6293"/>
    <w:rsid w:val="00BD62F2"/>
    <w:rsid w:val="00BD63B1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6059"/>
    <w:rsid w:val="00BE6184"/>
    <w:rsid w:val="00BE69EA"/>
    <w:rsid w:val="00BE79B8"/>
    <w:rsid w:val="00BE7A4A"/>
    <w:rsid w:val="00BF061B"/>
    <w:rsid w:val="00BF09ED"/>
    <w:rsid w:val="00BF0C58"/>
    <w:rsid w:val="00BF0E16"/>
    <w:rsid w:val="00BF1274"/>
    <w:rsid w:val="00BF12F5"/>
    <w:rsid w:val="00BF17F5"/>
    <w:rsid w:val="00BF2586"/>
    <w:rsid w:val="00BF262F"/>
    <w:rsid w:val="00BF2929"/>
    <w:rsid w:val="00BF2998"/>
    <w:rsid w:val="00BF42BE"/>
    <w:rsid w:val="00BF45CD"/>
    <w:rsid w:val="00BF4AC2"/>
    <w:rsid w:val="00BF4B6E"/>
    <w:rsid w:val="00BF4D77"/>
    <w:rsid w:val="00BF4F21"/>
    <w:rsid w:val="00BF5414"/>
    <w:rsid w:val="00BF5815"/>
    <w:rsid w:val="00BF5E8D"/>
    <w:rsid w:val="00BF60B2"/>
    <w:rsid w:val="00BF6231"/>
    <w:rsid w:val="00BF64FD"/>
    <w:rsid w:val="00BF6FCA"/>
    <w:rsid w:val="00C00389"/>
    <w:rsid w:val="00C0067B"/>
    <w:rsid w:val="00C00DB0"/>
    <w:rsid w:val="00C00DFF"/>
    <w:rsid w:val="00C01A63"/>
    <w:rsid w:val="00C01C93"/>
    <w:rsid w:val="00C01FF9"/>
    <w:rsid w:val="00C02401"/>
    <w:rsid w:val="00C02450"/>
    <w:rsid w:val="00C02477"/>
    <w:rsid w:val="00C02D2B"/>
    <w:rsid w:val="00C02E28"/>
    <w:rsid w:val="00C0322D"/>
    <w:rsid w:val="00C03429"/>
    <w:rsid w:val="00C034B1"/>
    <w:rsid w:val="00C03563"/>
    <w:rsid w:val="00C03CB2"/>
    <w:rsid w:val="00C03D94"/>
    <w:rsid w:val="00C04552"/>
    <w:rsid w:val="00C0473B"/>
    <w:rsid w:val="00C048C9"/>
    <w:rsid w:val="00C04AB6"/>
    <w:rsid w:val="00C04CF5"/>
    <w:rsid w:val="00C05069"/>
    <w:rsid w:val="00C050D3"/>
    <w:rsid w:val="00C05597"/>
    <w:rsid w:val="00C05AEA"/>
    <w:rsid w:val="00C0601F"/>
    <w:rsid w:val="00C060CA"/>
    <w:rsid w:val="00C06135"/>
    <w:rsid w:val="00C06175"/>
    <w:rsid w:val="00C06382"/>
    <w:rsid w:val="00C0656C"/>
    <w:rsid w:val="00C069AC"/>
    <w:rsid w:val="00C06DDA"/>
    <w:rsid w:val="00C06DFF"/>
    <w:rsid w:val="00C06EE4"/>
    <w:rsid w:val="00C07398"/>
    <w:rsid w:val="00C074F5"/>
    <w:rsid w:val="00C078AF"/>
    <w:rsid w:val="00C07EFA"/>
    <w:rsid w:val="00C10227"/>
    <w:rsid w:val="00C104AF"/>
    <w:rsid w:val="00C1058B"/>
    <w:rsid w:val="00C10C20"/>
    <w:rsid w:val="00C1112D"/>
    <w:rsid w:val="00C111F8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6A3"/>
    <w:rsid w:val="00C14894"/>
    <w:rsid w:val="00C14E74"/>
    <w:rsid w:val="00C154BE"/>
    <w:rsid w:val="00C158E3"/>
    <w:rsid w:val="00C15CD4"/>
    <w:rsid w:val="00C15CF3"/>
    <w:rsid w:val="00C15D1E"/>
    <w:rsid w:val="00C2003C"/>
    <w:rsid w:val="00C20087"/>
    <w:rsid w:val="00C208F1"/>
    <w:rsid w:val="00C20D11"/>
    <w:rsid w:val="00C215B9"/>
    <w:rsid w:val="00C216E4"/>
    <w:rsid w:val="00C21F1E"/>
    <w:rsid w:val="00C22017"/>
    <w:rsid w:val="00C227C7"/>
    <w:rsid w:val="00C22EDE"/>
    <w:rsid w:val="00C2325C"/>
    <w:rsid w:val="00C2379D"/>
    <w:rsid w:val="00C237F8"/>
    <w:rsid w:val="00C23E07"/>
    <w:rsid w:val="00C23F26"/>
    <w:rsid w:val="00C24421"/>
    <w:rsid w:val="00C24C24"/>
    <w:rsid w:val="00C25008"/>
    <w:rsid w:val="00C25292"/>
    <w:rsid w:val="00C25303"/>
    <w:rsid w:val="00C25874"/>
    <w:rsid w:val="00C261B9"/>
    <w:rsid w:val="00C26704"/>
    <w:rsid w:val="00C26BA8"/>
    <w:rsid w:val="00C27622"/>
    <w:rsid w:val="00C27974"/>
    <w:rsid w:val="00C30360"/>
    <w:rsid w:val="00C3047F"/>
    <w:rsid w:val="00C30491"/>
    <w:rsid w:val="00C304F9"/>
    <w:rsid w:val="00C30CBE"/>
    <w:rsid w:val="00C3114F"/>
    <w:rsid w:val="00C3164F"/>
    <w:rsid w:val="00C318FB"/>
    <w:rsid w:val="00C31968"/>
    <w:rsid w:val="00C32450"/>
    <w:rsid w:val="00C32497"/>
    <w:rsid w:val="00C32AFC"/>
    <w:rsid w:val="00C32D03"/>
    <w:rsid w:val="00C32F41"/>
    <w:rsid w:val="00C33A65"/>
    <w:rsid w:val="00C33C05"/>
    <w:rsid w:val="00C33E49"/>
    <w:rsid w:val="00C33EAD"/>
    <w:rsid w:val="00C340F3"/>
    <w:rsid w:val="00C341ED"/>
    <w:rsid w:val="00C3430A"/>
    <w:rsid w:val="00C3437E"/>
    <w:rsid w:val="00C3595B"/>
    <w:rsid w:val="00C35D07"/>
    <w:rsid w:val="00C36872"/>
    <w:rsid w:val="00C36E6B"/>
    <w:rsid w:val="00C37270"/>
    <w:rsid w:val="00C377C8"/>
    <w:rsid w:val="00C37D86"/>
    <w:rsid w:val="00C40403"/>
    <w:rsid w:val="00C40E7E"/>
    <w:rsid w:val="00C41077"/>
    <w:rsid w:val="00C4132F"/>
    <w:rsid w:val="00C41DF9"/>
    <w:rsid w:val="00C4298B"/>
    <w:rsid w:val="00C42C0C"/>
    <w:rsid w:val="00C42D4F"/>
    <w:rsid w:val="00C42EA3"/>
    <w:rsid w:val="00C4331F"/>
    <w:rsid w:val="00C43477"/>
    <w:rsid w:val="00C4394A"/>
    <w:rsid w:val="00C4406F"/>
    <w:rsid w:val="00C448C6"/>
    <w:rsid w:val="00C449AA"/>
    <w:rsid w:val="00C44B93"/>
    <w:rsid w:val="00C44BCE"/>
    <w:rsid w:val="00C44BFB"/>
    <w:rsid w:val="00C44F96"/>
    <w:rsid w:val="00C457FF"/>
    <w:rsid w:val="00C45F4E"/>
    <w:rsid w:val="00C4671E"/>
    <w:rsid w:val="00C4689F"/>
    <w:rsid w:val="00C469A3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137"/>
    <w:rsid w:val="00C51A2D"/>
    <w:rsid w:val="00C51B50"/>
    <w:rsid w:val="00C51BDA"/>
    <w:rsid w:val="00C51C27"/>
    <w:rsid w:val="00C5258E"/>
    <w:rsid w:val="00C52972"/>
    <w:rsid w:val="00C52991"/>
    <w:rsid w:val="00C52AAE"/>
    <w:rsid w:val="00C53E1D"/>
    <w:rsid w:val="00C541B3"/>
    <w:rsid w:val="00C54334"/>
    <w:rsid w:val="00C548A9"/>
    <w:rsid w:val="00C555C2"/>
    <w:rsid w:val="00C55853"/>
    <w:rsid w:val="00C563FD"/>
    <w:rsid w:val="00C56459"/>
    <w:rsid w:val="00C56499"/>
    <w:rsid w:val="00C56720"/>
    <w:rsid w:val="00C56D0E"/>
    <w:rsid w:val="00C57322"/>
    <w:rsid w:val="00C5779E"/>
    <w:rsid w:val="00C57E0D"/>
    <w:rsid w:val="00C603CF"/>
    <w:rsid w:val="00C6058F"/>
    <w:rsid w:val="00C607FF"/>
    <w:rsid w:val="00C60804"/>
    <w:rsid w:val="00C60853"/>
    <w:rsid w:val="00C60F36"/>
    <w:rsid w:val="00C627C9"/>
    <w:rsid w:val="00C631F8"/>
    <w:rsid w:val="00C6322A"/>
    <w:rsid w:val="00C63278"/>
    <w:rsid w:val="00C633E3"/>
    <w:rsid w:val="00C635F9"/>
    <w:rsid w:val="00C643C3"/>
    <w:rsid w:val="00C646C1"/>
    <w:rsid w:val="00C648B2"/>
    <w:rsid w:val="00C64C5C"/>
    <w:rsid w:val="00C652BF"/>
    <w:rsid w:val="00C65E09"/>
    <w:rsid w:val="00C66416"/>
    <w:rsid w:val="00C67080"/>
    <w:rsid w:val="00C67232"/>
    <w:rsid w:val="00C67BEF"/>
    <w:rsid w:val="00C67C97"/>
    <w:rsid w:val="00C705FD"/>
    <w:rsid w:val="00C70822"/>
    <w:rsid w:val="00C7087D"/>
    <w:rsid w:val="00C71067"/>
    <w:rsid w:val="00C71572"/>
    <w:rsid w:val="00C721E8"/>
    <w:rsid w:val="00C724BE"/>
    <w:rsid w:val="00C732B7"/>
    <w:rsid w:val="00C73BED"/>
    <w:rsid w:val="00C74100"/>
    <w:rsid w:val="00C7429E"/>
    <w:rsid w:val="00C74538"/>
    <w:rsid w:val="00C74E9B"/>
    <w:rsid w:val="00C7521F"/>
    <w:rsid w:val="00C7530F"/>
    <w:rsid w:val="00C753FA"/>
    <w:rsid w:val="00C75F02"/>
    <w:rsid w:val="00C760C8"/>
    <w:rsid w:val="00C760F0"/>
    <w:rsid w:val="00C768D5"/>
    <w:rsid w:val="00C77040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86D"/>
    <w:rsid w:val="00C80876"/>
    <w:rsid w:val="00C80CC2"/>
    <w:rsid w:val="00C8192F"/>
    <w:rsid w:val="00C81CFC"/>
    <w:rsid w:val="00C82038"/>
    <w:rsid w:val="00C8203E"/>
    <w:rsid w:val="00C828C8"/>
    <w:rsid w:val="00C82A67"/>
    <w:rsid w:val="00C82B5F"/>
    <w:rsid w:val="00C82E6F"/>
    <w:rsid w:val="00C83050"/>
    <w:rsid w:val="00C83803"/>
    <w:rsid w:val="00C83F04"/>
    <w:rsid w:val="00C843D9"/>
    <w:rsid w:val="00C84F2D"/>
    <w:rsid w:val="00C84F3D"/>
    <w:rsid w:val="00C85393"/>
    <w:rsid w:val="00C85AA9"/>
    <w:rsid w:val="00C85B85"/>
    <w:rsid w:val="00C86037"/>
    <w:rsid w:val="00C8704E"/>
    <w:rsid w:val="00C90B3F"/>
    <w:rsid w:val="00C91314"/>
    <w:rsid w:val="00C92119"/>
    <w:rsid w:val="00C9214B"/>
    <w:rsid w:val="00C9224B"/>
    <w:rsid w:val="00C92B9D"/>
    <w:rsid w:val="00C93B58"/>
    <w:rsid w:val="00C93F6D"/>
    <w:rsid w:val="00C94063"/>
    <w:rsid w:val="00C94A29"/>
    <w:rsid w:val="00C952F8"/>
    <w:rsid w:val="00C95A05"/>
    <w:rsid w:val="00C95BF6"/>
    <w:rsid w:val="00C95D74"/>
    <w:rsid w:val="00C9692A"/>
    <w:rsid w:val="00C96AD3"/>
    <w:rsid w:val="00C973EE"/>
    <w:rsid w:val="00C97BD2"/>
    <w:rsid w:val="00C97E61"/>
    <w:rsid w:val="00C97F69"/>
    <w:rsid w:val="00CA0169"/>
    <w:rsid w:val="00CA046B"/>
    <w:rsid w:val="00CA0919"/>
    <w:rsid w:val="00CA0A31"/>
    <w:rsid w:val="00CA13E9"/>
    <w:rsid w:val="00CA18ED"/>
    <w:rsid w:val="00CA1A56"/>
    <w:rsid w:val="00CA1AD8"/>
    <w:rsid w:val="00CA2117"/>
    <w:rsid w:val="00CA2396"/>
    <w:rsid w:val="00CA257A"/>
    <w:rsid w:val="00CA2C9A"/>
    <w:rsid w:val="00CA2E7D"/>
    <w:rsid w:val="00CA30C6"/>
    <w:rsid w:val="00CA359D"/>
    <w:rsid w:val="00CA4092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6D"/>
    <w:rsid w:val="00CA7AD2"/>
    <w:rsid w:val="00CB0226"/>
    <w:rsid w:val="00CB0330"/>
    <w:rsid w:val="00CB0534"/>
    <w:rsid w:val="00CB0755"/>
    <w:rsid w:val="00CB1391"/>
    <w:rsid w:val="00CB1456"/>
    <w:rsid w:val="00CB145D"/>
    <w:rsid w:val="00CB14D5"/>
    <w:rsid w:val="00CB15FC"/>
    <w:rsid w:val="00CB170E"/>
    <w:rsid w:val="00CB1AAC"/>
    <w:rsid w:val="00CB208F"/>
    <w:rsid w:val="00CB2126"/>
    <w:rsid w:val="00CB21C5"/>
    <w:rsid w:val="00CB269D"/>
    <w:rsid w:val="00CB39F4"/>
    <w:rsid w:val="00CB41B6"/>
    <w:rsid w:val="00CB4462"/>
    <w:rsid w:val="00CB4645"/>
    <w:rsid w:val="00CB4A31"/>
    <w:rsid w:val="00CB4FB1"/>
    <w:rsid w:val="00CB52D2"/>
    <w:rsid w:val="00CB5314"/>
    <w:rsid w:val="00CB5FA9"/>
    <w:rsid w:val="00CB6555"/>
    <w:rsid w:val="00CB66DA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F0"/>
    <w:rsid w:val="00CC2612"/>
    <w:rsid w:val="00CC29BF"/>
    <w:rsid w:val="00CC2AB0"/>
    <w:rsid w:val="00CC2BE0"/>
    <w:rsid w:val="00CC2C5A"/>
    <w:rsid w:val="00CC2E7E"/>
    <w:rsid w:val="00CC3251"/>
    <w:rsid w:val="00CC3340"/>
    <w:rsid w:val="00CC384D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953"/>
    <w:rsid w:val="00CC6EDB"/>
    <w:rsid w:val="00CC7122"/>
    <w:rsid w:val="00CC73D5"/>
    <w:rsid w:val="00CC7998"/>
    <w:rsid w:val="00CC7BC0"/>
    <w:rsid w:val="00CC7D7B"/>
    <w:rsid w:val="00CD012E"/>
    <w:rsid w:val="00CD0208"/>
    <w:rsid w:val="00CD06A2"/>
    <w:rsid w:val="00CD0B8C"/>
    <w:rsid w:val="00CD0B97"/>
    <w:rsid w:val="00CD1549"/>
    <w:rsid w:val="00CD16AA"/>
    <w:rsid w:val="00CD1909"/>
    <w:rsid w:val="00CD1926"/>
    <w:rsid w:val="00CD192D"/>
    <w:rsid w:val="00CD19D1"/>
    <w:rsid w:val="00CD24FA"/>
    <w:rsid w:val="00CD2533"/>
    <w:rsid w:val="00CD2FA4"/>
    <w:rsid w:val="00CD3C7A"/>
    <w:rsid w:val="00CD3E58"/>
    <w:rsid w:val="00CD3E94"/>
    <w:rsid w:val="00CD497E"/>
    <w:rsid w:val="00CD4C29"/>
    <w:rsid w:val="00CD5192"/>
    <w:rsid w:val="00CD541B"/>
    <w:rsid w:val="00CD5644"/>
    <w:rsid w:val="00CD5AEB"/>
    <w:rsid w:val="00CD628A"/>
    <w:rsid w:val="00CD64A1"/>
    <w:rsid w:val="00CD698B"/>
    <w:rsid w:val="00CD6A17"/>
    <w:rsid w:val="00CD6A41"/>
    <w:rsid w:val="00CD7109"/>
    <w:rsid w:val="00CD761A"/>
    <w:rsid w:val="00CD7BE8"/>
    <w:rsid w:val="00CD7EF5"/>
    <w:rsid w:val="00CE0401"/>
    <w:rsid w:val="00CE07E6"/>
    <w:rsid w:val="00CE0DC3"/>
    <w:rsid w:val="00CE0EAB"/>
    <w:rsid w:val="00CE10B8"/>
    <w:rsid w:val="00CE185F"/>
    <w:rsid w:val="00CE1B4D"/>
    <w:rsid w:val="00CE25A0"/>
    <w:rsid w:val="00CE2890"/>
    <w:rsid w:val="00CE2B58"/>
    <w:rsid w:val="00CE2F71"/>
    <w:rsid w:val="00CE382F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6C1"/>
    <w:rsid w:val="00CE7DEA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47B"/>
    <w:rsid w:val="00CF55DA"/>
    <w:rsid w:val="00CF5788"/>
    <w:rsid w:val="00CF59BA"/>
    <w:rsid w:val="00CF5B16"/>
    <w:rsid w:val="00CF65BB"/>
    <w:rsid w:val="00CF6AD2"/>
    <w:rsid w:val="00CF7063"/>
    <w:rsid w:val="00CF721F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14C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0C8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79E"/>
    <w:rsid w:val="00D117F6"/>
    <w:rsid w:val="00D11913"/>
    <w:rsid w:val="00D11AD2"/>
    <w:rsid w:val="00D11B00"/>
    <w:rsid w:val="00D1261F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1734F"/>
    <w:rsid w:val="00D2061F"/>
    <w:rsid w:val="00D208EA"/>
    <w:rsid w:val="00D20EE3"/>
    <w:rsid w:val="00D21631"/>
    <w:rsid w:val="00D2171D"/>
    <w:rsid w:val="00D222CE"/>
    <w:rsid w:val="00D222E0"/>
    <w:rsid w:val="00D2276A"/>
    <w:rsid w:val="00D2289C"/>
    <w:rsid w:val="00D22E83"/>
    <w:rsid w:val="00D23226"/>
    <w:rsid w:val="00D232F5"/>
    <w:rsid w:val="00D23980"/>
    <w:rsid w:val="00D23AEC"/>
    <w:rsid w:val="00D23C8B"/>
    <w:rsid w:val="00D23F2C"/>
    <w:rsid w:val="00D2412A"/>
    <w:rsid w:val="00D24694"/>
    <w:rsid w:val="00D2496E"/>
    <w:rsid w:val="00D2560F"/>
    <w:rsid w:val="00D2588B"/>
    <w:rsid w:val="00D261FD"/>
    <w:rsid w:val="00D26F9A"/>
    <w:rsid w:val="00D279D1"/>
    <w:rsid w:val="00D3013D"/>
    <w:rsid w:val="00D3036E"/>
    <w:rsid w:val="00D304BB"/>
    <w:rsid w:val="00D30A72"/>
    <w:rsid w:val="00D310B9"/>
    <w:rsid w:val="00D315E8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3C00"/>
    <w:rsid w:val="00D34118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383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9C0"/>
    <w:rsid w:val="00D44AC9"/>
    <w:rsid w:val="00D45419"/>
    <w:rsid w:val="00D45476"/>
    <w:rsid w:val="00D455AA"/>
    <w:rsid w:val="00D4578F"/>
    <w:rsid w:val="00D467F9"/>
    <w:rsid w:val="00D46FD5"/>
    <w:rsid w:val="00D473DD"/>
    <w:rsid w:val="00D47492"/>
    <w:rsid w:val="00D4766A"/>
    <w:rsid w:val="00D4792E"/>
    <w:rsid w:val="00D47CEB"/>
    <w:rsid w:val="00D47EA1"/>
    <w:rsid w:val="00D5091E"/>
    <w:rsid w:val="00D51302"/>
    <w:rsid w:val="00D5183B"/>
    <w:rsid w:val="00D51A44"/>
    <w:rsid w:val="00D51C12"/>
    <w:rsid w:val="00D51F72"/>
    <w:rsid w:val="00D52776"/>
    <w:rsid w:val="00D52FE5"/>
    <w:rsid w:val="00D53CB8"/>
    <w:rsid w:val="00D53E6F"/>
    <w:rsid w:val="00D54CDD"/>
    <w:rsid w:val="00D54DF6"/>
    <w:rsid w:val="00D553BA"/>
    <w:rsid w:val="00D5584D"/>
    <w:rsid w:val="00D55CD2"/>
    <w:rsid w:val="00D55D59"/>
    <w:rsid w:val="00D55D72"/>
    <w:rsid w:val="00D56035"/>
    <w:rsid w:val="00D560B3"/>
    <w:rsid w:val="00D5657E"/>
    <w:rsid w:val="00D566A3"/>
    <w:rsid w:val="00D5680A"/>
    <w:rsid w:val="00D57626"/>
    <w:rsid w:val="00D57E9B"/>
    <w:rsid w:val="00D60351"/>
    <w:rsid w:val="00D60CB9"/>
    <w:rsid w:val="00D61305"/>
    <w:rsid w:val="00D6199C"/>
    <w:rsid w:val="00D62C8E"/>
    <w:rsid w:val="00D6303C"/>
    <w:rsid w:val="00D633F0"/>
    <w:rsid w:val="00D640C5"/>
    <w:rsid w:val="00D64272"/>
    <w:rsid w:val="00D647AC"/>
    <w:rsid w:val="00D648FF"/>
    <w:rsid w:val="00D6498F"/>
    <w:rsid w:val="00D65522"/>
    <w:rsid w:val="00D65A84"/>
    <w:rsid w:val="00D65BB9"/>
    <w:rsid w:val="00D660B2"/>
    <w:rsid w:val="00D66124"/>
    <w:rsid w:val="00D6693F"/>
    <w:rsid w:val="00D66988"/>
    <w:rsid w:val="00D66DC3"/>
    <w:rsid w:val="00D6739F"/>
    <w:rsid w:val="00D6772C"/>
    <w:rsid w:val="00D67802"/>
    <w:rsid w:val="00D67ECB"/>
    <w:rsid w:val="00D67FEE"/>
    <w:rsid w:val="00D7183C"/>
    <w:rsid w:val="00D71B43"/>
    <w:rsid w:val="00D71B71"/>
    <w:rsid w:val="00D71E68"/>
    <w:rsid w:val="00D72540"/>
    <w:rsid w:val="00D7321F"/>
    <w:rsid w:val="00D73581"/>
    <w:rsid w:val="00D73B93"/>
    <w:rsid w:val="00D73E48"/>
    <w:rsid w:val="00D73EC2"/>
    <w:rsid w:val="00D743E2"/>
    <w:rsid w:val="00D749C9"/>
    <w:rsid w:val="00D749CC"/>
    <w:rsid w:val="00D74B6E"/>
    <w:rsid w:val="00D74F12"/>
    <w:rsid w:val="00D751C0"/>
    <w:rsid w:val="00D75255"/>
    <w:rsid w:val="00D754D1"/>
    <w:rsid w:val="00D754EC"/>
    <w:rsid w:val="00D758BE"/>
    <w:rsid w:val="00D75FC4"/>
    <w:rsid w:val="00D776D2"/>
    <w:rsid w:val="00D800DA"/>
    <w:rsid w:val="00D8044F"/>
    <w:rsid w:val="00D80576"/>
    <w:rsid w:val="00D80684"/>
    <w:rsid w:val="00D8147C"/>
    <w:rsid w:val="00D8193B"/>
    <w:rsid w:val="00D82F8C"/>
    <w:rsid w:val="00D83CAD"/>
    <w:rsid w:val="00D83FB8"/>
    <w:rsid w:val="00D84027"/>
    <w:rsid w:val="00D844D1"/>
    <w:rsid w:val="00D85098"/>
    <w:rsid w:val="00D8509B"/>
    <w:rsid w:val="00D86076"/>
    <w:rsid w:val="00D864FD"/>
    <w:rsid w:val="00D86588"/>
    <w:rsid w:val="00D86D27"/>
    <w:rsid w:val="00D87016"/>
    <w:rsid w:val="00D8797A"/>
    <w:rsid w:val="00D87A75"/>
    <w:rsid w:val="00D87E5A"/>
    <w:rsid w:val="00D87E86"/>
    <w:rsid w:val="00D90B1A"/>
    <w:rsid w:val="00D91C3B"/>
    <w:rsid w:val="00D91D00"/>
    <w:rsid w:val="00D91F92"/>
    <w:rsid w:val="00D9219C"/>
    <w:rsid w:val="00D924DE"/>
    <w:rsid w:val="00D92ABA"/>
    <w:rsid w:val="00D93349"/>
    <w:rsid w:val="00D9354F"/>
    <w:rsid w:val="00D9356F"/>
    <w:rsid w:val="00D949DB"/>
    <w:rsid w:val="00D94EB6"/>
    <w:rsid w:val="00D9554C"/>
    <w:rsid w:val="00D96698"/>
    <w:rsid w:val="00D96A59"/>
    <w:rsid w:val="00D973F0"/>
    <w:rsid w:val="00DA00F9"/>
    <w:rsid w:val="00DA045A"/>
    <w:rsid w:val="00DA0A56"/>
    <w:rsid w:val="00DA0EC2"/>
    <w:rsid w:val="00DA13C2"/>
    <w:rsid w:val="00DA2111"/>
    <w:rsid w:val="00DA26B3"/>
    <w:rsid w:val="00DA2B1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648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B7E"/>
    <w:rsid w:val="00DA7DD8"/>
    <w:rsid w:val="00DB04C9"/>
    <w:rsid w:val="00DB1003"/>
    <w:rsid w:val="00DB11A9"/>
    <w:rsid w:val="00DB1222"/>
    <w:rsid w:val="00DB1673"/>
    <w:rsid w:val="00DB17BA"/>
    <w:rsid w:val="00DB1F26"/>
    <w:rsid w:val="00DB1F84"/>
    <w:rsid w:val="00DB205C"/>
    <w:rsid w:val="00DB232E"/>
    <w:rsid w:val="00DB3098"/>
    <w:rsid w:val="00DB4105"/>
    <w:rsid w:val="00DB413C"/>
    <w:rsid w:val="00DB44E7"/>
    <w:rsid w:val="00DB4587"/>
    <w:rsid w:val="00DB46F8"/>
    <w:rsid w:val="00DB4B46"/>
    <w:rsid w:val="00DB4D82"/>
    <w:rsid w:val="00DB4ED7"/>
    <w:rsid w:val="00DB53CC"/>
    <w:rsid w:val="00DB5EC3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711"/>
    <w:rsid w:val="00DC2A12"/>
    <w:rsid w:val="00DC30CF"/>
    <w:rsid w:val="00DC41FD"/>
    <w:rsid w:val="00DC4367"/>
    <w:rsid w:val="00DC4622"/>
    <w:rsid w:val="00DC48DB"/>
    <w:rsid w:val="00DC4ACA"/>
    <w:rsid w:val="00DC52D6"/>
    <w:rsid w:val="00DC531B"/>
    <w:rsid w:val="00DC5923"/>
    <w:rsid w:val="00DC5A5A"/>
    <w:rsid w:val="00DC70DB"/>
    <w:rsid w:val="00DC7B47"/>
    <w:rsid w:val="00DC7DAF"/>
    <w:rsid w:val="00DC7E50"/>
    <w:rsid w:val="00DC7EA9"/>
    <w:rsid w:val="00DD0005"/>
    <w:rsid w:val="00DD0660"/>
    <w:rsid w:val="00DD09BE"/>
    <w:rsid w:val="00DD100E"/>
    <w:rsid w:val="00DD10FB"/>
    <w:rsid w:val="00DD1660"/>
    <w:rsid w:val="00DD1AD7"/>
    <w:rsid w:val="00DD1CF2"/>
    <w:rsid w:val="00DD1D9B"/>
    <w:rsid w:val="00DD2072"/>
    <w:rsid w:val="00DD2A27"/>
    <w:rsid w:val="00DD2CD9"/>
    <w:rsid w:val="00DD317A"/>
    <w:rsid w:val="00DD38E8"/>
    <w:rsid w:val="00DD393A"/>
    <w:rsid w:val="00DD3A9B"/>
    <w:rsid w:val="00DD4189"/>
    <w:rsid w:val="00DD41CB"/>
    <w:rsid w:val="00DD457D"/>
    <w:rsid w:val="00DD4A52"/>
    <w:rsid w:val="00DD4D6B"/>
    <w:rsid w:val="00DD5120"/>
    <w:rsid w:val="00DD5486"/>
    <w:rsid w:val="00DD5821"/>
    <w:rsid w:val="00DD5C95"/>
    <w:rsid w:val="00DD66CB"/>
    <w:rsid w:val="00DD6DBB"/>
    <w:rsid w:val="00DD7040"/>
    <w:rsid w:val="00DD78C7"/>
    <w:rsid w:val="00DD7CAA"/>
    <w:rsid w:val="00DD7FD7"/>
    <w:rsid w:val="00DE000A"/>
    <w:rsid w:val="00DE05B9"/>
    <w:rsid w:val="00DE0757"/>
    <w:rsid w:val="00DE077F"/>
    <w:rsid w:val="00DE0D19"/>
    <w:rsid w:val="00DE0DE8"/>
    <w:rsid w:val="00DE0E70"/>
    <w:rsid w:val="00DE13BB"/>
    <w:rsid w:val="00DE1550"/>
    <w:rsid w:val="00DE19B3"/>
    <w:rsid w:val="00DE1E4F"/>
    <w:rsid w:val="00DE2191"/>
    <w:rsid w:val="00DE2AD6"/>
    <w:rsid w:val="00DE2E86"/>
    <w:rsid w:val="00DE32A1"/>
    <w:rsid w:val="00DE3352"/>
    <w:rsid w:val="00DE390C"/>
    <w:rsid w:val="00DE3CBD"/>
    <w:rsid w:val="00DE44B5"/>
    <w:rsid w:val="00DE5271"/>
    <w:rsid w:val="00DE571E"/>
    <w:rsid w:val="00DE5ACB"/>
    <w:rsid w:val="00DE5CDF"/>
    <w:rsid w:val="00DE5CE3"/>
    <w:rsid w:val="00DE678A"/>
    <w:rsid w:val="00DE70ED"/>
    <w:rsid w:val="00DE7204"/>
    <w:rsid w:val="00DE757D"/>
    <w:rsid w:val="00DE79CA"/>
    <w:rsid w:val="00DE7CE1"/>
    <w:rsid w:val="00DE7EF0"/>
    <w:rsid w:val="00DF0070"/>
    <w:rsid w:val="00DF0EC5"/>
    <w:rsid w:val="00DF11D3"/>
    <w:rsid w:val="00DF165A"/>
    <w:rsid w:val="00DF1676"/>
    <w:rsid w:val="00DF1A78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912"/>
    <w:rsid w:val="00DF466B"/>
    <w:rsid w:val="00DF4A63"/>
    <w:rsid w:val="00DF4CCA"/>
    <w:rsid w:val="00DF52E1"/>
    <w:rsid w:val="00DF5817"/>
    <w:rsid w:val="00DF5A62"/>
    <w:rsid w:val="00DF64D0"/>
    <w:rsid w:val="00DF69B8"/>
    <w:rsid w:val="00DF6C81"/>
    <w:rsid w:val="00DF6FBE"/>
    <w:rsid w:val="00DF7754"/>
    <w:rsid w:val="00DF78C4"/>
    <w:rsid w:val="00E000FC"/>
    <w:rsid w:val="00E0040D"/>
    <w:rsid w:val="00E00555"/>
    <w:rsid w:val="00E00753"/>
    <w:rsid w:val="00E0198D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DF5"/>
    <w:rsid w:val="00E11FB8"/>
    <w:rsid w:val="00E12487"/>
    <w:rsid w:val="00E1289E"/>
    <w:rsid w:val="00E12BCB"/>
    <w:rsid w:val="00E13914"/>
    <w:rsid w:val="00E147F3"/>
    <w:rsid w:val="00E1485A"/>
    <w:rsid w:val="00E14E0D"/>
    <w:rsid w:val="00E154A8"/>
    <w:rsid w:val="00E161A7"/>
    <w:rsid w:val="00E1638E"/>
    <w:rsid w:val="00E163AE"/>
    <w:rsid w:val="00E169F7"/>
    <w:rsid w:val="00E16D3D"/>
    <w:rsid w:val="00E17E02"/>
    <w:rsid w:val="00E202CF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3484"/>
    <w:rsid w:val="00E24A74"/>
    <w:rsid w:val="00E24AAF"/>
    <w:rsid w:val="00E24CFD"/>
    <w:rsid w:val="00E24EB3"/>
    <w:rsid w:val="00E24FF1"/>
    <w:rsid w:val="00E2577C"/>
    <w:rsid w:val="00E25A83"/>
    <w:rsid w:val="00E25C7F"/>
    <w:rsid w:val="00E260F2"/>
    <w:rsid w:val="00E26A39"/>
    <w:rsid w:val="00E26BAE"/>
    <w:rsid w:val="00E26FD7"/>
    <w:rsid w:val="00E2738A"/>
    <w:rsid w:val="00E27AA3"/>
    <w:rsid w:val="00E31C05"/>
    <w:rsid w:val="00E3240E"/>
    <w:rsid w:val="00E32ABC"/>
    <w:rsid w:val="00E332FD"/>
    <w:rsid w:val="00E33564"/>
    <w:rsid w:val="00E3390A"/>
    <w:rsid w:val="00E33DE9"/>
    <w:rsid w:val="00E342B1"/>
    <w:rsid w:val="00E34917"/>
    <w:rsid w:val="00E34B65"/>
    <w:rsid w:val="00E3565D"/>
    <w:rsid w:val="00E35B5A"/>
    <w:rsid w:val="00E35EA8"/>
    <w:rsid w:val="00E36298"/>
    <w:rsid w:val="00E364E6"/>
    <w:rsid w:val="00E36DD1"/>
    <w:rsid w:val="00E37A3F"/>
    <w:rsid w:val="00E37A59"/>
    <w:rsid w:val="00E37CC0"/>
    <w:rsid w:val="00E37CC2"/>
    <w:rsid w:val="00E37EF8"/>
    <w:rsid w:val="00E4018F"/>
    <w:rsid w:val="00E4130B"/>
    <w:rsid w:val="00E4143A"/>
    <w:rsid w:val="00E41683"/>
    <w:rsid w:val="00E41775"/>
    <w:rsid w:val="00E418D6"/>
    <w:rsid w:val="00E42201"/>
    <w:rsid w:val="00E427C7"/>
    <w:rsid w:val="00E42880"/>
    <w:rsid w:val="00E42ED2"/>
    <w:rsid w:val="00E42F50"/>
    <w:rsid w:val="00E431FA"/>
    <w:rsid w:val="00E43A65"/>
    <w:rsid w:val="00E4465F"/>
    <w:rsid w:val="00E44A85"/>
    <w:rsid w:val="00E45A52"/>
    <w:rsid w:val="00E45D4E"/>
    <w:rsid w:val="00E4665E"/>
    <w:rsid w:val="00E46BCB"/>
    <w:rsid w:val="00E47199"/>
    <w:rsid w:val="00E47A1F"/>
    <w:rsid w:val="00E500A1"/>
    <w:rsid w:val="00E50D61"/>
    <w:rsid w:val="00E50ED9"/>
    <w:rsid w:val="00E50F6E"/>
    <w:rsid w:val="00E50F99"/>
    <w:rsid w:val="00E5182C"/>
    <w:rsid w:val="00E51CFF"/>
    <w:rsid w:val="00E52026"/>
    <w:rsid w:val="00E521E8"/>
    <w:rsid w:val="00E522EB"/>
    <w:rsid w:val="00E524AA"/>
    <w:rsid w:val="00E52CE5"/>
    <w:rsid w:val="00E52E4F"/>
    <w:rsid w:val="00E538A8"/>
    <w:rsid w:val="00E53D34"/>
    <w:rsid w:val="00E546BD"/>
    <w:rsid w:val="00E547AF"/>
    <w:rsid w:val="00E548D8"/>
    <w:rsid w:val="00E54A5A"/>
    <w:rsid w:val="00E5584F"/>
    <w:rsid w:val="00E55CC1"/>
    <w:rsid w:val="00E56289"/>
    <w:rsid w:val="00E57AF8"/>
    <w:rsid w:val="00E57CB0"/>
    <w:rsid w:val="00E57CB6"/>
    <w:rsid w:val="00E57CC3"/>
    <w:rsid w:val="00E60430"/>
    <w:rsid w:val="00E606DC"/>
    <w:rsid w:val="00E60A96"/>
    <w:rsid w:val="00E60DD6"/>
    <w:rsid w:val="00E6133A"/>
    <w:rsid w:val="00E61F67"/>
    <w:rsid w:val="00E627A9"/>
    <w:rsid w:val="00E62FEA"/>
    <w:rsid w:val="00E63540"/>
    <w:rsid w:val="00E63947"/>
    <w:rsid w:val="00E639FF"/>
    <w:rsid w:val="00E63B2D"/>
    <w:rsid w:val="00E63C98"/>
    <w:rsid w:val="00E63F78"/>
    <w:rsid w:val="00E6444B"/>
    <w:rsid w:val="00E64505"/>
    <w:rsid w:val="00E64E14"/>
    <w:rsid w:val="00E65A45"/>
    <w:rsid w:val="00E665C8"/>
    <w:rsid w:val="00E66D67"/>
    <w:rsid w:val="00E66D9E"/>
    <w:rsid w:val="00E67203"/>
    <w:rsid w:val="00E67285"/>
    <w:rsid w:val="00E672FB"/>
    <w:rsid w:val="00E6772A"/>
    <w:rsid w:val="00E70010"/>
    <w:rsid w:val="00E70CD4"/>
    <w:rsid w:val="00E720AC"/>
    <w:rsid w:val="00E7261F"/>
    <w:rsid w:val="00E72BF6"/>
    <w:rsid w:val="00E72DC5"/>
    <w:rsid w:val="00E73B02"/>
    <w:rsid w:val="00E73BA0"/>
    <w:rsid w:val="00E73DD3"/>
    <w:rsid w:val="00E7428C"/>
    <w:rsid w:val="00E749FF"/>
    <w:rsid w:val="00E75691"/>
    <w:rsid w:val="00E76485"/>
    <w:rsid w:val="00E76549"/>
    <w:rsid w:val="00E76825"/>
    <w:rsid w:val="00E76C05"/>
    <w:rsid w:val="00E76EB2"/>
    <w:rsid w:val="00E76F14"/>
    <w:rsid w:val="00E77578"/>
    <w:rsid w:val="00E77762"/>
    <w:rsid w:val="00E7781B"/>
    <w:rsid w:val="00E77897"/>
    <w:rsid w:val="00E77AAD"/>
    <w:rsid w:val="00E77EB6"/>
    <w:rsid w:val="00E80362"/>
    <w:rsid w:val="00E806EF"/>
    <w:rsid w:val="00E80961"/>
    <w:rsid w:val="00E811E2"/>
    <w:rsid w:val="00E81B53"/>
    <w:rsid w:val="00E8214A"/>
    <w:rsid w:val="00E82221"/>
    <w:rsid w:val="00E826B3"/>
    <w:rsid w:val="00E82B72"/>
    <w:rsid w:val="00E82FF7"/>
    <w:rsid w:val="00E831C3"/>
    <w:rsid w:val="00E83618"/>
    <w:rsid w:val="00E83A7E"/>
    <w:rsid w:val="00E83EBE"/>
    <w:rsid w:val="00E844B7"/>
    <w:rsid w:val="00E8455B"/>
    <w:rsid w:val="00E84AE5"/>
    <w:rsid w:val="00E84FD4"/>
    <w:rsid w:val="00E85555"/>
    <w:rsid w:val="00E85AF4"/>
    <w:rsid w:val="00E85B79"/>
    <w:rsid w:val="00E86801"/>
    <w:rsid w:val="00E868B9"/>
    <w:rsid w:val="00E86E67"/>
    <w:rsid w:val="00E87197"/>
    <w:rsid w:val="00E87A13"/>
    <w:rsid w:val="00E901CA"/>
    <w:rsid w:val="00E9028E"/>
    <w:rsid w:val="00E9054A"/>
    <w:rsid w:val="00E9078A"/>
    <w:rsid w:val="00E90864"/>
    <w:rsid w:val="00E90B72"/>
    <w:rsid w:val="00E90C6B"/>
    <w:rsid w:val="00E90F6D"/>
    <w:rsid w:val="00E90FC7"/>
    <w:rsid w:val="00E91997"/>
    <w:rsid w:val="00E91B35"/>
    <w:rsid w:val="00E91B50"/>
    <w:rsid w:val="00E91D56"/>
    <w:rsid w:val="00E91F66"/>
    <w:rsid w:val="00E92277"/>
    <w:rsid w:val="00E92348"/>
    <w:rsid w:val="00E923AC"/>
    <w:rsid w:val="00E923B6"/>
    <w:rsid w:val="00E92FEF"/>
    <w:rsid w:val="00E9319F"/>
    <w:rsid w:val="00E933EB"/>
    <w:rsid w:val="00E9357C"/>
    <w:rsid w:val="00E936E1"/>
    <w:rsid w:val="00E93C78"/>
    <w:rsid w:val="00E93C9D"/>
    <w:rsid w:val="00E93DCF"/>
    <w:rsid w:val="00E94314"/>
    <w:rsid w:val="00E94484"/>
    <w:rsid w:val="00E9475E"/>
    <w:rsid w:val="00E958C1"/>
    <w:rsid w:val="00E95966"/>
    <w:rsid w:val="00E95B9E"/>
    <w:rsid w:val="00E95F45"/>
    <w:rsid w:val="00E96030"/>
    <w:rsid w:val="00E964B9"/>
    <w:rsid w:val="00E965C3"/>
    <w:rsid w:val="00E968F5"/>
    <w:rsid w:val="00E96D9B"/>
    <w:rsid w:val="00E97446"/>
    <w:rsid w:val="00E9767D"/>
    <w:rsid w:val="00E97BE7"/>
    <w:rsid w:val="00E97E60"/>
    <w:rsid w:val="00E97FB8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E47"/>
    <w:rsid w:val="00EA4FBB"/>
    <w:rsid w:val="00EA5017"/>
    <w:rsid w:val="00EA533F"/>
    <w:rsid w:val="00EA56F9"/>
    <w:rsid w:val="00EA6139"/>
    <w:rsid w:val="00EA6886"/>
    <w:rsid w:val="00EB0413"/>
    <w:rsid w:val="00EB0951"/>
    <w:rsid w:val="00EB116A"/>
    <w:rsid w:val="00EB1468"/>
    <w:rsid w:val="00EB28AA"/>
    <w:rsid w:val="00EB2996"/>
    <w:rsid w:val="00EB2B50"/>
    <w:rsid w:val="00EB2F55"/>
    <w:rsid w:val="00EB3335"/>
    <w:rsid w:val="00EB33C6"/>
    <w:rsid w:val="00EB3801"/>
    <w:rsid w:val="00EB3A18"/>
    <w:rsid w:val="00EB400C"/>
    <w:rsid w:val="00EB5221"/>
    <w:rsid w:val="00EB535F"/>
    <w:rsid w:val="00EB5DA5"/>
    <w:rsid w:val="00EB5FCD"/>
    <w:rsid w:val="00EB60C3"/>
    <w:rsid w:val="00EB6B9C"/>
    <w:rsid w:val="00EB6F74"/>
    <w:rsid w:val="00EB7036"/>
    <w:rsid w:val="00EB7EF1"/>
    <w:rsid w:val="00EC0218"/>
    <w:rsid w:val="00EC0554"/>
    <w:rsid w:val="00EC05D6"/>
    <w:rsid w:val="00EC12F0"/>
    <w:rsid w:val="00EC1798"/>
    <w:rsid w:val="00EC1989"/>
    <w:rsid w:val="00EC2369"/>
    <w:rsid w:val="00EC24D7"/>
    <w:rsid w:val="00EC2568"/>
    <w:rsid w:val="00EC2B72"/>
    <w:rsid w:val="00EC4146"/>
    <w:rsid w:val="00EC4175"/>
    <w:rsid w:val="00EC42A3"/>
    <w:rsid w:val="00EC4B4D"/>
    <w:rsid w:val="00EC4C70"/>
    <w:rsid w:val="00EC4DF2"/>
    <w:rsid w:val="00EC5AA1"/>
    <w:rsid w:val="00EC5BCE"/>
    <w:rsid w:val="00EC6587"/>
    <w:rsid w:val="00EC66B2"/>
    <w:rsid w:val="00EC728F"/>
    <w:rsid w:val="00EC72FB"/>
    <w:rsid w:val="00EC76EA"/>
    <w:rsid w:val="00EC7876"/>
    <w:rsid w:val="00EC78E1"/>
    <w:rsid w:val="00ED0010"/>
    <w:rsid w:val="00ED08DC"/>
    <w:rsid w:val="00ED098C"/>
    <w:rsid w:val="00ED12EE"/>
    <w:rsid w:val="00ED1E1C"/>
    <w:rsid w:val="00ED25EC"/>
    <w:rsid w:val="00ED2E17"/>
    <w:rsid w:val="00ED301B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0FE7"/>
    <w:rsid w:val="00EE1857"/>
    <w:rsid w:val="00EE217F"/>
    <w:rsid w:val="00EE2652"/>
    <w:rsid w:val="00EE2726"/>
    <w:rsid w:val="00EE3594"/>
    <w:rsid w:val="00EE37F6"/>
    <w:rsid w:val="00EE381F"/>
    <w:rsid w:val="00EE3EA0"/>
    <w:rsid w:val="00EE4120"/>
    <w:rsid w:val="00EE4362"/>
    <w:rsid w:val="00EE4854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49"/>
    <w:rsid w:val="00EF02F3"/>
    <w:rsid w:val="00EF044A"/>
    <w:rsid w:val="00EF06AC"/>
    <w:rsid w:val="00EF06F0"/>
    <w:rsid w:val="00EF0CBF"/>
    <w:rsid w:val="00EF2E6D"/>
    <w:rsid w:val="00EF3A7B"/>
    <w:rsid w:val="00EF3C12"/>
    <w:rsid w:val="00EF3CAD"/>
    <w:rsid w:val="00EF4046"/>
    <w:rsid w:val="00EF41C2"/>
    <w:rsid w:val="00EF48A2"/>
    <w:rsid w:val="00EF4C57"/>
    <w:rsid w:val="00EF4C7D"/>
    <w:rsid w:val="00EF4DFF"/>
    <w:rsid w:val="00EF4ED2"/>
    <w:rsid w:val="00EF5211"/>
    <w:rsid w:val="00EF5225"/>
    <w:rsid w:val="00EF53C6"/>
    <w:rsid w:val="00EF5783"/>
    <w:rsid w:val="00EF5F01"/>
    <w:rsid w:val="00EF6C77"/>
    <w:rsid w:val="00EF7325"/>
    <w:rsid w:val="00EF75AF"/>
    <w:rsid w:val="00EF7D47"/>
    <w:rsid w:val="00EF7D56"/>
    <w:rsid w:val="00EF7D80"/>
    <w:rsid w:val="00EF7F32"/>
    <w:rsid w:val="00F00D40"/>
    <w:rsid w:val="00F00E90"/>
    <w:rsid w:val="00F00F01"/>
    <w:rsid w:val="00F01889"/>
    <w:rsid w:val="00F018B6"/>
    <w:rsid w:val="00F01E5F"/>
    <w:rsid w:val="00F02269"/>
    <w:rsid w:val="00F02327"/>
    <w:rsid w:val="00F0238E"/>
    <w:rsid w:val="00F02D27"/>
    <w:rsid w:val="00F03085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C31"/>
    <w:rsid w:val="00F05C72"/>
    <w:rsid w:val="00F064A0"/>
    <w:rsid w:val="00F06832"/>
    <w:rsid w:val="00F06A0E"/>
    <w:rsid w:val="00F10253"/>
    <w:rsid w:val="00F107B8"/>
    <w:rsid w:val="00F10962"/>
    <w:rsid w:val="00F10A2D"/>
    <w:rsid w:val="00F1119A"/>
    <w:rsid w:val="00F112F8"/>
    <w:rsid w:val="00F115BD"/>
    <w:rsid w:val="00F11617"/>
    <w:rsid w:val="00F116F3"/>
    <w:rsid w:val="00F11C79"/>
    <w:rsid w:val="00F120D0"/>
    <w:rsid w:val="00F12804"/>
    <w:rsid w:val="00F12C1A"/>
    <w:rsid w:val="00F12C32"/>
    <w:rsid w:val="00F13915"/>
    <w:rsid w:val="00F14F53"/>
    <w:rsid w:val="00F15308"/>
    <w:rsid w:val="00F15685"/>
    <w:rsid w:val="00F158EA"/>
    <w:rsid w:val="00F15A8B"/>
    <w:rsid w:val="00F15F22"/>
    <w:rsid w:val="00F1611F"/>
    <w:rsid w:val="00F162A6"/>
    <w:rsid w:val="00F16BCE"/>
    <w:rsid w:val="00F17410"/>
    <w:rsid w:val="00F17BBD"/>
    <w:rsid w:val="00F20225"/>
    <w:rsid w:val="00F2036E"/>
    <w:rsid w:val="00F20A19"/>
    <w:rsid w:val="00F20A43"/>
    <w:rsid w:val="00F214A8"/>
    <w:rsid w:val="00F218E7"/>
    <w:rsid w:val="00F21B90"/>
    <w:rsid w:val="00F21CCD"/>
    <w:rsid w:val="00F22D14"/>
    <w:rsid w:val="00F239AE"/>
    <w:rsid w:val="00F239B9"/>
    <w:rsid w:val="00F23D2B"/>
    <w:rsid w:val="00F23F06"/>
    <w:rsid w:val="00F24B46"/>
    <w:rsid w:val="00F2504E"/>
    <w:rsid w:val="00F269AB"/>
    <w:rsid w:val="00F26AC4"/>
    <w:rsid w:val="00F26CD8"/>
    <w:rsid w:val="00F27D71"/>
    <w:rsid w:val="00F27EF2"/>
    <w:rsid w:val="00F30066"/>
    <w:rsid w:val="00F30521"/>
    <w:rsid w:val="00F312ED"/>
    <w:rsid w:val="00F3136D"/>
    <w:rsid w:val="00F31371"/>
    <w:rsid w:val="00F3141F"/>
    <w:rsid w:val="00F31C72"/>
    <w:rsid w:val="00F31D81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181"/>
    <w:rsid w:val="00F37D37"/>
    <w:rsid w:val="00F37F93"/>
    <w:rsid w:val="00F4013D"/>
    <w:rsid w:val="00F40536"/>
    <w:rsid w:val="00F40A9C"/>
    <w:rsid w:val="00F412E4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09C"/>
    <w:rsid w:val="00F466A2"/>
    <w:rsid w:val="00F46C86"/>
    <w:rsid w:val="00F46EEF"/>
    <w:rsid w:val="00F474CF"/>
    <w:rsid w:val="00F47768"/>
    <w:rsid w:val="00F47CBC"/>
    <w:rsid w:val="00F5000B"/>
    <w:rsid w:val="00F50315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4D1C"/>
    <w:rsid w:val="00F5505D"/>
    <w:rsid w:val="00F55562"/>
    <w:rsid w:val="00F55569"/>
    <w:rsid w:val="00F55B70"/>
    <w:rsid w:val="00F56196"/>
    <w:rsid w:val="00F56680"/>
    <w:rsid w:val="00F56722"/>
    <w:rsid w:val="00F56808"/>
    <w:rsid w:val="00F56B48"/>
    <w:rsid w:val="00F5764D"/>
    <w:rsid w:val="00F57C13"/>
    <w:rsid w:val="00F57D72"/>
    <w:rsid w:val="00F60033"/>
    <w:rsid w:val="00F6030B"/>
    <w:rsid w:val="00F604B9"/>
    <w:rsid w:val="00F60986"/>
    <w:rsid w:val="00F60D5A"/>
    <w:rsid w:val="00F616D7"/>
    <w:rsid w:val="00F61716"/>
    <w:rsid w:val="00F61859"/>
    <w:rsid w:val="00F618C2"/>
    <w:rsid w:val="00F6195D"/>
    <w:rsid w:val="00F625F0"/>
    <w:rsid w:val="00F62953"/>
    <w:rsid w:val="00F62991"/>
    <w:rsid w:val="00F62DD8"/>
    <w:rsid w:val="00F62DFE"/>
    <w:rsid w:val="00F62FB0"/>
    <w:rsid w:val="00F6326E"/>
    <w:rsid w:val="00F63B3C"/>
    <w:rsid w:val="00F63B7D"/>
    <w:rsid w:val="00F643B2"/>
    <w:rsid w:val="00F64B55"/>
    <w:rsid w:val="00F64DEB"/>
    <w:rsid w:val="00F65264"/>
    <w:rsid w:val="00F656E7"/>
    <w:rsid w:val="00F65777"/>
    <w:rsid w:val="00F6594F"/>
    <w:rsid w:val="00F65E2F"/>
    <w:rsid w:val="00F65F55"/>
    <w:rsid w:val="00F669CB"/>
    <w:rsid w:val="00F66C63"/>
    <w:rsid w:val="00F66F80"/>
    <w:rsid w:val="00F6711F"/>
    <w:rsid w:val="00F67598"/>
    <w:rsid w:val="00F67A62"/>
    <w:rsid w:val="00F67C3A"/>
    <w:rsid w:val="00F67D46"/>
    <w:rsid w:val="00F67D4A"/>
    <w:rsid w:val="00F67F30"/>
    <w:rsid w:val="00F67F8B"/>
    <w:rsid w:val="00F702A2"/>
    <w:rsid w:val="00F707BE"/>
    <w:rsid w:val="00F70BBF"/>
    <w:rsid w:val="00F70BF3"/>
    <w:rsid w:val="00F70E6C"/>
    <w:rsid w:val="00F710D1"/>
    <w:rsid w:val="00F7120F"/>
    <w:rsid w:val="00F71299"/>
    <w:rsid w:val="00F712B3"/>
    <w:rsid w:val="00F717A2"/>
    <w:rsid w:val="00F7194C"/>
    <w:rsid w:val="00F71D0A"/>
    <w:rsid w:val="00F72027"/>
    <w:rsid w:val="00F72D26"/>
    <w:rsid w:val="00F7353E"/>
    <w:rsid w:val="00F73930"/>
    <w:rsid w:val="00F73AA0"/>
    <w:rsid w:val="00F73CA7"/>
    <w:rsid w:val="00F7447E"/>
    <w:rsid w:val="00F75105"/>
    <w:rsid w:val="00F76250"/>
    <w:rsid w:val="00F762AC"/>
    <w:rsid w:val="00F765D6"/>
    <w:rsid w:val="00F76791"/>
    <w:rsid w:val="00F76A3B"/>
    <w:rsid w:val="00F76A41"/>
    <w:rsid w:val="00F770AA"/>
    <w:rsid w:val="00F771D6"/>
    <w:rsid w:val="00F779BC"/>
    <w:rsid w:val="00F779CB"/>
    <w:rsid w:val="00F77CD7"/>
    <w:rsid w:val="00F80678"/>
    <w:rsid w:val="00F8068E"/>
    <w:rsid w:val="00F80C53"/>
    <w:rsid w:val="00F8175D"/>
    <w:rsid w:val="00F82D3A"/>
    <w:rsid w:val="00F82EC9"/>
    <w:rsid w:val="00F83311"/>
    <w:rsid w:val="00F83900"/>
    <w:rsid w:val="00F83BE1"/>
    <w:rsid w:val="00F841C1"/>
    <w:rsid w:val="00F84F86"/>
    <w:rsid w:val="00F8521E"/>
    <w:rsid w:val="00F86020"/>
    <w:rsid w:val="00F8608C"/>
    <w:rsid w:val="00F863DF"/>
    <w:rsid w:val="00F86436"/>
    <w:rsid w:val="00F86AA3"/>
    <w:rsid w:val="00F86ED3"/>
    <w:rsid w:val="00F8748F"/>
    <w:rsid w:val="00F87691"/>
    <w:rsid w:val="00F87803"/>
    <w:rsid w:val="00F87FFC"/>
    <w:rsid w:val="00F903C0"/>
    <w:rsid w:val="00F90596"/>
    <w:rsid w:val="00F92663"/>
    <w:rsid w:val="00F92731"/>
    <w:rsid w:val="00F92B4C"/>
    <w:rsid w:val="00F92D65"/>
    <w:rsid w:val="00F92DBB"/>
    <w:rsid w:val="00F92FA6"/>
    <w:rsid w:val="00F93359"/>
    <w:rsid w:val="00F93873"/>
    <w:rsid w:val="00F93F72"/>
    <w:rsid w:val="00F9431C"/>
    <w:rsid w:val="00F94FFE"/>
    <w:rsid w:val="00F954B4"/>
    <w:rsid w:val="00F95578"/>
    <w:rsid w:val="00F95764"/>
    <w:rsid w:val="00F95B1B"/>
    <w:rsid w:val="00F95CA4"/>
    <w:rsid w:val="00F96659"/>
    <w:rsid w:val="00F96E13"/>
    <w:rsid w:val="00FA001F"/>
    <w:rsid w:val="00FA03A7"/>
    <w:rsid w:val="00FA0D1E"/>
    <w:rsid w:val="00FA1ABC"/>
    <w:rsid w:val="00FA1E7F"/>
    <w:rsid w:val="00FA201E"/>
    <w:rsid w:val="00FA20A0"/>
    <w:rsid w:val="00FA217C"/>
    <w:rsid w:val="00FA2642"/>
    <w:rsid w:val="00FA2954"/>
    <w:rsid w:val="00FA2A55"/>
    <w:rsid w:val="00FA2CFE"/>
    <w:rsid w:val="00FA2D02"/>
    <w:rsid w:val="00FA382E"/>
    <w:rsid w:val="00FA3A97"/>
    <w:rsid w:val="00FA49A8"/>
    <w:rsid w:val="00FA4B8D"/>
    <w:rsid w:val="00FA52EF"/>
    <w:rsid w:val="00FA5895"/>
    <w:rsid w:val="00FA6350"/>
    <w:rsid w:val="00FA6654"/>
    <w:rsid w:val="00FA6691"/>
    <w:rsid w:val="00FA6861"/>
    <w:rsid w:val="00FA7ADD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4C6"/>
    <w:rsid w:val="00FB3938"/>
    <w:rsid w:val="00FB3DE9"/>
    <w:rsid w:val="00FB439D"/>
    <w:rsid w:val="00FB4737"/>
    <w:rsid w:val="00FB4965"/>
    <w:rsid w:val="00FB4E82"/>
    <w:rsid w:val="00FB59E2"/>
    <w:rsid w:val="00FB5BB7"/>
    <w:rsid w:val="00FB6492"/>
    <w:rsid w:val="00FB6F3F"/>
    <w:rsid w:val="00FB78EC"/>
    <w:rsid w:val="00FB7C70"/>
    <w:rsid w:val="00FB7DF7"/>
    <w:rsid w:val="00FC0C8C"/>
    <w:rsid w:val="00FC0CA5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610"/>
    <w:rsid w:val="00FC37C8"/>
    <w:rsid w:val="00FC3EB8"/>
    <w:rsid w:val="00FC4DCD"/>
    <w:rsid w:val="00FC4FFF"/>
    <w:rsid w:val="00FC5058"/>
    <w:rsid w:val="00FC5065"/>
    <w:rsid w:val="00FC5A2B"/>
    <w:rsid w:val="00FC6078"/>
    <w:rsid w:val="00FC63C7"/>
    <w:rsid w:val="00FC6B52"/>
    <w:rsid w:val="00FC6C57"/>
    <w:rsid w:val="00FC7260"/>
    <w:rsid w:val="00FC77F9"/>
    <w:rsid w:val="00FC7899"/>
    <w:rsid w:val="00FC7A27"/>
    <w:rsid w:val="00FD0922"/>
    <w:rsid w:val="00FD0B61"/>
    <w:rsid w:val="00FD12AA"/>
    <w:rsid w:val="00FD16AE"/>
    <w:rsid w:val="00FD1726"/>
    <w:rsid w:val="00FD1F39"/>
    <w:rsid w:val="00FD22D2"/>
    <w:rsid w:val="00FD2555"/>
    <w:rsid w:val="00FD28D0"/>
    <w:rsid w:val="00FD2CE7"/>
    <w:rsid w:val="00FD3761"/>
    <w:rsid w:val="00FD3E21"/>
    <w:rsid w:val="00FD3EBF"/>
    <w:rsid w:val="00FD47BA"/>
    <w:rsid w:val="00FD4E40"/>
    <w:rsid w:val="00FD4E8B"/>
    <w:rsid w:val="00FD51F4"/>
    <w:rsid w:val="00FD559B"/>
    <w:rsid w:val="00FD5919"/>
    <w:rsid w:val="00FD5C95"/>
    <w:rsid w:val="00FD609A"/>
    <w:rsid w:val="00FD6789"/>
    <w:rsid w:val="00FD686B"/>
    <w:rsid w:val="00FE0920"/>
    <w:rsid w:val="00FE11C5"/>
    <w:rsid w:val="00FE29FA"/>
    <w:rsid w:val="00FE2A56"/>
    <w:rsid w:val="00FE2AEE"/>
    <w:rsid w:val="00FE2C03"/>
    <w:rsid w:val="00FE2DAC"/>
    <w:rsid w:val="00FE30CC"/>
    <w:rsid w:val="00FE3184"/>
    <w:rsid w:val="00FE3281"/>
    <w:rsid w:val="00FE32C5"/>
    <w:rsid w:val="00FE3DBB"/>
    <w:rsid w:val="00FE49F3"/>
    <w:rsid w:val="00FE4A4E"/>
    <w:rsid w:val="00FE56E6"/>
    <w:rsid w:val="00FE5F4B"/>
    <w:rsid w:val="00FE5FAC"/>
    <w:rsid w:val="00FE63BB"/>
    <w:rsid w:val="00FE6470"/>
    <w:rsid w:val="00FE672D"/>
    <w:rsid w:val="00FE7176"/>
    <w:rsid w:val="00FE72B7"/>
    <w:rsid w:val="00FE7AA9"/>
    <w:rsid w:val="00FF056B"/>
    <w:rsid w:val="00FF0A0F"/>
    <w:rsid w:val="00FF1047"/>
    <w:rsid w:val="00FF2339"/>
    <w:rsid w:val="00FF2A2A"/>
    <w:rsid w:val="00FF308D"/>
    <w:rsid w:val="00FF331E"/>
    <w:rsid w:val="00FF3755"/>
    <w:rsid w:val="00FF3F9D"/>
    <w:rsid w:val="00FF556A"/>
    <w:rsid w:val="00FF5885"/>
    <w:rsid w:val="00FF6400"/>
    <w:rsid w:val="00FF6772"/>
    <w:rsid w:val="00FF702F"/>
    <w:rsid w:val="00FF70C9"/>
    <w:rsid w:val="00FF7510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3F5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uiPriority w:val="9"/>
    <w:qFormat/>
    <w:rsid w:val="00B90E96"/>
    <w:pPr>
      <w:numPr>
        <w:numId w:val="135"/>
      </w:numPr>
      <w:spacing w:before="240" w:after="120" w:line="276" w:lineRule="auto"/>
      <w:ind w:left="426" w:hanging="426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B90E96"/>
    <w:pPr>
      <w:spacing w:before="60" w:after="60" w:line="276" w:lineRule="auto"/>
      <w:ind w:left="426"/>
      <w:jc w:val="both"/>
      <w:outlineLvl w:val="1"/>
    </w:pPr>
    <w:rPr>
      <w:rFonts w:ascii="Tahoma" w:hAnsi="Tahoma" w:cs="Tahoma"/>
      <w:iCs/>
      <w:sz w:val="20"/>
      <w:szCs w:val="20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DA2B13"/>
    <w:pPr>
      <w:keepNext/>
      <w:keepLines/>
      <w:suppressAutoHyphens/>
      <w:spacing w:before="60" w:after="60" w:line="276" w:lineRule="auto"/>
      <w:ind w:left="993" w:hanging="993"/>
      <w:jc w:val="both"/>
      <w:outlineLvl w:val="2"/>
    </w:pPr>
    <w:rPr>
      <w:rFonts w:ascii="Tahoma" w:hAnsi="Tahoma" w:cs="Tahoma"/>
      <w:bCs/>
      <w:sz w:val="19"/>
      <w:szCs w:val="19"/>
    </w:rPr>
  </w:style>
  <w:style w:type="paragraph" w:styleId="Nagwek4">
    <w:name w:val="heading 4"/>
    <w:aliases w:val="Numerowanie oferta"/>
    <w:basedOn w:val="Normalny"/>
    <w:link w:val="Nagwek4Znak"/>
    <w:autoRedefine/>
    <w:uiPriority w:val="9"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uiPriority w:val="99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uiPriority w:val="9"/>
    <w:rsid w:val="00B90E96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B90E96"/>
    <w:rPr>
      <w:rFonts w:eastAsia="Times New Roman" w:cs="Tahoma"/>
      <w:iCs/>
    </w:rPr>
  </w:style>
  <w:style w:type="character" w:customStyle="1" w:styleId="Nagwek3Znak">
    <w:name w:val="Nagłówek 3 Znak"/>
    <w:aliases w:val="D Nagł. 3 Znak"/>
    <w:link w:val="Nagwek3"/>
    <w:uiPriority w:val="9"/>
    <w:rsid w:val="00DA2B13"/>
    <w:rPr>
      <w:rFonts w:eastAsia="Times New Roman" w:cs="Tahoma"/>
      <w:bCs/>
      <w:sz w:val="19"/>
      <w:szCs w:val="19"/>
    </w:rPr>
  </w:style>
  <w:style w:type="character" w:customStyle="1" w:styleId="Nagwek4Znak">
    <w:name w:val="Nagłówek 4 Znak"/>
    <w:aliases w:val="Numerowanie oferta Znak"/>
    <w:link w:val="Nagwek4"/>
    <w:uiPriority w:val="9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uiPriority w:val="99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uiPriority w:val="99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uiPriority w:val="99"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uiPriority w:val="99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uiPriority w:val="99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uiPriority w:val="99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uiPriority w:val="99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uiPriority w:val="99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uiPriority w:val="99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E52E4F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52E4F"/>
    <w:pPr>
      <w:jc w:val="both"/>
    </w:pPr>
  </w:style>
  <w:style w:type="character" w:customStyle="1" w:styleId="Tekstpodstawowy3Znak">
    <w:name w:val="Tekst podstawowy 3 Znak"/>
    <w:link w:val="Tekstpodstawowy3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uiPriority w:val="99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uiPriority w:val="99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uiPriority w:val="99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uiPriority w:val="99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uiPriority w:val="99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uiPriority w:val="99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uiPriority w:val="99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87"/>
      </w:numPr>
    </w:pPr>
  </w:style>
  <w:style w:type="numbering" w:customStyle="1" w:styleId="Zaimportowanystyl2">
    <w:name w:val="Zaimportowany styl 2"/>
    <w:rsid w:val="003F0102"/>
    <w:pPr>
      <w:numPr>
        <w:numId w:val="88"/>
      </w:numPr>
    </w:pPr>
  </w:style>
  <w:style w:type="numbering" w:customStyle="1" w:styleId="Zaimportowanystyl3">
    <w:name w:val="Zaimportowany styl 3"/>
    <w:rsid w:val="003F0102"/>
    <w:pPr>
      <w:numPr>
        <w:numId w:val="89"/>
      </w:numPr>
    </w:pPr>
  </w:style>
  <w:style w:type="numbering" w:customStyle="1" w:styleId="Zaimportowanystyl4">
    <w:name w:val="Zaimportowany styl 4"/>
    <w:rsid w:val="003F0102"/>
    <w:pPr>
      <w:numPr>
        <w:numId w:val="90"/>
      </w:numPr>
    </w:pPr>
  </w:style>
  <w:style w:type="numbering" w:customStyle="1" w:styleId="Zaimportowanystyl5">
    <w:name w:val="Zaimportowany styl 5"/>
    <w:rsid w:val="003F0102"/>
    <w:pPr>
      <w:numPr>
        <w:numId w:val="91"/>
      </w:numPr>
    </w:pPr>
  </w:style>
  <w:style w:type="numbering" w:customStyle="1" w:styleId="Zaimportowanystyl6">
    <w:name w:val="Zaimportowany styl 6"/>
    <w:rsid w:val="003F0102"/>
    <w:pPr>
      <w:numPr>
        <w:numId w:val="92"/>
      </w:numPr>
    </w:pPr>
  </w:style>
  <w:style w:type="numbering" w:customStyle="1" w:styleId="Zaimportowanystyl7">
    <w:name w:val="Zaimportowany styl 7"/>
    <w:rsid w:val="003F0102"/>
    <w:pPr>
      <w:numPr>
        <w:numId w:val="93"/>
      </w:numPr>
    </w:pPr>
  </w:style>
  <w:style w:type="numbering" w:customStyle="1" w:styleId="Zaimportowanystyl8">
    <w:name w:val="Zaimportowany styl 8"/>
    <w:rsid w:val="003F0102"/>
    <w:pPr>
      <w:numPr>
        <w:numId w:val="94"/>
      </w:numPr>
    </w:pPr>
  </w:style>
  <w:style w:type="numbering" w:customStyle="1" w:styleId="Zaimportowanystyl9">
    <w:name w:val="Zaimportowany styl 9"/>
    <w:rsid w:val="003F0102"/>
    <w:pPr>
      <w:numPr>
        <w:numId w:val="95"/>
      </w:numPr>
    </w:pPr>
  </w:style>
  <w:style w:type="paragraph" w:customStyle="1" w:styleId="1">
    <w:name w:val="1"/>
    <w:basedOn w:val="Normalny"/>
    <w:uiPriority w:val="99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99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uiPriority w:val="99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99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uiPriority w:val="99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uiPriority w:val="99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paragraph" w:styleId="Poprawka">
    <w:name w:val="Revision"/>
    <w:hidden/>
    <w:uiPriority w:val="99"/>
    <w:semiHidden/>
    <w:rsid w:val="00E665C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66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59DF9-7D36-4FDF-9E02-BB4643770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1259</TotalTime>
  <Pages>1</Pages>
  <Words>5386</Words>
  <Characters>32319</Characters>
  <Application>Microsoft Office Word</Application>
  <DocSecurity>0</DocSecurity>
  <Lines>269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37630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DELL</cp:lastModifiedBy>
  <cp:revision>84</cp:revision>
  <cp:lastPrinted>2025-03-14T13:26:00Z</cp:lastPrinted>
  <dcterms:created xsi:type="dcterms:W3CDTF">2025-01-31T05:32:00Z</dcterms:created>
  <dcterms:modified xsi:type="dcterms:W3CDTF">2025-03-14T13:37:00Z</dcterms:modified>
</cp:coreProperties>
</file>