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F23CF" w14:textId="4375CD1F" w:rsidR="00830DD0" w:rsidRPr="007C4B13" w:rsidRDefault="00830DD0" w:rsidP="00830DD0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FD2016">
        <w:rPr>
          <w:rFonts w:ascii="Times New Roman" w:hAnsi="Times New Roman"/>
          <w:sz w:val="22"/>
        </w:rPr>
        <w:t>4</w:t>
      </w:r>
    </w:p>
    <w:p w14:paraId="53CD8FE5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101619EA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3AECD1B1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2A35492C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5944D69A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35B428E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FC2BFA">
        <w:rPr>
          <w:rFonts w:ascii="Times New Roman" w:hAnsi="Times New Roman"/>
          <w:b/>
          <w:bCs/>
        </w:rPr>
        <w:t>ZLECENIODAWCĄ</w:t>
      </w:r>
    </w:p>
    <w:p w14:paraId="2AA6F54B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4FF7CF53" w14:textId="53E564D4" w:rsidR="00FC2BFA" w:rsidRPr="00FC2BFA" w:rsidRDefault="00FC2BFA" w:rsidP="00FC2BF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…………………</w:t>
      </w:r>
      <w:r>
        <w:rPr>
          <w:rFonts w:ascii="Times New Roman" w:hAnsi="Times New Roman"/>
          <w:sz w:val="22"/>
        </w:rPr>
        <w:t>………………………………………………..</w:t>
      </w:r>
      <w:r w:rsidRPr="00FC2BFA">
        <w:rPr>
          <w:rFonts w:ascii="Times New Roman" w:hAnsi="Times New Roman"/>
          <w:sz w:val="22"/>
        </w:rPr>
        <w:t>…….</w:t>
      </w:r>
    </w:p>
    <w:p w14:paraId="0EDED070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14EF14C8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32FD0A0F" w14:textId="77777777" w:rsidR="00830DD0" w:rsidRPr="007C4B13" w:rsidRDefault="00830DD0" w:rsidP="00FC2BFA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1CE9F432" w14:textId="77777777" w:rsidR="00FC2BFA" w:rsidRPr="00FC2BFA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lub</w:t>
      </w:r>
    </w:p>
    <w:p w14:paraId="5649DE7B" w14:textId="708C5BAA" w:rsidR="00FC2BFA" w:rsidRPr="007C4B13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 xml:space="preserve">Panią/Panem……………………………………..………….zamieszkałą/łym:…………………………………………. </w:t>
      </w:r>
      <w:r w:rsidRPr="007C4B13">
        <w:rPr>
          <w:rFonts w:ascii="Times New Roman" w:hAnsi="Times New Roman"/>
          <w:sz w:val="22"/>
        </w:rPr>
        <w:t>…………………</w:t>
      </w:r>
    </w:p>
    <w:p w14:paraId="3077AD47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FC2BFA">
        <w:rPr>
          <w:rFonts w:ascii="Times New Roman" w:hAnsi="Times New Roman"/>
          <w:b/>
          <w:bCs/>
        </w:rPr>
        <w:t>ZLECENIOBIORCĄ</w:t>
      </w:r>
      <w:r w:rsidRPr="007C4B13">
        <w:rPr>
          <w:rFonts w:ascii="Times New Roman" w:hAnsi="Times New Roman"/>
        </w:rPr>
        <w:t>.</w:t>
      </w:r>
    </w:p>
    <w:p w14:paraId="6E5722C8" w14:textId="77777777" w:rsidR="00977AF9" w:rsidRDefault="00977AF9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A3F4FBC" w14:textId="797DE8C1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69E2E26B" w14:textId="3057F516" w:rsidR="00830DD0" w:rsidRPr="00FC2BFA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1. </w:t>
      </w:r>
      <w:r w:rsidRPr="007C4B13">
        <w:rPr>
          <w:rFonts w:ascii="Times New Roman" w:hAnsi="Times New Roman"/>
        </w:rPr>
        <w:t>Zleceniodawca powierza, a Zleceniobiorca przyjmuje</w:t>
      </w:r>
      <w:r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do </w:t>
      </w:r>
      <w:r w:rsidRPr="00FC2BFA">
        <w:rPr>
          <w:rFonts w:ascii="Times New Roman" w:hAnsi="Times New Roman"/>
        </w:rPr>
        <w:t>wykonania</w:t>
      </w:r>
      <w:r w:rsidR="00944725">
        <w:rPr>
          <w:rFonts w:ascii="Times New Roman" w:hAnsi="Times New Roman"/>
        </w:rPr>
        <w:t xml:space="preserve"> usługi, pn.</w:t>
      </w:r>
      <w:r w:rsidRPr="00FC2BFA">
        <w:rPr>
          <w:rFonts w:ascii="Times New Roman" w:hAnsi="Times New Roman"/>
        </w:rPr>
        <w:t xml:space="preserve"> </w:t>
      </w:r>
      <w:bookmarkEnd w:id="0"/>
      <w:r w:rsidR="00C50F91" w:rsidRPr="00C50F91">
        <w:rPr>
          <w:rFonts w:ascii="Times New Roman" w:hAnsi="Times New Roman"/>
          <w:b/>
        </w:rPr>
        <w:t xml:space="preserve">Opracowanie </w:t>
      </w:r>
      <w:r w:rsidR="00682104">
        <w:rPr>
          <w:rFonts w:ascii="Times New Roman" w:hAnsi="Times New Roman"/>
          <w:b/>
        </w:rPr>
        <w:br/>
      </w:r>
      <w:r w:rsidR="00C50F91" w:rsidRPr="00C50F91">
        <w:rPr>
          <w:rFonts w:ascii="Times New Roman" w:hAnsi="Times New Roman"/>
          <w:b/>
        </w:rPr>
        <w:t>i wykonywanie multimedialnych materiałów dydaktycznych w postaci 20 filmów dydaktyczno-naukowych o tematyce związanej z treściami dydaktycznymi dla WIMiR DE-dzp.272-35/25</w:t>
      </w:r>
      <w:r w:rsidR="00944725">
        <w:rPr>
          <w:rFonts w:ascii="Times New Roman" w:hAnsi="Times New Roman"/>
          <w:b/>
        </w:rPr>
        <w:t>.</w:t>
      </w:r>
    </w:p>
    <w:p w14:paraId="40151E47" w14:textId="6B08F92B" w:rsidR="00830DD0" w:rsidRPr="007C4B13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7C4B13">
        <w:rPr>
          <w:rFonts w:ascii="Times New Roman" w:hAnsi="Times New Roman"/>
        </w:rPr>
        <w:t>Szczegółowy zakres prac /dalej zwany przedmiotem umowy/ jest  określony w Załączniku nr 1</w:t>
      </w:r>
      <w:r w:rsidR="00FC2BFA">
        <w:rPr>
          <w:rFonts w:ascii="Times New Roman" w:hAnsi="Times New Roman"/>
        </w:rPr>
        <w:t xml:space="preserve"> – opis przedmiotu zamówienia</w:t>
      </w:r>
      <w:r w:rsidRPr="007C4B13">
        <w:rPr>
          <w:rFonts w:ascii="Times New Roman" w:hAnsi="Times New Roman"/>
        </w:rPr>
        <w:t xml:space="preserve">, który  stanowią  integralną część niniejszej umowy.  </w:t>
      </w:r>
    </w:p>
    <w:p w14:paraId="7904A7A9" w14:textId="77777777" w:rsidR="00FC2BFA" w:rsidRDefault="00FC2BFA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053769DB" w14:textId="17D8F390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2</w:t>
      </w:r>
    </w:p>
    <w:p w14:paraId="39E4A4CA" w14:textId="1AB3602C" w:rsidR="00830DD0" w:rsidRDefault="00C50F91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830DD0" w:rsidRPr="00407C69">
        <w:rPr>
          <w:rFonts w:ascii="Times New Roman" w:hAnsi="Times New Roman"/>
        </w:rPr>
        <w:t xml:space="preserve">Przedmiot umowy zostanie zrealizowany w terminie do </w:t>
      </w:r>
      <w:r>
        <w:rPr>
          <w:rFonts w:ascii="Times New Roman" w:hAnsi="Times New Roman"/>
        </w:rPr>
        <w:t>3</w:t>
      </w:r>
      <w:r w:rsidR="00830DD0" w:rsidRPr="00D01218">
        <w:rPr>
          <w:rFonts w:ascii="Times New Roman" w:hAnsi="Times New Roman"/>
        </w:rPr>
        <w:t xml:space="preserve"> miesięcy od daty podpisania umowy.</w:t>
      </w:r>
    </w:p>
    <w:p w14:paraId="6E7D3F17" w14:textId="605CD6FD" w:rsidR="00C50F91" w:rsidRDefault="00C50F91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Dni zdjęciowe</w:t>
      </w:r>
      <w:r w:rsidRPr="00C50F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mają rozpocząć</w:t>
      </w:r>
      <w:r w:rsidRPr="00C50F91">
        <w:rPr>
          <w:rFonts w:ascii="Times New Roman" w:hAnsi="Times New Roman"/>
        </w:rPr>
        <w:t xml:space="preserve"> się nie później niż 12 dni roboczych od zawarcia umowy</w:t>
      </w:r>
      <w:r>
        <w:rPr>
          <w:rFonts w:ascii="Times New Roman" w:hAnsi="Times New Roman"/>
        </w:rPr>
        <w:t>, tj. do dn. ……………..</w:t>
      </w:r>
    </w:p>
    <w:p w14:paraId="64B08438" w14:textId="0F359040" w:rsidR="00C50F91" w:rsidRDefault="00C50F91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Zleceniodawca</w:t>
      </w:r>
      <w:r w:rsidRPr="00C50F91">
        <w:rPr>
          <w:rFonts w:ascii="Times New Roman" w:hAnsi="Times New Roman"/>
        </w:rPr>
        <w:t xml:space="preserve"> będzie mógł zgłosić maksymalnie 3 serie zbiorczych uwag do przedłożonych wersji </w:t>
      </w:r>
      <w:r>
        <w:rPr>
          <w:rFonts w:ascii="Times New Roman" w:hAnsi="Times New Roman"/>
        </w:rPr>
        <w:t xml:space="preserve">tekstów narracji lektorskiej </w:t>
      </w:r>
      <w:r w:rsidRPr="00C50F91">
        <w:rPr>
          <w:rFonts w:ascii="Times New Roman" w:hAnsi="Times New Roman"/>
        </w:rPr>
        <w:t>w ciągu 5 dni roboczych</w:t>
      </w:r>
      <w:r>
        <w:rPr>
          <w:rFonts w:ascii="Times New Roman" w:hAnsi="Times New Roman"/>
        </w:rPr>
        <w:t xml:space="preserve"> od daty ich przekazania Zleceniobiorcy,</w:t>
      </w:r>
      <w:r w:rsidRPr="00C50F91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Zleceniobiorca</w:t>
      </w:r>
      <w:r w:rsidRPr="00C50F91">
        <w:rPr>
          <w:rFonts w:ascii="Times New Roman" w:hAnsi="Times New Roman"/>
        </w:rPr>
        <w:t xml:space="preserve"> zobowią</w:t>
      </w:r>
      <w:r>
        <w:rPr>
          <w:rFonts w:ascii="Times New Roman" w:hAnsi="Times New Roman"/>
        </w:rPr>
        <w:t>zuje</w:t>
      </w:r>
      <w:r w:rsidRPr="00C50F91">
        <w:rPr>
          <w:rFonts w:ascii="Times New Roman" w:hAnsi="Times New Roman"/>
        </w:rPr>
        <w:t xml:space="preserve"> się do wprowadzenia uwag w terminie 5 dni roboczych</w:t>
      </w:r>
      <w:r>
        <w:rPr>
          <w:rFonts w:ascii="Times New Roman" w:hAnsi="Times New Roman"/>
        </w:rPr>
        <w:t xml:space="preserve"> od daty przekazania uwag przez Zleceniodawcę, a następnie</w:t>
      </w:r>
      <w:r w:rsidRPr="00C50F91">
        <w:rPr>
          <w:rFonts w:ascii="Times New Roman" w:hAnsi="Times New Roman"/>
        </w:rPr>
        <w:t xml:space="preserve"> przekaże</w:t>
      </w:r>
      <w:r>
        <w:rPr>
          <w:rFonts w:ascii="Times New Roman" w:hAnsi="Times New Roman"/>
        </w:rPr>
        <w:t xml:space="preserve"> Zleceniodawcy</w:t>
      </w:r>
      <w:r w:rsidRPr="00C50F91">
        <w:rPr>
          <w:rFonts w:ascii="Times New Roman" w:hAnsi="Times New Roman"/>
        </w:rPr>
        <w:t xml:space="preserve"> do akceptacji now</w:t>
      </w:r>
      <w:r w:rsidR="0027269D">
        <w:rPr>
          <w:rFonts w:ascii="Times New Roman" w:hAnsi="Times New Roman"/>
        </w:rPr>
        <w:t>e</w:t>
      </w:r>
      <w:r w:rsidRPr="00C50F91">
        <w:rPr>
          <w:rFonts w:ascii="Times New Roman" w:hAnsi="Times New Roman"/>
        </w:rPr>
        <w:t xml:space="preserve"> wersj</w:t>
      </w:r>
      <w:r w:rsidR="0027269D">
        <w:rPr>
          <w:rFonts w:ascii="Times New Roman" w:hAnsi="Times New Roman"/>
        </w:rPr>
        <w:t>e</w:t>
      </w:r>
      <w:r w:rsidRPr="00C50F91">
        <w:rPr>
          <w:rFonts w:ascii="Times New Roman" w:hAnsi="Times New Roman"/>
        </w:rPr>
        <w:t xml:space="preserve"> tekstu</w:t>
      </w:r>
      <w:r w:rsidR="0027269D">
        <w:rPr>
          <w:rFonts w:ascii="Times New Roman" w:hAnsi="Times New Roman"/>
        </w:rPr>
        <w:t xml:space="preserve"> narracji lektorskiej.</w:t>
      </w:r>
    </w:p>
    <w:p w14:paraId="51635E52" w14:textId="77777777" w:rsidR="0027269D" w:rsidRDefault="0027269D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27269D">
        <w:rPr>
          <w:rFonts w:ascii="Times New Roman" w:hAnsi="Times New Roman"/>
        </w:rPr>
        <w:t xml:space="preserve">Po akceptacji </w:t>
      </w:r>
      <w:r>
        <w:rPr>
          <w:rFonts w:ascii="Times New Roman" w:hAnsi="Times New Roman"/>
        </w:rPr>
        <w:t xml:space="preserve">przez Zleceniodawcę </w:t>
      </w:r>
      <w:r w:rsidRPr="0027269D">
        <w:rPr>
          <w:rFonts w:ascii="Times New Roman" w:hAnsi="Times New Roman"/>
        </w:rPr>
        <w:t xml:space="preserve">ostatecznej wersji tekstu </w:t>
      </w:r>
      <w:r>
        <w:rPr>
          <w:rFonts w:ascii="Times New Roman" w:hAnsi="Times New Roman"/>
        </w:rPr>
        <w:t xml:space="preserve">narracji lektorskiej, Zleceniobiorca </w:t>
      </w:r>
      <w:r w:rsidRPr="0027269D">
        <w:rPr>
          <w:rFonts w:ascii="Times New Roman" w:hAnsi="Times New Roman"/>
        </w:rPr>
        <w:t xml:space="preserve"> zrealizuje nagranie lektorskie z profesjonalnym lektorem w studio nagraniowym. </w:t>
      </w:r>
      <w:r>
        <w:rPr>
          <w:rFonts w:ascii="Times New Roman" w:hAnsi="Times New Roman"/>
        </w:rPr>
        <w:t>Zleceniodawca</w:t>
      </w:r>
      <w:r w:rsidRPr="0027269D">
        <w:rPr>
          <w:rFonts w:ascii="Times New Roman" w:hAnsi="Times New Roman"/>
        </w:rPr>
        <w:t xml:space="preserve"> nie dopuszcza wykorzystania głosów opartych o narzędzia sztucznej inteligencji (AI) (np. ElevenLabs itp.).</w:t>
      </w:r>
    </w:p>
    <w:p w14:paraId="14EBAF09" w14:textId="223FE664" w:rsidR="0027269D" w:rsidRDefault="0027269D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Zleceniodawca</w:t>
      </w:r>
      <w:r w:rsidRPr="0027269D">
        <w:rPr>
          <w:rFonts w:ascii="Times New Roman" w:hAnsi="Times New Roman"/>
        </w:rPr>
        <w:t xml:space="preserve"> będzie mógł zgłosić maksymalnie 2 serie zbiorczych uwag do przedłożonych wersji </w:t>
      </w:r>
      <w:r>
        <w:rPr>
          <w:rFonts w:ascii="Times New Roman" w:hAnsi="Times New Roman"/>
        </w:rPr>
        <w:t xml:space="preserve">nagrań lektorskich </w:t>
      </w:r>
      <w:r w:rsidRPr="0027269D">
        <w:rPr>
          <w:rFonts w:ascii="Times New Roman" w:hAnsi="Times New Roman"/>
        </w:rPr>
        <w:t>w ciągu 5 dni roboczych</w:t>
      </w:r>
      <w:r>
        <w:rPr>
          <w:rFonts w:ascii="Times New Roman" w:hAnsi="Times New Roman"/>
        </w:rPr>
        <w:t xml:space="preserve"> od daty ich przekazania Zleceniodawcy</w:t>
      </w:r>
      <w:r w:rsidRPr="0027269D">
        <w:rPr>
          <w:rFonts w:ascii="Times New Roman" w:hAnsi="Times New Roman"/>
        </w:rPr>
        <w:t xml:space="preserve">, a </w:t>
      </w:r>
      <w:r>
        <w:rPr>
          <w:rFonts w:ascii="Times New Roman" w:hAnsi="Times New Roman"/>
        </w:rPr>
        <w:t>Zleceniobiorca</w:t>
      </w:r>
      <w:r w:rsidRPr="0027269D">
        <w:rPr>
          <w:rFonts w:ascii="Times New Roman" w:hAnsi="Times New Roman"/>
        </w:rPr>
        <w:t xml:space="preserve"> zobowią</w:t>
      </w:r>
      <w:r>
        <w:rPr>
          <w:rFonts w:ascii="Times New Roman" w:hAnsi="Times New Roman"/>
        </w:rPr>
        <w:t>zuje</w:t>
      </w:r>
      <w:r w:rsidRPr="0027269D">
        <w:rPr>
          <w:rFonts w:ascii="Times New Roman" w:hAnsi="Times New Roman"/>
        </w:rPr>
        <w:t xml:space="preserve"> się do wprowadzenia uwag</w:t>
      </w:r>
      <w:r>
        <w:rPr>
          <w:rFonts w:ascii="Times New Roman" w:hAnsi="Times New Roman"/>
        </w:rPr>
        <w:t xml:space="preserve"> Zleceniodawcy</w:t>
      </w:r>
      <w:r w:rsidRPr="0027269D">
        <w:rPr>
          <w:rFonts w:ascii="Times New Roman" w:hAnsi="Times New Roman"/>
        </w:rPr>
        <w:t xml:space="preserve"> w terminie 7 dni roboczych </w:t>
      </w:r>
      <w:r>
        <w:rPr>
          <w:rFonts w:ascii="Times New Roman" w:hAnsi="Times New Roman"/>
        </w:rPr>
        <w:t>od ich przekazania przez Zleceniodawcę, a następnie</w:t>
      </w:r>
      <w:r w:rsidRPr="0027269D">
        <w:rPr>
          <w:rFonts w:ascii="Times New Roman" w:hAnsi="Times New Roman"/>
        </w:rPr>
        <w:t xml:space="preserve"> przekaże </w:t>
      </w:r>
      <w:r>
        <w:rPr>
          <w:rFonts w:ascii="Times New Roman" w:hAnsi="Times New Roman"/>
        </w:rPr>
        <w:t xml:space="preserve">Zleceniodawcy </w:t>
      </w:r>
      <w:r w:rsidRPr="0027269D">
        <w:rPr>
          <w:rFonts w:ascii="Times New Roman" w:hAnsi="Times New Roman"/>
        </w:rPr>
        <w:t>do akceptacji nową wersję nagrania.</w:t>
      </w:r>
    </w:p>
    <w:p w14:paraId="087655A3" w14:textId="619D6914" w:rsidR="0027269D" w:rsidRDefault="0027269D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Pr="0027269D">
        <w:rPr>
          <w:rFonts w:ascii="Times New Roman" w:hAnsi="Times New Roman"/>
        </w:rPr>
        <w:t>Wykonawca ustali z przedstawicielami AGH</w:t>
      </w:r>
      <w:r w:rsidR="00CD4FFC">
        <w:rPr>
          <w:rFonts w:ascii="Times New Roman" w:hAnsi="Times New Roman"/>
        </w:rPr>
        <w:t xml:space="preserve"> oraz</w:t>
      </w:r>
      <w:r w:rsidRPr="0027269D">
        <w:rPr>
          <w:rFonts w:ascii="Times New Roman" w:hAnsi="Times New Roman"/>
        </w:rPr>
        <w:t xml:space="preserve"> </w:t>
      </w:r>
      <w:r w:rsidR="00CD4FFC" w:rsidRPr="0027269D">
        <w:rPr>
          <w:rFonts w:ascii="Times New Roman" w:hAnsi="Times New Roman"/>
        </w:rPr>
        <w:t xml:space="preserve">firmami partnerskimi </w:t>
      </w:r>
      <w:r w:rsidRPr="0027269D">
        <w:rPr>
          <w:rFonts w:ascii="Times New Roman" w:hAnsi="Times New Roman"/>
        </w:rPr>
        <w:t xml:space="preserve">terminy nagrań oraz przygotuje scenariusz filmu w formie proponowanej listy ujęć do poszczególnych fragmentów narracji wraz z opisem formy przedstawienia obrazu (ujęcie ze statywu, dron itp.) i przed-stawi je Zamawiającemu. Zamawiający będzie mógł zgłosić maksymalnie 2 serie zbiorczych uwag do przedłożonych wersji w ciągu 5 dni roboczych, </w:t>
      </w:r>
      <w:r w:rsidRPr="0027269D">
        <w:rPr>
          <w:rFonts w:ascii="Times New Roman" w:hAnsi="Times New Roman"/>
        </w:rPr>
        <w:lastRenderedPageBreak/>
        <w:t>a Wykonawca zobowiąże się do wprowadzenia uwag w terminie 5 dni roboczych i przekaże do akceptacji nową wersję scenariusza.</w:t>
      </w:r>
    </w:p>
    <w:p w14:paraId="44982C2E" w14:textId="6507F525" w:rsidR="00682104" w:rsidRDefault="00682104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682104">
        <w:rPr>
          <w:rFonts w:ascii="Times New Roman" w:hAnsi="Times New Roman"/>
        </w:rPr>
        <w:t xml:space="preserve">Po każdym dniu zdjęciowym </w:t>
      </w:r>
      <w:r>
        <w:rPr>
          <w:rFonts w:ascii="Times New Roman" w:hAnsi="Times New Roman"/>
        </w:rPr>
        <w:t>Zleceniobiorca</w:t>
      </w:r>
      <w:r w:rsidRPr="00682104">
        <w:rPr>
          <w:rFonts w:ascii="Times New Roman" w:hAnsi="Times New Roman"/>
        </w:rPr>
        <w:t xml:space="preserve"> do 5 dni roboczych przedłoży wstępny materiał, który </w:t>
      </w:r>
      <w:r w:rsidR="00F71C32">
        <w:rPr>
          <w:rFonts w:ascii="Times New Roman" w:hAnsi="Times New Roman"/>
        </w:rPr>
        <w:t>Zleceniodawca</w:t>
      </w:r>
      <w:r w:rsidRPr="00682104">
        <w:rPr>
          <w:rFonts w:ascii="Times New Roman" w:hAnsi="Times New Roman"/>
        </w:rPr>
        <w:t xml:space="preserve"> do 5 dni roboczych od </w:t>
      </w:r>
      <w:r w:rsidR="00F71C32">
        <w:rPr>
          <w:rFonts w:ascii="Times New Roman" w:hAnsi="Times New Roman"/>
        </w:rPr>
        <w:t xml:space="preserve">daty ich </w:t>
      </w:r>
      <w:r w:rsidRPr="00682104">
        <w:rPr>
          <w:rFonts w:ascii="Times New Roman" w:hAnsi="Times New Roman"/>
        </w:rPr>
        <w:t>otrzymania zaakceptuje, albo zgłosi uwagi. W przypadku uwag Wykonawca wprowadzi odpowiednie poprawki w terminie do 5 dni roboczych od ich otrzymania.</w:t>
      </w:r>
    </w:p>
    <w:p w14:paraId="7D547EEE" w14:textId="36206382" w:rsidR="00F71C32" w:rsidRDefault="00F71C32" w:rsidP="00F71C32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Zleceniodawca</w:t>
      </w:r>
      <w:r w:rsidRPr="00F71C32">
        <w:rPr>
          <w:rFonts w:ascii="Times New Roman" w:hAnsi="Times New Roman"/>
        </w:rPr>
        <w:t xml:space="preserve"> będzie mógł zgłosić maksymalnie 2 serie zbiorczych uwag do przedłożonych wersji</w:t>
      </w:r>
      <w:r w:rsidR="00EC2E69">
        <w:rPr>
          <w:rFonts w:ascii="Times New Roman" w:hAnsi="Times New Roman"/>
        </w:rPr>
        <w:t xml:space="preserve"> zmontowanych materiałów</w:t>
      </w:r>
      <w:r w:rsidRPr="00F71C32">
        <w:rPr>
          <w:rFonts w:ascii="Times New Roman" w:hAnsi="Times New Roman"/>
        </w:rPr>
        <w:t xml:space="preserve"> dla każdego filmu w ciągu 5 dni roboczych</w:t>
      </w:r>
      <w:r>
        <w:rPr>
          <w:rFonts w:ascii="Times New Roman" w:hAnsi="Times New Roman"/>
        </w:rPr>
        <w:t xml:space="preserve"> od ich otrzymania</w:t>
      </w:r>
      <w:r w:rsidRPr="00F71C32">
        <w:rPr>
          <w:rFonts w:ascii="Times New Roman" w:hAnsi="Times New Roman"/>
        </w:rPr>
        <w:t xml:space="preserve">, a </w:t>
      </w:r>
      <w:r>
        <w:rPr>
          <w:rFonts w:ascii="Times New Roman" w:hAnsi="Times New Roman"/>
        </w:rPr>
        <w:t>Zleceniobiorca</w:t>
      </w:r>
      <w:r w:rsidRPr="00F71C32">
        <w:rPr>
          <w:rFonts w:ascii="Times New Roman" w:hAnsi="Times New Roman"/>
        </w:rPr>
        <w:t xml:space="preserve"> zobowią</w:t>
      </w:r>
      <w:r>
        <w:rPr>
          <w:rFonts w:ascii="Times New Roman" w:hAnsi="Times New Roman"/>
        </w:rPr>
        <w:t>z</w:t>
      </w:r>
      <w:r w:rsidR="00EC2E69">
        <w:rPr>
          <w:rFonts w:ascii="Times New Roman" w:hAnsi="Times New Roman"/>
        </w:rPr>
        <w:t>uje się</w:t>
      </w:r>
      <w:r>
        <w:rPr>
          <w:rFonts w:ascii="Times New Roman" w:hAnsi="Times New Roman"/>
        </w:rPr>
        <w:t xml:space="preserve"> </w:t>
      </w:r>
      <w:r w:rsidRPr="00F71C32">
        <w:rPr>
          <w:rFonts w:ascii="Times New Roman" w:hAnsi="Times New Roman"/>
        </w:rPr>
        <w:t xml:space="preserve">do wprowadzenia uwag </w:t>
      </w:r>
      <w:r w:rsidR="00EC2E69">
        <w:rPr>
          <w:rFonts w:ascii="Times New Roman" w:hAnsi="Times New Roman"/>
        </w:rPr>
        <w:t xml:space="preserve">Zleceniodawcy </w:t>
      </w:r>
      <w:r w:rsidRPr="00F71C32">
        <w:rPr>
          <w:rFonts w:ascii="Times New Roman" w:hAnsi="Times New Roman"/>
        </w:rPr>
        <w:t>w terminie</w:t>
      </w:r>
      <w:r w:rsidR="00EC2E69">
        <w:rPr>
          <w:rFonts w:ascii="Times New Roman" w:hAnsi="Times New Roman"/>
        </w:rPr>
        <w:t xml:space="preserve"> do </w:t>
      </w:r>
      <w:r w:rsidRPr="00F71C32">
        <w:rPr>
          <w:rFonts w:ascii="Times New Roman" w:hAnsi="Times New Roman"/>
        </w:rPr>
        <w:t>14 dni roboczych</w:t>
      </w:r>
      <w:r w:rsidR="00EC2E69">
        <w:rPr>
          <w:rFonts w:ascii="Times New Roman" w:hAnsi="Times New Roman"/>
        </w:rPr>
        <w:t xml:space="preserve">, a następnie </w:t>
      </w:r>
      <w:r w:rsidRPr="00F71C32">
        <w:rPr>
          <w:rFonts w:ascii="Times New Roman" w:hAnsi="Times New Roman"/>
        </w:rPr>
        <w:t xml:space="preserve"> przekaże do akceptacji nową wersję filmów. Finalne wersje filmów zostaną dostarczone Zamawiającemu na nośniku zewnętrznym (pendrive / dysk zewnętrzny itp.).</w:t>
      </w:r>
    </w:p>
    <w:p w14:paraId="039B5F80" w14:textId="7AAB5B75" w:rsidR="00F71C32" w:rsidRDefault="00F71C32" w:rsidP="00F71C32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1AE08CEB" w14:textId="77777777" w:rsidR="00F71C32" w:rsidRDefault="00F71C32" w:rsidP="00F71C32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1392B5FF" w14:textId="42A1021E" w:rsidR="00830DD0" w:rsidRPr="00407C69" w:rsidRDefault="00830DD0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1" w:name="_Hlk147320467"/>
      <w:r w:rsidRPr="00407C69">
        <w:rPr>
          <w:rFonts w:ascii="Times New Roman" w:hAnsi="Times New Roman"/>
          <w:b/>
          <w:bCs/>
        </w:rPr>
        <w:t>§ 3</w:t>
      </w:r>
    </w:p>
    <w:bookmarkEnd w:id="1"/>
    <w:p w14:paraId="7E5CBE97" w14:textId="40AA26F2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 xml:space="preserve">Za wykonanie przedmiotu umowy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otrzyma wynagrodzenie brutto w wysokości .....................* (słownie: ....................................), </w:t>
      </w:r>
    </w:p>
    <w:p w14:paraId="72196FA0" w14:textId="77777777" w:rsidR="00830DD0" w:rsidRPr="002B511B" w:rsidRDefault="00830DD0" w:rsidP="00FC2BF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2B511B">
        <w:rPr>
          <w:rFonts w:ascii="Times New Roman" w:hAnsi="Times New Roman"/>
          <w:i/>
          <w:sz w:val="20"/>
          <w:szCs w:val="20"/>
        </w:rPr>
        <w:t>*Z</w:t>
      </w:r>
      <w:r>
        <w:rPr>
          <w:rFonts w:ascii="Times New Roman" w:hAnsi="Times New Roman"/>
          <w:i/>
          <w:sz w:val="20"/>
          <w:szCs w:val="20"/>
        </w:rPr>
        <w:t>leceniodawca</w:t>
      </w:r>
      <w:r w:rsidRPr="002B511B">
        <w:rPr>
          <w:rFonts w:ascii="Times New Roman" w:hAnsi="Times New Roman"/>
          <w:i/>
          <w:sz w:val="20"/>
          <w:szCs w:val="20"/>
        </w:rPr>
        <w:t xml:space="preserve"> zastrzega, że w przypadku </w:t>
      </w:r>
      <w:r>
        <w:rPr>
          <w:rFonts w:ascii="Times New Roman" w:hAnsi="Times New Roman"/>
          <w:i/>
          <w:sz w:val="20"/>
          <w:szCs w:val="20"/>
        </w:rPr>
        <w:t>Zleceniobiorcy</w:t>
      </w:r>
      <w:r w:rsidRPr="002B511B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Z</w:t>
      </w:r>
      <w:r>
        <w:rPr>
          <w:rFonts w:ascii="Times New Roman" w:hAnsi="Times New Roman"/>
          <w:i/>
          <w:sz w:val="20"/>
          <w:szCs w:val="20"/>
        </w:rPr>
        <w:t>leceniodawcy</w:t>
      </w:r>
      <w:r w:rsidRPr="002B511B">
        <w:rPr>
          <w:rFonts w:ascii="Times New Roman" w:hAnsi="Times New Roman"/>
          <w:i/>
          <w:sz w:val="20"/>
          <w:szCs w:val="20"/>
        </w:rPr>
        <w:t>, w szczególności ewentualną zaliczkę na należny podatek dochodowy, należne składki na ubezpieczenie społeczne i zdrowotne, narzuty powstałe po stronie Zleceniodawcy i Zleceniobiorcy</w:t>
      </w:r>
      <w:r w:rsidRPr="002B511B">
        <w:rPr>
          <w:rFonts w:ascii="Times New Roman" w:hAnsi="Times New Roman"/>
          <w:sz w:val="20"/>
          <w:szCs w:val="20"/>
        </w:rPr>
        <w:t xml:space="preserve">. </w:t>
      </w:r>
    </w:p>
    <w:p w14:paraId="54DC3C18" w14:textId="71DD8D6B" w:rsidR="00830DD0" w:rsidRPr="002B511B" w:rsidRDefault="00FD2016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FC2BFA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830DD0" w:rsidRPr="002B511B">
        <w:rPr>
          <w:rFonts w:ascii="Times New Roman" w:hAnsi="Times New Roman"/>
        </w:rPr>
        <w:t>Powyższa kwota zawiera właściwą stawkę podatku VAT.</w:t>
      </w:r>
    </w:p>
    <w:p w14:paraId="3B3E68AC" w14:textId="6DA2D45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830DD0">
        <w:rPr>
          <w:rFonts w:ascii="Times New Roman" w:hAnsi="Times New Roman"/>
        </w:rPr>
        <w:t xml:space="preserve">. </w:t>
      </w:r>
      <w:r w:rsidR="00284DA4" w:rsidRPr="00284DA4">
        <w:rPr>
          <w:rFonts w:ascii="Times New Roman" w:hAnsi="Times New Roman"/>
        </w:rPr>
        <w:tab/>
        <w:t>Wynagrodzenie, o którym mowa w ust. 1 obejmuje wszystkie koszty związane z wykonaniem przedmiotu zamówienia.</w:t>
      </w:r>
    </w:p>
    <w:p w14:paraId="64425211" w14:textId="726385A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>Zleceniobiorcy</w:t>
      </w:r>
      <w:r w:rsidR="00284DA4" w:rsidRPr="00284DA4">
        <w:rPr>
          <w:rFonts w:ascii="Times New Roman" w:hAnsi="Times New Roman"/>
        </w:rPr>
        <w:t xml:space="preserve"> nie przysługuje zwrot od </w:t>
      </w:r>
      <w:r w:rsidR="00284DA4">
        <w:rPr>
          <w:rFonts w:ascii="Times New Roman" w:hAnsi="Times New Roman"/>
        </w:rPr>
        <w:t>Zleceniodawcy</w:t>
      </w:r>
      <w:r w:rsidR="00284DA4" w:rsidRPr="00284DA4">
        <w:rPr>
          <w:rFonts w:ascii="Times New Roman" w:hAnsi="Times New Roman"/>
        </w:rPr>
        <w:t xml:space="preserve"> jakichkolwiek dodatkowych kosztów, opłat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i podatków poniesionych przez </w:t>
      </w:r>
      <w:r w:rsidR="00284DA4">
        <w:rPr>
          <w:rFonts w:ascii="Times New Roman" w:hAnsi="Times New Roman"/>
        </w:rPr>
        <w:t>Zleceniobiorcę</w:t>
      </w:r>
      <w:r w:rsidR="00284DA4" w:rsidRPr="00284DA4">
        <w:rPr>
          <w:rFonts w:ascii="Times New Roman" w:hAnsi="Times New Roman"/>
        </w:rPr>
        <w:t xml:space="preserve"> w związku z realizacją przedmiotu umowy. </w:t>
      </w:r>
    </w:p>
    <w:p w14:paraId="5F53503B" w14:textId="5B7CF795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Na fakturze </w:t>
      </w:r>
      <w:r w:rsidR="00284DA4">
        <w:rPr>
          <w:rFonts w:ascii="Times New Roman" w:hAnsi="Times New Roman"/>
        </w:rPr>
        <w:t>Zleceniobiorca</w:t>
      </w:r>
      <w:r w:rsidR="00284DA4" w:rsidRPr="00284DA4">
        <w:rPr>
          <w:rFonts w:ascii="Times New Roman" w:hAnsi="Times New Roman"/>
        </w:rPr>
        <w:t xml:space="preserve"> umieści numer niniejszej umowy.</w:t>
      </w:r>
    </w:p>
    <w:p w14:paraId="1A39E384" w14:textId="6F0C90D8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Zapłata wynagrodzenia nastąpi </w:t>
      </w:r>
      <w:r w:rsidR="005148B8">
        <w:rPr>
          <w:rFonts w:ascii="Times New Roman" w:hAnsi="Times New Roman"/>
        </w:rPr>
        <w:t>za całość przedmiotu zamówienia</w:t>
      </w:r>
      <w:r w:rsidR="005D55BA">
        <w:rPr>
          <w:rFonts w:ascii="Times New Roman" w:hAnsi="Times New Roman"/>
        </w:rPr>
        <w:t xml:space="preserve">, </w:t>
      </w:r>
      <w:r w:rsidR="00284DA4" w:rsidRPr="00284DA4">
        <w:rPr>
          <w:rFonts w:ascii="Times New Roman" w:hAnsi="Times New Roman"/>
        </w:rPr>
        <w:t xml:space="preserve">w terminie do 21 dni od daty otrzymania przez </w:t>
      </w:r>
      <w:r w:rsidR="00284DA4">
        <w:rPr>
          <w:rFonts w:ascii="Times New Roman" w:hAnsi="Times New Roman"/>
        </w:rPr>
        <w:t>Zleceniodawcę</w:t>
      </w:r>
      <w:r w:rsidR="00284DA4" w:rsidRPr="00284DA4">
        <w:rPr>
          <w:rFonts w:ascii="Times New Roman" w:hAnsi="Times New Roman"/>
        </w:rPr>
        <w:t xml:space="preserve"> poprawnie wystawionej przez Zleceniobiorc</w:t>
      </w:r>
      <w:r w:rsidR="00284DA4">
        <w:rPr>
          <w:rFonts w:ascii="Times New Roman" w:hAnsi="Times New Roman"/>
        </w:rPr>
        <w:t xml:space="preserve">ę </w:t>
      </w:r>
      <w:r w:rsidR="00284DA4" w:rsidRPr="00284DA4">
        <w:rPr>
          <w:rFonts w:ascii="Times New Roman" w:hAnsi="Times New Roman"/>
        </w:rPr>
        <w:t>faktury VAT, przelewem, na rachunek Zleceniobiorc</w:t>
      </w:r>
      <w:r w:rsidR="00284DA4">
        <w:rPr>
          <w:rFonts w:ascii="Times New Roman" w:hAnsi="Times New Roman"/>
        </w:rPr>
        <w:t xml:space="preserve">y </w:t>
      </w:r>
      <w:r w:rsidR="00284DA4" w:rsidRPr="00284DA4">
        <w:rPr>
          <w:rFonts w:ascii="Times New Roman" w:hAnsi="Times New Roman"/>
        </w:rPr>
        <w:t xml:space="preserve"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o których mowa w ust. </w:t>
      </w: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</w:p>
    <w:p w14:paraId="7F9253C0" w14:textId="02176FF5" w:rsidR="0086045A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</w:p>
    <w:p w14:paraId="7DCB02DD" w14:textId="4B471C59" w:rsidR="00284DA4" w:rsidRPr="00284DA4" w:rsidRDefault="0086045A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 w:rsidR="00284DA4" w:rsidRPr="00284DA4">
        <w:rPr>
          <w:rFonts w:ascii="Times New Roman" w:hAnsi="Times New Roman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566AD6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ab/>
        <w:t xml:space="preserve">Za niedotrzymanie terminu płatności faktury Wykonawca może naliczyć odsetki w </w:t>
      </w:r>
      <w:r w:rsidR="00284DA4" w:rsidRPr="00566AD6">
        <w:rPr>
          <w:rFonts w:ascii="Times New Roman" w:hAnsi="Times New Roman"/>
        </w:rPr>
        <w:t>ustawowej wysokości.</w:t>
      </w:r>
    </w:p>
    <w:p w14:paraId="75B77D95" w14:textId="7605497F" w:rsidR="00284DA4" w:rsidRPr="00566AD6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66AD6">
        <w:rPr>
          <w:rFonts w:ascii="Times New Roman" w:hAnsi="Times New Roman"/>
        </w:rPr>
        <w:t>1</w:t>
      </w:r>
      <w:r w:rsidR="00FD2016">
        <w:rPr>
          <w:rFonts w:ascii="Times New Roman" w:hAnsi="Times New Roman"/>
        </w:rPr>
        <w:t>0</w:t>
      </w:r>
      <w:r w:rsidRPr="00566AD6">
        <w:rPr>
          <w:rFonts w:ascii="Times New Roman" w:hAnsi="Times New Roman"/>
        </w:rPr>
        <w:t>.</w:t>
      </w:r>
      <w:r w:rsidRPr="00566AD6">
        <w:rPr>
          <w:rFonts w:ascii="Times New Roman" w:hAnsi="Times New Roman"/>
        </w:rPr>
        <w:tab/>
        <w:t xml:space="preserve"> Zamawiający nie wyraża zgody na cesję wierzytelności wynikającą z realizacji niniejszej umowy.</w:t>
      </w:r>
    </w:p>
    <w:p w14:paraId="77E083F5" w14:textId="77777777" w:rsidR="00B35FF6" w:rsidRPr="002B511B" w:rsidRDefault="00B35FF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426482E6" w14:textId="79AD498D" w:rsidR="00B35FF6" w:rsidRPr="00B35FF6" w:rsidRDefault="00B35FF6" w:rsidP="00B35FF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</w:rPr>
      </w:pPr>
      <w:bookmarkStart w:id="2" w:name="_Hlk132719875"/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B35FF6">
        <w:rPr>
          <w:rFonts w:ascii="Times New Roman" w:hAnsi="Times New Roman"/>
          <w:b/>
          <w:bCs/>
        </w:rPr>
        <w:t>§ 4</w:t>
      </w:r>
      <w:bookmarkEnd w:id="2"/>
      <w:r w:rsidRPr="00B35FF6">
        <w:rPr>
          <w:rFonts w:ascii="Times New Roman" w:hAnsi="Times New Roman"/>
          <w:b/>
          <w:bCs/>
        </w:rPr>
        <w:t xml:space="preserve"> </w:t>
      </w:r>
    </w:p>
    <w:p w14:paraId="24FE9270" w14:textId="1F32E05C" w:rsidR="00B35FF6" w:rsidRPr="00566AD6" w:rsidRDefault="00566AD6" w:rsidP="00566AD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</w:t>
      </w:r>
      <w:r w:rsidR="00B35FF6" w:rsidRPr="00566AD6">
        <w:rPr>
          <w:rFonts w:ascii="Times New Roman" w:eastAsia="Arial Unicode MS" w:hAnsi="Times New Roman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B35FF6" w:rsidRDefault="00566AD6" w:rsidP="00566AD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2.</w:t>
      </w:r>
      <w:r w:rsidR="00B35FF6">
        <w:rPr>
          <w:rFonts w:ascii="Times New Roman" w:hAnsi="Times New Roman"/>
        </w:rPr>
        <w:t>Zleceniobiorca</w:t>
      </w:r>
      <w:r w:rsidR="00B35FF6" w:rsidRPr="00B35FF6">
        <w:rPr>
          <w:rFonts w:ascii="Times New Roman" w:hAnsi="Times New Roman"/>
        </w:rPr>
        <w:t xml:space="preserve"> oświadcza, że </w:t>
      </w:r>
      <w:r w:rsidR="00B35FF6" w:rsidRPr="00B35FF6">
        <w:rPr>
          <w:rFonts w:ascii="Times New Roman" w:hAnsi="Times New Roman"/>
          <w:color w:val="000000"/>
        </w:rPr>
        <w:t>posiada odpowiednią wiedzę, umiejętności i uprawnienia konieczne dla prawidłowego wykonywania Umowy.</w:t>
      </w:r>
    </w:p>
    <w:p w14:paraId="58875266" w14:textId="77777777" w:rsidR="00CD4FFC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hAnsi="Times New Roman"/>
          <w:color w:val="000000"/>
        </w:rPr>
        <w:t>3.</w:t>
      </w:r>
      <w:r w:rsidR="00B35FF6">
        <w:rPr>
          <w:rFonts w:ascii="Times New Roman" w:hAnsi="Times New Roman"/>
          <w:color w:val="000000"/>
        </w:rPr>
        <w:t>Zleceniobiorca</w:t>
      </w:r>
      <w:r w:rsidR="00B35FF6" w:rsidRPr="00B35FF6">
        <w:rPr>
          <w:rFonts w:ascii="Times New Roman" w:hAnsi="Times New Roman"/>
          <w:color w:val="000000"/>
        </w:rPr>
        <w:t xml:space="preserve"> zapewni</w:t>
      </w:r>
      <w:r w:rsidR="00B35FF6">
        <w:rPr>
          <w:rFonts w:ascii="Times New Roman" w:hAnsi="Times New Roman"/>
          <w:color w:val="000000"/>
        </w:rPr>
        <w:t xml:space="preserve"> personel</w:t>
      </w:r>
      <w:r w:rsidR="00B35FF6" w:rsidRPr="00B35FF6">
        <w:rPr>
          <w:rFonts w:ascii="Times New Roman" w:hAnsi="Times New Roman"/>
          <w:color w:val="000000"/>
        </w:rPr>
        <w:t xml:space="preserve"> gwarantując</w:t>
      </w:r>
      <w:r w:rsidR="00B35FF6">
        <w:rPr>
          <w:rFonts w:ascii="Times New Roman" w:hAnsi="Times New Roman"/>
          <w:color w:val="000000"/>
        </w:rPr>
        <w:t>y</w:t>
      </w:r>
      <w:r w:rsidR="00B35FF6" w:rsidRPr="00B35FF6">
        <w:rPr>
          <w:rFonts w:ascii="Times New Roman" w:hAnsi="Times New Roman"/>
          <w:color w:val="000000"/>
        </w:rPr>
        <w:t xml:space="preserve"> odpowiedni poziom </w:t>
      </w:r>
      <w:r w:rsidR="00B35FF6">
        <w:rPr>
          <w:rFonts w:ascii="Times New Roman" w:hAnsi="Times New Roman"/>
          <w:color w:val="000000"/>
        </w:rPr>
        <w:t>realizacji umowy tj.</w:t>
      </w:r>
      <w:r w:rsidR="00B35FF6" w:rsidRPr="00B35FF6">
        <w:rPr>
          <w:rFonts w:ascii="Times New Roman" w:eastAsia="Arial Unicode MS" w:hAnsi="Times New Roman"/>
        </w:rPr>
        <w:t xml:space="preserve">: </w:t>
      </w:r>
    </w:p>
    <w:p w14:paraId="45CF71E6" w14:textId="794B4AF3" w:rsidR="00B35FF6" w:rsidRDefault="00CD4FFC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lastRenderedPageBreak/>
        <w:t xml:space="preserve">1. </w:t>
      </w:r>
      <w:r w:rsidR="00B35FF6" w:rsidRPr="00B35FF6">
        <w:rPr>
          <w:rFonts w:ascii="Times New Roman" w:eastAsia="Arial Unicode MS" w:hAnsi="Times New Roman"/>
        </w:rPr>
        <w:t>……………………………………………..</w:t>
      </w:r>
    </w:p>
    <w:p w14:paraId="24BBB1EF" w14:textId="3DB23941" w:rsidR="00CD4FFC" w:rsidRDefault="00CD4FFC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2. ………………………</w:t>
      </w:r>
    </w:p>
    <w:p w14:paraId="7ACE4678" w14:textId="78F0F9AD" w:rsidR="00CD4FFC" w:rsidRDefault="00CD4FFC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3. ………………………</w:t>
      </w:r>
    </w:p>
    <w:p w14:paraId="462699AF" w14:textId="040FA2BF" w:rsidR="00CD4FFC" w:rsidRPr="00B35FF6" w:rsidRDefault="00CD4FFC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4. ………………………</w:t>
      </w:r>
    </w:p>
    <w:p w14:paraId="42514FA2" w14:textId="31DC8E1C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4.</w:t>
      </w:r>
      <w:r w:rsidR="00B35FF6" w:rsidRPr="00B35FF6">
        <w:rPr>
          <w:rFonts w:ascii="Times New Roman" w:eastAsia="Arial Unicode MS" w:hAnsi="Times New Roman"/>
        </w:rPr>
        <w:t>Po podpisaniu umowy nadzór nad jej realizacją sprawuje:</w:t>
      </w:r>
    </w:p>
    <w:p w14:paraId="4468D3D7" w14:textId="44158874" w:rsidR="00B35FF6" w:rsidRPr="00B35FF6" w:rsidRDefault="00B35FF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Arial Unicode MS" w:hAnsi="Times New Roman"/>
        </w:rPr>
      </w:pP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Zleceniodawcy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191FA693" w14:textId="1FCB6FB4" w:rsidR="00B35FF6" w:rsidRPr="00B35FF6" w:rsidRDefault="00B35FF6" w:rsidP="00566AD6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eastAsia="Arial Unicode MS" w:hAnsi="Times New Roman"/>
        </w:rPr>
        <w:t xml:space="preserve">      </w:t>
      </w: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Zleceniobiorcy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4D0EEC1C" w14:textId="77777777" w:rsidR="00B35FF6" w:rsidRPr="00B35FF6" w:rsidRDefault="00B35FF6" w:rsidP="00B35FF6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8F352BC" w14:textId="294F9DB9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39B9C0C7" w14:textId="12DEC701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2B511B">
        <w:rPr>
          <w:rFonts w:ascii="Times New Roman" w:hAnsi="Times New Roman"/>
        </w:rPr>
        <w:t xml:space="preserve">Strony ustanawiają odpowiedzialność za niewykonanie lub nienależyte wykonanie umowy </w:t>
      </w:r>
      <w:r w:rsidRPr="002B511B">
        <w:rPr>
          <w:rFonts w:ascii="Times New Roman" w:hAnsi="Times New Roman"/>
        </w:rPr>
        <w:br/>
        <w:t>w formie kar umownych .</w:t>
      </w:r>
    </w:p>
    <w:p w14:paraId="26255AE6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Zleceniobiorca zapłaci Zleceniodawcy kary umowne :</w:t>
      </w:r>
    </w:p>
    <w:p w14:paraId="6E83C9DC" w14:textId="12F44ACA" w:rsidR="00DA0FF4" w:rsidRPr="00DA0FF4" w:rsidRDefault="00830DD0" w:rsidP="00DA0FF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za niewykonanie </w:t>
      </w:r>
      <w:r w:rsidR="005148B8">
        <w:rPr>
          <w:rFonts w:ascii="Times New Roman" w:hAnsi="Times New Roman"/>
        </w:rPr>
        <w:t>nagrania</w:t>
      </w:r>
      <w:r w:rsidR="00264EDF">
        <w:rPr>
          <w:rFonts w:ascii="Times New Roman" w:hAnsi="Times New Roman"/>
        </w:rPr>
        <w:t xml:space="preserve"> </w:t>
      </w:r>
      <w:r w:rsidR="00DA0FF4">
        <w:rPr>
          <w:rFonts w:ascii="Times New Roman" w:hAnsi="Times New Roman"/>
        </w:rPr>
        <w:t xml:space="preserve">filmu </w:t>
      </w:r>
      <w:r w:rsidR="00DA0FF4" w:rsidRPr="002B511B">
        <w:rPr>
          <w:rFonts w:ascii="Times New Roman" w:hAnsi="Times New Roman"/>
        </w:rPr>
        <w:t xml:space="preserve">w wysokości </w:t>
      </w:r>
      <w:r w:rsidR="00DA0FF4">
        <w:rPr>
          <w:rFonts w:ascii="Times New Roman" w:hAnsi="Times New Roman"/>
        </w:rPr>
        <w:t>5</w:t>
      </w:r>
      <w:r w:rsidR="00DA0FF4" w:rsidRPr="002B511B">
        <w:rPr>
          <w:rFonts w:ascii="Times New Roman" w:hAnsi="Times New Roman"/>
        </w:rPr>
        <w:t>% całkowitego wynagrodzenia określonego w §3 ust. 1;</w:t>
      </w:r>
    </w:p>
    <w:p w14:paraId="021D03C6" w14:textId="16DB5BEC" w:rsidR="00830DD0" w:rsidRPr="002B511B" w:rsidRDefault="00DA0FF4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niewykonanie </w:t>
      </w:r>
      <w:r w:rsidR="00264EDF">
        <w:rPr>
          <w:rFonts w:ascii="Times New Roman" w:hAnsi="Times New Roman"/>
        </w:rPr>
        <w:t xml:space="preserve">dnia zdjęciowego </w:t>
      </w:r>
      <w:r w:rsidR="00830DD0" w:rsidRPr="002B511B">
        <w:rPr>
          <w:rFonts w:ascii="Times New Roman" w:hAnsi="Times New Roman"/>
        </w:rPr>
        <w:t xml:space="preserve"> w umówionym terminie w wysokości </w:t>
      </w:r>
      <w:r w:rsidR="005148B8">
        <w:rPr>
          <w:rFonts w:ascii="Times New Roman" w:hAnsi="Times New Roman"/>
        </w:rPr>
        <w:t>2</w:t>
      </w:r>
      <w:r w:rsidR="00830DD0" w:rsidRPr="002B511B">
        <w:rPr>
          <w:rFonts w:ascii="Times New Roman" w:hAnsi="Times New Roman"/>
        </w:rPr>
        <w:t>% całkowitego wynagrodzenia określonego w §3 ust. 1;</w:t>
      </w:r>
    </w:p>
    <w:p w14:paraId="12D8D9A2" w14:textId="1831A8F3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 tytułu wypowiedzenia umowy z </w:t>
      </w:r>
      <w:r w:rsidR="00264EDF">
        <w:rPr>
          <w:rFonts w:ascii="Times New Roman" w:hAnsi="Times New Roman"/>
        </w:rPr>
        <w:t>winy</w:t>
      </w:r>
      <w:r w:rsidRPr="002B511B">
        <w:rPr>
          <w:rFonts w:ascii="Times New Roman" w:hAnsi="Times New Roman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51D943E4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 xml:space="preserve">Zleceniodawca zapłaci Zleceniobiorcy kary umowne z tytułu wypowiedzenia umowy z </w:t>
      </w:r>
      <w:r w:rsidR="00264EDF">
        <w:rPr>
          <w:rFonts w:ascii="Times New Roman" w:hAnsi="Times New Roman"/>
        </w:rPr>
        <w:t xml:space="preserve">winy </w:t>
      </w:r>
      <w:r w:rsidRPr="002B511B">
        <w:rPr>
          <w:rFonts w:ascii="Times New Roman" w:hAnsi="Times New Roman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3A0BD58D" w:rsidR="00043096" w:rsidRPr="00043096" w:rsidRDefault="00830DD0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043096" w:rsidRPr="00043096">
        <w:rPr>
          <w:rFonts w:ascii="Times New Roman" w:hAnsi="Times New Roman"/>
        </w:rPr>
        <w:t xml:space="preserve">Łączna maksymalna wysokość kar umownych, których mogą dochodzić Strony nie może przekroczyć </w:t>
      </w:r>
      <w:r w:rsidR="00CD4FFC">
        <w:rPr>
          <w:rFonts w:ascii="Times New Roman" w:hAnsi="Times New Roman"/>
        </w:rPr>
        <w:t>3</w:t>
      </w:r>
      <w:r w:rsidR="00043096" w:rsidRPr="00043096">
        <w:rPr>
          <w:rFonts w:ascii="Times New Roman" w:hAnsi="Times New Roman"/>
        </w:rPr>
        <w:t>0% wynagrodzenia netto o którym mowa w § 3 ust. 1 umowy.</w:t>
      </w:r>
    </w:p>
    <w:p w14:paraId="4F5F2501" w14:textId="501D9B7D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 xml:space="preserve">5.Zastrzeżenia co do kar umownych pozostają w mocy w całości lub w części, pomimo oświadczenia </w:t>
      </w:r>
      <w:r w:rsidR="005148B8">
        <w:rPr>
          <w:rFonts w:ascii="Times New Roman" w:hAnsi="Times New Roman"/>
        </w:rPr>
        <w:br/>
      </w:r>
      <w:r w:rsidRPr="00043096">
        <w:rPr>
          <w:rFonts w:ascii="Times New Roman" w:hAnsi="Times New Roman"/>
        </w:rPr>
        <w:t>o odstąpieniu od umowy.</w:t>
      </w:r>
    </w:p>
    <w:p w14:paraId="0A146F92" w14:textId="3FDF3E7C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6.</w:t>
      </w:r>
      <w:r w:rsidR="00914ED2"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Kara umowna będzie płatna w terminie 14 dni od wystąpienia przez </w:t>
      </w:r>
      <w:r>
        <w:rPr>
          <w:rFonts w:ascii="Times New Roman" w:hAnsi="Times New Roman"/>
        </w:rPr>
        <w:t xml:space="preserve">Zleceniodawcę </w:t>
      </w:r>
      <w:r w:rsidRPr="00043096">
        <w:rPr>
          <w:rFonts w:ascii="Times New Roman" w:hAnsi="Times New Roman"/>
        </w:rPr>
        <w:t>z żądaniem zapłaty.</w:t>
      </w:r>
    </w:p>
    <w:p w14:paraId="6BEE0A5F" w14:textId="74BCB68A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7.</w:t>
      </w:r>
      <w:r>
        <w:rPr>
          <w:rFonts w:ascii="Times New Roman" w:hAnsi="Times New Roman"/>
        </w:rPr>
        <w:t>Zleceniobiorca</w:t>
      </w:r>
      <w:r w:rsidRPr="00043096">
        <w:rPr>
          <w:rFonts w:ascii="Times New Roman" w:hAnsi="Times New Roman"/>
        </w:rPr>
        <w:t xml:space="preserve"> wyraża zgodę na potrącenie wymagalnych kar umownych </w:t>
      </w:r>
      <w:r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>z przysługującemu mu wynagrodzenia.</w:t>
      </w:r>
    </w:p>
    <w:p w14:paraId="2C6D1347" w14:textId="06B3BCAE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8.</w:t>
      </w:r>
      <w:r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26E08FB" w14:textId="77777777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</w:p>
    <w:p w14:paraId="6B9162C9" w14:textId="6966D97C" w:rsidR="00830DD0" w:rsidRPr="002B511B" w:rsidRDefault="00830DD0" w:rsidP="000905A0">
      <w:pPr>
        <w:tabs>
          <w:tab w:val="num" w:pos="567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581692">
        <w:rPr>
          <w:rFonts w:ascii="Times New Roman" w:hAnsi="Times New Roman"/>
          <w:b/>
          <w:bCs/>
        </w:rPr>
        <w:t>6</w:t>
      </w:r>
    </w:p>
    <w:p w14:paraId="65E6FC49" w14:textId="67C03BE0" w:rsidR="007E2294" w:rsidRPr="007E2294" w:rsidRDefault="00914ED2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E2294" w:rsidRPr="007E2294">
        <w:rPr>
          <w:rFonts w:ascii="Times New Roman" w:hAnsi="Times New Roman"/>
        </w:rPr>
        <w:t>Zamawiającemu przysługuje prawo odstąpienia od umowy na podstawie art. 456 PZP.</w:t>
      </w:r>
    </w:p>
    <w:p w14:paraId="696968B7" w14:textId="76B5AA07" w:rsidR="007E2294" w:rsidRPr="007E2294" w:rsidRDefault="007E2294" w:rsidP="007E2294">
      <w:pPr>
        <w:spacing w:after="0" w:line="240" w:lineRule="auto"/>
        <w:jc w:val="both"/>
        <w:rPr>
          <w:rFonts w:ascii="Times New Roman" w:hAnsi="Times New Roman"/>
        </w:rPr>
      </w:pPr>
      <w:r w:rsidRPr="007E2294">
        <w:rPr>
          <w:rFonts w:ascii="Times New Roman" w:hAnsi="Times New Roman"/>
        </w:rPr>
        <w:t>2.</w:t>
      </w:r>
      <w:r w:rsidR="00873F4E">
        <w:rPr>
          <w:rFonts w:ascii="Times New Roman" w:hAnsi="Times New Roman"/>
        </w:rPr>
        <w:t xml:space="preserve"> </w:t>
      </w:r>
      <w:r w:rsidRPr="007E2294">
        <w:rPr>
          <w:rFonts w:ascii="Times New Roman" w:hAnsi="Times New Roman"/>
        </w:rPr>
        <w:t>Ponadto Zamawiającemu przysługuje prawo odstąpienia od umowy w następujących sytuacjach:</w:t>
      </w:r>
    </w:p>
    <w:p w14:paraId="0BE3196A" w14:textId="2DF109FB" w:rsidR="007E2294" w:rsidRP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E2294" w:rsidRPr="007E2294">
        <w:rPr>
          <w:rFonts w:ascii="Times New Roman" w:hAnsi="Times New Roman"/>
        </w:rPr>
        <w:t>) Wykonawca nie rozpoczął prac pomimo wezwania Zamawiającego złożonego na piśmie,</w:t>
      </w:r>
    </w:p>
    <w:p w14:paraId="7903C358" w14:textId="09CDBFB8" w:rsid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7E2294" w:rsidRPr="007E2294">
        <w:rPr>
          <w:rFonts w:ascii="Times New Roman" w:hAnsi="Times New Roman"/>
        </w:rPr>
        <w:t xml:space="preserve"> Wykonawca przerwał realizację prac oraz nie kontynuuje ich pomimo wezwania Zamawiającego złożonego na piśmie.</w:t>
      </w:r>
    </w:p>
    <w:p w14:paraId="03CFD5FF" w14:textId="40E55934" w:rsidR="00914ED2" w:rsidRDefault="00B35FF6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>Wypowiedzenie umowy powinno nastąpić w formie pisemnej, pod rygorem nieważności i powinno zawierać uzasadnienie.</w:t>
      </w:r>
    </w:p>
    <w:p w14:paraId="399BEABF" w14:textId="77777777" w:rsidR="009E3130" w:rsidRDefault="009E3130" w:rsidP="007E2294">
      <w:pPr>
        <w:spacing w:after="0" w:line="240" w:lineRule="auto"/>
        <w:jc w:val="both"/>
        <w:rPr>
          <w:rFonts w:ascii="Times New Roman" w:hAnsi="Times New Roman"/>
        </w:rPr>
      </w:pPr>
    </w:p>
    <w:p w14:paraId="57515886" w14:textId="6C99BCBF" w:rsidR="00914ED2" w:rsidRPr="00873F4E" w:rsidRDefault="00B35FF6" w:rsidP="00B35FF6">
      <w:pPr>
        <w:spacing w:after="0" w:line="240" w:lineRule="auto"/>
        <w:ind w:left="709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r w:rsidR="00914ED2" w:rsidRPr="00873F4E">
        <w:rPr>
          <w:rFonts w:ascii="Times New Roman" w:hAnsi="Times New Roman"/>
          <w:b/>
          <w:bCs/>
        </w:rPr>
        <w:t xml:space="preserve">§ </w:t>
      </w:r>
      <w:r w:rsidR="00581692">
        <w:rPr>
          <w:rFonts w:ascii="Times New Roman" w:hAnsi="Times New Roman"/>
          <w:b/>
          <w:bCs/>
        </w:rPr>
        <w:t>7</w:t>
      </w:r>
    </w:p>
    <w:p w14:paraId="66BDF20E" w14:textId="66269D0A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914ED2" w:rsidRPr="00914ED2">
        <w:rPr>
          <w:rFonts w:ascii="Times New Roman" w:hAnsi="Times New Roman"/>
        </w:rPr>
        <w:t xml:space="preserve">Zleceniobiorca zobowiązuje się do zachowania w ścisłej tajemnicy wszelkich informacji uzyskanych </w:t>
      </w:r>
      <w:r w:rsidR="005148B8">
        <w:rPr>
          <w:rFonts w:ascii="Times New Roman" w:hAnsi="Times New Roman"/>
        </w:rPr>
        <w:br/>
      </w:r>
      <w:r w:rsidR="00914ED2" w:rsidRPr="00914ED2">
        <w:rPr>
          <w:rFonts w:ascii="Times New Roman" w:hAnsi="Times New Roman"/>
        </w:rPr>
        <w:t xml:space="preserve">w związku z wykonaniem przedmiotu Umowy, niezależnie od formy przekazania tych informacji oraz ich </w:t>
      </w:r>
      <w:r w:rsidR="00914ED2" w:rsidRPr="00914ED2">
        <w:rPr>
          <w:rFonts w:ascii="Times New Roman" w:hAnsi="Times New Roman"/>
        </w:rPr>
        <w:lastRenderedPageBreak/>
        <w:t xml:space="preserve">źródła, w szczególności informacji technicznych, technologicznych, organizacyjnych i innych dotyczących Zleceniodawcy. </w:t>
      </w:r>
    </w:p>
    <w:p w14:paraId="1FFBFA13" w14:textId="4B102655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914ED2" w:rsidRPr="00914ED2">
        <w:rPr>
          <w:rFonts w:ascii="Times New Roman" w:hAnsi="Times New Roman"/>
        </w:rPr>
        <w:t xml:space="preserve">W razie wątpliwości, czy określona informacja stanowi tajemnicę Zleceniobiorca zobowiązany jest zwrócić się w formie pisemnej do Zleceniodawcy o wyjaśnienie takiej wątpliwości. </w:t>
      </w:r>
    </w:p>
    <w:p w14:paraId="20B56F77" w14:textId="3C23F8E4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 xml:space="preserve">Zleceniobiorca zobowiązuje się do wykorzystania uzyskanych, powyższych informacji jedynie w celu wykonania przedmiotu umowy. </w:t>
      </w:r>
    </w:p>
    <w:p w14:paraId="6B81E36C" w14:textId="5359EE9E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914ED2" w:rsidRPr="00914ED2">
        <w:rPr>
          <w:rFonts w:ascii="Times New Roman" w:hAnsi="Times New Roman"/>
        </w:rPr>
        <w:t xml:space="preserve">Zleceniobiorca zobowiązuje się ujawnić powyższe informacje tylko tym pracownikom Zleceniobiorcy, wobec których ujawnienie takie będzie uzasadnione zakresem, w którym wykonują przedmiot umowy. </w:t>
      </w:r>
    </w:p>
    <w:p w14:paraId="70FE931A" w14:textId="77777777" w:rsidR="00914ED2" w:rsidRPr="00914ED2" w:rsidRDefault="00914ED2" w:rsidP="00B35FF6">
      <w:pPr>
        <w:spacing w:after="0" w:line="240" w:lineRule="auto"/>
        <w:jc w:val="both"/>
        <w:rPr>
          <w:rFonts w:ascii="Times New Roman" w:hAnsi="Times New Roman"/>
        </w:rPr>
      </w:pPr>
      <w:r w:rsidRPr="00914ED2"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14:paraId="03F33E98" w14:textId="0FCDA00F" w:rsidR="00830DD0" w:rsidRDefault="00830DD0" w:rsidP="000905A0">
      <w:pPr>
        <w:spacing w:after="0" w:line="240" w:lineRule="auto"/>
        <w:ind w:left="709"/>
        <w:rPr>
          <w:rFonts w:ascii="Times New Roman" w:hAnsi="Times New Roman"/>
        </w:rPr>
      </w:pPr>
    </w:p>
    <w:p w14:paraId="02142808" w14:textId="2A7789FD" w:rsidR="00830DD0" w:rsidRPr="002B511B" w:rsidRDefault="00830DD0" w:rsidP="00830DD0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581692">
        <w:rPr>
          <w:rFonts w:ascii="Times New Roman" w:hAnsi="Times New Roman"/>
          <w:b/>
          <w:bCs/>
        </w:rPr>
        <w:t>8</w:t>
      </w:r>
      <w:r w:rsidRPr="002B511B">
        <w:rPr>
          <w:rFonts w:ascii="Times New Roman" w:hAnsi="Times New Roman"/>
          <w:b/>
          <w:bCs/>
        </w:rPr>
        <w:t xml:space="preserve"> </w:t>
      </w:r>
    </w:p>
    <w:p w14:paraId="5A506983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. </w:t>
      </w:r>
      <w:r w:rsidRPr="002B511B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59EC9FAE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2B511B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>
        <w:rPr>
          <w:rFonts w:ascii="Times New Roman" w:hAnsi="Times New Roman"/>
          <w:kern w:val="2"/>
        </w:rPr>
        <w:t>Zleceniobiorcy</w:t>
      </w:r>
      <w:r w:rsidRPr="002B511B">
        <w:rPr>
          <w:rFonts w:ascii="Times New Roman" w:hAnsi="Times New Roman"/>
          <w:kern w:val="2"/>
        </w:rPr>
        <w:t xml:space="preserve"> </w:t>
      </w:r>
      <w:r w:rsidR="005148B8">
        <w:rPr>
          <w:rFonts w:ascii="Times New Roman" w:hAnsi="Times New Roman"/>
          <w:kern w:val="2"/>
        </w:rPr>
        <w:br/>
      </w:r>
      <w:r w:rsidRPr="002B511B">
        <w:rPr>
          <w:rFonts w:ascii="Times New Roman" w:hAnsi="Times New Roman"/>
          <w:kern w:val="2"/>
        </w:rPr>
        <w:t>w następującym zakresie</w:t>
      </w:r>
      <w:r w:rsidRPr="002B511B">
        <w:rPr>
          <w:rFonts w:ascii="Times New Roman" w:hAnsi="Times New Roman"/>
          <w:color w:val="000000"/>
          <w:kern w:val="2"/>
        </w:rPr>
        <w:t xml:space="preserve">: </w:t>
      </w:r>
    </w:p>
    <w:p w14:paraId="2FD40EA2" w14:textId="77777777" w:rsidR="00830DD0" w:rsidRPr="002B511B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2B511B">
        <w:rPr>
          <w:rFonts w:ascii="Times New Roman" w:hAnsi="Times New Roman"/>
          <w:color w:val="000000"/>
          <w:kern w:val="2"/>
        </w:rPr>
        <w:t>, gdy jest ona spowodowana:</w:t>
      </w:r>
    </w:p>
    <w:p w14:paraId="75422827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</w:t>
      </w:r>
      <w:r w:rsidRPr="002B511B">
        <w:rPr>
          <w:rFonts w:ascii="Times New Roman" w:hAnsi="Times New Roman"/>
          <w:color w:val="000000"/>
          <w:kern w:val="2"/>
        </w:rPr>
        <w:t>następstwem okoliczności leżących po stronie Z</w:t>
      </w:r>
      <w:r>
        <w:rPr>
          <w:rFonts w:ascii="Times New Roman" w:hAnsi="Times New Roman"/>
          <w:color w:val="000000"/>
          <w:kern w:val="2"/>
        </w:rPr>
        <w:t>leceniodawcy</w:t>
      </w:r>
      <w:r w:rsidRPr="002B511B">
        <w:rPr>
          <w:rFonts w:ascii="Times New Roman" w:hAnsi="Times New Roman"/>
          <w:color w:val="000000"/>
          <w:kern w:val="2"/>
        </w:rPr>
        <w:t xml:space="preserve"> lub przeszkodami dającymi się przypisać Z</w:t>
      </w:r>
      <w:r>
        <w:rPr>
          <w:rFonts w:ascii="Times New Roman" w:hAnsi="Times New Roman"/>
          <w:color w:val="000000"/>
          <w:kern w:val="2"/>
        </w:rPr>
        <w:t>leceniodawcy.</w:t>
      </w:r>
    </w:p>
    <w:p w14:paraId="7AE4EC0E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2B511B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020F6C4" w14:textId="77777777" w:rsidR="00830DD0" w:rsidRPr="002B511B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D76DE40" w14:textId="0209B961" w:rsidR="00830DD0" w:rsidRPr="002B511B" w:rsidRDefault="00873F4E" w:rsidP="00873F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830DD0" w:rsidRPr="002B511B">
        <w:rPr>
          <w:rFonts w:ascii="Times New Roman" w:hAnsi="Times New Roman"/>
          <w:color w:val="000000"/>
          <w:kern w:val="2"/>
        </w:rPr>
        <w:t>miany o</w:t>
      </w:r>
      <w:r w:rsidR="005148B8">
        <w:rPr>
          <w:rFonts w:ascii="Times New Roman" w:hAnsi="Times New Roman"/>
          <w:color w:val="000000"/>
          <w:kern w:val="2"/>
        </w:rPr>
        <w:t>sób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przeznaczon</w:t>
      </w:r>
      <w:r w:rsidR="005958D7">
        <w:rPr>
          <w:rFonts w:ascii="Times New Roman" w:hAnsi="Times New Roman"/>
          <w:color w:val="000000"/>
          <w:kern w:val="2"/>
        </w:rPr>
        <w:t>ych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 realizacji zamówienia, pod warunkiem, że </w:t>
      </w:r>
      <w:r w:rsidR="005958D7">
        <w:rPr>
          <w:rFonts w:ascii="Times New Roman" w:hAnsi="Times New Roman"/>
          <w:color w:val="000000"/>
          <w:kern w:val="2"/>
        </w:rPr>
        <w:t xml:space="preserve">osoby </w:t>
      </w:r>
      <w:r w:rsidR="00830DD0" w:rsidRPr="002B511B">
        <w:rPr>
          <w:rFonts w:ascii="Times New Roman" w:hAnsi="Times New Roman"/>
          <w:color w:val="000000"/>
          <w:kern w:val="2"/>
        </w:rPr>
        <w:t>t</w:t>
      </w:r>
      <w:r w:rsidR="005148B8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będ</w:t>
      </w:r>
      <w:r w:rsidR="005148B8">
        <w:rPr>
          <w:rFonts w:ascii="Times New Roman" w:hAnsi="Times New Roman"/>
          <w:color w:val="000000"/>
          <w:kern w:val="2"/>
        </w:rPr>
        <w:t>ą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miał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doświadczenie co najmniej takie, jak osob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wskazan</w:t>
      </w:r>
      <w:r w:rsidR="005958D7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 ofercie.</w:t>
      </w:r>
    </w:p>
    <w:p w14:paraId="5AA2EC3B" w14:textId="77777777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2B511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Times New Roman" w:hAnsi="Times New Roman"/>
        </w:rPr>
        <w:t>Zleceniobiorcy</w:t>
      </w:r>
      <w:r w:rsidRPr="002B511B">
        <w:rPr>
          <w:rFonts w:ascii="Times New Roman" w:hAnsi="Times New Roman"/>
          <w:color w:val="000000"/>
          <w:kern w:val="2"/>
        </w:rPr>
        <w:t xml:space="preserve">. </w:t>
      </w:r>
    </w:p>
    <w:p w14:paraId="14390BB4" w14:textId="374D68DA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</w:t>
      </w:r>
    </w:p>
    <w:p w14:paraId="6B82B2AF" w14:textId="54949F08" w:rsidR="00830DD0" w:rsidRPr="00873F4E" w:rsidRDefault="00830DD0" w:rsidP="00830DD0">
      <w:pPr>
        <w:spacing w:after="0" w:line="240" w:lineRule="auto"/>
        <w:jc w:val="center"/>
        <w:rPr>
          <w:rFonts w:ascii="Times New Roman" w:hAnsi="Times New Roman"/>
          <w:b/>
        </w:rPr>
      </w:pPr>
      <w:r w:rsidRPr="0074237A">
        <w:rPr>
          <w:rFonts w:ascii="Times New Roman" w:hAnsi="Times New Roman"/>
          <w:b/>
        </w:rPr>
        <w:t>§</w:t>
      </w:r>
      <w:r w:rsidR="00581692">
        <w:rPr>
          <w:rFonts w:ascii="Times New Roman" w:hAnsi="Times New Roman"/>
          <w:b/>
        </w:rPr>
        <w:t>9</w:t>
      </w:r>
    </w:p>
    <w:p w14:paraId="3CD9F57E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0E331E"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może posługiwać się podwykonawcami, przy czym za ich działanie ponosi odpowiedzialność, na zasadach określonych Umową, jak za działanie własne.</w:t>
      </w:r>
    </w:p>
    <w:p w14:paraId="130C0363" w14:textId="77777777" w:rsidR="005D55BA" w:rsidRPr="002B511B" w:rsidRDefault="005D55BA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10ABC3E2" w14:textId="64B0B98E" w:rsidR="00830DD0" w:rsidRPr="00A021DC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</w:t>
      </w:r>
      <w:r w:rsidR="00581692">
        <w:rPr>
          <w:rFonts w:ascii="Times New Roman" w:hAnsi="Times New Roman"/>
          <w:b/>
          <w:bCs/>
        </w:rPr>
        <w:t>10</w:t>
      </w:r>
    </w:p>
    <w:p w14:paraId="2886782A" w14:textId="77777777" w:rsidR="00830DD0" w:rsidRPr="005D55BA" w:rsidRDefault="00830DD0" w:rsidP="005D55BA">
      <w:pPr>
        <w:spacing w:after="0" w:line="240" w:lineRule="auto"/>
        <w:rPr>
          <w:rFonts w:ascii="Times New Roman" w:hAnsi="Times New Roman"/>
        </w:rPr>
      </w:pPr>
      <w:r w:rsidRPr="005D55BA">
        <w:rPr>
          <w:rFonts w:ascii="Times New Roman" w:hAnsi="Times New Roman"/>
        </w:rPr>
        <w:t>Autorskie prawa majątkowe</w:t>
      </w:r>
    </w:p>
    <w:p w14:paraId="49BCAC8A" w14:textId="1860F18F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A021DC">
        <w:rPr>
          <w:rFonts w:ascii="Times New Roman" w:hAnsi="Times New Roman"/>
        </w:rPr>
        <w:t xml:space="preserve">Przeniesienie autorskich praw majątkowych zgodnie z załącznikiem </w:t>
      </w:r>
      <w:r w:rsidR="005D55BA">
        <w:rPr>
          <w:rFonts w:ascii="Times New Roman" w:hAnsi="Times New Roman"/>
        </w:rPr>
        <w:t>nr 2</w:t>
      </w:r>
      <w:r w:rsidRPr="00A021DC">
        <w:rPr>
          <w:rFonts w:ascii="Times New Roman" w:hAnsi="Times New Roman"/>
        </w:rPr>
        <w:t xml:space="preserve"> do umowy</w:t>
      </w:r>
    </w:p>
    <w:p w14:paraId="6633F655" w14:textId="7777777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727E10AA" w14:textId="15E7A376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581692">
        <w:rPr>
          <w:rFonts w:ascii="Times New Roman" w:hAnsi="Times New Roman"/>
          <w:b/>
          <w:bCs/>
          <w:color w:val="000000"/>
        </w:rPr>
        <w:t>1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1245D2A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1BAE7EB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690A6FA7" w14:textId="77777777" w:rsidR="00830DD0" w:rsidRPr="007C4B13" w:rsidRDefault="00830DD0" w:rsidP="00830DD0">
      <w:pPr>
        <w:spacing w:after="0" w:line="240" w:lineRule="auto"/>
        <w:ind w:left="709"/>
        <w:rPr>
          <w:rFonts w:ascii="Times New Roman" w:hAnsi="Times New Roman"/>
        </w:rPr>
      </w:pPr>
    </w:p>
    <w:p w14:paraId="506A3F32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17073FBA" w14:textId="60F4A690" w:rsidR="00830DD0" w:rsidRPr="007C4B13" w:rsidRDefault="00830DD0" w:rsidP="00830DD0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</w:t>
      </w:r>
      <w:r w:rsidR="005D55BA">
        <w:rPr>
          <w:rFonts w:ascii="Times New Roman" w:hAnsi="Times New Roman"/>
          <w:b/>
        </w:rPr>
        <w:t xml:space="preserve">  </w:t>
      </w:r>
      <w:r w:rsidRPr="007C4B13">
        <w:rPr>
          <w:rFonts w:ascii="Times New Roman" w:hAnsi="Times New Roman"/>
          <w:b/>
        </w:rPr>
        <w:t xml:space="preserve"> Za Zleceniobiorcę</w:t>
      </w:r>
    </w:p>
    <w:p w14:paraId="0C247EE4" w14:textId="77777777" w:rsidR="00830DD0" w:rsidRPr="007C4B13" w:rsidRDefault="00830DD0" w:rsidP="00830DD0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F24ACC5" w14:textId="77777777" w:rsidR="00830DD0" w:rsidRPr="007C4B13" w:rsidRDefault="00830DD0" w:rsidP="00830DD0">
      <w:pPr>
        <w:spacing w:after="0" w:line="240" w:lineRule="auto"/>
        <w:rPr>
          <w:rFonts w:ascii="Times New Roman" w:hAnsi="Times New Roman"/>
        </w:rPr>
      </w:pPr>
    </w:p>
    <w:p w14:paraId="6D04E764" w14:textId="16C7EEF5" w:rsidR="00830DD0" w:rsidRPr="007C4B13" w:rsidRDefault="00830DD0" w:rsidP="00830DD0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 xml:space="preserve">………………………..                                                                         </w:t>
      </w:r>
      <w:r w:rsidR="005D55BA">
        <w:rPr>
          <w:rFonts w:ascii="Times New Roman" w:hAnsi="Times New Roman"/>
        </w:rPr>
        <w:t xml:space="preserve">    </w:t>
      </w:r>
      <w:r w:rsidRPr="007C4B13">
        <w:rPr>
          <w:rFonts w:ascii="Times New Roman" w:hAnsi="Times New Roman"/>
        </w:rPr>
        <w:t xml:space="preserve">   …………………….</w:t>
      </w:r>
    </w:p>
    <w:p w14:paraId="702DE1D5" w14:textId="0F4EB85F" w:rsidR="00830DD0" w:rsidRPr="005D55BA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5D55BA">
        <w:rPr>
          <w:rFonts w:ascii="Times New Roman" w:hAnsi="Times New Roman"/>
          <w:i/>
          <w:sz w:val="20"/>
          <w:szCs w:val="20"/>
        </w:rPr>
        <w:t xml:space="preserve">                (data i podpis)                                                                                        </w:t>
      </w:r>
      <w:r w:rsidR="005D55BA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5D55BA">
        <w:rPr>
          <w:rFonts w:ascii="Times New Roman" w:hAnsi="Times New Roman"/>
          <w:i/>
          <w:sz w:val="20"/>
          <w:szCs w:val="20"/>
        </w:rPr>
        <w:t xml:space="preserve">      (data i podpis)</w:t>
      </w:r>
    </w:p>
    <w:p w14:paraId="418C7BA2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B3DA7FC" w14:textId="5EFA475A" w:rsidR="00830DD0" w:rsidRPr="00FE1405" w:rsidRDefault="00830DD0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5165C64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6CD74D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86542E3" w14:textId="46DB4405" w:rsidR="009E3130" w:rsidRDefault="005D55BA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………………………………..</w:t>
      </w:r>
    </w:p>
    <w:p w14:paraId="64CD4C9B" w14:textId="3300B984" w:rsidR="005148B8" w:rsidRDefault="005148B8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5D55BA">
        <w:rPr>
          <w:rFonts w:ascii="Times New Roman" w:hAnsi="Times New Roman"/>
          <w:i/>
          <w:sz w:val="20"/>
          <w:szCs w:val="20"/>
        </w:rPr>
        <w:t>(data i podpis)</w:t>
      </w:r>
    </w:p>
    <w:p w14:paraId="6C3BE13B" w14:textId="503C8E1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E24EE23" w14:textId="29D09B5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1A2870B" w14:textId="0323AEC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D366F55" w14:textId="23D4A48B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>Załączniki do umowy:</w:t>
      </w:r>
    </w:p>
    <w:p w14:paraId="3EB62641" w14:textId="77777777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 xml:space="preserve">1) Szczegółowa specyfikacja sprzętu/opis przedmiotu zamówienia </w:t>
      </w:r>
    </w:p>
    <w:p w14:paraId="190858ED" w14:textId="46BF94A4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/>
        </w:rPr>
      </w:pPr>
      <w:r w:rsidRPr="00FD2016">
        <w:rPr>
          <w:rFonts w:ascii="Times New Roman" w:hAnsi="Times New Roman"/>
        </w:rPr>
        <w:t xml:space="preserve">2) Przeniesienie autorskich praw majątkowych </w:t>
      </w:r>
    </w:p>
    <w:p w14:paraId="7E46F3FE" w14:textId="6C72970F" w:rsidR="00FD2016" w:rsidRPr="00FD2016" w:rsidRDefault="00FD2016" w:rsidP="00FD2016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FD2016">
        <w:rPr>
          <w:rFonts w:ascii="Times New Roman" w:hAnsi="Times New Roman"/>
          <w:iCs/>
          <w:sz w:val="20"/>
          <w:szCs w:val="20"/>
        </w:rPr>
        <w:t>3) Oświadczenie dla celów podatkowych dotyczące podmiotów powiązanych</w:t>
      </w:r>
    </w:p>
    <w:p w14:paraId="77622EE8" w14:textId="10B7AC21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5D55BA">
        <w:rPr>
          <w:rFonts w:ascii="Times New Roman" w:hAnsi="Times New Roman"/>
        </w:rPr>
        <w:t>3</w:t>
      </w:r>
      <w:r w:rsidRPr="007F2629">
        <w:rPr>
          <w:rFonts w:ascii="Times New Roman" w:hAnsi="Times New Roman"/>
        </w:rPr>
        <w:t xml:space="preserve"> do umowy</w:t>
      </w:r>
    </w:p>
    <w:p w14:paraId="0CAE7B9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1CC8D6E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FEA385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378006D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Nazwa Wykonawcy</w:t>
      </w:r>
    </w:p>
    <w:p w14:paraId="459370DF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445E0423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65D1867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2211FB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BCB3D39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7EF889F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1FD10BB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1BC3132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BB8155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017A41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25FDE48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834423F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lastRenderedPageBreak/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27DE2508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103F7BF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6E82DD29" w14:textId="77777777" w:rsidR="00830DD0" w:rsidRPr="007F2629" w:rsidRDefault="00830DD0" w:rsidP="00830DD0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2D6B5D77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50107FA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7F262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7F2629" w:rsidRDefault="00830DD0" w:rsidP="00BD3513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7F2629" w:rsidRDefault="00830DD0" w:rsidP="00BD351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lastRenderedPageBreak/>
              <w:t>(pieczęć firmowa i podpis osoby upoważnionej/ych do reprezentacji)</w:t>
            </w:r>
          </w:p>
        </w:tc>
      </w:tr>
    </w:tbl>
    <w:p w14:paraId="1029B94F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A40E11A" w14:textId="77777777" w:rsidR="00A82F83" w:rsidRPr="00830DD0" w:rsidRDefault="00A82F83" w:rsidP="00830DD0"/>
    <w:sectPr w:rsidR="00A82F83" w:rsidRPr="00830DD0" w:rsidSect="00F71C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075D5" w14:textId="77777777" w:rsidR="00CA3DCA" w:rsidRDefault="00CA3DCA">
      <w:r>
        <w:separator/>
      </w:r>
    </w:p>
  </w:endnote>
  <w:endnote w:type="continuationSeparator" w:id="0">
    <w:p w14:paraId="1D330248" w14:textId="77777777" w:rsidR="00CA3DCA" w:rsidRDefault="00CA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03E5" w14:textId="77777777" w:rsidR="00723BFA" w:rsidRDefault="00723B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B39B9" w14:textId="77777777" w:rsidR="00723BFA" w:rsidRDefault="00723B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572BE" w14:textId="77777777" w:rsidR="00723BFA" w:rsidRDefault="00723B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EE0C7" w14:textId="77777777" w:rsidR="00CA3DCA" w:rsidRDefault="00CA3DCA">
      <w:r>
        <w:separator/>
      </w:r>
    </w:p>
  </w:footnote>
  <w:footnote w:type="continuationSeparator" w:id="0">
    <w:p w14:paraId="152C5051" w14:textId="77777777" w:rsidR="00CA3DCA" w:rsidRDefault="00CA3DCA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28C1A" w14:textId="77777777" w:rsidR="00723BFA" w:rsidRDefault="00723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5AA8E" w14:textId="77777777" w:rsidR="00723BFA" w:rsidRPr="00C20EA2" w:rsidRDefault="00723BFA" w:rsidP="00723BFA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r w:rsidRPr="00C20EA2">
      <w:rPr>
        <w:rFonts w:ascii="Arial" w:hAnsi="Arial" w:cs="Arial"/>
        <w:noProof/>
        <w:sz w:val="24"/>
      </w:rPr>
      <w:drawing>
        <wp:inline distT="0" distB="0" distL="0" distR="0" wp14:anchorId="67140C0C" wp14:editId="071F292A">
          <wp:extent cx="3933825" cy="781050"/>
          <wp:effectExtent l="0" t="0" r="0" b="0"/>
          <wp:docPr id="3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DCC8E7" w14:textId="77777777" w:rsidR="00723BFA" w:rsidRPr="00C20EA2" w:rsidRDefault="00723BFA" w:rsidP="00723BFA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17AECF3" wp14:editId="73E1050F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0" b="0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0CECAC" w14:textId="77777777" w:rsidR="00723BFA" w:rsidRPr="00377195" w:rsidRDefault="00723BFA" w:rsidP="00723BFA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AECF3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10CECAC" w14:textId="77777777" w:rsidR="00723BFA" w:rsidRPr="00377195" w:rsidRDefault="00723BFA" w:rsidP="00723BFA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C20EA2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C20EA2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449D0095" w14:textId="77777777" w:rsidR="00723BFA" w:rsidRDefault="00723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80F8C" w14:textId="77777777" w:rsidR="00723BFA" w:rsidRDefault="00723B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2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520121310">
    <w:abstractNumId w:val="14"/>
  </w:num>
  <w:num w:numId="2" w16cid:durableId="5345421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6359563">
    <w:abstractNumId w:val="19"/>
  </w:num>
  <w:num w:numId="4" w16cid:durableId="36782234">
    <w:abstractNumId w:val="9"/>
  </w:num>
  <w:num w:numId="5" w16cid:durableId="2061322259">
    <w:abstractNumId w:val="7"/>
  </w:num>
  <w:num w:numId="6" w16cid:durableId="1422603383">
    <w:abstractNumId w:val="31"/>
  </w:num>
  <w:num w:numId="7" w16cid:durableId="1975407836">
    <w:abstractNumId w:val="8"/>
  </w:num>
  <w:num w:numId="8" w16cid:durableId="720447323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179849">
    <w:abstractNumId w:val="26"/>
  </w:num>
  <w:num w:numId="10" w16cid:durableId="18127938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25779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642739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48979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90946239">
    <w:abstractNumId w:val="10"/>
  </w:num>
  <w:num w:numId="15" w16cid:durableId="112219145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26824573">
    <w:abstractNumId w:val="23"/>
  </w:num>
  <w:num w:numId="17" w16cid:durableId="482701841">
    <w:abstractNumId w:val="6"/>
  </w:num>
  <w:num w:numId="18" w16cid:durableId="674116959">
    <w:abstractNumId w:val="20"/>
  </w:num>
  <w:num w:numId="19" w16cid:durableId="1510564415">
    <w:abstractNumId w:val="16"/>
  </w:num>
  <w:num w:numId="20" w16cid:durableId="983197632">
    <w:abstractNumId w:val="2"/>
    <w:lvlOverride w:ilvl="0">
      <w:startOverride w:val="1"/>
    </w:lvlOverride>
  </w:num>
  <w:num w:numId="21" w16cid:durableId="146365665">
    <w:abstractNumId w:val="3"/>
    <w:lvlOverride w:ilvl="0">
      <w:startOverride w:val="1"/>
    </w:lvlOverride>
  </w:num>
  <w:num w:numId="22" w16cid:durableId="17876510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17345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09012590">
    <w:abstractNumId w:val="18"/>
  </w:num>
  <w:num w:numId="25" w16cid:durableId="656618813">
    <w:abstractNumId w:val="15"/>
  </w:num>
  <w:num w:numId="26" w16cid:durableId="302734678">
    <w:abstractNumId w:val="32"/>
  </w:num>
  <w:num w:numId="27" w16cid:durableId="594290958">
    <w:abstractNumId w:val="29"/>
  </w:num>
  <w:num w:numId="28" w16cid:durableId="14587976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76331474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69266466">
    <w:abstractNumId w:val="13"/>
  </w:num>
  <w:num w:numId="31" w16cid:durableId="1119376442">
    <w:abstractNumId w:val="24"/>
  </w:num>
  <w:num w:numId="32" w16cid:durableId="1255046702">
    <w:abstractNumId w:val="22"/>
  </w:num>
  <w:num w:numId="33" w16cid:durableId="2124882106">
    <w:abstractNumId w:val="21"/>
  </w:num>
  <w:num w:numId="34" w16cid:durableId="1585872496">
    <w:abstractNumId w:val="11"/>
  </w:num>
  <w:num w:numId="35" w16cid:durableId="1933781175">
    <w:abstractNumId w:val="12"/>
  </w:num>
  <w:num w:numId="36" w16cid:durableId="1108046624">
    <w:abstractNumId w:val="28"/>
  </w:num>
  <w:num w:numId="37" w16cid:durableId="480775859">
    <w:abstractNumId w:val="34"/>
  </w:num>
  <w:num w:numId="38" w16cid:durableId="1932352368">
    <w:abstractNumId w:val="2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64EDF"/>
    <w:rsid w:val="0027269D"/>
    <w:rsid w:val="00272F91"/>
    <w:rsid w:val="00284DA4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504DE"/>
    <w:rsid w:val="00466C62"/>
    <w:rsid w:val="004727DC"/>
    <w:rsid w:val="004807B0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48B8"/>
    <w:rsid w:val="00516A0F"/>
    <w:rsid w:val="00566AD6"/>
    <w:rsid w:val="00571EAD"/>
    <w:rsid w:val="00581692"/>
    <w:rsid w:val="005958D7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82104"/>
    <w:rsid w:val="00691104"/>
    <w:rsid w:val="006A435F"/>
    <w:rsid w:val="006A79A8"/>
    <w:rsid w:val="006B1641"/>
    <w:rsid w:val="006D0F7E"/>
    <w:rsid w:val="006F7422"/>
    <w:rsid w:val="007007FD"/>
    <w:rsid w:val="00723BFA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F2629"/>
    <w:rsid w:val="00805084"/>
    <w:rsid w:val="00812379"/>
    <w:rsid w:val="00825606"/>
    <w:rsid w:val="00830DD0"/>
    <w:rsid w:val="00840111"/>
    <w:rsid w:val="008600F5"/>
    <w:rsid w:val="0086045A"/>
    <w:rsid w:val="008714E9"/>
    <w:rsid w:val="00873F4E"/>
    <w:rsid w:val="00886448"/>
    <w:rsid w:val="00892E0C"/>
    <w:rsid w:val="008C634A"/>
    <w:rsid w:val="008D7854"/>
    <w:rsid w:val="008E3CF0"/>
    <w:rsid w:val="008F20D3"/>
    <w:rsid w:val="0090074B"/>
    <w:rsid w:val="00914ED2"/>
    <w:rsid w:val="00923D96"/>
    <w:rsid w:val="0093703C"/>
    <w:rsid w:val="00944725"/>
    <w:rsid w:val="00976B68"/>
    <w:rsid w:val="00977AF9"/>
    <w:rsid w:val="00992757"/>
    <w:rsid w:val="009944A0"/>
    <w:rsid w:val="00995B0B"/>
    <w:rsid w:val="0099604D"/>
    <w:rsid w:val="009D554D"/>
    <w:rsid w:val="009E3130"/>
    <w:rsid w:val="00A021DC"/>
    <w:rsid w:val="00A03620"/>
    <w:rsid w:val="00A378FB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0C76"/>
    <w:rsid w:val="00B17369"/>
    <w:rsid w:val="00B35FF6"/>
    <w:rsid w:val="00B46AF2"/>
    <w:rsid w:val="00B75500"/>
    <w:rsid w:val="00B8264E"/>
    <w:rsid w:val="00BD72A3"/>
    <w:rsid w:val="00C06CEC"/>
    <w:rsid w:val="00C1196B"/>
    <w:rsid w:val="00C15DD4"/>
    <w:rsid w:val="00C179C3"/>
    <w:rsid w:val="00C21264"/>
    <w:rsid w:val="00C43403"/>
    <w:rsid w:val="00C50F91"/>
    <w:rsid w:val="00C90BEF"/>
    <w:rsid w:val="00CA3DCA"/>
    <w:rsid w:val="00CB3919"/>
    <w:rsid w:val="00CB5A62"/>
    <w:rsid w:val="00CD4FFC"/>
    <w:rsid w:val="00D01218"/>
    <w:rsid w:val="00D15551"/>
    <w:rsid w:val="00D15F06"/>
    <w:rsid w:val="00D41FC7"/>
    <w:rsid w:val="00D544B1"/>
    <w:rsid w:val="00D560C9"/>
    <w:rsid w:val="00D679EB"/>
    <w:rsid w:val="00D67DB9"/>
    <w:rsid w:val="00DA0FF4"/>
    <w:rsid w:val="00DA1BE1"/>
    <w:rsid w:val="00DB133F"/>
    <w:rsid w:val="00DF082E"/>
    <w:rsid w:val="00DF0AB4"/>
    <w:rsid w:val="00E10A09"/>
    <w:rsid w:val="00E1575B"/>
    <w:rsid w:val="00E30B6F"/>
    <w:rsid w:val="00E32983"/>
    <w:rsid w:val="00E517B5"/>
    <w:rsid w:val="00E554F3"/>
    <w:rsid w:val="00E73A2C"/>
    <w:rsid w:val="00E8628B"/>
    <w:rsid w:val="00EC2E69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71C32"/>
    <w:rsid w:val="00F94DCF"/>
    <w:rsid w:val="00FA5714"/>
    <w:rsid w:val="00FC2BFA"/>
    <w:rsid w:val="00FD2016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46C1E-1EBA-4FD9-8F29-614723A14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1757</Words>
  <Characters>12470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3</cp:revision>
  <cp:lastPrinted>2024-07-04T11:50:00Z</cp:lastPrinted>
  <dcterms:created xsi:type="dcterms:W3CDTF">2025-02-12T08:38:00Z</dcterms:created>
  <dcterms:modified xsi:type="dcterms:W3CDTF">2025-02-13T10:37:00Z</dcterms:modified>
</cp:coreProperties>
</file>