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FE2E8" w14:textId="0F33B6DE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2B101B4C" wp14:editId="0BFD4B05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7CC8" w14:textId="61A52AFD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37B464" wp14:editId="617F09B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40A94" w14:textId="77777777" w:rsidR="00CE7460" w:rsidRDefault="00CE7460" w:rsidP="00CE7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B464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3F40A94" w14:textId="77777777" w:rsidR="00CE7460" w:rsidRDefault="00CE7460" w:rsidP="00CE7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022E51F" w14:textId="77777777" w:rsidR="00CE7460" w:rsidRDefault="00CE7460" w:rsidP="00CE7460">
      <w:pPr>
        <w:pStyle w:val="Nagwek1"/>
        <w:spacing w:after="0" w:line="240" w:lineRule="auto"/>
        <w:jc w:val="left"/>
        <w:rPr>
          <w:rFonts w:ascii="Times New Roman" w:hAnsi="Times New Roman"/>
          <w:sz w:val="22"/>
        </w:rPr>
      </w:pPr>
    </w:p>
    <w:p w14:paraId="6467C010" w14:textId="09611C40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2E0E47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0E793178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bookmarkEnd w:id="0"/>
      <w:r w:rsidR="003A40D1">
        <w:rPr>
          <w:rFonts w:ascii="Times New Roman" w:hAnsi="Times New Roman"/>
        </w:rPr>
        <w:t xml:space="preserve"> u</w:t>
      </w:r>
      <w:r w:rsidR="003A40D1" w:rsidRPr="003A40D1">
        <w:rPr>
          <w:rFonts w:ascii="Times New Roman" w:hAnsi="Times New Roman"/>
        </w:rPr>
        <w:t>sług</w:t>
      </w:r>
      <w:r w:rsidR="003A40D1">
        <w:rPr>
          <w:rFonts w:ascii="Times New Roman" w:hAnsi="Times New Roman"/>
        </w:rPr>
        <w:t>ę</w:t>
      </w:r>
      <w:r w:rsidR="003A40D1" w:rsidRPr="003A40D1">
        <w:rPr>
          <w:rFonts w:ascii="Times New Roman" w:hAnsi="Times New Roman"/>
        </w:rPr>
        <w:t xml:space="preserve"> organizacji wizyt studyjnych dla studentów i nauczycieli w ramach </w:t>
      </w:r>
      <w:bookmarkStart w:id="1" w:name="_Hlk184209598"/>
      <w:r w:rsidR="003A40D1" w:rsidRPr="003A40D1">
        <w:rPr>
          <w:rFonts w:ascii="Times New Roman" w:hAnsi="Times New Roman"/>
        </w:rPr>
        <w:t>projektu KOMPAS AGH - DE-dzp.272-702/24</w:t>
      </w:r>
      <w:bookmarkEnd w:id="1"/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4FA7F409" w14:textId="44CDF12E" w:rsidR="00C27C99" w:rsidRPr="003A40D1" w:rsidRDefault="00FE4859" w:rsidP="003A40D1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FC704A">
        <w:rPr>
          <w:rFonts w:ascii="Times New Roman" w:hAnsi="Times New Roman"/>
        </w:rPr>
        <w:t xml:space="preserve">Przedmiot umowy zostanie zrealizowany w </w:t>
      </w:r>
      <w:r w:rsidR="00A47465" w:rsidRPr="00FC704A">
        <w:rPr>
          <w:rFonts w:ascii="Times New Roman" w:hAnsi="Times New Roman"/>
        </w:rPr>
        <w:t>terminie</w:t>
      </w:r>
      <w:r w:rsidR="00C27C99" w:rsidRPr="00FC704A">
        <w:rPr>
          <w:rFonts w:ascii="Times New Roman" w:hAnsi="Times New Roman"/>
        </w:rPr>
        <w:t xml:space="preserve">: </w:t>
      </w:r>
      <w:r w:rsidR="003A40D1" w:rsidRPr="003A40D1">
        <w:rPr>
          <w:rFonts w:ascii="Times New Roman" w:hAnsi="Times New Roman"/>
          <w:iCs/>
          <w:lang w:val="x-none"/>
        </w:rPr>
        <w:t>do 8 miesięcy od daty podpisania umowy, nie później jednak niż do 31.07.2025 r.</w:t>
      </w: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FC704A">
        <w:rPr>
          <w:rFonts w:ascii="Times New Roman" w:hAnsi="Times New Roman"/>
          <w:b/>
          <w:bCs/>
        </w:rPr>
        <w:t>§ 3</w:t>
      </w:r>
    </w:p>
    <w:p w14:paraId="299B47B9" w14:textId="45206905" w:rsidR="005A4B3D" w:rsidRDefault="005A4B3D" w:rsidP="009E1219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</w:t>
      </w:r>
      <w:r w:rsidR="003A40D1">
        <w:rPr>
          <w:rFonts w:ascii="Times New Roman" w:hAnsi="Times New Roman"/>
        </w:rPr>
        <w:t>, a w tym:</w:t>
      </w:r>
    </w:p>
    <w:p w14:paraId="24B6F623" w14:textId="77777777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A. TRANSPORT</w:t>
      </w:r>
    </w:p>
    <w:p w14:paraId="1A0D628D" w14:textId="77777777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za maksymalną ilość km tj. 8.000 km: 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2" w:name="_Hlk117683247"/>
      <w:r w:rsidRPr="003A40D1">
        <w:rPr>
          <w:rFonts w:ascii="Times New Roman" w:eastAsia="Times New Roman" w:hAnsi="Times New Roman"/>
          <w:highlight w:val="yellow"/>
          <w:lang w:eastAsia="pl-PL"/>
        </w:rPr>
        <w:t>.............................................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PLN</w:t>
      </w:r>
      <w:bookmarkEnd w:id="2"/>
    </w:p>
    <w:p w14:paraId="0E8A79CB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eastAsia="pl-PL"/>
        </w:rPr>
      </w:pP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Słownie brutto</w:t>
      </w:r>
      <w:r w:rsidRPr="003A40D1">
        <w:rPr>
          <w:rFonts w:ascii="Times New Roman" w:eastAsia="Times New Roman" w:hAnsi="Times New Roman"/>
          <w:b/>
          <w:i/>
          <w:highlight w:val="yellow"/>
          <w:lang w:eastAsia="pl-PL"/>
        </w:rPr>
        <w:t xml:space="preserve">: </w:t>
      </w: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............................................................................................................................</w:t>
      </w:r>
    </w:p>
    <w:p w14:paraId="716F078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B81D63C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3" w:name="_Hlk183690059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 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4" w:name="_Hlk183690188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jednodniowych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4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1400 km: ……………. PLN</w:t>
      </w:r>
    </w:p>
    <w:p w14:paraId="4F049B2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5" w:name="_Hlk183690244"/>
      <w:r w:rsidRPr="003A40D1">
        <w:rPr>
          <w:rFonts w:ascii="Times New Roman" w:eastAsia="Times New Roman" w:hAnsi="Times New Roman"/>
          <w:highlight w:val="yellow"/>
          <w:lang w:eastAsia="pl-PL"/>
        </w:rPr>
        <w:t>Cena netto za 1 km trasy w wyjazdach jednodniowych …………… PLN</w:t>
      </w:r>
    </w:p>
    <w:bookmarkEnd w:id="3"/>
    <w:bookmarkEnd w:id="5"/>
    <w:p w14:paraId="7EC2165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14:paraId="76DEFCC3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bookmarkStart w:id="6" w:name="_Hlk183690591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bookmarkStart w:id="7" w:name="_Hlk183690268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</w:t>
      </w:r>
      <w:bookmarkEnd w:id="7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6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6600 km: ……………. PLN, </w:t>
      </w:r>
    </w:p>
    <w:p w14:paraId="6393AEDD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>w tym:</w:t>
      </w:r>
    </w:p>
    <w:p w14:paraId="33A82F06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2000 ………….. PLN</w:t>
      </w:r>
    </w:p>
    <w:p w14:paraId="5620D1B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4600 ………….. PLN</w:t>
      </w:r>
    </w:p>
    <w:p w14:paraId="441B5AB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8" w:name="_Hlk183690283"/>
    </w:p>
    <w:p w14:paraId="6872E4A8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netto za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</w:p>
    <w:bookmarkEnd w:id="8"/>
    <w:p w14:paraId="10794B83" w14:textId="51B24362" w:rsidR="003A40D1" w:rsidRDefault="003A40D1" w:rsidP="00B23386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netto za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  <w:bookmarkStart w:id="9" w:name="_Hlk117683332"/>
    </w:p>
    <w:p w14:paraId="3ECFD8F3" w14:textId="77777777" w:rsidR="00B23386" w:rsidRPr="003A40D1" w:rsidRDefault="00B23386" w:rsidP="00B23386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14:paraId="31B3F11C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B.  NOCLEGI</w:t>
      </w:r>
    </w:p>
    <w:p w14:paraId="5F358C1F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bookmarkStart w:id="10" w:name="_Hlk183691435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</w:t>
      </w:r>
      <w:bookmarkStart w:id="11" w:name="_Hlk183691186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289 : ………………. PLN</w:t>
      </w:r>
    </w:p>
    <w:bookmarkEnd w:id="11"/>
    <w:p w14:paraId="244D7002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9CEC209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2" w:name="_Hlk183691222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osobo-noclegów </w:t>
      </w:r>
      <w:bookmarkStart w:id="13" w:name="_Hlk183691593"/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</w:t>
      </w:r>
      <w:bookmarkEnd w:id="13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102: ………… PLN</w:t>
      </w:r>
    </w:p>
    <w:p w14:paraId="1BF6ADC9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4" w:name="_Hlk183691296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krajowych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  <w:bookmarkEnd w:id="14"/>
    </w:p>
    <w:bookmarkEnd w:id="12"/>
    <w:p w14:paraId="6175BBAE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3A40D1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5" w:name="_Hlk183691660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bookmarkEnd w:id="15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187: ………… PLN</w:t>
      </w:r>
    </w:p>
    <w:p w14:paraId="7CADDCDF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zagranicznych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bookmarkEnd w:id="10"/>
    <w:p w14:paraId="418578F4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C. POSIŁKI</w:t>
      </w:r>
    </w:p>
    <w:p w14:paraId="387E01F5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</w:t>
      </w:r>
      <w:bookmarkStart w:id="16" w:name="_Hlk183691552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posiłków</w:t>
      </w:r>
      <w:bookmarkEnd w:id="16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715 : ………………. PLN</w:t>
      </w:r>
    </w:p>
    <w:p w14:paraId="551DDB42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 xml:space="preserve">a w tym: </w:t>
      </w:r>
    </w:p>
    <w:p w14:paraId="75716936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osobo-posiłków</w:t>
      </w:r>
      <w:r w:rsidRPr="003A40D1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7" w:name="_Hlk183691848"/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17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307 : ………… PLN</w:t>
      </w:r>
    </w:p>
    <w:p w14:paraId="1ADE2E96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posiłek w wyjazdach krajowych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58ADEE9B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osobo-posiłków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408: …… PLN</w:t>
      </w:r>
    </w:p>
    <w:p w14:paraId="23A7A067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zagranicznych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51C17AB7" w14:textId="77777777" w:rsidR="002305BD" w:rsidRDefault="002305BD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lang w:eastAsia="pl-PL"/>
        </w:rPr>
      </w:pPr>
    </w:p>
    <w:p w14:paraId="0769B944" w14:textId="4E41EA2C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  <w:bookmarkEnd w:id="9"/>
    </w:p>
    <w:p w14:paraId="285D064E" w14:textId="1BF6D0EB" w:rsidR="00761A36" w:rsidRDefault="009E1219" w:rsidP="00B2338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23386">
        <w:rPr>
          <w:rFonts w:ascii="Times New Roman" w:hAnsi="Times New Roman"/>
        </w:rPr>
        <w:t xml:space="preserve">. </w:t>
      </w:r>
      <w:r w:rsidR="005A4B3D" w:rsidRPr="00FC704A">
        <w:rPr>
          <w:rFonts w:ascii="Times New Roman" w:hAnsi="Times New Roman"/>
        </w:rPr>
        <w:t>Wynagrodzenie obejmuje wszystkie koszty jakie poniesie Wykonawca z tytułu należytej oraz zgodnej z obowiązującymi przepisami realizacji przedmiotu niniejszej umowy</w:t>
      </w:r>
      <w:r w:rsidR="003A40D1">
        <w:rPr>
          <w:rFonts w:ascii="Times New Roman" w:hAnsi="Times New Roman"/>
        </w:rPr>
        <w:t>.</w:t>
      </w:r>
    </w:p>
    <w:p w14:paraId="66B99811" w14:textId="77777777" w:rsidR="00DE35A8" w:rsidRPr="00FC704A" w:rsidRDefault="00DE35A8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18C877CD" w14:textId="77777777" w:rsidR="001B4AC9" w:rsidRPr="00FC704A" w:rsidRDefault="001B4AC9" w:rsidP="001B4AC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7B170D28" w14:textId="41504C4E" w:rsidR="005A4B3D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 w:rsidRPr="00DE35A8">
        <w:rPr>
          <w:rFonts w:ascii="Times New Roman" w:hAnsi="Times New Roman"/>
          <w:bCs/>
        </w:rPr>
        <w:t xml:space="preserve">1. </w:t>
      </w:r>
      <w:r>
        <w:rPr>
          <w:rFonts w:ascii="Times New Roman" w:hAnsi="Times New Roman"/>
          <w:bCs/>
        </w:rPr>
        <w:t xml:space="preserve">Zleceniobiorca zobowiązuje się zrealizować przedmiot umowy przy udziale koordynatora wizyt studyjnych </w:t>
      </w:r>
      <w:proofErr w:type="spellStart"/>
      <w:r>
        <w:rPr>
          <w:rFonts w:ascii="Times New Roman" w:hAnsi="Times New Roman"/>
          <w:bCs/>
        </w:rPr>
        <w:t>tj</w:t>
      </w:r>
      <w:proofErr w:type="spellEnd"/>
      <w:r>
        <w:rPr>
          <w:rFonts w:ascii="Times New Roman" w:hAnsi="Times New Roman"/>
          <w:bCs/>
        </w:rPr>
        <w:t xml:space="preserve">: </w:t>
      </w:r>
      <w:bookmarkStart w:id="18" w:name="_Hlk184208240"/>
      <w:r>
        <w:rPr>
          <w:rFonts w:ascii="Times New Roman" w:hAnsi="Times New Roman"/>
          <w:bCs/>
        </w:rPr>
        <w:t>………………… tel. …………………… e-mail ……………….</w:t>
      </w:r>
      <w:bookmarkEnd w:id="18"/>
    </w:p>
    <w:p w14:paraId="2E1B56CD" w14:textId="5CFFECE0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Osobami wyznaczonymi do współpracy przy wykonywaniu umowy ze strony Zleceniodawcy są:</w:t>
      </w:r>
    </w:p>
    <w:p w14:paraId="612F2B69" w14:textId="6AA8CE23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Pr="00DE35A8">
        <w:rPr>
          <w:rFonts w:ascii="Times New Roman" w:hAnsi="Times New Roman"/>
          <w:bCs/>
        </w:rPr>
        <w:t>………………… tel. …………………… e-mail ……………….</w:t>
      </w:r>
    </w:p>
    <w:p w14:paraId="68F8FA04" w14:textId="2957EA4A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b) ………………… tel. …………………… e-mail ……………….</w:t>
      </w:r>
    </w:p>
    <w:p w14:paraId="2CC3F2CC" w14:textId="7894B5C5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Pr="00DE35A8">
        <w:rPr>
          <w:rFonts w:ascii="Times New Roman" w:hAnsi="Times New Roman"/>
          <w:bCs/>
        </w:rPr>
        <w:t xml:space="preserve">Każda ze Stron oświadcza, iż reprezentujące ją osoby są umocowane przez Stronę jedynie do dokonywania czynności faktycznych związanych z realizacją przedmiotu umowy. Osoby </w:t>
      </w:r>
      <w:bookmarkStart w:id="19" w:name="_Hlk184208424"/>
      <w:r w:rsidRPr="00DE35A8">
        <w:rPr>
          <w:rFonts w:ascii="Times New Roman" w:hAnsi="Times New Roman"/>
          <w:bCs/>
        </w:rPr>
        <w:t>wymienione w ust. 1</w:t>
      </w:r>
      <w:r>
        <w:rPr>
          <w:rFonts w:ascii="Times New Roman" w:hAnsi="Times New Roman"/>
          <w:bCs/>
        </w:rPr>
        <w:t xml:space="preserve"> i 2</w:t>
      </w:r>
      <w:r w:rsidRPr="00DE35A8">
        <w:rPr>
          <w:rFonts w:ascii="Times New Roman" w:hAnsi="Times New Roman"/>
          <w:bCs/>
        </w:rPr>
        <w:t xml:space="preserve"> </w:t>
      </w:r>
      <w:bookmarkEnd w:id="19"/>
      <w:r w:rsidRPr="00DE35A8">
        <w:rPr>
          <w:rFonts w:ascii="Times New Roman" w:hAnsi="Times New Roman"/>
          <w:bCs/>
        </w:rPr>
        <w:t>nie są upoważnione do dokonywania czynności prawnych w tym w szczególności takich, które mogłyby powodować zmiany w umowie.</w:t>
      </w:r>
    </w:p>
    <w:p w14:paraId="19FD8E83" w14:textId="75E91A6F" w:rsidR="006E5198" w:rsidRP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4.</w:t>
      </w:r>
      <w:r w:rsidRPr="006E5198">
        <w:rPr>
          <w:rFonts w:ascii="Times New Roman" w:hAnsi="Times New Roman"/>
          <w:bCs/>
        </w:rPr>
        <w:tab/>
        <w:t xml:space="preserve">Stronom przysługuje możliwość zmiany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</w:t>
      </w:r>
      <w:r w:rsidRPr="006E5198">
        <w:rPr>
          <w:rFonts w:ascii="Times New Roman" w:hAnsi="Times New Roman"/>
          <w:bCs/>
        </w:rPr>
        <w:t>.</w:t>
      </w:r>
    </w:p>
    <w:p w14:paraId="02918B58" w14:textId="6A57A3E0" w:rsid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5.</w:t>
      </w:r>
      <w:r w:rsidRPr="006E5198">
        <w:rPr>
          <w:rFonts w:ascii="Times New Roman" w:hAnsi="Times New Roman"/>
          <w:bCs/>
        </w:rPr>
        <w:tab/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 2</w:t>
      </w:r>
      <w:r w:rsidRPr="006E5198">
        <w:rPr>
          <w:rFonts w:ascii="Times New Roman" w:hAnsi="Times New Roman"/>
          <w:bCs/>
        </w:rPr>
        <w:t>.</w:t>
      </w:r>
    </w:p>
    <w:p w14:paraId="34047E35" w14:textId="2D787E49" w:rsidR="006E5198" w:rsidRPr="00DE35A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Pr="006E51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  <w:r w:rsidRPr="006E5198">
        <w:rPr>
          <w:rFonts w:ascii="Times New Roman" w:hAnsi="Times New Roman"/>
          <w:bCs/>
        </w:rPr>
        <w:tab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 za skutecznie doręczoną.</w:t>
      </w:r>
    </w:p>
    <w:p w14:paraId="32C4F581" w14:textId="77777777" w:rsidR="001B4AC9" w:rsidRPr="00FC704A" w:rsidRDefault="001B4AC9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3D347F4C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§ </w:t>
      </w:r>
      <w:r w:rsidR="006E5198">
        <w:rPr>
          <w:rFonts w:ascii="Times New Roman" w:hAnsi="Times New Roman"/>
          <w:b/>
          <w:bCs/>
        </w:rPr>
        <w:t>5</w:t>
      </w:r>
    </w:p>
    <w:p w14:paraId="39A18201" w14:textId="550EE639" w:rsidR="003A40D1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</w:t>
      </w:r>
      <w:r w:rsidR="003A40D1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Należność,  o której mowa w § 3 będzie uregulowana </w:t>
      </w:r>
      <w:r w:rsidR="002305BD">
        <w:rPr>
          <w:rFonts w:ascii="Times New Roman" w:hAnsi="Times New Roman"/>
        </w:rPr>
        <w:t xml:space="preserve"> miesięcznie, </w:t>
      </w:r>
      <w:r w:rsidR="003A40D1" w:rsidRPr="003A40D1">
        <w:rPr>
          <w:rFonts w:ascii="Times New Roman" w:hAnsi="Times New Roman"/>
        </w:rPr>
        <w:t>po wykonaniu usługi wyjazdu</w:t>
      </w:r>
      <w:r w:rsidR="002305BD">
        <w:rPr>
          <w:rFonts w:ascii="Times New Roman" w:hAnsi="Times New Roman"/>
        </w:rPr>
        <w:t>,</w:t>
      </w:r>
      <w:r w:rsidR="003A40D1" w:rsidRPr="003A40D1">
        <w:rPr>
          <w:rFonts w:ascii="Times New Roman" w:hAnsi="Times New Roman"/>
        </w:rPr>
        <w:t xml:space="preserve"> wg ilości przejechanych</w:t>
      </w:r>
      <w:r w:rsidR="003A40D1">
        <w:rPr>
          <w:rFonts w:ascii="Times New Roman" w:hAnsi="Times New Roman"/>
        </w:rPr>
        <w:t xml:space="preserve"> </w:t>
      </w:r>
      <w:r w:rsidR="003A40D1" w:rsidRPr="003A40D1">
        <w:rPr>
          <w:rFonts w:ascii="Times New Roman" w:hAnsi="Times New Roman"/>
        </w:rPr>
        <w:t xml:space="preserve">kilometrów, zrealizowanych noclegów oraz posiłków, zgodnie z cenami określonymi na formularzu oferty, na podstawie protokołu, w terminie do 21 dni od daty otrzymania przez Zamawiającego </w:t>
      </w:r>
      <w:r w:rsidR="003A40D1" w:rsidRPr="003A40D1">
        <w:rPr>
          <w:rFonts w:ascii="Times New Roman" w:hAnsi="Times New Roman"/>
        </w:rPr>
        <w:lastRenderedPageBreak/>
        <w:t>poprawnie wystawionej przez Wykonawcę faktury VAT. Na fakturze Vat winno być wyszczególnione: data wyjazdu(-ów), miejsce(-a), liczba km, stawka za km, ilość osobo-noclegów, ilość osobo-posiłków.</w:t>
      </w:r>
      <w:r w:rsidR="002305BD">
        <w:rPr>
          <w:rFonts w:ascii="Times New Roman" w:hAnsi="Times New Roman"/>
        </w:rPr>
        <w:t xml:space="preserve"> </w:t>
      </w:r>
      <w:r w:rsidR="002305BD" w:rsidRPr="002305BD">
        <w:rPr>
          <w:rFonts w:ascii="Times New Roman" w:hAnsi="Times New Roman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6721D238" w14:textId="479BA8A4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97F4ED5" w14:textId="1CBB700A" w:rsidR="005A4B3D" w:rsidRPr="00FC704A" w:rsidRDefault="005A4B3D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§ </w:t>
      </w:r>
      <w:r w:rsidR="006E5198">
        <w:rPr>
          <w:rFonts w:ascii="Times New Roman" w:hAnsi="Times New Roman"/>
          <w:b/>
          <w:bCs/>
        </w:rPr>
        <w:t>6</w:t>
      </w:r>
    </w:p>
    <w:p w14:paraId="56B97A15" w14:textId="2E3FF110" w:rsidR="004466CB" w:rsidRPr="00FC704A" w:rsidRDefault="005A4B3D" w:rsidP="00FC704A">
      <w:pPr>
        <w:spacing w:after="0" w:line="240" w:lineRule="auto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="004466CB" w:rsidRPr="00FC704A">
        <w:rPr>
          <w:rFonts w:ascii="Times New Roman" w:hAnsi="Times New Roman"/>
        </w:rPr>
        <w:t>Strony ustanawiają odpowiedzialność za niewykonanie lub nienależyte wykonanie umowy</w:t>
      </w:r>
      <w:r w:rsidR="003C79AA"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>w formie kar umownych .</w:t>
      </w:r>
    </w:p>
    <w:p w14:paraId="248D585D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</w:t>
      </w:r>
      <w:bookmarkStart w:id="20" w:name="_Hlk184205915"/>
      <w:r w:rsidRPr="00FC704A">
        <w:rPr>
          <w:rFonts w:ascii="Times New Roman" w:hAnsi="Times New Roman"/>
        </w:rPr>
        <w:t>Zleceniobiorca zapłaci Zleceniodawcy kary umowne</w:t>
      </w:r>
      <w:bookmarkEnd w:id="20"/>
      <w:r w:rsidRPr="00FC704A">
        <w:rPr>
          <w:rFonts w:ascii="Times New Roman" w:hAnsi="Times New Roman"/>
        </w:rPr>
        <w:t>:</w:t>
      </w:r>
    </w:p>
    <w:p w14:paraId="5D83AE5E" w14:textId="0F76E539" w:rsidR="004466CB" w:rsidRPr="00FC704A" w:rsidRDefault="001E25AE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 xml:space="preserve">za zwłokę w rozpoczęciu świadczenia usług, w wysokości </w:t>
      </w:r>
      <w:r w:rsidR="00526527">
        <w:rPr>
          <w:rFonts w:ascii="Times New Roman" w:hAnsi="Times New Roman"/>
        </w:rPr>
        <w:t>10</w:t>
      </w:r>
      <w:r w:rsidR="004466CB" w:rsidRPr="00FC704A">
        <w:rPr>
          <w:rFonts w:ascii="Times New Roman" w:hAnsi="Times New Roman"/>
        </w:rPr>
        <w:t>% wynagrodzenia brutto określonego w § 3 ust.1 za każd</w:t>
      </w:r>
      <w:r w:rsidR="00526527">
        <w:rPr>
          <w:rFonts w:ascii="Times New Roman" w:hAnsi="Times New Roman"/>
        </w:rPr>
        <w:t>ą</w:t>
      </w:r>
      <w:r w:rsidR="004466CB" w:rsidRPr="00FC704A">
        <w:rPr>
          <w:rFonts w:ascii="Times New Roman" w:hAnsi="Times New Roman"/>
        </w:rPr>
        <w:t xml:space="preserve"> </w:t>
      </w:r>
      <w:r w:rsidR="00526527">
        <w:rPr>
          <w:rFonts w:ascii="Times New Roman" w:hAnsi="Times New Roman"/>
        </w:rPr>
        <w:t>godzinę z</w:t>
      </w:r>
      <w:r w:rsidR="004466CB" w:rsidRPr="00FC704A">
        <w:rPr>
          <w:rFonts w:ascii="Times New Roman" w:hAnsi="Times New Roman"/>
        </w:rPr>
        <w:t>włoki;</w:t>
      </w:r>
    </w:p>
    <w:p w14:paraId="69EA6599" w14:textId="77777777" w:rsidR="004466CB" w:rsidRPr="00FC704A" w:rsidRDefault="004466CB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 tytułu odstąpienia od umowy w całości przez którąkolwiek ze stron z winy Zleceniobiorcy, w wysokości 10% całkowitego wynagrodzenia brutto określonego w  § 3 ust. 1;</w:t>
      </w:r>
    </w:p>
    <w:p w14:paraId="634E092C" w14:textId="5198DDAA" w:rsidR="004466CB" w:rsidRDefault="004466CB" w:rsidP="00B2338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Zleceniodawca zapłaci Zleceniobiorcy karę umowną</w:t>
      </w:r>
      <w:r w:rsidR="001E25AE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z tytułu odstąpienia od umowy w całości przez którąkolwiek ze stron z winy Zleceniodawcy, w wysokości 10% całkowitego wynagrodzenia brutto określonego w § 3 ust. 1;</w:t>
      </w:r>
    </w:p>
    <w:p w14:paraId="707CA596" w14:textId="7215961C" w:rsidR="005A25D4" w:rsidRDefault="005A25D4" w:rsidP="00B2338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5A25D4">
        <w:rPr>
          <w:rFonts w:ascii="Times New Roman" w:hAnsi="Times New Roman"/>
        </w:rPr>
        <w:t>Zleceniobiorca zapłaci Zleceniodawcy kar</w:t>
      </w:r>
      <w:r w:rsidR="00542E74">
        <w:rPr>
          <w:rFonts w:ascii="Times New Roman" w:hAnsi="Times New Roman"/>
        </w:rPr>
        <w:t>ę</w:t>
      </w:r>
      <w:r w:rsidRPr="005A25D4">
        <w:rPr>
          <w:rFonts w:ascii="Times New Roman" w:hAnsi="Times New Roman"/>
        </w:rPr>
        <w:t xml:space="preserve"> umown</w:t>
      </w:r>
      <w:r w:rsidR="00542E74">
        <w:rPr>
          <w:rFonts w:ascii="Times New Roman" w:hAnsi="Times New Roman"/>
        </w:rPr>
        <w:t xml:space="preserve">ą w wysokości 0,5% wynagrodzenia brutto, określonego </w:t>
      </w:r>
      <w:r w:rsidR="00542E74" w:rsidRPr="00542E74">
        <w:rPr>
          <w:rFonts w:ascii="Times New Roman" w:hAnsi="Times New Roman"/>
        </w:rPr>
        <w:t>w  § 3 ust. 1</w:t>
      </w:r>
      <w:r w:rsidR="00542E74">
        <w:rPr>
          <w:rFonts w:ascii="Times New Roman" w:hAnsi="Times New Roman"/>
        </w:rPr>
        <w:t xml:space="preserve"> umowy, jeżeli przedmiot umowy zostanie wykonany nienależycie (za każdy przypadek naruszenia odrębnie). Za nienależyte wykonanie umowy rozumie się niezgodne z opisem przedmiotu umowy wykonanie zamówienia, a w szczególności:</w:t>
      </w:r>
    </w:p>
    <w:p w14:paraId="41CE239E" w14:textId="789BBE62" w:rsidR="00542E74" w:rsidRDefault="00542E74" w:rsidP="00B2338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niewystarczającą liczbę porcji posiłków, brak posiłków wegetariańskich;</w:t>
      </w:r>
    </w:p>
    <w:p w14:paraId="09E39F67" w14:textId="02077BA1" w:rsidR="00542E74" w:rsidRDefault="00542E74" w:rsidP="00B2338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opóźnienie w realizacji danej usługi składającej się na przedmiot umowy, w stosunku do uzgodnionego harmonogramu przebiegu wizyty;</w:t>
      </w:r>
    </w:p>
    <w:p w14:paraId="741E84E9" w14:textId="1F140AB0" w:rsidR="00542E74" w:rsidRPr="00FC704A" w:rsidRDefault="00542E74" w:rsidP="00B2338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niezapewnienie zakwaterowania w hotelach o standardzie minimum trzygwiazdkowym, posiadającym zaplecze noclegowo-restauracyjne oraz dostosowane do potrzeb osób ze szczególnymi potrzebami.</w:t>
      </w:r>
    </w:p>
    <w:p w14:paraId="43C2D64B" w14:textId="56B8F6CB" w:rsidR="004466CB" w:rsidRPr="00FC704A" w:rsidRDefault="005A25D4" w:rsidP="00B2338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4466CB" w:rsidRPr="00FC704A">
        <w:rPr>
          <w:rFonts w:ascii="Times New Roman" w:hAnsi="Times New Roman"/>
        </w:rPr>
        <w:t xml:space="preserve">. Jeżeli kary umowne nie pokryją poniesionej szkody, Strony niniejszej umowy zastrzegają sobie prawo dochodzenia odszkodowania uzupełniającego do wysokości wartości umowy. </w:t>
      </w:r>
    </w:p>
    <w:p w14:paraId="24A3D802" w14:textId="1740A887" w:rsidR="004466CB" w:rsidRPr="00FC704A" w:rsidRDefault="005A25D4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4466CB" w:rsidRPr="00FC704A">
        <w:rPr>
          <w:rFonts w:ascii="Times New Roman" w:hAnsi="Times New Roman"/>
        </w:rPr>
        <w:t>. Zamawiający zastrzega sobie prawo potrącenia ewentualnych kar umownych z należnej do zapłaty faktury.</w:t>
      </w:r>
    </w:p>
    <w:p w14:paraId="3CA2999F" w14:textId="2E68274D" w:rsidR="004466CB" w:rsidRPr="00FC704A" w:rsidRDefault="005A25D4" w:rsidP="00B23386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4466CB" w:rsidRPr="00FC704A">
        <w:rPr>
          <w:rFonts w:ascii="Times New Roman" w:hAnsi="Times New Roman"/>
        </w:rPr>
        <w:t>. Łączna maksymalna wysokość kar umownych, których mogą dochodzić Strony nie może przekroczyć 20% wynagrodzenia netto o którym mowa w § 3 ust. 1 umowy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42576514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7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0E2377EE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441B757C" w14:textId="1580ED7C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6C76F07C" w14:textId="01BC9CB0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9F4A81B" w14:textId="3BD3BA65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44A27FD9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4277112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8</w:t>
      </w:r>
    </w:p>
    <w:p w14:paraId="18B775D1" w14:textId="77F79B0D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Zleceniodawca stworzy niezbędne warunki organizacyjne umożliwiające dostęp pracownikom</w:t>
      </w:r>
      <w:r w:rsidR="00B23386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2982D53A" w14:textId="556DCCA2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9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lastRenderedPageBreak/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5841718F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18DA420D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e/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045632F8" w14:textId="46B110A6" w:rsidR="002305BD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11D88101" w14:textId="77777777" w:rsidR="002305BD" w:rsidRDefault="002305BD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</w:p>
    <w:p w14:paraId="7A8DEB7D" w14:textId="35683012" w:rsidR="00FC704A" w:rsidRPr="002305BD" w:rsidRDefault="002305BD" w:rsidP="002305BD">
      <w:pPr>
        <w:spacing w:after="0" w:line="240" w:lineRule="auto"/>
        <w:jc w:val="center"/>
        <w:rPr>
          <w:rFonts w:ascii="Times New Roman" w:hAnsi="Times New Roman"/>
          <w:b/>
        </w:rPr>
      </w:pPr>
      <w:r w:rsidRPr="002305BD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10</w:t>
      </w:r>
    </w:p>
    <w:p w14:paraId="66CB3754" w14:textId="24D2A76D" w:rsidR="002305BD" w:rsidRPr="002305BD" w:rsidRDefault="002305BD" w:rsidP="002305BD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bookmarkStart w:id="21" w:name="__DdeLink__33_2718204298"/>
      <w:bookmarkStart w:id="22" w:name="__DdeLink__27_780793616"/>
      <w:bookmarkEnd w:id="21"/>
      <w:bookmarkEnd w:id="22"/>
      <w:r>
        <w:rPr>
          <w:sz w:val="22"/>
          <w:szCs w:val="22"/>
        </w:rPr>
        <w:t>1.</w:t>
      </w:r>
      <w:r w:rsidRPr="002305BD">
        <w:rPr>
          <w:sz w:val="22"/>
          <w:szCs w:val="22"/>
        </w:rPr>
        <w:t xml:space="preserve"> Strony przewidują możliwość zmiany poziomu maksymalnego wynagrodzenia, o którym mowa w § </w:t>
      </w:r>
      <w:r>
        <w:rPr>
          <w:sz w:val="22"/>
          <w:szCs w:val="22"/>
        </w:rPr>
        <w:t>3</w:t>
      </w:r>
      <w:r w:rsidRPr="002305BD">
        <w:rPr>
          <w:sz w:val="22"/>
          <w:szCs w:val="22"/>
        </w:rPr>
        <w:t xml:space="preserve"> ust. </w:t>
      </w:r>
      <w:r>
        <w:rPr>
          <w:sz w:val="22"/>
          <w:szCs w:val="22"/>
        </w:rPr>
        <w:t xml:space="preserve">1 </w:t>
      </w:r>
      <w:r w:rsidRPr="002305BD">
        <w:rPr>
          <w:sz w:val="22"/>
          <w:szCs w:val="22"/>
        </w:rPr>
        <w:t>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1D168D4D" w14:textId="77777777" w:rsidR="002305BD" w:rsidRPr="002305BD" w:rsidRDefault="002305BD" w:rsidP="002305BD">
      <w:pPr>
        <w:pStyle w:val="NormalnyWeb"/>
        <w:numPr>
          <w:ilvl w:val="0"/>
          <w:numId w:val="31"/>
        </w:numPr>
        <w:spacing w:before="0" w:beforeAutospacing="0" w:after="0" w:afterAutospacing="0"/>
        <w:jc w:val="both"/>
        <w:rPr>
          <w:sz w:val="22"/>
          <w:szCs w:val="22"/>
        </w:rPr>
      </w:pPr>
      <w:r w:rsidRPr="002305BD">
        <w:rPr>
          <w:sz w:val="22"/>
          <w:szCs w:val="22"/>
        </w:rPr>
        <w:t>przez zmianę wysokości wynagrodzenia rozumie się jego podwyższenie, jak i obniżenie;</w:t>
      </w:r>
    </w:p>
    <w:p w14:paraId="05377926" w14:textId="13594963" w:rsidR="002305BD" w:rsidRPr="002305BD" w:rsidRDefault="002305BD" w:rsidP="002305BD">
      <w:pPr>
        <w:pStyle w:val="NormalnyWeb"/>
        <w:numPr>
          <w:ilvl w:val="0"/>
          <w:numId w:val="31"/>
        </w:numPr>
        <w:spacing w:before="0" w:beforeAutospacing="0" w:after="0" w:afterAutospacing="0"/>
        <w:jc w:val="both"/>
        <w:rPr>
          <w:sz w:val="22"/>
          <w:szCs w:val="22"/>
        </w:rPr>
      </w:pPr>
      <w:bookmarkStart w:id="23" w:name="__DdeLink__26_1732152858"/>
      <w:bookmarkEnd w:id="23"/>
      <w:r w:rsidRPr="002305BD">
        <w:rPr>
          <w:sz w:val="22"/>
          <w:szCs w:val="22"/>
        </w:rPr>
        <w:t xml:space="preserve"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</w:t>
      </w:r>
      <w:r>
        <w:rPr>
          <w:sz w:val="22"/>
          <w:szCs w:val="22"/>
        </w:rPr>
        <w:t>Zleceniobiorcy</w:t>
      </w:r>
      <w:r w:rsidRPr="002305BD">
        <w:rPr>
          <w:sz w:val="22"/>
          <w:szCs w:val="22"/>
        </w:rPr>
        <w:t>, liczony jako 100=poprzedni miesiąc;</w:t>
      </w:r>
    </w:p>
    <w:p w14:paraId="3C2F66CB" w14:textId="2E2A77BD" w:rsidR="002305BD" w:rsidRPr="002305BD" w:rsidRDefault="002305BD" w:rsidP="002305BD">
      <w:pPr>
        <w:pStyle w:val="NormalnyWeb"/>
        <w:numPr>
          <w:ilvl w:val="0"/>
          <w:numId w:val="31"/>
        </w:numPr>
        <w:spacing w:before="0" w:beforeAutospacing="0" w:after="0" w:afterAutospacing="0"/>
        <w:jc w:val="both"/>
        <w:rPr>
          <w:sz w:val="22"/>
          <w:szCs w:val="22"/>
        </w:rPr>
      </w:pPr>
      <w:bookmarkStart w:id="24" w:name="_Hlk153287805"/>
      <w:bookmarkEnd w:id="24"/>
      <w:r w:rsidRPr="002305BD">
        <w:rPr>
          <w:sz w:val="22"/>
          <w:szCs w:val="22"/>
        </w:rPr>
        <w:t>Waloryzacja wynagrodzenia Zleceniobiorcy w oparciu o wskaźnik podany w lit. b) może nastąpić jednorazowo, nie wcześniej niż po upływie 6 miesięcy od dnia zawarcia niniejszej umowy;</w:t>
      </w:r>
    </w:p>
    <w:p w14:paraId="0187583C" w14:textId="77777777" w:rsidR="002305BD" w:rsidRPr="002305BD" w:rsidRDefault="002305BD" w:rsidP="002305BD">
      <w:pPr>
        <w:pStyle w:val="NormalnyWeb"/>
        <w:numPr>
          <w:ilvl w:val="0"/>
          <w:numId w:val="31"/>
        </w:numPr>
        <w:spacing w:before="0" w:beforeAutospacing="0" w:after="0" w:afterAutospacing="0"/>
        <w:jc w:val="both"/>
        <w:rPr>
          <w:sz w:val="22"/>
          <w:szCs w:val="22"/>
        </w:rPr>
      </w:pPr>
      <w:r w:rsidRPr="002305BD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4050AB25" w14:textId="3F3AC227" w:rsidR="002305BD" w:rsidRPr="002305BD" w:rsidRDefault="002305BD" w:rsidP="002305BD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305BD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Pr="002305BD">
        <w:rPr>
          <w:sz w:val="22"/>
          <w:szCs w:val="22"/>
        </w:rPr>
        <w:t xml:space="preserve"> Zmiana wynagrodzenia, może zostać wprowadzona na wniosek Stron, zgodnie z poniższymi zasadami: </w:t>
      </w:r>
    </w:p>
    <w:p w14:paraId="71C290DE" w14:textId="0093195C" w:rsidR="002305BD" w:rsidRPr="002305BD" w:rsidRDefault="002305BD" w:rsidP="002305BD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  <w:rPr>
          <w:sz w:val="22"/>
          <w:szCs w:val="22"/>
        </w:rPr>
      </w:pPr>
      <w:r w:rsidRPr="002305BD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</w:t>
      </w:r>
      <w:r>
        <w:rPr>
          <w:sz w:val="22"/>
          <w:szCs w:val="22"/>
        </w:rPr>
        <w:t>leceniodawca</w:t>
      </w:r>
      <w:r w:rsidRPr="002305BD">
        <w:rPr>
          <w:sz w:val="22"/>
          <w:szCs w:val="22"/>
        </w:rPr>
        <w:t xml:space="preserve">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503C8591" w14:textId="4F641625" w:rsidR="002305BD" w:rsidRPr="002305BD" w:rsidRDefault="002305BD" w:rsidP="002305BD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  <w:rPr>
          <w:sz w:val="22"/>
          <w:szCs w:val="22"/>
        </w:rPr>
      </w:pPr>
      <w:r w:rsidRPr="002305BD">
        <w:rPr>
          <w:sz w:val="22"/>
          <w:szCs w:val="22"/>
        </w:rPr>
        <w:t xml:space="preserve">waloryzacja wynagrodzenia </w:t>
      </w:r>
      <w:r>
        <w:rPr>
          <w:sz w:val="22"/>
          <w:szCs w:val="22"/>
        </w:rPr>
        <w:t>Zleceniobiorcy</w:t>
      </w:r>
      <w:r w:rsidRPr="002305BD">
        <w:rPr>
          <w:sz w:val="22"/>
          <w:szCs w:val="22"/>
        </w:rPr>
        <w:t xml:space="preserve"> będzie dotyczyła tylko niezrealizowanej części zamówienia,</w:t>
      </w:r>
    </w:p>
    <w:p w14:paraId="3CDCDB53" w14:textId="09A005ED" w:rsidR="002305BD" w:rsidRPr="002305BD" w:rsidRDefault="002305BD" w:rsidP="002305BD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  <w:rPr>
          <w:sz w:val="22"/>
          <w:szCs w:val="22"/>
        </w:rPr>
      </w:pPr>
      <w:r w:rsidRPr="002305BD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sz w:val="22"/>
          <w:szCs w:val="22"/>
        </w:rPr>
        <w:t>3</w:t>
      </w:r>
      <w:r w:rsidRPr="002305BD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2305BD">
        <w:rPr>
          <w:sz w:val="22"/>
          <w:szCs w:val="22"/>
        </w:rPr>
        <w:t xml:space="preserve"> niniejszej Umowy, </w:t>
      </w:r>
    </w:p>
    <w:p w14:paraId="5E1B3A54" w14:textId="2E4EDD63" w:rsidR="00911D57" w:rsidRDefault="002305BD" w:rsidP="002305BD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  <w:rPr>
          <w:sz w:val="22"/>
          <w:szCs w:val="22"/>
        </w:rPr>
      </w:pPr>
      <w:bookmarkStart w:id="25" w:name="__DdeLink__39_441634219"/>
      <w:bookmarkStart w:id="26" w:name="__DdeLink__32_4020073998"/>
      <w:bookmarkStart w:id="27" w:name="__DdeLink__36_3766401547"/>
      <w:bookmarkEnd w:id="25"/>
      <w:bookmarkEnd w:id="26"/>
      <w:bookmarkEnd w:id="27"/>
      <w:r>
        <w:rPr>
          <w:sz w:val="22"/>
          <w:szCs w:val="22"/>
        </w:rPr>
        <w:lastRenderedPageBreak/>
        <w:t>Zleceniobiorca</w:t>
      </w:r>
      <w:r w:rsidRPr="002305BD">
        <w:rPr>
          <w:sz w:val="22"/>
          <w:szCs w:val="22"/>
        </w:rPr>
        <w:t>, którego wynagrodzenie zostało zwaloryzowane obowiązany jest do zmiany wynagrodzenia przysługującego podwykonawcy, z którym zawarł umowę, w zakresie odpowiadającym zmianom cen materiałów lub kosztów dotyczących zobowiązania podwykonawcy</w:t>
      </w:r>
      <w:bookmarkStart w:id="28" w:name="__DdeLink__33_2718204298_Copy_1"/>
      <w:bookmarkEnd w:id="28"/>
      <w:r>
        <w:rPr>
          <w:sz w:val="22"/>
          <w:szCs w:val="22"/>
        </w:rPr>
        <w:t>.</w:t>
      </w:r>
    </w:p>
    <w:p w14:paraId="1B0CD6CD" w14:textId="77777777" w:rsidR="002305BD" w:rsidRPr="002305BD" w:rsidRDefault="002305BD" w:rsidP="002305BD">
      <w:pPr>
        <w:pStyle w:val="NormalnyWeb"/>
        <w:spacing w:before="0" w:beforeAutospacing="0" w:after="0" w:afterAutospacing="0"/>
        <w:ind w:left="720"/>
        <w:jc w:val="both"/>
        <w:rPr>
          <w:sz w:val="22"/>
          <w:szCs w:val="22"/>
        </w:rPr>
      </w:pPr>
    </w:p>
    <w:p w14:paraId="0BA35785" w14:textId="65C7BD16" w:rsidR="009E21E0" w:rsidRPr="009E21E0" w:rsidRDefault="009E21E0" w:rsidP="009E21E0">
      <w:pPr>
        <w:widowControl w:val="0"/>
        <w:spacing w:after="0" w:line="240" w:lineRule="auto"/>
        <w:ind w:left="357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11</w:t>
      </w:r>
    </w:p>
    <w:p w14:paraId="1461511A" w14:textId="4542FCCD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1. </w:t>
      </w:r>
      <w:r w:rsidRPr="009E21E0">
        <w:rPr>
          <w:rFonts w:ascii="Times New Roman" w:hAnsi="Times New Roman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471065E" w14:textId="72EE69AF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F0E3FA2" w14:textId="2E6A59F8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3. </w:t>
      </w:r>
      <w:r w:rsidRPr="009E21E0">
        <w:rPr>
          <w:rFonts w:ascii="Times New Roman" w:hAnsi="Times New Roman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ABEA84" w14:textId="6DBFF627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4AD775C" w14:textId="77777777" w:rsidR="009E21E0" w:rsidRDefault="009E21E0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E37A35A" w14:textId="29BBBEE2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2305BD">
        <w:rPr>
          <w:rFonts w:ascii="Times New Roman" w:hAnsi="Times New Roman"/>
          <w:b/>
        </w:rPr>
        <w:t>1</w:t>
      </w:r>
      <w:r w:rsidR="009E21E0">
        <w:rPr>
          <w:rFonts w:ascii="Times New Roman" w:hAnsi="Times New Roman"/>
          <w:b/>
        </w:rPr>
        <w:t>2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186F26DF" w:rsid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2305BD">
      <w:pPr>
        <w:spacing w:after="0" w:line="240" w:lineRule="auto"/>
        <w:rPr>
          <w:rFonts w:ascii="Times New Roman" w:hAnsi="Times New Roman"/>
        </w:rPr>
      </w:pPr>
    </w:p>
    <w:p w14:paraId="51C1137F" w14:textId="09F0B006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</w:t>
      </w:r>
      <w:r w:rsidR="009E21E0">
        <w:rPr>
          <w:rFonts w:ascii="Times New Roman" w:hAnsi="Times New Roman"/>
          <w:b/>
        </w:rPr>
        <w:t>3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1044179" w:rsidR="001D56D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5D93EF74" w:rsidR="005E30B1" w:rsidRDefault="00214899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F56114E" w:rsidR="00A82F83" w:rsidRDefault="00AC1D3A" w:rsidP="00B23386">
      <w:pPr>
        <w:tabs>
          <w:tab w:val="left" w:pos="555"/>
          <w:tab w:val="left" w:pos="3960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3E2A0D8" w:rsidR="00A82F83" w:rsidRPr="00AC1D3A" w:rsidRDefault="00AC1D3A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08F10CB" w14:textId="6E7F5935" w:rsidR="002305BD" w:rsidRDefault="00162E1C" w:rsidP="000E1347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</w:t>
      </w:r>
    </w:p>
    <w:p w14:paraId="6E88DA5E" w14:textId="268E3214" w:rsidR="002305BD" w:rsidRDefault="002305BD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3823EB6E" w14:textId="550B9D59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39A036A0" w14:textId="525C630D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3D50DC23" w14:textId="621A1290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D471514" w14:textId="4B004FEB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6606D84A" w14:textId="2FA47AA2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540153F8" w14:textId="51FF36FF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6EDAFAD" w14:textId="27794DED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73AF3AE9" w14:textId="2473F73B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0FE04C35" w14:textId="2AD84274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57A34A2" w14:textId="77777777" w:rsidR="000E1347" w:rsidRPr="00B23386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lastRenderedPageBreak/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upoważnionej/ych do reprezentacji)</w:t>
            </w:r>
          </w:p>
        </w:tc>
      </w:tr>
    </w:tbl>
    <w:p w14:paraId="7A40E11A" w14:textId="7C41F22E" w:rsidR="00A82F83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8F4CBEB" w14:textId="323FBDE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26618D8" w14:textId="31D3F7F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BDC0B2E" w14:textId="33A5BEC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89399D2" w14:textId="518117D5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07C1AAC" w14:textId="14181F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C8094EE" w14:textId="6BDE6DB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F22E343" w14:textId="087551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7C7D5F0" w14:textId="686727F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875D98B" w14:textId="3C27920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519B291" w14:textId="55E43BF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FDD6406" w14:textId="5B53063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B22ED49" w14:textId="25F5D9E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B5E263" w14:textId="53BADDE2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2DF12D9" w14:textId="02E2F051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2A12F7" w14:textId="04266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08E32A5" w14:textId="7A39BF0D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4635122" w14:textId="412C3F1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97E63D3" w14:textId="60C86E2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43648C7" w14:textId="3192AA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2AE3569" w14:textId="5043E1E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3F0056" w14:textId="26FCC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AAF0C20" w14:textId="38710A4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A534A4" w14:textId="53E15D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7C932DB" w14:textId="4CB0A76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0128B22" w14:textId="52706F1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E62BA18" w14:textId="6C8A04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5D7F3E2" w14:textId="48B3E05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7B369FD" w14:textId="78F5E1B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BE0AB95" w14:textId="452329E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10B544A" w14:textId="5AAD7EC3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CE4DDA0" w14:textId="0317145A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D164C87" w14:textId="77777777" w:rsidR="000E1347" w:rsidRPr="000E1347" w:rsidRDefault="000E1347" w:rsidP="000E1347">
      <w:pPr>
        <w:tabs>
          <w:tab w:val="left" w:pos="66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0E1347">
        <w:rPr>
          <w:rFonts w:ascii="Times New Roman" w:hAnsi="Times New Roman"/>
          <w:b/>
          <w:bCs/>
          <w:color w:val="000000"/>
        </w:rPr>
        <w:lastRenderedPageBreak/>
        <w:t>Zał. Nr 2 do umowy</w:t>
      </w:r>
    </w:p>
    <w:p w14:paraId="0B82BA4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312FEF9C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0E1347">
        <w:rPr>
          <w:rFonts w:ascii="Times New Roman" w:hAnsi="Times New Roman"/>
          <w:b/>
          <w:bCs/>
          <w:color w:val="000000"/>
        </w:rPr>
        <w:t>Umowa powierzenia przetwarzania danych osobowych</w:t>
      </w:r>
    </w:p>
    <w:p w14:paraId="1707FCA8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2874695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zawarta w dniu ...................................... w ......................................  </w:t>
      </w:r>
    </w:p>
    <w:p w14:paraId="14FACE5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pomiędzy:</w:t>
      </w:r>
    </w:p>
    <w:p w14:paraId="74CA5989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b/>
        </w:rPr>
        <w:t xml:space="preserve">Akademią Górniczo-Hutniczą im. Stanisława Staszica w Krakowie </w:t>
      </w:r>
      <w:r w:rsidRPr="000E1347">
        <w:rPr>
          <w:rFonts w:ascii="Times New Roman" w:hAnsi="Times New Roman"/>
          <w:b/>
        </w:rPr>
        <w:br/>
      </w:r>
      <w:r w:rsidRPr="000E1347">
        <w:rPr>
          <w:rFonts w:ascii="Times New Roman" w:hAnsi="Times New Roman"/>
        </w:rPr>
        <w:t xml:space="preserve">Al. Mickiewicza 30, 30-059 Kraków </w:t>
      </w:r>
    </w:p>
    <w:p w14:paraId="11D9C1A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</w:t>
      </w:r>
    </w:p>
    <w:p w14:paraId="69E5DD7B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……………………………………………………………………………………………</w:t>
      </w:r>
    </w:p>
    <w:p w14:paraId="326EA70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color w:val="000000"/>
        </w:rPr>
        <w:t>zwaną dalej również „AGH”</w:t>
      </w:r>
    </w:p>
    <w:p w14:paraId="5A0A8E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</w:t>
      </w:r>
    </w:p>
    <w:p w14:paraId="61FF73B4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006AD6A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* </w:t>
      </w:r>
      <w:r w:rsidRPr="000E1347">
        <w:rPr>
          <w:rFonts w:ascii="Times New Roman" w:hAnsi="Times New Roman"/>
          <w:i/>
        </w:rPr>
        <w:t>dotyczy podmiotów podlegających wpisowi do KRS (spółki prawa handlowego, fundacje, stowarzyszenia itp.)</w:t>
      </w:r>
    </w:p>
    <w:p w14:paraId="3B377A0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 ....</w:t>
      </w:r>
    </w:p>
    <w:p w14:paraId="5A50183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lub </w:t>
      </w:r>
    </w:p>
    <w:p w14:paraId="4DBD8AA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0E1347">
        <w:rPr>
          <w:rFonts w:ascii="Times New Roman" w:hAnsi="Times New Roman"/>
        </w:rPr>
        <w:br/>
        <w:t>i Informacji o Działalności Gospodarczej, NIP …………., REGON ……….,</w:t>
      </w:r>
    </w:p>
    <w:p w14:paraId="7B7D5453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0E1347">
        <w:rPr>
          <w:rFonts w:ascii="Times New Roman" w:hAnsi="Times New Roman"/>
          <w:i/>
        </w:rPr>
        <w:t xml:space="preserve">** dotyczy przedsiębiorców będący osobami fizycznymi </w:t>
      </w:r>
    </w:p>
    <w:p w14:paraId="1218F9A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zwaną(</w:t>
      </w:r>
      <w:proofErr w:type="spellStart"/>
      <w:r w:rsidRPr="000E1347">
        <w:rPr>
          <w:rFonts w:ascii="Times New Roman" w:hAnsi="Times New Roman"/>
          <w:color w:val="000000"/>
        </w:rPr>
        <w:t>ym</w:t>
      </w:r>
      <w:proofErr w:type="spellEnd"/>
      <w:r w:rsidRPr="000E1347">
        <w:rPr>
          <w:rFonts w:ascii="Times New Roman" w:hAnsi="Times New Roman"/>
          <w:color w:val="000000"/>
        </w:rPr>
        <w:t>) dalej również „Podmiotem przetwarzającym”.</w:t>
      </w:r>
    </w:p>
    <w:p w14:paraId="632F2FB2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445B54E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łącznie zwanymi „</w:t>
      </w:r>
      <w:r w:rsidRPr="000E1347">
        <w:rPr>
          <w:rFonts w:ascii="Times New Roman" w:hAnsi="Times New Roman"/>
          <w:b/>
          <w:color w:val="000000"/>
        </w:rPr>
        <w:t>Stronami</w:t>
      </w:r>
      <w:r w:rsidRPr="000E1347">
        <w:rPr>
          <w:rFonts w:ascii="Times New Roman" w:hAnsi="Times New Roman"/>
          <w:color w:val="000000"/>
        </w:rPr>
        <w:t>”.</w:t>
      </w:r>
    </w:p>
    <w:p w14:paraId="21492B8F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F18C59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W związku z:</w:t>
      </w:r>
    </w:p>
    <w:p w14:paraId="44613E59" w14:textId="4D81F50B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I. realizacją projektu </w:t>
      </w:r>
      <w:proofErr w:type="spellStart"/>
      <w:r w:rsidRPr="000E1347">
        <w:rPr>
          <w:rFonts w:ascii="Times New Roman" w:hAnsi="Times New Roman"/>
          <w:color w:val="000000"/>
        </w:rPr>
        <w:t>projektu</w:t>
      </w:r>
      <w:proofErr w:type="spellEnd"/>
      <w:r w:rsidRPr="000E1347">
        <w:rPr>
          <w:rFonts w:ascii="Times New Roman" w:hAnsi="Times New Roman"/>
          <w:color w:val="000000"/>
        </w:rPr>
        <w:t xml:space="preserve"> KOMPAS AGH</w:t>
      </w:r>
      <w:r w:rsidRPr="000E1347">
        <w:rPr>
          <w:rFonts w:ascii="Times New Roman" w:hAnsi="Times New Roman"/>
          <w:color w:val="000000"/>
        </w:rPr>
        <w:t xml:space="preserve">, </w:t>
      </w:r>
    </w:p>
    <w:p w14:paraId="61A1A5E9" w14:textId="22CC46A1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II. zawarciem przez Strony umowy nr </w:t>
      </w:r>
      <w:r w:rsidRPr="000E1347">
        <w:rPr>
          <w:rFonts w:ascii="Times New Roman" w:hAnsi="Times New Roman"/>
          <w:color w:val="000000"/>
        </w:rPr>
        <w:t>DE-dzp.272-702/24</w:t>
      </w:r>
      <w:r w:rsidRPr="000E1347">
        <w:rPr>
          <w:rFonts w:ascii="Times New Roman" w:hAnsi="Times New Roman"/>
          <w:color w:val="000000"/>
        </w:rPr>
        <w:t>.</w:t>
      </w:r>
    </w:p>
    <w:p w14:paraId="1166C3B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E6F4F26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Strony zawierają niniejszą umowę powierzenia przetwarzania danych.</w:t>
      </w:r>
    </w:p>
    <w:p w14:paraId="7F3C2E7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 </w:t>
      </w:r>
    </w:p>
    <w:p w14:paraId="42CF2D8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1.</w:t>
      </w:r>
    </w:p>
    <w:p w14:paraId="2113353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powierza Podmiotowi przetwarzającemu, w trybie art. 28 </w:t>
      </w:r>
      <w:r w:rsidRPr="000E1347">
        <w:rPr>
          <w:rFonts w:ascii="Times New Roman" w:hAnsi="Times New Roman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0E1347">
        <w:rPr>
          <w:rFonts w:ascii="Times New Roman" w:hAnsi="Times New Roman"/>
        </w:rPr>
        <w:t>zwanego dalej części „RODO” dane osobowe do przetwarzania wyłącznie w celu realizacji umowy nr ………………….. na zasadach i w zakresie określonym w niniejszej Umowie.</w:t>
      </w:r>
    </w:p>
    <w:p w14:paraId="78EC7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1AEF27C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oświadcza, iż stosuje środki bezpieczeństwa spełniające wymogi zawarte w RODO. </w:t>
      </w:r>
    </w:p>
    <w:p w14:paraId="4F994C72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2.</w:t>
      </w:r>
    </w:p>
    <w:p w14:paraId="4716A3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będzie przetwarzał, powierzone na podstawie niniejszej umowy następujące dane osobowe pracowników/studentów AGH: imię i nazwisko.</w:t>
      </w:r>
    </w:p>
    <w:p w14:paraId="4A8F4441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Odbiorcą danych będą wyłącznie upoważnieni pracownicy/współpracownicy  Podmiotu przetwarzającego.</w:t>
      </w:r>
    </w:p>
    <w:p w14:paraId="753A4E5F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0E1347">
        <w:rPr>
          <w:rFonts w:ascii="Times New Roman" w:hAnsi="Times New Roman"/>
          <w:b/>
        </w:rPr>
        <w:t>§ 3.</w:t>
      </w:r>
    </w:p>
    <w:p w14:paraId="58DD8DC4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 w:rsidRPr="000E1347">
        <w:rPr>
          <w:rFonts w:ascii="Times New Roman" w:hAnsi="Times New Roman"/>
        </w:rPr>
        <w:lastRenderedPageBreak/>
        <w:t>adekwatny stopień bezpieczeństwa odpowiadający ryzyku związanemu z przetwarzaniem danych osobowych, w zakresie o którym mowa w art. 32 RODO.</w:t>
      </w:r>
    </w:p>
    <w:p w14:paraId="46949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dołożyć należytej staranności przy przetwarzaniu powierzonych danych osobowych.</w:t>
      </w:r>
    </w:p>
    <w:p w14:paraId="4C826CA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428ECDA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B7580F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5. Podmiot przetwarzający po zakończeniu świadczenia usług związanych </w:t>
      </w:r>
      <w:r w:rsidRPr="000E1347">
        <w:rPr>
          <w:rFonts w:ascii="Times New Roman" w:hAnsi="Times New Roman"/>
        </w:rPr>
        <w:br/>
        <w:t>z przetwarzaniem usuwa wszelkie dane osobowe oraz usuwa wszelkie ich istniejące kopie, chyba że prawo Unii lub prawo krajowe nakazuje przechowywanie danych osobowych.</w:t>
      </w:r>
    </w:p>
    <w:p w14:paraId="65E0C3F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7ACAC4E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7. Podmiot przetwarzający po stwierdzeniu naruszenia ochrony danych osobowych bez zbędnej zwłoki zgłasza je AGH - najpóźniej w ciągu 24h.</w:t>
      </w:r>
    </w:p>
    <w:p w14:paraId="4FF0BA84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4.</w:t>
      </w:r>
    </w:p>
    <w:p w14:paraId="613049A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4871EA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AGH realizować będzie prawo kontroli w godzinach pracy Podmiotu przetwarzającego i z minimum 3 dniowym jego uprzedzeniem.</w:t>
      </w:r>
    </w:p>
    <w:p w14:paraId="1EAFDE5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Podmiot przetwarzający zobowiązuje się do usunięcia uchybień stwierdzonych podczas kontroli w terminie wskazanym przez AGH nie dłuższym niż 7 dni.</w:t>
      </w:r>
    </w:p>
    <w:p w14:paraId="5BF151C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Podmiot przetwarzający udostępnia AGH wszelkie informacje niezbędne do wykazania spełnienia obowiązków określonych w art. 28 RODO. </w:t>
      </w:r>
    </w:p>
    <w:p w14:paraId="53DAEC2D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5.</w:t>
      </w:r>
    </w:p>
    <w:p w14:paraId="10A34C9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Podmiot przetwarzający nie może powierzyć danych osobowych objętych niniejszą umową do dalszego przetwarzania.  </w:t>
      </w:r>
    </w:p>
    <w:p w14:paraId="63BF342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6.</w:t>
      </w:r>
    </w:p>
    <w:p w14:paraId="39414F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997BC10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6D16619D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b/>
        </w:rPr>
      </w:pPr>
      <w:r w:rsidRPr="000E1347">
        <w:rPr>
          <w:rFonts w:ascii="Times New Roman" w:hAnsi="Times New Roman"/>
        </w:rPr>
        <w:t xml:space="preserve">3. W przypadku wystąpienia przez osobę trzecią do AGH z roszczeniem </w:t>
      </w:r>
      <w:r w:rsidRPr="000E1347">
        <w:rPr>
          <w:rFonts w:ascii="Times New Roman" w:hAnsi="Times New Roman"/>
        </w:rPr>
        <w:br/>
        <w:t xml:space="preserve">z tytułu naruszenia ochrony danych osobowych powierzonych do przetwarzania na podstawie niniejszej umowy, Podmiot przetwarzający </w:t>
      </w:r>
      <w:r w:rsidRPr="000E1347">
        <w:rPr>
          <w:rFonts w:ascii="Times New Roman" w:hAnsi="Times New Roman"/>
          <w:lang w:eastAsia="zh-CN"/>
        </w:rPr>
        <w:t>zobowiązuje się do całkowitego zaspokojenia tego roszczenia oraz zwolnienia AGH od obowiązku świadczenia z powyższego tytułu.</w:t>
      </w:r>
    </w:p>
    <w:p w14:paraId="0EABBFE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7.</w:t>
      </w:r>
    </w:p>
    <w:p w14:paraId="6DED716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może rozwiązać niniejszą umowę ze skutkiem natychmiastowym, gdy Podmiot przetwarzający:</w:t>
      </w:r>
    </w:p>
    <w:p w14:paraId="49248BFB" w14:textId="77777777" w:rsidR="000E1347" w:rsidRPr="000E1347" w:rsidRDefault="000E1347" w:rsidP="000E1347">
      <w:pPr>
        <w:spacing w:after="0" w:line="240" w:lineRule="auto"/>
        <w:ind w:left="720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1) pomimo zobowiązania go do usunięcia uchybień stwierdzonych podczas kontroli nie usunie ich w wyznaczonym terminie;</w:t>
      </w:r>
    </w:p>
    <w:p w14:paraId="1A1AF6E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2) przetwarza dane osobowe w sposób niezgodny z umową lub przepisami prawa;</w:t>
      </w:r>
    </w:p>
    <w:p w14:paraId="177F944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3) powierzył przetwarzanie danych osobowych innemu podmiotowi bez zgody AGH.</w:t>
      </w:r>
    </w:p>
    <w:p w14:paraId="14691C47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lastRenderedPageBreak/>
        <w:t>§ 8.</w:t>
      </w:r>
    </w:p>
    <w:p w14:paraId="1F6E7C2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6C9DAC0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Podmiot przetwarzający oświadcza, że w związku ze zobowiązaniem do zachowania </w:t>
      </w:r>
      <w:r w:rsidRPr="000E1347">
        <w:rPr>
          <w:rFonts w:ascii="Times New Roman" w:hAnsi="Times New Roman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7DD436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Obowiązek zachowania w tajemnicy danych osobowych powierzonych do przetwarzania obowiązuje bezterminowo.</w:t>
      </w:r>
    </w:p>
    <w:p w14:paraId="7E70F0D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9.</w:t>
      </w:r>
    </w:p>
    <w:p w14:paraId="4DD410CB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Niniejsza umowa zostaje zawarta na czas realizacji umowy …………………</w:t>
      </w:r>
    </w:p>
    <w:p w14:paraId="5B95077F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Umowa została sporządzona w dwóch jednobrzmiących egzemplarzach po jednym </w:t>
      </w:r>
      <w:r w:rsidRPr="000E1347">
        <w:rPr>
          <w:rFonts w:ascii="Times New Roman" w:hAnsi="Times New Roman"/>
        </w:rPr>
        <w:tab/>
        <w:t xml:space="preserve">dla każdej ze stron. </w:t>
      </w:r>
    </w:p>
    <w:p w14:paraId="7F4D8579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W sprawach nieuregulowanych zastosowanie będą miały przepisy Kodeksu </w:t>
      </w:r>
      <w:r w:rsidRPr="000E1347">
        <w:rPr>
          <w:rFonts w:ascii="Times New Roman" w:hAnsi="Times New Roman"/>
        </w:rPr>
        <w:tab/>
        <w:t>cywilnego oraz RODO.</w:t>
      </w:r>
    </w:p>
    <w:p w14:paraId="5C067A34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Sądem właściwym dla rozpatrzenia sporów wynikających z niniejszej umowy będzie </w:t>
      </w:r>
      <w:r w:rsidRPr="000E1347">
        <w:rPr>
          <w:rFonts w:ascii="Times New Roman" w:hAnsi="Times New Roman"/>
        </w:rPr>
        <w:tab/>
        <w:t>sąd właściwy dla siedziby AGH.</w:t>
      </w:r>
    </w:p>
    <w:p w14:paraId="7F8AF17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05EFEA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 </w:t>
      </w:r>
    </w:p>
    <w:p w14:paraId="275C605A" w14:textId="77777777" w:rsidR="000E1347" w:rsidRPr="000E1347" w:rsidRDefault="000E1347" w:rsidP="000E1347">
      <w:pPr>
        <w:spacing w:after="0" w:line="240" w:lineRule="auto"/>
        <w:ind w:firstLine="360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…………………………………                                         </w:t>
      </w:r>
      <w:r w:rsidRPr="000E1347">
        <w:rPr>
          <w:rFonts w:ascii="Times New Roman" w:hAnsi="Times New Roman"/>
        </w:rPr>
        <w:tab/>
        <w:t>…………………………………………………</w:t>
      </w:r>
    </w:p>
    <w:p w14:paraId="1DE9371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                                                           Podmiot przetwarzający</w:t>
      </w:r>
    </w:p>
    <w:p w14:paraId="16F2168A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605768A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45785B3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7CB0D72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2739E22F" w14:textId="77777777" w:rsidR="000E1347" w:rsidRPr="000E1347" w:rsidRDefault="000E1347" w:rsidP="000E134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/>
        </w:rPr>
      </w:pPr>
      <w:r w:rsidRPr="000E1347">
        <w:rPr>
          <w:rFonts w:ascii="Times New Roman" w:hAnsi="Times New Roman"/>
        </w:rPr>
        <w:t>Załącznik nr 1 do umowy powierzenia przetwarzania danych osobowych</w:t>
      </w:r>
    </w:p>
    <w:p w14:paraId="292B5B1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</w:p>
    <w:p w14:paraId="7F51351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E1347">
        <w:rPr>
          <w:rFonts w:ascii="Times New Roman" w:hAnsi="Times New Roman"/>
          <w:b/>
          <w:bCs/>
        </w:rPr>
        <w:t>UPOWAŻNIENIE Nr______</w:t>
      </w:r>
      <w:r w:rsidRPr="000E1347">
        <w:rPr>
          <w:rFonts w:ascii="Times New Roman" w:hAnsi="Times New Roman"/>
          <w:b/>
          <w:bCs/>
        </w:rPr>
        <w:br/>
        <w:t xml:space="preserve">DO PRZETWARZANIA DANYCH OSOBOWYCH </w:t>
      </w:r>
    </w:p>
    <w:p w14:paraId="696EFA70" w14:textId="77777777" w:rsidR="000E1347" w:rsidRPr="000E1347" w:rsidRDefault="000E1347" w:rsidP="000E1347">
      <w:pPr>
        <w:spacing w:after="0" w:line="240" w:lineRule="auto"/>
        <w:rPr>
          <w:rFonts w:ascii="Times New Roman" w:eastAsia="Times New Roman" w:hAnsi="Times New Roman"/>
          <w:spacing w:val="-6"/>
        </w:rPr>
      </w:pPr>
    </w:p>
    <w:p w14:paraId="618A8C5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1B37479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2C23F1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 xml:space="preserve">(imię nazwisko, stanowisko) </w:t>
      </w:r>
    </w:p>
    <w:p w14:paraId="60FB9AB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2F6B4941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1E616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32EFCA8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04FE61C7" w14:textId="6D70E1D0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________________________________</w:t>
      </w:r>
      <w:r w:rsidRPr="000E1347">
        <w:rPr>
          <w:rFonts w:ascii="Times New Roman" w:hAnsi="Times New Roman"/>
        </w:rPr>
        <w:br/>
        <w:t>Czytelny podpis osoby upoważnionej do wydawania i odwoływania upoważnień.</w:t>
      </w:r>
    </w:p>
    <w:p w14:paraId="2DF9CB29" w14:textId="77777777" w:rsidR="000E1347" w:rsidRPr="000E1347" w:rsidRDefault="000E1347" w:rsidP="000E1347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Upoważnienie otrzymałem</w:t>
      </w:r>
    </w:p>
    <w:p w14:paraId="04E55815" w14:textId="77777777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4017CDDC" w14:textId="062CEF4F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lang w:eastAsia="ar-SA"/>
        </w:rPr>
      </w:pPr>
      <w:r w:rsidRPr="000E1347">
        <w:rPr>
          <w:rFonts w:ascii="Times New Roman" w:hAnsi="Times New Roman"/>
          <w:lang w:eastAsia="ar-SA"/>
        </w:rPr>
        <w:t>_____________________</w:t>
      </w:r>
      <w:r w:rsidRPr="000E1347">
        <w:rPr>
          <w:rFonts w:ascii="Times New Roman" w:hAnsi="Times New Roman"/>
          <w:lang w:eastAsia="ar-SA"/>
        </w:rPr>
        <w:br/>
      </w: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0E1347">
        <w:rPr>
          <w:rFonts w:ascii="Times New Roman" w:hAnsi="Times New Roman"/>
          <w:color w:val="000000"/>
          <w:spacing w:val="-1"/>
          <w:lang w:eastAsia="ar-SA"/>
        </w:rPr>
        <w:tab/>
        <w:t xml:space="preserve">    (miejscowość, data, podpis)</w:t>
      </w:r>
    </w:p>
    <w:p w14:paraId="6C4136E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  <w:lang w:eastAsia="pl-PL"/>
        </w:rPr>
      </w:pPr>
    </w:p>
    <w:p w14:paraId="1CE42EC9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t>Oświadczam, że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0E1347">
        <w:rPr>
          <w:rFonts w:ascii="Times New Roman" w:hAnsi="Times New Roman"/>
          <w:noProof/>
          <w:color w:val="000000"/>
          <w:lang w:eastAsia="ar-SA"/>
        </w:rPr>
        <w:t>służącym</w:t>
      </w:r>
      <w:r w:rsidRPr="000E1347">
        <w:rPr>
          <w:rFonts w:ascii="Times New Roman" w:hAnsi="Times New Roman"/>
          <w:color w:val="000000"/>
          <w:lang w:eastAsia="ar-SA"/>
        </w:rPr>
        <w:t xml:space="preserve"> do przetwarzania danych </w:t>
      </w:r>
      <w:r w:rsidRPr="000E1347">
        <w:rPr>
          <w:rFonts w:ascii="Times New Roman" w:hAnsi="Times New Roman"/>
          <w:color w:val="000000"/>
          <w:lang w:eastAsia="ar-SA"/>
        </w:rPr>
        <w:lastRenderedPageBreak/>
        <w:t>osobowych i zobowiązuję się do przestrzegania zasad przetwarzania danych osobowych określonych w tych dokumentach.</w:t>
      </w:r>
    </w:p>
    <w:p w14:paraId="78E39A06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</w:p>
    <w:p w14:paraId="4E98E38C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A5E4601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6DB06D87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_______________________________</w:t>
      </w:r>
    </w:p>
    <w:p w14:paraId="2466B3BA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309BEC4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b/>
          <w:bCs/>
          <w:spacing w:val="-6"/>
          <w:lang w:eastAsia="pl-PL"/>
        </w:rPr>
      </w:pPr>
      <w:r w:rsidRPr="000E1347">
        <w:rPr>
          <w:rFonts w:ascii="Times New Roman" w:hAnsi="Times New Roman"/>
          <w:b/>
        </w:rPr>
        <w:t>*</w:t>
      </w:r>
      <w:r w:rsidRPr="000E1347">
        <w:rPr>
          <w:rFonts w:ascii="Times New Roman" w:hAnsi="Times New Roman"/>
        </w:rPr>
        <w:t>niepotrzebne skreślić</w:t>
      </w:r>
    </w:p>
    <w:p w14:paraId="2774704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  <w:bookmarkStart w:id="29" w:name="_GoBack"/>
      <w:bookmarkEnd w:id="29"/>
    </w:p>
    <w:sectPr w:rsidR="000E1347" w:rsidRPr="000E1347" w:rsidSect="00D679EB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559D4" w14:textId="77777777" w:rsidR="00456907" w:rsidRDefault="00456907">
      <w:r>
        <w:separator/>
      </w:r>
    </w:p>
  </w:endnote>
  <w:endnote w:type="continuationSeparator" w:id="0">
    <w:p w14:paraId="08A14353" w14:textId="77777777" w:rsidR="00456907" w:rsidRDefault="00456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1529" w14:textId="69DCFAF1" w:rsidR="00162E1C" w:rsidRDefault="00162E1C" w:rsidP="0010454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375EC" w14:textId="77777777" w:rsidR="00456907" w:rsidRDefault="00456907">
      <w:r>
        <w:separator/>
      </w:r>
    </w:p>
  </w:footnote>
  <w:footnote w:type="continuationSeparator" w:id="0">
    <w:p w14:paraId="69AF4250" w14:textId="77777777" w:rsidR="00456907" w:rsidRDefault="00456907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B4D4CEF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DF443CE"/>
    <w:multiLevelType w:val="multilevel"/>
    <w:tmpl w:val="148C8A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9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B392C"/>
    <w:multiLevelType w:val="multilevel"/>
    <w:tmpl w:val="389E92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2F0402E"/>
    <w:multiLevelType w:val="multilevel"/>
    <w:tmpl w:val="AF1E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1023CA"/>
    <w:multiLevelType w:val="multilevel"/>
    <w:tmpl w:val="4738C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2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9"/>
  </w:num>
  <w:num w:numId="5">
    <w:abstractNumId w:val="7"/>
  </w:num>
  <w:num w:numId="6">
    <w:abstractNumId w:val="27"/>
  </w:num>
  <w:num w:numId="7">
    <w:abstractNumId w:val="8"/>
  </w:num>
  <w:num w:numId="8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2"/>
  </w:num>
  <w:num w:numId="16">
    <w:abstractNumId w:val="20"/>
  </w:num>
  <w:num w:numId="17">
    <w:abstractNumId w:val="6"/>
  </w:num>
  <w:num w:numId="18">
    <w:abstractNumId w:val="19"/>
  </w:num>
  <w:num w:numId="19">
    <w:abstractNumId w:val="14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30"/>
  </w:num>
  <w:num w:numId="29">
    <w:abstractNumId w:val="29"/>
  </w:num>
  <w:num w:numId="30">
    <w:abstractNumId w:val="23"/>
  </w:num>
  <w:num w:numId="31">
    <w:abstractNumId w:val="26"/>
  </w:num>
  <w:num w:numId="32">
    <w:abstractNumId w:val="21"/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1347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A1963"/>
    <w:rsid w:val="001B0416"/>
    <w:rsid w:val="001B4AC9"/>
    <w:rsid w:val="001C0C33"/>
    <w:rsid w:val="001C155B"/>
    <w:rsid w:val="001D56D3"/>
    <w:rsid w:val="001E25AE"/>
    <w:rsid w:val="001F30D7"/>
    <w:rsid w:val="00214899"/>
    <w:rsid w:val="002305BD"/>
    <w:rsid w:val="00247829"/>
    <w:rsid w:val="00290ADC"/>
    <w:rsid w:val="002D5E0A"/>
    <w:rsid w:val="002E0E47"/>
    <w:rsid w:val="002E2DE1"/>
    <w:rsid w:val="002E30AA"/>
    <w:rsid w:val="00315122"/>
    <w:rsid w:val="00340FCC"/>
    <w:rsid w:val="00344F99"/>
    <w:rsid w:val="00377D95"/>
    <w:rsid w:val="00383A62"/>
    <w:rsid w:val="00390E83"/>
    <w:rsid w:val="003A40D1"/>
    <w:rsid w:val="003C2C3B"/>
    <w:rsid w:val="003C79AA"/>
    <w:rsid w:val="003F2B7A"/>
    <w:rsid w:val="00421D59"/>
    <w:rsid w:val="004337D6"/>
    <w:rsid w:val="004451C8"/>
    <w:rsid w:val="004466CB"/>
    <w:rsid w:val="00446B8D"/>
    <w:rsid w:val="00456907"/>
    <w:rsid w:val="00470BD8"/>
    <w:rsid w:val="004727DC"/>
    <w:rsid w:val="00480818"/>
    <w:rsid w:val="0048724A"/>
    <w:rsid w:val="004973AF"/>
    <w:rsid w:val="004A0F0D"/>
    <w:rsid w:val="004C1054"/>
    <w:rsid w:val="004C1761"/>
    <w:rsid w:val="004D2ED0"/>
    <w:rsid w:val="004D3851"/>
    <w:rsid w:val="0050385D"/>
    <w:rsid w:val="005117AF"/>
    <w:rsid w:val="00516A0F"/>
    <w:rsid w:val="0052018C"/>
    <w:rsid w:val="00526527"/>
    <w:rsid w:val="00542E74"/>
    <w:rsid w:val="00550C10"/>
    <w:rsid w:val="00564830"/>
    <w:rsid w:val="00570A30"/>
    <w:rsid w:val="00571EAD"/>
    <w:rsid w:val="00595EA9"/>
    <w:rsid w:val="005A25D4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E5198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14916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11D57"/>
    <w:rsid w:val="00913C75"/>
    <w:rsid w:val="00923D96"/>
    <w:rsid w:val="0093703C"/>
    <w:rsid w:val="00976B68"/>
    <w:rsid w:val="00991D0A"/>
    <w:rsid w:val="009944A0"/>
    <w:rsid w:val="00995B0B"/>
    <w:rsid w:val="0099604D"/>
    <w:rsid w:val="009D554D"/>
    <w:rsid w:val="009E1219"/>
    <w:rsid w:val="009E21E0"/>
    <w:rsid w:val="009F3A9E"/>
    <w:rsid w:val="00A021DC"/>
    <w:rsid w:val="00A03620"/>
    <w:rsid w:val="00A31745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3386"/>
    <w:rsid w:val="00B2681A"/>
    <w:rsid w:val="00B46AF2"/>
    <w:rsid w:val="00B62FA7"/>
    <w:rsid w:val="00B745AE"/>
    <w:rsid w:val="00B75500"/>
    <w:rsid w:val="00B8264E"/>
    <w:rsid w:val="00BD72A3"/>
    <w:rsid w:val="00C06CEC"/>
    <w:rsid w:val="00C1051C"/>
    <w:rsid w:val="00C1196B"/>
    <w:rsid w:val="00C15DD4"/>
    <w:rsid w:val="00C179C3"/>
    <w:rsid w:val="00C27C99"/>
    <w:rsid w:val="00C43403"/>
    <w:rsid w:val="00C90BEF"/>
    <w:rsid w:val="00CB3919"/>
    <w:rsid w:val="00CE2332"/>
    <w:rsid w:val="00CE7460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E35A8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western">
    <w:name w:val="western"/>
    <w:basedOn w:val="Normalny"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7C158-A690-4A46-BB35-F9FBC182A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11</Pages>
  <Words>3348</Words>
  <Characters>23261</Characters>
  <Application>Microsoft Office Word</Application>
  <DocSecurity>0</DocSecurity>
  <Lines>193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6</cp:revision>
  <cp:lastPrinted>2024-11-29T13:04:00Z</cp:lastPrinted>
  <dcterms:created xsi:type="dcterms:W3CDTF">2024-11-29T13:04:00Z</dcterms:created>
  <dcterms:modified xsi:type="dcterms:W3CDTF">2024-12-04T12:00:00Z</dcterms:modified>
</cp:coreProperties>
</file>