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F23CF" w14:textId="77777777" w:rsidR="00830DD0" w:rsidRPr="00E06D90" w:rsidRDefault="00830DD0" w:rsidP="00E06D90">
      <w:pPr>
        <w:pStyle w:val="Nagwek1"/>
        <w:spacing w:after="0" w:line="240" w:lineRule="auto"/>
        <w:jc w:val="right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Załącznik nr 4</w:t>
      </w:r>
    </w:p>
    <w:p w14:paraId="53CD8FE5" w14:textId="77777777" w:rsidR="00830DD0" w:rsidRPr="00E06D90" w:rsidRDefault="00830DD0" w:rsidP="00E06D90">
      <w:pPr>
        <w:pStyle w:val="Nagwek1"/>
        <w:spacing w:after="0" w:line="240" w:lineRule="auto"/>
        <w:rPr>
          <w:rFonts w:ascii="Verdana" w:hAnsi="Verdana"/>
          <w:sz w:val="18"/>
          <w:szCs w:val="18"/>
        </w:rPr>
      </w:pPr>
    </w:p>
    <w:p w14:paraId="101619EA" w14:textId="77777777" w:rsidR="00830DD0" w:rsidRPr="00E06D90" w:rsidRDefault="00830DD0" w:rsidP="00E06D90">
      <w:pPr>
        <w:pStyle w:val="Nagwek1"/>
        <w:spacing w:after="0" w:line="240" w:lineRule="auto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WZÓR UMOWY O ŚWIADCZENIE USŁUG</w:t>
      </w:r>
    </w:p>
    <w:p w14:paraId="3AECD1B1" w14:textId="77777777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A35492C" w14:textId="77777777" w:rsidR="00830DD0" w:rsidRPr="00E06D90" w:rsidRDefault="00830DD0" w:rsidP="00E06D90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Umowa zawarta w Krakowie w wyniku przeprowadzonego postępowania o zamówienie publiczne pomiędzy</w:t>
      </w:r>
    </w:p>
    <w:p w14:paraId="5944D69A" w14:textId="7F61194B" w:rsidR="00830DD0" w:rsidRPr="00E06D90" w:rsidRDefault="00830DD0" w:rsidP="00E06D90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b/>
          <w:sz w:val="18"/>
          <w:szCs w:val="18"/>
        </w:rPr>
        <w:t>Akademią Górniczo – Hutniczą im. Stanisława Staszica w Krakowie</w:t>
      </w:r>
      <w:r w:rsidRPr="00E06D90">
        <w:rPr>
          <w:rFonts w:ascii="Verdana" w:hAnsi="Verdana"/>
          <w:b/>
          <w:color w:val="000000"/>
          <w:sz w:val="18"/>
          <w:szCs w:val="18"/>
        </w:rPr>
        <w:t xml:space="preserve">, </w:t>
      </w:r>
      <w:r w:rsidRPr="00E06D90">
        <w:rPr>
          <w:rFonts w:ascii="Verdana" w:hAnsi="Verdana"/>
          <w:b/>
          <w:sz w:val="18"/>
          <w:szCs w:val="18"/>
        </w:rPr>
        <w:t xml:space="preserve">Al. Mickiewicza 30, 30-059 Kraków, </w:t>
      </w:r>
      <w:r w:rsidR="00E06D90" w:rsidRPr="00E06D90">
        <w:rPr>
          <w:rFonts w:ascii="Verdana" w:hAnsi="Verdana"/>
          <w:b/>
          <w:sz w:val="18"/>
          <w:szCs w:val="18"/>
        </w:rPr>
        <w:t xml:space="preserve">NIP 6750001923, </w:t>
      </w:r>
      <w:r w:rsidRPr="00E06D90">
        <w:rPr>
          <w:rFonts w:ascii="Verdana" w:hAnsi="Verdana"/>
          <w:sz w:val="18"/>
          <w:szCs w:val="18"/>
        </w:rPr>
        <w:t>Wydział /Instytut, inna jednostka/........................</w:t>
      </w:r>
    </w:p>
    <w:p w14:paraId="40E9C5EF" w14:textId="77777777" w:rsidR="00830DD0" w:rsidRPr="00E06D90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reprezentowaną przez:</w:t>
      </w:r>
    </w:p>
    <w:p w14:paraId="635B428E" w14:textId="77777777" w:rsidR="00830DD0" w:rsidRPr="00E06D90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zwaną dalej ZLECENIODAWCĄ</w:t>
      </w:r>
    </w:p>
    <w:p w14:paraId="2AA6F54B" w14:textId="77777777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a</w:t>
      </w:r>
    </w:p>
    <w:p w14:paraId="621D0893" w14:textId="77777777" w:rsidR="00830DD0" w:rsidRPr="00E06D90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0EDED070" w14:textId="77777777" w:rsidR="00830DD0" w:rsidRPr="00E06D90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4EF14C8" w14:textId="77777777" w:rsidR="00830DD0" w:rsidRPr="00E06D90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reprezentowaną przez:</w:t>
      </w:r>
    </w:p>
    <w:p w14:paraId="32FD0A0F" w14:textId="0A9D4599" w:rsidR="00830DD0" w:rsidRPr="00E06D90" w:rsidRDefault="00830DD0" w:rsidP="00E06D90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3077AD47" w14:textId="77777777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zwanym dalej ZLECENIOBIORCĄ.</w:t>
      </w:r>
    </w:p>
    <w:p w14:paraId="7A3F4FBC" w14:textId="77777777" w:rsidR="00830DD0" w:rsidRPr="00E06D90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1</w:t>
      </w:r>
    </w:p>
    <w:p w14:paraId="69E2E26B" w14:textId="67324BA2" w:rsidR="00830DD0" w:rsidRPr="00E06D90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bookmarkStart w:id="0" w:name="_Ref82001637"/>
      <w:r w:rsidRPr="00E06D90">
        <w:rPr>
          <w:rFonts w:ascii="Verdana" w:hAnsi="Verdana"/>
          <w:sz w:val="18"/>
          <w:szCs w:val="18"/>
        </w:rPr>
        <w:t xml:space="preserve">1. Zleceniodawca powierza, a Zleceniobiorca przyjmuje do wykonania: </w:t>
      </w:r>
      <w:bookmarkEnd w:id="0"/>
      <w:r w:rsidRPr="00E06D90">
        <w:rPr>
          <w:rFonts w:ascii="Verdana" w:hAnsi="Verdana"/>
          <w:b/>
          <w:sz w:val="18"/>
          <w:szCs w:val="18"/>
        </w:rPr>
        <w:t>usługa audio-wideo - przygotowanie 10 transmisji internetowych z wydarzeń o charakterze popularno-naukowym.</w:t>
      </w:r>
    </w:p>
    <w:p w14:paraId="40151E47" w14:textId="77777777" w:rsidR="00830DD0" w:rsidRPr="00E06D90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2. Szczegółowy zakres prac /dalej zwany przedmiotem umowy/ jest  określony w Załączniku nr 1, który  stanowią  integralną część niniejszej umowy.  </w:t>
      </w:r>
    </w:p>
    <w:p w14:paraId="053769DB" w14:textId="77777777" w:rsidR="00830DD0" w:rsidRPr="00E06D90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2</w:t>
      </w:r>
    </w:p>
    <w:p w14:paraId="39E4A4CA" w14:textId="75FEBAC1" w:rsidR="00830DD0" w:rsidRPr="00E06D90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Przedmiot umowy zostanie zrealizowany w terminie do 1</w:t>
      </w:r>
      <w:r w:rsidR="00E06D90" w:rsidRPr="00E06D90">
        <w:rPr>
          <w:rFonts w:ascii="Verdana" w:hAnsi="Verdana"/>
          <w:sz w:val="18"/>
          <w:szCs w:val="18"/>
        </w:rPr>
        <w:t>2</w:t>
      </w:r>
      <w:r w:rsidRPr="00E06D90">
        <w:rPr>
          <w:rFonts w:ascii="Verdana" w:hAnsi="Verdana"/>
          <w:sz w:val="18"/>
          <w:szCs w:val="18"/>
        </w:rPr>
        <w:t xml:space="preserve"> miesięcy od daty podpisania umowy</w:t>
      </w:r>
      <w:r w:rsidR="0014029E">
        <w:rPr>
          <w:rFonts w:ascii="Verdana" w:hAnsi="Verdana"/>
          <w:sz w:val="18"/>
          <w:szCs w:val="18"/>
        </w:rPr>
        <w:t>.</w:t>
      </w:r>
    </w:p>
    <w:p w14:paraId="1392B5FF" w14:textId="77777777" w:rsidR="00830DD0" w:rsidRPr="00E06D90" w:rsidRDefault="00830DD0" w:rsidP="00E06D90">
      <w:pPr>
        <w:suppressAutoHyphens/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bookmarkStart w:id="1" w:name="_Hlk147320467"/>
      <w:r w:rsidRPr="00E06D90">
        <w:rPr>
          <w:rFonts w:ascii="Verdana" w:hAnsi="Verdana"/>
          <w:b/>
          <w:bCs/>
          <w:sz w:val="18"/>
          <w:szCs w:val="18"/>
        </w:rPr>
        <w:t>§ 3</w:t>
      </w:r>
    </w:p>
    <w:bookmarkEnd w:id="1"/>
    <w:p w14:paraId="7E5CBE97" w14:textId="77777777" w:rsidR="00830DD0" w:rsidRPr="00E06D90" w:rsidRDefault="00830DD0" w:rsidP="00E06D90">
      <w:pPr>
        <w:autoSpaceDN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E06D90">
        <w:rPr>
          <w:rFonts w:ascii="Verdana" w:hAnsi="Verdana"/>
          <w:sz w:val="18"/>
          <w:szCs w:val="18"/>
        </w:rPr>
        <w:t xml:space="preserve">1. Za wykonanie przedmiotu umowy Zleceniobiorca otrzyma maksymalne wynagrodzenie brutto za całość przedmiotu zamówienia w wysokości .....................* (słownie: ....................................), </w:t>
      </w:r>
    </w:p>
    <w:p w14:paraId="4708A795" w14:textId="77777777" w:rsidR="00830DD0" w:rsidRPr="00E06D90" w:rsidRDefault="00830DD0" w:rsidP="00E06D90">
      <w:pPr>
        <w:autoSpaceDN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u w:val="single"/>
          <w:lang w:eastAsia="pl-PL"/>
        </w:rPr>
      </w:pPr>
      <w:r w:rsidRPr="00E06D90">
        <w:rPr>
          <w:rFonts w:ascii="Verdana" w:hAnsi="Verdana"/>
          <w:sz w:val="18"/>
          <w:szCs w:val="18"/>
          <w:u w:val="single"/>
        </w:rPr>
        <w:t>w tym:</w:t>
      </w:r>
    </w:p>
    <w:p w14:paraId="3211DB5E" w14:textId="77777777" w:rsidR="00830DD0" w:rsidRPr="00E06D90" w:rsidRDefault="00830DD0" w:rsidP="00E06D90">
      <w:pPr>
        <w:autoSpaceDN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E06D90">
        <w:rPr>
          <w:rFonts w:ascii="Verdana" w:hAnsi="Verdana"/>
          <w:sz w:val="18"/>
          <w:szCs w:val="18"/>
        </w:rPr>
        <w:t xml:space="preserve">za wykonanie i produkcję 1 transmisji audio-wideo z wydarzenia, w wysokości: …………………. brutto. </w:t>
      </w:r>
    </w:p>
    <w:p w14:paraId="72196FA0" w14:textId="77777777" w:rsidR="00830DD0" w:rsidRPr="00104D63" w:rsidRDefault="00830DD0" w:rsidP="00104D63">
      <w:pPr>
        <w:pStyle w:val="Akapitzlist"/>
        <w:spacing w:after="0" w:line="240" w:lineRule="auto"/>
        <w:ind w:left="142"/>
        <w:jc w:val="both"/>
        <w:rPr>
          <w:rFonts w:ascii="Verdana" w:hAnsi="Verdana"/>
          <w:i/>
          <w:sz w:val="16"/>
          <w:szCs w:val="16"/>
        </w:rPr>
      </w:pPr>
      <w:r w:rsidRPr="00104D63">
        <w:rPr>
          <w:rFonts w:ascii="Verdana" w:hAnsi="Verdana"/>
          <w:i/>
          <w:sz w:val="16"/>
          <w:szCs w:val="16"/>
        </w:rPr>
        <w:t>*Zleceniodawca zastrzega, że w przypadku Zleceniobiorcy nieprowadzącego działalności gospodarczej, od wskazanej powyżej kwoty wynagrodzenia, potrąci kwotę stanowiącą wszelkie świadczenia, które powstaną po stronie Zleceniodawcy, w szczególności ewentualną zaliczkę na należny podatek dochodowy, należne składki na ubezpieczenie społeczne i zdrowotne, narzuty powstałe po stronie Zleceniodawcy i Zleceniobiorcy</w:t>
      </w:r>
      <w:r w:rsidRPr="00104D63">
        <w:rPr>
          <w:rFonts w:ascii="Verdana" w:hAnsi="Verdana"/>
          <w:sz w:val="16"/>
          <w:szCs w:val="16"/>
        </w:rPr>
        <w:t xml:space="preserve">. </w:t>
      </w:r>
    </w:p>
    <w:p w14:paraId="54DC3C18" w14:textId="77777777" w:rsidR="00830DD0" w:rsidRPr="00E06D90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2. Powyższa kwota zawiera właściwą stawkę podatku VAT.</w:t>
      </w:r>
    </w:p>
    <w:p w14:paraId="1FFA3F02" w14:textId="77777777" w:rsidR="00830DD0" w:rsidRPr="00E06D90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3. Wynagrodzenie obejmuje wszystkie koszty i opłaty związane z wykonaniem przedmiotu umowy</w:t>
      </w:r>
      <w:bookmarkStart w:id="2" w:name="_Hlk49255496"/>
      <w:r w:rsidRPr="00E06D90">
        <w:rPr>
          <w:rFonts w:ascii="Verdana" w:hAnsi="Verdana"/>
          <w:sz w:val="18"/>
          <w:szCs w:val="18"/>
        </w:rPr>
        <w:t>.</w:t>
      </w:r>
    </w:p>
    <w:bookmarkEnd w:id="2"/>
    <w:p w14:paraId="4E970D9C" w14:textId="63D2037A" w:rsidR="00830DD0" w:rsidRPr="00EE3F13" w:rsidRDefault="00E82FD3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</w:t>
      </w:r>
      <w:r w:rsidR="00830DD0" w:rsidRPr="00E06D90">
        <w:rPr>
          <w:rFonts w:ascii="Verdana" w:hAnsi="Verdana"/>
          <w:sz w:val="18"/>
          <w:szCs w:val="18"/>
        </w:rPr>
        <w:t xml:space="preserve">. </w:t>
      </w:r>
      <w:r w:rsidR="00830DD0" w:rsidRPr="00EE3F13">
        <w:rPr>
          <w:rFonts w:ascii="Verdana" w:hAnsi="Verdana"/>
          <w:sz w:val="18"/>
          <w:szCs w:val="18"/>
        </w:rPr>
        <w:t>Gwarantowany zakres zamówienia:</w:t>
      </w:r>
    </w:p>
    <w:p w14:paraId="13F1F6A9" w14:textId="77777777" w:rsidR="00830DD0" w:rsidRPr="00EE3F13" w:rsidRDefault="00830DD0" w:rsidP="00E06D9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E3F13">
        <w:rPr>
          <w:rFonts w:ascii="Verdana" w:hAnsi="Verdana"/>
          <w:sz w:val="18"/>
          <w:szCs w:val="18"/>
        </w:rPr>
        <w:t>produkcja 8 transmisji audio-wideo z wydarzenia</w:t>
      </w:r>
    </w:p>
    <w:p w14:paraId="449074D4" w14:textId="77777777" w:rsidR="00830DD0" w:rsidRPr="00E06D90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4</w:t>
      </w:r>
    </w:p>
    <w:p w14:paraId="74DED522" w14:textId="77777777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bCs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1. W ramach zamówienia Zleceniobiorca najpóźniej na </w:t>
      </w:r>
      <w:r w:rsidRPr="00EE3F13">
        <w:rPr>
          <w:rFonts w:ascii="Verdana" w:hAnsi="Verdana"/>
          <w:sz w:val="18"/>
          <w:szCs w:val="18"/>
        </w:rPr>
        <w:t xml:space="preserve">3 dni </w:t>
      </w:r>
      <w:r w:rsidRPr="00E06D90">
        <w:rPr>
          <w:rFonts w:ascii="Verdana" w:hAnsi="Verdana"/>
          <w:sz w:val="18"/>
          <w:szCs w:val="18"/>
        </w:rPr>
        <w:t>przed datą planowanego wydarzenia utworzy linku do transmisji na kanale YouTube „AGH Kraków”, z uwzględnieniem wytycznych i materiałów dostarczonych przez Zleceniodawcę,</w:t>
      </w:r>
    </w:p>
    <w:p w14:paraId="23A37DAD" w14:textId="77777777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2. Zleceniobiorca zapewnia: </w:t>
      </w:r>
    </w:p>
    <w:p w14:paraId="5219274B" w14:textId="77777777" w:rsidR="00830DD0" w:rsidRPr="00CD58CB" w:rsidRDefault="00830DD0" w:rsidP="00E06D9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CD58CB">
        <w:rPr>
          <w:rFonts w:ascii="Verdana" w:hAnsi="Verdana"/>
          <w:sz w:val="18"/>
          <w:szCs w:val="18"/>
        </w:rPr>
        <w:t>utworzenie linku do transmisji na kanale YouTube „AGH Kraków” (https://www.youtube.com/@tvagh), najpóźniej 3 dni przed datą planowanego wydarzenia, z uwzględnieniem wytycznych i materiałów dostarczonych przez Zleceniodawcę (plansza tytułowa, tytuł, opis, słowa kluczowe),</w:t>
      </w:r>
    </w:p>
    <w:p w14:paraId="2A055318" w14:textId="1E5FD7CE" w:rsidR="00830DD0" w:rsidRPr="00CD58CB" w:rsidRDefault="00830DD0" w:rsidP="00E06D9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CD58CB">
        <w:rPr>
          <w:rFonts w:ascii="Verdana" w:hAnsi="Verdana"/>
          <w:sz w:val="18"/>
          <w:szCs w:val="18"/>
        </w:rPr>
        <w:t xml:space="preserve">doświetlenie sceny przy użyciu reflektorów profilowych LED z regulowaną optyką oraz diod LED </w:t>
      </w:r>
      <w:proofErr w:type="spellStart"/>
      <w:r w:rsidRPr="00CD58CB">
        <w:rPr>
          <w:rFonts w:ascii="Verdana" w:hAnsi="Verdana"/>
          <w:sz w:val="18"/>
          <w:szCs w:val="18"/>
        </w:rPr>
        <w:t>truecolor</w:t>
      </w:r>
      <w:proofErr w:type="spellEnd"/>
      <w:r w:rsidRPr="00CD58CB">
        <w:rPr>
          <w:rFonts w:ascii="Verdana" w:hAnsi="Verdana"/>
          <w:sz w:val="18"/>
          <w:szCs w:val="18"/>
        </w:rPr>
        <w:t xml:space="preserve"> przynajmniej według dwóch </w:t>
      </w:r>
      <w:r w:rsidR="00CD58CB" w:rsidRPr="00CD58CB">
        <w:rPr>
          <w:rFonts w:ascii="Verdana" w:hAnsi="Verdana"/>
          <w:sz w:val="18"/>
          <w:szCs w:val="18"/>
        </w:rPr>
        <w:t xml:space="preserve">wskazanych w Załączniku 1 do umowy </w:t>
      </w:r>
      <w:r w:rsidRPr="00CD58CB">
        <w:rPr>
          <w:rFonts w:ascii="Verdana" w:hAnsi="Verdana"/>
          <w:sz w:val="18"/>
          <w:szCs w:val="18"/>
        </w:rPr>
        <w:t>schematów geometrycznych</w:t>
      </w:r>
      <w:r w:rsidR="00CD58CB" w:rsidRPr="00CD58CB">
        <w:rPr>
          <w:rFonts w:ascii="Verdana" w:hAnsi="Verdana"/>
          <w:sz w:val="18"/>
          <w:szCs w:val="18"/>
        </w:rPr>
        <w:t>;</w:t>
      </w:r>
    </w:p>
    <w:p w14:paraId="29519A4F" w14:textId="54A9982B" w:rsidR="00830DD0" w:rsidRPr="00CD58CB" w:rsidRDefault="00CD58CB" w:rsidP="00E06D9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CD58CB">
        <w:rPr>
          <w:rFonts w:ascii="Verdana" w:hAnsi="Verdana"/>
          <w:sz w:val="18"/>
          <w:szCs w:val="18"/>
        </w:rPr>
        <w:t xml:space="preserve">realizację wideo z trzech kamer (1 plan daleki, 2 plany bliskie lub średnie dopasowane do sytuacji na scenie) wraz z </w:t>
      </w:r>
      <w:proofErr w:type="spellStart"/>
      <w:r w:rsidRPr="00CD58CB">
        <w:rPr>
          <w:rFonts w:ascii="Verdana" w:hAnsi="Verdana"/>
          <w:sz w:val="18"/>
          <w:szCs w:val="18"/>
        </w:rPr>
        <w:t>miksem</w:t>
      </w:r>
      <w:proofErr w:type="spellEnd"/>
      <w:r w:rsidRPr="00CD58CB">
        <w:rPr>
          <w:rFonts w:ascii="Verdana" w:hAnsi="Verdana"/>
          <w:sz w:val="18"/>
          <w:szCs w:val="18"/>
        </w:rPr>
        <w:t xml:space="preserve"> wizyjnym uwzględniającym: czołówkę, </w:t>
      </w:r>
      <w:proofErr w:type="spellStart"/>
      <w:r w:rsidRPr="00CD58CB">
        <w:rPr>
          <w:rFonts w:ascii="Verdana" w:hAnsi="Verdana"/>
          <w:sz w:val="18"/>
          <w:szCs w:val="18"/>
        </w:rPr>
        <w:t>tyłówkę</w:t>
      </w:r>
      <w:proofErr w:type="spellEnd"/>
      <w:r w:rsidRPr="00CD58CB">
        <w:rPr>
          <w:rFonts w:ascii="Verdana" w:hAnsi="Verdana"/>
          <w:sz w:val="18"/>
          <w:szCs w:val="18"/>
        </w:rPr>
        <w:t xml:space="preserve"> oraz tło dostarczone przez Zleceniodawcę, belki z podpisami osób występujących na scenie, slajdy prezentowane przez prelegentów z komputera udostępnionego w tym celu przez Zleceniodawcę</w:t>
      </w:r>
      <w:r w:rsidR="00830DD0" w:rsidRPr="00CD58CB">
        <w:rPr>
          <w:rFonts w:ascii="Verdana" w:hAnsi="Verdana"/>
          <w:sz w:val="18"/>
          <w:szCs w:val="18"/>
        </w:rPr>
        <w:t>,</w:t>
      </w:r>
    </w:p>
    <w:p w14:paraId="3A999354" w14:textId="77777777" w:rsidR="00830DD0" w:rsidRPr="00CD58CB" w:rsidRDefault="00830DD0" w:rsidP="00E06D9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CD58CB">
        <w:rPr>
          <w:rFonts w:ascii="Verdana" w:hAnsi="Verdana"/>
          <w:sz w:val="18"/>
          <w:szCs w:val="18"/>
        </w:rPr>
        <w:t xml:space="preserve">realizację audio za pomocą mikrofonów </w:t>
      </w:r>
      <w:proofErr w:type="spellStart"/>
      <w:r w:rsidRPr="00CD58CB">
        <w:rPr>
          <w:rFonts w:ascii="Verdana" w:hAnsi="Verdana"/>
          <w:sz w:val="18"/>
          <w:szCs w:val="18"/>
        </w:rPr>
        <w:t>headsetowych</w:t>
      </w:r>
      <w:proofErr w:type="spellEnd"/>
      <w:r w:rsidRPr="00CD58CB">
        <w:rPr>
          <w:rFonts w:ascii="Verdana" w:hAnsi="Verdana"/>
          <w:sz w:val="18"/>
          <w:szCs w:val="18"/>
        </w:rPr>
        <w:t xml:space="preserve"> dla osób występujących na scenie oraz dwóch bezprzewodowych mikrofonów ręcznych dla osób zabierających głos na widowni (Zleceniodawca zapewnia dwie osoby do obsługi mikrofonów udostępnionych w tym celu przez Wykonawcę),</w:t>
      </w:r>
    </w:p>
    <w:p w14:paraId="30B5D40F" w14:textId="72B2BD80" w:rsidR="00830DD0" w:rsidRPr="00E06D90" w:rsidRDefault="00830DD0" w:rsidP="00E06D9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transmisję internetową audio-wideo w standardzie min. Full HD (1080p) jw. za pośrednictwem kanału YouTube „AGH Kraków” pod utworzonym wcześniej linkiem,</w:t>
      </w:r>
    </w:p>
    <w:p w14:paraId="4A95156C" w14:textId="77777777" w:rsidR="00830DD0" w:rsidRPr="00E06D90" w:rsidRDefault="00830DD0" w:rsidP="00E06D9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zapis sygnału PGM w standardzie min. Full HD (1080p) w formie pliku MPEG-4,</w:t>
      </w:r>
    </w:p>
    <w:p w14:paraId="54639F22" w14:textId="14EE921C" w:rsidR="00830DD0" w:rsidRPr="00627A7A" w:rsidRDefault="00830DD0" w:rsidP="00E06D9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627A7A">
        <w:rPr>
          <w:rFonts w:ascii="Verdana" w:hAnsi="Verdana"/>
          <w:sz w:val="18"/>
          <w:szCs w:val="18"/>
        </w:rPr>
        <w:t xml:space="preserve">plik z zapisem sygnału PGM po zrealizowaniu transmisji </w:t>
      </w:r>
      <w:r w:rsidR="004601F2" w:rsidRPr="00627A7A">
        <w:rPr>
          <w:rFonts w:ascii="Verdana" w:hAnsi="Verdana"/>
          <w:sz w:val="18"/>
          <w:szCs w:val="18"/>
        </w:rPr>
        <w:t>powinien</w:t>
      </w:r>
      <w:r w:rsidR="00CD58CB" w:rsidRPr="00627A7A">
        <w:rPr>
          <w:rFonts w:ascii="Verdana" w:hAnsi="Verdana"/>
          <w:sz w:val="18"/>
          <w:szCs w:val="18"/>
        </w:rPr>
        <w:t xml:space="preserve"> zostać niezwłocznie </w:t>
      </w:r>
      <w:r w:rsidR="004601F2" w:rsidRPr="00627A7A">
        <w:rPr>
          <w:rFonts w:ascii="Verdana" w:hAnsi="Verdana"/>
          <w:sz w:val="18"/>
          <w:szCs w:val="18"/>
        </w:rPr>
        <w:t>przekazany Zlecającemu za pośrednictwem udostępnionego przez niego w tym celu nośnika USB</w:t>
      </w:r>
      <w:r w:rsidRPr="00627A7A">
        <w:rPr>
          <w:rFonts w:ascii="Verdana" w:hAnsi="Verdana"/>
          <w:sz w:val="18"/>
          <w:szCs w:val="18"/>
        </w:rPr>
        <w:t>,</w:t>
      </w:r>
    </w:p>
    <w:p w14:paraId="603C529F" w14:textId="77777777" w:rsidR="00627A7A" w:rsidRPr="00627A7A" w:rsidRDefault="00627A7A" w:rsidP="00F575A1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627A7A">
        <w:rPr>
          <w:rFonts w:ascii="Verdana" w:hAnsi="Verdana"/>
          <w:sz w:val="18"/>
          <w:szCs w:val="18"/>
        </w:rPr>
        <w:t>napisy rozszerzone do zapisu transmisji na YouTube w języku polskim spełniające standard WCAG 2.1.</w:t>
      </w:r>
      <w:r w:rsidRPr="00627A7A">
        <w:rPr>
          <w:rFonts w:ascii="Verdana" w:hAnsi="Verdana"/>
          <w:sz w:val="20"/>
          <w:szCs w:val="20"/>
        </w:rPr>
        <w:t xml:space="preserve"> </w:t>
      </w:r>
      <w:r w:rsidR="00830DD0" w:rsidRPr="00627A7A">
        <w:rPr>
          <w:rFonts w:ascii="Verdana" w:hAnsi="Verdana"/>
          <w:sz w:val="18"/>
          <w:szCs w:val="18"/>
        </w:rPr>
        <w:t xml:space="preserve">(zgodnie z Ustawą z 4 kwietnia 2019 r. o dostępności cyfrowej stron internetowych i aplikacji mobilnych podmiotów publicznych), </w:t>
      </w:r>
      <w:r w:rsidRPr="00627A7A">
        <w:rPr>
          <w:rFonts w:ascii="Verdana" w:hAnsi="Verdana"/>
          <w:sz w:val="18"/>
          <w:szCs w:val="18"/>
        </w:rPr>
        <w:t>zawierające znaczniki czasowe zsynchronizowane z nagraniem, dostarczone w formie pliku .</w:t>
      </w:r>
      <w:proofErr w:type="spellStart"/>
      <w:r w:rsidRPr="00627A7A">
        <w:rPr>
          <w:rFonts w:ascii="Verdana" w:hAnsi="Verdana"/>
          <w:sz w:val="18"/>
          <w:szCs w:val="18"/>
        </w:rPr>
        <w:t>srt</w:t>
      </w:r>
      <w:proofErr w:type="spellEnd"/>
      <w:r w:rsidRPr="00C568F6">
        <w:rPr>
          <w:rFonts w:ascii="Verdana" w:hAnsi="Verdana"/>
          <w:sz w:val="20"/>
          <w:szCs w:val="20"/>
        </w:rPr>
        <w:t xml:space="preserve"> </w:t>
      </w:r>
    </w:p>
    <w:p w14:paraId="0BA9B8C2" w14:textId="6BF86867" w:rsidR="00830DD0" w:rsidRPr="00627A7A" w:rsidRDefault="00627A7A" w:rsidP="00F575A1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627A7A">
        <w:rPr>
          <w:rFonts w:ascii="Verdana" w:hAnsi="Verdana"/>
          <w:sz w:val="18"/>
          <w:szCs w:val="18"/>
        </w:rPr>
        <w:lastRenderedPageBreak/>
        <w:t>tłumaczenie napisów do nagrania transmisji w języku polskim na język angielski spełniające standard WCAG 2.1. (zgodnie z Ustawą z 4 kwietnia 2019r. o dostępności cyfrowej stron internetowych i aplikacji mobilnych podmiotów publicznych), poprawne pod względem leksykalnym i gramatycznym, zawierające znaczniki czasowe zsynchronizowane z nagraniem umożliwiające publikację w mediach społecznościowych, dostarczone w formie pliku .</w:t>
      </w:r>
      <w:proofErr w:type="spellStart"/>
      <w:r w:rsidRPr="00627A7A">
        <w:rPr>
          <w:rFonts w:ascii="Verdana" w:hAnsi="Verdana"/>
          <w:sz w:val="18"/>
          <w:szCs w:val="18"/>
        </w:rPr>
        <w:t>srt</w:t>
      </w:r>
      <w:proofErr w:type="spellEnd"/>
      <w:r w:rsidR="00830DD0" w:rsidRPr="00627A7A">
        <w:rPr>
          <w:rFonts w:ascii="Verdana" w:hAnsi="Verdana"/>
          <w:sz w:val="18"/>
          <w:szCs w:val="18"/>
        </w:rPr>
        <w:t>,</w:t>
      </w:r>
    </w:p>
    <w:p w14:paraId="0921A85F" w14:textId="710BADE8" w:rsidR="00830DD0" w:rsidRPr="00E06D90" w:rsidRDefault="00830DD0" w:rsidP="00E06D9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napisy do relacji w języku polskim i angielskim mają zostać dostarczone w ciągu </w:t>
      </w:r>
      <w:r w:rsidR="00627A7A">
        <w:rPr>
          <w:rFonts w:ascii="Verdana" w:hAnsi="Verdana"/>
          <w:sz w:val="18"/>
          <w:szCs w:val="18"/>
        </w:rPr>
        <w:t>14</w:t>
      </w:r>
      <w:r w:rsidRPr="00E06D90">
        <w:rPr>
          <w:rFonts w:ascii="Verdana" w:hAnsi="Verdana"/>
          <w:sz w:val="18"/>
          <w:szCs w:val="18"/>
        </w:rPr>
        <w:t xml:space="preserve"> dni od daty danego wydarzenia.</w:t>
      </w:r>
    </w:p>
    <w:p w14:paraId="6B44F955" w14:textId="77777777" w:rsidR="00830DD0" w:rsidRPr="00E06D90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5</w:t>
      </w:r>
    </w:p>
    <w:p w14:paraId="501E3441" w14:textId="77777777" w:rsidR="00830DD0" w:rsidRPr="00E06D90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1. Dokumentem rozliczeniowym będzie faktura VAT.</w:t>
      </w:r>
    </w:p>
    <w:p w14:paraId="1E64466C" w14:textId="77777777" w:rsidR="00BD5D13" w:rsidRDefault="00E82FD3" w:rsidP="00E82FD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82FD3">
        <w:rPr>
          <w:rFonts w:ascii="Verdana" w:hAnsi="Verdana"/>
          <w:sz w:val="18"/>
          <w:szCs w:val="18"/>
        </w:rPr>
        <w:t>2. Zapłata wynagrodzenia nastąpi za wykonanie faktycznej ilości usług</w:t>
      </w:r>
      <w:r w:rsidR="00BD5D13">
        <w:rPr>
          <w:rFonts w:ascii="Verdana" w:hAnsi="Verdana"/>
          <w:sz w:val="18"/>
          <w:szCs w:val="18"/>
        </w:rPr>
        <w:t>.</w:t>
      </w:r>
    </w:p>
    <w:p w14:paraId="51098888" w14:textId="42851258" w:rsidR="00E82FD3" w:rsidRPr="00E82FD3" w:rsidRDefault="00BD5D13" w:rsidP="00E82FD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3. Zapłata nastąpi </w:t>
      </w:r>
      <w:r w:rsidR="00E82FD3" w:rsidRPr="00E82FD3">
        <w:rPr>
          <w:rFonts w:ascii="Verdana" w:hAnsi="Verdana"/>
          <w:sz w:val="18"/>
          <w:szCs w:val="18"/>
        </w:rPr>
        <w:t>przelewem w terminie do 21 dni od daty otrzymania faktury częściowej przez Zleceniodawcę za wykonanie  transmisji audio-wideo z wydarzenia, na rachunek Zleceniobiorcy zawarty na dzień zlecenia przelewu w wykazie podmiotów, o których mowa w art. 96b ust. 1) Ustawy o podatku od towarów i usług.</w:t>
      </w:r>
    </w:p>
    <w:p w14:paraId="20D8B3E5" w14:textId="3979C9D4" w:rsidR="00830DD0" w:rsidRPr="00E06D90" w:rsidRDefault="00BD5D13" w:rsidP="00E82FD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</w:t>
      </w:r>
      <w:r w:rsidR="00E82FD3" w:rsidRPr="00E06D90">
        <w:rPr>
          <w:rFonts w:ascii="Verdana" w:hAnsi="Verdana"/>
          <w:sz w:val="18"/>
          <w:szCs w:val="18"/>
        </w:rPr>
        <w:t>. Strony postanawiają, że zapłata następuje w dniu obciążenia rachunku bankowego Zleceniodawcy.</w:t>
      </w:r>
    </w:p>
    <w:p w14:paraId="347A0A8B" w14:textId="170C6613" w:rsidR="00830DD0" w:rsidRPr="00E06D90" w:rsidRDefault="00BD5D13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</w:t>
      </w:r>
      <w:r w:rsidR="00830DD0" w:rsidRPr="00E06D90">
        <w:rPr>
          <w:rFonts w:ascii="Verdana" w:hAnsi="Verdana"/>
          <w:sz w:val="18"/>
          <w:szCs w:val="18"/>
        </w:rPr>
        <w:t>. W przypadku nieterminowej płatności należności Zleceniobiorca ma prawo naliczyć Zleceniodawcy odsetki ustawowe za każdy dzień zwłoki.</w:t>
      </w:r>
    </w:p>
    <w:p w14:paraId="48F352BC" w14:textId="77777777" w:rsidR="00830DD0" w:rsidRPr="00E06D90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6</w:t>
      </w:r>
    </w:p>
    <w:p w14:paraId="39B9C0C7" w14:textId="2EA46CFE" w:rsidR="00830DD0" w:rsidRPr="00E06D90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1. Strony ustanawiają odpowiedzialność za niewykonanie lub nienależyte wykonanie umowy w formie kar umownych .</w:t>
      </w:r>
    </w:p>
    <w:p w14:paraId="26255AE6" w14:textId="77777777" w:rsidR="00830DD0" w:rsidRPr="00E06D90" w:rsidRDefault="00830DD0" w:rsidP="00E06D90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2. Zleceniobiorca zapłaci Zleceniodawcy kary umowne :</w:t>
      </w:r>
    </w:p>
    <w:p w14:paraId="021D03C6" w14:textId="77777777" w:rsidR="00830DD0" w:rsidRPr="00E06D90" w:rsidRDefault="00830DD0" w:rsidP="00E06D9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za niewykonanie transmisji audio-wideo w umówionym terminie w wysokości 5% całkowitego wynagrodzenia określonego w §3 ust. 1;</w:t>
      </w:r>
    </w:p>
    <w:p w14:paraId="2E266AB8" w14:textId="77777777" w:rsidR="00830DD0" w:rsidRPr="00E06D90" w:rsidRDefault="00830DD0" w:rsidP="00E06D9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za zwłokę w dostarczeniu w terminie napisów do transmisji w wysokości 0,01% całkowitego wynagrodzenia określonego w §3 ust.1 za każdy dzień zwłoki;</w:t>
      </w:r>
    </w:p>
    <w:p w14:paraId="12D8D9A2" w14:textId="77777777" w:rsidR="00830DD0" w:rsidRPr="00E06D90" w:rsidRDefault="00830DD0" w:rsidP="00E06D9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z tytułu wypowiedzenia umowy z przyczyn występujących po stronie Zleceniobiorcy, w wysokości 10 % od kwoty stanowiącej różnicę pomiędzy całkowitym  wynagrodzeniem brutto za przedmiot umowy określonym w §3 ust. 1, a sumą wynagrodzeń brutto za usługi zrealizowane do dnia wypowiedzenia umowy.</w:t>
      </w:r>
    </w:p>
    <w:p w14:paraId="2421DC97" w14:textId="77777777" w:rsidR="00830DD0" w:rsidRPr="00E06D90" w:rsidRDefault="00830DD0" w:rsidP="00E06D9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za niewykonanie lub nienależyte wykonanie umowy w wysokości 10% wynagrodzenia określonego w §3 ust.1.</w:t>
      </w:r>
    </w:p>
    <w:p w14:paraId="4218644C" w14:textId="77777777" w:rsidR="00830DD0" w:rsidRPr="00E06D90" w:rsidRDefault="00830DD0" w:rsidP="00E06D9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3. Zleceniodawca zapłaci Zleceniobiorcy kary umowne z tytułu wypowiedzenia umowy z przyczyn występujących po stronie Zleceniodawcy, w wysokości 10 % od kwoty stanowiącej różnicę pomiędzy całkowitym  wynagrodzeniem brutto za przedmiot umowy określonym w §3 ust. 1, a sumą wynagrodzeń brutto za usługi zrealizowane do dnia wypowiedzenia umowy.</w:t>
      </w:r>
    </w:p>
    <w:p w14:paraId="3CCC907A" w14:textId="77777777" w:rsidR="00830DD0" w:rsidRPr="00E06D90" w:rsidRDefault="00830DD0" w:rsidP="00E06D9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4. Jeżeli kary umowne nie pokryją poniesionej szkody, Strony niniejszej umowy zastrzegają sobie prawo dochodzenia odszkodowania uzupełniającego na zasadach określonych w art. 471 K.C. do wysokości poniesionej szkody.</w:t>
      </w:r>
    </w:p>
    <w:p w14:paraId="0ECF5C22" w14:textId="77777777" w:rsidR="00830DD0" w:rsidRPr="00E06D90" w:rsidRDefault="00830DD0" w:rsidP="00E06D9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5. Zleceniobiorca nie może dokonywać cesji wierzytelności wynikających z niniejszej umowy.</w:t>
      </w:r>
    </w:p>
    <w:p w14:paraId="440E4697" w14:textId="77777777" w:rsidR="00830DD0" w:rsidRPr="00E06D90" w:rsidRDefault="00830DD0" w:rsidP="00E06D9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6. Zleceniodawca zastrzega sobie możliwość potrącenia kar umownych z wynagrodzenia Zleceniobiorcy.</w:t>
      </w:r>
    </w:p>
    <w:p w14:paraId="72B6D835" w14:textId="77777777" w:rsidR="00830DD0" w:rsidRPr="00E06D90" w:rsidRDefault="00830DD0" w:rsidP="00E06D9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7. Łączna maksymalna wysokość kar umownych, których mogą dochodzić Strony nie może przekroczyć 20% wynagrodzenia netto, o którym mowa w  § 3  ust. 1 umowy.</w:t>
      </w:r>
    </w:p>
    <w:p w14:paraId="6B9162C9" w14:textId="77777777" w:rsidR="00830DD0" w:rsidRPr="00E06D90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7</w:t>
      </w:r>
    </w:p>
    <w:p w14:paraId="4387AAD6" w14:textId="77777777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1. Zleceniodawca może rozwiązać umowę za wypowiedzeniem w trybie natychmiastowym  (bez zachowania okresu wypowiedzenia)  z następujących przyczyn:</w:t>
      </w:r>
    </w:p>
    <w:p w14:paraId="46B1AA49" w14:textId="77777777" w:rsidR="00830DD0" w:rsidRPr="00E06D90" w:rsidRDefault="00830DD0" w:rsidP="00E06D90">
      <w:pPr>
        <w:numPr>
          <w:ilvl w:val="0"/>
          <w:numId w:val="7"/>
        </w:numPr>
        <w:spacing w:after="0" w:line="240" w:lineRule="auto"/>
        <w:ind w:left="709" w:hanging="283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w przypadku podjęcia likwidacji firmy przez Zleceniobiorcę lub co najmniej jednego </w:t>
      </w:r>
      <w:r w:rsidRPr="00E06D90">
        <w:rPr>
          <w:rFonts w:ascii="Verdana" w:hAnsi="Verdana"/>
          <w:sz w:val="18"/>
          <w:szCs w:val="18"/>
        </w:rPr>
        <w:br/>
        <w:t>ze Zleceniobiorców w przypadku Zleceniobiorców wspólnie realizujących zamówienie (konsorcjum, spółka cywilna),</w:t>
      </w:r>
    </w:p>
    <w:p w14:paraId="28DE847E" w14:textId="77777777" w:rsidR="00830DD0" w:rsidRPr="00E06D90" w:rsidRDefault="00830DD0" w:rsidP="00E06D90">
      <w:pPr>
        <w:numPr>
          <w:ilvl w:val="0"/>
          <w:numId w:val="7"/>
        </w:numPr>
        <w:spacing w:after="0" w:line="240" w:lineRule="auto"/>
        <w:ind w:left="709" w:hanging="283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zostanie wydany nakaz zajęcia majątku Zleceniobiorcy w zakresie, który uniemożliwia wykonanie przez Zleceniobiorców przedmiotu Umowy, </w:t>
      </w:r>
    </w:p>
    <w:p w14:paraId="7B8DA4AB" w14:textId="77777777" w:rsidR="00830DD0" w:rsidRPr="00E06D90" w:rsidRDefault="00830DD0" w:rsidP="00E06D90">
      <w:pPr>
        <w:numPr>
          <w:ilvl w:val="0"/>
          <w:numId w:val="7"/>
        </w:numPr>
        <w:spacing w:after="0" w:line="240" w:lineRule="auto"/>
        <w:ind w:left="709" w:hanging="283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w przypadku rozwiązania umowy konsorcjum przez co najmniej jednego z członków konsorcjum, </w:t>
      </w:r>
    </w:p>
    <w:p w14:paraId="03F33E98" w14:textId="77777777" w:rsidR="00830DD0" w:rsidRPr="00E06D90" w:rsidRDefault="00830DD0" w:rsidP="00E06D90">
      <w:pPr>
        <w:numPr>
          <w:ilvl w:val="0"/>
          <w:numId w:val="7"/>
        </w:numPr>
        <w:spacing w:after="0" w:line="240" w:lineRule="auto"/>
        <w:ind w:left="709" w:hanging="283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w przypadku naruszenia przez Zleceniobiorcę któregokolwiek z warunków niniejszej umowy, a w szczególności w sytuacji dostarczania produktów lub potraw o jakości niespełniającej wymagań określonych niniejszą umową,</w:t>
      </w:r>
    </w:p>
    <w:p w14:paraId="247E00B6" w14:textId="77777777" w:rsidR="00104D63" w:rsidRDefault="00104D63" w:rsidP="00E06D90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Verdana" w:eastAsia="Arial Unicode MS" w:hAnsi="Verdana"/>
          <w:b/>
          <w:sz w:val="18"/>
          <w:szCs w:val="18"/>
        </w:rPr>
      </w:pPr>
    </w:p>
    <w:p w14:paraId="25B4F41C" w14:textId="0D4ED640" w:rsidR="00830DD0" w:rsidRPr="00E06D90" w:rsidRDefault="00830DD0" w:rsidP="00E06D90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Verdana" w:eastAsia="Arial Unicode MS" w:hAnsi="Verdana"/>
          <w:b/>
          <w:bCs/>
          <w:sz w:val="18"/>
          <w:szCs w:val="18"/>
          <w:lang w:eastAsia="pl-PL"/>
        </w:rPr>
      </w:pPr>
      <w:r w:rsidRPr="00E06D90">
        <w:rPr>
          <w:rFonts w:ascii="Verdana" w:eastAsia="Arial Unicode MS" w:hAnsi="Verdana"/>
          <w:b/>
          <w:sz w:val="18"/>
          <w:szCs w:val="18"/>
        </w:rPr>
        <w:t>§ 8</w:t>
      </w:r>
      <w:r w:rsidRPr="00E06D90">
        <w:rPr>
          <w:rFonts w:ascii="Verdana" w:eastAsia="Arial Unicode MS" w:hAnsi="Verdana"/>
          <w:sz w:val="18"/>
          <w:szCs w:val="18"/>
        </w:rPr>
        <w:t xml:space="preserve"> </w:t>
      </w:r>
      <w:r w:rsidRPr="00E06D90">
        <w:rPr>
          <w:rFonts w:ascii="Verdana" w:hAnsi="Verdana"/>
          <w:b/>
          <w:bCs/>
          <w:sz w:val="18"/>
          <w:szCs w:val="18"/>
        </w:rPr>
        <w:t>Odstąpienie i wypowiedzenie Umowy</w:t>
      </w:r>
    </w:p>
    <w:p w14:paraId="2A059410" w14:textId="1692769D" w:rsidR="00830DD0" w:rsidRPr="00E06D90" w:rsidRDefault="00830DD0" w:rsidP="00E06D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t>1. Zleceniodawca może odstąpić od Umowy w przypadku wystąpienia okoliczności, o których mowa w art.</w:t>
      </w:r>
      <w:r w:rsidR="00104D63">
        <w:rPr>
          <w:rFonts w:ascii="Verdana" w:eastAsia="Arial Unicode MS" w:hAnsi="Verdana"/>
          <w:sz w:val="18"/>
          <w:szCs w:val="18"/>
        </w:rPr>
        <w:t> </w:t>
      </w:r>
      <w:r w:rsidRPr="00E06D90">
        <w:rPr>
          <w:rFonts w:ascii="Verdana" w:eastAsia="Arial Unicode MS" w:hAnsi="Verdana"/>
          <w:sz w:val="18"/>
          <w:szCs w:val="18"/>
        </w:rPr>
        <w:t>456 ustawy z dnia 11 września 2019 r. Prawo zamówień publicznych (Dz.U. 202</w:t>
      </w:r>
      <w:r w:rsidR="00E06D90" w:rsidRPr="00E06D90">
        <w:rPr>
          <w:rFonts w:ascii="Verdana" w:eastAsia="Arial Unicode MS" w:hAnsi="Verdana"/>
          <w:sz w:val="18"/>
          <w:szCs w:val="18"/>
        </w:rPr>
        <w:t>4</w:t>
      </w:r>
      <w:r w:rsidRPr="00E06D90">
        <w:rPr>
          <w:rFonts w:ascii="Verdana" w:eastAsia="Arial Unicode MS" w:hAnsi="Verdana"/>
          <w:sz w:val="18"/>
          <w:szCs w:val="18"/>
        </w:rPr>
        <w:t xml:space="preserve"> poz. 1</w:t>
      </w:r>
      <w:r w:rsidR="00E06D90" w:rsidRPr="00E06D90">
        <w:rPr>
          <w:rFonts w:ascii="Verdana" w:eastAsia="Arial Unicode MS" w:hAnsi="Verdana"/>
          <w:sz w:val="18"/>
          <w:szCs w:val="18"/>
        </w:rPr>
        <w:t>320</w:t>
      </w:r>
      <w:r w:rsidRPr="00E06D90">
        <w:rPr>
          <w:rFonts w:ascii="Verdana" w:eastAsia="Arial Unicode MS" w:hAnsi="Verdana"/>
          <w:sz w:val="18"/>
          <w:szCs w:val="18"/>
        </w:rPr>
        <w:t>).</w:t>
      </w:r>
    </w:p>
    <w:p w14:paraId="330E0500" w14:textId="77777777" w:rsidR="00830DD0" w:rsidRPr="00E06D90" w:rsidRDefault="00830DD0" w:rsidP="00E06D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t xml:space="preserve">2. Zleceniodawca ma prawo wypowiedzieć Umowę w trybie natychmiastowym, gdy Zleceniobiorca mimo otrzymania pisemnego wezwania i wyznaczenia przez Zleceniodawcę terminu do prawidłowego wykonania przedmiotu Umowy dalej nienależycie wykonuje zobowiązania wynikające z Umowy. </w:t>
      </w:r>
    </w:p>
    <w:p w14:paraId="3BE2AD03" w14:textId="11214D1A" w:rsidR="00830DD0" w:rsidRPr="00E06D90" w:rsidRDefault="00830DD0" w:rsidP="00E06D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lastRenderedPageBreak/>
        <w:t>3. Odstąpienie i wypowiedzenie Umowy wymaga pisemnego oświadczenia z podaniem uzasadnienia pod rygorem nieważności w terminie do 14 dni od wystąpienia okoliczności lub powzięcia informacji o</w:t>
      </w:r>
      <w:r w:rsidR="00E06D90" w:rsidRPr="00E06D90">
        <w:rPr>
          <w:rFonts w:ascii="Verdana" w:eastAsia="Arial Unicode MS" w:hAnsi="Verdana"/>
          <w:sz w:val="18"/>
          <w:szCs w:val="18"/>
        </w:rPr>
        <w:t> </w:t>
      </w:r>
      <w:r w:rsidRPr="00E06D90">
        <w:rPr>
          <w:rFonts w:ascii="Verdana" w:eastAsia="Arial Unicode MS" w:hAnsi="Verdana"/>
          <w:sz w:val="18"/>
          <w:szCs w:val="18"/>
        </w:rPr>
        <w:t>wystąpieniu okoliczności, o których mowa w ust.1-</w:t>
      </w:r>
      <w:r w:rsidR="00903C8B">
        <w:rPr>
          <w:rFonts w:ascii="Verdana" w:eastAsia="Arial Unicode MS" w:hAnsi="Verdana"/>
          <w:sz w:val="18"/>
          <w:szCs w:val="18"/>
        </w:rPr>
        <w:t>2</w:t>
      </w:r>
      <w:r w:rsidRPr="00E06D90">
        <w:rPr>
          <w:rFonts w:ascii="Verdana" w:eastAsia="Arial Unicode MS" w:hAnsi="Verdana"/>
          <w:sz w:val="18"/>
          <w:szCs w:val="18"/>
        </w:rPr>
        <w:t>.</w:t>
      </w:r>
    </w:p>
    <w:p w14:paraId="02142808" w14:textId="77777777" w:rsidR="00830DD0" w:rsidRPr="00E06D90" w:rsidRDefault="00830DD0" w:rsidP="00E06D90">
      <w:pPr>
        <w:spacing w:after="0" w:line="240" w:lineRule="auto"/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9 Zmiany Umowy</w:t>
      </w:r>
    </w:p>
    <w:p w14:paraId="5A506983" w14:textId="77777777" w:rsidR="00830DD0" w:rsidRPr="00E06D90" w:rsidRDefault="00830DD0" w:rsidP="00E06D9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E06D90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59EC9FAE" w14:textId="77777777" w:rsidR="00830DD0" w:rsidRPr="00E06D90" w:rsidRDefault="00830DD0" w:rsidP="00E06D9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E06D90"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65B6C5ED" w14:textId="3FC24011" w:rsidR="00830DD0" w:rsidRPr="00E06D90" w:rsidRDefault="00830DD0" w:rsidP="00E06D90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kern w:val="2"/>
          <w:sz w:val="18"/>
          <w:szCs w:val="18"/>
        </w:rPr>
        <w:t>3. Dopuszcza się możliwość zmiany ustaleń niniejszej umowy w stosunku do treści oferty Zleceniobiorcy w</w:t>
      </w:r>
      <w:r w:rsidR="00104D63">
        <w:rPr>
          <w:rFonts w:ascii="Verdana" w:hAnsi="Verdana"/>
          <w:kern w:val="2"/>
          <w:sz w:val="18"/>
          <w:szCs w:val="18"/>
        </w:rPr>
        <w:t> </w:t>
      </w:r>
      <w:r w:rsidRPr="00E06D90">
        <w:rPr>
          <w:rFonts w:ascii="Verdana" w:hAnsi="Verdana"/>
          <w:kern w:val="2"/>
          <w:sz w:val="18"/>
          <w:szCs w:val="18"/>
        </w:rPr>
        <w:t>następującym zakresie</w:t>
      </w: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2FD40EA2" w14:textId="77777777" w:rsidR="00830DD0" w:rsidRPr="00E06D90" w:rsidRDefault="00830DD0" w:rsidP="00E06D90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b/>
          <w:color w:val="000000"/>
          <w:kern w:val="2"/>
          <w:sz w:val="18"/>
          <w:szCs w:val="18"/>
        </w:rPr>
        <w:t>terminu realizacji przedmiotu zamówienia</w:t>
      </w:r>
      <w:r w:rsidRPr="00E06D90">
        <w:rPr>
          <w:rFonts w:ascii="Verdana" w:hAnsi="Verdana"/>
          <w:color w:val="000000"/>
          <w:kern w:val="2"/>
          <w:sz w:val="18"/>
          <w:szCs w:val="18"/>
        </w:rPr>
        <w:t>, gdy jest ona spowodowana:</w:t>
      </w:r>
    </w:p>
    <w:p w14:paraId="75422827" w14:textId="77777777" w:rsidR="00830DD0" w:rsidRPr="00E06D90" w:rsidRDefault="00830DD0" w:rsidP="00E06D9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E06D90" w:rsidRDefault="00830DD0" w:rsidP="00E06D9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 następstwem okoliczności leżących po stronie Zleceniodawcy lub przeszkodami dającymi się przypisać Zleceniodawcy.</w:t>
      </w:r>
    </w:p>
    <w:p w14:paraId="7AE4EC0E" w14:textId="77777777" w:rsidR="00830DD0" w:rsidRPr="00E06D90" w:rsidRDefault="00830DD0" w:rsidP="00E06D9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E06D90" w:rsidRDefault="00830DD0" w:rsidP="00E06D90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4020F6C4" w14:textId="77777777" w:rsidR="00830DD0" w:rsidRPr="00E06D90" w:rsidRDefault="00830DD0" w:rsidP="00E06D90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>− wprowadzenie nowego podwykonawcy zapewni lepszą realizację danej części zamówienia,</w:t>
      </w:r>
    </w:p>
    <w:p w14:paraId="4BA79EC2" w14:textId="722EB1E1" w:rsidR="00830DD0" w:rsidRPr="00E06D90" w:rsidRDefault="00830DD0" w:rsidP="00104D63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zmiany albo rezygnacji z podwykonawcy jeżeli dotyczy podmiotu, na którego zasoby Zleceniobiorca powoływał się, na zasadach określonych w art. 118 ust.1 ustawy </w:t>
      </w:r>
      <w:proofErr w:type="spellStart"/>
      <w:r w:rsidRPr="00E06D90">
        <w:rPr>
          <w:rFonts w:ascii="Verdana" w:hAnsi="Verdana"/>
          <w:sz w:val="18"/>
          <w:szCs w:val="18"/>
        </w:rPr>
        <w:t>Pzp</w:t>
      </w:r>
      <w:proofErr w:type="spellEnd"/>
      <w:r w:rsidRPr="00E06D90">
        <w:rPr>
          <w:rFonts w:ascii="Verdana" w:hAnsi="Verdana"/>
          <w:sz w:val="18"/>
          <w:szCs w:val="18"/>
        </w:rPr>
        <w:t>, w celu wykazania spełniania warunków udziału w postępowaniu. Zleceniobiorca jest obowiązany wykazać Zleceniodawcy, iż proponowany inny podwykonawca lub Zleceniobiorca samodzielnie spełnia je w</w:t>
      </w:r>
      <w:r w:rsidR="00104D63">
        <w:rPr>
          <w:rFonts w:ascii="Verdana" w:hAnsi="Verdana"/>
          <w:sz w:val="18"/>
          <w:szCs w:val="18"/>
        </w:rPr>
        <w:t> </w:t>
      </w:r>
      <w:r w:rsidRPr="00E06D90">
        <w:rPr>
          <w:rFonts w:ascii="Verdana" w:hAnsi="Verdana"/>
          <w:sz w:val="18"/>
          <w:szCs w:val="18"/>
        </w:rPr>
        <w:t>stopniu nie mniejszym niż wymagany w trakcie postępowania o udzielenie zamówienia,</w:t>
      </w:r>
    </w:p>
    <w:p w14:paraId="78826558" w14:textId="77777777" w:rsidR="00830DD0" w:rsidRPr="00E06D90" w:rsidRDefault="00830DD0" w:rsidP="00104D63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>ograniczenia zakresu prac objętych niniejszą umową w przypadku stwierdzenia braku  konieczności wykonywania części zamówienia.</w:t>
      </w:r>
    </w:p>
    <w:p w14:paraId="3D76DE40" w14:textId="77777777" w:rsidR="00830DD0" w:rsidRPr="00E06D90" w:rsidRDefault="00830DD0" w:rsidP="00104D63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>Zmiany osoby przeznaczonej do realizacji zamówienia, pod warunkiem, że osoba ta będzie miała doświadczenie co najmniej takie, jak osoba wskazana w ofercie.</w:t>
      </w:r>
    </w:p>
    <w:p w14:paraId="5AA2EC3B" w14:textId="77777777" w:rsidR="00830DD0" w:rsidRPr="00E06D90" w:rsidRDefault="00830DD0" w:rsidP="00E06D90">
      <w:pPr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E06D90">
        <w:rPr>
          <w:rFonts w:ascii="Verdana" w:hAnsi="Verdana"/>
          <w:sz w:val="18"/>
          <w:szCs w:val="18"/>
        </w:rPr>
        <w:t>Zleceniobiorcy</w:t>
      </w:r>
      <w:r w:rsidRPr="00E06D90">
        <w:rPr>
          <w:rFonts w:ascii="Verdana" w:hAnsi="Verdana"/>
          <w:color w:val="000000"/>
          <w:kern w:val="2"/>
          <w:sz w:val="18"/>
          <w:szCs w:val="18"/>
        </w:rPr>
        <w:t xml:space="preserve">. </w:t>
      </w:r>
    </w:p>
    <w:p w14:paraId="6B82B2AF" w14:textId="77777777" w:rsidR="00830DD0" w:rsidRPr="00406B75" w:rsidRDefault="00830DD0" w:rsidP="00E06D90">
      <w:pPr>
        <w:spacing w:after="0" w:line="240" w:lineRule="auto"/>
        <w:jc w:val="center"/>
        <w:rPr>
          <w:rFonts w:ascii="Verdana" w:hAnsi="Verdana"/>
          <w:b/>
          <w:sz w:val="18"/>
          <w:szCs w:val="18"/>
        </w:rPr>
      </w:pPr>
      <w:r w:rsidRPr="00406B75">
        <w:rPr>
          <w:rFonts w:ascii="Verdana" w:hAnsi="Verdana"/>
          <w:b/>
          <w:sz w:val="18"/>
          <w:szCs w:val="18"/>
        </w:rPr>
        <w:t>§10</w:t>
      </w:r>
    </w:p>
    <w:p w14:paraId="736EE3E7" w14:textId="66EF75E6" w:rsidR="00406B75" w:rsidRPr="00406B75" w:rsidRDefault="00406B75" w:rsidP="00A057D7">
      <w:pPr>
        <w:pStyle w:val="western"/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bookmarkStart w:id="3" w:name="__DdeLink__33_2718204298"/>
      <w:bookmarkStart w:id="4" w:name="__DdeLink__27_780793616"/>
      <w:bookmarkEnd w:id="3"/>
      <w:bookmarkEnd w:id="4"/>
      <w:r w:rsidRPr="00406B75">
        <w:rPr>
          <w:rFonts w:ascii="Verdana" w:hAnsi="Verdana"/>
          <w:sz w:val="18"/>
          <w:szCs w:val="18"/>
        </w:rPr>
        <w:t xml:space="preserve">1) Strony przewidują możliwość zmiany poziomu maksymalnego wynagrodzenia, o którym mowa w § </w:t>
      </w:r>
      <w:r w:rsidR="00A057D7">
        <w:rPr>
          <w:rFonts w:ascii="Verdana" w:hAnsi="Verdana"/>
          <w:sz w:val="18"/>
          <w:szCs w:val="18"/>
        </w:rPr>
        <w:t>3</w:t>
      </w:r>
      <w:r w:rsidRPr="00406B75">
        <w:rPr>
          <w:rFonts w:ascii="Verdana" w:hAnsi="Verdana"/>
          <w:sz w:val="18"/>
          <w:szCs w:val="18"/>
        </w:rPr>
        <w:t xml:space="preserve"> ust. </w:t>
      </w:r>
      <w:r w:rsidR="00A057D7">
        <w:rPr>
          <w:rFonts w:ascii="Verdana" w:hAnsi="Verdana"/>
          <w:sz w:val="18"/>
          <w:szCs w:val="18"/>
        </w:rPr>
        <w:t>1</w:t>
      </w:r>
      <w:r w:rsidRPr="00406B75">
        <w:rPr>
          <w:rFonts w:ascii="Verdana" w:hAnsi="Verdana"/>
          <w:sz w:val="18"/>
          <w:szCs w:val="18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002A0624" w14:textId="77777777" w:rsidR="00406B75" w:rsidRPr="00406B75" w:rsidRDefault="00406B75" w:rsidP="00A057D7">
      <w:pPr>
        <w:pStyle w:val="NormalnyWeb"/>
        <w:numPr>
          <w:ilvl w:val="0"/>
          <w:numId w:val="33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406B75"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14:paraId="673A31DF" w14:textId="77777777" w:rsidR="00406B75" w:rsidRPr="00406B75" w:rsidRDefault="00406B75" w:rsidP="00A057D7">
      <w:pPr>
        <w:pStyle w:val="NormalnyWeb"/>
        <w:numPr>
          <w:ilvl w:val="0"/>
          <w:numId w:val="33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bookmarkStart w:id="5" w:name="__DdeLink__26_1732152858"/>
      <w:bookmarkEnd w:id="5"/>
      <w:r w:rsidRPr="00406B75">
        <w:rPr>
          <w:rFonts w:ascii="Verdana" w:hAnsi="Verdana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3E982AF4" w14:textId="77777777" w:rsidR="00406B75" w:rsidRPr="00406B75" w:rsidRDefault="00406B75" w:rsidP="00A057D7">
      <w:pPr>
        <w:pStyle w:val="NormalnyWeb"/>
        <w:numPr>
          <w:ilvl w:val="0"/>
          <w:numId w:val="33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bookmarkStart w:id="6" w:name="_Hlk153287805"/>
      <w:bookmarkEnd w:id="6"/>
      <w:r w:rsidRPr="00406B75">
        <w:rPr>
          <w:rFonts w:ascii="Verdana" w:hAnsi="Verdana"/>
          <w:sz w:val="18"/>
          <w:szCs w:val="18"/>
        </w:rPr>
        <w:t>Waloryzacja wynagrodzenia Wykonawcy w oparciu o wskaźnik podany w lit. b) może nastąpić jednorazowo, nie wcześniej niż po upływie 6 miesięcy od dnia zawarcia niniejszej umowy;</w:t>
      </w:r>
    </w:p>
    <w:p w14:paraId="6EB4ACED" w14:textId="77777777" w:rsidR="00406B75" w:rsidRPr="00406B75" w:rsidRDefault="00406B75" w:rsidP="00A057D7">
      <w:pPr>
        <w:pStyle w:val="NormalnyWeb"/>
        <w:numPr>
          <w:ilvl w:val="0"/>
          <w:numId w:val="33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406B75">
        <w:rPr>
          <w:rFonts w:ascii="Verdana" w:hAnsi="Verdana"/>
          <w:sz w:val="18"/>
          <w:szCs w:val="18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245AFB95" w14:textId="77777777" w:rsidR="00406B75" w:rsidRPr="00406B75" w:rsidRDefault="00406B75" w:rsidP="00A057D7">
      <w:pPr>
        <w:pStyle w:val="western"/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406B75">
        <w:rPr>
          <w:rFonts w:ascii="Verdana" w:hAnsi="Verdana"/>
          <w:sz w:val="18"/>
          <w:szCs w:val="18"/>
        </w:rPr>
        <w:t xml:space="preserve">2) Zmiana wynagrodzenia, może zostać wprowadzona na wniosek Stron, zgodnie z poniższymi zasadami: </w:t>
      </w:r>
    </w:p>
    <w:p w14:paraId="517243CB" w14:textId="77777777" w:rsidR="00406B75" w:rsidRPr="00406B75" w:rsidRDefault="00406B75" w:rsidP="00A057D7">
      <w:pPr>
        <w:pStyle w:val="NormalnyWeb"/>
        <w:numPr>
          <w:ilvl w:val="0"/>
          <w:numId w:val="34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406B75">
        <w:rPr>
          <w:rFonts w:ascii="Verdana" w:hAnsi="Verdana" w:cs="Tahoma"/>
          <w:sz w:val="18"/>
          <w:szCs w:val="18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279F9339" w14:textId="77777777" w:rsidR="00406B75" w:rsidRPr="00406B75" w:rsidRDefault="00406B75" w:rsidP="00A057D7">
      <w:pPr>
        <w:pStyle w:val="NormalnyWeb"/>
        <w:numPr>
          <w:ilvl w:val="0"/>
          <w:numId w:val="34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406B75">
        <w:rPr>
          <w:rFonts w:ascii="Verdana" w:hAnsi="Verdana" w:cs="Tahoma"/>
          <w:sz w:val="18"/>
          <w:szCs w:val="18"/>
        </w:rPr>
        <w:t>waloryzacja wynagrodzenia Wykonawcy będzie dotyczyła tylko niezrealizowanej części zamówienia,</w:t>
      </w:r>
    </w:p>
    <w:p w14:paraId="2FDFA855" w14:textId="0081D4AA" w:rsidR="00406B75" w:rsidRPr="00406B75" w:rsidRDefault="00406B75" w:rsidP="00A057D7">
      <w:pPr>
        <w:pStyle w:val="NormalnyWeb"/>
        <w:numPr>
          <w:ilvl w:val="0"/>
          <w:numId w:val="34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406B75">
        <w:rPr>
          <w:rFonts w:ascii="Verdana" w:hAnsi="Verdana"/>
          <w:sz w:val="18"/>
          <w:szCs w:val="18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 w:rsidR="00A057D7">
        <w:rPr>
          <w:rFonts w:ascii="Verdana" w:hAnsi="Verdana"/>
          <w:sz w:val="18"/>
          <w:szCs w:val="18"/>
        </w:rPr>
        <w:t>3</w:t>
      </w:r>
      <w:r w:rsidRPr="00406B75">
        <w:rPr>
          <w:rFonts w:ascii="Verdana" w:hAnsi="Verdana"/>
          <w:sz w:val="18"/>
          <w:szCs w:val="18"/>
        </w:rPr>
        <w:t xml:space="preserve"> ust. </w:t>
      </w:r>
      <w:r w:rsidR="00A057D7">
        <w:rPr>
          <w:rFonts w:ascii="Verdana" w:hAnsi="Verdana"/>
          <w:sz w:val="18"/>
          <w:szCs w:val="18"/>
        </w:rPr>
        <w:t>1</w:t>
      </w:r>
      <w:r w:rsidRPr="00406B75">
        <w:rPr>
          <w:rFonts w:ascii="Verdana" w:hAnsi="Verdana"/>
          <w:sz w:val="18"/>
          <w:szCs w:val="18"/>
        </w:rPr>
        <w:t xml:space="preserve"> niniejszej Umowy, </w:t>
      </w:r>
    </w:p>
    <w:p w14:paraId="32498851" w14:textId="77777777" w:rsidR="00406B75" w:rsidRPr="00406B75" w:rsidRDefault="00406B75" w:rsidP="00A057D7">
      <w:pPr>
        <w:pStyle w:val="NormalnyWeb"/>
        <w:numPr>
          <w:ilvl w:val="0"/>
          <w:numId w:val="34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bookmarkStart w:id="7" w:name="__DdeLink__32_4020073998"/>
      <w:bookmarkEnd w:id="7"/>
      <w:r w:rsidRPr="00406B75">
        <w:rPr>
          <w:rFonts w:ascii="Verdana" w:hAnsi="Verdana" w:cs="Tahoma"/>
          <w:sz w:val="18"/>
          <w:szCs w:val="18"/>
        </w:rPr>
        <w:lastRenderedPageBreak/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3D5292D8" w14:textId="0E84BA1E" w:rsidR="00667A89" w:rsidRPr="00406B75" w:rsidRDefault="00667A89" w:rsidP="00406B7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8B18221" w14:textId="1B7CD61A" w:rsidR="00830DD0" w:rsidRPr="00E06D90" w:rsidRDefault="00830DD0" w:rsidP="00E06D90">
      <w:pPr>
        <w:pStyle w:val="Akapitzlist"/>
        <w:spacing w:after="0" w:line="240" w:lineRule="auto"/>
        <w:ind w:left="0"/>
        <w:jc w:val="center"/>
        <w:rPr>
          <w:rFonts w:ascii="Verdana" w:hAnsi="Verdana"/>
          <w:b/>
          <w:sz w:val="18"/>
          <w:szCs w:val="18"/>
        </w:rPr>
      </w:pPr>
      <w:r w:rsidRPr="00E06D90">
        <w:rPr>
          <w:rFonts w:ascii="Verdana" w:hAnsi="Verdana"/>
          <w:b/>
          <w:sz w:val="18"/>
          <w:szCs w:val="18"/>
        </w:rPr>
        <w:t>§1</w:t>
      </w:r>
      <w:r w:rsidR="00667A89">
        <w:rPr>
          <w:rFonts w:ascii="Verdana" w:hAnsi="Verdana"/>
          <w:b/>
          <w:sz w:val="18"/>
          <w:szCs w:val="18"/>
        </w:rPr>
        <w:t>1</w:t>
      </w:r>
    </w:p>
    <w:p w14:paraId="3CD9F57E" w14:textId="77777777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Zleceniobiorca może posługiwać się podwykonawcami, przy czym za ich działanie ponosi odpowiedzialność, na zasadach określonych Umową, jak za działanie własne.</w:t>
      </w:r>
    </w:p>
    <w:p w14:paraId="10ABC3E2" w14:textId="5181399E" w:rsidR="00830DD0" w:rsidRPr="00E06D90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§ 1</w:t>
      </w:r>
      <w:r w:rsidR="00667A89">
        <w:rPr>
          <w:rFonts w:ascii="Verdana" w:hAnsi="Verdana"/>
          <w:b/>
          <w:bCs/>
          <w:sz w:val="18"/>
          <w:szCs w:val="18"/>
        </w:rPr>
        <w:t>2</w:t>
      </w:r>
      <w:r w:rsidRPr="00E06D90">
        <w:rPr>
          <w:rFonts w:ascii="Verdana" w:hAnsi="Verdana"/>
          <w:b/>
          <w:bCs/>
          <w:sz w:val="18"/>
          <w:szCs w:val="18"/>
        </w:rPr>
        <w:t xml:space="preserve"> </w:t>
      </w:r>
    </w:p>
    <w:p w14:paraId="2886782A" w14:textId="77777777" w:rsidR="00830DD0" w:rsidRPr="00E06D90" w:rsidRDefault="00830DD0" w:rsidP="00E06D90">
      <w:pPr>
        <w:spacing w:after="0" w:line="240" w:lineRule="auto"/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Autorskie prawa majątkowe</w:t>
      </w:r>
    </w:p>
    <w:p w14:paraId="49BCAC8A" w14:textId="77777777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Przeniesienie autorskich praw majątkowych zgodnie z załącznikiem 2 do umowy</w:t>
      </w:r>
    </w:p>
    <w:p w14:paraId="6633F655" w14:textId="77777777" w:rsidR="00830DD0" w:rsidRPr="00E06D90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727E10AA" w14:textId="531D3D3B" w:rsidR="00830DD0" w:rsidRPr="00E06D90" w:rsidRDefault="00830DD0" w:rsidP="00E06D90">
      <w:pPr>
        <w:spacing w:after="0" w:line="240" w:lineRule="auto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E06D90">
        <w:rPr>
          <w:rFonts w:ascii="Verdana" w:hAnsi="Verdana"/>
          <w:b/>
          <w:bCs/>
          <w:color w:val="000000"/>
          <w:sz w:val="18"/>
          <w:szCs w:val="18"/>
        </w:rPr>
        <w:t>§ 1</w:t>
      </w:r>
      <w:r w:rsidR="00667A89">
        <w:rPr>
          <w:rFonts w:ascii="Verdana" w:hAnsi="Verdana"/>
          <w:b/>
          <w:bCs/>
          <w:color w:val="000000"/>
          <w:sz w:val="18"/>
          <w:szCs w:val="18"/>
        </w:rPr>
        <w:t>3</w:t>
      </w:r>
      <w:r w:rsidRPr="00E06D90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69523846" w14:textId="77777777" w:rsidR="00830DD0" w:rsidRPr="00E06D90" w:rsidRDefault="00830DD0" w:rsidP="00E06D90">
      <w:pPr>
        <w:spacing w:after="0" w:line="240" w:lineRule="auto"/>
        <w:ind w:left="567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E06D90">
        <w:rPr>
          <w:rFonts w:ascii="Verdana" w:hAnsi="Verdana"/>
          <w:b/>
          <w:bCs/>
          <w:color w:val="000000"/>
          <w:sz w:val="18"/>
          <w:szCs w:val="18"/>
        </w:rPr>
        <w:t>Postanowienia końcowe</w:t>
      </w:r>
    </w:p>
    <w:p w14:paraId="1245D2A3" w14:textId="77777777" w:rsidR="00830DD0" w:rsidRPr="00E06D90" w:rsidRDefault="00830DD0" w:rsidP="00E06D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t>1. W sprawach nieuregulowanych niniejszą umową stosuje się przepisy Kodeksu cywilnego.</w:t>
      </w:r>
    </w:p>
    <w:p w14:paraId="1BAE7EB3" w14:textId="77777777" w:rsidR="00830DD0" w:rsidRPr="00E06D90" w:rsidRDefault="00830DD0" w:rsidP="00E06D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t>2. Ewentualne spory powstałe w trakcie realizacji umowy podlegają rozpoznaniu przez sąd właściwy dla siedziby Zamawiającego.</w:t>
      </w:r>
    </w:p>
    <w:p w14:paraId="103F5772" w14:textId="77777777" w:rsidR="00830DD0" w:rsidRPr="00E06D90" w:rsidRDefault="00830DD0" w:rsidP="00E06D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</w:rPr>
      </w:pPr>
      <w:r w:rsidRPr="00E06D90">
        <w:rPr>
          <w:rFonts w:ascii="Verdana" w:eastAsia="Arial Unicode MS" w:hAnsi="Verdana"/>
          <w:sz w:val="18"/>
          <w:szCs w:val="18"/>
        </w:rPr>
        <w:t>3. Umowę sporządzono w 2 jednobrzmiących egzemplarzach, po 1 egzemplarzu dla każdej ze Stron.</w:t>
      </w:r>
    </w:p>
    <w:p w14:paraId="690A6FA7" w14:textId="77777777" w:rsidR="00830DD0" w:rsidRPr="00E06D90" w:rsidRDefault="00830DD0" w:rsidP="00E06D90">
      <w:pPr>
        <w:spacing w:after="0" w:line="240" w:lineRule="auto"/>
        <w:ind w:left="709"/>
        <w:rPr>
          <w:rFonts w:ascii="Verdana" w:hAnsi="Verdana"/>
          <w:sz w:val="18"/>
          <w:szCs w:val="18"/>
        </w:rPr>
      </w:pPr>
    </w:p>
    <w:p w14:paraId="506A3F32" w14:textId="77777777" w:rsidR="00830DD0" w:rsidRPr="00E06D90" w:rsidRDefault="00830DD0" w:rsidP="00E06D90">
      <w:pPr>
        <w:pStyle w:val="Tekstpodstawowy"/>
        <w:spacing w:after="0"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</w:p>
    <w:p w14:paraId="17073FBA" w14:textId="77777777" w:rsidR="00830DD0" w:rsidRPr="00E06D90" w:rsidRDefault="00830DD0" w:rsidP="00E06D90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E06D90">
        <w:rPr>
          <w:rFonts w:ascii="Verdana" w:hAnsi="Verdana"/>
          <w:b/>
          <w:sz w:val="18"/>
          <w:szCs w:val="18"/>
        </w:rPr>
        <w:t xml:space="preserve">          Za Zleceniodawcę                                                                                   Za Zleceniobiorcę</w:t>
      </w:r>
    </w:p>
    <w:p w14:paraId="0C247EE4" w14:textId="77777777" w:rsidR="00830DD0" w:rsidRPr="00E06D90" w:rsidRDefault="00830DD0" w:rsidP="00E06D90">
      <w:pPr>
        <w:pStyle w:val="Zwykytekst"/>
        <w:spacing w:after="0" w:line="240" w:lineRule="auto"/>
        <w:rPr>
          <w:rFonts w:ascii="Verdana" w:hAnsi="Verdana" w:cs="Times New Roman"/>
          <w:sz w:val="18"/>
          <w:szCs w:val="18"/>
        </w:rPr>
      </w:pPr>
    </w:p>
    <w:p w14:paraId="6F24ACC5" w14:textId="77777777" w:rsidR="00830DD0" w:rsidRPr="00E06D90" w:rsidRDefault="00830DD0" w:rsidP="00E06D90">
      <w:pPr>
        <w:spacing w:after="0" w:line="240" w:lineRule="auto"/>
        <w:rPr>
          <w:rFonts w:ascii="Verdana" w:hAnsi="Verdana"/>
          <w:sz w:val="18"/>
          <w:szCs w:val="18"/>
        </w:rPr>
      </w:pPr>
    </w:p>
    <w:p w14:paraId="6D04E764" w14:textId="77777777" w:rsidR="00830DD0" w:rsidRPr="00E06D90" w:rsidRDefault="00830DD0" w:rsidP="00E06D90">
      <w:pPr>
        <w:tabs>
          <w:tab w:val="left" w:pos="555"/>
        </w:tabs>
        <w:spacing w:after="0" w:line="240" w:lineRule="auto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ab/>
        <w:t>………………………..                                                                            …………………….</w:t>
      </w:r>
    </w:p>
    <w:p w14:paraId="702DE1D5" w14:textId="77777777" w:rsidR="00830DD0" w:rsidRPr="00E06D90" w:rsidRDefault="00830DD0" w:rsidP="00E06D90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  <w:r w:rsidRPr="00E06D90">
        <w:rPr>
          <w:rFonts w:ascii="Verdana" w:hAnsi="Verdana"/>
          <w:i/>
          <w:sz w:val="18"/>
          <w:szCs w:val="18"/>
        </w:rPr>
        <w:t xml:space="preserve">                (data i podpis)                                                                                                 (data i podpis)</w:t>
      </w:r>
    </w:p>
    <w:p w14:paraId="2B3DA7FC" w14:textId="77777777" w:rsidR="00830DD0" w:rsidRPr="00E06D90" w:rsidRDefault="00830DD0" w:rsidP="00E06D9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  <w:r w:rsidRPr="00E06D90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7E2A9200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484C1B54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DAB6C2D" w14:textId="77777777" w:rsidR="00E06D90" w:rsidRPr="00E06D90" w:rsidRDefault="00E06D90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99FD564" w14:textId="77777777" w:rsidR="00E06D90" w:rsidRPr="00E06D90" w:rsidRDefault="00E06D90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145AC2F" w14:textId="77777777" w:rsidR="00E06D90" w:rsidRPr="00E06D90" w:rsidRDefault="00E06D90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E66C3E8" w14:textId="77777777" w:rsidR="00E06D90" w:rsidRPr="00E06D90" w:rsidRDefault="00E06D90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40819C9B" w14:textId="77777777" w:rsidR="00E06D90" w:rsidRPr="00E06D90" w:rsidRDefault="00E06D90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0C40618A" w14:textId="77777777" w:rsidR="00E06D90" w:rsidRPr="00E06D90" w:rsidRDefault="00E06D90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1FE5F62" w14:textId="77777777" w:rsidR="00E06D90" w:rsidRPr="00E06D90" w:rsidRDefault="00E06D90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9C8ABEE" w14:textId="77777777" w:rsidR="00E06D90" w:rsidRDefault="00E06D90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CDE98E7" w14:textId="77777777" w:rsidR="0014029E" w:rsidRDefault="0014029E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B3E4EA0" w14:textId="77777777" w:rsidR="0014029E" w:rsidRDefault="0014029E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A92B359" w14:textId="77777777" w:rsidR="0014029E" w:rsidRDefault="0014029E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F8DBED6" w14:textId="77777777" w:rsidR="0014029E" w:rsidRDefault="0014029E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3C9C896" w14:textId="77777777" w:rsidR="0014029E" w:rsidRDefault="0014029E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CA01B87" w14:textId="77777777" w:rsidR="0014029E" w:rsidRDefault="0014029E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03FFADB5" w14:textId="77777777" w:rsidR="0014029E" w:rsidRDefault="0014029E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BDE7529" w14:textId="77777777" w:rsidR="00406B75" w:rsidRDefault="00406B75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C359C50" w14:textId="77777777" w:rsidR="00406B75" w:rsidRDefault="00406B75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1EEE192" w14:textId="77777777" w:rsidR="00406B75" w:rsidRDefault="00406B75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FF6AEAF" w14:textId="77777777" w:rsidR="00406B75" w:rsidRDefault="00406B75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DEEFD0F" w14:textId="77777777" w:rsidR="00406B75" w:rsidRDefault="00406B75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2EE14AA" w14:textId="77777777" w:rsidR="00406B75" w:rsidRDefault="00406B75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39856D6" w14:textId="77777777" w:rsidR="00406B75" w:rsidRDefault="00406B75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7E35CA5" w14:textId="77777777" w:rsidR="00406B75" w:rsidRDefault="00406B75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0BE3788" w14:textId="77777777" w:rsidR="00406B75" w:rsidRDefault="00406B75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0DD9CEDC" w14:textId="77777777" w:rsidR="00406B75" w:rsidRDefault="00406B75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3BD5A3E" w14:textId="77777777" w:rsidR="00406B75" w:rsidRDefault="00406B75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9BBA091" w14:textId="77777777" w:rsidR="00406B75" w:rsidRDefault="00406B75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DAA2A55" w14:textId="77777777" w:rsidR="0014029E" w:rsidRDefault="0014029E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45A7A1BA" w14:textId="77777777" w:rsidR="0014029E" w:rsidRDefault="0014029E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81CD1B2" w14:textId="77777777" w:rsidR="0014029E" w:rsidRDefault="0014029E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6369C9B" w14:textId="77777777" w:rsidR="0014029E" w:rsidRDefault="0014029E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E763B63" w14:textId="77777777" w:rsidR="0014029E" w:rsidRPr="00E06D90" w:rsidRDefault="0014029E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C7A29B7" w14:textId="77777777" w:rsidR="00104D63" w:rsidRDefault="00104D63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C949250" w14:textId="77777777" w:rsidR="00104D63" w:rsidRDefault="00104D63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8E9F947" w14:textId="77777777" w:rsidR="00104D63" w:rsidRDefault="00104D63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F63C972" w14:textId="77777777" w:rsidR="00104D63" w:rsidRDefault="00104D63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5C83BBC" w14:textId="77777777" w:rsidR="00104D63" w:rsidRDefault="00104D63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7622EE8" w14:textId="323426FB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  <w:r w:rsidRPr="00E06D90">
        <w:rPr>
          <w:rFonts w:ascii="Verdana" w:hAnsi="Verdana"/>
          <w:sz w:val="18"/>
          <w:szCs w:val="18"/>
        </w:rPr>
        <w:t>Załącznik nr 3 do umowy</w:t>
      </w:r>
    </w:p>
    <w:p w14:paraId="0CAE7B9C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1CC8D6EE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5FEA3855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.....................................… </w:t>
      </w:r>
    </w:p>
    <w:p w14:paraId="378006D8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Nazwa Wykonawcy</w:t>
      </w:r>
    </w:p>
    <w:p w14:paraId="459370DF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.....................................…</w:t>
      </w:r>
    </w:p>
    <w:p w14:paraId="445E0423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NIP</w:t>
      </w:r>
      <w:r w:rsidRPr="00E06D90">
        <w:rPr>
          <w:rFonts w:ascii="Verdana" w:hAnsi="Verdana"/>
          <w:sz w:val="18"/>
          <w:szCs w:val="18"/>
        </w:rPr>
        <w:tab/>
        <w:t> </w:t>
      </w:r>
    </w:p>
    <w:p w14:paraId="65D1867C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2211FBC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BCB3D39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7EF889F2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1FD10BBE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1BC3132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1BB81558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0017A412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E06D90">
        <w:rPr>
          <w:rFonts w:ascii="Verdana" w:hAnsi="Verdana"/>
          <w:b/>
          <w:bCs/>
          <w:sz w:val="18"/>
          <w:szCs w:val="18"/>
        </w:rPr>
        <w:t>Podmiot</w:t>
      </w:r>
      <w:r w:rsidRPr="00E06D90">
        <w:rPr>
          <w:rFonts w:ascii="Verdana" w:hAnsi="Verdana"/>
          <w:sz w:val="18"/>
          <w:szCs w:val="18"/>
        </w:rPr>
        <w:t>”) niniejszym oświadcza, że Podmiot:</w:t>
      </w:r>
    </w:p>
    <w:p w14:paraId="25FDE483" w14:textId="77777777" w:rsidR="00830DD0" w:rsidRPr="00E06D90" w:rsidRDefault="00830DD0" w:rsidP="00E06D9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jest / nie jest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1"/>
      </w:r>
      <w:r w:rsidRPr="00E06D90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E06D90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2"/>
      </w:r>
      <w:r w:rsidRPr="00E06D90">
        <w:rPr>
          <w:rFonts w:ascii="Verdana" w:hAnsi="Verdana"/>
          <w:sz w:val="18"/>
          <w:szCs w:val="18"/>
        </w:rPr>
        <w:t>;</w:t>
      </w:r>
    </w:p>
    <w:p w14:paraId="1834423F" w14:textId="77777777" w:rsidR="00830DD0" w:rsidRPr="00E06D90" w:rsidRDefault="00830DD0" w:rsidP="00E06D9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b/>
          <w:bCs/>
          <w:sz w:val="18"/>
          <w:szCs w:val="18"/>
        </w:rPr>
        <w:t>jest / nie</w:t>
      </w:r>
      <w:r w:rsidRPr="00E06D90">
        <w:rPr>
          <w:rFonts w:ascii="Verdana" w:hAnsi="Verdana"/>
          <w:sz w:val="18"/>
          <w:szCs w:val="18"/>
        </w:rPr>
        <w:t xml:space="preserve"> </w:t>
      </w:r>
      <w:r w:rsidRPr="00E06D90">
        <w:rPr>
          <w:rFonts w:ascii="Verdana" w:hAnsi="Verdana"/>
          <w:b/>
          <w:bCs/>
          <w:sz w:val="18"/>
          <w:szCs w:val="18"/>
        </w:rPr>
        <w:t>jest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3"/>
      </w:r>
      <w:r w:rsidRPr="00E06D90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4"/>
      </w:r>
      <w:r w:rsidRPr="00E06D90">
        <w:rPr>
          <w:rFonts w:ascii="Verdana" w:hAnsi="Verdana"/>
          <w:sz w:val="18"/>
          <w:szCs w:val="18"/>
        </w:rPr>
        <w:t xml:space="preserve"> </w:t>
      </w:r>
    </w:p>
    <w:p w14:paraId="27DE2508" w14:textId="77777777" w:rsidR="00830DD0" w:rsidRPr="00E06D90" w:rsidRDefault="00830DD0" w:rsidP="00E06D9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rzeczywisty właściciel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5"/>
      </w:r>
      <w:r w:rsidRPr="00E06D90">
        <w:rPr>
          <w:rFonts w:ascii="Verdana" w:hAnsi="Verdana"/>
          <w:sz w:val="18"/>
          <w:szCs w:val="18"/>
        </w:rPr>
        <w:t xml:space="preserve"> Podmiotu </w:t>
      </w:r>
      <w:r w:rsidRPr="00E06D90">
        <w:rPr>
          <w:rFonts w:ascii="Verdana" w:hAnsi="Verdana"/>
          <w:b/>
          <w:bCs/>
          <w:sz w:val="18"/>
          <w:szCs w:val="18"/>
        </w:rPr>
        <w:t>jest / nie jest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6"/>
      </w:r>
      <w:r w:rsidRPr="00E06D90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E06D90">
        <w:rPr>
          <w:rFonts w:ascii="Verdana" w:hAnsi="Verdana"/>
          <w:sz w:val="18"/>
          <w:szCs w:val="18"/>
          <w:vertAlign w:val="superscript"/>
        </w:rPr>
        <w:t>4</w:t>
      </w:r>
      <w:r w:rsidRPr="00E06D90">
        <w:rPr>
          <w:rFonts w:ascii="Verdana" w:hAnsi="Verdana"/>
          <w:sz w:val="18"/>
          <w:szCs w:val="18"/>
        </w:rPr>
        <w:t xml:space="preserve"> </w:t>
      </w:r>
    </w:p>
    <w:p w14:paraId="103F7BF3" w14:textId="77777777" w:rsidR="00830DD0" w:rsidRPr="00E06D90" w:rsidRDefault="00830DD0" w:rsidP="00E06D9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 xml:space="preserve">Podmiot </w:t>
      </w:r>
      <w:r w:rsidRPr="00E06D90">
        <w:rPr>
          <w:rFonts w:ascii="Verdana" w:hAnsi="Verdana"/>
          <w:b/>
          <w:bCs/>
          <w:sz w:val="18"/>
          <w:szCs w:val="18"/>
        </w:rPr>
        <w:t>stanowi / nie stanowi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7"/>
      </w:r>
      <w:r w:rsidRPr="00E06D90">
        <w:rPr>
          <w:rFonts w:ascii="Verdana" w:hAnsi="Verdana"/>
          <w:sz w:val="18"/>
          <w:szCs w:val="18"/>
        </w:rPr>
        <w:t xml:space="preserve"> </w:t>
      </w:r>
      <w:r w:rsidRPr="00E06D90">
        <w:rPr>
          <w:rFonts w:ascii="Verdana" w:hAnsi="Verdana"/>
          <w:b/>
          <w:bCs/>
          <w:sz w:val="18"/>
          <w:szCs w:val="18"/>
        </w:rPr>
        <w:t xml:space="preserve"> </w:t>
      </w:r>
      <w:r w:rsidRPr="00E06D90">
        <w:rPr>
          <w:rFonts w:ascii="Verdana" w:hAnsi="Verdana"/>
          <w:sz w:val="18"/>
          <w:szCs w:val="18"/>
        </w:rPr>
        <w:t>dla Akademia Górniczo-Hutnicza im. Stanisława Staszica w Krakowie zagranicznej jednostki kontrolowanej</w:t>
      </w:r>
      <w:r w:rsidRPr="00E06D90">
        <w:rPr>
          <w:rFonts w:ascii="Verdana" w:hAnsi="Verdana"/>
          <w:sz w:val="18"/>
          <w:szCs w:val="18"/>
          <w:vertAlign w:val="superscript"/>
        </w:rPr>
        <w:footnoteReference w:id="8"/>
      </w:r>
      <w:r w:rsidRPr="00E06D90">
        <w:rPr>
          <w:rFonts w:ascii="Verdana" w:hAnsi="Verdana"/>
          <w:sz w:val="18"/>
          <w:szCs w:val="18"/>
        </w:rPr>
        <w:t xml:space="preserve"> w rozumieniu art. 24a ustawy z dnia 15 lutego </w:t>
      </w:r>
      <w:r w:rsidRPr="00E06D90">
        <w:rPr>
          <w:rFonts w:ascii="Verdana" w:hAnsi="Verdana"/>
          <w:sz w:val="18"/>
          <w:szCs w:val="18"/>
        </w:rPr>
        <w:lastRenderedPageBreak/>
        <w:t>1992 r. o podatku dochodowym od osób prawnych.</w:t>
      </w:r>
    </w:p>
    <w:p w14:paraId="6E82DD29" w14:textId="77777777" w:rsidR="00830DD0" w:rsidRPr="00E06D90" w:rsidRDefault="00830DD0" w:rsidP="00E06D90">
      <w:pPr>
        <w:spacing w:after="0" w:line="240" w:lineRule="auto"/>
        <w:ind w:left="780"/>
        <w:contextualSpacing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</w:p>
    <w:p w14:paraId="2D6B5D77" w14:textId="77777777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06D90">
        <w:rPr>
          <w:rFonts w:ascii="Verdana" w:hAnsi="Verdana"/>
          <w:sz w:val="18"/>
          <w:szCs w:val="18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50107FA5" w14:textId="77777777" w:rsidR="00830DD0" w:rsidRPr="00E06D90" w:rsidRDefault="00830DD0" w:rsidP="00E06D9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E06D90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E06D90" w:rsidRDefault="00830DD0" w:rsidP="00E06D90">
            <w:pPr>
              <w:spacing w:after="0" w:line="240" w:lineRule="auto"/>
              <w:jc w:val="both"/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</w:pPr>
            <w:r w:rsidRPr="00E06D90"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E06D90" w:rsidRDefault="00830DD0" w:rsidP="00E06D90">
            <w:pPr>
              <w:spacing w:after="0" w:line="240" w:lineRule="auto"/>
              <w:jc w:val="center"/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06D90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06D90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06D90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E06D90" w:rsidRDefault="00830DD0" w:rsidP="00E06D90">
      <w:pPr>
        <w:spacing w:after="0" w:line="240" w:lineRule="auto"/>
        <w:jc w:val="both"/>
        <w:rPr>
          <w:rFonts w:ascii="Verdana" w:hAnsi="Verdana"/>
          <w:color w:val="222A35"/>
          <w:sz w:val="18"/>
          <w:szCs w:val="18"/>
          <w:lang w:eastAsia="x-none"/>
        </w:rPr>
      </w:pPr>
    </w:p>
    <w:p w14:paraId="7A40E11A" w14:textId="77777777" w:rsidR="00A82F83" w:rsidRPr="00E06D90" w:rsidRDefault="00A82F83" w:rsidP="00E06D90">
      <w:pPr>
        <w:spacing w:after="0" w:line="240" w:lineRule="auto"/>
        <w:rPr>
          <w:rFonts w:ascii="Verdana" w:hAnsi="Verdana"/>
          <w:sz w:val="18"/>
          <w:szCs w:val="18"/>
        </w:rPr>
      </w:pPr>
    </w:p>
    <w:sectPr w:rsidR="00A82F83" w:rsidRPr="00E06D90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4EAD85" w14:textId="77777777" w:rsidR="00C21264" w:rsidRDefault="00C21264">
      <w:r>
        <w:separator/>
      </w:r>
    </w:p>
  </w:endnote>
  <w:endnote w:type="continuationSeparator" w:id="0">
    <w:p w14:paraId="1B5B2B02" w14:textId="77777777" w:rsidR="00C21264" w:rsidRDefault="00C21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C8E73B" w14:textId="77777777" w:rsidR="00C21264" w:rsidRDefault="00C21264">
      <w:r>
        <w:separator/>
      </w:r>
    </w:p>
  </w:footnote>
  <w:footnote w:type="continuationSeparator" w:id="0">
    <w:p w14:paraId="3176956E" w14:textId="77777777" w:rsidR="00C21264" w:rsidRDefault="00C21264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1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DA215E8"/>
    <w:multiLevelType w:val="multilevel"/>
    <w:tmpl w:val="113225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1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3D50C61"/>
    <w:multiLevelType w:val="multilevel"/>
    <w:tmpl w:val="086446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214510738">
    <w:abstractNumId w:val="14"/>
  </w:num>
  <w:num w:numId="2" w16cid:durableId="5466649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6069405">
    <w:abstractNumId w:val="20"/>
  </w:num>
  <w:num w:numId="4" w16cid:durableId="1745955356">
    <w:abstractNumId w:val="10"/>
  </w:num>
  <w:num w:numId="5" w16cid:durableId="183128965">
    <w:abstractNumId w:val="7"/>
  </w:num>
  <w:num w:numId="6" w16cid:durableId="1070157616">
    <w:abstractNumId w:val="29"/>
  </w:num>
  <w:num w:numId="7" w16cid:durableId="197933008">
    <w:abstractNumId w:val="9"/>
  </w:num>
  <w:num w:numId="8" w16cid:durableId="2141216415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29873325">
    <w:abstractNumId w:val="25"/>
  </w:num>
  <w:num w:numId="10" w16cid:durableId="97749008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572394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9238794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442190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44036975">
    <w:abstractNumId w:val="11"/>
  </w:num>
  <w:num w:numId="15" w16cid:durableId="7750969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40668037">
    <w:abstractNumId w:val="22"/>
  </w:num>
  <w:num w:numId="17" w16cid:durableId="1121414816">
    <w:abstractNumId w:val="6"/>
  </w:num>
  <w:num w:numId="18" w16cid:durableId="2136870713">
    <w:abstractNumId w:val="21"/>
  </w:num>
  <w:num w:numId="19" w16cid:durableId="1493762225">
    <w:abstractNumId w:val="16"/>
  </w:num>
  <w:num w:numId="20" w16cid:durableId="989359020">
    <w:abstractNumId w:val="2"/>
    <w:lvlOverride w:ilvl="0">
      <w:startOverride w:val="1"/>
    </w:lvlOverride>
  </w:num>
  <w:num w:numId="21" w16cid:durableId="1916625738">
    <w:abstractNumId w:val="3"/>
    <w:lvlOverride w:ilvl="0">
      <w:startOverride w:val="1"/>
    </w:lvlOverride>
  </w:num>
  <w:num w:numId="22" w16cid:durableId="18584990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8891708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41435886">
    <w:abstractNumId w:val="19"/>
  </w:num>
  <w:num w:numId="25" w16cid:durableId="447746335">
    <w:abstractNumId w:val="15"/>
  </w:num>
  <w:num w:numId="26" w16cid:durableId="57671991">
    <w:abstractNumId w:val="30"/>
  </w:num>
  <w:num w:numId="27" w16cid:durableId="616568582">
    <w:abstractNumId w:val="27"/>
  </w:num>
  <w:num w:numId="28" w16cid:durableId="5920093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0731502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0139740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141090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758329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26021955">
    <w:abstractNumId w:val="26"/>
  </w:num>
  <w:num w:numId="34" w16cid:durableId="1053499628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278D6"/>
    <w:rsid w:val="00043DF9"/>
    <w:rsid w:val="00052E1F"/>
    <w:rsid w:val="00096A7D"/>
    <w:rsid w:val="000A02E2"/>
    <w:rsid w:val="000E331E"/>
    <w:rsid w:val="000E6EAF"/>
    <w:rsid w:val="000F4906"/>
    <w:rsid w:val="00104D63"/>
    <w:rsid w:val="00123436"/>
    <w:rsid w:val="00125A5F"/>
    <w:rsid w:val="00127975"/>
    <w:rsid w:val="00127B1F"/>
    <w:rsid w:val="0014029E"/>
    <w:rsid w:val="0014496C"/>
    <w:rsid w:val="00146AEF"/>
    <w:rsid w:val="001836C1"/>
    <w:rsid w:val="001A1963"/>
    <w:rsid w:val="001C0C33"/>
    <w:rsid w:val="001C155B"/>
    <w:rsid w:val="001D56D3"/>
    <w:rsid w:val="001F30D7"/>
    <w:rsid w:val="00214899"/>
    <w:rsid w:val="00242FC9"/>
    <w:rsid w:val="00247829"/>
    <w:rsid w:val="00290ADC"/>
    <w:rsid w:val="00295A50"/>
    <w:rsid w:val="002A0056"/>
    <w:rsid w:val="002B511B"/>
    <w:rsid w:val="002D5E0A"/>
    <w:rsid w:val="002E2DE1"/>
    <w:rsid w:val="002E30AA"/>
    <w:rsid w:val="0031182A"/>
    <w:rsid w:val="00315122"/>
    <w:rsid w:val="00340FCC"/>
    <w:rsid w:val="00344F99"/>
    <w:rsid w:val="00377D95"/>
    <w:rsid w:val="00390E83"/>
    <w:rsid w:val="003C2C3B"/>
    <w:rsid w:val="00406B75"/>
    <w:rsid w:val="00407C69"/>
    <w:rsid w:val="00421D59"/>
    <w:rsid w:val="00446B8D"/>
    <w:rsid w:val="00456821"/>
    <w:rsid w:val="004601F2"/>
    <w:rsid w:val="004727DC"/>
    <w:rsid w:val="00480818"/>
    <w:rsid w:val="0048724A"/>
    <w:rsid w:val="004973AF"/>
    <w:rsid w:val="004A0F0D"/>
    <w:rsid w:val="004C1054"/>
    <w:rsid w:val="004C1761"/>
    <w:rsid w:val="004D2ED0"/>
    <w:rsid w:val="0050385D"/>
    <w:rsid w:val="005117AF"/>
    <w:rsid w:val="00516A0F"/>
    <w:rsid w:val="00571EAD"/>
    <w:rsid w:val="005D2E4D"/>
    <w:rsid w:val="005D69AA"/>
    <w:rsid w:val="005E30B1"/>
    <w:rsid w:val="005E6FFA"/>
    <w:rsid w:val="005F3D5A"/>
    <w:rsid w:val="005F65A2"/>
    <w:rsid w:val="0062146E"/>
    <w:rsid w:val="0062688E"/>
    <w:rsid w:val="00627A7A"/>
    <w:rsid w:val="00636835"/>
    <w:rsid w:val="00641672"/>
    <w:rsid w:val="0065049B"/>
    <w:rsid w:val="00667A89"/>
    <w:rsid w:val="00691104"/>
    <w:rsid w:val="006A435F"/>
    <w:rsid w:val="006A79A8"/>
    <w:rsid w:val="006B1641"/>
    <w:rsid w:val="006D0F7E"/>
    <w:rsid w:val="007007FD"/>
    <w:rsid w:val="00727F44"/>
    <w:rsid w:val="0074007D"/>
    <w:rsid w:val="0074237A"/>
    <w:rsid w:val="00755766"/>
    <w:rsid w:val="00761A36"/>
    <w:rsid w:val="00765833"/>
    <w:rsid w:val="00774622"/>
    <w:rsid w:val="007858A8"/>
    <w:rsid w:val="007903E8"/>
    <w:rsid w:val="007C4B13"/>
    <w:rsid w:val="007F2629"/>
    <w:rsid w:val="00805084"/>
    <w:rsid w:val="00825606"/>
    <w:rsid w:val="00830DD0"/>
    <w:rsid w:val="00840111"/>
    <w:rsid w:val="008600F5"/>
    <w:rsid w:val="008714E9"/>
    <w:rsid w:val="00892E0C"/>
    <w:rsid w:val="008B3FE8"/>
    <w:rsid w:val="008C634A"/>
    <w:rsid w:val="008D7854"/>
    <w:rsid w:val="008E3CF0"/>
    <w:rsid w:val="008E5A5A"/>
    <w:rsid w:val="0090074B"/>
    <w:rsid w:val="00903C8B"/>
    <w:rsid w:val="00923D96"/>
    <w:rsid w:val="0093703C"/>
    <w:rsid w:val="00976B68"/>
    <w:rsid w:val="009944A0"/>
    <w:rsid w:val="00995B0B"/>
    <w:rsid w:val="0099604D"/>
    <w:rsid w:val="009D554D"/>
    <w:rsid w:val="00A021DC"/>
    <w:rsid w:val="00A03620"/>
    <w:rsid w:val="00A057D7"/>
    <w:rsid w:val="00A378FB"/>
    <w:rsid w:val="00A47465"/>
    <w:rsid w:val="00A60335"/>
    <w:rsid w:val="00A623F9"/>
    <w:rsid w:val="00A64A10"/>
    <w:rsid w:val="00A82F83"/>
    <w:rsid w:val="00A82F98"/>
    <w:rsid w:val="00A914FC"/>
    <w:rsid w:val="00A95C4B"/>
    <w:rsid w:val="00A97023"/>
    <w:rsid w:val="00AE506E"/>
    <w:rsid w:val="00AF42D3"/>
    <w:rsid w:val="00B17369"/>
    <w:rsid w:val="00B46AF2"/>
    <w:rsid w:val="00B75500"/>
    <w:rsid w:val="00B8264E"/>
    <w:rsid w:val="00B96AC5"/>
    <w:rsid w:val="00BA1FC3"/>
    <w:rsid w:val="00BD5D13"/>
    <w:rsid w:val="00BD72A3"/>
    <w:rsid w:val="00C06CEC"/>
    <w:rsid w:val="00C1196B"/>
    <w:rsid w:val="00C15DD4"/>
    <w:rsid w:val="00C179C3"/>
    <w:rsid w:val="00C21264"/>
    <w:rsid w:val="00C43403"/>
    <w:rsid w:val="00C90BEF"/>
    <w:rsid w:val="00CB3919"/>
    <w:rsid w:val="00CD58CB"/>
    <w:rsid w:val="00D01218"/>
    <w:rsid w:val="00D15551"/>
    <w:rsid w:val="00D15F06"/>
    <w:rsid w:val="00D41FC7"/>
    <w:rsid w:val="00D560C9"/>
    <w:rsid w:val="00D679EB"/>
    <w:rsid w:val="00D67DB9"/>
    <w:rsid w:val="00DA1BE1"/>
    <w:rsid w:val="00DB133F"/>
    <w:rsid w:val="00DD004F"/>
    <w:rsid w:val="00DF082E"/>
    <w:rsid w:val="00DF0AB4"/>
    <w:rsid w:val="00E06D90"/>
    <w:rsid w:val="00E10A09"/>
    <w:rsid w:val="00E1575B"/>
    <w:rsid w:val="00E32983"/>
    <w:rsid w:val="00E517B5"/>
    <w:rsid w:val="00E554F3"/>
    <w:rsid w:val="00E73A2C"/>
    <w:rsid w:val="00E82FD3"/>
    <w:rsid w:val="00E8628B"/>
    <w:rsid w:val="00ED2BA1"/>
    <w:rsid w:val="00EE3F13"/>
    <w:rsid w:val="00EF5C45"/>
    <w:rsid w:val="00F0138D"/>
    <w:rsid w:val="00F07242"/>
    <w:rsid w:val="00F16EC6"/>
    <w:rsid w:val="00F17DE5"/>
    <w:rsid w:val="00F20D4C"/>
    <w:rsid w:val="00F27AF8"/>
    <w:rsid w:val="00F54208"/>
    <w:rsid w:val="00F94DCF"/>
    <w:rsid w:val="00FA5714"/>
    <w:rsid w:val="00FB4E8C"/>
    <w:rsid w:val="00FE1405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58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D58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D58CB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58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D58CB"/>
    <w:rPr>
      <w:rFonts w:ascii="Calibri" w:eastAsia="Calibri" w:hAnsi="Calibri"/>
      <w:b/>
      <w:bCs/>
      <w:lang w:eastAsia="en-US"/>
    </w:rPr>
  </w:style>
  <w:style w:type="paragraph" w:customStyle="1" w:styleId="western">
    <w:name w:val="western"/>
    <w:basedOn w:val="Normalny"/>
    <w:rsid w:val="00406B7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06B7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8B59B-1355-446C-9E82-4DE8FB7C1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1999</Words>
  <Characters>13625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2024-11-19T12:01:00Z</cp:lastPrinted>
  <dcterms:created xsi:type="dcterms:W3CDTF">2024-11-26T11:00:00Z</dcterms:created>
  <dcterms:modified xsi:type="dcterms:W3CDTF">2024-11-26T11:00:00Z</dcterms:modified>
</cp:coreProperties>
</file>