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3B2C2E55" w:rsidR="009F74B6" w:rsidRPr="00F84A90" w:rsidRDefault="009F74B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sz w:val="18"/>
          <w:szCs w:val="18"/>
        </w:rPr>
        <w:t>Formularz ofert</w:t>
      </w:r>
      <w:r w:rsidR="00532B83" w:rsidRPr="00F84A90">
        <w:rPr>
          <w:rFonts w:ascii="Tahoma" w:hAnsi="Tahoma" w:cs="Tahoma"/>
          <w:b/>
          <w:sz w:val="18"/>
          <w:szCs w:val="18"/>
        </w:rPr>
        <w:t>owy</w:t>
      </w:r>
      <w:r w:rsidRPr="00F84A90">
        <w:rPr>
          <w:rFonts w:ascii="Tahoma" w:hAnsi="Tahoma" w:cs="Tahoma"/>
          <w:b/>
          <w:sz w:val="20"/>
          <w:szCs w:val="20"/>
        </w:rPr>
        <w:t xml:space="preserve"> </w:t>
      </w:r>
      <w:r w:rsidRPr="00F84A90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F84A90">
        <w:rPr>
          <w:rFonts w:ascii="Tahoma" w:hAnsi="Tahoma" w:cs="Tahoma"/>
          <w:sz w:val="16"/>
          <w:szCs w:val="16"/>
        </w:rPr>
        <w:t>SWZ</w:t>
      </w:r>
      <w:r w:rsidRPr="00F84A90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F84A90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F84A90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F84A90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F84A90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F84A90">
        <w:rPr>
          <w:rFonts w:ascii="Tahoma" w:hAnsi="Tahoma" w:cs="Tahoma"/>
          <w:i/>
          <w:sz w:val="14"/>
          <w:szCs w:val="14"/>
        </w:rPr>
        <w:t>p</w:t>
      </w:r>
      <w:r w:rsidRPr="00F84A90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F84A90">
        <w:rPr>
          <w:rFonts w:ascii="Tahoma" w:hAnsi="Tahoma" w:cs="Tahoma"/>
          <w:i/>
          <w:sz w:val="14"/>
          <w:szCs w:val="14"/>
        </w:rPr>
        <w:t>W</w:t>
      </w:r>
      <w:r w:rsidRPr="00F84A90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F84A90" w:rsidRDefault="00040703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F84A90" w:rsidRDefault="00E52E4F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 w:rsidRPr="00F84A90">
        <w:rPr>
          <w:rFonts w:ascii="Tahoma" w:hAnsi="Tahoma" w:cs="Tahoma"/>
          <w:i/>
          <w:iCs/>
          <w:sz w:val="18"/>
          <w:szCs w:val="18"/>
        </w:rPr>
        <w:t>t</w:t>
      </w:r>
      <w:r w:rsidRPr="00F84A90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 w:rsidRPr="00F84A90">
        <w:rPr>
          <w:rFonts w:ascii="Tahoma" w:hAnsi="Tahoma" w:cs="Tahoma"/>
          <w:i/>
          <w:iCs/>
          <w:sz w:val="18"/>
          <w:szCs w:val="18"/>
        </w:rPr>
        <w:t>:</w:t>
      </w:r>
      <w:r w:rsidRPr="00F84A90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 w:rsidRPr="00F84A90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Pr="00F84A90" w:rsidRDefault="00D94EB6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 w:rsidRPr="00F84A90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 w:rsidRPr="00F84A90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F84A90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 w:rsidRPr="00F84A90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 w:rsidRPr="00F84A90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 w:rsidRPr="00F84A90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F84A90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F84A90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F84A90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F84A90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F84A90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F84A90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F84A90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F84A90" w:rsidRDefault="00C41DF9" w:rsidP="00A029B3">
      <w:pPr>
        <w:spacing w:before="60" w:after="6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F84A90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F84A90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F84A90" w:rsidRDefault="00032F48" w:rsidP="00A029B3">
      <w:pPr>
        <w:spacing w:before="60" w:after="6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Pr="00F84A90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F84A90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>Usług Wspólnych</w:t>
      </w:r>
      <w:r w:rsidR="0099052A" w:rsidRPr="00F84A90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F84A90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F84A90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F84A90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F84A90">
        <w:rPr>
          <w:rFonts w:ascii="Tahoma" w:hAnsi="Tahoma" w:cs="Tahoma"/>
          <w:b/>
          <w:sz w:val="22"/>
          <w:szCs w:val="22"/>
          <w:u w:val="single"/>
        </w:rPr>
        <w:t>0</w:t>
      </w:r>
      <w:r w:rsidRPr="00F84A90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F84A90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F84A90">
        <w:rPr>
          <w:rFonts w:ascii="Tahoma" w:hAnsi="Tahoma" w:cs="Tahoma"/>
          <w:b/>
          <w:sz w:val="32"/>
          <w:szCs w:val="32"/>
        </w:rPr>
        <w:t>O F E R T A</w:t>
      </w:r>
    </w:p>
    <w:p w14:paraId="1B735DF0" w14:textId="17E448A7" w:rsidR="00CD628A" w:rsidRPr="00F84A90" w:rsidRDefault="00E52E4F" w:rsidP="003B44DF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na:</w:t>
      </w:r>
      <w:bookmarkStart w:id="0" w:name="_Hlk89858710"/>
    </w:p>
    <w:p w14:paraId="33C1872E" w14:textId="77777777" w:rsidR="003B44DF" w:rsidRPr="00F84A90" w:rsidRDefault="003B44DF" w:rsidP="003B44D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bookmarkStart w:id="1" w:name="_Hlk120624704"/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 ul. Józefa Bema w Kędzierzynie-Koźlu</w:t>
      </w:r>
    </w:p>
    <w:p w14:paraId="5338D8FA" w14:textId="77777777" w:rsidR="00D24694" w:rsidRPr="00F84A90" w:rsidRDefault="00D24694" w:rsidP="003B44DF">
      <w:pPr>
        <w:spacing w:before="60" w:after="60" w:line="276" w:lineRule="auto"/>
        <w:rPr>
          <w:rFonts w:ascii="Tahoma" w:hAnsi="Tahoma" w:cs="Tahoma"/>
          <w:i/>
          <w:color w:val="0000FF"/>
          <w:sz w:val="22"/>
          <w:szCs w:val="22"/>
        </w:rPr>
      </w:pPr>
    </w:p>
    <w:bookmarkEnd w:id="0"/>
    <w:bookmarkEnd w:id="1"/>
    <w:p w14:paraId="03DF9E19" w14:textId="032ADD20" w:rsidR="00315104" w:rsidRPr="00F84A90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F84A90">
        <w:rPr>
          <w:rFonts w:ascii="Tahoma" w:hAnsi="Tahoma" w:cs="Tahoma"/>
          <w:b/>
          <w:sz w:val="20"/>
        </w:rPr>
        <w:t>dokumentacją</w:t>
      </w:r>
      <w:r w:rsidR="005D2F52" w:rsidRPr="00F84A90">
        <w:rPr>
          <w:rFonts w:ascii="Tahoma" w:hAnsi="Tahoma" w:cs="Tahoma"/>
          <w:b/>
          <w:sz w:val="20"/>
        </w:rPr>
        <w:t>,</w:t>
      </w:r>
      <w:r w:rsidR="003C0462" w:rsidRPr="00F84A9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F84A90">
        <w:rPr>
          <w:rFonts w:ascii="Tahoma" w:hAnsi="Tahoma" w:cs="Tahoma"/>
          <w:b/>
          <w:sz w:val="20"/>
        </w:rPr>
        <w:t>przedmiarem</w:t>
      </w:r>
      <w:r w:rsidR="00CE5E30" w:rsidRPr="00F84A90">
        <w:rPr>
          <w:rFonts w:ascii="Tahoma" w:hAnsi="Tahoma" w:cs="Tahoma"/>
          <w:b/>
          <w:sz w:val="20"/>
        </w:rPr>
        <w:t>,</w:t>
      </w:r>
      <w:r w:rsidR="009A2C81" w:rsidRPr="00F84A90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F84A90">
        <w:rPr>
          <w:rFonts w:ascii="Tahoma" w:hAnsi="Tahoma" w:cs="Tahoma"/>
          <w:b/>
          <w:sz w:val="20"/>
        </w:rPr>
        <w:t>STWiO</w:t>
      </w:r>
      <w:r w:rsidR="00B658FF" w:rsidRPr="00F84A90">
        <w:rPr>
          <w:rFonts w:ascii="Tahoma" w:hAnsi="Tahoma" w:cs="Tahoma"/>
          <w:b/>
          <w:sz w:val="20"/>
        </w:rPr>
        <w:t>R</w:t>
      </w:r>
      <w:r w:rsidR="00927EFF" w:rsidRPr="00F84A90">
        <w:rPr>
          <w:rFonts w:ascii="Tahoma" w:hAnsi="Tahoma" w:cs="Tahoma"/>
          <w:b/>
          <w:sz w:val="20"/>
        </w:rPr>
        <w:t>B</w:t>
      </w:r>
      <w:proofErr w:type="spellEnd"/>
      <w:r w:rsidR="00CE5E30" w:rsidRPr="00F84A90">
        <w:rPr>
          <w:rFonts w:ascii="Tahoma" w:hAnsi="Tahoma" w:cs="Tahoma"/>
          <w:b/>
          <w:sz w:val="20"/>
        </w:rPr>
        <w:t>, posiadaną wiedzą</w:t>
      </w:r>
      <w:r w:rsidR="002B0028" w:rsidRPr="00F84A90">
        <w:rPr>
          <w:rFonts w:ascii="Tahoma" w:hAnsi="Tahoma" w:cs="Tahoma"/>
          <w:b/>
          <w:sz w:val="20"/>
        </w:rPr>
        <w:t xml:space="preserve"> </w:t>
      </w:r>
      <w:r w:rsidR="00D87016" w:rsidRPr="00F84A90">
        <w:rPr>
          <w:rFonts w:ascii="Tahoma" w:hAnsi="Tahoma" w:cs="Tahoma"/>
          <w:b/>
          <w:sz w:val="20"/>
        </w:rPr>
        <w:t xml:space="preserve">i </w:t>
      </w:r>
      <w:r w:rsidR="00CE5E30" w:rsidRPr="00F84A90">
        <w:rPr>
          <w:rFonts w:ascii="Tahoma" w:hAnsi="Tahoma" w:cs="Tahoma"/>
          <w:b/>
          <w:sz w:val="20"/>
        </w:rPr>
        <w:t xml:space="preserve">doświadczeniem oraz </w:t>
      </w:r>
      <w:r w:rsidRPr="00F84A90">
        <w:rPr>
          <w:rFonts w:ascii="Tahoma" w:hAnsi="Tahoma" w:cs="Tahoma"/>
          <w:b/>
          <w:sz w:val="20"/>
        </w:rPr>
        <w:t xml:space="preserve">warunkami zawartymi w </w:t>
      </w:r>
      <w:r w:rsidR="00AB537E" w:rsidRPr="00F84A90">
        <w:rPr>
          <w:rFonts w:ascii="Tahoma" w:hAnsi="Tahoma" w:cs="Tahoma"/>
          <w:b/>
          <w:sz w:val="20"/>
        </w:rPr>
        <w:t>SWZ</w:t>
      </w:r>
      <w:r w:rsidRPr="00F84A90">
        <w:rPr>
          <w:rFonts w:ascii="Tahoma" w:hAnsi="Tahoma" w:cs="Tahoma"/>
          <w:b/>
          <w:sz w:val="20"/>
        </w:rPr>
        <w:t xml:space="preserve"> </w:t>
      </w:r>
      <w:r w:rsidR="00AB0878" w:rsidRPr="00F84A90">
        <w:rPr>
          <w:rFonts w:ascii="Tahoma" w:hAnsi="Tahoma" w:cs="Tahoma"/>
          <w:b/>
          <w:sz w:val="20"/>
        </w:rPr>
        <w:br/>
      </w:r>
      <w:r w:rsidRPr="00F84A90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F84A90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141B8197" w:rsidR="00315104" w:rsidRPr="00F84A90" w:rsidRDefault="003B44DF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t>Całkowita</w:t>
      </w:r>
      <w:r w:rsidR="00315104" w:rsidRPr="00F84A90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="00315104" w:rsidRPr="00F84A90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F84A90" w:rsidRDefault="00315104" w:rsidP="00A029B3">
      <w:pPr>
        <w:widowControl w:val="0"/>
        <w:spacing w:before="60" w:after="6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F84A90">
        <w:rPr>
          <w:rFonts w:ascii="Tahoma" w:hAnsi="Tahoma" w:cs="Tahoma"/>
          <w:b/>
          <w:sz w:val="22"/>
          <w:szCs w:val="22"/>
        </w:rPr>
        <w:t>wynosi: ....................... ,- PLN</w:t>
      </w:r>
      <w:r w:rsidRPr="00F84A90">
        <w:rPr>
          <w:rFonts w:ascii="Tahoma" w:hAnsi="Tahoma" w:cs="Tahoma"/>
          <w:b/>
          <w:sz w:val="36"/>
          <w:szCs w:val="28"/>
        </w:rPr>
        <w:t xml:space="preserve"> </w:t>
      </w:r>
      <w:r w:rsidRPr="00F84A90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Pr="00F84A90" w:rsidRDefault="00315104" w:rsidP="00A029B3">
      <w:pPr>
        <w:tabs>
          <w:tab w:val="right" w:pos="10064"/>
        </w:tabs>
        <w:spacing w:before="60" w:after="60" w:line="276" w:lineRule="auto"/>
        <w:ind w:left="851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F84A90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F84A90" w:rsidRDefault="00315104" w:rsidP="00A029B3">
      <w:pPr>
        <w:spacing w:before="60" w:after="6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658D372A" w14:textId="2B979D92" w:rsidR="003B44DF" w:rsidRPr="00F84A90" w:rsidRDefault="003B44DF" w:rsidP="003B44DF">
      <w:pPr>
        <w:spacing w:before="40" w:after="12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F84A90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84A90">
        <w:rPr>
          <w:rFonts w:ascii="Tahoma" w:hAnsi="Tahoma" w:cs="Tahoma"/>
          <w:bCs/>
          <w:sz w:val="18"/>
          <w:szCs w:val="18"/>
        </w:rPr>
        <w:t xml:space="preserve"> d</w:t>
      </w:r>
      <w:r w:rsidRPr="00F84A90">
        <w:rPr>
          <w:rFonts w:ascii="Tahoma" w:hAnsi="Tahoma" w:cs="Tahoma"/>
          <w:bCs/>
          <w:sz w:val="19"/>
          <w:szCs w:val="19"/>
        </w:rPr>
        <w:t xml:space="preserve">okumentację projektową, pomocniczo o przedmiar robót, </w:t>
      </w:r>
      <w:proofErr w:type="spellStart"/>
      <w:r w:rsidRPr="00F84A90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F84A90">
        <w:rPr>
          <w:rFonts w:ascii="Tahoma" w:hAnsi="Tahoma" w:cs="Tahoma"/>
          <w:bCs/>
          <w:sz w:val="19"/>
          <w:szCs w:val="19"/>
        </w:rPr>
        <w:t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rabatów.</w:t>
      </w:r>
    </w:p>
    <w:p w14:paraId="17B526C2" w14:textId="77777777" w:rsidR="002C3F74" w:rsidRPr="00F84A90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F84A90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F84A90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F84A90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F84A90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F84A90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F84A90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F84A90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F84A90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F84A90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F84A90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 w:rsidRPr="00F84A90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F84A90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 w:rsidRPr="00F84A90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F84A90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F84A90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F84A90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F84A90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F84A90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 w:rsidRPr="00F84A90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F84A90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F84A90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F84A90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F84A90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F84A90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F84A90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0D6CA1BC" w14:textId="77777777" w:rsidR="008A6253" w:rsidRDefault="008A6253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670E208C" w14:textId="77777777" w:rsidR="008A6253" w:rsidRPr="00F84A90" w:rsidRDefault="008A6253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27C02644" w14:textId="07D247E0" w:rsidR="00F20225" w:rsidRPr="00F84A90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F84A90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F84A90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F84A90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F84A90">
        <w:rPr>
          <w:rFonts w:ascii="Tahoma" w:hAnsi="Tahoma" w:cs="Tahoma"/>
          <w:b/>
          <w:bCs/>
          <w:color w:val="FF0000"/>
        </w:rPr>
        <w:t>*</w:t>
      </w:r>
      <w:r w:rsidR="006D372B" w:rsidRPr="00F84A90">
        <w:rPr>
          <w:rFonts w:ascii="Tahoma" w:hAnsi="Tahoma" w:cs="Tahoma"/>
          <w:b/>
          <w:bCs/>
          <w:sz w:val="20"/>
        </w:rPr>
        <w:t xml:space="preserve"> </w:t>
      </w:r>
      <w:r w:rsidR="006D372B" w:rsidRPr="00F84A90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F84A9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F84A90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F84A9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F84A90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F84A90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F84A90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F84A90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F84A90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F84A90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F84A90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F84A90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F84A90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F84A90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 w:rsidRPr="00F84A90">
        <w:rPr>
          <w:rFonts w:ascii="Tahoma" w:hAnsi="Tahoma" w:cs="Tahoma"/>
          <w:i/>
          <w:sz w:val="16"/>
          <w:szCs w:val="16"/>
        </w:rPr>
        <w:t>O</w:t>
      </w:r>
      <w:r w:rsidRPr="00F84A90">
        <w:rPr>
          <w:rFonts w:ascii="Tahoma" w:hAnsi="Tahoma" w:cs="Tahoma"/>
          <w:i/>
          <w:sz w:val="16"/>
          <w:szCs w:val="16"/>
        </w:rPr>
        <w:t xml:space="preserve"> lub roczna suma bilansowa nie przekracza 43 milionów EURO.</w:t>
      </w:r>
    </w:p>
    <w:p w14:paraId="6EAD9222" w14:textId="77777777" w:rsidR="006D372B" w:rsidRPr="00F84A90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F84A90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F84A90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F84A90">
        <w:rPr>
          <w:rFonts w:ascii="Tahoma" w:hAnsi="Tahoma" w:cs="Tahoma"/>
          <w:sz w:val="21"/>
          <w:szCs w:val="21"/>
        </w:rPr>
        <w:t xml:space="preserve"> </w:t>
      </w:r>
    </w:p>
    <w:p w14:paraId="2811B156" w14:textId="77777777" w:rsidR="00B35EEF" w:rsidRPr="00F84A90" w:rsidRDefault="00B35EEF" w:rsidP="00B35EEF">
      <w:pPr>
        <w:pStyle w:val="Akapitzlist"/>
        <w:ind w:left="1788" w:hanging="1221"/>
        <w:jc w:val="center"/>
        <w:rPr>
          <w:rFonts w:ascii="Tahoma" w:hAnsi="Tahoma" w:cs="Tahoma"/>
          <w:b/>
          <w:color w:val="0000FF"/>
        </w:rPr>
      </w:pPr>
      <w:r w:rsidRPr="00F84A90">
        <w:rPr>
          <w:rFonts w:ascii="Tahoma" w:hAnsi="Tahoma" w:cs="Tahoma"/>
          <w:b/>
          <w:color w:val="0000FF"/>
        </w:rPr>
        <w:t>nie dłuższym niż 75 dni od daty przekazania placu budowy.</w:t>
      </w:r>
    </w:p>
    <w:p w14:paraId="7A7A70A2" w14:textId="73C94AAC" w:rsidR="003B3257" w:rsidRPr="00F84A90" w:rsidRDefault="00B35EEF" w:rsidP="00B35EEF">
      <w:pPr>
        <w:pStyle w:val="Akapitzlist"/>
        <w:ind w:left="0"/>
        <w:jc w:val="center"/>
        <w:rPr>
          <w:rFonts w:ascii="Tahoma" w:hAnsi="Tahoma" w:cs="Tahoma"/>
          <w:color w:val="0000FF"/>
          <w:sz w:val="21"/>
          <w:szCs w:val="21"/>
        </w:rPr>
      </w:pPr>
      <w:r w:rsidRPr="00F84A90">
        <w:rPr>
          <w:rFonts w:ascii="Tahoma" w:hAnsi="Tahoma" w:cs="Tahoma"/>
          <w:color w:val="0000FF"/>
          <w:sz w:val="21"/>
          <w:szCs w:val="21"/>
        </w:rPr>
        <w:t>Przekazanie placu budowy nastąpi dnia 15.03.2025 r. po opracowaniu przez Wykonawcę</w:t>
      </w:r>
      <w:r w:rsidRPr="00F84A90">
        <w:rPr>
          <w:rFonts w:ascii="Tahoma" w:hAnsi="Tahoma" w:cs="Tahoma"/>
          <w:color w:val="0000FF"/>
          <w:sz w:val="21"/>
          <w:szCs w:val="21"/>
        </w:rPr>
        <w:br/>
        <w:t xml:space="preserve"> i zatwierdzeniu projektu tymczasowej organizacji ruchu.</w:t>
      </w:r>
    </w:p>
    <w:p w14:paraId="552E53AB" w14:textId="23148B4F" w:rsidR="002D74F7" w:rsidRPr="00F84A90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F84A90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F84A90">
        <w:rPr>
          <w:rFonts w:ascii="Tahoma" w:hAnsi="Tahoma" w:cs="Tahoma"/>
          <w:b/>
          <w:sz w:val="21"/>
          <w:szCs w:val="21"/>
        </w:rPr>
        <w:t>roboty</w:t>
      </w:r>
      <w:r w:rsidR="001B1D3D" w:rsidRPr="00F84A90">
        <w:rPr>
          <w:rFonts w:ascii="Tahoma" w:hAnsi="Tahoma" w:cs="Tahoma"/>
          <w:b/>
          <w:sz w:val="21"/>
          <w:szCs w:val="21"/>
        </w:rPr>
        <w:t xml:space="preserve"> budowlane</w:t>
      </w:r>
      <w:r w:rsidRPr="00F84A90">
        <w:rPr>
          <w:rFonts w:ascii="Tahoma" w:hAnsi="Tahoma" w:cs="Tahoma"/>
          <w:b/>
          <w:sz w:val="21"/>
          <w:szCs w:val="21"/>
        </w:rPr>
        <w:t xml:space="preserve"> </w:t>
      </w:r>
      <w:r w:rsidRPr="00F84A90">
        <w:rPr>
          <w:rFonts w:ascii="Tahoma" w:eastAsia="Calibri" w:hAnsi="Tahoma" w:cs="Tahoma"/>
          <w:sz w:val="21"/>
          <w:szCs w:val="21"/>
        </w:rPr>
        <w:t>(materiały</w:t>
      </w:r>
      <w:r w:rsidR="0014404E" w:rsidRPr="00F84A90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F84A90">
        <w:rPr>
          <w:rFonts w:ascii="Tahoma" w:eastAsia="Calibri" w:hAnsi="Tahoma" w:cs="Tahoma"/>
          <w:sz w:val="21"/>
          <w:szCs w:val="21"/>
        </w:rPr>
        <w:t> </w:t>
      </w:r>
      <w:r w:rsidRPr="00F84A90">
        <w:rPr>
          <w:rFonts w:ascii="Tahoma" w:eastAsia="Calibri" w:hAnsi="Tahoma" w:cs="Tahoma"/>
          <w:sz w:val="21"/>
          <w:szCs w:val="21"/>
        </w:rPr>
        <w:t>robociznę)</w:t>
      </w:r>
      <w:r w:rsidRPr="00F84A90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F84A90">
        <w:rPr>
          <w:rFonts w:ascii="Tahoma" w:hAnsi="Tahoma" w:cs="Tahoma"/>
          <w:b/>
          <w:sz w:val="21"/>
          <w:szCs w:val="21"/>
        </w:rPr>
        <w:t>:</w:t>
      </w:r>
    </w:p>
    <w:p w14:paraId="54B3F2C3" w14:textId="590432A7" w:rsidR="0009244E" w:rsidRPr="00F84A90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color w:val="0000FF"/>
        </w:rPr>
        <w:t xml:space="preserve">………………. miesięcy </w:t>
      </w:r>
      <w:r w:rsidRPr="00F84A90">
        <w:rPr>
          <w:rFonts w:ascii="Tahoma" w:hAnsi="Tahoma" w:cs="Tahoma"/>
          <w:color w:val="C00000"/>
          <w:sz w:val="20"/>
          <w:szCs w:val="16"/>
        </w:rPr>
        <w:t>(wartość oceniana)</w:t>
      </w:r>
      <w:r w:rsidRPr="00F84A90">
        <w:rPr>
          <w:rFonts w:ascii="Tahoma" w:hAnsi="Tahoma" w:cs="Tahoma"/>
          <w:b/>
          <w:color w:val="0000FF"/>
        </w:rPr>
        <w:br/>
      </w:r>
      <w:r w:rsidRPr="00F84A90">
        <w:rPr>
          <w:rFonts w:ascii="Tahoma" w:hAnsi="Tahoma" w:cs="Tahoma"/>
          <w:i/>
          <w:color w:val="C00000"/>
          <w:sz w:val="14"/>
        </w:rPr>
        <w:t xml:space="preserve">(minimum </w:t>
      </w:r>
      <w:r w:rsidR="00B35EEF" w:rsidRPr="00F84A90">
        <w:rPr>
          <w:rFonts w:ascii="Tahoma" w:hAnsi="Tahoma" w:cs="Tahoma"/>
          <w:i/>
          <w:color w:val="C00000"/>
          <w:sz w:val="14"/>
        </w:rPr>
        <w:t>60</w:t>
      </w:r>
      <w:r w:rsidRPr="00F84A9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F84A90">
        <w:rPr>
          <w:rFonts w:ascii="Tahoma" w:hAnsi="Tahoma" w:cs="Tahoma"/>
          <w:i/>
          <w:color w:val="C00000"/>
          <w:sz w:val="14"/>
        </w:rPr>
        <w:t xml:space="preserve"> </w:t>
      </w:r>
      <w:r w:rsidRPr="00F84A90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 w:rsidRPr="00F84A90">
        <w:rPr>
          <w:rFonts w:ascii="Tahoma" w:hAnsi="Tahoma" w:cs="Tahoma"/>
          <w:sz w:val="18"/>
          <w:szCs w:val="18"/>
        </w:rPr>
        <w:t xml:space="preserve"> </w:t>
      </w:r>
    </w:p>
    <w:p w14:paraId="244BA94F" w14:textId="77777777" w:rsidR="00A769F2" w:rsidRPr="00F84A90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98D9BA3" w:rsidR="001F1AB4" w:rsidRPr="00F84A90" w:rsidRDefault="001F1AB4" w:rsidP="00A029B3">
      <w:pPr>
        <w:pStyle w:val="Akapitzlist"/>
        <w:numPr>
          <w:ilvl w:val="0"/>
          <w:numId w:val="114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F84A90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F84A90">
        <w:rPr>
          <w:rFonts w:ascii="Tahoma" w:hAnsi="Tahoma" w:cs="Tahoma"/>
          <w:b/>
          <w:sz w:val="21"/>
          <w:szCs w:val="21"/>
        </w:rPr>
        <w:t>roboty</w:t>
      </w:r>
      <w:r w:rsidR="001B1D3D" w:rsidRPr="00F84A90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F84A90">
        <w:rPr>
          <w:rFonts w:ascii="Tahoma" w:hAnsi="Tahoma" w:cs="Tahoma"/>
          <w:b/>
          <w:sz w:val="21"/>
          <w:szCs w:val="21"/>
        </w:rPr>
        <w:t xml:space="preserve"> i usługi</w:t>
      </w:r>
      <w:r w:rsidRPr="00F84A90">
        <w:rPr>
          <w:rFonts w:ascii="Tahoma" w:hAnsi="Tahoma" w:cs="Tahoma"/>
          <w:b/>
          <w:sz w:val="21"/>
          <w:szCs w:val="21"/>
        </w:rPr>
        <w:t xml:space="preserve"> wynosi: </w:t>
      </w:r>
      <w:r w:rsidR="00B35EEF" w:rsidRPr="00F84A90">
        <w:rPr>
          <w:rFonts w:ascii="Tahoma" w:hAnsi="Tahoma" w:cs="Tahoma"/>
          <w:b/>
          <w:sz w:val="21"/>
          <w:szCs w:val="21"/>
        </w:rPr>
        <w:t>60</w:t>
      </w:r>
      <w:r w:rsidR="00723153" w:rsidRPr="00F84A90">
        <w:rPr>
          <w:rFonts w:ascii="Tahoma" w:hAnsi="Tahoma" w:cs="Tahoma"/>
          <w:b/>
          <w:sz w:val="21"/>
          <w:szCs w:val="21"/>
        </w:rPr>
        <w:t> </w:t>
      </w:r>
      <w:r w:rsidR="002916CB" w:rsidRPr="00F84A90">
        <w:rPr>
          <w:rFonts w:ascii="Tahoma" w:hAnsi="Tahoma" w:cs="Tahoma"/>
          <w:b/>
          <w:sz w:val="21"/>
          <w:szCs w:val="21"/>
        </w:rPr>
        <w:t>miesi</w:t>
      </w:r>
      <w:r w:rsidR="00B35EEF" w:rsidRPr="00F84A90">
        <w:rPr>
          <w:rFonts w:ascii="Tahoma" w:hAnsi="Tahoma" w:cs="Tahoma"/>
          <w:b/>
          <w:sz w:val="21"/>
          <w:szCs w:val="21"/>
        </w:rPr>
        <w:t>ęcy</w:t>
      </w:r>
      <w:r w:rsidR="002916CB" w:rsidRPr="00F84A90">
        <w:rPr>
          <w:rFonts w:ascii="Tahoma" w:hAnsi="Tahoma" w:cs="Tahoma"/>
          <w:b/>
          <w:sz w:val="21"/>
          <w:szCs w:val="21"/>
        </w:rPr>
        <w:t xml:space="preserve"> (</w:t>
      </w:r>
      <w:r w:rsidR="00B35EEF" w:rsidRPr="00F84A90">
        <w:rPr>
          <w:rFonts w:ascii="Tahoma" w:hAnsi="Tahoma" w:cs="Tahoma"/>
          <w:b/>
          <w:sz w:val="21"/>
          <w:szCs w:val="21"/>
        </w:rPr>
        <w:t>5</w:t>
      </w:r>
      <w:r w:rsidRPr="00F84A90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F84A90">
        <w:rPr>
          <w:rFonts w:ascii="Tahoma" w:hAnsi="Tahoma" w:cs="Tahoma"/>
          <w:b/>
          <w:sz w:val="21"/>
          <w:szCs w:val="21"/>
        </w:rPr>
        <w:t>lat</w:t>
      </w:r>
      <w:r w:rsidRPr="00F84A90">
        <w:rPr>
          <w:rFonts w:ascii="Tahoma" w:hAnsi="Tahoma" w:cs="Tahoma"/>
          <w:b/>
          <w:sz w:val="21"/>
          <w:szCs w:val="21"/>
        </w:rPr>
        <w:t>)</w:t>
      </w:r>
      <w:r w:rsidR="00D208EA" w:rsidRPr="00F84A90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8A6253">
        <w:rPr>
          <w:rFonts w:ascii="Tahoma" w:hAnsi="Tahoma" w:cs="Tahoma"/>
          <w:b/>
          <w:sz w:val="21"/>
          <w:szCs w:val="21"/>
        </w:rPr>
        <w:t>od daty protokołu</w:t>
      </w:r>
      <w:r w:rsidR="0009244E" w:rsidRPr="008A6253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8A6253">
        <w:rPr>
          <w:rFonts w:ascii="Tahoma" w:hAnsi="Tahoma" w:cs="Tahoma"/>
          <w:b/>
          <w:sz w:val="21"/>
          <w:szCs w:val="21"/>
        </w:rPr>
        <w:t>odbioru końcowego</w:t>
      </w:r>
      <w:r w:rsidR="00AF5237" w:rsidRPr="00F84A90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F84A90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F84A90" w:rsidRDefault="00FC7A27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F84A90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F84A90">
        <w:rPr>
          <w:rFonts w:ascii="Tahoma" w:eastAsia="Calibri" w:hAnsi="Tahoma" w:cs="Tahoma"/>
          <w:b/>
          <w:sz w:val="21"/>
          <w:szCs w:val="21"/>
        </w:rPr>
        <w:t>y</w:t>
      </w:r>
      <w:r w:rsidRPr="00F84A90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F84A90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F84A90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F84A90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F84A90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F84A90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F84A90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F84A90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F84A90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F84A90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F84A90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F84A90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F84A90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F84A90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F84A90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F84A90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F84A90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F84A90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F84A90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F84A9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F84A9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F84A9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F84A9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F84A9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F84A90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F84A90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F84A90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F84A9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F84A9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F84A9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F84A90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F84A9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F84A9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F84A9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F84A90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F84A90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F84A90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F84A90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F84A90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84A90" w:rsidRDefault="000426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F84A90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 w:rsidRPr="00F84A90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 w:rsidRPr="00F84A90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 w:rsidRPr="00F84A90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 w:rsidRPr="00F84A90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 w:rsidRPr="00F84A90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 w:rsidRPr="00F84A90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 w:rsidRPr="00F84A90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F84A90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F84A90">
        <w:rPr>
          <w:rFonts w:ascii="Tahoma" w:hAnsi="Tahoma" w:cs="Tahoma"/>
          <w:b/>
          <w:color w:val="0000FF"/>
          <w:sz w:val="21"/>
          <w:szCs w:val="21"/>
        </w:rPr>
        <w:t>ych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F84A90">
        <w:rPr>
          <w:rFonts w:ascii="Tahoma" w:hAnsi="Tahoma" w:cs="Tahoma"/>
          <w:b/>
          <w:sz w:val="21"/>
          <w:szCs w:val="21"/>
        </w:rPr>
        <w:t>:</w:t>
      </w:r>
      <w:r w:rsidRPr="00F84A90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F84A9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F84A90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F84A9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F84A9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F84A9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F84A90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F84A9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F84A90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F84A90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F84A90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F84A90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F84A90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F84A90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F84A90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F84A90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F84A90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F84A9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F84A9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F84A9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F84A90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F84A9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F84A9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F84A9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99CE143" w14:textId="345CEB81" w:rsidR="004F76C0" w:rsidRPr="00F84A90" w:rsidRDefault="000B5DE2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F84A90">
        <w:rPr>
          <w:rFonts w:ascii="Tahoma" w:hAnsi="Tahoma" w:cs="Tahoma"/>
          <w:color w:val="C00000"/>
          <w:sz w:val="16"/>
          <w:szCs w:val="16"/>
        </w:rPr>
        <w:t>(</w:t>
      </w:r>
      <w:r w:rsidRPr="00F84A90">
        <w:rPr>
          <w:rFonts w:ascii="Tahoma" w:hAnsi="Tahoma" w:cs="Tahoma"/>
          <w:i/>
          <w:color w:val="C00000"/>
          <w:sz w:val="16"/>
          <w:szCs w:val="16"/>
        </w:rPr>
        <w:t xml:space="preserve">w przypadku </w:t>
      </w:r>
      <w:r w:rsidRPr="00F84A90">
        <w:rPr>
          <w:rFonts w:ascii="Tahoma" w:hAnsi="Tahoma" w:cs="Tahoma"/>
          <w:b/>
          <w:i/>
          <w:color w:val="C00000"/>
          <w:sz w:val="16"/>
          <w:szCs w:val="16"/>
        </w:rPr>
        <w:t>niewskazania</w:t>
      </w:r>
      <w:r w:rsidRPr="00F84A90">
        <w:rPr>
          <w:rFonts w:ascii="Tahoma" w:hAnsi="Tahoma" w:cs="Tahoma"/>
          <w:b/>
          <w:color w:val="C00000"/>
          <w:sz w:val="16"/>
          <w:szCs w:val="16"/>
        </w:rPr>
        <w:t xml:space="preserve"> </w:t>
      </w:r>
      <w:r w:rsidRPr="00F84A90">
        <w:rPr>
          <w:rFonts w:ascii="Tahoma" w:hAnsi="Tahoma" w:cs="Tahoma"/>
          <w:i/>
          <w:color w:val="C00000"/>
          <w:sz w:val="16"/>
          <w:szCs w:val="16"/>
        </w:rPr>
        <w:t xml:space="preserve">udziału </w:t>
      </w:r>
      <w:r w:rsidR="00791147" w:rsidRPr="00F84A90">
        <w:rPr>
          <w:rFonts w:ascii="Tahoma" w:hAnsi="Tahoma" w:cs="Tahoma"/>
          <w:i/>
          <w:color w:val="C00000"/>
          <w:sz w:val="16"/>
          <w:szCs w:val="16"/>
        </w:rPr>
        <w:t>Podwykonawców</w:t>
      </w:r>
      <w:r w:rsidRPr="00F84A90">
        <w:rPr>
          <w:rFonts w:ascii="Tahoma" w:hAnsi="Tahoma" w:cs="Tahoma"/>
          <w:color w:val="C00000"/>
          <w:sz w:val="16"/>
          <w:szCs w:val="16"/>
        </w:rPr>
        <w:t xml:space="preserve"> </w:t>
      </w:r>
      <w:r w:rsidR="00F9431C" w:rsidRPr="00F84A90">
        <w:rPr>
          <w:rFonts w:ascii="Tahoma" w:hAnsi="Tahoma" w:cs="Tahoma"/>
          <w:i/>
          <w:color w:val="C00000"/>
          <w:sz w:val="16"/>
          <w:szCs w:val="16"/>
        </w:rPr>
        <w:t>Zamawiający</w:t>
      </w:r>
      <w:r w:rsidRPr="00F84A90">
        <w:rPr>
          <w:rFonts w:ascii="Tahoma" w:hAnsi="Tahoma"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F84A90">
        <w:rPr>
          <w:rFonts w:ascii="Tahoma" w:hAnsi="Tahoma" w:cs="Tahoma"/>
          <w:i/>
          <w:color w:val="C00000"/>
          <w:sz w:val="16"/>
          <w:szCs w:val="16"/>
        </w:rPr>
        <w:t>Wykonawcę</w:t>
      </w:r>
      <w:r w:rsidRPr="00F84A90">
        <w:rPr>
          <w:rFonts w:ascii="Tahoma" w:hAnsi="Tahoma" w:cs="Tahoma"/>
          <w:i/>
          <w:color w:val="C00000"/>
          <w:sz w:val="16"/>
          <w:szCs w:val="16"/>
        </w:rPr>
        <w:t>, bez udziału Podwykonawcy)</w:t>
      </w:r>
      <w:r w:rsidR="004F76C0" w:rsidRPr="00F84A90">
        <w:rPr>
          <w:rFonts w:ascii="Tahoma" w:hAnsi="Tahoma" w:cs="Tahoma"/>
          <w:i/>
          <w:color w:val="C00000"/>
          <w:sz w:val="16"/>
          <w:szCs w:val="16"/>
        </w:rPr>
        <w:br w:type="page"/>
      </w:r>
    </w:p>
    <w:p w14:paraId="708E1CD6" w14:textId="77777777" w:rsidR="00906ACB" w:rsidRPr="00F84A90" w:rsidRDefault="00906ACB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bookmarkEnd w:id="3"/>
    <w:p w14:paraId="6CE76C18" w14:textId="28BE5D89" w:rsidR="00973416" w:rsidRPr="00F84A90" w:rsidRDefault="009734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F84A90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F84A90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F84A90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F84A90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F84A90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F84A9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F84A9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F84A90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F84A9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F84A90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F84A9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F84A9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F84A9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F84A90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F84A9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F84A9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F84A9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F84A9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F84A90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 w:rsidRPr="00F84A90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F84A90"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F84A90" w:rsidRDefault="00F8521E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F84A90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F84A90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</w:t>
      </w:r>
      <w:r w:rsidRPr="00F84A90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F84A90">
        <w:rPr>
          <w:rFonts w:ascii="Tahoma" w:hAnsi="Tahoma" w:cs="Tahoma"/>
          <w:sz w:val="21"/>
          <w:szCs w:val="21"/>
        </w:rPr>
        <w:t> </w:t>
      </w:r>
      <w:r w:rsidRPr="00F84A90">
        <w:rPr>
          <w:rFonts w:ascii="Tahoma" w:hAnsi="Tahoma" w:cs="Tahoma"/>
          <w:sz w:val="21"/>
          <w:szCs w:val="21"/>
        </w:rPr>
        <w:t>dłuższym niż</w:t>
      </w:r>
      <w:r w:rsidRPr="00F84A90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F84A90">
        <w:rPr>
          <w:rFonts w:ascii="Tahoma" w:hAnsi="Tahoma" w:cs="Tahoma"/>
          <w:b/>
          <w:color w:val="0000FF"/>
          <w:sz w:val="21"/>
          <w:szCs w:val="21"/>
        </w:rPr>
        <w:t>24</w:t>
      </w:r>
      <w:r w:rsidRPr="00F84A90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F84A90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F84A90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F84A90" w:rsidRDefault="0010605C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F84A90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F84A90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F84A90">
        <w:rPr>
          <w:rFonts w:ascii="Tahoma" w:hAnsi="Tahoma" w:cs="Tahoma"/>
          <w:sz w:val="21"/>
          <w:szCs w:val="21"/>
        </w:rPr>
        <w:t> </w:t>
      </w:r>
      <w:r w:rsidRPr="00F84A90">
        <w:rPr>
          <w:rFonts w:ascii="Tahoma" w:hAnsi="Tahoma" w:cs="Tahoma"/>
          <w:sz w:val="21"/>
          <w:szCs w:val="21"/>
        </w:rPr>
        <w:t>nas bez</w:t>
      </w:r>
      <w:r w:rsidR="00723153" w:rsidRPr="00F84A90">
        <w:rPr>
          <w:rFonts w:ascii="Tahoma" w:hAnsi="Tahoma" w:cs="Tahoma"/>
          <w:sz w:val="21"/>
          <w:szCs w:val="21"/>
        </w:rPr>
        <w:t> </w:t>
      </w:r>
      <w:r w:rsidRPr="00F84A90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F84A90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F84A90">
        <w:rPr>
          <w:rFonts w:ascii="Tahoma" w:hAnsi="Tahoma" w:cs="Tahoma"/>
          <w:spacing w:val="-1"/>
          <w:sz w:val="19"/>
          <w:szCs w:val="19"/>
        </w:rPr>
        <w:t xml:space="preserve"> </w:t>
      </w:r>
      <w:r w:rsidRPr="00F84A90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F84A90">
        <w:rPr>
          <w:rFonts w:ascii="Tahoma" w:hAnsi="Tahoma" w:cs="Tahoma"/>
          <w:sz w:val="21"/>
          <w:szCs w:val="21"/>
        </w:rPr>
        <w:t>SWZ</w:t>
      </w:r>
      <w:r w:rsidRPr="00F84A90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F84A90" w:rsidRDefault="00CD64A1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F84A90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F84A90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F84A90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 w:rsidRPr="00F84A90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F84A90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F84A90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F84A90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F84A90">
        <w:rPr>
          <w:rFonts w:ascii="Tahoma" w:hAnsi="Tahoma" w:cs="Tahoma"/>
          <w:b/>
          <w:sz w:val="21"/>
          <w:szCs w:val="21"/>
        </w:rPr>
        <w:t> </w:t>
      </w:r>
      <w:r w:rsidR="0010605C" w:rsidRPr="00F84A90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F84A90">
        <w:rPr>
          <w:rFonts w:ascii="Tahoma" w:hAnsi="Tahoma" w:cs="Tahoma"/>
          <w:b/>
          <w:sz w:val="21"/>
          <w:szCs w:val="21"/>
        </w:rPr>
        <w:t>pozyskaliśmy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 w:rsidRPr="00F84A90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F84A90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F84A90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F84A90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F84A90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F84A90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F84A90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F84A90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F84A90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F84A90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F84A90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F84A90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F84A90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F84A90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F84A90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F84A90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F84A90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F84A90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F84A90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F84A90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F84A90">
        <w:rPr>
          <w:rFonts w:ascii="Tahoma" w:hAnsi="Tahoma" w:cs="Tahoma"/>
          <w:b/>
          <w:sz w:val="21"/>
          <w:szCs w:val="21"/>
        </w:rPr>
        <w:t>p</w:t>
      </w:r>
      <w:r w:rsidR="007D42F8" w:rsidRPr="00F84A90">
        <w:rPr>
          <w:rFonts w:ascii="Tahoma" w:hAnsi="Tahoma" w:cs="Tahoma"/>
          <w:b/>
          <w:sz w:val="21"/>
          <w:szCs w:val="21"/>
        </w:rPr>
        <w:t>r</w:t>
      </w:r>
      <w:r w:rsidR="00864FE4" w:rsidRPr="00F84A90">
        <w:rPr>
          <w:rFonts w:ascii="Tahoma" w:hAnsi="Tahoma" w:cs="Tahoma"/>
          <w:b/>
          <w:sz w:val="21"/>
          <w:szCs w:val="21"/>
        </w:rPr>
        <w:t>zed</w:t>
      </w:r>
      <w:r w:rsidRPr="00F84A90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84A90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84A90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F84A90">
        <w:rPr>
          <w:rFonts w:ascii="Tahoma" w:hAnsi="Tahoma" w:cs="Tahoma"/>
          <w:b/>
          <w:sz w:val="21"/>
          <w:szCs w:val="21"/>
        </w:rPr>
        <w:t xml:space="preserve">, </w:t>
      </w:r>
      <w:r w:rsidRPr="00F84A90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F84A90">
        <w:rPr>
          <w:rFonts w:ascii="Tahoma" w:hAnsi="Tahoma" w:cs="Tahoma"/>
          <w:b/>
          <w:sz w:val="21"/>
          <w:szCs w:val="21"/>
        </w:rPr>
        <w:t>rękojmi</w:t>
      </w:r>
      <w:r w:rsidRPr="00F84A90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F84A90" w:rsidRDefault="00F43C7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84A90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84A90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F84A90">
        <w:rPr>
          <w:rFonts w:ascii="Tahoma" w:hAnsi="Tahoma" w:cs="Tahoma"/>
          <w:b/>
          <w:sz w:val="21"/>
          <w:szCs w:val="21"/>
        </w:rPr>
        <w:t>,</w:t>
      </w:r>
      <w:r w:rsidR="00CF114D" w:rsidRPr="00F84A90">
        <w:rPr>
          <w:rFonts w:ascii="Tahoma" w:hAnsi="Tahoma" w:cs="Tahoma"/>
          <w:b/>
          <w:sz w:val="21"/>
          <w:szCs w:val="21"/>
        </w:rPr>
        <w:t xml:space="preserve"> </w:t>
      </w:r>
      <w:r w:rsidRPr="00F84A90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F84A90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F84A90">
        <w:rPr>
          <w:rFonts w:ascii="Tahoma" w:hAnsi="Tahoma" w:cs="Tahoma"/>
          <w:b/>
          <w:sz w:val="21"/>
          <w:szCs w:val="21"/>
        </w:rPr>
        <w:t> </w:t>
      </w:r>
      <w:r w:rsidR="00AC4B4B" w:rsidRPr="00F84A90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F84A90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F84A90">
        <w:rPr>
          <w:rFonts w:ascii="Tahoma" w:hAnsi="Tahoma" w:cs="Tahoma"/>
          <w:b/>
          <w:sz w:val="21"/>
          <w:szCs w:val="21"/>
        </w:rPr>
        <w:t>projektowanymi</w:t>
      </w:r>
      <w:r w:rsidRPr="00F84A90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F84A90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F84A90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F84A90">
        <w:rPr>
          <w:rFonts w:ascii="Tahoma" w:hAnsi="Tahoma" w:cs="Tahoma"/>
          <w:b/>
          <w:sz w:val="21"/>
          <w:szCs w:val="21"/>
        </w:rPr>
        <w:t>Specyfikacji Warunków Zamówienia</w:t>
      </w:r>
      <w:r w:rsidRPr="00F84A90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F84A90">
        <w:rPr>
          <w:rFonts w:ascii="Tahoma" w:hAnsi="Tahoma" w:cs="Tahoma"/>
          <w:b/>
          <w:sz w:val="21"/>
          <w:szCs w:val="21"/>
        </w:rPr>
        <w:t>tj.</w:t>
      </w:r>
      <w:r w:rsidR="00C340F3" w:rsidRPr="00F84A90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F84A90">
        <w:rPr>
          <w:rFonts w:ascii="Tahoma" w:hAnsi="Tahoma" w:cs="Tahoma"/>
          <w:b/>
          <w:sz w:val="21"/>
          <w:szCs w:val="21"/>
        </w:rPr>
        <w:t>N</w:t>
      </w:r>
      <w:r w:rsidR="00C340F3" w:rsidRPr="00F84A90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F84A90">
        <w:rPr>
          <w:rFonts w:ascii="Tahoma" w:hAnsi="Tahoma" w:cs="Tahoma"/>
          <w:b/>
          <w:sz w:val="21"/>
          <w:szCs w:val="21"/>
        </w:rPr>
        <w:t>7</w:t>
      </w:r>
      <w:r w:rsidR="00C340F3" w:rsidRPr="00F84A90">
        <w:rPr>
          <w:rFonts w:ascii="Tahoma" w:hAnsi="Tahoma" w:cs="Tahoma"/>
          <w:b/>
          <w:sz w:val="21"/>
          <w:szCs w:val="21"/>
        </w:rPr>
        <w:t xml:space="preserve"> </w:t>
      </w:r>
      <w:r w:rsidRPr="00F84A90">
        <w:rPr>
          <w:rFonts w:ascii="Tahoma" w:hAnsi="Tahoma" w:cs="Tahoma"/>
          <w:b/>
          <w:sz w:val="21"/>
          <w:szCs w:val="21"/>
        </w:rPr>
        <w:t>i</w:t>
      </w:r>
      <w:r w:rsidR="00CE2B58" w:rsidRPr="00F84A90">
        <w:rPr>
          <w:rFonts w:ascii="Tahoma" w:hAnsi="Tahoma" w:cs="Tahoma"/>
          <w:b/>
          <w:sz w:val="21"/>
          <w:szCs w:val="21"/>
        </w:rPr>
        <w:t> </w:t>
      </w:r>
      <w:r w:rsidRPr="00F84A90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F84A90">
        <w:rPr>
          <w:rFonts w:ascii="Tahoma" w:hAnsi="Tahoma" w:cs="Tahoma"/>
          <w:b/>
          <w:sz w:val="21"/>
          <w:szCs w:val="21"/>
        </w:rPr>
        <w:t> </w:t>
      </w:r>
      <w:r w:rsidRPr="00F84A90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F84A90">
        <w:rPr>
          <w:rFonts w:ascii="Tahoma" w:hAnsi="Tahoma" w:cs="Tahoma"/>
          <w:b/>
          <w:sz w:val="21"/>
          <w:szCs w:val="21"/>
        </w:rPr>
        <w:t>Specyfikacji Warunków Zamówienia</w:t>
      </w:r>
      <w:r w:rsidRPr="00F84A90">
        <w:rPr>
          <w:rFonts w:ascii="Tahoma" w:hAnsi="Tahoma" w:cs="Tahoma"/>
          <w:b/>
          <w:sz w:val="21"/>
          <w:szCs w:val="21"/>
        </w:rPr>
        <w:t>, w</w:t>
      </w:r>
      <w:r w:rsidR="00CE2B58" w:rsidRPr="00F84A90">
        <w:rPr>
          <w:rFonts w:ascii="Tahoma" w:hAnsi="Tahoma" w:cs="Tahoma"/>
          <w:b/>
          <w:sz w:val="21"/>
          <w:szCs w:val="21"/>
        </w:rPr>
        <w:t> </w:t>
      </w:r>
      <w:r w:rsidRPr="00F84A90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F84A90">
        <w:rPr>
          <w:rFonts w:ascii="Tahoma" w:hAnsi="Tahoma" w:cs="Tahoma"/>
          <w:b/>
          <w:sz w:val="21"/>
          <w:szCs w:val="21"/>
        </w:rPr>
        <w:t>Zamawiającego</w:t>
      </w:r>
      <w:r w:rsidRPr="00F84A90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F84A90">
        <w:rPr>
          <w:rFonts w:ascii="Tahoma" w:hAnsi="Tahoma" w:cs="Tahoma"/>
          <w:b/>
          <w:sz w:val="21"/>
          <w:szCs w:val="21"/>
        </w:rPr>
        <w:t>S</w:t>
      </w:r>
      <w:r w:rsidRPr="00F84A90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F84A90">
        <w:rPr>
          <w:rFonts w:ascii="Tahoma" w:hAnsi="Tahoma" w:cs="Tahoma"/>
          <w:b/>
          <w:sz w:val="21"/>
          <w:szCs w:val="21"/>
        </w:rPr>
        <w:t>W</w:t>
      </w:r>
      <w:r w:rsidRPr="00F84A90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F84A90">
        <w:rPr>
          <w:rFonts w:ascii="Tahoma" w:hAnsi="Tahoma" w:cs="Tahoma"/>
          <w:b/>
          <w:sz w:val="21"/>
          <w:szCs w:val="21"/>
        </w:rPr>
        <w:t>Z</w:t>
      </w:r>
      <w:r w:rsidRPr="00F84A90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F84A90">
        <w:rPr>
          <w:rFonts w:ascii="Tahoma" w:hAnsi="Tahoma" w:cs="Tahoma"/>
          <w:b/>
          <w:sz w:val="21"/>
          <w:szCs w:val="21"/>
        </w:rPr>
        <w:t xml:space="preserve"> </w:t>
      </w:r>
      <w:r w:rsidRPr="00F84A90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F84A90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F84A90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F84A90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F84A90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 w:rsidRPr="00F84A90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F84A90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F84A90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 w:rsidRPr="00F84A90">
        <w:rPr>
          <w:rFonts w:ascii="Tahoma" w:hAnsi="Tahoma" w:cs="Tahoma"/>
          <w:color w:val="0000FF"/>
          <w:sz w:val="21"/>
          <w:szCs w:val="21"/>
        </w:rPr>
        <w:br/>
      </w:r>
      <w:r w:rsidRPr="00F84A90">
        <w:rPr>
          <w:rFonts w:ascii="Tahoma" w:hAnsi="Tahoma" w:cs="Tahoma"/>
          <w:color w:val="0000FF"/>
          <w:sz w:val="21"/>
          <w:szCs w:val="21"/>
        </w:rPr>
        <w:t>(</w:t>
      </w:r>
      <w:r w:rsidR="00650BEF" w:rsidRPr="00F84A90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F84A90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 w:rsidRPr="00F84A90">
        <w:rPr>
          <w:rFonts w:ascii="Tahoma" w:hAnsi="Tahoma" w:cs="Tahoma"/>
          <w:i/>
          <w:color w:val="0000FF"/>
          <w:sz w:val="21"/>
          <w:szCs w:val="21"/>
        </w:rPr>
        <w:t> </w:t>
      </w:r>
      <w:r w:rsidRPr="00F84A90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F84A90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F84A90" w:rsidRDefault="00062AF2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F84A90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F84A90">
        <w:rPr>
          <w:rFonts w:ascii="Tahoma" w:hAnsi="Tahoma" w:cs="Tahoma"/>
          <w:sz w:val="21"/>
          <w:szCs w:val="21"/>
        </w:rPr>
        <w:t>………………….</w:t>
      </w:r>
      <w:r w:rsidRPr="00F84A90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F84A90">
        <w:rPr>
          <w:rFonts w:ascii="Tahoma" w:hAnsi="Tahoma" w:cs="Tahoma"/>
          <w:sz w:val="21"/>
          <w:szCs w:val="21"/>
        </w:rPr>
        <w:t>…………………….,</w:t>
      </w:r>
      <w:r w:rsidRPr="00F84A90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F84A90">
        <w:rPr>
          <w:rFonts w:ascii="Tahoma" w:hAnsi="Tahoma" w:cs="Tahoma"/>
          <w:sz w:val="21"/>
          <w:szCs w:val="21"/>
        </w:rPr>
        <w:t> </w:t>
      </w:r>
      <w:r w:rsidRPr="00F84A90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F84A90">
        <w:rPr>
          <w:rFonts w:ascii="Tahoma" w:hAnsi="Tahoma" w:cs="Tahoma"/>
          <w:sz w:val="21"/>
          <w:szCs w:val="21"/>
        </w:rPr>
        <w:t>ę</w:t>
      </w:r>
      <w:r w:rsidRPr="00F84A90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F84A90">
        <w:rPr>
          <w:rFonts w:ascii="Tahoma" w:hAnsi="Tahoma" w:cs="Tahoma"/>
          <w:sz w:val="21"/>
          <w:szCs w:val="21"/>
        </w:rPr>
        <w:lastRenderedPageBreak/>
        <w:t>o</w:t>
      </w:r>
      <w:r w:rsidR="00723153" w:rsidRPr="00F84A90">
        <w:rPr>
          <w:rFonts w:ascii="Tahoma" w:hAnsi="Tahoma" w:cs="Tahoma"/>
          <w:sz w:val="21"/>
          <w:szCs w:val="21"/>
        </w:rPr>
        <w:t> </w:t>
      </w:r>
      <w:r w:rsidRPr="00F84A90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F84A90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F84A90">
        <w:rPr>
          <w:rFonts w:ascii="Tahoma" w:hAnsi="Tahoma" w:cs="Tahoma"/>
          <w:sz w:val="21"/>
          <w:szCs w:val="21"/>
        </w:rPr>
        <w:t>zastrzeżone</w:t>
      </w:r>
      <w:r w:rsidRPr="00F84A90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F84A90">
        <w:rPr>
          <w:rFonts w:ascii="Tahoma" w:hAnsi="Tahoma" w:cs="Tahoma"/>
          <w:sz w:val="20"/>
          <w:szCs w:val="20"/>
        </w:rPr>
        <w:t xml:space="preserve"> </w:t>
      </w:r>
      <w:r w:rsidRPr="00F84A90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 w:rsidRPr="00F84A90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F84A90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F84A90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  <w:rPr>
          <w:rFonts w:ascii="Tahoma" w:hAnsi="Tahoma" w:cs="Tahoma"/>
        </w:rPr>
      </w:pPr>
      <w:r w:rsidRPr="00F84A90">
        <w:rPr>
          <w:rFonts w:ascii="Tahoma" w:hAnsi="Tahoma" w:cs="Tahoma"/>
        </w:rPr>
        <w:t>……………………………………………………..</w:t>
      </w:r>
    </w:p>
    <w:p w14:paraId="571B1107" w14:textId="77777777" w:rsidR="00A70074" w:rsidRPr="00F84A90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  <w:rPr>
          <w:rFonts w:ascii="Tahoma" w:hAnsi="Tahoma" w:cs="Tahoma"/>
        </w:rPr>
      </w:pPr>
      <w:r w:rsidRPr="00F84A90">
        <w:rPr>
          <w:rFonts w:ascii="Tahoma" w:hAnsi="Tahoma" w:cs="Tahoma"/>
        </w:rPr>
        <w:t>……………………………………………………..</w:t>
      </w:r>
    </w:p>
    <w:p w14:paraId="44692477" w14:textId="65825B25" w:rsidR="00E52E4F" w:rsidRPr="00F84A90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F84A90">
        <w:rPr>
          <w:rFonts w:ascii="Tahoma" w:hAnsi="Tahoma" w:cs="Tahoma"/>
          <w:b/>
          <w:sz w:val="21"/>
          <w:szCs w:val="21"/>
        </w:rPr>
        <w:t>:</w:t>
      </w:r>
      <w:r w:rsidRPr="00F84A90">
        <w:rPr>
          <w:rFonts w:ascii="Tahoma" w:hAnsi="Tahoma" w:cs="Tahoma"/>
          <w:b/>
        </w:rPr>
        <w:t xml:space="preserve"> </w:t>
      </w:r>
      <w:r w:rsidRPr="00F84A90">
        <w:rPr>
          <w:rFonts w:ascii="Tahoma" w:hAnsi="Tahoma" w:cs="Tahoma"/>
          <w:color w:val="0000FF"/>
          <w:sz w:val="16"/>
          <w:szCs w:val="16"/>
        </w:rPr>
        <w:t>(</w:t>
      </w:r>
      <w:r w:rsidRPr="00F84A90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 w:rsidRPr="00F84A90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F84A90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Pr="00F84A90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  <w:rPr>
          <w:rFonts w:ascii="Tahoma" w:hAnsi="Tahoma" w:cs="Tahoma"/>
        </w:rPr>
      </w:pPr>
      <w:r w:rsidRPr="00F84A90">
        <w:rPr>
          <w:rFonts w:ascii="Tahoma" w:hAnsi="Tahoma" w:cs="Tahoma"/>
        </w:rPr>
        <w:t>…………………………………………</w:t>
      </w:r>
      <w:r w:rsidR="0029354F" w:rsidRPr="00F84A90">
        <w:rPr>
          <w:rFonts w:ascii="Tahoma" w:hAnsi="Tahoma" w:cs="Tahoma"/>
        </w:rPr>
        <w:t>……</w:t>
      </w:r>
    </w:p>
    <w:p w14:paraId="36786DE4" w14:textId="77777777" w:rsidR="0029354F" w:rsidRPr="00F84A90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  <w:rPr>
          <w:rFonts w:ascii="Tahoma" w:hAnsi="Tahoma" w:cs="Tahoma"/>
        </w:rPr>
      </w:pPr>
      <w:r w:rsidRPr="00F84A90">
        <w:rPr>
          <w:rFonts w:ascii="Tahoma" w:hAnsi="Tahoma" w:cs="Tahoma"/>
        </w:rPr>
        <w:t>……………………………………………………..</w:t>
      </w:r>
    </w:p>
    <w:p w14:paraId="75695FD5" w14:textId="77777777" w:rsidR="00E52E4F" w:rsidRPr="00F84A90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color w:val="FF0000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>Podpis</w:t>
      </w:r>
      <w:r w:rsidR="0099052A" w:rsidRPr="00F84A90">
        <w:rPr>
          <w:rFonts w:ascii="Tahoma" w:hAnsi="Tahoma" w:cs="Tahoma"/>
          <w:sz w:val="20"/>
          <w:szCs w:val="20"/>
        </w:rPr>
        <w:t xml:space="preserve"> </w:t>
      </w:r>
      <w:r w:rsidRPr="00F84A90">
        <w:rPr>
          <w:rFonts w:ascii="Tahoma" w:hAnsi="Tahoma" w:cs="Tahoma"/>
          <w:sz w:val="20"/>
          <w:szCs w:val="20"/>
        </w:rPr>
        <w:t>.............</w:t>
      </w:r>
      <w:r w:rsidR="001B296E" w:rsidRPr="00F84A90">
        <w:rPr>
          <w:rFonts w:ascii="Tahoma" w:hAnsi="Tahoma" w:cs="Tahoma"/>
          <w:sz w:val="20"/>
          <w:szCs w:val="20"/>
        </w:rPr>
        <w:t>........</w:t>
      </w:r>
      <w:r w:rsidRPr="00F84A90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F84A90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F84A90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F84A90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F84A90">
        <w:rPr>
          <w:rFonts w:ascii="Tahoma" w:hAnsi="Tahoma" w:cs="Tahoma"/>
          <w:sz w:val="16"/>
          <w:szCs w:val="16"/>
          <w:vertAlign w:val="superscript"/>
        </w:rPr>
        <w:t>)</w:t>
      </w:r>
      <w:r w:rsidRPr="00F84A90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F84A90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F84A90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F84A90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F84A90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Pr="00F84A90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2640C020" w:rsidR="00972FD1" w:rsidRPr="00F84A90" w:rsidRDefault="00972FD1" w:rsidP="00B35EEF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F84A90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F84A90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F84A90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5BA0C0" w14:textId="771AC992" w:rsidR="00972FD1" w:rsidRPr="00F84A90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F84A90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 w:rsidRPr="00F84A90">
        <w:rPr>
          <w:rFonts w:ascii="Tahoma" w:hAnsi="Tahoma" w:cs="Tahoma"/>
          <w:b/>
          <w:i/>
          <w:iCs/>
          <w:sz w:val="18"/>
          <w:szCs w:val="18"/>
        </w:rPr>
        <w:t>ch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0232B135" w14:textId="5B420F47" w:rsidR="00972FD1" w:rsidRPr="00F84A90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F84A90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F84A90">
        <w:rPr>
          <w:rFonts w:ascii="Tahoma" w:hAnsi="Tahoma" w:cs="Tahoma"/>
          <w:i/>
          <w:sz w:val="14"/>
          <w:szCs w:val="14"/>
        </w:rPr>
        <w:t>p</w:t>
      </w:r>
      <w:r w:rsidRPr="00F84A90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 w:rsidRPr="00F84A90">
        <w:rPr>
          <w:rFonts w:ascii="Tahoma" w:hAnsi="Tahoma" w:cs="Tahoma"/>
          <w:i/>
          <w:sz w:val="14"/>
          <w:szCs w:val="14"/>
        </w:rPr>
        <w:t>W</w:t>
      </w:r>
      <w:r w:rsidRPr="00F84A90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F84A90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F84A90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F84A90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F84A90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1F371576" w:rsidR="00972FD1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F84A90">
        <w:rPr>
          <w:rFonts w:ascii="Tahoma" w:hAnsi="Tahoma" w:cs="Tahoma"/>
          <w:bCs/>
          <w:sz w:val="20"/>
          <w:szCs w:val="20"/>
        </w:rPr>
        <w:t xml:space="preserve">składane na </w:t>
      </w:r>
      <w:r w:rsidRPr="00F84A90">
        <w:rPr>
          <w:rFonts w:ascii="Tahoma" w:hAnsi="Tahoma" w:cs="Tahoma"/>
          <w:b/>
          <w:sz w:val="20"/>
          <w:szCs w:val="20"/>
        </w:rPr>
        <w:t>podstawie art. 125 ust. 1</w:t>
      </w:r>
      <w:r w:rsidRPr="00F84A9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8316F5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F84A90">
        <w:rPr>
          <w:rFonts w:ascii="Tahoma" w:hAnsi="Tahoma" w:cs="Tahoma"/>
          <w:bCs/>
          <w:sz w:val="20"/>
          <w:szCs w:val="20"/>
        </w:rPr>
        <w:t>z 20</w:t>
      </w:r>
      <w:r w:rsidR="00781EA7" w:rsidRPr="00F84A90">
        <w:rPr>
          <w:rFonts w:ascii="Tahoma" w:hAnsi="Tahoma" w:cs="Tahoma"/>
          <w:bCs/>
          <w:sz w:val="20"/>
          <w:szCs w:val="20"/>
        </w:rPr>
        <w:t>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Pr="00F84A90">
        <w:rPr>
          <w:rFonts w:ascii="Tahoma" w:hAnsi="Tahoma" w:cs="Tahoma"/>
          <w:bCs/>
          <w:sz w:val="20"/>
          <w:szCs w:val="20"/>
        </w:rPr>
        <w:t xml:space="preserve">, poz. </w:t>
      </w:r>
      <w:r w:rsidR="00781EA7" w:rsidRPr="00F84A90">
        <w:rPr>
          <w:rFonts w:ascii="Tahoma" w:hAnsi="Tahoma" w:cs="Tahoma"/>
          <w:bCs/>
          <w:sz w:val="20"/>
          <w:szCs w:val="20"/>
        </w:rPr>
        <w:t>1</w:t>
      </w:r>
      <w:bookmarkEnd w:id="5"/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F84A9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68FAB64E" w:rsidR="00CA2396" w:rsidRPr="00F84A90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27850F9D" w:rsidR="00972FD1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bookmarkStart w:id="6" w:name="_Hlk112755322"/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 ul. Józefa Bema w Kędzierzynie-Koźlu</w:t>
      </w:r>
      <w:r w:rsidR="002F3036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6"/>
      <w:r w:rsidR="00972FD1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F84A90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Pr="00F84A90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F84A90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F84A90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F84A90">
        <w:rPr>
          <w:rFonts w:ascii="Tahoma" w:hAnsi="Tahoma" w:cs="Tahoma"/>
          <w:sz w:val="20"/>
          <w:szCs w:val="20"/>
        </w:rPr>
        <w:t>Wykonawcę</w:t>
      </w:r>
      <w:r w:rsidRPr="00F84A9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F84A90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F84A90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F84A90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8"/>
          <w:szCs w:val="18"/>
        </w:rPr>
        <w:t>art. 233 §1 i 297 §1 Kodeksu Karnego</w:t>
      </w:r>
      <w:r w:rsidRPr="00F84A90">
        <w:rPr>
          <w:rFonts w:ascii="Tahoma" w:hAnsi="Tahoma" w:cs="Tahoma"/>
          <w:sz w:val="18"/>
          <w:szCs w:val="18"/>
        </w:rPr>
        <w:t xml:space="preserve">)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F84A9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Pr="00F84A90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F84A90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F84A90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F84A90">
        <w:rPr>
          <w:rFonts w:ascii="Tahoma" w:eastAsia="Calibri" w:hAnsi="Tahoma" w:cs="Tahoma"/>
          <w:b/>
          <w:lang w:eastAsia="en-US"/>
        </w:rPr>
        <w:t>Zamawiającego</w:t>
      </w:r>
      <w:r w:rsidRPr="00F84A90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F84A9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F84A9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F84A9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F84A9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F84A9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F84A9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 xml:space="preserve">jeden z </w:t>
      </w:r>
      <w:r w:rsidR="00F9431C" w:rsidRPr="00F84A90">
        <w:rPr>
          <w:rFonts w:ascii="Tahoma" w:hAnsi="Tahoma" w:cs="Tahoma"/>
          <w:i/>
          <w:iCs/>
          <w:sz w:val="18"/>
          <w:szCs w:val="18"/>
        </w:rPr>
        <w:t>Wykonawców</w:t>
      </w:r>
      <w:r w:rsidRPr="00F84A9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F84A90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F84A90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F84A90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F84A90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F84A90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F84A90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</w:rPr>
        <w:br w:type="page"/>
      </w:r>
      <w:r w:rsidR="00116176"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1A</w:t>
      </w:r>
    </w:p>
    <w:p w14:paraId="5B6B9E2E" w14:textId="03F01C05" w:rsidR="00972FD1" w:rsidRPr="00F84A90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 w:rsidRPr="00F84A90">
        <w:rPr>
          <w:rFonts w:ascii="Tahoma" w:hAnsi="Tahoma" w:cs="Tahoma"/>
          <w:i/>
          <w:color w:val="0000FF"/>
          <w:sz w:val="19"/>
          <w:szCs w:val="19"/>
        </w:rPr>
        <w:t>,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 w:rsidRPr="00F84A90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 w:rsidRPr="00F84A90">
        <w:rPr>
          <w:rFonts w:ascii="Tahoma" w:hAnsi="Tahoma" w:cs="Tahoma"/>
          <w:i/>
          <w:color w:val="0000FF"/>
          <w:sz w:val="19"/>
          <w:szCs w:val="19"/>
        </w:rPr>
        <w:t>P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>odmiot udostępniający zasoby</w:t>
      </w:r>
      <w:r w:rsidRPr="00F84A90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Pr="00F84A90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F84A90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991F3F" w:rsidRPr="00F84A90">
        <w:rPr>
          <w:rFonts w:ascii="Tahoma" w:hAnsi="Tahoma" w:cs="Tahoma"/>
          <w:b/>
          <w:i/>
          <w:iCs/>
          <w:sz w:val="18"/>
          <w:szCs w:val="18"/>
        </w:rPr>
        <w:t>ego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F84A90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318E21C0" w14:textId="77777777" w:rsidR="00116176" w:rsidRPr="00F84A90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F84A90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F84A90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6F316BF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F84A90">
        <w:rPr>
          <w:rFonts w:ascii="Tahoma" w:hAnsi="Tahoma" w:cs="Tahoma"/>
          <w:bCs/>
          <w:sz w:val="20"/>
          <w:szCs w:val="20"/>
        </w:rPr>
        <w:t xml:space="preserve">składane na </w:t>
      </w:r>
      <w:r w:rsidRPr="00F84A90">
        <w:rPr>
          <w:rFonts w:ascii="Tahoma" w:hAnsi="Tahoma" w:cs="Tahoma"/>
          <w:b/>
          <w:sz w:val="20"/>
          <w:szCs w:val="20"/>
        </w:rPr>
        <w:t>podstawie art. 125 ust. 1</w:t>
      </w:r>
      <w:r w:rsidRPr="00F84A9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8316F5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9851FE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F84A9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AD79A0A" w14:textId="4C3D5BE1" w:rsidR="00CF1D9F" w:rsidRPr="00F84A90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75F4B9B7" w:rsidR="00116176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 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Pr="00F84A90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Pr="00F84A90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F84A90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F84A90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F84A90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F84A90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F84A90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F84A90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F84A90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</w:t>
      </w:r>
      <w:r w:rsidRPr="00F84A90">
        <w:rPr>
          <w:rFonts w:ascii="Tahoma" w:hAnsi="Tahoma" w:cs="Tahoma"/>
          <w:i/>
          <w:iCs/>
          <w:sz w:val="18"/>
          <w:szCs w:val="18"/>
        </w:rPr>
        <w:t>(</w:t>
      </w:r>
      <w:r w:rsidRPr="00F84A90">
        <w:rPr>
          <w:rFonts w:ascii="Tahoma" w:hAnsi="Tahoma" w:cs="Tahoma"/>
          <w:i/>
          <w:sz w:val="18"/>
          <w:szCs w:val="18"/>
        </w:rPr>
        <w:t>art. 233 §1 i 297 §1 Kodeksu Karnego</w:t>
      </w:r>
      <w:r w:rsidRPr="00F84A90">
        <w:rPr>
          <w:rFonts w:ascii="Tahoma" w:hAnsi="Tahoma" w:cs="Tahoma"/>
          <w:sz w:val="18"/>
          <w:szCs w:val="18"/>
        </w:rPr>
        <w:t xml:space="preserve">)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F84A90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F84A90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Pr="00F84A90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F84A90">
        <w:rPr>
          <w:rFonts w:ascii="Tahoma" w:eastAsia="Calibri" w:hAnsi="Tahoma" w:cs="Tahoma"/>
          <w:b/>
          <w:lang w:eastAsia="en-US"/>
        </w:rPr>
        <w:t>, że spełnia</w:t>
      </w:r>
      <w:r w:rsidR="00B50C22" w:rsidRPr="00F84A90">
        <w:rPr>
          <w:rFonts w:ascii="Tahoma" w:eastAsia="Calibri" w:hAnsi="Tahoma" w:cs="Tahoma"/>
          <w:b/>
          <w:lang w:eastAsia="en-US"/>
        </w:rPr>
        <w:t>m</w:t>
      </w:r>
      <w:r w:rsidRPr="00F84A90">
        <w:rPr>
          <w:rFonts w:ascii="Tahoma" w:eastAsia="Calibri" w:hAnsi="Tahoma" w:cs="Tahoma"/>
          <w:b/>
          <w:lang w:eastAsia="en-US"/>
        </w:rPr>
        <w:t xml:space="preserve"> warunki udziału </w:t>
      </w:r>
      <w:r w:rsidRPr="00F84A90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F84A90">
        <w:rPr>
          <w:rFonts w:ascii="Tahoma" w:eastAsia="Calibri" w:hAnsi="Tahoma" w:cs="Tahoma"/>
          <w:b/>
          <w:lang w:eastAsia="en-US"/>
        </w:rPr>
        <w:t>Zamawiającego</w:t>
      </w:r>
      <w:r w:rsidRPr="00F84A90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F84A90">
        <w:rPr>
          <w:rFonts w:ascii="Tahoma" w:eastAsia="Calibri" w:hAnsi="Tahoma" w:cs="Tahoma"/>
          <w:b/>
          <w:lang w:eastAsia="en-US"/>
        </w:rPr>
        <w:t xml:space="preserve">i </w:t>
      </w:r>
      <w:r w:rsidRPr="00F84A90">
        <w:rPr>
          <w:rFonts w:ascii="Tahoma" w:eastAsia="Calibri" w:hAnsi="Tahoma" w:cs="Tahoma"/>
          <w:b/>
          <w:lang w:eastAsia="en-US"/>
        </w:rPr>
        <w:t>opisan</w:t>
      </w:r>
      <w:r w:rsidR="00E47A1F" w:rsidRPr="00F84A90">
        <w:rPr>
          <w:rFonts w:ascii="Tahoma" w:eastAsia="Calibri" w:hAnsi="Tahoma" w:cs="Tahoma"/>
          <w:b/>
          <w:lang w:eastAsia="en-US"/>
        </w:rPr>
        <w:t>e</w:t>
      </w:r>
      <w:r w:rsidRPr="00F84A90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F84A9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18"/>
          <w:szCs w:val="18"/>
        </w:rPr>
        <w:t>Punkcie 10.4</w:t>
      </w:r>
      <w:r w:rsidR="00E47A1F" w:rsidRPr="00F84A90">
        <w:rPr>
          <w:rFonts w:ascii="Tahoma" w:hAnsi="Tahoma" w:cs="Tahoma"/>
          <w:sz w:val="18"/>
          <w:szCs w:val="18"/>
        </w:rPr>
        <w:t xml:space="preserve"> SWZ</w:t>
      </w:r>
      <w:r w:rsidRPr="00F84A9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F84A9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18"/>
          <w:szCs w:val="18"/>
        </w:rPr>
        <w:t xml:space="preserve">Punkcie 10.5 </w:t>
      </w:r>
      <w:r w:rsidR="00E47A1F" w:rsidRPr="00F84A90">
        <w:rPr>
          <w:rFonts w:ascii="Tahoma" w:hAnsi="Tahoma" w:cs="Tahoma"/>
          <w:sz w:val="18"/>
          <w:szCs w:val="18"/>
        </w:rPr>
        <w:t>SWZ</w:t>
      </w:r>
      <w:r w:rsidRPr="00F84A9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F84A9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F84A9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F84A90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F84A90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F84A90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F84A90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F84A90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F84A90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Pr="00F84A90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 w:rsidRPr="00F84A90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F84A90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 w:rsidRPr="00F84A90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F84A90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F84A90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F84A90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Pr="00F84A9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F84A90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 w:rsidRPr="00F84A90">
        <w:rPr>
          <w:rFonts w:ascii="Tahoma" w:hAnsi="Tahoma" w:cs="Tahoma"/>
          <w:b/>
          <w:i/>
          <w:iCs/>
          <w:sz w:val="18"/>
          <w:szCs w:val="18"/>
        </w:rPr>
        <w:t>ch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F84A90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F84A9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F84A90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F84A90">
        <w:rPr>
          <w:rFonts w:ascii="Tahoma" w:hAnsi="Tahoma" w:cs="Tahoma"/>
          <w:i/>
          <w:sz w:val="14"/>
          <w:szCs w:val="14"/>
        </w:rPr>
        <w:t>p</w:t>
      </w:r>
      <w:r w:rsidRPr="00F84A90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F84A90">
        <w:rPr>
          <w:rFonts w:ascii="Tahoma" w:hAnsi="Tahoma" w:cs="Tahoma"/>
          <w:i/>
          <w:sz w:val="14"/>
          <w:szCs w:val="14"/>
        </w:rPr>
        <w:t>W</w:t>
      </w:r>
      <w:r w:rsidRPr="00F84A90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F84A9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F84A90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3AF982E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F84A90">
        <w:rPr>
          <w:rFonts w:ascii="Tahoma" w:hAnsi="Tahoma" w:cs="Tahoma"/>
          <w:b/>
        </w:rPr>
        <w:t>DOTYCZĄCE PRZESŁANEK WYKLUCZENIA Z POSTĘPOWANIA</w:t>
      </w:r>
      <w:r w:rsidRPr="00F84A90">
        <w:rPr>
          <w:rFonts w:ascii="Tahoma" w:eastAsia="Calibri" w:hAnsi="Tahoma" w:cs="Tahoma"/>
          <w:b/>
          <w:lang w:eastAsia="en-US"/>
        </w:rPr>
        <w:t xml:space="preserve"> </w:t>
      </w:r>
      <w:r w:rsidRPr="00F84A90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F84A90">
        <w:rPr>
          <w:rFonts w:ascii="Tahoma" w:hAnsi="Tahoma" w:cs="Tahoma"/>
          <w:bCs/>
          <w:sz w:val="20"/>
          <w:szCs w:val="20"/>
        </w:rPr>
        <w:t xml:space="preserve">składane na </w:t>
      </w:r>
      <w:r w:rsidRPr="00F84A90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F84A90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8316F5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>. Dz.</w:t>
      </w:r>
      <w:r w:rsidR="008316F5" w:rsidRPr="00F84A90">
        <w:rPr>
          <w:rFonts w:ascii="Tahoma" w:hAnsi="Tahoma" w:cs="Tahoma"/>
          <w:bCs/>
          <w:sz w:val="20"/>
          <w:szCs w:val="20"/>
        </w:rPr>
        <w:t xml:space="preserve"> </w:t>
      </w:r>
      <w:r w:rsidRPr="00F84A90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9851FE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4CF3DD0E" w:rsidR="00BA0C30" w:rsidRPr="00F84A90" w:rsidRDefault="00CF1D9F" w:rsidP="00CF1D9F">
      <w:pPr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 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034AEC49" w14:textId="77777777" w:rsidR="00CF1D9F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</w:p>
    <w:p w14:paraId="7296191C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F84A90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F84A90">
        <w:rPr>
          <w:rFonts w:ascii="Tahoma" w:hAnsi="Tahoma" w:cs="Tahoma"/>
          <w:sz w:val="20"/>
          <w:szCs w:val="20"/>
        </w:rPr>
        <w:t>Wykonawcę</w:t>
      </w:r>
      <w:r w:rsidRPr="00F84A9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F84A90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F84A90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F84A90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F84A90">
        <w:rPr>
          <w:rFonts w:ascii="Tahoma" w:hAnsi="Tahoma" w:cs="Tahoma"/>
          <w:i/>
          <w:sz w:val="16"/>
          <w:szCs w:val="16"/>
        </w:rPr>
        <w:t>art. 233 §1 i 297 §1 Kodeksu Karnego</w:t>
      </w:r>
      <w:r w:rsidRPr="00F84A90">
        <w:rPr>
          <w:rFonts w:ascii="Tahoma" w:hAnsi="Tahoma" w:cs="Tahoma"/>
          <w:sz w:val="16"/>
          <w:szCs w:val="16"/>
        </w:rPr>
        <w:t xml:space="preserve">) </w:t>
      </w:r>
      <w:r w:rsidRPr="00F84A90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F84A90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F84A90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F84A90">
        <w:rPr>
          <w:rFonts w:ascii="Tahoma" w:hAnsi="Tahoma" w:cs="Tahoma"/>
          <w:b/>
          <w:u w:val="single"/>
        </w:rPr>
        <w:t>OŚWIADCZAM</w:t>
      </w:r>
      <w:r w:rsidRPr="00F84A90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F84A9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F84A90">
        <w:rPr>
          <w:rFonts w:ascii="Tahoma" w:hAnsi="Tahoma" w:cs="Tahoma"/>
          <w:b/>
          <w:sz w:val="20"/>
          <w:szCs w:val="20"/>
        </w:rPr>
        <w:t>art. 108 ust</w:t>
      </w:r>
      <w:r w:rsidR="00891965" w:rsidRPr="00F84A90">
        <w:rPr>
          <w:rFonts w:ascii="Tahoma" w:hAnsi="Tahoma" w:cs="Tahoma"/>
          <w:b/>
          <w:sz w:val="20"/>
          <w:szCs w:val="20"/>
        </w:rPr>
        <w:t>.</w:t>
      </w:r>
      <w:r w:rsidRPr="00F84A90">
        <w:rPr>
          <w:rFonts w:ascii="Tahoma" w:hAnsi="Tahoma" w:cs="Tahoma"/>
          <w:b/>
          <w:sz w:val="20"/>
          <w:szCs w:val="20"/>
        </w:rPr>
        <w:t xml:space="preserve"> 1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F84A9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F84A90">
        <w:rPr>
          <w:rFonts w:ascii="Tahoma" w:hAnsi="Tahoma" w:cs="Tahoma"/>
          <w:b/>
          <w:sz w:val="20"/>
          <w:szCs w:val="20"/>
        </w:rPr>
        <w:t>art. 109 ust</w:t>
      </w:r>
      <w:r w:rsidR="00891965" w:rsidRPr="00F84A90">
        <w:rPr>
          <w:rFonts w:ascii="Tahoma" w:hAnsi="Tahoma" w:cs="Tahoma"/>
          <w:b/>
          <w:sz w:val="20"/>
          <w:szCs w:val="20"/>
        </w:rPr>
        <w:t>.</w:t>
      </w:r>
      <w:r w:rsidRPr="00F84A90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F84A90">
        <w:rPr>
          <w:rFonts w:ascii="Tahoma" w:hAnsi="Tahoma" w:cs="Tahoma"/>
          <w:b/>
          <w:sz w:val="20"/>
          <w:szCs w:val="20"/>
        </w:rPr>
        <w:t>. </w:t>
      </w:r>
      <w:r w:rsidRPr="00F84A90">
        <w:rPr>
          <w:rFonts w:ascii="Tahoma" w:hAnsi="Tahoma" w:cs="Tahoma"/>
          <w:b/>
          <w:sz w:val="20"/>
          <w:szCs w:val="20"/>
        </w:rPr>
        <w:t xml:space="preserve">1 pkt 4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F84A9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723153" w:rsidRPr="00F84A90">
        <w:rPr>
          <w:rFonts w:ascii="Tahoma" w:hAnsi="Tahoma" w:cs="Tahoma"/>
          <w:color w:val="000000"/>
          <w:sz w:val="20"/>
          <w:szCs w:val="20"/>
        </w:rPr>
        <w:t> </w:t>
      </w:r>
      <w:r w:rsidRPr="00F84A90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F84A90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F84A90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 w:rsidRPr="00F84A90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1, </w:t>
      </w:r>
      <w:r w:rsidRPr="00F84A90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 w:rsidRPr="00F84A90">
        <w:rPr>
          <w:rFonts w:ascii="Tahoma" w:hAnsi="Tahoma" w:cs="Tahoma"/>
          <w:bCs/>
          <w:i/>
          <w:iCs/>
          <w:sz w:val="20"/>
          <w:szCs w:val="20"/>
        </w:rPr>
        <w:t>.</w:t>
      </w:r>
      <w:r w:rsidRPr="00F84A90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 w:rsidRPr="00F84A90">
        <w:rPr>
          <w:rFonts w:ascii="Tahoma" w:hAnsi="Tahoma" w:cs="Tahoma"/>
          <w:b/>
          <w:sz w:val="20"/>
          <w:szCs w:val="20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09229C66" w14:textId="71DA7C28" w:rsidR="00BA0C30" w:rsidRPr="00F84A9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F84A90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F84A90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F84A90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F84A90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  <w:szCs w:val="20"/>
        </w:rPr>
        <w:t>*</w:t>
      </w:r>
      <w:r w:rsidRPr="00F84A90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F84A90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F84A90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F84A90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F84A90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F84A90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F84A90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F84A90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F84A90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</w:rPr>
        <w:br w:type="page"/>
      </w:r>
      <w:r w:rsidR="00BA0C30"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755F455E" w14:textId="686E15DA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 w:rsidRPr="00F84A90">
        <w:rPr>
          <w:rFonts w:ascii="Tahoma" w:hAnsi="Tahoma" w:cs="Tahoma"/>
          <w:i/>
          <w:color w:val="0000FF"/>
          <w:sz w:val="16"/>
          <w:szCs w:val="16"/>
        </w:rPr>
        <w:t>,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F84A90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F84A9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1E1E8D" w:rsidRPr="00F84A90">
        <w:rPr>
          <w:rFonts w:ascii="Tahoma" w:hAnsi="Tahoma" w:cs="Tahoma"/>
          <w:b/>
          <w:i/>
          <w:iCs/>
          <w:sz w:val="18"/>
          <w:szCs w:val="18"/>
        </w:rPr>
        <w:t>ego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F84A9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F84A90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01D25E7" w14:textId="0B8F3A4C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7943AE9C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26B60490" w:rsidR="00BA0C30" w:rsidRPr="00F84A9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F84A90">
        <w:rPr>
          <w:rFonts w:ascii="Tahoma" w:hAnsi="Tahoma" w:cs="Tahoma"/>
          <w:b/>
        </w:rPr>
        <w:t>DOTYCZĄCE PRZESŁANEK WYKLUCZENIA Z POSTĘPOWANIA</w:t>
      </w:r>
      <w:r w:rsidRPr="00F84A90">
        <w:rPr>
          <w:rFonts w:ascii="Tahoma" w:eastAsia="Calibri" w:hAnsi="Tahoma" w:cs="Tahoma"/>
          <w:b/>
          <w:lang w:eastAsia="en-US"/>
        </w:rPr>
        <w:t xml:space="preserve"> </w:t>
      </w:r>
      <w:r w:rsidRPr="00F84A90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F84A90">
        <w:rPr>
          <w:rFonts w:ascii="Tahoma" w:hAnsi="Tahoma" w:cs="Tahoma"/>
          <w:bCs/>
          <w:sz w:val="20"/>
          <w:szCs w:val="20"/>
        </w:rPr>
        <w:t xml:space="preserve">składane na </w:t>
      </w:r>
      <w:r w:rsidRPr="00F84A90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F84A90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8316F5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9851FE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F84A90" w:rsidRDefault="00BE3C90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1717722F" w14:textId="1C16996C" w:rsidR="00BA0C30" w:rsidRPr="00F84A90" w:rsidRDefault="00CF1D9F" w:rsidP="00CF1D9F">
      <w:pPr>
        <w:jc w:val="center"/>
        <w:rPr>
          <w:rFonts w:ascii="Tahoma" w:hAnsi="Tahoma" w:cs="Tahoma"/>
          <w:i/>
          <w:sz w:val="16"/>
          <w:szCs w:val="16"/>
        </w:rPr>
      </w:pPr>
      <w:bookmarkStart w:id="7" w:name="_Hlk104465562"/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 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31B9C725" w14:textId="77777777" w:rsidR="00CF1D9F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</w:p>
    <w:p w14:paraId="7984251A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F84A90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F84A90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podmiotu </w:t>
      </w:r>
      <w:r w:rsidRPr="00F84A90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F84A90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F84A90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8"/>
          <w:szCs w:val="18"/>
        </w:rPr>
        <w:t>art. 233 §1 i 297 §1 Kodeksu Karnego</w:t>
      </w:r>
      <w:r w:rsidRPr="00F84A90">
        <w:rPr>
          <w:rFonts w:ascii="Tahoma" w:hAnsi="Tahoma" w:cs="Tahoma"/>
          <w:sz w:val="18"/>
          <w:szCs w:val="18"/>
        </w:rPr>
        <w:t xml:space="preserve">)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F84A90">
        <w:rPr>
          <w:rFonts w:ascii="Tahoma" w:hAnsi="Tahoma" w:cs="Tahoma"/>
          <w:b/>
          <w:u w:val="single"/>
        </w:rPr>
        <w:t>OŚWIADCZAM</w:t>
      </w:r>
      <w:r w:rsidRPr="00F84A90">
        <w:rPr>
          <w:rFonts w:ascii="Tahoma" w:hAnsi="Tahoma" w:cs="Tahoma"/>
          <w:b/>
        </w:rPr>
        <w:t xml:space="preserve"> </w:t>
      </w:r>
    </w:p>
    <w:p w14:paraId="376AEDF2" w14:textId="7E398EEB" w:rsidR="00BA0C30" w:rsidRPr="00F84A9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F84A90">
        <w:rPr>
          <w:rFonts w:ascii="Tahoma" w:hAnsi="Tahoma" w:cs="Tahoma"/>
          <w:b/>
          <w:sz w:val="20"/>
          <w:szCs w:val="20"/>
        </w:rPr>
        <w:t>art.</w:t>
      </w:r>
      <w:r w:rsidRPr="00F84A90">
        <w:rPr>
          <w:rFonts w:ascii="Tahoma" w:hAnsi="Tahoma" w:cs="Tahoma"/>
          <w:b/>
          <w:color w:val="000000"/>
          <w:sz w:val="20"/>
          <w:szCs w:val="20"/>
        </w:rPr>
        <w:t xml:space="preserve"> 108 ust. 1 pkt 1-4 i 6</w:t>
      </w:r>
      <w:r w:rsidRPr="00F84A90">
        <w:rPr>
          <w:rFonts w:ascii="Tahoma" w:hAnsi="Tahoma" w:cs="Tahoma"/>
          <w:b/>
          <w:sz w:val="20"/>
          <w:szCs w:val="20"/>
        </w:rPr>
        <w:t xml:space="preserve">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F84A9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F84A90">
        <w:rPr>
          <w:rFonts w:ascii="Tahoma" w:hAnsi="Tahoma" w:cs="Tahoma"/>
          <w:b/>
          <w:sz w:val="20"/>
          <w:szCs w:val="20"/>
        </w:rPr>
        <w:t>art. 109 ust</w:t>
      </w:r>
      <w:r w:rsidR="00B31E1E" w:rsidRPr="00F84A90">
        <w:rPr>
          <w:rFonts w:ascii="Tahoma" w:hAnsi="Tahoma" w:cs="Tahoma"/>
          <w:b/>
          <w:sz w:val="20"/>
          <w:szCs w:val="20"/>
        </w:rPr>
        <w:t>.</w:t>
      </w:r>
      <w:r w:rsidRPr="00F84A90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F84A90">
        <w:rPr>
          <w:rFonts w:ascii="Tahoma" w:hAnsi="Tahoma" w:cs="Tahoma"/>
          <w:b/>
          <w:sz w:val="20"/>
          <w:szCs w:val="20"/>
        </w:rPr>
        <w:t>.</w:t>
      </w:r>
      <w:r w:rsidR="00723153" w:rsidRPr="00F84A90">
        <w:rPr>
          <w:rFonts w:ascii="Tahoma" w:hAnsi="Tahoma" w:cs="Tahoma"/>
          <w:b/>
          <w:sz w:val="20"/>
          <w:szCs w:val="20"/>
        </w:rPr>
        <w:t> </w:t>
      </w:r>
      <w:r w:rsidRPr="00F84A90">
        <w:rPr>
          <w:rFonts w:ascii="Tahoma" w:hAnsi="Tahoma" w:cs="Tahoma"/>
          <w:b/>
          <w:sz w:val="20"/>
          <w:szCs w:val="20"/>
        </w:rPr>
        <w:t xml:space="preserve">1, pkt 4 </w:t>
      </w:r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F84A90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F84A9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F84A90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D05BFA" w:rsidRPr="00F84A90">
        <w:rPr>
          <w:rFonts w:ascii="Tahoma" w:hAnsi="Tahoma" w:cs="Tahoma"/>
          <w:color w:val="000000"/>
          <w:sz w:val="20"/>
          <w:szCs w:val="20"/>
        </w:rPr>
        <w:t> </w:t>
      </w:r>
      <w:r w:rsidRPr="00F84A90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F84A90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F84A90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 w:rsidRPr="00F84A90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 pkt 1-4 i 6, </w:t>
      </w:r>
      <w:r w:rsidRPr="00F84A90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 w:rsidRPr="00F84A90">
        <w:rPr>
          <w:rFonts w:ascii="Tahoma" w:hAnsi="Tahoma" w:cs="Tahoma"/>
          <w:bCs/>
          <w:i/>
          <w:iCs/>
          <w:sz w:val="20"/>
          <w:szCs w:val="20"/>
        </w:rPr>
        <w:t>.</w:t>
      </w:r>
      <w:r w:rsidRPr="00F84A90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 w:rsidRPr="00F84A90">
        <w:rPr>
          <w:rFonts w:ascii="Tahoma" w:hAnsi="Tahoma" w:cs="Tahoma"/>
          <w:b/>
          <w:sz w:val="20"/>
          <w:szCs w:val="20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4C7601AA" w14:textId="7D075FDB" w:rsidR="00BA0C30" w:rsidRPr="00F84A9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F84A90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F84A90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F84A90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F84A90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F84A90">
        <w:rPr>
          <w:rFonts w:ascii="Tahoma" w:hAnsi="Tahoma" w:cs="Tahoma"/>
          <w:b/>
          <w:color w:val="FF0000"/>
          <w:sz w:val="20"/>
          <w:szCs w:val="20"/>
        </w:rPr>
        <w:t>*</w:t>
      </w:r>
      <w:r w:rsidRPr="00F84A90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F84A90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F84A90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F84A90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F84A90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color w:val="FF0000"/>
          <w:sz w:val="20"/>
        </w:rPr>
        <w:t>*</w:t>
      </w:r>
      <w:r w:rsidRPr="00F84A90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F84A90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84A90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84A90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84A90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</w:r>
      <w:r w:rsidRPr="00F84A90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F84A90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F84A90">
        <w:rPr>
          <w:rFonts w:ascii="Tahoma" w:hAnsi="Tahoma" w:cs="Tahoma"/>
          <w:i/>
          <w:sz w:val="16"/>
          <w:szCs w:val="16"/>
        </w:rPr>
        <w:t>P</w:t>
      </w:r>
      <w:r w:rsidR="00D05BFA" w:rsidRPr="00F84A90">
        <w:rPr>
          <w:rFonts w:ascii="Tahoma" w:hAnsi="Tahoma" w:cs="Tahoma"/>
          <w:i/>
          <w:sz w:val="16"/>
          <w:szCs w:val="16"/>
        </w:rPr>
        <w:t xml:space="preserve">odmiotu </w:t>
      </w:r>
      <w:r w:rsidR="00857B82" w:rsidRPr="00F84A90">
        <w:rPr>
          <w:rFonts w:ascii="Tahoma" w:hAnsi="Tahoma" w:cs="Tahoma"/>
          <w:i/>
          <w:sz w:val="16"/>
          <w:szCs w:val="16"/>
        </w:rPr>
        <w:t>udost</w:t>
      </w:r>
      <w:r w:rsidR="00B31E1E" w:rsidRPr="00F84A90">
        <w:rPr>
          <w:rFonts w:ascii="Tahoma" w:hAnsi="Tahoma" w:cs="Tahoma"/>
          <w:i/>
          <w:sz w:val="16"/>
          <w:szCs w:val="16"/>
        </w:rPr>
        <w:t>ę</w:t>
      </w:r>
      <w:r w:rsidR="00857B82" w:rsidRPr="00F84A90">
        <w:rPr>
          <w:rFonts w:ascii="Tahoma" w:hAnsi="Tahoma" w:cs="Tahoma"/>
          <w:i/>
          <w:sz w:val="16"/>
          <w:szCs w:val="16"/>
        </w:rPr>
        <w:t>pniającego</w:t>
      </w:r>
      <w:r w:rsidR="00D05BFA" w:rsidRPr="00F84A90">
        <w:rPr>
          <w:rFonts w:ascii="Tahoma" w:hAnsi="Tahoma" w:cs="Tahoma"/>
          <w:i/>
          <w:sz w:val="16"/>
          <w:szCs w:val="16"/>
        </w:rPr>
        <w:t xml:space="preserve"> zasoby</w:t>
      </w:r>
      <w:r w:rsidRPr="00F84A90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F84A90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F84A90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</w:rPr>
        <w:br w:type="page"/>
      </w:r>
      <w:r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34241678" w14:textId="3D88FD8A" w:rsidR="004C32BD" w:rsidRPr="00F84A90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F84A90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F84A90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F84A90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F84A90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F84A90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F84A90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F84A90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F84A90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F84A90">
        <w:rPr>
          <w:rFonts w:ascii="Tahoma" w:hAnsi="Tahoma" w:cs="Tahoma"/>
          <w:i/>
          <w:sz w:val="14"/>
          <w:szCs w:val="14"/>
        </w:rPr>
        <w:t>p</w:t>
      </w:r>
      <w:r w:rsidRPr="00F84A90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F84A90">
        <w:rPr>
          <w:rFonts w:ascii="Tahoma" w:hAnsi="Tahoma" w:cs="Tahoma"/>
          <w:i/>
          <w:sz w:val="14"/>
          <w:szCs w:val="14"/>
        </w:rPr>
        <w:t>W</w:t>
      </w:r>
      <w:r w:rsidRPr="00F84A90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F84A90">
        <w:rPr>
          <w:rFonts w:ascii="Tahoma" w:hAnsi="Tahoma" w:cs="Tahoma"/>
          <w:i/>
          <w:sz w:val="14"/>
          <w:szCs w:val="14"/>
        </w:rPr>
        <w:t>Wykonawców</w:t>
      </w:r>
      <w:r w:rsidRPr="00F84A90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F84A90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F84A90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F84A90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F84A90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F84A90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F84A90">
        <w:rPr>
          <w:rFonts w:ascii="Tahoma" w:hAnsi="Tahoma" w:cs="Tahoma"/>
          <w:b/>
        </w:rPr>
        <w:t xml:space="preserve"> </w:t>
      </w:r>
    </w:p>
    <w:p w14:paraId="4199FB92" w14:textId="77777777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F84A90">
        <w:rPr>
          <w:rFonts w:ascii="Tahoma" w:hAnsi="Tahoma" w:cs="Tahoma"/>
          <w:b/>
        </w:rPr>
        <w:t>DOTYCZĄCYM PRZESŁANEK WYKLUCZENIA Z POSTĘPOWANIA</w:t>
      </w:r>
      <w:r w:rsidRPr="00F84A90">
        <w:rPr>
          <w:rFonts w:ascii="Tahoma" w:hAnsi="Tahoma" w:cs="Tahoma"/>
          <w:bCs/>
        </w:rPr>
        <w:t xml:space="preserve"> </w:t>
      </w:r>
      <w:r w:rsidRPr="00F84A90">
        <w:rPr>
          <w:rFonts w:ascii="Tahoma" w:hAnsi="Tahoma" w:cs="Tahoma"/>
          <w:b/>
          <w:i/>
          <w:iCs/>
        </w:rPr>
        <w:t>(W DRUK NR 2)</w:t>
      </w:r>
      <w:r w:rsidRPr="00F84A90">
        <w:rPr>
          <w:rFonts w:ascii="Tahoma" w:hAnsi="Tahoma" w:cs="Tahoma"/>
          <w:b/>
          <w:szCs w:val="21"/>
        </w:rPr>
        <w:t xml:space="preserve"> </w:t>
      </w:r>
    </w:p>
    <w:p w14:paraId="4B54ECA6" w14:textId="509E796B" w:rsidR="009D4911" w:rsidRPr="00F84A90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F84A90">
        <w:rPr>
          <w:rFonts w:ascii="Tahoma" w:hAnsi="Tahoma" w:cs="Tahoma"/>
          <w:bCs/>
          <w:sz w:val="20"/>
          <w:szCs w:val="20"/>
        </w:rPr>
        <w:t xml:space="preserve">składanym na </w:t>
      </w:r>
      <w:r w:rsidRPr="00F84A90">
        <w:rPr>
          <w:rFonts w:ascii="Tahoma" w:hAnsi="Tahoma" w:cs="Tahoma"/>
          <w:b/>
          <w:sz w:val="20"/>
          <w:szCs w:val="20"/>
        </w:rPr>
        <w:t>podstawie art. 125 ust. 1</w:t>
      </w:r>
      <w:r w:rsidRPr="00F84A9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4656DD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9851FE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  <w:r w:rsidRPr="00F84A90">
        <w:rPr>
          <w:rFonts w:ascii="Tahoma" w:hAnsi="Tahoma" w:cs="Tahoma"/>
          <w:b/>
          <w:bCs/>
          <w:szCs w:val="21"/>
        </w:rPr>
        <w:t xml:space="preserve"> </w:t>
      </w:r>
    </w:p>
    <w:p w14:paraId="140789A1" w14:textId="0189C1EC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F84A90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1CE11BEE" w14:textId="77777777" w:rsidR="00FF5885" w:rsidRPr="00F84A90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37751171" w:rsidR="009D4911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F84A90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F84A90">
        <w:rPr>
          <w:rFonts w:ascii="Tahoma" w:hAnsi="Tahoma" w:cs="Tahoma"/>
          <w:sz w:val="20"/>
          <w:szCs w:val="20"/>
        </w:rPr>
        <w:t>Wykonawcę</w:t>
      </w:r>
      <w:r w:rsidRPr="00F84A9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F84A90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F84A90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F84A90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8"/>
          <w:szCs w:val="18"/>
        </w:rPr>
        <w:t>art. 233 §1 i 297 §1 Kodeksu Karnego</w:t>
      </w:r>
      <w:r w:rsidRPr="00F84A90">
        <w:rPr>
          <w:rFonts w:ascii="Tahoma" w:hAnsi="Tahoma" w:cs="Tahoma"/>
          <w:sz w:val="18"/>
          <w:szCs w:val="18"/>
        </w:rPr>
        <w:t xml:space="preserve">)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F84A90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F84A90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F84A90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F84A90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F84A90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 w:rsidRPr="00F84A90">
        <w:rPr>
          <w:rFonts w:ascii="Tahoma" w:hAnsi="Tahoma" w:cs="Tahoma"/>
          <w:color w:val="000000"/>
          <w:sz w:val="18"/>
          <w:szCs w:val="18"/>
        </w:rPr>
        <w:t>.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F84A90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F84A90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F84A90">
        <w:rPr>
          <w:rFonts w:ascii="Tahoma" w:hAnsi="Tahoma" w:cs="Tahoma"/>
          <w:color w:val="000000"/>
          <w:sz w:val="18"/>
          <w:szCs w:val="18"/>
        </w:rPr>
        <w:t>.</w:t>
      </w:r>
      <w:r w:rsidR="00941776"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Pr="00F84A90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F84A90">
        <w:rPr>
          <w:rFonts w:ascii="Tahoma" w:hAnsi="Tahoma" w:cs="Tahoma"/>
          <w:sz w:val="18"/>
          <w:szCs w:val="18"/>
        </w:rPr>
        <w:t>n</w:t>
      </w:r>
      <w:r w:rsidRPr="00F84A90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F84A90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F84A90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F84A90">
        <w:rPr>
          <w:rFonts w:ascii="Tahoma" w:hAnsi="Tahoma" w:cs="Tahoma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1 oraz w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F84A90">
        <w:rPr>
          <w:rFonts w:ascii="Tahoma" w:hAnsi="Tahoma" w:cs="Tahoma"/>
          <w:color w:val="000000"/>
          <w:sz w:val="18"/>
          <w:szCs w:val="18"/>
        </w:rPr>
        <w:t> </w:t>
      </w:r>
      <w:r w:rsidRPr="00F84A90">
        <w:rPr>
          <w:rFonts w:ascii="Tahoma" w:hAnsi="Tahoma" w:cs="Tahoma"/>
          <w:color w:val="000000"/>
          <w:sz w:val="18"/>
          <w:szCs w:val="18"/>
        </w:rPr>
        <w:t>4 usta</w:t>
      </w:r>
      <w:r w:rsidRPr="00F84A90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F84A90">
        <w:rPr>
          <w:rFonts w:ascii="Tahoma" w:hAnsi="Tahoma" w:cs="Tahoma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F84A90">
        <w:rPr>
          <w:rFonts w:ascii="Tahoma" w:hAnsi="Tahoma" w:cs="Tahoma"/>
          <w:i/>
          <w:iCs/>
          <w:sz w:val="18"/>
          <w:szCs w:val="18"/>
        </w:rPr>
        <w:t>(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art. 109 ust. 1 </w:t>
      </w:r>
      <w:r w:rsidR="000D324E" w:rsidRPr="00F84A90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>oraz w art. 109 ust. 4</w:t>
      </w:r>
      <w:r w:rsidRPr="00F84A90">
        <w:rPr>
          <w:rFonts w:ascii="Tahoma" w:hAnsi="Tahoma" w:cs="Tahoma"/>
          <w:i/>
          <w:iCs/>
          <w:sz w:val="18"/>
          <w:szCs w:val="18"/>
        </w:rPr>
        <w:t>).</w:t>
      </w:r>
    </w:p>
    <w:p w14:paraId="2CF8059A" w14:textId="77777777" w:rsidR="001E1991" w:rsidRPr="00F84A90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F84A90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F84A90">
        <w:rPr>
          <w:rFonts w:ascii="Tahoma" w:hAnsi="Tahoma" w:cs="Tahoma"/>
          <w:b/>
          <w:color w:val="FF0000"/>
          <w:sz w:val="18"/>
          <w:szCs w:val="18"/>
        </w:rPr>
        <w:t>*</w:t>
      </w:r>
      <w:r w:rsidRPr="00F84A90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F84A90">
        <w:rPr>
          <w:rFonts w:ascii="Tahoma" w:hAnsi="Tahoma" w:cs="Tahoma"/>
          <w:bCs/>
          <w:sz w:val="18"/>
          <w:szCs w:val="18"/>
        </w:rPr>
        <w:t xml:space="preserve"> na podstawie </w:t>
      </w:r>
      <w:r w:rsidRPr="00F84A90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F84A90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F84A90" w:rsidRDefault="00A963D1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F84A90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sz w:val="20"/>
        </w:rPr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84A90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84A90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84A90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84A90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84A90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84A90" w:rsidRDefault="009D491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  <w:t>Podpi</w:t>
      </w:r>
      <w:r w:rsidR="006B1D59" w:rsidRPr="00F84A90">
        <w:rPr>
          <w:rFonts w:ascii="Tahoma" w:hAnsi="Tahoma" w:cs="Tahoma"/>
          <w:sz w:val="20"/>
          <w:szCs w:val="20"/>
        </w:rPr>
        <w:t>s</w:t>
      </w:r>
      <w:r w:rsidRPr="00F84A90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F84A90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F84A90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</w:rPr>
        <w:br w:type="page"/>
      </w:r>
      <w:r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F84A90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 w:rsidRPr="00F84A90">
        <w:rPr>
          <w:rFonts w:ascii="Tahoma" w:hAnsi="Tahoma" w:cs="Tahoma"/>
          <w:i/>
          <w:color w:val="0000FF"/>
          <w:sz w:val="16"/>
          <w:szCs w:val="16"/>
        </w:rPr>
        <w:t>,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F84A90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F84A90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Pr="00F84A90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F84A90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F84A90">
        <w:rPr>
          <w:rFonts w:ascii="Tahoma" w:hAnsi="Tahoma" w:cs="Tahoma"/>
          <w:b/>
          <w:i/>
          <w:iCs/>
          <w:sz w:val="18"/>
          <w:szCs w:val="18"/>
        </w:rPr>
        <w:t>ego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F84A90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F84A90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F84A90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F84A90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F84A9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F84A90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F84A90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F84A90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F84A90">
        <w:rPr>
          <w:rFonts w:ascii="Tahoma" w:hAnsi="Tahoma" w:cs="Tahoma"/>
          <w:b/>
        </w:rPr>
        <w:t xml:space="preserve"> </w:t>
      </w:r>
    </w:p>
    <w:p w14:paraId="4C04E898" w14:textId="77777777" w:rsidR="00AB7604" w:rsidRPr="00F84A90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F84A90">
        <w:rPr>
          <w:rFonts w:ascii="Tahoma" w:hAnsi="Tahoma" w:cs="Tahoma"/>
          <w:b/>
        </w:rPr>
        <w:t>DOTYCZĄCYM PRZESŁANEK WYKLUCZENIA Z POSTĘPOWANIA</w:t>
      </w:r>
      <w:r w:rsidRPr="00F84A90">
        <w:rPr>
          <w:rFonts w:ascii="Tahoma" w:hAnsi="Tahoma" w:cs="Tahoma"/>
          <w:bCs/>
        </w:rPr>
        <w:t xml:space="preserve"> </w:t>
      </w:r>
      <w:r w:rsidRPr="00F84A90">
        <w:rPr>
          <w:rFonts w:ascii="Tahoma" w:hAnsi="Tahoma" w:cs="Tahoma"/>
          <w:b/>
          <w:i/>
          <w:iCs/>
        </w:rPr>
        <w:t>(W DRUK NR 2A)</w:t>
      </w:r>
      <w:r w:rsidR="00D141AE" w:rsidRPr="00F84A90">
        <w:rPr>
          <w:rFonts w:ascii="Tahoma" w:hAnsi="Tahoma" w:cs="Tahoma"/>
          <w:b/>
          <w:szCs w:val="21"/>
        </w:rPr>
        <w:t xml:space="preserve"> </w:t>
      </w:r>
    </w:p>
    <w:p w14:paraId="735BE7C8" w14:textId="4269EB4F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F84A90">
        <w:rPr>
          <w:rFonts w:ascii="Tahoma" w:hAnsi="Tahoma" w:cs="Tahoma"/>
          <w:bCs/>
          <w:sz w:val="20"/>
          <w:szCs w:val="20"/>
        </w:rPr>
        <w:t>składan</w:t>
      </w:r>
      <w:r w:rsidR="000752F2" w:rsidRPr="00F84A90">
        <w:rPr>
          <w:rFonts w:ascii="Tahoma" w:hAnsi="Tahoma" w:cs="Tahoma"/>
          <w:bCs/>
          <w:sz w:val="20"/>
          <w:szCs w:val="20"/>
        </w:rPr>
        <w:t>ym</w:t>
      </w:r>
      <w:r w:rsidRPr="00F84A90">
        <w:rPr>
          <w:rFonts w:ascii="Tahoma" w:hAnsi="Tahoma" w:cs="Tahoma"/>
          <w:bCs/>
          <w:sz w:val="20"/>
          <w:szCs w:val="20"/>
        </w:rPr>
        <w:t xml:space="preserve"> na </w:t>
      </w:r>
      <w:r w:rsidRPr="00F84A90">
        <w:rPr>
          <w:rFonts w:ascii="Tahoma" w:hAnsi="Tahoma" w:cs="Tahoma"/>
          <w:b/>
          <w:sz w:val="20"/>
          <w:szCs w:val="20"/>
        </w:rPr>
        <w:t>podstawie art. 125 ust. 1</w:t>
      </w:r>
      <w:r w:rsidRPr="00F84A9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F84A90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F84A90">
        <w:rPr>
          <w:rFonts w:ascii="Tahoma" w:hAnsi="Tahoma" w:cs="Tahoma"/>
          <w:bCs/>
          <w:sz w:val="20"/>
          <w:szCs w:val="20"/>
        </w:rPr>
        <w:t>t</w:t>
      </w:r>
      <w:r w:rsidR="004656DD" w:rsidRPr="00F84A90">
        <w:rPr>
          <w:rFonts w:ascii="Tahoma" w:hAnsi="Tahoma" w:cs="Tahoma"/>
          <w:bCs/>
          <w:sz w:val="20"/>
          <w:szCs w:val="20"/>
        </w:rPr>
        <w:t>.</w:t>
      </w:r>
      <w:r w:rsidRPr="00F84A90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F84A90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9851FE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bCs/>
          <w:sz w:val="20"/>
          <w:szCs w:val="20"/>
        </w:rPr>
        <w:t>)</w:t>
      </w:r>
      <w:r w:rsidR="000752F2" w:rsidRPr="00F84A90">
        <w:rPr>
          <w:rFonts w:ascii="Tahoma" w:hAnsi="Tahoma" w:cs="Tahoma"/>
          <w:b/>
          <w:bCs/>
          <w:szCs w:val="21"/>
        </w:rPr>
        <w:t xml:space="preserve"> </w:t>
      </w:r>
    </w:p>
    <w:p w14:paraId="27D7D852" w14:textId="0111FEFC" w:rsidR="008C7FB2" w:rsidRPr="00F84A90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F84A90">
        <w:rPr>
          <w:rFonts w:ascii="Tahoma" w:hAnsi="Tahoma" w:cs="Tahoma"/>
          <w:sz w:val="20"/>
          <w:szCs w:val="20"/>
        </w:rPr>
        <w:t>w</w:t>
      </w:r>
      <w:r w:rsidRPr="00F84A90">
        <w:rPr>
          <w:rFonts w:ascii="Tahoma" w:hAnsi="Tahoma" w:cs="Tahoma"/>
          <w:sz w:val="20"/>
          <w:szCs w:val="20"/>
        </w:rPr>
        <w:t xml:space="preserve"> postępowani</w:t>
      </w:r>
      <w:r w:rsidR="009B6F0E" w:rsidRPr="00F84A90">
        <w:rPr>
          <w:rFonts w:ascii="Tahoma" w:hAnsi="Tahoma" w:cs="Tahoma"/>
          <w:sz w:val="20"/>
          <w:szCs w:val="20"/>
        </w:rPr>
        <w:t>u</w:t>
      </w:r>
      <w:r w:rsidRPr="00F84A90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F84A90" w:rsidRDefault="00BE3C90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3807B46A" w:rsidR="008C7FB2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</w:t>
      </w:r>
      <w:r w:rsidR="00DC0D95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F84A90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F84A90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F84A90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F84A90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F84A90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/nazwa podmiotu </w:t>
      </w:r>
      <w:r w:rsidRPr="00F84A90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F84A90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F84A90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F84A90">
        <w:rPr>
          <w:rFonts w:ascii="Tahoma" w:hAnsi="Tahoma" w:cs="Tahoma"/>
          <w:sz w:val="18"/>
          <w:szCs w:val="18"/>
        </w:rPr>
        <w:t xml:space="preserve"> świadomy</w:t>
      </w:r>
      <w:r w:rsidRPr="00F84A90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8"/>
          <w:szCs w:val="18"/>
        </w:rPr>
        <w:t>art. 233 §1 i 297 §1 Kodeksu Karnego</w:t>
      </w:r>
      <w:r w:rsidRPr="00F84A90">
        <w:rPr>
          <w:rFonts w:ascii="Tahoma" w:hAnsi="Tahoma" w:cs="Tahoma"/>
          <w:sz w:val="18"/>
          <w:szCs w:val="18"/>
        </w:rPr>
        <w:t xml:space="preserve">) </w:t>
      </w:r>
      <w:r w:rsidR="005E4ACA" w:rsidRPr="00F84A9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F84A90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F84A9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F84A9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F84A9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Pr="00F84A90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F84A90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F84A90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F84A90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F84A90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 w:rsidRPr="00F84A90">
        <w:rPr>
          <w:rFonts w:ascii="Tahoma" w:hAnsi="Tahoma" w:cs="Tahoma"/>
          <w:color w:val="000000"/>
          <w:sz w:val="18"/>
          <w:szCs w:val="18"/>
        </w:rPr>
        <w:t>.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F84A90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 w:rsidRPr="00F84A90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F84A90">
        <w:rPr>
          <w:rFonts w:ascii="Tahoma" w:hAnsi="Tahoma" w:cs="Tahoma"/>
          <w:color w:val="000000"/>
          <w:sz w:val="18"/>
          <w:szCs w:val="18"/>
        </w:rPr>
        <w:t> 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F84A90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F84A90">
        <w:rPr>
          <w:rFonts w:ascii="Tahoma" w:hAnsi="Tahoma" w:cs="Tahoma"/>
          <w:color w:val="000000"/>
          <w:sz w:val="18"/>
          <w:szCs w:val="18"/>
        </w:rPr>
        <w:t>.</w:t>
      </w:r>
      <w:r w:rsidR="00941776"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F84A90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F84A90">
        <w:rPr>
          <w:rFonts w:ascii="Tahoma" w:hAnsi="Tahoma" w:cs="Tahoma"/>
          <w:sz w:val="18"/>
          <w:szCs w:val="18"/>
        </w:rPr>
        <w:t>n</w:t>
      </w:r>
      <w:r w:rsidRPr="00F84A90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F84A90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F84A90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F84A90">
        <w:rPr>
          <w:rFonts w:ascii="Tahoma" w:hAnsi="Tahoma" w:cs="Tahoma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 w:rsidRPr="00F84A90">
        <w:rPr>
          <w:rFonts w:ascii="Tahoma" w:hAnsi="Tahoma" w:cs="Tahoma"/>
          <w:color w:val="000000"/>
          <w:sz w:val="18"/>
          <w:szCs w:val="18"/>
        </w:rPr>
        <w:t>1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F84A90">
        <w:rPr>
          <w:rFonts w:ascii="Tahoma" w:hAnsi="Tahoma" w:cs="Tahoma"/>
          <w:color w:val="000000"/>
          <w:sz w:val="18"/>
          <w:szCs w:val="18"/>
        </w:rPr>
        <w:t>pkt</w:t>
      </w:r>
      <w:r w:rsidRPr="00F84A90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F84A90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F84A90">
        <w:rPr>
          <w:rFonts w:ascii="Tahoma" w:hAnsi="Tahoma" w:cs="Tahoma"/>
          <w:sz w:val="18"/>
          <w:szCs w:val="18"/>
        </w:rPr>
        <w:t>Pzp</w:t>
      </w:r>
      <w:proofErr w:type="spellEnd"/>
      <w:r w:rsidRPr="00F84A90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F84A90">
        <w:rPr>
          <w:rFonts w:ascii="Tahoma" w:hAnsi="Tahoma" w:cs="Tahoma"/>
          <w:i/>
          <w:iCs/>
          <w:sz w:val="18"/>
          <w:szCs w:val="18"/>
        </w:rPr>
        <w:t>(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F84A90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F84A90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F84A90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F84A90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 w:rsidRPr="00F84A90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F84A90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F84A90">
        <w:rPr>
          <w:rFonts w:ascii="Tahoma" w:hAnsi="Tahoma" w:cs="Tahoma"/>
          <w:i/>
          <w:iCs/>
          <w:sz w:val="18"/>
          <w:szCs w:val="18"/>
        </w:rPr>
        <w:t>).</w:t>
      </w:r>
    </w:p>
    <w:p w14:paraId="30FD070C" w14:textId="3478491C" w:rsidR="001E1991" w:rsidRPr="00F84A90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color w:val="FF0000"/>
          <w:sz w:val="18"/>
          <w:szCs w:val="18"/>
        </w:rPr>
        <w:t>*</w:t>
      </w:r>
      <w:r w:rsidRPr="00F84A90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F84A90">
        <w:rPr>
          <w:rFonts w:ascii="Tahoma" w:hAnsi="Tahoma" w:cs="Tahoma"/>
          <w:bCs/>
          <w:sz w:val="18"/>
          <w:szCs w:val="18"/>
        </w:rPr>
        <w:t xml:space="preserve"> na podstawie </w:t>
      </w:r>
      <w:r w:rsidRPr="00F84A90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F84A90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F84A90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F84A90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sz w:val="20"/>
        </w:rPr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F84A90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F84A90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F84A90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F84A90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F84A90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F84A90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F84A90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sz w:val="16"/>
          <w:szCs w:val="16"/>
        </w:rPr>
        <w:tab/>
      </w:r>
      <w:r w:rsidR="00B31E1E" w:rsidRPr="00F84A90">
        <w:rPr>
          <w:rFonts w:ascii="Tahoma" w:hAnsi="Tahoma" w:cs="Tahoma"/>
          <w:sz w:val="16"/>
          <w:szCs w:val="16"/>
        </w:rPr>
        <w:tab/>
      </w:r>
      <w:r w:rsidR="00B31E1E" w:rsidRPr="00F84A90">
        <w:rPr>
          <w:rFonts w:ascii="Tahoma" w:hAnsi="Tahoma" w:cs="Tahoma"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F84A90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F84A90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 w:rsidRPr="00F84A90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L. dz. …............................................</w:t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F84A90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F84A90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I. </w:t>
      </w:r>
      <w:r w:rsidRPr="00F84A90">
        <w:rPr>
          <w:rFonts w:ascii="Tahoma" w:hAnsi="Tahoma" w:cs="Tahoma"/>
          <w:sz w:val="20"/>
          <w:u w:val="single"/>
        </w:rPr>
        <w:t xml:space="preserve">My, niżej wyszczególnieni </w:t>
      </w:r>
      <w:r w:rsidR="00F616D7" w:rsidRPr="00F84A90">
        <w:rPr>
          <w:rFonts w:ascii="Tahoma" w:hAnsi="Tahoma" w:cs="Tahoma"/>
          <w:sz w:val="20"/>
          <w:u w:val="single"/>
        </w:rPr>
        <w:t>W</w:t>
      </w:r>
      <w:r w:rsidRPr="00F84A90">
        <w:rPr>
          <w:rFonts w:ascii="Tahoma" w:hAnsi="Tahoma" w:cs="Tahoma"/>
          <w:sz w:val="20"/>
          <w:u w:val="single"/>
        </w:rPr>
        <w:t>ykonawcy / wspólnicy</w:t>
      </w:r>
      <w:r w:rsidRPr="00F84A90">
        <w:rPr>
          <w:rFonts w:ascii="Tahoma" w:hAnsi="Tahoma" w:cs="Tahoma"/>
          <w:sz w:val="20"/>
        </w:rPr>
        <w:t>:</w:t>
      </w:r>
      <w:r w:rsidRPr="00F84A90">
        <w:rPr>
          <w:rFonts w:ascii="Tahoma" w:hAnsi="Tahoma" w:cs="Tahoma"/>
          <w:b/>
          <w:sz w:val="20"/>
        </w:rPr>
        <w:t xml:space="preserve"> 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F84A90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F84A90">
        <w:rPr>
          <w:rFonts w:ascii="Tahoma" w:hAnsi="Tahoma" w:cs="Tahoma"/>
          <w:b/>
          <w:sz w:val="20"/>
        </w:rPr>
        <w:t>1</w:t>
      </w:r>
      <w:r w:rsidRPr="00F84A9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F84A90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reprezentowany przez:</w:t>
      </w:r>
      <w:r w:rsidRPr="00F84A9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F84A90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F84A90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F84A90">
        <w:rPr>
          <w:rFonts w:ascii="Tahoma" w:hAnsi="Tahoma" w:cs="Tahoma"/>
          <w:b/>
          <w:sz w:val="20"/>
        </w:rPr>
        <w:t>2</w:t>
      </w:r>
      <w:r w:rsidRPr="00F84A9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F84A90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reprezentowany przez:</w:t>
      </w:r>
      <w:r w:rsidRPr="00F84A9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F84A90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F84A90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F84A90">
        <w:rPr>
          <w:rFonts w:ascii="Tahoma" w:hAnsi="Tahoma" w:cs="Tahoma"/>
          <w:b/>
          <w:sz w:val="20"/>
        </w:rPr>
        <w:t>3</w:t>
      </w:r>
      <w:r w:rsidRPr="00F84A9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F84A90">
        <w:rPr>
          <w:rFonts w:ascii="Tahoma" w:hAnsi="Tahoma" w:cs="Tahoma"/>
          <w:i/>
          <w:sz w:val="16"/>
          <w:szCs w:val="16"/>
        </w:rPr>
        <w:t>W</w:t>
      </w:r>
      <w:r w:rsidRPr="00F84A90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F84A90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reprezentowany przez:</w:t>
      </w:r>
      <w:r w:rsidRPr="00F84A9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F84A90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>występujący wspólnie / występujący jako spółka cywilna*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583F578" w14:textId="1AA11290" w:rsidR="00FF5885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ul. Józefa Bema w Kędzierzynie-Koźlu</w:t>
      </w:r>
    </w:p>
    <w:p w14:paraId="13D6F597" w14:textId="77A55446" w:rsidR="0002548A" w:rsidRPr="00F84A90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i/>
          <w:color w:val="0000FF"/>
          <w:sz w:val="16"/>
        </w:rPr>
        <w:br/>
      </w:r>
      <w:r w:rsidR="0002548A" w:rsidRPr="00F84A90">
        <w:rPr>
          <w:rFonts w:ascii="Tahoma" w:hAnsi="Tahoma" w:cs="Tahoma"/>
          <w:b/>
          <w:sz w:val="20"/>
        </w:rPr>
        <w:t xml:space="preserve">II. Oświadczamy, że </w:t>
      </w:r>
      <w:r w:rsidR="0002548A" w:rsidRPr="00F84A90">
        <w:rPr>
          <w:rFonts w:ascii="Tahoma" w:hAnsi="Tahoma" w:cs="Tahoma"/>
          <w:b/>
          <w:sz w:val="20"/>
          <w:u w:val="single"/>
        </w:rPr>
        <w:t xml:space="preserve">na </w:t>
      </w:r>
      <w:r w:rsidRPr="00F84A90">
        <w:rPr>
          <w:rFonts w:ascii="Tahoma" w:hAnsi="Tahoma" w:cs="Tahoma"/>
          <w:b/>
          <w:sz w:val="20"/>
          <w:u w:val="single"/>
        </w:rPr>
        <w:t>p</w:t>
      </w:r>
      <w:r w:rsidR="0002548A" w:rsidRPr="00F84A90">
        <w:rPr>
          <w:rFonts w:ascii="Tahoma" w:hAnsi="Tahoma" w:cs="Tahoma"/>
          <w:b/>
          <w:sz w:val="20"/>
          <w:u w:val="single"/>
        </w:rPr>
        <w:t>ełnomocnika</w:t>
      </w:r>
      <w:r w:rsidR="0002548A" w:rsidRPr="00F84A90">
        <w:rPr>
          <w:rFonts w:ascii="Tahoma" w:hAnsi="Tahoma" w:cs="Tahoma"/>
          <w:b/>
          <w:sz w:val="20"/>
        </w:rPr>
        <w:t xml:space="preserve"> reprezentującego </w:t>
      </w:r>
      <w:r w:rsidR="00F9431C" w:rsidRPr="00F84A90">
        <w:rPr>
          <w:rFonts w:ascii="Tahoma" w:hAnsi="Tahoma" w:cs="Tahoma"/>
          <w:b/>
          <w:sz w:val="20"/>
        </w:rPr>
        <w:t>Wykonawców</w:t>
      </w:r>
      <w:r w:rsidR="0002548A" w:rsidRPr="00F84A90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F84A90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F84A90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F84A90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F84A90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F84A90">
        <w:rPr>
          <w:rFonts w:ascii="Tahoma" w:hAnsi="Tahoma" w:cs="Tahoma"/>
          <w:i/>
          <w:sz w:val="16"/>
          <w:szCs w:val="16"/>
        </w:rPr>
        <w:t>p</w:t>
      </w:r>
      <w:r w:rsidRPr="00F84A90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F84A90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F84A90">
        <w:rPr>
          <w:rFonts w:ascii="Tahoma" w:hAnsi="Tahoma" w:cs="Tahoma"/>
          <w:b/>
          <w:sz w:val="20"/>
        </w:rPr>
        <w:t xml:space="preserve">: </w:t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Do reprezentowania </w:t>
      </w:r>
      <w:r w:rsidR="00F9431C" w:rsidRPr="00F84A90">
        <w:rPr>
          <w:rFonts w:ascii="Tahoma" w:hAnsi="Tahoma" w:cs="Tahoma"/>
          <w:b/>
          <w:sz w:val="20"/>
        </w:rPr>
        <w:t>Wykonawców</w:t>
      </w:r>
      <w:r w:rsidRPr="00F84A90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>Do zawarcia przyszłej umowy*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F84A90">
        <w:rPr>
          <w:rFonts w:ascii="Tahoma" w:hAnsi="Tahoma" w:cs="Tahoma"/>
          <w:b/>
          <w:sz w:val="20"/>
        </w:rPr>
        <w:t>Zamawiający</w:t>
      </w:r>
      <w:r w:rsidRPr="00F84A90">
        <w:rPr>
          <w:rFonts w:ascii="Tahoma" w:hAnsi="Tahoma" w:cs="Tahoma"/>
          <w:b/>
          <w:sz w:val="20"/>
        </w:rPr>
        <w:t>m*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F84A90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>Do s</w:t>
      </w:r>
      <w:r w:rsidR="0002548A" w:rsidRPr="00F84A90">
        <w:rPr>
          <w:rFonts w:ascii="Tahoma" w:hAnsi="Tahoma" w:cs="Tahoma"/>
          <w:b/>
          <w:sz w:val="20"/>
        </w:rPr>
        <w:t>kładania oświadczeń woli i wiedzy*</w:t>
      </w:r>
      <w:r w:rsidR="0002548A" w:rsidRPr="00F84A90">
        <w:rPr>
          <w:rFonts w:ascii="Tahoma" w:hAnsi="Tahoma" w:cs="Tahoma"/>
          <w:b/>
          <w:sz w:val="20"/>
          <w:vertAlign w:val="superscript"/>
        </w:rPr>
        <w:t>)</w:t>
      </w:r>
      <w:r w:rsidR="0002548A" w:rsidRPr="00F84A90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Do reprezentowania </w:t>
      </w:r>
      <w:r w:rsidR="00F9431C" w:rsidRPr="00F84A90">
        <w:rPr>
          <w:rFonts w:ascii="Tahoma" w:hAnsi="Tahoma" w:cs="Tahoma"/>
          <w:b/>
          <w:sz w:val="20"/>
        </w:rPr>
        <w:t>Wykonawców</w:t>
      </w:r>
      <w:r w:rsidRPr="00F84A90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F84A90">
        <w:rPr>
          <w:rFonts w:ascii="Tahoma" w:hAnsi="Tahoma" w:cs="Tahoma"/>
          <w:b/>
          <w:sz w:val="20"/>
        </w:rPr>
        <w:t> </w:t>
      </w:r>
      <w:r w:rsidRPr="00F84A90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F84A90">
        <w:rPr>
          <w:rFonts w:ascii="Tahoma" w:hAnsi="Tahoma" w:cs="Tahoma"/>
          <w:b/>
          <w:sz w:val="20"/>
        </w:rPr>
        <w:t>odwołań</w:t>
      </w:r>
      <w:proofErr w:type="spellEnd"/>
      <w:r w:rsidRPr="00F84A90">
        <w:rPr>
          <w:rFonts w:ascii="Tahoma" w:hAnsi="Tahoma" w:cs="Tahoma"/>
          <w:b/>
          <w:sz w:val="20"/>
        </w:rPr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F84A90">
        <w:rPr>
          <w:rFonts w:ascii="Tahoma" w:hAnsi="Tahoma" w:cs="Tahoma"/>
          <w:b/>
          <w:sz w:val="20"/>
        </w:rPr>
        <w:t>Wykonawców</w:t>
      </w:r>
      <w:r w:rsidRPr="00F84A90">
        <w:rPr>
          <w:rFonts w:ascii="Tahoma" w:hAnsi="Tahoma" w:cs="Tahoma"/>
          <w:b/>
          <w:sz w:val="20"/>
        </w:rPr>
        <w:t xml:space="preserve"> występujących wspólnie 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F84A90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F84A90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F84A90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 xml:space="preserve">Wszyscy </w:t>
      </w:r>
      <w:r w:rsidR="00F616D7" w:rsidRPr="00F84A90">
        <w:rPr>
          <w:rFonts w:ascii="Tahoma" w:hAnsi="Tahoma" w:cs="Tahoma"/>
          <w:sz w:val="20"/>
        </w:rPr>
        <w:t>W</w:t>
      </w:r>
      <w:r w:rsidRPr="00F84A90">
        <w:rPr>
          <w:rFonts w:ascii="Tahoma" w:hAnsi="Tahoma" w:cs="Tahoma"/>
          <w:sz w:val="20"/>
        </w:rPr>
        <w:t>ykonawcy / wspólnicy</w:t>
      </w:r>
      <w:r w:rsidRPr="00F84A90">
        <w:rPr>
          <w:rFonts w:ascii="Tahoma" w:hAnsi="Tahoma" w:cs="Tahoma"/>
          <w:b/>
          <w:sz w:val="20"/>
        </w:rPr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sz w:val="20"/>
        </w:rPr>
        <w:t xml:space="preserve"> określeni w punkcie </w:t>
      </w:r>
      <w:r w:rsidRPr="00F84A90">
        <w:rPr>
          <w:rFonts w:ascii="Tahoma" w:hAnsi="Tahoma" w:cs="Tahoma"/>
          <w:b/>
          <w:sz w:val="20"/>
        </w:rPr>
        <w:t>I</w:t>
      </w:r>
      <w:r w:rsidRPr="00F84A90">
        <w:rPr>
          <w:rFonts w:ascii="Tahoma" w:hAnsi="Tahoma" w:cs="Tahoma"/>
          <w:sz w:val="20"/>
        </w:rPr>
        <w:t xml:space="preserve"> ponoszą solidarną odpowiedzialność za</w:t>
      </w:r>
      <w:r w:rsidR="00250837" w:rsidRPr="00F84A90">
        <w:rPr>
          <w:rFonts w:ascii="Tahoma" w:hAnsi="Tahoma" w:cs="Tahoma"/>
          <w:sz w:val="20"/>
        </w:rPr>
        <w:t> </w:t>
      </w:r>
      <w:r w:rsidRPr="00F84A90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Pr="00F84A90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F84A90">
        <w:rPr>
          <w:rFonts w:ascii="Tahoma" w:hAnsi="Tahoma" w:cs="Tahoma"/>
          <w:sz w:val="20"/>
          <w:u w:val="single"/>
        </w:rPr>
        <w:t xml:space="preserve">Podpisy </w:t>
      </w:r>
      <w:r w:rsidR="00F9431C" w:rsidRPr="00F84A90">
        <w:rPr>
          <w:rFonts w:ascii="Tahoma" w:hAnsi="Tahoma" w:cs="Tahoma"/>
          <w:sz w:val="20"/>
          <w:u w:val="single"/>
        </w:rPr>
        <w:t>Wykonawców</w:t>
      </w:r>
      <w:r w:rsidRPr="00F84A90">
        <w:rPr>
          <w:rFonts w:ascii="Tahoma" w:hAnsi="Tahoma" w:cs="Tahoma"/>
          <w:sz w:val="20"/>
          <w:u w:val="single"/>
        </w:rPr>
        <w:t xml:space="preserve"> / wspólników:</w:t>
      </w:r>
      <w:r w:rsidRPr="00F84A90">
        <w:rPr>
          <w:rFonts w:ascii="Tahoma" w:hAnsi="Tahoma" w:cs="Tahoma"/>
          <w:b/>
          <w:sz w:val="20"/>
        </w:rPr>
        <w:t xml:space="preserve"> 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</w:r>
      <w:r w:rsidRPr="00F84A90">
        <w:rPr>
          <w:rFonts w:ascii="Tahoma" w:hAnsi="Tahoma" w:cs="Tahoma"/>
          <w:b/>
          <w:sz w:val="20"/>
        </w:rPr>
        <w:tab/>
        <w:t>*</w:t>
      </w:r>
      <w:r w:rsidRPr="00F84A90">
        <w:rPr>
          <w:rFonts w:ascii="Tahoma" w:hAnsi="Tahoma" w:cs="Tahoma"/>
          <w:b/>
          <w:sz w:val="20"/>
          <w:vertAlign w:val="superscript"/>
        </w:rPr>
        <w:t>)</w:t>
      </w:r>
      <w:r w:rsidRPr="00F84A90">
        <w:rPr>
          <w:rFonts w:ascii="Tahoma" w:hAnsi="Tahoma" w:cs="Tahoma"/>
          <w:b/>
          <w:sz w:val="20"/>
        </w:rPr>
        <w:t xml:space="preserve"> </w:t>
      </w:r>
      <w:r w:rsidRPr="00F84A90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F84A90">
        <w:rPr>
          <w:rFonts w:ascii="Tahoma" w:hAnsi="Tahoma" w:cs="Tahoma"/>
          <w:color w:val="FF0000"/>
          <w:sz w:val="20"/>
        </w:rPr>
        <w:t xml:space="preserve"> – </w:t>
      </w:r>
      <w:r w:rsidRPr="00F84A90">
        <w:rPr>
          <w:rFonts w:ascii="Tahoma" w:hAnsi="Tahoma" w:cs="Tahoma"/>
          <w:i/>
          <w:sz w:val="16"/>
          <w:szCs w:val="16"/>
        </w:rPr>
        <w:t>niepotrzebne</w:t>
      </w:r>
      <w:r w:rsidRPr="00F84A90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</w:rPr>
        <w:t>1.</w:t>
      </w:r>
      <w:r w:rsidRPr="00F84A90">
        <w:rPr>
          <w:rFonts w:ascii="Tahoma" w:hAnsi="Tahoma" w:cs="Tahoma"/>
          <w:sz w:val="20"/>
        </w:rPr>
        <w:tab/>
        <w:t>a) …...................................................</w:t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2.</w:t>
      </w:r>
      <w:r w:rsidRPr="00F84A90">
        <w:rPr>
          <w:rFonts w:ascii="Tahoma" w:hAnsi="Tahoma" w:cs="Tahoma"/>
          <w:sz w:val="20"/>
        </w:rPr>
        <w:tab/>
        <w:t>a) …...................................................</w:t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F84A90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3.</w:t>
      </w:r>
      <w:r w:rsidRPr="00F84A90">
        <w:rPr>
          <w:rFonts w:ascii="Tahoma" w:hAnsi="Tahoma" w:cs="Tahoma"/>
          <w:sz w:val="20"/>
        </w:rPr>
        <w:tab/>
        <w:t>a) …...................................................</w:t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F84A90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F84A90" w:rsidSect="000D0499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F84A90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F84A90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F84A90">
        <w:rPr>
          <w:rFonts w:cs="Tahoma"/>
          <w:b/>
          <w:sz w:val="22"/>
          <w:szCs w:val="22"/>
        </w:rPr>
        <w:t>5</w:t>
      </w:r>
      <w:r w:rsidRPr="00F84A90">
        <w:rPr>
          <w:rFonts w:cs="Tahoma"/>
          <w:b/>
          <w:sz w:val="22"/>
          <w:szCs w:val="22"/>
        </w:rPr>
        <w:t xml:space="preserve">-R </w:t>
      </w:r>
      <w:r w:rsidRPr="00F84A90">
        <w:rPr>
          <w:rFonts w:cs="Tahoma"/>
          <w:b/>
          <w:color w:val="0000FF"/>
          <w:sz w:val="20"/>
          <w:szCs w:val="20"/>
        </w:rPr>
        <w:t>(</w:t>
      </w:r>
      <w:r w:rsidR="00B774C1" w:rsidRPr="00F84A90">
        <w:rPr>
          <w:rFonts w:cs="Tahoma"/>
          <w:b/>
          <w:color w:val="0000FF"/>
          <w:sz w:val="20"/>
          <w:szCs w:val="20"/>
        </w:rPr>
        <w:t>ROBOTY</w:t>
      </w:r>
      <w:r w:rsidRPr="00F84A90">
        <w:rPr>
          <w:rFonts w:cs="Tahoma"/>
          <w:b/>
          <w:color w:val="0000FF"/>
          <w:sz w:val="20"/>
          <w:szCs w:val="20"/>
        </w:rPr>
        <w:t xml:space="preserve"> BUDOWLANE)</w:t>
      </w:r>
      <w:r w:rsidRPr="00F84A90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F84A9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9" w:name="_Hlk74658777"/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Wykonawcy/</w:t>
      </w:r>
      <w:r w:rsidR="00F9431C" w:rsidRPr="00F84A90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F84A9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9"/>
    <w:p w14:paraId="781BCA1D" w14:textId="5D559549" w:rsidR="006B1D59" w:rsidRPr="00F84A90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w zależności od podmiotu:</w:t>
      </w:r>
      <w:r w:rsidR="00597CA1" w:rsidRPr="00F84A90">
        <w:rPr>
          <w:rFonts w:ascii="Tahoma" w:hAnsi="Tahoma" w:cs="Tahoma"/>
          <w:i/>
          <w:sz w:val="18"/>
          <w:szCs w:val="18"/>
        </w:rPr>
        <w:br/>
      </w:r>
      <w:r w:rsidRPr="00F84A90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F84A90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Pr="00F84A90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F84A9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F84A90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Pr="00F84A90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F84A90">
        <w:rPr>
          <w:rFonts w:ascii="Tahoma" w:hAnsi="Tahoma" w:cs="Tahoma"/>
          <w:b/>
          <w:u w:val="single"/>
        </w:rPr>
        <w:t xml:space="preserve">Wykaz </w:t>
      </w:r>
      <w:r w:rsidR="00F93359" w:rsidRPr="00F84A90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F84A90">
        <w:rPr>
          <w:rFonts w:ascii="Tahoma" w:hAnsi="Tahoma" w:cs="Tahoma"/>
          <w:b/>
          <w:u w:val="single"/>
        </w:rPr>
        <w:t xml:space="preserve"> </w:t>
      </w:r>
      <w:r w:rsidRPr="00F84A90">
        <w:rPr>
          <w:rFonts w:ascii="Tahoma" w:hAnsi="Tahoma" w:cs="Tahoma"/>
          <w:b/>
          <w:color w:val="C00000"/>
          <w:u w:val="single"/>
        </w:rPr>
        <w:t>wykonanych</w:t>
      </w:r>
      <w:r w:rsidRPr="00F84A90">
        <w:rPr>
          <w:rFonts w:ascii="Tahoma" w:hAnsi="Tahoma" w:cs="Tahoma"/>
          <w:b/>
          <w:u w:val="single"/>
        </w:rPr>
        <w:t xml:space="preserve"> </w:t>
      </w:r>
      <w:r w:rsidR="00F93359" w:rsidRPr="00F84A90">
        <w:rPr>
          <w:rFonts w:ascii="Tahoma" w:hAnsi="Tahoma" w:cs="Tahoma"/>
          <w:b/>
          <w:u w:val="single"/>
        </w:rPr>
        <w:t xml:space="preserve">nie wcześniej niż </w:t>
      </w:r>
      <w:r w:rsidRPr="00F84A90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84A90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84A90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2D9292C1" w14:textId="77777777" w:rsidR="00CF1D9F" w:rsidRPr="00F84A90" w:rsidRDefault="00E52E4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sz w:val="16"/>
          <w:szCs w:val="16"/>
        </w:rPr>
        <w:t>Dla zadania:</w:t>
      </w:r>
      <w:r w:rsidR="002B0028" w:rsidRPr="00F84A90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F5885" w:rsidRPr="00F84A90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 </w:t>
      </w:r>
      <w:r w:rsidR="00CF1D9F" w:rsidRPr="00F84A90">
        <w:rPr>
          <w:rFonts w:ascii="Tahoma" w:hAnsi="Tahoma" w:cs="Tahoma"/>
          <w:b/>
          <w:i/>
          <w:iCs/>
          <w:color w:val="0000FF"/>
          <w:sz w:val="20"/>
          <w:szCs w:val="20"/>
        </w:rPr>
        <w:t>Przebudowa drogi powiatowej nr 2042 O  ul. Józefa Bema w Kędzierzynie-Koźlu</w:t>
      </w:r>
    </w:p>
    <w:p w14:paraId="58F0A24F" w14:textId="110C7B20" w:rsidR="00FF5885" w:rsidRPr="00F84A90" w:rsidRDefault="00FF5885" w:rsidP="00CF1D9F">
      <w:pPr>
        <w:spacing w:before="60" w:after="60" w:line="276" w:lineRule="auto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F84A90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F84A90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F84A90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F84A90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F84A90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F84A90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 w:rsidRPr="00F84A90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361C5DB" w:rsidR="00D16E05" w:rsidRPr="00F84A90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 w:rsidRPr="00F84A90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 w:rsidRPr="00F84A90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F84A90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F84A90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F84A90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F84A90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F84A9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F84A90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F84A90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F84A90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F84A90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F84A90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F84A90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F84A90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F84A90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F84A90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F84A90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F84A90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F84A90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F84A9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F84A90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F84A90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F84A90">
        <w:rPr>
          <w:rFonts w:ascii="Tahoma" w:hAnsi="Tahoma" w:cs="Tahoma"/>
          <w:sz w:val="16"/>
          <w:szCs w:val="16"/>
        </w:rPr>
        <w:t>roboty</w:t>
      </w:r>
      <w:r w:rsidR="001B1D3D" w:rsidRPr="00F84A90">
        <w:rPr>
          <w:rFonts w:ascii="Tahoma" w:hAnsi="Tahoma" w:cs="Tahoma"/>
          <w:sz w:val="16"/>
          <w:szCs w:val="16"/>
        </w:rPr>
        <w:t xml:space="preserve"> budowlane</w:t>
      </w:r>
      <w:r w:rsidR="00AC6783" w:rsidRPr="00F84A90">
        <w:rPr>
          <w:rFonts w:ascii="Tahoma" w:hAnsi="Tahoma" w:cs="Tahoma"/>
          <w:sz w:val="16"/>
          <w:szCs w:val="16"/>
        </w:rPr>
        <w:t xml:space="preserve"> zostały wykonane</w:t>
      </w:r>
      <w:r w:rsidRPr="00F84A90">
        <w:rPr>
          <w:rFonts w:ascii="Tahoma" w:hAnsi="Tahoma" w:cs="Tahoma"/>
          <w:sz w:val="16"/>
          <w:szCs w:val="16"/>
        </w:rPr>
        <w:t xml:space="preserve">, </w:t>
      </w:r>
      <w:r w:rsidR="00AC6783" w:rsidRPr="00F84A90">
        <w:rPr>
          <w:rFonts w:ascii="Tahoma" w:hAnsi="Tahoma" w:cs="Tahoma"/>
          <w:sz w:val="16"/>
          <w:szCs w:val="16"/>
        </w:rPr>
        <w:t xml:space="preserve">zakres rzeczowy </w:t>
      </w:r>
      <w:r w:rsidRPr="00F84A90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F84A90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F84A90">
        <w:rPr>
          <w:rFonts w:ascii="Tahoma" w:hAnsi="Tahoma" w:cs="Tahoma"/>
          <w:sz w:val="16"/>
          <w:szCs w:val="16"/>
        </w:rPr>
        <w:t>roboty</w:t>
      </w:r>
      <w:r w:rsidR="001B1D3D" w:rsidRPr="00F84A90">
        <w:rPr>
          <w:rFonts w:ascii="Tahoma" w:hAnsi="Tahoma" w:cs="Tahoma"/>
          <w:sz w:val="16"/>
          <w:szCs w:val="16"/>
        </w:rPr>
        <w:t xml:space="preserve"> budowlane</w:t>
      </w:r>
      <w:r w:rsidR="00C06DFF" w:rsidRPr="00F84A90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F84A90">
        <w:rPr>
          <w:rFonts w:ascii="Tahoma" w:hAnsi="Tahoma" w:cs="Tahoma"/>
          <w:sz w:val="16"/>
          <w:szCs w:val="16"/>
        </w:rPr>
        <w:br/>
      </w:r>
      <w:r w:rsidR="00C06DFF" w:rsidRPr="00F84A90">
        <w:rPr>
          <w:rFonts w:ascii="Tahoma" w:hAnsi="Tahoma" w:cs="Tahoma"/>
          <w:sz w:val="16"/>
          <w:szCs w:val="16"/>
        </w:rPr>
        <w:t xml:space="preserve">a jeżeli </w:t>
      </w:r>
      <w:r w:rsidR="00F9431C" w:rsidRPr="00F84A90">
        <w:rPr>
          <w:rFonts w:ascii="Tahoma" w:hAnsi="Tahoma" w:cs="Tahoma"/>
          <w:sz w:val="16"/>
          <w:szCs w:val="16"/>
        </w:rPr>
        <w:t>Wykonawca</w:t>
      </w:r>
      <w:r w:rsidR="00C06DFF" w:rsidRPr="00F84A90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F84A90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F84A90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="001E7B4A" w:rsidRPr="00F84A90">
        <w:rPr>
          <w:rFonts w:ascii="Tahoma" w:hAnsi="Tahoma" w:cs="Tahoma"/>
          <w:sz w:val="20"/>
          <w:szCs w:val="20"/>
        </w:rPr>
        <w:tab/>
      </w:r>
      <w:r w:rsidR="001E7B4A" w:rsidRPr="00F84A90">
        <w:rPr>
          <w:rFonts w:ascii="Tahoma" w:hAnsi="Tahoma" w:cs="Tahoma"/>
          <w:sz w:val="20"/>
          <w:szCs w:val="20"/>
        </w:rPr>
        <w:tab/>
      </w:r>
      <w:r w:rsidR="001E7B4A" w:rsidRPr="00F84A90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F84A90">
        <w:rPr>
          <w:rFonts w:ascii="Tahoma" w:hAnsi="Tahoma" w:cs="Tahoma"/>
          <w:sz w:val="16"/>
          <w:szCs w:val="16"/>
        </w:rPr>
        <w:t>...................</w:t>
      </w:r>
      <w:r w:rsidR="001E7B4A" w:rsidRPr="00F84A90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F84A90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F84A90">
        <w:rPr>
          <w:rFonts w:ascii="Tahoma" w:hAnsi="Tahoma" w:cs="Tahoma"/>
          <w:sz w:val="16"/>
          <w:szCs w:val="16"/>
        </w:rPr>
        <w:t>W</w:t>
      </w:r>
      <w:r w:rsidRPr="00F84A90">
        <w:rPr>
          <w:rFonts w:ascii="Tahoma" w:hAnsi="Tahoma" w:cs="Tahoma"/>
          <w:sz w:val="16"/>
          <w:szCs w:val="16"/>
        </w:rPr>
        <w:t xml:space="preserve">ykonawcy </w:t>
      </w:r>
      <w:r w:rsidR="00453F56" w:rsidRPr="00F84A90">
        <w:rPr>
          <w:rFonts w:ascii="Tahoma" w:hAnsi="Tahoma" w:cs="Tahoma"/>
          <w:sz w:val="16"/>
          <w:szCs w:val="16"/>
        </w:rPr>
        <w:t>lub udostępniającego zasoby</w:t>
      </w:r>
      <w:r w:rsidRPr="00F84A90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F84A90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F84A90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F84A90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F84A90">
        <w:rPr>
          <w:rFonts w:ascii="Tahoma" w:hAnsi="Tahoma" w:cs="Tahoma"/>
          <w:i/>
          <w:color w:val="C00000"/>
          <w:sz w:val="14"/>
          <w:szCs w:val="14"/>
        </w:rPr>
        <w:t>(</w:t>
      </w:r>
      <w:r w:rsidRPr="00F84A90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F84A90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Pr="00F84A90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RPr="00F84A90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F84A90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0BE4E9F" w14:textId="08D3CD9D" w:rsidR="004815D9" w:rsidRPr="00F84A9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F84A90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F84A90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F84A90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Pr="00F84A90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F84A90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Pr="00F84A90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F84A9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F84A90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Pr="00F84A90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F84A90">
        <w:rPr>
          <w:rFonts w:ascii="Tahoma" w:hAnsi="Tahoma" w:cs="Tahoma"/>
          <w:b/>
        </w:rPr>
        <w:t xml:space="preserve">ZOBOWIĄZANIE DO UDOSTĘPNIENIA </w:t>
      </w:r>
      <w:r w:rsidRPr="00F84A90">
        <w:rPr>
          <w:rFonts w:ascii="Tahoma" w:hAnsi="Tahoma" w:cs="Tahoma"/>
          <w:b/>
          <w:highlight w:val="yellow"/>
        </w:rPr>
        <w:t>WIEDZY I DOŚWIADCZENIA</w:t>
      </w:r>
    </w:p>
    <w:p w14:paraId="564DAC12" w14:textId="32A657EC" w:rsidR="00FD1F39" w:rsidRPr="00F84A90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F84A90">
        <w:rPr>
          <w:rFonts w:ascii="Tahoma" w:hAnsi="Tahoma" w:cs="Tahoma"/>
          <w:sz w:val="20"/>
          <w:szCs w:val="20"/>
        </w:rPr>
        <w:br/>
      </w:r>
      <w:r w:rsidRPr="00F84A90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F84A90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F84A90">
        <w:rPr>
          <w:rFonts w:ascii="Tahoma" w:hAnsi="Tahoma" w:cs="Tahoma"/>
          <w:sz w:val="20"/>
          <w:szCs w:val="20"/>
        </w:rPr>
        <w:t xml:space="preserve">. </w:t>
      </w:r>
      <w:r w:rsidRPr="00F84A90">
        <w:rPr>
          <w:rFonts w:ascii="Tahoma" w:hAnsi="Tahoma" w:cs="Tahoma"/>
          <w:sz w:val="20"/>
          <w:szCs w:val="20"/>
        </w:rPr>
        <w:t xml:space="preserve">Dz. U. </w:t>
      </w:r>
      <w:r w:rsidR="00C55853" w:rsidRPr="00F84A90">
        <w:rPr>
          <w:rFonts w:ascii="Tahoma" w:hAnsi="Tahoma" w:cs="Tahoma"/>
          <w:bCs/>
          <w:sz w:val="20"/>
          <w:szCs w:val="20"/>
        </w:rPr>
        <w:t>z 202</w:t>
      </w:r>
      <w:r w:rsidR="00022045" w:rsidRPr="00F84A90">
        <w:rPr>
          <w:rFonts w:ascii="Tahoma" w:hAnsi="Tahoma" w:cs="Tahoma"/>
          <w:bCs/>
          <w:sz w:val="20"/>
          <w:szCs w:val="20"/>
        </w:rPr>
        <w:t>4</w:t>
      </w:r>
      <w:r w:rsidR="00C55853" w:rsidRPr="00F84A90">
        <w:rPr>
          <w:rFonts w:ascii="Tahoma" w:hAnsi="Tahoma" w:cs="Tahoma"/>
          <w:bCs/>
          <w:sz w:val="20"/>
          <w:szCs w:val="20"/>
        </w:rPr>
        <w:t>, poz. 1</w:t>
      </w:r>
      <w:r w:rsidR="00022045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F84A90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F84A90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F84A90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F84A90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sz w:val="22"/>
          <w:szCs w:val="22"/>
        </w:rPr>
        <w:t xml:space="preserve">jako udostępniający: </w:t>
      </w:r>
      <w:r w:rsidRPr="00F84A90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F84A90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i/>
          <w:sz w:val="16"/>
          <w:szCs w:val="16"/>
        </w:rPr>
        <w:t>/</w:t>
      </w:r>
      <w:r w:rsidR="0017062A" w:rsidRPr="00F84A90">
        <w:rPr>
          <w:rFonts w:ascii="Tahoma" w:hAnsi="Tahoma" w:cs="Tahoma"/>
          <w:i/>
          <w:sz w:val="16"/>
          <w:szCs w:val="16"/>
        </w:rPr>
        <w:t>Nazwa Firmy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F84A90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F84A90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4"/>
          <w:szCs w:val="14"/>
        </w:rPr>
        <w:t>art. 233 §1 i 297 §1 Kodeksu Karnego</w:t>
      </w:r>
      <w:r w:rsidRPr="00F84A90">
        <w:rPr>
          <w:rFonts w:ascii="Tahoma" w:hAnsi="Tahoma" w:cs="Tahoma"/>
          <w:sz w:val="14"/>
          <w:szCs w:val="14"/>
        </w:rPr>
        <w:t xml:space="preserve">) </w:t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F84A90">
        <w:rPr>
          <w:rFonts w:ascii="Tahoma" w:eastAsia="Calibri" w:hAnsi="Tahoma" w:cs="Tahoma"/>
          <w:sz w:val="14"/>
          <w:szCs w:val="14"/>
          <w:lang w:eastAsia="en-US"/>
        </w:rPr>
        <w:br/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F84A90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Pr="00F84A90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F84A90">
        <w:rPr>
          <w:rFonts w:ascii="Tahoma" w:hAnsi="Tahoma" w:cs="Tahoma"/>
          <w:b/>
          <w:sz w:val="28"/>
          <w:szCs w:val="28"/>
        </w:rPr>
        <w:t>oświadczam</w:t>
      </w:r>
      <w:r w:rsidRPr="00F84A90">
        <w:rPr>
          <w:rFonts w:ascii="Tahoma" w:hAnsi="Tahoma" w:cs="Tahoma"/>
          <w:sz w:val="22"/>
          <w:szCs w:val="22"/>
        </w:rPr>
        <w:t xml:space="preserve">, że </w:t>
      </w:r>
      <w:r w:rsidRPr="00F84A90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84A90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3051DFCD" w:rsidR="0017062A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ul. Józefa Bema w Kędzierzynie-Koźlu</w:t>
      </w:r>
      <w:r w:rsidR="000C6D5B" w:rsidRPr="00F84A90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 w:rsidRPr="00F84A90">
        <w:rPr>
          <w:rFonts w:ascii="Tahoma" w:hAnsi="Tahoma" w:cs="Tahoma"/>
          <w:i/>
          <w:sz w:val="14"/>
          <w:szCs w:val="14"/>
        </w:rPr>
        <w:t>/</w:t>
      </w:r>
      <w:r w:rsidR="0017062A" w:rsidRPr="00F84A90">
        <w:rPr>
          <w:rFonts w:ascii="Tahoma" w:hAnsi="Tahoma" w:cs="Tahoma"/>
          <w:i/>
          <w:sz w:val="14"/>
          <w:szCs w:val="14"/>
        </w:rPr>
        <w:t>Nazwa zadania</w:t>
      </w:r>
      <w:r w:rsidR="00DC531B" w:rsidRPr="00F84A90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F84A90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F84A90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F84A90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F84A90">
        <w:rPr>
          <w:rFonts w:ascii="Tahoma" w:hAnsi="Tahoma" w:cs="Tahoma"/>
          <w:sz w:val="16"/>
          <w:szCs w:val="16"/>
        </w:rPr>
        <w:t>……………………………………………….</w:t>
      </w:r>
      <w:r w:rsidRPr="00F84A90">
        <w:rPr>
          <w:rFonts w:ascii="Tahoma" w:hAnsi="Tahoma" w:cs="Tahoma"/>
          <w:sz w:val="16"/>
          <w:szCs w:val="16"/>
        </w:rPr>
        <w:t>…</w:t>
      </w:r>
      <w:r w:rsidR="00DC531B" w:rsidRPr="00F84A90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F84A90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F84A90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/</w:t>
      </w:r>
      <w:r w:rsidR="0017062A" w:rsidRPr="00F84A90">
        <w:rPr>
          <w:rFonts w:ascii="Tahoma" w:hAnsi="Tahoma" w:cs="Tahoma"/>
          <w:i/>
          <w:sz w:val="16"/>
          <w:szCs w:val="16"/>
        </w:rPr>
        <w:t>Nazwa Wykonawcy składającego ofertę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F84A90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 xml:space="preserve">swoje zasoby </w:t>
      </w:r>
      <w:r w:rsidRPr="00F84A90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F84A90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F84A90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84A90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20"/>
          <w:szCs w:val="20"/>
        </w:rPr>
        <w:t>U</w:t>
      </w:r>
      <w:r w:rsidR="00407CA6" w:rsidRPr="00F84A90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F84A90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F84A90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84A90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b/>
          <w:sz w:val="20"/>
          <w:szCs w:val="20"/>
        </w:rPr>
        <w:t>Sposób</w:t>
      </w:r>
      <w:r w:rsidRPr="00F84A90">
        <w:rPr>
          <w:rFonts w:ascii="Tahoma" w:hAnsi="Tahoma" w:cs="Tahoma"/>
          <w:sz w:val="20"/>
          <w:szCs w:val="20"/>
        </w:rPr>
        <w:t xml:space="preserve"> wykorzystania </w:t>
      </w:r>
      <w:r w:rsidR="008B6DFD" w:rsidRPr="00F84A90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84A90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F84A90">
        <w:rPr>
          <w:rFonts w:ascii="Tahoma" w:hAnsi="Tahoma" w:cs="Tahoma"/>
          <w:sz w:val="20"/>
          <w:szCs w:val="20"/>
        </w:rPr>
        <w:t>……………</w:t>
      </w:r>
      <w:r w:rsidR="008B6DFD" w:rsidRPr="00F84A90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84A90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F84A90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84A90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F84A90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84A90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84A90">
        <w:rPr>
          <w:rFonts w:ascii="Tahoma" w:hAnsi="Tahoma" w:cs="Tahoma"/>
          <w:sz w:val="20"/>
          <w:szCs w:val="20"/>
        </w:rPr>
        <w:t xml:space="preserve"> </w:t>
      </w:r>
      <w:r w:rsidR="00F56808" w:rsidRPr="00F84A90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F84A90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84A90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F84A90">
        <w:rPr>
          <w:rFonts w:ascii="Tahoma" w:hAnsi="Tahoma" w:cs="Tahoma"/>
          <w:b/>
          <w:bCs/>
          <w:sz w:val="20"/>
          <w:szCs w:val="20"/>
        </w:rPr>
        <w:t>Z</w:t>
      </w:r>
      <w:r w:rsidR="003261EB" w:rsidRPr="00F84A90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84A90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84A90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F84A90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F84A90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 w:rsidRPr="00F84A90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F84A90">
        <w:rPr>
          <w:rFonts w:ascii="Tahoma" w:hAnsi="Tahoma" w:cs="Tahoma"/>
          <w:sz w:val="20"/>
          <w:szCs w:val="20"/>
        </w:rPr>
        <w:t>ę</w:t>
      </w:r>
      <w:r w:rsidRPr="00F84A90">
        <w:rPr>
          <w:rFonts w:ascii="Tahoma" w:hAnsi="Tahoma" w:cs="Tahoma"/>
          <w:sz w:val="20"/>
          <w:szCs w:val="20"/>
        </w:rPr>
        <w:t xml:space="preserve"> realizował </w:t>
      </w:r>
      <w:r w:rsidR="00B774C1" w:rsidRPr="00F84A90">
        <w:rPr>
          <w:rFonts w:ascii="Tahoma" w:hAnsi="Tahoma" w:cs="Tahoma"/>
          <w:sz w:val="20"/>
          <w:szCs w:val="20"/>
        </w:rPr>
        <w:t>roboty</w:t>
      </w:r>
      <w:r w:rsidR="001B1D3D" w:rsidRPr="00F84A90">
        <w:rPr>
          <w:rFonts w:ascii="Tahoma" w:hAnsi="Tahoma" w:cs="Tahoma"/>
          <w:sz w:val="20"/>
          <w:szCs w:val="20"/>
        </w:rPr>
        <w:t xml:space="preserve"> budowlane</w:t>
      </w:r>
      <w:r w:rsidRPr="00F84A90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F84A90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F84A90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F84A90">
        <w:rPr>
          <w:rFonts w:ascii="Tahoma" w:hAnsi="Tahoma" w:cs="Tahoma"/>
          <w:sz w:val="21"/>
          <w:szCs w:val="21"/>
        </w:rPr>
        <w:t>TAK / NIE</w:t>
      </w:r>
      <w:r w:rsidRPr="00F84A90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F84A90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b/>
          <w:bCs/>
          <w:color w:val="C9211E"/>
          <w:sz w:val="22"/>
        </w:rPr>
        <w:t>* -</w:t>
      </w:r>
      <w:r w:rsidRPr="00F84A90">
        <w:rPr>
          <w:rFonts w:ascii="Tahoma" w:hAnsi="Tahoma" w:cs="Tahoma"/>
          <w:color w:val="C9211E"/>
          <w:sz w:val="22"/>
        </w:rPr>
        <w:t xml:space="preserve"> </w:t>
      </w:r>
      <w:r w:rsidRPr="00F84A90">
        <w:rPr>
          <w:rFonts w:ascii="Tahoma" w:hAnsi="Tahoma" w:cs="Tahoma"/>
          <w:sz w:val="20"/>
          <w:szCs w:val="20"/>
        </w:rPr>
        <w:t>niepotrzebne skreślić.</w:t>
      </w:r>
    </w:p>
    <w:p w14:paraId="26026814" w14:textId="75ABC000" w:rsidR="0057476F" w:rsidRPr="00F84A90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F84A90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Pr="00F84A90">
        <w:rPr>
          <w:rFonts w:ascii="Tahoma" w:hAnsi="Tahoma" w:cs="Tahoma"/>
          <w:sz w:val="18"/>
          <w:szCs w:val="18"/>
        </w:rPr>
        <w:t>art. 118 ust. 1</w:t>
      </w:r>
      <w:r w:rsidR="00941776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F84A90">
        <w:rPr>
          <w:rFonts w:ascii="Tahoma" w:hAnsi="Tahoma" w:cs="Tahoma"/>
          <w:sz w:val="18"/>
          <w:szCs w:val="18"/>
        </w:rPr>
        <w:t>t.j</w:t>
      </w:r>
      <w:proofErr w:type="spellEnd"/>
      <w:r w:rsidRPr="00F84A90">
        <w:rPr>
          <w:rFonts w:ascii="Tahoma" w:hAnsi="Tahoma" w:cs="Tahoma"/>
          <w:sz w:val="18"/>
          <w:szCs w:val="18"/>
        </w:rPr>
        <w:t>. Dz.</w:t>
      </w:r>
      <w:r w:rsidR="00CE5331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U. 20</w:t>
      </w:r>
      <w:r w:rsidR="004656DD" w:rsidRPr="00F84A90">
        <w:rPr>
          <w:rFonts w:ascii="Tahoma" w:hAnsi="Tahoma" w:cs="Tahoma"/>
          <w:sz w:val="18"/>
          <w:szCs w:val="18"/>
        </w:rPr>
        <w:t>2</w:t>
      </w:r>
      <w:r w:rsidR="00022045" w:rsidRPr="00F84A90">
        <w:rPr>
          <w:rFonts w:ascii="Tahoma" w:hAnsi="Tahoma" w:cs="Tahoma"/>
          <w:sz w:val="18"/>
          <w:szCs w:val="18"/>
        </w:rPr>
        <w:t>4</w:t>
      </w:r>
      <w:r w:rsidR="004656DD" w:rsidRPr="00F84A90">
        <w:rPr>
          <w:rFonts w:ascii="Tahoma" w:hAnsi="Tahoma" w:cs="Tahoma"/>
          <w:sz w:val="18"/>
          <w:szCs w:val="18"/>
        </w:rPr>
        <w:t>,</w:t>
      </w:r>
      <w:r w:rsidRPr="00F84A90">
        <w:rPr>
          <w:rFonts w:ascii="Tahoma" w:hAnsi="Tahoma" w:cs="Tahoma"/>
          <w:sz w:val="18"/>
          <w:szCs w:val="18"/>
        </w:rPr>
        <w:t xml:space="preserve"> poz. </w:t>
      </w:r>
      <w:r w:rsidR="004656DD" w:rsidRPr="00F84A90">
        <w:rPr>
          <w:rFonts w:ascii="Tahoma" w:hAnsi="Tahoma" w:cs="Tahoma"/>
          <w:sz w:val="18"/>
          <w:szCs w:val="18"/>
        </w:rPr>
        <w:t>1</w:t>
      </w:r>
      <w:r w:rsidR="00022045" w:rsidRPr="00F84A90">
        <w:rPr>
          <w:rFonts w:ascii="Tahoma" w:hAnsi="Tahoma" w:cs="Tahoma"/>
          <w:sz w:val="18"/>
          <w:szCs w:val="18"/>
        </w:rPr>
        <w:t>320</w:t>
      </w:r>
      <w:r w:rsidRPr="00F84A90">
        <w:rPr>
          <w:rFonts w:ascii="Tahoma" w:hAnsi="Tahoma" w:cs="Tahoma"/>
          <w:sz w:val="18"/>
          <w:szCs w:val="18"/>
        </w:rPr>
        <w:t xml:space="preserve">), jeżeli 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w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Pr="00F84A90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F84A90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F84A90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ab/>
      </w:r>
      <w:r w:rsidRPr="00F84A90">
        <w:rPr>
          <w:rFonts w:ascii="Tahoma" w:hAnsi="Tahoma" w:cs="Tahoma"/>
          <w:i/>
          <w:sz w:val="16"/>
          <w:szCs w:val="16"/>
        </w:rPr>
        <w:tab/>
      </w:r>
      <w:r w:rsidR="0005066E" w:rsidRPr="00F84A90">
        <w:rPr>
          <w:rFonts w:ascii="Tahoma" w:hAnsi="Tahoma" w:cs="Tahoma"/>
          <w:i/>
          <w:sz w:val="16"/>
          <w:szCs w:val="16"/>
        </w:rPr>
        <w:t xml:space="preserve"> </w:t>
      </w:r>
      <w:r w:rsidRPr="00F84A90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F84A90">
        <w:rPr>
          <w:rFonts w:ascii="Tahoma" w:hAnsi="Tahoma" w:cs="Tahoma"/>
          <w:i/>
          <w:sz w:val="16"/>
          <w:szCs w:val="16"/>
        </w:rPr>
        <w:t xml:space="preserve">podmiotu </w:t>
      </w:r>
      <w:r w:rsidRPr="00F84A90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Pr="00F84A90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RPr="00F84A90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F84A90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F84A90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F84A90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F84A9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>Pełna nazwa/firma Wykonawcy/podmiotu udostępniającego zasoby:</w:t>
      </w:r>
      <w:r w:rsidR="0016324C" w:rsidRPr="00F84A90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F84A9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F84A90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F84A90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 w:rsidRPr="00F84A90">
        <w:rPr>
          <w:rFonts w:ascii="Tahoma" w:hAnsi="Tahoma" w:cs="Tahoma"/>
          <w:i/>
          <w:iCs/>
          <w:sz w:val="18"/>
          <w:szCs w:val="18"/>
        </w:rPr>
        <w:t>W</w:t>
      </w:r>
      <w:r w:rsidR="00597CA1" w:rsidRPr="00F84A90">
        <w:rPr>
          <w:rFonts w:ascii="Tahoma" w:hAnsi="Tahoma" w:cs="Tahoma"/>
          <w:i/>
          <w:iCs/>
          <w:sz w:val="18"/>
          <w:szCs w:val="18"/>
        </w:rPr>
        <w:t>ykonawcy /</w:t>
      </w:r>
      <w:bookmarkStart w:id="10" w:name="_Hlk71872061"/>
      <w:r w:rsidR="00597CA1" w:rsidRPr="00F84A90">
        <w:rPr>
          <w:rFonts w:ascii="Tahoma" w:hAnsi="Tahoma" w:cs="Tahoma"/>
          <w:i/>
          <w:iCs/>
          <w:sz w:val="18"/>
          <w:szCs w:val="18"/>
        </w:rPr>
        <w:t>podmiotu udost</w:t>
      </w:r>
      <w:r w:rsidR="00412087" w:rsidRPr="00F84A90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F84A90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0"/>
      <w:r w:rsidRPr="00F84A90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F84A90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F84A90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F84A90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F84A90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50038BDF" w:rsidR="00FC4FFF" w:rsidRPr="00F84A90" w:rsidRDefault="00856211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sz w:val="20"/>
          <w:szCs w:val="20"/>
        </w:rPr>
        <w:t xml:space="preserve">Przedmiot zamówienia: </w:t>
      </w:r>
      <w:r w:rsidR="00CF1D9F"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ul. Józefa Bema w Kędzierzynie-Koźlu</w:t>
      </w:r>
    </w:p>
    <w:p w14:paraId="2E244AAE" w14:textId="77777777" w:rsidR="00CF1D9F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</w:p>
    <w:p w14:paraId="04C79B2C" w14:textId="56316FB7" w:rsidR="00856211" w:rsidRPr="00F84A90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F84A90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 w:rsidRPr="00F84A90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F84A9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F84A9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F84A9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F84A9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do realizacji zamówienia</w:t>
      </w:r>
      <w:r w:rsidRPr="00F84A90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 w:rsidRPr="00F84A90">
        <w:rPr>
          <w:rFonts w:ascii="Tahoma" w:eastAsia="Calibri" w:hAnsi="Tahoma" w:cs="Tahoma"/>
          <w:b/>
          <w:sz w:val="20"/>
          <w:szCs w:val="20"/>
        </w:rPr>
        <w:t> </w:t>
      </w:r>
      <w:r w:rsidRPr="00F84A90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F84A90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F84A90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84A90">
              <w:rPr>
                <w:rFonts w:ascii="Tahoma" w:hAnsi="Tahoma" w:cs="Tahoma"/>
                <w:sz w:val="20"/>
              </w:rPr>
              <w:tab/>
            </w:r>
            <w:r w:rsidRPr="00F84A90">
              <w:rPr>
                <w:rFonts w:ascii="Tahoma" w:hAnsi="Tahoma" w:cs="Tahoma"/>
                <w:sz w:val="20"/>
              </w:rPr>
              <w:tab/>
            </w:r>
            <w:r w:rsidRPr="00F84A90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84A90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F84A90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F84A90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F84A90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F84A90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F84A90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F84A90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F84A90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F84A9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 w:rsidRPr="00F84A90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F84A9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F84A90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F84A90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F84A90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F84A90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F84A90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F84A90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F84A90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F84A90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F84A90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t xml:space="preserve"> w opisanym w pkt.10 SWZ zakresie </w:t>
            </w:r>
            <w:r w:rsidRPr="00F84A90"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 ciągu ostatnich dwóch lat od terminu składania ofert wraz z</w:t>
            </w:r>
            <w:r w:rsidR="00BB11FC"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/należy wpisać </w:t>
            </w:r>
            <w:r w:rsidRPr="00F84A90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F84A90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F84A90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F84A90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F84A90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Pr="00F84A90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F84A90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F84A90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F84A90"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F84A90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F84A90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F84A90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F84A90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  <w:szCs w:val="20"/>
        </w:rPr>
        <w:tab/>
      </w:r>
      <w:r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ab/>
      </w:r>
      <w:r w:rsidR="00151F98" w:rsidRPr="00F84A90">
        <w:rPr>
          <w:rFonts w:ascii="Tahoma" w:hAnsi="Tahoma" w:cs="Tahoma"/>
          <w:sz w:val="20"/>
        </w:rPr>
        <w:tab/>
      </w:r>
      <w:r w:rsidRPr="00F84A90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F84A90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F84A90">
        <w:rPr>
          <w:rFonts w:ascii="Tahoma" w:hAnsi="Tahoma" w:cs="Tahoma"/>
          <w:sz w:val="16"/>
          <w:szCs w:val="16"/>
        </w:rPr>
        <w:t>W</w:t>
      </w:r>
      <w:r w:rsidRPr="00F84A90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F84A90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F84A90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F84A90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F84A90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F84A90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F84A90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F84A90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F84A90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F84A90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F84A90">
        <w:rPr>
          <w:rFonts w:ascii="Tahoma" w:hAnsi="Tahoma" w:cs="Tahoma"/>
          <w:b/>
          <w:sz w:val="22"/>
          <w:szCs w:val="22"/>
          <w:u w:val="single"/>
        </w:rPr>
        <w:t>6</w:t>
      </w:r>
      <w:r w:rsidRPr="00F84A90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Pr="00F84A9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b/>
          <w:i/>
          <w:iCs/>
          <w:sz w:val="18"/>
          <w:szCs w:val="18"/>
        </w:rPr>
        <w:t xml:space="preserve">Pełna nazwa/firma </w:t>
      </w:r>
      <w:r w:rsidRPr="00F84A9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 w:rsidRPr="00F84A9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F84A90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F84A90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F84A90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F84A90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Pr="00F84A90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F84A90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Pr="00F84A90" w:rsidRDefault="005C3B2E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F84A9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F84A9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F84A90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F84A90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F84A90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F84A90">
        <w:rPr>
          <w:rFonts w:ascii="Tahoma" w:hAnsi="Tahoma" w:cs="Tahoma"/>
          <w:b/>
        </w:rPr>
        <w:t xml:space="preserve">ZOBOWIĄZANIE DO UDOSTĘPNIENIA </w:t>
      </w:r>
      <w:r w:rsidRPr="00F84A90">
        <w:rPr>
          <w:rFonts w:ascii="Tahoma" w:hAnsi="Tahoma" w:cs="Tahoma"/>
          <w:b/>
          <w:highlight w:val="yellow"/>
        </w:rPr>
        <w:t>ZASOBÓW OSOBOWYCH</w:t>
      </w:r>
    </w:p>
    <w:p w14:paraId="0A98524B" w14:textId="01779095" w:rsidR="0057476F" w:rsidRPr="00F84A9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F84A90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F84A90">
        <w:rPr>
          <w:rFonts w:ascii="Tahoma" w:hAnsi="Tahoma" w:cs="Tahoma"/>
          <w:sz w:val="20"/>
          <w:szCs w:val="20"/>
        </w:rPr>
        <w:br/>
        <w:t>(</w:t>
      </w:r>
      <w:proofErr w:type="spellStart"/>
      <w:r w:rsidR="004656DD" w:rsidRPr="00F84A90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F84A90">
        <w:rPr>
          <w:rFonts w:ascii="Tahoma" w:hAnsi="Tahoma" w:cs="Tahoma"/>
          <w:sz w:val="20"/>
          <w:szCs w:val="20"/>
        </w:rPr>
        <w:t xml:space="preserve">. </w:t>
      </w:r>
      <w:r w:rsidRPr="00F84A90">
        <w:rPr>
          <w:rFonts w:ascii="Tahoma" w:hAnsi="Tahoma" w:cs="Tahoma"/>
          <w:sz w:val="20"/>
          <w:szCs w:val="20"/>
        </w:rPr>
        <w:t xml:space="preserve">Dz. U. </w:t>
      </w:r>
      <w:r w:rsidR="00C55853" w:rsidRPr="00F84A90">
        <w:rPr>
          <w:rFonts w:ascii="Tahoma" w:hAnsi="Tahoma" w:cs="Tahoma"/>
          <w:bCs/>
          <w:sz w:val="20"/>
          <w:szCs w:val="20"/>
        </w:rPr>
        <w:t>z 202</w:t>
      </w:r>
      <w:r w:rsidR="0068538A" w:rsidRPr="00F84A90">
        <w:rPr>
          <w:rFonts w:ascii="Tahoma" w:hAnsi="Tahoma" w:cs="Tahoma"/>
          <w:bCs/>
          <w:sz w:val="20"/>
          <w:szCs w:val="20"/>
        </w:rPr>
        <w:t>4</w:t>
      </w:r>
      <w:r w:rsidR="00C55853" w:rsidRPr="00F84A90">
        <w:rPr>
          <w:rFonts w:ascii="Tahoma" w:hAnsi="Tahoma" w:cs="Tahoma"/>
          <w:bCs/>
          <w:sz w:val="20"/>
          <w:szCs w:val="20"/>
        </w:rPr>
        <w:t>, poz. 1</w:t>
      </w:r>
      <w:r w:rsidR="0068538A" w:rsidRPr="00F84A90">
        <w:rPr>
          <w:rFonts w:ascii="Tahoma" w:hAnsi="Tahoma" w:cs="Tahoma"/>
          <w:bCs/>
          <w:sz w:val="20"/>
          <w:szCs w:val="20"/>
        </w:rPr>
        <w:t>320</w:t>
      </w:r>
      <w:r w:rsidRPr="00F84A90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F84A90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F84A90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F84A90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F84A90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F84A90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F84A90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i/>
          <w:sz w:val="16"/>
          <w:szCs w:val="16"/>
        </w:rPr>
        <w:t>/</w:t>
      </w:r>
      <w:r w:rsidR="00856211" w:rsidRPr="00F84A90">
        <w:rPr>
          <w:rFonts w:ascii="Tahoma" w:hAnsi="Tahoma" w:cs="Tahoma"/>
          <w:i/>
          <w:sz w:val="16"/>
          <w:szCs w:val="16"/>
        </w:rPr>
        <w:t>Nazwa Firmy</w:t>
      </w:r>
      <w:r w:rsidRPr="00F84A90">
        <w:rPr>
          <w:rFonts w:ascii="Tahoma" w:hAnsi="Tahoma" w:cs="Tahoma"/>
          <w:i/>
          <w:sz w:val="16"/>
          <w:szCs w:val="16"/>
        </w:rPr>
        <w:t>/</w:t>
      </w:r>
      <w:r w:rsidR="00856211" w:rsidRPr="00F84A90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F84A90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F84A90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F84A90">
        <w:rPr>
          <w:rFonts w:ascii="Tahoma" w:hAnsi="Tahoma" w:cs="Tahoma"/>
          <w:i/>
          <w:sz w:val="14"/>
          <w:szCs w:val="14"/>
        </w:rPr>
        <w:t>art. 233 §1 i 297 §1 Kodeksu Karnego</w:t>
      </w:r>
      <w:r w:rsidRPr="00F84A90">
        <w:rPr>
          <w:rFonts w:ascii="Tahoma" w:hAnsi="Tahoma" w:cs="Tahoma"/>
          <w:sz w:val="14"/>
          <w:szCs w:val="14"/>
        </w:rPr>
        <w:t xml:space="preserve">) </w:t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 w:rsidRPr="00F84A90">
        <w:rPr>
          <w:rFonts w:ascii="Tahoma" w:eastAsia="Calibri" w:hAnsi="Tahoma" w:cs="Tahoma"/>
          <w:sz w:val="14"/>
          <w:szCs w:val="14"/>
          <w:lang w:eastAsia="en-US"/>
        </w:rPr>
        <w:br/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F84A90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F84A90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F84A90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F84A9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Pr="00F84A90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F84A90">
        <w:rPr>
          <w:rFonts w:ascii="Tahoma" w:hAnsi="Tahoma" w:cs="Tahoma"/>
          <w:b/>
          <w:sz w:val="28"/>
          <w:szCs w:val="28"/>
        </w:rPr>
        <w:t>oświadczam</w:t>
      </w:r>
      <w:r w:rsidRPr="00F84A90">
        <w:rPr>
          <w:rFonts w:ascii="Tahoma" w:hAnsi="Tahoma" w:cs="Tahoma"/>
          <w:sz w:val="22"/>
          <w:szCs w:val="22"/>
        </w:rPr>
        <w:t xml:space="preserve">, że </w:t>
      </w:r>
      <w:r w:rsidRPr="00F84A90">
        <w:rPr>
          <w:rFonts w:ascii="Tahoma" w:hAnsi="Tahoma" w:cs="Tahoma"/>
          <w:bCs/>
          <w:sz w:val="22"/>
          <w:szCs w:val="22"/>
        </w:rPr>
        <w:t>w postępowaniu:</w:t>
      </w:r>
    </w:p>
    <w:p w14:paraId="78291383" w14:textId="77777777" w:rsidR="00CF1D9F" w:rsidRPr="00F84A90" w:rsidRDefault="00CF1D9F" w:rsidP="00157602">
      <w:pPr>
        <w:spacing w:before="40" w:after="40" w:line="276" w:lineRule="auto"/>
        <w:jc w:val="center"/>
        <w:rPr>
          <w:rFonts w:ascii="Tahoma" w:hAnsi="Tahoma" w:cs="Tahoma"/>
          <w:bCs/>
          <w:sz w:val="10"/>
          <w:szCs w:val="10"/>
        </w:rPr>
      </w:pPr>
    </w:p>
    <w:p w14:paraId="03FCEE7E" w14:textId="3319C008" w:rsidR="00FF5885" w:rsidRPr="00F84A90" w:rsidRDefault="00CF1D9F" w:rsidP="00CF1D9F">
      <w:pPr>
        <w:jc w:val="center"/>
        <w:rPr>
          <w:rFonts w:ascii="Tahoma" w:hAnsi="Tahoma" w:cs="Tahoma"/>
          <w:b/>
          <w:i/>
          <w:iCs/>
          <w:color w:val="00B050"/>
          <w:sz w:val="22"/>
          <w:szCs w:val="22"/>
        </w:rPr>
      </w:pPr>
      <w:r w:rsidRPr="00F84A90">
        <w:rPr>
          <w:rFonts w:ascii="Tahoma" w:hAnsi="Tahoma" w:cs="Tahoma"/>
          <w:b/>
          <w:i/>
          <w:iCs/>
          <w:color w:val="0000FF"/>
          <w:sz w:val="22"/>
          <w:szCs w:val="22"/>
        </w:rPr>
        <w:t>Przebudowa drogi powiatowej nr 2042 O ul. Józefa Bema w Kędzierzynie-Koźlu</w:t>
      </w:r>
    </w:p>
    <w:p w14:paraId="2F8126A9" w14:textId="3FB9FA1D" w:rsidR="00856211" w:rsidRPr="00F84A90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F84A90">
        <w:rPr>
          <w:rFonts w:ascii="Tahoma" w:hAnsi="Tahoma" w:cs="Tahoma"/>
          <w:i/>
          <w:sz w:val="16"/>
          <w:szCs w:val="16"/>
        </w:rPr>
        <w:t>/</w:t>
      </w:r>
      <w:r w:rsidR="00856211" w:rsidRPr="00F84A90">
        <w:rPr>
          <w:rFonts w:ascii="Tahoma" w:hAnsi="Tahoma" w:cs="Tahoma"/>
          <w:i/>
          <w:sz w:val="16"/>
          <w:szCs w:val="16"/>
        </w:rPr>
        <w:t>Nazwa zadania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F84A90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F84A90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F84A90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84A90">
        <w:rPr>
          <w:rFonts w:ascii="Tahoma" w:hAnsi="Tahoma" w:cs="Tahoma"/>
          <w:i/>
          <w:sz w:val="16"/>
          <w:szCs w:val="16"/>
        </w:rPr>
        <w:t>/</w:t>
      </w:r>
      <w:r w:rsidR="00856211" w:rsidRPr="00F84A90">
        <w:rPr>
          <w:rFonts w:ascii="Tahoma" w:hAnsi="Tahoma" w:cs="Tahoma"/>
          <w:i/>
          <w:sz w:val="16"/>
          <w:szCs w:val="16"/>
        </w:rPr>
        <w:t>Nazwa Wykonawcy składającego ofertę</w:t>
      </w:r>
      <w:r w:rsidRPr="00F84A90"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F84A90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F84A90">
        <w:rPr>
          <w:rFonts w:ascii="Tahoma" w:hAnsi="Tahoma" w:cs="Tahoma"/>
          <w:b/>
          <w:sz w:val="22"/>
          <w:szCs w:val="22"/>
        </w:rPr>
        <w:t xml:space="preserve">swoje zasoby </w:t>
      </w:r>
      <w:r w:rsidRPr="00F84A90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F84A90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F84A90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F84A90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F84A90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74258410" w14:textId="77777777" w:rsidR="00856211" w:rsidRPr="00F84A90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F84A90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F84A90">
        <w:rPr>
          <w:rFonts w:ascii="Tahoma" w:hAnsi="Tahoma" w:cs="Tahoma"/>
          <w:sz w:val="16"/>
          <w:szCs w:val="16"/>
        </w:rPr>
        <w:t>……</w:t>
      </w:r>
      <w:r w:rsidRPr="00F84A90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F84A90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F84A90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F84A90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84A90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84A90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F84A90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F84A90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F84A90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F84A90">
        <w:rPr>
          <w:rFonts w:ascii="Tahoma" w:hAnsi="Tahoma" w:cs="Tahoma"/>
          <w:sz w:val="16"/>
          <w:szCs w:val="16"/>
        </w:rPr>
        <w:t>………</w:t>
      </w:r>
      <w:r w:rsidR="00856211" w:rsidRPr="00F84A90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F84A90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F84A90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F84A90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F84A90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84A90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F84A90">
        <w:rPr>
          <w:rFonts w:ascii="Tahoma" w:hAnsi="Tahoma" w:cs="Tahoma"/>
          <w:b/>
          <w:sz w:val="18"/>
          <w:szCs w:val="18"/>
        </w:rPr>
        <w:t>Sposób</w:t>
      </w:r>
      <w:r w:rsidRPr="00F84A90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84A90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F84A90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84A90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F84A90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F84A90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F84A90">
        <w:rPr>
          <w:rFonts w:ascii="Tahoma" w:hAnsi="Tahoma" w:cs="Tahoma"/>
          <w:sz w:val="16"/>
          <w:szCs w:val="16"/>
        </w:rPr>
        <w:t>………………………………………</w:t>
      </w:r>
      <w:r w:rsidRPr="00F84A90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F84A90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F84A90" w:rsidRDefault="0057476F" w:rsidP="00157602">
      <w:pPr>
        <w:pStyle w:val="Akapitzlist"/>
        <w:numPr>
          <w:ilvl w:val="0"/>
          <w:numId w:val="97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F84A90">
        <w:rPr>
          <w:rFonts w:ascii="Tahoma" w:hAnsi="Tahoma" w:cs="Tahoma"/>
          <w:b/>
          <w:bCs/>
          <w:sz w:val="18"/>
          <w:szCs w:val="18"/>
        </w:rPr>
        <w:t>Zakres</w:t>
      </w:r>
      <w:r w:rsidRPr="00F84A90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F84A90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F84A90">
        <w:rPr>
          <w:rFonts w:ascii="Tahoma" w:hAnsi="Tahoma" w:cs="Tahoma"/>
          <w:sz w:val="16"/>
          <w:szCs w:val="16"/>
        </w:rPr>
        <w:t>……………………………………..</w:t>
      </w:r>
      <w:r w:rsidRPr="00F84A90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F84A90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F84A90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84A90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84A90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84A90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84A90">
        <w:rPr>
          <w:rFonts w:ascii="Tahoma" w:hAnsi="Tahoma" w:cs="Tahoma"/>
          <w:sz w:val="16"/>
          <w:szCs w:val="16"/>
        </w:rPr>
        <w:t>niepotrzebne skreślić.</w:t>
      </w:r>
    </w:p>
    <w:p w14:paraId="5067D8F4" w14:textId="2EBB19A8" w:rsidR="002F1DD4" w:rsidRPr="00F84A90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84A90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F84A90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że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Pr="00F84A90">
        <w:rPr>
          <w:rFonts w:ascii="Tahoma" w:hAnsi="Tahoma" w:cs="Tahoma"/>
          <w:sz w:val="18"/>
          <w:szCs w:val="18"/>
        </w:rPr>
        <w:t>art. 118 ust. 1 ustawy z dnia 11 września 2019</w:t>
      </w:r>
      <w:r w:rsidR="007A4571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F84A90">
        <w:rPr>
          <w:rFonts w:ascii="Tahoma" w:hAnsi="Tahoma" w:cs="Tahoma"/>
          <w:sz w:val="18"/>
          <w:szCs w:val="18"/>
        </w:rPr>
        <w:t>t.j</w:t>
      </w:r>
      <w:proofErr w:type="spellEnd"/>
      <w:r w:rsidRPr="00F84A90">
        <w:rPr>
          <w:rFonts w:ascii="Tahoma" w:hAnsi="Tahoma" w:cs="Tahoma"/>
          <w:sz w:val="18"/>
          <w:szCs w:val="18"/>
        </w:rPr>
        <w:t>. Dz.</w:t>
      </w:r>
      <w:r w:rsidR="00CE5331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U. 20</w:t>
      </w:r>
      <w:r w:rsidR="004656DD" w:rsidRPr="00F84A90">
        <w:rPr>
          <w:rFonts w:ascii="Tahoma" w:hAnsi="Tahoma" w:cs="Tahoma"/>
          <w:sz w:val="18"/>
          <w:szCs w:val="18"/>
        </w:rPr>
        <w:t>2</w:t>
      </w:r>
      <w:r w:rsidR="0068538A" w:rsidRPr="00F84A90">
        <w:rPr>
          <w:rFonts w:ascii="Tahoma" w:hAnsi="Tahoma" w:cs="Tahoma"/>
          <w:sz w:val="18"/>
          <w:szCs w:val="18"/>
        </w:rPr>
        <w:t>4</w:t>
      </w:r>
      <w:r w:rsidRPr="00F84A90">
        <w:rPr>
          <w:rFonts w:ascii="Tahoma" w:hAnsi="Tahoma" w:cs="Tahoma"/>
          <w:sz w:val="18"/>
          <w:szCs w:val="18"/>
        </w:rPr>
        <w:t xml:space="preserve"> poz. </w:t>
      </w:r>
      <w:r w:rsidR="004656DD" w:rsidRPr="00F84A90">
        <w:rPr>
          <w:rFonts w:ascii="Tahoma" w:hAnsi="Tahoma" w:cs="Tahoma"/>
          <w:sz w:val="18"/>
          <w:szCs w:val="18"/>
        </w:rPr>
        <w:t>1</w:t>
      </w:r>
      <w:r w:rsidR="0068538A" w:rsidRPr="00F84A90">
        <w:rPr>
          <w:rFonts w:ascii="Tahoma" w:hAnsi="Tahoma" w:cs="Tahoma"/>
          <w:sz w:val="18"/>
          <w:szCs w:val="18"/>
        </w:rPr>
        <w:t>320</w:t>
      </w:r>
      <w:r w:rsidRPr="00F84A90">
        <w:rPr>
          <w:rFonts w:ascii="Tahoma" w:hAnsi="Tahoma" w:cs="Tahoma"/>
          <w:sz w:val="18"/>
          <w:szCs w:val="18"/>
        </w:rPr>
        <w:t xml:space="preserve">), jeżeli </w:t>
      </w:r>
      <w:r w:rsidR="00F9431C" w:rsidRPr="00F84A90">
        <w:rPr>
          <w:rFonts w:ascii="Tahoma" w:hAnsi="Tahoma" w:cs="Tahoma"/>
          <w:sz w:val="18"/>
          <w:szCs w:val="18"/>
        </w:rPr>
        <w:t>Wykonawca</w:t>
      </w:r>
      <w:r w:rsidRPr="00F84A90">
        <w:rPr>
          <w:rFonts w:ascii="Tahoma" w:hAnsi="Tahoma" w:cs="Tahoma"/>
          <w:sz w:val="18"/>
          <w:szCs w:val="18"/>
        </w:rPr>
        <w:t xml:space="preserve"> w</w:t>
      </w:r>
      <w:r w:rsidR="002F1DD4" w:rsidRPr="00F84A90">
        <w:rPr>
          <w:rFonts w:ascii="Tahoma" w:hAnsi="Tahoma" w:cs="Tahoma"/>
          <w:sz w:val="18"/>
          <w:szCs w:val="18"/>
        </w:rPr>
        <w:t> </w:t>
      </w:r>
      <w:r w:rsidRPr="00F84A90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F84A90">
        <w:rPr>
          <w:rFonts w:ascii="Tahoma" w:hAnsi="Tahoma" w:cs="Tahoma"/>
          <w:sz w:val="18"/>
          <w:szCs w:val="18"/>
        </w:rPr>
        <w:t xml:space="preserve"> </w:t>
      </w:r>
      <w:r w:rsidRPr="00F84A90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84A90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84A90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84A90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84A90">
        <w:rPr>
          <w:rFonts w:ascii="Tahoma" w:hAnsi="Tahoma" w:cs="Tahoma"/>
          <w:sz w:val="14"/>
          <w:szCs w:val="14"/>
        </w:rPr>
        <w:t>Podpis ......................</w:t>
      </w:r>
      <w:r w:rsidR="00892F4C" w:rsidRPr="00F84A90">
        <w:rPr>
          <w:rFonts w:ascii="Tahoma" w:hAnsi="Tahoma" w:cs="Tahoma"/>
          <w:sz w:val="14"/>
          <w:szCs w:val="14"/>
        </w:rPr>
        <w:t>...................</w:t>
      </w:r>
      <w:r w:rsidRPr="00F84A90">
        <w:rPr>
          <w:rFonts w:ascii="Tahoma" w:hAnsi="Tahoma" w:cs="Tahoma"/>
          <w:sz w:val="14"/>
          <w:szCs w:val="14"/>
        </w:rPr>
        <w:t>.........................................</w:t>
      </w:r>
    </w:p>
    <w:p w14:paraId="5AF372C0" w14:textId="78B90E85" w:rsidR="006C5D54" w:rsidRPr="00F84A90" w:rsidRDefault="00856211" w:rsidP="008127DF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84A90">
        <w:rPr>
          <w:rFonts w:ascii="Tahoma" w:hAnsi="Tahoma" w:cs="Tahoma"/>
          <w:i/>
          <w:sz w:val="14"/>
          <w:szCs w:val="14"/>
        </w:rPr>
        <w:tab/>
      </w:r>
      <w:r w:rsidRPr="00F84A90">
        <w:rPr>
          <w:rFonts w:ascii="Tahoma" w:hAnsi="Tahoma" w:cs="Tahoma"/>
          <w:i/>
          <w:sz w:val="14"/>
          <w:szCs w:val="14"/>
        </w:rPr>
        <w:tab/>
      </w:r>
      <w:r w:rsidRPr="00F84A90">
        <w:rPr>
          <w:rFonts w:ascii="Tahoma" w:hAnsi="Tahoma" w:cs="Tahoma"/>
          <w:i/>
          <w:sz w:val="14"/>
          <w:szCs w:val="14"/>
        </w:rPr>
        <w:tab/>
      </w:r>
      <w:r w:rsidRPr="00F84A90">
        <w:rPr>
          <w:rFonts w:ascii="Tahoma" w:hAnsi="Tahoma" w:cs="Tahoma"/>
          <w:i/>
          <w:sz w:val="14"/>
          <w:szCs w:val="14"/>
        </w:rPr>
        <w:tab/>
      </w:r>
      <w:r w:rsidRPr="00F84A90">
        <w:rPr>
          <w:rFonts w:ascii="Tahoma" w:hAnsi="Tahoma" w:cs="Tahoma"/>
          <w:i/>
          <w:sz w:val="14"/>
          <w:szCs w:val="14"/>
        </w:rPr>
        <w:tab/>
      </w:r>
      <w:r w:rsidR="0099052A" w:rsidRPr="00F84A90">
        <w:rPr>
          <w:rFonts w:ascii="Tahoma" w:hAnsi="Tahoma" w:cs="Tahoma"/>
          <w:i/>
          <w:sz w:val="14"/>
          <w:szCs w:val="14"/>
        </w:rPr>
        <w:t xml:space="preserve"> </w:t>
      </w:r>
      <w:r w:rsidRPr="00F84A90">
        <w:rPr>
          <w:rFonts w:ascii="Tahoma" w:hAnsi="Tahoma" w:cs="Tahoma"/>
          <w:i/>
          <w:sz w:val="14"/>
          <w:szCs w:val="14"/>
        </w:rPr>
        <w:tab/>
      </w:r>
      <w:r w:rsidRPr="00F84A90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6C5D54" w:rsidRPr="00F84A90" w:rsidSect="00ED1E1C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97054" w14:textId="77777777" w:rsidR="00E434FA" w:rsidRDefault="00E434FA">
      <w:r>
        <w:separator/>
      </w:r>
    </w:p>
  </w:endnote>
  <w:endnote w:type="continuationSeparator" w:id="0">
    <w:p w14:paraId="25659FA7" w14:textId="77777777" w:rsidR="00E434FA" w:rsidRDefault="00E43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4811E" w14:textId="77777777" w:rsidR="00E434FA" w:rsidRDefault="00E434FA">
      <w:r>
        <w:separator/>
      </w:r>
    </w:p>
  </w:footnote>
  <w:footnote w:type="continuationSeparator" w:id="0">
    <w:p w14:paraId="757639C3" w14:textId="77777777" w:rsidR="00E434FA" w:rsidRDefault="00E434FA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46D17678" w:rsidR="004146D3" w:rsidRPr="006C5D54" w:rsidRDefault="008629E8" w:rsidP="004146D3">
    <w:pPr>
      <w:jc w:val="center"/>
      <w:rPr>
        <w:rFonts w:ascii="Tahoma" w:hAnsi="Tahoma" w:cs="Tahoma"/>
        <w:b/>
        <w:i/>
        <w:iCs/>
        <w:color w:val="00B050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3B44DF">
      <w:rPr>
        <w:rFonts w:ascii="Tahoma" w:hAnsi="Tahoma" w:cs="Tahoma"/>
        <w:b/>
        <w:color w:val="0000FF"/>
        <w:sz w:val="14"/>
        <w:szCs w:val="14"/>
      </w:rPr>
      <w:t>CUW.262.</w:t>
    </w:r>
    <w:r w:rsidR="003B44DF" w:rsidRPr="003B44DF">
      <w:rPr>
        <w:rFonts w:ascii="Tahoma" w:hAnsi="Tahoma" w:cs="Tahoma"/>
        <w:b/>
        <w:color w:val="0000FF"/>
        <w:sz w:val="14"/>
        <w:szCs w:val="14"/>
      </w:rPr>
      <w:t>58</w:t>
    </w:r>
    <w:r w:rsidRPr="003B44D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3B44DF">
      <w:rPr>
        <w:rFonts w:ascii="Tahoma" w:hAnsi="Tahoma" w:cs="Tahoma"/>
        <w:b/>
        <w:color w:val="0000FF"/>
        <w:sz w:val="14"/>
        <w:szCs w:val="14"/>
      </w:rPr>
      <w:t>4</w:t>
    </w:r>
    <w:r w:rsidRPr="003B44DF">
      <w:rPr>
        <w:rFonts w:ascii="Tahoma" w:hAnsi="Tahoma" w:cs="Tahoma"/>
        <w:b/>
        <w:color w:val="0000FF"/>
        <w:sz w:val="14"/>
        <w:szCs w:val="14"/>
      </w:rPr>
      <w:t xml:space="preserve">.MS – </w:t>
    </w:r>
    <w:r w:rsidR="005719E9" w:rsidRPr="003B44DF">
      <w:rPr>
        <w:rFonts w:ascii="Tahoma" w:hAnsi="Tahoma" w:cs="Tahoma"/>
        <w:b/>
        <w:i/>
        <w:iCs/>
        <w:color w:val="0000FF"/>
        <w:sz w:val="14"/>
        <w:szCs w:val="14"/>
      </w:rPr>
      <w:t xml:space="preserve">Przebudowa </w:t>
    </w:r>
    <w:r w:rsidR="001B5D08" w:rsidRPr="003B44DF">
      <w:rPr>
        <w:rFonts w:ascii="Tahoma" w:hAnsi="Tahoma" w:cs="Tahoma"/>
        <w:b/>
        <w:i/>
        <w:iCs/>
        <w:color w:val="0000FF"/>
        <w:sz w:val="14"/>
        <w:szCs w:val="14"/>
      </w:rPr>
      <w:t xml:space="preserve">drogi powiatowej nr 2042 O  </w:t>
    </w:r>
    <w:r w:rsidR="005719E9" w:rsidRPr="003B44DF">
      <w:rPr>
        <w:rFonts w:ascii="Tahoma" w:hAnsi="Tahoma" w:cs="Tahoma"/>
        <w:b/>
        <w:i/>
        <w:iCs/>
        <w:color w:val="0000FF"/>
        <w:sz w:val="14"/>
        <w:szCs w:val="14"/>
      </w:rPr>
      <w:t xml:space="preserve">ul. </w:t>
    </w:r>
    <w:r w:rsidR="001B5D08" w:rsidRPr="003B44DF">
      <w:rPr>
        <w:rFonts w:ascii="Tahoma" w:hAnsi="Tahoma" w:cs="Tahoma"/>
        <w:b/>
        <w:i/>
        <w:iCs/>
        <w:color w:val="0000FF"/>
        <w:sz w:val="14"/>
        <w:szCs w:val="14"/>
      </w:rPr>
      <w:t xml:space="preserve">Józefa </w:t>
    </w:r>
    <w:r w:rsidR="005719E9" w:rsidRPr="003B44DF">
      <w:rPr>
        <w:rFonts w:ascii="Tahoma" w:hAnsi="Tahoma" w:cs="Tahoma"/>
        <w:b/>
        <w:i/>
        <w:iCs/>
        <w:color w:val="0000FF"/>
        <w:sz w:val="14"/>
        <w:szCs w:val="14"/>
      </w:rPr>
      <w:t xml:space="preserve">Bema </w:t>
    </w:r>
    <w:r w:rsidR="001B5D08" w:rsidRPr="003B44DF">
      <w:rPr>
        <w:rFonts w:ascii="Tahoma" w:hAnsi="Tahoma" w:cs="Tahoma"/>
        <w:b/>
        <w:i/>
        <w:iCs/>
        <w:color w:val="0000FF"/>
        <w:sz w:val="14"/>
        <w:szCs w:val="14"/>
      </w:rPr>
      <w:t>w Kędzierzynie-Koźlu</w:t>
    </w:r>
  </w:p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CAD4D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2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62280F"/>
    <w:multiLevelType w:val="multilevel"/>
    <w:tmpl w:val="187E04AA"/>
    <w:lvl w:ilvl="0">
      <w:start w:val="31"/>
      <w:numFmt w:val="decimal"/>
      <w:lvlText w:val="%1."/>
      <w:lvlJc w:val="left"/>
      <w:pPr>
        <w:ind w:left="435" w:hanging="435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46A6C13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7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9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0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CE65F82"/>
    <w:multiLevelType w:val="hybridMultilevel"/>
    <w:tmpl w:val="48F8DF24"/>
    <w:lvl w:ilvl="0" w:tplc="00144A14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1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07720E7"/>
    <w:multiLevelType w:val="multilevel"/>
    <w:tmpl w:val="DAAED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4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5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6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47469C"/>
    <w:multiLevelType w:val="hybridMultilevel"/>
    <w:tmpl w:val="876E2A04"/>
    <w:lvl w:ilvl="0" w:tplc="FFFFFFFF">
      <w:start w:val="1"/>
      <w:numFmt w:val="lowerLetter"/>
      <w:lvlText w:val="%1)"/>
      <w:lvlJc w:val="left"/>
      <w:pPr>
        <w:ind w:left="8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42" w:hanging="360"/>
      </w:pPr>
    </w:lvl>
    <w:lvl w:ilvl="2" w:tplc="FFFFFFFF" w:tentative="1">
      <w:start w:val="1"/>
      <w:numFmt w:val="lowerRoman"/>
      <w:lvlText w:val="%3."/>
      <w:lvlJc w:val="right"/>
      <w:pPr>
        <w:ind w:left="2262" w:hanging="180"/>
      </w:pPr>
    </w:lvl>
    <w:lvl w:ilvl="3" w:tplc="FFFFFFFF" w:tentative="1">
      <w:start w:val="1"/>
      <w:numFmt w:val="decimal"/>
      <w:lvlText w:val="%4."/>
      <w:lvlJc w:val="left"/>
      <w:pPr>
        <w:ind w:left="2982" w:hanging="360"/>
      </w:pPr>
    </w:lvl>
    <w:lvl w:ilvl="4" w:tplc="FFFFFFFF" w:tentative="1">
      <w:start w:val="1"/>
      <w:numFmt w:val="lowerLetter"/>
      <w:lvlText w:val="%5."/>
      <w:lvlJc w:val="left"/>
      <w:pPr>
        <w:ind w:left="3702" w:hanging="360"/>
      </w:pPr>
    </w:lvl>
    <w:lvl w:ilvl="5" w:tplc="FFFFFFFF" w:tentative="1">
      <w:start w:val="1"/>
      <w:numFmt w:val="lowerRoman"/>
      <w:lvlText w:val="%6."/>
      <w:lvlJc w:val="right"/>
      <w:pPr>
        <w:ind w:left="4422" w:hanging="180"/>
      </w:pPr>
    </w:lvl>
    <w:lvl w:ilvl="6" w:tplc="FFFFFFFF" w:tentative="1">
      <w:start w:val="1"/>
      <w:numFmt w:val="decimal"/>
      <w:lvlText w:val="%7."/>
      <w:lvlJc w:val="left"/>
      <w:pPr>
        <w:ind w:left="5142" w:hanging="360"/>
      </w:pPr>
    </w:lvl>
    <w:lvl w:ilvl="7" w:tplc="FFFFFFFF" w:tentative="1">
      <w:start w:val="1"/>
      <w:numFmt w:val="lowerLetter"/>
      <w:lvlText w:val="%8."/>
      <w:lvlJc w:val="left"/>
      <w:pPr>
        <w:ind w:left="5862" w:hanging="360"/>
      </w:pPr>
    </w:lvl>
    <w:lvl w:ilvl="8" w:tplc="FFFFFFFF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3" w15:restartNumberingAfterBreak="0">
    <w:nsid w:val="2FF87BA2"/>
    <w:multiLevelType w:val="multilevel"/>
    <w:tmpl w:val="E6C0F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1C023A"/>
    <w:multiLevelType w:val="multilevel"/>
    <w:tmpl w:val="7196110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8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7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1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2" w15:restartNumberingAfterBreak="0">
    <w:nsid w:val="47EE2ACB"/>
    <w:multiLevelType w:val="hybridMultilevel"/>
    <w:tmpl w:val="876E2A04"/>
    <w:lvl w:ilvl="0" w:tplc="2CC85ACA">
      <w:start w:val="1"/>
      <w:numFmt w:val="lowerLetter"/>
      <w:lvlText w:val="%1)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23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7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1072D7D"/>
    <w:multiLevelType w:val="multilevel"/>
    <w:tmpl w:val="B3404CFE"/>
    <w:lvl w:ilvl="0">
      <w:start w:val="3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7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8" w15:restartNumberingAfterBreak="0">
    <w:nsid w:val="56D032B6"/>
    <w:multiLevelType w:val="hybridMultilevel"/>
    <w:tmpl w:val="8A80BFB2"/>
    <w:lvl w:ilvl="0" w:tplc="C5AE29D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6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8" w15:restartNumberingAfterBreak="0">
    <w:nsid w:val="5D164C16"/>
    <w:multiLevelType w:val="hybridMultilevel"/>
    <w:tmpl w:val="617E924E"/>
    <w:lvl w:ilvl="0" w:tplc="1D42E48A">
      <w:start w:val="1"/>
      <w:numFmt w:val="lowerLetter"/>
      <w:lvlText w:val="%1)"/>
      <w:lvlJc w:val="left"/>
      <w:pPr>
        <w:ind w:left="795" w:hanging="360"/>
      </w:pPr>
      <w:rPr>
        <w:rFonts w:ascii="Tahoma" w:eastAsia="Calibri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0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1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3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4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7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8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9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0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644"/>
        </w:tabs>
        <w:ind w:left="644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2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3" w15:restartNumberingAfterBreak="0">
    <w:nsid w:val="68BF433A"/>
    <w:multiLevelType w:val="hybridMultilevel"/>
    <w:tmpl w:val="AE209AE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9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0" w15:restartNumberingAfterBreak="0">
    <w:nsid w:val="6FAB53B3"/>
    <w:multiLevelType w:val="multilevel"/>
    <w:tmpl w:val="A490B43E"/>
    <w:lvl w:ilvl="0">
      <w:start w:val="31"/>
      <w:numFmt w:val="decimal"/>
      <w:lvlText w:val="%1"/>
      <w:lvlJc w:val="left"/>
      <w:pPr>
        <w:ind w:left="375" w:hanging="37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71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4" w15:restartNumberingAfterBreak="0">
    <w:nsid w:val="71120E80"/>
    <w:multiLevelType w:val="hybridMultilevel"/>
    <w:tmpl w:val="49F014A0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5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6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7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8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9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0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1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2" w15:restartNumberingAfterBreak="0">
    <w:nsid w:val="73E2010C"/>
    <w:multiLevelType w:val="multilevel"/>
    <w:tmpl w:val="52E21E46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3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4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6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8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9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589193703">
    <w:abstractNumId w:val="69"/>
  </w:num>
  <w:num w:numId="2" w16cid:durableId="1865750441">
    <w:abstractNumId w:val="89"/>
  </w:num>
  <w:num w:numId="3" w16cid:durableId="1584292390">
    <w:abstractNumId w:val="20"/>
  </w:num>
  <w:num w:numId="4" w16cid:durableId="63946159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4"/>
  </w:num>
  <w:num w:numId="6" w16cid:durableId="70854969">
    <w:abstractNumId w:val="160"/>
  </w:num>
  <w:num w:numId="7" w16cid:durableId="214554008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6"/>
    <w:lvlOverride w:ilvl="0">
      <w:startOverride w:val="1"/>
    </w:lvlOverride>
  </w:num>
  <w:num w:numId="10" w16cid:durableId="999426110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6"/>
  </w:num>
  <w:num w:numId="18" w16cid:durableId="870144543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8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2"/>
  </w:num>
  <w:num w:numId="22" w16cid:durableId="732659286">
    <w:abstractNumId w:val="28"/>
  </w:num>
  <w:num w:numId="23" w16cid:durableId="1385911834">
    <w:abstractNumId w:val="56"/>
  </w:num>
  <w:num w:numId="24" w16cid:durableId="1745906997">
    <w:abstractNumId w:val="81"/>
  </w:num>
  <w:num w:numId="25" w16cid:durableId="89856060">
    <w:abstractNumId w:val="123"/>
  </w:num>
  <w:num w:numId="26" w16cid:durableId="1660304359">
    <w:abstractNumId w:val="43"/>
  </w:num>
  <w:num w:numId="27" w16cid:durableId="1055351255">
    <w:abstractNumId w:val="182"/>
  </w:num>
  <w:num w:numId="28" w16cid:durableId="59598604">
    <w:abstractNumId w:val="107"/>
  </w:num>
  <w:num w:numId="29" w16cid:durableId="874002165">
    <w:abstractNumId w:val="190"/>
  </w:num>
  <w:num w:numId="30" w16cid:durableId="1973902394">
    <w:abstractNumId w:val="104"/>
  </w:num>
  <w:num w:numId="31" w16cid:durableId="6831651">
    <w:abstractNumId w:val="49"/>
  </w:num>
  <w:num w:numId="32" w16cid:durableId="1615554142">
    <w:abstractNumId w:val="141"/>
  </w:num>
  <w:num w:numId="33" w16cid:durableId="1787312824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9"/>
  </w:num>
  <w:num w:numId="35" w16cid:durableId="1506704732">
    <w:abstractNumId w:val="31"/>
  </w:num>
  <w:num w:numId="36" w16cid:durableId="1770814659">
    <w:abstractNumId w:val="175"/>
  </w:num>
  <w:num w:numId="37" w16cid:durableId="898976875">
    <w:abstractNumId w:val="137"/>
  </w:num>
  <w:num w:numId="38" w16cid:durableId="1836725598">
    <w:abstractNumId w:val="162"/>
  </w:num>
  <w:num w:numId="39" w16cid:durableId="1049720498">
    <w:abstractNumId w:val="52"/>
  </w:num>
  <w:num w:numId="40" w16cid:durableId="229581797">
    <w:abstractNumId w:val="109"/>
  </w:num>
  <w:num w:numId="41" w16cid:durableId="1780445543">
    <w:abstractNumId w:val="120"/>
  </w:num>
  <w:num w:numId="42" w16cid:durableId="374084352">
    <w:abstractNumId w:val="150"/>
  </w:num>
  <w:num w:numId="43" w16cid:durableId="1203596614">
    <w:abstractNumId w:val="167"/>
  </w:num>
  <w:num w:numId="44" w16cid:durableId="1726101765">
    <w:abstractNumId w:val="48"/>
  </w:num>
  <w:num w:numId="45" w16cid:durableId="620188704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00"/>
  </w:num>
  <w:num w:numId="50" w16cid:durableId="1315794683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51"/>
  </w:num>
  <w:num w:numId="52" w16cid:durableId="1262644200">
    <w:abstractNumId w:val="8"/>
  </w:num>
  <w:num w:numId="53" w16cid:durableId="885607469">
    <w:abstractNumId w:val="11"/>
  </w:num>
  <w:num w:numId="54" w16cid:durableId="319894868">
    <w:abstractNumId w:val="125"/>
  </w:num>
  <w:num w:numId="55" w16cid:durableId="83307902">
    <w:abstractNumId w:val="85"/>
  </w:num>
  <w:num w:numId="56" w16cid:durableId="1190602113">
    <w:abstractNumId w:val="50"/>
  </w:num>
  <w:num w:numId="57" w16cid:durableId="615864914">
    <w:abstractNumId w:val="46"/>
  </w:num>
  <w:num w:numId="58" w16cid:durableId="275523409">
    <w:abstractNumId w:val="94"/>
  </w:num>
  <w:num w:numId="59" w16cid:durableId="1214462800">
    <w:abstractNumId w:val="158"/>
  </w:num>
  <w:num w:numId="60" w16cid:durableId="1728449512">
    <w:abstractNumId w:val="75"/>
  </w:num>
  <w:num w:numId="61" w16cid:durableId="1486047511">
    <w:abstractNumId w:val="77"/>
  </w:num>
  <w:num w:numId="62" w16cid:durableId="119954015">
    <w:abstractNumId w:val="3"/>
  </w:num>
  <w:num w:numId="63" w16cid:durableId="1969043126">
    <w:abstractNumId w:val="30"/>
  </w:num>
  <w:num w:numId="64" w16cid:durableId="1010909194">
    <w:abstractNumId w:val="139"/>
  </w:num>
  <w:num w:numId="65" w16cid:durableId="2026710760">
    <w:abstractNumId w:val="44"/>
  </w:num>
  <w:num w:numId="66" w16cid:durableId="1044329794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8"/>
  </w:num>
  <w:num w:numId="69" w16cid:durableId="877468923">
    <w:abstractNumId w:val="124"/>
  </w:num>
  <w:num w:numId="70" w16cid:durableId="1835145799">
    <w:abstractNumId w:val="41"/>
  </w:num>
  <w:num w:numId="71" w16cid:durableId="1290282988">
    <w:abstractNumId w:val="34"/>
  </w:num>
  <w:num w:numId="72" w16cid:durableId="856574646">
    <w:abstractNumId w:val="84"/>
  </w:num>
  <w:num w:numId="73" w16cid:durableId="2044093701">
    <w:abstractNumId w:val="45"/>
  </w:num>
  <w:num w:numId="74" w16cid:durableId="909122068">
    <w:abstractNumId w:val="16"/>
  </w:num>
  <w:num w:numId="75" w16cid:durableId="1734541999">
    <w:abstractNumId w:val="98"/>
  </w:num>
  <w:num w:numId="76" w16cid:durableId="1127090531">
    <w:abstractNumId w:val="88"/>
  </w:num>
  <w:num w:numId="77" w16cid:durableId="712464332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69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79"/>
  </w:num>
  <w:num w:numId="80" w16cid:durableId="1300768678">
    <w:abstractNumId w:val="156"/>
  </w:num>
  <w:num w:numId="81" w16cid:durableId="1726485769">
    <w:abstractNumId w:val="176"/>
  </w:num>
  <w:num w:numId="82" w16cid:durableId="356464175">
    <w:abstractNumId w:val="33"/>
  </w:num>
  <w:num w:numId="83" w16cid:durableId="762871362">
    <w:abstractNumId w:val="164"/>
  </w:num>
  <w:num w:numId="84" w16cid:durableId="179466210">
    <w:abstractNumId w:val="91"/>
  </w:num>
  <w:num w:numId="85" w16cid:durableId="117720861">
    <w:abstractNumId w:val="68"/>
  </w:num>
  <w:num w:numId="86" w16cid:durableId="894509036">
    <w:abstractNumId w:val="53"/>
  </w:num>
  <w:num w:numId="87" w16cid:durableId="569199098">
    <w:abstractNumId w:val="114"/>
  </w:num>
  <w:num w:numId="88" w16cid:durableId="1187254132">
    <w:abstractNumId w:val="7"/>
  </w:num>
  <w:num w:numId="89" w16cid:durableId="1004168072">
    <w:abstractNumId w:val="22"/>
  </w:num>
  <w:num w:numId="90" w16cid:durableId="1905749255">
    <w:abstractNumId w:val="172"/>
  </w:num>
  <w:num w:numId="91" w16cid:durableId="1435058203">
    <w:abstractNumId w:val="126"/>
  </w:num>
  <w:num w:numId="92" w16cid:durableId="573008551">
    <w:abstractNumId w:val="168"/>
  </w:num>
  <w:num w:numId="93" w16cid:durableId="923342966">
    <w:abstractNumId w:val="185"/>
  </w:num>
  <w:num w:numId="94" w16cid:durableId="1921865372">
    <w:abstractNumId w:val="143"/>
  </w:num>
  <w:num w:numId="95" w16cid:durableId="819927033">
    <w:abstractNumId w:val="121"/>
  </w:num>
  <w:num w:numId="96" w16cid:durableId="455099540">
    <w:abstractNumId w:val="96"/>
  </w:num>
  <w:num w:numId="97" w16cid:durableId="787968328">
    <w:abstractNumId w:val="54"/>
  </w:num>
  <w:num w:numId="98" w16cid:durableId="1743061699">
    <w:abstractNumId w:val="51"/>
  </w:num>
  <w:num w:numId="99" w16cid:durableId="1730298511">
    <w:abstractNumId w:val="144"/>
  </w:num>
  <w:num w:numId="100" w16cid:durableId="1202090795">
    <w:abstractNumId w:val="83"/>
  </w:num>
  <w:num w:numId="101" w16cid:durableId="1562907045">
    <w:abstractNumId w:val="155"/>
  </w:num>
  <w:num w:numId="102" w16cid:durableId="268004490">
    <w:abstractNumId w:val="152"/>
  </w:num>
  <w:num w:numId="103" w16cid:durableId="1181091949">
    <w:abstractNumId w:val="69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651053684">
    <w:abstractNumId w:val="76"/>
  </w:num>
  <w:num w:numId="105" w16cid:durableId="1389568552">
    <w:abstractNumId w:val="47"/>
  </w:num>
  <w:num w:numId="106" w16cid:durableId="580677390">
    <w:abstractNumId w:val="119"/>
  </w:num>
  <w:num w:numId="107" w16cid:durableId="160703793">
    <w:abstractNumId w:val="61"/>
  </w:num>
  <w:num w:numId="108" w16cid:durableId="736782510">
    <w:abstractNumId w:val="136"/>
  </w:num>
  <w:num w:numId="109" w16cid:durableId="1857037860">
    <w:abstractNumId w:val="159"/>
  </w:num>
  <w:num w:numId="110" w16cid:durableId="383676459">
    <w:abstractNumId w:val="78"/>
  </w:num>
  <w:num w:numId="111" w16cid:durableId="1273365244">
    <w:abstractNumId w:val="147"/>
  </w:num>
  <w:num w:numId="112" w16cid:durableId="1148522900">
    <w:abstractNumId w:val="103"/>
  </w:num>
  <w:num w:numId="113" w16cid:durableId="491916851">
    <w:abstractNumId w:val="174"/>
  </w:num>
  <w:num w:numId="114" w16cid:durableId="482234547">
    <w:abstractNumId w:val="87"/>
  </w:num>
  <w:num w:numId="115" w16cid:durableId="231089600">
    <w:abstractNumId w:val="127"/>
  </w:num>
  <w:num w:numId="116" w16cid:durableId="1600480618">
    <w:abstractNumId w:val="133"/>
  </w:num>
  <w:num w:numId="117" w16cid:durableId="71508665">
    <w:abstractNumId w:val="183"/>
  </w:num>
  <w:num w:numId="118" w16cid:durableId="1565945710">
    <w:abstractNumId w:val="161"/>
  </w:num>
  <w:num w:numId="119" w16cid:durableId="733435728">
    <w:abstractNumId w:val="153"/>
  </w:num>
  <w:num w:numId="120" w16cid:durableId="85272521">
    <w:abstractNumId w:val="117"/>
  </w:num>
  <w:num w:numId="121" w16cid:durableId="603344252">
    <w:abstractNumId w:val="173"/>
  </w:num>
  <w:num w:numId="122" w16cid:durableId="705644542">
    <w:abstractNumId w:val="165"/>
  </w:num>
  <w:num w:numId="123" w16cid:durableId="1056661833">
    <w:abstractNumId w:val="110"/>
  </w:num>
  <w:num w:numId="124" w16cid:durableId="1736970799">
    <w:abstractNumId w:val="132"/>
  </w:num>
  <w:num w:numId="125" w16cid:durableId="1364557451">
    <w:abstractNumId w:val="26"/>
  </w:num>
  <w:num w:numId="126" w16cid:durableId="1798060086">
    <w:abstractNumId w:val="166"/>
  </w:num>
  <w:num w:numId="127" w16cid:durableId="112755085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1112898680">
    <w:abstractNumId w:val="40"/>
    <w:lvlOverride w:ilvl="0">
      <w:startOverride w:val="1"/>
    </w:lvlOverride>
  </w:num>
  <w:num w:numId="129" w16cid:durableId="1327587224">
    <w:abstractNumId w:val="92"/>
  </w:num>
  <w:num w:numId="130" w16cid:durableId="1209948624">
    <w:abstractNumId w:val="113"/>
  </w:num>
  <w:num w:numId="131" w16cid:durableId="2064405967">
    <w:abstractNumId w:val="71"/>
  </w:num>
  <w:num w:numId="132" w16cid:durableId="1846633112">
    <w:abstractNumId w:val="27"/>
  </w:num>
  <w:num w:numId="133" w16cid:durableId="47842285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372314687">
    <w:abstractNumId w:val="37"/>
  </w:num>
  <w:num w:numId="135" w16cid:durableId="983967260">
    <w:abstractNumId w:val="181"/>
  </w:num>
  <w:num w:numId="136" w16cid:durableId="1243837482">
    <w:abstractNumId w:val="115"/>
  </w:num>
  <w:num w:numId="137" w16cid:durableId="459298299">
    <w:abstractNumId w:val="97"/>
  </w:num>
  <w:num w:numId="138" w16cid:durableId="629477941">
    <w:abstractNumId w:val="149"/>
  </w:num>
  <w:num w:numId="139" w16cid:durableId="1121606492">
    <w:abstractNumId w:val="178"/>
  </w:num>
  <w:num w:numId="140" w16cid:durableId="1062827475">
    <w:abstractNumId w:val="142"/>
  </w:num>
  <w:num w:numId="141" w16cid:durableId="1242717147">
    <w:abstractNumId w:val="99"/>
  </w:num>
  <w:num w:numId="142" w16cid:durableId="1525559607">
    <w:abstractNumId w:val="118"/>
  </w:num>
  <w:num w:numId="143" w16cid:durableId="1918242752">
    <w:abstractNumId w:val="188"/>
  </w:num>
  <w:num w:numId="144" w16cid:durableId="1538810413">
    <w:abstractNumId w:val="72"/>
  </w:num>
  <w:num w:numId="145" w16cid:durableId="1876035890">
    <w:abstractNumId w:val="146"/>
  </w:num>
  <w:num w:numId="146" w16cid:durableId="1585526080">
    <w:abstractNumId w:val="66"/>
  </w:num>
  <w:num w:numId="147" w16cid:durableId="73668662">
    <w:abstractNumId w:val="134"/>
  </w:num>
  <w:num w:numId="148" w16cid:durableId="2035379995">
    <w:abstractNumId w:val="131"/>
  </w:num>
  <w:num w:numId="149" w16cid:durableId="275869136">
    <w:abstractNumId w:val="169"/>
  </w:num>
  <w:num w:numId="150" w16cid:durableId="636956139">
    <w:abstractNumId w:val="128"/>
  </w:num>
  <w:num w:numId="151" w16cid:durableId="875312228">
    <w:abstractNumId w:val="186"/>
  </w:num>
  <w:num w:numId="152" w16cid:durableId="416445831">
    <w:abstractNumId w:val="55"/>
  </w:num>
  <w:num w:numId="153" w16cid:durableId="1706518088">
    <w:abstractNumId w:val="111"/>
  </w:num>
  <w:num w:numId="154" w16cid:durableId="22563456">
    <w:abstractNumId w:val="57"/>
  </w:num>
  <w:num w:numId="155" w16cid:durableId="1386955828">
    <w:abstractNumId w:val="187"/>
  </w:num>
  <w:num w:numId="156" w16cid:durableId="1964653236">
    <w:abstractNumId w:val="29"/>
  </w:num>
  <w:num w:numId="157" w16cid:durableId="269052898">
    <w:abstractNumId w:val="25"/>
  </w:num>
  <w:num w:numId="158" w16cid:durableId="416513204">
    <w:abstractNumId w:val="35"/>
  </w:num>
  <w:num w:numId="159" w16cid:durableId="1742478984">
    <w:abstractNumId w:val="60"/>
  </w:num>
  <w:num w:numId="160" w16cid:durableId="1046642567">
    <w:abstractNumId w:val="108"/>
  </w:num>
  <w:num w:numId="161" w16cid:durableId="718090675">
    <w:abstractNumId w:val="163"/>
  </w:num>
  <w:num w:numId="162" w16cid:durableId="346059267">
    <w:abstractNumId w:val="58"/>
  </w:num>
  <w:num w:numId="163" w16cid:durableId="1097945258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1962029575">
    <w:abstractNumId w:val="93"/>
  </w:num>
  <w:num w:numId="165" w16cid:durableId="422188529">
    <w:abstractNumId w:val="145"/>
  </w:num>
  <w:num w:numId="166" w16cid:durableId="2121029121">
    <w:abstractNumId w:val="73"/>
  </w:num>
  <w:num w:numId="167" w16cid:durableId="1546335139">
    <w:abstractNumId w:val="0"/>
  </w:num>
  <w:num w:numId="168" w16cid:durableId="1465730102">
    <w:abstractNumId w:val="122"/>
  </w:num>
  <w:num w:numId="169" w16cid:durableId="740446242">
    <w:abstractNumId w:val="67"/>
  </w:num>
  <w:num w:numId="170" w16cid:durableId="310333562">
    <w:abstractNumId w:val="82"/>
  </w:num>
  <w:num w:numId="171" w16cid:durableId="1032262815">
    <w:abstractNumId w:val="148"/>
  </w:num>
  <w:num w:numId="172" w16cid:durableId="759789994">
    <w:abstractNumId w:val="170"/>
  </w:num>
  <w:num w:numId="173" w16cid:durableId="495993715">
    <w:abstractNumId w:val="24"/>
  </w:num>
  <w:num w:numId="174" w16cid:durableId="559443567">
    <w:abstractNumId w:val="130"/>
  </w:num>
  <w:numIdMacAtCleanup w:val="1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ABE"/>
    <w:rsid w:val="00017D30"/>
    <w:rsid w:val="00017EE1"/>
    <w:rsid w:val="000207FB"/>
    <w:rsid w:val="000212BC"/>
    <w:rsid w:val="00021B39"/>
    <w:rsid w:val="00021B60"/>
    <w:rsid w:val="00022045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AFA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2F20"/>
    <w:rsid w:val="00044195"/>
    <w:rsid w:val="0004433A"/>
    <w:rsid w:val="0004435F"/>
    <w:rsid w:val="00044AD3"/>
    <w:rsid w:val="00044F79"/>
    <w:rsid w:val="000456C4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4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03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499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121C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26B74"/>
    <w:rsid w:val="0013040B"/>
    <w:rsid w:val="001310EC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11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181F"/>
    <w:rsid w:val="00181E80"/>
    <w:rsid w:val="001821AF"/>
    <w:rsid w:val="0018271A"/>
    <w:rsid w:val="00182A21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ABE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08"/>
    <w:rsid w:val="001B5DC8"/>
    <w:rsid w:val="001B5DFF"/>
    <w:rsid w:val="001B5F74"/>
    <w:rsid w:val="001B60D5"/>
    <w:rsid w:val="001B6DBF"/>
    <w:rsid w:val="001B6E9E"/>
    <w:rsid w:val="001B708C"/>
    <w:rsid w:val="001B73DF"/>
    <w:rsid w:val="001B7D58"/>
    <w:rsid w:val="001C0B89"/>
    <w:rsid w:val="001C0DDD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64A"/>
    <w:rsid w:val="00222B8A"/>
    <w:rsid w:val="00222DF2"/>
    <w:rsid w:val="002232D3"/>
    <w:rsid w:val="002235FC"/>
    <w:rsid w:val="002249F5"/>
    <w:rsid w:val="0022571B"/>
    <w:rsid w:val="00225BD5"/>
    <w:rsid w:val="00226028"/>
    <w:rsid w:val="0022604D"/>
    <w:rsid w:val="00226240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57BC5"/>
    <w:rsid w:val="002607D1"/>
    <w:rsid w:val="00260C95"/>
    <w:rsid w:val="002611D6"/>
    <w:rsid w:val="00261BD4"/>
    <w:rsid w:val="00261C70"/>
    <w:rsid w:val="00261F7F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1F14"/>
    <w:rsid w:val="00272C6F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4A7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683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3A9D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E7F6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1F3E"/>
    <w:rsid w:val="00302264"/>
    <w:rsid w:val="0030246A"/>
    <w:rsid w:val="00302D28"/>
    <w:rsid w:val="003033E7"/>
    <w:rsid w:val="003033FE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D1B"/>
    <w:rsid w:val="00312F3D"/>
    <w:rsid w:val="00312FC0"/>
    <w:rsid w:val="0031394B"/>
    <w:rsid w:val="003147AD"/>
    <w:rsid w:val="00314A40"/>
    <w:rsid w:val="00315104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37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2B3"/>
    <w:rsid w:val="003434AA"/>
    <w:rsid w:val="00343872"/>
    <w:rsid w:val="00343A0D"/>
    <w:rsid w:val="00343E47"/>
    <w:rsid w:val="0034487F"/>
    <w:rsid w:val="003448AA"/>
    <w:rsid w:val="0034561A"/>
    <w:rsid w:val="00345BC9"/>
    <w:rsid w:val="00345F33"/>
    <w:rsid w:val="00346375"/>
    <w:rsid w:val="003464A0"/>
    <w:rsid w:val="00346A77"/>
    <w:rsid w:val="00346CE3"/>
    <w:rsid w:val="0034773A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47A"/>
    <w:rsid w:val="0035782B"/>
    <w:rsid w:val="00357894"/>
    <w:rsid w:val="003578E9"/>
    <w:rsid w:val="00357C98"/>
    <w:rsid w:val="00360280"/>
    <w:rsid w:val="00360477"/>
    <w:rsid w:val="0036075C"/>
    <w:rsid w:val="00360B87"/>
    <w:rsid w:val="00361678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733"/>
    <w:rsid w:val="00370BBE"/>
    <w:rsid w:val="00371BC0"/>
    <w:rsid w:val="00372334"/>
    <w:rsid w:val="00372503"/>
    <w:rsid w:val="00372BDA"/>
    <w:rsid w:val="00372C6C"/>
    <w:rsid w:val="003738EE"/>
    <w:rsid w:val="00373C89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1B"/>
    <w:rsid w:val="00387A9D"/>
    <w:rsid w:val="00387F66"/>
    <w:rsid w:val="00390039"/>
    <w:rsid w:val="003902FC"/>
    <w:rsid w:val="0039052E"/>
    <w:rsid w:val="00390A73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4DF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BD1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3ACA"/>
    <w:rsid w:val="00404D7B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CAB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801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842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62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C52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3C46"/>
    <w:rsid w:val="004841CB"/>
    <w:rsid w:val="00484829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198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9A6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843"/>
    <w:rsid w:val="004E0A82"/>
    <w:rsid w:val="004E0B09"/>
    <w:rsid w:val="004E0B4D"/>
    <w:rsid w:val="004E152F"/>
    <w:rsid w:val="004E2223"/>
    <w:rsid w:val="004E229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96E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5D4"/>
    <w:rsid w:val="005245DC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D4E"/>
    <w:rsid w:val="0053517D"/>
    <w:rsid w:val="0053546B"/>
    <w:rsid w:val="00535579"/>
    <w:rsid w:val="00536427"/>
    <w:rsid w:val="005366EF"/>
    <w:rsid w:val="00536A40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045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9F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19E9"/>
    <w:rsid w:val="00572356"/>
    <w:rsid w:val="00572CFE"/>
    <w:rsid w:val="00573420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17B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0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EFD"/>
    <w:rsid w:val="005C2F9B"/>
    <w:rsid w:val="005C35E0"/>
    <w:rsid w:val="005C36F8"/>
    <w:rsid w:val="005C3A99"/>
    <w:rsid w:val="005C3B2E"/>
    <w:rsid w:val="005C466F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416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3CFF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AD7"/>
    <w:rsid w:val="00600B4A"/>
    <w:rsid w:val="0060102F"/>
    <w:rsid w:val="00601150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5ED7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0C5C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117C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DB2"/>
    <w:rsid w:val="00632E68"/>
    <w:rsid w:val="00633582"/>
    <w:rsid w:val="00633837"/>
    <w:rsid w:val="00633A1D"/>
    <w:rsid w:val="006340DE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0EC8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A33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1ECC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953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060"/>
    <w:rsid w:val="006754F4"/>
    <w:rsid w:val="00675C9C"/>
    <w:rsid w:val="00675CEA"/>
    <w:rsid w:val="00676239"/>
    <w:rsid w:val="0067662E"/>
    <w:rsid w:val="00676953"/>
    <w:rsid w:val="00676AC0"/>
    <w:rsid w:val="00676C64"/>
    <w:rsid w:val="00677427"/>
    <w:rsid w:val="00680776"/>
    <w:rsid w:val="006807D2"/>
    <w:rsid w:val="006815CD"/>
    <w:rsid w:val="00681664"/>
    <w:rsid w:val="006817BD"/>
    <w:rsid w:val="00681BF6"/>
    <w:rsid w:val="0068268B"/>
    <w:rsid w:val="00682F9B"/>
    <w:rsid w:val="00683E15"/>
    <w:rsid w:val="006846B3"/>
    <w:rsid w:val="00684757"/>
    <w:rsid w:val="006850C9"/>
    <w:rsid w:val="0068538A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09A"/>
    <w:rsid w:val="006C51E6"/>
    <w:rsid w:val="006C53E7"/>
    <w:rsid w:val="006C5D26"/>
    <w:rsid w:val="006C5D54"/>
    <w:rsid w:val="006C721F"/>
    <w:rsid w:val="006C750D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730"/>
    <w:rsid w:val="0072080E"/>
    <w:rsid w:val="007208E4"/>
    <w:rsid w:val="00720CA1"/>
    <w:rsid w:val="00720D56"/>
    <w:rsid w:val="00721209"/>
    <w:rsid w:val="0072209C"/>
    <w:rsid w:val="007221A7"/>
    <w:rsid w:val="0072225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A9B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37902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97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5E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A7F47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07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FAA"/>
    <w:rsid w:val="007C5761"/>
    <w:rsid w:val="007C57D4"/>
    <w:rsid w:val="007C5BF2"/>
    <w:rsid w:val="007C6076"/>
    <w:rsid w:val="007C6A3F"/>
    <w:rsid w:val="007C762E"/>
    <w:rsid w:val="007D003C"/>
    <w:rsid w:val="007D02ED"/>
    <w:rsid w:val="007D0581"/>
    <w:rsid w:val="007D07E8"/>
    <w:rsid w:val="007D08DF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4D0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4BCC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8FC"/>
    <w:rsid w:val="00807A2A"/>
    <w:rsid w:val="0081070A"/>
    <w:rsid w:val="00810F02"/>
    <w:rsid w:val="008114FF"/>
    <w:rsid w:val="008117D2"/>
    <w:rsid w:val="00812586"/>
    <w:rsid w:val="008127DF"/>
    <w:rsid w:val="00812F61"/>
    <w:rsid w:val="00813B88"/>
    <w:rsid w:val="00813E0D"/>
    <w:rsid w:val="008141AF"/>
    <w:rsid w:val="00814575"/>
    <w:rsid w:val="0081459B"/>
    <w:rsid w:val="00815542"/>
    <w:rsid w:val="0081663F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2C3D"/>
    <w:rsid w:val="008234CF"/>
    <w:rsid w:val="00823FCD"/>
    <w:rsid w:val="008243FB"/>
    <w:rsid w:val="008244A6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8E1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6C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3DB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8C5"/>
    <w:rsid w:val="008A0C0E"/>
    <w:rsid w:val="008A1079"/>
    <w:rsid w:val="008A1342"/>
    <w:rsid w:val="008A1522"/>
    <w:rsid w:val="008A1881"/>
    <w:rsid w:val="008A221A"/>
    <w:rsid w:val="008A2BA2"/>
    <w:rsid w:val="008A2BB8"/>
    <w:rsid w:val="008A3518"/>
    <w:rsid w:val="008A559F"/>
    <w:rsid w:val="008A5708"/>
    <w:rsid w:val="008A5A0B"/>
    <w:rsid w:val="008A5D47"/>
    <w:rsid w:val="008A5ED1"/>
    <w:rsid w:val="008A6253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8E6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51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56"/>
    <w:rsid w:val="008E1DE4"/>
    <w:rsid w:val="008E2518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4B5"/>
    <w:rsid w:val="00910597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9E5"/>
    <w:rsid w:val="00943BC4"/>
    <w:rsid w:val="009440B3"/>
    <w:rsid w:val="009445E9"/>
    <w:rsid w:val="009446D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4D52"/>
    <w:rsid w:val="00964F57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77F20"/>
    <w:rsid w:val="00980131"/>
    <w:rsid w:val="009804CB"/>
    <w:rsid w:val="00980779"/>
    <w:rsid w:val="00980B53"/>
    <w:rsid w:val="0098105B"/>
    <w:rsid w:val="009820A4"/>
    <w:rsid w:val="00982285"/>
    <w:rsid w:val="00982BBA"/>
    <w:rsid w:val="009833FB"/>
    <w:rsid w:val="00983D94"/>
    <w:rsid w:val="00983EA9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02"/>
    <w:rsid w:val="00997CDF"/>
    <w:rsid w:val="009A02D4"/>
    <w:rsid w:val="009A048D"/>
    <w:rsid w:val="009A0A13"/>
    <w:rsid w:val="009A1020"/>
    <w:rsid w:val="009A113E"/>
    <w:rsid w:val="009A12C0"/>
    <w:rsid w:val="009A1694"/>
    <w:rsid w:val="009A28B3"/>
    <w:rsid w:val="009A2C81"/>
    <w:rsid w:val="009A32DD"/>
    <w:rsid w:val="009A3388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824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6920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BD5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4F0"/>
    <w:rsid w:val="009E7546"/>
    <w:rsid w:val="009F0037"/>
    <w:rsid w:val="009F00E2"/>
    <w:rsid w:val="009F08CB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9F2"/>
    <w:rsid w:val="00A00BD0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05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5B4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2B"/>
    <w:rsid w:val="00A561A2"/>
    <w:rsid w:val="00A561C8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0D"/>
    <w:rsid w:val="00A80389"/>
    <w:rsid w:val="00A80692"/>
    <w:rsid w:val="00A80881"/>
    <w:rsid w:val="00A80BBC"/>
    <w:rsid w:val="00A81298"/>
    <w:rsid w:val="00A813FA"/>
    <w:rsid w:val="00A814DD"/>
    <w:rsid w:val="00A81A98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2C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816"/>
    <w:rsid w:val="00AA36EB"/>
    <w:rsid w:val="00AA424D"/>
    <w:rsid w:val="00AA4538"/>
    <w:rsid w:val="00AA47F7"/>
    <w:rsid w:val="00AA49F6"/>
    <w:rsid w:val="00AA527C"/>
    <w:rsid w:val="00AA5289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0B"/>
    <w:rsid w:val="00AC1C3E"/>
    <w:rsid w:val="00AC26C6"/>
    <w:rsid w:val="00AC2E77"/>
    <w:rsid w:val="00AC30C3"/>
    <w:rsid w:val="00AC30F2"/>
    <w:rsid w:val="00AC398D"/>
    <w:rsid w:val="00AC4266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945"/>
    <w:rsid w:val="00AD2A46"/>
    <w:rsid w:val="00AD2DB2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C6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0D3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C73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5B63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5CB"/>
    <w:rsid w:val="00B3563F"/>
    <w:rsid w:val="00B3583A"/>
    <w:rsid w:val="00B35A0C"/>
    <w:rsid w:val="00B35AC7"/>
    <w:rsid w:val="00B35EEF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3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1D92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999"/>
    <w:rsid w:val="00BB4E23"/>
    <w:rsid w:val="00BB50CA"/>
    <w:rsid w:val="00BB5812"/>
    <w:rsid w:val="00BB5920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36D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2853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0A4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2F11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3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5C7"/>
    <w:rsid w:val="00C26704"/>
    <w:rsid w:val="00C26AAE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CD6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28A2"/>
    <w:rsid w:val="00C631F8"/>
    <w:rsid w:val="00C6322A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2DB9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6C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103"/>
    <w:rsid w:val="00C973EE"/>
    <w:rsid w:val="00C97BD2"/>
    <w:rsid w:val="00C97F69"/>
    <w:rsid w:val="00CA0169"/>
    <w:rsid w:val="00CA0387"/>
    <w:rsid w:val="00CA046B"/>
    <w:rsid w:val="00CA0A31"/>
    <w:rsid w:val="00CA0E03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6A2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DDF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5C67"/>
    <w:rsid w:val="00CD628A"/>
    <w:rsid w:val="00CD64A1"/>
    <w:rsid w:val="00CD698B"/>
    <w:rsid w:val="00CD6A41"/>
    <w:rsid w:val="00CD7109"/>
    <w:rsid w:val="00CD7196"/>
    <w:rsid w:val="00CD761A"/>
    <w:rsid w:val="00CD7785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26"/>
    <w:rsid w:val="00CF114D"/>
    <w:rsid w:val="00CF12FB"/>
    <w:rsid w:val="00CF14F9"/>
    <w:rsid w:val="00CF1D9F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1D39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510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D9A"/>
    <w:rsid w:val="00D47EA1"/>
    <w:rsid w:val="00D5091E"/>
    <w:rsid w:val="00D51302"/>
    <w:rsid w:val="00D5183B"/>
    <w:rsid w:val="00D51A44"/>
    <w:rsid w:val="00D51C12"/>
    <w:rsid w:val="00D52776"/>
    <w:rsid w:val="00D52FE5"/>
    <w:rsid w:val="00D53CB8"/>
    <w:rsid w:val="00D53E6F"/>
    <w:rsid w:val="00D54CDD"/>
    <w:rsid w:val="00D54DF6"/>
    <w:rsid w:val="00D553BA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1B29"/>
    <w:rsid w:val="00D624F4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CF4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3A68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584"/>
    <w:rsid w:val="00DA7DD8"/>
    <w:rsid w:val="00DB1003"/>
    <w:rsid w:val="00DB11A9"/>
    <w:rsid w:val="00DB1222"/>
    <w:rsid w:val="00DB122C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0D95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100E"/>
    <w:rsid w:val="00DD10FB"/>
    <w:rsid w:val="00DD135F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2E1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3CB7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8E8"/>
    <w:rsid w:val="00E169F7"/>
    <w:rsid w:val="00E16D3D"/>
    <w:rsid w:val="00E17C8B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6DE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832"/>
    <w:rsid w:val="00E37A3F"/>
    <w:rsid w:val="00E37A59"/>
    <w:rsid w:val="00E37CC0"/>
    <w:rsid w:val="00E37CC2"/>
    <w:rsid w:val="00E37EF8"/>
    <w:rsid w:val="00E4018F"/>
    <w:rsid w:val="00E401AA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4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67E"/>
    <w:rsid w:val="00E57AF8"/>
    <w:rsid w:val="00E57CB0"/>
    <w:rsid w:val="00E57CB6"/>
    <w:rsid w:val="00E57CC3"/>
    <w:rsid w:val="00E60430"/>
    <w:rsid w:val="00E60A96"/>
    <w:rsid w:val="00E60DD6"/>
    <w:rsid w:val="00E6133A"/>
    <w:rsid w:val="00E616B0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46D"/>
    <w:rsid w:val="00E749FF"/>
    <w:rsid w:val="00E75691"/>
    <w:rsid w:val="00E75B3D"/>
    <w:rsid w:val="00E76485"/>
    <w:rsid w:val="00E76549"/>
    <w:rsid w:val="00E76825"/>
    <w:rsid w:val="00E76B42"/>
    <w:rsid w:val="00E76EB2"/>
    <w:rsid w:val="00E77578"/>
    <w:rsid w:val="00E77762"/>
    <w:rsid w:val="00E7781B"/>
    <w:rsid w:val="00E77897"/>
    <w:rsid w:val="00E77AAD"/>
    <w:rsid w:val="00E77EB6"/>
    <w:rsid w:val="00E80362"/>
    <w:rsid w:val="00E80611"/>
    <w:rsid w:val="00E806EF"/>
    <w:rsid w:val="00E80961"/>
    <w:rsid w:val="00E811E2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0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6F22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B5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3EA4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532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A95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534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1770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41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07E72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3915"/>
    <w:rsid w:val="00F14F53"/>
    <w:rsid w:val="00F15308"/>
    <w:rsid w:val="00F15363"/>
    <w:rsid w:val="00F15685"/>
    <w:rsid w:val="00F158EA"/>
    <w:rsid w:val="00F15A8B"/>
    <w:rsid w:val="00F1611F"/>
    <w:rsid w:val="00F162A6"/>
    <w:rsid w:val="00F16BCE"/>
    <w:rsid w:val="00F17410"/>
    <w:rsid w:val="00F17BBD"/>
    <w:rsid w:val="00F17E8E"/>
    <w:rsid w:val="00F20225"/>
    <w:rsid w:val="00F2036E"/>
    <w:rsid w:val="00F20A43"/>
    <w:rsid w:val="00F218E7"/>
    <w:rsid w:val="00F21B90"/>
    <w:rsid w:val="00F21CCD"/>
    <w:rsid w:val="00F22D14"/>
    <w:rsid w:val="00F239A5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EA0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A20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A90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724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965"/>
    <w:rsid w:val="00FB4E82"/>
    <w:rsid w:val="00FB50A7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0E84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63BB"/>
    <w:rsid w:val="00FE6470"/>
    <w:rsid w:val="00FE671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4D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4"/>
      </w:numPr>
    </w:pPr>
  </w:style>
  <w:style w:type="numbering" w:customStyle="1" w:styleId="Zaimportowanystyl2">
    <w:name w:val="Zaimportowany styl 2"/>
    <w:rsid w:val="003F0102"/>
    <w:pPr>
      <w:numPr>
        <w:numId w:val="105"/>
      </w:numPr>
    </w:pPr>
  </w:style>
  <w:style w:type="numbering" w:customStyle="1" w:styleId="Zaimportowanystyl3">
    <w:name w:val="Zaimportowany styl 3"/>
    <w:rsid w:val="003F0102"/>
    <w:pPr>
      <w:numPr>
        <w:numId w:val="106"/>
      </w:numPr>
    </w:pPr>
  </w:style>
  <w:style w:type="numbering" w:customStyle="1" w:styleId="Zaimportowanystyl4">
    <w:name w:val="Zaimportowany styl 4"/>
    <w:rsid w:val="003F0102"/>
    <w:pPr>
      <w:numPr>
        <w:numId w:val="107"/>
      </w:numPr>
    </w:pPr>
  </w:style>
  <w:style w:type="numbering" w:customStyle="1" w:styleId="Zaimportowanystyl5">
    <w:name w:val="Zaimportowany styl 5"/>
    <w:rsid w:val="003F0102"/>
    <w:pPr>
      <w:numPr>
        <w:numId w:val="108"/>
      </w:numPr>
    </w:pPr>
  </w:style>
  <w:style w:type="numbering" w:customStyle="1" w:styleId="Zaimportowanystyl6">
    <w:name w:val="Zaimportowany styl 6"/>
    <w:rsid w:val="003F0102"/>
    <w:pPr>
      <w:numPr>
        <w:numId w:val="109"/>
      </w:numPr>
    </w:pPr>
  </w:style>
  <w:style w:type="numbering" w:customStyle="1" w:styleId="Zaimportowanystyl7">
    <w:name w:val="Zaimportowany styl 7"/>
    <w:rsid w:val="003F0102"/>
    <w:pPr>
      <w:numPr>
        <w:numId w:val="110"/>
      </w:numPr>
    </w:pPr>
  </w:style>
  <w:style w:type="numbering" w:customStyle="1" w:styleId="Zaimportowanystyl8">
    <w:name w:val="Zaimportowany styl 8"/>
    <w:rsid w:val="003F0102"/>
    <w:pPr>
      <w:numPr>
        <w:numId w:val="111"/>
      </w:numPr>
    </w:pPr>
  </w:style>
  <w:style w:type="numbering" w:customStyle="1" w:styleId="Zaimportowanystyl9">
    <w:name w:val="Zaimportowany styl 9"/>
    <w:rsid w:val="003F0102"/>
    <w:pPr>
      <w:numPr>
        <w:numId w:val="112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5666</Words>
  <Characters>34002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PCUW K-Koźle</cp:lastModifiedBy>
  <cp:revision>3</cp:revision>
  <cp:lastPrinted>2024-11-08T13:51:00Z</cp:lastPrinted>
  <dcterms:created xsi:type="dcterms:W3CDTF">2024-11-08T14:15:00Z</dcterms:created>
  <dcterms:modified xsi:type="dcterms:W3CDTF">2024-11-08T14:16:00Z</dcterms:modified>
</cp:coreProperties>
</file>