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4375CD1F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D2016"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08C5BAA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 xml:space="preserve">Panią/Panem……………………………………..………….zamieszkałą/łym:………………………………………….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7D1111A4" w14:textId="77777777" w:rsidR="00B35FF6" w:rsidRPr="007C4B13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281D5909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>wykonania</w:t>
      </w:r>
      <w:r w:rsidR="00944725">
        <w:rPr>
          <w:rFonts w:ascii="Times New Roman" w:hAnsi="Times New Roman"/>
        </w:rPr>
        <w:t xml:space="preserve"> usługi, pn.</w:t>
      </w:r>
      <w:r w:rsidRPr="00FC2BFA">
        <w:rPr>
          <w:rFonts w:ascii="Times New Roman" w:hAnsi="Times New Roman"/>
        </w:rPr>
        <w:t xml:space="preserve"> </w:t>
      </w:r>
      <w:bookmarkEnd w:id="0"/>
      <w:r w:rsidR="00944725" w:rsidRPr="00944725">
        <w:rPr>
          <w:rFonts w:ascii="Times New Roman" w:hAnsi="Times New Roman"/>
          <w:b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944725" w:rsidRPr="00944725">
        <w:rPr>
          <w:rFonts w:ascii="Times New Roman" w:hAnsi="Times New Roman"/>
          <w:b/>
        </w:rPr>
        <w:t>Welcome</w:t>
      </w:r>
      <w:proofErr w:type="spellEnd"/>
      <w:r w:rsidR="00944725" w:rsidRPr="00944725">
        <w:rPr>
          <w:rFonts w:ascii="Times New Roman" w:hAnsi="Times New Roman"/>
          <w:b/>
        </w:rPr>
        <w:t xml:space="preserve"> to Poland dla CSM - DE-dzp.272-548/24</w:t>
      </w:r>
      <w:r w:rsidR="00944725">
        <w:rPr>
          <w:rFonts w:ascii="Times New Roman" w:hAnsi="Times New Roman"/>
          <w:b/>
        </w:rPr>
        <w:t>.</w:t>
      </w:r>
      <w:bookmarkStart w:id="1" w:name="_GoBack"/>
      <w:bookmarkEnd w:id="1"/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13E22D37" w:rsidR="00830DD0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407C69">
        <w:rPr>
          <w:rFonts w:ascii="Times New Roman" w:hAnsi="Times New Roman"/>
        </w:rPr>
        <w:t xml:space="preserve">Przedmiot umowy zostanie zrealizowany w terminie do </w:t>
      </w:r>
      <w:r w:rsidR="00E30B6F">
        <w:rPr>
          <w:rFonts w:ascii="Times New Roman" w:hAnsi="Times New Roman"/>
        </w:rPr>
        <w:t>4</w:t>
      </w:r>
      <w:r w:rsidRPr="00D01218">
        <w:rPr>
          <w:rFonts w:ascii="Times New Roman" w:hAnsi="Times New Roman"/>
        </w:rPr>
        <w:t xml:space="preserve"> miesięcy od daty podpisania umowy.</w:t>
      </w:r>
    </w:p>
    <w:p w14:paraId="35DB1F54" w14:textId="77777777" w:rsidR="00FC2BFA" w:rsidRDefault="00FC2BFA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2" w:name="_Hlk147320467"/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C69">
        <w:rPr>
          <w:rFonts w:ascii="Times New Roman" w:hAnsi="Times New Roman"/>
          <w:b/>
          <w:bCs/>
        </w:rPr>
        <w:t>§ 3</w:t>
      </w:r>
    </w:p>
    <w:bookmarkEnd w:id="2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1DD8D6B" w:rsidR="00830DD0" w:rsidRPr="002B511B" w:rsidRDefault="00FD2016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FC2BFA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6DA2D45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726385A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>Zleceniobiorcy</w:t>
      </w:r>
      <w:r w:rsidR="00284DA4" w:rsidRPr="00284DA4">
        <w:rPr>
          <w:rFonts w:ascii="Times New Roman" w:hAnsi="Times New Roman"/>
        </w:rPr>
        <w:t xml:space="preserve"> nie przysługuje zwrot od </w:t>
      </w:r>
      <w:r w:rsidR="00284DA4">
        <w:rPr>
          <w:rFonts w:ascii="Times New Roman" w:hAnsi="Times New Roman"/>
        </w:rPr>
        <w:t>Zleceniodawcy</w:t>
      </w:r>
      <w:r w:rsidR="00284DA4" w:rsidRPr="00284DA4">
        <w:rPr>
          <w:rFonts w:ascii="Times New Roman" w:hAnsi="Times New Roman"/>
        </w:rPr>
        <w:t xml:space="preserve"> jakichkolwiek dodatkowych kosztów, opłat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i podatków poniesionych przez </w:t>
      </w:r>
      <w:r w:rsidR="00284DA4">
        <w:rPr>
          <w:rFonts w:ascii="Times New Roman" w:hAnsi="Times New Roman"/>
        </w:rPr>
        <w:t>Zleceniobiorcę</w:t>
      </w:r>
      <w:r w:rsidR="00284DA4"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5B7CF795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Na fakturze </w:t>
      </w:r>
      <w:r w:rsidR="00284DA4">
        <w:rPr>
          <w:rFonts w:ascii="Times New Roman" w:hAnsi="Times New Roman"/>
        </w:rPr>
        <w:t>Zleceniobiorca</w:t>
      </w:r>
      <w:r w:rsidR="00284DA4" w:rsidRPr="00284DA4">
        <w:rPr>
          <w:rFonts w:ascii="Times New Roman" w:hAnsi="Times New Roman"/>
        </w:rPr>
        <w:t xml:space="preserve"> umieści numer niniejszej umowy.</w:t>
      </w:r>
    </w:p>
    <w:p w14:paraId="1A39E384" w14:textId="6F0C90D8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Zapłata wynagrodzenia nastąpi </w:t>
      </w:r>
      <w:r w:rsidR="005148B8">
        <w:rPr>
          <w:rFonts w:ascii="Times New Roman" w:hAnsi="Times New Roman"/>
        </w:rPr>
        <w:t>za całość przedmiotu zamówienia</w:t>
      </w:r>
      <w:r w:rsidR="005D55BA">
        <w:rPr>
          <w:rFonts w:ascii="Times New Roman" w:hAnsi="Times New Roman"/>
        </w:rPr>
        <w:t xml:space="preserve">, </w:t>
      </w:r>
      <w:r w:rsidR="00284DA4" w:rsidRPr="00284DA4">
        <w:rPr>
          <w:rFonts w:ascii="Times New Roman" w:hAnsi="Times New Roman"/>
        </w:rPr>
        <w:t xml:space="preserve">w terminie do 21 dni od daty otrzymania przez </w:t>
      </w:r>
      <w:r w:rsidR="00284DA4">
        <w:rPr>
          <w:rFonts w:ascii="Times New Roman" w:hAnsi="Times New Roman"/>
        </w:rPr>
        <w:t>Zleceniodawcę</w:t>
      </w:r>
      <w:r w:rsidR="00284DA4" w:rsidRPr="00284DA4">
        <w:rPr>
          <w:rFonts w:ascii="Times New Roman" w:hAnsi="Times New Roman"/>
        </w:rPr>
        <w:t xml:space="preserve"> poprawnie wystawionej przez Zleceniobiorc</w:t>
      </w:r>
      <w:r w:rsidR="00284DA4">
        <w:rPr>
          <w:rFonts w:ascii="Times New Roman" w:hAnsi="Times New Roman"/>
        </w:rPr>
        <w:t xml:space="preserve">ę </w:t>
      </w:r>
      <w:r w:rsidR="00284DA4" w:rsidRPr="00284DA4">
        <w:rPr>
          <w:rFonts w:ascii="Times New Roman" w:hAnsi="Times New Roman"/>
        </w:rPr>
        <w:t>faktury VAT, przelewem, na rachunek Zleceniobiorc</w:t>
      </w:r>
      <w:r w:rsidR="00284DA4">
        <w:rPr>
          <w:rFonts w:ascii="Times New Roman" w:hAnsi="Times New Roman"/>
        </w:rPr>
        <w:t xml:space="preserve">y </w:t>
      </w:r>
      <w:r w:rsidR="00284DA4" w:rsidRPr="00284DA4">
        <w:rPr>
          <w:rFonts w:ascii="Times New Roman" w:hAnsi="Times New Roman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o których mowa w ust. </w:t>
      </w: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</w:p>
    <w:p w14:paraId="7F9253C0" w14:textId="02176FF5" w:rsidR="0086045A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</w:p>
    <w:p w14:paraId="7DCB02DD" w14:textId="4B471C59" w:rsidR="00284DA4" w:rsidRPr="00284DA4" w:rsidRDefault="0086045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="00284DA4"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566AD6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ab/>
        <w:t xml:space="preserve">Za niedotrzymanie terminu płatności faktury Wykonawca może naliczyć odsetki w </w:t>
      </w:r>
      <w:r w:rsidR="00284DA4" w:rsidRPr="00566AD6">
        <w:rPr>
          <w:rFonts w:ascii="Times New Roman" w:hAnsi="Times New Roman"/>
        </w:rPr>
        <w:t>ustawowej wysokości.</w:t>
      </w:r>
    </w:p>
    <w:p w14:paraId="75B77D95" w14:textId="7605497F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>1</w:t>
      </w:r>
      <w:r w:rsidR="00FD2016">
        <w:rPr>
          <w:rFonts w:ascii="Times New Roman" w:hAnsi="Times New Roman"/>
        </w:rPr>
        <w:t>0</w:t>
      </w:r>
      <w:r w:rsidRPr="00566AD6">
        <w:rPr>
          <w:rFonts w:ascii="Times New Roman" w:hAnsi="Times New Roman"/>
        </w:rPr>
        <w:t>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3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3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45CF71E6" w14:textId="19B8CA61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>: ……………………………………………..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6E83C9DC" w14:textId="12F44ACA" w:rsidR="00DA0FF4" w:rsidRPr="00DA0FF4" w:rsidRDefault="00830DD0" w:rsidP="00DA0FF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za niewykonanie </w:t>
      </w:r>
      <w:r w:rsidR="005148B8">
        <w:rPr>
          <w:rFonts w:ascii="Times New Roman" w:hAnsi="Times New Roman"/>
        </w:rPr>
        <w:t>nagrania</w:t>
      </w:r>
      <w:r w:rsidR="00264EDF">
        <w:rPr>
          <w:rFonts w:ascii="Times New Roman" w:hAnsi="Times New Roman"/>
        </w:rPr>
        <w:t xml:space="preserve"> </w:t>
      </w:r>
      <w:r w:rsidR="00DA0FF4">
        <w:rPr>
          <w:rFonts w:ascii="Times New Roman" w:hAnsi="Times New Roman"/>
        </w:rPr>
        <w:t xml:space="preserve">filmu </w:t>
      </w:r>
      <w:r w:rsidR="00DA0FF4" w:rsidRPr="002B511B">
        <w:rPr>
          <w:rFonts w:ascii="Times New Roman" w:hAnsi="Times New Roman"/>
        </w:rPr>
        <w:t xml:space="preserve">w wysokości </w:t>
      </w:r>
      <w:r w:rsidR="00DA0FF4">
        <w:rPr>
          <w:rFonts w:ascii="Times New Roman" w:hAnsi="Times New Roman"/>
        </w:rPr>
        <w:t>5</w:t>
      </w:r>
      <w:r w:rsidR="00DA0FF4" w:rsidRPr="002B511B">
        <w:rPr>
          <w:rFonts w:ascii="Times New Roman" w:hAnsi="Times New Roman"/>
        </w:rPr>
        <w:t>% całkowitego wynagrodzenia określonego w §3 ust. 1;</w:t>
      </w:r>
    </w:p>
    <w:p w14:paraId="021D03C6" w14:textId="16DB5BEC" w:rsidR="00830DD0" w:rsidRPr="002B511B" w:rsidRDefault="00DA0FF4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dnia zdjęciowego </w:t>
      </w:r>
      <w:r w:rsidR="00830DD0" w:rsidRPr="002B511B">
        <w:rPr>
          <w:rFonts w:ascii="Times New Roman" w:hAnsi="Times New Roman"/>
        </w:rPr>
        <w:t xml:space="preserve"> w umówionym terminie w wysokości </w:t>
      </w:r>
      <w:r w:rsidR="005148B8">
        <w:rPr>
          <w:rFonts w:ascii="Times New Roman" w:hAnsi="Times New Roman"/>
        </w:rPr>
        <w:t>2</w:t>
      </w:r>
      <w:r w:rsidR="00830DD0" w:rsidRPr="002B511B">
        <w:rPr>
          <w:rFonts w:ascii="Times New Roman" w:hAnsi="Times New Roman"/>
        </w:rPr>
        <w:t>% całkowitego wynagrodzenia określonego w §3 ust. 1;</w:t>
      </w:r>
    </w:p>
    <w:p w14:paraId="12D8D9A2" w14:textId="1831A8F3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264EDF">
        <w:rPr>
          <w:rFonts w:ascii="Times New Roman" w:hAnsi="Times New Roman"/>
        </w:rPr>
        <w:t>winy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51D943E4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r w:rsidR="00264EDF">
        <w:rPr>
          <w:rFonts w:ascii="Times New Roman" w:hAnsi="Times New Roman"/>
        </w:rPr>
        <w:t xml:space="preserve">winy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16E485F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>Łączna maksymalna wysokość kar umownych, których mogą dochodzić Strony nie może przekroczyć 20% wynagrodzenia netto o którym mowa w § 3 ust. 1 umowy.</w:t>
      </w:r>
    </w:p>
    <w:p w14:paraId="4F5F2501" w14:textId="501D9B7D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 xml:space="preserve">5.Zastrzeżenia co do kar umownych pozostają w mocy w całości lub w części, pomimo oświadczenia </w:t>
      </w:r>
      <w:r w:rsidR="005148B8">
        <w:rPr>
          <w:rFonts w:ascii="Times New Roman" w:hAnsi="Times New Roman"/>
        </w:rPr>
        <w:br/>
      </w:r>
      <w:r w:rsidRPr="00043096">
        <w:rPr>
          <w:rFonts w:ascii="Times New Roman" w:hAnsi="Times New Roman"/>
        </w:rPr>
        <w:t>o odstąpieniu od umowy.</w:t>
      </w:r>
    </w:p>
    <w:p w14:paraId="0A146F92" w14:textId="3FDF3E7C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6.</w:t>
      </w:r>
      <w:r w:rsidR="00914ED2"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Kara umowna będzie płatna w terminie 14 dni od wystąpienia przez </w:t>
      </w:r>
      <w:r>
        <w:rPr>
          <w:rFonts w:ascii="Times New Roman" w:hAnsi="Times New Roman"/>
        </w:rPr>
        <w:t xml:space="preserve">Zleceniodawcę </w:t>
      </w:r>
      <w:r w:rsidRPr="00043096">
        <w:rPr>
          <w:rFonts w:ascii="Times New Roman" w:hAnsi="Times New Roman"/>
        </w:rPr>
        <w:t>z żądaniem zapłaty.</w:t>
      </w:r>
    </w:p>
    <w:p w14:paraId="6BEE0A5F" w14:textId="74BCB68A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7.</w:t>
      </w:r>
      <w:r>
        <w:rPr>
          <w:rFonts w:ascii="Times New Roman" w:hAnsi="Times New Roman"/>
        </w:rPr>
        <w:t>Zleceniobiorca</w:t>
      </w:r>
      <w:r w:rsidRPr="00043096">
        <w:rPr>
          <w:rFonts w:ascii="Times New Roman" w:hAnsi="Times New Roman"/>
        </w:rPr>
        <w:t xml:space="preserve"> wyraża zgodę na potrącenie wymagalnych kar umownych 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>z przysługującemu mu wynagrodzenia.</w:t>
      </w:r>
    </w:p>
    <w:p w14:paraId="2C6D1347" w14:textId="06B3BCAE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8.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3F359990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09CDBFB8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399BEABF" w14:textId="77777777" w:rsidR="009E3130" w:rsidRDefault="009E3130" w:rsidP="007E2294">
      <w:pPr>
        <w:spacing w:after="0" w:line="240" w:lineRule="auto"/>
        <w:jc w:val="both"/>
        <w:rPr>
          <w:rFonts w:ascii="Times New Roman" w:hAnsi="Times New Roman"/>
        </w:rPr>
      </w:pPr>
    </w:p>
    <w:p w14:paraId="57515886" w14:textId="298F0AFF" w:rsidR="00914ED2" w:rsidRPr="00873F4E" w:rsidRDefault="00B35FF6" w:rsidP="00B35FF6">
      <w:pPr>
        <w:spacing w:after="0" w:line="240" w:lineRule="auto"/>
        <w:ind w:left="709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914ED2" w:rsidRPr="00873F4E">
        <w:rPr>
          <w:rFonts w:ascii="Times New Roman" w:hAnsi="Times New Roman"/>
          <w:b/>
          <w:bCs/>
        </w:rPr>
        <w:t xml:space="preserve">§ </w:t>
      </w:r>
      <w:r w:rsidRPr="00873F4E">
        <w:rPr>
          <w:rFonts w:ascii="Times New Roman" w:hAnsi="Times New Roman"/>
          <w:b/>
          <w:bCs/>
        </w:rPr>
        <w:t>6</w:t>
      </w:r>
    </w:p>
    <w:p w14:paraId="66BDF20E" w14:textId="66269D0A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914ED2" w:rsidRPr="00914ED2">
        <w:rPr>
          <w:rFonts w:ascii="Times New Roman" w:hAnsi="Times New Roman"/>
        </w:rPr>
        <w:t xml:space="preserve">Zleceniobiorca zobowiązuje się do zachowania w ścisłej tajemnicy wszelkich informacji uzyskanych </w:t>
      </w:r>
      <w:r w:rsidR="005148B8">
        <w:rPr>
          <w:rFonts w:ascii="Times New Roman" w:hAnsi="Times New Roman"/>
        </w:rPr>
        <w:br/>
      </w:r>
      <w:r w:rsidR="00914ED2" w:rsidRPr="00914ED2">
        <w:rPr>
          <w:rFonts w:ascii="Times New Roman" w:hAnsi="Times New Roman"/>
        </w:rPr>
        <w:t xml:space="preserve">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914ED2" w:rsidRPr="00914ED2">
        <w:rPr>
          <w:rFonts w:ascii="Times New Roman" w:hAnsi="Times New Roman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914ED2" w:rsidRPr="00914ED2">
        <w:rPr>
          <w:rFonts w:ascii="Times New Roman" w:hAnsi="Times New Roman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14ED2" w:rsidRDefault="00914ED2" w:rsidP="00B35FF6">
      <w:pPr>
        <w:spacing w:after="0" w:line="240" w:lineRule="auto"/>
        <w:jc w:val="both"/>
        <w:rPr>
          <w:rFonts w:ascii="Times New Roman" w:hAnsi="Times New Roman"/>
        </w:rPr>
      </w:pPr>
      <w:r w:rsidRPr="00914ED2">
        <w:rPr>
          <w:rFonts w:ascii="Times New Roman" w:hAnsi="Times New Roman"/>
        </w:rPr>
        <w:lastRenderedPageBreak/>
        <w:t>Powyższe przepisy nie będą miały zastosowania wobec informacji powszechnie znanych lub opublikowanych oraz w przypadku żądania ich ujawnienia przez uprawniony organ.</w:t>
      </w:r>
    </w:p>
    <w:p w14:paraId="03F33E98" w14:textId="0FCDA00F" w:rsidR="00830DD0" w:rsidRDefault="00830DD0" w:rsidP="000905A0">
      <w:pPr>
        <w:spacing w:after="0" w:line="240" w:lineRule="auto"/>
        <w:ind w:left="709"/>
        <w:rPr>
          <w:rFonts w:ascii="Times New Roman" w:hAnsi="Times New Roman"/>
        </w:rPr>
      </w:pPr>
    </w:p>
    <w:p w14:paraId="02142808" w14:textId="6FF1F7EB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873F4E">
        <w:rPr>
          <w:rFonts w:ascii="Times New Roman" w:hAnsi="Times New Roman"/>
          <w:b/>
          <w:bCs/>
        </w:rPr>
        <w:t>7</w:t>
      </w:r>
      <w:r w:rsidRPr="002B511B">
        <w:rPr>
          <w:rFonts w:ascii="Times New Roman" w:hAnsi="Times New Roman"/>
          <w:b/>
          <w:bCs/>
        </w:rPr>
        <w:t xml:space="preserve"> 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</w:t>
      </w:r>
      <w:r w:rsidR="005148B8">
        <w:rPr>
          <w:rFonts w:ascii="Times New Roman" w:hAnsi="Times New Roman"/>
          <w:kern w:val="2"/>
        </w:rPr>
        <w:br/>
      </w:r>
      <w:r w:rsidRPr="002B511B">
        <w:rPr>
          <w:rFonts w:ascii="Times New Roman" w:hAnsi="Times New Roman"/>
          <w:kern w:val="2"/>
        </w:rPr>
        <w:t>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0209B961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</w:t>
      </w:r>
      <w:r w:rsidR="005148B8">
        <w:rPr>
          <w:rFonts w:ascii="Times New Roman" w:hAnsi="Times New Roman"/>
          <w:color w:val="000000"/>
          <w:kern w:val="2"/>
        </w:rPr>
        <w:t>sób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przeznaczon</w:t>
      </w:r>
      <w:r w:rsidR="005958D7">
        <w:rPr>
          <w:rFonts w:ascii="Times New Roman" w:hAnsi="Times New Roman"/>
          <w:color w:val="000000"/>
          <w:kern w:val="2"/>
        </w:rPr>
        <w:t>ych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 realizacji zamówienia, pod warunkiem, że </w:t>
      </w:r>
      <w:r w:rsidR="005958D7">
        <w:rPr>
          <w:rFonts w:ascii="Times New Roman" w:hAnsi="Times New Roman"/>
          <w:color w:val="000000"/>
          <w:kern w:val="2"/>
        </w:rPr>
        <w:t xml:space="preserve">osoby </w:t>
      </w:r>
      <w:r w:rsidR="00830DD0" w:rsidRPr="002B511B">
        <w:rPr>
          <w:rFonts w:ascii="Times New Roman" w:hAnsi="Times New Roman"/>
          <w:color w:val="000000"/>
          <w:kern w:val="2"/>
        </w:rPr>
        <w:t>t</w:t>
      </w:r>
      <w:r w:rsidR="005148B8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będ</w:t>
      </w:r>
      <w:r w:rsidR="005148B8">
        <w:rPr>
          <w:rFonts w:ascii="Times New Roman" w:hAnsi="Times New Roman"/>
          <w:color w:val="000000"/>
          <w:kern w:val="2"/>
        </w:rPr>
        <w:t>ą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miał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doświadczenie co najmniej takie, jak osob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wskazan</w:t>
      </w:r>
      <w:r w:rsidR="005958D7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471BE646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 w:rsidR="005D55BA">
        <w:rPr>
          <w:rFonts w:ascii="Times New Roman" w:hAnsi="Times New Roman"/>
          <w:b/>
        </w:rPr>
        <w:t>8</w:t>
      </w:r>
    </w:p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4222BBC6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</w:t>
      </w:r>
      <w:r w:rsidR="005148B8">
        <w:rPr>
          <w:rFonts w:ascii="Times New Roman" w:hAnsi="Times New Roman"/>
          <w:b/>
          <w:bCs/>
        </w:rPr>
        <w:t>9</w:t>
      </w:r>
    </w:p>
    <w:p w14:paraId="2886782A" w14:textId="77777777" w:rsidR="00830DD0" w:rsidRPr="005D55BA" w:rsidRDefault="00830DD0" w:rsidP="005D55BA">
      <w:pPr>
        <w:spacing w:after="0" w:line="240" w:lineRule="auto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615AC7F8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5148B8">
        <w:rPr>
          <w:rFonts w:ascii="Times New Roman" w:hAnsi="Times New Roman"/>
          <w:b/>
          <w:bCs/>
          <w:color w:val="000000"/>
        </w:rPr>
        <w:t>0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46DB4405" w:rsidR="009E3130" w:rsidRDefault="005D55BA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64CD4C9B" w14:textId="3300B984" w:rsidR="005148B8" w:rsidRDefault="005148B8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5D55BA">
        <w:rPr>
          <w:rFonts w:ascii="Times New Roman" w:hAnsi="Times New Roman"/>
          <w:i/>
          <w:sz w:val="20"/>
          <w:szCs w:val="20"/>
        </w:rPr>
        <w:t>(data i podpis)</w:t>
      </w:r>
    </w:p>
    <w:p w14:paraId="6C3BE13B" w14:textId="503C8E1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24EE23" w14:textId="29D09B5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1A2870B" w14:textId="0323AEC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D366F55" w14:textId="23D4A48B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>Załączniki do umowy:</w:t>
      </w:r>
    </w:p>
    <w:p w14:paraId="3EB62641" w14:textId="77777777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 xml:space="preserve">1) Szczegółowa specyfikacja sprzętu/opis przedmiotu zamówienia </w:t>
      </w:r>
    </w:p>
    <w:p w14:paraId="190858ED" w14:textId="46BF94A4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/>
        </w:rPr>
      </w:pPr>
      <w:r w:rsidRPr="00FD2016">
        <w:rPr>
          <w:rFonts w:ascii="Times New Roman" w:hAnsi="Times New Roman"/>
        </w:rPr>
        <w:t xml:space="preserve">2) Przeniesienie autorskich praw majątkowych </w:t>
      </w:r>
    </w:p>
    <w:p w14:paraId="7E46F3FE" w14:textId="6C72970F" w:rsidR="00FD2016" w:rsidRPr="00FD2016" w:rsidRDefault="00FD2016" w:rsidP="00FD2016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D2016">
        <w:rPr>
          <w:rFonts w:ascii="Times New Roman" w:hAnsi="Times New Roman"/>
          <w:iCs/>
          <w:sz w:val="20"/>
          <w:szCs w:val="20"/>
        </w:rPr>
        <w:t>3) Oświadczenie dla celów podatkowych dotyczące podmiotów powiązanych</w:t>
      </w: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85BE5" w14:textId="77777777" w:rsidR="00886448" w:rsidRDefault="00886448">
      <w:r>
        <w:separator/>
      </w:r>
    </w:p>
  </w:endnote>
  <w:endnote w:type="continuationSeparator" w:id="0">
    <w:p w14:paraId="2DDAEB03" w14:textId="77777777" w:rsidR="00886448" w:rsidRDefault="0088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B882A" w14:textId="77777777" w:rsidR="00886448" w:rsidRDefault="00886448">
      <w:r>
        <w:separator/>
      </w:r>
    </w:p>
  </w:footnote>
  <w:footnote w:type="continuationSeparator" w:id="0">
    <w:p w14:paraId="029A2831" w14:textId="77777777" w:rsidR="00886448" w:rsidRDefault="00886448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2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31"/>
  </w:num>
  <w:num w:numId="7">
    <w:abstractNumId w:val="8"/>
  </w:num>
  <w:num w:numId="8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6"/>
  </w:num>
  <w:num w:numId="18">
    <w:abstractNumId w:val="20"/>
  </w:num>
  <w:num w:numId="19">
    <w:abstractNumId w:val="16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5"/>
  </w:num>
  <w:num w:numId="26">
    <w:abstractNumId w:val="32"/>
  </w:num>
  <w:num w:numId="27">
    <w:abstractNumId w:val="29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24"/>
  </w:num>
  <w:num w:numId="32">
    <w:abstractNumId w:val="22"/>
  </w:num>
  <w:num w:numId="33">
    <w:abstractNumId w:val="21"/>
  </w:num>
  <w:num w:numId="34">
    <w:abstractNumId w:val="11"/>
  </w:num>
  <w:num w:numId="35">
    <w:abstractNumId w:val="12"/>
  </w:num>
  <w:num w:numId="36">
    <w:abstractNumId w:val="28"/>
  </w:num>
  <w:num w:numId="37">
    <w:abstractNumId w:val="34"/>
  </w:num>
  <w:num w:numId="38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48B8"/>
    <w:rsid w:val="00516A0F"/>
    <w:rsid w:val="00566AD6"/>
    <w:rsid w:val="00571EAD"/>
    <w:rsid w:val="005958D7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86448"/>
    <w:rsid w:val="00892E0C"/>
    <w:rsid w:val="008C634A"/>
    <w:rsid w:val="008D7854"/>
    <w:rsid w:val="008E3CF0"/>
    <w:rsid w:val="008F20D3"/>
    <w:rsid w:val="0090074B"/>
    <w:rsid w:val="00914ED2"/>
    <w:rsid w:val="00923D96"/>
    <w:rsid w:val="0093703C"/>
    <w:rsid w:val="00944725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0C76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B5A62"/>
    <w:rsid w:val="00D01218"/>
    <w:rsid w:val="00D15551"/>
    <w:rsid w:val="00D15F06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7D9FC-1AE7-4460-9E94-574C3B86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1673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Małgorzata Waligórska</cp:lastModifiedBy>
  <cp:revision>5</cp:revision>
  <cp:lastPrinted>2024-07-04T11:50:00Z</cp:lastPrinted>
  <dcterms:created xsi:type="dcterms:W3CDTF">2024-07-05T10:17:00Z</dcterms:created>
  <dcterms:modified xsi:type="dcterms:W3CDTF">2024-10-22T10:19:00Z</dcterms:modified>
</cp:coreProperties>
</file>