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F8D65" w14:textId="43D47595" w:rsidR="009F74B6" w:rsidRPr="009E6262" w:rsidRDefault="009F74B6" w:rsidP="00357FE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574F5A" w:rsidRDefault="00E52E4F" w:rsidP="00A029B3">
      <w:pPr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Default="00D94EB6" w:rsidP="00A029B3">
      <w:pPr>
        <w:spacing w:before="60" w:after="60"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4921C6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4B3472" w:rsidRDefault="004B3472" w:rsidP="00A029B3">
      <w:pPr>
        <w:spacing w:before="60" w:after="60"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KRS/CEiDG: ……………………</w:t>
      </w:r>
      <w:r w:rsidR="00106B74" w:rsidRPr="004B3472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4B3472" w:rsidRDefault="004B3472" w:rsidP="00A029B3">
      <w:pPr>
        <w:spacing w:before="60" w:after="60"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A029B3">
      <w:pPr>
        <w:spacing w:before="60" w:after="60"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60681C14" w14:textId="77777777" w:rsidR="00032F48" w:rsidRPr="00C41DF9" w:rsidRDefault="00032F48" w:rsidP="00A029B3">
      <w:pPr>
        <w:spacing w:before="60" w:after="60" w:line="276" w:lineRule="auto"/>
        <w:rPr>
          <w:rFonts w:ascii="Tahoma" w:hAnsi="Tahoma" w:cs="Tahoma"/>
          <w:i/>
          <w:iCs/>
          <w:color w:val="FF0000"/>
          <w:sz w:val="14"/>
          <w:szCs w:val="14"/>
        </w:rPr>
      </w:pPr>
    </w:p>
    <w:p w14:paraId="1D647C2E" w14:textId="77777777" w:rsidR="00723153" w:rsidRDefault="00392A7E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A029B3">
      <w:pPr>
        <w:spacing w:before="60" w:after="6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</w:p>
    <w:p w14:paraId="1B735DF0" w14:textId="77777777" w:rsidR="00CD628A" w:rsidRP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10"/>
          <w:szCs w:val="10"/>
        </w:rPr>
      </w:pPr>
    </w:p>
    <w:p w14:paraId="7178DD76" w14:textId="1474F0E2" w:rsidR="00F70BF3" w:rsidRDefault="00D24694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1" w:name="_Hlk120624704"/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="00CD628A"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 w:rsidR="00FF58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w roku 202</w:t>
      </w:r>
      <w:r w:rsidR="008932EE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</w:p>
    <w:p w14:paraId="5338D8FA" w14:textId="77777777" w:rsidR="00D24694" w:rsidRPr="006D372B" w:rsidRDefault="00D24694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bookmarkEnd w:id="0"/>
    <w:bookmarkEnd w:id="1"/>
    <w:p w14:paraId="03DF9E19" w14:textId="032ADD20" w:rsidR="00315104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9A2C81">
        <w:rPr>
          <w:rFonts w:ascii="Tahoma" w:hAnsi="Tahoma" w:cs="Tahoma"/>
          <w:b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STWiO</w:t>
      </w:r>
      <w:r w:rsidR="00B658FF">
        <w:rPr>
          <w:rFonts w:ascii="Tahoma" w:hAnsi="Tahoma" w:cs="Tahoma"/>
          <w:b/>
          <w:sz w:val="20"/>
        </w:rPr>
        <w:t>R</w:t>
      </w:r>
      <w:r w:rsidR="00927EFF">
        <w:rPr>
          <w:rFonts w:ascii="Tahoma" w:hAnsi="Tahoma" w:cs="Tahoma"/>
          <w:b/>
          <w:sz w:val="20"/>
        </w:rPr>
        <w:t>B</w:t>
      </w:r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</w:t>
      </w:r>
      <w:r w:rsidR="00AB0878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8316F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4E392E92" w:rsidR="00315104" w:rsidRPr="002814C9" w:rsidRDefault="00D24694" w:rsidP="00A029B3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2814C9">
        <w:rPr>
          <w:rFonts w:ascii="Tahoma" w:hAnsi="Tahoma" w:cs="Tahoma"/>
          <w:b/>
          <w:sz w:val="22"/>
          <w:szCs w:val="22"/>
          <w:u w:val="single"/>
        </w:rPr>
        <w:t>Nominalna</w:t>
      </w:r>
      <w:r w:rsidR="00315104" w:rsidRPr="002814C9">
        <w:rPr>
          <w:rFonts w:ascii="Tahoma" w:hAnsi="Tahoma" w:cs="Tahoma"/>
          <w:b/>
          <w:sz w:val="22"/>
          <w:szCs w:val="22"/>
          <w:u w:val="single"/>
        </w:rPr>
        <w:t xml:space="preserve"> ofertowa ryczałtowa cena brutto wykonania zamówienia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825491">
        <w:rPr>
          <w:rFonts w:ascii="Tahoma" w:hAnsi="Tahoma" w:cs="Tahoma"/>
          <w:b/>
          <w:sz w:val="22"/>
          <w:szCs w:val="22"/>
          <w:u w:val="single"/>
        </w:rPr>
        <w:t xml:space="preserve">służąca tylko </w:t>
      </w:r>
      <w:r w:rsidRPr="002814C9">
        <w:rPr>
          <w:rFonts w:ascii="Tahoma" w:hAnsi="Tahoma" w:cs="Tahoma"/>
          <w:b/>
          <w:sz w:val="22"/>
          <w:szCs w:val="22"/>
          <w:u w:val="single"/>
        </w:rPr>
        <w:t>do</w:t>
      </w:r>
      <w:r w:rsidR="00825491">
        <w:rPr>
          <w:rFonts w:ascii="Tahoma" w:hAnsi="Tahoma" w:cs="Tahoma"/>
          <w:b/>
          <w:sz w:val="22"/>
          <w:szCs w:val="22"/>
          <w:u w:val="single"/>
        </w:rPr>
        <w:t> </w:t>
      </w:r>
      <w:r w:rsidRPr="002814C9">
        <w:rPr>
          <w:rFonts w:ascii="Tahoma" w:hAnsi="Tahoma" w:cs="Tahoma"/>
          <w:b/>
          <w:sz w:val="22"/>
          <w:szCs w:val="22"/>
          <w:u w:val="single"/>
        </w:rPr>
        <w:t>wyboru</w:t>
      </w:r>
      <w:r w:rsidR="00AB0878" w:rsidRPr="002814C9">
        <w:rPr>
          <w:rFonts w:ascii="Tahoma" w:hAnsi="Tahoma" w:cs="Tahoma"/>
          <w:b/>
          <w:sz w:val="22"/>
          <w:szCs w:val="22"/>
          <w:u w:val="single"/>
        </w:rPr>
        <w:t xml:space="preserve"> oferty</w:t>
      </w:r>
      <w:r w:rsidRPr="002814C9">
        <w:rPr>
          <w:rFonts w:ascii="Tahoma" w:hAnsi="Tahoma" w:cs="Tahoma"/>
          <w:b/>
          <w:sz w:val="22"/>
          <w:szCs w:val="22"/>
          <w:u w:val="single"/>
        </w:rPr>
        <w:t xml:space="preserve"> najkorzystniejszej</w:t>
      </w:r>
      <w:r w:rsidR="00315104" w:rsidRPr="002814C9">
        <w:rPr>
          <w:rFonts w:ascii="Tahoma" w:hAnsi="Tahoma" w:cs="Tahoma"/>
          <w:b/>
          <w:u w:val="single"/>
        </w:rPr>
        <w:t>:</w:t>
      </w:r>
    </w:p>
    <w:p w14:paraId="37CBB29C" w14:textId="77777777" w:rsidR="00315104" w:rsidRPr="009E6262" w:rsidRDefault="00315104" w:rsidP="00A029B3">
      <w:pPr>
        <w:widowControl w:val="0"/>
        <w:spacing w:before="60" w:after="6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6A957C6C" w14:textId="77777777" w:rsidR="00732BCE" w:rsidRDefault="00315104" w:rsidP="00A029B3">
      <w:pPr>
        <w:tabs>
          <w:tab w:val="right" w:pos="10064"/>
        </w:tabs>
        <w:spacing w:before="60" w:after="60" w:line="276" w:lineRule="auto"/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53A0B0E7" w14:textId="77777777" w:rsidR="00315104" w:rsidRPr="00B17363" w:rsidRDefault="00315104" w:rsidP="00A029B3">
      <w:pPr>
        <w:spacing w:before="60" w:after="60" w:line="276" w:lineRule="auto"/>
        <w:rPr>
          <w:rFonts w:ascii="Tahoma" w:eastAsia="Calibri" w:hAnsi="Tahoma" w:cs="Tahoma"/>
          <w:b/>
          <w:sz w:val="8"/>
          <w:szCs w:val="16"/>
          <w:lang w:eastAsia="en-US"/>
        </w:rPr>
      </w:pPr>
    </w:p>
    <w:p w14:paraId="485DDFB5" w14:textId="21883072" w:rsidR="003A0575" w:rsidRDefault="00E52E4F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9B7483">
        <w:rPr>
          <w:rFonts w:ascii="Tahoma" w:hAnsi="Tahoma" w:cs="Tahoma"/>
          <w:bCs/>
          <w:sz w:val="19"/>
          <w:szCs w:val="19"/>
        </w:rPr>
        <w:t xml:space="preserve">Oświadczamy, że cena oferty wymieniona powyżej została sporządzona w oparciu </w:t>
      </w:r>
      <w:r w:rsidR="00FB17CD" w:rsidRPr="009B7483">
        <w:rPr>
          <w:rFonts w:ascii="Tahoma" w:hAnsi="Tahoma" w:cs="Tahoma"/>
          <w:bCs/>
          <w:sz w:val="19"/>
          <w:szCs w:val="19"/>
        </w:rPr>
        <w:t>o:</w:t>
      </w:r>
      <w:r w:rsidR="00FB17CD" w:rsidRPr="00FB17CD">
        <w:rPr>
          <w:rFonts w:ascii="Tahoma" w:hAnsi="Tahoma" w:cs="Tahoma"/>
          <w:bCs/>
          <w:sz w:val="18"/>
          <w:szCs w:val="18"/>
        </w:rPr>
        <w:t xml:space="preserve"> d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okumentację </w:t>
      </w:r>
      <w:r w:rsidR="00FB17CD" w:rsidRPr="0081070A">
        <w:rPr>
          <w:rFonts w:ascii="Tahoma" w:hAnsi="Tahoma" w:cs="Tahoma"/>
          <w:bCs/>
          <w:sz w:val="19"/>
          <w:szCs w:val="19"/>
        </w:rPr>
        <w:t>p</w:t>
      </w:r>
      <w:r w:rsidR="00AB0878">
        <w:rPr>
          <w:rFonts w:ascii="Tahoma" w:hAnsi="Tahoma" w:cs="Tahoma"/>
          <w:bCs/>
          <w:sz w:val="19"/>
          <w:szCs w:val="19"/>
        </w:rPr>
        <w:t>ostępowania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, </w:t>
      </w:r>
      <w:r w:rsidR="00FB17CD" w:rsidRPr="00D74F12">
        <w:rPr>
          <w:rFonts w:ascii="Tahoma" w:hAnsi="Tahoma" w:cs="Tahoma"/>
          <w:bCs/>
          <w:sz w:val="19"/>
          <w:szCs w:val="19"/>
        </w:rPr>
        <w:t>pomocniczo o przedmiar</w:t>
      </w:r>
      <w:r w:rsidR="00732BCE" w:rsidRPr="00D74F12">
        <w:rPr>
          <w:rFonts w:ascii="Tahoma" w:hAnsi="Tahoma" w:cs="Tahoma"/>
          <w:bCs/>
          <w:sz w:val="19"/>
          <w:szCs w:val="19"/>
        </w:rPr>
        <w:t xml:space="preserve"> robót</w:t>
      </w:r>
      <w:r w:rsidR="00FB17CD" w:rsidRPr="00D74F12">
        <w:rPr>
          <w:rFonts w:ascii="Tahoma" w:hAnsi="Tahoma" w:cs="Tahoma"/>
          <w:bCs/>
          <w:sz w:val="19"/>
          <w:szCs w:val="19"/>
        </w:rPr>
        <w:t xml:space="preserve">, </w:t>
      </w:r>
      <w:r w:rsidR="00FB17CD" w:rsidRPr="00FB17CD">
        <w:rPr>
          <w:rFonts w:ascii="Tahoma" w:hAnsi="Tahoma" w:cs="Tahoma"/>
          <w:bCs/>
          <w:sz w:val="19"/>
          <w:szCs w:val="19"/>
        </w:rPr>
        <w:t>STWiO</w:t>
      </w:r>
      <w:r w:rsidR="00F70BF3">
        <w:rPr>
          <w:rFonts w:ascii="Tahoma" w:hAnsi="Tahoma" w:cs="Tahoma"/>
          <w:bCs/>
          <w:sz w:val="19"/>
          <w:szCs w:val="19"/>
        </w:rPr>
        <w:t>R</w:t>
      </w:r>
      <w:r w:rsidR="00927EFF">
        <w:rPr>
          <w:rFonts w:ascii="Tahoma" w:hAnsi="Tahoma" w:cs="Tahoma"/>
          <w:bCs/>
          <w:sz w:val="19"/>
          <w:szCs w:val="19"/>
        </w:rPr>
        <w:t>B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, </w:t>
      </w:r>
      <w:r w:rsidR="00AB0878">
        <w:rPr>
          <w:rFonts w:ascii="Tahoma" w:hAnsi="Tahoma" w:cs="Tahoma"/>
          <w:bCs/>
          <w:sz w:val="19"/>
          <w:szCs w:val="19"/>
        </w:rPr>
        <w:t xml:space="preserve">formularz cenowy, 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dane z </w:t>
      </w:r>
      <w:r w:rsidR="00FB17CD" w:rsidRPr="002814C9">
        <w:rPr>
          <w:rFonts w:ascii="Tahoma" w:hAnsi="Tahoma" w:cs="Tahoma"/>
          <w:bCs/>
          <w:sz w:val="19"/>
          <w:szCs w:val="19"/>
        </w:rPr>
        <w:t xml:space="preserve">pkt 5. SWZ, opis przedmiotu zamówienia, jego zakres, ewentualną wizję lokalną, doświadczenie Wykonawcy, </w:t>
      </w:r>
      <w:r w:rsidR="00F064A0" w:rsidRPr="002814C9">
        <w:rPr>
          <w:rFonts w:ascii="Tahoma" w:hAnsi="Tahoma" w:cs="Tahoma"/>
          <w:bCs/>
          <w:sz w:val="19"/>
          <w:szCs w:val="19"/>
        </w:rPr>
        <w:t xml:space="preserve">koszty ewentualnych przeglądów gwarancyjnych, </w:t>
      </w:r>
      <w:r w:rsidR="00FB17CD" w:rsidRPr="002814C9">
        <w:rPr>
          <w:rFonts w:ascii="Tahoma" w:hAnsi="Tahoma" w:cs="Tahoma"/>
          <w:bCs/>
          <w:sz w:val="19"/>
          <w:szCs w:val="19"/>
        </w:rPr>
        <w:t>koszty związane z obowiązującymi przy wykonaniu zamó</w:t>
      </w:r>
      <w:r w:rsidR="00FB17CD" w:rsidRPr="00FB17CD">
        <w:rPr>
          <w:rFonts w:ascii="Tahoma" w:hAnsi="Tahoma" w:cs="Tahoma"/>
          <w:bCs/>
          <w:sz w:val="19"/>
          <w:szCs w:val="19"/>
        </w:rPr>
        <w:t>wienia przepisami prawa</w:t>
      </w:r>
      <w:r w:rsidR="00B26477">
        <w:rPr>
          <w:rFonts w:ascii="Tahoma" w:hAnsi="Tahoma" w:cs="Tahoma"/>
          <w:bCs/>
          <w:sz w:val="19"/>
          <w:szCs w:val="19"/>
        </w:rPr>
        <w:t>,</w:t>
      </w:r>
      <w:r w:rsidR="00FB17CD" w:rsidRPr="00FB17CD">
        <w:rPr>
          <w:rFonts w:ascii="Tahoma" w:hAnsi="Tahoma" w:cs="Tahoma"/>
          <w:bCs/>
          <w:sz w:val="19"/>
          <w:szCs w:val="19"/>
        </w:rPr>
        <w:t xml:space="preserve"> w tym koszty należnego podatku od towarów i usług VAT zgodnie z obowiązującymi przepisami ustawy z</w:t>
      </w:r>
      <w:r w:rsidR="003068F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11</w:t>
      </w:r>
      <w:r w:rsidR="003068F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marca 2004 r. o</w:t>
      </w:r>
      <w:r w:rsidR="00825491">
        <w:rPr>
          <w:rFonts w:ascii="Tahoma" w:hAnsi="Tahoma" w:cs="Tahoma"/>
          <w:bCs/>
          <w:sz w:val="19"/>
          <w:szCs w:val="19"/>
        </w:rPr>
        <w:t> </w:t>
      </w:r>
      <w:r w:rsidR="00FB17CD" w:rsidRPr="00FB17CD">
        <w:rPr>
          <w:rFonts w:ascii="Tahoma" w:hAnsi="Tahoma" w:cs="Tahoma"/>
          <w:bCs/>
          <w:sz w:val="19"/>
          <w:szCs w:val="19"/>
        </w:rPr>
        <w:t>podatku od towarów i usług, jak również koszty wynikające z wszelkich upustów i rabató</w:t>
      </w:r>
      <w:r w:rsidR="003068F1">
        <w:rPr>
          <w:rFonts w:ascii="Tahoma" w:hAnsi="Tahoma" w:cs="Tahoma"/>
          <w:bCs/>
          <w:sz w:val="19"/>
          <w:szCs w:val="19"/>
        </w:rPr>
        <w:t>w.</w:t>
      </w:r>
    </w:p>
    <w:p w14:paraId="17B526C2" w14:textId="77777777" w:rsidR="002C3F74" w:rsidRPr="002C3F74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 w:rsidP="00A029B3">
      <w:pPr>
        <w:pStyle w:val="Akapitzlist"/>
        <w:numPr>
          <w:ilvl w:val="0"/>
          <w:numId w:val="83"/>
        </w:numPr>
        <w:spacing w:before="60" w:after="6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ustawy Pzp, że wybór naszej oferty</w:t>
      </w:r>
    </w:p>
    <w:p w14:paraId="7DCC8E68" w14:textId="77777777" w:rsidR="00140716" w:rsidRPr="009E6262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018B24AA" w:rsidR="00140716" w:rsidRPr="006F5D55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2EBC943A" w:rsidR="00140716" w:rsidRPr="00140716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>Należy wskazać w osobnej tabeli nazwę (rodzaj) towaru lub usługi, których dostawa lub świadczenie będzie prowadzić do</w:t>
      </w:r>
      <w:r w:rsidR="00723153">
        <w:rPr>
          <w:rFonts w:ascii="Tahoma" w:hAnsi="Tahoma" w:cs="Tahoma"/>
          <w:bCs/>
          <w:i/>
          <w:iCs/>
          <w:color w:val="C00000"/>
          <w:sz w:val="17"/>
          <w:szCs w:val="17"/>
        </w:rPr>
        <w:t> 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powstania obowiązku podatkowego u </w:t>
      </w:r>
      <w:r w:rsidR="00F9431C">
        <w:rPr>
          <w:rFonts w:ascii="Tahoma" w:hAnsi="Tahoma" w:cs="Tahoma"/>
          <w:bCs/>
          <w:i/>
          <w:iCs/>
          <w:color w:val="C00000"/>
          <w:sz w:val="17"/>
          <w:szCs w:val="17"/>
        </w:rPr>
        <w:t>Zamawiającego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oraz wskazując ich wartość bez kwoty podatku</w:t>
      </w:r>
      <w:r w:rsidR="00891965">
        <w:rPr>
          <w:rFonts w:ascii="Tahoma" w:hAnsi="Tahoma" w:cs="Tahoma"/>
          <w:bCs/>
          <w:i/>
          <w:iCs/>
          <w:color w:val="C00000"/>
          <w:sz w:val="17"/>
          <w:szCs w:val="17"/>
        </w:rPr>
        <w:t>,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4E954A2E" w14:textId="7ACA0AE6" w:rsidR="00F67D46" w:rsidRPr="00BA204C" w:rsidRDefault="00BA204C" w:rsidP="00BA204C">
      <w:pPr>
        <w:widowControl w:val="0"/>
        <w:tabs>
          <w:tab w:val="num" w:pos="426"/>
        </w:tabs>
        <w:spacing w:before="60" w:after="60" w:line="276" w:lineRule="auto"/>
        <w:ind w:firstLine="284"/>
        <w:jc w:val="center"/>
        <w:rPr>
          <w:rFonts w:ascii="Tahoma" w:hAnsi="Tahoma" w:cs="Tahoma"/>
          <w:i/>
          <w:iCs/>
          <w:color w:val="FF0000"/>
          <w:sz w:val="16"/>
          <w:szCs w:val="16"/>
          <w:u w:val="single"/>
        </w:rPr>
      </w:pPr>
      <w:r w:rsidRPr="00BA204C">
        <w:rPr>
          <w:rFonts w:ascii="Tahoma" w:hAnsi="Tahoma" w:cs="Tahoma"/>
          <w:i/>
          <w:iCs/>
          <w:color w:val="FF0000"/>
          <w:sz w:val="16"/>
          <w:szCs w:val="16"/>
        </w:rPr>
        <w:t xml:space="preserve">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(w przypadku </w:t>
      </w:r>
      <w:r w:rsidR="002F6B14" w:rsidRPr="00BA204C">
        <w:rPr>
          <w:rFonts w:ascii="Tahoma" w:hAnsi="Tahoma" w:cs="Tahoma"/>
          <w:b/>
          <w:i/>
          <w:iCs/>
          <w:color w:val="FF0000"/>
          <w:sz w:val="16"/>
          <w:szCs w:val="16"/>
          <w:u w:val="single"/>
        </w:rPr>
        <w:t xml:space="preserve">niewskazania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danych z powyższego oświadczenia, Zamawiający przyjmie, że wybór oferty Wykonawcy  nie prowadzi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br/>
        <w:t>do obowiązku podatkowego)</w:t>
      </w:r>
    </w:p>
    <w:p w14:paraId="0FCB3700" w14:textId="77777777" w:rsidR="002F6B14" w:rsidRPr="008316F5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color w:val="0000FF"/>
          <w:sz w:val="20"/>
          <w:szCs w:val="20"/>
          <w:u w:val="single"/>
        </w:rPr>
      </w:pPr>
    </w:p>
    <w:p w14:paraId="27C02644" w14:textId="07D247E0" w:rsidR="00F20225" w:rsidRPr="00F20225" w:rsidRDefault="00CD64A1" w:rsidP="00F20225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6D372B">
        <w:rPr>
          <w:rFonts w:ascii="Tahoma" w:hAnsi="Tahoma" w:cs="Tahoma"/>
          <w:b/>
          <w:bCs/>
          <w:color w:val="FF0000"/>
        </w:rPr>
        <w:t>*</w:t>
      </w:r>
      <w:r w:rsidR="006D372B" w:rsidRPr="006D372B">
        <w:rPr>
          <w:rFonts w:ascii="Tahoma" w:hAnsi="Tahoma" w:cs="Tahoma"/>
          <w:b/>
          <w:bCs/>
          <w:sz w:val="20"/>
        </w:rPr>
        <w:t xml:space="preserve"> </w:t>
      </w:r>
      <w:r w:rsidR="006D372B"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1E3051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6D372B" w:rsidRDefault="006D372B" w:rsidP="00A029B3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1E3051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E76825" w:rsidRDefault="007B6472" w:rsidP="00A029B3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7682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7682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76825">
        <w:rPr>
          <w:rFonts w:ascii="Tahoma" w:hAnsi="Tahoma" w:cs="Tahoma"/>
          <w:sz w:val="21"/>
          <w:szCs w:val="21"/>
        </w:rPr>
        <w:t xml:space="preserve"> </w:t>
      </w:r>
    </w:p>
    <w:p w14:paraId="7C5C19F0" w14:textId="66E0AC6B" w:rsidR="002C3F74" w:rsidRDefault="002C3F74" w:rsidP="00A029B3">
      <w:pPr>
        <w:spacing w:before="60" w:after="60" w:line="276" w:lineRule="auto"/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od daty </w:t>
      </w:r>
      <w:r w:rsidR="00AB0878">
        <w:rPr>
          <w:rFonts w:ascii="Tahoma" w:hAnsi="Tahoma" w:cs="Tahoma"/>
          <w:b/>
          <w:color w:val="0000FF"/>
          <w:sz w:val="22"/>
          <w:szCs w:val="22"/>
        </w:rPr>
        <w:t xml:space="preserve">zawarcia umowy do </w:t>
      </w:r>
      <w:r w:rsidR="00136C61">
        <w:rPr>
          <w:rFonts w:ascii="Tahoma" w:hAnsi="Tahoma" w:cs="Tahoma"/>
          <w:b/>
          <w:color w:val="0000FF"/>
          <w:sz w:val="22"/>
          <w:szCs w:val="22"/>
        </w:rPr>
        <w:t>15</w:t>
      </w:r>
      <w:r w:rsidR="00AB0878">
        <w:rPr>
          <w:rFonts w:ascii="Tahoma" w:hAnsi="Tahoma" w:cs="Tahoma"/>
          <w:b/>
          <w:color w:val="0000FF"/>
          <w:sz w:val="22"/>
          <w:szCs w:val="22"/>
        </w:rPr>
        <w:t>.</w:t>
      </w:r>
      <w:r w:rsidR="00A44C68">
        <w:rPr>
          <w:rFonts w:ascii="Tahoma" w:hAnsi="Tahoma" w:cs="Tahoma"/>
          <w:b/>
          <w:color w:val="0000FF"/>
          <w:sz w:val="22"/>
          <w:szCs w:val="22"/>
        </w:rPr>
        <w:t>1</w:t>
      </w:r>
      <w:r w:rsidR="00F20225">
        <w:rPr>
          <w:rFonts w:ascii="Tahoma" w:hAnsi="Tahoma" w:cs="Tahoma"/>
          <w:b/>
          <w:color w:val="0000FF"/>
          <w:sz w:val="22"/>
          <w:szCs w:val="22"/>
        </w:rPr>
        <w:t>2</w:t>
      </w:r>
      <w:r w:rsidR="00AB0878">
        <w:rPr>
          <w:rFonts w:ascii="Tahoma" w:hAnsi="Tahoma" w:cs="Tahoma"/>
          <w:b/>
          <w:color w:val="0000FF"/>
          <w:sz w:val="22"/>
          <w:szCs w:val="22"/>
        </w:rPr>
        <w:t>.202</w:t>
      </w:r>
      <w:r w:rsidR="00136C61">
        <w:rPr>
          <w:rFonts w:ascii="Tahoma" w:hAnsi="Tahoma" w:cs="Tahoma"/>
          <w:b/>
          <w:color w:val="0000FF"/>
          <w:sz w:val="22"/>
          <w:szCs w:val="22"/>
        </w:rPr>
        <w:t>4</w:t>
      </w:r>
      <w:r w:rsidR="00AB0878">
        <w:rPr>
          <w:rFonts w:ascii="Tahoma" w:hAnsi="Tahoma" w:cs="Tahoma"/>
          <w:b/>
          <w:color w:val="0000FF"/>
          <w:sz w:val="22"/>
          <w:szCs w:val="22"/>
        </w:rPr>
        <w:t xml:space="preserve"> r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. </w:t>
      </w:r>
    </w:p>
    <w:p w14:paraId="1B09439D" w14:textId="77777777" w:rsidR="001E3051" w:rsidRPr="001E3051" w:rsidRDefault="001E3051" w:rsidP="00A029B3">
      <w:pPr>
        <w:spacing w:before="60" w:after="60" w:line="276" w:lineRule="auto"/>
        <w:jc w:val="center"/>
        <w:rPr>
          <w:rFonts w:ascii="Tahoma" w:hAnsi="Tahoma" w:cs="Tahoma"/>
          <w:b/>
          <w:color w:val="00B050"/>
          <w:sz w:val="4"/>
          <w:szCs w:val="4"/>
        </w:rPr>
      </w:pPr>
    </w:p>
    <w:p w14:paraId="448B72D4" w14:textId="2B1A53A5" w:rsidR="00F064A0" w:rsidRPr="00280597" w:rsidRDefault="00F064A0" w:rsidP="00A029B3">
      <w:pPr>
        <w:spacing w:before="60" w:after="60" w:line="276" w:lineRule="auto"/>
        <w:ind w:left="397"/>
        <w:jc w:val="both"/>
        <w:rPr>
          <w:rFonts w:ascii="Tahoma" w:hAnsi="Tahoma" w:cs="Tahoma"/>
          <w:b/>
          <w:bCs/>
          <w:sz w:val="17"/>
          <w:szCs w:val="17"/>
        </w:rPr>
      </w:pPr>
      <w:r w:rsidRPr="001E3051">
        <w:rPr>
          <w:rFonts w:ascii="Tahoma" w:hAnsi="Tahoma" w:cs="Tahoma"/>
          <w:iCs/>
          <w:sz w:val="17"/>
          <w:szCs w:val="17"/>
        </w:rPr>
        <w:t>Termin realizacji pojedynczego zlecenia</w:t>
      </w:r>
      <w:r w:rsidRPr="001E3051">
        <w:rPr>
          <w:rFonts w:ascii="Tahoma" w:hAnsi="Tahoma" w:cs="Tahoma"/>
          <w:b/>
          <w:bCs/>
          <w:sz w:val="17"/>
          <w:szCs w:val="17"/>
        </w:rPr>
        <w:t xml:space="preserve"> – </w:t>
      </w:r>
      <w:r w:rsidRPr="001E3051">
        <w:rPr>
          <w:rFonts w:ascii="Tahoma" w:hAnsi="Tahoma" w:cs="Tahoma"/>
          <w:sz w:val="17"/>
          <w:szCs w:val="17"/>
        </w:rPr>
        <w:t>w zależności od zakresu i charakteru stwierdzonych robót budowlanych stanowiących remont cząstkowy nawierzchni bitumicznych dróg (ubytków, uszkodzeń nawierzchni) ustalany jest każdorazowo z</w:t>
      </w:r>
      <w:r w:rsidR="00924E4E">
        <w:rPr>
          <w:rFonts w:ascii="Tahoma" w:hAnsi="Tahoma" w:cs="Tahoma"/>
          <w:sz w:val="17"/>
          <w:szCs w:val="17"/>
        </w:rPr>
        <w:t> </w:t>
      </w:r>
      <w:r w:rsidRPr="001E3051">
        <w:rPr>
          <w:rFonts w:ascii="Tahoma" w:hAnsi="Tahoma" w:cs="Tahoma"/>
          <w:sz w:val="17"/>
          <w:szCs w:val="17"/>
        </w:rPr>
        <w:t xml:space="preserve">przedstawicielem Jednostki organizacyjnej </w:t>
      </w:r>
      <w:r w:rsidRPr="00280597">
        <w:rPr>
          <w:rFonts w:ascii="Tahoma" w:hAnsi="Tahoma" w:cs="Tahoma"/>
          <w:b/>
          <w:bCs/>
          <w:sz w:val="17"/>
          <w:szCs w:val="17"/>
          <w:highlight w:val="yellow"/>
        </w:rPr>
        <w:t xml:space="preserve">z maksymalnym terminem realizacji do </w:t>
      </w:r>
      <w:r w:rsidR="00E168E8">
        <w:rPr>
          <w:rFonts w:ascii="Tahoma" w:hAnsi="Tahoma" w:cs="Tahoma"/>
          <w:b/>
          <w:bCs/>
          <w:sz w:val="17"/>
          <w:szCs w:val="17"/>
          <w:highlight w:val="yellow"/>
        </w:rPr>
        <w:t>30</w:t>
      </w:r>
      <w:r w:rsidRPr="00CD7196">
        <w:rPr>
          <w:rFonts w:ascii="Tahoma" w:hAnsi="Tahoma" w:cs="Tahoma"/>
          <w:b/>
          <w:bCs/>
          <w:sz w:val="17"/>
          <w:szCs w:val="17"/>
          <w:highlight w:val="yellow"/>
        </w:rPr>
        <w:t xml:space="preserve"> dni</w:t>
      </w:r>
      <w:r w:rsidR="00280597" w:rsidRPr="00CD7196">
        <w:rPr>
          <w:rFonts w:ascii="Tahoma" w:hAnsi="Tahoma" w:cs="Tahoma"/>
          <w:b/>
          <w:bCs/>
          <w:sz w:val="17"/>
          <w:szCs w:val="17"/>
          <w:highlight w:val="yellow"/>
        </w:rPr>
        <w:t xml:space="preserve"> </w:t>
      </w:r>
      <w:r w:rsidR="00280597" w:rsidRPr="00280597">
        <w:rPr>
          <w:rFonts w:ascii="Tahoma" w:hAnsi="Tahoma" w:cs="Tahoma"/>
          <w:b/>
          <w:bCs/>
          <w:sz w:val="17"/>
          <w:szCs w:val="17"/>
          <w:highlight w:val="yellow"/>
        </w:rPr>
        <w:t>od daty otrzymania poszczególnego zlecenia</w:t>
      </w:r>
      <w:r w:rsidR="00B77E62" w:rsidRPr="00280597">
        <w:rPr>
          <w:rFonts w:ascii="Tahoma" w:hAnsi="Tahoma" w:cs="Tahoma"/>
          <w:b/>
          <w:bCs/>
          <w:sz w:val="17"/>
          <w:szCs w:val="17"/>
        </w:rPr>
        <w:t>.</w:t>
      </w:r>
      <w:r w:rsidRPr="00280597">
        <w:rPr>
          <w:rFonts w:ascii="Tahoma" w:hAnsi="Tahoma" w:cs="Tahoma"/>
          <w:sz w:val="17"/>
          <w:szCs w:val="17"/>
        </w:rPr>
        <w:t xml:space="preserve"> </w:t>
      </w:r>
    </w:p>
    <w:p w14:paraId="7A7A70A2" w14:textId="77777777" w:rsidR="003B3257" w:rsidRPr="00720667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552E53AB" w14:textId="23148B4F" w:rsidR="002D74F7" w:rsidRPr="00BC54D5" w:rsidRDefault="002D74F7" w:rsidP="00A029B3">
      <w:pPr>
        <w:widowControl w:val="0"/>
        <w:numPr>
          <w:ilvl w:val="0"/>
          <w:numId w:val="8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B774C1">
        <w:rPr>
          <w:rFonts w:ascii="Tahoma" w:hAnsi="Tahoma" w:cs="Tahoma"/>
          <w:b/>
          <w:sz w:val="21"/>
          <w:szCs w:val="21"/>
        </w:rPr>
        <w:t>roboty</w:t>
      </w:r>
      <w:r w:rsidR="001B1D3D">
        <w:rPr>
          <w:rFonts w:ascii="Tahoma" w:hAnsi="Tahoma" w:cs="Tahoma"/>
          <w:b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i</w:t>
      </w:r>
      <w:r w:rsidR="00723153">
        <w:rPr>
          <w:rFonts w:ascii="Tahoma" w:eastAsia="Calibri" w:hAnsi="Tahoma" w:cs="Tahoma"/>
          <w:sz w:val="21"/>
          <w:szCs w:val="21"/>
        </w:rPr>
        <w:t> </w:t>
      </w:r>
      <w:r w:rsidRPr="00BC54D5">
        <w:rPr>
          <w:rFonts w:ascii="Tahoma" w:eastAsia="Calibri" w:hAnsi="Tahoma" w:cs="Tahoma"/>
          <w:sz w:val="21"/>
          <w:szCs w:val="21"/>
        </w:rPr>
        <w:t>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</w:t>
      </w:r>
      <w:r w:rsidR="001E3051">
        <w:rPr>
          <w:rFonts w:ascii="Tahoma" w:hAnsi="Tahoma" w:cs="Tahoma"/>
          <w:b/>
          <w:sz w:val="21"/>
          <w:szCs w:val="21"/>
        </w:rPr>
        <w:t>:</w:t>
      </w:r>
    </w:p>
    <w:p w14:paraId="54B3F2C3" w14:textId="73049AAF" w:rsidR="0009244E" w:rsidRPr="0009244E" w:rsidRDefault="002D74F7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D24694">
        <w:rPr>
          <w:rFonts w:ascii="Tahoma" w:hAnsi="Tahoma" w:cs="Tahoma"/>
          <w:i/>
          <w:color w:val="C00000"/>
          <w:sz w:val="14"/>
        </w:rPr>
        <w:t>12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</w:t>
      </w:r>
      <w:r w:rsidR="00941776" w:rsidRPr="00874810">
        <w:rPr>
          <w:rFonts w:ascii="Tahoma" w:hAnsi="Tahoma" w:cs="Tahoma"/>
          <w:i/>
          <w:color w:val="C00000"/>
          <w:sz w:val="14"/>
        </w:rPr>
        <w:t xml:space="preserve"> </w:t>
      </w:r>
      <w:r w:rsidRPr="0009244E">
        <w:rPr>
          <w:rFonts w:ascii="Tahoma" w:hAnsi="Tahoma" w:cs="Tahoma"/>
          <w:color w:val="0000FF"/>
          <w:sz w:val="18"/>
          <w:szCs w:val="18"/>
        </w:rPr>
        <w:t>od daty protokołu odbioru końcowego</w:t>
      </w:r>
      <w:r w:rsidR="0009244E">
        <w:rPr>
          <w:rFonts w:ascii="Tahoma" w:hAnsi="Tahoma" w:cs="Tahoma"/>
          <w:sz w:val="18"/>
          <w:szCs w:val="18"/>
        </w:rPr>
        <w:t xml:space="preserve"> </w:t>
      </w:r>
      <w:r w:rsidR="0009244E" w:rsidRPr="00EC4146">
        <w:rPr>
          <w:rFonts w:ascii="Tahoma" w:hAnsi="Tahoma" w:cs="Tahoma"/>
          <w:color w:val="0000FF"/>
          <w:sz w:val="18"/>
          <w:szCs w:val="18"/>
        </w:rPr>
        <w:t>poszczególnego zlecenia</w:t>
      </w:r>
    </w:p>
    <w:p w14:paraId="244BA94F" w14:textId="77777777" w:rsidR="00A769F2" w:rsidRPr="00720667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5F489E82" w:rsidR="001F1AB4" w:rsidRPr="00A769F2" w:rsidRDefault="001F1AB4" w:rsidP="00A029B3">
      <w:pPr>
        <w:pStyle w:val="Akapitzlist"/>
        <w:numPr>
          <w:ilvl w:val="0"/>
          <w:numId w:val="114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D74F12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D74F12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D74F12">
        <w:rPr>
          <w:rFonts w:ascii="Tahoma" w:hAnsi="Tahoma" w:cs="Tahoma"/>
          <w:b/>
          <w:sz w:val="21"/>
          <w:szCs w:val="21"/>
        </w:rPr>
        <w:t>roboty</w:t>
      </w:r>
      <w:r w:rsidR="001B1D3D" w:rsidRPr="00D74F12">
        <w:rPr>
          <w:rFonts w:ascii="Tahoma" w:hAnsi="Tahoma" w:cs="Tahoma"/>
          <w:b/>
          <w:sz w:val="21"/>
          <w:szCs w:val="21"/>
        </w:rPr>
        <w:t xml:space="preserve"> budowlane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i usługi</w:t>
      </w:r>
      <w:r w:rsidRPr="00D74F12">
        <w:rPr>
          <w:rFonts w:ascii="Tahoma" w:hAnsi="Tahoma" w:cs="Tahoma"/>
          <w:b/>
          <w:sz w:val="21"/>
          <w:szCs w:val="21"/>
        </w:rPr>
        <w:t xml:space="preserve"> wynosi: </w:t>
      </w:r>
      <w:r w:rsidR="00AB0878">
        <w:rPr>
          <w:rFonts w:ascii="Tahoma" w:hAnsi="Tahoma" w:cs="Tahoma"/>
          <w:b/>
          <w:sz w:val="21"/>
          <w:szCs w:val="21"/>
        </w:rPr>
        <w:t>24</w:t>
      </w:r>
      <w:r w:rsidR="00723153" w:rsidRPr="00D74F12">
        <w:rPr>
          <w:rFonts w:ascii="Tahoma" w:hAnsi="Tahoma" w:cs="Tahoma"/>
          <w:b/>
          <w:sz w:val="21"/>
          <w:szCs w:val="21"/>
        </w:rPr>
        <w:t> </w:t>
      </w:r>
      <w:r w:rsidR="002916CB" w:rsidRPr="00D74F12">
        <w:rPr>
          <w:rFonts w:ascii="Tahoma" w:hAnsi="Tahoma" w:cs="Tahoma"/>
          <w:b/>
          <w:sz w:val="21"/>
          <w:szCs w:val="21"/>
        </w:rPr>
        <w:t>miesi</w:t>
      </w:r>
      <w:r w:rsidR="00AB0878">
        <w:rPr>
          <w:rFonts w:ascii="Tahoma" w:hAnsi="Tahoma" w:cs="Tahoma"/>
          <w:b/>
          <w:sz w:val="21"/>
          <w:szCs w:val="21"/>
        </w:rPr>
        <w:t>ące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(</w:t>
      </w:r>
      <w:r w:rsidR="00AB0878">
        <w:rPr>
          <w:rFonts w:ascii="Tahoma" w:hAnsi="Tahoma" w:cs="Tahoma"/>
          <w:b/>
          <w:sz w:val="21"/>
          <w:szCs w:val="21"/>
        </w:rPr>
        <w:t>2</w:t>
      </w:r>
      <w:r w:rsidRPr="00D74F12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D74F12">
        <w:rPr>
          <w:rFonts w:ascii="Tahoma" w:hAnsi="Tahoma" w:cs="Tahoma"/>
          <w:b/>
          <w:sz w:val="21"/>
          <w:szCs w:val="21"/>
        </w:rPr>
        <w:t>lat</w:t>
      </w:r>
      <w:r w:rsidR="00AB0878">
        <w:rPr>
          <w:rFonts w:ascii="Tahoma" w:hAnsi="Tahoma" w:cs="Tahoma"/>
          <w:b/>
          <w:sz w:val="21"/>
          <w:szCs w:val="21"/>
        </w:rPr>
        <w:t>a</w:t>
      </w:r>
      <w:r w:rsidRPr="00D74F12">
        <w:rPr>
          <w:rFonts w:ascii="Tahoma" w:hAnsi="Tahoma" w:cs="Tahoma"/>
          <w:b/>
          <w:sz w:val="21"/>
          <w:szCs w:val="21"/>
        </w:rPr>
        <w:t>)</w:t>
      </w:r>
      <w:r w:rsidR="00D208EA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 daty protokołu</w:t>
      </w:r>
      <w:r w:rsidR="0009244E" w:rsidRPr="00EC4146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odbioru końcowego poszczególnego zlecenia</w:t>
      </w:r>
      <w:r w:rsidR="00AF5237" w:rsidRPr="00D74F12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1E3051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BC54D5" w:rsidRDefault="00FC7A27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Default="00724A9B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1E3051" w:rsidRDefault="00A769F2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FC7A27" w:rsidRDefault="00042616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2" w:name="_Hlk71805745"/>
      <w:bookmarkStart w:id="3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2"/>
          <w:p w14:paraId="5589E0F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599CE143" w14:textId="345CEB81" w:rsidR="004F76C0" w:rsidRDefault="000B5DE2" w:rsidP="00A029B3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</w:t>
      </w:r>
      <w:r w:rsidR="004F76C0">
        <w:rPr>
          <w:rFonts w:ascii="Arial" w:hAnsi="Arial" w:cs="Arial"/>
          <w:i/>
          <w:color w:val="C00000"/>
          <w:sz w:val="16"/>
          <w:szCs w:val="16"/>
        </w:rPr>
        <w:br w:type="page"/>
      </w:r>
    </w:p>
    <w:p w14:paraId="708E1CD6" w14:textId="77777777" w:rsidR="00906ACB" w:rsidRPr="00B57E7C" w:rsidRDefault="00906ACB" w:rsidP="00A029B3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</w:p>
    <w:bookmarkEnd w:id="3"/>
    <w:p w14:paraId="6CE76C18" w14:textId="28BE5D89" w:rsidR="00973416" w:rsidRDefault="00973416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bCs/>
          <w:sz w:val="21"/>
          <w:szCs w:val="21"/>
        </w:rPr>
      </w:pPr>
      <w:r w:rsidRPr="00BC54D5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>
        <w:rPr>
          <w:rFonts w:ascii="Tahoma" w:hAnsi="Tahoma" w:cs="Tahoma"/>
          <w:b/>
          <w:bCs/>
          <w:sz w:val="21"/>
          <w:szCs w:val="21"/>
        </w:rPr>
        <w:t>roboty</w:t>
      </w:r>
      <w:r w:rsidR="001B1D3D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3642A6" w:rsidRDefault="00B774C1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Default="00C53E1D" w:rsidP="00C53E1D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9 dotyczy </w:t>
      </w:r>
      <w:r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BC54D5" w:rsidRDefault="00F8521E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BC54D5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386A3B61" w:rsidR="00E52E4F" w:rsidRPr="00CA2C9A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344AE61A" w:rsidR="00F43C76" w:rsidRPr="00CA2C9A" w:rsidRDefault="00F43C76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66394A5C" w:rsidR="00E52E4F" w:rsidRPr="00CA2C9A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tj.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druku </w:t>
      </w:r>
      <w:r w:rsidR="001E1E8D">
        <w:rPr>
          <w:rFonts w:ascii="Tahoma" w:hAnsi="Tahoma" w:cs="Tahoma"/>
          <w:b/>
          <w:sz w:val="21"/>
          <w:szCs w:val="21"/>
        </w:rPr>
        <w:t>N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r </w:t>
      </w:r>
      <w:r w:rsidR="00C32D03" w:rsidRPr="00C32D03">
        <w:rPr>
          <w:rFonts w:ascii="Tahoma" w:hAnsi="Tahoma" w:cs="Tahoma"/>
          <w:b/>
          <w:sz w:val="21"/>
          <w:szCs w:val="21"/>
        </w:rPr>
        <w:t>7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CA2C9A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</w:t>
      </w:r>
      <w:r w:rsidRPr="00CA2C9A">
        <w:rPr>
          <w:rFonts w:ascii="Tahoma" w:hAnsi="Tahoma" w:cs="Tahoma"/>
          <w:sz w:val="21"/>
          <w:szCs w:val="21"/>
        </w:rPr>
        <w:lastRenderedPageBreak/>
        <w:t>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 w:rsidP="00A029B3">
      <w:pPr>
        <w:pStyle w:val="Akapitzlist"/>
        <w:numPr>
          <w:ilvl w:val="0"/>
          <w:numId w:val="85"/>
        </w:numPr>
        <w:spacing w:before="60" w:after="60"/>
        <w:ind w:left="993" w:hanging="426"/>
        <w:contextualSpacing w:val="0"/>
      </w:pPr>
      <w:r>
        <w:t>……………………………………………………..</w:t>
      </w:r>
    </w:p>
    <w:p w14:paraId="571B1107" w14:textId="77777777" w:rsidR="00A70074" w:rsidRDefault="00A70074" w:rsidP="00A029B3">
      <w:pPr>
        <w:pStyle w:val="Akapitzlist"/>
        <w:numPr>
          <w:ilvl w:val="0"/>
          <w:numId w:val="85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 w:rsidP="00A029B3">
      <w:pPr>
        <w:widowControl w:val="0"/>
        <w:numPr>
          <w:ilvl w:val="0"/>
          <w:numId w:val="115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 w:rsidP="00A029B3">
      <w:pPr>
        <w:pStyle w:val="Akapitzlist"/>
        <w:numPr>
          <w:ilvl w:val="0"/>
          <w:numId w:val="86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 w:rsidP="00A029B3">
      <w:pPr>
        <w:pStyle w:val="Akapitzlist"/>
        <w:numPr>
          <w:ilvl w:val="0"/>
          <w:numId w:val="86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7D5D68AE" w:rsidR="00FF5885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F61BC23" w14:textId="77777777" w:rsidR="00FF5885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437B7D48" w14:textId="77777777" w:rsidR="00FF5885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</w:rPr>
      </w:pPr>
    </w:p>
    <w:p w14:paraId="73821995" w14:textId="77777777" w:rsidR="00FF5885" w:rsidRPr="00022850" w:rsidRDefault="00FF5885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611C4E95" w14:textId="77777777" w:rsidR="00FF5885" w:rsidRPr="004921C6" w:rsidRDefault="00FF5885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15FF81DF" w14:textId="77777777" w:rsidR="00FF5885" w:rsidRDefault="00FF5885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06261664" w14:textId="77777777" w:rsidR="00FF5885" w:rsidRPr="00A3261D" w:rsidRDefault="00FF5885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6C53C9C4" w14:textId="419E0A8F" w:rsidR="00FF5885" w:rsidRPr="00BA204C" w:rsidRDefault="00FF5885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657045D5" w14:textId="77777777" w:rsidR="00FF5885" w:rsidRPr="00A3261D" w:rsidRDefault="00FF5885" w:rsidP="00A029B3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  <w:r w:rsidRPr="00A3261D">
        <w:rPr>
          <w:rFonts w:ascii="Tahoma" w:hAnsi="Tahoma" w:cs="Tahoma"/>
          <w:b/>
          <w:bCs/>
          <w:sz w:val="28"/>
          <w:szCs w:val="28"/>
          <w:lang w:val="en-US"/>
        </w:rPr>
        <w:t xml:space="preserve">FORMULARZ CENOWY </w:t>
      </w:r>
    </w:p>
    <w:p w14:paraId="1F33F04C" w14:textId="77777777" w:rsidR="00FF5885" w:rsidRDefault="00FF5885" w:rsidP="00A029B3">
      <w:pPr>
        <w:pStyle w:val="Akapitzlist"/>
        <w:widowControl w:val="0"/>
        <w:autoSpaceDE w:val="0"/>
        <w:autoSpaceDN w:val="0"/>
        <w:spacing w:before="60" w:after="6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>
        <w:rPr>
          <w:rFonts w:ascii="Tahoma" w:hAnsi="Tahoma" w:cs="Tahoma"/>
          <w:b/>
          <w:bCs/>
          <w:i/>
          <w:iCs/>
          <w:color w:val="0000FF"/>
        </w:rPr>
        <w:t>Remonty</w:t>
      </w:r>
      <w:r w:rsidRPr="0070271A">
        <w:rPr>
          <w:rFonts w:ascii="Tahoma" w:hAnsi="Tahoma" w:cs="Tahoma"/>
          <w:b/>
          <w:bCs/>
          <w:i/>
          <w:iCs/>
          <w:color w:val="0000FF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</w:rPr>
        <w:t xml:space="preserve">cząstkowe dróg </w:t>
      </w:r>
      <w:r w:rsidRPr="0070271A">
        <w:rPr>
          <w:rFonts w:ascii="Tahoma" w:hAnsi="Tahoma" w:cs="Tahoma"/>
          <w:b/>
          <w:bCs/>
          <w:i/>
          <w:iCs/>
          <w:color w:val="0000FF"/>
        </w:rPr>
        <w:t xml:space="preserve">powiatowych </w:t>
      </w:r>
      <w:r>
        <w:rPr>
          <w:rFonts w:ascii="Tahoma" w:hAnsi="Tahoma" w:cs="Tahoma"/>
          <w:b/>
          <w:bCs/>
          <w:i/>
          <w:iCs/>
          <w:color w:val="0000FF"/>
        </w:rPr>
        <w:t xml:space="preserve">na terenie </w:t>
      </w:r>
      <w:r w:rsidRPr="0070271A">
        <w:rPr>
          <w:rFonts w:ascii="Tahoma" w:hAnsi="Tahoma" w:cs="Tahoma"/>
          <w:b/>
          <w:bCs/>
          <w:i/>
          <w:iCs/>
          <w:color w:val="0000FF"/>
        </w:rPr>
        <w:t>Powiatu Kędzierzyńsko-Kozielskiego</w:t>
      </w:r>
    </w:p>
    <w:p w14:paraId="26964703" w14:textId="382AB711" w:rsidR="00FF5885" w:rsidRPr="00BD7437" w:rsidRDefault="00FF5885" w:rsidP="00A029B3">
      <w:pPr>
        <w:pStyle w:val="Akapitzlist"/>
        <w:widowControl w:val="0"/>
        <w:autoSpaceDE w:val="0"/>
        <w:autoSpaceDN w:val="0"/>
        <w:spacing w:before="60" w:after="6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  <w:r>
        <w:rPr>
          <w:rFonts w:ascii="Tahoma" w:hAnsi="Tahoma" w:cs="Tahoma"/>
          <w:b/>
          <w:bCs/>
          <w:i/>
          <w:iCs/>
          <w:color w:val="0000FF"/>
        </w:rPr>
        <w:t>w roku 202</w:t>
      </w:r>
      <w:r w:rsidR="00136C61">
        <w:rPr>
          <w:rFonts w:ascii="Tahoma" w:hAnsi="Tahoma" w:cs="Tahoma"/>
          <w:b/>
          <w:bCs/>
          <w:i/>
          <w:iCs/>
          <w:color w:val="0000FF"/>
        </w:rPr>
        <w:t>4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4526"/>
        <w:gridCol w:w="1028"/>
        <w:gridCol w:w="701"/>
        <w:gridCol w:w="1401"/>
        <w:gridCol w:w="1702"/>
      </w:tblGrid>
      <w:tr w:rsidR="00FF5885" w:rsidRPr="00DE68F2" w14:paraId="5113FC93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713142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5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7B7ED4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511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BD5A4B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Planowana</w:t>
            </w:r>
          </w:p>
          <w:p w14:paraId="113DA978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9B193E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697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241F4A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46D12376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604A4DF1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847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9CFBDB" w14:textId="77777777" w:rsidR="00FF5885" w:rsidRPr="00582BA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 BRUTTO</w:t>
            </w:r>
          </w:p>
          <w:p w14:paraId="2A76CA37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2A3868AA" w14:textId="77777777" w:rsidR="00FF5885" w:rsidRPr="00DE68F2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i/>
                <w:iCs/>
                <w:sz w:val="18"/>
                <w:szCs w:val="18"/>
              </w:rPr>
            </w:pPr>
            <w:r w:rsidRPr="00B17D7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  <w:highlight w:val="yellow"/>
              </w:rPr>
              <w:t>(Kol. 3 x kol. 5)</w:t>
            </w:r>
          </w:p>
        </w:tc>
      </w:tr>
      <w:tr w:rsidR="00FF5885" w:rsidRPr="00FB6788" w14:paraId="1F4101CB" w14:textId="77777777" w:rsidTr="00A10F2D">
        <w:trPr>
          <w:trHeight w:val="252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CD83CC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1.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45EE45" w14:textId="11759CFB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B050"/>
                <w:sz w:val="12"/>
                <w:szCs w:val="12"/>
              </w:rPr>
            </w:pPr>
            <w:r w:rsidRPr="003B4CCF">
              <w:rPr>
                <w:rFonts w:ascii="Tahoma" w:hAnsi="Tahoma" w:cs="Tahoma"/>
                <w:i/>
                <w:iCs/>
                <w:sz w:val="12"/>
                <w:szCs w:val="12"/>
              </w:rPr>
              <w:t>2.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D299A5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3.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5D1AD8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4.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DBAA62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5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244A3E" w14:textId="77777777" w:rsidR="00FF5885" w:rsidRPr="00FB6788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6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</w:tr>
      <w:tr w:rsidR="00FF5885" w14:paraId="0B7801D4" w14:textId="77777777" w:rsidTr="007D4AD5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6B8749" w14:textId="0365082B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31C1F3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14:paraId="78EA7D96" w14:textId="77777777" w:rsidR="00FF5885" w:rsidRPr="00BC1C10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 w:rsidRPr="004D23E2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>Remonty cząstkowe dróg powiatowych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BC1C10">
              <w:rPr>
                <w:rFonts w:ascii="Tahoma" w:hAnsi="Tahoma" w:cs="Tahoma"/>
                <w:b/>
                <w:bCs/>
                <w:sz w:val="18"/>
                <w:szCs w:val="18"/>
              </w:rPr>
              <w:t>mieszankami mineralno-asfaltowymi wytwarzanymi i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  <w:r w:rsidRPr="00BC1C1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wbudowywanymi </w:t>
            </w:r>
            <w:r w:rsidRPr="00A30DFA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w technologii 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„na gorąco”</w:t>
            </w:r>
          </w:p>
          <w:p w14:paraId="56E0DC80" w14:textId="77777777" w:rsidR="00FF5885" w:rsidRPr="004D23E2" w:rsidRDefault="00FF5885" w:rsidP="00A029B3">
            <w:pPr>
              <w:tabs>
                <w:tab w:val="left" w:pos="300"/>
              </w:tabs>
              <w:spacing w:before="60" w:after="60" w:line="276" w:lineRule="auto"/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  <w:tab/>
            </w:r>
          </w:p>
        </w:tc>
      </w:tr>
      <w:tr w:rsidR="00FF5885" w14:paraId="77356ABF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EAE800" w14:textId="0339B8B0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FD31480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>z wytwórni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- łaty o powierzchni </w:t>
            </w:r>
          </w:p>
          <w:p w14:paraId="0FC65DCD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601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mniejszej lub 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równej 5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sz w:val="18"/>
                <w:szCs w:val="18"/>
                <w:u w:val="single"/>
              </w:rPr>
              <w:t>,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093925" w14:textId="2A10E524" w:rsidR="00FF5885" w:rsidRPr="00BF168A" w:rsidRDefault="00C53E1D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  <w:r w:rsidR="00DF5436">
              <w:rPr>
                <w:rFonts w:ascii="Tahoma" w:hAnsi="Tahoma" w:cs="Tahoma"/>
                <w:color w:val="000000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E218B5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DAB08C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B3A7B4" w14:textId="77777777" w:rsidR="00FF5885" w:rsidRPr="004D23E2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  <w:tab/>
            </w:r>
          </w:p>
        </w:tc>
      </w:tr>
      <w:tr w:rsidR="00FF5885" w14:paraId="08A8A30E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74D10BB" w14:textId="31305FDB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.2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87ACC7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z wytwórni grub. 5 cm - łaty o powierzchni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większej od 5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 i mniejszej lub równej 30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FC15C6" w14:textId="07F65681" w:rsidR="00FF5885" w:rsidRPr="00BF168A" w:rsidRDefault="00DF5436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</w:t>
            </w:r>
            <w:r w:rsidR="00D23226">
              <w:rPr>
                <w:rFonts w:ascii="Tahoma" w:hAnsi="Tahoma" w:cs="Tahoma"/>
                <w:sz w:val="18"/>
                <w:szCs w:val="18"/>
              </w:rPr>
              <w:t>0</w:t>
            </w:r>
            <w:r w:rsidR="00FF5885" w:rsidRPr="00BF168A">
              <w:rPr>
                <w:rFonts w:ascii="Tahoma" w:hAnsi="Tahoma" w:cs="Tahoma"/>
                <w:sz w:val="18"/>
                <w:szCs w:val="18"/>
              </w:rPr>
              <w:t>0</w:t>
            </w:r>
            <w:r w:rsidR="00C53E1D"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DC31B6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>m</w:t>
            </w:r>
            <w:r w:rsidRPr="00BF168A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6BD25B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71D296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4F2673D8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840C8E" w14:textId="78DC6918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.3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E26D78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z wytwórni grub. 5 cm - łaty o powierzchni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większej od 30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,</w:t>
            </w:r>
            <w:r w:rsidRPr="00A428ED">
              <w:rPr>
                <w:rFonts w:ascii="Tahoma" w:hAnsi="Tahoma" w:cs="Tahoma"/>
                <w:color w:val="C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8E4BD0" w14:textId="6EA33E96" w:rsidR="00FF5885" w:rsidRPr="00BF168A" w:rsidRDefault="00DF5436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180</w:t>
            </w:r>
            <w:r w:rsidR="00FF5885" w:rsidRPr="00BF168A">
              <w:rPr>
                <w:rFonts w:ascii="Tahoma" w:hAnsi="Tahoma" w:cs="Tahoma"/>
                <w:sz w:val="18"/>
                <w:szCs w:val="18"/>
              </w:rPr>
              <w:t>0</w:t>
            </w:r>
            <w:r w:rsidR="00C53E1D"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FF65BF" w14:textId="77777777" w:rsidR="00FF5885" w:rsidRPr="00BF168A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>m</w:t>
            </w:r>
            <w:r w:rsidRPr="00BF168A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EF1B8A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005E17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6896253C" w14:textId="77777777" w:rsidTr="007D4AD5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36F6FE" w14:textId="5A584F8E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AE39BB" w14:textId="77777777" w:rsidR="00FF5885" w:rsidRDefault="00FF5885" w:rsidP="00A029B3">
            <w:pPr>
              <w:spacing w:before="60" w:after="60" w:line="276" w:lineRule="auto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  <w:p w14:paraId="2AE96B0A" w14:textId="77777777" w:rsidR="00FF5885" w:rsidRPr="00A428ED" w:rsidRDefault="00FF5885" w:rsidP="00A029B3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u w:val="single"/>
              </w:rPr>
            </w:pPr>
            <w:r w:rsidRPr="004D23E2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Remonty cząstkowe dróg powiatowych 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emulsją asfaltową i grysami przy użyciu </w:t>
            </w:r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sk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r</w:t>
            </w:r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apiarki przewoźnej/remontera drogowego</w:t>
            </w:r>
          </w:p>
          <w:p w14:paraId="57BC29A3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5C4A846C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1F5286" w14:textId="1B513CEB" w:rsidR="00FF5885" w:rsidRDefault="007D4AD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</w:t>
            </w:r>
            <w:r w:rsidR="00FF5885">
              <w:rPr>
                <w:rFonts w:ascii="Tahoma" w:hAnsi="Tahoma" w:cs="Tahoma"/>
                <w:color w:val="000000"/>
                <w:sz w:val="18"/>
                <w:szCs w:val="18"/>
              </w:rPr>
              <w:t>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ADD5D1" w14:textId="361C2210" w:rsidR="00FF5885" w:rsidRPr="00D2645E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2645E">
              <w:rPr>
                <w:rFonts w:ascii="Tahoma" w:hAnsi="Tahoma" w:cs="Tahoma"/>
                <w:sz w:val="18"/>
                <w:szCs w:val="18"/>
              </w:rPr>
              <w:t>Remonty cząstkowe nawierzchni powierzchniowo utrwalonych przy użyciu grysów z zastosowaniem skrapiarki przewoźnej/ remontera</w:t>
            </w:r>
            <w:r w:rsidRPr="004B56FB">
              <w:rPr>
                <w:rFonts w:ascii="Tahoma" w:hAnsi="Tahoma" w:cs="Tahoma"/>
                <w:sz w:val="18"/>
                <w:szCs w:val="18"/>
              </w:rPr>
              <w:t xml:space="preserve"> drogowego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F0856B" w14:textId="03D1D0D9" w:rsidR="00FF5885" w:rsidRDefault="0002204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  <w:r w:rsidR="00C53E1D">
              <w:rPr>
                <w:rFonts w:ascii="Tahoma" w:hAnsi="Tahoma" w:cs="Tahoma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3B598C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E73D7B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2E67A2" w14:textId="77777777" w:rsidR="00FF5885" w:rsidRDefault="00FF5885" w:rsidP="00A029B3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FF5885" w14:paraId="2DB8BC63" w14:textId="77777777" w:rsidTr="00A10F2D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C70385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DEC874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E7432">
              <w:rPr>
                <w:rFonts w:ascii="Tahoma" w:hAnsi="Tahoma" w:cs="Tahoma"/>
                <w:b/>
                <w:sz w:val="18"/>
                <w:szCs w:val="18"/>
              </w:rPr>
              <w:t xml:space="preserve">OGÓŁEM WARTOŚĆ BRUTTO </w:t>
            </w:r>
          </w:p>
          <w:p w14:paraId="0FBCDA64" w14:textId="77777777" w:rsidR="00FF5885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</w:t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kwota</w:t>
            </w:r>
            <w:r w:rsidRPr="00A63722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3B1830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)</w:t>
            </w:r>
          </w:p>
          <w:p w14:paraId="5B12F668" w14:textId="256D8730" w:rsidR="00FF5885" w:rsidRPr="00BC1C10" w:rsidRDefault="00FF588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(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wers 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+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.2+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.3+</w:t>
            </w:r>
            <w:r w:rsidR="007D4AD5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2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.1)</w:t>
            </w:r>
          </w:p>
        </w:tc>
        <w:tc>
          <w:tcPr>
            <w:tcW w:w="1557" w:type="pct"/>
            <w:gridSpan w:val="3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83E9F3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0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B2AD8D" w14:textId="77777777" w:rsidR="00FF5885" w:rsidRDefault="00FF5885" w:rsidP="00A029B3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</w:tbl>
    <w:p w14:paraId="231FEFD1" w14:textId="77777777" w:rsidR="00FF5885" w:rsidRDefault="00FF5885" w:rsidP="00A029B3">
      <w:pPr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</w:p>
    <w:p w14:paraId="1B3FF434" w14:textId="77777777" w:rsidR="00FF5885" w:rsidRDefault="00FF5885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7F88291B" w14:textId="77777777" w:rsidR="00FF5885" w:rsidRPr="005A4A71" w:rsidRDefault="00FF5885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259DF62F" w14:textId="77777777" w:rsidR="00FF5885" w:rsidRPr="009E6262" w:rsidRDefault="00FF5885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0250588D" w14:textId="62CA0421" w:rsidR="00FF5885" w:rsidRDefault="00FF5885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289BB51A" w14:textId="41B61BAB" w:rsidR="00972FD1" w:rsidRPr="009E6262" w:rsidRDefault="00972FD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781340BC" w:rsidR="00972FD1" w:rsidRPr="004C32BD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5BA0C0" w14:textId="771AC992" w:rsidR="00972FD1" w:rsidRPr="0098105B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0232B135" w14:textId="5B420F47" w:rsidR="00972FD1" w:rsidRPr="00574F5A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A3261D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4" w:name="_Hlk71875231"/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A3261D" w:rsidRDefault="00E202CF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A3261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4"/>
    </w:p>
    <w:p w14:paraId="5F9203AD" w14:textId="77777777" w:rsidR="00091446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1F371576" w:rsidR="00972FD1" w:rsidRPr="006A64B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bookmarkStart w:id="5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022045">
        <w:rPr>
          <w:rFonts w:ascii="Tahoma" w:hAnsi="Tahoma" w:cs="Tahoma"/>
          <w:bCs/>
          <w:sz w:val="20"/>
          <w:szCs w:val="20"/>
        </w:rPr>
        <w:t>4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5"/>
      <w:r w:rsidR="00022045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864DEC9" w14:textId="77777777" w:rsidR="00CA2396" w:rsidRPr="00CA2396" w:rsidRDefault="00CA2396" w:rsidP="00A029B3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p w14:paraId="6F709F0D" w14:textId="0F232D3F" w:rsidR="00972FD1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6" w:name="_Hlk112755322"/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6B6C16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  <w:r w:rsidR="002F3036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6"/>
      <w:r w:rsidR="00972FD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4E929B1A" w14:textId="77777777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A029B3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9E6262" w:rsidRDefault="007D058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BA204C" w:rsidRDefault="004D6228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6F316BF" w:rsidR="00116176" w:rsidRPr="006A64B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022045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022045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620F4B8F" w:rsidR="00116176" w:rsidRPr="00CD628A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6B6C16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116176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 w:rsidP="00A029B3">
      <w:pPr>
        <w:numPr>
          <w:ilvl w:val="0"/>
          <w:numId w:val="88"/>
        </w:numPr>
        <w:suppressAutoHyphens/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16324C" w:rsidRDefault="0016324C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09838A33" w14:textId="0E8ACD3D" w:rsidR="00BA0C30" w:rsidRPr="00574F5A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32D790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A3261D" w:rsidRDefault="004D6228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13AF982E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022045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022045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676B1F6" w14:textId="2269766F" w:rsidR="00BA0C30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6B6C16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65DA11DA" w14:textId="53ABB338" w:rsidR="001E1991" w:rsidRPr="001E1991" w:rsidRDefault="001E1991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A10F2D">
      <w:pPr>
        <w:spacing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47C49BB8" w:rsidR="00BA0C30" w:rsidRPr="001D4FF4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0BC25B7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01D25E7" w14:textId="0B8F3A4C" w:rsidR="00BA0C30" w:rsidRPr="00A3261D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7943AE9C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26B60490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022045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022045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07A3B12" w14:textId="77777777" w:rsidR="00BE3C90" w:rsidRPr="00BE3C90" w:rsidRDefault="00BE3C90" w:rsidP="00A029B3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p w14:paraId="1717722F" w14:textId="7A330375" w:rsidR="00BA0C30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7" w:name="_Hlk104465562"/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6B6C16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7"/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1EF53FB5" w14:textId="05871214" w:rsidR="001E1991" w:rsidRPr="001E1991" w:rsidRDefault="001E1991" w:rsidP="00A029B3">
      <w:pPr>
        <w:pStyle w:val="Akapitzlist"/>
        <w:numPr>
          <w:ilvl w:val="0"/>
          <w:numId w:val="90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A029B3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544701" w:rsidRDefault="008C7FB2" w:rsidP="00A10F2D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509E796B" w:rsidR="009D4911" w:rsidRPr="006A64B2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022045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022045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0189C1EC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1CE11BEE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sz w:val="10"/>
          <w:szCs w:val="10"/>
        </w:rPr>
      </w:pPr>
    </w:p>
    <w:p w14:paraId="70082C7F" w14:textId="6EE2CB9F" w:rsidR="009D4911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6B6C16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9D491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 w:rsidP="00A029B3">
      <w:pPr>
        <w:numPr>
          <w:ilvl w:val="0"/>
          <w:numId w:val="91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Pzp</w:t>
      </w:r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 w:rsidP="00A029B3">
      <w:pPr>
        <w:numPr>
          <w:ilvl w:val="0"/>
          <w:numId w:val="91"/>
        </w:numPr>
        <w:tabs>
          <w:tab w:val="clear" w:pos="720"/>
          <w:tab w:val="num" w:pos="426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A029B3">
      <w:pPr>
        <w:suppressAutoHyphens/>
        <w:spacing w:before="60" w:after="6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 w:rsidP="00A029B3">
      <w:pPr>
        <w:pStyle w:val="Akapitzlist"/>
        <w:numPr>
          <w:ilvl w:val="0"/>
          <w:numId w:val="91"/>
        </w:numPr>
        <w:tabs>
          <w:tab w:val="clear" w:pos="720"/>
          <w:tab w:val="num" w:pos="284"/>
        </w:tabs>
        <w:spacing w:before="60" w:after="6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Default="00A963D1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2AB8B897" w14:textId="77777777" w:rsidR="009D4911" w:rsidRPr="009D4911" w:rsidRDefault="009D4911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07556D42" w:rsidR="009D4911" w:rsidRPr="00F712B3" w:rsidRDefault="009D491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8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8"/>
    <w:p w14:paraId="18BC6D4C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A3261D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24830079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4269EB4F" w:rsidR="008C7FB2" w:rsidRPr="006A64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022045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022045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0111FEFC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2A6FB53B" w14:textId="77777777" w:rsidR="00BE3C90" w:rsidRPr="00BE3C90" w:rsidRDefault="00BE3C90" w:rsidP="00A029B3">
      <w:pPr>
        <w:spacing w:before="60" w:after="60" w:line="276" w:lineRule="auto"/>
        <w:jc w:val="center"/>
        <w:rPr>
          <w:rFonts w:ascii="Tahoma" w:hAnsi="Tahoma" w:cs="Tahoma"/>
          <w:sz w:val="10"/>
          <w:szCs w:val="10"/>
        </w:rPr>
      </w:pPr>
    </w:p>
    <w:p w14:paraId="785B0D50" w14:textId="6D98945F" w:rsidR="008C7FB2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E44A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8C7FB2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9E626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4DF945C2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ustawy Pzp</w:t>
      </w:r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1E1991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6583F578" w14:textId="1D10D4A4" w:rsidR="00FF5885" w:rsidRPr="00CD628A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E44A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</w:p>
    <w:p w14:paraId="13D6F597" w14:textId="77A55446" w:rsidR="0002548A" w:rsidRPr="009E6262" w:rsidRDefault="00CB269D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A029B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60" w:after="6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A029B3">
      <w:pPr>
        <w:spacing w:before="60" w:after="6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>do składania odwołań*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 w:rsidP="00A029B3">
      <w:pPr>
        <w:pStyle w:val="Akapitzlist"/>
        <w:numPr>
          <w:ilvl w:val="3"/>
          <w:numId w:val="93"/>
        </w:numPr>
        <w:spacing w:before="60" w:after="6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A029B3">
      <w:pPr>
        <w:spacing w:before="60" w:after="6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A029B3">
      <w:pPr>
        <w:spacing w:before="60" w:after="6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0D0499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851" w:left="1134" w:header="0" w:footer="363" w:gutter="0"/>
          <w:cols w:space="708"/>
          <w:docGrid w:linePitch="326"/>
        </w:sectPr>
      </w:pPr>
    </w:p>
    <w:p w14:paraId="648BB406" w14:textId="2CA75AED" w:rsidR="0015444A" w:rsidRPr="009E6262" w:rsidRDefault="0015444A" w:rsidP="00A029B3">
      <w:pPr>
        <w:pStyle w:val="Tekstpodstawowy"/>
        <w:spacing w:before="60" w:after="6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B774C1">
        <w:rPr>
          <w:rFonts w:cs="Tahoma"/>
          <w:b/>
          <w:color w:val="0000FF"/>
          <w:sz w:val="20"/>
          <w:szCs w:val="20"/>
        </w:rPr>
        <w:t>ROBOTY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022850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bookmarkStart w:id="9" w:name="_Hlk74658777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02285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9"/>
    <w:p w14:paraId="781BCA1D" w14:textId="5D559549" w:rsidR="006B1D59" w:rsidRPr="004921C6" w:rsidRDefault="006B1D5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 w:rsidR="00597CA1"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8F20D24" w14:textId="77777777" w:rsidR="006B1D59" w:rsidRPr="004921C6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49ECE95" w14:textId="77777777" w:rsidR="005C3B2E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</w:p>
    <w:p w14:paraId="7894D03D" w14:textId="77777777" w:rsidR="0015444A" w:rsidRDefault="0015444A" w:rsidP="00A029B3">
      <w:pPr>
        <w:spacing w:before="60" w:after="6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58F0A24F" w14:textId="6CB8746B" w:rsidR="00FF5885" w:rsidRPr="00FF5885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FF5885" w:rsidRPr="00FF5885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 xml:space="preserve">Remonty cząstkowe dróg powiatowych na terenie Powiatu Kędzierzyńsko-Kozielskiego </w:t>
      </w:r>
      <w:r w:rsidR="00FF5885" w:rsidRPr="00FF5885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br/>
        <w:t>w roku 202</w:t>
      </w:r>
      <w:r w:rsidR="00E44A85">
        <w:rPr>
          <w:rFonts w:ascii="Tahoma" w:hAnsi="Tahoma" w:cs="Tahoma"/>
          <w:b/>
          <w:bCs/>
          <w:i/>
          <w:iCs/>
          <w:color w:val="0000FF"/>
          <w:sz w:val="20"/>
          <w:szCs w:val="20"/>
        </w:rPr>
        <w:t>4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C05D6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EC05D6" w:rsidRDefault="00D16E05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EC05D6" w:rsidRDefault="006B29A1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(od dd/mm/rr do dd/mm/rr)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  <w:p w14:paraId="20A34248" w14:textId="7361C5DB" w:rsidR="00D16E05" w:rsidRPr="00EC05D6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 w:rsidR="00F9431C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9E6262" w:rsidRDefault="00857B8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9E6262" w14:paraId="49B5C5FE" w14:textId="77777777" w:rsidTr="00151F98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9E6262" w14:paraId="7CB61A61" w14:textId="77777777" w:rsidTr="00151F98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9E6262" w:rsidRDefault="001E7B4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 xml:space="preserve">a jeżeli </w:t>
      </w:r>
      <w:r w:rsidR="00F9431C">
        <w:rPr>
          <w:rFonts w:ascii="Tahoma" w:hAnsi="Tahoma" w:cs="Tahoma"/>
          <w:sz w:val="16"/>
          <w:szCs w:val="16"/>
        </w:rPr>
        <w:t>Wykonawca</w:t>
      </w:r>
      <w:r w:rsidR="00C06DFF" w:rsidRPr="00597554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597CA1" w:rsidRDefault="007F6FB4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597CA1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597CA1">
        <w:rPr>
          <w:rFonts w:ascii="Tahoma" w:hAnsi="Tahoma" w:cs="Tahoma"/>
          <w:sz w:val="16"/>
          <w:szCs w:val="16"/>
        </w:rPr>
        <w:t>...................</w:t>
      </w:r>
      <w:r w:rsidR="001E7B4A" w:rsidRPr="00597CA1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9E6262" w:rsidRDefault="001E7B4A" w:rsidP="00A029B3">
      <w:pPr>
        <w:spacing w:before="60" w:after="6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 xml:space="preserve">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Default="001E7B4A" w:rsidP="00A029B3">
      <w:pPr>
        <w:spacing w:before="60" w:after="6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Default="0017062A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A10F2D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</w:p>
    <w:p w14:paraId="77CB88D8" w14:textId="77777777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32A657EC" w:rsidR="00FD1F39" w:rsidRPr="0057476F" w:rsidRDefault="00FD1F39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r w:rsidR="004656DD">
        <w:rPr>
          <w:rFonts w:ascii="Tahoma" w:hAnsi="Tahoma" w:cs="Tahoma"/>
          <w:sz w:val="20"/>
          <w:szCs w:val="20"/>
        </w:rPr>
        <w:t xml:space="preserve">t.j.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022045">
        <w:rPr>
          <w:rFonts w:ascii="Tahoma" w:hAnsi="Tahoma" w:cs="Tahoma"/>
          <w:bCs/>
          <w:sz w:val="20"/>
          <w:szCs w:val="20"/>
        </w:rPr>
        <w:t>4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022045">
        <w:rPr>
          <w:rFonts w:ascii="Tahoma" w:hAnsi="Tahoma" w:cs="Tahoma"/>
          <w:bCs/>
          <w:sz w:val="20"/>
          <w:szCs w:val="20"/>
        </w:rPr>
        <w:t>320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9668B5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9668B5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9E6262" w:rsidRDefault="0017062A" w:rsidP="00A029B3">
      <w:pPr>
        <w:spacing w:before="60" w:after="6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444B" w:rsidRDefault="00FD1F39" w:rsidP="00A029B3">
      <w:pPr>
        <w:spacing w:before="60" w:after="6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A670955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Cs/>
          <w:sz w:val="4"/>
          <w:szCs w:val="4"/>
        </w:rPr>
      </w:pPr>
    </w:p>
    <w:p w14:paraId="161BBA67" w14:textId="7CE31D31" w:rsidR="0017062A" w:rsidRPr="00EC42A3" w:rsidRDefault="00FF5885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E44A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DC531B"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 w:rsidR="00DC531B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 w:rsidP="00A029B3">
      <w:pPr>
        <w:numPr>
          <w:ilvl w:val="0"/>
          <w:numId w:val="17"/>
        </w:numPr>
        <w:spacing w:before="60" w:after="6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8F00D1">
      <w:pPr>
        <w:spacing w:before="6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8F00D1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8F00D1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8F00D1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 w:rsidP="00A029B3">
      <w:pPr>
        <w:pStyle w:val="Akapitzlist"/>
        <w:numPr>
          <w:ilvl w:val="0"/>
          <w:numId w:val="52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 w:rsidP="00A029B3">
      <w:pPr>
        <w:pStyle w:val="Akapitzlist"/>
        <w:numPr>
          <w:ilvl w:val="0"/>
          <w:numId w:val="52"/>
        </w:numPr>
        <w:tabs>
          <w:tab w:val="clear" w:pos="1440"/>
          <w:tab w:val="left" w:pos="142"/>
          <w:tab w:val="num" w:pos="284"/>
        </w:tabs>
        <w:suppressAutoHyphens/>
        <w:spacing w:before="60" w:after="6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A029B3">
      <w:pPr>
        <w:spacing w:before="60" w:after="6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75ABC000" w:rsidR="0057476F" w:rsidRPr="00591B66" w:rsidRDefault="0057476F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inny podmiotowy środek dowodowy potwierdzający, 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ustawy z dnia 11 września 2019 r. Prawo zamówień publicznych (t.j.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022045">
        <w:rPr>
          <w:rFonts w:ascii="Tahoma" w:hAnsi="Tahoma" w:cs="Tahoma"/>
          <w:sz w:val="18"/>
          <w:szCs w:val="18"/>
        </w:rPr>
        <w:t>4</w:t>
      </w:r>
      <w:r w:rsidR="004656DD" w:rsidRPr="00591B66">
        <w:rPr>
          <w:rFonts w:ascii="Tahoma" w:hAnsi="Tahoma" w:cs="Tahoma"/>
          <w:sz w:val="18"/>
          <w:szCs w:val="18"/>
        </w:rPr>
        <w:t>,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022045">
        <w:rPr>
          <w:rFonts w:ascii="Tahoma" w:hAnsi="Tahoma" w:cs="Tahoma"/>
          <w:sz w:val="18"/>
          <w:szCs w:val="18"/>
        </w:rPr>
        <w:t>320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A029B3">
      <w:pPr>
        <w:spacing w:before="60" w:after="6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393315F8" w14:textId="47907705" w:rsidR="0017062A" w:rsidRPr="00D96698" w:rsidRDefault="0017062A" w:rsidP="00A029B3">
      <w:pPr>
        <w:spacing w:before="60" w:after="6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Default="00D96698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ED1E1C"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02285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6B1D59" w:rsidRDefault="006B1D59" w:rsidP="008F00D1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597CA1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>
        <w:rPr>
          <w:rFonts w:ascii="Tahoma" w:hAnsi="Tahoma" w:cs="Tahoma"/>
          <w:i/>
          <w:iCs/>
          <w:sz w:val="18"/>
          <w:szCs w:val="18"/>
        </w:rPr>
        <w:t>W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ykonawcy /</w:t>
      </w:r>
      <w:bookmarkStart w:id="10" w:name="_Hlk71872061"/>
      <w:r w:rsidR="00597CA1" w:rsidRPr="006B1D59">
        <w:rPr>
          <w:rFonts w:ascii="Tahoma" w:hAnsi="Tahoma" w:cs="Tahoma"/>
          <w:i/>
          <w:iCs/>
          <w:sz w:val="18"/>
          <w:szCs w:val="18"/>
        </w:rPr>
        <w:t>podmiotu udost</w:t>
      </w:r>
      <w:r w:rsidR="00412087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10"/>
      <w:r w:rsidRPr="006B1D59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A3261D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11582C7E" w14:textId="77777777" w:rsidR="006B1D59" w:rsidRPr="00A3261D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2918F72" w14:textId="77777777" w:rsidR="005C3B2E" w:rsidRPr="00A3261D" w:rsidRDefault="005C3B2E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6588F964" w14:textId="3DBEC9F8" w:rsidR="00FC4FFF" w:rsidRDefault="00856211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FF58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="00FF5885"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 w:rsidR="00FF58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 w:rsidR="00FF58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E44A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</w:p>
    <w:p w14:paraId="04C79B2C" w14:textId="56316FB7" w:rsidR="00856211" w:rsidRDefault="00856211" w:rsidP="00A029B3">
      <w:pPr>
        <w:spacing w:before="60" w:after="60" w:line="276" w:lineRule="auto"/>
        <w:jc w:val="both"/>
        <w:rPr>
          <w:rFonts w:ascii="Tahoma" w:eastAsia="Calibri" w:hAnsi="Tahoma" w:cs="Tahoma"/>
          <w:b/>
          <w:sz w:val="20"/>
          <w:szCs w:val="20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02285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>
        <w:rPr>
          <w:rFonts w:ascii="Tahoma" w:eastAsia="Calibri" w:hAnsi="Tahoma" w:cs="Tahoma"/>
          <w:b/>
          <w:sz w:val="20"/>
          <w:szCs w:val="20"/>
        </w:rPr>
        <w:t> </w:t>
      </w:r>
      <w:r w:rsidRPr="009E6262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9E6262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5B0D3B49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E5B3F4C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DF2949" w:rsidRDefault="00DF294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DF2949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1E3F3A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D930E9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072964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67679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7A4571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Wykazanie </w:t>
            </w:r>
            <w:r w:rsidRPr="00B906FB">
              <w:rPr>
                <w:rFonts w:ascii="Tahoma" w:hAnsi="Tahoma" w:cs="Tahoma"/>
                <w:b/>
                <w:color w:val="00B050"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w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opisanym w pkt.10 SWZ zakresie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 ciągu ostatnich dwóch lat od terminu składania ofert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wraz z</w:t>
            </w:r>
            <w:r w:rsidR="00BB11FC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należy wpisać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D34703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420CE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pełnienia funkcji kierownika budowy</w:t>
            </w:r>
            <w:r w:rsidR="00042D2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/kierownika robót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3F78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9E6262" w14:paraId="2B24CB87" w14:textId="7B1FD54C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9E6262" w14:paraId="332121B3" w14:textId="27866212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9E6262" w:rsidRDefault="00856211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="00151F98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9E6262" w:rsidRDefault="00856211" w:rsidP="00A029B3">
      <w:pPr>
        <w:spacing w:before="60" w:after="6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Default="0085621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9E6262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9E6262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9E6262" w:rsidRDefault="00856211" w:rsidP="00157602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6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41F2D35F" w:rsidR="00947060" w:rsidRDefault="00947060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Pr="0094706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4921C6" w:rsidRDefault="00734FBD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947060">
        <w:rPr>
          <w:rFonts w:ascii="Tahoma" w:hAnsi="Tahoma" w:cs="Tahoma"/>
          <w:i/>
          <w:sz w:val="16"/>
          <w:szCs w:val="16"/>
        </w:rPr>
        <w:t xml:space="preserve"> </w:t>
      </w:r>
      <w:r w:rsidR="00947060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0BC6F016" w14:textId="77777777" w:rsidR="00734FBD" w:rsidRDefault="00734FBD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9F5293F" w14:textId="77777777" w:rsidR="00734FBD" w:rsidRPr="004921C6" w:rsidRDefault="00734FBD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6CF75561" w14:textId="77777777" w:rsidR="005C3B2E" w:rsidRDefault="005C3B2E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</w:p>
    <w:p w14:paraId="1FC5F063" w14:textId="77777777" w:rsidR="00157602" w:rsidRPr="00157602" w:rsidRDefault="00157602" w:rsidP="00157602">
      <w:pPr>
        <w:spacing w:before="40" w:after="40" w:line="276" w:lineRule="auto"/>
        <w:jc w:val="center"/>
        <w:rPr>
          <w:rFonts w:ascii="Tahoma" w:hAnsi="Tahoma" w:cs="Tahoma"/>
          <w:b/>
          <w:sz w:val="4"/>
          <w:szCs w:val="4"/>
        </w:rPr>
      </w:pPr>
    </w:p>
    <w:p w14:paraId="3CA11466" w14:textId="6DDBAE98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01779095" w:rsidR="0057476F" w:rsidRPr="0057476F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r w:rsidR="004656DD">
        <w:rPr>
          <w:rFonts w:ascii="Tahoma" w:hAnsi="Tahoma" w:cs="Tahoma"/>
          <w:sz w:val="20"/>
          <w:szCs w:val="20"/>
        </w:rPr>
        <w:t xml:space="preserve">t.j.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68538A">
        <w:rPr>
          <w:rFonts w:ascii="Tahoma" w:hAnsi="Tahoma" w:cs="Tahoma"/>
          <w:bCs/>
          <w:sz w:val="20"/>
          <w:szCs w:val="20"/>
        </w:rPr>
        <w:t>4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68538A">
        <w:rPr>
          <w:rFonts w:ascii="Tahoma" w:hAnsi="Tahoma" w:cs="Tahoma"/>
          <w:bCs/>
          <w:sz w:val="20"/>
          <w:szCs w:val="20"/>
        </w:rPr>
        <w:t>320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9668B5" w:rsidRDefault="009668B5" w:rsidP="00157602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(imię</w:t>
      </w:r>
      <w:r w:rsidR="00856211" w:rsidRPr="009668B5">
        <w:rPr>
          <w:rFonts w:ascii="Tahoma" w:hAnsi="Tahoma" w:cs="Tahoma"/>
          <w:i/>
          <w:color w:val="0000FF"/>
          <w:sz w:val="16"/>
          <w:szCs w:val="16"/>
        </w:rPr>
        <w:t xml:space="preserve">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1B4EFE51" w14:textId="2F5EDC3C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9E6262" w:rsidRDefault="009668B5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9E6262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741FD9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741FD9">
        <w:rPr>
          <w:rFonts w:ascii="Tahoma" w:hAnsi="Tahoma" w:cs="Tahoma"/>
          <w:i/>
          <w:sz w:val="14"/>
          <w:szCs w:val="14"/>
        </w:rPr>
        <w:t>art. 233 §1 i 297 §1 Kodeksu Karnego</w:t>
      </w:r>
      <w:r w:rsidRPr="00741FD9">
        <w:rPr>
          <w:rFonts w:ascii="Tahoma" w:hAnsi="Tahoma" w:cs="Tahoma"/>
          <w:sz w:val="14"/>
          <w:szCs w:val="14"/>
        </w:rPr>
        <w:t xml:space="preserve">) 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>
        <w:rPr>
          <w:rFonts w:ascii="Tahoma" w:eastAsia="Calibri" w:hAnsi="Tahoma" w:cs="Tahoma"/>
          <w:sz w:val="14"/>
          <w:szCs w:val="14"/>
          <w:lang w:eastAsia="en-US"/>
        </w:rPr>
        <w:br/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947060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126D78A" w14:textId="6623F5BF" w:rsidR="00856211" w:rsidRDefault="00856211" w:rsidP="00157602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03FCEE7E" w14:textId="0F6774CB" w:rsidR="00FF5885" w:rsidRDefault="00FF5885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Remonty</w:t>
      </w:r>
      <w:r w:rsidRPr="00CD628A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 xml:space="preserve">cząstkowe dróg powiatowych na terenie Powiatu Kędzierzyńsko-Kozielskiego </w:t>
      </w:r>
      <w:r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br/>
        <w:t>w roku 202</w:t>
      </w:r>
      <w:r w:rsidR="00E44A85">
        <w:rPr>
          <w:rFonts w:ascii="Tahoma" w:hAnsi="Tahoma" w:cs="Tahoma"/>
          <w:b/>
          <w:bCs/>
          <w:i/>
          <w:iCs/>
          <w:color w:val="0000FF"/>
          <w:sz w:val="22"/>
          <w:szCs w:val="22"/>
        </w:rPr>
        <w:t>4</w:t>
      </w:r>
    </w:p>
    <w:p w14:paraId="2F8126A9" w14:textId="3FB9FA1D" w:rsidR="00856211" w:rsidRPr="00B906FB" w:rsidRDefault="00741FD9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9E6262" w:rsidRDefault="00856211" w:rsidP="00157602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9E6262" w:rsidRDefault="009668B5" w:rsidP="00157602">
      <w:pPr>
        <w:spacing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504A13F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7A4571" w:rsidRDefault="00856211" w:rsidP="00157602">
      <w:pPr>
        <w:spacing w:before="4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7A4571">
        <w:rPr>
          <w:rFonts w:ascii="Tahoma" w:hAnsi="Tahoma" w:cs="Tahoma"/>
          <w:b/>
          <w:bCs/>
          <w:color w:val="C9211E"/>
          <w:sz w:val="21"/>
          <w:szCs w:val="21"/>
        </w:rPr>
        <w:t xml:space="preserve"> </w:t>
      </w:r>
      <w:r w:rsidR="007A4571" w:rsidRPr="00C1112D">
        <w:rPr>
          <w:rFonts w:ascii="Tahoma" w:hAnsi="Tahoma" w:cs="Tahoma"/>
          <w:b/>
          <w:bCs/>
          <w:color w:val="C9211E"/>
          <w:sz w:val="21"/>
          <w:szCs w:val="21"/>
        </w:rPr>
        <w:t>*</w:t>
      </w:r>
    </w:p>
    <w:p w14:paraId="74258410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196E5A" w:rsidRDefault="00856211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F616D7" w:rsidRDefault="00856211" w:rsidP="00157602">
      <w:pPr>
        <w:spacing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F616D7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196E5A" w:rsidRDefault="00196E5A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196E5A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………</w:t>
      </w:r>
      <w:r w:rsidR="00856211" w:rsidRPr="00196E5A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B245B5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F56808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14:paraId="38A3B890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F56808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741FD9" w:rsidRDefault="0057476F" w:rsidP="00157602">
      <w:pPr>
        <w:pStyle w:val="Akapitzlist"/>
        <w:numPr>
          <w:ilvl w:val="0"/>
          <w:numId w:val="97"/>
        </w:numPr>
        <w:tabs>
          <w:tab w:val="clear" w:pos="1440"/>
          <w:tab w:val="num" w:pos="284"/>
        </w:tabs>
        <w:spacing w:before="40" w:after="40"/>
        <w:ind w:hanging="1440"/>
        <w:contextualSpacing w:val="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196E5A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……………………………………..</w:t>
      </w:r>
      <w:r w:rsidRPr="00196E5A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F616D7" w:rsidRDefault="0057476F" w:rsidP="00157602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616D7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F616D7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F616D7">
        <w:rPr>
          <w:rFonts w:ascii="Tahoma" w:hAnsi="Tahoma" w:cs="Tahoma"/>
          <w:sz w:val="16"/>
          <w:szCs w:val="16"/>
        </w:rPr>
        <w:t>niepotrzebne skreślić.</w:t>
      </w:r>
    </w:p>
    <w:p w14:paraId="5067D8F4" w14:textId="2EBB19A8" w:rsidR="002F1DD4" w:rsidRPr="00591B66" w:rsidRDefault="0057476F" w:rsidP="00157602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 inny podmiotowy środek dowodowy potwierdzający,</w:t>
      </w:r>
      <w:r w:rsidR="002F1DD4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 ustawy z dnia 11 września 2019</w:t>
      </w:r>
      <w:r w:rsidR="007A4571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r. Prawo zamówień publicznych (t.j.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68538A">
        <w:rPr>
          <w:rFonts w:ascii="Tahoma" w:hAnsi="Tahoma" w:cs="Tahoma"/>
          <w:sz w:val="18"/>
          <w:szCs w:val="18"/>
        </w:rPr>
        <w:t>4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68538A">
        <w:rPr>
          <w:rFonts w:ascii="Tahoma" w:hAnsi="Tahoma" w:cs="Tahoma"/>
          <w:sz w:val="18"/>
          <w:szCs w:val="18"/>
        </w:rPr>
        <w:t>320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</w:t>
      </w:r>
      <w:r w:rsidR="00196E5A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polega na zdolnościach technicznych lub zawodowych podmiotów udostępniających zasoby.</w:t>
      </w:r>
    </w:p>
    <w:p w14:paraId="521BBB72" w14:textId="44FBEE7A" w:rsidR="00856211" w:rsidRPr="00F616D7" w:rsidRDefault="00856211" w:rsidP="00157602">
      <w:pPr>
        <w:spacing w:before="40" w:after="40" w:line="276" w:lineRule="auto"/>
        <w:jc w:val="both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F616D7" w:rsidRDefault="00856211" w:rsidP="00157602">
      <w:pPr>
        <w:spacing w:before="40" w:after="40" w:line="276" w:lineRule="auto"/>
        <w:ind w:left="4956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sz w:val="14"/>
          <w:szCs w:val="14"/>
        </w:rPr>
        <w:t>Podpis ......................</w:t>
      </w:r>
      <w:r w:rsidR="00892F4C" w:rsidRPr="00F616D7">
        <w:rPr>
          <w:rFonts w:ascii="Tahoma" w:hAnsi="Tahoma" w:cs="Tahoma"/>
          <w:sz w:val="14"/>
          <w:szCs w:val="14"/>
        </w:rPr>
        <w:t>...................</w:t>
      </w:r>
      <w:r w:rsidRPr="00F616D7">
        <w:rPr>
          <w:rFonts w:ascii="Tahoma" w:hAnsi="Tahoma" w:cs="Tahoma"/>
          <w:sz w:val="14"/>
          <w:szCs w:val="14"/>
        </w:rPr>
        <w:t>.........................................</w:t>
      </w:r>
    </w:p>
    <w:p w14:paraId="3623D8F9" w14:textId="4CF582EE" w:rsidR="002077E6" w:rsidRDefault="00856211" w:rsidP="00357FE3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="0099052A" w:rsidRPr="00F616D7">
        <w:rPr>
          <w:rFonts w:ascii="Tahoma" w:hAnsi="Tahoma" w:cs="Tahoma"/>
          <w:i/>
          <w:sz w:val="14"/>
          <w:szCs w:val="14"/>
        </w:rPr>
        <w:t xml:space="preserve"> </w:t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  <w:t>/ przedstawiciel udostępniającego określony aktem rejestrowym /</w:t>
      </w:r>
    </w:p>
    <w:sectPr w:rsidR="002077E6" w:rsidSect="00ED1E1C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72DFA2" w14:textId="77777777" w:rsidR="00933BA4" w:rsidRDefault="00933BA4">
      <w:r>
        <w:separator/>
      </w:r>
    </w:p>
  </w:endnote>
  <w:endnote w:type="continuationSeparator" w:id="0">
    <w:p w14:paraId="5692B28D" w14:textId="77777777" w:rsidR="00933BA4" w:rsidRDefault="00933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8629E8" w:rsidRDefault="008629E8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  <w:p w14:paraId="29717D64" w14:textId="77777777" w:rsidR="008629E8" w:rsidRDefault="00862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DA127A" w14:textId="77777777" w:rsidR="00933BA4" w:rsidRDefault="00933BA4">
      <w:r>
        <w:separator/>
      </w:r>
    </w:p>
  </w:footnote>
  <w:footnote w:type="continuationSeparator" w:id="0">
    <w:p w14:paraId="22AB1EA7" w14:textId="77777777" w:rsidR="00933BA4" w:rsidRDefault="00933BA4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FBE20" w14:textId="18840153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5B44E99F" w14:textId="0CD50928" w:rsidR="004146D3" w:rsidRPr="000C7BC2" w:rsidRDefault="008629E8" w:rsidP="004146D3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104BF">
      <w:rPr>
        <w:rFonts w:ascii="Tahoma" w:hAnsi="Tahoma" w:cs="Tahoma"/>
        <w:b/>
        <w:color w:val="0000FF"/>
        <w:sz w:val="14"/>
        <w:szCs w:val="14"/>
      </w:rPr>
      <w:t>CUW.262.</w:t>
    </w:r>
    <w:r w:rsidR="00D11D39">
      <w:rPr>
        <w:rFonts w:ascii="Tahoma" w:hAnsi="Tahoma" w:cs="Tahoma"/>
        <w:b/>
        <w:color w:val="0000FF"/>
        <w:sz w:val="14"/>
        <w:szCs w:val="14"/>
      </w:rPr>
      <w:t>48</w:t>
    </w:r>
    <w:r w:rsidRPr="00E104BF">
      <w:rPr>
        <w:rFonts w:ascii="Tahoma" w:hAnsi="Tahoma" w:cs="Tahoma"/>
        <w:b/>
        <w:color w:val="0000FF"/>
        <w:sz w:val="14"/>
        <w:szCs w:val="14"/>
      </w:rPr>
      <w:t>.202</w:t>
    </w:r>
    <w:r w:rsidR="00A10C8E" w:rsidRPr="00E104BF">
      <w:rPr>
        <w:rFonts w:ascii="Tahoma" w:hAnsi="Tahoma" w:cs="Tahoma"/>
        <w:b/>
        <w:color w:val="0000FF"/>
        <w:sz w:val="14"/>
        <w:szCs w:val="14"/>
      </w:rPr>
      <w:t>4</w:t>
    </w:r>
    <w:r w:rsidRPr="00E104BF">
      <w:rPr>
        <w:rFonts w:ascii="Tahoma" w:hAnsi="Tahoma" w:cs="Tahoma"/>
        <w:b/>
        <w:color w:val="0000FF"/>
        <w:sz w:val="14"/>
        <w:szCs w:val="14"/>
      </w:rPr>
      <w:t>.MS</w:t>
    </w:r>
    <w:r w:rsidRPr="003521D5">
      <w:rPr>
        <w:rFonts w:ascii="Tahoma" w:hAnsi="Tahoma" w:cs="Tahoma"/>
        <w:b/>
        <w:color w:val="00B05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 xml:space="preserve">– </w:t>
    </w:r>
    <w:r w:rsidR="004146D3" w:rsidRPr="004146D3">
      <w:rPr>
        <w:rFonts w:ascii="Tahoma" w:hAnsi="Tahoma" w:cs="Tahoma"/>
        <w:b/>
        <w:i/>
        <w:iCs/>
        <w:color w:val="0000FF"/>
        <w:sz w:val="14"/>
        <w:szCs w:val="14"/>
      </w:rPr>
      <w:t xml:space="preserve">Remonty cząstkowe dróg powiatowych na terenie </w:t>
    </w:r>
    <w:r w:rsidR="00387F66">
      <w:rPr>
        <w:rFonts w:ascii="Tahoma" w:hAnsi="Tahoma" w:cs="Tahoma"/>
        <w:b/>
        <w:i/>
        <w:iCs/>
        <w:color w:val="0000FF"/>
        <w:sz w:val="14"/>
        <w:szCs w:val="14"/>
      </w:rPr>
      <w:br/>
    </w:r>
    <w:r w:rsidR="004146D3" w:rsidRPr="004146D3">
      <w:rPr>
        <w:rFonts w:ascii="Tahoma" w:hAnsi="Tahoma" w:cs="Tahoma"/>
        <w:b/>
        <w:i/>
        <w:iCs/>
        <w:color w:val="0000FF"/>
        <w:sz w:val="14"/>
        <w:szCs w:val="14"/>
      </w:rPr>
      <w:t>Powiatu Kędzierzyńsko-Kozielskiego w roku 202</w:t>
    </w:r>
    <w:r w:rsidR="008E0FC9">
      <w:rPr>
        <w:rFonts w:ascii="Tahoma" w:hAnsi="Tahoma" w:cs="Tahoma"/>
        <w:b/>
        <w:i/>
        <w:iCs/>
        <w:color w:val="0000FF"/>
        <w:sz w:val="14"/>
        <w:szCs w:val="14"/>
      </w:rPr>
      <w:t>4</w:t>
    </w:r>
  </w:p>
  <w:p w14:paraId="55501FCF" w14:textId="77777777" w:rsidR="004878AA" w:rsidRPr="004878AA" w:rsidRDefault="004878AA" w:rsidP="004878AA">
    <w:pPr>
      <w:jc w:val="center"/>
      <w:rPr>
        <w:rFonts w:ascii="Tahoma" w:hAnsi="Tahoma" w:cs="Tahoma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5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931"/>
        </w:tabs>
        <w:ind w:left="19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291"/>
        </w:tabs>
        <w:ind w:left="229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651"/>
        </w:tabs>
        <w:ind w:left="26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11"/>
        </w:tabs>
        <w:ind w:left="30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371"/>
        </w:tabs>
        <w:ind w:left="33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731"/>
        </w:tabs>
        <w:ind w:left="37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singleLevel"/>
    <w:tmpl w:val="ADE22F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D0444D1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041F42B3"/>
    <w:multiLevelType w:val="multilevel"/>
    <w:tmpl w:val="46A6C13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20"/>
      <w:numFmt w:val="decimal"/>
      <w:isLgl/>
      <w:lvlText w:val="%1.%2."/>
      <w:lvlJc w:val="left"/>
      <w:pPr>
        <w:ind w:left="1094" w:hanging="384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6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29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1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2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4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0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1" w15:restartNumberingAfterBreak="0">
    <w:nsid w:val="0ECB2CAD"/>
    <w:multiLevelType w:val="hybridMultilevel"/>
    <w:tmpl w:val="6C2C4FB4"/>
    <w:lvl w:ilvl="0" w:tplc="12F83164">
      <w:start w:val="1"/>
      <w:numFmt w:val="lowerLetter"/>
      <w:lvlText w:val="%1."/>
      <w:lvlJc w:val="left"/>
      <w:pPr>
        <w:ind w:left="720" w:hanging="360"/>
      </w:pPr>
      <w:rPr>
        <w:b w:val="0"/>
        <w:bCs/>
        <w:i w:val="0"/>
        <w:i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3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5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0B46B9B"/>
    <w:multiLevelType w:val="hybridMultilevel"/>
    <w:tmpl w:val="54FEF1CC"/>
    <w:lvl w:ilvl="0" w:tplc="434ADB14">
      <w:start w:val="1"/>
      <w:numFmt w:val="decimal"/>
      <w:lvlText w:val="%1."/>
      <w:lvlJc w:val="left"/>
      <w:pPr>
        <w:ind w:left="862" w:hanging="360"/>
      </w:pPr>
      <w:rPr>
        <w:b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47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49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0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1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4" w15:restartNumberingAfterBreak="0">
    <w:nsid w:val="163A5F01"/>
    <w:multiLevelType w:val="hybridMultilevel"/>
    <w:tmpl w:val="F1444CF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6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58" w15:restartNumberingAfterBreak="0">
    <w:nsid w:val="175D7883"/>
    <w:multiLevelType w:val="hybridMultilevel"/>
    <w:tmpl w:val="7EA606A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59" w15:restartNumberingAfterBreak="0">
    <w:nsid w:val="17902419"/>
    <w:multiLevelType w:val="hybridMultilevel"/>
    <w:tmpl w:val="0360B9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1803639C"/>
    <w:multiLevelType w:val="hybridMultilevel"/>
    <w:tmpl w:val="665651E6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1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2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859518D"/>
    <w:multiLevelType w:val="hybridMultilevel"/>
    <w:tmpl w:val="C6728D94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64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6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7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1E0C6891"/>
    <w:multiLevelType w:val="hybridMultilevel"/>
    <w:tmpl w:val="4D90DC08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69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EE3197E"/>
    <w:multiLevelType w:val="multilevel"/>
    <w:tmpl w:val="AEC07A70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1" w15:restartNumberingAfterBreak="0">
    <w:nsid w:val="1F5F481A"/>
    <w:multiLevelType w:val="hybridMultilevel"/>
    <w:tmpl w:val="C1AA4D56"/>
    <w:lvl w:ilvl="0" w:tplc="0E1C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4" w15:restartNumberingAfterBreak="0">
    <w:nsid w:val="249F2615"/>
    <w:multiLevelType w:val="hybridMultilevel"/>
    <w:tmpl w:val="3A0EAA7E"/>
    <w:lvl w:ilvl="0" w:tplc="95FC6E60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  <w:b w:val="0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5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6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7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0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9920851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4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5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7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9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0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1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3" w15:restartNumberingAfterBreak="0">
    <w:nsid w:val="2F8009E9"/>
    <w:multiLevelType w:val="hybridMultilevel"/>
    <w:tmpl w:val="923EBDB0"/>
    <w:lvl w:ilvl="0" w:tplc="53F8AEBC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04150019">
      <w:start w:val="1"/>
      <w:numFmt w:val="lowerLetter"/>
      <w:lvlText w:val="%6."/>
      <w:lvlJc w:val="left"/>
      <w:pPr>
        <w:ind w:left="144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6" w15:restartNumberingAfterBreak="0">
    <w:nsid w:val="30544714"/>
    <w:multiLevelType w:val="hybridMultilevel"/>
    <w:tmpl w:val="4ED0F266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0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4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7877A20"/>
    <w:multiLevelType w:val="hybridMultilevel"/>
    <w:tmpl w:val="D95AFE32"/>
    <w:lvl w:ilvl="0" w:tplc="9DEC031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7" w15:restartNumberingAfterBreak="0">
    <w:nsid w:val="38FA0454"/>
    <w:multiLevelType w:val="hybridMultilevel"/>
    <w:tmpl w:val="8E9EDD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9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0" w15:restartNumberingAfterBreak="0">
    <w:nsid w:val="3BBF4DE4"/>
    <w:multiLevelType w:val="hybridMultilevel"/>
    <w:tmpl w:val="B83090DC"/>
    <w:lvl w:ilvl="0" w:tplc="95FC6E60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1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2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3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4" w15:restartNumberingAfterBreak="0">
    <w:nsid w:val="3EA332A4"/>
    <w:multiLevelType w:val="hybridMultilevel"/>
    <w:tmpl w:val="288AC28C"/>
    <w:lvl w:ilvl="0" w:tplc="2B6AC52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/>
        <w:i w:val="0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9" w15:restartNumberingAfterBreak="0">
    <w:nsid w:val="433B7650"/>
    <w:multiLevelType w:val="hybridMultilevel"/>
    <w:tmpl w:val="6A5CE1A6"/>
    <w:lvl w:ilvl="0" w:tplc="04150001">
      <w:start w:val="1"/>
      <w:numFmt w:val="bullet"/>
      <w:lvlText w:val="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120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3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4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5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6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8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9" w15:restartNumberingAfterBreak="0">
    <w:nsid w:val="4B95459E"/>
    <w:multiLevelType w:val="hybridMultilevel"/>
    <w:tmpl w:val="19EAA4E0"/>
    <w:lvl w:ilvl="0" w:tplc="46A808B6">
      <w:start w:val="7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1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3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4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6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7" w15:restartNumberingAfterBreak="0">
    <w:nsid w:val="55404250"/>
    <w:multiLevelType w:val="hybridMultilevel"/>
    <w:tmpl w:val="3536A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9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0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1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2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3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6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7" w15:restartNumberingAfterBreak="0">
    <w:nsid w:val="5B370AA5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148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9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0" w15:restartNumberingAfterBreak="0">
    <w:nsid w:val="62146A0D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3" w15:restartNumberingAfterBreak="0">
    <w:nsid w:val="635C03D3"/>
    <w:multiLevelType w:val="hybridMultilevel"/>
    <w:tmpl w:val="C52CC104"/>
    <w:lvl w:ilvl="0" w:tplc="95FC6E6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5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58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9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0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1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67BF4592"/>
    <w:multiLevelType w:val="hybridMultilevel"/>
    <w:tmpl w:val="46AA66B6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163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4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65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A4E77D5"/>
    <w:multiLevelType w:val="hybridMultilevel"/>
    <w:tmpl w:val="12B2B69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7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8" w15:restartNumberingAfterBreak="0">
    <w:nsid w:val="6C54308B"/>
    <w:multiLevelType w:val="hybridMultilevel"/>
    <w:tmpl w:val="F104B204"/>
    <w:lvl w:ilvl="0" w:tplc="F2E4CC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  <w:sz w:val="19"/>
        <w:szCs w:val="19"/>
        <w:u w:val="none"/>
      </w:rPr>
    </w:lvl>
    <w:lvl w:ilvl="1" w:tplc="B74A08F4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0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2" w15:restartNumberingAfterBreak="0">
    <w:nsid w:val="6E241C39"/>
    <w:multiLevelType w:val="hybridMultilevel"/>
    <w:tmpl w:val="8E9EDD7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4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76" w15:restartNumberingAfterBreak="0">
    <w:nsid w:val="71120E80"/>
    <w:multiLevelType w:val="hybridMultilevel"/>
    <w:tmpl w:val="49F014A0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77" w15:restartNumberingAfterBreak="0">
    <w:nsid w:val="712A3B51"/>
    <w:multiLevelType w:val="hybridMultilevel"/>
    <w:tmpl w:val="6C9E55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9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80" w15:restartNumberingAfterBreak="0">
    <w:nsid w:val="729217D7"/>
    <w:multiLevelType w:val="hybridMultilevel"/>
    <w:tmpl w:val="E760DEAE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Letter"/>
      <w:lvlText w:val="%6)"/>
      <w:lvlJc w:val="left"/>
      <w:pPr>
        <w:ind w:left="450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82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3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4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5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6" w15:restartNumberingAfterBreak="0">
    <w:nsid w:val="73E2010C"/>
    <w:multiLevelType w:val="multilevel"/>
    <w:tmpl w:val="52E21E46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87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8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0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A7E01AE"/>
    <w:multiLevelType w:val="hybridMultilevel"/>
    <w:tmpl w:val="DE9A7CD6"/>
    <w:lvl w:ilvl="0" w:tplc="A98624B4">
      <w:start w:val="2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3" w15:restartNumberingAfterBreak="0">
    <w:nsid w:val="7AE868E7"/>
    <w:multiLevelType w:val="hybridMultilevel"/>
    <w:tmpl w:val="533A5CD0"/>
    <w:lvl w:ilvl="0" w:tplc="00000017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5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6" w15:restartNumberingAfterBreak="0">
    <w:nsid w:val="7FAB2773"/>
    <w:multiLevelType w:val="hybridMultilevel"/>
    <w:tmpl w:val="02F6FD5A"/>
    <w:lvl w:ilvl="0" w:tplc="0C823002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89193703">
    <w:abstractNumId w:val="70"/>
  </w:num>
  <w:num w:numId="2" w16cid:durableId="1865750441">
    <w:abstractNumId w:val="89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55"/>
  </w:num>
  <w:num w:numId="6" w16cid:durableId="70854969">
    <w:abstractNumId w:val="161"/>
  </w:num>
  <w:num w:numId="7" w16cid:durableId="214554008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86"/>
    <w:lvlOverride w:ilvl="0">
      <w:startOverride w:val="1"/>
    </w:lvlOverride>
  </w:num>
  <w:num w:numId="10" w16cid:durableId="999426110">
    <w:abstractNumId w:val="3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220021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5175203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13176491">
    <w:abstractNumId w:val="1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78128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3650671">
    <w:abstractNumId w:val="6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0920999">
    <w:abstractNumId w:val="118"/>
  </w:num>
  <w:num w:numId="18" w16cid:durableId="870144543">
    <w:abstractNumId w:val="1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1758056">
    <w:abstractNumId w:val="7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6133530">
    <w:abstractNumId w:val="19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19623213">
    <w:abstractNumId w:val="38"/>
  </w:num>
  <w:num w:numId="22" w16cid:durableId="732659286">
    <w:abstractNumId w:val="26"/>
  </w:num>
  <w:num w:numId="23" w16cid:durableId="1385911834">
    <w:abstractNumId w:val="55"/>
  </w:num>
  <w:num w:numId="24" w16cid:durableId="1745906997">
    <w:abstractNumId w:val="81"/>
  </w:num>
  <w:num w:numId="25" w16cid:durableId="89856060">
    <w:abstractNumId w:val="125"/>
  </w:num>
  <w:num w:numId="26" w16cid:durableId="1660304359">
    <w:abstractNumId w:val="39"/>
  </w:num>
  <w:num w:numId="27" w16cid:durableId="1055351255">
    <w:abstractNumId w:val="186"/>
  </w:num>
  <w:num w:numId="28" w16cid:durableId="59598604">
    <w:abstractNumId w:val="108"/>
  </w:num>
  <w:num w:numId="29" w16cid:durableId="874002165">
    <w:abstractNumId w:val="194"/>
  </w:num>
  <w:num w:numId="30" w16cid:durableId="1973902394">
    <w:abstractNumId w:val="104"/>
  </w:num>
  <w:num w:numId="31" w16cid:durableId="6831651">
    <w:abstractNumId w:val="47"/>
  </w:num>
  <w:num w:numId="32" w16cid:durableId="1615554142">
    <w:abstractNumId w:val="141"/>
  </w:num>
  <w:num w:numId="33" w16cid:durableId="1787312824">
    <w:abstractNumId w:val="1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7331111">
    <w:abstractNumId w:val="58"/>
  </w:num>
  <w:num w:numId="35" w16cid:durableId="1506704732">
    <w:abstractNumId w:val="29"/>
  </w:num>
  <w:num w:numId="36" w16cid:durableId="1770814659">
    <w:abstractNumId w:val="178"/>
  </w:num>
  <w:num w:numId="37" w16cid:durableId="898976875">
    <w:abstractNumId w:val="138"/>
  </w:num>
  <w:num w:numId="38" w16cid:durableId="1836725598">
    <w:abstractNumId w:val="164"/>
  </w:num>
  <w:num w:numId="39" w16cid:durableId="1049720498">
    <w:abstractNumId w:val="50"/>
  </w:num>
  <w:num w:numId="40" w16cid:durableId="229581797">
    <w:abstractNumId w:val="109"/>
  </w:num>
  <w:num w:numId="41" w16cid:durableId="1780445543">
    <w:abstractNumId w:val="123"/>
  </w:num>
  <w:num w:numId="42" w16cid:durableId="374084352">
    <w:abstractNumId w:val="149"/>
  </w:num>
  <w:num w:numId="43" w16cid:durableId="1203596614">
    <w:abstractNumId w:val="170"/>
  </w:num>
  <w:num w:numId="44" w16cid:durableId="1726101765">
    <w:abstractNumId w:val="45"/>
  </w:num>
  <w:num w:numId="45" w16cid:durableId="620188704">
    <w:abstractNumId w:val="1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5505361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30302392">
    <w:abstractNumId w:val="1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53491334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4376389">
    <w:abstractNumId w:val="100"/>
  </w:num>
  <w:num w:numId="50" w16cid:durableId="1315794683">
    <w:abstractNumId w:val="70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105885282">
    <w:abstractNumId w:val="151"/>
  </w:num>
  <w:num w:numId="52" w16cid:durableId="1262644200">
    <w:abstractNumId w:val="7"/>
  </w:num>
  <w:num w:numId="53" w16cid:durableId="885607469">
    <w:abstractNumId w:val="10"/>
  </w:num>
  <w:num w:numId="54" w16cid:durableId="319894868">
    <w:abstractNumId w:val="127"/>
  </w:num>
  <w:num w:numId="55" w16cid:durableId="83307902">
    <w:abstractNumId w:val="85"/>
  </w:num>
  <w:num w:numId="56" w16cid:durableId="1190602113">
    <w:abstractNumId w:val="48"/>
  </w:num>
  <w:num w:numId="57" w16cid:durableId="615864914">
    <w:abstractNumId w:val="43"/>
  </w:num>
  <w:num w:numId="58" w16cid:durableId="275523409">
    <w:abstractNumId w:val="94"/>
  </w:num>
  <w:num w:numId="59" w16cid:durableId="1214462800">
    <w:abstractNumId w:val="159"/>
  </w:num>
  <w:num w:numId="60" w16cid:durableId="1728449512">
    <w:abstractNumId w:val="75"/>
  </w:num>
  <w:num w:numId="61" w16cid:durableId="1486047511">
    <w:abstractNumId w:val="77"/>
  </w:num>
  <w:num w:numId="62" w16cid:durableId="119954015">
    <w:abstractNumId w:val="2"/>
  </w:num>
  <w:num w:numId="63" w16cid:durableId="1969043126">
    <w:abstractNumId w:val="28"/>
  </w:num>
  <w:num w:numId="64" w16cid:durableId="1010909194">
    <w:abstractNumId w:val="139"/>
  </w:num>
  <w:num w:numId="65" w16cid:durableId="2026710760">
    <w:abstractNumId w:val="40"/>
  </w:num>
  <w:num w:numId="66" w16cid:durableId="1044329794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961808819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125810680">
    <w:abstractNumId w:val="35"/>
  </w:num>
  <w:num w:numId="69" w16cid:durableId="877468923">
    <w:abstractNumId w:val="126"/>
  </w:num>
  <w:num w:numId="70" w16cid:durableId="1835145799">
    <w:abstractNumId w:val="37"/>
  </w:num>
  <w:num w:numId="71" w16cid:durableId="1290282988">
    <w:abstractNumId w:val="32"/>
  </w:num>
  <w:num w:numId="72" w16cid:durableId="856574646">
    <w:abstractNumId w:val="84"/>
  </w:num>
  <w:num w:numId="73" w16cid:durableId="2044093701">
    <w:abstractNumId w:val="42"/>
  </w:num>
  <w:num w:numId="74" w16cid:durableId="909122068">
    <w:abstractNumId w:val="15"/>
  </w:num>
  <w:num w:numId="75" w16cid:durableId="1734541999">
    <w:abstractNumId w:val="99"/>
  </w:num>
  <w:num w:numId="76" w16cid:durableId="1127090531">
    <w:abstractNumId w:val="88"/>
  </w:num>
  <w:num w:numId="77" w16cid:durableId="712464332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822767899">
    <w:abstractNumId w:val="70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556964044">
    <w:abstractNumId w:val="183"/>
  </w:num>
  <w:num w:numId="80" w16cid:durableId="1300768678">
    <w:abstractNumId w:val="157"/>
  </w:num>
  <w:num w:numId="81" w16cid:durableId="1726485769">
    <w:abstractNumId w:val="179"/>
  </w:num>
  <w:num w:numId="82" w16cid:durableId="356464175">
    <w:abstractNumId w:val="31"/>
  </w:num>
  <w:num w:numId="83" w16cid:durableId="762871362">
    <w:abstractNumId w:val="165"/>
  </w:num>
  <w:num w:numId="84" w16cid:durableId="179466210">
    <w:abstractNumId w:val="91"/>
  </w:num>
  <w:num w:numId="85" w16cid:durableId="117720861">
    <w:abstractNumId w:val="69"/>
  </w:num>
  <w:num w:numId="86" w16cid:durableId="894509036">
    <w:abstractNumId w:val="51"/>
  </w:num>
  <w:num w:numId="87" w16cid:durableId="569199098">
    <w:abstractNumId w:val="116"/>
  </w:num>
  <w:num w:numId="88" w16cid:durableId="1187254132">
    <w:abstractNumId w:val="6"/>
  </w:num>
  <w:num w:numId="89" w16cid:durableId="1004168072">
    <w:abstractNumId w:val="21"/>
  </w:num>
  <w:num w:numId="90" w16cid:durableId="1905749255">
    <w:abstractNumId w:val="174"/>
  </w:num>
  <w:num w:numId="91" w16cid:durableId="1435058203">
    <w:abstractNumId w:val="128"/>
  </w:num>
  <w:num w:numId="92" w16cid:durableId="573008551">
    <w:abstractNumId w:val="171"/>
  </w:num>
  <w:num w:numId="93" w16cid:durableId="923342966">
    <w:abstractNumId w:val="189"/>
  </w:num>
  <w:num w:numId="94" w16cid:durableId="1921865372">
    <w:abstractNumId w:val="143"/>
  </w:num>
  <w:num w:numId="95" w16cid:durableId="819927033">
    <w:abstractNumId w:val="124"/>
  </w:num>
  <w:num w:numId="96" w16cid:durableId="455099540">
    <w:abstractNumId w:val="97"/>
  </w:num>
  <w:num w:numId="97" w16cid:durableId="787968328">
    <w:abstractNumId w:val="52"/>
  </w:num>
  <w:num w:numId="98" w16cid:durableId="1743061699">
    <w:abstractNumId w:val="49"/>
  </w:num>
  <w:num w:numId="99" w16cid:durableId="1730298511">
    <w:abstractNumId w:val="144"/>
  </w:num>
  <w:num w:numId="100" w16cid:durableId="1202090795">
    <w:abstractNumId w:val="82"/>
  </w:num>
  <w:num w:numId="101" w16cid:durableId="1562907045">
    <w:abstractNumId w:val="156"/>
  </w:num>
  <w:num w:numId="102" w16cid:durableId="268004490">
    <w:abstractNumId w:val="152"/>
  </w:num>
  <w:num w:numId="103" w16cid:durableId="1181091949">
    <w:abstractNumId w:val="70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 w16cid:durableId="1651053684">
    <w:abstractNumId w:val="76"/>
  </w:num>
  <w:num w:numId="105" w16cid:durableId="1389568552">
    <w:abstractNumId w:val="44"/>
  </w:num>
  <w:num w:numId="106" w16cid:durableId="580677390">
    <w:abstractNumId w:val="122"/>
  </w:num>
  <w:num w:numId="107" w16cid:durableId="160703793">
    <w:abstractNumId w:val="61"/>
  </w:num>
  <w:num w:numId="108" w16cid:durableId="736782510">
    <w:abstractNumId w:val="136"/>
  </w:num>
  <w:num w:numId="109" w16cid:durableId="1857037860">
    <w:abstractNumId w:val="160"/>
  </w:num>
  <w:num w:numId="110" w16cid:durableId="383676459">
    <w:abstractNumId w:val="78"/>
  </w:num>
  <w:num w:numId="111" w16cid:durableId="1273365244">
    <w:abstractNumId w:val="146"/>
  </w:num>
  <w:num w:numId="112" w16cid:durableId="1148522900">
    <w:abstractNumId w:val="103"/>
  </w:num>
  <w:num w:numId="113" w16cid:durableId="491916851">
    <w:abstractNumId w:val="176"/>
  </w:num>
  <w:num w:numId="114" w16cid:durableId="482234547">
    <w:abstractNumId w:val="87"/>
  </w:num>
  <w:num w:numId="115" w16cid:durableId="231089600">
    <w:abstractNumId w:val="129"/>
  </w:num>
  <w:num w:numId="116" w16cid:durableId="390202255">
    <w:abstractNumId w:val="168"/>
  </w:num>
  <w:num w:numId="117" w16cid:durableId="640772404">
    <w:abstractNumId w:val="71"/>
  </w:num>
  <w:num w:numId="118" w16cid:durableId="240795551">
    <w:abstractNumId w:val="177"/>
  </w:num>
  <w:num w:numId="119" w16cid:durableId="1467315412">
    <w:abstractNumId w:val="119"/>
  </w:num>
  <w:num w:numId="120" w16cid:durableId="328867501">
    <w:abstractNumId w:val="63"/>
  </w:num>
  <w:num w:numId="121" w16cid:durableId="221525175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1495343443">
    <w:abstractNumId w:val="92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1578830764">
    <w:abstractNumId w:val="25"/>
    <w:lvlOverride w:ilvl="0">
      <w:startOverride w:val="2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46092178">
    <w:abstractNumId w:val="93"/>
  </w:num>
  <w:num w:numId="125" w16cid:durableId="968360842">
    <w:abstractNumId w:val="1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 w16cid:durableId="474612056">
    <w:abstractNumId w:val="71"/>
  </w:num>
  <w:num w:numId="127" w16cid:durableId="743838100">
    <w:abstractNumId w:val="8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8" w16cid:durableId="601110603">
    <w:abstractNumId w:val="162"/>
  </w:num>
  <w:num w:numId="129" w16cid:durableId="890767986">
    <w:abstractNumId w:val="68"/>
  </w:num>
  <w:num w:numId="130" w16cid:durableId="2142842796">
    <w:abstractNumId w:val="153"/>
  </w:num>
  <w:num w:numId="131" w16cid:durableId="164831362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 w16cid:durableId="102394625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 w16cid:durableId="1080713372">
    <w:abstractNumId w:val="14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4" w16cid:durableId="702902446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 w16cid:durableId="583488740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 w16cid:durableId="788158650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7" w16cid:durableId="493834975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8" w16cid:durableId="1600480618">
    <w:abstractNumId w:val="133"/>
  </w:num>
  <w:num w:numId="139" w16cid:durableId="104668466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 w16cid:durableId="71508665">
    <w:abstractNumId w:val="187"/>
  </w:num>
  <w:num w:numId="141" w16cid:durableId="378163599">
    <w:abstractNumId w:val="1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2" w16cid:durableId="2022319860">
    <w:abstractNumId w:val="14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 w16cid:durableId="552353495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4" w16cid:durableId="2072121455">
    <w:abstractNumId w:val="19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5" w16cid:durableId="1565945710">
    <w:abstractNumId w:val="163"/>
  </w:num>
  <w:num w:numId="146" w16cid:durableId="263074709">
    <w:abstractNumId w:val="46"/>
  </w:num>
  <w:num w:numId="147" w16cid:durableId="508912474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8" w16cid:durableId="1068964512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9" w16cid:durableId="1843819206">
    <w:abstractNumId w:val="1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1472672438">
    <w:abstractNumId w:val="1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29268872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824905390">
    <w:abstractNumId w:val="57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647175584">
    <w:abstractNumId w:val="147"/>
    <w:lvlOverride w:ilvl="0">
      <w:startOverride w:val="1"/>
    </w:lvlOverride>
  </w:num>
  <w:num w:numId="154" w16cid:durableId="1937664947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 w16cid:durableId="670067093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6" w16cid:durableId="1199859206">
    <w:abstractNumId w:val="5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7" w16cid:durableId="733435728">
    <w:abstractNumId w:val="154"/>
  </w:num>
  <w:num w:numId="158" w16cid:durableId="657266287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9" w16cid:durableId="112061269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0" w16cid:durableId="1390035636">
    <w:abstractNumId w:val="8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1" w16cid:durableId="1023939983">
    <w:abstractNumId w:val="1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2" w16cid:durableId="844980550">
    <w:abstractNumId w:val="1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3" w16cid:durableId="3968223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4" w16cid:durableId="83449510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5" w16cid:durableId="85272521">
    <w:abstractNumId w:val="120"/>
  </w:num>
  <w:num w:numId="166" w16cid:durableId="603344252">
    <w:abstractNumId w:val="175"/>
  </w:num>
  <w:num w:numId="167" w16cid:durableId="705644542">
    <w:abstractNumId w:val="167"/>
  </w:num>
  <w:num w:numId="168" w16cid:durableId="1056661833">
    <w:abstractNumId w:val="111"/>
  </w:num>
  <w:num w:numId="169" w16cid:durableId="1736970799">
    <w:abstractNumId w:val="132"/>
  </w:num>
  <w:num w:numId="170" w16cid:durableId="1364557451">
    <w:abstractNumId w:val="24"/>
  </w:num>
  <w:num w:numId="171" w16cid:durableId="1798060086">
    <w:abstractNumId w:val="169"/>
  </w:num>
  <w:num w:numId="172" w16cid:durableId="1873810744">
    <w:abstractNumId w:val="114"/>
  </w:num>
  <w:num w:numId="173" w16cid:durableId="612831091">
    <w:abstractNumId w:val="41"/>
  </w:num>
  <w:num w:numId="174" w16cid:durableId="1838110153">
    <w:abstractNumId w:val="137"/>
  </w:num>
  <w:num w:numId="175" w16cid:durableId="1127550859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 w16cid:durableId="1420910017">
    <w:abstractNumId w:val="150"/>
  </w:num>
  <w:num w:numId="177" w16cid:durableId="329524776">
    <w:abstractNumId w:val="191"/>
  </w:num>
  <w:num w:numId="178" w16cid:durableId="1513644283">
    <w:abstractNumId w:val="107"/>
  </w:num>
  <w:num w:numId="179" w16cid:durableId="1836916183">
    <w:abstractNumId w:val="172"/>
  </w:num>
  <w:num w:numId="180" w16cid:durableId="47167372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1" w16cid:durableId="1417164740">
    <w:abstractNumId w:val="110"/>
  </w:num>
  <w:num w:numId="182" w16cid:durableId="1590263261">
    <w:abstractNumId w:val="74"/>
  </w:num>
  <w:num w:numId="183" w16cid:durableId="935603238">
    <w:abstractNumId w:val="193"/>
  </w:num>
  <w:num w:numId="184" w16cid:durableId="1098409289">
    <w:abstractNumId w:val="166"/>
  </w:num>
  <w:num w:numId="185" w16cid:durableId="752048177">
    <w:abstractNumId w:val="60"/>
  </w:num>
  <w:numIdMacAtCleanup w:val="1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045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2616"/>
    <w:rsid w:val="00042D28"/>
    <w:rsid w:val="00042F20"/>
    <w:rsid w:val="00044195"/>
    <w:rsid w:val="0004433A"/>
    <w:rsid w:val="0004435F"/>
    <w:rsid w:val="00044AD3"/>
    <w:rsid w:val="00044F79"/>
    <w:rsid w:val="000456C4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D04"/>
    <w:rsid w:val="00054DBB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F62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2FD"/>
    <w:rsid w:val="00091446"/>
    <w:rsid w:val="00091CD3"/>
    <w:rsid w:val="00091FD1"/>
    <w:rsid w:val="0009244E"/>
    <w:rsid w:val="0009244F"/>
    <w:rsid w:val="000925B9"/>
    <w:rsid w:val="00092B82"/>
    <w:rsid w:val="00092C71"/>
    <w:rsid w:val="00093119"/>
    <w:rsid w:val="000936EF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8AC"/>
    <w:rsid w:val="000A33EC"/>
    <w:rsid w:val="000A3450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499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418"/>
    <w:rsid w:val="000D6478"/>
    <w:rsid w:val="000D69D6"/>
    <w:rsid w:val="000D6AA2"/>
    <w:rsid w:val="000D6E3C"/>
    <w:rsid w:val="000D6E72"/>
    <w:rsid w:val="000D7DB6"/>
    <w:rsid w:val="000E0107"/>
    <w:rsid w:val="000E03A6"/>
    <w:rsid w:val="000E094B"/>
    <w:rsid w:val="000E0AA3"/>
    <w:rsid w:val="000E0FA1"/>
    <w:rsid w:val="000E11B9"/>
    <w:rsid w:val="000E1A51"/>
    <w:rsid w:val="000E1ADB"/>
    <w:rsid w:val="000E23D8"/>
    <w:rsid w:val="000E26A7"/>
    <w:rsid w:val="000E2A68"/>
    <w:rsid w:val="000E2B8A"/>
    <w:rsid w:val="000E2F8D"/>
    <w:rsid w:val="000E349D"/>
    <w:rsid w:val="000E398F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3725"/>
    <w:rsid w:val="000F38C0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712F"/>
    <w:rsid w:val="000F7215"/>
    <w:rsid w:val="000F73BF"/>
    <w:rsid w:val="0010037E"/>
    <w:rsid w:val="0010118D"/>
    <w:rsid w:val="00101D0E"/>
    <w:rsid w:val="00101F6A"/>
    <w:rsid w:val="00101FA9"/>
    <w:rsid w:val="00102840"/>
    <w:rsid w:val="00102AC3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121C"/>
    <w:rsid w:val="00121764"/>
    <w:rsid w:val="0012184F"/>
    <w:rsid w:val="00121951"/>
    <w:rsid w:val="001222E9"/>
    <w:rsid w:val="00122E08"/>
    <w:rsid w:val="001230B7"/>
    <w:rsid w:val="00123FA3"/>
    <w:rsid w:val="0012425F"/>
    <w:rsid w:val="0012471E"/>
    <w:rsid w:val="001251F8"/>
    <w:rsid w:val="001258C6"/>
    <w:rsid w:val="00125B85"/>
    <w:rsid w:val="00125B94"/>
    <w:rsid w:val="00126B74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11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FB"/>
    <w:rsid w:val="00181307"/>
    <w:rsid w:val="00181535"/>
    <w:rsid w:val="0018181F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DBF"/>
    <w:rsid w:val="001B6E9E"/>
    <w:rsid w:val="001B708C"/>
    <w:rsid w:val="001B73DF"/>
    <w:rsid w:val="001B7D58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991"/>
    <w:rsid w:val="001E1E8D"/>
    <w:rsid w:val="001E2150"/>
    <w:rsid w:val="001E256C"/>
    <w:rsid w:val="001E29E3"/>
    <w:rsid w:val="001E3051"/>
    <w:rsid w:val="001E3307"/>
    <w:rsid w:val="001E3FF0"/>
    <w:rsid w:val="001E403E"/>
    <w:rsid w:val="001E4A03"/>
    <w:rsid w:val="001E4A7E"/>
    <w:rsid w:val="001E50DE"/>
    <w:rsid w:val="001E5704"/>
    <w:rsid w:val="001E5A4E"/>
    <w:rsid w:val="001E5CBF"/>
    <w:rsid w:val="001E5EE0"/>
    <w:rsid w:val="001E6D1C"/>
    <w:rsid w:val="001E75C2"/>
    <w:rsid w:val="001E7B4A"/>
    <w:rsid w:val="001F059A"/>
    <w:rsid w:val="001F0A40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4373"/>
    <w:rsid w:val="00204393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3864"/>
    <w:rsid w:val="00214453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64A"/>
    <w:rsid w:val="00222B8A"/>
    <w:rsid w:val="00222DF2"/>
    <w:rsid w:val="002232D3"/>
    <w:rsid w:val="002235FC"/>
    <w:rsid w:val="002249F5"/>
    <w:rsid w:val="0022571B"/>
    <w:rsid w:val="00225BD5"/>
    <w:rsid w:val="0022604D"/>
    <w:rsid w:val="0022699B"/>
    <w:rsid w:val="00226F4F"/>
    <w:rsid w:val="00227A49"/>
    <w:rsid w:val="002309AA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7AA"/>
    <w:rsid w:val="0024785B"/>
    <w:rsid w:val="00247C0F"/>
    <w:rsid w:val="002502EB"/>
    <w:rsid w:val="0025077F"/>
    <w:rsid w:val="00250837"/>
    <w:rsid w:val="002508AA"/>
    <w:rsid w:val="00250A80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4567"/>
    <w:rsid w:val="00254A2A"/>
    <w:rsid w:val="002562F7"/>
    <w:rsid w:val="0025654C"/>
    <w:rsid w:val="002570B0"/>
    <w:rsid w:val="002570D7"/>
    <w:rsid w:val="00257BBA"/>
    <w:rsid w:val="002607D1"/>
    <w:rsid w:val="00260C95"/>
    <w:rsid w:val="002611D6"/>
    <w:rsid w:val="00261BD4"/>
    <w:rsid w:val="00261C70"/>
    <w:rsid w:val="00261F7F"/>
    <w:rsid w:val="00262503"/>
    <w:rsid w:val="002627B3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1F14"/>
    <w:rsid w:val="00272C6F"/>
    <w:rsid w:val="00273B7D"/>
    <w:rsid w:val="0027403A"/>
    <w:rsid w:val="00274D54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683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DDB"/>
    <w:rsid w:val="002B25D2"/>
    <w:rsid w:val="002B2BA1"/>
    <w:rsid w:val="002B2BA3"/>
    <w:rsid w:val="002B3B7E"/>
    <w:rsid w:val="002B3C43"/>
    <w:rsid w:val="002B3CAF"/>
    <w:rsid w:val="002B3E2F"/>
    <w:rsid w:val="002B4203"/>
    <w:rsid w:val="002B4D76"/>
    <w:rsid w:val="002B50AE"/>
    <w:rsid w:val="002B6066"/>
    <w:rsid w:val="002B67DD"/>
    <w:rsid w:val="002B6AC7"/>
    <w:rsid w:val="002B6E53"/>
    <w:rsid w:val="002B6E86"/>
    <w:rsid w:val="002B7A2C"/>
    <w:rsid w:val="002B7A90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8BA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4DE6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1F3E"/>
    <w:rsid w:val="00302264"/>
    <w:rsid w:val="0030246A"/>
    <w:rsid w:val="00302D28"/>
    <w:rsid w:val="003033E7"/>
    <w:rsid w:val="003033FE"/>
    <w:rsid w:val="00304233"/>
    <w:rsid w:val="003042CE"/>
    <w:rsid w:val="00304497"/>
    <w:rsid w:val="003045A0"/>
    <w:rsid w:val="003045FF"/>
    <w:rsid w:val="0030489C"/>
    <w:rsid w:val="00305102"/>
    <w:rsid w:val="003065EF"/>
    <w:rsid w:val="00306616"/>
    <w:rsid w:val="003068F1"/>
    <w:rsid w:val="003068F9"/>
    <w:rsid w:val="00306AED"/>
    <w:rsid w:val="003070B2"/>
    <w:rsid w:val="00310491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99C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7EE"/>
    <w:rsid w:val="00327D37"/>
    <w:rsid w:val="00327D79"/>
    <w:rsid w:val="00327FC7"/>
    <w:rsid w:val="00331373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1292"/>
    <w:rsid w:val="00341516"/>
    <w:rsid w:val="00341710"/>
    <w:rsid w:val="003418C8"/>
    <w:rsid w:val="00341B6D"/>
    <w:rsid w:val="00341E3A"/>
    <w:rsid w:val="00342816"/>
    <w:rsid w:val="003432B3"/>
    <w:rsid w:val="003434AA"/>
    <w:rsid w:val="00343872"/>
    <w:rsid w:val="00343A0D"/>
    <w:rsid w:val="00343E47"/>
    <w:rsid w:val="0034487F"/>
    <w:rsid w:val="003448AA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5B18"/>
    <w:rsid w:val="00355CB2"/>
    <w:rsid w:val="00356071"/>
    <w:rsid w:val="003562AC"/>
    <w:rsid w:val="00356587"/>
    <w:rsid w:val="00356888"/>
    <w:rsid w:val="003569E8"/>
    <w:rsid w:val="0035747A"/>
    <w:rsid w:val="0035782B"/>
    <w:rsid w:val="00357894"/>
    <w:rsid w:val="003578E9"/>
    <w:rsid w:val="00357C98"/>
    <w:rsid w:val="00357FE3"/>
    <w:rsid w:val="00360280"/>
    <w:rsid w:val="00360477"/>
    <w:rsid w:val="0036075C"/>
    <w:rsid w:val="00360B87"/>
    <w:rsid w:val="00361678"/>
    <w:rsid w:val="003620F4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4468"/>
    <w:rsid w:val="003A47EE"/>
    <w:rsid w:val="003A481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AB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FED"/>
    <w:rsid w:val="003B610A"/>
    <w:rsid w:val="003B63A5"/>
    <w:rsid w:val="003B6940"/>
    <w:rsid w:val="003B7AFB"/>
    <w:rsid w:val="003B7E19"/>
    <w:rsid w:val="003B7F57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539F"/>
    <w:rsid w:val="0040576B"/>
    <w:rsid w:val="00405819"/>
    <w:rsid w:val="00405F2C"/>
    <w:rsid w:val="0040729C"/>
    <w:rsid w:val="0040730F"/>
    <w:rsid w:val="00407752"/>
    <w:rsid w:val="00407CA6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801"/>
    <w:rsid w:val="00422D12"/>
    <w:rsid w:val="00422E7C"/>
    <w:rsid w:val="00423EA7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62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23"/>
    <w:rsid w:val="00457DF6"/>
    <w:rsid w:val="0046009D"/>
    <w:rsid w:val="00460BF3"/>
    <w:rsid w:val="00461DF4"/>
    <w:rsid w:val="00462715"/>
    <w:rsid w:val="00462B4A"/>
    <w:rsid w:val="00462CDE"/>
    <w:rsid w:val="00462E19"/>
    <w:rsid w:val="004643B2"/>
    <w:rsid w:val="00464932"/>
    <w:rsid w:val="00464C41"/>
    <w:rsid w:val="004656DD"/>
    <w:rsid w:val="00465B79"/>
    <w:rsid w:val="00466485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C52"/>
    <w:rsid w:val="00476DE5"/>
    <w:rsid w:val="00476E30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802DF"/>
    <w:rsid w:val="004807CC"/>
    <w:rsid w:val="004808CB"/>
    <w:rsid w:val="00480E40"/>
    <w:rsid w:val="004815D9"/>
    <w:rsid w:val="00482A19"/>
    <w:rsid w:val="004832F8"/>
    <w:rsid w:val="00483407"/>
    <w:rsid w:val="004834E9"/>
    <w:rsid w:val="004834F5"/>
    <w:rsid w:val="0048372A"/>
    <w:rsid w:val="004841CB"/>
    <w:rsid w:val="00484829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11FF"/>
    <w:rsid w:val="00491C0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273"/>
    <w:rsid w:val="004C53BA"/>
    <w:rsid w:val="004C5B8A"/>
    <w:rsid w:val="004C5CDD"/>
    <w:rsid w:val="004C61CC"/>
    <w:rsid w:val="004C6544"/>
    <w:rsid w:val="004C65D5"/>
    <w:rsid w:val="004C7461"/>
    <w:rsid w:val="004C7640"/>
    <w:rsid w:val="004C7946"/>
    <w:rsid w:val="004D0081"/>
    <w:rsid w:val="004D077E"/>
    <w:rsid w:val="004D07AF"/>
    <w:rsid w:val="004D106F"/>
    <w:rsid w:val="004D1432"/>
    <w:rsid w:val="004D1AC4"/>
    <w:rsid w:val="004D21C2"/>
    <w:rsid w:val="004D23E2"/>
    <w:rsid w:val="004D332B"/>
    <w:rsid w:val="004D3365"/>
    <w:rsid w:val="004D3D7B"/>
    <w:rsid w:val="004D3E02"/>
    <w:rsid w:val="004D4831"/>
    <w:rsid w:val="004D48FB"/>
    <w:rsid w:val="004D5217"/>
    <w:rsid w:val="004D6228"/>
    <w:rsid w:val="004D6541"/>
    <w:rsid w:val="004D6FB8"/>
    <w:rsid w:val="004D7299"/>
    <w:rsid w:val="004D7377"/>
    <w:rsid w:val="004D7511"/>
    <w:rsid w:val="004D7820"/>
    <w:rsid w:val="004D7A38"/>
    <w:rsid w:val="004D7CF6"/>
    <w:rsid w:val="004D7EA2"/>
    <w:rsid w:val="004E00F2"/>
    <w:rsid w:val="004E0A82"/>
    <w:rsid w:val="004E0B09"/>
    <w:rsid w:val="004E0B4D"/>
    <w:rsid w:val="004E152F"/>
    <w:rsid w:val="004E2223"/>
    <w:rsid w:val="004E2CC6"/>
    <w:rsid w:val="004E31FB"/>
    <w:rsid w:val="004E320A"/>
    <w:rsid w:val="004E3618"/>
    <w:rsid w:val="004E3C27"/>
    <w:rsid w:val="004E4151"/>
    <w:rsid w:val="004E41D8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96E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65A7"/>
    <w:rsid w:val="005167B8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888"/>
    <w:rsid w:val="00534D4E"/>
    <w:rsid w:val="0053517D"/>
    <w:rsid w:val="0053546B"/>
    <w:rsid w:val="00535579"/>
    <w:rsid w:val="00536427"/>
    <w:rsid w:val="005366EF"/>
    <w:rsid w:val="00536F70"/>
    <w:rsid w:val="00537728"/>
    <w:rsid w:val="00537D52"/>
    <w:rsid w:val="005401B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455"/>
    <w:rsid w:val="005445EA"/>
    <w:rsid w:val="00544701"/>
    <w:rsid w:val="00544B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2041"/>
    <w:rsid w:val="0055212D"/>
    <w:rsid w:val="00552559"/>
    <w:rsid w:val="005529C4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71B6"/>
    <w:rsid w:val="00557402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476F"/>
    <w:rsid w:val="00574BAA"/>
    <w:rsid w:val="00574F5A"/>
    <w:rsid w:val="005755D2"/>
    <w:rsid w:val="00575D42"/>
    <w:rsid w:val="00576241"/>
    <w:rsid w:val="005765DA"/>
    <w:rsid w:val="005774ED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A3"/>
    <w:rsid w:val="00584CBA"/>
    <w:rsid w:val="00584D16"/>
    <w:rsid w:val="005853BB"/>
    <w:rsid w:val="0058589E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CA7"/>
    <w:rsid w:val="00596F3F"/>
    <w:rsid w:val="00597038"/>
    <w:rsid w:val="00597554"/>
    <w:rsid w:val="00597CA1"/>
    <w:rsid w:val="00597E8D"/>
    <w:rsid w:val="005A017B"/>
    <w:rsid w:val="005A087B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F98"/>
    <w:rsid w:val="005A6FC0"/>
    <w:rsid w:val="005A7312"/>
    <w:rsid w:val="005A7466"/>
    <w:rsid w:val="005B1384"/>
    <w:rsid w:val="005B14C5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8C1"/>
    <w:rsid w:val="005B5FCB"/>
    <w:rsid w:val="005B6738"/>
    <w:rsid w:val="005B70BE"/>
    <w:rsid w:val="005B7C9D"/>
    <w:rsid w:val="005C00EC"/>
    <w:rsid w:val="005C03EC"/>
    <w:rsid w:val="005C0B5B"/>
    <w:rsid w:val="005C25C9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416"/>
    <w:rsid w:val="005C69B1"/>
    <w:rsid w:val="005C6E68"/>
    <w:rsid w:val="005D08C8"/>
    <w:rsid w:val="005D172F"/>
    <w:rsid w:val="005D1B02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257"/>
    <w:rsid w:val="005D7040"/>
    <w:rsid w:val="005D78F1"/>
    <w:rsid w:val="005D7FE5"/>
    <w:rsid w:val="005E06A6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50"/>
    <w:rsid w:val="00601191"/>
    <w:rsid w:val="0060154E"/>
    <w:rsid w:val="00601993"/>
    <w:rsid w:val="00601A65"/>
    <w:rsid w:val="00601C97"/>
    <w:rsid w:val="006043BB"/>
    <w:rsid w:val="00604CE4"/>
    <w:rsid w:val="006054C5"/>
    <w:rsid w:val="0060554B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0C5C"/>
    <w:rsid w:val="00611439"/>
    <w:rsid w:val="0061196C"/>
    <w:rsid w:val="00611DC4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C18"/>
    <w:rsid w:val="00616ED3"/>
    <w:rsid w:val="006178C7"/>
    <w:rsid w:val="00617DAD"/>
    <w:rsid w:val="00620501"/>
    <w:rsid w:val="0062158D"/>
    <w:rsid w:val="006223BE"/>
    <w:rsid w:val="00622632"/>
    <w:rsid w:val="006228B5"/>
    <w:rsid w:val="00622C0B"/>
    <w:rsid w:val="006245AC"/>
    <w:rsid w:val="00624A23"/>
    <w:rsid w:val="00624B56"/>
    <w:rsid w:val="00624E47"/>
    <w:rsid w:val="006254AA"/>
    <w:rsid w:val="006255CC"/>
    <w:rsid w:val="0062584B"/>
    <w:rsid w:val="00625B8E"/>
    <w:rsid w:val="00626651"/>
    <w:rsid w:val="00626BCF"/>
    <w:rsid w:val="00627B0B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DB2"/>
    <w:rsid w:val="00632E68"/>
    <w:rsid w:val="00633582"/>
    <w:rsid w:val="00633837"/>
    <w:rsid w:val="00633A1D"/>
    <w:rsid w:val="006340DE"/>
    <w:rsid w:val="0063560D"/>
    <w:rsid w:val="00635BA8"/>
    <w:rsid w:val="00635BCF"/>
    <w:rsid w:val="00635C00"/>
    <w:rsid w:val="006361D9"/>
    <w:rsid w:val="00636BB1"/>
    <w:rsid w:val="00636D9C"/>
    <w:rsid w:val="00636E18"/>
    <w:rsid w:val="00637D50"/>
    <w:rsid w:val="00637E7E"/>
    <w:rsid w:val="0064036C"/>
    <w:rsid w:val="006412D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A33"/>
    <w:rsid w:val="00651DB9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C3C"/>
    <w:rsid w:val="00656E38"/>
    <w:rsid w:val="006574CB"/>
    <w:rsid w:val="00657958"/>
    <w:rsid w:val="00657CF0"/>
    <w:rsid w:val="00657D4C"/>
    <w:rsid w:val="00660062"/>
    <w:rsid w:val="00660165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C45"/>
    <w:rsid w:val="00667403"/>
    <w:rsid w:val="0066762C"/>
    <w:rsid w:val="00667D8F"/>
    <w:rsid w:val="00667EB7"/>
    <w:rsid w:val="006702C6"/>
    <w:rsid w:val="006706D9"/>
    <w:rsid w:val="00670953"/>
    <w:rsid w:val="00670A97"/>
    <w:rsid w:val="00670B6F"/>
    <w:rsid w:val="00672270"/>
    <w:rsid w:val="0067229D"/>
    <w:rsid w:val="006726F9"/>
    <w:rsid w:val="00672B31"/>
    <w:rsid w:val="0067387C"/>
    <w:rsid w:val="00673943"/>
    <w:rsid w:val="00674822"/>
    <w:rsid w:val="00675060"/>
    <w:rsid w:val="006754F4"/>
    <w:rsid w:val="00675C9C"/>
    <w:rsid w:val="00675CEA"/>
    <w:rsid w:val="00676239"/>
    <w:rsid w:val="0067662E"/>
    <w:rsid w:val="00676953"/>
    <w:rsid w:val="00676AC0"/>
    <w:rsid w:val="00676C64"/>
    <w:rsid w:val="00677427"/>
    <w:rsid w:val="00680776"/>
    <w:rsid w:val="006807D2"/>
    <w:rsid w:val="006815CD"/>
    <w:rsid w:val="00681664"/>
    <w:rsid w:val="006817BD"/>
    <w:rsid w:val="00681BF6"/>
    <w:rsid w:val="0068268B"/>
    <w:rsid w:val="00682F9B"/>
    <w:rsid w:val="00683E15"/>
    <w:rsid w:val="006846B3"/>
    <w:rsid w:val="00684757"/>
    <w:rsid w:val="006850C9"/>
    <w:rsid w:val="0068538A"/>
    <w:rsid w:val="0068579B"/>
    <w:rsid w:val="00685B66"/>
    <w:rsid w:val="0068653D"/>
    <w:rsid w:val="0068672E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B6B"/>
    <w:rsid w:val="006A7D3E"/>
    <w:rsid w:val="006A7F88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509A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5A7"/>
    <w:rsid w:val="006F1231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4431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209C"/>
    <w:rsid w:val="007221A7"/>
    <w:rsid w:val="0072225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D6D"/>
    <w:rsid w:val="0072510E"/>
    <w:rsid w:val="00725A9B"/>
    <w:rsid w:val="00725C47"/>
    <w:rsid w:val="00725CAC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FE9"/>
    <w:rsid w:val="007570E4"/>
    <w:rsid w:val="0075748B"/>
    <w:rsid w:val="00757645"/>
    <w:rsid w:val="00757855"/>
    <w:rsid w:val="007619DC"/>
    <w:rsid w:val="00761C8B"/>
    <w:rsid w:val="00761D06"/>
    <w:rsid w:val="007623CE"/>
    <w:rsid w:val="007625A6"/>
    <w:rsid w:val="0076264C"/>
    <w:rsid w:val="007629E6"/>
    <w:rsid w:val="007632E2"/>
    <w:rsid w:val="00764116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8C2"/>
    <w:rsid w:val="00785B32"/>
    <w:rsid w:val="00786FCF"/>
    <w:rsid w:val="00787911"/>
    <w:rsid w:val="007879A8"/>
    <w:rsid w:val="00787B2C"/>
    <w:rsid w:val="00787DBC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A0104"/>
    <w:rsid w:val="007A02A9"/>
    <w:rsid w:val="007A0DEB"/>
    <w:rsid w:val="007A0F47"/>
    <w:rsid w:val="007A22B3"/>
    <w:rsid w:val="007A2E43"/>
    <w:rsid w:val="007A31D5"/>
    <w:rsid w:val="007A3202"/>
    <w:rsid w:val="007A3A2C"/>
    <w:rsid w:val="007A3E5E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FAA"/>
    <w:rsid w:val="007C5761"/>
    <w:rsid w:val="007C57D4"/>
    <w:rsid w:val="007C5BF2"/>
    <w:rsid w:val="007C6076"/>
    <w:rsid w:val="007C6A3F"/>
    <w:rsid w:val="007C762E"/>
    <w:rsid w:val="007D003C"/>
    <w:rsid w:val="007D02ED"/>
    <w:rsid w:val="007D0581"/>
    <w:rsid w:val="007D07E8"/>
    <w:rsid w:val="007D08DF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0C3A"/>
    <w:rsid w:val="007F131F"/>
    <w:rsid w:val="007F14CD"/>
    <w:rsid w:val="007F1B3E"/>
    <w:rsid w:val="007F1CB5"/>
    <w:rsid w:val="007F26AA"/>
    <w:rsid w:val="007F2A3B"/>
    <w:rsid w:val="007F2B75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CD1"/>
    <w:rsid w:val="00801E8E"/>
    <w:rsid w:val="00802162"/>
    <w:rsid w:val="008021A2"/>
    <w:rsid w:val="00802808"/>
    <w:rsid w:val="008029C0"/>
    <w:rsid w:val="00803398"/>
    <w:rsid w:val="008037F7"/>
    <w:rsid w:val="00803807"/>
    <w:rsid w:val="00803B07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8FC"/>
    <w:rsid w:val="00807A2A"/>
    <w:rsid w:val="0081070A"/>
    <w:rsid w:val="008114FF"/>
    <w:rsid w:val="008117D2"/>
    <w:rsid w:val="00812586"/>
    <w:rsid w:val="00812F61"/>
    <w:rsid w:val="00813B88"/>
    <w:rsid w:val="00813E0D"/>
    <w:rsid w:val="008141AF"/>
    <w:rsid w:val="00814575"/>
    <w:rsid w:val="0081459B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6C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3D1D"/>
    <w:rsid w:val="00863EB8"/>
    <w:rsid w:val="008641E1"/>
    <w:rsid w:val="00864BA2"/>
    <w:rsid w:val="00864CCE"/>
    <w:rsid w:val="00864FE4"/>
    <w:rsid w:val="00865488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D88"/>
    <w:rsid w:val="008753E8"/>
    <w:rsid w:val="008757ED"/>
    <w:rsid w:val="0087624E"/>
    <w:rsid w:val="0087654E"/>
    <w:rsid w:val="008766C5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B99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95E"/>
    <w:rsid w:val="00894171"/>
    <w:rsid w:val="008941C2"/>
    <w:rsid w:val="0089477B"/>
    <w:rsid w:val="008949A8"/>
    <w:rsid w:val="00894F75"/>
    <w:rsid w:val="0089592D"/>
    <w:rsid w:val="00895D70"/>
    <w:rsid w:val="00895EE7"/>
    <w:rsid w:val="00896284"/>
    <w:rsid w:val="008967D6"/>
    <w:rsid w:val="00896E40"/>
    <w:rsid w:val="00897255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2BB8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439"/>
    <w:rsid w:val="008C4D1F"/>
    <w:rsid w:val="008C51AA"/>
    <w:rsid w:val="008C5208"/>
    <w:rsid w:val="008C5720"/>
    <w:rsid w:val="008C5BA7"/>
    <w:rsid w:val="008C633F"/>
    <w:rsid w:val="008C67FC"/>
    <w:rsid w:val="008C76A1"/>
    <w:rsid w:val="008C78E6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51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56F7"/>
    <w:rsid w:val="008E585F"/>
    <w:rsid w:val="008E60FF"/>
    <w:rsid w:val="008E6188"/>
    <w:rsid w:val="008E663A"/>
    <w:rsid w:val="008E6B90"/>
    <w:rsid w:val="008E6FBF"/>
    <w:rsid w:val="008E7B2D"/>
    <w:rsid w:val="008E7FC2"/>
    <w:rsid w:val="008F00D1"/>
    <w:rsid w:val="008F053B"/>
    <w:rsid w:val="008F0B14"/>
    <w:rsid w:val="008F0E3E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B51"/>
    <w:rsid w:val="008F5DB5"/>
    <w:rsid w:val="008F67C2"/>
    <w:rsid w:val="008F68B9"/>
    <w:rsid w:val="008F69C3"/>
    <w:rsid w:val="008F7083"/>
    <w:rsid w:val="008F71BC"/>
    <w:rsid w:val="008F78D7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7306"/>
    <w:rsid w:val="0090760E"/>
    <w:rsid w:val="00907D6E"/>
    <w:rsid w:val="00907E7A"/>
    <w:rsid w:val="009104B5"/>
    <w:rsid w:val="00910597"/>
    <w:rsid w:val="00910B97"/>
    <w:rsid w:val="00910D3F"/>
    <w:rsid w:val="00912839"/>
    <w:rsid w:val="009132DD"/>
    <w:rsid w:val="009137B7"/>
    <w:rsid w:val="009137E3"/>
    <w:rsid w:val="009140E4"/>
    <w:rsid w:val="00914CAB"/>
    <w:rsid w:val="00915395"/>
    <w:rsid w:val="00916FC6"/>
    <w:rsid w:val="00917E11"/>
    <w:rsid w:val="00917E4A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F"/>
    <w:rsid w:val="0092442D"/>
    <w:rsid w:val="00924E4E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3BA4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9E5"/>
    <w:rsid w:val="00943BC4"/>
    <w:rsid w:val="009440B3"/>
    <w:rsid w:val="009445E9"/>
    <w:rsid w:val="009446D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918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1FD"/>
    <w:rsid w:val="00964C30"/>
    <w:rsid w:val="00964D52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056"/>
    <w:rsid w:val="00974B63"/>
    <w:rsid w:val="00974BD9"/>
    <w:rsid w:val="00975546"/>
    <w:rsid w:val="009758A2"/>
    <w:rsid w:val="00975E2B"/>
    <w:rsid w:val="009762A3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05B"/>
    <w:rsid w:val="009820A4"/>
    <w:rsid w:val="00982285"/>
    <w:rsid w:val="00982BBA"/>
    <w:rsid w:val="009833FB"/>
    <w:rsid w:val="00983D94"/>
    <w:rsid w:val="00983EA9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02"/>
    <w:rsid w:val="00997CDF"/>
    <w:rsid w:val="009A02D4"/>
    <w:rsid w:val="009A048D"/>
    <w:rsid w:val="009A0A13"/>
    <w:rsid w:val="009A1020"/>
    <w:rsid w:val="009A113E"/>
    <w:rsid w:val="009A12C0"/>
    <w:rsid w:val="009A1694"/>
    <w:rsid w:val="009A28B3"/>
    <w:rsid w:val="009A2C81"/>
    <w:rsid w:val="009A32DD"/>
    <w:rsid w:val="009A3388"/>
    <w:rsid w:val="009A3DC8"/>
    <w:rsid w:val="009A444F"/>
    <w:rsid w:val="009A49A2"/>
    <w:rsid w:val="009A4CC9"/>
    <w:rsid w:val="009A4CED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BC2"/>
    <w:rsid w:val="009C143C"/>
    <w:rsid w:val="009C158E"/>
    <w:rsid w:val="009C1614"/>
    <w:rsid w:val="009C19F5"/>
    <w:rsid w:val="009C1D06"/>
    <w:rsid w:val="009C1E30"/>
    <w:rsid w:val="009C22B7"/>
    <w:rsid w:val="009C2DFB"/>
    <w:rsid w:val="009C2FAD"/>
    <w:rsid w:val="009C353F"/>
    <w:rsid w:val="009C3A8D"/>
    <w:rsid w:val="009C4F88"/>
    <w:rsid w:val="009C552C"/>
    <w:rsid w:val="009C5BF0"/>
    <w:rsid w:val="009C5D70"/>
    <w:rsid w:val="009C636D"/>
    <w:rsid w:val="009C69DE"/>
    <w:rsid w:val="009C6A3F"/>
    <w:rsid w:val="009C6B59"/>
    <w:rsid w:val="009C776F"/>
    <w:rsid w:val="009D0764"/>
    <w:rsid w:val="009D0DC6"/>
    <w:rsid w:val="009D18E0"/>
    <w:rsid w:val="009D1C49"/>
    <w:rsid w:val="009D2377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56B"/>
    <w:rsid w:val="009E1078"/>
    <w:rsid w:val="009E1113"/>
    <w:rsid w:val="009E135C"/>
    <w:rsid w:val="009E1877"/>
    <w:rsid w:val="009E1963"/>
    <w:rsid w:val="009E1BD5"/>
    <w:rsid w:val="009E1EA6"/>
    <w:rsid w:val="009E3511"/>
    <w:rsid w:val="009E3A5B"/>
    <w:rsid w:val="009E3BAA"/>
    <w:rsid w:val="009E3E8D"/>
    <w:rsid w:val="009E3FBC"/>
    <w:rsid w:val="009E4014"/>
    <w:rsid w:val="009E49E3"/>
    <w:rsid w:val="009E49E8"/>
    <w:rsid w:val="009E4D20"/>
    <w:rsid w:val="009E514C"/>
    <w:rsid w:val="009E5596"/>
    <w:rsid w:val="009E5EFD"/>
    <w:rsid w:val="009E6262"/>
    <w:rsid w:val="009E670C"/>
    <w:rsid w:val="009E672B"/>
    <w:rsid w:val="009E6758"/>
    <w:rsid w:val="009E6CAA"/>
    <w:rsid w:val="009E74F0"/>
    <w:rsid w:val="009E7546"/>
    <w:rsid w:val="009F0037"/>
    <w:rsid w:val="009F00E2"/>
    <w:rsid w:val="009F08CB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67FF"/>
    <w:rsid w:val="009F6FF7"/>
    <w:rsid w:val="009F722E"/>
    <w:rsid w:val="009F74B6"/>
    <w:rsid w:val="009F7E80"/>
    <w:rsid w:val="00A000C8"/>
    <w:rsid w:val="00A009F2"/>
    <w:rsid w:val="00A00E8A"/>
    <w:rsid w:val="00A00EAF"/>
    <w:rsid w:val="00A01445"/>
    <w:rsid w:val="00A01A00"/>
    <w:rsid w:val="00A01C11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198C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F17"/>
    <w:rsid w:val="00A217CC"/>
    <w:rsid w:val="00A21DF0"/>
    <w:rsid w:val="00A21E0C"/>
    <w:rsid w:val="00A2316E"/>
    <w:rsid w:val="00A23228"/>
    <w:rsid w:val="00A23FE8"/>
    <w:rsid w:val="00A24031"/>
    <w:rsid w:val="00A24321"/>
    <w:rsid w:val="00A24B5E"/>
    <w:rsid w:val="00A25302"/>
    <w:rsid w:val="00A25501"/>
    <w:rsid w:val="00A25C59"/>
    <w:rsid w:val="00A263D5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800"/>
    <w:rsid w:val="00A4484F"/>
    <w:rsid w:val="00A44BE9"/>
    <w:rsid w:val="00A44C68"/>
    <w:rsid w:val="00A44F6E"/>
    <w:rsid w:val="00A45318"/>
    <w:rsid w:val="00A4546F"/>
    <w:rsid w:val="00A454CC"/>
    <w:rsid w:val="00A45F70"/>
    <w:rsid w:val="00A46278"/>
    <w:rsid w:val="00A46476"/>
    <w:rsid w:val="00A469E7"/>
    <w:rsid w:val="00A46B13"/>
    <w:rsid w:val="00A47162"/>
    <w:rsid w:val="00A47F3E"/>
    <w:rsid w:val="00A50808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022"/>
    <w:rsid w:val="00A6215F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4F69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1298"/>
    <w:rsid w:val="00A813FA"/>
    <w:rsid w:val="00A814DD"/>
    <w:rsid w:val="00A81C4D"/>
    <w:rsid w:val="00A82A0A"/>
    <w:rsid w:val="00A82D32"/>
    <w:rsid w:val="00A83D0C"/>
    <w:rsid w:val="00A84074"/>
    <w:rsid w:val="00A84095"/>
    <w:rsid w:val="00A8449F"/>
    <w:rsid w:val="00A84BFA"/>
    <w:rsid w:val="00A8553C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2816"/>
    <w:rsid w:val="00AA36EB"/>
    <w:rsid w:val="00AA424D"/>
    <w:rsid w:val="00AA4538"/>
    <w:rsid w:val="00AA47F7"/>
    <w:rsid w:val="00AA49F6"/>
    <w:rsid w:val="00AA527C"/>
    <w:rsid w:val="00AA538B"/>
    <w:rsid w:val="00AA579D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4266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2DB2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E7C6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A4F"/>
    <w:rsid w:val="00AF50D6"/>
    <w:rsid w:val="00AF5237"/>
    <w:rsid w:val="00AF5520"/>
    <w:rsid w:val="00AF5965"/>
    <w:rsid w:val="00AF5FCF"/>
    <w:rsid w:val="00AF63D6"/>
    <w:rsid w:val="00AF6495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66F"/>
    <w:rsid w:val="00B03D05"/>
    <w:rsid w:val="00B03E1F"/>
    <w:rsid w:val="00B04828"/>
    <w:rsid w:val="00B04B21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1E"/>
    <w:rsid w:val="00B3202D"/>
    <w:rsid w:val="00B33207"/>
    <w:rsid w:val="00B338B6"/>
    <w:rsid w:val="00B345B2"/>
    <w:rsid w:val="00B3563F"/>
    <w:rsid w:val="00B3583A"/>
    <w:rsid w:val="00B35AC7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328"/>
    <w:rsid w:val="00B53AA4"/>
    <w:rsid w:val="00B54350"/>
    <w:rsid w:val="00B5459A"/>
    <w:rsid w:val="00B54724"/>
    <w:rsid w:val="00B54ACF"/>
    <w:rsid w:val="00B54B06"/>
    <w:rsid w:val="00B54CA3"/>
    <w:rsid w:val="00B5531E"/>
    <w:rsid w:val="00B55BAE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DAB"/>
    <w:rsid w:val="00B63EB2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17BF"/>
    <w:rsid w:val="00B91FF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36D"/>
    <w:rsid w:val="00BC0552"/>
    <w:rsid w:val="00BC0904"/>
    <w:rsid w:val="00BC09D3"/>
    <w:rsid w:val="00BC0B5A"/>
    <w:rsid w:val="00BC0E24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E28"/>
    <w:rsid w:val="00C02F11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894"/>
    <w:rsid w:val="00C14E74"/>
    <w:rsid w:val="00C154BE"/>
    <w:rsid w:val="00C158E3"/>
    <w:rsid w:val="00C15CD4"/>
    <w:rsid w:val="00C15CF3"/>
    <w:rsid w:val="00C15D1E"/>
    <w:rsid w:val="00C2003C"/>
    <w:rsid w:val="00C208F1"/>
    <w:rsid w:val="00C20D11"/>
    <w:rsid w:val="00C215B9"/>
    <w:rsid w:val="00C216E4"/>
    <w:rsid w:val="00C21F1E"/>
    <w:rsid w:val="00C22017"/>
    <w:rsid w:val="00C227C7"/>
    <w:rsid w:val="00C22EDE"/>
    <w:rsid w:val="00C23253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5C7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C05"/>
    <w:rsid w:val="00C33E49"/>
    <w:rsid w:val="00C340F3"/>
    <w:rsid w:val="00C3430A"/>
    <w:rsid w:val="00C3437E"/>
    <w:rsid w:val="00C3595B"/>
    <w:rsid w:val="00C35D07"/>
    <w:rsid w:val="00C36872"/>
    <w:rsid w:val="00C36CD6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459"/>
    <w:rsid w:val="00C56D0E"/>
    <w:rsid w:val="00C57322"/>
    <w:rsid w:val="00C5779E"/>
    <w:rsid w:val="00C603CF"/>
    <w:rsid w:val="00C6058F"/>
    <w:rsid w:val="00C607FF"/>
    <w:rsid w:val="00C60804"/>
    <w:rsid w:val="00C60853"/>
    <w:rsid w:val="00C627C9"/>
    <w:rsid w:val="00C631F8"/>
    <w:rsid w:val="00C6322A"/>
    <w:rsid w:val="00C633E3"/>
    <w:rsid w:val="00C635F9"/>
    <w:rsid w:val="00C643C3"/>
    <w:rsid w:val="00C646C1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572"/>
    <w:rsid w:val="00C721E8"/>
    <w:rsid w:val="00C72DB9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8C8"/>
    <w:rsid w:val="00C82A67"/>
    <w:rsid w:val="00C82B5F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6C"/>
    <w:rsid w:val="00C85B85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BF6"/>
    <w:rsid w:val="00C95D74"/>
    <w:rsid w:val="00C9692A"/>
    <w:rsid w:val="00C96AD3"/>
    <w:rsid w:val="00C973EE"/>
    <w:rsid w:val="00C97BD2"/>
    <w:rsid w:val="00C97F69"/>
    <w:rsid w:val="00CA0169"/>
    <w:rsid w:val="00CA046B"/>
    <w:rsid w:val="00CA0A31"/>
    <w:rsid w:val="00CA13E9"/>
    <w:rsid w:val="00CA18ED"/>
    <w:rsid w:val="00CA1A56"/>
    <w:rsid w:val="00CA1AD8"/>
    <w:rsid w:val="00CA2117"/>
    <w:rsid w:val="00CA2396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D2"/>
    <w:rsid w:val="00CB022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6A2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1DDF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41"/>
    <w:rsid w:val="00CD7109"/>
    <w:rsid w:val="00CD7196"/>
    <w:rsid w:val="00CD761A"/>
    <w:rsid w:val="00CD7785"/>
    <w:rsid w:val="00CD7BE8"/>
    <w:rsid w:val="00CD7EF5"/>
    <w:rsid w:val="00CE0401"/>
    <w:rsid w:val="00CE07E6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B00"/>
    <w:rsid w:val="00D11D39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3226"/>
    <w:rsid w:val="00D232F5"/>
    <w:rsid w:val="00D23AEC"/>
    <w:rsid w:val="00D23C8B"/>
    <w:rsid w:val="00D2412A"/>
    <w:rsid w:val="00D24694"/>
    <w:rsid w:val="00D2496E"/>
    <w:rsid w:val="00D2560F"/>
    <w:rsid w:val="00D2588B"/>
    <w:rsid w:val="00D26F9A"/>
    <w:rsid w:val="00D279D1"/>
    <w:rsid w:val="00D3013D"/>
    <w:rsid w:val="00D3036E"/>
    <w:rsid w:val="00D304BB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2776"/>
    <w:rsid w:val="00D52FE5"/>
    <w:rsid w:val="00D53CB8"/>
    <w:rsid w:val="00D53E6F"/>
    <w:rsid w:val="00D54CDD"/>
    <w:rsid w:val="00D54DF6"/>
    <w:rsid w:val="00D553BA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99C"/>
    <w:rsid w:val="00D624F4"/>
    <w:rsid w:val="00D62C8E"/>
    <w:rsid w:val="00D633F0"/>
    <w:rsid w:val="00D640C5"/>
    <w:rsid w:val="00D64272"/>
    <w:rsid w:val="00D647AC"/>
    <w:rsid w:val="00D648FF"/>
    <w:rsid w:val="00D6498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224"/>
    <w:rsid w:val="00D743E2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5098"/>
    <w:rsid w:val="00D86076"/>
    <w:rsid w:val="00D864FD"/>
    <w:rsid w:val="00D86588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1003"/>
    <w:rsid w:val="00DB11A9"/>
    <w:rsid w:val="00DB1222"/>
    <w:rsid w:val="00DB122C"/>
    <w:rsid w:val="00DB1673"/>
    <w:rsid w:val="00DB17BA"/>
    <w:rsid w:val="00DB1F26"/>
    <w:rsid w:val="00DB1F84"/>
    <w:rsid w:val="00DB205C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8DB"/>
    <w:rsid w:val="00DC4ACA"/>
    <w:rsid w:val="00DC52D6"/>
    <w:rsid w:val="00DC531B"/>
    <w:rsid w:val="00DC5923"/>
    <w:rsid w:val="00DC70DB"/>
    <w:rsid w:val="00DC7B47"/>
    <w:rsid w:val="00DC7DAF"/>
    <w:rsid w:val="00DC7EA9"/>
    <w:rsid w:val="00DD0005"/>
    <w:rsid w:val="00DD0660"/>
    <w:rsid w:val="00DD100E"/>
    <w:rsid w:val="00DD10FB"/>
    <w:rsid w:val="00DD135F"/>
    <w:rsid w:val="00DD1660"/>
    <w:rsid w:val="00DD1AD7"/>
    <w:rsid w:val="00DD1CF2"/>
    <w:rsid w:val="00DD1D9B"/>
    <w:rsid w:val="00DD2A27"/>
    <w:rsid w:val="00DD2CD9"/>
    <w:rsid w:val="00DD317A"/>
    <w:rsid w:val="00DD38E8"/>
    <w:rsid w:val="00DD393A"/>
    <w:rsid w:val="00DD3A9B"/>
    <w:rsid w:val="00DD41CB"/>
    <w:rsid w:val="00DD457D"/>
    <w:rsid w:val="00DD4A52"/>
    <w:rsid w:val="00DD5120"/>
    <w:rsid w:val="00DD5486"/>
    <w:rsid w:val="00DD5C95"/>
    <w:rsid w:val="00DD66CB"/>
    <w:rsid w:val="00DD6DBB"/>
    <w:rsid w:val="00DD7040"/>
    <w:rsid w:val="00DD78C7"/>
    <w:rsid w:val="00DD7CAA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271"/>
    <w:rsid w:val="00DE571E"/>
    <w:rsid w:val="00DE5ACB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A63"/>
    <w:rsid w:val="00DF4CCA"/>
    <w:rsid w:val="00DF5436"/>
    <w:rsid w:val="00DF5817"/>
    <w:rsid w:val="00DF5A62"/>
    <w:rsid w:val="00DF64D0"/>
    <w:rsid w:val="00DF69B8"/>
    <w:rsid w:val="00DF6C81"/>
    <w:rsid w:val="00DF7754"/>
    <w:rsid w:val="00DF78C4"/>
    <w:rsid w:val="00E000FC"/>
    <w:rsid w:val="00E0040D"/>
    <w:rsid w:val="00E00555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FB8"/>
    <w:rsid w:val="00E12487"/>
    <w:rsid w:val="00E1289E"/>
    <w:rsid w:val="00E12BCB"/>
    <w:rsid w:val="00E13914"/>
    <w:rsid w:val="00E1485A"/>
    <w:rsid w:val="00E154A8"/>
    <w:rsid w:val="00E161A7"/>
    <w:rsid w:val="00E1638E"/>
    <w:rsid w:val="00E163AE"/>
    <w:rsid w:val="00E168E8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6DE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F6E"/>
    <w:rsid w:val="00E50F99"/>
    <w:rsid w:val="00E5182C"/>
    <w:rsid w:val="00E51CFF"/>
    <w:rsid w:val="00E52026"/>
    <w:rsid w:val="00E521E8"/>
    <w:rsid w:val="00E524AA"/>
    <w:rsid w:val="00E52CE5"/>
    <w:rsid w:val="00E52E4F"/>
    <w:rsid w:val="00E538A8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3947"/>
    <w:rsid w:val="00E63B2D"/>
    <w:rsid w:val="00E63C98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A0"/>
    <w:rsid w:val="00E73DD3"/>
    <w:rsid w:val="00E7428C"/>
    <w:rsid w:val="00E7446D"/>
    <w:rsid w:val="00E749FF"/>
    <w:rsid w:val="00E75691"/>
    <w:rsid w:val="00E75B3D"/>
    <w:rsid w:val="00E76485"/>
    <w:rsid w:val="00E76549"/>
    <w:rsid w:val="00E76825"/>
    <w:rsid w:val="00E76B42"/>
    <w:rsid w:val="00E76EB2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6B3"/>
    <w:rsid w:val="00E82B72"/>
    <w:rsid w:val="00E831C3"/>
    <w:rsid w:val="00E83618"/>
    <w:rsid w:val="00E83A7E"/>
    <w:rsid w:val="00E8455B"/>
    <w:rsid w:val="00E84AE5"/>
    <w:rsid w:val="00E84FD4"/>
    <w:rsid w:val="00E85555"/>
    <w:rsid w:val="00E85AF4"/>
    <w:rsid w:val="00E85B79"/>
    <w:rsid w:val="00E86801"/>
    <w:rsid w:val="00E86E67"/>
    <w:rsid w:val="00E87197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67D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B5F"/>
    <w:rsid w:val="00EA4FBB"/>
    <w:rsid w:val="00EA5017"/>
    <w:rsid w:val="00EA533F"/>
    <w:rsid w:val="00EA56F9"/>
    <w:rsid w:val="00EA6139"/>
    <w:rsid w:val="00EA6886"/>
    <w:rsid w:val="00EB0413"/>
    <w:rsid w:val="00EB0951"/>
    <w:rsid w:val="00EB116A"/>
    <w:rsid w:val="00EB1468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A95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3915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17E8E"/>
    <w:rsid w:val="00F20225"/>
    <w:rsid w:val="00F2036E"/>
    <w:rsid w:val="00F20A43"/>
    <w:rsid w:val="00F218E7"/>
    <w:rsid w:val="00F21B90"/>
    <w:rsid w:val="00F21CCD"/>
    <w:rsid w:val="00F22D14"/>
    <w:rsid w:val="00F239AE"/>
    <w:rsid w:val="00F239B9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12ED"/>
    <w:rsid w:val="00F3136D"/>
    <w:rsid w:val="00F31371"/>
    <w:rsid w:val="00F3141F"/>
    <w:rsid w:val="00F31C72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EA0"/>
    <w:rsid w:val="00F62FB0"/>
    <w:rsid w:val="00F63B3C"/>
    <w:rsid w:val="00F63B7D"/>
    <w:rsid w:val="00F643B2"/>
    <w:rsid w:val="00F64B55"/>
    <w:rsid w:val="00F64DEB"/>
    <w:rsid w:val="00F65264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A20"/>
    <w:rsid w:val="00F71D0A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764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965"/>
    <w:rsid w:val="00FB4E82"/>
    <w:rsid w:val="00FB59E2"/>
    <w:rsid w:val="00FB5BB7"/>
    <w:rsid w:val="00FB6492"/>
    <w:rsid w:val="00FB6F3F"/>
    <w:rsid w:val="00FB78EC"/>
    <w:rsid w:val="00FB7C70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919"/>
    <w:rsid w:val="00FD609A"/>
    <w:rsid w:val="00FD686B"/>
    <w:rsid w:val="00FE0920"/>
    <w:rsid w:val="00FE29FA"/>
    <w:rsid w:val="00FE2A56"/>
    <w:rsid w:val="00FE2C03"/>
    <w:rsid w:val="00FE2DAC"/>
    <w:rsid w:val="00FE30CC"/>
    <w:rsid w:val="00FE3184"/>
    <w:rsid w:val="00FE32C5"/>
    <w:rsid w:val="00FE3DBB"/>
    <w:rsid w:val="00FE49F3"/>
    <w:rsid w:val="00FE4A4E"/>
    <w:rsid w:val="00FE56E6"/>
    <w:rsid w:val="00FE5F4B"/>
    <w:rsid w:val="00FE63BB"/>
    <w:rsid w:val="00FE6470"/>
    <w:rsid w:val="00FE671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52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A029B3"/>
    <w:pPr>
      <w:numPr>
        <w:numId w:val="1"/>
      </w:numPr>
      <w:spacing w:before="24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A00E8A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A029B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A00E8A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uiPriority w:val="99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uiPriority w:val="99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4"/>
      </w:numPr>
    </w:pPr>
  </w:style>
  <w:style w:type="numbering" w:customStyle="1" w:styleId="Zaimportowanystyl2">
    <w:name w:val="Zaimportowany styl 2"/>
    <w:rsid w:val="003F0102"/>
    <w:pPr>
      <w:numPr>
        <w:numId w:val="105"/>
      </w:numPr>
    </w:pPr>
  </w:style>
  <w:style w:type="numbering" w:customStyle="1" w:styleId="Zaimportowanystyl3">
    <w:name w:val="Zaimportowany styl 3"/>
    <w:rsid w:val="003F0102"/>
    <w:pPr>
      <w:numPr>
        <w:numId w:val="106"/>
      </w:numPr>
    </w:pPr>
  </w:style>
  <w:style w:type="numbering" w:customStyle="1" w:styleId="Zaimportowanystyl4">
    <w:name w:val="Zaimportowany styl 4"/>
    <w:rsid w:val="003F0102"/>
    <w:pPr>
      <w:numPr>
        <w:numId w:val="107"/>
      </w:numPr>
    </w:pPr>
  </w:style>
  <w:style w:type="numbering" w:customStyle="1" w:styleId="Zaimportowanystyl5">
    <w:name w:val="Zaimportowany styl 5"/>
    <w:rsid w:val="003F0102"/>
    <w:pPr>
      <w:numPr>
        <w:numId w:val="108"/>
      </w:numPr>
    </w:pPr>
  </w:style>
  <w:style w:type="numbering" w:customStyle="1" w:styleId="Zaimportowanystyl6">
    <w:name w:val="Zaimportowany styl 6"/>
    <w:rsid w:val="003F0102"/>
    <w:pPr>
      <w:numPr>
        <w:numId w:val="109"/>
      </w:numPr>
    </w:pPr>
  </w:style>
  <w:style w:type="numbering" w:customStyle="1" w:styleId="Zaimportowanystyl7">
    <w:name w:val="Zaimportowany styl 7"/>
    <w:rsid w:val="003F0102"/>
    <w:pPr>
      <w:numPr>
        <w:numId w:val="110"/>
      </w:numPr>
    </w:pPr>
  </w:style>
  <w:style w:type="numbering" w:customStyle="1" w:styleId="Zaimportowanystyl8">
    <w:name w:val="Zaimportowany styl 8"/>
    <w:rsid w:val="003F0102"/>
    <w:pPr>
      <w:numPr>
        <w:numId w:val="111"/>
      </w:numPr>
    </w:pPr>
  </w:style>
  <w:style w:type="numbering" w:customStyle="1" w:styleId="Zaimportowanystyl9">
    <w:name w:val="Zaimportowany styl 9"/>
    <w:rsid w:val="003F0102"/>
    <w:pPr>
      <w:numPr>
        <w:numId w:val="112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1</Pages>
  <Words>5967</Words>
  <Characters>35805</Characters>
  <Application>Microsoft Office Word</Application>
  <DocSecurity>0</DocSecurity>
  <Lines>298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41689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71</cp:revision>
  <cp:lastPrinted>2024-06-03T11:41:00Z</cp:lastPrinted>
  <dcterms:created xsi:type="dcterms:W3CDTF">2024-02-26T09:43:00Z</dcterms:created>
  <dcterms:modified xsi:type="dcterms:W3CDTF">2024-10-15T07:01:00Z</dcterms:modified>
</cp:coreProperties>
</file>