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61BC23" w14:textId="1EAEACE3" w:rsidR="00FF5885" w:rsidRPr="003512C2" w:rsidRDefault="00FF5885" w:rsidP="003512C2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18"/>
          <w:szCs w:val="18"/>
        </w:rPr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437B7D48" w14:textId="77777777" w:rsidR="00FF5885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</w:rPr>
      </w:pPr>
    </w:p>
    <w:p w14:paraId="73821995" w14:textId="77777777" w:rsidR="00FF5885" w:rsidRPr="00022850" w:rsidRDefault="00FF5885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611C4E95" w14:textId="77777777" w:rsidR="00FF5885" w:rsidRPr="004921C6" w:rsidRDefault="00FF5885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15FF81DF" w14:textId="77777777" w:rsidR="00FF5885" w:rsidRDefault="00FF5885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06261664" w14:textId="77777777" w:rsidR="00FF5885" w:rsidRPr="00A3261D" w:rsidRDefault="00FF5885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6C53C9C4" w14:textId="419E0A8F" w:rsidR="00FF5885" w:rsidRPr="00BA204C" w:rsidRDefault="00FF5885" w:rsidP="00BA204C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657045D5" w14:textId="77777777" w:rsidR="00FF5885" w:rsidRPr="00A3261D" w:rsidRDefault="00FF5885" w:rsidP="00A029B3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  <w:r w:rsidRPr="00A3261D">
        <w:rPr>
          <w:rFonts w:ascii="Tahoma" w:hAnsi="Tahoma" w:cs="Tahoma"/>
          <w:b/>
          <w:bCs/>
          <w:sz w:val="28"/>
          <w:szCs w:val="28"/>
          <w:lang w:val="en-US"/>
        </w:rPr>
        <w:t xml:space="preserve">FORMULARZ CENOWY </w:t>
      </w:r>
    </w:p>
    <w:p w14:paraId="1F33F04C" w14:textId="77777777" w:rsidR="00FF5885" w:rsidRDefault="00FF5885" w:rsidP="00A029B3">
      <w:pPr>
        <w:pStyle w:val="Akapitzlist"/>
        <w:widowControl w:val="0"/>
        <w:autoSpaceDE w:val="0"/>
        <w:autoSpaceDN w:val="0"/>
        <w:spacing w:before="60" w:after="6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>
        <w:rPr>
          <w:rFonts w:ascii="Tahoma" w:hAnsi="Tahoma" w:cs="Tahoma"/>
          <w:b/>
          <w:bCs/>
          <w:i/>
          <w:iCs/>
          <w:color w:val="0000FF"/>
        </w:rPr>
        <w:t>Remonty</w:t>
      </w:r>
      <w:r w:rsidRPr="0070271A">
        <w:rPr>
          <w:rFonts w:ascii="Tahoma" w:hAnsi="Tahoma" w:cs="Tahoma"/>
          <w:b/>
          <w:bCs/>
          <w:i/>
          <w:iCs/>
          <w:color w:val="0000FF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</w:rPr>
        <w:t xml:space="preserve">cząstkowe dróg </w:t>
      </w:r>
      <w:r w:rsidRPr="0070271A">
        <w:rPr>
          <w:rFonts w:ascii="Tahoma" w:hAnsi="Tahoma" w:cs="Tahoma"/>
          <w:b/>
          <w:bCs/>
          <w:i/>
          <w:iCs/>
          <w:color w:val="0000FF"/>
        </w:rPr>
        <w:t xml:space="preserve">powiatowych </w:t>
      </w:r>
      <w:r>
        <w:rPr>
          <w:rFonts w:ascii="Tahoma" w:hAnsi="Tahoma" w:cs="Tahoma"/>
          <w:b/>
          <w:bCs/>
          <w:i/>
          <w:iCs/>
          <w:color w:val="0000FF"/>
        </w:rPr>
        <w:t xml:space="preserve">na terenie </w:t>
      </w:r>
      <w:r w:rsidRPr="0070271A">
        <w:rPr>
          <w:rFonts w:ascii="Tahoma" w:hAnsi="Tahoma" w:cs="Tahoma"/>
          <w:b/>
          <w:bCs/>
          <w:i/>
          <w:iCs/>
          <w:color w:val="0000FF"/>
        </w:rPr>
        <w:t>Powiatu Kędzierzyńsko-Kozielskiego</w:t>
      </w:r>
    </w:p>
    <w:p w14:paraId="26964703" w14:textId="382AB711" w:rsidR="00FF5885" w:rsidRPr="00BD7437" w:rsidRDefault="00FF5885" w:rsidP="00A029B3">
      <w:pPr>
        <w:pStyle w:val="Akapitzlist"/>
        <w:widowControl w:val="0"/>
        <w:autoSpaceDE w:val="0"/>
        <w:autoSpaceDN w:val="0"/>
        <w:spacing w:before="60" w:after="6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>
        <w:rPr>
          <w:rFonts w:ascii="Tahoma" w:hAnsi="Tahoma" w:cs="Tahoma"/>
          <w:b/>
          <w:bCs/>
          <w:i/>
          <w:iCs/>
          <w:color w:val="0000FF"/>
        </w:rPr>
        <w:t>w roku 202</w:t>
      </w:r>
      <w:r w:rsidR="00136C61">
        <w:rPr>
          <w:rFonts w:ascii="Tahoma" w:hAnsi="Tahoma" w:cs="Tahoma"/>
          <w:b/>
          <w:bCs/>
          <w:i/>
          <w:iCs/>
          <w:color w:val="0000FF"/>
        </w:rPr>
        <w:t>4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4526"/>
        <w:gridCol w:w="1028"/>
        <w:gridCol w:w="701"/>
        <w:gridCol w:w="1401"/>
        <w:gridCol w:w="1702"/>
      </w:tblGrid>
      <w:tr w:rsidR="00FF5885" w:rsidRPr="00DE68F2" w14:paraId="5113FC93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713142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52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7B7ED4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511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BD5A4B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Planowana</w:t>
            </w:r>
          </w:p>
          <w:p w14:paraId="113DA978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9B193E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Jedn. miary</w:t>
            </w:r>
          </w:p>
        </w:tc>
        <w:tc>
          <w:tcPr>
            <w:tcW w:w="697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241F4A" w14:textId="77777777" w:rsidR="00FF5885" w:rsidRPr="00582BA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</w:p>
          <w:p w14:paraId="46D12376" w14:textId="77777777" w:rsidR="00FF5885" w:rsidRPr="00582BA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</w:p>
          <w:p w14:paraId="604A4DF1" w14:textId="77777777" w:rsidR="00FF5885" w:rsidRPr="00582BAA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  <w:tc>
          <w:tcPr>
            <w:tcW w:w="847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9CFBDB" w14:textId="77777777" w:rsidR="00FF5885" w:rsidRPr="00582BA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Wartość BRUTTO</w:t>
            </w:r>
          </w:p>
          <w:p w14:paraId="2A76CA37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  <w:p w14:paraId="2A3868AA" w14:textId="77777777" w:rsidR="00FF5885" w:rsidRPr="00DE68F2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i/>
                <w:iCs/>
                <w:sz w:val="18"/>
                <w:szCs w:val="18"/>
              </w:rPr>
            </w:pPr>
            <w:r w:rsidRPr="00B17D7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  <w:highlight w:val="yellow"/>
              </w:rPr>
              <w:t>(Kol. 3 x kol. 5)</w:t>
            </w:r>
          </w:p>
        </w:tc>
      </w:tr>
      <w:tr w:rsidR="00FF5885" w:rsidRPr="00FB6788" w14:paraId="1F4101CB" w14:textId="77777777" w:rsidTr="00A10F2D">
        <w:trPr>
          <w:trHeight w:val="252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CD83CC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1.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45EE45" w14:textId="11759CFB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B050"/>
                <w:sz w:val="12"/>
                <w:szCs w:val="12"/>
              </w:rPr>
            </w:pPr>
            <w:r w:rsidRPr="003B4CCF">
              <w:rPr>
                <w:rFonts w:ascii="Tahoma" w:hAnsi="Tahoma" w:cs="Tahoma"/>
                <w:i/>
                <w:iCs/>
                <w:sz w:val="12"/>
                <w:szCs w:val="12"/>
              </w:rPr>
              <w:t>2.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D299A5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3.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5D1AD8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4.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DBAA62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5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244A3E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6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</w:tr>
      <w:tr w:rsidR="00FF5885" w14:paraId="0B7801D4" w14:textId="77777777" w:rsidTr="007D4AD5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6B8749" w14:textId="0365082B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31C1F3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14:paraId="78EA7D96" w14:textId="77777777" w:rsidR="00FF5885" w:rsidRPr="00BC1C10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 w:rsidRPr="004D23E2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>Remonty cząstkowe dróg powiatowych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BC1C10">
              <w:rPr>
                <w:rFonts w:ascii="Tahoma" w:hAnsi="Tahoma" w:cs="Tahoma"/>
                <w:b/>
                <w:bCs/>
                <w:sz w:val="18"/>
                <w:szCs w:val="18"/>
              </w:rPr>
              <w:t>mieszankami mineralno-asfaltowymi wytwarzanymi i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  <w:r w:rsidRPr="00BC1C1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wbudowywanymi </w:t>
            </w:r>
            <w:r w:rsidRPr="00A30DFA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 xml:space="preserve">w technologii </w:t>
            </w:r>
            <w:r w:rsidRPr="006D1601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>„na gorąco”</w:t>
            </w:r>
          </w:p>
          <w:p w14:paraId="56E0DC80" w14:textId="77777777" w:rsidR="00FF5885" w:rsidRPr="004D23E2" w:rsidRDefault="00FF5885" w:rsidP="00A029B3">
            <w:pPr>
              <w:tabs>
                <w:tab w:val="left" w:pos="300"/>
              </w:tabs>
              <w:spacing w:before="60" w:after="60" w:line="276" w:lineRule="auto"/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  <w:tab/>
            </w:r>
          </w:p>
        </w:tc>
      </w:tr>
      <w:tr w:rsidR="00FF5885" w14:paraId="77356ABF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EAE800" w14:textId="0339B8B0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D31480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>z wytwórni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- łaty o powierzchni </w:t>
            </w:r>
          </w:p>
          <w:p w14:paraId="0FC65DCD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601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 xml:space="preserve">mniejszej lub 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równej 5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sz w:val="18"/>
                <w:szCs w:val="18"/>
                <w:u w:val="single"/>
              </w:rPr>
              <w:t>,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093925" w14:textId="2A10E524" w:rsidR="00FF5885" w:rsidRPr="00BF168A" w:rsidRDefault="00C53E1D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  <w:r w:rsidR="00DF5436">
              <w:rPr>
                <w:rFonts w:ascii="Tahoma" w:hAnsi="Tahoma" w:cs="Tahoma"/>
                <w:color w:val="000000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E218B5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0DAB08C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B3A7B4" w14:textId="77777777" w:rsidR="00FF5885" w:rsidRPr="004D23E2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  <w:tab/>
            </w:r>
          </w:p>
        </w:tc>
      </w:tr>
      <w:tr w:rsidR="00FF5885" w14:paraId="08A8A30E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4D10BB" w14:textId="31305FDB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.2</w:t>
            </w:r>
          </w:p>
        </w:tc>
        <w:tc>
          <w:tcPr>
            <w:tcW w:w="2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87ACC7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z wytwórni grub. 5 cm - łaty o powierzchni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większej od 5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 xml:space="preserve"> i mniejszej lub równej 30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FC15C6" w14:textId="07F65681" w:rsidR="00FF5885" w:rsidRPr="00BF168A" w:rsidRDefault="00DF5436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</w:t>
            </w:r>
            <w:r w:rsidR="00D23226">
              <w:rPr>
                <w:rFonts w:ascii="Tahoma" w:hAnsi="Tahoma" w:cs="Tahoma"/>
                <w:sz w:val="18"/>
                <w:szCs w:val="18"/>
              </w:rPr>
              <w:t>0</w:t>
            </w:r>
            <w:r w:rsidR="00FF5885" w:rsidRPr="00BF168A">
              <w:rPr>
                <w:rFonts w:ascii="Tahoma" w:hAnsi="Tahoma" w:cs="Tahoma"/>
                <w:sz w:val="18"/>
                <w:szCs w:val="18"/>
              </w:rPr>
              <w:t>0</w:t>
            </w:r>
            <w:r w:rsidR="00C53E1D">
              <w:rPr>
                <w:rFonts w:ascii="Tahoma" w:hAnsi="Tahoma" w:cs="Tahoma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DC31B6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>m</w:t>
            </w:r>
            <w:r w:rsidRPr="00BF168A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6BD25B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71D296" w14:textId="77777777" w:rsidR="00FF5885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FF5885" w14:paraId="4F2673D8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840C8E" w14:textId="78DC6918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.3</w:t>
            </w:r>
          </w:p>
        </w:tc>
        <w:tc>
          <w:tcPr>
            <w:tcW w:w="2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E26D78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z wytwórni grub. 5 cm - łaty o powierzchni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większej od 30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,</w:t>
            </w:r>
            <w:r w:rsidRPr="00A428ED">
              <w:rPr>
                <w:rFonts w:ascii="Tahoma" w:hAnsi="Tahoma" w:cs="Tahoma"/>
                <w:color w:val="C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8E4BD0" w14:textId="6EA33E96" w:rsidR="00FF5885" w:rsidRPr="00BF168A" w:rsidRDefault="00DF5436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180</w:t>
            </w:r>
            <w:r w:rsidR="00FF5885" w:rsidRPr="00BF168A">
              <w:rPr>
                <w:rFonts w:ascii="Tahoma" w:hAnsi="Tahoma" w:cs="Tahoma"/>
                <w:sz w:val="18"/>
                <w:szCs w:val="18"/>
              </w:rPr>
              <w:t>0</w:t>
            </w:r>
            <w:r w:rsidR="00C53E1D">
              <w:rPr>
                <w:rFonts w:ascii="Tahoma" w:hAnsi="Tahoma" w:cs="Tahoma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FF65BF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>m</w:t>
            </w:r>
            <w:r w:rsidRPr="00BF168A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EF1B8A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005E17" w14:textId="77777777" w:rsidR="00FF5885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FF5885" w14:paraId="6896253C" w14:textId="77777777" w:rsidTr="007D4AD5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36F6FE" w14:textId="5A584F8E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AE39BB" w14:textId="77777777" w:rsidR="00FF5885" w:rsidRDefault="00FF5885" w:rsidP="00A029B3">
            <w:pPr>
              <w:spacing w:before="60" w:after="60" w:line="276" w:lineRule="auto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  <w:p w14:paraId="2AE96B0A" w14:textId="77777777" w:rsidR="00FF5885" w:rsidRPr="00A428ED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u w:val="single"/>
              </w:rPr>
            </w:pPr>
            <w:r w:rsidRPr="004D23E2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Remonty cząstkowe dróg powiatowych 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emulsją asfaltową i grysami przy użyciu </w:t>
            </w:r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sk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r</w:t>
            </w:r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apiarki przewoźnej/</w:t>
            </w:r>
            <w:proofErr w:type="spellStart"/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remontera</w:t>
            </w:r>
            <w:proofErr w:type="spellEnd"/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 xml:space="preserve"> drogowego</w:t>
            </w:r>
          </w:p>
          <w:p w14:paraId="57BC29A3" w14:textId="77777777" w:rsidR="00FF5885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FF5885" w14:paraId="5C4A846C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1F5286" w14:textId="1B513CEB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ADD5D1" w14:textId="361C2210" w:rsidR="00FF5885" w:rsidRPr="00D2645E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2645E">
              <w:rPr>
                <w:rFonts w:ascii="Tahoma" w:hAnsi="Tahoma" w:cs="Tahoma"/>
                <w:sz w:val="18"/>
                <w:szCs w:val="18"/>
              </w:rPr>
              <w:t xml:space="preserve">Remonty cząstkowe nawierzchni powierzchniowo utrwalonych przy użyciu grysów z zastosowaniem skrapiarki przewoźnej/ </w:t>
            </w:r>
            <w:proofErr w:type="spellStart"/>
            <w:r w:rsidRPr="00D2645E">
              <w:rPr>
                <w:rFonts w:ascii="Tahoma" w:hAnsi="Tahoma" w:cs="Tahoma"/>
                <w:sz w:val="18"/>
                <w:szCs w:val="18"/>
              </w:rPr>
              <w:t>remontera</w:t>
            </w:r>
            <w:proofErr w:type="spellEnd"/>
            <w:r w:rsidRPr="004B56FB">
              <w:rPr>
                <w:rFonts w:ascii="Tahoma" w:hAnsi="Tahoma" w:cs="Tahoma"/>
                <w:sz w:val="18"/>
                <w:szCs w:val="18"/>
              </w:rPr>
              <w:t xml:space="preserve"> drogowego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F0856B" w14:textId="03D1D0D9" w:rsidR="00FF5885" w:rsidRDefault="0002204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  <w:r w:rsidR="00C53E1D">
              <w:rPr>
                <w:rFonts w:ascii="Tahoma" w:hAnsi="Tahoma" w:cs="Tahoma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3B598C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E73D7B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2E67A2" w14:textId="77777777" w:rsidR="00FF5885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FF5885" w14:paraId="2DB8BC63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C70385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DEC874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E7432">
              <w:rPr>
                <w:rFonts w:ascii="Tahoma" w:hAnsi="Tahoma" w:cs="Tahoma"/>
                <w:b/>
                <w:sz w:val="18"/>
                <w:szCs w:val="18"/>
              </w:rPr>
              <w:t xml:space="preserve">OGÓŁEM WARTOŚĆ BRUTTO </w:t>
            </w:r>
          </w:p>
          <w:p w14:paraId="0FBCDA64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(</w:t>
            </w:r>
            <w:r w:rsidRPr="00A63722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kwota</w:t>
            </w:r>
            <w:r w:rsidRPr="00A63722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3B1830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przeniesiona do formularza oferty</w:t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)</w:t>
            </w:r>
          </w:p>
          <w:p w14:paraId="5B12F668" w14:textId="256D8730" w:rsidR="00FF5885" w:rsidRPr="00BC1C10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(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wers </w:t>
            </w:r>
            <w:r w:rsidR="007D4AD5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+</w:t>
            </w:r>
            <w:r w:rsidR="007D4AD5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.2+</w:t>
            </w:r>
            <w:r w:rsidR="007D4AD5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.3+</w:t>
            </w:r>
            <w:r w:rsidR="007D4AD5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2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.1)</w:t>
            </w:r>
          </w:p>
        </w:tc>
        <w:tc>
          <w:tcPr>
            <w:tcW w:w="1557" w:type="pct"/>
            <w:gridSpan w:val="3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83E9F3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0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B2AD8D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</w:tbl>
    <w:p w14:paraId="231FEFD1" w14:textId="77777777" w:rsidR="00FF5885" w:rsidRDefault="00FF5885" w:rsidP="00A029B3">
      <w:pPr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</w:p>
    <w:p w14:paraId="1B3FF434" w14:textId="77777777" w:rsidR="00FF5885" w:rsidRDefault="00FF5885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7F88291B" w14:textId="77777777" w:rsidR="00FF5885" w:rsidRPr="005A4A71" w:rsidRDefault="00FF5885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0250588D" w14:textId="507B46B1" w:rsidR="00FF5885" w:rsidRPr="003512C2" w:rsidRDefault="00FF5885" w:rsidP="003512C2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sectPr w:rsidR="00FF5885" w:rsidRPr="003512C2" w:rsidSect="003512C2">
      <w:headerReference w:type="default" r:id="rId8"/>
      <w:footerReference w:type="default" r:id="rId9"/>
      <w:pgSz w:w="11907" w:h="16840" w:code="9"/>
      <w:pgMar w:top="567" w:right="709" w:bottom="851" w:left="1134" w:header="0" w:footer="36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B84632" w14:textId="77777777" w:rsidR="002B71B9" w:rsidRDefault="002B71B9">
      <w:r>
        <w:separator/>
      </w:r>
    </w:p>
  </w:endnote>
  <w:endnote w:type="continuationSeparator" w:id="0">
    <w:p w14:paraId="333CED47" w14:textId="77777777" w:rsidR="002B71B9" w:rsidRDefault="002B7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AFE444" w14:textId="77777777" w:rsidR="002B71B9" w:rsidRDefault="002B71B9">
      <w:r>
        <w:separator/>
      </w:r>
    </w:p>
  </w:footnote>
  <w:footnote w:type="continuationSeparator" w:id="0">
    <w:p w14:paraId="6A4DE47B" w14:textId="77777777" w:rsidR="002B71B9" w:rsidRDefault="002B7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1BBFC" w14:textId="77777777" w:rsidR="00D877BB" w:rsidRDefault="00D877BB" w:rsidP="00D877BB">
    <w:pPr>
      <w:jc w:val="center"/>
      <w:rPr>
        <w:rFonts w:ascii="Tahoma" w:hAnsi="Tahoma" w:cs="Tahoma"/>
        <w:sz w:val="14"/>
        <w:szCs w:val="14"/>
      </w:rPr>
    </w:pPr>
  </w:p>
  <w:p w14:paraId="524B3B28" w14:textId="77777777" w:rsidR="00D877BB" w:rsidRDefault="00D877BB" w:rsidP="00D877BB">
    <w:pPr>
      <w:jc w:val="center"/>
      <w:rPr>
        <w:rFonts w:ascii="Tahoma" w:hAnsi="Tahoma" w:cs="Tahoma"/>
        <w:sz w:val="14"/>
        <w:szCs w:val="14"/>
      </w:rPr>
    </w:pPr>
  </w:p>
  <w:p w14:paraId="5F1DC1B1" w14:textId="2C65A3D7" w:rsidR="00D877BB" w:rsidRPr="000C7BC2" w:rsidRDefault="00D877BB" w:rsidP="00D877BB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104BF">
      <w:rPr>
        <w:rFonts w:ascii="Tahoma" w:hAnsi="Tahoma" w:cs="Tahoma"/>
        <w:b/>
        <w:color w:val="0000FF"/>
        <w:sz w:val="14"/>
        <w:szCs w:val="14"/>
      </w:rPr>
      <w:t>CUW.262.</w:t>
    </w:r>
    <w:r>
      <w:rPr>
        <w:rFonts w:ascii="Tahoma" w:hAnsi="Tahoma" w:cs="Tahoma"/>
        <w:b/>
        <w:color w:val="0000FF"/>
        <w:sz w:val="14"/>
        <w:szCs w:val="14"/>
      </w:rPr>
      <w:t>48</w:t>
    </w:r>
    <w:r w:rsidRPr="00E104BF">
      <w:rPr>
        <w:rFonts w:ascii="Tahoma" w:hAnsi="Tahoma" w:cs="Tahoma"/>
        <w:b/>
        <w:color w:val="0000FF"/>
        <w:sz w:val="14"/>
        <w:szCs w:val="14"/>
      </w:rPr>
      <w:t>.2024.MS</w:t>
    </w:r>
    <w:r w:rsidRPr="003521D5">
      <w:rPr>
        <w:rFonts w:ascii="Tahoma" w:hAnsi="Tahoma" w:cs="Tahoma"/>
        <w:b/>
        <w:color w:val="00B050"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 xml:space="preserve">– </w:t>
    </w:r>
    <w:r w:rsidRPr="004146D3">
      <w:rPr>
        <w:rFonts w:ascii="Tahoma" w:hAnsi="Tahoma" w:cs="Tahoma"/>
        <w:b/>
        <w:i/>
        <w:iCs/>
        <w:color w:val="0000FF"/>
        <w:sz w:val="14"/>
        <w:szCs w:val="14"/>
      </w:rPr>
      <w:t xml:space="preserve">Remonty cząstkowe dróg powiatowych na terenie </w:t>
    </w:r>
    <w:r>
      <w:rPr>
        <w:rFonts w:ascii="Tahoma" w:hAnsi="Tahoma" w:cs="Tahoma"/>
        <w:b/>
        <w:i/>
        <w:iCs/>
        <w:color w:val="0000FF"/>
        <w:sz w:val="14"/>
        <w:szCs w:val="14"/>
      </w:rPr>
      <w:br/>
    </w:r>
    <w:r w:rsidRPr="004146D3">
      <w:rPr>
        <w:rFonts w:ascii="Tahoma" w:hAnsi="Tahoma" w:cs="Tahoma"/>
        <w:b/>
        <w:i/>
        <w:iCs/>
        <w:color w:val="0000FF"/>
        <w:sz w:val="14"/>
        <w:szCs w:val="14"/>
      </w:rPr>
      <w:t>Powiatu Kędzierzyńsko-Kozielskiego w roku 202</w:t>
    </w:r>
    <w:r>
      <w:rPr>
        <w:rFonts w:ascii="Tahoma" w:hAnsi="Tahoma" w:cs="Tahoma"/>
        <w:b/>
        <w:i/>
        <w:iCs/>
        <w:color w:val="0000FF"/>
        <w:sz w:val="14"/>
        <w:szCs w:val="14"/>
      </w:rPr>
      <w:t>4</w:t>
    </w:r>
  </w:p>
  <w:p w14:paraId="76AA0EED" w14:textId="77777777" w:rsidR="003512C2" w:rsidRDefault="003512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5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931"/>
        </w:tabs>
        <w:ind w:left="19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291"/>
        </w:tabs>
        <w:ind w:left="229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651"/>
        </w:tabs>
        <w:ind w:left="26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11"/>
        </w:tabs>
        <w:ind w:left="30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371"/>
        </w:tabs>
        <w:ind w:left="33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731"/>
        </w:tabs>
        <w:ind w:left="37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singleLevel"/>
    <w:tmpl w:val="ADE22F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D0444D1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041F42B3"/>
    <w:multiLevelType w:val="multilevel"/>
    <w:tmpl w:val="46A6C13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>
      <w:start w:val="20"/>
      <w:numFmt w:val="decimal"/>
      <w:isLgl/>
      <w:lvlText w:val="%1.%2."/>
      <w:lvlJc w:val="left"/>
      <w:pPr>
        <w:ind w:left="1094" w:hanging="384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6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29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1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2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4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0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1" w15:restartNumberingAfterBreak="0">
    <w:nsid w:val="0ECB2CAD"/>
    <w:multiLevelType w:val="hybridMultilevel"/>
    <w:tmpl w:val="6C2C4FB4"/>
    <w:lvl w:ilvl="0" w:tplc="12F83164">
      <w:start w:val="1"/>
      <w:numFmt w:val="lowerLetter"/>
      <w:lvlText w:val="%1."/>
      <w:lvlJc w:val="left"/>
      <w:pPr>
        <w:ind w:left="720" w:hanging="360"/>
      </w:pPr>
      <w:rPr>
        <w:b w:val="0"/>
        <w:bCs/>
        <w:i w:val="0"/>
        <w:i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3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5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0B46B9B"/>
    <w:multiLevelType w:val="hybridMultilevel"/>
    <w:tmpl w:val="54FEF1CC"/>
    <w:lvl w:ilvl="0" w:tplc="434ADB14">
      <w:start w:val="1"/>
      <w:numFmt w:val="decimal"/>
      <w:lvlText w:val="%1."/>
      <w:lvlJc w:val="left"/>
      <w:pPr>
        <w:ind w:left="862" w:hanging="360"/>
      </w:pPr>
      <w:rPr>
        <w:b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47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49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0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1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4" w15:restartNumberingAfterBreak="0">
    <w:nsid w:val="163A5F01"/>
    <w:multiLevelType w:val="hybridMultilevel"/>
    <w:tmpl w:val="F1444CF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6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8" w15:restartNumberingAfterBreak="0">
    <w:nsid w:val="175D7883"/>
    <w:multiLevelType w:val="hybridMultilevel"/>
    <w:tmpl w:val="7EA606AA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59" w15:restartNumberingAfterBreak="0">
    <w:nsid w:val="17902419"/>
    <w:multiLevelType w:val="hybridMultilevel"/>
    <w:tmpl w:val="0360B9A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 w15:restartNumberingAfterBreak="0">
    <w:nsid w:val="1803639C"/>
    <w:multiLevelType w:val="hybridMultilevel"/>
    <w:tmpl w:val="665651E6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1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2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859518D"/>
    <w:multiLevelType w:val="hybridMultilevel"/>
    <w:tmpl w:val="C6728D94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64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6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7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1E0C6891"/>
    <w:multiLevelType w:val="hybridMultilevel"/>
    <w:tmpl w:val="4D90DC08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69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EE3197E"/>
    <w:multiLevelType w:val="multilevel"/>
    <w:tmpl w:val="AEC07A70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1" w15:restartNumberingAfterBreak="0">
    <w:nsid w:val="1F5F481A"/>
    <w:multiLevelType w:val="hybridMultilevel"/>
    <w:tmpl w:val="C1AA4D56"/>
    <w:lvl w:ilvl="0" w:tplc="0E1CB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201469EA"/>
    <w:multiLevelType w:val="hybridMultilevel"/>
    <w:tmpl w:val="56CE9A8A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4" w15:restartNumberingAfterBreak="0">
    <w:nsid w:val="249F2615"/>
    <w:multiLevelType w:val="hybridMultilevel"/>
    <w:tmpl w:val="3A0EAA7E"/>
    <w:lvl w:ilvl="0" w:tplc="95FC6E60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  <w:b w:val="0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5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6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7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9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0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2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9920851"/>
    <w:multiLevelType w:val="multilevel"/>
    <w:tmpl w:val="457AC2A8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4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5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7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9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0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1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3" w15:restartNumberingAfterBreak="0">
    <w:nsid w:val="2F8009E9"/>
    <w:multiLevelType w:val="hybridMultilevel"/>
    <w:tmpl w:val="923EBDB0"/>
    <w:lvl w:ilvl="0" w:tplc="53F8AEBC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trike w:val="0"/>
        <w:dstrike w:val="0"/>
        <w:color w:val="auto"/>
        <w:sz w:val="19"/>
        <w:szCs w:val="19"/>
        <w:u w:val="none"/>
        <w:effect w:val="no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04150019">
      <w:start w:val="1"/>
      <w:numFmt w:val="lowerLetter"/>
      <w:lvlText w:val="%6."/>
      <w:lvlJc w:val="left"/>
      <w:pPr>
        <w:ind w:left="144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6" w15:restartNumberingAfterBreak="0">
    <w:nsid w:val="30544714"/>
    <w:multiLevelType w:val="hybridMultilevel"/>
    <w:tmpl w:val="4ED0F266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190271C"/>
    <w:multiLevelType w:val="hybridMultilevel"/>
    <w:tmpl w:val="3A36A3BC"/>
    <w:lvl w:ilvl="0" w:tplc="76DA2218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0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1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4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7" w15:restartNumberingAfterBreak="0">
    <w:nsid w:val="38FA0454"/>
    <w:multiLevelType w:val="hybridMultilevel"/>
    <w:tmpl w:val="8E9EDD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9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0" w15:restartNumberingAfterBreak="0">
    <w:nsid w:val="3BBF4DE4"/>
    <w:multiLevelType w:val="hybridMultilevel"/>
    <w:tmpl w:val="B83090DC"/>
    <w:lvl w:ilvl="0" w:tplc="95FC6E60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1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2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3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4" w15:restartNumberingAfterBreak="0">
    <w:nsid w:val="3EA332A4"/>
    <w:multiLevelType w:val="hybridMultilevel"/>
    <w:tmpl w:val="288AC28C"/>
    <w:lvl w:ilvl="0" w:tplc="2B6AC52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/>
        <w:i w:val="0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8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9" w15:restartNumberingAfterBreak="0">
    <w:nsid w:val="433B7650"/>
    <w:multiLevelType w:val="hybridMultilevel"/>
    <w:tmpl w:val="6A5CE1A6"/>
    <w:lvl w:ilvl="0" w:tplc="04150001">
      <w:start w:val="1"/>
      <w:numFmt w:val="bullet"/>
      <w:lvlText w:val=""/>
      <w:lvlJc w:val="left"/>
      <w:pPr>
        <w:ind w:left="1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120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3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4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5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6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8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9" w15:restartNumberingAfterBreak="0">
    <w:nsid w:val="4B95459E"/>
    <w:multiLevelType w:val="hybridMultilevel"/>
    <w:tmpl w:val="19EAA4E0"/>
    <w:lvl w:ilvl="0" w:tplc="46A808B6">
      <w:start w:val="7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1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3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4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6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7" w15:restartNumberingAfterBreak="0">
    <w:nsid w:val="55404250"/>
    <w:multiLevelType w:val="hybridMultilevel"/>
    <w:tmpl w:val="3536A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39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0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1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2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3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6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7" w15:restartNumberingAfterBreak="0">
    <w:nsid w:val="5B370AA5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148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9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0" w15:restartNumberingAfterBreak="0">
    <w:nsid w:val="62146A0D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3" w15:restartNumberingAfterBreak="0">
    <w:nsid w:val="635C03D3"/>
    <w:multiLevelType w:val="hybridMultilevel"/>
    <w:tmpl w:val="C52CC104"/>
    <w:lvl w:ilvl="0" w:tplc="95FC6E6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5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58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9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0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1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67BF4592"/>
    <w:multiLevelType w:val="hybridMultilevel"/>
    <w:tmpl w:val="46AA66B6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163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5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6A4E77D5"/>
    <w:multiLevelType w:val="hybridMultilevel"/>
    <w:tmpl w:val="12B2B69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7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8" w15:restartNumberingAfterBreak="0">
    <w:nsid w:val="6C54308B"/>
    <w:multiLevelType w:val="hybridMultilevel"/>
    <w:tmpl w:val="F104B204"/>
    <w:lvl w:ilvl="0" w:tplc="F2E4CC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auto"/>
        <w:sz w:val="19"/>
        <w:szCs w:val="19"/>
        <w:u w:val="none"/>
      </w:rPr>
    </w:lvl>
    <w:lvl w:ilvl="1" w:tplc="B74A08F4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0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2" w15:restartNumberingAfterBreak="0">
    <w:nsid w:val="6E241C39"/>
    <w:multiLevelType w:val="hybridMultilevel"/>
    <w:tmpl w:val="8E9EDD7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4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76" w15:restartNumberingAfterBreak="0">
    <w:nsid w:val="71120E80"/>
    <w:multiLevelType w:val="hybridMultilevel"/>
    <w:tmpl w:val="49F014A0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77" w15:restartNumberingAfterBreak="0">
    <w:nsid w:val="712A3B51"/>
    <w:multiLevelType w:val="hybridMultilevel"/>
    <w:tmpl w:val="6C9E55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9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80" w15:restartNumberingAfterBreak="0">
    <w:nsid w:val="729217D7"/>
    <w:multiLevelType w:val="hybridMultilevel"/>
    <w:tmpl w:val="E760DEAE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trike w:val="0"/>
        <w:dstrike w:val="0"/>
        <w:color w:val="auto"/>
        <w:sz w:val="19"/>
        <w:szCs w:val="19"/>
        <w:u w:val="none"/>
        <w:effect w:val="none"/>
      </w:r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Letter"/>
      <w:lvlText w:val="%6)"/>
      <w:lvlJc w:val="left"/>
      <w:pPr>
        <w:ind w:left="450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82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3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4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5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6" w15:restartNumberingAfterBreak="0">
    <w:nsid w:val="73E2010C"/>
    <w:multiLevelType w:val="multilevel"/>
    <w:tmpl w:val="52E21E46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187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8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90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A7E01AE"/>
    <w:multiLevelType w:val="hybridMultilevel"/>
    <w:tmpl w:val="DE9A7CD6"/>
    <w:lvl w:ilvl="0" w:tplc="A98624B4">
      <w:start w:val="2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3" w15:restartNumberingAfterBreak="0">
    <w:nsid w:val="7AE868E7"/>
    <w:multiLevelType w:val="hybridMultilevel"/>
    <w:tmpl w:val="533A5CD0"/>
    <w:lvl w:ilvl="0" w:tplc="00000017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5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6" w15:restartNumberingAfterBreak="0">
    <w:nsid w:val="7FAB2773"/>
    <w:multiLevelType w:val="hybridMultilevel"/>
    <w:tmpl w:val="02F6FD5A"/>
    <w:lvl w:ilvl="0" w:tplc="0C823002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89193703">
    <w:abstractNumId w:val="70"/>
  </w:num>
  <w:num w:numId="2" w16cid:durableId="1865750441">
    <w:abstractNumId w:val="89"/>
  </w:num>
  <w:num w:numId="3" w16cid:durableId="1584292390">
    <w:abstractNumId w:val="19"/>
  </w:num>
  <w:num w:numId="4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55"/>
  </w:num>
  <w:num w:numId="6" w16cid:durableId="70854969">
    <w:abstractNumId w:val="161"/>
  </w:num>
  <w:num w:numId="7" w16cid:durableId="214554008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0967392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4747694">
    <w:abstractNumId w:val="86"/>
    <w:lvlOverride w:ilvl="0">
      <w:startOverride w:val="1"/>
    </w:lvlOverride>
  </w:num>
  <w:num w:numId="10" w16cid:durableId="999426110">
    <w:abstractNumId w:val="3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515078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9220021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5175203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13176491">
    <w:abstractNumId w:val="1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78128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3650671">
    <w:abstractNumId w:val="6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0920999">
    <w:abstractNumId w:val="118"/>
  </w:num>
  <w:num w:numId="18" w16cid:durableId="870144543">
    <w:abstractNumId w:val="1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1758056">
    <w:abstractNumId w:val="7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6133530">
    <w:abstractNumId w:val="19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19623213">
    <w:abstractNumId w:val="38"/>
  </w:num>
  <w:num w:numId="22" w16cid:durableId="732659286">
    <w:abstractNumId w:val="26"/>
  </w:num>
  <w:num w:numId="23" w16cid:durableId="1385911834">
    <w:abstractNumId w:val="55"/>
  </w:num>
  <w:num w:numId="24" w16cid:durableId="1745906997">
    <w:abstractNumId w:val="81"/>
  </w:num>
  <w:num w:numId="25" w16cid:durableId="89856060">
    <w:abstractNumId w:val="125"/>
  </w:num>
  <w:num w:numId="26" w16cid:durableId="1660304359">
    <w:abstractNumId w:val="39"/>
  </w:num>
  <w:num w:numId="27" w16cid:durableId="1055351255">
    <w:abstractNumId w:val="186"/>
  </w:num>
  <w:num w:numId="28" w16cid:durableId="59598604">
    <w:abstractNumId w:val="108"/>
  </w:num>
  <w:num w:numId="29" w16cid:durableId="874002165">
    <w:abstractNumId w:val="194"/>
  </w:num>
  <w:num w:numId="30" w16cid:durableId="1973902394">
    <w:abstractNumId w:val="104"/>
  </w:num>
  <w:num w:numId="31" w16cid:durableId="6831651">
    <w:abstractNumId w:val="47"/>
  </w:num>
  <w:num w:numId="32" w16cid:durableId="1615554142">
    <w:abstractNumId w:val="141"/>
  </w:num>
  <w:num w:numId="33" w16cid:durableId="1787312824">
    <w:abstractNumId w:val="1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7331111">
    <w:abstractNumId w:val="58"/>
  </w:num>
  <w:num w:numId="35" w16cid:durableId="1506704732">
    <w:abstractNumId w:val="29"/>
  </w:num>
  <w:num w:numId="36" w16cid:durableId="1770814659">
    <w:abstractNumId w:val="178"/>
  </w:num>
  <w:num w:numId="37" w16cid:durableId="898976875">
    <w:abstractNumId w:val="138"/>
  </w:num>
  <w:num w:numId="38" w16cid:durableId="1836725598">
    <w:abstractNumId w:val="164"/>
  </w:num>
  <w:num w:numId="39" w16cid:durableId="1049720498">
    <w:abstractNumId w:val="50"/>
  </w:num>
  <w:num w:numId="40" w16cid:durableId="229581797">
    <w:abstractNumId w:val="109"/>
  </w:num>
  <w:num w:numId="41" w16cid:durableId="1780445543">
    <w:abstractNumId w:val="123"/>
  </w:num>
  <w:num w:numId="42" w16cid:durableId="374084352">
    <w:abstractNumId w:val="149"/>
  </w:num>
  <w:num w:numId="43" w16cid:durableId="1203596614">
    <w:abstractNumId w:val="170"/>
  </w:num>
  <w:num w:numId="44" w16cid:durableId="1726101765">
    <w:abstractNumId w:val="45"/>
  </w:num>
  <w:num w:numId="45" w16cid:durableId="620188704">
    <w:abstractNumId w:val="1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5505361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30302392">
    <w:abstractNumId w:val="1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53491334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4376389">
    <w:abstractNumId w:val="100"/>
  </w:num>
  <w:num w:numId="50" w16cid:durableId="1315794683">
    <w:abstractNumId w:val="70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105885282">
    <w:abstractNumId w:val="151"/>
  </w:num>
  <w:num w:numId="52" w16cid:durableId="1262644200">
    <w:abstractNumId w:val="7"/>
  </w:num>
  <w:num w:numId="53" w16cid:durableId="885607469">
    <w:abstractNumId w:val="10"/>
  </w:num>
  <w:num w:numId="54" w16cid:durableId="319894868">
    <w:abstractNumId w:val="127"/>
  </w:num>
  <w:num w:numId="55" w16cid:durableId="83307902">
    <w:abstractNumId w:val="85"/>
  </w:num>
  <w:num w:numId="56" w16cid:durableId="1190602113">
    <w:abstractNumId w:val="48"/>
  </w:num>
  <w:num w:numId="57" w16cid:durableId="615864914">
    <w:abstractNumId w:val="43"/>
  </w:num>
  <w:num w:numId="58" w16cid:durableId="275523409">
    <w:abstractNumId w:val="94"/>
  </w:num>
  <w:num w:numId="59" w16cid:durableId="1214462800">
    <w:abstractNumId w:val="159"/>
  </w:num>
  <w:num w:numId="60" w16cid:durableId="1728449512">
    <w:abstractNumId w:val="75"/>
  </w:num>
  <w:num w:numId="61" w16cid:durableId="1486047511">
    <w:abstractNumId w:val="77"/>
  </w:num>
  <w:num w:numId="62" w16cid:durableId="119954015">
    <w:abstractNumId w:val="2"/>
  </w:num>
  <w:num w:numId="63" w16cid:durableId="1969043126">
    <w:abstractNumId w:val="28"/>
  </w:num>
  <w:num w:numId="64" w16cid:durableId="1010909194">
    <w:abstractNumId w:val="139"/>
  </w:num>
  <w:num w:numId="65" w16cid:durableId="2026710760">
    <w:abstractNumId w:val="40"/>
  </w:num>
  <w:num w:numId="66" w16cid:durableId="1044329794">
    <w:abstractNumId w:val="1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961808819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2125810680">
    <w:abstractNumId w:val="35"/>
  </w:num>
  <w:num w:numId="69" w16cid:durableId="877468923">
    <w:abstractNumId w:val="126"/>
  </w:num>
  <w:num w:numId="70" w16cid:durableId="1835145799">
    <w:abstractNumId w:val="37"/>
  </w:num>
  <w:num w:numId="71" w16cid:durableId="1290282988">
    <w:abstractNumId w:val="32"/>
  </w:num>
  <w:num w:numId="72" w16cid:durableId="856574646">
    <w:abstractNumId w:val="84"/>
  </w:num>
  <w:num w:numId="73" w16cid:durableId="2044093701">
    <w:abstractNumId w:val="42"/>
  </w:num>
  <w:num w:numId="74" w16cid:durableId="909122068">
    <w:abstractNumId w:val="15"/>
  </w:num>
  <w:num w:numId="75" w16cid:durableId="1734541999">
    <w:abstractNumId w:val="99"/>
  </w:num>
  <w:num w:numId="76" w16cid:durableId="1127090531">
    <w:abstractNumId w:val="88"/>
  </w:num>
  <w:num w:numId="77" w16cid:durableId="712464332">
    <w:abstractNumId w:val="1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822767899">
    <w:abstractNumId w:val="70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556964044">
    <w:abstractNumId w:val="183"/>
  </w:num>
  <w:num w:numId="80" w16cid:durableId="1300768678">
    <w:abstractNumId w:val="157"/>
  </w:num>
  <w:num w:numId="81" w16cid:durableId="1726485769">
    <w:abstractNumId w:val="179"/>
  </w:num>
  <w:num w:numId="82" w16cid:durableId="356464175">
    <w:abstractNumId w:val="31"/>
  </w:num>
  <w:num w:numId="83" w16cid:durableId="762871362">
    <w:abstractNumId w:val="165"/>
  </w:num>
  <w:num w:numId="84" w16cid:durableId="179466210">
    <w:abstractNumId w:val="91"/>
  </w:num>
  <w:num w:numId="85" w16cid:durableId="117720861">
    <w:abstractNumId w:val="69"/>
  </w:num>
  <w:num w:numId="86" w16cid:durableId="894509036">
    <w:abstractNumId w:val="51"/>
  </w:num>
  <w:num w:numId="87" w16cid:durableId="569199098">
    <w:abstractNumId w:val="116"/>
  </w:num>
  <w:num w:numId="88" w16cid:durableId="1187254132">
    <w:abstractNumId w:val="6"/>
  </w:num>
  <w:num w:numId="89" w16cid:durableId="1004168072">
    <w:abstractNumId w:val="21"/>
  </w:num>
  <w:num w:numId="90" w16cid:durableId="1905749255">
    <w:abstractNumId w:val="174"/>
  </w:num>
  <w:num w:numId="91" w16cid:durableId="1435058203">
    <w:abstractNumId w:val="128"/>
  </w:num>
  <w:num w:numId="92" w16cid:durableId="573008551">
    <w:abstractNumId w:val="171"/>
  </w:num>
  <w:num w:numId="93" w16cid:durableId="923342966">
    <w:abstractNumId w:val="189"/>
  </w:num>
  <w:num w:numId="94" w16cid:durableId="1921865372">
    <w:abstractNumId w:val="143"/>
  </w:num>
  <w:num w:numId="95" w16cid:durableId="819927033">
    <w:abstractNumId w:val="124"/>
  </w:num>
  <w:num w:numId="96" w16cid:durableId="455099540">
    <w:abstractNumId w:val="97"/>
  </w:num>
  <w:num w:numId="97" w16cid:durableId="787968328">
    <w:abstractNumId w:val="52"/>
  </w:num>
  <w:num w:numId="98" w16cid:durableId="1743061699">
    <w:abstractNumId w:val="49"/>
  </w:num>
  <w:num w:numId="99" w16cid:durableId="1730298511">
    <w:abstractNumId w:val="144"/>
  </w:num>
  <w:num w:numId="100" w16cid:durableId="1202090795">
    <w:abstractNumId w:val="82"/>
  </w:num>
  <w:num w:numId="101" w16cid:durableId="1562907045">
    <w:abstractNumId w:val="156"/>
  </w:num>
  <w:num w:numId="102" w16cid:durableId="268004490">
    <w:abstractNumId w:val="152"/>
  </w:num>
  <w:num w:numId="103" w16cid:durableId="1181091949">
    <w:abstractNumId w:val="70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 w16cid:durableId="1651053684">
    <w:abstractNumId w:val="76"/>
  </w:num>
  <w:num w:numId="105" w16cid:durableId="1389568552">
    <w:abstractNumId w:val="44"/>
  </w:num>
  <w:num w:numId="106" w16cid:durableId="580677390">
    <w:abstractNumId w:val="122"/>
  </w:num>
  <w:num w:numId="107" w16cid:durableId="160703793">
    <w:abstractNumId w:val="61"/>
  </w:num>
  <w:num w:numId="108" w16cid:durableId="736782510">
    <w:abstractNumId w:val="136"/>
  </w:num>
  <w:num w:numId="109" w16cid:durableId="1857037860">
    <w:abstractNumId w:val="160"/>
  </w:num>
  <w:num w:numId="110" w16cid:durableId="383676459">
    <w:abstractNumId w:val="78"/>
  </w:num>
  <w:num w:numId="111" w16cid:durableId="1273365244">
    <w:abstractNumId w:val="146"/>
  </w:num>
  <w:num w:numId="112" w16cid:durableId="1148522900">
    <w:abstractNumId w:val="103"/>
  </w:num>
  <w:num w:numId="113" w16cid:durableId="491916851">
    <w:abstractNumId w:val="176"/>
  </w:num>
  <w:num w:numId="114" w16cid:durableId="482234547">
    <w:abstractNumId w:val="87"/>
  </w:num>
  <w:num w:numId="115" w16cid:durableId="231089600">
    <w:abstractNumId w:val="129"/>
  </w:num>
  <w:num w:numId="116" w16cid:durableId="390202255">
    <w:abstractNumId w:val="168"/>
  </w:num>
  <w:num w:numId="117" w16cid:durableId="640772404">
    <w:abstractNumId w:val="71"/>
  </w:num>
  <w:num w:numId="118" w16cid:durableId="240795551">
    <w:abstractNumId w:val="177"/>
  </w:num>
  <w:num w:numId="119" w16cid:durableId="1467315412">
    <w:abstractNumId w:val="119"/>
  </w:num>
  <w:num w:numId="120" w16cid:durableId="328867501">
    <w:abstractNumId w:val="63"/>
  </w:num>
  <w:num w:numId="121" w16cid:durableId="221525175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 w16cid:durableId="1495343443">
    <w:abstractNumId w:val="92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1578830764">
    <w:abstractNumId w:val="25"/>
    <w:lvlOverride w:ilvl="0">
      <w:startOverride w:val="2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46092178">
    <w:abstractNumId w:val="93"/>
  </w:num>
  <w:num w:numId="125" w16cid:durableId="968360842">
    <w:abstractNumId w:val="1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 w16cid:durableId="474612056">
    <w:abstractNumId w:val="71"/>
  </w:num>
  <w:num w:numId="127" w16cid:durableId="743838100">
    <w:abstractNumId w:val="8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8" w16cid:durableId="601110603">
    <w:abstractNumId w:val="162"/>
  </w:num>
  <w:num w:numId="129" w16cid:durableId="890767986">
    <w:abstractNumId w:val="68"/>
  </w:num>
  <w:num w:numId="130" w16cid:durableId="2142842796">
    <w:abstractNumId w:val="153"/>
  </w:num>
  <w:num w:numId="131" w16cid:durableId="164831362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 w16cid:durableId="102394625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 w16cid:durableId="1080713372">
    <w:abstractNumId w:val="14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4" w16cid:durableId="702902446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 w16cid:durableId="583488740">
    <w:abstractNumId w:val="1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 w16cid:durableId="788158650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7" w16cid:durableId="493834975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8" w16cid:durableId="1600480618">
    <w:abstractNumId w:val="133"/>
  </w:num>
  <w:num w:numId="139" w16cid:durableId="104668466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0" w16cid:durableId="71508665">
    <w:abstractNumId w:val="187"/>
  </w:num>
  <w:num w:numId="141" w16cid:durableId="378163599">
    <w:abstractNumId w:val="1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2" w16cid:durableId="2022319860">
    <w:abstractNumId w:val="14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 w16cid:durableId="552353495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4" w16cid:durableId="2072121455">
    <w:abstractNumId w:val="19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5" w16cid:durableId="1565945710">
    <w:abstractNumId w:val="163"/>
  </w:num>
  <w:num w:numId="146" w16cid:durableId="263074709">
    <w:abstractNumId w:val="46"/>
  </w:num>
  <w:num w:numId="147" w16cid:durableId="508912474">
    <w:abstractNumId w:val="1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8" w16cid:durableId="1068964512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9" w16cid:durableId="1843819206">
    <w:abstractNumId w:val="1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1472672438">
    <w:abstractNumId w:val="1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29268872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824905390">
    <w:abstractNumId w:val="57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647175584">
    <w:abstractNumId w:val="147"/>
    <w:lvlOverride w:ilvl="0">
      <w:startOverride w:val="1"/>
    </w:lvlOverride>
  </w:num>
  <w:num w:numId="154" w16cid:durableId="1937664947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5" w16cid:durableId="670067093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6" w16cid:durableId="1199859206">
    <w:abstractNumId w:val="5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7" w16cid:durableId="733435728">
    <w:abstractNumId w:val="154"/>
  </w:num>
  <w:num w:numId="158" w16cid:durableId="657266287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9" w16cid:durableId="112061269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0" w16cid:durableId="1390035636">
    <w:abstractNumId w:val="8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1" w16cid:durableId="1023939983">
    <w:abstractNumId w:val="1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2" w16cid:durableId="844980550">
    <w:abstractNumId w:val="1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3" w16cid:durableId="3968223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4" w16cid:durableId="83449510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5" w16cid:durableId="85272521">
    <w:abstractNumId w:val="120"/>
  </w:num>
  <w:num w:numId="166" w16cid:durableId="603344252">
    <w:abstractNumId w:val="175"/>
  </w:num>
  <w:num w:numId="167" w16cid:durableId="705644542">
    <w:abstractNumId w:val="167"/>
  </w:num>
  <w:num w:numId="168" w16cid:durableId="1056661833">
    <w:abstractNumId w:val="111"/>
  </w:num>
  <w:num w:numId="169" w16cid:durableId="1736970799">
    <w:abstractNumId w:val="132"/>
  </w:num>
  <w:num w:numId="170" w16cid:durableId="1364557451">
    <w:abstractNumId w:val="24"/>
  </w:num>
  <w:num w:numId="171" w16cid:durableId="1798060086">
    <w:abstractNumId w:val="169"/>
  </w:num>
  <w:num w:numId="172" w16cid:durableId="1873810744">
    <w:abstractNumId w:val="114"/>
  </w:num>
  <w:num w:numId="173" w16cid:durableId="612831091">
    <w:abstractNumId w:val="41"/>
  </w:num>
  <w:num w:numId="174" w16cid:durableId="1838110153">
    <w:abstractNumId w:val="137"/>
  </w:num>
  <w:num w:numId="175" w16cid:durableId="1127550859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 w16cid:durableId="1420910017">
    <w:abstractNumId w:val="150"/>
  </w:num>
  <w:num w:numId="177" w16cid:durableId="329524776">
    <w:abstractNumId w:val="191"/>
  </w:num>
  <w:num w:numId="178" w16cid:durableId="1513644283">
    <w:abstractNumId w:val="107"/>
  </w:num>
  <w:num w:numId="179" w16cid:durableId="1836916183">
    <w:abstractNumId w:val="172"/>
  </w:num>
  <w:num w:numId="180" w16cid:durableId="47167372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1" w16cid:durableId="1417164740">
    <w:abstractNumId w:val="110"/>
  </w:num>
  <w:num w:numId="182" w16cid:durableId="1590263261">
    <w:abstractNumId w:val="74"/>
  </w:num>
  <w:num w:numId="183" w16cid:durableId="935603238">
    <w:abstractNumId w:val="193"/>
  </w:num>
  <w:num w:numId="184" w16cid:durableId="1098409289">
    <w:abstractNumId w:val="166"/>
  </w:num>
  <w:num w:numId="185" w16cid:durableId="752048177">
    <w:abstractNumId w:val="60"/>
  </w:num>
  <w:numIdMacAtCleanup w:val="1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59CD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045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2616"/>
    <w:rsid w:val="00042D28"/>
    <w:rsid w:val="00042F20"/>
    <w:rsid w:val="00044195"/>
    <w:rsid w:val="0004433A"/>
    <w:rsid w:val="0004435F"/>
    <w:rsid w:val="00044AD3"/>
    <w:rsid w:val="00044F79"/>
    <w:rsid w:val="000456C4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D04"/>
    <w:rsid w:val="00054DBB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45F8"/>
    <w:rsid w:val="000649E5"/>
    <w:rsid w:val="00064C89"/>
    <w:rsid w:val="00064EAC"/>
    <w:rsid w:val="00064F62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2FD"/>
    <w:rsid w:val="00091446"/>
    <w:rsid w:val="00091CD3"/>
    <w:rsid w:val="00091FD1"/>
    <w:rsid w:val="0009244E"/>
    <w:rsid w:val="0009244F"/>
    <w:rsid w:val="000925B9"/>
    <w:rsid w:val="00092B82"/>
    <w:rsid w:val="00092C71"/>
    <w:rsid w:val="00093119"/>
    <w:rsid w:val="000936EF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8AC"/>
    <w:rsid w:val="000A33EC"/>
    <w:rsid w:val="000A3450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499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418"/>
    <w:rsid w:val="000D6478"/>
    <w:rsid w:val="000D69D6"/>
    <w:rsid w:val="000D6AA2"/>
    <w:rsid w:val="000D6E3C"/>
    <w:rsid w:val="000D6E72"/>
    <w:rsid w:val="000D7DB6"/>
    <w:rsid w:val="000E0107"/>
    <w:rsid w:val="000E03A6"/>
    <w:rsid w:val="000E094B"/>
    <w:rsid w:val="000E0AA3"/>
    <w:rsid w:val="000E0FA1"/>
    <w:rsid w:val="000E11B9"/>
    <w:rsid w:val="000E1A51"/>
    <w:rsid w:val="000E1ADB"/>
    <w:rsid w:val="000E23D8"/>
    <w:rsid w:val="000E26A7"/>
    <w:rsid w:val="000E2A68"/>
    <w:rsid w:val="000E2B8A"/>
    <w:rsid w:val="000E2F8D"/>
    <w:rsid w:val="000E349D"/>
    <w:rsid w:val="000E398F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3725"/>
    <w:rsid w:val="000F38C0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712F"/>
    <w:rsid w:val="000F7215"/>
    <w:rsid w:val="000F73BF"/>
    <w:rsid w:val="0010037E"/>
    <w:rsid w:val="0010118D"/>
    <w:rsid w:val="00101D0E"/>
    <w:rsid w:val="00101F6A"/>
    <w:rsid w:val="00101FA9"/>
    <w:rsid w:val="00102840"/>
    <w:rsid w:val="00102AC3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121C"/>
    <w:rsid w:val="00121764"/>
    <w:rsid w:val="0012184F"/>
    <w:rsid w:val="00121951"/>
    <w:rsid w:val="001222E9"/>
    <w:rsid w:val="00122E08"/>
    <w:rsid w:val="001230B7"/>
    <w:rsid w:val="00123FA3"/>
    <w:rsid w:val="0012425F"/>
    <w:rsid w:val="0012471E"/>
    <w:rsid w:val="001251F8"/>
    <w:rsid w:val="001258C6"/>
    <w:rsid w:val="00125B85"/>
    <w:rsid w:val="00125B94"/>
    <w:rsid w:val="00126B74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75E"/>
    <w:rsid w:val="00145EC2"/>
    <w:rsid w:val="00146428"/>
    <w:rsid w:val="00146911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FB"/>
    <w:rsid w:val="00181307"/>
    <w:rsid w:val="00181535"/>
    <w:rsid w:val="0018181F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778"/>
    <w:rsid w:val="00196E5A"/>
    <w:rsid w:val="00196E9B"/>
    <w:rsid w:val="001973A9"/>
    <w:rsid w:val="001975E2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DBF"/>
    <w:rsid w:val="001B6E9E"/>
    <w:rsid w:val="001B708C"/>
    <w:rsid w:val="001B73DF"/>
    <w:rsid w:val="001B7D58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4616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991"/>
    <w:rsid w:val="001E1E8D"/>
    <w:rsid w:val="001E2150"/>
    <w:rsid w:val="001E256C"/>
    <w:rsid w:val="001E29E3"/>
    <w:rsid w:val="001E3051"/>
    <w:rsid w:val="001E3307"/>
    <w:rsid w:val="001E3FF0"/>
    <w:rsid w:val="001E403E"/>
    <w:rsid w:val="001E4A03"/>
    <w:rsid w:val="001E4A7E"/>
    <w:rsid w:val="001E50DE"/>
    <w:rsid w:val="001E51ED"/>
    <w:rsid w:val="001E5704"/>
    <w:rsid w:val="001E5A4E"/>
    <w:rsid w:val="001E5CBF"/>
    <w:rsid w:val="001E5EE0"/>
    <w:rsid w:val="001E6D1C"/>
    <w:rsid w:val="001E75C2"/>
    <w:rsid w:val="001E7B4A"/>
    <w:rsid w:val="001F059A"/>
    <w:rsid w:val="001F0A40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DB8"/>
    <w:rsid w:val="00204373"/>
    <w:rsid w:val="00204393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5E"/>
    <w:rsid w:val="00213864"/>
    <w:rsid w:val="00214453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64A"/>
    <w:rsid w:val="00222B8A"/>
    <w:rsid w:val="00222DF2"/>
    <w:rsid w:val="002232D3"/>
    <w:rsid w:val="002235FC"/>
    <w:rsid w:val="002249F5"/>
    <w:rsid w:val="0022571B"/>
    <w:rsid w:val="00225BD5"/>
    <w:rsid w:val="0022604D"/>
    <w:rsid w:val="0022699B"/>
    <w:rsid w:val="00226F4F"/>
    <w:rsid w:val="00227A49"/>
    <w:rsid w:val="002309AA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F77"/>
    <w:rsid w:val="00233385"/>
    <w:rsid w:val="00233B0A"/>
    <w:rsid w:val="00234225"/>
    <w:rsid w:val="002355F5"/>
    <w:rsid w:val="00235D7C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7AA"/>
    <w:rsid w:val="0024785B"/>
    <w:rsid w:val="00247C0F"/>
    <w:rsid w:val="002502EB"/>
    <w:rsid w:val="0025077F"/>
    <w:rsid w:val="00250837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4567"/>
    <w:rsid w:val="00254A2A"/>
    <w:rsid w:val="002562F7"/>
    <w:rsid w:val="0025654C"/>
    <w:rsid w:val="002570B0"/>
    <w:rsid w:val="002570D7"/>
    <w:rsid w:val="00257BBA"/>
    <w:rsid w:val="002607D1"/>
    <w:rsid w:val="00260C95"/>
    <w:rsid w:val="002611D6"/>
    <w:rsid w:val="00261BD4"/>
    <w:rsid w:val="00261C70"/>
    <w:rsid w:val="00261F7F"/>
    <w:rsid w:val="00262503"/>
    <w:rsid w:val="002627B3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1F14"/>
    <w:rsid w:val="00272C6F"/>
    <w:rsid w:val="00273B7D"/>
    <w:rsid w:val="0027403A"/>
    <w:rsid w:val="00274D54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683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4F03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62A"/>
    <w:rsid w:val="002A5E1B"/>
    <w:rsid w:val="002A5E3D"/>
    <w:rsid w:val="002A7BB6"/>
    <w:rsid w:val="002B0028"/>
    <w:rsid w:val="002B02A3"/>
    <w:rsid w:val="002B0A70"/>
    <w:rsid w:val="002B0D15"/>
    <w:rsid w:val="002B13C6"/>
    <w:rsid w:val="002B1DDB"/>
    <w:rsid w:val="002B25D2"/>
    <w:rsid w:val="002B2BA1"/>
    <w:rsid w:val="002B2BA3"/>
    <w:rsid w:val="002B3B7E"/>
    <w:rsid w:val="002B3C43"/>
    <w:rsid w:val="002B3CAF"/>
    <w:rsid w:val="002B3E2F"/>
    <w:rsid w:val="002B4203"/>
    <w:rsid w:val="002B4D76"/>
    <w:rsid w:val="002B50AE"/>
    <w:rsid w:val="002B6066"/>
    <w:rsid w:val="002B67DD"/>
    <w:rsid w:val="002B6AC7"/>
    <w:rsid w:val="002B6E53"/>
    <w:rsid w:val="002B6E86"/>
    <w:rsid w:val="002B71B9"/>
    <w:rsid w:val="002B7A2C"/>
    <w:rsid w:val="002B7A90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8BA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CC"/>
    <w:rsid w:val="002D41C1"/>
    <w:rsid w:val="002D4DBC"/>
    <w:rsid w:val="002D4DE6"/>
    <w:rsid w:val="002D5762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5C7"/>
    <w:rsid w:val="002E4AFB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1F3E"/>
    <w:rsid w:val="00302264"/>
    <w:rsid w:val="0030246A"/>
    <w:rsid w:val="00302D28"/>
    <w:rsid w:val="003033E7"/>
    <w:rsid w:val="003033FE"/>
    <w:rsid w:val="00304233"/>
    <w:rsid w:val="003042CE"/>
    <w:rsid w:val="00304497"/>
    <w:rsid w:val="003045A0"/>
    <w:rsid w:val="003045FF"/>
    <w:rsid w:val="0030489C"/>
    <w:rsid w:val="00305102"/>
    <w:rsid w:val="003065EF"/>
    <w:rsid w:val="00306616"/>
    <w:rsid w:val="003068F1"/>
    <w:rsid w:val="003068F9"/>
    <w:rsid w:val="00306AED"/>
    <w:rsid w:val="003070B2"/>
    <w:rsid w:val="00310491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99C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7EE"/>
    <w:rsid w:val="00327D37"/>
    <w:rsid w:val="00327D79"/>
    <w:rsid w:val="00327FC7"/>
    <w:rsid w:val="00331373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1292"/>
    <w:rsid w:val="00341516"/>
    <w:rsid w:val="00341710"/>
    <w:rsid w:val="003418C8"/>
    <w:rsid w:val="00341B6D"/>
    <w:rsid w:val="00341E3A"/>
    <w:rsid w:val="00342816"/>
    <w:rsid w:val="003432B3"/>
    <w:rsid w:val="003434AA"/>
    <w:rsid w:val="00343872"/>
    <w:rsid w:val="00343A0D"/>
    <w:rsid w:val="00343E47"/>
    <w:rsid w:val="0034487F"/>
    <w:rsid w:val="003448AA"/>
    <w:rsid w:val="0034561A"/>
    <w:rsid w:val="00345BC9"/>
    <w:rsid w:val="00345F33"/>
    <w:rsid w:val="00346375"/>
    <w:rsid w:val="003464A0"/>
    <w:rsid w:val="00346A77"/>
    <w:rsid w:val="00346CE3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C2"/>
    <w:rsid w:val="0035154E"/>
    <w:rsid w:val="003516AD"/>
    <w:rsid w:val="003517CE"/>
    <w:rsid w:val="00351F76"/>
    <w:rsid w:val="003521D5"/>
    <w:rsid w:val="00352D96"/>
    <w:rsid w:val="00353213"/>
    <w:rsid w:val="00354135"/>
    <w:rsid w:val="00354423"/>
    <w:rsid w:val="00355B18"/>
    <w:rsid w:val="00355CB2"/>
    <w:rsid w:val="00356071"/>
    <w:rsid w:val="003562AC"/>
    <w:rsid w:val="00356587"/>
    <w:rsid w:val="00356888"/>
    <w:rsid w:val="003569E8"/>
    <w:rsid w:val="0035747A"/>
    <w:rsid w:val="0035782B"/>
    <w:rsid w:val="00357894"/>
    <w:rsid w:val="003578E9"/>
    <w:rsid w:val="00357C98"/>
    <w:rsid w:val="00357FE3"/>
    <w:rsid w:val="00360280"/>
    <w:rsid w:val="00360477"/>
    <w:rsid w:val="0036075C"/>
    <w:rsid w:val="00360B87"/>
    <w:rsid w:val="00361678"/>
    <w:rsid w:val="003620F4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B18"/>
    <w:rsid w:val="003862D2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4468"/>
    <w:rsid w:val="003A47EE"/>
    <w:rsid w:val="003A481E"/>
    <w:rsid w:val="003A54E6"/>
    <w:rsid w:val="003A55A2"/>
    <w:rsid w:val="003A5D25"/>
    <w:rsid w:val="003A62AA"/>
    <w:rsid w:val="003A6EF5"/>
    <w:rsid w:val="003A725E"/>
    <w:rsid w:val="003A7793"/>
    <w:rsid w:val="003B0793"/>
    <w:rsid w:val="003B07F7"/>
    <w:rsid w:val="003B0819"/>
    <w:rsid w:val="003B0971"/>
    <w:rsid w:val="003B0EEF"/>
    <w:rsid w:val="003B1874"/>
    <w:rsid w:val="003B1CAB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FED"/>
    <w:rsid w:val="003B610A"/>
    <w:rsid w:val="003B63A5"/>
    <w:rsid w:val="003B6940"/>
    <w:rsid w:val="003B7AFB"/>
    <w:rsid w:val="003B7E19"/>
    <w:rsid w:val="003B7F57"/>
    <w:rsid w:val="003C01E4"/>
    <w:rsid w:val="003C03C6"/>
    <w:rsid w:val="003C0462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539F"/>
    <w:rsid w:val="0040576B"/>
    <w:rsid w:val="00405819"/>
    <w:rsid w:val="00405F2C"/>
    <w:rsid w:val="0040729C"/>
    <w:rsid w:val="0040730F"/>
    <w:rsid w:val="00407752"/>
    <w:rsid w:val="00407CA6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B7"/>
    <w:rsid w:val="004227D4"/>
    <w:rsid w:val="004227ED"/>
    <w:rsid w:val="00422801"/>
    <w:rsid w:val="00422D12"/>
    <w:rsid w:val="00422E7C"/>
    <w:rsid w:val="00423EA7"/>
    <w:rsid w:val="004244A7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5132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62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23"/>
    <w:rsid w:val="00457DF6"/>
    <w:rsid w:val="0046009D"/>
    <w:rsid w:val="00460BF3"/>
    <w:rsid w:val="00461DF4"/>
    <w:rsid w:val="00462715"/>
    <w:rsid w:val="00462B4A"/>
    <w:rsid w:val="00462CDE"/>
    <w:rsid w:val="00462E19"/>
    <w:rsid w:val="004643B2"/>
    <w:rsid w:val="00464932"/>
    <w:rsid w:val="00464C41"/>
    <w:rsid w:val="004656DD"/>
    <w:rsid w:val="00465B79"/>
    <w:rsid w:val="00466485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C52"/>
    <w:rsid w:val="00476DE5"/>
    <w:rsid w:val="00476E30"/>
    <w:rsid w:val="00476FC9"/>
    <w:rsid w:val="00477009"/>
    <w:rsid w:val="00477023"/>
    <w:rsid w:val="00477127"/>
    <w:rsid w:val="00477251"/>
    <w:rsid w:val="0047725F"/>
    <w:rsid w:val="00477823"/>
    <w:rsid w:val="00477986"/>
    <w:rsid w:val="0047798F"/>
    <w:rsid w:val="00477D5E"/>
    <w:rsid w:val="004802DF"/>
    <w:rsid w:val="004807CC"/>
    <w:rsid w:val="004808CB"/>
    <w:rsid w:val="00480E40"/>
    <w:rsid w:val="004815D9"/>
    <w:rsid w:val="00482A19"/>
    <w:rsid w:val="004832F8"/>
    <w:rsid w:val="00483407"/>
    <w:rsid w:val="004834E9"/>
    <w:rsid w:val="004834F5"/>
    <w:rsid w:val="0048372A"/>
    <w:rsid w:val="004841CB"/>
    <w:rsid w:val="00484829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11FF"/>
    <w:rsid w:val="00491C0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00E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273"/>
    <w:rsid w:val="004C53BA"/>
    <w:rsid w:val="004C5B8A"/>
    <w:rsid w:val="004C5CDD"/>
    <w:rsid w:val="004C61CC"/>
    <w:rsid w:val="004C6544"/>
    <w:rsid w:val="004C65D5"/>
    <w:rsid w:val="004C7461"/>
    <w:rsid w:val="004C7640"/>
    <w:rsid w:val="004C7946"/>
    <w:rsid w:val="004D0081"/>
    <w:rsid w:val="004D077E"/>
    <w:rsid w:val="004D07AF"/>
    <w:rsid w:val="004D106F"/>
    <w:rsid w:val="004D1432"/>
    <w:rsid w:val="004D1AC4"/>
    <w:rsid w:val="004D21C2"/>
    <w:rsid w:val="004D23E2"/>
    <w:rsid w:val="004D332B"/>
    <w:rsid w:val="004D3365"/>
    <w:rsid w:val="004D3D7B"/>
    <w:rsid w:val="004D3E02"/>
    <w:rsid w:val="004D4831"/>
    <w:rsid w:val="004D48FB"/>
    <w:rsid w:val="004D5217"/>
    <w:rsid w:val="004D6228"/>
    <w:rsid w:val="004D6541"/>
    <w:rsid w:val="004D6FB8"/>
    <w:rsid w:val="004D7299"/>
    <w:rsid w:val="004D7377"/>
    <w:rsid w:val="004D7511"/>
    <w:rsid w:val="004D7820"/>
    <w:rsid w:val="004D7A38"/>
    <w:rsid w:val="004D7CF6"/>
    <w:rsid w:val="004D7EA2"/>
    <w:rsid w:val="004E00F2"/>
    <w:rsid w:val="004E0A82"/>
    <w:rsid w:val="004E0B09"/>
    <w:rsid w:val="004E0B4D"/>
    <w:rsid w:val="004E152F"/>
    <w:rsid w:val="004E2223"/>
    <w:rsid w:val="004E2CC6"/>
    <w:rsid w:val="004E31FB"/>
    <w:rsid w:val="004E320A"/>
    <w:rsid w:val="004E3618"/>
    <w:rsid w:val="004E3C27"/>
    <w:rsid w:val="004E4151"/>
    <w:rsid w:val="004E41D8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96E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E0C"/>
    <w:rsid w:val="005121FE"/>
    <w:rsid w:val="005129EA"/>
    <w:rsid w:val="0051393D"/>
    <w:rsid w:val="00513CF9"/>
    <w:rsid w:val="00513D6F"/>
    <w:rsid w:val="005148F6"/>
    <w:rsid w:val="0051550C"/>
    <w:rsid w:val="005159B5"/>
    <w:rsid w:val="005165A7"/>
    <w:rsid w:val="005167B8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5AB"/>
    <w:rsid w:val="00527F8C"/>
    <w:rsid w:val="005309A8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888"/>
    <w:rsid w:val="00534D4E"/>
    <w:rsid w:val="0053517D"/>
    <w:rsid w:val="0053546B"/>
    <w:rsid w:val="00535579"/>
    <w:rsid w:val="00536427"/>
    <w:rsid w:val="005366EF"/>
    <w:rsid w:val="00536F70"/>
    <w:rsid w:val="00537728"/>
    <w:rsid w:val="00537D52"/>
    <w:rsid w:val="005401BF"/>
    <w:rsid w:val="005403C3"/>
    <w:rsid w:val="005405E9"/>
    <w:rsid w:val="005411A0"/>
    <w:rsid w:val="00541739"/>
    <w:rsid w:val="005418E2"/>
    <w:rsid w:val="005432D4"/>
    <w:rsid w:val="00543901"/>
    <w:rsid w:val="00543ADA"/>
    <w:rsid w:val="00543D00"/>
    <w:rsid w:val="00544455"/>
    <w:rsid w:val="005445EA"/>
    <w:rsid w:val="00544701"/>
    <w:rsid w:val="00544B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2041"/>
    <w:rsid w:val="0055212D"/>
    <w:rsid w:val="00552559"/>
    <w:rsid w:val="005529C4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71B6"/>
    <w:rsid w:val="00557402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476F"/>
    <w:rsid w:val="00574BAA"/>
    <w:rsid w:val="00574F5A"/>
    <w:rsid w:val="005755D2"/>
    <w:rsid w:val="00575D42"/>
    <w:rsid w:val="00576241"/>
    <w:rsid w:val="005765DA"/>
    <w:rsid w:val="005774ED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A3"/>
    <w:rsid w:val="00584CBA"/>
    <w:rsid w:val="00584D16"/>
    <w:rsid w:val="005853BB"/>
    <w:rsid w:val="0058589E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CA7"/>
    <w:rsid w:val="00596F3F"/>
    <w:rsid w:val="00597038"/>
    <w:rsid w:val="00597554"/>
    <w:rsid w:val="00597991"/>
    <w:rsid w:val="00597CA1"/>
    <w:rsid w:val="00597E8D"/>
    <w:rsid w:val="005A017B"/>
    <w:rsid w:val="005A087B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B1"/>
    <w:rsid w:val="005A5D49"/>
    <w:rsid w:val="005A6F98"/>
    <w:rsid w:val="005A6FC0"/>
    <w:rsid w:val="005A7312"/>
    <w:rsid w:val="005A7466"/>
    <w:rsid w:val="005B1384"/>
    <w:rsid w:val="005B14C5"/>
    <w:rsid w:val="005B193F"/>
    <w:rsid w:val="005B214E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8C1"/>
    <w:rsid w:val="005B5FCB"/>
    <w:rsid w:val="005B6738"/>
    <w:rsid w:val="005B70BE"/>
    <w:rsid w:val="005B7C9D"/>
    <w:rsid w:val="005C00EC"/>
    <w:rsid w:val="005C03EC"/>
    <w:rsid w:val="005C0B5B"/>
    <w:rsid w:val="005C25C9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416"/>
    <w:rsid w:val="005C69B1"/>
    <w:rsid w:val="005C6E68"/>
    <w:rsid w:val="005D08C8"/>
    <w:rsid w:val="005D172F"/>
    <w:rsid w:val="005D1B02"/>
    <w:rsid w:val="005D2449"/>
    <w:rsid w:val="005D278A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6257"/>
    <w:rsid w:val="005D7040"/>
    <w:rsid w:val="005D78F1"/>
    <w:rsid w:val="005D7FE5"/>
    <w:rsid w:val="005E06A6"/>
    <w:rsid w:val="005E13A4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50"/>
    <w:rsid w:val="00601191"/>
    <w:rsid w:val="0060154E"/>
    <w:rsid w:val="00601993"/>
    <w:rsid w:val="00601A65"/>
    <w:rsid w:val="00601C97"/>
    <w:rsid w:val="006043BB"/>
    <w:rsid w:val="00604CE4"/>
    <w:rsid w:val="006054C5"/>
    <w:rsid w:val="0060554B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0C5C"/>
    <w:rsid w:val="00611439"/>
    <w:rsid w:val="0061196C"/>
    <w:rsid w:val="00611DC4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C18"/>
    <w:rsid w:val="00616ED3"/>
    <w:rsid w:val="006178C7"/>
    <w:rsid w:val="00617DAD"/>
    <w:rsid w:val="00620501"/>
    <w:rsid w:val="0062158D"/>
    <w:rsid w:val="006223BE"/>
    <w:rsid w:val="00622632"/>
    <w:rsid w:val="006228B5"/>
    <w:rsid w:val="00622C0B"/>
    <w:rsid w:val="006245AC"/>
    <w:rsid w:val="00624A23"/>
    <w:rsid w:val="00624B56"/>
    <w:rsid w:val="00624E47"/>
    <w:rsid w:val="006254AA"/>
    <w:rsid w:val="006255CC"/>
    <w:rsid w:val="0062584B"/>
    <w:rsid w:val="00625B8E"/>
    <w:rsid w:val="00626651"/>
    <w:rsid w:val="00626BCF"/>
    <w:rsid w:val="00627B0B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DB2"/>
    <w:rsid w:val="00632E68"/>
    <w:rsid w:val="00633582"/>
    <w:rsid w:val="00633837"/>
    <w:rsid w:val="00633A1D"/>
    <w:rsid w:val="006340DE"/>
    <w:rsid w:val="0063560D"/>
    <w:rsid w:val="00635BA8"/>
    <w:rsid w:val="00635BCF"/>
    <w:rsid w:val="00635C00"/>
    <w:rsid w:val="006361D9"/>
    <w:rsid w:val="00636BB1"/>
    <w:rsid w:val="00636D9C"/>
    <w:rsid w:val="00636E18"/>
    <w:rsid w:val="00637D50"/>
    <w:rsid w:val="00637E7E"/>
    <w:rsid w:val="0064036C"/>
    <w:rsid w:val="006412D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5AEF"/>
    <w:rsid w:val="00645EB3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A33"/>
    <w:rsid w:val="00651DB9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C3C"/>
    <w:rsid w:val="00656E38"/>
    <w:rsid w:val="006574CB"/>
    <w:rsid w:val="00657958"/>
    <w:rsid w:val="00657CF0"/>
    <w:rsid w:val="00657D4C"/>
    <w:rsid w:val="00660062"/>
    <w:rsid w:val="00660165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C45"/>
    <w:rsid w:val="00667403"/>
    <w:rsid w:val="0066762C"/>
    <w:rsid w:val="00667D8F"/>
    <w:rsid w:val="00667EB7"/>
    <w:rsid w:val="006702C6"/>
    <w:rsid w:val="006706D9"/>
    <w:rsid w:val="00670953"/>
    <w:rsid w:val="00670A97"/>
    <w:rsid w:val="00670B6F"/>
    <w:rsid w:val="00672270"/>
    <w:rsid w:val="0067229D"/>
    <w:rsid w:val="006726F9"/>
    <w:rsid w:val="00672B31"/>
    <w:rsid w:val="0067387C"/>
    <w:rsid w:val="00673943"/>
    <w:rsid w:val="00674822"/>
    <w:rsid w:val="00675060"/>
    <w:rsid w:val="006754F4"/>
    <w:rsid w:val="00675C9C"/>
    <w:rsid w:val="00675CEA"/>
    <w:rsid w:val="00676239"/>
    <w:rsid w:val="0067662E"/>
    <w:rsid w:val="00676953"/>
    <w:rsid w:val="00676AC0"/>
    <w:rsid w:val="00676C64"/>
    <w:rsid w:val="00677427"/>
    <w:rsid w:val="00680776"/>
    <w:rsid w:val="006807D2"/>
    <w:rsid w:val="006815CD"/>
    <w:rsid w:val="00681664"/>
    <w:rsid w:val="006817BD"/>
    <w:rsid w:val="00681BF6"/>
    <w:rsid w:val="0068268B"/>
    <w:rsid w:val="00682F9B"/>
    <w:rsid w:val="00683E15"/>
    <w:rsid w:val="006846B3"/>
    <w:rsid w:val="00684757"/>
    <w:rsid w:val="006850C9"/>
    <w:rsid w:val="0068538A"/>
    <w:rsid w:val="0068579B"/>
    <w:rsid w:val="00685B66"/>
    <w:rsid w:val="0068653D"/>
    <w:rsid w:val="0068672E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B6B"/>
    <w:rsid w:val="006A7D3E"/>
    <w:rsid w:val="006A7F88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509A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5A7"/>
    <w:rsid w:val="006F1231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4431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209C"/>
    <w:rsid w:val="007221A7"/>
    <w:rsid w:val="0072225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D6D"/>
    <w:rsid w:val="0072510E"/>
    <w:rsid w:val="00725A9B"/>
    <w:rsid w:val="00725C47"/>
    <w:rsid w:val="00725CAC"/>
    <w:rsid w:val="00727504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D7A"/>
    <w:rsid w:val="00737031"/>
    <w:rsid w:val="00737190"/>
    <w:rsid w:val="007371BE"/>
    <w:rsid w:val="007371D7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FE9"/>
    <w:rsid w:val="007570E4"/>
    <w:rsid w:val="0075748B"/>
    <w:rsid w:val="00757645"/>
    <w:rsid w:val="00757855"/>
    <w:rsid w:val="007619DC"/>
    <w:rsid w:val="00761C8B"/>
    <w:rsid w:val="00761D06"/>
    <w:rsid w:val="007623CE"/>
    <w:rsid w:val="007625A6"/>
    <w:rsid w:val="0076264C"/>
    <w:rsid w:val="007629E6"/>
    <w:rsid w:val="007632E2"/>
    <w:rsid w:val="00764116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8C2"/>
    <w:rsid w:val="00785B32"/>
    <w:rsid w:val="00786FCF"/>
    <w:rsid w:val="00787911"/>
    <w:rsid w:val="007879A8"/>
    <w:rsid w:val="00787B2C"/>
    <w:rsid w:val="00787DBC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F01"/>
    <w:rsid w:val="007A0104"/>
    <w:rsid w:val="007A02A9"/>
    <w:rsid w:val="007A0DEB"/>
    <w:rsid w:val="007A0F47"/>
    <w:rsid w:val="007A22B3"/>
    <w:rsid w:val="007A2E43"/>
    <w:rsid w:val="007A31D5"/>
    <w:rsid w:val="007A3202"/>
    <w:rsid w:val="007A3A2C"/>
    <w:rsid w:val="007A3E5E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FAA"/>
    <w:rsid w:val="007C5761"/>
    <w:rsid w:val="007C57D4"/>
    <w:rsid w:val="007C5BF2"/>
    <w:rsid w:val="007C6076"/>
    <w:rsid w:val="007C6A3F"/>
    <w:rsid w:val="007C762E"/>
    <w:rsid w:val="007D003C"/>
    <w:rsid w:val="007D02ED"/>
    <w:rsid w:val="007D0581"/>
    <w:rsid w:val="007D07E8"/>
    <w:rsid w:val="007D08DF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FAE"/>
    <w:rsid w:val="007E7CCA"/>
    <w:rsid w:val="007F0C3A"/>
    <w:rsid w:val="007F131F"/>
    <w:rsid w:val="007F14CD"/>
    <w:rsid w:val="007F1B3E"/>
    <w:rsid w:val="007F1CB5"/>
    <w:rsid w:val="007F26AA"/>
    <w:rsid w:val="007F2A3B"/>
    <w:rsid w:val="007F2B75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CD1"/>
    <w:rsid w:val="00801E8E"/>
    <w:rsid w:val="00802162"/>
    <w:rsid w:val="008021A2"/>
    <w:rsid w:val="00802808"/>
    <w:rsid w:val="008029C0"/>
    <w:rsid w:val="00803398"/>
    <w:rsid w:val="008037F7"/>
    <w:rsid w:val="00803807"/>
    <w:rsid w:val="00803B07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8FC"/>
    <w:rsid w:val="00807A2A"/>
    <w:rsid w:val="0081070A"/>
    <w:rsid w:val="008114FF"/>
    <w:rsid w:val="008117D2"/>
    <w:rsid w:val="00812586"/>
    <w:rsid w:val="00812F61"/>
    <w:rsid w:val="00813B88"/>
    <w:rsid w:val="00813E0D"/>
    <w:rsid w:val="008141AF"/>
    <w:rsid w:val="00814575"/>
    <w:rsid w:val="0081459B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613"/>
    <w:rsid w:val="00843299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6C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3D1D"/>
    <w:rsid w:val="00863EB8"/>
    <w:rsid w:val="008641E1"/>
    <w:rsid w:val="00864BA2"/>
    <w:rsid w:val="00864CCE"/>
    <w:rsid w:val="00864FE4"/>
    <w:rsid w:val="00865488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D88"/>
    <w:rsid w:val="008753E8"/>
    <w:rsid w:val="008757ED"/>
    <w:rsid w:val="0087624E"/>
    <w:rsid w:val="0087654E"/>
    <w:rsid w:val="008766C5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B99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95E"/>
    <w:rsid w:val="00894171"/>
    <w:rsid w:val="008941C2"/>
    <w:rsid w:val="0089477B"/>
    <w:rsid w:val="008949A8"/>
    <w:rsid w:val="00894F75"/>
    <w:rsid w:val="0089592D"/>
    <w:rsid w:val="00895D70"/>
    <w:rsid w:val="00895EE7"/>
    <w:rsid w:val="00896284"/>
    <w:rsid w:val="008967D6"/>
    <w:rsid w:val="00896E40"/>
    <w:rsid w:val="00897255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2BB8"/>
    <w:rsid w:val="008A3518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C0391"/>
    <w:rsid w:val="008C07CE"/>
    <w:rsid w:val="008C1371"/>
    <w:rsid w:val="008C1615"/>
    <w:rsid w:val="008C1AB4"/>
    <w:rsid w:val="008C2F4A"/>
    <w:rsid w:val="008C31CA"/>
    <w:rsid w:val="008C4439"/>
    <w:rsid w:val="008C4D1F"/>
    <w:rsid w:val="008C51AA"/>
    <w:rsid w:val="008C5208"/>
    <w:rsid w:val="008C5720"/>
    <w:rsid w:val="008C5BA7"/>
    <w:rsid w:val="008C633F"/>
    <w:rsid w:val="008C67FC"/>
    <w:rsid w:val="008C76A1"/>
    <w:rsid w:val="008C78E6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51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E089A"/>
    <w:rsid w:val="008E0C61"/>
    <w:rsid w:val="008E0FC9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56F7"/>
    <w:rsid w:val="008E585F"/>
    <w:rsid w:val="008E60FF"/>
    <w:rsid w:val="008E6188"/>
    <w:rsid w:val="008E663A"/>
    <w:rsid w:val="008E6B90"/>
    <w:rsid w:val="008E6FBF"/>
    <w:rsid w:val="008E7B2D"/>
    <w:rsid w:val="008E7FC2"/>
    <w:rsid w:val="008F00D1"/>
    <w:rsid w:val="008F053B"/>
    <w:rsid w:val="008F0B14"/>
    <w:rsid w:val="008F0E3E"/>
    <w:rsid w:val="008F13B3"/>
    <w:rsid w:val="008F13C5"/>
    <w:rsid w:val="008F13E3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B51"/>
    <w:rsid w:val="008F5DB5"/>
    <w:rsid w:val="008F67C2"/>
    <w:rsid w:val="008F68B9"/>
    <w:rsid w:val="008F69C3"/>
    <w:rsid w:val="008F7083"/>
    <w:rsid w:val="008F71BC"/>
    <w:rsid w:val="008F78D7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B03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7306"/>
    <w:rsid w:val="0090760E"/>
    <w:rsid w:val="00907D6E"/>
    <w:rsid w:val="00907E7A"/>
    <w:rsid w:val="009104B5"/>
    <w:rsid w:val="00910597"/>
    <w:rsid w:val="00910B97"/>
    <w:rsid w:val="00910D3F"/>
    <w:rsid w:val="00912839"/>
    <w:rsid w:val="009132DD"/>
    <w:rsid w:val="009137B7"/>
    <w:rsid w:val="009137E3"/>
    <w:rsid w:val="009140E4"/>
    <w:rsid w:val="00914CAB"/>
    <w:rsid w:val="00915395"/>
    <w:rsid w:val="00916FC6"/>
    <w:rsid w:val="00917E11"/>
    <w:rsid w:val="00917E4A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F"/>
    <w:rsid w:val="0092442D"/>
    <w:rsid w:val="00924E4E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3BA4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9E5"/>
    <w:rsid w:val="00943BC4"/>
    <w:rsid w:val="009440B3"/>
    <w:rsid w:val="009445E9"/>
    <w:rsid w:val="009446D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918"/>
    <w:rsid w:val="009530D0"/>
    <w:rsid w:val="009530D1"/>
    <w:rsid w:val="009533D0"/>
    <w:rsid w:val="00953EFC"/>
    <w:rsid w:val="00953F9B"/>
    <w:rsid w:val="0095408B"/>
    <w:rsid w:val="00954211"/>
    <w:rsid w:val="009549C2"/>
    <w:rsid w:val="00954EBC"/>
    <w:rsid w:val="0095507B"/>
    <w:rsid w:val="0095557A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1FD"/>
    <w:rsid w:val="00964C30"/>
    <w:rsid w:val="00964D52"/>
    <w:rsid w:val="00965286"/>
    <w:rsid w:val="00965920"/>
    <w:rsid w:val="00965C35"/>
    <w:rsid w:val="0096679C"/>
    <w:rsid w:val="009668B5"/>
    <w:rsid w:val="00966D86"/>
    <w:rsid w:val="00967332"/>
    <w:rsid w:val="00967898"/>
    <w:rsid w:val="00967991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4056"/>
    <w:rsid w:val="00974B63"/>
    <w:rsid w:val="00974BD9"/>
    <w:rsid w:val="00975546"/>
    <w:rsid w:val="009758A2"/>
    <w:rsid w:val="00975E2B"/>
    <w:rsid w:val="009762A3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05B"/>
    <w:rsid w:val="009820A4"/>
    <w:rsid w:val="00982285"/>
    <w:rsid w:val="00982BBA"/>
    <w:rsid w:val="009833FB"/>
    <w:rsid w:val="00983D94"/>
    <w:rsid w:val="00983EA9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02"/>
    <w:rsid w:val="00997CDF"/>
    <w:rsid w:val="009A02D4"/>
    <w:rsid w:val="009A048D"/>
    <w:rsid w:val="009A0A13"/>
    <w:rsid w:val="009A1020"/>
    <w:rsid w:val="009A113E"/>
    <w:rsid w:val="009A12C0"/>
    <w:rsid w:val="009A1694"/>
    <w:rsid w:val="009A28B3"/>
    <w:rsid w:val="009A2C81"/>
    <w:rsid w:val="009A32DD"/>
    <w:rsid w:val="009A3388"/>
    <w:rsid w:val="009A3DC8"/>
    <w:rsid w:val="009A444F"/>
    <w:rsid w:val="009A49A2"/>
    <w:rsid w:val="009A4CC9"/>
    <w:rsid w:val="009A4CED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BEC"/>
    <w:rsid w:val="009B25B6"/>
    <w:rsid w:val="009B264B"/>
    <w:rsid w:val="009B27AB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BC2"/>
    <w:rsid w:val="009C143C"/>
    <w:rsid w:val="009C158E"/>
    <w:rsid w:val="009C1614"/>
    <w:rsid w:val="009C19F5"/>
    <w:rsid w:val="009C1D06"/>
    <w:rsid w:val="009C1E30"/>
    <w:rsid w:val="009C22B7"/>
    <w:rsid w:val="009C2DFB"/>
    <w:rsid w:val="009C2FAD"/>
    <w:rsid w:val="009C353F"/>
    <w:rsid w:val="009C3A8D"/>
    <w:rsid w:val="009C4F88"/>
    <w:rsid w:val="009C552C"/>
    <w:rsid w:val="009C5BF0"/>
    <w:rsid w:val="009C5D70"/>
    <w:rsid w:val="009C636D"/>
    <w:rsid w:val="009C69DE"/>
    <w:rsid w:val="009C6A3F"/>
    <w:rsid w:val="009C6B59"/>
    <w:rsid w:val="009C776F"/>
    <w:rsid w:val="009D0764"/>
    <w:rsid w:val="009D0DC6"/>
    <w:rsid w:val="009D18E0"/>
    <w:rsid w:val="009D1C49"/>
    <w:rsid w:val="009D2377"/>
    <w:rsid w:val="009D2CCD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72AE"/>
    <w:rsid w:val="009D7496"/>
    <w:rsid w:val="009D79B5"/>
    <w:rsid w:val="009E056B"/>
    <w:rsid w:val="009E1078"/>
    <w:rsid w:val="009E1113"/>
    <w:rsid w:val="009E135C"/>
    <w:rsid w:val="009E1877"/>
    <w:rsid w:val="009E1963"/>
    <w:rsid w:val="009E1BD5"/>
    <w:rsid w:val="009E1EA6"/>
    <w:rsid w:val="009E3511"/>
    <w:rsid w:val="009E3A5B"/>
    <w:rsid w:val="009E3BAA"/>
    <w:rsid w:val="009E3E8D"/>
    <w:rsid w:val="009E3FBC"/>
    <w:rsid w:val="009E4014"/>
    <w:rsid w:val="009E49E3"/>
    <w:rsid w:val="009E49E8"/>
    <w:rsid w:val="009E4D20"/>
    <w:rsid w:val="009E514C"/>
    <w:rsid w:val="009E5596"/>
    <w:rsid w:val="009E5EFD"/>
    <w:rsid w:val="009E6262"/>
    <w:rsid w:val="009E670C"/>
    <w:rsid w:val="009E672B"/>
    <w:rsid w:val="009E6758"/>
    <w:rsid w:val="009E6CAA"/>
    <w:rsid w:val="009E74F0"/>
    <w:rsid w:val="009E7546"/>
    <w:rsid w:val="009F0037"/>
    <w:rsid w:val="009F00E2"/>
    <w:rsid w:val="009F08CB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67FF"/>
    <w:rsid w:val="009F6FF7"/>
    <w:rsid w:val="009F722E"/>
    <w:rsid w:val="009F74B6"/>
    <w:rsid w:val="009F7E80"/>
    <w:rsid w:val="00A000C8"/>
    <w:rsid w:val="00A009F2"/>
    <w:rsid w:val="00A00E8A"/>
    <w:rsid w:val="00A00EAF"/>
    <w:rsid w:val="00A01445"/>
    <w:rsid w:val="00A01A00"/>
    <w:rsid w:val="00A01C11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C9F"/>
    <w:rsid w:val="00A06029"/>
    <w:rsid w:val="00A06341"/>
    <w:rsid w:val="00A06506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198C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71F"/>
    <w:rsid w:val="00A147F8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F17"/>
    <w:rsid w:val="00A217CC"/>
    <w:rsid w:val="00A21DF0"/>
    <w:rsid w:val="00A21E0C"/>
    <w:rsid w:val="00A2316E"/>
    <w:rsid w:val="00A23228"/>
    <w:rsid w:val="00A23FE8"/>
    <w:rsid w:val="00A24031"/>
    <w:rsid w:val="00A24321"/>
    <w:rsid w:val="00A24B5E"/>
    <w:rsid w:val="00A25302"/>
    <w:rsid w:val="00A25501"/>
    <w:rsid w:val="00A25C59"/>
    <w:rsid w:val="00A263D5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800"/>
    <w:rsid w:val="00A4484F"/>
    <w:rsid w:val="00A44BE9"/>
    <w:rsid w:val="00A44C68"/>
    <w:rsid w:val="00A44F6E"/>
    <w:rsid w:val="00A45318"/>
    <w:rsid w:val="00A4546F"/>
    <w:rsid w:val="00A454CC"/>
    <w:rsid w:val="00A45F70"/>
    <w:rsid w:val="00A46278"/>
    <w:rsid w:val="00A46476"/>
    <w:rsid w:val="00A469E7"/>
    <w:rsid w:val="00A46B13"/>
    <w:rsid w:val="00A47162"/>
    <w:rsid w:val="00A47F3E"/>
    <w:rsid w:val="00A50808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F5"/>
    <w:rsid w:val="00A62022"/>
    <w:rsid w:val="00A6215F"/>
    <w:rsid w:val="00A62B61"/>
    <w:rsid w:val="00A62F33"/>
    <w:rsid w:val="00A62F5A"/>
    <w:rsid w:val="00A64C60"/>
    <w:rsid w:val="00A653DC"/>
    <w:rsid w:val="00A6613D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E49"/>
    <w:rsid w:val="00A7200C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4F69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1298"/>
    <w:rsid w:val="00A813FA"/>
    <w:rsid w:val="00A814DD"/>
    <w:rsid w:val="00A81C4D"/>
    <w:rsid w:val="00A82A0A"/>
    <w:rsid w:val="00A82D32"/>
    <w:rsid w:val="00A83D0C"/>
    <w:rsid w:val="00A84074"/>
    <w:rsid w:val="00A84095"/>
    <w:rsid w:val="00A8449F"/>
    <w:rsid w:val="00A84BFA"/>
    <w:rsid w:val="00A8553C"/>
    <w:rsid w:val="00A85918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2816"/>
    <w:rsid w:val="00AA36EB"/>
    <w:rsid w:val="00AA424D"/>
    <w:rsid w:val="00AA4538"/>
    <w:rsid w:val="00AA47F7"/>
    <w:rsid w:val="00AA49F6"/>
    <w:rsid w:val="00AA527C"/>
    <w:rsid w:val="00AA538B"/>
    <w:rsid w:val="00AA579D"/>
    <w:rsid w:val="00AA5B48"/>
    <w:rsid w:val="00AA6B06"/>
    <w:rsid w:val="00AA720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4266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2DB2"/>
    <w:rsid w:val="00AD319B"/>
    <w:rsid w:val="00AD37F1"/>
    <w:rsid w:val="00AD3AAD"/>
    <w:rsid w:val="00AD3BCF"/>
    <w:rsid w:val="00AD3C67"/>
    <w:rsid w:val="00AD3FA5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E7C6A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A4F"/>
    <w:rsid w:val="00AF50D6"/>
    <w:rsid w:val="00AF5237"/>
    <w:rsid w:val="00AF5520"/>
    <w:rsid w:val="00AF5965"/>
    <w:rsid w:val="00AF5FCF"/>
    <w:rsid w:val="00AF63D6"/>
    <w:rsid w:val="00AF6495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66F"/>
    <w:rsid w:val="00B03D05"/>
    <w:rsid w:val="00B03E1F"/>
    <w:rsid w:val="00B04828"/>
    <w:rsid w:val="00B04B21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A1D"/>
    <w:rsid w:val="00B1349C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1E"/>
    <w:rsid w:val="00B3202D"/>
    <w:rsid w:val="00B33207"/>
    <w:rsid w:val="00B338B6"/>
    <w:rsid w:val="00B345B2"/>
    <w:rsid w:val="00B3563F"/>
    <w:rsid w:val="00B3583A"/>
    <w:rsid w:val="00B35AC7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D"/>
    <w:rsid w:val="00B52D44"/>
    <w:rsid w:val="00B53328"/>
    <w:rsid w:val="00B53AA4"/>
    <w:rsid w:val="00B54350"/>
    <w:rsid w:val="00B5459A"/>
    <w:rsid w:val="00B54724"/>
    <w:rsid w:val="00B54ACF"/>
    <w:rsid w:val="00B54B06"/>
    <w:rsid w:val="00B54CA3"/>
    <w:rsid w:val="00B5531E"/>
    <w:rsid w:val="00B55BAE"/>
    <w:rsid w:val="00B572A3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DAB"/>
    <w:rsid w:val="00B63EB2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E19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17BF"/>
    <w:rsid w:val="00B91FF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44E1"/>
    <w:rsid w:val="00BB4E23"/>
    <w:rsid w:val="00BB50CA"/>
    <w:rsid w:val="00BB5812"/>
    <w:rsid w:val="00BB5E70"/>
    <w:rsid w:val="00BB5F55"/>
    <w:rsid w:val="00BB5F8B"/>
    <w:rsid w:val="00BB723E"/>
    <w:rsid w:val="00BB75DC"/>
    <w:rsid w:val="00BB7A66"/>
    <w:rsid w:val="00BB7C34"/>
    <w:rsid w:val="00BB7DA4"/>
    <w:rsid w:val="00BB7EB6"/>
    <w:rsid w:val="00BB7FAB"/>
    <w:rsid w:val="00BC036D"/>
    <w:rsid w:val="00BC0552"/>
    <w:rsid w:val="00BC0904"/>
    <w:rsid w:val="00BC09D3"/>
    <w:rsid w:val="00BC0B5A"/>
    <w:rsid w:val="00BC0E24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69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E28"/>
    <w:rsid w:val="00C02F11"/>
    <w:rsid w:val="00C0322D"/>
    <w:rsid w:val="00C03429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894"/>
    <w:rsid w:val="00C14E74"/>
    <w:rsid w:val="00C154BE"/>
    <w:rsid w:val="00C158E3"/>
    <w:rsid w:val="00C15CD4"/>
    <w:rsid w:val="00C15CF3"/>
    <w:rsid w:val="00C15D1E"/>
    <w:rsid w:val="00C2003C"/>
    <w:rsid w:val="00C208F1"/>
    <w:rsid w:val="00C20D11"/>
    <w:rsid w:val="00C215B9"/>
    <w:rsid w:val="00C216E4"/>
    <w:rsid w:val="00C21F1E"/>
    <w:rsid w:val="00C22017"/>
    <w:rsid w:val="00C227C7"/>
    <w:rsid w:val="00C22EDE"/>
    <w:rsid w:val="00C23253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5C7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C05"/>
    <w:rsid w:val="00C33E49"/>
    <w:rsid w:val="00C340F3"/>
    <w:rsid w:val="00C3430A"/>
    <w:rsid w:val="00C3437E"/>
    <w:rsid w:val="00C3595B"/>
    <w:rsid w:val="00C35D07"/>
    <w:rsid w:val="00C36872"/>
    <w:rsid w:val="00C36CD6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459"/>
    <w:rsid w:val="00C56D0E"/>
    <w:rsid w:val="00C57322"/>
    <w:rsid w:val="00C5779E"/>
    <w:rsid w:val="00C603CF"/>
    <w:rsid w:val="00C6058F"/>
    <w:rsid w:val="00C607FF"/>
    <w:rsid w:val="00C60804"/>
    <w:rsid w:val="00C60853"/>
    <w:rsid w:val="00C627C9"/>
    <w:rsid w:val="00C631F8"/>
    <w:rsid w:val="00C6322A"/>
    <w:rsid w:val="00C633E3"/>
    <w:rsid w:val="00C635F9"/>
    <w:rsid w:val="00C643C3"/>
    <w:rsid w:val="00C646C1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572"/>
    <w:rsid w:val="00C721E8"/>
    <w:rsid w:val="00C72DB9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92F"/>
    <w:rsid w:val="00C81CFC"/>
    <w:rsid w:val="00C82038"/>
    <w:rsid w:val="00C828C8"/>
    <w:rsid w:val="00C82A67"/>
    <w:rsid w:val="00C82B5F"/>
    <w:rsid w:val="00C82E6F"/>
    <w:rsid w:val="00C83050"/>
    <w:rsid w:val="00C83803"/>
    <w:rsid w:val="00C83F04"/>
    <w:rsid w:val="00C843D9"/>
    <w:rsid w:val="00C84F2D"/>
    <w:rsid w:val="00C84F3D"/>
    <w:rsid w:val="00C85393"/>
    <w:rsid w:val="00C85AA9"/>
    <w:rsid w:val="00C85B6C"/>
    <w:rsid w:val="00C85B85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BF6"/>
    <w:rsid w:val="00C95D74"/>
    <w:rsid w:val="00C9692A"/>
    <w:rsid w:val="00C96AD3"/>
    <w:rsid w:val="00C973EE"/>
    <w:rsid w:val="00C97BD2"/>
    <w:rsid w:val="00C97F69"/>
    <w:rsid w:val="00CA0169"/>
    <w:rsid w:val="00CA046B"/>
    <w:rsid w:val="00CA0A31"/>
    <w:rsid w:val="00CA13E9"/>
    <w:rsid w:val="00CA18ED"/>
    <w:rsid w:val="00CA1A56"/>
    <w:rsid w:val="00CA1AD8"/>
    <w:rsid w:val="00CA2117"/>
    <w:rsid w:val="00CA2396"/>
    <w:rsid w:val="00CA2C9A"/>
    <w:rsid w:val="00CA2E7D"/>
    <w:rsid w:val="00CA30C6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D2"/>
    <w:rsid w:val="00CB0226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69D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6A2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1DDF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41"/>
    <w:rsid w:val="00CD7109"/>
    <w:rsid w:val="00CD7196"/>
    <w:rsid w:val="00CD761A"/>
    <w:rsid w:val="00CD7785"/>
    <w:rsid w:val="00CD7BE8"/>
    <w:rsid w:val="00CD7EF5"/>
    <w:rsid w:val="00CE0401"/>
    <w:rsid w:val="00CE07E6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B00"/>
    <w:rsid w:val="00D11D39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3226"/>
    <w:rsid w:val="00D232F5"/>
    <w:rsid w:val="00D23AEC"/>
    <w:rsid w:val="00D23C8B"/>
    <w:rsid w:val="00D2412A"/>
    <w:rsid w:val="00D24694"/>
    <w:rsid w:val="00D2496E"/>
    <w:rsid w:val="00D2560F"/>
    <w:rsid w:val="00D2588B"/>
    <w:rsid w:val="00D26F9A"/>
    <w:rsid w:val="00D279D1"/>
    <w:rsid w:val="00D3013D"/>
    <w:rsid w:val="00D3036E"/>
    <w:rsid w:val="00D304BB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2776"/>
    <w:rsid w:val="00D52FE5"/>
    <w:rsid w:val="00D53CB8"/>
    <w:rsid w:val="00D53E6F"/>
    <w:rsid w:val="00D54CDD"/>
    <w:rsid w:val="00D54DF6"/>
    <w:rsid w:val="00D553BA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CB9"/>
    <w:rsid w:val="00D61305"/>
    <w:rsid w:val="00D6199C"/>
    <w:rsid w:val="00D624F4"/>
    <w:rsid w:val="00D62C8E"/>
    <w:rsid w:val="00D633F0"/>
    <w:rsid w:val="00D640C5"/>
    <w:rsid w:val="00D64272"/>
    <w:rsid w:val="00D647AC"/>
    <w:rsid w:val="00D648FF"/>
    <w:rsid w:val="00D6498F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67ECB"/>
    <w:rsid w:val="00D67FEE"/>
    <w:rsid w:val="00D7183C"/>
    <w:rsid w:val="00D71B43"/>
    <w:rsid w:val="00D71B71"/>
    <w:rsid w:val="00D71E68"/>
    <w:rsid w:val="00D72540"/>
    <w:rsid w:val="00D7321F"/>
    <w:rsid w:val="00D73581"/>
    <w:rsid w:val="00D73B93"/>
    <w:rsid w:val="00D73E48"/>
    <w:rsid w:val="00D73EC2"/>
    <w:rsid w:val="00D74224"/>
    <w:rsid w:val="00D743E2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5098"/>
    <w:rsid w:val="00D86076"/>
    <w:rsid w:val="00D864FD"/>
    <w:rsid w:val="00D86588"/>
    <w:rsid w:val="00D87016"/>
    <w:rsid w:val="00D877BB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03F"/>
    <w:rsid w:val="00D9554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DD8"/>
    <w:rsid w:val="00DB1003"/>
    <w:rsid w:val="00DB11A9"/>
    <w:rsid w:val="00DB1222"/>
    <w:rsid w:val="00DB122C"/>
    <w:rsid w:val="00DB1673"/>
    <w:rsid w:val="00DB17BA"/>
    <w:rsid w:val="00DB1F26"/>
    <w:rsid w:val="00DB1F84"/>
    <w:rsid w:val="00DB205C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8DB"/>
    <w:rsid w:val="00DC4ACA"/>
    <w:rsid w:val="00DC52D6"/>
    <w:rsid w:val="00DC531B"/>
    <w:rsid w:val="00DC5923"/>
    <w:rsid w:val="00DC70DB"/>
    <w:rsid w:val="00DC7B47"/>
    <w:rsid w:val="00DC7DAF"/>
    <w:rsid w:val="00DC7EA9"/>
    <w:rsid w:val="00DD0005"/>
    <w:rsid w:val="00DD0660"/>
    <w:rsid w:val="00DD100E"/>
    <w:rsid w:val="00DD10FB"/>
    <w:rsid w:val="00DD135F"/>
    <w:rsid w:val="00DD1660"/>
    <w:rsid w:val="00DD1AD7"/>
    <w:rsid w:val="00DD1CF2"/>
    <w:rsid w:val="00DD1D9B"/>
    <w:rsid w:val="00DD2A27"/>
    <w:rsid w:val="00DD2CD9"/>
    <w:rsid w:val="00DD317A"/>
    <w:rsid w:val="00DD38E8"/>
    <w:rsid w:val="00DD393A"/>
    <w:rsid w:val="00DD3A9B"/>
    <w:rsid w:val="00DD41CB"/>
    <w:rsid w:val="00DD457D"/>
    <w:rsid w:val="00DD4A52"/>
    <w:rsid w:val="00DD5120"/>
    <w:rsid w:val="00DD5486"/>
    <w:rsid w:val="00DD5C95"/>
    <w:rsid w:val="00DD66CB"/>
    <w:rsid w:val="00DD6DBB"/>
    <w:rsid w:val="00DD7040"/>
    <w:rsid w:val="00DD78C7"/>
    <w:rsid w:val="00DD7CAA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352"/>
    <w:rsid w:val="00DE390C"/>
    <w:rsid w:val="00DE3CBD"/>
    <w:rsid w:val="00DE44B5"/>
    <w:rsid w:val="00DE5271"/>
    <w:rsid w:val="00DE571E"/>
    <w:rsid w:val="00DE5ACB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A63"/>
    <w:rsid w:val="00DF4CCA"/>
    <w:rsid w:val="00DF5436"/>
    <w:rsid w:val="00DF5817"/>
    <w:rsid w:val="00DF5A62"/>
    <w:rsid w:val="00DF64D0"/>
    <w:rsid w:val="00DF69B8"/>
    <w:rsid w:val="00DF6C81"/>
    <w:rsid w:val="00DF7754"/>
    <w:rsid w:val="00DF78C4"/>
    <w:rsid w:val="00E000FC"/>
    <w:rsid w:val="00E0040D"/>
    <w:rsid w:val="00E00555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FB8"/>
    <w:rsid w:val="00E12487"/>
    <w:rsid w:val="00E1289E"/>
    <w:rsid w:val="00E12BCB"/>
    <w:rsid w:val="00E13914"/>
    <w:rsid w:val="00E1485A"/>
    <w:rsid w:val="00E154A8"/>
    <w:rsid w:val="00E161A7"/>
    <w:rsid w:val="00E1638E"/>
    <w:rsid w:val="00E163AE"/>
    <w:rsid w:val="00E168E8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6DE"/>
    <w:rsid w:val="00E26A39"/>
    <w:rsid w:val="00E26BAE"/>
    <w:rsid w:val="00E26FD7"/>
    <w:rsid w:val="00E2738A"/>
    <w:rsid w:val="00E27AA3"/>
    <w:rsid w:val="00E31C05"/>
    <w:rsid w:val="00E3240E"/>
    <w:rsid w:val="00E32ABC"/>
    <w:rsid w:val="00E332FD"/>
    <w:rsid w:val="00E33564"/>
    <w:rsid w:val="00E3390A"/>
    <w:rsid w:val="00E33DE9"/>
    <w:rsid w:val="00E342B1"/>
    <w:rsid w:val="00E34917"/>
    <w:rsid w:val="00E34B65"/>
    <w:rsid w:val="00E35B5A"/>
    <w:rsid w:val="00E36298"/>
    <w:rsid w:val="00E364E6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D61"/>
    <w:rsid w:val="00E50F6E"/>
    <w:rsid w:val="00E50F99"/>
    <w:rsid w:val="00E5182C"/>
    <w:rsid w:val="00E51CFF"/>
    <w:rsid w:val="00E52026"/>
    <w:rsid w:val="00E521E8"/>
    <w:rsid w:val="00E524AA"/>
    <w:rsid w:val="00E52CE5"/>
    <w:rsid w:val="00E52E4F"/>
    <w:rsid w:val="00E538A8"/>
    <w:rsid w:val="00E546BD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3947"/>
    <w:rsid w:val="00E63B2D"/>
    <w:rsid w:val="00E63C98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A0"/>
    <w:rsid w:val="00E73DD3"/>
    <w:rsid w:val="00E7428C"/>
    <w:rsid w:val="00E7446D"/>
    <w:rsid w:val="00E749FF"/>
    <w:rsid w:val="00E75691"/>
    <w:rsid w:val="00E75B3D"/>
    <w:rsid w:val="00E76485"/>
    <w:rsid w:val="00E76549"/>
    <w:rsid w:val="00E76825"/>
    <w:rsid w:val="00E76B42"/>
    <w:rsid w:val="00E76EB2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6B3"/>
    <w:rsid w:val="00E82B72"/>
    <w:rsid w:val="00E831C3"/>
    <w:rsid w:val="00E83618"/>
    <w:rsid w:val="00E83A7E"/>
    <w:rsid w:val="00E8455B"/>
    <w:rsid w:val="00E84AE5"/>
    <w:rsid w:val="00E84FD4"/>
    <w:rsid w:val="00E85555"/>
    <w:rsid w:val="00E85AF4"/>
    <w:rsid w:val="00E85B79"/>
    <w:rsid w:val="00E86801"/>
    <w:rsid w:val="00E86E67"/>
    <w:rsid w:val="00E87197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6E1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67D"/>
    <w:rsid w:val="00E97E6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B5F"/>
    <w:rsid w:val="00EA4FBB"/>
    <w:rsid w:val="00EA5017"/>
    <w:rsid w:val="00EA533F"/>
    <w:rsid w:val="00EA56F9"/>
    <w:rsid w:val="00EA6139"/>
    <w:rsid w:val="00EA6886"/>
    <w:rsid w:val="00EB0413"/>
    <w:rsid w:val="00EB0951"/>
    <w:rsid w:val="00EB116A"/>
    <w:rsid w:val="00EB1468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554"/>
    <w:rsid w:val="00EC05D6"/>
    <w:rsid w:val="00EC12F0"/>
    <w:rsid w:val="00EC1798"/>
    <w:rsid w:val="00EC198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A95"/>
    <w:rsid w:val="00ED1E1C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3915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17BBD"/>
    <w:rsid w:val="00F17E8E"/>
    <w:rsid w:val="00F20225"/>
    <w:rsid w:val="00F2036E"/>
    <w:rsid w:val="00F20A43"/>
    <w:rsid w:val="00F218E7"/>
    <w:rsid w:val="00F21B90"/>
    <w:rsid w:val="00F21CCD"/>
    <w:rsid w:val="00F22D14"/>
    <w:rsid w:val="00F239AE"/>
    <w:rsid w:val="00F239B9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12ED"/>
    <w:rsid w:val="00F3136D"/>
    <w:rsid w:val="00F31371"/>
    <w:rsid w:val="00F3141F"/>
    <w:rsid w:val="00F31C72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C13"/>
    <w:rsid w:val="00F57D72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EA0"/>
    <w:rsid w:val="00F62FB0"/>
    <w:rsid w:val="00F63B3C"/>
    <w:rsid w:val="00F63B7D"/>
    <w:rsid w:val="00F643B2"/>
    <w:rsid w:val="00F64B55"/>
    <w:rsid w:val="00F64DEB"/>
    <w:rsid w:val="00F65264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A20"/>
    <w:rsid w:val="00F71D0A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6A41"/>
    <w:rsid w:val="00F770AA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764"/>
    <w:rsid w:val="00F95B1B"/>
    <w:rsid w:val="00F95CA4"/>
    <w:rsid w:val="00F96659"/>
    <w:rsid w:val="00F96E13"/>
    <w:rsid w:val="00FA001F"/>
    <w:rsid w:val="00FA03A7"/>
    <w:rsid w:val="00FA0D1E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3417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965"/>
    <w:rsid w:val="00FB4E82"/>
    <w:rsid w:val="00FB59E2"/>
    <w:rsid w:val="00FB5BB7"/>
    <w:rsid w:val="00FB6492"/>
    <w:rsid w:val="00FB6F3F"/>
    <w:rsid w:val="00FB78EC"/>
    <w:rsid w:val="00FB7C70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7C8"/>
    <w:rsid w:val="00FC3EB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919"/>
    <w:rsid w:val="00FD609A"/>
    <w:rsid w:val="00FD686B"/>
    <w:rsid w:val="00FE0920"/>
    <w:rsid w:val="00FE29FA"/>
    <w:rsid w:val="00FE2A56"/>
    <w:rsid w:val="00FE2C03"/>
    <w:rsid w:val="00FE2DAC"/>
    <w:rsid w:val="00FE30CC"/>
    <w:rsid w:val="00FE3184"/>
    <w:rsid w:val="00FE32C5"/>
    <w:rsid w:val="00FE3DBB"/>
    <w:rsid w:val="00FE49F3"/>
    <w:rsid w:val="00FE4A4E"/>
    <w:rsid w:val="00FE56E6"/>
    <w:rsid w:val="00FE5F4B"/>
    <w:rsid w:val="00FE63BB"/>
    <w:rsid w:val="00FE6470"/>
    <w:rsid w:val="00FE671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52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A029B3"/>
    <w:pPr>
      <w:numPr>
        <w:numId w:val="1"/>
      </w:numPr>
      <w:spacing w:before="24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A00E8A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A029B3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A00E8A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uiPriority w:val="99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uiPriority w:val="99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04"/>
      </w:numPr>
    </w:pPr>
  </w:style>
  <w:style w:type="numbering" w:customStyle="1" w:styleId="Zaimportowanystyl2">
    <w:name w:val="Zaimportowany styl 2"/>
    <w:rsid w:val="003F0102"/>
    <w:pPr>
      <w:numPr>
        <w:numId w:val="105"/>
      </w:numPr>
    </w:pPr>
  </w:style>
  <w:style w:type="numbering" w:customStyle="1" w:styleId="Zaimportowanystyl3">
    <w:name w:val="Zaimportowany styl 3"/>
    <w:rsid w:val="003F0102"/>
    <w:pPr>
      <w:numPr>
        <w:numId w:val="106"/>
      </w:numPr>
    </w:pPr>
  </w:style>
  <w:style w:type="numbering" w:customStyle="1" w:styleId="Zaimportowanystyl4">
    <w:name w:val="Zaimportowany styl 4"/>
    <w:rsid w:val="003F0102"/>
    <w:pPr>
      <w:numPr>
        <w:numId w:val="107"/>
      </w:numPr>
    </w:pPr>
  </w:style>
  <w:style w:type="numbering" w:customStyle="1" w:styleId="Zaimportowanystyl5">
    <w:name w:val="Zaimportowany styl 5"/>
    <w:rsid w:val="003F0102"/>
    <w:pPr>
      <w:numPr>
        <w:numId w:val="108"/>
      </w:numPr>
    </w:pPr>
  </w:style>
  <w:style w:type="numbering" w:customStyle="1" w:styleId="Zaimportowanystyl6">
    <w:name w:val="Zaimportowany styl 6"/>
    <w:rsid w:val="003F0102"/>
    <w:pPr>
      <w:numPr>
        <w:numId w:val="109"/>
      </w:numPr>
    </w:pPr>
  </w:style>
  <w:style w:type="numbering" w:customStyle="1" w:styleId="Zaimportowanystyl7">
    <w:name w:val="Zaimportowany styl 7"/>
    <w:rsid w:val="003F0102"/>
    <w:pPr>
      <w:numPr>
        <w:numId w:val="110"/>
      </w:numPr>
    </w:pPr>
  </w:style>
  <w:style w:type="numbering" w:customStyle="1" w:styleId="Zaimportowanystyl8">
    <w:name w:val="Zaimportowany styl 8"/>
    <w:rsid w:val="003F0102"/>
    <w:pPr>
      <w:numPr>
        <w:numId w:val="111"/>
      </w:numPr>
    </w:pPr>
  </w:style>
  <w:style w:type="numbering" w:customStyle="1" w:styleId="Zaimportowanystyl9">
    <w:name w:val="Zaimportowany styl 9"/>
    <w:rsid w:val="003F0102"/>
    <w:pPr>
      <w:numPr>
        <w:numId w:val="112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74</cp:revision>
  <cp:lastPrinted>2024-06-03T11:41:00Z</cp:lastPrinted>
  <dcterms:created xsi:type="dcterms:W3CDTF">2024-02-26T09:43:00Z</dcterms:created>
  <dcterms:modified xsi:type="dcterms:W3CDTF">2024-10-15T07:17:00Z</dcterms:modified>
</cp:coreProperties>
</file>