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43D47595" w:rsidR="009F74B6" w:rsidRPr="009E6262" w:rsidRDefault="009F74B6" w:rsidP="00357FE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A029B3">
      <w:pPr>
        <w:spacing w:before="60" w:after="6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A029B3">
      <w:pPr>
        <w:spacing w:before="60" w:after="6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1B735DF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178DD76" w14:textId="1474F0E2" w:rsidR="00F70BF3" w:rsidRDefault="00D2469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1" w:name="_Hlk120624704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CD628A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roku 202</w:t>
      </w:r>
      <w:r w:rsidR="008932E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5338D8FA" w14:textId="77777777" w:rsidR="00D24694" w:rsidRPr="006D372B" w:rsidRDefault="00D24694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4E392E92" w:rsidR="00315104" w:rsidRPr="002814C9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A029B3">
      <w:pPr>
        <w:widowControl w:val="0"/>
        <w:spacing w:before="60" w:after="6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Default="00315104" w:rsidP="00A029B3">
      <w:pPr>
        <w:tabs>
          <w:tab w:val="right" w:pos="10064"/>
        </w:tabs>
        <w:spacing w:before="60" w:after="6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B17363" w:rsidRDefault="00315104" w:rsidP="00A029B3">
      <w:pPr>
        <w:spacing w:before="60" w:after="6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485DDFB5" w14:textId="21883072" w:rsidR="003A0575" w:rsidRDefault="00E52E4F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="00FB17CD" w:rsidRPr="0081070A">
        <w:rPr>
          <w:rFonts w:ascii="Tahoma" w:hAnsi="Tahoma" w:cs="Tahoma"/>
          <w:bCs/>
          <w:sz w:val="19"/>
          <w:szCs w:val="19"/>
        </w:rPr>
        <w:t>p</w:t>
      </w:r>
      <w:r w:rsidR="00AB0878">
        <w:rPr>
          <w:rFonts w:ascii="Tahoma" w:hAnsi="Tahoma" w:cs="Tahoma"/>
          <w:bCs/>
          <w:sz w:val="19"/>
          <w:szCs w:val="19"/>
        </w:rPr>
        <w:t>ostępowania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D74F12">
        <w:rPr>
          <w:rFonts w:ascii="Tahoma" w:hAnsi="Tahoma" w:cs="Tahoma"/>
          <w:bCs/>
          <w:sz w:val="19"/>
          <w:szCs w:val="19"/>
        </w:rPr>
        <w:t>pomocniczo o przedmiar</w:t>
      </w:r>
      <w:r w:rsidR="00732BCE" w:rsidRPr="00D74F12">
        <w:rPr>
          <w:rFonts w:ascii="Tahoma" w:hAnsi="Tahoma" w:cs="Tahoma"/>
          <w:bCs/>
          <w:sz w:val="19"/>
          <w:szCs w:val="19"/>
        </w:rPr>
        <w:t xml:space="preserve"> robót</w:t>
      </w:r>
      <w:r w:rsidR="00FB17CD" w:rsidRPr="00D74F12">
        <w:rPr>
          <w:rFonts w:ascii="Tahoma" w:hAnsi="Tahoma" w:cs="Tahoma"/>
          <w:bCs/>
          <w:sz w:val="19"/>
          <w:szCs w:val="19"/>
        </w:rPr>
        <w:t xml:space="preserve">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r w:rsidR="00F70BF3">
        <w:rPr>
          <w:rFonts w:ascii="Tahoma" w:hAnsi="Tahoma" w:cs="Tahoma"/>
          <w:bCs/>
          <w:sz w:val="19"/>
          <w:szCs w:val="19"/>
        </w:rPr>
        <w:t>R</w:t>
      </w:r>
      <w:r w:rsidR="00927EFF">
        <w:rPr>
          <w:rFonts w:ascii="Tahoma" w:hAnsi="Tahoma" w:cs="Tahoma"/>
          <w:bCs/>
          <w:sz w:val="19"/>
          <w:szCs w:val="19"/>
        </w:rPr>
        <w:t>B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AB0878">
        <w:rPr>
          <w:rFonts w:ascii="Tahoma" w:hAnsi="Tahoma" w:cs="Tahoma"/>
          <w:bCs/>
          <w:sz w:val="19"/>
          <w:szCs w:val="19"/>
        </w:rPr>
        <w:t xml:space="preserve">formularz cenowy, 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="00FB17CD" w:rsidRPr="002814C9">
        <w:rPr>
          <w:rFonts w:ascii="Tahoma" w:hAnsi="Tahoma" w:cs="Tahoma"/>
          <w:bCs/>
          <w:sz w:val="19"/>
          <w:szCs w:val="19"/>
        </w:rPr>
        <w:t xml:space="preserve">pkt 5. SWZ, opis przedmiotu zamówienia, jego zakres, ewentualną wizję lokalną, doświadczenie Wykonawcy, </w:t>
      </w:r>
      <w:r w:rsidR="00F064A0" w:rsidRPr="002814C9">
        <w:rPr>
          <w:rFonts w:ascii="Tahoma" w:hAnsi="Tahoma" w:cs="Tahoma"/>
          <w:bCs/>
          <w:sz w:val="19"/>
          <w:szCs w:val="19"/>
        </w:rPr>
        <w:t xml:space="preserve">koszty ewentualnych przeglądów gwarancyjnych, </w:t>
      </w:r>
      <w:r w:rsidR="00FB17CD" w:rsidRPr="002814C9">
        <w:rPr>
          <w:rFonts w:ascii="Tahoma" w:hAnsi="Tahoma" w:cs="Tahoma"/>
          <w:bCs/>
          <w:sz w:val="19"/>
          <w:szCs w:val="19"/>
        </w:rPr>
        <w:t>koszty związane z obowiązującymi przy wykonaniu zamó</w:t>
      </w:r>
      <w:r w:rsidR="00FB17CD" w:rsidRPr="00FB17CD">
        <w:rPr>
          <w:rFonts w:ascii="Tahoma" w:hAnsi="Tahoma" w:cs="Tahoma"/>
          <w:bCs/>
          <w:sz w:val="19"/>
          <w:szCs w:val="19"/>
        </w:rPr>
        <w:t>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</w:t>
      </w:r>
      <w:r w:rsidR="0082549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8316F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C5C19F0" w14:textId="66E0AC6B" w:rsidR="002C3F74" w:rsidRDefault="002C3F74" w:rsidP="00A029B3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15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4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1B09439D" w14:textId="77777777" w:rsidR="001E3051" w:rsidRPr="001E3051" w:rsidRDefault="001E3051" w:rsidP="00A029B3">
      <w:pPr>
        <w:spacing w:before="60"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2B1A53A5" w:rsidR="00F064A0" w:rsidRPr="00280597" w:rsidRDefault="00F064A0" w:rsidP="00A029B3">
      <w:pPr>
        <w:spacing w:before="60" w:after="60" w:line="276" w:lineRule="auto"/>
        <w:ind w:left="397"/>
        <w:jc w:val="both"/>
        <w:rPr>
          <w:rFonts w:ascii="Tahoma" w:hAnsi="Tahoma" w:cs="Tahoma"/>
          <w:b/>
          <w:bCs/>
          <w:sz w:val="17"/>
          <w:szCs w:val="17"/>
        </w:rPr>
      </w:pPr>
      <w:r w:rsidRPr="001E3051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1E3051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1E3051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>
        <w:rPr>
          <w:rFonts w:ascii="Tahoma" w:hAnsi="Tahoma" w:cs="Tahoma"/>
          <w:sz w:val="17"/>
          <w:szCs w:val="17"/>
        </w:rPr>
        <w:t> </w:t>
      </w:r>
      <w:r w:rsidRPr="001E3051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280597">
        <w:rPr>
          <w:rFonts w:ascii="Tahoma" w:hAnsi="Tahoma" w:cs="Tahoma"/>
          <w:b/>
          <w:bCs/>
          <w:sz w:val="17"/>
          <w:szCs w:val="17"/>
          <w:highlight w:val="yellow"/>
        </w:rPr>
        <w:t xml:space="preserve">z maksymalnym terminem realizacji do </w:t>
      </w:r>
      <w:r w:rsidR="00E168E8">
        <w:rPr>
          <w:rFonts w:ascii="Tahoma" w:hAnsi="Tahoma" w:cs="Tahoma"/>
          <w:b/>
          <w:bCs/>
          <w:sz w:val="17"/>
          <w:szCs w:val="17"/>
          <w:highlight w:val="yellow"/>
        </w:rPr>
        <w:t>30</w:t>
      </w:r>
      <w:r w:rsidRPr="00CD7196">
        <w:rPr>
          <w:rFonts w:ascii="Tahoma" w:hAnsi="Tahoma" w:cs="Tahoma"/>
          <w:b/>
          <w:bCs/>
          <w:sz w:val="17"/>
          <w:szCs w:val="17"/>
          <w:highlight w:val="yellow"/>
        </w:rPr>
        <w:t xml:space="preserve"> dni</w:t>
      </w:r>
      <w:r w:rsidR="00280597" w:rsidRPr="00CD7196">
        <w:rPr>
          <w:rFonts w:ascii="Tahoma" w:hAnsi="Tahoma" w:cs="Tahoma"/>
          <w:b/>
          <w:bCs/>
          <w:sz w:val="17"/>
          <w:szCs w:val="17"/>
          <w:highlight w:val="yellow"/>
        </w:rPr>
        <w:t xml:space="preserve"> </w:t>
      </w:r>
      <w:r w:rsidR="00280597" w:rsidRPr="00280597">
        <w:rPr>
          <w:rFonts w:ascii="Tahoma" w:hAnsi="Tahoma" w:cs="Tahoma"/>
          <w:b/>
          <w:bCs/>
          <w:sz w:val="17"/>
          <w:szCs w:val="17"/>
          <w:highlight w:val="yellow"/>
        </w:rPr>
        <w:t>od daty otrzymania poszczególnego zlecenia</w:t>
      </w:r>
      <w:r w:rsidR="00B77E62" w:rsidRPr="00280597">
        <w:rPr>
          <w:rFonts w:ascii="Tahoma" w:hAnsi="Tahoma" w:cs="Tahoma"/>
          <w:b/>
          <w:bCs/>
          <w:sz w:val="17"/>
          <w:szCs w:val="17"/>
        </w:rPr>
        <w:t>.</w:t>
      </w:r>
      <w:r w:rsidRPr="00280597">
        <w:rPr>
          <w:rFonts w:ascii="Tahoma" w:hAnsi="Tahoma" w:cs="Tahoma"/>
          <w:sz w:val="17"/>
          <w:szCs w:val="17"/>
        </w:rPr>
        <w:t xml:space="preserve"> 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54B3F2C3" w14:textId="73049AAF" w:rsidR="0009244E" w:rsidRP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 w:rsidP="00A029B3">
      <w:pPr>
        <w:pStyle w:val="Akapitzlist"/>
        <w:numPr>
          <w:ilvl w:val="0"/>
          <w:numId w:val="114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99CE143" w14:textId="345CEB81" w:rsidR="004F76C0" w:rsidRDefault="000B5DE2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r w:rsidR="004F76C0"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3"/>
    <w:p w14:paraId="6CE76C18" w14:textId="28BE5D89" w:rsidR="00973416" w:rsidRDefault="009734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CA2C9A">
        <w:rPr>
          <w:rFonts w:ascii="Tahoma" w:hAnsi="Tahoma" w:cs="Tahoma"/>
          <w:sz w:val="21"/>
          <w:szCs w:val="21"/>
        </w:rPr>
        <w:lastRenderedPageBreak/>
        <w:t>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5FF81DF" w14:textId="77777777" w:rsidR="00FF5885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6261664" w14:textId="77777777" w:rsidR="00FF5885" w:rsidRPr="00A3261D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C53C9C4" w14:textId="419E0A8F" w:rsidR="00FF5885" w:rsidRPr="00BA204C" w:rsidRDefault="00FF5885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7045D5" w14:textId="77777777" w:rsidR="00FF5885" w:rsidRPr="00A3261D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1F33F04C" w14:textId="77777777" w:rsidR="00FF5885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Remonty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</w:rPr>
        <w:t xml:space="preserve">cząstkowe dróg 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powiatowych </w:t>
      </w:r>
      <w:r>
        <w:rPr>
          <w:rFonts w:ascii="Tahoma" w:hAnsi="Tahoma" w:cs="Tahoma"/>
          <w:b/>
          <w:bCs/>
          <w:i/>
          <w:iCs/>
          <w:color w:val="0000FF"/>
        </w:rPr>
        <w:t xml:space="preserve">na terenie </w:t>
      </w:r>
      <w:r w:rsidRPr="0070271A">
        <w:rPr>
          <w:rFonts w:ascii="Tahoma" w:hAnsi="Tahoma" w:cs="Tahoma"/>
          <w:b/>
          <w:bCs/>
          <w:i/>
          <w:iCs/>
          <w:color w:val="0000FF"/>
        </w:rPr>
        <w:t>Powiatu Kędzierzyńsko-Kozielskiego</w:t>
      </w:r>
    </w:p>
    <w:p w14:paraId="26964703" w14:textId="382AB711" w:rsidR="00FF5885" w:rsidRPr="00BD7437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w roku 202</w:t>
      </w:r>
      <w:r w:rsidR="00136C61">
        <w:rPr>
          <w:rFonts w:ascii="Tahoma" w:hAnsi="Tahoma" w:cs="Tahoma"/>
          <w:b/>
          <w:bCs/>
          <w:i/>
          <w:iCs/>
          <w:color w:val="0000FF"/>
        </w:rPr>
        <w:t>4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FF5885" w:rsidRPr="00DE68F2" w14:paraId="5113FC9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13142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B7ED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D5A4B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113DA978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B193E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41F4A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46D12376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04A4DF1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CFBDB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2A76CA37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2A3868AA" w14:textId="77777777" w:rsidR="00FF5885" w:rsidRPr="00DE68F2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FF5885" w:rsidRPr="00FB6788" w14:paraId="1F4101CB" w14:textId="77777777" w:rsidTr="00A10F2D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CD83CC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5EE45" w14:textId="11759CFB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299A5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D1AD8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BAA62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44A3E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FF5885" w14:paraId="0B7801D4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8749" w14:textId="0365082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1C1F3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78EA7D96" w14:textId="77777777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56E0DC80" w14:textId="77777777" w:rsidR="00FF5885" w:rsidRPr="004D23E2" w:rsidRDefault="00FF5885" w:rsidP="00A029B3">
            <w:pPr>
              <w:tabs>
                <w:tab w:val="left" w:pos="300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  <w:tab/>
            </w:r>
          </w:p>
        </w:tc>
      </w:tr>
      <w:tr w:rsidR="00FF5885" w14:paraId="77356ABF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AE800" w14:textId="0339B8B0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D31480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0FC65DCD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93925" w14:textId="6BFF013A" w:rsidR="00FF5885" w:rsidRPr="00BF168A" w:rsidRDefault="00C53E1D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022045"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E218B5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DAB08C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B3A7B4" w14:textId="77777777" w:rsidR="00FF5885" w:rsidRPr="004D23E2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FF5885" w14:paraId="08A8A30E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4D10BB" w14:textId="31305FD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7ACC7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C15C6" w14:textId="0E403D44" w:rsidR="00FF5885" w:rsidRPr="00BF168A" w:rsidRDefault="0002204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  <w:r w:rsidR="00D23226">
              <w:rPr>
                <w:rFonts w:ascii="Tahoma" w:hAnsi="Tahoma" w:cs="Tahoma"/>
                <w:sz w:val="18"/>
                <w:szCs w:val="18"/>
              </w:rPr>
              <w:t>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C31B6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BD25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1D296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4F2673D8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40C8E" w14:textId="78DC6918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26D78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E4BD0" w14:textId="43185B9B" w:rsidR="00FF5885" w:rsidRPr="00BF168A" w:rsidRDefault="0002204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F65BF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1B8A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005E17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6896253C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36F6FE" w14:textId="5A584F8E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E39BB" w14:textId="77777777" w:rsidR="00FF5885" w:rsidRDefault="00FF5885" w:rsidP="00A029B3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2AE96B0A" w14:textId="77777777" w:rsidR="00FF5885" w:rsidRPr="00A428ED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</w:t>
            </w:r>
            <w:proofErr w:type="spellStart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remontera</w:t>
            </w:r>
            <w:proofErr w:type="spellEnd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 xml:space="preserve"> drogowego</w:t>
            </w:r>
          </w:p>
          <w:p w14:paraId="57BC29A3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5C4A846C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F5286" w14:textId="1B513CE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DD5D1" w14:textId="361C2210" w:rsidR="00FF5885" w:rsidRPr="00D2645E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 xml:space="preserve">Remonty cząstkowe nawierzchni powierzchniowo utrwalonych przy użyciu grysów z zastosowaniem skrapiarki przewoźnej/ </w:t>
            </w:r>
            <w:proofErr w:type="spellStart"/>
            <w:r w:rsidRPr="00D2645E">
              <w:rPr>
                <w:rFonts w:ascii="Tahoma" w:hAnsi="Tahoma" w:cs="Tahoma"/>
                <w:sz w:val="18"/>
                <w:szCs w:val="18"/>
              </w:rPr>
              <w:t>remontera</w:t>
            </w:r>
            <w:proofErr w:type="spellEnd"/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F0856B" w14:textId="03D1D0D9" w:rsidR="00FF5885" w:rsidRDefault="0002204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C53E1D"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598C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E73D7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2E67A2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2DB8BC6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70385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EC87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FBCDA6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5B12F668" w14:textId="256D8730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.2+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.3+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3E9F3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2AD8D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31FEFD1" w14:textId="77777777" w:rsidR="00FF5885" w:rsidRDefault="00FF5885" w:rsidP="00A029B3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1B3FF434" w14:textId="77777777" w:rsidR="00FF5885" w:rsidRDefault="00FF5885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259DF62F" w14:textId="77777777" w:rsidR="00FF5885" w:rsidRPr="009E6262" w:rsidRDefault="00FF5885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0250588D" w14:textId="62CA0421" w:rsidR="00FF5885" w:rsidRDefault="00FF5885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41B61BAB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5BA0C0" w14:textId="771AC992" w:rsidR="00972FD1" w:rsidRPr="0098105B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1F371576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0F232D3F" w:rsidR="00972FD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6" w:name="_Hlk11275532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2F3036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6F316BF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20F4B8F" w:rsidR="00116176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16324C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3AF982E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2269766F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01D25E7" w14:textId="0B8F3A4C" w:rsidR="00BA0C30" w:rsidRPr="00A3261D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26B60490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1717722F" w14:textId="7A330375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0446556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509E796B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6EE2CB9F" w:rsidR="009D491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4269EB4F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BE3C90" w:rsidRDefault="00BE3C90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6D98945F" w:rsidR="008C7FB2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583F578" w14:textId="1D10D4A4" w:rsidR="00FF5885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13D6F597" w14:textId="77A55446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D0499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9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9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58F0A24F" w14:textId="6CB8746B" w:rsidR="00FF5885" w:rsidRPr="00FF588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Remonty cząstkowe dróg powiatowych na terenie Powiatu Kędzierzyńsko-Kozielskiego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32A657EC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7CE31D31" w:rsidR="0017062A" w:rsidRPr="00EC42A3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5ABC000" w:rsidR="0057476F" w:rsidRPr="00591B66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022045">
        <w:rPr>
          <w:rFonts w:ascii="Tahoma" w:hAnsi="Tahoma" w:cs="Tahoma"/>
          <w:sz w:val="18"/>
          <w:szCs w:val="18"/>
        </w:rPr>
        <w:t>4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022045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0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0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3DBEC9F8" w:rsidR="00FC4FFF" w:rsidRDefault="00856211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FF5885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Default="005C3B2E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157602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01779095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8538A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8538A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3FCEE7E" w14:textId="0F6774CB" w:rsidR="00FF5885" w:rsidRDefault="00FF5885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2F8126A9" w14:textId="3FB9FA1D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157602">
      <w:pPr>
        <w:pStyle w:val="Akapitzlist"/>
        <w:numPr>
          <w:ilvl w:val="0"/>
          <w:numId w:val="97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2EBB19A8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8538A">
        <w:rPr>
          <w:rFonts w:ascii="Tahoma" w:hAnsi="Tahoma" w:cs="Tahoma"/>
          <w:sz w:val="18"/>
          <w:szCs w:val="18"/>
        </w:rPr>
        <w:t>4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8538A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4CF582EE" w:rsidR="002077E6" w:rsidRDefault="00856211" w:rsidP="00357FE3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2077E6" w:rsidSect="00ED1E1C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6AACE" w14:textId="77777777" w:rsidR="002477AA" w:rsidRDefault="002477AA">
      <w:r>
        <w:separator/>
      </w:r>
    </w:p>
  </w:endnote>
  <w:endnote w:type="continuationSeparator" w:id="0">
    <w:p w14:paraId="2C7F9E7D" w14:textId="77777777" w:rsidR="002477AA" w:rsidRDefault="0024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18957" w14:textId="77777777" w:rsidR="002477AA" w:rsidRDefault="002477AA">
      <w:r>
        <w:separator/>
      </w:r>
    </w:p>
  </w:footnote>
  <w:footnote w:type="continuationSeparator" w:id="0">
    <w:p w14:paraId="6DCD07CD" w14:textId="77777777" w:rsidR="002477AA" w:rsidRDefault="002477AA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0CD50928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 w:rsidR="00D11D39">
      <w:rPr>
        <w:rFonts w:ascii="Tahoma" w:hAnsi="Tahoma" w:cs="Tahoma"/>
        <w:b/>
        <w:color w:val="0000FF"/>
        <w:sz w:val="14"/>
        <w:szCs w:val="14"/>
      </w:rPr>
      <w:t>48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E104BF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– </w:t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</w:t>
    </w:r>
    <w:r w:rsidR="00387F66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w roku 202</w:t>
    </w:r>
    <w:r w:rsidR="008E0FC9">
      <w:rPr>
        <w:rFonts w:ascii="Tahoma" w:hAnsi="Tahoma" w:cs="Tahoma"/>
        <w:b/>
        <w:i/>
        <w:iCs/>
        <w:color w:val="0000FF"/>
        <w:sz w:val="14"/>
        <w:szCs w:val="14"/>
      </w:rPr>
      <w:t>4</w:t>
    </w:r>
  </w:p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46A6C13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1" w15:restartNumberingAfterBreak="0">
    <w:nsid w:val="0ECB2CAD"/>
    <w:multiLevelType w:val="hybridMultilevel"/>
    <w:tmpl w:val="6C2C4FB4"/>
    <w:lvl w:ilvl="0" w:tplc="12F83164">
      <w:start w:val="1"/>
      <w:numFmt w:val="lowerLetter"/>
      <w:lvlText w:val="%1."/>
      <w:lvlJc w:val="left"/>
      <w:pPr>
        <w:ind w:left="720" w:hanging="360"/>
      </w:pPr>
      <w:rPr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4" w15:restartNumberingAfterBreak="0">
    <w:nsid w:val="163A5F01"/>
    <w:multiLevelType w:val="hybridMultilevel"/>
    <w:tmpl w:val="F1444C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803639C"/>
    <w:multiLevelType w:val="hybridMultilevel"/>
    <w:tmpl w:val="665651E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6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1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6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3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A332A4"/>
    <w:multiLevelType w:val="hybridMultilevel"/>
    <w:tmpl w:val="288AC28C"/>
    <w:lvl w:ilvl="0" w:tplc="2B6AC52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20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7" w15:restartNumberingAfterBreak="0">
    <w:nsid w:val="55404250"/>
    <w:multiLevelType w:val="hybridMultilevel"/>
    <w:tmpl w:val="3536A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6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7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4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9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0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3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8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9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0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1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4E77D5"/>
    <w:multiLevelType w:val="hybridMultilevel"/>
    <w:tmpl w:val="12B2B6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8" w15:restartNumberingAfterBreak="0">
    <w:nsid w:val="6C54308B"/>
    <w:multiLevelType w:val="hybridMultilevel"/>
    <w:tmpl w:val="F104B204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B74A08F4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E241C39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6" w15:restartNumberingAfterBreak="0">
    <w:nsid w:val="71120E80"/>
    <w:multiLevelType w:val="hybridMultilevel"/>
    <w:tmpl w:val="49F014A0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7" w15:restartNumberingAfterBreak="0">
    <w:nsid w:val="712A3B51"/>
    <w:multiLevelType w:val="hybridMultilevel"/>
    <w:tmpl w:val="6C9E5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8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73E2010C"/>
    <w:multiLevelType w:val="multilevel"/>
    <w:tmpl w:val="52E21E46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8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3" w15:restartNumberingAfterBreak="0">
    <w:nsid w:val="7AE868E7"/>
    <w:multiLevelType w:val="hybridMultilevel"/>
    <w:tmpl w:val="533A5CD0"/>
    <w:lvl w:ilvl="0" w:tplc="00000017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6" w15:restartNumberingAfterBreak="0">
    <w:nsid w:val="7FAB2773"/>
    <w:multiLevelType w:val="hybridMultilevel"/>
    <w:tmpl w:val="02F6FD5A"/>
    <w:lvl w:ilvl="0" w:tplc="0C823002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70"/>
  </w:num>
  <w:num w:numId="2" w16cid:durableId="1865750441">
    <w:abstractNumId w:val="89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5"/>
  </w:num>
  <w:num w:numId="6" w16cid:durableId="70854969">
    <w:abstractNumId w:val="161"/>
  </w:num>
  <w:num w:numId="7" w16cid:durableId="214554008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6"/>
    <w:lvlOverride w:ilvl="0">
      <w:startOverride w:val="1"/>
    </w:lvlOverride>
  </w:num>
  <w:num w:numId="10" w16cid:durableId="99942611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8"/>
  </w:num>
  <w:num w:numId="18" w16cid:durableId="870144543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9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38"/>
  </w:num>
  <w:num w:numId="22" w16cid:durableId="732659286">
    <w:abstractNumId w:val="26"/>
  </w:num>
  <w:num w:numId="23" w16cid:durableId="1385911834">
    <w:abstractNumId w:val="55"/>
  </w:num>
  <w:num w:numId="24" w16cid:durableId="1745906997">
    <w:abstractNumId w:val="81"/>
  </w:num>
  <w:num w:numId="25" w16cid:durableId="89856060">
    <w:abstractNumId w:val="125"/>
  </w:num>
  <w:num w:numId="26" w16cid:durableId="1660304359">
    <w:abstractNumId w:val="39"/>
  </w:num>
  <w:num w:numId="27" w16cid:durableId="1055351255">
    <w:abstractNumId w:val="186"/>
  </w:num>
  <w:num w:numId="28" w16cid:durableId="59598604">
    <w:abstractNumId w:val="108"/>
  </w:num>
  <w:num w:numId="29" w16cid:durableId="874002165">
    <w:abstractNumId w:val="194"/>
  </w:num>
  <w:num w:numId="30" w16cid:durableId="1973902394">
    <w:abstractNumId w:val="104"/>
  </w:num>
  <w:num w:numId="31" w16cid:durableId="6831651">
    <w:abstractNumId w:val="47"/>
  </w:num>
  <w:num w:numId="32" w16cid:durableId="1615554142">
    <w:abstractNumId w:val="141"/>
  </w:num>
  <w:num w:numId="33" w16cid:durableId="1787312824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8"/>
  </w:num>
  <w:num w:numId="35" w16cid:durableId="1506704732">
    <w:abstractNumId w:val="29"/>
  </w:num>
  <w:num w:numId="36" w16cid:durableId="1770814659">
    <w:abstractNumId w:val="178"/>
  </w:num>
  <w:num w:numId="37" w16cid:durableId="898976875">
    <w:abstractNumId w:val="138"/>
  </w:num>
  <w:num w:numId="38" w16cid:durableId="1836725598">
    <w:abstractNumId w:val="164"/>
  </w:num>
  <w:num w:numId="39" w16cid:durableId="1049720498">
    <w:abstractNumId w:val="50"/>
  </w:num>
  <w:num w:numId="40" w16cid:durableId="229581797">
    <w:abstractNumId w:val="109"/>
  </w:num>
  <w:num w:numId="41" w16cid:durableId="1780445543">
    <w:abstractNumId w:val="123"/>
  </w:num>
  <w:num w:numId="42" w16cid:durableId="374084352">
    <w:abstractNumId w:val="149"/>
  </w:num>
  <w:num w:numId="43" w16cid:durableId="1203596614">
    <w:abstractNumId w:val="170"/>
  </w:num>
  <w:num w:numId="44" w16cid:durableId="1726101765">
    <w:abstractNumId w:val="45"/>
  </w:num>
  <w:num w:numId="45" w16cid:durableId="620188704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00"/>
  </w:num>
  <w:num w:numId="50" w16cid:durableId="1315794683">
    <w:abstractNumId w:val="7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51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27"/>
  </w:num>
  <w:num w:numId="55" w16cid:durableId="83307902">
    <w:abstractNumId w:val="85"/>
  </w:num>
  <w:num w:numId="56" w16cid:durableId="1190602113">
    <w:abstractNumId w:val="48"/>
  </w:num>
  <w:num w:numId="57" w16cid:durableId="615864914">
    <w:abstractNumId w:val="43"/>
  </w:num>
  <w:num w:numId="58" w16cid:durableId="275523409">
    <w:abstractNumId w:val="94"/>
  </w:num>
  <w:num w:numId="59" w16cid:durableId="1214462800">
    <w:abstractNumId w:val="159"/>
  </w:num>
  <w:num w:numId="60" w16cid:durableId="1728449512">
    <w:abstractNumId w:val="75"/>
  </w:num>
  <w:num w:numId="61" w16cid:durableId="1486047511">
    <w:abstractNumId w:val="77"/>
  </w:num>
  <w:num w:numId="62" w16cid:durableId="119954015">
    <w:abstractNumId w:val="2"/>
  </w:num>
  <w:num w:numId="63" w16cid:durableId="1969043126">
    <w:abstractNumId w:val="28"/>
  </w:num>
  <w:num w:numId="64" w16cid:durableId="1010909194">
    <w:abstractNumId w:val="139"/>
  </w:num>
  <w:num w:numId="65" w16cid:durableId="2026710760">
    <w:abstractNumId w:val="40"/>
  </w:num>
  <w:num w:numId="66" w16cid:durableId="1044329794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5"/>
  </w:num>
  <w:num w:numId="69" w16cid:durableId="877468923">
    <w:abstractNumId w:val="126"/>
  </w:num>
  <w:num w:numId="70" w16cid:durableId="1835145799">
    <w:abstractNumId w:val="37"/>
  </w:num>
  <w:num w:numId="71" w16cid:durableId="1290282988">
    <w:abstractNumId w:val="32"/>
  </w:num>
  <w:num w:numId="72" w16cid:durableId="856574646">
    <w:abstractNumId w:val="84"/>
  </w:num>
  <w:num w:numId="73" w16cid:durableId="2044093701">
    <w:abstractNumId w:val="42"/>
  </w:num>
  <w:num w:numId="74" w16cid:durableId="909122068">
    <w:abstractNumId w:val="15"/>
  </w:num>
  <w:num w:numId="75" w16cid:durableId="1734541999">
    <w:abstractNumId w:val="99"/>
  </w:num>
  <w:num w:numId="76" w16cid:durableId="1127090531">
    <w:abstractNumId w:val="88"/>
  </w:num>
  <w:num w:numId="77" w16cid:durableId="712464332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7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83"/>
  </w:num>
  <w:num w:numId="80" w16cid:durableId="1300768678">
    <w:abstractNumId w:val="157"/>
  </w:num>
  <w:num w:numId="81" w16cid:durableId="1726485769">
    <w:abstractNumId w:val="179"/>
  </w:num>
  <w:num w:numId="82" w16cid:durableId="356464175">
    <w:abstractNumId w:val="31"/>
  </w:num>
  <w:num w:numId="83" w16cid:durableId="762871362">
    <w:abstractNumId w:val="165"/>
  </w:num>
  <w:num w:numId="84" w16cid:durableId="179466210">
    <w:abstractNumId w:val="91"/>
  </w:num>
  <w:num w:numId="85" w16cid:durableId="117720861">
    <w:abstractNumId w:val="69"/>
  </w:num>
  <w:num w:numId="86" w16cid:durableId="894509036">
    <w:abstractNumId w:val="51"/>
  </w:num>
  <w:num w:numId="87" w16cid:durableId="569199098">
    <w:abstractNumId w:val="116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174"/>
  </w:num>
  <w:num w:numId="91" w16cid:durableId="1435058203">
    <w:abstractNumId w:val="128"/>
  </w:num>
  <w:num w:numId="92" w16cid:durableId="573008551">
    <w:abstractNumId w:val="171"/>
  </w:num>
  <w:num w:numId="93" w16cid:durableId="923342966">
    <w:abstractNumId w:val="189"/>
  </w:num>
  <w:num w:numId="94" w16cid:durableId="1921865372">
    <w:abstractNumId w:val="143"/>
  </w:num>
  <w:num w:numId="95" w16cid:durableId="819927033">
    <w:abstractNumId w:val="124"/>
  </w:num>
  <w:num w:numId="96" w16cid:durableId="455099540">
    <w:abstractNumId w:val="97"/>
  </w:num>
  <w:num w:numId="97" w16cid:durableId="787968328">
    <w:abstractNumId w:val="52"/>
  </w:num>
  <w:num w:numId="98" w16cid:durableId="1743061699">
    <w:abstractNumId w:val="49"/>
  </w:num>
  <w:num w:numId="99" w16cid:durableId="1730298511">
    <w:abstractNumId w:val="144"/>
  </w:num>
  <w:num w:numId="100" w16cid:durableId="1202090795">
    <w:abstractNumId w:val="82"/>
  </w:num>
  <w:num w:numId="101" w16cid:durableId="1562907045">
    <w:abstractNumId w:val="156"/>
  </w:num>
  <w:num w:numId="102" w16cid:durableId="268004490">
    <w:abstractNumId w:val="152"/>
  </w:num>
  <w:num w:numId="103" w16cid:durableId="1181091949">
    <w:abstractNumId w:val="7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651053684">
    <w:abstractNumId w:val="76"/>
  </w:num>
  <w:num w:numId="105" w16cid:durableId="1389568552">
    <w:abstractNumId w:val="44"/>
  </w:num>
  <w:num w:numId="106" w16cid:durableId="580677390">
    <w:abstractNumId w:val="122"/>
  </w:num>
  <w:num w:numId="107" w16cid:durableId="160703793">
    <w:abstractNumId w:val="61"/>
  </w:num>
  <w:num w:numId="108" w16cid:durableId="736782510">
    <w:abstractNumId w:val="136"/>
  </w:num>
  <w:num w:numId="109" w16cid:durableId="1857037860">
    <w:abstractNumId w:val="160"/>
  </w:num>
  <w:num w:numId="110" w16cid:durableId="383676459">
    <w:abstractNumId w:val="78"/>
  </w:num>
  <w:num w:numId="111" w16cid:durableId="1273365244">
    <w:abstractNumId w:val="146"/>
  </w:num>
  <w:num w:numId="112" w16cid:durableId="1148522900">
    <w:abstractNumId w:val="103"/>
  </w:num>
  <w:num w:numId="113" w16cid:durableId="491916851">
    <w:abstractNumId w:val="176"/>
  </w:num>
  <w:num w:numId="114" w16cid:durableId="482234547">
    <w:abstractNumId w:val="87"/>
  </w:num>
  <w:num w:numId="115" w16cid:durableId="231089600">
    <w:abstractNumId w:val="129"/>
  </w:num>
  <w:num w:numId="116" w16cid:durableId="390202255">
    <w:abstractNumId w:val="168"/>
  </w:num>
  <w:num w:numId="117" w16cid:durableId="640772404">
    <w:abstractNumId w:val="71"/>
  </w:num>
  <w:num w:numId="118" w16cid:durableId="240795551">
    <w:abstractNumId w:val="177"/>
  </w:num>
  <w:num w:numId="119" w16cid:durableId="1467315412">
    <w:abstractNumId w:val="119"/>
  </w:num>
  <w:num w:numId="120" w16cid:durableId="328867501">
    <w:abstractNumId w:val="63"/>
  </w:num>
  <w:num w:numId="121" w16cid:durableId="221525175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495343443">
    <w:abstractNumId w:val="92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578830764">
    <w:abstractNumId w:val="25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46092178">
    <w:abstractNumId w:val="93"/>
  </w:num>
  <w:num w:numId="125" w16cid:durableId="96836084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474612056">
    <w:abstractNumId w:val="71"/>
  </w:num>
  <w:num w:numId="127" w16cid:durableId="743838100">
    <w:abstractNumId w:val="8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601110603">
    <w:abstractNumId w:val="162"/>
  </w:num>
  <w:num w:numId="129" w16cid:durableId="890767986">
    <w:abstractNumId w:val="68"/>
  </w:num>
  <w:num w:numId="130" w16cid:durableId="2142842796">
    <w:abstractNumId w:val="153"/>
  </w:num>
  <w:num w:numId="131" w16cid:durableId="164831362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02394625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80713372">
    <w:abstractNumId w:val="1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4" w16cid:durableId="70290244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583488740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788158650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4938349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1600480618">
    <w:abstractNumId w:val="133"/>
  </w:num>
  <w:num w:numId="139" w16cid:durableId="104668466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71508665">
    <w:abstractNumId w:val="187"/>
  </w:num>
  <w:num w:numId="141" w16cid:durableId="378163599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22319860">
    <w:abstractNumId w:val="1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552353495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2072121455">
    <w:abstractNumId w:val="19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 w16cid:durableId="1565945710">
    <w:abstractNumId w:val="163"/>
  </w:num>
  <w:num w:numId="146" w16cid:durableId="263074709">
    <w:abstractNumId w:val="46"/>
  </w:num>
  <w:num w:numId="147" w16cid:durableId="508912474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068964512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1843819206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47267243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29268872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824905390">
    <w:abstractNumId w:val="5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47175584">
    <w:abstractNumId w:val="147"/>
    <w:lvlOverride w:ilvl="0">
      <w:startOverride w:val="1"/>
    </w:lvlOverride>
  </w:num>
  <w:num w:numId="154" w16cid:durableId="193766494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670067093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 w16cid:durableId="1199859206">
    <w:abstractNumId w:val="5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733435728">
    <w:abstractNumId w:val="154"/>
  </w:num>
  <w:num w:numId="158" w16cid:durableId="657266287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12061269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1390035636">
    <w:abstractNumId w:val="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1023939983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44980550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3968223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 w16cid:durableId="85272521">
    <w:abstractNumId w:val="120"/>
  </w:num>
  <w:num w:numId="166" w16cid:durableId="603344252">
    <w:abstractNumId w:val="175"/>
  </w:num>
  <w:num w:numId="167" w16cid:durableId="705644542">
    <w:abstractNumId w:val="167"/>
  </w:num>
  <w:num w:numId="168" w16cid:durableId="1056661833">
    <w:abstractNumId w:val="111"/>
  </w:num>
  <w:num w:numId="169" w16cid:durableId="1736970799">
    <w:abstractNumId w:val="132"/>
  </w:num>
  <w:num w:numId="170" w16cid:durableId="1364557451">
    <w:abstractNumId w:val="24"/>
  </w:num>
  <w:num w:numId="171" w16cid:durableId="1798060086">
    <w:abstractNumId w:val="169"/>
  </w:num>
  <w:num w:numId="172" w16cid:durableId="1873810744">
    <w:abstractNumId w:val="114"/>
  </w:num>
  <w:num w:numId="173" w16cid:durableId="612831091">
    <w:abstractNumId w:val="41"/>
  </w:num>
  <w:num w:numId="174" w16cid:durableId="1838110153">
    <w:abstractNumId w:val="137"/>
  </w:num>
  <w:num w:numId="175" w16cid:durableId="112755085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420910017">
    <w:abstractNumId w:val="150"/>
  </w:num>
  <w:num w:numId="177" w16cid:durableId="329524776">
    <w:abstractNumId w:val="191"/>
  </w:num>
  <w:num w:numId="178" w16cid:durableId="1513644283">
    <w:abstractNumId w:val="107"/>
  </w:num>
  <w:num w:numId="179" w16cid:durableId="1836916183">
    <w:abstractNumId w:val="172"/>
  </w:num>
  <w:num w:numId="180" w16cid:durableId="47167372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 w16cid:durableId="1417164740">
    <w:abstractNumId w:val="110"/>
  </w:num>
  <w:num w:numId="182" w16cid:durableId="1590263261">
    <w:abstractNumId w:val="74"/>
  </w:num>
  <w:num w:numId="183" w16cid:durableId="935603238">
    <w:abstractNumId w:val="193"/>
  </w:num>
  <w:num w:numId="184" w16cid:durableId="1098409289">
    <w:abstractNumId w:val="166"/>
  </w:num>
  <w:num w:numId="185" w16cid:durableId="752048177">
    <w:abstractNumId w:val="60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045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2F20"/>
    <w:rsid w:val="00044195"/>
    <w:rsid w:val="0004433A"/>
    <w:rsid w:val="0004435F"/>
    <w:rsid w:val="00044AD3"/>
    <w:rsid w:val="00044F79"/>
    <w:rsid w:val="000456C4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499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121C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11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181F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D58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64A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7AA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1F14"/>
    <w:rsid w:val="00272C6F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683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1F3E"/>
    <w:rsid w:val="00302264"/>
    <w:rsid w:val="0030246A"/>
    <w:rsid w:val="00302D28"/>
    <w:rsid w:val="003033E7"/>
    <w:rsid w:val="003033FE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37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2B3"/>
    <w:rsid w:val="003434AA"/>
    <w:rsid w:val="00343872"/>
    <w:rsid w:val="00343A0D"/>
    <w:rsid w:val="00343E47"/>
    <w:rsid w:val="0034487F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47A"/>
    <w:rsid w:val="0035782B"/>
    <w:rsid w:val="00357894"/>
    <w:rsid w:val="003578E9"/>
    <w:rsid w:val="00357C98"/>
    <w:rsid w:val="00357FE3"/>
    <w:rsid w:val="00360280"/>
    <w:rsid w:val="00360477"/>
    <w:rsid w:val="0036075C"/>
    <w:rsid w:val="00360B87"/>
    <w:rsid w:val="00361678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801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62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C52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96E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17B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416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50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0C5C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DB2"/>
    <w:rsid w:val="00632E68"/>
    <w:rsid w:val="00633582"/>
    <w:rsid w:val="00633837"/>
    <w:rsid w:val="00633A1D"/>
    <w:rsid w:val="006340DE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A33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953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060"/>
    <w:rsid w:val="006754F4"/>
    <w:rsid w:val="00675C9C"/>
    <w:rsid w:val="00675CEA"/>
    <w:rsid w:val="00676239"/>
    <w:rsid w:val="0067662E"/>
    <w:rsid w:val="00676953"/>
    <w:rsid w:val="00676AC0"/>
    <w:rsid w:val="00676C64"/>
    <w:rsid w:val="00677427"/>
    <w:rsid w:val="00680776"/>
    <w:rsid w:val="006807D2"/>
    <w:rsid w:val="006815CD"/>
    <w:rsid w:val="00681664"/>
    <w:rsid w:val="006817BD"/>
    <w:rsid w:val="00681BF6"/>
    <w:rsid w:val="0068268B"/>
    <w:rsid w:val="00682F9B"/>
    <w:rsid w:val="00683E15"/>
    <w:rsid w:val="006846B3"/>
    <w:rsid w:val="00684757"/>
    <w:rsid w:val="006850C9"/>
    <w:rsid w:val="0068538A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09A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25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A9B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5E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FAA"/>
    <w:rsid w:val="007C5761"/>
    <w:rsid w:val="007C57D4"/>
    <w:rsid w:val="007C5BF2"/>
    <w:rsid w:val="007C6076"/>
    <w:rsid w:val="007C6A3F"/>
    <w:rsid w:val="007C762E"/>
    <w:rsid w:val="007D003C"/>
    <w:rsid w:val="007D02ED"/>
    <w:rsid w:val="007D0581"/>
    <w:rsid w:val="007D07E8"/>
    <w:rsid w:val="007D08DF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8FC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6C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2BB8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8E6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51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4B5"/>
    <w:rsid w:val="00910597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9E5"/>
    <w:rsid w:val="00943BC4"/>
    <w:rsid w:val="009440B3"/>
    <w:rsid w:val="009445E9"/>
    <w:rsid w:val="009446D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05B"/>
    <w:rsid w:val="009820A4"/>
    <w:rsid w:val="00982285"/>
    <w:rsid w:val="00982BBA"/>
    <w:rsid w:val="009833FB"/>
    <w:rsid w:val="00983D94"/>
    <w:rsid w:val="00983EA9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02"/>
    <w:rsid w:val="00997CDF"/>
    <w:rsid w:val="009A02D4"/>
    <w:rsid w:val="009A048D"/>
    <w:rsid w:val="009A0A13"/>
    <w:rsid w:val="009A1020"/>
    <w:rsid w:val="009A113E"/>
    <w:rsid w:val="009A12C0"/>
    <w:rsid w:val="009A1694"/>
    <w:rsid w:val="009A28B3"/>
    <w:rsid w:val="009A2C81"/>
    <w:rsid w:val="009A32DD"/>
    <w:rsid w:val="009A3388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BD5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4F0"/>
    <w:rsid w:val="009E7546"/>
    <w:rsid w:val="009F0037"/>
    <w:rsid w:val="009F00E2"/>
    <w:rsid w:val="009F08CB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9F2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198C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816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66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DB2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C6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36D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2F11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3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5C7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CD6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2DB9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6C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6A2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DDF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196"/>
    <w:rsid w:val="00CD761A"/>
    <w:rsid w:val="00CD7785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1D39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2776"/>
    <w:rsid w:val="00D52FE5"/>
    <w:rsid w:val="00D53CB8"/>
    <w:rsid w:val="00D53E6F"/>
    <w:rsid w:val="00D54CDD"/>
    <w:rsid w:val="00D54DF6"/>
    <w:rsid w:val="00D553BA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4F4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224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222"/>
    <w:rsid w:val="00DB122C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100E"/>
    <w:rsid w:val="00DD10FB"/>
    <w:rsid w:val="00DD135F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8E8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6DE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46D"/>
    <w:rsid w:val="00E749FF"/>
    <w:rsid w:val="00E75691"/>
    <w:rsid w:val="00E75B3D"/>
    <w:rsid w:val="00E76485"/>
    <w:rsid w:val="00E76549"/>
    <w:rsid w:val="00E76825"/>
    <w:rsid w:val="00E76B42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B5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A95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17E8E"/>
    <w:rsid w:val="00F20225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EA0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A20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63BB"/>
    <w:rsid w:val="00FE6470"/>
    <w:rsid w:val="00FE671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uiPriority w:val="99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4"/>
      </w:numPr>
    </w:pPr>
  </w:style>
  <w:style w:type="numbering" w:customStyle="1" w:styleId="Zaimportowanystyl2">
    <w:name w:val="Zaimportowany styl 2"/>
    <w:rsid w:val="003F0102"/>
    <w:pPr>
      <w:numPr>
        <w:numId w:val="105"/>
      </w:numPr>
    </w:pPr>
  </w:style>
  <w:style w:type="numbering" w:customStyle="1" w:styleId="Zaimportowanystyl3">
    <w:name w:val="Zaimportowany styl 3"/>
    <w:rsid w:val="003F0102"/>
    <w:pPr>
      <w:numPr>
        <w:numId w:val="106"/>
      </w:numPr>
    </w:pPr>
  </w:style>
  <w:style w:type="numbering" w:customStyle="1" w:styleId="Zaimportowanystyl4">
    <w:name w:val="Zaimportowany styl 4"/>
    <w:rsid w:val="003F0102"/>
    <w:pPr>
      <w:numPr>
        <w:numId w:val="107"/>
      </w:numPr>
    </w:pPr>
  </w:style>
  <w:style w:type="numbering" w:customStyle="1" w:styleId="Zaimportowanystyl5">
    <w:name w:val="Zaimportowany styl 5"/>
    <w:rsid w:val="003F0102"/>
    <w:pPr>
      <w:numPr>
        <w:numId w:val="108"/>
      </w:numPr>
    </w:pPr>
  </w:style>
  <w:style w:type="numbering" w:customStyle="1" w:styleId="Zaimportowanystyl6">
    <w:name w:val="Zaimportowany styl 6"/>
    <w:rsid w:val="003F0102"/>
    <w:pPr>
      <w:numPr>
        <w:numId w:val="109"/>
      </w:numPr>
    </w:pPr>
  </w:style>
  <w:style w:type="numbering" w:customStyle="1" w:styleId="Zaimportowanystyl7">
    <w:name w:val="Zaimportowany styl 7"/>
    <w:rsid w:val="003F0102"/>
    <w:pPr>
      <w:numPr>
        <w:numId w:val="110"/>
      </w:numPr>
    </w:pPr>
  </w:style>
  <w:style w:type="numbering" w:customStyle="1" w:styleId="Zaimportowanystyl8">
    <w:name w:val="Zaimportowany styl 8"/>
    <w:rsid w:val="003F0102"/>
    <w:pPr>
      <w:numPr>
        <w:numId w:val="111"/>
      </w:numPr>
    </w:pPr>
  </w:style>
  <w:style w:type="numbering" w:customStyle="1" w:styleId="Zaimportowanystyl9">
    <w:name w:val="Zaimportowany styl 9"/>
    <w:rsid w:val="003F0102"/>
    <w:pPr>
      <w:numPr>
        <w:numId w:val="112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5967</Words>
  <Characters>35803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69</cp:revision>
  <cp:lastPrinted>2024-06-03T11:41:00Z</cp:lastPrinted>
  <dcterms:created xsi:type="dcterms:W3CDTF">2024-02-26T09:43:00Z</dcterms:created>
  <dcterms:modified xsi:type="dcterms:W3CDTF">2024-09-24T11:42:00Z</dcterms:modified>
</cp:coreProperties>
</file>