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1DE92972" w:rsidR="009F74B6" w:rsidRPr="002B25BC" w:rsidRDefault="009F74B6" w:rsidP="002B25BC">
      <w:pPr>
        <w:spacing w:before="40" w:after="40" w:line="276" w:lineRule="auto"/>
        <w:jc w:val="right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3209CA73" w14:textId="77777777" w:rsidR="001A28B6" w:rsidRPr="00465921" w:rsidRDefault="001A28B6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>
        <w:rPr>
          <w:rFonts w:cs="Tahoma"/>
          <w:b/>
          <w:i/>
          <w:iCs/>
          <w:szCs w:val="20"/>
        </w:rPr>
        <w:t>Wykonawcy</w:t>
      </w:r>
      <w:r w:rsidRPr="00465921">
        <w:rPr>
          <w:rFonts w:cs="Tahoma"/>
          <w:b/>
          <w:i/>
          <w:iCs/>
          <w:szCs w:val="20"/>
        </w:rPr>
        <w:t>:</w:t>
      </w:r>
      <w:r>
        <w:rPr>
          <w:rFonts w:cs="Tahoma"/>
          <w:b/>
          <w:i/>
          <w:iCs/>
          <w:szCs w:val="20"/>
        </w:rPr>
        <w:t xml:space="preserve"> ……………………………………….</w:t>
      </w:r>
    </w:p>
    <w:p w14:paraId="3CA86050" w14:textId="77777777" w:rsidR="001A28B6" w:rsidRPr="00465921" w:rsidRDefault="001A28B6" w:rsidP="00D031E0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Wykonawców wspólnie ubiegających się o udzielenie zamówienia należy podać nazwę Pełnomocnika oraz zaznaczyć, iż </w:t>
      </w:r>
      <w:r>
        <w:rPr>
          <w:rFonts w:cs="Tahoma"/>
          <w:i/>
          <w:sz w:val="14"/>
          <w:szCs w:val="14"/>
        </w:rPr>
        <w:t>Wykonawcy</w:t>
      </w:r>
      <w:r w:rsidRPr="00465921">
        <w:rPr>
          <w:rFonts w:cs="Tahoma"/>
          <w:i/>
          <w:sz w:val="14"/>
          <w:szCs w:val="14"/>
        </w:rPr>
        <w:t xml:space="preserve"> wspólnie ubiegają się o udzielenie zamówienia, a także wymienić wszystkich pozostałych Wykonawców)</w:t>
      </w:r>
    </w:p>
    <w:p w14:paraId="2283C24B" w14:textId="77777777" w:rsidR="001A28B6" w:rsidRPr="00465921" w:rsidRDefault="001A28B6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adres siedziby </w:t>
      </w:r>
      <w:r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>: …………………………</w:t>
      </w:r>
    </w:p>
    <w:p w14:paraId="33C179EF" w14:textId="77777777" w:rsidR="001A28B6" w:rsidRPr="00465921" w:rsidRDefault="001A28B6" w:rsidP="00D031E0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telefonu </w:t>
      </w:r>
      <w:r>
        <w:rPr>
          <w:rFonts w:cs="Tahoma"/>
          <w:i/>
          <w:iCs/>
          <w:sz w:val="18"/>
          <w:szCs w:val="18"/>
        </w:rPr>
        <w:t>Wykonawcy:</w:t>
      </w:r>
      <w:r w:rsidRPr="00465921">
        <w:rPr>
          <w:rFonts w:cs="Tahoma"/>
          <w:i/>
          <w:iCs/>
          <w:sz w:val="18"/>
          <w:szCs w:val="18"/>
        </w:rPr>
        <w:t xml:space="preserve"> …………………….</w:t>
      </w:r>
    </w:p>
    <w:p w14:paraId="206F92A1" w14:textId="77777777" w:rsidR="001A28B6" w:rsidRPr="00465921" w:rsidRDefault="001A28B6" w:rsidP="00D031E0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7358E4EE" w14:textId="77777777" w:rsidR="001A28B6" w:rsidRPr="00465921" w:rsidRDefault="001A28B6" w:rsidP="00D031E0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4537260" w14:textId="77777777" w:rsidR="001A28B6" w:rsidRPr="00465921" w:rsidRDefault="001A28B6" w:rsidP="00D031E0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57A6B8" w14:textId="77777777" w:rsidR="001A28B6" w:rsidRPr="006E3F80" w:rsidRDefault="001A28B6" w:rsidP="00D031E0">
      <w:pPr>
        <w:spacing w:before="40" w:after="40" w:line="276" w:lineRule="auto"/>
        <w:jc w:val="left"/>
        <w:rPr>
          <w:rFonts w:cs="Tahoma"/>
          <w:i/>
          <w:color w:val="0000FF"/>
          <w:sz w:val="18"/>
          <w:szCs w:val="18"/>
        </w:rPr>
      </w:pPr>
      <w:r w:rsidRPr="006E3F80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6E3F80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6E3F80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3DA38C27" w14:textId="77777777" w:rsidR="001A28B6" w:rsidRPr="006E3F80" w:rsidRDefault="001A28B6" w:rsidP="00D031E0">
      <w:pPr>
        <w:spacing w:before="40" w:after="40" w:line="276" w:lineRule="auto"/>
        <w:jc w:val="left"/>
        <w:rPr>
          <w:rFonts w:cs="Tahoma"/>
          <w:i/>
          <w:color w:val="0000FF"/>
          <w:sz w:val="18"/>
          <w:szCs w:val="18"/>
        </w:rPr>
      </w:pPr>
      <w:r w:rsidRPr="006E3F80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46448D8F" w14:textId="77777777" w:rsidR="001A28B6" w:rsidRPr="006E3F80" w:rsidRDefault="001A28B6" w:rsidP="00D031E0">
      <w:pPr>
        <w:spacing w:line="276" w:lineRule="auto"/>
        <w:jc w:val="left"/>
        <w:rPr>
          <w:rFonts w:cs="Tahoma"/>
          <w:i/>
          <w:color w:val="0000FF"/>
          <w:sz w:val="14"/>
          <w:szCs w:val="14"/>
        </w:rPr>
      </w:pPr>
      <w:r w:rsidRPr="006E3F80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6E3F80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29CCD4BB" w14:textId="77777777" w:rsidR="001A28B6" w:rsidRPr="00465921" w:rsidRDefault="001A28B6" w:rsidP="00D031E0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</w:p>
    <w:p w14:paraId="1E8AABBA" w14:textId="77777777" w:rsidR="00E52E4F" w:rsidRPr="00465921" w:rsidRDefault="00392A7E" w:rsidP="00D031E0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D031E0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D031E0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7B312ABE" w14:textId="6FB88119" w:rsidR="00C71659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bookmarkStart w:id="0" w:name="_Hlk114745383"/>
      <w:bookmarkStart w:id="1" w:name="_Hlk79660125"/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bookmarkEnd w:id="0"/>
    <w:p w14:paraId="645A56C1" w14:textId="103C7A6C" w:rsidR="002D1C73" w:rsidRPr="000D0460" w:rsidRDefault="00395893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0D0460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bookmarkEnd w:id="1"/>
    <w:p w14:paraId="34C0DDBB" w14:textId="6C342DEE" w:rsidR="00315104" w:rsidRPr="00465921" w:rsidRDefault="00E52E4F" w:rsidP="00D031E0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66070EB2" w14:textId="290912A3" w:rsidR="00315104" w:rsidRPr="00C71659" w:rsidRDefault="00DD17D8" w:rsidP="00D031E0">
      <w:pPr>
        <w:widowControl w:val="0"/>
        <w:numPr>
          <w:ilvl w:val="0"/>
          <w:numId w:val="7"/>
        </w:numPr>
        <w:tabs>
          <w:tab w:val="clear" w:pos="1080"/>
          <w:tab w:val="num" w:pos="426"/>
        </w:tabs>
        <w:spacing w:before="240" w:after="120" w:line="276" w:lineRule="auto"/>
        <w:ind w:left="425" w:hanging="425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t>Nominalna c</w:t>
      </w:r>
      <w:r w:rsidR="00315104" w:rsidRPr="00465921">
        <w:rPr>
          <w:rFonts w:cs="Tahoma"/>
          <w:b/>
          <w:szCs w:val="20"/>
          <w:u w:val="single"/>
        </w:rPr>
        <w:t xml:space="preserve">ałkowita </w:t>
      </w:r>
      <w:r w:rsidR="00F362FE">
        <w:rPr>
          <w:rFonts w:cs="Tahoma"/>
          <w:b/>
          <w:szCs w:val="20"/>
          <w:u w:val="single"/>
        </w:rPr>
        <w:t>cena</w:t>
      </w:r>
      <w:r w:rsidR="00315104" w:rsidRPr="00465921">
        <w:rPr>
          <w:rFonts w:cs="Tahoma"/>
          <w:b/>
          <w:szCs w:val="20"/>
          <w:u w:val="single"/>
        </w:rPr>
        <w:t xml:space="preserve"> brutto wykonania zamówienia</w:t>
      </w:r>
      <w:r w:rsidR="00C71659">
        <w:rPr>
          <w:rFonts w:cs="Tahoma"/>
          <w:b/>
          <w:szCs w:val="20"/>
          <w:u w:val="single"/>
        </w:rPr>
        <w:t xml:space="preserve"> </w:t>
      </w:r>
      <w:r w:rsidR="00C71659" w:rsidRPr="004B30D3">
        <w:rPr>
          <w:rFonts w:cs="Tahoma"/>
          <w:b/>
          <w:szCs w:val="20"/>
          <w:highlight w:val="yellow"/>
          <w:u w:val="single"/>
        </w:rPr>
        <w:t>do wyboru oferty</w:t>
      </w:r>
      <w:r w:rsidR="00C71659" w:rsidRPr="004B30D3">
        <w:rPr>
          <w:rFonts w:cs="Tahoma"/>
          <w:b/>
          <w:szCs w:val="20"/>
          <w:u w:val="single"/>
        </w:rPr>
        <w:t xml:space="preserve"> </w:t>
      </w:r>
      <w:r w:rsidR="00C71659" w:rsidRPr="004B30D3">
        <w:rPr>
          <w:rFonts w:cs="Tahoma"/>
          <w:b/>
          <w:szCs w:val="20"/>
          <w:highlight w:val="yellow"/>
          <w:u w:val="single"/>
        </w:rPr>
        <w:t>najkorzystniejszej i zawarcia umowy</w:t>
      </w:r>
      <w:r w:rsidR="00C71659" w:rsidRPr="004B30D3">
        <w:rPr>
          <w:rFonts w:cs="Tahoma"/>
          <w:b/>
          <w:szCs w:val="20"/>
          <w:u w:val="single"/>
        </w:rPr>
        <w:t xml:space="preserve"> </w:t>
      </w:r>
      <w:r w:rsidR="00C71659" w:rsidRPr="00663986">
        <w:rPr>
          <w:b/>
          <w:bCs/>
          <w:szCs w:val="20"/>
          <w:u w:val="single"/>
        </w:rPr>
        <w:t>wynosi:</w:t>
      </w:r>
    </w:p>
    <w:p w14:paraId="6999F368" w14:textId="25A331BD" w:rsidR="005136AF" w:rsidRPr="005136AF" w:rsidRDefault="00835399">
      <w:pPr>
        <w:widowControl w:val="0"/>
        <w:numPr>
          <w:ilvl w:val="0"/>
          <w:numId w:val="76"/>
        </w:numPr>
        <w:tabs>
          <w:tab w:val="left" w:pos="851"/>
        </w:tabs>
        <w:spacing w:before="120" w:line="276" w:lineRule="auto"/>
        <w:ind w:left="1843" w:hanging="1418"/>
        <w:rPr>
          <w:rFonts w:eastAsia="Calibri" w:cs="Tahoma"/>
          <w:b/>
          <w:sz w:val="22"/>
          <w:szCs w:val="22"/>
          <w:u w:val="single"/>
          <w:lang w:eastAsia="en-US"/>
        </w:rPr>
      </w:pPr>
      <w:r w:rsidRPr="00465921">
        <w:rPr>
          <w:rFonts w:eastAsia="Calibri" w:cs="Tahoma"/>
          <w:b/>
          <w:color w:val="C00000"/>
          <w:sz w:val="22"/>
          <w:szCs w:val="22"/>
          <w:lang w:eastAsia="en-US"/>
        </w:rPr>
        <w:t>CZĘŚĆ</w:t>
      </w:r>
      <w:r w:rsidR="007B161C">
        <w:rPr>
          <w:rFonts w:eastAsia="Calibri" w:cs="Tahoma"/>
          <w:b/>
          <w:color w:val="C00000"/>
          <w:sz w:val="22"/>
          <w:szCs w:val="22"/>
          <w:lang w:eastAsia="en-US"/>
        </w:rPr>
        <w:t xml:space="preserve"> I</w:t>
      </w:r>
      <w:r w:rsidR="00446B67">
        <w:rPr>
          <w:rFonts w:eastAsia="Calibri" w:cs="Tahoma"/>
          <w:b/>
          <w:color w:val="C00000"/>
          <w:sz w:val="22"/>
          <w:szCs w:val="22"/>
          <w:lang w:eastAsia="en-US"/>
        </w:rPr>
        <w:t>:</w:t>
      </w:r>
      <w:r w:rsidR="00446B67" w:rsidRPr="00446B67">
        <w:rPr>
          <w:rFonts w:cs="Tahoma"/>
          <w:b/>
          <w:color w:val="0000FF"/>
          <w:sz w:val="18"/>
          <w:szCs w:val="18"/>
        </w:rPr>
        <w:t xml:space="preserve"> </w:t>
      </w:r>
      <w:r w:rsidR="005136AF" w:rsidRPr="005136AF">
        <w:rPr>
          <w:rFonts w:eastAsia="Arial" w:cs="Tahoma"/>
          <w:bCs/>
          <w:i/>
          <w:iCs/>
          <w:color w:val="0000FF"/>
          <w:sz w:val="14"/>
          <w:szCs w:val="14"/>
        </w:rPr>
        <w:t>Zimowe utrzymanie dróg zarządzanych przez Powiat Kędzierzyńsko-Kozielski i Prezydenta Miasta Kędzierzyn-Koźle w granicach miasta Kędzierzyn-Koźle w sezonie zimowym 2024/2025</w:t>
      </w:r>
    </w:p>
    <w:p w14:paraId="4F8E275A" w14:textId="0A5D0BC6" w:rsidR="00835399" w:rsidRPr="00465921" w:rsidRDefault="00835399" w:rsidP="00D031E0">
      <w:pPr>
        <w:widowControl w:val="0"/>
        <w:spacing w:before="240"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</w:p>
    <w:p w14:paraId="2AF9B199" w14:textId="77777777" w:rsidR="00FA57FB" w:rsidRDefault="00835399" w:rsidP="00D031E0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2BD49D38" w14:textId="6245A6A0" w:rsidR="00FA0935" w:rsidRDefault="00DE56E8" w:rsidP="00D031E0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>
        <w:rPr>
          <w:rFonts w:cs="Tahoma"/>
          <w:szCs w:val="20"/>
        </w:rPr>
        <w:t>w</w:t>
      </w:r>
      <w:r w:rsidR="00FA0935">
        <w:rPr>
          <w:rFonts w:cs="Tahoma"/>
          <w:szCs w:val="20"/>
        </w:rPr>
        <w:t xml:space="preserve"> tym:</w:t>
      </w:r>
    </w:p>
    <w:p w14:paraId="06625556" w14:textId="06F88398" w:rsidR="00DE56E8" w:rsidRPr="009209FC" w:rsidRDefault="00DE56E8">
      <w:pPr>
        <w:pStyle w:val="TableParagraph"/>
        <w:numPr>
          <w:ilvl w:val="0"/>
          <w:numId w:val="169"/>
        </w:numPr>
        <w:spacing w:before="120" w:line="276" w:lineRule="auto"/>
        <w:ind w:left="993" w:hanging="284"/>
        <w:jc w:val="center"/>
        <w:rPr>
          <w:b/>
          <w:sz w:val="20"/>
          <w:szCs w:val="20"/>
        </w:rPr>
      </w:pPr>
      <w:r w:rsidRPr="009209FC">
        <w:rPr>
          <w:b/>
          <w:sz w:val="20"/>
          <w:szCs w:val="20"/>
        </w:rPr>
        <w:t xml:space="preserve">Nominalna cena za prowadzenie akcji </w:t>
      </w:r>
      <w:r w:rsidRPr="009209FC">
        <w:rPr>
          <w:b/>
          <w:position w:val="1"/>
          <w:sz w:val="20"/>
          <w:szCs w:val="20"/>
        </w:rPr>
        <w:t>zimowego utrzymania (C</w:t>
      </w:r>
      <w:r w:rsidRPr="009209FC">
        <w:rPr>
          <w:b/>
          <w:sz w:val="20"/>
          <w:szCs w:val="20"/>
        </w:rPr>
        <w:t xml:space="preserve">Z) </w:t>
      </w:r>
      <w:r w:rsidR="009209FC">
        <w:rPr>
          <w:b/>
          <w:sz w:val="20"/>
          <w:szCs w:val="20"/>
        </w:rPr>
        <w:br/>
      </w:r>
      <w:r w:rsidRPr="009209FC">
        <w:rPr>
          <w:b/>
          <w:sz w:val="20"/>
          <w:szCs w:val="20"/>
        </w:rPr>
        <w:t xml:space="preserve">……………….. zł </w:t>
      </w:r>
      <w:r w:rsidRPr="009209FC">
        <w:rPr>
          <w:i/>
          <w:iCs/>
          <w:color w:val="C00000"/>
          <w:sz w:val="20"/>
          <w:szCs w:val="20"/>
        </w:rPr>
        <w:t>(wartość oceniana)</w:t>
      </w:r>
    </w:p>
    <w:p w14:paraId="59650960" w14:textId="06DD03C3" w:rsidR="00FA0935" w:rsidRPr="009209FC" w:rsidRDefault="00DE56E8">
      <w:pPr>
        <w:pStyle w:val="TableParagraph"/>
        <w:numPr>
          <w:ilvl w:val="0"/>
          <w:numId w:val="169"/>
        </w:numPr>
        <w:spacing w:before="120" w:line="276" w:lineRule="auto"/>
        <w:ind w:left="993" w:hanging="284"/>
        <w:jc w:val="center"/>
        <w:rPr>
          <w:b/>
          <w:sz w:val="20"/>
          <w:szCs w:val="20"/>
        </w:rPr>
      </w:pPr>
      <w:r w:rsidRPr="009209FC">
        <w:rPr>
          <w:b/>
          <w:sz w:val="20"/>
          <w:szCs w:val="20"/>
        </w:rPr>
        <w:t xml:space="preserve">Nominalna cena za gotowość do zimowego utrzymania dróg </w:t>
      </w:r>
      <w:r w:rsidRPr="009209FC">
        <w:rPr>
          <w:b/>
          <w:position w:val="1"/>
          <w:sz w:val="20"/>
          <w:szCs w:val="20"/>
        </w:rPr>
        <w:t>(C</w:t>
      </w:r>
      <w:r w:rsidRPr="009209FC">
        <w:rPr>
          <w:b/>
          <w:sz w:val="20"/>
          <w:szCs w:val="20"/>
        </w:rPr>
        <w:t>G</w:t>
      </w:r>
      <w:r w:rsidRPr="009209FC">
        <w:rPr>
          <w:b/>
          <w:position w:val="1"/>
          <w:sz w:val="20"/>
          <w:szCs w:val="20"/>
        </w:rPr>
        <w:t xml:space="preserve">) </w:t>
      </w:r>
      <w:r w:rsidR="009209FC">
        <w:rPr>
          <w:b/>
          <w:position w:val="1"/>
          <w:sz w:val="20"/>
          <w:szCs w:val="20"/>
        </w:rPr>
        <w:br/>
      </w:r>
      <w:r w:rsidRPr="009209FC">
        <w:rPr>
          <w:b/>
          <w:sz w:val="20"/>
          <w:szCs w:val="20"/>
        </w:rPr>
        <w:t xml:space="preserve">…………………. zł </w:t>
      </w:r>
      <w:r w:rsidRPr="009209FC">
        <w:rPr>
          <w:i/>
          <w:iCs/>
          <w:color w:val="C00000"/>
          <w:sz w:val="20"/>
          <w:szCs w:val="20"/>
        </w:rPr>
        <w:t>(wartość oceniana)</w:t>
      </w:r>
    </w:p>
    <w:p w14:paraId="6181B80C" w14:textId="77777777" w:rsidR="00835399" w:rsidRPr="00465921" w:rsidRDefault="00835399" w:rsidP="00D031E0">
      <w:pPr>
        <w:spacing w:line="276" w:lineRule="auto"/>
        <w:ind w:left="993" w:hanging="284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05E188DB" w14:textId="51B0C4F6" w:rsidR="005136AF" w:rsidRPr="00C00FC0" w:rsidRDefault="00835399">
      <w:pPr>
        <w:widowControl w:val="0"/>
        <w:numPr>
          <w:ilvl w:val="0"/>
          <w:numId w:val="77"/>
        </w:numPr>
        <w:spacing w:before="240" w:line="276" w:lineRule="auto"/>
        <w:ind w:left="850" w:hanging="425"/>
        <w:rPr>
          <w:rFonts w:eastAsia="Calibri" w:cs="Tahoma"/>
          <w:b/>
          <w:sz w:val="22"/>
          <w:szCs w:val="22"/>
          <w:lang w:eastAsia="en-US"/>
        </w:rPr>
      </w:pPr>
      <w:r w:rsidRPr="00D80C73">
        <w:rPr>
          <w:rFonts w:eastAsia="Calibri" w:cs="Tahoma"/>
          <w:b/>
          <w:color w:val="C00000"/>
          <w:sz w:val="22"/>
          <w:szCs w:val="22"/>
          <w:lang w:eastAsia="en-US"/>
        </w:rPr>
        <w:t xml:space="preserve">CZĘŚĆ </w:t>
      </w:r>
      <w:r w:rsidR="007B161C">
        <w:rPr>
          <w:rFonts w:eastAsia="Calibri" w:cs="Tahoma"/>
          <w:b/>
          <w:color w:val="C00000"/>
          <w:sz w:val="22"/>
          <w:szCs w:val="22"/>
          <w:lang w:eastAsia="en-US"/>
        </w:rPr>
        <w:t>II</w:t>
      </w:r>
      <w:r w:rsidR="00446B67" w:rsidRPr="00D80C73">
        <w:rPr>
          <w:rFonts w:eastAsia="Calibri" w:cs="Tahoma"/>
          <w:b/>
          <w:color w:val="C00000"/>
          <w:sz w:val="22"/>
          <w:szCs w:val="22"/>
          <w:lang w:eastAsia="en-US"/>
        </w:rPr>
        <w:t xml:space="preserve">: </w:t>
      </w:r>
      <w:r w:rsidR="005136AF" w:rsidRPr="005136AF">
        <w:rPr>
          <w:rFonts w:eastAsia="Arial" w:cs="Tahoma"/>
          <w:bCs/>
          <w:i/>
          <w:iCs/>
          <w:color w:val="0000FF"/>
          <w:sz w:val="14"/>
          <w:szCs w:val="14"/>
        </w:rPr>
        <w:t>Zimowe utrzymanie dróg powiatowych na terenie gminy Pawłowiczki w sezonie zimowym 2024/2025</w:t>
      </w:r>
    </w:p>
    <w:p w14:paraId="5B355940" w14:textId="28ADC245" w:rsidR="00C00FC0" w:rsidRPr="00C00FC0" w:rsidRDefault="00835399" w:rsidP="00D031E0">
      <w:pPr>
        <w:widowControl w:val="0"/>
        <w:spacing w:before="240" w:after="240" w:line="276" w:lineRule="auto"/>
        <w:jc w:val="center"/>
        <w:rPr>
          <w:rFonts w:cs="Tahoma"/>
          <w:i/>
          <w:iCs/>
          <w:color w:val="C00000"/>
          <w:sz w:val="18"/>
          <w:szCs w:val="14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1B51E48A" w14:textId="199ED7A1" w:rsidR="009209FC" w:rsidRPr="002B25BC" w:rsidRDefault="00835399" w:rsidP="002B25BC">
      <w:pPr>
        <w:widowControl w:val="0"/>
        <w:spacing w:after="240" w:line="276" w:lineRule="auto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42FEDA02" w14:textId="629050E8" w:rsidR="00C00FC0" w:rsidRPr="00C00FC0" w:rsidRDefault="001A28B6">
      <w:pPr>
        <w:pStyle w:val="Akapitzlist"/>
        <w:widowControl w:val="0"/>
        <w:numPr>
          <w:ilvl w:val="0"/>
          <w:numId w:val="77"/>
        </w:numPr>
        <w:spacing w:before="240"/>
        <w:ind w:left="851" w:hanging="425"/>
        <w:contextualSpacing w:val="0"/>
        <w:rPr>
          <w:rFonts w:ascii="Tahoma" w:hAnsi="Tahoma" w:cs="Tahoma"/>
          <w:bCs/>
          <w:i/>
          <w:iCs/>
          <w:color w:val="0000FF"/>
          <w:sz w:val="14"/>
          <w:szCs w:val="14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III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C00FC0" w:rsidRPr="00C00FC0">
        <w:rPr>
          <w:rFonts w:ascii="Tahoma" w:eastAsia="Arial" w:hAnsi="Tahoma" w:cs="Tahoma"/>
          <w:bCs/>
          <w:i/>
          <w:iCs/>
          <w:color w:val="0000FF"/>
          <w:sz w:val="14"/>
          <w:szCs w:val="14"/>
        </w:rPr>
        <w:t>Zimowe utrzymanie dróg powiatowych na terenie gminy Cisek w sezonie zimowym 2024/2025</w:t>
      </w:r>
    </w:p>
    <w:p w14:paraId="7CB07BC5" w14:textId="77777777" w:rsidR="001A28B6" w:rsidRPr="00D80C73" w:rsidRDefault="001A28B6" w:rsidP="00D031E0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02844CCA" w14:textId="2EF778F8" w:rsidR="00DE56E8" w:rsidRDefault="001A28B6" w:rsidP="002B25BC">
      <w:pPr>
        <w:widowControl w:val="0"/>
        <w:tabs>
          <w:tab w:val="left" w:pos="567"/>
        </w:tabs>
        <w:spacing w:after="240" w:line="276" w:lineRule="auto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02152FA2" w14:textId="77777777" w:rsidR="002B25BC" w:rsidRPr="002B25BC" w:rsidRDefault="002B25BC" w:rsidP="002B25BC">
      <w:pPr>
        <w:widowControl w:val="0"/>
        <w:tabs>
          <w:tab w:val="left" w:pos="567"/>
        </w:tabs>
        <w:spacing w:after="240" w:line="276" w:lineRule="auto"/>
        <w:jc w:val="center"/>
        <w:rPr>
          <w:rFonts w:cs="Tahoma"/>
          <w:b/>
          <w:i/>
          <w:sz w:val="10"/>
          <w:szCs w:val="10"/>
        </w:rPr>
      </w:pPr>
    </w:p>
    <w:p w14:paraId="5A9C6746" w14:textId="5CC8CBEB" w:rsidR="00C00FC0" w:rsidRPr="00C00FC0" w:rsidRDefault="003E7413">
      <w:pPr>
        <w:pStyle w:val="Akapitzlist"/>
        <w:widowControl w:val="0"/>
        <w:numPr>
          <w:ilvl w:val="0"/>
          <w:numId w:val="136"/>
        </w:numPr>
        <w:tabs>
          <w:tab w:val="left" w:pos="851"/>
        </w:tabs>
        <w:spacing w:before="120"/>
        <w:ind w:left="1984" w:hanging="1559"/>
        <w:contextualSpacing w:val="0"/>
        <w:rPr>
          <w:rFonts w:ascii="Tahoma" w:hAnsi="Tahoma" w:cs="Tahoma"/>
          <w:b/>
          <w:sz w:val="16"/>
          <w:szCs w:val="16"/>
        </w:rPr>
      </w:pPr>
      <w:r w:rsidRPr="00D80C73">
        <w:rPr>
          <w:rFonts w:ascii="Tahoma" w:hAnsi="Tahoma" w:cs="Tahoma"/>
          <w:b/>
          <w:color w:val="C00000"/>
        </w:rPr>
        <w:t xml:space="preserve">CZĘŚĆ </w:t>
      </w:r>
      <w:r w:rsidR="007B161C">
        <w:rPr>
          <w:rFonts w:ascii="Tahoma" w:hAnsi="Tahoma" w:cs="Tahoma"/>
          <w:b/>
          <w:color w:val="C00000"/>
        </w:rPr>
        <w:t>IV</w:t>
      </w:r>
      <w:r w:rsidRPr="00D80C73">
        <w:rPr>
          <w:rFonts w:ascii="Tahoma" w:hAnsi="Tahoma" w:cs="Tahoma"/>
          <w:b/>
          <w:color w:val="C00000"/>
        </w:rPr>
        <w:t xml:space="preserve">: </w:t>
      </w:r>
      <w:r w:rsidR="00FA0935" w:rsidRPr="00FA0935">
        <w:rPr>
          <w:rFonts w:ascii="Tahoma" w:hAnsi="Tahoma" w:cs="Tahoma"/>
          <w:i/>
          <w:iCs/>
          <w:color w:val="0000FF"/>
          <w:sz w:val="14"/>
          <w:szCs w:val="14"/>
        </w:rPr>
        <w:t xml:space="preserve">Zimowe utrzymanie chodników i ścieżek rowerowych w ciągu dróg powiatowych oraz terenów, chodników i parkingów przy budynkach Starostwa Powiatowego w Kędzierzynie-Koźlu w sezonie zimowym 2024/2025 </w:t>
      </w:r>
    </w:p>
    <w:p w14:paraId="55447969" w14:textId="77777777" w:rsidR="003E7413" w:rsidRPr="00D80C73" w:rsidRDefault="003E7413" w:rsidP="00D031E0">
      <w:pPr>
        <w:widowControl w:val="0"/>
        <w:tabs>
          <w:tab w:val="left" w:pos="851"/>
        </w:tabs>
        <w:spacing w:before="240" w:after="240" w:line="276" w:lineRule="auto"/>
        <w:ind w:left="1707" w:hanging="1281"/>
        <w:jc w:val="center"/>
        <w:rPr>
          <w:rFonts w:cs="Tahoma"/>
          <w:color w:val="C00000"/>
          <w:szCs w:val="16"/>
        </w:rPr>
      </w:pPr>
      <w:r w:rsidRPr="00D80C73">
        <w:rPr>
          <w:rFonts w:cs="Tahoma"/>
          <w:b/>
          <w:sz w:val="24"/>
        </w:rPr>
        <w:t>wynosi: ....................... ,- PLN</w:t>
      </w:r>
      <w:r w:rsidRPr="00D80C73">
        <w:rPr>
          <w:rFonts w:cs="Tahoma"/>
          <w:b/>
          <w:sz w:val="36"/>
          <w:szCs w:val="28"/>
        </w:rPr>
        <w:t xml:space="preserve"> </w:t>
      </w:r>
      <w:r w:rsidRPr="00D80C73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3EF2A5E2" w14:textId="77777777" w:rsidR="003E7413" w:rsidRPr="00D80C73" w:rsidRDefault="003E7413" w:rsidP="00D031E0">
      <w:pPr>
        <w:widowControl w:val="0"/>
        <w:tabs>
          <w:tab w:val="left" w:pos="851"/>
        </w:tabs>
        <w:spacing w:after="240" w:line="276" w:lineRule="auto"/>
        <w:ind w:left="1707" w:hanging="1281"/>
        <w:jc w:val="center"/>
        <w:rPr>
          <w:rFonts w:cs="Tahoma"/>
          <w:b/>
          <w:i/>
          <w:szCs w:val="20"/>
        </w:rPr>
      </w:pPr>
      <w:r w:rsidRPr="00D80C73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</w:p>
    <w:p w14:paraId="6D228998" w14:textId="77777777" w:rsidR="00D80FA6" w:rsidRDefault="00835399" w:rsidP="00D031E0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i/>
          <w:color w:val="C00000"/>
          <w:sz w:val="22"/>
          <w:szCs w:val="22"/>
        </w:rPr>
      </w:pPr>
      <w:r w:rsidRPr="00465921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</w:p>
    <w:p w14:paraId="29D8205D" w14:textId="05ADC18A" w:rsidR="00D80FA6" w:rsidRPr="00C371ED" w:rsidRDefault="00D80FA6" w:rsidP="00D031E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 w:line="276" w:lineRule="auto"/>
        <w:ind w:left="142"/>
        <w:jc w:val="center"/>
        <w:rPr>
          <w:rFonts w:cs="Tahoma"/>
          <w:i/>
          <w:color w:val="00B050"/>
          <w:sz w:val="16"/>
          <w:szCs w:val="16"/>
        </w:rPr>
      </w:pPr>
      <w:r>
        <w:rPr>
          <w:rFonts w:cs="Tahoma"/>
          <w:i/>
          <w:color w:val="0000FF"/>
          <w:sz w:val="16"/>
          <w:szCs w:val="16"/>
        </w:rPr>
        <w:t>Do niniejszego formularza n</w:t>
      </w:r>
      <w:r w:rsidRPr="009D7496">
        <w:rPr>
          <w:rFonts w:cs="Tahoma"/>
          <w:i/>
          <w:color w:val="0000FF"/>
          <w:sz w:val="16"/>
          <w:szCs w:val="16"/>
        </w:rPr>
        <w:t xml:space="preserve">ależy załączyć </w:t>
      </w:r>
      <w:r>
        <w:rPr>
          <w:rFonts w:cs="Tahoma"/>
          <w:i/>
          <w:color w:val="0000FF"/>
          <w:sz w:val="16"/>
          <w:szCs w:val="16"/>
        </w:rPr>
        <w:t>formularz cenowy</w:t>
      </w:r>
      <w:r w:rsidRPr="009D7496">
        <w:rPr>
          <w:rFonts w:cs="Tahoma"/>
          <w:i/>
          <w:color w:val="0000FF"/>
          <w:sz w:val="16"/>
          <w:szCs w:val="16"/>
        </w:rPr>
        <w:t xml:space="preserve"> danej części </w:t>
      </w:r>
      <w:r>
        <w:rPr>
          <w:rFonts w:cs="Tahoma"/>
          <w:i/>
          <w:color w:val="0000FF"/>
          <w:sz w:val="16"/>
          <w:szCs w:val="16"/>
        </w:rPr>
        <w:t>zamówienia</w:t>
      </w:r>
      <w:r w:rsidRPr="009D7496">
        <w:rPr>
          <w:rFonts w:cs="Tahoma"/>
          <w:i/>
          <w:color w:val="0000FF"/>
          <w:sz w:val="16"/>
          <w:szCs w:val="16"/>
        </w:rPr>
        <w:t>, na które składana jest oferta</w:t>
      </w:r>
    </w:p>
    <w:p w14:paraId="635E5D42" w14:textId="0396AC46" w:rsidR="00D80FA6" w:rsidRDefault="00D80FA6" w:rsidP="00D031E0">
      <w:pPr>
        <w:spacing w:before="60" w:line="276" w:lineRule="auto"/>
        <w:ind w:left="426"/>
        <w:rPr>
          <w:rFonts w:cs="Tahoma"/>
          <w:b/>
          <w:sz w:val="18"/>
          <w:szCs w:val="18"/>
        </w:rPr>
      </w:pPr>
      <w:r w:rsidRPr="009E6262">
        <w:rPr>
          <w:rFonts w:cs="Tahoma"/>
          <w:b/>
          <w:sz w:val="18"/>
          <w:szCs w:val="18"/>
        </w:rPr>
        <w:t xml:space="preserve">Oświadczamy, że cena oferty wymieniona powyżej została sporządzona w oparciu o </w:t>
      </w:r>
      <w:r w:rsidRPr="00E81519">
        <w:rPr>
          <w:rFonts w:cs="Tahoma"/>
          <w:b/>
          <w:bCs/>
          <w:sz w:val="18"/>
          <w:szCs w:val="18"/>
        </w:rPr>
        <w:t>dane z pkt.</w:t>
      </w:r>
      <w:r w:rsidR="003D57BA">
        <w:rPr>
          <w:rFonts w:cs="Tahoma"/>
          <w:b/>
          <w:bCs/>
          <w:sz w:val="18"/>
          <w:szCs w:val="18"/>
        </w:rPr>
        <w:t>5</w:t>
      </w:r>
      <w:r w:rsidRPr="00E81519">
        <w:rPr>
          <w:rFonts w:cs="Tahoma"/>
          <w:b/>
          <w:bCs/>
          <w:sz w:val="18"/>
          <w:szCs w:val="18"/>
        </w:rPr>
        <w:t xml:space="preserve"> SWZ </w:t>
      </w:r>
      <w:r w:rsidR="00FF7223">
        <w:rPr>
          <w:rFonts w:cs="Tahoma"/>
          <w:b/>
          <w:bCs/>
          <w:sz w:val="18"/>
          <w:szCs w:val="18"/>
        </w:rPr>
        <w:br/>
      </w:r>
      <w:r w:rsidRPr="00E81519">
        <w:rPr>
          <w:rFonts w:cs="Tahoma"/>
          <w:b/>
          <w:bCs/>
          <w:sz w:val="18"/>
          <w:szCs w:val="18"/>
        </w:rPr>
        <w:t xml:space="preserve">(opis przedmiotu zamówienia), formularz cenowy, zakres zamówienia, doświadczenie Wykonawcy, </w:t>
      </w:r>
      <w:r w:rsidRPr="009E6262">
        <w:rPr>
          <w:rFonts w:cs="Tahoma"/>
          <w:b/>
          <w:sz w:val="18"/>
          <w:szCs w:val="18"/>
        </w:rPr>
        <w:t>oraz</w:t>
      </w:r>
      <w:r w:rsidR="00FF7223">
        <w:rPr>
          <w:rFonts w:cs="Tahoma"/>
          <w:b/>
          <w:sz w:val="18"/>
          <w:szCs w:val="18"/>
        </w:rPr>
        <w:t> </w:t>
      </w:r>
      <w:r w:rsidRPr="009E6262">
        <w:rPr>
          <w:rFonts w:cs="Tahoma"/>
          <w:b/>
          <w:sz w:val="18"/>
          <w:szCs w:val="18"/>
        </w:rPr>
        <w:t xml:space="preserve">uwzględnia należny podatek od towarów i usług VAT oraz wszystkie koszty wykonania przedmiotu zamówienia, pozwalające po wykonaniu zadania na przekazanie go do użytkowania. </w:t>
      </w:r>
    </w:p>
    <w:p w14:paraId="362CA623" w14:textId="54130F90" w:rsidR="00D80FA6" w:rsidRPr="000417D1" w:rsidRDefault="00D80FA6" w:rsidP="00D031E0">
      <w:pPr>
        <w:spacing w:before="60" w:line="276" w:lineRule="auto"/>
        <w:ind w:left="426"/>
        <w:rPr>
          <w:rFonts w:cs="Tahoma"/>
          <w:color w:val="00B050"/>
          <w:sz w:val="18"/>
          <w:szCs w:val="18"/>
        </w:rPr>
      </w:pPr>
      <w:r w:rsidRPr="001527B0">
        <w:rPr>
          <w:rFonts w:cs="Tahoma"/>
          <w:b/>
          <w:color w:val="0000FF"/>
          <w:sz w:val="18"/>
          <w:szCs w:val="18"/>
        </w:rPr>
        <w:t>Cena oferty</w:t>
      </w:r>
      <w:r w:rsidR="00DE56E8">
        <w:rPr>
          <w:rFonts w:cs="Tahoma"/>
          <w:b/>
          <w:color w:val="0000FF"/>
          <w:sz w:val="18"/>
          <w:szCs w:val="18"/>
        </w:rPr>
        <w:t xml:space="preserve"> i ceny jednostkowe</w:t>
      </w:r>
      <w:r w:rsidRPr="001527B0">
        <w:rPr>
          <w:rFonts w:cs="Tahoma"/>
          <w:b/>
          <w:color w:val="0000FF"/>
          <w:sz w:val="18"/>
          <w:szCs w:val="18"/>
        </w:rPr>
        <w:t xml:space="preserve"> przez cały okres realizacji zamówienia nie </w:t>
      </w:r>
      <w:r w:rsidR="00DE56E8">
        <w:rPr>
          <w:rFonts w:cs="Tahoma"/>
          <w:b/>
          <w:color w:val="0000FF"/>
          <w:sz w:val="18"/>
          <w:szCs w:val="18"/>
        </w:rPr>
        <w:t>będą</w:t>
      </w:r>
      <w:r w:rsidRPr="001527B0">
        <w:rPr>
          <w:rFonts w:cs="Tahoma"/>
          <w:b/>
          <w:color w:val="0000FF"/>
          <w:sz w:val="18"/>
          <w:szCs w:val="18"/>
        </w:rPr>
        <w:t xml:space="preserve"> podlegał</w:t>
      </w:r>
      <w:r w:rsidR="00DE56E8">
        <w:rPr>
          <w:rFonts w:cs="Tahoma"/>
          <w:b/>
          <w:color w:val="0000FF"/>
          <w:sz w:val="18"/>
          <w:szCs w:val="18"/>
        </w:rPr>
        <w:t>y</w:t>
      </w:r>
      <w:r w:rsidRPr="001527B0">
        <w:rPr>
          <w:rFonts w:cs="Tahoma"/>
          <w:b/>
          <w:color w:val="0000FF"/>
          <w:sz w:val="18"/>
          <w:szCs w:val="18"/>
        </w:rPr>
        <w:t xml:space="preserve"> zmianom ani korektom, chyba</w:t>
      </w:r>
      <w:r w:rsidRPr="001527B0">
        <w:rPr>
          <w:rFonts w:cs="Tahoma"/>
          <w:color w:val="0000FF"/>
          <w:sz w:val="18"/>
          <w:szCs w:val="18"/>
        </w:rPr>
        <w:t xml:space="preserve"> że potrzeba zmiany lub korekty wynikała będzie obowiązkowo ze zmiany przepisów prawa Wykonawca pokryje wszelkie koszty związane z realizacją przedmiotu zamówienia</w:t>
      </w:r>
      <w:r w:rsidRPr="000417D1">
        <w:rPr>
          <w:rFonts w:cs="Tahoma"/>
          <w:b/>
          <w:color w:val="00B050"/>
          <w:sz w:val="18"/>
          <w:szCs w:val="18"/>
        </w:rPr>
        <w:t>.</w:t>
      </w:r>
    </w:p>
    <w:p w14:paraId="69EE5B8A" w14:textId="4AF13338" w:rsidR="00D80FA6" w:rsidRPr="008D4077" w:rsidRDefault="00D80FA6" w:rsidP="00D031E0">
      <w:pPr>
        <w:spacing w:line="276" w:lineRule="auto"/>
        <w:ind w:left="426"/>
        <w:rPr>
          <w:rFonts w:cs="Tahoma"/>
          <w:b/>
          <w:color w:val="0000FF"/>
          <w:sz w:val="18"/>
          <w:szCs w:val="18"/>
        </w:rPr>
      </w:pPr>
      <w:r w:rsidRPr="007C3B1B">
        <w:rPr>
          <w:rFonts w:cs="Tahoma"/>
          <w:b/>
          <w:color w:val="0000FF"/>
          <w:sz w:val="18"/>
          <w:szCs w:val="18"/>
        </w:rPr>
        <w:t xml:space="preserve">Rozliczenie zadania następować będzie </w:t>
      </w:r>
      <w:r>
        <w:rPr>
          <w:rFonts w:cs="Tahoma"/>
          <w:b/>
          <w:color w:val="0000FF"/>
          <w:sz w:val="18"/>
          <w:szCs w:val="18"/>
        </w:rPr>
        <w:t>raz w miesiącu</w:t>
      </w:r>
      <w:r w:rsidRPr="007C3B1B">
        <w:rPr>
          <w:rFonts w:cs="Tahoma"/>
          <w:b/>
          <w:color w:val="0000FF"/>
          <w:sz w:val="18"/>
          <w:szCs w:val="18"/>
        </w:rPr>
        <w:t xml:space="preserve"> jako iloczyn cen jednostkowych podanych </w:t>
      </w:r>
      <w:r w:rsidR="004B30D3">
        <w:rPr>
          <w:rFonts w:cs="Tahoma"/>
          <w:b/>
          <w:color w:val="0000FF"/>
          <w:sz w:val="18"/>
          <w:szCs w:val="18"/>
        </w:rPr>
        <w:br/>
      </w:r>
      <w:r w:rsidRPr="007C3B1B">
        <w:rPr>
          <w:rFonts w:cs="Tahoma"/>
          <w:b/>
          <w:color w:val="0000FF"/>
          <w:sz w:val="18"/>
          <w:szCs w:val="18"/>
        </w:rPr>
        <w:t xml:space="preserve">w poszczególnych formularzach cenowych i rzeczywiście wykonanych prac </w:t>
      </w:r>
      <w:r w:rsidRPr="008D4077">
        <w:rPr>
          <w:rFonts w:cs="Tahoma"/>
          <w:b/>
          <w:color w:val="0000FF"/>
          <w:sz w:val="18"/>
          <w:szCs w:val="18"/>
        </w:rPr>
        <w:t>(w km, godz.</w:t>
      </w:r>
      <w:r w:rsidR="00825D99" w:rsidRPr="008D4077">
        <w:rPr>
          <w:rFonts w:cs="Tahoma"/>
          <w:b/>
          <w:color w:val="0000FF"/>
          <w:sz w:val="18"/>
          <w:szCs w:val="18"/>
        </w:rPr>
        <w:t>,</w:t>
      </w:r>
      <w:r w:rsidR="002E6C08">
        <w:rPr>
          <w:rFonts w:cs="Tahoma"/>
          <w:b/>
          <w:color w:val="0000FF"/>
          <w:sz w:val="18"/>
          <w:szCs w:val="18"/>
        </w:rPr>
        <w:t xml:space="preserve"> </w:t>
      </w:r>
      <w:r w:rsidR="008D4077" w:rsidRPr="008D4077">
        <w:rPr>
          <w:rFonts w:cs="Tahoma"/>
          <w:b/>
          <w:color w:val="0000FF"/>
          <w:sz w:val="18"/>
          <w:szCs w:val="18"/>
        </w:rPr>
        <w:t>dobach</w:t>
      </w:r>
      <w:r w:rsidRPr="008D4077">
        <w:rPr>
          <w:rFonts w:cs="Tahoma"/>
          <w:b/>
          <w:color w:val="0000FF"/>
          <w:sz w:val="18"/>
          <w:szCs w:val="18"/>
        </w:rPr>
        <w:t>).</w:t>
      </w:r>
    </w:p>
    <w:p w14:paraId="30B52F59" w14:textId="77777777" w:rsidR="003B291C" w:rsidRPr="002A0679" w:rsidRDefault="003B291C" w:rsidP="00D031E0">
      <w:pPr>
        <w:spacing w:line="276" w:lineRule="auto"/>
        <w:rPr>
          <w:rFonts w:cs="Tahoma"/>
          <w:b/>
          <w:color w:val="00B050"/>
          <w:sz w:val="18"/>
          <w:szCs w:val="18"/>
        </w:rPr>
      </w:pPr>
    </w:p>
    <w:p w14:paraId="31E63CE1" w14:textId="77777777" w:rsidR="003B291C" w:rsidRPr="00465921" w:rsidRDefault="003B291C" w:rsidP="00D031E0">
      <w:pPr>
        <w:pStyle w:val="Akapitzlist"/>
        <w:numPr>
          <w:ilvl w:val="0"/>
          <w:numId w:val="54"/>
        </w:numPr>
        <w:spacing w:before="12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68BA4B84" w14:textId="77777777" w:rsidR="003B291C" w:rsidRPr="00465921" w:rsidRDefault="003B291C" w:rsidP="00D031E0">
      <w:pPr>
        <w:spacing w:before="12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4DF0079B" w14:textId="77777777" w:rsidR="003B291C" w:rsidRPr="00465921" w:rsidRDefault="003B291C" w:rsidP="00D031E0">
      <w:pPr>
        <w:spacing w:before="12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 xml:space="preserve">do powstania u Zamawiającego obowiązku podatkowego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71112E9F" w14:textId="3D370B3B" w:rsidR="003B291C" w:rsidRDefault="003B291C" w:rsidP="00D031E0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8"/>
          <w:szCs w:val="18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 xml:space="preserve">do powstania obowiązku podatkowego u Zamawiającego oraz wskazując ich wartość bez kwoty podatku, a także </w:t>
      </w:r>
      <w:r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>
        <w:rPr>
          <w:rFonts w:cs="Tahoma"/>
          <w:i/>
          <w:color w:val="C00000"/>
          <w:sz w:val="17"/>
          <w:szCs w:val="17"/>
        </w:rPr>
        <w:t>Wykonawcy</w:t>
      </w:r>
      <w:r w:rsidRPr="00465921">
        <w:rPr>
          <w:rFonts w:cs="Tahoma"/>
          <w:i/>
          <w:color w:val="C00000"/>
          <w:sz w:val="17"/>
          <w:szCs w:val="17"/>
        </w:rPr>
        <w:t>, będzie miała zastosowanie</w:t>
      </w:r>
      <w:r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4E467F9" w14:textId="0082F726" w:rsidR="00C539CA" w:rsidRPr="00BA204C" w:rsidRDefault="00C539CA" w:rsidP="00D031E0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Pr="00BA204C">
        <w:rPr>
          <w:rFonts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Pr="00BA204C">
        <w:rPr>
          <w:rFonts w:cs="Tahoma"/>
          <w:i/>
          <w:iCs/>
          <w:color w:val="FF0000"/>
          <w:sz w:val="16"/>
          <w:szCs w:val="16"/>
          <w:u w:val="single"/>
        </w:rPr>
        <w:t>danych z powyższego oświadczenia, Zamawiający przyjmie, że wybór oferty Wykonawcy</w:t>
      </w:r>
      <w:r w:rsidR="007C2BBB">
        <w:rPr>
          <w:rFonts w:cs="Tahoma"/>
          <w:i/>
          <w:iCs/>
          <w:color w:val="FF0000"/>
          <w:sz w:val="16"/>
          <w:szCs w:val="16"/>
          <w:u w:val="single"/>
        </w:rPr>
        <w:t xml:space="preserve"> </w:t>
      </w:r>
      <w:r w:rsidRPr="00BA204C">
        <w:rPr>
          <w:rFonts w:cs="Tahoma"/>
          <w:i/>
          <w:iCs/>
          <w:color w:val="FF0000"/>
          <w:sz w:val="16"/>
          <w:szCs w:val="16"/>
          <w:u w:val="single"/>
        </w:rPr>
        <w:t xml:space="preserve">nie prowadzi </w:t>
      </w:r>
      <w:r w:rsidRPr="00BA204C">
        <w:rPr>
          <w:rFonts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3B6A5B6" w14:textId="77777777" w:rsidR="003B291C" w:rsidRPr="003B291C" w:rsidRDefault="003B291C" w:rsidP="00D031E0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</w:p>
    <w:p w14:paraId="3B368099" w14:textId="77777777" w:rsidR="003B291C" w:rsidRPr="00F43F78" w:rsidRDefault="003B291C" w:rsidP="00D031E0">
      <w:pPr>
        <w:pStyle w:val="Akapitzlist"/>
        <w:widowControl w:val="0"/>
        <w:numPr>
          <w:ilvl w:val="0"/>
          <w:numId w:val="55"/>
        </w:numPr>
        <w:spacing w:before="40" w:after="40"/>
        <w:ind w:left="567" w:hanging="567"/>
        <w:contextualSpacing w:val="0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94353E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  <w:r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 </w:t>
      </w:r>
      <w:r w:rsidRPr="00F43F78">
        <w:rPr>
          <w:rFonts w:ascii="Tahoma" w:hAnsi="Tahoma" w:cs="Tahoma"/>
          <w:b/>
          <w:bCs/>
          <w:color w:val="FF0000"/>
          <w:szCs w:val="24"/>
        </w:rPr>
        <w:t>*</w:t>
      </w:r>
      <w:r w:rsidRPr="00F43F78">
        <w:rPr>
          <w:rFonts w:ascii="Tahoma" w:hAnsi="Tahoma" w:cs="Tahoma"/>
          <w:b/>
          <w:bCs/>
          <w:sz w:val="20"/>
        </w:rPr>
        <w:t xml:space="preserve"> </w:t>
      </w:r>
      <w:r w:rsidRPr="00F43F78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34F04AB8" w14:textId="77777777" w:rsidR="003B291C" w:rsidRPr="00F43F78" w:rsidRDefault="003B291C" w:rsidP="00D031E0">
      <w:pPr>
        <w:pStyle w:val="Akapitzlist"/>
        <w:widowControl w:val="0"/>
        <w:spacing w:before="40" w:after="40"/>
        <w:ind w:left="567"/>
        <w:contextualSpacing w:val="0"/>
        <w:rPr>
          <w:rFonts w:ascii="Tahoma" w:hAnsi="Tahoma" w:cs="Tahoma"/>
          <w:b/>
          <w:bCs/>
          <w:iCs/>
          <w:sz w:val="10"/>
          <w:szCs w:val="10"/>
        </w:rPr>
      </w:pPr>
    </w:p>
    <w:p w14:paraId="79CDC7AE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66725844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4BB124DC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65DFE4EF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595E9CEF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1DB75D2F" w14:textId="77777777" w:rsidR="00C539CA" w:rsidRPr="006D372B" w:rsidRDefault="00000000" w:rsidP="00D031E0">
      <w:pPr>
        <w:spacing w:before="40" w:after="40" w:line="276" w:lineRule="auto"/>
        <w:ind w:left="720"/>
        <w:contextualSpacing/>
        <w:rPr>
          <w:rFonts w:eastAsia="Calibri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CA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C539CA" w:rsidRPr="006D372B">
        <w:rPr>
          <w:rFonts w:eastAsia="Calibri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7AA59CF0" w14:textId="77777777" w:rsidR="003B291C" w:rsidRPr="002A3D8C" w:rsidRDefault="003B291C" w:rsidP="00D031E0">
      <w:pPr>
        <w:pStyle w:val="Akapitzlist"/>
        <w:widowControl w:val="0"/>
        <w:spacing w:before="40" w:after="40"/>
        <w:ind w:left="567"/>
        <w:contextualSpacing w:val="0"/>
        <w:rPr>
          <w:rFonts w:ascii="Tahoma" w:hAnsi="Tahoma" w:cs="Tahoma"/>
          <w:b/>
          <w:bCs/>
          <w:iCs/>
          <w:sz w:val="10"/>
          <w:szCs w:val="10"/>
        </w:rPr>
      </w:pPr>
    </w:p>
    <w:p w14:paraId="3E82A68A" w14:textId="77777777" w:rsidR="003B291C" w:rsidRPr="007927AE" w:rsidRDefault="003B291C" w:rsidP="00D031E0">
      <w:pPr>
        <w:tabs>
          <w:tab w:val="left" w:pos="360"/>
        </w:tabs>
        <w:spacing w:after="120" w:line="276" w:lineRule="auto"/>
        <w:ind w:left="360" w:firstLine="284"/>
        <w:rPr>
          <w:rFonts w:cs="Tahoma"/>
          <w:i/>
          <w:color w:val="C00000"/>
          <w:sz w:val="16"/>
          <w:szCs w:val="16"/>
        </w:rPr>
      </w:pPr>
      <w:r w:rsidRPr="007927A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353BD692" w14:textId="77777777" w:rsidR="003B291C" w:rsidRPr="007927AE" w:rsidRDefault="003B291C" w:rsidP="00D031E0">
      <w:pPr>
        <w:spacing w:before="40" w:after="40" w:line="276" w:lineRule="auto"/>
        <w:ind w:left="646"/>
        <w:rPr>
          <w:rFonts w:cs="Tahoma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Mikroprzedsiębiorstwo</w:t>
      </w:r>
      <w:r w:rsidRPr="007927AE">
        <w:rPr>
          <w:rFonts w:cs="Tahoma"/>
          <w:i/>
          <w:sz w:val="16"/>
          <w:szCs w:val="16"/>
        </w:rPr>
        <w:t>: przedsiębiorstwo, które zatrudnia mniej niż 10 osób i którego roczny obrót lub roczna suma bilansowa nie</w:t>
      </w:r>
      <w:r>
        <w:rPr>
          <w:rFonts w:cs="Tahoma"/>
          <w:i/>
          <w:sz w:val="16"/>
          <w:szCs w:val="16"/>
        </w:rPr>
        <w:t> </w:t>
      </w:r>
      <w:r w:rsidRPr="007927AE">
        <w:rPr>
          <w:rFonts w:cs="Tahoma"/>
          <w:i/>
          <w:sz w:val="16"/>
          <w:szCs w:val="16"/>
        </w:rPr>
        <w:t>przekracza 2 milionów EURO.</w:t>
      </w:r>
    </w:p>
    <w:p w14:paraId="53A38218" w14:textId="77777777" w:rsidR="003B291C" w:rsidRPr="007927AE" w:rsidRDefault="003B291C" w:rsidP="00D031E0">
      <w:pPr>
        <w:spacing w:before="40" w:after="40" w:line="276" w:lineRule="auto"/>
        <w:ind w:left="646"/>
        <w:rPr>
          <w:rFonts w:cs="Tahoma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Małe przedsiębiorstwo</w:t>
      </w:r>
      <w:r w:rsidRPr="007927AE">
        <w:rPr>
          <w:rFonts w:cs="Tahoma"/>
          <w:i/>
          <w:sz w:val="16"/>
          <w:szCs w:val="16"/>
        </w:rPr>
        <w:t>: przedsiębiorstwo, które zatrudnia mniej niż 50 osób i kt</w:t>
      </w:r>
      <w:r>
        <w:rPr>
          <w:rFonts w:cs="Tahoma"/>
          <w:i/>
          <w:sz w:val="16"/>
          <w:szCs w:val="16"/>
        </w:rPr>
        <w:t>óre</w:t>
      </w:r>
      <w:r w:rsidRPr="007927AE">
        <w:rPr>
          <w:rFonts w:cs="Tahoma"/>
          <w:i/>
          <w:sz w:val="16"/>
          <w:szCs w:val="16"/>
        </w:rPr>
        <w:t>go roczny obrót lub roczna suma bilansowa nie</w:t>
      </w:r>
      <w:r>
        <w:rPr>
          <w:rFonts w:cs="Tahoma"/>
          <w:i/>
          <w:sz w:val="16"/>
          <w:szCs w:val="16"/>
        </w:rPr>
        <w:t> </w:t>
      </w:r>
      <w:r w:rsidRPr="007927AE">
        <w:rPr>
          <w:rFonts w:cs="Tahoma"/>
          <w:i/>
          <w:sz w:val="16"/>
          <w:szCs w:val="16"/>
        </w:rPr>
        <w:t xml:space="preserve">przekracza 10 milionów EURO. </w:t>
      </w:r>
    </w:p>
    <w:p w14:paraId="4206D2A8" w14:textId="34E240C1" w:rsidR="00B71016" w:rsidRPr="005717E2" w:rsidRDefault="003B291C" w:rsidP="00D031E0">
      <w:pPr>
        <w:spacing w:before="40" w:after="40" w:line="276" w:lineRule="auto"/>
        <w:ind w:left="646"/>
        <w:rPr>
          <w:rFonts w:ascii="Trebuchet MS" w:hAnsi="Trebuchet MS"/>
          <w:i/>
          <w:sz w:val="16"/>
          <w:szCs w:val="16"/>
        </w:rPr>
      </w:pPr>
      <w:r w:rsidRPr="007927AE">
        <w:rPr>
          <w:rFonts w:cs="Tahoma"/>
          <w:b/>
          <w:bCs/>
          <w:i/>
          <w:sz w:val="16"/>
          <w:szCs w:val="16"/>
        </w:rPr>
        <w:t>Średnie przedsiębiorstwo</w:t>
      </w:r>
      <w:r w:rsidRPr="007927A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7927A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  <w:r>
        <w:rPr>
          <w:rFonts w:ascii="Trebuchet MS" w:hAnsi="Trebuchet MS"/>
          <w:i/>
          <w:sz w:val="16"/>
          <w:szCs w:val="16"/>
        </w:rPr>
        <w:t>.</w:t>
      </w:r>
      <w:r w:rsidR="00315104" w:rsidRPr="00465921">
        <w:rPr>
          <w:rFonts w:cs="Tahoma"/>
          <w:b/>
          <w:bCs/>
          <w:szCs w:val="20"/>
        </w:rPr>
        <w:tab/>
      </w:r>
    </w:p>
    <w:p w14:paraId="307C90C0" w14:textId="77777777" w:rsidR="00FC7A27" w:rsidRDefault="00FC7A27" w:rsidP="00D031E0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4E23D4A" w14:textId="77777777" w:rsidR="003B291C" w:rsidRPr="009E0831" w:rsidRDefault="003B291C" w:rsidP="00D031E0">
      <w:pPr>
        <w:pStyle w:val="Akapitzlist"/>
        <w:keepNext/>
        <w:keepLines/>
        <w:numPr>
          <w:ilvl w:val="0"/>
          <w:numId w:val="55"/>
        </w:numPr>
        <w:spacing w:before="60" w:after="60"/>
        <w:ind w:left="426" w:hanging="426"/>
        <w:contextualSpacing w:val="0"/>
        <w:jc w:val="left"/>
        <w:rPr>
          <w:rFonts w:ascii="Tahoma" w:hAnsi="Tahoma" w:cs="Tahoma"/>
          <w:b/>
          <w:u w:val="single"/>
        </w:rPr>
      </w:pPr>
      <w:bookmarkStart w:id="2" w:name="_Hlk40719205"/>
      <w:r w:rsidRPr="00C00FC0">
        <w:rPr>
          <w:rFonts w:ascii="Tahoma" w:hAnsi="Tahoma" w:cs="Tahoma"/>
          <w:b/>
          <w:u w:val="single"/>
        </w:rPr>
        <w:t xml:space="preserve">Czas przystąpienia </w:t>
      </w:r>
      <w:r w:rsidRPr="009E0831">
        <w:rPr>
          <w:rFonts w:ascii="Tahoma" w:hAnsi="Tahoma" w:cs="Tahoma"/>
          <w:b/>
          <w:u w:val="single"/>
        </w:rPr>
        <w:t xml:space="preserve">do rozpoczęcia akcji zimowego utrzymania dróg </w:t>
      </w:r>
    </w:p>
    <w:p w14:paraId="755C0296" w14:textId="52C4310F" w:rsidR="003B291C" w:rsidRPr="0000391B" w:rsidRDefault="003B291C" w:rsidP="00D031E0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 część zamówienia</w:t>
      </w:r>
    </w:p>
    <w:p w14:paraId="785FA068" w14:textId="77777777" w:rsidR="00F11407" w:rsidRDefault="00F11407" w:rsidP="00D031E0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65DC2602" w14:textId="162FD8A1" w:rsidR="003B291C" w:rsidRPr="00C371ED" w:rsidRDefault="003B291C" w:rsidP="00D031E0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color w:val="0000FF"/>
          <w:szCs w:val="20"/>
        </w:rPr>
        <w:t xml:space="preserve">wynosi </w:t>
      </w: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49AAFBC2" w14:textId="77777777" w:rsidR="003B291C" w:rsidRPr="00A14328" w:rsidRDefault="003B291C" w:rsidP="00D031E0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3F8923EF" w14:textId="2C31B401" w:rsidR="003B291C" w:rsidRDefault="003B291C" w:rsidP="00D031E0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bookmarkEnd w:id="2"/>
    <w:p w14:paraId="4A0F9497" w14:textId="0CE8F5B2" w:rsidR="00DB159A" w:rsidRPr="00FC3071" w:rsidRDefault="00DB159A" w:rsidP="00FC3071">
      <w:pPr>
        <w:tabs>
          <w:tab w:val="left" w:pos="1560"/>
        </w:tabs>
        <w:suppressAutoHyphens/>
        <w:autoSpaceDE w:val="0"/>
        <w:spacing w:before="120" w:line="276" w:lineRule="auto"/>
        <w:rPr>
          <w:rFonts w:cs="Tahoma"/>
          <w:b/>
          <w:bCs/>
          <w:color w:val="FF0000"/>
          <w:sz w:val="10"/>
          <w:szCs w:val="10"/>
          <w:highlight w:val="yellow"/>
          <w:lang w:eastAsia="ar-SA"/>
        </w:rPr>
      </w:pPr>
    </w:p>
    <w:p w14:paraId="1584DF08" w14:textId="349EC59B" w:rsidR="003B291C" w:rsidRPr="0000391B" w:rsidRDefault="003B291C" w:rsidP="00D031E0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III część zamówienia</w:t>
      </w:r>
    </w:p>
    <w:p w14:paraId="30740473" w14:textId="77777777" w:rsidR="00F11407" w:rsidRDefault="00F11407" w:rsidP="00D031E0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dróg </w:t>
      </w:r>
    </w:p>
    <w:p w14:paraId="256CF167" w14:textId="0799C054" w:rsidR="003B291C" w:rsidRPr="00C371ED" w:rsidRDefault="003B291C" w:rsidP="00D031E0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5F75B86F" w14:textId="77777777" w:rsidR="003B291C" w:rsidRPr="00A14328" w:rsidRDefault="003B291C" w:rsidP="00D031E0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1B31214F" w14:textId="529F4A30" w:rsidR="003B291C" w:rsidRDefault="003B291C" w:rsidP="00D031E0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52196E06" w14:textId="77777777" w:rsidR="00DB159A" w:rsidRPr="00FC3071" w:rsidRDefault="00DB159A" w:rsidP="00D031E0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10"/>
          <w:szCs w:val="10"/>
          <w:highlight w:val="yellow"/>
          <w:lang w:eastAsia="ar-SA"/>
        </w:rPr>
      </w:pPr>
    </w:p>
    <w:p w14:paraId="0408D2A5" w14:textId="6D0ACAF8" w:rsidR="00C379D3" w:rsidRPr="0000391B" w:rsidRDefault="00C379D3" w:rsidP="00D031E0">
      <w:pPr>
        <w:tabs>
          <w:tab w:val="left" w:pos="1560"/>
        </w:tabs>
        <w:suppressAutoHyphens/>
        <w:autoSpaceDE w:val="0"/>
        <w:spacing w:before="120" w:line="276" w:lineRule="auto"/>
        <w:jc w:val="center"/>
        <w:rPr>
          <w:rFonts w:cs="Tahoma"/>
          <w:b/>
          <w:bCs/>
          <w:color w:val="FF0000"/>
          <w:sz w:val="22"/>
          <w:szCs w:val="28"/>
          <w:lang w:eastAsia="ar-SA"/>
        </w:rPr>
      </w:pP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I</w:t>
      </w:r>
      <w:r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>V</w:t>
      </w:r>
      <w:r w:rsidRPr="0000391B">
        <w:rPr>
          <w:rFonts w:cs="Tahoma"/>
          <w:b/>
          <w:bCs/>
          <w:color w:val="FF0000"/>
          <w:sz w:val="22"/>
          <w:szCs w:val="28"/>
          <w:highlight w:val="yellow"/>
          <w:lang w:eastAsia="ar-SA"/>
        </w:rPr>
        <w:t xml:space="preserve"> część zamówienia</w:t>
      </w:r>
    </w:p>
    <w:p w14:paraId="54ABAAAC" w14:textId="50187930" w:rsidR="00F11407" w:rsidRDefault="00F11407" w:rsidP="00D031E0">
      <w:pPr>
        <w:keepNext/>
        <w:keepLines/>
        <w:spacing w:before="60" w:after="60" w:line="276" w:lineRule="auto"/>
        <w:jc w:val="center"/>
        <w:rPr>
          <w:rFonts w:cs="Tahoma"/>
          <w:bCs/>
          <w:i/>
          <w:iCs/>
          <w:color w:val="0000FF"/>
          <w:szCs w:val="20"/>
        </w:rPr>
      </w:pPr>
      <w:r w:rsidRPr="00C371ED">
        <w:rPr>
          <w:rFonts w:cs="Tahoma"/>
          <w:color w:val="0000FF"/>
          <w:szCs w:val="20"/>
          <w:lang w:eastAsia="ar-SA"/>
        </w:rPr>
        <w:t>Czas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przystąpienia do</w:t>
      </w:r>
      <w:r w:rsidRPr="00C371ED">
        <w:rPr>
          <w:rFonts w:cs="Tahoma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>rozpoczęcia</w:t>
      </w:r>
      <w:r w:rsidRPr="00C371ED">
        <w:rPr>
          <w:rFonts w:cs="Tahoma"/>
          <w:color w:val="FF0000"/>
          <w:szCs w:val="20"/>
        </w:rPr>
        <w:t xml:space="preserve"> </w:t>
      </w:r>
      <w:r w:rsidRPr="00C371ED">
        <w:rPr>
          <w:rFonts w:cs="Tahoma"/>
          <w:color w:val="0000FF"/>
          <w:szCs w:val="20"/>
        </w:rPr>
        <w:t xml:space="preserve">akcji zimowego utrzymania </w:t>
      </w:r>
      <w:r w:rsidR="00C539CA">
        <w:rPr>
          <w:rFonts w:cs="Tahoma"/>
          <w:color w:val="0000FF"/>
          <w:szCs w:val="20"/>
        </w:rPr>
        <w:t xml:space="preserve">chodników, </w:t>
      </w:r>
      <w:r w:rsidR="00C539CA">
        <w:rPr>
          <w:rFonts w:cs="Tahoma"/>
          <w:color w:val="0000FF"/>
          <w:szCs w:val="20"/>
        </w:rPr>
        <w:br/>
        <w:t>skwerów</w:t>
      </w:r>
      <w:r w:rsidR="00EA41E2">
        <w:rPr>
          <w:rFonts w:cs="Tahoma"/>
          <w:color w:val="0000FF"/>
          <w:szCs w:val="20"/>
        </w:rPr>
        <w:t>,</w:t>
      </w:r>
      <w:r w:rsidR="00C539CA">
        <w:rPr>
          <w:rFonts w:cs="Tahoma"/>
          <w:color w:val="0000FF"/>
          <w:szCs w:val="20"/>
        </w:rPr>
        <w:t xml:space="preserve"> ścieżek r</w:t>
      </w:r>
      <w:r w:rsidR="00EA41E2">
        <w:rPr>
          <w:rFonts w:cs="Tahoma"/>
          <w:color w:val="0000FF"/>
          <w:szCs w:val="20"/>
        </w:rPr>
        <w:t>o</w:t>
      </w:r>
      <w:r w:rsidR="00C539CA">
        <w:rPr>
          <w:rFonts w:cs="Tahoma"/>
          <w:color w:val="0000FF"/>
          <w:szCs w:val="20"/>
        </w:rPr>
        <w:t>werowych</w:t>
      </w:r>
      <w:r w:rsidR="00EA41E2">
        <w:rPr>
          <w:rFonts w:cs="Tahoma"/>
          <w:color w:val="0000FF"/>
          <w:szCs w:val="20"/>
        </w:rPr>
        <w:t>,</w:t>
      </w:r>
      <w:r w:rsidR="00C539CA">
        <w:rPr>
          <w:rFonts w:cs="Tahoma"/>
          <w:color w:val="0000FF"/>
          <w:szCs w:val="20"/>
        </w:rPr>
        <w:t xml:space="preserve"> terenów</w:t>
      </w:r>
      <w:r w:rsidRPr="00C371ED">
        <w:rPr>
          <w:rFonts w:cs="Tahoma"/>
          <w:color w:val="0000FF"/>
          <w:szCs w:val="20"/>
        </w:rPr>
        <w:t xml:space="preserve"> </w:t>
      </w:r>
    </w:p>
    <w:p w14:paraId="6185C517" w14:textId="484D3309" w:rsidR="00C379D3" w:rsidRPr="00C371ED" w:rsidRDefault="00C379D3" w:rsidP="00D031E0">
      <w:pPr>
        <w:keepNext/>
        <w:keepLines/>
        <w:spacing w:before="60" w:after="60" w:line="276" w:lineRule="auto"/>
        <w:jc w:val="center"/>
        <w:rPr>
          <w:rFonts w:cs="Tahoma"/>
          <w:color w:val="0000FF"/>
          <w:szCs w:val="20"/>
        </w:rPr>
      </w:pPr>
      <w:r w:rsidRPr="00C371ED">
        <w:rPr>
          <w:rFonts w:cs="Tahoma"/>
          <w:szCs w:val="20"/>
        </w:rPr>
        <w:t xml:space="preserve">………………… </w:t>
      </w:r>
      <w:r w:rsidRPr="00C371ED">
        <w:rPr>
          <w:rFonts w:cs="Tahoma"/>
          <w:color w:val="0000FF"/>
          <w:szCs w:val="20"/>
        </w:rPr>
        <w:t xml:space="preserve">minut </w:t>
      </w:r>
    </w:p>
    <w:p w14:paraId="63E6EDF0" w14:textId="77777777" w:rsidR="00C379D3" w:rsidRPr="00A14328" w:rsidRDefault="00C379D3" w:rsidP="00D031E0">
      <w:pPr>
        <w:keepNext/>
        <w:keepLines/>
        <w:spacing w:line="240" w:lineRule="auto"/>
        <w:jc w:val="center"/>
        <w:rPr>
          <w:rFonts w:cs="Tahoma"/>
          <w:sz w:val="22"/>
          <w:szCs w:val="22"/>
        </w:rPr>
      </w:pPr>
      <w:r w:rsidRPr="00610C32">
        <w:rPr>
          <w:rFonts w:cs="Tahoma"/>
          <w:i/>
          <w:iCs/>
          <w:color w:val="C00000"/>
          <w:sz w:val="16"/>
          <w:szCs w:val="12"/>
        </w:rPr>
        <w:t>(wartość oceniana)</w:t>
      </w:r>
      <w:r>
        <w:rPr>
          <w:rFonts w:cs="Tahoma"/>
          <w:i/>
          <w:iCs/>
          <w:color w:val="C00000"/>
          <w:sz w:val="16"/>
          <w:szCs w:val="12"/>
        </w:rPr>
        <w:t xml:space="preserve"> </w:t>
      </w:r>
    </w:p>
    <w:p w14:paraId="2D430BF8" w14:textId="77777777" w:rsidR="00C379D3" w:rsidRDefault="00C379D3" w:rsidP="00D031E0">
      <w:pPr>
        <w:tabs>
          <w:tab w:val="left" w:pos="0"/>
        </w:tabs>
        <w:suppressAutoHyphens/>
        <w:autoSpaceDE w:val="0"/>
        <w:spacing w:line="240" w:lineRule="auto"/>
        <w:jc w:val="center"/>
        <w:rPr>
          <w:rFonts w:cs="Tahoma"/>
          <w:i/>
          <w:iCs/>
          <w:sz w:val="14"/>
          <w:szCs w:val="14"/>
        </w:rPr>
      </w:pPr>
      <w:r w:rsidRPr="007E4404">
        <w:rPr>
          <w:rFonts w:cs="Tahoma"/>
          <w:i/>
          <w:iCs/>
          <w:sz w:val="14"/>
          <w:szCs w:val="14"/>
        </w:rPr>
        <w:t xml:space="preserve">(należy podać </w:t>
      </w:r>
      <w:r>
        <w:rPr>
          <w:rFonts w:cs="Tahoma"/>
          <w:i/>
          <w:iCs/>
          <w:sz w:val="14"/>
          <w:szCs w:val="14"/>
        </w:rPr>
        <w:t>czas</w:t>
      </w:r>
      <w:r w:rsidRPr="007E4404">
        <w:rPr>
          <w:rFonts w:cs="Tahoma"/>
          <w:i/>
          <w:iCs/>
          <w:sz w:val="14"/>
          <w:szCs w:val="14"/>
        </w:rPr>
        <w:t xml:space="preserve"> w przedziale od </w:t>
      </w:r>
      <w:r>
        <w:rPr>
          <w:rFonts w:cs="Tahoma"/>
          <w:i/>
          <w:iCs/>
          <w:sz w:val="14"/>
          <w:szCs w:val="14"/>
        </w:rPr>
        <w:t>60</w:t>
      </w:r>
      <w:r w:rsidRPr="007E4404">
        <w:rPr>
          <w:rFonts w:cs="Tahoma"/>
          <w:i/>
          <w:iCs/>
          <w:sz w:val="14"/>
          <w:szCs w:val="14"/>
        </w:rPr>
        <w:t xml:space="preserve"> do </w:t>
      </w:r>
      <w:r>
        <w:rPr>
          <w:rFonts w:cs="Tahoma"/>
          <w:i/>
          <w:iCs/>
          <w:sz w:val="14"/>
          <w:szCs w:val="14"/>
        </w:rPr>
        <w:t>120</w:t>
      </w:r>
      <w:r w:rsidRPr="007E4404">
        <w:rPr>
          <w:rFonts w:cs="Tahoma"/>
          <w:i/>
          <w:iCs/>
          <w:sz w:val="14"/>
          <w:szCs w:val="14"/>
        </w:rPr>
        <w:t xml:space="preserve"> </w:t>
      </w:r>
      <w:r>
        <w:rPr>
          <w:rFonts w:cs="Tahoma"/>
          <w:i/>
          <w:iCs/>
          <w:sz w:val="14"/>
          <w:szCs w:val="14"/>
        </w:rPr>
        <w:t>minut włącznie</w:t>
      </w:r>
      <w:r w:rsidRPr="007E4404">
        <w:rPr>
          <w:rFonts w:cs="Tahoma"/>
          <w:i/>
          <w:iCs/>
          <w:sz w:val="14"/>
          <w:szCs w:val="14"/>
        </w:rPr>
        <w:t>)</w:t>
      </w:r>
    </w:p>
    <w:p w14:paraId="06762888" w14:textId="77777777" w:rsidR="00DB159A" w:rsidRDefault="00DB159A" w:rsidP="00D031E0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</w:p>
    <w:p w14:paraId="3ADCD92D" w14:textId="66708A4A" w:rsidR="005717E2" w:rsidRPr="0000391B" w:rsidRDefault="005717E2" w:rsidP="00D031E0">
      <w:pPr>
        <w:widowControl w:val="0"/>
        <w:tabs>
          <w:tab w:val="num" w:pos="426"/>
        </w:tabs>
        <w:spacing w:line="276" w:lineRule="auto"/>
        <w:ind w:left="426"/>
        <w:jc w:val="center"/>
        <w:rPr>
          <w:rFonts w:cs="Tahoma"/>
          <w:b/>
          <w:bCs/>
          <w:color w:val="FF0000"/>
          <w:sz w:val="22"/>
          <w:szCs w:val="28"/>
        </w:rPr>
      </w:pPr>
      <w:r w:rsidRPr="0000391B">
        <w:rPr>
          <w:rFonts w:cs="Tahoma"/>
          <w:b/>
          <w:bCs/>
          <w:color w:val="FF0000"/>
          <w:sz w:val="22"/>
          <w:szCs w:val="28"/>
        </w:rPr>
        <w:t>Pkt 5÷18 DOTYCZĄ WSZYSTKICH CZĘŚCI ZAMÓWIENIA</w:t>
      </w:r>
    </w:p>
    <w:p w14:paraId="532F61DD" w14:textId="77777777" w:rsidR="005717E2" w:rsidRPr="003B291C" w:rsidRDefault="005717E2" w:rsidP="00D031E0">
      <w:pPr>
        <w:tabs>
          <w:tab w:val="left" w:pos="0"/>
        </w:tabs>
        <w:suppressAutoHyphens/>
        <w:autoSpaceDE w:val="0"/>
        <w:spacing w:before="120" w:line="276" w:lineRule="auto"/>
        <w:rPr>
          <w:rFonts w:cs="Tahoma"/>
          <w:i/>
          <w:iCs/>
          <w:sz w:val="14"/>
          <w:szCs w:val="14"/>
        </w:rPr>
      </w:pPr>
    </w:p>
    <w:p w14:paraId="453F1A15" w14:textId="77777777" w:rsidR="005717E2" w:rsidRPr="002A0679" w:rsidRDefault="005717E2" w:rsidP="00D031E0">
      <w:pPr>
        <w:pStyle w:val="Akapitzlist"/>
        <w:widowControl w:val="0"/>
        <w:numPr>
          <w:ilvl w:val="0"/>
          <w:numId w:val="55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 realizacji zamówienia:</w:t>
      </w:r>
      <w:r w:rsidRPr="00465921">
        <w:rPr>
          <w:rFonts w:ascii="Tahoma" w:hAnsi="Tahoma" w:cs="Tahoma"/>
          <w:sz w:val="21"/>
          <w:szCs w:val="21"/>
        </w:rPr>
        <w:t xml:space="preserve"> </w:t>
      </w:r>
    </w:p>
    <w:p w14:paraId="282FF52B" w14:textId="248F56DF" w:rsidR="005717E2" w:rsidRPr="00100B9B" w:rsidRDefault="005717E2" w:rsidP="00D031E0">
      <w:pPr>
        <w:autoSpaceDE w:val="0"/>
        <w:autoSpaceDN w:val="0"/>
        <w:adjustRightInd w:val="0"/>
        <w:spacing w:line="276" w:lineRule="auto"/>
        <w:ind w:firstLine="567"/>
        <w:jc w:val="left"/>
        <w:rPr>
          <w:rFonts w:eastAsia="Calibri" w:cs="Tahoma"/>
          <w:color w:val="000000"/>
          <w:sz w:val="21"/>
          <w:szCs w:val="21"/>
        </w:rPr>
      </w:pPr>
      <w:r w:rsidRPr="00100B9B">
        <w:rPr>
          <w:rFonts w:eastAsia="Calibri" w:cs="Tahoma"/>
          <w:color w:val="000000"/>
          <w:sz w:val="21"/>
          <w:szCs w:val="21"/>
        </w:rPr>
        <w:t xml:space="preserve">1) Termin obowiązywania umowy: 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od daty zawarcia do </w:t>
      </w:r>
      <w:r w:rsidR="00C539CA">
        <w:rPr>
          <w:rFonts w:eastAsia="Calibri" w:cs="Tahoma"/>
          <w:b/>
          <w:bCs/>
          <w:color w:val="000000"/>
          <w:sz w:val="21"/>
          <w:szCs w:val="21"/>
        </w:rPr>
        <w:t>31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.0</w:t>
      </w:r>
      <w:r w:rsidR="00C539CA">
        <w:rPr>
          <w:rFonts w:eastAsia="Calibri" w:cs="Tahoma"/>
          <w:b/>
          <w:bCs/>
          <w:color w:val="000000"/>
          <w:sz w:val="21"/>
          <w:szCs w:val="21"/>
        </w:rPr>
        <w:t>3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.202</w:t>
      </w:r>
      <w:r w:rsidR="00C539CA">
        <w:rPr>
          <w:rFonts w:eastAsia="Calibri" w:cs="Tahoma"/>
          <w:b/>
          <w:bCs/>
          <w:color w:val="000000"/>
          <w:sz w:val="21"/>
          <w:szCs w:val="21"/>
        </w:rPr>
        <w:t>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r.</w:t>
      </w:r>
      <w:r w:rsidRPr="00100B9B">
        <w:rPr>
          <w:rFonts w:eastAsia="Calibri" w:cs="Tahoma"/>
          <w:color w:val="000000"/>
          <w:sz w:val="21"/>
          <w:szCs w:val="21"/>
        </w:rPr>
        <w:t xml:space="preserve"> </w:t>
      </w:r>
    </w:p>
    <w:p w14:paraId="747EF30C" w14:textId="0FB9C5F8" w:rsidR="005717E2" w:rsidRPr="005717E2" w:rsidRDefault="005717E2" w:rsidP="00D031E0">
      <w:pPr>
        <w:widowControl w:val="0"/>
        <w:spacing w:before="40" w:after="200" w:line="276" w:lineRule="auto"/>
        <w:ind w:left="567"/>
        <w:rPr>
          <w:rFonts w:cs="Tahoma"/>
          <w:b/>
          <w:color w:val="0000FF"/>
          <w:sz w:val="21"/>
          <w:szCs w:val="21"/>
        </w:rPr>
      </w:pPr>
      <w:r w:rsidRPr="00100B9B">
        <w:rPr>
          <w:rFonts w:eastAsia="Calibri" w:cs="Tahoma"/>
          <w:color w:val="000000"/>
          <w:sz w:val="21"/>
          <w:szCs w:val="21"/>
        </w:rPr>
        <w:t xml:space="preserve">2) Termin sezonu zimowego 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od dnia 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</w:t>
      </w:r>
      <w:r w:rsidR="00286106">
        <w:rPr>
          <w:rFonts w:eastAsia="Calibri" w:cs="Tahoma"/>
          <w:b/>
          <w:bCs/>
          <w:color w:val="000000"/>
          <w:sz w:val="21"/>
          <w:szCs w:val="21"/>
        </w:rPr>
        <w:t>1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.202</w:t>
      </w:r>
      <w:r w:rsidR="00C539CA">
        <w:rPr>
          <w:rFonts w:eastAsia="Calibri" w:cs="Tahoma"/>
          <w:b/>
          <w:bCs/>
          <w:color w:val="000000"/>
          <w:sz w:val="21"/>
          <w:szCs w:val="21"/>
        </w:rPr>
        <w:t>4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 xml:space="preserve">r. do </w:t>
      </w:r>
      <w:r w:rsidR="00C17EB2">
        <w:rPr>
          <w:rFonts w:eastAsia="Calibri" w:cs="Tahoma"/>
          <w:b/>
          <w:bCs/>
          <w:color w:val="000000"/>
          <w:sz w:val="21"/>
          <w:szCs w:val="21"/>
        </w:rPr>
        <w:t>15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.03.202</w:t>
      </w:r>
      <w:r w:rsidR="00020AE1">
        <w:rPr>
          <w:rFonts w:eastAsia="Calibri" w:cs="Tahoma"/>
          <w:b/>
          <w:bCs/>
          <w:color w:val="000000"/>
          <w:sz w:val="21"/>
          <w:szCs w:val="21"/>
        </w:rPr>
        <w:t>5</w:t>
      </w:r>
      <w:r w:rsidRPr="00100B9B">
        <w:rPr>
          <w:rFonts w:eastAsia="Calibri" w:cs="Tahoma"/>
          <w:b/>
          <w:bCs/>
          <w:color w:val="000000"/>
          <w:sz w:val="21"/>
          <w:szCs w:val="21"/>
        </w:rPr>
        <w:t>r.</w:t>
      </w:r>
    </w:p>
    <w:p w14:paraId="35C9D1D8" w14:textId="308835A6" w:rsidR="00FC7A27" w:rsidRPr="00465921" w:rsidRDefault="00FC7A27" w:rsidP="00D031E0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465921" w:rsidRDefault="00724A9B" w:rsidP="00D031E0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EBB28AE" w14:textId="77777777" w:rsidR="003A345B" w:rsidRPr="00465921" w:rsidRDefault="003A345B" w:rsidP="00D031E0">
      <w:pPr>
        <w:widowControl w:val="0"/>
        <w:spacing w:before="40" w:after="40" w:line="276" w:lineRule="auto"/>
        <w:rPr>
          <w:rFonts w:cs="Tahoma"/>
          <w:b/>
          <w:i/>
          <w:iCs/>
        </w:rPr>
      </w:pPr>
      <w:bookmarkStart w:id="3" w:name="_Hlk71805839"/>
    </w:p>
    <w:p w14:paraId="0393BB6C" w14:textId="11A0B983" w:rsidR="00042616" w:rsidRPr="00465921" w:rsidRDefault="00042616" w:rsidP="00D031E0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4" w:name="_Hlk71805745"/>
      <w:r w:rsidRPr="00465921">
        <w:rPr>
          <w:rFonts w:eastAsia="Calibri" w:cs="Tahoma"/>
          <w:b/>
          <w:sz w:val="21"/>
          <w:szCs w:val="21"/>
        </w:rPr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465921" w:rsidRDefault="000426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D031E0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465921" w:rsidRDefault="007D42F8" w:rsidP="00D031E0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3"/>
    <w:p w14:paraId="6CE76C18" w14:textId="20995797" w:rsidR="00973416" w:rsidRPr="00465921" w:rsidRDefault="00973416" w:rsidP="00D031E0">
      <w:pPr>
        <w:widowControl w:val="0"/>
        <w:numPr>
          <w:ilvl w:val="0"/>
          <w:numId w:val="55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D031E0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D031E0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16AC34A" w14:textId="2AB93B1B" w:rsidR="00C22BC0" w:rsidRPr="005717E2" w:rsidRDefault="00973416" w:rsidP="00D031E0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lastRenderedPageBreak/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7729E">
        <w:rPr>
          <w:rFonts w:cs="Tahoma"/>
          <w:i/>
          <w:iCs/>
          <w:color w:val="C00000"/>
          <w:sz w:val="18"/>
          <w:szCs w:val="18"/>
        </w:rPr>
        <w:t>8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</w:t>
      </w:r>
      <w:r w:rsidR="009558C4">
        <w:rPr>
          <w:rFonts w:cs="Tahoma"/>
          <w:i/>
          <w:iCs/>
          <w:color w:val="C00000"/>
          <w:sz w:val="18"/>
          <w:szCs w:val="18"/>
        </w:rPr>
        <w:t xml:space="preserve"> w tym spółki cywilne</w:t>
      </w:r>
      <w:r w:rsidRPr="00465921">
        <w:rPr>
          <w:rFonts w:cs="Tahoma"/>
          <w:i/>
          <w:iCs/>
          <w:color w:val="C00000"/>
          <w:sz w:val="18"/>
          <w:szCs w:val="18"/>
        </w:rPr>
        <w:t>)</w:t>
      </w:r>
      <w:r w:rsidR="006824A0" w:rsidRPr="00465921">
        <w:rPr>
          <w:rFonts w:cs="Tahoma"/>
          <w:sz w:val="21"/>
          <w:szCs w:val="21"/>
        </w:rPr>
        <w:t xml:space="preserve"> </w:t>
      </w:r>
    </w:p>
    <w:p w14:paraId="0DC88154" w14:textId="601639CC" w:rsidR="005717E2" w:rsidRPr="002B25BC" w:rsidRDefault="005717E2" w:rsidP="00D031E0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10"/>
          <w:szCs w:val="10"/>
        </w:rPr>
      </w:pPr>
    </w:p>
    <w:p w14:paraId="4E8E82DC" w14:textId="4BC7A84D" w:rsidR="005717E2" w:rsidRPr="00A43BBA" w:rsidRDefault="005717E2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6"/>
          <w:szCs w:val="6"/>
        </w:rPr>
      </w:pPr>
      <w:r w:rsidRPr="00A43BBA">
        <w:rPr>
          <w:rFonts w:cs="Tahoma"/>
          <w:b/>
          <w:sz w:val="21"/>
          <w:szCs w:val="21"/>
          <w:u w:val="single"/>
        </w:rPr>
        <w:t>Czas reakcji serwisu</w:t>
      </w:r>
      <w:r w:rsidRPr="00A43BBA">
        <w:rPr>
          <w:rFonts w:cs="Tahoma"/>
          <w:sz w:val="21"/>
          <w:szCs w:val="21"/>
        </w:rPr>
        <w:t xml:space="preserve"> (czas przystąpienia do usuwania wad, usterek</w:t>
      </w:r>
      <w:r w:rsidR="002E6C08">
        <w:rPr>
          <w:rFonts w:cs="Tahoma"/>
          <w:sz w:val="21"/>
          <w:szCs w:val="21"/>
        </w:rPr>
        <w:t xml:space="preserve"> </w:t>
      </w:r>
      <w:r w:rsidRPr="00A43BBA">
        <w:rPr>
          <w:rFonts w:cs="Tahoma"/>
          <w:sz w:val="21"/>
          <w:szCs w:val="21"/>
        </w:rPr>
        <w:t>od powzięcia wiadomości).</w:t>
      </w:r>
    </w:p>
    <w:p w14:paraId="5248D5DA" w14:textId="01D10E01" w:rsidR="00A73422" w:rsidRPr="002B25BC" w:rsidRDefault="005717E2" w:rsidP="002B25BC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A43BBA">
        <w:rPr>
          <w:rFonts w:cs="Tahoma"/>
          <w:b/>
          <w:sz w:val="21"/>
          <w:szCs w:val="21"/>
        </w:rPr>
        <w:t>Oświadczamy,</w:t>
      </w:r>
      <w:r w:rsidR="002E6C08">
        <w:rPr>
          <w:rFonts w:cs="Tahoma"/>
          <w:b/>
          <w:sz w:val="21"/>
          <w:szCs w:val="21"/>
        </w:rPr>
        <w:t xml:space="preserve"> </w:t>
      </w:r>
      <w:r w:rsidRPr="00A43BBA">
        <w:rPr>
          <w:rFonts w:cs="Tahoma"/>
          <w:sz w:val="21"/>
          <w:szCs w:val="21"/>
        </w:rPr>
        <w:t>że usuniemy wadę, usterkę, w czasie nie dłuższym niż</w:t>
      </w:r>
      <w:r w:rsidRPr="00A43BBA">
        <w:rPr>
          <w:rFonts w:cs="Tahoma"/>
          <w:b/>
          <w:sz w:val="21"/>
          <w:szCs w:val="21"/>
        </w:rPr>
        <w:t xml:space="preserve"> 12 godz. </w:t>
      </w:r>
      <w:r w:rsidRPr="00A43BBA">
        <w:rPr>
          <w:rFonts w:cs="Tahoma"/>
          <w:sz w:val="21"/>
          <w:szCs w:val="21"/>
        </w:rPr>
        <w:t>od chwili powiadomienia.</w:t>
      </w:r>
    </w:p>
    <w:p w14:paraId="1F2DB9CD" w14:textId="77777777" w:rsidR="006824A0" w:rsidRPr="00465921" w:rsidRDefault="006824A0" w:rsidP="00D031E0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77DC40A4" w:rsidR="0010605C" w:rsidRDefault="0010605C" w:rsidP="00D031E0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57A8D4AE" w14:textId="0B880A2F" w:rsidR="00616C31" w:rsidRDefault="00616C31" w:rsidP="00D031E0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7CFB6052" w14:textId="52AB3348" w:rsidR="0000391B" w:rsidRDefault="0000391B" w:rsidP="00D031E0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0CDB36FD" w14:textId="50D9359E" w:rsidR="0000391B" w:rsidRDefault="0000391B" w:rsidP="00D031E0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37EAC098" w14:textId="43EB6B06" w:rsidR="0000391B" w:rsidRDefault="0000391B" w:rsidP="00D031E0">
      <w:pPr>
        <w:widowControl w:val="0"/>
        <w:spacing w:before="40" w:after="40" w:line="276" w:lineRule="auto"/>
        <w:ind w:left="567"/>
        <w:rPr>
          <w:rFonts w:cs="Tahoma"/>
          <w:sz w:val="2"/>
          <w:szCs w:val="2"/>
        </w:rPr>
      </w:pPr>
    </w:p>
    <w:p w14:paraId="5085A7A3" w14:textId="77777777" w:rsidR="0010605C" w:rsidRPr="00465921" w:rsidRDefault="00CD64A1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543C0D" w:rsidRDefault="000C3A86" w:rsidP="00D031E0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W </w:t>
      </w:r>
      <w:r w:rsidR="00154242" w:rsidRPr="00543C0D">
        <w:rPr>
          <w:rFonts w:cs="Tahoma"/>
          <w:i/>
          <w:color w:val="FF0000"/>
          <w:sz w:val="16"/>
          <w:szCs w:val="16"/>
        </w:rPr>
        <w:t>przypadku,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gdy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składa </w:t>
      </w:r>
      <w:r w:rsidR="005F10FC" w:rsidRPr="00543C0D">
        <w:rPr>
          <w:rFonts w:cs="Tahoma"/>
          <w:i/>
          <w:color w:val="FF0000"/>
          <w:sz w:val="16"/>
          <w:szCs w:val="16"/>
        </w:rPr>
        <w:t>powyższego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oświadczenia i należy </w:t>
      </w:r>
      <w:r w:rsidR="0043602E" w:rsidRPr="00543C0D">
        <w:rPr>
          <w:rFonts w:cs="Tahoma"/>
          <w:i/>
          <w:color w:val="FF0000"/>
          <w:sz w:val="16"/>
          <w:szCs w:val="16"/>
        </w:rPr>
        <w:t>j</w:t>
      </w:r>
      <w:r w:rsidR="005F10FC" w:rsidRPr="00543C0D">
        <w:rPr>
          <w:rFonts w:cs="Tahoma"/>
          <w:i/>
          <w:color w:val="FF0000"/>
          <w:sz w:val="16"/>
          <w:szCs w:val="16"/>
        </w:rPr>
        <w:t>e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wykreślić z</w:t>
      </w:r>
      <w:r w:rsidR="000D52DC" w:rsidRPr="00543C0D">
        <w:rPr>
          <w:rFonts w:cs="Tahoma"/>
          <w:i/>
          <w:color w:val="FF0000"/>
          <w:sz w:val="16"/>
          <w:szCs w:val="16"/>
        </w:rPr>
        <w:t xml:space="preserve"> </w:t>
      </w:r>
      <w:r w:rsidRPr="00543C0D">
        <w:rPr>
          <w:rFonts w:cs="Tahoma"/>
          <w:i/>
          <w:color w:val="FF0000"/>
          <w:sz w:val="16"/>
          <w:szCs w:val="16"/>
        </w:rPr>
        <w:t>formularza oferty</w:t>
      </w:r>
      <w:r w:rsidR="0010605C" w:rsidRPr="00543C0D">
        <w:rPr>
          <w:rFonts w:cs="Tahoma"/>
          <w:i/>
          <w:color w:val="FF0000"/>
          <w:sz w:val="16"/>
          <w:szCs w:val="16"/>
        </w:rPr>
        <w:t>.</w:t>
      </w:r>
    </w:p>
    <w:p w14:paraId="786CE41B" w14:textId="77777777" w:rsidR="00A73422" w:rsidRPr="00465921" w:rsidRDefault="00A73422" w:rsidP="00D031E0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81A63FC" w:rsidR="00F43C76" w:rsidRPr="00DB159A" w:rsidRDefault="00F43C76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5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F33AB7">
        <w:rPr>
          <w:rFonts w:cs="Tahoma"/>
          <w:b/>
          <w:sz w:val="21"/>
          <w:szCs w:val="21"/>
        </w:rPr>
        <w:t>Gminą Kędzierzyn-Koźle/</w:t>
      </w:r>
      <w:r w:rsidR="00E77A3B" w:rsidRPr="00DF5E36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5"/>
      <w:r w:rsidR="002A0125" w:rsidRPr="00DF5E36">
        <w:rPr>
          <w:rFonts w:cs="Tahoma"/>
          <w:b/>
          <w:sz w:val="21"/>
          <w:szCs w:val="21"/>
        </w:rPr>
        <w:t>,</w:t>
      </w:r>
      <w:r w:rsidR="00CF114D" w:rsidRPr="00DF5E36">
        <w:rPr>
          <w:rFonts w:cs="Tahoma"/>
          <w:b/>
          <w:sz w:val="21"/>
          <w:szCs w:val="21"/>
        </w:rPr>
        <w:t xml:space="preserve"> </w:t>
      </w:r>
      <w:r w:rsidRPr="00DF5E36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DF5E36">
        <w:rPr>
          <w:rFonts w:cs="Tahoma"/>
          <w:b/>
          <w:sz w:val="21"/>
          <w:szCs w:val="21"/>
        </w:rPr>
        <w:t xml:space="preserve">OC prowadzonej </w:t>
      </w:r>
      <w:r w:rsidR="00AC4B4B" w:rsidRPr="00465921">
        <w:rPr>
          <w:rFonts w:cs="Tahoma"/>
          <w:b/>
          <w:sz w:val="21"/>
          <w:szCs w:val="21"/>
        </w:rPr>
        <w:t>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D031E0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12445F9C" w:rsidR="00E52E4F" w:rsidRPr="00465921" w:rsidRDefault="00E52E4F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616C31" w:rsidRPr="00DF5E36">
        <w:rPr>
          <w:rFonts w:cs="Tahoma"/>
          <w:b/>
          <w:sz w:val="21"/>
          <w:szCs w:val="21"/>
        </w:rPr>
        <w:t>6</w:t>
      </w:r>
      <w:r w:rsidR="00C47867" w:rsidRPr="00DF5E36">
        <w:rPr>
          <w:rFonts w:cs="Tahoma"/>
          <w:b/>
          <w:sz w:val="21"/>
          <w:szCs w:val="21"/>
        </w:rPr>
        <w:t>a÷6d</w:t>
      </w:r>
      <w:r w:rsidR="00616C31" w:rsidRPr="00DF5E36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zobowiązujemy </w:t>
      </w:r>
      <w:r w:rsidR="0000391B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się, w przypadku wyboru naszej oferty, do zawarcia umowy zgodnej 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</w:t>
      </w:r>
      <w:r w:rsidR="0000391B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 xml:space="preserve">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D031E0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7D958B37" w:rsidR="00E52E4F" w:rsidRPr="00465921" w:rsidRDefault="00E52E4F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</w:t>
      </w:r>
      <w:r w:rsidR="00DB159A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>uznajemy się za związanych określonymi w nich warunkami.</w:t>
      </w:r>
    </w:p>
    <w:p w14:paraId="20D4171E" w14:textId="77777777" w:rsidR="00A73422" w:rsidRPr="00465921" w:rsidRDefault="00A73422" w:rsidP="00D031E0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D031E0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D031E0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D031E0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 w:rsidP="00D031E0">
      <w:pPr>
        <w:pStyle w:val="Akapitzlist"/>
        <w:numPr>
          <w:ilvl w:val="0"/>
          <w:numId w:val="56"/>
        </w:numPr>
        <w:ind w:left="993" w:hanging="426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 w:rsidP="00D031E0">
      <w:pPr>
        <w:pStyle w:val="Akapitzlist"/>
        <w:numPr>
          <w:ilvl w:val="0"/>
          <w:numId w:val="5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D031E0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 w:rsidP="00D031E0">
      <w:pPr>
        <w:widowControl w:val="0"/>
        <w:numPr>
          <w:ilvl w:val="0"/>
          <w:numId w:val="55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 w:rsidP="00D031E0">
      <w:pPr>
        <w:pStyle w:val="Akapitzlist"/>
        <w:numPr>
          <w:ilvl w:val="0"/>
          <w:numId w:val="57"/>
        </w:numPr>
        <w:ind w:left="993" w:hanging="426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lastRenderedPageBreak/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 w:rsidP="00D031E0">
      <w:pPr>
        <w:pStyle w:val="Akapitzlist"/>
        <w:numPr>
          <w:ilvl w:val="0"/>
          <w:numId w:val="57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D031E0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D031E0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D031E0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D031E0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D031E0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0357A98D" w14:textId="3FDDBEB1" w:rsidR="0083150C" w:rsidRPr="0083150C" w:rsidRDefault="00C048C9" w:rsidP="00D031E0">
      <w:pPr>
        <w:spacing w:before="40" w:after="40" w:line="276" w:lineRule="auto"/>
        <w:jc w:val="right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240D6511" w14:textId="77777777" w:rsidR="00DB159A" w:rsidRDefault="00DB159A" w:rsidP="00D031E0">
      <w:pPr>
        <w:tabs>
          <w:tab w:val="left" w:pos="708"/>
        </w:tabs>
        <w:spacing w:before="120"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1A0DEFD2" w14:textId="77777777" w:rsidR="001C17A4" w:rsidRPr="00EF2F7D" w:rsidRDefault="001C17A4" w:rsidP="00D031E0">
      <w:pPr>
        <w:tabs>
          <w:tab w:val="left" w:pos="708"/>
        </w:tabs>
        <w:spacing w:after="60" w:line="276" w:lineRule="auto"/>
        <w:jc w:val="right"/>
        <w:outlineLvl w:val="6"/>
        <w:rPr>
          <w:sz w:val="16"/>
          <w:szCs w:val="16"/>
        </w:rPr>
      </w:pPr>
      <w:r w:rsidRPr="00EF2F7D">
        <w:rPr>
          <w:b/>
          <w:bCs/>
          <w:sz w:val="18"/>
          <w:szCs w:val="18"/>
        </w:rPr>
        <w:t>Formularz cenowy</w:t>
      </w:r>
      <w:r w:rsidRPr="00EF2F7D">
        <w:rPr>
          <w:sz w:val="18"/>
          <w:szCs w:val="18"/>
        </w:rPr>
        <w:t xml:space="preserve"> </w:t>
      </w:r>
      <w:r w:rsidRPr="00EF2F7D">
        <w:rPr>
          <w:b/>
          <w:bCs/>
          <w:sz w:val="18"/>
          <w:szCs w:val="18"/>
          <w:highlight w:val="yellow"/>
        </w:rPr>
        <w:t xml:space="preserve">dla </w:t>
      </w:r>
      <w:r>
        <w:rPr>
          <w:b/>
          <w:bCs/>
          <w:sz w:val="18"/>
          <w:szCs w:val="18"/>
          <w:highlight w:val="yellow"/>
        </w:rPr>
        <w:t xml:space="preserve">I </w:t>
      </w:r>
      <w:r w:rsidRPr="00EF2F7D">
        <w:rPr>
          <w:b/>
          <w:bCs/>
          <w:sz w:val="18"/>
          <w:szCs w:val="18"/>
          <w:highlight w:val="yellow"/>
        </w:rPr>
        <w:t>części zamówienia</w:t>
      </w:r>
      <w:r w:rsidRPr="00EF2F7D">
        <w:rPr>
          <w:sz w:val="18"/>
          <w:szCs w:val="18"/>
        </w:rPr>
        <w:t xml:space="preserve"> </w:t>
      </w:r>
      <w:r w:rsidRPr="00EF2F7D">
        <w:rPr>
          <w:sz w:val="16"/>
          <w:szCs w:val="16"/>
        </w:rPr>
        <w:t>(integralna część formularza oferty)</w:t>
      </w:r>
    </w:p>
    <w:p w14:paraId="23B61060" w14:textId="77777777" w:rsidR="001C17A4" w:rsidRPr="00AA35DA" w:rsidRDefault="001C17A4" w:rsidP="00D031E0">
      <w:pPr>
        <w:tabs>
          <w:tab w:val="left" w:pos="708"/>
        </w:tabs>
        <w:spacing w:after="60" w:line="276" w:lineRule="auto"/>
        <w:outlineLvl w:val="6"/>
        <w:rPr>
          <w:sz w:val="10"/>
          <w:szCs w:val="10"/>
        </w:rPr>
      </w:pPr>
      <w:r w:rsidRPr="00EF2F7D">
        <w:t>…............................................</w:t>
      </w:r>
    </w:p>
    <w:p w14:paraId="1A9EF87C" w14:textId="77777777" w:rsidR="001C17A4" w:rsidRPr="00EF2F7D" w:rsidRDefault="001C17A4" w:rsidP="00D031E0">
      <w:pPr>
        <w:spacing w:line="276" w:lineRule="auto"/>
        <w:ind w:firstLine="426"/>
        <w:rPr>
          <w:sz w:val="16"/>
        </w:rPr>
      </w:pPr>
      <w:r w:rsidRPr="00EF2F7D">
        <w:rPr>
          <w:sz w:val="16"/>
        </w:rPr>
        <w:t>/nazwa i adres wykonawcy/</w:t>
      </w:r>
    </w:p>
    <w:p w14:paraId="5FAF7D12" w14:textId="77777777" w:rsidR="001C17A4" w:rsidRPr="0062215D" w:rsidRDefault="001C17A4" w:rsidP="00D031E0">
      <w:pPr>
        <w:spacing w:line="276" w:lineRule="auto"/>
        <w:jc w:val="center"/>
        <w:rPr>
          <w:b/>
          <w:bCs/>
          <w:sz w:val="28"/>
          <w:szCs w:val="28"/>
        </w:rPr>
      </w:pPr>
      <w:r w:rsidRPr="0062215D">
        <w:rPr>
          <w:b/>
          <w:bCs/>
          <w:sz w:val="28"/>
          <w:szCs w:val="28"/>
        </w:rPr>
        <w:t>FORMULARZ CENOWY</w:t>
      </w:r>
    </w:p>
    <w:p w14:paraId="7CC14B24" w14:textId="77777777" w:rsidR="001C17A4" w:rsidRDefault="001C17A4" w:rsidP="00D031E0">
      <w:pPr>
        <w:spacing w:before="40" w:after="40" w:line="276" w:lineRule="auto"/>
        <w:ind w:left="426"/>
        <w:jc w:val="center"/>
        <w:rPr>
          <w:rFonts w:eastAsia="Calibri"/>
          <w:b/>
          <w:i/>
          <w:iCs/>
          <w:color w:val="0000FF"/>
          <w:szCs w:val="20"/>
        </w:rPr>
      </w:pPr>
      <w:r w:rsidRPr="0013362E">
        <w:rPr>
          <w:rFonts w:eastAsia="Calibri"/>
          <w:b/>
          <w:i/>
          <w:iCs/>
          <w:color w:val="0000FF"/>
          <w:szCs w:val="20"/>
        </w:rPr>
        <w:t>Zimowe utrzymanie dróg zarządzanych przez Powiat Kędzierzyńsko-Kozielski i Prezydenta Miasta Kędzierzyn-Koźle w granicach miasta Kędzierzyn-Koźle oraz dróg powiatowych na terenie Gminy Cisek i Pawłowiczki w sezonie zimowym 2024/2025</w:t>
      </w:r>
    </w:p>
    <w:p w14:paraId="318FDC6E" w14:textId="77777777" w:rsidR="001C17A4" w:rsidRPr="0013362E" w:rsidRDefault="001C17A4" w:rsidP="00D031E0">
      <w:pPr>
        <w:spacing w:before="40" w:after="40" w:line="276" w:lineRule="auto"/>
        <w:ind w:left="426"/>
        <w:jc w:val="center"/>
        <w:rPr>
          <w:rFonts w:eastAsia="Calibri"/>
          <w:b/>
          <w:bCs/>
          <w:i/>
          <w:iCs/>
          <w:color w:val="0000FF"/>
          <w:szCs w:val="20"/>
        </w:rPr>
      </w:pPr>
    </w:p>
    <w:p w14:paraId="77082B78" w14:textId="77777777" w:rsidR="001C17A4" w:rsidRPr="00EF2F7D" w:rsidRDefault="001C17A4" w:rsidP="00D031E0">
      <w:pPr>
        <w:spacing w:line="276" w:lineRule="auto"/>
        <w:jc w:val="center"/>
        <w:rPr>
          <w:b/>
          <w:i/>
          <w:iCs/>
          <w:color w:val="0000FF"/>
          <w:sz w:val="10"/>
          <w:szCs w:val="10"/>
        </w:rPr>
      </w:pPr>
    </w:p>
    <w:p w14:paraId="1EE04C6A" w14:textId="2F85A922" w:rsidR="001C17A4" w:rsidRPr="00C00FC0" w:rsidRDefault="001C17A4" w:rsidP="00D031E0">
      <w:pPr>
        <w:spacing w:line="276" w:lineRule="auto"/>
        <w:jc w:val="center"/>
        <w:rPr>
          <w:b/>
          <w:sz w:val="19"/>
          <w:szCs w:val="19"/>
        </w:rPr>
      </w:pPr>
      <w:r w:rsidRPr="00C00FC0">
        <w:rPr>
          <w:b/>
          <w:bCs/>
          <w:sz w:val="19"/>
          <w:szCs w:val="19"/>
          <w:highlight w:val="yellow"/>
        </w:rPr>
        <w:t>Część I</w:t>
      </w:r>
      <w:r w:rsidRPr="00C00FC0">
        <w:rPr>
          <w:b/>
          <w:bCs/>
          <w:sz w:val="19"/>
          <w:szCs w:val="19"/>
        </w:rPr>
        <w:t xml:space="preserve"> </w:t>
      </w:r>
      <w:r w:rsidR="00C00FC0" w:rsidRPr="00C00FC0">
        <w:rPr>
          <w:b/>
          <w:sz w:val="19"/>
          <w:szCs w:val="19"/>
        </w:rPr>
        <w:t xml:space="preserve">- </w:t>
      </w:r>
      <w:r w:rsidR="005136AF" w:rsidRPr="00C00FC0">
        <w:rPr>
          <w:rFonts w:eastAsia="Arial" w:cs="Tahoma"/>
          <w:b/>
          <w:sz w:val="19"/>
          <w:szCs w:val="19"/>
        </w:rPr>
        <w:t>Zimowe utrzymanie dróg zarządzanych przez Powiat Kędzierzyńsko-Kozielski i Prezydenta Miasta Kędzierzyn-Koźle w granicach miasta Kędzierzyn-Koźle w sezonie zimowym 2024/2025</w:t>
      </w:r>
      <w:r w:rsidRPr="00C00FC0">
        <w:rPr>
          <w:b/>
          <w:sz w:val="19"/>
          <w:szCs w:val="19"/>
        </w:rPr>
        <w:t xml:space="preserve"> </w:t>
      </w:r>
    </w:p>
    <w:p w14:paraId="1F9F89AC" w14:textId="77777777" w:rsidR="001C17A4" w:rsidRPr="005136AF" w:rsidRDefault="001C17A4" w:rsidP="00D031E0">
      <w:pPr>
        <w:pStyle w:val="Tekstpodstawowy"/>
        <w:spacing w:before="11"/>
        <w:rPr>
          <w:b/>
          <w:szCs w:val="20"/>
        </w:rPr>
      </w:pPr>
    </w:p>
    <w:tbl>
      <w:tblPr>
        <w:tblStyle w:val="TableNormal"/>
        <w:tblW w:w="10241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1"/>
        <w:gridCol w:w="2323"/>
        <w:gridCol w:w="1441"/>
        <w:gridCol w:w="1505"/>
        <w:gridCol w:w="1283"/>
        <w:gridCol w:w="2798"/>
      </w:tblGrid>
      <w:tr w:rsidR="001C17A4" w:rsidRPr="00F33AB7" w14:paraId="38DD831A" w14:textId="77777777" w:rsidTr="00EC1400">
        <w:trPr>
          <w:trHeight w:val="579"/>
          <w:jc w:val="center"/>
        </w:trPr>
        <w:tc>
          <w:tcPr>
            <w:tcW w:w="8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52C8B24" w14:textId="77777777" w:rsidR="001C17A4" w:rsidRPr="00F33AB7" w:rsidRDefault="001C17A4" w:rsidP="00CB6758">
            <w:pPr>
              <w:pStyle w:val="TableParagraph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Pozycja</w:t>
            </w:r>
          </w:p>
        </w:tc>
        <w:tc>
          <w:tcPr>
            <w:tcW w:w="2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281A" w14:textId="77777777" w:rsidR="001C17A4" w:rsidRPr="00F33AB7" w:rsidRDefault="001C17A4" w:rsidP="00CB6758">
            <w:pPr>
              <w:pStyle w:val="TableParagraph"/>
              <w:ind w:left="79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Wyszczególnienie</w:t>
            </w:r>
          </w:p>
        </w:tc>
        <w:tc>
          <w:tcPr>
            <w:tcW w:w="14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B4051" w14:textId="64E1B07B" w:rsidR="001C17A4" w:rsidRPr="00F33AB7" w:rsidRDefault="001C17A4" w:rsidP="00D031E0">
            <w:pPr>
              <w:pStyle w:val="TableParagraph"/>
              <w:spacing w:before="123"/>
              <w:ind w:left="29" w:hanging="29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Ryczałtowa cena jednostkowa brutto</w:t>
            </w:r>
          </w:p>
        </w:tc>
        <w:tc>
          <w:tcPr>
            <w:tcW w:w="1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4FFC8" w14:textId="77777777" w:rsidR="001C17A4" w:rsidRPr="00F33AB7" w:rsidRDefault="001C17A4" w:rsidP="00EC1400">
            <w:pPr>
              <w:pStyle w:val="TableParagraph"/>
              <w:ind w:left="449" w:hanging="449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Ilość km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6B29" w14:textId="77777777" w:rsidR="001C17A4" w:rsidRPr="00F33AB7" w:rsidRDefault="001C17A4" w:rsidP="00D031E0">
            <w:pPr>
              <w:pStyle w:val="TableParagraph"/>
              <w:spacing w:before="123" w:line="276" w:lineRule="auto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Przewidywana ilość dób</w:t>
            </w:r>
          </w:p>
        </w:tc>
        <w:tc>
          <w:tcPr>
            <w:tcW w:w="27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E87BAD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Cena nominalna brutto</w:t>
            </w:r>
          </w:p>
        </w:tc>
      </w:tr>
      <w:tr w:rsidR="001C17A4" w:rsidRPr="00F33AB7" w14:paraId="558B8E89" w14:textId="77777777" w:rsidTr="00EC1400">
        <w:trPr>
          <w:trHeight w:val="227"/>
          <w:jc w:val="center"/>
        </w:trPr>
        <w:tc>
          <w:tcPr>
            <w:tcW w:w="8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24FB3B9D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1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52AAE3B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16AF01D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3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E8A6AD7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4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F319FEE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D0CECE" w:themeFill="background2" w:themeFillShade="E6"/>
            <w:vAlign w:val="center"/>
          </w:tcPr>
          <w:p w14:paraId="2DD167E5" w14:textId="77777777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i/>
                <w:iCs/>
                <w:sz w:val="14"/>
                <w:lang w:val="pl-PL"/>
              </w:rPr>
            </w:pPr>
            <w:r w:rsidRPr="00F33AB7">
              <w:rPr>
                <w:rFonts w:ascii="Tahoma" w:hAnsi="Tahoma"/>
                <w:i/>
                <w:iCs/>
                <w:w w:val="99"/>
                <w:sz w:val="14"/>
                <w:lang w:val="pl-PL"/>
              </w:rPr>
              <w:t>6</w:t>
            </w:r>
          </w:p>
        </w:tc>
      </w:tr>
      <w:tr w:rsidR="001C17A4" w:rsidRPr="00F33AB7" w14:paraId="4E2DF1AF" w14:textId="77777777" w:rsidTr="00EC1400">
        <w:trPr>
          <w:trHeight w:val="1196"/>
          <w:jc w:val="center"/>
        </w:trPr>
        <w:tc>
          <w:tcPr>
            <w:tcW w:w="89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DE6157B" w14:textId="77777777" w:rsidR="001C17A4" w:rsidRPr="00F33AB7" w:rsidRDefault="001C17A4" w:rsidP="00D031E0">
            <w:pPr>
              <w:pStyle w:val="TableParagraph"/>
              <w:spacing w:before="142"/>
              <w:ind w:left="2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w w:val="99"/>
                <w:sz w:val="14"/>
                <w:lang w:val="pl-PL"/>
              </w:rPr>
              <w:t>1</w:t>
            </w:r>
          </w:p>
        </w:tc>
        <w:tc>
          <w:tcPr>
            <w:tcW w:w="23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B4197C4" w14:textId="77777777" w:rsidR="001C17A4" w:rsidRPr="00F33AB7" w:rsidRDefault="001C17A4" w:rsidP="00D031E0">
            <w:pPr>
              <w:pStyle w:val="TableParagraph"/>
              <w:spacing w:line="276" w:lineRule="auto"/>
              <w:ind w:left="81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sz w:val="14"/>
                <w:lang w:val="pl-PL"/>
              </w:rPr>
              <w:t xml:space="preserve">Cena jednostkowa brutto za prowadzenie akcji zimowego utrzymania 1 km drogi /jezdni/w </w:t>
            </w: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>skali jednej doby (C</w:t>
            </w:r>
            <w:r w:rsidRPr="00F33AB7">
              <w:rPr>
                <w:rFonts w:ascii="Tahoma" w:hAnsi="Tahoma"/>
                <w:sz w:val="9"/>
                <w:lang w:val="pl-PL"/>
              </w:rPr>
              <w:t>A</w:t>
            </w: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>)</w:t>
            </w:r>
          </w:p>
        </w:tc>
        <w:tc>
          <w:tcPr>
            <w:tcW w:w="1441" w:type="dxa"/>
            <w:tcBorders>
              <w:top w:val="single" w:sz="12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2D7771E" w14:textId="30EC5FBD" w:rsidR="001C17A4" w:rsidRPr="00F33AB7" w:rsidRDefault="00250B1D" w:rsidP="00D031E0">
            <w:pPr>
              <w:pStyle w:val="TableParagraph"/>
              <w:jc w:val="center"/>
              <w:rPr>
                <w:rFonts w:ascii="Tahoma" w:hAnsi="Tahoma"/>
                <w:b/>
                <w:sz w:val="16"/>
                <w:lang w:val="pl-PL"/>
              </w:rPr>
            </w:pP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>C</w:t>
            </w:r>
            <w:r w:rsidRPr="00F33AB7">
              <w:rPr>
                <w:rFonts w:ascii="Tahoma" w:hAnsi="Tahoma"/>
                <w:sz w:val="9"/>
                <w:lang w:val="pl-PL"/>
              </w:rPr>
              <w:t>A</w:t>
            </w:r>
            <w:r w:rsidRPr="00F33AB7">
              <w:rPr>
                <w:rFonts w:ascii="Tahoma" w:hAnsi="Tahoma"/>
                <w:b/>
                <w:sz w:val="16"/>
                <w:lang w:val="pl-PL"/>
              </w:rPr>
              <w:t xml:space="preserve"> =</w:t>
            </w:r>
            <w:r w:rsidR="001C17A4" w:rsidRPr="00F33AB7">
              <w:rPr>
                <w:rFonts w:ascii="Tahoma" w:hAnsi="Tahoma"/>
                <w:b/>
                <w:sz w:val="16"/>
                <w:lang w:val="pl-PL"/>
              </w:rPr>
              <w:t>……… zł/km/doba</w:t>
            </w:r>
          </w:p>
        </w:tc>
        <w:tc>
          <w:tcPr>
            <w:tcW w:w="150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D3AF4B5" w14:textId="61F0952A" w:rsidR="001C17A4" w:rsidRPr="0006089B" w:rsidRDefault="001C17A4" w:rsidP="00D031E0">
            <w:pPr>
              <w:pStyle w:val="TableParagraph"/>
              <w:ind w:left="55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06089B">
              <w:rPr>
                <w:rFonts w:ascii="Tahoma" w:hAnsi="Tahoma"/>
                <w:b/>
                <w:sz w:val="14"/>
                <w:lang w:val="pl-PL"/>
              </w:rPr>
              <w:t>10</w:t>
            </w:r>
            <w:r w:rsidR="0006089B" w:rsidRPr="0006089B">
              <w:rPr>
                <w:rFonts w:ascii="Tahoma" w:hAnsi="Tahoma"/>
                <w:b/>
                <w:sz w:val="14"/>
                <w:lang w:val="pl-PL"/>
              </w:rPr>
              <w:t>4</w:t>
            </w:r>
            <w:r w:rsidRPr="0006089B">
              <w:rPr>
                <w:rFonts w:ascii="Tahoma" w:hAnsi="Tahoma"/>
                <w:b/>
                <w:sz w:val="14"/>
                <w:lang w:val="pl-PL"/>
              </w:rPr>
              <w:t>,</w:t>
            </w:r>
            <w:r w:rsidR="0006089B" w:rsidRPr="0006089B">
              <w:rPr>
                <w:rFonts w:ascii="Tahoma" w:hAnsi="Tahoma"/>
                <w:b/>
                <w:sz w:val="14"/>
                <w:lang w:val="pl-PL"/>
              </w:rPr>
              <w:t>144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A760396" w14:textId="1E28C879" w:rsidR="001C17A4" w:rsidRPr="00F33AB7" w:rsidRDefault="001C17A4" w:rsidP="00D031E0">
            <w:pPr>
              <w:pStyle w:val="TableParagraph"/>
              <w:spacing w:before="142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20</w:t>
            </w:r>
          </w:p>
        </w:tc>
        <w:tc>
          <w:tcPr>
            <w:tcW w:w="279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7C746D80" w14:textId="77777777" w:rsidR="001C17A4" w:rsidRPr="00F33AB7" w:rsidRDefault="001C17A4" w:rsidP="0006089B">
            <w:pPr>
              <w:pStyle w:val="TableParagraph"/>
              <w:spacing w:before="116" w:line="276" w:lineRule="auto"/>
              <w:ind w:left="348"/>
              <w:jc w:val="center"/>
              <w:rPr>
                <w:rFonts w:ascii="Tahoma" w:hAnsi="Tahoma"/>
                <w:b/>
                <w:sz w:val="9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 xml:space="preserve">Nominalna cena za prowadzenie akcji </w:t>
            </w:r>
            <w:r w:rsidRPr="00F33AB7">
              <w:rPr>
                <w:rFonts w:ascii="Tahoma" w:hAnsi="Tahoma"/>
                <w:b/>
                <w:position w:val="1"/>
                <w:sz w:val="14"/>
                <w:lang w:val="pl-PL"/>
              </w:rPr>
              <w:t>zimowego utrzymania (C</w:t>
            </w:r>
            <w:r w:rsidRPr="00F33AB7">
              <w:rPr>
                <w:rFonts w:ascii="Tahoma" w:hAnsi="Tahoma"/>
                <w:b/>
                <w:sz w:val="9"/>
                <w:lang w:val="pl-PL"/>
              </w:rPr>
              <w:t>Z)</w:t>
            </w:r>
          </w:p>
          <w:p w14:paraId="1999C9CE" w14:textId="77777777" w:rsidR="001C17A4" w:rsidRPr="00F33AB7" w:rsidRDefault="001C17A4" w:rsidP="0006089B">
            <w:pPr>
              <w:pStyle w:val="TableParagraph"/>
              <w:spacing w:before="120"/>
              <w:ind w:left="347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……………….. zł</w:t>
            </w:r>
          </w:p>
          <w:p w14:paraId="3BDF9284" w14:textId="77777777" w:rsidR="001C17A4" w:rsidRPr="00F33AB7" w:rsidRDefault="001C17A4" w:rsidP="0006089B">
            <w:pPr>
              <w:pStyle w:val="TableParagraph"/>
              <w:jc w:val="center"/>
              <w:rPr>
                <w:rFonts w:ascii="Tahoma" w:hAnsi="Tahoma"/>
                <w:b/>
                <w:sz w:val="12"/>
                <w:lang w:val="pl-PL"/>
              </w:rPr>
            </w:pPr>
          </w:p>
          <w:p w14:paraId="0B04B204" w14:textId="77777777" w:rsidR="001C17A4" w:rsidRPr="00F33AB7" w:rsidRDefault="001C17A4" w:rsidP="0006089B">
            <w:pPr>
              <w:pStyle w:val="TableParagraph"/>
              <w:spacing w:before="1"/>
              <w:ind w:left="34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sz w:val="14"/>
                <w:lang w:val="pl-PL"/>
              </w:rPr>
              <w:t>(kol. 3 X kol. 4 x kol 5)</w:t>
            </w:r>
          </w:p>
        </w:tc>
      </w:tr>
      <w:tr w:rsidR="001C17A4" w:rsidRPr="00F33AB7" w14:paraId="019F9864" w14:textId="77777777" w:rsidTr="00EC1400">
        <w:trPr>
          <w:trHeight w:val="71"/>
          <w:jc w:val="center"/>
        </w:trPr>
        <w:tc>
          <w:tcPr>
            <w:tcW w:w="891" w:type="dxa"/>
            <w:tcBorders>
              <w:top w:val="single" w:sz="12" w:space="0" w:color="000000"/>
              <w:bottom w:val="nil"/>
              <w:right w:val="single" w:sz="4" w:space="0" w:color="000000"/>
            </w:tcBorders>
          </w:tcPr>
          <w:p w14:paraId="539DA32F" w14:textId="77777777" w:rsidR="001C17A4" w:rsidRPr="00F33AB7" w:rsidRDefault="001C17A4" w:rsidP="00D031E0">
            <w:pPr>
              <w:pStyle w:val="TableParagraph"/>
              <w:rPr>
                <w:rFonts w:ascii="Tahoma" w:hAnsi="Tahoma"/>
                <w:sz w:val="2"/>
                <w:lang w:val="pl-PL"/>
              </w:rPr>
            </w:pPr>
          </w:p>
        </w:tc>
        <w:tc>
          <w:tcPr>
            <w:tcW w:w="232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18A2F65" w14:textId="77777777" w:rsidR="001C17A4" w:rsidRPr="00F33AB7" w:rsidRDefault="001C17A4" w:rsidP="00D031E0">
            <w:pPr>
              <w:pStyle w:val="TableParagraph"/>
              <w:rPr>
                <w:rFonts w:ascii="Tahoma" w:hAnsi="Tahoma"/>
                <w:sz w:val="2"/>
                <w:lang w:val="pl-PL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0D49100F" w14:textId="77777777" w:rsidR="001C17A4" w:rsidRPr="00F33AB7" w:rsidRDefault="001C17A4" w:rsidP="00D031E0">
            <w:pPr>
              <w:pStyle w:val="TableParagraph"/>
              <w:spacing w:before="115"/>
              <w:ind w:left="126"/>
              <w:rPr>
                <w:rFonts w:ascii="Tahoma" w:hAnsi="Tahoma"/>
                <w:sz w:val="2"/>
                <w:szCs w:val="2"/>
                <w:lang w:val="pl-PL"/>
              </w:rPr>
            </w:pPr>
          </w:p>
        </w:tc>
        <w:tc>
          <w:tcPr>
            <w:tcW w:w="1505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F9C52C" w14:textId="77777777" w:rsidR="001C17A4" w:rsidRPr="0006089B" w:rsidRDefault="001C17A4" w:rsidP="00D031E0">
            <w:pPr>
              <w:pStyle w:val="TableParagraph"/>
              <w:rPr>
                <w:rFonts w:ascii="Tahoma" w:hAnsi="Tahoma"/>
                <w:sz w:val="2"/>
                <w:lang w:val="pl-PL"/>
              </w:rPr>
            </w:pP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70E0BE3" w14:textId="77777777" w:rsidR="001C17A4" w:rsidRPr="00F33AB7" w:rsidRDefault="001C17A4" w:rsidP="00D031E0">
            <w:pPr>
              <w:pStyle w:val="TableParagraph"/>
              <w:rPr>
                <w:rFonts w:ascii="Tahoma" w:hAnsi="Tahoma"/>
                <w:sz w:val="2"/>
                <w:lang w:val="pl-PL"/>
              </w:rPr>
            </w:pPr>
          </w:p>
        </w:tc>
        <w:tc>
          <w:tcPr>
            <w:tcW w:w="2798" w:type="dxa"/>
            <w:tcBorders>
              <w:top w:val="single" w:sz="12" w:space="0" w:color="000000"/>
              <w:left w:val="single" w:sz="4" w:space="0" w:color="000000"/>
              <w:bottom w:val="nil"/>
            </w:tcBorders>
          </w:tcPr>
          <w:p w14:paraId="70EAFAAC" w14:textId="77777777" w:rsidR="001C17A4" w:rsidRPr="00F33AB7" w:rsidRDefault="001C17A4" w:rsidP="0006089B">
            <w:pPr>
              <w:pStyle w:val="TableParagraph"/>
              <w:jc w:val="center"/>
              <w:rPr>
                <w:rFonts w:ascii="Tahoma" w:hAnsi="Tahoma"/>
                <w:sz w:val="2"/>
                <w:lang w:val="pl-PL"/>
              </w:rPr>
            </w:pPr>
          </w:p>
        </w:tc>
      </w:tr>
      <w:tr w:rsidR="001C17A4" w:rsidRPr="00F33AB7" w14:paraId="25DF11BB" w14:textId="77777777" w:rsidTr="00EC1400">
        <w:trPr>
          <w:trHeight w:val="1302"/>
          <w:jc w:val="center"/>
        </w:trPr>
        <w:tc>
          <w:tcPr>
            <w:tcW w:w="891" w:type="dxa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8F8554" w14:textId="77777777" w:rsidR="001C17A4" w:rsidRPr="00F33AB7" w:rsidRDefault="001C17A4" w:rsidP="00D031E0">
            <w:pPr>
              <w:pStyle w:val="TableParagraph"/>
              <w:ind w:left="2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w w:val="99"/>
                <w:sz w:val="14"/>
                <w:lang w:val="pl-PL"/>
              </w:rPr>
              <w:t>2</w:t>
            </w:r>
          </w:p>
        </w:tc>
        <w:tc>
          <w:tcPr>
            <w:tcW w:w="23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722BF" w14:textId="77777777" w:rsidR="001C17A4" w:rsidRPr="00F33AB7" w:rsidRDefault="001C17A4" w:rsidP="00D031E0">
            <w:pPr>
              <w:pStyle w:val="TableParagraph"/>
              <w:spacing w:before="101" w:line="276" w:lineRule="auto"/>
              <w:ind w:left="81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sz w:val="14"/>
                <w:lang w:val="pl-PL"/>
              </w:rPr>
              <w:t>Cena jednostkowa brutto za gotowość do zimowego utrzymania dróg za 1 km w skali jednej doby</w:t>
            </w: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 xml:space="preserve"> (C</w:t>
            </w:r>
            <w:r w:rsidRPr="00F33AB7">
              <w:rPr>
                <w:rFonts w:ascii="Tahoma" w:hAnsi="Tahoma"/>
                <w:sz w:val="9"/>
                <w:lang w:val="pl-PL"/>
              </w:rPr>
              <w:t>B</w:t>
            </w: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>)</w:t>
            </w:r>
          </w:p>
        </w:tc>
        <w:tc>
          <w:tcPr>
            <w:tcW w:w="1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AA5E1" w14:textId="7E12C3BF" w:rsidR="001C17A4" w:rsidRPr="00F33AB7" w:rsidRDefault="00250B1D" w:rsidP="00D031E0">
            <w:pPr>
              <w:pStyle w:val="TableParagraph"/>
              <w:jc w:val="center"/>
              <w:rPr>
                <w:rFonts w:ascii="Tahoma" w:hAnsi="Tahoma"/>
                <w:b/>
                <w:sz w:val="16"/>
                <w:lang w:val="pl-PL"/>
              </w:rPr>
            </w:pPr>
            <w:r w:rsidRPr="00F33AB7">
              <w:rPr>
                <w:rFonts w:ascii="Tahoma" w:hAnsi="Tahoma"/>
                <w:position w:val="1"/>
                <w:sz w:val="14"/>
                <w:lang w:val="pl-PL"/>
              </w:rPr>
              <w:t>C</w:t>
            </w:r>
            <w:r w:rsidRPr="00F33AB7">
              <w:rPr>
                <w:rFonts w:ascii="Tahoma" w:hAnsi="Tahoma"/>
                <w:sz w:val="9"/>
                <w:lang w:val="pl-PL"/>
              </w:rPr>
              <w:t>B</w:t>
            </w:r>
            <w:r w:rsidRPr="00F33AB7">
              <w:rPr>
                <w:rFonts w:ascii="Tahoma" w:hAnsi="Tahoma"/>
                <w:b/>
                <w:sz w:val="16"/>
                <w:lang w:val="pl-PL"/>
              </w:rPr>
              <w:t xml:space="preserve"> = </w:t>
            </w:r>
            <w:r w:rsidR="001C17A4" w:rsidRPr="00F33AB7">
              <w:rPr>
                <w:rFonts w:ascii="Tahoma" w:hAnsi="Tahoma"/>
                <w:b/>
                <w:sz w:val="16"/>
                <w:lang w:val="pl-PL"/>
              </w:rPr>
              <w:t>……… zł/km/doba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0C8EB" w14:textId="20DC5DAB" w:rsidR="001C17A4" w:rsidRPr="0006089B" w:rsidRDefault="001C17A4" w:rsidP="00D031E0">
            <w:pPr>
              <w:pStyle w:val="TableParagraph"/>
              <w:spacing w:before="25"/>
              <w:ind w:left="55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06089B">
              <w:rPr>
                <w:rFonts w:ascii="Tahoma" w:hAnsi="Tahoma"/>
                <w:b/>
                <w:sz w:val="14"/>
                <w:lang w:val="pl-PL"/>
              </w:rPr>
              <w:t>10</w:t>
            </w:r>
            <w:r w:rsidR="0006089B" w:rsidRPr="0006089B">
              <w:rPr>
                <w:rFonts w:ascii="Tahoma" w:hAnsi="Tahoma"/>
                <w:b/>
                <w:sz w:val="14"/>
                <w:lang w:val="pl-PL"/>
              </w:rPr>
              <w:t>4</w:t>
            </w:r>
            <w:r w:rsidRPr="0006089B">
              <w:rPr>
                <w:rFonts w:ascii="Tahoma" w:hAnsi="Tahoma"/>
                <w:b/>
                <w:sz w:val="14"/>
                <w:lang w:val="pl-PL"/>
              </w:rPr>
              <w:t>,</w:t>
            </w:r>
            <w:r w:rsidR="0006089B" w:rsidRPr="0006089B">
              <w:rPr>
                <w:rFonts w:ascii="Tahoma" w:hAnsi="Tahoma"/>
                <w:b/>
                <w:sz w:val="14"/>
                <w:lang w:val="pl-PL"/>
              </w:rPr>
              <w:t>144</w:t>
            </w:r>
          </w:p>
        </w:tc>
        <w:tc>
          <w:tcPr>
            <w:tcW w:w="12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D0DA8" w14:textId="2DF0D009" w:rsidR="001C17A4" w:rsidRPr="00F33AB7" w:rsidRDefault="001C17A4" w:rsidP="00D031E0">
            <w:pPr>
              <w:pStyle w:val="TableParagraph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90</w:t>
            </w:r>
          </w:p>
        </w:tc>
        <w:tc>
          <w:tcPr>
            <w:tcW w:w="2798" w:type="dxa"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14:paraId="4031AEB6" w14:textId="77777777" w:rsidR="001C17A4" w:rsidRPr="00F33AB7" w:rsidRDefault="001C17A4" w:rsidP="0006089B">
            <w:pPr>
              <w:pStyle w:val="TableParagraph"/>
              <w:spacing w:before="143" w:line="276" w:lineRule="auto"/>
              <w:ind w:left="348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 xml:space="preserve">Nominalna cena za gotowość do zimowego utrzymania dróg </w:t>
            </w:r>
            <w:r w:rsidRPr="00F33AB7">
              <w:rPr>
                <w:rFonts w:ascii="Tahoma" w:hAnsi="Tahoma"/>
                <w:b/>
                <w:position w:val="1"/>
                <w:sz w:val="14"/>
                <w:lang w:val="pl-PL"/>
              </w:rPr>
              <w:t>(C</w:t>
            </w:r>
            <w:r w:rsidRPr="00F33AB7">
              <w:rPr>
                <w:rFonts w:ascii="Tahoma" w:hAnsi="Tahoma"/>
                <w:b/>
                <w:sz w:val="9"/>
                <w:lang w:val="pl-PL"/>
              </w:rPr>
              <w:t>G</w:t>
            </w:r>
            <w:r w:rsidRPr="00F33AB7">
              <w:rPr>
                <w:rFonts w:ascii="Tahoma" w:hAnsi="Tahoma"/>
                <w:b/>
                <w:position w:val="1"/>
                <w:sz w:val="14"/>
                <w:lang w:val="pl-PL"/>
              </w:rPr>
              <w:t>)</w:t>
            </w:r>
          </w:p>
          <w:p w14:paraId="4D085D4C" w14:textId="77777777" w:rsidR="001C17A4" w:rsidRPr="00F33AB7" w:rsidRDefault="001C17A4" w:rsidP="0006089B">
            <w:pPr>
              <w:pStyle w:val="TableParagraph"/>
              <w:spacing w:before="121"/>
              <w:ind w:left="347"/>
              <w:jc w:val="center"/>
              <w:rPr>
                <w:rFonts w:ascii="Tahoma" w:hAnsi="Tahoma"/>
                <w:b/>
                <w:sz w:val="14"/>
                <w:lang w:val="pl-PL"/>
              </w:rPr>
            </w:pPr>
            <w:r w:rsidRPr="00F33AB7">
              <w:rPr>
                <w:rFonts w:ascii="Tahoma" w:hAnsi="Tahoma"/>
                <w:b/>
                <w:sz w:val="14"/>
                <w:lang w:val="pl-PL"/>
              </w:rPr>
              <w:t>…………………. zł</w:t>
            </w:r>
          </w:p>
          <w:p w14:paraId="54F01D00" w14:textId="77777777" w:rsidR="001C17A4" w:rsidRPr="00F33AB7" w:rsidRDefault="001C17A4" w:rsidP="0006089B">
            <w:pPr>
              <w:pStyle w:val="TableParagraph"/>
              <w:jc w:val="center"/>
              <w:rPr>
                <w:rFonts w:ascii="Tahoma" w:hAnsi="Tahoma"/>
                <w:b/>
                <w:sz w:val="12"/>
                <w:lang w:val="pl-PL"/>
              </w:rPr>
            </w:pPr>
          </w:p>
          <w:p w14:paraId="1A957486" w14:textId="77777777" w:rsidR="001C17A4" w:rsidRPr="00F33AB7" w:rsidRDefault="001C17A4" w:rsidP="0006089B">
            <w:pPr>
              <w:pStyle w:val="TableParagraph"/>
              <w:ind w:left="34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sz w:val="14"/>
                <w:lang w:val="pl-PL"/>
              </w:rPr>
              <w:t>(kol. 3 X kol. 4 x kol 5)</w:t>
            </w:r>
          </w:p>
          <w:p w14:paraId="196A80E2" w14:textId="686E5054" w:rsidR="001C17A4" w:rsidRPr="00F33AB7" w:rsidRDefault="001C17A4" w:rsidP="0006089B">
            <w:pPr>
              <w:pStyle w:val="TableParagraph"/>
              <w:ind w:left="34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color w:val="FF0000"/>
                <w:sz w:val="16"/>
                <w:lang w:val="pl-PL"/>
              </w:rPr>
              <w:t>Uwaga: nie więcej niż 15% nominalnej ceny za prowadzenia akcji zimowego utrzymania- poz. 1.</w:t>
            </w:r>
          </w:p>
        </w:tc>
      </w:tr>
      <w:tr w:rsidR="001C17A4" w:rsidRPr="00F33AB7" w14:paraId="78275B8C" w14:textId="77777777" w:rsidTr="00EC1400">
        <w:trPr>
          <w:trHeight w:val="1096"/>
          <w:jc w:val="center"/>
        </w:trPr>
        <w:tc>
          <w:tcPr>
            <w:tcW w:w="8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D3F9" w14:textId="77777777" w:rsidR="001C17A4" w:rsidRPr="00F33AB7" w:rsidRDefault="001C17A4" w:rsidP="00D031E0">
            <w:pPr>
              <w:pStyle w:val="TableParagraph"/>
              <w:ind w:left="26"/>
              <w:jc w:val="center"/>
              <w:rPr>
                <w:rFonts w:ascii="Tahoma" w:hAnsi="Tahoma"/>
                <w:sz w:val="14"/>
                <w:lang w:val="pl-PL"/>
              </w:rPr>
            </w:pPr>
            <w:r w:rsidRPr="00F33AB7">
              <w:rPr>
                <w:rFonts w:ascii="Tahoma" w:hAnsi="Tahoma"/>
                <w:w w:val="99"/>
                <w:sz w:val="14"/>
                <w:lang w:val="pl-PL"/>
              </w:rPr>
              <w:t>3</w:t>
            </w:r>
          </w:p>
        </w:tc>
        <w:tc>
          <w:tcPr>
            <w:tcW w:w="6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10D69" w14:textId="16B7E6B9" w:rsidR="001C17A4" w:rsidRPr="00F33AB7" w:rsidRDefault="001C17A4" w:rsidP="00D031E0">
            <w:pPr>
              <w:spacing w:line="276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</w:pPr>
            <w:r w:rsidRPr="00F33AB7"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  <w:t xml:space="preserve">Nominalna całkowita </w:t>
            </w:r>
            <w:r w:rsidR="00DD17D8" w:rsidRPr="00F33AB7"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  <w:t>cena</w:t>
            </w:r>
            <w:r w:rsidRPr="00F33AB7"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  <w:t xml:space="preserve"> brutto</w:t>
            </w:r>
            <w:r w:rsidR="00DD17D8" w:rsidRPr="00F33AB7">
              <w:rPr>
                <w:rFonts w:ascii="Tahoma" w:hAnsi="Tahoma" w:cs="Tahoma"/>
                <w:b/>
                <w:color w:val="000000"/>
                <w:sz w:val="20"/>
                <w:szCs w:val="20"/>
                <w:lang w:val="pl-PL"/>
              </w:rPr>
              <w:t xml:space="preserve"> (C)</w:t>
            </w:r>
          </w:p>
          <w:p w14:paraId="60BC3C8D" w14:textId="68A14F11" w:rsidR="001C17A4" w:rsidRPr="00F33AB7" w:rsidRDefault="001C17A4" w:rsidP="00D031E0">
            <w:pPr>
              <w:spacing w:line="276" w:lineRule="auto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pl-PL"/>
              </w:rPr>
            </w:pPr>
            <w:r w:rsidRPr="00F33AB7">
              <w:rPr>
                <w:rFonts w:ascii="Tahoma" w:hAnsi="Tahoma" w:cs="Tahoma"/>
                <w:color w:val="000000"/>
                <w:sz w:val="16"/>
                <w:szCs w:val="16"/>
                <w:lang w:val="pl-PL"/>
              </w:rPr>
              <w:t>(Suma kolumna „6” Lp. 1÷2)</w:t>
            </w:r>
          </w:p>
          <w:p w14:paraId="283DD036" w14:textId="5B74047B" w:rsidR="001C17A4" w:rsidRPr="00F33AB7" w:rsidRDefault="001C17A4" w:rsidP="00D031E0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val="pl-PL"/>
              </w:rPr>
            </w:pPr>
            <w:r w:rsidRPr="00F33AB7">
              <w:rPr>
                <w:rFonts w:ascii="Tahoma" w:hAnsi="Tahoma" w:cs="Tahoma"/>
                <w:b/>
                <w:bCs/>
                <w:i/>
                <w:iCs/>
                <w:color w:val="FF0000"/>
                <w:sz w:val="20"/>
                <w:szCs w:val="20"/>
                <w:lang w:val="pl-PL"/>
              </w:rPr>
              <w:t>(kwota</w:t>
            </w:r>
            <w:r w:rsidRPr="00F33AB7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lang w:val="pl-PL"/>
              </w:rPr>
              <w:t xml:space="preserve"> </w:t>
            </w:r>
            <w:r w:rsidRPr="00F33AB7">
              <w:rPr>
                <w:rFonts w:ascii="Tahoma" w:hAnsi="Tahoma" w:cs="Tahoma"/>
                <w:b/>
                <w:bCs/>
                <w:i/>
                <w:iCs/>
                <w:color w:val="FF0000"/>
                <w:sz w:val="20"/>
                <w:szCs w:val="20"/>
                <w:lang w:val="pl-PL"/>
              </w:rPr>
              <w:t>przeniesiona do formularza oferty)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2230C" w14:textId="77777777" w:rsidR="001C17A4" w:rsidRPr="00F33AB7" w:rsidRDefault="001C17A4" w:rsidP="00D031E0">
            <w:pPr>
              <w:pStyle w:val="TableParagraph"/>
              <w:ind w:left="347"/>
              <w:jc w:val="center"/>
              <w:rPr>
                <w:rFonts w:ascii="Tahoma" w:hAnsi="Tahoma"/>
                <w:b/>
                <w:sz w:val="16"/>
                <w:lang w:val="pl-PL"/>
              </w:rPr>
            </w:pPr>
            <w:r w:rsidRPr="00F33AB7">
              <w:rPr>
                <w:rFonts w:ascii="Tahoma" w:hAnsi="Tahoma"/>
                <w:b/>
                <w:sz w:val="16"/>
                <w:lang w:val="pl-PL"/>
              </w:rPr>
              <w:t>……………….. zł</w:t>
            </w:r>
          </w:p>
        </w:tc>
      </w:tr>
    </w:tbl>
    <w:p w14:paraId="410ABDBC" w14:textId="7C061348" w:rsidR="001C17A4" w:rsidRDefault="001C17A4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6CF31483" w14:textId="77777777" w:rsidR="001C17A4" w:rsidRPr="00EF2F7D" w:rsidRDefault="001C17A4" w:rsidP="00D031E0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4466D109" w14:textId="77777777" w:rsidR="001C17A4" w:rsidRPr="00EF2F7D" w:rsidRDefault="001C17A4" w:rsidP="00D031E0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378463BD" w14:textId="77777777" w:rsidR="001C17A4" w:rsidRDefault="001C17A4" w:rsidP="00D031E0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</w:p>
    <w:p w14:paraId="25019391" w14:textId="77777777" w:rsidR="0006089B" w:rsidRDefault="0006089B" w:rsidP="00D031E0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</w:p>
    <w:p w14:paraId="7BFBD92D" w14:textId="77777777" w:rsidR="0006089B" w:rsidRDefault="0006089B" w:rsidP="00D031E0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</w:p>
    <w:p w14:paraId="2737E986" w14:textId="6614B8C6" w:rsidR="00715A40" w:rsidRPr="00715A40" w:rsidRDefault="00715A40" w:rsidP="00D031E0">
      <w:pPr>
        <w:autoSpaceDE w:val="0"/>
        <w:autoSpaceDN w:val="0"/>
        <w:adjustRightInd w:val="0"/>
        <w:spacing w:before="120" w:line="276" w:lineRule="auto"/>
        <w:rPr>
          <w:rFonts w:eastAsia="CIDFont+F1" w:cs="Tahoma"/>
          <w:i/>
          <w:iCs/>
          <w:color w:val="0000FF"/>
          <w:sz w:val="18"/>
          <w:szCs w:val="18"/>
        </w:rPr>
      </w:pPr>
      <w:r w:rsidRPr="00715A40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„zapewnienie gotowości do zimowego utrzymania” rozumie gotowość sprzętu do zimowego utrzymania dróg, operatorów sprzętu, zabezpieczenie niezbędnych materiałów oraz środków łączności, w tym pełnienie dyżuru zimowego utrzymania. </w:t>
      </w:r>
    </w:p>
    <w:p w14:paraId="7D864EF1" w14:textId="05046042" w:rsidR="00715A40" w:rsidRPr="00715A40" w:rsidRDefault="00715A40" w:rsidP="00D031E0">
      <w:pPr>
        <w:autoSpaceDE w:val="0"/>
        <w:autoSpaceDN w:val="0"/>
        <w:adjustRightInd w:val="0"/>
        <w:spacing w:before="120" w:line="276" w:lineRule="auto"/>
        <w:rPr>
          <w:rFonts w:eastAsia="CIDFont+F1" w:cs="Tahoma"/>
          <w:i/>
          <w:iCs/>
          <w:color w:val="0000FF"/>
          <w:sz w:val="18"/>
          <w:szCs w:val="18"/>
        </w:rPr>
      </w:pPr>
      <w:r w:rsidRPr="00715A40">
        <w:rPr>
          <w:rFonts w:eastAsia="CIDFont+F1" w:cs="Tahoma"/>
          <w:i/>
          <w:iCs/>
          <w:color w:val="0000FF"/>
          <w:sz w:val="18"/>
          <w:szCs w:val="18"/>
        </w:rPr>
        <w:t xml:space="preserve">Nominalna cena za gotowość do zimowego utrzymania dróg rozliczana będzie miesięcznie proporcjonalnie do ilości dób świadczenia gotowości w okresie trwania „akcji zima” sezonu 2024/2025 z zastrzeżeniem, że naliczana będzie wyłącznie za doby, w których Wykonawca w ramach umowy nie świadczy usług utrzymania zimowego dróg poprzez odśnieżanie, usuwanie śliskości realizowane przy użyciu środków sprzętowo-transportowych </w:t>
      </w:r>
    </w:p>
    <w:p w14:paraId="144D29F8" w14:textId="27E605C5" w:rsidR="00715A40" w:rsidRPr="00715A40" w:rsidRDefault="00715A40" w:rsidP="00D031E0">
      <w:pPr>
        <w:spacing w:before="120" w:line="276" w:lineRule="auto"/>
        <w:rPr>
          <w:rFonts w:cs="Tahoma"/>
          <w:i/>
          <w:iCs/>
          <w:sz w:val="18"/>
          <w:szCs w:val="18"/>
        </w:rPr>
      </w:pPr>
      <w:r w:rsidRPr="00715A40">
        <w:rPr>
          <w:rFonts w:eastAsia="CIDFont+F1" w:cs="Tahoma"/>
          <w:i/>
          <w:iCs/>
          <w:color w:val="0000FF"/>
          <w:sz w:val="18"/>
          <w:szCs w:val="18"/>
        </w:rPr>
        <w:t>Przez dobę należy rozumieć kolejne 24 godziny zegarowe, poczynając od godziny, w której Wykonawca rozpoczął wykonywanie usług utrzymania zimowego dróg poprzez odśnieżanie, usuwanie śliskości lub pełnienie gotowości do zimowego utrzymania</w:t>
      </w:r>
      <w:r w:rsidRPr="00715A40">
        <w:rPr>
          <w:rFonts w:eastAsia="CIDFont+F1" w:cs="Tahoma"/>
          <w:i/>
          <w:iCs/>
          <w:color w:val="0000FF"/>
          <w:sz w:val="19"/>
          <w:szCs w:val="19"/>
        </w:rPr>
        <w:t>.</w:t>
      </w:r>
    </w:p>
    <w:p w14:paraId="649FCD6A" w14:textId="77777777" w:rsidR="00715A40" w:rsidRPr="00715A40" w:rsidRDefault="00715A40" w:rsidP="00D031E0">
      <w:pPr>
        <w:spacing w:line="276" w:lineRule="auto"/>
        <w:jc w:val="left"/>
        <w:rPr>
          <w:rFonts w:cs="Tahoma"/>
          <w:i/>
          <w:iCs/>
          <w:sz w:val="18"/>
          <w:szCs w:val="18"/>
        </w:rPr>
      </w:pPr>
    </w:p>
    <w:p w14:paraId="101EADEA" w14:textId="6F5C004C" w:rsidR="001C17A4" w:rsidRDefault="001C17A4" w:rsidP="00D031E0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  <w:r>
        <w:rPr>
          <w:rFonts w:cs="Tahoma"/>
          <w:b/>
          <w:bCs/>
          <w:sz w:val="18"/>
          <w:szCs w:val="18"/>
        </w:rPr>
        <w:br w:type="page"/>
      </w:r>
    </w:p>
    <w:p w14:paraId="0F9FAEEA" w14:textId="77777777" w:rsidR="00DB159A" w:rsidRDefault="00DB159A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1A261DD3" w14:textId="30EAF6CC" w:rsidR="00236E19" w:rsidRPr="00EF2F7D" w:rsidRDefault="00236E19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4352D91B" w14:textId="77777777" w:rsidR="00236E19" w:rsidRPr="00AA35DA" w:rsidRDefault="00236E19" w:rsidP="00D031E0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5C5FB627" w14:textId="49086E70" w:rsidR="00236E19" w:rsidRPr="00EF2F7D" w:rsidRDefault="007C2BBB" w:rsidP="00D031E0">
      <w:pPr>
        <w:spacing w:line="276" w:lineRule="auto"/>
        <w:rPr>
          <w:rFonts w:cs="Tahoma"/>
          <w:sz w:val="16"/>
        </w:rPr>
      </w:pPr>
      <w:r>
        <w:rPr>
          <w:rFonts w:cs="Tahoma"/>
          <w:sz w:val="16"/>
        </w:rPr>
        <w:t xml:space="preserve"> </w:t>
      </w:r>
      <w:r w:rsidR="002E6C08">
        <w:rPr>
          <w:rFonts w:cs="Tahoma"/>
          <w:sz w:val="16"/>
        </w:rPr>
        <w:t xml:space="preserve"> </w:t>
      </w:r>
      <w:r w:rsidR="00236E19" w:rsidRPr="00EF2F7D">
        <w:rPr>
          <w:rFonts w:cs="Tahoma"/>
          <w:sz w:val="16"/>
        </w:rPr>
        <w:t>/nazwa i adres wykonawcy/</w:t>
      </w:r>
    </w:p>
    <w:p w14:paraId="5EDBCBBC" w14:textId="77777777" w:rsidR="00236E19" w:rsidRPr="0062215D" w:rsidRDefault="00236E19" w:rsidP="00D031E0">
      <w:pPr>
        <w:spacing w:line="276" w:lineRule="auto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3123D5C5" w14:textId="44C10195" w:rsidR="00236E19" w:rsidRPr="002A000B" w:rsidRDefault="005C46FB" w:rsidP="00D031E0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46CCC4AD" w14:textId="77777777" w:rsidR="00236E19" w:rsidRPr="00EF2F7D" w:rsidRDefault="00236E19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0F97993B" w14:textId="467679EE" w:rsidR="005136AF" w:rsidRPr="00C00FC0" w:rsidRDefault="00F55D10" w:rsidP="00D031E0">
      <w:pPr>
        <w:spacing w:line="276" w:lineRule="auto"/>
        <w:jc w:val="center"/>
        <w:rPr>
          <w:rFonts w:cs="Tahoma"/>
          <w:b/>
          <w:sz w:val="19"/>
          <w:szCs w:val="19"/>
        </w:rPr>
      </w:pPr>
      <w:r w:rsidRPr="00C00FC0">
        <w:rPr>
          <w:rFonts w:cs="Tahoma"/>
          <w:b/>
          <w:bCs/>
          <w:sz w:val="19"/>
          <w:szCs w:val="19"/>
          <w:highlight w:val="yellow"/>
        </w:rPr>
        <w:t>Część II</w:t>
      </w:r>
      <w:r w:rsidRPr="00C00FC0">
        <w:rPr>
          <w:rFonts w:cs="Tahoma"/>
          <w:b/>
          <w:bCs/>
          <w:sz w:val="19"/>
          <w:szCs w:val="19"/>
        </w:rPr>
        <w:t xml:space="preserve"> </w:t>
      </w:r>
      <w:r w:rsidR="00C00FC0" w:rsidRPr="00C00FC0">
        <w:rPr>
          <w:rFonts w:cs="Tahoma"/>
          <w:b/>
          <w:bCs/>
          <w:sz w:val="19"/>
          <w:szCs w:val="19"/>
        </w:rPr>
        <w:t xml:space="preserve">- </w:t>
      </w:r>
      <w:r w:rsidR="005136AF" w:rsidRPr="00C00FC0">
        <w:rPr>
          <w:rFonts w:eastAsia="Arial" w:cs="Tahoma"/>
          <w:b/>
          <w:sz w:val="19"/>
          <w:szCs w:val="19"/>
        </w:rPr>
        <w:t>Zimowe utrzymanie dróg powiatowych na terenie gminy Pawłowiczki w sezonie zimowym 2024/2025</w:t>
      </w:r>
    </w:p>
    <w:p w14:paraId="1735C550" w14:textId="7D9466E9" w:rsidR="00F55D10" w:rsidRPr="005136AF" w:rsidRDefault="007C2BBB" w:rsidP="00D031E0">
      <w:pPr>
        <w:spacing w:line="276" w:lineRule="auto"/>
        <w:jc w:val="center"/>
        <w:rPr>
          <w:rFonts w:cs="Tahoma"/>
          <w:b/>
          <w:szCs w:val="20"/>
        </w:rPr>
      </w:pPr>
      <w:r>
        <w:rPr>
          <w:rFonts w:cs="Tahoma"/>
          <w:b/>
          <w:szCs w:val="20"/>
        </w:rPr>
        <w:t xml:space="preserve"> </w:t>
      </w:r>
    </w:p>
    <w:p w14:paraId="39E9FA4C" w14:textId="77777777" w:rsidR="00236E19" w:rsidRPr="00EF2F7D" w:rsidRDefault="00236E19" w:rsidP="00D031E0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F55D10" w:rsidRPr="00EF2F7D" w14:paraId="14D6043A" w14:textId="77777777" w:rsidTr="005136AF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5833" w14:textId="77777777" w:rsidR="00F55D10" w:rsidRPr="00EF2F7D" w:rsidRDefault="00F55D10" w:rsidP="00D031E0">
            <w:pPr>
              <w:spacing w:line="276" w:lineRule="auto"/>
              <w:ind w:hanging="112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156F8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5C02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0927F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B67A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298543D5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103A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16E376B6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DE7D" w14:textId="77777777" w:rsidR="00F55D10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584D9A9A" w14:textId="1E77C940" w:rsidR="00AE6332" w:rsidRPr="00EF2F7D" w:rsidRDefault="00AE6332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>
              <w:rPr>
                <w:rFonts w:cs="Tahoma"/>
                <w:b/>
                <w:spacing w:val="-4"/>
                <w:sz w:val="16"/>
                <w:szCs w:val="16"/>
              </w:rPr>
              <w:t>(cena)</w:t>
            </w:r>
          </w:p>
          <w:p w14:paraId="595D27FE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41928" w14:textId="77777777" w:rsidR="00F55D10" w:rsidRPr="00EF2F7D" w:rsidRDefault="00F55D10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F55D10" w:rsidRPr="00847887" w14:paraId="3847045B" w14:textId="77777777" w:rsidTr="005136AF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6CDFBD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D0381D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5A472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82A99D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B1E412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75FEE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77FBAF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FF5AB1" w14:textId="77777777" w:rsidR="00F55D10" w:rsidRPr="00847887" w:rsidRDefault="00F55D10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6A68BB" w:rsidRPr="00EF2F7D" w14:paraId="7C2898C6" w14:textId="77777777" w:rsidTr="005136AF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D88C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4341" w14:textId="77777777" w:rsidR="006A68BB" w:rsidRPr="00EF2F7D" w:rsidRDefault="006A68BB" w:rsidP="00D031E0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10FF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CE32" w14:textId="1D9D17A0" w:rsidR="006A68BB" w:rsidRPr="00EF2F7D" w:rsidRDefault="00F4477A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66,1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198D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57F8" w14:textId="77777777" w:rsidR="006A68BB" w:rsidRPr="00FA0935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A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0F4AF158" w14:textId="01B99C04" w:rsidR="00FA0935" w:rsidRPr="00FA0935" w:rsidRDefault="00FA0935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7C82" w14:textId="7FDE4086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1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A6243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61801DCB" w14:textId="77777777" w:rsidTr="005136AF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EE9F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2BFF" w14:textId="77777777" w:rsidR="006A68BB" w:rsidRPr="00EF2F7D" w:rsidRDefault="006A68BB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8E21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868B" w14:textId="6D44D9AD" w:rsidR="006A68BB" w:rsidRPr="00EF2F7D" w:rsidRDefault="001E35C2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66,1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5464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19D4" w14:textId="77777777" w:rsidR="006A68BB" w:rsidRPr="00FA0935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B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2D696EA0" w14:textId="1744087F" w:rsidR="00FA0935" w:rsidRPr="00FA0935" w:rsidRDefault="00FA0935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B1FD" w14:textId="17C06CE3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2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03C9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01D05BC2" w14:textId="77777777" w:rsidTr="005136AF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E49E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3C25" w14:textId="77777777" w:rsidR="006A68BB" w:rsidRPr="00EF2F7D" w:rsidRDefault="006A68BB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1A82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9025" w14:textId="11B45DA0" w:rsidR="006A68BB" w:rsidRPr="00EF2F7D" w:rsidRDefault="001E35C2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66,1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A7A4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6C7A" w14:textId="77777777" w:rsidR="006A68BB" w:rsidRPr="00FA0935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C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00FD42C1" w14:textId="3402280E" w:rsidR="00FA0935" w:rsidRPr="00FA0935" w:rsidRDefault="00FA0935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A97A" w14:textId="349FD0AA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3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6C1D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67C6CE6E" w14:textId="77777777" w:rsidTr="005136AF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DAAF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4C6C" w14:textId="77777777" w:rsidR="006A68BB" w:rsidRPr="00EF2F7D" w:rsidRDefault="006A68BB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A017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7437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1DFF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30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318A" w14:textId="77777777" w:rsidR="006A68BB" w:rsidRPr="00FA0935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D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3CBEAC6F" w14:textId="15C2097A" w:rsidR="00FA0935" w:rsidRPr="00FA0935" w:rsidRDefault="00FA0935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 /</w:t>
            </w:r>
            <w:proofErr w:type="spellStart"/>
            <w:r w:rsidRPr="00FA0935">
              <w:rPr>
                <w:rFonts w:cs="Tahoma"/>
                <w:sz w:val="16"/>
              </w:rPr>
              <w:t>godz</w:t>
            </w:r>
            <w:proofErr w:type="spellEnd"/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EE45" w14:textId="22CBC00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4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C601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0AE0DA7F" w14:textId="77777777" w:rsidTr="005136AF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4965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9610" w14:textId="77777777" w:rsidR="006A68BB" w:rsidRPr="00EF2F7D" w:rsidRDefault="006A68BB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ACA5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FEB3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DAD1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80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B63A" w14:textId="77777777" w:rsidR="006A68BB" w:rsidRPr="00FA0935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E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467049D5" w14:textId="04E7FE40" w:rsidR="00FA0935" w:rsidRPr="00FA0935" w:rsidRDefault="00FA0935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 /doba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C46" w14:textId="7C39E3F6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5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D8D9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06B206EC" w14:textId="77777777" w:rsidTr="005136AF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F2AEF8F" w14:textId="5F5D431D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color w:val="000000"/>
                <w:sz w:val="16"/>
                <w:szCs w:val="16"/>
              </w:rPr>
              <w:t>Nominalna c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ałkowita wartość</w:t>
            </w:r>
            <w:r w:rsidR="00893696">
              <w:rPr>
                <w:rFonts w:cs="Tahoma"/>
                <w:b/>
                <w:color w:val="000000"/>
                <w:sz w:val="16"/>
                <w:szCs w:val="16"/>
              </w:rPr>
              <w:t xml:space="preserve"> (cena)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 xml:space="preserve"> brutto</w:t>
            </w:r>
            <w:r>
              <w:rPr>
                <w:rFonts w:cs="Tahoma"/>
                <w:b/>
                <w:color w:val="000000"/>
                <w:sz w:val="16"/>
                <w:szCs w:val="16"/>
              </w:rPr>
              <w:t xml:space="preserve"> (WB)</w:t>
            </w:r>
          </w:p>
          <w:p w14:paraId="5D352E58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5C3FC74D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15CDACF1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705679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4FBEA4CF" w14:textId="77777777" w:rsidR="00236E19" w:rsidRPr="001D2769" w:rsidRDefault="00236E19" w:rsidP="00D031E0">
      <w:pPr>
        <w:spacing w:line="276" w:lineRule="auto"/>
        <w:rPr>
          <w:rFonts w:cs="Tahoma"/>
          <w:sz w:val="10"/>
          <w:szCs w:val="10"/>
        </w:rPr>
      </w:pPr>
    </w:p>
    <w:p w14:paraId="5FC5750F" w14:textId="322515EA" w:rsidR="00236E19" w:rsidRDefault="00FA160F" w:rsidP="00D031E0">
      <w:pPr>
        <w:spacing w:before="60" w:line="276" w:lineRule="auto"/>
        <w:rPr>
          <w:rFonts w:cs="Tahoma"/>
          <w:szCs w:val="20"/>
        </w:rPr>
      </w:pPr>
      <w:r>
        <w:rPr>
          <w:rFonts w:cs="Tahoma"/>
          <w:szCs w:val="20"/>
        </w:rPr>
        <w:t xml:space="preserve">    </w:t>
      </w:r>
      <w:r w:rsidR="007C2BBB">
        <w:rPr>
          <w:rFonts w:cs="Tahoma"/>
          <w:szCs w:val="20"/>
        </w:rPr>
        <w:t xml:space="preserve"> </w:t>
      </w:r>
      <w:r w:rsidR="002E6C08">
        <w:rPr>
          <w:rFonts w:cs="Tahoma"/>
          <w:szCs w:val="20"/>
        </w:rPr>
        <w:t xml:space="preserve"> </w:t>
      </w:r>
    </w:p>
    <w:p w14:paraId="3528B4D0" w14:textId="77777777" w:rsidR="00236E19" w:rsidRPr="00EF2F7D" w:rsidRDefault="00236E19" w:rsidP="00D031E0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75AD6CC5" w14:textId="77777777" w:rsidR="00236E19" w:rsidRPr="00EF2F7D" w:rsidRDefault="00236E19" w:rsidP="00D031E0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1932C046" w14:textId="77777777" w:rsidR="00236E19" w:rsidRPr="00EF2F7D" w:rsidRDefault="00236E19" w:rsidP="00D031E0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4B06F6E6" w14:textId="77777777" w:rsidR="00236E19" w:rsidRDefault="00236E19" w:rsidP="00D031E0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B9CD470" w14:textId="77777777" w:rsidR="007C733F" w:rsidRPr="007C733F" w:rsidRDefault="007C733F" w:rsidP="00D031E0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2A8EB750" w14:textId="77B279E8" w:rsidR="007C733F" w:rsidRPr="007C733F" w:rsidRDefault="007C733F" w:rsidP="00D031E0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</w:t>
      </w:r>
      <w:r w:rsidR="00F55D10">
        <w:rPr>
          <w:rFonts w:eastAsia="CIDFont+F1" w:cs="Tahoma"/>
          <w:i/>
          <w:iCs/>
          <w:color w:val="0000FF"/>
          <w:sz w:val="18"/>
          <w:szCs w:val="18"/>
        </w:rPr>
        <w:t>4</w:t>
      </w:r>
      <w:r w:rsidRPr="007C733F">
        <w:rPr>
          <w:rFonts w:eastAsia="CIDFont+F1" w:cs="Tahoma"/>
          <w:i/>
          <w:iCs/>
          <w:color w:val="0000FF"/>
          <w:sz w:val="18"/>
          <w:szCs w:val="18"/>
        </w:rPr>
        <w:t>/202</w:t>
      </w:r>
      <w:r w:rsidR="00F55D10">
        <w:rPr>
          <w:rFonts w:eastAsia="CIDFont+F1" w:cs="Tahoma"/>
          <w:i/>
          <w:iCs/>
          <w:color w:val="0000FF"/>
          <w:sz w:val="18"/>
          <w:szCs w:val="18"/>
        </w:rPr>
        <w:t>5</w:t>
      </w: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337E3860" w14:textId="653ABB9B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E7EAC3" w14:textId="77777777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75D6B2" w14:textId="77777777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2DD177E" w14:textId="77777777" w:rsidR="00DB159A" w:rsidRDefault="00DB159A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6CBC0E3E" w14:textId="541DB607" w:rsidR="00236E19" w:rsidRPr="00EF2F7D" w:rsidRDefault="00236E19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III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057B5172" w14:textId="77777777" w:rsidR="00236E19" w:rsidRPr="00AA35DA" w:rsidRDefault="00236E19" w:rsidP="00D031E0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66F02BB3" w14:textId="26AABAA2" w:rsidR="00236E19" w:rsidRPr="00EF2F7D" w:rsidRDefault="007C2BBB" w:rsidP="00D031E0">
      <w:pPr>
        <w:spacing w:line="276" w:lineRule="auto"/>
        <w:rPr>
          <w:rFonts w:cs="Tahoma"/>
          <w:sz w:val="16"/>
        </w:rPr>
      </w:pPr>
      <w:r>
        <w:rPr>
          <w:rFonts w:cs="Tahoma"/>
          <w:sz w:val="16"/>
        </w:rPr>
        <w:t xml:space="preserve"> </w:t>
      </w:r>
      <w:r w:rsidR="002E6C08">
        <w:rPr>
          <w:rFonts w:cs="Tahoma"/>
          <w:sz w:val="16"/>
        </w:rPr>
        <w:t xml:space="preserve"> </w:t>
      </w:r>
      <w:r w:rsidR="00236E19" w:rsidRPr="00EF2F7D">
        <w:rPr>
          <w:rFonts w:cs="Tahoma"/>
          <w:sz w:val="16"/>
        </w:rPr>
        <w:t>/nazwa i adres wykonawcy/</w:t>
      </w:r>
    </w:p>
    <w:p w14:paraId="26C94F17" w14:textId="77777777" w:rsidR="00236E19" w:rsidRPr="0062215D" w:rsidRDefault="00236E19" w:rsidP="00D031E0">
      <w:pPr>
        <w:spacing w:line="276" w:lineRule="auto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13EBEFC3" w14:textId="38F088EA" w:rsidR="00236E19" w:rsidRPr="002A000B" w:rsidRDefault="005C46FB" w:rsidP="00D031E0">
      <w:pPr>
        <w:spacing w:before="40" w:after="40" w:line="276" w:lineRule="auto"/>
        <w:ind w:left="567" w:hanging="567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5D59CD7A" w14:textId="77777777" w:rsidR="00236E19" w:rsidRPr="00EF2F7D" w:rsidRDefault="00236E19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5A2B1C39" w14:textId="615701DB" w:rsidR="00C00FC0" w:rsidRPr="00C00FC0" w:rsidRDefault="008115CF" w:rsidP="00D031E0">
      <w:pPr>
        <w:spacing w:line="276" w:lineRule="auto"/>
        <w:jc w:val="center"/>
        <w:rPr>
          <w:rFonts w:cs="Tahoma"/>
          <w:b/>
          <w:sz w:val="19"/>
          <w:szCs w:val="19"/>
        </w:rPr>
      </w:pPr>
      <w:r w:rsidRPr="00C00FC0">
        <w:rPr>
          <w:rFonts w:cs="Tahoma"/>
          <w:b/>
          <w:bCs/>
          <w:sz w:val="19"/>
          <w:szCs w:val="19"/>
          <w:highlight w:val="yellow"/>
        </w:rPr>
        <w:t>Część III</w:t>
      </w:r>
      <w:r w:rsidRPr="00C00FC0">
        <w:rPr>
          <w:rFonts w:cs="Tahoma"/>
          <w:b/>
          <w:bCs/>
          <w:sz w:val="19"/>
          <w:szCs w:val="19"/>
        </w:rPr>
        <w:t xml:space="preserve"> </w:t>
      </w:r>
      <w:r w:rsidR="00C00FC0" w:rsidRPr="00C00FC0">
        <w:rPr>
          <w:rFonts w:cs="Tahoma"/>
          <w:b/>
          <w:sz w:val="19"/>
          <w:szCs w:val="19"/>
        </w:rPr>
        <w:t xml:space="preserve">- </w:t>
      </w:r>
      <w:r w:rsidR="00C00FC0" w:rsidRPr="00C00FC0">
        <w:rPr>
          <w:rFonts w:eastAsia="Arial" w:cs="Tahoma"/>
          <w:b/>
          <w:sz w:val="19"/>
          <w:szCs w:val="19"/>
        </w:rPr>
        <w:t>Zimowe utrzymanie dróg powiatowych na terenie gminy Cisek w sezonie zimowym 2024/2025</w:t>
      </w:r>
    </w:p>
    <w:p w14:paraId="592C9FA7" w14:textId="42E6A96C" w:rsidR="00236E19" w:rsidRPr="00EF2F7D" w:rsidRDefault="00236E19" w:rsidP="00D031E0">
      <w:pPr>
        <w:spacing w:line="276" w:lineRule="auto"/>
        <w:jc w:val="center"/>
        <w:rPr>
          <w:rFonts w:cs="Tahoma"/>
          <w:b/>
          <w:szCs w:val="20"/>
        </w:rPr>
      </w:pPr>
    </w:p>
    <w:p w14:paraId="1FF5BDCF" w14:textId="77777777" w:rsidR="00236E19" w:rsidRPr="00EF2F7D" w:rsidRDefault="00236E19" w:rsidP="00D031E0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tbl>
      <w:tblPr>
        <w:tblW w:w="1034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2850"/>
        <w:gridCol w:w="709"/>
        <w:gridCol w:w="1376"/>
        <w:gridCol w:w="1374"/>
        <w:gridCol w:w="1139"/>
        <w:gridCol w:w="1214"/>
        <w:gridCol w:w="1275"/>
      </w:tblGrid>
      <w:tr w:rsidR="0041429C" w:rsidRPr="00EF2F7D" w14:paraId="14FB0006" w14:textId="77777777" w:rsidTr="00C00FC0">
        <w:trPr>
          <w:trHeight w:val="1211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819B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E010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ADF7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A2A3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331C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  <w:p w14:paraId="1BC0A898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8684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1A0551BE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AD0E" w14:textId="77777777" w:rsidR="0041429C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 xml:space="preserve">Wartość </w:t>
            </w:r>
          </w:p>
          <w:p w14:paraId="1387260E" w14:textId="64C483D7" w:rsidR="00AE6332" w:rsidRPr="00EF2F7D" w:rsidRDefault="00AE6332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>
              <w:rPr>
                <w:rFonts w:cs="Tahoma"/>
                <w:b/>
                <w:spacing w:val="-4"/>
                <w:sz w:val="16"/>
                <w:szCs w:val="16"/>
              </w:rPr>
              <w:t>(cena)</w:t>
            </w:r>
          </w:p>
          <w:p w14:paraId="6284D36A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[zł brutto] (d*e*f)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87D7" w14:textId="77777777" w:rsidR="0041429C" w:rsidRPr="00EF2F7D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EF2F7D">
              <w:rPr>
                <w:rFonts w:cs="Tahoma"/>
                <w:b/>
                <w:spacing w:val="-4"/>
                <w:sz w:val="16"/>
                <w:szCs w:val="16"/>
              </w:rPr>
              <w:t>Ilość sezonów</w:t>
            </w:r>
          </w:p>
        </w:tc>
      </w:tr>
      <w:tr w:rsidR="0041429C" w:rsidRPr="00847887" w14:paraId="457B977C" w14:textId="77777777" w:rsidTr="00C00FC0">
        <w:trPr>
          <w:trHeight w:val="33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CB381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BF4716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16EE23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c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BA71B6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d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A9010D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9A1077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f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76564F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D9ED90" w14:textId="77777777" w:rsidR="0041429C" w:rsidRPr="0084788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4"/>
                <w:szCs w:val="14"/>
              </w:rPr>
            </w:pPr>
            <w:r w:rsidRPr="00847887">
              <w:rPr>
                <w:rFonts w:cs="Tahoma"/>
                <w:b/>
                <w:bCs/>
                <w:i/>
                <w:iCs/>
                <w:sz w:val="14"/>
                <w:szCs w:val="14"/>
              </w:rPr>
              <w:t>h</w:t>
            </w:r>
          </w:p>
        </w:tc>
      </w:tr>
      <w:tr w:rsidR="00292C67" w:rsidRPr="00EF2F7D" w14:paraId="70248027" w14:textId="77777777" w:rsidTr="00C00FC0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58B9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B8188" w14:textId="77777777" w:rsidR="00292C67" w:rsidRPr="00EF2F7D" w:rsidRDefault="00292C67" w:rsidP="00D031E0">
            <w:pPr>
              <w:spacing w:line="276" w:lineRule="auto"/>
              <w:jc w:val="left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Zapobieganie/usuwanie śliskości nawierzchni dróg (z użyciem mieszanki piaskowo-solnej)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50D75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0D2E" w14:textId="35BB1F79" w:rsidR="00292C67" w:rsidRPr="00EF2F7D" w:rsidRDefault="00F4477A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33,3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8915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EF29" w14:textId="77777777" w:rsidR="00292C67" w:rsidRPr="00FA0935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A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3607CFA2" w14:textId="5BE0BA94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4DFE" w14:textId="5E3A3B9E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1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08CE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92C67" w:rsidRPr="00EF2F7D" w14:paraId="413C44B6" w14:textId="77777777" w:rsidTr="00C00FC0">
        <w:trPr>
          <w:trHeight w:val="503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56A6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E929" w14:textId="77777777" w:rsidR="00292C67" w:rsidRPr="00EF2F7D" w:rsidRDefault="00292C67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8EFB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F8CB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33,3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53C4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3546" w14:textId="77777777" w:rsidR="00292C67" w:rsidRPr="00FA0935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B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0EA6861C" w14:textId="7843659D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960C" w14:textId="65A0264F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2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014D6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92C67" w:rsidRPr="00EF2F7D" w14:paraId="33ABFDBC" w14:textId="77777777" w:rsidTr="00C00FC0">
        <w:trPr>
          <w:trHeight w:val="680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D455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3.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8F07" w14:textId="77777777" w:rsidR="00292C67" w:rsidRPr="00EF2F7D" w:rsidRDefault="00292C67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Jednoczesne odśnieżanie i usuwanie śliskoś</w:t>
            </w:r>
            <w:r>
              <w:rPr>
                <w:rFonts w:cs="Tahoma"/>
                <w:color w:val="000000"/>
                <w:sz w:val="18"/>
                <w:szCs w:val="18"/>
              </w:rPr>
              <w:t>c</w:t>
            </w:r>
            <w:r w:rsidRPr="00EF2F7D">
              <w:rPr>
                <w:rFonts w:cs="Tahoma"/>
                <w:color w:val="000000"/>
                <w:sz w:val="18"/>
                <w:szCs w:val="18"/>
              </w:rPr>
              <w:t>i nawierzchni dróg (z użyciem mieszanki piaskowo-solnej)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5EAB0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km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5867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33,3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21A3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color w:val="00B050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797F" w14:textId="77777777" w:rsidR="00292C67" w:rsidRPr="00FA0935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C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7AA44938" w14:textId="078AFFF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zł/km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F5D6" w14:textId="7F0DB9E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3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8DC66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92C67" w:rsidRPr="00EF2F7D" w14:paraId="4AF2A99F" w14:textId="77777777" w:rsidTr="00C00FC0">
        <w:trPr>
          <w:trHeight w:val="62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F67A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4.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996B6" w14:textId="77777777" w:rsidR="00292C67" w:rsidRPr="00EF2F7D" w:rsidRDefault="00292C67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Odśnieżanie nawierzchni dróg ładowarką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AFA3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8"/>
                <w:szCs w:val="18"/>
              </w:rPr>
              <w:t>godz.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F327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1170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EB19" w14:textId="77777777" w:rsidR="00292C67" w:rsidRPr="00FA0935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D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2323A93E" w14:textId="4480F154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 /</w:t>
            </w:r>
            <w:proofErr w:type="spellStart"/>
            <w:r w:rsidRPr="00FA0935">
              <w:rPr>
                <w:rFonts w:cs="Tahoma"/>
                <w:sz w:val="16"/>
              </w:rPr>
              <w:t>godz</w:t>
            </w:r>
            <w:proofErr w:type="spellEnd"/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61CD" w14:textId="77C85706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4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CABE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292C67" w:rsidRPr="00EF2F7D" w14:paraId="725B538E" w14:textId="77777777" w:rsidTr="00C00FC0">
        <w:trPr>
          <w:trHeight w:val="680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275B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5.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ABCC" w14:textId="77777777" w:rsidR="00292C67" w:rsidRPr="00EF2F7D" w:rsidRDefault="00292C67" w:rsidP="00D031E0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color w:val="000000"/>
                <w:sz w:val="18"/>
                <w:szCs w:val="18"/>
              </w:rPr>
              <w:t>Sezonowy ryczałt za gotowość*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6D80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doba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B0C7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1,0</w:t>
            </w:r>
          </w:p>
        </w:tc>
        <w:tc>
          <w:tcPr>
            <w:tcW w:w="1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94A4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90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0ACC" w14:textId="77777777" w:rsidR="00292C67" w:rsidRPr="00FA0935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  <w:szCs w:val="16"/>
              </w:rPr>
              <w:t>C</w:t>
            </w:r>
            <w:r w:rsidRPr="00FA0935">
              <w:rPr>
                <w:rFonts w:cs="Tahoma"/>
                <w:sz w:val="16"/>
                <w:szCs w:val="16"/>
                <w:vertAlign w:val="subscript"/>
              </w:rPr>
              <w:t xml:space="preserve">E </w:t>
            </w:r>
            <w:r w:rsidRPr="00FA0935">
              <w:rPr>
                <w:rFonts w:cs="Tahoma"/>
                <w:sz w:val="16"/>
                <w:szCs w:val="16"/>
              </w:rPr>
              <w:t>= ………</w:t>
            </w:r>
          </w:p>
          <w:p w14:paraId="289522F5" w14:textId="33AAE15E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 /doba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E080" w14:textId="5932E80B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5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83FD" w14:textId="77777777" w:rsidR="00292C67" w:rsidRPr="00EF2F7D" w:rsidRDefault="00292C67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EF2F7D">
              <w:rPr>
                <w:rFonts w:cs="Tahoma"/>
                <w:sz w:val="16"/>
                <w:szCs w:val="16"/>
              </w:rPr>
              <w:t>1,00</w:t>
            </w:r>
          </w:p>
        </w:tc>
      </w:tr>
      <w:tr w:rsidR="006A68BB" w:rsidRPr="00EF2F7D" w14:paraId="1BB4905F" w14:textId="77777777" w:rsidTr="00C00FC0">
        <w:trPr>
          <w:trHeight w:val="611"/>
        </w:trPr>
        <w:tc>
          <w:tcPr>
            <w:tcW w:w="785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3A6320A0" w14:textId="25551DE9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color w:val="000000"/>
                <w:sz w:val="16"/>
                <w:szCs w:val="16"/>
              </w:rPr>
              <w:t>Nominalna c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ałkowita wartość</w:t>
            </w:r>
            <w:r w:rsidR="00893696">
              <w:rPr>
                <w:rFonts w:cs="Tahoma"/>
                <w:b/>
                <w:color w:val="000000"/>
                <w:sz w:val="16"/>
                <w:szCs w:val="16"/>
              </w:rPr>
              <w:t xml:space="preserve"> (cena)</w:t>
            </w:r>
            <w:r w:rsidR="007C2BBB">
              <w:rPr>
                <w:rFonts w:cs="Tahoma"/>
                <w:b/>
                <w:color w:val="00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brutto</w:t>
            </w:r>
            <w:r>
              <w:rPr>
                <w:rFonts w:cs="Tahoma"/>
                <w:b/>
                <w:color w:val="000000"/>
                <w:sz w:val="16"/>
                <w:szCs w:val="16"/>
              </w:rPr>
              <w:t xml:space="preserve"> (WB)</w:t>
            </w:r>
          </w:p>
          <w:p w14:paraId="2C66D846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>Suma kolumna „g” Lp. 1 - 5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0083ADA1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  <w:p w14:paraId="56A8B5CE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1538225" w14:textId="77777777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5FD874C0" w14:textId="77777777" w:rsidR="00236E19" w:rsidRPr="001D2769" w:rsidRDefault="00236E19" w:rsidP="00D031E0">
      <w:pPr>
        <w:spacing w:line="276" w:lineRule="auto"/>
        <w:rPr>
          <w:rFonts w:cs="Tahoma"/>
          <w:sz w:val="10"/>
          <w:szCs w:val="10"/>
        </w:rPr>
      </w:pPr>
    </w:p>
    <w:p w14:paraId="0E03C6BD" w14:textId="5E2C5BBB" w:rsidR="00236E19" w:rsidRDefault="00FA160F" w:rsidP="00D031E0">
      <w:pPr>
        <w:spacing w:before="60" w:line="276" w:lineRule="auto"/>
        <w:rPr>
          <w:rFonts w:cs="Tahoma"/>
          <w:szCs w:val="20"/>
        </w:rPr>
      </w:pPr>
      <w:r>
        <w:rPr>
          <w:rFonts w:cs="Tahoma"/>
          <w:szCs w:val="20"/>
        </w:rPr>
        <w:t xml:space="preserve">    </w:t>
      </w:r>
      <w:r w:rsidR="007C2BBB">
        <w:rPr>
          <w:rFonts w:cs="Tahoma"/>
          <w:szCs w:val="20"/>
        </w:rPr>
        <w:t xml:space="preserve"> </w:t>
      </w:r>
      <w:r w:rsidR="002E6C08">
        <w:rPr>
          <w:rFonts w:cs="Tahoma"/>
          <w:szCs w:val="20"/>
        </w:rPr>
        <w:t xml:space="preserve"> </w:t>
      </w:r>
    </w:p>
    <w:p w14:paraId="41EC0419" w14:textId="77777777" w:rsidR="00236E19" w:rsidRPr="00EF2F7D" w:rsidRDefault="00236E19" w:rsidP="00D031E0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1665F8D8" w14:textId="77777777" w:rsidR="00236E19" w:rsidRPr="00EF2F7D" w:rsidRDefault="00236E19" w:rsidP="00D031E0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61082E10" w14:textId="77777777" w:rsidR="00236E19" w:rsidRPr="00EF2F7D" w:rsidRDefault="00236E19" w:rsidP="00D031E0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11DC137A" w14:textId="77777777" w:rsidR="00236E19" w:rsidRDefault="00236E19" w:rsidP="00D031E0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30AA780C" w14:textId="77777777" w:rsidR="007C733F" w:rsidRPr="007C733F" w:rsidRDefault="007C733F" w:rsidP="00D031E0">
      <w:pPr>
        <w:spacing w:line="276" w:lineRule="auto"/>
        <w:rPr>
          <w:rFonts w:eastAsia="Calibri" w:cs="Tahoma"/>
          <w:i/>
          <w:iCs/>
          <w:color w:val="0000FF"/>
          <w:sz w:val="18"/>
          <w:szCs w:val="18"/>
          <w:lang w:eastAsia="en-US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Zamawiający przez „Sezonowy ryczałt za gotowość (SRG)” rozumie gotowość sprzętu do zimowego utrzymania dróg, operatorów sprzętu, zabezpieczenia niezbędnych materiałów oraz środków łączności, w tym pełnienie dyżuru zimowego utrzymania dróg. </w:t>
      </w:r>
    </w:p>
    <w:p w14:paraId="16CC2EFE" w14:textId="16BC0358" w:rsidR="007C733F" w:rsidRPr="007C733F" w:rsidRDefault="007C733F" w:rsidP="00D031E0">
      <w:pPr>
        <w:spacing w:before="120" w:line="276" w:lineRule="auto"/>
        <w:rPr>
          <w:rFonts w:cs="Tahoma"/>
          <w:i/>
          <w:iCs/>
          <w:color w:val="0000FF"/>
          <w:sz w:val="12"/>
          <w:szCs w:val="12"/>
        </w:rPr>
      </w:pPr>
      <w:r w:rsidRPr="007C733F">
        <w:rPr>
          <w:rFonts w:eastAsia="CIDFont+F1" w:cs="Tahoma"/>
          <w:i/>
          <w:iCs/>
          <w:color w:val="0000FF"/>
          <w:sz w:val="18"/>
          <w:szCs w:val="18"/>
        </w:rPr>
        <w:t>„Sezonowy ryczałt za gotowość” – wartość podana w formularzu cenowym rozliczana będzie miesięcznie proporcjonalnie do ilości dób świadczenia gotowości w okresie trwania „akcji zima” sezonu 202</w:t>
      </w:r>
      <w:r w:rsidR="00715408">
        <w:rPr>
          <w:rFonts w:eastAsia="CIDFont+F1" w:cs="Tahoma"/>
          <w:i/>
          <w:iCs/>
          <w:color w:val="0000FF"/>
          <w:sz w:val="18"/>
          <w:szCs w:val="18"/>
        </w:rPr>
        <w:t>4</w:t>
      </w:r>
      <w:r w:rsidRPr="007C733F">
        <w:rPr>
          <w:rFonts w:eastAsia="CIDFont+F1" w:cs="Tahoma"/>
          <w:i/>
          <w:iCs/>
          <w:color w:val="0000FF"/>
          <w:sz w:val="18"/>
          <w:szCs w:val="18"/>
        </w:rPr>
        <w:t>/202</w:t>
      </w:r>
      <w:r w:rsidR="00715408">
        <w:rPr>
          <w:rFonts w:eastAsia="CIDFont+F1" w:cs="Tahoma"/>
          <w:i/>
          <w:iCs/>
          <w:color w:val="0000FF"/>
          <w:sz w:val="18"/>
          <w:szCs w:val="18"/>
        </w:rPr>
        <w:t>5</w:t>
      </w:r>
      <w:r w:rsidRPr="007C733F">
        <w:rPr>
          <w:rFonts w:eastAsia="CIDFont+F1" w:cs="Tahoma"/>
          <w:i/>
          <w:iCs/>
          <w:color w:val="0000FF"/>
          <w:sz w:val="18"/>
          <w:szCs w:val="18"/>
        </w:rPr>
        <w:t xml:space="preserve"> z zastrzeżeniem, że „SRG” naliczany jest wyłącznie za dni (doby), w których Wykonawca w ramach niniejszej Umowy nie świadczy usług utrzymania zimowego dróg powiatowych poprzez odśnieżanie, usuwanie śliskości realizowane przy użyciu środków sprzętowo-transportowych.</w:t>
      </w:r>
    </w:p>
    <w:p w14:paraId="61D47B2E" w14:textId="42E3E5DE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562AE01C" w14:textId="77777777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6D1D67C0" w14:textId="77777777" w:rsidR="00236E19" w:rsidRDefault="00236E1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58DAD1F0" w14:textId="77777777" w:rsidR="00DB159A" w:rsidRDefault="00DB159A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616F334B" w14:textId="46DAF44C" w:rsidR="003673B2" w:rsidRPr="00EF2F7D" w:rsidRDefault="003673B2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sz w:val="16"/>
          <w:szCs w:val="16"/>
        </w:rPr>
      </w:pPr>
      <w:r w:rsidRPr="00EF2F7D">
        <w:rPr>
          <w:rFonts w:cs="Tahoma"/>
          <w:b/>
          <w:bCs/>
          <w:sz w:val="18"/>
          <w:szCs w:val="18"/>
        </w:rPr>
        <w:t>Formularz cenowy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dla </w:t>
      </w:r>
      <w:r>
        <w:rPr>
          <w:rFonts w:cs="Tahoma"/>
          <w:b/>
          <w:bCs/>
          <w:sz w:val="18"/>
          <w:szCs w:val="18"/>
          <w:highlight w:val="yellow"/>
        </w:rPr>
        <w:t>IV</w:t>
      </w:r>
      <w:r w:rsidRPr="00EF2F7D">
        <w:rPr>
          <w:rFonts w:cs="Tahoma"/>
          <w:b/>
          <w:bCs/>
          <w:sz w:val="18"/>
          <w:szCs w:val="18"/>
          <w:highlight w:val="yellow"/>
        </w:rPr>
        <w:t xml:space="preserve"> części zamówienia</w:t>
      </w:r>
      <w:r w:rsidRPr="00EF2F7D">
        <w:rPr>
          <w:rFonts w:cs="Tahoma"/>
          <w:sz w:val="18"/>
          <w:szCs w:val="18"/>
        </w:rPr>
        <w:t xml:space="preserve"> </w:t>
      </w:r>
      <w:r w:rsidRPr="00EF2F7D">
        <w:rPr>
          <w:rFonts w:cs="Tahoma"/>
          <w:sz w:val="16"/>
          <w:szCs w:val="16"/>
        </w:rPr>
        <w:t>(integralna część formularza oferty)</w:t>
      </w:r>
    </w:p>
    <w:p w14:paraId="020FAFEC" w14:textId="77777777" w:rsidR="003673B2" w:rsidRPr="00AA35DA" w:rsidRDefault="003673B2" w:rsidP="00D031E0">
      <w:pPr>
        <w:tabs>
          <w:tab w:val="left" w:pos="708"/>
        </w:tabs>
        <w:spacing w:after="60" w:line="276" w:lineRule="auto"/>
        <w:outlineLvl w:val="6"/>
        <w:rPr>
          <w:rFonts w:cs="Tahoma"/>
          <w:sz w:val="10"/>
          <w:szCs w:val="10"/>
        </w:rPr>
      </w:pPr>
      <w:r w:rsidRPr="00EF2F7D">
        <w:rPr>
          <w:rFonts w:cs="Tahoma"/>
        </w:rPr>
        <w:t>…............................................</w:t>
      </w:r>
    </w:p>
    <w:p w14:paraId="2EDCA4E3" w14:textId="25DC7333" w:rsidR="003673B2" w:rsidRPr="00EF2F7D" w:rsidRDefault="007C2BBB" w:rsidP="00D031E0">
      <w:pPr>
        <w:spacing w:line="276" w:lineRule="auto"/>
        <w:rPr>
          <w:rFonts w:cs="Tahoma"/>
          <w:sz w:val="16"/>
        </w:rPr>
      </w:pPr>
      <w:r>
        <w:rPr>
          <w:rFonts w:cs="Tahoma"/>
          <w:sz w:val="16"/>
        </w:rPr>
        <w:t xml:space="preserve"> </w:t>
      </w:r>
      <w:r w:rsidR="002E6C08">
        <w:rPr>
          <w:rFonts w:cs="Tahoma"/>
          <w:sz w:val="16"/>
        </w:rPr>
        <w:t xml:space="preserve"> </w:t>
      </w:r>
      <w:r w:rsidR="003673B2" w:rsidRPr="00EF2F7D">
        <w:rPr>
          <w:rFonts w:cs="Tahoma"/>
          <w:sz w:val="16"/>
        </w:rPr>
        <w:t>/nazwa i adres wykonawcy/</w:t>
      </w:r>
    </w:p>
    <w:p w14:paraId="61AE5C20" w14:textId="77777777" w:rsidR="003673B2" w:rsidRPr="0062215D" w:rsidRDefault="003673B2" w:rsidP="00D031E0">
      <w:pPr>
        <w:spacing w:line="276" w:lineRule="auto"/>
        <w:jc w:val="center"/>
        <w:rPr>
          <w:rFonts w:cs="Tahoma"/>
          <w:b/>
          <w:bCs/>
          <w:sz w:val="28"/>
          <w:szCs w:val="28"/>
        </w:rPr>
      </w:pPr>
      <w:r w:rsidRPr="0062215D">
        <w:rPr>
          <w:rFonts w:cs="Tahoma"/>
          <w:b/>
          <w:bCs/>
          <w:sz w:val="28"/>
          <w:szCs w:val="28"/>
        </w:rPr>
        <w:t>FORMULARZ CENOWY</w:t>
      </w:r>
    </w:p>
    <w:p w14:paraId="2269EAC7" w14:textId="1BC1ABE6" w:rsidR="003673B2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684322AD" w14:textId="77777777" w:rsidR="00740BAF" w:rsidRPr="00EF2F7D" w:rsidRDefault="00740BAF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55C14BF6" w14:textId="58B3276A" w:rsidR="005710E7" w:rsidRPr="00C00FC0" w:rsidRDefault="003673B2" w:rsidP="00D031E0">
      <w:pPr>
        <w:spacing w:line="276" w:lineRule="auto"/>
        <w:jc w:val="center"/>
        <w:rPr>
          <w:rFonts w:cs="Tahoma"/>
          <w:b/>
          <w:sz w:val="19"/>
          <w:szCs w:val="19"/>
        </w:rPr>
      </w:pPr>
      <w:r w:rsidRPr="00C00FC0">
        <w:rPr>
          <w:rFonts w:cs="Tahoma"/>
          <w:b/>
          <w:bCs/>
          <w:sz w:val="19"/>
          <w:szCs w:val="19"/>
          <w:highlight w:val="yellow"/>
        </w:rPr>
        <w:t>Część IV</w:t>
      </w:r>
      <w:r w:rsidRPr="00C00FC0">
        <w:rPr>
          <w:rFonts w:cs="Tahoma"/>
          <w:b/>
          <w:bCs/>
          <w:sz w:val="19"/>
          <w:szCs w:val="19"/>
        </w:rPr>
        <w:t xml:space="preserve"> -</w:t>
      </w:r>
      <w:r w:rsidRPr="00C00FC0">
        <w:rPr>
          <w:rFonts w:cs="Tahoma"/>
          <w:sz w:val="19"/>
          <w:szCs w:val="19"/>
        </w:rPr>
        <w:t xml:space="preserve"> </w:t>
      </w:r>
      <w:r w:rsidR="00421707" w:rsidRPr="00C00FC0">
        <w:rPr>
          <w:rFonts w:eastAsia="Arial" w:cs="Tahoma"/>
          <w:b/>
          <w:sz w:val="19"/>
          <w:szCs w:val="19"/>
        </w:rPr>
        <w:t xml:space="preserve">Zimowe utrzymanie chodników i ścieżek rowerowych w ciągu dróg powiatowych </w:t>
      </w:r>
      <w:r w:rsidR="00421707" w:rsidRPr="00C00FC0">
        <w:rPr>
          <w:rFonts w:eastAsia="Arial" w:cs="Tahoma"/>
          <w:b/>
          <w:sz w:val="19"/>
          <w:szCs w:val="19"/>
        </w:rPr>
        <w:br/>
      </w:r>
      <w:r w:rsidR="00421707" w:rsidRPr="00C00FC0">
        <w:rPr>
          <w:rFonts w:cs="Tahoma"/>
          <w:b/>
          <w:sz w:val="19"/>
          <w:szCs w:val="19"/>
        </w:rPr>
        <w:t xml:space="preserve">oraz terenów, chodników i parkingów przy budynkach Starostwa Powiatowego w Kędzierzynie-Koźlu </w:t>
      </w:r>
      <w:r w:rsidR="00C00FC0">
        <w:rPr>
          <w:rFonts w:cs="Tahoma"/>
          <w:b/>
          <w:sz w:val="19"/>
          <w:szCs w:val="19"/>
        </w:rPr>
        <w:br/>
      </w:r>
      <w:r w:rsidR="00421707" w:rsidRPr="00C00FC0">
        <w:rPr>
          <w:rFonts w:cs="Tahoma"/>
          <w:b/>
          <w:sz w:val="19"/>
          <w:szCs w:val="19"/>
        </w:rPr>
        <w:t>w sezonie zimowym 2024/2025</w:t>
      </w:r>
    </w:p>
    <w:p w14:paraId="23D3F8CC" w14:textId="77777777" w:rsidR="0041429C" w:rsidRDefault="0041429C" w:rsidP="00D031E0">
      <w:pPr>
        <w:spacing w:line="276" w:lineRule="auto"/>
        <w:jc w:val="center"/>
        <w:rPr>
          <w:rFonts w:cs="Tahoma"/>
          <w:b/>
          <w:szCs w:val="20"/>
        </w:rPr>
      </w:pPr>
    </w:p>
    <w:tbl>
      <w:tblPr>
        <w:tblW w:w="1014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3133"/>
        <w:gridCol w:w="666"/>
        <w:gridCol w:w="1423"/>
        <w:gridCol w:w="1450"/>
        <w:gridCol w:w="1143"/>
        <w:gridCol w:w="1919"/>
      </w:tblGrid>
      <w:tr w:rsidR="0041429C" w:rsidRPr="00421707" w14:paraId="51B3B61B" w14:textId="77777777" w:rsidTr="006A68BB">
        <w:trPr>
          <w:trHeight w:val="1650"/>
          <w:jc w:val="center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81A0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Lp.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E09D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Rodzaj prac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2F33A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Jedn.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CC37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 xml:space="preserve">Przewidywana jednokrotna ilość prac 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F220" w14:textId="66E0E1D1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6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6"/>
                <w:sz w:val="16"/>
                <w:szCs w:val="16"/>
              </w:rPr>
              <w:t xml:space="preserve">Przewidywana krotność prac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8DBE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 xml:space="preserve">Cena jedn. </w:t>
            </w:r>
          </w:p>
          <w:p w14:paraId="77BD7CE0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[zł brutto]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23EDF" w14:textId="77777777" w:rsidR="00893696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Wartość</w:t>
            </w:r>
          </w:p>
          <w:p w14:paraId="3B6C88D3" w14:textId="37F654A9" w:rsidR="0041429C" w:rsidRPr="00421707" w:rsidRDefault="00893696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>
              <w:rPr>
                <w:rFonts w:cs="Tahoma"/>
                <w:b/>
                <w:spacing w:val="-4"/>
                <w:sz w:val="16"/>
                <w:szCs w:val="16"/>
              </w:rPr>
              <w:t>(cena)</w:t>
            </w:r>
            <w:r w:rsidR="0041429C" w:rsidRPr="00421707">
              <w:rPr>
                <w:rFonts w:cs="Tahoma"/>
                <w:b/>
                <w:spacing w:val="-4"/>
                <w:sz w:val="16"/>
                <w:szCs w:val="16"/>
              </w:rPr>
              <w:t xml:space="preserve"> </w:t>
            </w:r>
          </w:p>
          <w:p w14:paraId="1A2826D1" w14:textId="77777777" w:rsidR="00893696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 xml:space="preserve">[zł brutto] </w:t>
            </w:r>
          </w:p>
          <w:p w14:paraId="4DC9CC69" w14:textId="001AAB3E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spacing w:val="-4"/>
                <w:sz w:val="16"/>
                <w:szCs w:val="16"/>
              </w:rPr>
            </w:pPr>
            <w:r w:rsidRPr="00421707">
              <w:rPr>
                <w:rFonts w:cs="Tahoma"/>
                <w:b/>
                <w:spacing w:val="-4"/>
                <w:sz w:val="16"/>
                <w:szCs w:val="16"/>
              </w:rPr>
              <w:t>(d*e*f)</w:t>
            </w:r>
          </w:p>
        </w:tc>
      </w:tr>
      <w:tr w:rsidR="0041429C" w:rsidRPr="00421707" w14:paraId="0ECBB2CB" w14:textId="77777777" w:rsidTr="006A68BB">
        <w:trPr>
          <w:trHeight w:val="158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5DFB1A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a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7717B9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b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D5D0AE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c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B346BA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d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AD2B27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e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5D7259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f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F8B1D8" w14:textId="77777777" w:rsidR="0041429C" w:rsidRPr="00421707" w:rsidRDefault="0041429C" w:rsidP="00D031E0">
            <w:pPr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21707">
              <w:rPr>
                <w:rFonts w:cs="Tahoma"/>
                <w:b/>
                <w:bCs/>
                <w:i/>
                <w:iCs/>
                <w:sz w:val="16"/>
                <w:szCs w:val="16"/>
              </w:rPr>
              <w:t>g</w:t>
            </w:r>
          </w:p>
        </w:tc>
      </w:tr>
      <w:tr w:rsidR="006A68BB" w:rsidRPr="00421707" w14:paraId="21093348" w14:textId="77777777" w:rsidTr="006A68BB">
        <w:trPr>
          <w:trHeight w:val="57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CB05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1.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6088" w14:textId="34321200" w:rsidR="006A68BB" w:rsidRPr="00421707" w:rsidRDefault="0082559F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proofErr w:type="spellStart"/>
            <w:r w:rsidRPr="00421707">
              <w:rPr>
                <w:rFonts w:eastAsia="Calibri" w:cs="Tahoma"/>
                <w:color w:val="000000"/>
                <w:sz w:val="16"/>
                <w:szCs w:val="16"/>
              </w:rPr>
              <w:t>Uszorstnianie</w:t>
            </w:r>
            <w:proofErr w:type="spellEnd"/>
            <w:r w:rsidRPr="00421707">
              <w:rPr>
                <w:rFonts w:eastAsia="Calibri" w:cs="Tahoma"/>
                <w:color w:val="000000"/>
                <w:sz w:val="16"/>
                <w:szCs w:val="16"/>
              </w:rPr>
              <w:t xml:space="preserve"> powierzchni chodników i ścieżek rowerowych w ciągu dróg powiatowych miejskich oraz terenów, chodników i parkingów przy budynkach Starostwa Powiatowego w Kędzierzynie–Koźlu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0285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m</w:t>
            </w:r>
            <w:r w:rsidRPr="00421707">
              <w:rPr>
                <w:rFonts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7C3D" w14:textId="65CF2F11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8"/>
                <w:szCs w:val="18"/>
              </w:rPr>
              <w:t>53.008,76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F46C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10,00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FA43" w14:textId="77777777" w:rsidR="006A68BB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 xml:space="preserve">A 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  <w:p w14:paraId="780698EA" w14:textId="19A232C9" w:rsidR="00AE6332" w:rsidRPr="00AE6332" w:rsidRDefault="00AE6332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  <w:vertAlign w:val="superscript"/>
              </w:rPr>
            </w:pPr>
            <w:r w:rsidRPr="00FA0935">
              <w:rPr>
                <w:rFonts w:cs="Tahoma"/>
                <w:sz w:val="16"/>
              </w:rPr>
              <w:t>zł/</w:t>
            </w:r>
            <w:r>
              <w:rPr>
                <w:rFonts w:cs="Tahoma"/>
                <w:sz w:val="16"/>
              </w:rPr>
              <w:t>m</w:t>
            </w:r>
            <w:r>
              <w:rPr>
                <w:rFonts w:cs="Tahoma"/>
                <w:sz w:val="16"/>
                <w:vertAlign w:val="superscript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465D" w14:textId="58CE5E41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1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</w:tr>
      <w:tr w:rsidR="006A68BB" w:rsidRPr="00421707" w14:paraId="5CE396BE" w14:textId="77777777" w:rsidTr="006A68BB">
        <w:trPr>
          <w:trHeight w:val="57"/>
          <w:jc w:val="center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0E4B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2.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3573" w14:textId="1EBAFBB0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eastAsia="Calibri" w:cs="Tahoma"/>
                <w:color w:val="000000"/>
                <w:sz w:val="16"/>
                <w:szCs w:val="16"/>
              </w:rPr>
              <w:t>Odśnieżanie powierzchni chodników i ścieżek rowerowych w ciągu dróg powiatowych miejskich oraz terenów, chodników i parkingów przy budynkach Starostwa Powiatowego w Kędzierzynie–Koźlu</w:t>
            </w:r>
          </w:p>
        </w:tc>
        <w:tc>
          <w:tcPr>
            <w:tcW w:w="66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3E1D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m</w:t>
            </w:r>
            <w:r w:rsidRPr="00421707">
              <w:rPr>
                <w:rFonts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C75C" w14:textId="3255DB8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8"/>
                <w:szCs w:val="18"/>
              </w:rPr>
              <w:t>53.008,76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F2AE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421707">
              <w:rPr>
                <w:rFonts w:cs="Tahoma"/>
                <w:sz w:val="16"/>
                <w:szCs w:val="16"/>
              </w:rPr>
              <w:t>2,00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468A" w14:textId="77777777" w:rsidR="006A68BB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 xml:space="preserve">B 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  <w:p w14:paraId="5FCDEA61" w14:textId="660E2480" w:rsidR="00AE6332" w:rsidRPr="00421707" w:rsidRDefault="00AE6332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 w:rsidRPr="00FA0935">
              <w:rPr>
                <w:rFonts w:cs="Tahoma"/>
                <w:sz w:val="16"/>
              </w:rPr>
              <w:t>zł/</w:t>
            </w:r>
            <w:r>
              <w:rPr>
                <w:rFonts w:cs="Tahoma"/>
                <w:sz w:val="16"/>
              </w:rPr>
              <w:t>m</w:t>
            </w:r>
            <w:r>
              <w:rPr>
                <w:rFonts w:cs="Tahoma"/>
                <w:sz w:val="16"/>
                <w:vertAlign w:val="superscript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7E1A" w14:textId="036485BD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</w:t>
            </w:r>
            <w:r>
              <w:rPr>
                <w:rFonts w:cs="Tahoma"/>
                <w:sz w:val="16"/>
                <w:szCs w:val="16"/>
                <w:vertAlign w:val="subscript"/>
              </w:rPr>
              <w:t>2</w:t>
            </w:r>
            <w:r>
              <w:rPr>
                <w:rFonts w:cs="Tahoma"/>
                <w:sz w:val="16"/>
                <w:szCs w:val="16"/>
              </w:rPr>
              <w:t>= ………</w:t>
            </w:r>
          </w:p>
        </w:tc>
      </w:tr>
      <w:tr w:rsidR="006A68BB" w:rsidRPr="00421707" w14:paraId="2EB88359" w14:textId="77777777" w:rsidTr="00421707">
        <w:trPr>
          <w:trHeight w:val="722"/>
          <w:jc w:val="center"/>
        </w:trPr>
        <w:tc>
          <w:tcPr>
            <w:tcW w:w="822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3B2406" w14:textId="2D503E23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b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color w:val="000000"/>
                <w:sz w:val="16"/>
                <w:szCs w:val="16"/>
              </w:rPr>
              <w:t>Nominalna c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 xml:space="preserve">ałkowita wartość </w:t>
            </w:r>
            <w:r w:rsidR="00893696">
              <w:rPr>
                <w:rFonts w:cs="Tahoma"/>
                <w:b/>
                <w:color w:val="000000"/>
                <w:sz w:val="16"/>
                <w:szCs w:val="16"/>
              </w:rPr>
              <w:t>(cena)</w:t>
            </w:r>
            <w:r w:rsidR="00893696" w:rsidRPr="00EF2F7D">
              <w:rPr>
                <w:rFonts w:cs="Tahoma"/>
                <w:b/>
                <w:color w:val="00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color w:val="000000"/>
                <w:sz w:val="16"/>
                <w:szCs w:val="16"/>
              </w:rPr>
              <w:t>brutto</w:t>
            </w:r>
            <w:r>
              <w:rPr>
                <w:rFonts w:cs="Tahoma"/>
                <w:b/>
                <w:color w:val="000000"/>
                <w:sz w:val="16"/>
                <w:szCs w:val="16"/>
              </w:rPr>
              <w:t xml:space="preserve"> (WB)</w:t>
            </w:r>
          </w:p>
          <w:p w14:paraId="7A6D73C1" w14:textId="2347C13E" w:rsidR="006A68BB" w:rsidRPr="00EF2F7D" w:rsidRDefault="006A68BB" w:rsidP="00D031E0">
            <w:pPr>
              <w:spacing w:line="276" w:lineRule="auto"/>
              <w:jc w:val="center"/>
              <w:rPr>
                <w:rFonts w:cs="Tahoma"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color w:val="000000"/>
                <w:sz w:val="16"/>
                <w:szCs w:val="16"/>
              </w:rPr>
              <w:t>(</w:t>
            </w:r>
            <w:r w:rsidRPr="00AE1329">
              <w:rPr>
                <w:rFonts w:cs="Tahoma"/>
                <w:color w:val="000000"/>
                <w:sz w:val="16"/>
                <w:szCs w:val="16"/>
              </w:rPr>
              <w:t xml:space="preserve">Suma kolumna „g” Lp. 1 - </w:t>
            </w:r>
            <w:r>
              <w:rPr>
                <w:rFonts w:cs="Tahoma"/>
                <w:color w:val="000000"/>
                <w:sz w:val="16"/>
                <w:szCs w:val="16"/>
              </w:rPr>
              <w:t>2</w:t>
            </w:r>
            <w:r w:rsidRPr="00EF2F7D">
              <w:rPr>
                <w:rFonts w:cs="Tahoma"/>
                <w:color w:val="000000"/>
                <w:sz w:val="16"/>
                <w:szCs w:val="16"/>
              </w:rPr>
              <w:t>)</w:t>
            </w:r>
          </w:p>
          <w:p w14:paraId="7A6C78B6" w14:textId="2DA94F56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b/>
                <w:bCs/>
                <w:color w:val="000000"/>
                <w:sz w:val="16"/>
                <w:szCs w:val="16"/>
              </w:rPr>
            </w:pP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(kwota</w:t>
            </w:r>
            <w:r w:rsidRPr="00EF2F7D">
              <w:rPr>
                <w:rFonts w:cs="Tahoma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EF2F7D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przeniesiona do formularza oferty)</w:t>
            </w:r>
          </w:p>
        </w:tc>
        <w:tc>
          <w:tcPr>
            <w:tcW w:w="19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5FDD46" w14:textId="77777777" w:rsidR="006A68BB" w:rsidRPr="00421707" w:rsidRDefault="006A68BB" w:rsidP="00D031E0">
            <w:pPr>
              <w:spacing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</w:tr>
    </w:tbl>
    <w:p w14:paraId="101D3875" w14:textId="77777777" w:rsidR="0041429C" w:rsidRDefault="0041429C" w:rsidP="00D031E0">
      <w:pPr>
        <w:spacing w:line="276" w:lineRule="auto"/>
        <w:jc w:val="center"/>
        <w:rPr>
          <w:rFonts w:cs="Tahoma"/>
          <w:b/>
          <w:szCs w:val="20"/>
        </w:rPr>
      </w:pPr>
    </w:p>
    <w:p w14:paraId="7D173FD3" w14:textId="77777777" w:rsidR="0041429C" w:rsidRPr="00EF2F7D" w:rsidRDefault="0041429C" w:rsidP="00D031E0">
      <w:pPr>
        <w:spacing w:line="276" w:lineRule="auto"/>
        <w:jc w:val="center"/>
        <w:rPr>
          <w:rFonts w:cs="Tahoma"/>
          <w:b/>
          <w:szCs w:val="20"/>
        </w:rPr>
      </w:pPr>
    </w:p>
    <w:p w14:paraId="2375F931" w14:textId="00858E91" w:rsidR="003673B2" w:rsidRPr="00EF2F7D" w:rsidRDefault="003673B2" w:rsidP="00D031E0">
      <w:pPr>
        <w:spacing w:line="276" w:lineRule="auto"/>
        <w:rPr>
          <w:rFonts w:cs="Tahoma"/>
          <w:i/>
          <w:sz w:val="10"/>
          <w:szCs w:val="10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</w:p>
    <w:p w14:paraId="7EEE43CE" w14:textId="77777777" w:rsidR="003673B2" w:rsidRPr="001D2769" w:rsidRDefault="003673B2" w:rsidP="00D031E0">
      <w:pPr>
        <w:spacing w:line="276" w:lineRule="auto"/>
        <w:rPr>
          <w:rFonts w:cs="Tahoma"/>
          <w:sz w:val="10"/>
          <w:szCs w:val="10"/>
        </w:rPr>
      </w:pPr>
    </w:p>
    <w:p w14:paraId="15AC41BB" w14:textId="7C303158" w:rsidR="003673B2" w:rsidRDefault="00FA160F" w:rsidP="00D031E0">
      <w:pPr>
        <w:spacing w:before="60" w:line="276" w:lineRule="auto"/>
        <w:rPr>
          <w:rFonts w:cs="Tahoma"/>
          <w:szCs w:val="20"/>
        </w:rPr>
      </w:pPr>
      <w:r>
        <w:rPr>
          <w:rFonts w:cs="Tahoma"/>
          <w:szCs w:val="20"/>
        </w:rPr>
        <w:t xml:space="preserve">    </w:t>
      </w:r>
      <w:r w:rsidR="007C2BBB">
        <w:rPr>
          <w:rFonts w:cs="Tahoma"/>
          <w:szCs w:val="20"/>
        </w:rPr>
        <w:t xml:space="preserve"> </w:t>
      </w:r>
      <w:r w:rsidR="002E6C08">
        <w:rPr>
          <w:rFonts w:cs="Tahoma"/>
          <w:szCs w:val="20"/>
        </w:rPr>
        <w:t xml:space="preserve"> </w:t>
      </w:r>
    </w:p>
    <w:p w14:paraId="0C625B35" w14:textId="77777777" w:rsidR="003673B2" w:rsidRPr="00EF2F7D" w:rsidRDefault="003673B2" w:rsidP="00D031E0">
      <w:pPr>
        <w:spacing w:before="60" w:line="276" w:lineRule="auto"/>
        <w:ind w:left="2832" w:firstLine="708"/>
        <w:rPr>
          <w:rFonts w:cs="Tahoma"/>
          <w:szCs w:val="20"/>
        </w:rPr>
      </w:pPr>
      <w:r w:rsidRPr="00EF2F7D">
        <w:rPr>
          <w:rFonts w:cs="Tahoma"/>
          <w:szCs w:val="20"/>
        </w:rPr>
        <w:t>Podpisano ..........................................................</w:t>
      </w:r>
    </w:p>
    <w:p w14:paraId="3451C38A" w14:textId="77777777" w:rsidR="003673B2" w:rsidRPr="00EF2F7D" w:rsidRDefault="003673B2" w:rsidP="00D031E0">
      <w:pPr>
        <w:spacing w:line="276" w:lineRule="auto"/>
        <w:rPr>
          <w:rFonts w:cs="Tahoma"/>
          <w:i/>
          <w:sz w:val="14"/>
          <w:szCs w:val="14"/>
        </w:rPr>
      </w:pP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sz w:val="14"/>
          <w:szCs w:val="14"/>
        </w:rPr>
        <w:tab/>
      </w:r>
      <w:r w:rsidRPr="00EF2F7D">
        <w:rPr>
          <w:rFonts w:cs="Tahoma"/>
          <w:i/>
          <w:sz w:val="14"/>
          <w:szCs w:val="14"/>
        </w:rPr>
        <w:t>/przedstawiciel wykonawcy określony aktem rejestrowym lub przedstawiciel upełnomocniony</w:t>
      </w:r>
    </w:p>
    <w:p w14:paraId="75B43F47" w14:textId="77777777" w:rsidR="007C733F" w:rsidRDefault="007C733F" w:rsidP="00D031E0">
      <w:pPr>
        <w:spacing w:line="276" w:lineRule="auto"/>
        <w:rPr>
          <w:rFonts w:eastAsia="CIDFont+F1" w:cs="Tahoma"/>
          <w:i/>
          <w:iCs/>
          <w:color w:val="0000FF"/>
          <w:sz w:val="18"/>
          <w:szCs w:val="18"/>
        </w:rPr>
      </w:pPr>
    </w:p>
    <w:p w14:paraId="3FC76351" w14:textId="77777777" w:rsidR="003673B2" w:rsidRPr="00EF2F7D" w:rsidRDefault="003673B2" w:rsidP="00D031E0">
      <w:pPr>
        <w:spacing w:line="276" w:lineRule="auto"/>
        <w:rPr>
          <w:rFonts w:cs="Tahoma"/>
          <w:b/>
          <w:color w:val="0000FF"/>
          <w:sz w:val="14"/>
          <w:szCs w:val="14"/>
        </w:rPr>
      </w:pPr>
    </w:p>
    <w:p w14:paraId="5FD53B5A" w14:textId="5F3A00A0" w:rsidR="003673B2" w:rsidRDefault="003673B2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</w:p>
    <w:p w14:paraId="7F6DEDA2" w14:textId="77777777" w:rsidR="003673B2" w:rsidRDefault="003673B2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7AFED7CC" w14:textId="77777777" w:rsidR="00DB159A" w:rsidRDefault="00DB159A" w:rsidP="00D031E0">
      <w:pPr>
        <w:tabs>
          <w:tab w:val="left" w:pos="708"/>
        </w:tabs>
        <w:spacing w:after="60" w:line="276" w:lineRule="auto"/>
        <w:jc w:val="right"/>
        <w:outlineLvl w:val="6"/>
        <w:rPr>
          <w:rFonts w:cs="Tahoma"/>
          <w:b/>
          <w:bCs/>
          <w:sz w:val="18"/>
          <w:szCs w:val="18"/>
        </w:rPr>
      </w:pPr>
    </w:p>
    <w:p w14:paraId="06F301AC" w14:textId="40E9E2AD" w:rsidR="0083150C" w:rsidRDefault="0083150C" w:rsidP="00D031E0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t xml:space="preserve">DRUK Nr </w:t>
      </w:r>
      <w:r w:rsidR="000B4372">
        <w:rPr>
          <w:rFonts w:cs="Tahoma"/>
          <w:b/>
          <w:szCs w:val="20"/>
          <w:u w:val="single"/>
        </w:rPr>
        <w:t>1</w:t>
      </w:r>
    </w:p>
    <w:p w14:paraId="3393E5A6" w14:textId="77777777" w:rsidR="0083150C" w:rsidRDefault="0083150C" w:rsidP="00D031E0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4BDDD3B1" w14:textId="77777777" w:rsidR="0083150C" w:rsidRDefault="0083150C" w:rsidP="00D031E0">
      <w:pPr>
        <w:spacing w:before="40" w:after="40" w:line="276" w:lineRule="auto"/>
        <w:rPr>
          <w:rFonts w:cs="Tahoma"/>
          <w:sz w:val="10"/>
          <w:szCs w:val="10"/>
        </w:rPr>
      </w:pPr>
    </w:p>
    <w:p w14:paraId="180F0498" w14:textId="77777777" w:rsidR="0083150C" w:rsidRDefault="0083150C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13300626" w14:textId="77777777" w:rsidR="0083150C" w:rsidRDefault="0083150C" w:rsidP="00D031E0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3468ABDC" w14:textId="77777777" w:rsidR="0083150C" w:rsidRDefault="0083150C" w:rsidP="00D031E0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2E95D869" w14:textId="77777777" w:rsidR="0083150C" w:rsidRDefault="0083150C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459C048B" w14:textId="77777777" w:rsidR="0083150C" w:rsidRDefault="0083150C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0D671E84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</w:t>
      </w:r>
    </w:p>
    <w:p w14:paraId="480A7582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544AE7F9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58B21CF0" w14:textId="77777777" w:rsidR="0083150C" w:rsidRDefault="0083150C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40D0917" w14:textId="77777777" w:rsidR="0083150C" w:rsidRDefault="0083150C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 / WYKONAWCÓW WYSTĘPUJĄCYCH WSPÓLNIE</w:t>
      </w:r>
    </w:p>
    <w:p w14:paraId="43229265" w14:textId="77777777" w:rsidR="0083150C" w:rsidRDefault="0083150C" w:rsidP="00D031E0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27EE52AC" w14:textId="77777777" w:rsidR="004F31DF" w:rsidRPr="000B4372" w:rsidRDefault="004F31DF" w:rsidP="00D031E0">
      <w:pPr>
        <w:spacing w:line="288" w:lineRule="auto"/>
        <w:jc w:val="center"/>
        <w:rPr>
          <w:rFonts w:cs="Tahoma"/>
          <w:b/>
          <w:szCs w:val="20"/>
        </w:rPr>
      </w:pPr>
      <w:r w:rsidRPr="000B4372">
        <w:rPr>
          <w:rFonts w:cs="Tahoma"/>
          <w:b/>
        </w:rPr>
        <w:t xml:space="preserve">dotyczące przesłanek wymienionych w art. 5k Rozporządzenia (UE) nr 833/2014 </w:t>
      </w:r>
    </w:p>
    <w:p w14:paraId="7CE66680" w14:textId="77777777" w:rsidR="004F31DF" w:rsidRPr="000B4372" w:rsidRDefault="004F31DF" w:rsidP="00D031E0">
      <w:pPr>
        <w:spacing w:line="288" w:lineRule="auto"/>
        <w:jc w:val="center"/>
        <w:rPr>
          <w:rFonts w:cs="Tahoma"/>
          <w:b/>
        </w:rPr>
      </w:pPr>
      <w:r w:rsidRPr="000B4372">
        <w:rPr>
          <w:rFonts w:cs="Tahoma"/>
          <w:b/>
        </w:rPr>
        <w:t xml:space="preserve">składane na podstawie art. 125 ust. 1 ustawy </w:t>
      </w:r>
      <w:proofErr w:type="spellStart"/>
      <w:r w:rsidRPr="000B4372">
        <w:rPr>
          <w:rFonts w:cs="Tahoma"/>
          <w:b/>
        </w:rPr>
        <w:t>Pzp</w:t>
      </w:r>
      <w:proofErr w:type="spellEnd"/>
    </w:p>
    <w:p w14:paraId="2056FAC5" w14:textId="32CE1AFE" w:rsidR="0083150C" w:rsidRDefault="0083150C" w:rsidP="00D031E0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43DF1562" w14:textId="77777777" w:rsidR="0083150C" w:rsidRDefault="0083150C" w:rsidP="00D031E0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 na:</w:t>
      </w:r>
    </w:p>
    <w:p w14:paraId="604424D2" w14:textId="77777777" w:rsidR="0083150C" w:rsidRPr="00480287" w:rsidRDefault="0083150C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4"/>
          <w:szCs w:val="4"/>
        </w:rPr>
      </w:pPr>
    </w:p>
    <w:p w14:paraId="4871D899" w14:textId="1D795878" w:rsidR="0083150C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  <w:r w:rsidR="0083150C">
        <w:rPr>
          <w:rFonts w:cs="Tahoma"/>
          <w:b/>
          <w:i/>
          <w:iCs/>
          <w:color w:val="0000FF"/>
          <w:sz w:val="22"/>
          <w:szCs w:val="22"/>
        </w:rPr>
        <w:br/>
      </w:r>
      <w:r w:rsidR="0083150C">
        <w:rPr>
          <w:rFonts w:cs="Tahoma"/>
          <w:i/>
          <w:sz w:val="16"/>
          <w:szCs w:val="16"/>
        </w:rPr>
        <w:t>/przedmiot zamówienia/</w:t>
      </w:r>
    </w:p>
    <w:p w14:paraId="528F5347" w14:textId="77777777" w:rsidR="0083150C" w:rsidRDefault="0083150C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5F7AA1A2" w14:textId="77777777" w:rsidR="0083150C" w:rsidRDefault="0083150C" w:rsidP="00D031E0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E97B1B1" w14:textId="77777777" w:rsidR="0083150C" w:rsidRDefault="0083150C" w:rsidP="00D031E0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1C88DE72" w14:textId="77777777" w:rsidR="0083150C" w:rsidRDefault="0083150C" w:rsidP="00D031E0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 /</w:t>
      </w:r>
    </w:p>
    <w:p w14:paraId="49CA7ABA" w14:textId="68F2BD51" w:rsidR="0083150C" w:rsidRDefault="0083150C" w:rsidP="00D031E0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>
        <w:rPr>
          <w:rFonts w:cs="Tahoma"/>
          <w:i/>
          <w:sz w:val="16"/>
          <w:szCs w:val="16"/>
        </w:rPr>
        <w:t>art. 233 §1 i 297 §1 Kodeksu Karnego</w:t>
      </w:r>
      <w:r>
        <w:rPr>
          <w:rFonts w:cs="Tahoma"/>
          <w:sz w:val="16"/>
          <w:szCs w:val="16"/>
        </w:rPr>
        <w:t xml:space="preserve">) </w:t>
      </w:r>
      <w:r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informacji,</w:t>
      </w:r>
    </w:p>
    <w:p w14:paraId="77D31E10" w14:textId="5457A79D" w:rsidR="0083150C" w:rsidRPr="009B0166" w:rsidRDefault="00D7237D" w:rsidP="00D031E0">
      <w:pPr>
        <w:spacing w:before="240" w:after="40"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1CF9BE18" w14:textId="77777777" w:rsidR="004F31DF" w:rsidRPr="000B4372" w:rsidRDefault="004F31DF">
      <w:pPr>
        <w:numPr>
          <w:ilvl w:val="0"/>
          <w:numId w:val="121"/>
        </w:numPr>
        <w:spacing w:line="288" w:lineRule="auto"/>
        <w:ind w:left="426" w:hanging="426"/>
        <w:rPr>
          <w:rFonts w:cs="Tahoma"/>
          <w:szCs w:val="20"/>
        </w:rPr>
      </w:pPr>
      <w:r w:rsidRPr="000B4372">
        <w:rPr>
          <w:rFonts w:cs="Tahoma"/>
        </w:rPr>
        <w:t>oświadczam, że nie podlegam wykluczeniu na podstawie art. 5k wprowadzonego Rozporządzeniem Rady UE 2022/576 z dnia 8 kwietnia 2022r. w sprawie zmiany rozporządzenia (UE) nr 833/2014 dotyczącego środków ograniczających w związku z działaniami Rosji destabilizującymi sytuację na Ukrainie,</w:t>
      </w:r>
    </w:p>
    <w:p w14:paraId="650AE6DE" w14:textId="4D632550" w:rsidR="004F31DF" w:rsidRPr="000B4372" w:rsidRDefault="004F31DF">
      <w:pPr>
        <w:numPr>
          <w:ilvl w:val="0"/>
          <w:numId w:val="121"/>
        </w:numPr>
        <w:spacing w:line="288" w:lineRule="auto"/>
        <w:ind w:left="426" w:hanging="426"/>
        <w:rPr>
          <w:rFonts w:cs="Tahoma"/>
          <w:szCs w:val="20"/>
        </w:rPr>
      </w:pPr>
      <w:r w:rsidRPr="000B4372">
        <w:rPr>
          <w:rFonts w:cs="Tahoma"/>
        </w:rPr>
        <w:t xml:space="preserve">oświadczam, że żaden z moich podwykonawców, dostawców i </w:t>
      </w:r>
      <w:r w:rsidR="002E6C08" w:rsidRPr="000B4372">
        <w:rPr>
          <w:rFonts w:cs="Tahoma"/>
        </w:rPr>
        <w:t>podmiotów,</w:t>
      </w:r>
      <w:r w:rsidRPr="000B4372">
        <w:rPr>
          <w:rFonts w:cs="Tahoma"/>
        </w:rPr>
        <w:t xml:space="preserve"> na których zdolności polegam, w</w:t>
      </w:r>
      <w:r w:rsidR="000B4372">
        <w:rPr>
          <w:rFonts w:cs="Tahoma"/>
        </w:rPr>
        <w:t> </w:t>
      </w:r>
      <w:r w:rsidR="002E6C08" w:rsidRPr="000B4372">
        <w:rPr>
          <w:rFonts w:cs="Tahoma"/>
        </w:rPr>
        <w:t>przypadku,</w:t>
      </w:r>
      <w:r w:rsidRPr="000B4372">
        <w:rPr>
          <w:rFonts w:cs="Tahoma"/>
        </w:rPr>
        <w:t xml:space="preserve"> gdy przypada na nich ponad 10% wartości zamówienia (jeśli dotyczy) nie podlega wykluczeniu na</w:t>
      </w:r>
      <w:r w:rsidR="00D4646E">
        <w:rPr>
          <w:rFonts w:cs="Tahoma"/>
        </w:rPr>
        <w:t> </w:t>
      </w:r>
      <w:r w:rsidRPr="000B4372">
        <w:rPr>
          <w:rFonts w:cs="Tahoma"/>
        </w:rPr>
        <w:t>podstawie art. 5k wprowadzonego Rozporządzeniem Rady UE 2022/576 z dnia 8 kwietnia 2022r. w sprawie zmiany rozporządzenia (UE) nr 833/2014 dotyczącego środków ograniczających w związku z działaniami Rosji destabilizującymi sytuację na Ukrainie</w:t>
      </w:r>
    </w:p>
    <w:p w14:paraId="4F9F9E59" w14:textId="77777777" w:rsidR="004F31DF" w:rsidRDefault="004F31DF" w:rsidP="00D031E0">
      <w:pPr>
        <w:spacing w:line="276" w:lineRule="auto"/>
        <w:rPr>
          <w:rFonts w:ascii="Trebuchet MS" w:hAnsi="Trebuchet MS"/>
        </w:rPr>
      </w:pPr>
    </w:p>
    <w:p w14:paraId="7FBD102D" w14:textId="6E47B2B4" w:rsidR="0083150C" w:rsidRDefault="0083150C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13228E67" w14:textId="77777777" w:rsidR="0083150C" w:rsidRDefault="0083150C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71CF5D7" w14:textId="77777777" w:rsidR="0083150C" w:rsidRDefault="0083150C" w:rsidP="00D031E0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6D100C46" w14:textId="77777777" w:rsidR="0083150C" w:rsidRDefault="0083150C" w:rsidP="00D031E0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Wykonawcy określony aktem rejestrowym lub przedstawiciel upełnomocniony/</w:t>
      </w:r>
    </w:p>
    <w:p w14:paraId="2B159DE3" w14:textId="77777777" w:rsidR="00F90D3F" w:rsidRPr="00480287" w:rsidRDefault="00F90D3F" w:rsidP="00D031E0">
      <w:pPr>
        <w:spacing w:before="40" w:after="40" w:line="276" w:lineRule="auto"/>
        <w:rPr>
          <w:rFonts w:cs="Tahoma"/>
          <w:b/>
          <w:sz w:val="10"/>
          <w:szCs w:val="10"/>
          <w:u w:val="single"/>
        </w:rPr>
      </w:pPr>
    </w:p>
    <w:p w14:paraId="7F3D06F8" w14:textId="77777777" w:rsidR="001A7688" w:rsidRDefault="001A7688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BB3CB19" w14:textId="66F56039" w:rsidR="0083150C" w:rsidRDefault="0083150C" w:rsidP="00D031E0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 xml:space="preserve">DRUK Nr </w:t>
      </w:r>
      <w:r w:rsidR="000B4372">
        <w:rPr>
          <w:rFonts w:cs="Tahoma"/>
          <w:b/>
          <w:szCs w:val="20"/>
          <w:u w:val="single"/>
        </w:rPr>
        <w:t>1</w:t>
      </w:r>
      <w:r>
        <w:rPr>
          <w:rFonts w:cs="Tahoma"/>
          <w:b/>
          <w:szCs w:val="20"/>
          <w:u w:val="single"/>
        </w:rPr>
        <w:t>A</w:t>
      </w:r>
    </w:p>
    <w:p w14:paraId="5B8346B0" w14:textId="77777777" w:rsidR="0083150C" w:rsidRDefault="0083150C" w:rsidP="00D031E0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>
        <w:rPr>
          <w:rFonts w:cs="Tahoma"/>
          <w:i/>
          <w:color w:val="0000FF"/>
          <w:sz w:val="19"/>
          <w:szCs w:val="19"/>
        </w:rPr>
        <w:t>W przypadku gdy Wykonawca polega na zasobach innego podmiotu niniejsze oświadczenie wypełnia i składa podmiot udostępniający zasoby</w:t>
      </w:r>
      <w:r>
        <w:rPr>
          <w:rFonts w:cs="Tahoma"/>
          <w:i/>
          <w:color w:val="0000FF"/>
          <w:szCs w:val="20"/>
        </w:rPr>
        <w:t>.</w:t>
      </w:r>
    </w:p>
    <w:p w14:paraId="563BA826" w14:textId="77777777" w:rsidR="0083150C" w:rsidRDefault="0083150C" w:rsidP="00D031E0">
      <w:pPr>
        <w:spacing w:before="40" w:after="40" w:line="276" w:lineRule="auto"/>
        <w:jc w:val="center"/>
        <w:rPr>
          <w:rFonts w:cs="Tahoma"/>
          <w:sz w:val="10"/>
          <w:szCs w:val="10"/>
        </w:rPr>
      </w:pPr>
    </w:p>
    <w:p w14:paraId="49AEAE51" w14:textId="77777777" w:rsidR="0083150C" w:rsidRDefault="0083150C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podmiotu udostępniający Wykonawcy zasoby: ………………………………..</w:t>
      </w:r>
    </w:p>
    <w:p w14:paraId="4D624493" w14:textId="77777777" w:rsidR="0083150C" w:rsidRDefault="0083150C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4DED8B80" w14:textId="77777777" w:rsidR="0083150C" w:rsidRDefault="0083150C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2D0D8E02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</w:t>
      </w:r>
    </w:p>
    <w:p w14:paraId="7C0DBAC4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35C2DB74" w14:textId="77777777" w:rsidR="0083150C" w:rsidRPr="0046601E" w:rsidRDefault="0083150C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0F69BA80" w14:textId="77777777" w:rsidR="0083150C" w:rsidRDefault="0083150C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66246D4E" w14:textId="77777777" w:rsidR="0083150C" w:rsidRDefault="0083150C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1E823B01" w14:textId="77777777" w:rsidR="0083150C" w:rsidRDefault="0083150C" w:rsidP="00D031E0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11C6BE8F" w14:textId="77777777" w:rsidR="00D7237D" w:rsidRPr="005178FD" w:rsidRDefault="00D7237D" w:rsidP="00D031E0">
      <w:pPr>
        <w:spacing w:line="288" w:lineRule="auto"/>
        <w:jc w:val="center"/>
        <w:rPr>
          <w:rFonts w:cs="Tahoma"/>
          <w:b/>
        </w:rPr>
      </w:pPr>
      <w:r w:rsidRPr="005178FD">
        <w:rPr>
          <w:rFonts w:cs="Tahoma"/>
          <w:b/>
        </w:rPr>
        <w:t>dotyczące przesłanek wymienionych w art. 5k Rozporządzenia (UE) nr 833/2014</w:t>
      </w:r>
    </w:p>
    <w:p w14:paraId="157E580E" w14:textId="77777777" w:rsidR="00D7237D" w:rsidRPr="005178FD" w:rsidRDefault="00D7237D" w:rsidP="00D031E0">
      <w:pPr>
        <w:spacing w:line="276" w:lineRule="auto"/>
        <w:jc w:val="center"/>
        <w:rPr>
          <w:rFonts w:cs="Tahoma"/>
          <w:szCs w:val="20"/>
        </w:rPr>
      </w:pPr>
      <w:r w:rsidRPr="005178FD">
        <w:rPr>
          <w:rFonts w:cs="Tahoma"/>
          <w:b/>
        </w:rPr>
        <w:t xml:space="preserve">składane na podstawie art. 125 ust. 5 ustawy </w:t>
      </w:r>
      <w:proofErr w:type="spellStart"/>
      <w:r w:rsidRPr="005178FD">
        <w:rPr>
          <w:rFonts w:cs="Tahoma"/>
          <w:b/>
        </w:rPr>
        <w:t>Pzp</w:t>
      </w:r>
      <w:proofErr w:type="spellEnd"/>
      <w:r w:rsidRPr="005178FD">
        <w:rPr>
          <w:rFonts w:cs="Tahoma"/>
          <w:szCs w:val="20"/>
        </w:rPr>
        <w:t xml:space="preserve"> </w:t>
      </w:r>
    </w:p>
    <w:p w14:paraId="54A5A8ED" w14:textId="10D9755E" w:rsidR="0083150C" w:rsidRPr="0083150C" w:rsidRDefault="0083150C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</w:t>
      </w:r>
      <w:r>
        <w:rPr>
          <w:rFonts w:cs="Tahoma"/>
          <w:b/>
          <w:i/>
          <w:iCs/>
          <w:color w:val="0000FF"/>
          <w:sz w:val="22"/>
          <w:szCs w:val="22"/>
        </w:rPr>
        <w:br/>
      </w:r>
      <w:r w:rsidR="005C46FB"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724E6DA7" w14:textId="77777777" w:rsidR="0083150C" w:rsidRDefault="0083150C" w:rsidP="00D031E0">
      <w:pPr>
        <w:spacing w:before="40" w:after="40" w:line="276" w:lineRule="auto"/>
        <w:jc w:val="center"/>
        <w:rPr>
          <w:rFonts w:cs="Tahoma"/>
          <w:szCs w:val="20"/>
        </w:rPr>
      </w:pPr>
      <w:r>
        <w:rPr>
          <w:rFonts w:cs="Tahoma"/>
          <w:i/>
          <w:sz w:val="16"/>
          <w:szCs w:val="16"/>
        </w:rPr>
        <w:t>/przedmiot zamówienia/</w:t>
      </w:r>
    </w:p>
    <w:p w14:paraId="45D18C8A" w14:textId="77777777" w:rsidR="0083150C" w:rsidRDefault="0083150C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p w14:paraId="13096121" w14:textId="77777777" w:rsidR="0083150C" w:rsidRDefault="0083150C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69DFDE0B" w14:textId="77777777" w:rsidR="0083150C" w:rsidRDefault="0083150C" w:rsidP="00D031E0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4C562888" w14:textId="77777777" w:rsidR="0083150C" w:rsidRDefault="0083150C" w:rsidP="00D031E0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205DCFC3" w14:textId="77777777" w:rsidR="0083150C" w:rsidRDefault="0083150C" w:rsidP="00D031E0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 xml:space="preserve">/nazwa podmiotu </w:t>
      </w:r>
      <w:r>
        <w:rPr>
          <w:rFonts w:cs="Tahoma"/>
          <w:i/>
          <w:iCs/>
          <w:sz w:val="16"/>
          <w:szCs w:val="16"/>
        </w:rPr>
        <w:t>udostępniającego zasoby</w:t>
      </w:r>
      <w:r>
        <w:rPr>
          <w:rFonts w:cs="Tahoma"/>
          <w:i/>
          <w:sz w:val="16"/>
          <w:szCs w:val="16"/>
        </w:rPr>
        <w:t xml:space="preserve"> /</w:t>
      </w:r>
    </w:p>
    <w:p w14:paraId="49F823F6" w14:textId="0FB4D326" w:rsidR="0083150C" w:rsidRDefault="0083150C" w:rsidP="00D031E0">
      <w:pPr>
        <w:spacing w:before="40" w:after="40" w:line="276" w:lineRule="auto"/>
        <w:rPr>
          <w:rFonts w:ascii="Trebuchet MS" w:hAnsi="Trebuchet MS" w:cs="Arial"/>
        </w:rPr>
      </w:pPr>
      <w:r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>
        <w:rPr>
          <w:rFonts w:cs="Tahoma"/>
          <w:i/>
          <w:sz w:val="18"/>
          <w:szCs w:val="18"/>
        </w:rPr>
        <w:t>art. 233 §1 i 297 §1 Kodeksu Karnego</w:t>
      </w:r>
      <w:r>
        <w:rPr>
          <w:rFonts w:cs="Tahoma"/>
          <w:sz w:val="18"/>
          <w:szCs w:val="18"/>
        </w:rPr>
        <w:t xml:space="preserve">) </w:t>
      </w:r>
      <w:r>
        <w:rPr>
          <w:rFonts w:eastAsia="Calibri" w:cs="Tahoma"/>
          <w:sz w:val="18"/>
          <w:szCs w:val="18"/>
          <w:lang w:eastAsia="en-US"/>
        </w:rPr>
        <w:t xml:space="preserve">a także, </w:t>
      </w:r>
      <w:r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B0166">
        <w:rPr>
          <w:rFonts w:eastAsia="Calibri" w:cs="Tahoma"/>
          <w:sz w:val="18"/>
          <w:szCs w:val="18"/>
          <w:lang w:eastAsia="en-US"/>
        </w:rPr>
        <w:t>,</w:t>
      </w:r>
    </w:p>
    <w:p w14:paraId="271516D9" w14:textId="77777777" w:rsidR="009B0166" w:rsidRPr="009B0166" w:rsidRDefault="009B0166" w:rsidP="00D031E0">
      <w:pPr>
        <w:spacing w:before="240" w:after="40"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4C409F5B" w14:textId="43EA552D" w:rsidR="0083150C" w:rsidRPr="00D77BD6" w:rsidRDefault="00D7237D">
      <w:pPr>
        <w:pStyle w:val="Akapitzlist"/>
        <w:numPr>
          <w:ilvl w:val="0"/>
          <w:numId w:val="122"/>
        </w:numPr>
        <w:spacing w:before="12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D77BD6">
        <w:rPr>
          <w:rFonts w:ascii="Tahoma" w:hAnsi="Tahoma" w:cs="Tahoma"/>
          <w:sz w:val="20"/>
          <w:szCs w:val="20"/>
        </w:rPr>
        <w:t>oświadczam, że nie podlegam wykluczeniu na podstawie art. 5k wprowadzonego Rozporządzeniem Rady UE 2022/576 z dnia 8 kwietnia 2022r. w sprawie zmiany rozporządzenia (UE) nr 833/2014 dotyczącego środków ograniczających w związku z działaniami Rosji destabilizującymi sytuację na Ukrainie.</w:t>
      </w:r>
    </w:p>
    <w:p w14:paraId="0280649B" w14:textId="77777777" w:rsidR="00D7237D" w:rsidRDefault="00D7237D" w:rsidP="00D031E0">
      <w:pPr>
        <w:spacing w:line="276" w:lineRule="auto"/>
        <w:rPr>
          <w:rFonts w:cs="Tahoma"/>
          <w:b/>
          <w:color w:val="FF0000"/>
        </w:rPr>
      </w:pPr>
    </w:p>
    <w:p w14:paraId="261D2F52" w14:textId="77777777" w:rsidR="00D7237D" w:rsidRDefault="00D7237D" w:rsidP="00D031E0">
      <w:pPr>
        <w:spacing w:line="276" w:lineRule="auto"/>
        <w:rPr>
          <w:rFonts w:cs="Tahoma"/>
          <w:b/>
          <w:color w:val="FF0000"/>
        </w:rPr>
      </w:pPr>
    </w:p>
    <w:p w14:paraId="1A9AA698" w14:textId="77777777" w:rsidR="0083150C" w:rsidRDefault="0083150C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9F5E4A5" w14:textId="77777777" w:rsidR="0083150C" w:rsidRDefault="0083150C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DAC12B6" w14:textId="77777777" w:rsidR="0083150C" w:rsidRDefault="0083150C" w:rsidP="00D031E0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D5692A8" w14:textId="77777777" w:rsidR="0083150C" w:rsidRDefault="0083150C" w:rsidP="00D031E0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D0AB551" w14:textId="77777777" w:rsidR="00AD1B48" w:rsidRDefault="00AD1B48" w:rsidP="00D031E0">
      <w:pPr>
        <w:spacing w:before="40" w:after="40" w:line="276" w:lineRule="auto"/>
        <w:rPr>
          <w:rFonts w:cs="Tahoma"/>
          <w:b/>
          <w:szCs w:val="20"/>
          <w:u w:val="single"/>
        </w:rPr>
      </w:pPr>
    </w:p>
    <w:p w14:paraId="36012D92" w14:textId="77777777" w:rsidR="001A7688" w:rsidRDefault="001A7688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139BBE23" w14:textId="668A1497" w:rsidR="00FD3817" w:rsidRDefault="00FD3817" w:rsidP="00D031E0">
      <w:pPr>
        <w:spacing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 xml:space="preserve">Druk Nr </w:t>
      </w:r>
      <w:r w:rsidR="00BC5F7B">
        <w:rPr>
          <w:rFonts w:cs="Tahoma"/>
          <w:b/>
          <w:szCs w:val="20"/>
          <w:u w:val="single"/>
        </w:rPr>
        <w:t>2</w:t>
      </w:r>
    </w:p>
    <w:p w14:paraId="42A90D99" w14:textId="77777777" w:rsidR="00AD41CF" w:rsidRDefault="00AD41CF" w:rsidP="00D031E0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6A7B8FDB" w14:textId="77777777" w:rsidR="00AD41CF" w:rsidRDefault="00AD41CF" w:rsidP="00D031E0">
      <w:pPr>
        <w:spacing w:before="40" w:after="40" w:line="276" w:lineRule="auto"/>
        <w:rPr>
          <w:rFonts w:cs="Tahoma"/>
          <w:sz w:val="10"/>
          <w:szCs w:val="10"/>
        </w:rPr>
      </w:pPr>
    </w:p>
    <w:p w14:paraId="214AA644" w14:textId="77777777" w:rsidR="00AD41CF" w:rsidRDefault="00AD41CF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47D95326" w14:textId="77777777" w:rsidR="00AD41CF" w:rsidRDefault="00AD41CF" w:rsidP="00D031E0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7757A77A" w14:textId="77777777" w:rsidR="00AD41CF" w:rsidRDefault="00AD41CF" w:rsidP="00D031E0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8C0E8E1" w14:textId="77777777" w:rsidR="00AD41CF" w:rsidRDefault="00AD41CF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BB2FFCB" w14:textId="77777777" w:rsidR="00AD41CF" w:rsidRDefault="00AD41CF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3D0BD28F" w14:textId="77777777" w:rsidR="00AD41CF" w:rsidRPr="0046601E" w:rsidRDefault="00AD41CF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</w:t>
      </w:r>
    </w:p>
    <w:p w14:paraId="09997A31" w14:textId="77777777" w:rsidR="00AD41CF" w:rsidRPr="0046601E" w:rsidRDefault="00AD41CF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5FF14CCA" w14:textId="77777777" w:rsidR="00AD41CF" w:rsidRPr="0046601E" w:rsidRDefault="00AD41CF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471BDAEB" w14:textId="77777777" w:rsidR="00AD41CF" w:rsidRDefault="00AD41CF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2AA34AD" w14:textId="77777777" w:rsidR="00AD41CF" w:rsidRDefault="00AD41CF" w:rsidP="00D031E0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 / WYKONAWCÓW WYSTĘPUJĄCYCH WSPÓLNIE</w:t>
      </w:r>
    </w:p>
    <w:p w14:paraId="26B39961" w14:textId="77777777" w:rsidR="00AD41CF" w:rsidRDefault="00AD41CF" w:rsidP="00D031E0">
      <w:pPr>
        <w:spacing w:before="40" w:after="40" w:line="276" w:lineRule="auto"/>
        <w:jc w:val="center"/>
        <w:rPr>
          <w:rFonts w:cs="Tahoma"/>
          <w:b/>
          <w:sz w:val="10"/>
          <w:szCs w:val="10"/>
        </w:rPr>
      </w:pPr>
    </w:p>
    <w:p w14:paraId="530FF17C" w14:textId="492168B8" w:rsidR="00AD41CF" w:rsidRPr="000B4372" w:rsidRDefault="00AD41CF" w:rsidP="00D031E0">
      <w:pPr>
        <w:spacing w:line="288" w:lineRule="auto"/>
        <w:jc w:val="center"/>
        <w:rPr>
          <w:rFonts w:cs="Tahoma"/>
          <w:b/>
          <w:szCs w:val="20"/>
        </w:rPr>
      </w:pPr>
      <w:r w:rsidRPr="000B4372">
        <w:rPr>
          <w:rFonts w:cs="Tahoma"/>
          <w:b/>
        </w:rPr>
        <w:t xml:space="preserve">dotyczące przesłanek wymienionych w </w:t>
      </w:r>
      <w:r w:rsidRPr="00E07C1E">
        <w:rPr>
          <w:rFonts w:cs="Tahoma"/>
          <w:b/>
          <w:szCs w:val="20"/>
        </w:rPr>
        <w:t>art. 108 ust. 1 pkt 5 ustawy</w:t>
      </w:r>
    </w:p>
    <w:p w14:paraId="25AFF452" w14:textId="77777777" w:rsidR="00AD41CF" w:rsidRPr="000B4372" w:rsidRDefault="00AD41CF" w:rsidP="00D031E0">
      <w:pPr>
        <w:spacing w:line="288" w:lineRule="auto"/>
        <w:jc w:val="center"/>
        <w:rPr>
          <w:rFonts w:cs="Tahoma"/>
          <w:b/>
        </w:rPr>
      </w:pPr>
      <w:r w:rsidRPr="000B4372">
        <w:rPr>
          <w:rFonts w:cs="Tahoma"/>
          <w:b/>
        </w:rPr>
        <w:t xml:space="preserve">składane na podstawie art. 125 ust. 1 ustawy </w:t>
      </w:r>
      <w:proofErr w:type="spellStart"/>
      <w:r w:rsidRPr="000B4372">
        <w:rPr>
          <w:rFonts w:cs="Tahoma"/>
          <w:b/>
        </w:rPr>
        <w:t>Pzp</w:t>
      </w:r>
      <w:proofErr w:type="spellEnd"/>
    </w:p>
    <w:p w14:paraId="6A3CB232" w14:textId="77777777" w:rsidR="00AD41CF" w:rsidRDefault="00AD41CF" w:rsidP="00D031E0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358D2226" w14:textId="77777777" w:rsidR="00AD41CF" w:rsidRDefault="00AD41CF" w:rsidP="00D031E0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Przystępując do postępowania w sprawie udzielenia zamówienia publicznego na:</w:t>
      </w:r>
    </w:p>
    <w:p w14:paraId="0263DA8F" w14:textId="77777777" w:rsidR="00AD41CF" w:rsidRPr="00480287" w:rsidRDefault="00AD41CF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4"/>
          <w:szCs w:val="4"/>
        </w:rPr>
      </w:pPr>
    </w:p>
    <w:p w14:paraId="4BC44FC1" w14:textId="17F9D2A4" w:rsidR="00AD41CF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  <w:r w:rsidR="00AD41CF">
        <w:rPr>
          <w:rFonts w:cs="Tahoma"/>
          <w:b/>
          <w:i/>
          <w:iCs/>
          <w:color w:val="0000FF"/>
          <w:sz w:val="22"/>
          <w:szCs w:val="22"/>
        </w:rPr>
        <w:br/>
      </w:r>
      <w:r w:rsidR="00AD41CF">
        <w:rPr>
          <w:rFonts w:cs="Tahoma"/>
          <w:i/>
          <w:sz w:val="16"/>
          <w:szCs w:val="16"/>
        </w:rPr>
        <w:t>/przedmiot zamówienia/</w:t>
      </w:r>
    </w:p>
    <w:p w14:paraId="4534749C" w14:textId="77777777" w:rsidR="00AD41CF" w:rsidRDefault="00AD41CF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086A58D2" w14:textId="77777777" w:rsidR="00AD41CF" w:rsidRDefault="00AD41CF" w:rsidP="00D031E0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2DE2316" w14:textId="77777777" w:rsidR="00AD41CF" w:rsidRDefault="00AD41CF" w:rsidP="00D031E0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48F2FA5D" w14:textId="4EF5090A" w:rsidR="00D77BD6" w:rsidRDefault="00AD41CF" w:rsidP="00D031E0">
      <w:pPr>
        <w:spacing w:line="276" w:lineRule="auto"/>
        <w:jc w:val="center"/>
        <w:rPr>
          <w:rFonts w:cs="Tahoma"/>
          <w:b/>
          <w:szCs w:val="20"/>
          <w:u w:val="single"/>
        </w:rPr>
      </w:pPr>
      <w:r>
        <w:rPr>
          <w:rFonts w:cs="Tahoma"/>
          <w:i/>
          <w:sz w:val="16"/>
          <w:szCs w:val="16"/>
        </w:rPr>
        <w:t>/nazwa Wykonawcy</w:t>
      </w:r>
    </w:p>
    <w:p w14:paraId="4ADCDF57" w14:textId="77777777" w:rsidR="00AD41CF" w:rsidRDefault="00AD41CF" w:rsidP="00D031E0">
      <w:pPr>
        <w:spacing w:line="276" w:lineRule="auto"/>
        <w:rPr>
          <w:rFonts w:cs="Tahoma"/>
          <w:bCs/>
          <w:sz w:val="16"/>
          <w:szCs w:val="16"/>
        </w:rPr>
      </w:pPr>
    </w:p>
    <w:p w14:paraId="02B02753" w14:textId="6FE1C7BD" w:rsidR="00AD41CF" w:rsidRDefault="00AD41CF" w:rsidP="00D031E0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>OŚWIADCZAM, CO NASTĘPUJE:</w:t>
      </w:r>
    </w:p>
    <w:p w14:paraId="1CB5FF9F" w14:textId="77777777" w:rsidR="005178FD" w:rsidRDefault="005178FD" w:rsidP="00D031E0">
      <w:pPr>
        <w:spacing w:line="276" w:lineRule="auto"/>
        <w:jc w:val="center"/>
        <w:rPr>
          <w:rFonts w:cs="Tahoma"/>
          <w:bCs/>
          <w:sz w:val="16"/>
          <w:szCs w:val="16"/>
        </w:rPr>
      </w:pP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4961"/>
        <w:gridCol w:w="4673"/>
      </w:tblGrid>
      <w:tr w:rsidR="00E21890" w:rsidRPr="008415F9" w14:paraId="7BE71A46" w14:textId="77777777" w:rsidTr="00544A3F">
        <w:trPr>
          <w:trHeight w:val="454"/>
        </w:trPr>
        <w:tc>
          <w:tcPr>
            <w:tcW w:w="9634" w:type="dxa"/>
            <w:gridSpan w:val="2"/>
            <w:vAlign w:val="center"/>
          </w:tcPr>
          <w:p w14:paraId="32D04B57" w14:textId="2D058AAE" w:rsidR="00E21890" w:rsidRPr="008415F9" w:rsidRDefault="00E21890" w:rsidP="00D031E0">
            <w:pPr>
              <w:widowControl w:val="0"/>
              <w:spacing w:line="276" w:lineRule="auto"/>
              <w:jc w:val="center"/>
              <w:rPr>
                <w:rFonts w:ascii="Tahoma" w:eastAsia="Calibri" w:hAnsi="Tahoma" w:cs="Tahoma"/>
                <w:b/>
                <w:sz w:val="22"/>
                <w:szCs w:val="22"/>
                <w:u w:val="single"/>
                <w:lang w:eastAsia="en-US"/>
              </w:rPr>
            </w:pPr>
            <w:r w:rsidRPr="00D30720">
              <w:rPr>
                <w:rFonts w:ascii="Tahoma" w:hAnsi="Tahoma"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 xml:space="preserve">Należy zaznaczyć </w:t>
            </w:r>
            <w:r w:rsidR="00EB4F75">
              <w:rPr>
                <w:rFonts w:ascii="Tahoma" w:hAnsi="Tahoma"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>właściwe</w:t>
            </w:r>
            <w:r>
              <w:rPr>
                <w:rFonts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</w:tr>
      <w:tr w:rsidR="00E21890" w14:paraId="2914B1AC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6BE7EF2E" w14:textId="1D79B667" w:rsidR="00E21890" w:rsidRPr="00E57ADD" w:rsidRDefault="00E21890" w:rsidP="00D031E0">
            <w:pPr>
              <w:widowControl w:val="0"/>
              <w:spacing w:line="276" w:lineRule="auto"/>
              <w:rPr>
                <w:rFonts w:ascii="Tahoma" w:eastAsia="Calibri" w:hAnsi="Tahoma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NIE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EB4F75"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="00EB4F75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do tej samej grupy kapitałowej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rozumieniu ustawy z dnia 16 lutego 2007 r. o ochronie konkurencji i konsumentów (</w:t>
            </w:r>
            <w:r w:rsidRPr="002B45F9">
              <w:rPr>
                <w:rFonts w:ascii="Tahoma" w:hAnsi="Tahoma" w:cs="Tahoma"/>
                <w:bCs/>
                <w:sz w:val="18"/>
                <w:szCs w:val="18"/>
              </w:rPr>
              <w:t>Dz. U. z 202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4</w:t>
            </w:r>
            <w:r w:rsidRPr="002B45F9">
              <w:rPr>
                <w:rFonts w:ascii="Tahoma" w:hAnsi="Tahoma" w:cs="Tahoma"/>
                <w:bCs/>
                <w:sz w:val="18"/>
                <w:szCs w:val="18"/>
              </w:rPr>
              <w:t xml:space="preserve"> r. poz. </w:t>
            </w:r>
            <w:r w:rsidR="0078077D" w:rsidRPr="002B45F9">
              <w:rPr>
                <w:rFonts w:ascii="Tahoma" w:hAnsi="Tahoma" w:cs="Tahoma"/>
                <w:bCs/>
                <w:sz w:val="18"/>
                <w:szCs w:val="18"/>
              </w:rPr>
              <w:t>5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94</w:t>
            </w:r>
            <w:r w:rsidR="00CB6758">
              <w:rPr>
                <w:rFonts w:ascii="Tahoma" w:hAnsi="Tahoma" w:cs="Tahoma"/>
                <w:bCs/>
                <w:sz w:val="18"/>
                <w:szCs w:val="18"/>
              </w:rPr>
              <w:t xml:space="preserve"> ze zm.</w:t>
            </w:r>
            <w:r w:rsidRPr="002B45F9">
              <w:rPr>
                <w:rFonts w:ascii="Tahoma" w:hAnsi="Tahoma" w:cs="Tahoma"/>
                <w:bCs/>
                <w:sz w:val="18"/>
                <w:szCs w:val="18"/>
              </w:rPr>
              <w:t>)</w:t>
            </w:r>
            <w:r w:rsidR="001B60F8" w:rsidRPr="002B45F9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4673" w:type="dxa"/>
            <w:vAlign w:val="center"/>
          </w:tcPr>
          <w:p w14:paraId="3BCFAC60" w14:textId="77777777" w:rsidR="00E21890" w:rsidRDefault="00000000" w:rsidP="00D031E0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2020508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1890" w:rsidRPr="001E10BD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E21890" w14:paraId="70B35C1D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19F0E250" w14:textId="1C0329C8" w:rsidR="00E21890" w:rsidRPr="00E57ADD" w:rsidRDefault="00EB4F75" w:rsidP="00D031E0">
            <w:pPr>
              <w:widowControl w:val="0"/>
              <w:spacing w:line="276" w:lineRule="auto"/>
              <w:rPr>
                <w:rFonts w:eastAsia="Calibri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do tej samej grupy kapitałowej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 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>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="00E21890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rozumieniu ustawy z dnia 16 lutego 2007 r. o ochronie konkurencji i konsumentów </w:t>
            </w:r>
            <w:r w:rsidR="002B45F9" w:rsidRPr="002B45F9">
              <w:rPr>
                <w:rFonts w:ascii="Tahoma" w:hAnsi="Tahoma" w:cs="Tahoma"/>
                <w:bCs/>
                <w:sz w:val="18"/>
                <w:szCs w:val="18"/>
              </w:rPr>
              <w:t>(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Dz. U. z 2024 r. poz. 594</w:t>
            </w:r>
            <w:r w:rsidR="00CB6758">
              <w:rPr>
                <w:rFonts w:ascii="Tahoma" w:hAnsi="Tahoma" w:cs="Tahoma"/>
                <w:bCs/>
                <w:sz w:val="18"/>
                <w:szCs w:val="18"/>
              </w:rPr>
              <w:t xml:space="preserve"> ze zm.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).</w:t>
            </w:r>
          </w:p>
        </w:tc>
        <w:tc>
          <w:tcPr>
            <w:tcW w:w="4673" w:type="dxa"/>
            <w:vAlign w:val="center"/>
          </w:tcPr>
          <w:p w14:paraId="4926CDD6" w14:textId="4EA4697E" w:rsidR="00E21890" w:rsidRDefault="00000000" w:rsidP="00D031E0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189577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45F9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E21890" w14:paraId="1E651379" w14:textId="77777777" w:rsidTr="00544A3F">
        <w:trPr>
          <w:trHeight w:val="454"/>
        </w:trPr>
        <w:tc>
          <w:tcPr>
            <w:tcW w:w="4961" w:type="dxa"/>
            <w:vAlign w:val="center"/>
          </w:tcPr>
          <w:p w14:paraId="2BE1A86B" w14:textId="4F8F1C71" w:rsidR="00E21890" w:rsidRPr="00E57ADD" w:rsidRDefault="00EB4F75" w:rsidP="00D031E0">
            <w:pPr>
              <w:widowControl w:val="0"/>
              <w:spacing w:line="276" w:lineRule="auto"/>
              <w:rPr>
                <w:rFonts w:eastAsia="Calibri" w:cs="Tahoma"/>
                <w:bCs/>
                <w:sz w:val="18"/>
                <w:szCs w:val="18"/>
                <w:u w:val="single"/>
                <w:lang w:eastAsia="en-US"/>
              </w:rPr>
            </w:pP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NALEŻYMY 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>z innym Wykonawcą, który złożył odrębną ofertę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r w:rsidR="001B60F8"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ofertę częściową, 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>do tej samej grupy kapitałowej w</w:t>
            </w:r>
            <w:r w:rsidR="00D4646E" w:rsidRPr="00E57ADD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E57ADD">
              <w:rPr>
                <w:rFonts w:ascii="Tahoma" w:hAnsi="Tahoma" w:cs="Tahoma"/>
                <w:bCs/>
                <w:sz w:val="18"/>
                <w:szCs w:val="18"/>
              </w:rPr>
              <w:t xml:space="preserve">rozumieniu ustawy z dnia 16 lutego 2007 r. o ochronie konkurencji i konsumentów </w:t>
            </w:r>
            <w:r w:rsidR="002B45F9" w:rsidRPr="002B45F9">
              <w:rPr>
                <w:rFonts w:ascii="Tahoma" w:hAnsi="Tahoma" w:cs="Tahoma"/>
                <w:bCs/>
                <w:sz w:val="18"/>
                <w:szCs w:val="18"/>
              </w:rPr>
              <w:t>(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Dz. U. z 2024 r. poz. 594</w:t>
            </w:r>
            <w:r w:rsidR="00CB6758">
              <w:rPr>
                <w:rFonts w:ascii="Tahoma" w:hAnsi="Tahoma" w:cs="Tahoma"/>
                <w:bCs/>
                <w:sz w:val="18"/>
                <w:szCs w:val="18"/>
              </w:rPr>
              <w:t xml:space="preserve"> ze zm.</w:t>
            </w:r>
            <w:r w:rsidR="00F360C0" w:rsidRPr="002B45F9">
              <w:rPr>
                <w:rFonts w:ascii="Tahoma" w:hAnsi="Tahoma" w:cs="Tahoma"/>
                <w:bCs/>
                <w:sz w:val="18"/>
                <w:szCs w:val="18"/>
              </w:rPr>
              <w:t>).</w:t>
            </w:r>
            <w:r w:rsidRPr="002B45F9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>Potwierdzamy poniższymi dokumentami, iż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 xml:space="preserve">przygotowaliśmy ofertę, ofertę częściową 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 xml:space="preserve">niezależnie </w:t>
            </w:r>
            <w:r w:rsidR="001B60F8" w:rsidRPr="00E57ADD">
              <w:rPr>
                <w:rFonts w:ascii="Tahoma" w:hAnsi="Tahoma" w:cs="Tahoma"/>
                <w:b/>
                <w:sz w:val="18"/>
                <w:szCs w:val="18"/>
              </w:rPr>
              <w:t>od innego Wykonawcy należącego do tej samej grupy kapitałowej</w:t>
            </w:r>
            <w:r w:rsidR="00D4646E" w:rsidRPr="00E57ADD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4673" w:type="dxa"/>
            <w:vAlign w:val="center"/>
          </w:tcPr>
          <w:p w14:paraId="0B06C94C" w14:textId="3473E259" w:rsidR="00E21890" w:rsidRDefault="00000000" w:rsidP="00D031E0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-19946275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B45F9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☒</w:t>
                </w:r>
              </w:sdtContent>
            </w:sdt>
          </w:p>
        </w:tc>
      </w:tr>
    </w:tbl>
    <w:p w14:paraId="72046141" w14:textId="77777777" w:rsidR="00D4646E" w:rsidRDefault="00D4646E" w:rsidP="00D031E0">
      <w:pPr>
        <w:spacing w:line="276" w:lineRule="auto"/>
        <w:rPr>
          <w:rFonts w:cs="Tahoma"/>
          <w:b/>
          <w:bCs/>
          <w:i/>
          <w:iCs/>
          <w:sz w:val="16"/>
          <w:szCs w:val="16"/>
        </w:rPr>
      </w:pPr>
    </w:p>
    <w:p w14:paraId="66919079" w14:textId="3E7D8FDA" w:rsidR="00D4646E" w:rsidRDefault="00D4646E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9606ABD" w14:textId="77777777" w:rsidR="00D4646E" w:rsidRDefault="00D4646E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4B8A5A33" w14:textId="77777777" w:rsidR="00D4646E" w:rsidRDefault="00D4646E" w:rsidP="00D031E0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5B33889" w14:textId="5686C56F" w:rsidR="00D4646E" w:rsidRDefault="00D4646E" w:rsidP="00D031E0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 w:rsidR="00AE7B9F"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 xml:space="preserve">/przedstawiciel </w:t>
      </w:r>
      <w:r w:rsidR="00AE7B9F">
        <w:rPr>
          <w:rFonts w:cs="Tahoma"/>
          <w:i/>
          <w:sz w:val="16"/>
          <w:szCs w:val="16"/>
        </w:rPr>
        <w:t>wykonawcy</w:t>
      </w:r>
      <w:r>
        <w:rPr>
          <w:rFonts w:cs="Tahoma"/>
          <w:i/>
          <w:sz w:val="16"/>
          <w:szCs w:val="16"/>
        </w:rPr>
        <w:t xml:space="preserve"> określony aktem rejestrowym lub przedstawiciel upełnomocniony/</w:t>
      </w:r>
    </w:p>
    <w:p w14:paraId="2EF57EAE" w14:textId="77777777" w:rsidR="00AD41CF" w:rsidRDefault="00AD41CF" w:rsidP="00D031E0">
      <w:pPr>
        <w:spacing w:before="40" w:after="40" w:line="276" w:lineRule="auto"/>
        <w:rPr>
          <w:rFonts w:cs="Tahoma"/>
          <w:sz w:val="10"/>
          <w:szCs w:val="10"/>
        </w:rPr>
      </w:pPr>
    </w:p>
    <w:p w14:paraId="5A0D9A99" w14:textId="56F0C0FD" w:rsidR="00AD41CF" w:rsidRDefault="00AD41CF" w:rsidP="00D031E0">
      <w:pPr>
        <w:spacing w:line="240" w:lineRule="auto"/>
        <w:jc w:val="left"/>
        <w:rPr>
          <w:rFonts w:cs="Tahoma"/>
          <w:sz w:val="10"/>
          <w:szCs w:val="10"/>
        </w:rPr>
      </w:pPr>
      <w:r>
        <w:rPr>
          <w:rFonts w:cs="Tahoma"/>
          <w:sz w:val="10"/>
          <w:szCs w:val="10"/>
        </w:rPr>
        <w:br w:type="page"/>
      </w:r>
    </w:p>
    <w:p w14:paraId="6D2888D8" w14:textId="301056DD" w:rsidR="00AD41CF" w:rsidRDefault="00E07C1E" w:rsidP="00D031E0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lastRenderedPageBreak/>
        <w:t>Druk Nr 3</w:t>
      </w:r>
    </w:p>
    <w:p w14:paraId="1B76DF91" w14:textId="77777777" w:rsidR="00E03503" w:rsidRDefault="00E03503" w:rsidP="00D031E0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>
        <w:rPr>
          <w:rFonts w:cs="Tahoma"/>
          <w:i/>
          <w:color w:val="0000FF"/>
          <w:sz w:val="19"/>
          <w:szCs w:val="19"/>
        </w:rPr>
        <w:t>W przypadku ofert wspólnych (spółki cywilne/konsorcjum), niniejsze oświadczenie składa każdy z Wykonawców składających ofertę wspólną</w:t>
      </w:r>
      <w:r>
        <w:rPr>
          <w:rFonts w:cs="Tahoma"/>
          <w:i/>
          <w:color w:val="0000FF"/>
          <w:szCs w:val="20"/>
        </w:rPr>
        <w:t>.</w:t>
      </w:r>
    </w:p>
    <w:p w14:paraId="3A6B8874" w14:textId="77777777" w:rsidR="00E03503" w:rsidRDefault="00E03503" w:rsidP="00D031E0">
      <w:pPr>
        <w:spacing w:before="40" w:after="40" w:line="276" w:lineRule="auto"/>
        <w:rPr>
          <w:rFonts w:cs="Tahoma"/>
          <w:sz w:val="10"/>
          <w:szCs w:val="10"/>
        </w:rPr>
      </w:pPr>
    </w:p>
    <w:p w14:paraId="4A5EAE9F" w14:textId="77777777" w:rsidR="00E03503" w:rsidRDefault="00E03503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Wykonawcy / Wykonawców wspólnie ubiegających się o udzielenie zamówienia: ……………</w:t>
      </w:r>
    </w:p>
    <w:p w14:paraId="2D5DD37E" w14:textId="77777777" w:rsidR="00E03503" w:rsidRDefault="00E03503" w:rsidP="00D031E0">
      <w:pPr>
        <w:tabs>
          <w:tab w:val="left" w:pos="0"/>
        </w:tabs>
        <w:spacing w:line="276" w:lineRule="auto"/>
        <w:rPr>
          <w:rFonts w:cs="Tahoma"/>
          <w:i/>
          <w:sz w:val="10"/>
          <w:szCs w:val="10"/>
        </w:rPr>
      </w:pPr>
    </w:p>
    <w:p w14:paraId="0387586D" w14:textId="77777777" w:rsidR="00E03503" w:rsidRDefault="00E03503" w:rsidP="00D031E0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>
        <w:rPr>
          <w:rFonts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A58044B" w14:textId="77777777" w:rsidR="00E03503" w:rsidRDefault="00E03503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DA9A204" w14:textId="77777777" w:rsidR="00E03503" w:rsidRDefault="00E03503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69C66AF7" w14:textId="45EC10F4" w:rsidR="00E03503" w:rsidRPr="0046601E" w:rsidRDefault="00E03503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</w:t>
      </w:r>
      <w:r w:rsidR="008A0963" w:rsidRPr="0046601E">
        <w:rPr>
          <w:rFonts w:cs="Tahoma"/>
          <w:i/>
          <w:sz w:val="18"/>
          <w:szCs w:val="18"/>
          <w:lang w:val="en-US"/>
        </w:rPr>
        <w:t xml:space="preserve">, </w:t>
      </w:r>
      <w:r w:rsidRPr="0046601E">
        <w:rPr>
          <w:rFonts w:cs="Tahoma"/>
          <w:i/>
          <w:sz w:val="18"/>
          <w:szCs w:val="18"/>
          <w:lang w:val="en-US"/>
        </w:rPr>
        <w:t>REGON: ………………………….</w:t>
      </w:r>
      <w:r w:rsidR="008A0963" w:rsidRPr="0046601E">
        <w:rPr>
          <w:rFonts w:cs="Tahoma"/>
          <w:i/>
          <w:sz w:val="18"/>
          <w:szCs w:val="18"/>
          <w:lang w:val="en-US"/>
        </w:rPr>
        <w:t xml:space="preserve">, </w:t>
      </w:r>
      <w:r w:rsidRPr="0046601E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6D37120A" w14:textId="77777777" w:rsidR="008A0963" w:rsidRPr="005C46FB" w:rsidRDefault="008A0963" w:rsidP="00D031E0">
      <w:pPr>
        <w:spacing w:before="60" w:after="60" w:line="276" w:lineRule="auto"/>
        <w:jc w:val="center"/>
        <w:rPr>
          <w:rFonts w:eastAsia="Calibri" w:cs="Tahoma"/>
          <w:b/>
          <w:sz w:val="10"/>
          <w:szCs w:val="10"/>
          <w:u w:val="single"/>
          <w:lang w:val="en-US" w:eastAsia="en-US"/>
        </w:rPr>
      </w:pPr>
    </w:p>
    <w:p w14:paraId="0182B3DD" w14:textId="0C532820" w:rsidR="00DD3383" w:rsidRDefault="00DD3383" w:rsidP="00D031E0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0E3AE5CD" w14:textId="77777777" w:rsidR="00DD3383" w:rsidRPr="00A12745" w:rsidRDefault="00DD3383" w:rsidP="00D031E0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/</w:t>
      </w:r>
      <w:r>
        <w:rPr>
          <w:rFonts w:eastAsia="Calibri" w:cs="Tahoma"/>
          <w:b/>
          <w:sz w:val="26"/>
          <w:szCs w:val="26"/>
          <w:u w:val="single"/>
          <w:lang w:eastAsia="en-US"/>
        </w:rPr>
        <w:t xml:space="preserve"> WYKONAWCÓW</w:t>
      </w: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48EAC04" w14:textId="77777777" w:rsidR="00DD3383" w:rsidRPr="008A0963" w:rsidRDefault="00DD3383" w:rsidP="00D031E0">
      <w:pPr>
        <w:spacing w:before="60" w:after="60" w:line="276" w:lineRule="auto"/>
        <w:jc w:val="center"/>
        <w:rPr>
          <w:rFonts w:cs="Tahoma"/>
          <w:b/>
          <w:sz w:val="24"/>
          <w:szCs w:val="32"/>
        </w:rPr>
      </w:pPr>
      <w:r w:rsidRPr="008A0963">
        <w:rPr>
          <w:rFonts w:cs="Tahoma"/>
          <w:b/>
          <w:bCs/>
          <w:color w:val="000000"/>
          <w:sz w:val="24"/>
          <w:szCs w:val="32"/>
          <w:highlight w:val="yellow"/>
        </w:rPr>
        <w:t>O AKTUALN</w:t>
      </w:r>
      <w:r w:rsidRPr="008A0963">
        <w:rPr>
          <w:rFonts w:cs="Tahoma"/>
          <w:b/>
          <w:bCs/>
          <w:sz w:val="24"/>
          <w:szCs w:val="32"/>
          <w:highlight w:val="yellow"/>
        </w:rPr>
        <w:t>OŚCI INFORMACJI ZAWARTYCH W OŚWIADCZENIU</w:t>
      </w:r>
      <w:r w:rsidRPr="008A0963">
        <w:rPr>
          <w:rFonts w:cs="Tahoma"/>
          <w:b/>
          <w:sz w:val="24"/>
          <w:szCs w:val="32"/>
        </w:rPr>
        <w:t xml:space="preserve"> </w:t>
      </w:r>
    </w:p>
    <w:p w14:paraId="7069B974" w14:textId="69F12AC5" w:rsidR="00DD3383" w:rsidRPr="000752F2" w:rsidRDefault="00DD3383" w:rsidP="00D031E0">
      <w:pPr>
        <w:spacing w:before="60" w:after="60" w:line="276" w:lineRule="auto"/>
        <w:jc w:val="center"/>
        <w:rPr>
          <w:rFonts w:cs="Tahoma"/>
          <w:bCs/>
        </w:rPr>
      </w:pPr>
      <w:r w:rsidRPr="000752F2">
        <w:rPr>
          <w:rFonts w:cs="Tahoma"/>
          <w:b/>
        </w:rPr>
        <w:t>DOTYCZĄCYM PRZESŁANEK WYKLUCZENIA Z POSTĘPOWANIA</w:t>
      </w:r>
      <w:r w:rsidRPr="000752F2">
        <w:rPr>
          <w:rFonts w:cs="Tahoma"/>
          <w:bCs/>
        </w:rPr>
        <w:t xml:space="preserve"> </w:t>
      </w:r>
    </w:p>
    <w:p w14:paraId="22FC8ED7" w14:textId="58104936" w:rsidR="00DD3383" w:rsidRPr="006A64B2" w:rsidRDefault="00DD3383" w:rsidP="00D031E0">
      <w:pPr>
        <w:spacing w:before="60" w:after="6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6A64B2">
        <w:rPr>
          <w:rFonts w:cs="Tahoma"/>
          <w:bCs/>
          <w:szCs w:val="20"/>
        </w:rPr>
        <w:t>składan</w:t>
      </w:r>
      <w:r>
        <w:rPr>
          <w:rFonts w:cs="Tahoma"/>
          <w:bCs/>
          <w:szCs w:val="20"/>
        </w:rPr>
        <w:t>ym</w:t>
      </w:r>
      <w:r w:rsidRPr="006A64B2">
        <w:rPr>
          <w:rFonts w:cs="Tahoma"/>
          <w:bCs/>
          <w:szCs w:val="20"/>
        </w:rPr>
        <w:t xml:space="preserve"> na </w:t>
      </w:r>
      <w:r w:rsidRPr="00AB42C9">
        <w:rPr>
          <w:rFonts w:cs="Tahoma"/>
          <w:b/>
          <w:szCs w:val="20"/>
        </w:rPr>
        <w:t>podstawie art. 125 ust. 1</w:t>
      </w:r>
      <w:r w:rsidRPr="006A64B2">
        <w:rPr>
          <w:rFonts w:cs="Tahoma"/>
          <w:bCs/>
          <w:szCs w:val="20"/>
        </w:rPr>
        <w:t xml:space="preserve"> ustawy z dnia 11 września 2019 r. Prawo zamówień publicznych </w:t>
      </w:r>
      <w:r>
        <w:rPr>
          <w:rFonts w:cs="Tahoma"/>
          <w:bCs/>
          <w:szCs w:val="20"/>
        </w:rPr>
        <w:br/>
      </w:r>
      <w:r w:rsidRPr="006A64B2">
        <w:rPr>
          <w:rFonts w:cs="Tahoma"/>
          <w:bCs/>
          <w:szCs w:val="20"/>
        </w:rPr>
        <w:t>(</w:t>
      </w:r>
      <w:r w:rsidR="002E6C08">
        <w:rPr>
          <w:rFonts w:cs="Tahoma"/>
          <w:bCs/>
          <w:szCs w:val="20"/>
        </w:rPr>
        <w:t>tj.</w:t>
      </w:r>
      <w:r w:rsidR="00E14398">
        <w:rPr>
          <w:rFonts w:cs="Tahoma"/>
          <w:bCs/>
          <w:szCs w:val="20"/>
        </w:rPr>
        <w:t xml:space="preserve"> Dz. U. z 202</w:t>
      </w:r>
      <w:r w:rsidR="00F33AB7">
        <w:rPr>
          <w:rFonts w:cs="Tahoma"/>
          <w:bCs/>
          <w:szCs w:val="20"/>
        </w:rPr>
        <w:t>4</w:t>
      </w:r>
      <w:r w:rsidR="00E14398">
        <w:rPr>
          <w:rFonts w:cs="Tahoma"/>
          <w:bCs/>
          <w:szCs w:val="20"/>
        </w:rPr>
        <w:t xml:space="preserve">, poz. </w:t>
      </w:r>
      <w:r w:rsidR="00F33AB7">
        <w:rPr>
          <w:rFonts w:cs="Tahoma"/>
          <w:bCs/>
          <w:szCs w:val="20"/>
        </w:rPr>
        <w:t>1320</w:t>
      </w:r>
      <w:r w:rsidRPr="006A64B2">
        <w:rPr>
          <w:rFonts w:cs="Tahoma"/>
          <w:bCs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000C9237" w14:textId="4E009B5B" w:rsidR="00E03503" w:rsidRPr="000B4372" w:rsidRDefault="00DD3383" w:rsidP="00D031E0">
      <w:pPr>
        <w:spacing w:line="288" w:lineRule="auto"/>
        <w:jc w:val="center"/>
        <w:rPr>
          <w:rFonts w:cs="Tahoma"/>
          <w:b/>
        </w:rPr>
      </w:pPr>
      <w:r w:rsidRPr="009E6262">
        <w:rPr>
          <w:rFonts w:eastAsia="Calibri" w:cs="Tahoma"/>
          <w:b/>
          <w:sz w:val="16"/>
          <w:szCs w:val="16"/>
          <w:lang w:eastAsia="en-US"/>
        </w:rPr>
        <w:t xml:space="preserve"> </w:t>
      </w:r>
      <w:r>
        <w:rPr>
          <w:rFonts w:cs="Tahoma"/>
          <w:szCs w:val="20"/>
        </w:rPr>
        <w:t>w</w:t>
      </w:r>
      <w:r w:rsidRPr="009E6262">
        <w:rPr>
          <w:rFonts w:cs="Tahoma"/>
          <w:szCs w:val="20"/>
        </w:rPr>
        <w:t xml:space="preserve"> postępowani</w:t>
      </w:r>
      <w:r>
        <w:rPr>
          <w:rFonts w:cs="Tahoma"/>
          <w:szCs w:val="20"/>
        </w:rPr>
        <w:t>u</w:t>
      </w:r>
      <w:r w:rsidRPr="009E6262">
        <w:rPr>
          <w:rFonts w:cs="Tahoma"/>
          <w:szCs w:val="20"/>
        </w:rPr>
        <w:t xml:space="preserve"> w sprawie udzielenia zamówienia publicznego na:</w:t>
      </w:r>
    </w:p>
    <w:p w14:paraId="7D51EDE4" w14:textId="77777777" w:rsidR="00E03503" w:rsidRDefault="00E03503" w:rsidP="00D031E0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3FC2E085" w14:textId="598FA005" w:rsidR="00E03503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5C46FB">
        <w:rPr>
          <w:rFonts w:cs="Tahoma"/>
          <w:b/>
          <w:i/>
          <w:iCs/>
          <w:color w:val="0000FF"/>
          <w:sz w:val="18"/>
          <w:szCs w:val="18"/>
        </w:rPr>
        <w:t>Zimowe utrzymanie dróg zarządzanych przez Powiat Kędzierzyńsko-Kozielski i Prezydenta Miasta Kędzierzyn-Koźle w granicach miasta Kędzierzyn-Koźle oraz dróg powiatowych na terenie Gminy Pawłowiczki i Cisek w</w:t>
      </w:r>
      <w:r w:rsidR="00150D9A">
        <w:rPr>
          <w:rFonts w:cs="Tahoma"/>
          <w:b/>
          <w:i/>
          <w:iCs/>
          <w:color w:val="0000FF"/>
          <w:sz w:val="18"/>
          <w:szCs w:val="18"/>
        </w:rPr>
        <w:t> </w:t>
      </w:r>
      <w:r w:rsidRPr="005C46FB">
        <w:rPr>
          <w:rFonts w:cs="Tahoma"/>
          <w:b/>
          <w:i/>
          <w:iCs/>
          <w:color w:val="0000FF"/>
          <w:sz w:val="18"/>
          <w:szCs w:val="18"/>
        </w:rPr>
        <w:t>sezonie zimowym 2024/2025</w:t>
      </w:r>
      <w:r w:rsidR="00E03503">
        <w:rPr>
          <w:rFonts w:cs="Tahoma"/>
          <w:b/>
          <w:i/>
          <w:iCs/>
          <w:color w:val="0000FF"/>
          <w:sz w:val="22"/>
          <w:szCs w:val="22"/>
        </w:rPr>
        <w:br/>
      </w:r>
      <w:r w:rsidR="00E03503">
        <w:rPr>
          <w:rFonts w:cs="Tahoma"/>
          <w:i/>
          <w:sz w:val="16"/>
          <w:szCs w:val="16"/>
        </w:rPr>
        <w:t>/przedmiot zamówienia/</w:t>
      </w:r>
    </w:p>
    <w:p w14:paraId="322C186C" w14:textId="77777777" w:rsidR="00E03503" w:rsidRDefault="00E03503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60B1B35C" w14:textId="77777777" w:rsidR="00E03503" w:rsidRDefault="00E03503" w:rsidP="00D031E0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C3ABF3E" w14:textId="77777777" w:rsidR="00E03503" w:rsidRDefault="00E03503" w:rsidP="00D031E0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14C779CE" w14:textId="77777777" w:rsidR="00E03503" w:rsidRDefault="00E03503" w:rsidP="00D031E0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</w:t>
      </w:r>
    </w:p>
    <w:p w14:paraId="2A3F37CC" w14:textId="68D5B653" w:rsidR="00DD3383" w:rsidRPr="008A0963" w:rsidRDefault="00DD3383" w:rsidP="00D031E0">
      <w:pPr>
        <w:spacing w:line="276" w:lineRule="auto"/>
        <w:rPr>
          <w:rFonts w:cs="Tahoma"/>
          <w:b/>
          <w:sz w:val="17"/>
          <w:szCs w:val="17"/>
          <w:u w:val="single"/>
        </w:rPr>
      </w:pPr>
      <w:r w:rsidRPr="008A0963">
        <w:rPr>
          <w:rFonts w:cs="Tahoma"/>
          <w:sz w:val="17"/>
          <w:szCs w:val="17"/>
        </w:rPr>
        <w:t>świadomy odpowiedzialności karnej za składanie fałszywych zeznań oraz świadomy odpowiedzialności za poświadczenie nieprawdy w</w:t>
      </w:r>
      <w:r w:rsidR="008A0963">
        <w:rPr>
          <w:rFonts w:cs="Tahoma"/>
          <w:sz w:val="17"/>
          <w:szCs w:val="17"/>
        </w:rPr>
        <w:t> </w:t>
      </w:r>
      <w:r w:rsidRPr="008A0963">
        <w:rPr>
          <w:rFonts w:cs="Tahoma"/>
          <w:sz w:val="17"/>
          <w:szCs w:val="17"/>
        </w:rPr>
        <w:t>dokumentach w celu uzyskania zamówienia publicznego (</w:t>
      </w:r>
      <w:r w:rsidRPr="008A0963">
        <w:rPr>
          <w:rFonts w:cs="Tahoma"/>
          <w:i/>
          <w:sz w:val="17"/>
          <w:szCs w:val="17"/>
        </w:rPr>
        <w:t>art. 233 §1 i 297 §1 Kodeksu Karnego</w:t>
      </w:r>
      <w:r w:rsidRPr="008A0963">
        <w:rPr>
          <w:rFonts w:cs="Tahoma"/>
          <w:sz w:val="17"/>
          <w:szCs w:val="17"/>
        </w:rPr>
        <w:t xml:space="preserve">) </w:t>
      </w:r>
      <w:r w:rsidRPr="008A0963">
        <w:rPr>
          <w:rFonts w:eastAsia="Calibri" w:cs="Tahoma"/>
          <w:sz w:val="17"/>
          <w:szCs w:val="17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439883DD" w14:textId="77777777" w:rsidR="00E03503" w:rsidRDefault="00E03503" w:rsidP="00D031E0">
      <w:pPr>
        <w:spacing w:line="276" w:lineRule="auto"/>
        <w:rPr>
          <w:rFonts w:cs="Tahoma"/>
          <w:bCs/>
          <w:sz w:val="16"/>
          <w:szCs w:val="16"/>
        </w:rPr>
      </w:pPr>
    </w:p>
    <w:p w14:paraId="4D079FAF" w14:textId="6A1536CB" w:rsidR="00E03503" w:rsidRDefault="00E03503" w:rsidP="00D031E0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 xml:space="preserve">OŚWIADCZAM, </w:t>
      </w:r>
      <w:r w:rsidR="00FD7AC9">
        <w:rPr>
          <w:rFonts w:cs="Tahoma"/>
          <w:b/>
          <w:sz w:val="24"/>
          <w:u w:val="single"/>
        </w:rPr>
        <w:t>że</w:t>
      </w:r>
      <w:r w:rsidRPr="009B0166">
        <w:rPr>
          <w:rFonts w:cs="Tahoma"/>
          <w:b/>
          <w:sz w:val="24"/>
          <w:u w:val="single"/>
        </w:rPr>
        <w:t>:</w:t>
      </w:r>
    </w:p>
    <w:p w14:paraId="0EF2AE0C" w14:textId="1483D529" w:rsidR="00E03503" w:rsidRPr="008A0963" w:rsidRDefault="00FD7AC9" w:rsidP="00D031E0">
      <w:pPr>
        <w:spacing w:line="288" w:lineRule="auto"/>
        <w:ind w:left="284" w:hanging="284"/>
        <w:rPr>
          <w:rFonts w:cs="Tahoma"/>
          <w:sz w:val="18"/>
          <w:szCs w:val="18"/>
        </w:rPr>
      </w:pPr>
      <w:r w:rsidRPr="008A0963">
        <w:rPr>
          <w:rFonts w:cs="Tahoma"/>
          <w:color w:val="FF0000"/>
          <w:sz w:val="24"/>
        </w:rPr>
        <w:t>*</w:t>
      </w:r>
      <w:r w:rsidR="00D46600">
        <w:rPr>
          <w:rFonts w:cs="Tahoma"/>
          <w:color w:val="C00000"/>
          <w:sz w:val="18"/>
          <w:szCs w:val="18"/>
        </w:rPr>
        <w:tab/>
      </w:r>
      <w:r w:rsidR="00AE7B9F" w:rsidRPr="008A0963">
        <w:rPr>
          <w:rFonts w:cs="Tahoma"/>
          <w:b/>
          <w:bCs/>
          <w:sz w:val="18"/>
          <w:szCs w:val="18"/>
        </w:rPr>
        <w:t>AKTUALNE / NIEAKTUALNE</w:t>
      </w:r>
      <w:r w:rsidR="00AE7B9F">
        <w:rPr>
          <w:rFonts w:cs="Tahoma"/>
          <w:sz w:val="18"/>
          <w:szCs w:val="18"/>
        </w:rPr>
        <w:t xml:space="preserve"> </w:t>
      </w:r>
      <w:r w:rsidRPr="008A0963">
        <w:rPr>
          <w:rFonts w:cs="Tahoma"/>
          <w:szCs w:val="20"/>
        </w:rPr>
        <w:t>są informacje zawarte w oświadczeniu, o którym mowa w</w:t>
      </w:r>
      <w:r w:rsidRPr="008A0963">
        <w:rPr>
          <w:rFonts w:cs="Tahoma"/>
          <w:color w:val="000000"/>
          <w:szCs w:val="20"/>
        </w:rPr>
        <w:t xml:space="preserve"> art. 125 ust. 1 ustawy </w:t>
      </w:r>
      <w:proofErr w:type="spellStart"/>
      <w:r w:rsidRPr="008A0963">
        <w:rPr>
          <w:rFonts w:cs="Tahoma"/>
          <w:color w:val="000000"/>
          <w:szCs w:val="20"/>
        </w:rPr>
        <w:t>Pzp</w:t>
      </w:r>
      <w:proofErr w:type="spellEnd"/>
      <w:r w:rsidRPr="008A0963">
        <w:rPr>
          <w:rFonts w:cs="Tahoma"/>
          <w:color w:val="000000"/>
          <w:szCs w:val="20"/>
        </w:rPr>
        <w:t xml:space="preserve"> w zakresie podstaw wykluczenia z postępowania</w:t>
      </w:r>
      <w:r w:rsidR="00E03503" w:rsidRPr="008A0963">
        <w:rPr>
          <w:rFonts w:cs="Tahoma"/>
          <w:sz w:val="18"/>
          <w:szCs w:val="18"/>
        </w:rPr>
        <w:t xml:space="preserve">, </w:t>
      </w:r>
      <w:r w:rsidR="00D46600" w:rsidRPr="008A0963">
        <w:rPr>
          <w:rFonts w:cs="Tahoma"/>
          <w:sz w:val="18"/>
          <w:szCs w:val="18"/>
        </w:rPr>
        <w:t>określonych</w:t>
      </w:r>
      <w:r w:rsidR="00E03503" w:rsidRPr="008A0963">
        <w:rPr>
          <w:rFonts w:cs="Tahoma"/>
          <w:sz w:val="18"/>
          <w:szCs w:val="18"/>
        </w:rPr>
        <w:t xml:space="preserve"> w:</w:t>
      </w:r>
    </w:p>
    <w:p w14:paraId="0F0BB038" w14:textId="77777777" w:rsidR="00E03503" w:rsidRPr="008A0963" w:rsidRDefault="00E03503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3 ustawy,</w:t>
      </w:r>
    </w:p>
    <w:p w14:paraId="4E740E1D" w14:textId="77777777" w:rsidR="00E03503" w:rsidRPr="008A0963" w:rsidRDefault="00E03503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4 ustawy, dotyczących orzeczenia zakazu ubiegania się o zamówienie publiczne tytułem środka zapobiegawczego,</w:t>
      </w:r>
    </w:p>
    <w:p w14:paraId="554E4A19" w14:textId="77777777" w:rsidR="00E03503" w:rsidRPr="008A0963" w:rsidRDefault="00E03503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5 ustawy, dotyczących zawarcia z innymi wykonawcami porozumienia mającego na celu zakłócenie konkurencji,</w:t>
      </w:r>
    </w:p>
    <w:p w14:paraId="377D7993" w14:textId="77777777" w:rsidR="00E03503" w:rsidRPr="008A0963" w:rsidRDefault="00E03503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6 ustawy,</w:t>
      </w:r>
    </w:p>
    <w:p w14:paraId="63ADC3BB" w14:textId="39C79D75" w:rsidR="00E03503" w:rsidRPr="008A0963" w:rsidRDefault="00E03503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5k Rozporządzenia Rady (UE) nr 833/2014 z dnia 31 lipca 2014 r. dotyczącego środków ograniczających w związku z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Ukrainie, dodanym Rozporządzeniem Rady (UE) 2022/576 z dnia 8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kwietnia 2022 r. w sprawie zmiany rozporządzenia (UE) nr 833/2014 dotyczącego środków</w:t>
      </w:r>
      <w:r w:rsidR="002E6C08">
        <w:rPr>
          <w:rFonts w:ascii="Tahoma" w:hAnsi="Tahoma" w:cs="Tahoma"/>
          <w:sz w:val="18"/>
          <w:szCs w:val="18"/>
        </w:rPr>
        <w:t xml:space="preserve"> </w:t>
      </w:r>
      <w:r w:rsidRPr="008A0963">
        <w:rPr>
          <w:rFonts w:ascii="Tahoma" w:hAnsi="Tahoma" w:cs="Tahoma"/>
          <w:sz w:val="18"/>
          <w:szCs w:val="18"/>
        </w:rPr>
        <w:t>ograniczających w związku z</w:t>
      </w:r>
      <w:r w:rsidR="008A096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 (Dz. Urz. UE nr L 111 z 8.04.2022 r. str. 1) i art. 7 ust. 1 ustawy z dnia 13 kwietnia 2022r. o szczególnych rozwiązaniach w zakresie przeciwdziałania wspieraniu agresji na Ukrainę oraz</w:t>
      </w:r>
      <w:r w:rsidR="0088362D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służących ochronie bezpieczeństwa narodowego</w:t>
      </w:r>
      <w:r w:rsidR="00FD7AC9" w:rsidRPr="008A0963">
        <w:rPr>
          <w:rFonts w:ascii="Tahoma" w:hAnsi="Tahoma" w:cs="Tahoma"/>
          <w:sz w:val="18"/>
          <w:szCs w:val="18"/>
        </w:rPr>
        <w:t>.</w:t>
      </w:r>
    </w:p>
    <w:p w14:paraId="7DFF172B" w14:textId="405D3458" w:rsidR="00FD7AC9" w:rsidRPr="008A0963" w:rsidRDefault="00FD7AC9">
      <w:pPr>
        <w:pStyle w:val="p2"/>
        <w:numPr>
          <w:ilvl w:val="0"/>
          <w:numId w:val="130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pacing w:val="1"/>
          <w:sz w:val="18"/>
          <w:szCs w:val="18"/>
        </w:rPr>
        <w:t xml:space="preserve">w art. 7 ust. 1 </w:t>
      </w:r>
      <w:r w:rsidRPr="008A0963">
        <w:rPr>
          <w:rFonts w:ascii="Tahoma" w:hAnsi="Tahoma" w:cs="Tahoma"/>
          <w:bCs/>
          <w:sz w:val="18"/>
          <w:szCs w:val="18"/>
        </w:rPr>
        <w:t>ustawy z dnia</w:t>
      </w:r>
      <w:r w:rsidRPr="008A0963">
        <w:rPr>
          <w:rFonts w:ascii="Tahoma" w:hAnsi="Tahoma" w:cs="Tahoma"/>
          <w:b/>
          <w:sz w:val="18"/>
          <w:szCs w:val="18"/>
        </w:rPr>
        <w:t xml:space="preserve"> </w:t>
      </w:r>
      <w:r w:rsidRPr="008A0963">
        <w:rPr>
          <w:rFonts w:ascii="Tahoma" w:hAnsi="Tahoma" w:cs="Tahoma"/>
          <w:bCs/>
          <w:sz w:val="18"/>
          <w:szCs w:val="18"/>
        </w:rPr>
        <w:t>13 kwietnia 2022 roku o szczególnych rozwiązaniach w zakresie przeciwdziałania wspieraniu agresji na Ukrainę oraz służących ochronie bezpieczeństwa narodowego</w:t>
      </w:r>
    </w:p>
    <w:p w14:paraId="691BFC17" w14:textId="77777777" w:rsidR="00AE7B9F" w:rsidRPr="009D4911" w:rsidRDefault="00AE7B9F" w:rsidP="00D031E0">
      <w:pPr>
        <w:spacing w:before="60" w:after="60" w:line="276" w:lineRule="auto"/>
        <w:rPr>
          <w:rFonts w:cs="Tahoma"/>
          <w:sz w:val="18"/>
          <w:szCs w:val="18"/>
        </w:rPr>
      </w:pPr>
      <w:r w:rsidRPr="009E6262">
        <w:rPr>
          <w:rFonts w:cs="Tahoma"/>
          <w:b/>
        </w:rPr>
        <w:t>*</w:t>
      </w:r>
      <w:r w:rsidRPr="009E6262">
        <w:rPr>
          <w:rFonts w:cs="Tahoma"/>
          <w:b/>
          <w:vertAlign w:val="superscript"/>
        </w:rPr>
        <w:t>)</w:t>
      </w:r>
      <w:r w:rsidRPr="009E6262">
        <w:rPr>
          <w:rFonts w:cs="Tahoma"/>
          <w:b/>
          <w:color w:val="FF0000"/>
          <w:u w:val="single"/>
        </w:rPr>
        <w:t xml:space="preserve"> </w:t>
      </w:r>
      <w:r w:rsidRPr="009E6262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cs="Tahoma"/>
          <w:color w:val="FF0000"/>
        </w:rPr>
        <w:t xml:space="preserve"> – </w:t>
      </w:r>
      <w:r w:rsidRPr="009E6262">
        <w:rPr>
          <w:rFonts w:cs="Tahoma"/>
          <w:i/>
          <w:sz w:val="16"/>
          <w:szCs w:val="16"/>
        </w:rPr>
        <w:t>niepotrzebne</w:t>
      </w:r>
      <w:r w:rsidRPr="009E6262">
        <w:rPr>
          <w:rFonts w:cs="Tahoma"/>
          <w:b/>
          <w:i/>
          <w:sz w:val="16"/>
          <w:szCs w:val="16"/>
        </w:rPr>
        <w:t xml:space="preserve"> skreślić</w:t>
      </w:r>
    </w:p>
    <w:p w14:paraId="79C17C7E" w14:textId="77777777" w:rsidR="00AE7B9F" w:rsidRDefault="00AE7B9F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0ED1E969" w14:textId="77777777" w:rsidR="00AE7B9F" w:rsidRDefault="00AE7B9F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25F40988" w14:textId="77777777" w:rsidR="00AE7B9F" w:rsidRDefault="00AE7B9F" w:rsidP="00D031E0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1E1E7C94" w14:textId="31045752" w:rsidR="00AE7B9F" w:rsidRDefault="00AE7B9F" w:rsidP="00D031E0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sz w:val="16"/>
          <w:szCs w:val="16"/>
        </w:rPr>
        <w:tab/>
      </w:r>
      <w:r w:rsidR="00756B19">
        <w:rPr>
          <w:rFonts w:cs="Tahoma"/>
          <w:i/>
          <w:sz w:val="16"/>
          <w:szCs w:val="16"/>
        </w:rPr>
        <w:t>przedstawiciel wykonawcy określony aktem rejestrowym lub przedstawiciel upełnomocniony/</w:t>
      </w:r>
    </w:p>
    <w:p w14:paraId="6C44CF31" w14:textId="7AA71C50" w:rsidR="008A0963" w:rsidRDefault="00E03503" w:rsidP="00D031E0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  <w:r w:rsidR="008A0963">
        <w:rPr>
          <w:rFonts w:cs="Tahoma"/>
          <w:b/>
          <w:szCs w:val="20"/>
          <w:u w:val="single"/>
        </w:rPr>
        <w:lastRenderedPageBreak/>
        <w:t>Druk Nr 3A</w:t>
      </w:r>
    </w:p>
    <w:p w14:paraId="3194CE26" w14:textId="77777777" w:rsidR="008A0963" w:rsidRDefault="008A0963" w:rsidP="00D031E0">
      <w:pPr>
        <w:spacing w:before="40" w:after="40" w:line="276" w:lineRule="auto"/>
        <w:rPr>
          <w:rFonts w:cs="Tahoma"/>
          <w:sz w:val="10"/>
          <w:szCs w:val="10"/>
        </w:rPr>
      </w:pPr>
    </w:p>
    <w:p w14:paraId="2FC0585E" w14:textId="77777777" w:rsidR="00756B19" w:rsidRDefault="00756B19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i/>
          <w:iCs/>
          <w:sz w:val="18"/>
          <w:szCs w:val="18"/>
        </w:rPr>
        <w:t>Pełna nazwa/firma podmiotu udostępniający Wykonawcy zasoby: ………………………………..</w:t>
      </w:r>
    </w:p>
    <w:p w14:paraId="52E4FC6E" w14:textId="77777777" w:rsidR="008A0963" w:rsidRDefault="008A0963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35B4EF96" w14:textId="77777777" w:rsidR="008A0963" w:rsidRDefault="008A0963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79582F58" w14:textId="77777777" w:rsidR="008A0963" w:rsidRPr="0046601E" w:rsidRDefault="008A0963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…………………….., REGON: …………………………., KRS/CEiDG: ……………………</w:t>
      </w:r>
    </w:p>
    <w:p w14:paraId="471D4BB6" w14:textId="77777777" w:rsidR="008A0963" w:rsidRPr="0046601E" w:rsidRDefault="008A0963" w:rsidP="00D031E0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val="en-US" w:eastAsia="en-US"/>
        </w:rPr>
      </w:pPr>
    </w:p>
    <w:p w14:paraId="49EE71FD" w14:textId="77777777" w:rsidR="008A0963" w:rsidRDefault="008A0963" w:rsidP="00D031E0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B97CDD3" w14:textId="0900A598" w:rsidR="008A0963" w:rsidRPr="00A12745" w:rsidRDefault="00756B19" w:rsidP="00D031E0">
      <w:pPr>
        <w:spacing w:before="60" w:after="6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A12745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9C00C77" w14:textId="77777777" w:rsidR="008A0963" w:rsidRPr="008A0963" w:rsidRDefault="008A0963" w:rsidP="00D031E0">
      <w:pPr>
        <w:spacing w:before="60" w:after="60" w:line="276" w:lineRule="auto"/>
        <w:jc w:val="center"/>
        <w:rPr>
          <w:rFonts w:cs="Tahoma"/>
          <w:b/>
          <w:sz w:val="24"/>
          <w:szCs w:val="32"/>
        </w:rPr>
      </w:pPr>
      <w:r w:rsidRPr="008A0963">
        <w:rPr>
          <w:rFonts w:cs="Tahoma"/>
          <w:b/>
          <w:bCs/>
          <w:color w:val="000000"/>
          <w:sz w:val="24"/>
          <w:szCs w:val="32"/>
          <w:highlight w:val="yellow"/>
        </w:rPr>
        <w:t>O AKTUALN</w:t>
      </w:r>
      <w:r w:rsidRPr="008A0963">
        <w:rPr>
          <w:rFonts w:cs="Tahoma"/>
          <w:b/>
          <w:bCs/>
          <w:sz w:val="24"/>
          <w:szCs w:val="32"/>
          <w:highlight w:val="yellow"/>
        </w:rPr>
        <w:t>OŚCI INFORMACJI ZAWARTYCH W OŚWIADCZENIU</w:t>
      </w:r>
      <w:r w:rsidRPr="008A0963">
        <w:rPr>
          <w:rFonts w:cs="Tahoma"/>
          <w:b/>
          <w:sz w:val="24"/>
          <w:szCs w:val="32"/>
        </w:rPr>
        <w:t xml:space="preserve"> </w:t>
      </w:r>
    </w:p>
    <w:p w14:paraId="07AB11E4" w14:textId="77777777" w:rsidR="008A0963" w:rsidRPr="000752F2" w:rsidRDefault="008A0963" w:rsidP="00D031E0">
      <w:pPr>
        <w:spacing w:before="60" w:after="60" w:line="276" w:lineRule="auto"/>
        <w:jc w:val="center"/>
        <w:rPr>
          <w:rFonts w:cs="Tahoma"/>
          <w:bCs/>
        </w:rPr>
      </w:pPr>
      <w:r w:rsidRPr="000752F2">
        <w:rPr>
          <w:rFonts w:cs="Tahoma"/>
          <w:b/>
        </w:rPr>
        <w:t>DOTYCZĄCYM PRZESŁANEK WYKLUCZENIA Z POSTĘPOWANIA</w:t>
      </w:r>
      <w:r w:rsidRPr="000752F2">
        <w:rPr>
          <w:rFonts w:cs="Tahoma"/>
          <w:bCs/>
        </w:rPr>
        <w:t xml:space="preserve"> </w:t>
      </w:r>
    </w:p>
    <w:p w14:paraId="48DA1771" w14:textId="725CF316" w:rsidR="008A0963" w:rsidRPr="006A64B2" w:rsidRDefault="008A0963" w:rsidP="00D031E0">
      <w:pPr>
        <w:spacing w:before="60" w:after="6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6A64B2">
        <w:rPr>
          <w:rFonts w:cs="Tahoma"/>
          <w:bCs/>
          <w:szCs w:val="20"/>
        </w:rPr>
        <w:t>składan</w:t>
      </w:r>
      <w:r>
        <w:rPr>
          <w:rFonts w:cs="Tahoma"/>
          <w:bCs/>
          <w:szCs w:val="20"/>
        </w:rPr>
        <w:t>ym</w:t>
      </w:r>
      <w:r w:rsidRPr="006A64B2">
        <w:rPr>
          <w:rFonts w:cs="Tahoma"/>
          <w:bCs/>
          <w:szCs w:val="20"/>
        </w:rPr>
        <w:t xml:space="preserve"> na </w:t>
      </w:r>
      <w:r w:rsidRPr="00AB42C9">
        <w:rPr>
          <w:rFonts w:cs="Tahoma"/>
          <w:b/>
          <w:szCs w:val="20"/>
        </w:rPr>
        <w:t>podstawie art. 125 ust. 1</w:t>
      </w:r>
      <w:r w:rsidRPr="006A64B2">
        <w:rPr>
          <w:rFonts w:cs="Tahoma"/>
          <w:bCs/>
          <w:szCs w:val="20"/>
        </w:rPr>
        <w:t xml:space="preserve"> ustawy z dnia 11 września 2019 r. Prawo zamówień publicznych </w:t>
      </w:r>
      <w:r>
        <w:rPr>
          <w:rFonts w:cs="Tahoma"/>
          <w:bCs/>
          <w:szCs w:val="20"/>
        </w:rPr>
        <w:br/>
      </w:r>
      <w:r w:rsidRPr="006A64B2">
        <w:rPr>
          <w:rFonts w:cs="Tahoma"/>
          <w:bCs/>
          <w:szCs w:val="20"/>
        </w:rPr>
        <w:t>(</w:t>
      </w:r>
      <w:r w:rsidR="002E6C08">
        <w:rPr>
          <w:rFonts w:cs="Tahoma"/>
          <w:bCs/>
          <w:szCs w:val="20"/>
        </w:rPr>
        <w:t>tj.</w:t>
      </w:r>
      <w:r w:rsidR="00E14398">
        <w:rPr>
          <w:rFonts w:cs="Tahoma"/>
          <w:bCs/>
          <w:szCs w:val="20"/>
        </w:rPr>
        <w:t xml:space="preserve"> Dz. U. z 202</w:t>
      </w:r>
      <w:r w:rsidR="00F33AB7">
        <w:rPr>
          <w:rFonts w:cs="Tahoma"/>
          <w:bCs/>
          <w:szCs w:val="20"/>
        </w:rPr>
        <w:t>4</w:t>
      </w:r>
      <w:r w:rsidR="00E14398">
        <w:rPr>
          <w:rFonts w:cs="Tahoma"/>
          <w:bCs/>
          <w:szCs w:val="20"/>
        </w:rPr>
        <w:t xml:space="preserve">, poz. </w:t>
      </w:r>
      <w:r w:rsidR="00F33AB7">
        <w:rPr>
          <w:rFonts w:cs="Tahoma"/>
          <w:bCs/>
          <w:szCs w:val="20"/>
        </w:rPr>
        <w:t>1320</w:t>
      </w:r>
      <w:r w:rsidRPr="006A64B2">
        <w:rPr>
          <w:rFonts w:cs="Tahoma"/>
          <w:bCs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71C22C0E" w14:textId="77777777" w:rsidR="008A0963" w:rsidRPr="000B4372" w:rsidRDefault="008A0963" w:rsidP="00D031E0">
      <w:pPr>
        <w:spacing w:line="288" w:lineRule="auto"/>
        <w:jc w:val="center"/>
        <w:rPr>
          <w:rFonts w:cs="Tahoma"/>
          <w:b/>
        </w:rPr>
      </w:pPr>
      <w:r w:rsidRPr="009E6262">
        <w:rPr>
          <w:rFonts w:eastAsia="Calibri" w:cs="Tahoma"/>
          <w:b/>
          <w:sz w:val="16"/>
          <w:szCs w:val="16"/>
          <w:lang w:eastAsia="en-US"/>
        </w:rPr>
        <w:t xml:space="preserve"> </w:t>
      </w:r>
      <w:r>
        <w:rPr>
          <w:rFonts w:cs="Tahoma"/>
          <w:szCs w:val="20"/>
        </w:rPr>
        <w:t>w</w:t>
      </w:r>
      <w:r w:rsidRPr="009E6262">
        <w:rPr>
          <w:rFonts w:cs="Tahoma"/>
          <w:szCs w:val="20"/>
        </w:rPr>
        <w:t xml:space="preserve"> postępowani</w:t>
      </w:r>
      <w:r>
        <w:rPr>
          <w:rFonts w:cs="Tahoma"/>
          <w:szCs w:val="20"/>
        </w:rPr>
        <w:t>u</w:t>
      </w:r>
      <w:r w:rsidRPr="009E6262">
        <w:rPr>
          <w:rFonts w:cs="Tahoma"/>
          <w:szCs w:val="20"/>
        </w:rPr>
        <w:t xml:space="preserve"> w sprawie udzielenia zamówienia publicznego na:</w:t>
      </w:r>
    </w:p>
    <w:p w14:paraId="41210567" w14:textId="77777777" w:rsidR="008A0963" w:rsidRDefault="008A0963" w:rsidP="00D031E0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</w:p>
    <w:p w14:paraId="2AD9250C" w14:textId="1C705D87" w:rsidR="008A0963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5C46FB">
        <w:rPr>
          <w:rFonts w:cs="Tahoma"/>
          <w:b/>
          <w:i/>
          <w:iCs/>
          <w:color w:val="0000FF"/>
          <w:sz w:val="18"/>
          <w:szCs w:val="18"/>
        </w:rPr>
        <w:t xml:space="preserve">Zimowe utrzymanie dróg zarządzanych przez Powiat Kędzierzyńsko-Kozielski i Prezydenta Miasta Kędzierzyn-Koźle w granicach miasta Kędzierzyn-Koźle oraz dróg powiatowych na terenie Gminy Pawłowiczki i Cisek </w:t>
      </w:r>
      <w:r>
        <w:rPr>
          <w:rFonts w:cs="Tahoma"/>
          <w:b/>
          <w:i/>
          <w:iCs/>
          <w:color w:val="0000FF"/>
          <w:sz w:val="18"/>
          <w:szCs w:val="18"/>
        </w:rPr>
        <w:br/>
      </w:r>
      <w:r w:rsidRPr="005C46FB">
        <w:rPr>
          <w:rFonts w:cs="Tahoma"/>
          <w:b/>
          <w:i/>
          <w:iCs/>
          <w:color w:val="0000FF"/>
          <w:sz w:val="18"/>
          <w:szCs w:val="18"/>
        </w:rPr>
        <w:t>w sezonie zimowym 2024/2025</w:t>
      </w:r>
      <w:r w:rsidR="008A0963">
        <w:rPr>
          <w:rFonts w:cs="Tahoma"/>
          <w:b/>
          <w:i/>
          <w:iCs/>
          <w:color w:val="0000FF"/>
          <w:sz w:val="22"/>
          <w:szCs w:val="22"/>
        </w:rPr>
        <w:br/>
      </w:r>
      <w:r w:rsidR="008A0963">
        <w:rPr>
          <w:rFonts w:cs="Tahoma"/>
          <w:i/>
          <w:sz w:val="16"/>
          <w:szCs w:val="16"/>
        </w:rPr>
        <w:t>/przedmiot zamówienia/</w:t>
      </w:r>
    </w:p>
    <w:p w14:paraId="676F1506" w14:textId="77777777" w:rsidR="008A0963" w:rsidRDefault="008A0963" w:rsidP="00D031E0">
      <w:pPr>
        <w:spacing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Ja ………………………………………………………………………..</w:t>
      </w:r>
    </w:p>
    <w:p w14:paraId="2B8674F4" w14:textId="77777777" w:rsidR="008A0963" w:rsidRDefault="008A0963" w:rsidP="00D031E0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0416C16" w14:textId="77777777" w:rsidR="008A0963" w:rsidRDefault="008A0963" w:rsidP="00D031E0">
      <w:pPr>
        <w:spacing w:before="40" w:line="276" w:lineRule="auto"/>
        <w:jc w:val="center"/>
        <w:rPr>
          <w:rFonts w:cs="Tahoma"/>
          <w:szCs w:val="20"/>
        </w:rPr>
      </w:pPr>
      <w:r>
        <w:rPr>
          <w:rFonts w:cs="Tahoma"/>
          <w:szCs w:val="20"/>
        </w:rPr>
        <w:t>reprezentujący Wykonawcę:..............................................................................................................</w:t>
      </w:r>
      <w:r>
        <w:rPr>
          <w:rFonts w:cs="Tahoma"/>
          <w:b/>
          <w:color w:val="FF0000"/>
          <w:szCs w:val="20"/>
        </w:rPr>
        <w:t xml:space="preserve"> </w:t>
      </w:r>
    </w:p>
    <w:p w14:paraId="48DC71B7" w14:textId="77777777" w:rsidR="008A0963" w:rsidRDefault="008A0963" w:rsidP="00D031E0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</w:t>
      </w:r>
    </w:p>
    <w:p w14:paraId="4C035EA2" w14:textId="77777777" w:rsidR="008A0963" w:rsidRPr="008A0963" w:rsidRDefault="008A0963" w:rsidP="00D031E0">
      <w:pPr>
        <w:spacing w:line="276" w:lineRule="auto"/>
        <w:rPr>
          <w:rFonts w:cs="Tahoma"/>
          <w:b/>
          <w:sz w:val="17"/>
          <w:szCs w:val="17"/>
          <w:u w:val="single"/>
        </w:rPr>
      </w:pPr>
      <w:r w:rsidRPr="008A0963">
        <w:rPr>
          <w:rFonts w:cs="Tahoma"/>
          <w:sz w:val="17"/>
          <w:szCs w:val="17"/>
        </w:rPr>
        <w:t>świadomy odpowiedzialności karnej za składanie fałszywych zeznań oraz świadomy odpowiedzialności za poświadczenie nieprawdy w</w:t>
      </w:r>
      <w:r>
        <w:rPr>
          <w:rFonts w:cs="Tahoma"/>
          <w:sz w:val="17"/>
          <w:szCs w:val="17"/>
        </w:rPr>
        <w:t> </w:t>
      </w:r>
      <w:r w:rsidRPr="008A0963">
        <w:rPr>
          <w:rFonts w:cs="Tahoma"/>
          <w:sz w:val="17"/>
          <w:szCs w:val="17"/>
        </w:rPr>
        <w:t>dokumentach w celu uzyskania zamówienia publicznego (</w:t>
      </w:r>
      <w:r w:rsidRPr="008A0963">
        <w:rPr>
          <w:rFonts w:cs="Tahoma"/>
          <w:i/>
          <w:sz w:val="17"/>
          <w:szCs w:val="17"/>
        </w:rPr>
        <w:t>art. 233 §1 i 297 §1 Kodeksu Karnego</w:t>
      </w:r>
      <w:r w:rsidRPr="008A0963">
        <w:rPr>
          <w:rFonts w:cs="Tahoma"/>
          <w:sz w:val="17"/>
          <w:szCs w:val="17"/>
        </w:rPr>
        <w:t xml:space="preserve">) </w:t>
      </w:r>
      <w:r w:rsidRPr="008A0963">
        <w:rPr>
          <w:rFonts w:eastAsia="Calibri" w:cs="Tahoma"/>
          <w:sz w:val="17"/>
          <w:szCs w:val="17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38524EEF" w14:textId="77777777" w:rsidR="008A0963" w:rsidRDefault="008A0963" w:rsidP="00D031E0">
      <w:pPr>
        <w:spacing w:line="276" w:lineRule="auto"/>
        <w:rPr>
          <w:rFonts w:cs="Tahoma"/>
          <w:bCs/>
          <w:sz w:val="16"/>
          <w:szCs w:val="16"/>
        </w:rPr>
      </w:pPr>
    </w:p>
    <w:p w14:paraId="48AAF7BF" w14:textId="77777777" w:rsidR="008A0963" w:rsidRDefault="008A0963" w:rsidP="00D031E0">
      <w:pPr>
        <w:spacing w:line="276" w:lineRule="auto"/>
        <w:jc w:val="center"/>
        <w:rPr>
          <w:rFonts w:cs="Tahoma"/>
          <w:b/>
          <w:sz w:val="24"/>
          <w:u w:val="single"/>
        </w:rPr>
      </w:pPr>
      <w:r w:rsidRPr="009B0166">
        <w:rPr>
          <w:rFonts w:cs="Tahoma"/>
          <w:b/>
          <w:sz w:val="24"/>
          <w:u w:val="single"/>
        </w:rPr>
        <w:t xml:space="preserve">OŚWIADCZAM, </w:t>
      </w:r>
      <w:r>
        <w:rPr>
          <w:rFonts w:cs="Tahoma"/>
          <w:b/>
          <w:sz w:val="24"/>
          <w:u w:val="single"/>
        </w:rPr>
        <w:t>że</w:t>
      </w:r>
      <w:r w:rsidRPr="009B0166">
        <w:rPr>
          <w:rFonts w:cs="Tahoma"/>
          <w:b/>
          <w:sz w:val="24"/>
          <w:u w:val="single"/>
        </w:rPr>
        <w:t>:</w:t>
      </w:r>
    </w:p>
    <w:p w14:paraId="61EF3AD1" w14:textId="77777777" w:rsidR="008A0963" w:rsidRPr="008A0963" w:rsidRDefault="008A0963" w:rsidP="00D031E0">
      <w:pPr>
        <w:spacing w:line="288" w:lineRule="auto"/>
        <w:ind w:left="284" w:hanging="284"/>
        <w:rPr>
          <w:rFonts w:cs="Tahoma"/>
          <w:sz w:val="18"/>
          <w:szCs w:val="18"/>
        </w:rPr>
      </w:pPr>
      <w:r w:rsidRPr="008A0963">
        <w:rPr>
          <w:rFonts w:cs="Tahoma"/>
          <w:color w:val="FF0000"/>
          <w:sz w:val="24"/>
        </w:rPr>
        <w:t>*</w:t>
      </w:r>
      <w:r>
        <w:rPr>
          <w:rFonts w:cs="Tahoma"/>
          <w:color w:val="C00000"/>
          <w:sz w:val="18"/>
          <w:szCs w:val="18"/>
        </w:rPr>
        <w:tab/>
      </w:r>
      <w:r w:rsidRPr="008A0963">
        <w:rPr>
          <w:rFonts w:cs="Tahoma"/>
          <w:b/>
          <w:bCs/>
          <w:sz w:val="18"/>
          <w:szCs w:val="18"/>
        </w:rPr>
        <w:t>AKTUALNE / NIEAKTUALNE</w:t>
      </w:r>
      <w:r>
        <w:rPr>
          <w:rFonts w:cs="Tahoma"/>
          <w:sz w:val="18"/>
          <w:szCs w:val="18"/>
        </w:rPr>
        <w:t xml:space="preserve"> </w:t>
      </w:r>
      <w:r w:rsidRPr="008A0963">
        <w:rPr>
          <w:rFonts w:cs="Tahoma"/>
          <w:szCs w:val="20"/>
        </w:rPr>
        <w:t>są informacje zawarte w oświadczeniu, o którym mowa w</w:t>
      </w:r>
      <w:r w:rsidRPr="008A0963">
        <w:rPr>
          <w:rFonts w:cs="Tahoma"/>
          <w:color w:val="000000"/>
          <w:szCs w:val="20"/>
        </w:rPr>
        <w:t xml:space="preserve"> art. 125 ust. 1 ustawy </w:t>
      </w:r>
      <w:proofErr w:type="spellStart"/>
      <w:r w:rsidRPr="008A0963">
        <w:rPr>
          <w:rFonts w:cs="Tahoma"/>
          <w:color w:val="000000"/>
          <w:szCs w:val="20"/>
        </w:rPr>
        <w:t>Pzp</w:t>
      </w:r>
      <w:proofErr w:type="spellEnd"/>
      <w:r w:rsidRPr="008A0963">
        <w:rPr>
          <w:rFonts w:cs="Tahoma"/>
          <w:color w:val="000000"/>
          <w:szCs w:val="20"/>
        </w:rPr>
        <w:t xml:space="preserve"> w zakresie podstaw wykluczenia z postępowania</w:t>
      </w:r>
      <w:r w:rsidRPr="008A0963">
        <w:rPr>
          <w:rFonts w:cs="Tahoma"/>
          <w:sz w:val="18"/>
          <w:szCs w:val="18"/>
        </w:rPr>
        <w:t>, określonych w:</w:t>
      </w:r>
    </w:p>
    <w:p w14:paraId="31B05B5D" w14:textId="77777777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3 ustawy,</w:t>
      </w:r>
    </w:p>
    <w:p w14:paraId="55ADC6CA" w14:textId="77777777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4 ustawy, dotyczących orzeczenia zakazu ubiegania się o zamówienie publiczne tytułem środka zapobiegawczego,</w:t>
      </w:r>
    </w:p>
    <w:p w14:paraId="06B02295" w14:textId="77777777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5 ustawy, dotyczących zawarcia z innymi wykonawcami porozumienia mającego na celu zakłócenie konkurencji,</w:t>
      </w:r>
    </w:p>
    <w:p w14:paraId="2E2B5086" w14:textId="77777777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108 ust. 1 pkt 6 ustawy,</w:t>
      </w:r>
    </w:p>
    <w:p w14:paraId="4EBCE677" w14:textId="55C3529E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z w:val="18"/>
          <w:szCs w:val="18"/>
        </w:rPr>
        <w:t>art. 5k Rozporządzenia Rady (UE) nr 833/2014 z dnia 31 lipca 2014 r. dotyczącego środków ograniczających w związku z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Ukrainie, dodanym Rozporządzeniem Rady (UE) 2022/576 z dnia 8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kwietnia 2022 r. w sprawie zmiany rozporządzenia (UE) nr 833/2014 dotyczącego środków</w:t>
      </w:r>
      <w:r w:rsidR="002E6C08">
        <w:rPr>
          <w:rFonts w:ascii="Tahoma" w:hAnsi="Tahoma" w:cs="Tahoma"/>
          <w:sz w:val="18"/>
          <w:szCs w:val="18"/>
        </w:rPr>
        <w:t xml:space="preserve"> </w:t>
      </w:r>
      <w:r w:rsidRPr="008A0963">
        <w:rPr>
          <w:rFonts w:ascii="Tahoma" w:hAnsi="Tahoma" w:cs="Tahoma"/>
          <w:sz w:val="18"/>
          <w:szCs w:val="18"/>
        </w:rPr>
        <w:t>ograniczających w związku z</w:t>
      </w:r>
      <w:r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działaniami Rosji destabilizującymi sytuację na Ukrainie (Dz. Urz. UE nr L 111 z 8.04.2022 r. str. 1) i art. 7 ust. 1 ustawy z dnia 13 kwietnia 2022r. o szczególnych rozwiązaniach w zakresie przeciwdziałania wspieraniu agresji na Ukrainę oraz</w:t>
      </w:r>
      <w:r w:rsidR="00FF7223">
        <w:rPr>
          <w:rFonts w:ascii="Tahoma" w:hAnsi="Tahoma" w:cs="Tahoma"/>
          <w:sz w:val="18"/>
          <w:szCs w:val="18"/>
        </w:rPr>
        <w:t> </w:t>
      </w:r>
      <w:r w:rsidRPr="008A0963">
        <w:rPr>
          <w:rFonts w:ascii="Tahoma" w:hAnsi="Tahoma" w:cs="Tahoma"/>
          <w:sz w:val="18"/>
          <w:szCs w:val="18"/>
        </w:rPr>
        <w:t>służących ochronie bezpieczeństwa narodowego.</w:t>
      </w:r>
    </w:p>
    <w:p w14:paraId="3FE24F81" w14:textId="77777777" w:rsidR="008A0963" w:rsidRPr="008A0963" w:rsidRDefault="008A0963">
      <w:pPr>
        <w:pStyle w:val="p2"/>
        <w:numPr>
          <w:ilvl w:val="0"/>
          <w:numId w:val="131"/>
        </w:numPr>
        <w:spacing w:before="0" w:beforeAutospacing="0" w:after="0" w:afterAutospacing="0" w:line="288" w:lineRule="auto"/>
        <w:ind w:left="567" w:hanging="283"/>
        <w:jc w:val="both"/>
        <w:rPr>
          <w:rFonts w:ascii="Tahoma" w:hAnsi="Tahoma" w:cs="Tahoma"/>
          <w:sz w:val="18"/>
          <w:szCs w:val="18"/>
        </w:rPr>
      </w:pPr>
      <w:r w:rsidRPr="008A0963">
        <w:rPr>
          <w:rFonts w:ascii="Tahoma" w:hAnsi="Tahoma" w:cs="Tahoma"/>
          <w:spacing w:val="1"/>
          <w:sz w:val="18"/>
          <w:szCs w:val="18"/>
        </w:rPr>
        <w:t xml:space="preserve">w art. 7 ust. 1 </w:t>
      </w:r>
      <w:r w:rsidRPr="008A0963">
        <w:rPr>
          <w:rFonts w:ascii="Tahoma" w:hAnsi="Tahoma" w:cs="Tahoma"/>
          <w:bCs/>
          <w:sz w:val="18"/>
          <w:szCs w:val="18"/>
        </w:rPr>
        <w:t>ustawy z dnia</w:t>
      </w:r>
      <w:r w:rsidRPr="008A0963">
        <w:rPr>
          <w:rFonts w:ascii="Tahoma" w:hAnsi="Tahoma" w:cs="Tahoma"/>
          <w:b/>
          <w:sz w:val="18"/>
          <w:szCs w:val="18"/>
        </w:rPr>
        <w:t xml:space="preserve"> </w:t>
      </w:r>
      <w:r w:rsidRPr="008A0963">
        <w:rPr>
          <w:rFonts w:ascii="Tahoma" w:hAnsi="Tahoma" w:cs="Tahoma"/>
          <w:bCs/>
          <w:sz w:val="18"/>
          <w:szCs w:val="18"/>
        </w:rPr>
        <w:t>13 kwietnia 2022 roku o szczególnych rozwiązaniach w zakresie przeciwdziałania wspieraniu agresji na Ukrainę oraz służących ochronie bezpieczeństwa narodowego</w:t>
      </w:r>
    </w:p>
    <w:p w14:paraId="6810CD65" w14:textId="77777777" w:rsidR="008A0963" w:rsidRPr="009D4911" w:rsidRDefault="008A0963" w:rsidP="00D031E0">
      <w:pPr>
        <w:spacing w:before="60" w:after="60" w:line="276" w:lineRule="auto"/>
        <w:rPr>
          <w:rFonts w:cs="Tahoma"/>
          <w:sz w:val="18"/>
          <w:szCs w:val="18"/>
        </w:rPr>
      </w:pPr>
      <w:r w:rsidRPr="009E6262">
        <w:rPr>
          <w:rFonts w:cs="Tahoma"/>
          <w:b/>
        </w:rPr>
        <w:t>*</w:t>
      </w:r>
      <w:r w:rsidRPr="009E6262">
        <w:rPr>
          <w:rFonts w:cs="Tahoma"/>
          <w:b/>
          <w:vertAlign w:val="superscript"/>
        </w:rPr>
        <w:t>)</w:t>
      </w:r>
      <w:r w:rsidRPr="009E6262">
        <w:rPr>
          <w:rFonts w:cs="Tahoma"/>
          <w:b/>
          <w:color w:val="FF0000"/>
          <w:u w:val="single"/>
        </w:rPr>
        <w:t xml:space="preserve"> </w:t>
      </w:r>
      <w:r w:rsidRPr="009E6262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cs="Tahoma"/>
          <w:color w:val="FF0000"/>
        </w:rPr>
        <w:t xml:space="preserve"> – </w:t>
      </w:r>
      <w:r w:rsidRPr="009E6262">
        <w:rPr>
          <w:rFonts w:cs="Tahoma"/>
          <w:i/>
          <w:sz w:val="16"/>
          <w:szCs w:val="16"/>
        </w:rPr>
        <w:t>niepotrzebne</w:t>
      </w:r>
      <w:r w:rsidRPr="009E6262">
        <w:rPr>
          <w:rFonts w:cs="Tahoma"/>
          <w:b/>
          <w:i/>
          <w:sz w:val="16"/>
          <w:szCs w:val="16"/>
        </w:rPr>
        <w:t xml:space="preserve"> skreślić</w:t>
      </w:r>
    </w:p>
    <w:p w14:paraId="67A48B1C" w14:textId="77777777" w:rsidR="008A0963" w:rsidRDefault="008A0963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2E798ED5" w14:textId="77777777" w:rsidR="008A0963" w:rsidRDefault="008A0963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8695D2B" w14:textId="77777777" w:rsidR="008A0963" w:rsidRDefault="008A0963" w:rsidP="00D031E0">
      <w:pPr>
        <w:spacing w:before="40" w:after="40" w:line="276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</w:r>
      <w:r>
        <w:rPr>
          <w:rFonts w:cs="Tahoma"/>
          <w:sz w:val="18"/>
          <w:szCs w:val="18"/>
        </w:rPr>
        <w:tab/>
        <w:t>Podpisano..........................................................</w:t>
      </w:r>
    </w:p>
    <w:p w14:paraId="4792F81A" w14:textId="4D2801A7" w:rsidR="008A0963" w:rsidRDefault="008A0963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sz w:val="16"/>
          <w:szCs w:val="16"/>
        </w:rPr>
        <w:tab/>
      </w:r>
      <w:r>
        <w:rPr>
          <w:rFonts w:cs="Tahoma"/>
          <w:sz w:val="16"/>
          <w:szCs w:val="16"/>
        </w:rPr>
        <w:tab/>
      </w:r>
      <w:r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337C43EA" w14:textId="77777777" w:rsidR="000379E9" w:rsidRDefault="000379E9" w:rsidP="00D031E0">
      <w:pPr>
        <w:spacing w:line="240" w:lineRule="auto"/>
        <w:jc w:val="left"/>
        <w:rPr>
          <w:rFonts w:cs="Tahoma"/>
          <w:b/>
          <w:szCs w:val="20"/>
          <w:u w:val="single"/>
        </w:rPr>
      </w:pPr>
      <w:r>
        <w:rPr>
          <w:rFonts w:cs="Tahoma"/>
          <w:b/>
          <w:szCs w:val="20"/>
          <w:u w:val="single"/>
        </w:rPr>
        <w:br w:type="page"/>
      </w:r>
    </w:p>
    <w:p w14:paraId="3BE42E09" w14:textId="3B688327" w:rsidR="00E07C1E" w:rsidRDefault="00E07C1E" w:rsidP="00D031E0">
      <w:pPr>
        <w:spacing w:line="240" w:lineRule="auto"/>
        <w:jc w:val="right"/>
        <w:rPr>
          <w:rFonts w:cs="Tahoma"/>
          <w:sz w:val="10"/>
          <w:szCs w:val="10"/>
        </w:rPr>
      </w:pPr>
      <w:r>
        <w:rPr>
          <w:rFonts w:cs="Tahoma"/>
          <w:b/>
          <w:szCs w:val="20"/>
          <w:u w:val="single"/>
        </w:rPr>
        <w:lastRenderedPageBreak/>
        <w:t>Druk Nr 4</w:t>
      </w:r>
    </w:p>
    <w:p w14:paraId="64A734A1" w14:textId="77777777" w:rsidR="00E07C1E" w:rsidRDefault="00E07C1E" w:rsidP="00D031E0">
      <w:pPr>
        <w:spacing w:before="40" w:after="40" w:line="276" w:lineRule="auto"/>
        <w:rPr>
          <w:rFonts w:cs="Tahoma"/>
          <w:szCs w:val="20"/>
        </w:rPr>
      </w:pPr>
    </w:p>
    <w:p w14:paraId="3F0D2AB6" w14:textId="60F651A6" w:rsidR="00FD3817" w:rsidRDefault="00FD3817" w:rsidP="00D031E0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>L. dz. …............................................</w:t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[Miejscowość, data,] …....................................................</w:t>
      </w:r>
    </w:p>
    <w:p w14:paraId="772C651A" w14:textId="77777777" w:rsidR="00FD3817" w:rsidRDefault="00FD3817" w:rsidP="00D031E0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PEŁNOMOCNICTWO </w:t>
      </w:r>
    </w:p>
    <w:p w14:paraId="7D2F803E" w14:textId="77777777" w:rsidR="00FD3817" w:rsidRDefault="00FD3817" w:rsidP="00D031E0">
      <w:pPr>
        <w:spacing w:before="40" w:after="40" w:line="276" w:lineRule="auto"/>
        <w:rPr>
          <w:rFonts w:cs="Tahoma"/>
        </w:rPr>
      </w:pPr>
      <w:r>
        <w:rPr>
          <w:rFonts w:cs="Tahoma"/>
          <w:b/>
        </w:rPr>
        <w:t xml:space="preserve">I. </w:t>
      </w:r>
      <w:r>
        <w:rPr>
          <w:rFonts w:cs="Tahoma"/>
          <w:u w:val="single"/>
        </w:rPr>
        <w:t>My, niżej wyszczególnieni Wykonawcy / wspólnicy</w:t>
      </w:r>
      <w:r>
        <w:rPr>
          <w:rFonts w:cs="Tahoma"/>
        </w:rPr>
        <w:t>:</w:t>
      </w:r>
      <w:r>
        <w:rPr>
          <w:rFonts w:cs="Tahoma"/>
          <w:b/>
        </w:rPr>
        <w:t xml:space="preserve">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 xml:space="preserve"> działający wspólnie</w:t>
      </w:r>
    </w:p>
    <w:p w14:paraId="2257B6A6" w14:textId="77777777" w:rsidR="00FD3817" w:rsidRDefault="00FD3817" w:rsidP="00D031E0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1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1A06B5FB" w14:textId="77777777" w:rsidR="00FD3817" w:rsidRDefault="00FD3817" w:rsidP="00D031E0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0E801017" w14:textId="77777777" w:rsidR="00FD3817" w:rsidRDefault="00FD3817" w:rsidP="00D031E0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61F5F4C8" w14:textId="77777777" w:rsidR="00FD3817" w:rsidRDefault="00FD3817" w:rsidP="00D031E0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33BC7FDD" w14:textId="77777777" w:rsidR="00FD3817" w:rsidRDefault="00FD3817" w:rsidP="00D031E0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2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18207A4" w14:textId="77777777" w:rsidR="00FD3817" w:rsidRDefault="00FD3817" w:rsidP="00D031E0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546C0DEC" w14:textId="77777777" w:rsidR="00FD3817" w:rsidRDefault="00FD3817" w:rsidP="00D031E0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505EED6D" w14:textId="77777777" w:rsidR="00FD3817" w:rsidRDefault="00FD3817" w:rsidP="00D031E0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64C74E81" w14:textId="77777777" w:rsidR="00FD3817" w:rsidRDefault="00FD3817" w:rsidP="00D031E0">
      <w:pPr>
        <w:spacing w:before="40" w:after="40" w:line="276" w:lineRule="auto"/>
        <w:ind w:firstLine="284"/>
        <w:rPr>
          <w:rFonts w:cs="Tahoma"/>
          <w:i/>
        </w:rPr>
      </w:pPr>
      <w:r>
        <w:rPr>
          <w:rFonts w:cs="Tahoma"/>
          <w:b/>
        </w:rPr>
        <w:t>3</w:t>
      </w:r>
      <w:r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D1B97E2" w14:textId="77777777" w:rsidR="00FD3817" w:rsidRDefault="00FD3817" w:rsidP="00D031E0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Wykonawcy / imię i nazwisko wspólnika]</w:t>
      </w:r>
    </w:p>
    <w:p w14:paraId="369E9DF5" w14:textId="77777777" w:rsidR="00FD3817" w:rsidRDefault="00FD3817" w:rsidP="00D031E0">
      <w:pPr>
        <w:spacing w:before="40" w:after="40" w:line="276" w:lineRule="auto"/>
        <w:ind w:left="284"/>
        <w:rPr>
          <w:rFonts w:cs="Tahoma"/>
        </w:rPr>
      </w:pPr>
      <w:r>
        <w:rPr>
          <w:rFonts w:cs="Tahoma"/>
        </w:rPr>
        <w:t>reprezentowany przez:</w:t>
      </w:r>
      <w:r>
        <w:rPr>
          <w:rFonts w:cs="Tahoma"/>
        </w:rPr>
        <w:tab/>
        <w:t>a) …................................................................................................</w:t>
      </w:r>
    </w:p>
    <w:p w14:paraId="7E1E8635" w14:textId="77777777" w:rsidR="00FD3817" w:rsidRDefault="00FD3817" w:rsidP="00D031E0">
      <w:pPr>
        <w:spacing w:before="40" w:after="40" w:line="276" w:lineRule="auto"/>
        <w:ind w:left="709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…................................................................................................</w:t>
      </w:r>
    </w:p>
    <w:p w14:paraId="740FA705" w14:textId="77777777" w:rsidR="00FD3817" w:rsidRDefault="00FD3817" w:rsidP="00D031E0">
      <w:pPr>
        <w:spacing w:before="40" w:after="40" w:line="276" w:lineRule="auto"/>
        <w:jc w:val="center"/>
        <w:rPr>
          <w:rFonts w:cs="Tahoma"/>
          <w:b/>
        </w:rPr>
      </w:pPr>
      <w:r>
        <w:rPr>
          <w:rFonts w:cs="Tahoma"/>
          <w:b/>
        </w:rPr>
        <w:t>występujący wspólnie / występujący jako spółka cywilna*</w:t>
      </w:r>
      <w:r>
        <w:rPr>
          <w:rFonts w:cs="Tahoma"/>
          <w:b/>
          <w:vertAlign w:val="superscript"/>
        </w:rPr>
        <w:t>)</w:t>
      </w:r>
    </w:p>
    <w:p w14:paraId="1787701E" w14:textId="78F336AF" w:rsidR="00FD3817" w:rsidRDefault="00FD3817" w:rsidP="00D031E0">
      <w:pPr>
        <w:spacing w:before="40" w:after="40" w:line="276" w:lineRule="auto"/>
        <w:rPr>
          <w:rFonts w:cs="Tahoma"/>
        </w:rPr>
      </w:pPr>
      <w:r>
        <w:rPr>
          <w:rFonts w:cs="Tahoma"/>
        </w:rPr>
        <w:t>składamy ofertę wspólną w postępowaniu o udzielenie zamówienia publicznego na wykonanie:</w:t>
      </w:r>
    </w:p>
    <w:p w14:paraId="18207DEC" w14:textId="08BFB34A" w:rsidR="00FD3817" w:rsidRPr="0083150C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2585DA53" w14:textId="77777777" w:rsidR="00FD3817" w:rsidRPr="00FD3817" w:rsidRDefault="00FD3817" w:rsidP="00D031E0">
      <w:pPr>
        <w:spacing w:before="40" w:after="40" w:line="276" w:lineRule="auto"/>
        <w:rPr>
          <w:rFonts w:cs="Tahoma"/>
          <w:sz w:val="16"/>
          <w:szCs w:val="16"/>
        </w:rPr>
      </w:pPr>
    </w:p>
    <w:p w14:paraId="73173612" w14:textId="77777777" w:rsidR="00FD3817" w:rsidRDefault="00FD3817" w:rsidP="00D031E0">
      <w:pPr>
        <w:spacing w:before="40" w:after="40" w:line="276" w:lineRule="auto"/>
        <w:jc w:val="center"/>
        <w:rPr>
          <w:rFonts w:cs="Tahoma"/>
          <w:b/>
        </w:rPr>
      </w:pPr>
      <w:r>
        <w:rPr>
          <w:rFonts w:cs="Tahoma"/>
          <w:b/>
        </w:rPr>
        <w:t xml:space="preserve">II. Oświadczamy, że </w:t>
      </w:r>
      <w:r>
        <w:rPr>
          <w:rFonts w:cs="Tahoma"/>
          <w:b/>
          <w:u w:val="single"/>
        </w:rPr>
        <w:t>na Pełnomocnika</w:t>
      </w:r>
      <w:r>
        <w:rPr>
          <w:rFonts w:cs="Tahoma"/>
          <w:b/>
        </w:rPr>
        <w:t xml:space="preserve"> reprezentującego Wykonawców występujących wspólnie / wspólników*</w:t>
      </w:r>
      <w:r>
        <w:rPr>
          <w:rFonts w:cs="Tahoma"/>
          <w:b/>
          <w:vertAlign w:val="superscript"/>
        </w:rPr>
        <w:t xml:space="preserve">) </w:t>
      </w:r>
      <w:r>
        <w:rPr>
          <w:rFonts w:cs="Tahoma"/>
          <w:b/>
        </w:rPr>
        <w:t>w w/w postępowaniu został wyznaczony</w:t>
      </w:r>
    </w:p>
    <w:p w14:paraId="5C8251A4" w14:textId="77777777" w:rsidR="00FD3817" w:rsidRDefault="00FD3817">
      <w:pPr>
        <w:widowControl w:val="0"/>
        <w:numPr>
          <w:ilvl w:val="1"/>
          <w:numId w:val="113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>
        <w:rPr>
          <w:rFonts w:cs="Tahoma"/>
        </w:rPr>
        <w:t>Pełnomocnik …....................................................................................................................</w:t>
      </w:r>
    </w:p>
    <w:p w14:paraId="0E82D939" w14:textId="77777777" w:rsidR="00FD3817" w:rsidRDefault="00FD3817" w:rsidP="00D031E0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[pełna nazwa Pełnomocnika]</w:t>
      </w:r>
    </w:p>
    <w:p w14:paraId="4CD40E9D" w14:textId="77777777" w:rsidR="00FD3817" w:rsidRDefault="00FD3817" w:rsidP="00D031E0">
      <w:pPr>
        <w:spacing w:before="40" w:after="40" w:line="276" w:lineRule="auto"/>
        <w:ind w:left="374"/>
        <w:rPr>
          <w:rFonts w:cs="Tahoma"/>
          <w:b/>
        </w:rPr>
      </w:pPr>
      <w:r>
        <w:rPr>
          <w:rFonts w:cs="Tahoma"/>
          <w:b/>
          <w:u w:val="single"/>
        </w:rPr>
        <w:t>Pełnomocnik wymieniony powyżej upoważniony jest</w:t>
      </w:r>
      <w:r>
        <w:rPr>
          <w:rFonts w:cs="Tahoma"/>
          <w:b/>
        </w:rPr>
        <w:t xml:space="preserve">: </w:t>
      </w:r>
      <w:r>
        <w:rPr>
          <w:rFonts w:cs="Tahoma"/>
          <w:b/>
        </w:rPr>
        <w:tab/>
      </w:r>
      <w:r>
        <w:rPr>
          <w:rFonts w:cs="Tahoma"/>
          <w:b/>
        </w:rPr>
        <w:tab/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  <w:color w:val="FF0000"/>
          <w:u w:val="single"/>
        </w:rPr>
        <w:t xml:space="preserve"> </w:t>
      </w:r>
      <w:r>
        <w:rPr>
          <w:rFonts w:cs="Tahoma"/>
          <w:b/>
          <w:color w:val="FF0000"/>
          <w:sz w:val="16"/>
          <w:szCs w:val="16"/>
          <w:u w:val="single"/>
        </w:rPr>
        <w:t>WAŻNE</w:t>
      </w:r>
      <w:r>
        <w:rPr>
          <w:rFonts w:cs="Tahoma"/>
          <w:color w:val="FF0000"/>
        </w:rPr>
        <w:t xml:space="preserve"> – </w:t>
      </w:r>
      <w:r>
        <w:rPr>
          <w:rFonts w:cs="Tahoma"/>
          <w:i/>
          <w:sz w:val="16"/>
          <w:szCs w:val="16"/>
        </w:rPr>
        <w:t>niepotrzebne</w:t>
      </w:r>
      <w:r>
        <w:rPr>
          <w:rFonts w:cs="Tahoma"/>
          <w:b/>
          <w:i/>
          <w:sz w:val="16"/>
          <w:szCs w:val="16"/>
        </w:rPr>
        <w:t xml:space="preserve"> skreślić</w:t>
      </w:r>
    </w:p>
    <w:p w14:paraId="7E416BA2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reprezentowania Wykonawców występujących wspólnie we wszelkich czynnościach związanych z postępowaniem o udzielenie zamówienia publicznego wraz ze złożeniem oferty*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2ECB1472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zawarcia przyszłej umowy*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3FDC3726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prowadzenia wszelkiej korespondencji z Zamawiającym*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7E3C8F8F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składania oświadczeń woli i wiedzy*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745C4A38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 xml:space="preserve">Do reprezentowania Wykonawców występujących wspólnie w zakresie ochrony prawnej </w:t>
      </w:r>
      <w:r>
        <w:rPr>
          <w:rFonts w:cs="Tahoma"/>
          <w:b/>
        </w:rPr>
        <w:br/>
        <w:t xml:space="preserve">tj. do składania </w:t>
      </w:r>
      <w:proofErr w:type="spellStart"/>
      <w:r>
        <w:rPr>
          <w:rFonts w:cs="Tahoma"/>
          <w:b/>
        </w:rPr>
        <w:t>odwołań</w:t>
      </w:r>
      <w:proofErr w:type="spellEnd"/>
      <w:r>
        <w:rPr>
          <w:rFonts w:cs="Tahoma"/>
          <w:b/>
        </w:rPr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13984E7E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zaciągania zobowiązań w imieniu Wykonawców występujących wspólnie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5507ECE6" w14:textId="77777777" w:rsidR="00FD3817" w:rsidRDefault="00FD3817" w:rsidP="00D031E0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Inne upoważnienia…………………………………………………………………………………………*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>.</w:t>
      </w:r>
    </w:p>
    <w:p w14:paraId="2C180514" w14:textId="77777777" w:rsidR="00FD3817" w:rsidRDefault="00FD3817" w:rsidP="00D031E0">
      <w:pPr>
        <w:spacing w:before="40" w:after="40" w:line="276" w:lineRule="auto"/>
        <w:ind w:left="567" w:hanging="283"/>
        <w:rPr>
          <w:rFonts w:cs="Tahoma"/>
        </w:rPr>
      </w:pPr>
      <w:r>
        <w:rPr>
          <w:rFonts w:cs="Tahoma"/>
          <w:b/>
        </w:rPr>
        <w:t xml:space="preserve">2. </w:t>
      </w:r>
      <w:r>
        <w:rPr>
          <w:rFonts w:cs="Tahoma"/>
        </w:rPr>
        <w:t>Wszyscy Wykonawcy / wspólnicy</w:t>
      </w:r>
      <w:r>
        <w:rPr>
          <w:rFonts w:cs="Tahoma"/>
          <w:b/>
        </w:rPr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</w:rPr>
        <w:t xml:space="preserve"> określeni w punkcie </w:t>
      </w:r>
      <w:r>
        <w:rPr>
          <w:rFonts w:cs="Tahoma"/>
          <w:b/>
        </w:rPr>
        <w:t>I</w:t>
      </w:r>
      <w:r>
        <w:rPr>
          <w:rFonts w:cs="Tahoma"/>
        </w:rPr>
        <w:t xml:space="preserve"> ponoszą solidarną odpowiedzialność </w:t>
      </w:r>
      <w:r>
        <w:rPr>
          <w:rFonts w:cs="Tahoma"/>
        </w:rPr>
        <w:br/>
        <w:t>za niewykonanie lub nienależyte wykonanie przedmiotu zamówienia.</w:t>
      </w:r>
    </w:p>
    <w:p w14:paraId="30879BB8" w14:textId="77777777" w:rsidR="00FD3817" w:rsidRDefault="00FD3817" w:rsidP="00D031E0">
      <w:pPr>
        <w:spacing w:before="40" w:after="40" w:line="276" w:lineRule="auto"/>
        <w:rPr>
          <w:rFonts w:cs="Tahoma"/>
          <w:u w:val="single"/>
        </w:rPr>
      </w:pPr>
    </w:p>
    <w:p w14:paraId="5D6DB84F" w14:textId="77777777" w:rsidR="00FD3817" w:rsidRDefault="00FD3817" w:rsidP="00D031E0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>
        <w:rPr>
          <w:rFonts w:cs="Tahoma"/>
          <w:u w:val="single"/>
        </w:rPr>
        <w:t>Podpisy Wykonawców / wspólników:</w:t>
      </w:r>
      <w:r>
        <w:rPr>
          <w:rFonts w:cs="Tahoma"/>
          <w:b/>
        </w:rPr>
        <w:t xml:space="preserve"> 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>
        <w:rPr>
          <w:rFonts w:cs="Tahoma"/>
          <w:b/>
        </w:rPr>
        <w:tab/>
        <w:t>*</w:t>
      </w:r>
      <w:r>
        <w:rPr>
          <w:rFonts w:cs="Tahoma"/>
          <w:b/>
          <w:vertAlign w:val="superscript"/>
        </w:rPr>
        <w:t>)</w:t>
      </w:r>
      <w:r>
        <w:rPr>
          <w:rFonts w:cs="Tahoma"/>
          <w:b/>
        </w:rPr>
        <w:t xml:space="preserve"> </w:t>
      </w:r>
      <w:r>
        <w:rPr>
          <w:rFonts w:cs="Tahoma"/>
          <w:b/>
          <w:color w:val="FF0000"/>
          <w:sz w:val="16"/>
          <w:szCs w:val="16"/>
          <w:u w:val="single"/>
        </w:rPr>
        <w:t>WAŻNE</w:t>
      </w:r>
      <w:r>
        <w:rPr>
          <w:rFonts w:cs="Tahoma"/>
          <w:color w:val="FF0000"/>
        </w:rPr>
        <w:t xml:space="preserve"> – </w:t>
      </w:r>
      <w:r>
        <w:rPr>
          <w:rFonts w:cs="Tahoma"/>
          <w:i/>
          <w:sz w:val="16"/>
          <w:szCs w:val="16"/>
        </w:rPr>
        <w:t>niepotrzebne</w:t>
      </w:r>
      <w:r>
        <w:rPr>
          <w:rFonts w:cs="Tahoma"/>
          <w:b/>
          <w:i/>
          <w:sz w:val="16"/>
          <w:szCs w:val="16"/>
        </w:rPr>
        <w:t xml:space="preserve"> skreślić</w:t>
      </w:r>
    </w:p>
    <w:p w14:paraId="5544A011" w14:textId="77777777" w:rsidR="00FD3817" w:rsidRDefault="00FD3817" w:rsidP="00D031E0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</w:rPr>
        <w:t>1.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</w:t>
      </w:r>
    </w:p>
    <w:p w14:paraId="44BD7F32" w14:textId="77777777" w:rsidR="00FD3817" w:rsidRDefault="00FD3817" w:rsidP="00D031E0">
      <w:pPr>
        <w:spacing w:before="40" w:after="40" w:line="276" w:lineRule="auto"/>
        <w:rPr>
          <w:rFonts w:cs="Tahoma"/>
        </w:rPr>
      </w:pPr>
      <w:r>
        <w:rPr>
          <w:rFonts w:cs="Tahoma"/>
        </w:rPr>
        <w:t>2.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…..................................................</w:t>
      </w:r>
    </w:p>
    <w:p w14:paraId="34C584E5" w14:textId="77777777" w:rsidR="00FD3817" w:rsidRDefault="00FD3817" w:rsidP="00D031E0">
      <w:pPr>
        <w:spacing w:before="40" w:after="40" w:line="276" w:lineRule="auto"/>
        <w:rPr>
          <w:rFonts w:cs="Tahoma"/>
        </w:rPr>
      </w:pPr>
      <w:r>
        <w:rPr>
          <w:rFonts w:cs="Tahoma"/>
        </w:rPr>
        <w:t>3.</w:t>
      </w:r>
      <w:r>
        <w:rPr>
          <w:rFonts w:cs="Tahoma"/>
        </w:rPr>
        <w:tab/>
        <w:t>a) …...................................................</w:t>
      </w:r>
      <w:r>
        <w:rPr>
          <w:rFonts w:cs="Tahoma"/>
        </w:rPr>
        <w:tab/>
      </w:r>
      <w:r>
        <w:rPr>
          <w:rFonts w:cs="Tahoma"/>
        </w:rPr>
        <w:tab/>
        <w:t>b) ….................................................</w:t>
      </w:r>
    </w:p>
    <w:p w14:paraId="188815F8" w14:textId="77777777" w:rsidR="00FD3817" w:rsidRDefault="00FD3817" w:rsidP="00D031E0">
      <w:pPr>
        <w:spacing w:line="276" w:lineRule="auto"/>
        <w:jc w:val="left"/>
        <w:rPr>
          <w:rFonts w:cs="Tahoma"/>
          <w:bCs/>
          <w:sz w:val="14"/>
          <w:szCs w:val="14"/>
        </w:rPr>
        <w:sectPr w:rsidR="00FD3817" w:rsidSect="002B25BC">
          <w:headerReference w:type="default" r:id="rId8"/>
          <w:footerReference w:type="default" r:id="rId9"/>
          <w:pgSz w:w="11907" w:h="16840"/>
          <w:pgMar w:top="924" w:right="567" w:bottom="709" w:left="1134" w:header="0" w:footer="58" w:gutter="0"/>
          <w:cols w:space="708"/>
        </w:sectPr>
      </w:pPr>
    </w:p>
    <w:p w14:paraId="37BF773A" w14:textId="77777777" w:rsidR="00FD3817" w:rsidRDefault="00FD3817" w:rsidP="00D031E0">
      <w:pPr>
        <w:pStyle w:val="Tekstpodstawowy"/>
        <w:tabs>
          <w:tab w:val="right" w:pos="15564"/>
        </w:tabs>
        <w:spacing w:before="40" w:after="40" w:line="276" w:lineRule="auto"/>
        <w:jc w:val="right"/>
        <w:rPr>
          <w:rFonts w:cs="Tahoma"/>
          <w:b/>
          <w:color w:val="0000FF"/>
          <w:szCs w:val="20"/>
          <w:vertAlign w:val="superscript"/>
        </w:rPr>
      </w:pPr>
      <w:r>
        <w:rPr>
          <w:rFonts w:cs="Tahoma"/>
          <w:b/>
          <w:sz w:val="22"/>
          <w:szCs w:val="22"/>
        </w:rPr>
        <w:lastRenderedPageBreak/>
        <w:t xml:space="preserve">DRUK Nr 5-U </w:t>
      </w:r>
      <w:r>
        <w:rPr>
          <w:rFonts w:cs="Tahoma"/>
          <w:b/>
          <w:color w:val="0000FF"/>
          <w:szCs w:val="20"/>
        </w:rPr>
        <w:t>(USŁUGI)</w:t>
      </w:r>
      <w:r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474DC562" w14:textId="77777777" w:rsidR="00FD3817" w:rsidRDefault="00FD3817" w:rsidP="00D031E0">
      <w:pPr>
        <w:tabs>
          <w:tab w:val="left" w:pos="0"/>
        </w:tabs>
        <w:spacing w:before="40" w:after="40"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 ……………………………….</w:t>
      </w:r>
    </w:p>
    <w:p w14:paraId="0D9A2E3A" w14:textId="77777777" w:rsidR="00FD3817" w:rsidRDefault="00FD3817" w:rsidP="00D031E0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6EEC1094" w14:textId="77777777" w:rsidR="00FD3817" w:rsidRDefault="00FD3817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 xml:space="preserve">w zależności od podmiotu: </w:t>
      </w:r>
    </w:p>
    <w:p w14:paraId="7144EFBB" w14:textId="77777777" w:rsidR="00FD3817" w:rsidRPr="0046601E" w:rsidRDefault="00FD3817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NIP/PESEL: ……………………..</w:t>
      </w:r>
    </w:p>
    <w:p w14:paraId="7CADBD69" w14:textId="77777777" w:rsidR="00FD3817" w:rsidRPr="0046601E" w:rsidRDefault="00FD3817" w:rsidP="00D031E0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30485550" w14:textId="77777777" w:rsidR="00FD3817" w:rsidRPr="0046601E" w:rsidRDefault="00FD3817" w:rsidP="00D031E0">
      <w:pPr>
        <w:spacing w:before="40" w:after="40" w:line="276" w:lineRule="auto"/>
        <w:rPr>
          <w:rFonts w:cs="Tahoma"/>
          <w:i/>
          <w:iCs/>
          <w:sz w:val="6"/>
          <w:szCs w:val="6"/>
          <w:lang w:val="en-US"/>
        </w:rPr>
      </w:pPr>
      <w:r w:rsidRPr="0046601E">
        <w:rPr>
          <w:rFonts w:cs="Tahoma"/>
          <w:i/>
          <w:sz w:val="18"/>
          <w:szCs w:val="18"/>
          <w:lang w:val="en-US"/>
        </w:rPr>
        <w:t>KRS/CEiDG: …………………..</w:t>
      </w:r>
    </w:p>
    <w:p w14:paraId="61FDB4C1" w14:textId="77777777" w:rsidR="00FD3817" w:rsidRDefault="00FD3817" w:rsidP="00D031E0">
      <w:pPr>
        <w:spacing w:line="276" w:lineRule="auto"/>
        <w:jc w:val="center"/>
        <w:rPr>
          <w:rFonts w:cs="Tahoma"/>
          <w:b/>
          <w:u w:val="single"/>
        </w:rPr>
      </w:pPr>
      <w:r>
        <w:rPr>
          <w:rFonts w:cs="Tahoma"/>
          <w:b/>
          <w:u w:val="single"/>
        </w:rPr>
        <w:t xml:space="preserve">Wykaz </w:t>
      </w:r>
      <w:r>
        <w:rPr>
          <w:rFonts w:cs="Tahoma"/>
          <w:b/>
          <w:color w:val="C00000"/>
          <w:u w:val="single"/>
        </w:rPr>
        <w:t>wykonanych</w:t>
      </w:r>
      <w:r>
        <w:rPr>
          <w:rFonts w:cs="Tahoma"/>
          <w:b/>
          <w:u w:val="single"/>
        </w:rPr>
        <w:t xml:space="preserve"> USŁUG w okresie ostatnich 3 lat przed terminem składania ofert</w:t>
      </w:r>
    </w:p>
    <w:p w14:paraId="5D0C3005" w14:textId="1AD48823" w:rsidR="00FD3817" w:rsidRDefault="00FD3817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>
        <w:rPr>
          <w:rFonts w:cs="Tahoma"/>
          <w:sz w:val="16"/>
          <w:szCs w:val="16"/>
        </w:rPr>
        <w:t>Dla zadania:</w:t>
      </w:r>
      <w:r w:rsidR="002E6C08">
        <w:rPr>
          <w:rFonts w:cs="Tahoma"/>
          <w:b/>
          <w:i/>
          <w:color w:val="0000FF"/>
          <w:sz w:val="16"/>
          <w:szCs w:val="16"/>
        </w:rPr>
        <w:t xml:space="preserve"> </w:t>
      </w:r>
    </w:p>
    <w:p w14:paraId="318B77AA" w14:textId="39BF8F21" w:rsidR="00FD3817" w:rsidRPr="00B45971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</w:p>
    <w:p w14:paraId="2D87DFCB" w14:textId="77777777" w:rsidR="00FD3817" w:rsidRDefault="00FD3817" w:rsidP="00D031E0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539"/>
        <w:gridCol w:w="1810"/>
        <w:gridCol w:w="2033"/>
        <w:gridCol w:w="2892"/>
        <w:gridCol w:w="3176"/>
        <w:gridCol w:w="3517"/>
      </w:tblGrid>
      <w:tr w:rsidR="00050FBA" w14:paraId="13B332D7" w14:textId="77777777" w:rsidTr="006659B0"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12751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E2D95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7A132" w14:textId="77777777" w:rsidR="00050FBA" w:rsidRDefault="00050FBA" w:rsidP="00D031E0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0D4FBC81" w14:textId="77777777" w:rsidR="00050FBA" w:rsidRDefault="00050FBA" w:rsidP="00D031E0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F6353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E924569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28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212FA2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  <w:p w14:paraId="5C7DBA50" w14:textId="242043D0" w:rsidR="005956EE" w:rsidRPr="005956EE" w:rsidRDefault="005956EE" w:rsidP="00D031E0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(</w:t>
            </w:r>
            <w:r w:rsidR="00F06296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zakres</w:t>
            </w:r>
            <w:r w:rsidR="00142E2C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usługi</w:t>
            </w:r>
            <w:r w:rsidR="00F06296"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, </w:t>
            </w:r>
            <w:r w:rsidRPr="00E57ADD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ilość km)</w:t>
            </w:r>
          </w:p>
        </w:tc>
        <w:tc>
          <w:tcPr>
            <w:tcW w:w="3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73D49" w14:textId="4B194893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Wartość </w:t>
            </w:r>
            <w:r>
              <w:rPr>
                <w:rFonts w:cs="Tahoma"/>
                <w:b/>
                <w:color w:val="FF0000"/>
                <w:sz w:val="16"/>
                <w:szCs w:val="16"/>
              </w:rPr>
              <w:t xml:space="preserve">brutto </w:t>
            </w:r>
            <w:r>
              <w:rPr>
                <w:rFonts w:cs="Tahoma"/>
                <w:b/>
                <w:sz w:val="16"/>
                <w:szCs w:val="16"/>
              </w:rPr>
              <w:t xml:space="preserve">zadania (usługi) </w:t>
            </w:r>
          </w:p>
          <w:p w14:paraId="5491CE07" w14:textId="0206BC71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którą realizował Wykonawca składający ofertę</w:t>
            </w:r>
          </w:p>
        </w:tc>
        <w:tc>
          <w:tcPr>
            <w:tcW w:w="35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E6181DA" w14:textId="69469A14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>
              <w:rPr>
                <w:rFonts w:cs="Tahoma"/>
                <w:b/>
                <w:bCs/>
                <w:sz w:val="16"/>
                <w:szCs w:val="16"/>
              </w:rPr>
              <w:br/>
            </w:r>
            <w:r w:rsidRPr="00050FBA">
              <w:rPr>
                <w:rFonts w:cs="Tahoma"/>
                <w:b/>
                <w:bCs/>
                <w:sz w:val="16"/>
                <w:szCs w:val="16"/>
                <w:highlight w:val="yellow"/>
              </w:rPr>
              <w:t>(w ramach konsorcjum)</w:t>
            </w:r>
          </w:p>
          <w:p w14:paraId="5DBF6C86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050FBA" w14:paraId="5D0DAFC7" w14:textId="77777777" w:rsidTr="006659B0">
        <w:trPr>
          <w:trHeight w:val="73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CB213A2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A80A2A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9ABEB4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692EA3D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D3100C0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1F15CF" w14:textId="2CFB7140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F69062" w14:textId="0E75A2A1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7</w:t>
            </w:r>
          </w:p>
        </w:tc>
      </w:tr>
      <w:tr w:rsidR="00050FBA" w14:paraId="144228CD" w14:textId="77777777" w:rsidTr="00050FBA">
        <w:trPr>
          <w:trHeight w:val="510"/>
        </w:trPr>
        <w:tc>
          <w:tcPr>
            <w:tcW w:w="45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D5DA0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DB864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79225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E69A9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85887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31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CC22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C90E9B" w14:textId="0F94830A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050FBA" w14:paraId="504533E8" w14:textId="77777777" w:rsidTr="00050FBA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407CE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C40AF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A1AB2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EDD14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42DDE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613E8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D0832C" w14:textId="286B025B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050FBA" w14:paraId="0031EAD0" w14:textId="77777777" w:rsidTr="00050FBA">
        <w:trPr>
          <w:trHeight w:val="510"/>
        </w:trPr>
        <w:tc>
          <w:tcPr>
            <w:tcW w:w="45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52E1E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6D86A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93818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9C58A" w14:textId="77777777" w:rsidR="00050FBA" w:rsidRDefault="00050FBA" w:rsidP="00D031E0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C0A4A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44A85" w14:textId="77777777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3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C3737A" w14:textId="177683A0" w:rsidR="00050FBA" w:rsidRDefault="00050FBA" w:rsidP="00D031E0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1609D8B9" w14:textId="77777777" w:rsidR="00FD3817" w:rsidRDefault="00FD3817" w:rsidP="00D031E0">
      <w:pPr>
        <w:spacing w:before="40" w:after="40" w:line="276" w:lineRule="auto"/>
        <w:rPr>
          <w:rFonts w:cs="Tahoma"/>
          <w:sz w:val="6"/>
          <w:szCs w:val="6"/>
        </w:rPr>
      </w:pPr>
    </w:p>
    <w:p w14:paraId="12CBFCAA" w14:textId="77777777" w:rsidR="00FD3817" w:rsidRDefault="00FD3817" w:rsidP="00D031E0">
      <w:pPr>
        <w:spacing w:before="120" w:line="276" w:lineRule="auto"/>
        <w:rPr>
          <w:rFonts w:cs="Tahoma"/>
          <w:sz w:val="16"/>
          <w:szCs w:val="16"/>
        </w:rPr>
      </w:pPr>
      <w:r>
        <w:rPr>
          <w:rFonts w:cs="Tahoma"/>
          <w:b/>
          <w:sz w:val="16"/>
          <w:szCs w:val="16"/>
        </w:rPr>
        <w:t>Załączane dokumenty potwierdzające należyte wykonanie zadań,</w:t>
      </w:r>
      <w:r>
        <w:rPr>
          <w:rFonts w:cs="Tahoma"/>
          <w:b/>
          <w:color w:val="FF0000"/>
          <w:sz w:val="16"/>
          <w:szCs w:val="16"/>
        </w:rPr>
        <w:t xml:space="preserve"> </w:t>
      </w:r>
      <w:r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>
        <w:rPr>
          <w:rFonts w:cs="Tahoma"/>
          <w:sz w:val="16"/>
          <w:szCs w:val="16"/>
        </w:rPr>
        <w:t xml:space="preserve">zamawiającego, nazwę zadania oraz czas realizacji. W skład takich dokumentów mogą wchodzić np. </w:t>
      </w:r>
      <w:r>
        <w:rPr>
          <w:rFonts w:eastAsia="Calibri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>
        <w:rPr>
          <w:rFonts w:eastAsia="Calibri" w:cs="Tahoma"/>
          <w:sz w:val="16"/>
          <w:szCs w:val="16"/>
        </w:rPr>
        <w:t xml:space="preserve">– oświadczenie Wykonawcy; </w:t>
      </w:r>
      <w:r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>
        <w:rPr>
          <w:rFonts w:cs="Tahoma"/>
          <w:b/>
          <w:sz w:val="16"/>
          <w:szCs w:val="16"/>
        </w:rPr>
        <w:t>.</w:t>
      </w:r>
      <w:r>
        <w:rPr>
          <w:rFonts w:cs="Tahoma"/>
          <w:sz w:val="16"/>
          <w:szCs w:val="16"/>
        </w:rPr>
        <w:t xml:space="preserve"> </w:t>
      </w:r>
    </w:p>
    <w:p w14:paraId="36A8C43B" w14:textId="77777777" w:rsidR="00FD3817" w:rsidRDefault="00FD3817" w:rsidP="00D031E0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  <w:t>Podpis …......................................................................................</w:t>
      </w:r>
    </w:p>
    <w:p w14:paraId="037CD97F" w14:textId="77777777" w:rsidR="00FD3817" w:rsidRDefault="00FD3817" w:rsidP="00D031E0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/upełnomocniony przedstawiciel Wykonawcy lub udostępniającego zasoby/</w:t>
      </w:r>
    </w:p>
    <w:p w14:paraId="67B07C74" w14:textId="77777777" w:rsidR="00FD3817" w:rsidRDefault="00FD3817" w:rsidP="00D031E0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>
        <w:rPr>
          <w:rFonts w:cs="Tahoma"/>
          <w:b/>
          <w:color w:val="C00000"/>
          <w:vertAlign w:val="superscript"/>
        </w:rPr>
        <w:sym w:font="Symbol" w:char="F02A"/>
      </w:r>
      <w:r>
        <w:rPr>
          <w:rFonts w:cs="Tahoma"/>
          <w:i/>
          <w:color w:val="C00000"/>
          <w:sz w:val="16"/>
          <w:szCs w:val="16"/>
        </w:rPr>
        <w:t xml:space="preserve"> </w:t>
      </w:r>
      <w:r>
        <w:rPr>
          <w:rFonts w:cs="Tahoma"/>
          <w:i/>
          <w:color w:val="C00000"/>
          <w:sz w:val="14"/>
          <w:szCs w:val="14"/>
        </w:rPr>
        <w:t>(</w:t>
      </w:r>
      <w:r>
        <w:rPr>
          <w:rFonts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>
        <w:rPr>
          <w:rFonts w:cs="Tahoma"/>
          <w:i/>
          <w:color w:val="C00000"/>
          <w:sz w:val="14"/>
          <w:szCs w:val="14"/>
        </w:rPr>
        <w:t>)</w:t>
      </w:r>
    </w:p>
    <w:p w14:paraId="78A36B7E" w14:textId="77777777" w:rsidR="00FD3817" w:rsidRDefault="00FD3817" w:rsidP="00D031E0">
      <w:pPr>
        <w:spacing w:line="276" w:lineRule="auto"/>
        <w:jc w:val="left"/>
        <w:rPr>
          <w:rFonts w:cs="Tahoma"/>
          <w:i/>
          <w:color w:val="C00000"/>
          <w:sz w:val="14"/>
          <w:szCs w:val="14"/>
        </w:rPr>
        <w:sectPr w:rsidR="00FD3817">
          <w:pgSz w:w="16840" w:h="11907" w:orient="landscape"/>
          <w:pgMar w:top="1134" w:right="567" w:bottom="709" w:left="709" w:header="360" w:footer="709" w:gutter="0"/>
          <w:cols w:space="708"/>
        </w:sectPr>
      </w:pPr>
    </w:p>
    <w:p w14:paraId="305FBC8E" w14:textId="77777777" w:rsidR="00FD3817" w:rsidRDefault="00FD3817" w:rsidP="00D031E0">
      <w:pPr>
        <w:spacing w:before="40" w:after="40" w:line="276" w:lineRule="auto"/>
        <w:jc w:val="right"/>
        <w:rPr>
          <w:rFonts w:cs="Tahoma"/>
          <w:szCs w:val="20"/>
        </w:rPr>
      </w:pPr>
      <w:r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63D1701F" w14:textId="77777777" w:rsidR="00FD3817" w:rsidRDefault="00FD3817" w:rsidP="00D031E0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>
        <w:rPr>
          <w:rFonts w:cs="Tahoma"/>
          <w:sz w:val="16"/>
          <w:szCs w:val="16"/>
        </w:rPr>
        <w:t xml:space="preserve"> </w:t>
      </w:r>
      <w:bookmarkStart w:id="6" w:name="_Hlk71894530"/>
      <w:r>
        <w:rPr>
          <w:rFonts w:cs="Tahoma"/>
          <w:b/>
          <w:i/>
          <w:iCs/>
          <w:sz w:val="18"/>
          <w:szCs w:val="18"/>
        </w:rPr>
        <w:t>Pełna nazwa/firma podmiotu udostępniającego Wykonawcy zasoby: ………………………………</w:t>
      </w:r>
    </w:p>
    <w:p w14:paraId="74C73B9C" w14:textId="77777777" w:rsidR="00FD3817" w:rsidRDefault="00FD3817" w:rsidP="00D031E0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>
        <w:rPr>
          <w:rFonts w:cs="Tahoma"/>
          <w:i/>
          <w:iCs/>
          <w:sz w:val="18"/>
          <w:szCs w:val="18"/>
        </w:rPr>
        <w:t>adres siedziby: …………………………</w:t>
      </w:r>
    </w:p>
    <w:p w14:paraId="1A46D486" w14:textId="77777777" w:rsidR="00FD3817" w:rsidRDefault="00FD3817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6"/>
          <w:szCs w:val="16"/>
        </w:rPr>
        <w:t>podmiotu udostępniającego</w:t>
      </w:r>
      <w:r>
        <w:rPr>
          <w:rFonts w:cs="Tahoma"/>
          <w:i/>
          <w:sz w:val="18"/>
          <w:szCs w:val="18"/>
        </w:rPr>
        <w:t xml:space="preserve">: </w:t>
      </w:r>
    </w:p>
    <w:p w14:paraId="2A53CE1B" w14:textId="77777777" w:rsidR="00FD3817" w:rsidRDefault="00FD3817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NIP/PESEL: ……………………..</w:t>
      </w:r>
    </w:p>
    <w:p w14:paraId="6C16A8D7" w14:textId="77777777" w:rsidR="00FD3817" w:rsidRDefault="00FD3817" w:rsidP="00D031E0">
      <w:pPr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REGON: ………………………….</w:t>
      </w:r>
    </w:p>
    <w:p w14:paraId="3C582170" w14:textId="77777777" w:rsidR="00FD3817" w:rsidRDefault="00FD3817" w:rsidP="00D031E0">
      <w:pPr>
        <w:spacing w:line="276" w:lineRule="auto"/>
        <w:rPr>
          <w:rFonts w:cs="Tahoma"/>
          <w:i/>
          <w:sz w:val="16"/>
          <w:szCs w:val="16"/>
        </w:rPr>
      </w:pPr>
      <w:r>
        <w:rPr>
          <w:rFonts w:cs="Tahoma"/>
          <w:i/>
          <w:sz w:val="18"/>
          <w:szCs w:val="18"/>
        </w:rPr>
        <w:t>KRS/</w:t>
      </w:r>
      <w:proofErr w:type="spellStart"/>
      <w:r>
        <w:rPr>
          <w:rFonts w:cs="Tahoma"/>
          <w:i/>
          <w:sz w:val="18"/>
          <w:szCs w:val="18"/>
        </w:rPr>
        <w:t>CEiDG</w:t>
      </w:r>
      <w:proofErr w:type="spellEnd"/>
      <w:r>
        <w:rPr>
          <w:rFonts w:cs="Tahoma"/>
          <w:i/>
          <w:sz w:val="18"/>
          <w:szCs w:val="18"/>
        </w:rPr>
        <w:t>: ……………………</w:t>
      </w:r>
      <w:bookmarkEnd w:id="6"/>
    </w:p>
    <w:p w14:paraId="1C079DBB" w14:textId="77777777" w:rsidR="00FD3817" w:rsidRDefault="00FD3817" w:rsidP="00D031E0">
      <w:pPr>
        <w:spacing w:line="276" w:lineRule="auto"/>
        <w:rPr>
          <w:rFonts w:cs="Tahoma"/>
          <w:sz w:val="10"/>
          <w:szCs w:val="10"/>
        </w:rPr>
      </w:pPr>
    </w:p>
    <w:p w14:paraId="6B3AD2D1" w14:textId="77777777" w:rsidR="00FD3817" w:rsidRDefault="00FD3817" w:rsidP="00D031E0">
      <w:pPr>
        <w:spacing w:line="276" w:lineRule="auto"/>
        <w:jc w:val="center"/>
        <w:rPr>
          <w:rFonts w:cs="Tahoma"/>
          <w:b/>
          <w:sz w:val="24"/>
          <w:szCs w:val="32"/>
        </w:rPr>
      </w:pPr>
      <w:r>
        <w:rPr>
          <w:rFonts w:cs="Tahoma"/>
          <w:b/>
          <w:sz w:val="24"/>
          <w:szCs w:val="32"/>
        </w:rPr>
        <w:t xml:space="preserve">ZOBOWIĄZANIE DO UDOSTĘPNIENIA </w:t>
      </w:r>
      <w:r>
        <w:rPr>
          <w:rFonts w:cs="Tahoma"/>
          <w:b/>
          <w:sz w:val="24"/>
          <w:szCs w:val="32"/>
          <w:highlight w:val="yellow"/>
        </w:rPr>
        <w:t>WIEDZY I DOŚWIADCZENIA</w:t>
      </w:r>
    </w:p>
    <w:p w14:paraId="4AB68B7E" w14:textId="4BF51B05" w:rsidR="00FD3817" w:rsidRDefault="00FD3817" w:rsidP="00D031E0">
      <w:pPr>
        <w:spacing w:line="276" w:lineRule="auto"/>
        <w:jc w:val="center"/>
        <w:rPr>
          <w:rFonts w:cs="Tahoma"/>
          <w:b/>
          <w:szCs w:val="20"/>
          <w:u w:val="single"/>
        </w:rPr>
      </w:pPr>
      <w:r>
        <w:rPr>
          <w:rFonts w:cs="Tahoma"/>
          <w:szCs w:val="20"/>
        </w:rPr>
        <w:t xml:space="preserve">składane na podstawie art. 118 ust. 3 ustawy z dnia 11 września 2019 r. – Prawo zamówień publicznych </w:t>
      </w:r>
      <w:r>
        <w:rPr>
          <w:rFonts w:cs="Tahoma"/>
          <w:szCs w:val="20"/>
        </w:rPr>
        <w:br/>
      </w:r>
      <w:r w:rsidR="00FF7223" w:rsidRPr="006A64B2">
        <w:rPr>
          <w:rFonts w:cs="Tahoma"/>
          <w:bCs/>
          <w:szCs w:val="20"/>
        </w:rPr>
        <w:t>(</w:t>
      </w:r>
      <w:r w:rsidR="002E6C08">
        <w:rPr>
          <w:rFonts w:cs="Tahoma"/>
          <w:bCs/>
          <w:szCs w:val="20"/>
        </w:rPr>
        <w:t>tj.</w:t>
      </w:r>
      <w:r w:rsidR="00E14398">
        <w:rPr>
          <w:rFonts w:cs="Tahoma"/>
          <w:bCs/>
          <w:szCs w:val="20"/>
        </w:rPr>
        <w:t xml:space="preserve"> Dz. U. z 202</w:t>
      </w:r>
      <w:r w:rsidR="00F33AB7">
        <w:rPr>
          <w:rFonts w:cs="Tahoma"/>
          <w:bCs/>
          <w:szCs w:val="20"/>
        </w:rPr>
        <w:t>4</w:t>
      </w:r>
      <w:r w:rsidR="00E14398">
        <w:rPr>
          <w:rFonts w:cs="Tahoma"/>
          <w:bCs/>
          <w:szCs w:val="20"/>
        </w:rPr>
        <w:t xml:space="preserve">, poz. </w:t>
      </w:r>
      <w:r w:rsidR="00F33AB7">
        <w:rPr>
          <w:rFonts w:cs="Tahoma"/>
          <w:bCs/>
          <w:szCs w:val="20"/>
        </w:rPr>
        <w:t>1320</w:t>
      </w:r>
      <w:r w:rsidR="00FF7223" w:rsidRPr="006A64B2">
        <w:rPr>
          <w:rFonts w:cs="Tahoma"/>
          <w:bCs/>
          <w:szCs w:val="20"/>
        </w:rPr>
        <w:t>)</w:t>
      </w:r>
      <w:r>
        <w:rPr>
          <w:rFonts w:cs="Tahoma"/>
          <w:szCs w:val="20"/>
        </w:rPr>
        <w:t xml:space="preserve"> </w:t>
      </w:r>
    </w:p>
    <w:p w14:paraId="58124C72" w14:textId="77777777" w:rsidR="00FD3817" w:rsidRDefault="00FD3817" w:rsidP="00D031E0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510B8BED" w14:textId="77777777" w:rsidR="00FD3817" w:rsidRDefault="00FD3817" w:rsidP="00D031E0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Imię i nazwisko</w:t>
      </w:r>
    </w:p>
    <w:p w14:paraId="4303ED1F" w14:textId="77777777" w:rsidR="00FD3817" w:rsidRDefault="00FD3817" w:rsidP="00D031E0">
      <w:pPr>
        <w:spacing w:line="276" w:lineRule="auto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jako udostępniający: </w:t>
      </w:r>
      <w:r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8AC98EE" w14:textId="77777777" w:rsidR="00FD3817" w:rsidRDefault="00FD3817" w:rsidP="00D031E0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i/>
          <w:sz w:val="16"/>
          <w:szCs w:val="16"/>
        </w:rPr>
        <w:t>Nazwa Firmy</w:t>
      </w:r>
      <w:r>
        <w:rPr>
          <w:rFonts w:cs="Tahoma"/>
          <w:sz w:val="22"/>
          <w:szCs w:val="22"/>
        </w:rPr>
        <w:t xml:space="preserve"> </w:t>
      </w:r>
    </w:p>
    <w:p w14:paraId="60738DB1" w14:textId="77777777" w:rsidR="00FD3817" w:rsidRDefault="00FD3817" w:rsidP="00D031E0">
      <w:pPr>
        <w:spacing w:line="276" w:lineRule="auto"/>
        <w:rPr>
          <w:rFonts w:cs="Tahoma"/>
          <w:b/>
          <w:sz w:val="14"/>
          <w:szCs w:val="14"/>
        </w:rPr>
      </w:pPr>
      <w:r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>
        <w:rPr>
          <w:rFonts w:cs="Tahoma"/>
          <w:i/>
          <w:sz w:val="14"/>
          <w:szCs w:val="14"/>
        </w:rPr>
        <w:t>art. 233 §1 i 297 §1 Kodeksu Karnego</w:t>
      </w:r>
      <w:r>
        <w:rPr>
          <w:rFonts w:cs="Tahoma"/>
          <w:sz w:val="14"/>
          <w:szCs w:val="14"/>
        </w:rPr>
        <w:t xml:space="preserve">) </w:t>
      </w:r>
      <w:r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>
        <w:rPr>
          <w:rFonts w:cs="Tahoma"/>
          <w:sz w:val="14"/>
          <w:szCs w:val="14"/>
        </w:rPr>
        <w:t>:</w:t>
      </w:r>
    </w:p>
    <w:p w14:paraId="4C0FB816" w14:textId="41C2343D" w:rsidR="00FD3817" w:rsidRDefault="00FD3817" w:rsidP="00D031E0">
      <w:pPr>
        <w:spacing w:line="276" w:lineRule="auto"/>
        <w:jc w:val="center"/>
        <w:rPr>
          <w:rFonts w:cs="Tahoma"/>
          <w:bCs/>
          <w:sz w:val="22"/>
          <w:szCs w:val="22"/>
        </w:rPr>
      </w:pPr>
      <w:r>
        <w:rPr>
          <w:rFonts w:cs="Tahoma"/>
          <w:b/>
          <w:sz w:val="28"/>
          <w:szCs w:val="28"/>
        </w:rPr>
        <w:t>oświadczam</w:t>
      </w:r>
      <w:r>
        <w:rPr>
          <w:rFonts w:cs="Tahoma"/>
          <w:sz w:val="22"/>
          <w:szCs w:val="22"/>
        </w:rPr>
        <w:t xml:space="preserve">, że </w:t>
      </w:r>
      <w:r>
        <w:rPr>
          <w:rFonts w:cs="Tahoma"/>
          <w:bCs/>
          <w:sz w:val="22"/>
          <w:szCs w:val="22"/>
        </w:rPr>
        <w:t>w postępowaniu:</w:t>
      </w:r>
    </w:p>
    <w:p w14:paraId="525ADE2D" w14:textId="77777777" w:rsidR="00FD3817" w:rsidRPr="00FD3817" w:rsidRDefault="00FD3817" w:rsidP="00D031E0">
      <w:pPr>
        <w:spacing w:line="276" w:lineRule="auto"/>
        <w:jc w:val="center"/>
        <w:rPr>
          <w:rFonts w:cs="Tahoma"/>
          <w:bCs/>
          <w:sz w:val="6"/>
          <w:szCs w:val="6"/>
        </w:rPr>
      </w:pPr>
    </w:p>
    <w:p w14:paraId="3CE8BD0C" w14:textId="7C5C3505" w:rsidR="00FD3817" w:rsidRPr="00FD3817" w:rsidRDefault="005C46FB" w:rsidP="00D031E0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7736FF">
        <w:rPr>
          <w:rFonts w:cs="Tahoma"/>
          <w:b/>
          <w:i/>
          <w:iCs/>
          <w:color w:val="0000FF"/>
          <w:sz w:val="19"/>
          <w:szCs w:val="19"/>
        </w:rPr>
        <w:t>Zimowe utrzymanie dróg zarządzanych przez Powiat Kędzierzyńsko-Kozielski i Prezydenta Miasta Kędzierzyn-Koźle w granicach miasta Kędzierzyn-Koźle oraz dróg powiatowych na terenie Gminy Pawłowiczki i Cisek w sezonie zimowym 2024/2025</w:t>
      </w:r>
      <w:r w:rsidR="00FD3817">
        <w:rPr>
          <w:rFonts w:cs="Tahoma"/>
          <w:b/>
          <w:i/>
          <w:iCs/>
          <w:color w:val="0000FF"/>
          <w:sz w:val="22"/>
          <w:szCs w:val="22"/>
        </w:rPr>
        <w:br/>
      </w:r>
      <w:r w:rsidR="00FD3817">
        <w:rPr>
          <w:rFonts w:cs="Tahoma"/>
          <w:i/>
          <w:sz w:val="14"/>
          <w:szCs w:val="14"/>
        </w:rPr>
        <w:t>/Nazwa zadania/</w:t>
      </w:r>
    </w:p>
    <w:p w14:paraId="47A9448F" w14:textId="77777777" w:rsidR="00FD3817" w:rsidRDefault="00FD3817" w:rsidP="00D031E0">
      <w:pPr>
        <w:spacing w:line="276" w:lineRule="auto"/>
        <w:rPr>
          <w:rFonts w:cs="Tahoma"/>
          <w:b/>
          <w:sz w:val="22"/>
          <w:szCs w:val="22"/>
        </w:rPr>
      </w:pPr>
      <w:r>
        <w:rPr>
          <w:rFonts w:cs="Tahoma"/>
          <w:b/>
          <w:sz w:val="22"/>
          <w:szCs w:val="22"/>
        </w:rPr>
        <w:t>Udostępniam poniższemu Wykonawcy:</w:t>
      </w:r>
    </w:p>
    <w:p w14:paraId="43B7FB90" w14:textId="77777777" w:rsidR="00FD3817" w:rsidRDefault="00FD3817" w:rsidP="00D031E0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…………………………………………………………………………………………………….………………………</w:t>
      </w:r>
    </w:p>
    <w:p w14:paraId="043AA672" w14:textId="77777777" w:rsidR="00FD3817" w:rsidRDefault="00FD3817" w:rsidP="00D031E0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/Nazwa Wykonawcy składającego ofertę/</w:t>
      </w:r>
    </w:p>
    <w:p w14:paraId="591022CD" w14:textId="77777777" w:rsidR="00FD3817" w:rsidRDefault="00FD3817" w:rsidP="00D031E0">
      <w:pPr>
        <w:spacing w:line="276" w:lineRule="auto"/>
        <w:jc w:val="center"/>
        <w:rPr>
          <w:rFonts w:cs="Tahoma"/>
          <w:sz w:val="22"/>
          <w:szCs w:val="22"/>
        </w:rPr>
      </w:pPr>
      <w:r>
        <w:rPr>
          <w:rFonts w:cs="Tahoma"/>
          <w:b/>
          <w:sz w:val="22"/>
          <w:szCs w:val="22"/>
        </w:rPr>
        <w:t xml:space="preserve">swoje zasoby </w:t>
      </w:r>
      <w:r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B1405F0" w14:textId="77777777" w:rsidR="00FD3817" w:rsidRDefault="00FD3817" w:rsidP="00D031E0">
      <w:pPr>
        <w:spacing w:line="276" w:lineRule="auto"/>
        <w:rPr>
          <w:rFonts w:cs="Tahoma"/>
          <w:b/>
          <w:sz w:val="10"/>
          <w:szCs w:val="10"/>
        </w:rPr>
      </w:pPr>
    </w:p>
    <w:p w14:paraId="2A349E82" w14:textId="77777777" w:rsidR="00FD3817" w:rsidRDefault="00FD3817" w:rsidP="00D031E0">
      <w:pPr>
        <w:spacing w:line="276" w:lineRule="auto"/>
        <w:rPr>
          <w:rFonts w:cs="Tahoma"/>
          <w:b/>
          <w:szCs w:val="20"/>
        </w:rPr>
      </w:pPr>
      <w:r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3FB19E4B" w14:textId="77777777" w:rsidR="00FD3817" w:rsidRDefault="00FD3817">
      <w:pPr>
        <w:numPr>
          <w:ilvl w:val="0"/>
          <w:numId w:val="114"/>
        </w:numPr>
        <w:spacing w:line="276" w:lineRule="auto"/>
        <w:ind w:left="284" w:hanging="284"/>
        <w:rPr>
          <w:rFonts w:cs="Tahoma"/>
          <w:sz w:val="16"/>
          <w:szCs w:val="16"/>
        </w:rPr>
      </w:pPr>
      <w:r>
        <w:rPr>
          <w:rFonts w:cs="Tahoma"/>
          <w:szCs w:val="20"/>
        </w:rPr>
        <w:t>Udostępniam Wykonawcy ww. zasoby w następującym zakresie:</w:t>
      </w:r>
    </w:p>
    <w:p w14:paraId="1C127E83" w14:textId="77777777" w:rsidR="00FD3817" w:rsidRDefault="00FD3817" w:rsidP="00D031E0">
      <w:pPr>
        <w:spacing w:line="276" w:lineRule="auto"/>
        <w:ind w:left="284"/>
        <w:rPr>
          <w:rFonts w:cs="Tahoma"/>
          <w:szCs w:val="20"/>
        </w:rPr>
      </w:pPr>
      <w:r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0C8C2436" w14:textId="77777777" w:rsidR="00FD3817" w:rsidRDefault="00FD3817" w:rsidP="00D031E0">
      <w:pPr>
        <w:spacing w:line="276" w:lineRule="auto"/>
        <w:jc w:val="center"/>
        <w:rPr>
          <w:rFonts w:cs="Tahoma"/>
          <w:color w:val="0000FF"/>
          <w:szCs w:val="20"/>
        </w:rPr>
      </w:pPr>
      <w:r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7755DD11" w14:textId="77777777" w:rsidR="00FD3817" w:rsidRDefault="00FD3817">
      <w:pPr>
        <w:numPr>
          <w:ilvl w:val="0"/>
          <w:numId w:val="114"/>
        </w:numPr>
        <w:spacing w:line="276" w:lineRule="auto"/>
        <w:ind w:left="284" w:hanging="284"/>
        <w:rPr>
          <w:rFonts w:cs="Tahoma"/>
          <w:szCs w:val="20"/>
        </w:rPr>
      </w:pPr>
      <w:r>
        <w:rPr>
          <w:rFonts w:cs="Tahoma"/>
          <w:b/>
          <w:szCs w:val="20"/>
        </w:rPr>
        <w:t>Sposób</w:t>
      </w:r>
      <w:r>
        <w:rPr>
          <w:rFonts w:cs="Tahoma"/>
          <w:szCs w:val="20"/>
        </w:rPr>
        <w:t xml:space="preserve"> wykorzystania udostępnionych przeze mnie zasobów będzie następujący: ……………………………………………………………………………………………………………………………………………………………..</w:t>
      </w:r>
    </w:p>
    <w:p w14:paraId="340ED0E2" w14:textId="77777777" w:rsidR="00FD3817" w:rsidRDefault="00FD3817" w:rsidP="00D031E0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377043BF" w14:textId="77777777" w:rsidR="00FD3817" w:rsidRDefault="00FD3817">
      <w:pPr>
        <w:numPr>
          <w:ilvl w:val="0"/>
          <w:numId w:val="114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>
        <w:rPr>
          <w:rFonts w:cs="Tahoma"/>
          <w:b/>
          <w:szCs w:val="20"/>
          <w:lang w:eastAsia="ar-SA"/>
        </w:rPr>
        <w:t>Okres</w:t>
      </w:r>
      <w:r>
        <w:rPr>
          <w:rFonts w:cs="Tahoma"/>
          <w:szCs w:val="20"/>
          <w:lang w:eastAsia="ar-SA"/>
        </w:rPr>
        <w:t xml:space="preserve"> mojego udziału przy wykonywaniu zamówienia będzie następujący:</w:t>
      </w:r>
      <w:r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68E3C176" w14:textId="77777777" w:rsidR="00FD3817" w:rsidRDefault="00FD3817" w:rsidP="00D031E0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0481CC39" w14:textId="77777777" w:rsidR="00FD3817" w:rsidRDefault="00FD3817">
      <w:pPr>
        <w:pStyle w:val="Akapitzlist"/>
        <w:numPr>
          <w:ilvl w:val="0"/>
          <w:numId w:val="115"/>
        </w:numPr>
        <w:spacing w:after="0"/>
        <w:ind w:left="284" w:hanging="284"/>
        <w:contextualSpacing w:val="0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Zakres</w:t>
      </w:r>
      <w:r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02845FF5" w14:textId="77777777" w:rsidR="00FD3817" w:rsidRDefault="00FD3817" w:rsidP="00D031E0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2B61E4CA" w14:textId="77777777" w:rsidR="00FD3817" w:rsidRDefault="00FD3817" w:rsidP="00D031E0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592E85C" w14:textId="77777777" w:rsidR="00FD3817" w:rsidRDefault="00FD3817" w:rsidP="00D031E0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10"/>
          <w:szCs w:val="10"/>
        </w:rPr>
      </w:pPr>
    </w:p>
    <w:p w14:paraId="4FE8ED22" w14:textId="77777777" w:rsidR="00FD3817" w:rsidRDefault="00FD3817">
      <w:pPr>
        <w:pStyle w:val="Akapitzlist"/>
        <w:numPr>
          <w:ilvl w:val="0"/>
          <w:numId w:val="115"/>
        </w:numPr>
        <w:tabs>
          <w:tab w:val="left" w:pos="142"/>
          <w:tab w:val="num" w:pos="284"/>
        </w:tabs>
        <w:suppressAutoHyphens/>
        <w:spacing w:after="0"/>
        <w:ind w:left="284" w:hanging="284"/>
        <w:contextualSpacing w:val="0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będę realizował usługi, których dotyczą udostępnione zdolności:</w:t>
      </w:r>
    </w:p>
    <w:p w14:paraId="35DE17C8" w14:textId="77777777" w:rsidR="00FD3817" w:rsidRDefault="00FD3817" w:rsidP="00D031E0">
      <w:pPr>
        <w:spacing w:line="276" w:lineRule="auto"/>
        <w:ind w:left="720"/>
        <w:jc w:val="center"/>
        <w:rPr>
          <w:rFonts w:cs="Tahoma"/>
        </w:rPr>
      </w:pPr>
      <w:r>
        <w:rPr>
          <w:rFonts w:cs="Tahoma"/>
          <w:sz w:val="21"/>
          <w:szCs w:val="21"/>
        </w:rPr>
        <w:t>TAK / NIE</w:t>
      </w:r>
      <w:r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244312BF" w14:textId="77777777" w:rsidR="00FD3817" w:rsidRDefault="00FD3817" w:rsidP="00D031E0">
      <w:pPr>
        <w:spacing w:line="276" w:lineRule="auto"/>
        <w:rPr>
          <w:rFonts w:cs="Tahoma"/>
          <w:szCs w:val="20"/>
        </w:rPr>
      </w:pPr>
      <w:r>
        <w:rPr>
          <w:rFonts w:cs="Tahoma"/>
          <w:b/>
          <w:bCs/>
          <w:color w:val="C9211E"/>
          <w:sz w:val="22"/>
        </w:rPr>
        <w:t>* -</w:t>
      </w:r>
      <w:r>
        <w:rPr>
          <w:rFonts w:cs="Tahoma"/>
          <w:color w:val="C9211E"/>
          <w:sz w:val="22"/>
        </w:rPr>
        <w:t xml:space="preserve"> </w:t>
      </w:r>
      <w:r>
        <w:rPr>
          <w:rFonts w:cs="Tahoma"/>
          <w:szCs w:val="20"/>
        </w:rPr>
        <w:t>niepotrzebne skreślić.</w:t>
      </w:r>
    </w:p>
    <w:p w14:paraId="3C3300FA" w14:textId="21AEC2FA" w:rsidR="00FD3817" w:rsidRDefault="00FD3817" w:rsidP="00D031E0">
      <w:pPr>
        <w:spacing w:line="276" w:lineRule="auto"/>
        <w:rPr>
          <w:rFonts w:cs="Tahoma"/>
          <w:sz w:val="16"/>
          <w:szCs w:val="16"/>
        </w:rPr>
      </w:pPr>
      <w:r>
        <w:rPr>
          <w:rFonts w:cs="Tahoma"/>
          <w:b/>
          <w:bCs/>
          <w:sz w:val="16"/>
          <w:szCs w:val="16"/>
        </w:rPr>
        <w:t xml:space="preserve">Uwaga: </w:t>
      </w:r>
      <w:r>
        <w:rPr>
          <w:rFonts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</w:t>
      </w:r>
      <w:r w:rsidR="002E6C08">
        <w:rPr>
          <w:rFonts w:cs="Tahoma"/>
          <w:sz w:val="16"/>
          <w:szCs w:val="16"/>
        </w:rPr>
        <w:t>tj.</w:t>
      </w:r>
      <w:r>
        <w:rPr>
          <w:rFonts w:cs="Tahoma"/>
          <w:sz w:val="16"/>
          <w:szCs w:val="16"/>
        </w:rPr>
        <w:t xml:space="preserve"> Dz.U. 202</w:t>
      </w:r>
      <w:r w:rsidR="00F33AB7">
        <w:rPr>
          <w:rFonts w:cs="Tahoma"/>
          <w:sz w:val="16"/>
          <w:szCs w:val="16"/>
        </w:rPr>
        <w:t>4</w:t>
      </w:r>
      <w:r>
        <w:rPr>
          <w:rFonts w:cs="Tahoma"/>
          <w:sz w:val="16"/>
          <w:szCs w:val="16"/>
        </w:rPr>
        <w:t xml:space="preserve"> poz. </w:t>
      </w:r>
      <w:r w:rsidR="00F33AB7">
        <w:rPr>
          <w:rFonts w:cs="Tahoma"/>
          <w:sz w:val="16"/>
          <w:szCs w:val="16"/>
        </w:rPr>
        <w:t>1320</w:t>
      </w:r>
      <w:r>
        <w:rPr>
          <w:rFonts w:cs="Tahoma"/>
          <w:sz w:val="16"/>
          <w:szCs w:val="16"/>
        </w:rPr>
        <w:t>), jeżeli Wykonawca w celu wykazania spełniania warunków udziału w postępowaniu polega na zdolnościach technicznych lub zawodowych podmiotów udostępniających zasoby.</w:t>
      </w:r>
    </w:p>
    <w:p w14:paraId="0BB95DA0" w14:textId="77777777" w:rsidR="00FD3817" w:rsidRDefault="00FD3817" w:rsidP="00D031E0">
      <w:pPr>
        <w:spacing w:line="276" w:lineRule="auto"/>
        <w:jc w:val="right"/>
        <w:rPr>
          <w:rFonts w:cs="Tahoma"/>
          <w:i/>
          <w:sz w:val="16"/>
          <w:szCs w:val="16"/>
        </w:rPr>
      </w:pPr>
      <w:r>
        <w:rPr>
          <w:rFonts w:cs="Tahoma"/>
        </w:rPr>
        <w:t>Podpis...............................................................</w:t>
      </w:r>
      <w:r>
        <w:rPr>
          <w:rFonts w:cs="Tahoma"/>
          <w:i/>
          <w:sz w:val="16"/>
          <w:szCs w:val="16"/>
        </w:rPr>
        <w:t xml:space="preserve">/ </w:t>
      </w:r>
    </w:p>
    <w:p w14:paraId="61497EB1" w14:textId="77777777" w:rsidR="00FD3817" w:rsidRDefault="00FD3817" w:rsidP="00D031E0">
      <w:pPr>
        <w:spacing w:line="276" w:lineRule="auto"/>
        <w:jc w:val="right"/>
        <w:rPr>
          <w:rFonts w:cs="Tahoma"/>
        </w:rPr>
      </w:pPr>
      <w:r>
        <w:rPr>
          <w:rFonts w:cs="Tahoma"/>
          <w:i/>
          <w:sz w:val="16"/>
          <w:szCs w:val="16"/>
        </w:rPr>
        <w:t>przedstawiciel udostępniającego określony aktem rejestrowym /</w:t>
      </w:r>
    </w:p>
    <w:p w14:paraId="6255625D" w14:textId="625371FB" w:rsidR="00F05474" w:rsidRPr="002B25BC" w:rsidRDefault="00F05474" w:rsidP="002B25BC">
      <w:pPr>
        <w:spacing w:line="240" w:lineRule="auto"/>
        <w:jc w:val="left"/>
        <w:rPr>
          <w:rFonts w:cs="Tahoma"/>
          <w:b/>
          <w:sz w:val="22"/>
          <w:szCs w:val="22"/>
          <w:u w:val="single"/>
        </w:rPr>
      </w:pPr>
      <w:bookmarkStart w:id="7" w:name="_Hlk176207852"/>
    </w:p>
    <w:p w14:paraId="1FB18A09" w14:textId="77777777" w:rsidR="00927532" w:rsidRDefault="00927532" w:rsidP="00D031E0">
      <w:pPr>
        <w:spacing w:line="240" w:lineRule="auto"/>
        <w:jc w:val="left"/>
        <w:rPr>
          <w:rFonts w:cs="Tahoma"/>
          <w:b/>
          <w:u w:val="single"/>
        </w:rPr>
      </w:pPr>
    </w:p>
    <w:p w14:paraId="7058E6CC" w14:textId="77777777" w:rsidR="00927532" w:rsidRDefault="00927532" w:rsidP="00D031E0">
      <w:pPr>
        <w:spacing w:line="240" w:lineRule="auto"/>
        <w:jc w:val="left"/>
        <w:rPr>
          <w:rFonts w:cs="Tahoma"/>
          <w:b/>
          <w:u w:val="single"/>
        </w:rPr>
      </w:pPr>
    </w:p>
    <w:p w14:paraId="61E5FDCF" w14:textId="77777777" w:rsidR="00927532" w:rsidRDefault="00927532" w:rsidP="00D031E0">
      <w:pPr>
        <w:spacing w:line="240" w:lineRule="auto"/>
        <w:jc w:val="left"/>
        <w:rPr>
          <w:rFonts w:cs="Tahoma"/>
          <w:b/>
          <w:u w:val="single"/>
        </w:rPr>
      </w:pPr>
    </w:p>
    <w:bookmarkEnd w:id="7"/>
    <w:p w14:paraId="6D156F88" w14:textId="77777777" w:rsidR="00927532" w:rsidRDefault="00927532" w:rsidP="00D031E0">
      <w:pPr>
        <w:spacing w:line="240" w:lineRule="auto"/>
        <w:jc w:val="left"/>
        <w:rPr>
          <w:rFonts w:cs="Tahoma"/>
          <w:b/>
          <w:u w:val="single"/>
        </w:rPr>
      </w:pPr>
    </w:p>
    <w:sectPr w:rsidR="00927532" w:rsidSect="00512A47">
      <w:headerReference w:type="default" r:id="rId10"/>
      <w:footerReference w:type="default" r:id="rId11"/>
      <w:pgSz w:w="11907" w:h="16840" w:code="9"/>
      <w:pgMar w:top="726" w:right="709" w:bottom="284" w:left="1134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4FDDD" w14:textId="77777777" w:rsidR="001A5A4E" w:rsidRDefault="001A5A4E">
      <w:r>
        <w:separator/>
      </w:r>
    </w:p>
  </w:endnote>
  <w:endnote w:type="continuationSeparator" w:id="0">
    <w:p w14:paraId="586683BD" w14:textId="77777777" w:rsidR="001A5A4E" w:rsidRDefault="001A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4"/>
      </w:rPr>
      <w:id w:val="1269198363"/>
      <w:docPartObj>
        <w:docPartGallery w:val="Page Numbers (Bottom of Page)"/>
        <w:docPartUnique/>
      </w:docPartObj>
    </w:sdtPr>
    <w:sdtContent>
      <w:sdt>
        <w:sdtPr>
          <w:rPr>
            <w:sz w:val="14"/>
            <w:szCs w:val="1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4892B780" w14:textId="40E4D52F" w:rsidR="00D13FFC" w:rsidRPr="00D13FFC" w:rsidRDefault="00D13FFC" w:rsidP="00D13FFC">
            <w:pPr>
              <w:pStyle w:val="Stopka"/>
              <w:jc w:val="right"/>
              <w:rPr>
                <w:sz w:val="14"/>
                <w:szCs w:val="14"/>
              </w:rPr>
            </w:pPr>
            <w:r w:rsidRPr="00D13FFC">
              <w:rPr>
                <w:sz w:val="14"/>
                <w:szCs w:val="14"/>
              </w:rPr>
              <w:t xml:space="preserve">Strona </w:t>
            </w:r>
            <w:r w:rsidRPr="00D13FFC">
              <w:rPr>
                <w:b/>
                <w:bCs/>
                <w:sz w:val="14"/>
                <w:szCs w:val="14"/>
              </w:rPr>
              <w:fldChar w:fldCharType="begin"/>
            </w:r>
            <w:r w:rsidRPr="00D13FFC">
              <w:rPr>
                <w:b/>
                <w:bCs/>
                <w:sz w:val="14"/>
                <w:szCs w:val="14"/>
              </w:rPr>
              <w:instrText>PAGE</w:instrText>
            </w:r>
            <w:r w:rsidRPr="00D13FFC">
              <w:rPr>
                <w:b/>
                <w:bCs/>
                <w:sz w:val="14"/>
                <w:szCs w:val="14"/>
              </w:rPr>
              <w:fldChar w:fldCharType="separate"/>
            </w:r>
            <w:r w:rsidRPr="00D13FFC">
              <w:rPr>
                <w:b/>
                <w:bCs/>
                <w:sz w:val="14"/>
                <w:szCs w:val="14"/>
              </w:rPr>
              <w:t>2</w:t>
            </w:r>
            <w:r w:rsidRPr="00D13FFC">
              <w:rPr>
                <w:b/>
                <w:bCs/>
                <w:sz w:val="14"/>
                <w:szCs w:val="14"/>
              </w:rPr>
              <w:fldChar w:fldCharType="end"/>
            </w:r>
            <w:r w:rsidRPr="00D13FFC">
              <w:rPr>
                <w:sz w:val="14"/>
                <w:szCs w:val="14"/>
              </w:rPr>
              <w:t xml:space="preserve"> z </w:t>
            </w:r>
            <w:r w:rsidRPr="00D13FFC">
              <w:rPr>
                <w:b/>
                <w:bCs/>
                <w:sz w:val="14"/>
                <w:szCs w:val="14"/>
              </w:rPr>
              <w:fldChar w:fldCharType="begin"/>
            </w:r>
            <w:r w:rsidRPr="00D13FFC">
              <w:rPr>
                <w:b/>
                <w:bCs/>
                <w:sz w:val="14"/>
                <w:szCs w:val="14"/>
              </w:rPr>
              <w:instrText>NUMPAGES</w:instrText>
            </w:r>
            <w:r w:rsidRPr="00D13FFC">
              <w:rPr>
                <w:b/>
                <w:bCs/>
                <w:sz w:val="14"/>
                <w:szCs w:val="14"/>
              </w:rPr>
              <w:fldChar w:fldCharType="separate"/>
            </w:r>
            <w:r w:rsidRPr="00D13FFC">
              <w:rPr>
                <w:b/>
                <w:bCs/>
                <w:sz w:val="14"/>
                <w:szCs w:val="14"/>
              </w:rPr>
              <w:t>2</w:t>
            </w:r>
            <w:r w:rsidRPr="00D13FFC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C12D049" w14:textId="77777777" w:rsidR="00D13FFC" w:rsidRDefault="00D13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3699F" w14:textId="52CFE001" w:rsidR="00A37B3E" w:rsidRDefault="009B68CD" w:rsidP="00D41EA0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28B91419" w14:textId="77777777" w:rsidR="00154756" w:rsidRDefault="00154756"/>
  <w:p w14:paraId="14B05D03" w14:textId="77777777" w:rsidR="00154756" w:rsidRDefault="0015475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48ACD" w14:textId="77777777" w:rsidR="001A5A4E" w:rsidRDefault="001A5A4E">
      <w:r>
        <w:separator/>
      </w:r>
    </w:p>
  </w:footnote>
  <w:footnote w:type="continuationSeparator" w:id="0">
    <w:p w14:paraId="3093F374" w14:textId="77777777" w:rsidR="001A5A4E" w:rsidRDefault="001A5A4E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66327" w14:textId="77777777" w:rsidR="00A75584" w:rsidRDefault="00A75584" w:rsidP="00A75584">
    <w:pPr>
      <w:spacing w:before="40" w:after="120" w:line="276" w:lineRule="auto"/>
      <w:ind w:left="567" w:hanging="567"/>
      <w:jc w:val="center"/>
      <w:rPr>
        <w:rFonts w:cs="Tahoma"/>
        <w:sz w:val="14"/>
        <w:szCs w:val="14"/>
      </w:rPr>
    </w:pPr>
  </w:p>
  <w:p w14:paraId="7090E388" w14:textId="7B0921E6" w:rsidR="00F90D3F" w:rsidRPr="00F90D3F" w:rsidRDefault="00F90D3F" w:rsidP="00A75584">
    <w:pPr>
      <w:spacing w:before="40" w:after="120" w:line="276" w:lineRule="auto"/>
      <w:ind w:left="567" w:hanging="567"/>
      <w:jc w:val="center"/>
      <w:rPr>
        <w:rFonts w:cs="Tahoma"/>
        <w:b/>
        <w:i/>
        <w:iCs/>
        <w:color w:val="0000FF"/>
        <w:sz w:val="14"/>
        <w:szCs w:val="14"/>
      </w:rPr>
    </w:pPr>
    <w:r w:rsidRPr="00D73155">
      <w:rPr>
        <w:rFonts w:cs="Tahoma"/>
        <w:sz w:val="14"/>
        <w:szCs w:val="14"/>
      </w:rPr>
      <w:t>Specyfikacja Warunków Zamówienia</w:t>
    </w:r>
    <w:r w:rsidRPr="00D73155">
      <w:rPr>
        <w:rFonts w:cs="Tahoma"/>
        <w:b/>
        <w:sz w:val="14"/>
        <w:szCs w:val="14"/>
      </w:rPr>
      <w:t xml:space="preserve"> </w:t>
    </w:r>
    <w:r w:rsidRPr="00BE34DE">
      <w:rPr>
        <w:rFonts w:cs="Tahoma"/>
        <w:b/>
        <w:color w:val="0000FF"/>
        <w:sz w:val="14"/>
        <w:szCs w:val="14"/>
      </w:rPr>
      <w:t>CUW.262</w:t>
    </w:r>
    <w:r w:rsidR="00BE34DE" w:rsidRPr="00BE34DE">
      <w:rPr>
        <w:rFonts w:cs="Tahoma"/>
        <w:b/>
        <w:color w:val="0000FF"/>
        <w:sz w:val="14"/>
        <w:szCs w:val="14"/>
      </w:rPr>
      <w:t>.</w:t>
    </w:r>
    <w:r w:rsidR="00B72FE2">
      <w:rPr>
        <w:rFonts w:cs="Tahoma"/>
        <w:b/>
        <w:color w:val="0000FF"/>
        <w:sz w:val="14"/>
        <w:szCs w:val="14"/>
      </w:rPr>
      <w:t>45</w:t>
    </w:r>
    <w:r w:rsidRPr="00BE34DE">
      <w:rPr>
        <w:rFonts w:cs="Tahoma"/>
        <w:b/>
        <w:color w:val="0000FF"/>
        <w:sz w:val="14"/>
        <w:szCs w:val="14"/>
      </w:rPr>
      <w:t>.202</w:t>
    </w:r>
    <w:r w:rsidR="00B72FE2">
      <w:rPr>
        <w:rFonts w:cs="Tahoma"/>
        <w:b/>
        <w:color w:val="0000FF"/>
        <w:sz w:val="14"/>
        <w:szCs w:val="14"/>
      </w:rPr>
      <w:t>4</w:t>
    </w:r>
    <w:r w:rsidRPr="00BE34DE">
      <w:rPr>
        <w:rFonts w:cs="Tahoma"/>
        <w:b/>
        <w:color w:val="0000FF"/>
        <w:sz w:val="14"/>
        <w:szCs w:val="14"/>
      </w:rPr>
      <w:t>.MS –</w:t>
    </w:r>
    <w:r w:rsidRPr="00D73155">
      <w:rPr>
        <w:rFonts w:cs="Tahoma"/>
        <w:b/>
        <w:color w:val="0000FF"/>
        <w:sz w:val="14"/>
        <w:szCs w:val="14"/>
      </w:rPr>
      <w:t xml:space="preserve"> </w:t>
    </w:r>
    <w:r w:rsidR="004111E3" w:rsidRPr="004111E3">
      <w:rPr>
        <w:rFonts w:cs="Tahoma"/>
        <w:b/>
        <w:color w:val="0000FF"/>
        <w:sz w:val="14"/>
        <w:szCs w:val="14"/>
      </w:rPr>
      <w:t>Zimowe utrzymanie dróg zarządzanych przez Powiat Kędzierzyńsko-Kozielski i Prezydenta Miasta Kędzierzyn-Koźle w granicach miasta Kędzierzyn-Koźle oraz dróg powiatowych na terenie Gminy Pawłowiczki i Cisek w sezonie zimowym 2024/2025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81273" w14:textId="33F17F57" w:rsidR="00154756" w:rsidRPr="00A75584" w:rsidRDefault="00F33AB7" w:rsidP="00A75584">
    <w:pPr>
      <w:spacing w:before="40" w:after="120" w:line="276" w:lineRule="auto"/>
      <w:ind w:left="567" w:hanging="567"/>
      <w:jc w:val="center"/>
      <w:rPr>
        <w:rFonts w:cs="Tahoma"/>
        <w:b/>
        <w:i/>
        <w:iCs/>
        <w:color w:val="0000FF"/>
        <w:sz w:val="14"/>
        <w:szCs w:val="14"/>
      </w:rPr>
    </w:pPr>
    <w:r w:rsidRPr="00D73155">
      <w:rPr>
        <w:rFonts w:cs="Tahoma"/>
        <w:sz w:val="14"/>
        <w:szCs w:val="14"/>
      </w:rPr>
      <w:t>Specyfikacja Warunków Zamówienia</w:t>
    </w:r>
    <w:r w:rsidRPr="00D73155">
      <w:rPr>
        <w:rFonts w:cs="Tahoma"/>
        <w:b/>
        <w:sz w:val="14"/>
        <w:szCs w:val="14"/>
      </w:rPr>
      <w:t xml:space="preserve"> </w:t>
    </w:r>
    <w:r w:rsidRPr="00BE34DE">
      <w:rPr>
        <w:rFonts w:cs="Tahoma"/>
        <w:b/>
        <w:color w:val="0000FF"/>
        <w:sz w:val="14"/>
        <w:szCs w:val="14"/>
      </w:rPr>
      <w:t>CUW.262.</w:t>
    </w:r>
    <w:r>
      <w:rPr>
        <w:rFonts w:cs="Tahoma"/>
        <w:b/>
        <w:color w:val="0000FF"/>
        <w:sz w:val="14"/>
        <w:szCs w:val="14"/>
      </w:rPr>
      <w:t>45</w:t>
    </w:r>
    <w:r w:rsidRPr="00BE34DE">
      <w:rPr>
        <w:rFonts w:cs="Tahoma"/>
        <w:b/>
        <w:color w:val="0000FF"/>
        <w:sz w:val="14"/>
        <w:szCs w:val="14"/>
      </w:rPr>
      <w:t>.202</w:t>
    </w:r>
    <w:r>
      <w:rPr>
        <w:rFonts w:cs="Tahoma"/>
        <w:b/>
        <w:color w:val="0000FF"/>
        <w:sz w:val="14"/>
        <w:szCs w:val="14"/>
      </w:rPr>
      <w:t>4</w:t>
    </w:r>
    <w:r w:rsidRPr="00BE34DE">
      <w:rPr>
        <w:rFonts w:cs="Tahoma"/>
        <w:b/>
        <w:color w:val="0000FF"/>
        <w:sz w:val="14"/>
        <w:szCs w:val="14"/>
      </w:rPr>
      <w:t>.MS –</w:t>
    </w:r>
    <w:r w:rsidRPr="00D73155">
      <w:rPr>
        <w:rFonts w:cs="Tahoma"/>
        <w:b/>
        <w:color w:val="0000FF"/>
        <w:sz w:val="14"/>
        <w:szCs w:val="14"/>
      </w:rPr>
      <w:t xml:space="preserve"> </w:t>
    </w:r>
    <w:r w:rsidRPr="004111E3">
      <w:rPr>
        <w:rFonts w:cs="Tahoma"/>
        <w:b/>
        <w:color w:val="0000FF"/>
        <w:sz w:val="14"/>
        <w:szCs w:val="14"/>
      </w:rPr>
      <w:t xml:space="preserve">Zimowe utrzymanie dróg zarządzanych przez Powiat Kędzierzyńsko-Kozielski </w:t>
    </w:r>
    <w:r w:rsidR="00373673">
      <w:rPr>
        <w:rFonts w:cs="Tahoma"/>
        <w:b/>
        <w:color w:val="0000FF"/>
        <w:sz w:val="14"/>
        <w:szCs w:val="14"/>
      </w:rPr>
      <w:br/>
    </w:r>
    <w:r w:rsidRPr="004111E3">
      <w:rPr>
        <w:rFonts w:cs="Tahoma"/>
        <w:b/>
        <w:color w:val="0000FF"/>
        <w:sz w:val="14"/>
        <w:szCs w:val="14"/>
      </w:rPr>
      <w:t xml:space="preserve">i Prezydenta Miasta Kędzierzyn-Koźle w granicach miasta Kędzierzyn-Koźle oraz dróg powiatowych na terenie Gminy Pawłowiczki </w:t>
    </w:r>
    <w:r w:rsidR="00373673">
      <w:rPr>
        <w:rFonts w:cs="Tahoma"/>
        <w:b/>
        <w:color w:val="0000FF"/>
        <w:sz w:val="14"/>
        <w:szCs w:val="14"/>
      </w:rPr>
      <w:br/>
    </w:r>
    <w:r w:rsidRPr="004111E3">
      <w:rPr>
        <w:rFonts w:cs="Tahoma"/>
        <w:b/>
        <w:color w:val="0000FF"/>
        <w:sz w:val="14"/>
        <w:szCs w:val="14"/>
      </w:rPr>
      <w:t>i Cisek w sezonie zimowym 2024/202</w:t>
    </w:r>
    <w:r w:rsidR="00512A47">
      <w:rPr>
        <w:rFonts w:cs="Tahoma"/>
        <w:b/>
        <w:color w:val="0000FF"/>
        <w:sz w:val="14"/>
        <w:szCs w:val="1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680E3E64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2" w15:restartNumberingAfterBreak="0">
    <w:nsid w:val="00000004"/>
    <w:multiLevelType w:val="hybridMultilevel"/>
    <w:tmpl w:val="4CF6F106"/>
    <w:lvl w:ilvl="0" w:tplc="A3823226">
      <w:start w:val="1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82D46778">
      <w:start w:val="1"/>
      <w:numFmt w:val="decimal"/>
      <w:suff w:val="space"/>
      <w:lvlText w:val="%2)"/>
      <w:lvlJc w:val="left"/>
      <w:pPr>
        <w:ind w:left="0" w:firstLine="0"/>
      </w:pPr>
      <w:rPr>
        <w:rFonts w:hint="default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8"/>
    <w:multiLevelType w:val="multilevel"/>
    <w:tmpl w:val="EE70C6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sz w:val="18"/>
        <w:szCs w:val="18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E"/>
    <w:multiLevelType w:val="singleLevel"/>
    <w:tmpl w:val="0860CDFE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color w:val="auto"/>
        <w:sz w:val="18"/>
        <w:szCs w:val="18"/>
      </w:rPr>
    </w:lvl>
  </w:abstractNum>
  <w:abstractNum w:abstractNumId="6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7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8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9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10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11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2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3" w15:restartNumberingAfterBreak="0">
    <w:nsid w:val="0000001D"/>
    <w:multiLevelType w:val="singleLevel"/>
    <w:tmpl w:val="A8F8B2E4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b w:val="0"/>
        <w:bCs w:val="0"/>
        <w:color w:val="auto"/>
        <w:sz w:val="18"/>
        <w:szCs w:val="19"/>
      </w:rPr>
    </w:lvl>
  </w:abstractNum>
  <w:abstractNum w:abstractNumId="14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5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6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8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9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1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2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3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4" w15:restartNumberingAfterBreak="0">
    <w:nsid w:val="00000036"/>
    <w:multiLevelType w:val="multilevel"/>
    <w:tmpl w:val="2F786C22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6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7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8" w15:restartNumberingAfterBreak="0">
    <w:nsid w:val="00000413"/>
    <w:multiLevelType w:val="multilevel"/>
    <w:tmpl w:val="FFFFFFFF"/>
    <w:lvl w:ilvl="0">
      <w:start w:val="1"/>
      <w:numFmt w:val="decimal"/>
      <w:lvlText w:val="%1."/>
      <w:lvlJc w:val="left"/>
      <w:pPr>
        <w:ind w:left="960" w:hanging="428"/>
      </w:pPr>
      <w:rPr>
        <w:rFonts w:ascii="Tahoma" w:hAnsi="Tahoma" w:cs="Tahoma"/>
        <w:b/>
        <w:bCs/>
        <w:spacing w:val="-2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1241" w:hanging="281"/>
      </w:pPr>
      <w:rPr>
        <w:rFonts w:ascii="Tahoma" w:hAnsi="Tahoma" w:cs="Tahoma"/>
        <w:b w:val="0"/>
        <w:bCs w:val="0"/>
        <w:spacing w:val="-16"/>
        <w:w w:val="100"/>
        <w:sz w:val="18"/>
        <w:szCs w:val="18"/>
      </w:rPr>
    </w:lvl>
    <w:lvl w:ilvl="2">
      <w:numFmt w:val="bullet"/>
      <w:lvlText w:val="•"/>
      <w:lvlJc w:val="left"/>
      <w:pPr>
        <w:ind w:left="1240" w:hanging="281"/>
      </w:pPr>
    </w:lvl>
    <w:lvl w:ilvl="3">
      <w:numFmt w:val="bullet"/>
      <w:lvlText w:val="•"/>
      <w:lvlJc w:val="left"/>
      <w:pPr>
        <w:ind w:left="2455" w:hanging="281"/>
      </w:pPr>
    </w:lvl>
    <w:lvl w:ilvl="4">
      <w:numFmt w:val="bullet"/>
      <w:lvlText w:val="•"/>
      <w:lvlJc w:val="left"/>
      <w:pPr>
        <w:ind w:left="3671" w:hanging="281"/>
      </w:pPr>
    </w:lvl>
    <w:lvl w:ilvl="5">
      <w:numFmt w:val="bullet"/>
      <w:lvlText w:val="•"/>
      <w:lvlJc w:val="left"/>
      <w:pPr>
        <w:ind w:left="4887" w:hanging="281"/>
      </w:pPr>
    </w:lvl>
    <w:lvl w:ilvl="6">
      <w:numFmt w:val="bullet"/>
      <w:lvlText w:val="•"/>
      <w:lvlJc w:val="left"/>
      <w:pPr>
        <w:ind w:left="6103" w:hanging="281"/>
      </w:pPr>
    </w:lvl>
    <w:lvl w:ilvl="7">
      <w:numFmt w:val="bullet"/>
      <w:lvlText w:val="•"/>
      <w:lvlJc w:val="left"/>
      <w:pPr>
        <w:ind w:left="7319" w:hanging="281"/>
      </w:pPr>
    </w:lvl>
    <w:lvl w:ilvl="8">
      <w:numFmt w:val="bullet"/>
      <w:lvlText w:val="•"/>
      <w:lvlJc w:val="left"/>
      <w:pPr>
        <w:ind w:left="8534" w:hanging="281"/>
      </w:pPr>
    </w:lvl>
  </w:abstractNum>
  <w:abstractNum w:abstractNumId="29" w15:restartNumberingAfterBreak="0">
    <w:nsid w:val="00000414"/>
    <w:multiLevelType w:val="multilevel"/>
    <w:tmpl w:val="FFFFFFFF"/>
    <w:lvl w:ilvl="0">
      <w:start w:val="1"/>
      <w:numFmt w:val="decimal"/>
      <w:lvlText w:val="%1)"/>
      <w:lvlJc w:val="left"/>
      <w:pPr>
        <w:ind w:left="1183" w:hanging="223"/>
      </w:pPr>
      <w:rPr>
        <w:rFonts w:ascii="Tahoma" w:hAnsi="Tahoma" w:cs="Tahoma"/>
        <w:b w:val="0"/>
        <w:bCs w:val="0"/>
        <w:w w:val="100"/>
        <w:sz w:val="18"/>
        <w:szCs w:val="18"/>
      </w:rPr>
    </w:lvl>
    <w:lvl w:ilvl="1">
      <w:numFmt w:val="bullet"/>
      <w:lvlText w:val="•"/>
      <w:lvlJc w:val="left"/>
      <w:pPr>
        <w:ind w:left="2158" w:hanging="223"/>
      </w:pPr>
    </w:lvl>
    <w:lvl w:ilvl="2">
      <w:numFmt w:val="bullet"/>
      <w:lvlText w:val="•"/>
      <w:lvlJc w:val="left"/>
      <w:pPr>
        <w:ind w:left="3137" w:hanging="223"/>
      </w:pPr>
    </w:lvl>
    <w:lvl w:ilvl="3">
      <w:numFmt w:val="bullet"/>
      <w:lvlText w:val="•"/>
      <w:lvlJc w:val="left"/>
      <w:pPr>
        <w:ind w:left="4115" w:hanging="223"/>
      </w:pPr>
    </w:lvl>
    <w:lvl w:ilvl="4">
      <w:numFmt w:val="bullet"/>
      <w:lvlText w:val="•"/>
      <w:lvlJc w:val="left"/>
      <w:pPr>
        <w:ind w:left="5094" w:hanging="223"/>
      </w:pPr>
    </w:lvl>
    <w:lvl w:ilvl="5">
      <w:numFmt w:val="bullet"/>
      <w:lvlText w:val="•"/>
      <w:lvlJc w:val="left"/>
      <w:pPr>
        <w:ind w:left="6073" w:hanging="223"/>
      </w:pPr>
    </w:lvl>
    <w:lvl w:ilvl="6">
      <w:numFmt w:val="bullet"/>
      <w:lvlText w:val="•"/>
      <w:lvlJc w:val="left"/>
      <w:pPr>
        <w:ind w:left="7051" w:hanging="223"/>
      </w:pPr>
    </w:lvl>
    <w:lvl w:ilvl="7">
      <w:numFmt w:val="bullet"/>
      <w:lvlText w:val="•"/>
      <w:lvlJc w:val="left"/>
      <w:pPr>
        <w:ind w:left="8030" w:hanging="223"/>
      </w:pPr>
    </w:lvl>
    <w:lvl w:ilvl="8">
      <w:numFmt w:val="bullet"/>
      <w:lvlText w:val="•"/>
      <w:lvlJc w:val="left"/>
      <w:pPr>
        <w:ind w:left="9009" w:hanging="223"/>
      </w:pPr>
    </w:lvl>
  </w:abstractNum>
  <w:abstractNum w:abstractNumId="30" w15:restartNumberingAfterBreak="0">
    <w:nsid w:val="008E79AF"/>
    <w:multiLevelType w:val="hybridMultilevel"/>
    <w:tmpl w:val="51C6946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00FD2B5C"/>
    <w:multiLevelType w:val="hybridMultilevel"/>
    <w:tmpl w:val="D1B4939E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033779A5"/>
    <w:multiLevelType w:val="hybridMultilevel"/>
    <w:tmpl w:val="23608624"/>
    <w:lvl w:ilvl="0" w:tplc="92D2F6AA">
      <w:start w:val="6"/>
      <w:numFmt w:val="decimal"/>
      <w:lvlText w:val="%1)"/>
      <w:lvlJc w:val="left"/>
      <w:pPr>
        <w:ind w:left="142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641AAD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C05C63"/>
    <w:multiLevelType w:val="hybridMultilevel"/>
    <w:tmpl w:val="F142FE92"/>
    <w:lvl w:ilvl="0" w:tplc="FFFFFFFF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05041CB9"/>
    <w:multiLevelType w:val="multilevel"/>
    <w:tmpl w:val="3790F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66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9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0" w15:restartNumberingAfterBreak="0">
    <w:nsid w:val="056768A2"/>
    <w:multiLevelType w:val="multilevel"/>
    <w:tmpl w:val="89C6D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0"/>
        <w:szCs w:val="20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1" w15:restartNumberingAfterBreak="0">
    <w:nsid w:val="05AA7CA6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05B17945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05F12454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5" w15:restartNumberingAfterBreak="0">
    <w:nsid w:val="063B374A"/>
    <w:multiLevelType w:val="multilevel"/>
    <w:tmpl w:val="D98C5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068D7B42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48" w15:restartNumberingAfterBreak="0">
    <w:nsid w:val="06D36D91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7DC2DC4"/>
    <w:multiLevelType w:val="multilevel"/>
    <w:tmpl w:val="D42C5B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86C4356"/>
    <w:multiLevelType w:val="hybridMultilevel"/>
    <w:tmpl w:val="8EDAD77A"/>
    <w:lvl w:ilvl="0" w:tplc="168A345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888784D"/>
    <w:multiLevelType w:val="hybridMultilevel"/>
    <w:tmpl w:val="D1B4939E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3" w15:restartNumberingAfterBreak="0">
    <w:nsid w:val="09D01023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BA858B7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BD17A7F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57" w15:restartNumberingAfterBreak="0">
    <w:nsid w:val="0C26329C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CCF23EB"/>
    <w:multiLevelType w:val="hybridMultilevel"/>
    <w:tmpl w:val="C77EC866"/>
    <w:lvl w:ilvl="0" w:tplc="687AACC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D5408F3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1" w15:restartNumberingAfterBreak="0">
    <w:nsid w:val="0D8C6518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62" w15:restartNumberingAfterBreak="0">
    <w:nsid w:val="0DC910B0"/>
    <w:multiLevelType w:val="hybridMultilevel"/>
    <w:tmpl w:val="438491A2"/>
    <w:lvl w:ilvl="0" w:tplc="FFFFFFFF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64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7" w15:restartNumberingAfterBreak="0">
    <w:nsid w:val="104F63F7"/>
    <w:multiLevelType w:val="hybridMultilevel"/>
    <w:tmpl w:val="0ED67EA2"/>
    <w:lvl w:ilvl="0" w:tplc="FFFFFFFF">
      <w:start w:val="5"/>
      <w:numFmt w:val="decimal"/>
      <w:lvlText w:val="%1)"/>
      <w:lvlJc w:val="left"/>
      <w:pPr>
        <w:ind w:left="1429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6642CE"/>
    <w:multiLevelType w:val="hybridMultilevel"/>
    <w:tmpl w:val="301E3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0FE0820"/>
    <w:multiLevelType w:val="hybridMultilevel"/>
    <w:tmpl w:val="BA5E1F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A71EA85A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112328A8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74" w15:restartNumberingAfterBreak="0">
    <w:nsid w:val="11C97011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6" w15:restartNumberingAfterBreak="0">
    <w:nsid w:val="136A759E"/>
    <w:multiLevelType w:val="hybridMultilevel"/>
    <w:tmpl w:val="D66A2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3B0747A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9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5230E60"/>
    <w:multiLevelType w:val="hybridMultilevel"/>
    <w:tmpl w:val="D1D094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54E092F"/>
    <w:multiLevelType w:val="hybridMultilevel"/>
    <w:tmpl w:val="0ED67EA2"/>
    <w:lvl w:ilvl="0" w:tplc="D840A790">
      <w:start w:val="5"/>
      <w:numFmt w:val="decimal"/>
      <w:lvlText w:val="%1)"/>
      <w:lvlJc w:val="left"/>
      <w:pPr>
        <w:ind w:left="142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5546474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84" w15:restartNumberingAfterBreak="0">
    <w:nsid w:val="1688225D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16A1448A"/>
    <w:multiLevelType w:val="hybridMultilevel"/>
    <w:tmpl w:val="1EBED8F4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83FAAA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17123FF5"/>
    <w:multiLevelType w:val="hybridMultilevel"/>
    <w:tmpl w:val="D70C84E0"/>
    <w:lvl w:ilvl="0" w:tplc="1664529C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17153622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8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89" w15:restartNumberingAfterBreak="0">
    <w:nsid w:val="1786373A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90" w15:restartNumberingAfterBreak="0">
    <w:nsid w:val="18983692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9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93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94" w15:restartNumberingAfterBreak="0">
    <w:nsid w:val="190208AA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5" w15:restartNumberingAfterBreak="0">
    <w:nsid w:val="19A21A7D"/>
    <w:multiLevelType w:val="hybridMultilevel"/>
    <w:tmpl w:val="E368A98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A624B88"/>
    <w:multiLevelType w:val="hybridMultilevel"/>
    <w:tmpl w:val="BCA8FA2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1A6D7C74"/>
    <w:multiLevelType w:val="hybridMultilevel"/>
    <w:tmpl w:val="B652D57C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1AAE2D30"/>
    <w:multiLevelType w:val="hybridMultilevel"/>
    <w:tmpl w:val="ABDA585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BD908B2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1BDC6EA5"/>
    <w:multiLevelType w:val="hybridMultilevel"/>
    <w:tmpl w:val="1D9AF446"/>
    <w:lvl w:ilvl="0" w:tplc="D5FA8A74">
      <w:start w:val="2"/>
      <w:numFmt w:val="decimal"/>
      <w:lvlText w:val="%1)"/>
      <w:lvlJc w:val="left"/>
      <w:pPr>
        <w:ind w:left="1353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BDD286A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1D8703F3"/>
    <w:multiLevelType w:val="hybridMultilevel"/>
    <w:tmpl w:val="438491A2"/>
    <w:lvl w:ilvl="0" w:tplc="FFFFFFFF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BE11AE"/>
    <w:multiLevelType w:val="hybridMultilevel"/>
    <w:tmpl w:val="D1D0944A"/>
    <w:lvl w:ilvl="0" w:tplc="7FE04E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ED216B4"/>
    <w:multiLevelType w:val="hybridMultilevel"/>
    <w:tmpl w:val="52088C68"/>
    <w:lvl w:ilvl="0" w:tplc="E064DB7C">
      <w:start w:val="2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1EE3197E"/>
    <w:multiLevelType w:val="multilevel"/>
    <w:tmpl w:val="887C5F6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716"/>
        </w:tabs>
        <w:ind w:left="716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7" w15:restartNumberingAfterBreak="0">
    <w:nsid w:val="1FD85649"/>
    <w:multiLevelType w:val="multilevel"/>
    <w:tmpl w:val="5BDA3E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8" w15:restartNumberingAfterBreak="0">
    <w:nsid w:val="20447C61"/>
    <w:multiLevelType w:val="hybridMultilevel"/>
    <w:tmpl w:val="061CAA88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9" w15:restartNumberingAfterBreak="0">
    <w:nsid w:val="206860A0"/>
    <w:multiLevelType w:val="hybridMultilevel"/>
    <w:tmpl w:val="9E00F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0DE23DD"/>
    <w:multiLevelType w:val="hybridMultilevel"/>
    <w:tmpl w:val="0CACA406"/>
    <w:lvl w:ilvl="0" w:tplc="5B788DB2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10D1B64"/>
    <w:multiLevelType w:val="multilevel"/>
    <w:tmpl w:val="E2A6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12" w15:restartNumberingAfterBreak="0">
    <w:nsid w:val="219E53DD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13" w15:restartNumberingAfterBreak="0">
    <w:nsid w:val="21BA1B43"/>
    <w:multiLevelType w:val="hybridMultilevel"/>
    <w:tmpl w:val="2708BDB2"/>
    <w:lvl w:ilvl="0" w:tplc="FFFFFFFF">
      <w:start w:val="1"/>
      <w:numFmt w:val="lowerLetter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14" w15:restartNumberingAfterBreak="0">
    <w:nsid w:val="21E1733E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abstractNum w:abstractNumId="115" w15:restartNumberingAfterBreak="0">
    <w:nsid w:val="222346C5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22F42052"/>
    <w:multiLevelType w:val="hybridMultilevel"/>
    <w:tmpl w:val="ABDA58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30109CA"/>
    <w:multiLevelType w:val="hybridMultilevel"/>
    <w:tmpl w:val="673A7ADC"/>
    <w:lvl w:ilvl="0" w:tplc="C82CB9AE">
      <w:start w:val="1"/>
      <w:numFmt w:val="decimal"/>
      <w:lvlText w:val="%1."/>
      <w:lvlJc w:val="left"/>
      <w:pPr>
        <w:ind w:left="1744" w:hanging="360"/>
      </w:pPr>
      <w:rPr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64" w:hanging="360"/>
      </w:pPr>
    </w:lvl>
    <w:lvl w:ilvl="2" w:tplc="0415001B" w:tentative="1">
      <w:start w:val="1"/>
      <w:numFmt w:val="lowerRoman"/>
      <w:lvlText w:val="%3."/>
      <w:lvlJc w:val="right"/>
      <w:pPr>
        <w:ind w:left="3184" w:hanging="180"/>
      </w:pPr>
    </w:lvl>
    <w:lvl w:ilvl="3" w:tplc="0415000F" w:tentative="1">
      <w:start w:val="1"/>
      <w:numFmt w:val="decimal"/>
      <w:lvlText w:val="%4."/>
      <w:lvlJc w:val="left"/>
      <w:pPr>
        <w:ind w:left="3904" w:hanging="360"/>
      </w:pPr>
    </w:lvl>
    <w:lvl w:ilvl="4" w:tplc="04150019" w:tentative="1">
      <w:start w:val="1"/>
      <w:numFmt w:val="lowerLetter"/>
      <w:lvlText w:val="%5."/>
      <w:lvlJc w:val="left"/>
      <w:pPr>
        <w:ind w:left="4624" w:hanging="360"/>
      </w:pPr>
    </w:lvl>
    <w:lvl w:ilvl="5" w:tplc="0415001B" w:tentative="1">
      <w:start w:val="1"/>
      <w:numFmt w:val="lowerRoman"/>
      <w:lvlText w:val="%6."/>
      <w:lvlJc w:val="right"/>
      <w:pPr>
        <w:ind w:left="5344" w:hanging="180"/>
      </w:pPr>
    </w:lvl>
    <w:lvl w:ilvl="6" w:tplc="0415000F" w:tentative="1">
      <w:start w:val="1"/>
      <w:numFmt w:val="decimal"/>
      <w:lvlText w:val="%7."/>
      <w:lvlJc w:val="left"/>
      <w:pPr>
        <w:ind w:left="6064" w:hanging="360"/>
      </w:pPr>
    </w:lvl>
    <w:lvl w:ilvl="7" w:tplc="04150019" w:tentative="1">
      <w:start w:val="1"/>
      <w:numFmt w:val="lowerLetter"/>
      <w:lvlText w:val="%8."/>
      <w:lvlJc w:val="left"/>
      <w:pPr>
        <w:ind w:left="6784" w:hanging="360"/>
      </w:pPr>
    </w:lvl>
    <w:lvl w:ilvl="8" w:tplc="0415001B" w:tentative="1">
      <w:start w:val="1"/>
      <w:numFmt w:val="lowerRoman"/>
      <w:lvlText w:val="%9."/>
      <w:lvlJc w:val="right"/>
      <w:pPr>
        <w:ind w:left="7504" w:hanging="180"/>
      </w:pPr>
    </w:lvl>
  </w:abstractNum>
  <w:abstractNum w:abstractNumId="118" w15:restartNumberingAfterBreak="0">
    <w:nsid w:val="23465B70"/>
    <w:multiLevelType w:val="hybridMultilevel"/>
    <w:tmpl w:val="219A80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0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1" w15:restartNumberingAfterBreak="0">
    <w:nsid w:val="255F6836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22" w15:restartNumberingAfterBreak="0">
    <w:nsid w:val="2596250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23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2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5" w15:restartNumberingAfterBreak="0">
    <w:nsid w:val="26BF2A80"/>
    <w:multiLevelType w:val="hybridMultilevel"/>
    <w:tmpl w:val="E190F9B0"/>
    <w:lvl w:ilvl="0" w:tplc="D74C04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6DA39EC"/>
    <w:multiLevelType w:val="hybridMultilevel"/>
    <w:tmpl w:val="1004B40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7325B9C"/>
    <w:multiLevelType w:val="multilevel"/>
    <w:tmpl w:val="6DE4525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8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29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0" w15:restartNumberingAfterBreak="0">
    <w:nsid w:val="2A040D5B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2AAE0E11"/>
    <w:multiLevelType w:val="hybridMultilevel"/>
    <w:tmpl w:val="D9F8B666"/>
    <w:lvl w:ilvl="0" w:tplc="FFFFFFFF">
      <w:start w:val="1"/>
      <w:numFmt w:val="lowerLetter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33" w15:restartNumberingAfterBreak="0">
    <w:nsid w:val="2BB205BD"/>
    <w:multiLevelType w:val="hybridMultilevel"/>
    <w:tmpl w:val="D1D094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 w15:restartNumberingAfterBreak="0">
    <w:nsid w:val="2BF50BB7"/>
    <w:multiLevelType w:val="hybridMultilevel"/>
    <w:tmpl w:val="3592939E"/>
    <w:lvl w:ilvl="0" w:tplc="7AA0B44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2C836A2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7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8" w15:restartNumberingAfterBreak="0">
    <w:nsid w:val="2CAE4804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2D3C0271"/>
    <w:multiLevelType w:val="hybridMultilevel"/>
    <w:tmpl w:val="6EA2D5CA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40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1" w15:restartNumberingAfterBreak="0">
    <w:nsid w:val="2D5D73EF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3" w15:restartNumberingAfterBreak="0">
    <w:nsid w:val="2DE97F27"/>
    <w:multiLevelType w:val="hybridMultilevel"/>
    <w:tmpl w:val="EB14F044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2E024E80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5" w15:restartNumberingAfterBreak="0">
    <w:nsid w:val="2E275C66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46" w15:restartNumberingAfterBreak="0">
    <w:nsid w:val="2E687FA1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47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48" w15:restartNumberingAfterBreak="0">
    <w:nsid w:val="2F800818"/>
    <w:multiLevelType w:val="hybridMultilevel"/>
    <w:tmpl w:val="72221858"/>
    <w:lvl w:ilvl="0" w:tplc="A0685846">
      <w:start w:val="4"/>
      <w:numFmt w:val="lowerLetter"/>
      <w:lvlText w:val="%1)"/>
      <w:lvlJc w:val="left"/>
      <w:pPr>
        <w:ind w:left="1061" w:hanging="360"/>
      </w:pPr>
      <w:rPr>
        <w:rFonts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300F7AA5"/>
    <w:multiLevelType w:val="hybridMultilevel"/>
    <w:tmpl w:val="CF72C964"/>
    <w:lvl w:ilvl="0" w:tplc="AEE4EC2E">
      <w:start w:val="5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0F550BF"/>
    <w:multiLevelType w:val="hybridMultilevel"/>
    <w:tmpl w:val="BA5E1FF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2" w15:restartNumberingAfterBreak="0">
    <w:nsid w:val="30FA2752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1107383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4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5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 w15:restartNumberingAfterBreak="0">
    <w:nsid w:val="32936321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2D72C5D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59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0" w15:restartNumberingAfterBreak="0">
    <w:nsid w:val="3489173D"/>
    <w:multiLevelType w:val="hybridMultilevel"/>
    <w:tmpl w:val="1B0AC316"/>
    <w:lvl w:ilvl="0" w:tplc="00261F40">
      <w:start w:val="4"/>
      <w:numFmt w:val="decimal"/>
      <w:suff w:val="space"/>
      <w:lvlText w:val="%1."/>
      <w:lvlJc w:val="left"/>
      <w:pPr>
        <w:ind w:left="204" w:hanging="20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4916A64"/>
    <w:multiLevelType w:val="hybridMultilevel"/>
    <w:tmpl w:val="D1E255E2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34E853A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3" w15:restartNumberingAfterBreak="0">
    <w:nsid w:val="3552434C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 w15:restartNumberingAfterBreak="0">
    <w:nsid w:val="355415FF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6" w15:restartNumberingAfterBreak="0">
    <w:nsid w:val="36B152D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7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3785155B"/>
    <w:multiLevelType w:val="multilevel"/>
    <w:tmpl w:val="731A243E"/>
    <w:lvl w:ilvl="0">
      <w:start w:val="1"/>
      <w:numFmt w:val="decimal"/>
      <w:lvlText w:val="%1)"/>
      <w:lvlJc w:val="left"/>
      <w:pPr>
        <w:ind w:left="397" w:firstLine="3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0" w:hanging="1800"/>
      </w:pPr>
      <w:rPr>
        <w:rFonts w:hint="default"/>
      </w:rPr>
    </w:lvl>
  </w:abstractNum>
  <w:abstractNum w:abstractNumId="169" w15:restartNumberingAfterBreak="0">
    <w:nsid w:val="37E205BA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70" w15:restartNumberingAfterBreak="0">
    <w:nsid w:val="37FA4138"/>
    <w:multiLevelType w:val="hybridMultilevel"/>
    <w:tmpl w:val="F142FE92"/>
    <w:lvl w:ilvl="0" w:tplc="EE5E2F8A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1" w15:restartNumberingAfterBreak="0">
    <w:nsid w:val="38640B77"/>
    <w:multiLevelType w:val="multilevel"/>
    <w:tmpl w:val="CAE696FC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38D86B29"/>
    <w:multiLevelType w:val="hybridMultilevel"/>
    <w:tmpl w:val="7500DC78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  <w:b w:val="0"/>
        <w:bC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390E103C"/>
    <w:multiLevelType w:val="hybridMultilevel"/>
    <w:tmpl w:val="A69C2822"/>
    <w:lvl w:ilvl="0" w:tplc="E4D8F8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392B769E"/>
    <w:multiLevelType w:val="hybridMultilevel"/>
    <w:tmpl w:val="8D2C3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39B21E9D"/>
    <w:multiLevelType w:val="hybridMultilevel"/>
    <w:tmpl w:val="D66A2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39E254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77" w15:restartNumberingAfterBreak="0">
    <w:nsid w:val="3A0B05BF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78" w15:restartNumberingAfterBreak="0">
    <w:nsid w:val="3A4064BC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9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81" w15:restartNumberingAfterBreak="0">
    <w:nsid w:val="3AD66F13"/>
    <w:multiLevelType w:val="hybridMultilevel"/>
    <w:tmpl w:val="4E1860B6"/>
    <w:lvl w:ilvl="0" w:tplc="BEF09F9C">
      <w:start w:val="2"/>
      <w:numFmt w:val="lowerLetter"/>
      <w:lvlText w:val="%1)"/>
      <w:lvlJc w:val="left"/>
      <w:pPr>
        <w:ind w:left="1707" w:hanging="360"/>
      </w:pPr>
      <w:rPr>
        <w:rFonts w:hint="default"/>
        <w:b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3AE521EC"/>
    <w:multiLevelType w:val="hybridMultilevel"/>
    <w:tmpl w:val="8A8A3C66"/>
    <w:lvl w:ilvl="0" w:tplc="04150019">
      <w:start w:val="1"/>
      <w:numFmt w:val="lowerLetter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3" w15:restartNumberingAfterBreak="0">
    <w:nsid w:val="3AEC1D25"/>
    <w:multiLevelType w:val="hybridMultilevel"/>
    <w:tmpl w:val="49A23068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AFE551F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3C2C3293"/>
    <w:multiLevelType w:val="hybridMultilevel"/>
    <w:tmpl w:val="D1B4939E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6" w15:restartNumberingAfterBreak="0">
    <w:nsid w:val="3C664E0E"/>
    <w:multiLevelType w:val="hybridMultilevel"/>
    <w:tmpl w:val="8D2C3BCC"/>
    <w:lvl w:ilvl="0" w:tplc="8F7E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3C8F00B8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8" w15:restartNumberingAfterBreak="0">
    <w:nsid w:val="3CA66C53"/>
    <w:multiLevelType w:val="hybridMultilevel"/>
    <w:tmpl w:val="F25AE858"/>
    <w:lvl w:ilvl="0" w:tplc="FFFFFFFF">
      <w:start w:val="1"/>
      <w:numFmt w:val="decimal"/>
      <w:lvlText w:val="%1.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9" w15:restartNumberingAfterBreak="0">
    <w:nsid w:val="3CA972B9"/>
    <w:multiLevelType w:val="hybridMultilevel"/>
    <w:tmpl w:val="7500DC78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FFFFFFFF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  <w:b w:val="0"/>
        <w:bC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91" w15:restartNumberingAfterBreak="0">
    <w:nsid w:val="3E5802A7"/>
    <w:multiLevelType w:val="hybridMultilevel"/>
    <w:tmpl w:val="F142FE92"/>
    <w:lvl w:ilvl="0" w:tplc="FFFFFFFF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2" w15:restartNumberingAfterBreak="0">
    <w:nsid w:val="3FBF3FD9"/>
    <w:multiLevelType w:val="hybridMultilevel"/>
    <w:tmpl w:val="6F72E6D6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03E5C89"/>
    <w:multiLevelType w:val="hybridMultilevel"/>
    <w:tmpl w:val="7F86D06A"/>
    <w:lvl w:ilvl="0" w:tplc="6F6AB35E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4054256C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5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96" w15:restartNumberingAfterBreak="0">
    <w:nsid w:val="407B756E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abstractNum w:abstractNumId="197" w15:restartNumberingAfterBreak="0">
    <w:nsid w:val="408904DA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8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9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201" w15:restartNumberingAfterBreak="0">
    <w:nsid w:val="41B04F4A"/>
    <w:multiLevelType w:val="hybridMultilevel"/>
    <w:tmpl w:val="ABDA585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427F3D57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3" w15:restartNumberingAfterBreak="0">
    <w:nsid w:val="42C5388A"/>
    <w:multiLevelType w:val="hybridMultilevel"/>
    <w:tmpl w:val="8EDAD77A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43794441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43B70EDC"/>
    <w:multiLevelType w:val="hybridMultilevel"/>
    <w:tmpl w:val="ABDA585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44390344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7" w15:restartNumberingAfterBreak="0">
    <w:nsid w:val="44DC6EDD"/>
    <w:multiLevelType w:val="hybridMultilevel"/>
    <w:tmpl w:val="BD7A69DA"/>
    <w:lvl w:ilvl="0" w:tplc="66B80832">
      <w:start w:val="17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52F5683"/>
    <w:multiLevelType w:val="hybridMultilevel"/>
    <w:tmpl w:val="438491A2"/>
    <w:lvl w:ilvl="0" w:tplc="7ED2DAE0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45FE70F7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64340F8"/>
    <w:multiLevelType w:val="hybridMultilevel"/>
    <w:tmpl w:val="F142FE92"/>
    <w:lvl w:ilvl="0" w:tplc="FFFFFFFF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1" w15:restartNumberingAfterBreak="0">
    <w:nsid w:val="466D18FD"/>
    <w:multiLevelType w:val="hybridMultilevel"/>
    <w:tmpl w:val="51C6946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7140597"/>
    <w:multiLevelType w:val="hybridMultilevel"/>
    <w:tmpl w:val="EB4C77B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74F7318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1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6" w15:restartNumberingAfterBreak="0">
    <w:nsid w:val="482031D7"/>
    <w:multiLevelType w:val="hybridMultilevel"/>
    <w:tmpl w:val="4B429BF2"/>
    <w:lvl w:ilvl="0" w:tplc="FFFFFFF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olor w:val="auto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7" w15:restartNumberingAfterBreak="0">
    <w:nsid w:val="48471110"/>
    <w:multiLevelType w:val="hybridMultilevel"/>
    <w:tmpl w:val="BB9A7F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48604E15"/>
    <w:multiLevelType w:val="multilevel"/>
    <w:tmpl w:val="D42C5B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219" w15:restartNumberingAfterBreak="0">
    <w:nsid w:val="489E0E6A"/>
    <w:multiLevelType w:val="hybridMultilevel"/>
    <w:tmpl w:val="D07E1CB8"/>
    <w:lvl w:ilvl="0" w:tplc="FFFFFFFF">
      <w:start w:val="1"/>
      <w:numFmt w:val="lowerLetter"/>
      <w:lvlText w:val="%1)"/>
      <w:lvlJc w:val="left"/>
      <w:pPr>
        <w:ind w:left="1315" w:hanging="360"/>
      </w:pPr>
    </w:lvl>
    <w:lvl w:ilvl="1" w:tplc="FFFFFFFF" w:tentative="1">
      <w:start w:val="1"/>
      <w:numFmt w:val="lowerLetter"/>
      <w:lvlText w:val="%2."/>
      <w:lvlJc w:val="left"/>
      <w:pPr>
        <w:ind w:left="2035" w:hanging="360"/>
      </w:pPr>
    </w:lvl>
    <w:lvl w:ilvl="2" w:tplc="FFFFFFFF" w:tentative="1">
      <w:start w:val="1"/>
      <w:numFmt w:val="lowerRoman"/>
      <w:lvlText w:val="%3."/>
      <w:lvlJc w:val="right"/>
      <w:pPr>
        <w:ind w:left="2755" w:hanging="180"/>
      </w:pPr>
    </w:lvl>
    <w:lvl w:ilvl="3" w:tplc="FFFFFFFF" w:tentative="1">
      <w:start w:val="1"/>
      <w:numFmt w:val="decimal"/>
      <w:lvlText w:val="%4."/>
      <w:lvlJc w:val="left"/>
      <w:pPr>
        <w:ind w:left="3475" w:hanging="360"/>
      </w:pPr>
    </w:lvl>
    <w:lvl w:ilvl="4" w:tplc="FFFFFFFF" w:tentative="1">
      <w:start w:val="1"/>
      <w:numFmt w:val="lowerLetter"/>
      <w:lvlText w:val="%5."/>
      <w:lvlJc w:val="left"/>
      <w:pPr>
        <w:ind w:left="4195" w:hanging="360"/>
      </w:pPr>
    </w:lvl>
    <w:lvl w:ilvl="5" w:tplc="FFFFFFFF" w:tentative="1">
      <w:start w:val="1"/>
      <w:numFmt w:val="lowerRoman"/>
      <w:lvlText w:val="%6."/>
      <w:lvlJc w:val="right"/>
      <w:pPr>
        <w:ind w:left="4915" w:hanging="180"/>
      </w:pPr>
    </w:lvl>
    <w:lvl w:ilvl="6" w:tplc="FFFFFFFF" w:tentative="1">
      <w:start w:val="1"/>
      <w:numFmt w:val="decimal"/>
      <w:lvlText w:val="%7."/>
      <w:lvlJc w:val="left"/>
      <w:pPr>
        <w:ind w:left="5635" w:hanging="360"/>
      </w:pPr>
    </w:lvl>
    <w:lvl w:ilvl="7" w:tplc="FFFFFFFF" w:tentative="1">
      <w:start w:val="1"/>
      <w:numFmt w:val="lowerLetter"/>
      <w:lvlText w:val="%8."/>
      <w:lvlJc w:val="left"/>
      <w:pPr>
        <w:ind w:left="6355" w:hanging="360"/>
      </w:pPr>
    </w:lvl>
    <w:lvl w:ilvl="8" w:tplc="FFFFFFFF" w:tentative="1">
      <w:start w:val="1"/>
      <w:numFmt w:val="lowerRoman"/>
      <w:lvlText w:val="%9."/>
      <w:lvlJc w:val="right"/>
      <w:pPr>
        <w:ind w:left="7075" w:hanging="180"/>
      </w:pPr>
    </w:lvl>
  </w:abstractNum>
  <w:abstractNum w:abstractNumId="220" w15:restartNumberingAfterBreak="0">
    <w:nsid w:val="48B20C71"/>
    <w:multiLevelType w:val="hybridMultilevel"/>
    <w:tmpl w:val="02A030B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1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3" w15:restartNumberingAfterBreak="0">
    <w:nsid w:val="49B84C8D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4" w15:restartNumberingAfterBreak="0">
    <w:nsid w:val="4A613922"/>
    <w:multiLevelType w:val="hybridMultilevel"/>
    <w:tmpl w:val="E368A98C"/>
    <w:lvl w:ilvl="0" w:tplc="F0A477C2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4A625D38"/>
    <w:multiLevelType w:val="hybridMultilevel"/>
    <w:tmpl w:val="027A4C08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4A817702"/>
    <w:multiLevelType w:val="multilevel"/>
    <w:tmpl w:val="963872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7" w15:restartNumberingAfterBreak="0">
    <w:nsid w:val="4AA90C0D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28" w15:restartNumberingAfterBreak="0">
    <w:nsid w:val="4C0D4873"/>
    <w:multiLevelType w:val="hybridMultilevel"/>
    <w:tmpl w:val="A4A4B77C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6052D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2C425D8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 w15:restartNumberingAfterBreak="0">
    <w:nsid w:val="4C3005BE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4C49567E"/>
    <w:multiLevelType w:val="hybridMultilevel"/>
    <w:tmpl w:val="97E831E6"/>
    <w:lvl w:ilvl="0" w:tplc="A406EF3C">
      <w:start w:val="6"/>
      <w:numFmt w:val="decimal"/>
      <w:lvlText w:val="%1)"/>
      <w:lvlJc w:val="left"/>
      <w:pPr>
        <w:ind w:left="1429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4CA06055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32" w15:restartNumberingAfterBreak="0">
    <w:nsid w:val="4CB8777D"/>
    <w:multiLevelType w:val="hybridMultilevel"/>
    <w:tmpl w:val="8CC4A446"/>
    <w:lvl w:ilvl="0" w:tplc="34AAC91A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4CBF00F8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4" w15:restartNumberingAfterBreak="0">
    <w:nsid w:val="4D3D5257"/>
    <w:multiLevelType w:val="hybridMultilevel"/>
    <w:tmpl w:val="D1D094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4EAE1EB9"/>
    <w:multiLevelType w:val="hybridMultilevel"/>
    <w:tmpl w:val="BB9A7F2A"/>
    <w:lvl w:ilvl="0" w:tplc="CB807C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4ECC1E8B"/>
    <w:multiLevelType w:val="hybridMultilevel"/>
    <w:tmpl w:val="B9209AB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4F581DA8"/>
    <w:multiLevelType w:val="hybridMultilevel"/>
    <w:tmpl w:val="9CD2D6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4FB76BBC"/>
    <w:multiLevelType w:val="hybridMultilevel"/>
    <w:tmpl w:val="B652D57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9" w15:restartNumberingAfterBreak="0">
    <w:nsid w:val="50186753"/>
    <w:multiLevelType w:val="hybridMultilevel"/>
    <w:tmpl w:val="2E5E1504"/>
    <w:lvl w:ilvl="0" w:tplc="E626062A">
      <w:start w:val="2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41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515E4B5A"/>
    <w:multiLevelType w:val="hybridMultilevel"/>
    <w:tmpl w:val="7500DC78"/>
    <w:lvl w:ilvl="0" w:tplc="9C7CC00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45F8A438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DCA45C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 w15:restartNumberingAfterBreak="0">
    <w:nsid w:val="51A615F3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4" w15:restartNumberingAfterBreak="0">
    <w:nsid w:val="521E0F83"/>
    <w:multiLevelType w:val="hybridMultilevel"/>
    <w:tmpl w:val="438491A2"/>
    <w:lvl w:ilvl="0" w:tplc="FFFFFFFF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5321679D"/>
    <w:multiLevelType w:val="hybridMultilevel"/>
    <w:tmpl w:val="87BCDD2A"/>
    <w:name w:val="WW8Num6422223"/>
    <w:lvl w:ilvl="0" w:tplc="BA6C6A92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7" w15:restartNumberingAfterBreak="0">
    <w:nsid w:val="54254BAD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48" w15:restartNumberingAfterBreak="0">
    <w:nsid w:val="546C7AA3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2489"/>
        </w:tabs>
        <w:ind w:left="2489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783"/>
        </w:tabs>
        <w:ind w:left="2783" w:hanging="360"/>
      </w:pPr>
    </w:lvl>
    <w:lvl w:ilvl="2">
      <w:start w:val="1"/>
      <w:numFmt w:val="decimal"/>
      <w:lvlText w:val="%3."/>
      <w:lvlJc w:val="left"/>
      <w:pPr>
        <w:tabs>
          <w:tab w:val="num" w:pos="3143"/>
        </w:tabs>
        <w:ind w:left="3143" w:hanging="360"/>
      </w:pPr>
    </w:lvl>
    <w:lvl w:ilvl="3">
      <w:start w:val="1"/>
      <w:numFmt w:val="decimal"/>
      <w:lvlText w:val="%4."/>
      <w:lvlJc w:val="left"/>
      <w:pPr>
        <w:tabs>
          <w:tab w:val="num" w:pos="3503"/>
        </w:tabs>
        <w:ind w:left="3503" w:hanging="360"/>
      </w:pPr>
    </w:lvl>
    <w:lvl w:ilvl="4">
      <w:start w:val="1"/>
      <w:numFmt w:val="decimal"/>
      <w:lvlText w:val="%5."/>
      <w:lvlJc w:val="left"/>
      <w:pPr>
        <w:tabs>
          <w:tab w:val="num" w:pos="3863"/>
        </w:tabs>
        <w:ind w:left="3863" w:hanging="360"/>
      </w:pPr>
    </w:lvl>
    <w:lvl w:ilvl="5">
      <w:start w:val="1"/>
      <w:numFmt w:val="decimal"/>
      <w:lvlText w:val="%6."/>
      <w:lvlJc w:val="left"/>
      <w:pPr>
        <w:tabs>
          <w:tab w:val="num" w:pos="4223"/>
        </w:tabs>
        <w:ind w:left="4223" w:hanging="360"/>
      </w:pPr>
    </w:lvl>
    <w:lvl w:ilvl="6">
      <w:start w:val="1"/>
      <w:numFmt w:val="decimal"/>
      <w:lvlText w:val="%7."/>
      <w:lvlJc w:val="left"/>
      <w:pPr>
        <w:tabs>
          <w:tab w:val="num" w:pos="4583"/>
        </w:tabs>
        <w:ind w:left="4583" w:hanging="360"/>
      </w:pPr>
    </w:lvl>
    <w:lvl w:ilvl="7">
      <w:start w:val="1"/>
      <w:numFmt w:val="decimal"/>
      <w:lvlText w:val="%8."/>
      <w:lvlJc w:val="left"/>
      <w:pPr>
        <w:tabs>
          <w:tab w:val="num" w:pos="4943"/>
        </w:tabs>
        <w:ind w:left="4943" w:hanging="360"/>
      </w:pPr>
    </w:lvl>
    <w:lvl w:ilvl="8">
      <w:start w:val="1"/>
      <w:numFmt w:val="decimal"/>
      <w:lvlText w:val="%9."/>
      <w:lvlJc w:val="left"/>
      <w:pPr>
        <w:tabs>
          <w:tab w:val="num" w:pos="5303"/>
        </w:tabs>
        <w:ind w:left="5303" w:hanging="360"/>
      </w:pPr>
    </w:lvl>
  </w:abstractNum>
  <w:abstractNum w:abstractNumId="250" w15:restartNumberingAfterBreak="0">
    <w:nsid w:val="559F6E9C"/>
    <w:multiLevelType w:val="hybridMultilevel"/>
    <w:tmpl w:val="10DADDD0"/>
    <w:lvl w:ilvl="0" w:tplc="FFFFFFFF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1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52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253" w15:restartNumberingAfterBreak="0">
    <w:nsid w:val="572C7DCB"/>
    <w:multiLevelType w:val="hybridMultilevel"/>
    <w:tmpl w:val="C14AC2EA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5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6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7" w15:restartNumberingAfterBreak="0">
    <w:nsid w:val="5B01797A"/>
    <w:multiLevelType w:val="hybridMultilevel"/>
    <w:tmpl w:val="BA5E1FF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8" w15:restartNumberingAfterBreak="0">
    <w:nsid w:val="5B2E4401"/>
    <w:multiLevelType w:val="hybridMultilevel"/>
    <w:tmpl w:val="04B2826C"/>
    <w:lvl w:ilvl="0" w:tplc="E6ACD8EE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 w15:restartNumberingAfterBreak="0">
    <w:nsid w:val="5B4A6E8C"/>
    <w:multiLevelType w:val="hybridMultilevel"/>
    <w:tmpl w:val="F142FE92"/>
    <w:lvl w:ilvl="0" w:tplc="FFFFFFFF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0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61" w15:restartNumberingAfterBreak="0">
    <w:nsid w:val="5CBB2B49"/>
    <w:multiLevelType w:val="hybridMultilevel"/>
    <w:tmpl w:val="1004B4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5D5E2BE3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5D681851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5E757CC9"/>
    <w:multiLevelType w:val="hybridMultilevel"/>
    <w:tmpl w:val="D1E255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5" w15:restartNumberingAfterBreak="0">
    <w:nsid w:val="5EFD4CFD"/>
    <w:multiLevelType w:val="hybridMultilevel"/>
    <w:tmpl w:val="FFA4E758"/>
    <w:lvl w:ilvl="0" w:tplc="83CEFD1E">
      <w:start w:val="1"/>
      <w:numFmt w:val="ordinal"/>
      <w:lvlText w:val="1.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4"/>
      </w:rPr>
    </w:lvl>
    <w:lvl w:ilvl="1" w:tplc="54C22416">
      <w:start w:val="1"/>
      <w:numFmt w:val="decimal"/>
      <w:lvlText w:val="%2."/>
      <w:lvlJc w:val="left"/>
      <w:pPr>
        <w:ind w:left="502" w:hanging="360"/>
      </w:pPr>
      <w:rPr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7" w15:restartNumberingAfterBreak="0">
    <w:nsid w:val="601B37BC"/>
    <w:multiLevelType w:val="hybridMultilevel"/>
    <w:tmpl w:val="5A2CE252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8" w15:restartNumberingAfterBreak="0">
    <w:nsid w:val="61624633"/>
    <w:multiLevelType w:val="hybridMultilevel"/>
    <w:tmpl w:val="3B6E5626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9" w15:restartNumberingAfterBreak="0">
    <w:nsid w:val="617C14DC"/>
    <w:multiLevelType w:val="hybridMultilevel"/>
    <w:tmpl w:val="623858CC"/>
    <w:lvl w:ilvl="0" w:tplc="FFFFFFFF">
      <w:start w:val="1"/>
      <w:numFmt w:val="lowerLetter"/>
      <w:lvlText w:val="%1."/>
      <w:lvlJc w:val="left"/>
      <w:pPr>
        <w:ind w:left="2708" w:hanging="360"/>
      </w:pPr>
    </w:lvl>
    <w:lvl w:ilvl="1" w:tplc="FFFFFFFF" w:tentative="1">
      <w:start w:val="1"/>
      <w:numFmt w:val="lowerLetter"/>
      <w:lvlText w:val="%2."/>
      <w:lvlJc w:val="left"/>
      <w:pPr>
        <w:ind w:left="3428" w:hanging="360"/>
      </w:pPr>
    </w:lvl>
    <w:lvl w:ilvl="2" w:tplc="FFFFFFFF" w:tentative="1">
      <w:start w:val="1"/>
      <w:numFmt w:val="lowerRoman"/>
      <w:lvlText w:val="%3."/>
      <w:lvlJc w:val="right"/>
      <w:pPr>
        <w:ind w:left="4148" w:hanging="180"/>
      </w:pPr>
    </w:lvl>
    <w:lvl w:ilvl="3" w:tplc="FFFFFFFF" w:tentative="1">
      <w:start w:val="1"/>
      <w:numFmt w:val="decimal"/>
      <w:lvlText w:val="%4."/>
      <w:lvlJc w:val="left"/>
      <w:pPr>
        <w:ind w:left="4868" w:hanging="360"/>
      </w:pPr>
    </w:lvl>
    <w:lvl w:ilvl="4" w:tplc="FFFFFFFF" w:tentative="1">
      <w:start w:val="1"/>
      <w:numFmt w:val="lowerLetter"/>
      <w:lvlText w:val="%5."/>
      <w:lvlJc w:val="left"/>
      <w:pPr>
        <w:ind w:left="5588" w:hanging="360"/>
      </w:pPr>
    </w:lvl>
    <w:lvl w:ilvl="5" w:tplc="FFFFFFFF" w:tentative="1">
      <w:start w:val="1"/>
      <w:numFmt w:val="lowerRoman"/>
      <w:lvlText w:val="%6."/>
      <w:lvlJc w:val="right"/>
      <w:pPr>
        <w:ind w:left="6308" w:hanging="180"/>
      </w:pPr>
    </w:lvl>
    <w:lvl w:ilvl="6" w:tplc="FFFFFFFF" w:tentative="1">
      <w:start w:val="1"/>
      <w:numFmt w:val="decimal"/>
      <w:lvlText w:val="%7."/>
      <w:lvlJc w:val="left"/>
      <w:pPr>
        <w:ind w:left="7028" w:hanging="360"/>
      </w:pPr>
    </w:lvl>
    <w:lvl w:ilvl="7" w:tplc="FFFFFFFF" w:tentative="1">
      <w:start w:val="1"/>
      <w:numFmt w:val="lowerLetter"/>
      <w:lvlText w:val="%8."/>
      <w:lvlJc w:val="left"/>
      <w:pPr>
        <w:ind w:left="7748" w:hanging="360"/>
      </w:pPr>
    </w:lvl>
    <w:lvl w:ilvl="8" w:tplc="FFFFFFFF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7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62134859"/>
    <w:multiLevelType w:val="hybridMultilevel"/>
    <w:tmpl w:val="944A5CB2"/>
    <w:lvl w:ilvl="0" w:tplc="F4C021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62B04DFF"/>
    <w:multiLevelType w:val="hybridMultilevel"/>
    <w:tmpl w:val="2110CA9E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C5E18A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2C61C1D"/>
    <w:multiLevelType w:val="hybridMultilevel"/>
    <w:tmpl w:val="01B8398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4" w15:restartNumberingAfterBreak="0">
    <w:nsid w:val="62CA285F"/>
    <w:multiLevelType w:val="hybridMultilevel"/>
    <w:tmpl w:val="E048E1E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 w15:restartNumberingAfterBreak="0">
    <w:nsid w:val="63421487"/>
    <w:multiLevelType w:val="hybridMultilevel"/>
    <w:tmpl w:val="219A80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63A75806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77" w15:restartNumberingAfterBreak="0">
    <w:nsid w:val="643811BD"/>
    <w:multiLevelType w:val="hybridMultilevel"/>
    <w:tmpl w:val="0CF8C1C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7DE8A846">
      <w:start w:val="1"/>
      <w:numFmt w:val="decimal"/>
      <w:lvlText w:val="%2."/>
      <w:lvlJc w:val="left"/>
      <w:pPr>
        <w:ind w:left="1440" w:hanging="360"/>
      </w:pPr>
      <w:rPr>
        <w:b/>
        <w:bCs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8" w15:restartNumberingAfterBreak="0">
    <w:nsid w:val="64695CEE"/>
    <w:multiLevelType w:val="hybridMultilevel"/>
    <w:tmpl w:val="F142FE92"/>
    <w:lvl w:ilvl="0" w:tplc="FFFFFFFF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9" w15:restartNumberingAfterBreak="0">
    <w:nsid w:val="64BB2767"/>
    <w:multiLevelType w:val="hybridMultilevel"/>
    <w:tmpl w:val="818A1AE6"/>
    <w:lvl w:ilvl="0" w:tplc="3CFE3540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0" w15:restartNumberingAfterBreak="0">
    <w:nsid w:val="65314712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1" w15:restartNumberingAfterBreak="0">
    <w:nsid w:val="65757376"/>
    <w:multiLevelType w:val="hybridMultilevel"/>
    <w:tmpl w:val="1004B40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 w15:restartNumberingAfterBreak="0">
    <w:nsid w:val="663727FC"/>
    <w:multiLevelType w:val="hybridMultilevel"/>
    <w:tmpl w:val="8A8A3C66"/>
    <w:lvl w:ilvl="0" w:tplc="FFFFFFFF">
      <w:start w:val="1"/>
      <w:numFmt w:val="lowerLetter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84" w15:restartNumberingAfterBreak="0">
    <w:nsid w:val="664B0F0F"/>
    <w:multiLevelType w:val="hybridMultilevel"/>
    <w:tmpl w:val="3F2A860E"/>
    <w:lvl w:ilvl="0" w:tplc="70CCBEBC">
      <w:start w:val="1"/>
      <w:numFmt w:val="decimal"/>
      <w:lvlText w:val="%1."/>
      <w:lvlJc w:val="left"/>
      <w:pPr>
        <w:ind w:left="2880" w:hanging="360"/>
      </w:pPr>
      <w:rPr>
        <w:rFonts w:ascii="Tahoma" w:eastAsia="Times New Roman" w:hAnsi="Tahoma" w:cs="Tahoma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86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87" w15:restartNumberingAfterBreak="0">
    <w:nsid w:val="66C26151"/>
    <w:multiLevelType w:val="hybridMultilevel"/>
    <w:tmpl w:val="3B6E5626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8" w15:restartNumberingAfterBreak="0">
    <w:nsid w:val="66E52C6E"/>
    <w:multiLevelType w:val="hybridMultilevel"/>
    <w:tmpl w:val="ABDA585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672D7C40"/>
    <w:multiLevelType w:val="hybridMultilevel"/>
    <w:tmpl w:val="4B429BF2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E2AB5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0" w15:restartNumberingAfterBreak="0">
    <w:nsid w:val="676443BD"/>
    <w:multiLevelType w:val="hybridMultilevel"/>
    <w:tmpl w:val="97E831E6"/>
    <w:lvl w:ilvl="0" w:tplc="FFFFFFFF">
      <w:start w:val="6"/>
      <w:numFmt w:val="decimal"/>
      <w:lvlText w:val="%1)"/>
      <w:lvlJc w:val="left"/>
      <w:pPr>
        <w:ind w:left="1429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82400CD"/>
    <w:multiLevelType w:val="hybridMultilevel"/>
    <w:tmpl w:val="04B2826C"/>
    <w:lvl w:ilvl="0" w:tplc="FFFFFFFF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b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68705855"/>
    <w:multiLevelType w:val="multilevel"/>
    <w:tmpl w:val="E65E6268"/>
    <w:lvl w:ilvl="0">
      <w:start w:val="1"/>
      <w:numFmt w:val="decimal"/>
      <w:lvlText w:val="%1."/>
      <w:lvlJc w:val="left"/>
      <w:pPr>
        <w:ind w:left="686" w:hanging="154"/>
      </w:pPr>
      <w:rPr>
        <w:b w:val="0"/>
        <w:bCs w:val="0"/>
        <w:spacing w:val="-2"/>
        <w:w w:val="100"/>
        <w:sz w:val="18"/>
        <w:szCs w:val="18"/>
      </w:rPr>
    </w:lvl>
    <w:lvl w:ilvl="1">
      <w:numFmt w:val="bullet"/>
      <w:lvlText w:val="•"/>
      <w:lvlJc w:val="left"/>
      <w:pPr>
        <w:ind w:left="1708" w:hanging="154"/>
      </w:pPr>
    </w:lvl>
    <w:lvl w:ilvl="2">
      <w:numFmt w:val="bullet"/>
      <w:lvlText w:val="•"/>
      <w:lvlJc w:val="left"/>
      <w:pPr>
        <w:ind w:left="2737" w:hanging="154"/>
      </w:pPr>
    </w:lvl>
    <w:lvl w:ilvl="3">
      <w:numFmt w:val="bullet"/>
      <w:lvlText w:val="•"/>
      <w:lvlJc w:val="left"/>
      <w:pPr>
        <w:ind w:left="3765" w:hanging="154"/>
      </w:pPr>
    </w:lvl>
    <w:lvl w:ilvl="4">
      <w:numFmt w:val="bullet"/>
      <w:lvlText w:val="•"/>
      <w:lvlJc w:val="left"/>
      <w:pPr>
        <w:ind w:left="4794" w:hanging="154"/>
      </w:pPr>
    </w:lvl>
    <w:lvl w:ilvl="5">
      <w:numFmt w:val="bullet"/>
      <w:lvlText w:val="•"/>
      <w:lvlJc w:val="left"/>
      <w:pPr>
        <w:ind w:left="5823" w:hanging="154"/>
      </w:pPr>
    </w:lvl>
    <w:lvl w:ilvl="6">
      <w:numFmt w:val="bullet"/>
      <w:lvlText w:val="•"/>
      <w:lvlJc w:val="left"/>
      <w:pPr>
        <w:ind w:left="6851" w:hanging="154"/>
      </w:pPr>
    </w:lvl>
    <w:lvl w:ilvl="7">
      <w:numFmt w:val="bullet"/>
      <w:lvlText w:val="•"/>
      <w:lvlJc w:val="left"/>
      <w:pPr>
        <w:ind w:left="7880" w:hanging="154"/>
      </w:pPr>
    </w:lvl>
    <w:lvl w:ilvl="8">
      <w:numFmt w:val="bullet"/>
      <w:lvlText w:val="•"/>
      <w:lvlJc w:val="left"/>
      <w:pPr>
        <w:ind w:left="8909" w:hanging="154"/>
      </w:pPr>
    </w:lvl>
  </w:abstractNum>
  <w:abstractNum w:abstractNumId="293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684"/>
        </w:tabs>
        <w:ind w:left="4906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764"/>
        </w:tabs>
        <w:ind w:left="4764" w:hanging="360"/>
      </w:pPr>
    </w:lvl>
    <w:lvl w:ilvl="2">
      <w:start w:val="1"/>
      <w:numFmt w:val="decimal"/>
      <w:lvlText w:val="%3."/>
      <w:lvlJc w:val="left"/>
      <w:pPr>
        <w:tabs>
          <w:tab w:val="num" w:pos="5124"/>
        </w:tabs>
        <w:ind w:left="5124" w:hanging="360"/>
      </w:pPr>
    </w:lvl>
    <w:lvl w:ilvl="3">
      <w:start w:val="1"/>
      <w:numFmt w:val="decimal"/>
      <w:lvlText w:val="%4."/>
      <w:lvlJc w:val="left"/>
      <w:pPr>
        <w:tabs>
          <w:tab w:val="num" w:pos="5484"/>
        </w:tabs>
        <w:ind w:left="5484" w:hanging="360"/>
      </w:pPr>
    </w:lvl>
    <w:lvl w:ilvl="4">
      <w:start w:val="1"/>
      <w:numFmt w:val="decimal"/>
      <w:lvlText w:val="%5."/>
      <w:lvlJc w:val="left"/>
      <w:pPr>
        <w:tabs>
          <w:tab w:val="num" w:pos="5844"/>
        </w:tabs>
        <w:ind w:left="5844" w:hanging="360"/>
      </w:pPr>
    </w:lvl>
    <w:lvl w:ilvl="5">
      <w:start w:val="1"/>
      <w:numFmt w:val="decimal"/>
      <w:lvlText w:val="%6."/>
      <w:lvlJc w:val="left"/>
      <w:pPr>
        <w:tabs>
          <w:tab w:val="num" w:pos="6204"/>
        </w:tabs>
        <w:ind w:left="6204" w:hanging="360"/>
      </w:pPr>
    </w:lvl>
    <w:lvl w:ilvl="6">
      <w:start w:val="1"/>
      <w:numFmt w:val="decimal"/>
      <w:lvlText w:val="%7."/>
      <w:lvlJc w:val="left"/>
      <w:pPr>
        <w:tabs>
          <w:tab w:val="num" w:pos="6564"/>
        </w:tabs>
        <w:ind w:left="6564" w:hanging="360"/>
      </w:pPr>
    </w:lvl>
    <w:lvl w:ilvl="7">
      <w:start w:val="1"/>
      <w:numFmt w:val="decimal"/>
      <w:lvlText w:val="%8."/>
      <w:lvlJc w:val="left"/>
      <w:pPr>
        <w:tabs>
          <w:tab w:val="num" w:pos="6924"/>
        </w:tabs>
        <w:ind w:left="6924" w:hanging="360"/>
      </w:pPr>
    </w:lvl>
    <w:lvl w:ilvl="8">
      <w:start w:val="1"/>
      <w:numFmt w:val="decimal"/>
      <w:lvlText w:val="%9."/>
      <w:lvlJc w:val="left"/>
      <w:pPr>
        <w:tabs>
          <w:tab w:val="num" w:pos="7284"/>
        </w:tabs>
        <w:ind w:left="7284" w:hanging="360"/>
      </w:pPr>
    </w:lvl>
  </w:abstractNum>
  <w:abstractNum w:abstractNumId="294" w15:restartNumberingAfterBreak="0">
    <w:nsid w:val="688A5310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95" w15:restartNumberingAfterBreak="0">
    <w:nsid w:val="68A42E16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96" w15:restartNumberingAfterBreak="0">
    <w:nsid w:val="68A67F04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7" w15:restartNumberingAfterBreak="0">
    <w:nsid w:val="68BF2FB3"/>
    <w:multiLevelType w:val="hybridMultilevel"/>
    <w:tmpl w:val="7BD888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923406F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99" w15:restartNumberingAfterBreak="0">
    <w:nsid w:val="693325FB"/>
    <w:multiLevelType w:val="hybridMultilevel"/>
    <w:tmpl w:val="EB4C77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9B049DF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abstractNum w:abstractNumId="302" w15:restartNumberingAfterBreak="0">
    <w:nsid w:val="6A230F19"/>
    <w:multiLevelType w:val="multilevel"/>
    <w:tmpl w:val="E594EDB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04" w15:restartNumberingAfterBreak="0">
    <w:nsid w:val="6AAA3A3C"/>
    <w:multiLevelType w:val="hybridMultilevel"/>
    <w:tmpl w:val="3B6E5626"/>
    <w:lvl w:ilvl="0" w:tplc="6E9A6D4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5" w15:restartNumberingAfterBreak="0">
    <w:nsid w:val="6B8D4F9F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6BCA64D8"/>
    <w:multiLevelType w:val="hybridMultilevel"/>
    <w:tmpl w:val="3942187C"/>
    <w:lvl w:ilvl="0" w:tplc="04150019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07" w15:restartNumberingAfterBreak="0">
    <w:nsid w:val="6BDF1937"/>
    <w:multiLevelType w:val="hybridMultilevel"/>
    <w:tmpl w:val="230E2CC0"/>
    <w:lvl w:ilvl="0" w:tplc="D63C7BDE">
      <w:start w:val="5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6C54308B"/>
    <w:multiLevelType w:val="hybridMultilevel"/>
    <w:tmpl w:val="3EE06714"/>
    <w:lvl w:ilvl="0" w:tplc="F34093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u w:val="none"/>
      </w:rPr>
    </w:lvl>
    <w:lvl w:ilvl="1" w:tplc="93D260E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 w15:restartNumberingAfterBreak="0">
    <w:nsid w:val="6CD864EB"/>
    <w:multiLevelType w:val="hybridMultilevel"/>
    <w:tmpl w:val="A93A8A22"/>
    <w:lvl w:ilvl="0" w:tplc="54C2241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6CED1E67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1" w15:restartNumberingAfterBreak="0">
    <w:nsid w:val="6D580557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1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14" w15:restartNumberingAfterBreak="0">
    <w:nsid w:val="6D797F43"/>
    <w:multiLevelType w:val="hybridMultilevel"/>
    <w:tmpl w:val="49A23068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6D9708D8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16" w15:restartNumberingAfterBreak="0">
    <w:nsid w:val="6DBC1FF9"/>
    <w:multiLevelType w:val="hybridMultilevel"/>
    <w:tmpl w:val="86A03610"/>
    <w:lvl w:ilvl="0" w:tplc="4FD8A7C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7" w15:restartNumberingAfterBreak="0">
    <w:nsid w:val="6F3466EC"/>
    <w:multiLevelType w:val="hybridMultilevel"/>
    <w:tmpl w:val="2708BDB2"/>
    <w:lvl w:ilvl="0" w:tplc="04150019">
      <w:start w:val="1"/>
      <w:numFmt w:val="lowerLetter"/>
      <w:lvlText w:val="%1."/>
      <w:lvlJc w:val="left"/>
      <w:pPr>
        <w:ind w:left="103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18" w15:restartNumberingAfterBreak="0">
    <w:nsid w:val="6FA44652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9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1" w15:restartNumberingAfterBreak="0">
    <w:nsid w:val="70605496"/>
    <w:multiLevelType w:val="hybridMultilevel"/>
    <w:tmpl w:val="922E9B96"/>
    <w:lvl w:ilvl="0" w:tplc="BCCEB06E">
      <w:start w:val="5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08458A6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3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324" w15:restartNumberingAfterBreak="0">
    <w:nsid w:val="70D749C3"/>
    <w:multiLevelType w:val="hybridMultilevel"/>
    <w:tmpl w:val="E74268C8"/>
    <w:lvl w:ilvl="0" w:tplc="3670F54A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  <w:sz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5" w15:restartNumberingAfterBreak="0">
    <w:nsid w:val="710100D5"/>
    <w:multiLevelType w:val="hybridMultilevel"/>
    <w:tmpl w:val="ABDA585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72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7" w15:restartNumberingAfterBreak="0">
    <w:nsid w:val="72865841"/>
    <w:multiLevelType w:val="hybridMultilevel"/>
    <w:tmpl w:val="903A9E88"/>
    <w:lvl w:ilvl="0" w:tplc="FFFFFFFF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8" w15:restartNumberingAfterBreak="0">
    <w:nsid w:val="72B83D7C"/>
    <w:multiLevelType w:val="hybridMultilevel"/>
    <w:tmpl w:val="9E00FD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330" w15:restartNumberingAfterBreak="0">
    <w:nsid w:val="72FF647D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31" w15:restartNumberingAfterBreak="0">
    <w:nsid w:val="73066F27"/>
    <w:multiLevelType w:val="hybridMultilevel"/>
    <w:tmpl w:val="944A5C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33" w15:restartNumberingAfterBreak="0">
    <w:nsid w:val="741F0A42"/>
    <w:multiLevelType w:val="hybridMultilevel"/>
    <w:tmpl w:val="922E9B96"/>
    <w:lvl w:ilvl="0" w:tplc="FFFFFFFF">
      <w:start w:val="5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424617D"/>
    <w:multiLevelType w:val="hybridMultilevel"/>
    <w:tmpl w:val="C408EAD8"/>
    <w:lvl w:ilvl="0" w:tplc="6C965372">
      <w:start w:val="4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335" w15:restartNumberingAfterBreak="0">
    <w:nsid w:val="74401C8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6" w15:restartNumberingAfterBreak="0">
    <w:nsid w:val="755B6810"/>
    <w:multiLevelType w:val="hybridMultilevel"/>
    <w:tmpl w:val="04323390"/>
    <w:lvl w:ilvl="0" w:tplc="821AC6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8" w15:restartNumberingAfterBreak="0">
    <w:nsid w:val="75807678"/>
    <w:multiLevelType w:val="hybridMultilevel"/>
    <w:tmpl w:val="3942187C"/>
    <w:lvl w:ilvl="0" w:tplc="FFFFFFFF">
      <w:start w:val="1"/>
      <w:numFmt w:val="lowerLetter"/>
      <w:lvlText w:val="%1."/>
      <w:lvlJc w:val="left"/>
      <w:pPr>
        <w:ind w:left="92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9" w15:restartNumberingAfterBreak="0">
    <w:nsid w:val="75EB7FF5"/>
    <w:multiLevelType w:val="hybridMultilevel"/>
    <w:tmpl w:val="8CC4A446"/>
    <w:lvl w:ilvl="0" w:tplc="FFFFFFFF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6CB14F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341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342" w15:restartNumberingAfterBreak="0">
    <w:nsid w:val="77E01A08"/>
    <w:multiLevelType w:val="multilevel"/>
    <w:tmpl w:val="6DE4525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3" w15:restartNumberingAfterBreak="0">
    <w:nsid w:val="77FF3CC1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344" w15:restartNumberingAfterBreak="0">
    <w:nsid w:val="78CA26B5"/>
    <w:multiLevelType w:val="hybridMultilevel"/>
    <w:tmpl w:val="F4BA3F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98B250D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6" w15:restartNumberingAfterBreak="0">
    <w:nsid w:val="79CD0A09"/>
    <w:multiLevelType w:val="hybridMultilevel"/>
    <w:tmpl w:val="8E6096AA"/>
    <w:lvl w:ilvl="0" w:tplc="FFFFFFFF">
      <w:start w:val="1"/>
      <w:numFmt w:val="lowerLetter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7" w15:restartNumberingAfterBreak="0">
    <w:nsid w:val="7A945D1D"/>
    <w:multiLevelType w:val="multilevel"/>
    <w:tmpl w:val="B4F011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48" w15:restartNumberingAfterBreak="0">
    <w:nsid w:val="7AA971B8"/>
    <w:multiLevelType w:val="multilevel"/>
    <w:tmpl w:val="B4F011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49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1352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0" w15:restartNumberingAfterBreak="0">
    <w:nsid w:val="7BF12E3F"/>
    <w:multiLevelType w:val="hybridMultilevel"/>
    <w:tmpl w:val="E190F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 w15:restartNumberingAfterBreak="0">
    <w:nsid w:val="7C4538DD"/>
    <w:multiLevelType w:val="multilevel"/>
    <w:tmpl w:val="57FE3F0E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352" w15:restartNumberingAfterBreak="0">
    <w:nsid w:val="7C8960E1"/>
    <w:multiLevelType w:val="hybridMultilevel"/>
    <w:tmpl w:val="4302F80E"/>
    <w:lvl w:ilvl="0" w:tplc="C8FE354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7DB13C9C"/>
    <w:multiLevelType w:val="hybridMultilevel"/>
    <w:tmpl w:val="89669DA4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4" w15:restartNumberingAfterBreak="0">
    <w:nsid w:val="7E955C45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35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56" w15:restartNumberingAfterBreak="0">
    <w:nsid w:val="7EEC7DC9"/>
    <w:multiLevelType w:val="hybridMultilevel"/>
    <w:tmpl w:val="D07E1CB8"/>
    <w:lvl w:ilvl="0" w:tplc="04150017">
      <w:start w:val="1"/>
      <w:numFmt w:val="lowerLetter"/>
      <w:lvlText w:val="%1)"/>
      <w:lvlJc w:val="left"/>
      <w:pPr>
        <w:ind w:left="1315" w:hanging="360"/>
      </w:pPr>
    </w:lvl>
    <w:lvl w:ilvl="1" w:tplc="04150019" w:tentative="1">
      <w:start w:val="1"/>
      <w:numFmt w:val="lowerLetter"/>
      <w:lvlText w:val="%2."/>
      <w:lvlJc w:val="left"/>
      <w:pPr>
        <w:ind w:left="2035" w:hanging="360"/>
      </w:pPr>
    </w:lvl>
    <w:lvl w:ilvl="2" w:tplc="0415001B" w:tentative="1">
      <w:start w:val="1"/>
      <w:numFmt w:val="lowerRoman"/>
      <w:lvlText w:val="%3."/>
      <w:lvlJc w:val="right"/>
      <w:pPr>
        <w:ind w:left="2755" w:hanging="180"/>
      </w:pPr>
    </w:lvl>
    <w:lvl w:ilvl="3" w:tplc="0415000F" w:tentative="1">
      <w:start w:val="1"/>
      <w:numFmt w:val="decimal"/>
      <w:lvlText w:val="%4."/>
      <w:lvlJc w:val="left"/>
      <w:pPr>
        <w:ind w:left="3475" w:hanging="360"/>
      </w:pPr>
    </w:lvl>
    <w:lvl w:ilvl="4" w:tplc="04150019" w:tentative="1">
      <w:start w:val="1"/>
      <w:numFmt w:val="lowerLetter"/>
      <w:lvlText w:val="%5."/>
      <w:lvlJc w:val="left"/>
      <w:pPr>
        <w:ind w:left="4195" w:hanging="360"/>
      </w:pPr>
    </w:lvl>
    <w:lvl w:ilvl="5" w:tplc="0415001B" w:tentative="1">
      <w:start w:val="1"/>
      <w:numFmt w:val="lowerRoman"/>
      <w:lvlText w:val="%6."/>
      <w:lvlJc w:val="right"/>
      <w:pPr>
        <w:ind w:left="4915" w:hanging="180"/>
      </w:pPr>
    </w:lvl>
    <w:lvl w:ilvl="6" w:tplc="0415000F" w:tentative="1">
      <w:start w:val="1"/>
      <w:numFmt w:val="decimal"/>
      <w:lvlText w:val="%7."/>
      <w:lvlJc w:val="left"/>
      <w:pPr>
        <w:ind w:left="5635" w:hanging="360"/>
      </w:pPr>
    </w:lvl>
    <w:lvl w:ilvl="7" w:tplc="04150019" w:tentative="1">
      <w:start w:val="1"/>
      <w:numFmt w:val="lowerLetter"/>
      <w:lvlText w:val="%8."/>
      <w:lvlJc w:val="left"/>
      <w:pPr>
        <w:ind w:left="6355" w:hanging="360"/>
      </w:pPr>
    </w:lvl>
    <w:lvl w:ilvl="8" w:tplc="0415001B" w:tentative="1">
      <w:start w:val="1"/>
      <w:numFmt w:val="lowerRoman"/>
      <w:lvlText w:val="%9."/>
      <w:lvlJc w:val="right"/>
      <w:pPr>
        <w:ind w:left="7075" w:hanging="180"/>
      </w:pPr>
    </w:lvl>
  </w:abstractNum>
  <w:abstractNum w:abstractNumId="357" w15:restartNumberingAfterBreak="0">
    <w:nsid w:val="7F006FCE"/>
    <w:multiLevelType w:val="hybridMultilevel"/>
    <w:tmpl w:val="1EBED8F4"/>
    <w:lvl w:ilvl="0" w:tplc="FFFFFFFF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8" w15:restartNumberingAfterBreak="0">
    <w:nsid w:val="7F663882"/>
    <w:multiLevelType w:val="multilevel"/>
    <w:tmpl w:val="09C292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2" w:hanging="36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16" w:hanging="1440"/>
      </w:pPr>
      <w:rPr>
        <w:rFonts w:hint="default"/>
      </w:rPr>
    </w:lvl>
  </w:abstractNum>
  <w:num w:numId="1" w16cid:durableId="1160775063">
    <w:abstractNumId w:val="106"/>
  </w:num>
  <w:num w:numId="2" w16cid:durableId="1375081201">
    <w:abstractNumId w:val="140"/>
  </w:num>
  <w:num w:numId="3" w16cid:durableId="177620071">
    <w:abstractNumId w:val="21"/>
  </w:num>
  <w:num w:numId="4" w16cid:durableId="50349632">
    <w:abstractNumId w:val="24"/>
  </w:num>
  <w:num w:numId="5" w16cid:durableId="1481268539">
    <w:abstractNumId w:val="289"/>
  </w:num>
  <w:num w:numId="6" w16cid:durableId="201703319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8296219">
    <w:abstractNumId w:val="137"/>
    <w:lvlOverride w:ilvl="0">
      <w:startOverride w:val="1"/>
    </w:lvlOverride>
  </w:num>
  <w:num w:numId="8" w16cid:durableId="1502045522">
    <w:abstractNumId w:val="9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4919231">
    <w:abstractNumId w:val="3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6109174">
    <w:abstractNumId w:val="147"/>
  </w:num>
  <w:num w:numId="11" w16cid:durableId="1437940845">
    <w:abstractNumId w:val="83"/>
  </w:num>
  <w:num w:numId="12" w16cid:durableId="1127891598">
    <w:abstractNumId w:val="129"/>
  </w:num>
  <w:num w:numId="13" w16cid:durableId="1020013257">
    <w:abstractNumId w:val="215"/>
  </w:num>
  <w:num w:numId="14" w16cid:durableId="1351033959">
    <w:abstractNumId w:val="179"/>
  </w:num>
  <w:num w:numId="15" w16cid:durableId="1268729970">
    <w:abstractNumId w:val="349"/>
  </w:num>
  <w:num w:numId="16" w16cid:durableId="1079669619">
    <w:abstractNumId w:val="165"/>
  </w:num>
  <w:num w:numId="17" w16cid:durableId="1383364663">
    <w:abstractNumId w:val="70"/>
  </w:num>
  <w:num w:numId="18" w16cid:durableId="1150320236">
    <w:abstractNumId w:val="36"/>
  </w:num>
  <w:num w:numId="19" w16cid:durableId="2117016814">
    <w:abstractNumId w:val="78"/>
  </w:num>
  <w:num w:numId="20" w16cid:durableId="654914131">
    <w:abstractNumId w:val="180"/>
  </w:num>
  <w:num w:numId="21" w16cid:durableId="974484359">
    <w:abstractNumId w:val="312"/>
  </w:num>
  <w:num w:numId="22" w16cid:durableId="344015527">
    <w:abstractNumId w:val="69"/>
  </w:num>
  <w:num w:numId="23" w16cid:durableId="1410738515">
    <w:abstractNumId w:val="3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75206525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6567431">
    <w:abstractNumId w:val="2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27304677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19711984">
    <w:abstractNumId w:val="159"/>
  </w:num>
  <w:num w:numId="28" w16cid:durableId="531304349">
    <w:abstractNumId w:val="10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4764289">
    <w:abstractNumId w:val="272"/>
  </w:num>
  <w:num w:numId="30" w16cid:durableId="993026480">
    <w:abstractNumId w:val="10"/>
  </w:num>
  <w:num w:numId="31" w16cid:durableId="290328060">
    <w:abstractNumId w:val="13"/>
  </w:num>
  <w:num w:numId="32" w16cid:durableId="1245452195">
    <w:abstractNumId w:val="222"/>
  </w:num>
  <w:num w:numId="33" w16cid:durableId="1334138910">
    <w:abstractNumId w:val="134"/>
  </w:num>
  <w:num w:numId="34" w16cid:durableId="2067101242">
    <w:abstractNumId w:val="73"/>
  </w:num>
  <w:num w:numId="35" w16cid:durableId="1578510703">
    <w:abstractNumId w:val="66"/>
  </w:num>
  <w:num w:numId="36" w16cid:durableId="1212379130">
    <w:abstractNumId w:val="149"/>
  </w:num>
  <w:num w:numId="37" w16cid:durableId="1976333976">
    <w:abstractNumId w:val="286"/>
  </w:num>
  <w:num w:numId="38" w16cid:durableId="497696246">
    <w:abstractNumId w:val="123"/>
  </w:num>
  <w:num w:numId="39" w16cid:durableId="949355450">
    <w:abstractNumId w:val="124"/>
  </w:num>
  <w:num w:numId="40" w16cid:durableId="1448354688">
    <w:abstractNumId w:val="5"/>
  </w:num>
  <w:num w:numId="41" w16cid:durableId="713431086">
    <w:abstractNumId w:val="35"/>
  </w:num>
  <w:num w:numId="42" w16cid:durableId="1630552502">
    <w:abstractNumId w:val="251"/>
  </w:num>
  <w:num w:numId="43" w16cid:durableId="711731932">
    <w:abstractNumId w:val="63"/>
  </w:num>
  <w:num w:numId="44" w16cid:durableId="916325617">
    <w:abstractNumId w:val="3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40416989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691083">
    <w:abstractNumId w:val="52"/>
  </w:num>
  <w:num w:numId="47" w16cid:durableId="1532065536">
    <w:abstractNumId w:val="221"/>
  </w:num>
  <w:num w:numId="48" w16cid:durableId="1618289053">
    <w:abstractNumId w:val="58"/>
  </w:num>
  <w:num w:numId="49" w16cid:durableId="363215730">
    <w:abstractNumId w:val="46"/>
  </w:num>
  <w:num w:numId="50" w16cid:durableId="848760552">
    <w:abstractNumId w:val="132"/>
  </w:num>
  <w:num w:numId="51" w16cid:durableId="1448156573">
    <w:abstractNumId w:val="65"/>
  </w:num>
  <w:num w:numId="52" w16cid:durableId="126630329">
    <w:abstractNumId w:val="158"/>
  </w:num>
  <w:num w:numId="53" w16cid:durableId="236862496">
    <w:abstractNumId w:val="44"/>
  </w:num>
  <w:num w:numId="54" w16cid:durableId="339895840">
    <w:abstractNumId w:val="300"/>
  </w:num>
  <w:num w:numId="55" w16cid:durableId="2101413147">
    <w:abstractNumId w:val="143"/>
  </w:num>
  <w:num w:numId="56" w16cid:durableId="1714619998">
    <w:abstractNumId w:val="103"/>
  </w:num>
  <w:num w:numId="57" w16cid:durableId="1799757790">
    <w:abstractNumId w:val="79"/>
  </w:num>
  <w:num w:numId="58" w16cid:durableId="40329890">
    <w:abstractNumId w:val="195"/>
  </w:num>
  <w:num w:numId="59" w16cid:durableId="2088721950">
    <w:abstractNumId w:val="256"/>
  </w:num>
  <w:num w:numId="60" w16cid:durableId="87585057">
    <w:abstractNumId w:val="270"/>
  </w:num>
  <w:num w:numId="61" w16cid:durableId="430515116">
    <w:abstractNumId w:val="75"/>
  </w:num>
  <w:num w:numId="62" w16cid:durableId="987518707">
    <w:abstractNumId w:val="17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855223239">
    <w:abstractNumId w:val="161"/>
  </w:num>
  <w:num w:numId="64" w16cid:durableId="1284114964">
    <w:abstractNumId w:val="2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7908544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25692860">
    <w:abstractNumId w:val="24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461849729">
    <w:abstractNumId w:val="8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02648703">
    <w:abstractNumId w:val="212"/>
  </w:num>
  <w:num w:numId="69" w16cid:durableId="1439831545">
    <w:abstractNumId w:val="299"/>
  </w:num>
  <w:num w:numId="70" w16cid:durableId="125321481">
    <w:abstractNumId w:val="64"/>
  </w:num>
  <w:num w:numId="71" w16cid:durableId="581717726">
    <w:abstractNumId w:val="167"/>
  </w:num>
  <w:num w:numId="72" w16cid:durableId="686752834">
    <w:abstractNumId w:val="319"/>
  </w:num>
  <w:num w:numId="73" w16cid:durableId="1292402463">
    <w:abstractNumId w:val="255"/>
  </w:num>
  <w:num w:numId="74" w16cid:durableId="565603234">
    <w:abstractNumId w:val="154"/>
  </w:num>
  <w:num w:numId="75" w16cid:durableId="1598053761">
    <w:abstractNumId w:val="260"/>
  </w:num>
  <w:num w:numId="76" w16cid:durableId="2974537">
    <w:abstractNumId w:val="198"/>
  </w:num>
  <w:num w:numId="77" w16cid:durableId="1059861144">
    <w:abstractNumId w:val="181"/>
  </w:num>
  <w:num w:numId="78" w16cid:durableId="431048930">
    <w:abstractNumId w:val="11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477917368">
    <w:abstractNumId w:val="34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974021940">
    <w:abstractNumId w:val="246"/>
  </w:num>
  <w:num w:numId="81" w16cid:durableId="978806205">
    <w:abstractNumId w:val="337"/>
  </w:num>
  <w:num w:numId="82" w16cid:durableId="2124698">
    <w:abstractNumId w:val="326"/>
  </w:num>
  <w:num w:numId="83" w16cid:durableId="1471095175">
    <w:abstractNumId w:val="249"/>
  </w:num>
  <w:num w:numId="84" w16cid:durableId="1852378752">
    <w:abstractNumId w:val="293"/>
  </w:num>
  <w:num w:numId="85" w16cid:durableId="1803494329">
    <w:abstractNumId w:val="323"/>
  </w:num>
  <w:num w:numId="86" w16cid:durableId="854266029">
    <w:abstractNumId w:val="160"/>
  </w:num>
  <w:num w:numId="87" w16cid:durableId="317616892">
    <w:abstractNumId w:val="336"/>
  </w:num>
  <w:num w:numId="88" w16cid:durableId="1419056688">
    <w:abstractNumId w:val="3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1163660197">
    <w:abstractNumId w:val="4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540432733">
    <w:abstractNumId w:val="1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857429103">
    <w:abstractNumId w:val="186"/>
  </w:num>
  <w:num w:numId="92" w16cid:durableId="1122578449">
    <w:abstractNumId w:val="50"/>
  </w:num>
  <w:num w:numId="93" w16cid:durableId="1774397415">
    <w:abstractNumId w:val="303"/>
  </w:num>
  <w:num w:numId="94" w16cid:durableId="395398066">
    <w:abstractNumId w:val="2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623344189">
    <w:abstractNumId w:val="208"/>
  </w:num>
  <w:num w:numId="96" w16cid:durableId="181407566">
    <w:abstractNumId w:val="2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410737575">
    <w:abstractNumId w:val="242"/>
  </w:num>
  <w:num w:numId="98" w16cid:durableId="965239466">
    <w:abstractNumId w:val="358"/>
  </w:num>
  <w:num w:numId="99" w16cid:durableId="1290162425">
    <w:abstractNumId w:val="226"/>
  </w:num>
  <w:num w:numId="100" w16cid:durableId="793210297">
    <w:abstractNumId w:val="88"/>
  </w:num>
  <w:num w:numId="101" w16cid:durableId="1800564264">
    <w:abstractNumId w:val="125"/>
  </w:num>
  <w:num w:numId="102" w16cid:durableId="1441484474">
    <w:abstractNumId w:val="104"/>
  </w:num>
  <w:num w:numId="103" w16cid:durableId="76631130">
    <w:abstractNumId w:val="193"/>
  </w:num>
  <w:num w:numId="104" w16cid:durableId="1726567576">
    <w:abstractNumId w:val="90"/>
  </w:num>
  <w:num w:numId="105" w16cid:durableId="740105397">
    <w:abstractNumId w:val="99"/>
  </w:num>
  <w:num w:numId="106" w16cid:durableId="216743618">
    <w:abstractNumId w:val="1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671831297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49449362">
    <w:abstractNumId w:val="2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1520197393">
    <w:abstractNumId w:val="3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103920945">
    <w:abstractNumId w:val="25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76310971">
    <w:abstractNumId w:val="3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399092082">
    <w:abstractNumId w:val="258"/>
  </w:num>
  <w:num w:numId="113" w16cid:durableId="49690584">
    <w:abstractNumId w:val="277"/>
  </w:num>
  <w:num w:numId="114" w16cid:durableId="2096782368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901817199">
    <w:abstractNumId w:val="1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936473398">
    <w:abstractNumId w:val="171"/>
  </w:num>
  <w:num w:numId="117" w16cid:durableId="1651639631">
    <w:abstractNumId w:val="304"/>
  </w:num>
  <w:num w:numId="118" w16cid:durableId="908729096">
    <w:abstractNumId w:val="185"/>
  </w:num>
  <w:num w:numId="119" w16cid:durableId="2056586434">
    <w:abstractNumId w:val="117"/>
  </w:num>
  <w:num w:numId="120" w16cid:durableId="1574391476">
    <w:abstractNumId w:val="0"/>
  </w:num>
  <w:num w:numId="121" w16cid:durableId="1680501931">
    <w:abstractNumId w:val="267"/>
  </w:num>
  <w:num w:numId="122" w16cid:durableId="2091778957">
    <w:abstractNumId w:val="273"/>
  </w:num>
  <w:num w:numId="123" w16cid:durableId="1117219258">
    <w:abstractNumId w:val="3"/>
  </w:num>
  <w:num w:numId="124" w16cid:durableId="1603758180">
    <w:abstractNumId w:val="96"/>
  </w:num>
  <w:num w:numId="125" w16cid:durableId="1672567143">
    <w:abstractNumId w:val="352"/>
  </w:num>
  <w:num w:numId="126" w16cid:durableId="154609026">
    <w:abstractNumId w:val="108"/>
  </w:num>
  <w:num w:numId="127" w16cid:durableId="367070321">
    <w:abstractNumId w:val="334"/>
  </w:num>
  <w:num w:numId="128" w16cid:durableId="2092853297">
    <w:abstractNumId w:val="228"/>
  </w:num>
  <w:num w:numId="129" w16cid:durableId="1711417755">
    <w:abstractNumId w:val="71"/>
  </w:num>
  <w:num w:numId="130" w16cid:durableId="74864433">
    <w:abstractNumId w:val="151"/>
  </w:num>
  <w:num w:numId="131" w16cid:durableId="153960480">
    <w:abstractNumId w:val="257"/>
  </w:num>
  <w:num w:numId="132" w16cid:durableId="2112191613">
    <w:abstractNumId w:val="100"/>
  </w:num>
  <w:num w:numId="133" w16cid:durableId="1847549684">
    <w:abstractNumId w:val="2"/>
    <w:lvlOverride w:ilvl="0">
      <w:lvl w:ilvl="0" w:tplc="A3823226">
        <w:start w:val="1"/>
        <w:numFmt w:val="decimal"/>
        <w:suff w:val="space"/>
        <w:lvlText w:val="%1."/>
        <w:lvlJc w:val="left"/>
        <w:pPr>
          <w:ind w:left="346" w:hanging="204"/>
        </w:pPr>
        <w:rPr>
          <w:rFonts w:hint="default"/>
        </w:rPr>
      </w:lvl>
    </w:lvlOverride>
    <w:lvlOverride w:ilvl="1">
      <w:lvl w:ilvl="1" w:tplc="82D46778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FFFFFFFF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FFFFFFFF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FFFFFFFF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FFFFFFFF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FFFFFFFF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4" w16cid:durableId="1964311603">
    <w:abstractNumId w:val="245"/>
  </w:num>
  <w:num w:numId="135" w16cid:durableId="366297877">
    <w:abstractNumId w:val="188"/>
  </w:num>
  <w:num w:numId="136" w16cid:durableId="1701129006">
    <w:abstractNumId w:val="148"/>
  </w:num>
  <w:num w:numId="137" w16cid:durableId="466581561">
    <w:abstractNumId w:val="168"/>
  </w:num>
  <w:num w:numId="138" w16cid:durableId="955675271">
    <w:abstractNumId w:val="170"/>
  </w:num>
  <w:num w:numId="139" w16cid:durableId="1436364121">
    <w:abstractNumId w:val="118"/>
  </w:num>
  <w:num w:numId="140" w16cid:durableId="135028251">
    <w:abstractNumId w:val="182"/>
  </w:num>
  <w:num w:numId="141" w16cid:durableId="338197439">
    <w:abstractNumId w:val="253"/>
  </w:num>
  <w:num w:numId="142" w16cid:durableId="835606128">
    <w:abstractNumId w:val="317"/>
  </w:num>
  <w:num w:numId="143" w16cid:durableId="1880894026">
    <w:abstractNumId w:val="306"/>
  </w:num>
  <w:num w:numId="144" w16cid:durableId="921986762">
    <w:abstractNumId w:val="308"/>
  </w:num>
  <w:num w:numId="145" w16cid:durableId="1903710721">
    <w:abstractNumId w:val="126"/>
  </w:num>
  <w:num w:numId="146" w16cid:durableId="1855462506">
    <w:abstractNumId w:val="238"/>
  </w:num>
  <w:num w:numId="147" w16cid:durableId="314846443">
    <w:abstractNumId w:val="235"/>
  </w:num>
  <w:num w:numId="148" w16cid:durableId="2081051161">
    <w:abstractNumId w:val="318"/>
  </w:num>
  <w:num w:numId="149" w16cid:durableId="445540557">
    <w:abstractNumId w:val="116"/>
  </w:num>
  <w:num w:numId="150" w16cid:durableId="1408527370">
    <w:abstractNumId w:val="33"/>
  </w:num>
  <w:num w:numId="151" w16cid:durableId="1023944141">
    <w:abstractNumId w:val="271"/>
  </w:num>
  <w:num w:numId="152" w16cid:durableId="294065329">
    <w:abstractNumId w:val="321"/>
  </w:num>
  <w:num w:numId="153" w16cid:durableId="1005940939">
    <w:abstractNumId w:val="205"/>
  </w:num>
  <w:num w:numId="154" w16cid:durableId="2042508959">
    <w:abstractNumId w:val="37"/>
  </w:num>
  <w:num w:numId="155" w16cid:durableId="1573155733">
    <w:abstractNumId w:val="230"/>
  </w:num>
  <w:num w:numId="156" w16cid:durableId="2111390737">
    <w:abstractNumId w:val="331"/>
  </w:num>
  <w:num w:numId="157" w16cid:durableId="1679237793">
    <w:abstractNumId w:val="207"/>
  </w:num>
  <w:num w:numId="158" w16cid:durableId="626931224">
    <w:abstractNumId w:val="346"/>
  </w:num>
  <w:num w:numId="159" w16cid:durableId="1310089337">
    <w:abstractNumId w:val="232"/>
  </w:num>
  <w:num w:numId="160" w16cid:durableId="1965886983">
    <w:abstractNumId w:val="191"/>
  </w:num>
  <w:num w:numId="161" w16cid:durableId="398678899">
    <w:abstractNumId w:val="325"/>
  </w:num>
  <w:num w:numId="162" w16cid:durableId="1869097569">
    <w:abstractNumId w:val="81"/>
  </w:num>
  <w:num w:numId="163" w16cid:durableId="1406033144">
    <w:abstractNumId w:val="284"/>
  </w:num>
  <w:num w:numId="164" w16cid:durableId="1836919431">
    <w:abstractNumId w:val="224"/>
  </w:num>
  <w:num w:numId="165" w16cid:durableId="1410729618">
    <w:abstractNumId w:val="150"/>
  </w:num>
  <w:num w:numId="166" w16cid:durableId="112755085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 w16cid:durableId="1080106216">
    <w:abstractNumId w:val="110"/>
  </w:num>
  <w:num w:numId="168" w16cid:durableId="574779500">
    <w:abstractNumId w:val="109"/>
  </w:num>
  <w:num w:numId="169" w16cid:durableId="1976716204">
    <w:abstractNumId w:val="328"/>
  </w:num>
  <w:num w:numId="170" w16cid:durableId="1024207867">
    <w:abstractNumId w:val="275"/>
  </w:num>
  <w:num w:numId="171" w16cid:durableId="582766989">
    <w:abstractNumId w:val="283"/>
  </w:num>
  <w:num w:numId="172" w16cid:durableId="1195540354">
    <w:abstractNumId w:val="307"/>
  </w:num>
  <w:num w:numId="173" w16cid:durableId="625232717">
    <w:abstractNumId w:val="210"/>
  </w:num>
  <w:num w:numId="174" w16cid:durableId="1241332466">
    <w:abstractNumId w:val="98"/>
  </w:num>
  <w:num w:numId="175" w16cid:durableId="727149469">
    <w:abstractNumId w:val="48"/>
  </w:num>
  <w:num w:numId="176" w16cid:durableId="790591443">
    <w:abstractNumId w:val="345"/>
  </w:num>
  <w:num w:numId="177" w16cid:durableId="539249574">
    <w:abstractNumId w:val="214"/>
  </w:num>
  <w:num w:numId="178" w16cid:durableId="1749233409">
    <w:abstractNumId w:val="268"/>
  </w:num>
  <w:num w:numId="179" w16cid:durableId="1236891191">
    <w:abstractNumId w:val="172"/>
  </w:num>
  <w:num w:numId="180" w16cid:durableId="1668245896">
    <w:abstractNumId w:val="236"/>
  </w:num>
  <w:num w:numId="181" w16cid:durableId="228152502">
    <w:abstractNumId w:val="113"/>
  </w:num>
  <w:num w:numId="182" w16cid:durableId="792330717">
    <w:abstractNumId w:val="333"/>
  </w:num>
  <w:num w:numId="183" w16cid:durableId="770472073">
    <w:abstractNumId w:val="259"/>
  </w:num>
  <w:num w:numId="184" w16cid:durableId="432674010">
    <w:abstractNumId w:val="201"/>
  </w:num>
  <w:num w:numId="185" w16cid:durableId="926306428">
    <w:abstractNumId w:val="156"/>
  </w:num>
  <w:num w:numId="186" w16cid:durableId="35812562">
    <w:abstractNumId w:val="296"/>
  </w:num>
  <w:num w:numId="187" w16cid:durableId="1763993912">
    <w:abstractNumId w:val="291"/>
  </w:num>
  <w:num w:numId="188" w16cid:durableId="1905023110">
    <w:abstractNumId w:val="84"/>
  </w:num>
  <w:num w:numId="189" w16cid:durableId="1552959454">
    <w:abstractNumId w:val="169"/>
  </w:num>
  <w:num w:numId="190" w16cid:durableId="639729188">
    <w:abstractNumId w:val="287"/>
  </w:num>
  <w:num w:numId="191" w16cid:durableId="1732851924">
    <w:abstractNumId w:val="189"/>
  </w:num>
  <w:num w:numId="192" w16cid:durableId="1591086488">
    <w:abstractNumId w:val="237"/>
  </w:num>
  <w:num w:numId="193" w16cid:durableId="943264689">
    <w:abstractNumId w:val="97"/>
  </w:num>
  <w:num w:numId="194" w16cid:durableId="1378973048">
    <w:abstractNumId w:val="281"/>
  </w:num>
  <w:num w:numId="195" w16cid:durableId="853542585">
    <w:abstractNumId w:val="339"/>
  </w:num>
  <w:num w:numId="196" w16cid:durableId="1609965047">
    <w:abstractNumId w:val="278"/>
  </w:num>
  <w:num w:numId="197" w16cid:durableId="900555862">
    <w:abstractNumId w:val="288"/>
  </w:num>
  <w:num w:numId="198" w16cid:durableId="1146052685">
    <w:abstractNumId w:val="67"/>
  </w:num>
  <w:num w:numId="199" w16cid:durableId="916523742">
    <w:abstractNumId w:val="217"/>
  </w:num>
  <w:num w:numId="200" w16cid:durableId="491524280">
    <w:abstractNumId w:val="59"/>
  </w:num>
  <w:num w:numId="201" w16cid:durableId="217935025">
    <w:abstractNumId w:val="130"/>
  </w:num>
  <w:num w:numId="202" w16cid:durableId="2027243369">
    <w:abstractNumId w:val="111"/>
  </w:num>
  <w:num w:numId="203" w16cid:durableId="932519193">
    <w:abstractNumId w:val="276"/>
  </w:num>
  <w:num w:numId="204" w16cid:durableId="1541668900">
    <w:abstractNumId w:val="136"/>
  </w:num>
  <w:num w:numId="205" w16cid:durableId="2081755366">
    <w:abstractNumId w:val="163"/>
  </w:num>
  <w:num w:numId="206" w16cid:durableId="739795085">
    <w:abstractNumId w:val="42"/>
  </w:num>
  <w:num w:numId="207" w16cid:durableId="1313560372">
    <w:abstractNumId w:val="295"/>
  </w:num>
  <w:num w:numId="208" w16cid:durableId="1476801758">
    <w:abstractNumId w:val="262"/>
  </w:num>
  <w:num w:numId="209" w16cid:durableId="1459104537">
    <w:abstractNumId w:val="350"/>
  </w:num>
  <w:num w:numId="210" w16cid:durableId="105273445">
    <w:abstractNumId w:val="314"/>
  </w:num>
  <w:num w:numId="211" w16cid:durableId="1439132108">
    <w:abstractNumId w:val="141"/>
  </w:num>
  <w:num w:numId="212" w16cid:durableId="1568883727">
    <w:abstractNumId w:val="196"/>
  </w:num>
  <w:num w:numId="213" w16cid:durableId="915943164">
    <w:abstractNumId w:val="41"/>
  </w:num>
  <w:num w:numId="214" w16cid:durableId="640889164">
    <w:abstractNumId w:val="234"/>
  </w:num>
  <w:num w:numId="215" w16cid:durableId="1704599370">
    <w:abstractNumId w:val="342"/>
  </w:num>
  <w:num w:numId="216" w16cid:durableId="2081323304">
    <w:abstractNumId w:val="340"/>
  </w:num>
  <w:num w:numId="217" w16cid:durableId="1916501894">
    <w:abstractNumId w:val="30"/>
  </w:num>
  <w:num w:numId="218" w16cid:durableId="815293408">
    <w:abstractNumId w:val="280"/>
  </w:num>
  <w:num w:numId="219" w16cid:durableId="1356036427">
    <w:abstractNumId w:val="330"/>
  </w:num>
  <w:num w:numId="220" w16cid:durableId="439879738">
    <w:abstractNumId w:val="192"/>
  </w:num>
  <w:num w:numId="221" w16cid:durableId="1901163131">
    <w:abstractNumId w:val="62"/>
  </w:num>
  <w:num w:numId="222" w16cid:durableId="1778133865">
    <w:abstractNumId w:val="229"/>
  </w:num>
  <w:num w:numId="223" w16cid:durableId="10961971">
    <w:abstractNumId w:val="354"/>
  </w:num>
  <w:num w:numId="224" w16cid:durableId="971444686">
    <w:abstractNumId w:val="53"/>
  </w:num>
  <w:num w:numId="225" w16cid:durableId="660935024">
    <w:abstractNumId w:val="152"/>
  </w:num>
  <w:num w:numId="226" w16cid:durableId="960915521">
    <w:abstractNumId w:val="351"/>
  </w:num>
  <w:num w:numId="227" w16cid:durableId="133179371">
    <w:abstractNumId w:val="209"/>
  </w:num>
  <w:num w:numId="228" w16cid:durableId="730663106">
    <w:abstractNumId w:val="213"/>
  </w:num>
  <w:num w:numId="229" w16cid:durableId="1663390057">
    <w:abstractNumId w:val="202"/>
  </w:num>
  <w:num w:numId="230" w16cid:durableId="311370708">
    <w:abstractNumId w:val="322"/>
  </w:num>
  <w:num w:numId="231" w16cid:durableId="1544976797">
    <w:abstractNumId w:val="139"/>
  </w:num>
  <w:num w:numId="232" w16cid:durableId="529682408">
    <w:abstractNumId w:val="121"/>
  </w:num>
  <w:num w:numId="233" w16cid:durableId="840125607">
    <w:abstractNumId w:val="175"/>
  </w:num>
  <w:num w:numId="234" w16cid:durableId="1916356643">
    <w:abstractNumId w:val="105"/>
  </w:num>
  <w:num w:numId="235" w16cid:durableId="971592426">
    <w:abstractNumId w:val="338"/>
  </w:num>
  <w:num w:numId="236" w16cid:durableId="1603996209">
    <w:abstractNumId w:val="290"/>
  </w:num>
  <w:num w:numId="237" w16cid:durableId="1561672891">
    <w:abstractNumId w:val="40"/>
  </w:num>
  <w:num w:numId="238" w16cid:durableId="1538201132">
    <w:abstractNumId w:val="166"/>
  </w:num>
  <w:num w:numId="239" w16cid:durableId="393549669">
    <w:abstractNumId w:val="310"/>
  </w:num>
  <w:num w:numId="240" w16cid:durableId="932206480">
    <w:abstractNumId w:val="115"/>
  </w:num>
  <w:num w:numId="241" w16cid:durableId="1178617248">
    <w:abstractNumId w:val="153"/>
  </w:num>
  <w:num w:numId="242" w16cid:durableId="530652854">
    <w:abstractNumId w:val="176"/>
  </w:num>
  <w:num w:numId="243" w16cid:durableId="1848593891">
    <w:abstractNumId w:val="206"/>
  </w:num>
  <w:num w:numId="244" w16cid:durableId="540096709">
    <w:abstractNumId w:val="157"/>
  </w:num>
  <w:num w:numId="245" w16cid:durableId="1227758649">
    <w:abstractNumId w:val="178"/>
  </w:num>
  <w:num w:numId="246" w16cid:durableId="1816410927">
    <w:abstractNumId w:val="264"/>
  </w:num>
  <w:num w:numId="247" w16cid:durableId="2072926492">
    <w:abstractNumId w:val="274"/>
  </w:num>
  <w:num w:numId="248" w16cid:durableId="1477062332">
    <w:abstractNumId w:val="194"/>
  </w:num>
  <w:num w:numId="249" w16cid:durableId="1264529574">
    <w:abstractNumId w:val="305"/>
  </w:num>
  <w:num w:numId="250" w16cid:durableId="1369989403">
    <w:abstractNumId w:val="183"/>
  </w:num>
  <w:num w:numId="251" w16cid:durableId="206532152">
    <w:abstractNumId w:val="227"/>
  </w:num>
  <w:num w:numId="252" w16cid:durableId="988751764">
    <w:abstractNumId w:val="301"/>
  </w:num>
  <w:num w:numId="253" w16cid:durableId="982152465">
    <w:abstractNumId w:val="77"/>
  </w:num>
  <w:num w:numId="254" w16cid:durableId="1269199116">
    <w:abstractNumId w:val="133"/>
  </w:num>
  <w:num w:numId="255" w16cid:durableId="888222645">
    <w:abstractNumId w:val="127"/>
  </w:num>
  <w:num w:numId="256" w16cid:durableId="218056394">
    <w:abstractNumId w:val="146"/>
  </w:num>
  <w:num w:numId="257" w16cid:durableId="1481114695">
    <w:abstractNumId w:val="211"/>
  </w:num>
  <w:num w:numId="258" w16cid:durableId="205414588">
    <w:abstractNumId w:val="223"/>
  </w:num>
  <w:num w:numId="259" w16cid:durableId="2086491970">
    <w:abstractNumId w:val="162"/>
  </w:num>
  <w:num w:numId="260" w16cid:durableId="721712038">
    <w:abstractNumId w:val="309"/>
  </w:num>
  <w:num w:numId="261" w16cid:durableId="1498770854">
    <w:abstractNumId w:val="244"/>
  </w:num>
  <w:num w:numId="262" w16cid:durableId="1179733522">
    <w:abstractNumId w:val="204"/>
  </w:num>
  <w:num w:numId="263" w16cid:durableId="2143113955">
    <w:abstractNumId w:val="247"/>
  </w:num>
  <w:num w:numId="264" w16cid:durableId="1516535728">
    <w:abstractNumId w:val="43"/>
  </w:num>
  <w:num w:numId="265" w16cid:durableId="972061345">
    <w:abstractNumId w:val="203"/>
  </w:num>
  <w:num w:numId="266" w16cid:durableId="1315185784">
    <w:abstractNumId w:val="187"/>
  </w:num>
  <w:num w:numId="267" w16cid:durableId="225343440">
    <w:abstractNumId w:val="263"/>
  </w:num>
  <w:num w:numId="268" w16cid:durableId="1610624028">
    <w:abstractNumId w:val="184"/>
  </w:num>
  <w:num w:numId="269" w16cid:durableId="355545856">
    <w:abstractNumId w:val="94"/>
  </w:num>
  <w:num w:numId="270" w16cid:durableId="1921476974">
    <w:abstractNumId w:val="72"/>
  </w:num>
  <w:num w:numId="271" w16cid:durableId="178080005">
    <w:abstractNumId w:val="60"/>
  </w:num>
  <w:num w:numId="272" w16cid:durableId="1989702453">
    <w:abstractNumId w:val="231"/>
  </w:num>
  <w:num w:numId="273" w16cid:durableId="31610674">
    <w:abstractNumId w:val="76"/>
  </w:num>
  <w:num w:numId="274" w16cid:durableId="1962108032">
    <w:abstractNumId w:val="239"/>
  </w:num>
  <w:num w:numId="275" w16cid:durableId="758453089">
    <w:abstractNumId w:val="31"/>
  </w:num>
  <w:num w:numId="276" w16cid:durableId="154036973">
    <w:abstractNumId w:val="315"/>
  </w:num>
  <w:num w:numId="277" w16cid:durableId="1234776679">
    <w:abstractNumId w:val="243"/>
  </w:num>
  <w:num w:numId="278" w16cid:durableId="1192035830">
    <w:abstractNumId w:val="57"/>
  </w:num>
  <w:num w:numId="279" w16cid:durableId="1199392675">
    <w:abstractNumId w:val="233"/>
  </w:num>
  <w:num w:numId="280" w16cid:durableId="1301039554">
    <w:abstractNumId w:val="131"/>
  </w:num>
  <w:num w:numId="281" w16cid:durableId="2022778614">
    <w:abstractNumId w:val="311"/>
  </w:num>
  <w:num w:numId="282" w16cid:durableId="258802126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3" w16cid:durableId="1068846857">
    <w:abstractNumId w:val="216"/>
  </w:num>
  <w:num w:numId="284" w16cid:durableId="78911442">
    <w:abstractNumId w:val="292"/>
  </w:num>
  <w:num w:numId="285" w16cid:durableId="1082262194">
    <w:abstractNumId w:val="86"/>
  </w:num>
  <w:num w:numId="286" w16cid:durableId="1617525015">
    <w:abstractNumId w:val="95"/>
  </w:num>
  <w:num w:numId="287" w16cid:durableId="1355157713">
    <w:abstractNumId w:val="220"/>
  </w:num>
  <w:num w:numId="288" w16cid:durableId="175850971">
    <w:abstractNumId w:val="28"/>
  </w:num>
  <w:num w:numId="289" w16cid:durableId="498623932">
    <w:abstractNumId w:val="38"/>
  </w:num>
  <w:num w:numId="290" w16cid:durableId="243690839">
    <w:abstractNumId w:val="74"/>
  </w:num>
  <w:num w:numId="291" w16cid:durableId="1021932706">
    <w:abstractNumId w:val="218"/>
  </w:num>
  <w:num w:numId="292" w16cid:durableId="73284953">
    <w:abstractNumId w:val="87"/>
  </w:num>
  <w:num w:numId="293" w16cid:durableId="662977657">
    <w:abstractNumId w:val="101"/>
  </w:num>
  <w:num w:numId="294" w16cid:durableId="1917857483">
    <w:abstractNumId w:val="348"/>
  </w:num>
  <w:num w:numId="295" w16cid:durableId="296881713">
    <w:abstractNumId w:val="61"/>
  </w:num>
  <w:num w:numId="296" w16cid:durableId="1002665137">
    <w:abstractNumId w:val="197"/>
  </w:num>
  <w:num w:numId="297" w16cid:durableId="1879780772">
    <w:abstractNumId w:val="82"/>
  </w:num>
  <w:num w:numId="298" w16cid:durableId="1962497710">
    <w:abstractNumId w:val="138"/>
  </w:num>
  <w:num w:numId="299" w16cid:durableId="405761383">
    <w:abstractNumId w:val="164"/>
  </w:num>
  <w:num w:numId="300" w16cid:durableId="589587186">
    <w:abstractNumId w:val="250"/>
  </w:num>
  <w:num w:numId="301" w16cid:durableId="517233717">
    <w:abstractNumId w:val="248"/>
  </w:num>
  <w:num w:numId="302" w16cid:durableId="14962310">
    <w:abstractNumId w:val="112"/>
  </w:num>
  <w:num w:numId="303" w16cid:durableId="1622959607">
    <w:abstractNumId w:val="114"/>
  </w:num>
  <w:num w:numId="304" w16cid:durableId="916743856">
    <w:abstractNumId w:val="80"/>
  </w:num>
  <w:num w:numId="305" w16cid:durableId="1899902964">
    <w:abstractNumId w:val="302"/>
  </w:num>
  <w:num w:numId="306" w16cid:durableId="668408721">
    <w:abstractNumId w:val="177"/>
  </w:num>
  <w:num w:numId="307" w16cid:durableId="1574468344">
    <w:abstractNumId w:val="316"/>
  </w:num>
  <w:num w:numId="308" w16cid:durableId="1242986252">
    <w:abstractNumId w:val="144"/>
  </w:num>
  <w:num w:numId="309" w16cid:durableId="1677656644">
    <w:abstractNumId w:val="89"/>
  </w:num>
  <w:num w:numId="310" w16cid:durableId="1492061062">
    <w:abstractNumId w:val="225"/>
  </w:num>
  <w:num w:numId="311" w16cid:durableId="862596391">
    <w:abstractNumId w:val="102"/>
  </w:num>
  <w:num w:numId="312" w16cid:durableId="136920520">
    <w:abstractNumId w:val="357"/>
  </w:num>
  <w:num w:numId="313" w16cid:durableId="1529373956">
    <w:abstractNumId w:val="122"/>
  </w:num>
  <w:num w:numId="314" w16cid:durableId="1834371201">
    <w:abstractNumId w:val="174"/>
  </w:num>
  <w:num w:numId="315" w16cid:durableId="491483112">
    <w:abstractNumId w:val="55"/>
  </w:num>
  <w:num w:numId="316" w16cid:durableId="1394350801">
    <w:abstractNumId w:val="294"/>
  </w:num>
  <w:num w:numId="317" w16cid:durableId="1715344748">
    <w:abstractNumId w:val="343"/>
  </w:num>
  <w:num w:numId="318" w16cid:durableId="274749972">
    <w:abstractNumId w:val="297"/>
  </w:num>
  <w:num w:numId="319" w16cid:durableId="228156002">
    <w:abstractNumId w:val="34"/>
  </w:num>
  <w:num w:numId="320" w16cid:durableId="1775058309">
    <w:abstractNumId w:val="353"/>
  </w:num>
  <w:num w:numId="321" w16cid:durableId="877662175">
    <w:abstractNumId w:val="344"/>
  </w:num>
  <w:num w:numId="322" w16cid:durableId="1569807349">
    <w:abstractNumId w:val="47"/>
  </w:num>
  <w:num w:numId="323" w16cid:durableId="1749501748">
    <w:abstractNumId w:val="269"/>
  </w:num>
  <w:num w:numId="324" w16cid:durableId="1914389112">
    <w:abstractNumId w:val="51"/>
  </w:num>
  <w:num w:numId="325" w16cid:durableId="2039893957">
    <w:abstractNumId w:val="29"/>
  </w:num>
  <w:num w:numId="326" w16cid:durableId="1471171961">
    <w:abstractNumId w:val="279"/>
  </w:num>
  <w:num w:numId="327" w16cid:durableId="550846051">
    <w:abstractNumId w:val="56"/>
  </w:num>
  <w:num w:numId="328" w16cid:durableId="1570265217">
    <w:abstractNumId w:val="68"/>
  </w:num>
  <w:num w:numId="329" w16cid:durableId="420568937">
    <w:abstractNumId w:val="107"/>
  </w:num>
  <w:num w:numId="330" w16cid:durableId="527062055">
    <w:abstractNumId w:val="45"/>
  </w:num>
  <w:num w:numId="331" w16cid:durableId="877593066">
    <w:abstractNumId w:val="3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2" w16cid:durableId="1357075623">
    <w:abstractNumId w:val="261"/>
  </w:num>
  <w:num w:numId="333" w16cid:durableId="1339578063">
    <w:abstractNumId w:val="356"/>
  </w:num>
  <w:num w:numId="334" w16cid:durableId="462119121">
    <w:abstractNumId w:val="219"/>
  </w:num>
  <w:num w:numId="335" w16cid:durableId="2100562957">
    <w:abstractNumId w:val="145"/>
  </w:num>
  <w:num w:numId="336" w16cid:durableId="138772165">
    <w:abstractNumId w:val="327"/>
  </w:num>
  <w:num w:numId="337" w16cid:durableId="862667239">
    <w:abstractNumId w:val="298"/>
  </w:num>
  <w:numIdMacAtCleanup w:val="3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91B"/>
    <w:rsid w:val="00003A55"/>
    <w:rsid w:val="00004321"/>
    <w:rsid w:val="000046A0"/>
    <w:rsid w:val="00004AFB"/>
    <w:rsid w:val="00004B83"/>
    <w:rsid w:val="00004EB4"/>
    <w:rsid w:val="00005603"/>
    <w:rsid w:val="0000592D"/>
    <w:rsid w:val="00005971"/>
    <w:rsid w:val="00005AF8"/>
    <w:rsid w:val="00006433"/>
    <w:rsid w:val="00006635"/>
    <w:rsid w:val="00006976"/>
    <w:rsid w:val="00007179"/>
    <w:rsid w:val="0000786B"/>
    <w:rsid w:val="00010252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482"/>
    <w:rsid w:val="00014AE7"/>
    <w:rsid w:val="00015995"/>
    <w:rsid w:val="00015B86"/>
    <w:rsid w:val="00015FE4"/>
    <w:rsid w:val="0001618A"/>
    <w:rsid w:val="0001687F"/>
    <w:rsid w:val="00016AE0"/>
    <w:rsid w:val="00016C3A"/>
    <w:rsid w:val="00016F5D"/>
    <w:rsid w:val="00017373"/>
    <w:rsid w:val="00017946"/>
    <w:rsid w:val="000179F7"/>
    <w:rsid w:val="00017D30"/>
    <w:rsid w:val="00017EE1"/>
    <w:rsid w:val="00020245"/>
    <w:rsid w:val="000206AD"/>
    <w:rsid w:val="000207FB"/>
    <w:rsid w:val="00020A6B"/>
    <w:rsid w:val="00020AE1"/>
    <w:rsid w:val="000212BC"/>
    <w:rsid w:val="0002183F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113"/>
    <w:rsid w:val="00027A88"/>
    <w:rsid w:val="00027BA3"/>
    <w:rsid w:val="00027D77"/>
    <w:rsid w:val="00030275"/>
    <w:rsid w:val="000302A3"/>
    <w:rsid w:val="00030B99"/>
    <w:rsid w:val="000325A2"/>
    <w:rsid w:val="00032BCE"/>
    <w:rsid w:val="00032E1A"/>
    <w:rsid w:val="000331A5"/>
    <w:rsid w:val="000338FC"/>
    <w:rsid w:val="00033AB4"/>
    <w:rsid w:val="00034EE8"/>
    <w:rsid w:val="00035069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379E9"/>
    <w:rsid w:val="00040703"/>
    <w:rsid w:val="00040850"/>
    <w:rsid w:val="00040A47"/>
    <w:rsid w:val="00040DF5"/>
    <w:rsid w:val="00040E0D"/>
    <w:rsid w:val="00041656"/>
    <w:rsid w:val="000418A4"/>
    <w:rsid w:val="00042616"/>
    <w:rsid w:val="00044195"/>
    <w:rsid w:val="000441C3"/>
    <w:rsid w:val="0004435F"/>
    <w:rsid w:val="00044AD3"/>
    <w:rsid w:val="00044F79"/>
    <w:rsid w:val="00045C5B"/>
    <w:rsid w:val="0004641E"/>
    <w:rsid w:val="00046649"/>
    <w:rsid w:val="00046FF8"/>
    <w:rsid w:val="00047629"/>
    <w:rsid w:val="00050012"/>
    <w:rsid w:val="000501B4"/>
    <w:rsid w:val="00050641"/>
    <w:rsid w:val="00050888"/>
    <w:rsid w:val="00050FBA"/>
    <w:rsid w:val="0005145E"/>
    <w:rsid w:val="00051783"/>
    <w:rsid w:val="00051938"/>
    <w:rsid w:val="00052E3D"/>
    <w:rsid w:val="0005395A"/>
    <w:rsid w:val="00053DA6"/>
    <w:rsid w:val="00053E85"/>
    <w:rsid w:val="00054092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89B"/>
    <w:rsid w:val="00060B42"/>
    <w:rsid w:val="0006161A"/>
    <w:rsid w:val="00062706"/>
    <w:rsid w:val="00062951"/>
    <w:rsid w:val="00062AF2"/>
    <w:rsid w:val="00062F6C"/>
    <w:rsid w:val="00062FB9"/>
    <w:rsid w:val="00063251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8C0"/>
    <w:rsid w:val="000669B8"/>
    <w:rsid w:val="00066A90"/>
    <w:rsid w:val="00066D15"/>
    <w:rsid w:val="00066EC3"/>
    <w:rsid w:val="000672FC"/>
    <w:rsid w:val="00067879"/>
    <w:rsid w:val="00067B6A"/>
    <w:rsid w:val="000701B1"/>
    <w:rsid w:val="00070AD7"/>
    <w:rsid w:val="00070E42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045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7F8"/>
    <w:rsid w:val="00080899"/>
    <w:rsid w:val="0008115F"/>
    <w:rsid w:val="00081B5E"/>
    <w:rsid w:val="00081DDC"/>
    <w:rsid w:val="00082968"/>
    <w:rsid w:val="00082A56"/>
    <w:rsid w:val="00082ACD"/>
    <w:rsid w:val="00083491"/>
    <w:rsid w:val="0008371C"/>
    <w:rsid w:val="000839C1"/>
    <w:rsid w:val="000840DC"/>
    <w:rsid w:val="00084133"/>
    <w:rsid w:val="00084C9B"/>
    <w:rsid w:val="00085392"/>
    <w:rsid w:val="000854D3"/>
    <w:rsid w:val="00085585"/>
    <w:rsid w:val="0008567A"/>
    <w:rsid w:val="00085B09"/>
    <w:rsid w:val="00085B9A"/>
    <w:rsid w:val="00085C0F"/>
    <w:rsid w:val="000862AA"/>
    <w:rsid w:val="00087ABF"/>
    <w:rsid w:val="00087CED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52D4"/>
    <w:rsid w:val="00095345"/>
    <w:rsid w:val="00095D25"/>
    <w:rsid w:val="000969B0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C7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D0B"/>
    <w:rsid w:val="000A6F17"/>
    <w:rsid w:val="000A7E62"/>
    <w:rsid w:val="000B04EF"/>
    <w:rsid w:val="000B0536"/>
    <w:rsid w:val="000B0EAA"/>
    <w:rsid w:val="000B182C"/>
    <w:rsid w:val="000B2155"/>
    <w:rsid w:val="000B235D"/>
    <w:rsid w:val="000B28BC"/>
    <w:rsid w:val="000B2A77"/>
    <w:rsid w:val="000B2BF1"/>
    <w:rsid w:val="000B2E5D"/>
    <w:rsid w:val="000B3568"/>
    <w:rsid w:val="000B3585"/>
    <w:rsid w:val="000B3638"/>
    <w:rsid w:val="000B4372"/>
    <w:rsid w:val="000B4617"/>
    <w:rsid w:val="000B4AA6"/>
    <w:rsid w:val="000B4C16"/>
    <w:rsid w:val="000B4C5E"/>
    <w:rsid w:val="000B53B3"/>
    <w:rsid w:val="000B54C5"/>
    <w:rsid w:val="000B5713"/>
    <w:rsid w:val="000B58EC"/>
    <w:rsid w:val="000B5901"/>
    <w:rsid w:val="000B5C3A"/>
    <w:rsid w:val="000B5DE2"/>
    <w:rsid w:val="000B6268"/>
    <w:rsid w:val="000B64EE"/>
    <w:rsid w:val="000B748E"/>
    <w:rsid w:val="000B7666"/>
    <w:rsid w:val="000B7C75"/>
    <w:rsid w:val="000B7DCE"/>
    <w:rsid w:val="000C04C3"/>
    <w:rsid w:val="000C097F"/>
    <w:rsid w:val="000C117D"/>
    <w:rsid w:val="000C153F"/>
    <w:rsid w:val="000C18AF"/>
    <w:rsid w:val="000C2AFA"/>
    <w:rsid w:val="000C2E9C"/>
    <w:rsid w:val="000C3321"/>
    <w:rsid w:val="000C3368"/>
    <w:rsid w:val="000C3620"/>
    <w:rsid w:val="000C3A86"/>
    <w:rsid w:val="000C3B7A"/>
    <w:rsid w:val="000C4259"/>
    <w:rsid w:val="000C44F4"/>
    <w:rsid w:val="000C4587"/>
    <w:rsid w:val="000C48F1"/>
    <w:rsid w:val="000C4AC9"/>
    <w:rsid w:val="000C4B7D"/>
    <w:rsid w:val="000C51B1"/>
    <w:rsid w:val="000C5E9B"/>
    <w:rsid w:val="000C5ECA"/>
    <w:rsid w:val="000C6405"/>
    <w:rsid w:val="000C65C6"/>
    <w:rsid w:val="000C6AE8"/>
    <w:rsid w:val="000D01F2"/>
    <w:rsid w:val="000D0460"/>
    <w:rsid w:val="000D099E"/>
    <w:rsid w:val="000D0AF4"/>
    <w:rsid w:val="000D0EFE"/>
    <w:rsid w:val="000D10DF"/>
    <w:rsid w:val="000D1322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284"/>
    <w:rsid w:val="000D46FF"/>
    <w:rsid w:val="000D4BFA"/>
    <w:rsid w:val="000D5138"/>
    <w:rsid w:val="000D52DC"/>
    <w:rsid w:val="000D532A"/>
    <w:rsid w:val="000D55DB"/>
    <w:rsid w:val="000D5BF9"/>
    <w:rsid w:val="000D6478"/>
    <w:rsid w:val="000D6702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73"/>
    <w:rsid w:val="000E2BDB"/>
    <w:rsid w:val="000E2C4E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663"/>
    <w:rsid w:val="000F2E9A"/>
    <w:rsid w:val="000F38C0"/>
    <w:rsid w:val="000F3B3C"/>
    <w:rsid w:val="000F40C1"/>
    <w:rsid w:val="000F415E"/>
    <w:rsid w:val="000F433D"/>
    <w:rsid w:val="000F48B7"/>
    <w:rsid w:val="000F5156"/>
    <w:rsid w:val="000F52DA"/>
    <w:rsid w:val="000F6A7E"/>
    <w:rsid w:val="000F6C24"/>
    <w:rsid w:val="000F6C9D"/>
    <w:rsid w:val="000F7215"/>
    <w:rsid w:val="000F73BF"/>
    <w:rsid w:val="0010037E"/>
    <w:rsid w:val="0010055E"/>
    <w:rsid w:val="0010118D"/>
    <w:rsid w:val="00101D0E"/>
    <w:rsid w:val="00101F6A"/>
    <w:rsid w:val="00102840"/>
    <w:rsid w:val="00102C3D"/>
    <w:rsid w:val="00103146"/>
    <w:rsid w:val="00103BD3"/>
    <w:rsid w:val="00103D13"/>
    <w:rsid w:val="00104591"/>
    <w:rsid w:val="00104A08"/>
    <w:rsid w:val="00104C8C"/>
    <w:rsid w:val="0010517B"/>
    <w:rsid w:val="00105EFA"/>
    <w:rsid w:val="00105F2F"/>
    <w:rsid w:val="0010605C"/>
    <w:rsid w:val="00106208"/>
    <w:rsid w:val="00106576"/>
    <w:rsid w:val="001067DC"/>
    <w:rsid w:val="00107737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D29"/>
    <w:rsid w:val="00112F62"/>
    <w:rsid w:val="00113382"/>
    <w:rsid w:val="001136D8"/>
    <w:rsid w:val="00114A25"/>
    <w:rsid w:val="00115065"/>
    <w:rsid w:val="00115134"/>
    <w:rsid w:val="00116176"/>
    <w:rsid w:val="0011621F"/>
    <w:rsid w:val="001165AE"/>
    <w:rsid w:val="001172C2"/>
    <w:rsid w:val="00117488"/>
    <w:rsid w:val="001177DF"/>
    <w:rsid w:val="00117F47"/>
    <w:rsid w:val="00120663"/>
    <w:rsid w:val="00121764"/>
    <w:rsid w:val="0012184E"/>
    <w:rsid w:val="0012184F"/>
    <w:rsid w:val="00121951"/>
    <w:rsid w:val="0012258D"/>
    <w:rsid w:val="00122E08"/>
    <w:rsid w:val="001230B7"/>
    <w:rsid w:val="001230E4"/>
    <w:rsid w:val="00123FA3"/>
    <w:rsid w:val="0012471E"/>
    <w:rsid w:val="00124740"/>
    <w:rsid w:val="001258C6"/>
    <w:rsid w:val="00125B85"/>
    <w:rsid w:val="00125B94"/>
    <w:rsid w:val="00125F6C"/>
    <w:rsid w:val="001261AF"/>
    <w:rsid w:val="001267DD"/>
    <w:rsid w:val="00126BAC"/>
    <w:rsid w:val="00130173"/>
    <w:rsid w:val="0013040B"/>
    <w:rsid w:val="001307A6"/>
    <w:rsid w:val="001315F5"/>
    <w:rsid w:val="00131ACD"/>
    <w:rsid w:val="00131CA6"/>
    <w:rsid w:val="00131DD7"/>
    <w:rsid w:val="00132323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168"/>
    <w:rsid w:val="00140716"/>
    <w:rsid w:val="00140BB5"/>
    <w:rsid w:val="00140F27"/>
    <w:rsid w:val="001417A5"/>
    <w:rsid w:val="001419E7"/>
    <w:rsid w:val="00141B7F"/>
    <w:rsid w:val="00141CAA"/>
    <w:rsid w:val="00141F45"/>
    <w:rsid w:val="00142AE2"/>
    <w:rsid w:val="00142CB4"/>
    <w:rsid w:val="00142CCB"/>
    <w:rsid w:val="00142E2C"/>
    <w:rsid w:val="00142E42"/>
    <w:rsid w:val="001434E4"/>
    <w:rsid w:val="00143648"/>
    <w:rsid w:val="00143C6D"/>
    <w:rsid w:val="0014404E"/>
    <w:rsid w:val="0014486C"/>
    <w:rsid w:val="001448C8"/>
    <w:rsid w:val="00145393"/>
    <w:rsid w:val="00145A3F"/>
    <w:rsid w:val="00145EC2"/>
    <w:rsid w:val="00146428"/>
    <w:rsid w:val="00146A58"/>
    <w:rsid w:val="00146FA5"/>
    <w:rsid w:val="001471F0"/>
    <w:rsid w:val="00150D3D"/>
    <w:rsid w:val="00150D9A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2EBF"/>
    <w:rsid w:val="00153E9C"/>
    <w:rsid w:val="00154026"/>
    <w:rsid w:val="00154242"/>
    <w:rsid w:val="00154299"/>
    <w:rsid w:val="0015444A"/>
    <w:rsid w:val="00154756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252"/>
    <w:rsid w:val="0016153D"/>
    <w:rsid w:val="00162A7D"/>
    <w:rsid w:val="00162E66"/>
    <w:rsid w:val="00163024"/>
    <w:rsid w:val="00163E26"/>
    <w:rsid w:val="0016436C"/>
    <w:rsid w:val="00164371"/>
    <w:rsid w:val="0016453C"/>
    <w:rsid w:val="00164C45"/>
    <w:rsid w:val="00165522"/>
    <w:rsid w:val="00165710"/>
    <w:rsid w:val="00165C35"/>
    <w:rsid w:val="00165DD6"/>
    <w:rsid w:val="00166033"/>
    <w:rsid w:val="0016609A"/>
    <w:rsid w:val="00166715"/>
    <w:rsid w:val="001671DC"/>
    <w:rsid w:val="00167723"/>
    <w:rsid w:val="00167EB1"/>
    <w:rsid w:val="001704DE"/>
    <w:rsid w:val="0017062A"/>
    <w:rsid w:val="00170D73"/>
    <w:rsid w:val="00170E47"/>
    <w:rsid w:val="00171275"/>
    <w:rsid w:val="0017178B"/>
    <w:rsid w:val="00171DBD"/>
    <w:rsid w:val="00171E1E"/>
    <w:rsid w:val="0017204C"/>
    <w:rsid w:val="00172155"/>
    <w:rsid w:val="00172347"/>
    <w:rsid w:val="001724AD"/>
    <w:rsid w:val="001725DC"/>
    <w:rsid w:val="00172965"/>
    <w:rsid w:val="0017320F"/>
    <w:rsid w:val="001734C2"/>
    <w:rsid w:val="00173677"/>
    <w:rsid w:val="0017368A"/>
    <w:rsid w:val="00173A57"/>
    <w:rsid w:val="0017406C"/>
    <w:rsid w:val="00174557"/>
    <w:rsid w:val="0017475A"/>
    <w:rsid w:val="00174E76"/>
    <w:rsid w:val="001751EF"/>
    <w:rsid w:val="0017581B"/>
    <w:rsid w:val="00175DA7"/>
    <w:rsid w:val="00176581"/>
    <w:rsid w:val="00176ADF"/>
    <w:rsid w:val="00176AE0"/>
    <w:rsid w:val="0017714C"/>
    <w:rsid w:val="0017729E"/>
    <w:rsid w:val="00177429"/>
    <w:rsid w:val="00177560"/>
    <w:rsid w:val="001775E6"/>
    <w:rsid w:val="001777D8"/>
    <w:rsid w:val="001779D1"/>
    <w:rsid w:val="00177E64"/>
    <w:rsid w:val="00177F28"/>
    <w:rsid w:val="001812FB"/>
    <w:rsid w:val="00181307"/>
    <w:rsid w:val="00181535"/>
    <w:rsid w:val="00181C98"/>
    <w:rsid w:val="00182343"/>
    <w:rsid w:val="00182CB7"/>
    <w:rsid w:val="001832AD"/>
    <w:rsid w:val="001833D3"/>
    <w:rsid w:val="0018378B"/>
    <w:rsid w:val="00183C83"/>
    <w:rsid w:val="0018491C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0F47"/>
    <w:rsid w:val="00191B6B"/>
    <w:rsid w:val="00191E47"/>
    <w:rsid w:val="00191E8B"/>
    <w:rsid w:val="00191F6A"/>
    <w:rsid w:val="001921EA"/>
    <w:rsid w:val="0019223D"/>
    <w:rsid w:val="001927C4"/>
    <w:rsid w:val="00192E85"/>
    <w:rsid w:val="00195F61"/>
    <w:rsid w:val="00196CD7"/>
    <w:rsid w:val="00196E9B"/>
    <w:rsid w:val="001A01E7"/>
    <w:rsid w:val="001A0459"/>
    <w:rsid w:val="001A0568"/>
    <w:rsid w:val="001A0F3D"/>
    <w:rsid w:val="001A1249"/>
    <w:rsid w:val="001A19BC"/>
    <w:rsid w:val="001A1FFB"/>
    <w:rsid w:val="001A28B6"/>
    <w:rsid w:val="001A2D42"/>
    <w:rsid w:val="001A345F"/>
    <w:rsid w:val="001A3619"/>
    <w:rsid w:val="001A3C96"/>
    <w:rsid w:val="001A4BB2"/>
    <w:rsid w:val="001A4C19"/>
    <w:rsid w:val="001A4C8D"/>
    <w:rsid w:val="001A520A"/>
    <w:rsid w:val="001A5A4E"/>
    <w:rsid w:val="001A5AEA"/>
    <w:rsid w:val="001A666A"/>
    <w:rsid w:val="001A73B8"/>
    <w:rsid w:val="001A744B"/>
    <w:rsid w:val="001A7688"/>
    <w:rsid w:val="001A7C64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A0A"/>
    <w:rsid w:val="001B4A82"/>
    <w:rsid w:val="001B4F3B"/>
    <w:rsid w:val="001B5563"/>
    <w:rsid w:val="001B5854"/>
    <w:rsid w:val="001B58A2"/>
    <w:rsid w:val="001B5AE9"/>
    <w:rsid w:val="001B5CA3"/>
    <w:rsid w:val="001B5DC8"/>
    <w:rsid w:val="001B5DFF"/>
    <w:rsid w:val="001B5F74"/>
    <w:rsid w:val="001B60D5"/>
    <w:rsid w:val="001B60F8"/>
    <w:rsid w:val="001B708C"/>
    <w:rsid w:val="001B73DF"/>
    <w:rsid w:val="001B78F7"/>
    <w:rsid w:val="001C1790"/>
    <w:rsid w:val="001C17A4"/>
    <w:rsid w:val="001C2193"/>
    <w:rsid w:val="001C2BB7"/>
    <w:rsid w:val="001C2C94"/>
    <w:rsid w:val="001C2D41"/>
    <w:rsid w:val="001C3878"/>
    <w:rsid w:val="001C4248"/>
    <w:rsid w:val="001C4616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1B96"/>
    <w:rsid w:val="001D20C3"/>
    <w:rsid w:val="001D2126"/>
    <w:rsid w:val="001D224A"/>
    <w:rsid w:val="001D22BC"/>
    <w:rsid w:val="001D2769"/>
    <w:rsid w:val="001D2892"/>
    <w:rsid w:val="001D28B2"/>
    <w:rsid w:val="001D2B86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432"/>
    <w:rsid w:val="001D5AFB"/>
    <w:rsid w:val="001D613E"/>
    <w:rsid w:val="001D6228"/>
    <w:rsid w:val="001D6403"/>
    <w:rsid w:val="001D7034"/>
    <w:rsid w:val="001D74F7"/>
    <w:rsid w:val="001D786E"/>
    <w:rsid w:val="001D7F10"/>
    <w:rsid w:val="001E0097"/>
    <w:rsid w:val="001E0AB8"/>
    <w:rsid w:val="001E1DBC"/>
    <w:rsid w:val="001E2150"/>
    <w:rsid w:val="001E29E3"/>
    <w:rsid w:val="001E3307"/>
    <w:rsid w:val="001E35C2"/>
    <w:rsid w:val="001E3B71"/>
    <w:rsid w:val="001E3CFC"/>
    <w:rsid w:val="001E3F3A"/>
    <w:rsid w:val="001E3FF0"/>
    <w:rsid w:val="001E4779"/>
    <w:rsid w:val="001E4A03"/>
    <w:rsid w:val="001E4BCD"/>
    <w:rsid w:val="001E50DE"/>
    <w:rsid w:val="001E5704"/>
    <w:rsid w:val="001E5A4E"/>
    <w:rsid w:val="001E5EE0"/>
    <w:rsid w:val="001E6D1C"/>
    <w:rsid w:val="001E75C2"/>
    <w:rsid w:val="001E7882"/>
    <w:rsid w:val="001E7B4A"/>
    <w:rsid w:val="001F059A"/>
    <w:rsid w:val="001F1316"/>
    <w:rsid w:val="001F19C0"/>
    <w:rsid w:val="001F1AB4"/>
    <w:rsid w:val="001F260E"/>
    <w:rsid w:val="001F2669"/>
    <w:rsid w:val="001F29C8"/>
    <w:rsid w:val="001F2BCE"/>
    <w:rsid w:val="001F2F74"/>
    <w:rsid w:val="001F3B30"/>
    <w:rsid w:val="001F3C80"/>
    <w:rsid w:val="001F3D4D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1E67"/>
    <w:rsid w:val="0020361C"/>
    <w:rsid w:val="00203C52"/>
    <w:rsid w:val="00203F82"/>
    <w:rsid w:val="002041E6"/>
    <w:rsid w:val="00204373"/>
    <w:rsid w:val="00204393"/>
    <w:rsid w:val="00204555"/>
    <w:rsid w:val="002045D8"/>
    <w:rsid w:val="00204A04"/>
    <w:rsid w:val="0020574F"/>
    <w:rsid w:val="00206A23"/>
    <w:rsid w:val="00207043"/>
    <w:rsid w:val="002079D1"/>
    <w:rsid w:val="00207B4D"/>
    <w:rsid w:val="00207DED"/>
    <w:rsid w:val="00210044"/>
    <w:rsid w:val="002106A7"/>
    <w:rsid w:val="002106FC"/>
    <w:rsid w:val="0021079F"/>
    <w:rsid w:val="002108FD"/>
    <w:rsid w:val="00210A7E"/>
    <w:rsid w:val="00210E17"/>
    <w:rsid w:val="002112F9"/>
    <w:rsid w:val="002114B8"/>
    <w:rsid w:val="00211FF7"/>
    <w:rsid w:val="0021250E"/>
    <w:rsid w:val="00212517"/>
    <w:rsid w:val="00212B98"/>
    <w:rsid w:val="00212D95"/>
    <w:rsid w:val="00212E5E"/>
    <w:rsid w:val="00214DF4"/>
    <w:rsid w:val="00214EA9"/>
    <w:rsid w:val="0021508A"/>
    <w:rsid w:val="002151C5"/>
    <w:rsid w:val="00215589"/>
    <w:rsid w:val="002155A4"/>
    <w:rsid w:val="00215656"/>
    <w:rsid w:val="002160BA"/>
    <w:rsid w:val="002166C3"/>
    <w:rsid w:val="002170E3"/>
    <w:rsid w:val="002176F7"/>
    <w:rsid w:val="00217AE2"/>
    <w:rsid w:val="00217FC5"/>
    <w:rsid w:val="002201C9"/>
    <w:rsid w:val="00220401"/>
    <w:rsid w:val="00221628"/>
    <w:rsid w:val="0022221C"/>
    <w:rsid w:val="00222416"/>
    <w:rsid w:val="002224FE"/>
    <w:rsid w:val="00222B8A"/>
    <w:rsid w:val="00222DF2"/>
    <w:rsid w:val="002232D3"/>
    <w:rsid w:val="002235FC"/>
    <w:rsid w:val="0022406B"/>
    <w:rsid w:val="002249F5"/>
    <w:rsid w:val="00224E19"/>
    <w:rsid w:val="00225076"/>
    <w:rsid w:val="002251AC"/>
    <w:rsid w:val="0022571B"/>
    <w:rsid w:val="0022604D"/>
    <w:rsid w:val="002265BB"/>
    <w:rsid w:val="0022699B"/>
    <w:rsid w:val="00226FF4"/>
    <w:rsid w:val="0022762D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B72"/>
    <w:rsid w:val="00232F77"/>
    <w:rsid w:val="00233009"/>
    <w:rsid w:val="00233385"/>
    <w:rsid w:val="00233B0A"/>
    <w:rsid w:val="00234225"/>
    <w:rsid w:val="00234636"/>
    <w:rsid w:val="002355F5"/>
    <w:rsid w:val="00236060"/>
    <w:rsid w:val="002369D8"/>
    <w:rsid w:val="00236D14"/>
    <w:rsid w:val="00236E19"/>
    <w:rsid w:val="00236ED9"/>
    <w:rsid w:val="0023705E"/>
    <w:rsid w:val="00237143"/>
    <w:rsid w:val="00237337"/>
    <w:rsid w:val="00237369"/>
    <w:rsid w:val="002378D1"/>
    <w:rsid w:val="00237A63"/>
    <w:rsid w:val="00237EEE"/>
    <w:rsid w:val="0024059E"/>
    <w:rsid w:val="00240610"/>
    <w:rsid w:val="00240676"/>
    <w:rsid w:val="00240C7C"/>
    <w:rsid w:val="0024109A"/>
    <w:rsid w:val="0024143C"/>
    <w:rsid w:val="00242321"/>
    <w:rsid w:val="00242DFA"/>
    <w:rsid w:val="00243056"/>
    <w:rsid w:val="00243B69"/>
    <w:rsid w:val="002458E5"/>
    <w:rsid w:val="00245FB1"/>
    <w:rsid w:val="0024613C"/>
    <w:rsid w:val="002469FA"/>
    <w:rsid w:val="00246CB5"/>
    <w:rsid w:val="0024779D"/>
    <w:rsid w:val="0024785B"/>
    <w:rsid w:val="002502EB"/>
    <w:rsid w:val="0025079B"/>
    <w:rsid w:val="002508AA"/>
    <w:rsid w:val="00250A80"/>
    <w:rsid w:val="00250B1D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33C"/>
    <w:rsid w:val="00255B40"/>
    <w:rsid w:val="002562F7"/>
    <w:rsid w:val="0025667B"/>
    <w:rsid w:val="00256A71"/>
    <w:rsid w:val="00257BBA"/>
    <w:rsid w:val="002607D1"/>
    <w:rsid w:val="00260899"/>
    <w:rsid w:val="00260C58"/>
    <w:rsid w:val="0026104E"/>
    <w:rsid w:val="0026121A"/>
    <w:rsid w:val="00261E4B"/>
    <w:rsid w:val="002627B3"/>
    <w:rsid w:val="00262E5B"/>
    <w:rsid w:val="00264166"/>
    <w:rsid w:val="00264325"/>
    <w:rsid w:val="00264FBD"/>
    <w:rsid w:val="002658A4"/>
    <w:rsid w:val="00265EC3"/>
    <w:rsid w:val="002660BF"/>
    <w:rsid w:val="00266751"/>
    <w:rsid w:val="00266897"/>
    <w:rsid w:val="00266D28"/>
    <w:rsid w:val="00266D6E"/>
    <w:rsid w:val="00266E0A"/>
    <w:rsid w:val="002674A9"/>
    <w:rsid w:val="002676B6"/>
    <w:rsid w:val="0026779A"/>
    <w:rsid w:val="00267920"/>
    <w:rsid w:val="002700B5"/>
    <w:rsid w:val="002700FF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03D"/>
    <w:rsid w:val="0027637D"/>
    <w:rsid w:val="002764E3"/>
    <w:rsid w:val="00276818"/>
    <w:rsid w:val="002772FE"/>
    <w:rsid w:val="00277AFC"/>
    <w:rsid w:val="00277DF9"/>
    <w:rsid w:val="0028035D"/>
    <w:rsid w:val="00280659"/>
    <w:rsid w:val="00280A85"/>
    <w:rsid w:val="002817B5"/>
    <w:rsid w:val="00281B0E"/>
    <w:rsid w:val="00281F61"/>
    <w:rsid w:val="0028217C"/>
    <w:rsid w:val="002823AA"/>
    <w:rsid w:val="002823E7"/>
    <w:rsid w:val="00282960"/>
    <w:rsid w:val="002836A0"/>
    <w:rsid w:val="00283871"/>
    <w:rsid w:val="00283C02"/>
    <w:rsid w:val="00283FDE"/>
    <w:rsid w:val="0028477E"/>
    <w:rsid w:val="00284A05"/>
    <w:rsid w:val="00285197"/>
    <w:rsid w:val="0028562C"/>
    <w:rsid w:val="002856E0"/>
    <w:rsid w:val="00285885"/>
    <w:rsid w:val="00285BE4"/>
    <w:rsid w:val="00285BF1"/>
    <w:rsid w:val="00285D0E"/>
    <w:rsid w:val="00286106"/>
    <w:rsid w:val="00286609"/>
    <w:rsid w:val="002868F7"/>
    <w:rsid w:val="00286A9A"/>
    <w:rsid w:val="00286D46"/>
    <w:rsid w:val="00287226"/>
    <w:rsid w:val="0029136A"/>
    <w:rsid w:val="00291433"/>
    <w:rsid w:val="002916CB"/>
    <w:rsid w:val="00291709"/>
    <w:rsid w:val="0029206C"/>
    <w:rsid w:val="002920C6"/>
    <w:rsid w:val="002922C7"/>
    <w:rsid w:val="0029272E"/>
    <w:rsid w:val="00292C67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440"/>
    <w:rsid w:val="00297770"/>
    <w:rsid w:val="00297B71"/>
    <w:rsid w:val="00297D35"/>
    <w:rsid w:val="002A000B"/>
    <w:rsid w:val="002A0125"/>
    <w:rsid w:val="002A10C3"/>
    <w:rsid w:val="002A12A5"/>
    <w:rsid w:val="002A1739"/>
    <w:rsid w:val="002A23AC"/>
    <w:rsid w:val="002A39A8"/>
    <w:rsid w:val="002A44EB"/>
    <w:rsid w:val="002A48AE"/>
    <w:rsid w:val="002A4B32"/>
    <w:rsid w:val="002A504F"/>
    <w:rsid w:val="002A50A6"/>
    <w:rsid w:val="002A5E3D"/>
    <w:rsid w:val="002A719C"/>
    <w:rsid w:val="002A79BC"/>
    <w:rsid w:val="002A7BB6"/>
    <w:rsid w:val="002B0028"/>
    <w:rsid w:val="002B02A3"/>
    <w:rsid w:val="002B0D15"/>
    <w:rsid w:val="002B13C6"/>
    <w:rsid w:val="002B182E"/>
    <w:rsid w:val="002B1DDB"/>
    <w:rsid w:val="002B25BC"/>
    <w:rsid w:val="002B25D2"/>
    <w:rsid w:val="002B2BA1"/>
    <w:rsid w:val="002B3B7E"/>
    <w:rsid w:val="002B4203"/>
    <w:rsid w:val="002B45F9"/>
    <w:rsid w:val="002B4D76"/>
    <w:rsid w:val="002B50AE"/>
    <w:rsid w:val="002B6066"/>
    <w:rsid w:val="002B635C"/>
    <w:rsid w:val="002B67DD"/>
    <w:rsid w:val="002B6AC7"/>
    <w:rsid w:val="002B6E53"/>
    <w:rsid w:val="002B7A2C"/>
    <w:rsid w:val="002B7A90"/>
    <w:rsid w:val="002C0354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4567"/>
    <w:rsid w:val="002C5299"/>
    <w:rsid w:val="002C54D1"/>
    <w:rsid w:val="002C5CB1"/>
    <w:rsid w:val="002C607E"/>
    <w:rsid w:val="002C617F"/>
    <w:rsid w:val="002C6307"/>
    <w:rsid w:val="002C64BB"/>
    <w:rsid w:val="002C6687"/>
    <w:rsid w:val="002C6706"/>
    <w:rsid w:val="002C7187"/>
    <w:rsid w:val="002C743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4D25"/>
    <w:rsid w:val="002D53AE"/>
    <w:rsid w:val="002D5CB3"/>
    <w:rsid w:val="002D5F0C"/>
    <w:rsid w:val="002D631A"/>
    <w:rsid w:val="002D683E"/>
    <w:rsid w:val="002D697C"/>
    <w:rsid w:val="002D6B33"/>
    <w:rsid w:val="002D6C6C"/>
    <w:rsid w:val="002D6FC8"/>
    <w:rsid w:val="002D74F7"/>
    <w:rsid w:val="002D7AB9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994"/>
    <w:rsid w:val="002E4D19"/>
    <w:rsid w:val="002E4D5D"/>
    <w:rsid w:val="002E5655"/>
    <w:rsid w:val="002E588E"/>
    <w:rsid w:val="002E6C08"/>
    <w:rsid w:val="002E769A"/>
    <w:rsid w:val="002E7790"/>
    <w:rsid w:val="002E7C81"/>
    <w:rsid w:val="002E7CAB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992"/>
    <w:rsid w:val="002F1A19"/>
    <w:rsid w:val="002F238A"/>
    <w:rsid w:val="002F36B7"/>
    <w:rsid w:val="002F3B52"/>
    <w:rsid w:val="002F3D4F"/>
    <w:rsid w:val="002F4430"/>
    <w:rsid w:val="002F452E"/>
    <w:rsid w:val="002F4576"/>
    <w:rsid w:val="002F4918"/>
    <w:rsid w:val="002F4A79"/>
    <w:rsid w:val="002F4D92"/>
    <w:rsid w:val="002F4EE2"/>
    <w:rsid w:val="002F55EC"/>
    <w:rsid w:val="002F676C"/>
    <w:rsid w:val="002F6912"/>
    <w:rsid w:val="002F7D7A"/>
    <w:rsid w:val="002F7D89"/>
    <w:rsid w:val="002F7E3E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4B6D"/>
    <w:rsid w:val="00305D17"/>
    <w:rsid w:val="00306616"/>
    <w:rsid w:val="00306AED"/>
    <w:rsid w:val="00306CA5"/>
    <w:rsid w:val="003070B2"/>
    <w:rsid w:val="00307712"/>
    <w:rsid w:val="00310491"/>
    <w:rsid w:val="00310991"/>
    <w:rsid w:val="00311DD3"/>
    <w:rsid w:val="00311E6A"/>
    <w:rsid w:val="00312336"/>
    <w:rsid w:val="00312B87"/>
    <w:rsid w:val="00312F3D"/>
    <w:rsid w:val="00312FC0"/>
    <w:rsid w:val="0031394B"/>
    <w:rsid w:val="00315104"/>
    <w:rsid w:val="0031547F"/>
    <w:rsid w:val="00315BDC"/>
    <w:rsid w:val="00315CB6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F0C"/>
    <w:rsid w:val="00331A69"/>
    <w:rsid w:val="00331B64"/>
    <w:rsid w:val="00332991"/>
    <w:rsid w:val="003333EF"/>
    <w:rsid w:val="003333F4"/>
    <w:rsid w:val="003340AF"/>
    <w:rsid w:val="0033596B"/>
    <w:rsid w:val="003359A2"/>
    <w:rsid w:val="00335B5A"/>
    <w:rsid w:val="00335C44"/>
    <w:rsid w:val="0033633F"/>
    <w:rsid w:val="003363AC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C4E"/>
    <w:rsid w:val="00343E47"/>
    <w:rsid w:val="003447F2"/>
    <w:rsid w:val="003448AA"/>
    <w:rsid w:val="0034561A"/>
    <w:rsid w:val="00345BC9"/>
    <w:rsid w:val="00345F33"/>
    <w:rsid w:val="003464A0"/>
    <w:rsid w:val="003467A6"/>
    <w:rsid w:val="00346CE3"/>
    <w:rsid w:val="0034795D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865"/>
    <w:rsid w:val="00351F76"/>
    <w:rsid w:val="00352C1B"/>
    <w:rsid w:val="00353213"/>
    <w:rsid w:val="00354423"/>
    <w:rsid w:val="00355B18"/>
    <w:rsid w:val="00355CB2"/>
    <w:rsid w:val="00355FB1"/>
    <w:rsid w:val="00356587"/>
    <w:rsid w:val="0035682D"/>
    <w:rsid w:val="003569BD"/>
    <w:rsid w:val="003569E8"/>
    <w:rsid w:val="0035782B"/>
    <w:rsid w:val="00357894"/>
    <w:rsid w:val="00360280"/>
    <w:rsid w:val="00360477"/>
    <w:rsid w:val="0036075C"/>
    <w:rsid w:val="00360B87"/>
    <w:rsid w:val="00360E48"/>
    <w:rsid w:val="003616B0"/>
    <w:rsid w:val="00361A3A"/>
    <w:rsid w:val="003620F4"/>
    <w:rsid w:val="0036262F"/>
    <w:rsid w:val="003628A5"/>
    <w:rsid w:val="00363255"/>
    <w:rsid w:val="0036382D"/>
    <w:rsid w:val="00363944"/>
    <w:rsid w:val="00363A61"/>
    <w:rsid w:val="003642A6"/>
    <w:rsid w:val="00365115"/>
    <w:rsid w:val="00365324"/>
    <w:rsid w:val="003655B7"/>
    <w:rsid w:val="00366EFA"/>
    <w:rsid w:val="00367366"/>
    <w:rsid w:val="003673B2"/>
    <w:rsid w:val="00367446"/>
    <w:rsid w:val="00367522"/>
    <w:rsid w:val="0036762D"/>
    <w:rsid w:val="00367693"/>
    <w:rsid w:val="003702AC"/>
    <w:rsid w:val="00370933"/>
    <w:rsid w:val="00370BBE"/>
    <w:rsid w:val="003714B5"/>
    <w:rsid w:val="00371624"/>
    <w:rsid w:val="00371BC0"/>
    <w:rsid w:val="00372AA4"/>
    <w:rsid w:val="00372BDA"/>
    <w:rsid w:val="00372C6C"/>
    <w:rsid w:val="003733AD"/>
    <w:rsid w:val="00373673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6D53"/>
    <w:rsid w:val="00377147"/>
    <w:rsid w:val="003773C8"/>
    <w:rsid w:val="00377476"/>
    <w:rsid w:val="0037789D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804"/>
    <w:rsid w:val="00385B18"/>
    <w:rsid w:val="003862D2"/>
    <w:rsid w:val="003867FE"/>
    <w:rsid w:val="00387582"/>
    <w:rsid w:val="0038765C"/>
    <w:rsid w:val="003877F0"/>
    <w:rsid w:val="00387978"/>
    <w:rsid w:val="0039052E"/>
    <w:rsid w:val="003908E5"/>
    <w:rsid w:val="00391C37"/>
    <w:rsid w:val="00391D1D"/>
    <w:rsid w:val="00392068"/>
    <w:rsid w:val="003929AC"/>
    <w:rsid w:val="00392A7E"/>
    <w:rsid w:val="00392A8A"/>
    <w:rsid w:val="00392B50"/>
    <w:rsid w:val="00392C84"/>
    <w:rsid w:val="0039314D"/>
    <w:rsid w:val="003938A5"/>
    <w:rsid w:val="003939FE"/>
    <w:rsid w:val="00393D39"/>
    <w:rsid w:val="00393E04"/>
    <w:rsid w:val="00394339"/>
    <w:rsid w:val="00394F85"/>
    <w:rsid w:val="00395251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6A3"/>
    <w:rsid w:val="003A47EE"/>
    <w:rsid w:val="003A54E6"/>
    <w:rsid w:val="003A55A2"/>
    <w:rsid w:val="003A62AA"/>
    <w:rsid w:val="003A665D"/>
    <w:rsid w:val="003A6EE8"/>
    <w:rsid w:val="003A6EF5"/>
    <w:rsid w:val="003A725C"/>
    <w:rsid w:val="003A7793"/>
    <w:rsid w:val="003A7D87"/>
    <w:rsid w:val="003B03F8"/>
    <w:rsid w:val="003B05B0"/>
    <w:rsid w:val="003B0793"/>
    <w:rsid w:val="003B0819"/>
    <w:rsid w:val="003B0971"/>
    <w:rsid w:val="003B1874"/>
    <w:rsid w:val="003B1C03"/>
    <w:rsid w:val="003B291C"/>
    <w:rsid w:val="003B32A1"/>
    <w:rsid w:val="003B3479"/>
    <w:rsid w:val="003B3860"/>
    <w:rsid w:val="003B3E37"/>
    <w:rsid w:val="003B4158"/>
    <w:rsid w:val="003B4161"/>
    <w:rsid w:val="003B4706"/>
    <w:rsid w:val="003B5360"/>
    <w:rsid w:val="003B582F"/>
    <w:rsid w:val="003B5FED"/>
    <w:rsid w:val="003B610A"/>
    <w:rsid w:val="003B63A5"/>
    <w:rsid w:val="003B66EB"/>
    <w:rsid w:val="003B73CF"/>
    <w:rsid w:val="003B7ACE"/>
    <w:rsid w:val="003B7AFB"/>
    <w:rsid w:val="003B7C29"/>
    <w:rsid w:val="003B7E19"/>
    <w:rsid w:val="003B7F57"/>
    <w:rsid w:val="003C03C6"/>
    <w:rsid w:val="003C0462"/>
    <w:rsid w:val="003C0782"/>
    <w:rsid w:val="003C0829"/>
    <w:rsid w:val="003C138E"/>
    <w:rsid w:val="003C1A8D"/>
    <w:rsid w:val="003C23CE"/>
    <w:rsid w:val="003C2864"/>
    <w:rsid w:val="003C2F00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3F2B"/>
    <w:rsid w:val="003D439D"/>
    <w:rsid w:val="003D4B3F"/>
    <w:rsid w:val="003D4E1E"/>
    <w:rsid w:val="003D55B9"/>
    <w:rsid w:val="003D5778"/>
    <w:rsid w:val="003D57BA"/>
    <w:rsid w:val="003D616E"/>
    <w:rsid w:val="003D69BF"/>
    <w:rsid w:val="003D6DBB"/>
    <w:rsid w:val="003D7615"/>
    <w:rsid w:val="003D76C0"/>
    <w:rsid w:val="003E0061"/>
    <w:rsid w:val="003E03ED"/>
    <w:rsid w:val="003E0D20"/>
    <w:rsid w:val="003E167C"/>
    <w:rsid w:val="003E1755"/>
    <w:rsid w:val="003E1E3E"/>
    <w:rsid w:val="003E2028"/>
    <w:rsid w:val="003E28EB"/>
    <w:rsid w:val="003E3256"/>
    <w:rsid w:val="003E325D"/>
    <w:rsid w:val="003E32E0"/>
    <w:rsid w:val="003E383F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68E5"/>
    <w:rsid w:val="003E7413"/>
    <w:rsid w:val="003E74BC"/>
    <w:rsid w:val="003E7A72"/>
    <w:rsid w:val="003E7D22"/>
    <w:rsid w:val="003F0BF2"/>
    <w:rsid w:val="003F1676"/>
    <w:rsid w:val="003F190A"/>
    <w:rsid w:val="003F2027"/>
    <w:rsid w:val="003F22CF"/>
    <w:rsid w:val="003F2B7E"/>
    <w:rsid w:val="003F3042"/>
    <w:rsid w:val="003F35B9"/>
    <w:rsid w:val="003F408C"/>
    <w:rsid w:val="003F46E6"/>
    <w:rsid w:val="003F5227"/>
    <w:rsid w:val="003F56FA"/>
    <w:rsid w:val="003F58A5"/>
    <w:rsid w:val="003F5AF6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1E3"/>
    <w:rsid w:val="00411601"/>
    <w:rsid w:val="00411AF7"/>
    <w:rsid w:val="00411B90"/>
    <w:rsid w:val="00412696"/>
    <w:rsid w:val="00412907"/>
    <w:rsid w:val="004129FF"/>
    <w:rsid w:val="00412EF4"/>
    <w:rsid w:val="00413249"/>
    <w:rsid w:val="0041429C"/>
    <w:rsid w:val="00414ECB"/>
    <w:rsid w:val="00415225"/>
    <w:rsid w:val="004162F6"/>
    <w:rsid w:val="0041670F"/>
    <w:rsid w:val="00416824"/>
    <w:rsid w:val="004168BB"/>
    <w:rsid w:val="00416CBB"/>
    <w:rsid w:val="00416FD2"/>
    <w:rsid w:val="00417586"/>
    <w:rsid w:val="004177D6"/>
    <w:rsid w:val="00417B65"/>
    <w:rsid w:val="00420336"/>
    <w:rsid w:val="00420A08"/>
    <w:rsid w:val="00421512"/>
    <w:rsid w:val="00421707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E09"/>
    <w:rsid w:val="00426F57"/>
    <w:rsid w:val="004270C4"/>
    <w:rsid w:val="004273A7"/>
    <w:rsid w:val="0042740D"/>
    <w:rsid w:val="004277EA"/>
    <w:rsid w:val="00427DC6"/>
    <w:rsid w:val="0043038A"/>
    <w:rsid w:val="00430B76"/>
    <w:rsid w:val="00430F6E"/>
    <w:rsid w:val="004312B4"/>
    <w:rsid w:val="0043173E"/>
    <w:rsid w:val="00431A18"/>
    <w:rsid w:val="00431C55"/>
    <w:rsid w:val="00431EB3"/>
    <w:rsid w:val="00431EDC"/>
    <w:rsid w:val="00432A6C"/>
    <w:rsid w:val="00432A7E"/>
    <w:rsid w:val="00432D66"/>
    <w:rsid w:val="0043346D"/>
    <w:rsid w:val="00433ED2"/>
    <w:rsid w:val="0043410F"/>
    <w:rsid w:val="00434DB7"/>
    <w:rsid w:val="0043542A"/>
    <w:rsid w:val="00435FE0"/>
    <w:rsid w:val="0043602E"/>
    <w:rsid w:val="00436779"/>
    <w:rsid w:val="00436866"/>
    <w:rsid w:val="004369E0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92A"/>
    <w:rsid w:val="00440EED"/>
    <w:rsid w:val="00440F27"/>
    <w:rsid w:val="00441044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899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4E3"/>
    <w:rsid w:val="004466DE"/>
    <w:rsid w:val="00446B67"/>
    <w:rsid w:val="004470A4"/>
    <w:rsid w:val="00447202"/>
    <w:rsid w:val="0044729D"/>
    <w:rsid w:val="00447792"/>
    <w:rsid w:val="00447985"/>
    <w:rsid w:val="00450477"/>
    <w:rsid w:val="0045069B"/>
    <w:rsid w:val="00450FD2"/>
    <w:rsid w:val="0045125C"/>
    <w:rsid w:val="004514CE"/>
    <w:rsid w:val="00451A85"/>
    <w:rsid w:val="00452318"/>
    <w:rsid w:val="00452A3F"/>
    <w:rsid w:val="0045342C"/>
    <w:rsid w:val="004534A4"/>
    <w:rsid w:val="00453F56"/>
    <w:rsid w:val="004544E3"/>
    <w:rsid w:val="004548D6"/>
    <w:rsid w:val="00454976"/>
    <w:rsid w:val="00454C1A"/>
    <w:rsid w:val="004550DD"/>
    <w:rsid w:val="00455D90"/>
    <w:rsid w:val="00455DFC"/>
    <w:rsid w:val="00455E5D"/>
    <w:rsid w:val="004560B7"/>
    <w:rsid w:val="00456F43"/>
    <w:rsid w:val="004571EA"/>
    <w:rsid w:val="00457C23"/>
    <w:rsid w:val="00457DF6"/>
    <w:rsid w:val="0046009D"/>
    <w:rsid w:val="00460FB6"/>
    <w:rsid w:val="0046132D"/>
    <w:rsid w:val="00462314"/>
    <w:rsid w:val="00462715"/>
    <w:rsid w:val="00462B4A"/>
    <w:rsid w:val="00462CDE"/>
    <w:rsid w:val="00462E19"/>
    <w:rsid w:val="00463FB2"/>
    <w:rsid w:val="0046402E"/>
    <w:rsid w:val="004645F1"/>
    <w:rsid w:val="00464932"/>
    <w:rsid w:val="00464C41"/>
    <w:rsid w:val="004653D1"/>
    <w:rsid w:val="00465921"/>
    <w:rsid w:val="0046601E"/>
    <w:rsid w:val="00466485"/>
    <w:rsid w:val="00466AD1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3BFD"/>
    <w:rsid w:val="0047442B"/>
    <w:rsid w:val="00474866"/>
    <w:rsid w:val="00474A87"/>
    <w:rsid w:val="00474E8E"/>
    <w:rsid w:val="004751E2"/>
    <w:rsid w:val="004752A8"/>
    <w:rsid w:val="004754C2"/>
    <w:rsid w:val="00475C48"/>
    <w:rsid w:val="00475CA8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77B1B"/>
    <w:rsid w:val="00480287"/>
    <w:rsid w:val="004802DF"/>
    <w:rsid w:val="004807CC"/>
    <w:rsid w:val="004808CB"/>
    <w:rsid w:val="00480E40"/>
    <w:rsid w:val="004822A5"/>
    <w:rsid w:val="004823F7"/>
    <w:rsid w:val="00482A19"/>
    <w:rsid w:val="004832F8"/>
    <w:rsid w:val="004834E9"/>
    <w:rsid w:val="004834F5"/>
    <w:rsid w:val="0048372A"/>
    <w:rsid w:val="004838FA"/>
    <w:rsid w:val="004841CB"/>
    <w:rsid w:val="00484829"/>
    <w:rsid w:val="00484DDE"/>
    <w:rsid w:val="00485010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E7"/>
    <w:rsid w:val="004974F5"/>
    <w:rsid w:val="004978CB"/>
    <w:rsid w:val="00497DF3"/>
    <w:rsid w:val="00497E32"/>
    <w:rsid w:val="004A00A6"/>
    <w:rsid w:val="004A0689"/>
    <w:rsid w:val="004A0E86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C1D"/>
    <w:rsid w:val="004A6CC7"/>
    <w:rsid w:val="004A6FB2"/>
    <w:rsid w:val="004A7B46"/>
    <w:rsid w:val="004A7E12"/>
    <w:rsid w:val="004B0D9A"/>
    <w:rsid w:val="004B0DAF"/>
    <w:rsid w:val="004B11FC"/>
    <w:rsid w:val="004B16AC"/>
    <w:rsid w:val="004B1CE9"/>
    <w:rsid w:val="004B26C1"/>
    <w:rsid w:val="004B2A72"/>
    <w:rsid w:val="004B2B61"/>
    <w:rsid w:val="004B30D3"/>
    <w:rsid w:val="004B34D5"/>
    <w:rsid w:val="004B36D8"/>
    <w:rsid w:val="004B3899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5F8"/>
    <w:rsid w:val="004C5CDD"/>
    <w:rsid w:val="004C61CC"/>
    <w:rsid w:val="004C65D5"/>
    <w:rsid w:val="004C7640"/>
    <w:rsid w:val="004D0081"/>
    <w:rsid w:val="004D0165"/>
    <w:rsid w:val="004D077E"/>
    <w:rsid w:val="004D07AF"/>
    <w:rsid w:val="004D0BF2"/>
    <w:rsid w:val="004D106F"/>
    <w:rsid w:val="004D1432"/>
    <w:rsid w:val="004D21C2"/>
    <w:rsid w:val="004D23E2"/>
    <w:rsid w:val="004D2D5E"/>
    <w:rsid w:val="004D332B"/>
    <w:rsid w:val="004D3365"/>
    <w:rsid w:val="004D3E02"/>
    <w:rsid w:val="004D43C5"/>
    <w:rsid w:val="004D47A2"/>
    <w:rsid w:val="004D4831"/>
    <w:rsid w:val="004D4863"/>
    <w:rsid w:val="004D5217"/>
    <w:rsid w:val="004D5DDB"/>
    <w:rsid w:val="004D6867"/>
    <w:rsid w:val="004D68CD"/>
    <w:rsid w:val="004D6BC2"/>
    <w:rsid w:val="004D6FB8"/>
    <w:rsid w:val="004D7077"/>
    <w:rsid w:val="004D7326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4151"/>
    <w:rsid w:val="004E41D8"/>
    <w:rsid w:val="004E48D9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89A"/>
    <w:rsid w:val="004F1B91"/>
    <w:rsid w:val="004F23DE"/>
    <w:rsid w:val="004F26B4"/>
    <w:rsid w:val="004F27E9"/>
    <w:rsid w:val="004F2843"/>
    <w:rsid w:val="004F2A39"/>
    <w:rsid w:val="004F2BDD"/>
    <w:rsid w:val="004F2C49"/>
    <w:rsid w:val="004F2CE8"/>
    <w:rsid w:val="004F31DF"/>
    <w:rsid w:val="004F38DE"/>
    <w:rsid w:val="004F40B7"/>
    <w:rsid w:val="004F43BD"/>
    <w:rsid w:val="004F43CD"/>
    <w:rsid w:val="004F502A"/>
    <w:rsid w:val="004F569D"/>
    <w:rsid w:val="004F5EF3"/>
    <w:rsid w:val="004F6047"/>
    <w:rsid w:val="004F6212"/>
    <w:rsid w:val="004F62C4"/>
    <w:rsid w:val="004F6B75"/>
    <w:rsid w:val="004F73F0"/>
    <w:rsid w:val="004F744C"/>
    <w:rsid w:val="00501669"/>
    <w:rsid w:val="0050245B"/>
    <w:rsid w:val="005025D2"/>
    <w:rsid w:val="00502D52"/>
    <w:rsid w:val="0050354A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222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2A47"/>
    <w:rsid w:val="005136AF"/>
    <w:rsid w:val="00513CF9"/>
    <w:rsid w:val="00514104"/>
    <w:rsid w:val="00514724"/>
    <w:rsid w:val="005148F6"/>
    <w:rsid w:val="0051550C"/>
    <w:rsid w:val="005159B5"/>
    <w:rsid w:val="005165A7"/>
    <w:rsid w:val="005167B8"/>
    <w:rsid w:val="00516BDC"/>
    <w:rsid w:val="00516DEE"/>
    <w:rsid w:val="005178FD"/>
    <w:rsid w:val="00517BCC"/>
    <w:rsid w:val="00520248"/>
    <w:rsid w:val="00520677"/>
    <w:rsid w:val="005209CE"/>
    <w:rsid w:val="00520A4D"/>
    <w:rsid w:val="00520BD6"/>
    <w:rsid w:val="00520C4C"/>
    <w:rsid w:val="00521025"/>
    <w:rsid w:val="00522927"/>
    <w:rsid w:val="00522992"/>
    <w:rsid w:val="00522DD0"/>
    <w:rsid w:val="0052312B"/>
    <w:rsid w:val="0052314B"/>
    <w:rsid w:val="00523E07"/>
    <w:rsid w:val="0052528D"/>
    <w:rsid w:val="005267B0"/>
    <w:rsid w:val="00526AC8"/>
    <w:rsid w:val="00526AFC"/>
    <w:rsid w:val="00526B60"/>
    <w:rsid w:val="005275AB"/>
    <w:rsid w:val="00527C81"/>
    <w:rsid w:val="00527F8C"/>
    <w:rsid w:val="005302C9"/>
    <w:rsid w:val="005304CD"/>
    <w:rsid w:val="005309A8"/>
    <w:rsid w:val="0053117B"/>
    <w:rsid w:val="005314CC"/>
    <w:rsid w:val="00531666"/>
    <w:rsid w:val="00531CB1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0D"/>
    <w:rsid w:val="0053412F"/>
    <w:rsid w:val="005346E9"/>
    <w:rsid w:val="00534D4E"/>
    <w:rsid w:val="00534E48"/>
    <w:rsid w:val="0053517D"/>
    <w:rsid w:val="0053546B"/>
    <w:rsid w:val="00535CD3"/>
    <w:rsid w:val="005366EF"/>
    <w:rsid w:val="00536AB9"/>
    <w:rsid w:val="005371D3"/>
    <w:rsid w:val="005403C3"/>
    <w:rsid w:val="005405E9"/>
    <w:rsid w:val="005411A0"/>
    <w:rsid w:val="0054157D"/>
    <w:rsid w:val="00541739"/>
    <w:rsid w:val="005418E2"/>
    <w:rsid w:val="00541F5A"/>
    <w:rsid w:val="0054266A"/>
    <w:rsid w:val="0054317A"/>
    <w:rsid w:val="005432D4"/>
    <w:rsid w:val="00543901"/>
    <w:rsid w:val="00543ADA"/>
    <w:rsid w:val="00543C0D"/>
    <w:rsid w:val="00543D00"/>
    <w:rsid w:val="005445EA"/>
    <w:rsid w:val="00544701"/>
    <w:rsid w:val="00544B70"/>
    <w:rsid w:val="00544EE0"/>
    <w:rsid w:val="0054517C"/>
    <w:rsid w:val="00545B67"/>
    <w:rsid w:val="00546004"/>
    <w:rsid w:val="00546467"/>
    <w:rsid w:val="0054647B"/>
    <w:rsid w:val="00546A87"/>
    <w:rsid w:val="00546D2A"/>
    <w:rsid w:val="00546FA1"/>
    <w:rsid w:val="0054724F"/>
    <w:rsid w:val="0055056F"/>
    <w:rsid w:val="00550A2D"/>
    <w:rsid w:val="0055110C"/>
    <w:rsid w:val="00551AA4"/>
    <w:rsid w:val="00552041"/>
    <w:rsid w:val="0055212D"/>
    <w:rsid w:val="00552559"/>
    <w:rsid w:val="00552CFD"/>
    <w:rsid w:val="005539B4"/>
    <w:rsid w:val="00553BD3"/>
    <w:rsid w:val="005540C7"/>
    <w:rsid w:val="005543A0"/>
    <w:rsid w:val="00554C41"/>
    <w:rsid w:val="00555FC6"/>
    <w:rsid w:val="00556577"/>
    <w:rsid w:val="005565BF"/>
    <w:rsid w:val="00556639"/>
    <w:rsid w:val="005566D0"/>
    <w:rsid w:val="005571B6"/>
    <w:rsid w:val="00557439"/>
    <w:rsid w:val="0056070D"/>
    <w:rsid w:val="00560A4E"/>
    <w:rsid w:val="00561102"/>
    <w:rsid w:val="00561862"/>
    <w:rsid w:val="00561971"/>
    <w:rsid w:val="00561A1D"/>
    <w:rsid w:val="00561A9B"/>
    <w:rsid w:val="00562E9D"/>
    <w:rsid w:val="00563F41"/>
    <w:rsid w:val="005647C5"/>
    <w:rsid w:val="00564CD0"/>
    <w:rsid w:val="005656D0"/>
    <w:rsid w:val="005657A3"/>
    <w:rsid w:val="0056610F"/>
    <w:rsid w:val="005663AA"/>
    <w:rsid w:val="00566F8B"/>
    <w:rsid w:val="00567250"/>
    <w:rsid w:val="00567EF9"/>
    <w:rsid w:val="00567F86"/>
    <w:rsid w:val="00570DA6"/>
    <w:rsid w:val="00570DF8"/>
    <w:rsid w:val="0057103C"/>
    <w:rsid w:val="005710E7"/>
    <w:rsid w:val="00571129"/>
    <w:rsid w:val="005717E2"/>
    <w:rsid w:val="00571DF4"/>
    <w:rsid w:val="00572356"/>
    <w:rsid w:val="00572BB0"/>
    <w:rsid w:val="00572CFE"/>
    <w:rsid w:val="00573420"/>
    <w:rsid w:val="005735DF"/>
    <w:rsid w:val="0057476F"/>
    <w:rsid w:val="00574AF9"/>
    <w:rsid w:val="00574F5A"/>
    <w:rsid w:val="005755D2"/>
    <w:rsid w:val="00575A14"/>
    <w:rsid w:val="00575B01"/>
    <w:rsid w:val="00575D42"/>
    <w:rsid w:val="00576241"/>
    <w:rsid w:val="005774ED"/>
    <w:rsid w:val="00580321"/>
    <w:rsid w:val="005807CE"/>
    <w:rsid w:val="00580AD2"/>
    <w:rsid w:val="00580AE5"/>
    <w:rsid w:val="00581076"/>
    <w:rsid w:val="00581203"/>
    <w:rsid w:val="005816B8"/>
    <w:rsid w:val="00581977"/>
    <w:rsid w:val="00582865"/>
    <w:rsid w:val="00582AFB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1940"/>
    <w:rsid w:val="00591F2F"/>
    <w:rsid w:val="00591F4E"/>
    <w:rsid w:val="00592395"/>
    <w:rsid w:val="00592714"/>
    <w:rsid w:val="00592816"/>
    <w:rsid w:val="00592F71"/>
    <w:rsid w:val="00593F1D"/>
    <w:rsid w:val="00594232"/>
    <w:rsid w:val="00594496"/>
    <w:rsid w:val="005947F7"/>
    <w:rsid w:val="00594B78"/>
    <w:rsid w:val="00594F5B"/>
    <w:rsid w:val="005952F8"/>
    <w:rsid w:val="005956EE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4CB"/>
    <w:rsid w:val="005A369C"/>
    <w:rsid w:val="005A3E06"/>
    <w:rsid w:val="005A4146"/>
    <w:rsid w:val="005A4477"/>
    <w:rsid w:val="005A4527"/>
    <w:rsid w:val="005A49D9"/>
    <w:rsid w:val="005A4A71"/>
    <w:rsid w:val="005A4F12"/>
    <w:rsid w:val="005A4F7F"/>
    <w:rsid w:val="005A5D49"/>
    <w:rsid w:val="005A5E78"/>
    <w:rsid w:val="005A64DA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86"/>
    <w:rsid w:val="005B39FF"/>
    <w:rsid w:val="005B4368"/>
    <w:rsid w:val="005B44AC"/>
    <w:rsid w:val="005B4A9D"/>
    <w:rsid w:val="005B58C1"/>
    <w:rsid w:val="005B58FA"/>
    <w:rsid w:val="005B5FCB"/>
    <w:rsid w:val="005B6738"/>
    <w:rsid w:val="005B69EE"/>
    <w:rsid w:val="005B70BE"/>
    <w:rsid w:val="005C00EC"/>
    <w:rsid w:val="005C03EC"/>
    <w:rsid w:val="005C0B5B"/>
    <w:rsid w:val="005C0C32"/>
    <w:rsid w:val="005C13AE"/>
    <w:rsid w:val="005C1756"/>
    <w:rsid w:val="005C1C53"/>
    <w:rsid w:val="005C2DE2"/>
    <w:rsid w:val="005C35E0"/>
    <w:rsid w:val="005C3ECD"/>
    <w:rsid w:val="005C46F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C70E6"/>
    <w:rsid w:val="005C76E1"/>
    <w:rsid w:val="005D172F"/>
    <w:rsid w:val="005D1B02"/>
    <w:rsid w:val="005D2449"/>
    <w:rsid w:val="005D278A"/>
    <w:rsid w:val="005D2F52"/>
    <w:rsid w:val="005D33DF"/>
    <w:rsid w:val="005D35D5"/>
    <w:rsid w:val="005D36D4"/>
    <w:rsid w:val="005D37A7"/>
    <w:rsid w:val="005D387C"/>
    <w:rsid w:val="005D3C76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931"/>
    <w:rsid w:val="005E3947"/>
    <w:rsid w:val="005E3BA2"/>
    <w:rsid w:val="005E41BD"/>
    <w:rsid w:val="005E4287"/>
    <w:rsid w:val="005E4508"/>
    <w:rsid w:val="005E47C3"/>
    <w:rsid w:val="005E4ACA"/>
    <w:rsid w:val="005E526C"/>
    <w:rsid w:val="005E5E05"/>
    <w:rsid w:val="005E6253"/>
    <w:rsid w:val="005E637D"/>
    <w:rsid w:val="005E65D2"/>
    <w:rsid w:val="005E6CE4"/>
    <w:rsid w:val="005E6E00"/>
    <w:rsid w:val="005E6FEA"/>
    <w:rsid w:val="005E7230"/>
    <w:rsid w:val="005E784B"/>
    <w:rsid w:val="005E7AFB"/>
    <w:rsid w:val="005E7CCD"/>
    <w:rsid w:val="005E7F92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BE1"/>
    <w:rsid w:val="005F2C3C"/>
    <w:rsid w:val="005F2EAE"/>
    <w:rsid w:val="005F3C99"/>
    <w:rsid w:val="005F3E38"/>
    <w:rsid w:val="005F4495"/>
    <w:rsid w:val="005F4594"/>
    <w:rsid w:val="005F49F2"/>
    <w:rsid w:val="005F54F8"/>
    <w:rsid w:val="005F57DB"/>
    <w:rsid w:val="005F5D50"/>
    <w:rsid w:val="005F5D7E"/>
    <w:rsid w:val="005F6281"/>
    <w:rsid w:val="005F638A"/>
    <w:rsid w:val="005F6581"/>
    <w:rsid w:val="005F659F"/>
    <w:rsid w:val="005F6CD2"/>
    <w:rsid w:val="005F6CFD"/>
    <w:rsid w:val="005F7095"/>
    <w:rsid w:val="005F7111"/>
    <w:rsid w:val="005F7129"/>
    <w:rsid w:val="005F74B3"/>
    <w:rsid w:val="005F7A5D"/>
    <w:rsid w:val="00600C80"/>
    <w:rsid w:val="00600D0E"/>
    <w:rsid w:val="0060102F"/>
    <w:rsid w:val="00601191"/>
    <w:rsid w:val="0060154E"/>
    <w:rsid w:val="006016B5"/>
    <w:rsid w:val="00601993"/>
    <w:rsid w:val="00601A65"/>
    <w:rsid w:val="00601C97"/>
    <w:rsid w:val="00602985"/>
    <w:rsid w:val="00603124"/>
    <w:rsid w:val="00603C7B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0D53"/>
    <w:rsid w:val="00611439"/>
    <w:rsid w:val="00611DC4"/>
    <w:rsid w:val="00612B49"/>
    <w:rsid w:val="00613029"/>
    <w:rsid w:val="00613B6C"/>
    <w:rsid w:val="00613F38"/>
    <w:rsid w:val="00613F50"/>
    <w:rsid w:val="006140EE"/>
    <w:rsid w:val="0061458B"/>
    <w:rsid w:val="006146C9"/>
    <w:rsid w:val="006151A5"/>
    <w:rsid w:val="006154D6"/>
    <w:rsid w:val="0061561B"/>
    <w:rsid w:val="00615848"/>
    <w:rsid w:val="00615981"/>
    <w:rsid w:val="00615A74"/>
    <w:rsid w:val="0061629D"/>
    <w:rsid w:val="00616980"/>
    <w:rsid w:val="00616C18"/>
    <w:rsid w:val="00616C31"/>
    <w:rsid w:val="00616D6D"/>
    <w:rsid w:val="00616ED3"/>
    <w:rsid w:val="006178C7"/>
    <w:rsid w:val="00617DAD"/>
    <w:rsid w:val="00620D94"/>
    <w:rsid w:val="00621046"/>
    <w:rsid w:val="00621405"/>
    <w:rsid w:val="0062158D"/>
    <w:rsid w:val="0062207E"/>
    <w:rsid w:val="0062215D"/>
    <w:rsid w:val="006223BE"/>
    <w:rsid w:val="00622632"/>
    <w:rsid w:val="006228B5"/>
    <w:rsid w:val="00622C0B"/>
    <w:rsid w:val="006254AA"/>
    <w:rsid w:val="006255CC"/>
    <w:rsid w:val="0062584B"/>
    <w:rsid w:val="00625B8E"/>
    <w:rsid w:val="00626230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0DB"/>
    <w:rsid w:val="00632B9C"/>
    <w:rsid w:val="00632E68"/>
    <w:rsid w:val="00633582"/>
    <w:rsid w:val="00633837"/>
    <w:rsid w:val="006340DE"/>
    <w:rsid w:val="0063560D"/>
    <w:rsid w:val="006359DC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B4C"/>
    <w:rsid w:val="00645EB3"/>
    <w:rsid w:val="00645F19"/>
    <w:rsid w:val="00647036"/>
    <w:rsid w:val="006479B7"/>
    <w:rsid w:val="006479F1"/>
    <w:rsid w:val="00647B04"/>
    <w:rsid w:val="00647B55"/>
    <w:rsid w:val="0065029F"/>
    <w:rsid w:val="00650808"/>
    <w:rsid w:val="006508B5"/>
    <w:rsid w:val="00650BEF"/>
    <w:rsid w:val="006516A5"/>
    <w:rsid w:val="006518F4"/>
    <w:rsid w:val="00651908"/>
    <w:rsid w:val="00651DB9"/>
    <w:rsid w:val="006530D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6DF"/>
    <w:rsid w:val="00660C42"/>
    <w:rsid w:val="006619A9"/>
    <w:rsid w:val="00661C8C"/>
    <w:rsid w:val="00661D89"/>
    <w:rsid w:val="00661E46"/>
    <w:rsid w:val="0066228D"/>
    <w:rsid w:val="00662887"/>
    <w:rsid w:val="00662FA6"/>
    <w:rsid w:val="00662FC2"/>
    <w:rsid w:val="0066452D"/>
    <w:rsid w:val="0066473F"/>
    <w:rsid w:val="00665A9D"/>
    <w:rsid w:val="00665FE3"/>
    <w:rsid w:val="00666C45"/>
    <w:rsid w:val="00666C88"/>
    <w:rsid w:val="00666E04"/>
    <w:rsid w:val="00667D8F"/>
    <w:rsid w:val="00667EB7"/>
    <w:rsid w:val="006702C6"/>
    <w:rsid w:val="006706D9"/>
    <w:rsid w:val="00672215"/>
    <w:rsid w:val="0067229D"/>
    <w:rsid w:val="006726F9"/>
    <w:rsid w:val="0067277C"/>
    <w:rsid w:val="00674822"/>
    <w:rsid w:val="00674880"/>
    <w:rsid w:val="00675295"/>
    <w:rsid w:val="006754F4"/>
    <w:rsid w:val="00675C9C"/>
    <w:rsid w:val="00675CEA"/>
    <w:rsid w:val="00676239"/>
    <w:rsid w:val="0067662E"/>
    <w:rsid w:val="00676953"/>
    <w:rsid w:val="00676AC0"/>
    <w:rsid w:val="00676B0B"/>
    <w:rsid w:val="00676C64"/>
    <w:rsid w:val="00677C47"/>
    <w:rsid w:val="006802A8"/>
    <w:rsid w:val="006807D2"/>
    <w:rsid w:val="006815CD"/>
    <w:rsid w:val="00681725"/>
    <w:rsid w:val="006817BD"/>
    <w:rsid w:val="00681BF6"/>
    <w:rsid w:val="006824A0"/>
    <w:rsid w:val="00683E15"/>
    <w:rsid w:val="00684757"/>
    <w:rsid w:val="00684830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1CEC"/>
    <w:rsid w:val="00692041"/>
    <w:rsid w:val="0069256A"/>
    <w:rsid w:val="006932E0"/>
    <w:rsid w:val="006937C8"/>
    <w:rsid w:val="00693AEF"/>
    <w:rsid w:val="00693B4A"/>
    <w:rsid w:val="00693F2C"/>
    <w:rsid w:val="00694A67"/>
    <w:rsid w:val="00694F1C"/>
    <w:rsid w:val="006951E9"/>
    <w:rsid w:val="006955BD"/>
    <w:rsid w:val="00695DDF"/>
    <w:rsid w:val="00696315"/>
    <w:rsid w:val="0069640B"/>
    <w:rsid w:val="00696425"/>
    <w:rsid w:val="0069690C"/>
    <w:rsid w:val="00696B86"/>
    <w:rsid w:val="00696DC0"/>
    <w:rsid w:val="00697282"/>
    <w:rsid w:val="00697D99"/>
    <w:rsid w:val="00697FEA"/>
    <w:rsid w:val="006A0F84"/>
    <w:rsid w:val="006A19E0"/>
    <w:rsid w:val="006A1DD7"/>
    <w:rsid w:val="006A1FA9"/>
    <w:rsid w:val="006A23D7"/>
    <w:rsid w:val="006A2404"/>
    <w:rsid w:val="006A28E0"/>
    <w:rsid w:val="006A2D3E"/>
    <w:rsid w:val="006A2F59"/>
    <w:rsid w:val="006A2F5C"/>
    <w:rsid w:val="006A3DD4"/>
    <w:rsid w:val="006A5877"/>
    <w:rsid w:val="006A649E"/>
    <w:rsid w:val="006A64B2"/>
    <w:rsid w:val="006A68BB"/>
    <w:rsid w:val="006A68BD"/>
    <w:rsid w:val="006A6FB6"/>
    <w:rsid w:val="006A720A"/>
    <w:rsid w:val="006A7384"/>
    <w:rsid w:val="006A780B"/>
    <w:rsid w:val="006A7937"/>
    <w:rsid w:val="006A7B6B"/>
    <w:rsid w:val="006A7D3E"/>
    <w:rsid w:val="006A7F88"/>
    <w:rsid w:val="006B0612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6E2"/>
    <w:rsid w:val="006B6940"/>
    <w:rsid w:val="006B6F10"/>
    <w:rsid w:val="006B7189"/>
    <w:rsid w:val="006B77DC"/>
    <w:rsid w:val="006B77E4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278"/>
    <w:rsid w:val="006C289F"/>
    <w:rsid w:val="006C2EF1"/>
    <w:rsid w:val="006C3FEF"/>
    <w:rsid w:val="006C53CC"/>
    <w:rsid w:val="006C53E7"/>
    <w:rsid w:val="006C68A9"/>
    <w:rsid w:val="006C721F"/>
    <w:rsid w:val="006C7817"/>
    <w:rsid w:val="006C7E69"/>
    <w:rsid w:val="006C7ED5"/>
    <w:rsid w:val="006D0032"/>
    <w:rsid w:val="006D0524"/>
    <w:rsid w:val="006D0A03"/>
    <w:rsid w:val="006D1582"/>
    <w:rsid w:val="006D15C8"/>
    <w:rsid w:val="006D15D7"/>
    <w:rsid w:val="006D1AD0"/>
    <w:rsid w:val="006D1BE4"/>
    <w:rsid w:val="006D1CA1"/>
    <w:rsid w:val="006D1CF7"/>
    <w:rsid w:val="006D286C"/>
    <w:rsid w:val="006D2A1A"/>
    <w:rsid w:val="006D314B"/>
    <w:rsid w:val="006D3181"/>
    <w:rsid w:val="006D33C4"/>
    <w:rsid w:val="006D3845"/>
    <w:rsid w:val="006D3B70"/>
    <w:rsid w:val="006D3D66"/>
    <w:rsid w:val="006D4900"/>
    <w:rsid w:val="006D4C2F"/>
    <w:rsid w:val="006D4FDD"/>
    <w:rsid w:val="006D5130"/>
    <w:rsid w:val="006D6433"/>
    <w:rsid w:val="006D7522"/>
    <w:rsid w:val="006D7553"/>
    <w:rsid w:val="006D7AC5"/>
    <w:rsid w:val="006E077D"/>
    <w:rsid w:val="006E1003"/>
    <w:rsid w:val="006E1209"/>
    <w:rsid w:val="006E151B"/>
    <w:rsid w:val="006E19E4"/>
    <w:rsid w:val="006E21EC"/>
    <w:rsid w:val="006E28E7"/>
    <w:rsid w:val="006E2A11"/>
    <w:rsid w:val="006E36EB"/>
    <w:rsid w:val="006E381E"/>
    <w:rsid w:val="006E3E7B"/>
    <w:rsid w:val="006E40E2"/>
    <w:rsid w:val="006E4179"/>
    <w:rsid w:val="006E4AC0"/>
    <w:rsid w:val="006E5057"/>
    <w:rsid w:val="006E5E9C"/>
    <w:rsid w:val="006E6206"/>
    <w:rsid w:val="006E6AD2"/>
    <w:rsid w:val="006E6C08"/>
    <w:rsid w:val="006E6E7B"/>
    <w:rsid w:val="006E72C0"/>
    <w:rsid w:val="006E738C"/>
    <w:rsid w:val="006E738D"/>
    <w:rsid w:val="006E7599"/>
    <w:rsid w:val="006E7C36"/>
    <w:rsid w:val="006E7E61"/>
    <w:rsid w:val="006F05A7"/>
    <w:rsid w:val="006F187D"/>
    <w:rsid w:val="006F1B7A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004"/>
    <w:rsid w:val="006F5448"/>
    <w:rsid w:val="006F550B"/>
    <w:rsid w:val="006F57B9"/>
    <w:rsid w:val="006F5BAF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DA3"/>
    <w:rsid w:val="00706E14"/>
    <w:rsid w:val="00707382"/>
    <w:rsid w:val="007074A2"/>
    <w:rsid w:val="007079FD"/>
    <w:rsid w:val="0071006F"/>
    <w:rsid w:val="0071044E"/>
    <w:rsid w:val="00710B53"/>
    <w:rsid w:val="007110F6"/>
    <w:rsid w:val="0071126B"/>
    <w:rsid w:val="00711524"/>
    <w:rsid w:val="0071236A"/>
    <w:rsid w:val="0071264E"/>
    <w:rsid w:val="007135D8"/>
    <w:rsid w:val="00713AFC"/>
    <w:rsid w:val="00715408"/>
    <w:rsid w:val="00715822"/>
    <w:rsid w:val="007159AB"/>
    <w:rsid w:val="00715A40"/>
    <w:rsid w:val="007161A5"/>
    <w:rsid w:val="00716409"/>
    <w:rsid w:val="00716847"/>
    <w:rsid w:val="007174A0"/>
    <w:rsid w:val="007208E4"/>
    <w:rsid w:val="00720CA1"/>
    <w:rsid w:val="00720D56"/>
    <w:rsid w:val="00721209"/>
    <w:rsid w:val="00721BA4"/>
    <w:rsid w:val="0072209C"/>
    <w:rsid w:val="007221A7"/>
    <w:rsid w:val="00722673"/>
    <w:rsid w:val="00722973"/>
    <w:rsid w:val="00722D2E"/>
    <w:rsid w:val="0072342A"/>
    <w:rsid w:val="007236C5"/>
    <w:rsid w:val="0072378D"/>
    <w:rsid w:val="00723942"/>
    <w:rsid w:val="00723CA0"/>
    <w:rsid w:val="007244B9"/>
    <w:rsid w:val="00724567"/>
    <w:rsid w:val="00724A9B"/>
    <w:rsid w:val="00724AD1"/>
    <w:rsid w:val="00724D6D"/>
    <w:rsid w:val="0072510E"/>
    <w:rsid w:val="007259BD"/>
    <w:rsid w:val="00725C47"/>
    <w:rsid w:val="00725CAC"/>
    <w:rsid w:val="00725E4A"/>
    <w:rsid w:val="00726574"/>
    <w:rsid w:val="00727504"/>
    <w:rsid w:val="0072775F"/>
    <w:rsid w:val="00727F3E"/>
    <w:rsid w:val="0073034B"/>
    <w:rsid w:val="007304F7"/>
    <w:rsid w:val="0073092E"/>
    <w:rsid w:val="00730E4D"/>
    <w:rsid w:val="00730F26"/>
    <w:rsid w:val="0073123B"/>
    <w:rsid w:val="00732058"/>
    <w:rsid w:val="00732219"/>
    <w:rsid w:val="007329D7"/>
    <w:rsid w:val="00732B01"/>
    <w:rsid w:val="00732B7D"/>
    <w:rsid w:val="00732CF0"/>
    <w:rsid w:val="00732D1F"/>
    <w:rsid w:val="00732E88"/>
    <w:rsid w:val="00732FAE"/>
    <w:rsid w:val="0073384A"/>
    <w:rsid w:val="00733E0B"/>
    <w:rsid w:val="00733E2A"/>
    <w:rsid w:val="007341A5"/>
    <w:rsid w:val="00734305"/>
    <w:rsid w:val="00734D69"/>
    <w:rsid w:val="00734F7B"/>
    <w:rsid w:val="00734FD8"/>
    <w:rsid w:val="00735019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470"/>
    <w:rsid w:val="00740BAF"/>
    <w:rsid w:val="00741B5E"/>
    <w:rsid w:val="00741FD9"/>
    <w:rsid w:val="00742297"/>
    <w:rsid w:val="007426D0"/>
    <w:rsid w:val="00742766"/>
    <w:rsid w:val="00742AED"/>
    <w:rsid w:val="00742C32"/>
    <w:rsid w:val="00743085"/>
    <w:rsid w:val="0074383B"/>
    <w:rsid w:val="0074470B"/>
    <w:rsid w:val="0074506F"/>
    <w:rsid w:val="00745268"/>
    <w:rsid w:val="00745475"/>
    <w:rsid w:val="00745530"/>
    <w:rsid w:val="0074671B"/>
    <w:rsid w:val="00746B52"/>
    <w:rsid w:val="00747190"/>
    <w:rsid w:val="00747C17"/>
    <w:rsid w:val="00747C26"/>
    <w:rsid w:val="00750FB0"/>
    <w:rsid w:val="00750FD7"/>
    <w:rsid w:val="0075104B"/>
    <w:rsid w:val="00751CB8"/>
    <w:rsid w:val="0075262A"/>
    <w:rsid w:val="00752A21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8B4"/>
    <w:rsid w:val="00755ACF"/>
    <w:rsid w:val="00755FD6"/>
    <w:rsid w:val="00756A39"/>
    <w:rsid w:val="00756B19"/>
    <w:rsid w:val="00756FE9"/>
    <w:rsid w:val="0075748B"/>
    <w:rsid w:val="007576BB"/>
    <w:rsid w:val="00760D67"/>
    <w:rsid w:val="00761C8B"/>
    <w:rsid w:val="007625A6"/>
    <w:rsid w:val="0076264C"/>
    <w:rsid w:val="00762817"/>
    <w:rsid w:val="007629E6"/>
    <w:rsid w:val="00762BC9"/>
    <w:rsid w:val="00762E2C"/>
    <w:rsid w:val="00763133"/>
    <w:rsid w:val="007632E2"/>
    <w:rsid w:val="00764116"/>
    <w:rsid w:val="007649BC"/>
    <w:rsid w:val="00764A19"/>
    <w:rsid w:val="00764EE8"/>
    <w:rsid w:val="007650F1"/>
    <w:rsid w:val="00765786"/>
    <w:rsid w:val="007661C7"/>
    <w:rsid w:val="00766519"/>
    <w:rsid w:val="00766551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7C"/>
    <w:rsid w:val="00770FAE"/>
    <w:rsid w:val="00771040"/>
    <w:rsid w:val="00771309"/>
    <w:rsid w:val="007717BD"/>
    <w:rsid w:val="00771C2E"/>
    <w:rsid w:val="0077205D"/>
    <w:rsid w:val="00772713"/>
    <w:rsid w:val="00772B4B"/>
    <w:rsid w:val="00772C36"/>
    <w:rsid w:val="00772C88"/>
    <w:rsid w:val="00772EF1"/>
    <w:rsid w:val="00772F2C"/>
    <w:rsid w:val="007736FF"/>
    <w:rsid w:val="00773978"/>
    <w:rsid w:val="007743DA"/>
    <w:rsid w:val="00774EE8"/>
    <w:rsid w:val="00775221"/>
    <w:rsid w:val="00775290"/>
    <w:rsid w:val="0077576B"/>
    <w:rsid w:val="00775CE1"/>
    <w:rsid w:val="00775E9D"/>
    <w:rsid w:val="0077655B"/>
    <w:rsid w:val="00776BE8"/>
    <w:rsid w:val="00776D84"/>
    <w:rsid w:val="0077725A"/>
    <w:rsid w:val="00777F7F"/>
    <w:rsid w:val="0078077D"/>
    <w:rsid w:val="007810A5"/>
    <w:rsid w:val="007814D5"/>
    <w:rsid w:val="00781E8E"/>
    <w:rsid w:val="00782032"/>
    <w:rsid w:val="00782BF5"/>
    <w:rsid w:val="007832B9"/>
    <w:rsid w:val="00783939"/>
    <w:rsid w:val="00783E23"/>
    <w:rsid w:val="00783F81"/>
    <w:rsid w:val="00783FCD"/>
    <w:rsid w:val="007840E3"/>
    <w:rsid w:val="007848C2"/>
    <w:rsid w:val="00785B32"/>
    <w:rsid w:val="00785F57"/>
    <w:rsid w:val="00785FD1"/>
    <w:rsid w:val="007869C2"/>
    <w:rsid w:val="00786FCF"/>
    <w:rsid w:val="00787911"/>
    <w:rsid w:val="007879A8"/>
    <w:rsid w:val="00787B2C"/>
    <w:rsid w:val="00787DBC"/>
    <w:rsid w:val="00790501"/>
    <w:rsid w:val="007906A4"/>
    <w:rsid w:val="0079095C"/>
    <w:rsid w:val="00790CE9"/>
    <w:rsid w:val="00790DBE"/>
    <w:rsid w:val="00791489"/>
    <w:rsid w:val="007918A2"/>
    <w:rsid w:val="00791EE5"/>
    <w:rsid w:val="00792427"/>
    <w:rsid w:val="00792442"/>
    <w:rsid w:val="0079287B"/>
    <w:rsid w:val="00793561"/>
    <w:rsid w:val="0079495D"/>
    <w:rsid w:val="007960E0"/>
    <w:rsid w:val="00796586"/>
    <w:rsid w:val="00796F01"/>
    <w:rsid w:val="007A0104"/>
    <w:rsid w:val="007A053F"/>
    <w:rsid w:val="007A0D20"/>
    <w:rsid w:val="007A0DEB"/>
    <w:rsid w:val="007A2E43"/>
    <w:rsid w:val="007A3202"/>
    <w:rsid w:val="007A38F7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61C"/>
    <w:rsid w:val="007B1EBC"/>
    <w:rsid w:val="007B2110"/>
    <w:rsid w:val="007B236C"/>
    <w:rsid w:val="007B237B"/>
    <w:rsid w:val="007B246D"/>
    <w:rsid w:val="007B2B43"/>
    <w:rsid w:val="007B2FE5"/>
    <w:rsid w:val="007B3177"/>
    <w:rsid w:val="007B39F1"/>
    <w:rsid w:val="007B3B3E"/>
    <w:rsid w:val="007B3DA6"/>
    <w:rsid w:val="007B3F79"/>
    <w:rsid w:val="007B4309"/>
    <w:rsid w:val="007B4D8D"/>
    <w:rsid w:val="007B6005"/>
    <w:rsid w:val="007B623F"/>
    <w:rsid w:val="007B6472"/>
    <w:rsid w:val="007B6504"/>
    <w:rsid w:val="007B71FD"/>
    <w:rsid w:val="007B7F04"/>
    <w:rsid w:val="007C0171"/>
    <w:rsid w:val="007C0BFB"/>
    <w:rsid w:val="007C0C59"/>
    <w:rsid w:val="007C0DB7"/>
    <w:rsid w:val="007C15D9"/>
    <w:rsid w:val="007C1BCB"/>
    <w:rsid w:val="007C1EB5"/>
    <w:rsid w:val="007C2BBB"/>
    <w:rsid w:val="007C310F"/>
    <w:rsid w:val="007C4060"/>
    <w:rsid w:val="007C4386"/>
    <w:rsid w:val="007C4FAA"/>
    <w:rsid w:val="007C5AC0"/>
    <w:rsid w:val="007C5BCD"/>
    <w:rsid w:val="007C6A3F"/>
    <w:rsid w:val="007C6E20"/>
    <w:rsid w:val="007C6FDA"/>
    <w:rsid w:val="007C733F"/>
    <w:rsid w:val="007C74CF"/>
    <w:rsid w:val="007C762E"/>
    <w:rsid w:val="007D02ED"/>
    <w:rsid w:val="007D0581"/>
    <w:rsid w:val="007D07E8"/>
    <w:rsid w:val="007D17C5"/>
    <w:rsid w:val="007D17E7"/>
    <w:rsid w:val="007D18B9"/>
    <w:rsid w:val="007D1BD0"/>
    <w:rsid w:val="007D1DC8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739"/>
    <w:rsid w:val="007D733D"/>
    <w:rsid w:val="007D7B79"/>
    <w:rsid w:val="007D7FA3"/>
    <w:rsid w:val="007E04ED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6B82"/>
    <w:rsid w:val="007E7CCA"/>
    <w:rsid w:val="007F0FF2"/>
    <w:rsid w:val="007F131F"/>
    <w:rsid w:val="007F14CD"/>
    <w:rsid w:val="007F1B3E"/>
    <w:rsid w:val="007F1CB5"/>
    <w:rsid w:val="007F2A3B"/>
    <w:rsid w:val="007F2B75"/>
    <w:rsid w:val="007F2FD2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9F3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6C9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5CF"/>
    <w:rsid w:val="008117D2"/>
    <w:rsid w:val="00812F61"/>
    <w:rsid w:val="008137C4"/>
    <w:rsid w:val="00813B88"/>
    <w:rsid w:val="00813E0D"/>
    <w:rsid w:val="0081400F"/>
    <w:rsid w:val="008141AF"/>
    <w:rsid w:val="00814DDA"/>
    <w:rsid w:val="00814F1E"/>
    <w:rsid w:val="008150D2"/>
    <w:rsid w:val="00815517"/>
    <w:rsid w:val="00815542"/>
    <w:rsid w:val="00817024"/>
    <w:rsid w:val="00817104"/>
    <w:rsid w:val="008172AB"/>
    <w:rsid w:val="0081730B"/>
    <w:rsid w:val="008177B3"/>
    <w:rsid w:val="00817D09"/>
    <w:rsid w:val="00817D94"/>
    <w:rsid w:val="00820181"/>
    <w:rsid w:val="00820274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12E"/>
    <w:rsid w:val="00825200"/>
    <w:rsid w:val="008254C5"/>
    <w:rsid w:val="0082559F"/>
    <w:rsid w:val="0082591E"/>
    <w:rsid w:val="00825D99"/>
    <w:rsid w:val="00825F54"/>
    <w:rsid w:val="008273A6"/>
    <w:rsid w:val="0083150C"/>
    <w:rsid w:val="008316FD"/>
    <w:rsid w:val="00832013"/>
    <w:rsid w:val="0083212C"/>
    <w:rsid w:val="00832977"/>
    <w:rsid w:val="00832A9E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3D3"/>
    <w:rsid w:val="00835625"/>
    <w:rsid w:val="008362BE"/>
    <w:rsid w:val="00836AB0"/>
    <w:rsid w:val="00836D9B"/>
    <w:rsid w:val="00837429"/>
    <w:rsid w:val="00837D36"/>
    <w:rsid w:val="00837F55"/>
    <w:rsid w:val="008409AF"/>
    <w:rsid w:val="00840BFD"/>
    <w:rsid w:val="00840C9E"/>
    <w:rsid w:val="0084105D"/>
    <w:rsid w:val="00841613"/>
    <w:rsid w:val="008419BA"/>
    <w:rsid w:val="008419D3"/>
    <w:rsid w:val="00841DED"/>
    <w:rsid w:val="00842A40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559"/>
    <w:rsid w:val="00847887"/>
    <w:rsid w:val="008478F5"/>
    <w:rsid w:val="00847B41"/>
    <w:rsid w:val="008500BD"/>
    <w:rsid w:val="00850429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26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57DD5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20F"/>
    <w:rsid w:val="00863D1D"/>
    <w:rsid w:val="00863EB8"/>
    <w:rsid w:val="0086496C"/>
    <w:rsid w:val="00864BA2"/>
    <w:rsid w:val="00864CCE"/>
    <w:rsid w:val="00864FE4"/>
    <w:rsid w:val="00865420"/>
    <w:rsid w:val="00865659"/>
    <w:rsid w:val="008661A9"/>
    <w:rsid w:val="008674F9"/>
    <w:rsid w:val="008702D7"/>
    <w:rsid w:val="0087060C"/>
    <w:rsid w:val="00870948"/>
    <w:rsid w:val="00871F67"/>
    <w:rsid w:val="00872D6A"/>
    <w:rsid w:val="00872F31"/>
    <w:rsid w:val="0087427B"/>
    <w:rsid w:val="00874476"/>
    <w:rsid w:val="008745CC"/>
    <w:rsid w:val="008749A5"/>
    <w:rsid w:val="00874D88"/>
    <w:rsid w:val="008753E8"/>
    <w:rsid w:val="008757ED"/>
    <w:rsid w:val="0087624E"/>
    <w:rsid w:val="008762AC"/>
    <w:rsid w:val="008766C5"/>
    <w:rsid w:val="00876749"/>
    <w:rsid w:val="00876B8C"/>
    <w:rsid w:val="0087749A"/>
    <w:rsid w:val="008777EC"/>
    <w:rsid w:val="00877BA4"/>
    <w:rsid w:val="00880970"/>
    <w:rsid w:val="00880AC1"/>
    <w:rsid w:val="00880FCE"/>
    <w:rsid w:val="00881115"/>
    <w:rsid w:val="00881466"/>
    <w:rsid w:val="00881707"/>
    <w:rsid w:val="00881CF0"/>
    <w:rsid w:val="00882095"/>
    <w:rsid w:val="00882306"/>
    <w:rsid w:val="008827CE"/>
    <w:rsid w:val="008829DC"/>
    <w:rsid w:val="00882B39"/>
    <w:rsid w:val="00882E1E"/>
    <w:rsid w:val="00882E5F"/>
    <w:rsid w:val="00882F47"/>
    <w:rsid w:val="008830F8"/>
    <w:rsid w:val="008831FB"/>
    <w:rsid w:val="0088362D"/>
    <w:rsid w:val="00883D87"/>
    <w:rsid w:val="008846AC"/>
    <w:rsid w:val="008848B6"/>
    <w:rsid w:val="00884BBF"/>
    <w:rsid w:val="0088510A"/>
    <w:rsid w:val="0088587B"/>
    <w:rsid w:val="00886397"/>
    <w:rsid w:val="0088654F"/>
    <w:rsid w:val="00886BF5"/>
    <w:rsid w:val="00887F0C"/>
    <w:rsid w:val="00890397"/>
    <w:rsid w:val="00890B40"/>
    <w:rsid w:val="00890D45"/>
    <w:rsid w:val="00890E56"/>
    <w:rsid w:val="00890E7A"/>
    <w:rsid w:val="008914EE"/>
    <w:rsid w:val="00891877"/>
    <w:rsid w:val="00891936"/>
    <w:rsid w:val="008920C9"/>
    <w:rsid w:val="00892178"/>
    <w:rsid w:val="0089346F"/>
    <w:rsid w:val="00893696"/>
    <w:rsid w:val="0089395E"/>
    <w:rsid w:val="0089477B"/>
    <w:rsid w:val="00894F75"/>
    <w:rsid w:val="008951F3"/>
    <w:rsid w:val="008953E2"/>
    <w:rsid w:val="0089592D"/>
    <w:rsid w:val="008959AB"/>
    <w:rsid w:val="00895AD4"/>
    <w:rsid w:val="00895D70"/>
    <w:rsid w:val="00895EE7"/>
    <w:rsid w:val="00896284"/>
    <w:rsid w:val="00897255"/>
    <w:rsid w:val="00897E28"/>
    <w:rsid w:val="00897F02"/>
    <w:rsid w:val="00897F2F"/>
    <w:rsid w:val="008A07E1"/>
    <w:rsid w:val="008A0963"/>
    <w:rsid w:val="008A0C3D"/>
    <w:rsid w:val="008A0D4C"/>
    <w:rsid w:val="008A1079"/>
    <w:rsid w:val="008A1342"/>
    <w:rsid w:val="008A1522"/>
    <w:rsid w:val="008A1881"/>
    <w:rsid w:val="008A1DEC"/>
    <w:rsid w:val="008A221A"/>
    <w:rsid w:val="008A45A2"/>
    <w:rsid w:val="008A49E5"/>
    <w:rsid w:val="008A54DE"/>
    <w:rsid w:val="008A5A0B"/>
    <w:rsid w:val="008A5A1B"/>
    <w:rsid w:val="008A5B3D"/>
    <w:rsid w:val="008A5D47"/>
    <w:rsid w:val="008A63C7"/>
    <w:rsid w:val="008A6D16"/>
    <w:rsid w:val="008A716F"/>
    <w:rsid w:val="008A7384"/>
    <w:rsid w:val="008A78A6"/>
    <w:rsid w:val="008A7ADC"/>
    <w:rsid w:val="008A7F16"/>
    <w:rsid w:val="008B0B7D"/>
    <w:rsid w:val="008B11FE"/>
    <w:rsid w:val="008B254E"/>
    <w:rsid w:val="008B2A21"/>
    <w:rsid w:val="008B30BE"/>
    <w:rsid w:val="008B35B9"/>
    <w:rsid w:val="008B366F"/>
    <w:rsid w:val="008B3B10"/>
    <w:rsid w:val="008B3DC3"/>
    <w:rsid w:val="008B40C2"/>
    <w:rsid w:val="008B4166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63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0F5"/>
    <w:rsid w:val="008C51AA"/>
    <w:rsid w:val="008C5208"/>
    <w:rsid w:val="008C5720"/>
    <w:rsid w:val="008C5824"/>
    <w:rsid w:val="008C5BA7"/>
    <w:rsid w:val="008C633F"/>
    <w:rsid w:val="008C67FC"/>
    <w:rsid w:val="008C7447"/>
    <w:rsid w:val="008C76A1"/>
    <w:rsid w:val="008C77A5"/>
    <w:rsid w:val="008C7FB2"/>
    <w:rsid w:val="008D004A"/>
    <w:rsid w:val="008D0B62"/>
    <w:rsid w:val="008D16E6"/>
    <w:rsid w:val="008D1823"/>
    <w:rsid w:val="008D193F"/>
    <w:rsid w:val="008D195D"/>
    <w:rsid w:val="008D1C1B"/>
    <w:rsid w:val="008D1FD6"/>
    <w:rsid w:val="008D2527"/>
    <w:rsid w:val="008D2679"/>
    <w:rsid w:val="008D29BE"/>
    <w:rsid w:val="008D2A4D"/>
    <w:rsid w:val="008D2C47"/>
    <w:rsid w:val="008D2E12"/>
    <w:rsid w:val="008D2E2B"/>
    <w:rsid w:val="008D2F24"/>
    <w:rsid w:val="008D3182"/>
    <w:rsid w:val="008D3508"/>
    <w:rsid w:val="008D395C"/>
    <w:rsid w:val="008D4077"/>
    <w:rsid w:val="008D43C5"/>
    <w:rsid w:val="008D4E26"/>
    <w:rsid w:val="008D4FD2"/>
    <w:rsid w:val="008D5252"/>
    <w:rsid w:val="008D5A4A"/>
    <w:rsid w:val="008D67E4"/>
    <w:rsid w:val="008D7797"/>
    <w:rsid w:val="008D7B97"/>
    <w:rsid w:val="008D7E31"/>
    <w:rsid w:val="008E089A"/>
    <w:rsid w:val="008E0EDB"/>
    <w:rsid w:val="008E2780"/>
    <w:rsid w:val="008E2C4B"/>
    <w:rsid w:val="008E35C4"/>
    <w:rsid w:val="008E3913"/>
    <w:rsid w:val="008E40C0"/>
    <w:rsid w:val="008E423B"/>
    <w:rsid w:val="008E477C"/>
    <w:rsid w:val="008E56F7"/>
    <w:rsid w:val="008E585F"/>
    <w:rsid w:val="008E60FF"/>
    <w:rsid w:val="008E6188"/>
    <w:rsid w:val="008E663A"/>
    <w:rsid w:val="008E6B90"/>
    <w:rsid w:val="008E7B2D"/>
    <w:rsid w:val="008F0266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342"/>
    <w:rsid w:val="008F36E8"/>
    <w:rsid w:val="008F3743"/>
    <w:rsid w:val="008F3E1F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BC2"/>
    <w:rsid w:val="00901E41"/>
    <w:rsid w:val="0090221B"/>
    <w:rsid w:val="00902353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5B92"/>
    <w:rsid w:val="00906AE8"/>
    <w:rsid w:val="00906FEC"/>
    <w:rsid w:val="00907306"/>
    <w:rsid w:val="009073CE"/>
    <w:rsid w:val="00907907"/>
    <w:rsid w:val="00907D6E"/>
    <w:rsid w:val="00907E7A"/>
    <w:rsid w:val="00910B97"/>
    <w:rsid w:val="00910D3F"/>
    <w:rsid w:val="00911277"/>
    <w:rsid w:val="00912395"/>
    <w:rsid w:val="00912839"/>
    <w:rsid w:val="009132DD"/>
    <w:rsid w:val="009137E3"/>
    <w:rsid w:val="009140E4"/>
    <w:rsid w:val="009145F1"/>
    <w:rsid w:val="00914930"/>
    <w:rsid w:val="00914CAB"/>
    <w:rsid w:val="00915395"/>
    <w:rsid w:val="00915506"/>
    <w:rsid w:val="00915B3F"/>
    <w:rsid w:val="00916FC6"/>
    <w:rsid w:val="00917E11"/>
    <w:rsid w:val="00917E4A"/>
    <w:rsid w:val="00920172"/>
    <w:rsid w:val="0092029A"/>
    <w:rsid w:val="009205C6"/>
    <w:rsid w:val="009206E8"/>
    <w:rsid w:val="00920759"/>
    <w:rsid w:val="009209EB"/>
    <w:rsid w:val="009209FC"/>
    <w:rsid w:val="00920D06"/>
    <w:rsid w:val="00920D87"/>
    <w:rsid w:val="0092129F"/>
    <w:rsid w:val="009213A0"/>
    <w:rsid w:val="00921649"/>
    <w:rsid w:val="009222FE"/>
    <w:rsid w:val="009229D6"/>
    <w:rsid w:val="00922C0E"/>
    <w:rsid w:val="00922C3D"/>
    <w:rsid w:val="00923105"/>
    <w:rsid w:val="009233A6"/>
    <w:rsid w:val="009242CF"/>
    <w:rsid w:val="0092442D"/>
    <w:rsid w:val="0092444F"/>
    <w:rsid w:val="00924612"/>
    <w:rsid w:val="00924C67"/>
    <w:rsid w:val="00924F01"/>
    <w:rsid w:val="00925056"/>
    <w:rsid w:val="009250FF"/>
    <w:rsid w:val="00925C12"/>
    <w:rsid w:val="00925C90"/>
    <w:rsid w:val="00925F03"/>
    <w:rsid w:val="00926807"/>
    <w:rsid w:val="009268D5"/>
    <w:rsid w:val="00927532"/>
    <w:rsid w:val="0092793F"/>
    <w:rsid w:val="00927BBA"/>
    <w:rsid w:val="00927E3F"/>
    <w:rsid w:val="00930549"/>
    <w:rsid w:val="009306D5"/>
    <w:rsid w:val="00930A1B"/>
    <w:rsid w:val="00930EA7"/>
    <w:rsid w:val="00931177"/>
    <w:rsid w:val="00931349"/>
    <w:rsid w:val="00931492"/>
    <w:rsid w:val="009315C2"/>
    <w:rsid w:val="0093165C"/>
    <w:rsid w:val="009317F5"/>
    <w:rsid w:val="00931880"/>
    <w:rsid w:val="00931F81"/>
    <w:rsid w:val="00932337"/>
    <w:rsid w:val="0093235E"/>
    <w:rsid w:val="00932D80"/>
    <w:rsid w:val="00932E42"/>
    <w:rsid w:val="00933088"/>
    <w:rsid w:val="009333C2"/>
    <w:rsid w:val="0093379E"/>
    <w:rsid w:val="00934D25"/>
    <w:rsid w:val="009356E3"/>
    <w:rsid w:val="009359B3"/>
    <w:rsid w:val="00935DE2"/>
    <w:rsid w:val="00935EB1"/>
    <w:rsid w:val="009360A4"/>
    <w:rsid w:val="00936F29"/>
    <w:rsid w:val="00937204"/>
    <w:rsid w:val="00937BDD"/>
    <w:rsid w:val="00940710"/>
    <w:rsid w:val="009411DE"/>
    <w:rsid w:val="009412E0"/>
    <w:rsid w:val="00941375"/>
    <w:rsid w:val="00941776"/>
    <w:rsid w:val="00941C8B"/>
    <w:rsid w:val="00942FF6"/>
    <w:rsid w:val="00943786"/>
    <w:rsid w:val="009439E5"/>
    <w:rsid w:val="00943BC4"/>
    <w:rsid w:val="009440B3"/>
    <w:rsid w:val="009445E9"/>
    <w:rsid w:val="00944622"/>
    <w:rsid w:val="009449C0"/>
    <w:rsid w:val="00944BFA"/>
    <w:rsid w:val="00944D0D"/>
    <w:rsid w:val="00944E9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B20"/>
    <w:rsid w:val="00946C50"/>
    <w:rsid w:val="00947176"/>
    <w:rsid w:val="00947519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8B8"/>
    <w:rsid w:val="009519A2"/>
    <w:rsid w:val="00951B71"/>
    <w:rsid w:val="00952309"/>
    <w:rsid w:val="0095273D"/>
    <w:rsid w:val="0095274A"/>
    <w:rsid w:val="009530D0"/>
    <w:rsid w:val="009530D1"/>
    <w:rsid w:val="009533D0"/>
    <w:rsid w:val="00953457"/>
    <w:rsid w:val="00953D71"/>
    <w:rsid w:val="00953DB2"/>
    <w:rsid w:val="00953EFC"/>
    <w:rsid w:val="00953F9B"/>
    <w:rsid w:val="00954211"/>
    <w:rsid w:val="00954EBC"/>
    <w:rsid w:val="0095533A"/>
    <w:rsid w:val="0095542D"/>
    <w:rsid w:val="0095557A"/>
    <w:rsid w:val="009558C4"/>
    <w:rsid w:val="00955C5F"/>
    <w:rsid w:val="009567AA"/>
    <w:rsid w:val="009567B1"/>
    <w:rsid w:val="00956E0A"/>
    <w:rsid w:val="009570EE"/>
    <w:rsid w:val="0095721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701E2"/>
    <w:rsid w:val="00970230"/>
    <w:rsid w:val="00970F88"/>
    <w:rsid w:val="009710E3"/>
    <w:rsid w:val="009711A1"/>
    <w:rsid w:val="00971B8B"/>
    <w:rsid w:val="009723C0"/>
    <w:rsid w:val="00972A3F"/>
    <w:rsid w:val="00972DD5"/>
    <w:rsid w:val="00972FD1"/>
    <w:rsid w:val="0097328F"/>
    <w:rsid w:val="00973416"/>
    <w:rsid w:val="0097352F"/>
    <w:rsid w:val="009735AF"/>
    <w:rsid w:val="00974A68"/>
    <w:rsid w:val="00974B63"/>
    <w:rsid w:val="00974BD9"/>
    <w:rsid w:val="009750F1"/>
    <w:rsid w:val="00975546"/>
    <w:rsid w:val="00975695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965"/>
    <w:rsid w:val="00982BBA"/>
    <w:rsid w:val="00982F8F"/>
    <w:rsid w:val="009833FB"/>
    <w:rsid w:val="00983FD4"/>
    <w:rsid w:val="009843E2"/>
    <w:rsid w:val="009845AE"/>
    <w:rsid w:val="009850FA"/>
    <w:rsid w:val="0098560A"/>
    <w:rsid w:val="009859AF"/>
    <w:rsid w:val="00986F91"/>
    <w:rsid w:val="00987906"/>
    <w:rsid w:val="00987E72"/>
    <w:rsid w:val="0099000B"/>
    <w:rsid w:val="0099019D"/>
    <w:rsid w:val="0099052A"/>
    <w:rsid w:val="00990643"/>
    <w:rsid w:val="00990C76"/>
    <w:rsid w:val="00990DBE"/>
    <w:rsid w:val="00990F1D"/>
    <w:rsid w:val="00991236"/>
    <w:rsid w:val="009913A6"/>
    <w:rsid w:val="00991512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2B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28B3"/>
    <w:rsid w:val="009A3B08"/>
    <w:rsid w:val="009A3DC8"/>
    <w:rsid w:val="009A444F"/>
    <w:rsid w:val="009A460C"/>
    <w:rsid w:val="009A49A2"/>
    <w:rsid w:val="009A4CED"/>
    <w:rsid w:val="009A57BF"/>
    <w:rsid w:val="009A5BE3"/>
    <w:rsid w:val="009A6A9B"/>
    <w:rsid w:val="009A6D1E"/>
    <w:rsid w:val="009A74DC"/>
    <w:rsid w:val="009A76E7"/>
    <w:rsid w:val="009A77A6"/>
    <w:rsid w:val="009A7B44"/>
    <w:rsid w:val="009B0166"/>
    <w:rsid w:val="009B020B"/>
    <w:rsid w:val="009B08D1"/>
    <w:rsid w:val="009B0A6F"/>
    <w:rsid w:val="009B100A"/>
    <w:rsid w:val="009B1022"/>
    <w:rsid w:val="009B1059"/>
    <w:rsid w:val="009B23AE"/>
    <w:rsid w:val="009B25B6"/>
    <w:rsid w:val="009B264B"/>
    <w:rsid w:val="009B27AB"/>
    <w:rsid w:val="009B3FC0"/>
    <w:rsid w:val="009B4C69"/>
    <w:rsid w:val="009B4DA4"/>
    <w:rsid w:val="009B4E78"/>
    <w:rsid w:val="009B4F4B"/>
    <w:rsid w:val="009B5D35"/>
    <w:rsid w:val="009B5EF6"/>
    <w:rsid w:val="009B611B"/>
    <w:rsid w:val="009B6358"/>
    <w:rsid w:val="009B64F9"/>
    <w:rsid w:val="009B68CD"/>
    <w:rsid w:val="009B6A8C"/>
    <w:rsid w:val="009B6BD1"/>
    <w:rsid w:val="009B6F0E"/>
    <w:rsid w:val="009B768C"/>
    <w:rsid w:val="009B7A09"/>
    <w:rsid w:val="009B7B8F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4E"/>
    <w:rsid w:val="009C22B7"/>
    <w:rsid w:val="009C2FAD"/>
    <w:rsid w:val="009C353F"/>
    <w:rsid w:val="009C4F3D"/>
    <w:rsid w:val="009C4F88"/>
    <w:rsid w:val="009C552C"/>
    <w:rsid w:val="009C5BF0"/>
    <w:rsid w:val="009C6B59"/>
    <w:rsid w:val="009C709F"/>
    <w:rsid w:val="009C776F"/>
    <w:rsid w:val="009D0764"/>
    <w:rsid w:val="009D15D9"/>
    <w:rsid w:val="009D17E7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06E"/>
    <w:rsid w:val="009D5446"/>
    <w:rsid w:val="009D578E"/>
    <w:rsid w:val="009D5A85"/>
    <w:rsid w:val="009D5D63"/>
    <w:rsid w:val="009D72AE"/>
    <w:rsid w:val="009D7496"/>
    <w:rsid w:val="009D79B5"/>
    <w:rsid w:val="009E1113"/>
    <w:rsid w:val="009E135C"/>
    <w:rsid w:val="009E1573"/>
    <w:rsid w:val="009E1877"/>
    <w:rsid w:val="009E1963"/>
    <w:rsid w:val="009E26C9"/>
    <w:rsid w:val="009E28DE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2FAD"/>
    <w:rsid w:val="009F36C2"/>
    <w:rsid w:val="009F3AB6"/>
    <w:rsid w:val="009F3C75"/>
    <w:rsid w:val="009F4619"/>
    <w:rsid w:val="009F5600"/>
    <w:rsid w:val="009F56EE"/>
    <w:rsid w:val="009F5A04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7DE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069F9"/>
    <w:rsid w:val="00A06E2F"/>
    <w:rsid w:val="00A07DEE"/>
    <w:rsid w:val="00A1090D"/>
    <w:rsid w:val="00A10C84"/>
    <w:rsid w:val="00A10D53"/>
    <w:rsid w:val="00A10E30"/>
    <w:rsid w:val="00A116D5"/>
    <w:rsid w:val="00A118DD"/>
    <w:rsid w:val="00A11CC5"/>
    <w:rsid w:val="00A12026"/>
    <w:rsid w:val="00A120AE"/>
    <w:rsid w:val="00A12155"/>
    <w:rsid w:val="00A123D7"/>
    <w:rsid w:val="00A1268C"/>
    <w:rsid w:val="00A12745"/>
    <w:rsid w:val="00A1369F"/>
    <w:rsid w:val="00A13B82"/>
    <w:rsid w:val="00A14435"/>
    <w:rsid w:val="00A1471F"/>
    <w:rsid w:val="00A147F8"/>
    <w:rsid w:val="00A14F14"/>
    <w:rsid w:val="00A14FF6"/>
    <w:rsid w:val="00A15170"/>
    <w:rsid w:val="00A1582D"/>
    <w:rsid w:val="00A15F49"/>
    <w:rsid w:val="00A163B6"/>
    <w:rsid w:val="00A173E5"/>
    <w:rsid w:val="00A174E2"/>
    <w:rsid w:val="00A175B8"/>
    <w:rsid w:val="00A176EB"/>
    <w:rsid w:val="00A2007D"/>
    <w:rsid w:val="00A20A08"/>
    <w:rsid w:val="00A20B37"/>
    <w:rsid w:val="00A20C54"/>
    <w:rsid w:val="00A20F17"/>
    <w:rsid w:val="00A218DC"/>
    <w:rsid w:val="00A21DF0"/>
    <w:rsid w:val="00A21E0C"/>
    <w:rsid w:val="00A23228"/>
    <w:rsid w:val="00A239E7"/>
    <w:rsid w:val="00A23D66"/>
    <w:rsid w:val="00A23E34"/>
    <w:rsid w:val="00A23F30"/>
    <w:rsid w:val="00A24031"/>
    <w:rsid w:val="00A24227"/>
    <w:rsid w:val="00A24321"/>
    <w:rsid w:val="00A24B5E"/>
    <w:rsid w:val="00A25015"/>
    <w:rsid w:val="00A25302"/>
    <w:rsid w:val="00A25501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2B9"/>
    <w:rsid w:val="00A32B71"/>
    <w:rsid w:val="00A334CE"/>
    <w:rsid w:val="00A3382D"/>
    <w:rsid w:val="00A338E0"/>
    <w:rsid w:val="00A33C54"/>
    <w:rsid w:val="00A345C0"/>
    <w:rsid w:val="00A356A1"/>
    <w:rsid w:val="00A3634A"/>
    <w:rsid w:val="00A368D5"/>
    <w:rsid w:val="00A37B3E"/>
    <w:rsid w:val="00A37E89"/>
    <w:rsid w:val="00A41088"/>
    <w:rsid w:val="00A4123E"/>
    <w:rsid w:val="00A415D9"/>
    <w:rsid w:val="00A41669"/>
    <w:rsid w:val="00A4166C"/>
    <w:rsid w:val="00A42042"/>
    <w:rsid w:val="00A42259"/>
    <w:rsid w:val="00A42D05"/>
    <w:rsid w:val="00A42EE2"/>
    <w:rsid w:val="00A432D8"/>
    <w:rsid w:val="00A438D6"/>
    <w:rsid w:val="00A44448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6D13"/>
    <w:rsid w:val="00A46F1F"/>
    <w:rsid w:val="00A47F3E"/>
    <w:rsid w:val="00A5047E"/>
    <w:rsid w:val="00A508A6"/>
    <w:rsid w:val="00A5132C"/>
    <w:rsid w:val="00A521CA"/>
    <w:rsid w:val="00A52272"/>
    <w:rsid w:val="00A52717"/>
    <w:rsid w:val="00A528BC"/>
    <w:rsid w:val="00A53378"/>
    <w:rsid w:val="00A533F4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1CE"/>
    <w:rsid w:val="00A567D1"/>
    <w:rsid w:val="00A56BE0"/>
    <w:rsid w:val="00A57943"/>
    <w:rsid w:val="00A57990"/>
    <w:rsid w:val="00A6009D"/>
    <w:rsid w:val="00A608AD"/>
    <w:rsid w:val="00A60E9F"/>
    <w:rsid w:val="00A6108F"/>
    <w:rsid w:val="00A6132F"/>
    <w:rsid w:val="00A61905"/>
    <w:rsid w:val="00A61CE4"/>
    <w:rsid w:val="00A6215F"/>
    <w:rsid w:val="00A624E8"/>
    <w:rsid w:val="00A62B61"/>
    <w:rsid w:val="00A62F33"/>
    <w:rsid w:val="00A62F5A"/>
    <w:rsid w:val="00A6336A"/>
    <w:rsid w:val="00A6496B"/>
    <w:rsid w:val="00A6498A"/>
    <w:rsid w:val="00A64BE6"/>
    <w:rsid w:val="00A64C60"/>
    <w:rsid w:val="00A650BD"/>
    <w:rsid w:val="00A653DC"/>
    <w:rsid w:val="00A655CD"/>
    <w:rsid w:val="00A66B05"/>
    <w:rsid w:val="00A6722E"/>
    <w:rsid w:val="00A67A5B"/>
    <w:rsid w:val="00A67A81"/>
    <w:rsid w:val="00A67E33"/>
    <w:rsid w:val="00A70074"/>
    <w:rsid w:val="00A70231"/>
    <w:rsid w:val="00A704A5"/>
    <w:rsid w:val="00A71256"/>
    <w:rsid w:val="00A717C1"/>
    <w:rsid w:val="00A71E8B"/>
    <w:rsid w:val="00A721AA"/>
    <w:rsid w:val="00A7222F"/>
    <w:rsid w:val="00A72A11"/>
    <w:rsid w:val="00A732B1"/>
    <w:rsid w:val="00A73422"/>
    <w:rsid w:val="00A7360E"/>
    <w:rsid w:val="00A736FE"/>
    <w:rsid w:val="00A73B7E"/>
    <w:rsid w:val="00A744EA"/>
    <w:rsid w:val="00A7461E"/>
    <w:rsid w:val="00A748B3"/>
    <w:rsid w:val="00A74E29"/>
    <w:rsid w:val="00A75584"/>
    <w:rsid w:val="00A75745"/>
    <w:rsid w:val="00A75AA9"/>
    <w:rsid w:val="00A75DE0"/>
    <w:rsid w:val="00A7610A"/>
    <w:rsid w:val="00A762BB"/>
    <w:rsid w:val="00A763DB"/>
    <w:rsid w:val="00A764DB"/>
    <w:rsid w:val="00A800FB"/>
    <w:rsid w:val="00A80389"/>
    <w:rsid w:val="00A80692"/>
    <w:rsid w:val="00A80881"/>
    <w:rsid w:val="00A80BAE"/>
    <w:rsid w:val="00A80BBC"/>
    <w:rsid w:val="00A81298"/>
    <w:rsid w:val="00A813FA"/>
    <w:rsid w:val="00A814DD"/>
    <w:rsid w:val="00A81CFB"/>
    <w:rsid w:val="00A82A0A"/>
    <w:rsid w:val="00A82D32"/>
    <w:rsid w:val="00A82E04"/>
    <w:rsid w:val="00A83D0C"/>
    <w:rsid w:val="00A84074"/>
    <w:rsid w:val="00A84095"/>
    <w:rsid w:val="00A841A8"/>
    <w:rsid w:val="00A8449F"/>
    <w:rsid w:val="00A8464A"/>
    <w:rsid w:val="00A8482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72F"/>
    <w:rsid w:val="00AA0F12"/>
    <w:rsid w:val="00AA1AE7"/>
    <w:rsid w:val="00AA284E"/>
    <w:rsid w:val="00AA2F52"/>
    <w:rsid w:val="00AA2FC1"/>
    <w:rsid w:val="00AA35DA"/>
    <w:rsid w:val="00AA3AF1"/>
    <w:rsid w:val="00AA424D"/>
    <w:rsid w:val="00AA4538"/>
    <w:rsid w:val="00AA47C1"/>
    <w:rsid w:val="00AA47F7"/>
    <w:rsid w:val="00AA4B14"/>
    <w:rsid w:val="00AA521F"/>
    <w:rsid w:val="00AA527C"/>
    <w:rsid w:val="00AA538B"/>
    <w:rsid w:val="00AA59DF"/>
    <w:rsid w:val="00AA5B48"/>
    <w:rsid w:val="00AA6B06"/>
    <w:rsid w:val="00AA7205"/>
    <w:rsid w:val="00AA737F"/>
    <w:rsid w:val="00AA77D8"/>
    <w:rsid w:val="00AA7D38"/>
    <w:rsid w:val="00AA7EC2"/>
    <w:rsid w:val="00AA7F71"/>
    <w:rsid w:val="00AB0B0E"/>
    <w:rsid w:val="00AB0DA5"/>
    <w:rsid w:val="00AB0EAE"/>
    <w:rsid w:val="00AB0FEC"/>
    <w:rsid w:val="00AB11CF"/>
    <w:rsid w:val="00AB1535"/>
    <w:rsid w:val="00AB1DA0"/>
    <w:rsid w:val="00AB1E7B"/>
    <w:rsid w:val="00AB21F9"/>
    <w:rsid w:val="00AB2A05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F3F"/>
    <w:rsid w:val="00AB742B"/>
    <w:rsid w:val="00AB74B9"/>
    <w:rsid w:val="00AB7604"/>
    <w:rsid w:val="00AB7A4B"/>
    <w:rsid w:val="00AB7A9B"/>
    <w:rsid w:val="00AB7B01"/>
    <w:rsid w:val="00AC00EE"/>
    <w:rsid w:val="00AC0523"/>
    <w:rsid w:val="00AC07A9"/>
    <w:rsid w:val="00AC1101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B48"/>
    <w:rsid w:val="00AD1E0C"/>
    <w:rsid w:val="00AD230E"/>
    <w:rsid w:val="00AD25B7"/>
    <w:rsid w:val="00AD2910"/>
    <w:rsid w:val="00AD319B"/>
    <w:rsid w:val="00AD37F1"/>
    <w:rsid w:val="00AD3AAD"/>
    <w:rsid w:val="00AD3BCF"/>
    <w:rsid w:val="00AD3C67"/>
    <w:rsid w:val="00AD3FA5"/>
    <w:rsid w:val="00AD4007"/>
    <w:rsid w:val="00AD41CF"/>
    <w:rsid w:val="00AD43EE"/>
    <w:rsid w:val="00AD47A1"/>
    <w:rsid w:val="00AD4829"/>
    <w:rsid w:val="00AD48F0"/>
    <w:rsid w:val="00AD4ACF"/>
    <w:rsid w:val="00AD4FE4"/>
    <w:rsid w:val="00AD62C9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667"/>
    <w:rsid w:val="00AE49A7"/>
    <w:rsid w:val="00AE4ECD"/>
    <w:rsid w:val="00AE4FF1"/>
    <w:rsid w:val="00AE5025"/>
    <w:rsid w:val="00AE5648"/>
    <w:rsid w:val="00AE5818"/>
    <w:rsid w:val="00AE5843"/>
    <w:rsid w:val="00AE5862"/>
    <w:rsid w:val="00AE5C6D"/>
    <w:rsid w:val="00AE6332"/>
    <w:rsid w:val="00AE6D4C"/>
    <w:rsid w:val="00AE70AE"/>
    <w:rsid w:val="00AE71B4"/>
    <w:rsid w:val="00AE73ED"/>
    <w:rsid w:val="00AE76F9"/>
    <w:rsid w:val="00AE7B9F"/>
    <w:rsid w:val="00AF03C2"/>
    <w:rsid w:val="00AF11FB"/>
    <w:rsid w:val="00AF1B32"/>
    <w:rsid w:val="00AF34EF"/>
    <w:rsid w:val="00AF363D"/>
    <w:rsid w:val="00AF3D16"/>
    <w:rsid w:val="00AF4038"/>
    <w:rsid w:val="00AF4470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559"/>
    <w:rsid w:val="00B007F4"/>
    <w:rsid w:val="00B00959"/>
    <w:rsid w:val="00B013F7"/>
    <w:rsid w:val="00B0185F"/>
    <w:rsid w:val="00B01CE6"/>
    <w:rsid w:val="00B01DAB"/>
    <w:rsid w:val="00B01DE1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7A1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07CA"/>
    <w:rsid w:val="00B22262"/>
    <w:rsid w:val="00B2281E"/>
    <w:rsid w:val="00B228A1"/>
    <w:rsid w:val="00B22A1A"/>
    <w:rsid w:val="00B237F4"/>
    <w:rsid w:val="00B238B7"/>
    <w:rsid w:val="00B23E3B"/>
    <w:rsid w:val="00B245B5"/>
    <w:rsid w:val="00B247C8"/>
    <w:rsid w:val="00B24AB5"/>
    <w:rsid w:val="00B24F49"/>
    <w:rsid w:val="00B25348"/>
    <w:rsid w:val="00B2626C"/>
    <w:rsid w:val="00B26490"/>
    <w:rsid w:val="00B27672"/>
    <w:rsid w:val="00B30077"/>
    <w:rsid w:val="00B302F9"/>
    <w:rsid w:val="00B30CB1"/>
    <w:rsid w:val="00B3123A"/>
    <w:rsid w:val="00B3128E"/>
    <w:rsid w:val="00B3171C"/>
    <w:rsid w:val="00B31941"/>
    <w:rsid w:val="00B3202D"/>
    <w:rsid w:val="00B32DCF"/>
    <w:rsid w:val="00B33207"/>
    <w:rsid w:val="00B338B6"/>
    <w:rsid w:val="00B34D36"/>
    <w:rsid w:val="00B353D8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15E"/>
    <w:rsid w:val="00B3789B"/>
    <w:rsid w:val="00B37CD1"/>
    <w:rsid w:val="00B40353"/>
    <w:rsid w:val="00B41025"/>
    <w:rsid w:val="00B41436"/>
    <w:rsid w:val="00B414B5"/>
    <w:rsid w:val="00B416BB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4FF4"/>
    <w:rsid w:val="00B45971"/>
    <w:rsid w:val="00B468C4"/>
    <w:rsid w:val="00B46BBD"/>
    <w:rsid w:val="00B47004"/>
    <w:rsid w:val="00B47527"/>
    <w:rsid w:val="00B47FB7"/>
    <w:rsid w:val="00B47FCD"/>
    <w:rsid w:val="00B50139"/>
    <w:rsid w:val="00B502DC"/>
    <w:rsid w:val="00B506E9"/>
    <w:rsid w:val="00B50B2B"/>
    <w:rsid w:val="00B50C22"/>
    <w:rsid w:val="00B50CE8"/>
    <w:rsid w:val="00B50F44"/>
    <w:rsid w:val="00B51161"/>
    <w:rsid w:val="00B51686"/>
    <w:rsid w:val="00B51C3B"/>
    <w:rsid w:val="00B51D31"/>
    <w:rsid w:val="00B51F59"/>
    <w:rsid w:val="00B526E7"/>
    <w:rsid w:val="00B53AA4"/>
    <w:rsid w:val="00B53BCB"/>
    <w:rsid w:val="00B54350"/>
    <w:rsid w:val="00B5459A"/>
    <w:rsid w:val="00B54724"/>
    <w:rsid w:val="00B54937"/>
    <w:rsid w:val="00B54ACF"/>
    <w:rsid w:val="00B54B06"/>
    <w:rsid w:val="00B54B0B"/>
    <w:rsid w:val="00B5531E"/>
    <w:rsid w:val="00B55432"/>
    <w:rsid w:val="00B554AF"/>
    <w:rsid w:val="00B55BAE"/>
    <w:rsid w:val="00B572A3"/>
    <w:rsid w:val="00B573B9"/>
    <w:rsid w:val="00B5780F"/>
    <w:rsid w:val="00B578FB"/>
    <w:rsid w:val="00B57F60"/>
    <w:rsid w:val="00B607CD"/>
    <w:rsid w:val="00B61034"/>
    <w:rsid w:val="00B6103E"/>
    <w:rsid w:val="00B61A99"/>
    <w:rsid w:val="00B61AC3"/>
    <w:rsid w:val="00B61F1D"/>
    <w:rsid w:val="00B62893"/>
    <w:rsid w:val="00B628B0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0F28"/>
    <w:rsid w:val="00B71016"/>
    <w:rsid w:val="00B71118"/>
    <w:rsid w:val="00B713AF"/>
    <w:rsid w:val="00B7233B"/>
    <w:rsid w:val="00B729E6"/>
    <w:rsid w:val="00B72A65"/>
    <w:rsid w:val="00B72FE2"/>
    <w:rsid w:val="00B73DE6"/>
    <w:rsid w:val="00B73E52"/>
    <w:rsid w:val="00B742DA"/>
    <w:rsid w:val="00B747E3"/>
    <w:rsid w:val="00B74F1F"/>
    <w:rsid w:val="00B754B6"/>
    <w:rsid w:val="00B75EB0"/>
    <w:rsid w:val="00B763B7"/>
    <w:rsid w:val="00B7689C"/>
    <w:rsid w:val="00B768C2"/>
    <w:rsid w:val="00B769DC"/>
    <w:rsid w:val="00B76C5F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60B"/>
    <w:rsid w:val="00B82CE0"/>
    <w:rsid w:val="00B83340"/>
    <w:rsid w:val="00B835C6"/>
    <w:rsid w:val="00B83DE3"/>
    <w:rsid w:val="00B841E2"/>
    <w:rsid w:val="00B856E8"/>
    <w:rsid w:val="00B858D9"/>
    <w:rsid w:val="00B8599F"/>
    <w:rsid w:val="00B85CAF"/>
    <w:rsid w:val="00B85F4F"/>
    <w:rsid w:val="00B860AC"/>
    <w:rsid w:val="00B867F3"/>
    <w:rsid w:val="00B86C08"/>
    <w:rsid w:val="00B86FEE"/>
    <w:rsid w:val="00B87521"/>
    <w:rsid w:val="00B90157"/>
    <w:rsid w:val="00B9015B"/>
    <w:rsid w:val="00B9042F"/>
    <w:rsid w:val="00B90B35"/>
    <w:rsid w:val="00B917BF"/>
    <w:rsid w:val="00B91B7F"/>
    <w:rsid w:val="00B91FF5"/>
    <w:rsid w:val="00B920D1"/>
    <w:rsid w:val="00B92208"/>
    <w:rsid w:val="00B926C8"/>
    <w:rsid w:val="00B92A13"/>
    <w:rsid w:val="00B93ABE"/>
    <w:rsid w:val="00B93C94"/>
    <w:rsid w:val="00B94510"/>
    <w:rsid w:val="00B94E75"/>
    <w:rsid w:val="00B950B5"/>
    <w:rsid w:val="00B964AD"/>
    <w:rsid w:val="00B966F7"/>
    <w:rsid w:val="00B96DAC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89F"/>
    <w:rsid w:val="00BA6C36"/>
    <w:rsid w:val="00BA6DBE"/>
    <w:rsid w:val="00BA739E"/>
    <w:rsid w:val="00BA75BC"/>
    <w:rsid w:val="00BA7CC1"/>
    <w:rsid w:val="00BB0518"/>
    <w:rsid w:val="00BB09FF"/>
    <w:rsid w:val="00BB0D1E"/>
    <w:rsid w:val="00BB0E3E"/>
    <w:rsid w:val="00BB0E66"/>
    <w:rsid w:val="00BB11CC"/>
    <w:rsid w:val="00BB1570"/>
    <w:rsid w:val="00BB1A0D"/>
    <w:rsid w:val="00BB1D55"/>
    <w:rsid w:val="00BB1DC6"/>
    <w:rsid w:val="00BB23D2"/>
    <w:rsid w:val="00BB2601"/>
    <w:rsid w:val="00BB2688"/>
    <w:rsid w:val="00BB2F3C"/>
    <w:rsid w:val="00BB3723"/>
    <w:rsid w:val="00BB44E1"/>
    <w:rsid w:val="00BB4B24"/>
    <w:rsid w:val="00BB4E23"/>
    <w:rsid w:val="00BB5357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54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2FEC"/>
    <w:rsid w:val="00BC3693"/>
    <w:rsid w:val="00BC39FC"/>
    <w:rsid w:val="00BC3E98"/>
    <w:rsid w:val="00BC5483"/>
    <w:rsid w:val="00BC54D5"/>
    <w:rsid w:val="00BC5BC8"/>
    <w:rsid w:val="00BC5F7B"/>
    <w:rsid w:val="00BC5FEF"/>
    <w:rsid w:val="00BC62D6"/>
    <w:rsid w:val="00BC631C"/>
    <w:rsid w:val="00BC66C5"/>
    <w:rsid w:val="00BC6922"/>
    <w:rsid w:val="00BC7001"/>
    <w:rsid w:val="00BC769F"/>
    <w:rsid w:val="00BC7F1D"/>
    <w:rsid w:val="00BD003C"/>
    <w:rsid w:val="00BD0E2D"/>
    <w:rsid w:val="00BD0E51"/>
    <w:rsid w:val="00BD0FC2"/>
    <w:rsid w:val="00BD10E5"/>
    <w:rsid w:val="00BD11A6"/>
    <w:rsid w:val="00BD169F"/>
    <w:rsid w:val="00BD1DD2"/>
    <w:rsid w:val="00BD38C5"/>
    <w:rsid w:val="00BD4293"/>
    <w:rsid w:val="00BD4499"/>
    <w:rsid w:val="00BD47F1"/>
    <w:rsid w:val="00BD4C80"/>
    <w:rsid w:val="00BD4E74"/>
    <w:rsid w:val="00BD4F1C"/>
    <w:rsid w:val="00BD5199"/>
    <w:rsid w:val="00BD556D"/>
    <w:rsid w:val="00BD578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869"/>
    <w:rsid w:val="00BE1927"/>
    <w:rsid w:val="00BE1A1D"/>
    <w:rsid w:val="00BE2987"/>
    <w:rsid w:val="00BE2B31"/>
    <w:rsid w:val="00BE2DDC"/>
    <w:rsid w:val="00BE2E65"/>
    <w:rsid w:val="00BE305C"/>
    <w:rsid w:val="00BE311F"/>
    <w:rsid w:val="00BE3120"/>
    <w:rsid w:val="00BE34DE"/>
    <w:rsid w:val="00BE35ED"/>
    <w:rsid w:val="00BE36E3"/>
    <w:rsid w:val="00BE3A70"/>
    <w:rsid w:val="00BE5463"/>
    <w:rsid w:val="00BE6059"/>
    <w:rsid w:val="00BE6184"/>
    <w:rsid w:val="00BE6259"/>
    <w:rsid w:val="00BE691D"/>
    <w:rsid w:val="00BE69EA"/>
    <w:rsid w:val="00BE6C74"/>
    <w:rsid w:val="00BE79B8"/>
    <w:rsid w:val="00BF09ED"/>
    <w:rsid w:val="00BF0C58"/>
    <w:rsid w:val="00BF0D70"/>
    <w:rsid w:val="00BF1274"/>
    <w:rsid w:val="00BF15C3"/>
    <w:rsid w:val="00BF23C7"/>
    <w:rsid w:val="00BF2586"/>
    <w:rsid w:val="00BF2998"/>
    <w:rsid w:val="00BF42BE"/>
    <w:rsid w:val="00BF4798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0FC0"/>
    <w:rsid w:val="00C015F2"/>
    <w:rsid w:val="00C01A63"/>
    <w:rsid w:val="00C01A68"/>
    <w:rsid w:val="00C020C1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741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E73"/>
    <w:rsid w:val="00C12F88"/>
    <w:rsid w:val="00C13CF9"/>
    <w:rsid w:val="00C13EC5"/>
    <w:rsid w:val="00C14E74"/>
    <w:rsid w:val="00C154BE"/>
    <w:rsid w:val="00C15CF3"/>
    <w:rsid w:val="00C15D1E"/>
    <w:rsid w:val="00C160EF"/>
    <w:rsid w:val="00C1791B"/>
    <w:rsid w:val="00C17EB2"/>
    <w:rsid w:val="00C2003C"/>
    <w:rsid w:val="00C208F1"/>
    <w:rsid w:val="00C20D11"/>
    <w:rsid w:val="00C21699"/>
    <w:rsid w:val="00C216E4"/>
    <w:rsid w:val="00C219B8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BF2"/>
    <w:rsid w:val="00C27FCB"/>
    <w:rsid w:val="00C30360"/>
    <w:rsid w:val="00C3047F"/>
    <w:rsid w:val="00C30491"/>
    <w:rsid w:val="00C3068F"/>
    <w:rsid w:val="00C3114F"/>
    <w:rsid w:val="00C311E8"/>
    <w:rsid w:val="00C3164F"/>
    <w:rsid w:val="00C318FB"/>
    <w:rsid w:val="00C3205D"/>
    <w:rsid w:val="00C32450"/>
    <w:rsid w:val="00C32497"/>
    <w:rsid w:val="00C32D03"/>
    <w:rsid w:val="00C340F3"/>
    <w:rsid w:val="00C3437E"/>
    <w:rsid w:val="00C3489B"/>
    <w:rsid w:val="00C35287"/>
    <w:rsid w:val="00C3595B"/>
    <w:rsid w:val="00C35D07"/>
    <w:rsid w:val="00C36CAD"/>
    <w:rsid w:val="00C36E6B"/>
    <w:rsid w:val="00C371ED"/>
    <w:rsid w:val="00C379D3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3C2"/>
    <w:rsid w:val="00C457FF"/>
    <w:rsid w:val="00C462A5"/>
    <w:rsid w:val="00C46CC9"/>
    <w:rsid w:val="00C46D42"/>
    <w:rsid w:val="00C474D7"/>
    <w:rsid w:val="00C47867"/>
    <w:rsid w:val="00C50689"/>
    <w:rsid w:val="00C50AEC"/>
    <w:rsid w:val="00C50C79"/>
    <w:rsid w:val="00C50CBC"/>
    <w:rsid w:val="00C50CF1"/>
    <w:rsid w:val="00C50FA6"/>
    <w:rsid w:val="00C5109D"/>
    <w:rsid w:val="00C51A2D"/>
    <w:rsid w:val="00C51B50"/>
    <w:rsid w:val="00C523AF"/>
    <w:rsid w:val="00C52972"/>
    <w:rsid w:val="00C52991"/>
    <w:rsid w:val="00C539CA"/>
    <w:rsid w:val="00C53F6F"/>
    <w:rsid w:val="00C54334"/>
    <w:rsid w:val="00C5458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2B0E"/>
    <w:rsid w:val="00C6322A"/>
    <w:rsid w:val="00C635F9"/>
    <w:rsid w:val="00C63A9D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1572"/>
    <w:rsid w:val="00C71659"/>
    <w:rsid w:val="00C71784"/>
    <w:rsid w:val="00C721E8"/>
    <w:rsid w:val="00C72D6B"/>
    <w:rsid w:val="00C732B7"/>
    <w:rsid w:val="00C73AA7"/>
    <w:rsid w:val="00C7429E"/>
    <w:rsid w:val="00C74538"/>
    <w:rsid w:val="00C74E9B"/>
    <w:rsid w:val="00C7530F"/>
    <w:rsid w:val="00C753FA"/>
    <w:rsid w:val="00C75F02"/>
    <w:rsid w:val="00C760C8"/>
    <w:rsid w:val="00C76322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F04"/>
    <w:rsid w:val="00C843D9"/>
    <w:rsid w:val="00C84F3D"/>
    <w:rsid w:val="00C85393"/>
    <w:rsid w:val="00C8571D"/>
    <w:rsid w:val="00C86037"/>
    <w:rsid w:val="00C86F7B"/>
    <w:rsid w:val="00C90738"/>
    <w:rsid w:val="00C90B3F"/>
    <w:rsid w:val="00C91314"/>
    <w:rsid w:val="00C92119"/>
    <w:rsid w:val="00C9214B"/>
    <w:rsid w:val="00C9224B"/>
    <w:rsid w:val="00C924CD"/>
    <w:rsid w:val="00C92B9D"/>
    <w:rsid w:val="00C938DF"/>
    <w:rsid w:val="00C93B58"/>
    <w:rsid w:val="00C93F6D"/>
    <w:rsid w:val="00C94A29"/>
    <w:rsid w:val="00C95BF6"/>
    <w:rsid w:val="00C95C47"/>
    <w:rsid w:val="00C95D74"/>
    <w:rsid w:val="00C96146"/>
    <w:rsid w:val="00C967CD"/>
    <w:rsid w:val="00C9692A"/>
    <w:rsid w:val="00C973EE"/>
    <w:rsid w:val="00C97BD2"/>
    <w:rsid w:val="00C97CFD"/>
    <w:rsid w:val="00CA0A31"/>
    <w:rsid w:val="00CA0A70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1D2"/>
    <w:rsid w:val="00CA4230"/>
    <w:rsid w:val="00CA4CAE"/>
    <w:rsid w:val="00CA5284"/>
    <w:rsid w:val="00CA5649"/>
    <w:rsid w:val="00CA5F48"/>
    <w:rsid w:val="00CA63DD"/>
    <w:rsid w:val="00CA6472"/>
    <w:rsid w:val="00CA66D4"/>
    <w:rsid w:val="00CA6A24"/>
    <w:rsid w:val="00CA78ED"/>
    <w:rsid w:val="00CA7AD2"/>
    <w:rsid w:val="00CA7D69"/>
    <w:rsid w:val="00CB0226"/>
    <w:rsid w:val="00CB0534"/>
    <w:rsid w:val="00CB0755"/>
    <w:rsid w:val="00CB0AC6"/>
    <w:rsid w:val="00CB1456"/>
    <w:rsid w:val="00CB1532"/>
    <w:rsid w:val="00CB15FC"/>
    <w:rsid w:val="00CB208F"/>
    <w:rsid w:val="00CB3418"/>
    <w:rsid w:val="00CB39F4"/>
    <w:rsid w:val="00CB3E20"/>
    <w:rsid w:val="00CB3E3F"/>
    <w:rsid w:val="00CB41B6"/>
    <w:rsid w:val="00CB4462"/>
    <w:rsid w:val="00CB4A31"/>
    <w:rsid w:val="00CB4D87"/>
    <w:rsid w:val="00CB4FB1"/>
    <w:rsid w:val="00CB51E9"/>
    <w:rsid w:val="00CB52D2"/>
    <w:rsid w:val="00CB5314"/>
    <w:rsid w:val="00CB6555"/>
    <w:rsid w:val="00CB6758"/>
    <w:rsid w:val="00CB6998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6A0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C6833"/>
    <w:rsid w:val="00CC6F40"/>
    <w:rsid w:val="00CC7694"/>
    <w:rsid w:val="00CC770F"/>
    <w:rsid w:val="00CC7C21"/>
    <w:rsid w:val="00CC7EF2"/>
    <w:rsid w:val="00CD06A2"/>
    <w:rsid w:val="00CD0B03"/>
    <w:rsid w:val="00CD0B97"/>
    <w:rsid w:val="00CD1549"/>
    <w:rsid w:val="00CD16AA"/>
    <w:rsid w:val="00CD1926"/>
    <w:rsid w:val="00CD192D"/>
    <w:rsid w:val="00CD22D6"/>
    <w:rsid w:val="00CD2533"/>
    <w:rsid w:val="00CD28E5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D7DD3"/>
    <w:rsid w:val="00CE0401"/>
    <w:rsid w:val="00CE07E6"/>
    <w:rsid w:val="00CE0EAB"/>
    <w:rsid w:val="00CE10B8"/>
    <w:rsid w:val="00CE185F"/>
    <w:rsid w:val="00CE1B4D"/>
    <w:rsid w:val="00CE215D"/>
    <w:rsid w:val="00CE233E"/>
    <w:rsid w:val="00CE25A0"/>
    <w:rsid w:val="00CE2890"/>
    <w:rsid w:val="00CE2B58"/>
    <w:rsid w:val="00CE2F71"/>
    <w:rsid w:val="00CE3683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E7C57"/>
    <w:rsid w:val="00CF0009"/>
    <w:rsid w:val="00CF014E"/>
    <w:rsid w:val="00CF0236"/>
    <w:rsid w:val="00CF0F7E"/>
    <w:rsid w:val="00CF114D"/>
    <w:rsid w:val="00CF12FB"/>
    <w:rsid w:val="00CF13EC"/>
    <w:rsid w:val="00CF14F9"/>
    <w:rsid w:val="00CF21E8"/>
    <w:rsid w:val="00CF23B9"/>
    <w:rsid w:val="00CF3375"/>
    <w:rsid w:val="00CF3855"/>
    <w:rsid w:val="00CF39D6"/>
    <w:rsid w:val="00CF3A8C"/>
    <w:rsid w:val="00CF3E8E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1E0"/>
    <w:rsid w:val="00D03757"/>
    <w:rsid w:val="00D03A3E"/>
    <w:rsid w:val="00D03A63"/>
    <w:rsid w:val="00D03BA4"/>
    <w:rsid w:val="00D04201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A81"/>
    <w:rsid w:val="00D10B2F"/>
    <w:rsid w:val="00D1179E"/>
    <w:rsid w:val="00D117F6"/>
    <w:rsid w:val="00D11855"/>
    <w:rsid w:val="00D118E4"/>
    <w:rsid w:val="00D11913"/>
    <w:rsid w:val="00D12AB0"/>
    <w:rsid w:val="00D12DB6"/>
    <w:rsid w:val="00D13463"/>
    <w:rsid w:val="00D13628"/>
    <w:rsid w:val="00D1378D"/>
    <w:rsid w:val="00D139CC"/>
    <w:rsid w:val="00D13FFC"/>
    <w:rsid w:val="00D141AE"/>
    <w:rsid w:val="00D14297"/>
    <w:rsid w:val="00D142BC"/>
    <w:rsid w:val="00D143F3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94D"/>
    <w:rsid w:val="00D36CD8"/>
    <w:rsid w:val="00D36D32"/>
    <w:rsid w:val="00D36E89"/>
    <w:rsid w:val="00D372A4"/>
    <w:rsid w:val="00D37795"/>
    <w:rsid w:val="00D37893"/>
    <w:rsid w:val="00D37B9D"/>
    <w:rsid w:val="00D40713"/>
    <w:rsid w:val="00D40AC6"/>
    <w:rsid w:val="00D41378"/>
    <w:rsid w:val="00D4143E"/>
    <w:rsid w:val="00D414BA"/>
    <w:rsid w:val="00D4155A"/>
    <w:rsid w:val="00D4179C"/>
    <w:rsid w:val="00D41EA0"/>
    <w:rsid w:val="00D4237E"/>
    <w:rsid w:val="00D42E03"/>
    <w:rsid w:val="00D42F3E"/>
    <w:rsid w:val="00D43403"/>
    <w:rsid w:val="00D435AA"/>
    <w:rsid w:val="00D43DF2"/>
    <w:rsid w:val="00D43E4E"/>
    <w:rsid w:val="00D43F14"/>
    <w:rsid w:val="00D449C0"/>
    <w:rsid w:val="00D44AC9"/>
    <w:rsid w:val="00D44C52"/>
    <w:rsid w:val="00D45419"/>
    <w:rsid w:val="00D45585"/>
    <w:rsid w:val="00D458E5"/>
    <w:rsid w:val="00D4646E"/>
    <w:rsid w:val="00D46600"/>
    <w:rsid w:val="00D467F9"/>
    <w:rsid w:val="00D46D2E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776"/>
    <w:rsid w:val="00D52FE5"/>
    <w:rsid w:val="00D5346E"/>
    <w:rsid w:val="00D53CB8"/>
    <w:rsid w:val="00D53E6F"/>
    <w:rsid w:val="00D54DF6"/>
    <w:rsid w:val="00D55369"/>
    <w:rsid w:val="00D55D59"/>
    <w:rsid w:val="00D55D72"/>
    <w:rsid w:val="00D56035"/>
    <w:rsid w:val="00D5612E"/>
    <w:rsid w:val="00D566A3"/>
    <w:rsid w:val="00D56BAC"/>
    <w:rsid w:val="00D56F25"/>
    <w:rsid w:val="00D57626"/>
    <w:rsid w:val="00D57E9B"/>
    <w:rsid w:val="00D60CB9"/>
    <w:rsid w:val="00D61057"/>
    <w:rsid w:val="00D61305"/>
    <w:rsid w:val="00D6199C"/>
    <w:rsid w:val="00D622BA"/>
    <w:rsid w:val="00D6250D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0BC5"/>
    <w:rsid w:val="00D71B43"/>
    <w:rsid w:val="00D7237D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B9E"/>
    <w:rsid w:val="00D75FC4"/>
    <w:rsid w:val="00D776D2"/>
    <w:rsid w:val="00D77BD6"/>
    <w:rsid w:val="00D800DA"/>
    <w:rsid w:val="00D8044F"/>
    <w:rsid w:val="00D80576"/>
    <w:rsid w:val="00D80A18"/>
    <w:rsid w:val="00D80C73"/>
    <w:rsid w:val="00D80FA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69"/>
    <w:rsid w:val="00D87A75"/>
    <w:rsid w:val="00D87BFD"/>
    <w:rsid w:val="00D87E5A"/>
    <w:rsid w:val="00D87E86"/>
    <w:rsid w:val="00D90B1A"/>
    <w:rsid w:val="00D9163A"/>
    <w:rsid w:val="00D91F92"/>
    <w:rsid w:val="00D9219C"/>
    <w:rsid w:val="00D924DE"/>
    <w:rsid w:val="00D92ABA"/>
    <w:rsid w:val="00D9305E"/>
    <w:rsid w:val="00D933A9"/>
    <w:rsid w:val="00D93411"/>
    <w:rsid w:val="00D93AA7"/>
    <w:rsid w:val="00D9481A"/>
    <w:rsid w:val="00D94EB6"/>
    <w:rsid w:val="00D9543C"/>
    <w:rsid w:val="00D9554C"/>
    <w:rsid w:val="00D95B70"/>
    <w:rsid w:val="00D96278"/>
    <w:rsid w:val="00D96698"/>
    <w:rsid w:val="00D96A59"/>
    <w:rsid w:val="00D977EE"/>
    <w:rsid w:val="00D9794B"/>
    <w:rsid w:val="00DA00F9"/>
    <w:rsid w:val="00DA0943"/>
    <w:rsid w:val="00DA0A56"/>
    <w:rsid w:val="00DA0EC2"/>
    <w:rsid w:val="00DA13C2"/>
    <w:rsid w:val="00DA26B3"/>
    <w:rsid w:val="00DA2C86"/>
    <w:rsid w:val="00DA2E4B"/>
    <w:rsid w:val="00DA302B"/>
    <w:rsid w:val="00DA304A"/>
    <w:rsid w:val="00DA34F4"/>
    <w:rsid w:val="00DA3501"/>
    <w:rsid w:val="00DA39BF"/>
    <w:rsid w:val="00DA3E16"/>
    <w:rsid w:val="00DA4280"/>
    <w:rsid w:val="00DA435B"/>
    <w:rsid w:val="00DA46D5"/>
    <w:rsid w:val="00DA533A"/>
    <w:rsid w:val="00DA5362"/>
    <w:rsid w:val="00DA55E7"/>
    <w:rsid w:val="00DA5975"/>
    <w:rsid w:val="00DA59F1"/>
    <w:rsid w:val="00DA5AC5"/>
    <w:rsid w:val="00DA6ABD"/>
    <w:rsid w:val="00DA6CD6"/>
    <w:rsid w:val="00DA6F7A"/>
    <w:rsid w:val="00DA70E3"/>
    <w:rsid w:val="00DA7440"/>
    <w:rsid w:val="00DA7699"/>
    <w:rsid w:val="00DA76EB"/>
    <w:rsid w:val="00DA7DD8"/>
    <w:rsid w:val="00DB01B7"/>
    <w:rsid w:val="00DB1003"/>
    <w:rsid w:val="00DB1045"/>
    <w:rsid w:val="00DB159A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55EE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62D"/>
    <w:rsid w:val="00DC17EB"/>
    <w:rsid w:val="00DC205B"/>
    <w:rsid w:val="00DC2A12"/>
    <w:rsid w:val="00DC2AAA"/>
    <w:rsid w:val="00DC30CF"/>
    <w:rsid w:val="00DC38BE"/>
    <w:rsid w:val="00DC41C9"/>
    <w:rsid w:val="00DC4367"/>
    <w:rsid w:val="00DC48DB"/>
    <w:rsid w:val="00DC4ACA"/>
    <w:rsid w:val="00DC5923"/>
    <w:rsid w:val="00DC7C26"/>
    <w:rsid w:val="00DC7DAF"/>
    <w:rsid w:val="00DD0005"/>
    <w:rsid w:val="00DD100E"/>
    <w:rsid w:val="00DD1660"/>
    <w:rsid w:val="00DD17D8"/>
    <w:rsid w:val="00DD1AD7"/>
    <w:rsid w:val="00DD1CF2"/>
    <w:rsid w:val="00DD1D9B"/>
    <w:rsid w:val="00DD203C"/>
    <w:rsid w:val="00DD2450"/>
    <w:rsid w:val="00DD286B"/>
    <w:rsid w:val="00DD2A27"/>
    <w:rsid w:val="00DD2CD9"/>
    <w:rsid w:val="00DD317A"/>
    <w:rsid w:val="00DD3383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173"/>
    <w:rsid w:val="00DE13BB"/>
    <w:rsid w:val="00DE1550"/>
    <w:rsid w:val="00DE1DCE"/>
    <w:rsid w:val="00DE1E4F"/>
    <w:rsid w:val="00DE2191"/>
    <w:rsid w:val="00DE2670"/>
    <w:rsid w:val="00DE2AD6"/>
    <w:rsid w:val="00DE2E86"/>
    <w:rsid w:val="00DE3352"/>
    <w:rsid w:val="00DE390C"/>
    <w:rsid w:val="00DE3CBD"/>
    <w:rsid w:val="00DE3E4B"/>
    <w:rsid w:val="00DE40AA"/>
    <w:rsid w:val="00DE40ED"/>
    <w:rsid w:val="00DE44B5"/>
    <w:rsid w:val="00DE4544"/>
    <w:rsid w:val="00DE45DC"/>
    <w:rsid w:val="00DE5670"/>
    <w:rsid w:val="00DE56E8"/>
    <w:rsid w:val="00DE571E"/>
    <w:rsid w:val="00DE5ACB"/>
    <w:rsid w:val="00DE5CE3"/>
    <w:rsid w:val="00DE678A"/>
    <w:rsid w:val="00DE6BC9"/>
    <w:rsid w:val="00DE707D"/>
    <w:rsid w:val="00DE70ED"/>
    <w:rsid w:val="00DE757D"/>
    <w:rsid w:val="00DE7801"/>
    <w:rsid w:val="00DE7CE1"/>
    <w:rsid w:val="00DE7EF0"/>
    <w:rsid w:val="00DF0070"/>
    <w:rsid w:val="00DF11D3"/>
    <w:rsid w:val="00DF11DB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10A"/>
    <w:rsid w:val="00DF5817"/>
    <w:rsid w:val="00DF5A62"/>
    <w:rsid w:val="00DF5A72"/>
    <w:rsid w:val="00DF5E36"/>
    <w:rsid w:val="00DF69B8"/>
    <w:rsid w:val="00DF6C81"/>
    <w:rsid w:val="00DF7754"/>
    <w:rsid w:val="00DF78C4"/>
    <w:rsid w:val="00DF7F06"/>
    <w:rsid w:val="00E000FC"/>
    <w:rsid w:val="00E00555"/>
    <w:rsid w:val="00E01600"/>
    <w:rsid w:val="00E0198D"/>
    <w:rsid w:val="00E02169"/>
    <w:rsid w:val="00E02508"/>
    <w:rsid w:val="00E0267D"/>
    <w:rsid w:val="00E02D8C"/>
    <w:rsid w:val="00E03256"/>
    <w:rsid w:val="00E03503"/>
    <w:rsid w:val="00E03D61"/>
    <w:rsid w:val="00E0453D"/>
    <w:rsid w:val="00E04AA2"/>
    <w:rsid w:val="00E04CDD"/>
    <w:rsid w:val="00E0502D"/>
    <w:rsid w:val="00E05586"/>
    <w:rsid w:val="00E063DF"/>
    <w:rsid w:val="00E065DB"/>
    <w:rsid w:val="00E0692C"/>
    <w:rsid w:val="00E070A1"/>
    <w:rsid w:val="00E075A7"/>
    <w:rsid w:val="00E07C16"/>
    <w:rsid w:val="00E07C1E"/>
    <w:rsid w:val="00E101F5"/>
    <w:rsid w:val="00E1079C"/>
    <w:rsid w:val="00E1177E"/>
    <w:rsid w:val="00E1196B"/>
    <w:rsid w:val="00E11B7A"/>
    <w:rsid w:val="00E11FB8"/>
    <w:rsid w:val="00E1245F"/>
    <w:rsid w:val="00E12F6B"/>
    <w:rsid w:val="00E13914"/>
    <w:rsid w:val="00E14398"/>
    <w:rsid w:val="00E1485A"/>
    <w:rsid w:val="00E151EF"/>
    <w:rsid w:val="00E1528A"/>
    <w:rsid w:val="00E154A8"/>
    <w:rsid w:val="00E161A7"/>
    <w:rsid w:val="00E1638E"/>
    <w:rsid w:val="00E163AE"/>
    <w:rsid w:val="00E169F7"/>
    <w:rsid w:val="00E16D3D"/>
    <w:rsid w:val="00E20026"/>
    <w:rsid w:val="00E204A3"/>
    <w:rsid w:val="00E204D9"/>
    <w:rsid w:val="00E204F9"/>
    <w:rsid w:val="00E2060F"/>
    <w:rsid w:val="00E20933"/>
    <w:rsid w:val="00E20A0A"/>
    <w:rsid w:val="00E20EB4"/>
    <w:rsid w:val="00E21102"/>
    <w:rsid w:val="00E21890"/>
    <w:rsid w:val="00E21DC1"/>
    <w:rsid w:val="00E22602"/>
    <w:rsid w:val="00E22D84"/>
    <w:rsid w:val="00E24CFD"/>
    <w:rsid w:val="00E24DF0"/>
    <w:rsid w:val="00E24FF1"/>
    <w:rsid w:val="00E2577C"/>
    <w:rsid w:val="00E25A83"/>
    <w:rsid w:val="00E26A39"/>
    <w:rsid w:val="00E2738A"/>
    <w:rsid w:val="00E27AA3"/>
    <w:rsid w:val="00E30CC7"/>
    <w:rsid w:val="00E30E2C"/>
    <w:rsid w:val="00E31C05"/>
    <w:rsid w:val="00E33564"/>
    <w:rsid w:val="00E33653"/>
    <w:rsid w:val="00E3390A"/>
    <w:rsid w:val="00E33B5A"/>
    <w:rsid w:val="00E33DE9"/>
    <w:rsid w:val="00E34917"/>
    <w:rsid w:val="00E36298"/>
    <w:rsid w:val="00E36301"/>
    <w:rsid w:val="00E364E6"/>
    <w:rsid w:val="00E3668D"/>
    <w:rsid w:val="00E36834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59B3"/>
    <w:rsid w:val="00E4665E"/>
    <w:rsid w:val="00E47199"/>
    <w:rsid w:val="00E47A1F"/>
    <w:rsid w:val="00E47C62"/>
    <w:rsid w:val="00E500A1"/>
    <w:rsid w:val="00E5066B"/>
    <w:rsid w:val="00E509A4"/>
    <w:rsid w:val="00E50F99"/>
    <w:rsid w:val="00E5182C"/>
    <w:rsid w:val="00E51BC4"/>
    <w:rsid w:val="00E51CFF"/>
    <w:rsid w:val="00E52026"/>
    <w:rsid w:val="00E521E8"/>
    <w:rsid w:val="00E5257C"/>
    <w:rsid w:val="00E5262F"/>
    <w:rsid w:val="00E52953"/>
    <w:rsid w:val="00E52CE5"/>
    <w:rsid w:val="00E52E4F"/>
    <w:rsid w:val="00E5300A"/>
    <w:rsid w:val="00E538A8"/>
    <w:rsid w:val="00E546BD"/>
    <w:rsid w:val="00E548D8"/>
    <w:rsid w:val="00E54A5A"/>
    <w:rsid w:val="00E5584F"/>
    <w:rsid w:val="00E57ADD"/>
    <w:rsid w:val="00E57CB0"/>
    <w:rsid w:val="00E60430"/>
    <w:rsid w:val="00E60A96"/>
    <w:rsid w:val="00E60DD6"/>
    <w:rsid w:val="00E60FA6"/>
    <w:rsid w:val="00E6133A"/>
    <w:rsid w:val="00E61F67"/>
    <w:rsid w:val="00E629D6"/>
    <w:rsid w:val="00E63582"/>
    <w:rsid w:val="00E63794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940"/>
    <w:rsid w:val="00E70FC6"/>
    <w:rsid w:val="00E71273"/>
    <w:rsid w:val="00E719D2"/>
    <w:rsid w:val="00E7261F"/>
    <w:rsid w:val="00E72BF6"/>
    <w:rsid w:val="00E72DC5"/>
    <w:rsid w:val="00E731A8"/>
    <w:rsid w:val="00E74173"/>
    <w:rsid w:val="00E7428C"/>
    <w:rsid w:val="00E749FF"/>
    <w:rsid w:val="00E75691"/>
    <w:rsid w:val="00E76485"/>
    <w:rsid w:val="00E76549"/>
    <w:rsid w:val="00E77762"/>
    <w:rsid w:val="00E7781B"/>
    <w:rsid w:val="00E77897"/>
    <w:rsid w:val="00E778F0"/>
    <w:rsid w:val="00E77A3B"/>
    <w:rsid w:val="00E77AAD"/>
    <w:rsid w:val="00E77CDC"/>
    <w:rsid w:val="00E77EB6"/>
    <w:rsid w:val="00E80362"/>
    <w:rsid w:val="00E806EF"/>
    <w:rsid w:val="00E814FC"/>
    <w:rsid w:val="00E823C7"/>
    <w:rsid w:val="00E82B72"/>
    <w:rsid w:val="00E82F0B"/>
    <w:rsid w:val="00E831C3"/>
    <w:rsid w:val="00E83618"/>
    <w:rsid w:val="00E846B7"/>
    <w:rsid w:val="00E84AE5"/>
    <w:rsid w:val="00E84FD4"/>
    <w:rsid w:val="00E85555"/>
    <w:rsid w:val="00E85AF4"/>
    <w:rsid w:val="00E85B44"/>
    <w:rsid w:val="00E864DC"/>
    <w:rsid w:val="00E865AD"/>
    <w:rsid w:val="00E86E67"/>
    <w:rsid w:val="00E87197"/>
    <w:rsid w:val="00E8788C"/>
    <w:rsid w:val="00E878A6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250"/>
    <w:rsid w:val="00E9475E"/>
    <w:rsid w:val="00E958C1"/>
    <w:rsid w:val="00E95966"/>
    <w:rsid w:val="00E95F45"/>
    <w:rsid w:val="00E96030"/>
    <w:rsid w:val="00E964B9"/>
    <w:rsid w:val="00E964E0"/>
    <w:rsid w:val="00E965C3"/>
    <w:rsid w:val="00E96D9B"/>
    <w:rsid w:val="00E96E18"/>
    <w:rsid w:val="00E9767D"/>
    <w:rsid w:val="00E97E60"/>
    <w:rsid w:val="00EA02DE"/>
    <w:rsid w:val="00EA0805"/>
    <w:rsid w:val="00EA09B3"/>
    <w:rsid w:val="00EA101B"/>
    <w:rsid w:val="00EA186C"/>
    <w:rsid w:val="00EA2067"/>
    <w:rsid w:val="00EA267A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1E2"/>
    <w:rsid w:val="00EA4400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B50"/>
    <w:rsid w:val="00EB2B6A"/>
    <w:rsid w:val="00EB2F55"/>
    <w:rsid w:val="00EB3335"/>
    <w:rsid w:val="00EB33C6"/>
    <w:rsid w:val="00EB3A18"/>
    <w:rsid w:val="00EB3FE4"/>
    <w:rsid w:val="00EB4EBD"/>
    <w:rsid w:val="00EB4F75"/>
    <w:rsid w:val="00EB535F"/>
    <w:rsid w:val="00EB59DE"/>
    <w:rsid w:val="00EB5DA5"/>
    <w:rsid w:val="00EB5FCD"/>
    <w:rsid w:val="00EB60C3"/>
    <w:rsid w:val="00EB6B9C"/>
    <w:rsid w:val="00EB7036"/>
    <w:rsid w:val="00EB7EF1"/>
    <w:rsid w:val="00EC00D3"/>
    <w:rsid w:val="00EC0554"/>
    <w:rsid w:val="00EC05D6"/>
    <w:rsid w:val="00EC12F0"/>
    <w:rsid w:val="00EC1400"/>
    <w:rsid w:val="00EC156A"/>
    <w:rsid w:val="00EC2364"/>
    <w:rsid w:val="00EC24D7"/>
    <w:rsid w:val="00EC2568"/>
    <w:rsid w:val="00EC3485"/>
    <w:rsid w:val="00EC3742"/>
    <w:rsid w:val="00EC39AF"/>
    <w:rsid w:val="00EC3D63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274"/>
    <w:rsid w:val="00ED23BC"/>
    <w:rsid w:val="00ED2C28"/>
    <w:rsid w:val="00ED2E17"/>
    <w:rsid w:val="00ED35BE"/>
    <w:rsid w:val="00ED3C7E"/>
    <w:rsid w:val="00ED41D2"/>
    <w:rsid w:val="00ED43AF"/>
    <w:rsid w:val="00ED49C3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56B"/>
    <w:rsid w:val="00ED6904"/>
    <w:rsid w:val="00ED7287"/>
    <w:rsid w:val="00ED7427"/>
    <w:rsid w:val="00ED7BE1"/>
    <w:rsid w:val="00ED7E00"/>
    <w:rsid w:val="00EE0083"/>
    <w:rsid w:val="00EE0349"/>
    <w:rsid w:val="00EE0533"/>
    <w:rsid w:val="00EE0ACE"/>
    <w:rsid w:val="00EE0ED5"/>
    <w:rsid w:val="00EE2652"/>
    <w:rsid w:val="00EE2726"/>
    <w:rsid w:val="00EE3506"/>
    <w:rsid w:val="00EE3EA0"/>
    <w:rsid w:val="00EE4120"/>
    <w:rsid w:val="00EE4362"/>
    <w:rsid w:val="00EE44AF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D08"/>
    <w:rsid w:val="00EF0E59"/>
    <w:rsid w:val="00EF10E8"/>
    <w:rsid w:val="00EF13E1"/>
    <w:rsid w:val="00EF2E6D"/>
    <w:rsid w:val="00EF3A7B"/>
    <w:rsid w:val="00EF3C12"/>
    <w:rsid w:val="00EF3C4C"/>
    <w:rsid w:val="00EF3CAD"/>
    <w:rsid w:val="00EF4C7D"/>
    <w:rsid w:val="00EF4DFF"/>
    <w:rsid w:val="00EF5225"/>
    <w:rsid w:val="00EF53C6"/>
    <w:rsid w:val="00EF5783"/>
    <w:rsid w:val="00EF57A7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0B"/>
    <w:rsid w:val="00F01889"/>
    <w:rsid w:val="00F02269"/>
    <w:rsid w:val="00F02327"/>
    <w:rsid w:val="00F0238E"/>
    <w:rsid w:val="00F02D27"/>
    <w:rsid w:val="00F030B0"/>
    <w:rsid w:val="00F040D7"/>
    <w:rsid w:val="00F042D7"/>
    <w:rsid w:val="00F042FC"/>
    <w:rsid w:val="00F046DB"/>
    <w:rsid w:val="00F04739"/>
    <w:rsid w:val="00F049D6"/>
    <w:rsid w:val="00F04E39"/>
    <w:rsid w:val="00F05201"/>
    <w:rsid w:val="00F05348"/>
    <w:rsid w:val="00F05474"/>
    <w:rsid w:val="00F0585E"/>
    <w:rsid w:val="00F059FF"/>
    <w:rsid w:val="00F06296"/>
    <w:rsid w:val="00F06647"/>
    <w:rsid w:val="00F067E3"/>
    <w:rsid w:val="00F06A0E"/>
    <w:rsid w:val="00F10253"/>
    <w:rsid w:val="00F10A26"/>
    <w:rsid w:val="00F1119A"/>
    <w:rsid w:val="00F112F8"/>
    <w:rsid w:val="00F11407"/>
    <w:rsid w:val="00F115BD"/>
    <w:rsid w:val="00F11617"/>
    <w:rsid w:val="00F11C79"/>
    <w:rsid w:val="00F120D0"/>
    <w:rsid w:val="00F12804"/>
    <w:rsid w:val="00F13A0D"/>
    <w:rsid w:val="00F14C1F"/>
    <w:rsid w:val="00F14D32"/>
    <w:rsid w:val="00F14F53"/>
    <w:rsid w:val="00F15308"/>
    <w:rsid w:val="00F15505"/>
    <w:rsid w:val="00F158EA"/>
    <w:rsid w:val="00F15E66"/>
    <w:rsid w:val="00F15F72"/>
    <w:rsid w:val="00F1611F"/>
    <w:rsid w:val="00F16291"/>
    <w:rsid w:val="00F16810"/>
    <w:rsid w:val="00F16BCE"/>
    <w:rsid w:val="00F1708A"/>
    <w:rsid w:val="00F17247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4822"/>
    <w:rsid w:val="00F2504E"/>
    <w:rsid w:val="00F269AB"/>
    <w:rsid w:val="00F26AC4"/>
    <w:rsid w:val="00F26CD8"/>
    <w:rsid w:val="00F27D71"/>
    <w:rsid w:val="00F30AC1"/>
    <w:rsid w:val="00F312ED"/>
    <w:rsid w:val="00F3136D"/>
    <w:rsid w:val="00F31371"/>
    <w:rsid w:val="00F3141F"/>
    <w:rsid w:val="00F31BA1"/>
    <w:rsid w:val="00F32246"/>
    <w:rsid w:val="00F32289"/>
    <w:rsid w:val="00F3236F"/>
    <w:rsid w:val="00F328F2"/>
    <w:rsid w:val="00F3299C"/>
    <w:rsid w:val="00F32B38"/>
    <w:rsid w:val="00F3354C"/>
    <w:rsid w:val="00F33599"/>
    <w:rsid w:val="00F33AB7"/>
    <w:rsid w:val="00F34A90"/>
    <w:rsid w:val="00F34ADC"/>
    <w:rsid w:val="00F34BAE"/>
    <w:rsid w:val="00F34DC5"/>
    <w:rsid w:val="00F35799"/>
    <w:rsid w:val="00F35936"/>
    <w:rsid w:val="00F35B9D"/>
    <w:rsid w:val="00F360C0"/>
    <w:rsid w:val="00F362FE"/>
    <w:rsid w:val="00F3635E"/>
    <w:rsid w:val="00F36413"/>
    <w:rsid w:val="00F36424"/>
    <w:rsid w:val="00F36BAA"/>
    <w:rsid w:val="00F36FE9"/>
    <w:rsid w:val="00F3711A"/>
    <w:rsid w:val="00F37248"/>
    <w:rsid w:val="00F37BCC"/>
    <w:rsid w:val="00F4013D"/>
    <w:rsid w:val="00F4066F"/>
    <w:rsid w:val="00F40A9C"/>
    <w:rsid w:val="00F412E4"/>
    <w:rsid w:val="00F42E5C"/>
    <w:rsid w:val="00F430D7"/>
    <w:rsid w:val="00F43292"/>
    <w:rsid w:val="00F4360F"/>
    <w:rsid w:val="00F43935"/>
    <w:rsid w:val="00F43A62"/>
    <w:rsid w:val="00F43C76"/>
    <w:rsid w:val="00F4477A"/>
    <w:rsid w:val="00F448A3"/>
    <w:rsid w:val="00F4497F"/>
    <w:rsid w:val="00F44BB0"/>
    <w:rsid w:val="00F44D3A"/>
    <w:rsid w:val="00F44F34"/>
    <w:rsid w:val="00F44F63"/>
    <w:rsid w:val="00F45A88"/>
    <w:rsid w:val="00F45E18"/>
    <w:rsid w:val="00F46137"/>
    <w:rsid w:val="00F46C86"/>
    <w:rsid w:val="00F474CF"/>
    <w:rsid w:val="00F47768"/>
    <w:rsid w:val="00F47C3E"/>
    <w:rsid w:val="00F47DF9"/>
    <w:rsid w:val="00F50315"/>
    <w:rsid w:val="00F51514"/>
    <w:rsid w:val="00F518B2"/>
    <w:rsid w:val="00F51D08"/>
    <w:rsid w:val="00F52136"/>
    <w:rsid w:val="00F5265E"/>
    <w:rsid w:val="00F52D13"/>
    <w:rsid w:val="00F53034"/>
    <w:rsid w:val="00F53297"/>
    <w:rsid w:val="00F535F9"/>
    <w:rsid w:val="00F5417B"/>
    <w:rsid w:val="00F541CD"/>
    <w:rsid w:val="00F545C1"/>
    <w:rsid w:val="00F5505D"/>
    <w:rsid w:val="00F5530F"/>
    <w:rsid w:val="00F553EB"/>
    <w:rsid w:val="00F55562"/>
    <w:rsid w:val="00F55569"/>
    <w:rsid w:val="00F55B70"/>
    <w:rsid w:val="00F55D1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0DC9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3B92"/>
    <w:rsid w:val="00F64B55"/>
    <w:rsid w:val="00F64DEB"/>
    <w:rsid w:val="00F654CB"/>
    <w:rsid w:val="00F65777"/>
    <w:rsid w:val="00F6594F"/>
    <w:rsid w:val="00F65E2F"/>
    <w:rsid w:val="00F6600A"/>
    <w:rsid w:val="00F669CB"/>
    <w:rsid w:val="00F66C63"/>
    <w:rsid w:val="00F66F80"/>
    <w:rsid w:val="00F6711F"/>
    <w:rsid w:val="00F67A62"/>
    <w:rsid w:val="00F67C3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1F3C"/>
    <w:rsid w:val="00F72D26"/>
    <w:rsid w:val="00F7353E"/>
    <w:rsid w:val="00F73930"/>
    <w:rsid w:val="00F73AA0"/>
    <w:rsid w:val="00F7447E"/>
    <w:rsid w:val="00F7499D"/>
    <w:rsid w:val="00F749D3"/>
    <w:rsid w:val="00F75105"/>
    <w:rsid w:val="00F76250"/>
    <w:rsid w:val="00F762AC"/>
    <w:rsid w:val="00F76310"/>
    <w:rsid w:val="00F76670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380B"/>
    <w:rsid w:val="00F84024"/>
    <w:rsid w:val="00F840A1"/>
    <w:rsid w:val="00F84571"/>
    <w:rsid w:val="00F8521E"/>
    <w:rsid w:val="00F86026"/>
    <w:rsid w:val="00F8608C"/>
    <w:rsid w:val="00F86436"/>
    <w:rsid w:val="00F86AA3"/>
    <w:rsid w:val="00F86B3F"/>
    <w:rsid w:val="00F8748F"/>
    <w:rsid w:val="00F87691"/>
    <w:rsid w:val="00F90596"/>
    <w:rsid w:val="00F90D3F"/>
    <w:rsid w:val="00F91ECC"/>
    <w:rsid w:val="00F920A9"/>
    <w:rsid w:val="00F92663"/>
    <w:rsid w:val="00F92D65"/>
    <w:rsid w:val="00F92DE3"/>
    <w:rsid w:val="00F92FA6"/>
    <w:rsid w:val="00F932C4"/>
    <w:rsid w:val="00F93359"/>
    <w:rsid w:val="00F9373E"/>
    <w:rsid w:val="00F95771"/>
    <w:rsid w:val="00F959E5"/>
    <w:rsid w:val="00F95B1B"/>
    <w:rsid w:val="00F95CA4"/>
    <w:rsid w:val="00F96659"/>
    <w:rsid w:val="00F97ABA"/>
    <w:rsid w:val="00FA03A7"/>
    <w:rsid w:val="00FA0935"/>
    <w:rsid w:val="00FA0D1E"/>
    <w:rsid w:val="00FA147F"/>
    <w:rsid w:val="00FA160F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372"/>
    <w:rsid w:val="00FB2A62"/>
    <w:rsid w:val="00FB2EA8"/>
    <w:rsid w:val="00FB3099"/>
    <w:rsid w:val="00FB3938"/>
    <w:rsid w:val="00FB3DE9"/>
    <w:rsid w:val="00FB43FF"/>
    <w:rsid w:val="00FB4965"/>
    <w:rsid w:val="00FB4E82"/>
    <w:rsid w:val="00FB5BB7"/>
    <w:rsid w:val="00FB5C91"/>
    <w:rsid w:val="00FB6492"/>
    <w:rsid w:val="00FB6B20"/>
    <w:rsid w:val="00FB6F3F"/>
    <w:rsid w:val="00FB7172"/>
    <w:rsid w:val="00FB78EC"/>
    <w:rsid w:val="00FB7C70"/>
    <w:rsid w:val="00FC0973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682"/>
    <w:rsid w:val="00FC278B"/>
    <w:rsid w:val="00FC3071"/>
    <w:rsid w:val="00FC37C8"/>
    <w:rsid w:val="00FC3A84"/>
    <w:rsid w:val="00FC4B01"/>
    <w:rsid w:val="00FC4D74"/>
    <w:rsid w:val="00FC5058"/>
    <w:rsid w:val="00FC5065"/>
    <w:rsid w:val="00FC5E09"/>
    <w:rsid w:val="00FC6341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817"/>
    <w:rsid w:val="00FD3E21"/>
    <w:rsid w:val="00FD3EBF"/>
    <w:rsid w:val="00FD4120"/>
    <w:rsid w:val="00FD4156"/>
    <w:rsid w:val="00FD47BA"/>
    <w:rsid w:val="00FD4E40"/>
    <w:rsid w:val="00FD4E8B"/>
    <w:rsid w:val="00FD52D9"/>
    <w:rsid w:val="00FD5919"/>
    <w:rsid w:val="00FD609A"/>
    <w:rsid w:val="00FD686B"/>
    <w:rsid w:val="00FD7AC9"/>
    <w:rsid w:val="00FE0B4A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556A"/>
    <w:rsid w:val="00FF6400"/>
    <w:rsid w:val="00FF6C9A"/>
    <w:rsid w:val="00FF702F"/>
    <w:rsid w:val="00FF705D"/>
    <w:rsid w:val="00FF7223"/>
    <w:rsid w:val="00FF76DE"/>
    <w:rsid w:val="00FF7721"/>
    <w:rsid w:val="00FF7EEE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6490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D11855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531666"/>
    <w:pPr>
      <w:spacing w:after="450" w:line="276" w:lineRule="auto"/>
      <w:ind w:left="426" w:firstLine="283"/>
      <w:outlineLvl w:val="1"/>
    </w:pPr>
    <w:rPr>
      <w:rFonts w:cs="Tahoma"/>
      <w:iCs/>
      <w:sz w:val="22"/>
      <w:szCs w:val="22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D11855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531666"/>
    <w:rPr>
      <w:rFonts w:eastAsia="Times New Roman" w:cs="Tahoma"/>
      <w:iCs/>
      <w:sz w:val="22"/>
      <w:szCs w:val="22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1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1"/>
    <w:qFormat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uiPriority w:val="99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paragraph" w:customStyle="1" w:styleId="dtn">
    <w:name w:val="dtn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dtz">
    <w:name w:val="dtz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dtu">
    <w:name w:val="dtu"/>
    <w:basedOn w:val="Normalny"/>
    <w:rsid w:val="007C5AC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p2">
    <w:name w:val="p2"/>
    <w:basedOn w:val="Normalny"/>
    <w:rsid w:val="00613F3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table" w:customStyle="1" w:styleId="TableNormal">
    <w:name w:val="Table Normal"/>
    <w:uiPriority w:val="2"/>
    <w:semiHidden/>
    <w:unhideWhenUsed/>
    <w:qFormat/>
    <w:rsid w:val="001C17A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C17A4"/>
    <w:pPr>
      <w:widowControl w:val="0"/>
      <w:autoSpaceDE w:val="0"/>
      <w:autoSpaceDN w:val="0"/>
      <w:spacing w:line="240" w:lineRule="auto"/>
      <w:jc w:val="left"/>
    </w:pPr>
    <w:rPr>
      <w:rFonts w:eastAsia="Tahoma" w:cs="Tahom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6057</Words>
  <Characters>36347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42320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103</cp:revision>
  <cp:lastPrinted>2024-09-10T11:26:00Z</cp:lastPrinted>
  <dcterms:created xsi:type="dcterms:W3CDTF">2024-09-03T11:48:00Z</dcterms:created>
  <dcterms:modified xsi:type="dcterms:W3CDTF">2024-09-10T12:15:00Z</dcterms:modified>
</cp:coreProperties>
</file>