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7E97493B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DB2C35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35BC9873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r w:rsidR="00127975" w:rsidRPr="005D0EB1">
        <w:rPr>
          <w:rFonts w:ascii="Times New Roman" w:hAnsi="Times New Roman"/>
        </w:rPr>
        <w:t>:</w:t>
      </w:r>
      <w:r w:rsidR="0074007D" w:rsidRPr="005D0EB1">
        <w:rPr>
          <w:rFonts w:ascii="Times New Roman" w:hAnsi="Times New Roman"/>
        </w:rPr>
        <w:t xml:space="preserve"> </w:t>
      </w:r>
      <w:bookmarkEnd w:id="0"/>
      <w:r w:rsidR="005D0EB1" w:rsidRPr="005D0EB1">
        <w:rPr>
          <w:rFonts w:ascii="Times New Roman" w:hAnsi="Times New Roman"/>
        </w:rPr>
        <w:t xml:space="preserve">Wynajem sali konferencyjnej wraz z obsługą </w:t>
      </w:r>
      <w:r w:rsidR="005D0EB1" w:rsidRPr="00B14378">
        <w:rPr>
          <w:rFonts w:ascii="Times New Roman" w:hAnsi="Times New Roman"/>
        </w:rPr>
        <w:t xml:space="preserve">techniczną i zapewnieniem cateringu na potrzeby organizacji Szkolenia </w:t>
      </w:r>
      <w:proofErr w:type="spellStart"/>
      <w:r w:rsidR="005D0EB1" w:rsidRPr="00B14378">
        <w:rPr>
          <w:rFonts w:ascii="Times New Roman" w:hAnsi="Times New Roman"/>
        </w:rPr>
        <w:t>GEOdata</w:t>
      </w:r>
      <w:proofErr w:type="spellEnd"/>
      <w:r w:rsidR="005D0EB1" w:rsidRPr="00B14378">
        <w:rPr>
          <w:rFonts w:ascii="Times New Roman" w:hAnsi="Times New Roman"/>
        </w:rPr>
        <w:t xml:space="preserve"> applied </w:t>
      </w:r>
      <w:proofErr w:type="spellStart"/>
      <w:r w:rsidR="005D0EB1" w:rsidRPr="00B14378">
        <w:rPr>
          <w:rFonts w:ascii="Times New Roman" w:hAnsi="Times New Roman"/>
        </w:rPr>
        <w:t>innovation</w:t>
      </w:r>
      <w:proofErr w:type="spellEnd"/>
      <w:r w:rsidR="005D0EB1" w:rsidRPr="00B14378">
        <w:rPr>
          <w:rFonts w:ascii="Times New Roman" w:hAnsi="Times New Roman"/>
        </w:rPr>
        <w:t xml:space="preserve">  w dniach od 30/09/2024r. do 04/10/2024r. - </w:t>
      </w:r>
      <w:r w:rsidR="004451C8" w:rsidRPr="00B14378">
        <w:rPr>
          <w:rFonts w:ascii="Times New Roman" w:hAnsi="Times New Roman"/>
        </w:rPr>
        <w:t>DE</w:t>
      </w:r>
      <w:r w:rsidR="005D0EB1" w:rsidRPr="00B14378">
        <w:rPr>
          <w:rFonts w:ascii="Times New Roman" w:hAnsi="Times New Roman"/>
        </w:rPr>
        <w:t>-</w:t>
      </w:r>
      <w:r w:rsidR="004451C8" w:rsidRPr="00B14378">
        <w:rPr>
          <w:rFonts w:ascii="Times New Roman" w:hAnsi="Times New Roman"/>
        </w:rPr>
        <w:t>d</w:t>
      </w:r>
      <w:r w:rsidR="005D0EB1" w:rsidRPr="00B14378">
        <w:rPr>
          <w:rFonts w:ascii="Times New Roman" w:hAnsi="Times New Roman"/>
        </w:rPr>
        <w:t>zp.272-406/24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7BEC9334" w14:textId="3F64B41C" w:rsidR="001E25AE" w:rsidRPr="00570A30" w:rsidRDefault="00B14378" w:rsidP="00B14378">
      <w:pPr>
        <w:numPr>
          <w:ilvl w:val="0"/>
          <w:numId w:val="2"/>
        </w:numPr>
        <w:tabs>
          <w:tab w:val="clear" w:pos="717"/>
          <w:tab w:val="num" w:pos="142"/>
        </w:tabs>
        <w:suppressAutoHyphens/>
        <w:spacing w:after="0" w:line="240" w:lineRule="auto"/>
        <w:ind w:left="-142" w:firstLine="142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 xml:space="preserve"> </w:t>
      </w:r>
      <w:r w:rsidR="005A4B3D" w:rsidRPr="00B14378">
        <w:rPr>
          <w:rFonts w:ascii="Times New Roman" w:hAnsi="Times New Roman"/>
        </w:rPr>
        <w:t>Zleceniobiorca zapewnia sal</w:t>
      </w:r>
      <w:r w:rsidRPr="00B14378">
        <w:rPr>
          <w:rFonts w:ascii="Times New Roman" w:hAnsi="Times New Roman"/>
        </w:rPr>
        <w:t>ę</w:t>
      </w:r>
      <w:r w:rsidR="005A4B3D" w:rsidRPr="00B14378">
        <w:rPr>
          <w:rFonts w:ascii="Times New Roman" w:hAnsi="Times New Roman"/>
        </w:rPr>
        <w:t xml:space="preserve"> konferencyjn</w:t>
      </w:r>
      <w:r w:rsidRPr="00B14378">
        <w:rPr>
          <w:rFonts w:ascii="Times New Roman" w:hAnsi="Times New Roman"/>
        </w:rPr>
        <w:t>ą</w:t>
      </w:r>
      <w:r w:rsidR="005A4B3D" w:rsidRPr="00B14378">
        <w:rPr>
          <w:rFonts w:ascii="Times New Roman" w:hAnsi="Times New Roman"/>
        </w:rPr>
        <w:t xml:space="preserve"> </w:t>
      </w:r>
      <w:r w:rsidR="00194531" w:rsidRPr="00B14378">
        <w:rPr>
          <w:rFonts w:ascii="Times New Roman" w:hAnsi="Times New Roman"/>
        </w:rPr>
        <w:t xml:space="preserve">o powierzchni </w:t>
      </w:r>
      <w:r w:rsidR="005A4B3D" w:rsidRPr="00B14378">
        <w:rPr>
          <w:rFonts w:ascii="Times New Roman" w:hAnsi="Times New Roman"/>
        </w:rPr>
        <w:t>nie mniejszej niż 120m</w:t>
      </w:r>
      <w:r w:rsidR="005A4B3D" w:rsidRPr="00B14378">
        <w:rPr>
          <w:rFonts w:ascii="Times New Roman" w:hAnsi="Times New Roman"/>
          <w:vertAlign w:val="superscript"/>
        </w:rPr>
        <w:t>2</w:t>
      </w:r>
      <w:r w:rsidRPr="00570A30">
        <w:rPr>
          <w:rFonts w:ascii="Times New Roman" w:hAnsi="Times New Roman"/>
          <w:vertAlign w:val="superscript"/>
        </w:rPr>
        <w:t>.</w:t>
      </w:r>
      <w:r w:rsidR="00194531" w:rsidRPr="00570A30">
        <w:rPr>
          <w:rFonts w:ascii="Times New Roman" w:hAnsi="Times New Roman"/>
        </w:rPr>
        <w:t xml:space="preserve"> </w:t>
      </w:r>
    </w:p>
    <w:p w14:paraId="42E26414" w14:textId="401B8C92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765A5794" w14:textId="7887F304" w:rsidR="004C1761" w:rsidRPr="00FC704A" w:rsidRDefault="00C27C99" w:rsidP="00FC704A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FE4859"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Pr="00FC704A">
        <w:rPr>
          <w:rFonts w:ascii="Times New Roman" w:hAnsi="Times New Roman"/>
        </w:rPr>
        <w:t xml:space="preserve">: </w:t>
      </w:r>
      <w:r w:rsidR="005D0EB1">
        <w:rPr>
          <w:rFonts w:ascii="Times New Roman" w:hAnsi="Times New Roman"/>
        </w:rPr>
        <w:t>30.09.-04.10</w:t>
      </w:r>
      <w:r w:rsidR="00194531">
        <w:rPr>
          <w:rFonts w:ascii="Times New Roman" w:hAnsi="Times New Roman"/>
        </w:rPr>
        <w:t>.</w:t>
      </w:r>
      <w:r w:rsidR="0087277C" w:rsidRPr="00FC704A">
        <w:rPr>
          <w:rFonts w:ascii="Times New Roman" w:hAnsi="Times New Roman"/>
        </w:rPr>
        <w:t>202</w:t>
      </w:r>
      <w:r w:rsidR="005D0EB1">
        <w:rPr>
          <w:rFonts w:ascii="Times New Roman" w:hAnsi="Times New Roman"/>
        </w:rPr>
        <w:t>4</w:t>
      </w:r>
      <w:r w:rsidR="0087277C" w:rsidRPr="00FC704A">
        <w:rPr>
          <w:rFonts w:ascii="Times New Roman" w:hAnsi="Times New Roman"/>
        </w:rPr>
        <w:t>r.</w:t>
      </w:r>
    </w:p>
    <w:p w14:paraId="4FA7F409" w14:textId="77777777" w:rsidR="00C27C99" w:rsidRPr="00FC704A" w:rsidRDefault="00C27C99" w:rsidP="00FC704A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6594AD9C" w14:textId="77777777" w:rsidR="005A4B3D" w:rsidRPr="00B14378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………………………………).</w:t>
      </w:r>
    </w:p>
    <w:p w14:paraId="5C7E023F" w14:textId="7497911D" w:rsidR="00FC704A" w:rsidRPr="00B14378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4378">
        <w:rPr>
          <w:rFonts w:ascii="Times New Roman" w:hAnsi="Times New Roman"/>
        </w:rPr>
        <w:t xml:space="preserve">2. </w:t>
      </w:r>
      <w:r w:rsidR="003C79AA" w:rsidRPr="00B14378">
        <w:rPr>
          <w:rFonts w:ascii="Times New Roman" w:hAnsi="Times New Roman"/>
        </w:rPr>
        <w:t>Cena br</w:t>
      </w:r>
      <w:r w:rsidR="00FC704A" w:rsidRPr="00B14378">
        <w:rPr>
          <w:rFonts w:ascii="Times New Roman" w:hAnsi="Times New Roman"/>
        </w:rPr>
        <w:t xml:space="preserve">utto za </w:t>
      </w:r>
      <w:r w:rsidR="00526527" w:rsidRPr="00B14378">
        <w:rPr>
          <w:rFonts w:ascii="Times New Roman" w:hAnsi="Times New Roman"/>
        </w:rPr>
        <w:t xml:space="preserve">usługę </w:t>
      </w:r>
      <w:r w:rsidR="00570A30">
        <w:rPr>
          <w:rFonts w:ascii="Times New Roman" w:hAnsi="Times New Roman"/>
        </w:rPr>
        <w:t xml:space="preserve">wynajmu Sali wraz z obsługą </w:t>
      </w:r>
      <w:bookmarkStart w:id="1" w:name="_GoBack"/>
      <w:bookmarkEnd w:id="1"/>
      <w:r w:rsidR="00FC704A" w:rsidRPr="00B14378">
        <w:rPr>
          <w:rFonts w:ascii="Times New Roman" w:hAnsi="Times New Roman"/>
        </w:rPr>
        <w:t xml:space="preserve"> ………………. zł.</w:t>
      </w:r>
    </w:p>
    <w:p w14:paraId="13D5213A" w14:textId="681B9949" w:rsidR="005A4B3D" w:rsidRPr="00B14378" w:rsidRDefault="00FC704A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4378">
        <w:rPr>
          <w:rFonts w:ascii="Times New Roman" w:hAnsi="Times New Roman"/>
        </w:rPr>
        <w:t xml:space="preserve">    </w:t>
      </w:r>
      <w:r w:rsidR="005A4B3D" w:rsidRPr="00B14378">
        <w:rPr>
          <w:rFonts w:ascii="Times New Roman" w:hAnsi="Times New Roman"/>
        </w:rPr>
        <w:t xml:space="preserve">Cena brutto za </w:t>
      </w:r>
      <w:r w:rsidRPr="00B14378">
        <w:rPr>
          <w:rFonts w:ascii="Times New Roman" w:hAnsi="Times New Roman"/>
        </w:rPr>
        <w:t xml:space="preserve">catering dla </w:t>
      </w:r>
      <w:r w:rsidR="005A4B3D" w:rsidRPr="00B14378">
        <w:rPr>
          <w:rFonts w:ascii="Times New Roman" w:hAnsi="Times New Roman"/>
        </w:rPr>
        <w:t>1 osoby.……</w:t>
      </w:r>
      <w:r w:rsidRPr="00B14378">
        <w:rPr>
          <w:rFonts w:ascii="Times New Roman" w:hAnsi="Times New Roman"/>
        </w:rPr>
        <w:t>………..</w:t>
      </w:r>
      <w:r w:rsidR="005A4B3D" w:rsidRPr="00B14378">
        <w:rPr>
          <w:rFonts w:ascii="Times New Roman" w:hAnsi="Times New Roman"/>
        </w:rPr>
        <w:t xml:space="preserve"> zł.</w:t>
      </w:r>
    </w:p>
    <w:p w14:paraId="72686298" w14:textId="35F0D700" w:rsidR="005A4B3D" w:rsidRPr="00B14378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4378">
        <w:rPr>
          <w:rFonts w:ascii="Times New Roman" w:hAnsi="Times New Roman"/>
        </w:rPr>
        <w:t xml:space="preserve">3. Gwarantowany zakres umowy – </w:t>
      </w:r>
      <w:r w:rsidR="00194531" w:rsidRPr="00B14378">
        <w:rPr>
          <w:rFonts w:ascii="Times New Roman" w:hAnsi="Times New Roman"/>
        </w:rPr>
        <w:t>28</w:t>
      </w:r>
      <w:r w:rsidRPr="00B14378">
        <w:rPr>
          <w:rFonts w:ascii="Times New Roman" w:hAnsi="Times New Roman"/>
        </w:rPr>
        <w:t xml:space="preserve"> osób.</w:t>
      </w:r>
    </w:p>
    <w:p w14:paraId="299B47B9" w14:textId="6138D72D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14378">
        <w:rPr>
          <w:rFonts w:ascii="Times New Roman" w:hAnsi="Times New Roman"/>
        </w:rPr>
        <w:t xml:space="preserve">4. Ostateczna liczba osób biorących udział w wydarzeniu zostanie podana na </w:t>
      </w:r>
      <w:r w:rsidR="00526527" w:rsidRPr="00B14378">
        <w:rPr>
          <w:rFonts w:ascii="Times New Roman" w:hAnsi="Times New Roman"/>
        </w:rPr>
        <w:t>trzy</w:t>
      </w:r>
      <w:r w:rsidRPr="00B14378">
        <w:rPr>
          <w:rFonts w:ascii="Times New Roman" w:hAnsi="Times New Roman"/>
        </w:rPr>
        <w:t xml:space="preserve"> dni robocze przed dniem </w:t>
      </w:r>
      <w:r w:rsidR="00194531" w:rsidRPr="00B14378">
        <w:rPr>
          <w:rFonts w:ascii="Times New Roman" w:hAnsi="Times New Roman"/>
        </w:rPr>
        <w:t>szkolenia</w:t>
      </w:r>
      <w:r w:rsidRPr="00B14378">
        <w:rPr>
          <w:rFonts w:ascii="Times New Roman" w:hAnsi="Times New Roman"/>
        </w:rPr>
        <w:t xml:space="preserve"> i będzie podstawą do obliczenia należnej</w:t>
      </w:r>
      <w:r w:rsidRPr="00FC704A">
        <w:rPr>
          <w:rFonts w:ascii="Times New Roman" w:hAnsi="Times New Roman"/>
        </w:rPr>
        <w:t xml:space="preserve"> kwoty za usługę</w:t>
      </w:r>
    </w:p>
    <w:p w14:paraId="285D064E" w14:textId="42FCE62C" w:rsidR="00761A36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Wynagrodzenie obejmuje wszystkie koszty jakie poniesie Wykonawca z tytułu należytej oraz zgodnej z obowiązującymi przepisami realizacji przedmiotu niniejszej umowy.</w:t>
      </w:r>
    </w:p>
    <w:p w14:paraId="7B170D28" w14:textId="77777777" w:rsidR="005A4B3D" w:rsidRPr="00FC704A" w:rsidRDefault="005A4B3D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77777777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0DFE12BF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6721D238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212C2125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5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2. Zleceniobiorca zapłaci Zleceniodawcy kary umowne: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lastRenderedPageBreak/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6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podjęcia likwidacji firmy przez Zleceniobiorcę lub co najmniej jednego </w:t>
      </w:r>
      <w:r w:rsidRPr="00FC704A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441B75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6C76F0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9F4A81B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7</w:t>
      </w:r>
    </w:p>
    <w:p w14:paraId="18B775D1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8</w:t>
      </w:r>
    </w:p>
    <w:p w14:paraId="1B3AD8E1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 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 xml:space="preserve">, w celu wykazania spełniania warunków udziału w postępowaniu, o których mowa w art. 22 ust. 1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A8DEB7D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lastRenderedPageBreak/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E37A35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9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FC704A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51C1137F" w14:textId="1051741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10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8F533BB" w:rsidR="005E30B1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                                   </w:t>
      </w:r>
      <w:r w:rsidR="00214899"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42B3752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</w:t>
      </w:r>
      <w:r w:rsidR="00162E1C">
        <w:rPr>
          <w:rFonts w:ascii="Times New Roman" w:hAnsi="Times New Roman"/>
          <w:b/>
          <w:bCs/>
          <w:iCs/>
        </w:rPr>
        <w:t xml:space="preserve">                                                         </w:t>
      </w:r>
      <w:r>
        <w:rPr>
          <w:rFonts w:ascii="Times New Roman" w:hAnsi="Times New Roman"/>
          <w:b/>
          <w:bCs/>
          <w:iCs/>
        </w:rPr>
        <w:t xml:space="preserve">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D63B6CB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C1D3A"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7727F5BF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</w:t>
      </w:r>
    </w:p>
    <w:p w14:paraId="19AE9A2E" w14:textId="54F84FAB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5152996" w14:textId="27E950DC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CCFDAF1" w14:textId="0D0F3349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2F21EE" w14:textId="1282E29B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23C1B6A" w14:textId="16F499D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0BD6E0B" w14:textId="3E337FA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8B4F379" w14:textId="30ED3F93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8ACC358" w14:textId="36CED1C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75170DE" w14:textId="4A63BE61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F8B5EE2" w14:textId="50C40786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B61909A" w14:textId="38F50D28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068DA0" w14:textId="127401A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77024EF" w14:textId="7445A05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E2425CF" w14:textId="7777777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0948551" w14:textId="0CCB620D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17D364E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5808DEB8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552244" w14:textId="48107A59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327489" w14:textId="77777777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A5BC7E" w14:textId="77777777" w:rsidR="00AE6F5E" w:rsidRDefault="00AE6F5E">
      <w:r>
        <w:separator/>
      </w:r>
    </w:p>
  </w:endnote>
  <w:endnote w:type="continuationSeparator" w:id="0">
    <w:p w14:paraId="1D92B328" w14:textId="77777777" w:rsidR="00AE6F5E" w:rsidRDefault="00AE6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8229B" w14:textId="77777777" w:rsidR="00104542" w:rsidRDefault="001045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B3DE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Projekt jest finansowany</w:t>
    </w:r>
  </w:p>
  <w:p w14:paraId="35862184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 xml:space="preserve">przez Narodową Agencję Wymiany Akademickiej w ramach zadania zleconego </w:t>
    </w:r>
    <w:proofErr w:type="spellStart"/>
    <w:r>
      <w:rPr>
        <w:rFonts w:ascii="Arial" w:hAnsi="Arial"/>
        <w:color w:val="000000"/>
        <w:sz w:val="16"/>
        <w:szCs w:val="16"/>
      </w:rPr>
      <w:t>MEiN</w:t>
    </w:r>
    <w:proofErr w:type="spellEnd"/>
    <w:r>
      <w:rPr>
        <w:rFonts w:ascii="Arial" w:hAnsi="Arial"/>
        <w:color w:val="000000"/>
        <w:sz w:val="16"/>
        <w:szCs w:val="16"/>
      </w:rPr>
      <w:t xml:space="preserve"> pn.</w:t>
    </w:r>
  </w:p>
  <w:p w14:paraId="38321529" w14:textId="1130C603" w:rsidR="00162E1C" w:rsidRDefault="00104542" w:rsidP="00104542">
    <w:pPr>
      <w:pStyle w:val="Standard"/>
      <w:jc w:val="center"/>
    </w:pPr>
    <w:r>
      <w:rPr>
        <w:rFonts w:ascii="Arial" w:hAnsi="Arial"/>
        <w:color w:val="000000"/>
        <w:sz w:val="16"/>
        <w:szCs w:val="16"/>
      </w:rPr>
      <w:t>Solidarni z Ukrainą – Uniwersytety Europejskie”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2629F" w14:textId="77777777" w:rsidR="00104542" w:rsidRDefault="00104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06151" w14:textId="77777777" w:rsidR="00AE6F5E" w:rsidRDefault="00AE6F5E">
      <w:r>
        <w:separator/>
      </w:r>
    </w:p>
  </w:footnote>
  <w:footnote w:type="continuationSeparator" w:id="0">
    <w:p w14:paraId="5F4F95ED" w14:textId="77777777" w:rsidR="00AE6F5E" w:rsidRDefault="00AE6F5E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4FB62" w14:textId="77777777" w:rsidR="00104542" w:rsidRDefault="00104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52224161" w:rsidR="00D24317" w:rsidRDefault="00104542" w:rsidP="0010454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D986AB" wp14:editId="2F1011DC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241200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89E031" wp14:editId="426A854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D03788E" w14:textId="77777777" w:rsidR="00D24317" w:rsidRDefault="00D24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1B07A" w14:textId="77777777" w:rsidR="00104542" w:rsidRDefault="00104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3"/>
  </w:num>
  <w:num w:numId="7">
    <w:abstractNumId w:val="8"/>
  </w:num>
  <w:num w:numId="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7"/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26"/>
  </w:num>
  <w:num w:numId="29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C79AA"/>
    <w:rsid w:val="003F2B7A"/>
    <w:rsid w:val="00421D59"/>
    <w:rsid w:val="004451C8"/>
    <w:rsid w:val="004466CB"/>
    <w:rsid w:val="00446B8D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26527"/>
    <w:rsid w:val="00550C10"/>
    <w:rsid w:val="00564830"/>
    <w:rsid w:val="00570A30"/>
    <w:rsid w:val="00571EAD"/>
    <w:rsid w:val="00595EA9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46AF2"/>
    <w:rsid w:val="00B62FA7"/>
    <w:rsid w:val="00B75500"/>
    <w:rsid w:val="00B8264E"/>
    <w:rsid w:val="00BD72A3"/>
    <w:rsid w:val="00C06CEC"/>
    <w:rsid w:val="00C1196B"/>
    <w:rsid w:val="00C15DD4"/>
    <w:rsid w:val="00C179C3"/>
    <w:rsid w:val="00C27C99"/>
    <w:rsid w:val="00C43403"/>
    <w:rsid w:val="00C90BEF"/>
    <w:rsid w:val="00CB3919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A1EB2-DF5E-41EB-B10D-8752B6E1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1103</Words>
  <Characters>8239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Jolata Oleksy</cp:lastModifiedBy>
  <cp:revision>6</cp:revision>
  <cp:lastPrinted>2023-03-02T13:31:00Z</cp:lastPrinted>
  <dcterms:created xsi:type="dcterms:W3CDTF">2023-08-16T11:14:00Z</dcterms:created>
  <dcterms:modified xsi:type="dcterms:W3CDTF">2024-08-07T08:08:00Z</dcterms:modified>
</cp:coreProperties>
</file>