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93F61" w14:textId="17FB3311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540EF8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05585183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40EF8">
        <w:rPr>
          <w:rFonts w:ascii="Arial Narrow" w:hAnsi="Arial Narrow"/>
          <w:b/>
          <w:sz w:val="22"/>
          <w:szCs w:val="22"/>
        </w:rPr>
        <w:t>16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20E2C4B3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proofErr w:type="gramStart"/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….</w:t>
      </w:r>
      <w:proofErr w:type="gramEnd"/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proofErr w:type="gramStart"/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publikacji  </w:t>
      </w:r>
      <w:r w:rsidR="0026510C">
        <w:rPr>
          <w:rFonts w:ascii="Arial Narrow" w:hAnsi="Arial Narrow"/>
          <w:b/>
          <w:bCs/>
          <w:sz w:val="22"/>
          <w:szCs w:val="22"/>
        </w:rPr>
        <w:t>7.02.2024</w:t>
      </w:r>
      <w:proofErr w:type="gramEnd"/>
      <w:r w:rsidR="0026510C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26510C">
        <w:rPr>
          <w:rFonts w:ascii="Arial Narrow" w:hAnsi="Arial Narrow"/>
          <w:b/>
          <w:bCs/>
          <w:sz w:val="22"/>
          <w:szCs w:val="22"/>
        </w:rPr>
        <w:t>l</w:t>
      </w:r>
      <w:r w:rsidR="0026510C" w:rsidRPr="0026510C">
        <w:rPr>
          <w:rFonts w:ascii="Arial Narrow" w:hAnsi="Arial Narrow"/>
          <w:b/>
          <w:bCs/>
          <w:sz w:val="22"/>
          <w:szCs w:val="22"/>
        </w:rPr>
        <w:t>ampy szczelinowej i autorefraktokeratometru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26510C">
        <w:rPr>
          <w:rFonts w:ascii="Arial Narrow" w:hAnsi="Arial Narrow"/>
          <w:b/>
          <w:bCs/>
          <w:sz w:val="22"/>
          <w:szCs w:val="22"/>
        </w:rPr>
        <w:t>16/2024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>umowy :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510E4596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7B16FB">
        <w:rPr>
          <w:rFonts w:ascii="Arial Narrow" w:hAnsi="Arial Narrow"/>
          <w:sz w:val="22"/>
          <w:szCs w:val="22"/>
        </w:rPr>
        <w:t>……………………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454DAA70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CF42FA">
        <w:rPr>
          <w:rFonts w:ascii="Arial Narrow" w:hAnsi="Arial Narrow"/>
          <w:sz w:val="22"/>
          <w:szCs w:val="22"/>
        </w:rPr>
        <w:t>……………………………………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37A225FB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7279C29" w14:textId="77777777" w:rsidR="000D13C7" w:rsidRPr="000D13C7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0D13C7" w:rsidRPr="00794DBA">
        <w:rPr>
          <w:rFonts w:ascii="Arial Narrow" w:hAnsi="Arial Narrow"/>
          <w:sz w:val="22"/>
          <w:szCs w:val="22"/>
        </w:rPr>
        <w:t xml:space="preserve">Kierownik Wydziału Zaopatrzenia </w:t>
      </w:r>
      <w:r w:rsidR="000D13C7">
        <w:rPr>
          <w:rFonts w:ascii="Arial Narrow" w:hAnsi="Arial Narrow"/>
          <w:sz w:val="22"/>
          <w:szCs w:val="22"/>
        </w:rPr>
        <w:t xml:space="preserve">w </w:t>
      </w:r>
      <w:r w:rsidR="000D13C7" w:rsidRPr="00794DBA">
        <w:rPr>
          <w:rFonts w:ascii="Arial Narrow" w:hAnsi="Arial Narrow"/>
          <w:sz w:val="22"/>
          <w:szCs w:val="22"/>
        </w:rPr>
        <w:t>Sprzęt Medyczn</w:t>
      </w:r>
      <w:r w:rsidR="000D13C7">
        <w:rPr>
          <w:rFonts w:ascii="Arial Narrow" w:hAnsi="Arial Narrow"/>
          <w:sz w:val="22"/>
          <w:szCs w:val="22"/>
        </w:rPr>
        <w:t>y</w:t>
      </w:r>
      <w:r w:rsidR="000D13C7" w:rsidRPr="00794DBA">
        <w:rPr>
          <w:rFonts w:ascii="Arial Narrow" w:hAnsi="Arial Narrow"/>
          <w:sz w:val="22"/>
          <w:szCs w:val="22"/>
        </w:rPr>
        <w:t xml:space="preserve">: Piotr Lesiński </w:t>
      </w:r>
      <w:r w:rsidR="000D13C7">
        <w:rPr>
          <w:rFonts w:ascii="Arial Narrow" w:hAnsi="Arial Narrow"/>
          <w:sz w:val="22"/>
          <w:szCs w:val="22"/>
        </w:rPr>
        <w:t xml:space="preserve">lub osoba go zastępująca </w:t>
      </w:r>
      <w:r w:rsidR="000D13C7" w:rsidRPr="00794DBA">
        <w:rPr>
          <w:rFonts w:ascii="Arial Narrow" w:hAnsi="Arial Narrow"/>
          <w:sz w:val="22"/>
          <w:szCs w:val="22"/>
        </w:rPr>
        <w:t xml:space="preserve">tel. 261 417 387 lub 261 417 388; </w:t>
      </w:r>
    </w:p>
    <w:p w14:paraId="659E8199" w14:textId="77777777" w:rsidR="00C44506" w:rsidRPr="00794DBA" w:rsidRDefault="000D13C7" w:rsidP="000D13C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9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794DBA">
        <w:rPr>
          <w:rFonts w:ascii="Arial Narrow" w:hAnsi="Arial Narrow"/>
          <w:sz w:val="22"/>
          <w:szCs w:val="22"/>
        </w:rPr>
        <w:t>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</w:t>
      </w:r>
      <w:proofErr w:type="gramStart"/>
      <w:r>
        <w:rPr>
          <w:rFonts w:ascii="Arial Narrow" w:hAnsi="Arial Narrow"/>
          <w:sz w:val="22"/>
          <w:szCs w:val="22"/>
        </w:rPr>
        <w:t>( słownie</w:t>
      </w:r>
      <w:proofErr w:type="gramEnd"/>
      <w:r>
        <w:rPr>
          <w:rFonts w:ascii="Arial Narrow" w:hAnsi="Arial Narrow"/>
          <w:sz w:val="22"/>
          <w:szCs w:val="22"/>
        </w:rPr>
        <w:t>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>,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proofErr w:type="gramStart"/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>,</w:t>
      </w:r>
      <w:proofErr w:type="gramEnd"/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34DC2F0B"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 xml:space="preserve">B. </w:t>
    </w:r>
    <w:r w:rsidR="003D7D61">
      <w:rPr>
        <w:rFonts w:ascii="Arial Narrow" w:hAnsi="Arial Narrow"/>
        <w:sz w:val="20"/>
      </w:rPr>
      <w:t xml:space="preserve">Choroszyńska, </w:t>
    </w:r>
    <w:r w:rsidR="00256C58">
      <w:rPr>
        <w:rFonts w:ascii="Arial Narrow" w:hAnsi="Arial Narrow"/>
        <w:sz w:val="20"/>
      </w:rPr>
      <w:t xml:space="preserve">Tel. 261 417 </w:t>
    </w:r>
    <w:r w:rsidR="003D7D61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3D7D6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68809975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510C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D7D61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0EF8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5</Pages>
  <Words>1727</Words>
  <Characters>11626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13327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15</cp:revision>
  <cp:lastPrinted>2024-02-07T10:19:00Z</cp:lastPrinted>
  <dcterms:created xsi:type="dcterms:W3CDTF">2024-01-26T07:09:00Z</dcterms:created>
  <dcterms:modified xsi:type="dcterms:W3CDTF">2024-02-07T10:20:00Z</dcterms:modified>
</cp:coreProperties>
</file>