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663E58FA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D970A6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0E5A0B8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D970A6">
        <w:rPr>
          <w:rFonts w:ascii="Arial Narrow" w:hAnsi="Arial Narrow"/>
          <w:b/>
          <w:sz w:val="22"/>
          <w:szCs w:val="22"/>
        </w:rPr>
        <w:t>19</w:t>
      </w:r>
      <w:proofErr w:type="gramEnd"/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79F26F0B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proofErr w:type="gramStart"/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F275BC">
        <w:rPr>
          <w:rFonts w:ascii="Arial Narrow" w:hAnsi="Arial Narrow"/>
          <w:b/>
          <w:bCs/>
          <w:sz w:val="22"/>
          <w:szCs w:val="22"/>
        </w:rPr>
        <w:t>2024</w:t>
      </w:r>
      <w:proofErr w:type="gramEnd"/>
      <w:r w:rsidR="00F275BC">
        <w:rPr>
          <w:rFonts w:ascii="Arial Narrow" w:hAnsi="Arial Narrow"/>
          <w:b/>
          <w:bCs/>
          <w:sz w:val="22"/>
          <w:szCs w:val="22"/>
        </w:rPr>
        <w:t>/S 27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>-</w:t>
      </w:r>
      <w:r w:rsidR="00F275BC">
        <w:rPr>
          <w:rFonts w:ascii="Arial Narrow" w:hAnsi="Arial Narrow"/>
          <w:b/>
          <w:bCs/>
          <w:sz w:val="22"/>
          <w:szCs w:val="22"/>
        </w:rPr>
        <w:t>79446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D970A6">
        <w:rPr>
          <w:rFonts w:ascii="Arial Narrow" w:hAnsi="Arial Narrow"/>
          <w:b/>
          <w:bCs/>
          <w:sz w:val="22"/>
          <w:szCs w:val="22"/>
        </w:rPr>
        <w:t>7.02.2024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D970A6">
        <w:rPr>
          <w:rFonts w:ascii="Arial Narrow" w:hAnsi="Arial Narrow"/>
          <w:b/>
          <w:bCs/>
          <w:sz w:val="22"/>
          <w:szCs w:val="22"/>
        </w:rPr>
        <w:t xml:space="preserve">aparatu do </w:t>
      </w:r>
      <w:proofErr w:type="spellStart"/>
      <w:r w:rsidR="00D970A6">
        <w:rPr>
          <w:rFonts w:ascii="Arial Narrow" w:hAnsi="Arial Narrow"/>
          <w:b/>
          <w:bCs/>
          <w:sz w:val="22"/>
          <w:szCs w:val="22"/>
        </w:rPr>
        <w:t>termolezji</w:t>
      </w:r>
      <w:proofErr w:type="spellEnd"/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970A6">
        <w:rPr>
          <w:rFonts w:ascii="Arial Narrow" w:hAnsi="Arial Narrow"/>
          <w:b/>
          <w:bCs/>
          <w:sz w:val="22"/>
          <w:szCs w:val="22"/>
        </w:rPr>
        <w:t>19/2024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>umowy :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7A97BBED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970A6" w:rsidRPr="00F275BC">
        <w:rPr>
          <w:rFonts w:ascii="Arial Narrow" w:hAnsi="Arial Narrow"/>
          <w:b/>
          <w:bCs/>
          <w:sz w:val="22"/>
          <w:szCs w:val="22"/>
        </w:rPr>
        <w:t xml:space="preserve">aparatu do </w:t>
      </w:r>
      <w:proofErr w:type="spellStart"/>
      <w:r w:rsidR="00D970A6" w:rsidRPr="00F275BC">
        <w:rPr>
          <w:rFonts w:ascii="Arial Narrow" w:hAnsi="Arial Narrow"/>
          <w:b/>
          <w:bCs/>
          <w:sz w:val="22"/>
          <w:szCs w:val="22"/>
        </w:rPr>
        <w:t>termolezji</w:t>
      </w:r>
      <w:proofErr w:type="spellEnd"/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08F13759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794DBA">
        <w:rPr>
          <w:rFonts w:ascii="Arial Narrow" w:hAnsi="Arial Narrow"/>
          <w:sz w:val="22"/>
          <w:szCs w:val="22"/>
        </w:rPr>
        <w:t>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proofErr w:type="gramStart"/>
      <w:r>
        <w:rPr>
          <w:rFonts w:ascii="Arial Narrow" w:hAnsi="Arial Narrow"/>
          <w:sz w:val="22"/>
          <w:szCs w:val="22"/>
        </w:rPr>
        <w:t>( słownie</w:t>
      </w:r>
      <w:proofErr w:type="gramEnd"/>
      <w:r>
        <w:rPr>
          <w:rFonts w:ascii="Arial Narrow" w:hAnsi="Arial Narrow"/>
          <w:sz w:val="22"/>
          <w:szCs w:val="22"/>
        </w:rPr>
        <w:t>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2194C099" w14:textId="649B0051" w:rsidR="000D13C7" w:rsidRDefault="000D13C7">
      <w:pPr>
        <w:rPr>
          <w:rFonts w:ascii="Arial Narrow" w:hAnsi="Arial Narrow"/>
          <w:sz w:val="22"/>
          <w:szCs w:val="22"/>
        </w:rPr>
      </w:pP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40C74976" w:rsidR="00256C58" w:rsidRPr="00D970A6" w:rsidRDefault="00CF57F2">
    <w:pPr>
      <w:pStyle w:val="Stopka"/>
      <w:rPr>
        <w:rFonts w:ascii="Arial Narrow" w:hAnsi="Arial Narrow"/>
        <w:i/>
        <w:iCs/>
        <w:sz w:val="18"/>
        <w:szCs w:val="22"/>
      </w:rPr>
    </w:pPr>
    <w:r w:rsidRPr="00D970A6">
      <w:rPr>
        <w:rFonts w:ascii="Arial Narrow" w:hAnsi="Arial Narrow"/>
        <w:i/>
        <w:iCs/>
        <w:sz w:val="18"/>
        <w:szCs w:val="22"/>
      </w:rPr>
      <w:t xml:space="preserve">Wyk. </w:t>
    </w:r>
    <w:r w:rsidR="00256C58" w:rsidRPr="00D970A6">
      <w:rPr>
        <w:rFonts w:ascii="Arial Narrow" w:hAnsi="Arial Narrow"/>
        <w:i/>
        <w:iCs/>
        <w:sz w:val="18"/>
        <w:szCs w:val="22"/>
      </w:rPr>
      <w:t xml:space="preserve">B. </w:t>
    </w:r>
    <w:proofErr w:type="spellStart"/>
    <w:r w:rsidR="00D970A6" w:rsidRPr="00D970A6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D970A6" w:rsidRPr="00D970A6">
      <w:rPr>
        <w:rFonts w:ascii="Arial Narrow" w:hAnsi="Arial Narrow"/>
        <w:i/>
        <w:iCs/>
        <w:sz w:val="18"/>
        <w:szCs w:val="22"/>
      </w:rPr>
      <w:t xml:space="preserve"> </w:t>
    </w:r>
    <w:r w:rsidR="00256C58" w:rsidRPr="00D970A6">
      <w:rPr>
        <w:rFonts w:ascii="Arial Narrow" w:hAnsi="Arial Narrow"/>
        <w:i/>
        <w:iCs/>
        <w:sz w:val="18"/>
        <w:szCs w:val="22"/>
      </w:rPr>
      <w:t xml:space="preserve">Tel. 261 417 </w:t>
    </w:r>
    <w:r w:rsidR="00D970A6" w:rsidRPr="00D970A6">
      <w:rPr>
        <w:rFonts w:ascii="Arial Narrow" w:hAnsi="Arial Narrow"/>
        <w:i/>
        <w:iCs/>
        <w:sz w:val="18"/>
        <w:szCs w:val="22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F275BC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805409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970A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275BC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1727</Words>
  <Characters>11616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13317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14</cp:revision>
  <cp:lastPrinted>2024-02-07T09:04:00Z</cp:lastPrinted>
  <dcterms:created xsi:type="dcterms:W3CDTF">2024-01-26T07:09:00Z</dcterms:created>
  <dcterms:modified xsi:type="dcterms:W3CDTF">2024-02-07T09:04:00Z</dcterms:modified>
</cp:coreProperties>
</file>