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3081DDA9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BB41A1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3204400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BB41A1">
        <w:rPr>
          <w:rFonts w:ascii="Arial Narrow" w:hAnsi="Arial Narrow"/>
          <w:b/>
          <w:sz w:val="22"/>
          <w:szCs w:val="22"/>
        </w:rPr>
        <w:t>18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41A7281C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>Nr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BB41A1">
        <w:rPr>
          <w:rFonts w:ascii="Arial Narrow" w:hAnsi="Arial Narrow"/>
          <w:b/>
          <w:bCs/>
          <w:sz w:val="22"/>
          <w:szCs w:val="22"/>
        </w:rPr>
        <w:t>2024/S 26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BB41A1">
        <w:rPr>
          <w:rFonts w:ascii="Arial Narrow" w:hAnsi="Arial Narrow"/>
          <w:b/>
          <w:bCs/>
          <w:sz w:val="22"/>
          <w:szCs w:val="22"/>
        </w:rPr>
        <w:t>76393,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BB41A1">
        <w:rPr>
          <w:rFonts w:ascii="Arial Narrow" w:hAnsi="Arial Narrow"/>
          <w:b/>
          <w:bCs/>
          <w:sz w:val="22"/>
          <w:szCs w:val="22"/>
        </w:rPr>
        <w:t>6.02.2024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BB41A1">
        <w:rPr>
          <w:rFonts w:ascii="Arial Narrow" w:hAnsi="Arial Narrow"/>
          <w:b/>
          <w:bCs/>
          <w:sz w:val="22"/>
          <w:szCs w:val="22"/>
        </w:rPr>
        <w:t>piły oscylacyjnej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BB41A1">
        <w:rPr>
          <w:rFonts w:ascii="Arial Narrow" w:hAnsi="Arial Narrow"/>
          <w:b/>
          <w:bCs/>
          <w:sz w:val="22"/>
          <w:szCs w:val="22"/>
        </w:rPr>
        <w:t>18/2024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24082C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BB41A1">
        <w:rPr>
          <w:rFonts w:ascii="Arial Narrow" w:hAnsi="Arial Narrow"/>
          <w:sz w:val="22"/>
          <w:szCs w:val="22"/>
        </w:rPr>
        <w:t>piły oscylacyjnej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4BA99B5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45BD69EB" w:rsidR="00C44506" w:rsidRPr="00794DBA" w:rsidRDefault="00C44506" w:rsidP="00953DAA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4B005E50"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 xml:space="preserve">B. </w:t>
    </w:r>
    <w:r w:rsidR="00BB41A1">
      <w:rPr>
        <w:rFonts w:ascii="Arial Narrow" w:hAnsi="Arial Narrow"/>
        <w:sz w:val="20"/>
      </w:rPr>
      <w:t xml:space="preserve">Choroszyńska </w:t>
    </w:r>
    <w:r w:rsidR="00256C58">
      <w:rPr>
        <w:rFonts w:ascii="Arial Narrow" w:hAnsi="Arial Narrow"/>
        <w:sz w:val="20"/>
      </w:rPr>
      <w:t xml:space="preserve">Tel. 261 417 </w:t>
    </w:r>
    <w:r w:rsidR="00BB41A1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953DA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731753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3DAA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B41A1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1726</Words>
  <Characters>11609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13309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14</cp:revision>
  <cp:lastPrinted>2024-02-06T11:06:00Z</cp:lastPrinted>
  <dcterms:created xsi:type="dcterms:W3CDTF">2024-01-26T07:09:00Z</dcterms:created>
  <dcterms:modified xsi:type="dcterms:W3CDTF">2024-02-06T12:36:00Z</dcterms:modified>
</cp:coreProperties>
</file>