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F8D65" w14:textId="6B3DFC1D" w:rsidR="009F74B6" w:rsidRPr="00215F4E" w:rsidRDefault="009F74B6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b/>
          <w:sz w:val="18"/>
          <w:szCs w:val="18"/>
        </w:rPr>
        <w:t>Formularz ofert</w:t>
      </w:r>
      <w:r w:rsidR="00532B83" w:rsidRPr="00215F4E">
        <w:rPr>
          <w:rFonts w:cs="Tahoma"/>
          <w:b/>
          <w:sz w:val="18"/>
          <w:szCs w:val="18"/>
        </w:rPr>
        <w:t>owy</w:t>
      </w:r>
      <w:r w:rsidRPr="00215F4E">
        <w:rPr>
          <w:rFonts w:cs="Tahoma"/>
          <w:b/>
          <w:szCs w:val="20"/>
        </w:rPr>
        <w:t xml:space="preserve"> </w:t>
      </w:r>
      <w:r w:rsidRPr="00215F4E">
        <w:rPr>
          <w:rFonts w:cs="Tahoma"/>
          <w:sz w:val="16"/>
          <w:szCs w:val="16"/>
        </w:rPr>
        <w:t xml:space="preserve">(integralna część </w:t>
      </w:r>
      <w:r w:rsidR="00AB537E" w:rsidRPr="00215F4E">
        <w:rPr>
          <w:rFonts w:cs="Tahoma"/>
          <w:sz w:val="16"/>
          <w:szCs w:val="16"/>
        </w:rPr>
        <w:t>SWZ</w:t>
      </w:r>
      <w:r w:rsidRPr="00215F4E">
        <w:rPr>
          <w:rFonts w:cs="Tahoma"/>
          <w:sz w:val="16"/>
          <w:szCs w:val="16"/>
        </w:rPr>
        <w:t>)</w:t>
      </w:r>
    </w:p>
    <w:p w14:paraId="56D37763" w14:textId="1237E617" w:rsidR="00D94EB6" w:rsidRPr="00215F4E" w:rsidRDefault="00D94EB6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Cs w:val="20"/>
        </w:rPr>
      </w:pPr>
      <w:r w:rsidRPr="00215F4E">
        <w:rPr>
          <w:rFonts w:cs="Tahoma"/>
          <w:b/>
          <w:i/>
          <w:iCs/>
          <w:szCs w:val="20"/>
        </w:rPr>
        <w:t xml:space="preserve">Pełna nazwa </w:t>
      </w:r>
      <w:r w:rsidR="003333F4" w:rsidRPr="00215F4E">
        <w:rPr>
          <w:rFonts w:cs="Tahoma"/>
          <w:b/>
          <w:i/>
          <w:iCs/>
          <w:szCs w:val="20"/>
        </w:rPr>
        <w:t>Wykonawcy</w:t>
      </w:r>
      <w:r w:rsidR="003B7C29" w:rsidRPr="00215F4E">
        <w:rPr>
          <w:rFonts w:cs="Tahoma"/>
          <w:b/>
          <w:i/>
          <w:iCs/>
          <w:szCs w:val="20"/>
        </w:rPr>
        <w:t>:</w:t>
      </w:r>
      <w:r w:rsidR="00425223">
        <w:rPr>
          <w:rFonts w:cs="Tahoma"/>
          <w:b/>
          <w:i/>
          <w:iCs/>
          <w:szCs w:val="20"/>
        </w:rPr>
        <w:t xml:space="preserve"> ………………………………………………………………………………………………….</w:t>
      </w:r>
    </w:p>
    <w:p w14:paraId="0997FA05" w14:textId="46A8045A" w:rsidR="00D94EB6" w:rsidRPr="00215F4E" w:rsidRDefault="00D94EB6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5F4E">
        <w:rPr>
          <w:rFonts w:cs="Tahoma"/>
          <w:i/>
          <w:sz w:val="14"/>
          <w:szCs w:val="14"/>
        </w:rPr>
        <w:t xml:space="preserve">(w przypadku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7D9CB0FA" w14:textId="5CFC9F73" w:rsidR="00843C83" w:rsidRPr="00215F4E" w:rsidRDefault="00843C83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bookmarkStart w:id="0" w:name="_Hlk71894341"/>
      <w:r w:rsidRPr="00215F4E">
        <w:rPr>
          <w:rFonts w:cs="Tahoma"/>
          <w:i/>
          <w:iCs/>
          <w:sz w:val="18"/>
          <w:szCs w:val="18"/>
        </w:rPr>
        <w:t xml:space="preserve">adres siedziby </w:t>
      </w:r>
      <w:r w:rsidR="003333F4" w:rsidRPr="00215F4E">
        <w:rPr>
          <w:rFonts w:cs="Tahoma"/>
          <w:i/>
          <w:iCs/>
          <w:sz w:val="18"/>
          <w:szCs w:val="18"/>
        </w:rPr>
        <w:t>Wykonawcy</w:t>
      </w:r>
      <w:r w:rsidR="003B7C29" w:rsidRPr="00215F4E">
        <w:rPr>
          <w:rFonts w:cs="Tahoma"/>
          <w:i/>
          <w:iCs/>
          <w:sz w:val="18"/>
          <w:szCs w:val="18"/>
        </w:rPr>
        <w:t>:</w:t>
      </w:r>
      <w:r w:rsidRPr="00215F4E">
        <w:rPr>
          <w:rFonts w:cs="Tahoma"/>
          <w:i/>
          <w:iCs/>
          <w:sz w:val="18"/>
          <w:szCs w:val="18"/>
        </w:rPr>
        <w:t xml:space="preserve"> …………………………</w:t>
      </w:r>
    </w:p>
    <w:p w14:paraId="7F3E61ED" w14:textId="4FD24F71" w:rsidR="00843C83" w:rsidRPr="00215F4E" w:rsidRDefault="00843C83" w:rsidP="004B482A">
      <w:pPr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 xml:space="preserve">numer </w:t>
      </w:r>
      <w:r w:rsidR="008D7E31" w:rsidRPr="00215F4E">
        <w:rPr>
          <w:rFonts w:cs="Tahoma"/>
          <w:i/>
          <w:iCs/>
          <w:sz w:val="18"/>
          <w:szCs w:val="18"/>
        </w:rPr>
        <w:t>t</w:t>
      </w:r>
      <w:r w:rsidRPr="00215F4E">
        <w:rPr>
          <w:rFonts w:cs="Tahoma"/>
          <w:i/>
          <w:iCs/>
          <w:sz w:val="18"/>
          <w:szCs w:val="18"/>
        </w:rPr>
        <w:t xml:space="preserve">elefonu </w:t>
      </w:r>
      <w:r w:rsidR="003333F4" w:rsidRPr="00215F4E">
        <w:rPr>
          <w:rFonts w:cs="Tahoma"/>
          <w:i/>
          <w:iCs/>
          <w:sz w:val="18"/>
          <w:szCs w:val="18"/>
        </w:rPr>
        <w:t>Wykonawcy</w:t>
      </w:r>
      <w:r w:rsidR="0079495D" w:rsidRPr="00215F4E">
        <w:rPr>
          <w:rFonts w:cs="Tahoma"/>
          <w:i/>
          <w:iCs/>
          <w:sz w:val="18"/>
          <w:szCs w:val="18"/>
        </w:rPr>
        <w:t>:</w:t>
      </w:r>
      <w:r w:rsidR="009A76E7" w:rsidRPr="00215F4E">
        <w:rPr>
          <w:rFonts w:cs="Tahoma"/>
          <w:i/>
          <w:iCs/>
          <w:sz w:val="18"/>
          <w:szCs w:val="18"/>
        </w:rPr>
        <w:t xml:space="preserve"> </w:t>
      </w:r>
      <w:r w:rsidRPr="00215F4E">
        <w:rPr>
          <w:rFonts w:cs="Tahoma"/>
          <w:i/>
          <w:iCs/>
          <w:sz w:val="18"/>
          <w:szCs w:val="18"/>
        </w:rPr>
        <w:t>…………………….</w:t>
      </w:r>
    </w:p>
    <w:p w14:paraId="173FABB9" w14:textId="523E74C5" w:rsidR="00843C83" w:rsidRPr="00215F4E" w:rsidRDefault="00843C83" w:rsidP="004B482A">
      <w:pPr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poczty elektronicznej</w:t>
      </w:r>
      <w:r w:rsidR="0079495D" w:rsidRPr="00215F4E">
        <w:rPr>
          <w:rFonts w:cs="Tahoma"/>
          <w:i/>
          <w:iCs/>
          <w:sz w:val="18"/>
          <w:szCs w:val="18"/>
        </w:rPr>
        <w:t>:</w:t>
      </w:r>
      <w:r w:rsidRPr="00215F4E">
        <w:rPr>
          <w:rFonts w:cs="Tahoma"/>
          <w:i/>
          <w:iCs/>
          <w:sz w:val="18"/>
          <w:szCs w:val="18"/>
        </w:rPr>
        <w:t xml:space="preserve"> ………………</w:t>
      </w:r>
      <w:proofErr w:type="gramStart"/>
      <w:r w:rsidRPr="00215F4E">
        <w:rPr>
          <w:rFonts w:cs="Tahoma"/>
          <w:i/>
          <w:iCs/>
          <w:sz w:val="18"/>
          <w:szCs w:val="18"/>
        </w:rPr>
        <w:t>…….</w:t>
      </w:r>
      <w:proofErr w:type="gramEnd"/>
      <w:r w:rsidRPr="00215F4E">
        <w:rPr>
          <w:rFonts w:cs="Tahoma"/>
          <w:i/>
          <w:iCs/>
          <w:sz w:val="18"/>
          <w:szCs w:val="18"/>
        </w:rPr>
        <w:t>.</w:t>
      </w:r>
    </w:p>
    <w:p w14:paraId="00AB9DF8" w14:textId="77777777" w:rsidR="00843C83" w:rsidRPr="00215F4E" w:rsidRDefault="00843C83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NIP/PESEL: ………………</w:t>
      </w:r>
      <w:proofErr w:type="gramStart"/>
      <w:r w:rsidRPr="00215F4E">
        <w:rPr>
          <w:rFonts w:cs="Tahoma"/>
          <w:i/>
          <w:sz w:val="18"/>
          <w:szCs w:val="18"/>
        </w:rPr>
        <w:t>…….</w:t>
      </w:r>
      <w:proofErr w:type="gramEnd"/>
      <w:r w:rsidRPr="00215F4E">
        <w:rPr>
          <w:rFonts w:cs="Tahoma"/>
          <w:i/>
          <w:sz w:val="18"/>
          <w:szCs w:val="18"/>
        </w:rPr>
        <w:t>.</w:t>
      </w:r>
    </w:p>
    <w:p w14:paraId="52D7EAB1" w14:textId="77777777" w:rsidR="00843C83" w:rsidRPr="00215F4E" w:rsidRDefault="00843C83" w:rsidP="005E310B">
      <w:pPr>
        <w:spacing w:before="40" w:after="40"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bookmarkEnd w:id="0"/>
    <w:p w14:paraId="21AB68C5" w14:textId="77777777" w:rsidR="005E310B" w:rsidRPr="00215F4E" w:rsidRDefault="005E310B" w:rsidP="005E310B">
      <w:pPr>
        <w:spacing w:before="40" w:after="40" w:line="276" w:lineRule="auto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8"/>
          <w:szCs w:val="18"/>
        </w:rPr>
        <w:t>Nr KRS/</w:t>
      </w:r>
      <w:proofErr w:type="spellStart"/>
      <w:r w:rsidRPr="00215F4E">
        <w:rPr>
          <w:rFonts w:cs="Tahoma"/>
          <w:i/>
          <w:color w:val="0000FF"/>
          <w:sz w:val="18"/>
          <w:szCs w:val="18"/>
        </w:rPr>
        <w:t>CEiDG</w:t>
      </w:r>
      <w:proofErr w:type="spellEnd"/>
      <w:r w:rsidRPr="00215F4E">
        <w:rPr>
          <w:rFonts w:cs="Tahoma"/>
          <w:i/>
          <w:color w:val="0000FF"/>
          <w:sz w:val="18"/>
          <w:szCs w:val="18"/>
        </w:rPr>
        <w:t>: ……………………………………</w:t>
      </w:r>
    </w:p>
    <w:p w14:paraId="47DF04DD" w14:textId="77777777" w:rsidR="005E310B" w:rsidRPr="00215F4E" w:rsidRDefault="005E310B" w:rsidP="005E310B">
      <w:pPr>
        <w:spacing w:before="40" w:after="40" w:line="276" w:lineRule="auto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8"/>
          <w:szCs w:val="18"/>
        </w:rPr>
        <w:t>lub ……………………………………………………………………………………………</w:t>
      </w:r>
    </w:p>
    <w:p w14:paraId="51CA6E12" w14:textId="77777777" w:rsidR="005E310B" w:rsidRPr="00215F4E" w:rsidRDefault="005E310B" w:rsidP="005E310B">
      <w:pPr>
        <w:spacing w:before="40" w:after="40" w:line="276" w:lineRule="auto"/>
        <w:rPr>
          <w:rFonts w:cs="Tahoma"/>
          <w:i/>
          <w:color w:val="0000FF"/>
          <w:sz w:val="14"/>
          <w:szCs w:val="14"/>
        </w:rPr>
      </w:pPr>
      <w:r w:rsidRPr="00215F4E">
        <w:rPr>
          <w:rFonts w:cs="Tahoma"/>
          <w:i/>
          <w:color w:val="0000FF"/>
          <w:sz w:val="14"/>
          <w:szCs w:val="14"/>
          <w:highlight w:val="yellow"/>
        </w:rPr>
        <w:t xml:space="preserve">/adres strony internetowej, na której Zamawiający może uzyskać odpis lub informację za pomocą bezpłatnych i ogólnodostępnych </w:t>
      </w:r>
      <w:r w:rsidRPr="00215F4E">
        <w:rPr>
          <w:rFonts w:cs="Tahoma"/>
          <w:i/>
          <w:color w:val="0000FF"/>
          <w:sz w:val="14"/>
          <w:szCs w:val="14"/>
          <w:highlight w:val="yellow"/>
        </w:rPr>
        <w:br/>
        <w:t>baz danych (np. Krajowy Rejestr Sądowy on-line, Centralna Ewidencja i Informacja o Działalności Gospodarczej, itp./</w:t>
      </w:r>
    </w:p>
    <w:p w14:paraId="0766C1C7" w14:textId="77777777" w:rsidR="005E310B" w:rsidRPr="00215F4E" w:rsidRDefault="005E310B" w:rsidP="004B482A">
      <w:pPr>
        <w:spacing w:before="40" w:after="40" w:line="276" w:lineRule="auto"/>
        <w:ind w:left="6381"/>
        <w:jc w:val="left"/>
        <w:rPr>
          <w:rFonts w:cs="Tahoma"/>
          <w:b/>
          <w:sz w:val="22"/>
          <w:szCs w:val="22"/>
        </w:rPr>
      </w:pPr>
    </w:p>
    <w:p w14:paraId="1E8AABBA" w14:textId="23E0F013" w:rsidR="00E52E4F" w:rsidRPr="00215F4E" w:rsidRDefault="00392A7E" w:rsidP="004B482A">
      <w:pPr>
        <w:spacing w:before="40" w:after="40" w:line="276" w:lineRule="auto"/>
        <w:ind w:left="6381"/>
        <w:jc w:val="left"/>
        <w:rPr>
          <w:rFonts w:cs="Tahoma"/>
          <w:b/>
          <w:sz w:val="22"/>
          <w:szCs w:val="22"/>
        </w:rPr>
      </w:pPr>
      <w:r w:rsidRPr="00215F4E">
        <w:rPr>
          <w:rFonts w:cs="Tahoma"/>
          <w:b/>
          <w:sz w:val="22"/>
          <w:szCs w:val="22"/>
        </w:rPr>
        <w:t xml:space="preserve">Powiatowe Centrum </w:t>
      </w:r>
      <w:r w:rsidRPr="00215F4E">
        <w:rPr>
          <w:rFonts w:cs="Tahoma"/>
          <w:b/>
          <w:sz w:val="22"/>
          <w:szCs w:val="22"/>
        </w:rPr>
        <w:br/>
        <w:t>Usług Wspólnych</w:t>
      </w:r>
      <w:r w:rsidR="0099052A" w:rsidRPr="00215F4E">
        <w:rPr>
          <w:rFonts w:cs="Tahoma"/>
          <w:b/>
          <w:sz w:val="22"/>
          <w:szCs w:val="22"/>
        </w:rPr>
        <w:t xml:space="preserve"> </w:t>
      </w:r>
      <w:r w:rsidR="00C2003C" w:rsidRPr="00215F4E">
        <w:rPr>
          <w:rFonts w:cs="Tahoma"/>
          <w:b/>
          <w:sz w:val="22"/>
          <w:szCs w:val="22"/>
        </w:rPr>
        <w:br/>
      </w:r>
      <w:r w:rsidR="00F11C79" w:rsidRPr="00215F4E">
        <w:rPr>
          <w:rFonts w:cs="Tahoma"/>
          <w:b/>
          <w:sz w:val="22"/>
          <w:szCs w:val="22"/>
        </w:rPr>
        <w:t xml:space="preserve">ul. </w:t>
      </w:r>
      <w:r w:rsidRPr="00215F4E">
        <w:rPr>
          <w:rFonts w:cs="Tahoma"/>
          <w:b/>
          <w:sz w:val="22"/>
          <w:szCs w:val="22"/>
        </w:rPr>
        <w:t>Damrota 30</w:t>
      </w:r>
      <w:r w:rsidR="00C2003C" w:rsidRPr="00215F4E">
        <w:rPr>
          <w:rFonts w:cs="Tahoma"/>
          <w:b/>
          <w:sz w:val="22"/>
          <w:szCs w:val="22"/>
        </w:rPr>
        <w:br/>
      </w:r>
      <w:r w:rsidR="00F11C79" w:rsidRPr="00215F4E">
        <w:rPr>
          <w:rFonts w:cs="Tahoma"/>
          <w:b/>
          <w:sz w:val="22"/>
          <w:szCs w:val="22"/>
          <w:u w:val="single"/>
        </w:rPr>
        <w:t>47-22</w:t>
      </w:r>
      <w:r w:rsidRPr="00215F4E">
        <w:rPr>
          <w:rFonts w:cs="Tahoma"/>
          <w:b/>
          <w:sz w:val="22"/>
          <w:szCs w:val="22"/>
          <w:u w:val="single"/>
        </w:rPr>
        <w:t>0</w:t>
      </w:r>
      <w:r w:rsidR="00F11C79" w:rsidRPr="00215F4E">
        <w:rPr>
          <w:rFonts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215F4E" w:rsidRDefault="00E52E4F" w:rsidP="004B482A">
      <w:pPr>
        <w:spacing w:before="40" w:after="40" w:line="276" w:lineRule="auto"/>
        <w:jc w:val="center"/>
        <w:rPr>
          <w:rFonts w:cs="Tahoma"/>
          <w:b/>
          <w:sz w:val="32"/>
          <w:szCs w:val="32"/>
        </w:rPr>
      </w:pPr>
      <w:r w:rsidRPr="00215F4E">
        <w:rPr>
          <w:rFonts w:cs="Tahoma"/>
          <w:b/>
          <w:sz w:val="32"/>
          <w:szCs w:val="32"/>
        </w:rPr>
        <w:t>O F E R T A</w:t>
      </w:r>
    </w:p>
    <w:p w14:paraId="72BC99FD" w14:textId="77777777" w:rsidR="00E52E4F" w:rsidRPr="00215F4E" w:rsidRDefault="00E52E4F" w:rsidP="004B482A">
      <w:pPr>
        <w:spacing w:line="276" w:lineRule="auto"/>
        <w:jc w:val="center"/>
        <w:rPr>
          <w:rFonts w:cs="Tahoma"/>
        </w:rPr>
      </w:pPr>
      <w:r w:rsidRPr="00215F4E">
        <w:rPr>
          <w:rFonts w:cs="Tahoma"/>
        </w:rPr>
        <w:t>na:</w:t>
      </w:r>
    </w:p>
    <w:p w14:paraId="295D05CD" w14:textId="77777777" w:rsidR="009E491E" w:rsidRPr="009E491E" w:rsidRDefault="009E491E" w:rsidP="009E491E">
      <w:pPr>
        <w:spacing w:line="276" w:lineRule="auto"/>
        <w:jc w:val="center"/>
        <w:rPr>
          <w:rFonts w:cs="Tahoma"/>
          <w:b/>
          <w:i/>
          <w:color w:val="0000FF"/>
          <w:sz w:val="22"/>
          <w:szCs w:val="28"/>
        </w:rPr>
      </w:pPr>
      <w:bookmarkStart w:id="1" w:name="_Hlk79660125"/>
      <w:r w:rsidRPr="009E491E">
        <w:rPr>
          <w:rFonts w:cs="Tahoma"/>
          <w:b/>
          <w:i/>
          <w:color w:val="0000FF"/>
          <w:sz w:val="22"/>
          <w:szCs w:val="28"/>
        </w:rPr>
        <w:t xml:space="preserve">Sukcesywna dostawa mrożonych warzyw i owoców, ryb i przetworów rybnych </w:t>
      </w:r>
    </w:p>
    <w:p w14:paraId="3F2B8FF5" w14:textId="3AF0AAA2" w:rsidR="000B6A69" w:rsidRPr="00215F4E" w:rsidRDefault="009E491E" w:rsidP="009E491E">
      <w:pPr>
        <w:spacing w:line="276" w:lineRule="auto"/>
        <w:jc w:val="center"/>
        <w:rPr>
          <w:rFonts w:cs="Tahoma"/>
          <w:b/>
          <w:i/>
          <w:iCs/>
          <w:color w:val="0000FF"/>
          <w:sz w:val="10"/>
          <w:szCs w:val="10"/>
        </w:rPr>
      </w:pPr>
      <w:r w:rsidRPr="009E491E">
        <w:rPr>
          <w:rFonts w:cs="Tahoma"/>
          <w:b/>
          <w:i/>
          <w:color w:val="0000FF"/>
          <w:sz w:val="22"/>
          <w:szCs w:val="28"/>
        </w:rPr>
        <w:t xml:space="preserve">oraz produktów mącznych na potrzeby Domu Pomocy Społecznej w Kędzierzynie-Koźlu </w:t>
      </w:r>
      <w:r>
        <w:rPr>
          <w:rFonts w:cs="Tahoma"/>
          <w:b/>
          <w:i/>
          <w:color w:val="0000FF"/>
          <w:sz w:val="22"/>
          <w:szCs w:val="28"/>
        </w:rPr>
        <w:br/>
      </w:r>
      <w:r w:rsidRPr="009E491E">
        <w:rPr>
          <w:rFonts w:cs="Tahoma"/>
          <w:b/>
          <w:i/>
          <w:color w:val="0000FF"/>
          <w:sz w:val="22"/>
          <w:szCs w:val="28"/>
        </w:rPr>
        <w:t>w I półroczu 2024 roku</w:t>
      </w:r>
    </w:p>
    <w:bookmarkEnd w:id="1"/>
    <w:p w14:paraId="561AE747" w14:textId="77777777" w:rsidR="007A172D" w:rsidRDefault="007A172D" w:rsidP="004B482A">
      <w:pPr>
        <w:spacing w:before="40" w:after="40" w:line="276" w:lineRule="auto"/>
        <w:ind w:left="539"/>
        <w:jc w:val="center"/>
        <w:rPr>
          <w:rFonts w:cs="Tahoma"/>
          <w:b/>
        </w:rPr>
      </w:pPr>
    </w:p>
    <w:p w14:paraId="03DF9E19" w14:textId="1C431F77" w:rsidR="00315104" w:rsidRPr="00215F4E" w:rsidRDefault="00E52E4F" w:rsidP="004B482A">
      <w:pPr>
        <w:spacing w:before="40" w:after="40" w:line="276" w:lineRule="auto"/>
        <w:ind w:left="539"/>
        <w:jc w:val="center"/>
        <w:rPr>
          <w:rFonts w:cs="Tahoma"/>
          <w:b/>
        </w:rPr>
      </w:pPr>
      <w:r w:rsidRPr="00215F4E">
        <w:rPr>
          <w:rFonts w:cs="Tahoma"/>
          <w:b/>
        </w:rPr>
        <w:t>Oferujemy wykonanie przedmiotu zamówienia zgodnie z</w:t>
      </w:r>
      <w:r w:rsidR="0095542D" w:rsidRPr="00215F4E">
        <w:rPr>
          <w:rFonts w:cs="Tahoma"/>
          <w:b/>
        </w:rPr>
        <w:t xml:space="preserve"> </w:t>
      </w:r>
      <w:r w:rsidR="00CE5E30" w:rsidRPr="00215F4E">
        <w:rPr>
          <w:rFonts w:cs="Tahoma"/>
          <w:b/>
        </w:rPr>
        <w:t>posiadaną wiedzą</w:t>
      </w:r>
      <w:r w:rsidR="002B0028" w:rsidRPr="00215F4E">
        <w:rPr>
          <w:rFonts w:cs="Tahoma"/>
          <w:b/>
        </w:rPr>
        <w:t xml:space="preserve"> </w:t>
      </w:r>
      <w:r w:rsidR="00D87016" w:rsidRPr="00215F4E">
        <w:rPr>
          <w:rFonts w:cs="Tahoma"/>
          <w:b/>
        </w:rPr>
        <w:t xml:space="preserve">i </w:t>
      </w:r>
      <w:r w:rsidR="00CE5E30" w:rsidRPr="00215F4E">
        <w:rPr>
          <w:rFonts w:cs="Tahoma"/>
          <w:b/>
        </w:rPr>
        <w:t xml:space="preserve">doświadczeniem oraz </w:t>
      </w:r>
      <w:r w:rsidRPr="00215F4E">
        <w:rPr>
          <w:rFonts w:cs="Tahoma"/>
          <w:b/>
        </w:rPr>
        <w:t xml:space="preserve">warunkami zawartymi w </w:t>
      </w:r>
      <w:r w:rsidR="00AB537E" w:rsidRPr="00215F4E">
        <w:rPr>
          <w:rFonts w:cs="Tahoma"/>
          <w:b/>
        </w:rPr>
        <w:t>SWZ</w:t>
      </w:r>
      <w:r w:rsidRPr="00215F4E">
        <w:rPr>
          <w:rFonts w:cs="Tahoma"/>
          <w:b/>
        </w:rPr>
        <w:t xml:space="preserve"> wg poniższych</w:t>
      </w:r>
      <w:r w:rsidR="00336BA7" w:rsidRPr="00215F4E">
        <w:rPr>
          <w:rFonts w:cs="Tahoma"/>
          <w:b/>
        </w:rPr>
        <w:t xml:space="preserve"> </w:t>
      </w:r>
      <w:r w:rsidRPr="00215F4E">
        <w:rPr>
          <w:rFonts w:cs="Tahoma"/>
          <w:b/>
        </w:rPr>
        <w:t>danych:</w:t>
      </w:r>
    </w:p>
    <w:p w14:paraId="34C0DDBB" w14:textId="77777777" w:rsidR="00315104" w:rsidRPr="00215F4E" w:rsidRDefault="00315104" w:rsidP="004B482A">
      <w:pPr>
        <w:spacing w:before="40" w:after="40" w:line="276" w:lineRule="auto"/>
        <w:ind w:left="539"/>
        <w:jc w:val="center"/>
        <w:rPr>
          <w:rFonts w:cs="Tahoma"/>
          <w:b/>
        </w:rPr>
      </w:pPr>
    </w:p>
    <w:p w14:paraId="66070EB2" w14:textId="5E75969C" w:rsidR="00315104" w:rsidRPr="009E491E" w:rsidRDefault="006A4FC4" w:rsidP="009B358E">
      <w:pPr>
        <w:widowControl w:val="0"/>
        <w:numPr>
          <w:ilvl w:val="0"/>
          <w:numId w:val="7"/>
        </w:numPr>
        <w:tabs>
          <w:tab w:val="clear" w:pos="1080"/>
          <w:tab w:val="left" w:pos="567"/>
          <w:tab w:val="num" w:pos="709"/>
        </w:tabs>
        <w:spacing w:before="40" w:after="120" w:line="276" w:lineRule="auto"/>
        <w:ind w:left="567" w:hanging="567"/>
        <w:rPr>
          <w:rFonts w:cs="Tahoma"/>
          <w:b/>
          <w:sz w:val="22"/>
          <w:szCs w:val="28"/>
          <w:u w:val="single"/>
        </w:rPr>
      </w:pPr>
      <w:r w:rsidRPr="006A4FC4">
        <w:rPr>
          <w:rFonts w:cs="Tahoma"/>
          <w:b/>
          <w:sz w:val="22"/>
          <w:szCs w:val="22"/>
          <w:highlight w:val="yellow"/>
        </w:rPr>
        <w:t>Całkowite nominalne wynagrodzenie</w:t>
      </w:r>
      <w:r w:rsidR="00E01ED7" w:rsidRPr="006A4FC4">
        <w:rPr>
          <w:rFonts w:cs="Tahoma"/>
          <w:b/>
          <w:sz w:val="22"/>
          <w:szCs w:val="22"/>
          <w:highlight w:val="yellow"/>
        </w:rPr>
        <w:t xml:space="preserve"> </w:t>
      </w:r>
      <w:r w:rsidR="00315104" w:rsidRPr="006A4FC4">
        <w:rPr>
          <w:rFonts w:cs="Tahoma"/>
          <w:b/>
          <w:sz w:val="22"/>
          <w:szCs w:val="22"/>
          <w:highlight w:val="yellow"/>
        </w:rPr>
        <w:t xml:space="preserve">brutto wykonania </w:t>
      </w:r>
      <w:r w:rsidR="007A6F2B" w:rsidRPr="006A4FC4">
        <w:rPr>
          <w:rFonts w:cs="Tahoma"/>
          <w:b/>
          <w:sz w:val="22"/>
          <w:szCs w:val="22"/>
          <w:highlight w:val="yellow"/>
        </w:rPr>
        <w:t xml:space="preserve">przedmiotu </w:t>
      </w:r>
      <w:r w:rsidR="00315104" w:rsidRPr="006A4FC4">
        <w:rPr>
          <w:rFonts w:cs="Tahoma"/>
          <w:b/>
          <w:sz w:val="22"/>
          <w:szCs w:val="22"/>
          <w:highlight w:val="yellow"/>
        </w:rPr>
        <w:t>zamówienia</w:t>
      </w:r>
      <w:r w:rsidRPr="006A4FC4">
        <w:rPr>
          <w:rFonts w:cs="Tahoma"/>
          <w:b/>
          <w:sz w:val="22"/>
          <w:szCs w:val="22"/>
          <w:highlight w:val="yellow"/>
        </w:rPr>
        <w:t xml:space="preserve"> </w:t>
      </w:r>
      <w:r>
        <w:rPr>
          <w:rFonts w:cs="Tahoma"/>
          <w:b/>
          <w:sz w:val="22"/>
          <w:szCs w:val="22"/>
          <w:highlight w:val="yellow"/>
        </w:rPr>
        <w:br/>
      </w:r>
      <w:r w:rsidR="0097098C">
        <w:rPr>
          <w:rFonts w:cs="Tahoma"/>
          <w:b/>
          <w:bCs/>
          <w:sz w:val="22"/>
          <w:szCs w:val="22"/>
          <w:highlight w:val="yellow"/>
          <w:shd w:val="clear" w:color="auto" w:fill="FFFFFF"/>
        </w:rPr>
        <w:t xml:space="preserve">służące </w:t>
      </w:r>
      <w:r w:rsidRPr="006A4FC4">
        <w:rPr>
          <w:rFonts w:cs="Tahoma"/>
          <w:b/>
          <w:bCs/>
          <w:sz w:val="22"/>
          <w:szCs w:val="22"/>
          <w:highlight w:val="yellow"/>
          <w:shd w:val="clear" w:color="auto" w:fill="FFFFFF"/>
        </w:rPr>
        <w:t>do porównania ofert i wyboru najkorzystniejszej oferty oraz zawarcia umowy</w:t>
      </w:r>
      <w:r w:rsidR="00315104" w:rsidRPr="006A4FC4">
        <w:rPr>
          <w:rFonts w:cs="Tahoma"/>
          <w:b/>
          <w:sz w:val="22"/>
          <w:szCs w:val="28"/>
        </w:rPr>
        <w:t>:</w:t>
      </w:r>
    </w:p>
    <w:p w14:paraId="1FC18CA2" w14:textId="77777777" w:rsidR="009E491E" w:rsidRPr="00215F4E" w:rsidRDefault="009E491E" w:rsidP="009E491E">
      <w:pPr>
        <w:widowControl w:val="0"/>
        <w:tabs>
          <w:tab w:val="left" w:pos="567"/>
        </w:tabs>
        <w:spacing w:before="40" w:after="120" w:line="276" w:lineRule="auto"/>
        <w:ind w:left="567"/>
        <w:rPr>
          <w:rFonts w:cs="Tahoma"/>
          <w:b/>
          <w:sz w:val="22"/>
          <w:szCs w:val="28"/>
          <w:u w:val="single"/>
        </w:rPr>
      </w:pPr>
    </w:p>
    <w:p w14:paraId="6392EDE0" w14:textId="2739066C" w:rsidR="00591240" w:rsidRDefault="00591240" w:rsidP="00591240">
      <w:pPr>
        <w:widowControl w:val="0"/>
        <w:spacing w:before="240" w:after="240" w:line="276" w:lineRule="auto"/>
        <w:jc w:val="center"/>
        <w:rPr>
          <w:rFonts w:cs="Tahoma"/>
          <w:i/>
          <w:iCs/>
          <w:color w:val="C00000"/>
          <w:sz w:val="18"/>
          <w:szCs w:val="14"/>
        </w:rPr>
      </w:pPr>
      <w:bookmarkStart w:id="2" w:name="_Hlk120101126"/>
      <w:bookmarkStart w:id="3" w:name="_Hlk88469103"/>
      <w:r w:rsidRPr="00465921">
        <w:rPr>
          <w:rFonts w:cs="Tahoma"/>
          <w:b/>
          <w:sz w:val="24"/>
        </w:rPr>
        <w:t>wynosi: .......................</w:t>
      </w:r>
      <w:r w:rsidR="009E491E">
        <w:rPr>
          <w:rFonts w:cs="Tahoma"/>
          <w:b/>
          <w:sz w:val="24"/>
        </w:rPr>
        <w:t>......</w:t>
      </w:r>
      <w:r w:rsidRPr="00465921">
        <w:rPr>
          <w:rFonts w:cs="Tahoma"/>
          <w:b/>
          <w:sz w:val="24"/>
        </w:rPr>
        <w:t xml:space="preserve"> </w:t>
      </w:r>
      <w:proofErr w:type="gramStart"/>
      <w:r w:rsidRPr="00465921">
        <w:rPr>
          <w:rFonts w:cs="Tahoma"/>
          <w:b/>
          <w:sz w:val="24"/>
        </w:rPr>
        <w:t>,-</w:t>
      </w:r>
      <w:proofErr w:type="gramEnd"/>
      <w:r w:rsidRPr="00465921">
        <w:rPr>
          <w:rFonts w:cs="Tahoma"/>
          <w:b/>
          <w:sz w:val="24"/>
        </w:rPr>
        <w:t xml:space="preserve"> PLN</w:t>
      </w:r>
      <w:r w:rsidRPr="00465921">
        <w:rPr>
          <w:rFonts w:cs="Tahoma"/>
          <w:b/>
          <w:sz w:val="36"/>
          <w:szCs w:val="28"/>
        </w:rPr>
        <w:t xml:space="preserve"> </w:t>
      </w:r>
      <w:r w:rsidRPr="00465921">
        <w:rPr>
          <w:rFonts w:cs="Tahoma"/>
          <w:i/>
          <w:iCs/>
          <w:color w:val="C00000"/>
          <w:sz w:val="18"/>
          <w:szCs w:val="14"/>
        </w:rPr>
        <w:t>(wartość oceniana)</w:t>
      </w:r>
    </w:p>
    <w:p w14:paraId="70F14DDD" w14:textId="77777777" w:rsidR="007A172D" w:rsidRPr="00465921" w:rsidRDefault="007A172D" w:rsidP="00591240">
      <w:pPr>
        <w:widowControl w:val="0"/>
        <w:spacing w:before="240" w:after="240" w:line="276" w:lineRule="auto"/>
        <w:jc w:val="center"/>
        <w:rPr>
          <w:rFonts w:cs="Tahoma"/>
          <w:color w:val="C00000"/>
          <w:szCs w:val="16"/>
        </w:rPr>
      </w:pPr>
    </w:p>
    <w:p w14:paraId="05AC66C8" w14:textId="3B0C57A9" w:rsidR="008C105C" w:rsidRPr="00436798" w:rsidRDefault="00591240" w:rsidP="007A172D">
      <w:pPr>
        <w:widowControl w:val="0"/>
        <w:spacing w:after="240" w:line="276" w:lineRule="auto"/>
        <w:jc w:val="center"/>
        <w:rPr>
          <w:rFonts w:cs="Tahoma"/>
          <w:i/>
          <w:color w:val="00B050"/>
          <w:sz w:val="22"/>
          <w:szCs w:val="22"/>
        </w:rPr>
      </w:pPr>
      <w:r w:rsidRPr="00465921">
        <w:rPr>
          <w:rFonts w:cs="Tahoma"/>
          <w:b/>
          <w:i/>
          <w:szCs w:val="20"/>
        </w:rPr>
        <w:t>/słownie: ......................................................................................................................./</w:t>
      </w:r>
      <w:bookmarkEnd w:id="2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7A172D" w14:paraId="5C2D42C0" w14:textId="77777777" w:rsidTr="007A172D">
        <w:tc>
          <w:tcPr>
            <w:tcW w:w="10196" w:type="dxa"/>
          </w:tcPr>
          <w:p w14:paraId="7D024C12" w14:textId="26DE5C57" w:rsidR="007A172D" w:rsidRPr="007A172D" w:rsidRDefault="007A172D" w:rsidP="007A172D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color w:val="0000FF"/>
                <w:sz w:val="22"/>
                <w:szCs w:val="22"/>
              </w:rPr>
            </w:pPr>
            <w:r w:rsidRPr="007A172D">
              <w:rPr>
                <w:rFonts w:ascii="Tahoma" w:hAnsi="Tahoma" w:cs="Tahoma"/>
                <w:i/>
                <w:iCs/>
                <w:color w:val="0000FF"/>
                <w:sz w:val="22"/>
                <w:szCs w:val="22"/>
                <w:highlight w:val="yellow"/>
              </w:rPr>
              <w:t xml:space="preserve">Do niniejszego formularza należy załączyć obowiązkowo wyceniony </w:t>
            </w:r>
            <w:r w:rsidR="003E6288">
              <w:rPr>
                <w:rFonts w:ascii="Tahoma" w:hAnsi="Tahoma" w:cs="Tahoma"/>
                <w:i/>
                <w:iCs/>
                <w:color w:val="0000FF"/>
                <w:sz w:val="22"/>
                <w:szCs w:val="22"/>
                <w:highlight w:val="yellow"/>
              </w:rPr>
              <w:t>F</w:t>
            </w:r>
            <w:r w:rsidRPr="007A172D">
              <w:rPr>
                <w:rFonts w:ascii="Tahoma" w:hAnsi="Tahoma" w:cs="Tahoma"/>
                <w:i/>
                <w:iCs/>
                <w:color w:val="0000FF"/>
                <w:sz w:val="22"/>
                <w:szCs w:val="22"/>
                <w:highlight w:val="yellow"/>
              </w:rPr>
              <w:t>ormularz asortymentowo-cenowy załącznik nr 1 (opublikowany na stronie prowadzonego postępowania)</w:t>
            </w:r>
          </w:p>
        </w:tc>
      </w:tr>
    </w:tbl>
    <w:p w14:paraId="733CEEDB" w14:textId="77777777" w:rsidR="007A172D" w:rsidRDefault="007A172D" w:rsidP="004B482A">
      <w:pPr>
        <w:spacing w:before="40" w:after="40" w:line="276" w:lineRule="auto"/>
        <w:rPr>
          <w:rFonts w:cs="Tahoma"/>
          <w:color w:val="0000FF"/>
          <w:sz w:val="18"/>
          <w:szCs w:val="18"/>
        </w:rPr>
      </w:pPr>
    </w:p>
    <w:p w14:paraId="109BB4D0" w14:textId="03A43316" w:rsidR="005A1FA2" w:rsidRDefault="008958C5" w:rsidP="004B482A">
      <w:pPr>
        <w:spacing w:before="40" w:after="40" w:line="276" w:lineRule="auto"/>
        <w:rPr>
          <w:rFonts w:cs="Tahoma"/>
          <w:color w:val="0000FF"/>
          <w:sz w:val="18"/>
          <w:szCs w:val="18"/>
        </w:rPr>
      </w:pPr>
      <w:r w:rsidRPr="00215F4E">
        <w:rPr>
          <w:rFonts w:cs="Tahoma"/>
          <w:color w:val="0000FF"/>
          <w:sz w:val="18"/>
          <w:szCs w:val="18"/>
        </w:rPr>
        <w:t>Oświadczamy, że cena oferty</w:t>
      </w:r>
      <w:r w:rsidR="008C105C">
        <w:rPr>
          <w:rFonts w:cs="Tahoma"/>
          <w:color w:val="0000FF"/>
          <w:sz w:val="18"/>
          <w:szCs w:val="18"/>
        </w:rPr>
        <w:t xml:space="preserve"> brutto</w:t>
      </w:r>
      <w:r w:rsidR="005A1FA2" w:rsidRPr="00215F4E">
        <w:rPr>
          <w:rFonts w:cs="Tahoma"/>
          <w:color w:val="0000FF"/>
          <w:sz w:val="18"/>
          <w:szCs w:val="18"/>
        </w:rPr>
        <w:t xml:space="preserve"> i ceny jednostkowe</w:t>
      </w:r>
      <w:r w:rsidRPr="00215F4E">
        <w:rPr>
          <w:rFonts w:cs="Tahoma"/>
          <w:color w:val="0000FF"/>
          <w:sz w:val="18"/>
          <w:szCs w:val="18"/>
        </w:rPr>
        <w:t xml:space="preserve"> został</w:t>
      </w:r>
      <w:r w:rsidR="005A1FA2" w:rsidRPr="00215F4E">
        <w:rPr>
          <w:rFonts w:cs="Tahoma"/>
          <w:color w:val="0000FF"/>
          <w:sz w:val="18"/>
          <w:szCs w:val="18"/>
        </w:rPr>
        <w:t>y</w:t>
      </w:r>
      <w:r w:rsidRPr="00215F4E">
        <w:rPr>
          <w:rFonts w:cs="Tahoma"/>
          <w:color w:val="0000FF"/>
          <w:sz w:val="18"/>
          <w:szCs w:val="18"/>
        </w:rPr>
        <w:t xml:space="preserve"> sporządzon</w:t>
      </w:r>
      <w:r w:rsidR="005A1FA2" w:rsidRPr="00215F4E">
        <w:rPr>
          <w:rFonts w:cs="Tahoma"/>
          <w:color w:val="0000FF"/>
          <w:sz w:val="18"/>
          <w:szCs w:val="18"/>
        </w:rPr>
        <w:t>e</w:t>
      </w:r>
      <w:r w:rsidRPr="00215F4E">
        <w:rPr>
          <w:rFonts w:cs="Tahoma"/>
          <w:color w:val="0000FF"/>
          <w:sz w:val="18"/>
          <w:szCs w:val="18"/>
        </w:rPr>
        <w:t xml:space="preserve"> </w:t>
      </w:r>
      <w:bookmarkStart w:id="4" w:name="_Hlk120170334"/>
      <w:r w:rsidRPr="00215F4E">
        <w:rPr>
          <w:rFonts w:cs="Tahoma"/>
          <w:color w:val="0000FF"/>
          <w:sz w:val="18"/>
          <w:szCs w:val="18"/>
        </w:rPr>
        <w:t xml:space="preserve">w oparciu </w:t>
      </w:r>
      <w:r w:rsidRPr="007364AA">
        <w:rPr>
          <w:rFonts w:cs="Tahoma"/>
          <w:color w:val="0000FF"/>
          <w:sz w:val="18"/>
          <w:szCs w:val="18"/>
        </w:rPr>
        <w:t xml:space="preserve">o </w:t>
      </w:r>
      <w:r w:rsidR="008C105C" w:rsidRPr="007364AA">
        <w:rPr>
          <w:rFonts w:cs="Tahoma"/>
          <w:color w:val="0000FF"/>
          <w:sz w:val="18"/>
          <w:szCs w:val="18"/>
        </w:rPr>
        <w:t>załącznik nr 1</w:t>
      </w:r>
      <w:r w:rsidR="00B37991">
        <w:rPr>
          <w:rFonts w:cs="Tahoma"/>
          <w:color w:val="0000FF"/>
          <w:sz w:val="18"/>
          <w:szCs w:val="18"/>
        </w:rPr>
        <w:t xml:space="preserve"> formularz asortymentowo-cenowy</w:t>
      </w:r>
      <w:r w:rsidR="008C105C" w:rsidRPr="007364AA">
        <w:rPr>
          <w:rFonts w:cs="Tahoma"/>
          <w:color w:val="0000FF"/>
          <w:sz w:val="18"/>
          <w:szCs w:val="18"/>
        </w:rPr>
        <w:t>, dane z punktu 5 SWZ,</w:t>
      </w:r>
      <w:r w:rsidRPr="007364AA">
        <w:rPr>
          <w:rFonts w:cs="Tahoma"/>
          <w:color w:val="0000FF"/>
          <w:sz w:val="18"/>
          <w:szCs w:val="18"/>
        </w:rPr>
        <w:t xml:space="preserve"> </w:t>
      </w:r>
      <w:bookmarkStart w:id="5" w:name="_Hlk120189349"/>
      <w:r w:rsidRPr="00215F4E">
        <w:rPr>
          <w:rFonts w:cs="Tahoma"/>
          <w:color w:val="0000FF"/>
          <w:sz w:val="18"/>
          <w:szCs w:val="18"/>
        </w:rPr>
        <w:t xml:space="preserve">posiadaną wiedzę i doświadczenie oraz uwzględnia należny podatek od towarów i usług VAT, </w:t>
      </w:r>
      <w:bookmarkStart w:id="6" w:name="_Hlk120189492"/>
      <w:r w:rsidRPr="00215F4E">
        <w:rPr>
          <w:rFonts w:cs="Tahoma"/>
          <w:color w:val="0000FF"/>
          <w:sz w:val="18"/>
          <w:szCs w:val="18"/>
        </w:rPr>
        <w:t>a</w:t>
      </w:r>
      <w:r w:rsidR="009E491E">
        <w:rPr>
          <w:rFonts w:cs="Tahoma"/>
          <w:color w:val="0000FF"/>
          <w:sz w:val="18"/>
          <w:szCs w:val="18"/>
        </w:rPr>
        <w:t> </w:t>
      </w:r>
      <w:r w:rsidRPr="00215F4E">
        <w:rPr>
          <w:rFonts w:cs="Tahoma"/>
          <w:color w:val="0000FF"/>
          <w:sz w:val="18"/>
          <w:szCs w:val="18"/>
        </w:rPr>
        <w:t xml:space="preserve">także wszystkie inne koszty wykonania przedmiotu zamówienia, w tym koszty </w:t>
      </w:r>
      <w:r w:rsidR="008C105C" w:rsidRPr="008C105C">
        <w:rPr>
          <w:rFonts w:cs="Tahoma"/>
          <w:color w:val="0000FF"/>
          <w:sz w:val="18"/>
          <w:szCs w:val="18"/>
        </w:rPr>
        <w:t>dostaw</w:t>
      </w:r>
      <w:r w:rsidR="008C105C">
        <w:rPr>
          <w:rFonts w:cs="Tahoma"/>
          <w:color w:val="0000FF"/>
          <w:sz w:val="18"/>
          <w:szCs w:val="18"/>
        </w:rPr>
        <w:t>y</w:t>
      </w:r>
      <w:r w:rsidR="008C105C" w:rsidRPr="008C105C">
        <w:rPr>
          <w:rFonts w:cs="Tahoma"/>
          <w:color w:val="0000FF"/>
          <w:sz w:val="18"/>
          <w:szCs w:val="18"/>
        </w:rPr>
        <w:t>, dow</w:t>
      </w:r>
      <w:r w:rsidR="008C105C">
        <w:rPr>
          <w:rFonts w:cs="Tahoma"/>
          <w:color w:val="0000FF"/>
          <w:sz w:val="18"/>
          <w:szCs w:val="18"/>
        </w:rPr>
        <w:t>ozu</w:t>
      </w:r>
      <w:r w:rsidR="008C105C" w:rsidRPr="008C105C">
        <w:rPr>
          <w:rFonts w:cs="Tahoma"/>
          <w:color w:val="0000FF"/>
          <w:sz w:val="18"/>
          <w:szCs w:val="18"/>
        </w:rPr>
        <w:t xml:space="preserve">, </w:t>
      </w:r>
      <w:r w:rsidR="00484F32">
        <w:rPr>
          <w:rFonts w:cs="Tahoma"/>
          <w:color w:val="0000FF"/>
          <w:sz w:val="18"/>
          <w:szCs w:val="18"/>
        </w:rPr>
        <w:t xml:space="preserve">załadunku, </w:t>
      </w:r>
      <w:r w:rsidR="008C105C" w:rsidRPr="008C105C">
        <w:rPr>
          <w:rFonts w:cs="Tahoma"/>
          <w:color w:val="0000FF"/>
          <w:sz w:val="18"/>
          <w:szCs w:val="18"/>
        </w:rPr>
        <w:t>rozładun</w:t>
      </w:r>
      <w:r w:rsidR="008C105C">
        <w:rPr>
          <w:rFonts w:cs="Tahoma"/>
          <w:color w:val="0000FF"/>
          <w:sz w:val="18"/>
          <w:szCs w:val="18"/>
        </w:rPr>
        <w:t>ku</w:t>
      </w:r>
      <w:r w:rsidR="0097627D">
        <w:rPr>
          <w:rFonts w:cs="Tahoma"/>
          <w:color w:val="0000FF"/>
          <w:sz w:val="18"/>
          <w:szCs w:val="18"/>
        </w:rPr>
        <w:t>,</w:t>
      </w:r>
      <w:r w:rsidR="008C105C">
        <w:rPr>
          <w:rFonts w:cs="Tahoma"/>
          <w:color w:val="0000FF"/>
          <w:sz w:val="18"/>
          <w:szCs w:val="18"/>
        </w:rPr>
        <w:t xml:space="preserve"> </w:t>
      </w:r>
      <w:r w:rsidR="0097627D" w:rsidRPr="0097627D">
        <w:rPr>
          <w:rFonts w:cs="Tahoma"/>
          <w:color w:val="0000FF"/>
          <w:sz w:val="18"/>
          <w:szCs w:val="18"/>
        </w:rPr>
        <w:t>ubezpieczeni</w:t>
      </w:r>
      <w:r w:rsidR="0097627D">
        <w:rPr>
          <w:rFonts w:cs="Tahoma"/>
          <w:color w:val="0000FF"/>
          <w:sz w:val="18"/>
          <w:szCs w:val="18"/>
        </w:rPr>
        <w:t>a</w:t>
      </w:r>
      <w:r w:rsidR="0097627D" w:rsidRPr="0097627D">
        <w:rPr>
          <w:rFonts w:cs="Tahoma"/>
          <w:color w:val="0000FF"/>
          <w:sz w:val="18"/>
          <w:szCs w:val="18"/>
        </w:rPr>
        <w:t>, koszty wymiany wadliwego przedmiotu Umowy na wolny od wad</w:t>
      </w:r>
      <w:r w:rsidR="00484F32">
        <w:rPr>
          <w:rFonts w:cs="Tahoma"/>
          <w:color w:val="0000FF"/>
          <w:sz w:val="18"/>
          <w:szCs w:val="18"/>
        </w:rPr>
        <w:t>,</w:t>
      </w:r>
      <w:r w:rsidR="00484F32" w:rsidRPr="00484F32">
        <w:t xml:space="preserve"> </w:t>
      </w:r>
      <w:r w:rsidR="00484F32" w:rsidRPr="00484F32">
        <w:rPr>
          <w:rFonts w:cs="Tahoma"/>
          <w:color w:val="0000FF"/>
          <w:sz w:val="18"/>
          <w:szCs w:val="18"/>
        </w:rPr>
        <w:t>ewentualne ułożenia w stosy, cło (jeżeli wstępuje)</w:t>
      </w:r>
      <w:r w:rsidR="0097627D">
        <w:rPr>
          <w:rFonts w:cs="Tahoma"/>
          <w:color w:val="0000FF"/>
          <w:sz w:val="18"/>
          <w:szCs w:val="18"/>
        </w:rPr>
        <w:t xml:space="preserve"> </w:t>
      </w:r>
      <w:r w:rsidR="008C105C">
        <w:rPr>
          <w:rFonts w:cs="Tahoma"/>
          <w:color w:val="0000FF"/>
          <w:sz w:val="18"/>
          <w:szCs w:val="18"/>
        </w:rPr>
        <w:t xml:space="preserve">oraz </w:t>
      </w:r>
      <w:r w:rsidRPr="00215F4E">
        <w:rPr>
          <w:rFonts w:cs="Tahoma"/>
          <w:color w:val="0000FF"/>
          <w:sz w:val="18"/>
          <w:szCs w:val="18"/>
        </w:rPr>
        <w:t>wynikające z wszelkich upustów i rabatów</w:t>
      </w:r>
      <w:bookmarkEnd w:id="4"/>
      <w:r w:rsidR="0097627D">
        <w:rPr>
          <w:rFonts w:cs="Tahoma"/>
          <w:color w:val="0000FF"/>
          <w:sz w:val="18"/>
          <w:szCs w:val="18"/>
        </w:rPr>
        <w:t xml:space="preserve"> </w:t>
      </w:r>
      <w:r w:rsidR="0097627D" w:rsidRPr="0097627D">
        <w:rPr>
          <w:rFonts w:cs="Tahoma"/>
          <w:color w:val="0000FF"/>
          <w:sz w:val="18"/>
          <w:szCs w:val="18"/>
        </w:rPr>
        <w:t>a także wszelkie inne koszty składające się na realizację przedmiotu Umow</w:t>
      </w:r>
      <w:r w:rsidR="0097627D">
        <w:rPr>
          <w:rFonts w:cs="Tahoma"/>
          <w:color w:val="0000FF"/>
          <w:sz w:val="18"/>
          <w:szCs w:val="18"/>
        </w:rPr>
        <w:t>y</w:t>
      </w:r>
      <w:bookmarkEnd w:id="5"/>
      <w:r w:rsidR="0097627D">
        <w:rPr>
          <w:rFonts w:cs="Tahoma"/>
          <w:color w:val="0000FF"/>
          <w:sz w:val="18"/>
          <w:szCs w:val="18"/>
        </w:rPr>
        <w:t>.</w:t>
      </w:r>
    </w:p>
    <w:p w14:paraId="0C48CFC8" w14:textId="71453233" w:rsidR="007A172D" w:rsidRDefault="007A172D" w:rsidP="004B482A">
      <w:pPr>
        <w:spacing w:before="40" w:after="40" w:line="276" w:lineRule="auto"/>
        <w:rPr>
          <w:rFonts w:cs="Tahoma"/>
          <w:color w:val="0000FF"/>
          <w:sz w:val="18"/>
          <w:szCs w:val="18"/>
        </w:rPr>
      </w:pPr>
      <w:r>
        <w:rPr>
          <w:rFonts w:cs="Tahoma"/>
          <w:color w:val="0000FF"/>
          <w:sz w:val="18"/>
          <w:szCs w:val="18"/>
        </w:rPr>
        <w:br w:type="page"/>
      </w:r>
    </w:p>
    <w:bookmarkEnd w:id="3"/>
    <w:bookmarkEnd w:id="6"/>
    <w:p w14:paraId="64A8FEBE" w14:textId="1A51C9BF" w:rsidR="00BD3D54" w:rsidRPr="00A72F5B" w:rsidRDefault="00BD3D54">
      <w:pPr>
        <w:pStyle w:val="Akapitzlist"/>
        <w:numPr>
          <w:ilvl w:val="0"/>
          <w:numId w:val="51"/>
        </w:numPr>
        <w:spacing w:before="40" w:after="40"/>
        <w:ind w:left="567" w:hanging="567"/>
        <w:rPr>
          <w:rFonts w:ascii="Tahoma" w:hAnsi="Tahoma" w:cs="Tahoma"/>
          <w:b/>
          <w:color w:val="0000FF"/>
          <w:sz w:val="21"/>
          <w:szCs w:val="21"/>
          <w:highlight w:val="yellow"/>
        </w:rPr>
      </w:pPr>
      <w:r w:rsidRPr="00A72F5B">
        <w:rPr>
          <w:rFonts w:ascii="Tahoma" w:hAnsi="Tahoma" w:cs="Tahoma"/>
          <w:b/>
          <w:color w:val="0000FF"/>
          <w:sz w:val="21"/>
          <w:szCs w:val="21"/>
          <w:highlight w:val="yellow"/>
        </w:rPr>
        <w:lastRenderedPageBreak/>
        <w:t>Termin wymiany towaru na pełnowartościowy:</w:t>
      </w:r>
      <w:r w:rsidR="008415F9">
        <w:rPr>
          <w:rFonts w:ascii="Tahoma" w:hAnsi="Tahoma" w:cs="Tahoma"/>
          <w:b/>
          <w:color w:val="0000FF"/>
          <w:sz w:val="21"/>
          <w:szCs w:val="21"/>
          <w:highlight w:val="yellow"/>
        </w:rPr>
        <w:t xml:space="preserve"> </w:t>
      </w:r>
    </w:p>
    <w:tbl>
      <w:tblPr>
        <w:tblStyle w:val="Tabela-Siatka"/>
        <w:tblW w:w="0" w:type="auto"/>
        <w:tblInd w:w="850" w:type="dxa"/>
        <w:tblLook w:val="04A0" w:firstRow="1" w:lastRow="0" w:firstColumn="1" w:lastColumn="0" w:noHBand="0" w:noVBand="1"/>
      </w:tblPr>
      <w:tblGrid>
        <w:gridCol w:w="4673"/>
        <w:gridCol w:w="4673"/>
      </w:tblGrid>
      <w:tr w:rsidR="00425984" w14:paraId="144556C2" w14:textId="77777777" w:rsidTr="00550234">
        <w:trPr>
          <w:trHeight w:val="454"/>
        </w:trPr>
        <w:tc>
          <w:tcPr>
            <w:tcW w:w="9346" w:type="dxa"/>
            <w:gridSpan w:val="2"/>
            <w:vAlign w:val="center"/>
          </w:tcPr>
          <w:p w14:paraId="60B60AF2" w14:textId="3C5C6A0A" w:rsidR="00425984" w:rsidRPr="00D30720" w:rsidRDefault="00054307" w:rsidP="00550234">
            <w:pPr>
              <w:widowControl w:val="0"/>
              <w:spacing w:line="276" w:lineRule="auto"/>
              <w:jc w:val="center"/>
              <w:rPr>
                <w:rFonts w:ascii="Tahoma" w:hAnsi="Tahoma" w:cs="Tahoma"/>
                <w:i/>
                <w:iCs/>
                <w:color w:val="C00000"/>
                <w:sz w:val="18"/>
                <w:szCs w:val="18"/>
              </w:rPr>
            </w:pPr>
            <w:r>
              <w:rPr>
                <w:rFonts w:cs="Tahoma"/>
                <w:b/>
                <w:sz w:val="16"/>
                <w:szCs w:val="16"/>
              </w:rPr>
              <w:br w:type="page"/>
            </w:r>
            <w:r w:rsidR="00425984" w:rsidRPr="008415F9">
              <w:rPr>
                <w:rFonts w:ascii="Tahoma" w:hAnsi="Tahoma" w:cs="Tahoma"/>
                <w:b/>
                <w:sz w:val="18"/>
                <w:szCs w:val="18"/>
              </w:rPr>
              <w:t xml:space="preserve">Czas wymiany </w:t>
            </w:r>
            <w:r w:rsidR="00425984" w:rsidRPr="00D30720">
              <w:rPr>
                <w:rFonts w:ascii="Tahoma" w:hAnsi="Tahoma" w:cs="Tahoma"/>
                <w:b/>
                <w:sz w:val="18"/>
                <w:szCs w:val="18"/>
              </w:rPr>
              <w:t xml:space="preserve">towaru na wolny od wad w przypadku dostarczenia asortymentu niezgodnego </w:t>
            </w:r>
            <w:r w:rsidR="00425984" w:rsidRPr="00D30720">
              <w:rPr>
                <w:rFonts w:ascii="Tahoma" w:hAnsi="Tahoma" w:cs="Tahoma"/>
                <w:b/>
                <w:sz w:val="18"/>
                <w:szCs w:val="18"/>
              </w:rPr>
              <w:br/>
            </w:r>
            <w:proofErr w:type="gramStart"/>
            <w:r w:rsidR="00425984" w:rsidRPr="00D30720">
              <w:rPr>
                <w:rFonts w:ascii="Tahoma" w:hAnsi="Tahoma" w:cs="Tahoma"/>
                <w:b/>
                <w:sz w:val="18"/>
                <w:szCs w:val="18"/>
              </w:rPr>
              <w:t>z  zamówieniem</w:t>
            </w:r>
            <w:proofErr w:type="gramEnd"/>
            <w:r w:rsidR="00425984" w:rsidRPr="00D30720">
              <w:rPr>
                <w:rFonts w:ascii="Tahoma" w:hAnsi="Tahoma" w:cs="Tahoma"/>
                <w:b/>
                <w:sz w:val="18"/>
                <w:szCs w:val="18"/>
              </w:rPr>
              <w:t xml:space="preserve"> i SWZ (niezgodności ilościowe, jakościowe):</w:t>
            </w:r>
            <w:r w:rsidR="00425984" w:rsidRPr="00D30720">
              <w:rPr>
                <w:rFonts w:ascii="Tahoma" w:hAnsi="Tahoma" w:cs="Tahoma"/>
                <w:i/>
                <w:iCs/>
                <w:color w:val="C00000"/>
                <w:sz w:val="18"/>
                <w:szCs w:val="18"/>
              </w:rPr>
              <w:t xml:space="preserve"> (wartość oceniana)</w:t>
            </w:r>
          </w:p>
          <w:p w14:paraId="42CED81B" w14:textId="77777777" w:rsidR="00425984" w:rsidRPr="008415F9" w:rsidRDefault="00425984" w:rsidP="00550234">
            <w:pPr>
              <w:widowControl w:val="0"/>
              <w:spacing w:line="276" w:lineRule="auto"/>
              <w:jc w:val="center"/>
              <w:rPr>
                <w:rFonts w:ascii="Tahoma" w:eastAsia="Calibri" w:hAnsi="Tahoma" w:cs="Tahoma"/>
                <w:b/>
                <w:sz w:val="22"/>
                <w:szCs w:val="22"/>
                <w:u w:val="single"/>
                <w:lang w:eastAsia="en-US"/>
              </w:rPr>
            </w:pPr>
            <w:r w:rsidRPr="00D30720">
              <w:rPr>
                <w:rFonts w:ascii="Tahoma" w:hAnsi="Tahoma" w:cs="Tahoma"/>
                <w:b/>
                <w:i/>
                <w:iCs/>
                <w:color w:val="C00000"/>
                <w:sz w:val="22"/>
                <w:szCs w:val="22"/>
                <w:u w:val="single"/>
                <w:lang w:eastAsia="en-US"/>
              </w:rPr>
              <w:t>Należy zaznaczyć zaoferowany termin</w:t>
            </w:r>
            <w:r>
              <w:rPr>
                <w:rFonts w:cs="Tahoma"/>
                <w:b/>
                <w:i/>
                <w:iCs/>
                <w:color w:val="C00000"/>
                <w:sz w:val="22"/>
                <w:szCs w:val="22"/>
                <w:u w:val="single"/>
                <w:lang w:eastAsia="en-US"/>
              </w:rPr>
              <w:t xml:space="preserve"> </w:t>
            </w:r>
          </w:p>
        </w:tc>
      </w:tr>
      <w:tr w:rsidR="00054307" w14:paraId="3516ED30" w14:textId="77777777" w:rsidTr="00054307">
        <w:trPr>
          <w:trHeight w:val="454"/>
        </w:trPr>
        <w:tc>
          <w:tcPr>
            <w:tcW w:w="4673" w:type="dxa"/>
            <w:vAlign w:val="center"/>
          </w:tcPr>
          <w:p w14:paraId="431E06E0" w14:textId="1A5B9704" w:rsidR="00054307" w:rsidRPr="00054307" w:rsidRDefault="00054307" w:rsidP="00054307">
            <w:pPr>
              <w:widowControl w:val="0"/>
              <w:spacing w:line="276" w:lineRule="auto"/>
              <w:jc w:val="left"/>
              <w:rPr>
                <w:rFonts w:eastAsia="Calibri" w:cs="Tahoma"/>
                <w:bCs/>
                <w:sz w:val="22"/>
                <w:szCs w:val="22"/>
                <w:u w:val="single"/>
                <w:lang w:eastAsia="en-US"/>
              </w:rPr>
            </w:pPr>
            <w:r w:rsidRPr="00054307">
              <w:rPr>
                <w:rFonts w:ascii="Tahoma" w:hAnsi="Tahoma" w:cs="Tahoma"/>
                <w:bCs/>
                <w:sz w:val="16"/>
                <w:szCs w:val="16"/>
              </w:rPr>
              <w:t xml:space="preserve">do godziny 13:30 w dniu zgłoszenia reklamacji </w:t>
            </w:r>
          </w:p>
        </w:tc>
        <w:tc>
          <w:tcPr>
            <w:tcW w:w="4673" w:type="dxa"/>
            <w:vAlign w:val="center"/>
          </w:tcPr>
          <w:p w14:paraId="71FA9444" w14:textId="2EE2920C" w:rsidR="00054307" w:rsidRDefault="00000000" w:rsidP="00054307">
            <w:pPr>
              <w:widowControl w:val="0"/>
              <w:spacing w:line="276" w:lineRule="auto"/>
              <w:jc w:val="center"/>
              <w:rPr>
                <w:rFonts w:eastAsia="Calibri" w:cs="Tahoma"/>
                <w:b/>
                <w:sz w:val="22"/>
                <w:szCs w:val="22"/>
                <w:u w:val="single"/>
                <w:lang w:eastAsia="en-US"/>
              </w:rPr>
            </w:pPr>
            <w:sdt>
              <w:sdtPr>
                <w:rPr>
                  <w:rFonts w:cs="Tahoma"/>
                  <w:b/>
                  <w:sz w:val="16"/>
                  <w:szCs w:val="16"/>
                </w:rPr>
                <w:id w:val="-1511128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D1A78">
                  <w:rPr>
                    <w:rFonts w:ascii="MS Gothic" w:eastAsia="MS Gothic" w:hAnsi="MS Gothic" w:cs="Tahoma" w:hint="eastAsia"/>
                    <w:b/>
                    <w:sz w:val="16"/>
                    <w:szCs w:val="16"/>
                  </w:rPr>
                  <w:t>☐</w:t>
                </w:r>
              </w:sdtContent>
            </w:sdt>
          </w:p>
        </w:tc>
      </w:tr>
      <w:tr w:rsidR="00054307" w14:paraId="3678FF3F" w14:textId="77777777" w:rsidTr="00054307">
        <w:trPr>
          <w:trHeight w:val="454"/>
        </w:trPr>
        <w:tc>
          <w:tcPr>
            <w:tcW w:w="4673" w:type="dxa"/>
            <w:vAlign w:val="center"/>
          </w:tcPr>
          <w:p w14:paraId="4B962746" w14:textId="1BC5F9BB" w:rsidR="00054307" w:rsidRPr="00054307" w:rsidRDefault="00054307" w:rsidP="00054307">
            <w:pPr>
              <w:widowControl w:val="0"/>
              <w:spacing w:line="276" w:lineRule="auto"/>
              <w:jc w:val="left"/>
              <w:rPr>
                <w:rFonts w:eastAsia="Calibri" w:cs="Tahoma"/>
                <w:bCs/>
                <w:sz w:val="22"/>
                <w:szCs w:val="22"/>
                <w:u w:val="single"/>
                <w:lang w:eastAsia="en-US"/>
              </w:rPr>
            </w:pPr>
            <w:r w:rsidRPr="00054307">
              <w:rPr>
                <w:rFonts w:ascii="Tahoma" w:hAnsi="Tahoma" w:cs="Tahoma"/>
                <w:bCs/>
                <w:sz w:val="16"/>
                <w:szCs w:val="16"/>
              </w:rPr>
              <w:t>do godziny 10:00 następnego dnia po zgłoszeni</w:t>
            </w:r>
            <w:r w:rsidR="00C05757">
              <w:rPr>
                <w:rFonts w:ascii="Tahoma" w:hAnsi="Tahoma" w:cs="Tahoma"/>
                <w:bCs/>
                <w:sz w:val="16"/>
                <w:szCs w:val="16"/>
              </w:rPr>
              <w:t>u</w:t>
            </w:r>
            <w:r w:rsidRPr="00054307">
              <w:rPr>
                <w:rFonts w:ascii="Tahoma" w:hAnsi="Tahoma" w:cs="Tahoma"/>
                <w:bCs/>
                <w:sz w:val="16"/>
                <w:szCs w:val="16"/>
              </w:rPr>
              <w:t xml:space="preserve"> reklamacji </w:t>
            </w:r>
          </w:p>
        </w:tc>
        <w:tc>
          <w:tcPr>
            <w:tcW w:w="4673" w:type="dxa"/>
            <w:vAlign w:val="center"/>
          </w:tcPr>
          <w:p w14:paraId="5A6D844A" w14:textId="77777777" w:rsidR="00054307" w:rsidRDefault="00000000" w:rsidP="00054307">
            <w:pPr>
              <w:widowControl w:val="0"/>
              <w:spacing w:line="276" w:lineRule="auto"/>
              <w:jc w:val="center"/>
              <w:rPr>
                <w:rFonts w:eastAsia="Calibri" w:cs="Tahoma"/>
                <w:b/>
                <w:sz w:val="22"/>
                <w:szCs w:val="22"/>
                <w:u w:val="single"/>
                <w:lang w:eastAsia="en-US"/>
              </w:rPr>
            </w:pPr>
            <w:sdt>
              <w:sdtPr>
                <w:rPr>
                  <w:rFonts w:cs="Tahoma"/>
                  <w:b/>
                  <w:sz w:val="16"/>
                  <w:szCs w:val="16"/>
                </w:rPr>
                <w:id w:val="16012154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4307">
                  <w:rPr>
                    <w:rFonts w:ascii="MS Gothic" w:eastAsia="MS Gothic" w:hAnsi="MS Gothic" w:cs="Tahoma" w:hint="eastAsia"/>
                    <w:b/>
                    <w:sz w:val="16"/>
                    <w:szCs w:val="16"/>
                  </w:rPr>
                  <w:t>☐</w:t>
                </w:r>
              </w:sdtContent>
            </w:sdt>
          </w:p>
        </w:tc>
      </w:tr>
      <w:tr w:rsidR="00054307" w14:paraId="193C22FF" w14:textId="77777777" w:rsidTr="00054307">
        <w:trPr>
          <w:trHeight w:val="454"/>
        </w:trPr>
        <w:tc>
          <w:tcPr>
            <w:tcW w:w="4673" w:type="dxa"/>
            <w:vAlign w:val="center"/>
          </w:tcPr>
          <w:p w14:paraId="5AE4F119" w14:textId="617DE975" w:rsidR="00054307" w:rsidRPr="00054307" w:rsidRDefault="00054307" w:rsidP="00054307">
            <w:pPr>
              <w:widowControl w:val="0"/>
              <w:spacing w:line="276" w:lineRule="auto"/>
              <w:jc w:val="left"/>
              <w:rPr>
                <w:rFonts w:eastAsia="Calibri" w:cs="Tahoma"/>
                <w:bCs/>
                <w:sz w:val="22"/>
                <w:szCs w:val="22"/>
                <w:u w:val="single"/>
                <w:lang w:eastAsia="en-US"/>
              </w:rPr>
            </w:pPr>
            <w:r w:rsidRPr="00054307">
              <w:rPr>
                <w:rFonts w:ascii="Tahoma" w:hAnsi="Tahoma" w:cs="Tahoma"/>
                <w:bCs/>
                <w:sz w:val="16"/>
                <w:szCs w:val="16"/>
              </w:rPr>
              <w:t xml:space="preserve">do godziny 13:30 następnego dnia po zgłoszeniu reklamacji </w:t>
            </w:r>
          </w:p>
        </w:tc>
        <w:tc>
          <w:tcPr>
            <w:tcW w:w="4673" w:type="dxa"/>
            <w:vAlign w:val="center"/>
          </w:tcPr>
          <w:p w14:paraId="1C02246D" w14:textId="77777777" w:rsidR="00054307" w:rsidRDefault="00000000" w:rsidP="00054307">
            <w:pPr>
              <w:widowControl w:val="0"/>
              <w:spacing w:line="276" w:lineRule="auto"/>
              <w:jc w:val="center"/>
              <w:rPr>
                <w:rFonts w:eastAsia="Calibri" w:cs="Tahoma"/>
                <w:b/>
                <w:sz w:val="22"/>
                <w:szCs w:val="22"/>
                <w:u w:val="single"/>
                <w:lang w:eastAsia="en-US"/>
              </w:rPr>
            </w:pPr>
            <w:sdt>
              <w:sdtPr>
                <w:rPr>
                  <w:rFonts w:cs="Tahoma"/>
                  <w:b/>
                  <w:sz w:val="16"/>
                  <w:szCs w:val="16"/>
                </w:rPr>
                <w:id w:val="3788314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4307" w:rsidRPr="001E10BD">
                  <w:rPr>
                    <w:rFonts w:ascii="MS Gothic" w:eastAsia="MS Gothic" w:hAnsi="MS Gothic" w:cs="Tahoma" w:hint="eastAsia"/>
                    <w:b/>
                    <w:sz w:val="16"/>
                    <w:szCs w:val="16"/>
                  </w:rPr>
                  <w:t>☐</w:t>
                </w:r>
              </w:sdtContent>
            </w:sdt>
          </w:p>
        </w:tc>
      </w:tr>
      <w:tr w:rsidR="00054307" w14:paraId="226FBA15" w14:textId="77777777" w:rsidTr="00054307">
        <w:trPr>
          <w:trHeight w:val="454"/>
        </w:trPr>
        <w:tc>
          <w:tcPr>
            <w:tcW w:w="4673" w:type="dxa"/>
            <w:vAlign w:val="center"/>
          </w:tcPr>
          <w:p w14:paraId="23A0EC6D" w14:textId="36722AB6" w:rsidR="00054307" w:rsidRPr="00054307" w:rsidRDefault="00054307" w:rsidP="00054307">
            <w:pPr>
              <w:widowControl w:val="0"/>
              <w:spacing w:line="276" w:lineRule="auto"/>
              <w:jc w:val="left"/>
              <w:rPr>
                <w:rFonts w:cs="Tahoma"/>
                <w:bCs/>
                <w:sz w:val="16"/>
                <w:szCs w:val="16"/>
              </w:rPr>
            </w:pPr>
            <w:r w:rsidRPr="00054307">
              <w:rPr>
                <w:rFonts w:ascii="Tahoma" w:hAnsi="Tahoma" w:cs="Tahoma"/>
                <w:bCs/>
                <w:sz w:val="16"/>
                <w:szCs w:val="16"/>
              </w:rPr>
              <w:t xml:space="preserve">po godzinie 13:30 następnego dnia po zgłoszeniu reklamacji </w:t>
            </w:r>
          </w:p>
        </w:tc>
        <w:tc>
          <w:tcPr>
            <w:tcW w:w="4673" w:type="dxa"/>
            <w:vAlign w:val="center"/>
          </w:tcPr>
          <w:p w14:paraId="6F9AD87A" w14:textId="10EE7324" w:rsidR="00054307" w:rsidRPr="001E10BD" w:rsidRDefault="00000000" w:rsidP="00054307">
            <w:pPr>
              <w:widowControl w:val="0"/>
              <w:spacing w:line="276" w:lineRule="auto"/>
              <w:jc w:val="center"/>
              <w:rPr>
                <w:rFonts w:ascii="MS Gothic" w:eastAsia="MS Gothic" w:hAnsi="MS Gothic" w:cs="Tahoma"/>
                <w:b/>
                <w:sz w:val="16"/>
                <w:szCs w:val="16"/>
              </w:rPr>
            </w:pPr>
            <w:sdt>
              <w:sdtPr>
                <w:rPr>
                  <w:rFonts w:cs="Tahoma"/>
                  <w:b/>
                  <w:sz w:val="16"/>
                  <w:szCs w:val="16"/>
                </w:rPr>
                <w:id w:val="1132982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4307">
                  <w:rPr>
                    <w:rFonts w:ascii="MS Gothic" w:eastAsia="MS Gothic" w:hAnsi="MS Gothic" w:cs="Tahoma" w:hint="eastAsia"/>
                    <w:b/>
                    <w:sz w:val="16"/>
                    <w:szCs w:val="16"/>
                  </w:rPr>
                  <w:t>☐</w:t>
                </w:r>
              </w:sdtContent>
            </w:sdt>
          </w:p>
        </w:tc>
      </w:tr>
    </w:tbl>
    <w:p w14:paraId="4A25A713" w14:textId="17EEB18B" w:rsidR="006A4FC4" w:rsidRDefault="006A4FC4">
      <w:pPr>
        <w:spacing w:line="240" w:lineRule="auto"/>
        <w:jc w:val="left"/>
        <w:rPr>
          <w:rFonts w:cs="Tahoma"/>
          <w:szCs w:val="20"/>
        </w:rPr>
      </w:pPr>
    </w:p>
    <w:p w14:paraId="47CB9831" w14:textId="77777777" w:rsidR="003553EE" w:rsidRPr="00B46A11" w:rsidRDefault="007A172D" w:rsidP="003553EE">
      <w:pPr>
        <w:spacing w:line="240" w:lineRule="auto"/>
        <w:ind w:left="851"/>
        <w:rPr>
          <w:rFonts w:cs="Tahoma"/>
          <w:b/>
          <w:color w:val="FF0000"/>
          <w:sz w:val="22"/>
          <w:szCs w:val="22"/>
          <w:highlight w:val="yellow"/>
        </w:rPr>
      </w:pPr>
      <w:r w:rsidRPr="00B46A11">
        <w:rPr>
          <w:rFonts w:cs="Tahoma"/>
          <w:b/>
          <w:color w:val="FF0000"/>
          <w:sz w:val="22"/>
          <w:szCs w:val="22"/>
          <w:highlight w:val="yellow"/>
        </w:rPr>
        <w:t>UWAGA</w:t>
      </w:r>
      <w:r w:rsidR="003553EE" w:rsidRPr="00B46A11">
        <w:rPr>
          <w:rFonts w:cs="Tahoma"/>
          <w:b/>
          <w:color w:val="FF0000"/>
          <w:sz w:val="22"/>
          <w:szCs w:val="22"/>
          <w:highlight w:val="yellow"/>
        </w:rPr>
        <w:t>!</w:t>
      </w:r>
    </w:p>
    <w:p w14:paraId="0B149592" w14:textId="29E69A91" w:rsidR="007A172D" w:rsidRPr="00B46A11" w:rsidRDefault="00B46A11" w:rsidP="00B46A11">
      <w:pPr>
        <w:spacing w:line="240" w:lineRule="auto"/>
        <w:ind w:left="851"/>
        <w:rPr>
          <w:rFonts w:cs="Tahoma"/>
          <w:b/>
          <w:color w:val="FF0000"/>
          <w:sz w:val="22"/>
          <w:szCs w:val="22"/>
        </w:rPr>
      </w:pPr>
      <w:r w:rsidRPr="00B46A11">
        <w:rPr>
          <w:rFonts w:cs="Tahoma"/>
          <w:b/>
          <w:color w:val="FF0000"/>
          <w:sz w:val="22"/>
          <w:szCs w:val="22"/>
          <w:highlight w:val="yellow"/>
        </w:rPr>
        <w:t>W przypadku braku zaznaczenia powyższego terminu w tabeli Zamawiający zgodnie z</w:t>
      </w:r>
      <w:r w:rsidR="007A172D" w:rsidRPr="00B46A11">
        <w:rPr>
          <w:rFonts w:cs="Tahoma"/>
          <w:b/>
          <w:color w:val="FF0000"/>
          <w:sz w:val="22"/>
          <w:szCs w:val="22"/>
          <w:highlight w:val="yellow"/>
        </w:rPr>
        <w:t xml:space="preserve"> </w:t>
      </w:r>
      <w:r w:rsidR="003553EE" w:rsidRPr="00B46A11">
        <w:rPr>
          <w:rFonts w:cs="Tahoma"/>
          <w:b/>
          <w:color w:val="FF0000"/>
          <w:sz w:val="22"/>
          <w:szCs w:val="22"/>
          <w:highlight w:val="yellow"/>
        </w:rPr>
        <w:t>punkt</w:t>
      </w:r>
      <w:r w:rsidRPr="00B46A11">
        <w:rPr>
          <w:rFonts w:cs="Tahoma"/>
          <w:b/>
          <w:color w:val="FF0000"/>
          <w:sz w:val="22"/>
          <w:szCs w:val="22"/>
          <w:highlight w:val="yellow"/>
        </w:rPr>
        <w:t>em</w:t>
      </w:r>
      <w:r w:rsidR="003553EE" w:rsidRPr="00B46A11">
        <w:rPr>
          <w:rFonts w:cs="Tahoma"/>
          <w:b/>
          <w:color w:val="FF0000"/>
          <w:sz w:val="22"/>
          <w:szCs w:val="22"/>
          <w:highlight w:val="yellow"/>
        </w:rPr>
        <w:t xml:space="preserve"> 25.2.2 SWZ</w:t>
      </w:r>
      <w:r w:rsidR="007A172D" w:rsidRPr="00B46A11">
        <w:rPr>
          <w:rFonts w:cs="Tahoma"/>
          <w:b/>
          <w:color w:val="FF0000"/>
          <w:sz w:val="22"/>
          <w:szCs w:val="22"/>
          <w:highlight w:val="yellow"/>
        </w:rPr>
        <w:t xml:space="preserve"> do oceny przyjmie najdłuższy z</w:t>
      </w:r>
      <w:r w:rsidR="003553EE" w:rsidRPr="00B46A11">
        <w:rPr>
          <w:rFonts w:cs="Tahoma"/>
          <w:b/>
          <w:color w:val="FF0000"/>
          <w:sz w:val="22"/>
          <w:szCs w:val="22"/>
          <w:highlight w:val="yellow"/>
        </w:rPr>
        <w:t> </w:t>
      </w:r>
      <w:r w:rsidR="007A172D" w:rsidRPr="00B46A11">
        <w:rPr>
          <w:rFonts w:cs="Tahoma"/>
          <w:b/>
          <w:color w:val="FF0000"/>
          <w:sz w:val="22"/>
          <w:szCs w:val="22"/>
          <w:highlight w:val="yellow"/>
        </w:rPr>
        <w:t xml:space="preserve">możliwych terminów </w:t>
      </w:r>
      <w:r>
        <w:rPr>
          <w:rFonts w:cs="Tahoma"/>
          <w:b/>
          <w:color w:val="FF0000"/>
          <w:sz w:val="22"/>
          <w:szCs w:val="22"/>
          <w:highlight w:val="yellow"/>
        </w:rPr>
        <w:br/>
      </w:r>
      <w:r w:rsidR="007A172D" w:rsidRPr="00B46A11">
        <w:rPr>
          <w:rFonts w:cs="Tahoma"/>
          <w:b/>
          <w:color w:val="FF0000"/>
          <w:sz w:val="22"/>
          <w:szCs w:val="22"/>
          <w:highlight w:val="yellow"/>
        </w:rPr>
        <w:t>w związku z tym Wykonawca w dodatkowym kryterium uzyska 0 punktów.</w:t>
      </w:r>
    </w:p>
    <w:p w14:paraId="438656C0" w14:textId="77777777" w:rsidR="007A172D" w:rsidRDefault="007A172D">
      <w:pPr>
        <w:spacing w:line="240" w:lineRule="auto"/>
        <w:jc w:val="left"/>
        <w:rPr>
          <w:rFonts w:cs="Tahoma"/>
          <w:szCs w:val="20"/>
        </w:rPr>
      </w:pPr>
    </w:p>
    <w:p w14:paraId="4C2B92B0" w14:textId="77777777" w:rsidR="007A172D" w:rsidRDefault="007A172D">
      <w:pPr>
        <w:spacing w:line="240" w:lineRule="auto"/>
        <w:jc w:val="left"/>
        <w:rPr>
          <w:rFonts w:cs="Tahoma"/>
          <w:szCs w:val="20"/>
        </w:rPr>
      </w:pPr>
    </w:p>
    <w:p w14:paraId="1A4FADD5" w14:textId="2CB63200" w:rsidR="00140716" w:rsidRPr="00215F4E" w:rsidRDefault="00140716">
      <w:pPr>
        <w:pStyle w:val="Akapitzlist"/>
        <w:numPr>
          <w:ilvl w:val="0"/>
          <w:numId w:val="51"/>
        </w:numPr>
        <w:spacing w:before="40" w:after="40"/>
        <w:ind w:left="567" w:hanging="567"/>
        <w:rPr>
          <w:rFonts w:ascii="Tahoma" w:hAnsi="Tahoma" w:cs="Tahoma"/>
          <w:b/>
          <w:color w:val="0000FF"/>
          <w:sz w:val="21"/>
          <w:szCs w:val="21"/>
        </w:rPr>
      </w:pPr>
      <w:r w:rsidRPr="00215F4E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215F4E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215F4E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215F4E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215F4E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215F4E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CC8E68" w14:textId="77777777" w:rsidR="00140716" w:rsidRPr="00215F4E" w:rsidRDefault="00140716" w:rsidP="004B482A">
      <w:pPr>
        <w:spacing w:before="40" w:after="40" w:line="276" w:lineRule="auto"/>
        <w:ind w:left="992"/>
        <w:jc w:val="center"/>
        <w:rPr>
          <w:rFonts w:cs="Tahoma"/>
          <w:b/>
          <w:color w:val="0000FF"/>
          <w:szCs w:val="20"/>
        </w:rPr>
      </w:pPr>
      <w:r w:rsidRPr="00215F4E">
        <w:rPr>
          <w:rFonts w:cs="Tahoma"/>
          <w:b/>
          <w:color w:val="C00000"/>
          <w:sz w:val="21"/>
          <w:szCs w:val="21"/>
        </w:rPr>
        <w:t>prowadzi / NIE PROWADZI</w:t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Pr="00215F4E">
        <w:rPr>
          <w:rFonts w:cs="Tahoma"/>
          <w:i/>
          <w:color w:val="0000FF"/>
          <w:sz w:val="21"/>
          <w:szCs w:val="21"/>
          <w:vertAlign w:val="superscript"/>
        </w:rPr>
        <w:t>(</w:t>
      </w:r>
      <w:r w:rsidRPr="00215F4E">
        <w:rPr>
          <w:rFonts w:cs="Tahoma"/>
          <w:i/>
          <w:color w:val="0000FF"/>
          <w:szCs w:val="16"/>
          <w:vertAlign w:val="superscript"/>
        </w:rPr>
        <w:t>niepotrzebne skreślić)</w:t>
      </w:r>
    </w:p>
    <w:p w14:paraId="2B80174E" w14:textId="77777777" w:rsidR="00140716" w:rsidRPr="00215F4E" w:rsidRDefault="00140716" w:rsidP="004B482A">
      <w:pPr>
        <w:spacing w:before="40" w:after="40" w:line="276" w:lineRule="auto"/>
        <w:ind w:left="567"/>
        <w:rPr>
          <w:rFonts w:cs="Tahoma"/>
          <w:color w:val="0000FF"/>
          <w:sz w:val="18"/>
          <w:szCs w:val="18"/>
        </w:rPr>
      </w:pPr>
      <w:r w:rsidRPr="00215F4E">
        <w:rPr>
          <w:rFonts w:cs="Tahoma"/>
          <w:b/>
          <w:color w:val="0000FF"/>
          <w:sz w:val="18"/>
          <w:szCs w:val="18"/>
        </w:rPr>
        <w:t>do powstania u Zamawiającego obowiązku podatkowego</w:t>
      </w:r>
      <w:r w:rsidR="00574F5A" w:rsidRPr="00215F4E">
        <w:rPr>
          <w:rFonts w:cs="Tahoma"/>
          <w:b/>
          <w:color w:val="0000FF"/>
          <w:sz w:val="18"/>
          <w:szCs w:val="18"/>
        </w:rPr>
        <w:t xml:space="preserve"> </w:t>
      </w:r>
      <w:r w:rsidR="00574F5A" w:rsidRPr="00215F4E">
        <w:rPr>
          <w:rFonts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215F4E">
        <w:rPr>
          <w:rFonts w:cs="Tahoma"/>
          <w:color w:val="0000FF"/>
          <w:sz w:val="18"/>
          <w:szCs w:val="18"/>
        </w:rPr>
        <w:t xml:space="preserve">. </w:t>
      </w:r>
    </w:p>
    <w:p w14:paraId="6C0AD7FC" w14:textId="0ED25E3A" w:rsidR="00140716" w:rsidRPr="00215F4E" w:rsidRDefault="00140716" w:rsidP="004B482A">
      <w:pPr>
        <w:spacing w:before="40" w:after="40" w:line="276" w:lineRule="auto"/>
        <w:ind w:left="567"/>
        <w:rPr>
          <w:rFonts w:cs="Tahoma"/>
          <w:bCs/>
          <w:i/>
          <w:iCs/>
          <w:color w:val="C00000"/>
          <w:sz w:val="16"/>
          <w:szCs w:val="16"/>
        </w:rPr>
      </w:pPr>
      <w:r w:rsidRPr="00215F4E">
        <w:rPr>
          <w:rFonts w:cs="Tahoma"/>
          <w:bCs/>
          <w:i/>
          <w:iCs/>
          <w:color w:val="C00000"/>
          <w:sz w:val="16"/>
          <w:szCs w:val="16"/>
        </w:rPr>
        <w:t xml:space="preserve">Należy wskazać w osobnej tabeli nazwę (rodzaj) towaru lub usługi, których dostawa lub świadczenie będzie prowadzić </w:t>
      </w:r>
      <w:r w:rsidRPr="00215F4E">
        <w:rPr>
          <w:rFonts w:cs="Tahoma"/>
          <w:bCs/>
          <w:i/>
          <w:iCs/>
          <w:color w:val="C00000"/>
          <w:sz w:val="16"/>
          <w:szCs w:val="16"/>
        </w:rPr>
        <w:br/>
        <w:t>do powstania obowiązku podatkowego u Zamawiającego oraz wskazując ich wartość bez kwoty podatku</w:t>
      </w:r>
      <w:r w:rsidR="008D7E31" w:rsidRPr="00215F4E">
        <w:rPr>
          <w:rFonts w:cs="Tahoma"/>
          <w:bCs/>
          <w:i/>
          <w:iCs/>
          <w:color w:val="C00000"/>
          <w:sz w:val="16"/>
          <w:szCs w:val="16"/>
        </w:rPr>
        <w:t>,</w:t>
      </w:r>
      <w:r w:rsidR="00AF7A7D" w:rsidRPr="00215F4E">
        <w:rPr>
          <w:rFonts w:cs="Tahoma"/>
          <w:bCs/>
          <w:i/>
          <w:iCs/>
          <w:color w:val="C00000"/>
          <w:sz w:val="16"/>
          <w:szCs w:val="16"/>
        </w:rPr>
        <w:t xml:space="preserve"> a także </w:t>
      </w:r>
      <w:r w:rsidR="00AF7A7D" w:rsidRPr="00215F4E">
        <w:rPr>
          <w:rFonts w:cs="Tahoma"/>
          <w:i/>
          <w:color w:val="C00000"/>
          <w:sz w:val="16"/>
          <w:szCs w:val="16"/>
        </w:rPr>
        <w:t xml:space="preserve">wskazać stawkę podatku od towarów i usług, która zgodnie z wiedzą </w:t>
      </w:r>
      <w:r w:rsidR="003333F4" w:rsidRPr="00215F4E">
        <w:rPr>
          <w:rFonts w:cs="Tahoma"/>
          <w:i/>
          <w:color w:val="C00000"/>
          <w:sz w:val="16"/>
          <w:szCs w:val="16"/>
        </w:rPr>
        <w:t>Wykonawcy</w:t>
      </w:r>
      <w:r w:rsidR="003B7C29" w:rsidRPr="00215F4E">
        <w:rPr>
          <w:rFonts w:cs="Tahoma"/>
          <w:i/>
          <w:color w:val="C00000"/>
          <w:sz w:val="16"/>
          <w:szCs w:val="16"/>
        </w:rPr>
        <w:t>,</w:t>
      </w:r>
      <w:r w:rsidR="00AF7A7D" w:rsidRPr="00215F4E">
        <w:rPr>
          <w:rFonts w:cs="Tahoma"/>
          <w:i/>
          <w:color w:val="C00000"/>
          <w:sz w:val="16"/>
          <w:szCs w:val="16"/>
        </w:rPr>
        <w:t xml:space="preserve"> będzie miała zastosowanie</w:t>
      </w:r>
      <w:r w:rsidR="00AF7A7D" w:rsidRPr="00215F4E">
        <w:rPr>
          <w:rFonts w:cs="Tahoma"/>
          <w:bCs/>
          <w:i/>
          <w:iCs/>
          <w:color w:val="C00000"/>
          <w:sz w:val="16"/>
          <w:szCs w:val="16"/>
        </w:rPr>
        <w:t>.</w:t>
      </w:r>
    </w:p>
    <w:p w14:paraId="770CD7C7" w14:textId="77777777" w:rsidR="00AF7A7D" w:rsidRPr="00215F4E" w:rsidRDefault="00AF7A7D" w:rsidP="004B482A">
      <w:pPr>
        <w:widowControl w:val="0"/>
        <w:tabs>
          <w:tab w:val="num" w:pos="426"/>
        </w:tabs>
        <w:spacing w:before="40" w:after="40" w:line="276" w:lineRule="auto"/>
        <w:jc w:val="center"/>
        <w:rPr>
          <w:rFonts w:cs="Tahoma"/>
          <w:b/>
          <w:color w:val="0000FF"/>
          <w:szCs w:val="20"/>
          <w:u w:val="single"/>
        </w:rPr>
      </w:pPr>
    </w:p>
    <w:p w14:paraId="5B823391" w14:textId="0F945E43" w:rsidR="00A53D2B" w:rsidRPr="00215F4E" w:rsidRDefault="00A53D2B">
      <w:pPr>
        <w:pStyle w:val="Akapitzlist"/>
        <w:widowControl w:val="0"/>
        <w:numPr>
          <w:ilvl w:val="0"/>
          <w:numId w:val="51"/>
        </w:numPr>
        <w:spacing w:before="40" w:after="40"/>
        <w:ind w:left="709" w:hanging="567"/>
        <w:rPr>
          <w:rFonts w:ascii="Tahoma" w:hAnsi="Tahoma" w:cs="Tahoma"/>
          <w:b/>
          <w:bCs/>
          <w:iCs/>
          <w:szCs w:val="20"/>
        </w:rPr>
      </w:pPr>
      <w:r w:rsidRPr="00215F4E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215F4E">
        <w:rPr>
          <w:rFonts w:ascii="Tahoma" w:hAnsi="Tahoma" w:cs="Tahoma"/>
          <w:b/>
          <w:bCs/>
          <w:iCs/>
          <w:sz w:val="21"/>
          <w:szCs w:val="21"/>
        </w:rPr>
        <w:t xml:space="preserve">, że </w:t>
      </w:r>
      <w:r w:rsidR="001039F4">
        <w:rPr>
          <w:rFonts w:ascii="Tahoma" w:hAnsi="Tahoma" w:cs="Tahoma"/>
          <w:b/>
          <w:bCs/>
          <w:iCs/>
          <w:color w:val="C00000"/>
          <w:sz w:val="21"/>
          <w:szCs w:val="21"/>
        </w:rPr>
        <w:t>należymy do grupy</w:t>
      </w:r>
      <w:r w:rsidRPr="00215F4E"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: </w:t>
      </w:r>
      <w:r w:rsidRPr="00215F4E">
        <w:rPr>
          <w:rFonts w:ascii="Tahoma" w:hAnsi="Tahoma" w:cs="Tahoma"/>
          <w:b/>
          <w:bCs/>
          <w:color w:val="FF0000"/>
          <w:szCs w:val="24"/>
        </w:rPr>
        <w:t>*</w:t>
      </w:r>
      <w:r w:rsidRPr="00215F4E">
        <w:rPr>
          <w:rFonts w:ascii="Tahoma" w:hAnsi="Tahoma" w:cs="Tahoma"/>
          <w:b/>
          <w:bCs/>
          <w:sz w:val="20"/>
        </w:rPr>
        <w:t xml:space="preserve"> </w:t>
      </w:r>
      <w:r w:rsidR="00B46A11" w:rsidRPr="00B46A11">
        <w:rPr>
          <w:rFonts w:ascii="Tahoma" w:hAnsi="Tahoma" w:cs="Tahoma"/>
          <w:b/>
          <w:bCs/>
          <w:i/>
          <w:iCs/>
          <w:color w:val="0000FF"/>
          <w:sz w:val="20"/>
          <w:vertAlign w:val="superscript"/>
        </w:rPr>
        <w:t>(</w:t>
      </w:r>
      <w:r w:rsidR="00B46A11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zaznaczyć właściwe</w:t>
      </w:r>
      <w:r w:rsidRPr="00215F4E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)</w:t>
      </w:r>
    </w:p>
    <w:p w14:paraId="2D0131B2" w14:textId="77777777" w:rsidR="00A53D2B" w:rsidRPr="00215F4E" w:rsidRDefault="00A53D2B" w:rsidP="00A53D2B">
      <w:pPr>
        <w:pStyle w:val="Akapitzlist"/>
        <w:tabs>
          <w:tab w:val="left" w:pos="426"/>
        </w:tabs>
        <w:suppressAutoHyphens/>
        <w:spacing w:after="0" w:line="240" w:lineRule="auto"/>
        <w:ind w:left="360"/>
        <w:rPr>
          <w:rFonts w:ascii="Tahoma" w:hAnsi="Tahoma" w:cs="Tahoma"/>
          <w:b/>
          <w:bCs/>
          <w:sz w:val="10"/>
          <w:szCs w:val="10"/>
        </w:rPr>
      </w:pPr>
    </w:p>
    <w:p w14:paraId="21DC4259" w14:textId="392078C9" w:rsidR="00A53D2B" w:rsidRPr="00215F4E" w:rsidRDefault="00000000" w:rsidP="002D1A78">
      <w:pPr>
        <w:pStyle w:val="Akapitzlist"/>
        <w:spacing w:after="0" w:line="240" w:lineRule="auto"/>
        <w:ind w:left="1077" w:hanging="368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sdt>
        <w:sdtPr>
          <w:rPr>
            <w:rFonts w:cs="Tahoma"/>
            <w:b/>
            <w:sz w:val="16"/>
            <w:szCs w:val="16"/>
          </w:rPr>
          <w:id w:val="6688333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1A78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2D1A78" w:rsidRPr="00215F4E">
        <w:rPr>
          <w:rFonts w:ascii="Tahoma" w:hAnsi="Tahoma" w:cs="Tahoma"/>
          <w:b/>
          <w:bCs/>
          <w:color w:val="000000"/>
          <w:sz w:val="20"/>
        </w:rPr>
        <w:t xml:space="preserve"> </w:t>
      </w:r>
      <w:r w:rsidR="002D1A78">
        <w:rPr>
          <w:rFonts w:ascii="Tahoma" w:hAnsi="Tahoma" w:cs="Tahoma"/>
          <w:b/>
          <w:bCs/>
          <w:color w:val="000000"/>
          <w:sz w:val="20"/>
        </w:rPr>
        <w:tab/>
      </w:r>
      <w:r w:rsidR="00A53D2B" w:rsidRPr="00215F4E">
        <w:rPr>
          <w:rFonts w:ascii="Tahoma" w:hAnsi="Tahoma" w:cs="Tahoma"/>
          <w:b/>
          <w:bCs/>
          <w:color w:val="000000"/>
          <w:sz w:val="20"/>
        </w:rPr>
        <w:t>mikroprzedsiębiorst</w:t>
      </w:r>
      <w:r w:rsidR="001039F4">
        <w:rPr>
          <w:rFonts w:ascii="Tahoma" w:hAnsi="Tahoma" w:cs="Tahoma"/>
          <w:b/>
          <w:bCs/>
          <w:color w:val="000000"/>
          <w:sz w:val="20"/>
        </w:rPr>
        <w:t>wo</w:t>
      </w:r>
      <w:r w:rsidR="00A53D2B" w:rsidRPr="00215F4E">
        <w:rPr>
          <w:rFonts w:ascii="Tahoma" w:hAnsi="Tahoma" w:cs="Tahoma"/>
          <w:b/>
          <w:bCs/>
          <w:color w:val="000000"/>
          <w:sz w:val="20"/>
        </w:rPr>
        <w:t>;</w:t>
      </w:r>
    </w:p>
    <w:p w14:paraId="19EA0B27" w14:textId="2DC67FDA" w:rsidR="00A53D2B" w:rsidRPr="00215F4E" w:rsidRDefault="00000000" w:rsidP="002D1A78">
      <w:pPr>
        <w:pStyle w:val="Akapitzlist"/>
        <w:spacing w:after="0" w:line="240" w:lineRule="auto"/>
        <w:ind w:left="1077" w:hanging="368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sdt>
        <w:sdtPr>
          <w:rPr>
            <w:rFonts w:cs="Tahoma"/>
            <w:b/>
            <w:sz w:val="16"/>
            <w:szCs w:val="16"/>
          </w:rPr>
          <w:id w:val="360124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1A78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2D1A78" w:rsidRPr="00215F4E">
        <w:rPr>
          <w:rFonts w:ascii="Tahoma" w:hAnsi="Tahoma" w:cs="Tahoma"/>
          <w:b/>
          <w:bCs/>
          <w:color w:val="000000"/>
          <w:sz w:val="20"/>
        </w:rPr>
        <w:t xml:space="preserve"> </w:t>
      </w:r>
      <w:r w:rsidR="002D1A78">
        <w:rPr>
          <w:rFonts w:ascii="Tahoma" w:hAnsi="Tahoma" w:cs="Tahoma"/>
          <w:b/>
          <w:bCs/>
          <w:color w:val="000000"/>
          <w:sz w:val="20"/>
        </w:rPr>
        <w:tab/>
      </w:r>
      <w:r w:rsidR="00A53D2B" w:rsidRPr="00215F4E">
        <w:rPr>
          <w:rFonts w:ascii="Tahoma" w:hAnsi="Tahoma" w:cs="Tahoma"/>
          <w:b/>
          <w:bCs/>
          <w:color w:val="000000"/>
          <w:sz w:val="20"/>
        </w:rPr>
        <w:t>małe przedsiębiorstw</w:t>
      </w:r>
      <w:r w:rsidR="001039F4">
        <w:rPr>
          <w:rFonts w:ascii="Tahoma" w:hAnsi="Tahoma" w:cs="Tahoma"/>
          <w:b/>
          <w:bCs/>
          <w:color w:val="000000"/>
          <w:sz w:val="20"/>
        </w:rPr>
        <w:t>o</w:t>
      </w:r>
      <w:r w:rsidR="00A53D2B" w:rsidRPr="00215F4E">
        <w:rPr>
          <w:rFonts w:ascii="Tahoma" w:hAnsi="Tahoma" w:cs="Tahoma"/>
          <w:b/>
          <w:bCs/>
          <w:color w:val="000000"/>
          <w:sz w:val="20"/>
        </w:rPr>
        <w:t>;</w:t>
      </w:r>
    </w:p>
    <w:p w14:paraId="42BAA133" w14:textId="332396F4" w:rsidR="00A53D2B" w:rsidRPr="00215F4E" w:rsidRDefault="00000000" w:rsidP="002D1A78">
      <w:pPr>
        <w:pStyle w:val="Akapitzlist"/>
        <w:spacing w:after="0" w:line="240" w:lineRule="auto"/>
        <w:ind w:left="1077" w:hanging="368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sdt>
        <w:sdtPr>
          <w:rPr>
            <w:rFonts w:cs="Tahoma"/>
            <w:b/>
            <w:sz w:val="16"/>
            <w:szCs w:val="16"/>
          </w:rPr>
          <w:id w:val="1598946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1A78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2D1A78" w:rsidRPr="00215F4E">
        <w:rPr>
          <w:rFonts w:ascii="Tahoma" w:hAnsi="Tahoma" w:cs="Tahoma"/>
          <w:b/>
          <w:bCs/>
          <w:color w:val="000000"/>
          <w:sz w:val="20"/>
        </w:rPr>
        <w:t xml:space="preserve"> </w:t>
      </w:r>
      <w:r w:rsidR="002D1A78">
        <w:rPr>
          <w:rFonts w:ascii="Tahoma" w:hAnsi="Tahoma" w:cs="Tahoma"/>
          <w:b/>
          <w:bCs/>
          <w:color w:val="000000"/>
          <w:sz w:val="20"/>
        </w:rPr>
        <w:tab/>
      </w:r>
      <w:r w:rsidR="00A53D2B" w:rsidRPr="00215F4E">
        <w:rPr>
          <w:rFonts w:ascii="Tahoma" w:hAnsi="Tahoma" w:cs="Tahoma"/>
          <w:b/>
          <w:bCs/>
          <w:color w:val="000000"/>
          <w:sz w:val="20"/>
        </w:rPr>
        <w:t>średnie przedsiębiorstw</w:t>
      </w:r>
      <w:r w:rsidR="001039F4">
        <w:rPr>
          <w:rFonts w:ascii="Tahoma" w:hAnsi="Tahoma" w:cs="Tahoma"/>
          <w:b/>
          <w:bCs/>
          <w:color w:val="000000"/>
          <w:sz w:val="20"/>
        </w:rPr>
        <w:t>o</w:t>
      </w:r>
      <w:r w:rsidR="00A53D2B" w:rsidRPr="00215F4E">
        <w:rPr>
          <w:rFonts w:ascii="Tahoma" w:hAnsi="Tahoma" w:cs="Tahoma"/>
          <w:b/>
          <w:bCs/>
          <w:color w:val="000000"/>
          <w:sz w:val="20"/>
        </w:rPr>
        <w:t>;</w:t>
      </w:r>
    </w:p>
    <w:p w14:paraId="0CC6E6B1" w14:textId="7762D06D" w:rsidR="00A53D2B" w:rsidRPr="00215F4E" w:rsidRDefault="00000000" w:rsidP="002D1A78">
      <w:pPr>
        <w:pStyle w:val="Akapitzlist"/>
        <w:spacing w:after="0" w:line="240" w:lineRule="auto"/>
        <w:ind w:left="1077" w:hanging="368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sdt>
        <w:sdtPr>
          <w:rPr>
            <w:rFonts w:cs="Tahoma"/>
            <w:b/>
            <w:sz w:val="16"/>
            <w:szCs w:val="16"/>
          </w:rPr>
          <w:id w:val="-15781242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1A78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2D1A78" w:rsidRPr="00215F4E">
        <w:rPr>
          <w:rFonts w:ascii="Tahoma" w:hAnsi="Tahoma" w:cs="Tahoma"/>
          <w:b/>
          <w:bCs/>
          <w:color w:val="000000"/>
          <w:sz w:val="20"/>
        </w:rPr>
        <w:t xml:space="preserve"> </w:t>
      </w:r>
      <w:r w:rsidR="002D1A78">
        <w:rPr>
          <w:rFonts w:ascii="Tahoma" w:hAnsi="Tahoma" w:cs="Tahoma"/>
          <w:b/>
          <w:bCs/>
          <w:color w:val="000000"/>
          <w:sz w:val="20"/>
        </w:rPr>
        <w:tab/>
      </w:r>
      <w:r w:rsidR="00A53D2B" w:rsidRPr="00215F4E">
        <w:rPr>
          <w:rFonts w:ascii="Tahoma" w:hAnsi="Tahoma" w:cs="Tahoma"/>
          <w:b/>
          <w:bCs/>
          <w:color w:val="000000"/>
          <w:sz w:val="20"/>
        </w:rPr>
        <w:t>jednoosobow</w:t>
      </w:r>
      <w:r w:rsidR="001039F4">
        <w:rPr>
          <w:rFonts w:ascii="Tahoma" w:hAnsi="Tahoma" w:cs="Tahoma"/>
          <w:b/>
          <w:bCs/>
          <w:color w:val="000000"/>
          <w:sz w:val="20"/>
        </w:rPr>
        <w:t>a</w:t>
      </w:r>
      <w:r w:rsidR="00A53D2B" w:rsidRPr="00215F4E">
        <w:rPr>
          <w:rFonts w:ascii="Tahoma" w:hAnsi="Tahoma" w:cs="Tahoma"/>
          <w:b/>
          <w:bCs/>
          <w:color w:val="000000"/>
          <w:sz w:val="20"/>
        </w:rPr>
        <w:t xml:space="preserve"> działalnoś</w:t>
      </w:r>
      <w:r w:rsidR="001039F4">
        <w:rPr>
          <w:rFonts w:ascii="Tahoma" w:hAnsi="Tahoma" w:cs="Tahoma"/>
          <w:b/>
          <w:bCs/>
          <w:color w:val="000000"/>
          <w:sz w:val="20"/>
        </w:rPr>
        <w:t>ć</w:t>
      </w:r>
      <w:r w:rsidR="00A53D2B" w:rsidRPr="00215F4E">
        <w:rPr>
          <w:rFonts w:ascii="Tahoma" w:hAnsi="Tahoma" w:cs="Tahoma"/>
          <w:b/>
          <w:bCs/>
          <w:color w:val="000000"/>
          <w:sz w:val="20"/>
        </w:rPr>
        <w:t>;</w:t>
      </w:r>
    </w:p>
    <w:p w14:paraId="458CBA84" w14:textId="24E2D1DF" w:rsidR="00A53D2B" w:rsidRPr="00215F4E" w:rsidRDefault="00000000" w:rsidP="002D1A78">
      <w:pPr>
        <w:pStyle w:val="Akapitzlist"/>
        <w:spacing w:after="0" w:line="240" w:lineRule="auto"/>
        <w:ind w:left="1077" w:hanging="368"/>
        <w:contextualSpacing w:val="0"/>
        <w:jc w:val="left"/>
        <w:rPr>
          <w:rFonts w:ascii="Tahoma" w:hAnsi="Tahoma" w:cs="Tahoma"/>
          <w:color w:val="000000"/>
          <w:sz w:val="20"/>
        </w:rPr>
      </w:pPr>
      <w:sdt>
        <w:sdtPr>
          <w:rPr>
            <w:rFonts w:cs="Tahoma"/>
            <w:b/>
            <w:sz w:val="16"/>
            <w:szCs w:val="16"/>
          </w:rPr>
          <w:id w:val="-10711091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1A78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2D1A78" w:rsidRPr="00215F4E">
        <w:rPr>
          <w:rFonts w:ascii="Tahoma" w:hAnsi="Tahoma" w:cs="Tahoma"/>
          <w:b/>
          <w:bCs/>
          <w:color w:val="000000"/>
          <w:sz w:val="20"/>
        </w:rPr>
        <w:t xml:space="preserve"> </w:t>
      </w:r>
      <w:r w:rsidR="002D1A78">
        <w:rPr>
          <w:rFonts w:ascii="Tahoma" w:hAnsi="Tahoma" w:cs="Tahoma"/>
          <w:b/>
          <w:bCs/>
          <w:color w:val="000000"/>
          <w:sz w:val="20"/>
        </w:rPr>
        <w:tab/>
      </w:r>
      <w:r w:rsidR="00A53D2B" w:rsidRPr="00215F4E">
        <w:rPr>
          <w:rFonts w:ascii="Tahoma" w:hAnsi="Tahoma" w:cs="Tahoma"/>
          <w:b/>
          <w:bCs/>
          <w:color w:val="000000"/>
          <w:sz w:val="20"/>
        </w:rPr>
        <w:t>osoba fizyczna nieprowadząca działalności gospodarczej;</w:t>
      </w:r>
    </w:p>
    <w:p w14:paraId="42DC25DB" w14:textId="2C9A1D9F" w:rsidR="00A53D2B" w:rsidRPr="00215F4E" w:rsidRDefault="00000000" w:rsidP="002D1A78">
      <w:pPr>
        <w:pStyle w:val="Akapitzlist"/>
        <w:spacing w:after="0" w:line="240" w:lineRule="auto"/>
        <w:ind w:left="1077" w:hanging="368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sdt>
        <w:sdtPr>
          <w:rPr>
            <w:rFonts w:cs="Tahoma"/>
            <w:b/>
            <w:sz w:val="16"/>
            <w:szCs w:val="16"/>
          </w:rPr>
          <w:id w:val="7547872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1A78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2D1A78" w:rsidRPr="00215F4E">
        <w:rPr>
          <w:rFonts w:ascii="Tahoma" w:hAnsi="Tahoma" w:cs="Tahoma"/>
          <w:b/>
          <w:bCs/>
          <w:color w:val="000000"/>
          <w:sz w:val="20"/>
        </w:rPr>
        <w:t xml:space="preserve"> </w:t>
      </w:r>
      <w:r w:rsidR="002D1A78">
        <w:rPr>
          <w:rFonts w:ascii="Tahoma" w:hAnsi="Tahoma" w:cs="Tahoma"/>
          <w:b/>
          <w:bCs/>
          <w:color w:val="000000"/>
          <w:sz w:val="20"/>
        </w:rPr>
        <w:tab/>
      </w:r>
      <w:r w:rsidR="00A53D2B" w:rsidRPr="00215F4E">
        <w:rPr>
          <w:rFonts w:ascii="Tahoma" w:hAnsi="Tahoma" w:cs="Tahoma"/>
          <w:b/>
          <w:bCs/>
          <w:color w:val="000000"/>
          <w:sz w:val="20"/>
        </w:rPr>
        <w:t>inny rodzaj: ………………………….</w:t>
      </w:r>
    </w:p>
    <w:p w14:paraId="12A51C7A" w14:textId="77777777" w:rsidR="00A53D2B" w:rsidRPr="00215F4E" w:rsidRDefault="00A53D2B" w:rsidP="001F3B45">
      <w:pPr>
        <w:pStyle w:val="Akapitzlist"/>
        <w:widowControl w:val="0"/>
        <w:spacing w:after="0" w:line="240" w:lineRule="auto"/>
        <w:ind w:left="567"/>
        <w:rPr>
          <w:rFonts w:ascii="Tahoma" w:hAnsi="Tahoma" w:cs="Tahoma"/>
          <w:b/>
          <w:bCs/>
          <w:iCs/>
          <w:szCs w:val="20"/>
        </w:rPr>
      </w:pPr>
    </w:p>
    <w:p w14:paraId="63422698" w14:textId="77777777" w:rsidR="00A53D2B" w:rsidRPr="00215F4E" w:rsidRDefault="00A53D2B" w:rsidP="001F3B45">
      <w:pPr>
        <w:tabs>
          <w:tab w:val="left" w:pos="360"/>
        </w:tabs>
        <w:spacing w:line="240" w:lineRule="auto"/>
        <w:ind w:left="360" w:right="28" w:firstLine="284"/>
        <w:rPr>
          <w:rFonts w:cs="Tahoma"/>
          <w:i/>
          <w:color w:val="C00000"/>
          <w:sz w:val="16"/>
          <w:szCs w:val="16"/>
        </w:rPr>
      </w:pPr>
      <w:r w:rsidRPr="00215F4E">
        <w:rPr>
          <w:rFonts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7BCF90D9" w14:textId="77777777" w:rsidR="00A53D2B" w:rsidRPr="00215F4E" w:rsidRDefault="00A53D2B" w:rsidP="001F3B45">
      <w:pPr>
        <w:spacing w:line="240" w:lineRule="auto"/>
        <w:ind w:left="646" w:right="28"/>
        <w:rPr>
          <w:rFonts w:cs="Tahoma"/>
          <w:i/>
          <w:sz w:val="16"/>
          <w:szCs w:val="16"/>
        </w:rPr>
      </w:pPr>
      <w:r w:rsidRPr="00215F4E">
        <w:rPr>
          <w:rFonts w:cs="Tahoma"/>
          <w:b/>
          <w:bCs/>
          <w:i/>
          <w:sz w:val="16"/>
          <w:szCs w:val="16"/>
        </w:rPr>
        <w:t>Mikroprzedsiębiorstwo</w:t>
      </w:r>
      <w:r w:rsidRPr="00215F4E">
        <w:rPr>
          <w:rFonts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64F4C9CB" w14:textId="77777777" w:rsidR="00A53D2B" w:rsidRPr="00215F4E" w:rsidRDefault="00A53D2B" w:rsidP="001F3B45">
      <w:pPr>
        <w:spacing w:line="240" w:lineRule="auto"/>
        <w:ind w:left="646" w:right="28"/>
        <w:rPr>
          <w:rFonts w:cs="Tahoma"/>
          <w:i/>
          <w:sz w:val="16"/>
          <w:szCs w:val="16"/>
        </w:rPr>
      </w:pPr>
      <w:r w:rsidRPr="00215F4E">
        <w:rPr>
          <w:rFonts w:cs="Tahoma"/>
          <w:b/>
          <w:bCs/>
          <w:i/>
          <w:sz w:val="16"/>
          <w:szCs w:val="16"/>
        </w:rPr>
        <w:t>Małe przedsiębiorstwo</w:t>
      </w:r>
      <w:r w:rsidRPr="00215F4E">
        <w:rPr>
          <w:rFonts w:cs="Tahoma"/>
          <w:i/>
          <w:sz w:val="16"/>
          <w:szCs w:val="16"/>
        </w:rPr>
        <w:t xml:space="preserve">: przedsiębiorstwo, które zatrudnia mniej niż 50 osób i katorgo roczny obrót lub roczna suma bilansowa nie przekracza 10 milionów EURO. </w:t>
      </w:r>
    </w:p>
    <w:p w14:paraId="43E6366D" w14:textId="1DEE5F6B" w:rsidR="00CF21E8" w:rsidRPr="00215F4E" w:rsidRDefault="00A53D2B" w:rsidP="001F3B45">
      <w:pPr>
        <w:widowControl w:val="0"/>
        <w:tabs>
          <w:tab w:val="num" w:pos="426"/>
        </w:tabs>
        <w:spacing w:line="240" w:lineRule="auto"/>
        <w:ind w:left="646"/>
        <w:rPr>
          <w:rFonts w:cs="Tahoma"/>
          <w:color w:val="C00000"/>
          <w:sz w:val="22"/>
          <w:szCs w:val="20"/>
        </w:rPr>
      </w:pPr>
      <w:r w:rsidRPr="00215F4E">
        <w:rPr>
          <w:rFonts w:cs="Tahoma"/>
          <w:b/>
          <w:bCs/>
          <w:i/>
          <w:sz w:val="16"/>
          <w:szCs w:val="16"/>
        </w:rPr>
        <w:t>Średnie przedsiębiorstwo</w:t>
      </w:r>
      <w:r w:rsidRPr="00215F4E">
        <w:rPr>
          <w:rFonts w:cs="Tahoma"/>
          <w:i/>
          <w:sz w:val="16"/>
          <w:szCs w:val="16"/>
        </w:rPr>
        <w:t xml:space="preserve">: przedsiębiorstwo, które nie jest mikro przedsiębiorstwem ani małym przedsiębiorstwem </w:t>
      </w:r>
      <w:r w:rsidRPr="00215F4E">
        <w:rPr>
          <w:rFonts w:cs="Tahoma"/>
          <w:i/>
          <w:sz w:val="16"/>
          <w:szCs w:val="16"/>
        </w:rPr>
        <w:br/>
        <w:t>i które zatrudnia mniej niż 250 osób i którego roczny obrót nie przekracza 50 milionów EUR. lub roczna suma bilansowa nie przekracza 43 milionów EURO</w:t>
      </w:r>
    </w:p>
    <w:p w14:paraId="3F26C0A5" w14:textId="77777777" w:rsidR="0012224E" w:rsidRDefault="0012224E" w:rsidP="001F3B45">
      <w:pPr>
        <w:widowControl w:val="0"/>
        <w:tabs>
          <w:tab w:val="num" w:pos="426"/>
        </w:tabs>
        <w:spacing w:line="240" w:lineRule="auto"/>
        <w:ind w:left="426"/>
        <w:jc w:val="center"/>
        <w:rPr>
          <w:rFonts w:cs="Tahoma"/>
          <w:b/>
          <w:bCs/>
          <w:color w:val="FF0000"/>
        </w:rPr>
      </w:pPr>
    </w:p>
    <w:p w14:paraId="5BB737AF" w14:textId="590A68C9" w:rsidR="00E52E4F" w:rsidRPr="00215F4E" w:rsidRDefault="007B6472" w:rsidP="00B46A11">
      <w:pPr>
        <w:pStyle w:val="Akapitzlist"/>
        <w:widowControl w:val="0"/>
        <w:numPr>
          <w:ilvl w:val="0"/>
          <w:numId w:val="51"/>
        </w:numPr>
        <w:spacing w:before="40" w:after="40"/>
        <w:ind w:left="426" w:hanging="426"/>
        <w:rPr>
          <w:rFonts w:ascii="Tahoma" w:hAnsi="Tahoma" w:cs="Tahoma"/>
          <w:b/>
          <w:color w:val="00B050"/>
          <w:sz w:val="21"/>
          <w:szCs w:val="21"/>
          <w:u w:val="single"/>
        </w:rPr>
      </w:pPr>
      <w:r w:rsidRPr="00215F4E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215F4E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215F4E">
        <w:rPr>
          <w:rFonts w:ascii="Tahoma" w:hAnsi="Tahoma" w:cs="Tahoma"/>
          <w:sz w:val="21"/>
          <w:szCs w:val="21"/>
        </w:rPr>
        <w:t xml:space="preserve"> </w:t>
      </w:r>
    </w:p>
    <w:p w14:paraId="2D7512F9" w14:textId="2A24E6AA" w:rsidR="005265E5" w:rsidRPr="005265E5" w:rsidRDefault="008A625C" w:rsidP="005265E5">
      <w:pPr>
        <w:widowControl w:val="0"/>
        <w:spacing w:before="120" w:line="240" w:lineRule="auto"/>
        <w:ind w:firstLine="567"/>
        <w:jc w:val="center"/>
        <w:rPr>
          <w:rFonts w:eastAsia="Calibri" w:cs="Tahoma"/>
          <w:b/>
          <w:color w:val="0000FF"/>
          <w:sz w:val="22"/>
          <w:szCs w:val="22"/>
          <w:lang w:eastAsia="en-US"/>
        </w:rPr>
      </w:pPr>
      <w:bookmarkStart w:id="7" w:name="_Hlk88551120"/>
      <w:r w:rsidRPr="008A625C">
        <w:rPr>
          <w:rFonts w:eastAsia="Calibri" w:cs="Tahoma"/>
          <w:b/>
          <w:color w:val="0000FF"/>
          <w:sz w:val="22"/>
          <w:szCs w:val="22"/>
          <w:lang w:eastAsia="en-US"/>
        </w:rPr>
        <w:t xml:space="preserve">Zamówienie będzie realizowane sukcesywnie </w:t>
      </w:r>
      <w:r w:rsidR="005265E5" w:rsidRPr="005265E5">
        <w:rPr>
          <w:rFonts w:eastAsia="Calibri" w:cs="Tahoma"/>
          <w:b/>
          <w:color w:val="0000FF"/>
          <w:sz w:val="22"/>
          <w:szCs w:val="22"/>
          <w:lang w:eastAsia="en-US"/>
        </w:rPr>
        <w:t xml:space="preserve">od dnia zawarcia umowy </w:t>
      </w:r>
      <w:r w:rsidR="005265E5">
        <w:rPr>
          <w:rFonts w:eastAsia="Calibri" w:cs="Tahoma"/>
          <w:b/>
          <w:color w:val="0000FF"/>
          <w:sz w:val="22"/>
          <w:szCs w:val="22"/>
          <w:lang w:eastAsia="en-US"/>
        </w:rPr>
        <w:br/>
      </w:r>
      <w:r w:rsidR="005265E5" w:rsidRPr="005265E5">
        <w:rPr>
          <w:rFonts w:eastAsia="Calibri" w:cs="Tahoma"/>
          <w:b/>
          <w:color w:val="0000FF"/>
          <w:sz w:val="22"/>
          <w:szCs w:val="22"/>
          <w:lang w:eastAsia="en-US"/>
        </w:rPr>
        <w:t xml:space="preserve">do </w:t>
      </w:r>
      <w:r w:rsidR="005265E5">
        <w:rPr>
          <w:rFonts w:eastAsia="Calibri" w:cs="Tahoma"/>
          <w:b/>
          <w:color w:val="0000FF"/>
          <w:sz w:val="22"/>
          <w:szCs w:val="22"/>
          <w:lang w:eastAsia="en-US"/>
        </w:rPr>
        <w:t xml:space="preserve">dnia </w:t>
      </w:r>
      <w:r w:rsidR="005265E5" w:rsidRPr="005265E5">
        <w:rPr>
          <w:rFonts w:eastAsia="Calibri" w:cs="Tahoma"/>
          <w:b/>
          <w:color w:val="0000FF"/>
          <w:sz w:val="22"/>
          <w:szCs w:val="22"/>
          <w:lang w:eastAsia="en-US"/>
        </w:rPr>
        <w:t xml:space="preserve">30.06.2024 r. lub do wyczerpania wartości umowy </w:t>
      </w:r>
    </w:p>
    <w:p w14:paraId="0393BB6C" w14:textId="11A0B983" w:rsidR="00042616" w:rsidRPr="00215F4E" w:rsidRDefault="00042616">
      <w:pPr>
        <w:widowControl w:val="0"/>
        <w:numPr>
          <w:ilvl w:val="0"/>
          <w:numId w:val="51"/>
        </w:numPr>
        <w:spacing w:before="120" w:after="60" w:line="276" w:lineRule="auto"/>
        <w:ind w:left="426"/>
        <w:rPr>
          <w:rFonts w:cs="Tahoma"/>
          <w:b/>
          <w:color w:val="0000FF"/>
          <w:sz w:val="22"/>
          <w:szCs w:val="22"/>
        </w:rPr>
      </w:pPr>
      <w:bookmarkStart w:id="8" w:name="_Hlk71805745"/>
      <w:bookmarkStart w:id="9" w:name="_Hlk71805839"/>
      <w:bookmarkEnd w:id="7"/>
      <w:r w:rsidRPr="00215F4E">
        <w:rPr>
          <w:rFonts w:eastAsia="Calibri" w:cs="Tahoma"/>
          <w:b/>
          <w:sz w:val="21"/>
          <w:szCs w:val="21"/>
        </w:rPr>
        <w:t xml:space="preserve">Oświadczamy, </w:t>
      </w:r>
      <w:r w:rsidRPr="00215F4E">
        <w:rPr>
          <w:rFonts w:cs="Tahoma"/>
          <w:b/>
          <w:color w:val="0000FF"/>
          <w:sz w:val="21"/>
          <w:szCs w:val="21"/>
        </w:rPr>
        <w:t>że</w:t>
      </w:r>
      <w:r w:rsidR="009968ED" w:rsidRPr="00215F4E">
        <w:rPr>
          <w:rFonts w:cs="Tahoma"/>
          <w:b/>
          <w:color w:val="0000FF"/>
          <w:sz w:val="21"/>
          <w:szCs w:val="21"/>
        </w:rPr>
        <w:t xml:space="preserve"> całość prac </w:t>
      </w:r>
      <w:r w:rsidR="0079495D" w:rsidRPr="00215F4E">
        <w:rPr>
          <w:rFonts w:cs="Tahoma"/>
          <w:b/>
          <w:color w:val="0000FF"/>
          <w:sz w:val="21"/>
          <w:szCs w:val="21"/>
        </w:rPr>
        <w:t>wykonamy</w:t>
      </w:r>
      <w:r w:rsidR="009968ED" w:rsidRPr="00215F4E">
        <w:rPr>
          <w:rFonts w:cs="Tahoma"/>
          <w:b/>
          <w:color w:val="0000FF"/>
          <w:sz w:val="21"/>
          <w:szCs w:val="21"/>
        </w:rPr>
        <w:t xml:space="preserve"> silami własnymi/</w:t>
      </w:r>
      <w:r w:rsidRPr="00215F4E">
        <w:rPr>
          <w:rFonts w:cs="Tahoma"/>
          <w:b/>
          <w:color w:val="0000FF"/>
          <w:sz w:val="21"/>
          <w:szCs w:val="21"/>
        </w:rPr>
        <w:t xml:space="preserve"> </w:t>
      </w:r>
      <w:r w:rsidR="00A92829" w:rsidRPr="00215F4E">
        <w:rPr>
          <w:rFonts w:cs="Tahoma"/>
          <w:b/>
          <w:color w:val="0000FF"/>
          <w:sz w:val="21"/>
          <w:szCs w:val="21"/>
        </w:rPr>
        <w:t xml:space="preserve">część </w:t>
      </w:r>
      <w:r w:rsidRPr="00215F4E">
        <w:rPr>
          <w:rFonts w:cs="Tahoma"/>
          <w:b/>
          <w:color w:val="0000FF"/>
          <w:sz w:val="21"/>
          <w:szCs w:val="21"/>
        </w:rPr>
        <w:t>prac objęt</w:t>
      </w:r>
      <w:r w:rsidR="00A92829" w:rsidRPr="00215F4E">
        <w:rPr>
          <w:rFonts w:cs="Tahoma"/>
          <w:b/>
          <w:color w:val="0000FF"/>
          <w:sz w:val="21"/>
          <w:szCs w:val="21"/>
        </w:rPr>
        <w:t>ych</w:t>
      </w:r>
      <w:r w:rsidRPr="00215F4E">
        <w:rPr>
          <w:rFonts w:cs="Tahoma"/>
          <w:b/>
          <w:color w:val="0000FF"/>
          <w:sz w:val="21"/>
          <w:szCs w:val="21"/>
        </w:rPr>
        <w:t xml:space="preserve"> zamówieniem zamierzamy zlecić w podwykonawstwie </w:t>
      </w:r>
      <w:r w:rsidRPr="00215F4E">
        <w:rPr>
          <w:rFonts w:cs="Tahoma"/>
          <w:b/>
          <w:color w:val="0000FF"/>
          <w:sz w:val="21"/>
          <w:szCs w:val="21"/>
          <w:u w:val="single"/>
        </w:rPr>
        <w:t>następującym podwykonawcom</w:t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973416" w:rsidRPr="00215F4E">
        <w:rPr>
          <w:rFonts w:cs="Tahoma"/>
          <w:b/>
          <w:sz w:val="21"/>
          <w:szCs w:val="21"/>
        </w:rPr>
        <w:t>:</w:t>
      </w:r>
      <w:r w:rsidRPr="00215F4E">
        <w:rPr>
          <w:rFonts w:cs="Tahoma"/>
          <w:b/>
          <w:i/>
          <w:color w:val="0000FF"/>
          <w:sz w:val="22"/>
          <w:szCs w:val="22"/>
        </w:rPr>
        <w:t xml:space="preserve"> </w:t>
      </w:r>
      <w:r w:rsidRPr="00215F4E">
        <w:rPr>
          <w:rFonts w:cs="Tahoma"/>
          <w:bCs/>
          <w:i/>
          <w:color w:val="0000FF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215F4E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8"/>
          <w:p w14:paraId="5589E0FF" w14:textId="77777777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1931A06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4822A5" w:rsidRPr="00215F4E">
              <w:rPr>
                <w:rFonts w:cs="Tahoma"/>
                <w:b/>
                <w:i/>
                <w:sz w:val="16"/>
                <w:szCs w:val="16"/>
              </w:rPr>
              <w:t>Podwykonawcy</w:t>
            </w:r>
            <w:r w:rsidR="009A76E7" w:rsidRPr="00215F4E">
              <w:rPr>
                <w:rFonts w:cs="Tahoma"/>
                <w:b/>
                <w:i/>
                <w:sz w:val="16"/>
                <w:szCs w:val="16"/>
              </w:rPr>
              <w:t xml:space="preserve"> </w:t>
            </w:r>
            <w:r w:rsidR="000B5DE2" w:rsidRPr="00215F4E">
              <w:rPr>
                <w:rFonts w:cs="Tahoma"/>
                <w:b/>
                <w:i/>
                <w:sz w:val="16"/>
                <w:szCs w:val="16"/>
              </w:rPr>
              <w:br/>
            </w:r>
            <w:r w:rsidR="000B5DE2" w:rsidRPr="00215F4E">
              <w:rPr>
                <w:rFonts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2B99935" w:rsidR="00042616" w:rsidRPr="00215F4E" w:rsidRDefault="000B5DE2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11076C" w:rsidRPr="00215F4E">
              <w:rPr>
                <w:rFonts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215F4E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 zamierza powierzyć podwykonawcom</w:t>
            </w:r>
          </w:p>
        </w:tc>
      </w:tr>
      <w:tr w:rsidR="00042616" w:rsidRPr="00215F4E" w14:paraId="377357A6" w14:textId="77777777" w:rsidTr="00C01E6A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245D8F" w14:textId="77777777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261369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C38288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215F4E" w14:paraId="4EF71161" w14:textId="77777777" w:rsidTr="00C01E6A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F656A4" w14:textId="77777777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66BB87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34FDBD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77628848" w14:textId="38753DDD" w:rsidR="003553EE" w:rsidRDefault="000B5DE2" w:rsidP="004B482A">
      <w:pPr>
        <w:tabs>
          <w:tab w:val="left" w:pos="567"/>
        </w:tabs>
        <w:spacing w:line="276" w:lineRule="auto"/>
        <w:ind w:left="567"/>
        <w:rPr>
          <w:rFonts w:cs="Tahoma"/>
          <w:i/>
          <w:color w:val="C00000"/>
          <w:sz w:val="16"/>
          <w:szCs w:val="16"/>
        </w:rPr>
      </w:pPr>
      <w:r w:rsidRPr="00215F4E">
        <w:rPr>
          <w:rFonts w:cs="Tahoma"/>
          <w:color w:val="C00000"/>
          <w:sz w:val="16"/>
          <w:szCs w:val="16"/>
        </w:rPr>
        <w:t>(</w:t>
      </w:r>
      <w:r w:rsidRPr="00215F4E">
        <w:rPr>
          <w:rFonts w:cs="Tahoma"/>
          <w:i/>
          <w:color w:val="C00000"/>
          <w:sz w:val="16"/>
          <w:szCs w:val="16"/>
        </w:rPr>
        <w:t xml:space="preserve">w przypadku </w:t>
      </w:r>
      <w:r w:rsidRPr="00215F4E">
        <w:rPr>
          <w:rFonts w:cs="Tahoma"/>
          <w:b/>
          <w:i/>
          <w:color w:val="C00000"/>
          <w:sz w:val="16"/>
          <w:szCs w:val="16"/>
        </w:rPr>
        <w:t>niewskazania</w:t>
      </w:r>
      <w:r w:rsidRPr="00215F4E">
        <w:rPr>
          <w:rFonts w:cs="Tahoma"/>
          <w:b/>
          <w:color w:val="C00000"/>
          <w:sz w:val="16"/>
          <w:szCs w:val="16"/>
        </w:rPr>
        <w:t xml:space="preserve"> </w:t>
      </w:r>
      <w:r w:rsidRPr="00215F4E">
        <w:rPr>
          <w:rFonts w:cs="Tahoma"/>
          <w:i/>
          <w:color w:val="C00000"/>
          <w:sz w:val="16"/>
          <w:szCs w:val="16"/>
        </w:rPr>
        <w:t xml:space="preserve">udziału </w:t>
      </w:r>
      <w:r w:rsidR="00C268F7" w:rsidRPr="00215F4E">
        <w:rPr>
          <w:rFonts w:cs="Tahoma"/>
          <w:i/>
          <w:color w:val="C00000"/>
          <w:sz w:val="16"/>
          <w:szCs w:val="16"/>
        </w:rPr>
        <w:t>Podwykonawców</w:t>
      </w:r>
      <w:r w:rsidRPr="00215F4E">
        <w:rPr>
          <w:rFonts w:cs="Tahoma"/>
          <w:color w:val="C00000"/>
          <w:sz w:val="16"/>
          <w:szCs w:val="16"/>
        </w:rPr>
        <w:t xml:space="preserve"> </w:t>
      </w:r>
      <w:r w:rsidR="002D683E" w:rsidRPr="00215F4E">
        <w:rPr>
          <w:rFonts w:cs="Tahoma"/>
          <w:i/>
          <w:color w:val="C00000"/>
          <w:sz w:val="16"/>
          <w:szCs w:val="16"/>
        </w:rPr>
        <w:t>Zamawiający</w:t>
      </w:r>
      <w:r w:rsidRPr="00215F4E">
        <w:rPr>
          <w:rFonts w:cs="Tahoma"/>
          <w:i/>
          <w:color w:val="C00000"/>
          <w:sz w:val="16"/>
          <w:szCs w:val="16"/>
        </w:rPr>
        <w:t xml:space="preserve"> przyjmie, że całe zamówienie zostanie wykonane przez </w:t>
      </w:r>
      <w:r w:rsidR="00A065A8" w:rsidRPr="00215F4E">
        <w:rPr>
          <w:rFonts w:cs="Tahoma"/>
          <w:i/>
          <w:color w:val="C00000"/>
          <w:sz w:val="16"/>
          <w:szCs w:val="16"/>
        </w:rPr>
        <w:t>Wykonawcę</w:t>
      </w:r>
      <w:r w:rsidRPr="00215F4E">
        <w:rPr>
          <w:rFonts w:cs="Tahoma"/>
          <w:i/>
          <w:color w:val="C00000"/>
          <w:sz w:val="16"/>
          <w:szCs w:val="16"/>
        </w:rPr>
        <w:t xml:space="preserve">, bez udziału </w:t>
      </w:r>
      <w:r w:rsidR="004822A5" w:rsidRPr="00215F4E">
        <w:rPr>
          <w:rFonts w:cs="Tahoma"/>
          <w:i/>
          <w:color w:val="C00000"/>
          <w:sz w:val="16"/>
          <w:szCs w:val="16"/>
        </w:rPr>
        <w:t>Podwykonawcy</w:t>
      </w:r>
      <w:r w:rsidRPr="00215F4E">
        <w:rPr>
          <w:rFonts w:cs="Tahoma"/>
          <w:i/>
          <w:color w:val="C00000"/>
          <w:sz w:val="16"/>
          <w:szCs w:val="16"/>
        </w:rPr>
        <w:t>).</w:t>
      </w:r>
      <w:r w:rsidR="003553EE">
        <w:rPr>
          <w:rFonts w:cs="Tahoma"/>
          <w:i/>
          <w:color w:val="C00000"/>
          <w:sz w:val="16"/>
          <w:szCs w:val="16"/>
        </w:rPr>
        <w:br w:type="page"/>
      </w:r>
    </w:p>
    <w:bookmarkEnd w:id="9"/>
    <w:p w14:paraId="6CE76C18" w14:textId="685E52CA" w:rsidR="00973416" w:rsidRPr="00215F4E" w:rsidRDefault="00973416">
      <w:pPr>
        <w:widowControl w:val="0"/>
        <w:numPr>
          <w:ilvl w:val="0"/>
          <w:numId w:val="51"/>
        </w:numPr>
        <w:spacing w:before="120" w:after="60" w:line="276" w:lineRule="auto"/>
        <w:ind w:left="567"/>
        <w:rPr>
          <w:rFonts w:cs="Tahoma"/>
          <w:b/>
          <w:bCs/>
          <w:sz w:val="21"/>
          <w:szCs w:val="21"/>
        </w:rPr>
      </w:pPr>
      <w:r w:rsidRPr="00215F4E">
        <w:rPr>
          <w:rFonts w:cs="Tahoma"/>
          <w:b/>
          <w:bCs/>
          <w:sz w:val="21"/>
          <w:szCs w:val="21"/>
        </w:rPr>
        <w:lastRenderedPageBreak/>
        <w:t xml:space="preserve">Oświadczamy, że niżej wymienieni </w:t>
      </w:r>
      <w:r w:rsidR="003333F4" w:rsidRPr="00215F4E">
        <w:rPr>
          <w:rFonts w:cs="Tahoma"/>
          <w:b/>
          <w:bCs/>
          <w:sz w:val="21"/>
          <w:szCs w:val="21"/>
        </w:rPr>
        <w:t>Wykonawcy</w:t>
      </w:r>
      <w:r w:rsidR="009A76E7" w:rsidRPr="00215F4E">
        <w:rPr>
          <w:rFonts w:cs="Tahoma"/>
          <w:b/>
          <w:bCs/>
          <w:sz w:val="21"/>
          <w:szCs w:val="21"/>
        </w:rPr>
        <w:t xml:space="preserve"> </w:t>
      </w:r>
      <w:r w:rsidRPr="00215F4E">
        <w:rPr>
          <w:rFonts w:cs="Tahoma"/>
          <w:b/>
          <w:bCs/>
          <w:sz w:val="21"/>
          <w:szCs w:val="21"/>
        </w:rPr>
        <w:t xml:space="preserve">wspólnie ubiegający się o udzielenie zamówienia wykonają następujące </w:t>
      </w:r>
      <w:r w:rsidR="008A625C">
        <w:rPr>
          <w:rFonts w:cs="Tahoma"/>
          <w:b/>
          <w:bCs/>
          <w:sz w:val="21"/>
          <w:szCs w:val="21"/>
        </w:rPr>
        <w:t>dostawy</w:t>
      </w:r>
      <w:r w:rsidRPr="00215F4E">
        <w:rPr>
          <w:rFonts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215F4E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215F4E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6C43BED5" w:rsidR="00973416" w:rsidRPr="00215F4E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</w:t>
            </w:r>
            <w:r w:rsidR="003333F4" w:rsidRPr="00215F4E">
              <w:rPr>
                <w:rFonts w:cs="Tahoma"/>
                <w:b/>
                <w:i/>
                <w:iCs/>
                <w:sz w:val="16"/>
                <w:szCs w:val="16"/>
              </w:rPr>
              <w:t>Wykonawcy</w:t>
            </w:r>
            <w:r w:rsidR="003B7C29" w:rsidRPr="00215F4E">
              <w:rPr>
                <w:rFonts w:cs="Tahoma"/>
                <w:b/>
                <w:i/>
                <w:iCs/>
                <w:sz w:val="16"/>
                <w:szCs w:val="16"/>
              </w:rPr>
              <w:t>,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spośród </w:t>
            </w:r>
            <w:r w:rsidR="009A76E7" w:rsidRPr="00215F4E">
              <w:rPr>
                <w:rFonts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3ED92B5F" w:rsidR="00973416" w:rsidRPr="00215F4E" w:rsidRDefault="00C5111D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>
              <w:rPr>
                <w:rFonts w:cs="Tahoma"/>
                <w:b/>
                <w:i/>
                <w:iCs/>
                <w:sz w:val="16"/>
                <w:szCs w:val="16"/>
              </w:rPr>
              <w:t>Dostawy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 w:rsidRPr="00215F4E">
              <w:rPr>
                <w:rFonts w:cs="Tahoma"/>
                <w:b/>
                <w:i/>
                <w:iCs/>
                <w:sz w:val="16"/>
                <w:szCs w:val="16"/>
              </w:rPr>
              <w:t>e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 w:rsidRPr="00215F4E">
              <w:rPr>
                <w:rFonts w:cs="Tahoma"/>
                <w:b/>
                <w:i/>
                <w:iCs/>
                <w:sz w:val="16"/>
                <w:szCs w:val="16"/>
              </w:rPr>
              <w:t>e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>wykona</w:t>
            </w:r>
            <w:r w:rsidR="00CE2B58" w:rsidRPr="00215F4E">
              <w:rPr>
                <w:rFonts w:cs="Tahoma"/>
                <w:b/>
                <w:i/>
                <w:iCs/>
                <w:sz w:val="16"/>
                <w:szCs w:val="16"/>
              </w:rPr>
              <w:t>ne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A065A8" w:rsidRPr="00215F4E">
              <w:rPr>
                <w:rFonts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 w:rsidRPr="00215F4E">
              <w:rPr>
                <w:rFonts w:cs="Tahoma"/>
                <w:b/>
                <w:i/>
                <w:iCs/>
                <w:sz w:val="16"/>
                <w:szCs w:val="16"/>
              </w:rPr>
              <w:br/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215F4E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215F4E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215F4E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215F4E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215F4E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215F4E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215F4E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215F4E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F35A7EC" w14:textId="1059BCCA" w:rsidR="00973416" w:rsidRPr="00215F4E" w:rsidRDefault="00973416" w:rsidP="004B482A">
      <w:pPr>
        <w:spacing w:line="276" w:lineRule="auto"/>
        <w:ind w:left="426" w:firstLine="141"/>
        <w:rPr>
          <w:rFonts w:cs="Tahoma"/>
          <w:i/>
          <w:iCs/>
          <w:color w:val="C00000"/>
          <w:sz w:val="16"/>
          <w:szCs w:val="16"/>
        </w:rPr>
      </w:pPr>
      <w:r w:rsidRPr="00215F4E">
        <w:rPr>
          <w:rFonts w:cs="Tahoma"/>
          <w:i/>
          <w:iCs/>
          <w:color w:val="C00000"/>
          <w:sz w:val="16"/>
          <w:szCs w:val="16"/>
        </w:rPr>
        <w:t xml:space="preserve">(UWAGA: </w:t>
      </w:r>
      <w:r w:rsidR="000D324E" w:rsidRPr="00215F4E">
        <w:rPr>
          <w:rFonts w:cs="Tahoma"/>
          <w:i/>
          <w:iCs/>
          <w:color w:val="C00000"/>
          <w:sz w:val="16"/>
          <w:szCs w:val="16"/>
        </w:rPr>
        <w:t>pkt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</w:t>
      </w:r>
      <w:r w:rsidR="00646DD8" w:rsidRPr="00215F4E">
        <w:rPr>
          <w:rFonts w:cs="Tahoma"/>
          <w:i/>
          <w:iCs/>
          <w:color w:val="C00000"/>
          <w:sz w:val="16"/>
          <w:szCs w:val="16"/>
        </w:rPr>
        <w:t>7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dotyczy </w:t>
      </w:r>
      <w:r w:rsidR="00D001DC" w:rsidRPr="00215F4E">
        <w:rPr>
          <w:rFonts w:cs="Tahoma"/>
          <w:i/>
          <w:iCs/>
          <w:color w:val="C00000"/>
          <w:sz w:val="16"/>
          <w:szCs w:val="16"/>
          <w:highlight w:val="yellow"/>
        </w:rPr>
        <w:t>wyłącznie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</w:t>
      </w:r>
      <w:r w:rsidR="009A76E7" w:rsidRPr="00215F4E">
        <w:rPr>
          <w:rFonts w:cs="Tahoma"/>
          <w:i/>
          <w:iCs/>
          <w:color w:val="C00000"/>
          <w:sz w:val="16"/>
          <w:szCs w:val="16"/>
        </w:rPr>
        <w:t>Wykonawców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wspólnie ubiegających się o udzielenie zamówienia publicznego)</w:t>
      </w:r>
    </w:p>
    <w:p w14:paraId="53907098" w14:textId="77777777" w:rsidR="00543C0D" w:rsidRPr="00215F4E" w:rsidRDefault="00543C0D" w:rsidP="009145F1">
      <w:pPr>
        <w:spacing w:line="276" w:lineRule="auto"/>
        <w:rPr>
          <w:rFonts w:cs="Tahoma"/>
          <w:i/>
          <w:iCs/>
          <w:color w:val="C00000"/>
          <w:sz w:val="18"/>
          <w:szCs w:val="18"/>
        </w:rPr>
      </w:pPr>
    </w:p>
    <w:p w14:paraId="42B21AA1" w14:textId="77777777" w:rsidR="009307D7" w:rsidRPr="00215F4E" w:rsidRDefault="009307D7">
      <w:pPr>
        <w:widowControl w:val="0"/>
        <w:numPr>
          <w:ilvl w:val="0"/>
          <w:numId w:val="51"/>
        </w:numPr>
        <w:spacing w:before="40" w:after="40" w:line="276" w:lineRule="auto"/>
        <w:ind w:left="567"/>
        <w:rPr>
          <w:rFonts w:cs="Tahoma"/>
          <w:sz w:val="21"/>
          <w:szCs w:val="21"/>
        </w:rPr>
      </w:pPr>
      <w:r w:rsidRPr="00215F4E">
        <w:rPr>
          <w:rFonts w:cs="Tahoma"/>
          <w:b/>
          <w:sz w:val="21"/>
          <w:szCs w:val="21"/>
          <w:u w:val="single"/>
        </w:rPr>
        <w:t>Warunki płatności</w:t>
      </w:r>
      <w:r w:rsidRPr="00215F4E">
        <w:rPr>
          <w:rFonts w:cs="Tahoma"/>
          <w:b/>
          <w:sz w:val="21"/>
          <w:szCs w:val="21"/>
        </w:rPr>
        <w:t>:</w:t>
      </w:r>
    </w:p>
    <w:p w14:paraId="45B47039" w14:textId="601FC94B" w:rsidR="009307D7" w:rsidRDefault="009307D7" w:rsidP="009307D7">
      <w:pPr>
        <w:widowControl w:val="0"/>
        <w:spacing w:before="40" w:after="40" w:line="276" w:lineRule="auto"/>
        <w:ind w:left="567"/>
        <w:rPr>
          <w:rFonts w:cs="Tahoma"/>
          <w:sz w:val="21"/>
          <w:szCs w:val="21"/>
        </w:rPr>
      </w:pPr>
      <w:r w:rsidRPr="00215F4E">
        <w:rPr>
          <w:rFonts w:cs="Tahoma"/>
          <w:sz w:val="21"/>
          <w:szCs w:val="21"/>
        </w:rPr>
        <w:t xml:space="preserve">W pełni akceptujemy warunki, zasady i terminy płatności określone w akceptowanych przez </w:t>
      </w:r>
      <w:r w:rsidRPr="00215F4E">
        <w:rPr>
          <w:rFonts w:cs="Tahoma"/>
          <w:sz w:val="21"/>
          <w:szCs w:val="21"/>
        </w:rPr>
        <w:br/>
        <w:t xml:space="preserve">nas bez zastrzeżeń i uwag </w:t>
      </w:r>
      <w:r w:rsidRPr="00215F4E">
        <w:rPr>
          <w:rFonts w:cs="Tahoma"/>
          <w:spacing w:val="-1"/>
          <w:sz w:val="21"/>
          <w:szCs w:val="21"/>
        </w:rPr>
        <w:t>projektowanych</w:t>
      </w:r>
      <w:r w:rsidRPr="00215F4E">
        <w:rPr>
          <w:rFonts w:cs="Tahoma"/>
          <w:spacing w:val="-1"/>
          <w:sz w:val="19"/>
          <w:szCs w:val="19"/>
        </w:rPr>
        <w:t xml:space="preserve"> </w:t>
      </w:r>
      <w:r w:rsidRPr="00215F4E">
        <w:rPr>
          <w:rFonts w:cs="Tahoma"/>
          <w:sz w:val="21"/>
          <w:szCs w:val="21"/>
        </w:rPr>
        <w:t>postanowieniach umowy określonych w SWZ.</w:t>
      </w:r>
    </w:p>
    <w:p w14:paraId="36421D77" w14:textId="77777777" w:rsidR="009307D7" w:rsidRPr="00215F4E" w:rsidRDefault="009307D7" w:rsidP="009307D7">
      <w:pPr>
        <w:widowControl w:val="0"/>
        <w:spacing w:before="40" w:after="40" w:line="276" w:lineRule="auto"/>
        <w:ind w:left="567"/>
        <w:rPr>
          <w:rFonts w:cs="Tahoma"/>
          <w:sz w:val="6"/>
          <w:szCs w:val="6"/>
        </w:rPr>
      </w:pPr>
    </w:p>
    <w:p w14:paraId="21712125" w14:textId="77777777" w:rsidR="009307D7" w:rsidRPr="00215F4E" w:rsidRDefault="009307D7" w:rsidP="009307D7">
      <w:pPr>
        <w:widowControl w:val="0"/>
        <w:spacing w:before="40" w:after="40" w:line="276" w:lineRule="auto"/>
        <w:ind w:left="567"/>
        <w:rPr>
          <w:rFonts w:cs="Tahoma"/>
          <w:sz w:val="4"/>
          <w:szCs w:val="4"/>
        </w:rPr>
      </w:pPr>
    </w:p>
    <w:p w14:paraId="0C1143CA" w14:textId="125EF091" w:rsidR="009307D7" w:rsidRPr="0097098C" w:rsidRDefault="00A72F5B">
      <w:pPr>
        <w:widowControl w:val="0"/>
        <w:numPr>
          <w:ilvl w:val="0"/>
          <w:numId w:val="51"/>
        </w:numPr>
        <w:spacing w:before="40" w:after="40" w:line="276" w:lineRule="auto"/>
        <w:ind w:left="567"/>
        <w:rPr>
          <w:rFonts w:cs="Tahoma"/>
          <w:b/>
          <w:sz w:val="21"/>
          <w:szCs w:val="21"/>
          <w:u w:val="single"/>
        </w:rPr>
      </w:pPr>
      <w:r>
        <w:rPr>
          <w:rFonts w:cs="Tahoma"/>
          <w:b/>
          <w:color w:val="0000FF"/>
          <w:szCs w:val="20"/>
          <w:u w:val="single"/>
        </w:rPr>
        <w:t xml:space="preserve"> </w:t>
      </w:r>
      <w:r w:rsidR="009307D7" w:rsidRPr="0097098C">
        <w:rPr>
          <w:rFonts w:cs="Tahoma"/>
          <w:b/>
          <w:color w:val="0000FF"/>
          <w:sz w:val="21"/>
          <w:szCs w:val="21"/>
          <w:u w:val="single"/>
        </w:rPr>
        <w:t>OŚWIADCZAMY</w:t>
      </w:r>
      <w:r w:rsidR="009307D7" w:rsidRPr="0097098C">
        <w:rPr>
          <w:rFonts w:cs="Tahoma"/>
          <w:b/>
          <w:color w:val="000000"/>
          <w:sz w:val="21"/>
          <w:szCs w:val="21"/>
        </w:rPr>
        <w:t xml:space="preserve">, że </w:t>
      </w:r>
      <w:r w:rsidR="009307D7" w:rsidRPr="0097098C">
        <w:rPr>
          <w:rFonts w:cs="Tahoma"/>
          <w:b/>
          <w:color w:val="C00000"/>
          <w:sz w:val="21"/>
          <w:szCs w:val="21"/>
        </w:rPr>
        <w:t xml:space="preserve">WYPEŁNILIŚMY </w:t>
      </w:r>
      <w:r w:rsidR="009307D7" w:rsidRPr="0097098C">
        <w:rPr>
          <w:rFonts w:cs="Tahoma"/>
          <w:b/>
          <w:color w:val="000000"/>
          <w:sz w:val="21"/>
          <w:szCs w:val="21"/>
        </w:rPr>
        <w:t xml:space="preserve">obowiązki informacyjne przewidziane w art. 13 </w:t>
      </w:r>
      <w:r w:rsidR="009307D7" w:rsidRPr="0097098C">
        <w:rPr>
          <w:rFonts w:cs="Tahoma"/>
          <w:b/>
          <w:color w:val="000000"/>
          <w:sz w:val="21"/>
          <w:szCs w:val="21"/>
        </w:rPr>
        <w:br/>
        <w:t>lub art. 14 RODO</w:t>
      </w:r>
      <w:r w:rsidR="009307D7" w:rsidRPr="0097098C">
        <w:rPr>
          <w:rStyle w:val="Odwoanieprzypisudolnego"/>
          <w:rFonts w:cs="Tahoma"/>
          <w:b/>
          <w:color w:val="000000"/>
          <w:sz w:val="21"/>
          <w:szCs w:val="21"/>
        </w:rPr>
        <w:footnoteReference w:id="1"/>
      </w:r>
      <w:r w:rsidR="009307D7" w:rsidRPr="0097098C">
        <w:rPr>
          <w:rFonts w:cs="Tahoma"/>
          <w:b/>
          <w:color w:val="000000"/>
          <w:sz w:val="21"/>
          <w:szCs w:val="21"/>
          <w:vertAlign w:val="superscript"/>
        </w:rPr>
        <w:t>)</w:t>
      </w:r>
      <w:r w:rsidR="009307D7" w:rsidRPr="0097098C">
        <w:rPr>
          <w:rFonts w:cs="Tahoma"/>
          <w:b/>
          <w:color w:val="000000"/>
          <w:sz w:val="21"/>
          <w:szCs w:val="21"/>
        </w:rPr>
        <w:t xml:space="preserve"> wobec osób fizycznych, </w:t>
      </w:r>
      <w:r w:rsidR="009307D7" w:rsidRPr="0097098C">
        <w:rPr>
          <w:rFonts w:cs="Tahoma"/>
          <w:b/>
          <w:sz w:val="21"/>
          <w:szCs w:val="21"/>
        </w:rPr>
        <w:t>od których dane osobowe bezpośrednio lub pośrednio pozyskaliśmy</w:t>
      </w:r>
      <w:r w:rsidR="009307D7" w:rsidRPr="0097098C">
        <w:rPr>
          <w:rFonts w:cs="Tahoma"/>
          <w:b/>
          <w:color w:val="000000"/>
          <w:sz w:val="21"/>
          <w:szCs w:val="21"/>
        </w:rPr>
        <w:t xml:space="preserve"> w celu ubiegania się o udzielenie zamówienia publicznego w niniejszym postępowaniu</w:t>
      </w:r>
      <w:r w:rsidR="009307D7" w:rsidRPr="0097098C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="009307D7" w:rsidRPr="0097098C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9307D7" w:rsidRPr="0097098C">
        <w:rPr>
          <w:rFonts w:cs="Tahoma"/>
          <w:b/>
          <w:sz w:val="21"/>
          <w:szCs w:val="21"/>
        </w:rPr>
        <w:t>.</w:t>
      </w:r>
    </w:p>
    <w:p w14:paraId="0D624A78" w14:textId="77777777" w:rsidR="009307D7" w:rsidRPr="00215F4E" w:rsidRDefault="009307D7" w:rsidP="009307D7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16"/>
          <w:szCs w:val="16"/>
        </w:rPr>
      </w:pPr>
      <w:r w:rsidRPr="00215F4E">
        <w:rPr>
          <w:rFonts w:cs="Tahoma"/>
          <w:b/>
          <w:color w:val="FF0000"/>
          <w:szCs w:val="20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Cs w:val="20"/>
          <w:vertAlign w:val="superscript"/>
        </w:rPr>
        <w:t>)</w:t>
      </w:r>
      <w:r w:rsidRPr="00215F4E">
        <w:rPr>
          <w:rFonts w:cs="Tahoma"/>
          <w:i/>
          <w:color w:val="FF0000"/>
          <w:sz w:val="18"/>
          <w:szCs w:val="15"/>
        </w:rPr>
        <w:tab/>
      </w:r>
      <w:r w:rsidRPr="00215F4E">
        <w:rPr>
          <w:rFonts w:cs="Tahoma"/>
          <w:i/>
          <w:color w:val="FF0000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 ust. 4 lub art. 14 ust. 5 RODO Wykonawca nie składa powyższego oświadczenia i należy je wykreślić z formularza oferty.</w:t>
      </w:r>
    </w:p>
    <w:p w14:paraId="55271FC1" w14:textId="77777777" w:rsidR="009307D7" w:rsidRPr="00215F4E" w:rsidRDefault="009307D7" w:rsidP="009307D7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6"/>
          <w:szCs w:val="6"/>
        </w:rPr>
      </w:pPr>
    </w:p>
    <w:p w14:paraId="58FA02F5" w14:textId="7376796A" w:rsidR="009307D7" w:rsidRPr="0097098C" w:rsidRDefault="009307D7">
      <w:pPr>
        <w:widowControl w:val="0"/>
        <w:numPr>
          <w:ilvl w:val="0"/>
          <w:numId w:val="51"/>
        </w:numPr>
        <w:spacing w:before="40" w:after="40" w:line="276" w:lineRule="auto"/>
        <w:ind w:left="709" w:hanging="567"/>
        <w:rPr>
          <w:rFonts w:cs="Tahoma"/>
          <w:sz w:val="21"/>
          <w:szCs w:val="21"/>
        </w:rPr>
      </w:pPr>
      <w:r w:rsidRPr="0097098C">
        <w:rPr>
          <w:rFonts w:cs="Tahoma"/>
          <w:b/>
          <w:sz w:val="21"/>
          <w:szCs w:val="21"/>
        </w:rPr>
        <w:t>Oświadczamy, że posiadamy opłacony dokument ubezpieczenia OC za ewentualne szkody oraz ubezpieczenie następstw nieszczęśliwych wypadków dotyczące pracowników, innych osób, z</w:t>
      </w:r>
      <w:r w:rsidR="00C01E6A" w:rsidRPr="0097098C">
        <w:rPr>
          <w:rFonts w:cs="Tahoma"/>
          <w:b/>
          <w:sz w:val="21"/>
          <w:szCs w:val="21"/>
        </w:rPr>
        <w:t> </w:t>
      </w:r>
      <w:r w:rsidRPr="0097098C">
        <w:rPr>
          <w:rFonts w:cs="Tahoma"/>
          <w:b/>
          <w:sz w:val="21"/>
          <w:szCs w:val="21"/>
        </w:rPr>
        <w:t>pomocą których będę wykonywać przedmiot umowy oraz osób trzecich powstałe w</w:t>
      </w:r>
      <w:r w:rsidR="0055456B" w:rsidRPr="0097098C">
        <w:rPr>
          <w:rFonts w:cs="Tahoma"/>
          <w:b/>
          <w:sz w:val="21"/>
          <w:szCs w:val="21"/>
        </w:rPr>
        <w:t> </w:t>
      </w:r>
      <w:r w:rsidRPr="0097098C">
        <w:rPr>
          <w:rFonts w:cs="Tahoma"/>
          <w:b/>
          <w:sz w:val="21"/>
          <w:szCs w:val="21"/>
        </w:rPr>
        <w:t>trakcie realizacji zawartej umowy, ważne co najmniej przez cały okres realizacji zamówienia na wartość kwoty ubezpieczenia nie mniejszą niż cena złożonej oferty [PLN].</w:t>
      </w:r>
    </w:p>
    <w:p w14:paraId="0A5054AA" w14:textId="77777777" w:rsidR="009307D7" w:rsidRPr="00215F4E" w:rsidRDefault="009307D7" w:rsidP="0097098C">
      <w:pPr>
        <w:widowControl w:val="0"/>
        <w:spacing w:before="40" w:after="40" w:line="276" w:lineRule="auto"/>
        <w:ind w:left="709" w:hanging="567"/>
        <w:rPr>
          <w:rFonts w:cs="Tahoma"/>
          <w:sz w:val="4"/>
          <w:szCs w:val="4"/>
        </w:rPr>
      </w:pPr>
    </w:p>
    <w:p w14:paraId="30D575A8" w14:textId="648AB180" w:rsidR="0012224E" w:rsidRPr="0097098C" w:rsidRDefault="009307D7">
      <w:pPr>
        <w:widowControl w:val="0"/>
        <w:numPr>
          <w:ilvl w:val="0"/>
          <w:numId w:val="51"/>
        </w:numPr>
        <w:spacing w:before="40" w:after="40" w:line="276" w:lineRule="auto"/>
        <w:ind w:left="709" w:hanging="567"/>
        <w:rPr>
          <w:rFonts w:cs="Tahoma"/>
          <w:b/>
          <w:sz w:val="21"/>
          <w:szCs w:val="21"/>
        </w:rPr>
      </w:pPr>
      <w:r w:rsidRPr="0097098C">
        <w:rPr>
          <w:rFonts w:cs="Tahoma"/>
          <w:b/>
          <w:sz w:val="21"/>
          <w:szCs w:val="21"/>
        </w:rPr>
        <w:t xml:space="preserve">Oświadczamy, że zapoznaliśmy się z projektowanymi postanowieniami umowy, określonymi </w:t>
      </w:r>
      <w:r w:rsidRPr="0097098C">
        <w:rPr>
          <w:rFonts w:cs="Tahoma"/>
          <w:b/>
          <w:bCs/>
          <w:sz w:val="21"/>
          <w:szCs w:val="21"/>
        </w:rPr>
        <w:t>w</w:t>
      </w:r>
      <w:r w:rsidR="00C01E6A" w:rsidRPr="0097098C">
        <w:rPr>
          <w:rFonts w:cs="Tahoma"/>
          <w:b/>
          <w:bCs/>
          <w:sz w:val="21"/>
          <w:szCs w:val="21"/>
        </w:rPr>
        <w:t> </w:t>
      </w:r>
      <w:r w:rsidRPr="0097098C">
        <w:rPr>
          <w:rFonts w:cs="Tahoma"/>
          <w:b/>
          <w:bCs/>
          <w:sz w:val="21"/>
          <w:szCs w:val="21"/>
        </w:rPr>
        <w:t xml:space="preserve">załączniku do </w:t>
      </w:r>
      <w:r w:rsidRPr="0097098C">
        <w:rPr>
          <w:rFonts w:cs="Tahoma"/>
          <w:b/>
          <w:sz w:val="21"/>
          <w:szCs w:val="21"/>
        </w:rPr>
        <w:t xml:space="preserve">Specyfikacji Warunków Zamówienia tj. </w:t>
      </w:r>
      <w:r w:rsidRPr="005A6925">
        <w:rPr>
          <w:rFonts w:cs="Tahoma"/>
          <w:b/>
          <w:sz w:val="21"/>
          <w:szCs w:val="21"/>
        </w:rPr>
        <w:t xml:space="preserve">druku nr </w:t>
      </w:r>
      <w:r w:rsidR="0003635C" w:rsidRPr="005A6925">
        <w:rPr>
          <w:rFonts w:cs="Tahoma"/>
          <w:b/>
          <w:sz w:val="21"/>
          <w:szCs w:val="21"/>
        </w:rPr>
        <w:t>4</w:t>
      </w:r>
      <w:r w:rsidRPr="005A6925">
        <w:rPr>
          <w:rFonts w:cs="Tahoma"/>
          <w:b/>
          <w:sz w:val="21"/>
          <w:szCs w:val="21"/>
        </w:rPr>
        <w:t xml:space="preserve"> </w:t>
      </w:r>
      <w:r w:rsidRPr="0097098C">
        <w:rPr>
          <w:rFonts w:cs="Tahoma"/>
          <w:b/>
          <w:sz w:val="21"/>
          <w:szCs w:val="21"/>
        </w:rPr>
        <w:t>i zobowiązujemy się,</w:t>
      </w:r>
      <w:r w:rsidR="00C01E6A" w:rsidRPr="0097098C">
        <w:rPr>
          <w:rFonts w:cs="Tahoma"/>
          <w:b/>
          <w:sz w:val="21"/>
          <w:szCs w:val="21"/>
        </w:rPr>
        <w:t> </w:t>
      </w:r>
      <w:r w:rsidRPr="0097098C">
        <w:rPr>
          <w:rFonts w:cs="Tahoma"/>
          <w:b/>
          <w:sz w:val="21"/>
          <w:szCs w:val="21"/>
        </w:rPr>
        <w:t>w przypadku wyboru naszej oferty, do zawarcia umowy zgodnej z niniejszą ofertą, na warunkach określonych w Specyfikacji Warunków Zamówienia, w miejscu i terminie wyznaczonym przez Zamawiającego.</w:t>
      </w:r>
    </w:p>
    <w:p w14:paraId="27595A1C" w14:textId="77777777" w:rsidR="00A73422" w:rsidRPr="00215F4E" w:rsidRDefault="00A73422" w:rsidP="0097098C">
      <w:pPr>
        <w:widowControl w:val="0"/>
        <w:spacing w:before="40" w:after="40" w:line="276" w:lineRule="auto"/>
        <w:ind w:left="709" w:hanging="567"/>
        <w:rPr>
          <w:rFonts w:cs="Tahoma"/>
          <w:i/>
          <w:color w:val="FF0000"/>
          <w:sz w:val="6"/>
          <w:szCs w:val="6"/>
        </w:rPr>
      </w:pPr>
    </w:p>
    <w:p w14:paraId="203A3927" w14:textId="5B43B061" w:rsidR="00E52E4F" w:rsidRPr="00215F4E" w:rsidRDefault="00E52E4F">
      <w:pPr>
        <w:widowControl w:val="0"/>
        <w:numPr>
          <w:ilvl w:val="0"/>
          <w:numId w:val="51"/>
        </w:numPr>
        <w:spacing w:before="40" w:after="40" w:line="276" w:lineRule="auto"/>
        <w:ind w:left="709" w:hanging="567"/>
        <w:rPr>
          <w:rFonts w:cs="Tahoma"/>
          <w:b/>
          <w:sz w:val="21"/>
          <w:szCs w:val="21"/>
        </w:rPr>
      </w:pPr>
      <w:r w:rsidRPr="00215F4E">
        <w:rPr>
          <w:rFonts w:cs="Tahoma"/>
          <w:b/>
          <w:sz w:val="21"/>
          <w:szCs w:val="21"/>
        </w:rPr>
        <w:t xml:space="preserve">Oświadczamy, że zapoznaliśmy się ze </w:t>
      </w:r>
      <w:r w:rsidR="00E77A3B" w:rsidRPr="00215F4E">
        <w:rPr>
          <w:rFonts w:cs="Tahoma"/>
          <w:b/>
          <w:sz w:val="21"/>
          <w:szCs w:val="21"/>
        </w:rPr>
        <w:t>S</w:t>
      </w:r>
      <w:r w:rsidRPr="00215F4E">
        <w:rPr>
          <w:rFonts w:cs="Tahoma"/>
          <w:b/>
          <w:sz w:val="21"/>
          <w:szCs w:val="21"/>
        </w:rPr>
        <w:t xml:space="preserve">pecyfikacją </w:t>
      </w:r>
      <w:r w:rsidR="00E77A3B" w:rsidRPr="00215F4E">
        <w:rPr>
          <w:rFonts w:cs="Tahoma"/>
          <w:b/>
          <w:sz w:val="21"/>
          <w:szCs w:val="21"/>
        </w:rPr>
        <w:t>W</w:t>
      </w:r>
      <w:r w:rsidRPr="00215F4E">
        <w:rPr>
          <w:rFonts w:cs="Tahoma"/>
          <w:b/>
          <w:sz w:val="21"/>
          <w:szCs w:val="21"/>
        </w:rPr>
        <w:t xml:space="preserve">arunków </w:t>
      </w:r>
      <w:r w:rsidR="00E77A3B" w:rsidRPr="00215F4E">
        <w:rPr>
          <w:rFonts w:cs="Tahoma"/>
          <w:b/>
          <w:sz w:val="21"/>
          <w:szCs w:val="21"/>
        </w:rPr>
        <w:t>Z</w:t>
      </w:r>
      <w:r w:rsidRPr="00215F4E">
        <w:rPr>
          <w:rFonts w:cs="Tahoma"/>
          <w:b/>
          <w:sz w:val="21"/>
          <w:szCs w:val="21"/>
        </w:rPr>
        <w:t>amówienia, a</w:t>
      </w:r>
      <w:r w:rsidR="00893B41" w:rsidRPr="00215F4E">
        <w:rPr>
          <w:rFonts w:cs="Tahoma"/>
          <w:b/>
          <w:sz w:val="21"/>
          <w:szCs w:val="21"/>
        </w:rPr>
        <w:t> </w:t>
      </w:r>
      <w:r w:rsidRPr="00215F4E">
        <w:rPr>
          <w:rFonts w:cs="Tahoma"/>
          <w:b/>
          <w:sz w:val="21"/>
          <w:szCs w:val="21"/>
        </w:rPr>
        <w:t>także</w:t>
      </w:r>
      <w:r w:rsidR="00893B41" w:rsidRPr="00215F4E">
        <w:rPr>
          <w:rFonts w:cs="Tahoma"/>
          <w:b/>
          <w:sz w:val="21"/>
          <w:szCs w:val="21"/>
        </w:rPr>
        <w:t> </w:t>
      </w:r>
      <w:r w:rsidRPr="00215F4E">
        <w:rPr>
          <w:rFonts w:cs="Tahoma"/>
          <w:b/>
          <w:sz w:val="21"/>
          <w:szCs w:val="21"/>
        </w:rPr>
        <w:t>wszystkimi innymi dokumentami i nie wnosimy do nich żadnych zastrzeżeń oraz uznajemy się za związanych określonymi w nich warunkami.</w:t>
      </w:r>
    </w:p>
    <w:p w14:paraId="20D4171E" w14:textId="77777777" w:rsidR="00A73422" w:rsidRPr="00215F4E" w:rsidRDefault="00A73422" w:rsidP="0097098C">
      <w:pPr>
        <w:widowControl w:val="0"/>
        <w:spacing w:before="40" w:after="40" w:line="276" w:lineRule="auto"/>
        <w:ind w:left="709" w:hanging="567"/>
        <w:rPr>
          <w:rFonts w:cs="Tahoma"/>
          <w:b/>
          <w:sz w:val="6"/>
          <w:szCs w:val="6"/>
        </w:rPr>
      </w:pPr>
    </w:p>
    <w:p w14:paraId="74AF5821" w14:textId="0449F667" w:rsidR="00E52E4F" w:rsidRPr="00215F4E" w:rsidRDefault="00E52E4F">
      <w:pPr>
        <w:widowControl w:val="0"/>
        <w:numPr>
          <w:ilvl w:val="0"/>
          <w:numId w:val="51"/>
        </w:numPr>
        <w:spacing w:before="40" w:after="40" w:line="276" w:lineRule="auto"/>
        <w:ind w:left="709" w:hanging="567"/>
        <w:rPr>
          <w:rFonts w:cs="Tahoma"/>
          <w:b/>
          <w:sz w:val="21"/>
          <w:szCs w:val="21"/>
        </w:rPr>
      </w:pPr>
      <w:r w:rsidRPr="00215F4E">
        <w:rPr>
          <w:rFonts w:cs="Tahoma"/>
          <w:b/>
          <w:sz w:val="21"/>
          <w:szCs w:val="21"/>
        </w:rPr>
        <w:t xml:space="preserve">Oświadczamy, że jesteśmy związani niniejszą ofertą </w:t>
      </w:r>
      <w:r w:rsidR="00F16BCE" w:rsidRPr="00215F4E">
        <w:rPr>
          <w:rFonts w:cs="Tahoma"/>
          <w:b/>
          <w:sz w:val="21"/>
          <w:szCs w:val="21"/>
        </w:rPr>
        <w:t>w terminie określonym w SWZ</w:t>
      </w:r>
      <w:r w:rsidR="00650BEF" w:rsidRPr="00215F4E">
        <w:rPr>
          <w:rFonts w:cs="Tahoma"/>
          <w:b/>
          <w:sz w:val="21"/>
          <w:szCs w:val="21"/>
        </w:rPr>
        <w:t>.</w:t>
      </w:r>
    </w:p>
    <w:p w14:paraId="247E77AE" w14:textId="77777777" w:rsidR="00A73422" w:rsidRPr="00215F4E" w:rsidRDefault="00A73422" w:rsidP="0097098C">
      <w:pPr>
        <w:widowControl w:val="0"/>
        <w:spacing w:before="40" w:after="40" w:line="276" w:lineRule="auto"/>
        <w:ind w:left="709" w:hanging="567"/>
        <w:rPr>
          <w:rFonts w:cs="Tahoma"/>
          <w:b/>
          <w:sz w:val="6"/>
          <w:szCs w:val="6"/>
        </w:rPr>
      </w:pPr>
    </w:p>
    <w:p w14:paraId="05D4F313" w14:textId="261598C7" w:rsidR="00062AF2" w:rsidRPr="00215F4E" w:rsidRDefault="00E52E4F" w:rsidP="00B46A11">
      <w:pPr>
        <w:widowControl w:val="0"/>
        <w:numPr>
          <w:ilvl w:val="0"/>
          <w:numId w:val="51"/>
        </w:numPr>
        <w:spacing w:before="40" w:after="40" w:line="276" w:lineRule="auto"/>
        <w:ind w:left="709" w:hanging="567"/>
        <w:rPr>
          <w:rFonts w:cs="Tahoma"/>
          <w:b/>
          <w:color w:val="0000FF"/>
          <w:sz w:val="21"/>
          <w:szCs w:val="21"/>
        </w:rPr>
      </w:pPr>
      <w:r w:rsidRPr="00215F4E">
        <w:rPr>
          <w:rFonts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215F4E">
        <w:rPr>
          <w:rFonts w:cs="Tahoma"/>
          <w:color w:val="0000FF"/>
          <w:sz w:val="21"/>
          <w:szCs w:val="21"/>
        </w:rPr>
        <w:t>zeznań oraz ze świadomością odpowiedzialności za</w:t>
      </w:r>
      <w:r w:rsidR="00893B41" w:rsidRPr="00215F4E">
        <w:rPr>
          <w:rFonts w:cs="Tahoma"/>
          <w:color w:val="0000FF"/>
          <w:sz w:val="21"/>
          <w:szCs w:val="21"/>
        </w:rPr>
        <w:t> </w:t>
      </w:r>
      <w:r w:rsidR="001471F0" w:rsidRPr="00215F4E">
        <w:rPr>
          <w:rFonts w:cs="Tahoma"/>
          <w:color w:val="0000FF"/>
          <w:sz w:val="21"/>
          <w:szCs w:val="21"/>
        </w:rPr>
        <w:t>poświadczenie nieprawdy w dokumentach w celu uzyskania zamówienia publicznego</w:t>
      </w:r>
      <w:r w:rsidRPr="00215F4E">
        <w:rPr>
          <w:rFonts w:cs="Tahoma"/>
          <w:color w:val="0000FF"/>
          <w:sz w:val="21"/>
          <w:szCs w:val="21"/>
        </w:rPr>
        <w:t xml:space="preserve"> (</w:t>
      </w:r>
      <w:r w:rsidR="00650BEF" w:rsidRPr="00215F4E">
        <w:rPr>
          <w:rFonts w:cs="Tahoma"/>
          <w:i/>
          <w:color w:val="0000FF"/>
          <w:sz w:val="21"/>
          <w:szCs w:val="21"/>
        </w:rPr>
        <w:t>art.</w:t>
      </w:r>
      <w:r w:rsidRPr="00215F4E">
        <w:rPr>
          <w:rFonts w:cs="Tahoma"/>
          <w:i/>
          <w:color w:val="0000FF"/>
          <w:sz w:val="21"/>
          <w:szCs w:val="21"/>
        </w:rPr>
        <w:t xml:space="preserve"> 233 §1 </w:t>
      </w:r>
      <w:r w:rsidR="00B46A11">
        <w:rPr>
          <w:rFonts w:cs="Tahoma"/>
          <w:i/>
          <w:color w:val="0000FF"/>
          <w:sz w:val="21"/>
          <w:szCs w:val="21"/>
        </w:rPr>
        <w:br/>
      </w:r>
      <w:r w:rsidRPr="00215F4E">
        <w:rPr>
          <w:rFonts w:cs="Tahoma"/>
          <w:i/>
          <w:color w:val="0000FF"/>
          <w:sz w:val="21"/>
          <w:szCs w:val="21"/>
        </w:rPr>
        <w:t>i 297 §1 Kodeksu Karnego</w:t>
      </w:r>
      <w:r w:rsidRPr="00215F4E">
        <w:rPr>
          <w:rFonts w:cs="Tahoma"/>
          <w:color w:val="0000FF"/>
          <w:sz w:val="21"/>
          <w:szCs w:val="21"/>
        </w:rPr>
        <w:t>).</w:t>
      </w:r>
    </w:p>
    <w:p w14:paraId="446D1F22" w14:textId="77777777" w:rsidR="00A73422" w:rsidRPr="00215F4E" w:rsidRDefault="00A73422" w:rsidP="00B46A11">
      <w:pPr>
        <w:widowControl w:val="0"/>
        <w:spacing w:before="40" w:after="40" w:line="276" w:lineRule="auto"/>
        <w:ind w:left="709" w:hanging="567"/>
        <w:rPr>
          <w:rFonts w:cs="Tahoma"/>
          <w:b/>
          <w:color w:val="0000FF"/>
          <w:sz w:val="6"/>
          <w:szCs w:val="6"/>
        </w:rPr>
      </w:pPr>
    </w:p>
    <w:p w14:paraId="557DCC2F" w14:textId="52627454" w:rsidR="00062AF2" w:rsidRPr="00215F4E" w:rsidRDefault="00062AF2" w:rsidP="00B46A11">
      <w:pPr>
        <w:widowControl w:val="0"/>
        <w:numPr>
          <w:ilvl w:val="0"/>
          <w:numId w:val="51"/>
        </w:numPr>
        <w:spacing w:before="40" w:after="40" w:line="276" w:lineRule="auto"/>
        <w:ind w:left="709" w:hanging="567"/>
        <w:rPr>
          <w:rFonts w:cs="Tahoma"/>
          <w:b/>
          <w:color w:val="0000FF"/>
          <w:sz w:val="21"/>
          <w:szCs w:val="21"/>
        </w:rPr>
      </w:pPr>
      <w:r w:rsidRPr="00215F4E">
        <w:rPr>
          <w:rFonts w:cs="Tahoma"/>
          <w:sz w:val="21"/>
          <w:szCs w:val="21"/>
        </w:rPr>
        <w:t xml:space="preserve">Oświadczamy, że za wyjątkiem następujących informacji i dokumentów </w:t>
      </w:r>
      <w:r w:rsidR="00A70074" w:rsidRPr="00215F4E">
        <w:rPr>
          <w:rFonts w:cs="Tahoma"/>
          <w:sz w:val="21"/>
          <w:szCs w:val="21"/>
        </w:rPr>
        <w:t>………………….</w:t>
      </w:r>
      <w:r w:rsidRPr="00215F4E">
        <w:rPr>
          <w:rFonts w:cs="Tahoma"/>
          <w:sz w:val="21"/>
          <w:szCs w:val="21"/>
        </w:rPr>
        <w:t xml:space="preserve"> wydzielonych oraz zawartych w pliku o nazwie</w:t>
      </w:r>
      <w:r w:rsidR="00A70074" w:rsidRPr="00215F4E">
        <w:rPr>
          <w:rFonts w:cs="Tahoma"/>
          <w:sz w:val="21"/>
          <w:szCs w:val="21"/>
        </w:rPr>
        <w:t>………………</w:t>
      </w:r>
      <w:proofErr w:type="gramStart"/>
      <w:r w:rsidR="00A70074" w:rsidRPr="00215F4E">
        <w:rPr>
          <w:rFonts w:cs="Tahoma"/>
          <w:sz w:val="21"/>
          <w:szCs w:val="21"/>
        </w:rPr>
        <w:t>…….</w:t>
      </w:r>
      <w:proofErr w:type="gramEnd"/>
      <w:r w:rsidR="00A70074" w:rsidRPr="00215F4E">
        <w:rPr>
          <w:rFonts w:cs="Tahoma"/>
          <w:sz w:val="21"/>
          <w:szCs w:val="21"/>
        </w:rPr>
        <w:t>,</w:t>
      </w:r>
      <w:r w:rsidRPr="00215F4E">
        <w:rPr>
          <w:rFonts w:cs="Tahoma"/>
          <w:sz w:val="21"/>
          <w:szCs w:val="21"/>
        </w:rPr>
        <w:t xml:space="preserve"> niniejsza oferta oraz wszelkie załączniki </w:t>
      </w:r>
      <w:r w:rsidR="00B46A11">
        <w:rPr>
          <w:rFonts w:cs="Tahoma"/>
          <w:sz w:val="21"/>
          <w:szCs w:val="21"/>
        </w:rPr>
        <w:br/>
      </w:r>
      <w:r w:rsidRPr="00215F4E">
        <w:rPr>
          <w:rFonts w:cs="Tahoma"/>
          <w:sz w:val="21"/>
          <w:szCs w:val="21"/>
        </w:rPr>
        <w:t>do niej są jawne i</w:t>
      </w:r>
      <w:r w:rsidR="00893B41" w:rsidRPr="00215F4E">
        <w:rPr>
          <w:rFonts w:cs="Tahoma"/>
          <w:sz w:val="21"/>
          <w:szCs w:val="21"/>
        </w:rPr>
        <w:t> </w:t>
      </w:r>
      <w:r w:rsidRPr="00215F4E">
        <w:rPr>
          <w:rFonts w:cs="Tahoma"/>
          <w:sz w:val="21"/>
          <w:szCs w:val="21"/>
        </w:rPr>
        <w:t>nie zawierają informacji stanowiących tajemnic</w:t>
      </w:r>
      <w:r w:rsidR="00E77A3B" w:rsidRPr="00215F4E">
        <w:rPr>
          <w:rFonts w:cs="Tahoma"/>
          <w:sz w:val="21"/>
          <w:szCs w:val="21"/>
        </w:rPr>
        <w:t>ę</w:t>
      </w:r>
      <w:r w:rsidRPr="00215F4E">
        <w:rPr>
          <w:rFonts w:cs="Tahoma"/>
          <w:sz w:val="21"/>
          <w:szCs w:val="21"/>
        </w:rPr>
        <w:t xml:space="preserve"> przedsiębiorstwa w rozumieniu przepisów o zwalczaniu nieuczciwej konkurencji, które chcemy zastrzec przed ogólnym dostępem.</w:t>
      </w:r>
    </w:p>
    <w:p w14:paraId="0C6C9EE0" w14:textId="77777777" w:rsidR="00B46A11" w:rsidRDefault="00B46A11" w:rsidP="00B46A11">
      <w:pPr>
        <w:tabs>
          <w:tab w:val="left" w:pos="0"/>
        </w:tabs>
        <w:spacing w:before="40" w:after="40" w:line="276" w:lineRule="auto"/>
        <w:ind w:left="709"/>
        <w:rPr>
          <w:rFonts w:cs="Tahoma"/>
          <w:sz w:val="21"/>
          <w:szCs w:val="21"/>
        </w:rPr>
      </w:pPr>
    </w:p>
    <w:p w14:paraId="560F0E53" w14:textId="2592D11A" w:rsidR="00062AF2" w:rsidRPr="00215F4E" w:rsidRDefault="00062AF2" w:rsidP="00B46A11">
      <w:pPr>
        <w:tabs>
          <w:tab w:val="left" w:pos="0"/>
        </w:tabs>
        <w:spacing w:before="40" w:after="40" w:line="276" w:lineRule="auto"/>
        <w:ind w:left="709"/>
        <w:rPr>
          <w:rFonts w:cs="Tahoma"/>
          <w:sz w:val="18"/>
          <w:szCs w:val="18"/>
        </w:rPr>
      </w:pPr>
      <w:r w:rsidRPr="00215F4E">
        <w:rPr>
          <w:rFonts w:cs="Tahoma"/>
          <w:sz w:val="21"/>
          <w:szCs w:val="21"/>
        </w:rPr>
        <w:lastRenderedPageBreak/>
        <w:t xml:space="preserve">Powyższe informacje zostały </w:t>
      </w:r>
      <w:r w:rsidR="00A70074" w:rsidRPr="00215F4E">
        <w:rPr>
          <w:rFonts w:cs="Tahoma"/>
          <w:sz w:val="21"/>
          <w:szCs w:val="21"/>
        </w:rPr>
        <w:t>zastrzeżone</w:t>
      </w:r>
      <w:r w:rsidRPr="00215F4E">
        <w:rPr>
          <w:rFonts w:cs="Tahoma"/>
          <w:sz w:val="21"/>
          <w:szCs w:val="21"/>
        </w:rPr>
        <w:t xml:space="preserve"> jako tajemnica przedsiębiorstwa z uwagi na</w:t>
      </w:r>
      <w:r w:rsidRPr="00215F4E">
        <w:rPr>
          <w:rFonts w:cs="Tahoma"/>
          <w:szCs w:val="20"/>
        </w:rPr>
        <w:t xml:space="preserve"> </w:t>
      </w:r>
      <w:r w:rsidRPr="00215F4E">
        <w:rPr>
          <w:rFonts w:cs="Tahoma"/>
          <w:i/>
          <w:iCs/>
          <w:color w:val="0000FF"/>
          <w:sz w:val="18"/>
          <w:szCs w:val="18"/>
        </w:rPr>
        <w:t>(proszę wykazać, iż</w:t>
      </w:r>
      <w:r w:rsidR="00893B41" w:rsidRPr="00215F4E">
        <w:rPr>
          <w:rFonts w:cs="Tahoma"/>
          <w:i/>
          <w:iCs/>
          <w:color w:val="0000FF"/>
          <w:sz w:val="18"/>
          <w:szCs w:val="18"/>
        </w:rPr>
        <w:t> </w:t>
      </w:r>
      <w:r w:rsidRPr="00215F4E">
        <w:rPr>
          <w:rFonts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Pr="00215F4E" w:rsidRDefault="00A70074">
      <w:pPr>
        <w:pStyle w:val="Akapitzlist"/>
        <w:numPr>
          <w:ilvl w:val="0"/>
          <w:numId w:val="52"/>
        </w:numPr>
        <w:ind w:left="993" w:hanging="426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……………………………………………………..</w:t>
      </w:r>
    </w:p>
    <w:p w14:paraId="571B1107" w14:textId="04A54F85" w:rsidR="00A70074" w:rsidRPr="00215F4E" w:rsidRDefault="00A70074">
      <w:pPr>
        <w:pStyle w:val="Akapitzlist"/>
        <w:numPr>
          <w:ilvl w:val="0"/>
          <w:numId w:val="52"/>
        </w:numPr>
        <w:spacing w:before="40" w:after="40"/>
        <w:ind w:left="992" w:hanging="425"/>
        <w:contextualSpacing w:val="0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……………………………………………………..</w:t>
      </w:r>
    </w:p>
    <w:p w14:paraId="54E85B9C" w14:textId="77777777" w:rsidR="00A73422" w:rsidRPr="00215F4E" w:rsidRDefault="00A73422" w:rsidP="004B482A">
      <w:pPr>
        <w:pStyle w:val="Akapitzlist"/>
        <w:spacing w:before="40" w:after="40"/>
        <w:ind w:left="992"/>
        <w:contextualSpacing w:val="0"/>
        <w:rPr>
          <w:rFonts w:ascii="Tahoma" w:hAnsi="Tahoma" w:cs="Tahoma"/>
          <w:sz w:val="6"/>
          <w:szCs w:val="6"/>
        </w:rPr>
      </w:pPr>
    </w:p>
    <w:p w14:paraId="44692477" w14:textId="58633503" w:rsidR="00E52E4F" w:rsidRPr="00215F4E" w:rsidRDefault="00E52E4F">
      <w:pPr>
        <w:widowControl w:val="0"/>
        <w:numPr>
          <w:ilvl w:val="0"/>
          <w:numId w:val="51"/>
        </w:numPr>
        <w:spacing w:before="40" w:after="40" w:line="276" w:lineRule="auto"/>
        <w:ind w:left="426" w:hanging="141"/>
        <w:rPr>
          <w:rFonts w:cs="Tahoma"/>
          <w:b/>
          <w:sz w:val="22"/>
          <w:szCs w:val="22"/>
        </w:rPr>
      </w:pPr>
      <w:r w:rsidRPr="00215F4E">
        <w:rPr>
          <w:rFonts w:cs="Tahoma"/>
          <w:b/>
          <w:sz w:val="21"/>
          <w:szCs w:val="21"/>
          <w:u w:val="single"/>
        </w:rPr>
        <w:t>Integralną część oferty stanowią n/w załączniki</w:t>
      </w:r>
      <w:r w:rsidRPr="00215F4E">
        <w:rPr>
          <w:rFonts w:cs="Tahoma"/>
          <w:b/>
          <w:sz w:val="21"/>
          <w:szCs w:val="21"/>
        </w:rPr>
        <w:t>:</w:t>
      </w:r>
      <w:r w:rsidRPr="00215F4E">
        <w:rPr>
          <w:rFonts w:cs="Tahoma"/>
          <w:b/>
        </w:rPr>
        <w:t xml:space="preserve"> </w:t>
      </w:r>
      <w:r w:rsidRPr="00215F4E">
        <w:rPr>
          <w:rFonts w:cs="Tahoma"/>
          <w:color w:val="0000FF"/>
          <w:sz w:val="16"/>
          <w:szCs w:val="16"/>
        </w:rPr>
        <w:t>(</w:t>
      </w:r>
      <w:r w:rsidRPr="00215F4E">
        <w:rPr>
          <w:rFonts w:cs="Tahoma"/>
          <w:b/>
          <w:i/>
          <w:color w:val="0000FF"/>
          <w:sz w:val="16"/>
          <w:szCs w:val="16"/>
        </w:rPr>
        <w:t xml:space="preserve">wyszczególnia obowiązkowo </w:t>
      </w:r>
      <w:r w:rsidR="0011076C" w:rsidRPr="00215F4E">
        <w:rPr>
          <w:rFonts w:cs="Tahoma"/>
          <w:b/>
          <w:i/>
          <w:color w:val="0000FF"/>
          <w:sz w:val="16"/>
          <w:szCs w:val="16"/>
        </w:rPr>
        <w:t>Wykonawca</w:t>
      </w:r>
      <w:r w:rsidRPr="00215F4E">
        <w:rPr>
          <w:rFonts w:cs="Tahoma"/>
          <w:color w:val="0000FF"/>
          <w:sz w:val="16"/>
          <w:szCs w:val="16"/>
        </w:rPr>
        <w:t>)</w:t>
      </w:r>
    </w:p>
    <w:p w14:paraId="10A8CACA" w14:textId="77777777" w:rsidR="0029354F" w:rsidRPr="00215F4E" w:rsidRDefault="00E52E4F">
      <w:pPr>
        <w:pStyle w:val="Akapitzlist"/>
        <w:numPr>
          <w:ilvl w:val="0"/>
          <w:numId w:val="53"/>
        </w:numPr>
        <w:ind w:left="993" w:hanging="426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</w:t>
      </w:r>
      <w:r w:rsidR="0029354F" w:rsidRPr="00215F4E">
        <w:rPr>
          <w:rFonts w:ascii="Tahoma" w:hAnsi="Tahoma" w:cs="Tahoma"/>
        </w:rPr>
        <w:t>……</w:t>
      </w:r>
    </w:p>
    <w:p w14:paraId="36786DE4" w14:textId="6E3F2B0A" w:rsidR="0029354F" w:rsidRPr="00215F4E" w:rsidRDefault="0029354F">
      <w:pPr>
        <w:pStyle w:val="Akapitzlist"/>
        <w:numPr>
          <w:ilvl w:val="0"/>
          <w:numId w:val="53"/>
        </w:numPr>
        <w:spacing w:after="40"/>
        <w:ind w:left="992" w:hanging="425"/>
        <w:contextualSpacing w:val="0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……………………………………………</w:t>
      </w:r>
      <w:r w:rsidR="009A1FE1" w:rsidRPr="00215F4E">
        <w:rPr>
          <w:rFonts w:ascii="Tahoma" w:hAnsi="Tahoma" w:cs="Tahoma"/>
        </w:rPr>
        <w:t>..</w:t>
      </w:r>
    </w:p>
    <w:p w14:paraId="30E3FA2A" w14:textId="77777777" w:rsidR="00DA75C5" w:rsidRDefault="00E52E4F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</w:p>
    <w:p w14:paraId="7D42F7B9" w14:textId="77777777" w:rsidR="00DA75C5" w:rsidRDefault="00DA75C5" w:rsidP="004B482A">
      <w:pPr>
        <w:spacing w:before="40" w:after="40" w:line="276" w:lineRule="auto"/>
        <w:rPr>
          <w:rFonts w:cs="Tahoma"/>
          <w:szCs w:val="20"/>
        </w:rPr>
      </w:pPr>
    </w:p>
    <w:p w14:paraId="75695FD5" w14:textId="6FD952DD" w:rsidR="00E52E4F" w:rsidRPr="00215F4E" w:rsidRDefault="00DA75C5" w:rsidP="004B482A">
      <w:pPr>
        <w:spacing w:before="40" w:after="40" w:line="276" w:lineRule="auto"/>
        <w:rPr>
          <w:rFonts w:cs="Tahoma"/>
          <w:szCs w:val="20"/>
        </w:rPr>
      </w:pP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>
        <w:rPr>
          <w:rFonts w:cs="Tahoma"/>
          <w:szCs w:val="20"/>
        </w:rPr>
        <w:tab/>
      </w:r>
      <w:r w:rsidR="00E52E4F" w:rsidRPr="00215F4E">
        <w:rPr>
          <w:rFonts w:cs="Tahoma"/>
          <w:szCs w:val="20"/>
        </w:rPr>
        <w:tab/>
      </w:r>
      <w:bookmarkStart w:id="10" w:name="_Hlk88474664"/>
      <w:r w:rsidR="00E52E4F" w:rsidRPr="00215F4E">
        <w:rPr>
          <w:rFonts w:cs="Tahoma"/>
          <w:szCs w:val="20"/>
        </w:rPr>
        <w:t>Podpis</w:t>
      </w:r>
      <w:r w:rsidR="003B7C29" w:rsidRPr="00215F4E">
        <w:rPr>
          <w:rFonts w:cs="Tahoma"/>
          <w:szCs w:val="20"/>
        </w:rPr>
        <w:t>.</w:t>
      </w:r>
      <w:r w:rsidR="00E52E4F" w:rsidRPr="00215F4E">
        <w:rPr>
          <w:rFonts w:cs="Tahoma"/>
          <w:szCs w:val="20"/>
        </w:rPr>
        <w:t>............</w:t>
      </w:r>
      <w:r w:rsidR="001B296E" w:rsidRPr="00215F4E">
        <w:rPr>
          <w:rFonts w:cs="Tahoma"/>
          <w:szCs w:val="20"/>
        </w:rPr>
        <w:t>........</w:t>
      </w:r>
      <w:r w:rsidR="00E52E4F" w:rsidRPr="00215F4E">
        <w:rPr>
          <w:rFonts w:cs="Tahoma"/>
          <w:szCs w:val="20"/>
        </w:rPr>
        <w:t>..................................................</w:t>
      </w:r>
    </w:p>
    <w:p w14:paraId="668E7566" w14:textId="74F436D0" w:rsidR="00E52E4F" w:rsidRPr="00215F4E" w:rsidRDefault="00E52E4F" w:rsidP="004B482A">
      <w:pPr>
        <w:spacing w:before="40" w:after="40" w:line="276" w:lineRule="auto"/>
        <w:ind w:left="3540" w:firstLine="708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/upełnomocniony przedstawiciel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</w:t>
      </w:r>
      <w:bookmarkEnd w:id="10"/>
      <w:r w:rsidRPr="00215F4E">
        <w:rPr>
          <w:rFonts w:cs="Tahoma"/>
          <w:i/>
          <w:sz w:val="16"/>
          <w:szCs w:val="16"/>
        </w:rPr>
        <w:t>/</w:t>
      </w:r>
    </w:p>
    <w:p w14:paraId="023AB030" w14:textId="77777777" w:rsidR="00E52E4F" w:rsidRPr="00215F4E" w:rsidRDefault="00E52E4F" w:rsidP="004B482A">
      <w:pPr>
        <w:spacing w:before="40" w:after="40" w:line="276" w:lineRule="auto"/>
        <w:rPr>
          <w:rFonts w:cs="Tahoma"/>
          <w:i/>
        </w:rPr>
      </w:pPr>
      <w:r w:rsidRPr="00215F4E">
        <w:rPr>
          <w:rFonts w:cs="Tahoma"/>
          <w:sz w:val="16"/>
          <w:szCs w:val="16"/>
          <w:vertAlign w:val="superscript"/>
        </w:rPr>
        <w:sym w:font="Wingdings 2" w:char="00E4"/>
      </w:r>
      <w:proofErr w:type="gramStart"/>
      <w:r w:rsidRPr="00215F4E">
        <w:rPr>
          <w:rFonts w:cs="Tahoma"/>
          <w:sz w:val="16"/>
          <w:szCs w:val="16"/>
          <w:vertAlign w:val="superscript"/>
        </w:rPr>
        <w:t>)</w:t>
      </w:r>
      <w:r w:rsidRPr="00215F4E">
        <w:rPr>
          <w:rFonts w:cs="Tahoma"/>
          <w:i/>
          <w:sz w:val="16"/>
          <w:szCs w:val="16"/>
        </w:rPr>
        <w:t>niepotrzebne</w:t>
      </w:r>
      <w:proofErr w:type="gramEnd"/>
      <w:r w:rsidRPr="00215F4E">
        <w:rPr>
          <w:rFonts w:cs="Tahoma"/>
          <w:i/>
          <w:sz w:val="16"/>
          <w:szCs w:val="16"/>
        </w:rPr>
        <w:t xml:space="preserve"> skreślić</w:t>
      </w:r>
    </w:p>
    <w:p w14:paraId="2085C4A8" w14:textId="77777777" w:rsidR="001B296E" w:rsidRPr="00215F4E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215F4E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33C1B078" w14:textId="1332526C" w:rsidR="001B296E" w:rsidRPr="00215F4E" w:rsidRDefault="001B296E" w:rsidP="004B482A">
      <w:pPr>
        <w:spacing w:line="276" w:lineRule="auto"/>
        <w:rPr>
          <w:rFonts w:cs="Tahoma"/>
          <w:b/>
          <w:bCs/>
          <w:i/>
          <w:iCs/>
          <w:color w:val="000000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lub podpisem zaufanym lub podpisem osobistym</w:t>
      </w:r>
    </w:p>
    <w:p w14:paraId="7414154F" w14:textId="77777777" w:rsidR="00C43729" w:rsidRPr="00215F4E" w:rsidRDefault="00C43729" w:rsidP="004B482A">
      <w:pPr>
        <w:spacing w:line="276" w:lineRule="auto"/>
        <w:rPr>
          <w:rFonts w:cs="Tahoma"/>
          <w:b/>
          <w:bCs/>
          <w:i/>
          <w:iCs/>
          <w:color w:val="000000"/>
          <w:sz w:val="16"/>
          <w:szCs w:val="16"/>
        </w:rPr>
        <w:sectPr w:rsidR="00C43729" w:rsidRPr="00215F4E" w:rsidSect="008E45C5">
          <w:headerReference w:type="default" r:id="rId8"/>
          <w:footerReference w:type="default" r:id="rId9"/>
          <w:footerReference w:type="first" r:id="rId10"/>
          <w:pgSz w:w="11907" w:h="16840" w:code="9"/>
          <w:pgMar w:top="1134" w:right="567" w:bottom="709" w:left="1134" w:header="0" w:footer="365" w:gutter="0"/>
          <w:cols w:space="708"/>
        </w:sectPr>
      </w:pPr>
    </w:p>
    <w:p w14:paraId="289BB51A" w14:textId="6C906EB2" w:rsidR="00972FD1" w:rsidRPr="00215F4E" w:rsidRDefault="00972FD1" w:rsidP="00A858BF">
      <w:pPr>
        <w:spacing w:before="40" w:after="40" w:line="276" w:lineRule="auto"/>
        <w:ind w:left="3545" w:firstLine="709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lastRenderedPageBreak/>
        <w:t>DRUK Nr 1</w:t>
      </w:r>
    </w:p>
    <w:p w14:paraId="6FF0ABA1" w14:textId="64B9D6A9" w:rsidR="00BA0C30" w:rsidRPr="00215F4E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215F4E">
        <w:rPr>
          <w:rFonts w:cs="Tahoma"/>
          <w:i/>
          <w:color w:val="0000FF"/>
          <w:sz w:val="19"/>
          <w:szCs w:val="19"/>
        </w:rPr>
        <w:t>Wykonawców</w:t>
      </w:r>
      <w:r w:rsidRPr="00215F4E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215F4E">
        <w:rPr>
          <w:rFonts w:cs="Tahoma"/>
          <w:i/>
          <w:color w:val="0000FF"/>
          <w:szCs w:val="20"/>
        </w:rPr>
        <w:t>.</w:t>
      </w:r>
    </w:p>
    <w:p w14:paraId="21823C16" w14:textId="536C34FE" w:rsidR="00BA0C30" w:rsidRPr="00215F4E" w:rsidRDefault="00BA0C30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215F4E">
        <w:rPr>
          <w:rFonts w:cs="Tahoma"/>
          <w:b/>
          <w:i/>
          <w:iCs/>
          <w:sz w:val="18"/>
          <w:szCs w:val="18"/>
        </w:rPr>
        <w:t>Wykonawców</w:t>
      </w:r>
      <w:r w:rsidRPr="00215F4E">
        <w:rPr>
          <w:rFonts w:cs="Tahoma"/>
          <w:b/>
          <w:i/>
          <w:iCs/>
          <w:sz w:val="18"/>
          <w:szCs w:val="18"/>
        </w:rPr>
        <w:t xml:space="preserve"> wspólnie ubiegający</w:t>
      </w:r>
      <w:r w:rsidR="00991F3F" w:rsidRPr="00215F4E">
        <w:rPr>
          <w:rFonts w:cs="Tahoma"/>
          <w:b/>
          <w:i/>
          <w:iCs/>
          <w:sz w:val="18"/>
          <w:szCs w:val="18"/>
        </w:rPr>
        <w:t>ch</w:t>
      </w:r>
      <w:r w:rsidRPr="00215F4E">
        <w:rPr>
          <w:rFonts w:cs="Tahoma"/>
          <w:b/>
          <w:i/>
          <w:iCs/>
          <w:sz w:val="18"/>
          <w:szCs w:val="18"/>
        </w:rPr>
        <w:t xml:space="preserve"> się o udzielenie zamówienia:</w:t>
      </w:r>
    </w:p>
    <w:p w14:paraId="1C47CCAB" w14:textId="4686B163" w:rsidR="00BA0C30" w:rsidRPr="00215F4E" w:rsidRDefault="00901B7E" w:rsidP="004B482A">
      <w:pPr>
        <w:tabs>
          <w:tab w:val="left" w:pos="0"/>
        </w:tabs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……………………………………………………………………………………………………………………………………………………………………….</w:t>
      </w:r>
    </w:p>
    <w:p w14:paraId="09838A33" w14:textId="3A85361F" w:rsidR="00BA0C30" w:rsidRPr="00215F4E" w:rsidRDefault="00BA0C30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5F4E">
        <w:rPr>
          <w:rFonts w:cs="Tahoma"/>
          <w:i/>
          <w:sz w:val="14"/>
          <w:szCs w:val="14"/>
        </w:rPr>
        <w:t xml:space="preserve">(w przypadku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00413508" w14:textId="77777777" w:rsidR="00AE5648" w:rsidRPr="00215F4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609C1F83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6071D9DA" w14:textId="77777777" w:rsidR="00AE5648" w:rsidRPr="00C90D71" w:rsidRDefault="00AE5648" w:rsidP="004B482A">
      <w:pPr>
        <w:spacing w:line="276" w:lineRule="auto"/>
        <w:rPr>
          <w:rFonts w:cs="Tahoma"/>
          <w:i/>
          <w:sz w:val="18"/>
          <w:szCs w:val="18"/>
          <w:lang w:val="en-US"/>
        </w:rPr>
      </w:pPr>
      <w:r w:rsidRPr="00C90D71">
        <w:rPr>
          <w:rFonts w:cs="Tahoma"/>
          <w:i/>
          <w:sz w:val="18"/>
          <w:szCs w:val="18"/>
          <w:lang w:val="en-US"/>
        </w:rPr>
        <w:t>NIP/PESEL: …………………</w:t>
      </w:r>
      <w:proofErr w:type="gramStart"/>
      <w:r w:rsidRPr="00C90D71">
        <w:rPr>
          <w:rFonts w:cs="Tahoma"/>
          <w:i/>
          <w:sz w:val="18"/>
          <w:szCs w:val="18"/>
          <w:lang w:val="en-US"/>
        </w:rPr>
        <w:t>…..</w:t>
      </w:r>
      <w:proofErr w:type="gramEnd"/>
    </w:p>
    <w:p w14:paraId="0ABF72B0" w14:textId="77777777" w:rsidR="00AE5648" w:rsidRPr="00C90D71" w:rsidRDefault="00AE5648" w:rsidP="004B482A">
      <w:pPr>
        <w:spacing w:line="276" w:lineRule="auto"/>
        <w:rPr>
          <w:rFonts w:cs="Tahoma"/>
          <w:i/>
          <w:sz w:val="18"/>
          <w:szCs w:val="18"/>
          <w:lang w:val="en-US"/>
        </w:rPr>
      </w:pPr>
      <w:r w:rsidRPr="00C90D71">
        <w:rPr>
          <w:rFonts w:cs="Tahoma"/>
          <w:i/>
          <w:sz w:val="18"/>
          <w:szCs w:val="18"/>
          <w:lang w:val="en-US"/>
        </w:rPr>
        <w:t>REGON: ………………………….</w:t>
      </w:r>
    </w:p>
    <w:p w14:paraId="4ACB8083" w14:textId="6D9F9264" w:rsidR="00BA0C30" w:rsidRPr="00C90D71" w:rsidRDefault="00AE5648" w:rsidP="004B482A">
      <w:pPr>
        <w:spacing w:line="276" w:lineRule="auto"/>
        <w:rPr>
          <w:rFonts w:cs="Tahoma"/>
          <w:i/>
          <w:sz w:val="18"/>
          <w:szCs w:val="18"/>
          <w:lang w:val="en-US"/>
        </w:rPr>
      </w:pPr>
      <w:r w:rsidRPr="00C90D71">
        <w:rPr>
          <w:rFonts w:cs="Tahoma"/>
          <w:i/>
          <w:sz w:val="18"/>
          <w:szCs w:val="18"/>
          <w:lang w:val="en-US"/>
        </w:rPr>
        <w:t>KRS/CEiDG: ……………………</w:t>
      </w:r>
    </w:p>
    <w:p w14:paraId="7C0E0D2F" w14:textId="77777777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1C7C59FC" w:rsidR="00BA0C30" w:rsidRPr="00215F4E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BA0C30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BA0C30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63B13467" w14:textId="77777777" w:rsidR="00BA0C30" w:rsidRPr="00215F4E" w:rsidRDefault="00BA0C30" w:rsidP="004B482A">
      <w:pPr>
        <w:spacing w:before="40" w:after="40" w:line="276" w:lineRule="auto"/>
        <w:jc w:val="center"/>
        <w:rPr>
          <w:rFonts w:cs="Tahoma"/>
          <w:b/>
          <w:sz w:val="8"/>
          <w:szCs w:val="8"/>
        </w:rPr>
      </w:pPr>
    </w:p>
    <w:p w14:paraId="203434AD" w14:textId="079321DB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  <w:r w:rsidRPr="00215F4E">
        <w:rPr>
          <w:rFonts w:cs="Tahoma"/>
          <w:b/>
        </w:rPr>
        <w:t>DOTYCZĄCE PRZESŁANEK WYKLUCZENIA Z POSTĘPOWANIA</w:t>
      </w:r>
      <w:r w:rsidRPr="00215F4E">
        <w:rPr>
          <w:rFonts w:eastAsia="Calibri" w:cs="Tahoma"/>
          <w:b/>
          <w:lang w:eastAsia="en-US"/>
        </w:rPr>
        <w:t xml:space="preserve"> </w:t>
      </w:r>
      <w:r w:rsidRPr="00215F4E">
        <w:rPr>
          <w:rFonts w:eastAsia="Calibri" w:cs="Tahoma"/>
          <w:b/>
          <w:sz w:val="22"/>
          <w:szCs w:val="22"/>
          <w:lang w:eastAsia="en-US"/>
        </w:rPr>
        <w:br/>
      </w:r>
      <w:r w:rsidRPr="00215F4E">
        <w:rPr>
          <w:rFonts w:cs="Tahoma"/>
          <w:bCs/>
          <w:szCs w:val="20"/>
        </w:rPr>
        <w:t xml:space="preserve">składane na </w:t>
      </w:r>
      <w:r w:rsidRPr="00215F4E">
        <w:rPr>
          <w:rFonts w:cs="Tahoma"/>
          <w:b/>
          <w:szCs w:val="20"/>
        </w:rPr>
        <w:t xml:space="preserve">podstawie art. 125 ust. 1 </w:t>
      </w:r>
      <w:r w:rsidRPr="00215F4E">
        <w:rPr>
          <w:rFonts w:cs="Tahoma"/>
          <w:bCs/>
          <w:szCs w:val="20"/>
        </w:rPr>
        <w:t xml:space="preserve">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</w:t>
      </w:r>
      <w:r w:rsidR="0010517B" w:rsidRPr="00215F4E">
        <w:rPr>
          <w:rFonts w:cs="Tahoma"/>
          <w:bCs/>
          <w:szCs w:val="20"/>
        </w:rPr>
        <w:t>02</w:t>
      </w:r>
      <w:r w:rsidR="007775EF">
        <w:rPr>
          <w:rFonts w:cs="Tahoma"/>
          <w:bCs/>
          <w:szCs w:val="20"/>
        </w:rPr>
        <w:t>3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</w:t>
      </w:r>
      <w:r w:rsidR="007775EF">
        <w:rPr>
          <w:rFonts w:cs="Tahoma"/>
          <w:bCs/>
          <w:szCs w:val="20"/>
        </w:rPr>
        <w:t>605</w:t>
      </w:r>
      <w:r w:rsidR="00051938" w:rsidRPr="00215F4E">
        <w:rPr>
          <w:rFonts w:cs="Tahoma"/>
          <w:bCs/>
          <w:szCs w:val="20"/>
        </w:rPr>
        <w:t xml:space="preserve"> z późn.</w:t>
      </w:r>
      <w:r w:rsidR="002C2A82">
        <w:rPr>
          <w:rFonts w:cs="Tahoma"/>
          <w:bCs/>
          <w:szCs w:val="20"/>
        </w:rPr>
        <w:t xml:space="preserve"> zm.</w:t>
      </w:r>
      <w:r w:rsidRPr="00215F4E">
        <w:rPr>
          <w:rFonts w:cs="Tahoma"/>
          <w:bCs/>
          <w:szCs w:val="20"/>
        </w:rPr>
        <w:t>)</w:t>
      </w:r>
    </w:p>
    <w:p w14:paraId="0DD5A1D9" w14:textId="77777777" w:rsidR="00BA0C30" w:rsidRPr="00215F4E" w:rsidRDefault="00BA0C30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Przystępując do postępowania w sprawie udzielenia zamówienia publicznego na:</w:t>
      </w:r>
    </w:p>
    <w:p w14:paraId="6676B1F6" w14:textId="67C3A2DC" w:rsidR="00BA0C30" w:rsidRPr="00215F4E" w:rsidRDefault="003553EE" w:rsidP="003553EE">
      <w:pPr>
        <w:spacing w:before="40" w:after="40" w:line="240" w:lineRule="auto"/>
        <w:jc w:val="center"/>
        <w:rPr>
          <w:rFonts w:cs="Tahoma"/>
          <w:i/>
          <w:sz w:val="16"/>
          <w:szCs w:val="16"/>
        </w:rPr>
      </w:pPr>
      <w:r w:rsidRPr="003553EE">
        <w:rPr>
          <w:rFonts w:cs="Tahoma"/>
          <w:b/>
          <w:i/>
          <w:color w:val="0000FF"/>
          <w:sz w:val="22"/>
          <w:szCs w:val="28"/>
        </w:rPr>
        <w:t>Sukcesywna dostawa mrożonych warzyw i owoców, ryb i przetworów rybnych oraz</w:t>
      </w:r>
      <w:r>
        <w:rPr>
          <w:rFonts w:cs="Tahoma"/>
          <w:b/>
          <w:i/>
          <w:color w:val="0000FF"/>
          <w:sz w:val="22"/>
          <w:szCs w:val="28"/>
        </w:rPr>
        <w:t> </w:t>
      </w:r>
      <w:r w:rsidRPr="003553EE">
        <w:rPr>
          <w:rFonts w:cs="Tahoma"/>
          <w:b/>
          <w:i/>
          <w:color w:val="0000FF"/>
          <w:sz w:val="22"/>
          <w:szCs w:val="28"/>
        </w:rPr>
        <w:t>produktów mącznych na potrzeby Domu Pomocy Społecznej w Kędzierzynie-Koźlu w</w:t>
      </w:r>
      <w:r>
        <w:rPr>
          <w:rFonts w:cs="Tahoma"/>
          <w:b/>
          <w:i/>
          <w:color w:val="0000FF"/>
          <w:sz w:val="22"/>
          <w:szCs w:val="28"/>
        </w:rPr>
        <w:t> </w:t>
      </w:r>
      <w:r w:rsidRPr="003553EE">
        <w:rPr>
          <w:rFonts w:cs="Tahoma"/>
          <w:b/>
          <w:i/>
          <w:color w:val="0000FF"/>
          <w:sz w:val="22"/>
          <w:szCs w:val="28"/>
        </w:rPr>
        <w:t>I</w:t>
      </w:r>
      <w:r>
        <w:rPr>
          <w:rFonts w:cs="Tahoma"/>
          <w:b/>
          <w:i/>
          <w:color w:val="0000FF"/>
          <w:sz w:val="22"/>
          <w:szCs w:val="28"/>
        </w:rPr>
        <w:t> </w:t>
      </w:r>
      <w:r w:rsidRPr="003553EE">
        <w:rPr>
          <w:rFonts w:cs="Tahoma"/>
          <w:b/>
          <w:i/>
          <w:color w:val="0000FF"/>
          <w:sz w:val="22"/>
          <w:szCs w:val="28"/>
        </w:rPr>
        <w:t xml:space="preserve">półroczu 2024 roku </w:t>
      </w:r>
      <w:r>
        <w:rPr>
          <w:rFonts w:cs="Tahoma"/>
          <w:b/>
          <w:i/>
          <w:color w:val="0000FF"/>
          <w:sz w:val="22"/>
          <w:szCs w:val="28"/>
        </w:rPr>
        <w:br/>
      </w:r>
      <w:r w:rsidR="00BA0C30" w:rsidRPr="00215F4E">
        <w:rPr>
          <w:rFonts w:cs="Tahoma"/>
          <w:i/>
          <w:sz w:val="16"/>
          <w:szCs w:val="16"/>
        </w:rPr>
        <w:t>/przedmiot zamówienia/</w:t>
      </w:r>
    </w:p>
    <w:p w14:paraId="7296191C" w14:textId="77777777" w:rsidR="00BA0C30" w:rsidRPr="00215F4E" w:rsidRDefault="00BA0C30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</w:t>
      </w:r>
      <w:proofErr w:type="gramStart"/>
      <w:r w:rsidRPr="00215F4E">
        <w:rPr>
          <w:rFonts w:cs="Tahoma"/>
          <w:szCs w:val="20"/>
        </w:rPr>
        <w:t>…….</w:t>
      </w:r>
      <w:proofErr w:type="gramEnd"/>
      <w:r w:rsidRPr="00215F4E">
        <w:rPr>
          <w:rFonts w:cs="Tahoma"/>
          <w:szCs w:val="20"/>
        </w:rPr>
        <w:t>.</w:t>
      </w:r>
    </w:p>
    <w:p w14:paraId="034E32D9" w14:textId="77777777" w:rsidR="00BA0C30" w:rsidRPr="00215F4E" w:rsidRDefault="00BA0C30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7A445406" w:rsidR="00BA0C30" w:rsidRPr="00215F4E" w:rsidRDefault="00BA0C30" w:rsidP="004B482A">
      <w:pPr>
        <w:spacing w:before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 xml:space="preserve">reprezentujący </w:t>
      </w:r>
      <w:proofErr w:type="gramStart"/>
      <w:r w:rsidR="00A065A8" w:rsidRPr="00215F4E">
        <w:rPr>
          <w:rFonts w:cs="Tahoma"/>
          <w:szCs w:val="20"/>
        </w:rPr>
        <w:t>Wykonawcę</w:t>
      </w:r>
      <w:r w:rsidRPr="00215F4E">
        <w:rPr>
          <w:rFonts w:cs="Tahoma"/>
          <w:szCs w:val="20"/>
        </w:rPr>
        <w:t>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proofErr w:type="gramEnd"/>
      <w:r w:rsidRPr="00215F4E">
        <w:rPr>
          <w:rFonts w:cs="Tahoma"/>
          <w:b/>
          <w:color w:val="FF0000"/>
          <w:szCs w:val="20"/>
        </w:rPr>
        <w:t xml:space="preserve"> </w:t>
      </w:r>
    </w:p>
    <w:p w14:paraId="52420114" w14:textId="0F1B748F" w:rsidR="00BA0C30" w:rsidRPr="00215F4E" w:rsidRDefault="00BA0C30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</w:t>
      </w:r>
    </w:p>
    <w:p w14:paraId="493049D0" w14:textId="4B63853E" w:rsidR="00BA0C30" w:rsidRPr="00215F4E" w:rsidRDefault="000F0306" w:rsidP="004B482A">
      <w:pPr>
        <w:spacing w:before="40" w:after="40" w:line="276" w:lineRule="auto"/>
        <w:rPr>
          <w:rFonts w:eastAsia="Calibri" w:cs="Tahoma"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>świadomy odpowiedzialności karnej za składanie fałszywych zeznań oraz świadomy odpowiedzialności za poświadczenie nieprawdy w dokumentach w celu uzyskania zamówienia publicznego (</w:t>
      </w:r>
      <w:r w:rsidRPr="00215F4E">
        <w:rPr>
          <w:rFonts w:cs="Tahoma"/>
          <w:i/>
          <w:sz w:val="16"/>
          <w:szCs w:val="16"/>
        </w:rPr>
        <w:t>art. 233 §1 i 297 §1 Kodeksu Karnego</w:t>
      </w:r>
      <w:r w:rsidRPr="00215F4E">
        <w:rPr>
          <w:rFonts w:cs="Tahoma"/>
          <w:sz w:val="16"/>
          <w:szCs w:val="16"/>
        </w:rPr>
        <w:t xml:space="preserve">) </w:t>
      </w:r>
      <w:r w:rsidRPr="00215F4E">
        <w:rPr>
          <w:rFonts w:eastAsia="Calibri" w:cs="Tahoma"/>
          <w:sz w:val="16"/>
          <w:szCs w:val="16"/>
          <w:lang w:eastAsia="en-US"/>
        </w:rPr>
        <w:t>a także, że wszystkie informacje podane w poniższym oświadczeniu są aktualne, zgodne z prawdą i zostały przedstawione z pełną świadomością konsekwencji wprowadzenia Zamawiającego w błąd przy przedstawianiu informacji</w:t>
      </w:r>
      <w:r w:rsidR="00BA0C30" w:rsidRPr="00215F4E">
        <w:rPr>
          <w:rFonts w:eastAsia="Calibri" w:cs="Tahoma"/>
          <w:sz w:val="16"/>
          <w:szCs w:val="16"/>
          <w:lang w:eastAsia="en-US"/>
        </w:rPr>
        <w:t>,</w:t>
      </w:r>
    </w:p>
    <w:p w14:paraId="57571005" w14:textId="77777777" w:rsidR="0079177C" w:rsidRPr="0079177C" w:rsidRDefault="0079177C" w:rsidP="0079177C">
      <w:pPr>
        <w:spacing w:before="240" w:after="40" w:line="276" w:lineRule="auto"/>
        <w:jc w:val="center"/>
        <w:rPr>
          <w:rFonts w:cs="Tahoma"/>
          <w:b/>
          <w:sz w:val="28"/>
          <w:szCs w:val="28"/>
        </w:rPr>
      </w:pPr>
      <w:r w:rsidRPr="0079177C">
        <w:rPr>
          <w:rFonts w:cs="Tahoma"/>
          <w:b/>
          <w:sz w:val="24"/>
          <w:u w:val="single"/>
        </w:rPr>
        <w:t>OŚWIADCZAM</w:t>
      </w:r>
      <w:r w:rsidRPr="0079177C">
        <w:rPr>
          <w:rFonts w:cs="Tahoma"/>
          <w:b/>
          <w:sz w:val="28"/>
          <w:szCs w:val="28"/>
        </w:rPr>
        <w:t xml:space="preserve"> </w:t>
      </w:r>
    </w:p>
    <w:p w14:paraId="420E78B7" w14:textId="77777777" w:rsidR="0079177C" w:rsidRPr="0079177C" w:rsidRDefault="0079177C" w:rsidP="0079177C">
      <w:pPr>
        <w:numPr>
          <w:ilvl w:val="0"/>
          <w:numId w:val="11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79177C">
        <w:rPr>
          <w:rFonts w:cs="Tahoma"/>
          <w:b/>
          <w:color w:val="FF0000"/>
        </w:rPr>
        <w:t>*</w:t>
      </w:r>
      <w:r w:rsidRPr="0079177C">
        <w:rPr>
          <w:rFonts w:cs="Tahoma"/>
          <w:b/>
          <w:color w:val="FF0000"/>
          <w:vertAlign w:val="superscript"/>
        </w:rPr>
        <w:t xml:space="preserve">) </w:t>
      </w:r>
      <w:r w:rsidRPr="0079177C">
        <w:rPr>
          <w:rFonts w:eastAsia="Calibri" w:cs="Tahoma"/>
          <w:b/>
          <w:szCs w:val="20"/>
          <w:lang w:eastAsia="en-US"/>
        </w:rPr>
        <w:t xml:space="preserve">że nie podlegam wykluczeniu z postępowania na podstawie </w:t>
      </w:r>
      <w:r w:rsidRPr="0079177C">
        <w:rPr>
          <w:rFonts w:cs="Tahoma"/>
          <w:b/>
          <w:szCs w:val="20"/>
        </w:rPr>
        <w:t xml:space="preserve">art. 108 ust. 1 </w:t>
      </w:r>
      <w:r w:rsidRPr="0079177C">
        <w:rPr>
          <w:rFonts w:eastAsia="Calibri" w:cs="Tahoma"/>
          <w:b/>
          <w:szCs w:val="20"/>
          <w:lang w:eastAsia="en-US"/>
        </w:rPr>
        <w:t xml:space="preserve">ustawy </w:t>
      </w:r>
      <w:proofErr w:type="spellStart"/>
      <w:r w:rsidRPr="0079177C">
        <w:rPr>
          <w:rFonts w:eastAsia="Calibri" w:cs="Tahoma"/>
          <w:b/>
          <w:szCs w:val="20"/>
          <w:lang w:eastAsia="en-US"/>
        </w:rPr>
        <w:t>Pzp</w:t>
      </w:r>
      <w:proofErr w:type="spellEnd"/>
      <w:r w:rsidRPr="0079177C">
        <w:rPr>
          <w:rFonts w:eastAsia="Calibri" w:cs="Tahoma"/>
          <w:b/>
          <w:szCs w:val="20"/>
          <w:lang w:eastAsia="en-US"/>
        </w:rPr>
        <w:t>.</w:t>
      </w:r>
    </w:p>
    <w:p w14:paraId="4039E9B5" w14:textId="77777777" w:rsidR="0079177C" w:rsidRPr="0079177C" w:rsidRDefault="0079177C" w:rsidP="0079177C">
      <w:pPr>
        <w:numPr>
          <w:ilvl w:val="0"/>
          <w:numId w:val="11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79177C">
        <w:rPr>
          <w:rFonts w:cs="Tahoma"/>
          <w:b/>
          <w:color w:val="FF0000"/>
        </w:rPr>
        <w:t>*</w:t>
      </w:r>
      <w:r w:rsidRPr="0079177C">
        <w:rPr>
          <w:rFonts w:cs="Tahoma"/>
          <w:b/>
          <w:color w:val="FF0000"/>
          <w:vertAlign w:val="superscript"/>
        </w:rPr>
        <w:t xml:space="preserve">) </w:t>
      </w:r>
      <w:r w:rsidRPr="0079177C">
        <w:rPr>
          <w:rFonts w:eastAsia="Calibri" w:cs="Tahoma"/>
          <w:b/>
          <w:szCs w:val="20"/>
          <w:lang w:eastAsia="en-US"/>
        </w:rPr>
        <w:t xml:space="preserve">że nie podlegam wykluczeniu z postępowania na podstawie </w:t>
      </w:r>
      <w:r w:rsidRPr="0079177C">
        <w:rPr>
          <w:rFonts w:cs="Tahoma"/>
          <w:b/>
          <w:szCs w:val="20"/>
        </w:rPr>
        <w:t xml:space="preserve">art. 109 ust. 1 pkt 1 oraz art. 109 ust. 1 pkt 4 </w:t>
      </w:r>
      <w:r w:rsidRPr="0079177C">
        <w:rPr>
          <w:rFonts w:eastAsia="Calibri" w:cs="Tahoma"/>
          <w:b/>
          <w:szCs w:val="20"/>
          <w:lang w:eastAsia="en-US"/>
        </w:rPr>
        <w:t xml:space="preserve">ustawy </w:t>
      </w:r>
      <w:proofErr w:type="spellStart"/>
      <w:r w:rsidRPr="0079177C">
        <w:rPr>
          <w:rFonts w:eastAsia="Calibri" w:cs="Tahoma"/>
          <w:b/>
          <w:szCs w:val="20"/>
          <w:lang w:eastAsia="en-US"/>
        </w:rPr>
        <w:t>Pzp</w:t>
      </w:r>
      <w:proofErr w:type="spellEnd"/>
      <w:r w:rsidRPr="0079177C">
        <w:rPr>
          <w:rFonts w:eastAsia="Calibri" w:cs="Tahoma"/>
          <w:b/>
          <w:szCs w:val="20"/>
          <w:lang w:eastAsia="en-US"/>
        </w:rPr>
        <w:t>.</w:t>
      </w:r>
    </w:p>
    <w:p w14:paraId="08C7ADCF" w14:textId="77777777" w:rsidR="0079177C" w:rsidRPr="0079177C" w:rsidRDefault="0079177C" w:rsidP="0079177C">
      <w:pPr>
        <w:numPr>
          <w:ilvl w:val="0"/>
          <w:numId w:val="11"/>
        </w:numPr>
        <w:spacing w:before="12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79177C">
        <w:rPr>
          <w:rFonts w:cs="Tahoma"/>
          <w:b/>
          <w:color w:val="FF0000"/>
        </w:rPr>
        <w:t>*</w:t>
      </w:r>
      <w:r w:rsidRPr="0079177C">
        <w:rPr>
          <w:rFonts w:cs="Tahoma"/>
          <w:b/>
          <w:color w:val="FF0000"/>
          <w:vertAlign w:val="superscript"/>
        </w:rPr>
        <w:t xml:space="preserve">) </w:t>
      </w:r>
      <w:r w:rsidRPr="0079177C">
        <w:rPr>
          <w:rFonts w:cs="Tahoma"/>
          <w:color w:val="000000"/>
          <w:szCs w:val="20"/>
        </w:rPr>
        <w:t xml:space="preserve">Oświadczam, w stosunku do Wykonawcy, którego reprezentuję zachodzą podstawy wykluczenia z postępowania na podstawie art. ……. ustawy </w:t>
      </w:r>
      <w:proofErr w:type="spellStart"/>
      <w:r w:rsidRPr="0079177C">
        <w:rPr>
          <w:rFonts w:cs="Tahoma"/>
          <w:color w:val="000000"/>
          <w:szCs w:val="20"/>
        </w:rPr>
        <w:t>Pzp</w:t>
      </w:r>
      <w:proofErr w:type="spellEnd"/>
      <w:r w:rsidRPr="0079177C">
        <w:rPr>
          <w:rFonts w:cs="Tahoma"/>
          <w:color w:val="000000"/>
          <w:szCs w:val="20"/>
        </w:rPr>
        <w:t xml:space="preserve"> </w:t>
      </w:r>
      <w:r w:rsidRPr="0079177C">
        <w:rPr>
          <w:rFonts w:cs="Tahoma"/>
          <w:i/>
          <w:iCs/>
          <w:color w:val="000000"/>
          <w:szCs w:val="20"/>
        </w:rPr>
        <w:t xml:space="preserve">(podać mająca zastosowanie podstawę prawną wykluczenia spośród wymienionych powyżej w art. 108 ust. 1, </w:t>
      </w:r>
      <w:r w:rsidRPr="0079177C">
        <w:rPr>
          <w:rFonts w:cs="Tahoma"/>
          <w:bCs/>
          <w:i/>
          <w:iCs/>
          <w:szCs w:val="20"/>
        </w:rPr>
        <w:t>art. 109 ust. 1, pkt 1</w:t>
      </w:r>
      <w:r w:rsidRPr="0079177C">
        <w:rPr>
          <w:rFonts w:cs="Tahoma"/>
          <w:b/>
          <w:szCs w:val="20"/>
        </w:rPr>
        <w:t xml:space="preserve"> </w:t>
      </w:r>
      <w:r w:rsidRPr="0079177C">
        <w:rPr>
          <w:rFonts w:cs="Tahoma"/>
          <w:i/>
          <w:iCs/>
          <w:color w:val="000000"/>
          <w:szCs w:val="20"/>
        </w:rPr>
        <w:t>oraz 109 ust. 1 pkt 4).</w:t>
      </w:r>
    </w:p>
    <w:p w14:paraId="6F6384A3" w14:textId="77777777" w:rsidR="0079177C" w:rsidRPr="0079177C" w:rsidRDefault="0079177C" w:rsidP="0079177C">
      <w:pPr>
        <w:spacing w:before="120" w:after="40" w:line="276" w:lineRule="auto"/>
        <w:ind w:left="284"/>
        <w:rPr>
          <w:rFonts w:cs="Tahoma"/>
          <w:color w:val="000000"/>
          <w:szCs w:val="20"/>
        </w:rPr>
      </w:pPr>
      <w:r w:rsidRPr="0079177C">
        <w:rPr>
          <w:rFonts w:cs="Tahoma"/>
          <w:color w:val="000000"/>
          <w:szCs w:val="20"/>
        </w:rPr>
        <w:t xml:space="preserve">Jednocześnie oświadczam, że w związku z ww. okolicznością, na podstawie art. 110 ust. 2 ustawy </w:t>
      </w:r>
      <w:proofErr w:type="spellStart"/>
      <w:r w:rsidRPr="0079177C">
        <w:rPr>
          <w:rFonts w:cs="Tahoma"/>
          <w:color w:val="000000"/>
          <w:szCs w:val="20"/>
        </w:rPr>
        <w:t>Pzp</w:t>
      </w:r>
      <w:proofErr w:type="spellEnd"/>
      <w:r w:rsidRPr="0079177C">
        <w:rPr>
          <w:rFonts w:cs="Tahoma"/>
          <w:color w:val="000000"/>
          <w:szCs w:val="20"/>
        </w:rPr>
        <w:t xml:space="preserve"> podjąłem następujące środki naprawcze: ………………………………………………</w:t>
      </w:r>
    </w:p>
    <w:p w14:paraId="57E44205" w14:textId="77777777" w:rsidR="0079177C" w:rsidRPr="0079177C" w:rsidRDefault="0079177C" w:rsidP="0079177C">
      <w:pPr>
        <w:numPr>
          <w:ilvl w:val="0"/>
          <w:numId w:val="11"/>
        </w:numPr>
        <w:spacing w:before="12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79177C">
        <w:rPr>
          <w:rFonts w:cs="Tahoma"/>
          <w:b/>
          <w:color w:val="FF0000"/>
          <w:szCs w:val="20"/>
        </w:rPr>
        <w:t>*</w:t>
      </w:r>
      <w:r w:rsidRPr="0079177C">
        <w:rPr>
          <w:rFonts w:cs="Tahoma"/>
          <w:b/>
          <w:color w:val="FF0000"/>
          <w:szCs w:val="20"/>
          <w:vertAlign w:val="superscript"/>
        </w:rPr>
        <w:t>)</w:t>
      </w:r>
      <w:r w:rsidRPr="0079177C">
        <w:rPr>
          <w:rFonts w:ascii="Times New Roman" w:hAnsi="Times New Roman" w:cs="Tahoma"/>
          <w:b/>
          <w:color w:val="FF0000"/>
          <w:szCs w:val="20"/>
          <w:vertAlign w:val="superscript"/>
        </w:rPr>
        <w:t xml:space="preserve"> </w:t>
      </w:r>
      <w:r w:rsidRPr="0079177C">
        <w:rPr>
          <w:rFonts w:cs="Tahoma"/>
          <w:b/>
          <w:szCs w:val="20"/>
        </w:rPr>
        <w:t xml:space="preserve">że nie podlegam wykluczeniu z postępowania na podstawie </w:t>
      </w:r>
      <w:r w:rsidRPr="0079177C">
        <w:rPr>
          <w:rFonts w:cs="Tahoma"/>
          <w:b/>
          <w:bCs/>
          <w:spacing w:val="1"/>
          <w:szCs w:val="20"/>
        </w:rPr>
        <w:t xml:space="preserve">którejkolwiek z okoliczności wskazanych w art. 7 ust. 1 </w:t>
      </w:r>
      <w:r w:rsidRPr="0079177C">
        <w:rPr>
          <w:rFonts w:cs="Tahoma"/>
          <w:b/>
          <w:bCs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6AC5ADBA" w14:textId="77777777" w:rsidR="0079177C" w:rsidRPr="0079177C" w:rsidRDefault="0079177C" w:rsidP="0079177C">
      <w:pPr>
        <w:spacing w:before="120" w:line="240" w:lineRule="auto"/>
        <w:jc w:val="left"/>
        <w:rPr>
          <w:rFonts w:cs="Tahoma"/>
          <w:sz w:val="18"/>
          <w:szCs w:val="18"/>
        </w:rPr>
      </w:pPr>
      <w:r w:rsidRPr="0079177C">
        <w:rPr>
          <w:rFonts w:cs="Tahoma"/>
          <w:b/>
          <w:color w:val="FF0000"/>
        </w:rPr>
        <w:t>*</w:t>
      </w:r>
      <w:r w:rsidRPr="0079177C">
        <w:rPr>
          <w:rFonts w:cs="Tahoma"/>
          <w:b/>
          <w:color w:val="FF0000"/>
          <w:vertAlign w:val="superscript"/>
        </w:rPr>
        <w:t>)</w:t>
      </w:r>
      <w:r w:rsidRPr="0079177C">
        <w:rPr>
          <w:rFonts w:cs="Tahoma"/>
          <w:b/>
          <w:color w:val="FF0000"/>
          <w:u w:val="single"/>
        </w:rPr>
        <w:t xml:space="preserve"> </w:t>
      </w:r>
      <w:r w:rsidRPr="0079177C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79177C">
        <w:rPr>
          <w:rFonts w:cs="Tahoma"/>
          <w:color w:val="FF0000"/>
        </w:rPr>
        <w:t xml:space="preserve"> – </w:t>
      </w:r>
      <w:r w:rsidRPr="0079177C">
        <w:rPr>
          <w:rFonts w:cs="Tahoma"/>
          <w:i/>
          <w:sz w:val="16"/>
          <w:szCs w:val="16"/>
        </w:rPr>
        <w:t>niepotrzebne</w:t>
      </w:r>
      <w:r w:rsidRPr="0079177C">
        <w:rPr>
          <w:rFonts w:cs="Tahoma"/>
          <w:b/>
          <w:i/>
          <w:sz w:val="16"/>
          <w:szCs w:val="16"/>
        </w:rPr>
        <w:t xml:space="preserve"> skreślić</w:t>
      </w:r>
    </w:p>
    <w:p w14:paraId="3CA6B8B3" w14:textId="77777777" w:rsidR="0079177C" w:rsidRPr="0079177C" w:rsidRDefault="0079177C" w:rsidP="0079177C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79177C">
        <w:rPr>
          <w:rFonts w:cs="Tahoma"/>
          <w:i/>
          <w:sz w:val="16"/>
          <w:szCs w:val="16"/>
        </w:rPr>
        <w:t>Prawdziwość powyższych danych potwierdzam podpisem</w:t>
      </w:r>
    </w:p>
    <w:p w14:paraId="630875E1" w14:textId="77777777" w:rsidR="0079177C" w:rsidRPr="0079177C" w:rsidRDefault="0079177C" w:rsidP="0079177C">
      <w:pPr>
        <w:spacing w:line="240" w:lineRule="auto"/>
        <w:jc w:val="left"/>
        <w:rPr>
          <w:rFonts w:cs="Tahoma"/>
          <w:sz w:val="16"/>
          <w:szCs w:val="16"/>
        </w:rPr>
      </w:pPr>
      <w:r w:rsidRPr="0079177C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569F242F" w14:textId="77777777" w:rsidR="0079177C" w:rsidRPr="0079177C" w:rsidRDefault="0079177C" w:rsidP="0079177C">
      <w:pPr>
        <w:spacing w:line="240" w:lineRule="auto"/>
        <w:jc w:val="left"/>
        <w:rPr>
          <w:rFonts w:cs="Tahoma"/>
          <w:sz w:val="16"/>
          <w:szCs w:val="16"/>
        </w:rPr>
      </w:pPr>
      <w:r w:rsidRPr="0079177C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44809B62" w14:textId="77B005C2" w:rsidR="0079177C" w:rsidRPr="0079177C" w:rsidRDefault="0079177C" w:rsidP="0079177C">
      <w:pPr>
        <w:spacing w:line="240" w:lineRule="auto"/>
        <w:jc w:val="left"/>
        <w:rPr>
          <w:rFonts w:cs="Tahoma"/>
          <w:sz w:val="16"/>
          <w:szCs w:val="16"/>
        </w:rPr>
      </w:pPr>
      <w:r w:rsidRPr="0079177C">
        <w:rPr>
          <w:rFonts w:cs="Tahoma"/>
          <w:b/>
          <w:bCs/>
          <w:i/>
          <w:iCs/>
          <w:color w:val="000000"/>
          <w:sz w:val="16"/>
          <w:szCs w:val="16"/>
        </w:rPr>
        <w:t>lub podpisem zaufanym lub podpisem osobistym</w:t>
      </w:r>
    </w:p>
    <w:p w14:paraId="6AD1B93D" w14:textId="602E063F" w:rsidR="003553EE" w:rsidRDefault="0079177C" w:rsidP="003553EE">
      <w:pPr>
        <w:spacing w:before="40" w:after="40" w:line="276" w:lineRule="auto"/>
        <w:ind w:left="1276"/>
        <w:rPr>
          <w:rFonts w:cs="Tahoma"/>
          <w:i/>
          <w:sz w:val="16"/>
          <w:szCs w:val="16"/>
        </w:rPr>
      </w:pPr>
      <w:r w:rsidRPr="0079177C">
        <w:rPr>
          <w:rFonts w:cs="Tahoma"/>
          <w:sz w:val="18"/>
          <w:szCs w:val="18"/>
        </w:rPr>
        <w:tab/>
      </w:r>
      <w:r w:rsidRPr="0079177C">
        <w:rPr>
          <w:rFonts w:cs="Tahoma"/>
          <w:sz w:val="18"/>
          <w:szCs w:val="18"/>
        </w:rPr>
        <w:tab/>
      </w:r>
      <w:r w:rsidRPr="0079177C">
        <w:rPr>
          <w:rFonts w:cs="Tahoma"/>
          <w:sz w:val="18"/>
          <w:szCs w:val="18"/>
        </w:rPr>
        <w:tab/>
      </w:r>
      <w:r w:rsidRPr="0079177C">
        <w:rPr>
          <w:rFonts w:cs="Tahoma"/>
          <w:sz w:val="18"/>
          <w:szCs w:val="18"/>
        </w:rPr>
        <w:tab/>
      </w:r>
      <w:r w:rsidRPr="0079177C">
        <w:rPr>
          <w:rFonts w:cs="Tahoma"/>
          <w:sz w:val="18"/>
          <w:szCs w:val="18"/>
        </w:rPr>
        <w:tab/>
      </w:r>
      <w:r w:rsidRPr="0079177C">
        <w:rPr>
          <w:rFonts w:cs="Tahoma"/>
          <w:sz w:val="18"/>
          <w:szCs w:val="18"/>
        </w:rPr>
        <w:tab/>
      </w:r>
      <w:r w:rsidRPr="0079177C">
        <w:rPr>
          <w:rFonts w:cs="Tahoma"/>
          <w:sz w:val="18"/>
          <w:szCs w:val="18"/>
        </w:rPr>
        <w:tab/>
        <w:t>Podpis ..........................................................</w:t>
      </w:r>
      <w:r w:rsidRPr="0079177C">
        <w:rPr>
          <w:rFonts w:cs="Tahoma"/>
          <w:sz w:val="16"/>
          <w:szCs w:val="16"/>
        </w:rPr>
        <w:tab/>
      </w:r>
      <w:r w:rsidRPr="0079177C">
        <w:rPr>
          <w:rFonts w:cs="Tahoma"/>
          <w:sz w:val="16"/>
          <w:szCs w:val="16"/>
        </w:rPr>
        <w:tab/>
      </w:r>
      <w:r w:rsidRPr="0079177C">
        <w:rPr>
          <w:rFonts w:cs="Tahoma"/>
          <w:sz w:val="16"/>
          <w:szCs w:val="16"/>
        </w:rPr>
        <w:tab/>
      </w:r>
      <w:r w:rsidRPr="0079177C">
        <w:rPr>
          <w:rFonts w:cs="Tahoma"/>
          <w:sz w:val="16"/>
          <w:szCs w:val="16"/>
        </w:rPr>
        <w:tab/>
      </w:r>
      <w:r w:rsidRPr="0079177C">
        <w:rPr>
          <w:rFonts w:cs="Tahoma"/>
          <w:i/>
          <w:sz w:val="16"/>
          <w:szCs w:val="16"/>
        </w:rPr>
        <w:t>/przedstawiciel Wykonawcy określony aktem rejestrowym lub przedstawiciel upełnomocniony/</w:t>
      </w:r>
      <w:r w:rsidR="003553EE">
        <w:rPr>
          <w:rFonts w:cs="Tahoma"/>
          <w:i/>
          <w:sz w:val="16"/>
          <w:szCs w:val="16"/>
        </w:rPr>
        <w:br w:type="page"/>
      </w:r>
    </w:p>
    <w:p w14:paraId="6ABEC8A3" w14:textId="687816A7" w:rsidR="008C7FB2" w:rsidRPr="00215F4E" w:rsidRDefault="008C7FB2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lastRenderedPageBreak/>
        <w:t xml:space="preserve">DRUK Nr </w:t>
      </w:r>
      <w:r w:rsidR="0003635C">
        <w:rPr>
          <w:rFonts w:cs="Tahoma"/>
          <w:b/>
          <w:szCs w:val="20"/>
          <w:u w:val="single"/>
        </w:rPr>
        <w:t>2</w:t>
      </w:r>
    </w:p>
    <w:p w14:paraId="34241678" w14:textId="1D1C49C9" w:rsidR="004C32BD" w:rsidRPr="00215F4E" w:rsidRDefault="004C32BD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215F4E">
        <w:rPr>
          <w:rFonts w:cs="Tahoma"/>
          <w:i/>
          <w:color w:val="0000FF"/>
          <w:sz w:val="19"/>
          <w:szCs w:val="19"/>
        </w:rPr>
        <w:t>Wykonawców</w:t>
      </w:r>
      <w:r w:rsidRPr="00215F4E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215F4E">
        <w:rPr>
          <w:rFonts w:cs="Tahoma"/>
          <w:i/>
          <w:color w:val="0000FF"/>
          <w:szCs w:val="20"/>
        </w:rPr>
        <w:t>.</w:t>
      </w:r>
    </w:p>
    <w:p w14:paraId="03A8275C" w14:textId="6F8A241D" w:rsidR="008C7FB2" w:rsidRPr="00215F4E" w:rsidRDefault="008C7FB2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215F4E">
        <w:rPr>
          <w:rFonts w:cs="Tahoma"/>
          <w:b/>
          <w:i/>
          <w:iCs/>
          <w:sz w:val="18"/>
          <w:szCs w:val="18"/>
        </w:rPr>
        <w:t>Wykonawców</w:t>
      </w:r>
      <w:r w:rsidRPr="00215F4E">
        <w:rPr>
          <w:rFonts w:cs="Tahoma"/>
          <w:b/>
          <w:i/>
          <w:iCs/>
          <w:sz w:val="18"/>
          <w:szCs w:val="18"/>
        </w:rPr>
        <w:t xml:space="preserve"> wspólnie </w:t>
      </w:r>
      <w:r w:rsidR="00210A7E" w:rsidRPr="00215F4E">
        <w:rPr>
          <w:rFonts w:cs="Tahoma"/>
          <w:b/>
          <w:i/>
          <w:iCs/>
          <w:sz w:val="18"/>
          <w:szCs w:val="18"/>
        </w:rPr>
        <w:t xml:space="preserve">ubiegających </w:t>
      </w:r>
      <w:r w:rsidRPr="00215F4E">
        <w:rPr>
          <w:rFonts w:cs="Tahoma"/>
          <w:b/>
          <w:i/>
          <w:iCs/>
          <w:sz w:val="18"/>
          <w:szCs w:val="18"/>
        </w:rPr>
        <w:t>się o udzielenie zamówienia:</w:t>
      </w:r>
    </w:p>
    <w:p w14:paraId="64FAA187" w14:textId="6FB4E41E" w:rsidR="008C7FB2" w:rsidRPr="00215F4E" w:rsidRDefault="00901B7E" w:rsidP="004B482A">
      <w:pPr>
        <w:tabs>
          <w:tab w:val="left" w:pos="0"/>
        </w:tabs>
        <w:spacing w:line="276" w:lineRule="auto"/>
        <w:rPr>
          <w:rFonts w:cs="Tahoma"/>
          <w:i/>
          <w:sz w:val="18"/>
          <w:szCs w:val="18"/>
        </w:rPr>
      </w:pPr>
      <w:r>
        <w:rPr>
          <w:rFonts w:cs="Tahoma"/>
          <w:i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……………………………………………………………………………………………………………………………………………………………………………………..</w:t>
      </w:r>
    </w:p>
    <w:p w14:paraId="7E139F37" w14:textId="6F8D809C" w:rsidR="008C7FB2" w:rsidRPr="00215F4E" w:rsidRDefault="008C7FB2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5F4E">
        <w:rPr>
          <w:rFonts w:cs="Tahoma"/>
          <w:i/>
          <w:sz w:val="14"/>
          <w:szCs w:val="14"/>
        </w:rPr>
        <w:t xml:space="preserve">(w przypadku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02566D54" w14:textId="77777777" w:rsidR="00AE5648" w:rsidRPr="00215F4E" w:rsidRDefault="00AE5648" w:rsidP="004B482A">
      <w:pPr>
        <w:tabs>
          <w:tab w:val="left" w:pos="0"/>
        </w:tabs>
        <w:spacing w:before="10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48ACDFC5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2B116183" w14:textId="77777777" w:rsidR="00AE5648" w:rsidRPr="00C90D71" w:rsidRDefault="00AE5648" w:rsidP="004B482A">
      <w:pPr>
        <w:spacing w:line="276" w:lineRule="auto"/>
        <w:rPr>
          <w:rFonts w:cs="Tahoma"/>
          <w:i/>
          <w:sz w:val="18"/>
          <w:szCs w:val="18"/>
          <w:lang w:val="en-US"/>
        </w:rPr>
      </w:pPr>
      <w:r w:rsidRPr="00C90D71">
        <w:rPr>
          <w:rFonts w:cs="Tahoma"/>
          <w:i/>
          <w:sz w:val="18"/>
          <w:szCs w:val="18"/>
          <w:lang w:val="en-US"/>
        </w:rPr>
        <w:t>NIP/PESEL: …………………</w:t>
      </w:r>
      <w:proofErr w:type="gramStart"/>
      <w:r w:rsidRPr="00C90D71">
        <w:rPr>
          <w:rFonts w:cs="Tahoma"/>
          <w:i/>
          <w:sz w:val="18"/>
          <w:szCs w:val="18"/>
          <w:lang w:val="en-US"/>
        </w:rPr>
        <w:t>…..</w:t>
      </w:r>
      <w:proofErr w:type="gramEnd"/>
    </w:p>
    <w:p w14:paraId="54D69A02" w14:textId="77777777" w:rsidR="00AE5648" w:rsidRPr="00C90D71" w:rsidRDefault="00AE5648" w:rsidP="004B482A">
      <w:pPr>
        <w:spacing w:line="276" w:lineRule="auto"/>
        <w:rPr>
          <w:rFonts w:cs="Tahoma"/>
          <w:i/>
          <w:sz w:val="18"/>
          <w:szCs w:val="18"/>
          <w:lang w:val="en-US"/>
        </w:rPr>
      </w:pPr>
      <w:r w:rsidRPr="00C90D71">
        <w:rPr>
          <w:rFonts w:cs="Tahoma"/>
          <w:i/>
          <w:sz w:val="18"/>
          <w:szCs w:val="18"/>
          <w:lang w:val="en-US"/>
        </w:rPr>
        <w:t>REGON: ………………………….</w:t>
      </w:r>
    </w:p>
    <w:p w14:paraId="671615E3" w14:textId="47DF1A24" w:rsidR="008C7FB2" w:rsidRPr="00C90D71" w:rsidRDefault="00AE5648" w:rsidP="004B482A">
      <w:pPr>
        <w:spacing w:line="276" w:lineRule="auto"/>
        <w:rPr>
          <w:rFonts w:cs="Tahoma"/>
          <w:i/>
          <w:sz w:val="18"/>
          <w:szCs w:val="18"/>
          <w:lang w:val="en-US"/>
        </w:rPr>
      </w:pPr>
      <w:r w:rsidRPr="00C90D71">
        <w:rPr>
          <w:rFonts w:cs="Tahoma"/>
          <w:i/>
          <w:sz w:val="18"/>
          <w:szCs w:val="18"/>
          <w:lang w:val="en-US"/>
        </w:rPr>
        <w:t>KRS/CEiDG: ……………………</w:t>
      </w:r>
    </w:p>
    <w:p w14:paraId="55528094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68228705" w:rsidR="008C7FB2" w:rsidRPr="00215F4E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8C7FB2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8C7FB2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Pr="00215F4E" w:rsidRDefault="009D4911" w:rsidP="004B482A">
      <w:pPr>
        <w:spacing w:before="40" w:after="40" w:line="276" w:lineRule="auto"/>
        <w:jc w:val="center"/>
        <w:rPr>
          <w:rFonts w:cs="Tahoma"/>
          <w:b/>
        </w:rPr>
      </w:pPr>
      <w:r w:rsidRPr="00215F4E">
        <w:rPr>
          <w:rFonts w:cs="Tahoma"/>
          <w:b/>
          <w:bCs/>
          <w:color w:val="000000"/>
          <w:highlight w:val="yellow"/>
        </w:rPr>
        <w:t>O AKTUALN</w:t>
      </w:r>
      <w:r w:rsidRPr="00215F4E">
        <w:rPr>
          <w:rFonts w:cs="Tahoma"/>
          <w:b/>
          <w:bCs/>
          <w:highlight w:val="yellow"/>
        </w:rPr>
        <w:t>OŚCI INFORMACJI ZAWARTYCH W OŚWIADCZENIU</w:t>
      </w:r>
      <w:r w:rsidRPr="00215F4E">
        <w:rPr>
          <w:rFonts w:cs="Tahoma"/>
          <w:b/>
        </w:rPr>
        <w:t xml:space="preserve"> </w:t>
      </w:r>
    </w:p>
    <w:p w14:paraId="4199FB92" w14:textId="3594CEBF" w:rsidR="009D4911" w:rsidRPr="00215F4E" w:rsidRDefault="009D4911" w:rsidP="004B482A">
      <w:pPr>
        <w:spacing w:before="40" w:after="40" w:line="276" w:lineRule="auto"/>
        <w:jc w:val="center"/>
        <w:rPr>
          <w:rFonts w:cs="Tahoma"/>
          <w:bCs/>
        </w:rPr>
      </w:pPr>
      <w:r w:rsidRPr="00215F4E">
        <w:rPr>
          <w:rFonts w:cs="Tahoma"/>
          <w:b/>
        </w:rPr>
        <w:t>DOTYCZĄCYM PRZESŁANEK WYKLUCZENIA Z POSTĘPOWANIA</w:t>
      </w:r>
      <w:r w:rsidRPr="00215F4E">
        <w:rPr>
          <w:rFonts w:cs="Tahoma"/>
          <w:bCs/>
        </w:rPr>
        <w:t xml:space="preserve"> </w:t>
      </w:r>
      <w:r w:rsidRPr="00215F4E">
        <w:rPr>
          <w:rFonts w:cs="Tahoma"/>
          <w:b/>
          <w:i/>
          <w:iCs/>
        </w:rPr>
        <w:t xml:space="preserve">(W DRUK NR </w:t>
      </w:r>
      <w:r w:rsidR="0003635C">
        <w:rPr>
          <w:rFonts w:cs="Tahoma"/>
          <w:b/>
          <w:i/>
          <w:iCs/>
        </w:rPr>
        <w:t>1</w:t>
      </w:r>
      <w:r w:rsidRPr="00215F4E">
        <w:rPr>
          <w:rFonts w:cs="Tahoma"/>
          <w:b/>
          <w:i/>
          <w:iCs/>
        </w:rPr>
        <w:t>)</w:t>
      </w:r>
      <w:r w:rsidRPr="00215F4E">
        <w:rPr>
          <w:rFonts w:cs="Tahoma"/>
          <w:b/>
          <w:szCs w:val="21"/>
        </w:rPr>
        <w:t xml:space="preserve"> </w:t>
      </w:r>
    </w:p>
    <w:p w14:paraId="4B54ECA6" w14:textId="63558B74" w:rsidR="009D4911" w:rsidRPr="00215F4E" w:rsidRDefault="009D4911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5F4E">
        <w:rPr>
          <w:rFonts w:cs="Tahoma"/>
          <w:bCs/>
          <w:szCs w:val="20"/>
        </w:rPr>
        <w:t xml:space="preserve">składanym na </w:t>
      </w:r>
      <w:r w:rsidRPr="00215F4E">
        <w:rPr>
          <w:rFonts w:cs="Tahoma"/>
          <w:b/>
          <w:szCs w:val="20"/>
        </w:rPr>
        <w:t>podstawie art. 125 ust. 1</w:t>
      </w:r>
      <w:r w:rsidRPr="00215F4E">
        <w:rPr>
          <w:rFonts w:cs="Tahoma"/>
          <w:bCs/>
          <w:szCs w:val="20"/>
        </w:rPr>
        <w:t xml:space="preserve"> 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</w:t>
      </w:r>
      <w:r w:rsidR="0010517B" w:rsidRPr="00215F4E">
        <w:rPr>
          <w:rFonts w:cs="Tahoma"/>
          <w:bCs/>
          <w:szCs w:val="20"/>
        </w:rPr>
        <w:t>02</w:t>
      </w:r>
      <w:r w:rsidR="007775EF">
        <w:rPr>
          <w:rFonts w:cs="Tahoma"/>
          <w:bCs/>
          <w:szCs w:val="20"/>
        </w:rPr>
        <w:t>3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</w:t>
      </w:r>
      <w:r w:rsidR="007775EF">
        <w:rPr>
          <w:rFonts w:cs="Tahoma"/>
          <w:bCs/>
          <w:szCs w:val="20"/>
        </w:rPr>
        <w:t>605</w:t>
      </w:r>
      <w:r w:rsidR="00051938" w:rsidRPr="00215F4E">
        <w:rPr>
          <w:rFonts w:cs="Tahoma"/>
          <w:bCs/>
          <w:szCs w:val="20"/>
        </w:rPr>
        <w:t xml:space="preserve"> z późn.</w:t>
      </w:r>
      <w:r w:rsidR="002C2A82">
        <w:rPr>
          <w:rFonts w:cs="Tahoma"/>
          <w:bCs/>
          <w:szCs w:val="20"/>
        </w:rPr>
        <w:t xml:space="preserve"> zm.</w:t>
      </w:r>
      <w:r w:rsidRPr="00215F4E">
        <w:rPr>
          <w:rFonts w:cs="Tahoma"/>
          <w:bCs/>
          <w:szCs w:val="20"/>
        </w:rPr>
        <w:t>)</w:t>
      </w:r>
      <w:r w:rsidRPr="00215F4E">
        <w:rPr>
          <w:rFonts w:cs="Tahoma"/>
          <w:b/>
          <w:bCs/>
          <w:szCs w:val="21"/>
        </w:rPr>
        <w:t xml:space="preserve"> </w:t>
      </w:r>
    </w:p>
    <w:p w14:paraId="140789A1" w14:textId="17874F4A" w:rsidR="009D4911" w:rsidRPr="00215F4E" w:rsidRDefault="009D4911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215F4E">
        <w:rPr>
          <w:rFonts w:eastAsia="Calibri" w:cs="Tahoma"/>
          <w:b/>
          <w:sz w:val="16"/>
          <w:szCs w:val="16"/>
          <w:lang w:eastAsia="en-US"/>
        </w:rPr>
        <w:t xml:space="preserve"> </w:t>
      </w:r>
      <w:r w:rsidRPr="00215F4E">
        <w:rPr>
          <w:rFonts w:cs="Tahoma"/>
          <w:szCs w:val="20"/>
        </w:rPr>
        <w:t>w postępowaniu w sprawie udzielenia zamówienia publicznego na:</w:t>
      </w:r>
    </w:p>
    <w:p w14:paraId="70082C7F" w14:textId="4CFB449B" w:rsidR="009D4911" w:rsidRPr="00215F4E" w:rsidRDefault="003553EE" w:rsidP="003553EE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3553EE">
        <w:rPr>
          <w:rFonts w:cs="Tahoma"/>
          <w:b/>
          <w:i/>
          <w:color w:val="0000FF"/>
          <w:sz w:val="22"/>
          <w:szCs w:val="28"/>
        </w:rPr>
        <w:t>Sukcesywna dostawa mrożonych warzyw i owoców, ryb i przetworów rybnych oraz</w:t>
      </w:r>
      <w:r>
        <w:rPr>
          <w:rFonts w:cs="Tahoma"/>
          <w:b/>
          <w:i/>
          <w:color w:val="0000FF"/>
          <w:sz w:val="22"/>
          <w:szCs w:val="28"/>
        </w:rPr>
        <w:t> </w:t>
      </w:r>
      <w:r w:rsidRPr="003553EE">
        <w:rPr>
          <w:rFonts w:cs="Tahoma"/>
          <w:b/>
          <w:i/>
          <w:color w:val="0000FF"/>
          <w:sz w:val="22"/>
          <w:szCs w:val="28"/>
        </w:rPr>
        <w:t>produktów mącznych na potrzeby Domu Pomocy Społecznej w Kędzierzynie-Koźlu w</w:t>
      </w:r>
      <w:r>
        <w:rPr>
          <w:rFonts w:cs="Tahoma"/>
          <w:b/>
          <w:i/>
          <w:color w:val="0000FF"/>
          <w:sz w:val="22"/>
          <w:szCs w:val="28"/>
        </w:rPr>
        <w:t> </w:t>
      </w:r>
      <w:r w:rsidRPr="003553EE">
        <w:rPr>
          <w:rFonts w:cs="Tahoma"/>
          <w:b/>
          <w:i/>
          <w:color w:val="0000FF"/>
          <w:sz w:val="22"/>
          <w:szCs w:val="28"/>
        </w:rPr>
        <w:t>I</w:t>
      </w:r>
      <w:r>
        <w:rPr>
          <w:rFonts w:cs="Tahoma"/>
          <w:b/>
          <w:i/>
          <w:color w:val="0000FF"/>
          <w:sz w:val="22"/>
          <w:szCs w:val="28"/>
        </w:rPr>
        <w:t> </w:t>
      </w:r>
      <w:r w:rsidRPr="003553EE">
        <w:rPr>
          <w:rFonts w:cs="Tahoma"/>
          <w:b/>
          <w:i/>
          <w:color w:val="0000FF"/>
          <w:sz w:val="22"/>
          <w:szCs w:val="28"/>
        </w:rPr>
        <w:t>półroczu 2024 roku</w:t>
      </w:r>
      <w:r w:rsidR="0010517B" w:rsidRPr="00215F4E">
        <w:rPr>
          <w:rFonts w:cs="Tahoma"/>
          <w:b/>
          <w:i/>
          <w:iCs/>
          <w:color w:val="0000FF"/>
          <w:sz w:val="19"/>
          <w:szCs w:val="19"/>
        </w:rPr>
        <w:br/>
      </w:r>
      <w:r w:rsidR="009D4911" w:rsidRPr="00215F4E">
        <w:rPr>
          <w:rFonts w:cs="Tahoma"/>
          <w:i/>
          <w:sz w:val="16"/>
          <w:szCs w:val="16"/>
        </w:rPr>
        <w:t>/przedmiot zamówienia/</w:t>
      </w:r>
    </w:p>
    <w:p w14:paraId="049FE70C" w14:textId="77777777" w:rsidR="009D4911" w:rsidRPr="00215F4E" w:rsidRDefault="009D4911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</w:t>
      </w:r>
      <w:proofErr w:type="gramStart"/>
      <w:r w:rsidRPr="00215F4E">
        <w:rPr>
          <w:rFonts w:cs="Tahoma"/>
          <w:szCs w:val="20"/>
        </w:rPr>
        <w:t>…….</w:t>
      </w:r>
      <w:proofErr w:type="gramEnd"/>
      <w:r w:rsidRPr="00215F4E">
        <w:rPr>
          <w:rFonts w:cs="Tahoma"/>
          <w:szCs w:val="20"/>
        </w:rPr>
        <w:t>.</w:t>
      </w:r>
    </w:p>
    <w:p w14:paraId="056F703C" w14:textId="77777777" w:rsidR="009D4911" w:rsidRPr="00215F4E" w:rsidRDefault="009D4911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1EB0AF6F" w:rsidR="009D4911" w:rsidRPr="00215F4E" w:rsidRDefault="009D4911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 xml:space="preserve">reprezentujący </w:t>
      </w:r>
      <w:proofErr w:type="gramStart"/>
      <w:r w:rsidR="00A065A8" w:rsidRPr="00215F4E">
        <w:rPr>
          <w:rFonts w:cs="Tahoma"/>
          <w:szCs w:val="20"/>
        </w:rPr>
        <w:t>Wykonawcę</w:t>
      </w:r>
      <w:r w:rsidRPr="00215F4E">
        <w:rPr>
          <w:rFonts w:cs="Tahoma"/>
          <w:szCs w:val="20"/>
        </w:rPr>
        <w:t>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proofErr w:type="gramEnd"/>
      <w:r w:rsidRPr="00215F4E">
        <w:rPr>
          <w:rFonts w:cs="Tahoma"/>
          <w:b/>
          <w:color w:val="FF0000"/>
          <w:szCs w:val="20"/>
        </w:rPr>
        <w:t xml:space="preserve"> </w:t>
      </w:r>
    </w:p>
    <w:p w14:paraId="43A73506" w14:textId="6E31AB96" w:rsidR="009D4911" w:rsidRPr="00215F4E" w:rsidRDefault="009D4911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</w:t>
      </w:r>
    </w:p>
    <w:p w14:paraId="00AA1062" w14:textId="57B9015B" w:rsidR="009D4911" w:rsidRPr="00215F4E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8"/>
          <w:szCs w:val="18"/>
        </w:rPr>
        <w:t>art. 233 §1 i 297 §1 Kodeksu Karnego</w:t>
      </w:r>
      <w:r w:rsidRPr="00215F4E">
        <w:rPr>
          <w:rFonts w:cs="Tahoma"/>
          <w:sz w:val="18"/>
          <w:szCs w:val="18"/>
        </w:rPr>
        <w:t xml:space="preserve">) </w:t>
      </w:r>
      <w:r w:rsidRPr="00215F4E">
        <w:rPr>
          <w:rFonts w:eastAsia="Calibri" w:cs="Tahoma"/>
          <w:sz w:val="18"/>
          <w:szCs w:val="18"/>
          <w:lang w:eastAsia="en-US"/>
        </w:rPr>
        <w:t>a także, że</w:t>
      </w:r>
      <w:r w:rsidR="00893B41" w:rsidRPr="00215F4E">
        <w:rPr>
          <w:rFonts w:eastAsia="Calibri" w:cs="Tahoma"/>
          <w:sz w:val="18"/>
          <w:szCs w:val="18"/>
          <w:lang w:eastAsia="en-US"/>
        </w:rPr>
        <w:t> </w:t>
      </w:r>
      <w:r w:rsidRPr="00215F4E">
        <w:rPr>
          <w:rFonts w:eastAsia="Calibri" w:cs="Tahoma"/>
          <w:sz w:val="18"/>
          <w:szCs w:val="18"/>
          <w:lang w:eastAsia="en-US"/>
        </w:rPr>
        <w:t>wszystkie informacje podane w poniższym oświadczeniu są aktualne, zgodne z prawdą i zostały przedstawione z pełną świadomością konsekwencji wprowadzenia Zamawiającego w błąd przy przedstawianiu informacji</w:t>
      </w:r>
      <w:r w:rsidR="009D4911" w:rsidRPr="00215F4E">
        <w:rPr>
          <w:rFonts w:eastAsia="Calibri" w:cs="Tahoma"/>
          <w:sz w:val="18"/>
          <w:szCs w:val="18"/>
          <w:lang w:eastAsia="en-US"/>
        </w:rPr>
        <w:t>,</w:t>
      </w:r>
    </w:p>
    <w:p w14:paraId="174333FB" w14:textId="77777777" w:rsidR="009D4911" w:rsidRPr="00215F4E" w:rsidRDefault="009D491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</w:p>
    <w:p w14:paraId="064FEBA4" w14:textId="77777777" w:rsidR="0079177C" w:rsidRPr="0079177C" w:rsidRDefault="0079177C" w:rsidP="0079177C">
      <w:pPr>
        <w:spacing w:before="40" w:after="40" w:line="276" w:lineRule="auto"/>
        <w:jc w:val="center"/>
        <w:rPr>
          <w:rFonts w:eastAsia="Calibri" w:cs="Tahoma"/>
          <w:b/>
          <w:sz w:val="24"/>
          <w:lang w:eastAsia="en-US"/>
        </w:rPr>
      </w:pPr>
      <w:r w:rsidRPr="0079177C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79177C">
        <w:rPr>
          <w:rFonts w:eastAsia="Calibri" w:cs="Tahoma"/>
          <w:b/>
          <w:sz w:val="24"/>
          <w:lang w:eastAsia="en-US"/>
        </w:rPr>
        <w:t>, że:</w:t>
      </w:r>
    </w:p>
    <w:p w14:paraId="430F9F76" w14:textId="77777777" w:rsidR="0079177C" w:rsidRPr="0079177C" w:rsidRDefault="0079177C" w:rsidP="0079177C">
      <w:pPr>
        <w:numPr>
          <w:ilvl w:val="0"/>
          <w:numId w:val="54"/>
        </w:numPr>
        <w:tabs>
          <w:tab w:val="num" w:pos="284"/>
        </w:tabs>
        <w:suppressAutoHyphens/>
        <w:spacing w:after="113" w:line="276" w:lineRule="auto"/>
        <w:ind w:left="284" w:hanging="284"/>
        <w:rPr>
          <w:rFonts w:cs="Tahoma"/>
          <w:sz w:val="18"/>
          <w:szCs w:val="18"/>
        </w:rPr>
      </w:pPr>
      <w:r w:rsidRPr="0079177C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79177C">
        <w:rPr>
          <w:rFonts w:cs="Tahoma"/>
          <w:sz w:val="18"/>
          <w:szCs w:val="18"/>
        </w:rPr>
        <w:t>aktualne są informacje zawarte w oświadczeniu, o którym mowa w</w:t>
      </w:r>
      <w:r w:rsidRPr="0079177C">
        <w:rPr>
          <w:rFonts w:cs="Tahoma"/>
          <w:color w:val="000000"/>
          <w:sz w:val="18"/>
          <w:szCs w:val="18"/>
        </w:rPr>
        <w:t xml:space="preserve"> art. 125 ust. 1 ustawy </w:t>
      </w:r>
      <w:proofErr w:type="spellStart"/>
      <w:r w:rsidRPr="0079177C">
        <w:rPr>
          <w:rFonts w:cs="Tahoma"/>
          <w:color w:val="000000"/>
          <w:sz w:val="18"/>
          <w:szCs w:val="18"/>
        </w:rPr>
        <w:t>Pzp</w:t>
      </w:r>
      <w:proofErr w:type="spellEnd"/>
      <w:r w:rsidRPr="0079177C">
        <w:rPr>
          <w:rFonts w:cs="Tahoma"/>
          <w:color w:val="000000"/>
          <w:sz w:val="18"/>
          <w:szCs w:val="18"/>
        </w:rPr>
        <w:t xml:space="preserve"> w zakresie podstaw wykluczenia z postępowania, o których mowa w art. 108 ust. 1, w art. 109 ust. 1 pkt 1 oraz art. 109 ust. 1 pkt 4 ustawy </w:t>
      </w:r>
      <w:proofErr w:type="spellStart"/>
      <w:r w:rsidRPr="0079177C">
        <w:rPr>
          <w:rFonts w:cs="Tahoma"/>
          <w:color w:val="000000"/>
          <w:sz w:val="18"/>
          <w:szCs w:val="18"/>
        </w:rPr>
        <w:t>Pzp</w:t>
      </w:r>
      <w:proofErr w:type="spellEnd"/>
      <w:r w:rsidRPr="0079177C">
        <w:rPr>
          <w:rFonts w:cs="Tahoma"/>
          <w:color w:val="000000"/>
          <w:sz w:val="18"/>
          <w:szCs w:val="18"/>
        </w:rPr>
        <w:t xml:space="preserve">; </w:t>
      </w:r>
    </w:p>
    <w:p w14:paraId="49654423" w14:textId="77777777" w:rsidR="0079177C" w:rsidRPr="0079177C" w:rsidRDefault="0079177C" w:rsidP="0079177C">
      <w:pPr>
        <w:numPr>
          <w:ilvl w:val="0"/>
          <w:numId w:val="54"/>
        </w:numPr>
        <w:tabs>
          <w:tab w:val="num" w:pos="426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79177C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79177C">
        <w:rPr>
          <w:rFonts w:cs="Tahoma"/>
          <w:sz w:val="18"/>
          <w:szCs w:val="18"/>
        </w:rPr>
        <w:t>n</w:t>
      </w:r>
      <w:r w:rsidRPr="0079177C">
        <w:rPr>
          <w:rFonts w:cs="Tahoma"/>
          <w:color w:val="000000"/>
          <w:sz w:val="18"/>
          <w:szCs w:val="18"/>
        </w:rPr>
        <w:t>astępujące informacje z</w:t>
      </w:r>
      <w:r w:rsidRPr="0079177C">
        <w:rPr>
          <w:rFonts w:cs="Tahoma"/>
          <w:sz w:val="18"/>
          <w:szCs w:val="18"/>
        </w:rPr>
        <w:t>awarte przeze mnie w oświadczeniu, o którym mowa art. 125 ust. 1 usta</w:t>
      </w:r>
      <w:r w:rsidRPr="0079177C">
        <w:rPr>
          <w:rFonts w:cs="Tahoma"/>
          <w:sz w:val="18"/>
          <w:szCs w:val="18"/>
        </w:rPr>
        <w:softHyphen/>
        <w:t xml:space="preserve">wy </w:t>
      </w:r>
      <w:proofErr w:type="spellStart"/>
      <w:r w:rsidRPr="0079177C">
        <w:rPr>
          <w:rFonts w:cs="Tahoma"/>
          <w:sz w:val="18"/>
          <w:szCs w:val="18"/>
        </w:rPr>
        <w:t>Pzp</w:t>
      </w:r>
      <w:proofErr w:type="spellEnd"/>
      <w:r w:rsidRPr="0079177C">
        <w:rPr>
          <w:rFonts w:cs="Tahoma"/>
          <w:sz w:val="18"/>
          <w:szCs w:val="18"/>
        </w:rPr>
        <w:t>, w zakresie podstaw wykluczenia z postępowania, o których mowa w art. 108 ust. 1</w:t>
      </w:r>
      <w:r w:rsidRPr="0079177C">
        <w:rPr>
          <w:rFonts w:cs="Tahoma"/>
          <w:color w:val="000000"/>
          <w:sz w:val="18"/>
          <w:szCs w:val="18"/>
        </w:rPr>
        <w:t>, w art. 109 ust. 1 pkt 1 oraz w art. 109 ust. 1 pkt 4 usta</w:t>
      </w:r>
      <w:r w:rsidRPr="0079177C">
        <w:rPr>
          <w:rFonts w:cs="Tahoma"/>
          <w:sz w:val="18"/>
          <w:szCs w:val="18"/>
        </w:rPr>
        <w:t xml:space="preserve">wy </w:t>
      </w:r>
      <w:proofErr w:type="spellStart"/>
      <w:r w:rsidRPr="0079177C">
        <w:rPr>
          <w:rFonts w:cs="Tahoma"/>
          <w:sz w:val="18"/>
          <w:szCs w:val="18"/>
        </w:rPr>
        <w:t>Pzp</w:t>
      </w:r>
      <w:proofErr w:type="spellEnd"/>
      <w:r w:rsidRPr="0079177C">
        <w:rPr>
          <w:rFonts w:cs="Tahoma"/>
          <w:sz w:val="18"/>
          <w:szCs w:val="18"/>
        </w:rPr>
        <w:t xml:space="preserve">, są nieaktualne w następującym zakresie ………………………. </w:t>
      </w:r>
      <w:r w:rsidRPr="0079177C">
        <w:rPr>
          <w:rFonts w:cs="Tahoma"/>
          <w:i/>
          <w:iCs/>
          <w:sz w:val="18"/>
          <w:szCs w:val="18"/>
        </w:rPr>
        <w:t>(</w:t>
      </w:r>
      <w:r w:rsidRPr="0079177C">
        <w:rPr>
          <w:rFonts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177C">
        <w:rPr>
          <w:rFonts w:cs="Tahoma"/>
          <w:i/>
          <w:iCs/>
          <w:color w:val="000000"/>
          <w:sz w:val="18"/>
          <w:szCs w:val="18"/>
        </w:rPr>
        <w:softHyphen/>
        <w:t>nionych powyżej w art. 108 ust. 1, art. 109 ust. 1 pkt 1</w:t>
      </w:r>
      <w:r w:rsidRPr="0079177C">
        <w:rPr>
          <w:rFonts w:cs="Tahoma"/>
          <w:color w:val="000000"/>
          <w:sz w:val="18"/>
          <w:szCs w:val="18"/>
        </w:rPr>
        <w:t xml:space="preserve"> </w:t>
      </w:r>
      <w:r w:rsidRPr="0079177C">
        <w:rPr>
          <w:rFonts w:cs="Tahoma"/>
          <w:i/>
          <w:iCs/>
          <w:color w:val="000000"/>
          <w:sz w:val="18"/>
          <w:szCs w:val="18"/>
        </w:rPr>
        <w:t>oraz w art. 109 ust. 4</w:t>
      </w:r>
      <w:r w:rsidRPr="0079177C">
        <w:rPr>
          <w:rFonts w:cs="Tahoma"/>
          <w:i/>
          <w:iCs/>
          <w:sz w:val="18"/>
          <w:szCs w:val="18"/>
        </w:rPr>
        <w:t>).</w:t>
      </w:r>
    </w:p>
    <w:p w14:paraId="4CF3DD7D" w14:textId="77777777" w:rsidR="0079177C" w:rsidRPr="0079177C" w:rsidRDefault="0079177C" w:rsidP="0079177C">
      <w:pPr>
        <w:suppressAutoHyphens/>
        <w:spacing w:before="227" w:line="276" w:lineRule="auto"/>
        <w:rPr>
          <w:rFonts w:cs="Tahoma"/>
          <w:sz w:val="4"/>
          <w:szCs w:val="4"/>
        </w:rPr>
      </w:pPr>
    </w:p>
    <w:p w14:paraId="4284D808" w14:textId="77777777" w:rsidR="0079177C" w:rsidRPr="0079177C" w:rsidRDefault="0079177C" w:rsidP="0079177C">
      <w:pPr>
        <w:numPr>
          <w:ilvl w:val="0"/>
          <w:numId w:val="54"/>
        </w:numPr>
        <w:tabs>
          <w:tab w:val="num" w:pos="284"/>
        </w:tabs>
        <w:spacing w:after="40" w:line="276" w:lineRule="auto"/>
        <w:ind w:left="284" w:hanging="284"/>
        <w:contextualSpacing/>
        <w:rPr>
          <w:rFonts w:eastAsia="Calibri" w:cs="Tahoma"/>
          <w:bCs/>
          <w:sz w:val="18"/>
          <w:szCs w:val="18"/>
          <w:lang w:eastAsia="en-US"/>
        </w:rPr>
      </w:pPr>
      <w:r w:rsidRPr="0079177C">
        <w:rPr>
          <w:rFonts w:eastAsia="Calibri" w:cs="Tahoma"/>
          <w:b/>
          <w:color w:val="FF0000"/>
          <w:sz w:val="18"/>
          <w:szCs w:val="18"/>
          <w:lang w:eastAsia="en-US"/>
        </w:rPr>
        <w:t>*</w:t>
      </w:r>
      <w:r w:rsidRPr="0079177C">
        <w:rPr>
          <w:rFonts w:eastAsia="Calibri" w:cs="Tahoma"/>
          <w:bCs/>
          <w:color w:val="FF0000"/>
          <w:sz w:val="18"/>
          <w:szCs w:val="18"/>
          <w:vertAlign w:val="superscript"/>
          <w:lang w:eastAsia="en-US"/>
        </w:rPr>
        <w:t xml:space="preserve"> </w:t>
      </w:r>
      <w:r w:rsidRPr="0079177C">
        <w:rPr>
          <w:rFonts w:eastAsia="Calibri" w:cs="Tahoma"/>
          <w:sz w:val="18"/>
          <w:szCs w:val="18"/>
          <w:lang w:eastAsia="en-US"/>
        </w:rPr>
        <w:t>aktualne są informacje zawarte w oświadczeniu o niepodleganiu wykluczeniu z postępowania</w:t>
      </w:r>
      <w:r w:rsidRPr="0079177C">
        <w:rPr>
          <w:rFonts w:eastAsia="Calibri" w:cs="Tahoma"/>
          <w:bCs/>
          <w:sz w:val="18"/>
          <w:szCs w:val="18"/>
          <w:lang w:eastAsia="en-US"/>
        </w:rPr>
        <w:t xml:space="preserve"> na podstawie </w:t>
      </w:r>
      <w:r w:rsidRPr="0079177C">
        <w:rPr>
          <w:rFonts w:eastAsia="Calibri" w:cs="Tahoma"/>
          <w:bCs/>
          <w:spacing w:val="1"/>
          <w:sz w:val="18"/>
          <w:szCs w:val="18"/>
          <w:lang w:eastAsia="en-US"/>
        </w:rPr>
        <w:t xml:space="preserve">którejkolwiek z okoliczności wskazanych w art. 7 ust. 1 </w:t>
      </w:r>
      <w:r w:rsidRPr="0079177C">
        <w:rPr>
          <w:rFonts w:eastAsia="Calibri" w:cs="Tahoma"/>
          <w:bCs/>
          <w:sz w:val="18"/>
          <w:szCs w:val="18"/>
          <w:lang w:eastAsia="en-US"/>
        </w:rPr>
        <w:t>ustawy z dnia 13 kwietnia 2022 roku o szczególnych rozwiązaniach w zakresie przeciwdziałania wspieraniu agresji na Ukrainę oraz służących ochronie bezpieczeństwa narodowego.</w:t>
      </w:r>
    </w:p>
    <w:p w14:paraId="7D6079A7" w14:textId="77777777" w:rsidR="0079177C" w:rsidRPr="0079177C" w:rsidRDefault="0079177C" w:rsidP="0079177C">
      <w:pPr>
        <w:spacing w:line="240" w:lineRule="auto"/>
        <w:jc w:val="left"/>
        <w:rPr>
          <w:rFonts w:cs="Tahoma"/>
          <w:b/>
        </w:rPr>
      </w:pPr>
    </w:p>
    <w:p w14:paraId="7927F832" w14:textId="77777777" w:rsidR="0079177C" w:rsidRPr="0079177C" w:rsidRDefault="0079177C" w:rsidP="0079177C">
      <w:pPr>
        <w:spacing w:line="240" w:lineRule="auto"/>
        <w:jc w:val="left"/>
        <w:rPr>
          <w:rFonts w:cs="Tahoma"/>
          <w:sz w:val="18"/>
          <w:szCs w:val="18"/>
        </w:rPr>
      </w:pPr>
      <w:r w:rsidRPr="0079177C">
        <w:rPr>
          <w:rFonts w:cs="Tahoma"/>
          <w:b/>
        </w:rPr>
        <w:t>*</w:t>
      </w:r>
      <w:r w:rsidRPr="0079177C">
        <w:rPr>
          <w:rFonts w:cs="Tahoma"/>
          <w:b/>
          <w:vertAlign w:val="superscript"/>
        </w:rPr>
        <w:t>)</w:t>
      </w:r>
      <w:r w:rsidRPr="0079177C">
        <w:rPr>
          <w:rFonts w:cs="Tahoma"/>
          <w:b/>
          <w:color w:val="FF0000"/>
          <w:u w:val="single"/>
        </w:rPr>
        <w:t xml:space="preserve"> </w:t>
      </w:r>
      <w:r w:rsidRPr="0079177C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79177C">
        <w:rPr>
          <w:rFonts w:cs="Tahoma"/>
          <w:color w:val="FF0000"/>
        </w:rPr>
        <w:t xml:space="preserve"> – </w:t>
      </w:r>
      <w:r w:rsidRPr="0079177C">
        <w:rPr>
          <w:rFonts w:cs="Tahoma"/>
          <w:i/>
          <w:sz w:val="16"/>
          <w:szCs w:val="16"/>
        </w:rPr>
        <w:t>niepotrzebne</w:t>
      </w:r>
      <w:r w:rsidRPr="0079177C">
        <w:rPr>
          <w:rFonts w:cs="Tahoma"/>
          <w:b/>
          <w:i/>
          <w:sz w:val="16"/>
          <w:szCs w:val="16"/>
        </w:rPr>
        <w:t xml:space="preserve"> skreślić</w:t>
      </w:r>
    </w:p>
    <w:p w14:paraId="0D69922C" w14:textId="77777777" w:rsidR="0079177C" w:rsidRPr="0079177C" w:rsidRDefault="0079177C" w:rsidP="0079177C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79177C">
        <w:rPr>
          <w:rFonts w:cs="Tahoma"/>
          <w:i/>
          <w:sz w:val="16"/>
          <w:szCs w:val="16"/>
        </w:rPr>
        <w:t>Prawdziwość powyższych danych potwierdzam podpisem</w:t>
      </w:r>
    </w:p>
    <w:p w14:paraId="26196D24" w14:textId="77777777" w:rsidR="0079177C" w:rsidRPr="0079177C" w:rsidRDefault="0079177C" w:rsidP="0079177C">
      <w:pPr>
        <w:spacing w:line="240" w:lineRule="auto"/>
        <w:jc w:val="left"/>
        <w:rPr>
          <w:rFonts w:cs="Tahoma"/>
          <w:sz w:val="16"/>
          <w:szCs w:val="16"/>
        </w:rPr>
      </w:pPr>
      <w:r w:rsidRPr="0079177C">
        <w:rPr>
          <w:rFonts w:cs="Tahoma"/>
          <w:b/>
          <w:bCs/>
          <w:i/>
          <w:iCs/>
          <w:sz w:val="16"/>
          <w:szCs w:val="16"/>
        </w:rPr>
        <w:t>Uwaga! Oświadczenie należy podpisać:</w:t>
      </w:r>
    </w:p>
    <w:p w14:paraId="387CB8AC" w14:textId="77777777" w:rsidR="0079177C" w:rsidRPr="0079177C" w:rsidRDefault="0079177C" w:rsidP="0079177C">
      <w:pPr>
        <w:spacing w:line="240" w:lineRule="auto"/>
        <w:jc w:val="left"/>
        <w:rPr>
          <w:rFonts w:cs="Tahoma"/>
          <w:sz w:val="16"/>
          <w:szCs w:val="16"/>
        </w:rPr>
      </w:pPr>
      <w:r w:rsidRPr="0079177C">
        <w:rPr>
          <w:rFonts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23C579F9" w14:textId="77777777" w:rsidR="0079177C" w:rsidRPr="0079177C" w:rsidRDefault="0079177C" w:rsidP="0079177C">
      <w:pPr>
        <w:spacing w:line="240" w:lineRule="auto"/>
        <w:jc w:val="left"/>
        <w:rPr>
          <w:rFonts w:cs="Tahoma"/>
          <w:sz w:val="16"/>
          <w:szCs w:val="16"/>
        </w:rPr>
      </w:pPr>
      <w:r w:rsidRPr="0079177C">
        <w:rPr>
          <w:rFonts w:cs="Tahoma"/>
          <w:b/>
          <w:bCs/>
          <w:i/>
          <w:iCs/>
          <w:sz w:val="16"/>
          <w:szCs w:val="16"/>
        </w:rPr>
        <w:t xml:space="preserve">lub podpisem zaufanym </w:t>
      </w:r>
    </w:p>
    <w:p w14:paraId="69E516FA" w14:textId="77777777" w:rsidR="0079177C" w:rsidRPr="0079177C" w:rsidRDefault="0079177C" w:rsidP="0079177C">
      <w:pPr>
        <w:spacing w:line="240" w:lineRule="auto"/>
        <w:jc w:val="left"/>
        <w:rPr>
          <w:rFonts w:cs="Tahoma"/>
          <w:sz w:val="16"/>
          <w:szCs w:val="16"/>
        </w:rPr>
      </w:pPr>
      <w:r w:rsidRPr="0079177C">
        <w:rPr>
          <w:rFonts w:cs="Tahoma"/>
          <w:b/>
          <w:bCs/>
          <w:i/>
          <w:iCs/>
          <w:sz w:val="16"/>
          <w:szCs w:val="16"/>
        </w:rPr>
        <w:t>lub podpisem osobistym</w:t>
      </w:r>
    </w:p>
    <w:p w14:paraId="5C5E886E" w14:textId="5E83D6E8" w:rsidR="0003635C" w:rsidRPr="0079177C" w:rsidRDefault="0079177C" w:rsidP="0079177C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79177C">
        <w:rPr>
          <w:rFonts w:cs="Tahoma"/>
          <w:szCs w:val="20"/>
        </w:rPr>
        <w:tab/>
      </w:r>
      <w:r w:rsidRPr="0079177C">
        <w:rPr>
          <w:rFonts w:cs="Tahoma"/>
          <w:szCs w:val="20"/>
        </w:rPr>
        <w:tab/>
      </w:r>
      <w:r w:rsidRPr="0079177C">
        <w:rPr>
          <w:rFonts w:cs="Tahoma"/>
          <w:szCs w:val="20"/>
        </w:rPr>
        <w:tab/>
      </w:r>
      <w:r w:rsidRPr="0079177C">
        <w:rPr>
          <w:rFonts w:cs="Tahoma"/>
          <w:szCs w:val="20"/>
        </w:rPr>
        <w:tab/>
      </w:r>
      <w:r w:rsidRPr="0079177C">
        <w:rPr>
          <w:rFonts w:cs="Tahoma"/>
          <w:szCs w:val="20"/>
        </w:rPr>
        <w:tab/>
      </w:r>
      <w:r w:rsidRPr="0079177C">
        <w:rPr>
          <w:rFonts w:cs="Tahoma"/>
          <w:szCs w:val="20"/>
        </w:rPr>
        <w:tab/>
      </w:r>
      <w:r w:rsidRPr="0079177C">
        <w:rPr>
          <w:rFonts w:cs="Tahoma"/>
          <w:szCs w:val="20"/>
        </w:rPr>
        <w:tab/>
        <w:t>Podpis ..........................................................</w:t>
      </w:r>
      <w:r w:rsidRPr="0079177C">
        <w:rPr>
          <w:rFonts w:cs="Tahoma"/>
          <w:sz w:val="16"/>
          <w:szCs w:val="16"/>
        </w:rPr>
        <w:tab/>
      </w:r>
      <w:r w:rsidRPr="0079177C">
        <w:rPr>
          <w:rFonts w:cs="Tahoma"/>
          <w:sz w:val="16"/>
          <w:szCs w:val="16"/>
        </w:rPr>
        <w:tab/>
      </w:r>
      <w:r w:rsidRPr="0079177C">
        <w:rPr>
          <w:rFonts w:cs="Tahoma"/>
          <w:sz w:val="16"/>
          <w:szCs w:val="16"/>
        </w:rPr>
        <w:tab/>
      </w:r>
      <w:r w:rsidRPr="0079177C">
        <w:rPr>
          <w:rFonts w:cs="Tahoma"/>
          <w:sz w:val="16"/>
          <w:szCs w:val="16"/>
        </w:rPr>
        <w:tab/>
      </w:r>
      <w:r w:rsidRPr="0079177C">
        <w:rPr>
          <w:rFonts w:cs="Tahoma"/>
          <w:i/>
          <w:sz w:val="16"/>
          <w:szCs w:val="16"/>
        </w:rPr>
        <w:t>/przedstawiciel Wykonawcy określony aktem rejestrowym lub przedstawiciel upełnomocniony/</w:t>
      </w:r>
      <w:r>
        <w:rPr>
          <w:rFonts w:cs="Tahoma"/>
        </w:rPr>
        <w:tab/>
      </w:r>
      <w:r w:rsidR="008C7FB2" w:rsidRPr="00215F4E">
        <w:rPr>
          <w:rFonts w:cs="Tahoma"/>
        </w:rPr>
        <w:br w:type="page"/>
      </w:r>
    </w:p>
    <w:p w14:paraId="52EF1FEB" w14:textId="2A6C73A4" w:rsidR="0002548A" w:rsidRPr="00215F4E" w:rsidRDefault="0002548A" w:rsidP="004B482A">
      <w:pPr>
        <w:spacing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lastRenderedPageBreak/>
        <w:t xml:space="preserve">Druk Nr </w:t>
      </w:r>
      <w:r w:rsidR="0003635C">
        <w:rPr>
          <w:rFonts w:cs="Tahoma"/>
          <w:b/>
          <w:szCs w:val="20"/>
          <w:u w:val="single"/>
        </w:rPr>
        <w:t>3</w:t>
      </w:r>
    </w:p>
    <w:p w14:paraId="3AA85A81" w14:textId="77777777" w:rsidR="0002548A" w:rsidRPr="00215F4E" w:rsidRDefault="0002548A" w:rsidP="004B482A">
      <w:pPr>
        <w:spacing w:before="40" w:after="40" w:line="276" w:lineRule="auto"/>
        <w:rPr>
          <w:rFonts w:cs="Tahoma"/>
          <w:szCs w:val="20"/>
        </w:rPr>
      </w:pPr>
    </w:p>
    <w:p w14:paraId="67A4E26C" w14:textId="77777777" w:rsidR="0002548A" w:rsidRPr="00215F4E" w:rsidRDefault="0002548A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L. dz. …............................................</w:t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[Miejscowość, data,] …....................................................</w:t>
      </w:r>
    </w:p>
    <w:p w14:paraId="3B8F4817" w14:textId="77777777" w:rsidR="0002548A" w:rsidRPr="00215F4E" w:rsidRDefault="0002548A" w:rsidP="004B482A">
      <w:pPr>
        <w:spacing w:before="40" w:after="40" w:line="276" w:lineRule="auto"/>
        <w:jc w:val="center"/>
        <w:rPr>
          <w:rFonts w:cs="Tahoma"/>
          <w:b/>
          <w:sz w:val="28"/>
          <w:szCs w:val="28"/>
        </w:rPr>
      </w:pPr>
      <w:r w:rsidRPr="00215F4E">
        <w:rPr>
          <w:rFonts w:cs="Tahoma"/>
          <w:b/>
          <w:sz w:val="28"/>
          <w:szCs w:val="28"/>
        </w:rPr>
        <w:t xml:space="preserve">PEŁNOMOCNICTWO </w:t>
      </w:r>
    </w:p>
    <w:p w14:paraId="02CD61B1" w14:textId="6549ED95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  <w:b/>
        </w:rPr>
        <w:t xml:space="preserve">I. </w:t>
      </w:r>
      <w:r w:rsidRPr="00215F4E">
        <w:rPr>
          <w:rFonts w:cs="Tahoma"/>
          <w:u w:val="single"/>
        </w:rPr>
        <w:t xml:space="preserve">My, niżej wyszczególnieni </w:t>
      </w:r>
      <w:r w:rsidR="003333F4" w:rsidRPr="00215F4E">
        <w:rPr>
          <w:rFonts w:cs="Tahoma"/>
          <w:u w:val="single"/>
        </w:rPr>
        <w:t>Wykonawcy</w:t>
      </w:r>
      <w:r w:rsidR="009A76E7" w:rsidRPr="00215F4E">
        <w:rPr>
          <w:rFonts w:cs="Tahoma"/>
          <w:u w:val="single"/>
        </w:rPr>
        <w:t xml:space="preserve"> </w:t>
      </w:r>
      <w:r w:rsidRPr="00215F4E">
        <w:rPr>
          <w:rFonts w:cs="Tahoma"/>
          <w:u w:val="single"/>
        </w:rPr>
        <w:t>/ wspólnicy</w:t>
      </w:r>
      <w:r w:rsidRPr="00215F4E">
        <w:rPr>
          <w:rFonts w:cs="Tahoma"/>
        </w:rPr>
        <w:t>:</w:t>
      </w:r>
      <w:r w:rsidRPr="00215F4E">
        <w:rPr>
          <w:rFonts w:cs="Tahoma"/>
          <w:b/>
        </w:rPr>
        <w:t xml:space="preserve"> 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 xml:space="preserve"> działający wspólnie</w:t>
      </w:r>
    </w:p>
    <w:p w14:paraId="1C2973C8" w14:textId="77777777" w:rsidR="0002548A" w:rsidRPr="00215F4E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215F4E">
        <w:rPr>
          <w:rFonts w:cs="Tahoma"/>
          <w:b/>
        </w:rPr>
        <w:t>1</w:t>
      </w:r>
      <w:r w:rsidRPr="00215F4E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7D4B8723" w14:textId="20FB639E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[pełna 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 imię i nazwisko wspólnika]</w:t>
      </w:r>
    </w:p>
    <w:p w14:paraId="558C457F" w14:textId="77777777" w:rsidR="0002548A" w:rsidRPr="00215F4E" w:rsidRDefault="0002548A" w:rsidP="004B482A">
      <w:pPr>
        <w:spacing w:before="40" w:after="40" w:line="276" w:lineRule="auto"/>
        <w:ind w:left="284"/>
        <w:rPr>
          <w:rFonts w:cs="Tahoma"/>
        </w:rPr>
      </w:pPr>
      <w:r w:rsidRPr="00215F4E">
        <w:rPr>
          <w:rFonts w:cs="Tahoma"/>
        </w:rPr>
        <w:t>reprezentowany przez:</w:t>
      </w:r>
      <w:r w:rsidRPr="00215F4E">
        <w:rPr>
          <w:rFonts w:cs="Tahoma"/>
        </w:rPr>
        <w:tab/>
        <w:t>a) …................................................................................................</w:t>
      </w:r>
    </w:p>
    <w:p w14:paraId="0152F5AD" w14:textId="77777777" w:rsidR="0002548A" w:rsidRPr="00215F4E" w:rsidRDefault="0002548A" w:rsidP="004B482A">
      <w:pPr>
        <w:spacing w:before="40" w:after="40" w:line="276" w:lineRule="auto"/>
        <w:ind w:left="709"/>
        <w:rPr>
          <w:rFonts w:cs="Tahoma"/>
        </w:rPr>
      </w:pPr>
      <w:r w:rsidRPr="00215F4E">
        <w:rPr>
          <w:rFonts w:cs="Tahoma"/>
        </w:rPr>
        <w:tab/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…................................................................................................</w:t>
      </w:r>
    </w:p>
    <w:p w14:paraId="66A7ADD6" w14:textId="77777777" w:rsidR="0002548A" w:rsidRPr="00215F4E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215F4E">
        <w:rPr>
          <w:rFonts w:cs="Tahoma"/>
          <w:b/>
        </w:rPr>
        <w:t>2</w:t>
      </w:r>
      <w:r w:rsidRPr="00215F4E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49C4C93A" w14:textId="39D4CA43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[pełna 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 imię i nazwisko wspólnika]</w:t>
      </w:r>
    </w:p>
    <w:p w14:paraId="1D689D40" w14:textId="77777777" w:rsidR="0002548A" w:rsidRPr="00215F4E" w:rsidRDefault="0002548A" w:rsidP="004B482A">
      <w:pPr>
        <w:spacing w:before="40" w:after="40" w:line="276" w:lineRule="auto"/>
        <w:ind w:left="284"/>
        <w:rPr>
          <w:rFonts w:cs="Tahoma"/>
        </w:rPr>
      </w:pPr>
      <w:r w:rsidRPr="00215F4E">
        <w:rPr>
          <w:rFonts w:cs="Tahoma"/>
        </w:rPr>
        <w:t>reprezentowany przez:</w:t>
      </w:r>
      <w:r w:rsidRPr="00215F4E">
        <w:rPr>
          <w:rFonts w:cs="Tahoma"/>
        </w:rPr>
        <w:tab/>
        <w:t>a) …................................................................................................</w:t>
      </w:r>
    </w:p>
    <w:p w14:paraId="5165584C" w14:textId="77777777" w:rsidR="0002548A" w:rsidRPr="00215F4E" w:rsidRDefault="0002548A" w:rsidP="004B482A">
      <w:pPr>
        <w:spacing w:before="40" w:after="40" w:line="276" w:lineRule="auto"/>
        <w:ind w:left="709"/>
        <w:rPr>
          <w:rFonts w:cs="Tahoma"/>
        </w:rPr>
      </w:pPr>
      <w:r w:rsidRPr="00215F4E">
        <w:rPr>
          <w:rFonts w:cs="Tahoma"/>
        </w:rPr>
        <w:tab/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…................................................................................................</w:t>
      </w:r>
    </w:p>
    <w:p w14:paraId="37F9305B" w14:textId="77777777" w:rsidR="0002548A" w:rsidRPr="00215F4E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215F4E">
        <w:rPr>
          <w:rFonts w:cs="Tahoma"/>
          <w:b/>
        </w:rPr>
        <w:t>3</w:t>
      </w:r>
      <w:r w:rsidRPr="00215F4E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6DC0D73E" w14:textId="0CDEE200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[pełna 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 imię i nazwisko wspólnika]</w:t>
      </w:r>
    </w:p>
    <w:p w14:paraId="1A0E4A9B" w14:textId="77777777" w:rsidR="0002548A" w:rsidRPr="00215F4E" w:rsidRDefault="0002548A" w:rsidP="004B482A">
      <w:pPr>
        <w:spacing w:before="40" w:after="40" w:line="276" w:lineRule="auto"/>
        <w:ind w:left="284"/>
        <w:rPr>
          <w:rFonts w:cs="Tahoma"/>
        </w:rPr>
      </w:pPr>
      <w:r w:rsidRPr="00215F4E">
        <w:rPr>
          <w:rFonts w:cs="Tahoma"/>
        </w:rPr>
        <w:t>reprezentowany przez:</w:t>
      </w:r>
      <w:r w:rsidRPr="00215F4E">
        <w:rPr>
          <w:rFonts w:cs="Tahoma"/>
        </w:rPr>
        <w:tab/>
        <w:t>a) …................................................................................................</w:t>
      </w:r>
    </w:p>
    <w:p w14:paraId="3150D122" w14:textId="77777777" w:rsidR="0002548A" w:rsidRPr="00215F4E" w:rsidRDefault="0002548A" w:rsidP="004B482A">
      <w:pPr>
        <w:spacing w:before="40" w:after="40" w:line="276" w:lineRule="auto"/>
        <w:ind w:left="709"/>
        <w:rPr>
          <w:rFonts w:cs="Tahoma"/>
        </w:rPr>
      </w:pPr>
      <w:r w:rsidRPr="00215F4E">
        <w:rPr>
          <w:rFonts w:cs="Tahoma"/>
        </w:rPr>
        <w:tab/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…................................................................................................</w:t>
      </w:r>
    </w:p>
    <w:p w14:paraId="0473E15E" w14:textId="77777777" w:rsidR="0002548A" w:rsidRPr="00215F4E" w:rsidRDefault="0002548A" w:rsidP="004B482A">
      <w:pPr>
        <w:spacing w:before="40" w:after="40" w:line="276" w:lineRule="auto"/>
        <w:jc w:val="center"/>
        <w:rPr>
          <w:rFonts w:cs="Tahoma"/>
          <w:b/>
        </w:rPr>
      </w:pPr>
      <w:r w:rsidRPr="00215F4E">
        <w:rPr>
          <w:rFonts w:cs="Tahoma"/>
          <w:b/>
        </w:rPr>
        <w:t>występujący wspólnie / występujący jako spółka cywilna*</w:t>
      </w:r>
      <w:r w:rsidRPr="00215F4E">
        <w:rPr>
          <w:rFonts w:cs="Tahoma"/>
          <w:b/>
          <w:vertAlign w:val="superscript"/>
        </w:rPr>
        <w:t>)</w:t>
      </w:r>
    </w:p>
    <w:p w14:paraId="6C9988B8" w14:textId="35ACEB88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</w:rPr>
        <w:t>składamy ofertę wspólną w postępowaniu o udzielenie zamówienia publicznego na wykonanie:</w:t>
      </w:r>
    </w:p>
    <w:p w14:paraId="13D6F597" w14:textId="73164568" w:rsidR="0002548A" w:rsidRPr="00215F4E" w:rsidRDefault="003553EE" w:rsidP="003553EE">
      <w:pPr>
        <w:spacing w:before="40" w:after="40" w:line="276" w:lineRule="auto"/>
        <w:jc w:val="center"/>
        <w:rPr>
          <w:rFonts w:cs="Tahoma"/>
          <w:b/>
        </w:rPr>
      </w:pPr>
      <w:r w:rsidRPr="003553EE">
        <w:rPr>
          <w:rFonts w:cs="Tahoma"/>
          <w:b/>
          <w:i/>
          <w:color w:val="0000FF"/>
          <w:sz w:val="22"/>
          <w:szCs w:val="28"/>
        </w:rPr>
        <w:t>Sukcesywna dostawa mrożonych warzyw i owoców, ryb i przetworów rybnych oraz</w:t>
      </w:r>
      <w:r>
        <w:rPr>
          <w:rFonts w:cs="Tahoma"/>
          <w:b/>
          <w:i/>
          <w:color w:val="0000FF"/>
          <w:sz w:val="22"/>
          <w:szCs w:val="28"/>
        </w:rPr>
        <w:t> </w:t>
      </w:r>
      <w:r w:rsidRPr="003553EE">
        <w:rPr>
          <w:rFonts w:cs="Tahoma"/>
          <w:b/>
          <w:i/>
          <w:color w:val="0000FF"/>
          <w:sz w:val="22"/>
          <w:szCs w:val="28"/>
        </w:rPr>
        <w:t>produktów mącznych na potrzeby Domu Pomocy Społecznej w Kędzierzynie-Koźlu w</w:t>
      </w:r>
      <w:r>
        <w:rPr>
          <w:rFonts w:cs="Tahoma"/>
          <w:b/>
          <w:i/>
          <w:color w:val="0000FF"/>
          <w:sz w:val="22"/>
          <w:szCs w:val="28"/>
        </w:rPr>
        <w:t> </w:t>
      </w:r>
      <w:r w:rsidRPr="003553EE">
        <w:rPr>
          <w:rFonts w:cs="Tahoma"/>
          <w:b/>
          <w:i/>
          <w:color w:val="0000FF"/>
          <w:sz w:val="22"/>
          <w:szCs w:val="28"/>
        </w:rPr>
        <w:t>I</w:t>
      </w:r>
      <w:r>
        <w:rPr>
          <w:rFonts w:cs="Tahoma"/>
          <w:b/>
          <w:i/>
          <w:color w:val="0000FF"/>
          <w:sz w:val="22"/>
          <w:szCs w:val="28"/>
        </w:rPr>
        <w:t> </w:t>
      </w:r>
      <w:r w:rsidRPr="003553EE">
        <w:rPr>
          <w:rFonts w:cs="Tahoma"/>
          <w:b/>
          <w:i/>
          <w:color w:val="0000FF"/>
          <w:sz w:val="22"/>
          <w:szCs w:val="28"/>
        </w:rPr>
        <w:t>półroczu 2024 roku</w:t>
      </w:r>
      <w:r w:rsidR="00B24553" w:rsidRPr="00215F4E">
        <w:rPr>
          <w:rFonts w:cs="Tahoma"/>
          <w:b/>
          <w:i/>
          <w:iCs/>
          <w:color w:val="0000FF"/>
          <w:sz w:val="22"/>
          <w:szCs w:val="22"/>
        </w:rPr>
        <w:br/>
      </w:r>
      <w:r w:rsidR="0002548A" w:rsidRPr="00215F4E">
        <w:rPr>
          <w:rFonts w:cs="Tahoma"/>
          <w:b/>
        </w:rPr>
        <w:t xml:space="preserve">II. Oświadczamy, że </w:t>
      </w:r>
      <w:r w:rsidR="0002548A" w:rsidRPr="00215F4E">
        <w:rPr>
          <w:rFonts w:cs="Tahoma"/>
          <w:b/>
          <w:u w:val="single"/>
        </w:rPr>
        <w:t>na Pełnomocnika</w:t>
      </w:r>
      <w:r w:rsidR="0002548A" w:rsidRPr="00215F4E">
        <w:rPr>
          <w:rFonts w:cs="Tahoma"/>
          <w:b/>
        </w:rPr>
        <w:t xml:space="preserve"> reprezentującego </w:t>
      </w:r>
      <w:r w:rsidR="009A76E7" w:rsidRPr="00215F4E">
        <w:rPr>
          <w:rFonts w:cs="Tahoma"/>
          <w:b/>
        </w:rPr>
        <w:t>Wykonawców</w:t>
      </w:r>
      <w:r w:rsidR="0002548A" w:rsidRPr="00215F4E">
        <w:rPr>
          <w:rFonts w:cs="Tahoma"/>
          <w:b/>
        </w:rPr>
        <w:t xml:space="preserve"> występujących wspólnie / wspólników*</w:t>
      </w:r>
      <w:r w:rsidR="0002548A" w:rsidRPr="00215F4E">
        <w:rPr>
          <w:rFonts w:cs="Tahoma"/>
          <w:b/>
          <w:vertAlign w:val="superscript"/>
        </w:rPr>
        <w:t xml:space="preserve">) </w:t>
      </w:r>
      <w:r w:rsidR="0002548A" w:rsidRPr="00215F4E">
        <w:rPr>
          <w:rFonts w:cs="Tahoma"/>
          <w:b/>
        </w:rPr>
        <w:t>w w/w postępowaniu został wyznaczony</w:t>
      </w:r>
    </w:p>
    <w:p w14:paraId="38986225" w14:textId="77777777" w:rsidR="0002548A" w:rsidRPr="00215F4E" w:rsidRDefault="0002548A" w:rsidP="00435FEB">
      <w:pPr>
        <w:widowControl w:val="0"/>
        <w:numPr>
          <w:ilvl w:val="1"/>
          <w:numId w:val="4"/>
        </w:numPr>
        <w:tabs>
          <w:tab w:val="num" w:pos="561"/>
        </w:tabs>
        <w:snapToGrid w:val="0"/>
        <w:spacing w:before="40" w:after="40" w:line="276" w:lineRule="auto"/>
        <w:ind w:left="540" w:hanging="270"/>
        <w:rPr>
          <w:rFonts w:cs="Tahoma"/>
        </w:rPr>
      </w:pPr>
      <w:r w:rsidRPr="00215F4E">
        <w:rPr>
          <w:rFonts w:cs="Tahoma"/>
        </w:rPr>
        <w:t>Pełnomocnik …....................................................................................................................</w:t>
      </w:r>
    </w:p>
    <w:p w14:paraId="48F9F970" w14:textId="77777777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[pełna nazwa Pełnomocnika]</w:t>
      </w:r>
    </w:p>
    <w:p w14:paraId="38E308EB" w14:textId="77777777" w:rsidR="0002548A" w:rsidRPr="00215F4E" w:rsidRDefault="0002548A" w:rsidP="004B482A">
      <w:pPr>
        <w:spacing w:before="40" w:after="40" w:line="276" w:lineRule="auto"/>
        <w:ind w:left="374"/>
        <w:rPr>
          <w:rFonts w:cs="Tahoma"/>
          <w:b/>
        </w:rPr>
      </w:pPr>
      <w:r w:rsidRPr="00215F4E">
        <w:rPr>
          <w:rFonts w:cs="Tahoma"/>
          <w:b/>
          <w:u w:val="single"/>
        </w:rPr>
        <w:t>Pełnomocnik wymieniony powyżej upoważniony jest</w:t>
      </w:r>
      <w:r w:rsidRPr="00215F4E">
        <w:rPr>
          <w:rFonts w:cs="Tahoma"/>
          <w:b/>
        </w:rPr>
        <w:t xml:space="preserve">: </w:t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78D9E0EE" w14:textId="7B93D8FB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reprezentowania </w:t>
      </w:r>
      <w:r w:rsidR="009A76E7" w:rsidRPr="00215F4E">
        <w:rPr>
          <w:rFonts w:cs="Tahoma"/>
          <w:b/>
        </w:rPr>
        <w:t>Wykonawców</w:t>
      </w:r>
      <w:r w:rsidRPr="00215F4E">
        <w:rPr>
          <w:rFonts w:cs="Tahoma"/>
          <w:b/>
        </w:rPr>
        <w:t xml:space="preserve"> występujących wspólnie we wszelkich czynnościach związanych z postępowaniem o udzielenie zamówienia publicznego wraz ze złożeniem oferty*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9970830" w14:textId="77777777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>Do zawarcia przyszłej umowy*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122211DA" w14:textId="13D34DC4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prowadzenia wszelkiej korespondencji z </w:t>
      </w:r>
      <w:r w:rsidR="002D683E" w:rsidRPr="00215F4E">
        <w:rPr>
          <w:rFonts w:cs="Tahoma"/>
          <w:b/>
        </w:rPr>
        <w:t>Zamawiający</w:t>
      </w:r>
      <w:r w:rsidRPr="00215F4E">
        <w:rPr>
          <w:rFonts w:cs="Tahoma"/>
          <w:b/>
        </w:rPr>
        <w:t>m*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401387B3" w14:textId="7A834867" w:rsidR="0002548A" w:rsidRPr="00215F4E" w:rsidRDefault="00950720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>Do s</w:t>
      </w:r>
      <w:r w:rsidR="0002548A" w:rsidRPr="00215F4E">
        <w:rPr>
          <w:rFonts w:cs="Tahoma"/>
          <w:b/>
        </w:rPr>
        <w:t>kładania oświadczeń woli i wiedzy*</w:t>
      </w:r>
      <w:r w:rsidR="0002548A" w:rsidRPr="00215F4E">
        <w:rPr>
          <w:rFonts w:cs="Tahoma"/>
          <w:b/>
          <w:vertAlign w:val="superscript"/>
        </w:rPr>
        <w:t>)</w:t>
      </w:r>
      <w:r w:rsidR="0002548A" w:rsidRPr="00215F4E">
        <w:rPr>
          <w:rFonts w:cs="Tahoma"/>
          <w:b/>
        </w:rPr>
        <w:t>.</w:t>
      </w:r>
    </w:p>
    <w:p w14:paraId="4849BE03" w14:textId="53651F37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reprezentowania </w:t>
      </w:r>
      <w:r w:rsidR="009A76E7" w:rsidRPr="00215F4E">
        <w:rPr>
          <w:rFonts w:cs="Tahoma"/>
          <w:b/>
        </w:rPr>
        <w:t>Wykonawców</w:t>
      </w:r>
      <w:r w:rsidRPr="00215F4E">
        <w:rPr>
          <w:rFonts w:cs="Tahoma"/>
          <w:b/>
        </w:rPr>
        <w:t xml:space="preserve"> występujących wspólnie w zakresie ochrony prawnej </w:t>
      </w:r>
      <w:r w:rsidR="00F67F8B" w:rsidRPr="00215F4E">
        <w:rPr>
          <w:rFonts w:cs="Tahoma"/>
          <w:b/>
        </w:rPr>
        <w:br/>
      </w:r>
      <w:r w:rsidRPr="00215F4E">
        <w:rPr>
          <w:rFonts w:cs="Tahoma"/>
          <w:b/>
        </w:rPr>
        <w:t xml:space="preserve">tj. do składania </w:t>
      </w:r>
      <w:proofErr w:type="spellStart"/>
      <w:r w:rsidRPr="00215F4E">
        <w:rPr>
          <w:rFonts w:cs="Tahoma"/>
          <w:b/>
        </w:rPr>
        <w:t>odwołań</w:t>
      </w:r>
      <w:proofErr w:type="spellEnd"/>
      <w:r w:rsidRPr="00215F4E">
        <w:rPr>
          <w:rFonts w:cs="Tahoma"/>
          <w:b/>
        </w:rPr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00B46B7" w14:textId="55BEC503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zaciągania zobowiązań w imieniu </w:t>
      </w:r>
      <w:r w:rsidR="009A76E7" w:rsidRPr="00215F4E">
        <w:rPr>
          <w:rFonts w:cs="Tahoma"/>
          <w:b/>
        </w:rPr>
        <w:t>Wykonawców</w:t>
      </w:r>
      <w:r w:rsidRPr="00215F4E">
        <w:rPr>
          <w:rFonts w:cs="Tahoma"/>
          <w:b/>
        </w:rPr>
        <w:t xml:space="preserve"> występujących wspólnie 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BA4BB36" w14:textId="77777777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>Inne upoważnienia…………………………………………………………………………………………*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9AEF390" w14:textId="1A88CC11" w:rsidR="0002548A" w:rsidRPr="00215F4E" w:rsidRDefault="0002548A" w:rsidP="004B482A">
      <w:pPr>
        <w:spacing w:before="40" w:after="40" w:line="276" w:lineRule="auto"/>
        <w:ind w:left="567" w:hanging="283"/>
        <w:rPr>
          <w:rFonts w:cs="Tahoma"/>
        </w:rPr>
      </w:pPr>
      <w:r w:rsidRPr="00215F4E">
        <w:rPr>
          <w:rFonts w:cs="Tahoma"/>
          <w:b/>
        </w:rPr>
        <w:t xml:space="preserve">2. </w:t>
      </w:r>
      <w:r w:rsidRPr="00215F4E">
        <w:rPr>
          <w:rFonts w:cs="Tahoma"/>
        </w:rPr>
        <w:t xml:space="preserve">Wszyscy </w:t>
      </w:r>
      <w:r w:rsidR="003333F4" w:rsidRPr="00215F4E">
        <w:rPr>
          <w:rFonts w:cs="Tahoma"/>
        </w:rPr>
        <w:t>Wykonawcy</w:t>
      </w:r>
      <w:r w:rsidR="009A76E7" w:rsidRPr="00215F4E">
        <w:rPr>
          <w:rFonts w:cs="Tahoma"/>
        </w:rPr>
        <w:t xml:space="preserve"> </w:t>
      </w:r>
      <w:r w:rsidRPr="00215F4E">
        <w:rPr>
          <w:rFonts w:cs="Tahoma"/>
        </w:rPr>
        <w:t>/ wspólnicy</w:t>
      </w:r>
      <w:r w:rsidRPr="00215F4E">
        <w:rPr>
          <w:rFonts w:cs="Tahoma"/>
          <w:b/>
        </w:rPr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</w:rPr>
        <w:t xml:space="preserve"> określeni w punkcie </w:t>
      </w:r>
      <w:r w:rsidRPr="00215F4E">
        <w:rPr>
          <w:rFonts w:cs="Tahoma"/>
          <w:b/>
        </w:rPr>
        <w:t>I</w:t>
      </w:r>
      <w:r w:rsidRPr="00215F4E">
        <w:rPr>
          <w:rFonts w:cs="Tahoma"/>
        </w:rPr>
        <w:t xml:space="preserve"> ponoszą solidarną odpowiedzialność </w:t>
      </w:r>
      <w:r w:rsidR="00F67F8B" w:rsidRPr="00215F4E">
        <w:rPr>
          <w:rFonts w:cs="Tahoma"/>
        </w:rPr>
        <w:br/>
      </w:r>
      <w:r w:rsidRPr="00215F4E">
        <w:rPr>
          <w:rFonts w:cs="Tahoma"/>
        </w:rPr>
        <w:t>za niewykonanie lub nienależyte wykonanie przedmiotu zamówienia.</w:t>
      </w:r>
    </w:p>
    <w:p w14:paraId="27C2B933" w14:textId="77777777" w:rsidR="00E47A1F" w:rsidRPr="00215F4E" w:rsidRDefault="00E47A1F" w:rsidP="004B482A">
      <w:pPr>
        <w:spacing w:before="40" w:after="40" w:line="276" w:lineRule="auto"/>
        <w:rPr>
          <w:rFonts w:cs="Tahoma"/>
          <w:u w:val="single"/>
        </w:rPr>
      </w:pPr>
    </w:p>
    <w:p w14:paraId="7447A3DA" w14:textId="10722383" w:rsidR="0002548A" w:rsidRPr="00215F4E" w:rsidRDefault="0002548A" w:rsidP="004B482A">
      <w:pPr>
        <w:spacing w:before="40" w:after="40" w:line="276" w:lineRule="auto"/>
        <w:rPr>
          <w:rFonts w:cs="Tahoma"/>
          <w:sz w:val="16"/>
          <w:szCs w:val="16"/>
          <w:u w:val="single"/>
        </w:rPr>
      </w:pPr>
      <w:r w:rsidRPr="00215F4E">
        <w:rPr>
          <w:rFonts w:cs="Tahoma"/>
          <w:u w:val="single"/>
        </w:rPr>
        <w:t xml:space="preserve">Podpisy </w:t>
      </w:r>
      <w:r w:rsidR="009A76E7" w:rsidRPr="00215F4E">
        <w:rPr>
          <w:rFonts w:cs="Tahoma"/>
          <w:u w:val="single"/>
        </w:rPr>
        <w:t>Wykonawców</w:t>
      </w:r>
      <w:r w:rsidRPr="00215F4E">
        <w:rPr>
          <w:rFonts w:cs="Tahoma"/>
          <w:u w:val="single"/>
        </w:rPr>
        <w:t xml:space="preserve"> / wspólników:</w:t>
      </w:r>
      <w:r w:rsidRPr="00215F4E">
        <w:rPr>
          <w:rFonts w:cs="Tahoma"/>
          <w:b/>
        </w:rPr>
        <w:t xml:space="preserve"> 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215F4E" w:rsidRDefault="0002548A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</w:rPr>
        <w:t>1.</w:t>
      </w:r>
      <w:r w:rsidRPr="00215F4E">
        <w:rPr>
          <w:rFonts w:cs="Tahoma"/>
        </w:rPr>
        <w:tab/>
        <w:t>a) …...................................................</w:t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</w:t>
      </w:r>
    </w:p>
    <w:p w14:paraId="0FBF2864" w14:textId="77777777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</w:rPr>
        <w:t>2.</w:t>
      </w:r>
      <w:r w:rsidRPr="00215F4E">
        <w:rPr>
          <w:rFonts w:cs="Tahoma"/>
        </w:rPr>
        <w:tab/>
        <w:t>a) …...................................................</w:t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</w:t>
      </w:r>
    </w:p>
    <w:p w14:paraId="337D3269" w14:textId="77777777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</w:rPr>
        <w:t>3.</w:t>
      </w:r>
      <w:r w:rsidRPr="00215F4E">
        <w:rPr>
          <w:rFonts w:cs="Tahoma"/>
        </w:rPr>
        <w:tab/>
        <w:t>a) …...................................................</w:t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</w:t>
      </w:r>
    </w:p>
    <w:p w14:paraId="5CEE455E" w14:textId="77777777" w:rsidR="00D736B3" w:rsidRPr="00D736B3" w:rsidRDefault="00D736B3" w:rsidP="00DF7480">
      <w:pPr>
        <w:spacing w:line="276" w:lineRule="auto"/>
        <w:rPr>
          <w:rFonts w:eastAsia="Calibri" w:cs="Tahoma"/>
          <w:sz w:val="18"/>
          <w:szCs w:val="18"/>
          <w:lang w:eastAsia="en-US"/>
        </w:rPr>
      </w:pPr>
    </w:p>
    <w:sectPr w:rsidR="00D736B3" w:rsidRPr="00D736B3" w:rsidSect="008E45C5">
      <w:footerReference w:type="default" r:id="rId11"/>
      <w:headerReference w:type="first" r:id="rId12"/>
      <w:pgSz w:w="11907" w:h="16840" w:code="9"/>
      <w:pgMar w:top="1134" w:right="567" w:bottom="709" w:left="1134" w:header="284" w:footer="2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6C6CE" w14:textId="77777777" w:rsidR="008E45C5" w:rsidRDefault="008E45C5">
      <w:r>
        <w:separator/>
      </w:r>
    </w:p>
  </w:endnote>
  <w:endnote w:type="continuationSeparator" w:id="0">
    <w:p w14:paraId="7C3749AC" w14:textId="77777777" w:rsidR="008E45C5" w:rsidRDefault="008E4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"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altName w:val="Calibri"/>
    <w:charset w:val="00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E35B9" w14:textId="77777777" w:rsidR="009B68CD" w:rsidRPr="00CB0755" w:rsidRDefault="009B68CD" w:rsidP="000F73BF">
    <w:pPr>
      <w:pStyle w:val="Stopka"/>
      <w:tabs>
        <w:tab w:val="clear" w:pos="4536"/>
        <w:tab w:val="clear" w:pos="9072"/>
        <w:tab w:val="right" w:pos="9861"/>
      </w:tabs>
      <w:spacing w:before="120"/>
      <w:jc w:val="center"/>
      <w:rPr>
        <w:sz w:val="22"/>
      </w:rPr>
    </w:pPr>
    <w:r>
      <w:rPr>
        <w:rFonts w:cs="Tahoma"/>
        <w:sz w:val="16"/>
        <w:szCs w:val="16"/>
      </w:rPr>
      <w:tab/>
    </w:r>
    <w:r w:rsidRPr="00CB0755">
      <w:rPr>
        <w:rFonts w:cs="Tahoma"/>
        <w:sz w:val="14"/>
        <w:szCs w:val="16"/>
      </w:rPr>
      <w:t xml:space="preserve">Strona: </w:t>
    </w:r>
    <w:r w:rsidRPr="00CB0755">
      <w:rPr>
        <w:rStyle w:val="Numerstrony"/>
        <w:rFonts w:cs="Tahoma"/>
        <w:sz w:val="14"/>
        <w:szCs w:val="16"/>
      </w:rPr>
      <w:fldChar w:fldCharType="begin"/>
    </w:r>
    <w:r w:rsidRPr="00CB0755">
      <w:rPr>
        <w:rStyle w:val="Numerstrony"/>
        <w:rFonts w:cs="Tahoma"/>
        <w:sz w:val="14"/>
        <w:szCs w:val="16"/>
      </w:rPr>
      <w:instrText xml:space="preserve"> PAGE </w:instrText>
    </w:r>
    <w:r w:rsidRPr="00CB0755">
      <w:rPr>
        <w:rStyle w:val="Numerstrony"/>
        <w:rFonts w:cs="Tahoma"/>
        <w:sz w:val="14"/>
        <w:szCs w:val="16"/>
      </w:rPr>
      <w:fldChar w:fldCharType="separate"/>
    </w:r>
    <w:r w:rsidR="00FE227F">
      <w:rPr>
        <w:rStyle w:val="Numerstrony"/>
        <w:rFonts w:cs="Tahoma"/>
        <w:noProof/>
        <w:sz w:val="14"/>
        <w:szCs w:val="16"/>
      </w:rPr>
      <w:t>40</w:t>
    </w:r>
    <w:r w:rsidRPr="00CB0755">
      <w:rPr>
        <w:rStyle w:val="Numerstrony"/>
        <w:rFonts w:cs="Tahoma"/>
        <w:sz w:val="14"/>
        <w:szCs w:val="16"/>
      </w:rPr>
      <w:fldChar w:fldCharType="end"/>
    </w:r>
    <w:r w:rsidRPr="00CB0755">
      <w:rPr>
        <w:rStyle w:val="Numerstrony"/>
        <w:rFonts w:cs="Tahoma"/>
        <w:sz w:val="14"/>
        <w:szCs w:val="16"/>
      </w:rPr>
      <w:t>/</w:t>
    </w:r>
    <w:r w:rsidRPr="00CB0755">
      <w:rPr>
        <w:rStyle w:val="Numerstrony"/>
        <w:rFonts w:cs="Tahoma"/>
        <w:sz w:val="14"/>
        <w:szCs w:val="16"/>
      </w:rPr>
      <w:fldChar w:fldCharType="begin"/>
    </w:r>
    <w:r w:rsidRPr="00CB0755">
      <w:rPr>
        <w:rStyle w:val="Numerstrony"/>
        <w:rFonts w:cs="Tahoma"/>
        <w:sz w:val="14"/>
        <w:szCs w:val="16"/>
      </w:rPr>
      <w:instrText xml:space="preserve"> NUMPAGES </w:instrText>
    </w:r>
    <w:r w:rsidRPr="00CB0755">
      <w:rPr>
        <w:rStyle w:val="Numerstrony"/>
        <w:rFonts w:cs="Tahoma"/>
        <w:sz w:val="14"/>
        <w:szCs w:val="16"/>
      </w:rPr>
      <w:fldChar w:fldCharType="separate"/>
    </w:r>
    <w:r w:rsidR="00FE227F">
      <w:rPr>
        <w:rStyle w:val="Numerstrony"/>
        <w:rFonts w:cs="Tahoma"/>
        <w:noProof/>
        <w:sz w:val="14"/>
        <w:szCs w:val="16"/>
      </w:rPr>
      <w:t>60</w:t>
    </w:r>
    <w:r w:rsidRPr="00CB0755">
      <w:rPr>
        <w:rStyle w:val="Numerstrony"/>
        <w:rFonts w:cs="Tahoma"/>
        <w:sz w:val="14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F1E65" w14:textId="77777777" w:rsidR="009B68CD" w:rsidRDefault="009B68CD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cs="Tahoma"/>
        <w:sz w:val="16"/>
        <w:szCs w:val="16"/>
      </w:rPr>
      <w:tab/>
      <w:t xml:space="preserve">Strona: 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PAGE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41</w:t>
    </w:r>
    <w:r>
      <w:rPr>
        <w:rStyle w:val="Numerstrony"/>
        <w:rFonts w:cs="Tahoma"/>
        <w:sz w:val="16"/>
        <w:szCs w:val="16"/>
      </w:rPr>
      <w:fldChar w:fldCharType="end"/>
    </w:r>
    <w:r>
      <w:rPr>
        <w:rStyle w:val="Numerstrony"/>
        <w:rFonts w:cs="Tahoma"/>
        <w:sz w:val="16"/>
        <w:szCs w:val="16"/>
      </w:rPr>
      <w:t>/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NUMPAGES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018EC" w14:textId="77777777" w:rsidR="009B68CD" w:rsidRDefault="009B68CD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cs="Tahoma"/>
        <w:sz w:val="16"/>
        <w:szCs w:val="16"/>
      </w:rPr>
      <w:tab/>
      <w:t xml:space="preserve">Strona: 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PAGE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  <w:r>
      <w:rPr>
        <w:rStyle w:val="Numerstrony"/>
        <w:rFonts w:cs="Tahoma"/>
        <w:sz w:val="16"/>
        <w:szCs w:val="16"/>
      </w:rPr>
      <w:t>/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NUMPAGES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</w:p>
  <w:p w14:paraId="47C8E04A" w14:textId="77777777" w:rsidR="009B68CD" w:rsidRDefault="009B68C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C4491" w14:textId="77777777" w:rsidR="008E45C5" w:rsidRDefault="008E45C5">
      <w:r>
        <w:separator/>
      </w:r>
    </w:p>
  </w:footnote>
  <w:footnote w:type="continuationSeparator" w:id="0">
    <w:p w14:paraId="5B45983D" w14:textId="77777777" w:rsidR="008E45C5" w:rsidRDefault="008E45C5">
      <w:r>
        <w:continuationSeparator/>
      </w:r>
    </w:p>
  </w:footnote>
  <w:footnote w:id="1">
    <w:p w14:paraId="0ECF85E9" w14:textId="77777777" w:rsidR="009307D7" w:rsidRPr="00E27AA3" w:rsidRDefault="009307D7" w:rsidP="009307D7">
      <w:pPr>
        <w:pStyle w:val="Tekstprzypisudolnego"/>
        <w:spacing w:line="276" w:lineRule="auto"/>
        <w:ind w:left="142" w:hanging="142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F0C07" w14:textId="77777777" w:rsidR="00E71CEA" w:rsidRDefault="00E71CEA" w:rsidP="009523D5">
    <w:pPr>
      <w:spacing w:before="40" w:after="80" w:line="276" w:lineRule="auto"/>
      <w:jc w:val="center"/>
      <w:rPr>
        <w:rFonts w:cs="Tahoma"/>
        <w:sz w:val="16"/>
        <w:szCs w:val="16"/>
      </w:rPr>
    </w:pPr>
    <w:bookmarkStart w:id="11" w:name="_Hlk88139193"/>
    <w:bookmarkStart w:id="12" w:name="_Hlk88139194"/>
    <w:bookmarkStart w:id="13" w:name="_Hlk88139206"/>
    <w:bookmarkStart w:id="14" w:name="_Hlk88139207"/>
  </w:p>
  <w:p w14:paraId="741ECC99" w14:textId="01DA1916" w:rsidR="005A3CC1" w:rsidRPr="005A3CC1" w:rsidRDefault="009B68CD" w:rsidP="00152D3E">
    <w:pPr>
      <w:spacing w:line="240" w:lineRule="auto"/>
      <w:jc w:val="center"/>
      <w:rPr>
        <w:rFonts w:cs="Tahoma"/>
        <w:bCs/>
        <w:i/>
        <w:color w:val="0000FF"/>
        <w:sz w:val="16"/>
        <w:szCs w:val="20"/>
      </w:rPr>
    </w:pPr>
    <w:bookmarkStart w:id="15" w:name="_Hlk120011519"/>
    <w:bookmarkStart w:id="16" w:name="_Hlk120011520"/>
    <w:bookmarkStart w:id="17" w:name="_Hlk120011521"/>
    <w:bookmarkStart w:id="18" w:name="_Hlk120011522"/>
    <w:bookmarkStart w:id="19" w:name="_Hlk120011542"/>
    <w:bookmarkStart w:id="20" w:name="_Hlk120011543"/>
    <w:bookmarkStart w:id="21" w:name="_Hlk120011544"/>
    <w:bookmarkStart w:id="22" w:name="_Hlk120011545"/>
    <w:bookmarkStart w:id="23" w:name="_Hlk120011546"/>
    <w:bookmarkStart w:id="24" w:name="_Hlk120011547"/>
    <w:bookmarkStart w:id="25" w:name="_Hlk134524875"/>
    <w:bookmarkStart w:id="26" w:name="_Hlk134524876"/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bookmarkStart w:id="27" w:name="_Hlk88224490"/>
    <w:bookmarkStart w:id="28" w:name="_Hlk88224491"/>
    <w:bookmarkStart w:id="29" w:name="_Hlk88224492"/>
    <w:bookmarkStart w:id="30" w:name="_Hlk88224493"/>
    <w:bookmarkStart w:id="31" w:name="_Hlk88224494"/>
    <w:bookmarkStart w:id="32" w:name="_Hlk88224495"/>
    <w:bookmarkStart w:id="33" w:name="_Hlk88224497"/>
    <w:bookmarkStart w:id="34" w:name="_Hlk88224498"/>
    <w:bookmarkStart w:id="35" w:name="_Hlk88224500"/>
    <w:bookmarkStart w:id="36" w:name="_Hlk88224501"/>
    <w:bookmarkStart w:id="37" w:name="_Hlk157073727"/>
    <w:bookmarkStart w:id="38" w:name="_Hlk157073728"/>
    <w:bookmarkStart w:id="39" w:name="_Hlk157073729"/>
    <w:bookmarkStart w:id="40" w:name="_Hlk157073730"/>
    <w:bookmarkStart w:id="41" w:name="_Hlk157073731"/>
    <w:bookmarkStart w:id="42" w:name="_Hlk157073732"/>
    <w:r w:rsidRPr="009E71FA">
      <w:rPr>
        <w:rFonts w:cs="Tahoma"/>
        <w:b/>
        <w:color w:val="0000FF"/>
        <w:sz w:val="16"/>
        <w:szCs w:val="16"/>
      </w:rPr>
      <w:t>CUW.262</w:t>
    </w:r>
    <w:r w:rsidR="003E6288">
      <w:rPr>
        <w:rFonts w:cs="Tahoma"/>
        <w:b/>
        <w:color w:val="0000FF"/>
        <w:sz w:val="16"/>
        <w:szCs w:val="16"/>
      </w:rPr>
      <w:t>.6</w:t>
    </w:r>
    <w:r w:rsidRPr="009E71FA">
      <w:rPr>
        <w:rFonts w:cs="Tahoma"/>
        <w:b/>
        <w:color w:val="0000FF"/>
        <w:sz w:val="16"/>
        <w:szCs w:val="16"/>
      </w:rPr>
      <w:t>.202</w:t>
    </w:r>
    <w:r w:rsidR="005A3CC1">
      <w:rPr>
        <w:rFonts w:cs="Tahoma"/>
        <w:b/>
        <w:color w:val="0000FF"/>
        <w:sz w:val="16"/>
        <w:szCs w:val="16"/>
      </w:rPr>
      <w:t>4</w:t>
    </w:r>
    <w:r w:rsidRPr="009E71FA">
      <w:rPr>
        <w:rFonts w:cs="Tahoma"/>
        <w:b/>
        <w:color w:val="0000FF"/>
        <w:sz w:val="16"/>
        <w:szCs w:val="16"/>
      </w:rPr>
      <w:t>.</w:t>
    </w:r>
    <w:r w:rsidR="009523D5">
      <w:rPr>
        <w:rFonts w:cs="Tahoma"/>
        <w:b/>
        <w:color w:val="0000FF"/>
        <w:sz w:val="16"/>
        <w:szCs w:val="16"/>
      </w:rPr>
      <w:t>AŚ</w:t>
    </w:r>
    <w:r w:rsidRPr="009E71FA">
      <w:rPr>
        <w:rFonts w:cs="Tahoma"/>
        <w:b/>
        <w:color w:val="00B050"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 xml:space="preserve">– </w:t>
    </w:r>
    <w:bookmarkStart w:id="43" w:name="_Hlk156824538"/>
    <w:bookmarkStart w:id="44" w:name="_Hlk156824539"/>
    <w:bookmarkStart w:id="45" w:name="_Hlk156824845"/>
    <w:bookmarkStart w:id="46" w:name="_Hlk156824846"/>
    <w:bookmarkStart w:id="47" w:name="_Hlk156824899"/>
    <w:bookmarkStart w:id="48" w:name="_Hlk156824900"/>
    <w:bookmarkStart w:id="49" w:name="_Hlk156824901"/>
    <w:bookmarkStart w:id="50" w:name="_Hlk156824902"/>
    <w:bookmarkStart w:id="51" w:name="_Hlk156824903"/>
    <w:bookmarkStart w:id="52" w:name="_Hlk156824904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r w:rsidR="005A3CC1" w:rsidRPr="005A3CC1">
      <w:rPr>
        <w:rFonts w:cs="Tahoma"/>
        <w:bCs/>
        <w:i/>
        <w:color w:val="0000FF"/>
        <w:sz w:val="16"/>
        <w:szCs w:val="20"/>
      </w:rPr>
      <w:t xml:space="preserve">Sukcesywna dostawa mrożonych warzyw i owoców, ryb i przetworów rybnych </w:t>
    </w:r>
  </w:p>
  <w:p w14:paraId="57557F5B" w14:textId="6F8C97D0" w:rsidR="009B68CD" w:rsidRPr="009E71FA" w:rsidRDefault="005A3CC1" w:rsidP="00152D3E">
    <w:pPr>
      <w:spacing w:line="240" w:lineRule="auto"/>
      <w:jc w:val="center"/>
      <w:rPr>
        <w:sz w:val="16"/>
        <w:szCs w:val="16"/>
      </w:rPr>
    </w:pPr>
    <w:r w:rsidRPr="005A3CC1">
      <w:rPr>
        <w:rFonts w:cs="Tahoma"/>
        <w:bCs/>
        <w:i/>
        <w:color w:val="0000FF"/>
        <w:sz w:val="16"/>
        <w:szCs w:val="20"/>
      </w:rPr>
      <w:t>oraz produktów mącznych na potrzeby Domu Pomocy Społecznej w Kędzierzynie-Koźlu w I półroczu 2024 roku</w:t>
    </w:r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82CED" w14:textId="77777777" w:rsidR="00361D59" w:rsidRPr="005A3CC1" w:rsidRDefault="00CA413A" w:rsidP="00361D59">
    <w:pPr>
      <w:spacing w:line="240" w:lineRule="auto"/>
      <w:jc w:val="center"/>
      <w:rPr>
        <w:rFonts w:cs="Tahoma"/>
        <w:bCs/>
        <w:i/>
        <w:color w:val="0000FF"/>
        <w:sz w:val="16"/>
        <w:szCs w:val="20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r w:rsidR="00361D59" w:rsidRPr="009E71FA">
      <w:rPr>
        <w:rFonts w:cs="Tahoma"/>
        <w:b/>
        <w:color w:val="0000FF"/>
        <w:sz w:val="16"/>
        <w:szCs w:val="16"/>
      </w:rPr>
      <w:t>CUW.262</w:t>
    </w:r>
    <w:r w:rsidR="00361D59">
      <w:rPr>
        <w:rFonts w:cs="Tahoma"/>
        <w:b/>
        <w:color w:val="0000FF"/>
        <w:sz w:val="16"/>
        <w:szCs w:val="16"/>
      </w:rPr>
      <w:t>.6</w:t>
    </w:r>
    <w:r w:rsidR="00361D59" w:rsidRPr="009E71FA">
      <w:rPr>
        <w:rFonts w:cs="Tahoma"/>
        <w:b/>
        <w:color w:val="0000FF"/>
        <w:sz w:val="16"/>
        <w:szCs w:val="16"/>
      </w:rPr>
      <w:t>.202</w:t>
    </w:r>
    <w:r w:rsidR="00361D59">
      <w:rPr>
        <w:rFonts w:cs="Tahoma"/>
        <w:b/>
        <w:color w:val="0000FF"/>
        <w:sz w:val="16"/>
        <w:szCs w:val="16"/>
      </w:rPr>
      <w:t>4</w:t>
    </w:r>
    <w:r w:rsidR="00361D59" w:rsidRPr="009E71FA">
      <w:rPr>
        <w:rFonts w:cs="Tahoma"/>
        <w:b/>
        <w:color w:val="0000FF"/>
        <w:sz w:val="16"/>
        <w:szCs w:val="16"/>
      </w:rPr>
      <w:t>.</w:t>
    </w:r>
    <w:r w:rsidR="00361D59">
      <w:rPr>
        <w:rFonts w:cs="Tahoma"/>
        <w:b/>
        <w:color w:val="0000FF"/>
        <w:sz w:val="16"/>
        <w:szCs w:val="16"/>
      </w:rPr>
      <w:t>AŚ</w:t>
    </w:r>
    <w:r w:rsidR="00361D59" w:rsidRPr="009E71FA">
      <w:rPr>
        <w:rFonts w:cs="Tahoma"/>
        <w:b/>
        <w:color w:val="00B050"/>
        <w:sz w:val="16"/>
        <w:szCs w:val="16"/>
      </w:rPr>
      <w:t xml:space="preserve"> </w:t>
    </w:r>
    <w:r w:rsidR="00361D59" w:rsidRPr="009E71FA">
      <w:rPr>
        <w:rFonts w:cs="Tahoma"/>
        <w:b/>
        <w:color w:val="0000FF"/>
        <w:sz w:val="16"/>
        <w:szCs w:val="16"/>
      </w:rPr>
      <w:t xml:space="preserve">– </w:t>
    </w:r>
    <w:r w:rsidR="00361D59" w:rsidRPr="005A3CC1">
      <w:rPr>
        <w:rFonts w:cs="Tahoma"/>
        <w:bCs/>
        <w:i/>
        <w:color w:val="0000FF"/>
        <w:sz w:val="16"/>
        <w:szCs w:val="20"/>
      </w:rPr>
      <w:t xml:space="preserve">Sukcesywna dostawa mrożonych warzyw i owoców, ryb i przetworów rybnych </w:t>
    </w:r>
  </w:p>
  <w:p w14:paraId="14B05BBD" w14:textId="77777777" w:rsidR="00361D59" w:rsidRPr="009E71FA" w:rsidRDefault="00361D59" w:rsidP="00361D59">
    <w:pPr>
      <w:spacing w:line="240" w:lineRule="auto"/>
      <w:jc w:val="center"/>
      <w:rPr>
        <w:sz w:val="16"/>
        <w:szCs w:val="16"/>
      </w:rPr>
    </w:pPr>
    <w:r w:rsidRPr="005A3CC1">
      <w:rPr>
        <w:rFonts w:cs="Tahoma"/>
        <w:bCs/>
        <w:i/>
        <w:color w:val="0000FF"/>
        <w:sz w:val="16"/>
        <w:szCs w:val="20"/>
      </w:rPr>
      <w:t>oraz produktów mącznych na potrzeby Domu Pomocy Społecznej w Kędzierzynie-Koźlu w I półroczu 2024 roku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290"/>
        </w:tabs>
        <w:ind w:left="129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650"/>
        </w:tabs>
        <w:ind w:left="165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2010"/>
        </w:tabs>
        <w:ind w:left="201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2370"/>
        </w:tabs>
        <w:ind w:left="237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730"/>
        </w:tabs>
        <w:ind w:left="273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3090"/>
        </w:tabs>
        <w:ind w:left="309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3450"/>
        </w:tabs>
        <w:ind w:left="345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810"/>
        </w:tabs>
        <w:ind w:left="381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4170"/>
        </w:tabs>
        <w:ind w:left="4170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8212905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9"/>
        <w:szCs w:val="19"/>
      </w:rPr>
    </w:lvl>
    <w:lvl w:ilvl="1">
      <w:start w:val="8"/>
      <w:numFmt w:val="decimal"/>
      <w:isLgl/>
      <w:lvlText w:val="%1.%2."/>
      <w:lvlJc w:val="left"/>
      <w:pPr>
        <w:ind w:left="1608" w:hanging="528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02BADE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5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2F786C22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000003E"/>
    <w:multiLevelType w:val="multilevel"/>
    <w:tmpl w:val="0000003E"/>
    <w:name w:val="WW8Num62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ascii="Arial" w:hAnsi="Arial" w:cs="Arial"/>
        <w:b w:val="0"/>
        <w:bCs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796"/>
        </w:tabs>
        <w:ind w:left="796" w:hanging="360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156"/>
        </w:tabs>
        <w:ind w:left="1156" w:hanging="360"/>
      </w:pPr>
      <w:rPr>
        <w:rFonts w:ascii="Arial" w:hAnsi="Arial" w:cs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516"/>
        </w:tabs>
        <w:ind w:left="1516" w:hanging="360"/>
      </w:pPr>
      <w:rPr>
        <w:rFonts w:ascii="Arial" w:hAnsi="Arial" w:cs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1876"/>
        </w:tabs>
        <w:ind w:left="1876" w:hanging="360"/>
      </w:pPr>
      <w:rPr>
        <w:rFonts w:ascii="Arial" w:hAnsi="Arial" w:cs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236"/>
        </w:tabs>
        <w:ind w:left="2236" w:hanging="360"/>
      </w:pPr>
      <w:rPr>
        <w:rFonts w:ascii="Arial" w:hAnsi="Arial" w:cs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596"/>
        </w:tabs>
        <w:ind w:left="2596" w:hanging="360"/>
      </w:pPr>
      <w:rPr>
        <w:rFonts w:ascii="Arial" w:hAnsi="Arial" w:cs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2956"/>
        </w:tabs>
        <w:ind w:left="2956" w:hanging="360"/>
      </w:pPr>
      <w:rPr>
        <w:rFonts w:ascii="Arial" w:hAnsi="Arial" w:cs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316"/>
        </w:tabs>
        <w:ind w:left="3316" w:hanging="360"/>
      </w:pPr>
      <w:rPr>
        <w:rFonts w:ascii="Arial" w:hAnsi="Arial" w:cs="Arial"/>
        <w:b w:val="0"/>
        <w:bCs w:val="0"/>
        <w:sz w:val="18"/>
        <w:szCs w:val="18"/>
      </w:rPr>
    </w:lvl>
  </w:abstractNum>
  <w:abstractNum w:abstractNumId="24" w15:restartNumberingAfterBreak="0">
    <w:nsid w:val="0000003F"/>
    <w:multiLevelType w:val="multilevel"/>
    <w:tmpl w:val="1F3C8322"/>
    <w:name w:val="WW8Num6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i w:val="0"/>
        <w:iCs w:val="0"/>
        <w:color w:val="auto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b w:val="0"/>
        <w:bCs w:val="0"/>
        <w:sz w:val="18"/>
        <w:szCs w:val="18"/>
      </w:rPr>
    </w:lvl>
  </w:abstractNum>
  <w:abstractNum w:abstractNumId="25" w15:restartNumberingAfterBreak="0">
    <w:nsid w:val="00000049"/>
    <w:multiLevelType w:val="singleLevel"/>
    <w:tmpl w:val="00000049"/>
    <w:name w:val="WW8Num73"/>
    <w:lvl w:ilvl="0">
      <w:start w:val="1"/>
      <w:numFmt w:val="bullet"/>
      <w:lvlText w:val="−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color w:val="000000"/>
        <w:sz w:val="18"/>
        <w:szCs w:val="18"/>
      </w:rPr>
    </w:lvl>
  </w:abstractNum>
  <w:abstractNum w:abstractNumId="26" w15:restartNumberingAfterBreak="0">
    <w:nsid w:val="00F5552E"/>
    <w:multiLevelType w:val="hybridMultilevel"/>
    <w:tmpl w:val="B3288A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1844671"/>
    <w:multiLevelType w:val="multilevel"/>
    <w:tmpl w:val="46DA65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8" w15:restartNumberingAfterBreak="0">
    <w:nsid w:val="041F42B3"/>
    <w:multiLevelType w:val="hybridMultilevel"/>
    <w:tmpl w:val="A9546F82"/>
    <w:lvl w:ilvl="0" w:tplc="3396819C">
      <w:start w:val="2"/>
      <w:numFmt w:val="decimal"/>
      <w:lvlText w:val="%1."/>
      <w:lvlJc w:val="left"/>
      <w:pPr>
        <w:ind w:left="28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1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3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4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6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A8D04B2"/>
    <w:multiLevelType w:val="hybridMultilevel"/>
    <w:tmpl w:val="9B46532E"/>
    <w:lvl w:ilvl="0" w:tplc="86BC3F68">
      <w:start w:val="9"/>
      <w:numFmt w:val="decimal"/>
      <w:lvlText w:val="%1)"/>
      <w:lvlJc w:val="left"/>
      <w:pPr>
        <w:ind w:left="1707" w:hanging="360"/>
      </w:pPr>
      <w:rPr>
        <w:rFonts w:hint="default"/>
        <w:i w:val="0"/>
        <w:iCs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B7B1D61"/>
    <w:multiLevelType w:val="hybridMultilevel"/>
    <w:tmpl w:val="29120D06"/>
    <w:lvl w:ilvl="0" w:tplc="FFFFFFFF">
      <w:start w:val="2"/>
      <w:numFmt w:val="lowerLetter"/>
      <w:lvlText w:val="%1)"/>
      <w:lvlJc w:val="left"/>
      <w:pPr>
        <w:ind w:left="1707" w:hanging="360"/>
      </w:pPr>
      <w:rPr>
        <w:rFonts w:hint="default"/>
        <w:color w:val="auto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D1641DB"/>
    <w:multiLevelType w:val="hybridMultilevel"/>
    <w:tmpl w:val="26FE2E80"/>
    <w:lvl w:ilvl="0" w:tplc="62B2AAFC">
      <w:start w:val="1"/>
      <w:numFmt w:val="decimal"/>
      <w:lvlText w:val="%1)"/>
      <w:lvlJc w:val="left"/>
      <w:pPr>
        <w:ind w:left="1172" w:hanging="360"/>
      </w:pPr>
    </w:lvl>
    <w:lvl w:ilvl="1" w:tplc="04150019" w:tentative="1">
      <w:start w:val="1"/>
      <w:numFmt w:val="lowerLetter"/>
      <w:lvlText w:val="%2."/>
      <w:lvlJc w:val="left"/>
      <w:pPr>
        <w:ind w:left="1892" w:hanging="360"/>
      </w:pPr>
    </w:lvl>
    <w:lvl w:ilvl="2" w:tplc="0415001B" w:tentative="1">
      <w:start w:val="1"/>
      <w:numFmt w:val="lowerRoman"/>
      <w:lvlText w:val="%3."/>
      <w:lvlJc w:val="right"/>
      <w:pPr>
        <w:ind w:left="2612" w:hanging="180"/>
      </w:pPr>
    </w:lvl>
    <w:lvl w:ilvl="3" w:tplc="0415000F" w:tentative="1">
      <w:start w:val="1"/>
      <w:numFmt w:val="decimal"/>
      <w:lvlText w:val="%4."/>
      <w:lvlJc w:val="left"/>
      <w:pPr>
        <w:ind w:left="3332" w:hanging="360"/>
      </w:pPr>
    </w:lvl>
    <w:lvl w:ilvl="4" w:tplc="04150019" w:tentative="1">
      <w:start w:val="1"/>
      <w:numFmt w:val="lowerLetter"/>
      <w:lvlText w:val="%5."/>
      <w:lvlJc w:val="left"/>
      <w:pPr>
        <w:ind w:left="4052" w:hanging="360"/>
      </w:pPr>
    </w:lvl>
    <w:lvl w:ilvl="5" w:tplc="0415001B" w:tentative="1">
      <w:start w:val="1"/>
      <w:numFmt w:val="lowerRoman"/>
      <w:lvlText w:val="%6."/>
      <w:lvlJc w:val="right"/>
      <w:pPr>
        <w:ind w:left="4772" w:hanging="180"/>
      </w:pPr>
    </w:lvl>
    <w:lvl w:ilvl="6" w:tplc="0415000F" w:tentative="1">
      <w:start w:val="1"/>
      <w:numFmt w:val="decimal"/>
      <w:lvlText w:val="%7."/>
      <w:lvlJc w:val="left"/>
      <w:pPr>
        <w:ind w:left="5492" w:hanging="360"/>
      </w:pPr>
    </w:lvl>
    <w:lvl w:ilvl="7" w:tplc="04150019" w:tentative="1">
      <w:start w:val="1"/>
      <w:numFmt w:val="lowerLetter"/>
      <w:lvlText w:val="%8."/>
      <w:lvlJc w:val="left"/>
      <w:pPr>
        <w:ind w:left="6212" w:hanging="360"/>
      </w:pPr>
    </w:lvl>
    <w:lvl w:ilvl="8" w:tplc="0415001B" w:tentative="1">
      <w:start w:val="1"/>
      <w:numFmt w:val="lowerRoman"/>
      <w:lvlText w:val="%9."/>
      <w:lvlJc w:val="right"/>
      <w:pPr>
        <w:ind w:left="6932" w:hanging="180"/>
      </w:pPr>
    </w:lvl>
  </w:abstractNum>
  <w:abstractNum w:abstractNumId="42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3" w15:restartNumberingAfterBreak="0">
    <w:nsid w:val="0EAA3736"/>
    <w:multiLevelType w:val="hybridMultilevel"/>
    <w:tmpl w:val="89669DA4"/>
    <w:lvl w:ilvl="0" w:tplc="20D0283C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4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5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6" w15:restartNumberingAfterBreak="0">
    <w:nsid w:val="0FB414E4"/>
    <w:multiLevelType w:val="hybridMultilevel"/>
    <w:tmpl w:val="9FFE4F44"/>
    <w:lvl w:ilvl="0" w:tplc="59AA4B9A">
      <w:start w:val="1"/>
      <w:numFmt w:val="lowerLetter"/>
      <w:lvlText w:val="%1."/>
      <w:lvlJc w:val="left"/>
      <w:pPr>
        <w:ind w:left="1093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13" w:hanging="360"/>
      </w:pPr>
    </w:lvl>
    <w:lvl w:ilvl="2" w:tplc="0415001B" w:tentative="1">
      <w:start w:val="1"/>
      <w:numFmt w:val="lowerRoman"/>
      <w:lvlText w:val="%3."/>
      <w:lvlJc w:val="right"/>
      <w:pPr>
        <w:ind w:left="2533" w:hanging="180"/>
      </w:pPr>
    </w:lvl>
    <w:lvl w:ilvl="3" w:tplc="0415000F" w:tentative="1">
      <w:start w:val="1"/>
      <w:numFmt w:val="decimal"/>
      <w:lvlText w:val="%4."/>
      <w:lvlJc w:val="left"/>
      <w:pPr>
        <w:ind w:left="3253" w:hanging="360"/>
      </w:pPr>
    </w:lvl>
    <w:lvl w:ilvl="4" w:tplc="04150019" w:tentative="1">
      <w:start w:val="1"/>
      <w:numFmt w:val="lowerLetter"/>
      <w:lvlText w:val="%5."/>
      <w:lvlJc w:val="left"/>
      <w:pPr>
        <w:ind w:left="3973" w:hanging="360"/>
      </w:pPr>
    </w:lvl>
    <w:lvl w:ilvl="5" w:tplc="0415001B" w:tentative="1">
      <w:start w:val="1"/>
      <w:numFmt w:val="lowerRoman"/>
      <w:lvlText w:val="%6."/>
      <w:lvlJc w:val="right"/>
      <w:pPr>
        <w:ind w:left="4693" w:hanging="180"/>
      </w:pPr>
    </w:lvl>
    <w:lvl w:ilvl="6" w:tplc="0415000F" w:tentative="1">
      <w:start w:val="1"/>
      <w:numFmt w:val="decimal"/>
      <w:lvlText w:val="%7."/>
      <w:lvlJc w:val="left"/>
      <w:pPr>
        <w:ind w:left="5413" w:hanging="360"/>
      </w:pPr>
    </w:lvl>
    <w:lvl w:ilvl="7" w:tplc="04150019" w:tentative="1">
      <w:start w:val="1"/>
      <w:numFmt w:val="lowerLetter"/>
      <w:lvlText w:val="%8."/>
      <w:lvlJc w:val="left"/>
      <w:pPr>
        <w:ind w:left="6133" w:hanging="360"/>
      </w:pPr>
    </w:lvl>
    <w:lvl w:ilvl="8" w:tplc="0415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47" w15:restartNumberingAfterBreak="0">
    <w:nsid w:val="101236C5"/>
    <w:multiLevelType w:val="hybridMultilevel"/>
    <w:tmpl w:val="207C8BE8"/>
    <w:lvl w:ilvl="0" w:tplc="499C69EC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48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0BB003A"/>
    <w:multiLevelType w:val="hybridMultilevel"/>
    <w:tmpl w:val="18AE47FE"/>
    <w:lvl w:ilvl="0" w:tplc="3B92D94A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1714983"/>
    <w:multiLevelType w:val="multilevel"/>
    <w:tmpl w:val="37CC1E62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1" w15:restartNumberingAfterBreak="0">
    <w:nsid w:val="12405634"/>
    <w:multiLevelType w:val="hybridMultilevel"/>
    <w:tmpl w:val="5B7C1444"/>
    <w:lvl w:ilvl="0" w:tplc="CB146DC6">
      <w:start w:val="1"/>
      <w:numFmt w:val="decimal"/>
      <w:lvlText w:val="%1)"/>
      <w:lvlJc w:val="left"/>
      <w:pPr>
        <w:ind w:left="1145" w:hanging="360"/>
      </w:pPr>
      <w:rPr>
        <w:b w:val="0"/>
      </w:rPr>
    </w:lvl>
    <w:lvl w:ilvl="1" w:tplc="ACA6FBD8">
      <w:start w:val="1"/>
      <w:numFmt w:val="lowerLetter"/>
      <w:lvlText w:val="%2."/>
      <w:lvlJc w:val="left"/>
      <w:pPr>
        <w:ind w:left="1865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2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3" w15:restartNumberingAfterBreak="0">
    <w:nsid w:val="13A423E0"/>
    <w:multiLevelType w:val="hybridMultilevel"/>
    <w:tmpl w:val="143CC7D8"/>
    <w:lvl w:ilvl="0" w:tplc="19682F70">
      <w:start w:val="1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5" w15:restartNumberingAfterBreak="0">
    <w:nsid w:val="144A1687"/>
    <w:multiLevelType w:val="hybridMultilevel"/>
    <w:tmpl w:val="E5A6BC6A"/>
    <w:lvl w:ilvl="0" w:tplc="0E1CB1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6" w15:restartNumberingAfterBreak="0">
    <w:nsid w:val="145B1E9B"/>
    <w:multiLevelType w:val="hybridMultilevel"/>
    <w:tmpl w:val="CBC835C0"/>
    <w:lvl w:ilvl="0" w:tplc="E2D82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161150B0"/>
    <w:multiLevelType w:val="hybridMultilevel"/>
    <w:tmpl w:val="623858CC"/>
    <w:lvl w:ilvl="0" w:tplc="04150019">
      <w:start w:val="1"/>
      <w:numFmt w:val="lowerLetter"/>
      <w:lvlText w:val="%1."/>
      <w:lvlJc w:val="left"/>
      <w:pPr>
        <w:ind w:left="2708" w:hanging="360"/>
      </w:p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58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59" w15:restartNumberingAfterBreak="0">
    <w:nsid w:val="17E61989"/>
    <w:multiLevelType w:val="hybridMultilevel"/>
    <w:tmpl w:val="F244B024"/>
    <w:lvl w:ilvl="0" w:tplc="FFFFFFFF">
      <w:start w:val="1"/>
      <w:numFmt w:val="decimal"/>
      <w:lvlText w:val="%1)"/>
      <w:lvlJc w:val="left"/>
      <w:pPr>
        <w:ind w:left="42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3" w:hanging="360"/>
      </w:pPr>
    </w:lvl>
    <w:lvl w:ilvl="2" w:tplc="FFFFFFFF" w:tentative="1">
      <w:start w:val="1"/>
      <w:numFmt w:val="lowerRoman"/>
      <w:lvlText w:val="%3."/>
      <w:lvlJc w:val="right"/>
      <w:pPr>
        <w:ind w:left="1863" w:hanging="180"/>
      </w:pPr>
    </w:lvl>
    <w:lvl w:ilvl="3" w:tplc="FFFFFFFF" w:tentative="1">
      <w:start w:val="1"/>
      <w:numFmt w:val="decimal"/>
      <w:lvlText w:val="%4."/>
      <w:lvlJc w:val="left"/>
      <w:pPr>
        <w:ind w:left="2583" w:hanging="360"/>
      </w:pPr>
    </w:lvl>
    <w:lvl w:ilvl="4" w:tplc="FFFFFFFF" w:tentative="1">
      <w:start w:val="1"/>
      <w:numFmt w:val="lowerLetter"/>
      <w:lvlText w:val="%5."/>
      <w:lvlJc w:val="left"/>
      <w:pPr>
        <w:ind w:left="3303" w:hanging="360"/>
      </w:pPr>
    </w:lvl>
    <w:lvl w:ilvl="5" w:tplc="FFFFFFFF" w:tentative="1">
      <w:start w:val="1"/>
      <w:numFmt w:val="lowerRoman"/>
      <w:lvlText w:val="%6."/>
      <w:lvlJc w:val="right"/>
      <w:pPr>
        <w:ind w:left="4023" w:hanging="180"/>
      </w:pPr>
    </w:lvl>
    <w:lvl w:ilvl="6" w:tplc="FFFFFFFF" w:tentative="1">
      <w:start w:val="1"/>
      <w:numFmt w:val="decimal"/>
      <w:lvlText w:val="%7."/>
      <w:lvlJc w:val="left"/>
      <w:pPr>
        <w:ind w:left="4743" w:hanging="360"/>
      </w:pPr>
    </w:lvl>
    <w:lvl w:ilvl="7" w:tplc="FFFFFFFF" w:tentative="1">
      <w:start w:val="1"/>
      <w:numFmt w:val="lowerLetter"/>
      <w:lvlText w:val="%8."/>
      <w:lvlJc w:val="left"/>
      <w:pPr>
        <w:ind w:left="5463" w:hanging="360"/>
      </w:pPr>
    </w:lvl>
    <w:lvl w:ilvl="8" w:tplc="FFFFFFFF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60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2" w15:restartNumberingAfterBreak="0">
    <w:nsid w:val="1CA403E2"/>
    <w:multiLevelType w:val="hybridMultilevel"/>
    <w:tmpl w:val="2FBE1A3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E16712B"/>
    <w:multiLevelType w:val="hybridMultilevel"/>
    <w:tmpl w:val="89343844"/>
    <w:lvl w:ilvl="0" w:tplc="17267B1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EE3197E"/>
    <w:multiLevelType w:val="multilevel"/>
    <w:tmpl w:val="6FEA01F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5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66" w15:restartNumberingAfterBreak="0">
    <w:nsid w:val="24E763A5"/>
    <w:multiLevelType w:val="multilevel"/>
    <w:tmpl w:val="DF4CF660"/>
    <w:name w:val="WW8Num643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7" w15:restartNumberingAfterBreak="0">
    <w:nsid w:val="25E92529"/>
    <w:multiLevelType w:val="hybridMultilevel"/>
    <w:tmpl w:val="16901426"/>
    <w:lvl w:ilvl="0" w:tplc="04150011">
      <w:start w:val="1"/>
      <w:numFmt w:val="decimal"/>
      <w:lvlText w:val="%1)"/>
      <w:lvlJc w:val="left"/>
      <w:pPr>
        <w:ind w:left="1061" w:hanging="360"/>
      </w:p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68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9" w15:restartNumberingAfterBreak="0">
    <w:nsid w:val="26C512AB"/>
    <w:multiLevelType w:val="hybridMultilevel"/>
    <w:tmpl w:val="CD48C79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71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2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2A4F4C64"/>
    <w:multiLevelType w:val="hybridMultilevel"/>
    <w:tmpl w:val="8CEA9888"/>
    <w:lvl w:ilvl="0" w:tplc="303CDBB0">
      <w:start w:val="1"/>
      <w:numFmt w:val="lowerLetter"/>
      <w:lvlText w:val="%1."/>
      <w:lvlJc w:val="left"/>
      <w:pPr>
        <w:ind w:left="1146" w:hanging="360"/>
      </w:pPr>
      <w:rPr>
        <w:rFonts w:ascii="Tahoma" w:hAnsi="Tahoma" w:cs="Tahoma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4" w15:restartNumberingAfterBreak="0">
    <w:nsid w:val="2B21408D"/>
    <w:multiLevelType w:val="hybridMultilevel"/>
    <w:tmpl w:val="174C067E"/>
    <w:lvl w:ilvl="0" w:tplc="FFFFFFFF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60" w:hanging="360"/>
      </w:pPr>
    </w:lvl>
    <w:lvl w:ilvl="2" w:tplc="FFFFFFFF" w:tentative="1">
      <w:start w:val="1"/>
      <w:numFmt w:val="lowerRoman"/>
      <w:lvlText w:val="%3."/>
      <w:lvlJc w:val="right"/>
      <w:pPr>
        <w:ind w:left="2480" w:hanging="180"/>
      </w:pPr>
    </w:lvl>
    <w:lvl w:ilvl="3" w:tplc="FFFFFFFF" w:tentative="1">
      <w:start w:val="1"/>
      <w:numFmt w:val="decimal"/>
      <w:lvlText w:val="%4."/>
      <w:lvlJc w:val="left"/>
      <w:pPr>
        <w:ind w:left="3200" w:hanging="360"/>
      </w:pPr>
    </w:lvl>
    <w:lvl w:ilvl="4" w:tplc="FFFFFFFF" w:tentative="1">
      <w:start w:val="1"/>
      <w:numFmt w:val="lowerLetter"/>
      <w:lvlText w:val="%5."/>
      <w:lvlJc w:val="left"/>
      <w:pPr>
        <w:ind w:left="3920" w:hanging="360"/>
      </w:pPr>
    </w:lvl>
    <w:lvl w:ilvl="5" w:tplc="FFFFFFFF" w:tentative="1">
      <w:start w:val="1"/>
      <w:numFmt w:val="lowerRoman"/>
      <w:lvlText w:val="%6."/>
      <w:lvlJc w:val="right"/>
      <w:pPr>
        <w:ind w:left="4640" w:hanging="180"/>
      </w:pPr>
    </w:lvl>
    <w:lvl w:ilvl="6" w:tplc="FFFFFFFF" w:tentative="1">
      <w:start w:val="1"/>
      <w:numFmt w:val="decimal"/>
      <w:lvlText w:val="%7."/>
      <w:lvlJc w:val="left"/>
      <w:pPr>
        <w:ind w:left="5360" w:hanging="360"/>
      </w:pPr>
    </w:lvl>
    <w:lvl w:ilvl="7" w:tplc="FFFFFFFF" w:tentative="1">
      <w:start w:val="1"/>
      <w:numFmt w:val="lowerLetter"/>
      <w:lvlText w:val="%8."/>
      <w:lvlJc w:val="left"/>
      <w:pPr>
        <w:ind w:left="6080" w:hanging="360"/>
      </w:pPr>
    </w:lvl>
    <w:lvl w:ilvl="8" w:tplc="FFFFFFFF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5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76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 w15:restartNumberingAfterBreak="0">
    <w:nsid w:val="2C84747F"/>
    <w:multiLevelType w:val="singleLevel"/>
    <w:tmpl w:val="061EEE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78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79" w15:restartNumberingAfterBreak="0">
    <w:nsid w:val="2E74415A"/>
    <w:multiLevelType w:val="hybridMultilevel"/>
    <w:tmpl w:val="FEB8868C"/>
    <w:lvl w:ilvl="0" w:tplc="FFFFFFFF">
      <w:start w:val="1"/>
      <w:numFmt w:val="decimal"/>
      <w:lvlText w:val="%1)"/>
      <w:lvlJc w:val="left"/>
      <w:pPr>
        <w:ind w:left="42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3" w:hanging="360"/>
      </w:pPr>
    </w:lvl>
    <w:lvl w:ilvl="2" w:tplc="FFFFFFFF" w:tentative="1">
      <w:start w:val="1"/>
      <w:numFmt w:val="lowerRoman"/>
      <w:lvlText w:val="%3."/>
      <w:lvlJc w:val="right"/>
      <w:pPr>
        <w:ind w:left="1863" w:hanging="180"/>
      </w:pPr>
    </w:lvl>
    <w:lvl w:ilvl="3" w:tplc="FFFFFFFF" w:tentative="1">
      <w:start w:val="1"/>
      <w:numFmt w:val="decimal"/>
      <w:lvlText w:val="%4."/>
      <w:lvlJc w:val="left"/>
      <w:pPr>
        <w:ind w:left="2583" w:hanging="360"/>
      </w:pPr>
    </w:lvl>
    <w:lvl w:ilvl="4" w:tplc="FFFFFFFF" w:tentative="1">
      <w:start w:val="1"/>
      <w:numFmt w:val="lowerLetter"/>
      <w:lvlText w:val="%5."/>
      <w:lvlJc w:val="left"/>
      <w:pPr>
        <w:ind w:left="3303" w:hanging="360"/>
      </w:pPr>
    </w:lvl>
    <w:lvl w:ilvl="5" w:tplc="FFFFFFFF" w:tentative="1">
      <w:start w:val="1"/>
      <w:numFmt w:val="lowerRoman"/>
      <w:lvlText w:val="%6."/>
      <w:lvlJc w:val="right"/>
      <w:pPr>
        <w:ind w:left="4023" w:hanging="180"/>
      </w:pPr>
    </w:lvl>
    <w:lvl w:ilvl="6" w:tplc="FFFFFFFF" w:tentative="1">
      <w:start w:val="1"/>
      <w:numFmt w:val="decimal"/>
      <w:lvlText w:val="%7."/>
      <w:lvlJc w:val="left"/>
      <w:pPr>
        <w:ind w:left="4743" w:hanging="360"/>
      </w:pPr>
    </w:lvl>
    <w:lvl w:ilvl="7" w:tplc="FFFFFFFF" w:tentative="1">
      <w:start w:val="1"/>
      <w:numFmt w:val="lowerLetter"/>
      <w:lvlText w:val="%8."/>
      <w:lvlJc w:val="left"/>
      <w:pPr>
        <w:ind w:left="5463" w:hanging="360"/>
      </w:pPr>
    </w:lvl>
    <w:lvl w:ilvl="8" w:tplc="FFFFFFFF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80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318C16EB"/>
    <w:multiLevelType w:val="hybridMultilevel"/>
    <w:tmpl w:val="903A9E88"/>
    <w:lvl w:ilvl="0" w:tplc="4F447834">
      <w:start w:val="1"/>
      <w:numFmt w:val="decimal"/>
      <w:lvlText w:val="%1)"/>
      <w:lvlJc w:val="left"/>
      <w:pPr>
        <w:ind w:left="1429" w:hanging="360"/>
      </w:pPr>
      <w:rPr>
        <w:rFonts w:ascii="Tahoma" w:hAnsi="Tahoma" w:cs="Tahoma" w:hint="default"/>
        <w:i w:val="0"/>
        <w:iCs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2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3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84" w15:restartNumberingAfterBreak="0">
    <w:nsid w:val="333404EE"/>
    <w:multiLevelType w:val="multilevel"/>
    <w:tmpl w:val="32BCBEB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5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36522BD1"/>
    <w:multiLevelType w:val="hybridMultilevel"/>
    <w:tmpl w:val="3B743710"/>
    <w:lvl w:ilvl="0" w:tplc="04150011">
      <w:start w:val="1"/>
      <w:numFmt w:val="decimal"/>
      <w:lvlText w:val="%1)"/>
      <w:lvlJc w:val="left"/>
      <w:pPr>
        <w:ind w:left="1172" w:hanging="360"/>
      </w:pPr>
    </w:lvl>
    <w:lvl w:ilvl="1" w:tplc="04150019" w:tentative="1">
      <w:start w:val="1"/>
      <w:numFmt w:val="lowerLetter"/>
      <w:lvlText w:val="%2."/>
      <w:lvlJc w:val="left"/>
      <w:pPr>
        <w:ind w:left="1892" w:hanging="360"/>
      </w:pPr>
    </w:lvl>
    <w:lvl w:ilvl="2" w:tplc="0415001B" w:tentative="1">
      <w:start w:val="1"/>
      <w:numFmt w:val="lowerRoman"/>
      <w:lvlText w:val="%3."/>
      <w:lvlJc w:val="right"/>
      <w:pPr>
        <w:ind w:left="2612" w:hanging="180"/>
      </w:pPr>
    </w:lvl>
    <w:lvl w:ilvl="3" w:tplc="0415000F" w:tentative="1">
      <w:start w:val="1"/>
      <w:numFmt w:val="decimal"/>
      <w:lvlText w:val="%4."/>
      <w:lvlJc w:val="left"/>
      <w:pPr>
        <w:ind w:left="3332" w:hanging="360"/>
      </w:pPr>
    </w:lvl>
    <w:lvl w:ilvl="4" w:tplc="04150019" w:tentative="1">
      <w:start w:val="1"/>
      <w:numFmt w:val="lowerLetter"/>
      <w:lvlText w:val="%5."/>
      <w:lvlJc w:val="left"/>
      <w:pPr>
        <w:ind w:left="4052" w:hanging="360"/>
      </w:pPr>
    </w:lvl>
    <w:lvl w:ilvl="5" w:tplc="0415001B" w:tentative="1">
      <w:start w:val="1"/>
      <w:numFmt w:val="lowerRoman"/>
      <w:lvlText w:val="%6."/>
      <w:lvlJc w:val="right"/>
      <w:pPr>
        <w:ind w:left="4772" w:hanging="180"/>
      </w:pPr>
    </w:lvl>
    <w:lvl w:ilvl="6" w:tplc="0415000F" w:tentative="1">
      <w:start w:val="1"/>
      <w:numFmt w:val="decimal"/>
      <w:lvlText w:val="%7."/>
      <w:lvlJc w:val="left"/>
      <w:pPr>
        <w:ind w:left="5492" w:hanging="360"/>
      </w:pPr>
    </w:lvl>
    <w:lvl w:ilvl="7" w:tplc="04150019" w:tentative="1">
      <w:start w:val="1"/>
      <w:numFmt w:val="lowerLetter"/>
      <w:lvlText w:val="%8."/>
      <w:lvlJc w:val="left"/>
      <w:pPr>
        <w:ind w:left="6212" w:hanging="360"/>
      </w:pPr>
    </w:lvl>
    <w:lvl w:ilvl="8" w:tplc="0415001B" w:tentative="1">
      <w:start w:val="1"/>
      <w:numFmt w:val="lowerRoman"/>
      <w:lvlText w:val="%9."/>
      <w:lvlJc w:val="right"/>
      <w:pPr>
        <w:ind w:left="6932" w:hanging="180"/>
      </w:pPr>
    </w:lvl>
  </w:abstractNum>
  <w:abstractNum w:abstractNumId="87" w15:restartNumberingAfterBreak="0">
    <w:nsid w:val="366F0120"/>
    <w:multiLevelType w:val="hybridMultilevel"/>
    <w:tmpl w:val="0A0A7CC0"/>
    <w:lvl w:ilvl="0" w:tplc="FFFFFFFF">
      <w:start w:val="1"/>
      <w:numFmt w:val="decimal"/>
      <w:lvlText w:val="%1)"/>
      <w:lvlJc w:val="left"/>
      <w:pPr>
        <w:ind w:left="42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3" w:hanging="360"/>
      </w:pPr>
    </w:lvl>
    <w:lvl w:ilvl="2" w:tplc="FFFFFFFF" w:tentative="1">
      <w:start w:val="1"/>
      <w:numFmt w:val="lowerRoman"/>
      <w:lvlText w:val="%3."/>
      <w:lvlJc w:val="right"/>
      <w:pPr>
        <w:ind w:left="1863" w:hanging="180"/>
      </w:pPr>
    </w:lvl>
    <w:lvl w:ilvl="3" w:tplc="FFFFFFFF" w:tentative="1">
      <w:start w:val="1"/>
      <w:numFmt w:val="decimal"/>
      <w:lvlText w:val="%4."/>
      <w:lvlJc w:val="left"/>
      <w:pPr>
        <w:ind w:left="2583" w:hanging="360"/>
      </w:pPr>
    </w:lvl>
    <w:lvl w:ilvl="4" w:tplc="FFFFFFFF" w:tentative="1">
      <w:start w:val="1"/>
      <w:numFmt w:val="lowerLetter"/>
      <w:lvlText w:val="%5."/>
      <w:lvlJc w:val="left"/>
      <w:pPr>
        <w:ind w:left="3303" w:hanging="360"/>
      </w:pPr>
    </w:lvl>
    <w:lvl w:ilvl="5" w:tplc="FFFFFFFF" w:tentative="1">
      <w:start w:val="1"/>
      <w:numFmt w:val="lowerRoman"/>
      <w:lvlText w:val="%6."/>
      <w:lvlJc w:val="right"/>
      <w:pPr>
        <w:ind w:left="4023" w:hanging="180"/>
      </w:pPr>
    </w:lvl>
    <w:lvl w:ilvl="6" w:tplc="FFFFFFFF" w:tentative="1">
      <w:start w:val="1"/>
      <w:numFmt w:val="decimal"/>
      <w:lvlText w:val="%7."/>
      <w:lvlJc w:val="left"/>
      <w:pPr>
        <w:ind w:left="4743" w:hanging="360"/>
      </w:pPr>
    </w:lvl>
    <w:lvl w:ilvl="7" w:tplc="FFFFFFFF" w:tentative="1">
      <w:start w:val="1"/>
      <w:numFmt w:val="lowerLetter"/>
      <w:lvlText w:val="%8."/>
      <w:lvlJc w:val="left"/>
      <w:pPr>
        <w:ind w:left="5463" w:hanging="360"/>
      </w:pPr>
    </w:lvl>
    <w:lvl w:ilvl="8" w:tplc="FFFFFFFF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88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375C7121"/>
    <w:multiLevelType w:val="hybridMultilevel"/>
    <w:tmpl w:val="F4BA3F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90E103C"/>
    <w:multiLevelType w:val="hybridMultilevel"/>
    <w:tmpl w:val="95CAFE08"/>
    <w:lvl w:ilvl="0" w:tplc="EA068BE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92" w15:restartNumberingAfterBreak="0">
    <w:nsid w:val="3AD66F13"/>
    <w:multiLevelType w:val="hybridMultilevel"/>
    <w:tmpl w:val="29120D06"/>
    <w:lvl w:ilvl="0" w:tplc="EB0E1784">
      <w:start w:val="2"/>
      <w:numFmt w:val="lowerLetter"/>
      <w:lvlText w:val="%1)"/>
      <w:lvlJc w:val="left"/>
      <w:pPr>
        <w:ind w:left="1707" w:hanging="360"/>
      </w:pPr>
      <w:rPr>
        <w:rFonts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3B653F22"/>
    <w:multiLevelType w:val="hybridMultilevel"/>
    <w:tmpl w:val="79AC400A"/>
    <w:lvl w:ilvl="0" w:tplc="C930CCCC">
      <w:start w:val="4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3BBE3275"/>
    <w:multiLevelType w:val="multilevel"/>
    <w:tmpl w:val="069CD8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sz w:val="18"/>
        <w:szCs w:val="18"/>
      </w:rPr>
    </w:lvl>
    <w:lvl w:ilvl="1">
      <w:start w:val="1"/>
      <w:numFmt w:val="ordinal"/>
      <w:lvlText w:val="1.%2"/>
      <w:lvlJc w:val="left"/>
      <w:pPr>
        <w:tabs>
          <w:tab w:val="num" w:pos="1710"/>
        </w:tabs>
        <w:ind w:left="1050" w:hanging="420"/>
      </w:pPr>
      <w:rPr>
        <w:rFonts w:ascii="Tahoma" w:hAnsi="Tahoma" w:hint="default"/>
        <w:b w:val="0"/>
        <w:i w:val="0"/>
        <w:color w:val="auto"/>
        <w:sz w:val="18"/>
        <w:szCs w:val="18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95" w15:restartNumberingAfterBreak="0">
    <w:nsid w:val="3C710A6C"/>
    <w:multiLevelType w:val="hybridMultilevel"/>
    <w:tmpl w:val="08C6DD0A"/>
    <w:lvl w:ilvl="0" w:tplc="104ECAA8">
      <w:start w:val="1"/>
      <w:numFmt w:val="decimal"/>
      <w:lvlText w:val="%1)"/>
      <w:lvlJc w:val="left"/>
      <w:pPr>
        <w:ind w:left="4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3" w:hanging="360"/>
      </w:pPr>
    </w:lvl>
    <w:lvl w:ilvl="2" w:tplc="0415001B" w:tentative="1">
      <w:start w:val="1"/>
      <w:numFmt w:val="lowerRoman"/>
      <w:lvlText w:val="%3."/>
      <w:lvlJc w:val="right"/>
      <w:pPr>
        <w:ind w:left="1863" w:hanging="180"/>
      </w:pPr>
    </w:lvl>
    <w:lvl w:ilvl="3" w:tplc="0415000F" w:tentative="1">
      <w:start w:val="1"/>
      <w:numFmt w:val="decimal"/>
      <w:lvlText w:val="%4."/>
      <w:lvlJc w:val="left"/>
      <w:pPr>
        <w:ind w:left="2583" w:hanging="360"/>
      </w:pPr>
    </w:lvl>
    <w:lvl w:ilvl="4" w:tplc="04150019" w:tentative="1">
      <w:start w:val="1"/>
      <w:numFmt w:val="lowerLetter"/>
      <w:lvlText w:val="%5."/>
      <w:lvlJc w:val="left"/>
      <w:pPr>
        <w:ind w:left="3303" w:hanging="360"/>
      </w:pPr>
    </w:lvl>
    <w:lvl w:ilvl="5" w:tplc="0415001B" w:tentative="1">
      <w:start w:val="1"/>
      <w:numFmt w:val="lowerRoman"/>
      <w:lvlText w:val="%6."/>
      <w:lvlJc w:val="right"/>
      <w:pPr>
        <w:ind w:left="4023" w:hanging="180"/>
      </w:pPr>
    </w:lvl>
    <w:lvl w:ilvl="6" w:tplc="0415000F" w:tentative="1">
      <w:start w:val="1"/>
      <w:numFmt w:val="decimal"/>
      <w:lvlText w:val="%7."/>
      <w:lvlJc w:val="left"/>
      <w:pPr>
        <w:ind w:left="4743" w:hanging="360"/>
      </w:pPr>
    </w:lvl>
    <w:lvl w:ilvl="7" w:tplc="04150019" w:tentative="1">
      <w:start w:val="1"/>
      <w:numFmt w:val="lowerLetter"/>
      <w:lvlText w:val="%8."/>
      <w:lvlJc w:val="left"/>
      <w:pPr>
        <w:ind w:left="5463" w:hanging="360"/>
      </w:pPr>
    </w:lvl>
    <w:lvl w:ilvl="8" w:tplc="0415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96" w15:restartNumberingAfterBreak="0">
    <w:nsid w:val="3C792E62"/>
    <w:multiLevelType w:val="hybridMultilevel"/>
    <w:tmpl w:val="89F06852"/>
    <w:lvl w:ilvl="0" w:tplc="04150011">
      <w:start w:val="1"/>
      <w:numFmt w:val="decimal"/>
      <w:lvlText w:val="%1)"/>
      <w:lvlJc w:val="left"/>
      <w:pPr>
        <w:ind w:left="1707" w:hanging="360"/>
      </w:pPr>
      <w:rPr>
        <w:rFonts w:hint="default"/>
        <w:i w:val="0"/>
        <w:iCs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3CA07459"/>
    <w:multiLevelType w:val="hybridMultilevel"/>
    <w:tmpl w:val="FEB8868C"/>
    <w:lvl w:ilvl="0" w:tplc="FFFFFFFF">
      <w:start w:val="1"/>
      <w:numFmt w:val="decimal"/>
      <w:lvlText w:val="%1)"/>
      <w:lvlJc w:val="left"/>
      <w:pPr>
        <w:ind w:left="42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3" w:hanging="360"/>
      </w:pPr>
    </w:lvl>
    <w:lvl w:ilvl="2" w:tplc="FFFFFFFF" w:tentative="1">
      <w:start w:val="1"/>
      <w:numFmt w:val="lowerRoman"/>
      <w:lvlText w:val="%3."/>
      <w:lvlJc w:val="right"/>
      <w:pPr>
        <w:ind w:left="1863" w:hanging="180"/>
      </w:pPr>
    </w:lvl>
    <w:lvl w:ilvl="3" w:tplc="FFFFFFFF" w:tentative="1">
      <w:start w:val="1"/>
      <w:numFmt w:val="decimal"/>
      <w:lvlText w:val="%4."/>
      <w:lvlJc w:val="left"/>
      <w:pPr>
        <w:ind w:left="2583" w:hanging="360"/>
      </w:pPr>
    </w:lvl>
    <w:lvl w:ilvl="4" w:tplc="FFFFFFFF" w:tentative="1">
      <w:start w:val="1"/>
      <w:numFmt w:val="lowerLetter"/>
      <w:lvlText w:val="%5."/>
      <w:lvlJc w:val="left"/>
      <w:pPr>
        <w:ind w:left="3303" w:hanging="360"/>
      </w:pPr>
    </w:lvl>
    <w:lvl w:ilvl="5" w:tplc="FFFFFFFF" w:tentative="1">
      <w:start w:val="1"/>
      <w:numFmt w:val="lowerRoman"/>
      <w:lvlText w:val="%6."/>
      <w:lvlJc w:val="right"/>
      <w:pPr>
        <w:ind w:left="4023" w:hanging="180"/>
      </w:pPr>
    </w:lvl>
    <w:lvl w:ilvl="6" w:tplc="FFFFFFFF" w:tentative="1">
      <w:start w:val="1"/>
      <w:numFmt w:val="decimal"/>
      <w:lvlText w:val="%7."/>
      <w:lvlJc w:val="left"/>
      <w:pPr>
        <w:ind w:left="4743" w:hanging="360"/>
      </w:pPr>
    </w:lvl>
    <w:lvl w:ilvl="7" w:tplc="FFFFFFFF" w:tentative="1">
      <w:start w:val="1"/>
      <w:numFmt w:val="lowerLetter"/>
      <w:lvlText w:val="%8."/>
      <w:lvlJc w:val="left"/>
      <w:pPr>
        <w:ind w:left="5463" w:hanging="360"/>
      </w:pPr>
    </w:lvl>
    <w:lvl w:ilvl="8" w:tplc="FFFFFFFF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98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9" w15:restartNumberingAfterBreak="0">
    <w:nsid w:val="408C0499"/>
    <w:multiLevelType w:val="hybridMultilevel"/>
    <w:tmpl w:val="1CD6AF6E"/>
    <w:lvl w:ilvl="0" w:tplc="B8A2C5DA">
      <w:start w:val="1"/>
      <w:numFmt w:val="lowerLetter"/>
      <w:lvlText w:val="%1)"/>
      <w:lvlJc w:val="left"/>
      <w:pPr>
        <w:ind w:left="1146" w:hanging="360"/>
      </w:pPr>
      <w:rPr>
        <w:rFonts w:hint="default"/>
        <w:i w:val="0"/>
        <w:iCs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0" w15:restartNumberingAfterBreak="0">
    <w:nsid w:val="40F52AC4"/>
    <w:multiLevelType w:val="hybridMultilevel"/>
    <w:tmpl w:val="E116C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1" w15:restartNumberingAfterBreak="0">
    <w:nsid w:val="41BB7016"/>
    <w:multiLevelType w:val="hybridMultilevel"/>
    <w:tmpl w:val="B47A19F2"/>
    <w:lvl w:ilvl="0" w:tplc="FECA4D26">
      <w:start w:val="3"/>
      <w:numFmt w:val="decimal"/>
      <w:lvlText w:val="%1)"/>
      <w:lvlJc w:val="left"/>
      <w:pPr>
        <w:ind w:left="2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426F4D40"/>
    <w:multiLevelType w:val="hybridMultilevel"/>
    <w:tmpl w:val="D1261940"/>
    <w:lvl w:ilvl="0" w:tplc="11984A64">
      <w:start w:val="1"/>
      <w:numFmt w:val="decimal"/>
      <w:lvlText w:val="%1."/>
      <w:lvlJc w:val="right"/>
      <w:pPr>
        <w:ind w:left="720" w:hanging="36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451A3EB3"/>
    <w:multiLevelType w:val="hybridMultilevel"/>
    <w:tmpl w:val="3F5C2A20"/>
    <w:lvl w:ilvl="0" w:tplc="86FCE14A">
      <w:start w:val="3"/>
      <w:numFmt w:val="decimal"/>
      <w:lvlText w:val="%1."/>
      <w:lvlJc w:val="left"/>
      <w:pPr>
        <w:ind w:left="12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05" w15:restartNumberingAfterBreak="0">
    <w:nsid w:val="45D66038"/>
    <w:multiLevelType w:val="multilevel"/>
    <w:tmpl w:val="DD547522"/>
    <w:lvl w:ilvl="0">
      <w:start w:val="1"/>
      <w:numFmt w:val="decimal"/>
      <w:lvlText w:val="%1."/>
      <w:lvlJc w:val="left"/>
      <w:pPr>
        <w:ind w:left="360" w:hanging="360"/>
      </w:pPr>
      <w:rPr>
        <w:rFonts w:ascii="Tahoma" w:eastAsia="Calibri" w:hAnsi="Tahoma" w:cs="Tahoma" w:hint="default"/>
        <w:b w:val="0"/>
        <w:i w:val="0"/>
        <w:color w:val="auto"/>
        <w:sz w:val="19"/>
        <w:szCs w:val="19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080" w:hanging="1080"/>
      </w:pPr>
      <w:rPr>
        <w:rFonts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06" w15:restartNumberingAfterBreak="0">
    <w:nsid w:val="469F760A"/>
    <w:multiLevelType w:val="hybridMultilevel"/>
    <w:tmpl w:val="7BD8883A"/>
    <w:lvl w:ilvl="0" w:tplc="7AE04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08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0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11" w15:restartNumberingAfterBreak="0">
    <w:nsid w:val="4B8A450C"/>
    <w:multiLevelType w:val="hybridMultilevel"/>
    <w:tmpl w:val="632AE178"/>
    <w:lvl w:ilvl="0" w:tplc="515E0236">
      <w:start w:val="5"/>
      <w:numFmt w:val="lowerLetter"/>
      <w:lvlText w:val="%1)"/>
      <w:lvlJc w:val="left"/>
      <w:pPr>
        <w:ind w:left="1707" w:hanging="360"/>
      </w:pPr>
      <w:rPr>
        <w:rFonts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4C69247F"/>
    <w:multiLevelType w:val="hybridMultilevel"/>
    <w:tmpl w:val="1CD6AF6E"/>
    <w:lvl w:ilvl="0" w:tplc="FFFFFFFF">
      <w:start w:val="1"/>
      <w:numFmt w:val="lowerLetter"/>
      <w:lvlText w:val="%1)"/>
      <w:lvlJc w:val="left"/>
      <w:pPr>
        <w:ind w:left="1146" w:hanging="360"/>
      </w:pPr>
      <w:rPr>
        <w:rFonts w:hint="default"/>
        <w:i w:val="0"/>
        <w:iCs w:val="0"/>
        <w:color w:val="auto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3" w15:restartNumberingAfterBreak="0">
    <w:nsid w:val="4FDE41CB"/>
    <w:multiLevelType w:val="hybridMultilevel"/>
    <w:tmpl w:val="174C067E"/>
    <w:lvl w:ilvl="0" w:tplc="FFFFFFFF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60" w:hanging="360"/>
      </w:pPr>
    </w:lvl>
    <w:lvl w:ilvl="2" w:tplc="FFFFFFFF" w:tentative="1">
      <w:start w:val="1"/>
      <w:numFmt w:val="lowerRoman"/>
      <w:lvlText w:val="%3."/>
      <w:lvlJc w:val="right"/>
      <w:pPr>
        <w:ind w:left="2480" w:hanging="180"/>
      </w:pPr>
    </w:lvl>
    <w:lvl w:ilvl="3" w:tplc="FFFFFFFF" w:tentative="1">
      <w:start w:val="1"/>
      <w:numFmt w:val="decimal"/>
      <w:lvlText w:val="%4."/>
      <w:lvlJc w:val="left"/>
      <w:pPr>
        <w:ind w:left="3200" w:hanging="360"/>
      </w:pPr>
    </w:lvl>
    <w:lvl w:ilvl="4" w:tplc="FFFFFFFF" w:tentative="1">
      <w:start w:val="1"/>
      <w:numFmt w:val="lowerLetter"/>
      <w:lvlText w:val="%5."/>
      <w:lvlJc w:val="left"/>
      <w:pPr>
        <w:ind w:left="3920" w:hanging="360"/>
      </w:pPr>
    </w:lvl>
    <w:lvl w:ilvl="5" w:tplc="FFFFFFFF" w:tentative="1">
      <w:start w:val="1"/>
      <w:numFmt w:val="lowerRoman"/>
      <w:lvlText w:val="%6."/>
      <w:lvlJc w:val="right"/>
      <w:pPr>
        <w:ind w:left="4640" w:hanging="180"/>
      </w:pPr>
    </w:lvl>
    <w:lvl w:ilvl="6" w:tplc="FFFFFFFF" w:tentative="1">
      <w:start w:val="1"/>
      <w:numFmt w:val="decimal"/>
      <w:lvlText w:val="%7."/>
      <w:lvlJc w:val="left"/>
      <w:pPr>
        <w:ind w:left="5360" w:hanging="360"/>
      </w:pPr>
    </w:lvl>
    <w:lvl w:ilvl="7" w:tplc="FFFFFFFF" w:tentative="1">
      <w:start w:val="1"/>
      <w:numFmt w:val="lowerLetter"/>
      <w:lvlText w:val="%8."/>
      <w:lvlJc w:val="left"/>
      <w:pPr>
        <w:ind w:left="6080" w:hanging="360"/>
      </w:pPr>
    </w:lvl>
    <w:lvl w:ilvl="8" w:tplc="FFFFFFFF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4" w15:restartNumberingAfterBreak="0">
    <w:nsid w:val="50BF7F24"/>
    <w:multiLevelType w:val="multilevel"/>
    <w:tmpl w:val="44C0E8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15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28E5B4C"/>
    <w:multiLevelType w:val="multilevel"/>
    <w:tmpl w:val="1BB2C8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117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8" w15:restartNumberingAfterBreak="0">
    <w:nsid w:val="55DE001F"/>
    <w:multiLevelType w:val="hybridMultilevel"/>
    <w:tmpl w:val="BF7C762A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9" w15:restartNumberingAfterBreak="0">
    <w:nsid w:val="57D726FF"/>
    <w:multiLevelType w:val="hybridMultilevel"/>
    <w:tmpl w:val="10DADDD0"/>
    <w:lvl w:ilvl="0" w:tplc="F6AE26C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0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5AAD7197"/>
    <w:multiLevelType w:val="hybridMultilevel"/>
    <w:tmpl w:val="ED9E6878"/>
    <w:lvl w:ilvl="0" w:tplc="B9CEB1A0">
      <w:start w:val="4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5DFE2136"/>
    <w:multiLevelType w:val="hybridMultilevel"/>
    <w:tmpl w:val="174C067E"/>
    <w:lvl w:ilvl="0" w:tplc="FFFFFFFF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60" w:hanging="360"/>
      </w:pPr>
    </w:lvl>
    <w:lvl w:ilvl="2" w:tplc="FFFFFFFF" w:tentative="1">
      <w:start w:val="1"/>
      <w:numFmt w:val="lowerRoman"/>
      <w:lvlText w:val="%3."/>
      <w:lvlJc w:val="right"/>
      <w:pPr>
        <w:ind w:left="2480" w:hanging="180"/>
      </w:pPr>
    </w:lvl>
    <w:lvl w:ilvl="3" w:tplc="FFFFFFFF" w:tentative="1">
      <w:start w:val="1"/>
      <w:numFmt w:val="decimal"/>
      <w:lvlText w:val="%4."/>
      <w:lvlJc w:val="left"/>
      <w:pPr>
        <w:ind w:left="3200" w:hanging="360"/>
      </w:pPr>
    </w:lvl>
    <w:lvl w:ilvl="4" w:tplc="FFFFFFFF" w:tentative="1">
      <w:start w:val="1"/>
      <w:numFmt w:val="lowerLetter"/>
      <w:lvlText w:val="%5."/>
      <w:lvlJc w:val="left"/>
      <w:pPr>
        <w:ind w:left="3920" w:hanging="360"/>
      </w:pPr>
    </w:lvl>
    <w:lvl w:ilvl="5" w:tplc="FFFFFFFF" w:tentative="1">
      <w:start w:val="1"/>
      <w:numFmt w:val="lowerRoman"/>
      <w:lvlText w:val="%6."/>
      <w:lvlJc w:val="right"/>
      <w:pPr>
        <w:ind w:left="4640" w:hanging="180"/>
      </w:pPr>
    </w:lvl>
    <w:lvl w:ilvl="6" w:tplc="FFFFFFFF" w:tentative="1">
      <w:start w:val="1"/>
      <w:numFmt w:val="decimal"/>
      <w:lvlText w:val="%7."/>
      <w:lvlJc w:val="left"/>
      <w:pPr>
        <w:ind w:left="5360" w:hanging="360"/>
      </w:pPr>
    </w:lvl>
    <w:lvl w:ilvl="7" w:tplc="FFFFFFFF" w:tentative="1">
      <w:start w:val="1"/>
      <w:numFmt w:val="lowerLetter"/>
      <w:lvlText w:val="%8."/>
      <w:lvlJc w:val="left"/>
      <w:pPr>
        <w:ind w:left="6080" w:hanging="360"/>
      </w:pPr>
    </w:lvl>
    <w:lvl w:ilvl="8" w:tplc="FFFFFFFF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4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5" w15:restartNumberingAfterBreak="0">
    <w:nsid w:val="61A37392"/>
    <w:multiLevelType w:val="hybridMultilevel"/>
    <w:tmpl w:val="CE14820A"/>
    <w:lvl w:ilvl="0" w:tplc="5B4282C2">
      <w:start w:val="2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27" w15:restartNumberingAfterBreak="0">
    <w:nsid w:val="62B04DFF"/>
    <w:multiLevelType w:val="hybridMultilevel"/>
    <w:tmpl w:val="4B22E368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9A96DB50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2BB5D93"/>
    <w:multiLevelType w:val="hybridMultilevel"/>
    <w:tmpl w:val="90F6A60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8ED4D65E">
      <w:start w:val="1"/>
      <w:numFmt w:val="decimal"/>
      <w:lvlText w:val="%3)"/>
      <w:lvlJc w:val="left"/>
      <w:pPr>
        <w:ind w:left="277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29" w15:restartNumberingAfterBreak="0">
    <w:nsid w:val="63201EA3"/>
    <w:multiLevelType w:val="multilevel"/>
    <w:tmpl w:val="A762FBA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strike w:val="0"/>
        <w:d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30" w15:restartNumberingAfterBreak="0">
    <w:nsid w:val="643811BD"/>
    <w:multiLevelType w:val="hybridMultilevel"/>
    <w:tmpl w:val="29DEB8B8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5CF069B"/>
    <w:multiLevelType w:val="hybridMultilevel"/>
    <w:tmpl w:val="FE083BE2"/>
    <w:lvl w:ilvl="0" w:tplc="E0B627F6">
      <w:start w:val="4"/>
      <w:numFmt w:val="decimal"/>
      <w:lvlText w:val="%1)"/>
      <w:lvlJc w:val="left"/>
      <w:pPr>
        <w:ind w:left="1061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662F6C05"/>
    <w:multiLevelType w:val="hybridMultilevel"/>
    <w:tmpl w:val="51C69460"/>
    <w:lvl w:ilvl="0" w:tplc="CF0C9DF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34" w15:restartNumberingAfterBreak="0">
    <w:nsid w:val="668600D4"/>
    <w:multiLevelType w:val="hybridMultilevel"/>
    <w:tmpl w:val="5AC83BE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35" w15:restartNumberingAfterBreak="0">
    <w:nsid w:val="672D7C40"/>
    <w:multiLevelType w:val="hybridMultilevel"/>
    <w:tmpl w:val="71D8F30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DA6F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dstrike w:val="0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68043887"/>
    <w:multiLevelType w:val="hybridMultilevel"/>
    <w:tmpl w:val="91B67710"/>
    <w:lvl w:ilvl="0" w:tplc="96D4C1F6">
      <w:start w:val="1"/>
      <w:numFmt w:val="lowerLetter"/>
      <w:lvlText w:val="%1)"/>
      <w:lvlJc w:val="right"/>
      <w:pPr>
        <w:ind w:left="1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37" w15:restartNumberingAfterBreak="0">
    <w:nsid w:val="682803AA"/>
    <w:multiLevelType w:val="hybridMultilevel"/>
    <w:tmpl w:val="A3300FFA"/>
    <w:lvl w:ilvl="0" w:tplc="04150017">
      <w:start w:val="1"/>
      <w:numFmt w:val="lowerLetter"/>
      <w:lvlText w:val="%1)"/>
      <w:lvlJc w:val="left"/>
      <w:pPr>
        <w:ind w:left="1314" w:hanging="360"/>
      </w:pPr>
    </w:lvl>
    <w:lvl w:ilvl="1" w:tplc="04150019" w:tentative="1">
      <w:start w:val="1"/>
      <w:numFmt w:val="lowerLetter"/>
      <w:lvlText w:val="%2."/>
      <w:lvlJc w:val="left"/>
      <w:pPr>
        <w:ind w:left="2034" w:hanging="360"/>
      </w:pPr>
    </w:lvl>
    <w:lvl w:ilvl="2" w:tplc="0415001B" w:tentative="1">
      <w:start w:val="1"/>
      <w:numFmt w:val="lowerRoman"/>
      <w:lvlText w:val="%3."/>
      <w:lvlJc w:val="right"/>
      <w:pPr>
        <w:ind w:left="2754" w:hanging="180"/>
      </w:pPr>
    </w:lvl>
    <w:lvl w:ilvl="3" w:tplc="0415000F" w:tentative="1">
      <w:start w:val="1"/>
      <w:numFmt w:val="decimal"/>
      <w:lvlText w:val="%4."/>
      <w:lvlJc w:val="left"/>
      <w:pPr>
        <w:ind w:left="3474" w:hanging="360"/>
      </w:pPr>
    </w:lvl>
    <w:lvl w:ilvl="4" w:tplc="04150019" w:tentative="1">
      <w:start w:val="1"/>
      <w:numFmt w:val="lowerLetter"/>
      <w:lvlText w:val="%5."/>
      <w:lvlJc w:val="left"/>
      <w:pPr>
        <w:ind w:left="4194" w:hanging="360"/>
      </w:pPr>
    </w:lvl>
    <w:lvl w:ilvl="5" w:tplc="0415001B" w:tentative="1">
      <w:start w:val="1"/>
      <w:numFmt w:val="lowerRoman"/>
      <w:lvlText w:val="%6."/>
      <w:lvlJc w:val="right"/>
      <w:pPr>
        <w:ind w:left="4914" w:hanging="180"/>
      </w:pPr>
    </w:lvl>
    <w:lvl w:ilvl="6" w:tplc="0415000F" w:tentative="1">
      <w:start w:val="1"/>
      <w:numFmt w:val="decimal"/>
      <w:lvlText w:val="%7."/>
      <w:lvlJc w:val="left"/>
      <w:pPr>
        <w:ind w:left="5634" w:hanging="360"/>
      </w:pPr>
    </w:lvl>
    <w:lvl w:ilvl="7" w:tplc="04150019" w:tentative="1">
      <w:start w:val="1"/>
      <w:numFmt w:val="lowerLetter"/>
      <w:lvlText w:val="%8."/>
      <w:lvlJc w:val="left"/>
      <w:pPr>
        <w:ind w:left="6354" w:hanging="360"/>
      </w:pPr>
    </w:lvl>
    <w:lvl w:ilvl="8" w:tplc="0415001B" w:tentative="1">
      <w:start w:val="1"/>
      <w:numFmt w:val="lowerRoman"/>
      <w:lvlText w:val="%9."/>
      <w:lvlJc w:val="right"/>
      <w:pPr>
        <w:ind w:left="7074" w:hanging="180"/>
      </w:pPr>
    </w:lvl>
  </w:abstractNum>
  <w:abstractNum w:abstractNumId="138" w15:restartNumberingAfterBreak="0">
    <w:nsid w:val="683D377A"/>
    <w:multiLevelType w:val="hybridMultilevel"/>
    <w:tmpl w:val="1ACEB4DE"/>
    <w:lvl w:ilvl="0" w:tplc="C9042258">
      <w:start w:val="2"/>
      <w:numFmt w:val="decimal"/>
      <w:lvlText w:val="%1)"/>
      <w:lvlJc w:val="left"/>
      <w:pPr>
        <w:ind w:left="9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8FF442A"/>
    <w:multiLevelType w:val="multilevel"/>
    <w:tmpl w:val="56AEC3B6"/>
    <w:styleLink w:val="WWNum34"/>
    <w:lvl w:ilvl="0">
      <w:start w:val="1"/>
      <w:numFmt w:val="decimal"/>
      <w:lvlText w:val="%1."/>
      <w:lvlJc w:val="left"/>
      <w:pPr>
        <w:ind w:left="782" w:hanging="567"/>
      </w:pPr>
      <w:rPr>
        <w:rFonts w:ascii="Tahoma" w:eastAsia="Times New Roman" w:hAnsi="Tahoma" w:cs="Tahoma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>
      <w:numFmt w:val="bullet"/>
      <w:lvlText w:val="•"/>
      <w:lvlJc w:val="left"/>
      <w:pPr>
        <w:ind w:left="960" w:hanging="567"/>
      </w:pPr>
      <w:rPr>
        <w:lang w:val="en-US" w:eastAsia="en-US" w:bidi="ar-SA"/>
      </w:rPr>
    </w:lvl>
    <w:lvl w:ilvl="2">
      <w:numFmt w:val="bullet"/>
      <w:lvlText w:val="•"/>
      <w:lvlJc w:val="left"/>
      <w:pPr>
        <w:ind w:left="1914" w:hanging="567"/>
      </w:pPr>
      <w:rPr>
        <w:lang w:val="en-US" w:eastAsia="en-US" w:bidi="ar-SA"/>
      </w:rPr>
    </w:lvl>
    <w:lvl w:ilvl="3">
      <w:numFmt w:val="bullet"/>
      <w:lvlText w:val="•"/>
      <w:lvlJc w:val="left"/>
      <w:pPr>
        <w:ind w:left="2868" w:hanging="567"/>
      </w:pPr>
      <w:rPr>
        <w:lang w:val="en-US" w:eastAsia="en-US" w:bidi="ar-SA"/>
      </w:rPr>
    </w:lvl>
    <w:lvl w:ilvl="4">
      <w:numFmt w:val="bullet"/>
      <w:lvlText w:val="•"/>
      <w:lvlJc w:val="left"/>
      <w:pPr>
        <w:ind w:left="3822" w:hanging="567"/>
      </w:pPr>
      <w:rPr>
        <w:lang w:val="en-US" w:eastAsia="en-US" w:bidi="ar-SA"/>
      </w:rPr>
    </w:lvl>
    <w:lvl w:ilvl="5">
      <w:numFmt w:val="bullet"/>
      <w:lvlText w:val="•"/>
      <w:lvlJc w:val="left"/>
      <w:pPr>
        <w:ind w:left="4776" w:hanging="567"/>
      </w:pPr>
      <w:rPr>
        <w:lang w:val="en-US" w:eastAsia="en-US" w:bidi="ar-SA"/>
      </w:rPr>
    </w:lvl>
    <w:lvl w:ilvl="6">
      <w:numFmt w:val="bullet"/>
      <w:lvlText w:val="•"/>
      <w:lvlJc w:val="left"/>
      <w:pPr>
        <w:ind w:left="5730" w:hanging="567"/>
      </w:pPr>
      <w:rPr>
        <w:lang w:val="en-US" w:eastAsia="en-US" w:bidi="ar-SA"/>
      </w:rPr>
    </w:lvl>
    <w:lvl w:ilvl="7">
      <w:numFmt w:val="bullet"/>
      <w:lvlText w:val="•"/>
      <w:lvlJc w:val="left"/>
      <w:pPr>
        <w:ind w:left="6684" w:hanging="567"/>
      </w:pPr>
      <w:rPr>
        <w:lang w:val="en-US" w:eastAsia="en-US" w:bidi="ar-SA"/>
      </w:rPr>
    </w:lvl>
    <w:lvl w:ilvl="8">
      <w:numFmt w:val="bullet"/>
      <w:lvlText w:val="•"/>
      <w:lvlJc w:val="left"/>
      <w:pPr>
        <w:ind w:left="7638" w:hanging="567"/>
      </w:pPr>
      <w:rPr>
        <w:lang w:val="en-US" w:eastAsia="en-US" w:bidi="ar-SA"/>
      </w:rPr>
    </w:lvl>
  </w:abstractNum>
  <w:abstractNum w:abstractNumId="140" w15:restartNumberingAfterBreak="0">
    <w:nsid w:val="693325FB"/>
    <w:multiLevelType w:val="hybridMultilevel"/>
    <w:tmpl w:val="7152C2E8"/>
    <w:lvl w:ilvl="0" w:tplc="FE46601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9621D61"/>
    <w:multiLevelType w:val="hybridMultilevel"/>
    <w:tmpl w:val="8ECEFC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69984CA7"/>
    <w:multiLevelType w:val="hybridMultilevel"/>
    <w:tmpl w:val="DDD2537C"/>
    <w:lvl w:ilvl="0" w:tplc="CD302716">
      <w:start w:val="2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44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6FC475A9"/>
    <w:multiLevelType w:val="hybridMultilevel"/>
    <w:tmpl w:val="E048E1E8"/>
    <w:lvl w:ilvl="0" w:tplc="BB82FD3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6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1510E46"/>
    <w:multiLevelType w:val="hybridMultilevel"/>
    <w:tmpl w:val="8806CE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49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0" w15:restartNumberingAfterBreak="0">
    <w:nsid w:val="76D7799F"/>
    <w:multiLevelType w:val="multilevel"/>
    <w:tmpl w:val="61BE2A3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51" w15:restartNumberingAfterBreak="0">
    <w:nsid w:val="7AA847F8"/>
    <w:multiLevelType w:val="hybridMultilevel"/>
    <w:tmpl w:val="6E705B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7B5405D5"/>
    <w:multiLevelType w:val="hybridMultilevel"/>
    <w:tmpl w:val="A07423B0"/>
    <w:lvl w:ilvl="0" w:tplc="62E2051C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3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54" w15:restartNumberingAfterBreak="0">
    <w:nsid w:val="7F070886"/>
    <w:multiLevelType w:val="hybridMultilevel"/>
    <w:tmpl w:val="46DA781A"/>
    <w:lvl w:ilvl="0" w:tplc="2DF479EE">
      <w:start w:val="6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FAB2773"/>
    <w:multiLevelType w:val="hybridMultilevel"/>
    <w:tmpl w:val="94BC9CA4"/>
    <w:lvl w:ilvl="0" w:tplc="CBFCFA68">
      <w:start w:val="2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15165623">
    <w:abstractNumId w:val="64"/>
  </w:num>
  <w:num w:numId="2" w16cid:durableId="1295209696">
    <w:abstractNumId w:val="19"/>
  </w:num>
  <w:num w:numId="3" w16cid:durableId="698505916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72352229">
    <w:abstractNumId w:val="130"/>
  </w:num>
  <w:num w:numId="5" w16cid:durableId="1887716929">
    <w:abstractNumId w:val="135"/>
  </w:num>
  <w:num w:numId="6" w16cid:durableId="2130736071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04937735">
    <w:abstractNumId w:val="77"/>
    <w:lvlOverride w:ilvl="0">
      <w:startOverride w:val="1"/>
    </w:lvlOverride>
  </w:num>
  <w:num w:numId="8" w16cid:durableId="1283344378">
    <w:abstractNumId w:val="6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10672515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3031282">
    <w:abstractNumId w:val="40"/>
  </w:num>
  <w:num w:numId="11" w16cid:durableId="529995847">
    <w:abstractNumId w:val="29"/>
  </w:num>
  <w:num w:numId="12" w16cid:durableId="1999069105">
    <w:abstractNumId w:val="58"/>
  </w:num>
  <w:num w:numId="13" w16cid:durableId="73358486">
    <w:abstractNumId w:val="71"/>
  </w:num>
  <w:num w:numId="14" w16cid:durableId="259265906">
    <w:abstractNumId w:val="107"/>
  </w:num>
  <w:num w:numId="15" w16cid:durableId="820542016">
    <w:abstractNumId w:val="152"/>
  </w:num>
  <w:num w:numId="16" w16cid:durableId="1418138363">
    <w:abstractNumId w:val="88"/>
  </w:num>
  <w:num w:numId="17" w16cid:durableId="772676326">
    <w:abstractNumId w:val="31"/>
  </w:num>
  <w:num w:numId="18" w16cid:durableId="2119522126">
    <w:abstractNumId w:val="54"/>
  </w:num>
  <w:num w:numId="19" w16cid:durableId="1193030218">
    <w:abstractNumId w:val="91"/>
  </w:num>
  <w:num w:numId="20" w16cid:durableId="2114813546">
    <w:abstractNumId w:val="144"/>
  </w:num>
  <w:num w:numId="21" w16cid:durableId="1935818967">
    <w:abstractNumId w:val="48"/>
  </w:num>
  <w:num w:numId="22" w16cid:durableId="1812285688">
    <w:abstractNumId w:val="1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16346130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36884347">
    <w:abstractNumId w:val="1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79973790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72334656">
    <w:abstractNumId w:val="84"/>
  </w:num>
  <w:num w:numId="27" w16cid:durableId="1307778985">
    <w:abstractNumId w:val="64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65288944">
    <w:abstractNumId w:val="127"/>
  </w:num>
  <w:num w:numId="29" w16cid:durableId="42754164">
    <w:abstractNumId w:val="7"/>
  </w:num>
  <w:num w:numId="30" w16cid:durableId="97413466">
    <w:abstractNumId w:val="10"/>
  </w:num>
  <w:num w:numId="31" w16cid:durableId="580602518">
    <w:abstractNumId w:val="109"/>
  </w:num>
  <w:num w:numId="32" w16cid:durableId="2121992304">
    <w:abstractNumId w:val="76"/>
  </w:num>
  <w:num w:numId="33" w16cid:durableId="1600675708">
    <w:abstractNumId w:val="50"/>
  </w:num>
  <w:num w:numId="34" w16cid:durableId="594944173">
    <w:abstractNumId w:val="45"/>
  </w:num>
  <w:num w:numId="35" w16cid:durableId="159276371">
    <w:abstractNumId w:val="80"/>
  </w:num>
  <w:num w:numId="36" w16cid:durableId="133134907">
    <w:abstractNumId w:val="134"/>
  </w:num>
  <w:num w:numId="37" w16cid:durableId="1634216586">
    <w:abstractNumId w:val="67"/>
  </w:num>
  <w:num w:numId="38" w16cid:durableId="613875909">
    <w:abstractNumId w:val="30"/>
  </w:num>
  <w:num w:numId="39" w16cid:durableId="1859849863">
    <w:abstractNumId w:val="42"/>
  </w:num>
  <w:num w:numId="40" w16cid:durableId="2054765496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461915802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65828795">
    <w:abstractNumId w:val="35"/>
  </w:num>
  <w:num w:numId="43" w16cid:durableId="774516684">
    <w:abstractNumId w:val="108"/>
  </w:num>
  <w:num w:numId="44" w16cid:durableId="1101536026">
    <w:abstractNumId w:val="39"/>
  </w:num>
  <w:num w:numId="45" w16cid:durableId="144665085">
    <w:abstractNumId w:val="34"/>
  </w:num>
  <w:num w:numId="46" w16cid:durableId="1703477372">
    <w:abstractNumId w:val="75"/>
  </w:num>
  <w:num w:numId="47" w16cid:durableId="41441208">
    <w:abstractNumId w:val="44"/>
  </w:num>
  <w:num w:numId="48" w16cid:durableId="1989898023">
    <w:abstractNumId w:val="15"/>
  </w:num>
  <w:num w:numId="49" w16cid:durableId="888034071">
    <w:abstractNumId w:val="83"/>
  </w:num>
  <w:num w:numId="50" w16cid:durableId="246885023">
    <w:abstractNumId w:val="33"/>
  </w:num>
  <w:num w:numId="51" w16cid:durableId="1959605300">
    <w:abstractNumId w:val="142"/>
  </w:num>
  <w:num w:numId="52" w16cid:durableId="275792486">
    <w:abstractNumId w:val="63"/>
  </w:num>
  <w:num w:numId="53" w16cid:durableId="505630376">
    <w:abstractNumId w:val="56"/>
  </w:num>
  <w:num w:numId="54" w16cid:durableId="1654800093">
    <w:abstractNumId w:val="110"/>
  </w:num>
  <w:num w:numId="55" w16cid:durableId="1565290687">
    <w:abstractNumId w:val="120"/>
  </w:num>
  <w:num w:numId="56" w16cid:durableId="435755483">
    <w:abstractNumId w:val="125"/>
  </w:num>
  <w:num w:numId="57" w16cid:durableId="1667515454">
    <w:abstractNumId w:val="52"/>
  </w:num>
  <w:num w:numId="58" w16cid:durableId="1442452444">
    <w:abstractNumId w:val="121"/>
  </w:num>
  <w:num w:numId="59" w16cid:durableId="1529104747">
    <w:abstractNumId w:val="72"/>
  </w:num>
  <w:num w:numId="60" w16cid:durableId="1955865155">
    <w:abstractNumId w:val="131"/>
  </w:num>
  <w:num w:numId="61" w16cid:durableId="539709911">
    <w:abstractNumId w:val="128"/>
  </w:num>
  <w:num w:numId="62" w16cid:durableId="1054549063">
    <w:abstractNumId w:val="53"/>
  </w:num>
  <w:num w:numId="63" w16cid:durableId="2145468508">
    <w:abstractNumId w:val="6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052576395">
    <w:abstractNumId w:val="105"/>
  </w:num>
  <w:num w:numId="65" w16cid:durableId="75829960">
    <w:abstractNumId w:val="6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1454178660">
    <w:abstractNumId w:val="100"/>
  </w:num>
  <w:num w:numId="67" w16cid:durableId="2082865885">
    <w:abstractNumId w:val="82"/>
  </w:num>
  <w:num w:numId="68" w16cid:durableId="234556905">
    <w:abstractNumId w:val="117"/>
  </w:num>
  <w:num w:numId="69" w16cid:durableId="1831172643">
    <w:abstractNumId w:val="124"/>
  </w:num>
  <w:num w:numId="70" w16cid:durableId="642005428">
    <w:abstractNumId w:val="149"/>
  </w:num>
  <w:num w:numId="71" w16cid:durableId="1585337717">
    <w:abstractNumId w:val="143"/>
  </w:num>
  <w:num w:numId="72" w16cid:durableId="289290398">
    <w:abstractNumId w:val="1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5009695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26804423">
    <w:abstractNumId w:val="1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 w16cid:durableId="1443109286">
    <w:abstractNumId w:val="81"/>
  </w:num>
  <w:num w:numId="76" w16cid:durableId="703016687">
    <w:abstractNumId w:val="9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 w16cid:durableId="2089884121">
    <w:abstractNumId w:val="155"/>
  </w:num>
  <w:num w:numId="78" w16cid:durableId="1542397047">
    <w:abstractNumId w:val="62"/>
  </w:num>
  <w:num w:numId="79" w16cid:durableId="2068647722">
    <w:abstractNumId w:val="73"/>
  </w:num>
  <w:num w:numId="80" w16cid:durableId="752628324">
    <w:abstractNumId w:val="49"/>
  </w:num>
  <w:num w:numId="81" w16cid:durableId="260112914">
    <w:abstractNumId w:val="116"/>
  </w:num>
  <w:num w:numId="82" w16cid:durableId="112486382">
    <w:abstractNumId w:val="8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 w16cid:durableId="1584148181">
    <w:abstractNumId w:val="145"/>
  </w:num>
  <w:num w:numId="84" w16cid:durableId="1200554497">
    <w:abstractNumId w:val="119"/>
  </w:num>
  <w:num w:numId="85" w16cid:durableId="387612331">
    <w:abstractNumId w:val="129"/>
  </w:num>
  <w:num w:numId="86" w16cid:durableId="2090495563">
    <w:abstractNumId w:val="94"/>
  </w:num>
  <w:num w:numId="87" w16cid:durableId="118568145">
    <w:abstractNumId w:val="106"/>
  </w:num>
  <w:num w:numId="88" w16cid:durableId="428501132">
    <w:abstractNumId w:val="140"/>
  </w:num>
  <w:num w:numId="89" w16cid:durableId="2063212579">
    <w:abstractNumId w:val="43"/>
  </w:num>
  <w:num w:numId="90" w16cid:durableId="1507480434">
    <w:abstractNumId w:val="89"/>
  </w:num>
  <w:num w:numId="91" w16cid:durableId="1011488585">
    <w:abstractNumId w:val="57"/>
  </w:num>
  <w:num w:numId="92" w16cid:durableId="688680168">
    <w:abstractNumId w:val="103"/>
  </w:num>
  <w:num w:numId="93" w16cid:durableId="1288968908">
    <w:abstractNumId w:val="55"/>
  </w:num>
  <w:num w:numId="94" w16cid:durableId="1509636740">
    <w:abstractNumId w:val="95"/>
  </w:num>
  <w:num w:numId="95" w16cid:durableId="1157041018">
    <w:abstractNumId w:val="59"/>
  </w:num>
  <w:num w:numId="96" w16cid:durableId="386299022">
    <w:abstractNumId w:val="101"/>
  </w:num>
  <w:num w:numId="97" w16cid:durableId="1556893923">
    <w:abstractNumId w:val="79"/>
  </w:num>
  <w:num w:numId="98" w16cid:durableId="1031420999">
    <w:abstractNumId w:val="97"/>
  </w:num>
  <w:num w:numId="99" w16cid:durableId="1542084598">
    <w:abstractNumId w:val="87"/>
  </w:num>
  <w:num w:numId="100" w16cid:durableId="639384151">
    <w:abstractNumId w:val="104"/>
  </w:num>
  <w:num w:numId="101" w16cid:durableId="1596667512">
    <w:abstractNumId w:val="126"/>
  </w:num>
  <w:num w:numId="102" w16cid:durableId="4945504">
    <w:abstractNumId w:val="99"/>
  </w:num>
  <w:num w:numId="103" w16cid:durableId="172191061">
    <w:abstractNumId w:val="92"/>
  </w:num>
  <w:num w:numId="104" w16cid:durableId="2080980473">
    <w:abstractNumId w:val="93"/>
  </w:num>
  <w:num w:numId="105" w16cid:durableId="571085268">
    <w:abstractNumId w:val="47"/>
  </w:num>
  <w:num w:numId="106" w16cid:durableId="1224945876">
    <w:abstractNumId w:val="112"/>
  </w:num>
  <w:num w:numId="107" w16cid:durableId="1088815466">
    <w:abstractNumId w:val="38"/>
  </w:num>
  <w:num w:numId="108" w16cid:durableId="125896139">
    <w:abstractNumId w:val="28"/>
  </w:num>
  <w:num w:numId="109" w16cid:durableId="2110155211">
    <w:abstractNumId w:val="51"/>
  </w:num>
  <w:num w:numId="110" w16cid:durableId="392385972">
    <w:abstractNumId w:val="138"/>
  </w:num>
  <w:num w:numId="111" w16cid:durableId="1956253926">
    <w:abstractNumId w:val="139"/>
  </w:num>
  <w:num w:numId="112" w16cid:durableId="346323851">
    <w:abstractNumId w:val="26"/>
  </w:num>
  <w:num w:numId="113" w16cid:durableId="178274823">
    <w:abstractNumId w:val="102"/>
  </w:num>
  <w:num w:numId="114" w16cid:durableId="1460103002">
    <w:abstractNumId w:val="113"/>
  </w:num>
  <w:num w:numId="115" w16cid:durableId="1618298315">
    <w:abstractNumId w:val="147"/>
  </w:num>
  <w:num w:numId="116" w16cid:durableId="1190492944">
    <w:abstractNumId w:val="151"/>
  </w:num>
  <w:num w:numId="117" w16cid:durableId="726807179">
    <w:abstractNumId w:val="86"/>
  </w:num>
  <w:num w:numId="118" w16cid:durableId="2054574081">
    <w:abstractNumId w:val="41"/>
  </w:num>
  <w:num w:numId="119" w16cid:durableId="1975518730">
    <w:abstractNumId w:val="137"/>
  </w:num>
  <w:num w:numId="120" w16cid:durableId="1990592177">
    <w:abstractNumId w:val="122"/>
  </w:num>
  <w:num w:numId="121" w16cid:durableId="134033619">
    <w:abstractNumId w:val="111"/>
  </w:num>
  <w:num w:numId="122" w16cid:durableId="1561552196">
    <w:abstractNumId w:val="96"/>
  </w:num>
  <w:num w:numId="123" w16cid:durableId="1206288369">
    <w:abstractNumId w:val="37"/>
  </w:num>
  <w:num w:numId="124" w16cid:durableId="658968398">
    <w:abstractNumId w:val="74"/>
  </w:num>
  <w:num w:numId="125" w16cid:durableId="864633592">
    <w:abstractNumId w:val="141"/>
  </w:num>
  <w:num w:numId="126" w16cid:durableId="487601913">
    <w:abstractNumId w:val="69"/>
  </w:num>
  <w:num w:numId="127" w16cid:durableId="1372656049">
    <w:abstractNumId w:val="118"/>
  </w:num>
  <w:num w:numId="128" w16cid:durableId="1410007307">
    <w:abstractNumId w:val="123"/>
  </w:num>
  <w:num w:numId="129" w16cid:durableId="182280514">
    <w:abstractNumId w:val="154"/>
  </w:num>
  <w:num w:numId="130" w16cid:durableId="2109036306">
    <w:abstractNumId w:val="46"/>
  </w:num>
  <w:num w:numId="131" w16cid:durableId="282346749">
    <w:abstractNumId w:val="136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7AA"/>
    <w:rsid w:val="000014A5"/>
    <w:rsid w:val="0000191D"/>
    <w:rsid w:val="00001D30"/>
    <w:rsid w:val="00001F90"/>
    <w:rsid w:val="00002387"/>
    <w:rsid w:val="00002EE4"/>
    <w:rsid w:val="00002FBC"/>
    <w:rsid w:val="0000312C"/>
    <w:rsid w:val="000031EF"/>
    <w:rsid w:val="000036A5"/>
    <w:rsid w:val="000037DF"/>
    <w:rsid w:val="00003A55"/>
    <w:rsid w:val="00004321"/>
    <w:rsid w:val="000046A0"/>
    <w:rsid w:val="00004AFB"/>
    <w:rsid w:val="00004B83"/>
    <w:rsid w:val="00004EB4"/>
    <w:rsid w:val="000050E2"/>
    <w:rsid w:val="00005971"/>
    <w:rsid w:val="00005C36"/>
    <w:rsid w:val="00006433"/>
    <w:rsid w:val="00006976"/>
    <w:rsid w:val="00006D47"/>
    <w:rsid w:val="00007179"/>
    <w:rsid w:val="0000786B"/>
    <w:rsid w:val="000104DC"/>
    <w:rsid w:val="000106AD"/>
    <w:rsid w:val="00010EA3"/>
    <w:rsid w:val="000110E8"/>
    <w:rsid w:val="00011217"/>
    <w:rsid w:val="00011344"/>
    <w:rsid w:val="00011787"/>
    <w:rsid w:val="0001252C"/>
    <w:rsid w:val="00012620"/>
    <w:rsid w:val="000127F0"/>
    <w:rsid w:val="000129D2"/>
    <w:rsid w:val="00012D1D"/>
    <w:rsid w:val="00013091"/>
    <w:rsid w:val="000131BF"/>
    <w:rsid w:val="000133BE"/>
    <w:rsid w:val="00013646"/>
    <w:rsid w:val="00013861"/>
    <w:rsid w:val="00013D59"/>
    <w:rsid w:val="00013F58"/>
    <w:rsid w:val="00014185"/>
    <w:rsid w:val="00014AE7"/>
    <w:rsid w:val="00015833"/>
    <w:rsid w:val="00015FE4"/>
    <w:rsid w:val="0001618A"/>
    <w:rsid w:val="0001687F"/>
    <w:rsid w:val="00016AE0"/>
    <w:rsid w:val="00016C3A"/>
    <w:rsid w:val="00016F5D"/>
    <w:rsid w:val="00017946"/>
    <w:rsid w:val="000179F7"/>
    <w:rsid w:val="00017D30"/>
    <w:rsid w:val="00017EE1"/>
    <w:rsid w:val="00020245"/>
    <w:rsid w:val="000206AD"/>
    <w:rsid w:val="000207FB"/>
    <w:rsid w:val="00020A6B"/>
    <w:rsid w:val="000212BC"/>
    <w:rsid w:val="00021B39"/>
    <w:rsid w:val="00021B60"/>
    <w:rsid w:val="00021B97"/>
    <w:rsid w:val="0002216A"/>
    <w:rsid w:val="0002223D"/>
    <w:rsid w:val="0002248D"/>
    <w:rsid w:val="00022942"/>
    <w:rsid w:val="00022BCA"/>
    <w:rsid w:val="00023E66"/>
    <w:rsid w:val="000252F1"/>
    <w:rsid w:val="0002548A"/>
    <w:rsid w:val="0002575E"/>
    <w:rsid w:val="00025846"/>
    <w:rsid w:val="0002585A"/>
    <w:rsid w:val="00025AAD"/>
    <w:rsid w:val="000260B1"/>
    <w:rsid w:val="00026277"/>
    <w:rsid w:val="000266DE"/>
    <w:rsid w:val="00026F0A"/>
    <w:rsid w:val="00026F62"/>
    <w:rsid w:val="000275A7"/>
    <w:rsid w:val="00027BA3"/>
    <w:rsid w:val="00027D77"/>
    <w:rsid w:val="00030275"/>
    <w:rsid w:val="000302A3"/>
    <w:rsid w:val="00030B99"/>
    <w:rsid w:val="000325A2"/>
    <w:rsid w:val="00032BCE"/>
    <w:rsid w:val="000338D0"/>
    <w:rsid w:val="000338FC"/>
    <w:rsid w:val="00033AB4"/>
    <w:rsid w:val="000349BD"/>
    <w:rsid w:val="00034C82"/>
    <w:rsid w:val="00034EE8"/>
    <w:rsid w:val="000352CE"/>
    <w:rsid w:val="00035581"/>
    <w:rsid w:val="0003610F"/>
    <w:rsid w:val="0003635C"/>
    <w:rsid w:val="0003653E"/>
    <w:rsid w:val="0003692F"/>
    <w:rsid w:val="00036ADD"/>
    <w:rsid w:val="00036BFF"/>
    <w:rsid w:val="00037037"/>
    <w:rsid w:val="00037570"/>
    <w:rsid w:val="00037639"/>
    <w:rsid w:val="0003784D"/>
    <w:rsid w:val="000400F8"/>
    <w:rsid w:val="00040703"/>
    <w:rsid w:val="00040850"/>
    <w:rsid w:val="00040A47"/>
    <w:rsid w:val="00040DF5"/>
    <w:rsid w:val="00041656"/>
    <w:rsid w:val="000418A4"/>
    <w:rsid w:val="00041DE6"/>
    <w:rsid w:val="00042616"/>
    <w:rsid w:val="0004398F"/>
    <w:rsid w:val="00044195"/>
    <w:rsid w:val="000441C3"/>
    <w:rsid w:val="000441F8"/>
    <w:rsid w:val="0004435F"/>
    <w:rsid w:val="00044AD3"/>
    <w:rsid w:val="00044F79"/>
    <w:rsid w:val="00046507"/>
    <w:rsid w:val="00046649"/>
    <w:rsid w:val="00046FF8"/>
    <w:rsid w:val="00047629"/>
    <w:rsid w:val="00050012"/>
    <w:rsid w:val="00050641"/>
    <w:rsid w:val="00050888"/>
    <w:rsid w:val="0005145E"/>
    <w:rsid w:val="00051938"/>
    <w:rsid w:val="00052E3D"/>
    <w:rsid w:val="0005395A"/>
    <w:rsid w:val="00053DA6"/>
    <w:rsid w:val="00053E85"/>
    <w:rsid w:val="000540A6"/>
    <w:rsid w:val="00054307"/>
    <w:rsid w:val="00054932"/>
    <w:rsid w:val="00054D04"/>
    <w:rsid w:val="00054DB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B42"/>
    <w:rsid w:val="0006161A"/>
    <w:rsid w:val="00062541"/>
    <w:rsid w:val="00062706"/>
    <w:rsid w:val="00062AF2"/>
    <w:rsid w:val="00062F6C"/>
    <w:rsid w:val="00062FB9"/>
    <w:rsid w:val="00063EA8"/>
    <w:rsid w:val="00063FA6"/>
    <w:rsid w:val="000645F8"/>
    <w:rsid w:val="000649E5"/>
    <w:rsid w:val="00064C89"/>
    <w:rsid w:val="00064EAC"/>
    <w:rsid w:val="00064F62"/>
    <w:rsid w:val="00065331"/>
    <w:rsid w:val="000655DA"/>
    <w:rsid w:val="00065899"/>
    <w:rsid w:val="00065B41"/>
    <w:rsid w:val="00065B93"/>
    <w:rsid w:val="00065F0F"/>
    <w:rsid w:val="000668A2"/>
    <w:rsid w:val="000669B8"/>
    <w:rsid w:val="00066A90"/>
    <w:rsid w:val="00066D15"/>
    <w:rsid w:val="00066EC3"/>
    <w:rsid w:val="00067879"/>
    <w:rsid w:val="00067B6A"/>
    <w:rsid w:val="000701B1"/>
    <w:rsid w:val="00070AD7"/>
    <w:rsid w:val="00071819"/>
    <w:rsid w:val="00071839"/>
    <w:rsid w:val="000719DE"/>
    <w:rsid w:val="00071B67"/>
    <w:rsid w:val="00071C87"/>
    <w:rsid w:val="00072570"/>
    <w:rsid w:val="00072906"/>
    <w:rsid w:val="00072AF4"/>
    <w:rsid w:val="00072CC4"/>
    <w:rsid w:val="00073587"/>
    <w:rsid w:val="00073B4C"/>
    <w:rsid w:val="0007467C"/>
    <w:rsid w:val="0007494E"/>
    <w:rsid w:val="00074B9F"/>
    <w:rsid w:val="00074C96"/>
    <w:rsid w:val="00074E05"/>
    <w:rsid w:val="00075282"/>
    <w:rsid w:val="000752CC"/>
    <w:rsid w:val="000752F2"/>
    <w:rsid w:val="00075561"/>
    <w:rsid w:val="0007638C"/>
    <w:rsid w:val="0007668B"/>
    <w:rsid w:val="00076811"/>
    <w:rsid w:val="000775E7"/>
    <w:rsid w:val="00077C93"/>
    <w:rsid w:val="00080899"/>
    <w:rsid w:val="000810C6"/>
    <w:rsid w:val="0008115F"/>
    <w:rsid w:val="00081B5E"/>
    <w:rsid w:val="00082968"/>
    <w:rsid w:val="00082A56"/>
    <w:rsid w:val="00082ACD"/>
    <w:rsid w:val="00083491"/>
    <w:rsid w:val="0008371C"/>
    <w:rsid w:val="000839C1"/>
    <w:rsid w:val="000840DC"/>
    <w:rsid w:val="00084133"/>
    <w:rsid w:val="00085392"/>
    <w:rsid w:val="000854D3"/>
    <w:rsid w:val="00085585"/>
    <w:rsid w:val="0008567A"/>
    <w:rsid w:val="00085B09"/>
    <w:rsid w:val="00085B9A"/>
    <w:rsid w:val="00085C0F"/>
    <w:rsid w:val="00087642"/>
    <w:rsid w:val="00087DE6"/>
    <w:rsid w:val="00090BF6"/>
    <w:rsid w:val="00090D65"/>
    <w:rsid w:val="00090DF7"/>
    <w:rsid w:val="00091446"/>
    <w:rsid w:val="00091CD3"/>
    <w:rsid w:val="00091FD1"/>
    <w:rsid w:val="0009244F"/>
    <w:rsid w:val="000925B9"/>
    <w:rsid w:val="00092B82"/>
    <w:rsid w:val="00092C71"/>
    <w:rsid w:val="00093119"/>
    <w:rsid w:val="00093454"/>
    <w:rsid w:val="0009392C"/>
    <w:rsid w:val="00093C68"/>
    <w:rsid w:val="000940A7"/>
    <w:rsid w:val="00094CFE"/>
    <w:rsid w:val="00094E29"/>
    <w:rsid w:val="000952D4"/>
    <w:rsid w:val="00095345"/>
    <w:rsid w:val="00095D25"/>
    <w:rsid w:val="0009632B"/>
    <w:rsid w:val="000969B0"/>
    <w:rsid w:val="00096D0D"/>
    <w:rsid w:val="00096D37"/>
    <w:rsid w:val="000976DA"/>
    <w:rsid w:val="0009778A"/>
    <w:rsid w:val="00097A67"/>
    <w:rsid w:val="000A0094"/>
    <w:rsid w:val="000A016D"/>
    <w:rsid w:val="000A026A"/>
    <w:rsid w:val="000A085D"/>
    <w:rsid w:val="000A0AB5"/>
    <w:rsid w:val="000A1686"/>
    <w:rsid w:val="000A19B8"/>
    <w:rsid w:val="000A1F69"/>
    <w:rsid w:val="000A2051"/>
    <w:rsid w:val="000A2CF7"/>
    <w:rsid w:val="000A33EC"/>
    <w:rsid w:val="000A3450"/>
    <w:rsid w:val="000A44F6"/>
    <w:rsid w:val="000A472F"/>
    <w:rsid w:val="000A498A"/>
    <w:rsid w:val="000A4F37"/>
    <w:rsid w:val="000A54BF"/>
    <w:rsid w:val="000A5609"/>
    <w:rsid w:val="000A565E"/>
    <w:rsid w:val="000A5C52"/>
    <w:rsid w:val="000A5E52"/>
    <w:rsid w:val="000A5E54"/>
    <w:rsid w:val="000A609C"/>
    <w:rsid w:val="000A61C3"/>
    <w:rsid w:val="000A6295"/>
    <w:rsid w:val="000A6D0B"/>
    <w:rsid w:val="000A6F17"/>
    <w:rsid w:val="000A7E62"/>
    <w:rsid w:val="000B04EF"/>
    <w:rsid w:val="000B0EAA"/>
    <w:rsid w:val="000B182C"/>
    <w:rsid w:val="000B1B23"/>
    <w:rsid w:val="000B1B77"/>
    <w:rsid w:val="000B235D"/>
    <w:rsid w:val="000B28BC"/>
    <w:rsid w:val="000B2A77"/>
    <w:rsid w:val="000B2BF1"/>
    <w:rsid w:val="000B2E5D"/>
    <w:rsid w:val="000B3568"/>
    <w:rsid w:val="000B3585"/>
    <w:rsid w:val="000B3638"/>
    <w:rsid w:val="000B3E03"/>
    <w:rsid w:val="000B43AE"/>
    <w:rsid w:val="000B4617"/>
    <w:rsid w:val="000B4AA6"/>
    <w:rsid w:val="000B4C12"/>
    <w:rsid w:val="000B4C16"/>
    <w:rsid w:val="000B4C5E"/>
    <w:rsid w:val="000B53B3"/>
    <w:rsid w:val="000B54C5"/>
    <w:rsid w:val="000B5713"/>
    <w:rsid w:val="000B5901"/>
    <w:rsid w:val="000B5C3A"/>
    <w:rsid w:val="000B5DE2"/>
    <w:rsid w:val="000B6268"/>
    <w:rsid w:val="000B64EE"/>
    <w:rsid w:val="000B6A69"/>
    <w:rsid w:val="000B748E"/>
    <w:rsid w:val="000B7C75"/>
    <w:rsid w:val="000B7DCE"/>
    <w:rsid w:val="000C110D"/>
    <w:rsid w:val="000C117D"/>
    <w:rsid w:val="000C153F"/>
    <w:rsid w:val="000C18AF"/>
    <w:rsid w:val="000C2578"/>
    <w:rsid w:val="000C2AFA"/>
    <w:rsid w:val="000C2E9C"/>
    <w:rsid w:val="000C3368"/>
    <w:rsid w:val="000C3620"/>
    <w:rsid w:val="000C3A86"/>
    <w:rsid w:val="000C3B7A"/>
    <w:rsid w:val="000C44F4"/>
    <w:rsid w:val="000C4587"/>
    <w:rsid w:val="000C48F1"/>
    <w:rsid w:val="000C4AC9"/>
    <w:rsid w:val="000C4B7D"/>
    <w:rsid w:val="000C51B1"/>
    <w:rsid w:val="000C595E"/>
    <w:rsid w:val="000C5E9B"/>
    <w:rsid w:val="000C5ECA"/>
    <w:rsid w:val="000C6023"/>
    <w:rsid w:val="000C6405"/>
    <w:rsid w:val="000C65C6"/>
    <w:rsid w:val="000C6AE8"/>
    <w:rsid w:val="000D01F2"/>
    <w:rsid w:val="000D09FD"/>
    <w:rsid w:val="000D0AF4"/>
    <w:rsid w:val="000D0EFE"/>
    <w:rsid w:val="000D10DF"/>
    <w:rsid w:val="000D13D3"/>
    <w:rsid w:val="000D20C3"/>
    <w:rsid w:val="000D2486"/>
    <w:rsid w:val="000D2565"/>
    <w:rsid w:val="000D26C7"/>
    <w:rsid w:val="000D27A3"/>
    <w:rsid w:val="000D2885"/>
    <w:rsid w:val="000D2AF6"/>
    <w:rsid w:val="000D2DBF"/>
    <w:rsid w:val="000D3116"/>
    <w:rsid w:val="000D324E"/>
    <w:rsid w:val="000D3372"/>
    <w:rsid w:val="000D3A63"/>
    <w:rsid w:val="000D3D53"/>
    <w:rsid w:val="000D3D77"/>
    <w:rsid w:val="000D3F07"/>
    <w:rsid w:val="000D3F60"/>
    <w:rsid w:val="000D4272"/>
    <w:rsid w:val="000D46FF"/>
    <w:rsid w:val="000D4BFA"/>
    <w:rsid w:val="000D5138"/>
    <w:rsid w:val="000D52DC"/>
    <w:rsid w:val="000D532A"/>
    <w:rsid w:val="000D55DB"/>
    <w:rsid w:val="000D5BF9"/>
    <w:rsid w:val="000D6478"/>
    <w:rsid w:val="000D69D6"/>
    <w:rsid w:val="000D6C91"/>
    <w:rsid w:val="000D6E72"/>
    <w:rsid w:val="000D76F5"/>
    <w:rsid w:val="000D7DB6"/>
    <w:rsid w:val="000D7E54"/>
    <w:rsid w:val="000E0107"/>
    <w:rsid w:val="000E024B"/>
    <w:rsid w:val="000E0AA3"/>
    <w:rsid w:val="000E0FA1"/>
    <w:rsid w:val="000E11B9"/>
    <w:rsid w:val="000E1A51"/>
    <w:rsid w:val="000E23D8"/>
    <w:rsid w:val="000E287A"/>
    <w:rsid w:val="000E2BDB"/>
    <w:rsid w:val="000E2F8D"/>
    <w:rsid w:val="000E33B2"/>
    <w:rsid w:val="000E398F"/>
    <w:rsid w:val="000E400D"/>
    <w:rsid w:val="000E40B2"/>
    <w:rsid w:val="000E5078"/>
    <w:rsid w:val="000E61E2"/>
    <w:rsid w:val="000E6330"/>
    <w:rsid w:val="000E6523"/>
    <w:rsid w:val="000E67F8"/>
    <w:rsid w:val="000E6ADE"/>
    <w:rsid w:val="000E6CA6"/>
    <w:rsid w:val="000E6CB9"/>
    <w:rsid w:val="000E719A"/>
    <w:rsid w:val="000E7721"/>
    <w:rsid w:val="000F0063"/>
    <w:rsid w:val="000F0306"/>
    <w:rsid w:val="000F0544"/>
    <w:rsid w:val="000F0A59"/>
    <w:rsid w:val="000F1C76"/>
    <w:rsid w:val="000F2E9A"/>
    <w:rsid w:val="000F38C0"/>
    <w:rsid w:val="000F3B3C"/>
    <w:rsid w:val="000F40C1"/>
    <w:rsid w:val="000F415E"/>
    <w:rsid w:val="000F433D"/>
    <w:rsid w:val="000F48B7"/>
    <w:rsid w:val="000F5156"/>
    <w:rsid w:val="000F6A7E"/>
    <w:rsid w:val="000F6C24"/>
    <w:rsid w:val="000F6C9D"/>
    <w:rsid w:val="000F7215"/>
    <w:rsid w:val="000F73BF"/>
    <w:rsid w:val="0010037E"/>
    <w:rsid w:val="001007F7"/>
    <w:rsid w:val="00100F38"/>
    <w:rsid w:val="0010118D"/>
    <w:rsid w:val="00101249"/>
    <w:rsid w:val="00101590"/>
    <w:rsid w:val="00101D0E"/>
    <w:rsid w:val="00101F6A"/>
    <w:rsid w:val="00102840"/>
    <w:rsid w:val="00102BBA"/>
    <w:rsid w:val="00102C3D"/>
    <w:rsid w:val="001039F4"/>
    <w:rsid w:val="00103BD3"/>
    <w:rsid w:val="00103D13"/>
    <w:rsid w:val="00104591"/>
    <w:rsid w:val="00104A08"/>
    <w:rsid w:val="00104C5A"/>
    <w:rsid w:val="00104C8C"/>
    <w:rsid w:val="0010517B"/>
    <w:rsid w:val="00105EFA"/>
    <w:rsid w:val="00105F2F"/>
    <w:rsid w:val="0010605C"/>
    <w:rsid w:val="00106208"/>
    <w:rsid w:val="00106576"/>
    <w:rsid w:val="001067DC"/>
    <w:rsid w:val="00107048"/>
    <w:rsid w:val="001071CD"/>
    <w:rsid w:val="00107A00"/>
    <w:rsid w:val="00107C7D"/>
    <w:rsid w:val="00107E98"/>
    <w:rsid w:val="0011076C"/>
    <w:rsid w:val="00110B79"/>
    <w:rsid w:val="00110EF9"/>
    <w:rsid w:val="0011136F"/>
    <w:rsid w:val="00111A7C"/>
    <w:rsid w:val="00111F6B"/>
    <w:rsid w:val="0011206D"/>
    <w:rsid w:val="001127DF"/>
    <w:rsid w:val="00112F62"/>
    <w:rsid w:val="00113382"/>
    <w:rsid w:val="001136D8"/>
    <w:rsid w:val="00114703"/>
    <w:rsid w:val="00114A25"/>
    <w:rsid w:val="00115134"/>
    <w:rsid w:val="00116176"/>
    <w:rsid w:val="0011621F"/>
    <w:rsid w:val="001165AE"/>
    <w:rsid w:val="001167AF"/>
    <w:rsid w:val="001172C2"/>
    <w:rsid w:val="00117851"/>
    <w:rsid w:val="00117F47"/>
    <w:rsid w:val="00120663"/>
    <w:rsid w:val="00121764"/>
    <w:rsid w:val="0012184F"/>
    <w:rsid w:val="00121951"/>
    <w:rsid w:val="0012224E"/>
    <w:rsid w:val="00122E08"/>
    <w:rsid w:val="001230B7"/>
    <w:rsid w:val="001230E4"/>
    <w:rsid w:val="00123FA3"/>
    <w:rsid w:val="0012471E"/>
    <w:rsid w:val="00124740"/>
    <w:rsid w:val="00124793"/>
    <w:rsid w:val="00124798"/>
    <w:rsid w:val="00125713"/>
    <w:rsid w:val="001258C6"/>
    <w:rsid w:val="00125B85"/>
    <w:rsid w:val="00125B94"/>
    <w:rsid w:val="00126765"/>
    <w:rsid w:val="00130173"/>
    <w:rsid w:val="0013040B"/>
    <w:rsid w:val="001307A6"/>
    <w:rsid w:val="00131003"/>
    <w:rsid w:val="001315F5"/>
    <w:rsid w:val="00131ACD"/>
    <w:rsid w:val="00131CA6"/>
    <w:rsid w:val="00132594"/>
    <w:rsid w:val="00132E50"/>
    <w:rsid w:val="001331B9"/>
    <w:rsid w:val="0013330C"/>
    <w:rsid w:val="001333BF"/>
    <w:rsid w:val="00133669"/>
    <w:rsid w:val="00133B58"/>
    <w:rsid w:val="00134261"/>
    <w:rsid w:val="0013435B"/>
    <w:rsid w:val="00134568"/>
    <w:rsid w:val="00134615"/>
    <w:rsid w:val="001346C4"/>
    <w:rsid w:val="00134803"/>
    <w:rsid w:val="0013494E"/>
    <w:rsid w:val="0013498A"/>
    <w:rsid w:val="001351C4"/>
    <w:rsid w:val="00135B7F"/>
    <w:rsid w:val="00135C85"/>
    <w:rsid w:val="00135ECC"/>
    <w:rsid w:val="00136172"/>
    <w:rsid w:val="00136368"/>
    <w:rsid w:val="0013636E"/>
    <w:rsid w:val="001363D8"/>
    <w:rsid w:val="00136584"/>
    <w:rsid w:val="00136724"/>
    <w:rsid w:val="0013681A"/>
    <w:rsid w:val="001368F9"/>
    <w:rsid w:val="00136A00"/>
    <w:rsid w:val="0014008D"/>
    <w:rsid w:val="00140716"/>
    <w:rsid w:val="00140BB5"/>
    <w:rsid w:val="00140F27"/>
    <w:rsid w:val="001413C3"/>
    <w:rsid w:val="00141423"/>
    <w:rsid w:val="001417A5"/>
    <w:rsid w:val="00141B7F"/>
    <w:rsid w:val="00141F45"/>
    <w:rsid w:val="00142CB4"/>
    <w:rsid w:val="00142CCB"/>
    <w:rsid w:val="00142E42"/>
    <w:rsid w:val="001434E4"/>
    <w:rsid w:val="00143C6D"/>
    <w:rsid w:val="0014404E"/>
    <w:rsid w:val="00145393"/>
    <w:rsid w:val="00145A3F"/>
    <w:rsid w:val="00145EC2"/>
    <w:rsid w:val="00146428"/>
    <w:rsid w:val="00146A58"/>
    <w:rsid w:val="00146FA5"/>
    <w:rsid w:val="001471F0"/>
    <w:rsid w:val="001475AA"/>
    <w:rsid w:val="0015064B"/>
    <w:rsid w:val="001512C5"/>
    <w:rsid w:val="00151817"/>
    <w:rsid w:val="00151FEB"/>
    <w:rsid w:val="001522F9"/>
    <w:rsid w:val="001523EA"/>
    <w:rsid w:val="00152ABF"/>
    <w:rsid w:val="00152AE2"/>
    <w:rsid w:val="00152CD7"/>
    <w:rsid w:val="00152D3E"/>
    <w:rsid w:val="00152D7A"/>
    <w:rsid w:val="0015373A"/>
    <w:rsid w:val="00153E9C"/>
    <w:rsid w:val="00154242"/>
    <w:rsid w:val="0015444A"/>
    <w:rsid w:val="00154B22"/>
    <w:rsid w:val="0015504F"/>
    <w:rsid w:val="00155452"/>
    <w:rsid w:val="00155939"/>
    <w:rsid w:val="0015607C"/>
    <w:rsid w:val="00156AAF"/>
    <w:rsid w:val="00156EF3"/>
    <w:rsid w:val="00156FA4"/>
    <w:rsid w:val="001575A2"/>
    <w:rsid w:val="00157743"/>
    <w:rsid w:val="00157771"/>
    <w:rsid w:val="00157A45"/>
    <w:rsid w:val="00157B4A"/>
    <w:rsid w:val="00157E27"/>
    <w:rsid w:val="001605EE"/>
    <w:rsid w:val="0016064B"/>
    <w:rsid w:val="001608D7"/>
    <w:rsid w:val="00161252"/>
    <w:rsid w:val="0016153D"/>
    <w:rsid w:val="00161BD8"/>
    <w:rsid w:val="001625FB"/>
    <w:rsid w:val="00162A7D"/>
    <w:rsid w:val="00162E66"/>
    <w:rsid w:val="00163024"/>
    <w:rsid w:val="00163E26"/>
    <w:rsid w:val="0016436C"/>
    <w:rsid w:val="00164371"/>
    <w:rsid w:val="00164C45"/>
    <w:rsid w:val="0016506A"/>
    <w:rsid w:val="00165522"/>
    <w:rsid w:val="00165710"/>
    <w:rsid w:val="00165C35"/>
    <w:rsid w:val="00165DD6"/>
    <w:rsid w:val="00165DE3"/>
    <w:rsid w:val="0016609A"/>
    <w:rsid w:val="00166715"/>
    <w:rsid w:val="001671DC"/>
    <w:rsid w:val="00167723"/>
    <w:rsid w:val="001704DE"/>
    <w:rsid w:val="0017062A"/>
    <w:rsid w:val="00170E47"/>
    <w:rsid w:val="00171275"/>
    <w:rsid w:val="0017178B"/>
    <w:rsid w:val="00171DBD"/>
    <w:rsid w:val="0017204C"/>
    <w:rsid w:val="00172155"/>
    <w:rsid w:val="00172347"/>
    <w:rsid w:val="001724AD"/>
    <w:rsid w:val="00172965"/>
    <w:rsid w:val="001734C2"/>
    <w:rsid w:val="00173677"/>
    <w:rsid w:val="0017368A"/>
    <w:rsid w:val="00173B1B"/>
    <w:rsid w:val="0017406C"/>
    <w:rsid w:val="00174557"/>
    <w:rsid w:val="0017475A"/>
    <w:rsid w:val="001751EF"/>
    <w:rsid w:val="0017581B"/>
    <w:rsid w:val="00175DA7"/>
    <w:rsid w:val="00176581"/>
    <w:rsid w:val="00176ADF"/>
    <w:rsid w:val="00176AE0"/>
    <w:rsid w:val="0017714C"/>
    <w:rsid w:val="00177429"/>
    <w:rsid w:val="00177560"/>
    <w:rsid w:val="001775E6"/>
    <w:rsid w:val="001779D1"/>
    <w:rsid w:val="00177E64"/>
    <w:rsid w:val="00177F28"/>
    <w:rsid w:val="001812FB"/>
    <w:rsid w:val="00181307"/>
    <w:rsid w:val="00181535"/>
    <w:rsid w:val="00182343"/>
    <w:rsid w:val="00182CB7"/>
    <w:rsid w:val="001832AD"/>
    <w:rsid w:val="001833D3"/>
    <w:rsid w:val="0018378B"/>
    <w:rsid w:val="00183C83"/>
    <w:rsid w:val="00184066"/>
    <w:rsid w:val="00184927"/>
    <w:rsid w:val="00184B45"/>
    <w:rsid w:val="00184C43"/>
    <w:rsid w:val="00184D73"/>
    <w:rsid w:val="00185DB9"/>
    <w:rsid w:val="0018657B"/>
    <w:rsid w:val="001870FF"/>
    <w:rsid w:val="001871C5"/>
    <w:rsid w:val="00187E60"/>
    <w:rsid w:val="00190774"/>
    <w:rsid w:val="00190B99"/>
    <w:rsid w:val="00190E72"/>
    <w:rsid w:val="00190EC3"/>
    <w:rsid w:val="00191B6B"/>
    <w:rsid w:val="00191E8B"/>
    <w:rsid w:val="00191F6A"/>
    <w:rsid w:val="001921EA"/>
    <w:rsid w:val="0019223D"/>
    <w:rsid w:val="001927C4"/>
    <w:rsid w:val="0019366F"/>
    <w:rsid w:val="00193EE1"/>
    <w:rsid w:val="0019484A"/>
    <w:rsid w:val="00195F61"/>
    <w:rsid w:val="00196CD7"/>
    <w:rsid w:val="00196E9B"/>
    <w:rsid w:val="001A01E7"/>
    <w:rsid w:val="001A0459"/>
    <w:rsid w:val="001A0568"/>
    <w:rsid w:val="001A1249"/>
    <w:rsid w:val="001A28A6"/>
    <w:rsid w:val="001A2D42"/>
    <w:rsid w:val="001A345F"/>
    <w:rsid w:val="001A3619"/>
    <w:rsid w:val="001A3C55"/>
    <w:rsid w:val="001A3C96"/>
    <w:rsid w:val="001A4074"/>
    <w:rsid w:val="001A4971"/>
    <w:rsid w:val="001A4BB2"/>
    <w:rsid w:val="001A4C19"/>
    <w:rsid w:val="001A4C8D"/>
    <w:rsid w:val="001A520A"/>
    <w:rsid w:val="001A5AEA"/>
    <w:rsid w:val="001A666A"/>
    <w:rsid w:val="001A73B8"/>
    <w:rsid w:val="001A744B"/>
    <w:rsid w:val="001A7C64"/>
    <w:rsid w:val="001B08DA"/>
    <w:rsid w:val="001B0AC8"/>
    <w:rsid w:val="001B0C3E"/>
    <w:rsid w:val="001B130F"/>
    <w:rsid w:val="001B16F0"/>
    <w:rsid w:val="001B1D3D"/>
    <w:rsid w:val="001B2013"/>
    <w:rsid w:val="001B2504"/>
    <w:rsid w:val="001B270E"/>
    <w:rsid w:val="001B296E"/>
    <w:rsid w:val="001B3116"/>
    <w:rsid w:val="001B3A0A"/>
    <w:rsid w:val="001B4A82"/>
    <w:rsid w:val="001B4F3B"/>
    <w:rsid w:val="001B5563"/>
    <w:rsid w:val="001B58A2"/>
    <w:rsid w:val="001B5AE9"/>
    <w:rsid w:val="001B5CA3"/>
    <w:rsid w:val="001B5DC8"/>
    <w:rsid w:val="001B5DFF"/>
    <w:rsid w:val="001B5F74"/>
    <w:rsid w:val="001B60D5"/>
    <w:rsid w:val="001B67BF"/>
    <w:rsid w:val="001B6D01"/>
    <w:rsid w:val="001B708C"/>
    <w:rsid w:val="001B73DF"/>
    <w:rsid w:val="001C06A2"/>
    <w:rsid w:val="001C09CE"/>
    <w:rsid w:val="001C1275"/>
    <w:rsid w:val="001C2193"/>
    <w:rsid w:val="001C27B8"/>
    <w:rsid w:val="001C2BB7"/>
    <w:rsid w:val="001C2C94"/>
    <w:rsid w:val="001C2D41"/>
    <w:rsid w:val="001C3878"/>
    <w:rsid w:val="001C4616"/>
    <w:rsid w:val="001C50F9"/>
    <w:rsid w:val="001C535C"/>
    <w:rsid w:val="001C6E59"/>
    <w:rsid w:val="001C6FC2"/>
    <w:rsid w:val="001C717D"/>
    <w:rsid w:val="001C74BE"/>
    <w:rsid w:val="001C78F3"/>
    <w:rsid w:val="001C7B7B"/>
    <w:rsid w:val="001D022A"/>
    <w:rsid w:val="001D02A2"/>
    <w:rsid w:val="001D03A1"/>
    <w:rsid w:val="001D08B6"/>
    <w:rsid w:val="001D0B68"/>
    <w:rsid w:val="001D0BBF"/>
    <w:rsid w:val="001D0C32"/>
    <w:rsid w:val="001D0C7F"/>
    <w:rsid w:val="001D179B"/>
    <w:rsid w:val="001D19C9"/>
    <w:rsid w:val="001D1A44"/>
    <w:rsid w:val="001D20C3"/>
    <w:rsid w:val="001D224A"/>
    <w:rsid w:val="001D22BC"/>
    <w:rsid w:val="001D2892"/>
    <w:rsid w:val="001D28B2"/>
    <w:rsid w:val="001D2DE1"/>
    <w:rsid w:val="001D2E25"/>
    <w:rsid w:val="001D344C"/>
    <w:rsid w:val="001D3935"/>
    <w:rsid w:val="001D3FBB"/>
    <w:rsid w:val="001D4530"/>
    <w:rsid w:val="001D4BFC"/>
    <w:rsid w:val="001D4FF4"/>
    <w:rsid w:val="001D52D4"/>
    <w:rsid w:val="001D5AFB"/>
    <w:rsid w:val="001D613E"/>
    <w:rsid w:val="001D6228"/>
    <w:rsid w:val="001D6403"/>
    <w:rsid w:val="001D7034"/>
    <w:rsid w:val="001D786E"/>
    <w:rsid w:val="001D7F10"/>
    <w:rsid w:val="001E0097"/>
    <w:rsid w:val="001E0AB8"/>
    <w:rsid w:val="001E2150"/>
    <w:rsid w:val="001E29E3"/>
    <w:rsid w:val="001E3307"/>
    <w:rsid w:val="001E3B71"/>
    <w:rsid w:val="001E3CFC"/>
    <w:rsid w:val="001E3F3A"/>
    <w:rsid w:val="001E3FF0"/>
    <w:rsid w:val="001E4A03"/>
    <w:rsid w:val="001E50DE"/>
    <w:rsid w:val="001E5704"/>
    <w:rsid w:val="001E5A4E"/>
    <w:rsid w:val="001E5EE0"/>
    <w:rsid w:val="001E6D1C"/>
    <w:rsid w:val="001E75C2"/>
    <w:rsid w:val="001E7749"/>
    <w:rsid w:val="001E7B4A"/>
    <w:rsid w:val="001F059A"/>
    <w:rsid w:val="001F1316"/>
    <w:rsid w:val="001F19C0"/>
    <w:rsid w:val="001F1AB4"/>
    <w:rsid w:val="001F1F17"/>
    <w:rsid w:val="001F260E"/>
    <w:rsid w:val="001F2669"/>
    <w:rsid w:val="001F2BCE"/>
    <w:rsid w:val="001F2F04"/>
    <w:rsid w:val="001F2F74"/>
    <w:rsid w:val="001F3B30"/>
    <w:rsid w:val="001F3B45"/>
    <w:rsid w:val="001F3B6A"/>
    <w:rsid w:val="001F3C80"/>
    <w:rsid w:val="001F3E40"/>
    <w:rsid w:val="001F4B23"/>
    <w:rsid w:val="001F4C56"/>
    <w:rsid w:val="001F55E2"/>
    <w:rsid w:val="001F60C4"/>
    <w:rsid w:val="001F67D6"/>
    <w:rsid w:val="001F68F1"/>
    <w:rsid w:val="001F6AF1"/>
    <w:rsid w:val="001F70A3"/>
    <w:rsid w:val="001F7E18"/>
    <w:rsid w:val="002005C3"/>
    <w:rsid w:val="002006AA"/>
    <w:rsid w:val="002006B6"/>
    <w:rsid w:val="002006ED"/>
    <w:rsid w:val="00201DB8"/>
    <w:rsid w:val="00202DEA"/>
    <w:rsid w:val="00203A27"/>
    <w:rsid w:val="00203C52"/>
    <w:rsid w:val="0020412E"/>
    <w:rsid w:val="00204373"/>
    <w:rsid w:val="00204393"/>
    <w:rsid w:val="00204555"/>
    <w:rsid w:val="002045D8"/>
    <w:rsid w:val="00204A04"/>
    <w:rsid w:val="0020574F"/>
    <w:rsid w:val="00206A23"/>
    <w:rsid w:val="002079D1"/>
    <w:rsid w:val="00207B4D"/>
    <w:rsid w:val="00207DED"/>
    <w:rsid w:val="002106A7"/>
    <w:rsid w:val="002106FC"/>
    <w:rsid w:val="0021079F"/>
    <w:rsid w:val="00210A7E"/>
    <w:rsid w:val="002112F9"/>
    <w:rsid w:val="002114B8"/>
    <w:rsid w:val="00211BEE"/>
    <w:rsid w:val="00211FF7"/>
    <w:rsid w:val="0021242A"/>
    <w:rsid w:val="00212B98"/>
    <w:rsid w:val="00212D95"/>
    <w:rsid w:val="00212E5E"/>
    <w:rsid w:val="00214DF4"/>
    <w:rsid w:val="00214EA9"/>
    <w:rsid w:val="002151C5"/>
    <w:rsid w:val="00215589"/>
    <w:rsid w:val="002155A4"/>
    <w:rsid w:val="00215656"/>
    <w:rsid w:val="00215F4E"/>
    <w:rsid w:val="002160BA"/>
    <w:rsid w:val="002170E3"/>
    <w:rsid w:val="002176F7"/>
    <w:rsid w:val="00217FC5"/>
    <w:rsid w:val="00220401"/>
    <w:rsid w:val="00221628"/>
    <w:rsid w:val="0022221C"/>
    <w:rsid w:val="00222416"/>
    <w:rsid w:val="0022257B"/>
    <w:rsid w:val="00222B8A"/>
    <w:rsid w:val="00222DF2"/>
    <w:rsid w:val="002232D3"/>
    <w:rsid w:val="002235FC"/>
    <w:rsid w:val="0022392D"/>
    <w:rsid w:val="0022392E"/>
    <w:rsid w:val="00224043"/>
    <w:rsid w:val="0022406B"/>
    <w:rsid w:val="002249F5"/>
    <w:rsid w:val="00224C69"/>
    <w:rsid w:val="00224FEC"/>
    <w:rsid w:val="00225076"/>
    <w:rsid w:val="0022571B"/>
    <w:rsid w:val="0022575F"/>
    <w:rsid w:val="0022604D"/>
    <w:rsid w:val="0022699B"/>
    <w:rsid w:val="0022762D"/>
    <w:rsid w:val="00227A49"/>
    <w:rsid w:val="002309A6"/>
    <w:rsid w:val="002309AA"/>
    <w:rsid w:val="00231079"/>
    <w:rsid w:val="00231301"/>
    <w:rsid w:val="00231768"/>
    <w:rsid w:val="0023190C"/>
    <w:rsid w:val="00231978"/>
    <w:rsid w:val="00231FC2"/>
    <w:rsid w:val="0023239A"/>
    <w:rsid w:val="002325F8"/>
    <w:rsid w:val="00232F77"/>
    <w:rsid w:val="00233385"/>
    <w:rsid w:val="00233B0A"/>
    <w:rsid w:val="00234225"/>
    <w:rsid w:val="002355F5"/>
    <w:rsid w:val="00235B41"/>
    <w:rsid w:val="00236060"/>
    <w:rsid w:val="002369D8"/>
    <w:rsid w:val="0023705E"/>
    <w:rsid w:val="00237143"/>
    <w:rsid w:val="00237369"/>
    <w:rsid w:val="002378D1"/>
    <w:rsid w:val="00237EEE"/>
    <w:rsid w:val="0024059E"/>
    <w:rsid w:val="00240610"/>
    <w:rsid w:val="00240676"/>
    <w:rsid w:val="00240C7C"/>
    <w:rsid w:val="0024143C"/>
    <w:rsid w:val="00242DFA"/>
    <w:rsid w:val="00243056"/>
    <w:rsid w:val="00243A56"/>
    <w:rsid w:val="00243B69"/>
    <w:rsid w:val="002458E5"/>
    <w:rsid w:val="00245FB1"/>
    <w:rsid w:val="002469FA"/>
    <w:rsid w:val="00246CB5"/>
    <w:rsid w:val="0024779D"/>
    <w:rsid w:val="0024785B"/>
    <w:rsid w:val="002502EB"/>
    <w:rsid w:val="002508AA"/>
    <w:rsid w:val="00250A80"/>
    <w:rsid w:val="00250B84"/>
    <w:rsid w:val="0025113B"/>
    <w:rsid w:val="0025116F"/>
    <w:rsid w:val="002511E0"/>
    <w:rsid w:val="002512BB"/>
    <w:rsid w:val="00251749"/>
    <w:rsid w:val="002517CA"/>
    <w:rsid w:val="00251DF4"/>
    <w:rsid w:val="00252257"/>
    <w:rsid w:val="0025237F"/>
    <w:rsid w:val="00252878"/>
    <w:rsid w:val="00252D2C"/>
    <w:rsid w:val="0025355B"/>
    <w:rsid w:val="00253C28"/>
    <w:rsid w:val="00254447"/>
    <w:rsid w:val="00254567"/>
    <w:rsid w:val="0025493A"/>
    <w:rsid w:val="002549DB"/>
    <w:rsid w:val="00255A7B"/>
    <w:rsid w:val="00255B40"/>
    <w:rsid w:val="002561E4"/>
    <w:rsid w:val="002562F7"/>
    <w:rsid w:val="00256A71"/>
    <w:rsid w:val="00257BBA"/>
    <w:rsid w:val="002607D1"/>
    <w:rsid w:val="0026104E"/>
    <w:rsid w:val="002614BD"/>
    <w:rsid w:val="002627B3"/>
    <w:rsid w:val="00264166"/>
    <w:rsid w:val="00264325"/>
    <w:rsid w:val="00264FBD"/>
    <w:rsid w:val="002658A4"/>
    <w:rsid w:val="00265EC3"/>
    <w:rsid w:val="002660BF"/>
    <w:rsid w:val="00266897"/>
    <w:rsid w:val="00266D28"/>
    <w:rsid w:val="002674A9"/>
    <w:rsid w:val="002676B6"/>
    <w:rsid w:val="0026779A"/>
    <w:rsid w:val="00267920"/>
    <w:rsid w:val="002700B5"/>
    <w:rsid w:val="002703A6"/>
    <w:rsid w:val="00270895"/>
    <w:rsid w:val="00271075"/>
    <w:rsid w:val="00271DED"/>
    <w:rsid w:val="002724D6"/>
    <w:rsid w:val="0027393D"/>
    <w:rsid w:val="00273B7D"/>
    <w:rsid w:val="00275026"/>
    <w:rsid w:val="002754CA"/>
    <w:rsid w:val="00275AEE"/>
    <w:rsid w:val="00275D63"/>
    <w:rsid w:val="00275E33"/>
    <w:rsid w:val="00275E75"/>
    <w:rsid w:val="00275EC5"/>
    <w:rsid w:val="0027637D"/>
    <w:rsid w:val="002764E3"/>
    <w:rsid w:val="0027679F"/>
    <w:rsid w:val="00276818"/>
    <w:rsid w:val="002771BE"/>
    <w:rsid w:val="002772FE"/>
    <w:rsid w:val="00277611"/>
    <w:rsid w:val="00277887"/>
    <w:rsid w:val="00277AFC"/>
    <w:rsid w:val="00277DF9"/>
    <w:rsid w:val="00280659"/>
    <w:rsid w:val="00280A85"/>
    <w:rsid w:val="002811EE"/>
    <w:rsid w:val="002817B5"/>
    <w:rsid w:val="00281B0E"/>
    <w:rsid w:val="002823AA"/>
    <w:rsid w:val="002823E7"/>
    <w:rsid w:val="00282960"/>
    <w:rsid w:val="002836A0"/>
    <w:rsid w:val="00283871"/>
    <w:rsid w:val="00283C02"/>
    <w:rsid w:val="002843C3"/>
    <w:rsid w:val="00284A05"/>
    <w:rsid w:val="0028562C"/>
    <w:rsid w:val="002856E0"/>
    <w:rsid w:val="00285885"/>
    <w:rsid w:val="00285BE4"/>
    <w:rsid w:val="00285BF1"/>
    <w:rsid w:val="00285D0E"/>
    <w:rsid w:val="00286609"/>
    <w:rsid w:val="002868F7"/>
    <w:rsid w:val="00286A9A"/>
    <w:rsid w:val="00286D46"/>
    <w:rsid w:val="00287226"/>
    <w:rsid w:val="0029136A"/>
    <w:rsid w:val="002916CB"/>
    <w:rsid w:val="00291709"/>
    <w:rsid w:val="0029206C"/>
    <w:rsid w:val="002920C6"/>
    <w:rsid w:val="002922C7"/>
    <w:rsid w:val="0029272E"/>
    <w:rsid w:val="0029340E"/>
    <w:rsid w:val="0029354F"/>
    <w:rsid w:val="00293606"/>
    <w:rsid w:val="00293FDA"/>
    <w:rsid w:val="00294859"/>
    <w:rsid w:val="002952C0"/>
    <w:rsid w:val="0029557F"/>
    <w:rsid w:val="00295828"/>
    <w:rsid w:val="00296637"/>
    <w:rsid w:val="00296CD3"/>
    <w:rsid w:val="00297B71"/>
    <w:rsid w:val="002A0125"/>
    <w:rsid w:val="002A07AF"/>
    <w:rsid w:val="002A10C3"/>
    <w:rsid w:val="002A1739"/>
    <w:rsid w:val="002A23AC"/>
    <w:rsid w:val="002A3478"/>
    <w:rsid w:val="002A39A8"/>
    <w:rsid w:val="002A48AE"/>
    <w:rsid w:val="002A497F"/>
    <w:rsid w:val="002A4B32"/>
    <w:rsid w:val="002A59EE"/>
    <w:rsid w:val="002A5E3D"/>
    <w:rsid w:val="002A7BB6"/>
    <w:rsid w:val="002B0028"/>
    <w:rsid w:val="002B02A3"/>
    <w:rsid w:val="002B0D15"/>
    <w:rsid w:val="002B13C6"/>
    <w:rsid w:val="002B1DDB"/>
    <w:rsid w:val="002B222F"/>
    <w:rsid w:val="002B25D2"/>
    <w:rsid w:val="002B2BA1"/>
    <w:rsid w:val="002B3B7E"/>
    <w:rsid w:val="002B4203"/>
    <w:rsid w:val="002B4314"/>
    <w:rsid w:val="002B4D76"/>
    <w:rsid w:val="002B50AE"/>
    <w:rsid w:val="002B56E9"/>
    <w:rsid w:val="002B5DBD"/>
    <w:rsid w:val="002B6066"/>
    <w:rsid w:val="002B67DD"/>
    <w:rsid w:val="002B6AC7"/>
    <w:rsid w:val="002B6E53"/>
    <w:rsid w:val="002B7A2C"/>
    <w:rsid w:val="002B7A90"/>
    <w:rsid w:val="002C06A4"/>
    <w:rsid w:val="002C0AB9"/>
    <w:rsid w:val="002C0E92"/>
    <w:rsid w:val="002C0F4F"/>
    <w:rsid w:val="002C218F"/>
    <w:rsid w:val="002C2A82"/>
    <w:rsid w:val="002C2FDF"/>
    <w:rsid w:val="002C3176"/>
    <w:rsid w:val="002C3245"/>
    <w:rsid w:val="002C334C"/>
    <w:rsid w:val="002C39A9"/>
    <w:rsid w:val="002C441F"/>
    <w:rsid w:val="002C4540"/>
    <w:rsid w:val="002C4649"/>
    <w:rsid w:val="002C46AA"/>
    <w:rsid w:val="002C5299"/>
    <w:rsid w:val="002C52CD"/>
    <w:rsid w:val="002C54D1"/>
    <w:rsid w:val="002C607E"/>
    <w:rsid w:val="002C6307"/>
    <w:rsid w:val="002C64BB"/>
    <w:rsid w:val="002C6687"/>
    <w:rsid w:val="002C6706"/>
    <w:rsid w:val="002C763E"/>
    <w:rsid w:val="002D05D0"/>
    <w:rsid w:val="002D0B85"/>
    <w:rsid w:val="002D0D56"/>
    <w:rsid w:val="002D18BA"/>
    <w:rsid w:val="002D1A78"/>
    <w:rsid w:val="002D1C73"/>
    <w:rsid w:val="002D1E3A"/>
    <w:rsid w:val="002D1E56"/>
    <w:rsid w:val="002D229C"/>
    <w:rsid w:val="002D249C"/>
    <w:rsid w:val="002D2762"/>
    <w:rsid w:val="002D2ED6"/>
    <w:rsid w:val="002D2EEB"/>
    <w:rsid w:val="002D32F6"/>
    <w:rsid w:val="002D3386"/>
    <w:rsid w:val="002D340A"/>
    <w:rsid w:val="002D38EC"/>
    <w:rsid w:val="002D3948"/>
    <w:rsid w:val="002D3ECC"/>
    <w:rsid w:val="002D4C7C"/>
    <w:rsid w:val="002D5B51"/>
    <w:rsid w:val="002D5CB3"/>
    <w:rsid w:val="002D5F0C"/>
    <w:rsid w:val="002D631A"/>
    <w:rsid w:val="002D683E"/>
    <w:rsid w:val="002D697C"/>
    <w:rsid w:val="002D6C6C"/>
    <w:rsid w:val="002D6FC8"/>
    <w:rsid w:val="002D720A"/>
    <w:rsid w:val="002D74F7"/>
    <w:rsid w:val="002D7D6D"/>
    <w:rsid w:val="002D7F97"/>
    <w:rsid w:val="002E0C59"/>
    <w:rsid w:val="002E2159"/>
    <w:rsid w:val="002E227F"/>
    <w:rsid w:val="002E2374"/>
    <w:rsid w:val="002E2782"/>
    <w:rsid w:val="002E2BCF"/>
    <w:rsid w:val="002E3B48"/>
    <w:rsid w:val="002E3B86"/>
    <w:rsid w:val="002E45C7"/>
    <w:rsid w:val="002E4D19"/>
    <w:rsid w:val="002E4D5D"/>
    <w:rsid w:val="002E588E"/>
    <w:rsid w:val="002E769A"/>
    <w:rsid w:val="002E7790"/>
    <w:rsid w:val="002E7C81"/>
    <w:rsid w:val="002F0467"/>
    <w:rsid w:val="002F053E"/>
    <w:rsid w:val="002F0585"/>
    <w:rsid w:val="002F0AD5"/>
    <w:rsid w:val="002F0CB3"/>
    <w:rsid w:val="002F0E89"/>
    <w:rsid w:val="002F149D"/>
    <w:rsid w:val="002F16F5"/>
    <w:rsid w:val="002F17AE"/>
    <w:rsid w:val="002F185B"/>
    <w:rsid w:val="002F1A19"/>
    <w:rsid w:val="002F21CC"/>
    <w:rsid w:val="002F238A"/>
    <w:rsid w:val="002F296E"/>
    <w:rsid w:val="002F36B7"/>
    <w:rsid w:val="002F4430"/>
    <w:rsid w:val="002F452E"/>
    <w:rsid w:val="002F4576"/>
    <w:rsid w:val="002F4918"/>
    <w:rsid w:val="002F4D92"/>
    <w:rsid w:val="002F4E88"/>
    <w:rsid w:val="002F4EE2"/>
    <w:rsid w:val="002F55C4"/>
    <w:rsid w:val="002F55EC"/>
    <w:rsid w:val="002F676C"/>
    <w:rsid w:val="002F68FB"/>
    <w:rsid w:val="002F6912"/>
    <w:rsid w:val="002F7D7A"/>
    <w:rsid w:val="002F7D89"/>
    <w:rsid w:val="00300119"/>
    <w:rsid w:val="00300827"/>
    <w:rsid w:val="00300D56"/>
    <w:rsid w:val="00300DF4"/>
    <w:rsid w:val="003011B9"/>
    <w:rsid w:val="00301776"/>
    <w:rsid w:val="003017B5"/>
    <w:rsid w:val="00302264"/>
    <w:rsid w:val="00302D28"/>
    <w:rsid w:val="00302E27"/>
    <w:rsid w:val="003033E7"/>
    <w:rsid w:val="003033FE"/>
    <w:rsid w:val="00303975"/>
    <w:rsid w:val="003042CE"/>
    <w:rsid w:val="003045A0"/>
    <w:rsid w:val="003045FF"/>
    <w:rsid w:val="0030489C"/>
    <w:rsid w:val="00305AD5"/>
    <w:rsid w:val="00306616"/>
    <w:rsid w:val="00306AED"/>
    <w:rsid w:val="00306CA5"/>
    <w:rsid w:val="003070B2"/>
    <w:rsid w:val="00307712"/>
    <w:rsid w:val="00310491"/>
    <w:rsid w:val="00310991"/>
    <w:rsid w:val="00311DD3"/>
    <w:rsid w:val="00312336"/>
    <w:rsid w:val="00312B87"/>
    <w:rsid w:val="00312F3D"/>
    <w:rsid w:val="00312FC0"/>
    <w:rsid w:val="0031394B"/>
    <w:rsid w:val="00314565"/>
    <w:rsid w:val="00315104"/>
    <w:rsid w:val="00315BDC"/>
    <w:rsid w:val="00316FE5"/>
    <w:rsid w:val="00317908"/>
    <w:rsid w:val="00317A0B"/>
    <w:rsid w:val="0032089B"/>
    <w:rsid w:val="003210F6"/>
    <w:rsid w:val="0032134E"/>
    <w:rsid w:val="00321662"/>
    <w:rsid w:val="00321933"/>
    <w:rsid w:val="0032299C"/>
    <w:rsid w:val="00322C8E"/>
    <w:rsid w:val="00323A07"/>
    <w:rsid w:val="00323FA3"/>
    <w:rsid w:val="003241D0"/>
    <w:rsid w:val="00324251"/>
    <w:rsid w:val="0032448E"/>
    <w:rsid w:val="003247A7"/>
    <w:rsid w:val="00324831"/>
    <w:rsid w:val="003251FB"/>
    <w:rsid w:val="00325B8A"/>
    <w:rsid w:val="00325FD2"/>
    <w:rsid w:val="003261EB"/>
    <w:rsid w:val="00326363"/>
    <w:rsid w:val="00326729"/>
    <w:rsid w:val="003268B0"/>
    <w:rsid w:val="00326B3A"/>
    <w:rsid w:val="00326E97"/>
    <w:rsid w:val="0032704E"/>
    <w:rsid w:val="0032723D"/>
    <w:rsid w:val="003277EE"/>
    <w:rsid w:val="00327D79"/>
    <w:rsid w:val="00327FC7"/>
    <w:rsid w:val="00330002"/>
    <w:rsid w:val="00331A69"/>
    <w:rsid w:val="003333EF"/>
    <w:rsid w:val="003333F4"/>
    <w:rsid w:val="00333BAF"/>
    <w:rsid w:val="003343DA"/>
    <w:rsid w:val="0033596B"/>
    <w:rsid w:val="003359A2"/>
    <w:rsid w:val="00335B5A"/>
    <w:rsid w:val="00335B65"/>
    <w:rsid w:val="00335C44"/>
    <w:rsid w:val="00335C6C"/>
    <w:rsid w:val="0033633F"/>
    <w:rsid w:val="003364C4"/>
    <w:rsid w:val="00336BA7"/>
    <w:rsid w:val="003375F8"/>
    <w:rsid w:val="0033783D"/>
    <w:rsid w:val="00337910"/>
    <w:rsid w:val="003409C3"/>
    <w:rsid w:val="00341516"/>
    <w:rsid w:val="00341710"/>
    <w:rsid w:val="003418C8"/>
    <w:rsid w:val="00342736"/>
    <w:rsid w:val="00342816"/>
    <w:rsid w:val="0034337E"/>
    <w:rsid w:val="00343872"/>
    <w:rsid w:val="00343A0D"/>
    <w:rsid w:val="00343E47"/>
    <w:rsid w:val="003448AA"/>
    <w:rsid w:val="0034561A"/>
    <w:rsid w:val="00345BC9"/>
    <w:rsid w:val="00345F33"/>
    <w:rsid w:val="003464A0"/>
    <w:rsid w:val="00346819"/>
    <w:rsid w:val="0034690C"/>
    <w:rsid w:val="00346CE3"/>
    <w:rsid w:val="00347507"/>
    <w:rsid w:val="00347CD5"/>
    <w:rsid w:val="00347E81"/>
    <w:rsid w:val="00347F9C"/>
    <w:rsid w:val="003504CD"/>
    <w:rsid w:val="003506E0"/>
    <w:rsid w:val="003507A7"/>
    <w:rsid w:val="00350C22"/>
    <w:rsid w:val="00350C5F"/>
    <w:rsid w:val="00350CCC"/>
    <w:rsid w:val="00351035"/>
    <w:rsid w:val="003511B7"/>
    <w:rsid w:val="0035154E"/>
    <w:rsid w:val="003516AD"/>
    <w:rsid w:val="003517CE"/>
    <w:rsid w:val="00351C82"/>
    <w:rsid w:val="00351F76"/>
    <w:rsid w:val="003521BB"/>
    <w:rsid w:val="0035291B"/>
    <w:rsid w:val="00353213"/>
    <w:rsid w:val="00354423"/>
    <w:rsid w:val="00355171"/>
    <w:rsid w:val="003553EE"/>
    <w:rsid w:val="00355B18"/>
    <w:rsid w:val="00355CB2"/>
    <w:rsid w:val="00356587"/>
    <w:rsid w:val="003569E8"/>
    <w:rsid w:val="00356CB5"/>
    <w:rsid w:val="0035782B"/>
    <w:rsid w:val="00357894"/>
    <w:rsid w:val="00360280"/>
    <w:rsid w:val="00360325"/>
    <w:rsid w:val="00360477"/>
    <w:rsid w:val="0036075C"/>
    <w:rsid w:val="003607B2"/>
    <w:rsid w:val="00360940"/>
    <w:rsid w:val="00360B87"/>
    <w:rsid w:val="00360E48"/>
    <w:rsid w:val="00361076"/>
    <w:rsid w:val="00361D59"/>
    <w:rsid w:val="003620F4"/>
    <w:rsid w:val="0036262F"/>
    <w:rsid w:val="003628A5"/>
    <w:rsid w:val="00362A63"/>
    <w:rsid w:val="00363255"/>
    <w:rsid w:val="0036382D"/>
    <w:rsid w:val="00363944"/>
    <w:rsid w:val="003642A6"/>
    <w:rsid w:val="00364CD4"/>
    <w:rsid w:val="00365115"/>
    <w:rsid w:val="003655B7"/>
    <w:rsid w:val="00366EFA"/>
    <w:rsid w:val="00367366"/>
    <w:rsid w:val="0036762D"/>
    <w:rsid w:val="00367693"/>
    <w:rsid w:val="0036791C"/>
    <w:rsid w:val="00367E10"/>
    <w:rsid w:val="003702AC"/>
    <w:rsid w:val="00370BBE"/>
    <w:rsid w:val="003714B5"/>
    <w:rsid w:val="00371624"/>
    <w:rsid w:val="00371BC0"/>
    <w:rsid w:val="00372AA4"/>
    <w:rsid w:val="00372BDA"/>
    <w:rsid w:val="00372C6C"/>
    <w:rsid w:val="003733AD"/>
    <w:rsid w:val="003738EE"/>
    <w:rsid w:val="00373935"/>
    <w:rsid w:val="00373BF2"/>
    <w:rsid w:val="00373D5E"/>
    <w:rsid w:val="00373F54"/>
    <w:rsid w:val="003748F1"/>
    <w:rsid w:val="00375123"/>
    <w:rsid w:val="003753E6"/>
    <w:rsid w:val="00375D75"/>
    <w:rsid w:val="003762BE"/>
    <w:rsid w:val="00376743"/>
    <w:rsid w:val="00377147"/>
    <w:rsid w:val="003773C8"/>
    <w:rsid w:val="003801A3"/>
    <w:rsid w:val="0038041A"/>
    <w:rsid w:val="00380742"/>
    <w:rsid w:val="00381230"/>
    <w:rsid w:val="00381697"/>
    <w:rsid w:val="0038197F"/>
    <w:rsid w:val="00381C31"/>
    <w:rsid w:val="00381D82"/>
    <w:rsid w:val="00381EBD"/>
    <w:rsid w:val="00381EF6"/>
    <w:rsid w:val="003821F3"/>
    <w:rsid w:val="003822F8"/>
    <w:rsid w:val="00382ECC"/>
    <w:rsid w:val="003838B4"/>
    <w:rsid w:val="00383D28"/>
    <w:rsid w:val="00384323"/>
    <w:rsid w:val="00384B50"/>
    <w:rsid w:val="00385B18"/>
    <w:rsid w:val="003862D2"/>
    <w:rsid w:val="003867FE"/>
    <w:rsid w:val="003871F8"/>
    <w:rsid w:val="00387582"/>
    <w:rsid w:val="0038765C"/>
    <w:rsid w:val="003877F0"/>
    <w:rsid w:val="00387978"/>
    <w:rsid w:val="0039052E"/>
    <w:rsid w:val="00391C37"/>
    <w:rsid w:val="00391D1D"/>
    <w:rsid w:val="00392068"/>
    <w:rsid w:val="003929AC"/>
    <w:rsid w:val="00392A7E"/>
    <w:rsid w:val="00392A8A"/>
    <w:rsid w:val="00392B50"/>
    <w:rsid w:val="00392C84"/>
    <w:rsid w:val="00392E1D"/>
    <w:rsid w:val="0039314D"/>
    <w:rsid w:val="003932CC"/>
    <w:rsid w:val="003938A5"/>
    <w:rsid w:val="003939FE"/>
    <w:rsid w:val="00393E04"/>
    <w:rsid w:val="00394339"/>
    <w:rsid w:val="00394399"/>
    <w:rsid w:val="00394F85"/>
    <w:rsid w:val="00395251"/>
    <w:rsid w:val="003952D2"/>
    <w:rsid w:val="00395390"/>
    <w:rsid w:val="00395425"/>
    <w:rsid w:val="0039542B"/>
    <w:rsid w:val="00395893"/>
    <w:rsid w:val="00395915"/>
    <w:rsid w:val="00395981"/>
    <w:rsid w:val="0039625C"/>
    <w:rsid w:val="0039646A"/>
    <w:rsid w:val="00396AC9"/>
    <w:rsid w:val="00396CF5"/>
    <w:rsid w:val="0039729E"/>
    <w:rsid w:val="00397676"/>
    <w:rsid w:val="003979E7"/>
    <w:rsid w:val="00397D2E"/>
    <w:rsid w:val="003A0454"/>
    <w:rsid w:val="003A0807"/>
    <w:rsid w:val="003A0BA0"/>
    <w:rsid w:val="003A0C38"/>
    <w:rsid w:val="003A0F72"/>
    <w:rsid w:val="003A1F83"/>
    <w:rsid w:val="003A2958"/>
    <w:rsid w:val="003A2A45"/>
    <w:rsid w:val="003A2EA9"/>
    <w:rsid w:val="003A3101"/>
    <w:rsid w:val="003A316C"/>
    <w:rsid w:val="003A345B"/>
    <w:rsid w:val="003A3515"/>
    <w:rsid w:val="003A36D6"/>
    <w:rsid w:val="003A4468"/>
    <w:rsid w:val="003A47EE"/>
    <w:rsid w:val="003A54E6"/>
    <w:rsid w:val="003A55A2"/>
    <w:rsid w:val="003A612D"/>
    <w:rsid w:val="003A62AA"/>
    <w:rsid w:val="003A665D"/>
    <w:rsid w:val="003A6EF5"/>
    <w:rsid w:val="003A725C"/>
    <w:rsid w:val="003A7793"/>
    <w:rsid w:val="003A7D87"/>
    <w:rsid w:val="003B0793"/>
    <w:rsid w:val="003B0819"/>
    <w:rsid w:val="003B0971"/>
    <w:rsid w:val="003B1874"/>
    <w:rsid w:val="003B32A1"/>
    <w:rsid w:val="003B3479"/>
    <w:rsid w:val="003B3E37"/>
    <w:rsid w:val="003B4158"/>
    <w:rsid w:val="003B4161"/>
    <w:rsid w:val="003B4706"/>
    <w:rsid w:val="003B5360"/>
    <w:rsid w:val="003B582F"/>
    <w:rsid w:val="003B5F70"/>
    <w:rsid w:val="003B5FED"/>
    <w:rsid w:val="003B610A"/>
    <w:rsid w:val="003B63A5"/>
    <w:rsid w:val="003B662B"/>
    <w:rsid w:val="003B7AFB"/>
    <w:rsid w:val="003B7C07"/>
    <w:rsid w:val="003B7C29"/>
    <w:rsid w:val="003B7E19"/>
    <w:rsid w:val="003B7F57"/>
    <w:rsid w:val="003C03C6"/>
    <w:rsid w:val="003C0462"/>
    <w:rsid w:val="003C0782"/>
    <w:rsid w:val="003C0829"/>
    <w:rsid w:val="003C1A8D"/>
    <w:rsid w:val="003C23CE"/>
    <w:rsid w:val="003C2864"/>
    <w:rsid w:val="003C2F45"/>
    <w:rsid w:val="003C32F8"/>
    <w:rsid w:val="003C390D"/>
    <w:rsid w:val="003C3FBA"/>
    <w:rsid w:val="003C40D8"/>
    <w:rsid w:val="003C49BA"/>
    <w:rsid w:val="003C4ACD"/>
    <w:rsid w:val="003C4B0A"/>
    <w:rsid w:val="003C591D"/>
    <w:rsid w:val="003C5AB9"/>
    <w:rsid w:val="003C5AFD"/>
    <w:rsid w:val="003C6313"/>
    <w:rsid w:val="003C6AF3"/>
    <w:rsid w:val="003C7C50"/>
    <w:rsid w:val="003C7E2A"/>
    <w:rsid w:val="003D0C3C"/>
    <w:rsid w:val="003D0F16"/>
    <w:rsid w:val="003D158A"/>
    <w:rsid w:val="003D1942"/>
    <w:rsid w:val="003D1C84"/>
    <w:rsid w:val="003D246A"/>
    <w:rsid w:val="003D3226"/>
    <w:rsid w:val="003D36B5"/>
    <w:rsid w:val="003D439D"/>
    <w:rsid w:val="003D4B3F"/>
    <w:rsid w:val="003D4E1E"/>
    <w:rsid w:val="003D55B9"/>
    <w:rsid w:val="003D5778"/>
    <w:rsid w:val="003D67DD"/>
    <w:rsid w:val="003D69BF"/>
    <w:rsid w:val="003D6DBB"/>
    <w:rsid w:val="003D7615"/>
    <w:rsid w:val="003D76C0"/>
    <w:rsid w:val="003E0061"/>
    <w:rsid w:val="003E03ED"/>
    <w:rsid w:val="003E0E37"/>
    <w:rsid w:val="003E167C"/>
    <w:rsid w:val="003E1755"/>
    <w:rsid w:val="003E1E3E"/>
    <w:rsid w:val="003E2028"/>
    <w:rsid w:val="003E28EB"/>
    <w:rsid w:val="003E2AE7"/>
    <w:rsid w:val="003E3256"/>
    <w:rsid w:val="003E325D"/>
    <w:rsid w:val="003E32E0"/>
    <w:rsid w:val="003E36ED"/>
    <w:rsid w:val="003E3875"/>
    <w:rsid w:val="003E404F"/>
    <w:rsid w:val="003E41EC"/>
    <w:rsid w:val="003E456E"/>
    <w:rsid w:val="003E4700"/>
    <w:rsid w:val="003E488D"/>
    <w:rsid w:val="003E48C2"/>
    <w:rsid w:val="003E4D31"/>
    <w:rsid w:val="003E4D5C"/>
    <w:rsid w:val="003E5370"/>
    <w:rsid w:val="003E59FB"/>
    <w:rsid w:val="003E6288"/>
    <w:rsid w:val="003E67B8"/>
    <w:rsid w:val="003E70DD"/>
    <w:rsid w:val="003E74BC"/>
    <w:rsid w:val="003E7A72"/>
    <w:rsid w:val="003E7D22"/>
    <w:rsid w:val="003E7F24"/>
    <w:rsid w:val="003F0BF2"/>
    <w:rsid w:val="003F1676"/>
    <w:rsid w:val="003F190A"/>
    <w:rsid w:val="003F1BAF"/>
    <w:rsid w:val="003F2027"/>
    <w:rsid w:val="003F22CF"/>
    <w:rsid w:val="003F28D8"/>
    <w:rsid w:val="003F2DE7"/>
    <w:rsid w:val="003F3042"/>
    <w:rsid w:val="003F3216"/>
    <w:rsid w:val="003F35B9"/>
    <w:rsid w:val="003F383E"/>
    <w:rsid w:val="003F408C"/>
    <w:rsid w:val="003F46E6"/>
    <w:rsid w:val="003F5227"/>
    <w:rsid w:val="003F56FA"/>
    <w:rsid w:val="003F58A5"/>
    <w:rsid w:val="003F5E92"/>
    <w:rsid w:val="003F5F51"/>
    <w:rsid w:val="003F6C36"/>
    <w:rsid w:val="003F7433"/>
    <w:rsid w:val="003F7653"/>
    <w:rsid w:val="003F7748"/>
    <w:rsid w:val="003F7CEC"/>
    <w:rsid w:val="003F7D5D"/>
    <w:rsid w:val="004001D9"/>
    <w:rsid w:val="00400921"/>
    <w:rsid w:val="00401869"/>
    <w:rsid w:val="00401C8B"/>
    <w:rsid w:val="004020BD"/>
    <w:rsid w:val="00402458"/>
    <w:rsid w:val="00402477"/>
    <w:rsid w:val="00402544"/>
    <w:rsid w:val="00402664"/>
    <w:rsid w:val="00402D69"/>
    <w:rsid w:val="00402F11"/>
    <w:rsid w:val="004032A2"/>
    <w:rsid w:val="0040334A"/>
    <w:rsid w:val="004033A0"/>
    <w:rsid w:val="00403512"/>
    <w:rsid w:val="0040357C"/>
    <w:rsid w:val="00403940"/>
    <w:rsid w:val="0040539F"/>
    <w:rsid w:val="0040576B"/>
    <w:rsid w:val="00405819"/>
    <w:rsid w:val="00405BC6"/>
    <w:rsid w:val="00405F2C"/>
    <w:rsid w:val="00405F3D"/>
    <w:rsid w:val="00407752"/>
    <w:rsid w:val="00407CA6"/>
    <w:rsid w:val="0041047B"/>
    <w:rsid w:val="00410D1F"/>
    <w:rsid w:val="00411601"/>
    <w:rsid w:val="00411B90"/>
    <w:rsid w:val="00412696"/>
    <w:rsid w:val="00412907"/>
    <w:rsid w:val="004129FF"/>
    <w:rsid w:val="00412D6B"/>
    <w:rsid w:val="00412EF4"/>
    <w:rsid w:val="00413249"/>
    <w:rsid w:val="004152F7"/>
    <w:rsid w:val="004162F6"/>
    <w:rsid w:val="0041670F"/>
    <w:rsid w:val="00416824"/>
    <w:rsid w:val="004168BB"/>
    <w:rsid w:val="00416CBB"/>
    <w:rsid w:val="00416FD2"/>
    <w:rsid w:val="00417586"/>
    <w:rsid w:val="004177D6"/>
    <w:rsid w:val="00417A5A"/>
    <w:rsid w:val="00420336"/>
    <w:rsid w:val="00420A08"/>
    <w:rsid w:val="00420C53"/>
    <w:rsid w:val="004218B2"/>
    <w:rsid w:val="00421AD7"/>
    <w:rsid w:val="00421FB7"/>
    <w:rsid w:val="00421FFA"/>
    <w:rsid w:val="0042245F"/>
    <w:rsid w:val="004227D4"/>
    <w:rsid w:val="00422E7C"/>
    <w:rsid w:val="00423EA7"/>
    <w:rsid w:val="004244A7"/>
    <w:rsid w:val="004246D7"/>
    <w:rsid w:val="00424A44"/>
    <w:rsid w:val="00424EEF"/>
    <w:rsid w:val="00425223"/>
    <w:rsid w:val="00425984"/>
    <w:rsid w:val="00425E67"/>
    <w:rsid w:val="00426431"/>
    <w:rsid w:val="004264B2"/>
    <w:rsid w:val="004264DE"/>
    <w:rsid w:val="00426C2C"/>
    <w:rsid w:val="00426F57"/>
    <w:rsid w:val="004270C4"/>
    <w:rsid w:val="004273A7"/>
    <w:rsid w:val="0042740D"/>
    <w:rsid w:val="00427DC6"/>
    <w:rsid w:val="0043038A"/>
    <w:rsid w:val="00430B76"/>
    <w:rsid w:val="00430F6E"/>
    <w:rsid w:val="00431045"/>
    <w:rsid w:val="004312B4"/>
    <w:rsid w:val="0043173E"/>
    <w:rsid w:val="00431A18"/>
    <w:rsid w:val="00431EB3"/>
    <w:rsid w:val="00431EDC"/>
    <w:rsid w:val="00432A6C"/>
    <w:rsid w:val="00432A7E"/>
    <w:rsid w:val="00432D66"/>
    <w:rsid w:val="00432EF4"/>
    <w:rsid w:val="0043346D"/>
    <w:rsid w:val="00433ED2"/>
    <w:rsid w:val="0043410F"/>
    <w:rsid w:val="00434A9F"/>
    <w:rsid w:val="00434DB7"/>
    <w:rsid w:val="00434F83"/>
    <w:rsid w:val="0043542A"/>
    <w:rsid w:val="00435FE0"/>
    <w:rsid w:val="00435FEB"/>
    <w:rsid w:val="0043602E"/>
    <w:rsid w:val="00436779"/>
    <w:rsid w:val="00436798"/>
    <w:rsid w:val="00436866"/>
    <w:rsid w:val="00436D93"/>
    <w:rsid w:val="00436EBC"/>
    <w:rsid w:val="00436F1C"/>
    <w:rsid w:val="00436FB6"/>
    <w:rsid w:val="0043708C"/>
    <w:rsid w:val="00437127"/>
    <w:rsid w:val="004374C5"/>
    <w:rsid w:val="00437747"/>
    <w:rsid w:val="00437D73"/>
    <w:rsid w:val="00437ED2"/>
    <w:rsid w:val="00437ED6"/>
    <w:rsid w:val="004408C0"/>
    <w:rsid w:val="00440EED"/>
    <w:rsid w:val="00440F27"/>
    <w:rsid w:val="00441120"/>
    <w:rsid w:val="004413A0"/>
    <w:rsid w:val="0044161A"/>
    <w:rsid w:val="004418E0"/>
    <w:rsid w:val="00441A0E"/>
    <w:rsid w:val="00441A28"/>
    <w:rsid w:val="00441BD0"/>
    <w:rsid w:val="00441C84"/>
    <w:rsid w:val="00441E43"/>
    <w:rsid w:val="0044241B"/>
    <w:rsid w:val="0044254C"/>
    <w:rsid w:val="00442FF8"/>
    <w:rsid w:val="00443925"/>
    <w:rsid w:val="00443BA3"/>
    <w:rsid w:val="00443EC7"/>
    <w:rsid w:val="00443F15"/>
    <w:rsid w:val="0044423F"/>
    <w:rsid w:val="00444406"/>
    <w:rsid w:val="00444A44"/>
    <w:rsid w:val="00444E97"/>
    <w:rsid w:val="00445132"/>
    <w:rsid w:val="00445DF5"/>
    <w:rsid w:val="0044604E"/>
    <w:rsid w:val="004466DE"/>
    <w:rsid w:val="00446B67"/>
    <w:rsid w:val="004470A4"/>
    <w:rsid w:val="00447202"/>
    <w:rsid w:val="0044729D"/>
    <w:rsid w:val="00447792"/>
    <w:rsid w:val="00447985"/>
    <w:rsid w:val="0045046E"/>
    <w:rsid w:val="00450477"/>
    <w:rsid w:val="00450FD2"/>
    <w:rsid w:val="004514CE"/>
    <w:rsid w:val="00452318"/>
    <w:rsid w:val="00452A3F"/>
    <w:rsid w:val="0045342C"/>
    <w:rsid w:val="00453F56"/>
    <w:rsid w:val="004540A0"/>
    <w:rsid w:val="004544E3"/>
    <w:rsid w:val="00454976"/>
    <w:rsid w:val="00454C1A"/>
    <w:rsid w:val="00455D90"/>
    <w:rsid w:val="00455E5D"/>
    <w:rsid w:val="004560B7"/>
    <w:rsid w:val="004564CF"/>
    <w:rsid w:val="00456F43"/>
    <w:rsid w:val="004571EA"/>
    <w:rsid w:val="00457A76"/>
    <w:rsid w:val="00457C23"/>
    <w:rsid w:val="00457DF6"/>
    <w:rsid w:val="0046009D"/>
    <w:rsid w:val="00460AA7"/>
    <w:rsid w:val="0046132D"/>
    <w:rsid w:val="00462715"/>
    <w:rsid w:val="00462821"/>
    <w:rsid w:val="00462B4A"/>
    <w:rsid w:val="00462CDE"/>
    <w:rsid w:val="00462E19"/>
    <w:rsid w:val="00463616"/>
    <w:rsid w:val="00463FB2"/>
    <w:rsid w:val="0046402E"/>
    <w:rsid w:val="00464932"/>
    <w:rsid w:val="00464C41"/>
    <w:rsid w:val="00465921"/>
    <w:rsid w:val="00465BFB"/>
    <w:rsid w:val="00466485"/>
    <w:rsid w:val="00466AD1"/>
    <w:rsid w:val="004671A2"/>
    <w:rsid w:val="004671AE"/>
    <w:rsid w:val="00470053"/>
    <w:rsid w:val="0047058C"/>
    <w:rsid w:val="00470891"/>
    <w:rsid w:val="00470A15"/>
    <w:rsid w:val="0047133D"/>
    <w:rsid w:val="004715BD"/>
    <w:rsid w:val="00471648"/>
    <w:rsid w:val="0047165B"/>
    <w:rsid w:val="004716EB"/>
    <w:rsid w:val="004717EA"/>
    <w:rsid w:val="00472408"/>
    <w:rsid w:val="0047272E"/>
    <w:rsid w:val="00472F63"/>
    <w:rsid w:val="00472F69"/>
    <w:rsid w:val="00473636"/>
    <w:rsid w:val="004736A4"/>
    <w:rsid w:val="00473BFB"/>
    <w:rsid w:val="0047442B"/>
    <w:rsid w:val="00474866"/>
    <w:rsid w:val="00474A87"/>
    <w:rsid w:val="00474E8E"/>
    <w:rsid w:val="004751E2"/>
    <w:rsid w:val="004752A8"/>
    <w:rsid w:val="004754C2"/>
    <w:rsid w:val="00475D39"/>
    <w:rsid w:val="00475EE4"/>
    <w:rsid w:val="004769F4"/>
    <w:rsid w:val="00476AE3"/>
    <w:rsid w:val="00476DE5"/>
    <w:rsid w:val="00476E30"/>
    <w:rsid w:val="00477009"/>
    <w:rsid w:val="00477023"/>
    <w:rsid w:val="00477127"/>
    <w:rsid w:val="00477251"/>
    <w:rsid w:val="0047725F"/>
    <w:rsid w:val="00477749"/>
    <w:rsid w:val="00477823"/>
    <w:rsid w:val="00477986"/>
    <w:rsid w:val="0047798F"/>
    <w:rsid w:val="00480004"/>
    <w:rsid w:val="004802DF"/>
    <w:rsid w:val="004807CC"/>
    <w:rsid w:val="004808CB"/>
    <w:rsid w:val="00480E40"/>
    <w:rsid w:val="004822A5"/>
    <w:rsid w:val="00482A19"/>
    <w:rsid w:val="00482F5F"/>
    <w:rsid w:val="004832F8"/>
    <w:rsid w:val="004834E9"/>
    <w:rsid w:val="004834F5"/>
    <w:rsid w:val="0048372A"/>
    <w:rsid w:val="004838FA"/>
    <w:rsid w:val="004841CB"/>
    <w:rsid w:val="00484829"/>
    <w:rsid w:val="00484F32"/>
    <w:rsid w:val="00485393"/>
    <w:rsid w:val="0048562C"/>
    <w:rsid w:val="00485B3A"/>
    <w:rsid w:val="00485C80"/>
    <w:rsid w:val="00485CAE"/>
    <w:rsid w:val="004861AC"/>
    <w:rsid w:val="004865D1"/>
    <w:rsid w:val="0048700A"/>
    <w:rsid w:val="0048721F"/>
    <w:rsid w:val="004877E2"/>
    <w:rsid w:val="004903D5"/>
    <w:rsid w:val="00490730"/>
    <w:rsid w:val="00490A14"/>
    <w:rsid w:val="00490D12"/>
    <w:rsid w:val="004911FF"/>
    <w:rsid w:val="00491C02"/>
    <w:rsid w:val="004921C6"/>
    <w:rsid w:val="0049223A"/>
    <w:rsid w:val="0049244D"/>
    <w:rsid w:val="004924F6"/>
    <w:rsid w:val="00492AA1"/>
    <w:rsid w:val="00492E14"/>
    <w:rsid w:val="004931E2"/>
    <w:rsid w:val="0049368B"/>
    <w:rsid w:val="00494453"/>
    <w:rsid w:val="00494870"/>
    <w:rsid w:val="00494959"/>
    <w:rsid w:val="00494B76"/>
    <w:rsid w:val="00495D77"/>
    <w:rsid w:val="00495EA4"/>
    <w:rsid w:val="00496487"/>
    <w:rsid w:val="00496819"/>
    <w:rsid w:val="00496AEF"/>
    <w:rsid w:val="00496D89"/>
    <w:rsid w:val="00497190"/>
    <w:rsid w:val="0049735B"/>
    <w:rsid w:val="004974F5"/>
    <w:rsid w:val="004977E7"/>
    <w:rsid w:val="004978CB"/>
    <w:rsid w:val="00497E32"/>
    <w:rsid w:val="004A00A6"/>
    <w:rsid w:val="004A0689"/>
    <w:rsid w:val="004A12E9"/>
    <w:rsid w:val="004A1E79"/>
    <w:rsid w:val="004A2174"/>
    <w:rsid w:val="004A2323"/>
    <w:rsid w:val="004A2326"/>
    <w:rsid w:val="004A2980"/>
    <w:rsid w:val="004A2D9D"/>
    <w:rsid w:val="004A32B5"/>
    <w:rsid w:val="004A3367"/>
    <w:rsid w:val="004A3A0A"/>
    <w:rsid w:val="004A3D40"/>
    <w:rsid w:val="004A3DFC"/>
    <w:rsid w:val="004A45F7"/>
    <w:rsid w:val="004A4BC2"/>
    <w:rsid w:val="004A65F7"/>
    <w:rsid w:val="004A6653"/>
    <w:rsid w:val="004A6CC7"/>
    <w:rsid w:val="004A78D8"/>
    <w:rsid w:val="004A7B46"/>
    <w:rsid w:val="004A7E12"/>
    <w:rsid w:val="004B0D9A"/>
    <w:rsid w:val="004B11FC"/>
    <w:rsid w:val="004B16AC"/>
    <w:rsid w:val="004B19A8"/>
    <w:rsid w:val="004B1CE9"/>
    <w:rsid w:val="004B26C1"/>
    <w:rsid w:val="004B2A72"/>
    <w:rsid w:val="004B2D3E"/>
    <w:rsid w:val="004B34D5"/>
    <w:rsid w:val="004B36D8"/>
    <w:rsid w:val="004B3F82"/>
    <w:rsid w:val="004B43C3"/>
    <w:rsid w:val="004B482A"/>
    <w:rsid w:val="004B4842"/>
    <w:rsid w:val="004B4B17"/>
    <w:rsid w:val="004B4D00"/>
    <w:rsid w:val="004B58F0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2AC4"/>
    <w:rsid w:val="004C32BD"/>
    <w:rsid w:val="004C3321"/>
    <w:rsid w:val="004C3523"/>
    <w:rsid w:val="004C3B5E"/>
    <w:rsid w:val="004C3E0D"/>
    <w:rsid w:val="004C440A"/>
    <w:rsid w:val="004C486A"/>
    <w:rsid w:val="004C4EE3"/>
    <w:rsid w:val="004C5273"/>
    <w:rsid w:val="004C53BA"/>
    <w:rsid w:val="004C5CDD"/>
    <w:rsid w:val="004C61CC"/>
    <w:rsid w:val="004C65D5"/>
    <w:rsid w:val="004C7640"/>
    <w:rsid w:val="004D0081"/>
    <w:rsid w:val="004D077E"/>
    <w:rsid w:val="004D07AF"/>
    <w:rsid w:val="004D0BF2"/>
    <w:rsid w:val="004D106F"/>
    <w:rsid w:val="004D1169"/>
    <w:rsid w:val="004D1432"/>
    <w:rsid w:val="004D21C2"/>
    <w:rsid w:val="004D23E2"/>
    <w:rsid w:val="004D2CA4"/>
    <w:rsid w:val="004D332B"/>
    <w:rsid w:val="004D3365"/>
    <w:rsid w:val="004D35E2"/>
    <w:rsid w:val="004D3E02"/>
    <w:rsid w:val="004D43C5"/>
    <w:rsid w:val="004D4831"/>
    <w:rsid w:val="004D5217"/>
    <w:rsid w:val="004D5A7B"/>
    <w:rsid w:val="004D5DDB"/>
    <w:rsid w:val="004D6FB8"/>
    <w:rsid w:val="004D7326"/>
    <w:rsid w:val="004D7377"/>
    <w:rsid w:val="004D7820"/>
    <w:rsid w:val="004D795C"/>
    <w:rsid w:val="004D7A38"/>
    <w:rsid w:val="004D7EA2"/>
    <w:rsid w:val="004E00F2"/>
    <w:rsid w:val="004E0A82"/>
    <w:rsid w:val="004E0B09"/>
    <w:rsid w:val="004E0B4D"/>
    <w:rsid w:val="004E152F"/>
    <w:rsid w:val="004E17B8"/>
    <w:rsid w:val="004E2C93"/>
    <w:rsid w:val="004E2CC6"/>
    <w:rsid w:val="004E31FB"/>
    <w:rsid w:val="004E320A"/>
    <w:rsid w:val="004E320E"/>
    <w:rsid w:val="004E3C27"/>
    <w:rsid w:val="004E40B1"/>
    <w:rsid w:val="004E4151"/>
    <w:rsid w:val="004E41D8"/>
    <w:rsid w:val="004E4FAF"/>
    <w:rsid w:val="004E5861"/>
    <w:rsid w:val="004E5862"/>
    <w:rsid w:val="004E5CD5"/>
    <w:rsid w:val="004E649E"/>
    <w:rsid w:val="004E65C8"/>
    <w:rsid w:val="004E684F"/>
    <w:rsid w:val="004E6B11"/>
    <w:rsid w:val="004E6FE6"/>
    <w:rsid w:val="004E6FFE"/>
    <w:rsid w:val="004E7D2D"/>
    <w:rsid w:val="004E7E68"/>
    <w:rsid w:val="004F0013"/>
    <w:rsid w:val="004F0539"/>
    <w:rsid w:val="004F05DE"/>
    <w:rsid w:val="004F09BD"/>
    <w:rsid w:val="004F0E74"/>
    <w:rsid w:val="004F136E"/>
    <w:rsid w:val="004F189A"/>
    <w:rsid w:val="004F1B91"/>
    <w:rsid w:val="004F23DE"/>
    <w:rsid w:val="004F26B4"/>
    <w:rsid w:val="004F27E9"/>
    <w:rsid w:val="004F2843"/>
    <w:rsid w:val="004F2BDD"/>
    <w:rsid w:val="004F2CE8"/>
    <w:rsid w:val="004F38DE"/>
    <w:rsid w:val="004F40B7"/>
    <w:rsid w:val="004F502A"/>
    <w:rsid w:val="004F51EE"/>
    <w:rsid w:val="004F569D"/>
    <w:rsid w:val="004F5EF3"/>
    <w:rsid w:val="004F6047"/>
    <w:rsid w:val="004F6212"/>
    <w:rsid w:val="004F62C4"/>
    <w:rsid w:val="004F68F8"/>
    <w:rsid w:val="004F69E8"/>
    <w:rsid w:val="004F6B75"/>
    <w:rsid w:val="004F744C"/>
    <w:rsid w:val="00501669"/>
    <w:rsid w:val="0050245B"/>
    <w:rsid w:val="0050257E"/>
    <w:rsid w:val="005025D2"/>
    <w:rsid w:val="00502D52"/>
    <w:rsid w:val="00503A88"/>
    <w:rsid w:val="00503B88"/>
    <w:rsid w:val="00504118"/>
    <w:rsid w:val="0050428C"/>
    <w:rsid w:val="00504685"/>
    <w:rsid w:val="00504915"/>
    <w:rsid w:val="00505099"/>
    <w:rsid w:val="0050517D"/>
    <w:rsid w:val="005054DD"/>
    <w:rsid w:val="005060F4"/>
    <w:rsid w:val="0050618F"/>
    <w:rsid w:val="00506234"/>
    <w:rsid w:val="005068A9"/>
    <w:rsid w:val="0050694A"/>
    <w:rsid w:val="00506E7A"/>
    <w:rsid w:val="0050759C"/>
    <w:rsid w:val="005078F9"/>
    <w:rsid w:val="005079AB"/>
    <w:rsid w:val="00507CA0"/>
    <w:rsid w:val="00507F4B"/>
    <w:rsid w:val="00510046"/>
    <w:rsid w:val="00510A8A"/>
    <w:rsid w:val="00510F4D"/>
    <w:rsid w:val="005121FE"/>
    <w:rsid w:val="005129EA"/>
    <w:rsid w:val="00513CF9"/>
    <w:rsid w:val="00514104"/>
    <w:rsid w:val="005148F6"/>
    <w:rsid w:val="0051550C"/>
    <w:rsid w:val="005159B5"/>
    <w:rsid w:val="005165A7"/>
    <w:rsid w:val="005167B8"/>
    <w:rsid w:val="00516DEE"/>
    <w:rsid w:val="00520248"/>
    <w:rsid w:val="00520677"/>
    <w:rsid w:val="005209CE"/>
    <w:rsid w:val="00520A4D"/>
    <w:rsid w:val="00520BD6"/>
    <w:rsid w:val="00520C4C"/>
    <w:rsid w:val="00521025"/>
    <w:rsid w:val="00522992"/>
    <w:rsid w:val="00522DD0"/>
    <w:rsid w:val="0052312B"/>
    <w:rsid w:val="0052314B"/>
    <w:rsid w:val="00523E07"/>
    <w:rsid w:val="005265E5"/>
    <w:rsid w:val="005267B0"/>
    <w:rsid w:val="00526820"/>
    <w:rsid w:val="00526AC8"/>
    <w:rsid w:val="00526AFC"/>
    <w:rsid w:val="00526B60"/>
    <w:rsid w:val="005275AB"/>
    <w:rsid w:val="00527706"/>
    <w:rsid w:val="00527A11"/>
    <w:rsid w:val="00527C81"/>
    <w:rsid w:val="00527F8C"/>
    <w:rsid w:val="005304CD"/>
    <w:rsid w:val="005309A8"/>
    <w:rsid w:val="0053117B"/>
    <w:rsid w:val="005314CC"/>
    <w:rsid w:val="00531CB1"/>
    <w:rsid w:val="00531D5B"/>
    <w:rsid w:val="00531DAD"/>
    <w:rsid w:val="005321E4"/>
    <w:rsid w:val="0053231E"/>
    <w:rsid w:val="00532678"/>
    <w:rsid w:val="00532B83"/>
    <w:rsid w:val="00532D19"/>
    <w:rsid w:val="00532E98"/>
    <w:rsid w:val="00533CFB"/>
    <w:rsid w:val="00533EC5"/>
    <w:rsid w:val="00533F77"/>
    <w:rsid w:val="0053404D"/>
    <w:rsid w:val="0053412F"/>
    <w:rsid w:val="005346E9"/>
    <w:rsid w:val="00534D4E"/>
    <w:rsid w:val="0053517D"/>
    <w:rsid w:val="0053546B"/>
    <w:rsid w:val="005366EF"/>
    <w:rsid w:val="00536EA1"/>
    <w:rsid w:val="005370D2"/>
    <w:rsid w:val="00537E3E"/>
    <w:rsid w:val="005403C3"/>
    <w:rsid w:val="005405E9"/>
    <w:rsid w:val="00540CCA"/>
    <w:rsid w:val="005411A0"/>
    <w:rsid w:val="0054157D"/>
    <w:rsid w:val="00541739"/>
    <w:rsid w:val="005418E2"/>
    <w:rsid w:val="00542042"/>
    <w:rsid w:val="0054266A"/>
    <w:rsid w:val="0054317A"/>
    <w:rsid w:val="005432D4"/>
    <w:rsid w:val="00543702"/>
    <w:rsid w:val="00543901"/>
    <w:rsid w:val="00543ADA"/>
    <w:rsid w:val="00543C0D"/>
    <w:rsid w:val="00543D00"/>
    <w:rsid w:val="005445EA"/>
    <w:rsid w:val="00544701"/>
    <w:rsid w:val="00544B70"/>
    <w:rsid w:val="00544E01"/>
    <w:rsid w:val="0054517C"/>
    <w:rsid w:val="00545B67"/>
    <w:rsid w:val="00546467"/>
    <w:rsid w:val="0054647B"/>
    <w:rsid w:val="00546A87"/>
    <w:rsid w:val="00546D2A"/>
    <w:rsid w:val="00546FA1"/>
    <w:rsid w:val="0054724F"/>
    <w:rsid w:val="0054795A"/>
    <w:rsid w:val="0055056F"/>
    <w:rsid w:val="00551038"/>
    <w:rsid w:val="00551559"/>
    <w:rsid w:val="00551AA4"/>
    <w:rsid w:val="00552041"/>
    <w:rsid w:val="0055212D"/>
    <w:rsid w:val="00552559"/>
    <w:rsid w:val="00552CFD"/>
    <w:rsid w:val="005539B4"/>
    <w:rsid w:val="00553BD3"/>
    <w:rsid w:val="005540C7"/>
    <w:rsid w:val="0055456B"/>
    <w:rsid w:val="00554C41"/>
    <w:rsid w:val="00555BE9"/>
    <w:rsid w:val="00555FC6"/>
    <w:rsid w:val="00556577"/>
    <w:rsid w:val="005565BF"/>
    <w:rsid w:val="00556639"/>
    <w:rsid w:val="005571B6"/>
    <w:rsid w:val="00557439"/>
    <w:rsid w:val="00560656"/>
    <w:rsid w:val="0056067F"/>
    <w:rsid w:val="0056070D"/>
    <w:rsid w:val="00561862"/>
    <w:rsid w:val="00561A1D"/>
    <w:rsid w:val="00561A9B"/>
    <w:rsid w:val="00562E9D"/>
    <w:rsid w:val="005639A0"/>
    <w:rsid w:val="00563DEC"/>
    <w:rsid w:val="00563F41"/>
    <w:rsid w:val="00564CD0"/>
    <w:rsid w:val="005650E5"/>
    <w:rsid w:val="005657A3"/>
    <w:rsid w:val="0056610F"/>
    <w:rsid w:val="005663AA"/>
    <w:rsid w:val="00566F8B"/>
    <w:rsid w:val="00567250"/>
    <w:rsid w:val="00567F86"/>
    <w:rsid w:val="005709F3"/>
    <w:rsid w:val="00570DA6"/>
    <w:rsid w:val="00570DF8"/>
    <w:rsid w:val="0057103C"/>
    <w:rsid w:val="00571129"/>
    <w:rsid w:val="00572356"/>
    <w:rsid w:val="00572CFE"/>
    <w:rsid w:val="00573420"/>
    <w:rsid w:val="005739AE"/>
    <w:rsid w:val="0057401E"/>
    <w:rsid w:val="0057476F"/>
    <w:rsid w:val="00574AF9"/>
    <w:rsid w:val="00574F5A"/>
    <w:rsid w:val="005755D2"/>
    <w:rsid w:val="00575A14"/>
    <w:rsid w:val="00575B01"/>
    <w:rsid w:val="00575D42"/>
    <w:rsid w:val="00576088"/>
    <w:rsid w:val="00576241"/>
    <w:rsid w:val="005774ED"/>
    <w:rsid w:val="005775DE"/>
    <w:rsid w:val="00577826"/>
    <w:rsid w:val="00577C5B"/>
    <w:rsid w:val="00577F9A"/>
    <w:rsid w:val="00580321"/>
    <w:rsid w:val="005807CE"/>
    <w:rsid w:val="00581076"/>
    <w:rsid w:val="00581203"/>
    <w:rsid w:val="005816B8"/>
    <w:rsid w:val="00581977"/>
    <w:rsid w:val="00582D23"/>
    <w:rsid w:val="00582DED"/>
    <w:rsid w:val="00583035"/>
    <w:rsid w:val="005835B4"/>
    <w:rsid w:val="00584051"/>
    <w:rsid w:val="005847F1"/>
    <w:rsid w:val="00584CBA"/>
    <w:rsid w:val="00584D16"/>
    <w:rsid w:val="005853BB"/>
    <w:rsid w:val="0058583C"/>
    <w:rsid w:val="0058589E"/>
    <w:rsid w:val="00585C1D"/>
    <w:rsid w:val="00585EB4"/>
    <w:rsid w:val="005869A3"/>
    <w:rsid w:val="00586B41"/>
    <w:rsid w:val="00587582"/>
    <w:rsid w:val="0058776F"/>
    <w:rsid w:val="00587F3D"/>
    <w:rsid w:val="0059037C"/>
    <w:rsid w:val="00590A68"/>
    <w:rsid w:val="00590B6C"/>
    <w:rsid w:val="0059120E"/>
    <w:rsid w:val="00591240"/>
    <w:rsid w:val="00591940"/>
    <w:rsid w:val="00591F2F"/>
    <w:rsid w:val="00591F4E"/>
    <w:rsid w:val="00592714"/>
    <w:rsid w:val="00592816"/>
    <w:rsid w:val="00592F71"/>
    <w:rsid w:val="00593F1D"/>
    <w:rsid w:val="00594232"/>
    <w:rsid w:val="00594496"/>
    <w:rsid w:val="005947F7"/>
    <w:rsid w:val="00594F5B"/>
    <w:rsid w:val="005952F8"/>
    <w:rsid w:val="0059583A"/>
    <w:rsid w:val="00595C03"/>
    <w:rsid w:val="00595D64"/>
    <w:rsid w:val="00595E4F"/>
    <w:rsid w:val="00595FCA"/>
    <w:rsid w:val="00596CA7"/>
    <w:rsid w:val="00597038"/>
    <w:rsid w:val="00597554"/>
    <w:rsid w:val="00597E8D"/>
    <w:rsid w:val="005A0051"/>
    <w:rsid w:val="005A0406"/>
    <w:rsid w:val="005A087B"/>
    <w:rsid w:val="005A113E"/>
    <w:rsid w:val="005A18F5"/>
    <w:rsid w:val="005A1E27"/>
    <w:rsid w:val="005A1FA2"/>
    <w:rsid w:val="005A2101"/>
    <w:rsid w:val="005A21AD"/>
    <w:rsid w:val="005A29EA"/>
    <w:rsid w:val="005A2ABB"/>
    <w:rsid w:val="005A2C4C"/>
    <w:rsid w:val="005A3393"/>
    <w:rsid w:val="005A369C"/>
    <w:rsid w:val="005A3CC1"/>
    <w:rsid w:val="005A3E06"/>
    <w:rsid w:val="005A4146"/>
    <w:rsid w:val="005A4527"/>
    <w:rsid w:val="005A470F"/>
    <w:rsid w:val="005A4A71"/>
    <w:rsid w:val="005A4F12"/>
    <w:rsid w:val="005A4F7F"/>
    <w:rsid w:val="005A5D49"/>
    <w:rsid w:val="005A6925"/>
    <w:rsid w:val="005A6D18"/>
    <w:rsid w:val="005A6F98"/>
    <w:rsid w:val="005A6FC0"/>
    <w:rsid w:val="005A7466"/>
    <w:rsid w:val="005B1384"/>
    <w:rsid w:val="005B14C5"/>
    <w:rsid w:val="005B193F"/>
    <w:rsid w:val="005B1B90"/>
    <w:rsid w:val="005B2340"/>
    <w:rsid w:val="005B2762"/>
    <w:rsid w:val="005B299E"/>
    <w:rsid w:val="005B2C91"/>
    <w:rsid w:val="005B3360"/>
    <w:rsid w:val="005B3399"/>
    <w:rsid w:val="005B39FF"/>
    <w:rsid w:val="005B4368"/>
    <w:rsid w:val="005B44AC"/>
    <w:rsid w:val="005B4A9D"/>
    <w:rsid w:val="005B5635"/>
    <w:rsid w:val="005B58C1"/>
    <w:rsid w:val="005B5FCB"/>
    <w:rsid w:val="005B6738"/>
    <w:rsid w:val="005B6E6E"/>
    <w:rsid w:val="005B70BE"/>
    <w:rsid w:val="005B7BDE"/>
    <w:rsid w:val="005C00EC"/>
    <w:rsid w:val="005C03EC"/>
    <w:rsid w:val="005C0654"/>
    <w:rsid w:val="005C0B5B"/>
    <w:rsid w:val="005C0C32"/>
    <w:rsid w:val="005C1756"/>
    <w:rsid w:val="005C1C53"/>
    <w:rsid w:val="005C1DCA"/>
    <w:rsid w:val="005C2DE2"/>
    <w:rsid w:val="005C32B6"/>
    <w:rsid w:val="005C35E0"/>
    <w:rsid w:val="005C45EB"/>
    <w:rsid w:val="005C49F9"/>
    <w:rsid w:val="005C4B9E"/>
    <w:rsid w:val="005C5206"/>
    <w:rsid w:val="005C545C"/>
    <w:rsid w:val="005C5735"/>
    <w:rsid w:val="005C59C5"/>
    <w:rsid w:val="005C5CE1"/>
    <w:rsid w:val="005C63A4"/>
    <w:rsid w:val="005C69B1"/>
    <w:rsid w:val="005C6E68"/>
    <w:rsid w:val="005D11F1"/>
    <w:rsid w:val="005D1423"/>
    <w:rsid w:val="005D172F"/>
    <w:rsid w:val="005D1B02"/>
    <w:rsid w:val="005D2449"/>
    <w:rsid w:val="005D278A"/>
    <w:rsid w:val="005D2F52"/>
    <w:rsid w:val="005D33DF"/>
    <w:rsid w:val="005D35D5"/>
    <w:rsid w:val="005D37A7"/>
    <w:rsid w:val="005D387C"/>
    <w:rsid w:val="005D3C76"/>
    <w:rsid w:val="005D45B1"/>
    <w:rsid w:val="005D46CC"/>
    <w:rsid w:val="005D57D0"/>
    <w:rsid w:val="005D6257"/>
    <w:rsid w:val="005D78F1"/>
    <w:rsid w:val="005D7903"/>
    <w:rsid w:val="005D7A32"/>
    <w:rsid w:val="005E06A6"/>
    <w:rsid w:val="005E10C7"/>
    <w:rsid w:val="005E11B4"/>
    <w:rsid w:val="005E1989"/>
    <w:rsid w:val="005E1B14"/>
    <w:rsid w:val="005E21F9"/>
    <w:rsid w:val="005E242E"/>
    <w:rsid w:val="005E310B"/>
    <w:rsid w:val="005E3931"/>
    <w:rsid w:val="005E3947"/>
    <w:rsid w:val="005E3BA2"/>
    <w:rsid w:val="005E41BD"/>
    <w:rsid w:val="005E4508"/>
    <w:rsid w:val="005E47C3"/>
    <w:rsid w:val="005E4ACA"/>
    <w:rsid w:val="005E526C"/>
    <w:rsid w:val="005E5B06"/>
    <w:rsid w:val="005E5E7F"/>
    <w:rsid w:val="005E5F55"/>
    <w:rsid w:val="005E6253"/>
    <w:rsid w:val="005E637D"/>
    <w:rsid w:val="005E65D2"/>
    <w:rsid w:val="005E6FEA"/>
    <w:rsid w:val="005E7230"/>
    <w:rsid w:val="005E784B"/>
    <w:rsid w:val="005E7AFB"/>
    <w:rsid w:val="005E7CCD"/>
    <w:rsid w:val="005E7DB4"/>
    <w:rsid w:val="005F0C20"/>
    <w:rsid w:val="005F10FC"/>
    <w:rsid w:val="005F11B8"/>
    <w:rsid w:val="005F11F7"/>
    <w:rsid w:val="005F1451"/>
    <w:rsid w:val="005F1775"/>
    <w:rsid w:val="005F1FDC"/>
    <w:rsid w:val="005F2017"/>
    <w:rsid w:val="005F2417"/>
    <w:rsid w:val="005F25ED"/>
    <w:rsid w:val="005F2C3C"/>
    <w:rsid w:val="005F2EA7"/>
    <w:rsid w:val="005F2EAE"/>
    <w:rsid w:val="005F2FAF"/>
    <w:rsid w:val="005F3C99"/>
    <w:rsid w:val="005F3E38"/>
    <w:rsid w:val="005F4594"/>
    <w:rsid w:val="005F46E8"/>
    <w:rsid w:val="005F49F2"/>
    <w:rsid w:val="005F54F8"/>
    <w:rsid w:val="005F57DB"/>
    <w:rsid w:val="005F5D7E"/>
    <w:rsid w:val="005F6281"/>
    <w:rsid w:val="005F638A"/>
    <w:rsid w:val="005F659F"/>
    <w:rsid w:val="005F6AB9"/>
    <w:rsid w:val="005F6B08"/>
    <w:rsid w:val="005F6CD2"/>
    <w:rsid w:val="005F6CFD"/>
    <w:rsid w:val="005F7095"/>
    <w:rsid w:val="005F7111"/>
    <w:rsid w:val="005F7129"/>
    <w:rsid w:val="005F74B3"/>
    <w:rsid w:val="005F7A5D"/>
    <w:rsid w:val="0060102F"/>
    <w:rsid w:val="00601148"/>
    <w:rsid w:val="00601191"/>
    <w:rsid w:val="0060154E"/>
    <w:rsid w:val="0060175F"/>
    <w:rsid w:val="00601993"/>
    <w:rsid w:val="00601A65"/>
    <w:rsid w:val="00601C97"/>
    <w:rsid w:val="00602879"/>
    <w:rsid w:val="00603C7B"/>
    <w:rsid w:val="006043BB"/>
    <w:rsid w:val="0060487E"/>
    <w:rsid w:val="00604CE4"/>
    <w:rsid w:val="00604FC1"/>
    <w:rsid w:val="006054C5"/>
    <w:rsid w:val="00605DD0"/>
    <w:rsid w:val="00606489"/>
    <w:rsid w:val="00606770"/>
    <w:rsid w:val="00607137"/>
    <w:rsid w:val="00607741"/>
    <w:rsid w:val="00607C25"/>
    <w:rsid w:val="00607DAB"/>
    <w:rsid w:val="0061005D"/>
    <w:rsid w:val="0061050E"/>
    <w:rsid w:val="006107EE"/>
    <w:rsid w:val="00611439"/>
    <w:rsid w:val="00611DC4"/>
    <w:rsid w:val="006121B5"/>
    <w:rsid w:val="00613B6C"/>
    <w:rsid w:val="00613F50"/>
    <w:rsid w:val="006140EE"/>
    <w:rsid w:val="0061458B"/>
    <w:rsid w:val="006146C9"/>
    <w:rsid w:val="006151A5"/>
    <w:rsid w:val="006154D6"/>
    <w:rsid w:val="0061564A"/>
    <w:rsid w:val="00615848"/>
    <w:rsid w:val="00615981"/>
    <w:rsid w:val="00615A74"/>
    <w:rsid w:val="00616011"/>
    <w:rsid w:val="006160B2"/>
    <w:rsid w:val="0061629D"/>
    <w:rsid w:val="00616980"/>
    <w:rsid w:val="00616C18"/>
    <w:rsid w:val="00616ED3"/>
    <w:rsid w:val="006178C7"/>
    <w:rsid w:val="00617DAD"/>
    <w:rsid w:val="00621405"/>
    <w:rsid w:val="0062158D"/>
    <w:rsid w:val="006223BE"/>
    <w:rsid w:val="00622632"/>
    <w:rsid w:val="006228B5"/>
    <w:rsid w:val="00622C0B"/>
    <w:rsid w:val="00623E41"/>
    <w:rsid w:val="006254AA"/>
    <w:rsid w:val="006255CC"/>
    <w:rsid w:val="0062584B"/>
    <w:rsid w:val="00625B8E"/>
    <w:rsid w:val="006266E8"/>
    <w:rsid w:val="00626BCF"/>
    <w:rsid w:val="00627995"/>
    <w:rsid w:val="00627B0B"/>
    <w:rsid w:val="00627DE7"/>
    <w:rsid w:val="00627E09"/>
    <w:rsid w:val="006312B5"/>
    <w:rsid w:val="006312EA"/>
    <w:rsid w:val="00631355"/>
    <w:rsid w:val="0063159E"/>
    <w:rsid w:val="00631816"/>
    <w:rsid w:val="00631FD5"/>
    <w:rsid w:val="00632B9C"/>
    <w:rsid w:val="00632E68"/>
    <w:rsid w:val="00633582"/>
    <w:rsid w:val="00633837"/>
    <w:rsid w:val="006340DE"/>
    <w:rsid w:val="006347BE"/>
    <w:rsid w:val="0063560D"/>
    <w:rsid w:val="00635B28"/>
    <w:rsid w:val="00635BA8"/>
    <w:rsid w:val="00636BB1"/>
    <w:rsid w:val="00636D9C"/>
    <w:rsid w:val="00636E18"/>
    <w:rsid w:val="006374FB"/>
    <w:rsid w:val="00637D50"/>
    <w:rsid w:val="0064036C"/>
    <w:rsid w:val="00640753"/>
    <w:rsid w:val="006408A3"/>
    <w:rsid w:val="006412DA"/>
    <w:rsid w:val="006419F0"/>
    <w:rsid w:val="00641FD1"/>
    <w:rsid w:val="006425B2"/>
    <w:rsid w:val="00642A42"/>
    <w:rsid w:val="00642B2C"/>
    <w:rsid w:val="00642DD9"/>
    <w:rsid w:val="00643212"/>
    <w:rsid w:val="006443BA"/>
    <w:rsid w:val="006448FC"/>
    <w:rsid w:val="006457F9"/>
    <w:rsid w:val="00645AEF"/>
    <w:rsid w:val="00645EB3"/>
    <w:rsid w:val="00645F19"/>
    <w:rsid w:val="006463F3"/>
    <w:rsid w:val="006464CC"/>
    <w:rsid w:val="00646DD8"/>
    <w:rsid w:val="00647036"/>
    <w:rsid w:val="006479B7"/>
    <w:rsid w:val="006479F1"/>
    <w:rsid w:val="00647B04"/>
    <w:rsid w:val="00647B55"/>
    <w:rsid w:val="0065029F"/>
    <w:rsid w:val="00650808"/>
    <w:rsid w:val="006508B0"/>
    <w:rsid w:val="00650BEF"/>
    <w:rsid w:val="006516A5"/>
    <w:rsid w:val="006518F4"/>
    <w:rsid w:val="00651908"/>
    <w:rsid w:val="00651DB9"/>
    <w:rsid w:val="00653571"/>
    <w:rsid w:val="006537F9"/>
    <w:rsid w:val="00653AED"/>
    <w:rsid w:val="006540F1"/>
    <w:rsid w:val="00654586"/>
    <w:rsid w:val="0065476A"/>
    <w:rsid w:val="006547FB"/>
    <w:rsid w:val="00654816"/>
    <w:rsid w:val="00654A74"/>
    <w:rsid w:val="00654C52"/>
    <w:rsid w:val="006565CB"/>
    <w:rsid w:val="006569CB"/>
    <w:rsid w:val="00656A56"/>
    <w:rsid w:val="00656C3C"/>
    <w:rsid w:val="00656D0E"/>
    <w:rsid w:val="00656E38"/>
    <w:rsid w:val="00657A71"/>
    <w:rsid w:val="00657CF0"/>
    <w:rsid w:val="00657D4C"/>
    <w:rsid w:val="00660062"/>
    <w:rsid w:val="00660165"/>
    <w:rsid w:val="00660804"/>
    <w:rsid w:val="0066084D"/>
    <w:rsid w:val="00660C42"/>
    <w:rsid w:val="006614EF"/>
    <w:rsid w:val="00661C8C"/>
    <w:rsid w:val="00661D89"/>
    <w:rsid w:val="00661E46"/>
    <w:rsid w:val="0066228D"/>
    <w:rsid w:val="00662887"/>
    <w:rsid w:val="00662FA6"/>
    <w:rsid w:val="0066452D"/>
    <w:rsid w:val="00665FE3"/>
    <w:rsid w:val="00666C3F"/>
    <w:rsid w:val="00666C45"/>
    <w:rsid w:val="00666C88"/>
    <w:rsid w:val="006670A6"/>
    <w:rsid w:val="00667D8F"/>
    <w:rsid w:val="00667EB7"/>
    <w:rsid w:val="006702C6"/>
    <w:rsid w:val="006706D9"/>
    <w:rsid w:val="0067164A"/>
    <w:rsid w:val="0067229D"/>
    <w:rsid w:val="006726F9"/>
    <w:rsid w:val="0067277C"/>
    <w:rsid w:val="0067367C"/>
    <w:rsid w:val="00673F17"/>
    <w:rsid w:val="00674822"/>
    <w:rsid w:val="00675135"/>
    <w:rsid w:val="006754F4"/>
    <w:rsid w:val="00675C9C"/>
    <w:rsid w:val="00675CEA"/>
    <w:rsid w:val="00676239"/>
    <w:rsid w:val="0067662E"/>
    <w:rsid w:val="00676953"/>
    <w:rsid w:val="00676AC0"/>
    <w:rsid w:val="00676C64"/>
    <w:rsid w:val="00677C47"/>
    <w:rsid w:val="00677C6D"/>
    <w:rsid w:val="006807D2"/>
    <w:rsid w:val="006815CD"/>
    <w:rsid w:val="006817BD"/>
    <w:rsid w:val="00681BF6"/>
    <w:rsid w:val="006822EA"/>
    <w:rsid w:val="006824A0"/>
    <w:rsid w:val="00683E15"/>
    <w:rsid w:val="00684757"/>
    <w:rsid w:val="00684FE5"/>
    <w:rsid w:val="006850C9"/>
    <w:rsid w:val="0068579B"/>
    <w:rsid w:val="00685B66"/>
    <w:rsid w:val="0068672E"/>
    <w:rsid w:val="006877D4"/>
    <w:rsid w:val="0069010B"/>
    <w:rsid w:val="006901E9"/>
    <w:rsid w:val="00690389"/>
    <w:rsid w:val="0069051C"/>
    <w:rsid w:val="00690588"/>
    <w:rsid w:val="006907DB"/>
    <w:rsid w:val="006909E9"/>
    <w:rsid w:val="00690EC8"/>
    <w:rsid w:val="0069114E"/>
    <w:rsid w:val="00691213"/>
    <w:rsid w:val="006919E0"/>
    <w:rsid w:val="0069256A"/>
    <w:rsid w:val="00692F90"/>
    <w:rsid w:val="006932E0"/>
    <w:rsid w:val="006937C8"/>
    <w:rsid w:val="00693AEF"/>
    <w:rsid w:val="00693B4A"/>
    <w:rsid w:val="00693F2C"/>
    <w:rsid w:val="00694F1C"/>
    <w:rsid w:val="006951E9"/>
    <w:rsid w:val="006955BD"/>
    <w:rsid w:val="00695DDF"/>
    <w:rsid w:val="00696425"/>
    <w:rsid w:val="006968D7"/>
    <w:rsid w:val="00696DC0"/>
    <w:rsid w:val="00697282"/>
    <w:rsid w:val="00697D99"/>
    <w:rsid w:val="006A13F4"/>
    <w:rsid w:val="006A19E0"/>
    <w:rsid w:val="006A1D41"/>
    <w:rsid w:val="006A1DD7"/>
    <w:rsid w:val="006A1FA9"/>
    <w:rsid w:val="006A23D7"/>
    <w:rsid w:val="006A2404"/>
    <w:rsid w:val="006A28E0"/>
    <w:rsid w:val="006A2F59"/>
    <w:rsid w:val="006A2F5C"/>
    <w:rsid w:val="006A3DD4"/>
    <w:rsid w:val="006A4FC4"/>
    <w:rsid w:val="006A55AB"/>
    <w:rsid w:val="006A5877"/>
    <w:rsid w:val="006A649E"/>
    <w:rsid w:val="006A64B2"/>
    <w:rsid w:val="006A68BD"/>
    <w:rsid w:val="006A6FB6"/>
    <w:rsid w:val="006A720A"/>
    <w:rsid w:val="006A7384"/>
    <w:rsid w:val="006A7B6B"/>
    <w:rsid w:val="006A7D3E"/>
    <w:rsid w:val="006A7F88"/>
    <w:rsid w:val="006B1376"/>
    <w:rsid w:val="006B1D8E"/>
    <w:rsid w:val="006B1EB2"/>
    <w:rsid w:val="006B29A1"/>
    <w:rsid w:val="006B2D51"/>
    <w:rsid w:val="006B3229"/>
    <w:rsid w:val="006B3232"/>
    <w:rsid w:val="006B348A"/>
    <w:rsid w:val="006B3AC2"/>
    <w:rsid w:val="006B3C84"/>
    <w:rsid w:val="006B3F40"/>
    <w:rsid w:val="006B4081"/>
    <w:rsid w:val="006B4107"/>
    <w:rsid w:val="006B43CC"/>
    <w:rsid w:val="006B529E"/>
    <w:rsid w:val="006B59E1"/>
    <w:rsid w:val="006B5E32"/>
    <w:rsid w:val="006B662E"/>
    <w:rsid w:val="006B66E2"/>
    <w:rsid w:val="006B6940"/>
    <w:rsid w:val="006B6F10"/>
    <w:rsid w:val="006B7189"/>
    <w:rsid w:val="006B760C"/>
    <w:rsid w:val="006B77DC"/>
    <w:rsid w:val="006B77E9"/>
    <w:rsid w:val="006B7E41"/>
    <w:rsid w:val="006C0275"/>
    <w:rsid w:val="006C0623"/>
    <w:rsid w:val="006C09BF"/>
    <w:rsid w:val="006C0BAB"/>
    <w:rsid w:val="006C0E63"/>
    <w:rsid w:val="006C105F"/>
    <w:rsid w:val="006C12CB"/>
    <w:rsid w:val="006C1DE9"/>
    <w:rsid w:val="006C1EC8"/>
    <w:rsid w:val="006C20C1"/>
    <w:rsid w:val="006C21ED"/>
    <w:rsid w:val="006C289F"/>
    <w:rsid w:val="006C2EF1"/>
    <w:rsid w:val="006C3FEF"/>
    <w:rsid w:val="006C49EA"/>
    <w:rsid w:val="006C53E7"/>
    <w:rsid w:val="006C721F"/>
    <w:rsid w:val="006C7817"/>
    <w:rsid w:val="006C7E69"/>
    <w:rsid w:val="006C7ED5"/>
    <w:rsid w:val="006D0032"/>
    <w:rsid w:val="006D0524"/>
    <w:rsid w:val="006D0A03"/>
    <w:rsid w:val="006D0CD7"/>
    <w:rsid w:val="006D1361"/>
    <w:rsid w:val="006D1582"/>
    <w:rsid w:val="006D15C8"/>
    <w:rsid w:val="006D15D7"/>
    <w:rsid w:val="006D1BE4"/>
    <w:rsid w:val="006D1CA1"/>
    <w:rsid w:val="006D1CF7"/>
    <w:rsid w:val="006D23DC"/>
    <w:rsid w:val="006D286C"/>
    <w:rsid w:val="006D2A1A"/>
    <w:rsid w:val="006D314B"/>
    <w:rsid w:val="006D33C4"/>
    <w:rsid w:val="006D3845"/>
    <w:rsid w:val="006D3D66"/>
    <w:rsid w:val="006D4900"/>
    <w:rsid w:val="006D4C2F"/>
    <w:rsid w:val="006D4FDD"/>
    <w:rsid w:val="006D5B9C"/>
    <w:rsid w:val="006D6433"/>
    <w:rsid w:val="006D7522"/>
    <w:rsid w:val="006D7553"/>
    <w:rsid w:val="006D7AC5"/>
    <w:rsid w:val="006E077D"/>
    <w:rsid w:val="006E1003"/>
    <w:rsid w:val="006E1209"/>
    <w:rsid w:val="006E19E4"/>
    <w:rsid w:val="006E21EC"/>
    <w:rsid w:val="006E28E7"/>
    <w:rsid w:val="006E2A11"/>
    <w:rsid w:val="006E36EB"/>
    <w:rsid w:val="006E3B29"/>
    <w:rsid w:val="006E3E7B"/>
    <w:rsid w:val="006E40E2"/>
    <w:rsid w:val="006E4179"/>
    <w:rsid w:val="006E4856"/>
    <w:rsid w:val="006E4AC0"/>
    <w:rsid w:val="006E4E21"/>
    <w:rsid w:val="006E6AD2"/>
    <w:rsid w:val="006E6C08"/>
    <w:rsid w:val="006E6E7B"/>
    <w:rsid w:val="006E72C0"/>
    <w:rsid w:val="006E738C"/>
    <w:rsid w:val="006E7599"/>
    <w:rsid w:val="006E7C36"/>
    <w:rsid w:val="006E7E61"/>
    <w:rsid w:val="006F05A7"/>
    <w:rsid w:val="006F187D"/>
    <w:rsid w:val="006F1B7D"/>
    <w:rsid w:val="006F26D4"/>
    <w:rsid w:val="006F2715"/>
    <w:rsid w:val="006F29EC"/>
    <w:rsid w:val="006F2A05"/>
    <w:rsid w:val="006F3005"/>
    <w:rsid w:val="006F347E"/>
    <w:rsid w:val="006F37DC"/>
    <w:rsid w:val="006F3CB3"/>
    <w:rsid w:val="006F3D35"/>
    <w:rsid w:val="006F3E9E"/>
    <w:rsid w:val="006F467C"/>
    <w:rsid w:val="006F4F1B"/>
    <w:rsid w:val="006F52EF"/>
    <w:rsid w:val="006F53E1"/>
    <w:rsid w:val="006F5448"/>
    <w:rsid w:val="006F550B"/>
    <w:rsid w:val="006F57B9"/>
    <w:rsid w:val="006F5907"/>
    <w:rsid w:val="006F5BAF"/>
    <w:rsid w:val="006F5D55"/>
    <w:rsid w:val="006F5EF4"/>
    <w:rsid w:val="006F7346"/>
    <w:rsid w:val="006F7347"/>
    <w:rsid w:val="006F78DE"/>
    <w:rsid w:val="006F7C4F"/>
    <w:rsid w:val="0070029F"/>
    <w:rsid w:val="00700321"/>
    <w:rsid w:val="00700400"/>
    <w:rsid w:val="0070096C"/>
    <w:rsid w:val="00700BD1"/>
    <w:rsid w:val="007026DF"/>
    <w:rsid w:val="0070271A"/>
    <w:rsid w:val="00702E81"/>
    <w:rsid w:val="00703930"/>
    <w:rsid w:val="00703C4C"/>
    <w:rsid w:val="00703C69"/>
    <w:rsid w:val="00703E20"/>
    <w:rsid w:val="00704AFE"/>
    <w:rsid w:val="00704EBC"/>
    <w:rsid w:val="00705307"/>
    <w:rsid w:val="00705893"/>
    <w:rsid w:val="0070596F"/>
    <w:rsid w:val="007063E2"/>
    <w:rsid w:val="0070663F"/>
    <w:rsid w:val="00706C23"/>
    <w:rsid w:val="00706E14"/>
    <w:rsid w:val="007074A2"/>
    <w:rsid w:val="007079FD"/>
    <w:rsid w:val="0071006F"/>
    <w:rsid w:val="0071044E"/>
    <w:rsid w:val="00710B53"/>
    <w:rsid w:val="0071126B"/>
    <w:rsid w:val="00711524"/>
    <w:rsid w:val="0071236A"/>
    <w:rsid w:val="007125BC"/>
    <w:rsid w:val="0071264E"/>
    <w:rsid w:val="00712AEE"/>
    <w:rsid w:val="00712C8B"/>
    <w:rsid w:val="007135D8"/>
    <w:rsid w:val="00713AFC"/>
    <w:rsid w:val="00715822"/>
    <w:rsid w:val="007159AB"/>
    <w:rsid w:val="00715B6C"/>
    <w:rsid w:val="007161A5"/>
    <w:rsid w:val="00716409"/>
    <w:rsid w:val="00716847"/>
    <w:rsid w:val="007174A0"/>
    <w:rsid w:val="00717AF4"/>
    <w:rsid w:val="007208E4"/>
    <w:rsid w:val="00720CA1"/>
    <w:rsid w:val="00720D56"/>
    <w:rsid w:val="00721209"/>
    <w:rsid w:val="0072209C"/>
    <w:rsid w:val="007221A7"/>
    <w:rsid w:val="00722973"/>
    <w:rsid w:val="00722D2E"/>
    <w:rsid w:val="007236C5"/>
    <w:rsid w:val="0072378D"/>
    <w:rsid w:val="00723942"/>
    <w:rsid w:val="00723CA0"/>
    <w:rsid w:val="007244B9"/>
    <w:rsid w:val="00724567"/>
    <w:rsid w:val="00724A9B"/>
    <w:rsid w:val="00724D6D"/>
    <w:rsid w:val="0072510E"/>
    <w:rsid w:val="00725C47"/>
    <w:rsid w:val="00725CAC"/>
    <w:rsid w:val="00725E4A"/>
    <w:rsid w:val="00726574"/>
    <w:rsid w:val="00727504"/>
    <w:rsid w:val="0072775F"/>
    <w:rsid w:val="00727F3E"/>
    <w:rsid w:val="00727FB2"/>
    <w:rsid w:val="0073034B"/>
    <w:rsid w:val="007304F7"/>
    <w:rsid w:val="0073092E"/>
    <w:rsid w:val="00730F26"/>
    <w:rsid w:val="0073123B"/>
    <w:rsid w:val="00732058"/>
    <w:rsid w:val="00732219"/>
    <w:rsid w:val="00732B01"/>
    <w:rsid w:val="00732B7D"/>
    <w:rsid w:val="00732CF0"/>
    <w:rsid w:val="00732D1F"/>
    <w:rsid w:val="00732FAE"/>
    <w:rsid w:val="0073384A"/>
    <w:rsid w:val="00733E0B"/>
    <w:rsid w:val="00733E2A"/>
    <w:rsid w:val="007341A5"/>
    <w:rsid w:val="00734305"/>
    <w:rsid w:val="00734D69"/>
    <w:rsid w:val="00734FD8"/>
    <w:rsid w:val="007350EF"/>
    <w:rsid w:val="00735ACD"/>
    <w:rsid w:val="00735F20"/>
    <w:rsid w:val="007361EA"/>
    <w:rsid w:val="007364AA"/>
    <w:rsid w:val="007365B3"/>
    <w:rsid w:val="00736D7A"/>
    <w:rsid w:val="00737031"/>
    <w:rsid w:val="00737190"/>
    <w:rsid w:val="007371BE"/>
    <w:rsid w:val="007371D7"/>
    <w:rsid w:val="00740470"/>
    <w:rsid w:val="007411D9"/>
    <w:rsid w:val="00741B5E"/>
    <w:rsid w:val="00741FD9"/>
    <w:rsid w:val="00742297"/>
    <w:rsid w:val="00742766"/>
    <w:rsid w:val="00742AED"/>
    <w:rsid w:val="00742C32"/>
    <w:rsid w:val="00743085"/>
    <w:rsid w:val="0074470B"/>
    <w:rsid w:val="0074506F"/>
    <w:rsid w:val="00745268"/>
    <w:rsid w:val="00745475"/>
    <w:rsid w:val="00745530"/>
    <w:rsid w:val="00745E76"/>
    <w:rsid w:val="0074671B"/>
    <w:rsid w:val="00746B52"/>
    <w:rsid w:val="00747C17"/>
    <w:rsid w:val="00747C26"/>
    <w:rsid w:val="00750FB0"/>
    <w:rsid w:val="00750FD7"/>
    <w:rsid w:val="00751A77"/>
    <w:rsid w:val="00751CB8"/>
    <w:rsid w:val="0075262A"/>
    <w:rsid w:val="00752AA2"/>
    <w:rsid w:val="00752AB8"/>
    <w:rsid w:val="00752C71"/>
    <w:rsid w:val="00752E84"/>
    <w:rsid w:val="007538B7"/>
    <w:rsid w:val="007543EA"/>
    <w:rsid w:val="00754ECB"/>
    <w:rsid w:val="00754EFB"/>
    <w:rsid w:val="0075537F"/>
    <w:rsid w:val="0075571B"/>
    <w:rsid w:val="00755ACF"/>
    <w:rsid w:val="0075636E"/>
    <w:rsid w:val="00756A39"/>
    <w:rsid w:val="00756FE9"/>
    <w:rsid w:val="0075748B"/>
    <w:rsid w:val="007576BB"/>
    <w:rsid w:val="00760122"/>
    <w:rsid w:val="00761440"/>
    <w:rsid w:val="00761C8B"/>
    <w:rsid w:val="00761D34"/>
    <w:rsid w:val="00761FD6"/>
    <w:rsid w:val="0076201E"/>
    <w:rsid w:val="007625A6"/>
    <w:rsid w:val="0076264C"/>
    <w:rsid w:val="00762817"/>
    <w:rsid w:val="007629E6"/>
    <w:rsid w:val="00762E2C"/>
    <w:rsid w:val="00763133"/>
    <w:rsid w:val="007632D5"/>
    <w:rsid w:val="007632E2"/>
    <w:rsid w:val="0076398F"/>
    <w:rsid w:val="00764116"/>
    <w:rsid w:val="007649BC"/>
    <w:rsid w:val="007650F1"/>
    <w:rsid w:val="00765786"/>
    <w:rsid w:val="007661C7"/>
    <w:rsid w:val="00766519"/>
    <w:rsid w:val="00766A86"/>
    <w:rsid w:val="00766FD6"/>
    <w:rsid w:val="007671EC"/>
    <w:rsid w:val="0076779F"/>
    <w:rsid w:val="007677C5"/>
    <w:rsid w:val="00767DA1"/>
    <w:rsid w:val="00767E13"/>
    <w:rsid w:val="00770011"/>
    <w:rsid w:val="0077025D"/>
    <w:rsid w:val="0077038C"/>
    <w:rsid w:val="00770782"/>
    <w:rsid w:val="00770FAE"/>
    <w:rsid w:val="007717BD"/>
    <w:rsid w:val="00771934"/>
    <w:rsid w:val="00771C2E"/>
    <w:rsid w:val="00771DE5"/>
    <w:rsid w:val="0077205D"/>
    <w:rsid w:val="00772713"/>
    <w:rsid w:val="00772B4B"/>
    <w:rsid w:val="00772C88"/>
    <w:rsid w:val="00772EF1"/>
    <w:rsid w:val="00772F2C"/>
    <w:rsid w:val="00773978"/>
    <w:rsid w:val="007743DA"/>
    <w:rsid w:val="00775221"/>
    <w:rsid w:val="00775290"/>
    <w:rsid w:val="0077576B"/>
    <w:rsid w:val="00775CE1"/>
    <w:rsid w:val="0077655B"/>
    <w:rsid w:val="007766BE"/>
    <w:rsid w:val="00776BE8"/>
    <w:rsid w:val="0077725A"/>
    <w:rsid w:val="007775EF"/>
    <w:rsid w:val="00777ED3"/>
    <w:rsid w:val="00780432"/>
    <w:rsid w:val="007810A5"/>
    <w:rsid w:val="007814D5"/>
    <w:rsid w:val="007832B9"/>
    <w:rsid w:val="00783939"/>
    <w:rsid w:val="00783E23"/>
    <w:rsid w:val="00783F81"/>
    <w:rsid w:val="00783FCD"/>
    <w:rsid w:val="007840E3"/>
    <w:rsid w:val="007848C2"/>
    <w:rsid w:val="00785B32"/>
    <w:rsid w:val="00785FD1"/>
    <w:rsid w:val="007864AF"/>
    <w:rsid w:val="00786FCF"/>
    <w:rsid w:val="00787911"/>
    <w:rsid w:val="007879A8"/>
    <w:rsid w:val="00787B2C"/>
    <w:rsid w:val="00787DBC"/>
    <w:rsid w:val="00790501"/>
    <w:rsid w:val="0079095C"/>
    <w:rsid w:val="00790DBE"/>
    <w:rsid w:val="00791489"/>
    <w:rsid w:val="0079177C"/>
    <w:rsid w:val="007918A2"/>
    <w:rsid w:val="00791EE5"/>
    <w:rsid w:val="00792427"/>
    <w:rsid w:val="00792442"/>
    <w:rsid w:val="00792991"/>
    <w:rsid w:val="00792B5C"/>
    <w:rsid w:val="007933E6"/>
    <w:rsid w:val="0079495D"/>
    <w:rsid w:val="007960E0"/>
    <w:rsid w:val="00796586"/>
    <w:rsid w:val="00796AD8"/>
    <w:rsid w:val="00796F01"/>
    <w:rsid w:val="007A0104"/>
    <w:rsid w:val="007A0D20"/>
    <w:rsid w:val="007A0DEB"/>
    <w:rsid w:val="007A172D"/>
    <w:rsid w:val="007A2E43"/>
    <w:rsid w:val="007A3202"/>
    <w:rsid w:val="007A3A2C"/>
    <w:rsid w:val="007A3E66"/>
    <w:rsid w:val="007A42EB"/>
    <w:rsid w:val="007A44C7"/>
    <w:rsid w:val="007A59B6"/>
    <w:rsid w:val="007A5C90"/>
    <w:rsid w:val="007A5E1F"/>
    <w:rsid w:val="007A5EFA"/>
    <w:rsid w:val="007A699A"/>
    <w:rsid w:val="007A6D93"/>
    <w:rsid w:val="007A6F2B"/>
    <w:rsid w:val="007A7176"/>
    <w:rsid w:val="007A72DD"/>
    <w:rsid w:val="007A75D5"/>
    <w:rsid w:val="007A7B2D"/>
    <w:rsid w:val="007B0191"/>
    <w:rsid w:val="007B01CE"/>
    <w:rsid w:val="007B03AA"/>
    <w:rsid w:val="007B0FC8"/>
    <w:rsid w:val="007B15F9"/>
    <w:rsid w:val="007B1EBC"/>
    <w:rsid w:val="007B2110"/>
    <w:rsid w:val="007B236C"/>
    <w:rsid w:val="007B237B"/>
    <w:rsid w:val="007B246D"/>
    <w:rsid w:val="007B269C"/>
    <w:rsid w:val="007B2B43"/>
    <w:rsid w:val="007B2FE5"/>
    <w:rsid w:val="007B3177"/>
    <w:rsid w:val="007B3B3E"/>
    <w:rsid w:val="007B3DA6"/>
    <w:rsid w:val="007B3F79"/>
    <w:rsid w:val="007B4309"/>
    <w:rsid w:val="007B6005"/>
    <w:rsid w:val="007B623F"/>
    <w:rsid w:val="007B6472"/>
    <w:rsid w:val="007B6504"/>
    <w:rsid w:val="007B71FD"/>
    <w:rsid w:val="007B7F04"/>
    <w:rsid w:val="007C0171"/>
    <w:rsid w:val="007C04BB"/>
    <w:rsid w:val="007C04CA"/>
    <w:rsid w:val="007C0C59"/>
    <w:rsid w:val="007C0DB7"/>
    <w:rsid w:val="007C15D9"/>
    <w:rsid w:val="007C1BCB"/>
    <w:rsid w:val="007C1BF0"/>
    <w:rsid w:val="007C1EB5"/>
    <w:rsid w:val="007C310F"/>
    <w:rsid w:val="007C4060"/>
    <w:rsid w:val="007C4FAA"/>
    <w:rsid w:val="007C6A3F"/>
    <w:rsid w:val="007C6E20"/>
    <w:rsid w:val="007C762E"/>
    <w:rsid w:val="007D02ED"/>
    <w:rsid w:val="007D0581"/>
    <w:rsid w:val="007D07E8"/>
    <w:rsid w:val="007D17C5"/>
    <w:rsid w:val="007D17E7"/>
    <w:rsid w:val="007D1BD0"/>
    <w:rsid w:val="007D1DC8"/>
    <w:rsid w:val="007D25DC"/>
    <w:rsid w:val="007D26A8"/>
    <w:rsid w:val="007D320B"/>
    <w:rsid w:val="007D341A"/>
    <w:rsid w:val="007D3907"/>
    <w:rsid w:val="007D3974"/>
    <w:rsid w:val="007D3CD6"/>
    <w:rsid w:val="007D3EC9"/>
    <w:rsid w:val="007D42F8"/>
    <w:rsid w:val="007D4838"/>
    <w:rsid w:val="007D4CF2"/>
    <w:rsid w:val="007D4EE2"/>
    <w:rsid w:val="007D500D"/>
    <w:rsid w:val="007D63DB"/>
    <w:rsid w:val="007D6C3C"/>
    <w:rsid w:val="007D733D"/>
    <w:rsid w:val="007D7B79"/>
    <w:rsid w:val="007D7FA3"/>
    <w:rsid w:val="007E0C44"/>
    <w:rsid w:val="007E0EF3"/>
    <w:rsid w:val="007E1E02"/>
    <w:rsid w:val="007E2143"/>
    <w:rsid w:val="007E2849"/>
    <w:rsid w:val="007E2A1B"/>
    <w:rsid w:val="007E2AF2"/>
    <w:rsid w:val="007E2D47"/>
    <w:rsid w:val="007E2E76"/>
    <w:rsid w:val="007E2E85"/>
    <w:rsid w:val="007E2E93"/>
    <w:rsid w:val="007E372A"/>
    <w:rsid w:val="007E3AB4"/>
    <w:rsid w:val="007E4140"/>
    <w:rsid w:val="007E4714"/>
    <w:rsid w:val="007E4BB4"/>
    <w:rsid w:val="007E4E83"/>
    <w:rsid w:val="007E5199"/>
    <w:rsid w:val="007E626A"/>
    <w:rsid w:val="007E7CCA"/>
    <w:rsid w:val="007F0FF2"/>
    <w:rsid w:val="007F131F"/>
    <w:rsid w:val="007F14CD"/>
    <w:rsid w:val="007F1B3E"/>
    <w:rsid w:val="007F1CB5"/>
    <w:rsid w:val="007F2513"/>
    <w:rsid w:val="007F2A3B"/>
    <w:rsid w:val="007F2B75"/>
    <w:rsid w:val="007F5003"/>
    <w:rsid w:val="007F5058"/>
    <w:rsid w:val="007F51FD"/>
    <w:rsid w:val="007F5F84"/>
    <w:rsid w:val="007F5F86"/>
    <w:rsid w:val="007F6276"/>
    <w:rsid w:val="007F6394"/>
    <w:rsid w:val="007F65E1"/>
    <w:rsid w:val="007F6670"/>
    <w:rsid w:val="007F78EE"/>
    <w:rsid w:val="007F7B44"/>
    <w:rsid w:val="007F7D67"/>
    <w:rsid w:val="007F7E6F"/>
    <w:rsid w:val="007F7FEB"/>
    <w:rsid w:val="0080014E"/>
    <w:rsid w:val="008005B9"/>
    <w:rsid w:val="00800617"/>
    <w:rsid w:val="00800833"/>
    <w:rsid w:val="0080113C"/>
    <w:rsid w:val="00801628"/>
    <w:rsid w:val="008016B4"/>
    <w:rsid w:val="008019F3"/>
    <w:rsid w:val="00801E8E"/>
    <w:rsid w:val="00801F45"/>
    <w:rsid w:val="00802162"/>
    <w:rsid w:val="008021A2"/>
    <w:rsid w:val="00802627"/>
    <w:rsid w:val="008027CF"/>
    <w:rsid w:val="00802808"/>
    <w:rsid w:val="008029C0"/>
    <w:rsid w:val="00803398"/>
    <w:rsid w:val="00803807"/>
    <w:rsid w:val="00803BE9"/>
    <w:rsid w:val="00804020"/>
    <w:rsid w:val="00804173"/>
    <w:rsid w:val="0080443D"/>
    <w:rsid w:val="008044C6"/>
    <w:rsid w:val="00804E60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DB7"/>
    <w:rsid w:val="00807272"/>
    <w:rsid w:val="00807875"/>
    <w:rsid w:val="00810D84"/>
    <w:rsid w:val="0081133F"/>
    <w:rsid w:val="008114FF"/>
    <w:rsid w:val="008117D2"/>
    <w:rsid w:val="00811BA8"/>
    <w:rsid w:val="00812F61"/>
    <w:rsid w:val="00813B88"/>
    <w:rsid w:val="00813E0D"/>
    <w:rsid w:val="0081400F"/>
    <w:rsid w:val="008141AF"/>
    <w:rsid w:val="00815517"/>
    <w:rsid w:val="00815542"/>
    <w:rsid w:val="00817024"/>
    <w:rsid w:val="0081707F"/>
    <w:rsid w:val="00817104"/>
    <w:rsid w:val="008172AB"/>
    <w:rsid w:val="0081730B"/>
    <w:rsid w:val="0081777F"/>
    <w:rsid w:val="008178BD"/>
    <w:rsid w:val="00817D09"/>
    <w:rsid w:val="00817D94"/>
    <w:rsid w:val="00820181"/>
    <w:rsid w:val="008204FC"/>
    <w:rsid w:val="00820786"/>
    <w:rsid w:val="0082169A"/>
    <w:rsid w:val="00821D69"/>
    <w:rsid w:val="0082211D"/>
    <w:rsid w:val="00822726"/>
    <w:rsid w:val="00822A1C"/>
    <w:rsid w:val="00823E53"/>
    <w:rsid w:val="008243FB"/>
    <w:rsid w:val="008249E4"/>
    <w:rsid w:val="00824CED"/>
    <w:rsid w:val="00824F89"/>
    <w:rsid w:val="0082539B"/>
    <w:rsid w:val="008254C5"/>
    <w:rsid w:val="00825550"/>
    <w:rsid w:val="0082591E"/>
    <w:rsid w:val="00825F54"/>
    <w:rsid w:val="00825F93"/>
    <w:rsid w:val="00827070"/>
    <w:rsid w:val="008273A6"/>
    <w:rsid w:val="008316FD"/>
    <w:rsid w:val="0083212C"/>
    <w:rsid w:val="00832EAB"/>
    <w:rsid w:val="008333DA"/>
    <w:rsid w:val="00833F20"/>
    <w:rsid w:val="00834169"/>
    <w:rsid w:val="00834323"/>
    <w:rsid w:val="008344AC"/>
    <w:rsid w:val="008346B4"/>
    <w:rsid w:val="0083489E"/>
    <w:rsid w:val="00834910"/>
    <w:rsid w:val="00835399"/>
    <w:rsid w:val="00835625"/>
    <w:rsid w:val="00835F70"/>
    <w:rsid w:val="008362BE"/>
    <w:rsid w:val="00836AB0"/>
    <w:rsid w:val="00836E04"/>
    <w:rsid w:val="00837429"/>
    <w:rsid w:val="00837D36"/>
    <w:rsid w:val="00837F55"/>
    <w:rsid w:val="008409AF"/>
    <w:rsid w:val="00840BFD"/>
    <w:rsid w:val="0084105D"/>
    <w:rsid w:val="008415F9"/>
    <w:rsid w:val="00841613"/>
    <w:rsid w:val="008419D3"/>
    <w:rsid w:val="00843299"/>
    <w:rsid w:val="00843C83"/>
    <w:rsid w:val="00844E8C"/>
    <w:rsid w:val="00845149"/>
    <w:rsid w:val="008453C8"/>
    <w:rsid w:val="0084593F"/>
    <w:rsid w:val="008459C3"/>
    <w:rsid w:val="00845D97"/>
    <w:rsid w:val="0084645E"/>
    <w:rsid w:val="0084658A"/>
    <w:rsid w:val="0084684D"/>
    <w:rsid w:val="008468C5"/>
    <w:rsid w:val="00846BAB"/>
    <w:rsid w:val="00847104"/>
    <w:rsid w:val="008478F5"/>
    <w:rsid w:val="00847B41"/>
    <w:rsid w:val="008500BD"/>
    <w:rsid w:val="00850429"/>
    <w:rsid w:val="00850B7A"/>
    <w:rsid w:val="00850CCC"/>
    <w:rsid w:val="00850DAF"/>
    <w:rsid w:val="008517DA"/>
    <w:rsid w:val="008518CF"/>
    <w:rsid w:val="00851980"/>
    <w:rsid w:val="008519CB"/>
    <w:rsid w:val="00851AD8"/>
    <w:rsid w:val="00851ADA"/>
    <w:rsid w:val="00851CAB"/>
    <w:rsid w:val="0085260D"/>
    <w:rsid w:val="008527CE"/>
    <w:rsid w:val="00852972"/>
    <w:rsid w:val="00852A54"/>
    <w:rsid w:val="00852C32"/>
    <w:rsid w:val="008533C8"/>
    <w:rsid w:val="00853C2A"/>
    <w:rsid w:val="0085473C"/>
    <w:rsid w:val="0085496E"/>
    <w:rsid w:val="00854B04"/>
    <w:rsid w:val="00854E41"/>
    <w:rsid w:val="00854F7F"/>
    <w:rsid w:val="008558DA"/>
    <w:rsid w:val="008560BA"/>
    <w:rsid w:val="00856211"/>
    <w:rsid w:val="00856750"/>
    <w:rsid w:val="00856AEB"/>
    <w:rsid w:val="00856DAF"/>
    <w:rsid w:val="008579D7"/>
    <w:rsid w:val="00857C79"/>
    <w:rsid w:val="00857DD5"/>
    <w:rsid w:val="00857E25"/>
    <w:rsid w:val="00860059"/>
    <w:rsid w:val="008600F7"/>
    <w:rsid w:val="00860ECB"/>
    <w:rsid w:val="008617BE"/>
    <w:rsid w:val="00861B8A"/>
    <w:rsid w:val="00861DC7"/>
    <w:rsid w:val="00861FF6"/>
    <w:rsid w:val="00862070"/>
    <w:rsid w:val="008625F4"/>
    <w:rsid w:val="008627DF"/>
    <w:rsid w:val="00863D1D"/>
    <w:rsid w:val="00863EB8"/>
    <w:rsid w:val="0086483B"/>
    <w:rsid w:val="00864BA2"/>
    <w:rsid w:val="00864CCE"/>
    <w:rsid w:val="00864FE4"/>
    <w:rsid w:val="00865659"/>
    <w:rsid w:val="008661A9"/>
    <w:rsid w:val="008702D7"/>
    <w:rsid w:val="00870948"/>
    <w:rsid w:val="00871F67"/>
    <w:rsid w:val="00872D6A"/>
    <w:rsid w:val="00872F31"/>
    <w:rsid w:val="0087427B"/>
    <w:rsid w:val="00874476"/>
    <w:rsid w:val="008749A5"/>
    <w:rsid w:val="00874D88"/>
    <w:rsid w:val="00875347"/>
    <w:rsid w:val="008753E8"/>
    <w:rsid w:val="008757ED"/>
    <w:rsid w:val="0087624E"/>
    <w:rsid w:val="008766C5"/>
    <w:rsid w:val="00876749"/>
    <w:rsid w:val="00876B8C"/>
    <w:rsid w:val="00877198"/>
    <w:rsid w:val="008777EC"/>
    <w:rsid w:val="00877BA4"/>
    <w:rsid w:val="00880970"/>
    <w:rsid w:val="00880AC1"/>
    <w:rsid w:val="00880FCE"/>
    <w:rsid w:val="00881137"/>
    <w:rsid w:val="00881466"/>
    <w:rsid w:val="00881606"/>
    <w:rsid w:val="00881707"/>
    <w:rsid w:val="008819D0"/>
    <w:rsid w:val="00881CF0"/>
    <w:rsid w:val="00882095"/>
    <w:rsid w:val="00882306"/>
    <w:rsid w:val="008827CE"/>
    <w:rsid w:val="008829DC"/>
    <w:rsid w:val="00882E5F"/>
    <w:rsid w:val="00882F47"/>
    <w:rsid w:val="00882FBF"/>
    <w:rsid w:val="008830C9"/>
    <w:rsid w:val="008830F8"/>
    <w:rsid w:val="008831FB"/>
    <w:rsid w:val="00883D87"/>
    <w:rsid w:val="008846AC"/>
    <w:rsid w:val="008848B6"/>
    <w:rsid w:val="0088587B"/>
    <w:rsid w:val="00886397"/>
    <w:rsid w:val="0088654F"/>
    <w:rsid w:val="00886BF5"/>
    <w:rsid w:val="00886DB9"/>
    <w:rsid w:val="00887159"/>
    <w:rsid w:val="00887F0C"/>
    <w:rsid w:val="00890B40"/>
    <w:rsid w:val="00890D45"/>
    <w:rsid w:val="00890E56"/>
    <w:rsid w:val="00890E7A"/>
    <w:rsid w:val="008914EE"/>
    <w:rsid w:val="00891936"/>
    <w:rsid w:val="008920C9"/>
    <w:rsid w:val="00892178"/>
    <w:rsid w:val="0089346F"/>
    <w:rsid w:val="0089395E"/>
    <w:rsid w:val="008939F9"/>
    <w:rsid w:val="00893B41"/>
    <w:rsid w:val="0089477B"/>
    <w:rsid w:val="00894F75"/>
    <w:rsid w:val="008958C5"/>
    <w:rsid w:val="0089592D"/>
    <w:rsid w:val="00895D70"/>
    <w:rsid w:val="00895EE7"/>
    <w:rsid w:val="00896284"/>
    <w:rsid w:val="00897160"/>
    <w:rsid w:val="00897255"/>
    <w:rsid w:val="00897E28"/>
    <w:rsid w:val="00897F2F"/>
    <w:rsid w:val="008A07E1"/>
    <w:rsid w:val="008A0C3D"/>
    <w:rsid w:val="008A1079"/>
    <w:rsid w:val="008A1342"/>
    <w:rsid w:val="008A1522"/>
    <w:rsid w:val="008A169E"/>
    <w:rsid w:val="008A17CE"/>
    <w:rsid w:val="008A1881"/>
    <w:rsid w:val="008A1A6A"/>
    <w:rsid w:val="008A1B50"/>
    <w:rsid w:val="008A221A"/>
    <w:rsid w:val="008A3B74"/>
    <w:rsid w:val="008A49E5"/>
    <w:rsid w:val="008A4AF0"/>
    <w:rsid w:val="008A5A0B"/>
    <w:rsid w:val="008A5D47"/>
    <w:rsid w:val="008A625C"/>
    <w:rsid w:val="008A63C7"/>
    <w:rsid w:val="008A716F"/>
    <w:rsid w:val="008A7384"/>
    <w:rsid w:val="008A78A6"/>
    <w:rsid w:val="008A7ADC"/>
    <w:rsid w:val="008A7B4C"/>
    <w:rsid w:val="008A7F16"/>
    <w:rsid w:val="008B0269"/>
    <w:rsid w:val="008B0B7D"/>
    <w:rsid w:val="008B11FE"/>
    <w:rsid w:val="008B2723"/>
    <w:rsid w:val="008B30BE"/>
    <w:rsid w:val="008B366F"/>
    <w:rsid w:val="008B3B10"/>
    <w:rsid w:val="008B3DC3"/>
    <w:rsid w:val="008B42FD"/>
    <w:rsid w:val="008B4399"/>
    <w:rsid w:val="008B43B2"/>
    <w:rsid w:val="008B4BE3"/>
    <w:rsid w:val="008B4E76"/>
    <w:rsid w:val="008B4ED3"/>
    <w:rsid w:val="008B4F07"/>
    <w:rsid w:val="008B504D"/>
    <w:rsid w:val="008B51E2"/>
    <w:rsid w:val="008B52C3"/>
    <w:rsid w:val="008B54CA"/>
    <w:rsid w:val="008B558A"/>
    <w:rsid w:val="008B57D8"/>
    <w:rsid w:val="008B5BC9"/>
    <w:rsid w:val="008B62D5"/>
    <w:rsid w:val="008B6433"/>
    <w:rsid w:val="008B6959"/>
    <w:rsid w:val="008B69B7"/>
    <w:rsid w:val="008B69F1"/>
    <w:rsid w:val="008B6C54"/>
    <w:rsid w:val="008B6DFD"/>
    <w:rsid w:val="008B777B"/>
    <w:rsid w:val="008C0391"/>
    <w:rsid w:val="008C07CE"/>
    <w:rsid w:val="008C08D8"/>
    <w:rsid w:val="008C0E46"/>
    <w:rsid w:val="008C105C"/>
    <w:rsid w:val="008C1185"/>
    <w:rsid w:val="008C1AB4"/>
    <w:rsid w:val="008C1D30"/>
    <w:rsid w:val="008C2136"/>
    <w:rsid w:val="008C2FD9"/>
    <w:rsid w:val="008C31CA"/>
    <w:rsid w:val="008C363D"/>
    <w:rsid w:val="008C3A00"/>
    <w:rsid w:val="008C3F62"/>
    <w:rsid w:val="008C483C"/>
    <w:rsid w:val="008C4D1F"/>
    <w:rsid w:val="008C51AA"/>
    <w:rsid w:val="008C5208"/>
    <w:rsid w:val="008C56D1"/>
    <w:rsid w:val="008C5720"/>
    <w:rsid w:val="008C5824"/>
    <w:rsid w:val="008C5BA7"/>
    <w:rsid w:val="008C633F"/>
    <w:rsid w:val="008C67FC"/>
    <w:rsid w:val="008C76A1"/>
    <w:rsid w:val="008C7BBC"/>
    <w:rsid w:val="008C7FB2"/>
    <w:rsid w:val="008D00BD"/>
    <w:rsid w:val="008D0B62"/>
    <w:rsid w:val="008D16E6"/>
    <w:rsid w:val="008D193F"/>
    <w:rsid w:val="008D195D"/>
    <w:rsid w:val="008D1C1B"/>
    <w:rsid w:val="008D1FD6"/>
    <w:rsid w:val="008D2527"/>
    <w:rsid w:val="008D2679"/>
    <w:rsid w:val="008D29BE"/>
    <w:rsid w:val="008D2A4D"/>
    <w:rsid w:val="008D2E12"/>
    <w:rsid w:val="008D2F24"/>
    <w:rsid w:val="008D3182"/>
    <w:rsid w:val="008D3508"/>
    <w:rsid w:val="008D395C"/>
    <w:rsid w:val="008D4E26"/>
    <w:rsid w:val="008D4F71"/>
    <w:rsid w:val="008D4FD2"/>
    <w:rsid w:val="008D4FED"/>
    <w:rsid w:val="008D5252"/>
    <w:rsid w:val="008D5A4A"/>
    <w:rsid w:val="008D67E4"/>
    <w:rsid w:val="008D7B97"/>
    <w:rsid w:val="008D7E31"/>
    <w:rsid w:val="008E089A"/>
    <w:rsid w:val="008E0EDB"/>
    <w:rsid w:val="008E134A"/>
    <w:rsid w:val="008E2914"/>
    <w:rsid w:val="008E2C4B"/>
    <w:rsid w:val="008E3213"/>
    <w:rsid w:val="008E35C4"/>
    <w:rsid w:val="008E3913"/>
    <w:rsid w:val="008E40C0"/>
    <w:rsid w:val="008E423B"/>
    <w:rsid w:val="008E45C5"/>
    <w:rsid w:val="008E56F7"/>
    <w:rsid w:val="008E585F"/>
    <w:rsid w:val="008E60FF"/>
    <w:rsid w:val="008E6188"/>
    <w:rsid w:val="008E663A"/>
    <w:rsid w:val="008E6B90"/>
    <w:rsid w:val="008E79E5"/>
    <w:rsid w:val="008E7B2D"/>
    <w:rsid w:val="008E7C6B"/>
    <w:rsid w:val="008F053B"/>
    <w:rsid w:val="008F0B14"/>
    <w:rsid w:val="008F0E3E"/>
    <w:rsid w:val="008F13C5"/>
    <w:rsid w:val="008F18E1"/>
    <w:rsid w:val="008F219D"/>
    <w:rsid w:val="008F238E"/>
    <w:rsid w:val="008F248B"/>
    <w:rsid w:val="008F2BE3"/>
    <w:rsid w:val="008F36E8"/>
    <w:rsid w:val="008F3743"/>
    <w:rsid w:val="008F4044"/>
    <w:rsid w:val="008F40D5"/>
    <w:rsid w:val="008F4692"/>
    <w:rsid w:val="008F5020"/>
    <w:rsid w:val="008F539C"/>
    <w:rsid w:val="008F5498"/>
    <w:rsid w:val="008F563C"/>
    <w:rsid w:val="008F5704"/>
    <w:rsid w:val="008F5823"/>
    <w:rsid w:val="008F67C2"/>
    <w:rsid w:val="008F69C3"/>
    <w:rsid w:val="008F7083"/>
    <w:rsid w:val="008F71BC"/>
    <w:rsid w:val="008F78D7"/>
    <w:rsid w:val="0090091E"/>
    <w:rsid w:val="00900BC8"/>
    <w:rsid w:val="0090120E"/>
    <w:rsid w:val="009017C5"/>
    <w:rsid w:val="00901B7E"/>
    <w:rsid w:val="00901E41"/>
    <w:rsid w:val="0090221B"/>
    <w:rsid w:val="00902C30"/>
    <w:rsid w:val="0090301D"/>
    <w:rsid w:val="0090354F"/>
    <w:rsid w:val="00903859"/>
    <w:rsid w:val="00903D53"/>
    <w:rsid w:val="009044B9"/>
    <w:rsid w:val="009044DA"/>
    <w:rsid w:val="009048D2"/>
    <w:rsid w:val="009055C6"/>
    <w:rsid w:val="0090584A"/>
    <w:rsid w:val="00905AFE"/>
    <w:rsid w:val="00906FEC"/>
    <w:rsid w:val="00907306"/>
    <w:rsid w:val="009073CE"/>
    <w:rsid w:val="00907D6E"/>
    <w:rsid w:val="00907E7A"/>
    <w:rsid w:val="00910B97"/>
    <w:rsid w:val="00910D3F"/>
    <w:rsid w:val="00912839"/>
    <w:rsid w:val="009132DD"/>
    <w:rsid w:val="009137E3"/>
    <w:rsid w:val="009140E4"/>
    <w:rsid w:val="009145F1"/>
    <w:rsid w:val="00914930"/>
    <w:rsid w:val="00914CAB"/>
    <w:rsid w:val="00914E5B"/>
    <w:rsid w:val="00915395"/>
    <w:rsid w:val="00916296"/>
    <w:rsid w:val="00916702"/>
    <w:rsid w:val="00916FC6"/>
    <w:rsid w:val="00917E11"/>
    <w:rsid w:val="00917E4A"/>
    <w:rsid w:val="0092029A"/>
    <w:rsid w:val="009205C6"/>
    <w:rsid w:val="009206E8"/>
    <w:rsid w:val="00920759"/>
    <w:rsid w:val="009209EB"/>
    <w:rsid w:val="00920D87"/>
    <w:rsid w:val="0092129F"/>
    <w:rsid w:val="009213A0"/>
    <w:rsid w:val="00921649"/>
    <w:rsid w:val="009222FE"/>
    <w:rsid w:val="00922C0E"/>
    <w:rsid w:val="00923105"/>
    <w:rsid w:val="009233A6"/>
    <w:rsid w:val="009242CF"/>
    <w:rsid w:val="0092442D"/>
    <w:rsid w:val="0092444F"/>
    <w:rsid w:val="00924612"/>
    <w:rsid w:val="00924F01"/>
    <w:rsid w:val="00925056"/>
    <w:rsid w:val="009250FF"/>
    <w:rsid w:val="00925C12"/>
    <w:rsid w:val="00925C87"/>
    <w:rsid w:val="00925C90"/>
    <w:rsid w:val="00925F03"/>
    <w:rsid w:val="009266E2"/>
    <w:rsid w:val="00926807"/>
    <w:rsid w:val="009268D5"/>
    <w:rsid w:val="00927BBA"/>
    <w:rsid w:val="00927E3F"/>
    <w:rsid w:val="00930549"/>
    <w:rsid w:val="009306D5"/>
    <w:rsid w:val="009307D7"/>
    <w:rsid w:val="00930A1B"/>
    <w:rsid w:val="00930EA7"/>
    <w:rsid w:val="00931177"/>
    <w:rsid w:val="00931349"/>
    <w:rsid w:val="00931492"/>
    <w:rsid w:val="009315C2"/>
    <w:rsid w:val="0093165C"/>
    <w:rsid w:val="00931880"/>
    <w:rsid w:val="00931F81"/>
    <w:rsid w:val="009322FD"/>
    <w:rsid w:val="0093235E"/>
    <w:rsid w:val="00932D80"/>
    <w:rsid w:val="00932E42"/>
    <w:rsid w:val="00933088"/>
    <w:rsid w:val="009333C2"/>
    <w:rsid w:val="0093344A"/>
    <w:rsid w:val="0093379E"/>
    <w:rsid w:val="009337BF"/>
    <w:rsid w:val="009346E7"/>
    <w:rsid w:val="00934D25"/>
    <w:rsid w:val="009359B3"/>
    <w:rsid w:val="00935DE2"/>
    <w:rsid w:val="00935EB1"/>
    <w:rsid w:val="009363FB"/>
    <w:rsid w:val="00937204"/>
    <w:rsid w:val="00937BDD"/>
    <w:rsid w:val="009412E0"/>
    <w:rsid w:val="00941375"/>
    <w:rsid w:val="00941776"/>
    <w:rsid w:val="00941C8B"/>
    <w:rsid w:val="00943786"/>
    <w:rsid w:val="009439E5"/>
    <w:rsid w:val="00943BC4"/>
    <w:rsid w:val="009440B3"/>
    <w:rsid w:val="009445E9"/>
    <w:rsid w:val="00944622"/>
    <w:rsid w:val="00944845"/>
    <w:rsid w:val="009449C0"/>
    <w:rsid w:val="00944BFA"/>
    <w:rsid w:val="00944D0D"/>
    <w:rsid w:val="0094524A"/>
    <w:rsid w:val="00945440"/>
    <w:rsid w:val="00945480"/>
    <w:rsid w:val="0094556F"/>
    <w:rsid w:val="00945854"/>
    <w:rsid w:val="00945CF3"/>
    <w:rsid w:val="00946008"/>
    <w:rsid w:val="0094652F"/>
    <w:rsid w:val="00946640"/>
    <w:rsid w:val="0094666B"/>
    <w:rsid w:val="00946C50"/>
    <w:rsid w:val="00947176"/>
    <w:rsid w:val="00947519"/>
    <w:rsid w:val="009475AD"/>
    <w:rsid w:val="00947DA8"/>
    <w:rsid w:val="00947EB8"/>
    <w:rsid w:val="0095003B"/>
    <w:rsid w:val="00950720"/>
    <w:rsid w:val="00950C4E"/>
    <w:rsid w:val="00950CD8"/>
    <w:rsid w:val="0095115A"/>
    <w:rsid w:val="0095124C"/>
    <w:rsid w:val="009512E7"/>
    <w:rsid w:val="009514B1"/>
    <w:rsid w:val="00951B71"/>
    <w:rsid w:val="009523D5"/>
    <w:rsid w:val="0095273D"/>
    <w:rsid w:val="0095274A"/>
    <w:rsid w:val="009530D0"/>
    <w:rsid w:val="009530D1"/>
    <w:rsid w:val="009533D0"/>
    <w:rsid w:val="00953DB2"/>
    <w:rsid w:val="00953DF0"/>
    <w:rsid w:val="00953DF3"/>
    <w:rsid w:val="00953EFC"/>
    <w:rsid w:val="00953F9B"/>
    <w:rsid w:val="00954211"/>
    <w:rsid w:val="00954EBC"/>
    <w:rsid w:val="0095533A"/>
    <w:rsid w:val="0095542D"/>
    <w:rsid w:val="0095557A"/>
    <w:rsid w:val="00955873"/>
    <w:rsid w:val="00955C5F"/>
    <w:rsid w:val="009570EE"/>
    <w:rsid w:val="00957875"/>
    <w:rsid w:val="00957E65"/>
    <w:rsid w:val="00960537"/>
    <w:rsid w:val="00960597"/>
    <w:rsid w:val="00960726"/>
    <w:rsid w:val="009608FB"/>
    <w:rsid w:val="00960996"/>
    <w:rsid w:val="00961E08"/>
    <w:rsid w:val="009620CF"/>
    <w:rsid w:val="009624FC"/>
    <w:rsid w:val="009628B6"/>
    <w:rsid w:val="009629CD"/>
    <w:rsid w:val="00962F4E"/>
    <w:rsid w:val="0096367D"/>
    <w:rsid w:val="00963D49"/>
    <w:rsid w:val="00964C30"/>
    <w:rsid w:val="00965286"/>
    <w:rsid w:val="00965920"/>
    <w:rsid w:val="00965C35"/>
    <w:rsid w:val="0096679C"/>
    <w:rsid w:val="00966D86"/>
    <w:rsid w:val="00967991"/>
    <w:rsid w:val="00967C34"/>
    <w:rsid w:val="00970111"/>
    <w:rsid w:val="009701E2"/>
    <w:rsid w:val="00970230"/>
    <w:rsid w:val="0097098C"/>
    <w:rsid w:val="00970F88"/>
    <w:rsid w:val="009710CF"/>
    <w:rsid w:val="009710E3"/>
    <w:rsid w:val="009711A1"/>
    <w:rsid w:val="00971B8B"/>
    <w:rsid w:val="009723C0"/>
    <w:rsid w:val="00972A3F"/>
    <w:rsid w:val="00972DD5"/>
    <w:rsid w:val="00972FD1"/>
    <w:rsid w:val="00973416"/>
    <w:rsid w:val="0097352F"/>
    <w:rsid w:val="009738C5"/>
    <w:rsid w:val="00974A68"/>
    <w:rsid w:val="00974B63"/>
    <w:rsid w:val="00974BD9"/>
    <w:rsid w:val="009750F1"/>
    <w:rsid w:val="00975546"/>
    <w:rsid w:val="009758A2"/>
    <w:rsid w:val="00975E2B"/>
    <w:rsid w:val="0097627D"/>
    <w:rsid w:val="009762A3"/>
    <w:rsid w:val="00976FEC"/>
    <w:rsid w:val="009773EF"/>
    <w:rsid w:val="0097784F"/>
    <w:rsid w:val="00977AD9"/>
    <w:rsid w:val="00977B08"/>
    <w:rsid w:val="00977B37"/>
    <w:rsid w:val="00977D2F"/>
    <w:rsid w:val="00980131"/>
    <w:rsid w:val="009804CB"/>
    <w:rsid w:val="00980779"/>
    <w:rsid w:val="0098098C"/>
    <w:rsid w:val="00982285"/>
    <w:rsid w:val="00982BBA"/>
    <w:rsid w:val="00982F8F"/>
    <w:rsid w:val="00983284"/>
    <w:rsid w:val="009833FB"/>
    <w:rsid w:val="00983FD4"/>
    <w:rsid w:val="009841E9"/>
    <w:rsid w:val="009843E2"/>
    <w:rsid w:val="009845AE"/>
    <w:rsid w:val="009850FA"/>
    <w:rsid w:val="0098560A"/>
    <w:rsid w:val="00986F91"/>
    <w:rsid w:val="009874DA"/>
    <w:rsid w:val="00987906"/>
    <w:rsid w:val="00987E72"/>
    <w:rsid w:val="0099000B"/>
    <w:rsid w:val="0099019D"/>
    <w:rsid w:val="0099052A"/>
    <w:rsid w:val="00990ACE"/>
    <w:rsid w:val="00990C76"/>
    <w:rsid w:val="00990DBE"/>
    <w:rsid w:val="00990F1D"/>
    <w:rsid w:val="00991236"/>
    <w:rsid w:val="009913A6"/>
    <w:rsid w:val="0099176F"/>
    <w:rsid w:val="00991DAA"/>
    <w:rsid w:val="00991F3F"/>
    <w:rsid w:val="00992221"/>
    <w:rsid w:val="00992B01"/>
    <w:rsid w:val="00992F2F"/>
    <w:rsid w:val="0099333D"/>
    <w:rsid w:val="009933F0"/>
    <w:rsid w:val="0099374D"/>
    <w:rsid w:val="00993DA7"/>
    <w:rsid w:val="009943A5"/>
    <w:rsid w:val="00994D62"/>
    <w:rsid w:val="00994FE0"/>
    <w:rsid w:val="0099521E"/>
    <w:rsid w:val="009954B1"/>
    <w:rsid w:val="00995B07"/>
    <w:rsid w:val="00995F62"/>
    <w:rsid w:val="0099603F"/>
    <w:rsid w:val="00996492"/>
    <w:rsid w:val="00996585"/>
    <w:rsid w:val="009968ED"/>
    <w:rsid w:val="009969E7"/>
    <w:rsid w:val="00997094"/>
    <w:rsid w:val="0099713C"/>
    <w:rsid w:val="00997181"/>
    <w:rsid w:val="00997CDF"/>
    <w:rsid w:val="009A02D4"/>
    <w:rsid w:val="009A048D"/>
    <w:rsid w:val="009A0668"/>
    <w:rsid w:val="009A113E"/>
    <w:rsid w:val="009A12C0"/>
    <w:rsid w:val="009A1694"/>
    <w:rsid w:val="009A1746"/>
    <w:rsid w:val="009A1FE1"/>
    <w:rsid w:val="009A28B3"/>
    <w:rsid w:val="009A3DC8"/>
    <w:rsid w:val="009A444F"/>
    <w:rsid w:val="009A460C"/>
    <w:rsid w:val="009A49A2"/>
    <w:rsid w:val="009A4CED"/>
    <w:rsid w:val="009A57BF"/>
    <w:rsid w:val="009A5BE3"/>
    <w:rsid w:val="009A6D1E"/>
    <w:rsid w:val="009A74DC"/>
    <w:rsid w:val="009A76E7"/>
    <w:rsid w:val="009A77A6"/>
    <w:rsid w:val="009A7B44"/>
    <w:rsid w:val="009A7F3A"/>
    <w:rsid w:val="009B020B"/>
    <w:rsid w:val="009B08D1"/>
    <w:rsid w:val="009B100A"/>
    <w:rsid w:val="009B1022"/>
    <w:rsid w:val="009B23AE"/>
    <w:rsid w:val="009B25B6"/>
    <w:rsid w:val="009B264B"/>
    <w:rsid w:val="009B27AB"/>
    <w:rsid w:val="009B2DAE"/>
    <w:rsid w:val="009B358E"/>
    <w:rsid w:val="009B4C69"/>
    <w:rsid w:val="009B4DA4"/>
    <w:rsid w:val="009B4E78"/>
    <w:rsid w:val="009B5D35"/>
    <w:rsid w:val="009B5EF6"/>
    <w:rsid w:val="009B60BF"/>
    <w:rsid w:val="009B611B"/>
    <w:rsid w:val="009B6358"/>
    <w:rsid w:val="009B68CD"/>
    <w:rsid w:val="009B6BD1"/>
    <w:rsid w:val="009B6F0E"/>
    <w:rsid w:val="009B768C"/>
    <w:rsid w:val="009B7A09"/>
    <w:rsid w:val="009B7A59"/>
    <w:rsid w:val="009B7EBE"/>
    <w:rsid w:val="009C0290"/>
    <w:rsid w:val="009C0705"/>
    <w:rsid w:val="009C079C"/>
    <w:rsid w:val="009C0BC2"/>
    <w:rsid w:val="009C0D7D"/>
    <w:rsid w:val="009C1614"/>
    <w:rsid w:val="009C19F5"/>
    <w:rsid w:val="009C1D06"/>
    <w:rsid w:val="009C22B7"/>
    <w:rsid w:val="009C2FAD"/>
    <w:rsid w:val="009C3471"/>
    <w:rsid w:val="009C353F"/>
    <w:rsid w:val="009C38ED"/>
    <w:rsid w:val="009C4F3D"/>
    <w:rsid w:val="009C4F88"/>
    <w:rsid w:val="009C552C"/>
    <w:rsid w:val="009C5BF0"/>
    <w:rsid w:val="009C6712"/>
    <w:rsid w:val="009C6B59"/>
    <w:rsid w:val="009C709F"/>
    <w:rsid w:val="009C776F"/>
    <w:rsid w:val="009D0764"/>
    <w:rsid w:val="009D149F"/>
    <w:rsid w:val="009D18E0"/>
    <w:rsid w:val="009D1C49"/>
    <w:rsid w:val="009D2377"/>
    <w:rsid w:val="009D250A"/>
    <w:rsid w:val="009D2CCD"/>
    <w:rsid w:val="009D328E"/>
    <w:rsid w:val="009D37B9"/>
    <w:rsid w:val="009D3891"/>
    <w:rsid w:val="009D3C04"/>
    <w:rsid w:val="009D3D6A"/>
    <w:rsid w:val="009D4477"/>
    <w:rsid w:val="009D4911"/>
    <w:rsid w:val="009D578E"/>
    <w:rsid w:val="009D5D63"/>
    <w:rsid w:val="009D72AE"/>
    <w:rsid w:val="009D7496"/>
    <w:rsid w:val="009D79B5"/>
    <w:rsid w:val="009E1113"/>
    <w:rsid w:val="009E135C"/>
    <w:rsid w:val="009E1877"/>
    <w:rsid w:val="009E1963"/>
    <w:rsid w:val="009E3511"/>
    <w:rsid w:val="009E39A7"/>
    <w:rsid w:val="009E3A5B"/>
    <w:rsid w:val="009E3B00"/>
    <w:rsid w:val="009E3BAA"/>
    <w:rsid w:val="009E3DC0"/>
    <w:rsid w:val="009E3E8D"/>
    <w:rsid w:val="009E491E"/>
    <w:rsid w:val="009E49E3"/>
    <w:rsid w:val="009E4D20"/>
    <w:rsid w:val="009E514C"/>
    <w:rsid w:val="009E5734"/>
    <w:rsid w:val="009E5C64"/>
    <w:rsid w:val="009E6262"/>
    <w:rsid w:val="009E656B"/>
    <w:rsid w:val="009E6CAA"/>
    <w:rsid w:val="009E71FA"/>
    <w:rsid w:val="009E74F0"/>
    <w:rsid w:val="009E7975"/>
    <w:rsid w:val="009F0037"/>
    <w:rsid w:val="009F00E2"/>
    <w:rsid w:val="009F02FE"/>
    <w:rsid w:val="009F0CF1"/>
    <w:rsid w:val="009F0E7B"/>
    <w:rsid w:val="009F11C9"/>
    <w:rsid w:val="009F190B"/>
    <w:rsid w:val="009F1932"/>
    <w:rsid w:val="009F19A9"/>
    <w:rsid w:val="009F1E88"/>
    <w:rsid w:val="009F2302"/>
    <w:rsid w:val="009F2354"/>
    <w:rsid w:val="009F25DA"/>
    <w:rsid w:val="009F32C2"/>
    <w:rsid w:val="009F36C2"/>
    <w:rsid w:val="009F3C75"/>
    <w:rsid w:val="009F5600"/>
    <w:rsid w:val="009F56EE"/>
    <w:rsid w:val="009F5A86"/>
    <w:rsid w:val="009F6FF7"/>
    <w:rsid w:val="009F7205"/>
    <w:rsid w:val="009F722E"/>
    <w:rsid w:val="009F74B6"/>
    <w:rsid w:val="009F7C67"/>
    <w:rsid w:val="00A000C8"/>
    <w:rsid w:val="00A00D3B"/>
    <w:rsid w:val="00A00EAF"/>
    <w:rsid w:val="00A00F69"/>
    <w:rsid w:val="00A0100F"/>
    <w:rsid w:val="00A01445"/>
    <w:rsid w:val="00A01C11"/>
    <w:rsid w:val="00A01C69"/>
    <w:rsid w:val="00A01DDF"/>
    <w:rsid w:val="00A021D6"/>
    <w:rsid w:val="00A027DE"/>
    <w:rsid w:val="00A028FE"/>
    <w:rsid w:val="00A03833"/>
    <w:rsid w:val="00A03E1B"/>
    <w:rsid w:val="00A03F4F"/>
    <w:rsid w:val="00A042DE"/>
    <w:rsid w:val="00A046B6"/>
    <w:rsid w:val="00A06029"/>
    <w:rsid w:val="00A06341"/>
    <w:rsid w:val="00A06506"/>
    <w:rsid w:val="00A065A8"/>
    <w:rsid w:val="00A069C7"/>
    <w:rsid w:val="00A103C6"/>
    <w:rsid w:val="00A10C84"/>
    <w:rsid w:val="00A10E30"/>
    <w:rsid w:val="00A116D5"/>
    <w:rsid w:val="00A118DD"/>
    <w:rsid w:val="00A11CC5"/>
    <w:rsid w:val="00A120AE"/>
    <w:rsid w:val="00A12155"/>
    <w:rsid w:val="00A123D7"/>
    <w:rsid w:val="00A1268C"/>
    <w:rsid w:val="00A12745"/>
    <w:rsid w:val="00A1369F"/>
    <w:rsid w:val="00A13B82"/>
    <w:rsid w:val="00A1471F"/>
    <w:rsid w:val="00A147F8"/>
    <w:rsid w:val="00A149E9"/>
    <w:rsid w:val="00A1582D"/>
    <w:rsid w:val="00A15ECC"/>
    <w:rsid w:val="00A15F49"/>
    <w:rsid w:val="00A16E84"/>
    <w:rsid w:val="00A173E5"/>
    <w:rsid w:val="00A174E2"/>
    <w:rsid w:val="00A175B8"/>
    <w:rsid w:val="00A176EB"/>
    <w:rsid w:val="00A20047"/>
    <w:rsid w:val="00A20A08"/>
    <w:rsid w:val="00A20B37"/>
    <w:rsid w:val="00A20C54"/>
    <w:rsid w:val="00A20F17"/>
    <w:rsid w:val="00A2124A"/>
    <w:rsid w:val="00A21DF0"/>
    <w:rsid w:val="00A21E0C"/>
    <w:rsid w:val="00A2278E"/>
    <w:rsid w:val="00A2305C"/>
    <w:rsid w:val="00A23228"/>
    <w:rsid w:val="00A239E7"/>
    <w:rsid w:val="00A24031"/>
    <w:rsid w:val="00A24227"/>
    <w:rsid w:val="00A24321"/>
    <w:rsid w:val="00A24B5E"/>
    <w:rsid w:val="00A25302"/>
    <w:rsid w:val="00A253F2"/>
    <w:rsid w:val="00A25501"/>
    <w:rsid w:val="00A25C59"/>
    <w:rsid w:val="00A2616A"/>
    <w:rsid w:val="00A263D5"/>
    <w:rsid w:val="00A3018A"/>
    <w:rsid w:val="00A303DE"/>
    <w:rsid w:val="00A30548"/>
    <w:rsid w:val="00A30927"/>
    <w:rsid w:val="00A30B15"/>
    <w:rsid w:val="00A30EFA"/>
    <w:rsid w:val="00A3161D"/>
    <w:rsid w:val="00A31B33"/>
    <w:rsid w:val="00A32023"/>
    <w:rsid w:val="00A320F8"/>
    <w:rsid w:val="00A32B71"/>
    <w:rsid w:val="00A334CE"/>
    <w:rsid w:val="00A338E0"/>
    <w:rsid w:val="00A345C0"/>
    <w:rsid w:val="00A353A3"/>
    <w:rsid w:val="00A356A1"/>
    <w:rsid w:val="00A3634A"/>
    <w:rsid w:val="00A368D5"/>
    <w:rsid w:val="00A37E89"/>
    <w:rsid w:val="00A41088"/>
    <w:rsid w:val="00A41179"/>
    <w:rsid w:val="00A4123E"/>
    <w:rsid w:val="00A415D9"/>
    <w:rsid w:val="00A41669"/>
    <w:rsid w:val="00A4166C"/>
    <w:rsid w:val="00A42259"/>
    <w:rsid w:val="00A42D05"/>
    <w:rsid w:val="00A42EE2"/>
    <w:rsid w:val="00A432D8"/>
    <w:rsid w:val="00A438D6"/>
    <w:rsid w:val="00A4478C"/>
    <w:rsid w:val="00A44800"/>
    <w:rsid w:val="00A4484F"/>
    <w:rsid w:val="00A44BE9"/>
    <w:rsid w:val="00A4546F"/>
    <w:rsid w:val="00A454CC"/>
    <w:rsid w:val="00A45F70"/>
    <w:rsid w:val="00A46278"/>
    <w:rsid w:val="00A463C7"/>
    <w:rsid w:val="00A46476"/>
    <w:rsid w:val="00A469E7"/>
    <w:rsid w:val="00A46B13"/>
    <w:rsid w:val="00A47F3E"/>
    <w:rsid w:val="00A506FB"/>
    <w:rsid w:val="00A508A6"/>
    <w:rsid w:val="00A50DF5"/>
    <w:rsid w:val="00A5132C"/>
    <w:rsid w:val="00A521CA"/>
    <w:rsid w:val="00A52272"/>
    <w:rsid w:val="00A52717"/>
    <w:rsid w:val="00A528BC"/>
    <w:rsid w:val="00A53111"/>
    <w:rsid w:val="00A53378"/>
    <w:rsid w:val="00A5342F"/>
    <w:rsid w:val="00A5386E"/>
    <w:rsid w:val="00A53C4F"/>
    <w:rsid w:val="00A53D2B"/>
    <w:rsid w:val="00A540FB"/>
    <w:rsid w:val="00A541C2"/>
    <w:rsid w:val="00A546E8"/>
    <w:rsid w:val="00A547BC"/>
    <w:rsid w:val="00A54B98"/>
    <w:rsid w:val="00A54C51"/>
    <w:rsid w:val="00A5533D"/>
    <w:rsid w:val="00A55585"/>
    <w:rsid w:val="00A559A1"/>
    <w:rsid w:val="00A55A9F"/>
    <w:rsid w:val="00A55B87"/>
    <w:rsid w:val="00A561A2"/>
    <w:rsid w:val="00A567AD"/>
    <w:rsid w:val="00A567D1"/>
    <w:rsid w:val="00A56BE0"/>
    <w:rsid w:val="00A57943"/>
    <w:rsid w:val="00A57990"/>
    <w:rsid w:val="00A6009D"/>
    <w:rsid w:val="00A608AD"/>
    <w:rsid w:val="00A608DD"/>
    <w:rsid w:val="00A60E9F"/>
    <w:rsid w:val="00A6132F"/>
    <w:rsid w:val="00A61905"/>
    <w:rsid w:val="00A61CE4"/>
    <w:rsid w:val="00A6215F"/>
    <w:rsid w:val="00A62B61"/>
    <w:rsid w:val="00A62F33"/>
    <w:rsid w:val="00A62F5A"/>
    <w:rsid w:val="00A6314E"/>
    <w:rsid w:val="00A63D36"/>
    <w:rsid w:val="00A6496B"/>
    <w:rsid w:val="00A6498A"/>
    <w:rsid w:val="00A64BE6"/>
    <w:rsid w:val="00A64C60"/>
    <w:rsid w:val="00A653DC"/>
    <w:rsid w:val="00A655CD"/>
    <w:rsid w:val="00A66B05"/>
    <w:rsid w:val="00A66F93"/>
    <w:rsid w:val="00A67A5B"/>
    <w:rsid w:val="00A67A81"/>
    <w:rsid w:val="00A67E33"/>
    <w:rsid w:val="00A67EBC"/>
    <w:rsid w:val="00A70074"/>
    <w:rsid w:val="00A704A5"/>
    <w:rsid w:val="00A71256"/>
    <w:rsid w:val="00A71278"/>
    <w:rsid w:val="00A717C1"/>
    <w:rsid w:val="00A721AA"/>
    <w:rsid w:val="00A7222F"/>
    <w:rsid w:val="00A72A11"/>
    <w:rsid w:val="00A72F5B"/>
    <w:rsid w:val="00A732B1"/>
    <w:rsid w:val="00A73422"/>
    <w:rsid w:val="00A7360E"/>
    <w:rsid w:val="00A736FE"/>
    <w:rsid w:val="00A73799"/>
    <w:rsid w:val="00A73B7E"/>
    <w:rsid w:val="00A7461E"/>
    <w:rsid w:val="00A748B3"/>
    <w:rsid w:val="00A74E29"/>
    <w:rsid w:val="00A75902"/>
    <w:rsid w:val="00A75AA9"/>
    <w:rsid w:val="00A7610A"/>
    <w:rsid w:val="00A762BB"/>
    <w:rsid w:val="00A763DB"/>
    <w:rsid w:val="00A764DB"/>
    <w:rsid w:val="00A77A60"/>
    <w:rsid w:val="00A77C68"/>
    <w:rsid w:val="00A800FB"/>
    <w:rsid w:val="00A80389"/>
    <w:rsid w:val="00A80692"/>
    <w:rsid w:val="00A80881"/>
    <w:rsid w:val="00A80BBC"/>
    <w:rsid w:val="00A81298"/>
    <w:rsid w:val="00A813FA"/>
    <w:rsid w:val="00A814DD"/>
    <w:rsid w:val="00A82562"/>
    <w:rsid w:val="00A82A0A"/>
    <w:rsid w:val="00A82D32"/>
    <w:rsid w:val="00A82DFE"/>
    <w:rsid w:val="00A83D0C"/>
    <w:rsid w:val="00A83F7E"/>
    <w:rsid w:val="00A84074"/>
    <w:rsid w:val="00A84095"/>
    <w:rsid w:val="00A841A8"/>
    <w:rsid w:val="00A8449F"/>
    <w:rsid w:val="00A858BF"/>
    <w:rsid w:val="00A86941"/>
    <w:rsid w:val="00A86C31"/>
    <w:rsid w:val="00A87219"/>
    <w:rsid w:val="00A8743D"/>
    <w:rsid w:val="00A903A7"/>
    <w:rsid w:val="00A909F2"/>
    <w:rsid w:val="00A90AF1"/>
    <w:rsid w:val="00A90B99"/>
    <w:rsid w:val="00A90FF4"/>
    <w:rsid w:val="00A910DA"/>
    <w:rsid w:val="00A91406"/>
    <w:rsid w:val="00A91653"/>
    <w:rsid w:val="00A91993"/>
    <w:rsid w:val="00A91B2B"/>
    <w:rsid w:val="00A91D13"/>
    <w:rsid w:val="00A92015"/>
    <w:rsid w:val="00A920C4"/>
    <w:rsid w:val="00A925B6"/>
    <w:rsid w:val="00A92829"/>
    <w:rsid w:val="00A92C10"/>
    <w:rsid w:val="00A93166"/>
    <w:rsid w:val="00A93DC6"/>
    <w:rsid w:val="00A94800"/>
    <w:rsid w:val="00A94B9A"/>
    <w:rsid w:val="00A95CE0"/>
    <w:rsid w:val="00A963D1"/>
    <w:rsid w:val="00A96A47"/>
    <w:rsid w:val="00A96C99"/>
    <w:rsid w:val="00A97065"/>
    <w:rsid w:val="00A970A0"/>
    <w:rsid w:val="00A97160"/>
    <w:rsid w:val="00A973FF"/>
    <w:rsid w:val="00A975E4"/>
    <w:rsid w:val="00AA0375"/>
    <w:rsid w:val="00AA0388"/>
    <w:rsid w:val="00AA0440"/>
    <w:rsid w:val="00AA0B1E"/>
    <w:rsid w:val="00AA0F12"/>
    <w:rsid w:val="00AA1AE7"/>
    <w:rsid w:val="00AA1B40"/>
    <w:rsid w:val="00AA284E"/>
    <w:rsid w:val="00AA2F52"/>
    <w:rsid w:val="00AA2FC1"/>
    <w:rsid w:val="00AA3AF1"/>
    <w:rsid w:val="00AA424D"/>
    <w:rsid w:val="00AA4538"/>
    <w:rsid w:val="00AA47C1"/>
    <w:rsid w:val="00AA47F7"/>
    <w:rsid w:val="00AA4B14"/>
    <w:rsid w:val="00AA527C"/>
    <w:rsid w:val="00AA538B"/>
    <w:rsid w:val="00AA59DF"/>
    <w:rsid w:val="00AA5B48"/>
    <w:rsid w:val="00AA6B06"/>
    <w:rsid w:val="00AA7205"/>
    <w:rsid w:val="00AA737F"/>
    <w:rsid w:val="00AA77D8"/>
    <w:rsid w:val="00AA79BA"/>
    <w:rsid w:val="00AA7F71"/>
    <w:rsid w:val="00AB0B0E"/>
    <w:rsid w:val="00AB0DA5"/>
    <w:rsid w:val="00AB0FEC"/>
    <w:rsid w:val="00AB11CF"/>
    <w:rsid w:val="00AB1535"/>
    <w:rsid w:val="00AB1DA0"/>
    <w:rsid w:val="00AB21F9"/>
    <w:rsid w:val="00AB2FEA"/>
    <w:rsid w:val="00AB3013"/>
    <w:rsid w:val="00AB33D3"/>
    <w:rsid w:val="00AB3473"/>
    <w:rsid w:val="00AB3694"/>
    <w:rsid w:val="00AB3C2E"/>
    <w:rsid w:val="00AB42C9"/>
    <w:rsid w:val="00AB537E"/>
    <w:rsid w:val="00AB5D2D"/>
    <w:rsid w:val="00AB6751"/>
    <w:rsid w:val="00AB6F3F"/>
    <w:rsid w:val="00AB74B9"/>
    <w:rsid w:val="00AB7604"/>
    <w:rsid w:val="00AB7A4B"/>
    <w:rsid w:val="00AB7A9B"/>
    <w:rsid w:val="00AB7B01"/>
    <w:rsid w:val="00AC00EE"/>
    <w:rsid w:val="00AC0302"/>
    <w:rsid w:val="00AC0523"/>
    <w:rsid w:val="00AC1674"/>
    <w:rsid w:val="00AC2219"/>
    <w:rsid w:val="00AC26C6"/>
    <w:rsid w:val="00AC30C3"/>
    <w:rsid w:val="00AC30F2"/>
    <w:rsid w:val="00AC398D"/>
    <w:rsid w:val="00AC3AA2"/>
    <w:rsid w:val="00AC42D5"/>
    <w:rsid w:val="00AC4319"/>
    <w:rsid w:val="00AC4728"/>
    <w:rsid w:val="00AC4896"/>
    <w:rsid w:val="00AC4B4B"/>
    <w:rsid w:val="00AC5784"/>
    <w:rsid w:val="00AC5835"/>
    <w:rsid w:val="00AC5BC2"/>
    <w:rsid w:val="00AC5BF5"/>
    <w:rsid w:val="00AC61E0"/>
    <w:rsid w:val="00AC623B"/>
    <w:rsid w:val="00AC630B"/>
    <w:rsid w:val="00AC669F"/>
    <w:rsid w:val="00AC6783"/>
    <w:rsid w:val="00AC6868"/>
    <w:rsid w:val="00AC7433"/>
    <w:rsid w:val="00AC768D"/>
    <w:rsid w:val="00AD0166"/>
    <w:rsid w:val="00AD0E67"/>
    <w:rsid w:val="00AD1946"/>
    <w:rsid w:val="00AD1E0C"/>
    <w:rsid w:val="00AD230E"/>
    <w:rsid w:val="00AD2910"/>
    <w:rsid w:val="00AD319B"/>
    <w:rsid w:val="00AD37F1"/>
    <w:rsid w:val="00AD3AAD"/>
    <w:rsid w:val="00AD3BCF"/>
    <w:rsid w:val="00AD3C67"/>
    <w:rsid w:val="00AD3FA5"/>
    <w:rsid w:val="00AD4007"/>
    <w:rsid w:val="00AD43EE"/>
    <w:rsid w:val="00AD47A1"/>
    <w:rsid w:val="00AD4829"/>
    <w:rsid w:val="00AD48F0"/>
    <w:rsid w:val="00AD4ACF"/>
    <w:rsid w:val="00AD5B27"/>
    <w:rsid w:val="00AD6567"/>
    <w:rsid w:val="00AD66E2"/>
    <w:rsid w:val="00AD66FC"/>
    <w:rsid w:val="00AD6AF0"/>
    <w:rsid w:val="00AD6B19"/>
    <w:rsid w:val="00AD6CD8"/>
    <w:rsid w:val="00AD6D0D"/>
    <w:rsid w:val="00AD6E1E"/>
    <w:rsid w:val="00AD6EB6"/>
    <w:rsid w:val="00AD7334"/>
    <w:rsid w:val="00AD75FA"/>
    <w:rsid w:val="00AE0684"/>
    <w:rsid w:val="00AE08D3"/>
    <w:rsid w:val="00AE0F03"/>
    <w:rsid w:val="00AE0FF1"/>
    <w:rsid w:val="00AE1683"/>
    <w:rsid w:val="00AE18C5"/>
    <w:rsid w:val="00AE1FD6"/>
    <w:rsid w:val="00AE223D"/>
    <w:rsid w:val="00AE2E31"/>
    <w:rsid w:val="00AE2E87"/>
    <w:rsid w:val="00AE3183"/>
    <w:rsid w:val="00AE382A"/>
    <w:rsid w:val="00AE3F63"/>
    <w:rsid w:val="00AE41DD"/>
    <w:rsid w:val="00AE455E"/>
    <w:rsid w:val="00AE49A7"/>
    <w:rsid w:val="00AE4ECD"/>
    <w:rsid w:val="00AE4FF1"/>
    <w:rsid w:val="00AE5648"/>
    <w:rsid w:val="00AE5818"/>
    <w:rsid w:val="00AE5843"/>
    <w:rsid w:val="00AE5862"/>
    <w:rsid w:val="00AE5C6D"/>
    <w:rsid w:val="00AE6CF7"/>
    <w:rsid w:val="00AE6D4C"/>
    <w:rsid w:val="00AE70AE"/>
    <w:rsid w:val="00AE71B4"/>
    <w:rsid w:val="00AE7217"/>
    <w:rsid w:val="00AE73ED"/>
    <w:rsid w:val="00AE76F9"/>
    <w:rsid w:val="00AE78E3"/>
    <w:rsid w:val="00AF03C2"/>
    <w:rsid w:val="00AF11FB"/>
    <w:rsid w:val="00AF1B32"/>
    <w:rsid w:val="00AF2829"/>
    <w:rsid w:val="00AF34EF"/>
    <w:rsid w:val="00AF363D"/>
    <w:rsid w:val="00AF3D16"/>
    <w:rsid w:val="00AF4038"/>
    <w:rsid w:val="00AF4A4F"/>
    <w:rsid w:val="00AF4B65"/>
    <w:rsid w:val="00AF4E3E"/>
    <w:rsid w:val="00AF50D6"/>
    <w:rsid w:val="00AF5215"/>
    <w:rsid w:val="00AF5237"/>
    <w:rsid w:val="00AF5520"/>
    <w:rsid w:val="00AF5965"/>
    <w:rsid w:val="00AF6495"/>
    <w:rsid w:val="00AF700E"/>
    <w:rsid w:val="00AF7065"/>
    <w:rsid w:val="00AF762A"/>
    <w:rsid w:val="00AF7A45"/>
    <w:rsid w:val="00AF7A7D"/>
    <w:rsid w:val="00AF7CC7"/>
    <w:rsid w:val="00B00013"/>
    <w:rsid w:val="00B0010D"/>
    <w:rsid w:val="00B007F4"/>
    <w:rsid w:val="00B00959"/>
    <w:rsid w:val="00B013F7"/>
    <w:rsid w:val="00B0185F"/>
    <w:rsid w:val="00B01CE6"/>
    <w:rsid w:val="00B01DAB"/>
    <w:rsid w:val="00B02777"/>
    <w:rsid w:val="00B029F9"/>
    <w:rsid w:val="00B02F7A"/>
    <w:rsid w:val="00B03A13"/>
    <w:rsid w:val="00B03AC3"/>
    <w:rsid w:val="00B03D05"/>
    <w:rsid w:val="00B03E1F"/>
    <w:rsid w:val="00B04F9F"/>
    <w:rsid w:val="00B05753"/>
    <w:rsid w:val="00B05896"/>
    <w:rsid w:val="00B063AD"/>
    <w:rsid w:val="00B06DE1"/>
    <w:rsid w:val="00B07067"/>
    <w:rsid w:val="00B076D8"/>
    <w:rsid w:val="00B102CD"/>
    <w:rsid w:val="00B10C43"/>
    <w:rsid w:val="00B114B8"/>
    <w:rsid w:val="00B118E0"/>
    <w:rsid w:val="00B11C60"/>
    <w:rsid w:val="00B12146"/>
    <w:rsid w:val="00B12607"/>
    <w:rsid w:val="00B12CBF"/>
    <w:rsid w:val="00B12F7A"/>
    <w:rsid w:val="00B1349C"/>
    <w:rsid w:val="00B13D7F"/>
    <w:rsid w:val="00B13F86"/>
    <w:rsid w:val="00B15545"/>
    <w:rsid w:val="00B155F3"/>
    <w:rsid w:val="00B15819"/>
    <w:rsid w:val="00B15BA0"/>
    <w:rsid w:val="00B15DD0"/>
    <w:rsid w:val="00B1611F"/>
    <w:rsid w:val="00B169E4"/>
    <w:rsid w:val="00B16DE4"/>
    <w:rsid w:val="00B1704D"/>
    <w:rsid w:val="00B17090"/>
    <w:rsid w:val="00B17363"/>
    <w:rsid w:val="00B17413"/>
    <w:rsid w:val="00B17665"/>
    <w:rsid w:val="00B17A37"/>
    <w:rsid w:val="00B17CCC"/>
    <w:rsid w:val="00B17CEB"/>
    <w:rsid w:val="00B17D71"/>
    <w:rsid w:val="00B17F36"/>
    <w:rsid w:val="00B205A9"/>
    <w:rsid w:val="00B22262"/>
    <w:rsid w:val="00B22768"/>
    <w:rsid w:val="00B228A1"/>
    <w:rsid w:val="00B22A1A"/>
    <w:rsid w:val="00B237F4"/>
    <w:rsid w:val="00B238B7"/>
    <w:rsid w:val="00B23E3B"/>
    <w:rsid w:val="00B24553"/>
    <w:rsid w:val="00B245B5"/>
    <w:rsid w:val="00B245E4"/>
    <w:rsid w:val="00B24AB5"/>
    <w:rsid w:val="00B24F49"/>
    <w:rsid w:val="00B25348"/>
    <w:rsid w:val="00B25C25"/>
    <w:rsid w:val="00B26E37"/>
    <w:rsid w:val="00B27672"/>
    <w:rsid w:val="00B27BF3"/>
    <w:rsid w:val="00B30077"/>
    <w:rsid w:val="00B302F9"/>
    <w:rsid w:val="00B30CB1"/>
    <w:rsid w:val="00B3123A"/>
    <w:rsid w:val="00B3128E"/>
    <w:rsid w:val="00B3171C"/>
    <w:rsid w:val="00B31941"/>
    <w:rsid w:val="00B3202D"/>
    <w:rsid w:val="00B33207"/>
    <w:rsid w:val="00B338B6"/>
    <w:rsid w:val="00B34829"/>
    <w:rsid w:val="00B34D36"/>
    <w:rsid w:val="00B3563F"/>
    <w:rsid w:val="00B3583A"/>
    <w:rsid w:val="00B35AC7"/>
    <w:rsid w:val="00B3604E"/>
    <w:rsid w:val="00B3645C"/>
    <w:rsid w:val="00B36A1F"/>
    <w:rsid w:val="00B36A44"/>
    <w:rsid w:val="00B37056"/>
    <w:rsid w:val="00B37071"/>
    <w:rsid w:val="00B3789B"/>
    <w:rsid w:val="00B37991"/>
    <w:rsid w:val="00B37CD1"/>
    <w:rsid w:val="00B40353"/>
    <w:rsid w:val="00B41025"/>
    <w:rsid w:val="00B41436"/>
    <w:rsid w:val="00B414B5"/>
    <w:rsid w:val="00B4177F"/>
    <w:rsid w:val="00B41ABB"/>
    <w:rsid w:val="00B41B40"/>
    <w:rsid w:val="00B41CB4"/>
    <w:rsid w:val="00B41CE4"/>
    <w:rsid w:val="00B420D4"/>
    <w:rsid w:val="00B42F33"/>
    <w:rsid w:val="00B4328B"/>
    <w:rsid w:val="00B43D39"/>
    <w:rsid w:val="00B442AD"/>
    <w:rsid w:val="00B446B2"/>
    <w:rsid w:val="00B4484A"/>
    <w:rsid w:val="00B44C72"/>
    <w:rsid w:val="00B458F2"/>
    <w:rsid w:val="00B45B52"/>
    <w:rsid w:val="00B468C4"/>
    <w:rsid w:val="00B46A11"/>
    <w:rsid w:val="00B46BBD"/>
    <w:rsid w:val="00B47004"/>
    <w:rsid w:val="00B47527"/>
    <w:rsid w:val="00B47FB7"/>
    <w:rsid w:val="00B47FCD"/>
    <w:rsid w:val="00B50139"/>
    <w:rsid w:val="00B502DC"/>
    <w:rsid w:val="00B50844"/>
    <w:rsid w:val="00B50B2B"/>
    <w:rsid w:val="00B50C22"/>
    <w:rsid w:val="00B50CE8"/>
    <w:rsid w:val="00B50F44"/>
    <w:rsid w:val="00B51161"/>
    <w:rsid w:val="00B51686"/>
    <w:rsid w:val="00B51F59"/>
    <w:rsid w:val="00B526E7"/>
    <w:rsid w:val="00B52A8E"/>
    <w:rsid w:val="00B53718"/>
    <w:rsid w:val="00B53AA4"/>
    <w:rsid w:val="00B53BCB"/>
    <w:rsid w:val="00B54288"/>
    <w:rsid w:val="00B54350"/>
    <w:rsid w:val="00B5459A"/>
    <w:rsid w:val="00B54724"/>
    <w:rsid w:val="00B54937"/>
    <w:rsid w:val="00B54ACF"/>
    <w:rsid w:val="00B54B06"/>
    <w:rsid w:val="00B5513E"/>
    <w:rsid w:val="00B5531E"/>
    <w:rsid w:val="00B554AF"/>
    <w:rsid w:val="00B55BAE"/>
    <w:rsid w:val="00B572A3"/>
    <w:rsid w:val="00B573B9"/>
    <w:rsid w:val="00B5780F"/>
    <w:rsid w:val="00B57F60"/>
    <w:rsid w:val="00B60708"/>
    <w:rsid w:val="00B607CD"/>
    <w:rsid w:val="00B60CC1"/>
    <w:rsid w:val="00B6103E"/>
    <w:rsid w:val="00B61A99"/>
    <w:rsid w:val="00B61AA3"/>
    <w:rsid w:val="00B61F1D"/>
    <w:rsid w:val="00B62DAB"/>
    <w:rsid w:val="00B63616"/>
    <w:rsid w:val="00B63EB2"/>
    <w:rsid w:val="00B6464E"/>
    <w:rsid w:val="00B648CA"/>
    <w:rsid w:val="00B64A19"/>
    <w:rsid w:val="00B64C87"/>
    <w:rsid w:val="00B64D74"/>
    <w:rsid w:val="00B6502F"/>
    <w:rsid w:val="00B655DA"/>
    <w:rsid w:val="00B65C68"/>
    <w:rsid w:val="00B66515"/>
    <w:rsid w:val="00B6660C"/>
    <w:rsid w:val="00B6689A"/>
    <w:rsid w:val="00B66DCA"/>
    <w:rsid w:val="00B7046D"/>
    <w:rsid w:val="00B70704"/>
    <w:rsid w:val="00B70A9A"/>
    <w:rsid w:val="00B70B16"/>
    <w:rsid w:val="00B71016"/>
    <w:rsid w:val="00B71118"/>
    <w:rsid w:val="00B713AF"/>
    <w:rsid w:val="00B71BB2"/>
    <w:rsid w:val="00B7233B"/>
    <w:rsid w:val="00B729E6"/>
    <w:rsid w:val="00B72A65"/>
    <w:rsid w:val="00B73289"/>
    <w:rsid w:val="00B73E52"/>
    <w:rsid w:val="00B742DA"/>
    <w:rsid w:val="00B747E3"/>
    <w:rsid w:val="00B74F1F"/>
    <w:rsid w:val="00B754B6"/>
    <w:rsid w:val="00B75EB0"/>
    <w:rsid w:val="00B7689C"/>
    <w:rsid w:val="00B768C2"/>
    <w:rsid w:val="00B769DC"/>
    <w:rsid w:val="00B76CA3"/>
    <w:rsid w:val="00B76D78"/>
    <w:rsid w:val="00B76E19"/>
    <w:rsid w:val="00B77A31"/>
    <w:rsid w:val="00B77DA7"/>
    <w:rsid w:val="00B77DD7"/>
    <w:rsid w:val="00B806EB"/>
    <w:rsid w:val="00B80736"/>
    <w:rsid w:val="00B8075B"/>
    <w:rsid w:val="00B80E58"/>
    <w:rsid w:val="00B81905"/>
    <w:rsid w:val="00B81AB2"/>
    <w:rsid w:val="00B825B2"/>
    <w:rsid w:val="00B82CE0"/>
    <w:rsid w:val="00B83143"/>
    <w:rsid w:val="00B83340"/>
    <w:rsid w:val="00B835C6"/>
    <w:rsid w:val="00B83DE3"/>
    <w:rsid w:val="00B84A9F"/>
    <w:rsid w:val="00B856E8"/>
    <w:rsid w:val="00B858D9"/>
    <w:rsid w:val="00B85CAF"/>
    <w:rsid w:val="00B85F4F"/>
    <w:rsid w:val="00B860AC"/>
    <w:rsid w:val="00B867F3"/>
    <w:rsid w:val="00B86C08"/>
    <w:rsid w:val="00B86FEE"/>
    <w:rsid w:val="00B8748A"/>
    <w:rsid w:val="00B87521"/>
    <w:rsid w:val="00B9015B"/>
    <w:rsid w:val="00B90B35"/>
    <w:rsid w:val="00B90F7F"/>
    <w:rsid w:val="00B917BF"/>
    <w:rsid w:val="00B91A02"/>
    <w:rsid w:val="00B91B7F"/>
    <w:rsid w:val="00B91FF5"/>
    <w:rsid w:val="00B920D1"/>
    <w:rsid w:val="00B92143"/>
    <w:rsid w:val="00B926C8"/>
    <w:rsid w:val="00B92A13"/>
    <w:rsid w:val="00B93ABE"/>
    <w:rsid w:val="00B93C94"/>
    <w:rsid w:val="00B940E8"/>
    <w:rsid w:val="00B94510"/>
    <w:rsid w:val="00B94E5A"/>
    <w:rsid w:val="00B94E75"/>
    <w:rsid w:val="00B950B5"/>
    <w:rsid w:val="00B95FB5"/>
    <w:rsid w:val="00B97182"/>
    <w:rsid w:val="00B979B0"/>
    <w:rsid w:val="00B97E28"/>
    <w:rsid w:val="00BA0C30"/>
    <w:rsid w:val="00BA0DFF"/>
    <w:rsid w:val="00BA1060"/>
    <w:rsid w:val="00BA10EC"/>
    <w:rsid w:val="00BA121D"/>
    <w:rsid w:val="00BA123A"/>
    <w:rsid w:val="00BA146C"/>
    <w:rsid w:val="00BA1F42"/>
    <w:rsid w:val="00BA21B3"/>
    <w:rsid w:val="00BA21F7"/>
    <w:rsid w:val="00BA23DB"/>
    <w:rsid w:val="00BA240F"/>
    <w:rsid w:val="00BA269A"/>
    <w:rsid w:val="00BA281A"/>
    <w:rsid w:val="00BA28CB"/>
    <w:rsid w:val="00BA2D64"/>
    <w:rsid w:val="00BA2E05"/>
    <w:rsid w:val="00BA34A9"/>
    <w:rsid w:val="00BA3AF7"/>
    <w:rsid w:val="00BA405B"/>
    <w:rsid w:val="00BA4566"/>
    <w:rsid w:val="00BA4E3C"/>
    <w:rsid w:val="00BA5E99"/>
    <w:rsid w:val="00BA5EAD"/>
    <w:rsid w:val="00BA5F91"/>
    <w:rsid w:val="00BA6634"/>
    <w:rsid w:val="00BA6C36"/>
    <w:rsid w:val="00BA731E"/>
    <w:rsid w:val="00BA739E"/>
    <w:rsid w:val="00BA75BC"/>
    <w:rsid w:val="00BA7CC1"/>
    <w:rsid w:val="00BB0518"/>
    <w:rsid w:val="00BB09FF"/>
    <w:rsid w:val="00BB0D1E"/>
    <w:rsid w:val="00BB0E3E"/>
    <w:rsid w:val="00BB11CC"/>
    <w:rsid w:val="00BB1570"/>
    <w:rsid w:val="00BB1A0D"/>
    <w:rsid w:val="00BB1D55"/>
    <w:rsid w:val="00BB1DC6"/>
    <w:rsid w:val="00BB23F3"/>
    <w:rsid w:val="00BB2601"/>
    <w:rsid w:val="00BB2688"/>
    <w:rsid w:val="00BB2F3C"/>
    <w:rsid w:val="00BB3723"/>
    <w:rsid w:val="00BB3858"/>
    <w:rsid w:val="00BB44E1"/>
    <w:rsid w:val="00BB4B24"/>
    <w:rsid w:val="00BB4E23"/>
    <w:rsid w:val="00BB5629"/>
    <w:rsid w:val="00BB5E70"/>
    <w:rsid w:val="00BB5F55"/>
    <w:rsid w:val="00BB5F8B"/>
    <w:rsid w:val="00BB723E"/>
    <w:rsid w:val="00BB74A1"/>
    <w:rsid w:val="00BB75DC"/>
    <w:rsid w:val="00BB7A66"/>
    <w:rsid w:val="00BB7C34"/>
    <w:rsid w:val="00BB7EB6"/>
    <w:rsid w:val="00BB7FAB"/>
    <w:rsid w:val="00BC0323"/>
    <w:rsid w:val="00BC069C"/>
    <w:rsid w:val="00BC0888"/>
    <w:rsid w:val="00BC0904"/>
    <w:rsid w:val="00BC0B5A"/>
    <w:rsid w:val="00BC0E24"/>
    <w:rsid w:val="00BC19C3"/>
    <w:rsid w:val="00BC1A2F"/>
    <w:rsid w:val="00BC1C10"/>
    <w:rsid w:val="00BC2042"/>
    <w:rsid w:val="00BC218B"/>
    <w:rsid w:val="00BC23ED"/>
    <w:rsid w:val="00BC2EC0"/>
    <w:rsid w:val="00BC3693"/>
    <w:rsid w:val="00BC3E98"/>
    <w:rsid w:val="00BC54D5"/>
    <w:rsid w:val="00BC5BC8"/>
    <w:rsid w:val="00BC5FEF"/>
    <w:rsid w:val="00BC62D6"/>
    <w:rsid w:val="00BC631C"/>
    <w:rsid w:val="00BC66C5"/>
    <w:rsid w:val="00BC6922"/>
    <w:rsid w:val="00BC769F"/>
    <w:rsid w:val="00BC7C12"/>
    <w:rsid w:val="00BC7F1D"/>
    <w:rsid w:val="00BD003C"/>
    <w:rsid w:val="00BD0E2D"/>
    <w:rsid w:val="00BD0E51"/>
    <w:rsid w:val="00BD0FC2"/>
    <w:rsid w:val="00BD11A6"/>
    <w:rsid w:val="00BD169F"/>
    <w:rsid w:val="00BD19CA"/>
    <w:rsid w:val="00BD38C5"/>
    <w:rsid w:val="00BD3D54"/>
    <w:rsid w:val="00BD4293"/>
    <w:rsid w:val="00BD4499"/>
    <w:rsid w:val="00BD47F1"/>
    <w:rsid w:val="00BD4C80"/>
    <w:rsid w:val="00BD4E74"/>
    <w:rsid w:val="00BD4F1C"/>
    <w:rsid w:val="00BD556D"/>
    <w:rsid w:val="00BD6293"/>
    <w:rsid w:val="00BD62F2"/>
    <w:rsid w:val="00BD6D26"/>
    <w:rsid w:val="00BD6D59"/>
    <w:rsid w:val="00BD6EED"/>
    <w:rsid w:val="00BD706A"/>
    <w:rsid w:val="00BD7437"/>
    <w:rsid w:val="00BD7500"/>
    <w:rsid w:val="00BD7BAE"/>
    <w:rsid w:val="00BD7FCC"/>
    <w:rsid w:val="00BE0143"/>
    <w:rsid w:val="00BE110D"/>
    <w:rsid w:val="00BE1467"/>
    <w:rsid w:val="00BE14A0"/>
    <w:rsid w:val="00BE15BD"/>
    <w:rsid w:val="00BE1927"/>
    <w:rsid w:val="00BE1A1D"/>
    <w:rsid w:val="00BE1FDC"/>
    <w:rsid w:val="00BE2987"/>
    <w:rsid w:val="00BE305C"/>
    <w:rsid w:val="00BE311F"/>
    <w:rsid w:val="00BE3120"/>
    <w:rsid w:val="00BE35ED"/>
    <w:rsid w:val="00BE36E3"/>
    <w:rsid w:val="00BE3A70"/>
    <w:rsid w:val="00BE5FA1"/>
    <w:rsid w:val="00BE6059"/>
    <w:rsid w:val="00BE6184"/>
    <w:rsid w:val="00BE691D"/>
    <w:rsid w:val="00BE69EA"/>
    <w:rsid w:val="00BE6C74"/>
    <w:rsid w:val="00BE79B8"/>
    <w:rsid w:val="00BF09ED"/>
    <w:rsid w:val="00BF0C58"/>
    <w:rsid w:val="00BF1274"/>
    <w:rsid w:val="00BF1449"/>
    <w:rsid w:val="00BF157C"/>
    <w:rsid w:val="00BF15C3"/>
    <w:rsid w:val="00BF23C7"/>
    <w:rsid w:val="00BF2586"/>
    <w:rsid w:val="00BF2998"/>
    <w:rsid w:val="00BF2C4C"/>
    <w:rsid w:val="00BF3ED7"/>
    <w:rsid w:val="00BF42BE"/>
    <w:rsid w:val="00BF494C"/>
    <w:rsid w:val="00BF4AC2"/>
    <w:rsid w:val="00BF4B6E"/>
    <w:rsid w:val="00BF4D77"/>
    <w:rsid w:val="00BF4F21"/>
    <w:rsid w:val="00BF4F50"/>
    <w:rsid w:val="00BF5414"/>
    <w:rsid w:val="00BF5A11"/>
    <w:rsid w:val="00BF5E8D"/>
    <w:rsid w:val="00BF60B2"/>
    <w:rsid w:val="00BF64FD"/>
    <w:rsid w:val="00BF6FCA"/>
    <w:rsid w:val="00BF76F8"/>
    <w:rsid w:val="00BF7A4B"/>
    <w:rsid w:val="00C00389"/>
    <w:rsid w:val="00C0067B"/>
    <w:rsid w:val="00C00BA6"/>
    <w:rsid w:val="00C011B2"/>
    <w:rsid w:val="00C01A63"/>
    <w:rsid w:val="00C01E6A"/>
    <w:rsid w:val="00C02401"/>
    <w:rsid w:val="00C02450"/>
    <w:rsid w:val="00C02857"/>
    <w:rsid w:val="00C0322D"/>
    <w:rsid w:val="00C03429"/>
    <w:rsid w:val="00C03563"/>
    <w:rsid w:val="00C03764"/>
    <w:rsid w:val="00C03CB2"/>
    <w:rsid w:val="00C03D94"/>
    <w:rsid w:val="00C0448C"/>
    <w:rsid w:val="00C04591"/>
    <w:rsid w:val="00C0473B"/>
    <w:rsid w:val="00C048C9"/>
    <w:rsid w:val="00C04AB6"/>
    <w:rsid w:val="00C050D3"/>
    <w:rsid w:val="00C05597"/>
    <w:rsid w:val="00C05757"/>
    <w:rsid w:val="00C0601F"/>
    <w:rsid w:val="00C060CA"/>
    <w:rsid w:val="00C06135"/>
    <w:rsid w:val="00C06382"/>
    <w:rsid w:val="00C06773"/>
    <w:rsid w:val="00C06DFF"/>
    <w:rsid w:val="00C06EE4"/>
    <w:rsid w:val="00C07398"/>
    <w:rsid w:val="00C074F5"/>
    <w:rsid w:val="00C078AF"/>
    <w:rsid w:val="00C07EFA"/>
    <w:rsid w:val="00C10227"/>
    <w:rsid w:val="00C10506"/>
    <w:rsid w:val="00C1112D"/>
    <w:rsid w:val="00C1115F"/>
    <w:rsid w:val="00C111F8"/>
    <w:rsid w:val="00C1184C"/>
    <w:rsid w:val="00C1197C"/>
    <w:rsid w:val="00C119C1"/>
    <w:rsid w:val="00C11C4F"/>
    <w:rsid w:val="00C1274B"/>
    <w:rsid w:val="00C12F88"/>
    <w:rsid w:val="00C13EC5"/>
    <w:rsid w:val="00C14E74"/>
    <w:rsid w:val="00C154BE"/>
    <w:rsid w:val="00C15CF3"/>
    <w:rsid w:val="00C15D1E"/>
    <w:rsid w:val="00C15DE9"/>
    <w:rsid w:val="00C170E6"/>
    <w:rsid w:val="00C1791B"/>
    <w:rsid w:val="00C2003C"/>
    <w:rsid w:val="00C208F1"/>
    <w:rsid w:val="00C20D11"/>
    <w:rsid w:val="00C21699"/>
    <w:rsid w:val="00C216E4"/>
    <w:rsid w:val="00C22017"/>
    <w:rsid w:val="00C227C7"/>
    <w:rsid w:val="00C22BC0"/>
    <w:rsid w:val="00C22EDE"/>
    <w:rsid w:val="00C2379D"/>
    <w:rsid w:val="00C237F8"/>
    <w:rsid w:val="00C23F26"/>
    <w:rsid w:val="00C248C6"/>
    <w:rsid w:val="00C24A56"/>
    <w:rsid w:val="00C24C24"/>
    <w:rsid w:val="00C2506D"/>
    <w:rsid w:val="00C25292"/>
    <w:rsid w:val="00C25303"/>
    <w:rsid w:val="00C261B9"/>
    <w:rsid w:val="00C26704"/>
    <w:rsid w:val="00C268F7"/>
    <w:rsid w:val="00C27059"/>
    <w:rsid w:val="00C27622"/>
    <w:rsid w:val="00C27974"/>
    <w:rsid w:val="00C27FCB"/>
    <w:rsid w:val="00C30360"/>
    <w:rsid w:val="00C3047F"/>
    <w:rsid w:val="00C30491"/>
    <w:rsid w:val="00C3114F"/>
    <w:rsid w:val="00C3164F"/>
    <w:rsid w:val="00C318FB"/>
    <w:rsid w:val="00C3205D"/>
    <w:rsid w:val="00C32450"/>
    <w:rsid w:val="00C32497"/>
    <w:rsid w:val="00C32D03"/>
    <w:rsid w:val="00C340F3"/>
    <w:rsid w:val="00C3437E"/>
    <w:rsid w:val="00C34EEA"/>
    <w:rsid w:val="00C35287"/>
    <w:rsid w:val="00C3595B"/>
    <w:rsid w:val="00C35D07"/>
    <w:rsid w:val="00C36CAD"/>
    <w:rsid w:val="00C36E6B"/>
    <w:rsid w:val="00C37D86"/>
    <w:rsid w:val="00C40403"/>
    <w:rsid w:val="00C40E7E"/>
    <w:rsid w:val="00C41077"/>
    <w:rsid w:val="00C410B0"/>
    <w:rsid w:val="00C4132F"/>
    <w:rsid w:val="00C42C0C"/>
    <w:rsid w:val="00C42EA3"/>
    <w:rsid w:val="00C43729"/>
    <w:rsid w:val="00C4394A"/>
    <w:rsid w:val="00C4413B"/>
    <w:rsid w:val="00C448C6"/>
    <w:rsid w:val="00C449AA"/>
    <w:rsid w:val="00C44B93"/>
    <w:rsid w:val="00C44BFB"/>
    <w:rsid w:val="00C44F96"/>
    <w:rsid w:val="00C452D3"/>
    <w:rsid w:val="00C457FF"/>
    <w:rsid w:val="00C45E2B"/>
    <w:rsid w:val="00C462A5"/>
    <w:rsid w:val="00C46CC9"/>
    <w:rsid w:val="00C46D42"/>
    <w:rsid w:val="00C474D7"/>
    <w:rsid w:val="00C50689"/>
    <w:rsid w:val="00C50AEC"/>
    <w:rsid w:val="00C50C79"/>
    <w:rsid w:val="00C50CBC"/>
    <w:rsid w:val="00C50FA6"/>
    <w:rsid w:val="00C5109D"/>
    <w:rsid w:val="00C5111D"/>
    <w:rsid w:val="00C51A2D"/>
    <w:rsid w:val="00C51B50"/>
    <w:rsid w:val="00C523AF"/>
    <w:rsid w:val="00C52972"/>
    <w:rsid w:val="00C52991"/>
    <w:rsid w:val="00C53F6F"/>
    <w:rsid w:val="00C54334"/>
    <w:rsid w:val="00C54733"/>
    <w:rsid w:val="00C548A9"/>
    <w:rsid w:val="00C5513F"/>
    <w:rsid w:val="00C555C2"/>
    <w:rsid w:val="00C562B6"/>
    <w:rsid w:val="00C56459"/>
    <w:rsid w:val="00C564EA"/>
    <w:rsid w:val="00C57322"/>
    <w:rsid w:val="00C5779E"/>
    <w:rsid w:val="00C57BFF"/>
    <w:rsid w:val="00C6025E"/>
    <w:rsid w:val="00C603CF"/>
    <w:rsid w:val="00C60804"/>
    <w:rsid w:val="00C60853"/>
    <w:rsid w:val="00C6118D"/>
    <w:rsid w:val="00C627C9"/>
    <w:rsid w:val="00C6322A"/>
    <w:rsid w:val="00C635F9"/>
    <w:rsid w:val="00C646C1"/>
    <w:rsid w:val="00C64B45"/>
    <w:rsid w:val="00C64C5C"/>
    <w:rsid w:val="00C65A57"/>
    <w:rsid w:val="00C65E09"/>
    <w:rsid w:val="00C66CC9"/>
    <w:rsid w:val="00C66D8C"/>
    <w:rsid w:val="00C67080"/>
    <w:rsid w:val="00C67232"/>
    <w:rsid w:val="00C67BEF"/>
    <w:rsid w:val="00C705FD"/>
    <w:rsid w:val="00C7087D"/>
    <w:rsid w:val="00C70D2C"/>
    <w:rsid w:val="00C71572"/>
    <w:rsid w:val="00C721E8"/>
    <w:rsid w:val="00C72D6B"/>
    <w:rsid w:val="00C732B7"/>
    <w:rsid w:val="00C73AA7"/>
    <w:rsid w:val="00C7429E"/>
    <w:rsid w:val="00C74538"/>
    <w:rsid w:val="00C745CC"/>
    <w:rsid w:val="00C74E9B"/>
    <w:rsid w:val="00C7530F"/>
    <w:rsid w:val="00C753FA"/>
    <w:rsid w:val="00C75AE3"/>
    <w:rsid w:val="00C75F02"/>
    <w:rsid w:val="00C760C8"/>
    <w:rsid w:val="00C761F9"/>
    <w:rsid w:val="00C770D7"/>
    <w:rsid w:val="00C77318"/>
    <w:rsid w:val="00C777AC"/>
    <w:rsid w:val="00C77908"/>
    <w:rsid w:val="00C77E52"/>
    <w:rsid w:val="00C8047B"/>
    <w:rsid w:val="00C80540"/>
    <w:rsid w:val="00C806A1"/>
    <w:rsid w:val="00C8086D"/>
    <w:rsid w:val="00C8094D"/>
    <w:rsid w:val="00C80CC2"/>
    <w:rsid w:val="00C8192F"/>
    <w:rsid w:val="00C81CFC"/>
    <w:rsid w:val="00C82038"/>
    <w:rsid w:val="00C82A67"/>
    <w:rsid w:val="00C82B5F"/>
    <w:rsid w:val="00C82E6F"/>
    <w:rsid w:val="00C831A8"/>
    <w:rsid w:val="00C836A2"/>
    <w:rsid w:val="00C83803"/>
    <w:rsid w:val="00C83C73"/>
    <w:rsid w:val="00C83F04"/>
    <w:rsid w:val="00C843D9"/>
    <w:rsid w:val="00C84A40"/>
    <w:rsid w:val="00C84F3D"/>
    <w:rsid w:val="00C85393"/>
    <w:rsid w:val="00C8571D"/>
    <w:rsid w:val="00C86037"/>
    <w:rsid w:val="00C86F7B"/>
    <w:rsid w:val="00C87D5E"/>
    <w:rsid w:val="00C90B3F"/>
    <w:rsid w:val="00C90D71"/>
    <w:rsid w:val="00C91314"/>
    <w:rsid w:val="00C92119"/>
    <w:rsid w:val="00C9214B"/>
    <w:rsid w:val="00C9224B"/>
    <w:rsid w:val="00C92B9D"/>
    <w:rsid w:val="00C93256"/>
    <w:rsid w:val="00C938DF"/>
    <w:rsid w:val="00C93B58"/>
    <w:rsid w:val="00C93F6D"/>
    <w:rsid w:val="00C94A29"/>
    <w:rsid w:val="00C94D4A"/>
    <w:rsid w:val="00C9544B"/>
    <w:rsid w:val="00C95BF6"/>
    <w:rsid w:val="00C95C47"/>
    <w:rsid w:val="00C95D74"/>
    <w:rsid w:val="00C95ECC"/>
    <w:rsid w:val="00C96146"/>
    <w:rsid w:val="00C9692A"/>
    <w:rsid w:val="00C973EE"/>
    <w:rsid w:val="00C97BD2"/>
    <w:rsid w:val="00C97CFD"/>
    <w:rsid w:val="00CA0A31"/>
    <w:rsid w:val="00CA1AD8"/>
    <w:rsid w:val="00CA2117"/>
    <w:rsid w:val="00CA2C9A"/>
    <w:rsid w:val="00CA2E7D"/>
    <w:rsid w:val="00CA30C6"/>
    <w:rsid w:val="00CA3164"/>
    <w:rsid w:val="00CA33E7"/>
    <w:rsid w:val="00CA359D"/>
    <w:rsid w:val="00CA3945"/>
    <w:rsid w:val="00CA3D6E"/>
    <w:rsid w:val="00CA4133"/>
    <w:rsid w:val="00CA413A"/>
    <w:rsid w:val="00CA4230"/>
    <w:rsid w:val="00CA4B75"/>
    <w:rsid w:val="00CA4CAE"/>
    <w:rsid w:val="00CA5284"/>
    <w:rsid w:val="00CA5649"/>
    <w:rsid w:val="00CA5F48"/>
    <w:rsid w:val="00CA6472"/>
    <w:rsid w:val="00CA66D4"/>
    <w:rsid w:val="00CA6A24"/>
    <w:rsid w:val="00CA78ED"/>
    <w:rsid w:val="00CA7AD2"/>
    <w:rsid w:val="00CB0226"/>
    <w:rsid w:val="00CB0534"/>
    <w:rsid w:val="00CB0755"/>
    <w:rsid w:val="00CB1456"/>
    <w:rsid w:val="00CB1532"/>
    <w:rsid w:val="00CB15FC"/>
    <w:rsid w:val="00CB208F"/>
    <w:rsid w:val="00CB3418"/>
    <w:rsid w:val="00CB37DC"/>
    <w:rsid w:val="00CB39F4"/>
    <w:rsid w:val="00CB3E20"/>
    <w:rsid w:val="00CB41B6"/>
    <w:rsid w:val="00CB4462"/>
    <w:rsid w:val="00CB45DD"/>
    <w:rsid w:val="00CB4A31"/>
    <w:rsid w:val="00CB4FB1"/>
    <w:rsid w:val="00CB51E9"/>
    <w:rsid w:val="00CB52D2"/>
    <w:rsid w:val="00CB5314"/>
    <w:rsid w:val="00CB5EDE"/>
    <w:rsid w:val="00CB6555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98"/>
    <w:rsid w:val="00CC2612"/>
    <w:rsid w:val="00CC2AB0"/>
    <w:rsid w:val="00CC2C5A"/>
    <w:rsid w:val="00CC3251"/>
    <w:rsid w:val="00CC3878"/>
    <w:rsid w:val="00CC3E5E"/>
    <w:rsid w:val="00CC4050"/>
    <w:rsid w:val="00CC4344"/>
    <w:rsid w:val="00CC493E"/>
    <w:rsid w:val="00CC49E8"/>
    <w:rsid w:val="00CC4A2C"/>
    <w:rsid w:val="00CC51F5"/>
    <w:rsid w:val="00CC5791"/>
    <w:rsid w:val="00CC5AAC"/>
    <w:rsid w:val="00CC5C88"/>
    <w:rsid w:val="00CC5DD6"/>
    <w:rsid w:val="00CC7694"/>
    <w:rsid w:val="00CD06A2"/>
    <w:rsid w:val="00CD0B97"/>
    <w:rsid w:val="00CD1549"/>
    <w:rsid w:val="00CD16AA"/>
    <w:rsid w:val="00CD1926"/>
    <w:rsid w:val="00CD192D"/>
    <w:rsid w:val="00CD22D6"/>
    <w:rsid w:val="00CD2533"/>
    <w:rsid w:val="00CD2BB1"/>
    <w:rsid w:val="00CD2BB7"/>
    <w:rsid w:val="00CD39D5"/>
    <w:rsid w:val="00CD3E94"/>
    <w:rsid w:val="00CD409C"/>
    <w:rsid w:val="00CD497E"/>
    <w:rsid w:val="00CD5192"/>
    <w:rsid w:val="00CD541B"/>
    <w:rsid w:val="00CD57E5"/>
    <w:rsid w:val="00CD5AEB"/>
    <w:rsid w:val="00CD64A1"/>
    <w:rsid w:val="00CD698B"/>
    <w:rsid w:val="00CD6A41"/>
    <w:rsid w:val="00CD6B1D"/>
    <w:rsid w:val="00CD6BC7"/>
    <w:rsid w:val="00CD7109"/>
    <w:rsid w:val="00CD761A"/>
    <w:rsid w:val="00CD7BE8"/>
    <w:rsid w:val="00CE0401"/>
    <w:rsid w:val="00CE07E6"/>
    <w:rsid w:val="00CE0EAB"/>
    <w:rsid w:val="00CE10B8"/>
    <w:rsid w:val="00CE185F"/>
    <w:rsid w:val="00CE1B4D"/>
    <w:rsid w:val="00CE215D"/>
    <w:rsid w:val="00CE240E"/>
    <w:rsid w:val="00CE25A0"/>
    <w:rsid w:val="00CE2890"/>
    <w:rsid w:val="00CE2B58"/>
    <w:rsid w:val="00CE2F71"/>
    <w:rsid w:val="00CE4369"/>
    <w:rsid w:val="00CE4820"/>
    <w:rsid w:val="00CE4FE0"/>
    <w:rsid w:val="00CE5479"/>
    <w:rsid w:val="00CE559E"/>
    <w:rsid w:val="00CE56EC"/>
    <w:rsid w:val="00CE5E30"/>
    <w:rsid w:val="00CE614F"/>
    <w:rsid w:val="00CE635C"/>
    <w:rsid w:val="00CE6CAB"/>
    <w:rsid w:val="00CE7264"/>
    <w:rsid w:val="00CE7541"/>
    <w:rsid w:val="00CE76C1"/>
    <w:rsid w:val="00CF014E"/>
    <w:rsid w:val="00CF0236"/>
    <w:rsid w:val="00CF0F7E"/>
    <w:rsid w:val="00CF114D"/>
    <w:rsid w:val="00CF12FB"/>
    <w:rsid w:val="00CF14F9"/>
    <w:rsid w:val="00CF21E8"/>
    <w:rsid w:val="00CF23B9"/>
    <w:rsid w:val="00CF3375"/>
    <w:rsid w:val="00CF3855"/>
    <w:rsid w:val="00CF39D6"/>
    <w:rsid w:val="00CF3A8C"/>
    <w:rsid w:val="00CF46B8"/>
    <w:rsid w:val="00CF472C"/>
    <w:rsid w:val="00CF485C"/>
    <w:rsid w:val="00CF51EB"/>
    <w:rsid w:val="00CF55DA"/>
    <w:rsid w:val="00CF5788"/>
    <w:rsid w:val="00CF5B16"/>
    <w:rsid w:val="00CF65BB"/>
    <w:rsid w:val="00CF6AD2"/>
    <w:rsid w:val="00CF732D"/>
    <w:rsid w:val="00CF73F9"/>
    <w:rsid w:val="00CF7C44"/>
    <w:rsid w:val="00D001DC"/>
    <w:rsid w:val="00D00530"/>
    <w:rsid w:val="00D0090E"/>
    <w:rsid w:val="00D012EF"/>
    <w:rsid w:val="00D01B7A"/>
    <w:rsid w:val="00D01BC7"/>
    <w:rsid w:val="00D01E53"/>
    <w:rsid w:val="00D01F3B"/>
    <w:rsid w:val="00D0210B"/>
    <w:rsid w:val="00D02138"/>
    <w:rsid w:val="00D0222A"/>
    <w:rsid w:val="00D0271B"/>
    <w:rsid w:val="00D0276D"/>
    <w:rsid w:val="00D02AF6"/>
    <w:rsid w:val="00D02D43"/>
    <w:rsid w:val="00D0311C"/>
    <w:rsid w:val="00D03757"/>
    <w:rsid w:val="00D03A3E"/>
    <w:rsid w:val="00D03A63"/>
    <w:rsid w:val="00D03BA4"/>
    <w:rsid w:val="00D04B4E"/>
    <w:rsid w:val="00D04C40"/>
    <w:rsid w:val="00D04CED"/>
    <w:rsid w:val="00D05697"/>
    <w:rsid w:val="00D0588B"/>
    <w:rsid w:val="00D058C5"/>
    <w:rsid w:val="00D05F92"/>
    <w:rsid w:val="00D06741"/>
    <w:rsid w:val="00D06DC2"/>
    <w:rsid w:val="00D06F11"/>
    <w:rsid w:val="00D0767A"/>
    <w:rsid w:val="00D07892"/>
    <w:rsid w:val="00D07A19"/>
    <w:rsid w:val="00D100AB"/>
    <w:rsid w:val="00D10367"/>
    <w:rsid w:val="00D10B2F"/>
    <w:rsid w:val="00D11181"/>
    <w:rsid w:val="00D1179E"/>
    <w:rsid w:val="00D117F6"/>
    <w:rsid w:val="00D11913"/>
    <w:rsid w:val="00D12AB0"/>
    <w:rsid w:val="00D12DB6"/>
    <w:rsid w:val="00D13463"/>
    <w:rsid w:val="00D13628"/>
    <w:rsid w:val="00D1378D"/>
    <w:rsid w:val="00D139CC"/>
    <w:rsid w:val="00D13F53"/>
    <w:rsid w:val="00D141AE"/>
    <w:rsid w:val="00D14297"/>
    <w:rsid w:val="00D14440"/>
    <w:rsid w:val="00D14ACF"/>
    <w:rsid w:val="00D14B35"/>
    <w:rsid w:val="00D14F34"/>
    <w:rsid w:val="00D15BF4"/>
    <w:rsid w:val="00D15D68"/>
    <w:rsid w:val="00D16E05"/>
    <w:rsid w:val="00D17038"/>
    <w:rsid w:val="00D1714F"/>
    <w:rsid w:val="00D178E0"/>
    <w:rsid w:val="00D2061F"/>
    <w:rsid w:val="00D2116C"/>
    <w:rsid w:val="00D21631"/>
    <w:rsid w:val="00D2171D"/>
    <w:rsid w:val="00D2221F"/>
    <w:rsid w:val="00D222CE"/>
    <w:rsid w:val="00D222E0"/>
    <w:rsid w:val="00D2276A"/>
    <w:rsid w:val="00D2289C"/>
    <w:rsid w:val="00D230AB"/>
    <w:rsid w:val="00D232F5"/>
    <w:rsid w:val="00D23512"/>
    <w:rsid w:val="00D23AD2"/>
    <w:rsid w:val="00D23AEC"/>
    <w:rsid w:val="00D23C8B"/>
    <w:rsid w:val="00D2412A"/>
    <w:rsid w:val="00D2423F"/>
    <w:rsid w:val="00D2434F"/>
    <w:rsid w:val="00D2496E"/>
    <w:rsid w:val="00D2560F"/>
    <w:rsid w:val="00D2588B"/>
    <w:rsid w:val="00D25FF0"/>
    <w:rsid w:val="00D27142"/>
    <w:rsid w:val="00D2746C"/>
    <w:rsid w:val="00D279D1"/>
    <w:rsid w:val="00D27C86"/>
    <w:rsid w:val="00D3013D"/>
    <w:rsid w:val="00D30720"/>
    <w:rsid w:val="00D310B9"/>
    <w:rsid w:val="00D31C0F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5B7"/>
    <w:rsid w:val="00D338BE"/>
    <w:rsid w:val="00D33BCD"/>
    <w:rsid w:val="00D345F8"/>
    <w:rsid w:val="00D349F0"/>
    <w:rsid w:val="00D34A8F"/>
    <w:rsid w:val="00D34D0D"/>
    <w:rsid w:val="00D355D4"/>
    <w:rsid w:val="00D35FB4"/>
    <w:rsid w:val="00D361C3"/>
    <w:rsid w:val="00D3647E"/>
    <w:rsid w:val="00D36D32"/>
    <w:rsid w:val="00D36D69"/>
    <w:rsid w:val="00D36E89"/>
    <w:rsid w:val="00D372A4"/>
    <w:rsid w:val="00D37795"/>
    <w:rsid w:val="00D37893"/>
    <w:rsid w:val="00D40713"/>
    <w:rsid w:val="00D40AC6"/>
    <w:rsid w:val="00D412AE"/>
    <w:rsid w:val="00D41378"/>
    <w:rsid w:val="00D4143E"/>
    <w:rsid w:val="00D414BA"/>
    <w:rsid w:val="00D4155A"/>
    <w:rsid w:val="00D4179C"/>
    <w:rsid w:val="00D4237E"/>
    <w:rsid w:val="00D42E03"/>
    <w:rsid w:val="00D42F3E"/>
    <w:rsid w:val="00D43403"/>
    <w:rsid w:val="00D43E4E"/>
    <w:rsid w:val="00D43F14"/>
    <w:rsid w:val="00D449C0"/>
    <w:rsid w:val="00D44AC9"/>
    <w:rsid w:val="00D44C52"/>
    <w:rsid w:val="00D44E95"/>
    <w:rsid w:val="00D451F2"/>
    <w:rsid w:val="00D45419"/>
    <w:rsid w:val="00D458E5"/>
    <w:rsid w:val="00D467F9"/>
    <w:rsid w:val="00D468FC"/>
    <w:rsid w:val="00D473DD"/>
    <w:rsid w:val="00D47492"/>
    <w:rsid w:val="00D4766A"/>
    <w:rsid w:val="00D4792E"/>
    <w:rsid w:val="00D47CEB"/>
    <w:rsid w:val="00D47EA1"/>
    <w:rsid w:val="00D5091E"/>
    <w:rsid w:val="00D51302"/>
    <w:rsid w:val="00D51420"/>
    <w:rsid w:val="00D5183B"/>
    <w:rsid w:val="00D51A44"/>
    <w:rsid w:val="00D52078"/>
    <w:rsid w:val="00D521C6"/>
    <w:rsid w:val="00D5257C"/>
    <w:rsid w:val="00D52776"/>
    <w:rsid w:val="00D52FE5"/>
    <w:rsid w:val="00D53CB8"/>
    <w:rsid w:val="00D53E6F"/>
    <w:rsid w:val="00D5418E"/>
    <w:rsid w:val="00D54DF6"/>
    <w:rsid w:val="00D55369"/>
    <w:rsid w:val="00D55D59"/>
    <w:rsid w:val="00D55D72"/>
    <w:rsid w:val="00D56035"/>
    <w:rsid w:val="00D566A3"/>
    <w:rsid w:val="00D57626"/>
    <w:rsid w:val="00D5763F"/>
    <w:rsid w:val="00D57E9B"/>
    <w:rsid w:val="00D60417"/>
    <w:rsid w:val="00D60883"/>
    <w:rsid w:val="00D60CB9"/>
    <w:rsid w:val="00D61305"/>
    <w:rsid w:val="00D6199C"/>
    <w:rsid w:val="00D622BA"/>
    <w:rsid w:val="00D62C8E"/>
    <w:rsid w:val="00D640C5"/>
    <w:rsid w:val="00D647AC"/>
    <w:rsid w:val="00D64EBF"/>
    <w:rsid w:val="00D65522"/>
    <w:rsid w:val="00D65A84"/>
    <w:rsid w:val="00D65BB9"/>
    <w:rsid w:val="00D660B2"/>
    <w:rsid w:val="00D66124"/>
    <w:rsid w:val="00D6693F"/>
    <w:rsid w:val="00D66988"/>
    <w:rsid w:val="00D66BC5"/>
    <w:rsid w:val="00D6739F"/>
    <w:rsid w:val="00D6772C"/>
    <w:rsid w:val="00D67802"/>
    <w:rsid w:val="00D71B43"/>
    <w:rsid w:val="00D72540"/>
    <w:rsid w:val="00D72895"/>
    <w:rsid w:val="00D72DFD"/>
    <w:rsid w:val="00D7321F"/>
    <w:rsid w:val="00D736B3"/>
    <w:rsid w:val="00D73B93"/>
    <w:rsid w:val="00D73E48"/>
    <w:rsid w:val="00D73EC2"/>
    <w:rsid w:val="00D743E2"/>
    <w:rsid w:val="00D749CC"/>
    <w:rsid w:val="00D751C0"/>
    <w:rsid w:val="00D75255"/>
    <w:rsid w:val="00D754D1"/>
    <w:rsid w:val="00D754EC"/>
    <w:rsid w:val="00D75958"/>
    <w:rsid w:val="00D75FC4"/>
    <w:rsid w:val="00D776D2"/>
    <w:rsid w:val="00D8003C"/>
    <w:rsid w:val="00D800DA"/>
    <w:rsid w:val="00D8044F"/>
    <w:rsid w:val="00D80576"/>
    <w:rsid w:val="00D8147C"/>
    <w:rsid w:val="00D8193B"/>
    <w:rsid w:val="00D81AF5"/>
    <w:rsid w:val="00D82F8C"/>
    <w:rsid w:val="00D83CAD"/>
    <w:rsid w:val="00D83E13"/>
    <w:rsid w:val="00D83FB8"/>
    <w:rsid w:val="00D84027"/>
    <w:rsid w:val="00D840FC"/>
    <w:rsid w:val="00D84166"/>
    <w:rsid w:val="00D8479D"/>
    <w:rsid w:val="00D85098"/>
    <w:rsid w:val="00D86076"/>
    <w:rsid w:val="00D86588"/>
    <w:rsid w:val="00D86756"/>
    <w:rsid w:val="00D86DED"/>
    <w:rsid w:val="00D87016"/>
    <w:rsid w:val="00D87A75"/>
    <w:rsid w:val="00D87E5A"/>
    <w:rsid w:val="00D87E86"/>
    <w:rsid w:val="00D90B1A"/>
    <w:rsid w:val="00D910F4"/>
    <w:rsid w:val="00D9163A"/>
    <w:rsid w:val="00D916DE"/>
    <w:rsid w:val="00D91EE3"/>
    <w:rsid w:val="00D91F92"/>
    <w:rsid w:val="00D9219C"/>
    <w:rsid w:val="00D924DE"/>
    <w:rsid w:val="00D92ABA"/>
    <w:rsid w:val="00D933A9"/>
    <w:rsid w:val="00D93AA7"/>
    <w:rsid w:val="00D943B5"/>
    <w:rsid w:val="00D9481A"/>
    <w:rsid w:val="00D94EB6"/>
    <w:rsid w:val="00D9554C"/>
    <w:rsid w:val="00D96698"/>
    <w:rsid w:val="00D96A59"/>
    <w:rsid w:val="00D9794B"/>
    <w:rsid w:val="00D979E7"/>
    <w:rsid w:val="00DA00F9"/>
    <w:rsid w:val="00DA0A56"/>
    <w:rsid w:val="00DA0EC2"/>
    <w:rsid w:val="00DA13C2"/>
    <w:rsid w:val="00DA26B3"/>
    <w:rsid w:val="00DA2C86"/>
    <w:rsid w:val="00DA2E4B"/>
    <w:rsid w:val="00DA302B"/>
    <w:rsid w:val="00DA34F4"/>
    <w:rsid w:val="00DA3501"/>
    <w:rsid w:val="00DA39BF"/>
    <w:rsid w:val="00DA3B07"/>
    <w:rsid w:val="00DA4280"/>
    <w:rsid w:val="00DA435B"/>
    <w:rsid w:val="00DA533A"/>
    <w:rsid w:val="00DA5362"/>
    <w:rsid w:val="00DA5975"/>
    <w:rsid w:val="00DA59F1"/>
    <w:rsid w:val="00DA5AC5"/>
    <w:rsid w:val="00DA6ABD"/>
    <w:rsid w:val="00DA6CD6"/>
    <w:rsid w:val="00DA6F7A"/>
    <w:rsid w:val="00DA70E3"/>
    <w:rsid w:val="00DA7440"/>
    <w:rsid w:val="00DA75C5"/>
    <w:rsid w:val="00DA7DD8"/>
    <w:rsid w:val="00DB050E"/>
    <w:rsid w:val="00DB1003"/>
    <w:rsid w:val="00DB1045"/>
    <w:rsid w:val="00DB1441"/>
    <w:rsid w:val="00DB17BA"/>
    <w:rsid w:val="00DB1F26"/>
    <w:rsid w:val="00DB1F84"/>
    <w:rsid w:val="00DB205C"/>
    <w:rsid w:val="00DB2932"/>
    <w:rsid w:val="00DB30EA"/>
    <w:rsid w:val="00DB413C"/>
    <w:rsid w:val="00DB4587"/>
    <w:rsid w:val="00DB46F8"/>
    <w:rsid w:val="00DB4ED7"/>
    <w:rsid w:val="00DB53CC"/>
    <w:rsid w:val="00DB6195"/>
    <w:rsid w:val="00DB6213"/>
    <w:rsid w:val="00DB6906"/>
    <w:rsid w:val="00DB6EC1"/>
    <w:rsid w:val="00DB7C1F"/>
    <w:rsid w:val="00DB7F4B"/>
    <w:rsid w:val="00DC001D"/>
    <w:rsid w:val="00DC04D2"/>
    <w:rsid w:val="00DC07E8"/>
    <w:rsid w:val="00DC15B4"/>
    <w:rsid w:val="00DC1608"/>
    <w:rsid w:val="00DC17EB"/>
    <w:rsid w:val="00DC1DF7"/>
    <w:rsid w:val="00DC205B"/>
    <w:rsid w:val="00DC2774"/>
    <w:rsid w:val="00DC2A12"/>
    <w:rsid w:val="00DC2AAA"/>
    <w:rsid w:val="00DC30CF"/>
    <w:rsid w:val="00DC35B7"/>
    <w:rsid w:val="00DC41C9"/>
    <w:rsid w:val="00DC4367"/>
    <w:rsid w:val="00DC48DB"/>
    <w:rsid w:val="00DC4ACA"/>
    <w:rsid w:val="00DC5923"/>
    <w:rsid w:val="00DC6AA0"/>
    <w:rsid w:val="00DC6B7A"/>
    <w:rsid w:val="00DC7DAF"/>
    <w:rsid w:val="00DD0005"/>
    <w:rsid w:val="00DD0B3A"/>
    <w:rsid w:val="00DD100E"/>
    <w:rsid w:val="00DD1660"/>
    <w:rsid w:val="00DD1AD7"/>
    <w:rsid w:val="00DD1CF2"/>
    <w:rsid w:val="00DD1D9B"/>
    <w:rsid w:val="00DD286B"/>
    <w:rsid w:val="00DD2A27"/>
    <w:rsid w:val="00DD2CD9"/>
    <w:rsid w:val="00DD2F43"/>
    <w:rsid w:val="00DD317A"/>
    <w:rsid w:val="00DD38E8"/>
    <w:rsid w:val="00DD4169"/>
    <w:rsid w:val="00DD457D"/>
    <w:rsid w:val="00DD4D9F"/>
    <w:rsid w:val="00DD5120"/>
    <w:rsid w:val="00DD5486"/>
    <w:rsid w:val="00DD6504"/>
    <w:rsid w:val="00DD66CB"/>
    <w:rsid w:val="00DD7040"/>
    <w:rsid w:val="00DD7CAA"/>
    <w:rsid w:val="00DE000A"/>
    <w:rsid w:val="00DE05B9"/>
    <w:rsid w:val="00DE0757"/>
    <w:rsid w:val="00DE077F"/>
    <w:rsid w:val="00DE0BC6"/>
    <w:rsid w:val="00DE0E70"/>
    <w:rsid w:val="00DE13BB"/>
    <w:rsid w:val="00DE1550"/>
    <w:rsid w:val="00DE1E4F"/>
    <w:rsid w:val="00DE2191"/>
    <w:rsid w:val="00DE2670"/>
    <w:rsid w:val="00DE2AD6"/>
    <w:rsid w:val="00DE2D1B"/>
    <w:rsid w:val="00DE2E86"/>
    <w:rsid w:val="00DE3352"/>
    <w:rsid w:val="00DE390C"/>
    <w:rsid w:val="00DE3CBD"/>
    <w:rsid w:val="00DE44B5"/>
    <w:rsid w:val="00DE4544"/>
    <w:rsid w:val="00DE4856"/>
    <w:rsid w:val="00DE5281"/>
    <w:rsid w:val="00DE571E"/>
    <w:rsid w:val="00DE5ACB"/>
    <w:rsid w:val="00DE5CE3"/>
    <w:rsid w:val="00DE678A"/>
    <w:rsid w:val="00DE70ED"/>
    <w:rsid w:val="00DE7138"/>
    <w:rsid w:val="00DE74CA"/>
    <w:rsid w:val="00DE757D"/>
    <w:rsid w:val="00DE76F2"/>
    <w:rsid w:val="00DE7CE1"/>
    <w:rsid w:val="00DE7EF0"/>
    <w:rsid w:val="00DF0070"/>
    <w:rsid w:val="00DF11D3"/>
    <w:rsid w:val="00DF165A"/>
    <w:rsid w:val="00DF1C40"/>
    <w:rsid w:val="00DF20BA"/>
    <w:rsid w:val="00DF211B"/>
    <w:rsid w:val="00DF2774"/>
    <w:rsid w:val="00DF28C5"/>
    <w:rsid w:val="00DF2AC5"/>
    <w:rsid w:val="00DF2CD3"/>
    <w:rsid w:val="00DF2F13"/>
    <w:rsid w:val="00DF315C"/>
    <w:rsid w:val="00DF3912"/>
    <w:rsid w:val="00DF4A63"/>
    <w:rsid w:val="00DF4CCA"/>
    <w:rsid w:val="00DF5817"/>
    <w:rsid w:val="00DF5A62"/>
    <w:rsid w:val="00DF5A72"/>
    <w:rsid w:val="00DF69B8"/>
    <w:rsid w:val="00DF6B54"/>
    <w:rsid w:val="00DF6C81"/>
    <w:rsid w:val="00DF7077"/>
    <w:rsid w:val="00DF7480"/>
    <w:rsid w:val="00DF7754"/>
    <w:rsid w:val="00DF78C4"/>
    <w:rsid w:val="00E000D4"/>
    <w:rsid w:val="00E000FC"/>
    <w:rsid w:val="00E00555"/>
    <w:rsid w:val="00E01600"/>
    <w:rsid w:val="00E0198D"/>
    <w:rsid w:val="00E01ED7"/>
    <w:rsid w:val="00E02508"/>
    <w:rsid w:val="00E02D8C"/>
    <w:rsid w:val="00E03256"/>
    <w:rsid w:val="00E03528"/>
    <w:rsid w:val="00E03D61"/>
    <w:rsid w:val="00E0453D"/>
    <w:rsid w:val="00E04AA2"/>
    <w:rsid w:val="00E05586"/>
    <w:rsid w:val="00E063DF"/>
    <w:rsid w:val="00E065DB"/>
    <w:rsid w:val="00E070A1"/>
    <w:rsid w:val="00E071A6"/>
    <w:rsid w:val="00E075A7"/>
    <w:rsid w:val="00E07BC7"/>
    <w:rsid w:val="00E07C16"/>
    <w:rsid w:val="00E101F5"/>
    <w:rsid w:val="00E1079C"/>
    <w:rsid w:val="00E10DBB"/>
    <w:rsid w:val="00E1149E"/>
    <w:rsid w:val="00E1177E"/>
    <w:rsid w:val="00E1196B"/>
    <w:rsid w:val="00E11B7A"/>
    <w:rsid w:val="00E11FB8"/>
    <w:rsid w:val="00E1245F"/>
    <w:rsid w:val="00E12F17"/>
    <w:rsid w:val="00E13914"/>
    <w:rsid w:val="00E13BFB"/>
    <w:rsid w:val="00E13EFA"/>
    <w:rsid w:val="00E1423A"/>
    <w:rsid w:val="00E1485A"/>
    <w:rsid w:val="00E154A8"/>
    <w:rsid w:val="00E15B15"/>
    <w:rsid w:val="00E161A7"/>
    <w:rsid w:val="00E1638E"/>
    <w:rsid w:val="00E163AE"/>
    <w:rsid w:val="00E169A5"/>
    <w:rsid w:val="00E169F7"/>
    <w:rsid w:val="00E16D3D"/>
    <w:rsid w:val="00E16D41"/>
    <w:rsid w:val="00E20026"/>
    <w:rsid w:val="00E204A3"/>
    <w:rsid w:val="00E204D9"/>
    <w:rsid w:val="00E2060F"/>
    <w:rsid w:val="00E20933"/>
    <w:rsid w:val="00E20A0A"/>
    <w:rsid w:val="00E20EB4"/>
    <w:rsid w:val="00E20EB9"/>
    <w:rsid w:val="00E21102"/>
    <w:rsid w:val="00E2119D"/>
    <w:rsid w:val="00E21DC1"/>
    <w:rsid w:val="00E21E20"/>
    <w:rsid w:val="00E21FFE"/>
    <w:rsid w:val="00E222DF"/>
    <w:rsid w:val="00E22602"/>
    <w:rsid w:val="00E240A2"/>
    <w:rsid w:val="00E24CFD"/>
    <w:rsid w:val="00E24DF0"/>
    <w:rsid w:val="00E24FF1"/>
    <w:rsid w:val="00E25456"/>
    <w:rsid w:val="00E2577C"/>
    <w:rsid w:val="00E25A83"/>
    <w:rsid w:val="00E26A39"/>
    <w:rsid w:val="00E2738A"/>
    <w:rsid w:val="00E274F5"/>
    <w:rsid w:val="00E27AA3"/>
    <w:rsid w:val="00E3094E"/>
    <w:rsid w:val="00E30E2C"/>
    <w:rsid w:val="00E31C05"/>
    <w:rsid w:val="00E322DE"/>
    <w:rsid w:val="00E33564"/>
    <w:rsid w:val="00E3390A"/>
    <w:rsid w:val="00E33B5A"/>
    <w:rsid w:val="00E33DE9"/>
    <w:rsid w:val="00E344FB"/>
    <w:rsid w:val="00E34917"/>
    <w:rsid w:val="00E35287"/>
    <w:rsid w:val="00E356A8"/>
    <w:rsid w:val="00E356E2"/>
    <w:rsid w:val="00E36298"/>
    <w:rsid w:val="00E36301"/>
    <w:rsid w:val="00E364E6"/>
    <w:rsid w:val="00E3668D"/>
    <w:rsid w:val="00E37CC0"/>
    <w:rsid w:val="00E37EF8"/>
    <w:rsid w:val="00E4018F"/>
    <w:rsid w:val="00E4143A"/>
    <w:rsid w:val="00E41683"/>
    <w:rsid w:val="00E41775"/>
    <w:rsid w:val="00E418D6"/>
    <w:rsid w:val="00E41935"/>
    <w:rsid w:val="00E427C7"/>
    <w:rsid w:val="00E42FEA"/>
    <w:rsid w:val="00E431FA"/>
    <w:rsid w:val="00E43A65"/>
    <w:rsid w:val="00E44487"/>
    <w:rsid w:val="00E4465F"/>
    <w:rsid w:val="00E44C04"/>
    <w:rsid w:val="00E4665E"/>
    <w:rsid w:val="00E47199"/>
    <w:rsid w:val="00E47A1F"/>
    <w:rsid w:val="00E47C62"/>
    <w:rsid w:val="00E500A1"/>
    <w:rsid w:val="00E50F99"/>
    <w:rsid w:val="00E5182C"/>
    <w:rsid w:val="00E51CFF"/>
    <w:rsid w:val="00E52026"/>
    <w:rsid w:val="00E521E8"/>
    <w:rsid w:val="00E5262F"/>
    <w:rsid w:val="00E52B99"/>
    <w:rsid w:val="00E52CE5"/>
    <w:rsid w:val="00E52E4F"/>
    <w:rsid w:val="00E538A8"/>
    <w:rsid w:val="00E546BD"/>
    <w:rsid w:val="00E548D8"/>
    <w:rsid w:val="00E54A5A"/>
    <w:rsid w:val="00E5584F"/>
    <w:rsid w:val="00E57CB0"/>
    <w:rsid w:val="00E60430"/>
    <w:rsid w:val="00E60A96"/>
    <w:rsid w:val="00E60DD6"/>
    <w:rsid w:val="00E6133A"/>
    <w:rsid w:val="00E61A6B"/>
    <w:rsid w:val="00E61F67"/>
    <w:rsid w:val="00E629D6"/>
    <w:rsid w:val="00E63582"/>
    <w:rsid w:val="00E63947"/>
    <w:rsid w:val="00E63B2D"/>
    <w:rsid w:val="00E63F78"/>
    <w:rsid w:val="00E6444B"/>
    <w:rsid w:val="00E64505"/>
    <w:rsid w:val="00E65A45"/>
    <w:rsid w:val="00E65E38"/>
    <w:rsid w:val="00E6600F"/>
    <w:rsid w:val="00E66D67"/>
    <w:rsid w:val="00E66D9E"/>
    <w:rsid w:val="00E6708D"/>
    <w:rsid w:val="00E67203"/>
    <w:rsid w:val="00E67285"/>
    <w:rsid w:val="00E672FB"/>
    <w:rsid w:val="00E71273"/>
    <w:rsid w:val="00E716CE"/>
    <w:rsid w:val="00E71CEA"/>
    <w:rsid w:val="00E7261F"/>
    <w:rsid w:val="00E72BF6"/>
    <w:rsid w:val="00E72DC5"/>
    <w:rsid w:val="00E72F00"/>
    <w:rsid w:val="00E7428C"/>
    <w:rsid w:val="00E749FF"/>
    <w:rsid w:val="00E75691"/>
    <w:rsid w:val="00E76485"/>
    <w:rsid w:val="00E76549"/>
    <w:rsid w:val="00E77284"/>
    <w:rsid w:val="00E77762"/>
    <w:rsid w:val="00E7781B"/>
    <w:rsid w:val="00E77897"/>
    <w:rsid w:val="00E77A3B"/>
    <w:rsid w:val="00E77AAD"/>
    <w:rsid w:val="00E77EB6"/>
    <w:rsid w:val="00E80362"/>
    <w:rsid w:val="00E806EF"/>
    <w:rsid w:val="00E82B72"/>
    <w:rsid w:val="00E831C3"/>
    <w:rsid w:val="00E83518"/>
    <w:rsid w:val="00E83618"/>
    <w:rsid w:val="00E83E11"/>
    <w:rsid w:val="00E84AE5"/>
    <w:rsid w:val="00E84D35"/>
    <w:rsid w:val="00E84FD4"/>
    <w:rsid w:val="00E85555"/>
    <w:rsid w:val="00E85AF4"/>
    <w:rsid w:val="00E85B44"/>
    <w:rsid w:val="00E86E67"/>
    <w:rsid w:val="00E87163"/>
    <w:rsid w:val="00E87197"/>
    <w:rsid w:val="00E87751"/>
    <w:rsid w:val="00E901CA"/>
    <w:rsid w:val="00E9028E"/>
    <w:rsid w:val="00E9054A"/>
    <w:rsid w:val="00E90864"/>
    <w:rsid w:val="00E90B72"/>
    <w:rsid w:val="00E90F6D"/>
    <w:rsid w:val="00E90FC7"/>
    <w:rsid w:val="00E91951"/>
    <w:rsid w:val="00E91997"/>
    <w:rsid w:val="00E91B07"/>
    <w:rsid w:val="00E91B35"/>
    <w:rsid w:val="00E91B50"/>
    <w:rsid w:val="00E91F66"/>
    <w:rsid w:val="00E92277"/>
    <w:rsid w:val="00E923AC"/>
    <w:rsid w:val="00E9252E"/>
    <w:rsid w:val="00E92C16"/>
    <w:rsid w:val="00E92FEF"/>
    <w:rsid w:val="00E9319F"/>
    <w:rsid w:val="00E933EB"/>
    <w:rsid w:val="00E9366F"/>
    <w:rsid w:val="00E93C9D"/>
    <w:rsid w:val="00E93E24"/>
    <w:rsid w:val="00E93EEF"/>
    <w:rsid w:val="00E944EF"/>
    <w:rsid w:val="00E9475E"/>
    <w:rsid w:val="00E94997"/>
    <w:rsid w:val="00E958C1"/>
    <w:rsid w:val="00E95966"/>
    <w:rsid w:val="00E95F45"/>
    <w:rsid w:val="00E96030"/>
    <w:rsid w:val="00E964B9"/>
    <w:rsid w:val="00E965C3"/>
    <w:rsid w:val="00E96C11"/>
    <w:rsid w:val="00E96D9B"/>
    <w:rsid w:val="00E9767D"/>
    <w:rsid w:val="00E97E60"/>
    <w:rsid w:val="00EA02DE"/>
    <w:rsid w:val="00EA0805"/>
    <w:rsid w:val="00EA09B3"/>
    <w:rsid w:val="00EA0CDF"/>
    <w:rsid w:val="00EA101B"/>
    <w:rsid w:val="00EA186C"/>
    <w:rsid w:val="00EA2067"/>
    <w:rsid w:val="00EA299C"/>
    <w:rsid w:val="00EA2CF9"/>
    <w:rsid w:val="00EA2F3A"/>
    <w:rsid w:val="00EA3094"/>
    <w:rsid w:val="00EA3287"/>
    <w:rsid w:val="00EA344B"/>
    <w:rsid w:val="00EA3854"/>
    <w:rsid w:val="00EA3BCE"/>
    <w:rsid w:val="00EA418A"/>
    <w:rsid w:val="00EA4489"/>
    <w:rsid w:val="00EA49AF"/>
    <w:rsid w:val="00EA4FBB"/>
    <w:rsid w:val="00EA56F9"/>
    <w:rsid w:val="00EA6139"/>
    <w:rsid w:val="00EA6886"/>
    <w:rsid w:val="00EA7BED"/>
    <w:rsid w:val="00EA7FD8"/>
    <w:rsid w:val="00EB0413"/>
    <w:rsid w:val="00EB0609"/>
    <w:rsid w:val="00EB0951"/>
    <w:rsid w:val="00EB116A"/>
    <w:rsid w:val="00EB2098"/>
    <w:rsid w:val="00EB2113"/>
    <w:rsid w:val="00EB2376"/>
    <w:rsid w:val="00EB2B50"/>
    <w:rsid w:val="00EB2F55"/>
    <w:rsid w:val="00EB3335"/>
    <w:rsid w:val="00EB33C6"/>
    <w:rsid w:val="00EB3A18"/>
    <w:rsid w:val="00EB3FE4"/>
    <w:rsid w:val="00EB4EBD"/>
    <w:rsid w:val="00EB535F"/>
    <w:rsid w:val="00EB558B"/>
    <w:rsid w:val="00EB59DE"/>
    <w:rsid w:val="00EB5A73"/>
    <w:rsid w:val="00EB5DA5"/>
    <w:rsid w:val="00EB5FCD"/>
    <w:rsid w:val="00EB60C3"/>
    <w:rsid w:val="00EB6B85"/>
    <w:rsid w:val="00EB6B9C"/>
    <w:rsid w:val="00EB7036"/>
    <w:rsid w:val="00EB7EF1"/>
    <w:rsid w:val="00EC0554"/>
    <w:rsid w:val="00EC05D6"/>
    <w:rsid w:val="00EC12F0"/>
    <w:rsid w:val="00EC2364"/>
    <w:rsid w:val="00EC24D7"/>
    <w:rsid w:val="00EC2568"/>
    <w:rsid w:val="00EC3485"/>
    <w:rsid w:val="00EC3742"/>
    <w:rsid w:val="00EC3F28"/>
    <w:rsid w:val="00EC4175"/>
    <w:rsid w:val="00EC4B4D"/>
    <w:rsid w:val="00EC4C70"/>
    <w:rsid w:val="00EC4DF2"/>
    <w:rsid w:val="00EC5829"/>
    <w:rsid w:val="00EC72FB"/>
    <w:rsid w:val="00EC7876"/>
    <w:rsid w:val="00EC7899"/>
    <w:rsid w:val="00EC78E1"/>
    <w:rsid w:val="00ED0898"/>
    <w:rsid w:val="00ED098C"/>
    <w:rsid w:val="00ED12EE"/>
    <w:rsid w:val="00ED2E17"/>
    <w:rsid w:val="00ED35BE"/>
    <w:rsid w:val="00ED3C7E"/>
    <w:rsid w:val="00ED3DA7"/>
    <w:rsid w:val="00ED41D2"/>
    <w:rsid w:val="00ED43AF"/>
    <w:rsid w:val="00ED4F7D"/>
    <w:rsid w:val="00ED5163"/>
    <w:rsid w:val="00ED5263"/>
    <w:rsid w:val="00ED5691"/>
    <w:rsid w:val="00ED58BC"/>
    <w:rsid w:val="00ED5955"/>
    <w:rsid w:val="00ED5AE4"/>
    <w:rsid w:val="00ED5EF7"/>
    <w:rsid w:val="00ED620F"/>
    <w:rsid w:val="00ED629E"/>
    <w:rsid w:val="00ED6904"/>
    <w:rsid w:val="00ED6EFE"/>
    <w:rsid w:val="00ED7287"/>
    <w:rsid w:val="00ED7BE1"/>
    <w:rsid w:val="00ED7E00"/>
    <w:rsid w:val="00EE0083"/>
    <w:rsid w:val="00EE0360"/>
    <w:rsid w:val="00EE0533"/>
    <w:rsid w:val="00EE0ACE"/>
    <w:rsid w:val="00EE0DAB"/>
    <w:rsid w:val="00EE0ED5"/>
    <w:rsid w:val="00EE109C"/>
    <w:rsid w:val="00EE228F"/>
    <w:rsid w:val="00EE2652"/>
    <w:rsid w:val="00EE2726"/>
    <w:rsid w:val="00EE3EA0"/>
    <w:rsid w:val="00EE4120"/>
    <w:rsid w:val="00EE4362"/>
    <w:rsid w:val="00EE4A86"/>
    <w:rsid w:val="00EE5514"/>
    <w:rsid w:val="00EE5969"/>
    <w:rsid w:val="00EE59A3"/>
    <w:rsid w:val="00EE5CF8"/>
    <w:rsid w:val="00EE5FFC"/>
    <w:rsid w:val="00EE63B8"/>
    <w:rsid w:val="00EE67A9"/>
    <w:rsid w:val="00EE6E40"/>
    <w:rsid w:val="00EE76D2"/>
    <w:rsid w:val="00EE7B98"/>
    <w:rsid w:val="00EE7FAB"/>
    <w:rsid w:val="00EF06F0"/>
    <w:rsid w:val="00EF0E59"/>
    <w:rsid w:val="00EF13E1"/>
    <w:rsid w:val="00EF1F9D"/>
    <w:rsid w:val="00EF2213"/>
    <w:rsid w:val="00EF24D5"/>
    <w:rsid w:val="00EF2E6D"/>
    <w:rsid w:val="00EF3A7B"/>
    <w:rsid w:val="00EF3C12"/>
    <w:rsid w:val="00EF3CAD"/>
    <w:rsid w:val="00EF4786"/>
    <w:rsid w:val="00EF4BFE"/>
    <w:rsid w:val="00EF4C7D"/>
    <w:rsid w:val="00EF4DFF"/>
    <w:rsid w:val="00EF5225"/>
    <w:rsid w:val="00EF53C6"/>
    <w:rsid w:val="00EF5462"/>
    <w:rsid w:val="00EF5783"/>
    <w:rsid w:val="00EF5EDA"/>
    <w:rsid w:val="00EF5F01"/>
    <w:rsid w:val="00EF6C77"/>
    <w:rsid w:val="00EF7325"/>
    <w:rsid w:val="00EF75AF"/>
    <w:rsid w:val="00EF7D56"/>
    <w:rsid w:val="00EF7F32"/>
    <w:rsid w:val="00F007A7"/>
    <w:rsid w:val="00F00D40"/>
    <w:rsid w:val="00F00E90"/>
    <w:rsid w:val="00F00F01"/>
    <w:rsid w:val="00F01889"/>
    <w:rsid w:val="00F02269"/>
    <w:rsid w:val="00F02327"/>
    <w:rsid w:val="00F0238E"/>
    <w:rsid w:val="00F02CB7"/>
    <w:rsid w:val="00F02D27"/>
    <w:rsid w:val="00F030B0"/>
    <w:rsid w:val="00F0352C"/>
    <w:rsid w:val="00F03551"/>
    <w:rsid w:val="00F038E4"/>
    <w:rsid w:val="00F042D7"/>
    <w:rsid w:val="00F042FC"/>
    <w:rsid w:val="00F046DB"/>
    <w:rsid w:val="00F04739"/>
    <w:rsid w:val="00F049D6"/>
    <w:rsid w:val="00F04E39"/>
    <w:rsid w:val="00F05201"/>
    <w:rsid w:val="00F05348"/>
    <w:rsid w:val="00F0585E"/>
    <w:rsid w:val="00F059FF"/>
    <w:rsid w:val="00F06A0E"/>
    <w:rsid w:val="00F07158"/>
    <w:rsid w:val="00F076EE"/>
    <w:rsid w:val="00F10036"/>
    <w:rsid w:val="00F10089"/>
    <w:rsid w:val="00F10253"/>
    <w:rsid w:val="00F10A26"/>
    <w:rsid w:val="00F1119A"/>
    <w:rsid w:val="00F112F8"/>
    <w:rsid w:val="00F115BD"/>
    <w:rsid w:val="00F11617"/>
    <w:rsid w:val="00F11C79"/>
    <w:rsid w:val="00F120D0"/>
    <w:rsid w:val="00F12804"/>
    <w:rsid w:val="00F14C1F"/>
    <w:rsid w:val="00F14F53"/>
    <w:rsid w:val="00F15308"/>
    <w:rsid w:val="00F158EA"/>
    <w:rsid w:val="00F15E66"/>
    <w:rsid w:val="00F1611F"/>
    <w:rsid w:val="00F16291"/>
    <w:rsid w:val="00F16BCE"/>
    <w:rsid w:val="00F17410"/>
    <w:rsid w:val="00F2036E"/>
    <w:rsid w:val="00F20A43"/>
    <w:rsid w:val="00F21B90"/>
    <w:rsid w:val="00F22472"/>
    <w:rsid w:val="00F22D14"/>
    <w:rsid w:val="00F239AE"/>
    <w:rsid w:val="00F239B9"/>
    <w:rsid w:val="00F23EF4"/>
    <w:rsid w:val="00F23F06"/>
    <w:rsid w:val="00F245A9"/>
    <w:rsid w:val="00F2504E"/>
    <w:rsid w:val="00F26960"/>
    <w:rsid w:val="00F269AB"/>
    <w:rsid w:val="00F26AC4"/>
    <w:rsid w:val="00F26CD8"/>
    <w:rsid w:val="00F27D71"/>
    <w:rsid w:val="00F312ED"/>
    <w:rsid w:val="00F3136D"/>
    <w:rsid w:val="00F31371"/>
    <w:rsid w:val="00F3141F"/>
    <w:rsid w:val="00F314C7"/>
    <w:rsid w:val="00F318CF"/>
    <w:rsid w:val="00F32246"/>
    <w:rsid w:val="00F3236F"/>
    <w:rsid w:val="00F3299C"/>
    <w:rsid w:val="00F32B38"/>
    <w:rsid w:val="00F3354C"/>
    <w:rsid w:val="00F33599"/>
    <w:rsid w:val="00F340AC"/>
    <w:rsid w:val="00F34A90"/>
    <w:rsid w:val="00F34ADC"/>
    <w:rsid w:val="00F34BAE"/>
    <w:rsid w:val="00F34DC5"/>
    <w:rsid w:val="00F35936"/>
    <w:rsid w:val="00F35B9D"/>
    <w:rsid w:val="00F3635E"/>
    <w:rsid w:val="00F363B6"/>
    <w:rsid w:val="00F36413"/>
    <w:rsid w:val="00F36424"/>
    <w:rsid w:val="00F36BAA"/>
    <w:rsid w:val="00F36FE9"/>
    <w:rsid w:val="00F3764D"/>
    <w:rsid w:val="00F37BCC"/>
    <w:rsid w:val="00F4013D"/>
    <w:rsid w:val="00F4066F"/>
    <w:rsid w:val="00F40A9C"/>
    <w:rsid w:val="00F40B39"/>
    <w:rsid w:val="00F412E4"/>
    <w:rsid w:val="00F42E5C"/>
    <w:rsid w:val="00F43292"/>
    <w:rsid w:val="00F4360F"/>
    <w:rsid w:val="00F43935"/>
    <w:rsid w:val="00F43A62"/>
    <w:rsid w:val="00F43C76"/>
    <w:rsid w:val="00F44251"/>
    <w:rsid w:val="00F448A3"/>
    <w:rsid w:val="00F44BB0"/>
    <w:rsid w:val="00F44F34"/>
    <w:rsid w:val="00F459F5"/>
    <w:rsid w:val="00F45A88"/>
    <w:rsid w:val="00F45E18"/>
    <w:rsid w:val="00F46C86"/>
    <w:rsid w:val="00F474CF"/>
    <w:rsid w:val="00F47768"/>
    <w:rsid w:val="00F47C3E"/>
    <w:rsid w:val="00F50315"/>
    <w:rsid w:val="00F518B2"/>
    <w:rsid w:val="00F51D08"/>
    <w:rsid w:val="00F52136"/>
    <w:rsid w:val="00F5265E"/>
    <w:rsid w:val="00F52D13"/>
    <w:rsid w:val="00F53034"/>
    <w:rsid w:val="00F532A4"/>
    <w:rsid w:val="00F535F9"/>
    <w:rsid w:val="00F5417B"/>
    <w:rsid w:val="00F545C1"/>
    <w:rsid w:val="00F5505D"/>
    <w:rsid w:val="00F552B5"/>
    <w:rsid w:val="00F55562"/>
    <w:rsid w:val="00F55569"/>
    <w:rsid w:val="00F55B70"/>
    <w:rsid w:val="00F562C6"/>
    <w:rsid w:val="00F56680"/>
    <w:rsid w:val="00F56722"/>
    <w:rsid w:val="00F56808"/>
    <w:rsid w:val="00F5686E"/>
    <w:rsid w:val="00F56B48"/>
    <w:rsid w:val="00F57C13"/>
    <w:rsid w:val="00F6030B"/>
    <w:rsid w:val="00F604B9"/>
    <w:rsid w:val="00F60986"/>
    <w:rsid w:val="00F60D5A"/>
    <w:rsid w:val="00F61716"/>
    <w:rsid w:val="00F61859"/>
    <w:rsid w:val="00F618C2"/>
    <w:rsid w:val="00F6195D"/>
    <w:rsid w:val="00F625F0"/>
    <w:rsid w:val="00F62953"/>
    <w:rsid w:val="00F62DFE"/>
    <w:rsid w:val="00F62FB0"/>
    <w:rsid w:val="00F63B3C"/>
    <w:rsid w:val="00F63B7D"/>
    <w:rsid w:val="00F63BA8"/>
    <w:rsid w:val="00F64B55"/>
    <w:rsid w:val="00F64DEB"/>
    <w:rsid w:val="00F65777"/>
    <w:rsid w:val="00F6594F"/>
    <w:rsid w:val="00F65E2F"/>
    <w:rsid w:val="00F6696F"/>
    <w:rsid w:val="00F669CB"/>
    <w:rsid w:val="00F66C63"/>
    <w:rsid w:val="00F66F80"/>
    <w:rsid w:val="00F6711F"/>
    <w:rsid w:val="00F67343"/>
    <w:rsid w:val="00F67A62"/>
    <w:rsid w:val="00F67F30"/>
    <w:rsid w:val="00F67F8B"/>
    <w:rsid w:val="00F702A2"/>
    <w:rsid w:val="00F710D1"/>
    <w:rsid w:val="00F7120F"/>
    <w:rsid w:val="00F71288"/>
    <w:rsid w:val="00F712B3"/>
    <w:rsid w:val="00F717A2"/>
    <w:rsid w:val="00F719F9"/>
    <w:rsid w:val="00F71A87"/>
    <w:rsid w:val="00F7280E"/>
    <w:rsid w:val="00F72D26"/>
    <w:rsid w:val="00F7353E"/>
    <w:rsid w:val="00F73930"/>
    <w:rsid w:val="00F73AA0"/>
    <w:rsid w:val="00F7447E"/>
    <w:rsid w:val="00F7499D"/>
    <w:rsid w:val="00F75105"/>
    <w:rsid w:val="00F75A9A"/>
    <w:rsid w:val="00F76250"/>
    <w:rsid w:val="00F762AC"/>
    <w:rsid w:val="00F76791"/>
    <w:rsid w:val="00F76A3B"/>
    <w:rsid w:val="00F770AA"/>
    <w:rsid w:val="00F779CB"/>
    <w:rsid w:val="00F77CD7"/>
    <w:rsid w:val="00F8068E"/>
    <w:rsid w:val="00F80C53"/>
    <w:rsid w:val="00F8175D"/>
    <w:rsid w:val="00F8234A"/>
    <w:rsid w:val="00F82B8B"/>
    <w:rsid w:val="00F82D3A"/>
    <w:rsid w:val="00F83311"/>
    <w:rsid w:val="00F83B27"/>
    <w:rsid w:val="00F84024"/>
    <w:rsid w:val="00F840A1"/>
    <w:rsid w:val="00F8521E"/>
    <w:rsid w:val="00F86026"/>
    <w:rsid w:val="00F8608C"/>
    <w:rsid w:val="00F86436"/>
    <w:rsid w:val="00F86AA3"/>
    <w:rsid w:val="00F8748F"/>
    <w:rsid w:val="00F87691"/>
    <w:rsid w:val="00F901DF"/>
    <w:rsid w:val="00F90596"/>
    <w:rsid w:val="00F91932"/>
    <w:rsid w:val="00F919B4"/>
    <w:rsid w:val="00F920A9"/>
    <w:rsid w:val="00F92663"/>
    <w:rsid w:val="00F92D65"/>
    <w:rsid w:val="00F92DD4"/>
    <w:rsid w:val="00F92DE3"/>
    <w:rsid w:val="00F92FA6"/>
    <w:rsid w:val="00F93359"/>
    <w:rsid w:val="00F9373E"/>
    <w:rsid w:val="00F93E72"/>
    <w:rsid w:val="00F95727"/>
    <w:rsid w:val="00F95B1B"/>
    <w:rsid w:val="00F95CA4"/>
    <w:rsid w:val="00F96659"/>
    <w:rsid w:val="00F97ABA"/>
    <w:rsid w:val="00FA03A7"/>
    <w:rsid w:val="00FA0D1E"/>
    <w:rsid w:val="00FA201E"/>
    <w:rsid w:val="00FA217C"/>
    <w:rsid w:val="00FA2642"/>
    <w:rsid w:val="00FA2954"/>
    <w:rsid w:val="00FA2CFE"/>
    <w:rsid w:val="00FA382E"/>
    <w:rsid w:val="00FA49A8"/>
    <w:rsid w:val="00FA4B8D"/>
    <w:rsid w:val="00FA4ED8"/>
    <w:rsid w:val="00FA5533"/>
    <w:rsid w:val="00FA57FB"/>
    <w:rsid w:val="00FA5895"/>
    <w:rsid w:val="00FA6350"/>
    <w:rsid w:val="00FA6654"/>
    <w:rsid w:val="00FA6691"/>
    <w:rsid w:val="00FA71DD"/>
    <w:rsid w:val="00FA7F1C"/>
    <w:rsid w:val="00FB003D"/>
    <w:rsid w:val="00FB0080"/>
    <w:rsid w:val="00FB0C89"/>
    <w:rsid w:val="00FB0FE3"/>
    <w:rsid w:val="00FB17CD"/>
    <w:rsid w:val="00FB1D11"/>
    <w:rsid w:val="00FB1D6D"/>
    <w:rsid w:val="00FB1EDF"/>
    <w:rsid w:val="00FB2912"/>
    <w:rsid w:val="00FB2A62"/>
    <w:rsid w:val="00FB2EA8"/>
    <w:rsid w:val="00FB3099"/>
    <w:rsid w:val="00FB3938"/>
    <w:rsid w:val="00FB3DE9"/>
    <w:rsid w:val="00FB4965"/>
    <w:rsid w:val="00FB4E82"/>
    <w:rsid w:val="00FB5BB7"/>
    <w:rsid w:val="00FB6492"/>
    <w:rsid w:val="00FB6607"/>
    <w:rsid w:val="00FB6B20"/>
    <w:rsid w:val="00FB6F3F"/>
    <w:rsid w:val="00FB78EC"/>
    <w:rsid w:val="00FB7C70"/>
    <w:rsid w:val="00FC031C"/>
    <w:rsid w:val="00FC0C8C"/>
    <w:rsid w:val="00FC0D77"/>
    <w:rsid w:val="00FC11EE"/>
    <w:rsid w:val="00FC12CF"/>
    <w:rsid w:val="00FC1427"/>
    <w:rsid w:val="00FC1550"/>
    <w:rsid w:val="00FC172E"/>
    <w:rsid w:val="00FC1792"/>
    <w:rsid w:val="00FC1B79"/>
    <w:rsid w:val="00FC1D1B"/>
    <w:rsid w:val="00FC221D"/>
    <w:rsid w:val="00FC223D"/>
    <w:rsid w:val="00FC278B"/>
    <w:rsid w:val="00FC2CFB"/>
    <w:rsid w:val="00FC37C8"/>
    <w:rsid w:val="00FC4D74"/>
    <w:rsid w:val="00FC5058"/>
    <w:rsid w:val="00FC5065"/>
    <w:rsid w:val="00FC5655"/>
    <w:rsid w:val="00FC68E0"/>
    <w:rsid w:val="00FC6B52"/>
    <w:rsid w:val="00FC6C57"/>
    <w:rsid w:val="00FC77F9"/>
    <w:rsid w:val="00FC7A27"/>
    <w:rsid w:val="00FD0922"/>
    <w:rsid w:val="00FD0B61"/>
    <w:rsid w:val="00FD0C3F"/>
    <w:rsid w:val="00FD1726"/>
    <w:rsid w:val="00FD1F39"/>
    <w:rsid w:val="00FD22D2"/>
    <w:rsid w:val="00FD2555"/>
    <w:rsid w:val="00FD2CE7"/>
    <w:rsid w:val="00FD2D73"/>
    <w:rsid w:val="00FD341E"/>
    <w:rsid w:val="00FD3761"/>
    <w:rsid w:val="00FD3E21"/>
    <w:rsid w:val="00FD3EBF"/>
    <w:rsid w:val="00FD4120"/>
    <w:rsid w:val="00FD47BA"/>
    <w:rsid w:val="00FD4E40"/>
    <w:rsid w:val="00FD4E8B"/>
    <w:rsid w:val="00FD5248"/>
    <w:rsid w:val="00FD52D9"/>
    <w:rsid w:val="00FD5919"/>
    <w:rsid w:val="00FD609A"/>
    <w:rsid w:val="00FD686B"/>
    <w:rsid w:val="00FD68CB"/>
    <w:rsid w:val="00FE1D59"/>
    <w:rsid w:val="00FE1D7B"/>
    <w:rsid w:val="00FE227F"/>
    <w:rsid w:val="00FE29FA"/>
    <w:rsid w:val="00FE2A56"/>
    <w:rsid w:val="00FE2C03"/>
    <w:rsid w:val="00FE30CC"/>
    <w:rsid w:val="00FE3116"/>
    <w:rsid w:val="00FE3184"/>
    <w:rsid w:val="00FE32C5"/>
    <w:rsid w:val="00FE33AB"/>
    <w:rsid w:val="00FE3DBB"/>
    <w:rsid w:val="00FE56E6"/>
    <w:rsid w:val="00FE5F4B"/>
    <w:rsid w:val="00FE63BB"/>
    <w:rsid w:val="00FE6470"/>
    <w:rsid w:val="00FE672D"/>
    <w:rsid w:val="00FE7176"/>
    <w:rsid w:val="00FE7AA9"/>
    <w:rsid w:val="00FF056B"/>
    <w:rsid w:val="00FF1047"/>
    <w:rsid w:val="00FF2339"/>
    <w:rsid w:val="00FF308D"/>
    <w:rsid w:val="00FF331E"/>
    <w:rsid w:val="00FF3755"/>
    <w:rsid w:val="00FF453C"/>
    <w:rsid w:val="00FF469F"/>
    <w:rsid w:val="00FF472C"/>
    <w:rsid w:val="00FF556A"/>
    <w:rsid w:val="00FF59C1"/>
    <w:rsid w:val="00FF5EEF"/>
    <w:rsid w:val="00FF6400"/>
    <w:rsid w:val="00FF702F"/>
    <w:rsid w:val="00FF705D"/>
    <w:rsid w:val="00FF76DE"/>
    <w:rsid w:val="00FF7721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1D59"/>
    <w:pPr>
      <w:spacing w:line="360" w:lineRule="auto"/>
      <w:jc w:val="both"/>
    </w:pPr>
    <w:rPr>
      <w:rFonts w:eastAsia="Times New Roman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B42F33"/>
    <w:pPr>
      <w:numPr>
        <w:numId w:val="1"/>
      </w:numPr>
      <w:spacing w:before="280" w:after="120" w:line="276" w:lineRule="auto"/>
      <w:outlineLvl w:val="0"/>
    </w:pPr>
    <w:rPr>
      <w:rFonts w:cs="Tahoma"/>
      <w:b/>
      <w:bCs/>
      <w:caps/>
      <w:spacing w:val="1"/>
      <w:kern w:val="32"/>
      <w:sz w:val="24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20412E"/>
    <w:pPr>
      <w:spacing w:before="100" w:after="40" w:line="276" w:lineRule="auto"/>
      <w:ind w:left="426"/>
      <w:outlineLvl w:val="1"/>
    </w:pPr>
    <w:rPr>
      <w:rFonts w:cs="Tahoma"/>
      <w:iCs/>
      <w:color w:val="0000FF"/>
      <w:szCs w:val="20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302E27"/>
    <w:pPr>
      <w:widowControl w:val="0"/>
      <w:tabs>
        <w:tab w:val="left" w:pos="720"/>
      </w:tabs>
      <w:kinsoku w:val="0"/>
      <w:overflowPunct w:val="0"/>
      <w:autoSpaceDE w:val="0"/>
      <w:autoSpaceDN w:val="0"/>
      <w:adjustRightInd w:val="0"/>
      <w:spacing w:before="1" w:after="40" w:line="276" w:lineRule="auto"/>
      <w:ind w:left="27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B42F33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20412E"/>
    <w:rPr>
      <w:rFonts w:eastAsia="Times New Roman" w:cs="Tahoma"/>
      <w:iCs/>
      <w:color w:val="0000FF"/>
    </w:rPr>
  </w:style>
  <w:style w:type="character" w:customStyle="1" w:styleId="Nagwek3Znak">
    <w:name w:val="Nagłówek 3 Znak"/>
    <w:aliases w:val="D Nagł. 3 Znak"/>
    <w:link w:val="Nagwek3"/>
    <w:uiPriority w:val="9"/>
    <w:rsid w:val="00302E27"/>
    <w:rPr>
      <w:rFonts w:eastAsia="Times New Roman"/>
      <w:bCs/>
      <w:szCs w:val="24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eastAsia="Times New Roman"/>
      <w:bCs/>
      <w:szCs w:val="24"/>
    </w:rPr>
  </w:style>
  <w:style w:type="character" w:customStyle="1" w:styleId="Nagwek5Znak">
    <w:name w:val="Nagłówek 5 Znak"/>
    <w:link w:val="Nagwek5"/>
    <w:rsid w:val="00E52E4F"/>
    <w:rPr>
      <w:rFonts w:eastAsia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eastAsia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eastAsia="Times New Roman"/>
      <w:szCs w:val="24"/>
    </w:rPr>
  </w:style>
  <w:style w:type="character" w:customStyle="1" w:styleId="Nagwek8Znak">
    <w:name w:val="Nagłówek 8 Znak"/>
    <w:link w:val="Nagwek8"/>
    <w:rsid w:val="00E52E4F"/>
    <w:rPr>
      <w:rFonts w:eastAsia="Times New Roman"/>
      <w:i/>
      <w:iCs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uiPriority w:val="99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uiPriority w:val="99"/>
    <w:rsid w:val="00E52E4F"/>
    <w:pPr>
      <w:spacing w:after="120"/>
    </w:pPr>
    <w:rPr>
      <w:rFonts w:eastAsia="Calibri"/>
    </w:rPr>
  </w:style>
  <w:style w:type="character" w:customStyle="1" w:styleId="TekstpodstawowyZnak1">
    <w:name w:val="Tekst podstawowy Znak1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uiPriority w:val="99"/>
    <w:semiHidden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semiHidden/>
    <w:rsid w:val="00E52E4F"/>
    <w:rPr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52E4F"/>
    <w:rPr>
      <w:b/>
      <w:bCs/>
    </w:rPr>
  </w:style>
  <w:style w:type="character" w:customStyle="1" w:styleId="TematkomentarzaZnak">
    <w:name w:val="Temat komentarza Znak"/>
    <w:link w:val="Tematkomentarza"/>
    <w:semiHidden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E52E4F"/>
    <w:rPr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uiPriority w:val="99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uiPriority w:val="99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link w:val="StandardZnak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customStyle="1" w:styleId="Odwoaniedokomentarza4">
    <w:name w:val="Odwołanie do komentarza4"/>
    <w:rsid w:val="001D0BBF"/>
    <w:rPr>
      <w:sz w:val="16"/>
      <w:szCs w:val="16"/>
    </w:rPr>
  </w:style>
  <w:style w:type="paragraph" w:styleId="Bezodstpw">
    <w:name w:val="No Spacing"/>
    <w:uiPriority w:val="1"/>
    <w:qFormat/>
    <w:rsid w:val="001351C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51C4"/>
    <w:rPr>
      <w:color w:val="808080"/>
      <w:shd w:val="clear" w:color="auto" w:fill="E6E6E6"/>
    </w:rPr>
  </w:style>
  <w:style w:type="paragraph" w:customStyle="1" w:styleId="gwpc1fdae06msonormal">
    <w:name w:val="gwpc1fdae06_msonormal"/>
    <w:basedOn w:val="Normalny"/>
    <w:rsid w:val="001351C4"/>
    <w:pPr>
      <w:spacing w:before="100" w:beforeAutospacing="1" w:after="100" w:afterAutospacing="1" w:line="240" w:lineRule="auto"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gwpc1fdae06msolistparagraph">
    <w:name w:val="gwpc1fdae06_msolistparagraph"/>
    <w:basedOn w:val="Normalny"/>
    <w:rsid w:val="001351C4"/>
    <w:pPr>
      <w:spacing w:before="100" w:beforeAutospacing="1" w:after="100" w:afterAutospacing="1" w:line="240" w:lineRule="auto"/>
      <w:jc w:val="left"/>
    </w:pPr>
    <w:rPr>
      <w:rFonts w:ascii="Calibri" w:eastAsia="Calibri" w:hAnsi="Calibri" w:cs="Calibri"/>
      <w:sz w:val="22"/>
      <w:szCs w:val="22"/>
    </w:rPr>
  </w:style>
  <w:style w:type="character" w:customStyle="1" w:styleId="size">
    <w:name w:val="size"/>
    <w:rsid w:val="001351C4"/>
  </w:style>
  <w:style w:type="character" w:customStyle="1" w:styleId="Teksttreci">
    <w:name w:val="Tekst treści_"/>
    <w:link w:val="Teksttreci1"/>
    <w:rsid w:val="001351C4"/>
    <w:rPr>
      <w:rFonts w:ascii="Arial Narrow" w:hAnsi="Arial Narrow"/>
      <w:spacing w:val="-5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351C4"/>
    <w:pPr>
      <w:widowControl w:val="0"/>
      <w:shd w:val="clear" w:color="auto" w:fill="FFFFFF"/>
      <w:spacing w:before="960" w:after="240" w:line="281" w:lineRule="exact"/>
      <w:jc w:val="left"/>
    </w:pPr>
    <w:rPr>
      <w:rFonts w:ascii="Arial Narrow" w:eastAsia="Calibri" w:hAnsi="Arial Narrow"/>
      <w:spacing w:val="-5"/>
      <w:szCs w:val="20"/>
      <w:shd w:val="clear" w:color="auto" w:fill="FFFFFF"/>
    </w:rPr>
  </w:style>
  <w:style w:type="character" w:customStyle="1" w:styleId="TeksttreciPogrubienie">
    <w:name w:val="Tekst treści + Pogrubienie"/>
    <w:aliases w:val="Odstępy 0 pt1"/>
    <w:rsid w:val="001351C4"/>
    <w:rPr>
      <w:rFonts w:ascii="Arial Narrow" w:hAnsi="Arial Narrow" w:cs="Arial Narrow"/>
      <w:b/>
      <w:bCs/>
      <w:spacing w:val="-6"/>
      <w:u w:val="none"/>
      <w:shd w:val="clear" w:color="auto" w:fill="FFFFFF"/>
    </w:rPr>
  </w:style>
  <w:style w:type="character" w:customStyle="1" w:styleId="st">
    <w:name w:val="st"/>
    <w:rsid w:val="001351C4"/>
  </w:style>
  <w:style w:type="character" w:customStyle="1" w:styleId="ng-binding">
    <w:name w:val="ng-binding"/>
    <w:rsid w:val="001351C4"/>
  </w:style>
  <w:style w:type="table" w:customStyle="1" w:styleId="Tabela-Siatka1">
    <w:name w:val="Tabela - Siatka1"/>
    <w:basedOn w:val="Standardowy"/>
    <w:next w:val="Tabela-Siatka"/>
    <w:uiPriority w:val="39"/>
    <w:rsid w:val="001351C4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pen-sans-semibold">
    <w:name w:val="open-sans-semibold"/>
    <w:rsid w:val="001351C4"/>
  </w:style>
  <w:style w:type="character" w:customStyle="1" w:styleId="lrzxr">
    <w:name w:val="lrzxr"/>
    <w:rsid w:val="001351C4"/>
  </w:style>
  <w:style w:type="paragraph" w:customStyle="1" w:styleId="Akapitzlist1">
    <w:name w:val="Akapit z listą1"/>
    <w:basedOn w:val="Normalny"/>
    <w:rsid w:val="001351C4"/>
    <w:pPr>
      <w:suppressAutoHyphens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zh-CN"/>
    </w:rPr>
  </w:style>
  <w:style w:type="paragraph" w:customStyle="1" w:styleId="Akapitzlist2">
    <w:name w:val="Akapit z listą2"/>
    <w:basedOn w:val="Normalny"/>
    <w:rsid w:val="001351C4"/>
    <w:pPr>
      <w:suppressAutoHyphens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zh-CN"/>
    </w:rPr>
  </w:style>
  <w:style w:type="character" w:customStyle="1" w:styleId="StandardZnak">
    <w:name w:val="Standard Znak"/>
    <w:link w:val="Standard"/>
    <w:rsid w:val="00E11B7A"/>
    <w:rPr>
      <w:rFonts w:ascii="Times New Roman" w:eastAsia="Arial" w:hAnsi="Times New Roman" w:cs="Calibri"/>
      <w:sz w:val="24"/>
      <w:lang w:eastAsia="zh-CN"/>
    </w:rPr>
  </w:style>
  <w:style w:type="character" w:customStyle="1" w:styleId="markedcontent">
    <w:name w:val="markedcontent"/>
    <w:basedOn w:val="Domylnaczcionkaakapitu"/>
    <w:rsid w:val="005709F3"/>
  </w:style>
  <w:style w:type="numbering" w:customStyle="1" w:styleId="WWNum34">
    <w:name w:val="WWNum34"/>
    <w:basedOn w:val="Bezlisty"/>
    <w:rsid w:val="00F7280E"/>
    <w:pPr>
      <w:numPr>
        <w:numId w:val="1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7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24D7A-EC54-4429-BEBA-BB26D9A77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3940</TotalTime>
  <Pages>7</Pages>
  <Words>2674</Words>
  <Characters>16050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18687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PC</cp:lastModifiedBy>
  <cp:revision>79</cp:revision>
  <cp:lastPrinted>2024-01-25T10:19:00Z</cp:lastPrinted>
  <dcterms:created xsi:type="dcterms:W3CDTF">2022-09-08T12:56:00Z</dcterms:created>
  <dcterms:modified xsi:type="dcterms:W3CDTF">2024-01-25T10:27:00Z</dcterms:modified>
</cp:coreProperties>
</file>