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BF23CF" w14:textId="241859FD" w:rsidR="00830DD0" w:rsidRPr="007C4B13" w:rsidRDefault="00830DD0" w:rsidP="00830DD0">
      <w:pPr>
        <w:pStyle w:val="Nagwek1"/>
        <w:spacing w:after="0" w:line="240" w:lineRule="auto"/>
        <w:jc w:val="right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 xml:space="preserve">Załącznik nr </w:t>
      </w:r>
      <w:r w:rsidR="00FC2BFA">
        <w:rPr>
          <w:rFonts w:ascii="Times New Roman" w:hAnsi="Times New Roman"/>
          <w:sz w:val="22"/>
        </w:rPr>
        <w:t>3</w:t>
      </w:r>
    </w:p>
    <w:p w14:paraId="53CD8FE5" w14:textId="77777777" w:rsidR="00830DD0" w:rsidRPr="007C4B13" w:rsidRDefault="00830DD0" w:rsidP="00830DD0">
      <w:pPr>
        <w:pStyle w:val="Nagwek1"/>
        <w:spacing w:after="0" w:line="240" w:lineRule="auto"/>
        <w:rPr>
          <w:rFonts w:ascii="Times New Roman" w:hAnsi="Times New Roman"/>
          <w:sz w:val="22"/>
        </w:rPr>
      </w:pPr>
    </w:p>
    <w:p w14:paraId="101619EA" w14:textId="77777777" w:rsidR="00830DD0" w:rsidRPr="007C4B13" w:rsidRDefault="00830DD0" w:rsidP="00830DD0">
      <w:pPr>
        <w:pStyle w:val="Nagwek1"/>
        <w:spacing w:after="0" w:line="240" w:lineRule="auto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>WZÓR UMOWY O ŚWIADCZENIE USŁUG</w:t>
      </w:r>
    </w:p>
    <w:p w14:paraId="3AECD1B1" w14:textId="77777777" w:rsidR="00830DD0" w:rsidRPr="007C4B13" w:rsidRDefault="00830DD0" w:rsidP="00830DD0">
      <w:pPr>
        <w:spacing w:after="0" w:line="240" w:lineRule="auto"/>
        <w:jc w:val="both"/>
        <w:rPr>
          <w:rFonts w:ascii="Times New Roman" w:hAnsi="Times New Roman"/>
        </w:rPr>
      </w:pPr>
    </w:p>
    <w:p w14:paraId="2A35492C" w14:textId="77777777" w:rsidR="00830DD0" w:rsidRPr="007C4B13" w:rsidRDefault="00830DD0" w:rsidP="00830DD0">
      <w:pPr>
        <w:spacing w:after="0" w:line="240" w:lineRule="auto"/>
        <w:ind w:right="-47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Umowa zawarta w Krakowie w wyniku przeprowadzonego postępowania o zamówienie publiczne pomiędzy</w:t>
      </w:r>
    </w:p>
    <w:p w14:paraId="5944D69A" w14:textId="77777777" w:rsidR="00830DD0" w:rsidRPr="007C4B13" w:rsidRDefault="00830DD0" w:rsidP="00830DD0">
      <w:pPr>
        <w:spacing w:after="0" w:line="240" w:lineRule="auto"/>
        <w:ind w:right="-47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  <w:b/>
        </w:rPr>
        <w:t>Akademią Górniczo – Hutniczą im. Stanisława Staszica w Krakowie</w:t>
      </w:r>
      <w:r w:rsidRPr="007C4B13">
        <w:rPr>
          <w:rFonts w:ascii="Times New Roman" w:hAnsi="Times New Roman"/>
          <w:b/>
          <w:color w:val="000000"/>
        </w:rPr>
        <w:t xml:space="preserve">, </w:t>
      </w:r>
      <w:r w:rsidRPr="007C4B13">
        <w:rPr>
          <w:rFonts w:ascii="Times New Roman" w:hAnsi="Times New Roman"/>
          <w:b/>
        </w:rPr>
        <w:t xml:space="preserve">Al. Mickiewicza 30, 30-059 Kraków, </w:t>
      </w:r>
      <w:r w:rsidRPr="007C4B13">
        <w:rPr>
          <w:rFonts w:ascii="Times New Roman" w:hAnsi="Times New Roman"/>
        </w:rPr>
        <w:t>Wydział /Instytut, inna jednostka/................................................................................................</w:t>
      </w:r>
    </w:p>
    <w:p w14:paraId="40E9C5EF" w14:textId="77777777" w:rsidR="00830DD0" w:rsidRPr="007C4B13" w:rsidRDefault="00830DD0" w:rsidP="00830DD0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>reprezentowaną przez:</w:t>
      </w:r>
    </w:p>
    <w:p w14:paraId="635B428E" w14:textId="77777777" w:rsidR="00830DD0" w:rsidRPr="007C4B13" w:rsidRDefault="00830DD0" w:rsidP="00830DD0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 xml:space="preserve">1.Dziekana Wydziału /Kierownika Jednostki/............................................................................. </w:t>
      </w:r>
    </w:p>
    <w:p w14:paraId="3F152E88" w14:textId="77777777" w:rsidR="00830DD0" w:rsidRPr="007C4B13" w:rsidRDefault="00830DD0" w:rsidP="00830DD0">
      <w:pPr>
        <w:spacing w:after="0" w:line="240" w:lineRule="auto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 xml:space="preserve">zwaną dalej </w:t>
      </w:r>
      <w:r w:rsidRPr="00FC2BFA">
        <w:rPr>
          <w:rFonts w:ascii="Times New Roman" w:hAnsi="Times New Roman"/>
          <w:b/>
          <w:bCs/>
        </w:rPr>
        <w:t>ZLECENIODAWCĄ</w:t>
      </w:r>
    </w:p>
    <w:p w14:paraId="2AA6F54B" w14:textId="77777777" w:rsidR="00830DD0" w:rsidRPr="007C4B13" w:rsidRDefault="00830DD0" w:rsidP="00830DD0">
      <w:pPr>
        <w:spacing w:after="0" w:line="240" w:lineRule="auto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a</w:t>
      </w:r>
    </w:p>
    <w:p w14:paraId="4FF7CF53" w14:textId="53E564D4" w:rsidR="00FC2BFA" w:rsidRPr="00FC2BFA" w:rsidRDefault="00FC2BFA" w:rsidP="00FC2BFA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FC2BFA">
        <w:rPr>
          <w:rFonts w:ascii="Times New Roman" w:hAnsi="Times New Roman"/>
          <w:sz w:val="22"/>
        </w:rPr>
        <w:t>…………………</w:t>
      </w:r>
      <w:r>
        <w:rPr>
          <w:rFonts w:ascii="Times New Roman" w:hAnsi="Times New Roman"/>
          <w:sz w:val="22"/>
        </w:rPr>
        <w:t>………………………………………………..</w:t>
      </w:r>
      <w:r w:rsidRPr="00FC2BFA">
        <w:rPr>
          <w:rFonts w:ascii="Times New Roman" w:hAnsi="Times New Roman"/>
          <w:sz w:val="22"/>
        </w:rPr>
        <w:t>…….</w:t>
      </w:r>
    </w:p>
    <w:p w14:paraId="0EDED070" w14:textId="77777777" w:rsidR="00830DD0" w:rsidRPr="007C4B13" w:rsidRDefault="00830DD0" w:rsidP="00830DD0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 xml:space="preserve">/nazwa i siedziba firmy lub osoby prowadzącej działalność gospodarczą oraz jej adres/. </w:t>
      </w:r>
    </w:p>
    <w:p w14:paraId="14EF14C8" w14:textId="77777777" w:rsidR="00830DD0" w:rsidRPr="007C4B13" w:rsidRDefault="00830DD0" w:rsidP="00830DD0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>reprezentowaną przez:</w:t>
      </w:r>
    </w:p>
    <w:p w14:paraId="32FD0A0F" w14:textId="77777777" w:rsidR="00830DD0" w:rsidRPr="007C4B13" w:rsidRDefault="00830DD0" w:rsidP="00FC2BFA">
      <w:pPr>
        <w:pStyle w:val="Tekstpodstawowy"/>
        <w:numPr>
          <w:ilvl w:val="0"/>
          <w:numId w:val="16"/>
        </w:numPr>
        <w:spacing w:after="0" w:line="240" w:lineRule="auto"/>
        <w:ind w:left="284" w:right="-47" w:hanging="284"/>
        <w:jc w:val="both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>..................................................................................................................................................</w:t>
      </w:r>
    </w:p>
    <w:p w14:paraId="1CE9F432" w14:textId="77777777" w:rsidR="00FC2BFA" w:rsidRPr="00FC2BFA" w:rsidRDefault="00FC2BFA" w:rsidP="00FC2BFA">
      <w:pPr>
        <w:pStyle w:val="Tekstpodstawowy"/>
        <w:spacing w:after="0" w:line="240" w:lineRule="auto"/>
        <w:ind w:left="284" w:right="-47" w:hanging="284"/>
        <w:jc w:val="both"/>
        <w:rPr>
          <w:rFonts w:ascii="Times New Roman" w:hAnsi="Times New Roman"/>
          <w:sz w:val="22"/>
        </w:rPr>
      </w:pPr>
      <w:r w:rsidRPr="00FC2BFA">
        <w:rPr>
          <w:rFonts w:ascii="Times New Roman" w:hAnsi="Times New Roman"/>
          <w:sz w:val="22"/>
        </w:rPr>
        <w:t>lub</w:t>
      </w:r>
    </w:p>
    <w:p w14:paraId="5649DE7B" w14:textId="778080C5" w:rsidR="00FC2BFA" w:rsidRPr="007C4B13" w:rsidRDefault="00FC2BFA" w:rsidP="00FC2BFA">
      <w:pPr>
        <w:pStyle w:val="Tekstpodstawowy"/>
        <w:spacing w:after="0" w:line="240" w:lineRule="auto"/>
        <w:ind w:left="284" w:right="-47" w:hanging="284"/>
        <w:jc w:val="both"/>
        <w:rPr>
          <w:rFonts w:ascii="Times New Roman" w:hAnsi="Times New Roman"/>
          <w:sz w:val="22"/>
        </w:rPr>
      </w:pPr>
      <w:r w:rsidRPr="00FC2BFA">
        <w:rPr>
          <w:rFonts w:ascii="Times New Roman" w:hAnsi="Times New Roman"/>
          <w:sz w:val="22"/>
        </w:rPr>
        <w:t>Panią/Panem ……………………………………..…………. zamieszkałą/</w:t>
      </w:r>
      <w:proofErr w:type="spellStart"/>
      <w:r w:rsidRPr="00FC2BFA">
        <w:rPr>
          <w:rFonts w:ascii="Times New Roman" w:hAnsi="Times New Roman"/>
          <w:sz w:val="22"/>
        </w:rPr>
        <w:t>łym</w:t>
      </w:r>
      <w:proofErr w:type="spellEnd"/>
      <w:r w:rsidRPr="00FC2BFA">
        <w:rPr>
          <w:rFonts w:ascii="Times New Roman" w:hAnsi="Times New Roman"/>
          <w:sz w:val="22"/>
        </w:rPr>
        <w:t xml:space="preserve">: …………………………………………. </w:t>
      </w:r>
      <w:r w:rsidRPr="007C4B13">
        <w:rPr>
          <w:rFonts w:ascii="Times New Roman" w:hAnsi="Times New Roman"/>
          <w:sz w:val="22"/>
        </w:rPr>
        <w:t>…………………</w:t>
      </w:r>
    </w:p>
    <w:p w14:paraId="3077AD47" w14:textId="77777777" w:rsidR="00830DD0" w:rsidRDefault="00830DD0" w:rsidP="00830DD0">
      <w:pPr>
        <w:spacing w:after="0" w:line="240" w:lineRule="auto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 xml:space="preserve">zwanym dalej </w:t>
      </w:r>
      <w:r w:rsidRPr="00FC2BFA">
        <w:rPr>
          <w:rFonts w:ascii="Times New Roman" w:hAnsi="Times New Roman"/>
          <w:b/>
          <w:bCs/>
        </w:rPr>
        <w:t>ZLECENIOBIORCĄ</w:t>
      </w:r>
      <w:r w:rsidRPr="007C4B13">
        <w:rPr>
          <w:rFonts w:ascii="Times New Roman" w:hAnsi="Times New Roman"/>
        </w:rPr>
        <w:t>.</w:t>
      </w:r>
    </w:p>
    <w:p w14:paraId="7E65F019" w14:textId="77777777" w:rsidR="00B35FF6" w:rsidRDefault="00B35FF6" w:rsidP="00830DD0">
      <w:pPr>
        <w:spacing w:after="0" w:line="240" w:lineRule="auto"/>
        <w:jc w:val="both"/>
        <w:rPr>
          <w:rFonts w:ascii="Times New Roman" w:hAnsi="Times New Roman"/>
        </w:rPr>
      </w:pPr>
    </w:p>
    <w:p w14:paraId="7D1111A4" w14:textId="77777777" w:rsidR="00B35FF6" w:rsidRPr="007C4B13" w:rsidRDefault="00B35FF6" w:rsidP="00830DD0">
      <w:pPr>
        <w:spacing w:after="0" w:line="240" w:lineRule="auto"/>
        <w:jc w:val="both"/>
        <w:rPr>
          <w:rFonts w:ascii="Times New Roman" w:hAnsi="Times New Roman"/>
        </w:rPr>
      </w:pPr>
    </w:p>
    <w:p w14:paraId="7A3F4FBC" w14:textId="77777777" w:rsidR="00830DD0" w:rsidRPr="00761A36" w:rsidRDefault="00830DD0" w:rsidP="00830DD0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761A36">
        <w:rPr>
          <w:rFonts w:ascii="Times New Roman" w:hAnsi="Times New Roman"/>
          <w:b/>
          <w:bCs/>
        </w:rPr>
        <w:t>§ 1</w:t>
      </w:r>
    </w:p>
    <w:p w14:paraId="69E2E26B" w14:textId="7C8521BE" w:rsidR="00830DD0" w:rsidRPr="00FC2BFA" w:rsidRDefault="00830DD0" w:rsidP="00830DD0">
      <w:pPr>
        <w:suppressAutoHyphens/>
        <w:spacing w:after="0" w:line="240" w:lineRule="auto"/>
        <w:jc w:val="both"/>
        <w:rPr>
          <w:rFonts w:ascii="Times New Roman" w:hAnsi="Times New Roman"/>
        </w:rPr>
      </w:pPr>
      <w:bookmarkStart w:id="0" w:name="_Ref82001637"/>
      <w:r>
        <w:rPr>
          <w:rFonts w:ascii="Times New Roman" w:hAnsi="Times New Roman"/>
        </w:rPr>
        <w:t xml:space="preserve">1. </w:t>
      </w:r>
      <w:r w:rsidRPr="007C4B13">
        <w:rPr>
          <w:rFonts w:ascii="Times New Roman" w:hAnsi="Times New Roman"/>
        </w:rPr>
        <w:t>Zleceniodawca powierza, a Zleceniobiorca przyjmuje</w:t>
      </w:r>
      <w:r>
        <w:rPr>
          <w:rFonts w:ascii="Times New Roman" w:hAnsi="Times New Roman"/>
        </w:rPr>
        <w:t xml:space="preserve"> </w:t>
      </w:r>
      <w:r w:rsidRPr="007C4B13">
        <w:rPr>
          <w:rFonts w:ascii="Times New Roman" w:hAnsi="Times New Roman"/>
        </w:rPr>
        <w:t xml:space="preserve">do </w:t>
      </w:r>
      <w:r w:rsidRPr="00FC2BFA">
        <w:rPr>
          <w:rFonts w:ascii="Times New Roman" w:hAnsi="Times New Roman"/>
        </w:rPr>
        <w:t xml:space="preserve">wykonania </w:t>
      </w:r>
      <w:bookmarkEnd w:id="0"/>
      <w:r w:rsidR="00FC2BFA" w:rsidRPr="00FC2BFA">
        <w:rPr>
          <w:rFonts w:ascii="Times New Roman" w:hAnsi="Times New Roman"/>
        </w:rPr>
        <w:t>realizację nagrań na potrzeby kanału Bunkier Nauki na YouTube</w:t>
      </w:r>
      <w:r w:rsidRPr="00FC2BFA">
        <w:rPr>
          <w:rFonts w:ascii="Times New Roman" w:hAnsi="Times New Roman"/>
        </w:rPr>
        <w:t>.</w:t>
      </w:r>
    </w:p>
    <w:p w14:paraId="40151E47" w14:textId="6B08F92B" w:rsidR="00830DD0" w:rsidRPr="007C4B13" w:rsidRDefault="00830DD0" w:rsidP="00830DD0">
      <w:p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</w:t>
      </w:r>
      <w:r w:rsidRPr="007C4B13">
        <w:rPr>
          <w:rFonts w:ascii="Times New Roman" w:hAnsi="Times New Roman"/>
        </w:rPr>
        <w:t>Szczegółowy zakres prac /dalej zwany przedmiotem umowy/ jest  określony w Załączniku nr 1</w:t>
      </w:r>
      <w:r w:rsidR="00FC2BFA">
        <w:rPr>
          <w:rFonts w:ascii="Times New Roman" w:hAnsi="Times New Roman"/>
        </w:rPr>
        <w:t xml:space="preserve"> – opis przedmiotu zamówienia</w:t>
      </w:r>
      <w:r w:rsidRPr="007C4B13">
        <w:rPr>
          <w:rFonts w:ascii="Times New Roman" w:hAnsi="Times New Roman"/>
        </w:rPr>
        <w:t xml:space="preserve">, który  stanowią  integralną część niniejszej umowy.  </w:t>
      </w:r>
    </w:p>
    <w:p w14:paraId="7904A7A9" w14:textId="77777777" w:rsidR="00FC2BFA" w:rsidRDefault="00FC2BFA" w:rsidP="00830DD0">
      <w:pPr>
        <w:spacing w:after="0" w:line="240" w:lineRule="auto"/>
        <w:jc w:val="center"/>
        <w:rPr>
          <w:rFonts w:ascii="Times New Roman" w:hAnsi="Times New Roman"/>
          <w:b/>
          <w:bCs/>
        </w:rPr>
      </w:pPr>
    </w:p>
    <w:p w14:paraId="053769DB" w14:textId="17D8F390" w:rsidR="00830DD0" w:rsidRPr="00761A36" w:rsidRDefault="00830DD0" w:rsidP="00830DD0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761A36">
        <w:rPr>
          <w:rFonts w:ascii="Times New Roman" w:hAnsi="Times New Roman"/>
          <w:b/>
          <w:bCs/>
        </w:rPr>
        <w:t>§ 2</w:t>
      </w:r>
    </w:p>
    <w:p w14:paraId="39E4A4CA" w14:textId="081F6831" w:rsidR="00830DD0" w:rsidRDefault="00830DD0" w:rsidP="00830DD0">
      <w:pPr>
        <w:suppressAutoHyphens/>
        <w:spacing w:after="0" w:line="240" w:lineRule="auto"/>
        <w:jc w:val="both"/>
        <w:rPr>
          <w:rFonts w:ascii="Times New Roman" w:hAnsi="Times New Roman"/>
        </w:rPr>
      </w:pPr>
      <w:r w:rsidRPr="00407C69">
        <w:rPr>
          <w:rFonts w:ascii="Times New Roman" w:hAnsi="Times New Roman"/>
        </w:rPr>
        <w:t xml:space="preserve">Przedmiot umowy zostanie zrealizowany w terminie do </w:t>
      </w:r>
      <w:r w:rsidRPr="00D01218">
        <w:rPr>
          <w:rFonts w:ascii="Times New Roman" w:hAnsi="Times New Roman"/>
        </w:rPr>
        <w:t>1</w:t>
      </w:r>
      <w:r w:rsidR="00FC2BFA">
        <w:rPr>
          <w:rFonts w:ascii="Times New Roman" w:hAnsi="Times New Roman"/>
        </w:rPr>
        <w:t>2</w:t>
      </w:r>
      <w:r w:rsidRPr="00D01218">
        <w:rPr>
          <w:rFonts w:ascii="Times New Roman" w:hAnsi="Times New Roman"/>
        </w:rPr>
        <w:t xml:space="preserve"> miesięcy od daty podpisania umowy.</w:t>
      </w:r>
    </w:p>
    <w:p w14:paraId="35DB1F54" w14:textId="77777777" w:rsidR="00FC2BFA" w:rsidRDefault="00FC2BFA" w:rsidP="00830DD0">
      <w:pPr>
        <w:suppressAutoHyphens/>
        <w:spacing w:after="0" w:line="240" w:lineRule="auto"/>
        <w:jc w:val="center"/>
        <w:rPr>
          <w:rFonts w:ascii="Times New Roman" w:hAnsi="Times New Roman"/>
          <w:b/>
          <w:bCs/>
        </w:rPr>
      </w:pPr>
      <w:bookmarkStart w:id="1" w:name="_Hlk147320467"/>
    </w:p>
    <w:p w14:paraId="1392B5FF" w14:textId="42A1021E" w:rsidR="00830DD0" w:rsidRPr="00407C69" w:rsidRDefault="00830DD0" w:rsidP="00830DD0">
      <w:pPr>
        <w:suppressAutoHyphens/>
        <w:spacing w:after="0" w:line="240" w:lineRule="auto"/>
        <w:jc w:val="center"/>
        <w:rPr>
          <w:rFonts w:ascii="Times New Roman" w:hAnsi="Times New Roman"/>
          <w:b/>
          <w:bCs/>
        </w:rPr>
      </w:pPr>
      <w:r w:rsidRPr="00407C69">
        <w:rPr>
          <w:rFonts w:ascii="Times New Roman" w:hAnsi="Times New Roman"/>
          <w:b/>
          <w:bCs/>
        </w:rPr>
        <w:t>§ 3</w:t>
      </w:r>
    </w:p>
    <w:bookmarkEnd w:id="1"/>
    <w:p w14:paraId="7E5CBE97" w14:textId="40AA26F2" w:rsidR="00830DD0" w:rsidRPr="002B511B" w:rsidRDefault="00830DD0" w:rsidP="00830DD0">
      <w:pPr>
        <w:autoSpaceDN w:val="0"/>
        <w:spacing w:after="0" w:line="240" w:lineRule="auto"/>
        <w:jc w:val="both"/>
        <w:rPr>
          <w:rFonts w:ascii="Times New Roman" w:eastAsia="Times New Roman" w:hAnsi="Times New Roman"/>
          <w:i/>
          <w:lang w:eastAsia="pl-PL"/>
        </w:rPr>
      </w:pPr>
      <w:r>
        <w:rPr>
          <w:rFonts w:ascii="Times New Roman" w:hAnsi="Times New Roman"/>
        </w:rPr>
        <w:t xml:space="preserve">1. </w:t>
      </w:r>
      <w:r w:rsidRPr="002B511B">
        <w:rPr>
          <w:rFonts w:ascii="Times New Roman" w:hAnsi="Times New Roman"/>
        </w:rPr>
        <w:t xml:space="preserve">Za wykonanie przedmiotu umowy </w:t>
      </w:r>
      <w:r>
        <w:rPr>
          <w:rFonts w:ascii="Times New Roman" w:hAnsi="Times New Roman"/>
        </w:rPr>
        <w:t>Zleceniobiorca</w:t>
      </w:r>
      <w:r w:rsidRPr="002B511B">
        <w:rPr>
          <w:rFonts w:ascii="Times New Roman" w:hAnsi="Times New Roman"/>
        </w:rPr>
        <w:t xml:space="preserve"> otrzyma </w:t>
      </w:r>
      <w:bookmarkStart w:id="2" w:name="_GoBack"/>
      <w:bookmarkEnd w:id="2"/>
      <w:r w:rsidRPr="002B511B">
        <w:rPr>
          <w:rFonts w:ascii="Times New Roman" w:hAnsi="Times New Roman"/>
        </w:rPr>
        <w:t xml:space="preserve">wynagrodzenie brutto w wysokości .....................* (słownie: ....................................), </w:t>
      </w:r>
    </w:p>
    <w:p w14:paraId="72196FA0" w14:textId="77777777" w:rsidR="00830DD0" w:rsidRPr="002B511B" w:rsidRDefault="00830DD0" w:rsidP="00FC2BFA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i/>
          <w:sz w:val="20"/>
          <w:szCs w:val="20"/>
        </w:rPr>
      </w:pPr>
      <w:r w:rsidRPr="002B511B">
        <w:rPr>
          <w:rFonts w:ascii="Times New Roman" w:hAnsi="Times New Roman"/>
          <w:i/>
          <w:sz w:val="20"/>
          <w:szCs w:val="20"/>
        </w:rPr>
        <w:t>*Z</w:t>
      </w:r>
      <w:r>
        <w:rPr>
          <w:rFonts w:ascii="Times New Roman" w:hAnsi="Times New Roman"/>
          <w:i/>
          <w:sz w:val="20"/>
          <w:szCs w:val="20"/>
        </w:rPr>
        <w:t>leceniodawca</w:t>
      </w:r>
      <w:r w:rsidRPr="002B511B">
        <w:rPr>
          <w:rFonts w:ascii="Times New Roman" w:hAnsi="Times New Roman"/>
          <w:i/>
          <w:sz w:val="20"/>
          <w:szCs w:val="20"/>
        </w:rPr>
        <w:t xml:space="preserve"> zastrzega, że w przypadku </w:t>
      </w:r>
      <w:r>
        <w:rPr>
          <w:rFonts w:ascii="Times New Roman" w:hAnsi="Times New Roman"/>
          <w:i/>
          <w:sz w:val="20"/>
          <w:szCs w:val="20"/>
        </w:rPr>
        <w:t>Zleceniobiorcy</w:t>
      </w:r>
      <w:r w:rsidRPr="002B511B">
        <w:rPr>
          <w:rFonts w:ascii="Times New Roman" w:hAnsi="Times New Roman"/>
          <w:i/>
          <w:sz w:val="20"/>
          <w:szCs w:val="20"/>
        </w:rPr>
        <w:t xml:space="preserve"> nieprowadzącego działalności gospodarczej, od wskazanej powyżej kwoty wynagrodzenia, potrąci kwotę stanowiącą wszelkie świadczenia, które powstaną po stronie Z</w:t>
      </w:r>
      <w:r>
        <w:rPr>
          <w:rFonts w:ascii="Times New Roman" w:hAnsi="Times New Roman"/>
          <w:i/>
          <w:sz w:val="20"/>
          <w:szCs w:val="20"/>
        </w:rPr>
        <w:t>leceniodawcy</w:t>
      </w:r>
      <w:r w:rsidRPr="002B511B">
        <w:rPr>
          <w:rFonts w:ascii="Times New Roman" w:hAnsi="Times New Roman"/>
          <w:i/>
          <w:sz w:val="20"/>
          <w:szCs w:val="20"/>
        </w:rPr>
        <w:t>, w szczególności ewentualną zaliczkę na należny podatek dochodowy, należne składki na ubezpieczenie społeczne i zdrowotne, narzuty powstałe po stronie Zleceniodawcy i Zleceniobiorcy</w:t>
      </w:r>
      <w:r w:rsidRPr="002B511B">
        <w:rPr>
          <w:rFonts w:ascii="Times New Roman" w:hAnsi="Times New Roman"/>
          <w:sz w:val="20"/>
          <w:szCs w:val="20"/>
        </w:rPr>
        <w:t xml:space="preserve">. </w:t>
      </w:r>
    </w:p>
    <w:p w14:paraId="65E449E6" w14:textId="4775CD19" w:rsidR="00FC2BFA" w:rsidRDefault="00830DD0" w:rsidP="00830DD0">
      <w:p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</w:t>
      </w:r>
      <w:r w:rsidR="00264EDF">
        <w:rPr>
          <w:rFonts w:ascii="Times New Roman" w:hAnsi="Times New Roman"/>
        </w:rPr>
        <w:t>Cena brutto za 1 odcinek wynosi …… zł, cena brutto za 1 dzień zdjęciowy wynosi …… zł</w:t>
      </w:r>
    </w:p>
    <w:p w14:paraId="54DC3C18" w14:textId="48D30C64" w:rsidR="00830DD0" w:rsidRPr="002B511B" w:rsidRDefault="00FC2BFA" w:rsidP="00830DD0">
      <w:p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</w:t>
      </w:r>
      <w:r w:rsidR="00284DA4">
        <w:rPr>
          <w:rFonts w:ascii="Times New Roman" w:hAnsi="Times New Roman"/>
        </w:rPr>
        <w:t xml:space="preserve"> </w:t>
      </w:r>
      <w:r w:rsidR="00830DD0" w:rsidRPr="002B511B">
        <w:rPr>
          <w:rFonts w:ascii="Times New Roman" w:hAnsi="Times New Roman"/>
        </w:rPr>
        <w:t>Powyższa kwota zawiera właściwą stawkę podatku VAT.</w:t>
      </w:r>
    </w:p>
    <w:p w14:paraId="3B3E68AC" w14:textId="1CE2EE0C" w:rsidR="00284DA4" w:rsidRPr="00284DA4" w:rsidRDefault="00FC2BFA" w:rsidP="00284DA4">
      <w:p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</w:t>
      </w:r>
      <w:r w:rsidR="00830DD0">
        <w:rPr>
          <w:rFonts w:ascii="Times New Roman" w:hAnsi="Times New Roman"/>
        </w:rPr>
        <w:t xml:space="preserve">. </w:t>
      </w:r>
      <w:r w:rsidR="00284DA4" w:rsidRPr="00284DA4">
        <w:rPr>
          <w:rFonts w:ascii="Times New Roman" w:hAnsi="Times New Roman"/>
        </w:rPr>
        <w:tab/>
        <w:t>Wynagrodzenie, o którym mowa w ust. 1 obejmuje wszystkie koszty związane z wykonaniem przedmiotu zamówienia.</w:t>
      </w:r>
    </w:p>
    <w:p w14:paraId="64425211" w14:textId="2D5AC1A7" w:rsidR="00284DA4" w:rsidRPr="00284DA4" w:rsidRDefault="00284DA4" w:rsidP="00284DA4">
      <w:p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</w:t>
      </w:r>
      <w:r w:rsidRPr="00284DA4">
        <w:rPr>
          <w:rFonts w:ascii="Times New Roman" w:hAnsi="Times New Roman"/>
        </w:rPr>
        <w:t>.</w:t>
      </w:r>
      <w:r w:rsidRPr="00284DA4">
        <w:rPr>
          <w:rFonts w:ascii="Times New Roman" w:hAnsi="Times New Roman"/>
        </w:rPr>
        <w:tab/>
      </w:r>
      <w:r>
        <w:rPr>
          <w:rFonts w:ascii="Times New Roman" w:hAnsi="Times New Roman"/>
        </w:rPr>
        <w:t>Zleceniobiorcy</w:t>
      </w:r>
      <w:r w:rsidRPr="00284DA4">
        <w:rPr>
          <w:rFonts w:ascii="Times New Roman" w:hAnsi="Times New Roman"/>
        </w:rPr>
        <w:t xml:space="preserve"> nie przysługuje zwrot od </w:t>
      </w:r>
      <w:r>
        <w:rPr>
          <w:rFonts w:ascii="Times New Roman" w:hAnsi="Times New Roman"/>
        </w:rPr>
        <w:t>Zleceniodawcy</w:t>
      </w:r>
      <w:r w:rsidRPr="00284DA4">
        <w:rPr>
          <w:rFonts w:ascii="Times New Roman" w:hAnsi="Times New Roman"/>
        </w:rPr>
        <w:t xml:space="preserve"> jakichkolwiek dodatkowych kosztów, opłat i podatków poniesionych przez </w:t>
      </w:r>
      <w:r>
        <w:rPr>
          <w:rFonts w:ascii="Times New Roman" w:hAnsi="Times New Roman"/>
        </w:rPr>
        <w:t>Zleceniobiorcę</w:t>
      </w:r>
      <w:r w:rsidRPr="00284DA4">
        <w:rPr>
          <w:rFonts w:ascii="Times New Roman" w:hAnsi="Times New Roman"/>
        </w:rPr>
        <w:t xml:space="preserve"> w związku z realizacją przedmiotu umowy. </w:t>
      </w:r>
    </w:p>
    <w:p w14:paraId="5F53503B" w14:textId="1085B77B" w:rsidR="00284DA4" w:rsidRPr="00284DA4" w:rsidRDefault="00284DA4" w:rsidP="00284DA4">
      <w:p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6</w:t>
      </w:r>
      <w:r w:rsidRPr="00284DA4">
        <w:rPr>
          <w:rFonts w:ascii="Times New Roman" w:hAnsi="Times New Roman"/>
        </w:rPr>
        <w:t>.</w:t>
      </w:r>
      <w:r w:rsidRPr="00284DA4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</w:t>
      </w:r>
      <w:r w:rsidRPr="00284DA4">
        <w:rPr>
          <w:rFonts w:ascii="Times New Roman" w:hAnsi="Times New Roman"/>
        </w:rPr>
        <w:t xml:space="preserve">Na fakturze </w:t>
      </w:r>
      <w:r>
        <w:rPr>
          <w:rFonts w:ascii="Times New Roman" w:hAnsi="Times New Roman"/>
        </w:rPr>
        <w:t>Zleceniobiorca</w:t>
      </w:r>
      <w:r w:rsidRPr="00284DA4">
        <w:rPr>
          <w:rFonts w:ascii="Times New Roman" w:hAnsi="Times New Roman"/>
        </w:rPr>
        <w:t xml:space="preserve"> umieści numer niniejszej umowy.</w:t>
      </w:r>
    </w:p>
    <w:p w14:paraId="1A39E384" w14:textId="5AC00D03" w:rsidR="00284DA4" w:rsidRPr="00284DA4" w:rsidRDefault="00284DA4" w:rsidP="00284DA4">
      <w:p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7</w:t>
      </w:r>
      <w:r w:rsidRPr="00284DA4">
        <w:rPr>
          <w:rFonts w:ascii="Times New Roman" w:hAnsi="Times New Roman"/>
        </w:rPr>
        <w:t>.</w:t>
      </w:r>
      <w:r w:rsidRPr="00284DA4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</w:t>
      </w:r>
      <w:r w:rsidRPr="00284DA4">
        <w:rPr>
          <w:rFonts w:ascii="Times New Roman" w:hAnsi="Times New Roman"/>
        </w:rPr>
        <w:t xml:space="preserve">Zapłata wynagrodzenia nastąpi </w:t>
      </w:r>
      <w:r w:rsidR="005D55BA">
        <w:rPr>
          <w:rFonts w:ascii="Times New Roman" w:hAnsi="Times New Roman"/>
        </w:rPr>
        <w:t>częściowo za każdorazowo wykonaną pracę</w:t>
      </w:r>
      <w:r w:rsidR="009E3130">
        <w:rPr>
          <w:rFonts w:ascii="Times New Roman" w:hAnsi="Times New Roman"/>
        </w:rPr>
        <w:t xml:space="preserve"> tj. </w:t>
      </w:r>
      <w:r w:rsidR="009E3130" w:rsidRPr="009E3130">
        <w:rPr>
          <w:rFonts w:ascii="Times New Roman" w:hAnsi="Times New Roman"/>
        </w:rPr>
        <w:t xml:space="preserve">finalny odcinek gotowy do publikacji plus wszystkie materiały audiowizualne do niego (materiały na </w:t>
      </w:r>
      <w:proofErr w:type="spellStart"/>
      <w:r w:rsidR="009E3130" w:rsidRPr="009E3130">
        <w:rPr>
          <w:rFonts w:ascii="Times New Roman" w:hAnsi="Times New Roman"/>
        </w:rPr>
        <w:t>social</w:t>
      </w:r>
      <w:proofErr w:type="spellEnd"/>
      <w:r w:rsidR="009E3130" w:rsidRPr="009E3130">
        <w:rPr>
          <w:rFonts w:ascii="Times New Roman" w:hAnsi="Times New Roman"/>
        </w:rPr>
        <w:t xml:space="preserve"> media, zdjęcia wykonane przez fotografa).</w:t>
      </w:r>
      <w:r w:rsidR="005D55BA">
        <w:rPr>
          <w:rFonts w:ascii="Times New Roman" w:hAnsi="Times New Roman"/>
        </w:rPr>
        <w:t xml:space="preserve">, </w:t>
      </w:r>
      <w:r w:rsidRPr="00284DA4">
        <w:rPr>
          <w:rFonts w:ascii="Times New Roman" w:hAnsi="Times New Roman"/>
        </w:rPr>
        <w:t xml:space="preserve">w terminie do 21 dni od daty otrzymania przez </w:t>
      </w:r>
      <w:r>
        <w:rPr>
          <w:rFonts w:ascii="Times New Roman" w:hAnsi="Times New Roman"/>
        </w:rPr>
        <w:t>Zleceniodawcę</w:t>
      </w:r>
      <w:r w:rsidRPr="00284DA4">
        <w:rPr>
          <w:rFonts w:ascii="Times New Roman" w:hAnsi="Times New Roman"/>
        </w:rPr>
        <w:t xml:space="preserve"> poprawnie wystawionej przez Zleceniobiorc</w:t>
      </w:r>
      <w:r>
        <w:rPr>
          <w:rFonts w:ascii="Times New Roman" w:hAnsi="Times New Roman"/>
        </w:rPr>
        <w:t xml:space="preserve">ę </w:t>
      </w:r>
      <w:r w:rsidRPr="00284DA4">
        <w:rPr>
          <w:rFonts w:ascii="Times New Roman" w:hAnsi="Times New Roman"/>
        </w:rPr>
        <w:t>faktury VAT, przelewem, na rachunek Zleceniobiorc</w:t>
      </w:r>
      <w:r>
        <w:rPr>
          <w:rFonts w:ascii="Times New Roman" w:hAnsi="Times New Roman"/>
        </w:rPr>
        <w:t xml:space="preserve">y </w:t>
      </w:r>
      <w:r w:rsidRPr="00284DA4">
        <w:rPr>
          <w:rFonts w:ascii="Times New Roman" w:hAnsi="Times New Roman"/>
        </w:rPr>
        <w:t>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zapłatę, o których mowa w ust. 8.</w:t>
      </w:r>
    </w:p>
    <w:p w14:paraId="39DA1100" w14:textId="3F7C5708" w:rsidR="00284DA4" w:rsidRPr="00284DA4" w:rsidRDefault="00284DA4" w:rsidP="00284DA4">
      <w:p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</w:t>
      </w:r>
      <w:r w:rsidRPr="00284DA4">
        <w:rPr>
          <w:rFonts w:ascii="Times New Roman" w:hAnsi="Times New Roman"/>
        </w:rPr>
        <w:t>.</w:t>
      </w:r>
      <w:r w:rsidRPr="00284DA4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</w:t>
      </w:r>
      <w:r w:rsidRPr="00284DA4">
        <w:rPr>
          <w:rFonts w:ascii="Times New Roman" w:hAnsi="Times New Roman"/>
        </w:rPr>
        <w:t xml:space="preserve">W przypadku faktury wystawionej niezgodnie z obowiązującymi przepisami lub postanowieniami umowy, jej zapłata zostanie wstrzymana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których mowa w ust. </w:t>
      </w:r>
      <w:r>
        <w:rPr>
          <w:rFonts w:ascii="Times New Roman" w:hAnsi="Times New Roman"/>
        </w:rPr>
        <w:t>10</w:t>
      </w:r>
      <w:r w:rsidRPr="00284DA4">
        <w:rPr>
          <w:rFonts w:ascii="Times New Roman" w:hAnsi="Times New Roman"/>
        </w:rPr>
        <w:t>.</w:t>
      </w:r>
    </w:p>
    <w:p w14:paraId="7DCB02DD" w14:textId="62F72CBE" w:rsidR="00284DA4" w:rsidRPr="00284DA4" w:rsidRDefault="00284DA4" w:rsidP="00284DA4">
      <w:p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9</w:t>
      </w:r>
      <w:r w:rsidRPr="00284DA4">
        <w:rPr>
          <w:rFonts w:ascii="Times New Roman" w:hAnsi="Times New Roman"/>
        </w:rPr>
        <w:t>.</w:t>
      </w:r>
      <w:r w:rsidRPr="00284DA4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</w:t>
      </w:r>
      <w:r w:rsidRPr="00284DA4">
        <w:rPr>
          <w:rFonts w:ascii="Times New Roman" w:hAnsi="Times New Roman"/>
        </w:rPr>
        <w:t>Za dzień zapłaty uważa się dzień obciążenia rachunku bankowego Zamawiającego poleceniem przelewu na rachunek bankowy Wykonawcy.</w:t>
      </w:r>
    </w:p>
    <w:p w14:paraId="7039DEA1" w14:textId="0A23E2BB" w:rsidR="00284DA4" w:rsidRPr="00284DA4" w:rsidRDefault="00284DA4" w:rsidP="00284DA4">
      <w:p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10</w:t>
      </w:r>
      <w:r w:rsidRPr="00284DA4"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 </w:t>
      </w:r>
      <w:r w:rsidRPr="00284DA4">
        <w:rPr>
          <w:rFonts w:ascii="Times New Roman" w:hAnsi="Times New Roman"/>
        </w:rPr>
        <w:tab/>
        <w:t xml:space="preserve">Za niedotrzymanie terminu płatności faktury Wykonawca może naliczyć odsetki </w:t>
      </w:r>
    </w:p>
    <w:p w14:paraId="771EBA8D" w14:textId="77777777" w:rsidR="00284DA4" w:rsidRPr="00566AD6" w:rsidRDefault="00284DA4" w:rsidP="00284DA4">
      <w:pPr>
        <w:suppressAutoHyphens/>
        <w:spacing w:after="0" w:line="240" w:lineRule="auto"/>
        <w:jc w:val="both"/>
        <w:rPr>
          <w:rFonts w:ascii="Times New Roman" w:hAnsi="Times New Roman"/>
        </w:rPr>
      </w:pPr>
      <w:r w:rsidRPr="00284DA4">
        <w:rPr>
          <w:rFonts w:ascii="Times New Roman" w:hAnsi="Times New Roman"/>
        </w:rPr>
        <w:t xml:space="preserve">w </w:t>
      </w:r>
      <w:r w:rsidRPr="00566AD6">
        <w:rPr>
          <w:rFonts w:ascii="Times New Roman" w:hAnsi="Times New Roman"/>
        </w:rPr>
        <w:t>ustawowej wysokości.</w:t>
      </w:r>
    </w:p>
    <w:p w14:paraId="75B77D95" w14:textId="77777777" w:rsidR="00284DA4" w:rsidRPr="00566AD6" w:rsidRDefault="00284DA4" w:rsidP="00284DA4">
      <w:pPr>
        <w:suppressAutoHyphens/>
        <w:spacing w:after="0" w:line="240" w:lineRule="auto"/>
        <w:jc w:val="both"/>
        <w:rPr>
          <w:rFonts w:ascii="Times New Roman" w:hAnsi="Times New Roman"/>
        </w:rPr>
      </w:pPr>
      <w:r w:rsidRPr="00566AD6">
        <w:rPr>
          <w:rFonts w:ascii="Times New Roman" w:hAnsi="Times New Roman"/>
        </w:rPr>
        <w:t>11.</w:t>
      </w:r>
      <w:r w:rsidRPr="00566AD6">
        <w:rPr>
          <w:rFonts w:ascii="Times New Roman" w:hAnsi="Times New Roman"/>
        </w:rPr>
        <w:tab/>
        <w:t xml:space="preserve"> Zamawiający nie wyraża zgody na cesję wierzytelności wynikającą z realizacji niniejszej umowy.</w:t>
      </w:r>
    </w:p>
    <w:p w14:paraId="4E970D9C" w14:textId="67E41503" w:rsidR="00830DD0" w:rsidRDefault="00284DA4" w:rsidP="00284DA4">
      <w:pPr>
        <w:suppressAutoHyphens/>
        <w:spacing w:after="0" w:line="240" w:lineRule="auto"/>
        <w:jc w:val="both"/>
        <w:rPr>
          <w:rFonts w:ascii="Times New Roman" w:hAnsi="Times New Roman"/>
        </w:rPr>
      </w:pPr>
      <w:r w:rsidRPr="00566AD6">
        <w:rPr>
          <w:rFonts w:ascii="Times New Roman" w:hAnsi="Times New Roman"/>
        </w:rPr>
        <w:t xml:space="preserve">12. </w:t>
      </w:r>
      <w:r w:rsidR="00830DD0" w:rsidRPr="00566AD6">
        <w:rPr>
          <w:rFonts w:ascii="Times New Roman" w:hAnsi="Times New Roman"/>
        </w:rPr>
        <w:t>Gwarantowany zakres zamówienia:</w:t>
      </w:r>
      <w:r w:rsidR="00566AD6" w:rsidRPr="00566AD6">
        <w:rPr>
          <w:rFonts w:ascii="Times New Roman" w:hAnsi="Times New Roman"/>
        </w:rPr>
        <w:t xml:space="preserve"> 90%</w:t>
      </w:r>
    </w:p>
    <w:p w14:paraId="77E083F5" w14:textId="77777777" w:rsidR="00B35FF6" w:rsidRPr="002B511B" w:rsidRDefault="00B35FF6" w:rsidP="00284DA4">
      <w:pPr>
        <w:suppressAutoHyphens/>
        <w:spacing w:after="0" w:line="240" w:lineRule="auto"/>
        <w:jc w:val="both"/>
        <w:rPr>
          <w:rFonts w:ascii="Times New Roman" w:hAnsi="Times New Roman"/>
        </w:rPr>
      </w:pPr>
    </w:p>
    <w:p w14:paraId="426482E6" w14:textId="79AD498D" w:rsidR="00B35FF6" w:rsidRPr="00B35FF6" w:rsidRDefault="00B35FF6" w:rsidP="00B35FF6">
      <w:pPr>
        <w:keepNext/>
        <w:widowControl w:val="0"/>
        <w:autoSpaceDE w:val="0"/>
        <w:autoSpaceDN w:val="0"/>
        <w:spacing w:after="0" w:line="240" w:lineRule="auto"/>
        <w:outlineLvl w:val="0"/>
        <w:rPr>
          <w:rFonts w:ascii="Times New Roman" w:hAnsi="Times New Roman"/>
          <w:b/>
        </w:rPr>
      </w:pPr>
      <w:bookmarkStart w:id="3" w:name="_Hlk132719875"/>
      <w:r>
        <w:rPr>
          <w:rFonts w:ascii="Times New Roman" w:hAnsi="Times New Roman"/>
        </w:rPr>
        <w:t xml:space="preserve">                                                                                    </w:t>
      </w:r>
      <w:r w:rsidRPr="00B35FF6">
        <w:rPr>
          <w:rFonts w:ascii="Times New Roman" w:hAnsi="Times New Roman"/>
          <w:b/>
          <w:bCs/>
        </w:rPr>
        <w:t>§ 4</w:t>
      </w:r>
      <w:bookmarkEnd w:id="3"/>
      <w:r w:rsidRPr="00B35FF6">
        <w:rPr>
          <w:rFonts w:ascii="Times New Roman" w:hAnsi="Times New Roman"/>
          <w:b/>
          <w:bCs/>
        </w:rPr>
        <w:t xml:space="preserve"> </w:t>
      </w:r>
    </w:p>
    <w:p w14:paraId="24FE9270" w14:textId="1F32E05C" w:rsidR="00B35FF6" w:rsidRPr="00566AD6" w:rsidRDefault="00566AD6" w:rsidP="00566AD6">
      <w:pPr>
        <w:pStyle w:val="Akapitzlist"/>
        <w:tabs>
          <w:tab w:val="left" w:pos="0"/>
          <w:tab w:val="left" w:leader="dot" w:pos="5448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Arial Unicode MS" w:hAnsi="Times New Roman"/>
        </w:rPr>
      </w:pPr>
      <w:r>
        <w:rPr>
          <w:rFonts w:ascii="Times New Roman" w:eastAsia="Arial Unicode MS" w:hAnsi="Times New Roman"/>
        </w:rPr>
        <w:t>1.</w:t>
      </w:r>
      <w:r w:rsidR="00B35FF6" w:rsidRPr="00566AD6">
        <w:rPr>
          <w:rFonts w:ascii="Times New Roman" w:eastAsia="Arial Unicode MS" w:hAnsi="Times New Roman"/>
        </w:rPr>
        <w:t>Zleceniobiorca zobowiązuje się do wykonania przedmiotu Umowy ze szczególną starannością, przestrzegając wszelkich wymaganych prawem przepisów, stosownych norm.</w:t>
      </w:r>
    </w:p>
    <w:p w14:paraId="5544A735" w14:textId="5C9E1DC7" w:rsidR="00B35FF6" w:rsidRPr="00B35FF6" w:rsidRDefault="00566AD6" w:rsidP="00566AD6">
      <w:pPr>
        <w:pStyle w:val="Akapitzlist"/>
        <w:tabs>
          <w:tab w:val="left" w:pos="0"/>
        </w:tabs>
        <w:spacing w:after="0" w:line="240" w:lineRule="auto"/>
        <w:ind w:left="0"/>
        <w:jc w:val="both"/>
        <w:outlineLvl w:val="0"/>
        <w:rPr>
          <w:rFonts w:ascii="Times New Roman" w:hAnsi="Times New Roman"/>
          <w:color w:val="000000"/>
        </w:rPr>
      </w:pPr>
      <w:r>
        <w:rPr>
          <w:rFonts w:ascii="Times New Roman" w:hAnsi="Times New Roman"/>
        </w:rPr>
        <w:t>2.</w:t>
      </w:r>
      <w:r w:rsidR="00B35FF6">
        <w:rPr>
          <w:rFonts w:ascii="Times New Roman" w:hAnsi="Times New Roman"/>
        </w:rPr>
        <w:t>Zleceniobiorca</w:t>
      </w:r>
      <w:r w:rsidR="00B35FF6" w:rsidRPr="00B35FF6">
        <w:rPr>
          <w:rFonts w:ascii="Times New Roman" w:hAnsi="Times New Roman"/>
        </w:rPr>
        <w:t xml:space="preserve"> oświadcza, że </w:t>
      </w:r>
      <w:r w:rsidR="00B35FF6" w:rsidRPr="00B35FF6">
        <w:rPr>
          <w:rFonts w:ascii="Times New Roman" w:hAnsi="Times New Roman"/>
          <w:color w:val="000000"/>
        </w:rPr>
        <w:t>posiada odpowiednią wiedzę, umiejętności i uprawnienia konieczne dla prawidłowego wykonywania Umowy.</w:t>
      </w:r>
    </w:p>
    <w:p w14:paraId="45CF71E6" w14:textId="19B8CA61" w:rsidR="00B35FF6" w:rsidRPr="00B35FF6" w:rsidRDefault="00566AD6" w:rsidP="00566AD6">
      <w:pPr>
        <w:tabs>
          <w:tab w:val="left" w:pos="0"/>
          <w:tab w:val="left" w:leader="dot" w:pos="544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/>
        </w:rPr>
      </w:pPr>
      <w:r>
        <w:rPr>
          <w:rFonts w:ascii="Times New Roman" w:hAnsi="Times New Roman"/>
          <w:color w:val="000000"/>
        </w:rPr>
        <w:t>3.</w:t>
      </w:r>
      <w:r w:rsidR="00B35FF6">
        <w:rPr>
          <w:rFonts w:ascii="Times New Roman" w:hAnsi="Times New Roman"/>
          <w:color w:val="000000"/>
        </w:rPr>
        <w:t>Zleceniobiorca</w:t>
      </w:r>
      <w:r w:rsidR="00B35FF6" w:rsidRPr="00B35FF6">
        <w:rPr>
          <w:rFonts w:ascii="Times New Roman" w:hAnsi="Times New Roman"/>
          <w:color w:val="000000"/>
        </w:rPr>
        <w:t xml:space="preserve"> zapewni</w:t>
      </w:r>
      <w:r w:rsidR="00B35FF6">
        <w:rPr>
          <w:rFonts w:ascii="Times New Roman" w:hAnsi="Times New Roman"/>
          <w:color w:val="000000"/>
        </w:rPr>
        <w:t xml:space="preserve"> personel</w:t>
      </w:r>
      <w:r w:rsidR="00B35FF6" w:rsidRPr="00B35FF6">
        <w:rPr>
          <w:rFonts w:ascii="Times New Roman" w:hAnsi="Times New Roman"/>
          <w:color w:val="000000"/>
        </w:rPr>
        <w:t xml:space="preserve"> gwarantując</w:t>
      </w:r>
      <w:r w:rsidR="00B35FF6">
        <w:rPr>
          <w:rFonts w:ascii="Times New Roman" w:hAnsi="Times New Roman"/>
          <w:color w:val="000000"/>
        </w:rPr>
        <w:t>y</w:t>
      </w:r>
      <w:r w:rsidR="00B35FF6" w:rsidRPr="00B35FF6">
        <w:rPr>
          <w:rFonts w:ascii="Times New Roman" w:hAnsi="Times New Roman"/>
          <w:color w:val="000000"/>
        </w:rPr>
        <w:t xml:space="preserve"> odpowiedni poziom </w:t>
      </w:r>
      <w:r w:rsidR="00B35FF6">
        <w:rPr>
          <w:rFonts w:ascii="Times New Roman" w:hAnsi="Times New Roman"/>
          <w:color w:val="000000"/>
        </w:rPr>
        <w:t>realizacji umowy tj.</w:t>
      </w:r>
      <w:r w:rsidR="00B35FF6" w:rsidRPr="00B35FF6">
        <w:rPr>
          <w:rFonts w:ascii="Times New Roman" w:eastAsia="Arial Unicode MS" w:hAnsi="Times New Roman"/>
        </w:rPr>
        <w:t>: ……………………………………………..</w:t>
      </w:r>
    </w:p>
    <w:p w14:paraId="42514FA2" w14:textId="31DC8E1C" w:rsidR="00B35FF6" w:rsidRPr="00B35FF6" w:rsidRDefault="00566AD6" w:rsidP="00566AD6">
      <w:pPr>
        <w:tabs>
          <w:tab w:val="left" w:pos="0"/>
          <w:tab w:val="left" w:leader="dot" w:pos="544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/>
        </w:rPr>
      </w:pPr>
      <w:r>
        <w:rPr>
          <w:rFonts w:ascii="Times New Roman" w:eastAsia="Arial Unicode MS" w:hAnsi="Times New Roman"/>
        </w:rPr>
        <w:t>4.</w:t>
      </w:r>
      <w:r w:rsidR="00B35FF6" w:rsidRPr="00B35FF6">
        <w:rPr>
          <w:rFonts w:ascii="Times New Roman" w:eastAsia="Arial Unicode MS" w:hAnsi="Times New Roman"/>
        </w:rPr>
        <w:t>Po podpisaniu umowy nadzór nad jej realizacją sprawuje:</w:t>
      </w:r>
    </w:p>
    <w:p w14:paraId="4468D3D7" w14:textId="44158874" w:rsidR="00B35FF6" w:rsidRPr="00B35FF6" w:rsidRDefault="00B35FF6" w:rsidP="00566AD6">
      <w:pPr>
        <w:tabs>
          <w:tab w:val="left" w:pos="0"/>
          <w:tab w:val="left" w:leader="dot" w:pos="5448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Arial Unicode MS" w:hAnsi="Times New Roman"/>
        </w:rPr>
      </w:pPr>
      <w:r w:rsidRPr="00B35FF6">
        <w:rPr>
          <w:rFonts w:ascii="Times New Roman" w:eastAsia="Arial Unicode MS" w:hAnsi="Times New Roman"/>
        </w:rPr>
        <w:t xml:space="preserve">- ze strony </w:t>
      </w:r>
      <w:r>
        <w:rPr>
          <w:rFonts w:ascii="Times New Roman" w:eastAsia="Arial Unicode MS" w:hAnsi="Times New Roman"/>
        </w:rPr>
        <w:t>Zleceniodawcy</w:t>
      </w:r>
      <w:r w:rsidRPr="00B35FF6">
        <w:rPr>
          <w:rFonts w:ascii="Times New Roman" w:eastAsia="Arial Unicode MS" w:hAnsi="Times New Roman"/>
        </w:rPr>
        <w:t>: …………… Tel. …………………., e-mail ……………………..</w:t>
      </w:r>
    </w:p>
    <w:p w14:paraId="191FA693" w14:textId="1FCB6FB4" w:rsidR="00B35FF6" w:rsidRPr="00B35FF6" w:rsidRDefault="00B35FF6" w:rsidP="00566AD6">
      <w:pPr>
        <w:tabs>
          <w:tab w:val="left" w:pos="0"/>
        </w:tabs>
        <w:spacing w:after="0" w:line="240" w:lineRule="auto"/>
        <w:rPr>
          <w:rFonts w:ascii="Times New Roman" w:hAnsi="Times New Roman"/>
          <w:b/>
          <w:bCs/>
        </w:rPr>
      </w:pPr>
      <w:r>
        <w:rPr>
          <w:rFonts w:ascii="Times New Roman" w:eastAsia="Arial Unicode MS" w:hAnsi="Times New Roman"/>
        </w:rPr>
        <w:t xml:space="preserve">      </w:t>
      </w:r>
      <w:r w:rsidRPr="00B35FF6">
        <w:rPr>
          <w:rFonts w:ascii="Times New Roman" w:eastAsia="Arial Unicode MS" w:hAnsi="Times New Roman"/>
        </w:rPr>
        <w:t xml:space="preserve">- ze strony </w:t>
      </w:r>
      <w:r>
        <w:rPr>
          <w:rFonts w:ascii="Times New Roman" w:eastAsia="Arial Unicode MS" w:hAnsi="Times New Roman"/>
        </w:rPr>
        <w:t>Zleceniobiorcy</w:t>
      </w:r>
      <w:r w:rsidRPr="00B35FF6">
        <w:rPr>
          <w:rFonts w:ascii="Times New Roman" w:eastAsia="Arial Unicode MS" w:hAnsi="Times New Roman"/>
        </w:rPr>
        <w:t>: …………… Tel. …………………., e-mail ……………………..</w:t>
      </w:r>
    </w:p>
    <w:p w14:paraId="4D0EEC1C" w14:textId="77777777" w:rsidR="00B35FF6" w:rsidRPr="00B35FF6" w:rsidRDefault="00B35FF6" w:rsidP="00B35FF6">
      <w:pPr>
        <w:spacing w:after="0" w:line="240" w:lineRule="auto"/>
        <w:jc w:val="center"/>
        <w:rPr>
          <w:rFonts w:ascii="Times New Roman" w:hAnsi="Times New Roman"/>
          <w:b/>
          <w:bCs/>
        </w:rPr>
      </w:pPr>
    </w:p>
    <w:p w14:paraId="48F352BC" w14:textId="294F9DB9" w:rsidR="00830DD0" w:rsidRPr="002B511B" w:rsidRDefault="00830DD0" w:rsidP="00830DD0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2B511B">
        <w:rPr>
          <w:rFonts w:ascii="Times New Roman" w:hAnsi="Times New Roman"/>
          <w:b/>
          <w:bCs/>
        </w:rPr>
        <w:t xml:space="preserve">§ </w:t>
      </w:r>
      <w:r w:rsidR="00B35FF6">
        <w:rPr>
          <w:rFonts w:ascii="Times New Roman" w:hAnsi="Times New Roman"/>
          <w:b/>
          <w:bCs/>
        </w:rPr>
        <w:t>5</w:t>
      </w:r>
    </w:p>
    <w:p w14:paraId="39B9C0C7" w14:textId="12DEC701" w:rsidR="00830DD0" w:rsidRPr="002B511B" w:rsidRDefault="00830DD0" w:rsidP="00830DD0">
      <w:p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 w:rsidRPr="002B511B">
        <w:rPr>
          <w:rFonts w:ascii="Times New Roman" w:hAnsi="Times New Roman"/>
        </w:rPr>
        <w:t xml:space="preserve">Strony ustanawiają odpowiedzialność za niewykonanie lub nienależyte wykonanie umowy </w:t>
      </w:r>
      <w:r w:rsidRPr="002B511B">
        <w:rPr>
          <w:rFonts w:ascii="Times New Roman" w:hAnsi="Times New Roman"/>
        </w:rPr>
        <w:br/>
        <w:t>w formie kar umownych .</w:t>
      </w:r>
    </w:p>
    <w:p w14:paraId="26255AE6" w14:textId="77777777" w:rsidR="00830DD0" w:rsidRPr="002B511B" w:rsidRDefault="00830DD0" w:rsidP="00830DD0">
      <w:p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</w:t>
      </w:r>
      <w:r w:rsidRPr="002B511B">
        <w:rPr>
          <w:rFonts w:ascii="Times New Roman" w:hAnsi="Times New Roman"/>
        </w:rPr>
        <w:t>Zleceniobiorca zapłaci Zleceniodawcy kary umowne :</w:t>
      </w:r>
    </w:p>
    <w:p w14:paraId="021D03C6" w14:textId="76EA46E8" w:rsidR="00830DD0" w:rsidRPr="002B511B" w:rsidRDefault="00830DD0" w:rsidP="00830DD0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</w:rPr>
      </w:pPr>
      <w:r w:rsidRPr="002B511B">
        <w:rPr>
          <w:rFonts w:ascii="Times New Roman" w:hAnsi="Times New Roman"/>
        </w:rPr>
        <w:t xml:space="preserve">za niewykonanie </w:t>
      </w:r>
      <w:r w:rsidR="00264EDF">
        <w:rPr>
          <w:rFonts w:ascii="Times New Roman" w:hAnsi="Times New Roman"/>
        </w:rPr>
        <w:t xml:space="preserve">odcinka lub dnia zdjęciowego </w:t>
      </w:r>
      <w:r w:rsidRPr="002B511B">
        <w:rPr>
          <w:rFonts w:ascii="Times New Roman" w:hAnsi="Times New Roman"/>
        </w:rPr>
        <w:t xml:space="preserve"> w umówionym terminie w wysokości 5% całkowitego wynagrodzenia określonego w §3 ust. 1;</w:t>
      </w:r>
    </w:p>
    <w:p w14:paraId="12D8D9A2" w14:textId="1831A8F3" w:rsidR="00830DD0" w:rsidRPr="002B511B" w:rsidRDefault="00830DD0" w:rsidP="00830DD0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</w:rPr>
      </w:pPr>
      <w:r w:rsidRPr="002B511B">
        <w:rPr>
          <w:rFonts w:ascii="Times New Roman" w:hAnsi="Times New Roman"/>
        </w:rPr>
        <w:t xml:space="preserve">z tytułu wypowiedzenia umowy z </w:t>
      </w:r>
      <w:r w:rsidR="00264EDF">
        <w:rPr>
          <w:rFonts w:ascii="Times New Roman" w:hAnsi="Times New Roman"/>
        </w:rPr>
        <w:t>winy</w:t>
      </w:r>
      <w:r w:rsidRPr="002B511B">
        <w:rPr>
          <w:rFonts w:ascii="Times New Roman" w:hAnsi="Times New Roman"/>
        </w:rPr>
        <w:t xml:space="preserve"> Zleceniobiorcy, w wysokości 10 % od kwoty stanowiącej różnicę pomiędzy całkowitym  wynagrodzeniem brutto za przedmiot umowy określonym w §3 ust. 1, a sumą wynagrodzeń brutto za usługi zrealizowane do dnia wypowiedzenia umowy.</w:t>
      </w:r>
    </w:p>
    <w:p w14:paraId="4218644C" w14:textId="51D943E4" w:rsidR="00830DD0" w:rsidRPr="002B511B" w:rsidRDefault="00830DD0" w:rsidP="00830DD0">
      <w:pPr>
        <w:tabs>
          <w:tab w:val="num" w:pos="567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 </w:t>
      </w:r>
      <w:r w:rsidRPr="002B511B">
        <w:rPr>
          <w:rFonts w:ascii="Times New Roman" w:hAnsi="Times New Roman"/>
        </w:rPr>
        <w:t xml:space="preserve">Zleceniodawca zapłaci Zleceniobiorcy kary umowne z tytułu wypowiedzenia umowy z </w:t>
      </w:r>
      <w:r w:rsidR="00264EDF">
        <w:rPr>
          <w:rFonts w:ascii="Times New Roman" w:hAnsi="Times New Roman"/>
        </w:rPr>
        <w:t xml:space="preserve">winy </w:t>
      </w:r>
      <w:r w:rsidRPr="002B511B">
        <w:rPr>
          <w:rFonts w:ascii="Times New Roman" w:hAnsi="Times New Roman"/>
        </w:rPr>
        <w:t>Zleceniodawcy, w wysokości 10 % od kwoty stanowiącej różnicę pomiędzy całkowitym  wynagrodzeniem brutto za przedmiot umowy określonym w §3 ust. 1, a sumą wynagrodzeń brutto za usługi zrealizowane do dnia wypowiedzenia umowy.</w:t>
      </w:r>
    </w:p>
    <w:p w14:paraId="6058F295" w14:textId="016E485F" w:rsidR="00043096" w:rsidRPr="00043096" w:rsidRDefault="00830DD0" w:rsidP="00043096">
      <w:pPr>
        <w:tabs>
          <w:tab w:val="num" w:pos="567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4. </w:t>
      </w:r>
      <w:r w:rsidR="00043096" w:rsidRPr="00043096">
        <w:rPr>
          <w:rFonts w:ascii="Times New Roman" w:hAnsi="Times New Roman"/>
        </w:rPr>
        <w:t>Łączna maksymalna wysokość kar umownych, których mogą dochodzić Strony nie może przekroczyć 20% wynagrodzenia netto o którym mowa w § 3 ust. 1 umowy.</w:t>
      </w:r>
    </w:p>
    <w:p w14:paraId="4F5F2501" w14:textId="7EDB034E" w:rsidR="00043096" w:rsidRPr="00043096" w:rsidRDefault="00043096" w:rsidP="00043096">
      <w:pPr>
        <w:tabs>
          <w:tab w:val="num" w:pos="567"/>
        </w:tabs>
        <w:spacing w:after="0" w:line="240" w:lineRule="auto"/>
        <w:jc w:val="both"/>
        <w:rPr>
          <w:rFonts w:ascii="Times New Roman" w:hAnsi="Times New Roman"/>
        </w:rPr>
      </w:pPr>
      <w:r w:rsidRPr="00043096">
        <w:rPr>
          <w:rFonts w:ascii="Times New Roman" w:hAnsi="Times New Roman"/>
        </w:rPr>
        <w:t>5.Zastrzeżenia co do kar umownych pozostają w mocy w całości lub w części, pomimo oświadczenia o odstąpieniu od umowy.</w:t>
      </w:r>
    </w:p>
    <w:p w14:paraId="0A146F92" w14:textId="3FDF3E7C" w:rsidR="00043096" w:rsidRPr="00043096" w:rsidRDefault="00043096" w:rsidP="00043096">
      <w:pPr>
        <w:tabs>
          <w:tab w:val="num" w:pos="567"/>
        </w:tabs>
        <w:spacing w:after="0" w:line="240" w:lineRule="auto"/>
        <w:jc w:val="both"/>
        <w:rPr>
          <w:rFonts w:ascii="Times New Roman" w:hAnsi="Times New Roman"/>
        </w:rPr>
      </w:pPr>
      <w:r w:rsidRPr="00043096">
        <w:rPr>
          <w:rFonts w:ascii="Times New Roman" w:hAnsi="Times New Roman"/>
        </w:rPr>
        <w:t>6.</w:t>
      </w:r>
      <w:r w:rsidR="00914ED2">
        <w:rPr>
          <w:rFonts w:ascii="Times New Roman" w:hAnsi="Times New Roman"/>
        </w:rPr>
        <w:t xml:space="preserve"> </w:t>
      </w:r>
      <w:r w:rsidRPr="00043096">
        <w:rPr>
          <w:rFonts w:ascii="Times New Roman" w:hAnsi="Times New Roman"/>
        </w:rPr>
        <w:t xml:space="preserve">Kara umowna będzie płatna w terminie 14 dni od wystąpienia przez </w:t>
      </w:r>
      <w:r>
        <w:rPr>
          <w:rFonts w:ascii="Times New Roman" w:hAnsi="Times New Roman"/>
        </w:rPr>
        <w:t xml:space="preserve">Zleceniodawcę </w:t>
      </w:r>
      <w:r w:rsidRPr="00043096">
        <w:rPr>
          <w:rFonts w:ascii="Times New Roman" w:hAnsi="Times New Roman"/>
        </w:rPr>
        <w:t>z żądaniem zapłaty.</w:t>
      </w:r>
    </w:p>
    <w:p w14:paraId="6BEE0A5F" w14:textId="74BCB68A" w:rsidR="00043096" w:rsidRPr="00043096" w:rsidRDefault="00043096" w:rsidP="00043096">
      <w:pPr>
        <w:tabs>
          <w:tab w:val="num" w:pos="567"/>
        </w:tabs>
        <w:spacing w:after="0" w:line="240" w:lineRule="auto"/>
        <w:jc w:val="both"/>
        <w:rPr>
          <w:rFonts w:ascii="Times New Roman" w:hAnsi="Times New Roman"/>
        </w:rPr>
      </w:pPr>
      <w:r w:rsidRPr="00043096">
        <w:rPr>
          <w:rFonts w:ascii="Times New Roman" w:hAnsi="Times New Roman"/>
        </w:rPr>
        <w:t>7.</w:t>
      </w:r>
      <w:r>
        <w:rPr>
          <w:rFonts w:ascii="Times New Roman" w:hAnsi="Times New Roman"/>
        </w:rPr>
        <w:t>Zleceniobiorca</w:t>
      </w:r>
      <w:r w:rsidRPr="00043096">
        <w:rPr>
          <w:rFonts w:ascii="Times New Roman" w:hAnsi="Times New Roman"/>
        </w:rPr>
        <w:t xml:space="preserve"> wyraża zgodę na potrącenie wymagalnych kar umownych </w:t>
      </w:r>
      <w:r>
        <w:rPr>
          <w:rFonts w:ascii="Times New Roman" w:hAnsi="Times New Roman"/>
        </w:rPr>
        <w:t xml:space="preserve"> </w:t>
      </w:r>
      <w:r w:rsidRPr="00043096">
        <w:rPr>
          <w:rFonts w:ascii="Times New Roman" w:hAnsi="Times New Roman"/>
        </w:rPr>
        <w:t>z przysługującemu mu wynagrodzenia.</w:t>
      </w:r>
    </w:p>
    <w:p w14:paraId="2C6D1347" w14:textId="06B3BCAE" w:rsidR="00043096" w:rsidRDefault="00043096" w:rsidP="00043096">
      <w:pPr>
        <w:tabs>
          <w:tab w:val="num" w:pos="567"/>
        </w:tabs>
        <w:spacing w:after="0" w:line="240" w:lineRule="auto"/>
        <w:jc w:val="both"/>
        <w:rPr>
          <w:rFonts w:ascii="Times New Roman" w:hAnsi="Times New Roman"/>
        </w:rPr>
      </w:pPr>
      <w:r w:rsidRPr="00043096">
        <w:rPr>
          <w:rFonts w:ascii="Times New Roman" w:hAnsi="Times New Roman"/>
        </w:rPr>
        <w:t>8.</w:t>
      </w:r>
      <w:r>
        <w:rPr>
          <w:rFonts w:ascii="Times New Roman" w:hAnsi="Times New Roman"/>
        </w:rPr>
        <w:t xml:space="preserve"> </w:t>
      </w:r>
      <w:r w:rsidRPr="00043096">
        <w:rPr>
          <w:rFonts w:ascii="Times New Roman" w:hAnsi="Times New Roman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14:paraId="026E08FB" w14:textId="77777777" w:rsidR="00043096" w:rsidRDefault="00043096" w:rsidP="00043096">
      <w:pPr>
        <w:tabs>
          <w:tab w:val="num" w:pos="567"/>
        </w:tabs>
        <w:spacing w:after="0" w:line="240" w:lineRule="auto"/>
        <w:jc w:val="both"/>
        <w:rPr>
          <w:rFonts w:ascii="Times New Roman" w:hAnsi="Times New Roman"/>
        </w:rPr>
      </w:pPr>
    </w:p>
    <w:p w14:paraId="6B9162C9" w14:textId="3F359990" w:rsidR="00830DD0" w:rsidRPr="002B511B" w:rsidRDefault="00830DD0" w:rsidP="000905A0">
      <w:pPr>
        <w:tabs>
          <w:tab w:val="num" w:pos="567"/>
        </w:tabs>
        <w:spacing w:after="0" w:line="240" w:lineRule="auto"/>
        <w:jc w:val="center"/>
        <w:rPr>
          <w:rFonts w:ascii="Times New Roman" w:hAnsi="Times New Roman"/>
          <w:b/>
          <w:bCs/>
        </w:rPr>
      </w:pPr>
      <w:r w:rsidRPr="002B511B">
        <w:rPr>
          <w:rFonts w:ascii="Times New Roman" w:hAnsi="Times New Roman"/>
          <w:b/>
          <w:bCs/>
        </w:rPr>
        <w:t xml:space="preserve">§ </w:t>
      </w:r>
      <w:r w:rsidR="00B35FF6">
        <w:rPr>
          <w:rFonts w:ascii="Times New Roman" w:hAnsi="Times New Roman"/>
          <w:b/>
          <w:bCs/>
        </w:rPr>
        <w:t>5</w:t>
      </w:r>
    </w:p>
    <w:p w14:paraId="65E6FC49" w14:textId="67C03BE0" w:rsidR="007E2294" w:rsidRPr="007E2294" w:rsidRDefault="00914ED2" w:rsidP="007E2294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</w:t>
      </w:r>
      <w:r w:rsidR="007E2294" w:rsidRPr="007E2294">
        <w:rPr>
          <w:rFonts w:ascii="Times New Roman" w:hAnsi="Times New Roman"/>
        </w:rPr>
        <w:t>Zamawiającemu przysługuje prawo odstąpienia od umowy na podstawie art. 456 PZP.</w:t>
      </w:r>
    </w:p>
    <w:p w14:paraId="696968B7" w14:textId="76B5AA07" w:rsidR="007E2294" w:rsidRPr="007E2294" w:rsidRDefault="007E2294" w:rsidP="007E2294">
      <w:pPr>
        <w:spacing w:after="0" w:line="240" w:lineRule="auto"/>
        <w:jc w:val="both"/>
        <w:rPr>
          <w:rFonts w:ascii="Times New Roman" w:hAnsi="Times New Roman"/>
        </w:rPr>
      </w:pPr>
      <w:r w:rsidRPr="007E2294">
        <w:rPr>
          <w:rFonts w:ascii="Times New Roman" w:hAnsi="Times New Roman"/>
        </w:rPr>
        <w:t>2.</w:t>
      </w:r>
      <w:r w:rsidR="00873F4E">
        <w:rPr>
          <w:rFonts w:ascii="Times New Roman" w:hAnsi="Times New Roman"/>
        </w:rPr>
        <w:t xml:space="preserve"> </w:t>
      </w:r>
      <w:r w:rsidRPr="007E2294">
        <w:rPr>
          <w:rFonts w:ascii="Times New Roman" w:hAnsi="Times New Roman"/>
        </w:rPr>
        <w:t>Ponadto Zamawiającemu przysługuje prawo odstąpienia od umowy w następujących sytuacjach:</w:t>
      </w:r>
    </w:p>
    <w:p w14:paraId="0BE3196A" w14:textId="2DF109FB" w:rsidR="007E2294" w:rsidRPr="007E2294" w:rsidRDefault="00873F4E" w:rsidP="007E2294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</w:t>
      </w:r>
      <w:r w:rsidR="007E2294" w:rsidRPr="007E2294">
        <w:rPr>
          <w:rFonts w:ascii="Times New Roman" w:hAnsi="Times New Roman"/>
        </w:rPr>
        <w:t>) Wykonawca nie rozpoczął prac pomimo wezwania Zamawiającego złożonego na piśmie,</w:t>
      </w:r>
    </w:p>
    <w:p w14:paraId="7903C358" w14:textId="09CDBFB8" w:rsidR="007E2294" w:rsidRDefault="00873F4E" w:rsidP="007E2294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b</w:t>
      </w:r>
      <w:r w:rsidR="007E2294" w:rsidRPr="007E2294">
        <w:rPr>
          <w:rFonts w:ascii="Times New Roman" w:hAnsi="Times New Roman"/>
        </w:rPr>
        <w:t xml:space="preserve"> Wykonawca przerwał realizację prac oraz nie kontynuuje ich pomimo wezwania Zamawiającego złożonego na piśmie.</w:t>
      </w:r>
    </w:p>
    <w:p w14:paraId="03CFD5FF" w14:textId="40E55934" w:rsidR="00914ED2" w:rsidRDefault="00B35FF6" w:rsidP="007E2294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 </w:t>
      </w:r>
      <w:r w:rsidR="00914ED2" w:rsidRPr="00914ED2">
        <w:rPr>
          <w:rFonts w:ascii="Times New Roman" w:hAnsi="Times New Roman"/>
        </w:rPr>
        <w:t>Wypowiedzenie umowy powinno nastąpić w formie pisemnej, pod rygorem nieważności i powinno zawierać uzasadnienie.</w:t>
      </w:r>
    </w:p>
    <w:p w14:paraId="399BEABF" w14:textId="77777777" w:rsidR="009E3130" w:rsidRDefault="009E3130" w:rsidP="007E2294">
      <w:pPr>
        <w:spacing w:after="0" w:line="240" w:lineRule="auto"/>
        <w:jc w:val="both"/>
        <w:rPr>
          <w:rFonts w:ascii="Times New Roman" w:hAnsi="Times New Roman"/>
        </w:rPr>
      </w:pPr>
    </w:p>
    <w:p w14:paraId="57515886" w14:textId="298F0AFF" w:rsidR="00914ED2" w:rsidRPr="00873F4E" w:rsidRDefault="00B35FF6" w:rsidP="00B35FF6">
      <w:pPr>
        <w:spacing w:after="0" w:line="240" w:lineRule="auto"/>
        <w:ind w:left="709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                                                                      </w:t>
      </w:r>
      <w:r w:rsidR="00914ED2" w:rsidRPr="00873F4E">
        <w:rPr>
          <w:rFonts w:ascii="Times New Roman" w:hAnsi="Times New Roman"/>
          <w:b/>
          <w:bCs/>
        </w:rPr>
        <w:t xml:space="preserve">§ </w:t>
      </w:r>
      <w:r w:rsidRPr="00873F4E">
        <w:rPr>
          <w:rFonts w:ascii="Times New Roman" w:hAnsi="Times New Roman"/>
          <w:b/>
          <w:bCs/>
        </w:rPr>
        <w:t>6</w:t>
      </w:r>
    </w:p>
    <w:p w14:paraId="66BDF20E" w14:textId="459B6D1C" w:rsidR="00914ED2" w:rsidRPr="00914ED2" w:rsidRDefault="00873F4E" w:rsidP="00B35FF6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</w:t>
      </w:r>
      <w:r w:rsidR="00914ED2" w:rsidRPr="00914ED2">
        <w:rPr>
          <w:rFonts w:ascii="Times New Roman" w:hAnsi="Times New Roman"/>
        </w:rPr>
        <w:t xml:space="preserve">Zleceniobiorca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Zleceniodawcy. </w:t>
      </w:r>
    </w:p>
    <w:p w14:paraId="1FFBFA13" w14:textId="4B102655" w:rsidR="00914ED2" w:rsidRPr="00914ED2" w:rsidRDefault="00873F4E" w:rsidP="00B35FF6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</w:t>
      </w:r>
      <w:r w:rsidR="00914ED2" w:rsidRPr="00914ED2">
        <w:rPr>
          <w:rFonts w:ascii="Times New Roman" w:hAnsi="Times New Roman"/>
        </w:rPr>
        <w:t xml:space="preserve">W razie wątpliwości, czy określona informacja stanowi tajemnicę Zleceniobiorca zobowiązany jest zwrócić się w formie pisemnej do Zleceniodawcy o wyjaśnienie takiej wątpliwości. </w:t>
      </w:r>
    </w:p>
    <w:p w14:paraId="20B56F77" w14:textId="3C23F8E4" w:rsidR="00914ED2" w:rsidRPr="00914ED2" w:rsidRDefault="00873F4E" w:rsidP="00B35FF6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 </w:t>
      </w:r>
      <w:r w:rsidR="00914ED2" w:rsidRPr="00914ED2">
        <w:rPr>
          <w:rFonts w:ascii="Times New Roman" w:hAnsi="Times New Roman"/>
        </w:rPr>
        <w:t xml:space="preserve">Zleceniobiorca zobowiązuje się do wykorzystania uzyskanych, powyższych informacji jedynie w celu wykonania przedmiotu umowy. </w:t>
      </w:r>
    </w:p>
    <w:p w14:paraId="6B81E36C" w14:textId="5359EE9E" w:rsidR="00914ED2" w:rsidRPr="00914ED2" w:rsidRDefault="00873F4E" w:rsidP="00B35FF6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4. </w:t>
      </w:r>
      <w:r w:rsidR="00914ED2" w:rsidRPr="00914ED2">
        <w:rPr>
          <w:rFonts w:ascii="Times New Roman" w:hAnsi="Times New Roman"/>
        </w:rPr>
        <w:t xml:space="preserve">Zleceniobiorca zobowiązuje się ujawnić powyższe informacje tylko tym pracownikom Zleceniobiorcy, wobec których ujawnienie takie będzie uzasadnione zakresem, w którym wykonują przedmiot umowy. </w:t>
      </w:r>
    </w:p>
    <w:p w14:paraId="70FE931A" w14:textId="77777777" w:rsidR="00914ED2" w:rsidRPr="00914ED2" w:rsidRDefault="00914ED2" w:rsidP="00B35FF6">
      <w:pPr>
        <w:spacing w:after="0" w:line="240" w:lineRule="auto"/>
        <w:jc w:val="both"/>
        <w:rPr>
          <w:rFonts w:ascii="Times New Roman" w:hAnsi="Times New Roman"/>
        </w:rPr>
      </w:pPr>
      <w:r w:rsidRPr="00914ED2">
        <w:rPr>
          <w:rFonts w:ascii="Times New Roman" w:hAnsi="Times New Roman"/>
        </w:rPr>
        <w:t>Powyższe przepisy nie będą miały zastosowania wobec informacji powszechnie znanych lub opublikowanych oraz w przypadku żądania ich ujawnienia przez uprawniony organ.</w:t>
      </w:r>
    </w:p>
    <w:p w14:paraId="03F33E98" w14:textId="0FCDA00F" w:rsidR="00830DD0" w:rsidRDefault="00830DD0" w:rsidP="000905A0">
      <w:pPr>
        <w:spacing w:after="0" w:line="240" w:lineRule="auto"/>
        <w:ind w:left="709"/>
        <w:rPr>
          <w:rFonts w:ascii="Times New Roman" w:hAnsi="Times New Roman"/>
        </w:rPr>
      </w:pPr>
    </w:p>
    <w:p w14:paraId="02142808" w14:textId="6FF1F7EB" w:rsidR="00830DD0" w:rsidRPr="002B511B" w:rsidRDefault="00830DD0" w:rsidP="00830DD0">
      <w:pPr>
        <w:spacing w:after="0" w:line="240" w:lineRule="auto"/>
        <w:ind w:left="567"/>
        <w:jc w:val="center"/>
        <w:rPr>
          <w:rFonts w:ascii="Times New Roman" w:hAnsi="Times New Roman"/>
          <w:b/>
          <w:bCs/>
        </w:rPr>
      </w:pPr>
      <w:r w:rsidRPr="002B511B">
        <w:rPr>
          <w:rFonts w:ascii="Times New Roman" w:hAnsi="Times New Roman"/>
          <w:b/>
          <w:bCs/>
        </w:rPr>
        <w:t xml:space="preserve">§ </w:t>
      </w:r>
      <w:r w:rsidR="00873F4E">
        <w:rPr>
          <w:rFonts w:ascii="Times New Roman" w:hAnsi="Times New Roman"/>
          <w:b/>
          <w:bCs/>
        </w:rPr>
        <w:t>7</w:t>
      </w:r>
      <w:r w:rsidRPr="002B511B">
        <w:rPr>
          <w:rFonts w:ascii="Times New Roman" w:hAnsi="Times New Roman"/>
          <w:b/>
          <w:bCs/>
        </w:rPr>
        <w:t xml:space="preserve"> </w:t>
      </w:r>
    </w:p>
    <w:p w14:paraId="5A506983" w14:textId="77777777" w:rsidR="00830DD0" w:rsidRPr="002B511B" w:rsidRDefault="00830DD0" w:rsidP="00830DD0">
      <w:pPr>
        <w:tabs>
          <w:tab w:val="left" w:pos="360"/>
        </w:tabs>
        <w:suppressAutoHyphens/>
        <w:spacing w:after="0" w:line="240" w:lineRule="auto"/>
        <w:ind w:right="-189"/>
        <w:jc w:val="both"/>
        <w:rPr>
          <w:rFonts w:ascii="Times New Roman" w:hAnsi="Times New Roman"/>
          <w:kern w:val="2"/>
        </w:rPr>
      </w:pPr>
      <w:r w:rsidRPr="002B511B">
        <w:rPr>
          <w:rFonts w:ascii="Times New Roman" w:hAnsi="Times New Roman"/>
          <w:kern w:val="2"/>
        </w:rPr>
        <w:t>1</w:t>
      </w:r>
      <w:r>
        <w:rPr>
          <w:rFonts w:ascii="Times New Roman" w:hAnsi="Times New Roman"/>
          <w:kern w:val="2"/>
        </w:rPr>
        <w:t xml:space="preserve">. </w:t>
      </w:r>
      <w:r w:rsidRPr="002B511B">
        <w:rPr>
          <w:rFonts w:ascii="Times New Roman" w:hAnsi="Times New Roman"/>
          <w:kern w:val="2"/>
        </w:rPr>
        <w:t>Wszelkie zmiany umowy wymagają zgody obu Stron i zachowania formy pisemnej pod rygorem nieważności.</w:t>
      </w:r>
    </w:p>
    <w:p w14:paraId="59EC9FAE" w14:textId="77777777" w:rsidR="00830DD0" w:rsidRPr="002B511B" w:rsidRDefault="00830DD0" w:rsidP="00830DD0">
      <w:pPr>
        <w:tabs>
          <w:tab w:val="left" w:pos="360"/>
        </w:tabs>
        <w:suppressAutoHyphens/>
        <w:spacing w:after="0" w:line="240" w:lineRule="auto"/>
        <w:ind w:right="-189"/>
        <w:jc w:val="both"/>
        <w:rPr>
          <w:rFonts w:ascii="Times New Roman" w:hAnsi="Times New Roman"/>
          <w:kern w:val="2"/>
        </w:rPr>
      </w:pPr>
      <w:r w:rsidRPr="002B511B">
        <w:rPr>
          <w:rFonts w:ascii="Times New Roman" w:hAnsi="Times New Roman"/>
          <w:kern w:val="2"/>
        </w:rPr>
        <w:t xml:space="preserve">2. Zmiany Umowy, o których mowa w ust. 1 muszą być dokonywane z zachowaniem przepisu art. 454 oraz 455 ustawy Prawo zamówień publicznych.  </w:t>
      </w:r>
    </w:p>
    <w:p w14:paraId="65B6C5ED" w14:textId="77777777" w:rsidR="00830DD0" w:rsidRPr="002B511B" w:rsidRDefault="00830DD0" w:rsidP="00830DD0">
      <w:pPr>
        <w:tabs>
          <w:tab w:val="left" w:pos="0"/>
        </w:tabs>
        <w:suppressAutoHyphens/>
        <w:spacing w:after="0" w:line="240" w:lineRule="auto"/>
        <w:ind w:right="-189"/>
        <w:jc w:val="both"/>
        <w:rPr>
          <w:rFonts w:ascii="Times New Roman" w:hAnsi="Times New Roman"/>
          <w:color w:val="000000"/>
          <w:kern w:val="2"/>
        </w:rPr>
      </w:pPr>
      <w:r w:rsidRPr="002B511B">
        <w:rPr>
          <w:rFonts w:ascii="Times New Roman" w:hAnsi="Times New Roman"/>
          <w:kern w:val="2"/>
        </w:rPr>
        <w:t xml:space="preserve">3. Dopuszcza się możliwość zmiany ustaleń niniejszej umowy w stosunku do treści oferty </w:t>
      </w:r>
      <w:r>
        <w:rPr>
          <w:rFonts w:ascii="Times New Roman" w:hAnsi="Times New Roman"/>
          <w:kern w:val="2"/>
        </w:rPr>
        <w:t>Zleceniobiorcy</w:t>
      </w:r>
      <w:r w:rsidRPr="002B511B">
        <w:rPr>
          <w:rFonts w:ascii="Times New Roman" w:hAnsi="Times New Roman"/>
          <w:kern w:val="2"/>
        </w:rPr>
        <w:t xml:space="preserve"> w następującym zakresie</w:t>
      </w:r>
      <w:r w:rsidRPr="002B511B">
        <w:rPr>
          <w:rFonts w:ascii="Times New Roman" w:hAnsi="Times New Roman"/>
          <w:color w:val="000000"/>
          <w:kern w:val="2"/>
        </w:rPr>
        <w:t xml:space="preserve">: </w:t>
      </w:r>
    </w:p>
    <w:p w14:paraId="2FD40EA2" w14:textId="77777777" w:rsidR="00830DD0" w:rsidRPr="002B511B" w:rsidRDefault="00830DD0" w:rsidP="00830DD0">
      <w:pPr>
        <w:numPr>
          <w:ilvl w:val="0"/>
          <w:numId w:val="8"/>
        </w:numPr>
        <w:tabs>
          <w:tab w:val="num" w:pos="284"/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426" w:firstLine="0"/>
        <w:textAlignment w:val="baseline"/>
        <w:rPr>
          <w:rFonts w:ascii="Times New Roman" w:hAnsi="Times New Roman"/>
          <w:color w:val="000000"/>
          <w:kern w:val="2"/>
        </w:rPr>
      </w:pPr>
      <w:r w:rsidRPr="002B511B">
        <w:rPr>
          <w:rFonts w:ascii="Times New Roman" w:hAnsi="Times New Roman"/>
          <w:b/>
          <w:color w:val="000000"/>
          <w:kern w:val="2"/>
        </w:rPr>
        <w:t>terminu realizacji przedmiotu zamówienia</w:t>
      </w:r>
      <w:r w:rsidRPr="002B511B">
        <w:rPr>
          <w:rFonts w:ascii="Times New Roman" w:hAnsi="Times New Roman"/>
          <w:color w:val="000000"/>
          <w:kern w:val="2"/>
        </w:rPr>
        <w:t>, gdy jest ona spowodowana:</w:t>
      </w:r>
    </w:p>
    <w:p w14:paraId="75422827" w14:textId="77777777" w:rsidR="00830DD0" w:rsidRPr="002B511B" w:rsidRDefault="00830DD0" w:rsidP="00830DD0">
      <w:pPr>
        <w:numPr>
          <w:ilvl w:val="0"/>
          <w:numId w:val="9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firstLine="0"/>
        <w:jc w:val="both"/>
        <w:textAlignment w:val="baseline"/>
        <w:rPr>
          <w:rFonts w:ascii="Times New Roman" w:hAnsi="Times New Roman"/>
          <w:color w:val="000000"/>
          <w:kern w:val="2"/>
        </w:rPr>
      </w:pPr>
      <w:r w:rsidRPr="002B511B">
        <w:rPr>
          <w:rFonts w:ascii="Times New Roman" w:hAnsi="Times New Roman"/>
          <w:color w:val="000000"/>
          <w:kern w:val="2"/>
        </w:rPr>
        <w:t xml:space="preserve"> epidemią stwierdzona przez uprawnione do tego organy lokalne lub państwowe, klęską żywiołową, strajkiem, stanem wyjątkowym, stanem wojennym, wojną.</w:t>
      </w:r>
    </w:p>
    <w:p w14:paraId="060B4F11" w14:textId="77777777" w:rsidR="00830DD0" w:rsidRPr="002B511B" w:rsidRDefault="00830DD0" w:rsidP="00830DD0">
      <w:pPr>
        <w:numPr>
          <w:ilvl w:val="0"/>
          <w:numId w:val="9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firstLine="0"/>
        <w:jc w:val="both"/>
        <w:textAlignment w:val="baseline"/>
        <w:rPr>
          <w:rFonts w:ascii="Times New Roman" w:hAnsi="Times New Roman"/>
          <w:color w:val="000000"/>
          <w:kern w:val="2"/>
        </w:rPr>
      </w:pPr>
      <w:r>
        <w:rPr>
          <w:rFonts w:ascii="Times New Roman" w:hAnsi="Times New Roman"/>
          <w:color w:val="000000"/>
          <w:kern w:val="2"/>
        </w:rPr>
        <w:t xml:space="preserve"> </w:t>
      </w:r>
      <w:r w:rsidRPr="002B511B">
        <w:rPr>
          <w:rFonts w:ascii="Times New Roman" w:hAnsi="Times New Roman"/>
          <w:color w:val="000000"/>
          <w:kern w:val="2"/>
        </w:rPr>
        <w:t>następstwem okoliczności leżących po stronie Z</w:t>
      </w:r>
      <w:r>
        <w:rPr>
          <w:rFonts w:ascii="Times New Roman" w:hAnsi="Times New Roman"/>
          <w:color w:val="000000"/>
          <w:kern w:val="2"/>
        </w:rPr>
        <w:t>leceniodawcy</w:t>
      </w:r>
      <w:r w:rsidRPr="002B511B">
        <w:rPr>
          <w:rFonts w:ascii="Times New Roman" w:hAnsi="Times New Roman"/>
          <w:color w:val="000000"/>
          <w:kern w:val="2"/>
        </w:rPr>
        <w:t xml:space="preserve"> lub przeszkodami dającymi się przypisać Z</w:t>
      </w:r>
      <w:r>
        <w:rPr>
          <w:rFonts w:ascii="Times New Roman" w:hAnsi="Times New Roman"/>
          <w:color w:val="000000"/>
          <w:kern w:val="2"/>
        </w:rPr>
        <w:t>leceniodawcy.</w:t>
      </w:r>
    </w:p>
    <w:p w14:paraId="7AE4EC0E" w14:textId="77777777" w:rsidR="00830DD0" w:rsidRPr="002B511B" w:rsidRDefault="00830DD0" w:rsidP="00830DD0">
      <w:pPr>
        <w:numPr>
          <w:ilvl w:val="0"/>
          <w:numId w:val="9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firstLine="0"/>
        <w:jc w:val="both"/>
        <w:textAlignment w:val="baseline"/>
        <w:rPr>
          <w:rFonts w:ascii="Times New Roman" w:hAnsi="Times New Roman"/>
          <w:color w:val="000000"/>
          <w:kern w:val="2"/>
        </w:rPr>
      </w:pPr>
      <w:r w:rsidRPr="002B511B">
        <w:rPr>
          <w:rFonts w:ascii="Times New Roman" w:hAnsi="Times New Roman"/>
          <w:color w:val="000000"/>
          <w:kern w:val="2"/>
        </w:rPr>
        <w:t xml:space="preserve"> następstwem wprowadzania zmian w obowiązujących przepisach prawnych mających wpływ na realizację przedmiotu zamówienia. </w:t>
      </w:r>
    </w:p>
    <w:p w14:paraId="3B40CDB9" w14:textId="77777777" w:rsidR="00830DD0" w:rsidRPr="002B511B" w:rsidRDefault="00830DD0" w:rsidP="00830DD0">
      <w:pPr>
        <w:numPr>
          <w:ilvl w:val="0"/>
          <w:numId w:val="8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firstLine="0"/>
        <w:jc w:val="both"/>
        <w:textAlignment w:val="baseline"/>
        <w:rPr>
          <w:rFonts w:ascii="Times New Roman" w:hAnsi="Times New Roman"/>
          <w:color w:val="000000"/>
          <w:kern w:val="2"/>
        </w:rPr>
      </w:pPr>
      <w:r w:rsidRPr="002B511B">
        <w:rPr>
          <w:rFonts w:ascii="Times New Roman" w:hAnsi="Times New Roman"/>
          <w:color w:val="000000"/>
          <w:kern w:val="2"/>
        </w:rPr>
        <w:t>powierzenie określonego zakresu podwykonawcy lub zmiany zakresu części prac powierzonych podwykonawcy w przypadku gdy:</w:t>
      </w:r>
    </w:p>
    <w:p w14:paraId="4020F6C4" w14:textId="77777777" w:rsidR="00830DD0" w:rsidRPr="002B511B" w:rsidRDefault="00830DD0" w:rsidP="00830DD0">
      <w:pPr>
        <w:tabs>
          <w:tab w:val="num" w:pos="0"/>
          <w:tab w:val="num" w:pos="284"/>
          <w:tab w:val="num" w:pos="709"/>
          <w:tab w:val="left" w:pos="1040"/>
        </w:tabs>
        <w:suppressAutoHyphens/>
        <w:spacing w:after="0" w:line="240" w:lineRule="auto"/>
        <w:ind w:left="426"/>
        <w:jc w:val="both"/>
        <w:rPr>
          <w:rFonts w:ascii="Times New Roman" w:hAnsi="Times New Roman"/>
          <w:color w:val="000000"/>
          <w:kern w:val="2"/>
        </w:rPr>
      </w:pPr>
      <w:r w:rsidRPr="002B511B">
        <w:rPr>
          <w:rFonts w:ascii="Times New Roman" w:hAnsi="Times New Roman"/>
          <w:color w:val="000000"/>
          <w:kern w:val="2"/>
        </w:rPr>
        <w:t>− wprowadzenie nowego podwykonawcy zapewni lepszą realizację danej części zamówienia,</w:t>
      </w:r>
    </w:p>
    <w:p w14:paraId="3D76DE40" w14:textId="4B457334" w:rsidR="00830DD0" w:rsidRPr="002B511B" w:rsidRDefault="00873F4E" w:rsidP="00873F4E">
      <w:pPr>
        <w:numPr>
          <w:ilvl w:val="0"/>
          <w:numId w:val="8"/>
        </w:numPr>
        <w:tabs>
          <w:tab w:val="clear" w:pos="720"/>
          <w:tab w:val="left" w:pos="0"/>
          <w:tab w:val="num" w:pos="284"/>
          <w:tab w:val="left" w:pos="709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firstLine="0"/>
        <w:jc w:val="both"/>
        <w:textAlignment w:val="baseline"/>
        <w:rPr>
          <w:rFonts w:ascii="Times New Roman" w:hAnsi="Times New Roman"/>
          <w:color w:val="000000"/>
          <w:kern w:val="2"/>
        </w:rPr>
      </w:pPr>
      <w:r>
        <w:rPr>
          <w:rFonts w:ascii="Times New Roman" w:hAnsi="Times New Roman"/>
          <w:color w:val="000000"/>
          <w:kern w:val="2"/>
        </w:rPr>
        <w:t>z</w:t>
      </w:r>
      <w:r w:rsidR="00830DD0" w:rsidRPr="002B511B">
        <w:rPr>
          <w:rFonts w:ascii="Times New Roman" w:hAnsi="Times New Roman"/>
          <w:color w:val="000000"/>
          <w:kern w:val="2"/>
        </w:rPr>
        <w:t>miany osoby przeznaczonej do realizacji zamówienia, pod warunkiem, że osoba ta będzie miała doświadczenie co najmniej takie, jak osoba wskazana w ofercie.</w:t>
      </w:r>
    </w:p>
    <w:p w14:paraId="5AA2EC3B" w14:textId="77777777" w:rsidR="00830DD0" w:rsidRDefault="00830DD0" w:rsidP="00830DD0">
      <w:pPr>
        <w:suppressAutoHyphens/>
        <w:spacing w:after="0" w:line="240" w:lineRule="auto"/>
        <w:ind w:right="-189"/>
        <w:jc w:val="both"/>
        <w:rPr>
          <w:rFonts w:ascii="Times New Roman" w:hAnsi="Times New Roman"/>
          <w:color w:val="000000"/>
          <w:kern w:val="2"/>
        </w:rPr>
      </w:pPr>
      <w:r>
        <w:rPr>
          <w:rFonts w:ascii="Times New Roman" w:hAnsi="Times New Roman"/>
          <w:color w:val="000000"/>
          <w:kern w:val="2"/>
        </w:rPr>
        <w:t xml:space="preserve">4. </w:t>
      </w:r>
      <w:r w:rsidRPr="002B511B">
        <w:rPr>
          <w:rFonts w:ascii="Times New Roman" w:hAnsi="Times New Roman"/>
          <w:color w:val="000000"/>
          <w:kern w:val="2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</w:t>
      </w:r>
      <w:r>
        <w:rPr>
          <w:rFonts w:ascii="Times New Roman" w:hAnsi="Times New Roman"/>
        </w:rPr>
        <w:t>Zleceniobiorcy</w:t>
      </w:r>
      <w:r w:rsidRPr="002B511B">
        <w:rPr>
          <w:rFonts w:ascii="Times New Roman" w:hAnsi="Times New Roman"/>
          <w:color w:val="000000"/>
          <w:kern w:val="2"/>
        </w:rPr>
        <w:t xml:space="preserve">. </w:t>
      </w:r>
    </w:p>
    <w:p w14:paraId="14390BB4" w14:textId="374D68DA" w:rsidR="00830DD0" w:rsidRDefault="00830DD0" w:rsidP="00830DD0">
      <w:pPr>
        <w:suppressAutoHyphens/>
        <w:spacing w:after="0" w:line="240" w:lineRule="auto"/>
        <w:ind w:right="-189"/>
        <w:jc w:val="both"/>
        <w:rPr>
          <w:rFonts w:ascii="Times New Roman" w:hAnsi="Times New Roman"/>
          <w:color w:val="000000"/>
          <w:kern w:val="2"/>
        </w:rPr>
      </w:pPr>
      <w:r w:rsidRPr="002B511B">
        <w:rPr>
          <w:rFonts w:ascii="Times New Roman" w:hAnsi="Times New Roman"/>
          <w:color w:val="000000"/>
          <w:kern w:val="2"/>
        </w:rPr>
        <w:t xml:space="preserve"> </w:t>
      </w:r>
    </w:p>
    <w:p w14:paraId="6B82B2AF" w14:textId="471BE646" w:rsidR="00830DD0" w:rsidRPr="00873F4E" w:rsidRDefault="00830DD0" w:rsidP="00830DD0">
      <w:pPr>
        <w:spacing w:after="0" w:line="240" w:lineRule="auto"/>
        <w:jc w:val="center"/>
        <w:rPr>
          <w:rFonts w:ascii="Times New Roman" w:hAnsi="Times New Roman"/>
          <w:b/>
        </w:rPr>
      </w:pPr>
      <w:r w:rsidRPr="0074237A">
        <w:rPr>
          <w:rFonts w:ascii="Times New Roman" w:hAnsi="Times New Roman"/>
          <w:b/>
        </w:rPr>
        <w:t>§</w:t>
      </w:r>
      <w:r w:rsidR="005D55BA">
        <w:rPr>
          <w:rFonts w:ascii="Times New Roman" w:hAnsi="Times New Roman"/>
          <w:b/>
        </w:rPr>
        <w:t>8</w:t>
      </w:r>
    </w:p>
    <w:p w14:paraId="31A2EAC8" w14:textId="13A9901F" w:rsidR="00873F4E" w:rsidRPr="00873F4E" w:rsidRDefault="00873F4E" w:rsidP="00873F4E">
      <w:pPr>
        <w:pStyle w:val="NormalnyWeb"/>
        <w:numPr>
          <w:ilvl w:val="0"/>
          <w:numId w:val="34"/>
        </w:numPr>
        <w:tabs>
          <w:tab w:val="clear" w:pos="720"/>
        </w:tabs>
        <w:spacing w:before="0" w:beforeAutospacing="0" w:after="0" w:line="240" w:lineRule="auto"/>
        <w:ind w:left="0" w:firstLine="0"/>
        <w:jc w:val="both"/>
        <w:rPr>
          <w:sz w:val="22"/>
          <w:szCs w:val="22"/>
        </w:rPr>
      </w:pPr>
      <w:bookmarkStart w:id="4" w:name="_Hlk147752237"/>
      <w:r w:rsidRPr="00873F4E">
        <w:rPr>
          <w:sz w:val="22"/>
          <w:szCs w:val="22"/>
        </w:rPr>
        <w:t>Strony przewidują możliwość zmiany poziomu maksymalnego wynagrodzenia, o którym mowa w §3 ust 1</w:t>
      </w:r>
      <w:r w:rsidR="009E3130">
        <w:rPr>
          <w:sz w:val="22"/>
          <w:szCs w:val="22"/>
        </w:rPr>
        <w:t xml:space="preserve"> i 2</w:t>
      </w:r>
      <w:r w:rsidRPr="00873F4E">
        <w:rPr>
          <w:sz w:val="22"/>
          <w:szCs w:val="22"/>
        </w:rPr>
        <w:t xml:space="preserve">  Umowy w związku ze zmianami cen materiałów lub kosztów związanych z realizacją przedmiotu umowy jeżeli zmiany te będą miały wpływ na koszt wykonania Umowy (dalej jako waloryzacja wynagrodzenia), z zastrzeżeniem, że:</w:t>
      </w:r>
    </w:p>
    <w:p w14:paraId="29E7C4EC" w14:textId="41ABC1EA" w:rsidR="00873F4E" w:rsidRPr="00873F4E" w:rsidRDefault="00873F4E" w:rsidP="00873F4E">
      <w:pPr>
        <w:pStyle w:val="NormalnyWeb"/>
        <w:numPr>
          <w:ilvl w:val="0"/>
          <w:numId w:val="35"/>
        </w:numPr>
        <w:tabs>
          <w:tab w:val="clear" w:pos="720"/>
        </w:tabs>
        <w:spacing w:before="0" w:beforeAutospacing="0" w:after="0" w:line="240" w:lineRule="auto"/>
        <w:ind w:left="0" w:firstLine="0"/>
        <w:jc w:val="both"/>
        <w:rPr>
          <w:sz w:val="22"/>
          <w:szCs w:val="22"/>
        </w:rPr>
      </w:pPr>
      <w:r w:rsidRPr="00873F4E">
        <w:rPr>
          <w:sz w:val="22"/>
          <w:szCs w:val="22"/>
        </w:rPr>
        <w:t xml:space="preserve"> przez zmianę wysokości wynagrodzenia rozumie się jego podwyższenie, jak i obniżenie;</w:t>
      </w:r>
    </w:p>
    <w:p w14:paraId="3B7A679A" w14:textId="145DF8C1" w:rsidR="00873F4E" w:rsidRPr="00873F4E" w:rsidRDefault="005D55BA" w:rsidP="00873F4E">
      <w:pPr>
        <w:pStyle w:val="western"/>
        <w:numPr>
          <w:ilvl w:val="0"/>
          <w:numId w:val="35"/>
        </w:numPr>
        <w:tabs>
          <w:tab w:val="clear" w:pos="720"/>
        </w:tabs>
        <w:spacing w:before="0" w:beforeAutospacing="0" w:after="0" w:line="240" w:lineRule="auto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873F4E" w:rsidRPr="00873F4E">
        <w:rPr>
          <w:rFonts w:ascii="Times New Roman" w:hAnsi="Times New Roman" w:cs="Times New Roman"/>
          <w:sz w:val="22"/>
          <w:szCs w:val="22"/>
        </w:rPr>
        <w:t>miernikiem zmiany kosztów będzie miesięczny wskaźnik cen towarów i usług konsumpcyjnych ogłaszany przez Główny Urząd Statystyczny, określony w tabeli miesięcznych wskaźników cen towarów i usług konsumpcyjnych, liczony jako 100= analogiczny miesiąc poprzedniego roku;</w:t>
      </w:r>
    </w:p>
    <w:p w14:paraId="61E55EED" w14:textId="741CB81C" w:rsidR="00873F4E" w:rsidRPr="00873F4E" w:rsidRDefault="005D55BA" w:rsidP="00873F4E">
      <w:pPr>
        <w:pStyle w:val="NormalnyWeb"/>
        <w:numPr>
          <w:ilvl w:val="0"/>
          <w:numId w:val="35"/>
        </w:numPr>
        <w:tabs>
          <w:tab w:val="clear" w:pos="720"/>
        </w:tabs>
        <w:spacing w:before="0" w:beforeAutospacing="0" w:after="0" w:line="240" w:lineRule="auto"/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873F4E" w:rsidRPr="00873F4E">
        <w:rPr>
          <w:sz w:val="22"/>
          <w:szCs w:val="22"/>
        </w:rPr>
        <w:t>pierwsza waloryzacja wynagrodzenia wykonawcy w oparciu o wskaźnik podany w lit. b) może zostać dokonana po upływie 6 pełnych miesięcy obowiązywania umowy, a każda następna po upływie kolejnych 6 pełnych miesięcy,</w:t>
      </w:r>
    </w:p>
    <w:p w14:paraId="37779E16" w14:textId="0CD00CA0" w:rsidR="00873F4E" w:rsidRPr="00873F4E" w:rsidRDefault="005D55BA" w:rsidP="00873F4E">
      <w:pPr>
        <w:pStyle w:val="NormalnyWeb"/>
        <w:numPr>
          <w:ilvl w:val="0"/>
          <w:numId w:val="35"/>
        </w:numPr>
        <w:tabs>
          <w:tab w:val="clear" w:pos="720"/>
        </w:tabs>
        <w:spacing w:before="0" w:beforeAutospacing="0" w:after="0" w:line="240" w:lineRule="auto"/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873F4E" w:rsidRPr="00873F4E">
        <w:rPr>
          <w:sz w:val="22"/>
          <w:szCs w:val="22"/>
        </w:rPr>
        <w:t xml:space="preserve">podstawą do wystąpienia o zmianę wysokości wynagrodzenia jest zmiana miesięcznego wskaźnika cen towarów i usług konsumpcyjnych, o którym mowa w lit. b), w stosunku do analogicznego miesiąca roku poprzedniego o więcej niż 4% punktów procentowych, </w:t>
      </w:r>
    </w:p>
    <w:p w14:paraId="02F892BB" w14:textId="107EF459" w:rsidR="00873F4E" w:rsidRPr="00873F4E" w:rsidRDefault="005D55BA" w:rsidP="00873F4E">
      <w:pPr>
        <w:pStyle w:val="NormalnyWeb"/>
        <w:numPr>
          <w:ilvl w:val="0"/>
          <w:numId w:val="35"/>
        </w:numPr>
        <w:tabs>
          <w:tab w:val="clear" w:pos="720"/>
        </w:tabs>
        <w:spacing w:before="0" w:beforeAutospacing="0" w:after="0" w:line="240" w:lineRule="auto"/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873F4E" w:rsidRPr="00873F4E">
        <w:rPr>
          <w:sz w:val="22"/>
          <w:szCs w:val="22"/>
        </w:rPr>
        <w:t xml:space="preserve">łączna maksymalna wartość zmiany wynagrodzenia w efekcie zastosowania postanowień dotyczących w/w waloryzacji, nie może prze kroczyć 5 % wysokości wynagrodzenia wykonawcy, o którym mowa w </w:t>
      </w:r>
      <w:r w:rsidRPr="00873F4E">
        <w:rPr>
          <w:sz w:val="22"/>
          <w:szCs w:val="22"/>
        </w:rPr>
        <w:t xml:space="preserve">§3 ust 1  </w:t>
      </w:r>
      <w:r w:rsidR="00873F4E" w:rsidRPr="00873F4E">
        <w:rPr>
          <w:sz w:val="22"/>
          <w:szCs w:val="22"/>
        </w:rPr>
        <w:t xml:space="preserve">Umowy. </w:t>
      </w:r>
    </w:p>
    <w:p w14:paraId="486FA60E" w14:textId="77777777" w:rsidR="00873F4E" w:rsidRPr="00873F4E" w:rsidRDefault="00873F4E" w:rsidP="00873F4E">
      <w:pPr>
        <w:pStyle w:val="NormalnyWeb"/>
        <w:numPr>
          <w:ilvl w:val="0"/>
          <w:numId w:val="36"/>
        </w:numPr>
        <w:tabs>
          <w:tab w:val="clear" w:pos="720"/>
        </w:tabs>
        <w:spacing w:before="0" w:beforeAutospacing="0" w:after="0" w:line="240" w:lineRule="auto"/>
        <w:ind w:left="0" w:firstLine="0"/>
        <w:jc w:val="both"/>
        <w:rPr>
          <w:sz w:val="22"/>
          <w:szCs w:val="22"/>
        </w:rPr>
      </w:pPr>
      <w:r w:rsidRPr="00873F4E">
        <w:rPr>
          <w:sz w:val="22"/>
          <w:szCs w:val="22"/>
        </w:rPr>
        <w:t>Zmiana wynagrodzenia, może zostać wprowadzona na wniosek Stron, zgodnie z poniższymi zasadami:</w:t>
      </w:r>
    </w:p>
    <w:p w14:paraId="7E42486A" w14:textId="5B62368D" w:rsidR="00873F4E" w:rsidRPr="00873F4E" w:rsidRDefault="005D55BA" w:rsidP="00873F4E">
      <w:pPr>
        <w:pStyle w:val="NormalnyWeb"/>
        <w:numPr>
          <w:ilvl w:val="0"/>
          <w:numId w:val="37"/>
        </w:numPr>
        <w:tabs>
          <w:tab w:val="clear" w:pos="720"/>
        </w:tabs>
        <w:spacing w:before="0" w:beforeAutospacing="0" w:after="0" w:line="240" w:lineRule="auto"/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873F4E" w:rsidRPr="00873F4E">
        <w:rPr>
          <w:sz w:val="22"/>
          <w:szCs w:val="22"/>
        </w:rPr>
        <w:t xml:space="preserve">waloryzacja wynagrodzenia Wykonawcy będzie dotyczyła tylko niezrealizowanej części zamówienia, </w:t>
      </w:r>
    </w:p>
    <w:p w14:paraId="4FE108D6" w14:textId="61D3B0BD" w:rsidR="00873F4E" w:rsidRPr="00873F4E" w:rsidRDefault="005D55BA" w:rsidP="00873F4E">
      <w:pPr>
        <w:pStyle w:val="NormalnyWeb"/>
        <w:numPr>
          <w:ilvl w:val="0"/>
          <w:numId w:val="37"/>
        </w:numPr>
        <w:tabs>
          <w:tab w:val="clear" w:pos="720"/>
        </w:tabs>
        <w:spacing w:before="0" w:beforeAutospacing="0" w:after="0" w:line="240" w:lineRule="auto"/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873F4E" w:rsidRPr="00873F4E">
        <w:rPr>
          <w:sz w:val="22"/>
          <w:szCs w:val="22"/>
        </w:rPr>
        <w:t>Wykonawca wskazuje wielkość procentową zwiększenia wynagrodzenia, nieprzekraczającą wielkości przyjętego wskaźnika, wraz z kalkulacjami obrazującymi, w jakim stopniu zmiana cen materiałów lub kosztów wpłynęła na zwiększenie kosztów realizacji umowy.</w:t>
      </w:r>
    </w:p>
    <w:p w14:paraId="071CDD2D" w14:textId="1130239F" w:rsidR="00873F4E" w:rsidRPr="00873F4E" w:rsidRDefault="005D55BA" w:rsidP="00873F4E">
      <w:pPr>
        <w:pStyle w:val="NormalnyWeb"/>
        <w:numPr>
          <w:ilvl w:val="0"/>
          <w:numId w:val="37"/>
        </w:numPr>
        <w:tabs>
          <w:tab w:val="clear" w:pos="720"/>
        </w:tabs>
        <w:spacing w:before="0" w:beforeAutospacing="0" w:after="0" w:line="240" w:lineRule="auto"/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873F4E" w:rsidRPr="00873F4E">
        <w:rPr>
          <w:sz w:val="22"/>
          <w:szCs w:val="22"/>
        </w:rPr>
        <w:t xml:space="preserve">W przypadku wykazania przez wykonawcę, iż zmiana cen materiałów lub kosztów realizacji umowy jest niższa niż wskaźnik waloryzacji o którym mowa w ust. 1 lit. b), wynagrodzenie zostanie zwaloryzowane do wysokości określonej we wniosku. </w:t>
      </w:r>
    </w:p>
    <w:p w14:paraId="795DBC3E" w14:textId="7ED33FE2" w:rsidR="00873F4E" w:rsidRPr="00873F4E" w:rsidRDefault="005D55BA" w:rsidP="00873F4E">
      <w:pPr>
        <w:pStyle w:val="NormalnyWeb"/>
        <w:numPr>
          <w:ilvl w:val="0"/>
          <w:numId w:val="37"/>
        </w:numPr>
        <w:tabs>
          <w:tab w:val="clear" w:pos="720"/>
        </w:tabs>
        <w:spacing w:before="0" w:beforeAutospacing="0" w:after="0" w:line="240" w:lineRule="auto"/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873F4E" w:rsidRPr="00873F4E">
        <w:rPr>
          <w:sz w:val="22"/>
          <w:szCs w:val="22"/>
        </w:rPr>
        <w:t xml:space="preserve">W przypadku wykazania przez wykonawcę, iż zmiana cen materiałów lub kosztów realizacji umowy jest wyższa niż wskaźnik waloryzacji, o którym mowa w ust. 1 lit. b), wynagrodzenie zostanie zwaloryzowane maksymalnie do wysokości wskaźnika waloryzacji. </w:t>
      </w:r>
    </w:p>
    <w:p w14:paraId="1C0B9FDF" w14:textId="0946B8FE" w:rsidR="00873F4E" w:rsidRPr="00873F4E" w:rsidRDefault="005D55BA" w:rsidP="00873F4E">
      <w:pPr>
        <w:pStyle w:val="NormalnyWeb"/>
        <w:numPr>
          <w:ilvl w:val="0"/>
          <w:numId w:val="37"/>
        </w:numPr>
        <w:tabs>
          <w:tab w:val="clear" w:pos="720"/>
        </w:tabs>
        <w:spacing w:before="0" w:beforeAutospacing="0" w:after="0" w:line="240" w:lineRule="auto"/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</w:t>
      </w:r>
      <w:r w:rsidR="00873F4E" w:rsidRPr="00873F4E">
        <w:rPr>
          <w:sz w:val="22"/>
          <w:szCs w:val="22"/>
        </w:rPr>
        <w:t>W przypadku wniosku złożonego przez Wykonawcę, Zamawiający, w terminie 14 dni od dnia złożenia wniosku, dokona jego oceny i podejmie decyzję o ewentualnej zmianie wysokości wynagrodzenia lub odmówi wprowadzania zmiany, przedstawiając swoje stanowisko lub może zażądać dodatkowych wyjaśnień lub dokumentów. Warunkiem dokonania zmiany będzie wykazanie, że zmiana cen materiałów lub kosztów związanych z realizacją umowy miała faktyczny wpływ na koszty wykonania przedmiotu umowy.</w:t>
      </w:r>
    </w:p>
    <w:p w14:paraId="0500DF8B" w14:textId="79338D5C" w:rsidR="00873F4E" w:rsidRPr="00873F4E" w:rsidRDefault="005D55BA" w:rsidP="00873F4E">
      <w:pPr>
        <w:pStyle w:val="NormalnyWeb"/>
        <w:numPr>
          <w:ilvl w:val="0"/>
          <w:numId w:val="37"/>
        </w:numPr>
        <w:tabs>
          <w:tab w:val="clear" w:pos="720"/>
        </w:tabs>
        <w:spacing w:before="0" w:beforeAutospacing="0" w:after="0" w:line="240" w:lineRule="auto"/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873F4E" w:rsidRPr="00873F4E">
        <w:rPr>
          <w:sz w:val="22"/>
          <w:szCs w:val="22"/>
        </w:rPr>
        <w:t xml:space="preserve">W przypadku wniosku złożonego przez Zamawiającego, Zamawiający wskazuje wielkość procentową obniżenia wynagrodzenia, nieprzekraczającą wielkości przyjętego wskaźnika. </w:t>
      </w:r>
    </w:p>
    <w:p w14:paraId="0D8C8D73" w14:textId="77777777" w:rsidR="00873F4E" w:rsidRPr="00873F4E" w:rsidRDefault="00873F4E" w:rsidP="00873F4E">
      <w:pPr>
        <w:pStyle w:val="NormalnyWeb"/>
        <w:spacing w:before="0" w:beforeAutospacing="0" w:after="0" w:line="240" w:lineRule="auto"/>
        <w:jc w:val="both"/>
        <w:rPr>
          <w:sz w:val="22"/>
          <w:szCs w:val="22"/>
        </w:rPr>
      </w:pPr>
      <w:r w:rsidRPr="00873F4E">
        <w:rPr>
          <w:sz w:val="22"/>
          <w:szCs w:val="22"/>
        </w:rPr>
        <w:t>Wykonawca, w terminie 14 dni od dnia złożenia wniosku, dokona jego oceny i podejmie decyzję o ewentualnej zmianie wysokości wynagrodzenia lub odmówi wprowadzania zmiany, przedstawiając swoje stanowisko.</w:t>
      </w:r>
    </w:p>
    <w:p w14:paraId="7FA225C4" w14:textId="58C72BC4" w:rsidR="00873F4E" w:rsidRPr="00873F4E" w:rsidRDefault="00873F4E" w:rsidP="00873F4E">
      <w:pPr>
        <w:pStyle w:val="NormalnyWeb"/>
        <w:numPr>
          <w:ilvl w:val="0"/>
          <w:numId w:val="38"/>
        </w:numPr>
        <w:tabs>
          <w:tab w:val="clear" w:pos="720"/>
        </w:tabs>
        <w:spacing w:before="0" w:beforeAutospacing="0" w:after="0" w:line="240" w:lineRule="auto"/>
        <w:ind w:left="0" w:firstLine="0"/>
        <w:jc w:val="both"/>
        <w:rPr>
          <w:sz w:val="22"/>
          <w:szCs w:val="22"/>
        </w:rPr>
      </w:pPr>
      <w:r w:rsidRPr="00873F4E">
        <w:rPr>
          <w:sz w:val="22"/>
          <w:szCs w:val="22"/>
        </w:rPr>
        <w:t xml:space="preserve">Wykonawca, którego wynagrodzenie zostało zmienione zgodnie z § </w:t>
      </w:r>
      <w:r w:rsidR="005D55BA">
        <w:rPr>
          <w:sz w:val="22"/>
          <w:szCs w:val="22"/>
        </w:rPr>
        <w:t>8</w:t>
      </w:r>
      <w:r w:rsidRPr="00873F4E">
        <w:rPr>
          <w:sz w:val="22"/>
          <w:szCs w:val="22"/>
        </w:rPr>
        <w:t xml:space="preserve"> zobowiązuje się do zmiany wynagrodzenia przysługującego podwykonawcy, z którym zawarł umowę, w zakresie odpowiadającym zmianom cen materiałów lub kosztów dotyczących zobowiązania podwykonawcy (dotyczy sytuacji, w której w ofercie wskazano podwykonawcę).</w:t>
      </w:r>
    </w:p>
    <w:p w14:paraId="30827EAE" w14:textId="0A8FD129" w:rsidR="00873F4E" w:rsidRDefault="00873F4E" w:rsidP="00873F4E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b/>
        </w:rPr>
      </w:pPr>
    </w:p>
    <w:bookmarkEnd w:id="4"/>
    <w:p w14:paraId="28B18221" w14:textId="5240EAC5" w:rsidR="00830DD0" w:rsidRPr="002B511B" w:rsidRDefault="00830DD0" w:rsidP="00830DD0">
      <w:pPr>
        <w:pStyle w:val="Akapitzlist"/>
        <w:spacing w:after="0" w:line="240" w:lineRule="auto"/>
        <w:ind w:left="0"/>
        <w:jc w:val="center"/>
        <w:rPr>
          <w:rFonts w:ascii="Times New Roman" w:hAnsi="Times New Roman"/>
          <w:b/>
        </w:rPr>
      </w:pPr>
      <w:r w:rsidRPr="002B511B">
        <w:rPr>
          <w:rFonts w:ascii="Times New Roman" w:hAnsi="Times New Roman"/>
          <w:b/>
        </w:rPr>
        <w:t>§</w:t>
      </w:r>
      <w:r w:rsidR="005D55BA">
        <w:rPr>
          <w:rFonts w:ascii="Times New Roman" w:hAnsi="Times New Roman"/>
          <w:b/>
        </w:rPr>
        <w:t>9</w:t>
      </w:r>
    </w:p>
    <w:p w14:paraId="3CD9F57E" w14:textId="77777777" w:rsidR="00830DD0" w:rsidRDefault="00830DD0" w:rsidP="00830DD0">
      <w:pPr>
        <w:spacing w:after="0" w:line="240" w:lineRule="auto"/>
        <w:jc w:val="both"/>
        <w:rPr>
          <w:rFonts w:ascii="Times New Roman" w:hAnsi="Times New Roman"/>
        </w:rPr>
      </w:pPr>
      <w:r w:rsidRPr="000E331E">
        <w:rPr>
          <w:rFonts w:ascii="Times New Roman" w:hAnsi="Times New Roman"/>
        </w:rPr>
        <w:t>Zleceniobiorca</w:t>
      </w:r>
      <w:r w:rsidRPr="002B511B">
        <w:rPr>
          <w:rFonts w:ascii="Times New Roman" w:hAnsi="Times New Roman"/>
        </w:rPr>
        <w:t xml:space="preserve"> może posługiwać się podwykonawcami, przy czym za ich działanie ponosi odpowiedzialność, na zasadach określonych Umową, jak za działanie własne.</w:t>
      </w:r>
    </w:p>
    <w:p w14:paraId="130C0363" w14:textId="77777777" w:rsidR="005D55BA" w:rsidRPr="002B511B" w:rsidRDefault="005D55BA" w:rsidP="00830DD0">
      <w:pPr>
        <w:spacing w:after="0" w:line="240" w:lineRule="auto"/>
        <w:jc w:val="both"/>
        <w:rPr>
          <w:rFonts w:ascii="Times New Roman" w:hAnsi="Times New Roman"/>
        </w:rPr>
      </w:pPr>
    </w:p>
    <w:p w14:paraId="10ABC3E2" w14:textId="3F8655BB" w:rsidR="00830DD0" w:rsidRPr="00A021DC" w:rsidRDefault="00830DD0" w:rsidP="00830DD0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2B511B">
        <w:rPr>
          <w:rFonts w:ascii="Times New Roman" w:hAnsi="Times New Roman"/>
          <w:b/>
          <w:bCs/>
        </w:rPr>
        <w:t>§ 1</w:t>
      </w:r>
      <w:r w:rsidR="005D55BA">
        <w:rPr>
          <w:rFonts w:ascii="Times New Roman" w:hAnsi="Times New Roman"/>
          <w:b/>
          <w:bCs/>
        </w:rPr>
        <w:t>0</w:t>
      </w:r>
      <w:r w:rsidRPr="00A021DC">
        <w:rPr>
          <w:rFonts w:ascii="Times New Roman" w:hAnsi="Times New Roman"/>
          <w:b/>
          <w:bCs/>
        </w:rPr>
        <w:t xml:space="preserve"> </w:t>
      </w:r>
    </w:p>
    <w:p w14:paraId="2886782A" w14:textId="77777777" w:rsidR="00830DD0" w:rsidRPr="005D55BA" w:rsidRDefault="00830DD0" w:rsidP="005D55BA">
      <w:pPr>
        <w:spacing w:after="0" w:line="240" w:lineRule="auto"/>
        <w:rPr>
          <w:rFonts w:ascii="Times New Roman" w:hAnsi="Times New Roman"/>
        </w:rPr>
      </w:pPr>
      <w:r w:rsidRPr="005D55BA">
        <w:rPr>
          <w:rFonts w:ascii="Times New Roman" w:hAnsi="Times New Roman"/>
        </w:rPr>
        <w:t>Autorskie prawa majątkowe</w:t>
      </w:r>
    </w:p>
    <w:p w14:paraId="49BCAC8A" w14:textId="1860F18F" w:rsidR="00830DD0" w:rsidRPr="002B511B" w:rsidRDefault="00830DD0" w:rsidP="00830DD0">
      <w:pPr>
        <w:spacing w:after="0" w:line="240" w:lineRule="auto"/>
        <w:jc w:val="both"/>
        <w:rPr>
          <w:rFonts w:ascii="Times New Roman" w:hAnsi="Times New Roman"/>
        </w:rPr>
      </w:pPr>
      <w:r w:rsidRPr="00A021DC">
        <w:rPr>
          <w:rFonts w:ascii="Times New Roman" w:hAnsi="Times New Roman"/>
        </w:rPr>
        <w:t xml:space="preserve">Przeniesienie autorskich praw majątkowych zgodnie z załącznikiem </w:t>
      </w:r>
      <w:r w:rsidR="005D55BA">
        <w:rPr>
          <w:rFonts w:ascii="Times New Roman" w:hAnsi="Times New Roman"/>
        </w:rPr>
        <w:t>nr 2</w:t>
      </w:r>
      <w:r w:rsidRPr="00A021DC">
        <w:rPr>
          <w:rFonts w:ascii="Times New Roman" w:hAnsi="Times New Roman"/>
        </w:rPr>
        <w:t xml:space="preserve"> do umowy</w:t>
      </w:r>
    </w:p>
    <w:p w14:paraId="6633F655" w14:textId="77777777" w:rsidR="00830DD0" w:rsidRDefault="00830DD0" w:rsidP="00830DD0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</w:rPr>
      </w:pPr>
    </w:p>
    <w:p w14:paraId="727E10AA" w14:textId="7F775EB5" w:rsidR="00830DD0" w:rsidRDefault="00830DD0" w:rsidP="00830DD0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</w:rPr>
      </w:pPr>
      <w:r w:rsidRPr="007C4B13">
        <w:rPr>
          <w:rFonts w:ascii="Times New Roman" w:hAnsi="Times New Roman"/>
          <w:b/>
          <w:bCs/>
          <w:color w:val="000000"/>
        </w:rPr>
        <w:t>§ 1</w:t>
      </w:r>
      <w:r w:rsidR="005D55BA">
        <w:rPr>
          <w:rFonts w:ascii="Times New Roman" w:hAnsi="Times New Roman"/>
          <w:b/>
          <w:bCs/>
          <w:color w:val="000000"/>
        </w:rPr>
        <w:t>1</w:t>
      </w:r>
      <w:r w:rsidRPr="007C4B13">
        <w:rPr>
          <w:rFonts w:ascii="Times New Roman" w:hAnsi="Times New Roman"/>
          <w:b/>
          <w:bCs/>
          <w:color w:val="000000"/>
        </w:rPr>
        <w:t xml:space="preserve"> </w:t>
      </w:r>
    </w:p>
    <w:p w14:paraId="1245D2A3" w14:textId="77777777" w:rsidR="00830DD0" w:rsidRPr="007C4B13" w:rsidRDefault="00830DD0" w:rsidP="00830DD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/>
        </w:rPr>
      </w:pPr>
      <w:r w:rsidRPr="007C4B13">
        <w:rPr>
          <w:rFonts w:ascii="Times New Roman" w:eastAsia="Arial Unicode MS" w:hAnsi="Times New Roman"/>
        </w:rPr>
        <w:t>1. W sprawach nieuregulowanych niniejszą umową stosuje się przepisy Kodeksu cywilnego.</w:t>
      </w:r>
    </w:p>
    <w:p w14:paraId="1BAE7EB3" w14:textId="77777777" w:rsidR="00830DD0" w:rsidRPr="007C4B13" w:rsidRDefault="00830DD0" w:rsidP="00830DD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/>
        </w:rPr>
      </w:pPr>
      <w:r w:rsidRPr="007C4B13">
        <w:rPr>
          <w:rFonts w:ascii="Times New Roman" w:eastAsia="Arial Unicode MS" w:hAnsi="Times New Roman"/>
        </w:rPr>
        <w:t>2. Ewentualne spory powstałe w trakcie realizacji umowy podlegają rozpoznaniu przez sąd właściwy dla siedziby Zamawiającego.</w:t>
      </w:r>
    </w:p>
    <w:p w14:paraId="103F5772" w14:textId="77777777" w:rsidR="00830DD0" w:rsidRPr="007C4B13" w:rsidRDefault="00830DD0" w:rsidP="00830DD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</w:rPr>
      </w:pPr>
      <w:r w:rsidRPr="007C4B13">
        <w:rPr>
          <w:rFonts w:ascii="Times New Roman" w:eastAsia="Arial Unicode MS" w:hAnsi="Times New Roman"/>
        </w:rPr>
        <w:t>3. Umowę sporządzono w 2 jednobrzmiących egzemplarzach, po 1 egzemplarzu dla każdej ze Stron.</w:t>
      </w:r>
    </w:p>
    <w:p w14:paraId="690A6FA7" w14:textId="77777777" w:rsidR="00830DD0" w:rsidRPr="007C4B13" w:rsidRDefault="00830DD0" w:rsidP="00830DD0">
      <w:pPr>
        <w:spacing w:after="0" w:line="240" w:lineRule="auto"/>
        <w:ind w:left="709"/>
        <w:rPr>
          <w:rFonts w:ascii="Times New Roman" w:hAnsi="Times New Roman"/>
        </w:rPr>
      </w:pPr>
    </w:p>
    <w:p w14:paraId="506A3F32" w14:textId="77777777" w:rsidR="00830DD0" w:rsidRPr="007C4B13" w:rsidRDefault="00830DD0" w:rsidP="00830DD0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i/>
          <w:sz w:val="22"/>
        </w:rPr>
      </w:pPr>
    </w:p>
    <w:p w14:paraId="17073FBA" w14:textId="60F4A690" w:rsidR="00830DD0" w:rsidRPr="007C4B13" w:rsidRDefault="00830DD0" w:rsidP="00830DD0">
      <w:pPr>
        <w:spacing w:after="0" w:line="240" w:lineRule="auto"/>
        <w:rPr>
          <w:rFonts w:ascii="Times New Roman" w:hAnsi="Times New Roman"/>
          <w:b/>
        </w:rPr>
      </w:pPr>
      <w:r w:rsidRPr="007C4B13">
        <w:rPr>
          <w:rFonts w:ascii="Times New Roman" w:hAnsi="Times New Roman"/>
          <w:b/>
        </w:rPr>
        <w:t xml:space="preserve">          Za Zleceniodawcę                                                                                  </w:t>
      </w:r>
      <w:r w:rsidR="005D55BA">
        <w:rPr>
          <w:rFonts w:ascii="Times New Roman" w:hAnsi="Times New Roman"/>
          <w:b/>
        </w:rPr>
        <w:t xml:space="preserve">  </w:t>
      </w:r>
      <w:r w:rsidRPr="007C4B13">
        <w:rPr>
          <w:rFonts w:ascii="Times New Roman" w:hAnsi="Times New Roman"/>
          <w:b/>
        </w:rPr>
        <w:t xml:space="preserve"> Za Zleceniobiorcę</w:t>
      </w:r>
    </w:p>
    <w:p w14:paraId="0C247EE4" w14:textId="77777777" w:rsidR="00830DD0" w:rsidRPr="007C4B13" w:rsidRDefault="00830DD0" w:rsidP="00830DD0">
      <w:pPr>
        <w:pStyle w:val="Zwykytekst"/>
        <w:spacing w:after="0" w:line="240" w:lineRule="auto"/>
        <w:rPr>
          <w:rFonts w:ascii="Times New Roman" w:hAnsi="Times New Roman" w:cs="Times New Roman"/>
          <w:sz w:val="22"/>
          <w:szCs w:val="22"/>
        </w:rPr>
      </w:pPr>
    </w:p>
    <w:p w14:paraId="6F24ACC5" w14:textId="77777777" w:rsidR="00830DD0" w:rsidRPr="007C4B13" w:rsidRDefault="00830DD0" w:rsidP="00830DD0">
      <w:pPr>
        <w:spacing w:after="0" w:line="240" w:lineRule="auto"/>
        <w:rPr>
          <w:rFonts w:ascii="Times New Roman" w:hAnsi="Times New Roman"/>
        </w:rPr>
      </w:pPr>
    </w:p>
    <w:p w14:paraId="6D04E764" w14:textId="16C7EEF5" w:rsidR="00830DD0" w:rsidRPr="007C4B13" w:rsidRDefault="00830DD0" w:rsidP="00830DD0">
      <w:pPr>
        <w:tabs>
          <w:tab w:val="left" w:pos="555"/>
        </w:tabs>
        <w:spacing w:after="0" w:line="240" w:lineRule="auto"/>
        <w:rPr>
          <w:rFonts w:ascii="Times New Roman" w:hAnsi="Times New Roman"/>
        </w:rPr>
      </w:pPr>
      <w:r w:rsidRPr="007C4B13">
        <w:rPr>
          <w:rFonts w:ascii="Times New Roman" w:hAnsi="Times New Roman"/>
        </w:rPr>
        <w:tab/>
        <w:t xml:space="preserve">………………………..                                                                         </w:t>
      </w:r>
      <w:r w:rsidR="005D55BA">
        <w:rPr>
          <w:rFonts w:ascii="Times New Roman" w:hAnsi="Times New Roman"/>
        </w:rPr>
        <w:t xml:space="preserve">    </w:t>
      </w:r>
      <w:r w:rsidRPr="007C4B13">
        <w:rPr>
          <w:rFonts w:ascii="Times New Roman" w:hAnsi="Times New Roman"/>
        </w:rPr>
        <w:t xml:space="preserve">   …………………….</w:t>
      </w:r>
    </w:p>
    <w:p w14:paraId="702DE1D5" w14:textId="0F4EB85F" w:rsidR="00830DD0" w:rsidRPr="005D55BA" w:rsidRDefault="00830DD0" w:rsidP="00830DD0">
      <w:pPr>
        <w:tabs>
          <w:tab w:val="left" w:pos="555"/>
          <w:tab w:val="left" w:pos="7950"/>
        </w:tabs>
        <w:spacing w:after="0" w:line="240" w:lineRule="auto"/>
        <w:rPr>
          <w:rFonts w:ascii="Times New Roman" w:hAnsi="Times New Roman"/>
          <w:i/>
          <w:sz w:val="20"/>
          <w:szCs w:val="20"/>
        </w:rPr>
      </w:pPr>
      <w:r w:rsidRPr="005D55BA">
        <w:rPr>
          <w:rFonts w:ascii="Times New Roman" w:hAnsi="Times New Roman"/>
          <w:i/>
          <w:sz w:val="20"/>
          <w:szCs w:val="20"/>
        </w:rPr>
        <w:t xml:space="preserve">                (data i podpis)                                                                                        </w:t>
      </w:r>
      <w:r w:rsidR="005D55BA">
        <w:rPr>
          <w:rFonts w:ascii="Times New Roman" w:hAnsi="Times New Roman"/>
          <w:i/>
          <w:sz w:val="20"/>
          <w:szCs w:val="20"/>
        </w:rPr>
        <w:t xml:space="preserve">               </w:t>
      </w:r>
      <w:r w:rsidRPr="005D55BA">
        <w:rPr>
          <w:rFonts w:ascii="Times New Roman" w:hAnsi="Times New Roman"/>
          <w:i/>
          <w:sz w:val="20"/>
          <w:szCs w:val="20"/>
        </w:rPr>
        <w:t xml:space="preserve">      (data i podpis)</w:t>
      </w:r>
    </w:p>
    <w:p w14:paraId="418C7BA2" w14:textId="77777777" w:rsidR="005D55BA" w:rsidRDefault="005D55BA" w:rsidP="00830DD0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6F4E5626" w14:textId="77777777" w:rsidR="005D55BA" w:rsidRDefault="005D55BA" w:rsidP="00830DD0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198002DB" w14:textId="77777777" w:rsidR="005D55BA" w:rsidRDefault="005D55BA" w:rsidP="00830DD0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42901F96" w14:textId="77777777" w:rsidR="005D55BA" w:rsidRDefault="005D55BA" w:rsidP="00830DD0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2B3DA7FC" w14:textId="5EFA475A" w:rsidR="00830DD0" w:rsidRPr="00FE1405" w:rsidRDefault="00830DD0" w:rsidP="00830DD0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  <w:r w:rsidRPr="007C4B13">
        <w:rPr>
          <w:rFonts w:ascii="Times New Roman" w:hAnsi="Times New Roman"/>
          <w:b/>
          <w:bCs/>
          <w:iCs/>
        </w:rPr>
        <w:t>KONTRASYGNATA FINANSOWA</w:t>
      </w:r>
    </w:p>
    <w:p w14:paraId="7E2A9200" w14:textId="77777777" w:rsidR="00830DD0" w:rsidRDefault="00830DD0" w:rsidP="00830DD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</w:rPr>
      </w:pPr>
    </w:p>
    <w:p w14:paraId="5165C647" w14:textId="77777777" w:rsidR="000905A0" w:rsidRDefault="000905A0" w:rsidP="00830DD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</w:rPr>
      </w:pPr>
    </w:p>
    <w:p w14:paraId="36CD74D7" w14:textId="77777777" w:rsidR="000905A0" w:rsidRDefault="000905A0" w:rsidP="00830DD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</w:rPr>
      </w:pPr>
    </w:p>
    <w:p w14:paraId="484C1B54" w14:textId="47100CB2" w:rsidR="00830DD0" w:rsidRDefault="005D55BA" w:rsidP="005D55BA">
      <w:pPr>
        <w:widowControl w:val="0"/>
        <w:tabs>
          <w:tab w:val="left" w:pos="3504"/>
        </w:tabs>
        <w:autoSpaceDE w:val="0"/>
        <w:autoSpaceDN w:val="0"/>
        <w:spacing w:after="0" w:line="240" w:lineRule="auto"/>
        <w:textAlignment w:val="baseline"/>
        <w:rPr>
          <w:rFonts w:ascii="Times New Roman" w:hAnsi="Times New Roman"/>
        </w:rPr>
      </w:pPr>
      <w:r>
        <w:rPr>
          <w:rFonts w:ascii="Times New Roman" w:hAnsi="Times New Roman"/>
        </w:rPr>
        <w:tab/>
        <w:t>………………………………..</w:t>
      </w:r>
    </w:p>
    <w:p w14:paraId="323764D0" w14:textId="77777777" w:rsidR="005D55BA" w:rsidRDefault="005D55BA" w:rsidP="005D55BA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</w:rPr>
      </w:pPr>
    </w:p>
    <w:p w14:paraId="7096FCAF" w14:textId="6B0AA5D0" w:rsidR="005D55BA" w:rsidRDefault="005D55BA" w:rsidP="00830DD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</w:rPr>
      </w:pPr>
    </w:p>
    <w:p w14:paraId="12881161" w14:textId="090F709C" w:rsidR="009E3130" w:rsidRDefault="009E3130" w:rsidP="00830DD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</w:rPr>
      </w:pPr>
    </w:p>
    <w:p w14:paraId="305FD741" w14:textId="67D1B67F" w:rsidR="009E3130" w:rsidRDefault="009E3130" w:rsidP="00830DD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</w:rPr>
      </w:pPr>
    </w:p>
    <w:p w14:paraId="735316D3" w14:textId="559FA40C" w:rsidR="009E3130" w:rsidRDefault="009E3130" w:rsidP="00830DD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</w:rPr>
      </w:pPr>
    </w:p>
    <w:p w14:paraId="686542E3" w14:textId="0FC3F933" w:rsidR="009E3130" w:rsidRDefault="009E3130" w:rsidP="00830DD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</w:rPr>
      </w:pPr>
    </w:p>
    <w:p w14:paraId="6C3BE13B" w14:textId="503C8E1E" w:rsidR="009E3130" w:rsidRDefault="009E3130" w:rsidP="00830DD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</w:rPr>
      </w:pPr>
    </w:p>
    <w:p w14:paraId="3E24EE23" w14:textId="29D09B5E" w:rsidR="009E3130" w:rsidRDefault="009E3130" w:rsidP="00830DD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</w:rPr>
      </w:pPr>
    </w:p>
    <w:p w14:paraId="42E53925" w14:textId="6ECE0BAB" w:rsidR="009E3130" w:rsidRDefault="009E3130" w:rsidP="00830DD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</w:rPr>
      </w:pPr>
    </w:p>
    <w:p w14:paraId="71A2870B" w14:textId="0323AECE" w:rsidR="009E3130" w:rsidRDefault="009E3130" w:rsidP="00830DD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</w:rPr>
      </w:pPr>
    </w:p>
    <w:p w14:paraId="0AF5C76B" w14:textId="11EFF84B" w:rsidR="009E3130" w:rsidRDefault="009E3130" w:rsidP="00830DD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</w:rPr>
      </w:pPr>
    </w:p>
    <w:p w14:paraId="3E1503FE" w14:textId="4746FF0D" w:rsidR="009E3130" w:rsidRDefault="009E3130" w:rsidP="00830DD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</w:rPr>
      </w:pPr>
    </w:p>
    <w:p w14:paraId="09B37ABB" w14:textId="77777777" w:rsidR="009E3130" w:rsidRDefault="009E3130" w:rsidP="00830DD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</w:rPr>
      </w:pPr>
    </w:p>
    <w:p w14:paraId="2A67786C" w14:textId="77777777" w:rsidR="005D55BA" w:rsidRDefault="005D55BA" w:rsidP="00830DD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</w:rPr>
      </w:pPr>
    </w:p>
    <w:p w14:paraId="77622EE8" w14:textId="10B7AC21" w:rsidR="00830DD0" w:rsidRPr="007F2629" w:rsidRDefault="00830DD0" w:rsidP="00830DD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/>
          <w:lang w:eastAsia="pl-PL"/>
        </w:rPr>
      </w:pPr>
      <w:r w:rsidRPr="007F2629">
        <w:rPr>
          <w:rFonts w:ascii="Times New Roman" w:hAnsi="Times New Roman"/>
        </w:rPr>
        <w:lastRenderedPageBreak/>
        <w:t xml:space="preserve">Załącznik nr </w:t>
      </w:r>
      <w:r w:rsidR="005D55BA">
        <w:rPr>
          <w:rFonts w:ascii="Times New Roman" w:hAnsi="Times New Roman"/>
        </w:rPr>
        <w:t>3</w:t>
      </w:r>
      <w:r w:rsidRPr="007F2629">
        <w:rPr>
          <w:rFonts w:ascii="Times New Roman" w:hAnsi="Times New Roman"/>
        </w:rPr>
        <w:t xml:space="preserve"> do umowy</w:t>
      </w:r>
    </w:p>
    <w:p w14:paraId="0CAE7B9C" w14:textId="77777777" w:rsidR="00830DD0" w:rsidRDefault="00830DD0" w:rsidP="00830DD0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</w:rPr>
      </w:pPr>
    </w:p>
    <w:p w14:paraId="1CC8D6EE" w14:textId="77777777" w:rsidR="00830DD0" w:rsidRDefault="00830DD0" w:rsidP="00830DD0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</w:rPr>
      </w:pPr>
    </w:p>
    <w:p w14:paraId="5FEA3855" w14:textId="77777777" w:rsidR="00830DD0" w:rsidRPr="007F2629" w:rsidRDefault="00830DD0" w:rsidP="00830DD0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</w:rPr>
        <w:t>.....................................… </w:t>
      </w:r>
    </w:p>
    <w:p w14:paraId="378006D8" w14:textId="77777777" w:rsidR="00830DD0" w:rsidRPr="007F2629" w:rsidRDefault="00830DD0" w:rsidP="00830DD0">
      <w:pPr>
        <w:widowControl w:val="0"/>
        <w:autoSpaceDE w:val="0"/>
        <w:autoSpaceDN w:val="0"/>
        <w:spacing w:after="0" w:line="240" w:lineRule="auto"/>
        <w:ind w:firstLine="555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</w:rPr>
        <w:t>Nazwa Wykonawcy</w:t>
      </w:r>
    </w:p>
    <w:p w14:paraId="459370DF" w14:textId="77777777" w:rsidR="00830DD0" w:rsidRPr="007F2629" w:rsidRDefault="00830DD0" w:rsidP="00830DD0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</w:rPr>
        <w:t>.....................................…</w:t>
      </w:r>
    </w:p>
    <w:p w14:paraId="445E0423" w14:textId="77777777" w:rsidR="00830DD0" w:rsidRPr="007F2629" w:rsidRDefault="00830DD0" w:rsidP="00830DD0">
      <w:pPr>
        <w:widowControl w:val="0"/>
        <w:autoSpaceDE w:val="0"/>
        <w:autoSpaceDN w:val="0"/>
        <w:spacing w:after="0" w:line="240" w:lineRule="auto"/>
        <w:ind w:firstLine="840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</w:rPr>
        <w:t>NIP</w:t>
      </w:r>
      <w:r w:rsidRPr="007F2629">
        <w:rPr>
          <w:rFonts w:ascii="Times New Roman" w:hAnsi="Times New Roman"/>
        </w:rPr>
        <w:tab/>
        <w:t> </w:t>
      </w:r>
    </w:p>
    <w:p w14:paraId="65D1867C" w14:textId="77777777" w:rsidR="00830DD0" w:rsidRDefault="00830DD0" w:rsidP="00830DD0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</w:p>
    <w:p w14:paraId="32211FBC" w14:textId="77777777" w:rsidR="00830DD0" w:rsidRDefault="00830DD0" w:rsidP="00830DD0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</w:p>
    <w:p w14:paraId="3BCB3D39" w14:textId="77777777" w:rsidR="00830DD0" w:rsidRPr="007F2629" w:rsidRDefault="00830DD0" w:rsidP="00830DD0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  <w:r w:rsidRPr="007F2629">
        <w:rPr>
          <w:rFonts w:ascii="Times New Roman" w:hAnsi="Times New Roman"/>
          <w:b/>
          <w:bCs/>
        </w:rPr>
        <w:t>OŚWIADCZENIE DLA CELÓW PODATKOWYCH</w:t>
      </w:r>
    </w:p>
    <w:p w14:paraId="7EF889F2" w14:textId="77777777" w:rsidR="00830DD0" w:rsidRPr="007F2629" w:rsidRDefault="00830DD0" w:rsidP="00830DD0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  <w:r w:rsidRPr="007F2629">
        <w:rPr>
          <w:rFonts w:ascii="Times New Roman" w:hAnsi="Times New Roman"/>
          <w:b/>
          <w:bCs/>
        </w:rPr>
        <w:t xml:space="preserve">DOTYCZĄCE PODMIOTÓW POWIĄZANYCH </w:t>
      </w:r>
    </w:p>
    <w:p w14:paraId="1FD10BBE" w14:textId="77777777" w:rsidR="00830DD0" w:rsidRDefault="00830DD0" w:rsidP="00830DD0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</w:p>
    <w:p w14:paraId="31BC3132" w14:textId="77777777" w:rsidR="00830DD0" w:rsidRDefault="00830DD0" w:rsidP="00830DD0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</w:p>
    <w:p w14:paraId="1BB81558" w14:textId="77777777" w:rsidR="00830DD0" w:rsidRPr="007F2629" w:rsidRDefault="00830DD0" w:rsidP="00830DD0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</w:p>
    <w:p w14:paraId="0017A412" w14:textId="77777777" w:rsidR="00830DD0" w:rsidRPr="007F2629" w:rsidRDefault="00830DD0" w:rsidP="00830DD0">
      <w:pPr>
        <w:widowControl w:val="0"/>
        <w:autoSpaceDE w:val="0"/>
        <w:autoSpaceDN w:val="0"/>
        <w:spacing w:after="0" w:line="240" w:lineRule="auto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</w:rPr>
        <w:t>Działając w imieniu ………………………………, (dalej jako: „</w:t>
      </w:r>
      <w:r w:rsidRPr="007F2629">
        <w:rPr>
          <w:rFonts w:ascii="Times New Roman" w:hAnsi="Times New Roman"/>
          <w:b/>
          <w:bCs/>
        </w:rPr>
        <w:t>Podmiot</w:t>
      </w:r>
      <w:r w:rsidRPr="007F2629">
        <w:rPr>
          <w:rFonts w:ascii="Times New Roman" w:hAnsi="Times New Roman"/>
        </w:rPr>
        <w:t>”) niniejszym oświadcza, że Podmiot:</w:t>
      </w:r>
    </w:p>
    <w:p w14:paraId="25FDE483" w14:textId="77777777" w:rsidR="00830DD0" w:rsidRPr="007F2629" w:rsidRDefault="00830DD0" w:rsidP="00830DD0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contextualSpacing/>
        <w:jc w:val="both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  <w:b/>
          <w:bCs/>
        </w:rPr>
        <w:t>jest / nie jest</w:t>
      </w:r>
      <w:r w:rsidRPr="007F2629">
        <w:rPr>
          <w:rFonts w:ascii="Times New Roman" w:hAnsi="Times New Roman"/>
          <w:vertAlign w:val="superscript"/>
        </w:rPr>
        <w:footnoteReference w:id="1"/>
      </w:r>
      <w:r w:rsidRPr="007F2629">
        <w:rPr>
          <w:rFonts w:ascii="Times New Roman" w:hAnsi="Times New Roman"/>
        </w:rPr>
        <w:t xml:space="preserve"> podmiotem powiązanym z Akademią Górniczo-Hutniczą </w:t>
      </w:r>
      <w:r w:rsidRPr="007F2629">
        <w:rPr>
          <w:rFonts w:ascii="Times New Roman" w:hAnsi="Times New Roman"/>
        </w:rPr>
        <w:br/>
        <w:t>im. Stanisława Staszica w Krakowie w rozumieniu art. 11a Ustawy o podatku dochodowym od osób prawnych z dnia 15 marca 1992 r.</w:t>
      </w:r>
      <w:r w:rsidRPr="007F2629">
        <w:rPr>
          <w:rFonts w:ascii="Times New Roman" w:hAnsi="Times New Roman"/>
          <w:vertAlign w:val="superscript"/>
        </w:rPr>
        <w:footnoteReference w:id="2"/>
      </w:r>
      <w:r w:rsidRPr="007F2629">
        <w:rPr>
          <w:rFonts w:ascii="Times New Roman" w:hAnsi="Times New Roman"/>
        </w:rPr>
        <w:t>;</w:t>
      </w:r>
    </w:p>
    <w:p w14:paraId="1834423F" w14:textId="77777777" w:rsidR="00830DD0" w:rsidRPr="007F2629" w:rsidRDefault="00830DD0" w:rsidP="00830DD0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contextualSpacing/>
        <w:jc w:val="both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  <w:b/>
          <w:bCs/>
        </w:rPr>
        <w:t>jest / nie</w:t>
      </w:r>
      <w:r w:rsidRPr="007F2629">
        <w:rPr>
          <w:rFonts w:ascii="Times New Roman" w:hAnsi="Times New Roman"/>
        </w:rPr>
        <w:t xml:space="preserve"> </w:t>
      </w:r>
      <w:r w:rsidRPr="007F2629">
        <w:rPr>
          <w:rFonts w:ascii="Times New Roman" w:hAnsi="Times New Roman"/>
          <w:b/>
          <w:bCs/>
        </w:rPr>
        <w:t>jest</w:t>
      </w:r>
      <w:r w:rsidRPr="007F2629">
        <w:rPr>
          <w:rFonts w:ascii="Times New Roman" w:hAnsi="Times New Roman"/>
          <w:vertAlign w:val="superscript"/>
        </w:rPr>
        <w:footnoteReference w:id="3"/>
      </w:r>
      <w:r w:rsidRPr="007F2629">
        <w:rPr>
          <w:rFonts w:ascii="Times New Roman" w:hAnsi="Times New Roman"/>
        </w:rPr>
        <w:t xml:space="preserve"> podmiotem mającym miejsce zamieszkania, siedzibę lub zarząd na terytorium lub w kraju stosującym szkodliwą konkurencję podatkową</w:t>
      </w:r>
      <w:r w:rsidRPr="007F2629">
        <w:rPr>
          <w:rFonts w:ascii="Times New Roman" w:hAnsi="Times New Roman"/>
          <w:vertAlign w:val="superscript"/>
        </w:rPr>
        <w:footnoteReference w:id="4"/>
      </w:r>
      <w:r w:rsidRPr="007F2629">
        <w:rPr>
          <w:rFonts w:ascii="Times New Roman" w:hAnsi="Times New Roman"/>
        </w:rPr>
        <w:t xml:space="preserve"> </w:t>
      </w:r>
    </w:p>
    <w:p w14:paraId="27DE2508" w14:textId="77777777" w:rsidR="00830DD0" w:rsidRPr="007F2629" w:rsidRDefault="00830DD0" w:rsidP="00830DD0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contextualSpacing/>
        <w:jc w:val="both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</w:rPr>
        <w:t>rzeczywisty właściciel</w:t>
      </w:r>
      <w:r w:rsidRPr="007F2629">
        <w:rPr>
          <w:rFonts w:ascii="Times New Roman" w:hAnsi="Times New Roman"/>
          <w:vertAlign w:val="superscript"/>
        </w:rPr>
        <w:footnoteReference w:id="5"/>
      </w:r>
      <w:r w:rsidRPr="007F2629">
        <w:rPr>
          <w:rFonts w:ascii="Times New Roman" w:hAnsi="Times New Roman"/>
        </w:rPr>
        <w:t xml:space="preserve"> Podmiotu </w:t>
      </w:r>
      <w:r w:rsidRPr="007F2629">
        <w:rPr>
          <w:rFonts w:ascii="Times New Roman" w:hAnsi="Times New Roman"/>
          <w:b/>
          <w:bCs/>
        </w:rPr>
        <w:t>jest / nie jest</w:t>
      </w:r>
      <w:r w:rsidRPr="007F2629">
        <w:rPr>
          <w:rFonts w:ascii="Times New Roman" w:hAnsi="Times New Roman"/>
          <w:vertAlign w:val="superscript"/>
        </w:rPr>
        <w:footnoteReference w:id="6"/>
      </w:r>
      <w:r w:rsidRPr="007F2629">
        <w:rPr>
          <w:rFonts w:ascii="Times New Roman" w:hAnsi="Times New Roman"/>
        </w:rPr>
        <w:t xml:space="preserve"> podmiotem mającym miejsce zamieszkania, siedzibę lub zarząd na terytorium lub w kraju stosującym szkodliwą konkurencję podatkową</w:t>
      </w:r>
      <w:r w:rsidRPr="007F2629">
        <w:rPr>
          <w:rFonts w:ascii="Times New Roman" w:hAnsi="Times New Roman"/>
          <w:vertAlign w:val="superscript"/>
        </w:rPr>
        <w:t>4</w:t>
      </w:r>
      <w:r w:rsidRPr="007F2629">
        <w:rPr>
          <w:rFonts w:ascii="Times New Roman" w:hAnsi="Times New Roman"/>
        </w:rPr>
        <w:t xml:space="preserve"> </w:t>
      </w:r>
    </w:p>
    <w:p w14:paraId="103F7BF3" w14:textId="77777777" w:rsidR="00830DD0" w:rsidRPr="007F2629" w:rsidRDefault="00830DD0" w:rsidP="00830DD0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/>
        </w:rPr>
      </w:pPr>
      <w:r w:rsidRPr="007F2629">
        <w:rPr>
          <w:rFonts w:ascii="Times New Roman" w:hAnsi="Times New Roman"/>
        </w:rPr>
        <w:t xml:space="preserve">Podmiot </w:t>
      </w:r>
      <w:r w:rsidRPr="007F2629">
        <w:rPr>
          <w:rFonts w:ascii="Times New Roman" w:hAnsi="Times New Roman"/>
          <w:b/>
          <w:bCs/>
        </w:rPr>
        <w:t>stanowi / nie stanowi</w:t>
      </w:r>
      <w:r w:rsidRPr="007F2629">
        <w:rPr>
          <w:rFonts w:ascii="Times New Roman" w:hAnsi="Times New Roman"/>
          <w:vertAlign w:val="superscript"/>
        </w:rPr>
        <w:footnoteReference w:id="7"/>
      </w:r>
      <w:r w:rsidRPr="007F2629">
        <w:rPr>
          <w:rFonts w:ascii="Times New Roman" w:hAnsi="Times New Roman"/>
        </w:rPr>
        <w:t xml:space="preserve"> </w:t>
      </w:r>
      <w:r w:rsidRPr="007F2629">
        <w:rPr>
          <w:rFonts w:ascii="Times New Roman" w:hAnsi="Times New Roman"/>
          <w:b/>
          <w:bCs/>
        </w:rPr>
        <w:t xml:space="preserve"> </w:t>
      </w:r>
      <w:r w:rsidRPr="007F2629">
        <w:rPr>
          <w:rFonts w:ascii="Times New Roman" w:hAnsi="Times New Roman"/>
        </w:rPr>
        <w:t>dla Akademia Górniczo-Hutnicza im. Stanisława Staszica w Krakowie zagranicznej jednostki kontrolowanej</w:t>
      </w:r>
      <w:r w:rsidRPr="007F2629">
        <w:rPr>
          <w:rFonts w:ascii="Times New Roman" w:hAnsi="Times New Roman"/>
          <w:vertAlign w:val="superscript"/>
        </w:rPr>
        <w:footnoteReference w:id="8"/>
      </w:r>
      <w:r w:rsidRPr="007F2629">
        <w:rPr>
          <w:rFonts w:ascii="Times New Roman" w:hAnsi="Times New Roman"/>
        </w:rPr>
        <w:t xml:space="preserve"> w rozumieniu art. 24a ustawy z dnia 15 lutego 1992 </w:t>
      </w:r>
      <w:r w:rsidRPr="007F2629">
        <w:rPr>
          <w:rFonts w:ascii="Times New Roman" w:hAnsi="Times New Roman"/>
        </w:rPr>
        <w:lastRenderedPageBreak/>
        <w:t>r. o podatku dochodowym od osób prawnych.</w:t>
      </w:r>
    </w:p>
    <w:p w14:paraId="6E82DD29" w14:textId="77777777" w:rsidR="00830DD0" w:rsidRPr="007F2629" w:rsidRDefault="00830DD0" w:rsidP="00830DD0">
      <w:pPr>
        <w:spacing w:after="0" w:line="240" w:lineRule="auto"/>
        <w:ind w:left="780"/>
        <w:contextualSpacing/>
        <w:textAlignment w:val="baseline"/>
        <w:rPr>
          <w:rFonts w:ascii="Times New Roman" w:eastAsia="Times New Roman" w:hAnsi="Times New Roman"/>
          <w:lang w:eastAsia="pl-PL"/>
        </w:rPr>
      </w:pPr>
    </w:p>
    <w:p w14:paraId="2D6B5D77" w14:textId="77777777" w:rsidR="00830DD0" w:rsidRPr="007F2629" w:rsidRDefault="00830DD0" w:rsidP="00830DD0">
      <w:pPr>
        <w:spacing w:after="0" w:line="240" w:lineRule="auto"/>
        <w:jc w:val="both"/>
        <w:rPr>
          <w:rFonts w:ascii="Times New Roman" w:hAnsi="Times New Roman"/>
        </w:rPr>
      </w:pPr>
      <w:r w:rsidRPr="007F2629">
        <w:rPr>
          <w:rFonts w:ascii="Times New Roman" w:hAnsi="Times New Roman"/>
        </w:rPr>
        <w:t>W przypadku zmiany powyższych danych  zobowiązuje się do niezwłocznego poinformowania Akademii Górniczo-Hutniczej im. Stanisława Staszica w Krakowie o zaistniałej zmianie.</w:t>
      </w:r>
    </w:p>
    <w:p w14:paraId="0AED638B" w14:textId="77777777" w:rsidR="00830DD0" w:rsidRDefault="00830DD0" w:rsidP="00830DD0">
      <w:pPr>
        <w:widowControl w:val="0"/>
        <w:autoSpaceDE w:val="0"/>
        <w:autoSpaceDN w:val="0"/>
        <w:spacing w:after="0" w:line="240" w:lineRule="auto"/>
        <w:ind w:right="110"/>
        <w:jc w:val="both"/>
        <w:outlineLvl w:val="0"/>
        <w:rPr>
          <w:rFonts w:ascii="Times New Roman" w:eastAsia="Verdana" w:hAnsi="Times New Roman"/>
          <w:b/>
          <w:bCs/>
        </w:rPr>
      </w:pPr>
    </w:p>
    <w:p w14:paraId="50107FA5" w14:textId="77777777" w:rsidR="00830DD0" w:rsidRPr="007F2629" w:rsidRDefault="00830DD0" w:rsidP="00830DD0">
      <w:pPr>
        <w:widowControl w:val="0"/>
        <w:autoSpaceDE w:val="0"/>
        <w:autoSpaceDN w:val="0"/>
        <w:spacing w:after="0" w:line="240" w:lineRule="auto"/>
        <w:ind w:right="110"/>
        <w:jc w:val="both"/>
        <w:outlineLvl w:val="0"/>
        <w:rPr>
          <w:rFonts w:ascii="Times New Roman" w:eastAsia="Verdana" w:hAnsi="Times New Roman"/>
          <w:b/>
          <w:bCs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357"/>
      </w:tblGrid>
      <w:tr w:rsidR="00830DD0" w:rsidRPr="007F2629" w14:paraId="3A9C104A" w14:textId="77777777" w:rsidTr="00BD3513">
        <w:tc>
          <w:tcPr>
            <w:tcW w:w="4357" w:type="dxa"/>
            <w:hideMark/>
          </w:tcPr>
          <w:p w14:paraId="23FDC6F8" w14:textId="77777777" w:rsidR="00830DD0" w:rsidRPr="007F2629" w:rsidRDefault="00830DD0" w:rsidP="00BD3513">
            <w:pPr>
              <w:spacing w:after="0" w:line="240" w:lineRule="auto"/>
              <w:jc w:val="both"/>
              <w:rPr>
                <w:rFonts w:ascii="Times New Roman" w:hAnsi="Times New Roman"/>
                <w:color w:val="222A35"/>
                <w:sz w:val="20"/>
                <w:szCs w:val="20"/>
                <w:lang w:eastAsia="x-none"/>
              </w:rPr>
            </w:pPr>
            <w:r w:rsidRPr="007F2629">
              <w:rPr>
                <w:rFonts w:ascii="Times New Roman" w:hAnsi="Times New Roman"/>
                <w:color w:val="222A35"/>
                <w:sz w:val="20"/>
                <w:szCs w:val="20"/>
                <w:lang w:eastAsia="x-none"/>
              </w:rPr>
              <w:t>…………………………………………………</w:t>
            </w:r>
          </w:p>
          <w:p w14:paraId="59C6CC64" w14:textId="77777777" w:rsidR="00830DD0" w:rsidRPr="007F2629" w:rsidRDefault="00830DD0" w:rsidP="00BD3513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222A35"/>
                <w:sz w:val="20"/>
                <w:szCs w:val="20"/>
                <w:lang w:eastAsia="x-none"/>
              </w:rPr>
            </w:pPr>
            <w:r w:rsidRPr="007F2629">
              <w:rPr>
                <w:rFonts w:ascii="Times New Roman" w:hAnsi="Times New Roman"/>
                <w:i/>
                <w:iCs/>
                <w:color w:val="222A35"/>
                <w:sz w:val="20"/>
                <w:szCs w:val="20"/>
                <w:lang w:eastAsia="x-none"/>
              </w:rPr>
              <w:t>(pieczęć firmowa i podpis osoby upoważnionej/</w:t>
            </w:r>
            <w:proofErr w:type="spellStart"/>
            <w:r w:rsidRPr="007F2629">
              <w:rPr>
                <w:rFonts w:ascii="Times New Roman" w:hAnsi="Times New Roman"/>
                <w:i/>
                <w:iCs/>
                <w:color w:val="222A35"/>
                <w:sz w:val="20"/>
                <w:szCs w:val="20"/>
                <w:lang w:eastAsia="x-none"/>
              </w:rPr>
              <w:t>ych</w:t>
            </w:r>
            <w:proofErr w:type="spellEnd"/>
            <w:r w:rsidRPr="007F2629">
              <w:rPr>
                <w:rFonts w:ascii="Times New Roman" w:hAnsi="Times New Roman"/>
                <w:i/>
                <w:iCs/>
                <w:color w:val="222A35"/>
                <w:sz w:val="20"/>
                <w:szCs w:val="20"/>
                <w:lang w:eastAsia="x-none"/>
              </w:rPr>
              <w:t xml:space="preserve"> do reprezentacji)</w:t>
            </w:r>
          </w:p>
        </w:tc>
      </w:tr>
    </w:tbl>
    <w:p w14:paraId="1029B94F" w14:textId="77777777" w:rsidR="00830DD0" w:rsidRPr="007F2629" w:rsidRDefault="00830DD0" w:rsidP="00830DD0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7A40E11A" w14:textId="77777777" w:rsidR="00A82F83" w:rsidRPr="00830DD0" w:rsidRDefault="00A82F83" w:rsidP="00830DD0"/>
    <w:sectPr w:rsidR="00A82F83" w:rsidRPr="00830DD0" w:rsidSect="009E3130">
      <w:pgSz w:w="11906" w:h="16838"/>
      <w:pgMar w:top="709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AC458D" w14:textId="77777777" w:rsidR="00272F91" w:rsidRDefault="00272F91">
      <w:r>
        <w:separator/>
      </w:r>
    </w:p>
  </w:endnote>
  <w:endnote w:type="continuationSeparator" w:id="0">
    <w:p w14:paraId="652DBDE7" w14:textId="77777777" w:rsidR="00272F91" w:rsidRDefault="00272F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B6CC8D" w14:textId="77777777" w:rsidR="00272F91" w:rsidRDefault="00272F91">
      <w:r>
        <w:separator/>
      </w:r>
    </w:p>
  </w:footnote>
  <w:footnote w:type="continuationSeparator" w:id="0">
    <w:p w14:paraId="35812CDE" w14:textId="77777777" w:rsidR="00272F91" w:rsidRDefault="00272F91">
      <w:r>
        <w:continuationSeparator/>
      </w:r>
    </w:p>
  </w:footnote>
  <w:footnote w:id="1">
    <w:p w14:paraId="2BB6B7AF" w14:textId="77777777" w:rsidR="00830DD0" w:rsidRPr="007F2629" w:rsidRDefault="00830DD0" w:rsidP="00830DD0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Niewłaściwe skreślić;</w:t>
      </w:r>
    </w:p>
  </w:footnote>
  <w:footnote w:id="2">
    <w:p w14:paraId="1BB17FF4" w14:textId="77777777" w:rsidR="00830DD0" w:rsidRPr="007F2629" w:rsidRDefault="00830DD0" w:rsidP="00830DD0">
      <w:pPr>
        <w:pStyle w:val="paragraph"/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Odwoanieprzypisudolnego"/>
          <w:sz w:val="16"/>
          <w:szCs w:val="16"/>
        </w:rPr>
        <w:footnoteRef/>
      </w:r>
      <w:r w:rsidRPr="007F2629">
        <w:rPr>
          <w:sz w:val="16"/>
          <w:szCs w:val="16"/>
        </w:rPr>
        <w:t xml:space="preserve"> </w:t>
      </w:r>
      <w:r w:rsidRPr="007F2629">
        <w:rPr>
          <w:rStyle w:val="normaltextrun"/>
          <w:color w:val="000000"/>
          <w:sz w:val="16"/>
          <w:szCs w:val="16"/>
        </w:rPr>
        <w:t xml:space="preserve">Zgodnie z ustawą </w:t>
      </w:r>
      <w:r w:rsidRPr="007F2629">
        <w:rPr>
          <w:rStyle w:val="normaltextrun"/>
          <w:b/>
          <w:bCs/>
          <w:color w:val="000000"/>
          <w:sz w:val="16"/>
          <w:szCs w:val="16"/>
        </w:rPr>
        <w:t>podmioty powiązane</w:t>
      </w:r>
      <w:r w:rsidRPr="007F2629">
        <w:rPr>
          <w:rStyle w:val="normaltextrun"/>
          <w:color w:val="000000"/>
          <w:sz w:val="16"/>
          <w:szCs w:val="16"/>
        </w:rPr>
        <w:t xml:space="preserve"> oznaczają: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03868325" w14:textId="77777777" w:rsidR="00830DD0" w:rsidRPr="007F2629" w:rsidRDefault="00830DD0" w:rsidP="00830DD0">
      <w:pPr>
        <w:pStyle w:val="paragraph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 xml:space="preserve">podmioty, z których jeden podmiot </w:t>
      </w:r>
      <w:r w:rsidRPr="007F2629">
        <w:rPr>
          <w:rStyle w:val="normaltextrun"/>
          <w:color w:val="000000"/>
          <w:sz w:val="16"/>
          <w:szCs w:val="16"/>
          <w:u w:val="single"/>
        </w:rPr>
        <w:t>wywiera znaczący wpływ</w:t>
      </w:r>
      <w:r w:rsidRPr="007F2629">
        <w:rPr>
          <w:rStyle w:val="normaltextrun"/>
          <w:color w:val="000000"/>
          <w:sz w:val="16"/>
          <w:szCs w:val="16"/>
        </w:rPr>
        <w:t xml:space="preserve"> na co najmniej jeden podmiot,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5A61CB33" w14:textId="77777777" w:rsidR="00830DD0" w:rsidRPr="007F2629" w:rsidRDefault="00830DD0" w:rsidP="00830DD0">
      <w:pPr>
        <w:pStyle w:val="paragraph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podmioty, na które wywiera znaczący wpływ: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74BD5C89" w14:textId="77777777" w:rsidR="00830DD0" w:rsidRPr="007F2629" w:rsidRDefault="00830DD0" w:rsidP="00830DD0">
      <w:pPr>
        <w:pStyle w:val="paragraph"/>
        <w:numPr>
          <w:ilvl w:val="1"/>
          <w:numId w:val="11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ten sam inny podmiot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1F93DB06" w14:textId="77777777" w:rsidR="00830DD0" w:rsidRPr="007F2629" w:rsidRDefault="00830DD0" w:rsidP="00830DD0">
      <w:pPr>
        <w:pStyle w:val="paragraph"/>
        <w:numPr>
          <w:ilvl w:val="1"/>
          <w:numId w:val="11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06463459" w14:textId="77777777" w:rsidR="00830DD0" w:rsidRPr="007F2629" w:rsidRDefault="00830DD0" w:rsidP="00830DD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 w:rsidRPr="007F2629">
        <w:rPr>
          <w:rStyle w:val="normaltextrun"/>
          <w:color w:val="000000"/>
          <w:sz w:val="16"/>
          <w:szCs w:val="16"/>
        </w:rPr>
        <w:t>W tym też zakresie pragniemy wskazać, że „</w:t>
      </w:r>
      <w:r w:rsidRPr="007F2629">
        <w:rPr>
          <w:rStyle w:val="normaltextrun"/>
          <w:b/>
          <w:bCs/>
          <w:color w:val="000000"/>
          <w:sz w:val="16"/>
          <w:szCs w:val="16"/>
        </w:rPr>
        <w:t>wywieranie znaczącego wpływu</w:t>
      </w:r>
      <w:r w:rsidRPr="007F2629">
        <w:rPr>
          <w:rStyle w:val="normaltextrun"/>
          <w:color w:val="000000"/>
          <w:sz w:val="16"/>
          <w:szCs w:val="16"/>
        </w:rPr>
        <w:t>” oznacza: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4E52F287" w14:textId="77777777" w:rsidR="00830DD0" w:rsidRPr="007F2629" w:rsidRDefault="00830DD0" w:rsidP="00830DD0">
      <w:pPr>
        <w:pStyle w:val="paragraph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rStyle w:val="normaltextrun"/>
          <w:color w:val="000000"/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posiadanie bezpośrednio lub pośrednio co najmniej 25%:</w:t>
      </w:r>
      <w:r w:rsidRPr="007F2629">
        <w:rPr>
          <w:rStyle w:val="normaltextrun"/>
          <w:sz w:val="16"/>
          <w:szCs w:val="16"/>
        </w:rPr>
        <w:t> </w:t>
      </w:r>
    </w:p>
    <w:p w14:paraId="5F2F07B9" w14:textId="77777777" w:rsidR="00830DD0" w:rsidRPr="007F2629" w:rsidRDefault="00830DD0" w:rsidP="00830DD0">
      <w:pPr>
        <w:pStyle w:val="paragraph"/>
        <w:numPr>
          <w:ilvl w:val="1"/>
          <w:numId w:val="12"/>
        </w:numPr>
        <w:spacing w:before="0" w:beforeAutospacing="0" w:after="0" w:afterAutospacing="0"/>
        <w:jc w:val="both"/>
        <w:textAlignment w:val="baseline"/>
      </w:pPr>
      <w:r w:rsidRPr="007F2629">
        <w:rPr>
          <w:rStyle w:val="normaltextrun"/>
          <w:color w:val="000000"/>
          <w:sz w:val="16"/>
          <w:szCs w:val="16"/>
        </w:rPr>
        <w:t>udziałów w kapitale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2A482684" w14:textId="77777777" w:rsidR="00830DD0" w:rsidRPr="007F2629" w:rsidRDefault="00830DD0" w:rsidP="00830DD0">
      <w:pPr>
        <w:pStyle w:val="paragraph"/>
        <w:numPr>
          <w:ilvl w:val="1"/>
          <w:numId w:val="12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praw głosu w organach kontrolnych, stanowiących lub zarządzających,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2CFA556B" w14:textId="77777777" w:rsidR="00830DD0" w:rsidRPr="007F2629" w:rsidRDefault="00830DD0" w:rsidP="00830DD0">
      <w:pPr>
        <w:pStyle w:val="paragraph"/>
        <w:numPr>
          <w:ilvl w:val="1"/>
          <w:numId w:val="12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 xml:space="preserve">udziałów lub praw do udziału w zyskach lub majątku lub ich </w:t>
      </w:r>
      <w:r w:rsidRPr="007F2629">
        <w:rPr>
          <w:rStyle w:val="normaltextrun"/>
          <w:color w:val="000000"/>
          <w:sz w:val="16"/>
          <w:szCs w:val="16"/>
        </w:rPr>
        <w:t>ekspektatywy, w tym jednostek uczestnictwa i certyfikatów inwestycyjnych,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1AABBDF1" w14:textId="77777777" w:rsidR="00830DD0" w:rsidRPr="007F2629" w:rsidRDefault="00830DD0" w:rsidP="00830DD0">
      <w:pPr>
        <w:pStyle w:val="paragraph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7F2629">
        <w:rPr>
          <w:rStyle w:val="normaltextrun"/>
          <w:color w:val="000000"/>
          <w:sz w:val="16"/>
          <w:szCs w:val="16"/>
          <w:vertAlign w:val="superscript"/>
        </w:rPr>
        <w:t>1</w:t>
      </w:r>
      <w:r w:rsidRPr="007F2629">
        <w:rPr>
          <w:rStyle w:val="normaltextrun"/>
          <w:color w:val="000000"/>
          <w:sz w:val="16"/>
          <w:szCs w:val="16"/>
        </w:rPr>
        <w:t>,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49A298BF" w14:textId="77777777" w:rsidR="00830DD0" w:rsidRPr="007F2629" w:rsidRDefault="00830DD0" w:rsidP="00830DD0">
      <w:pPr>
        <w:pStyle w:val="paragraph"/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7F2629">
        <w:rPr>
          <w:rStyle w:val="eop"/>
          <w:color w:val="000000"/>
          <w:sz w:val="16"/>
          <w:szCs w:val="16"/>
        </w:rPr>
        <w:t> </w:t>
      </w:r>
    </w:p>
  </w:footnote>
  <w:footnote w:id="3">
    <w:p w14:paraId="7DCABB30" w14:textId="77777777" w:rsidR="00830DD0" w:rsidRPr="007F2629" w:rsidRDefault="00830DD0" w:rsidP="00830DD0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Niewłaściwe skreślić;</w:t>
      </w:r>
    </w:p>
  </w:footnote>
  <w:footnote w:id="4">
    <w:p w14:paraId="657C1E8A" w14:textId="77777777" w:rsidR="00830DD0" w:rsidRPr="007F2629" w:rsidRDefault="00830DD0" w:rsidP="00830DD0">
      <w:pPr>
        <w:pStyle w:val="Tekstprzypisudolnego"/>
        <w:jc w:val="both"/>
        <w:rPr>
          <w:rFonts w:ascii="Times New Roman" w:hAnsi="Times New Roman"/>
          <w:color w:val="FF0000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color w:val="000000"/>
          <w:sz w:val="16"/>
          <w:szCs w:val="16"/>
        </w:rPr>
        <w:footnoteRef/>
      </w:r>
      <w:r w:rsidRPr="007F2629">
        <w:rPr>
          <w:rFonts w:ascii="Times New Roman" w:hAnsi="Times New Roman"/>
          <w:color w:val="FF0000"/>
          <w:sz w:val="16"/>
          <w:szCs w:val="16"/>
        </w:rPr>
        <w:t xml:space="preserve"> </w:t>
      </w:r>
      <w:r w:rsidRPr="007F2629">
        <w:rPr>
          <w:rFonts w:ascii="Times New Roman" w:hAnsi="Times New Roman"/>
          <w:sz w:val="16"/>
          <w:szCs w:val="16"/>
        </w:rPr>
        <w:t xml:space="preserve">WYKAZ KRAJÓW I TERYTORIÓW STOSUJĄCYCH SZKODLIWĄ KONKURENCJĘ: Księstwo Andory; Anguilla – Terytorium Zamorskie Zjednoczonego Królestwa Wielkiej Brytanii i Irlandii Północnej; Antigua i Barbuda; </w:t>
      </w:r>
      <w:r w:rsidRPr="007F2629">
        <w:rPr>
          <w:rFonts w:ascii="Times New Roman" w:hAnsi="Times New Roman"/>
          <w:sz w:val="16"/>
          <w:szCs w:val="16"/>
        </w:rPr>
        <w:t xml:space="preserve">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65AC88F2" w14:textId="77777777" w:rsidR="00830DD0" w:rsidRPr="007F2629" w:rsidRDefault="00830DD0" w:rsidP="00830DD0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Zgodnie z art. 4a ust. 1 pkt 29 Ustawy o CIT rzeczywistym właścicielem jest podmiot, który spełnia łącznie następujące warunki:</w:t>
      </w:r>
    </w:p>
    <w:p w14:paraId="270E8C93" w14:textId="77777777" w:rsidR="00830DD0" w:rsidRPr="007F2629" w:rsidRDefault="00830DD0" w:rsidP="00830DD0">
      <w:pPr>
        <w:pStyle w:val="Tekstprzypisudolnego"/>
        <w:numPr>
          <w:ilvl w:val="0"/>
          <w:numId w:val="13"/>
        </w:numPr>
        <w:ind w:left="426" w:hanging="284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otrzymuje należność dla własnej korzyści, w tym decyduje samodzielnie o jej przeznaczeniu i ponosi ryzyko ekonomiczne związane z utratą tej należności lub jej części;</w:t>
      </w:r>
    </w:p>
    <w:p w14:paraId="7433A303" w14:textId="77777777" w:rsidR="00830DD0" w:rsidRPr="007F2629" w:rsidRDefault="00830DD0" w:rsidP="00830DD0">
      <w:pPr>
        <w:pStyle w:val="Tekstprzypisudolnego"/>
        <w:numPr>
          <w:ilvl w:val="0"/>
          <w:numId w:val="13"/>
        </w:numPr>
        <w:ind w:left="426" w:hanging="284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nie jest pośrednikiem, przedstawicielem, powiernikiem lub innym podmiotem zobowiązanym prawnie lub faktycznie do przekazania całości lub części należności innemu podmiotowi;</w:t>
      </w:r>
    </w:p>
    <w:p w14:paraId="7C01B275" w14:textId="77777777" w:rsidR="00830DD0" w:rsidRPr="007F2629" w:rsidRDefault="00830DD0" w:rsidP="00830DD0">
      <w:pPr>
        <w:pStyle w:val="Tekstprzypisudolnego"/>
        <w:numPr>
          <w:ilvl w:val="0"/>
          <w:numId w:val="13"/>
        </w:numPr>
        <w:ind w:left="426" w:hanging="284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682822D2" w14:textId="77777777" w:rsidR="00830DD0" w:rsidRPr="007F2629" w:rsidRDefault="00830DD0" w:rsidP="00830DD0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Niewłaściwe skreślić;</w:t>
      </w:r>
    </w:p>
  </w:footnote>
  <w:footnote w:id="7">
    <w:p w14:paraId="66CCB6EA" w14:textId="77777777" w:rsidR="00830DD0" w:rsidRPr="007F2629" w:rsidRDefault="00830DD0" w:rsidP="00830DD0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Niewłaściwe skreślić;</w:t>
      </w:r>
    </w:p>
  </w:footnote>
  <w:footnote w:id="8">
    <w:p w14:paraId="56922D09" w14:textId="77777777" w:rsidR="00830DD0" w:rsidRPr="007F2629" w:rsidRDefault="00830DD0" w:rsidP="00830DD0">
      <w:pPr>
        <w:pStyle w:val="Tekstprzypisudolnego"/>
        <w:jc w:val="both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zagraniczna jednostka - oznacza:</w:t>
      </w:r>
    </w:p>
    <w:p w14:paraId="40D6A00A" w14:textId="77777777" w:rsidR="00830DD0" w:rsidRPr="007F2629" w:rsidRDefault="00830DD0" w:rsidP="00830DD0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a) osobę prawną,</w:t>
      </w:r>
    </w:p>
    <w:p w14:paraId="04C67D72" w14:textId="77777777" w:rsidR="00830DD0" w:rsidRPr="007F2629" w:rsidRDefault="00830DD0" w:rsidP="00830DD0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b) spółkę kapitałową w organizacji,</w:t>
      </w:r>
    </w:p>
    <w:p w14:paraId="4DC741C6" w14:textId="77777777" w:rsidR="00830DD0" w:rsidRPr="007F2629" w:rsidRDefault="00830DD0" w:rsidP="00830DD0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c) jednostkę organizacyjną niemającą osobowości prawnej inną niż spółka niemająca osobowości prawnej,</w:t>
      </w:r>
    </w:p>
    <w:p w14:paraId="70332E15" w14:textId="77777777" w:rsidR="00830DD0" w:rsidRPr="007F2629" w:rsidRDefault="00830DD0" w:rsidP="00830DD0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d) spółkę niemającą osobowości prawnej, o której mowa w art. 1 ust. 3 pkt 2,</w:t>
      </w:r>
    </w:p>
    <w:p w14:paraId="767BBDB5" w14:textId="77777777" w:rsidR="00830DD0" w:rsidRPr="007F2629" w:rsidRDefault="00830DD0" w:rsidP="00830DD0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e) fundację, trust lub inny podmiot albo stosunek prawny o charakterze powierniczym,</w:t>
      </w:r>
    </w:p>
    <w:p w14:paraId="0429C01E" w14:textId="77777777" w:rsidR="00830DD0" w:rsidRPr="007F2629" w:rsidRDefault="00830DD0" w:rsidP="00830DD0">
      <w:pPr>
        <w:pStyle w:val="Tekstprzypisudolnego"/>
        <w:ind w:left="284" w:hanging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50BC0003" w14:textId="77777777" w:rsidR="00830DD0" w:rsidRPr="007F2629" w:rsidRDefault="00830DD0" w:rsidP="00830DD0">
      <w:pPr>
        <w:pStyle w:val="Tekstprzypisudolnego"/>
        <w:ind w:left="284" w:hanging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g )wydzieloną organizacyjnie lub prawnie część zagranicznej spółki lub innego podmiotu mającego osobowość prawną albo niemającego osobowości prawnej</w:t>
      </w:r>
    </w:p>
    <w:p w14:paraId="57594702" w14:textId="77777777" w:rsidR="00830DD0" w:rsidRDefault="00830DD0" w:rsidP="00830DD0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</w:t>
      </w:r>
      <w:r>
        <w:rPr>
          <w:rFonts w:ascii="Verdana" w:hAnsi="Verdana"/>
          <w:sz w:val="16"/>
          <w:szCs w:val="16"/>
        </w:rPr>
        <w:t>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14"/>
    <w:multiLevelType w:val="singleLevel"/>
    <w:tmpl w:val="9C0C0DD0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3" w15:restartNumberingAfterBreak="0">
    <w:nsid w:val="00000015"/>
    <w:multiLevelType w:val="singleLevel"/>
    <w:tmpl w:val="00000015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871" w:hanging="360"/>
      </w:pPr>
      <w:rPr>
        <w:rFonts w:ascii="Verdana" w:hAnsi="Verdana" w:cs="Times New Roman"/>
        <w:sz w:val="18"/>
        <w:szCs w:val="24"/>
      </w:rPr>
    </w:lvl>
  </w:abstractNum>
  <w:abstractNum w:abstractNumId="4" w15:restartNumberingAfterBreak="0">
    <w:nsid w:val="00000016"/>
    <w:multiLevelType w:val="multilevel"/>
    <w:tmpl w:val="4BCE7134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/>
      </w:rPr>
    </w:lvl>
  </w:abstractNum>
  <w:abstractNum w:abstractNumId="5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05194B52"/>
    <w:multiLevelType w:val="hybridMultilevel"/>
    <w:tmpl w:val="9EF231AA"/>
    <w:lvl w:ilvl="0" w:tplc="4D9E21A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056510B7"/>
    <w:multiLevelType w:val="multilevel"/>
    <w:tmpl w:val="FECA3F7C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8" w15:restartNumberingAfterBreak="0">
    <w:nsid w:val="0A145077"/>
    <w:multiLevelType w:val="hybridMultilevel"/>
    <w:tmpl w:val="CA220C1C"/>
    <w:lvl w:ilvl="0" w:tplc="EF066A98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9" w15:restartNumberingAfterBreak="0">
    <w:nsid w:val="0B1274E6"/>
    <w:multiLevelType w:val="multilevel"/>
    <w:tmpl w:val="704EF9BA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10" w15:restartNumberingAfterBreak="0">
    <w:nsid w:val="0BAD224C"/>
    <w:multiLevelType w:val="hybridMultilevel"/>
    <w:tmpl w:val="5CCA3A24"/>
    <w:lvl w:ilvl="0" w:tplc="CDCCBBD8">
      <w:start w:val="1"/>
      <w:numFmt w:val="decimal"/>
      <w:lvlText w:val="%1."/>
      <w:lvlJc w:val="left"/>
      <w:pPr>
        <w:ind w:left="720" w:hanging="360"/>
      </w:pPr>
      <w:rPr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CF42AAF"/>
    <w:multiLevelType w:val="multilevel"/>
    <w:tmpl w:val="9006C6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6526DE7"/>
    <w:multiLevelType w:val="multilevel"/>
    <w:tmpl w:val="7C3ECF1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8275098"/>
    <w:multiLevelType w:val="hybridMultilevel"/>
    <w:tmpl w:val="8378FA44"/>
    <w:lvl w:ilvl="0" w:tplc="B2D0793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BC219DE"/>
    <w:multiLevelType w:val="hybridMultilevel"/>
    <w:tmpl w:val="2F5C670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CA10887"/>
    <w:multiLevelType w:val="hybridMultilevel"/>
    <w:tmpl w:val="A5486C32"/>
    <w:lvl w:ilvl="0" w:tplc="6A00176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21A31870"/>
    <w:multiLevelType w:val="hybridMultilevel"/>
    <w:tmpl w:val="19A8AE88"/>
    <w:lvl w:ilvl="0" w:tplc="3D8CAF44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2BA6367"/>
    <w:multiLevelType w:val="multilevel"/>
    <w:tmpl w:val="9D6A963E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20" w15:restartNumberingAfterBreak="0">
    <w:nsid w:val="23AE0518"/>
    <w:multiLevelType w:val="hybridMultilevel"/>
    <w:tmpl w:val="10AC05C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2BCB3D4F"/>
    <w:multiLevelType w:val="singleLevel"/>
    <w:tmpl w:val="839EDB8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Arial Unicode MS" w:hAnsi="Times New Roman" w:cs="Times New Roman"/>
        <w:b w:val="0"/>
      </w:rPr>
    </w:lvl>
  </w:abstractNum>
  <w:abstractNum w:abstractNumId="22" w15:restartNumberingAfterBreak="0">
    <w:nsid w:val="2FB74E5E"/>
    <w:multiLevelType w:val="hybridMultilevel"/>
    <w:tmpl w:val="56C652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FEB19DC"/>
    <w:multiLevelType w:val="hybridMultilevel"/>
    <w:tmpl w:val="EAB83724"/>
    <w:lvl w:ilvl="0" w:tplc="0B8A1FD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25" w15:restartNumberingAfterBreak="0">
    <w:nsid w:val="399B3EB5"/>
    <w:multiLevelType w:val="hybridMultilevel"/>
    <w:tmpl w:val="1B527C08"/>
    <w:lvl w:ilvl="0" w:tplc="F36E7548">
      <w:start w:val="2"/>
      <w:numFmt w:val="decimal"/>
      <w:lvlText w:val="%1."/>
      <w:lvlJc w:val="left"/>
      <w:pPr>
        <w:ind w:left="360" w:hanging="360"/>
      </w:pPr>
    </w:lvl>
    <w:lvl w:ilvl="1" w:tplc="351283E6">
      <w:start w:val="1"/>
      <w:numFmt w:val="decimal"/>
      <w:lvlText w:val="%2)"/>
      <w:lvlJc w:val="left"/>
      <w:pPr>
        <w:ind w:left="4675" w:hanging="705"/>
      </w:pPr>
      <w:rPr>
        <w:rFonts w:ascii="Calibri" w:eastAsia="Times New Roman" w:hAnsi="Calibri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7" w15:restartNumberingAfterBreak="0">
    <w:nsid w:val="44290B7C"/>
    <w:multiLevelType w:val="multilevel"/>
    <w:tmpl w:val="7F4AB4B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7997FAB"/>
    <w:multiLevelType w:val="multilevel"/>
    <w:tmpl w:val="32706DE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88F654D"/>
    <w:multiLevelType w:val="hybridMultilevel"/>
    <w:tmpl w:val="BD74A2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9A60FFC"/>
    <w:multiLevelType w:val="hybridMultilevel"/>
    <w:tmpl w:val="ADF41D06"/>
    <w:lvl w:ilvl="0" w:tplc="8E1C2DA0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B575149"/>
    <w:multiLevelType w:val="hybridMultilevel"/>
    <w:tmpl w:val="02780910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6924C4A"/>
    <w:multiLevelType w:val="hybridMultilevel"/>
    <w:tmpl w:val="2F5C670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821075"/>
    <w:multiLevelType w:val="hybridMultilevel"/>
    <w:tmpl w:val="65840AB6"/>
    <w:lvl w:ilvl="0" w:tplc="407E851E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i w:val="0"/>
        <w:iCs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E7D486B"/>
    <w:multiLevelType w:val="multilevel"/>
    <w:tmpl w:val="42D2080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F4261EE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01">
      <w:numFmt w:val="decimal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num w:numId="1">
    <w:abstractNumId w:val="1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9"/>
  </w:num>
  <w:num w:numId="4">
    <w:abstractNumId w:val="9"/>
  </w:num>
  <w:num w:numId="5">
    <w:abstractNumId w:val="7"/>
  </w:num>
  <w:num w:numId="6">
    <w:abstractNumId w:val="31"/>
  </w:num>
  <w:num w:numId="7">
    <w:abstractNumId w:val="8"/>
  </w:num>
  <w:num w:numId="8">
    <w:abstractNumId w:val="3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6"/>
  </w:num>
  <w:num w:numId="1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3"/>
  </w:num>
  <w:num w:numId="17">
    <w:abstractNumId w:val="6"/>
  </w:num>
  <w:num w:numId="18">
    <w:abstractNumId w:val="20"/>
  </w:num>
  <w:num w:numId="19">
    <w:abstractNumId w:val="16"/>
  </w:num>
  <w:num w:numId="20">
    <w:abstractNumId w:val="2"/>
    <w:lvlOverride w:ilvl="0">
      <w:startOverride w:val="1"/>
    </w:lvlOverride>
  </w:num>
  <w:num w:numId="21">
    <w:abstractNumId w:val="3"/>
    <w:lvlOverride w:ilvl="0">
      <w:startOverride w:val="1"/>
    </w:lvlOverride>
  </w:num>
  <w:num w:numId="2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8"/>
  </w:num>
  <w:num w:numId="25">
    <w:abstractNumId w:val="15"/>
  </w:num>
  <w:num w:numId="26">
    <w:abstractNumId w:val="32"/>
  </w:num>
  <w:num w:numId="27">
    <w:abstractNumId w:val="29"/>
  </w:num>
  <w:num w:numId="2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24"/>
  </w:num>
  <w:num w:numId="32">
    <w:abstractNumId w:val="22"/>
  </w:num>
  <w:num w:numId="33">
    <w:abstractNumId w:val="21"/>
  </w:num>
  <w:num w:numId="34">
    <w:abstractNumId w:val="11"/>
  </w:num>
  <w:num w:numId="35">
    <w:abstractNumId w:val="12"/>
  </w:num>
  <w:num w:numId="36">
    <w:abstractNumId w:val="28"/>
  </w:num>
  <w:num w:numId="37">
    <w:abstractNumId w:val="34"/>
  </w:num>
  <w:num w:numId="38">
    <w:abstractNumId w:val="27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5B0B"/>
    <w:rsid w:val="00013812"/>
    <w:rsid w:val="0001533B"/>
    <w:rsid w:val="000278D6"/>
    <w:rsid w:val="00043096"/>
    <w:rsid w:val="00043DF9"/>
    <w:rsid w:val="00052E1F"/>
    <w:rsid w:val="000905A0"/>
    <w:rsid w:val="00096A7D"/>
    <w:rsid w:val="000A02E2"/>
    <w:rsid w:val="000E331E"/>
    <w:rsid w:val="000E6EAF"/>
    <w:rsid w:val="000F4906"/>
    <w:rsid w:val="00123436"/>
    <w:rsid w:val="00125A5F"/>
    <w:rsid w:val="00127975"/>
    <w:rsid w:val="00127B1F"/>
    <w:rsid w:val="0014496C"/>
    <w:rsid w:val="00146AEF"/>
    <w:rsid w:val="001836C1"/>
    <w:rsid w:val="001A1963"/>
    <w:rsid w:val="001C0C33"/>
    <w:rsid w:val="001C155B"/>
    <w:rsid w:val="001D56D3"/>
    <w:rsid w:val="001F30D7"/>
    <w:rsid w:val="00214899"/>
    <w:rsid w:val="00247829"/>
    <w:rsid w:val="00264EDF"/>
    <w:rsid w:val="00272F91"/>
    <w:rsid w:val="00284DA4"/>
    <w:rsid w:val="00290ADC"/>
    <w:rsid w:val="00295A50"/>
    <w:rsid w:val="002B511B"/>
    <w:rsid w:val="002D5E0A"/>
    <w:rsid w:val="002E2DE1"/>
    <w:rsid w:val="002E30AA"/>
    <w:rsid w:val="0031182A"/>
    <w:rsid w:val="00315122"/>
    <w:rsid w:val="00340FCC"/>
    <w:rsid w:val="00344F99"/>
    <w:rsid w:val="00377D95"/>
    <w:rsid w:val="00390E83"/>
    <w:rsid w:val="003C2C3B"/>
    <w:rsid w:val="00407C69"/>
    <w:rsid w:val="00421D59"/>
    <w:rsid w:val="00446B8D"/>
    <w:rsid w:val="004727DC"/>
    <w:rsid w:val="00480818"/>
    <w:rsid w:val="0048724A"/>
    <w:rsid w:val="004973AF"/>
    <w:rsid w:val="004A0F0D"/>
    <w:rsid w:val="004C1054"/>
    <w:rsid w:val="004C1761"/>
    <w:rsid w:val="004D2ED0"/>
    <w:rsid w:val="0050385D"/>
    <w:rsid w:val="005117AF"/>
    <w:rsid w:val="00516A0F"/>
    <w:rsid w:val="00566AD6"/>
    <w:rsid w:val="00571EAD"/>
    <w:rsid w:val="005D2E4D"/>
    <w:rsid w:val="005D55BA"/>
    <w:rsid w:val="005D69AA"/>
    <w:rsid w:val="005E30B1"/>
    <w:rsid w:val="005E6FFA"/>
    <w:rsid w:val="005F3D5A"/>
    <w:rsid w:val="005F65A2"/>
    <w:rsid w:val="0062146E"/>
    <w:rsid w:val="00636835"/>
    <w:rsid w:val="00641672"/>
    <w:rsid w:val="0065049B"/>
    <w:rsid w:val="00691104"/>
    <w:rsid w:val="006A435F"/>
    <w:rsid w:val="006A79A8"/>
    <w:rsid w:val="006B1641"/>
    <w:rsid w:val="006D0F7E"/>
    <w:rsid w:val="006F7422"/>
    <w:rsid w:val="007007FD"/>
    <w:rsid w:val="00727F44"/>
    <w:rsid w:val="0074007D"/>
    <w:rsid w:val="0074237A"/>
    <w:rsid w:val="00750A3C"/>
    <w:rsid w:val="00755766"/>
    <w:rsid w:val="00761A36"/>
    <w:rsid w:val="00765833"/>
    <w:rsid w:val="00774622"/>
    <w:rsid w:val="007858A8"/>
    <w:rsid w:val="007903E8"/>
    <w:rsid w:val="007C4B13"/>
    <w:rsid w:val="007E2294"/>
    <w:rsid w:val="007F2629"/>
    <w:rsid w:val="00805084"/>
    <w:rsid w:val="00825606"/>
    <w:rsid w:val="00830DD0"/>
    <w:rsid w:val="00840111"/>
    <w:rsid w:val="008600F5"/>
    <w:rsid w:val="008714E9"/>
    <w:rsid w:val="00873F4E"/>
    <w:rsid w:val="00892E0C"/>
    <w:rsid w:val="008C634A"/>
    <w:rsid w:val="008D7854"/>
    <w:rsid w:val="008E3CF0"/>
    <w:rsid w:val="0090074B"/>
    <w:rsid w:val="00914ED2"/>
    <w:rsid w:val="00923D96"/>
    <w:rsid w:val="0093703C"/>
    <w:rsid w:val="00976B68"/>
    <w:rsid w:val="009944A0"/>
    <w:rsid w:val="00995B0B"/>
    <w:rsid w:val="0099604D"/>
    <w:rsid w:val="009D554D"/>
    <w:rsid w:val="009E3130"/>
    <w:rsid w:val="00A021DC"/>
    <w:rsid w:val="00A03620"/>
    <w:rsid w:val="00A378FB"/>
    <w:rsid w:val="00A47465"/>
    <w:rsid w:val="00A60335"/>
    <w:rsid w:val="00A623F9"/>
    <w:rsid w:val="00A64A10"/>
    <w:rsid w:val="00A82F83"/>
    <w:rsid w:val="00A82F98"/>
    <w:rsid w:val="00A914FC"/>
    <w:rsid w:val="00A95C4B"/>
    <w:rsid w:val="00A97023"/>
    <w:rsid w:val="00AE506E"/>
    <w:rsid w:val="00AF42D3"/>
    <w:rsid w:val="00B17369"/>
    <w:rsid w:val="00B35FF6"/>
    <w:rsid w:val="00B46AF2"/>
    <w:rsid w:val="00B75500"/>
    <w:rsid w:val="00B8264E"/>
    <w:rsid w:val="00BD72A3"/>
    <w:rsid w:val="00C06CEC"/>
    <w:rsid w:val="00C1196B"/>
    <w:rsid w:val="00C15DD4"/>
    <w:rsid w:val="00C179C3"/>
    <w:rsid w:val="00C21264"/>
    <w:rsid w:val="00C43403"/>
    <w:rsid w:val="00C90BEF"/>
    <w:rsid w:val="00CB3919"/>
    <w:rsid w:val="00D01218"/>
    <w:rsid w:val="00D15551"/>
    <w:rsid w:val="00D15F06"/>
    <w:rsid w:val="00D41FC7"/>
    <w:rsid w:val="00D544B1"/>
    <w:rsid w:val="00D560C9"/>
    <w:rsid w:val="00D679EB"/>
    <w:rsid w:val="00D67DB9"/>
    <w:rsid w:val="00DA1BE1"/>
    <w:rsid w:val="00DB133F"/>
    <w:rsid w:val="00DF082E"/>
    <w:rsid w:val="00DF0AB4"/>
    <w:rsid w:val="00E10A09"/>
    <w:rsid w:val="00E1575B"/>
    <w:rsid w:val="00E32983"/>
    <w:rsid w:val="00E517B5"/>
    <w:rsid w:val="00E554F3"/>
    <w:rsid w:val="00E73A2C"/>
    <w:rsid w:val="00E8628B"/>
    <w:rsid w:val="00ED2BA1"/>
    <w:rsid w:val="00EF5C45"/>
    <w:rsid w:val="00F0138D"/>
    <w:rsid w:val="00F07242"/>
    <w:rsid w:val="00F16EC6"/>
    <w:rsid w:val="00F17DE5"/>
    <w:rsid w:val="00F20D4C"/>
    <w:rsid w:val="00F27AF8"/>
    <w:rsid w:val="00F54208"/>
    <w:rsid w:val="00F94DCF"/>
    <w:rsid w:val="00FA5714"/>
    <w:rsid w:val="00FC2BFA"/>
    <w:rsid w:val="00FE1405"/>
    <w:rsid w:val="00FE4859"/>
    <w:rsid w:val="00FE7FDD"/>
    <w:rsid w:val="00FF6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F6C027"/>
  <w15:docId w15:val="{DAF07A8C-016E-487C-A1EB-64B49272B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D56D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1D56D3"/>
    <w:rPr>
      <w:b/>
      <w:sz w:val="28"/>
    </w:rPr>
  </w:style>
  <w:style w:type="character" w:customStyle="1" w:styleId="ZwykytekstZnak">
    <w:name w:val="Zwykły tekst Znak"/>
    <w:link w:val="Zwykytekst"/>
    <w:rsid w:val="001D56D3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1D56D3"/>
    <w:rPr>
      <w:sz w:val="24"/>
    </w:rPr>
  </w:style>
  <w:style w:type="paragraph" w:styleId="Akapitzlist">
    <w:name w:val="List Paragraph"/>
    <w:aliases w:val="normalny tekst,Akapit z listą4,Obiekt,List Paragraph1,Akapit z listą3,Akapit z listą31,Akapit z listą21,CW_Lista,lp1,List Paragraph2,wypunktowanie,Preambuła,Bullet Number,Body MS Bullet,ISCG Numerowanie,L1,Numerowanie"/>
    <w:basedOn w:val="Normalny"/>
    <w:link w:val="AkapitzlistZnak"/>
    <w:qFormat/>
    <w:rsid w:val="0012797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D72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72A3"/>
    <w:rPr>
      <w:rFonts w:ascii="Segoe UI" w:eastAsia="Calibri" w:hAnsi="Segoe UI" w:cs="Segoe UI"/>
      <w:sz w:val="18"/>
      <w:szCs w:val="18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4007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4007D"/>
    <w:rPr>
      <w:rFonts w:ascii="Calibri" w:eastAsia="Calibri" w:hAnsi="Calibr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4007D"/>
    <w:rPr>
      <w:vertAlign w:val="superscript"/>
    </w:rPr>
  </w:style>
  <w:style w:type="table" w:styleId="Tabela-Siatka">
    <w:name w:val="Table Grid"/>
    <w:basedOn w:val="Standardowy"/>
    <w:uiPriority w:val="59"/>
    <w:rsid w:val="00A64A10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ny"/>
    <w:rsid w:val="005E30B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5E30B1"/>
  </w:style>
  <w:style w:type="character" w:customStyle="1" w:styleId="eop">
    <w:name w:val="eop"/>
    <w:basedOn w:val="Domylnaczcionkaakapitu"/>
    <w:rsid w:val="005E30B1"/>
  </w:style>
  <w:style w:type="paragraph" w:styleId="Bezodstpw">
    <w:name w:val="No Spacing"/>
    <w:uiPriority w:val="1"/>
    <w:qFormat/>
    <w:rsid w:val="00E517B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kapitzlistZnak">
    <w:name w:val="Akapit z listą Znak"/>
    <w:aliases w:val="normalny tekst Znak,Akapit z listą4 Znak,Obiekt Znak,List Paragraph1 Znak,Akapit z listą3 Znak,Akapit z listą31 Znak,Akapit z listą21 Znak,CW_Lista Znak,lp1 Znak,List Paragraph2 Znak,wypunktowanie Znak,Preambuła Znak,L1 Znak"/>
    <w:link w:val="Akapitzlist"/>
    <w:uiPriority w:val="34"/>
    <w:qFormat/>
    <w:locked/>
    <w:rsid w:val="00E517B5"/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semiHidden/>
    <w:unhideWhenUsed/>
    <w:rsid w:val="001C0C33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873F4E"/>
    <w:pPr>
      <w:spacing w:before="100" w:beforeAutospacing="1" w:after="142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western">
    <w:name w:val="western"/>
    <w:basedOn w:val="Normalny"/>
    <w:rsid w:val="00873F4E"/>
    <w:pPr>
      <w:spacing w:before="100" w:beforeAutospacing="1" w:after="142"/>
    </w:pPr>
    <w:rPr>
      <w:rFonts w:eastAsia="Times New Roman" w:cs="Calibri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55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8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4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9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5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2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2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1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7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3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8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F78E7C-B67C-40DC-8A0D-9B9B97F891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1870</Words>
  <Characters>13149</Characters>
  <Application>Microsoft Office Word</Application>
  <DocSecurity>0</DocSecurity>
  <Lines>109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14990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Sylwia Lempart</dc:creator>
  <cp:keywords/>
  <dc:description/>
  <cp:lastModifiedBy>Anna Trybus</cp:lastModifiedBy>
  <cp:revision>2</cp:revision>
  <cp:lastPrinted>2023-11-22T10:19:00Z</cp:lastPrinted>
  <dcterms:created xsi:type="dcterms:W3CDTF">2023-11-22T10:19:00Z</dcterms:created>
  <dcterms:modified xsi:type="dcterms:W3CDTF">2023-11-22T10:19:00Z</dcterms:modified>
</cp:coreProperties>
</file>