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76AE" w:rsidRPr="00D96FAC" w:rsidRDefault="006676AE" w:rsidP="006676AE">
      <w:pPr>
        <w:pStyle w:val="Nagwek4"/>
        <w:rPr>
          <w:rFonts w:ascii="Arial" w:hAnsi="Arial" w:cs="Arial"/>
          <w:bCs/>
          <w:i w:val="0"/>
          <w:szCs w:val="24"/>
        </w:rPr>
      </w:pPr>
      <w:r w:rsidRPr="00D96FAC">
        <w:rPr>
          <w:rFonts w:ascii="Arial" w:hAnsi="Arial" w:cs="Arial"/>
          <w:bCs/>
          <w:i w:val="0"/>
          <w:szCs w:val="24"/>
        </w:rPr>
        <w:t xml:space="preserve">Załącznik nr </w:t>
      </w:r>
      <w:r w:rsidR="0011572F" w:rsidRPr="00D96FAC">
        <w:rPr>
          <w:rFonts w:ascii="Arial" w:hAnsi="Arial" w:cs="Arial"/>
          <w:bCs/>
          <w:i w:val="0"/>
          <w:szCs w:val="24"/>
        </w:rPr>
        <w:t>5</w:t>
      </w:r>
      <w:r w:rsidR="00B36ABD" w:rsidRPr="00D96FAC">
        <w:rPr>
          <w:rFonts w:ascii="Arial" w:hAnsi="Arial" w:cs="Arial"/>
          <w:bCs/>
          <w:i w:val="0"/>
          <w:szCs w:val="24"/>
        </w:rPr>
        <w:t xml:space="preserve"> do SWZ</w:t>
      </w:r>
    </w:p>
    <w:p w:rsidR="005103B9" w:rsidRPr="00D96FAC" w:rsidRDefault="005103B9" w:rsidP="005103B9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:rsidR="00C4103F" w:rsidRPr="00D96FAC" w:rsidRDefault="007118F0" w:rsidP="00E24546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D96FAC">
        <w:rPr>
          <w:rFonts w:ascii="Arial" w:hAnsi="Arial" w:cs="Arial"/>
          <w:b/>
          <w:sz w:val="24"/>
          <w:szCs w:val="24"/>
        </w:rPr>
        <w:t>Zamawiający</w:t>
      </w:r>
      <w:r w:rsidR="007936D6" w:rsidRPr="00D96FAC">
        <w:rPr>
          <w:rFonts w:ascii="Arial" w:hAnsi="Arial" w:cs="Arial"/>
          <w:b/>
          <w:sz w:val="24"/>
          <w:szCs w:val="24"/>
        </w:rPr>
        <w:t>:</w:t>
      </w:r>
    </w:p>
    <w:p w:rsidR="006676AE" w:rsidRPr="00D96FAC" w:rsidRDefault="006676AE" w:rsidP="00E24546">
      <w:pPr>
        <w:pStyle w:val="Tekstpodstawowy"/>
        <w:spacing w:after="0"/>
        <w:ind w:left="4111"/>
        <w:rPr>
          <w:rFonts w:ascii="Arial" w:hAnsi="Arial" w:cs="Arial"/>
        </w:rPr>
      </w:pPr>
      <w:r w:rsidRPr="00D96FAC">
        <w:rPr>
          <w:rFonts w:ascii="Arial" w:hAnsi="Arial" w:cs="Arial"/>
        </w:rPr>
        <w:t xml:space="preserve"> </w:t>
      </w:r>
      <w:r w:rsidR="00C566A9" w:rsidRPr="00D96FAC">
        <w:rPr>
          <w:rFonts w:ascii="Arial" w:hAnsi="Arial" w:cs="Arial"/>
        </w:rPr>
        <w:t>GMINA NIEPOŁOMICE</w:t>
      </w:r>
    </w:p>
    <w:p w:rsidR="006676AE" w:rsidRPr="00D96FAC" w:rsidRDefault="006676AE" w:rsidP="00E2454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D96FAC">
        <w:rPr>
          <w:rFonts w:ascii="Arial" w:hAnsi="Arial" w:cs="Arial"/>
        </w:rPr>
        <w:t xml:space="preserve"> </w:t>
      </w:r>
      <w:r w:rsidR="00C566A9" w:rsidRPr="00D96FAC">
        <w:rPr>
          <w:rFonts w:ascii="Arial" w:hAnsi="Arial" w:cs="Arial"/>
        </w:rPr>
        <w:t>Pl. Zwycięstwa</w:t>
      </w:r>
      <w:r w:rsidRPr="00D96FAC">
        <w:rPr>
          <w:rFonts w:ascii="Arial" w:hAnsi="Arial" w:cs="Arial"/>
        </w:rPr>
        <w:t xml:space="preserve"> </w:t>
      </w:r>
      <w:r w:rsidR="00C566A9" w:rsidRPr="00D96FAC">
        <w:rPr>
          <w:rFonts w:ascii="Arial" w:hAnsi="Arial" w:cs="Arial"/>
        </w:rPr>
        <w:t>13</w:t>
      </w:r>
      <w:r w:rsidRPr="00D96FAC">
        <w:rPr>
          <w:rFonts w:ascii="Arial" w:hAnsi="Arial" w:cs="Arial"/>
        </w:rPr>
        <w:t xml:space="preserve"> </w:t>
      </w:r>
    </w:p>
    <w:p w:rsidR="00F90CD1" w:rsidRPr="00D96FAC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D96FAC">
        <w:rPr>
          <w:rFonts w:ascii="Arial" w:hAnsi="Arial" w:cs="Arial"/>
        </w:rPr>
        <w:t xml:space="preserve"> </w:t>
      </w:r>
      <w:r w:rsidR="00C566A9" w:rsidRPr="00D96FAC">
        <w:rPr>
          <w:rFonts w:ascii="Arial" w:hAnsi="Arial" w:cs="Arial"/>
        </w:rPr>
        <w:t>32-005</w:t>
      </w:r>
      <w:r w:rsidRPr="00D96FAC">
        <w:rPr>
          <w:rFonts w:ascii="Arial" w:hAnsi="Arial" w:cs="Arial"/>
        </w:rPr>
        <w:t xml:space="preserve"> </w:t>
      </w:r>
      <w:r w:rsidR="00C566A9" w:rsidRPr="00D96FAC">
        <w:rPr>
          <w:rFonts w:ascii="Arial" w:hAnsi="Arial" w:cs="Arial"/>
        </w:rPr>
        <w:t>Niepołomice</w:t>
      </w:r>
    </w:p>
    <w:p w:rsidR="0011572F" w:rsidRPr="00D96FAC" w:rsidRDefault="0011572F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:rsidR="00C4103F" w:rsidRPr="00D96FAC" w:rsidRDefault="00D762C5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D96FAC">
        <w:rPr>
          <w:rFonts w:ascii="Arial" w:hAnsi="Arial" w:cs="Arial"/>
          <w:b/>
          <w:sz w:val="24"/>
          <w:szCs w:val="24"/>
        </w:rPr>
        <w:t>Podmiot udostępniający zasoby</w:t>
      </w:r>
      <w:r w:rsidR="007936D6" w:rsidRPr="00D96FAC">
        <w:rPr>
          <w:rFonts w:ascii="Arial" w:hAnsi="Arial" w:cs="Arial"/>
          <w:b/>
          <w:sz w:val="24"/>
          <w:szCs w:val="24"/>
        </w:rPr>
        <w:t>:</w:t>
      </w:r>
    </w:p>
    <w:p w:rsidR="00757EFB" w:rsidRPr="00D96FAC" w:rsidRDefault="00757EFB" w:rsidP="00D762C5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D96FAC">
        <w:rPr>
          <w:rFonts w:ascii="Arial" w:hAnsi="Arial" w:cs="Arial"/>
          <w:sz w:val="24"/>
          <w:szCs w:val="24"/>
        </w:rPr>
        <w:t>………………………………………</w:t>
      </w:r>
      <w:r w:rsidR="00650D6C" w:rsidRPr="00D96FAC">
        <w:rPr>
          <w:rFonts w:ascii="Arial" w:hAnsi="Arial" w:cs="Arial"/>
          <w:sz w:val="24"/>
          <w:szCs w:val="24"/>
        </w:rPr>
        <w:t>……………………</w:t>
      </w:r>
      <w:r w:rsidR="00D762C5" w:rsidRPr="00D96FAC">
        <w:rPr>
          <w:rFonts w:ascii="Arial" w:hAnsi="Arial" w:cs="Arial"/>
          <w:sz w:val="24"/>
          <w:szCs w:val="24"/>
        </w:rPr>
        <w:t>………………………………………</w:t>
      </w:r>
      <w:r w:rsidR="00650D6C" w:rsidRPr="00D96FAC">
        <w:rPr>
          <w:rFonts w:ascii="Arial" w:hAnsi="Arial" w:cs="Arial"/>
          <w:sz w:val="24"/>
          <w:szCs w:val="24"/>
        </w:rPr>
        <w:t>……</w:t>
      </w:r>
      <w:r w:rsidRPr="00D96FAC">
        <w:rPr>
          <w:rFonts w:ascii="Arial" w:hAnsi="Arial" w:cs="Arial"/>
          <w:sz w:val="24"/>
          <w:szCs w:val="24"/>
        </w:rPr>
        <w:t>…</w:t>
      </w:r>
    </w:p>
    <w:p w:rsidR="007118F0" w:rsidRPr="00D96FAC" w:rsidRDefault="007118F0" w:rsidP="00650D6C">
      <w:pPr>
        <w:ind w:right="2976"/>
        <w:rPr>
          <w:rFonts w:ascii="Arial" w:hAnsi="Arial" w:cs="Arial"/>
          <w:i/>
          <w:sz w:val="24"/>
          <w:szCs w:val="24"/>
        </w:rPr>
      </w:pPr>
      <w:r w:rsidRPr="00D96FAC">
        <w:rPr>
          <w:rFonts w:ascii="Arial" w:hAnsi="Arial" w:cs="Arial"/>
          <w:i/>
          <w:sz w:val="24"/>
          <w:szCs w:val="24"/>
        </w:rPr>
        <w:t>(pełna nazwa/firma, adres</w:t>
      </w:r>
      <w:r w:rsidR="00757EFB" w:rsidRPr="00D96FAC">
        <w:rPr>
          <w:rFonts w:ascii="Arial" w:hAnsi="Arial" w:cs="Arial"/>
          <w:i/>
          <w:sz w:val="24"/>
          <w:szCs w:val="24"/>
        </w:rPr>
        <w:t>, w zależności od</w:t>
      </w:r>
      <w:r w:rsidR="00650D6C" w:rsidRPr="00D96FAC">
        <w:rPr>
          <w:rFonts w:ascii="Arial" w:hAnsi="Arial" w:cs="Arial"/>
          <w:i/>
          <w:sz w:val="24"/>
          <w:szCs w:val="24"/>
        </w:rPr>
        <w:t xml:space="preserve"> </w:t>
      </w:r>
      <w:r w:rsidR="00BB0C3C" w:rsidRPr="00D96FAC">
        <w:rPr>
          <w:rFonts w:ascii="Arial" w:hAnsi="Arial" w:cs="Arial"/>
          <w:i/>
          <w:sz w:val="24"/>
          <w:szCs w:val="24"/>
        </w:rPr>
        <w:t xml:space="preserve">podmiotu: NIP/PESEL, </w:t>
      </w:r>
      <w:r w:rsidRPr="00D96FAC">
        <w:rPr>
          <w:rFonts w:ascii="Arial" w:hAnsi="Arial" w:cs="Arial"/>
          <w:i/>
          <w:sz w:val="24"/>
          <w:szCs w:val="24"/>
        </w:rPr>
        <w:t>KRS/CEiDG)</w:t>
      </w:r>
    </w:p>
    <w:p w:rsidR="00C4103F" w:rsidRPr="00D96FA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D96FAC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757EFB" w:rsidRPr="00D96FAC" w:rsidRDefault="00757EFB" w:rsidP="00D762C5">
      <w:pPr>
        <w:spacing w:after="40" w:line="240" w:lineRule="auto"/>
        <w:rPr>
          <w:rFonts w:ascii="Arial" w:hAnsi="Arial" w:cs="Arial"/>
          <w:sz w:val="24"/>
          <w:szCs w:val="24"/>
        </w:rPr>
      </w:pPr>
      <w:r w:rsidRPr="00D96FAC">
        <w:rPr>
          <w:rFonts w:ascii="Arial" w:hAnsi="Arial" w:cs="Arial"/>
          <w:sz w:val="24"/>
          <w:szCs w:val="24"/>
        </w:rPr>
        <w:t>………………………………………</w:t>
      </w:r>
      <w:r w:rsidR="00650D6C" w:rsidRPr="00D96FAC">
        <w:rPr>
          <w:rFonts w:ascii="Arial" w:hAnsi="Arial" w:cs="Arial"/>
          <w:sz w:val="24"/>
          <w:szCs w:val="24"/>
        </w:rPr>
        <w:t>……</w:t>
      </w:r>
      <w:r w:rsidR="00D762C5" w:rsidRPr="00D96FAC">
        <w:rPr>
          <w:rFonts w:ascii="Arial" w:hAnsi="Arial" w:cs="Arial"/>
          <w:sz w:val="24"/>
          <w:szCs w:val="24"/>
        </w:rPr>
        <w:t>……………………………………………………………</w:t>
      </w:r>
      <w:r w:rsidRPr="00D96FAC">
        <w:rPr>
          <w:rFonts w:ascii="Arial" w:hAnsi="Arial" w:cs="Arial"/>
          <w:sz w:val="24"/>
          <w:szCs w:val="24"/>
        </w:rPr>
        <w:t>…</w:t>
      </w:r>
    </w:p>
    <w:p w:rsidR="00484F88" w:rsidRPr="00D96FAC" w:rsidRDefault="007936D6" w:rsidP="0011572F">
      <w:pPr>
        <w:spacing w:after="0" w:line="240" w:lineRule="auto"/>
        <w:ind w:right="3260"/>
        <w:rPr>
          <w:rFonts w:ascii="Arial" w:hAnsi="Arial" w:cs="Arial"/>
          <w:i/>
          <w:sz w:val="24"/>
          <w:szCs w:val="24"/>
        </w:rPr>
      </w:pPr>
      <w:r w:rsidRPr="00D96FAC">
        <w:rPr>
          <w:rFonts w:ascii="Arial" w:hAnsi="Arial" w:cs="Arial"/>
          <w:i/>
          <w:sz w:val="24"/>
          <w:szCs w:val="24"/>
        </w:rPr>
        <w:t>(imię, n</w:t>
      </w:r>
      <w:r w:rsidR="00825A09" w:rsidRPr="00D96FAC">
        <w:rPr>
          <w:rFonts w:ascii="Arial" w:hAnsi="Arial" w:cs="Arial"/>
          <w:i/>
          <w:sz w:val="24"/>
          <w:szCs w:val="24"/>
        </w:rPr>
        <w:t xml:space="preserve">azwisko, </w:t>
      </w:r>
      <w:r w:rsidR="00757EFB" w:rsidRPr="00D96FAC">
        <w:rPr>
          <w:rFonts w:ascii="Arial" w:hAnsi="Arial" w:cs="Arial"/>
          <w:i/>
          <w:sz w:val="24"/>
          <w:szCs w:val="24"/>
        </w:rPr>
        <w:t>stanowisko/podstawa do</w:t>
      </w:r>
      <w:r w:rsidR="0012157F" w:rsidRPr="00D96FAC">
        <w:rPr>
          <w:rFonts w:ascii="Arial" w:hAnsi="Arial" w:cs="Arial"/>
          <w:i/>
          <w:sz w:val="24"/>
          <w:szCs w:val="24"/>
        </w:rPr>
        <w:t xml:space="preserve"> </w:t>
      </w:r>
      <w:r w:rsidR="00825A09" w:rsidRPr="00D96FAC">
        <w:rPr>
          <w:rFonts w:ascii="Arial" w:hAnsi="Arial" w:cs="Arial"/>
          <w:i/>
          <w:sz w:val="24"/>
          <w:szCs w:val="24"/>
        </w:rPr>
        <w:t>reprezentacji</w:t>
      </w:r>
      <w:r w:rsidRPr="00D96FAC">
        <w:rPr>
          <w:rFonts w:ascii="Arial" w:hAnsi="Arial" w:cs="Arial"/>
          <w:i/>
          <w:sz w:val="24"/>
          <w:szCs w:val="24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C566A9" w:rsidRPr="00D96FAC" w:rsidTr="00F60059">
        <w:tc>
          <w:tcPr>
            <w:tcW w:w="9104" w:type="dxa"/>
            <w:shd w:val="clear" w:color="auto" w:fill="D9D9D9"/>
          </w:tcPr>
          <w:p w:rsidR="00C566A9" w:rsidRPr="00D96FAC" w:rsidRDefault="00C566A9" w:rsidP="0011572F">
            <w:pPr>
              <w:spacing w:before="240" w:after="0"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D96FAC">
              <w:rPr>
                <w:rFonts w:ascii="Arial" w:hAnsi="Arial" w:cs="Arial"/>
                <w:b/>
                <w:sz w:val="24"/>
                <w:szCs w:val="24"/>
              </w:rPr>
              <w:t>OŚWIADCZENIE PODMIOTU UDOSTĘPNIAJĄCEGO ZASOBY</w:t>
            </w:r>
          </w:p>
          <w:p w:rsidR="00C566A9" w:rsidRPr="00D96FAC" w:rsidRDefault="00C566A9" w:rsidP="00F6005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D96FAC">
              <w:rPr>
                <w:rFonts w:ascii="Arial" w:hAnsi="Arial" w:cs="Arial"/>
                <w:sz w:val="24"/>
                <w:szCs w:val="24"/>
              </w:rPr>
              <w:t>składane na podstawie art. 125 ust. 5 ustawy z dnia 11 września 2019 r. Prawo zamówień publicznych (</w:t>
            </w:r>
            <w:proofErr w:type="spellStart"/>
            <w:r w:rsidRPr="00D96FAC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D96FAC">
              <w:rPr>
                <w:rFonts w:ascii="Arial" w:hAnsi="Arial" w:cs="Arial"/>
                <w:sz w:val="24"/>
                <w:szCs w:val="24"/>
              </w:rPr>
              <w:t>. Dz. U. z 202</w:t>
            </w:r>
            <w:r w:rsidR="004F666B" w:rsidRPr="00D96FAC">
              <w:rPr>
                <w:rFonts w:ascii="Arial" w:hAnsi="Arial" w:cs="Arial"/>
                <w:sz w:val="24"/>
                <w:szCs w:val="24"/>
              </w:rPr>
              <w:t>3</w:t>
            </w:r>
            <w:r w:rsidRPr="00D96FAC">
              <w:rPr>
                <w:rFonts w:ascii="Arial" w:hAnsi="Arial" w:cs="Arial"/>
                <w:sz w:val="24"/>
                <w:szCs w:val="24"/>
              </w:rPr>
              <w:t>r. poz. 1</w:t>
            </w:r>
            <w:r w:rsidR="004F666B" w:rsidRPr="00D96FAC">
              <w:rPr>
                <w:rFonts w:ascii="Arial" w:hAnsi="Arial" w:cs="Arial"/>
                <w:sz w:val="24"/>
                <w:szCs w:val="24"/>
              </w:rPr>
              <w:t>605</w:t>
            </w:r>
            <w:r w:rsidRPr="00D96FAC">
              <w:rPr>
                <w:rFonts w:ascii="Arial" w:hAnsi="Arial" w:cs="Arial"/>
                <w:sz w:val="24"/>
                <w:szCs w:val="24"/>
              </w:rPr>
              <w:t xml:space="preserve">) (dalej jako: ustawa </w:t>
            </w:r>
            <w:proofErr w:type="spellStart"/>
            <w:r w:rsidRPr="00D96FAC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D96FAC">
              <w:rPr>
                <w:rFonts w:ascii="Arial" w:hAnsi="Arial" w:cs="Arial"/>
                <w:sz w:val="24"/>
                <w:szCs w:val="24"/>
              </w:rPr>
              <w:t>).</w:t>
            </w:r>
          </w:p>
          <w:p w:rsidR="00C566A9" w:rsidRPr="00D96FAC" w:rsidRDefault="00C566A9" w:rsidP="00F60059">
            <w:pPr>
              <w:jc w:val="both"/>
              <w:rPr>
                <w:rFonts w:ascii="Arial" w:hAnsi="Arial" w:cs="Arial"/>
                <w:i/>
                <w:iCs/>
                <w:sz w:val="24"/>
                <w:szCs w:val="24"/>
              </w:rPr>
            </w:pPr>
            <w:r w:rsidRPr="00D96FAC">
              <w:rPr>
                <w:rFonts w:ascii="Arial" w:hAnsi="Arial" w:cs="Arial"/>
                <w:i/>
                <w:iCs/>
                <w:sz w:val="24"/>
                <w:szCs w:val="24"/>
                <w:u w:val="single"/>
              </w:rPr>
              <w:t>Uwaga</w:t>
            </w:r>
            <w:r w:rsidRPr="00D96FAC">
              <w:rPr>
                <w:rFonts w:ascii="Arial" w:hAnsi="Arial" w:cs="Arial"/>
                <w:i/>
                <w:iCs/>
                <w:sz w:val="24"/>
                <w:szCs w:val="24"/>
              </w:rPr>
              <w:t>: Niniejsze oświadczenie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FD679F" w:rsidRPr="00D96FAC" w:rsidRDefault="001F027E" w:rsidP="00D96FAC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D96FAC">
        <w:rPr>
          <w:rFonts w:ascii="Arial" w:hAnsi="Arial" w:cs="Arial"/>
          <w:sz w:val="24"/>
          <w:szCs w:val="24"/>
        </w:rPr>
        <w:t>Na potrzeby postę</w:t>
      </w:r>
      <w:r w:rsidR="008D0487" w:rsidRPr="00D96FAC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D96FAC">
        <w:rPr>
          <w:rFonts w:ascii="Arial" w:hAnsi="Arial" w:cs="Arial"/>
          <w:sz w:val="24"/>
          <w:szCs w:val="24"/>
        </w:rPr>
        <w:t>zamówienia publicznego</w:t>
      </w:r>
      <w:r w:rsidR="00E50194" w:rsidRPr="00D96FAC">
        <w:rPr>
          <w:rFonts w:ascii="Arial" w:hAnsi="Arial" w:cs="Arial"/>
          <w:sz w:val="24"/>
          <w:szCs w:val="24"/>
        </w:rPr>
        <w:t xml:space="preserve"> pn.:</w:t>
      </w:r>
      <w:r w:rsidR="00D96FAC">
        <w:rPr>
          <w:rFonts w:ascii="Arial" w:hAnsi="Arial" w:cs="Arial"/>
          <w:sz w:val="24"/>
          <w:szCs w:val="24"/>
        </w:rPr>
        <w:t xml:space="preserve"> </w:t>
      </w:r>
      <w:r w:rsidR="00D96FAC" w:rsidRPr="00D96FAC">
        <w:rPr>
          <w:rFonts w:ascii="Arial" w:hAnsi="Arial" w:cs="Arial"/>
          <w:b/>
          <w:iCs/>
          <w:sz w:val="24"/>
          <w:szCs w:val="24"/>
        </w:rPr>
        <w:t>Rozbudowa</w:t>
      </w:r>
      <w:r w:rsidR="00D96FAC" w:rsidRPr="00D96FAC">
        <w:rPr>
          <w:rFonts w:ascii="Arial" w:hAnsi="Arial" w:cs="Arial"/>
          <w:b/>
          <w:bCs/>
          <w:iCs/>
          <w:sz w:val="24"/>
          <w:szCs w:val="24"/>
        </w:rPr>
        <w:t xml:space="preserve"> </w:t>
      </w:r>
      <w:r w:rsidR="00D96FAC" w:rsidRPr="00D96FAC">
        <w:rPr>
          <w:rFonts w:ascii="Arial" w:hAnsi="Arial" w:cs="Arial"/>
          <w:b/>
          <w:iCs/>
          <w:sz w:val="24"/>
          <w:szCs w:val="24"/>
        </w:rPr>
        <w:t xml:space="preserve">drogi  gminnej nr 560369K ul. Trudna </w:t>
      </w:r>
      <w:r w:rsidR="00D96FAC" w:rsidRPr="00D96FAC">
        <w:rPr>
          <w:rFonts w:ascii="Arial" w:hAnsi="Arial" w:cs="Arial"/>
          <w:b/>
          <w:bCs/>
          <w:iCs/>
          <w:sz w:val="24"/>
          <w:szCs w:val="24"/>
        </w:rPr>
        <w:t>w Niepołomicach o dł. 0,650km</w:t>
      </w:r>
    </w:p>
    <w:p w:rsidR="00FD679F" w:rsidRPr="00D96FAC" w:rsidRDefault="00FD679F" w:rsidP="00FD679F">
      <w:pPr>
        <w:pStyle w:val="Akapitzlist"/>
        <w:tabs>
          <w:tab w:val="left" w:pos="400"/>
        </w:tabs>
        <w:spacing w:after="0" w:line="240" w:lineRule="auto"/>
        <w:rPr>
          <w:rFonts w:ascii="Arial" w:hAnsi="Arial" w:cs="Arial"/>
          <w:b/>
          <w:bCs/>
          <w:iCs/>
          <w:color w:val="000000"/>
          <w:sz w:val="24"/>
          <w:szCs w:val="24"/>
        </w:rPr>
      </w:pPr>
    </w:p>
    <w:p w:rsidR="00766D1F" w:rsidRPr="00D96FAC" w:rsidRDefault="00FD679F" w:rsidP="00FD679F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D96FAC">
        <w:rPr>
          <w:rFonts w:ascii="Arial" w:hAnsi="Arial" w:cs="Arial"/>
          <w:sz w:val="24"/>
          <w:szCs w:val="24"/>
        </w:rPr>
        <w:t>Znak sprawy:</w:t>
      </w:r>
      <w:r w:rsidR="00D96FAC" w:rsidRPr="00D96FAC">
        <w:rPr>
          <w:rFonts w:ascii="Arial" w:hAnsi="Arial" w:cs="Arial"/>
          <w:b/>
          <w:sz w:val="24"/>
          <w:szCs w:val="24"/>
        </w:rPr>
        <w:t xml:space="preserve"> ZP.271.30</w:t>
      </w:r>
      <w:r w:rsidRPr="00D96FAC">
        <w:rPr>
          <w:rFonts w:ascii="Arial" w:hAnsi="Arial" w:cs="Arial"/>
          <w:b/>
          <w:sz w:val="24"/>
          <w:szCs w:val="24"/>
        </w:rPr>
        <w:t>.2023</w:t>
      </w:r>
    </w:p>
    <w:p w:rsidR="00F90CD1" w:rsidRPr="00D96FAC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D96FAC">
        <w:rPr>
          <w:rFonts w:ascii="Arial" w:hAnsi="Arial" w:cs="Arial"/>
          <w:sz w:val="24"/>
          <w:szCs w:val="24"/>
        </w:rPr>
        <w:t xml:space="preserve">prowadzonego przez </w:t>
      </w:r>
      <w:r w:rsidR="00C566A9" w:rsidRPr="00D96FAC">
        <w:rPr>
          <w:rFonts w:ascii="Arial" w:hAnsi="Arial" w:cs="Arial"/>
          <w:b/>
          <w:sz w:val="24"/>
          <w:szCs w:val="24"/>
        </w:rPr>
        <w:t>GMINA NIEPOŁOMICE</w:t>
      </w:r>
      <w:r w:rsidRPr="00D96FAC">
        <w:rPr>
          <w:rFonts w:ascii="Arial" w:hAnsi="Arial" w:cs="Arial"/>
          <w:b/>
          <w:sz w:val="24"/>
          <w:szCs w:val="24"/>
        </w:rPr>
        <w:t>,</w:t>
      </w:r>
      <w:r w:rsidR="002B2AD9" w:rsidRPr="00D96FAC">
        <w:rPr>
          <w:rFonts w:ascii="Arial" w:hAnsi="Arial" w:cs="Arial"/>
          <w:sz w:val="24"/>
          <w:szCs w:val="24"/>
        </w:rPr>
        <w:t xml:space="preserve"> </w:t>
      </w:r>
      <w:r w:rsidR="00E65685" w:rsidRPr="00D96FAC">
        <w:rPr>
          <w:rFonts w:ascii="Arial" w:hAnsi="Arial" w:cs="Arial"/>
          <w:sz w:val="24"/>
          <w:szCs w:val="24"/>
        </w:rPr>
        <w:t>oświa</w:t>
      </w:r>
      <w:r w:rsidR="00825A09" w:rsidRPr="00D96FAC">
        <w:rPr>
          <w:rFonts w:ascii="Arial" w:hAnsi="Arial" w:cs="Arial"/>
          <w:sz w:val="24"/>
          <w:szCs w:val="24"/>
        </w:rPr>
        <w:t>dczam</w:t>
      </w:r>
      <w:r w:rsidR="00E65685" w:rsidRPr="00D96FAC">
        <w:rPr>
          <w:rFonts w:ascii="Arial" w:hAnsi="Arial" w:cs="Arial"/>
          <w:sz w:val="24"/>
          <w:szCs w:val="24"/>
        </w:rPr>
        <w:t>,</w:t>
      </w:r>
      <w:r w:rsidR="002B2AD9" w:rsidRPr="00D96FAC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E50194" w:rsidRPr="00D96FAC" w:rsidTr="00650D6C">
        <w:tc>
          <w:tcPr>
            <w:tcW w:w="9104" w:type="dxa"/>
            <w:shd w:val="clear" w:color="auto" w:fill="D9D9D9"/>
          </w:tcPr>
          <w:p w:rsidR="00E50194" w:rsidRPr="00D96FA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D96FA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:rsidR="00C113BF" w:rsidRPr="00D96FAC" w:rsidRDefault="00C113BF" w:rsidP="00612283">
      <w:pPr>
        <w:spacing w:before="240" w:after="0" w:line="276" w:lineRule="auto"/>
        <w:jc w:val="both"/>
        <w:rPr>
          <w:rFonts w:ascii="Arial" w:hAnsi="Arial" w:cs="Arial"/>
          <w:sz w:val="24"/>
          <w:szCs w:val="24"/>
        </w:rPr>
      </w:pPr>
      <w:r w:rsidRPr="00D96FAC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D96FAC">
        <w:rPr>
          <w:rFonts w:ascii="Arial" w:hAnsi="Arial" w:cs="Arial"/>
          <w:sz w:val="24"/>
          <w:szCs w:val="24"/>
        </w:rPr>
        <w:t xml:space="preserve">dstawie </w:t>
      </w:r>
      <w:r w:rsidR="002C4137" w:rsidRPr="00D96FAC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D96FAC">
        <w:rPr>
          <w:rFonts w:ascii="Arial" w:hAnsi="Arial" w:cs="Arial"/>
          <w:sz w:val="24"/>
          <w:szCs w:val="24"/>
        </w:rPr>
        <w:t>108</w:t>
      </w:r>
      <w:r w:rsidR="002C4137" w:rsidRPr="00D96FAC">
        <w:rPr>
          <w:rFonts w:ascii="Arial" w:hAnsi="Arial" w:cs="Arial"/>
          <w:sz w:val="24"/>
          <w:szCs w:val="24"/>
        </w:rPr>
        <w:t xml:space="preserve"> ust 1 </w:t>
      </w:r>
      <w:r w:rsidRPr="00D96FAC">
        <w:rPr>
          <w:rFonts w:ascii="Arial" w:hAnsi="Arial" w:cs="Arial"/>
          <w:sz w:val="24"/>
          <w:szCs w:val="24"/>
        </w:rPr>
        <w:t>ustawy Pzp</w:t>
      </w:r>
      <w:r w:rsidR="00641874" w:rsidRPr="00D96FAC">
        <w:rPr>
          <w:rFonts w:ascii="Arial" w:hAnsi="Arial" w:cs="Arial"/>
          <w:sz w:val="24"/>
          <w:szCs w:val="24"/>
        </w:rPr>
        <w:t>.</w:t>
      </w:r>
    </w:p>
    <w:p w:rsidR="00023477" w:rsidRPr="00D96FAC" w:rsidRDefault="00023477" w:rsidP="00922A11">
      <w:pPr>
        <w:spacing w:after="120"/>
        <w:rPr>
          <w:rFonts w:ascii="Arial" w:hAnsi="Arial" w:cs="Arial"/>
          <w:sz w:val="24"/>
          <w:szCs w:val="24"/>
        </w:rPr>
      </w:pPr>
    </w:p>
    <w:p w:rsidR="0011306C" w:rsidRPr="00D96FAC" w:rsidRDefault="007A2BCB" w:rsidP="00AC5247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D96FAC"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o </w:t>
      </w:r>
      <w:r w:rsidRPr="00D96FAC">
        <w:rPr>
          <w:rFonts w:ascii="Arial" w:hAnsi="Arial" w:cs="Arial"/>
          <w:sz w:val="24"/>
          <w:szCs w:val="24"/>
        </w:rPr>
        <w:lastRenderedPageBreak/>
        <w:t>szczególnych rozwiązaniach w zakresie przeciwdziałania wspieraniu agresji na Ukrainę oraz służących ochronie bezpieczeństwa narodowego (Dz. U. poz. 835)</w:t>
      </w:r>
      <w:r w:rsidR="0011306C" w:rsidRPr="00D96FAC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D96FAC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11306C" w:rsidRPr="00D96FAC" w:rsidTr="00CD4DD1">
        <w:tc>
          <w:tcPr>
            <w:tcW w:w="9104" w:type="dxa"/>
            <w:shd w:val="clear" w:color="auto" w:fill="D9D9D9"/>
          </w:tcPr>
          <w:p w:rsidR="0011306C" w:rsidRPr="00D96FAC" w:rsidRDefault="0011306C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D96FA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AC5247" w:rsidRPr="00D96FAC">
              <w:rPr>
                <w:rFonts w:ascii="Arial" w:hAnsi="Arial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:rsidR="00D2702A" w:rsidRPr="00D96FAC" w:rsidRDefault="004F23F7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D96FAC">
        <w:rPr>
          <w:rFonts w:ascii="Arial" w:hAnsi="Arial" w:cs="Arial"/>
          <w:sz w:val="24"/>
          <w:szCs w:val="24"/>
        </w:rPr>
        <w:t>Oświadczam,</w:t>
      </w:r>
      <w:r w:rsidR="00313417" w:rsidRPr="00D96FAC">
        <w:rPr>
          <w:rFonts w:ascii="Arial" w:hAnsi="Arial" w:cs="Arial"/>
          <w:sz w:val="24"/>
          <w:szCs w:val="24"/>
        </w:rPr>
        <w:t xml:space="preserve"> że spełniam</w:t>
      </w:r>
      <w:r w:rsidR="004541F9" w:rsidRPr="00D96FAC">
        <w:rPr>
          <w:rFonts w:ascii="Arial" w:hAnsi="Arial" w:cs="Arial"/>
          <w:sz w:val="24"/>
          <w:szCs w:val="24"/>
        </w:rPr>
        <w:t>, określone przez Zamawiającego,</w:t>
      </w:r>
      <w:r w:rsidR="00313417" w:rsidRPr="00D96FAC">
        <w:rPr>
          <w:rFonts w:ascii="Arial" w:hAnsi="Arial" w:cs="Arial"/>
          <w:sz w:val="24"/>
          <w:szCs w:val="24"/>
        </w:rPr>
        <w:t xml:space="preserve"> warunki udziału </w:t>
      </w:r>
      <w:r w:rsidR="004541F9" w:rsidRPr="00D96FAC">
        <w:rPr>
          <w:rFonts w:ascii="Arial" w:hAnsi="Arial" w:cs="Arial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51"/>
        <w:gridCol w:w="8221"/>
      </w:tblGrid>
      <w:tr w:rsidR="00D2702A" w:rsidRPr="00D96FAC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D96FAC" w:rsidRDefault="00D2702A" w:rsidP="00D2702A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D96FAC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D96FAC" w:rsidRDefault="00D2702A" w:rsidP="00D2702A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 w:rsidRPr="00D96FAC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C566A9" w:rsidRPr="00D96FAC" w:rsidTr="00F6005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66A9" w:rsidRPr="00D96FAC" w:rsidRDefault="00C566A9" w:rsidP="00F60059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96FAC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66A9" w:rsidRPr="00D96FAC" w:rsidRDefault="00C566A9" w:rsidP="00F60059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D96FAC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:rsidR="00D96FAC" w:rsidRPr="00D96FAC" w:rsidRDefault="00C566A9" w:rsidP="00D96FAC">
            <w:pPr>
              <w:suppressAutoHyphens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D96FAC">
              <w:rPr>
                <w:rFonts w:ascii="Arial" w:hAnsi="Arial" w:cs="Arial"/>
                <w:sz w:val="24"/>
                <w:szCs w:val="24"/>
              </w:rPr>
              <w:t xml:space="preserve">O udzielenie zamówienia publicznego mogą ubiegać się wykonawcy, którzy spełniają warunki, dotyczące  zdolności technicznej lub zawodowej. </w:t>
            </w:r>
            <w:r w:rsidR="00D96FAC" w:rsidRPr="00D96FAC">
              <w:rPr>
                <w:rFonts w:ascii="Arial" w:hAnsi="Arial" w:cs="Arial"/>
                <w:iCs/>
                <w:sz w:val="24"/>
                <w:szCs w:val="24"/>
              </w:rPr>
              <w:t xml:space="preserve">Zamawiający uzna warunek za spełniony poprzez </w:t>
            </w:r>
            <w:r w:rsidR="00D96FAC" w:rsidRPr="00D96FAC">
              <w:rPr>
                <w:rFonts w:ascii="Arial" w:hAnsi="Arial" w:cs="Arial"/>
                <w:sz w:val="24"/>
                <w:szCs w:val="24"/>
              </w:rPr>
              <w:t>wykazanie przez Wykonawcę, że:</w:t>
            </w:r>
          </w:p>
          <w:p w:rsidR="00D96FAC" w:rsidRPr="00D96FAC" w:rsidRDefault="00D96FAC" w:rsidP="00D96FAC">
            <w:pPr>
              <w:numPr>
                <w:ilvl w:val="0"/>
                <w:numId w:val="18"/>
              </w:numPr>
              <w:suppressAutoHyphens/>
              <w:spacing w:after="0" w:line="240" w:lineRule="auto"/>
              <w:ind w:left="317" w:hanging="317"/>
              <w:rPr>
                <w:rFonts w:ascii="Arial" w:hAnsi="Arial" w:cs="Arial"/>
                <w:sz w:val="24"/>
                <w:szCs w:val="24"/>
              </w:rPr>
            </w:pPr>
            <w:r w:rsidRPr="00D96FAC">
              <w:rPr>
                <w:rFonts w:ascii="Arial" w:eastAsia="Times New Roman" w:hAnsi="Arial" w:cs="Arial"/>
                <w:iCs/>
                <w:sz w:val="24"/>
                <w:szCs w:val="24"/>
              </w:rPr>
              <w:t xml:space="preserve"> wykonał nie wcześniej niż w okresie ostatnich 5 lat przed upływem terminu składania ofert, a jeżeli okres prowadzenia działalności jest krótszy - w tym okresie, co najmniej jednego zadania polegającego na wykonaniu inwestycji drogowej (budowie/rozbudowie/przebudowie dróg) o długości minimum 1,00 km (zakres robót winien obejmować wykonanie odwodnienia, chodnika z kostki brukowej, oraz nawierzchni mineralno - bitumicznej na długości min 1,00 km) W przypadku wykazania kilku robót o mniejszym zakresie robót ilość robót nie będzie sumowana. </w:t>
            </w:r>
          </w:p>
          <w:p w:rsidR="00D96FAC" w:rsidRPr="00D96FAC" w:rsidRDefault="00D96FAC" w:rsidP="00D96FAC">
            <w:pPr>
              <w:numPr>
                <w:ilvl w:val="0"/>
                <w:numId w:val="18"/>
              </w:numPr>
              <w:suppressAutoHyphens/>
              <w:spacing w:after="0" w:line="240" w:lineRule="auto"/>
              <w:ind w:left="317" w:hanging="317"/>
              <w:rPr>
                <w:rFonts w:ascii="Arial" w:hAnsi="Arial" w:cs="Arial"/>
                <w:sz w:val="24"/>
                <w:szCs w:val="24"/>
              </w:rPr>
            </w:pPr>
            <w:r w:rsidRPr="00D96FAC">
              <w:rPr>
                <w:rFonts w:ascii="Arial" w:eastAsia="Times New Roman" w:hAnsi="Arial" w:cs="Arial"/>
                <w:iCs/>
                <w:sz w:val="24"/>
                <w:szCs w:val="24"/>
              </w:rPr>
              <w:t>Dysponuje następującymi narzędziami, wyposażeniem zakładu oraz urządzeniami technicznymi dostępnymi wykonawcy w celu wykonania zamówienia publicznego:</w:t>
            </w:r>
          </w:p>
          <w:p w:rsidR="00D96FAC" w:rsidRPr="00D96FAC" w:rsidRDefault="00D96FAC" w:rsidP="00D96FAC">
            <w:pPr>
              <w:spacing w:after="0" w:line="240" w:lineRule="auto"/>
              <w:ind w:left="1080"/>
              <w:rPr>
                <w:rFonts w:ascii="Arial" w:hAnsi="Arial" w:cs="Arial"/>
                <w:sz w:val="24"/>
                <w:szCs w:val="24"/>
              </w:rPr>
            </w:pPr>
            <w:r w:rsidRPr="00D96FAC">
              <w:rPr>
                <w:rFonts w:ascii="Arial" w:eastAsia="Times New Roman" w:hAnsi="Arial" w:cs="Arial"/>
                <w:iCs/>
                <w:sz w:val="24"/>
                <w:szCs w:val="24"/>
              </w:rPr>
              <w:t>- samochód ciężarowy, samowyładowczy o ładowności minimum 10 ton; - 2 szt.</w:t>
            </w:r>
          </w:p>
          <w:p w:rsidR="00D96FAC" w:rsidRPr="00D96FAC" w:rsidRDefault="00D96FAC" w:rsidP="00D96FAC">
            <w:pPr>
              <w:spacing w:after="0" w:line="240" w:lineRule="auto"/>
              <w:ind w:left="1080"/>
              <w:rPr>
                <w:rFonts w:ascii="Arial" w:hAnsi="Arial" w:cs="Arial"/>
                <w:sz w:val="24"/>
                <w:szCs w:val="24"/>
              </w:rPr>
            </w:pPr>
            <w:r w:rsidRPr="00D96FAC">
              <w:rPr>
                <w:rFonts w:ascii="Arial" w:eastAsia="Times New Roman" w:hAnsi="Arial" w:cs="Arial"/>
                <w:iCs/>
                <w:sz w:val="24"/>
                <w:szCs w:val="24"/>
              </w:rPr>
              <w:t>- koparka podsiębierna - 1 szt.</w:t>
            </w:r>
          </w:p>
          <w:p w:rsidR="00D96FAC" w:rsidRPr="00D96FAC" w:rsidRDefault="00D96FAC" w:rsidP="00D96FAC">
            <w:pPr>
              <w:spacing w:after="0" w:line="240" w:lineRule="auto"/>
              <w:ind w:left="1080"/>
              <w:rPr>
                <w:rFonts w:ascii="Arial" w:hAnsi="Arial" w:cs="Arial"/>
                <w:sz w:val="24"/>
                <w:szCs w:val="24"/>
              </w:rPr>
            </w:pPr>
            <w:r w:rsidRPr="00D96FAC">
              <w:rPr>
                <w:rFonts w:ascii="Arial" w:eastAsia="Times New Roman" w:hAnsi="Arial" w:cs="Arial"/>
                <w:iCs/>
                <w:sz w:val="24"/>
                <w:szCs w:val="24"/>
              </w:rPr>
              <w:t>Podmioty występujące wspólnie, lub udostępniający swoje zasoby, mogą wykazywać spełnianie ww. warunku łącznie.</w:t>
            </w:r>
          </w:p>
          <w:p w:rsidR="00D96FAC" w:rsidRPr="00D96FAC" w:rsidRDefault="00D96FAC" w:rsidP="00D96FAC">
            <w:pPr>
              <w:spacing w:after="0" w:line="240" w:lineRule="auto"/>
              <w:ind w:left="1080"/>
              <w:rPr>
                <w:rFonts w:ascii="Arial" w:hAnsi="Arial" w:cs="Arial"/>
                <w:sz w:val="24"/>
                <w:szCs w:val="24"/>
              </w:rPr>
            </w:pPr>
            <w:r w:rsidRPr="00D96FAC">
              <w:rPr>
                <w:rFonts w:ascii="Arial" w:eastAsia="Times New Roman" w:hAnsi="Arial" w:cs="Arial"/>
                <w:iCs/>
                <w:sz w:val="24"/>
                <w:szCs w:val="24"/>
              </w:rPr>
              <w:t>c) dysponuje następującymi osobami skierowanymi przez wykonawcę do realizacji</w:t>
            </w:r>
          </w:p>
          <w:p w:rsidR="00D96FAC" w:rsidRPr="00D96FAC" w:rsidRDefault="00D96FAC" w:rsidP="00D96FAC">
            <w:pPr>
              <w:spacing w:after="0" w:line="240" w:lineRule="auto"/>
              <w:ind w:left="1080"/>
              <w:rPr>
                <w:rFonts w:ascii="Arial" w:hAnsi="Arial" w:cs="Arial"/>
                <w:sz w:val="24"/>
                <w:szCs w:val="24"/>
              </w:rPr>
            </w:pPr>
            <w:r w:rsidRPr="00D96FAC">
              <w:rPr>
                <w:rFonts w:ascii="Arial" w:eastAsia="Times New Roman" w:hAnsi="Arial" w:cs="Arial"/>
                <w:iCs/>
                <w:sz w:val="24"/>
                <w:szCs w:val="24"/>
              </w:rPr>
              <w:t>zamówienia publicznego, odpowiedzialnych za wykonanie zadania:</w:t>
            </w:r>
          </w:p>
          <w:p w:rsidR="00FD679F" w:rsidRPr="00D96FAC" w:rsidRDefault="00D96FAC" w:rsidP="00D96FAC">
            <w:pPr>
              <w:pStyle w:val="Akapitzlist"/>
              <w:numPr>
                <w:ilvl w:val="0"/>
                <w:numId w:val="18"/>
              </w:numPr>
              <w:spacing w:after="0" w:line="240" w:lineRule="auto"/>
              <w:ind w:left="317" w:hanging="317"/>
              <w:rPr>
                <w:rFonts w:ascii="Arial" w:eastAsia="Times New Roman" w:hAnsi="Arial" w:cs="Arial"/>
                <w:iCs/>
                <w:sz w:val="24"/>
                <w:szCs w:val="24"/>
              </w:rPr>
            </w:pPr>
            <w:r w:rsidRPr="00D96FAC">
              <w:rPr>
                <w:rFonts w:ascii="Arial" w:eastAsia="Times New Roman" w:hAnsi="Arial" w:cs="Arial"/>
                <w:iCs/>
                <w:sz w:val="24"/>
                <w:szCs w:val="24"/>
              </w:rPr>
              <w:t>Dysponuje co najmniej jedną osoba posiadającą uprawnienia budowlane uprawniające do kierowania robotami budowlanymi w specjalności inżynieryjnej drogowej na drogach kategorii L</w:t>
            </w:r>
            <w:r w:rsidR="00FD679F" w:rsidRPr="00D96FAC">
              <w:rPr>
                <w:rFonts w:ascii="Arial" w:eastAsia="Times New Roman" w:hAnsi="Arial" w:cs="Arial"/>
                <w:iCs/>
                <w:sz w:val="24"/>
                <w:szCs w:val="24"/>
              </w:rPr>
              <w:t>.</w:t>
            </w:r>
          </w:p>
          <w:p w:rsidR="00C566A9" w:rsidRPr="00D96FAC" w:rsidRDefault="00C566A9" w:rsidP="00F60059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566A9" w:rsidRPr="00D96FAC" w:rsidTr="00F6005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66A9" w:rsidRPr="00D96FAC" w:rsidRDefault="00C566A9" w:rsidP="00F60059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96FAC">
              <w:rPr>
                <w:rFonts w:ascii="Arial" w:hAnsi="Arial" w:cs="Arial"/>
                <w:sz w:val="24"/>
                <w:szCs w:val="24"/>
              </w:rPr>
              <w:lastRenderedPageBreak/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66A9" w:rsidRPr="00D96FAC" w:rsidRDefault="00C566A9" w:rsidP="00F60059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D96FAC">
              <w:rPr>
                <w:rFonts w:ascii="Arial" w:hAnsi="Arial" w:cs="Arial"/>
                <w:b/>
                <w:bCs/>
                <w:sz w:val="24"/>
                <w:szCs w:val="24"/>
              </w:rPr>
              <w:t>Sytuacja ekonomiczna lub finansowa</w:t>
            </w:r>
          </w:p>
          <w:p w:rsidR="00C566A9" w:rsidRPr="00D96FAC" w:rsidRDefault="00C566A9" w:rsidP="00F60059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96FAC">
              <w:rPr>
                <w:rFonts w:ascii="Arial" w:hAnsi="Arial" w:cs="Arial"/>
                <w:sz w:val="24"/>
                <w:szCs w:val="24"/>
              </w:rPr>
              <w:t xml:space="preserve">O udzielenie zamówienia publicznego mogą ubiegać się wykonawcy, którzy spełniają warunki, dotyczące sytuacji ekonomicznej lub finansowej. </w:t>
            </w:r>
            <w:r w:rsidR="00FD679F" w:rsidRPr="00D96FAC">
              <w:rPr>
                <w:rFonts w:ascii="Arial" w:hAnsi="Arial" w:cs="Arial"/>
                <w:sz w:val="24"/>
                <w:szCs w:val="24"/>
              </w:rPr>
              <w:t xml:space="preserve">Zamawiający uzna warunek za spełniony poprzez posiadanie przez Wykonawcę dokumentów potwierdzających, że wykonawca jest ubezpieczony od odpowiedzialności cywilnej w zakresie prowadzonej działalności związanej z przedmiotem zamówienia na </w:t>
            </w:r>
            <w:r w:rsidR="00D96FAC">
              <w:rPr>
                <w:rFonts w:ascii="Arial" w:hAnsi="Arial" w:cs="Arial"/>
                <w:sz w:val="24"/>
                <w:szCs w:val="24"/>
              </w:rPr>
              <w:t>sumę gwarancyjną  co najmniej  1 0</w:t>
            </w:r>
            <w:r w:rsidR="00FD679F" w:rsidRPr="00D96FAC">
              <w:rPr>
                <w:rFonts w:ascii="Arial" w:hAnsi="Arial" w:cs="Arial"/>
                <w:sz w:val="24"/>
                <w:szCs w:val="24"/>
              </w:rPr>
              <w:t xml:space="preserve">00 </w:t>
            </w:r>
            <w:proofErr w:type="spellStart"/>
            <w:r w:rsidR="00FD679F" w:rsidRPr="00D96FAC">
              <w:rPr>
                <w:rFonts w:ascii="Arial" w:hAnsi="Arial" w:cs="Arial"/>
                <w:sz w:val="24"/>
                <w:szCs w:val="24"/>
              </w:rPr>
              <w:t>000</w:t>
            </w:r>
            <w:proofErr w:type="spellEnd"/>
            <w:r w:rsidR="00FD679F" w:rsidRPr="00D96FAC">
              <w:rPr>
                <w:rFonts w:ascii="Arial" w:hAnsi="Arial" w:cs="Arial"/>
                <w:sz w:val="24"/>
                <w:szCs w:val="24"/>
              </w:rPr>
              <w:t xml:space="preserve"> zł</w:t>
            </w:r>
            <w:r w:rsidRPr="00D96FAC"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</w:tbl>
    <w:p w:rsidR="00C62F57" w:rsidRPr="00D96FAC" w:rsidRDefault="00C62F57" w:rsidP="0017030D">
      <w:pPr>
        <w:spacing w:after="0" w:line="276" w:lineRule="auto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BE6F04" w:rsidRPr="00D96FAC" w:rsidTr="00CD4DD1">
        <w:tc>
          <w:tcPr>
            <w:tcW w:w="9104" w:type="dxa"/>
            <w:shd w:val="clear" w:color="auto" w:fill="D9D9D9"/>
          </w:tcPr>
          <w:p w:rsidR="00BE6F04" w:rsidRPr="00D96FA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D96FAC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D96FAC" w:rsidRDefault="00E426EB" w:rsidP="00E426E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D96FAC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D96FAC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E426EB" w:rsidRPr="00D96FAC" w:rsidTr="00847232">
        <w:tc>
          <w:tcPr>
            <w:tcW w:w="9104" w:type="dxa"/>
            <w:shd w:val="clear" w:color="auto" w:fill="D9D9D9"/>
          </w:tcPr>
          <w:p w:rsidR="00E426EB" w:rsidRPr="00D96FAC" w:rsidRDefault="00E426EB" w:rsidP="00847232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D96FAC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26EB" w:rsidRPr="00D96FAC" w:rsidRDefault="00E426EB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E426EB" w:rsidRPr="00D96FAC" w:rsidRDefault="00E426EB" w:rsidP="00E426E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D96FAC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D96FAC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D96FAC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D96FAC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24"/>
          <w:szCs w:val="24"/>
        </w:rPr>
      </w:pPr>
      <w:r w:rsidRPr="00D96FAC">
        <w:rPr>
          <w:rFonts w:ascii="Arial" w:hAnsi="Arial" w:cs="Arial"/>
          <w:i/>
          <w:iCs/>
          <w:sz w:val="24"/>
          <w:szCs w:val="24"/>
        </w:rPr>
        <w:t>(wskazać podmiotowy środek dowodowy, adres internetowy, wydający urząd lub organ, dokładne dane referencyjne dokumentacji)</w:t>
      </w:r>
    </w:p>
    <w:p w:rsidR="00E426EB" w:rsidRPr="00D96FAC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D96FAC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D96FAC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24"/>
          <w:szCs w:val="24"/>
        </w:rPr>
      </w:pPr>
      <w:r w:rsidRPr="00D96FAC">
        <w:rPr>
          <w:rFonts w:ascii="Arial" w:hAnsi="Arial" w:cs="Arial"/>
          <w:i/>
          <w:iCs/>
          <w:sz w:val="24"/>
          <w:szCs w:val="24"/>
        </w:rPr>
        <w:t>(wskazać podmiotowy środek dowodowy, adres internetowy, wydający urząd lub organ, dokładne dane referencyjne dokumentacji)</w:t>
      </w:r>
    </w:p>
    <w:p w:rsidR="0012157F" w:rsidRPr="00D96FAC" w:rsidRDefault="0012157F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524951" w:rsidRPr="00D96FAC" w:rsidRDefault="00FE4E2B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D96FAC">
        <w:rPr>
          <w:rFonts w:ascii="Arial" w:hAnsi="Arial" w:cs="Arial"/>
          <w:sz w:val="24"/>
          <w:szCs w:val="24"/>
        </w:rPr>
        <w:tab/>
      </w:r>
      <w:r w:rsidRPr="00D96FAC">
        <w:rPr>
          <w:rFonts w:ascii="Arial" w:hAnsi="Arial" w:cs="Arial"/>
          <w:sz w:val="24"/>
          <w:szCs w:val="24"/>
        </w:rPr>
        <w:tab/>
      </w:r>
      <w:r w:rsidRPr="00D96FAC">
        <w:rPr>
          <w:rFonts w:ascii="Arial" w:hAnsi="Arial" w:cs="Arial"/>
          <w:sz w:val="24"/>
          <w:szCs w:val="24"/>
        </w:rPr>
        <w:tab/>
      </w:r>
      <w:r w:rsidRPr="00D96FAC">
        <w:rPr>
          <w:rFonts w:ascii="Arial" w:hAnsi="Arial" w:cs="Arial"/>
          <w:sz w:val="24"/>
          <w:szCs w:val="24"/>
        </w:rPr>
        <w:tab/>
      </w:r>
      <w:r w:rsidRPr="00D96FAC">
        <w:rPr>
          <w:rFonts w:ascii="Arial" w:hAnsi="Arial" w:cs="Arial"/>
          <w:sz w:val="24"/>
          <w:szCs w:val="24"/>
        </w:rPr>
        <w:tab/>
      </w:r>
      <w:r w:rsidRPr="00D96FAC">
        <w:rPr>
          <w:rFonts w:ascii="Arial" w:hAnsi="Arial" w:cs="Arial"/>
          <w:sz w:val="24"/>
          <w:szCs w:val="24"/>
        </w:rPr>
        <w:tab/>
      </w:r>
      <w:r w:rsidRPr="00D96FAC">
        <w:rPr>
          <w:rFonts w:ascii="Arial" w:hAnsi="Arial" w:cs="Arial"/>
          <w:sz w:val="24"/>
          <w:szCs w:val="24"/>
        </w:rPr>
        <w:tab/>
      </w:r>
    </w:p>
    <w:p w:rsidR="00484F88" w:rsidRPr="00D96FAC" w:rsidRDefault="00E74980" w:rsidP="00E74980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D96FAC">
        <w:rPr>
          <w:rFonts w:ascii="Arial" w:hAnsi="Arial" w:cs="Arial"/>
          <w:i/>
          <w:sz w:val="24"/>
          <w:szCs w:val="24"/>
        </w:rPr>
        <w:t>Oświadczenie należy podpisać kwalifikowanym podpisem  elektronicznym lub podpisem zaufanym lub podpisem osobistym przez osobę uprawnioną  do reprezentacji podmiotu udostępniającego zasoby</w:t>
      </w:r>
    </w:p>
    <w:p w:rsidR="00D96FAC" w:rsidRPr="00D96FAC" w:rsidRDefault="00D96FAC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sectPr w:rsidR="00D96FAC" w:rsidRPr="00D96FAC" w:rsidSect="0011306C">
      <w:footerReference w:type="default" r:id="rId8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67C2A" w:rsidRDefault="00367C2A" w:rsidP="0038231F">
      <w:pPr>
        <w:spacing w:after="0" w:line="240" w:lineRule="auto"/>
      </w:pPr>
      <w:r>
        <w:separator/>
      </w:r>
    </w:p>
  </w:endnote>
  <w:endnote w:type="continuationSeparator" w:id="0">
    <w:p w:rsidR="00367C2A" w:rsidRDefault="00367C2A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 w:rsidR="008C75F4"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 w:rsidR="008C75F4">
      <w:rPr>
        <w:b/>
        <w:bCs/>
        <w:sz w:val="24"/>
        <w:szCs w:val="24"/>
      </w:rPr>
      <w:fldChar w:fldCharType="separate"/>
    </w:r>
    <w:r w:rsidR="00D96FAC">
      <w:rPr>
        <w:b/>
        <w:bCs/>
        <w:noProof/>
      </w:rPr>
      <w:t>2</w:t>
    </w:r>
    <w:r w:rsidR="008C75F4">
      <w:rPr>
        <w:b/>
        <w:bCs/>
        <w:sz w:val="24"/>
        <w:szCs w:val="24"/>
      </w:rPr>
      <w:fldChar w:fldCharType="end"/>
    </w:r>
    <w:r>
      <w:t xml:space="preserve"> z </w:t>
    </w:r>
    <w:r w:rsidR="008C75F4"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 w:rsidR="008C75F4">
      <w:rPr>
        <w:b/>
        <w:bCs/>
        <w:sz w:val="24"/>
        <w:szCs w:val="24"/>
      </w:rPr>
      <w:fldChar w:fldCharType="separate"/>
    </w:r>
    <w:r w:rsidR="00D96FAC">
      <w:rPr>
        <w:b/>
        <w:bCs/>
        <w:noProof/>
      </w:rPr>
      <w:t>3</w:t>
    </w:r>
    <w:r w:rsidR="008C75F4"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67C2A" w:rsidRDefault="00367C2A" w:rsidP="0038231F">
      <w:pPr>
        <w:spacing w:after="0" w:line="240" w:lineRule="auto"/>
      </w:pPr>
      <w:r>
        <w:separator/>
      </w:r>
    </w:p>
  </w:footnote>
  <w:footnote w:type="continuationSeparator" w:id="0">
    <w:p w:rsidR="00367C2A" w:rsidRDefault="00367C2A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/>
        <w:iCs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>
    <w:nsid w:val="00000005"/>
    <w:multiLevelType w:val="multilevel"/>
    <w:tmpl w:val="00000005"/>
    <w:name w:val="WW8Num5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/>
        <w:iCs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>
    <w:nsid w:val="00000007"/>
    <w:multiLevelType w:val="singleLevel"/>
    <w:tmpl w:val="72A0CCEA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  <w:rPr>
        <w:rFonts w:ascii="Arial" w:eastAsia="Times New Roman" w:hAnsi="Arial" w:cs="Arial" w:hint="default"/>
        <w:iCs/>
        <w:sz w:val="24"/>
        <w:szCs w:val="24"/>
      </w:rPr>
    </w:lvl>
  </w:abstractNum>
  <w:abstractNum w:abstractNumId="3">
    <w:nsid w:val="0000000C"/>
    <w:multiLevelType w:val="singleLevel"/>
    <w:tmpl w:val="0000000C"/>
    <w:name w:val="WW8Num12"/>
    <w:lvl w:ilvl="0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  <w:rPr>
        <w:rFonts w:ascii="Calibri" w:hAnsi="Calibri" w:cs="Calibri" w:hint="default"/>
        <w:sz w:val="18"/>
      </w:rPr>
    </w:lvl>
  </w:abstractNum>
  <w:abstractNum w:abstractNumId="4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9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11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4"/>
  </w:num>
  <w:num w:numId="3">
    <w:abstractNumId w:val="14"/>
  </w:num>
  <w:num w:numId="4">
    <w:abstractNumId w:val="17"/>
  </w:num>
  <w:num w:numId="5">
    <w:abstractNumId w:val="16"/>
  </w:num>
  <w:num w:numId="6">
    <w:abstractNumId w:val="13"/>
  </w:num>
  <w:num w:numId="7">
    <w:abstractNumId w:val="5"/>
  </w:num>
  <w:num w:numId="8">
    <w:abstractNumId w:val="10"/>
  </w:num>
  <w:num w:numId="9">
    <w:abstractNumId w:val="8"/>
  </w:num>
  <w:num w:numId="10">
    <w:abstractNumId w:val="11"/>
  </w:num>
  <w:num w:numId="11">
    <w:abstractNumId w:val="9"/>
  </w:num>
  <w:num w:numId="12">
    <w:abstractNumId w:val="12"/>
  </w:num>
  <w:num w:numId="13">
    <w:abstractNumId w:val="7"/>
  </w:num>
  <w:num w:numId="14">
    <w:abstractNumId w:val="6"/>
  </w:num>
  <w:num w:numId="1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"/>
    <w:lvlOverride w:ilvl="0">
      <w:startOverride w:val="1"/>
    </w:lvlOverride>
  </w:num>
  <w:num w:numId="1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/>
  <w:rsids>
    <w:rsidRoot w:val="00C566A9"/>
    <w:rsid w:val="00023477"/>
    <w:rsid w:val="000247FF"/>
    <w:rsid w:val="00025C8D"/>
    <w:rsid w:val="000303EE"/>
    <w:rsid w:val="0005473D"/>
    <w:rsid w:val="000642B4"/>
    <w:rsid w:val="00064C0B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1572F"/>
    <w:rsid w:val="0012157F"/>
    <w:rsid w:val="00160A7A"/>
    <w:rsid w:val="0017030D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1BDD"/>
    <w:rsid w:val="00333209"/>
    <w:rsid w:val="00337073"/>
    <w:rsid w:val="00343DBD"/>
    <w:rsid w:val="00350CD9"/>
    <w:rsid w:val="00351F8A"/>
    <w:rsid w:val="00364235"/>
    <w:rsid w:val="00367C2A"/>
    <w:rsid w:val="00371CB8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4F666B"/>
    <w:rsid w:val="005103B9"/>
    <w:rsid w:val="00512A1E"/>
    <w:rsid w:val="00520174"/>
    <w:rsid w:val="00524951"/>
    <w:rsid w:val="00534752"/>
    <w:rsid w:val="005434B3"/>
    <w:rsid w:val="005552A6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35EF7"/>
    <w:rsid w:val="00746532"/>
    <w:rsid w:val="00751725"/>
    <w:rsid w:val="00756C8F"/>
    <w:rsid w:val="00757EFB"/>
    <w:rsid w:val="00766D1F"/>
    <w:rsid w:val="007840F2"/>
    <w:rsid w:val="007936D6"/>
    <w:rsid w:val="00794B1B"/>
    <w:rsid w:val="007961C8"/>
    <w:rsid w:val="007A2BCB"/>
    <w:rsid w:val="007A7101"/>
    <w:rsid w:val="007B01C8"/>
    <w:rsid w:val="007C3B14"/>
    <w:rsid w:val="007D5B61"/>
    <w:rsid w:val="007E29A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041B"/>
    <w:rsid w:val="008C5709"/>
    <w:rsid w:val="008C6DF8"/>
    <w:rsid w:val="008C75F4"/>
    <w:rsid w:val="008D0487"/>
    <w:rsid w:val="008D33C8"/>
    <w:rsid w:val="008F3B4E"/>
    <w:rsid w:val="008F5F77"/>
    <w:rsid w:val="0091264E"/>
    <w:rsid w:val="009169D4"/>
    <w:rsid w:val="00922A11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36A2"/>
    <w:rsid w:val="009C7756"/>
    <w:rsid w:val="00A044F0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BF60C1"/>
    <w:rsid w:val="00C014B5"/>
    <w:rsid w:val="00C113BF"/>
    <w:rsid w:val="00C4103F"/>
    <w:rsid w:val="00C566A9"/>
    <w:rsid w:val="00C57DEB"/>
    <w:rsid w:val="00C62F57"/>
    <w:rsid w:val="00C737A7"/>
    <w:rsid w:val="00C81012"/>
    <w:rsid w:val="00C909B9"/>
    <w:rsid w:val="00CD0851"/>
    <w:rsid w:val="00CD4DD1"/>
    <w:rsid w:val="00D21E06"/>
    <w:rsid w:val="00D23F3D"/>
    <w:rsid w:val="00D2702A"/>
    <w:rsid w:val="00D34D9A"/>
    <w:rsid w:val="00D409DE"/>
    <w:rsid w:val="00D42C9B"/>
    <w:rsid w:val="00D531D5"/>
    <w:rsid w:val="00D7532C"/>
    <w:rsid w:val="00D762C5"/>
    <w:rsid w:val="00D96FA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980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D679F"/>
    <w:rsid w:val="00FE4E2B"/>
    <w:rsid w:val="00FF0E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F60C1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normalny tekst,Obiekt,BulletC,Akapit z listą31,NOWY,Akapit z listą32,Akapit z listą3"/>
    <w:basedOn w:val="Normalny"/>
    <w:link w:val="AkapitzlistZnak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kapitzlistZnak">
    <w:name w:val="Akapit z listą Znak"/>
    <w:aliases w:val="normalny tekst Znak,Obiekt Znak,BulletC Znak,Akapit z listą31 Znak,NOWY Znak,Akapit z listą32 Znak,Akapit z listą3 Znak"/>
    <w:link w:val="Akapitzlist"/>
    <w:locked/>
    <w:rsid w:val="00FD679F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846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79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149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A5955A0-5061-45D0-9309-386BA69C80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3</Pages>
  <Words>694</Words>
  <Characters>4166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annatopór</dc:creator>
  <cp:keywords/>
  <cp:lastModifiedBy>annatopór</cp:lastModifiedBy>
  <cp:revision>2</cp:revision>
  <cp:lastPrinted>2023-10-24T12:00:00Z</cp:lastPrinted>
  <dcterms:created xsi:type="dcterms:W3CDTF">2023-10-24T12:01:00Z</dcterms:created>
  <dcterms:modified xsi:type="dcterms:W3CDTF">2023-10-24T12:01:00Z</dcterms:modified>
</cp:coreProperties>
</file>