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F23CF" w14:textId="77777777" w:rsidR="00830DD0" w:rsidRPr="007C4B13" w:rsidRDefault="00830DD0" w:rsidP="00830DD0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>
        <w:rPr>
          <w:rFonts w:ascii="Times New Roman" w:hAnsi="Times New Roman"/>
          <w:sz w:val="22"/>
        </w:rPr>
        <w:t>4</w:t>
      </w:r>
    </w:p>
    <w:p w14:paraId="53CD8FE5" w14:textId="77777777" w:rsidR="00830DD0" w:rsidRPr="007C4B13" w:rsidRDefault="00830DD0" w:rsidP="00830DD0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101619EA" w14:textId="77777777" w:rsidR="00830DD0" w:rsidRPr="007C4B13" w:rsidRDefault="00830DD0" w:rsidP="00830DD0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3AECD1B1" w14:textId="77777777" w:rsidR="00830DD0" w:rsidRPr="007C4B13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</w:p>
    <w:p w14:paraId="2A35492C" w14:textId="77777777" w:rsidR="00830DD0" w:rsidRPr="007C4B13" w:rsidRDefault="00830DD0" w:rsidP="00830DD0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Umowa zawarta w Krakowie w wyniku przeprowadzonego postępowania o zamówienie publiczne pomiędzy</w:t>
      </w:r>
    </w:p>
    <w:p w14:paraId="5944D69A" w14:textId="77777777" w:rsidR="00830DD0" w:rsidRPr="007C4B13" w:rsidRDefault="00830DD0" w:rsidP="00830DD0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  <w:b/>
        </w:rPr>
        <w:t>Akademią Górniczo – Hutniczą im. Stanisława Staszica w Krakowie</w:t>
      </w:r>
      <w:r w:rsidRPr="007C4B13">
        <w:rPr>
          <w:rFonts w:ascii="Times New Roman" w:hAnsi="Times New Roman"/>
          <w:b/>
          <w:color w:val="000000"/>
        </w:rPr>
        <w:t xml:space="preserve">, </w:t>
      </w:r>
      <w:r w:rsidRPr="007C4B13">
        <w:rPr>
          <w:rFonts w:ascii="Times New Roman" w:hAnsi="Times New Roman"/>
          <w:b/>
        </w:rPr>
        <w:t xml:space="preserve">Al. Mickiewicza 30, 30-059 Kraków, </w:t>
      </w:r>
      <w:r w:rsidRPr="007C4B13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40E9C5EF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635B428E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3F152E88" w14:textId="77777777" w:rsidR="00830DD0" w:rsidRPr="007C4B13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zwaną dalej ZLECENIODAWCĄ</w:t>
      </w:r>
    </w:p>
    <w:p w14:paraId="2AA6F54B" w14:textId="77777777" w:rsidR="00830DD0" w:rsidRPr="007C4B13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a</w:t>
      </w:r>
    </w:p>
    <w:p w14:paraId="621D0893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………………………………………………………</w:t>
      </w:r>
    </w:p>
    <w:p w14:paraId="0EDED070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14EF14C8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32FD0A0F" w14:textId="77777777" w:rsidR="00830DD0" w:rsidRPr="007C4B13" w:rsidRDefault="00830DD0" w:rsidP="00830DD0">
      <w:pPr>
        <w:pStyle w:val="Tekstpodstawowy"/>
        <w:numPr>
          <w:ilvl w:val="0"/>
          <w:numId w:val="16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077AD47" w14:textId="77777777" w:rsidR="00830DD0" w:rsidRPr="007C4B13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zwanym dalej ZLECENIOBIORCĄ.</w:t>
      </w:r>
    </w:p>
    <w:p w14:paraId="7A3F4FBC" w14:textId="77777777" w:rsidR="00830DD0" w:rsidRPr="00761A36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>§ 1</w:t>
      </w:r>
    </w:p>
    <w:p w14:paraId="69E2E26B" w14:textId="77777777" w:rsidR="00830DD0" w:rsidRPr="007C4B13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bookmarkStart w:id="0" w:name="_Ref82001637"/>
      <w:r>
        <w:rPr>
          <w:rFonts w:ascii="Times New Roman" w:hAnsi="Times New Roman"/>
        </w:rPr>
        <w:t xml:space="preserve">1. </w:t>
      </w:r>
      <w:r w:rsidRPr="007C4B13">
        <w:rPr>
          <w:rFonts w:ascii="Times New Roman" w:hAnsi="Times New Roman"/>
        </w:rPr>
        <w:t>Zleceniodawca powierza, a Zleceniobiorca przyjmuje</w:t>
      </w:r>
      <w:r>
        <w:rPr>
          <w:rFonts w:ascii="Times New Roman" w:hAnsi="Times New Roman"/>
        </w:rPr>
        <w:t xml:space="preserve"> </w:t>
      </w:r>
      <w:r w:rsidRPr="007C4B13">
        <w:rPr>
          <w:rFonts w:ascii="Times New Roman" w:hAnsi="Times New Roman"/>
        </w:rPr>
        <w:t xml:space="preserve">do wykonania: </w:t>
      </w:r>
      <w:bookmarkEnd w:id="0"/>
      <w:r w:rsidRPr="0065049B">
        <w:rPr>
          <w:rFonts w:ascii="Times New Roman" w:hAnsi="Times New Roman"/>
          <w:b/>
        </w:rPr>
        <w:t xml:space="preserve">usługa </w:t>
      </w:r>
      <w:r w:rsidRPr="00407C69">
        <w:rPr>
          <w:rFonts w:ascii="Times New Roman" w:hAnsi="Times New Roman"/>
          <w:b/>
        </w:rPr>
        <w:t xml:space="preserve">audio-wideo - przygotowanie 10 transmisji internetowych z wydarzeń o charakterze popularno-naukowym - Kc-zp.272-492/23 </w:t>
      </w:r>
      <w:r>
        <w:rPr>
          <w:rFonts w:ascii="Times New Roman" w:hAnsi="Times New Roman"/>
          <w:b/>
        </w:rPr>
        <w:t>.</w:t>
      </w:r>
    </w:p>
    <w:p w14:paraId="40151E47" w14:textId="77777777" w:rsidR="00830DD0" w:rsidRPr="007C4B13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7C4B13">
        <w:rPr>
          <w:rFonts w:ascii="Times New Roman" w:hAnsi="Times New Roman"/>
        </w:rPr>
        <w:t xml:space="preserve">Szczegółowy zakres prac /dalej zwany przedmiotem umowy/ jest  określony w Załączniku nr 1, który  stanowią  integralną część niniejszej umowy.  </w:t>
      </w:r>
    </w:p>
    <w:p w14:paraId="053769DB" w14:textId="77777777" w:rsidR="00830DD0" w:rsidRPr="00761A36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>§ 2</w:t>
      </w:r>
    </w:p>
    <w:p w14:paraId="39E4A4CA" w14:textId="77777777" w:rsidR="00830DD0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407C69">
        <w:rPr>
          <w:rFonts w:ascii="Times New Roman" w:hAnsi="Times New Roman"/>
        </w:rPr>
        <w:t xml:space="preserve">Przedmiot umowy zostanie zrealizowany w terminie do </w:t>
      </w:r>
      <w:r w:rsidRPr="00D01218">
        <w:rPr>
          <w:rFonts w:ascii="Times New Roman" w:hAnsi="Times New Roman"/>
        </w:rPr>
        <w:t>1</w:t>
      </w:r>
      <w:r>
        <w:rPr>
          <w:rFonts w:ascii="Times New Roman" w:hAnsi="Times New Roman"/>
        </w:rPr>
        <w:t>3</w:t>
      </w:r>
      <w:r w:rsidRPr="00D01218">
        <w:rPr>
          <w:rFonts w:ascii="Times New Roman" w:hAnsi="Times New Roman"/>
        </w:rPr>
        <w:t xml:space="preserve"> miesięcy od daty podpisania umowy, nie później niż do 30.11.2024 r.</w:t>
      </w:r>
    </w:p>
    <w:p w14:paraId="1392B5FF" w14:textId="77777777" w:rsidR="00830DD0" w:rsidRPr="00407C69" w:rsidRDefault="00830DD0" w:rsidP="00830DD0">
      <w:pPr>
        <w:suppressAutoHyphens/>
        <w:spacing w:after="0" w:line="240" w:lineRule="auto"/>
        <w:jc w:val="center"/>
        <w:rPr>
          <w:rFonts w:ascii="Times New Roman" w:hAnsi="Times New Roman"/>
          <w:b/>
          <w:bCs/>
        </w:rPr>
      </w:pPr>
      <w:bookmarkStart w:id="1" w:name="_Hlk147320467"/>
      <w:r w:rsidRPr="00407C69">
        <w:rPr>
          <w:rFonts w:ascii="Times New Roman" w:hAnsi="Times New Roman"/>
          <w:b/>
          <w:bCs/>
        </w:rPr>
        <w:t>§ 3</w:t>
      </w:r>
    </w:p>
    <w:bookmarkEnd w:id="1"/>
    <w:p w14:paraId="7E5CBE97" w14:textId="77777777" w:rsidR="00830DD0" w:rsidRPr="002B511B" w:rsidRDefault="00830DD0" w:rsidP="00830DD0">
      <w:pPr>
        <w:autoSpaceDN w:val="0"/>
        <w:spacing w:after="0" w:line="240" w:lineRule="auto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hAnsi="Times New Roman"/>
        </w:rPr>
        <w:t xml:space="preserve">1. </w:t>
      </w:r>
      <w:r w:rsidRPr="002B511B">
        <w:rPr>
          <w:rFonts w:ascii="Times New Roman" w:hAnsi="Times New Roman"/>
        </w:rPr>
        <w:t xml:space="preserve">Za wykonanie przedmiotu umowy </w:t>
      </w:r>
      <w:r>
        <w:rPr>
          <w:rFonts w:ascii="Times New Roman" w:hAnsi="Times New Roman"/>
        </w:rPr>
        <w:t>Zleceniobiorca</w:t>
      </w:r>
      <w:r w:rsidRPr="002B511B">
        <w:rPr>
          <w:rFonts w:ascii="Times New Roman" w:hAnsi="Times New Roman"/>
        </w:rPr>
        <w:t xml:space="preserve"> otrzyma maksymalne wynagrodzenie brutto za całość przedmiotu zamówienia w wysokości .....................* (słownie: ....................................), </w:t>
      </w:r>
    </w:p>
    <w:p w14:paraId="4708A795" w14:textId="77777777" w:rsidR="00830DD0" w:rsidRPr="002B511B" w:rsidRDefault="00830DD0" w:rsidP="00830DD0">
      <w:pPr>
        <w:autoSpaceDN w:val="0"/>
        <w:spacing w:after="0" w:line="240" w:lineRule="auto"/>
        <w:jc w:val="both"/>
        <w:rPr>
          <w:rFonts w:ascii="Times New Roman" w:eastAsia="Times New Roman" w:hAnsi="Times New Roman"/>
          <w:i/>
          <w:u w:val="single"/>
          <w:lang w:eastAsia="pl-PL"/>
        </w:rPr>
      </w:pPr>
      <w:r w:rsidRPr="002B511B">
        <w:rPr>
          <w:rFonts w:ascii="Times New Roman" w:hAnsi="Times New Roman"/>
          <w:u w:val="single"/>
        </w:rPr>
        <w:t>w tym:</w:t>
      </w:r>
    </w:p>
    <w:p w14:paraId="3211DB5E" w14:textId="77777777" w:rsidR="00830DD0" w:rsidRPr="002B511B" w:rsidRDefault="00830DD0" w:rsidP="00830DD0">
      <w:pPr>
        <w:autoSpaceDN w:val="0"/>
        <w:spacing w:after="0" w:line="240" w:lineRule="auto"/>
        <w:jc w:val="both"/>
        <w:rPr>
          <w:rFonts w:ascii="Times New Roman" w:eastAsia="Times New Roman" w:hAnsi="Times New Roman"/>
          <w:i/>
          <w:lang w:eastAsia="pl-PL"/>
        </w:rPr>
      </w:pPr>
      <w:r w:rsidRPr="002B511B">
        <w:rPr>
          <w:rFonts w:ascii="Times New Roman" w:hAnsi="Times New Roman"/>
        </w:rPr>
        <w:t xml:space="preserve">za wykonanie i produkcję 1 transmisji audio-wideo z wydarzenia, w wysokości: …………………. brutto. </w:t>
      </w:r>
    </w:p>
    <w:p w14:paraId="72196FA0" w14:textId="77777777" w:rsidR="00830DD0" w:rsidRPr="002B511B" w:rsidRDefault="00830DD0" w:rsidP="00830DD0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i/>
          <w:sz w:val="20"/>
          <w:szCs w:val="20"/>
        </w:rPr>
      </w:pPr>
      <w:r w:rsidRPr="002B511B">
        <w:rPr>
          <w:rFonts w:ascii="Times New Roman" w:hAnsi="Times New Roman"/>
          <w:i/>
          <w:sz w:val="20"/>
          <w:szCs w:val="20"/>
        </w:rPr>
        <w:t>*Z</w:t>
      </w:r>
      <w:r>
        <w:rPr>
          <w:rFonts w:ascii="Times New Roman" w:hAnsi="Times New Roman"/>
          <w:i/>
          <w:sz w:val="20"/>
          <w:szCs w:val="20"/>
        </w:rPr>
        <w:t>leceniodawca</w:t>
      </w:r>
      <w:r w:rsidRPr="002B511B">
        <w:rPr>
          <w:rFonts w:ascii="Times New Roman" w:hAnsi="Times New Roman"/>
          <w:i/>
          <w:sz w:val="20"/>
          <w:szCs w:val="20"/>
        </w:rPr>
        <w:t xml:space="preserve"> zastrzega, że w przypadku </w:t>
      </w:r>
      <w:r>
        <w:rPr>
          <w:rFonts w:ascii="Times New Roman" w:hAnsi="Times New Roman"/>
          <w:i/>
          <w:sz w:val="20"/>
          <w:szCs w:val="20"/>
        </w:rPr>
        <w:t>Zleceniobiorcy</w:t>
      </w:r>
      <w:r w:rsidRPr="002B511B">
        <w:rPr>
          <w:rFonts w:ascii="Times New Roman" w:hAnsi="Times New Roman"/>
          <w:i/>
          <w:sz w:val="20"/>
          <w:szCs w:val="20"/>
        </w:rPr>
        <w:t xml:space="preserve"> nieprowadzącego działalności gospodarczej, od wskazanej powyżej kwoty wynagrodzenia, potrąci kwotę stanowiącą wszelkie świadczenia, które powstaną po stronie Z</w:t>
      </w:r>
      <w:r>
        <w:rPr>
          <w:rFonts w:ascii="Times New Roman" w:hAnsi="Times New Roman"/>
          <w:i/>
          <w:sz w:val="20"/>
          <w:szCs w:val="20"/>
        </w:rPr>
        <w:t>leceniodawcy</w:t>
      </w:r>
      <w:r w:rsidRPr="002B511B">
        <w:rPr>
          <w:rFonts w:ascii="Times New Roman" w:hAnsi="Times New Roman"/>
          <w:i/>
          <w:sz w:val="20"/>
          <w:szCs w:val="20"/>
        </w:rPr>
        <w:t>, w szczególności ewentualną zaliczkę na należny podatek dochodowy, należne składki na ubezpieczenie społeczne i zdrowotne, narzuty powstałe po stronie Zleceniodawcy i Zleceniobiorcy</w:t>
      </w:r>
      <w:r w:rsidRPr="002B511B">
        <w:rPr>
          <w:rFonts w:ascii="Times New Roman" w:hAnsi="Times New Roman"/>
          <w:sz w:val="20"/>
          <w:szCs w:val="20"/>
        </w:rPr>
        <w:t xml:space="preserve">. </w:t>
      </w:r>
    </w:p>
    <w:p w14:paraId="54DC3C18" w14:textId="77777777" w:rsidR="00830DD0" w:rsidRPr="002B511B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2B511B">
        <w:rPr>
          <w:rFonts w:ascii="Times New Roman" w:hAnsi="Times New Roman"/>
        </w:rPr>
        <w:t>Powyższa kwota zawiera właściwą stawkę podatku VAT.</w:t>
      </w:r>
    </w:p>
    <w:p w14:paraId="1FFA3F02" w14:textId="77777777" w:rsidR="00830DD0" w:rsidRPr="002B511B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2B511B">
        <w:rPr>
          <w:rFonts w:ascii="Times New Roman" w:hAnsi="Times New Roman"/>
        </w:rPr>
        <w:t>Wynagrodzenie obejmuje wszystkie koszty i opłaty związane z wykonaniem przedmiotu umowy</w:t>
      </w:r>
      <w:bookmarkStart w:id="2" w:name="_Hlk49255496"/>
      <w:r w:rsidRPr="002B511B">
        <w:rPr>
          <w:rFonts w:ascii="Times New Roman" w:hAnsi="Times New Roman"/>
        </w:rPr>
        <w:t>.</w:t>
      </w:r>
    </w:p>
    <w:bookmarkEnd w:id="2"/>
    <w:p w14:paraId="5E5004D8" w14:textId="77777777" w:rsidR="00830DD0" w:rsidRPr="002B511B" w:rsidRDefault="00830DD0" w:rsidP="00830DD0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Pr="002B511B">
        <w:rPr>
          <w:rFonts w:ascii="Times New Roman" w:hAnsi="Times New Roman"/>
        </w:rPr>
        <w:t>Zapłata wynagrodzenia nastąpi za wykonanie faktycznej ilości usług, przelewem w terminie do 21 dni od daty otrzymania faktury częściowej przez Z</w:t>
      </w:r>
      <w:r>
        <w:rPr>
          <w:rFonts w:ascii="Times New Roman" w:hAnsi="Times New Roman"/>
        </w:rPr>
        <w:t>leceniodawcę</w:t>
      </w:r>
      <w:r w:rsidRPr="002B511B">
        <w:rPr>
          <w:rFonts w:ascii="Times New Roman" w:hAnsi="Times New Roman"/>
        </w:rPr>
        <w:t xml:space="preserve"> za wykonanie  transmisji audio-wideo z wydarzenia, na rachunek </w:t>
      </w:r>
      <w:r>
        <w:rPr>
          <w:rFonts w:ascii="Times New Roman" w:hAnsi="Times New Roman"/>
        </w:rPr>
        <w:t xml:space="preserve">Zleceniobiorcy </w:t>
      </w:r>
      <w:r w:rsidRPr="002B511B">
        <w:rPr>
          <w:rFonts w:ascii="Times New Roman" w:hAnsi="Times New Roman"/>
        </w:rPr>
        <w:t>zawarty na dzień zlecenia przelewu w wykazie podmiotów, o których mowa w art. 96b ust. 1) Ustawy o podatku od towarów i usług.</w:t>
      </w:r>
    </w:p>
    <w:p w14:paraId="3ED6B97F" w14:textId="77777777" w:rsidR="00830DD0" w:rsidRPr="002B511B" w:rsidRDefault="00830DD0" w:rsidP="00830DD0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r w:rsidRPr="002B511B">
        <w:rPr>
          <w:rFonts w:ascii="Times New Roman" w:hAnsi="Times New Roman"/>
        </w:rPr>
        <w:t>Strony postanawiają, że zapłata następuje w dniu obciążenia rachunku bankowego Z</w:t>
      </w:r>
      <w:r>
        <w:rPr>
          <w:rFonts w:ascii="Times New Roman" w:hAnsi="Times New Roman"/>
        </w:rPr>
        <w:t>leceniodawcy</w:t>
      </w:r>
      <w:r w:rsidRPr="002B511B">
        <w:rPr>
          <w:rFonts w:ascii="Times New Roman" w:hAnsi="Times New Roman"/>
        </w:rPr>
        <w:t>.</w:t>
      </w:r>
    </w:p>
    <w:p w14:paraId="4E970D9C" w14:textId="77777777" w:rsidR="00830DD0" w:rsidRPr="002B511B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</w:t>
      </w:r>
      <w:r w:rsidRPr="002B511B">
        <w:rPr>
          <w:rFonts w:ascii="Times New Roman" w:hAnsi="Times New Roman"/>
        </w:rPr>
        <w:t>Gwarantowany zakres zamówienia:</w:t>
      </w:r>
    </w:p>
    <w:p w14:paraId="13F1F6A9" w14:textId="77777777" w:rsidR="00830DD0" w:rsidRPr="002B511B" w:rsidRDefault="00830DD0" w:rsidP="00830DD0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>produkcja 8 transmisji audio-wideo z wydarzenia</w:t>
      </w:r>
    </w:p>
    <w:p w14:paraId="449074D4" w14:textId="77777777" w:rsidR="00830DD0" w:rsidRPr="002B511B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>§ 4</w:t>
      </w:r>
    </w:p>
    <w:p w14:paraId="74DED522" w14:textId="77777777" w:rsidR="00830DD0" w:rsidRPr="002B511B" w:rsidRDefault="00830DD0" w:rsidP="00830DD0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1. </w:t>
      </w:r>
      <w:r w:rsidRPr="002B511B">
        <w:rPr>
          <w:rFonts w:ascii="Times New Roman" w:hAnsi="Times New Roman"/>
        </w:rPr>
        <w:t>W ramach zamówienia Zleceniobiorca najpóźniej na 3 dni przed datą planowanego wydarzenia utworzy linku do transmisji na kanale YouTube „AGH Kraków”, z uwzględnieniem wytycznych i materiałów dostarczonych przez Zleceniodawcę,</w:t>
      </w:r>
    </w:p>
    <w:p w14:paraId="23A37DAD" w14:textId="77777777" w:rsidR="00830DD0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2B511B">
        <w:rPr>
          <w:rFonts w:ascii="Times New Roman" w:hAnsi="Times New Roman"/>
        </w:rPr>
        <w:t xml:space="preserve">Zleceniobiorca zapewnia: </w:t>
      </w:r>
    </w:p>
    <w:p w14:paraId="5219274B" w14:textId="77777777" w:rsidR="00830DD0" w:rsidRPr="008E3CF0" w:rsidRDefault="00830DD0" w:rsidP="00830DD0">
      <w:pPr>
        <w:pStyle w:val="Akapitzlist"/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8E3CF0">
        <w:rPr>
          <w:rFonts w:ascii="Times New Roman" w:hAnsi="Times New Roman"/>
        </w:rPr>
        <w:t>utworzenie linku do transmisji na kanale YouTube „AGH Kraków” (https://www.youtube.com/@tvagh), najpóźniej 3 dni przed datą planowanego wydarzenia, z uwzględnieniem wytycznych i materiałów dostarczonych przez Z</w:t>
      </w:r>
      <w:r>
        <w:rPr>
          <w:rFonts w:ascii="Times New Roman" w:hAnsi="Times New Roman"/>
        </w:rPr>
        <w:t>leceniodawcę</w:t>
      </w:r>
      <w:r w:rsidRPr="008E3CF0">
        <w:rPr>
          <w:rFonts w:ascii="Times New Roman" w:hAnsi="Times New Roman"/>
        </w:rPr>
        <w:t xml:space="preserve"> (plansza tytułowa, tytuł, opis, słowa kluczowe),</w:t>
      </w:r>
    </w:p>
    <w:p w14:paraId="2A055318" w14:textId="77777777" w:rsidR="00830DD0" w:rsidRPr="008E3CF0" w:rsidRDefault="00830DD0" w:rsidP="00830DD0">
      <w:pPr>
        <w:pStyle w:val="Akapitzlist"/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8E3CF0">
        <w:rPr>
          <w:rFonts w:ascii="Times New Roman" w:hAnsi="Times New Roman"/>
        </w:rPr>
        <w:t xml:space="preserve">doświetlenie sceny przy użyciu reflektorów profilowych LED z regulowaną optyką oraz diod LED </w:t>
      </w:r>
      <w:proofErr w:type="spellStart"/>
      <w:r w:rsidRPr="008E3CF0">
        <w:rPr>
          <w:rFonts w:ascii="Times New Roman" w:hAnsi="Times New Roman"/>
        </w:rPr>
        <w:t>truecolor</w:t>
      </w:r>
      <w:proofErr w:type="spellEnd"/>
      <w:r w:rsidRPr="008E3CF0">
        <w:rPr>
          <w:rFonts w:ascii="Times New Roman" w:hAnsi="Times New Roman"/>
        </w:rPr>
        <w:t xml:space="preserve"> przynajmniej według dwóch poniższych schematów geometrycznych:</w:t>
      </w:r>
    </w:p>
    <w:p w14:paraId="29519A4F" w14:textId="77777777" w:rsidR="00830DD0" w:rsidRPr="008E3CF0" w:rsidRDefault="00830DD0" w:rsidP="00830DD0">
      <w:pPr>
        <w:pStyle w:val="Akapitzlist"/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8E3CF0">
        <w:rPr>
          <w:rFonts w:ascii="Times New Roman" w:hAnsi="Times New Roman"/>
        </w:rPr>
        <w:t xml:space="preserve">realizację wideo z trzech kamer wraz z </w:t>
      </w:r>
      <w:proofErr w:type="spellStart"/>
      <w:r w:rsidRPr="008E3CF0">
        <w:rPr>
          <w:rFonts w:ascii="Times New Roman" w:hAnsi="Times New Roman"/>
        </w:rPr>
        <w:t>miksem</w:t>
      </w:r>
      <w:proofErr w:type="spellEnd"/>
      <w:r w:rsidRPr="008E3CF0">
        <w:rPr>
          <w:rFonts w:ascii="Times New Roman" w:hAnsi="Times New Roman"/>
        </w:rPr>
        <w:t xml:space="preserve"> wizyjnym uwzględniającym: slajdy wyświetlane przez prelegentów, podpisy pod osobami obecnymi na scenie (tytuł naukowy, imię i nazwisko) oraz tło, czołówkę i </w:t>
      </w:r>
      <w:proofErr w:type="spellStart"/>
      <w:r w:rsidRPr="008E3CF0">
        <w:rPr>
          <w:rFonts w:ascii="Times New Roman" w:hAnsi="Times New Roman"/>
        </w:rPr>
        <w:t>tyłówkę</w:t>
      </w:r>
      <w:proofErr w:type="spellEnd"/>
      <w:r w:rsidRPr="008E3CF0">
        <w:rPr>
          <w:rFonts w:ascii="Times New Roman" w:hAnsi="Times New Roman"/>
        </w:rPr>
        <w:t xml:space="preserve"> dostarczone przez Z</w:t>
      </w:r>
      <w:r>
        <w:rPr>
          <w:rFonts w:ascii="Times New Roman" w:hAnsi="Times New Roman"/>
        </w:rPr>
        <w:t>leceniodawcę</w:t>
      </w:r>
      <w:r w:rsidRPr="008E3CF0">
        <w:rPr>
          <w:rFonts w:ascii="Times New Roman" w:hAnsi="Times New Roman"/>
        </w:rPr>
        <w:t>,</w:t>
      </w:r>
    </w:p>
    <w:p w14:paraId="3A999354" w14:textId="77777777" w:rsidR="00830DD0" w:rsidRPr="008E3CF0" w:rsidRDefault="00830DD0" w:rsidP="00830DD0">
      <w:pPr>
        <w:pStyle w:val="Akapitzlist"/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8E3CF0">
        <w:rPr>
          <w:rFonts w:ascii="Times New Roman" w:hAnsi="Times New Roman"/>
        </w:rPr>
        <w:lastRenderedPageBreak/>
        <w:t xml:space="preserve">realizację audio za pomocą mikrofonów </w:t>
      </w:r>
      <w:proofErr w:type="spellStart"/>
      <w:r w:rsidRPr="008E3CF0">
        <w:rPr>
          <w:rFonts w:ascii="Times New Roman" w:hAnsi="Times New Roman"/>
        </w:rPr>
        <w:t>headsetowych</w:t>
      </w:r>
      <w:proofErr w:type="spellEnd"/>
      <w:r w:rsidRPr="008E3CF0">
        <w:rPr>
          <w:rFonts w:ascii="Times New Roman" w:hAnsi="Times New Roman"/>
        </w:rPr>
        <w:t xml:space="preserve"> dla osób występujących na scenie oraz dwóch bezprzewodowych mikrofonów ręcznych dla osób zabierających głos na widowni (Z</w:t>
      </w:r>
      <w:r>
        <w:rPr>
          <w:rFonts w:ascii="Times New Roman" w:hAnsi="Times New Roman"/>
        </w:rPr>
        <w:t>leceniodawca</w:t>
      </w:r>
      <w:r w:rsidRPr="008E3CF0">
        <w:rPr>
          <w:rFonts w:ascii="Times New Roman" w:hAnsi="Times New Roman"/>
        </w:rPr>
        <w:t xml:space="preserve"> zapewnia dwie osoby do obsługi mikrofonów udostępnionych w tym celu przez Wykonawcę),</w:t>
      </w:r>
    </w:p>
    <w:p w14:paraId="30B5D40F" w14:textId="77777777" w:rsidR="00830DD0" w:rsidRPr="008E3CF0" w:rsidRDefault="00830DD0" w:rsidP="00830DD0">
      <w:pPr>
        <w:pStyle w:val="Akapitzlist"/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8E3CF0">
        <w:rPr>
          <w:rFonts w:ascii="Times New Roman" w:hAnsi="Times New Roman"/>
        </w:rPr>
        <w:t>transmisję internetową audio-wideo w standardzie min. Full HD (1080p) w dniu wydarzenia jw. za pośrednictwem kanału YouTube „AGH Kraków” pod utworzonym wcześniej linkiem,</w:t>
      </w:r>
    </w:p>
    <w:p w14:paraId="4A95156C" w14:textId="77777777" w:rsidR="00830DD0" w:rsidRPr="008E3CF0" w:rsidRDefault="00830DD0" w:rsidP="00830DD0">
      <w:pPr>
        <w:pStyle w:val="Akapitzlist"/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8E3CF0">
        <w:rPr>
          <w:rFonts w:ascii="Times New Roman" w:hAnsi="Times New Roman"/>
        </w:rPr>
        <w:t>zapis sygnału PGM w standardzie min. Full HD (1080p) w formie pliku MPEG-4,</w:t>
      </w:r>
    </w:p>
    <w:p w14:paraId="54639F22" w14:textId="77777777" w:rsidR="00830DD0" w:rsidRPr="008E3CF0" w:rsidRDefault="00830DD0" w:rsidP="00830DD0">
      <w:pPr>
        <w:pStyle w:val="Akapitzlist"/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8E3CF0">
        <w:rPr>
          <w:rFonts w:ascii="Times New Roman" w:hAnsi="Times New Roman"/>
        </w:rPr>
        <w:t>plik z zapisem sygnału PGM ma zostać przekazany niezwłocznie po zrealizowaniu transmisji na nośnik pamięci USB udostępniony w tym celu przez Z</w:t>
      </w:r>
      <w:r>
        <w:rPr>
          <w:rFonts w:ascii="Times New Roman" w:hAnsi="Times New Roman"/>
        </w:rPr>
        <w:t>leceniodawcę</w:t>
      </w:r>
      <w:r w:rsidRPr="008E3CF0">
        <w:rPr>
          <w:rFonts w:ascii="Times New Roman" w:hAnsi="Times New Roman"/>
        </w:rPr>
        <w:t>,</w:t>
      </w:r>
    </w:p>
    <w:p w14:paraId="0CDCBF76" w14:textId="77777777" w:rsidR="00830DD0" w:rsidRPr="008E3CF0" w:rsidRDefault="00830DD0" w:rsidP="00830DD0">
      <w:pPr>
        <w:pStyle w:val="Akapitzlist"/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8E3CF0">
        <w:rPr>
          <w:rFonts w:ascii="Times New Roman" w:hAnsi="Times New Roman"/>
        </w:rPr>
        <w:t>napisy do relacji w języku polskim (transkrypcja standardowa rozumiana jako przekształcenie słowa mówionego w tekst pozbawiony zbędnych wtrąceń, przerywników i powtórzeń, a także błędów składniowych czy gramatycznych poprawna pod względem ortograficznym i interpunkcyjnym) spełniające standard WCAG 2.1. (zgodnie z Ustawą z 4 kwietnia 2019 r. o dostępności cyfrowej stron internetowych i aplikacji mobilnych podmiotów publicznych), ze znacznikami czasowymi umożliwiającymi publikację w mediach społecznościowych, w formacie plików .</w:t>
      </w:r>
      <w:proofErr w:type="spellStart"/>
      <w:r w:rsidRPr="008E3CF0">
        <w:rPr>
          <w:rFonts w:ascii="Times New Roman" w:hAnsi="Times New Roman"/>
        </w:rPr>
        <w:t>srt</w:t>
      </w:r>
      <w:proofErr w:type="spellEnd"/>
      <w:r w:rsidRPr="008E3CF0">
        <w:rPr>
          <w:rFonts w:ascii="Times New Roman" w:hAnsi="Times New Roman"/>
        </w:rPr>
        <w:t>, .</w:t>
      </w:r>
      <w:proofErr w:type="spellStart"/>
      <w:r w:rsidRPr="008E3CF0">
        <w:rPr>
          <w:rFonts w:ascii="Times New Roman" w:hAnsi="Times New Roman"/>
        </w:rPr>
        <w:t>sbv</w:t>
      </w:r>
      <w:proofErr w:type="spellEnd"/>
      <w:r w:rsidRPr="008E3CF0">
        <w:rPr>
          <w:rFonts w:ascii="Times New Roman" w:hAnsi="Times New Roman"/>
        </w:rPr>
        <w:t>. lub .</w:t>
      </w:r>
      <w:proofErr w:type="spellStart"/>
      <w:r w:rsidRPr="008E3CF0">
        <w:rPr>
          <w:rFonts w:ascii="Times New Roman" w:hAnsi="Times New Roman"/>
        </w:rPr>
        <w:t>sub</w:t>
      </w:r>
      <w:proofErr w:type="spellEnd"/>
      <w:r w:rsidRPr="008E3CF0">
        <w:rPr>
          <w:rFonts w:ascii="Times New Roman" w:hAnsi="Times New Roman"/>
        </w:rPr>
        <w:t>,</w:t>
      </w:r>
    </w:p>
    <w:p w14:paraId="0BA9B8C2" w14:textId="77777777" w:rsidR="00830DD0" w:rsidRPr="008E3CF0" w:rsidRDefault="00830DD0" w:rsidP="00830DD0">
      <w:pPr>
        <w:pStyle w:val="Akapitzlist"/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8E3CF0">
        <w:rPr>
          <w:rFonts w:ascii="Times New Roman" w:hAnsi="Times New Roman"/>
        </w:rPr>
        <w:t>tłumaczenie napisów do relacji w języku polskim na język angielski poprawne pod względem składniowym, gramatycznym, ortograficznym i interpunkcyjnym spełniające standard WCAG 2.1. (zgodnie z Ustawą z 4 kwietnia 2019r. o dostępności cyfrowej stron internetowych i aplikacji mobilnych podmiotów publicznych), ze znacznikami czasowymi umożliwiającymi publikację w mediach społecznościowych, w formacie plików .</w:t>
      </w:r>
      <w:proofErr w:type="spellStart"/>
      <w:r w:rsidRPr="008E3CF0">
        <w:rPr>
          <w:rFonts w:ascii="Times New Roman" w:hAnsi="Times New Roman"/>
        </w:rPr>
        <w:t>srt</w:t>
      </w:r>
      <w:proofErr w:type="spellEnd"/>
      <w:r w:rsidRPr="008E3CF0">
        <w:rPr>
          <w:rFonts w:ascii="Times New Roman" w:hAnsi="Times New Roman"/>
        </w:rPr>
        <w:t>, .</w:t>
      </w:r>
      <w:proofErr w:type="spellStart"/>
      <w:r w:rsidRPr="008E3CF0">
        <w:rPr>
          <w:rFonts w:ascii="Times New Roman" w:hAnsi="Times New Roman"/>
        </w:rPr>
        <w:t>sbv</w:t>
      </w:r>
      <w:proofErr w:type="spellEnd"/>
      <w:r w:rsidRPr="008E3CF0">
        <w:rPr>
          <w:rFonts w:ascii="Times New Roman" w:hAnsi="Times New Roman"/>
        </w:rPr>
        <w:t xml:space="preserve"> lub .</w:t>
      </w:r>
      <w:proofErr w:type="spellStart"/>
      <w:r w:rsidRPr="008E3CF0">
        <w:rPr>
          <w:rFonts w:ascii="Times New Roman" w:hAnsi="Times New Roman"/>
        </w:rPr>
        <w:t>sub</w:t>
      </w:r>
      <w:proofErr w:type="spellEnd"/>
      <w:r w:rsidRPr="008E3CF0">
        <w:rPr>
          <w:rFonts w:ascii="Times New Roman" w:hAnsi="Times New Roman"/>
        </w:rPr>
        <w:t>,</w:t>
      </w:r>
    </w:p>
    <w:p w14:paraId="0921A85F" w14:textId="77777777" w:rsidR="00830DD0" w:rsidRPr="008E3CF0" w:rsidRDefault="00830DD0" w:rsidP="00830DD0">
      <w:pPr>
        <w:pStyle w:val="Akapitzlist"/>
        <w:numPr>
          <w:ilvl w:val="0"/>
          <w:numId w:val="18"/>
        </w:numPr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8E3CF0">
        <w:rPr>
          <w:rFonts w:ascii="Times New Roman" w:hAnsi="Times New Roman"/>
        </w:rPr>
        <w:t>napisy do relacji w języku polskim i angielskim mają zostać dostarczone w ciągu 21 dni od daty danego wydarzenia.</w:t>
      </w:r>
    </w:p>
    <w:p w14:paraId="6B44F955" w14:textId="77777777" w:rsidR="00830DD0" w:rsidRPr="002B511B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>§ 5</w:t>
      </w:r>
    </w:p>
    <w:p w14:paraId="501E3441" w14:textId="77777777" w:rsidR="00830DD0" w:rsidRPr="002B511B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Pr="002B511B">
        <w:rPr>
          <w:rFonts w:ascii="Times New Roman" w:hAnsi="Times New Roman"/>
        </w:rPr>
        <w:t>Dokumentem rozliczeniowym będzie faktura VAT.</w:t>
      </w:r>
    </w:p>
    <w:p w14:paraId="31C77D8D" w14:textId="77777777" w:rsidR="00830DD0" w:rsidRPr="002B511B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2B511B">
        <w:rPr>
          <w:rFonts w:ascii="Times New Roman" w:hAnsi="Times New Roman"/>
        </w:rPr>
        <w:t>Należność z tytułu realizacji usługi będzie uregulowana przez Zleceniodawcę w terminie do 21 dni od dnia otrzymania prawidłowo wystawionej faktury przez Zleceniobiorcę po potwierdzeniu wykonania przedmiotu umowy – protokołem odbioru.</w:t>
      </w:r>
    </w:p>
    <w:p w14:paraId="4D285F31" w14:textId="77777777" w:rsidR="00830DD0" w:rsidRPr="002B511B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2B511B">
        <w:rPr>
          <w:rFonts w:ascii="Times New Roman" w:hAnsi="Times New Roman"/>
        </w:rPr>
        <w:t xml:space="preserve">Zapłata wynagrodzenia nastąpi przelewem na rachunek </w:t>
      </w:r>
      <w:r>
        <w:rPr>
          <w:rFonts w:ascii="Times New Roman" w:hAnsi="Times New Roman"/>
        </w:rPr>
        <w:t>Zleceniobiorcy</w:t>
      </w:r>
      <w:r w:rsidRPr="002B511B">
        <w:rPr>
          <w:rFonts w:ascii="Times New Roman" w:hAnsi="Times New Roman"/>
        </w:rPr>
        <w:t xml:space="preserve"> zawarty na dzień zlecenia przelewu w wykazie podmiotów o których mowa w art. 96b ust. 1) Ustawy o podatku od towarów i usług. W przypadku braku, na dzień zapłaty, numeru rachunku w powyższym wykazie nie mają zastosowania zapisy dotyczące naliczania odsetek ustawowych za nieterminową zapłatę, o których mowa w ust. 5.</w:t>
      </w:r>
    </w:p>
    <w:p w14:paraId="20D8B3E5" w14:textId="77777777" w:rsidR="00830DD0" w:rsidRPr="002B511B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Pr="002B511B">
        <w:rPr>
          <w:rFonts w:ascii="Times New Roman" w:hAnsi="Times New Roman"/>
        </w:rPr>
        <w:t xml:space="preserve">Strony postanawiają, że zapłata następuje w dniu obciążenia rachunku bankowego Zleceniodawcy. </w:t>
      </w:r>
    </w:p>
    <w:p w14:paraId="347A0A8B" w14:textId="77777777" w:rsidR="00830DD0" w:rsidRPr="002B511B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r w:rsidRPr="002B511B">
        <w:rPr>
          <w:rFonts w:ascii="Times New Roman" w:hAnsi="Times New Roman"/>
        </w:rPr>
        <w:t>W przypadku nieterminowej płatności należności Zleceniobiorca ma prawo naliczyć Zleceniodawcy odsetki ustawowe za każdy dzień zwłoki.</w:t>
      </w:r>
    </w:p>
    <w:p w14:paraId="48F352BC" w14:textId="77777777" w:rsidR="00830DD0" w:rsidRPr="002B511B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>§ 6</w:t>
      </w:r>
    </w:p>
    <w:p w14:paraId="39B9C0C7" w14:textId="77777777" w:rsidR="00830DD0" w:rsidRPr="002B511B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Pr="002B511B">
        <w:rPr>
          <w:rFonts w:ascii="Times New Roman" w:hAnsi="Times New Roman"/>
        </w:rPr>
        <w:t xml:space="preserve">Strony ustanawiają odpowiedzialność za niewykonanie lub nienależyte wykonanie umowy </w:t>
      </w:r>
      <w:r w:rsidRPr="002B511B">
        <w:rPr>
          <w:rFonts w:ascii="Times New Roman" w:hAnsi="Times New Roman"/>
        </w:rPr>
        <w:br/>
        <w:t>w formie kar umownych .</w:t>
      </w:r>
    </w:p>
    <w:p w14:paraId="26255AE6" w14:textId="77777777" w:rsidR="00830DD0" w:rsidRPr="002B511B" w:rsidRDefault="00830DD0" w:rsidP="00830DD0">
      <w:p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2B511B">
        <w:rPr>
          <w:rFonts w:ascii="Times New Roman" w:hAnsi="Times New Roman"/>
        </w:rPr>
        <w:t>Zleceniobiorca zapłaci Zleceniodawcy kary umowne :</w:t>
      </w:r>
    </w:p>
    <w:p w14:paraId="021D03C6" w14:textId="77777777" w:rsidR="00830DD0" w:rsidRPr="002B511B" w:rsidRDefault="00830DD0" w:rsidP="00830DD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>za niewykonanie transmisji audio-wideo w umówionym terminie w wysokości 5% całkowitego wynagrodzenia określonego w §3 ust. 1;</w:t>
      </w:r>
    </w:p>
    <w:p w14:paraId="2E266AB8" w14:textId="77777777" w:rsidR="00830DD0" w:rsidRPr="002B511B" w:rsidRDefault="00830DD0" w:rsidP="00830DD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>za zwłokę w dostarczeniu w terminie napisów do transmisji</w:t>
      </w:r>
      <w:r>
        <w:rPr>
          <w:rFonts w:ascii="Times New Roman" w:hAnsi="Times New Roman"/>
        </w:rPr>
        <w:t xml:space="preserve"> </w:t>
      </w:r>
      <w:r w:rsidRPr="002B511B">
        <w:rPr>
          <w:rFonts w:ascii="Times New Roman" w:hAnsi="Times New Roman"/>
        </w:rPr>
        <w:t>w wysokości 0,01% całkowitego wynagrodzenia określonego w §3 ust.1 za każdy dzień zwłoki;</w:t>
      </w:r>
    </w:p>
    <w:p w14:paraId="12D8D9A2" w14:textId="77777777" w:rsidR="00830DD0" w:rsidRPr="002B511B" w:rsidRDefault="00830DD0" w:rsidP="00830DD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>z tytułu wypowiedzenia umowy z przyczyn występujących po stronie Zleceniobiorcy, w wysokości 10 % od kwoty stanowiącej różnicę pomiędzy całkowitym  wynagrodzeniem brutto za przedmiot umowy określonym w §3 ust. 1, a sumą wynagrodzeń brutto za usługi zrealizowane do dnia wypowiedzenia umowy.</w:t>
      </w:r>
    </w:p>
    <w:p w14:paraId="2421DC97" w14:textId="77777777" w:rsidR="00830DD0" w:rsidRPr="002B511B" w:rsidRDefault="00830DD0" w:rsidP="00830DD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>za niewykonanie lub nienależyte wykonanie umowy w wysokości 10% wynagrodzenia określonego w §3 ust.1.</w:t>
      </w:r>
    </w:p>
    <w:p w14:paraId="4218644C" w14:textId="77777777" w:rsidR="00830DD0" w:rsidRPr="002B511B" w:rsidRDefault="00830DD0" w:rsidP="00830DD0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2B511B">
        <w:rPr>
          <w:rFonts w:ascii="Times New Roman" w:hAnsi="Times New Roman"/>
        </w:rPr>
        <w:t>Zleceniodawca zapłaci Zleceniobiorcy kary umowne z tytułu wypowiedzenia umowy z przyczyn występujących po stronie Zleceniodawcy, w wysokości 10 % od kwoty stanowiącej różnicę pomiędzy całkowitym  wynagrodzeniem brutto za przedmiot umowy określonym w §3 ust. 1, a sumą wynagrodzeń brutto za usługi zrealizowane do dnia wypowiedzenia umowy.</w:t>
      </w:r>
    </w:p>
    <w:p w14:paraId="3CCC907A" w14:textId="77777777" w:rsidR="00830DD0" w:rsidRPr="002B511B" w:rsidRDefault="00830DD0" w:rsidP="00830DD0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Pr="002B511B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0ECF5C22" w14:textId="77777777" w:rsidR="00830DD0" w:rsidRPr="002B511B" w:rsidRDefault="00830DD0" w:rsidP="00830DD0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lastRenderedPageBreak/>
        <w:t>5. Zleceniobiorca nie może dokonywać cesji wierzytelności wynikających z niniejszej umowy.</w:t>
      </w:r>
    </w:p>
    <w:p w14:paraId="440E4697" w14:textId="77777777" w:rsidR="00830DD0" w:rsidRPr="002B511B" w:rsidRDefault="00830DD0" w:rsidP="00830DD0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>6. Zleceniodawca zastrzega sobie możliwość potrącenia kar umownych z wynagrodzenia Zleceniobiorcy.</w:t>
      </w:r>
    </w:p>
    <w:p w14:paraId="72B6D835" w14:textId="77777777" w:rsidR="00830DD0" w:rsidRPr="002B511B" w:rsidRDefault="00830DD0" w:rsidP="00830DD0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>7. Łączna maksymalna wysokość kar umownych, których mogą dochodzić Strony nie może przekroczyć 20% wynagrodzenia netto, o którym mowa w  § 3  ust. 1 umowy.</w:t>
      </w:r>
    </w:p>
    <w:p w14:paraId="6B9162C9" w14:textId="77777777" w:rsidR="00830DD0" w:rsidRPr="002B511B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>§ 7</w:t>
      </w:r>
    </w:p>
    <w:p w14:paraId="4387AAD6" w14:textId="77777777" w:rsidR="00830DD0" w:rsidRPr="002B511B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Pr="002B511B">
        <w:rPr>
          <w:rFonts w:ascii="Times New Roman" w:hAnsi="Times New Roman"/>
        </w:rPr>
        <w:t>Zleceniodawca może rozwiązać umowę za wypowiedzeniem w trybie natychmiastowym  (bez zachowania okresu wypowiedzenia)  z następujących przyczyn:</w:t>
      </w:r>
    </w:p>
    <w:p w14:paraId="46B1AA49" w14:textId="77777777" w:rsidR="00830DD0" w:rsidRPr="002B511B" w:rsidRDefault="00830DD0" w:rsidP="00830DD0">
      <w:pPr>
        <w:numPr>
          <w:ilvl w:val="0"/>
          <w:numId w:val="7"/>
        </w:numPr>
        <w:spacing w:after="0" w:line="240" w:lineRule="auto"/>
        <w:ind w:left="709" w:hanging="283"/>
        <w:rPr>
          <w:rFonts w:ascii="Times New Roman" w:hAnsi="Times New Roman"/>
        </w:rPr>
      </w:pPr>
      <w:r w:rsidRPr="002B511B">
        <w:rPr>
          <w:rFonts w:ascii="Times New Roman" w:hAnsi="Times New Roman"/>
        </w:rPr>
        <w:t xml:space="preserve">w przypadku podjęcia likwidacji firmy przez Zleceniobiorcę lub co najmniej jednego </w:t>
      </w:r>
      <w:r w:rsidRPr="002B511B">
        <w:rPr>
          <w:rFonts w:ascii="Times New Roman" w:hAnsi="Times New Roman"/>
        </w:rPr>
        <w:br/>
        <w:t>ze Zleceniobiorców w przypadku Zleceniobiorców wspólnie realizujących zamówienie (konsorcjum, spółka cywilna),</w:t>
      </w:r>
    </w:p>
    <w:p w14:paraId="28DE847E" w14:textId="77777777" w:rsidR="00830DD0" w:rsidRPr="002B511B" w:rsidRDefault="00830DD0" w:rsidP="00830DD0">
      <w:pPr>
        <w:numPr>
          <w:ilvl w:val="0"/>
          <w:numId w:val="7"/>
        </w:numPr>
        <w:spacing w:after="0" w:line="240" w:lineRule="auto"/>
        <w:ind w:left="709" w:hanging="283"/>
        <w:rPr>
          <w:rFonts w:ascii="Times New Roman" w:hAnsi="Times New Roman"/>
        </w:rPr>
      </w:pPr>
      <w:r w:rsidRPr="002B511B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7B8DA4AB" w14:textId="77777777" w:rsidR="00830DD0" w:rsidRPr="002B511B" w:rsidRDefault="00830DD0" w:rsidP="00830DD0">
      <w:pPr>
        <w:numPr>
          <w:ilvl w:val="0"/>
          <w:numId w:val="7"/>
        </w:numPr>
        <w:spacing w:after="0" w:line="240" w:lineRule="auto"/>
        <w:ind w:left="709" w:hanging="283"/>
        <w:rPr>
          <w:rFonts w:ascii="Times New Roman" w:hAnsi="Times New Roman"/>
        </w:rPr>
      </w:pPr>
      <w:r w:rsidRPr="002B511B"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03F33E98" w14:textId="77777777" w:rsidR="00830DD0" w:rsidRPr="002B511B" w:rsidRDefault="00830DD0" w:rsidP="00830DD0">
      <w:pPr>
        <w:numPr>
          <w:ilvl w:val="0"/>
          <w:numId w:val="7"/>
        </w:numPr>
        <w:spacing w:after="0" w:line="240" w:lineRule="auto"/>
        <w:ind w:left="709" w:hanging="283"/>
        <w:rPr>
          <w:rFonts w:ascii="Times New Roman" w:hAnsi="Times New Roman"/>
        </w:rPr>
      </w:pPr>
      <w:r w:rsidRPr="002B511B">
        <w:rPr>
          <w:rFonts w:ascii="Times New Roman" w:hAnsi="Times New Roman"/>
        </w:rPr>
        <w:t>w przypadku naruszenia przez Zleceniobiorcę któregokolwiek z warunków niniejszej umowy, a w szczególności w sytuacji dostarczania produktów lub potraw o jakości niespełniającej wymagań określonych niniejszą umową,</w:t>
      </w:r>
    </w:p>
    <w:p w14:paraId="25B4F41C" w14:textId="77777777" w:rsidR="00830DD0" w:rsidRPr="002B511B" w:rsidRDefault="00830DD0" w:rsidP="00830DD0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Times New Roman" w:eastAsia="Arial Unicode MS" w:hAnsi="Times New Roman"/>
          <w:b/>
          <w:bCs/>
          <w:lang w:eastAsia="pl-PL"/>
        </w:rPr>
      </w:pPr>
      <w:r w:rsidRPr="002B511B">
        <w:rPr>
          <w:rFonts w:ascii="Times New Roman" w:eastAsia="Arial Unicode MS" w:hAnsi="Times New Roman"/>
          <w:b/>
        </w:rPr>
        <w:t>§ 8</w:t>
      </w:r>
      <w:r w:rsidRPr="002B511B">
        <w:rPr>
          <w:rFonts w:ascii="Times New Roman" w:eastAsia="Arial Unicode MS" w:hAnsi="Times New Roman"/>
        </w:rPr>
        <w:t xml:space="preserve"> </w:t>
      </w:r>
      <w:r w:rsidRPr="002B511B">
        <w:rPr>
          <w:rFonts w:ascii="Times New Roman" w:hAnsi="Times New Roman"/>
          <w:b/>
          <w:bCs/>
        </w:rPr>
        <w:t>Odstąpienie i wypowiedzenie Umowy</w:t>
      </w:r>
    </w:p>
    <w:p w14:paraId="2A059410" w14:textId="77777777" w:rsidR="00830DD0" w:rsidRPr="002B511B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 xml:space="preserve">1. </w:t>
      </w:r>
      <w:r w:rsidRPr="002B511B">
        <w:rPr>
          <w:rFonts w:ascii="Times New Roman" w:eastAsia="Arial Unicode MS" w:hAnsi="Times New Roman"/>
        </w:rPr>
        <w:t>Z</w:t>
      </w:r>
      <w:r>
        <w:rPr>
          <w:rFonts w:ascii="Times New Roman" w:eastAsia="Arial Unicode MS" w:hAnsi="Times New Roman"/>
        </w:rPr>
        <w:t>leceniodawca</w:t>
      </w:r>
      <w:r w:rsidRPr="002B511B">
        <w:rPr>
          <w:rFonts w:ascii="Times New Roman" w:eastAsia="Arial Unicode MS" w:hAnsi="Times New Roman"/>
        </w:rPr>
        <w:t xml:space="preserve"> może odstąpić od Umowy w przypadku wystąpienia okoliczności, o których mowa w art. 456 ustawy z dnia 11 września 2019 r. Prawo zamówień publicznych (Dz.U. 2022 poz. 1710).</w:t>
      </w:r>
    </w:p>
    <w:p w14:paraId="330E0500" w14:textId="77777777" w:rsidR="00830DD0" w:rsidRPr="002B511B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2B511B">
        <w:rPr>
          <w:rFonts w:ascii="Times New Roman" w:eastAsia="Arial Unicode MS" w:hAnsi="Times New Roman"/>
        </w:rPr>
        <w:t xml:space="preserve">2. </w:t>
      </w:r>
      <w:r w:rsidRPr="0031182A">
        <w:rPr>
          <w:rFonts w:ascii="Times New Roman" w:eastAsia="Arial Unicode MS" w:hAnsi="Times New Roman"/>
        </w:rPr>
        <w:t>Zleceniodawca</w:t>
      </w:r>
      <w:r w:rsidRPr="002B511B">
        <w:rPr>
          <w:rFonts w:ascii="Times New Roman" w:eastAsia="Arial Unicode MS" w:hAnsi="Times New Roman"/>
        </w:rPr>
        <w:t xml:space="preserve"> ma prawo wypowiedzieć Umowę w trybie natychmiastowym, gdy </w:t>
      </w:r>
      <w:r>
        <w:rPr>
          <w:rFonts w:ascii="Times New Roman" w:eastAsia="Arial Unicode MS" w:hAnsi="Times New Roman"/>
        </w:rPr>
        <w:t>Zleceniobiorca</w:t>
      </w:r>
      <w:r w:rsidRPr="002B511B">
        <w:rPr>
          <w:rFonts w:ascii="Times New Roman" w:eastAsia="Arial Unicode MS" w:hAnsi="Times New Roman"/>
        </w:rPr>
        <w:t xml:space="preserve"> mimo otrzymania pisemnego wezwania i wyznaczenia przez </w:t>
      </w:r>
      <w:r>
        <w:rPr>
          <w:rFonts w:ascii="Times New Roman" w:eastAsia="Arial Unicode MS" w:hAnsi="Times New Roman"/>
        </w:rPr>
        <w:t>Zleceniodawcę</w:t>
      </w:r>
      <w:r w:rsidRPr="002B511B">
        <w:rPr>
          <w:rFonts w:ascii="Times New Roman" w:eastAsia="Arial Unicode MS" w:hAnsi="Times New Roman"/>
        </w:rPr>
        <w:t xml:space="preserve"> terminu do prawidłowego wykonania przedmiotu Umowy dalej nienależycie wykonuje zobowiązania wynikające z Umowy. </w:t>
      </w:r>
    </w:p>
    <w:p w14:paraId="3BE2AD03" w14:textId="77777777" w:rsidR="00830DD0" w:rsidRPr="002B511B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2B511B">
        <w:rPr>
          <w:rFonts w:ascii="Times New Roman" w:eastAsia="Arial Unicode MS" w:hAnsi="Times New Roman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02142808" w14:textId="77777777" w:rsidR="00830DD0" w:rsidRPr="002B511B" w:rsidRDefault="00830DD0" w:rsidP="00830DD0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>§ 9 Zmiany Umowy</w:t>
      </w:r>
    </w:p>
    <w:p w14:paraId="5A506983" w14:textId="77777777" w:rsidR="00830DD0" w:rsidRPr="002B511B" w:rsidRDefault="00830DD0" w:rsidP="00830DD0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kern w:val="2"/>
        </w:rPr>
      </w:pPr>
      <w:r w:rsidRPr="002B511B">
        <w:rPr>
          <w:rFonts w:ascii="Times New Roman" w:hAnsi="Times New Roman"/>
          <w:kern w:val="2"/>
        </w:rPr>
        <w:t>1</w:t>
      </w:r>
      <w:r>
        <w:rPr>
          <w:rFonts w:ascii="Times New Roman" w:hAnsi="Times New Roman"/>
          <w:kern w:val="2"/>
        </w:rPr>
        <w:t xml:space="preserve">. </w:t>
      </w:r>
      <w:r w:rsidRPr="002B511B">
        <w:rPr>
          <w:rFonts w:ascii="Times New Roman" w:hAnsi="Times New Roman"/>
          <w:kern w:val="2"/>
        </w:rPr>
        <w:t>Wszelkie zmiany umowy wymagają zgody obu Stron i zachowania formy pisemnej pod rygorem nieważności.</w:t>
      </w:r>
    </w:p>
    <w:p w14:paraId="59EC9FAE" w14:textId="77777777" w:rsidR="00830DD0" w:rsidRPr="002B511B" w:rsidRDefault="00830DD0" w:rsidP="00830DD0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kern w:val="2"/>
        </w:rPr>
      </w:pPr>
      <w:r w:rsidRPr="002B511B">
        <w:rPr>
          <w:rFonts w:ascii="Times New Roman" w:hAnsi="Times New Roman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65B6C5ED" w14:textId="77777777" w:rsidR="00830DD0" w:rsidRPr="002B511B" w:rsidRDefault="00830DD0" w:rsidP="00830DD0">
      <w:pPr>
        <w:tabs>
          <w:tab w:val="left" w:pos="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kern w:val="2"/>
        </w:rPr>
        <w:t xml:space="preserve">3. Dopuszcza się możliwość zmiany ustaleń niniejszej umowy w stosunku do treści oferty </w:t>
      </w:r>
      <w:r>
        <w:rPr>
          <w:rFonts w:ascii="Times New Roman" w:hAnsi="Times New Roman"/>
          <w:kern w:val="2"/>
        </w:rPr>
        <w:t>Zleceniobiorcy</w:t>
      </w:r>
      <w:r w:rsidRPr="002B511B">
        <w:rPr>
          <w:rFonts w:ascii="Times New Roman" w:hAnsi="Times New Roman"/>
          <w:kern w:val="2"/>
        </w:rPr>
        <w:t xml:space="preserve"> w następującym zakresie</w:t>
      </w:r>
      <w:r w:rsidRPr="002B511B">
        <w:rPr>
          <w:rFonts w:ascii="Times New Roman" w:hAnsi="Times New Roman"/>
          <w:color w:val="000000"/>
          <w:kern w:val="2"/>
        </w:rPr>
        <w:t xml:space="preserve">: </w:t>
      </w:r>
    </w:p>
    <w:p w14:paraId="2FD40EA2" w14:textId="77777777" w:rsidR="00830DD0" w:rsidRPr="002B511B" w:rsidRDefault="00830DD0" w:rsidP="00830DD0">
      <w:pPr>
        <w:numPr>
          <w:ilvl w:val="0"/>
          <w:numId w:val="8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firstLine="0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b/>
          <w:color w:val="000000"/>
          <w:kern w:val="2"/>
        </w:rPr>
        <w:t>terminu realizacji przedmiotu zamówienia</w:t>
      </w:r>
      <w:r w:rsidRPr="002B511B">
        <w:rPr>
          <w:rFonts w:ascii="Times New Roman" w:hAnsi="Times New Roman"/>
          <w:color w:val="000000"/>
          <w:kern w:val="2"/>
        </w:rPr>
        <w:t>, gdy jest ona spowodowana:</w:t>
      </w:r>
    </w:p>
    <w:p w14:paraId="75422827" w14:textId="77777777" w:rsidR="00830DD0" w:rsidRPr="002B511B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 xml:space="preserve"> epidemią stwierdzona przez uprawnione do tego organy lokalne lub państwowe, klęską żywiołową, strajkiem, stanem wyjątkowym, stanem wojennym, wojną.</w:t>
      </w:r>
    </w:p>
    <w:p w14:paraId="060B4F11" w14:textId="77777777" w:rsidR="00830DD0" w:rsidRPr="002B511B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 </w:t>
      </w:r>
      <w:r w:rsidRPr="002B511B">
        <w:rPr>
          <w:rFonts w:ascii="Times New Roman" w:hAnsi="Times New Roman"/>
          <w:color w:val="000000"/>
          <w:kern w:val="2"/>
        </w:rPr>
        <w:t>następstwem okoliczności leżących po stronie Z</w:t>
      </w:r>
      <w:r>
        <w:rPr>
          <w:rFonts w:ascii="Times New Roman" w:hAnsi="Times New Roman"/>
          <w:color w:val="000000"/>
          <w:kern w:val="2"/>
        </w:rPr>
        <w:t>leceniodawcy</w:t>
      </w:r>
      <w:r w:rsidRPr="002B511B">
        <w:rPr>
          <w:rFonts w:ascii="Times New Roman" w:hAnsi="Times New Roman"/>
          <w:color w:val="000000"/>
          <w:kern w:val="2"/>
        </w:rPr>
        <w:t xml:space="preserve"> lub przeszkodami dającymi się przypisać Z</w:t>
      </w:r>
      <w:r>
        <w:rPr>
          <w:rFonts w:ascii="Times New Roman" w:hAnsi="Times New Roman"/>
          <w:color w:val="000000"/>
          <w:kern w:val="2"/>
        </w:rPr>
        <w:t>leceniodawcy.</w:t>
      </w:r>
    </w:p>
    <w:p w14:paraId="7AE4EC0E" w14:textId="77777777" w:rsidR="00830DD0" w:rsidRPr="002B511B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3B40CDB9" w14:textId="77777777" w:rsidR="00830DD0" w:rsidRPr="002B511B" w:rsidRDefault="00830DD0" w:rsidP="00830DD0">
      <w:pPr>
        <w:numPr>
          <w:ilvl w:val="0"/>
          <w:numId w:val="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>powierzenie określonego zakresu podwykonawcy lub zmiany zakresu części prac powierzonych podwykonawcy w przypadku gdy:</w:t>
      </w:r>
    </w:p>
    <w:p w14:paraId="4020F6C4" w14:textId="77777777" w:rsidR="00830DD0" w:rsidRPr="002B511B" w:rsidRDefault="00830DD0" w:rsidP="00830DD0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>− wprowadzenie nowego podwykonawcy zapewni lepszą realizację danej części zamówienia,</w:t>
      </w:r>
    </w:p>
    <w:p w14:paraId="4BA79EC2" w14:textId="77777777" w:rsidR="00830DD0" w:rsidRPr="002B511B" w:rsidRDefault="00830DD0" w:rsidP="00830DD0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</w:rPr>
        <w:t xml:space="preserve">zmiany albo rezygnacji z podwykonawcy jeżeli dotyczy podmiotu, na którego zasoby </w:t>
      </w:r>
      <w:r>
        <w:rPr>
          <w:rFonts w:ascii="Times New Roman" w:hAnsi="Times New Roman"/>
        </w:rPr>
        <w:t>Zleceniobiorca</w:t>
      </w:r>
      <w:r w:rsidRPr="002B511B">
        <w:rPr>
          <w:rFonts w:ascii="Times New Roman" w:hAnsi="Times New Roman"/>
        </w:rPr>
        <w:t xml:space="preserve"> powoływał się, na zasadach określonych w art. 118 ust.1 ustawy </w:t>
      </w:r>
      <w:proofErr w:type="spellStart"/>
      <w:r w:rsidRPr="002B511B">
        <w:rPr>
          <w:rFonts w:ascii="Times New Roman" w:hAnsi="Times New Roman"/>
        </w:rPr>
        <w:t>Pzp</w:t>
      </w:r>
      <w:proofErr w:type="spellEnd"/>
      <w:r w:rsidRPr="002B511B">
        <w:rPr>
          <w:rFonts w:ascii="Times New Roman" w:hAnsi="Times New Roman"/>
        </w:rPr>
        <w:t xml:space="preserve">, w celu wykazania spełniania warunków udziału w postępowaniu. </w:t>
      </w:r>
      <w:r>
        <w:rPr>
          <w:rFonts w:ascii="Times New Roman" w:hAnsi="Times New Roman"/>
        </w:rPr>
        <w:t xml:space="preserve">Zleceniobiorca </w:t>
      </w:r>
      <w:r w:rsidRPr="002B511B">
        <w:rPr>
          <w:rFonts w:ascii="Times New Roman" w:hAnsi="Times New Roman"/>
        </w:rPr>
        <w:t xml:space="preserve">jest obowiązany wykazać </w:t>
      </w:r>
      <w:r>
        <w:rPr>
          <w:rFonts w:ascii="Times New Roman" w:hAnsi="Times New Roman"/>
        </w:rPr>
        <w:t>Zleceniodawcy</w:t>
      </w:r>
      <w:r w:rsidRPr="002B511B">
        <w:rPr>
          <w:rFonts w:ascii="Times New Roman" w:hAnsi="Times New Roman"/>
        </w:rPr>
        <w:t xml:space="preserve">, iż proponowany inny podwykonawca lub </w:t>
      </w:r>
      <w:r>
        <w:rPr>
          <w:rFonts w:ascii="Times New Roman" w:hAnsi="Times New Roman"/>
        </w:rPr>
        <w:t>Zleceniobiorca</w:t>
      </w:r>
      <w:r w:rsidRPr="002B511B">
        <w:rPr>
          <w:rFonts w:ascii="Times New Roman" w:hAnsi="Times New Roman"/>
        </w:rPr>
        <w:t xml:space="preserve"> samodzielnie spełnia je w stopniu nie mniejszym niż wymagany w trakcie postępowania o udzielenie zamówienia,</w:t>
      </w:r>
    </w:p>
    <w:p w14:paraId="78826558" w14:textId="77777777" w:rsidR="00830DD0" w:rsidRPr="002B511B" w:rsidRDefault="00830DD0" w:rsidP="00830DD0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>ograniczenia zakresu prac objętych niniejszą umową w przypadku stwierdzenia braku  konieczności wykonywania części zamówienia.</w:t>
      </w:r>
    </w:p>
    <w:p w14:paraId="3D76DE40" w14:textId="77777777" w:rsidR="00830DD0" w:rsidRPr="002B511B" w:rsidRDefault="00830DD0" w:rsidP="00830DD0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>Zmiany osoby przeznaczonej do realizacji zamówienia, pod warunkiem, że osoba ta będzie miała doświadczenie co najmniej takie, jak osoba wskazana w ofercie.</w:t>
      </w:r>
    </w:p>
    <w:p w14:paraId="5AA2EC3B" w14:textId="77777777" w:rsidR="00830DD0" w:rsidRDefault="00830DD0" w:rsidP="00830DD0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4. </w:t>
      </w:r>
      <w:r w:rsidRPr="002B511B">
        <w:rPr>
          <w:rFonts w:ascii="Times New Roman" w:hAnsi="Times New Roman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Times New Roman" w:hAnsi="Times New Roman"/>
        </w:rPr>
        <w:t>Zleceniobiorcy</w:t>
      </w:r>
      <w:r w:rsidRPr="002B511B">
        <w:rPr>
          <w:rFonts w:ascii="Times New Roman" w:hAnsi="Times New Roman"/>
          <w:color w:val="000000"/>
          <w:kern w:val="2"/>
        </w:rPr>
        <w:t xml:space="preserve">. </w:t>
      </w:r>
    </w:p>
    <w:p w14:paraId="2FBC4FBC" w14:textId="77777777" w:rsidR="00830DD0" w:rsidRDefault="00830DD0" w:rsidP="00830DD0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</w:p>
    <w:p w14:paraId="14390BB4" w14:textId="374D68DA" w:rsidR="00830DD0" w:rsidRDefault="00830DD0" w:rsidP="00830DD0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2B511B">
        <w:rPr>
          <w:rFonts w:ascii="Times New Roman" w:hAnsi="Times New Roman"/>
          <w:color w:val="000000"/>
          <w:kern w:val="2"/>
        </w:rPr>
        <w:t xml:space="preserve"> </w:t>
      </w:r>
    </w:p>
    <w:p w14:paraId="6B82B2AF" w14:textId="77777777" w:rsidR="00830DD0" w:rsidRPr="0074237A" w:rsidRDefault="00830DD0" w:rsidP="00830DD0">
      <w:pPr>
        <w:spacing w:after="0" w:line="240" w:lineRule="auto"/>
        <w:jc w:val="center"/>
        <w:rPr>
          <w:rFonts w:ascii="Times New Roman" w:hAnsi="Times New Roman"/>
          <w:b/>
        </w:rPr>
      </w:pPr>
      <w:r w:rsidRPr="0074237A">
        <w:rPr>
          <w:rFonts w:ascii="Times New Roman" w:hAnsi="Times New Roman"/>
          <w:b/>
        </w:rPr>
        <w:lastRenderedPageBreak/>
        <w:t>§10</w:t>
      </w:r>
    </w:p>
    <w:p w14:paraId="100DC98E" w14:textId="77777777" w:rsidR="00830DD0" w:rsidRPr="0074237A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4237A">
        <w:rPr>
          <w:rFonts w:ascii="Times New Roman" w:hAnsi="Times New Roman"/>
          <w:b/>
          <w:bCs/>
        </w:rPr>
        <w:t>ZMIANA UMOWY W ZAKRESIE WYSOKOŚCI WYNAGRODZENIA WYKONAWCY</w:t>
      </w:r>
    </w:p>
    <w:p w14:paraId="7BFA084D" w14:textId="77777777" w:rsidR="00830DD0" w:rsidRPr="0074237A" w:rsidRDefault="00830DD0" w:rsidP="00830DD0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Pr="0074237A">
        <w:rPr>
          <w:rFonts w:ascii="Times New Roman" w:hAnsi="Times New Roman"/>
        </w:rPr>
        <w:t xml:space="preserve">Dopuszcza się możliwość zmiany wysokości wynagrodzenia należnego </w:t>
      </w:r>
      <w:r>
        <w:rPr>
          <w:rFonts w:ascii="Times New Roman" w:hAnsi="Times New Roman"/>
        </w:rPr>
        <w:t>Zleceniobiorcy</w:t>
      </w:r>
      <w:r w:rsidRPr="0074237A">
        <w:rPr>
          <w:rFonts w:ascii="Times New Roman" w:hAnsi="Times New Roman"/>
        </w:rPr>
        <w:t xml:space="preserve"> w formie pisemnego aneksu, każdorazowo w przypadku wystąpienia jednej z następujących okoliczności:</w:t>
      </w:r>
    </w:p>
    <w:p w14:paraId="421D6942" w14:textId="77777777" w:rsidR="00830DD0" w:rsidRPr="0074237A" w:rsidRDefault="00830DD0" w:rsidP="00830DD0">
      <w:pPr>
        <w:widowControl w:val="0"/>
        <w:suppressAutoHyphens/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74237A">
        <w:rPr>
          <w:rFonts w:ascii="Times New Roman" w:hAnsi="Times New Roman"/>
        </w:rPr>
        <w:t>1)</w:t>
      </w:r>
      <w:r w:rsidRPr="0074237A">
        <w:rPr>
          <w:rFonts w:ascii="Times New Roman" w:hAnsi="Times New Roman"/>
        </w:rPr>
        <w:tab/>
        <w:t>zmiany stawki podatku od towarów i usług,</w:t>
      </w:r>
    </w:p>
    <w:p w14:paraId="7D5BE968" w14:textId="77777777" w:rsidR="00830DD0" w:rsidRPr="0074237A" w:rsidRDefault="00830DD0" w:rsidP="00830DD0">
      <w:pPr>
        <w:widowControl w:val="0"/>
        <w:suppressAutoHyphens/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74237A">
        <w:rPr>
          <w:rFonts w:ascii="Times New Roman" w:hAnsi="Times New Roman"/>
        </w:rPr>
        <w:t>2)</w:t>
      </w:r>
      <w:r w:rsidRPr="0074237A">
        <w:rPr>
          <w:rFonts w:ascii="Times New Roman" w:hAnsi="Times New Roman"/>
        </w:rPr>
        <w:tab/>
        <w:t>zmiany wysokości minimalnego wynagrodzenia za pracę albo minimalnej stawki godzinowej, ustalonego na podstawie przepisów o minimalnym wynagrodzeniu za pracę,</w:t>
      </w:r>
    </w:p>
    <w:p w14:paraId="4A163237" w14:textId="77777777" w:rsidR="00830DD0" w:rsidRPr="0074237A" w:rsidRDefault="00830DD0" w:rsidP="00830DD0">
      <w:pPr>
        <w:widowControl w:val="0"/>
        <w:suppressAutoHyphens/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74237A">
        <w:rPr>
          <w:rFonts w:ascii="Times New Roman" w:hAnsi="Times New Roman"/>
        </w:rPr>
        <w:t>3)</w:t>
      </w:r>
      <w:r w:rsidRPr="0074237A">
        <w:rPr>
          <w:rFonts w:ascii="Times New Roman" w:hAnsi="Times New Roman"/>
        </w:rPr>
        <w:tab/>
        <w:t>zmiany zasad podlegania ubezpieczeniom społecznym lub ubezpieczeniu zdrowotnemu lub wysokości stawki składki na ubezpieczenia społeczne lub zdrowotne,</w:t>
      </w:r>
    </w:p>
    <w:p w14:paraId="50915680" w14:textId="77777777" w:rsidR="00830DD0" w:rsidRPr="0074237A" w:rsidRDefault="00830DD0" w:rsidP="00830DD0">
      <w:pPr>
        <w:widowControl w:val="0"/>
        <w:suppressAutoHyphens/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74237A">
        <w:rPr>
          <w:rFonts w:ascii="Times New Roman" w:hAnsi="Times New Roman"/>
        </w:rPr>
        <w:t>4) zmiany gromadzenia i wysokości wpłat do pracowniczych planów kapitałowych, o których mowa w ustawie z dnia 4 października 2018 r. o pracowniczych planach kapitałowych,</w:t>
      </w:r>
    </w:p>
    <w:p w14:paraId="72B04344" w14:textId="77777777" w:rsidR="00830DD0" w:rsidRPr="0074237A" w:rsidRDefault="00830DD0" w:rsidP="00830DD0">
      <w:pPr>
        <w:widowControl w:val="0"/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74237A">
        <w:rPr>
          <w:rFonts w:ascii="Times New Roman" w:hAnsi="Times New Roman"/>
        </w:rPr>
        <w:t xml:space="preserve">- na zasadach i w sposób określony w ust. 2 - 12, jeżeli zmiany te będą miały wpływ na koszty wykonania zamówienia przez </w:t>
      </w:r>
      <w:r>
        <w:rPr>
          <w:rFonts w:ascii="Times New Roman" w:hAnsi="Times New Roman"/>
        </w:rPr>
        <w:t>Zleceniobiorcę</w:t>
      </w:r>
      <w:r w:rsidRPr="0074237A">
        <w:rPr>
          <w:rFonts w:ascii="Times New Roman" w:hAnsi="Times New Roman"/>
        </w:rPr>
        <w:t>.</w:t>
      </w:r>
    </w:p>
    <w:p w14:paraId="6F116E94" w14:textId="77777777" w:rsidR="00830DD0" w:rsidRPr="0074237A" w:rsidRDefault="00830DD0" w:rsidP="00830DD0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74237A">
        <w:rPr>
          <w:rFonts w:ascii="Times New Roman" w:hAnsi="Times New Roman"/>
        </w:rPr>
        <w:t xml:space="preserve">Zmiana wysokości wynagrodzenia należnego </w:t>
      </w:r>
      <w:r>
        <w:rPr>
          <w:rFonts w:ascii="Times New Roman" w:hAnsi="Times New Roman"/>
        </w:rPr>
        <w:t>Zleceniobiorc</w:t>
      </w:r>
      <w:r w:rsidRPr="0074237A">
        <w:rPr>
          <w:rFonts w:ascii="Times New Roman" w:hAnsi="Times New Roman"/>
        </w:rPr>
        <w:t xml:space="preserve">y w przypadku zaistnienia przesłanki, </w:t>
      </w:r>
      <w:r w:rsidRPr="0074237A">
        <w:rPr>
          <w:rFonts w:ascii="Times New Roman" w:hAnsi="Times New Roman"/>
        </w:rPr>
        <w:br/>
        <w:t>o 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0ACC0CBE" w14:textId="77777777" w:rsidR="00830DD0" w:rsidRPr="0074237A" w:rsidRDefault="00830DD0" w:rsidP="00830DD0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74237A">
        <w:rPr>
          <w:rFonts w:ascii="Times New Roman" w:hAnsi="Times New Roman"/>
        </w:rPr>
        <w:t>W przypadku zmiany, o której mowa w ust. 1 pkt 1, wartość wynagrodzenia netto nie zmieni się, a wartość wynagrodzenia brutto zostanie wyliczona na podstawie nowych przepisów.</w:t>
      </w:r>
    </w:p>
    <w:p w14:paraId="51119AEE" w14:textId="77777777" w:rsidR="00830DD0" w:rsidRPr="0074237A" w:rsidRDefault="00830DD0" w:rsidP="00830DD0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Pr="0074237A">
        <w:rPr>
          <w:rFonts w:ascii="Times New Roman" w:hAnsi="Times New Roman"/>
        </w:rPr>
        <w:t xml:space="preserve">Zmiana wysokości wynagrodzenia w przypadku zaistnienia przesłanki, o której mowa w ust. 1 pkt 2 lub 3, będzie obejmować wyłącznie część wynagrodzenia należnego </w:t>
      </w:r>
      <w:r>
        <w:rPr>
          <w:rFonts w:ascii="Times New Roman" w:hAnsi="Times New Roman"/>
        </w:rPr>
        <w:t>Zleceniobiorc</w:t>
      </w:r>
      <w:r w:rsidRPr="0074237A">
        <w:rPr>
          <w:rFonts w:ascii="Times New Roman" w:hAnsi="Times New Roman"/>
        </w:rPr>
        <w:t xml:space="preserve">y, w odniesieniu do której nastąpiła zmiana wysokości kosztów wykonania Umowy przez </w:t>
      </w:r>
      <w:r>
        <w:rPr>
          <w:rFonts w:ascii="Times New Roman" w:hAnsi="Times New Roman"/>
        </w:rPr>
        <w:t>Zleceniobiorc</w:t>
      </w:r>
      <w:r w:rsidRPr="0074237A">
        <w:rPr>
          <w:rFonts w:ascii="Times New Roman" w:hAnsi="Times New Roman"/>
        </w:rPr>
        <w:t>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2B71885C" w14:textId="77777777" w:rsidR="00830DD0" w:rsidRPr="0074237A" w:rsidRDefault="00830DD0" w:rsidP="00830DD0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r w:rsidRPr="0074237A">
        <w:rPr>
          <w:rFonts w:ascii="Times New Roman" w:hAnsi="Times New Roman"/>
        </w:rPr>
        <w:t xml:space="preserve">W przypadku zmiany, o której mowa w ust. 1 pkt 2, wynagrodzenie </w:t>
      </w:r>
      <w:r>
        <w:rPr>
          <w:rFonts w:ascii="Times New Roman" w:hAnsi="Times New Roman"/>
        </w:rPr>
        <w:t>Zleceniobiorc</w:t>
      </w:r>
      <w:r w:rsidRPr="0074237A">
        <w:rPr>
          <w:rFonts w:ascii="Times New Roman" w:hAnsi="Times New Roman"/>
        </w:rPr>
        <w:t xml:space="preserve">y ulegnie zmianie o kwotę odpowiadającą wzrostowi kosztu </w:t>
      </w:r>
      <w:r>
        <w:rPr>
          <w:rFonts w:ascii="Times New Roman" w:hAnsi="Times New Roman"/>
        </w:rPr>
        <w:t>Zleceniobiorc</w:t>
      </w:r>
      <w:r w:rsidRPr="0074237A">
        <w:rPr>
          <w:rFonts w:ascii="Times New Roman" w:hAnsi="Times New Roman"/>
        </w:rPr>
        <w:t xml:space="preserve">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</w:t>
      </w:r>
      <w:r>
        <w:rPr>
          <w:rFonts w:ascii="Times New Roman" w:hAnsi="Times New Roman"/>
        </w:rPr>
        <w:t>Zleceniobiorc</w:t>
      </w:r>
      <w:r w:rsidRPr="0074237A">
        <w:rPr>
          <w:rFonts w:ascii="Times New Roman" w:hAnsi="Times New Roman"/>
        </w:rPr>
        <w:t>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3D88FA7A" w14:textId="77777777" w:rsidR="00830DD0" w:rsidRPr="0074237A" w:rsidRDefault="00830DD0" w:rsidP="00830DD0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</w:t>
      </w:r>
      <w:r w:rsidRPr="0074237A">
        <w:rPr>
          <w:rFonts w:ascii="Times New Roman" w:hAnsi="Times New Roman"/>
        </w:rPr>
        <w:t xml:space="preserve">W przypadku zmiany, o której mowa w ust. 1 pkt 3, wynagrodzenie </w:t>
      </w:r>
      <w:r>
        <w:rPr>
          <w:rFonts w:ascii="Times New Roman" w:hAnsi="Times New Roman"/>
        </w:rPr>
        <w:t>Zleceniobiorc</w:t>
      </w:r>
      <w:r w:rsidRPr="0074237A">
        <w:rPr>
          <w:rFonts w:ascii="Times New Roman" w:hAnsi="Times New Roman"/>
        </w:rPr>
        <w:t xml:space="preserve">y ulegnie zmianie o kwotę odpowiadającą zmianie kosztu </w:t>
      </w:r>
      <w:r>
        <w:rPr>
          <w:rFonts w:ascii="Times New Roman" w:hAnsi="Times New Roman"/>
        </w:rPr>
        <w:t>Zleceniobiorc</w:t>
      </w:r>
      <w:r w:rsidRPr="0074237A">
        <w:rPr>
          <w:rFonts w:ascii="Times New Roman" w:hAnsi="Times New Roman"/>
        </w:rPr>
        <w:t xml:space="preserve">y ponoszonego w związku z wypłatą wynagrodzenia Pracownikom świadczącym Usługi. Kwota odpowiadająca zmianie kosztu </w:t>
      </w:r>
      <w:r>
        <w:rPr>
          <w:rFonts w:ascii="Times New Roman" w:hAnsi="Times New Roman"/>
        </w:rPr>
        <w:t>Zleceniobiorc</w:t>
      </w:r>
      <w:r w:rsidRPr="0074237A">
        <w:rPr>
          <w:rFonts w:ascii="Times New Roman" w:hAnsi="Times New Roman"/>
        </w:rPr>
        <w:t>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4AFDF7FB" w14:textId="77777777" w:rsidR="00830DD0" w:rsidRPr="0074237A" w:rsidRDefault="00830DD0" w:rsidP="00830DD0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 </w:t>
      </w:r>
      <w:r w:rsidRPr="0074237A">
        <w:rPr>
          <w:rFonts w:ascii="Times New Roman" w:hAnsi="Times New Roman"/>
        </w:rPr>
        <w:t xml:space="preserve">W celu zawarcia aneksu, o którym mowa w ust. 1, każda ze Stron może wystąpić do drugiej Strony z wnioskiem o dokonanie zmiany wysokości wynagrodzenia należnego </w:t>
      </w:r>
      <w:bookmarkStart w:id="3" w:name="_Hlk147909341"/>
      <w:r>
        <w:rPr>
          <w:rFonts w:ascii="Times New Roman" w:hAnsi="Times New Roman"/>
        </w:rPr>
        <w:t>Zleceniobiorc</w:t>
      </w:r>
      <w:bookmarkEnd w:id="3"/>
      <w:r w:rsidRPr="0074237A">
        <w:rPr>
          <w:rFonts w:ascii="Times New Roman" w:hAnsi="Times New Roman"/>
        </w:rPr>
        <w:t xml:space="preserve">y, wraz z uzasadnieniem zawierającym w szczególności szczegółowe wyliczenie całkowitej kwoty, o jaką wynagrodzenie </w:t>
      </w:r>
      <w:r w:rsidRPr="00A97023">
        <w:rPr>
          <w:rFonts w:ascii="Times New Roman" w:hAnsi="Times New Roman"/>
        </w:rPr>
        <w:t>Zleceniobior</w:t>
      </w:r>
      <w:r w:rsidRPr="0074237A">
        <w:rPr>
          <w:rFonts w:ascii="Times New Roman" w:hAnsi="Times New Roman"/>
        </w:rPr>
        <w:t xml:space="preserve">cy powinno ulec zmianie, oraz wskazaniem daty, od której nastąpiła bądź nastąpi zmiana wysokości kosztów wykonania Umowy uzasadniająca zmianę wysokości wynagrodzenia należnego </w:t>
      </w:r>
      <w:r w:rsidRPr="00A97023">
        <w:rPr>
          <w:rFonts w:ascii="Times New Roman" w:hAnsi="Times New Roman"/>
        </w:rPr>
        <w:t>Zleceniobiorc</w:t>
      </w:r>
      <w:r w:rsidRPr="0074237A">
        <w:rPr>
          <w:rFonts w:ascii="Times New Roman" w:hAnsi="Times New Roman"/>
        </w:rPr>
        <w:t xml:space="preserve">y. </w:t>
      </w:r>
    </w:p>
    <w:p w14:paraId="0C1F33F9" w14:textId="77777777" w:rsidR="00830DD0" w:rsidRPr="0074237A" w:rsidRDefault="00830DD0" w:rsidP="00830DD0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8. </w:t>
      </w:r>
      <w:r w:rsidRPr="0074237A">
        <w:rPr>
          <w:rFonts w:ascii="Times New Roman" w:hAnsi="Times New Roman"/>
        </w:rPr>
        <w:t>W przypadku zmian, o których mowa w ust. 1 pkt 2 lub pkt 3, jeżeli z wnioskiem występuje Wykonawca, jest on zobowiązany dołączyć do wniosku dokumenty, z których będzie wynikać, w jakim zakresie zmiany te mają wpływ na koszty wykonania Umowy, w szczególności:</w:t>
      </w:r>
    </w:p>
    <w:p w14:paraId="24199E7E" w14:textId="77777777" w:rsidR="00830DD0" w:rsidRPr="0074237A" w:rsidRDefault="00830DD0" w:rsidP="00830DD0">
      <w:pPr>
        <w:widowControl w:val="0"/>
        <w:suppressAutoHyphens/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74237A">
        <w:rPr>
          <w:rFonts w:ascii="Times New Roman" w:hAnsi="Times New Roman"/>
        </w:rPr>
        <w:t>1)</w:t>
      </w:r>
      <w:r w:rsidRPr="0074237A">
        <w:rPr>
          <w:rFonts w:ascii="Times New Roman" w:hAnsi="Times New Roman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05E202BF" w14:textId="77777777" w:rsidR="00830DD0" w:rsidRPr="0074237A" w:rsidRDefault="00830DD0" w:rsidP="00830DD0">
      <w:pPr>
        <w:widowControl w:val="0"/>
        <w:suppressAutoHyphens/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74237A">
        <w:rPr>
          <w:rFonts w:ascii="Times New Roman" w:hAnsi="Times New Roman"/>
        </w:rPr>
        <w:t>2)</w:t>
      </w:r>
      <w:r w:rsidRPr="0074237A">
        <w:rPr>
          <w:rFonts w:ascii="Times New Roman" w:hAnsi="Times New Roman"/>
        </w:rPr>
        <w:tab/>
        <w:t xml:space="preserve">pisemne zestawienie wynagrodzeń (zarówno przed jak i po zmianie) Pracowników świadczących Usługi, wraz z kwotami składek uiszczanych do Zakładu Ubezpieczeń Społecznych/Kasy </w:t>
      </w:r>
      <w:r w:rsidRPr="0074237A">
        <w:rPr>
          <w:rFonts w:ascii="Times New Roman" w:hAnsi="Times New Roman"/>
        </w:rPr>
        <w:lastRenderedPageBreak/>
        <w:t>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4A900AFD" w14:textId="77777777" w:rsidR="00830DD0" w:rsidRPr="0074237A" w:rsidRDefault="00830DD0" w:rsidP="00830DD0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</w:t>
      </w:r>
      <w:r w:rsidRPr="0074237A">
        <w:rPr>
          <w:rFonts w:ascii="Times New Roman" w:hAnsi="Times New Roman"/>
        </w:rPr>
        <w:t xml:space="preserve">W przypadku zmiany, o której mowa w ust. 1 pkt 3, jeżeli z wnioskiem występuje </w:t>
      </w:r>
      <w:r>
        <w:rPr>
          <w:rFonts w:ascii="Times New Roman" w:hAnsi="Times New Roman"/>
        </w:rPr>
        <w:t>Zleceniodawca</w:t>
      </w:r>
      <w:r w:rsidRPr="0074237A">
        <w:rPr>
          <w:rFonts w:ascii="Times New Roman" w:hAnsi="Times New Roman"/>
        </w:rPr>
        <w:t xml:space="preserve">, jest on uprawniony do zobowiązania </w:t>
      </w:r>
      <w:r>
        <w:rPr>
          <w:rFonts w:ascii="Times New Roman" w:hAnsi="Times New Roman"/>
        </w:rPr>
        <w:t>Zleceniobiorc</w:t>
      </w:r>
      <w:r w:rsidRPr="0074237A">
        <w:rPr>
          <w:rFonts w:ascii="Times New Roman" w:hAnsi="Times New Roman"/>
        </w:rPr>
        <w:t>y do przedstawienia w wyznaczonym terminie, nie krótszym niż 10 dni roboczych, dokumentów, z których będzie wynikać w jakim zakresie zmiana ta ma wpływ na koszty wykonania Umowy, w tym pisemnego zestawienia wynagrodzeń, o którym mowa w ust. 8 pkt 2.</w:t>
      </w:r>
    </w:p>
    <w:p w14:paraId="13026F31" w14:textId="77777777" w:rsidR="00830DD0" w:rsidRPr="0074237A" w:rsidRDefault="00830DD0" w:rsidP="00830DD0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10. </w:t>
      </w:r>
      <w:r w:rsidRPr="0074237A">
        <w:rPr>
          <w:rFonts w:ascii="Times New Roman" w:hAnsi="Times New Roman"/>
        </w:rPr>
        <w:t xml:space="preserve">W terminie 10 dni roboczych od dnia przekazania wniosku, o którym mowa w ust. 7, Strona, która otrzymała wniosek, przekaże drugiej Stronie informację o zakresie, w jakim zatwierdza wniosek oraz wskaże kwotę, o którą wynagrodzenie należne </w:t>
      </w:r>
      <w:r>
        <w:rPr>
          <w:rFonts w:ascii="Times New Roman" w:hAnsi="Times New Roman"/>
        </w:rPr>
        <w:t>Zleceniobiorc</w:t>
      </w:r>
      <w:r w:rsidRPr="0074237A">
        <w:rPr>
          <w:rFonts w:ascii="Times New Roman" w:hAnsi="Times New Roman"/>
        </w:rPr>
        <w:t>y powinno ulec zmianie, albo informację o niezatwierdzeniu wniosku wraz z uzasadnieniem.</w:t>
      </w:r>
    </w:p>
    <w:p w14:paraId="5F707820" w14:textId="77777777" w:rsidR="00830DD0" w:rsidRPr="0074237A" w:rsidRDefault="00830DD0" w:rsidP="00830DD0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11. </w:t>
      </w:r>
      <w:r w:rsidRPr="0074237A">
        <w:rPr>
          <w:rFonts w:ascii="Times New Roman" w:hAnsi="Times New Roman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78BD4ED8" w14:textId="77777777" w:rsidR="00830DD0" w:rsidRPr="0074237A" w:rsidRDefault="00830DD0" w:rsidP="00830DD0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12. </w:t>
      </w:r>
      <w:r w:rsidRPr="0074237A">
        <w:rPr>
          <w:rFonts w:ascii="Times New Roman" w:hAnsi="Times New Roman"/>
        </w:rPr>
        <w:t>Zawarcie aneksu nastąpi nie później niż w terminie 10 dni roboczych od dnia zatwierdzenia wniosku o dokonanie zmiany wysokości wynagrodzenia należnego Wykonawcy.</w:t>
      </w:r>
    </w:p>
    <w:p w14:paraId="1186B1E7" w14:textId="77777777" w:rsidR="00830DD0" w:rsidRPr="002B511B" w:rsidRDefault="00830DD0" w:rsidP="00830DD0">
      <w:pPr>
        <w:spacing w:after="0" w:line="240" w:lineRule="auto"/>
        <w:jc w:val="center"/>
        <w:rPr>
          <w:rFonts w:ascii="Times New Roman" w:hAnsi="Times New Roman"/>
          <w:b/>
        </w:rPr>
      </w:pPr>
      <w:bookmarkStart w:id="4" w:name="_Hlk147752237"/>
      <w:r w:rsidRPr="002B511B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bookmarkEnd w:id="4"/>
    <w:p w14:paraId="7763A117" w14:textId="77777777" w:rsidR="00830DD0" w:rsidRPr="002B511B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Pr="002B511B">
        <w:rPr>
          <w:rFonts w:ascii="Times New Roman" w:hAnsi="Times New Roman"/>
        </w:rPr>
        <w:t>Strony przewidują możliwość zmiany poziomu maksymalnego wynagrodzenia, o którym mowa w § 3 ust. 1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4427D5B5" w14:textId="77777777" w:rsidR="00830DD0" w:rsidRPr="002B511B" w:rsidRDefault="00830DD0" w:rsidP="00830DD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>przez zmianę wysokości wynagrodzenia rozumie się jego podwyższenie, jak i obniżenie;</w:t>
      </w:r>
    </w:p>
    <w:p w14:paraId="473E5F63" w14:textId="77777777" w:rsidR="00830DD0" w:rsidRPr="002B511B" w:rsidRDefault="00830DD0" w:rsidP="00830DD0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3EDE429D" w14:textId="77777777" w:rsidR="00830DD0" w:rsidRPr="002B511B" w:rsidRDefault="00830DD0" w:rsidP="00830DD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6FAE5F38" w14:textId="77777777" w:rsidR="00830DD0" w:rsidRPr="002B511B" w:rsidRDefault="00830DD0" w:rsidP="00830DD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0F87CD8D" w14:textId="77777777" w:rsidR="00830DD0" w:rsidRPr="002B511B" w:rsidRDefault="00830DD0" w:rsidP="00830DD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 xml:space="preserve">łączna maksymalna wartość zmiany wynagrodzenia w efekcie zastosowania postanowień dotyczących w/w waloryzacji, nie może prze kroczyć  5 %  wysokości wynagrodzenia wykonawcy, o którym mowa w § 3 ust. 1 Umowy. </w:t>
      </w:r>
    </w:p>
    <w:p w14:paraId="67E54468" w14:textId="77777777" w:rsidR="00830DD0" w:rsidRPr="002B511B" w:rsidRDefault="00830DD0" w:rsidP="00830DD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2B511B">
        <w:rPr>
          <w:rFonts w:ascii="Times New Roman" w:hAnsi="Times New Roman"/>
        </w:rPr>
        <w:t>Zmiana wynagrodzenia, może zostać wprowadzona na wniosek Stron, zgodnie z poniższymi zasadami:</w:t>
      </w:r>
    </w:p>
    <w:p w14:paraId="617E2DBC" w14:textId="77777777" w:rsidR="00830DD0" w:rsidRPr="002B511B" w:rsidRDefault="00830DD0" w:rsidP="00830DD0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 xml:space="preserve">waloryzacja wynagrodzenia </w:t>
      </w:r>
      <w:r>
        <w:rPr>
          <w:rFonts w:ascii="Times New Roman" w:hAnsi="Times New Roman"/>
        </w:rPr>
        <w:t>Zleceniobiorc</w:t>
      </w:r>
      <w:r w:rsidRPr="002B511B">
        <w:rPr>
          <w:rFonts w:ascii="Times New Roman" w:hAnsi="Times New Roman"/>
        </w:rPr>
        <w:t xml:space="preserve">y będzie dotyczyła tylko niezrealizowanej części zamówienia, </w:t>
      </w:r>
    </w:p>
    <w:p w14:paraId="40AD6AFA" w14:textId="77777777" w:rsidR="00830DD0" w:rsidRPr="002B511B" w:rsidRDefault="00830DD0" w:rsidP="00830DD0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Zleceniobiorca</w:t>
      </w:r>
      <w:r w:rsidRPr="002B511B">
        <w:rPr>
          <w:rFonts w:ascii="Times New Roman" w:hAnsi="Times New Roman"/>
        </w:rPr>
        <w:t xml:space="preserve">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57EDBEF4" w14:textId="77777777" w:rsidR="00830DD0" w:rsidRPr="002B511B" w:rsidRDefault="00830DD0" w:rsidP="00830DD0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56C37114" w14:textId="77777777" w:rsidR="00830DD0" w:rsidRPr="002B511B" w:rsidRDefault="00830DD0" w:rsidP="00830DD0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22D5EF53" w14:textId="77777777" w:rsidR="00830DD0" w:rsidRPr="002B511B" w:rsidRDefault="00830DD0" w:rsidP="00830DD0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 xml:space="preserve">W przypadku wniosku  złożonego przez </w:t>
      </w:r>
      <w:r>
        <w:rPr>
          <w:rFonts w:ascii="Times New Roman" w:hAnsi="Times New Roman"/>
        </w:rPr>
        <w:t>Zleceniobiorc</w:t>
      </w:r>
      <w:r w:rsidRPr="002B511B">
        <w:rPr>
          <w:rFonts w:ascii="Times New Roman" w:hAnsi="Times New Roman"/>
        </w:rPr>
        <w:t xml:space="preserve">ę, </w:t>
      </w:r>
      <w:r>
        <w:rPr>
          <w:rFonts w:ascii="Times New Roman" w:hAnsi="Times New Roman"/>
        </w:rPr>
        <w:t>Zleceniodawca</w:t>
      </w:r>
      <w:r w:rsidRPr="002B511B">
        <w:rPr>
          <w:rFonts w:ascii="Times New Roman" w:hAnsi="Times New Roman"/>
        </w:rPr>
        <w:t>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044AFB94" w14:textId="77777777" w:rsidR="00830DD0" w:rsidRPr="002B511B" w:rsidRDefault="00830DD0" w:rsidP="00830DD0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</w:rPr>
      </w:pPr>
      <w:r w:rsidRPr="002B511B">
        <w:rPr>
          <w:rFonts w:ascii="Times New Roman" w:hAnsi="Times New Roman"/>
        </w:rPr>
        <w:t xml:space="preserve">W przypadku wniosku  złożonego przez </w:t>
      </w:r>
      <w:r>
        <w:rPr>
          <w:rFonts w:ascii="Times New Roman" w:hAnsi="Times New Roman"/>
        </w:rPr>
        <w:t>Zleceniodawcę</w:t>
      </w:r>
      <w:r w:rsidRPr="002B511B">
        <w:rPr>
          <w:rFonts w:ascii="Times New Roman" w:hAnsi="Times New Roman"/>
        </w:rPr>
        <w:t>, Z</w:t>
      </w:r>
      <w:r>
        <w:rPr>
          <w:rFonts w:ascii="Times New Roman" w:hAnsi="Times New Roman"/>
        </w:rPr>
        <w:t>leceniodawca</w:t>
      </w:r>
      <w:r w:rsidRPr="002B511B">
        <w:rPr>
          <w:rFonts w:ascii="Times New Roman" w:hAnsi="Times New Roman"/>
        </w:rPr>
        <w:t xml:space="preserve"> wskazuje wielkość procentową obniżenia wynagrodzenia, nieprzekraczającą wielkości przyjętego wskaźnika. </w:t>
      </w:r>
    </w:p>
    <w:p w14:paraId="4BA207A0" w14:textId="77777777" w:rsidR="00830DD0" w:rsidRPr="002B511B" w:rsidRDefault="00830DD0" w:rsidP="00830DD0">
      <w:pPr>
        <w:pStyle w:val="Akapitzlist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Zleceniobiorca</w:t>
      </w:r>
      <w:r w:rsidRPr="002B511B">
        <w:rPr>
          <w:rFonts w:ascii="Times New Roman" w:hAnsi="Times New Roman"/>
        </w:rPr>
        <w:t>, w terminie 14 dni od dnia złożenia wniosku, dokona jego oceny i podejmie decyzję o ewentualnej zmianie wysokości wynagrodzenia lub  odmówi wprowadzania zmiany, przedstawiając swoje stanowisko.</w:t>
      </w:r>
    </w:p>
    <w:p w14:paraId="220B5B12" w14:textId="77777777" w:rsidR="00830DD0" w:rsidRPr="002B511B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bookmarkStart w:id="5" w:name="_Hlk147909586"/>
      <w:r>
        <w:rPr>
          <w:rFonts w:ascii="Times New Roman" w:hAnsi="Times New Roman"/>
        </w:rPr>
        <w:t>Zleceniobior</w:t>
      </w:r>
      <w:r w:rsidRPr="002B511B">
        <w:rPr>
          <w:rFonts w:ascii="Times New Roman" w:hAnsi="Times New Roman"/>
        </w:rPr>
        <w:t>ca</w:t>
      </w:r>
      <w:bookmarkEnd w:id="5"/>
      <w:r w:rsidRPr="002B511B">
        <w:rPr>
          <w:rFonts w:ascii="Times New Roman" w:hAnsi="Times New Roman"/>
        </w:rPr>
        <w:t>, którego wynagrodzenie zostało zmienione zgodnie z § 10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28B18221" w14:textId="77777777" w:rsidR="00830DD0" w:rsidRPr="002B511B" w:rsidRDefault="00830DD0" w:rsidP="00830DD0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2B511B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3CD9F57E" w14:textId="77777777" w:rsidR="00830DD0" w:rsidRPr="002B511B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0E331E">
        <w:rPr>
          <w:rFonts w:ascii="Times New Roman" w:hAnsi="Times New Roman"/>
        </w:rPr>
        <w:t>Zleceniobiorca</w:t>
      </w:r>
      <w:r w:rsidRPr="002B511B">
        <w:rPr>
          <w:rFonts w:ascii="Times New Roman" w:hAnsi="Times New Roman"/>
        </w:rPr>
        <w:t xml:space="preserve"> może posługiwać się podwykonawcami, przy czym za ich działanie ponosi odpowiedzialność, na zasadach określonych Umową, jak za działanie własne.</w:t>
      </w:r>
    </w:p>
    <w:p w14:paraId="10ABC3E2" w14:textId="77777777" w:rsidR="00830DD0" w:rsidRPr="00A021DC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B511B">
        <w:rPr>
          <w:rFonts w:ascii="Times New Roman" w:hAnsi="Times New Roman"/>
          <w:b/>
          <w:bCs/>
        </w:rPr>
        <w:t>§ 1</w:t>
      </w:r>
      <w:r>
        <w:rPr>
          <w:rFonts w:ascii="Times New Roman" w:hAnsi="Times New Roman"/>
          <w:b/>
          <w:bCs/>
        </w:rPr>
        <w:t>3</w:t>
      </w:r>
      <w:r w:rsidRPr="00A021DC">
        <w:rPr>
          <w:rFonts w:ascii="Times New Roman" w:hAnsi="Times New Roman"/>
          <w:b/>
          <w:bCs/>
        </w:rPr>
        <w:t xml:space="preserve"> </w:t>
      </w:r>
    </w:p>
    <w:p w14:paraId="2886782A" w14:textId="77777777" w:rsidR="00830DD0" w:rsidRPr="00A021DC" w:rsidRDefault="00830DD0" w:rsidP="00830DD0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  <w:r w:rsidRPr="00A021DC">
        <w:rPr>
          <w:rFonts w:ascii="Times New Roman" w:hAnsi="Times New Roman"/>
          <w:b/>
          <w:bCs/>
        </w:rPr>
        <w:t>Autorskie prawa majątkowe</w:t>
      </w:r>
    </w:p>
    <w:p w14:paraId="49BCAC8A" w14:textId="77777777" w:rsidR="00830DD0" w:rsidRPr="002B511B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A021DC">
        <w:rPr>
          <w:rFonts w:ascii="Times New Roman" w:hAnsi="Times New Roman"/>
        </w:rPr>
        <w:t>Przeniesienie autorskich praw majątkowych zgodnie z załącznikiem 2 do umowy</w:t>
      </w:r>
    </w:p>
    <w:p w14:paraId="6633F655" w14:textId="77777777" w:rsidR="00830DD0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</w:p>
    <w:p w14:paraId="727E10AA" w14:textId="77777777" w:rsidR="00830DD0" w:rsidRDefault="00830DD0" w:rsidP="00830DD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7C4B13">
        <w:rPr>
          <w:rFonts w:ascii="Times New Roman" w:hAnsi="Times New Roman"/>
          <w:b/>
          <w:bCs/>
          <w:color w:val="000000"/>
        </w:rPr>
        <w:t>§ 1</w:t>
      </w:r>
      <w:r>
        <w:rPr>
          <w:rFonts w:ascii="Times New Roman" w:hAnsi="Times New Roman"/>
          <w:b/>
          <w:bCs/>
          <w:color w:val="000000"/>
        </w:rPr>
        <w:t>4</w:t>
      </w:r>
      <w:r w:rsidRPr="007C4B13">
        <w:rPr>
          <w:rFonts w:ascii="Times New Roman" w:hAnsi="Times New Roman"/>
          <w:b/>
          <w:bCs/>
          <w:color w:val="000000"/>
        </w:rPr>
        <w:t xml:space="preserve"> </w:t>
      </w:r>
    </w:p>
    <w:p w14:paraId="69523846" w14:textId="77777777" w:rsidR="00830DD0" w:rsidRPr="007C4B13" w:rsidRDefault="00830DD0" w:rsidP="00830DD0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 w:rsidRPr="007C4B13">
        <w:rPr>
          <w:rFonts w:ascii="Times New Roman" w:hAnsi="Times New Roman"/>
          <w:b/>
          <w:bCs/>
          <w:color w:val="000000"/>
        </w:rPr>
        <w:t>Postanowienia końcowe</w:t>
      </w:r>
    </w:p>
    <w:p w14:paraId="1245D2A3" w14:textId="77777777" w:rsidR="00830DD0" w:rsidRPr="007C4B13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1. W sprawach nieuregulowanych niniejszą umową stosuje się przepisy Kodeksu cywilnego.</w:t>
      </w:r>
    </w:p>
    <w:p w14:paraId="1BAE7EB3" w14:textId="77777777" w:rsidR="00830DD0" w:rsidRPr="007C4B13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2. Ewentualne spory powstałe w trakcie realizacji umowy podlegają rozpoznaniu przez sąd właściwy dla siedziby Zamawiającego.</w:t>
      </w:r>
    </w:p>
    <w:p w14:paraId="103F5772" w14:textId="77777777" w:rsidR="00830DD0" w:rsidRPr="007C4B13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C4B13">
        <w:rPr>
          <w:rFonts w:ascii="Times New Roman" w:eastAsia="Arial Unicode MS" w:hAnsi="Times New Roman"/>
        </w:rPr>
        <w:t>3. Umowę sporządzono w 2 jednobrzmiących egzemplarzach, po 1 egzemplarzu dla każdej ze Stron.</w:t>
      </w:r>
    </w:p>
    <w:p w14:paraId="690A6FA7" w14:textId="77777777" w:rsidR="00830DD0" w:rsidRPr="007C4B13" w:rsidRDefault="00830DD0" w:rsidP="00830DD0">
      <w:pPr>
        <w:spacing w:after="0" w:line="240" w:lineRule="auto"/>
        <w:ind w:left="709"/>
        <w:rPr>
          <w:rFonts w:ascii="Times New Roman" w:hAnsi="Times New Roman"/>
        </w:rPr>
      </w:pPr>
    </w:p>
    <w:p w14:paraId="506A3F32" w14:textId="77777777" w:rsidR="00830DD0" w:rsidRPr="007C4B13" w:rsidRDefault="00830DD0" w:rsidP="00830DD0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17073FBA" w14:textId="77777777" w:rsidR="00830DD0" w:rsidRPr="007C4B13" w:rsidRDefault="00830DD0" w:rsidP="00830DD0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0C247EE4" w14:textId="77777777" w:rsidR="00830DD0" w:rsidRPr="007C4B13" w:rsidRDefault="00830DD0" w:rsidP="00830DD0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6F24ACC5" w14:textId="77777777" w:rsidR="00830DD0" w:rsidRPr="007C4B13" w:rsidRDefault="00830DD0" w:rsidP="00830DD0">
      <w:pPr>
        <w:spacing w:after="0" w:line="240" w:lineRule="auto"/>
        <w:rPr>
          <w:rFonts w:ascii="Times New Roman" w:hAnsi="Times New Roman"/>
        </w:rPr>
      </w:pPr>
    </w:p>
    <w:p w14:paraId="6D04E764" w14:textId="77777777" w:rsidR="00830DD0" w:rsidRPr="007C4B13" w:rsidRDefault="00830DD0" w:rsidP="00830DD0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>………………………..                                                                            …………………….</w:t>
      </w:r>
    </w:p>
    <w:p w14:paraId="702DE1D5" w14:textId="77777777" w:rsidR="00830DD0" w:rsidRPr="007C4B13" w:rsidRDefault="00830DD0" w:rsidP="00830DD0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7C4B13">
        <w:rPr>
          <w:rFonts w:ascii="Times New Roman" w:hAnsi="Times New Roman"/>
          <w:i/>
        </w:rPr>
        <w:t xml:space="preserve">                (data i podpis)                                                                                                 (data i podpis)</w:t>
      </w:r>
    </w:p>
    <w:p w14:paraId="2B3DA7FC" w14:textId="77777777" w:rsidR="00830DD0" w:rsidRPr="00FE1405" w:rsidRDefault="00830DD0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7C4B13">
        <w:rPr>
          <w:rFonts w:ascii="Times New Roman" w:hAnsi="Times New Roman"/>
          <w:b/>
          <w:bCs/>
          <w:iCs/>
        </w:rPr>
        <w:t>KONTRASYGNATA FINANSOWA</w:t>
      </w:r>
    </w:p>
    <w:p w14:paraId="7E2A9200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484C1B54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hAnsi="Times New Roman"/>
        </w:rPr>
      </w:pPr>
    </w:p>
    <w:p w14:paraId="77622EE8" w14:textId="42300C13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bookmarkStart w:id="6" w:name="_GoBack"/>
      <w:bookmarkEnd w:id="6"/>
      <w:r w:rsidRPr="007F2629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3</w:t>
      </w:r>
      <w:r w:rsidRPr="007F2629">
        <w:rPr>
          <w:rFonts w:ascii="Times New Roman" w:hAnsi="Times New Roman"/>
        </w:rPr>
        <w:t xml:space="preserve"> do umowy</w:t>
      </w:r>
    </w:p>
    <w:p w14:paraId="0CAE7B9C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1CC8D6EE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5FEA3855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378006D8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Nazwa Wykonawcy</w:t>
      </w:r>
    </w:p>
    <w:p w14:paraId="459370DF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445E0423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NIP</w:t>
      </w:r>
      <w:r w:rsidRPr="007F2629">
        <w:rPr>
          <w:rFonts w:ascii="Times New Roman" w:hAnsi="Times New Roman"/>
        </w:rPr>
        <w:tab/>
        <w:t> </w:t>
      </w:r>
    </w:p>
    <w:p w14:paraId="65D1867C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2211FBC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BCB3D39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7EF889F2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1FD10BBE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1BC3132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BB81558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017A412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25FDE483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834423F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lastRenderedPageBreak/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27DE2508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103F7BF3" w14:textId="77777777" w:rsidR="00830DD0" w:rsidRPr="007F262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>dla Akademia Górniczo-Hutnicza im. Stanisława Staszica w 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r. o podatku dochodowym od osób prawnych.</w:t>
      </w:r>
    </w:p>
    <w:p w14:paraId="6E82DD29" w14:textId="77777777" w:rsidR="00830DD0" w:rsidRPr="007F2629" w:rsidRDefault="00830DD0" w:rsidP="00830DD0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2D6B5D77" w14:textId="77777777" w:rsidR="00830DD0" w:rsidRPr="007F2629" w:rsidRDefault="00830DD0" w:rsidP="00830DD0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0AED638B" w14:textId="77777777" w:rsidR="00830DD0" w:rsidRDefault="00830DD0" w:rsidP="00830DD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50107FA5" w14:textId="77777777" w:rsidR="00830DD0" w:rsidRPr="007F2629" w:rsidRDefault="00830DD0" w:rsidP="00830DD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830DD0" w:rsidRPr="007F2629" w14:paraId="3A9C104A" w14:textId="77777777" w:rsidTr="00BD3513">
        <w:tc>
          <w:tcPr>
            <w:tcW w:w="4357" w:type="dxa"/>
            <w:hideMark/>
          </w:tcPr>
          <w:p w14:paraId="23FDC6F8" w14:textId="77777777" w:rsidR="00830DD0" w:rsidRPr="007F2629" w:rsidRDefault="00830DD0" w:rsidP="00BD3513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59C6CC64" w14:textId="77777777" w:rsidR="00830DD0" w:rsidRPr="007F2629" w:rsidRDefault="00830DD0" w:rsidP="00BD351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</w:t>
            </w:r>
            <w:proofErr w:type="spellStart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ych</w:t>
            </w:r>
            <w:proofErr w:type="spellEnd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 xml:space="preserve"> do reprezentacji)</w:t>
            </w:r>
          </w:p>
        </w:tc>
      </w:tr>
    </w:tbl>
    <w:p w14:paraId="1029B94F" w14:textId="77777777" w:rsidR="00830DD0" w:rsidRPr="007F2629" w:rsidRDefault="00830DD0" w:rsidP="00830DD0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7A40E11A" w14:textId="77777777" w:rsidR="00A82F83" w:rsidRPr="00830DD0" w:rsidRDefault="00A82F83" w:rsidP="00830DD0"/>
    <w:sectPr w:rsidR="00A82F83" w:rsidRPr="00830DD0" w:rsidSect="00D679EB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4EAD85" w14:textId="77777777" w:rsidR="00C21264" w:rsidRDefault="00C21264">
      <w:r>
        <w:separator/>
      </w:r>
    </w:p>
  </w:endnote>
  <w:endnote w:type="continuationSeparator" w:id="0">
    <w:p w14:paraId="1B5B2B02" w14:textId="77777777" w:rsidR="00C21264" w:rsidRDefault="00C21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C8E73B" w14:textId="77777777" w:rsidR="00C21264" w:rsidRDefault="00C21264">
      <w:r>
        <w:separator/>
      </w:r>
    </w:p>
  </w:footnote>
  <w:footnote w:type="continuationSeparator" w:id="0">
    <w:p w14:paraId="3176956E" w14:textId="77777777" w:rsidR="00C21264" w:rsidRDefault="00C21264">
      <w:r>
        <w:continuationSeparator/>
      </w:r>
    </w:p>
  </w:footnote>
  <w:footnote w:id="1">
    <w:p w14:paraId="2BB6B7AF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1BB17FF4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3868325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A61CB33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74BD5C89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F93DB06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6463459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E52F287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5F2F07B9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A482684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CFA556B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7F2629">
        <w:rPr>
          <w:rStyle w:val="normaltextrun"/>
          <w:color w:val="000000"/>
          <w:sz w:val="16"/>
          <w:szCs w:val="16"/>
        </w:rPr>
        <w:t>ekspektatywy</w:t>
      </w:r>
      <w:proofErr w:type="spellEnd"/>
      <w:r w:rsidRPr="007F2629">
        <w:rPr>
          <w:rStyle w:val="normaltextrun"/>
          <w:color w:val="000000"/>
          <w:sz w:val="16"/>
          <w:szCs w:val="16"/>
        </w:rPr>
        <w:t>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AABBDF1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9A298BF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7DCABB30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657C1E8A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 w:rsidRPr="007F2629">
        <w:rPr>
          <w:rFonts w:ascii="Times New Roman" w:hAnsi="Times New Roman"/>
          <w:sz w:val="16"/>
          <w:szCs w:val="16"/>
        </w:rPr>
        <w:t>Sint</w:t>
      </w:r>
      <w:proofErr w:type="spellEnd"/>
      <w:r w:rsidRPr="007F2629">
        <w:rPr>
          <w:rFonts w:ascii="Times New Roman" w:hAnsi="Times New Roman"/>
          <w:sz w:val="16"/>
          <w:szCs w:val="16"/>
        </w:rPr>
        <w:t xml:space="preserve">-Maarten, </w:t>
      </w:r>
      <w:proofErr w:type="spellStart"/>
      <w:r w:rsidRPr="007F2629">
        <w:rPr>
          <w:rFonts w:ascii="Times New Roman" w:hAnsi="Times New Roman"/>
          <w:sz w:val="16"/>
          <w:szCs w:val="16"/>
        </w:rPr>
        <w:t>Curaçao</w:t>
      </w:r>
      <w:proofErr w:type="spellEnd"/>
      <w:r w:rsidRPr="007F2629">
        <w:rPr>
          <w:rFonts w:ascii="Times New Roman" w:hAnsi="Times New Roman"/>
          <w:sz w:val="16"/>
          <w:szCs w:val="16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5AC88F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270E8C9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433A30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7C01B275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82822D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66CCB6EA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56922D09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40D6A00A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4C67D72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4DC741C6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70332E1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767BBDB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0429C01E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0BC0003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7594702" w14:textId="77777777" w:rsidR="00830DD0" w:rsidRDefault="00830DD0" w:rsidP="00830DD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</w:rPr>
        <w:t>ekspektatywę</w:t>
      </w:r>
      <w:proofErr w:type="spellEnd"/>
      <w:r>
        <w:rPr>
          <w:rFonts w:ascii="Verdana" w:hAnsi="Verdana"/>
          <w:sz w:val="16"/>
          <w:szCs w:val="16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8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>
    <w:abstractNumId w:val="1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9"/>
  </w:num>
  <w:num w:numId="5">
    <w:abstractNumId w:val="7"/>
  </w:num>
  <w:num w:numId="6">
    <w:abstractNumId w:val="25"/>
  </w:num>
  <w:num w:numId="7">
    <w:abstractNumId w:val="8"/>
  </w:num>
  <w:num w:numId="8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6"/>
  </w:num>
  <w:num w:numId="18">
    <w:abstractNumId w:val="18"/>
  </w:num>
  <w:num w:numId="19">
    <w:abstractNumId w:val="14"/>
  </w:num>
  <w:num w:numId="20">
    <w:abstractNumId w:val="2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13"/>
  </w:num>
  <w:num w:numId="26">
    <w:abstractNumId w:val="26"/>
  </w:num>
  <w:num w:numId="27">
    <w:abstractNumId w:val="23"/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278D6"/>
    <w:rsid w:val="00043DF9"/>
    <w:rsid w:val="00052E1F"/>
    <w:rsid w:val="00096A7D"/>
    <w:rsid w:val="000A02E2"/>
    <w:rsid w:val="000E331E"/>
    <w:rsid w:val="000E6EAF"/>
    <w:rsid w:val="000F4906"/>
    <w:rsid w:val="00123436"/>
    <w:rsid w:val="00125A5F"/>
    <w:rsid w:val="00127975"/>
    <w:rsid w:val="00127B1F"/>
    <w:rsid w:val="0014496C"/>
    <w:rsid w:val="00146AEF"/>
    <w:rsid w:val="001836C1"/>
    <w:rsid w:val="001A1963"/>
    <w:rsid w:val="001C0C33"/>
    <w:rsid w:val="001C155B"/>
    <w:rsid w:val="001D56D3"/>
    <w:rsid w:val="001F30D7"/>
    <w:rsid w:val="00214899"/>
    <w:rsid w:val="00247829"/>
    <w:rsid w:val="00290ADC"/>
    <w:rsid w:val="00295A50"/>
    <w:rsid w:val="002B511B"/>
    <w:rsid w:val="002D5E0A"/>
    <w:rsid w:val="002E2DE1"/>
    <w:rsid w:val="002E30AA"/>
    <w:rsid w:val="0031182A"/>
    <w:rsid w:val="00315122"/>
    <w:rsid w:val="00340FCC"/>
    <w:rsid w:val="00344F99"/>
    <w:rsid w:val="00377D95"/>
    <w:rsid w:val="00390E83"/>
    <w:rsid w:val="003C2C3B"/>
    <w:rsid w:val="00407C69"/>
    <w:rsid w:val="00421D59"/>
    <w:rsid w:val="00446B8D"/>
    <w:rsid w:val="004727DC"/>
    <w:rsid w:val="00480818"/>
    <w:rsid w:val="0048724A"/>
    <w:rsid w:val="004973AF"/>
    <w:rsid w:val="004A0F0D"/>
    <w:rsid w:val="004C1054"/>
    <w:rsid w:val="004C1761"/>
    <w:rsid w:val="004D2ED0"/>
    <w:rsid w:val="0050385D"/>
    <w:rsid w:val="005117AF"/>
    <w:rsid w:val="00516A0F"/>
    <w:rsid w:val="00571EAD"/>
    <w:rsid w:val="005D2E4D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91104"/>
    <w:rsid w:val="006A435F"/>
    <w:rsid w:val="006A79A8"/>
    <w:rsid w:val="006B1641"/>
    <w:rsid w:val="006D0F7E"/>
    <w:rsid w:val="007007FD"/>
    <w:rsid w:val="00727F44"/>
    <w:rsid w:val="0074007D"/>
    <w:rsid w:val="0074237A"/>
    <w:rsid w:val="00755766"/>
    <w:rsid w:val="00761A36"/>
    <w:rsid w:val="00765833"/>
    <w:rsid w:val="00774622"/>
    <w:rsid w:val="007858A8"/>
    <w:rsid w:val="007903E8"/>
    <w:rsid w:val="007C4B13"/>
    <w:rsid w:val="007F2629"/>
    <w:rsid w:val="00805084"/>
    <w:rsid w:val="00825606"/>
    <w:rsid w:val="00830DD0"/>
    <w:rsid w:val="00840111"/>
    <w:rsid w:val="008600F5"/>
    <w:rsid w:val="008714E9"/>
    <w:rsid w:val="00892E0C"/>
    <w:rsid w:val="008C634A"/>
    <w:rsid w:val="008D7854"/>
    <w:rsid w:val="008E3CF0"/>
    <w:rsid w:val="0090074B"/>
    <w:rsid w:val="00923D96"/>
    <w:rsid w:val="0093703C"/>
    <w:rsid w:val="00976B68"/>
    <w:rsid w:val="009944A0"/>
    <w:rsid w:val="00995B0B"/>
    <w:rsid w:val="0099604D"/>
    <w:rsid w:val="009D554D"/>
    <w:rsid w:val="00A021DC"/>
    <w:rsid w:val="00A03620"/>
    <w:rsid w:val="00A378FB"/>
    <w:rsid w:val="00A47465"/>
    <w:rsid w:val="00A60335"/>
    <w:rsid w:val="00A623F9"/>
    <w:rsid w:val="00A64A10"/>
    <w:rsid w:val="00A82F83"/>
    <w:rsid w:val="00A82F98"/>
    <w:rsid w:val="00A914FC"/>
    <w:rsid w:val="00A95C4B"/>
    <w:rsid w:val="00A97023"/>
    <w:rsid w:val="00AE506E"/>
    <w:rsid w:val="00AF42D3"/>
    <w:rsid w:val="00B17369"/>
    <w:rsid w:val="00B46AF2"/>
    <w:rsid w:val="00B75500"/>
    <w:rsid w:val="00B8264E"/>
    <w:rsid w:val="00BD72A3"/>
    <w:rsid w:val="00C06CEC"/>
    <w:rsid w:val="00C1196B"/>
    <w:rsid w:val="00C15DD4"/>
    <w:rsid w:val="00C179C3"/>
    <w:rsid w:val="00C21264"/>
    <w:rsid w:val="00C43403"/>
    <w:rsid w:val="00C90BEF"/>
    <w:rsid w:val="00CB3919"/>
    <w:rsid w:val="00D01218"/>
    <w:rsid w:val="00D15551"/>
    <w:rsid w:val="00D15F06"/>
    <w:rsid w:val="00D41FC7"/>
    <w:rsid w:val="00D560C9"/>
    <w:rsid w:val="00D679EB"/>
    <w:rsid w:val="00D67DB9"/>
    <w:rsid w:val="00DA1BE1"/>
    <w:rsid w:val="00DB133F"/>
    <w:rsid w:val="00DF082E"/>
    <w:rsid w:val="00DF0AB4"/>
    <w:rsid w:val="00E10A09"/>
    <w:rsid w:val="00E1575B"/>
    <w:rsid w:val="00E32983"/>
    <w:rsid w:val="00E517B5"/>
    <w:rsid w:val="00E554F3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27AF8"/>
    <w:rsid w:val="00F54208"/>
    <w:rsid w:val="00F94DCF"/>
    <w:rsid w:val="00FA5714"/>
    <w:rsid w:val="00FE1405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8B59B-1355-446C-9E82-4DE8FB7C1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3064</Words>
  <Characters>20435</Characters>
  <Application>Microsoft Office Word</Application>
  <DocSecurity>0</DocSecurity>
  <Lines>170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Michał Długoń</cp:lastModifiedBy>
  <cp:revision>2</cp:revision>
  <cp:lastPrinted>2023-10-16T08:56:00Z</cp:lastPrinted>
  <dcterms:created xsi:type="dcterms:W3CDTF">2023-10-16T08:56:00Z</dcterms:created>
  <dcterms:modified xsi:type="dcterms:W3CDTF">2023-10-16T08:56:00Z</dcterms:modified>
</cp:coreProperties>
</file>