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41FB4E1F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00CB90EF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  <w:r w:rsidR="00F93C75">
        <w:rPr>
          <w:rFonts w:cs="Tahoma"/>
          <w:b/>
          <w:i/>
          <w:iCs/>
          <w:szCs w:val="20"/>
        </w:rPr>
        <w:t xml:space="preserve"> …………………………………………………………………………………………………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</w:t>
      </w:r>
      <w:proofErr w:type="gramStart"/>
      <w:r w:rsidRPr="00215F4E">
        <w:rPr>
          <w:rFonts w:cs="Tahoma"/>
          <w:i/>
          <w:iCs/>
          <w:sz w:val="18"/>
          <w:szCs w:val="18"/>
        </w:rPr>
        <w:t>…….</w:t>
      </w:r>
      <w:proofErr w:type="gramEnd"/>
      <w:r w:rsidRPr="00215F4E">
        <w:rPr>
          <w:rFonts w:cs="Tahoma"/>
          <w:i/>
          <w:iCs/>
          <w:sz w:val="18"/>
          <w:szCs w:val="18"/>
        </w:rPr>
        <w:t>.</w:t>
      </w:r>
    </w:p>
    <w:p w14:paraId="26D4085C" w14:textId="27FFF65B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 w:rsidR="008E51DA">
        <w:rPr>
          <w:rFonts w:cs="Tahoma"/>
          <w:i/>
          <w:sz w:val="18"/>
          <w:szCs w:val="18"/>
        </w:rPr>
        <w:t>: ………………………………</w:t>
      </w:r>
    </w:p>
    <w:p w14:paraId="0BAE5131" w14:textId="4FD989A9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 w:rsidR="008E51DA"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 w:rsidR="002B324B">
        <w:rPr>
          <w:rFonts w:cs="Tahoma"/>
          <w:i/>
          <w:sz w:val="18"/>
          <w:szCs w:val="18"/>
        </w:rPr>
        <w:t xml:space="preserve"> </w:t>
      </w:r>
    </w:p>
    <w:p w14:paraId="06F00EBD" w14:textId="23EA0746" w:rsidR="002B324B" w:rsidRPr="008E51DA" w:rsidRDefault="002B324B" w:rsidP="002B324B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 w:rsidR="00693D27"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składająca ofertę </w:t>
      </w:r>
      <w:r w:rsidR="008E51DA" w:rsidRPr="008E51DA">
        <w:rPr>
          <w:rFonts w:cs="Tahoma"/>
          <w:i/>
          <w:color w:val="0000FF"/>
          <w:sz w:val="16"/>
          <w:szCs w:val="16"/>
          <w:highlight w:val="yellow"/>
        </w:rPr>
        <w:t>wpisuje NIP i PESEL)</w:t>
      </w:r>
    </w:p>
    <w:p w14:paraId="52D7EAB1" w14:textId="693DE7BC" w:rsidR="00843C83" w:rsidRPr="00215F4E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0C27CF75" w:rsidR="005E310B" w:rsidRPr="008E51DA" w:rsidRDefault="005E310B" w:rsidP="008E7753">
      <w:pPr>
        <w:spacing w:before="40" w:after="120"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/adres strony internetowej, na której Zamawiający może uzyskać odpis lub informację za pomocą bezpłatnych i ogólnodostępnych baz danych (np. Krajowy Rejestr Sądowy on-line, Centralna Ewidencja i Informacja o Działalności Gospodarczej, itp./</w:t>
      </w: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5F89374A" w14:textId="77777777" w:rsidR="004C751D" w:rsidRPr="0083331E" w:rsidRDefault="004C751D" w:rsidP="004B482A">
      <w:pPr>
        <w:spacing w:before="40" w:after="40" w:line="276" w:lineRule="auto"/>
        <w:jc w:val="center"/>
        <w:rPr>
          <w:rFonts w:cs="Tahoma"/>
          <w:b/>
          <w:sz w:val="2"/>
          <w:szCs w:val="2"/>
        </w:rPr>
      </w:pPr>
    </w:p>
    <w:p w14:paraId="48EACCB8" w14:textId="6FDF2B33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70E1A426" w14:textId="4B763C3A" w:rsidR="008E7753" w:rsidRPr="00171BFA" w:rsidRDefault="008E7753" w:rsidP="008E7753">
      <w:pPr>
        <w:spacing w:line="276" w:lineRule="auto"/>
        <w:jc w:val="center"/>
        <w:rPr>
          <w:rFonts w:cs="Tahoma"/>
          <w:b/>
          <w:i/>
          <w:color w:val="0000FF"/>
          <w:sz w:val="22"/>
          <w:szCs w:val="28"/>
        </w:rPr>
      </w:pPr>
      <w:bookmarkStart w:id="1" w:name="_Hlk79660125"/>
      <w:r w:rsidRPr="00215F4E">
        <w:rPr>
          <w:rFonts w:cs="Tahoma"/>
          <w:b/>
          <w:i/>
          <w:color w:val="0000FF"/>
          <w:sz w:val="22"/>
          <w:szCs w:val="28"/>
        </w:rPr>
        <w:t>Świadczenie usług związanych z organizacją i prowadzeniem zajęć wczesnego wspomagania rozwoju dziecka</w:t>
      </w:r>
      <w:r>
        <w:rPr>
          <w:rFonts w:cs="Tahoma"/>
          <w:b/>
          <w:i/>
          <w:color w:val="0000FF"/>
          <w:sz w:val="22"/>
          <w:szCs w:val="28"/>
        </w:rPr>
        <w:t xml:space="preserve"> </w:t>
      </w:r>
      <w:r w:rsidRPr="00215F4E">
        <w:rPr>
          <w:rFonts w:cs="Tahoma"/>
          <w:b/>
          <w:i/>
          <w:color w:val="0000FF"/>
          <w:sz w:val="22"/>
          <w:szCs w:val="28"/>
        </w:rPr>
        <w:t>w ramach rządowego programu „Za Życiem” w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215F4E">
        <w:rPr>
          <w:rFonts w:cs="Tahoma"/>
          <w:b/>
          <w:i/>
          <w:color w:val="0000FF"/>
          <w:sz w:val="22"/>
          <w:szCs w:val="28"/>
        </w:rPr>
        <w:t>celu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215F4E">
        <w:rPr>
          <w:rFonts w:cs="Tahoma"/>
          <w:b/>
          <w:i/>
          <w:color w:val="0000FF"/>
          <w:sz w:val="22"/>
          <w:szCs w:val="28"/>
        </w:rPr>
        <w:t xml:space="preserve">zapewnienia realizacji zadań wiodącego ośrodka </w:t>
      </w:r>
      <w:r w:rsidR="00C75ACF">
        <w:rPr>
          <w:rFonts w:cs="Tahoma"/>
          <w:b/>
          <w:i/>
          <w:color w:val="0000FF"/>
          <w:sz w:val="22"/>
          <w:szCs w:val="28"/>
        </w:rPr>
        <w:br/>
      </w:r>
      <w:r w:rsidRPr="00215F4E">
        <w:rPr>
          <w:rFonts w:cs="Tahoma"/>
          <w:b/>
          <w:i/>
          <w:color w:val="0000FF"/>
          <w:sz w:val="22"/>
          <w:szCs w:val="28"/>
        </w:rPr>
        <w:t xml:space="preserve">koordynacyjno-rehabilitacyjno-opiekuńczego </w:t>
      </w:r>
      <w:r w:rsidRPr="00171BFA">
        <w:rPr>
          <w:rFonts w:cs="Tahoma"/>
          <w:b/>
          <w:i/>
          <w:color w:val="0000FF"/>
          <w:sz w:val="22"/>
          <w:szCs w:val="28"/>
        </w:rPr>
        <w:t>w roku 2023</w:t>
      </w:r>
      <w:r>
        <w:rPr>
          <w:rFonts w:cs="Tahoma"/>
          <w:b/>
          <w:i/>
          <w:color w:val="0000FF"/>
          <w:sz w:val="22"/>
          <w:szCs w:val="28"/>
        </w:rPr>
        <w:t xml:space="preserve"> – </w:t>
      </w:r>
      <w:r w:rsidR="005A4C68">
        <w:rPr>
          <w:rFonts w:cs="Tahoma"/>
          <w:b/>
          <w:i/>
          <w:color w:val="0000FF"/>
          <w:sz w:val="22"/>
          <w:szCs w:val="28"/>
        </w:rPr>
        <w:t>V</w:t>
      </w:r>
      <w:r>
        <w:rPr>
          <w:rFonts w:cs="Tahoma"/>
          <w:b/>
          <w:i/>
          <w:color w:val="0000FF"/>
          <w:sz w:val="22"/>
          <w:szCs w:val="28"/>
        </w:rPr>
        <w:t xml:space="preserve"> POSTĘPOWANIE</w:t>
      </w:r>
    </w:p>
    <w:p w14:paraId="72C11A75" w14:textId="77777777" w:rsidR="00EF4BFE" w:rsidRPr="00215F4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1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83331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  <w:sz w:val="2"/>
          <w:szCs w:val="2"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567"/>
        <w:gridCol w:w="5387"/>
        <w:gridCol w:w="1418"/>
        <w:gridCol w:w="1701"/>
        <w:gridCol w:w="1842"/>
      </w:tblGrid>
      <w:tr w:rsidR="00646DD8" w:rsidRPr="00215F4E" w14:paraId="0EDBBF0D" w14:textId="77777777" w:rsidTr="004C751D">
        <w:trPr>
          <w:trHeight w:val="1685"/>
          <w:tblHeader/>
        </w:trPr>
        <w:tc>
          <w:tcPr>
            <w:tcW w:w="567" w:type="dxa"/>
            <w:vAlign w:val="center"/>
          </w:tcPr>
          <w:p w14:paraId="63E6D219" w14:textId="755ACBC7" w:rsidR="00802627" w:rsidRPr="003F28D8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14:paraId="2916E95E" w14:textId="13609D7D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418" w:type="dxa"/>
            <w:vAlign w:val="center"/>
          </w:tcPr>
          <w:p w14:paraId="6F037E48" w14:textId="65BCBCBC" w:rsidR="00802627" w:rsidRPr="0065657B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65657B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701" w:type="dxa"/>
            <w:vAlign w:val="center"/>
          </w:tcPr>
          <w:p w14:paraId="741086C4" w14:textId="3B5E8C73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1842" w:type="dxa"/>
            <w:vAlign w:val="center"/>
          </w:tcPr>
          <w:p w14:paraId="390EFBB9" w14:textId="13FCC730" w:rsidR="000D09FD" w:rsidRPr="0083331E" w:rsidRDefault="00DB30EA" w:rsidP="0083331E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  <w:r w:rsidR="0083331E">
              <w:rPr>
                <w:rFonts w:ascii="Tahoma" w:hAnsi="Tahoma" w:cs="Tahoma"/>
                <w:b/>
                <w:bCs/>
                <w:sz w:val="16"/>
                <w:szCs w:val="12"/>
              </w:rPr>
              <w:br/>
            </w:r>
            <w:r w:rsidR="009B358E"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  <w:r w:rsidR="0083331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br/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(kol. nr 3 X kol. nr</w:t>
            </w:r>
            <w:r w:rsid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 </w:t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4)</w:t>
            </w:r>
          </w:p>
        </w:tc>
      </w:tr>
      <w:tr w:rsidR="008A1B50" w:rsidRPr="00215F4E" w14:paraId="25CCC50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97E8F36" w14:textId="16FBEB6D" w:rsidR="000D09FD" w:rsidRPr="003F28D8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3F28D8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387" w:type="dxa"/>
            <w:vAlign w:val="center"/>
          </w:tcPr>
          <w:p w14:paraId="3748EB20" w14:textId="272B578A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18" w:type="dxa"/>
            <w:vAlign w:val="center"/>
          </w:tcPr>
          <w:p w14:paraId="037102AB" w14:textId="44CA22D2" w:rsidR="005A3393" w:rsidRPr="0065657B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65657B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701" w:type="dxa"/>
            <w:vAlign w:val="center"/>
          </w:tcPr>
          <w:p w14:paraId="21801E02" w14:textId="19A6BC64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842" w:type="dxa"/>
            <w:vAlign w:val="center"/>
          </w:tcPr>
          <w:p w14:paraId="4B0BFBEE" w14:textId="2C960399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3F28D8" w:rsidRPr="00215F4E" w14:paraId="3C04BF8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14E155F" w14:textId="1E30997E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5387" w:type="dxa"/>
          </w:tcPr>
          <w:p w14:paraId="1B96B435" w14:textId="723E616D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7F8C0ECC" w14:textId="0789C472" w:rsidR="003F28D8" w:rsidRPr="0065657B" w:rsidRDefault="00F20107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B209521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C05F7EA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1867BB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2EE6866" w14:textId="01E6076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5387" w:type="dxa"/>
          </w:tcPr>
          <w:p w14:paraId="4F27EA4B" w14:textId="6DDAC1D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495425E6" w14:textId="3CF1FB92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C3EBC8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DD43873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CB4327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A7EF0A9" w14:textId="00E7AF1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</w:tc>
        <w:tc>
          <w:tcPr>
            <w:tcW w:w="5387" w:type="dxa"/>
          </w:tcPr>
          <w:p w14:paraId="12E34EC7" w14:textId="1CF3303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3551D16E" w14:textId="5E3B78EC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1EDC3816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1607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F81171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3C4C2BE" w14:textId="1FC0864D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4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2E6FACF2" w14:textId="19CECCE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0D4A830E" w14:textId="55DD9C34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7E9259F8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926D8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27B668F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C49EF7E" w14:textId="1E451E53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5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7B7577E8" w14:textId="5D3C27A4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6485F5E4" w14:textId="08B8DF33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02371A5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6FA9F1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7BAA1929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1AEE00" w14:textId="3C78CC14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lastRenderedPageBreak/>
              <w:t>6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2932FE" w14:textId="254977D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7B960E91" w14:textId="08F3AB0A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46B9B7C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DCC24B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5A8223D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428566B" w14:textId="669FC0E2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7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3A880CEE" w14:textId="344AF798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7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064D9EF" w14:textId="255436B0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08096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BB359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028B3B0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707F0C4" w14:textId="6F6890C7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8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06AC940E" w14:textId="6C55212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8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25B89283" w14:textId="7BD26333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34D972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50F1F19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604933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D17C02B" w14:textId="3761E301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9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334271C" w14:textId="78EF86B1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9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42CD2FD1" w14:textId="66A95CD9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54B04C2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A673FB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26DB41F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CF04B93" w14:textId="5C571DFA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10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2990336D" w14:textId="0BFEF8AC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10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C119B2A" w14:textId="7B54D607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6A7A676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4DEEA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6B0B32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5E457B4" w14:textId="5EFFD550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1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05537B" w14:textId="07688FF4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 w:rsidRP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A506FB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B606D47" w14:textId="29111F01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5D4CFD3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D9BA25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78C0A89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0B8E8A7" w14:textId="2495D004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2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00C24CED" w14:textId="7140314C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390DD61F" w14:textId="09FDB301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62DC3BA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5EA4E0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4A7B04E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CE01B96" w14:textId="6D17524B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3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6C8F4A37" w14:textId="18357F91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501F2294" w14:textId="1F61701B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557E78AE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FE8A125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5590CD1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EEAB8B" w14:textId="5413FDB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4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7F37C7F0" w14:textId="5D05EE9D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Pr="00AC61E0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 w:rsidRP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9FE373A" w14:textId="6C629A69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48997B6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3209F6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1B207D9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1C7E844" w14:textId="5CE0201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5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3D263CE3" w14:textId="7FCF51AD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7EFAB58A" w14:textId="4BBB486A" w:rsidR="00114703" w:rsidRPr="0065657B" w:rsidRDefault="00F20107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731370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BD3E5B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3DF5B2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5A67B1" w14:textId="183F07AD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6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0648CF0A" w14:textId="75DF6E26" w:rsidR="008E51DA" w:rsidRPr="007B7A29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Tyflopedagoga</w:t>
            </w:r>
            <w:proofErr w:type="spellEnd"/>
          </w:p>
        </w:tc>
        <w:tc>
          <w:tcPr>
            <w:tcW w:w="1418" w:type="dxa"/>
            <w:vAlign w:val="center"/>
          </w:tcPr>
          <w:p w14:paraId="323B6F1A" w14:textId="3A411DB8" w:rsidR="003F28D8" w:rsidRPr="0065657B" w:rsidRDefault="00F20107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70</w:t>
            </w:r>
          </w:p>
        </w:tc>
        <w:tc>
          <w:tcPr>
            <w:tcW w:w="1701" w:type="dxa"/>
            <w:vAlign w:val="center"/>
          </w:tcPr>
          <w:p w14:paraId="2D220253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CC007B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7324A51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421349" w14:textId="08DCFB7F" w:rsidR="003F28D8" w:rsidRPr="003F28D8" w:rsidRDefault="007B7A29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17</w:t>
            </w:r>
            <w:r w:rsid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60EAC955" w14:textId="20044008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17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A3ABEC9" w14:textId="55880DE6" w:rsidR="003F28D8" w:rsidRPr="0065657B" w:rsidRDefault="00F20107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14</w:t>
            </w:r>
          </w:p>
        </w:tc>
        <w:tc>
          <w:tcPr>
            <w:tcW w:w="1701" w:type="dxa"/>
            <w:vAlign w:val="center"/>
          </w:tcPr>
          <w:p w14:paraId="2AB5F6F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1D13D2D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1BCEFDF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8F2341" w14:textId="1CCF4527" w:rsidR="003F28D8" w:rsidRPr="003F28D8" w:rsidRDefault="007B7A29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18</w:t>
            </w:r>
            <w:r w:rsid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2E4834FA" w14:textId="2BCE6707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32535C9" w14:textId="499B1197" w:rsidR="003F28D8" w:rsidRPr="0065657B" w:rsidRDefault="00F20107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 w:rsidRPr="0065657B">
              <w:rPr>
                <w:rFonts w:ascii="Tahoma" w:hAnsi="Tahoma" w:cs="Tahoma"/>
                <w:b/>
                <w:bCs/>
                <w:szCs w:val="16"/>
              </w:rPr>
              <w:t>14</w:t>
            </w:r>
          </w:p>
        </w:tc>
        <w:tc>
          <w:tcPr>
            <w:tcW w:w="1701" w:type="dxa"/>
            <w:vAlign w:val="center"/>
          </w:tcPr>
          <w:p w14:paraId="658D2720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322DEEC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</w:tbl>
    <w:p w14:paraId="1648CF7C" w14:textId="0235FFC3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bookmarkStart w:id="2" w:name="_Hlk88469103"/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lastRenderedPageBreak/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p w14:paraId="7477A7B3" w14:textId="77777777" w:rsidR="00F07158" w:rsidRPr="00215F4E" w:rsidRDefault="00F07158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bookmarkEnd w:id="2"/>
    <w:p w14:paraId="16E35EF3" w14:textId="5595813F" w:rsidR="006A55AB" w:rsidRPr="00215F4E" w:rsidRDefault="006A55AB" w:rsidP="006A55AB">
      <w:pPr>
        <w:pStyle w:val="Akapitzlist"/>
        <w:spacing w:before="40" w:after="40"/>
        <w:ind w:left="1788"/>
        <w:rPr>
          <w:rFonts w:ascii="Tahoma" w:hAnsi="Tahoma" w:cs="Tahoma"/>
          <w:b/>
          <w:sz w:val="8"/>
          <w:szCs w:val="16"/>
        </w:rPr>
      </w:pPr>
    </w:p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5B823391" w14:textId="719A15AC" w:rsidR="00A53D2B" w:rsidRPr="00215F4E" w:rsidRDefault="00A53D2B">
      <w:pPr>
        <w:pStyle w:val="Akapitzlist"/>
        <w:widowControl w:val="0"/>
        <w:numPr>
          <w:ilvl w:val="0"/>
          <w:numId w:val="153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21DC4259" w14:textId="04AF68EC" w:rsidR="00A53D2B" w:rsidRPr="00215F4E" w:rsidRDefault="00A53D2B">
      <w:pPr>
        <w:pStyle w:val="Akapitzlist"/>
        <w:numPr>
          <w:ilvl w:val="0"/>
          <w:numId w:val="15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1039F4">
        <w:rPr>
          <w:rFonts w:ascii="Tahoma" w:hAnsi="Tahoma" w:cs="Tahoma"/>
          <w:b/>
          <w:bCs/>
          <w:color w:val="000000"/>
          <w:sz w:val="20"/>
        </w:rPr>
        <w:t>wo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19EA0B27" w14:textId="6EB4683F" w:rsidR="00A53D2B" w:rsidRPr="00215F4E" w:rsidRDefault="00A53D2B">
      <w:pPr>
        <w:pStyle w:val="Akapitzlist"/>
        <w:numPr>
          <w:ilvl w:val="0"/>
          <w:numId w:val="15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2BAA133" w14:textId="0EECA779" w:rsidR="00A53D2B" w:rsidRPr="00215F4E" w:rsidRDefault="00A53D2B">
      <w:pPr>
        <w:pStyle w:val="Akapitzlist"/>
        <w:numPr>
          <w:ilvl w:val="0"/>
          <w:numId w:val="15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CC6E6B1" w14:textId="5752D353" w:rsidR="00A53D2B" w:rsidRPr="00215F4E" w:rsidRDefault="00A53D2B">
      <w:pPr>
        <w:pStyle w:val="Akapitzlist"/>
        <w:numPr>
          <w:ilvl w:val="0"/>
          <w:numId w:val="15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1039F4">
        <w:rPr>
          <w:rFonts w:ascii="Tahoma" w:hAnsi="Tahoma" w:cs="Tahoma"/>
          <w:b/>
          <w:bCs/>
          <w:color w:val="000000"/>
          <w:sz w:val="20"/>
        </w:rPr>
        <w:t>a</w:t>
      </w:r>
      <w:r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1039F4">
        <w:rPr>
          <w:rFonts w:ascii="Tahoma" w:hAnsi="Tahoma" w:cs="Tahoma"/>
          <w:b/>
          <w:bCs/>
          <w:color w:val="000000"/>
          <w:sz w:val="20"/>
        </w:rPr>
        <w:t>ć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58CBA84" w14:textId="77777777" w:rsidR="00A53D2B" w:rsidRPr="00215F4E" w:rsidRDefault="00A53D2B">
      <w:pPr>
        <w:pStyle w:val="Akapitzlist"/>
        <w:numPr>
          <w:ilvl w:val="0"/>
          <w:numId w:val="15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42DC25DB" w14:textId="77777777" w:rsidR="00A53D2B" w:rsidRPr="00215F4E" w:rsidRDefault="00A53D2B">
      <w:pPr>
        <w:pStyle w:val="Akapitzlist"/>
        <w:numPr>
          <w:ilvl w:val="0"/>
          <w:numId w:val="15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44B06BDC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5F4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5F4E" w:rsidRDefault="007B6472">
      <w:pPr>
        <w:pStyle w:val="Akapitzlist"/>
        <w:widowControl w:val="0"/>
        <w:numPr>
          <w:ilvl w:val="0"/>
          <w:numId w:val="155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3ED26730" w14:textId="5399935B" w:rsidR="0012224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3" w:name="_Hlk88551120"/>
      <w:r w:rsidRPr="00CF5737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</w:t>
      </w:r>
      <w:r w:rsidR="000F6852" w:rsidRPr="00CF5737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dnia </w:t>
      </w:r>
      <w:r w:rsidR="00BF489A">
        <w:rPr>
          <w:rFonts w:eastAsia="Calibri" w:cs="Tahoma"/>
          <w:b/>
          <w:color w:val="0000FF"/>
          <w:sz w:val="22"/>
          <w:szCs w:val="22"/>
          <w:lang w:eastAsia="en-US"/>
        </w:rPr>
        <w:t>zawarcia umowy</w:t>
      </w:r>
      <w:r w:rsidR="005A1FA2" w:rsidRPr="00310602">
        <w:rPr>
          <w:rFonts w:eastAsia="Calibri" w:cs="Tahoma"/>
          <w:b/>
          <w:color w:val="0000FF"/>
          <w:sz w:val="22"/>
          <w:szCs w:val="22"/>
          <w:lang w:eastAsia="en-US"/>
        </w:rPr>
        <w:t xml:space="preserve"> </w:t>
      </w:r>
      <w:r w:rsidRPr="00310602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do 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dnia 31.12.202</w:t>
      </w:r>
      <w:r w:rsidR="004930B6">
        <w:rPr>
          <w:rFonts w:eastAsia="Calibri" w:cs="Tahoma"/>
          <w:b/>
          <w:color w:val="0000FF"/>
          <w:sz w:val="22"/>
          <w:szCs w:val="22"/>
          <w:lang w:eastAsia="en-US"/>
        </w:rPr>
        <w:t>3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r.</w:t>
      </w:r>
      <w:r w:rsidR="00D910F4" w:rsidRPr="00215F4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bookmarkEnd w:id="3"/>
    <w:p w14:paraId="35C9D1D8" w14:textId="5291D83C" w:rsidR="00FC7A27" w:rsidRPr="00215F4E" w:rsidRDefault="00FC7A27">
      <w:pPr>
        <w:widowControl w:val="0"/>
        <w:numPr>
          <w:ilvl w:val="0"/>
          <w:numId w:val="155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5F4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>
      <w:pPr>
        <w:widowControl w:val="0"/>
        <w:numPr>
          <w:ilvl w:val="0"/>
          <w:numId w:val="155"/>
        </w:numPr>
        <w:spacing w:before="120" w:after="6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215F4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</w:p>
    <w:bookmarkEnd w:id="5"/>
    <w:p w14:paraId="6CE76C18" w14:textId="20995797" w:rsidR="00973416" w:rsidRPr="00215F4E" w:rsidRDefault="00973416">
      <w:pPr>
        <w:widowControl w:val="0"/>
        <w:numPr>
          <w:ilvl w:val="0"/>
          <w:numId w:val="155"/>
        </w:numPr>
        <w:spacing w:before="120" w:after="6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lastRenderedPageBreak/>
        <w:t xml:space="preserve">Oświadczamy, że niżej wymienieni </w:t>
      </w:r>
      <w:r w:rsidR="003333F4" w:rsidRPr="00215F4E">
        <w:rPr>
          <w:rFonts w:cs="Tahoma"/>
          <w:b/>
          <w:bCs/>
          <w:sz w:val="21"/>
          <w:szCs w:val="21"/>
        </w:rPr>
        <w:t>Wykonawcy</w:t>
      </w:r>
      <w:r w:rsidR="009A76E7" w:rsidRPr="00215F4E">
        <w:rPr>
          <w:rFonts w:cs="Tahoma"/>
          <w:b/>
          <w:bCs/>
          <w:sz w:val="21"/>
          <w:szCs w:val="21"/>
        </w:rPr>
        <w:t xml:space="preserve"> </w:t>
      </w:r>
      <w:r w:rsidRPr="00215F4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215F4E">
        <w:rPr>
          <w:rFonts w:cs="Tahoma"/>
          <w:b/>
          <w:bCs/>
          <w:sz w:val="21"/>
          <w:szCs w:val="21"/>
        </w:rPr>
        <w:t>usługi</w:t>
      </w:r>
      <w:r w:rsidRPr="00215F4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5F4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5F4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215F4E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5F4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5F4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5F4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5F4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215F4E">
        <w:rPr>
          <w:rFonts w:cs="Tahoma"/>
          <w:i/>
          <w:iCs/>
          <w:color w:val="C00000"/>
          <w:sz w:val="16"/>
          <w:szCs w:val="16"/>
        </w:rPr>
        <w:t>pkt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215F4E">
        <w:rPr>
          <w:rFonts w:cs="Tahoma"/>
          <w:i/>
          <w:iCs/>
          <w:color w:val="C00000"/>
          <w:sz w:val="16"/>
          <w:szCs w:val="16"/>
        </w:rPr>
        <w:t>7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215F4E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215F4E">
        <w:rPr>
          <w:rFonts w:cs="Tahoma"/>
          <w:i/>
          <w:iCs/>
          <w:color w:val="C00000"/>
          <w:sz w:val="16"/>
          <w:szCs w:val="16"/>
        </w:rPr>
        <w:t>Wykonawców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>
      <w:pPr>
        <w:widowControl w:val="0"/>
        <w:numPr>
          <w:ilvl w:val="0"/>
          <w:numId w:val="15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0DCB6A9B" w:rsidR="009307D7" w:rsidRPr="00693D27" w:rsidRDefault="009307D7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215F4E">
        <w:rPr>
          <w:rFonts w:cs="Tahoma"/>
          <w:b/>
          <w:szCs w:val="20"/>
        </w:rPr>
        <w:t xml:space="preserve">Oświadczamy, że </w:t>
      </w:r>
      <w:r w:rsidR="00EB7E18">
        <w:rPr>
          <w:rFonts w:cs="Tahoma"/>
          <w:b/>
          <w:szCs w:val="20"/>
        </w:rPr>
        <w:t>z dniem zawarcia umowy będziemy</w:t>
      </w:r>
      <w:r w:rsidR="00807C18">
        <w:rPr>
          <w:rFonts w:cs="Tahoma"/>
          <w:b/>
          <w:szCs w:val="20"/>
        </w:rPr>
        <w:t>/będę</w:t>
      </w:r>
      <w:r w:rsidR="00EB7E18">
        <w:rPr>
          <w:rFonts w:cs="Tahoma"/>
          <w:b/>
          <w:szCs w:val="20"/>
        </w:rPr>
        <w:t xml:space="preserve"> </w:t>
      </w:r>
      <w:r w:rsidR="00D103F3">
        <w:rPr>
          <w:rFonts w:cs="Tahoma"/>
          <w:b/>
          <w:szCs w:val="20"/>
        </w:rPr>
        <w:t>posiadać</w:t>
      </w:r>
      <w:r w:rsidRPr="00215F4E">
        <w:rPr>
          <w:rFonts w:cs="Tahoma"/>
          <w:b/>
          <w:szCs w:val="20"/>
        </w:rPr>
        <w:t xml:space="preserve"> opłacony dokument ubezpieczenia OC</w:t>
      </w:r>
      <w:r w:rsidR="00D103F3" w:rsidRPr="00D103F3">
        <w:t xml:space="preserve"> </w:t>
      </w:r>
      <w:r w:rsidR="00D103F3" w:rsidRPr="00D103F3">
        <w:rPr>
          <w:rFonts w:cs="Tahoma"/>
          <w:b/>
          <w:szCs w:val="20"/>
        </w:rPr>
        <w:t xml:space="preserve">od prowadzonej działalności </w:t>
      </w:r>
      <w:r w:rsidR="00D103F3" w:rsidRPr="00EB7E18">
        <w:rPr>
          <w:rFonts w:cs="Tahoma"/>
          <w:b/>
          <w:szCs w:val="20"/>
        </w:rPr>
        <w:t>gospodarczej/OC w życiu prywatnym</w:t>
      </w:r>
      <w:r w:rsidRPr="00EB7E18">
        <w:rPr>
          <w:rFonts w:cs="Tahoma"/>
          <w:b/>
          <w:szCs w:val="20"/>
        </w:rPr>
        <w:t xml:space="preserve"> za</w:t>
      </w:r>
      <w:r w:rsidR="00D103F3" w:rsidRPr="00EB7E18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ewentualne szkody oraz ubezpieczenie następstw nieszczęśliwych wypadków dotyczące pracowników, innych osób, z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pomocą których będę wykonywać przedmiot umowy oraz osób trzecich powstałe w</w:t>
      </w:r>
      <w:r w:rsidR="0055456B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trakcie realizacji zawartej umowy, ważne co najmniej przez cały okres realizacji zamówienia na wartość kwoty ubezpieczenia nie mniejszą niż cena złożonej oferty [PLN].</w:t>
      </w: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30D575A8" w14:textId="77777777" w:rsidR="0012224E" w:rsidRDefault="009307D7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A5CE8C6" w14:textId="12ACF2BA" w:rsidR="0012224E" w:rsidRPr="001B6D01" w:rsidRDefault="0012224E" w:rsidP="002B7A4D">
      <w:pPr>
        <w:widowControl w:val="0"/>
        <w:numPr>
          <w:ilvl w:val="0"/>
          <w:numId w:val="155"/>
        </w:numPr>
        <w:spacing w:before="40" w:after="120" w:line="276" w:lineRule="auto"/>
        <w:ind w:left="425" w:hanging="425"/>
        <w:rPr>
          <w:rFonts w:cs="Tahoma"/>
          <w:b/>
          <w:szCs w:val="20"/>
        </w:rPr>
      </w:pPr>
      <w:r w:rsidRPr="0012224E">
        <w:rPr>
          <w:rFonts w:cs="Tahoma"/>
          <w:b/>
          <w:bCs/>
          <w:sz w:val="21"/>
          <w:szCs w:val="21"/>
        </w:rPr>
        <w:t xml:space="preserve">Oświadczamy, </w:t>
      </w:r>
      <w:r w:rsidRPr="009266E2">
        <w:rPr>
          <w:rFonts w:cs="Tahoma"/>
          <w:b/>
          <w:bCs/>
          <w:color w:val="0000FF"/>
          <w:sz w:val="21"/>
          <w:szCs w:val="21"/>
          <w:highlight w:val="yellow"/>
        </w:rPr>
        <w:t xml:space="preserve">iż </w:t>
      </w:r>
      <w:r w:rsidRPr="00A905D9">
        <w:rPr>
          <w:rFonts w:cs="Tahoma"/>
          <w:b/>
          <w:bCs/>
          <w:color w:val="0000FF"/>
          <w:sz w:val="21"/>
          <w:szCs w:val="21"/>
          <w:highlight w:val="yellow"/>
        </w:rPr>
        <w:t>dysponujemy</w:t>
      </w:r>
      <w:r w:rsidR="00A905D9" w:rsidRPr="00A905D9">
        <w:rPr>
          <w:rFonts w:cs="Tahoma"/>
          <w:b/>
          <w:bCs/>
          <w:color w:val="0000FF"/>
          <w:sz w:val="21"/>
          <w:szCs w:val="21"/>
          <w:highlight w:val="yellow"/>
        </w:rPr>
        <w:t xml:space="preserve"> własnym lokalem</w:t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sym w:font="Wingdings 2" w:char="F0E4"/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t>)</w:t>
      </w:r>
      <w:r w:rsidR="001B6D01" w:rsidRPr="00A905D9">
        <w:rPr>
          <w:rFonts w:cs="Tahoma"/>
          <w:b/>
          <w:bCs/>
          <w:color w:val="0000FF"/>
          <w:sz w:val="21"/>
          <w:szCs w:val="21"/>
          <w:highlight w:val="yellow"/>
        </w:rPr>
        <w:t>/</w:t>
      </w:r>
      <w:r w:rsidR="00A905D9" w:rsidRPr="00A905D9">
        <w:rPr>
          <w:rFonts w:cs="Tahoma"/>
          <w:b/>
          <w:bCs/>
          <w:color w:val="0000FF"/>
          <w:sz w:val="21"/>
          <w:szCs w:val="21"/>
          <w:highlight w:val="yellow"/>
        </w:rPr>
        <w:t>będziemy świadczyć usługi w lokalu udostępnionym przez ZSS im. Jana Brzechwy w Kędzierzynie-Koźlu</w:t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sym w:font="Wingdings 2" w:char="F0E4"/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t>)</w:t>
      </w:r>
      <w:r w:rsidR="001B6D01" w:rsidRPr="001B6D01">
        <w:rPr>
          <w:rFonts w:cs="Tahoma"/>
          <w:b/>
          <w:bCs/>
          <w:color w:val="0000FF"/>
          <w:sz w:val="21"/>
          <w:szCs w:val="21"/>
        </w:rPr>
        <w:t xml:space="preserve"> </w:t>
      </w:r>
      <w:r w:rsidR="001B6D01"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1B6D01" w:rsidRPr="009266E2" w14:paraId="70D5E01B" w14:textId="77777777" w:rsidTr="00E14145">
        <w:tc>
          <w:tcPr>
            <w:tcW w:w="567" w:type="dxa"/>
            <w:shd w:val="clear" w:color="auto" w:fill="auto"/>
            <w:vAlign w:val="center"/>
          </w:tcPr>
          <w:p w14:paraId="72F16085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10CBD3" w14:textId="0E76401D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sz w:val="16"/>
                <w:szCs w:val="16"/>
              </w:rPr>
              <w:t>Dane odnośnie lokalu i wyposażenia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 (</w:t>
            </w:r>
            <w:proofErr w:type="gramStart"/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>wypełnić</w:t>
            </w:r>
            <w:proofErr w:type="gramEnd"/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 xml:space="preserve"> jeżeli Wykonawca dysponuje </w:t>
            </w:r>
            <w:r w:rsidR="00A905D9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 xml:space="preserve">własnym </w:t>
            </w:r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>lokalem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)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C681AB7" w14:textId="62524769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Wypełnia </w:t>
            </w:r>
            <w:r w:rsidR="00A905D9">
              <w:rPr>
                <w:rFonts w:cs="Tahoma"/>
                <w:b/>
                <w:bCs/>
                <w:i/>
                <w:iCs/>
                <w:sz w:val="16"/>
                <w:szCs w:val="16"/>
              </w:rPr>
              <w:t>W</w:t>
            </w: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>ykonawca</w:t>
            </w:r>
          </w:p>
        </w:tc>
      </w:tr>
      <w:tr w:rsidR="001B6D01" w:rsidRPr="009266E2" w14:paraId="53B68AE0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4EF0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83305" w14:textId="4D5A94C4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Lokalizacja lokalu/lokali, w których odbywać będą się zajęcia z programu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9C9F485" w14:textId="550272D9" w:rsidR="001B6D01" w:rsidRPr="009266E2" w:rsidRDefault="00A83F7E" w:rsidP="00A83F7E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Podać dokładny adres lokalu</w:t>
            </w:r>
          </w:p>
        </w:tc>
      </w:tr>
      <w:tr w:rsidR="001B6D01" w:rsidRPr="009266E2" w14:paraId="57ABF0D8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CFA9742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4897752" w14:textId="1FAFF1B5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Czy lokal jest przystosowany dla osób niepełnosprawnych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8B37568" w14:textId="449D41CA" w:rsidR="001B6D01" w:rsidRPr="009266E2" w:rsidRDefault="00A83F7E" w:rsidP="00A83F7E">
            <w:pPr>
              <w:widowControl w:val="0"/>
              <w:spacing w:before="40" w:after="40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  <w:tr w:rsidR="00A83F7E" w:rsidRPr="009266E2" w14:paraId="1EDD4772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8EB842F" w14:textId="73BE5927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3AB613" w14:textId="4EC2D4B6" w:rsidR="00A83F7E" w:rsidRPr="0015607C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Ilość pomieszczeń będących w dyspozycji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t>W</w:t>
            </w: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ykonawcy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15607C">
              <w:rPr>
                <w:rFonts w:cs="Tahoma"/>
                <w:b/>
                <w:bCs/>
                <w:i/>
                <w:iCs/>
                <w:sz w:val="16"/>
                <w:szCs w:val="16"/>
              </w:rPr>
              <w:t>(min.: gabinet, poczekalnia, WC)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898399C" w14:textId="3DA6D745" w:rsidR="00A83F7E" w:rsidRPr="009266E2" w:rsidRDefault="00A83F7E" w:rsidP="00A83F7E">
            <w:pPr>
              <w:widowControl w:val="0"/>
              <w:spacing w:line="240" w:lineRule="auto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Wymienić jakimi pomieszczeniami dysponuje wykonawca</w:t>
            </w:r>
          </w:p>
          <w:p w14:paraId="4D67B6D1" w14:textId="77777777" w:rsidR="00A83F7E" w:rsidRPr="009266E2" w:rsidRDefault="00A83F7E" w:rsidP="00A83F7E">
            <w:pPr>
              <w:widowControl w:val="0"/>
              <w:spacing w:before="40" w:after="40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83F7E" w:rsidRPr="009266E2" w14:paraId="372C398C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5A17E" w14:textId="7BD6F3C4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1612" w14:textId="663113F6" w:rsidR="00A83F7E" w:rsidRPr="009266E2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Wyposażenie lokalu spełnia wymagania określone w pkt 5 SWZ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88C55" w14:textId="6ABDC560" w:rsidR="00A83F7E" w:rsidRPr="009266E2" w:rsidRDefault="00A83F7E" w:rsidP="00A83F7E">
            <w:pPr>
              <w:widowControl w:val="0"/>
              <w:spacing w:before="40" w:after="40"/>
              <w:jc w:val="center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</w:tbl>
    <w:p w14:paraId="27595A1C" w14:textId="77777777" w:rsidR="00A73422" w:rsidRPr="00A905D9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Cs w:val="20"/>
        </w:rPr>
      </w:pPr>
    </w:p>
    <w:p w14:paraId="5248F3D0" w14:textId="4EC49CD0" w:rsidR="00C82973" w:rsidRPr="00A905D9" w:rsidRDefault="00A905D9" w:rsidP="00A905D9">
      <w:pPr>
        <w:widowControl w:val="0"/>
        <w:spacing w:before="40" w:after="40" w:line="276" w:lineRule="auto"/>
        <w:ind w:left="851" w:hanging="284"/>
        <w:jc w:val="center"/>
        <w:rPr>
          <w:rFonts w:cs="Tahoma"/>
          <w:i/>
          <w:color w:val="FF0000"/>
          <w:szCs w:val="20"/>
        </w:rPr>
      </w:pPr>
      <w:r>
        <w:rPr>
          <w:rFonts w:cs="Tahoma"/>
          <w:i/>
          <w:color w:val="FF0000"/>
          <w:szCs w:val="20"/>
        </w:rPr>
        <w:t>Powyższą t</w:t>
      </w:r>
      <w:r w:rsidRPr="00A905D9">
        <w:rPr>
          <w:rFonts w:cs="Tahoma"/>
          <w:i/>
          <w:color w:val="FF0000"/>
          <w:szCs w:val="20"/>
        </w:rPr>
        <w:t xml:space="preserve">abelę wypełnić </w:t>
      </w:r>
      <w:r w:rsidRPr="00A905D9">
        <w:rPr>
          <w:rFonts w:cs="Tahoma"/>
          <w:i/>
          <w:color w:val="FF0000"/>
          <w:szCs w:val="20"/>
          <w:highlight w:val="yellow"/>
        </w:rPr>
        <w:t>tylko w przypadku świadczenia usług we własnym lokalu</w:t>
      </w:r>
      <w:r>
        <w:rPr>
          <w:rFonts w:cs="Tahoma"/>
          <w:i/>
          <w:color w:val="FF0000"/>
          <w:szCs w:val="20"/>
        </w:rPr>
        <w:t>!</w:t>
      </w:r>
    </w:p>
    <w:p w14:paraId="49433D89" w14:textId="77777777" w:rsidR="00C82973" w:rsidRDefault="00C82973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1636A317" w14:textId="77777777" w:rsidR="00C82973" w:rsidRDefault="00C82973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3B1E1988" w14:textId="77777777" w:rsidR="00C82973" w:rsidRDefault="00C82973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F910C18" w14:textId="77777777" w:rsidR="00C82973" w:rsidRPr="00215F4E" w:rsidRDefault="00C82973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0E6E010B" w:rsidR="00E52E4F" w:rsidRPr="00215F4E" w:rsidRDefault="00E52E4F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F65F78">
        <w:rPr>
          <w:rFonts w:cs="Tahoma"/>
          <w:b/>
          <w:sz w:val="21"/>
          <w:szCs w:val="21"/>
        </w:rPr>
        <w:t xml:space="preserve"> 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</w:t>
      </w:r>
      <w:proofErr w:type="gramStart"/>
      <w:r w:rsidR="00A70074" w:rsidRPr="00215F4E">
        <w:rPr>
          <w:rFonts w:cs="Tahoma"/>
          <w:sz w:val="21"/>
          <w:szCs w:val="21"/>
        </w:rPr>
        <w:t>…….</w:t>
      </w:r>
      <w:proofErr w:type="gramEnd"/>
      <w:r w:rsidR="00A70074" w:rsidRPr="00215F4E">
        <w:rPr>
          <w:rFonts w:cs="Tahoma"/>
          <w:sz w:val="21"/>
          <w:szCs w:val="21"/>
        </w:rPr>
        <w:t>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>
      <w:pPr>
        <w:widowControl w:val="0"/>
        <w:numPr>
          <w:ilvl w:val="0"/>
          <w:numId w:val="155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6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6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proofErr w:type="gramStart"/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</w:t>
      </w:r>
      <w:proofErr w:type="gramEnd"/>
      <w:r w:rsidRPr="00215F4E">
        <w:rPr>
          <w:rFonts w:cs="Tahoma"/>
          <w:i/>
          <w:sz w:val="16"/>
          <w:szCs w:val="16"/>
        </w:rPr>
        <w:t xml:space="preserve">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2C2CB3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396514F6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1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12E9CA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bookmarkStart w:id="22" w:name="_Hlk71875231"/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243D9EAC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6AFCEFD8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1"/>
      <w:bookmarkEnd w:id="22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2A9A8F3A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C5320A">
        <w:rPr>
          <w:rFonts w:cs="Tahoma"/>
          <w:bCs/>
          <w:szCs w:val="20"/>
        </w:rPr>
        <w:t>1605</w:t>
      </w:r>
      <w:r w:rsidRPr="00215F4E">
        <w:rPr>
          <w:rFonts w:cs="Tahoma"/>
          <w:bCs/>
          <w:szCs w:val="20"/>
        </w:rPr>
        <w:t>)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6F709F0D" w14:textId="6BFD4D2D" w:rsidR="00972FD1" w:rsidRPr="00215F4E" w:rsidRDefault="008E7753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  </w:r>
      <w:r w:rsidR="005A4C68">
        <w:rPr>
          <w:rFonts w:cs="Tahoma"/>
          <w:b/>
          <w:i/>
          <w:color w:val="0000FF"/>
          <w:sz w:val="19"/>
          <w:szCs w:val="19"/>
        </w:rPr>
        <w:t>V</w:t>
      </w:r>
      <w:r w:rsidRPr="008E7753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>
        <w:rPr>
          <w:rFonts w:cs="Tahoma"/>
          <w:b/>
          <w:i/>
          <w:color w:val="0000FF"/>
          <w:sz w:val="19"/>
          <w:szCs w:val="19"/>
        </w:rPr>
        <w:br/>
      </w:r>
      <w:r w:rsidR="00972FD1"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215F4E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56A58F0C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3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48A16A0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092B3FE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70FF622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3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4884D2D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C5320A">
        <w:rPr>
          <w:rFonts w:cs="Tahoma"/>
          <w:bCs/>
          <w:szCs w:val="20"/>
        </w:rPr>
        <w:t>1605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22D4B946" w14:textId="6F869AB3" w:rsidR="00116176" w:rsidRPr="00215F4E" w:rsidRDefault="008E7753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  </w:r>
      <w:r w:rsidR="005A4C68">
        <w:rPr>
          <w:rFonts w:cs="Tahoma"/>
          <w:b/>
          <w:i/>
          <w:color w:val="0000FF"/>
          <w:sz w:val="19"/>
          <w:szCs w:val="19"/>
        </w:rPr>
        <w:t>V</w:t>
      </w:r>
      <w:r w:rsidRPr="008E7753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>
        <w:rPr>
          <w:rFonts w:cs="Tahoma"/>
          <w:b/>
          <w:i/>
          <w:color w:val="0000FF"/>
          <w:sz w:val="19"/>
          <w:szCs w:val="19"/>
        </w:rPr>
        <w:br/>
      </w:r>
      <w:r w:rsidR="00116176"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udostepniającego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624E8B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86BFC5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71BB96C0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19A77269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C5320A">
        <w:rPr>
          <w:rFonts w:cs="Tahoma"/>
          <w:bCs/>
          <w:szCs w:val="20"/>
        </w:rPr>
        <w:t>1605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381C423" w14:textId="779F9B31" w:rsidR="008E7753" w:rsidRPr="008E7753" w:rsidRDefault="008E7753" w:rsidP="008E7753">
      <w:pPr>
        <w:spacing w:before="40" w:after="40" w:line="240" w:lineRule="auto"/>
        <w:jc w:val="center"/>
        <w:rPr>
          <w:rFonts w:cs="Tahoma"/>
          <w:b/>
          <w:i/>
          <w:color w:val="0000FF"/>
          <w:sz w:val="18"/>
          <w:szCs w:val="18"/>
        </w:rPr>
      </w:pPr>
      <w:r w:rsidRPr="008E7753">
        <w:rPr>
          <w:rFonts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 w</w:t>
      </w:r>
      <w:r w:rsidR="009E1229">
        <w:rPr>
          <w:rFonts w:cs="Tahoma"/>
          <w:b/>
          <w:i/>
          <w:color w:val="0000FF"/>
          <w:sz w:val="18"/>
          <w:szCs w:val="18"/>
        </w:rPr>
        <w:t> </w:t>
      </w:r>
      <w:r w:rsidRPr="008E7753">
        <w:rPr>
          <w:rFonts w:cs="Tahoma"/>
          <w:b/>
          <w:i/>
          <w:color w:val="0000FF"/>
          <w:sz w:val="18"/>
          <w:szCs w:val="18"/>
        </w:rPr>
        <w:t xml:space="preserve">ramach rządowego programu „Za Życiem” w celu zapewnienia realizacji zadań wiodącego ośrodka </w:t>
      </w:r>
    </w:p>
    <w:p w14:paraId="6676B1F6" w14:textId="19E9BFD6" w:rsidR="00BA0C30" w:rsidRPr="00215F4E" w:rsidRDefault="008E7753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8"/>
          <w:szCs w:val="18"/>
        </w:rPr>
        <w:t xml:space="preserve">koordynacyjno-rehabilitacyjno-opiekuńczego w roku 2023 – </w:t>
      </w:r>
      <w:r w:rsidR="005A4C68">
        <w:rPr>
          <w:rFonts w:cs="Tahoma"/>
          <w:b/>
          <w:i/>
          <w:color w:val="0000FF"/>
          <w:sz w:val="18"/>
          <w:szCs w:val="18"/>
        </w:rPr>
        <w:t>V</w:t>
      </w:r>
      <w:r w:rsidRPr="008E7753">
        <w:rPr>
          <w:rFonts w:cs="Tahoma"/>
          <w:b/>
          <w:i/>
          <w:color w:val="0000FF"/>
          <w:sz w:val="18"/>
          <w:szCs w:val="18"/>
        </w:rPr>
        <w:t xml:space="preserve"> POSTĘPOWANIE</w:t>
      </w:r>
      <w:r>
        <w:rPr>
          <w:rFonts w:cs="Tahoma"/>
          <w:b/>
          <w:i/>
          <w:color w:val="0000FF"/>
          <w:sz w:val="18"/>
          <w:szCs w:val="18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1B29144D" w:rsidR="00BA0C30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podstawie </w:t>
      </w:r>
      <w:r w:rsidRPr="00310602">
        <w:rPr>
          <w:rFonts w:cs="Tahoma"/>
          <w:b/>
          <w:sz w:val="18"/>
          <w:szCs w:val="18"/>
        </w:rPr>
        <w:t>art. 108 ust</w:t>
      </w:r>
      <w:r w:rsidR="00950720" w:rsidRPr="00310602">
        <w:rPr>
          <w:rFonts w:cs="Tahoma"/>
          <w:b/>
          <w:sz w:val="18"/>
          <w:szCs w:val="18"/>
        </w:rPr>
        <w:t>.</w:t>
      </w:r>
      <w:r w:rsidRPr="00310602">
        <w:rPr>
          <w:rFonts w:cs="Tahoma"/>
          <w:b/>
          <w:sz w:val="18"/>
          <w:szCs w:val="18"/>
        </w:rPr>
        <w:t xml:space="preserve"> 1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310602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310602">
        <w:rPr>
          <w:rFonts w:eastAsia="Calibri" w:cs="Tahoma"/>
          <w:b/>
          <w:sz w:val="18"/>
          <w:szCs w:val="18"/>
          <w:lang w:eastAsia="en-US"/>
        </w:rPr>
        <w:t>.</w:t>
      </w:r>
    </w:p>
    <w:p w14:paraId="11FCA006" w14:textId="60B48E74" w:rsidR="00B63B2A" w:rsidRPr="00B63B2A" w:rsidRDefault="00B63B2A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6"/>
          <w:szCs w:val="16"/>
          <w:lang w:eastAsia="en-US"/>
        </w:rPr>
      </w:pPr>
      <w:r w:rsidRPr="00B63B2A">
        <w:rPr>
          <w:rFonts w:cs="Tahoma"/>
          <w:b/>
          <w:color w:val="FF0000"/>
          <w:sz w:val="18"/>
          <w:szCs w:val="22"/>
        </w:rPr>
        <w:t>*</w:t>
      </w:r>
      <w:r w:rsidRPr="00B63B2A">
        <w:rPr>
          <w:rFonts w:cs="Tahoma"/>
          <w:b/>
          <w:color w:val="FF0000"/>
          <w:sz w:val="18"/>
          <w:szCs w:val="22"/>
          <w:vertAlign w:val="superscript"/>
        </w:rPr>
        <w:t xml:space="preserve">) </w:t>
      </w:r>
      <w:r w:rsidRPr="00B63B2A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B63B2A">
        <w:rPr>
          <w:rFonts w:cs="Tahoma"/>
          <w:b/>
          <w:sz w:val="18"/>
          <w:szCs w:val="18"/>
        </w:rPr>
        <w:t xml:space="preserve">art. 109 ust. 1 pkt 4 </w:t>
      </w:r>
      <w:r w:rsidRPr="00B63B2A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B63B2A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073903C0" w:rsidR="00BA0C30" w:rsidRPr="00215F4E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215F4E">
        <w:rPr>
          <w:rFonts w:cs="Tahoma"/>
          <w:color w:val="000000"/>
          <w:sz w:val="18"/>
          <w:szCs w:val="18"/>
        </w:rPr>
        <w:t>Wykonawcy</w:t>
      </w:r>
      <w:r w:rsidR="003B7C29" w:rsidRPr="00215F4E">
        <w:rPr>
          <w:rFonts w:cs="Tahoma"/>
          <w:color w:val="000000"/>
          <w:sz w:val="18"/>
          <w:szCs w:val="18"/>
        </w:rPr>
        <w:t>,</w:t>
      </w:r>
      <w:r w:rsidRPr="00215F4E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>postępowania na</w:t>
      </w:r>
      <w:r w:rsidR="00ED4F7D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</w:t>
      </w:r>
      <w:r w:rsidR="00B63B2A" w:rsidRPr="00B63B2A">
        <w:rPr>
          <w:rFonts w:cs="Tahoma"/>
          <w:i/>
          <w:iCs/>
          <w:color w:val="000000"/>
          <w:szCs w:val="20"/>
        </w:rPr>
        <w:t xml:space="preserve"> </w:t>
      </w:r>
      <w:r w:rsidR="00B63B2A" w:rsidRPr="007E0C44">
        <w:rPr>
          <w:rFonts w:cs="Tahoma"/>
          <w:i/>
          <w:iCs/>
          <w:color w:val="000000"/>
          <w:szCs w:val="20"/>
        </w:rPr>
        <w:t xml:space="preserve">oraz 109 ust. 1 </w:t>
      </w:r>
      <w:r w:rsidR="00B63B2A">
        <w:rPr>
          <w:rFonts w:cs="Tahoma"/>
          <w:i/>
          <w:iCs/>
          <w:color w:val="000000"/>
          <w:szCs w:val="20"/>
        </w:rPr>
        <w:t>pkt</w:t>
      </w:r>
      <w:r w:rsidR="00B63B2A" w:rsidRPr="007E0C44">
        <w:rPr>
          <w:rFonts w:cs="Tahoma"/>
          <w:i/>
          <w:iCs/>
          <w:color w:val="000000"/>
          <w:szCs w:val="20"/>
        </w:rPr>
        <w:t xml:space="preserve"> 4</w:t>
      </w:r>
      <w:r w:rsidRPr="00215F4E">
        <w:rPr>
          <w:rFonts w:cs="Tahoma"/>
          <w:i/>
          <w:iCs/>
          <w:color w:val="000000"/>
          <w:sz w:val="18"/>
          <w:szCs w:val="18"/>
        </w:rPr>
        <w:t>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B63B2A">
      <w:pPr>
        <w:pStyle w:val="Akapitzlist"/>
        <w:numPr>
          <w:ilvl w:val="0"/>
          <w:numId w:val="11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4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4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312EA0F6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8F16C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E68D0F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462662CF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664E93" w:rsidRDefault="00BA0C30" w:rsidP="004B482A">
      <w:pPr>
        <w:spacing w:before="40" w:after="40" w:line="276" w:lineRule="auto"/>
        <w:jc w:val="center"/>
        <w:rPr>
          <w:rFonts w:cs="Tahoma"/>
          <w:b/>
          <w:sz w:val="6"/>
          <w:szCs w:val="6"/>
        </w:rPr>
      </w:pPr>
    </w:p>
    <w:p w14:paraId="35132136" w14:textId="09170FA0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C5320A">
        <w:rPr>
          <w:rFonts w:cs="Tahoma"/>
          <w:bCs/>
          <w:szCs w:val="20"/>
        </w:rPr>
        <w:t>605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3771437E" w:rsidR="00BA0C30" w:rsidRPr="00215F4E" w:rsidRDefault="008E7753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  </w:r>
      <w:r w:rsidR="005A4C68">
        <w:rPr>
          <w:rFonts w:cs="Tahoma"/>
          <w:b/>
          <w:i/>
          <w:color w:val="0000FF"/>
          <w:sz w:val="19"/>
          <w:szCs w:val="19"/>
        </w:rPr>
        <w:t>V</w:t>
      </w:r>
      <w:r w:rsidRPr="008E7753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6A80EA50" w:rsidR="00BA0C30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</w:t>
      </w:r>
      <w:r w:rsidRPr="009F0C5E">
        <w:rPr>
          <w:rFonts w:cs="Tahoma"/>
          <w:b/>
          <w:szCs w:val="20"/>
        </w:rPr>
        <w:t xml:space="preserve">1 pkt 1-4 </w:t>
      </w:r>
      <w:r w:rsidR="00312B87" w:rsidRPr="009F0C5E">
        <w:rPr>
          <w:rFonts w:cs="Tahoma"/>
          <w:b/>
          <w:szCs w:val="20"/>
        </w:rPr>
        <w:br/>
      </w:r>
      <w:r w:rsidRPr="009F0C5E">
        <w:rPr>
          <w:rFonts w:cs="Tahoma"/>
          <w:b/>
          <w:szCs w:val="20"/>
        </w:rPr>
        <w:t xml:space="preserve">i 6 </w:t>
      </w:r>
      <w:r w:rsidRPr="009F0C5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9F0C5E">
        <w:rPr>
          <w:rFonts w:eastAsia="Calibri" w:cs="Tahoma"/>
          <w:b/>
          <w:szCs w:val="20"/>
          <w:lang w:eastAsia="en-US"/>
        </w:rPr>
        <w:t>Pzp</w:t>
      </w:r>
      <w:proofErr w:type="spellEnd"/>
      <w:r w:rsidRPr="009F0C5E">
        <w:rPr>
          <w:rFonts w:eastAsia="Calibri" w:cs="Tahoma"/>
          <w:b/>
          <w:szCs w:val="20"/>
          <w:lang w:eastAsia="en-US"/>
        </w:rPr>
        <w:t>.</w:t>
      </w:r>
    </w:p>
    <w:p w14:paraId="6EA9F73F" w14:textId="64BD8B9E" w:rsidR="00B63B2A" w:rsidRPr="009F0C5E" w:rsidRDefault="00B63B2A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B7EBE">
        <w:rPr>
          <w:rFonts w:cs="Tahoma"/>
          <w:b/>
          <w:color w:val="FF0000"/>
        </w:rPr>
        <w:t>*</w:t>
      </w:r>
      <w:r w:rsidRPr="009B7EBE">
        <w:rPr>
          <w:rFonts w:cs="Tahoma"/>
          <w:b/>
          <w:color w:val="FF0000"/>
          <w:vertAlign w:val="superscript"/>
        </w:rPr>
        <w:t>)</w:t>
      </w:r>
      <w:r>
        <w:rPr>
          <w:rFonts w:cs="Tahoma"/>
          <w:b/>
          <w:color w:val="FF0000"/>
          <w:vertAlign w:val="superscript"/>
        </w:rPr>
        <w:t xml:space="preserve"> </w:t>
      </w:r>
      <w:r w:rsidRPr="00EB0951">
        <w:rPr>
          <w:rFonts w:eastAsia="Calibri" w:cs="Tahoma"/>
          <w:b/>
          <w:szCs w:val="20"/>
          <w:lang w:eastAsia="en-US"/>
        </w:rPr>
        <w:t>że nie podlega</w:t>
      </w:r>
      <w:r>
        <w:rPr>
          <w:rFonts w:eastAsia="Calibri" w:cs="Tahoma"/>
          <w:b/>
          <w:szCs w:val="20"/>
          <w:lang w:eastAsia="en-US"/>
        </w:rPr>
        <w:t>m</w:t>
      </w:r>
      <w:r w:rsidRPr="00EB0951">
        <w:rPr>
          <w:rFonts w:eastAsia="Calibri" w:cs="Tahoma"/>
          <w:b/>
          <w:szCs w:val="20"/>
          <w:lang w:eastAsia="en-US"/>
        </w:rPr>
        <w:t xml:space="preserve"> wykluczeniu z postępowania na podstawie </w:t>
      </w:r>
      <w:r w:rsidRPr="00C52991">
        <w:rPr>
          <w:rFonts w:cs="Tahoma"/>
          <w:b/>
          <w:szCs w:val="20"/>
        </w:rPr>
        <w:t>art. 109 ust</w:t>
      </w:r>
      <w:r>
        <w:rPr>
          <w:rFonts w:cs="Tahoma"/>
          <w:b/>
          <w:szCs w:val="20"/>
        </w:rPr>
        <w:t>. </w:t>
      </w:r>
      <w:r w:rsidRPr="00C52991">
        <w:rPr>
          <w:rFonts w:cs="Tahoma"/>
          <w:b/>
          <w:szCs w:val="20"/>
        </w:rPr>
        <w:t xml:space="preserve">1, </w:t>
      </w:r>
      <w:r>
        <w:rPr>
          <w:rFonts w:cs="Tahoma"/>
          <w:b/>
          <w:szCs w:val="20"/>
        </w:rPr>
        <w:t>pkt</w:t>
      </w:r>
      <w:r w:rsidRPr="00C52991">
        <w:rPr>
          <w:rFonts w:cs="Tahoma"/>
          <w:b/>
          <w:szCs w:val="20"/>
        </w:rPr>
        <w:t xml:space="preserve"> 4 </w:t>
      </w:r>
      <w:r w:rsidRPr="00EB095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EB0951">
        <w:rPr>
          <w:rFonts w:eastAsia="Calibri" w:cs="Tahoma"/>
          <w:b/>
          <w:szCs w:val="20"/>
          <w:lang w:eastAsia="en-US"/>
        </w:rPr>
        <w:t>Pzp</w:t>
      </w:r>
      <w:proofErr w:type="spellEnd"/>
      <w:r w:rsidRPr="009E6262">
        <w:rPr>
          <w:rFonts w:eastAsia="Calibri" w:cs="Tahoma"/>
          <w:b/>
          <w:szCs w:val="20"/>
          <w:lang w:eastAsia="en-US"/>
        </w:rPr>
        <w:t>.</w:t>
      </w:r>
    </w:p>
    <w:p w14:paraId="09EC61F1" w14:textId="2CA5227B" w:rsidR="00BA0C30" w:rsidRPr="009F0C5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F0C5E">
        <w:rPr>
          <w:rFonts w:cs="Tahoma"/>
          <w:b/>
        </w:rPr>
        <w:t>*</w:t>
      </w:r>
      <w:r w:rsidRPr="009F0C5E">
        <w:rPr>
          <w:rFonts w:cs="Tahoma"/>
          <w:b/>
          <w:vertAlign w:val="superscript"/>
        </w:rPr>
        <w:t xml:space="preserve">) </w:t>
      </w:r>
      <w:r w:rsidRPr="009F0C5E">
        <w:rPr>
          <w:rFonts w:cs="Tahoma"/>
          <w:szCs w:val="20"/>
        </w:rPr>
        <w:t xml:space="preserve">Oświadczam, w stosunku do </w:t>
      </w:r>
      <w:r w:rsidR="003333F4" w:rsidRPr="009F0C5E">
        <w:rPr>
          <w:rFonts w:cs="Tahoma"/>
          <w:szCs w:val="20"/>
        </w:rPr>
        <w:t>Wykonawcy</w:t>
      </w:r>
      <w:r w:rsidR="003B7C29" w:rsidRPr="009F0C5E">
        <w:rPr>
          <w:rFonts w:cs="Tahoma"/>
          <w:szCs w:val="20"/>
        </w:rPr>
        <w:t>,</w:t>
      </w:r>
      <w:r w:rsidRPr="009F0C5E">
        <w:rPr>
          <w:rFonts w:cs="Tahoma"/>
          <w:szCs w:val="20"/>
        </w:rPr>
        <w:t xml:space="preserve"> którego reprezentuję zachodzą podstawy wykluczenia z</w:t>
      </w:r>
      <w:r w:rsidR="00893B41" w:rsidRPr="009F0C5E">
        <w:rPr>
          <w:rFonts w:cs="Tahoma"/>
          <w:szCs w:val="20"/>
        </w:rPr>
        <w:t> </w:t>
      </w:r>
      <w:r w:rsidRPr="009F0C5E">
        <w:rPr>
          <w:rFonts w:cs="Tahoma"/>
          <w:szCs w:val="20"/>
        </w:rPr>
        <w:t xml:space="preserve">postępowania na podstawie art. ……. ustawy </w:t>
      </w:r>
      <w:proofErr w:type="spellStart"/>
      <w:r w:rsidRPr="009F0C5E">
        <w:rPr>
          <w:rFonts w:cs="Tahoma"/>
          <w:szCs w:val="20"/>
        </w:rPr>
        <w:t>Pzp</w:t>
      </w:r>
      <w:proofErr w:type="spellEnd"/>
      <w:r w:rsidRPr="009F0C5E">
        <w:rPr>
          <w:rFonts w:cs="Tahoma"/>
          <w:szCs w:val="20"/>
        </w:rPr>
        <w:t xml:space="preserve"> </w:t>
      </w:r>
      <w:r w:rsidRPr="009F0C5E">
        <w:rPr>
          <w:rFonts w:cs="Tahoma"/>
          <w:i/>
          <w:iCs/>
          <w:szCs w:val="20"/>
        </w:rPr>
        <w:t>(podać mająca zastosowanie podstawę prawną wykluczenia spośród wymienionych powyżej w art. 108 ust. 1 pkt 1-4 i 6</w:t>
      </w:r>
      <w:r w:rsidR="00B63B2A" w:rsidRPr="00B63B2A">
        <w:rPr>
          <w:rFonts w:cs="Tahoma"/>
          <w:i/>
          <w:iCs/>
          <w:color w:val="000000"/>
          <w:szCs w:val="20"/>
        </w:rPr>
        <w:t xml:space="preserve"> </w:t>
      </w:r>
      <w:r w:rsidR="00B63B2A" w:rsidRPr="007E0C44">
        <w:rPr>
          <w:rFonts w:cs="Tahoma"/>
          <w:i/>
          <w:iCs/>
          <w:color w:val="000000"/>
          <w:szCs w:val="20"/>
        </w:rPr>
        <w:t xml:space="preserve">oraz 109 ust. 1 </w:t>
      </w:r>
      <w:r w:rsidR="00B63B2A">
        <w:rPr>
          <w:rFonts w:cs="Tahoma"/>
          <w:i/>
          <w:iCs/>
          <w:color w:val="000000"/>
          <w:szCs w:val="20"/>
        </w:rPr>
        <w:t>pkt</w:t>
      </w:r>
      <w:r w:rsidR="00B63B2A" w:rsidRPr="007E0C44">
        <w:rPr>
          <w:rFonts w:cs="Tahoma"/>
          <w:i/>
          <w:iCs/>
          <w:color w:val="000000"/>
          <w:szCs w:val="20"/>
        </w:rPr>
        <w:t xml:space="preserve"> 4</w:t>
      </w:r>
      <w:r w:rsidRPr="009F0C5E">
        <w:rPr>
          <w:rFonts w:cs="Tahoma"/>
          <w:i/>
          <w:iCs/>
          <w:szCs w:val="20"/>
        </w:rPr>
        <w:t>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>
      <w:pPr>
        <w:pStyle w:val="Akapitzlist"/>
        <w:numPr>
          <w:ilvl w:val="0"/>
          <w:numId w:val="152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Uwaga! Oświadczenie należy podpisać:</w:t>
      </w:r>
    </w:p>
    <w:p w14:paraId="7ECCF5E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kwalifikowanym podpisem elektronicznym </w:t>
      </w:r>
    </w:p>
    <w:p w14:paraId="18033D72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lub podpisem zaufanym </w:t>
      </w:r>
    </w:p>
    <w:p w14:paraId="4F5908A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E3C11D9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1859D47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DEF98EA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75EA08FC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C5320A">
        <w:rPr>
          <w:rFonts w:cs="Tahoma"/>
          <w:bCs/>
          <w:szCs w:val="20"/>
        </w:rPr>
        <w:t>605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0F370EF2" w:rsidR="009D4911" w:rsidRPr="00215F4E" w:rsidRDefault="008E7753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  </w:r>
      <w:r w:rsidR="005A4C68">
        <w:rPr>
          <w:rFonts w:cs="Tahoma"/>
          <w:b/>
          <w:i/>
          <w:color w:val="0000FF"/>
          <w:sz w:val="19"/>
          <w:szCs w:val="19"/>
        </w:rPr>
        <w:t>V</w:t>
      </w:r>
      <w:r w:rsidRPr="008E7753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2545C965" w:rsidR="009D4911" w:rsidRPr="00224FA7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24FA7">
        <w:rPr>
          <w:rFonts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="00224FA7">
        <w:rPr>
          <w:rFonts w:cs="Tahoma"/>
          <w:sz w:val="16"/>
          <w:szCs w:val="16"/>
        </w:rPr>
        <w:br/>
      </w:r>
      <w:r w:rsidRPr="00224FA7">
        <w:rPr>
          <w:rFonts w:cs="Tahoma"/>
          <w:sz w:val="16"/>
          <w:szCs w:val="16"/>
        </w:rPr>
        <w:t>w dokumentach w celu uzyskania zamówienia publicznego (</w:t>
      </w:r>
      <w:r w:rsidRPr="00224FA7">
        <w:rPr>
          <w:rFonts w:cs="Tahoma"/>
          <w:i/>
          <w:sz w:val="16"/>
          <w:szCs w:val="16"/>
        </w:rPr>
        <w:t>art. 233 §1 i 297 §1 Kodeksu Karnego</w:t>
      </w:r>
      <w:r w:rsidRPr="00224FA7">
        <w:rPr>
          <w:rFonts w:cs="Tahoma"/>
          <w:sz w:val="16"/>
          <w:szCs w:val="16"/>
        </w:rPr>
        <w:t xml:space="preserve">) </w:t>
      </w:r>
      <w:r w:rsidRPr="00224FA7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24FA7">
        <w:rPr>
          <w:rFonts w:eastAsia="Calibri" w:cs="Tahoma"/>
          <w:sz w:val="16"/>
          <w:szCs w:val="16"/>
          <w:lang w:eastAsia="en-US"/>
        </w:rPr>
        <w:t> </w:t>
      </w:r>
      <w:r w:rsidRPr="00224FA7">
        <w:rPr>
          <w:rFonts w:eastAsia="Calibri" w:cs="Tahoma"/>
          <w:sz w:val="16"/>
          <w:szCs w:val="16"/>
          <w:lang w:eastAsia="en-US"/>
        </w:rPr>
        <w:t xml:space="preserve">wszystkie informacje podane </w:t>
      </w:r>
      <w:r w:rsidR="00224FA7">
        <w:rPr>
          <w:rFonts w:eastAsia="Calibri" w:cs="Tahoma"/>
          <w:sz w:val="16"/>
          <w:szCs w:val="16"/>
          <w:lang w:eastAsia="en-US"/>
        </w:rPr>
        <w:br/>
      </w:r>
      <w:r w:rsidRPr="00224FA7">
        <w:rPr>
          <w:rFonts w:eastAsia="Calibri" w:cs="Tahoma"/>
          <w:sz w:val="16"/>
          <w:szCs w:val="16"/>
          <w:lang w:eastAsia="en-US"/>
        </w:rPr>
        <w:t>w poniższym oświadczeniu są aktualne, zgodne z prawdą i zostały przedstawione z pełną świadomością konsekwencji wprowadzenia Zamawiającego w błąd przy przedstawianiu informacji</w:t>
      </w:r>
      <w:r w:rsidR="009D4911" w:rsidRPr="00224FA7">
        <w:rPr>
          <w:rFonts w:eastAsia="Calibri" w:cs="Tahoma"/>
          <w:sz w:val="16"/>
          <w:szCs w:val="16"/>
          <w:lang w:eastAsia="en-US"/>
        </w:rPr>
        <w:t>,</w:t>
      </w:r>
    </w:p>
    <w:p w14:paraId="082DD664" w14:textId="77777777" w:rsidR="009D4911" w:rsidRPr="00215F4E" w:rsidRDefault="009D4911" w:rsidP="00224FA7">
      <w:pPr>
        <w:spacing w:before="12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6667FD19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72362126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="004655E4" w:rsidRPr="004655E4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</w:t>
      </w:r>
      <w:r w:rsidR="004655E4">
        <w:rPr>
          <w:rFonts w:cs="Tahoma"/>
          <w:i/>
          <w:iCs/>
          <w:color w:val="000000"/>
          <w:sz w:val="18"/>
          <w:szCs w:val="18"/>
        </w:rPr>
        <w:br/>
      </w:r>
      <w:r w:rsidRPr="00215F4E">
        <w:rPr>
          <w:rFonts w:cs="Tahoma"/>
          <w:i/>
          <w:iCs/>
          <w:color w:val="000000"/>
          <w:sz w:val="18"/>
          <w:szCs w:val="18"/>
        </w:rPr>
        <w:t>w art. 108 ust. 1</w:t>
      </w:r>
      <w:r w:rsidR="004655E4" w:rsidRPr="004655E4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73268FFB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36A202FB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43A5CAD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0E022B6C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4488828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6BD27215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C5320A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C5320A">
        <w:rPr>
          <w:rFonts w:cs="Tahoma"/>
          <w:bCs/>
          <w:szCs w:val="20"/>
        </w:rPr>
        <w:t>605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4E45090B" w:rsidR="008C7FB2" w:rsidRPr="00215F4E" w:rsidRDefault="008E7753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  </w:r>
      <w:r w:rsidR="005A4C68">
        <w:rPr>
          <w:rFonts w:cs="Tahoma"/>
          <w:b/>
          <w:i/>
          <w:color w:val="0000FF"/>
          <w:sz w:val="19"/>
          <w:szCs w:val="19"/>
        </w:rPr>
        <w:t>V</w:t>
      </w:r>
      <w:r w:rsidRPr="008E7753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005FCA51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</w:t>
      </w:r>
      <w:r w:rsidR="004655E4" w:rsidRPr="004655E4">
        <w:rPr>
          <w:rFonts w:cs="Tahoma"/>
          <w:szCs w:val="20"/>
        </w:rPr>
        <w:t>art. 108 ust. 1 pkt 1-4 i 6</w:t>
      </w:r>
      <w:r w:rsidR="004655E4" w:rsidRPr="00B63B2A">
        <w:rPr>
          <w:rFonts w:cs="Tahoma"/>
          <w:i/>
          <w:iCs/>
          <w:color w:val="000000"/>
          <w:szCs w:val="20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 </w:t>
      </w:r>
      <w:r w:rsidRPr="00215F4E">
        <w:rPr>
          <w:rFonts w:cs="Tahoma"/>
          <w:color w:val="000000"/>
          <w:sz w:val="18"/>
          <w:szCs w:val="18"/>
        </w:rPr>
        <w:t>ustawy Pzp;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6E881825" w14:textId="48AD05AE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="00AB7604" w:rsidRPr="00215F4E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 </w:t>
      </w:r>
      <w:r w:rsidRPr="00215F4E">
        <w:rPr>
          <w:rFonts w:cs="Tahoma"/>
          <w:color w:val="000000"/>
          <w:sz w:val="18"/>
          <w:szCs w:val="18"/>
        </w:rPr>
        <w:t>usta</w:t>
      </w:r>
      <w:r w:rsidRPr="00215F4E">
        <w:rPr>
          <w:rFonts w:cs="Tahoma"/>
          <w:sz w:val="18"/>
          <w:szCs w:val="18"/>
        </w:rPr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są nieaktualne w</w:t>
      </w:r>
      <w:r w:rsidR="007E4714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</w:t>
      </w:r>
      <w:r w:rsidR="004655E4" w:rsidRPr="004655E4">
        <w:rPr>
          <w:rFonts w:cs="Tahoma"/>
          <w:szCs w:val="20"/>
        </w:rPr>
        <w:t>art. 108 ust. 1 pkt 1-4 i 6</w:t>
      </w:r>
      <w:r w:rsidR="004655E4" w:rsidRPr="00B63B2A">
        <w:rPr>
          <w:rFonts w:cs="Tahoma"/>
          <w:i/>
          <w:iCs/>
          <w:color w:val="000000"/>
          <w:szCs w:val="20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6BA2DA20" w14:textId="6267062B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4978CE80" w:rsidR="0002548A" w:rsidRPr="00215F4E" w:rsidRDefault="008E7753" w:rsidP="008E7753">
      <w:pPr>
        <w:spacing w:before="40" w:after="40" w:line="276" w:lineRule="auto"/>
        <w:jc w:val="center"/>
        <w:rPr>
          <w:rFonts w:cs="Tahoma"/>
          <w:b/>
        </w:rPr>
      </w:pPr>
      <w:r w:rsidRPr="008E7753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  </w:r>
      <w:r w:rsidR="005A4C68">
        <w:rPr>
          <w:rFonts w:cs="Tahoma"/>
          <w:b/>
          <w:i/>
          <w:color w:val="0000FF"/>
          <w:sz w:val="19"/>
          <w:szCs w:val="19"/>
        </w:rPr>
        <w:t>V</w:t>
      </w:r>
      <w:r w:rsidRPr="008E7753">
        <w:rPr>
          <w:rFonts w:cs="Tahoma"/>
          <w:b/>
          <w:i/>
          <w:color w:val="0000FF"/>
          <w:sz w:val="19"/>
          <w:szCs w:val="19"/>
        </w:rPr>
        <w:t xml:space="preserve"> POSTĘPOWANIE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>tj. do składania odwołań*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77777777" w:rsidR="000A6295" w:rsidRPr="00215F4E" w:rsidRDefault="00F84024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2C2CB3">
          <w:pgSz w:w="11907" w:h="16840" w:code="9"/>
          <w:pgMar w:top="1134" w:right="567" w:bottom="709" w:left="1134" w:header="360" w:footer="709" w:gutter="0"/>
          <w:cols w:space="708"/>
        </w:sectPr>
      </w:pPr>
      <w:r w:rsidRPr="00215F4E">
        <w:rPr>
          <w:rFonts w:cs="Tahoma"/>
          <w:b/>
          <w:sz w:val="22"/>
          <w:szCs w:val="22"/>
        </w:rPr>
        <w:tab/>
      </w: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5" w:name="_Hlk71894581"/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12C2047A" w:rsidR="00A2278E" w:rsidRPr="00215F4E" w:rsidRDefault="000349BD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6" w:name="_Hlk71872061"/>
      <w:r w:rsidRPr="00215F4E">
        <w:rPr>
          <w:rFonts w:cs="Tahoma"/>
          <w:i/>
          <w:iCs/>
          <w:sz w:val="18"/>
          <w:szCs w:val="18"/>
        </w:rPr>
        <w:t>podmiotu udostepniającego zasoby</w:t>
      </w:r>
      <w:bookmarkEnd w:id="26"/>
      <w:r w:rsidRPr="00215F4E">
        <w:rPr>
          <w:rFonts w:cs="Tahoma"/>
          <w:i/>
          <w:sz w:val="18"/>
          <w:szCs w:val="18"/>
        </w:rPr>
        <w:t xml:space="preserve">: </w:t>
      </w:r>
    </w:p>
    <w:p w14:paraId="50F9DC23" w14:textId="249D25D5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  <w:r w:rsidR="0039353B">
        <w:rPr>
          <w:rFonts w:cs="Tahoma"/>
          <w:i/>
          <w:sz w:val="18"/>
          <w:szCs w:val="18"/>
        </w:rPr>
        <w:t>/</w:t>
      </w: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1C7F03A8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3C40A319" w14:textId="2025BB35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REGON: ……………………</w:t>
      </w:r>
      <w:proofErr w:type="gramStart"/>
      <w:r w:rsidRPr="00215F4E">
        <w:rPr>
          <w:rFonts w:cs="Tahoma"/>
          <w:i/>
          <w:sz w:val="18"/>
          <w:szCs w:val="18"/>
        </w:rPr>
        <w:t>…….</w:t>
      </w:r>
      <w:proofErr w:type="gramEnd"/>
      <w:r w:rsidR="0039353B">
        <w:rPr>
          <w:rFonts w:cs="Tahoma"/>
          <w:i/>
          <w:sz w:val="18"/>
          <w:szCs w:val="18"/>
        </w:rPr>
        <w:t>/</w:t>
      </w: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5"/>
    </w:p>
    <w:p w14:paraId="6219568E" w14:textId="3A96E6BB" w:rsidR="008E7753" w:rsidRDefault="00A2278E" w:rsidP="008E7753">
      <w:pPr>
        <w:pStyle w:val="Akapitzlist"/>
        <w:ind w:left="2552" w:hanging="2126"/>
        <w:jc w:val="center"/>
        <w:rPr>
          <w:rFonts w:ascii="Tahoma" w:hAnsi="Tahoma" w:cs="Tahoma"/>
          <w:b/>
          <w:i/>
          <w:color w:val="0000FF"/>
          <w:sz w:val="18"/>
          <w:szCs w:val="18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8E7753" w:rsidRPr="008E7753">
        <w:rPr>
          <w:rFonts w:ascii="Tahoma" w:hAnsi="Tahoma" w:cs="Tahoma"/>
          <w:b/>
          <w:i/>
          <w:color w:val="0000FF"/>
          <w:sz w:val="18"/>
          <w:szCs w:val="18"/>
        </w:rPr>
  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</w:t>
      </w:r>
      <w:r w:rsidR="008E7753">
        <w:rPr>
          <w:rFonts w:ascii="Tahoma" w:hAnsi="Tahoma" w:cs="Tahoma"/>
          <w:b/>
          <w:i/>
          <w:color w:val="0000FF"/>
          <w:sz w:val="18"/>
          <w:szCs w:val="18"/>
        </w:rPr>
        <w:br/>
      </w:r>
      <w:r w:rsidR="008E7753" w:rsidRPr="008E7753">
        <w:rPr>
          <w:rFonts w:ascii="Tahoma" w:hAnsi="Tahoma" w:cs="Tahoma"/>
          <w:b/>
          <w:i/>
          <w:color w:val="0000FF"/>
          <w:sz w:val="18"/>
          <w:szCs w:val="18"/>
        </w:rPr>
        <w:t xml:space="preserve">w roku 2023 – </w:t>
      </w:r>
      <w:r w:rsidR="005A4C68">
        <w:rPr>
          <w:rFonts w:ascii="Tahoma" w:hAnsi="Tahoma" w:cs="Tahoma"/>
          <w:b/>
          <w:i/>
          <w:color w:val="0000FF"/>
          <w:sz w:val="18"/>
          <w:szCs w:val="18"/>
        </w:rPr>
        <w:t>V</w:t>
      </w:r>
      <w:r w:rsidR="008E7753" w:rsidRPr="008E7753">
        <w:rPr>
          <w:rFonts w:ascii="Tahoma" w:hAnsi="Tahoma" w:cs="Tahoma"/>
          <w:b/>
          <w:i/>
          <w:color w:val="0000FF"/>
          <w:sz w:val="18"/>
          <w:szCs w:val="18"/>
        </w:rPr>
        <w:t xml:space="preserve"> POSTĘPOWANIE</w:t>
      </w:r>
    </w:p>
    <w:p w14:paraId="685A6E82" w14:textId="77777777" w:rsidR="005E2BA1" w:rsidRDefault="005E2BA1" w:rsidP="008E7753">
      <w:pPr>
        <w:pStyle w:val="Akapitzlist"/>
        <w:ind w:left="2552" w:hanging="2126"/>
        <w:jc w:val="center"/>
        <w:rPr>
          <w:rFonts w:ascii="Tahoma" w:hAnsi="Tahoma" w:cs="Tahoma"/>
          <w:b/>
          <w:i/>
          <w:color w:val="0000FF"/>
          <w:sz w:val="18"/>
          <w:szCs w:val="18"/>
        </w:rPr>
      </w:pPr>
    </w:p>
    <w:p w14:paraId="77264A07" w14:textId="4D3E1786" w:rsidR="00A2278E" w:rsidRPr="00215F4E" w:rsidRDefault="00A2278E" w:rsidP="008E7753">
      <w:pPr>
        <w:pStyle w:val="Akapitzlist"/>
        <w:spacing w:line="240" w:lineRule="auto"/>
        <w:ind w:left="2552" w:hanging="2126"/>
        <w:rPr>
          <w:rFonts w:cs="Tahoma"/>
          <w:b/>
          <w:bCs/>
          <w:iCs/>
          <w:szCs w:val="26"/>
        </w:rPr>
      </w:pPr>
      <w:r w:rsidRPr="00215F4E">
        <w:rPr>
          <w:rFonts w:cs="Tahoma"/>
          <w:b/>
          <w:szCs w:val="20"/>
          <w:highlight w:val="yellow"/>
        </w:rPr>
        <w:t xml:space="preserve">Wykaz osób, skierowanych przez </w:t>
      </w:r>
      <w:r w:rsidRPr="00BF7438">
        <w:rPr>
          <w:rFonts w:cs="Tahoma"/>
          <w:b/>
          <w:szCs w:val="20"/>
          <w:highlight w:val="yellow"/>
        </w:rPr>
        <w:t xml:space="preserve">Wykonawcę/podmiot udostepniający zasoby </w:t>
      </w:r>
      <w:r w:rsidRPr="00215F4E">
        <w:rPr>
          <w:rFonts w:cs="Tahoma"/>
          <w:b/>
          <w:szCs w:val="20"/>
          <w:highlight w:val="yellow"/>
        </w:rPr>
        <w:t>do realizacji zamówienia</w:t>
      </w:r>
      <w:r w:rsidRPr="00215F4E">
        <w:rPr>
          <w:rFonts w:cs="Tahoma"/>
          <w:b/>
          <w:szCs w:val="20"/>
        </w:rPr>
        <w:t xml:space="preserve"> publicznego 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480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1536"/>
        <w:gridCol w:w="2126"/>
        <w:gridCol w:w="2694"/>
        <w:gridCol w:w="3969"/>
        <w:gridCol w:w="3827"/>
      </w:tblGrid>
      <w:tr w:rsidR="00F93C75" w:rsidRPr="00215F4E" w14:paraId="591D7DF9" w14:textId="77777777" w:rsidTr="005E2BA1">
        <w:trPr>
          <w:cantSplit/>
          <w:trHeight w:val="45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003D8064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</w:t>
            </w:r>
            <w:r>
              <w:rPr>
                <w:rFonts w:cs="Tahoma"/>
                <w:b/>
                <w:sz w:val="18"/>
                <w:szCs w:val="18"/>
              </w:rPr>
              <w:t> </w:t>
            </w:r>
            <w:r w:rsidRPr="00215F4E">
              <w:rPr>
                <w:rFonts w:cs="Tahoma"/>
                <w:b/>
                <w:sz w:val="18"/>
                <w:szCs w:val="18"/>
              </w:rPr>
              <w:t>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5F4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4D4C" w14:textId="77777777" w:rsidR="00F93C75" w:rsidRPr="002B7A4D" w:rsidRDefault="00F93C75" w:rsidP="0056067F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39873A8B" w14:textId="077E2C59" w:rsidR="00C44375" w:rsidRPr="002B7A4D" w:rsidRDefault="00C44375" w:rsidP="0056067F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(rodzaj wykonywanych usług oraz ilość części zamówienia na jakie osoba została skierowana)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F93C75" w:rsidRPr="002B7A4D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377ED54" w14:textId="67A7C37B" w:rsidR="00F93C75" w:rsidRPr="002B7A4D" w:rsidRDefault="00F93C75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B7A4D">
              <w:rPr>
                <w:rFonts w:cs="Tahoma"/>
                <w:i/>
                <w:sz w:val="14"/>
                <w:szCs w:val="14"/>
              </w:rPr>
              <w:t xml:space="preserve">(zgodne z wymaganiami opisanymi w punkcie 5 i 10 SWZ, </w:t>
            </w:r>
            <w:r w:rsidR="001D6E0E" w:rsidRPr="002B7A4D">
              <w:rPr>
                <w:rFonts w:cs="Tahoma"/>
                <w:i/>
                <w:sz w:val="14"/>
                <w:szCs w:val="14"/>
              </w:rPr>
              <w:t xml:space="preserve">posiadane wykształcenie, studia podyplomowe, </w:t>
            </w:r>
            <w:r w:rsidRPr="002B7A4D">
              <w:rPr>
                <w:rFonts w:cs="Tahoma"/>
                <w:i/>
                <w:sz w:val="14"/>
                <w:szCs w:val="14"/>
              </w:rPr>
              <w:t>tytuł zawodowy, ukończone kursy, posiadane przygotowanie pedagogiczne</w:t>
            </w:r>
            <w:r w:rsidR="00C03FA5" w:rsidRPr="002B7A4D">
              <w:rPr>
                <w:rFonts w:cs="Tahoma"/>
                <w:i/>
                <w:sz w:val="14"/>
                <w:szCs w:val="14"/>
              </w:rPr>
              <w:t xml:space="preserve"> (o ile dotyczy)</w:t>
            </w:r>
            <w:r w:rsidR="00DD48BC" w:rsidRPr="002B7A4D">
              <w:rPr>
                <w:rFonts w:cs="Tahoma"/>
                <w:i/>
                <w:sz w:val="14"/>
                <w:szCs w:val="14"/>
              </w:rPr>
              <w:t>, prawo</w:t>
            </w:r>
            <w:r w:rsidR="001F65B9" w:rsidRPr="002B7A4D">
              <w:rPr>
                <w:rFonts w:cs="Tahoma"/>
                <w:i/>
                <w:sz w:val="14"/>
                <w:szCs w:val="14"/>
              </w:rPr>
              <w:t> </w:t>
            </w:r>
            <w:r w:rsidR="00DD48BC" w:rsidRPr="002B7A4D">
              <w:rPr>
                <w:rFonts w:cs="Tahoma"/>
                <w:i/>
                <w:sz w:val="14"/>
                <w:szCs w:val="14"/>
              </w:rPr>
              <w:t>wykonywania zawodu</w:t>
            </w:r>
            <w:r w:rsidRPr="002B7A4D">
              <w:rPr>
                <w:rFonts w:cs="Tahoma"/>
                <w:i/>
                <w:sz w:val="14"/>
                <w:szCs w:val="14"/>
              </w:rPr>
              <w:t xml:space="preserve"> (o</w:t>
            </w:r>
            <w:r w:rsidR="00D2745F" w:rsidRPr="002B7A4D">
              <w:rPr>
                <w:rFonts w:cs="Tahoma"/>
                <w:i/>
                <w:sz w:val="14"/>
                <w:szCs w:val="14"/>
              </w:rPr>
              <w:t> </w:t>
            </w:r>
            <w:r w:rsidRPr="002B7A4D">
              <w:rPr>
                <w:rFonts w:cs="Tahoma"/>
                <w:i/>
                <w:sz w:val="14"/>
                <w:szCs w:val="14"/>
              </w:rPr>
              <w:t>ile dotyczy)</w:t>
            </w:r>
          </w:p>
          <w:p w14:paraId="4B6FD412" w14:textId="6AD89A70" w:rsidR="00F93C75" w:rsidRPr="002B7A4D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7B0" w14:textId="1C930F34" w:rsidR="00F93C75" w:rsidRPr="002B7A4D" w:rsidRDefault="00F93C75" w:rsidP="00D55C6B">
            <w:pPr>
              <w:spacing w:line="276" w:lineRule="auto"/>
              <w:ind w:right="-74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/>
                <w:sz w:val="14"/>
                <w:szCs w:val="14"/>
              </w:rPr>
              <w:t>Posiadane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B7A4D">
              <w:rPr>
                <w:rFonts w:cs="Tahoma"/>
                <w:b/>
                <w:sz w:val="16"/>
                <w:szCs w:val="16"/>
              </w:rPr>
              <w:t xml:space="preserve">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>(</w:t>
            </w:r>
            <w:r w:rsidR="00DD48BC"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zgodne z wymaganiami opisanymi w punkcie 5 i 10 SWZ, </w:t>
            </w:r>
            <w:proofErr w:type="spellStart"/>
            <w:r w:rsidR="00DD48BC" w:rsidRPr="002B7A4D">
              <w:rPr>
                <w:rFonts w:cs="Tahoma"/>
                <w:bCs/>
                <w:i/>
                <w:iCs/>
                <w:sz w:val="14"/>
                <w:szCs w:val="14"/>
              </w:rPr>
              <w:t>w</w:t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>kazać</w:t>
            </w:r>
            <w:proofErr w:type="spellEnd"/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 szczegółowe okresy pracy z</w:t>
            </w:r>
            <w:r w:rsidR="00DD48BC" w:rsidRPr="002B7A4D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>dzieckiem w miesiącach</w:t>
            </w:r>
            <w:r w:rsidR="005E2BA1"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 oraz zakres wykonywanych czynności w danym okresie </w:t>
            </w:r>
            <w:r w:rsidR="00C44375" w:rsidRPr="002B7A4D">
              <w:rPr>
                <w:rFonts w:cs="Tahoma"/>
                <w:bCs/>
                <w:i/>
                <w:iCs/>
                <w:sz w:val="14"/>
                <w:szCs w:val="14"/>
              </w:rPr>
              <w:t>i </w:t>
            </w:r>
            <w:r w:rsidR="005E2BA1" w:rsidRPr="002B7A4D">
              <w:rPr>
                <w:rFonts w:cs="Tahoma"/>
                <w:bCs/>
                <w:i/>
                <w:iCs/>
                <w:sz w:val="14"/>
                <w:szCs w:val="14"/>
              </w:rPr>
              <w:t>nazwę i adres placówki/placówek</w:t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. </w:t>
            </w:r>
            <w:r w:rsidRPr="002B7A4D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 xml:space="preserve">Niniejsze okresy mają wykazać posiadanie minimum 2 letniego doświadczenia w pracy z dzieckiem </w:t>
            </w:r>
            <w:proofErr w:type="gramStart"/>
            <w:r w:rsidRPr="002B7A4D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niepełnosprawnym</w:t>
            </w:r>
            <w:r w:rsidR="005E2BA1" w:rsidRPr="002B7A4D">
              <w:rPr>
                <w:rFonts w:cs="Tahoma"/>
                <w:bCs/>
                <w:i/>
                <w:iCs/>
                <w:color w:val="FF0000"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>)</w:t>
            </w:r>
            <w:proofErr w:type="gramEnd"/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 </w:t>
            </w:r>
          </w:p>
          <w:p w14:paraId="4BF38AB7" w14:textId="77777777" w:rsidR="00F93C75" w:rsidRPr="002B7A4D" w:rsidRDefault="00F93C75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F93C75" w:rsidRPr="00215F4E" w14:paraId="0393B2D0" w14:textId="77777777" w:rsidTr="005E2BA1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1DC1A981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F93C75" w:rsidRPr="00215F4E" w14:paraId="76E573B9" w14:textId="77777777" w:rsidTr="00D64253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E7B9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9C82" w14:textId="4B88EFB1" w:rsidR="00D2745F" w:rsidRPr="002B7A4D" w:rsidRDefault="00D64253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b/>
                <w:bCs/>
                <w:sz w:val="14"/>
                <w:szCs w:val="14"/>
              </w:rPr>
              <w:t>Studia</w:t>
            </w:r>
            <w:r w:rsidRPr="002B7A4D">
              <w:rPr>
                <w:rFonts w:cs="Tahoma"/>
                <w:sz w:val="14"/>
                <w:szCs w:val="14"/>
              </w:rPr>
              <w:t xml:space="preserve"> - n</w:t>
            </w:r>
            <w:r w:rsidR="00D2745F" w:rsidRPr="002B7A4D">
              <w:rPr>
                <w:rFonts w:cs="Tahoma"/>
                <w:sz w:val="14"/>
                <w:szCs w:val="14"/>
              </w:rPr>
              <w:t xml:space="preserve">azwa uczelni: </w:t>
            </w: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</w:t>
            </w:r>
          </w:p>
          <w:p w14:paraId="15E52A0E" w14:textId="0AFB4C6D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………………………………………………….……………………………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…….</w:t>
            </w:r>
          </w:p>
          <w:p w14:paraId="138B1442" w14:textId="4C75E3A3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 xml:space="preserve">Kierunek studiów: </w:t>
            </w:r>
            <w:r w:rsidR="00D64253" w:rsidRPr="002B7A4D">
              <w:rPr>
                <w:rFonts w:cs="Tahoma"/>
                <w:sz w:val="14"/>
                <w:szCs w:val="14"/>
              </w:rPr>
              <w:t>………………………………………………………….</w:t>
            </w:r>
          </w:p>
          <w:p w14:paraId="5994F228" w14:textId="5E49B7E5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…………………………………………………..………..…………………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</w:t>
            </w:r>
          </w:p>
          <w:p w14:paraId="421ABBA0" w14:textId="0641EE41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w zakresie ………………………………………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…………………</w:t>
            </w:r>
          </w:p>
          <w:p w14:paraId="1977124F" w14:textId="663725F7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 xml:space="preserve">Stopień ukończenia studiów </w:t>
            </w:r>
            <w:r w:rsidRPr="002B7A4D">
              <w:rPr>
                <w:rFonts w:cs="Tahoma"/>
                <w:i/>
                <w:iCs/>
                <w:sz w:val="14"/>
                <w:szCs w:val="14"/>
              </w:rPr>
              <w:t>(studia jednolite, I stopnia, II</w:t>
            </w:r>
            <w:r w:rsidR="005E2BA1" w:rsidRPr="002B7A4D">
              <w:rPr>
                <w:rFonts w:cs="Tahoma"/>
                <w:i/>
                <w:iCs/>
                <w:sz w:val="14"/>
                <w:szCs w:val="14"/>
              </w:rPr>
              <w:t> </w:t>
            </w:r>
            <w:r w:rsidRPr="002B7A4D">
              <w:rPr>
                <w:rFonts w:cs="Tahoma"/>
                <w:i/>
                <w:iCs/>
                <w:sz w:val="14"/>
                <w:szCs w:val="14"/>
              </w:rPr>
              <w:t>stopnia):</w:t>
            </w:r>
            <w:r w:rsidR="00D64253" w:rsidRPr="002B7A4D">
              <w:rPr>
                <w:rFonts w:cs="Tahoma"/>
                <w:i/>
                <w:iCs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</w:t>
            </w:r>
            <w:r w:rsidR="00D64253" w:rsidRPr="002B7A4D">
              <w:rPr>
                <w:rFonts w:cs="Tahoma"/>
                <w:sz w:val="14"/>
                <w:szCs w:val="14"/>
              </w:rPr>
              <w:t>….</w:t>
            </w:r>
          </w:p>
          <w:p w14:paraId="6B35800B" w14:textId="29D4BE1E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Rok ukończenia:</w:t>
            </w:r>
            <w:r w:rsidR="006E1A91" w:rsidRPr="002B7A4D">
              <w:rPr>
                <w:rFonts w:cs="Tahoma"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sz w:val="14"/>
                <w:szCs w:val="14"/>
              </w:rPr>
              <w:t>…………………………</w:t>
            </w:r>
            <w:r w:rsidR="006E1A91" w:rsidRPr="002B7A4D">
              <w:rPr>
                <w:rFonts w:cs="Tahoma"/>
                <w:sz w:val="14"/>
                <w:szCs w:val="14"/>
              </w:rPr>
              <w:t>……………………………</w:t>
            </w:r>
            <w:proofErr w:type="gramStart"/>
            <w:r w:rsidR="006E1A91"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="006E1A91" w:rsidRPr="002B7A4D">
              <w:rPr>
                <w:rFonts w:cs="Tahoma"/>
                <w:sz w:val="14"/>
                <w:szCs w:val="14"/>
              </w:rPr>
              <w:t>.</w:t>
            </w:r>
          </w:p>
          <w:p w14:paraId="59B2625D" w14:textId="77777777" w:rsidR="00D64253" w:rsidRPr="002B7A4D" w:rsidRDefault="00D64253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2F01560D" w14:textId="77777777" w:rsidR="00D64253" w:rsidRPr="002B7A4D" w:rsidRDefault="00D64253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3CA2900C" w14:textId="7B33216A" w:rsidR="000A2F7B" w:rsidRPr="002B7A4D" w:rsidRDefault="000A2F7B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42F1EBFB" w14:textId="3E69C8E5" w:rsidR="00D64253" w:rsidRPr="002B7A4D" w:rsidRDefault="00D64253" w:rsidP="0039353B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4573" w14:textId="77777777" w:rsidR="00D2745F" w:rsidRPr="002B7A4D" w:rsidRDefault="00D2745F" w:rsidP="00D2745F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B7A4D">
              <w:rPr>
                <w:rFonts w:cs="Tahoma"/>
                <w:b/>
                <w:bCs/>
                <w:sz w:val="14"/>
                <w:szCs w:val="14"/>
              </w:rPr>
              <w:t>Opis posiadanego doświadczenia:</w:t>
            </w:r>
          </w:p>
          <w:p w14:paraId="6EA31262" w14:textId="2B4776C3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okres od dnia 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……………………….</w:t>
            </w:r>
            <w:r w:rsidRPr="002B7A4D">
              <w:rPr>
                <w:rFonts w:cs="Tahoma"/>
                <w:sz w:val="14"/>
                <w:szCs w:val="14"/>
              </w:rPr>
              <w:t xml:space="preserve"> do dnia 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……..…….................................................</w:t>
            </w:r>
            <w:r w:rsidR="005E2BA1" w:rsidRPr="002B7A4D">
              <w:rPr>
                <w:rFonts w:cs="Tahoma"/>
                <w:sz w:val="14"/>
                <w:szCs w:val="14"/>
              </w:rPr>
              <w:t>..</w:t>
            </w:r>
          </w:p>
          <w:p w14:paraId="01052FFE" w14:textId="528A0FAD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zakres wykonywanych czynności 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…………….</w:t>
            </w:r>
            <w:r w:rsidRPr="002B7A4D">
              <w:rPr>
                <w:rFonts w:cs="Tahoma"/>
                <w:sz w:val="14"/>
                <w:szCs w:val="14"/>
              </w:rPr>
              <w:t xml:space="preserve"> ……………….…………….………………………………………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</w:t>
            </w:r>
          </w:p>
          <w:p w14:paraId="229B9A24" w14:textId="44B73A9C" w:rsidR="00D2745F" w:rsidRPr="002B7A4D" w:rsidRDefault="00D2745F" w:rsidP="00D2745F">
            <w:pPr>
              <w:spacing w:line="276" w:lineRule="auto"/>
              <w:jc w:val="left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nazwa i adres placówki, w ramach której osoba nabyła doświadczenie 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…………………………</w:t>
            </w:r>
          </w:p>
          <w:p w14:paraId="7800BF4F" w14:textId="065EFF02" w:rsidR="00D2745F" w:rsidRPr="002B7A4D" w:rsidRDefault="00D2745F" w:rsidP="00D2745F">
            <w:pPr>
              <w:spacing w:line="276" w:lineRule="auto"/>
              <w:jc w:val="left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………………</w:t>
            </w:r>
          </w:p>
          <w:p w14:paraId="1E03F8C1" w14:textId="60DDA9BC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okres od dnia ……………………………………...</w:t>
            </w:r>
            <w:r w:rsidR="005E2BA1" w:rsidRPr="002B7A4D">
              <w:rPr>
                <w:rFonts w:cs="Tahoma"/>
                <w:sz w:val="14"/>
                <w:szCs w:val="14"/>
              </w:rPr>
              <w:t>..........................</w:t>
            </w:r>
            <w:r w:rsidRPr="002B7A4D">
              <w:rPr>
                <w:rFonts w:cs="Tahoma"/>
                <w:sz w:val="14"/>
                <w:szCs w:val="14"/>
              </w:rPr>
              <w:br/>
              <w:t>do dnia 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.……….....................................</w:t>
            </w:r>
            <w:r w:rsidR="005E2BA1" w:rsidRPr="002B7A4D">
              <w:rPr>
                <w:rFonts w:cs="Tahoma"/>
                <w:sz w:val="14"/>
                <w:szCs w:val="14"/>
              </w:rPr>
              <w:t>..............</w:t>
            </w:r>
          </w:p>
          <w:p w14:paraId="196ACD3F" w14:textId="0E51787A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zakres wykonywanych czynności 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………</w:t>
            </w:r>
          </w:p>
          <w:p w14:paraId="3150A827" w14:textId="3142E0FE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………………</w:t>
            </w:r>
          </w:p>
          <w:p w14:paraId="7E4FB7D5" w14:textId="4151BFF0" w:rsidR="00D2745F" w:rsidRPr="002B7A4D" w:rsidRDefault="00D2745F" w:rsidP="00D2745F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nazwa i adres placówki, w ramach której osoba nabyła doświadczenie 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…………………</w:t>
            </w:r>
            <w:proofErr w:type="gramStart"/>
            <w:r w:rsidR="005E2BA1"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="005E2BA1" w:rsidRPr="002B7A4D">
              <w:rPr>
                <w:rFonts w:cs="Tahoma"/>
                <w:sz w:val="14"/>
                <w:szCs w:val="14"/>
              </w:rPr>
              <w:t>.</w:t>
            </w:r>
          </w:p>
          <w:p w14:paraId="55F6C4B7" w14:textId="4DABE80E" w:rsidR="00F93C75" w:rsidRPr="002B7A4D" w:rsidRDefault="00D2745F" w:rsidP="00D2745F">
            <w:pPr>
              <w:spacing w:line="276" w:lineRule="auto"/>
              <w:rPr>
                <w:rFonts w:cs="Tahoma"/>
                <w:szCs w:val="20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………………………………………………………………………</w:t>
            </w:r>
            <w:r w:rsidR="005E2BA1" w:rsidRPr="002B7A4D">
              <w:rPr>
                <w:rFonts w:cs="Tahoma"/>
                <w:sz w:val="14"/>
                <w:szCs w:val="14"/>
              </w:rPr>
              <w:t>……………</w:t>
            </w:r>
          </w:p>
        </w:tc>
      </w:tr>
      <w:tr w:rsidR="0039353B" w:rsidRPr="00215F4E" w14:paraId="2E5D3CEA" w14:textId="77777777" w:rsidTr="003757F6">
        <w:trPr>
          <w:cantSplit/>
          <w:trHeight w:val="45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F9CB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lastRenderedPageBreak/>
              <w:t>Lp.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C645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</w:t>
            </w:r>
            <w:r>
              <w:rPr>
                <w:rFonts w:cs="Tahoma"/>
                <w:b/>
                <w:sz w:val="18"/>
                <w:szCs w:val="18"/>
              </w:rPr>
              <w:t> </w:t>
            </w:r>
            <w:r w:rsidRPr="00215F4E">
              <w:rPr>
                <w:rFonts w:cs="Tahoma"/>
                <w:b/>
                <w:sz w:val="18"/>
                <w:szCs w:val="18"/>
              </w:rPr>
              <w:t>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49FE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561751BD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5F4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AFE7" w14:textId="77777777" w:rsidR="0039353B" w:rsidRPr="002B7A4D" w:rsidRDefault="0039353B" w:rsidP="003757F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57140E81" w14:textId="77777777" w:rsidR="0039353B" w:rsidRPr="002B7A4D" w:rsidRDefault="0039353B" w:rsidP="003757F6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(rodzaj wykonywanych usług oraz ilość części zamówienia na jakie osoba została skierowana)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3FAF" w14:textId="77777777" w:rsidR="0039353B" w:rsidRPr="002B7A4D" w:rsidRDefault="0039353B" w:rsidP="003757F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5B00E7BA" w14:textId="77777777" w:rsidR="0039353B" w:rsidRPr="002B7A4D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B7A4D">
              <w:rPr>
                <w:rFonts w:cs="Tahoma"/>
                <w:i/>
                <w:sz w:val="14"/>
                <w:szCs w:val="14"/>
              </w:rPr>
              <w:t>(zgodne z wymaganiami opisanymi w punkcie 5 i 10 SWZ, posiadane wykształcenie, studia podyplomowe, tytuł zawodowy, ukończone kursy, posiadane przygotowanie pedagogiczne (o ile dotyczy), prawo wykonywania zawodu (o ile dotyczy)</w:t>
            </w:r>
          </w:p>
          <w:p w14:paraId="4CC6AB87" w14:textId="77777777" w:rsidR="0039353B" w:rsidRPr="002B7A4D" w:rsidRDefault="0039353B" w:rsidP="003757F6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3587" w14:textId="77777777" w:rsidR="0039353B" w:rsidRPr="002B7A4D" w:rsidRDefault="0039353B" w:rsidP="003757F6">
            <w:pPr>
              <w:spacing w:line="276" w:lineRule="auto"/>
              <w:ind w:right="-74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/>
                <w:sz w:val="14"/>
                <w:szCs w:val="14"/>
              </w:rPr>
              <w:t>Posiadane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B7A4D">
              <w:rPr>
                <w:rFonts w:cs="Tahoma"/>
                <w:b/>
                <w:sz w:val="16"/>
                <w:szCs w:val="16"/>
              </w:rPr>
              <w:t xml:space="preserve">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(zgodne z wymaganiami opisanymi w punkcie 5 i 10 SWZ, </w:t>
            </w:r>
            <w:proofErr w:type="spellStart"/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>wkazać</w:t>
            </w:r>
            <w:proofErr w:type="spellEnd"/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 szczegółowe okresy pracy z dzieckiem w miesiącach oraz zakres wykonywanych czynności w danym okresie i nazwę i adres placówki/placówek. </w:t>
            </w:r>
            <w:r w:rsidRPr="002B7A4D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 xml:space="preserve">Niniejsze okresy mają wykazać posiadanie minimum 2 letniego doświadczenia w pracy z dzieckiem </w:t>
            </w:r>
            <w:proofErr w:type="gramStart"/>
            <w:r w:rsidRPr="002B7A4D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niepełnosprawnym</w:t>
            </w:r>
            <w:r w:rsidRPr="002B7A4D">
              <w:rPr>
                <w:rFonts w:cs="Tahoma"/>
                <w:bCs/>
                <w:i/>
                <w:iCs/>
                <w:color w:val="FF0000"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>)</w:t>
            </w:r>
            <w:proofErr w:type="gramEnd"/>
            <w:r w:rsidRPr="002B7A4D">
              <w:rPr>
                <w:rFonts w:cs="Tahoma"/>
                <w:bCs/>
                <w:i/>
                <w:iCs/>
                <w:sz w:val="14"/>
                <w:szCs w:val="14"/>
              </w:rPr>
              <w:t xml:space="preserve"> </w:t>
            </w:r>
          </w:p>
          <w:p w14:paraId="68A573ED" w14:textId="77777777" w:rsidR="0039353B" w:rsidRPr="002B7A4D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39353B" w:rsidRPr="00215F4E" w14:paraId="21926C7D" w14:textId="77777777" w:rsidTr="003757F6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B37A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1A54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B52C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3CB7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0941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D51C" w14:textId="77777777" w:rsidR="0039353B" w:rsidRPr="00215F4E" w:rsidRDefault="0039353B" w:rsidP="003757F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39353B" w:rsidRPr="00215F4E" w14:paraId="3A26228F" w14:textId="77777777" w:rsidTr="00D64253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2C44" w14:textId="77777777" w:rsidR="0039353B" w:rsidRPr="00215F4E" w:rsidRDefault="0039353B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E739" w14:textId="77777777" w:rsidR="0039353B" w:rsidRPr="00215F4E" w:rsidRDefault="0039353B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4A39" w14:textId="77777777" w:rsidR="0039353B" w:rsidRPr="00215F4E" w:rsidRDefault="0039353B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68B6" w14:textId="77777777" w:rsidR="0039353B" w:rsidRPr="00215F4E" w:rsidRDefault="0039353B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E254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b/>
                <w:bCs/>
                <w:sz w:val="14"/>
                <w:szCs w:val="14"/>
              </w:rPr>
              <w:t>Studia podyplomowe</w:t>
            </w:r>
            <w:r w:rsidRPr="002B7A4D">
              <w:rPr>
                <w:rFonts w:cs="Tahoma"/>
                <w:sz w:val="14"/>
                <w:szCs w:val="14"/>
              </w:rPr>
              <w:t xml:space="preserve"> - nazwa uczelni </w:t>
            </w:r>
            <w:r w:rsidRPr="002B7A4D">
              <w:rPr>
                <w:rFonts w:cs="Tahoma"/>
                <w:i/>
                <w:iCs/>
                <w:sz w:val="14"/>
                <w:szCs w:val="14"/>
              </w:rPr>
              <w:t>(jeżeli dotyczy):</w:t>
            </w:r>
          </w:p>
          <w:p w14:paraId="5818B669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…………………………………………………………….……………………….</w:t>
            </w:r>
          </w:p>
          <w:p w14:paraId="471ACAC3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Kierunek studiów podyplomowych: ……………………………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.</w:t>
            </w:r>
          </w:p>
          <w:p w14:paraId="69E174E7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………………………………………………………..……………………………</w:t>
            </w:r>
          </w:p>
          <w:p w14:paraId="094EA880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w zakresie ………………………………………………….....................</w:t>
            </w:r>
          </w:p>
          <w:p w14:paraId="29A2DD2A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Rok ukończenia studiów podyplomowych</w:t>
            </w:r>
          </w:p>
          <w:p w14:paraId="680B639B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……………………………………………………………………………………..</w:t>
            </w:r>
          </w:p>
          <w:p w14:paraId="17F918DD" w14:textId="77777777" w:rsidR="0039353B" w:rsidRPr="002B7A4D" w:rsidRDefault="0039353B" w:rsidP="0039353B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</w:p>
          <w:p w14:paraId="4A3B8ACF" w14:textId="77777777" w:rsidR="0039353B" w:rsidRPr="002B7A4D" w:rsidRDefault="0039353B" w:rsidP="0039353B">
            <w:pPr>
              <w:spacing w:line="276" w:lineRule="auto"/>
              <w:rPr>
                <w:rFonts w:cs="Tahoma"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/>
                <w:bCs/>
                <w:sz w:val="14"/>
                <w:szCs w:val="14"/>
              </w:rPr>
              <w:t xml:space="preserve">Kursy </w:t>
            </w:r>
            <w:r w:rsidRPr="002B7A4D">
              <w:rPr>
                <w:rFonts w:cs="Tahoma"/>
                <w:i/>
                <w:iCs/>
                <w:sz w:val="14"/>
                <w:szCs w:val="14"/>
              </w:rPr>
              <w:t>(jeżeli dotyczy):</w:t>
            </w:r>
          </w:p>
          <w:p w14:paraId="69490DB3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Nazwa kursu: …………………………………………………………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.</w:t>
            </w:r>
          </w:p>
          <w:p w14:paraId="329F7873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…………………………………………….…..………..……………………….</w:t>
            </w:r>
          </w:p>
          <w:p w14:paraId="2ADCA740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Rok ukończenia: …………………………………………………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….</w:t>
            </w:r>
          </w:p>
          <w:p w14:paraId="6E09030F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Nazwa instytucji: ………………………………………………………….</w:t>
            </w:r>
          </w:p>
          <w:p w14:paraId="6AC75B38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……………………………….……………………………………………………</w:t>
            </w:r>
          </w:p>
          <w:p w14:paraId="7D036E73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07B11C67" w14:textId="77777777" w:rsidR="0039353B" w:rsidRPr="002B7A4D" w:rsidRDefault="0039353B" w:rsidP="0039353B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B7A4D">
              <w:rPr>
                <w:rFonts w:cs="Tahoma"/>
                <w:b/>
                <w:bCs/>
                <w:sz w:val="14"/>
                <w:szCs w:val="14"/>
              </w:rPr>
              <w:t xml:space="preserve">Przygotowanie pedagogiczne </w:t>
            </w:r>
            <w:r w:rsidRPr="002B7A4D">
              <w:rPr>
                <w:rFonts w:cs="Tahoma"/>
                <w:i/>
                <w:iCs/>
                <w:sz w:val="14"/>
                <w:szCs w:val="14"/>
              </w:rPr>
              <w:t>(jeżeli dotyczy):</w:t>
            </w:r>
          </w:p>
          <w:p w14:paraId="309B612D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Nazwa dokumentu: …………………………………………………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.</w:t>
            </w:r>
          </w:p>
          <w:p w14:paraId="53EBD94F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…………………………………………….…..………..…………………………</w:t>
            </w:r>
          </w:p>
          <w:p w14:paraId="19FC7D00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Rok ukończenia: …………………………………………………</w:t>
            </w:r>
            <w:proofErr w:type="gramStart"/>
            <w:r w:rsidRPr="002B7A4D">
              <w:rPr>
                <w:rFonts w:cs="Tahoma"/>
                <w:sz w:val="14"/>
                <w:szCs w:val="14"/>
              </w:rPr>
              <w:t>…….</w:t>
            </w:r>
            <w:proofErr w:type="gramEnd"/>
            <w:r w:rsidRPr="002B7A4D">
              <w:rPr>
                <w:rFonts w:cs="Tahoma"/>
                <w:sz w:val="14"/>
                <w:szCs w:val="14"/>
              </w:rPr>
              <w:t>……</w:t>
            </w:r>
          </w:p>
          <w:p w14:paraId="06541F8D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Nazwa uczelni: ………………………………………………………………</w:t>
            </w:r>
          </w:p>
          <w:p w14:paraId="644B20B0" w14:textId="77777777" w:rsidR="0039353B" w:rsidRPr="002B7A4D" w:rsidRDefault="0039353B" w:rsidP="0039353B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>……………………………….……………………………………………………</w:t>
            </w:r>
          </w:p>
          <w:p w14:paraId="3131F02E" w14:textId="77777777" w:rsidR="0039353B" w:rsidRPr="002B7A4D" w:rsidRDefault="0039353B" w:rsidP="0039353B">
            <w:pPr>
              <w:spacing w:line="276" w:lineRule="auto"/>
              <w:rPr>
                <w:rFonts w:cs="Tahoma"/>
                <w:szCs w:val="20"/>
              </w:rPr>
            </w:pPr>
          </w:p>
          <w:p w14:paraId="63D7F24B" w14:textId="77777777" w:rsidR="0039353B" w:rsidRPr="002B7A4D" w:rsidRDefault="0039353B" w:rsidP="0039353B">
            <w:pPr>
              <w:spacing w:line="276" w:lineRule="auto"/>
              <w:rPr>
                <w:rFonts w:cs="Tahoma"/>
                <w:i/>
                <w:iCs/>
                <w:sz w:val="14"/>
                <w:szCs w:val="14"/>
              </w:rPr>
            </w:pPr>
          </w:p>
          <w:p w14:paraId="6E77226D" w14:textId="77777777" w:rsidR="0039353B" w:rsidRPr="002B7A4D" w:rsidRDefault="0039353B" w:rsidP="0039353B">
            <w:pPr>
              <w:spacing w:line="276" w:lineRule="auto"/>
              <w:rPr>
                <w:rFonts w:cs="Tahoma"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/>
                <w:bCs/>
                <w:sz w:val="14"/>
                <w:szCs w:val="14"/>
              </w:rPr>
              <w:t>Prawo wykonywania zawodu</w:t>
            </w:r>
            <w:r w:rsidRPr="002B7A4D">
              <w:rPr>
                <w:rFonts w:cs="Tahoma"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i/>
                <w:iCs/>
                <w:sz w:val="14"/>
                <w:szCs w:val="14"/>
              </w:rPr>
              <w:t>(jeżeli dotyczy):</w:t>
            </w:r>
          </w:p>
          <w:p w14:paraId="510BFFA2" w14:textId="6B70A11D" w:rsidR="0039353B" w:rsidRPr="002B7A4D" w:rsidRDefault="0039353B" w:rsidP="0039353B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B7A4D">
              <w:rPr>
                <w:rFonts w:cs="Tahoma"/>
                <w:sz w:val="14"/>
                <w:szCs w:val="14"/>
              </w:rPr>
              <w:t xml:space="preserve">Nr </w:t>
            </w:r>
            <w:proofErr w:type="spellStart"/>
            <w:r w:rsidRPr="002B7A4D">
              <w:rPr>
                <w:rFonts w:cs="Tahoma"/>
                <w:sz w:val="14"/>
                <w:szCs w:val="14"/>
              </w:rPr>
              <w:t>PWZFz</w:t>
            </w:r>
            <w:proofErr w:type="spellEnd"/>
            <w:r w:rsidRPr="002B7A4D">
              <w:rPr>
                <w:rFonts w:cs="Tahoma"/>
                <w:sz w:val="14"/>
                <w:szCs w:val="14"/>
              </w:rPr>
              <w:t xml:space="preserve"> ………………………………………………………………………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CAE2" w14:textId="77777777" w:rsidR="0039353B" w:rsidRPr="000A2F7B" w:rsidRDefault="0039353B" w:rsidP="00D2745F">
            <w:pPr>
              <w:spacing w:line="276" w:lineRule="auto"/>
              <w:rPr>
                <w:rFonts w:cs="Tahoma"/>
                <w:b/>
                <w:bCs/>
                <w:color w:val="00B050"/>
                <w:sz w:val="14"/>
                <w:szCs w:val="14"/>
              </w:rPr>
            </w:pPr>
          </w:p>
        </w:tc>
      </w:tr>
    </w:tbl>
    <w:p w14:paraId="694B8BE5" w14:textId="77777777" w:rsidR="00A2278E" w:rsidRPr="00215F4E" w:rsidRDefault="00A2278E" w:rsidP="00A2278E">
      <w:pPr>
        <w:spacing w:line="276" w:lineRule="auto"/>
        <w:rPr>
          <w:rFonts w:cs="Tahoma"/>
          <w:sz w:val="10"/>
          <w:szCs w:val="10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</w:p>
    <w:p w14:paraId="1242C6E2" w14:textId="77777777" w:rsidR="00A2278E" w:rsidRPr="00215F4E" w:rsidRDefault="00A2278E" w:rsidP="00A2278E">
      <w:pPr>
        <w:spacing w:line="276" w:lineRule="auto"/>
        <w:ind w:left="7791" w:firstLine="709"/>
        <w:rPr>
          <w:rFonts w:cs="Tahoma"/>
        </w:rPr>
      </w:pPr>
      <w:r w:rsidRPr="00215F4E">
        <w:rPr>
          <w:rFonts w:cs="Tahoma"/>
        </w:rPr>
        <w:t>Podpis ………………………………………………………</w:t>
      </w:r>
      <w:proofErr w:type="gramStart"/>
      <w:r w:rsidRPr="00215F4E">
        <w:rPr>
          <w:rFonts w:cs="Tahoma"/>
        </w:rPr>
        <w:t>…….</w:t>
      </w:r>
      <w:proofErr w:type="gramEnd"/>
      <w:r w:rsidRPr="00215F4E">
        <w:rPr>
          <w:rFonts w:cs="Tahoma"/>
        </w:rPr>
        <w:t>.</w:t>
      </w:r>
    </w:p>
    <w:p w14:paraId="26D474CA" w14:textId="77777777" w:rsidR="00A2278E" w:rsidRDefault="00A2278E" w:rsidP="00A2278E">
      <w:pPr>
        <w:spacing w:line="276" w:lineRule="auto"/>
        <w:ind w:left="5664" w:firstLine="708"/>
        <w:jc w:val="center"/>
        <w:rPr>
          <w:rFonts w:cs="Tahoma"/>
          <w:sz w:val="16"/>
          <w:szCs w:val="16"/>
        </w:rPr>
      </w:pPr>
      <w:r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2C9775FF" w14:textId="77777777" w:rsidR="0039353B" w:rsidRPr="00215F4E" w:rsidRDefault="0039353B" w:rsidP="00A2278E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</w:p>
    <w:p w14:paraId="66FBFD96" w14:textId="48A5B098" w:rsidR="00337E93" w:rsidRPr="00337E93" w:rsidRDefault="00A2278E" w:rsidP="00337E93">
      <w:pPr>
        <w:spacing w:line="240" w:lineRule="auto"/>
        <w:jc w:val="left"/>
        <w:rPr>
          <w:rFonts w:cs="Tahoma"/>
          <w:b/>
          <w:i/>
          <w:iCs/>
          <w:color w:val="FF0000"/>
          <w:sz w:val="22"/>
          <w:szCs w:val="16"/>
        </w:rPr>
      </w:pPr>
      <w:r w:rsidRPr="00337E93">
        <w:rPr>
          <w:rFonts w:cs="Tahoma"/>
          <w:i/>
          <w:sz w:val="16"/>
          <w:szCs w:val="16"/>
        </w:rPr>
        <w:t xml:space="preserve">Pod pojęciem </w:t>
      </w:r>
      <w:r w:rsidRPr="00337E93">
        <w:rPr>
          <w:rFonts w:cs="Tahoma"/>
          <w:b/>
          <w:i/>
          <w:sz w:val="16"/>
          <w:szCs w:val="16"/>
        </w:rPr>
        <w:t xml:space="preserve">„dysponuje” </w:t>
      </w:r>
      <w:r w:rsidRPr="00337E93">
        <w:rPr>
          <w:rFonts w:cs="Tahoma"/>
          <w:i/>
          <w:sz w:val="16"/>
          <w:szCs w:val="16"/>
        </w:rPr>
        <w:t xml:space="preserve">rozumie się posiadanie osób zatrudnionych na podstawie np. </w:t>
      </w:r>
      <w:r w:rsidRPr="00337E93">
        <w:rPr>
          <w:rFonts w:cs="Tahoma"/>
          <w:b/>
          <w:i/>
          <w:sz w:val="16"/>
          <w:szCs w:val="16"/>
        </w:rPr>
        <w:t>umowy o pracę, umowy zlecenia, umowy o dzieło</w:t>
      </w:r>
      <w:r w:rsidRPr="00337E93">
        <w:rPr>
          <w:rFonts w:cs="Tahoma"/>
          <w:i/>
          <w:sz w:val="16"/>
          <w:szCs w:val="16"/>
        </w:rPr>
        <w:t xml:space="preserve"> </w:t>
      </w:r>
      <w:r w:rsidR="00337E93" w:rsidRPr="00337E93">
        <w:rPr>
          <w:rFonts w:cs="Tahoma"/>
          <w:i/>
          <w:sz w:val="16"/>
          <w:szCs w:val="16"/>
        </w:rPr>
        <w:t>itp.</w:t>
      </w:r>
      <w:r w:rsidR="00337E93">
        <w:rPr>
          <w:rFonts w:cs="Tahoma"/>
          <w:i/>
          <w:sz w:val="16"/>
          <w:szCs w:val="16"/>
        </w:rPr>
        <w:br/>
      </w:r>
      <w:r w:rsidR="00337E93" w:rsidRPr="00337E93">
        <w:rPr>
          <w:rFonts w:cs="Tahoma"/>
          <w:b/>
          <w:i/>
          <w:iCs/>
          <w:color w:val="FF0000"/>
          <w:sz w:val="16"/>
          <w:szCs w:val="16"/>
        </w:rPr>
        <w:t xml:space="preserve">W przypadku osobistego Wykonywania zamówienia przez osobę fizyczną lub prowadzącą jednoosobową działalność gospodarczą nie </w:t>
      </w:r>
      <w:r w:rsidR="00C03FA5">
        <w:rPr>
          <w:rFonts w:cs="Tahoma"/>
          <w:b/>
          <w:i/>
          <w:iCs/>
          <w:color w:val="FF0000"/>
          <w:sz w:val="16"/>
          <w:szCs w:val="16"/>
        </w:rPr>
        <w:t>podawać i</w:t>
      </w:r>
      <w:r w:rsidR="00337E93" w:rsidRPr="00337E93">
        <w:rPr>
          <w:rFonts w:cs="Tahoma"/>
          <w:b/>
          <w:i/>
          <w:iCs/>
          <w:color w:val="FF0000"/>
          <w:sz w:val="16"/>
          <w:szCs w:val="16"/>
        </w:rPr>
        <w:t>nformacji o podstawie do dysponowania osobą</w:t>
      </w:r>
      <w:r w:rsidR="00C03FA5">
        <w:rPr>
          <w:rFonts w:cs="Tahoma"/>
          <w:b/>
          <w:i/>
          <w:iCs/>
          <w:color w:val="FF0000"/>
          <w:sz w:val="16"/>
          <w:szCs w:val="16"/>
        </w:rPr>
        <w:t xml:space="preserve"> (tj. danych w kolumnie nr 3)</w:t>
      </w:r>
      <w:r w:rsidR="00337E93" w:rsidRPr="00337E93">
        <w:rPr>
          <w:rFonts w:cs="Tahoma"/>
          <w:bCs/>
          <w:i/>
          <w:iCs/>
          <w:color w:val="FF0000"/>
          <w:sz w:val="22"/>
          <w:szCs w:val="16"/>
        </w:rPr>
        <w:t>.</w:t>
      </w:r>
      <w:r w:rsidR="00337E93" w:rsidRPr="00337E93">
        <w:rPr>
          <w:rFonts w:cs="Tahoma"/>
          <w:b/>
          <w:i/>
          <w:iCs/>
          <w:color w:val="FF0000"/>
          <w:sz w:val="22"/>
          <w:szCs w:val="16"/>
        </w:rPr>
        <w:t xml:space="preserve"> </w:t>
      </w:r>
    </w:p>
    <w:p w14:paraId="580E3C4B" w14:textId="77777777" w:rsidR="00A2278E" w:rsidRPr="00215F4E" w:rsidRDefault="00A2278E" w:rsidP="00A2278E">
      <w:pPr>
        <w:spacing w:before="40" w:after="40" w:line="276" w:lineRule="auto"/>
        <w:rPr>
          <w:rFonts w:cs="Tahoma"/>
          <w:b/>
          <w:sz w:val="22"/>
          <w:szCs w:val="16"/>
        </w:rPr>
        <w:sectPr w:rsidR="00A2278E" w:rsidRPr="00215F4E" w:rsidSect="0039353B">
          <w:headerReference w:type="default" r:id="rId12"/>
          <w:pgSz w:w="16840" w:h="11907" w:orient="landscape" w:code="9"/>
          <w:pgMar w:top="1134" w:right="1134" w:bottom="426" w:left="709" w:header="360" w:footer="196" w:gutter="0"/>
          <w:cols w:space="708"/>
        </w:sectPr>
      </w:pPr>
    </w:p>
    <w:p w14:paraId="352BDD64" w14:textId="7C49988B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6B392E9A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7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…………………………………………………………</w:t>
      </w:r>
    </w:p>
    <w:p w14:paraId="61EC0BB1" w14:textId="7106501F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</w:t>
      </w:r>
      <w:r w:rsidR="00664E93" w:rsidRPr="00664E93">
        <w:rPr>
          <w:rFonts w:cs="Tahoma"/>
          <w:i/>
          <w:sz w:val="16"/>
          <w:szCs w:val="16"/>
        </w:rPr>
        <w:t xml:space="preserve"> </w:t>
      </w:r>
      <w:r w:rsidR="00664E93"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iCs/>
          <w:sz w:val="18"/>
          <w:szCs w:val="18"/>
        </w:rPr>
        <w:t>: …………………………</w:t>
      </w:r>
    </w:p>
    <w:p w14:paraId="0F8A0ACE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3DCD3AD5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556C77D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12F59D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7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77BDB074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>. Dz. U. z 202</w:t>
      </w:r>
      <w:r w:rsidR="00C5320A">
        <w:rPr>
          <w:rFonts w:cs="Tahoma"/>
          <w:szCs w:val="20"/>
        </w:rPr>
        <w:t>3</w:t>
      </w:r>
      <w:r w:rsidRPr="00215F4E">
        <w:rPr>
          <w:rFonts w:cs="Tahoma"/>
          <w:szCs w:val="20"/>
        </w:rPr>
        <w:t>, poz. 1</w:t>
      </w:r>
      <w:r w:rsidR="00C5320A">
        <w:rPr>
          <w:rFonts w:cs="Tahoma"/>
          <w:szCs w:val="20"/>
        </w:rPr>
        <w:t>605</w:t>
      </w:r>
      <w:r w:rsidRPr="00215F4E">
        <w:rPr>
          <w:rFonts w:cs="Tahoma"/>
          <w:szCs w:val="20"/>
        </w:rPr>
        <w:t xml:space="preserve">) </w:t>
      </w:r>
    </w:p>
    <w:p w14:paraId="0CCBCD78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</w:t>
      </w:r>
      <w:proofErr w:type="gramStart"/>
      <w:r w:rsidRPr="00215F4E">
        <w:rPr>
          <w:rFonts w:cs="Tahoma"/>
          <w:sz w:val="22"/>
          <w:szCs w:val="22"/>
        </w:rPr>
        <w:t>…….</w:t>
      </w:r>
      <w:proofErr w:type="gramEnd"/>
      <w:r w:rsidRPr="00215F4E">
        <w:rPr>
          <w:rFonts w:cs="Tahoma"/>
          <w:sz w:val="22"/>
          <w:szCs w:val="22"/>
        </w:rPr>
        <w:t>.……………………………………………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7777777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</w:t>
      </w:r>
      <w:proofErr w:type="gramStart"/>
      <w:r w:rsidRPr="00215F4E">
        <w:rPr>
          <w:rFonts w:cs="Tahoma"/>
          <w:sz w:val="22"/>
          <w:szCs w:val="22"/>
        </w:rPr>
        <w:t>…….</w:t>
      </w:r>
      <w:proofErr w:type="gramEnd"/>
      <w:r w:rsidRPr="00215F4E">
        <w:rPr>
          <w:rFonts w:cs="Tahoma"/>
          <w:sz w:val="22"/>
          <w:szCs w:val="22"/>
        </w:rPr>
        <w:t>……………………………………………..……..………………………..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0DE8879C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</w:t>
      </w:r>
      <w:r w:rsidR="008E7753">
        <w:rPr>
          <w:rFonts w:eastAsia="Calibri" w:cs="Tahoma"/>
          <w:sz w:val="14"/>
          <w:szCs w:val="14"/>
          <w:lang w:eastAsia="en-US"/>
        </w:rPr>
        <w:t> </w:t>
      </w:r>
      <w:r w:rsidRPr="00215F4E">
        <w:rPr>
          <w:rFonts w:eastAsia="Calibri" w:cs="Tahoma"/>
          <w:sz w:val="14"/>
          <w:szCs w:val="14"/>
          <w:lang w:eastAsia="en-US"/>
        </w:rPr>
        <w:t>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3B3C69A0" w14:textId="61AF5BB9" w:rsidR="008E7753" w:rsidRPr="008E7753" w:rsidRDefault="008E7753" w:rsidP="008E7753">
      <w:pPr>
        <w:spacing w:line="276" w:lineRule="auto"/>
        <w:jc w:val="center"/>
        <w:rPr>
          <w:rFonts w:cs="Tahoma"/>
          <w:b/>
          <w:i/>
          <w:color w:val="0000FF"/>
          <w:sz w:val="18"/>
          <w:szCs w:val="22"/>
        </w:rPr>
      </w:pPr>
      <w:r w:rsidRPr="008E7753">
        <w:rPr>
          <w:rFonts w:cs="Tahoma"/>
          <w:b/>
          <w:i/>
          <w:color w:val="0000FF"/>
          <w:sz w:val="18"/>
          <w:szCs w:val="22"/>
        </w:rPr>
        <w:t>Świadczenie usług związanych z organizacją i prowadzeniem zajęć wczesnego wspomagania rozwoju dziecka w</w:t>
      </w:r>
      <w:r>
        <w:rPr>
          <w:rFonts w:cs="Tahoma"/>
          <w:b/>
          <w:i/>
          <w:color w:val="0000FF"/>
          <w:sz w:val="18"/>
          <w:szCs w:val="22"/>
        </w:rPr>
        <w:t> </w:t>
      </w:r>
      <w:r w:rsidRPr="008E7753">
        <w:rPr>
          <w:rFonts w:cs="Tahoma"/>
          <w:b/>
          <w:i/>
          <w:color w:val="0000FF"/>
          <w:sz w:val="18"/>
          <w:szCs w:val="22"/>
        </w:rPr>
        <w:t xml:space="preserve">ramach rządowego programu „Za Życiem” w celu zapewnienia realizacji zadań wiodącego ośrodka </w:t>
      </w:r>
    </w:p>
    <w:p w14:paraId="3BDFF5C0" w14:textId="4A1E72CB" w:rsidR="00A2278E" w:rsidRPr="00215F4E" w:rsidRDefault="008E7753" w:rsidP="008E7753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8"/>
          <w:szCs w:val="22"/>
        </w:rPr>
        <w:t xml:space="preserve">koordynacyjno-rehabilitacyjno-opiekuńczego w roku 2023 – </w:t>
      </w:r>
      <w:r w:rsidR="005A4C68">
        <w:rPr>
          <w:rFonts w:cs="Tahoma"/>
          <w:b/>
          <w:i/>
          <w:color w:val="0000FF"/>
          <w:sz w:val="18"/>
          <w:szCs w:val="22"/>
        </w:rPr>
        <w:t>V</w:t>
      </w:r>
      <w:r w:rsidRPr="008E7753">
        <w:rPr>
          <w:rFonts w:cs="Tahoma"/>
          <w:b/>
          <w:i/>
          <w:color w:val="0000FF"/>
          <w:sz w:val="18"/>
          <w:szCs w:val="22"/>
        </w:rPr>
        <w:t xml:space="preserve"> POSTĘPOWANIE</w:t>
      </w:r>
      <w:r>
        <w:rPr>
          <w:rFonts w:cs="Tahoma"/>
          <w:b/>
          <w:i/>
          <w:color w:val="0000FF"/>
          <w:sz w:val="18"/>
          <w:szCs w:val="22"/>
        </w:rPr>
        <w:br/>
      </w:r>
      <w:r w:rsidR="00A2278E"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>
      <w:pPr>
        <w:numPr>
          <w:ilvl w:val="0"/>
          <w:numId w:val="128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664E93" w:rsidRDefault="00A2278E" w:rsidP="00A2278E">
      <w:pPr>
        <w:spacing w:line="276" w:lineRule="auto"/>
        <w:ind w:left="284"/>
        <w:rPr>
          <w:rFonts w:cs="Tahoma"/>
          <w:i/>
          <w:color w:val="0000FF"/>
          <w:sz w:val="16"/>
          <w:szCs w:val="16"/>
        </w:rPr>
      </w:pPr>
      <w:r w:rsidRPr="00664E93">
        <w:rPr>
          <w:rFonts w:cs="Tahoma"/>
          <w:i/>
          <w:color w:val="0000FF"/>
          <w:sz w:val="16"/>
          <w:szCs w:val="16"/>
        </w:rPr>
        <w:t>lub</w:t>
      </w:r>
    </w:p>
    <w:p w14:paraId="66DF002A" w14:textId="77777777" w:rsidR="00A2278E" w:rsidRPr="00215F4E" w:rsidRDefault="00A2278E">
      <w:pPr>
        <w:numPr>
          <w:ilvl w:val="0"/>
          <w:numId w:val="128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334902D9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>
      <w:pPr>
        <w:numPr>
          <w:ilvl w:val="0"/>
          <w:numId w:val="129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>
      <w:pPr>
        <w:numPr>
          <w:ilvl w:val="0"/>
          <w:numId w:val="129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>
      <w:pPr>
        <w:pStyle w:val="Akapitzlist"/>
        <w:numPr>
          <w:ilvl w:val="0"/>
          <w:numId w:val="130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226ADF9E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</w:t>
      </w:r>
      <w:r w:rsidR="00C5320A">
        <w:rPr>
          <w:rFonts w:cs="Tahoma"/>
          <w:sz w:val="16"/>
          <w:szCs w:val="16"/>
        </w:rPr>
        <w:t>3</w:t>
      </w:r>
      <w:r w:rsidRPr="00215F4E">
        <w:rPr>
          <w:rFonts w:cs="Tahoma"/>
          <w:sz w:val="16"/>
          <w:szCs w:val="16"/>
        </w:rPr>
        <w:t xml:space="preserve"> poz. 1</w:t>
      </w:r>
      <w:r w:rsidR="00C5320A">
        <w:rPr>
          <w:rFonts w:cs="Tahoma"/>
          <w:sz w:val="16"/>
          <w:szCs w:val="16"/>
        </w:rPr>
        <w:t>605</w:t>
      </w:r>
      <w:r w:rsidRPr="00215F4E">
        <w:rPr>
          <w:rFonts w:cs="Tahoma"/>
          <w:sz w:val="16"/>
          <w:szCs w:val="16"/>
        </w:rPr>
        <w:t>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7E7EB332" w14:textId="7EE2A558" w:rsidR="006E3B29" w:rsidRPr="00215F4E" w:rsidRDefault="00A2278E" w:rsidP="00F67447">
      <w:pPr>
        <w:spacing w:line="276" w:lineRule="auto"/>
        <w:rPr>
          <w:rFonts w:cs="Tahoma"/>
          <w:b/>
          <w:sz w:val="19"/>
          <w:szCs w:val="19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08A462E6" w14:textId="77777777" w:rsidR="007C4060" w:rsidRPr="00215F4E" w:rsidRDefault="007C4060" w:rsidP="0022392E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</w:p>
    <w:sectPr w:rsidR="007C4060" w:rsidRPr="00215F4E" w:rsidSect="00664E93">
      <w:headerReference w:type="default" r:id="rId13"/>
      <w:footerReference w:type="default" r:id="rId14"/>
      <w:pgSz w:w="11907" w:h="16840" w:code="9"/>
      <w:pgMar w:top="1134" w:right="567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5F3B2" w14:textId="77777777" w:rsidR="006B5D7F" w:rsidRDefault="006B5D7F">
      <w:r>
        <w:separator/>
      </w:r>
    </w:p>
  </w:endnote>
  <w:endnote w:type="continuationSeparator" w:id="0">
    <w:p w14:paraId="7317D87E" w14:textId="77777777" w:rsidR="006B5D7F" w:rsidRDefault="006B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E368B" w14:textId="77777777" w:rsidR="006B5D7F" w:rsidRDefault="006B5D7F">
      <w:r>
        <w:separator/>
      </w:r>
    </w:p>
  </w:footnote>
  <w:footnote w:type="continuationSeparator" w:id="0">
    <w:p w14:paraId="6C8031B4" w14:textId="77777777" w:rsidR="006B5D7F" w:rsidRDefault="006B5D7F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9B5DC" w14:textId="46166010" w:rsidR="002C2CB3" w:rsidRDefault="002C2CB3" w:rsidP="00664E93">
    <w:pPr>
      <w:spacing w:line="240" w:lineRule="auto"/>
      <w:jc w:val="center"/>
      <w:rPr>
        <w:rFonts w:cs="Tahoma"/>
        <w:sz w:val="6"/>
        <w:szCs w:val="6"/>
      </w:rPr>
    </w:pPr>
    <w:bookmarkStart w:id="7" w:name="_Hlk88139193"/>
    <w:bookmarkStart w:id="8" w:name="_Hlk88139194"/>
    <w:bookmarkStart w:id="9" w:name="_Hlk88139206"/>
    <w:bookmarkStart w:id="10" w:name="_Hlk88139207"/>
  </w:p>
  <w:p w14:paraId="637017A2" w14:textId="77777777" w:rsidR="00BD2241" w:rsidRPr="00664E93" w:rsidRDefault="00BD2241" w:rsidP="00664E93">
    <w:pPr>
      <w:spacing w:line="240" w:lineRule="auto"/>
      <w:jc w:val="center"/>
      <w:rPr>
        <w:rFonts w:cs="Tahoma"/>
        <w:sz w:val="6"/>
        <w:szCs w:val="6"/>
      </w:rPr>
    </w:pPr>
  </w:p>
  <w:p w14:paraId="57557F5B" w14:textId="29F3658C" w:rsidR="009B68CD" w:rsidRPr="00171BFA" w:rsidRDefault="009B68CD" w:rsidP="002C2CB3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1" w:name="_Hlk88224490"/>
    <w:bookmarkStart w:id="12" w:name="_Hlk88224491"/>
    <w:bookmarkStart w:id="13" w:name="_Hlk88224492"/>
    <w:bookmarkStart w:id="14" w:name="_Hlk88224493"/>
    <w:bookmarkStart w:id="15" w:name="_Hlk88224494"/>
    <w:bookmarkStart w:id="16" w:name="_Hlk88224495"/>
    <w:bookmarkStart w:id="17" w:name="_Hlk88224497"/>
    <w:bookmarkStart w:id="18" w:name="_Hlk88224498"/>
    <w:bookmarkStart w:id="19" w:name="_Hlk88224500"/>
    <w:bookmarkStart w:id="20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6F4122">
      <w:rPr>
        <w:rFonts w:cs="Tahoma"/>
        <w:b/>
        <w:color w:val="0000FF"/>
        <w:sz w:val="16"/>
        <w:szCs w:val="16"/>
      </w:rPr>
      <w:t>.</w:t>
    </w:r>
    <w:r w:rsidR="00C5320A">
      <w:rPr>
        <w:rFonts w:cs="Tahoma"/>
        <w:b/>
        <w:color w:val="0000FF"/>
        <w:sz w:val="16"/>
        <w:szCs w:val="16"/>
      </w:rPr>
      <w:t>3</w:t>
    </w:r>
    <w:r w:rsidR="009417E4">
      <w:rPr>
        <w:rFonts w:cs="Tahoma"/>
        <w:b/>
        <w:color w:val="0000FF"/>
        <w:sz w:val="16"/>
        <w:szCs w:val="16"/>
      </w:rPr>
      <w:t>6</w:t>
    </w:r>
    <w:r w:rsidR="006F4122">
      <w:rPr>
        <w:rFonts w:cs="Tahoma"/>
        <w:b/>
        <w:color w:val="0000FF"/>
        <w:sz w:val="16"/>
        <w:szCs w:val="16"/>
      </w:rPr>
      <w:t>.</w:t>
    </w:r>
    <w:r w:rsidRPr="009E71FA">
      <w:rPr>
        <w:rFonts w:cs="Tahoma"/>
        <w:b/>
        <w:color w:val="0000FF"/>
        <w:sz w:val="16"/>
        <w:szCs w:val="16"/>
      </w:rPr>
      <w:t>202</w:t>
    </w:r>
    <w:r w:rsidR="000D0E0D"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E71CEA"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="00E71CEA" w:rsidRPr="00E71CEA">
      <w:rPr>
        <w:rFonts w:cs="Tahoma"/>
        <w:bCs/>
        <w:i/>
        <w:color w:val="0000FF"/>
        <w:sz w:val="16"/>
        <w:szCs w:val="20"/>
      </w:rPr>
      <w:t>dziecka  w</w:t>
    </w:r>
    <w:proofErr w:type="gramEnd"/>
    <w:r w:rsidR="00E71CEA" w:rsidRPr="00E71CEA">
      <w:rPr>
        <w:rFonts w:cs="Tahoma"/>
        <w:bCs/>
        <w:i/>
        <w:color w:val="0000FF"/>
        <w:sz w:val="16"/>
        <w:szCs w:val="20"/>
      </w:rPr>
      <w:t xml:space="preserve"> ramach rządowego programu „Za Życiem” w</w:t>
    </w:r>
    <w:r w:rsidR="008D4F71">
      <w:rPr>
        <w:rFonts w:cs="Tahoma"/>
        <w:bCs/>
        <w:i/>
        <w:color w:val="0000FF"/>
        <w:sz w:val="16"/>
        <w:szCs w:val="20"/>
      </w:rPr>
      <w:t> </w:t>
    </w:r>
    <w:r w:rsidR="00E71CEA" w:rsidRPr="00E71CEA">
      <w:rPr>
        <w:rFonts w:cs="Tahoma"/>
        <w:bCs/>
        <w:i/>
        <w:color w:val="0000FF"/>
        <w:sz w:val="16"/>
        <w:szCs w:val="20"/>
      </w:rPr>
      <w:t xml:space="preserve">celu zapewnienia realizacji zadań wiodącego ośrodka koordynacyjno-rehabilitacyjno-opiekuńczego </w:t>
    </w:r>
    <w:r w:rsidR="00E71CEA" w:rsidRPr="00171BFA">
      <w:rPr>
        <w:rFonts w:cs="Tahoma"/>
        <w:bCs/>
        <w:i/>
        <w:color w:val="0000FF"/>
        <w:sz w:val="16"/>
        <w:szCs w:val="20"/>
      </w:rPr>
      <w:t>w roku 202</w:t>
    </w:r>
    <w:r w:rsidR="004A25C5" w:rsidRPr="00171BFA">
      <w:rPr>
        <w:rFonts w:cs="Tahoma"/>
        <w:bCs/>
        <w:i/>
        <w:color w:val="0000FF"/>
        <w:sz w:val="16"/>
        <w:szCs w:val="20"/>
      </w:rPr>
      <w:t>3</w:t>
    </w:r>
    <w:r w:rsidR="008E7753">
      <w:rPr>
        <w:rFonts w:cs="Tahoma"/>
        <w:bCs/>
        <w:i/>
        <w:color w:val="0000FF"/>
        <w:sz w:val="16"/>
        <w:szCs w:val="20"/>
      </w:rPr>
      <w:t xml:space="preserve"> – </w:t>
    </w:r>
    <w:r w:rsidR="00C5320A">
      <w:rPr>
        <w:rFonts w:cs="Tahoma"/>
        <w:bCs/>
        <w:i/>
        <w:color w:val="0000FF"/>
        <w:sz w:val="16"/>
        <w:szCs w:val="20"/>
      </w:rPr>
      <w:t>V</w:t>
    </w:r>
    <w:r w:rsidR="008E7753">
      <w:rPr>
        <w:rFonts w:cs="Tahoma"/>
        <w:bCs/>
        <w:i/>
        <w:color w:val="0000FF"/>
        <w:sz w:val="16"/>
        <w:szCs w:val="20"/>
      </w:rPr>
      <w:t xml:space="preserve"> POSTĘPOWANIE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2333" w14:textId="5CDE4C19" w:rsidR="00B03A13" w:rsidRPr="009E71FA" w:rsidRDefault="00916296" w:rsidP="008E7753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8D4F71">
      <w:rPr>
        <w:rFonts w:cs="Tahoma"/>
        <w:b/>
        <w:color w:val="0000FF"/>
        <w:sz w:val="16"/>
        <w:szCs w:val="16"/>
      </w:rPr>
      <w:t>.</w:t>
    </w:r>
    <w:r w:rsidR="008E7753">
      <w:rPr>
        <w:rFonts w:cs="Tahoma"/>
        <w:b/>
        <w:color w:val="0000FF"/>
        <w:sz w:val="16"/>
        <w:szCs w:val="16"/>
      </w:rPr>
      <w:t>15</w:t>
    </w:r>
    <w:r w:rsidRPr="009E71FA">
      <w:rPr>
        <w:rFonts w:cs="Tahoma"/>
        <w:b/>
        <w:color w:val="0000FF"/>
        <w:sz w:val="16"/>
        <w:szCs w:val="16"/>
      </w:rPr>
      <w:t>.202</w:t>
    </w:r>
    <w:r w:rsidR="0015160D"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8E7753" w:rsidRPr="008E7753">
      <w:rPr>
        <w:rFonts w:cs="Tahoma"/>
        <w:bCs/>
        <w:i/>
        <w:color w:val="0000FF"/>
        <w:sz w:val="16"/>
        <w:szCs w:val="20"/>
      </w:rPr>
      <w:t>Świadczenie usług związanych z organizacją i prowadzeniem zajęć wczesnego wspomagania rozwoju dziecka w ramach rządowego programu „Za Życiem” w celu zapewnienia realizacji zadań wiodącego ośrodka koordynacyjno-rehabilitacyjno-opiekuńczego w roku 2023 – II POSTĘPOWANIE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8C0C6" w14:textId="77777777" w:rsidR="0015160D" w:rsidRDefault="0015160D" w:rsidP="009523D5">
    <w:pPr>
      <w:spacing w:before="40" w:after="80" w:line="276" w:lineRule="auto"/>
      <w:jc w:val="center"/>
      <w:rPr>
        <w:rFonts w:cs="Tahoma"/>
        <w:sz w:val="16"/>
        <w:szCs w:val="16"/>
      </w:rPr>
    </w:pPr>
  </w:p>
  <w:p w14:paraId="7038259F" w14:textId="3BF30267" w:rsidR="0015160D" w:rsidRPr="00171BFA" w:rsidRDefault="0015160D" w:rsidP="008E7753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0F2A52">
      <w:rPr>
        <w:rFonts w:cs="Tahoma"/>
        <w:b/>
        <w:color w:val="0000FF"/>
        <w:sz w:val="16"/>
        <w:szCs w:val="16"/>
      </w:rPr>
      <w:t>CUW.262</w:t>
    </w:r>
    <w:r w:rsidR="000F2A52" w:rsidRPr="000F2A52">
      <w:rPr>
        <w:rFonts w:cs="Tahoma"/>
        <w:b/>
        <w:color w:val="0000FF"/>
        <w:sz w:val="16"/>
        <w:szCs w:val="16"/>
      </w:rPr>
      <w:t>.</w:t>
    </w:r>
    <w:r w:rsidR="005A4C68">
      <w:rPr>
        <w:rFonts w:cs="Tahoma"/>
        <w:b/>
        <w:color w:val="0000FF"/>
        <w:sz w:val="16"/>
        <w:szCs w:val="16"/>
      </w:rPr>
      <w:t>3</w:t>
    </w:r>
    <w:r w:rsidR="009417E4">
      <w:rPr>
        <w:rFonts w:cs="Tahoma"/>
        <w:b/>
        <w:color w:val="0000FF"/>
        <w:sz w:val="16"/>
        <w:szCs w:val="16"/>
      </w:rPr>
      <w:t>6</w:t>
    </w:r>
    <w:r w:rsidR="00947E2F" w:rsidRPr="000F2A52">
      <w:rPr>
        <w:rFonts w:cs="Tahoma"/>
        <w:b/>
        <w:color w:val="0000FF"/>
        <w:sz w:val="16"/>
        <w:szCs w:val="16"/>
      </w:rPr>
      <w:t>.</w:t>
    </w:r>
    <w:r w:rsidRPr="000F2A52">
      <w:rPr>
        <w:rFonts w:cs="Tahoma"/>
        <w:b/>
        <w:color w:val="0000FF"/>
        <w:sz w:val="16"/>
        <w:szCs w:val="16"/>
      </w:rPr>
      <w:t xml:space="preserve">2023.AŚ – </w:t>
    </w:r>
    <w:r w:rsidR="008E7753" w:rsidRPr="008E7753">
      <w:rPr>
        <w:rFonts w:cs="Tahoma"/>
        <w:bCs/>
        <w:i/>
        <w:color w:val="0000FF"/>
        <w:sz w:val="16"/>
        <w:szCs w:val="20"/>
      </w:rPr>
      <w:t>Świadczenie usług związanych z organizacją i prowadzeniem zajęć wczesnego wspomagania rozwoju dziecka w ramach rządowego programu „Za</w:t>
    </w:r>
    <w:r w:rsidR="008E7753">
      <w:rPr>
        <w:rFonts w:cs="Tahoma"/>
        <w:bCs/>
        <w:i/>
        <w:color w:val="0000FF"/>
        <w:sz w:val="16"/>
        <w:szCs w:val="20"/>
      </w:rPr>
      <w:t> </w:t>
    </w:r>
    <w:r w:rsidR="008E7753" w:rsidRPr="008E7753">
      <w:rPr>
        <w:rFonts w:cs="Tahoma"/>
        <w:bCs/>
        <w:i/>
        <w:color w:val="0000FF"/>
        <w:sz w:val="16"/>
        <w:szCs w:val="20"/>
      </w:rPr>
      <w:t xml:space="preserve">Życiem” w celu zapewnienia realizacji zadań wiodącego ośrodka koordynacyjno-rehabilitacyjno-opiekuńczego w roku 2023 – </w:t>
    </w:r>
    <w:r w:rsidR="005A4C68">
      <w:rPr>
        <w:rFonts w:cs="Tahoma"/>
        <w:bCs/>
        <w:i/>
        <w:color w:val="0000FF"/>
        <w:sz w:val="16"/>
        <w:szCs w:val="20"/>
      </w:rPr>
      <w:t>V</w:t>
    </w:r>
    <w:r w:rsidR="008E7753" w:rsidRPr="008E7753">
      <w:rPr>
        <w:rFonts w:cs="Tahoma"/>
        <w:bCs/>
        <w:i/>
        <w:color w:val="0000FF"/>
        <w:sz w:val="16"/>
        <w:szCs w:val="20"/>
      </w:rPr>
      <w:t xml:space="preserve"> POSTĘPOWANIE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569B9" w14:textId="21D07788" w:rsidR="0015160D" w:rsidRPr="00171BFA" w:rsidRDefault="0015160D" w:rsidP="00414F7B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0F2A52">
      <w:rPr>
        <w:rFonts w:cs="Tahoma"/>
        <w:b/>
        <w:color w:val="0000FF"/>
        <w:sz w:val="16"/>
        <w:szCs w:val="16"/>
      </w:rPr>
      <w:t>CUW.262</w:t>
    </w:r>
    <w:r w:rsidR="000F2A52" w:rsidRPr="000F2A52">
      <w:rPr>
        <w:rFonts w:cs="Tahoma"/>
        <w:b/>
        <w:color w:val="0000FF"/>
        <w:sz w:val="16"/>
        <w:szCs w:val="16"/>
      </w:rPr>
      <w:t>.</w:t>
    </w:r>
    <w:r w:rsidR="005A4C68">
      <w:rPr>
        <w:rFonts w:cs="Tahoma"/>
        <w:b/>
        <w:color w:val="0000FF"/>
        <w:sz w:val="16"/>
        <w:szCs w:val="16"/>
      </w:rPr>
      <w:t>3</w:t>
    </w:r>
    <w:r w:rsidR="009417E4">
      <w:rPr>
        <w:rFonts w:cs="Tahoma"/>
        <w:b/>
        <w:color w:val="0000FF"/>
        <w:sz w:val="16"/>
        <w:szCs w:val="16"/>
      </w:rPr>
      <w:t>6</w:t>
    </w:r>
    <w:r w:rsidR="000F2A52" w:rsidRPr="000F2A52">
      <w:rPr>
        <w:rFonts w:cs="Tahoma"/>
        <w:b/>
        <w:color w:val="0000FF"/>
        <w:sz w:val="16"/>
        <w:szCs w:val="16"/>
      </w:rPr>
      <w:t>.</w:t>
    </w:r>
    <w:r w:rsidRPr="000F2A52">
      <w:rPr>
        <w:rFonts w:cs="Tahoma"/>
        <w:b/>
        <w:color w:val="0000FF"/>
        <w:sz w:val="16"/>
        <w:szCs w:val="16"/>
      </w:rPr>
      <w:t xml:space="preserve">2023.AŚ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414F7B" w:rsidRPr="00414F7B">
      <w:rPr>
        <w:rFonts w:cs="Tahoma"/>
        <w:bCs/>
        <w:i/>
        <w:color w:val="0000FF"/>
        <w:sz w:val="16"/>
        <w:szCs w:val="20"/>
      </w:rPr>
      <w:t xml:space="preserve">Świadczenie usług związanych z organizacją i prowadzeniem zajęć wczesnego wspomagania rozwoju dziecka w ramach rządowego programu „Za Życiem” w celu zapewnienia realizacji zadań wiodącego ośrodka koordynacyjno-rehabilitacyjno-opiekuńczego w roku 2023 – </w:t>
    </w:r>
    <w:r w:rsidR="005A4C68">
      <w:rPr>
        <w:rFonts w:cs="Tahoma"/>
        <w:bCs/>
        <w:i/>
        <w:color w:val="0000FF"/>
        <w:sz w:val="16"/>
        <w:szCs w:val="20"/>
      </w:rPr>
      <w:t>V</w:t>
    </w:r>
    <w:r w:rsidR="00414F7B" w:rsidRPr="00414F7B">
      <w:rPr>
        <w:rFonts w:cs="Tahoma"/>
        <w:bCs/>
        <w:i/>
        <w:color w:val="0000FF"/>
        <w:sz w:val="16"/>
        <w:szCs w:val="20"/>
      </w:rPr>
      <w:t xml:space="preserve"> POSTĘPOWANIE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5FC22B4C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9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11521D7"/>
    <w:multiLevelType w:val="hybridMultilevel"/>
    <w:tmpl w:val="0646EDE4"/>
    <w:lvl w:ilvl="0" w:tplc="FC48E4E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02B20BC3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31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355033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044509D7"/>
    <w:multiLevelType w:val="hybridMultilevel"/>
    <w:tmpl w:val="8CCE42EC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5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8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B9D3868"/>
    <w:multiLevelType w:val="multilevel"/>
    <w:tmpl w:val="88387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4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E7E3A3D"/>
    <w:multiLevelType w:val="multilevel"/>
    <w:tmpl w:val="4D5E71CE"/>
    <w:lvl w:ilvl="0">
      <w:start w:val="1"/>
      <w:numFmt w:val="lowerLetter"/>
      <w:lvlText w:val="%1)"/>
      <w:lvlJc w:val="left"/>
      <w:pPr>
        <w:ind w:left="229" w:hanging="189"/>
      </w:pPr>
      <w:rPr>
        <w:rFonts w:hint="default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  <w:rPr>
        <w:rFonts w:hint="default"/>
      </w:rPr>
    </w:lvl>
    <w:lvl w:ilvl="3">
      <w:numFmt w:val="bullet"/>
      <w:lvlText w:val="•"/>
      <w:lvlJc w:val="left"/>
      <w:pPr>
        <w:ind w:left="2954" w:hanging="362"/>
      </w:pPr>
      <w:rPr>
        <w:rFonts w:hint="default"/>
      </w:rPr>
    </w:lvl>
    <w:lvl w:ilvl="4">
      <w:numFmt w:val="bullet"/>
      <w:lvlText w:val="•"/>
      <w:lvlJc w:val="left"/>
      <w:pPr>
        <w:ind w:left="3961" w:hanging="362"/>
      </w:pPr>
      <w:rPr>
        <w:rFonts w:hint="default"/>
      </w:rPr>
    </w:lvl>
    <w:lvl w:ilvl="5">
      <w:numFmt w:val="bullet"/>
      <w:lvlText w:val="•"/>
      <w:lvlJc w:val="left"/>
      <w:pPr>
        <w:ind w:left="4968" w:hanging="362"/>
      </w:pPr>
      <w:rPr>
        <w:rFonts w:hint="default"/>
      </w:rPr>
    </w:lvl>
    <w:lvl w:ilvl="6">
      <w:numFmt w:val="bullet"/>
      <w:lvlText w:val="•"/>
      <w:lvlJc w:val="left"/>
      <w:pPr>
        <w:ind w:left="5975" w:hanging="362"/>
      </w:pPr>
      <w:rPr>
        <w:rFonts w:hint="default"/>
      </w:rPr>
    </w:lvl>
    <w:lvl w:ilvl="7">
      <w:numFmt w:val="bullet"/>
      <w:lvlText w:val="•"/>
      <w:lvlJc w:val="left"/>
      <w:pPr>
        <w:ind w:left="6982" w:hanging="362"/>
      </w:pPr>
      <w:rPr>
        <w:rFonts w:hint="default"/>
      </w:rPr>
    </w:lvl>
    <w:lvl w:ilvl="8">
      <w:numFmt w:val="bullet"/>
      <w:lvlText w:val="•"/>
      <w:lvlJc w:val="left"/>
      <w:pPr>
        <w:ind w:left="7989" w:hanging="362"/>
      </w:pPr>
      <w:rPr>
        <w:rFonts w:hint="default"/>
      </w:rPr>
    </w:lvl>
  </w:abstractNum>
  <w:abstractNum w:abstractNumId="47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8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0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3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7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8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3" w15:restartNumberingAfterBreak="0">
    <w:nsid w:val="144A1687"/>
    <w:multiLevelType w:val="hybridMultilevel"/>
    <w:tmpl w:val="E5A6BC6A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6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9" w15:restartNumberingAfterBreak="0">
    <w:nsid w:val="167C3CF8"/>
    <w:multiLevelType w:val="hybridMultilevel"/>
    <w:tmpl w:val="E17E3C84"/>
    <w:lvl w:ilvl="0" w:tplc="F4CA90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2" w15:restartNumberingAfterBreak="0">
    <w:nsid w:val="1BA7052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EE3197E"/>
    <w:multiLevelType w:val="multilevel"/>
    <w:tmpl w:val="3DA6803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7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9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0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1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2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4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6" w15:restartNumberingAfterBreak="0">
    <w:nsid w:val="284355F7"/>
    <w:multiLevelType w:val="hybridMultilevel"/>
    <w:tmpl w:val="B7C0EB8E"/>
    <w:lvl w:ilvl="0" w:tplc="FFFFFFFF">
      <w:start w:val="1"/>
      <w:numFmt w:val="lowerLetter"/>
      <w:lvlText w:val="%1)"/>
      <w:lvlJc w:val="left"/>
      <w:pPr>
        <w:ind w:left="1034" w:hanging="360"/>
      </w:pPr>
    </w:lvl>
    <w:lvl w:ilvl="1" w:tplc="FFFFFFFF" w:tentative="1">
      <w:start w:val="1"/>
      <w:numFmt w:val="lowerLetter"/>
      <w:lvlText w:val="%2."/>
      <w:lvlJc w:val="left"/>
      <w:pPr>
        <w:ind w:left="1754" w:hanging="360"/>
      </w:pPr>
    </w:lvl>
    <w:lvl w:ilvl="2" w:tplc="FFFFFFFF" w:tentative="1">
      <w:start w:val="1"/>
      <w:numFmt w:val="lowerRoman"/>
      <w:lvlText w:val="%3."/>
      <w:lvlJc w:val="right"/>
      <w:pPr>
        <w:ind w:left="2474" w:hanging="180"/>
      </w:pPr>
    </w:lvl>
    <w:lvl w:ilvl="3" w:tplc="FFFFFFFF" w:tentative="1">
      <w:start w:val="1"/>
      <w:numFmt w:val="decimal"/>
      <w:lvlText w:val="%4."/>
      <w:lvlJc w:val="left"/>
      <w:pPr>
        <w:ind w:left="3194" w:hanging="360"/>
      </w:pPr>
    </w:lvl>
    <w:lvl w:ilvl="4" w:tplc="FFFFFFFF" w:tentative="1">
      <w:start w:val="1"/>
      <w:numFmt w:val="lowerLetter"/>
      <w:lvlText w:val="%5."/>
      <w:lvlJc w:val="left"/>
      <w:pPr>
        <w:ind w:left="3914" w:hanging="360"/>
      </w:pPr>
    </w:lvl>
    <w:lvl w:ilvl="5" w:tplc="FFFFFFFF" w:tentative="1">
      <w:start w:val="1"/>
      <w:numFmt w:val="lowerRoman"/>
      <w:lvlText w:val="%6."/>
      <w:lvlJc w:val="right"/>
      <w:pPr>
        <w:ind w:left="4634" w:hanging="180"/>
      </w:pPr>
    </w:lvl>
    <w:lvl w:ilvl="6" w:tplc="FFFFFFFF" w:tentative="1">
      <w:start w:val="1"/>
      <w:numFmt w:val="decimal"/>
      <w:lvlText w:val="%7."/>
      <w:lvlJc w:val="left"/>
      <w:pPr>
        <w:ind w:left="5354" w:hanging="360"/>
      </w:pPr>
    </w:lvl>
    <w:lvl w:ilvl="7" w:tplc="FFFFFFFF" w:tentative="1">
      <w:start w:val="1"/>
      <w:numFmt w:val="lowerLetter"/>
      <w:lvlText w:val="%8."/>
      <w:lvlJc w:val="left"/>
      <w:pPr>
        <w:ind w:left="6074" w:hanging="360"/>
      </w:pPr>
    </w:lvl>
    <w:lvl w:ilvl="8" w:tplc="FFFFFFFF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8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3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5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8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1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662005D"/>
    <w:multiLevelType w:val="multilevel"/>
    <w:tmpl w:val="DD5817E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0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5C7121"/>
    <w:multiLevelType w:val="hybridMultilevel"/>
    <w:tmpl w:val="C982FA00"/>
    <w:lvl w:ilvl="0" w:tplc="85A451B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8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492F60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0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2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3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4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7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18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9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0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3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4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6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7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B327838"/>
    <w:multiLevelType w:val="hybridMultilevel"/>
    <w:tmpl w:val="97C6F236"/>
    <w:lvl w:ilvl="0" w:tplc="236C29A2">
      <w:start w:val="1"/>
      <w:numFmt w:val="bullet"/>
      <w:lvlText w:val="-"/>
      <w:lvlJc w:val="right"/>
      <w:pPr>
        <w:ind w:left="77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0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1" w15:restartNumberingAfterBreak="0">
    <w:nsid w:val="4DFB51F4"/>
    <w:multiLevelType w:val="hybridMultilevel"/>
    <w:tmpl w:val="2D98900A"/>
    <w:lvl w:ilvl="0" w:tplc="68DC379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3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4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35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38" w15:restartNumberingAfterBreak="0">
    <w:nsid w:val="521D60CB"/>
    <w:multiLevelType w:val="multilevel"/>
    <w:tmpl w:val="D9D2F638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39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1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2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4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5" w15:restartNumberingAfterBreak="0">
    <w:nsid w:val="58DC2E5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6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DCC222C"/>
    <w:multiLevelType w:val="multilevel"/>
    <w:tmpl w:val="9162F31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9"/>
        <w:szCs w:val="19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49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1" w15:restartNumberingAfterBreak="0">
    <w:nsid w:val="60944B87"/>
    <w:multiLevelType w:val="hybridMultilevel"/>
    <w:tmpl w:val="5E7AC620"/>
    <w:lvl w:ilvl="0" w:tplc="8D8E02A8">
      <w:start w:val="1"/>
      <w:numFmt w:val="lowerLetter"/>
      <w:lvlText w:val="%1)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52" w15:restartNumberingAfterBreak="0">
    <w:nsid w:val="60CA639A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53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65536B85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0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3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4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7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98555D7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9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1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CB3612E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5" w15:restartNumberingAfterBreak="0">
    <w:nsid w:val="6DF758D3"/>
    <w:multiLevelType w:val="hybridMultilevel"/>
    <w:tmpl w:val="B7C0EB8E"/>
    <w:lvl w:ilvl="0" w:tplc="04150017">
      <w:start w:val="1"/>
      <w:numFmt w:val="lowerLetter"/>
      <w:lvlText w:val="%1)"/>
      <w:lvlJc w:val="left"/>
      <w:pPr>
        <w:ind w:left="1034" w:hanging="360"/>
      </w:p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176" w15:restartNumberingAfterBreak="0">
    <w:nsid w:val="6E225EA5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7" w15:restartNumberingAfterBreak="0">
    <w:nsid w:val="6EA16334"/>
    <w:multiLevelType w:val="hybridMultilevel"/>
    <w:tmpl w:val="9A622B04"/>
    <w:lvl w:ilvl="0" w:tplc="BFA6E4C4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8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9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08621B8"/>
    <w:multiLevelType w:val="hybridMultilevel"/>
    <w:tmpl w:val="38F2031E"/>
    <w:lvl w:ilvl="0" w:tplc="04150019">
      <w:start w:val="1"/>
      <w:numFmt w:val="lowerLetter"/>
      <w:lvlText w:val="%1."/>
      <w:lvlJc w:val="left"/>
      <w:pPr>
        <w:ind w:left="1467" w:hanging="360"/>
      </w:p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82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3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 w15:restartNumberingAfterBreak="0">
    <w:nsid w:val="722E25F0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7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88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9" w15:restartNumberingAfterBreak="0">
    <w:nsid w:val="762F3E95"/>
    <w:multiLevelType w:val="multilevel"/>
    <w:tmpl w:val="5942CA2C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0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1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2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3" w15:restartNumberingAfterBreak="0">
    <w:nsid w:val="7C54708D"/>
    <w:multiLevelType w:val="hybridMultilevel"/>
    <w:tmpl w:val="9A4A913E"/>
    <w:lvl w:ilvl="0" w:tplc="6FDCB0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5" w15:restartNumberingAfterBreak="0">
    <w:nsid w:val="7F384AE9"/>
    <w:multiLevelType w:val="multilevel"/>
    <w:tmpl w:val="0A909BC4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6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7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76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58"/>
  </w:num>
  <w:num w:numId="5" w16cid:durableId="1887716929">
    <w:abstractNumId w:val="164"/>
  </w:num>
  <w:num w:numId="6" w16cid:durableId="213073607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2"/>
    <w:lvlOverride w:ilvl="0">
      <w:startOverride w:val="1"/>
    </w:lvlOverride>
  </w:num>
  <w:num w:numId="8" w16cid:durableId="1283344378">
    <w:abstractNumId w:val="7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5"/>
  </w:num>
  <w:num w:numId="11" w16cid:durableId="529995847">
    <w:abstractNumId w:val="33"/>
  </w:num>
  <w:num w:numId="12" w16cid:durableId="1999069105">
    <w:abstractNumId w:val="68"/>
  </w:num>
  <w:num w:numId="13" w16cid:durableId="73358486">
    <w:abstractNumId w:val="87"/>
  </w:num>
  <w:num w:numId="14" w16cid:durableId="259265906">
    <w:abstractNumId w:val="122"/>
  </w:num>
  <w:num w:numId="15" w16cid:durableId="820542016">
    <w:abstractNumId w:val="192"/>
  </w:num>
  <w:num w:numId="16" w16cid:durableId="1418138363">
    <w:abstractNumId w:val="104"/>
  </w:num>
  <w:num w:numId="17" w16cid:durableId="772676326">
    <w:abstractNumId w:val="35"/>
  </w:num>
  <w:num w:numId="18" w16cid:durableId="2119522126">
    <w:abstractNumId w:val="62"/>
  </w:num>
  <w:num w:numId="19" w16cid:durableId="1193030218">
    <w:abstractNumId w:val="107"/>
  </w:num>
  <w:num w:numId="20" w16cid:durableId="2114813546">
    <w:abstractNumId w:val="173"/>
  </w:num>
  <w:num w:numId="21" w16cid:durableId="1935818967">
    <w:abstractNumId w:val="54"/>
  </w:num>
  <w:num w:numId="22" w16cid:durableId="1812285688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01"/>
  </w:num>
  <w:num w:numId="27" w16cid:durableId="1307778985">
    <w:abstractNumId w:val="7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55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25"/>
  </w:num>
  <w:num w:numId="32" w16cid:durableId="2121992304">
    <w:abstractNumId w:val="91"/>
  </w:num>
  <w:num w:numId="33" w16cid:durableId="1600675708">
    <w:abstractNumId w:val="57"/>
  </w:num>
  <w:num w:numId="34" w16cid:durableId="594944173">
    <w:abstractNumId w:val="50"/>
  </w:num>
  <w:num w:numId="35" w16cid:durableId="159276371">
    <w:abstractNumId w:val="96"/>
  </w:num>
  <w:num w:numId="36" w16cid:durableId="133134907">
    <w:abstractNumId w:val="163"/>
  </w:num>
  <w:num w:numId="37" w16cid:durableId="1634216586">
    <w:abstractNumId w:val="82"/>
  </w:num>
  <w:num w:numId="38" w16cid:durableId="517817121">
    <w:abstractNumId w:val="83"/>
  </w:num>
  <w:num w:numId="39" w16cid:durableId="1267035575">
    <w:abstractNumId w:val="2"/>
  </w:num>
  <w:num w:numId="40" w16cid:durableId="613875909">
    <w:abstractNumId w:val="34"/>
  </w:num>
  <w:num w:numId="41" w16cid:durableId="1636175979">
    <w:abstractNumId w:val="142"/>
  </w:num>
  <w:num w:numId="42" w16cid:durableId="1859849863">
    <w:abstractNumId w:val="47"/>
  </w:num>
  <w:num w:numId="43" w16cid:durableId="2054765496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1"/>
  </w:num>
  <w:num w:numId="46" w16cid:durableId="774516684">
    <w:abstractNumId w:val="124"/>
  </w:num>
  <w:num w:numId="47" w16cid:durableId="1101536026">
    <w:abstractNumId w:val="44"/>
  </w:num>
  <w:num w:numId="48" w16cid:durableId="144665085">
    <w:abstractNumId w:val="38"/>
  </w:num>
  <w:num w:numId="49" w16cid:durableId="1703477372">
    <w:abstractNumId w:val="90"/>
  </w:num>
  <w:num w:numId="50" w16cid:durableId="41441208">
    <w:abstractNumId w:val="49"/>
  </w:num>
  <w:num w:numId="51" w16cid:durableId="1989898023">
    <w:abstractNumId w:val="15"/>
  </w:num>
  <w:num w:numId="52" w16cid:durableId="888034071">
    <w:abstractNumId w:val="100"/>
  </w:num>
  <w:num w:numId="53" w16cid:durableId="246885023">
    <w:abstractNumId w:val="37"/>
  </w:num>
  <w:num w:numId="54" w16cid:durableId="1959605300">
    <w:abstractNumId w:val="169"/>
  </w:num>
  <w:num w:numId="55" w16cid:durableId="275792486">
    <w:abstractNumId w:val="75"/>
  </w:num>
  <w:num w:numId="56" w16cid:durableId="505630376">
    <w:abstractNumId w:val="64"/>
  </w:num>
  <w:num w:numId="57" w16cid:durableId="917595197">
    <w:abstractNumId w:val="112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80"/>
  </w:num>
  <w:num w:numId="61" w16cid:durableId="1654800093">
    <w:abstractNumId w:val="128"/>
  </w:num>
  <w:num w:numId="62" w16cid:durableId="213467889">
    <w:abstractNumId w:val="174"/>
  </w:num>
  <w:num w:numId="63" w16cid:durableId="1265000292">
    <w:abstractNumId w:val="190"/>
  </w:num>
  <w:num w:numId="64" w16cid:durableId="1565290687">
    <w:abstractNumId w:val="146"/>
  </w:num>
  <w:num w:numId="65" w16cid:durableId="435755483">
    <w:abstractNumId w:val="153"/>
  </w:num>
  <w:num w:numId="66" w16cid:durableId="1667515454">
    <w:abstractNumId w:val="60"/>
  </w:num>
  <w:num w:numId="67" w16cid:durableId="1442452444">
    <w:abstractNumId w:val="147"/>
  </w:num>
  <w:num w:numId="68" w16cid:durableId="1529104747">
    <w:abstractNumId w:val="88"/>
  </w:num>
  <w:num w:numId="69" w16cid:durableId="1955865155">
    <w:abstractNumId w:val="160"/>
  </w:num>
  <w:num w:numId="70" w16cid:durableId="539709911">
    <w:abstractNumId w:val="156"/>
  </w:num>
  <w:num w:numId="71" w16cid:durableId="1054549063">
    <w:abstractNumId w:val="61"/>
  </w:num>
  <w:num w:numId="72" w16cid:durableId="311831401">
    <w:abstractNumId w:val="183"/>
  </w:num>
  <w:num w:numId="73" w16cid:durableId="1714425887">
    <w:abstractNumId w:val="141"/>
  </w:num>
  <w:num w:numId="74" w16cid:durableId="1839811331">
    <w:abstractNumId w:val="166"/>
  </w:num>
  <w:num w:numId="75" w16cid:durableId="2145468508">
    <w:abstractNumId w:val="7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33"/>
  </w:num>
  <w:num w:numId="77" w16cid:durableId="1052576395">
    <w:abstractNumId w:val="117"/>
  </w:num>
  <w:num w:numId="78" w16cid:durableId="1840341276">
    <w:abstractNumId w:val="108"/>
  </w:num>
  <w:num w:numId="79" w16cid:durableId="1162745664">
    <w:abstractNumId w:val="58"/>
  </w:num>
  <w:num w:numId="80" w16cid:durableId="75829960">
    <w:abstractNumId w:val="7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19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14"/>
  </w:num>
  <w:num w:numId="83" w16cid:durableId="2082865885">
    <w:abstractNumId w:val="99"/>
  </w:num>
  <w:num w:numId="84" w16cid:durableId="234556905">
    <w:abstractNumId w:val="140"/>
  </w:num>
  <w:num w:numId="85" w16cid:durableId="1831172643">
    <w:abstractNumId w:val="150"/>
  </w:num>
  <w:num w:numId="86" w16cid:durableId="642005428">
    <w:abstractNumId w:val="188"/>
  </w:num>
  <w:num w:numId="87" w16cid:durableId="1737900801">
    <w:abstractNumId w:val="185"/>
  </w:num>
  <w:num w:numId="88" w16cid:durableId="523905545">
    <w:abstractNumId w:val="143"/>
  </w:num>
  <w:num w:numId="89" w16cid:durableId="1585337717">
    <w:abstractNumId w:val="170"/>
  </w:num>
  <w:num w:numId="90" w16cid:durableId="289290398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98"/>
  </w:num>
  <w:num w:numId="94" w16cid:durableId="703016687">
    <w:abstractNumId w:val="10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197"/>
  </w:num>
  <w:num w:numId="96" w16cid:durableId="1542397047">
    <w:abstractNumId w:val="73"/>
  </w:num>
  <w:num w:numId="97" w16cid:durableId="1529221142">
    <w:abstractNumId w:val="39"/>
  </w:num>
  <w:num w:numId="98" w16cid:durableId="1777165667">
    <w:abstractNumId w:val="182"/>
  </w:num>
  <w:num w:numId="99" w16cid:durableId="971524816">
    <w:abstractNumId w:val="93"/>
  </w:num>
  <w:num w:numId="100" w16cid:durableId="886649862">
    <w:abstractNumId w:val="59"/>
  </w:num>
  <w:num w:numId="101" w16cid:durableId="2068647722">
    <w:abstractNumId w:val="89"/>
  </w:num>
  <w:num w:numId="102" w16cid:durableId="247736909">
    <w:abstractNumId w:val="26"/>
  </w:num>
  <w:num w:numId="103" w16cid:durableId="1804812038">
    <w:abstractNumId w:val="165"/>
  </w:num>
  <w:num w:numId="104" w16cid:durableId="217983618">
    <w:abstractNumId w:val="113"/>
  </w:num>
  <w:num w:numId="105" w16cid:durableId="64114745">
    <w:abstractNumId w:val="123"/>
  </w:num>
  <w:num w:numId="106" w16cid:durableId="1273896909">
    <w:abstractNumId w:val="74"/>
  </w:num>
  <w:num w:numId="107" w16cid:durableId="1263218439">
    <w:abstractNumId w:val="121"/>
  </w:num>
  <w:num w:numId="108" w16cid:durableId="1651901718">
    <w:abstractNumId w:val="118"/>
  </w:num>
  <w:num w:numId="109" w16cid:durableId="2112815917">
    <w:abstractNumId w:val="189"/>
  </w:num>
  <w:num w:numId="110" w16cid:durableId="752628324">
    <w:abstractNumId w:val="55"/>
  </w:num>
  <w:num w:numId="111" w16cid:durableId="1032028030">
    <w:abstractNumId w:val="84"/>
  </w:num>
  <w:num w:numId="112" w16cid:durableId="167016691">
    <w:abstractNumId w:val="53"/>
  </w:num>
  <w:num w:numId="113" w16cid:durableId="1608737036">
    <w:abstractNumId w:val="115"/>
  </w:num>
  <w:num w:numId="114" w16cid:durableId="1485854255">
    <w:abstractNumId w:val="131"/>
  </w:num>
  <w:num w:numId="115" w16cid:durableId="1887179274">
    <w:abstractNumId w:val="28"/>
  </w:num>
  <w:num w:numId="116" w16cid:durableId="1836529789">
    <w:abstractNumId w:val="193"/>
  </w:num>
  <w:num w:numId="117" w16cid:durableId="243343944">
    <w:abstractNumId w:val="69"/>
  </w:num>
  <w:num w:numId="118" w16cid:durableId="720791849">
    <w:abstractNumId w:val="171"/>
  </w:num>
  <w:num w:numId="119" w16cid:durableId="1077365527">
    <w:abstractNumId w:val="52"/>
  </w:num>
  <w:num w:numId="120" w16cid:durableId="1417554503">
    <w:abstractNumId w:val="177"/>
  </w:num>
  <w:num w:numId="121" w16cid:durableId="1249464470">
    <w:abstractNumId w:val="97"/>
  </w:num>
  <w:num w:numId="122" w16cid:durableId="1118260549">
    <w:abstractNumId w:val="126"/>
  </w:num>
  <w:num w:numId="123" w16cid:durableId="1398236923">
    <w:abstractNumId w:val="65"/>
  </w:num>
  <w:num w:numId="124" w16cid:durableId="1531912511">
    <w:abstractNumId w:val="130"/>
  </w:num>
  <w:num w:numId="125" w16cid:durableId="513571211">
    <w:abstractNumId w:val="78"/>
  </w:num>
  <w:num w:numId="126" w16cid:durableId="1320307717">
    <w:abstractNumId w:val="196"/>
  </w:num>
  <w:num w:numId="127" w16cid:durableId="1496258561">
    <w:abstractNumId w:val="127"/>
  </w:num>
  <w:num w:numId="128" w16cid:durableId="1378968902">
    <w:abstractNumId w:val="187"/>
  </w:num>
  <w:num w:numId="129" w16cid:durableId="1135871023">
    <w:abstractNumId w:val="119"/>
  </w:num>
  <w:num w:numId="130" w16cid:durableId="1738093750">
    <w:abstractNumId w:val="66"/>
  </w:num>
  <w:num w:numId="131" w16cid:durableId="1917785917">
    <w:abstractNumId w:val="56"/>
  </w:num>
  <w:num w:numId="132" w16cid:durableId="210773321">
    <w:abstractNumId w:val="31"/>
  </w:num>
  <w:num w:numId="133" w16cid:durableId="606279784">
    <w:abstractNumId w:val="137"/>
  </w:num>
  <w:num w:numId="134" w16cid:durableId="882522867">
    <w:abstractNumId w:val="132"/>
  </w:num>
  <w:num w:numId="135" w16cid:durableId="16195851">
    <w:abstractNumId w:val="51"/>
  </w:num>
  <w:num w:numId="136" w16cid:durableId="1602033538">
    <w:abstractNumId w:val="40"/>
  </w:num>
  <w:num w:numId="137" w16cid:durableId="2040350085">
    <w:abstractNumId w:val="27"/>
  </w:num>
  <w:num w:numId="138" w16cid:durableId="260112914">
    <w:abstractNumId w:val="139"/>
  </w:num>
  <w:num w:numId="139" w16cid:durableId="112486382">
    <w:abstractNumId w:val="10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1584148181">
    <w:abstractNumId w:val="178"/>
  </w:num>
  <w:num w:numId="141" w16cid:durableId="1200554497">
    <w:abstractNumId w:val="144"/>
  </w:num>
  <w:num w:numId="142" w16cid:durableId="387612331">
    <w:abstractNumId w:val="157"/>
  </w:num>
  <w:num w:numId="143" w16cid:durableId="252320890">
    <w:abstractNumId w:val="43"/>
  </w:num>
  <w:num w:numId="144" w16cid:durableId="2090495563">
    <w:abstractNumId w:val="110"/>
  </w:num>
  <w:num w:numId="145" w16cid:durableId="1685857787">
    <w:abstractNumId w:val="80"/>
  </w:num>
  <w:num w:numId="146" w16cid:durableId="316998900">
    <w:abstractNumId w:val="149"/>
  </w:num>
  <w:num w:numId="147" w16cid:durableId="118568145">
    <w:abstractNumId w:val="120"/>
  </w:num>
  <w:num w:numId="148" w16cid:durableId="428501132">
    <w:abstractNumId w:val="167"/>
  </w:num>
  <w:num w:numId="149" w16cid:durableId="2063212579">
    <w:abstractNumId w:val="48"/>
  </w:num>
  <w:num w:numId="150" w16cid:durableId="1507480434">
    <w:abstractNumId w:val="105"/>
  </w:num>
  <w:num w:numId="151" w16cid:durableId="1011488585">
    <w:abstractNumId w:val="67"/>
  </w:num>
  <w:num w:numId="152" w16cid:durableId="822165574">
    <w:abstractNumId w:val="136"/>
  </w:num>
  <w:num w:numId="153" w16cid:durableId="373845768">
    <w:abstractNumId w:val="95"/>
  </w:num>
  <w:num w:numId="154" w16cid:durableId="1288968908">
    <w:abstractNumId w:val="63"/>
  </w:num>
  <w:num w:numId="155" w16cid:durableId="828209544">
    <w:abstractNumId w:val="77"/>
  </w:num>
  <w:num w:numId="156" w16cid:durableId="2033722733">
    <w:abstractNumId w:val="46"/>
  </w:num>
  <w:num w:numId="157" w16cid:durableId="1018045997">
    <w:abstractNumId w:val="148"/>
  </w:num>
  <w:num w:numId="158" w16cid:durableId="626275817">
    <w:abstractNumId w:val="103"/>
  </w:num>
  <w:num w:numId="159" w16cid:durableId="1642540931">
    <w:abstractNumId w:val="175"/>
  </w:num>
  <w:num w:numId="160" w16cid:durableId="1917670268">
    <w:abstractNumId w:val="181"/>
  </w:num>
  <w:num w:numId="161" w16cid:durableId="1546872672">
    <w:abstractNumId w:val="30"/>
  </w:num>
  <w:num w:numId="162" w16cid:durableId="303658871">
    <w:abstractNumId w:val="159"/>
  </w:num>
  <w:num w:numId="163" w16cid:durableId="1621453084">
    <w:abstractNumId w:val="172"/>
  </w:num>
  <w:num w:numId="164" w16cid:durableId="1912423116">
    <w:abstractNumId w:val="168"/>
  </w:num>
  <w:num w:numId="165" w16cid:durableId="877937527">
    <w:abstractNumId w:val="184"/>
  </w:num>
  <w:num w:numId="166" w16cid:durableId="545482612">
    <w:abstractNumId w:val="109"/>
  </w:num>
  <w:num w:numId="167" w16cid:durableId="1276206014">
    <w:abstractNumId w:val="152"/>
  </w:num>
  <w:num w:numId="168" w16cid:durableId="619798924">
    <w:abstractNumId w:val="138"/>
  </w:num>
  <w:num w:numId="169" w16cid:durableId="442572796">
    <w:abstractNumId w:val="86"/>
  </w:num>
  <w:num w:numId="170" w16cid:durableId="301078532">
    <w:abstractNumId w:val="195"/>
  </w:num>
  <w:num w:numId="171" w16cid:durableId="217057624">
    <w:abstractNumId w:val="145"/>
  </w:num>
  <w:num w:numId="172" w16cid:durableId="2079399310">
    <w:abstractNumId w:val="72"/>
  </w:num>
  <w:num w:numId="173" w16cid:durableId="906262906">
    <w:abstractNumId w:val="176"/>
  </w:num>
  <w:num w:numId="174" w16cid:durableId="307788571">
    <w:abstractNumId w:val="32"/>
  </w:num>
  <w:num w:numId="175" w16cid:durableId="51781638">
    <w:abstractNumId w:val="151"/>
  </w:num>
  <w:num w:numId="176" w16cid:durableId="976448484">
    <w:abstractNumId w:val="129"/>
  </w:num>
  <w:num w:numId="177" w16cid:durableId="299305372">
    <w:abstractNumId w:val="116"/>
  </w:num>
  <w:num w:numId="178" w16cid:durableId="1516067722">
    <w:abstractNumId w:val="154"/>
  </w:num>
  <w:numIdMacAtCleanup w:val="1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554"/>
    <w:rsid w:val="000007AA"/>
    <w:rsid w:val="000014A5"/>
    <w:rsid w:val="0000191D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9BD"/>
    <w:rsid w:val="00034C82"/>
    <w:rsid w:val="00034CDE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511F"/>
    <w:rsid w:val="000457FE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2FC"/>
    <w:rsid w:val="00052E3D"/>
    <w:rsid w:val="00053190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A66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541"/>
    <w:rsid w:val="00062706"/>
    <w:rsid w:val="00062AF2"/>
    <w:rsid w:val="00062F6C"/>
    <w:rsid w:val="00062FB9"/>
    <w:rsid w:val="00063EA8"/>
    <w:rsid w:val="00063FA6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67FF4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8B7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612"/>
    <w:rsid w:val="000A2CF7"/>
    <w:rsid w:val="000A2F7B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235D"/>
    <w:rsid w:val="000B274A"/>
    <w:rsid w:val="000B28A1"/>
    <w:rsid w:val="000B28BC"/>
    <w:rsid w:val="000B2A77"/>
    <w:rsid w:val="000B2BF1"/>
    <w:rsid w:val="000B2E5D"/>
    <w:rsid w:val="000B3568"/>
    <w:rsid w:val="000B3585"/>
    <w:rsid w:val="000B3638"/>
    <w:rsid w:val="000B39AB"/>
    <w:rsid w:val="000B3CE4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748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092"/>
    <w:rsid w:val="000C51B1"/>
    <w:rsid w:val="000C595E"/>
    <w:rsid w:val="000C5E9B"/>
    <w:rsid w:val="000C5ECA"/>
    <w:rsid w:val="000C6405"/>
    <w:rsid w:val="000C65C6"/>
    <w:rsid w:val="000C6AE8"/>
    <w:rsid w:val="000D01F2"/>
    <w:rsid w:val="000D09FD"/>
    <w:rsid w:val="000D0AF4"/>
    <w:rsid w:val="000D0E0D"/>
    <w:rsid w:val="000D0EFE"/>
    <w:rsid w:val="000D10DF"/>
    <w:rsid w:val="000D13D3"/>
    <w:rsid w:val="000D2071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3A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4D8"/>
    <w:rsid w:val="000E0AA3"/>
    <w:rsid w:val="000E0FA1"/>
    <w:rsid w:val="000E11B9"/>
    <w:rsid w:val="000E1A51"/>
    <w:rsid w:val="000E23D8"/>
    <w:rsid w:val="000E287A"/>
    <w:rsid w:val="000E2BDB"/>
    <w:rsid w:val="000E2F8D"/>
    <w:rsid w:val="000E33B2"/>
    <w:rsid w:val="000E398F"/>
    <w:rsid w:val="000E400D"/>
    <w:rsid w:val="000E40B2"/>
    <w:rsid w:val="000E4867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A52"/>
    <w:rsid w:val="000F2E9A"/>
    <w:rsid w:val="000F38C0"/>
    <w:rsid w:val="000F3B3C"/>
    <w:rsid w:val="000F40C1"/>
    <w:rsid w:val="000F415E"/>
    <w:rsid w:val="000F433D"/>
    <w:rsid w:val="000F48B7"/>
    <w:rsid w:val="000F5156"/>
    <w:rsid w:val="000F5A32"/>
    <w:rsid w:val="000F6852"/>
    <w:rsid w:val="000F6A7E"/>
    <w:rsid w:val="000F6C24"/>
    <w:rsid w:val="000F6C9D"/>
    <w:rsid w:val="000F7215"/>
    <w:rsid w:val="000F73BF"/>
    <w:rsid w:val="000F7B5A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723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3703"/>
    <w:rsid w:val="00114703"/>
    <w:rsid w:val="00114A25"/>
    <w:rsid w:val="00115134"/>
    <w:rsid w:val="00116176"/>
    <w:rsid w:val="0011621F"/>
    <w:rsid w:val="001165AE"/>
    <w:rsid w:val="001167AF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26258"/>
    <w:rsid w:val="00127475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669"/>
    <w:rsid w:val="00133B58"/>
    <w:rsid w:val="00134261"/>
    <w:rsid w:val="0013435B"/>
    <w:rsid w:val="00134568"/>
    <w:rsid w:val="00134615"/>
    <w:rsid w:val="001346C4"/>
    <w:rsid w:val="00134803"/>
    <w:rsid w:val="001348F7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37E5A"/>
    <w:rsid w:val="0014008D"/>
    <w:rsid w:val="00140716"/>
    <w:rsid w:val="00140BB5"/>
    <w:rsid w:val="00140F27"/>
    <w:rsid w:val="001413C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4730"/>
    <w:rsid w:val="00145393"/>
    <w:rsid w:val="00145A3F"/>
    <w:rsid w:val="00145EC2"/>
    <w:rsid w:val="00146428"/>
    <w:rsid w:val="00146A58"/>
    <w:rsid w:val="00146FA5"/>
    <w:rsid w:val="001471F0"/>
    <w:rsid w:val="001512C5"/>
    <w:rsid w:val="0015160D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ADE"/>
    <w:rsid w:val="00154B22"/>
    <w:rsid w:val="0015504F"/>
    <w:rsid w:val="00155452"/>
    <w:rsid w:val="00155939"/>
    <w:rsid w:val="0015607C"/>
    <w:rsid w:val="00156AAF"/>
    <w:rsid w:val="00156EF3"/>
    <w:rsid w:val="00156FA4"/>
    <w:rsid w:val="001575A2"/>
    <w:rsid w:val="00157743"/>
    <w:rsid w:val="00157771"/>
    <w:rsid w:val="00157E27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5DE3"/>
    <w:rsid w:val="0016609A"/>
    <w:rsid w:val="00166715"/>
    <w:rsid w:val="00166E52"/>
    <w:rsid w:val="001671DC"/>
    <w:rsid w:val="00167723"/>
    <w:rsid w:val="001704DE"/>
    <w:rsid w:val="0017062A"/>
    <w:rsid w:val="00170E47"/>
    <w:rsid w:val="00171275"/>
    <w:rsid w:val="00171711"/>
    <w:rsid w:val="0017178B"/>
    <w:rsid w:val="00171BFA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1A8"/>
    <w:rsid w:val="001812FB"/>
    <w:rsid w:val="00181307"/>
    <w:rsid w:val="00181535"/>
    <w:rsid w:val="00182343"/>
    <w:rsid w:val="00182B05"/>
    <w:rsid w:val="00182CB7"/>
    <w:rsid w:val="00182CB9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16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96"/>
    <w:rsid w:val="001A4074"/>
    <w:rsid w:val="001A4BB2"/>
    <w:rsid w:val="001A4C19"/>
    <w:rsid w:val="001A4C8D"/>
    <w:rsid w:val="001A520A"/>
    <w:rsid w:val="001A5AEA"/>
    <w:rsid w:val="001A5B1D"/>
    <w:rsid w:val="001A6314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6E0E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32F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B23"/>
    <w:rsid w:val="001F4C56"/>
    <w:rsid w:val="001F55E2"/>
    <w:rsid w:val="001F60C4"/>
    <w:rsid w:val="001F65B9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CB5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A8A"/>
    <w:rsid w:val="00215F4E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22B"/>
    <w:rsid w:val="002249F5"/>
    <w:rsid w:val="00224C69"/>
    <w:rsid w:val="00224FA7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A07"/>
    <w:rsid w:val="00240C7C"/>
    <w:rsid w:val="0024143C"/>
    <w:rsid w:val="00242DFA"/>
    <w:rsid w:val="00243056"/>
    <w:rsid w:val="00243B69"/>
    <w:rsid w:val="00245772"/>
    <w:rsid w:val="002458E5"/>
    <w:rsid w:val="00245B4F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0F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692"/>
    <w:rsid w:val="00266897"/>
    <w:rsid w:val="00266D28"/>
    <w:rsid w:val="002674A9"/>
    <w:rsid w:val="002676B6"/>
    <w:rsid w:val="0026779A"/>
    <w:rsid w:val="00267920"/>
    <w:rsid w:val="00267FB9"/>
    <w:rsid w:val="002700B5"/>
    <w:rsid w:val="002703A6"/>
    <w:rsid w:val="00270895"/>
    <w:rsid w:val="00271075"/>
    <w:rsid w:val="00271DED"/>
    <w:rsid w:val="00272BAC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6B5C"/>
    <w:rsid w:val="002771BE"/>
    <w:rsid w:val="002772FE"/>
    <w:rsid w:val="00277611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4D5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07AF"/>
    <w:rsid w:val="002A10C3"/>
    <w:rsid w:val="002A1739"/>
    <w:rsid w:val="002A23AC"/>
    <w:rsid w:val="002A24B2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C51"/>
    <w:rsid w:val="002B1DDB"/>
    <w:rsid w:val="002B222F"/>
    <w:rsid w:val="002B25D2"/>
    <w:rsid w:val="002B2BA1"/>
    <w:rsid w:val="002B324B"/>
    <w:rsid w:val="002B3B7E"/>
    <w:rsid w:val="002B4203"/>
    <w:rsid w:val="002B4D76"/>
    <w:rsid w:val="002B50AE"/>
    <w:rsid w:val="002B5DBD"/>
    <w:rsid w:val="002B6066"/>
    <w:rsid w:val="002B66B3"/>
    <w:rsid w:val="002B67DD"/>
    <w:rsid w:val="002B6AC7"/>
    <w:rsid w:val="002B6E53"/>
    <w:rsid w:val="002B7109"/>
    <w:rsid w:val="002B7A2C"/>
    <w:rsid w:val="002B7A4D"/>
    <w:rsid w:val="002B7A90"/>
    <w:rsid w:val="002C06A4"/>
    <w:rsid w:val="002C0AB9"/>
    <w:rsid w:val="002C0E92"/>
    <w:rsid w:val="002C0F4F"/>
    <w:rsid w:val="002C218F"/>
    <w:rsid w:val="002C2CB3"/>
    <w:rsid w:val="002C2FDF"/>
    <w:rsid w:val="002C3176"/>
    <w:rsid w:val="002C3245"/>
    <w:rsid w:val="002C334C"/>
    <w:rsid w:val="002C39A9"/>
    <w:rsid w:val="002C441F"/>
    <w:rsid w:val="002C46AA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108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1137"/>
    <w:rsid w:val="002E2159"/>
    <w:rsid w:val="002E227F"/>
    <w:rsid w:val="002E2374"/>
    <w:rsid w:val="002E2782"/>
    <w:rsid w:val="002E2BCF"/>
    <w:rsid w:val="002E3B48"/>
    <w:rsid w:val="002E3B86"/>
    <w:rsid w:val="002E3C7F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4B8"/>
    <w:rsid w:val="002F16F5"/>
    <w:rsid w:val="002F17AE"/>
    <w:rsid w:val="002F185B"/>
    <w:rsid w:val="002F1A19"/>
    <w:rsid w:val="002F238A"/>
    <w:rsid w:val="002F36B7"/>
    <w:rsid w:val="002F3B00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602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1EB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1D0"/>
    <w:rsid w:val="00324251"/>
    <w:rsid w:val="0032448E"/>
    <w:rsid w:val="003247A7"/>
    <w:rsid w:val="00324831"/>
    <w:rsid w:val="003251FB"/>
    <w:rsid w:val="0032570C"/>
    <w:rsid w:val="00325B8A"/>
    <w:rsid w:val="00325FD2"/>
    <w:rsid w:val="003261EB"/>
    <w:rsid w:val="00326729"/>
    <w:rsid w:val="003268B0"/>
    <w:rsid w:val="00326B3A"/>
    <w:rsid w:val="00326CA4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37E93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3ED5"/>
    <w:rsid w:val="003448AA"/>
    <w:rsid w:val="0034561A"/>
    <w:rsid w:val="00345BC9"/>
    <w:rsid w:val="00345F33"/>
    <w:rsid w:val="003464A0"/>
    <w:rsid w:val="0034690C"/>
    <w:rsid w:val="00346CE3"/>
    <w:rsid w:val="00347507"/>
    <w:rsid w:val="00347CD5"/>
    <w:rsid w:val="00347E81"/>
    <w:rsid w:val="00347F9C"/>
    <w:rsid w:val="003504CD"/>
    <w:rsid w:val="003504F2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5F77"/>
    <w:rsid w:val="00366EFA"/>
    <w:rsid w:val="00367366"/>
    <w:rsid w:val="0036762D"/>
    <w:rsid w:val="00367693"/>
    <w:rsid w:val="0036791C"/>
    <w:rsid w:val="00367E10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0F7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53B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97F3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3949"/>
    <w:rsid w:val="003A4468"/>
    <w:rsid w:val="003A47EE"/>
    <w:rsid w:val="003A54E6"/>
    <w:rsid w:val="003A55A2"/>
    <w:rsid w:val="003A612D"/>
    <w:rsid w:val="003A62AA"/>
    <w:rsid w:val="003A665D"/>
    <w:rsid w:val="003A6EF5"/>
    <w:rsid w:val="003A7041"/>
    <w:rsid w:val="003A725C"/>
    <w:rsid w:val="003A75F7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78E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5FBC"/>
    <w:rsid w:val="003C6AF3"/>
    <w:rsid w:val="003C7C50"/>
    <w:rsid w:val="003C7E2A"/>
    <w:rsid w:val="003D0A02"/>
    <w:rsid w:val="003D0C3C"/>
    <w:rsid w:val="003D0F16"/>
    <w:rsid w:val="003D1942"/>
    <w:rsid w:val="003D1C84"/>
    <w:rsid w:val="003D246A"/>
    <w:rsid w:val="003D31D0"/>
    <w:rsid w:val="003D3226"/>
    <w:rsid w:val="003D36B5"/>
    <w:rsid w:val="003D439D"/>
    <w:rsid w:val="003D4B3F"/>
    <w:rsid w:val="003D4E1E"/>
    <w:rsid w:val="003D5119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0DD"/>
    <w:rsid w:val="003E74BC"/>
    <w:rsid w:val="003E7A72"/>
    <w:rsid w:val="003E7D22"/>
    <w:rsid w:val="003F0BF2"/>
    <w:rsid w:val="003F1676"/>
    <w:rsid w:val="003F190A"/>
    <w:rsid w:val="003F2027"/>
    <w:rsid w:val="003F22CF"/>
    <w:rsid w:val="003F28D8"/>
    <w:rsid w:val="003F2DE7"/>
    <w:rsid w:val="003F3042"/>
    <w:rsid w:val="003F35B9"/>
    <w:rsid w:val="003F383E"/>
    <w:rsid w:val="003F408C"/>
    <w:rsid w:val="003F46E6"/>
    <w:rsid w:val="003F4895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A57"/>
    <w:rsid w:val="00401C8B"/>
    <w:rsid w:val="00402030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6A66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4F7B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668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99F"/>
    <w:rsid w:val="00433ED2"/>
    <w:rsid w:val="0043410F"/>
    <w:rsid w:val="00434456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05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5E4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0B6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5C5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B98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688"/>
    <w:rsid w:val="004B77FF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1DD"/>
    <w:rsid w:val="004C65D5"/>
    <w:rsid w:val="004C751D"/>
    <w:rsid w:val="004C7640"/>
    <w:rsid w:val="004C773A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3069"/>
    <w:rsid w:val="004D332B"/>
    <w:rsid w:val="004D3365"/>
    <w:rsid w:val="004D3E02"/>
    <w:rsid w:val="004D43C5"/>
    <w:rsid w:val="004D4831"/>
    <w:rsid w:val="004D5217"/>
    <w:rsid w:val="004D5DDB"/>
    <w:rsid w:val="004D62C8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315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10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1906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76B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609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316"/>
    <w:rsid w:val="0053546B"/>
    <w:rsid w:val="00535757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4E01"/>
    <w:rsid w:val="0054517C"/>
    <w:rsid w:val="00545B67"/>
    <w:rsid w:val="00546467"/>
    <w:rsid w:val="0054647B"/>
    <w:rsid w:val="00546A87"/>
    <w:rsid w:val="00546D2A"/>
    <w:rsid w:val="00546FA1"/>
    <w:rsid w:val="00547154"/>
    <w:rsid w:val="0054724F"/>
    <w:rsid w:val="00547B95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DEC"/>
    <w:rsid w:val="00563F41"/>
    <w:rsid w:val="00564CD0"/>
    <w:rsid w:val="0056522E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39AE"/>
    <w:rsid w:val="00573C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C5B"/>
    <w:rsid w:val="00577F9A"/>
    <w:rsid w:val="00580321"/>
    <w:rsid w:val="005807CE"/>
    <w:rsid w:val="00581076"/>
    <w:rsid w:val="00581203"/>
    <w:rsid w:val="005816B8"/>
    <w:rsid w:val="00581977"/>
    <w:rsid w:val="00582D23"/>
    <w:rsid w:val="00582D9F"/>
    <w:rsid w:val="00582DED"/>
    <w:rsid w:val="00583035"/>
    <w:rsid w:val="005835B4"/>
    <w:rsid w:val="005847F1"/>
    <w:rsid w:val="00584CBA"/>
    <w:rsid w:val="00584D16"/>
    <w:rsid w:val="005853BB"/>
    <w:rsid w:val="0058583C"/>
    <w:rsid w:val="0058589E"/>
    <w:rsid w:val="00585C1D"/>
    <w:rsid w:val="00585EB4"/>
    <w:rsid w:val="005869A3"/>
    <w:rsid w:val="00586B41"/>
    <w:rsid w:val="00587582"/>
    <w:rsid w:val="0058776F"/>
    <w:rsid w:val="00587AD5"/>
    <w:rsid w:val="00587F3D"/>
    <w:rsid w:val="0059037C"/>
    <w:rsid w:val="00590A68"/>
    <w:rsid w:val="00590B6C"/>
    <w:rsid w:val="0059120E"/>
    <w:rsid w:val="00591940"/>
    <w:rsid w:val="00591F2F"/>
    <w:rsid w:val="00591F4E"/>
    <w:rsid w:val="00592714"/>
    <w:rsid w:val="00592816"/>
    <w:rsid w:val="00592898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C68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C91"/>
    <w:rsid w:val="005B3360"/>
    <w:rsid w:val="005B3399"/>
    <w:rsid w:val="005B39FF"/>
    <w:rsid w:val="005B3BB7"/>
    <w:rsid w:val="005B4368"/>
    <w:rsid w:val="005B44AC"/>
    <w:rsid w:val="005B4A9D"/>
    <w:rsid w:val="005B4BCF"/>
    <w:rsid w:val="005B4DDB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1DCA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F52"/>
    <w:rsid w:val="005D31D5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903"/>
    <w:rsid w:val="005D7A32"/>
    <w:rsid w:val="005E06A6"/>
    <w:rsid w:val="005E11B4"/>
    <w:rsid w:val="005E1989"/>
    <w:rsid w:val="005E1B14"/>
    <w:rsid w:val="005E21F9"/>
    <w:rsid w:val="005E242E"/>
    <w:rsid w:val="005E2BA1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60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AB9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993"/>
    <w:rsid w:val="00601A65"/>
    <w:rsid w:val="00601C97"/>
    <w:rsid w:val="0060228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61A"/>
    <w:rsid w:val="00606770"/>
    <w:rsid w:val="00607137"/>
    <w:rsid w:val="00607741"/>
    <w:rsid w:val="00607BD3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1DCE"/>
    <w:rsid w:val="006223BE"/>
    <w:rsid w:val="00622632"/>
    <w:rsid w:val="00622809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8C3"/>
    <w:rsid w:val="00646DD8"/>
    <w:rsid w:val="00647036"/>
    <w:rsid w:val="006479B7"/>
    <w:rsid w:val="006479F1"/>
    <w:rsid w:val="00647B04"/>
    <w:rsid w:val="00647B55"/>
    <w:rsid w:val="0065029F"/>
    <w:rsid w:val="00650808"/>
    <w:rsid w:val="006508B0"/>
    <w:rsid w:val="00650BEF"/>
    <w:rsid w:val="006516A5"/>
    <w:rsid w:val="006518F4"/>
    <w:rsid w:val="00651908"/>
    <w:rsid w:val="00651DB9"/>
    <w:rsid w:val="00653571"/>
    <w:rsid w:val="006537F9"/>
    <w:rsid w:val="00653AED"/>
    <w:rsid w:val="006540F1"/>
    <w:rsid w:val="00654586"/>
    <w:rsid w:val="0065476A"/>
    <w:rsid w:val="006547FB"/>
    <w:rsid w:val="00654816"/>
    <w:rsid w:val="00654A74"/>
    <w:rsid w:val="00654C52"/>
    <w:rsid w:val="0065657B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4E93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1A5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9E9"/>
    <w:rsid w:val="00690C28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D27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D7F"/>
    <w:rsid w:val="006B5E32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553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6C1"/>
    <w:rsid w:val="006D4900"/>
    <w:rsid w:val="006D4C2F"/>
    <w:rsid w:val="006D4FDD"/>
    <w:rsid w:val="006D5B9C"/>
    <w:rsid w:val="006D6433"/>
    <w:rsid w:val="006D7522"/>
    <w:rsid w:val="006D7553"/>
    <w:rsid w:val="006D7AC5"/>
    <w:rsid w:val="006E077D"/>
    <w:rsid w:val="006E1003"/>
    <w:rsid w:val="006E1209"/>
    <w:rsid w:val="006E19E4"/>
    <w:rsid w:val="006E1A91"/>
    <w:rsid w:val="006E21EC"/>
    <w:rsid w:val="006E28E7"/>
    <w:rsid w:val="006E2A11"/>
    <w:rsid w:val="006E36EB"/>
    <w:rsid w:val="006E3B29"/>
    <w:rsid w:val="006E3E7B"/>
    <w:rsid w:val="006E40E2"/>
    <w:rsid w:val="006E4179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122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211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709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5BC"/>
    <w:rsid w:val="0071264E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3F6F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2EB"/>
    <w:rsid w:val="00735ACD"/>
    <w:rsid w:val="00735F20"/>
    <w:rsid w:val="007361EA"/>
    <w:rsid w:val="007365B3"/>
    <w:rsid w:val="00736D7A"/>
    <w:rsid w:val="00737031"/>
    <w:rsid w:val="00737190"/>
    <w:rsid w:val="007371BE"/>
    <w:rsid w:val="007371D7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5E14"/>
    <w:rsid w:val="00756779"/>
    <w:rsid w:val="00756997"/>
    <w:rsid w:val="00756A39"/>
    <w:rsid w:val="00756FE9"/>
    <w:rsid w:val="0075748B"/>
    <w:rsid w:val="007576BB"/>
    <w:rsid w:val="00757EC5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D1D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142"/>
    <w:rsid w:val="00791489"/>
    <w:rsid w:val="007918A2"/>
    <w:rsid w:val="00791EE5"/>
    <w:rsid w:val="00792427"/>
    <w:rsid w:val="00792442"/>
    <w:rsid w:val="00792B5C"/>
    <w:rsid w:val="007933E6"/>
    <w:rsid w:val="0079495D"/>
    <w:rsid w:val="007960E0"/>
    <w:rsid w:val="00796586"/>
    <w:rsid w:val="00796AD8"/>
    <w:rsid w:val="00796F01"/>
    <w:rsid w:val="007A0104"/>
    <w:rsid w:val="007A0D20"/>
    <w:rsid w:val="007A0DEB"/>
    <w:rsid w:val="007A2E43"/>
    <w:rsid w:val="007A2E6E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6BCD"/>
    <w:rsid w:val="007B71FD"/>
    <w:rsid w:val="007B7A29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5B63"/>
    <w:rsid w:val="007D63DB"/>
    <w:rsid w:val="007D6C3C"/>
    <w:rsid w:val="007D733D"/>
    <w:rsid w:val="007D7B79"/>
    <w:rsid w:val="007D7FA3"/>
    <w:rsid w:val="007E074D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3479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CBE"/>
    <w:rsid w:val="007F7D67"/>
    <w:rsid w:val="007F7E6F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A19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07C18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0E1"/>
    <w:rsid w:val="008141AF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0C80"/>
    <w:rsid w:val="008211BC"/>
    <w:rsid w:val="0082169A"/>
    <w:rsid w:val="00821CF2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73A6"/>
    <w:rsid w:val="008316FD"/>
    <w:rsid w:val="0083212C"/>
    <w:rsid w:val="00832EAB"/>
    <w:rsid w:val="0083331E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4029"/>
    <w:rsid w:val="00844E8C"/>
    <w:rsid w:val="00845149"/>
    <w:rsid w:val="008459C3"/>
    <w:rsid w:val="00845D97"/>
    <w:rsid w:val="0084645E"/>
    <w:rsid w:val="0084658A"/>
    <w:rsid w:val="0084684D"/>
    <w:rsid w:val="008468C5"/>
    <w:rsid w:val="00846BAB"/>
    <w:rsid w:val="00846BF1"/>
    <w:rsid w:val="00847104"/>
    <w:rsid w:val="008478F5"/>
    <w:rsid w:val="00847B41"/>
    <w:rsid w:val="008500AC"/>
    <w:rsid w:val="008500BD"/>
    <w:rsid w:val="00850429"/>
    <w:rsid w:val="0085072B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2C1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25DD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881"/>
    <w:rsid w:val="008A1A6A"/>
    <w:rsid w:val="008A1B50"/>
    <w:rsid w:val="008A1BA8"/>
    <w:rsid w:val="008A221A"/>
    <w:rsid w:val="008A370A"/>
    <w:rsid w:val="008A3B74"/>
    <w:rsid w:val="008A49E5"/>
    <w:rsid w:val="008A502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8BE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2A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71"/>
    <w:rsid w:val="008D4FD2"/>
    <w:rsid w:val="008D5252"/>
    <w:rsid w:val="008D5A4A"/>
    <w:rsid w:val="008D67E4"/>
    <w:rsid w:val="008D7B97"/>
    <w:rsid w:val="008D7E31"/>
    <w:rsid w:val="008E089A"/>
    <w:rsid w:val="008E0EDB"/>
    <w:rsid w:val="008E2914"/>
    <w:rsid w:val="008E2C4B"/>
    <w:rsid w:val="008E3213"/>
    <w:rsid w:val="008E35C4"/>
    <w:rsid w:val="008E3913"/>
    <w:rsid w:val="008E40C0"/>
    <w:rsid w:val="008E423B"/>
    <w:rsid w:val="008E51DA"/>
    <w:rsid w:val="008E56F7"/>
    <w:rsid w:val="008E585F"/>
    <w:rsid w:val="008E60FF"/>
    <w:rsid w:val="008E6188"/>
    <w:rsid w:val="008E663A"/>
    <w:rsid w:val="008E6B90"/>
    <w:rsid w:val="008E7753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199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B7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1B8B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C8B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7E4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2F"/>
    <w:rsid w:val="00947EB8"/>
    <w:rsid w:val="0095023B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293E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779"/>
    <w:rsid w:val="0098098C"/>
    <w:rsid w:val="00982285"/>
    <w:rsid w:val="00982BBA"/>
    <w:rsid w:val="00982EB2"/>
    <w:rsid w:val="00982F8F"/>
    <w:rsid w:val="009833F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A5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709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229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E7975"/>
    <w:rsid w:val="009F0037"/>
    <w:rsid w:val="009F00E2"/>
    <w:rsid w:val="009F02FE"/>
    <w:rsid w:val="009F0C5E"/>
    <w:rsid w:val="009F0CF1"/>
    <w:rsid w:val="009F0E7B"/>
    <w:rsid w:val="009F190B"/>
    <w:rsid w:val="009F1932"/>
    <w:rsid w:val="009F19A9"/>
    <w:rsid w:val="009F1E24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D9E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510F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8BE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124"/>
    <w:rsid w:val="00A506FB"/>
    <w:rsid w:val="00A508A6"/>
    <w:rsid w:val="00A5132C"/>
    <w:rsid w:val="00A521CA"/>
    <w:rsid w:val="00A52272"/>
    <w:rsid w:val="00A52717"/>
    <w:rsid w:val="00A528BC"/>
    <w:rsid w:val="00A52ADB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AD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67EF2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799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7724B"/>
    <w:rsid w:val="00A800FB"/>
    <w:rsid w:val="00A80389"/>
    <w:rsid w:val="00A80692"/>
    <w:rsid w:val="00A80881"/>
    <w:rsid w:val="00A80BBC"/>
    <w:rsid w:val="00A81298"/>
    <w:rsid w:val="00A813FA"/>
    <w:rsid w:val="00A814DD"/>
    <w:rsid w:val="00A81A6E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5D9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A59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5769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135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CF7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F9F"/>
    <w:rsid w:val="00B05753"/>
    <w:rsid w:val="00B05896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0978"/>
    <w:rsid w:val="00B22262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074"/>
    <w:rsid w:val="00B3563F"/>
    <w:rsid w:val="00B3583A"/>
    <w:rsid w:val="00B35AC7"/>
    <w:rsid w:val="00B3604E"/>
    <w:rsid w:val="00B3645C"/>
    <w:rsid w:val="00B36A1F"/>
    <w:rsid w:val="00B36A44"/>
    <w:rsid w:val="00B36AF5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5B5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ED7"/>
    <w:rsid w:val="00B51F59"/>
    <w:rsid w:val="00B526E7"/>
    <w:rsid w:val="00B52A51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E89"/>
    <w:rsid w:val="00B61F1D"/>
    <w:rsid w:val="00B62DAB"/>
    <w:rsid w:val="00B63616"/>
    <w:rsid w:val="00B63B2A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4195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C81"/>
    <w:rsid w:val="00B90F7F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5C0"/>
    <w:rsid w:val="00BA6634"/>
    <w:rsid w:val="00BA6C36"/>
    <w:rsid w:val="00BA7060"/>
    <w:rsid w:val="00BA739E"/>
    <w:rsid w:val="00BA75BC"/>
    <w:rsid w:val="00BA7762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A6"/>
    <w:rsid w:val="00BD169F"/>
    <w:rsid w:val="00BD2241"/>
    <w:rsid w:val="00BD38C5"/>
    <w:rsid w:val="00BD4293"/>
    <w:rsid w:val="00BD4499"/>
    <w:rsid w:val="00BD47F1"/>
    <w:rsid w:val="00BD4C80"/>
    <w:rsid w:val="00BD4E74"/>
    <w:rsid w:val="00BD4F1C"/>
    <w:rsid w:val="00BD556D"/>
    <w:rsid w:val="00BD55BB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89A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438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3FA5"/>
    <w:rsid w:val="00C0448C"/>
    <w:rsid w:val="00C04591"/>
    <w:rsid w:val="00C0473B"/>
    <w:rsid w:val="00C048C9"/>
    <w:rsid w:val="00C04AB6"/>
    <w:rsid w:val="00C04E75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60D9"/>
    <w:rsid w:val="00C167D1"/>
    <w:rsid w:val="00C170E6"/>
    <w:rsid w:val="00C1720E"/>
    <w:rsid w:val="00C1791B"/>
    <w:rsid w:val="00C17F00"/>
    <w:rsid w:val="00C2003C"/>
    <w:rsid w:val="00C208F1"/>
    <w:rsid w:val="00C20D11"/>
    <w:rsid w:val="00C21699"/>
    <w:rsid w:val="00C216E4"/>
    <w:rsid w:val="00C22017"/>
    <w:rsid w:val="00C22127"/>
    <w:rsid w:val="00C227C7"/>
    <w:rsid w:val="00C22BC0"/>
    <w:rsid w:val="00C22EDE"/>
    <w:rsid w:val="00C22F49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375"/>
    <w:rsid w:val="00C448C6"/>
    <w:rsid w:val="00C449AA"/>
    <w:rsid w:val="00C44B93"/>
    <w:rsid w:val="00C44BFB"/>
    <w:rsid w:val="00C44F96"/>
    <w:rsid w:val="00C452D3"/>
    <w:rsid w:val="00C457FF"/>
    <w:rsid w:val="00C462A5"/>
    <w:rsid w:val="00C4638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2F77"/>
    <w:rsid w:val="00C5320A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281"/>
    <w:rsid w:val="00C65A57"/>
    <w:rsid w:val="00C65E09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CF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973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34E"/>
    <w:rsid w:val="00CB75E0"/>
    <w:rsid w:val="00CB7BF9"/>
    <w:rsid w:val="00CB7EC4"/>
    <w:rsid w:val="00CB7FF2"/>
    <w:rsid w:val="00CC0FCE"/>
    <w:rsid w:val="00CC1344"/>
    <w:rsid w:val="00CC13CE"/>
    <w:rsid w:val="00CC1F6A"/>
    <w:rsid w:val="00CC21DE"/>
    <w:rsid w:val="00CC2598"/>
    <w:rsid w:val="00CC2612"/>
    <w:rsid w:val="00CC2AB0"/>
    <w:rsid w:val="00CC2C5A"/>
    <w:rsid w:val="00CC3251"/>
    <w:rsid w:val="00CC3878"/>
    <w:rsid w:val="00CC3DFA"/>
    <w:rsid w:val="00CC3E5E"/>
    <w:rsid w:val="00CC4050"/>
    <w:rsid w:val="00CC4344"/>
    <w:rsid w:val="00CC4668"/>
    <w:rsid w:val="00CC493E"/>
    <w:rsid w:val="00CC49E8"/>
    <w:rsid w:val="00CC4A2C"/>
    <w:rsid w:val="00CC51F5"/>
    <w:rsid w:val="00CC5AAC"/>
    <w:rsid w:val="00CC5C88"/>
    <w:rsid w:val="00CC7523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3A35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C53"/>
    <w:rsid w:val="00CF0F7E"/>
    <w:rsid w:val="00CF114D"/>
    <w:rsid w:val="00CF12FB"/>
    <w:rsid w:val="00CF14F9"/>
    <w:rsid w:val="00CF21E8"/>
    <w:rsid w:val="00CF23B9"/>
    <w:rsid w:val="00CF325E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37"/>
    <w:rsid w:val="00CF5788"/>
    <w:rsid w:val="00CF5B16"/>
    <w:rsid w:val="00CF65BB"/>
    <w:rsid w:val="00CF6AB8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6E7"/>
    <w:rsid w:val="00D07892"/>
    <w:rsid w:val="00D07A19"/>
    <w:rsid w:val="00D100AB"/>
    <w:rsid w:val="00D10367"/>
    <w:rsid w:val="00D103F3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5F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4E95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D79"/>
    <w:rsid w:val="00D53E6F"/>
    <w:rsid w:val="00D54DF6"/>
    <w:rsid w:val="00D55369"/>
    <w:rsid w:val="00D55C6B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253"/>
    <w:rsid w:val="00D647AC"/>
    <w:rsid w:val="00D64EBF"/>
    <w:rsid w:val="00D65522"/>
    <w:rsid w:val="00D65A84"/>
    <w:rsid w:val="00D65BB9"/>
    <w:rsid w:val="00D660B2"/>
    <w:rsid w:val="00D66124"/>
    <w:rsid w:val="00D6693F"/>
    <w:rsid w:val="00D66978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1CB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6CD6"/>
    <w:rsid w:val="00D776D2"/>
    <w:rsid w:val="00D8003C"/>
    <w:rsid w:val="00D800DA"/>
    <w:rsid w:val="00D803E8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4891"/>
    <w:rsid w:val="00D85098"/>
    <w:rsid w:val="00D86076"/>
    <w:rsid w:val="00D86115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53E6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6AA0"/>
    <w:rsid w:val="00DC7DAF"/>
    <w:rsid w:val="00DD0005"/>
    <w:rsid w:val="00DD0B3A"/>
    <w:rsid w:val="00DD100E"/>
    <w:rsid w:val="00DD1660"/>
    <w:rsid w:val="00DD1AD7"/>
    <w:rsid w:val="00DD1CF2"/>
    <w:rsid w:val="00DD1D9B"/>
    <w:rsid w:val="00DD2457"/>
    <w:rsid w:val="00DD286B"/>
    <w:rsid w:val="00DD2A27"/>
    <w:rsid w:val="00DD2CD9"/>
    <w:rsid w:val="00DD2F43"/>
    <w:rsid w:val="00DD317A"/>
    <w:rsid w:val="00DD38E8"/>
    <w:rsid w:val="00DD4169"/>
    <w:rsid w:val="00DD457D"/>
    <w:rsid w:val="00DD48BC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3D73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327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6F09"/>
    <w:rsid w:val="00E070A1"/>
    <w:rsid w:val="00E071A6"/>
    <w:rsid w:val="00E075A7"/>
    <w:rsid w:val="00E07C16"/>
    <w:rsid w:val="00E101F5"/>
    <w:rsid w:val="00E1079C"/>
    <w:rsid w:val="00E10DBB"/>
    <w:rsid w:val="00E1149E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A5"/>
    <w:rsid w:val="00E169F7"/>
    <w:rsid w:val="00E16D3D"/>
    <w:rsid w:val="00E16D41"/>
    <w:rsid w:val="00E17389"/>
    <w:rsid w:val="00E17C0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DC1"/>
    <w:rsid w:val="00E21E20"/>
    <w:rsid w:val="00E21FFE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0E2C"/>
    <w:rsid w:val="00E31C05"/>
    <w:rsid w:val="00E322DE"/>
    <w:rsid w:val="00E3296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039C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4CD3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801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00F"/>
    <w:rsid w:val="00E66D67"/>
    <w:rsid w:val="00E66D9E"/>
    <w:rsid w:val="00E6708D"/>
    <w:rsid w:val="00E67203"/>
    <w:rsid w:val="00E67285"/>
    <w:rsid w:val="00E672F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284"/>
    <w:rsid w:val="00E77762"/>
    <w:rsid w:val="00E7781B"/>
    <w:rsid w:val="00E77897"/>
    <w:rsid w:val="00E77A3B"/>
    <w:rsid w:val="00E77AAD"/>
    <w:rsid w:val="00E77EB6"/>
    <w:rsid w:val="00E80362"/>
    <w:rsid w:val="00E806EF"/>
    <w:rsid w:val="00E80CCD"/>
    <w:rsid w:val="00E81ADF"/>
    <w:rsid w:val="00E82B72"/>
    <w:rsid w:val="00E831C3"/>
    <w:rsid w:val="00E832AD"/>
    <w:rsid w:val="00E83618"/>
    <w:rsid w:val="00E84AE5"/>
    <w:rsid w:val="00E84FD4"/>
    <w:rsid w:val="00E8552A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E07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00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18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62C3"/>
    <w:rsid w:val="00EC67A6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6EFE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13DC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1F9D"/>
    <w:rsid w:val="00EF2213"/>
    <w:rsid w:val="00EF2E6D"/>
    <w:rsid w:val="00EF3A7B"/>
    <w:rsid w:val="00EF3C12"/>
    <w:rsid w:val="00EF3CAD"/>
    <w:rsid w:val="00EF494A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918"/>
    <w:rsid w:val="00F02D27"/>
    <w:rsid w:val="00F030B0"/>
    <w:rsid w:val="00F0352C"/>
    <w:rsid w:val="00F03551"/>
    <w:rsid w:val="00F03763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88D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107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4D34"/>
    <w:rsid w:val="00F2504E"/>
    <w:rsid w:val="00F269AB"/>
    <w:rsid w:val="00F26AC4"/>
    <w:rsid w:val="00F26CD8"/>
    <w:rsid w:val="00F27D71"/>
    <w:rsid w:val="00F30E2A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4D5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614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114"/>
    <w:rsid w:val="00F63B3C"/>
    <w:rsid w:val="00F63B7D"/>
    <w:rsid w:val="00F64B55"/>
    <w:rsid w:val="00F64DEB"/>
    <w:rsid w:val="00F65777"/>
    <w:rsid w:val="00F6594F"/>
    <w:rsid w:val="00F65E2F"/>
    <w:rsid w:val="00F65F78"/>
    <w:rsid w:val="00F669CB"/>
    <w:rsid w:val="00F66C63"/>
    <w:rsid w:val="00F66F80"/>
    <w:rsid w:val="00F6711F"/>
    <w:rsid w:val="00F67343"/>
    <w:rsid w:val="00F67447"/>
    <w:rsid w:val="00F67A62"/>
    <w:rsid w:val="00F67AC9"/>
    <w:rsid w:val="00F67C9C"/>
    <w:rsid w:val="00F67F30"/>
    <w:rsid w:val="00F67F8B"/>
    <w:rsid w:val="00F7009B"/>
    <w:rsid w:val="00F702A2"/>
    <w:rsid w:val="00F710D1"/>
    <w:rsid w:val="00F7120F"/>
    <w:rsid w:val="00F71288"/>
    <w:rsid w:val="00F712B3"/>
    <w:rsid w:val="00F717A2"/>
    <w:rsid w:val="00F71A87"/>
    <w:rsid w:val="00F7286F"/>
    <w:rsid w:val="00F72D26"/>
    <w:rsid w:val="00F7353E"/>
    <w:rsid w:val="00F73930"/>
    <w:rsid w:val="00F73AA0"/>
    <w:rsid w:val="00F7447E"/>
    <w:rsid w:val="00F7499D"/>
    <w:rsid w:val="00F75105"/>
    <w:rsid w:val="00F75A9A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1DF"/>
    <w:rsid w:val="00F90596"/>
    <w:rsid w:val="00F9123E"/>
    <w:rsid w:val="00F919B4"/>
    <w:rsid w:val="00F920A9"/>
    <w:rsid w:val="00F92663"/>
    <w:rsid w:val="00F92D65"/>
    <w:rsid w:val="00F92DE3"/>
    <w:rsid w:val="00F92FA6"/>
    <w:rsid w:val="00F93359"/>
    <w:rsid w:val="00F9373E"/>
    <w:rsid w:val="00F93C75"/>
    <w:rsid w:val="00F93E72"/>
    <w:rsid w:val="00F95727"/>
    <w:rsid w:val="00F95B1B"/>
    <w:rsid w:val="00F95CA4"/>
    <w:rsid w:val="00F96659"/>
    <w:rsid w:val="00F97ABA"/>
    <w:rsid w:val="00FA03A7"/>
    <w:rsid w:val="00FA0D1E"/>
    <w:rsid w:val="00FA18B7"/>
    <w:rsid w:val="00FA201E"/>
    <w:rsid w:val="00FA217C"/>
    <w:rsid w:val="00FA2642"/>
    <w:rsid w:val="00FA2954"/>
    <w:rsid w:val="00FA2CFE"/>
    <w:rsid w:val="00FA382E"/>
    <w:rsid w:val="00FA49A8"/>
    <w:rsid w:val="00FA4B8D"/>
    <w:rsid w:val="00FA4ED8"/>
    <w:rsid w:val="00FA57FB"/>
    <w:rsid w:val="00FA5895"/>
    <w:rsid w:val="00FA5942"/>
    <w:rsid w:val="00FA6350"/>
    <w:rsid w:val="00FA641F"/>
    <w:rsid w:val="00FA6654"/>
    <w:rsid w:val="00FA6691"/>
    <w:rsid w:val="00FA6C89"/>
    <w:rsid w:val="00FA71DD"/>
    <w:rsid w:val="00FA78AE"/>
    <w:rsid w:val="00FA7F1C"/>
    <w:rsid w:val="00FB003D"/>
    <w:rsid w:val="00FB0080"/>
    <w:rsid w:val="00FB0C89"/>
    <w:rsid w:val="00FB0FE3"/>
    <w:rsid w:val="00FB17CD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D7A6A"/>
    <w:rsid w:val="00FE01E1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6EC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00C"/>
    <w:rsid w:val="00FF469F"/>
    <w:rsid w:val="00FF472C"/>
    <w:rsid w:val="00FF47D6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753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0B274A"/>
    <w:pPr>
      <w:numPr>
        <w:numId w:val="1"/>
      </w:numPr>
      <w:spacing w:before="120" w:after="120" w:line="276" w:lineRule="auto"/>
      <w:ind w:left="431" w:hanging="431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0A2612"/>
    <w:pPr>
      <w:spacing w:before="100" w:after="40" w:line="276" w:lineRule="auto"/>
      <w:ind w:left="426"/>
      <w:outlineLvl w:val="1"/>
    </w:pPr>
    <w:rPr>
      <w:b/>
      <w:bCs/>
      <w:iCs/>
      <w:color w:val="FF000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0B274A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0A2612"/>
    <w:rPr>
      <w:rFonts w:eastAsia="Times New Roman"/>
      <w:b/>
      <w:bCs/>
      <w:iCs/>
      <w:color w:val="FF0000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6103</Words>
  <Characters>36619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14</cp:revision>
  <cp:lastPrinted>2023-09-15T08:17:00Z</cp:lastPrinted>
  <dcterms:created xsi:type="dcterms:W3CDTF">2023-06-29T07:14:00Z</dcterms:created>
  <dcterms:modified xsi:type="dcterms:W3CDTF">2023-09-15T09:59:00Z</dcterms:modified>
</cp:coreProperties>
</file>