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74F79" w14:textId="77777777" w:rsidR="000258B9" w:rsidRPr="00545A49" w:rsidRDefault="000258B9">
      <w:pPr>
        <w:jc w:val="right"/>
        <w:outlineLvl w:val="0"/>
        <w:rPr>
          <w:b/>
          <w:sz w:val="22"/>
          <w:szCs w:val="22"/>
        </w:rPr>
      </w:pPr>
      <w:r w:rsidRPr="00545A49">
        <w:rPr>
          <w:sz w:val="22"/>
          <w:szCs w:val="22"/>
        </w:rPr>
        <w:tab/>
      </w:r>
    </w:p>
    <w:p w14:paraId="5CD08FC6" w14:textId="77777777" w:rsidR="00B5140A" w:rsidRPr="00545A49" w:rsidRDefault="000D08FD" w:rsidP="00AD37BD">
      <w:pPr>
        <w:jc w:val="right"/>
        <w:outlineLvl w:val="0"/>
        <w:rPr>
          <w:b/>
          <w:sz w:val="22"/>
          <w:szCs w:val="22"/>
        </w:rPr>
      </w:pPr>
      <w:r w:rsidRPr="00545A49">
        <w:rPr>
          <w:b/>
          <w:sz w:val="22"/>
          <w:szCs w:val="22"/>
        </w:rPr>
        <w:t>Załącznik Nr 4</w:t>
      </w:r>
    </w:p>
    <w:p w14:paraId="48288F52" w14:textId="77777777" w:rsidR="00B5140A" w:rsidRPr="00545A49" w:rsidRDefault="00B5140A">
      <w:pPr>
        <w:jc w:val="center"/>
        <w:outlineLvl w:val="0"/>
        <w:rPr>
          <w:b/>
          <w:sz w:val="22"/>
          <w:szCs w:val="22"/>
        </w:rPr>
      </w:pPr>
    </w:p>
    <w:p w14:paraId="570F284F" w14:textId="12345FB4" w:rsidR="000258B9" w:rsidRPr="00545A49" w:rsidRDefault="00EC368F" w:rsidP="000A6486">
      <w:pPr>
        <w:jc w:val="center"/>
        <w:outlineLvl w:val="0"/>
        <w:rPr>
          <w:b/>
          <w:sz w:val="22"/>
          <w:szCs w:val="22"/>
        </w:rPr>
      </w:pPr>
      <w:r w:rsidRPr="00545A49">
        <w:rPr>
          <w:b/>
          <w:sz w:val="22"/>
          <w:szCs w:val="22"/>
        </w:rPr>
        <w:t xml:space="preserve">Projekt umowy  </w:t>
      </w:r>
    </w:p>
    <w:p w14:paraId="7B8A51A3" w14:textId="77777777" w:rsidR="000A6486" w:rsidRPr="00545A49" w:rsidRDefault="000A6486" w:rsidP="00FD3A28">
      <w:pPr>
        <w:jc w:val="both"/>
        <w:rPr>
          <w:color w:val="000000"/>
          <w:sz w:val="22"/>
          <w:szCs w:val="22"/>
        </w:rPr>
      </w:pPr>
    </w:p>
    <w:p w14:paraId="046ACC7C" w14:textId="12101855" w:rsidR="001F2B96" w:rsidRPr="00545A49" w:rsidRDefault="001F2B96" w:rsidP="00FD3A28">
      <w:pPr>
        <w:jc w:val="both"/>
        <w:rPr>
          <w:color w:val="000000"/>
          <w:sz w:val="22"/>
          <w:szCs w:val="22"/>
        </w:rPr>
      </w:pPr>
      <w:r w:rsidRPr="00545A49">
        <w:rPr>
          <w:color w:val="000000"/>
          <w:sz w:val="22"/>
          <w:szCs w:val="22"/>
        </w:rPr>
        <w:t>z</w:t>
      </w:r>
      <w:r w:rsidR="00FD3A28" w:rsidRPr="00545A49">
        <w:rPr>
          <w:color w:val="000000"/>
          <w:sz w:val="22"/>
          <w:szCs w:val="22"/>
        </w:rPr>
        <w:t xml:space="preserve">awarta w </w:t>
      </w:r>
      <w:r w:rsidR="00AB359A" w:rsidRPr="00545A49">
        <w:rPr>
          <w:color w:val="000000"/>
          <w:sz w:val="22"/>
          <w:szCs w:val="22"/>
        </w:rPr>
        <w:t>Krakowie</w:t>
      </w:r>
      <w:r w:rsidR="00D743FA" w:rsidRPr="00545A49">
        <w:rPr>
          <w:color w:val="000000"/>
          <w:sz w:val="22"/>
          <w:szCs w:val="22"/>
        </w:rPr>
        <w:t xml:space="preserve"> dnia</w:t>
      </w:r>
      <w:r w:rsidRPr="00545A49">
        <w:rPr>
          <w:color w:val="000000"/>
          <w:sz w:val="22"/>
          <w:szCs w:val="22"/>
        </w:rPr>
        <w:t>……</w:t>
      </w:r>
      <w:r w:rsidR="00BB5453" w:rsidRPr="00545A49">
        <w:rPr>
          <w:color w:val="000000"/>
          <w:sz w:val="22"/>
          <w:szCs w:val="22"/>
        </w:rPr>
        <w:t>…………..</w:t>
      </w:r>
      <w:r w:rsidRPr="00545A49">
        <w:rPr>
          <w:color w:val="000000"/>
          <w:sz w:val="22"/>
          <w:szCs w:val="22"/>
        </w:rPr>
        <w:t>…..</w:t>
      </w:r>
      <w:r w:rsidR="00FD3A28" w:rsidRPr="00545A49">
        <w:rPr>
          <w:color w:val="000000"/>
          <w:sz w:val="22"/>
          <w:szCs w:val="22"/>
        </w:rPr>
        <w:t xml:space="preserve"> pomiędzy</w:t>
      </w:r>
      <w:r w:rsidR="000A6486" w:rsidRPr="00545A49">
        <w:rPr>
          <w:color w:val="000000"/>
          <w:sz w:val="22"/>
          <w:szCs w:val="22"/>
        </w:rPr>
        <w:t>:</w:t>
      </w:r>
      <w:r w:rsidR="00FD3A28" w:rsidRPr="00545A49">
        <w:rPr>
          <w:color w:val="000000"/>
          <w:sz w:val="22"/>
          <w:szCs w:val="22"/>
        </w:rPr>
        <w:t xml:space="preserve"> </w:t>
      </w:r>
    </w:p>
    <w:p w14:paraId="103364AD" w14:textId="77777777" w:rsidR="001F2B96" w:rsidRPr="00545A49" w:rsidRDefault="001F2B96" w:rsidP="00FD3A28">
      <w:pPr>
        <w:jc w:val="both"/>
        <w:rPr>
          <w:color w:val="000000"/>
          <w:sz w:val="22"/>
          <w:szCs w:val="22"/>
        </w:rPr>
      </w:pPr>
    </w:p>
    <w:p w14:paraId="1EA9FA18" w14:textId="77777777" w:rsidR="001F2B96" w:rsidRPr="00545A49" w:rsidRDefault="001F2B96" w:rsidP="001F2B96">
      <w:pPr>
        <w:jc w:val="both"/>
        <w:rPr>
          <w:bCs/>
          <w:sz w:val="22"/>
          <w:szCs w:val="22"/>
        </w:rPr>
      </w:pPr>
      <w:r w:rsidRPr="00545A49">
        <w:rPr>
          <w:b/>
          <w:bCs/>
          <w:sz w:val="22"/>
          <w:szCs w:val="22"/>
        </w:rPr>
        <w:t xml:space="preserve">Szpitalem Miejskim Specjalistycznym im. Gabriela Narutowicza w Krakowie, z siedzibą </w:t>
      </w:r>
      <w:r w:rsidRPr="00545A49">
        <w:rPr>
          <w:b/>
          <w:bCs/>
          <w:sz w:val="22"/>
          <w:szCs w:val="22"/>
        </w:rPr>
        <w:br/>
      </w:r>
      <w:r w:rsidRPr="00545A49">
        <w:rPr>
          <w:bCs/>
          <w:sz w:val="22"/>
          <w:szCs w:val="22"/>
        </w:rPr>
        <w:t xml:space="preserve">ul. Prądnicka 35-37; 31-202 Kraków, zwanym dalej </w:t>
      </w:r>
      <w:r w:rsidRPr="00545A49">
        <w:rPr>
          <w:b/>
          <w:bCs/>
          <w:sz w:val="22"/>
          <w:szCs w:val="22"/>
        </w:rPr>
        <w:t>Zamawiającym</w:t>
      </w:r>
      <w:r w:rsidR="00C623AB" w:rsidRPr="00545A49">
        <w:rPr>
          <w:b/>
          <w:bCs/>
          <w:sz w:val="22"/>
          <w:szCs w:val="22"/>
        </w:rPr>
        <w:t xml:space="preserve">/Dzierżawcą </w:t>
      </w:r>
      <w:r w:rsidRPr="00545A49">
        <w:rPr>
          <w:sz w:val="22"/>
          <w:szCs w:val="22"/>
        </w:rPr>
        <w:t>reprezentowanym przez:</w:t>
      </w:r>
    </w:p>
    <w:p w14:paraId="79EC3BDD" w14:textId="77777777" w:rsidR="001F2B96" w:rsidRPr="00545A49" w:rsidRDefault="001F2B96" w:rsidP="001F2B96">
      <w:pPr>
        <w:jc w:val="both"/>
        <w:rPr>
          <w:sz w:val="22"/>
          <w:szCs w:val="22"/>
        </w:rPr>
      </w:pPr>
      <w:r w:rsidRPr="00545A49">
        <w:rPr>
          <w:sz w:val="22"/>
          <w:szCs w:val="22"/>
        </w:rPr>
        <w:t>…………………………………..</w:t>
      </w:r>
    </w:p>
    <w:p w14:paraId="76C1829F" w14:textId="77777777" w:rsidR="001F2B96" w:rsidRPr="00545A49" w:rsidRDefault="001F2B96" w:rsidP="001F2B96">
      <w:pPr>
        <w:jc w:val="both"/>
        <w:rPr>
          <w:sz w:val="22"/>
          <w:szCs w:val="22"/>
        </w:rPr>
      </w:pPr>
      <w:r w:rsidRPr="00545A49">
        <w:rPr>
          <w:sz w:val="22"/>
          <w:szCs w:val="22"/>
        </w:rPr>
        <w:t>…………………………………..</w:t>
      </w:r>
    </w:p>
    <w:p w14:paraId="78BCF8FB" w14:textId="77777777" w:rsidR="001F2B96" w:rsidRPr="00545A49" w:rsidRDefault="001F2B96" w:rsidP="001F2B96">
      <w:pPr>
        <w:jc w:val="both"/>
        <w:rPr>
          <w:sz w:val="22"/>
          <w:szCs w:val="22"/>
        </w:rPr>
      </w:pPr>
      <w:r w:rsidRPr="00545A49">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545A49">
        <w:rPr>
          <w:b/>
          <w:bCs/>
          <w:sz w:val="22"/>
          <w:szCs w:val="22"/>
        </w:rPr>
        <w:t>nr KRS: 0000024083</w:t>
      </w:r>
      <w:r w:rsidRPr="00545A49">
        <w:rPr>
          <w:sz w:val="22"/>
          <w:szCs w:val="22"/>
        </w:rPr>
        <w:t xml:space="preserve">, </w:t>
      </w:r>
      <w:r w:rsidRPr="00545A49">
        <w:rPr>
          <w:b/>
          <w:bCs/>
          <w:sz w:val="22"/>
          <w:szCs w:val="22"/>
        </w:rPr>
        <w:t>NIP: 945-19-32-621    REGON: 357207664</w:t>
      </w:r>
    </w:p>
    <w:p w14:paraId="04A8B2B1" w14:textId="77777777" w:rsidR="001F2B96" w:rsidRPr="00545A49" w:rsidRDefault="001F2B96" w:rsidP="001F2B96">
      <w:pPr>
        <w:jc w:val="both"/>
        <w:rPr>
          <w:bCs/>
          <w:sz w:val="22"/>
          <w:szCs w:val="22"/>
        </w:rPr>
      </w:pPr>
      <w:r w:rsidRPr="00545A49">
        <w:rPr>
          <w:bCs/>
          <w:sz w:val="22"/>
          <w:szCs w:val="22"/>
        </w:rPr>
        <w:t>a</w:t>
      </w:r>
    </w:p>
    <w:p w14:paraId="656597FE" w14:textId="0584C98A" w:rsidR="00775703" w:rsidRPr="00545A49" w:rsidRDefault="00775703" w:rsidP="001F2B96">
      <w:pPr>
        <w:jc w:val="both"/>
        <w:rPr>
          <w:sz w:val="22"/>
          <w:szCs w:val="22"/>
        </w:rPr>
      </w:pPr>
      <w:r w:rsidRPr="00545A49">
        <w:rPr>
          <w:sz w:val="22"/>
          <w:szCs w:val="22"/>
        </w:rPr>
        <w:t>……………………………………………</w:t>
      </w:r>
    </w:p>
    <w:p w14:paraId="52345393" w14:textId="68785E44" w:rsidR="00775703" w:rsidRPr="00545A49" w:rsidRDefault="00775703" w:rsidP="001F2B96">
      <w:pPr>
        <w:jc w:val="both"/>
        <w:rPr>
          <w:sz w:val="22"/>
          <w:szCs w:val="22"/>
        </w:rPr>
      </w:pPr>
      <w:r w:rsidRPr="00545A49">
        <w:rPr>
          <w:sz w:val="22"/>
          <w:szCs w:val="22"/>
        </w:rPr>
        <w:t>……………………………………………</w:t>
      </w:r>
    </w:p>
    <w:p w14:paraId="4E2E0A69" w14:textId="1BE2C328" w:rsidR="001F2B96" w:rsidRPr="00545A49" w:rsidRDefault="001F2B96" w:rsidP="001F2B96">
      <w:pPr>
        <w:jc w:val="both"/>
        <w:rPr>
          <w:b/>
          <w:sz w:val="22"/>
          <w:szCs w:val="22"/>
        </w:rPr>
      </w:pPr>
      <w:r w:rsidRPr="00545A49">
        <w:rPr>
          <w:sz w:val="22"/>
          <w:szCs w:val="22"/>
        </w:rPr>
        <w:t xml:space="preserve"> zwanym  dalej </w:t>
      </w:r>
      <w:r w:rsidRPr="00545A49">
        <w:rPr>
          <w:b/>
          <w:sz w:val="22"/>
          <w:szCs w:val="22"/>
        </w:rPr>
        <w:t>Wykonawcą</w:t>
      </w:r>
      <w:r w:rsidR="00C623AB" w:rsidRPr="00545A49">
        <w:rPr>
          <w:b/>
          <w:sz w:val="22"/>
          <w:szCs w:val="22"/>
        </w:rPr>
        <w:t xml:space="preserve">/Wydzierżawiającym </w:t>
      </w:r>
      <w:r w:rsidRPr="00545A49">
        <w:rPr>
          <w:sz w:val="22"/>
          <w:szCs w:val="22"/>
        </w:rPr>
        <w:t xml:space="preserve">reprezentowanym przez:  </w:t>
      </w:r>
    </w:p>
    <w:p w14:paraId="57524120" w14:textId="77777777" w:rsidR="001F2B96" w:rsidRPr="00545A49" w:rsidRDefault="001F2B96" w:rsidP="001F2B96">
      <w:pPr>
        <w:rPr>
          <w:sz w:val="22"/>
          <w:szCs w:val="22"/>
        </w:rPr>
      </w:pPr>
      <w:r w:rsidRPr="00545A49">
        <w:rPr>
          <w:sz w:val="22"/>
          <w:szCs w:val="22"/>
        </w:rPr>
        <w:t>.......................................................   -  ..................................................</w:t>
      </w:r>
    </w:p>
    <w:p w14:paraId="09994072" w14:textId="77777777" w:rsidR="001F2B96" w:rsidRPr="00545A49" w:rsidRDefault="001F2B96" w:rsidP="00FD3A28">
      <w:pPr>
        <w:jc w:val="both"/>
        <w:rPr>
          <w:color w:val="000000"/>
          <w:sz w:val="22"/>
          <w:szCs w:val="22"/>
        </w:rPr>
      </w:pPr>
    </w:p>
    <w:p w14:paraId="574A0465" w14:textId="77777777" w:rsidR="001F2B96" w:rsidRPr="00545A49" w:rsidRDefault="001F2B96" w:rsidP="00FD3A28">
      <w:pPr>
        <w:jc w:val="both"/>
        <w:rPr>
          <w:color w:val="000000"/>
          <w:sz w:val="22"/>
          <w:szCs w:val="22"/>
        </w:rPr>
      </w:pPr>
    </w:p>
    <w:p w14:paraId="4D976C42" w14:textId="520A47F5" w:rsidR="00EC368F" w:rsidRPr="00545A49" w:rsidRDefault="00EC368F" w:rsidP="00EC368F">
      <w:pPr>
        <w:jc w:val="both"/>
        <w:rPr>
          <w:b/>
          <w:bCs/>
          <w:sz w:val="22"/>
          <w:szCs w:val="22"/>
        </w:rPr>
      </w:pPr>
      <w:r w:rsidRPr="00545A49">
        <w:rPr>
          <w:sz w:val="22"/>
          <w:szCs w:val="22"/>
        </w:rPr>
        <w:t xml:space="preserve">W  rezultacie dokonania przez Zamawiającego wyboru oferty Wykonawcy w przetargu nieograniczonym </w:t>
      </w:r>
      <w:r w:rsidRPr="00545A49">
        <w:rPr>
          <w:sz w:val="22"/>
          <w:szCs w:val="22"/>
        </w:rPr>
        <w:br/>
      </w:r>
      <w:r w:rsidRPr="00545A49">
        <w:rPr>
          <w:bCs/>
          <w:sz w:val="22"/>
          <w:szCs w:val="22"/>
        </w:rPr>
        <w:t>na</w:t>
      </w:r>
      <w:r w:rsidRPr="00545A49">
        <w:rPr>
          <w:sz w:val="22"/>
          <w:szCs w:val="22"/>
        </w:rPr>
        <w:t xml:space="preserve"> </w:t>
      </w:r>
      <w:r w:rsidR="000C3672" w:rsidRPr="00545A49">
        <w:rPr>
          <w:b/>
          <w:color w:val="000000"/>
          <w:sz w:val="22"/>
          <w:szCs w:val="22"/>
        </w:rPr>
        <w:t xml:space="preserve">Zakup i dostawa odczynników </w:t>
      </w:r>
      <w:r w:rsidR="00321C55" w:rsidRPr="00545A49">
        <w:rPr>
          <w:b/>
          <w:color w:val="000000"/>
          <w:sz w:val="22"/>
          <w:szCs w:val="22"/>
        </w:rPr>
        <w:t xml:space="preserve">laboratoryjnych wraz z dzierżawą automatycznego analizatora do elektroforezy żelowej i wykrywania prążków oligoklonalnych dla potrzeb Pracowni Wirusologii </w:t>
      </w:r>
      <w:r w:rsidR="00B107C9" w:rsidRPr="00545A49">
        <w:rPr>
          <w:b/>
          <w:sz w:val="22"/>
          <w:szCs w:val="22"/>
        </w:rPr>
        <w:t>-</w:t>
      </w:r>
      <w:r w:rsidRPr="00545A49">
        <w:rPr>
          <w:b/>
          <w:sz w:val="22"/>
          <w:szCs w:val="22"/>
        </w:rPr>
        <w:t xml:space="preserve"> ZP/</w:t>
      </w:r>
      <w:r w:rsidR="00321C55" w:rsidRPr="00545A49">
        <w:rPr>
          <w:b/>
          <w:sz w:val="22"/>
          <w:szCs w:val="22"/>
        </w:rPr>
        <w:t>40/</w:t>
      </w:r>
      <w:r w:rsidRPr="00545A49">
        <w:rPr>
          <w:b/>
          <w:sz w:val="22"/>
          <w:szCs w:val="22"/>
        </w:rPr>
        <w:t>202</w:t>
      </w:r>
      <w:r w:rsidR="000C3672" w:rsidRPr="00545A49">
        <w:rPr>
          <w:b/>
          <w:sz w:val="22"/>
          <w:szCs w:val="22"/>
        </w:rPr>
        <w:t>3</w:t>
      </w:r>
      <w:r w:rsidRPr="00545A49">
        <w:rPr>
          <w:b/>
          <w:bCs/>
          <w:sz w:val="22"/>
          <w:szCs w:val="22"/>
        </w:rPr>
        <w:t xml:space="preserve"> </w:t>
      </w:r>
      <w:r w:rsidRPr="00545A49">
        <w:rPr>
          <w:sz w:val="22"/>
          <w:szCs w:val="22"/>
        </w:rPr>
        <w:t xml:space="preserve">zgodnie z przepisami ustawy z dnia 11 września 2019 r. Prawo zamówień publicznych została zawarta umowa o następującej treści: </w:t>
      </w:r>
    </w:p>
    <w:p w14:paraId="1083262B" w14:textId="77777777" w:rsidR="007E4FDB" w:rsidRPr="00545A49" w:rsidRDefault="007E4FDB" w:rsidP="00A167B7">
      <w:pPr>
        <w:jc w:val="both"/>
        <w:rPr>
          <w:sz w:val="22"/>
          <w:szCs w:val="22"/>
        </w:rPr>
      </w:pPr>
    </w:p>
    <w:p w14:paraId="45210A73" w14:textId="51003878" w:rsidR="00A167B7" w:rsidRPr="00545A49" w:rsidRDefault="00A167B7" w:rsidP="00A167B7">
      <w:pPr>
        <w:jc w:val="both"/>
        <w:rPr>
          <w:sz w:val="22"/>
          <w:szCs w:val="22"/>
        </w:rPr>
      </w:pPr>
      <w:r w:rsidRPr="00545A49">
        <w:rPr>
          <w:sz w:val="22"/>
          <w:szCs w:val="22"/>
        </w:rPr>
        <w:t>Definicje</w:t>
      </w:r>
    </w:p>
    <w:p w14:paraId="1F9ABBE4" w14:textId="77777777" w:rsidR="00A167B7" w:rsidRPr="00545A49" w:rsidRDefault="00A167B7" w:rsidP="00A167B7">
      <w:pPr>
        <w:jc w:val="both"/>
        <w:rPr>
          <w:sz w:val="22"/>
          <w:szCs w:val="22"/>
        </w:rPr>
      </w:pPr>
      <w:r w:rsidRPr="00545A49">
        <w:rPr>
          <w:sz w:val="22"/>
          <w:szCs w:val="22"/>
        </w:rPr>
        <w:t>Ilekroć w niniejszej umowie mowa o:</w:t>
      </w:r>
    </w:p>
    <w:p w14:paraId="0E26D2B4" w14:textId="08B0A297" w:rsidR="00A167B7" w:rsidRPr="00545A49" w:rsidRDefault="00A167B7" w:rsidP="005505D6">
      <w:pPr>
        <w:numPr>
          <w:ilvl w:val="0"/>
          <w:numId w:val="24"/>
        </w:numPr>
        <w:jc w:val="both"/>
        <w:rPr>
          <w:sz w:val="22"/>
          <w:szCs w:val="22"/>
        </w:rPr>
      </w:pPr>
      <w:r w:rsidRPr="00545A49">
        <w:rPr>
          <w:b/>
          <w:bCs/>
          <w:sz w:val="22"/>
          <w:szCs w:val="22"/>
        </w:rPr>
        <w:t>Dniach roboczych</w:t>
      </w:r>
      <w:r w:rsidRPr="00545A49">
        <w:rPr>
          <w:sz w:val="22"/>
          <w:szCs w:val="22"/>
        </w:rPr>
        <w:t xml:space="preserve"> - należy przez to rozumieć  dni od poniedziałku do piątku, z wyjątkiem dni ustawowo wolnych od pracy w rozumieniu ustawy z dnia 18 stycznia 1951 r.  o dniach wolnych  od pracy </w:t>
      </w:r>
    </w:p>
    <w:p w14:paraId="7B5A3FC9" w14:textId="208876CA" w:rsidR="00D51F01" w:rsidRPr="00545A49" w:rsidRDefault="00D51F01" w:rsidP="005505D6">
      <w:pPr>
        <w:numPr>
          <w:ilvl w:val="0"/>
          <w:numId w:val="24"/>
        </w:numPr>
        <w:jc w:val="both"/>
        <w:rPr>
          <w:sz w:val="22"/>
          <w:szCs w:val="22"/>
        </w:rPr>
      </w:pPr>
      <w:r w:rsidRPr="00545A49">
        <w:rPr>
          <w:b/>
          <w:sz w:val="22"/>
          <w:szCs w:val="22"/>
        </w:rPr>
        <w:t>Czasie reakcji</w:t>
      </w:r>
      <w:r w:rsidRPr="00545A49">
        <w:rPr>
          <w:sz w:val="22"/>
          <w:szCs w:val="22"/>
        </w:rPr>
        <w:t xml:space="preserve">– należy przez to rozumieć czas liczony w godzinach od momentu potwierdzonego zgłoszenia awarii </w:t>
      </w:r>
      <w:r w:rsidR="00246614" w:rsidRPr="00545A49">
        <w:rPr>
          <w:sz w:val="22"/>
          <w:szCs w:val="22"/>
        </w:rPr>
        <w:t>S</w:t>
      </w:r>
      <w:r w:rsidRPr="00545A49">
        <w:rPr>
          <w:sz w:val="22"/>
          <w:szCs w:val="22"/>
        </w:rPr>
        <w:t xml:space="preserve">przętu do momentu zdalnej lub bezpośredniej interwencji w  celu jej usunięcia. W szczególności przez interwencję zdalną rozumie się nawiązanie telefonicznego lub e-mailowego kontaktu z uprawnionym pracownikiem Zamawiającego, który będzie zobowiązany wykonać podstawowe czynności diagnostyczne oraz będzie mógł wykonać czynności naprawcze zgodnie </w:t>
      </w:r>
      <w:r w:rsidRPr="00545A49">
        <w:rPr>
          <w:sz w:val="22"/>
          <w:szCs w:val="22"/>
        </w:rPr>
        <w:br/>
        <w:t>z otrzymanymi, pisemnymi zaleceniami Wykonawcy.</w:t>
      </w:r>
    </w:p>
    <w:p w14:paraId="61146A0C" w14:textId="0ED50BD0" w:rsidR="00D51F01" w:rsidRPr="00545A49" w:rsidRDefault="00D51F01" w:rsidP="005505D6">
      <w:pPr>
        <w:numPr>
          <w:ilvl w:val="0"/>
          <w:numId w:val="24"/>
        </w:numPr>
        <w:suppressAutoHyphens/>
        <w:jc w:val="both"/>
        <w:rPr>
          <w:sz w:val="22"/>
          <w:szCs w:val="22"/>
        </w:rPr>
      </w:pPr>
      <w:bookmarkStart w:id="0" w:name="_Hlk67305810"/>
      <w:r w:rsidRPr="00545A49">
        <w:rPr>
          <w:b/>
          <w:bCs/>
          <w:sz w:val="22"/>
          <w:szCs w:val="22"/>
        </w:rPr>
        <w:t>Awarii</w:t>
      </w:r>
      <w:r w:rsidRPr="00545A49">
        <w:rPr>
          <w:sz w:val="22"/>
          <w:szCs w:val="22"/>
        </w:rPr>
        <w:t xml:space="preserve"> – należy przez to rozumieć brak możliwości wykorzystania funkcji </w:t>
      </w:r>
      <w:r w:rsidR="00246614" w:rsidRPr="00545A49">
        <w:rPr>
          <w:sz w:val="22"/>
          <w:szCs w:val="22"/>
        </w:rPr>
        <w:t>S</w:t>
      </w:r>
      <w:r w:rsidRPr="00545A49">
        <w:rPr>
          <w:sz w:val="22"/>
          <w:szCs w:val="22"/>
        </w:rPr>
        <w:t xml:space="preserve">przętu, określonych </w:t>
      </w:r>
      <w:r w:rsidRPr="00545A49">
        <w:rPr>
          <w:sz w:val="22"/>
          <w:szCs w:val="22"/>
        </w:rPr>
        <w:br/>
        <w:t xml:space="preserve">w specyfikacji technicznej </w:t>
      </w:r>
    </w:p>
    <w:bookmarkEnd w:id="0"/>
    <w:p w14:paraId="5455B314" w14:textId="77777777" w:rsidR="00D51F01" w:rsidRPr="00545A49" w:rsidRDefault="00D51F01" w:rsidP="00D51F01">
      <w:pPr>
        <w:ind w:left="720"/>
        <w:jc w:val="both"/>
        <w:rPr>
          <w:sz w:val="22"/>
          <w:szCs w:val="22"/>
        </w:rPr>
      </w:pPr>
    </w:p>
    <w:p w14:paraId="026DF1B3" w14:textId="77777777" w:rsidR="001F2B96" w:rsidRPr="00545A49" w:rsidRDefault="001F2B96" w:rsidP="00FD3A28">
      <w:pPr>
        <w:jc w:val="both"/>
        <w:rPr>
          <w:color w:val="000000"/>
          <w:sz w:val="22"/>
          <w:szCs w:val="22"/>
        </w:rPr>
      </w:pPr>
    </w:p>
    <w:p w14:paraId="4EDE1D3E" w14:textId="77777777" w:rsidR="004D2DA8" w:rsidRPr="00545A49" w:rsidRDefault="003F46D4" w:rsidP="00FD3A28">
      <w:pPr>
        <w:jc w:val="both"/>
        <w:rPr>
          <w:color w:val="000000"/>
          <w:sz w:val="22"/>
          <w:szCs w:val="22"/>
        </w:rPr>
      </w:pPr>
      <w:bookmarkStart w:id="1" w:name="_Hlk59095657"/>
      <w:r w:rsidRPr="00545A49">
        <w:rPr>
          <w:color w:val="000000"/>
          <w:sz w:val="22"/>
          <w:szCs w:val="22"/>
        </w:rPr>
        <w:t>Integralną częścią umowy są następujące załączniki:</w:t>
      </w:r>
    </w:p>
    <w:p w14:paraId="4B37B5DE" w14:textId="3E19CB74" w:rsidR="00920414" w:rsidRPr="00545A49" w:rsidRDefault="00742564" w:rsidP="006F23DF">
      <w:pPr>
        <w:rPr>
          <w:color w:val="000000"/>
          <w:sz w:val="22"/>
          <w:szCs w:val="22"/>
        </w:rPr>
      </w:pPr>
      <w:bookmarkStart w:id="2" w:name="_Hlk59098982"/>
      <w:r w:rsidRPr="00545A49">
        <w:rPr>
          <w:sz w:val="22"/>
          <w:szCs w:val="22"/>
        </w:rPr>
        <w:t xml:space="preserve">Załącznik nr 1 - </w:t>
      </w:r>
      <w:r w:rsidR="0076088C" w:rsidRPr="00545A49">
        <w:rPr>
          <w:sz w:val="22"/>
          <w:szCs w:val="22"/>
        </w:rPr>
        <w:t>Specyfikacja asortymentowo-cenowa</w:t>
      </w:r>
      <w:r w:rsidR="00321C55" w:rsidRPr="00545A49">
        <w:rPr>
          <w:sz w:val="22"/>
          <w:szCs w:val="22"/>
        </w:rPr>
        <w:t xml:space="preserve"> –</w:t>
      </w:r>
      <w:r w:rsidR="00775703" w:rsidRPr="00545A49">
        <w:rPr>
          <w:sz w:val="22"/>
          <w:szCs w:val="22"/>
        </w:rPr>
        <w:t xml:space="preserve"> </w:t>
      </w:r>
      <w:r w:rsidR="0076088C" w:rsidRPr="00545A49">
        <w:rPr>
          <w:sz w:val="22"/>
          <w:szCs w:val="22"/>
        </w:rPr>
        <w:t>w</w:t>
      </w:r>
      <w:r w:rsidR="00920810" w:rsidRPr="00545A49">
        <w:rPr>
          <w:sz w:val="22"/>
          <w:szCs w:val="22"/>
        </w:rPr>
        <w:t>ykaz</w:t>
      </w:r>
      <w:r w:rsidR="00321C55" w:rsidRPr="00545A49">
        <w:rPr>
          <w:sz w:val="22"/>
          <w:szCs w:val="22"/>
        </w:rPr>
        <w:t xml:space="preserve"> badań</w:t>
      </w:r>
      <w:r w:rsidR="00DD342D" w:rsidRPr="00545A49">
        <w:rPr>
          <w:sz w:val="22"/>
          <w:szCs w:val="22"/>
        </w:rPr>
        <w:t>, jego ilość i</w:t>
      </w:r>
      <w:r w:rsidR="00920810" w:rsidRPr="00545A49">
        <w:rPr>
          <w:sz w:val="22"/>
          <w:szCs w:val="22"/>
        </w:rPr>
        <w:t xml:space="preserve"> cen</w:t>
      </w:r>
      <w:r w:rsidR="00EF1F37" w:rsidRPr="00545A49">
        <w:rPr>
          <w:sz w:val="22"/>
          <w:szCs w:val="22"/>
        </w:rPr>
        <w:t xml:space="preserve">a, parametry </w:t>
      </w:r>
      <w:r w:rsidR="00EF1F37" w:rsidRPr="00545A49">
        <w:rPr>
          <w:color w:val="000000"/>
          <w:sz w:val="22"/>
          <w:szCs w:val="22"/>
        </w:rPr>
        <w:t xml:space="preserve">graniczne </w:t>
      </w:r>
      <w:r w:rsidR="00BF0F8C" w:rsidRPr="00545A49">
        <w:rPr>
          <w:color w:val="000000"/>
          <w:sz w:val="22"/>
          <w:szCs w:val="22"/>
        </w:rPr>
        <w:t xml:space="preserve">i oceniane </w:t>
      </w:r>
      <w:r w:rsidR="00EF1F37" w:rsidRPr="00545A49">
        <w:rPr>
          <w:color w:val="000000"/>
          <w:sz w:val="22"/>
          <w:szCs w:val="22"/>
        </w:rPr>
        <w:t xml:space="preserve">dla </w:t>
      </w:r>
      <w:r w:rsidR="00321C55" w:rsidRPr="00545A49">
        <w:rPr>
          <w:color w:val="000000"/>
          <w:sz w:val="22"/>
          <w:szCs w:val="22"/>
        </w:rPr>
        <w:t>odczynników</w:t>
      </w:r>
      <w:r w:rsidR="00EF1F37" w:rsidRPr="00545A49">
        <w:rPr>
          <w:color w:val="000000"/>
          <w:sz w:val="22"/>
          <w:szCs w:val="22"/>
        </w:rPr>
        <w:t xml:space="preserve"> </w:t>
      </w:r>
      <w:r w:rsidR="00321C55" w:rsidRPr="00545A49">
        <w:rPr>
          <w:color w:val="000000"/>
          <w:sz w:val="22"/>
          <w:szCs w:val="22"/>
        </w:rPr>
        <w:t>i analizatora</w:t>
      </w:r>
      <w:r w:rsidR="00EF1F37" w:rsidRPr="00545A49">
        <w:rPr>
          <w:color w:val="000000"/>
          <w:sz w:val="22"/>
          <w:szCs w:val="22"/>
        </w:rPr>
        <w:t xml:space="preserve">, </w:t>
      </w:r>
      <w:r w:rsidR="006F23DF" w:rsidRPr="00545A49">
        <w:rPr>
          <w:sz w:val="22"/>
          <w:szCs w:val="22"/>
        </w:rPr>
        <w:t xml:space="preserve"> oprogramowani</w:t>
      </w:r>
      <w:r w:rsidR="00C00D3A">
        <w:rPr>
          <w:sz w:val="22"/>
          <w:szCs w:val="22"/>
        </w:rPr>
        <w:t>a</w:t>
      </w:r>
      <w:r w:rsidR="006F23DF" w:rsidRPr="00545A49">
        <w:rPr>
          <w:sz w:val="22"/>
          <w:szCs w:val="22"/>
        </w:rPr>
        <w:t xml:space="preserve"> do analizy wyników elektroforezy, parametry graniczne serwisu</w:t>
      </w:r>
      <w:r w:rsidR="00C00D3A">
        <w:rPr>
          <w:sz w:val="22"/>
          <w:szCs w:val="22"/>
        </w:rPr>
        <w:t xml:space="preserve"> oraz specyfikacja materiałów zużywalnych</w:t>
      </w:r>
      <w:r w:rsidR="00DD342D" w:rsidRPr="00545A49">
        <w:rPr>
          <w:sz w:val="22"/>
          <w:szCs w:val="22"/>
        </w:rPr>
        <w:br/>
      </w:r>
      <w:r w:rsidRPr="00545A49">
        <w:rPr>
          <w:color w:val="000000"/>
          <w:sz w:val="22"/>
          <w:szCs w:val="22"/>
        </w:rPr>
        <w:t xml:space="preserve">Załącznik nr </w:t>
      </w:r>
      <w:r w:rsidR="00EF1F37" w:rsidRPr="00545A49">
        <w:rPr>
          <w:color w:val="000000"/>
          <w:sz w:val="22"/>
          <w:szCs w:val="22"/>
        </w:rPr>
        <w:t>2</w:t>
      </w:r>
      <w:r w:rsidRPr="00545A49">
        <w:rPr>
          <w:color w:val="000000"/>
          <w:sz w:val="22"/>
          <w:szCs w:val="22"/>
        </w:rPr>
        <w:t xml:space="preserve"> - </w:t>
      </w:r>
      <w:r w:rsidR="00920810" w:rsidRPr="00545A49">
        <w:rPr>
          <w:color w:val="000000"/>
          <w:sz w:val="22"/>
          <w:szCs w:val="22"/>
        </w:rPr>
        <w:t>Umowa przetwarzania danych osobowych</w:t>
      </w:r>
      <w:bookmarkEnd w:id="1"/>
    </w:p>
    <w:p w14:paraId="4E439C94" w14:textId="09266B42" w:rsidR="00DD342D" w:rsidRPr="00545A49" w:rsidRDefault="00920810" w:rsidP="00EF1F37">
      <w:pPr>
        <w:jc w:val="both"/>
        <w:rPr>
          <w:color w:val="000000"/>
          <w:sz w:val="22"/>
          <w:szCs w:val="22"/>
        </w:rPr>
      </w:pPr>
      <w:r w:rsidRPr="00545A49">
        <w:rPr>
          <w:color w:val="000000"/>
          <w:sz w:val="22"/>
          <w:szCs w:val="22"/>
        </w:rPr>
        <w:t xml:space="preserve">       </w:t>
      </w:r>
      <w:bookmarkEnd w:id="2"/>
    </w:p>
    <w:p w14:paraId="30CC9A35" w14:textId="3CCAE1C2" w:rsidR="004D2DA8" w:rsidRPr="00545A49" w:rsidRDefault="004D2DA8" w:rsidP="004D2DA8">
      <w:pPr>
        <w:pStyle w:val="Nagwek2"/>
        <w:rPr>
          <w:sz w:val="22"/>
          <w:szCs w:val="22"/>
        </w:rPr>
      </w:pPr>
      <w:r w:rsidRPr="00545A49">
        <w:rPr>
          <w:sz w:val="22"/>
          <w:szCs w:val="22"/>
        </w:rPr>
        <w:t>Rozdział I – Postanowienia wstępne</w:t>
      </w:r>
    </w:p>
    <w:p w14:paraId="3444A245" w14:textId="77777777" w:rsidR="000258B9" w:rsidRPr="00545A49" w:rsidRDefault="000258B9">
      <w:pPr>
        <w:jc w:val="center"/>
        <w:rPr>
          <w:sz w:val="22"/>
          <w:szCs w:val="22"/>
        </w:rPr>
      </w:pPr>
    </w:p>
    <w:p w14:paraId="481201B0" w14:textId="4A095C01" w:rsidR="000258B9" w:rsidRPr="00545A49" w:rsidRDefault="00D077C7">
      <w:pPr>
        <w:jc w:val="center"/>
        <w:rPr>
          <w:b/>
          <w:sz w:val="22"/>
          <w:szCs w:val="22"/>
        </w:rPr>
      </w:pPr>
      <w:r w:rsidRPr="00545A49">
        <w:rPr>
          <w:b/>
          <w:sz w:val="22"/>
          <w:szCs w:val="22"/>
        </w:rPr>
        <w:t xml:space="preserve">     </w:t>
      </w:r>
      <w:r w:rsidR="000258B9" w:rsidRPr="00545A49">
        <w:rPr>
          <w:b/>
          <w:sz w:val="22"/>
          <w:szCs w:val="22"/>
        </w:rPr>
        <w:t>§</w:t>
      </w:r>
      <w:r w:rsidR="008C6827" w:rsidRPr="00545A49">
        <w:rPr>
          <w:b/>
          <w:sz w:val="22"/>
          <w:szCs w:val="22"/>
        </w:rPr>
        <w:t xml:space="preserve"> </w:t>
      </w:r>
      <w:r w:rsidR="000258B9" w:rsidRPr="00545A49">
        <w:rPr>
          <w:b/>
          <w:sz w:val="22"/>
          <w:szCs w:val="22"/>
        </w:rPr>
        <w:t>1</w:t>
      </w:r>
    </w:p>
    <w:p w14:paraId="72C5E5FF" w14:textId="33BFCE9D" w:rsidR="00D077C7" w:rsidRPr="00545A49" w:rsidRDefault="000258B9" w:rsidP="005505D6">
      <w:pPr>
        <w:pStyle w:val="Akapitzlist"/>
        <w:numPr>
          <w:ilvl w:val="0"/>
          <w:numId w:val="17"/>
        </w:numPr>
        <w:ind w:left="426" w:hanging="426"/>
        <w:jc w:val="both"/>
        <w:rPr>
          <w:rFonts w:eastAsia="Calibri"/>
          <w:sz w:val="22"/>
          <w:szCs w:val="22"/>
          <w:lang w:eastAsia="en-US"/>
        </w:rPr>
      </w:pPr>
      <w:r w:rsidRPr="00545A49">
        <w:rPr>
          <w:sz w:val="22"/>
          <w:szCs w:val="22"/>
        </w:rPr>
        <w:t>Przedmiotem umowy jest</w:t>
      </w:r>
      <w:r w:rsidR="007C70FE" w:rsidRPr="00545A49">
        <w:rPr>
          <w:sz w:val="22"/>
          <w:szCs w:val="22"/>
        </w:rPr>
        <w:t xml:space="preserve"> </w:t>
      </w:r>
      <w:r w:rsidR="006F23DF" w:rsidRPr="00545A49">
        <w:rPr>
          <w:b/>
          <w:color w:val="000000"/>
          <w:sz w:val="22"/>
          <w:szCs w:val="22"/>
        </w:rPr>
        <w:t xml:space="preserve">Zakup i dostawa odczynników laboratoryjnych wraz z dzierżawą automatycznego analizatora do elektroforezy żelowej i wykrywania prążków oligoklonalnych dla potrzeb Pracowni Wirusologii </w:t>
      </w:r>
      <w:r w:rsidR="006F23DF" w:rsidRPr="00545A49">
        <w:rPr>
          <w:b/>
          <w:sz w:val="22"/>
          <w:szCs w:val="22"/>
        </w:rPr>
        <w:t>- ZP/40/2023</w:t>
      </w:r>
      <w:r w:rsidR="002E1538" w:rsidRPr="00545A49">
        <w:rPr>
          <w:b/>
          <w:sz w:val="22"/>
          <w:szCs w:val="22"/>
        </w:rPr>
        <w:t>.</w:t>
      </w:r>
    </w:p>
    <w:p w14:paraId="6BA83896" w14:textId="787598EB" w:rsidR="00D077C7" w:rsidRPr="00545A49" w:rsidRDefault="00D077C7" w:rsidP="005505D6">
      <w:pPr>
        <w:numPr>
          <w:ilvl w:val="0"/>
          <w:numId w:val="17"/>
        </w:numPr>
        <w:spacing w:line="276" w:lineRule="auto"/>
        <w:ind w:left="426" w:hanging="426"/>
        <w:jc w:val="both"/>
        <w:rPr>
          <w:b/>
          <w:color w:val="000000"/>
          <w:sz w:val="22"/>
          <w:szCs w:val="22"/>
        </w:rPr>
      </w:pPr>
      <w:r w:rsidRPr="00545A49">
        <w:rPr>
          <w:color w:val="000000"/>
          <w:sz w:val="22"/>
          <w:szCs w:val="22"/>
        </w:rPr>
        <w:t>Szczegółowy wykaz</w:t>
      </w:r>
      <w:r w:rsidR="006F23DF" w:rsidRPr="00545A49">
        <w:rPr>
          <w:color w:val="000000"/>
          <w:sz w:val="22"/>
          <w:szCs w:val="22"/>
        </w:rPr>
        <w:t xml:space="preserve"> towaru</w:t>
      </w:r>
      <w:r w:rsidRPr="00545A49">
        <w:rPr>
          <w:color w:val="000000"/>
          <w:sz w:val="22"/>
          <w:szCs w:val="22"/>
        </w:rPr>
        <w:t>, jego ilość i cena zawarte są w załączniku nr 1 do niniejszej umowy.</w:t>
      </w:r>
    </w:p>
    <w:p w14:paraId="2F8FB493" w14:textId="3A67675D" w:rsidR="00D077C7" w:rsidRPr="00545A49" w:rsidRDefault="00D077C7" w:rsidP="005505D6">
      <w:pPr>
        <w:numPr>
          <w:ilvl w:val="0"/>
          <w:numId w:val="17"/>
        </w:numPr>
        <w:tabs>
          <w:tab w:val="left" w:pos="284"/>
        </w:tabs>
        <w:suppressAutoHyphens/>
        <w:ind w:left="426" w:hanging="426"/>
        <w:jc w:val="both"/>
        <w:rPr>
          <w:b/>
          <w:sz w:val="22"/>
          <w:szCs w:val="22"/>
        </w:rPr>
      </w:pPr>
      <w:r w:rsidRPr="00545A49">
        <w:rPr>
          <w:color w:val="000000"/>
          <w:sz w:val="22"/>
          <w:szCs w:val="22"/>
        </w:rPr>
        <w:lastRenderedPageBreak/>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sidR="006F23DF" w:rsidRPr="00545A49">
        <w:rPr>
          <w:color w:val="000000"/>
          <w:sz w:val="22"/>
          <w:szCs w:val="22"/>
        </w:rPr>
        <w:t>40</w:t>
      </w:r>
      <w:r w:rsidRPr="00545A49">
        <w:rPr>
          <w:color w:val="000000"/>
          <w:sz w:val="22"/>
          <w:szCs w:val="22"/>
        </w:rPr>
        <w:t>/2023.</w:t>
      </w:r>
    </w:p>
    <w:p w14:paraId="7EA4180D" w14:textId="77777777" w:rsidR="00D077C7" w:rsidRPr="00545A49" w:rsidRDefault="00D077C7" w:rsidP="00D077C7">
      <w:pPr>
        <w:tabs>
          <w:tab w:val="left" w:pos="567"/>
        </w:tabs>
        <w:suppressAutoHyphens/>
        <w:ind w:left="720"/>
        <w:jc w:val="both"/>
        <w:rPr>
          <w:b/>
          <w:sz w:val="22"/>
          <w:szCs w:val="22"/>
        </w:rPr>
      </w:pPr>
    </w:p>
    <w:p w14:paraId="4B4511CC" w14:textId="641B7890" w:rsidR="00D077C7" w:rsidRPr="00545A49" w:rsidRDefault="00D077C7" w:rsidP="00B177B0">
      <w:pPr>
        <w:pStyle w:val="Akapitzlist"/>
        <w:tabs>
          <w:tab w:val="left" w:pos="4678"/>
        </w:tabs>
        <w:jc w:val="center"/>
        <w:rPr>
          <w:b/>
          <w:sz w:val="22"/>
          <w:szCs w:val="22"/>
        </w:rPr>
      </w:pPr>
      <w:r w:rsidRPr="00545A49">
        <w:rPr>
          <w:b/>
          <w:sz w:val="22"/>
          <w:szCs w:val="22"/>
        </w:rPr>
        <w:t>§ 2</w:t>
      </w:r>
    </w:p>
    <w:p w14:paraId="5D2B713E" w14:textId="6D2FBEBE" w:rsidR="00D077C7" w:rsidRPr="00545A49" w:rsidRDefault="00D077C7" w:rsidP="005505D6">
      <w:pPr>
        <w:numPr>
          <w:ilvl w:val="0"/>
          <w:numId w:val="30"/>
        </w:numPr>
        <w:ind w:left="426" w:hanging="426"/>
        <w:jc w:val="both"/>
        <w:rPr>
          <w:b/>
          <w:bCs/>
          <w:color w:val="000000"/>
          <w:sz w:val="22"/>
          <w:szCs w:val="22"/>
        </w:rPr>
      </w:pPr>
      <w:bookmarkStart w:id="3" w:name="_Hlk14339418"/>
      <w:r w:rsidRPr="00545A49">
        <w:rPr>
          <w:color w:val="000000"/>
          <w:sz w:val="22"/>
          <w:szCs w:val="22"/>
        </w:rPr>
        <w:t>Zamawiający zapłaci Wykonawcy wynagrodzenie za cały należycie wykonany przedmiot umowy</w:t>
      </w:r>
      <w:r w:rsidR="00281CA4" w:rsidRPr="00545A49">
        <w:rPr>
          <w:color w:val="000000"/>
          <w:sz w:val="22"/>
          <w:szCs w:val="22"/>
        </w:rPr>
        <w:t xml:space="preserve"> (suma czynszu dzierżawionego z </w:t>
      </w:r>
      <w:r w:rsidR="003309EA" w:rsidRPr="00545A49">
        <w:rPr>
          <w:bCs/>
          <w:sz w:val="22"/>
          <w:szCs w:val="22"/>
        </w:rPr>
        <w:t>§</w:t>
      </w:r>
      <w:r w:rsidR="00775703" w:rsidRPr="00545A49">
        <w:rPr>
          <w:bCs/>
          <w:sz w:val="22"/>
          <w:szCs w:val="22"/>
        </w:rPr>
        <w:t> </w:t>
      </w:r>
      <w:r w:rsidR="003309EA" w:rsidRPr="00545A49">
        <w:rPr>
          <w:bCs/>
          <w:sz w:val="22"/>
          <w:szCs w:val="22"/>
        </w:rPr>
        <w:t>5 ust. 2 oraz wynagrodzenia z</w:t>
      </w:r>
      <w:r w:rsidR="003309EA" w:rsidRPr="00545A49">
        <w:rPr>
          <w:bCs/>
          <w:color w:val="000000"/>
          <w:sz w:val="22"/>
          <w:szCs w:val="22"/>
        </w:rPr>
        <w:t xml:space="preserve"> </w:t>
      </w:r>
      <w:r w:rsidR="003309EA" w:rsidRPr="00545A49">
        <w:rPr>
          <w:bCs/>
          <w:sz w:val="22"/>
          <w:szCs w:val="22"/>
        </w:rPr>
        <w:t>§</w:t>
      </w:r>
      <w:r w:rsidR="00775703" w:rsidRPr="00545A49">
        <w:rPr>
          <w:bCs/>
          <w:sz w:val="22"/>
          <w:szCs w:val="22"/>
        </w:rPr>
        <w:t> </w:t>
      </w:r>
      <w:r w:rsidR="003309EA" w:rsidRPr="00545A49">
        <w:rPr>
          <w:bCs/>
          <w:sz w:val="22"/>
          <w:szCs w:val="22"/>
        </w:rPr>
        <w:t>11 ust. 1)</w:t>
      </w:r>
      <w:r w:rsidRPr="00545A49">
        <w:rPr>
          <w:color w:val="000000"/>
          <w:sz w:val="22"/>
          <w:szCs w:val="22"/>
        </w:rPr>
        <w:t>,  zrealizowany w</w:t>
      </w:r>
      <w:r w:rsidR="00775703" w:rsidRPr="00545A49">
        <w:rPr>
          <w:color w:val="000000"/>
          <w:sz w:val="22"/>
          <w:szCs w:val="22"/>
        </w:rPr>
        <w:t> </w:t>
      </w:r>
      <w:r w:rsidRPr="00545A49">
        <w:rPr>
          <w:color w:val="000000"/>
          <w:sz w:val="22"/>
          <w:szCs w:val="22"/>
        </w:rPr>
        <w:t xml:space="preserve">sposób w niej określony w maksymalnej kwocie </w:t>
      </w:r>
      <w:r w:rsidRPr="00545A49">
        <w:rPr>
          <w:b/>
          <w:color w:val="000000"/>
          <w:sz w:val="22"/>
          <w:szCs w:val="22"/>
        </w:rPr>
        <w:t>…………… zł brutto</w:t>
      </w:r>
      <w:r w:rsidRPr="00545A49">
        <w:rPr>
          <w:color w:val="000000"/>
          <w:sz w:val="22"/>
          <w:szCs w:val="22"/>
        </w:rPr>
        <w:t xml:space="preserve"> (słownie: …………………………………………………………….. zł ….../100), </w:t>
      </w:r>
      <w:r w:rsidRPr="00827BA6">
        <w:rPr>
          <w:color w:val="000000"/>
          <w:sz w:val="22"/>
          <w:szCs w:val="22"/>
        </w:rPr>
        <w:t>kwota</w:t>
      </w:r>
      <w:r w:rsidRPr="00545A49">
        <w:rPr>
          <w:b/>
          <w:bCs/>
          <w:color w:val="000000"/>
          <w:sz w:val="22"/>
          <w:szCs w:val="22"/>
        </w:rPr>
        <w:t xml:space="preserve"> netto wynosi: </w:t>
      </w:r>
      <w:r w:rsidRPr="00827BA6">
        <w:rPr>
          <w:color w:val="000000"/>
          <w:sz w:val="22"/>
          <w:szCs w:val="22"/>
        </w:rPr>
        <w:t>....................</w:t>
      </w:r>
      <w:r w:rsidRPr="00545A49">
        <w:rPr>
          <w:b/>
          <w:bCs/>
          <w:color w:val="000000"/>
          <w:sz w:val="22"/>
          <w:szCs w:val="22"/>
        </w:rPr>
        <w:t xml:space="preserve"> zł.</w:t>
      </w:r>
    </w:p>
    <w:bookmarkEnd w:id="3"/>
    <w:p w14:paraId="66A45148" w14:textId="3535C000" w:rsidR="00D077C7" w:rsidRPr="00545A49" w:rsidRDefault="00D077C7" w:rsidP="005505D6">
      <w:pPr>
        <w:pStyle w:val="Akapitzlist"/>
        <w:numPr>
          <w:ilvl w:val="0"/>
          <w:numId w:val="30"/>
        </w:numPr>
        <w:ind w:left="426" w:hanging="426"/>
        <w:jc w:val="both"/>
        <w:rPr>
          <w:color w:val="FF0000"/>
          <w:sz w:val="22"/>
          <w:szCs w:val="22"/>
        </w:rPr>
      </w:pPr>
      <w:r w:rsidRPr="00545A49">
        <w:rPr>
          <w:sz w:val="22"/>
          <w:szCs w:val="22"/>
        </w:rPr>
        <w:t xml:space="preserve">Kwota wynagrodzenia brutto za przedmiot umowy nie może ulec zmianie na niekorzyść Zamawiającego w trakcie obowiązywania umowy, z zastrzeżeniem </w:t>
      </w:r>
      <w:bookmarkStart w:id="4" w:name="_Hlk123719628"/>
      <w:r w:rsidRPr="00545A49">
        <w:rPr>
          <w:sz w:val="22"/>
          <w:szCs w:val="22"/>
        </w:rPr>
        <w:t>§</w:t>
      </w:r>
      <w:bookmarkEnd w:id="4"/>
      <w:r w:rsidRPr="00545A49">
        <w:rPr>
          <w:sz w:val="22"/>
          <w:szCs w:val="22"/>
        </w:rPr>
        <w:t xml:space="preserve"> </w:t>
      </w:r>
      <w:r w:rsidR="00A3098B" w:rsidRPr="00545A49">
        <w:rPr>
          <w:sz w:val="22"/>
          <w:szCs w:val="22"/>
        </w:rPr>
        <w:t>19</w:t>
      </w:r>
      <w:r w:rsidR="00775703" w:rsidRPr="00545A49">
        <w:rPr>
          <w:sz w:val="22"/>
          <w:szCs w:val="22"/>
        </w:rPr>
        <w:t xml:space="preserve"> </w:t>
      </w:r>
      <w:r w:rsidRPr="00545A49">
        <w:rPr>
          <w:sz w:val="22"/>
          <w:szCs w:val="22"/>
        </w:rPr>
        <w:t xml:space="preserve">i § </w:t>
      </w:r>
      <w:r w:rsidR="00911FFB" w:rsidRPr="00545A49">
        <w:rPr>
          <w:sz w:val="22"/>
          <w:szCs w:val="22"/>
        </w:rPr>
        <w:t>2</w:t>
      </w:r>
      <w:r w:rsidR="00A3098B" w:rsidRPr="00545A49">
        <w:rPr>
          <w:sz w:val="22"/>
          <w:szCs w:val="22"/>
        </w:rPr>
        <w:t>0</w:t>
      </w:r>
      <w:r w:rsidRPr="00545A49">
        <w:rPr>
          <w:sz w:val="22"/>
          <w:szCs w:val="22"/>
        </w:rPr>
        <w:t xml:space="preserve"> umowy. </w:t>
      </w:r>
    </w:p>
    <w:p w14:paraId="4BC02D51" w14:textId="77777777" w:rsidR="00D077C7" w:rsidRPr="00545A49" w:rsidRDefault="00D077C7" w:rsidP="005505D6">
      <w:pPr>
        <w:numPr>
          <w:ilvl w:val="0"/>
          <w:numId w:val="30"/>
        </w:numPr>
        <w:ind w:left="426" w:hanging="426"/>
        <w:jc w:val="both"/>
        <w:rPr>
          <w:color w:val="000000"/>
          <w:sz w:val="22"/>
          <w:szCs w:val="22"/>
        </w:rPr>
      </w:pPr>
      <w:r w:rsidRPr="00545A49">
        <w:rPr>
          <w:color w:val="000000"/>
          <w:sz w:val="22"/>
          <w:szCs w:val="22"/>
        </w:rPr>
        <w:t>Strony postanawiają, że rozliczenie za dostarczony towar odbywać się będzie na podstawie faktur określających poszczególne pozycje i ilość dostarczonego towaru, z wyszczególnieniem podatku VAT.</w:t>
      </w:r>
    </w:p>
    <w:p w14:paraId="269750CC" w14:textId="365BD8F5" w:rsidR="00D077C7" w:rsidRPr="00545A49" w:rsidRDefault="00D077C7" w:rsidP="005505D6">
      <w:pPr>
        <w:numPr>
          <w:ilvl w:val="0"/>
          <w:numId w:val="30"/>
        </w:numPr>
        <w:ind w:left="426" w:hanging="426"/>
        <w:jc w:val="both"/>
        <w:rPr>
          <w:color w:val="000000"/>
          <w:sz w:val="22"/>
          <w:szCs w:val="22"/>
        </w:rPr>
      </w:pPr>
      <w:r w:rsidRPr="00545A49">
        <w:rPr>
          <w:color w:val="000000"/>
          <w:sz w:val="22"/>
          <w:szCs w:val="22"/>
        </w:rPr>
        <w:t xml:space="preserve">Zapłata za dostarczony towar nastąpi w formie przelewu na konto Wykonawcy, wskazane na fakturze w terminie do </w:t>
      </w:r>
      <w:r w:rsidRPr="00545A49">
        <w:rPr>
          <w:b/>
          <w:color w:val="000000"/>
          <w:sz w:val="22"/>
          <w:szCs w:val="22"/>
        </w:rPr>
        <w:t>60 dni</w:t>
      </w:r>
      <w:r w:rsidRPr="00545A49">
        <w:rPr>
          <w:color w:val="000000"/>
          <w:sz w:val="22"/>
          <w:szCs w:val="22"/>
        </w:rPr>
        <w:t xml:space="preserve"> liczonym od dnia dostarczenia prawidłowo wystawionej faktury do Zamawiającego. </w:t>
      </w:r>
      <w:r w:rsidR="00775703" w:rsidRPr="00545A49">
        <w:rPr>
          <w:color w:val="000000"/>
          <w:sz w:val="22"/>
          <w:szCs w:val="22"/>
        </w:rPr>
        <w:t xml:space="preserve"> </w:t>
      </w:r>
      <w:r w:rsidRPr="00545A49">
        <w:rPr>
          <w:color w:val="000000"/>
          <w:sz w:val="22"/>
          <w:szCs w:val="22"/>
        </w:rPr>
        <w:t>Za datę zapłaty faktury uważa się datę obciążenia rachunku Zamawiającego.</w:t>
      </w:r>
    </w:p>
    <w:p w14:paraId="160369D2" w14:textId="77777777" w:rsidR="00D077C7" w:rsidRPr="00545A49" w:rsidRDefault="00D077C7" w:rsidP="005505D6">
      <w:pPr>
        <w:numPr>
          <w:ilvl w:val="0"/>
          <w:numId w:val="30"/>
        </w:numPr>
        <w:ind w:left="426" w:hanging="426"/>
        <w:jc w:val="both"/>
        <w:rPr>
          <w:color w:val="000000"/>
          <w:sz w:val="22"/>
          <w:szCs w:val="22"/>
        </w:rPr>
      </w:pPr>
      <w:r w:rsidRPr="00545A49">
        <w:rPr>
          <w:color w:val="000000"/>
          <w:sz w:val="22"/>
          <w:szCs w:val="22"/>
        </w:rPr>
        <w:t>Cena produktu oprócz jego wartości oraz kosztów opakowania, transportu</w:t>
      </w:r>
      <w:r w:rsidRPr="00545A49">
        <w:rPr>
          <w:sz w:val="22"/>
          <w:szCs w:val="22"/>
        </w:rPr>
        <w:t xml:space="preserve"> </w:t>
      </w:r>
      <w:r w:rsidRPr="00545A49">
        <w:rPr>
          <w:color w:val="000000"/>
          <w:sz w:val="22"/>
          <w:szCs w:val="22"/>
        </w:rPr>
        <w:t>i wyładunku w magazynie Zamawiającego obejmuje wszelkie należności, w tym podatek VAT.</w:t>
      </w:r>
    </w:p>
    <w:p w14:paraId="1BFF4A40" w14:textId="77777777" w:rsidR="00D077C7" w:rsidRPr="00545A49" w:rsidRDefault="00D077C7" w:rsidP="005505D6">
      <w:pPr>
        <w:numPr>
          <w:ilvl w:val="0"/>
          <w:numId w:val="30"/>
        </w:numPr>
        <w:ind w:left="426" w:hanging="426"/>
        <w:jc w:val="both"/>
        <w:rPr>
          <w:color w:val="000000"/>
          <w:sz w:val="22"/>
          <w:szCs w:val="22"/>
        </w:rPr>
      </w:pPr>
      <w:r w:rsidRPr="00545A49">
        <w:rPr>
          <w:sz w:val="22"/>
          <w:szCs w:val="22"/>
        </w:rPr>
        <w:t>Zmiana numeru konta Wykonawcy wskazanego w formularzu ofertowym wymaga złożenia oświadczenia Wykonawcy przez osoby upoważnione do działania po stronie Wykonawcy.</w:t>
      </w:r>
    </w:p>
    <w:p w14:paraId="2BD02C21" w14:textId="77777777" w:rsidR="00D077C7" w:rsidRPr="00545A49" w:rsidRDefault="00D077C7" w:rsidP="005505D6">
      <w:pPr>
        <w:numPr>
          <w:ilvl w:val="0"/>
          <w:numId w:val="30"/>
        </w:numPr>
        <w:ind w:left="426" w:hanging="426"/>
        <w:jc w:val="both"/>
        <w:rPr>
          <w:color w:val="000000"/>
          <w:sz w:val="22"/>
          <w:szCs w:val="22"/>
        </w:rPr>
      </w:pPr>
      <w:r w:rsidRPr="00545A49">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6C39AE46" w14:textId="77777777" w:rsidR="00D077C7" w:rsidRPr="00545A49" w:rsidRDefault="00D077C7" w:rsidP="005505D6">
      <w:pPr>
        <w:numPr>
          <w:ilvl w:val="0"/>
          <w:numId w:val="30"/>
        </w:numPr>
        <w:ind w:left="426" w:hanging="426"/>
        <w:jc w:val="both"/>
        <w:rPr>
          <w:sz w:val="22"/>
          <w:szCs w:val="22"/>
        </w:rPr>
      </w:pPr>
      <w:r w:rsidRPr="00545A4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7BDFADC9" w14:textId="77777777" w:rsidR="00D077C7" w:rsidRPr="00545A49" w:rsidRDefault="00D077C7" w:rsidP="005505D6">
      <w:pPr>
        <w:numPr>
          <w:ilvl w:val="0"/>
          <w:numId w:val="30"/>
        </w:numPr>
        <w:ind w:left="426" w:hanging="426"/>
        <w:jc w:val="both"/>
        <w:rPr>
          <w:sz w:val="22"/>
          <w:szCs w:val="22"/>
        </w:rPr>
      </w:pPr>
      <w:r w:rsidRPr="00545A49">
        <w:rPr>
          <w:sz w:val="22"/>
          <w:szCs w:val="22"/>
        </w:rPr>
        <w:t>Postanowienia ustawy z dnia 9 listopada 2018 r. o elektronicznym fakturowaniu w zamówieniach publicznych, koncesjach na roboty budowlane lub usługi oraz partnerstwie publiczno-prywatnym znajdują odpowiednie zastosowanie.</w:t>
      </w:r>
    </w:p>
    <w:p w14:paraId="0F221CEB" w14:textId="2ABC0CA9" w:rsidR="00D077C7" w:rsidRPr="00545A49" w:rsidRDefault="00D077C7" w:rsidP="00D077C7">
      <w:pPr>
        <w:rPr>
          <w:b/>
          <w:sz w:val="22"/>
          <w:szCs w:val="22"/>
        </w:rPr>
      </w:pPr>
    </w:p>
    <w:p w14:paraId="73B36C70" w14:textId="7A6204D1" w:rsidR="00D077C7" w:rsidRPr="00545A49" w:rsidRDefault="00D077C7" w:rsidP="003E45D7">
      <w:pPr>
        <w:pStyle w:val="Akapitzlist"/>
        <w:jc w:val="center"/>
        <w:rPr>
          <w:b/>
          <w:sz w:val="22"/>
          <w:szCs w:val="22"/>
        </w:rPr>
      </w:pPr>
      <w:r w:rsidRPr="00545A49">
        <w:rPr>
          <w:b/>
          <w:sz w:val="22"/>
          <w:szCs w:val="22"/>
        </w:rPr>
        <w:t>§ 3</w:t>
      </w:r>
      <w:r w:rsidR="00B62AE7" w:rsidRPr="00545A49">
        <w:rPr>
          <w:rStyle w:val="Odwoanieprzypisudolnego"/>
          <w:b/>
          <w:sz w:val="22"/>
          <w:szCs w:val="22"/>
        </w:rPr>
        <w:footnoteReference w:id="1"/>
      </w:r>
    </w:p>
    <w:p w14:paraId="6A59F095" w14:textId="77777777" w:rsidR="006F23DF" w:rsidRPr="00545A49" w:rsidRDefault="006F23DF" w:rsidP="005505D6">
      <w:pPr>
        <w:numPr>
          <w:ilvl w:val="1"/>
          <w:numId w:val="34"/>
        </w:numPr>
        <w:jc w:val="both"/>
        <w:rPr>
          <w:i/>
          <w:sz w:val="22"/>
          <w:szCs w:val="22"/>
        </w:rPr>
      </w:pPr>
      <w:r w:rsidRPr="00545A49">
        <w:rPr>
          <w:sz w:val="22"/>
          <w:szCs w:val="22"/>
        </w:rPr>
        <w:t xml:space="preserve">Wykonawca oświadcza, </w:t>
      </w:r>
      <w:r w:rsidRPr="00545A49">
        <w:rPr>
          <w:i/>
          <w:sz w:val="22"/>
          <w:szCs w:val="22"/>
        </w:rPr>
        <w:t xml:space="preserve">że </w:t>
      </w:r>
      <w:r w:rsidRPr="00545A49">
        <w:rPr>
          <w:i/>
          <w:iCs/>
          <w:sz w:val="22"/>
          <w:szCs w:val="22"/>
        </w:rPr>
        <w:t>nie zamierza</w:t>
      </w:r>
      <w:r w:rsidRPr="00545A49">
        <w:rPr>
          <w:sz w:val="22"/>
          <w:szCs w:val="22"/>
        </w:rPr>
        <w:t xml:space="preserve"> </w:t>
      </w:r>
      <w:r w:rsidRPr="00545A49">
        <w:rPr>
          <w:i/>
          <w:iCs/>
          <w:sz w:val="22"/>
          <w:szCs w:val="22"/>
        </w:rPr>
        <w:t>/</w:t>
      </w:r>
      <w:r w:rsidRPr="00545A49">
        <w:rPr>
          <w:sz w:val="22"/>
          <w:szCs w:val="22"/>
        </w:rPr>
        <w:t xml:space="preserve"> </w:t>
      </w:r>
      <w:r w:rsidRPr="00545A49">
        <w:rPr>
          <w:i/>
          <w:iCs/>
          <w:sz w:val="22"/>
          <w:szCs w:val="22"/>
        </w:rPr>
        <w:t>zamierza</w:t>
      </w:r>
      <w:r w:rsidRPr="00545A49">
        <w:rPr>
          <w:sz w:val="22"/>
          <w:szCs w:val="22"/>
        </w:rPr>
        <w:t xml:space="preserve"> powierzyć podwykonawcom realizacji przedmiotu niniejszej umowy, o którym mowa w § 1 ust. 1</w:t>
      </w:r>
      <w:r w:rsidRPr="00545A49">
        <w:rPr>
          <w:i/>
          <w:sz w:val="22"/>
          <w:szCs w:val="22"/>
        </w:rPr>
        <w:t>, w części dotyczącej ….…………… .</w:t>
      </w:r>
    </w:p>
    <w:p w14:paraId="2882CD1A" w14:textId="5F4473CA" w:rsidR="006F23DF" w:rsidRPr="00B115ED" w:rsidRDefault="006F23DF" w:rsidP="005505D6">
      <w:pPr>
        <w:numPr>
          <w:ilvl w:val="1"/>
          <w:numId w:val="34"/>
        </w:numPr>
        <w:jc w:val="both"/>
        <w:rPr>
          <w:i/>
          <w:sz w:val="22"/>
          <w:szCs w:val="22"/>
        </w:rPr>
      </w:pPr>
      <w:r w:rsidRPr="00545A49">
        <w:rPr>
          <w:i/>
          <w:iCs/>
          <w:sz w:val="22"/>
          <w:szCs w:val="22"/>
        </w:rPr>
        <w:t>Wykonawca ponosi pełną odpowiedzialność za działania, uchybienia i zaniedbania podwykonawców oraz ich pracowników w takim samym stopniu, jakby to były działania, uchybienia lub zaniedbania jego własne.</w:t>
      </w:r>
    </w:p>
    <w:p w14:paraId="6C4B0B77" w14:textId="1ED5FC7D" w:rsidR="00B115ED" w:rsidRPr="00972BF4" w:rsidRDefault="00B115ED" w:rsidP="00B115ED">
      <w:pPr>
        <w:pStyle w:val="Akapitzlist"/>
        <w:numPr>
          <w:ilvl w:val="1"/>
          <w:numId w:val="34"/>
        </w:numPr>
        <w:rPr>
          <w:i/>
          <w:sz w:val="22"/>
          <w:szCs w:val="22"/>
        </w:rPr>
      </w:pPr>
      <w:r w:rsidRPr="00972BF4">
        <w:rPr>
          <w:i/>
          <w:sz w:val="22"/>
          <w:szCs w:val="22"/>
        </w:rPr>
        <w:t>Zamawiający ma prawo do rozwiązania umowy w trybie natychmiastowym w przypadku powzięcia informacji o podwykonawcy, będącym podmiotem określonym w § 24 umowy.</w:t>
      </w:r>
    </w:p>
    <w:p w14:paraId="3EC8BB35" w14:textId="77777777" w:rsidR="004F445C" w:rsidRPr="00545A49" w:rsidRDefault="004F445C" w:rsidP="005000AC">
      <w:pPr>
        <w:ind w:left="360"/>
        <w:jc w:val="both"/>
        <w:rPr>
          <w:color w:val="FF0000"/>
          <w:sz w:val="22"/>
          <w:szCs w:val="22"/>
        </w:rPr>
      </w:pPr>
    </w:p>
    <w:p w14:paraId="35C2A903" w14:textId="738F8926" w:rsidR="000258B9" w:rsidRPr="00545A49" w:rsidRDefault="000258B9">
      <w:pPr>
        <w:pStyle w:val="Nagwek2"/>
        <w:rPr>
          <w:sz w:val="22"/>
          <w:szCs w:val="22"/>
        </w:rPr>
      </w:pPr>
      <w:r w:rsidRPr="00545A49">
        <w:rPr>
          <w:sz w:val="22"/>
          <w:szCs w:val="22"/>
        </w:rPr>
        <w:t>Rozdział I</w:t>
      </w:r>
      <w:r w:rsidR="004D2DA8" w:rsidRPr="00545A49">
        <w:rPr>
          <w:sz w:val="22"/>
          <w:szCs w:val="22"/>
        </w:rPr>
        <w:t>I</w:t>
      </w:r>
      <w:r w:rsidRPr="00545A49">
        <w:rPr>
          <w:sz w:val="22"/>
          <w:szCs w:val="22"/>
        </w:rPr>
        <w:t xml:space="preserve"> – Dzierżawa </w:t>
      </w:r>
      <w:r w:rsidR="00523C47" w:rsidRPr="00545A49">
        <w:rPr>
          <w:sz w:val="22"/>
          <w:szCs w:val="22"/>
        </w:rPr>
        <w:t>Sprzętu</w:t>
      </w:r>
      <w:r w:rsidR="001676A0" w:rsidRPr="00545A49">
        <w:rPr>
          <w:sz w:val="22"/>
          <w:szCs w:val="22"/>
        </w:rPr>
        <w:t xml:space="preserve"> </w:t>
      </w:r>
    </w:p>
    <w:p w14:paraId="07DA99E1" w14:textId="77777777" w:rsidR="000258B9" w:rsidRPr="00545A49" w:rsidRDefault="000258B9">
      <w:pPr>
        <w:rPr>
          <w:b/>
          <w:sz w:val="22"/>
          <w:szCs w:val="22"/>
        </w:rPr>
      </w:pPr>
    </w:p>
    <w:p w14:paraId="684E12A5" w14:textId="61FA2084" w:rsidR="000258B9" w:rsidRPr="00545A49" w:rsidRDefault="00895323" w:rsidP="00982A23">
      <w:pPr>
        <w:ind w:left="357"/>
        <w:jc w:val="center"/>
        <w:rPr>
          <w:b/>
          <w:sz w:val="22"/>
          <w:szCs w:val="22"/>
        </w:rPr>
      </w:pPr>
      <w:r w:rsidRPr="00545A49">
        <w:rPr>
          <w:b/>
          <w:sz w:val="22"/>
          <w:szCs w:val="22"/>
        </w:rPr>
        <w:t xml:space="preserve">§ </w:t>
      </w:r>
      <w:r w:rsidR="00281CA4" w:rsidRPr="00545A49">
        <w:rPr>
          <w:b/>
          <w:sz w:val="22"/>
          <w:szCs w:val="22"/>
        </w:rPr>
        <w:t>4</w:t>
      </w:r>
    </w:p>
    <w:p w14:paraId="31879F7D" w14:textId="5D07BEE2" w:rsidR="0009139D" w:rsidRPr="00545A49" w:rsidRDefault="000258B9" w:rsidP="00C23FE5">
      <w:pPr>
        <w:numPr>
          <w:ilvl w:val="0"/>
          <w:numId w:val="4"/>
        </w:numPr>
        <w:ind w:left="357"/>
        <w:jc w:val="both"/>
        <w:rPr>
          <w:sz w:val="22"/>
          <w:szCs w:val="22"/>
        </w:rPr>
      </w:pPr>
      <w:r w:rsidRPr="00545A49">
        <w:rPr>
          <w:sz w:val="22"/>
          <w:szCs w:val="22"/>
        </w:rPr>
        <w:t xml:space="preserve">Wydzierżawiający zobowiązuje się do oddania w dzierżawę </w:t>
      </w:r>
      <w:r w:rsidR="00245933" w:rsidRPr="00545A49">
        <w:rPr>
          <w:sz w:val="22"/>
          <w:szCs w:val="22"/>
        </w:rPr>
        <w:t xml:space="preserve">oraz </w:t>
      </w:r>
      <w:r w:rsidR="00584FC8" w:rsidRPr="00545A49">
        <w:rPr>
          <w:sz w:val="22"/>
          <w:szCs w:val="22"/>
        </w:rPr>
        <w:t>do dostarczenia</w:t>
      </w:r>
      <w:r w:rsidRPr="00545A49">
        <w:rPr>
          <w:sz w:val="22"/>
          <w:szCs w:val="22"/>
        </w:rPr>
        <w:t xml:space="preserve"> i zainstalowania </w:t>
      </w:r>
      <w:r w:rsidR="00DF0D02" w:rsidRPr="00545A49">
        <w:rPr>
          <w:sz w:val="22"/>
          <w:szCs w:val="22"/>
        </w:rPr>
        <w:br/>
      </w:r>
      <w:r w:rsidRPr="00545A49">
        <w:rPr>
          <w:sz w:val="22"/>
          <w:szCs w:val="22"/>
        </w:rPr>
        <w:t>w miejscu wskazanym przez Dzierżawcę</w:t>
      </w:r>
      <w:r w:rsidR="00C23FE5" w:rsidRPr="00545A49">
        <w:rPr>
          <w:sz w:val="22"/>
          <w:szCs w:val="22"/>
        </w:rPr>
        <w:t xml:space="preserve"> </w:t>
      </w:r>
      <w:r w:rsidR="00EF1F37" w:rsidRPr="00545A49">
        <w:rPr>
          <w:sz w:val="22"/>
          <w:szCs w:val="22"/>
        </w:rPr>
        <w:t>analizatora</w:t>
      </w:r>
      <w:r w:rsidR="00C23FE5" w:rsidRPr="00545A49">
        <w:rPr>
          <w:sz w:val="22"/>
          <w:szCs w:val="22"/>
        </w:rPr>
        <w:t xml:space="preserve"> typu …………</w:t>
      </w:r>
      <w:r w:rsidR="00523C47" w:rsidRPr="00545A49">
        <w:rPr>
          <w:rStyle w:val="Odwoanieprzypisudolnego"/>
          <w:b/>
          <w:sz w:val="22"/>
          <w:szCs w:val="22"/>
        </w:rPr>
        <w:footnoteReference w:id="2"/>
      </w:r>
      <w:r w:rsidR="001D463B" w:rsidRPr="00545A49">
        <w:rPr>
          <w:b/>
          <w:sz w:val="22"/>
          <w:szCs w:val="22"/>
        </w:rPr>
        <w:t xml:space="preserve"> - </w:t>
      </w:r>
      <w:r w:rsidR="001D463B" w:rsidRPr="00545A49">
        <w:rPr>
          <w:sz w:val="22"/>
          <w:szCs w:val="22"/>
        </w:rPr>
        <w:t>1 szt</w:t>
      </w:r>
      <w:r w:rsidR="001E260D" w:rsidRPr="00545A49">
        <w:rPr>
          <w:sz w:val="22"/>
          <w:szCs w:val="22"/>
        </w:rPr>
        <w:t>.</w:t>
      </w:r>
      <w:r w:rsidR="00C23FE5" w:rsidRPr="00545A49">
        <w:rPr>
          <w:sz w:val="22"/>
          <w:szCs w:val="22"/>
        </w:rPr>
        <w:t xml:space="preserve"> wraz z dodatkowym wyposażeniem,</w:t>
      </w:r>
      <w:r w:rsidR="00523C47" w:rsidRPr="00545A49">
        <w:rPr>
          <w:sz w:val="22"/>
          <w:szCs w:val="22"/>
        </w:rPr>
        <w:t xml:space="preserve"> </w:t>
      </w:r>
      <w:r w:rsidR="005B4662" w:rsidRPr="00545A49">
        <w:rPr>
          <w:sz w:val="22"/>
          <w:szCs w:val="22"/>
        </w:rPr>
        <w:t xml:space="preserve">zgodnie  </w:t>
      </w:r>
      <w:r w:rsidR="00283015" w:rsidRPr="00545A49">
        <w:rPr>
          <w:sz w:val="22"/>
          <w:szCs w:val="22"/>
        </w:rPr>
        <w:t>z</w:t>
      </w:r>
      <w:r w:rsidR="006944C7" w:rsidRPr="00545A49">
        <w:rPr>
          <w:sz w:val="22"/>
          <w:szCs w:val="22"/>
        </w:rPr>
        <w:t> </w:t>
      </w:r>
      <w:r w:rsidR="005B4662" w:rsidRPr="00545A49">
        <w:rPr>
          <w:sz w:val="22"/>
          <w:szCs w:val="22"/>
        </w:rPr>
        <w:t>załącznikiem</w:t>
      </w:r>
      <w:r w:rsidR="007C70FE" w:rsidRPr="00545A49">
        <w:rPr>
          <w:sz w:val="22"/>
          <w:szCs w:val="22"/>
        </w:rPr>
        <w:t xml:space="preserve"> </w:t>
      </w:r>
      <w:r w:rsidR="00EF1F37" w:rsidRPr="00545A49">
        <w:rPr>
          <w:sz w:val="22"/>
          <w:szCs w:val="22"/>
        </w:rPr>
        <w:t>1</w:t>
      </w:r>
      <w:r w:rsidR="006041A6" w:rsidRPr="00545A49">
        <w:rPr>
          <w:sz w:val="22"/>
          <w:szCs w:val="22"/>
        </w:rPr>
        <w:t xml:space="preserve"> do umowy </w:t>
      </w:r>
      <w:r w:rsidR="00FD0AB0" w:rsidRPr="00545A49">
        <w:rPr>
          <w:sz w:val="22"/>
          <w:szCs w:val="22"/>
        </w:rPr>
        <w:t>o </w:t>
      </w:r>
      <w:r w:rsidR="00C23FE5" w:rsidRPr="00545A49">
        <w:rPr>
          <w:sz w:val="22"/>
          <w:szCs w:val="22"/>
        </w:rPr>
        <w:t xml:space="preserve">łącznej wartości </w:t>
      </w:r>
      <w:r w:rsidR="00FD0AB0" w:rsidRPr="00545A49">
        <w:rPr>
          <w:sz w:val="22"/>
          <w:szCs w:val="22"/>
        </w:rPr>
        <w:t>w</w:t>
      </w:r>
      <w:r w:rsidR="006944C7" w:rsidRPr="00545A49">
        <w:rPr>
          <w:sz w:val="22"/>
          <w:szCs w:val="22"/>
        </w:rPr>
        <w:t> </w:t>
      </w:r>
      <w:r w:rsidR="00FD0AB0" w:rsidRPr="00545A49">
        <w:rPr>
          <w:sz w:val="22"/>
          <w:szCs w:val="22"/>
        </w:rPr>
        <w:t xml:space="preserve">złotych polskich </w:t>
      </w:r>
      <w:r w:rsidR="006041A6" w:rsidRPr="00545A49">
        <w:rPr>
          <w:sz w:val="22"/>
          <w:szCs w:val="22"/>
        </w:rPr>
        <w:t>……..</w:t>
      </w:r>
      <w:r w:rsidR="00FD0AB0" w:rsidRPr="00545A49">
        <w:rPr>
          <w:sz w:val="22"/>
          <w:szCs w:val="22"/>
        </w:rPr>
        <w:t>............................</w:t>
      </w:r>
      <w:r w:rsidR="00523C47" w:rsidRPr="00545A49">
        <w:rPr>
          <w:rStyle w:val="Odwoanieprzypisudolnego"/>
          <w:sz w:val="22"/>
          <w:szCs w:val="22"/>
        </w:rPr>
        <w:footnoteReference w:id="3"/>
      </w:r>
      <w:r w:rsidR="00C23FE5" w:rsidRPr="00545A49">
        <w:rPr>
          <w:sz w:val="22"/>
          <w:szCs w:val="22"/>
        </w:rPr>
        <w:t>, zwanego dalej „</w:t>
      </w:r>
      <w:r w:rsidR="00AD5FC5" w:rsidRPr="00545A49">
        <w:rPr>
          <w:b/>
          <w:bCs/>
          <w:sz w:val="22"/>
          <w:szCs w:val="22"/>
        </w:rPr>
        <w:t>S</w:t>
      </w:r>
      <w:r w:rsidR="00C23FE5" w:rsidRPr="00545A49">
        <w:rPr>
          <w:b/>
          <w:bCs/>
          <w:sz w:val="22"/>
          <w:szCs w:val="22"/>
        </w:rPr>
        <w:t>przętem</w:t>
      </w:r>
      <w:r w:rsidR="00C23FE5" w:rsidRPr="00545A49">
        <w:rPr>
          <w:sz w:val="22"/>
          <w:szCs w:val="22"/>
        </w:rPr>
        <w:t>” lub „</w:t>
      </w:r>
      <w:r w:rsidR="00DB53A2" w:rsidRPr="00545A49">
        <w:rPr>
          <w:sz w:val="22"/>
          <w:szCs w:val="22"/>
        </w:rPr>
        <w:t>P</w:t>
      </w:r>
      <w:r w:rsidR="00C23FE5" w:rsidRPr="00545A49">
        <w:rPr>
          <w:b/>
          <w:bCs/>
          <w:sz w:val="22"/>
          <w:szCs w:val="22"/>
        </w:rPr>
        <w:t>rzedmiotem dzierżawy</w:t>
      </w:r>
      <w:r w:rsidR="00C23FE5" w:rsidRPr="00545A49">
        <w:rPr>
          <w:sz w:val="22"/>
          <w:szCs w:val="22"/>
        </w:rPr>
        <w:t xml:space="preserve">”. </w:t>
      </w:r>
    </w:p>
    <w:p w14:paraId="3F62D0A0" w14:textId="77777777" w:rsidR="00DD049F" w:rsidRDefault="00DD049F" w:rsidP="00DD049F">
      <w:pPr>
        <w:pStyle w:val="Akapitzlist"/>
        <w:numPr>
          <w:ilvl w:val="0"/>
          <w:numId w:val="27"/>
        </w:numPr>
        <w:ind w:left="284" w:hanging="284"/>
        <w:jc w:val="both"/>
        <w:rPr>
          <w:sz w:val="22"/>
          <w:szCs w:val="22"/>
        </w:rPr>
      </w:pPr>
      <w:r w:rsidRPr="00545A49">
        <w:rPr>
          <w:sz w:val="22"/>
          <w:szCs w:val="22"/>
        </w:rPr>
        <w:t>Wydzierżawiający w cenie oferty</w:t>
      </w:r>
      <w:r>
        <w:rPr>
          <w:sz w:val="22"/>
          <w:szCs w:val="22"/>
        </w:rPr>
        <w:t>,</w:t>
      </w:r>
      <w:r w:rsidRPr="00545A49">
        <w:rPr>
          <w:sz w:val="22"/>
          <w:szCs w:val="22"/>
        </w:rPr>
        <w:t xml:space="preserve"> </w:t>
      </w:r>
      <w:r w:rsidRPr="00545A49">
        <w:rPr>
          <w:b/>
          <w:sz w:val="22"/>
          <w:szCs w:val="22"/>
        </w:rPr>
        <w:t xml:space="preserve">w terminie nie dłuższym niż </w:t>
      </w:r>
      <w:r>
        <w:rPr>
          <w:b/>
          <w:sz w:val="22"/>
          <w:szCs w:val="22"/>
        </w:rPr>
        <w:t>14</w:t>
      </w:r>
      <w:r w:rsidRPr="00545A49">
        <w:rPr>
          <w:b/>
          <w:sz w:val="22"/>
          <w:szCs w:val="22"/>
        </w:rPr>
        <w:t xml:space="preserve"> </w:t>
      </w:r>
      <w:r>
        <w:rPr>
          <w:b/>
          <w:sz w:val="22"/>
          <w:szCs w:val="22"/>
        </w:rPr>
        <w:t xml:space="preserve">dni </w:t>
      </w:r>
      <w:r w:rsidRPr="00545A49">
        <w:rPr>
          <w:b/>
          <w:sz w:val="22"/>
          <w:szCs w:val="22"/>
        </w:rPr>
        <w:t>od daty zawarcia niniejszej umowy</w:t>
      </w:r>
      <w:r>
        <w:rPr>
          <w:b/>
          <w:sz w:val="22"/>
          <w:szCs w:val="22"/>
        </w:rPr>
        <w:t>,</w:t>
      </w:r>
      <w:r w:rsidRPr="00545A49">
        <w:rPr>
          <w:sz w:val="22"/>
          <w:szCs w:val="22"/>
        </w:rPr>
        <w:t xml:space="preserve"> dostarczy na własny koszt i ryzyko</w:t>
      </w:r>
      <w:r>
        <w:rPr>
          <w:sz w:val="22"/>
          <w:szCs w:val="22"/>
        </w:rPr>
        <w:t xml:space="preserve"> przedmiot dzierżawy</w:t>
      </w:r>
      <w:r w:rsidRPr="00545A49">
        <w:rPr>
          <w:sz w:val="22"/>
          <w:szCs w:val="22"/>
        </w:rPr>
        <w:t>, o którym mowa w ust. 1 niniejszego paragrafu wraz z pełnym wyposażeniem asortymentowym wg załącznika nr 1</w:t>
      </w:r>
      <w:r>
        <w:rPr>
          <w:sz w:val="22"/>
          <w:szCs w:val="22"/>
        </w:rPr>
        <w:t>.</w:t>
      </w:r>
    </w:p>
    <w:p w14:paraId="4CEA6310" w14:textId="77777777" w:rsidR="00DD049F" w:rsidRPr="00E438C4" w:rsidRDefault="00DD049F" w:rsidP="00DD049F">
      <w:pPr>
        <w:pStyle w:val="Akapitzlist"/>
        <w:numPr>
          <w:ilvl w:val="0"/>
          <w:numId w:val="27"/>
        </w:numPr>
        <w:ind w:left="284" w:hanging="284"/>
        <w:jc w:val="both"/>
        <w:rPr>
          <w:sz w:val="22"/>
          <w:szCs w:val="22"/>
        </w:rPr>
      </w:pPr>
      <w:r w:rsidRPr="00E044DD">
        <w:rPr>
          <w:sz w:val="22"/>
          <w:szCs w:val="22"/>
          <w:lang w:val="x-none" w:eastAsia="x-none"/>
        </w:rPr>
        <w:lastRenderedPageBreak/>
        <w:t xml:space="preserve">Odbiór </w:t>
      </w:r>
      <w:r w:rsidRPr="00E044DD">
        <w:rPr>
          <w:sz w:val="22"/>
          <w:szCs w:val="22"/>
          <w:lang w:eastAsia="x-none"/>
        </w:rPr>
        <w:t xml:space="preserve">sprzętu </w:t>
      </w:r>
      <w:r w:rsidRPr="00E044DD">
        <w:rPr>
          <w:sz w:val="22"/>
          <w:szCs w:val="22"/>
          <w:lang w:val="x-none" w:eastAsia="x-none"/>
        </w:rPr>
        <w:t xml:space="preserve">odbędzie się po jego </w:t>
      </w:r>
      <w:r w:rsidRPr="00E044DD">
        <w:rPr>
          <w:sz w:val="22"/>
          <w:szCs w:val="22"/>
          <w:lang w:eastAsia="x-none"/>
        </w:rPr>
        <w:t xml:space="preserve">zamontowaniu, </w:t>
      </w:r>
      <w:r>
        <w:rPr>
          <w:sz w:val="22"/>
          <w:szCs w:val="22"/>
          <w:lang w:eastAsia="x-none"/>
        </w:rPr>
        <w:t xml:space="preserve">skonfigurowaniu i </w:t>
      </w:r>
      <w:r w:rsidRPr="00E044DD">
        <w:rPr>
          <w:sz w:val="22"/>
          <w:szCs w:val="22"/>
          <w:lang w:val="x-none" w:eastAsia="x-none"/>
        </w:rPr>
        <w:t>uruchomieniu, w wyniku którego zostanie sporządzony protokół zdawczo-odbiorczy</w:t>
      </w:r>
      <w:r w:rsidRPr="00E044DD">
        <w:rPr>
          <w:sz w:val="22"/>
          <w:szCs w:val="22"/>
          <w:lang w:eastAsia="x-none"/>
        </w:rPr>
        <w:t xml:space="preserve"> w dwóch jednobrzmiących egzemplarzach</w:t>
      </w:r>
      <w:r w:rsidRPr="00E044DD">
        <w:rPr>
          <w:sz w:val="22"/>
          <w:szCs w:val="22"/>
          <w:lang w:val="x-none" w:eastAsia="x-none"/>
        </w:rPr>
        <w:t xml:space="preserve"> podpisany przez upoważnionych przedstawicieli obydwu stron.</w:t>
      </w:r>
    </w:p>
    <w:p w14:paraId="56E74DF4" w14:textId="280CE1FD" w:rsidR="00DD049F" w:rsidRPr="00DD049F" w:rsidRDefault="00DD049F" w:rsidP="00DD049F">
      <w:pPr>
        <w:pStyle w:val="Akapitzlist"/>
        <w:numPr>
          <w:ilvl w:val="0"/>
          <w:numId w:val="27"/>
        </w:numPr>
        <w:ind w:left="284" w:hanging="349"/>
        <w:jc w:val="both"/>
        <w:rPr>
          <w:sz w:val="22"/>
          <w:szCs w:val="22"/>
          <w:lang w:val="x-none" w:eastAsia="x-none"/>
        </w:rPr>
      </w:pPr>
      <w:r w:rsidRPr="00DD049F">
        <w:rPr>
          <w:sz w:val="22"/>
          <w:szCs w:val="22"/>
          <w:lang w:val="x-none" w:eastAsia="x-none"/>
        </w:rPr>
        <w:t>Instalację</w:t>
      </w:r>
      <w:r w:rsidRPr="00DD049F">
        <w:rPr>
          <w:sz w:val="22"/>
          <w:szCs w:val="22"/>
          <w:lang w:eastAsia="x-none"/>
        </w:rPr>
        <w:t xml:space="preserve"> sprzętu</w:t>
      </w:r>
      <w:r w:rsidRPr="00DD049F">
        <w:rPr>
          <w:sz w:val="22"/>
          <w:szCs w:val="22"/>
          <w:lang w:val="x-none" w:eastAsia="x-none"/>
        </w:rPr>
        <w:t xml:space="preserve"> uznaje się za zakończoną po podpisaniu protokołu zdawczo-odbiorczego przez osoby uprawnione do występowania w imieniu </w:t>
      </w:r>
      <w:r w:rsidRPr="00DD049F">
        <w:rPr>
          <w:sz w:val="22"/>
          <w:szCs w:val="22"/>
          <w:lang w:eastAsia="x-none"/>
        </w:rPr>
        <w:t>Wydzierżawiającego</w:t>
      </w:r>
      <w:r w:rsidRPr="00DD049F">
        <w:rPr>
          <w:sz w:val="22"/>
          <w:szCs w:val="22"/>
          <w:lang w:val="x-none" w:eastAsia="x-none"/>
        </w:rPr>
        <w:t xml:space="preserve"> i </w:t>
      </w:r>
      <w:r w:rsidRPr="00DD049F">
        <w:rPr>
          <w:sz w:val="22"/>
          <w:szCs w:val="22"/>
          <w:lang w:eastAsia="x-none"/>
        </w:rPr>
        <w:t>Dzierżawcę</w:t>
      </w:r>
      <w:r w:rsidRPr="00DD049F">
        <w:rPr>
          <w:sz w:val="22"/>
          <w:szCs w:val="22"/>
          <w:lang w:val="x-none" w:eastAsia="x-none"/>
        </w:rPr>
        <w:t xml:space="preserve"> oraz przekazaniu dokumentacji technicznej i instrukcji </w:t>
      </w:r>
      <w:r w:rsidRPr="00DD049F">
        <w:rPr>
          <w:sz w:val="22"/>
          <w:szCs w:val="22"/>
          <w:lang w:eastAsia="x-none"/>
        </w:rPr>
        <w:t xml:space="preserve">obsługi oprogramowania </w:t>
      </w:r>
      <w:r w:rsidRPr="00DD049F">
        <w:rPr>
          <w:sz w:val="22"/>
          <w:szCs w:val="22"/>
          <w:lang w:val="x-none" w:eastAsia="x-none"/>
        </w:rPr>
        <w:t>w języku polskim</w:t>
      </w:r>
      <w:r w:rsidRPr="00DD049F">
        <w:rPr>
          <w:sz w:val="22"/>
          <w:szCs w:val="22"/>
          <w:lang w:eastAsia="x-none"/>
        </w:rPr>
        <w:t>.</w:t>
      </w:r>
    </w:p>
    <w:p w14:paraId="4F30495E" w14:textId="5B98E237" w:rsidR="00DF54FB" w:rsidRPr="00DD049F" w:rsidRDefault="008F3E56" w:rsidP="005505D6">
      <w:pPr>
        <w:pStyle w:val="Akapitzlist"/>
        <w:numPr>
          <w:ilvl w:val="0"/>
          <w:numId w:val="27"/>
        </w:numPr>
        <w:ind w:left="284" w:hanging="284"/>
        <w:jc w:val="both"/>
        <w:rPr>
          <w:sz w:val="22"/>
          <w:szCs w:val="22"/>
        </w:rPr>
      </w:pPr>
      <w:r w:rsidRPr="00DD049F">
        <w:rPr>
          <w:color w:val="000000"/>
          <w:sz w:val="22"/>
          <w:szCs w:val="22"/>
          <w:lang w:eastAsia="en-US"/>
        </w:rPr>
        <w:t>Wykonawca</w:t>
      </w:r>
      <w:r w:rsidR="00DF54FB" w:rsidRPr="00DD049F">
        <w:rPr>
          <w:color w:val="000000"/>
          <w:sz w:val="22"/>
          <w:szCs w:val="22"/>
          <w:lang w:eastAsia="en-US"/>
        </w:rPr>
        <w:t>,</w:t>
      </w:r>
      <w:r w:rsidRPr="00DD049F">
        <w:rPr>
          <w:color w:val="000000"/>
          <w:sz w:val="22"/>
          <w:szCs w:val="22"/>
          <w:lang w:eastAsia="en-US"/>
        </w:rPr>
        <w:t xml:space="preserve"> </w:t>
      </w:r>
      <w:r w:rsidR="00DF54FB" w:rsidRPr="00DD049F">
        <w:rPr>
          <w:color w:val="000000"/>
          <w:sz w:val="22"/>
          <w:szCs w:val="22"/>
          <w:lang w:eastAsia="en-US"/>
        </w:rPr>
        <w:t xml:space="preserve">w terminie do </w:t>
      </w:r>
      <w:r w:rsidR="00DF54FB" w:rsidRPr="00DD049F">
        <w:rPr>
          <w:b/>
          <w:bCs/>
          <w:color w:val="000000"/>
          <w:sz w:val="22"/>
          <w:szCs w:val="22"/>
          <w:lang w:eastAsia="en-US"/>
        </w:rPr>
        <w:t>7 dni</w:t>
      </w:r>
      <w:r w:rsidR="00DF54FB" w:rsidRPr="00DD049F">
        <w:rPr>
          <w:color w:val="000000"/>
          <w:sz w:val="22"/>
          <w:szCs w:val="22"/>
          <w:lang w:eastAsia="en-US"/>
        </w:rPr>
        <w:t xml:space="preserve"> od daty instalacji analizatora, zapewni: </w:t>
      </w:r>
    </w:p>
    <w:p w14:paraId="71E6E1EE" w14:textId="6DB6AE75" w:rsidR="00DF54FB" w:rsidRDefault="00DF54FB" w:rsidP="00DF54FB">
      <w:pPr>
        <w:pStyle w:val="Akapitzlist"/>
        <w:ind w:left="284"/>
        <w:jc w:val="both"/>
        <w:rPr>
          <w:color w:val="000000"/>
          <w:sz w:val="22"/>
          <w:szCs w:val="22"/>
          <w:lang w:eastAsia="en-US"/>
        </w:rPr>
      </w:pPr>
      <w:r>
        <w:rPr>
          <w:color w:val="000000"/>
          <w:sz w:val="22"/>
          <w:szCs w:val="22"/>
          <w:lang w:eastAsia="en-US"/>
        </w:rPr>
        <w:t>a)</w:t>
      </w:r>
      <w:r w:rsidR="00936056">
        <w:rPr>
          <w:color w:val="000000"/>
          <w:sz w:val="22"/>
          <w:szCs w:val="22"/>
          <w:lang w:eastAsia="en-US"/>
        </w:rPr>
        <w:t xml:space="preserve"> </w:t>
      </w:r>
      <w:r w:rsidR="008F3E56" w:rsidRPr="00545A49">
        <w:rPr>
          <w:color w:val="000000"/>
          <w:sz w:val="22"/>
          <w:szCs w:val="22"/>
          <w:lang w:eastAsia="en-US"/>
        </w:rPr>
        <w:t>szkolenie merytoryczne i praktyczne z zakresu obsługi aparatu i op</w:t>
      </w:r>
      <w:r w:rsidR="00936056">
        <w:rPr>
          <w:color w:val="000000"/>
          <w:sz w:val="22"/>
          <w:szCs w:val="22"/>
          <w:lang w:eastAsia="en-US"/>
        </w:rPr>
        <w:t>r</w:t>
      </w:r>
      <w:r w:rsidR="008F3E56" w:rsidRPr="00545A49">
        <w:rPr>
          <w:color w:val="000000"/>
          <w:sz w:val="22"/>
          <w:szCs w:val="22"/>
          <w:lang w:eastAsia="en-US"/>
        </w:rPr>
        <w:t>ogramowania</w:t>
      </w:r>
      <w:r w:rsidR="00C62E91" w:rsidRPr="00545A49">
        <w:rPr>
          <w:sz w:val="22"/>
          <w:szCs w:val="22"/>
        </w:rPr>
        <w:t xml:space="preserve"> w miejscu użytkowania przedmiotu dzierżawy Dzierżawcy</w:t>
      </w:r>
      <w:r w:rsidR="008F3E56" w:rsidRPr="00545A49">
        <w:rPr>
          <w:color w:val="000000"/>
          <w:sz w:val="22"/>
          <w:szCs w:val="22"/>
          <w:lang w:eastAsia="en-US"/>
        </w:rPr>
        <w:t xml:space="preserve"> potwierdzone certyfikatem dla pracowników Pracowni Wirusologii (max. 4 osoby)</w:t>
      </w:r>
      <w:r w:rsidR="00936056">
        <w:rPr>
          <w:color w:val="000000"/>
          <w:sz w:val="22"/>
          <w:szCs w:val="22"/>
          <w:lang w:eastAsia="en-US"/>
        </w:rPr>
        <w:t>,</w:t>
      </w:r>
      <w:r w:rsidR="008F3E56" w:rsidRPr="00545A49">
        <w:rPr>
          <w:color w:val="000000"/>
          <w:sz w:val="22"/>
          <w:szCs w:val="22"/>
          <w:lang w:eastAsia="en-US"/>
        </w:rPr>
        <w:t xml:space="preserve"> </w:t>
      </w:r>
    </w:p>
    <w:p w14:paraId="76DBA513" w14:textId="39E1988C" w:rsidR="008F3E56" w:rsidRPr="00545A49" w:rsidRDefault="00DF54FB" w:rsidP="00DF54FB">
      <w:pPr>
        <w:pStyle w:val="Akapitzlist"/>
        <w:ind w:left="284"/>
        <w:jc w:val="both"/>
        <w:rPr>
          <w:sz w:val="22"/>
          <w:szCs w:val="22"/>
        </w:rPr>
      </w:pPr>
      <w:r>
        <w:rPr>
          <w:color w:val="000000"/>
          <w:sz w:val="22"/>
          <w:szCs w:val="22"/>
          <w:lang w:eastAsia="en-US"/>
        </w:rPr>
        <w:t>b)</w:t>
      </w:r>
      <w:r w:rsidR="00936056">
        <w:rPr>
          <w:color w:val="000000"/>
          <w:sz w:val="22"/>
          <w:szCs w:val="22"/>
          <w:lang w:eastAsia="en-US"/>
        </w:rPr>
        <w:t xml:space="preserve"> </w:t>
      </w:r>
      <w:r w:rsidR="008F3E56" w:rsidRPr="00545A49">
        <w:rPr>
          <w:color w:val="000000"/>
          <w:sz w:val="22"/>
          <w:szCs w:val="22"/>
          <w:lang w:eastAsia="en-US"/>
        </w:rPr>
        <w:t xml:space="preserve">materiały edukacyjne </w:t>
      </w:r>
      <w:r w:rsidR="00C00D3A">
        <w:rPr>
          <w:color w:val="000000"/>
          <w:sz w:val="22"/>
          <w:szCs w:val="22"/>
          <w:lang w:eastAsia="en-US"/>
        </w:rPr>
        <w:t>dla pracowników Pracowni Wirusologii.</w:t>
      </w:r>
    </w:p>
    <w:p w14:paraId="72AF9FC1" w14:textId="17747BCF" w:rsidR="00DA1442" w:rsidRPr="005663B2" w:rsidRDefault="00C623AB" w:rsidP="005505D6">
      <w:pPr>
        <w:pStyle w:val="Akapitzlist"/>
        <w:numPr>
          <w:ilvl w:val="0"/>
          <w:numId w:val="27"/>
        </w:numPr>
        <w:ind w:left="284" w:hanging="284"/>
        <w:jc w:val="both"/>
        <w:rPr>
          <w:sz w:val="22"/>
          <w:szCs w:val="22"/>
        </w:rPr>
      </w:pPr>
      <w:bookmarkStart w:id="5" w:name="_Hlk85447063"/>
      <w:r w:rsidRPr="00545A49">
        <w:rPr>
          <w:sz w:val="22"/>
          <w:szCs w:val="22"/>
        </w:rPr>
        <w:t>W </w:t>
      </w:r>
      <w:r w:rsidRPr="005663B2">
        <w:rPr>
          <w:sz w:val="22"/>
          <w:szCs w:val="22"/>
        </w:rPr>
        <w:t>ramach wynagrodzenia brutto, o którym mowa w § 2</w:t>
      </w:r>
      <w:r w:rsidR="00FE39A9" w:rsidRPr="005663B2">
        <w:rPr>
          <w:sz w:val="22"/>
          <w:szCs w:val="22"/>
        </w:rPr>
        <w:t xml:space="preserve"> umowy Wydzierżawiający</w:t>
      </w:r>
      <w:bookmarkEnd w:id="5"/>
      <w:r w:rsidR="003C62FE" w:rsidRPr="005663B2">
        <w:rPr>
          <w:sz w:val="22"/>
          <w:szCs w:val="22"/>
        </w:rPr>
        <w:t xml:space="preserve"> zobowiązuje się do</w:t>
      </w:r>
      <w:r w:rsidR="00DA1442" w:rsidRPr="005663B2">
        <w:rPr>
          <w:sz w:val="22"/>
          <w:szCs w:val="22"/>
        </w:rPr>
        <w:t>:</w:t>
      </w:r>
    </w:p>
    <w:p w14:paraId="5858D032" w14:textId="50F9BDD2" w:rsidR="003B5078" w:rsidRDefault="00936056" w:rsidP="007A16FC">
      <w:pPr>
        <w:pStyle w:val="Akapitzlist"/>
        <w:numPr>
          <w:ilvl w:val="0"/>
          <w:numId w:val="39"/>
        </w:numPr>
        <w:jc w:val="both"/>
        <w:rPr>
          <w:sz w:val="22"/>
          <w:szCs w:val="22"/>
        </w:rPr>
      </w:pPr>
      <w:r w:rsidRPr="005663B2">
        <w:rPr>
          <w:sz w:val="22"/>
          <w:szCs w:val="22"/>
        </w:rPr>
        <w:t xml:space="preserve">dostarczenia </w:t>
      </w:r>
      <w:r w:rsidR="00C62E91" w:rsidRPr="005663B2">
        <w:rPr>
          <w:sz w:val="22"/>
          <w:szCs w:val="22"/>
        </w:rPr>
        <w:t xml:space="preserve">zestawu komputerowego </w:t>
      </w:r>
      <w:r w:rsidRPr="005663B2">
        <w:rPr>
          <w:sz w:val="22"/>
          <w:szCs w:val="22"/>
        </w:rPr>
        <w:t xml:space="preserve">z oprogramowaniem antywirusowym </w:t>
      </w:r>
      <w:r w:rsidR="00C62E91" w:rsidRPr="005663B2">
        <w:rPr>
          <w:sz w:val="22"/>
          <w:szCs w:val="22"/>
        </w:rPr>
        <w:t xml:space="preserve">wraz z drukarką i </w:t>
      </w:r>
      <w:r w:rsidR="007909E3" w:rsidRPr="005663B2">
        <w:rPr>
          <w:sz w:val="22"/>
          <w:szCs w:val="22"/>
        </w:rPr>
        <w:t>tonerem startowym</w:t>
      </w:r>
      <w:r w:rsidR="00DA1442" w:rsidRPr="005663B2">
        <w:rPr>
          <w:sz w:val="22"/>
          <w:szCs w:val="22"/>
        </w:rPr>
        <w:t xml:space="preserve"> dostarczonymi przez Wydzierżawiająceg</w:t>
      </w:r>
      <w:r w:rsidRPr="005663B2">
        <w:rPr>
          <w:sz w:val="22"/>
          <w:szCs w:val="22"/>
        </w:rPr>
        <w:t>o</w:t>
      </w:r>
      <w:r w:rsidR="00C00D3A">
        <w:rPr>
          <w:sz w:val="22"/>
          <w:szCs w:val="22"/>
        </w:rPr>
        <w:t>,</w:t>
      </w:r>
    </w:p>
    <w:p w14:paraId="17F3FA28" w14:textId="0DB2D0E9" w:rsidR="00C00D3A" w:rsidRPr="005663B2" w:rsidRDefault="00C00D3A" w:rsidP="007A16FC">
      <w:pPr>
        <w:pStyle w:val="Akapitzlist"/>
        <w:numPr>
          <w:ilvl w:val="0"/>
          <w:numId w:val="39"/>
        </w:numPr>
        <w:jc w:val="both"/>
        <w:rPr>
          <w:sz w:val="22"/>
          <w:szCs w:val="22"/>
        </w:rPr>
      </w:pPr>
      <w:r>
        <w:rPr>
          <w:sz w:val="22"/>
          <w:szCs w:val="22"/>
        </w:rPr>
        <w:t>dostawa tonerów do drukarki przez cały okres obowiązywania umowy,</w:t>
      </w:r>
    </w:p>
    <w:p w14:paraId="292070F1" w14:textId="459DF8A6" w:rsidR="003C62FE" w:rsidRPr="005663B2" w:rsidRDefault="008D67F5" w:rsidP="003B5078">
      <w:pPr>
        <w:pStyle w:val="Akapitzlist"/>
        <w:numPr>
          <w:ilvl w:val="0"/>
          <w:numId w:val="39"/>
        </w:numPr>
        <w:jc w:val="both"/>
        <w:rPr>
          <w:sz w:val="22"/>
          <w:szCs w:val="22"/>
        </w:rPr>
      </w:pPr>
      <w:r w:rsidRPr="005663B2">
        <w:rPr>
          <w:sz w:val="22"/>
          <w:szCs w:val="22"/>
        </w:rPr>
        <w:t>zainstalowania oprogramowania do analizatora na dostarczonym komputerze.</w:t>
      </w:r>
      <w:r w:rsidR="00F90702" w:rsidRPr="005663B2">
        <w:rPr>
          <w:sz w:val="22"/>
          <w:szCs w:val="22"/>
        </w:rPr>
        <w:t xml:space="preserve"> Oprogramowanie powinno posiadać wbudowany system kontroli jakości (QC) i statystyki pomiarów.</w:t>
      </w:r>
    </w:p>
    <w:p w14:paraId="21ABCADF" w14:textId="3A03EAA1" w:rsidR="00F80581" w:rsidRPr="00545A49" w:rsidRDefault="00F80581" w:rsidP="005505D6">
      <w:pPr>
        <w:pStyle w:val="Akapitzlist"/>
        <w:numPr>
          <w:ilvl w:val="0"/>
          <w:numId w:val="27"/>
        </w:numPr>
        <w:ind w:left="284" w:hanging="284"/>
        <w:jc w:val="both"/>
        <w:rPr>
          <w:sz w:val="22"/>
          <w:szCs w:val="22"/>
        </w:rPr>
      </w:pPr>
      <w:r w:rsidRPr="00545A49">
        <w:rPr>
          <w:sz w:val="22"/>
          <w:szCs w:val="22"/>
        </w:rPr>
        <w:t xml:space="preserve">W ramach wynagrodzenia brutto, o którym mowa w § 2 umowy Wydzierżawiający zapewni odczynniki, kalibratory, materiały kontrolne, zużywalne i akcesoria służące do rozruchu </w:t>
      </w:r>
      <w:r w:rsidR="00A62D17">
        <w:rPr>
          <w:sz w:val="22"/>
          <w:szCs w:val="22"/>
        </w:rPr>
        <w:t xml:space="preserve">przedmiotu umowy. </w:t>
      </w:r>
    </w:p>
    <w:p w14:paraId="5C99A13F" w14:textId="59DA5084" w:rsidR="00B95F5C" w:rsidRPr="00545A49" w:rsidRDefault="00C623AB" w:rsidP="005505D6">
      <w:pPr>
        <w:pStyle w:val="Tekstpodstawowy2"/>
        <w:numPr>
          <w:ilvl w:val="0"/>
          <w:numId w:val="27"/>
        </w:numPr>
        <w:ind w:left="284" w:hanging="284"/>
        <w:rPr>
          <w:sz w:val="22"/>
          <w:szCs w:val="22"/>
        </w:rPr>
      </w:pPr>
      <w:r w:rsidRPr="00545A49">
        <w:rPr>
          <w:sz w:val="22"/>
          <w:szCs w:val="22"/>
        </w:rPr>
        <w:t>W ramach wynagrodzenia brutto, o którym mowa w § 2</w:t>
      </w:r>
      <w:r w:rsidR="00FE39A9" w:rsidRPr="00545A49">
        <w:rPr>
          <w:sz w:val="22"/>
          <w:szCs w:val="22"/>
        </w:rPr>
        <w:t xml:space="preserve"> umowy</w:t>
      </w:r>
      <w:r w:rsidRPr="00545A49">
        <w:rPr>
          <w:sz w:val="22"/>
          <w:szCs w:val="22"/>
        </w:rPr>
        <w:t xml:space="preserve"> </w:t>
      </w:r>
      <w:r w:rsidR="00B95F5C" w:rsidRPr="00545A49">
        <w:rPr>
          <w:sz w:val="22"/>
          <w:szCs w:val="22"/>
        </w:rPr>
        <w:t xml:space="preserve">Wydzierżawiający </w:t>
      </w:r>
      <w:r w:rsidR="00FE39A9" w:rsidRPr="00545A49">
        <w:rPr>
          <w:sz w:val="22"/>
          <w:szCs w:val="22"/>
        </w:rPr>
        <w:t>zapewni serwis</w:t>
      </w:r>
      <w:r w:rsidR="00756D71" w:rsidRPr="00545A49">
        <w:rPr>
          <w:sz w:val="22"/>
          <w:szCs w:val="22"/>
        </w:rPr>
        <w:t xml:space="preserve"> gwarancyjny</w:t>
      </w:r>
      <w:r w:rsidR="00B95F5C" w:rsidRPr="00545A49">
        <w:rPr>
          <w:sz w:val="22"/>
          <w:szCs w:val="22"/>
        </w:rPr>
        <w:t xml:space="preserve"> na okres trwania umowy</w:t>
      </w:r>
      <w:r w:rsidR="00B91639" w:rsidRPr="00545A49">
        <w:rPr>
          <w:sz w:val="22"/>
          <w:szCs w:val="22"/>
        </w:rPr>
        <w:t xml:space="preserve"> i okresowe przeglądy techniczne.</w:t>
      </w:r>
    </w:p>
    <w:p w14:paraId="001BE35C" w14:textId="77777777" w:rsidR="000258B9" w:rsidRPr="00545A49" w:rsidRDefault="000258B9" w:rsidP="005505D6">
      <w:pPr>
        <w:numPr>
          <w:ilvl w:val="0"/>
          <w:numId w:val="27"/>
        </w:numPr>
        <w:ind w:left="284" w:hanging="284"/>
        <w:jc w:val="both"/>
        <w:rPr>
          <w:sz w:val="22"/>
          <w:szCs w:val="22"/>
        </w:rPr>
      </w:pPr>
      <w:r w:rsidRPr="00545A49">
        <w:rPr>
          <w:sz w:val="22"/>
          <w:szCs w:val="22"/>
        </w:rPr>
        <w:t xml:space="preserve">Zmiana miejsca użytkowania </w:t>
      </w:r>
      <w:r w:rsidR="00FD0AB0" w:rsidRPr="00545A49">
        <w:rPr>
          <w:sz w:val="22"/>
          <w:szCs w:val="22"/>
        </w:rPr>
        <w:t>przedmiotu dzierżawy</w:t>
      </w:r>
      <w:r w:rsidRPr="00545A49">
        <w:rPr>
          <w:sz w:val="22"/>
          <w:szCs w:val="22"/>
        </w:rPr>
        <w:t xml:space="preserve"> może być dokonana za zgodą i w porozumieniu z</w:t>
      </w:r>
      <w:r w:rsidR="0010037D" w:rsidRPr="00545A49">
        <w:rPr>
          <w:sz w:val="22"/>
          <w:szCs w:val="22"/>
        </w:rPr>
        <w:t> </w:t>
      </w:r>
      <w:r w:rsidRPr="00545A49">
        <w:rPr>
          <w:sz w:val="22"/>
          <w:szCs w:val="22"/>
        </w:rPr>
        <w:t>Wydzierżawiającym.</w:t>
      </w:r>
    </w:p>
    <w:p w14:paraId="48EDEFED" w14:textId="77777777" w:rsidR="000258B9" w:rsidRPr="00545A49" w:rsidRDefault="00C623AB" w:rsidP="005505D6">
      <w:pPr>
        <w:pStyle w:val="Tekstpodstawowy2"/>
        <w:numPr>
          <w:ilvl w:val="0"/>
          <w:numId w:val="27"/>
        </w:numPr>
        <w:ind w:left="284" w:hanging="284"/>
        <w:rPr>
          <w:sz w:val="22"/>
          <w:szCs w:val="22"/>
        </w:rPr>
      </w:pPr>
      <w:r w:rsidRPr="00545A49">
        <w:rPr>
          <w:sz w:val="22"/>
          <w:szCs w:val="22"/>
        </w:rPr>
        <w:t>W ramach wynagrodzenia brutto, o którym mowa w § 2 Wydzierżawiający ponosi  k</w:t>
      </w:r>
      <w:r w:rsidR="000258B9" w:rsidRPr="00545A49">
        <w:rPr>
          <w:sz w:val="22"/>
          <w:szCs w:val="22"/>
        </w:rPr>
        <w:t xml:space="preserve">oszt ubezpieczenia </w:t>
      </w:r>
      <w:r w:rsidR="00903ED3" w:rsidRPr="00545A49">
        <w:rPr>
          <w:sz w:val="22"/>
          <w:szCs w:val="22"/>
        </w:rPr>
        <w:t>przedmiotu dzierżawy</w:t>
      </w:r>
      <w:r w:rsidR="0080169F" w:rsidRPr="00545A49">
        <w:rPr>
          <w:sz w:val="22"/>
          <w:szCs w:val="22"/>
        </w:rPr>
        <w:t xml:space="preserve"> przez cały okres trwania umowy</w:t>
      </w:r>
      <w:r w:rsidR="000258B9" w:rsidRPr="00545A49">
        <w:rPr>
          <w:sz w:val="22"/>
          <w:szCs w:val="22"/>
        </w:rPr>
        <w:t>.</w:t>
      </w:r>
    </w:p>
    <w:p w14:paraId="67BFFCA4" w14:textId="77777777" w:rsidR="000258B9" w:rsidRPr="00545A49" w:rsidRDefault="000258B9" w:rsidP="005505D6">
      <w:pPr>
        <w:pStyle w:val="Tekstpodstawowy2"/>
        <w:numPr>
          <w:ilvl w:val="0"/>
          <w:numId w:val="27"/>
        </w:numPr>
        <w:ind w:left="284" w:hanging="284"/>
        <w:rPr>
          <w:sz w:val="22"/>
          <w:szCs w:val="22"/>
        </w:rPr>
      </w:pPr>
      <w:r w:rsidRPr="00545A49">
        <w:rPr>
          <w:sz w:val="22"/>
          <w:szCs w:val="22"/>
        </w:rPr>
        <w:t xml:space="preserve">Dzierżawca odpowiada za zabezpieczenie </w:t>
      </w:r>
      <w:r w:rsidR="0010037D" w:rsidRPr="00545A49">
        <w:rPr>
          <w:sz w:val="22"/>
          <w:szCs w:val="22"/>
        </w:rPr>
        <w:t>przedmiotu dzierżawy</w:t>
      </w:r>
      <w:r w:rsidRPr="00545A49">
        <w:rPr>
          <w:sz w:val="22"/>
          <w:szCs w:val="22"/>
        </w:rPr>
        <w:t xml:space="preserve"> przed kradzieżą, wandalizmem i  mechanicznym uszkodzeniem.</w:t>
      </w:r>
    </w:p>
    <w:p w14:paraId="4B4BFB84" w14:textId="77777777" w:rsidR="00FB1744" w:rsidRPr="00545A49" w:rsidRDefault="00FB1744" w:rsidP="008A6D01">
      <w:pPr>
        <w:ind w:left="426" w:hanging="426"/>
        <w:rPr>
          <w:sz w:val="22"/>
          <w:szCs w:val="22"/>
        </w:rPr>
      </w:pPr>
    </w:p>
    <w:p w14:paraId="3CFCCBEC" w14:textId="48391486" w:rsidR="000258B9" w:rsidRPr="00545A49" w:rsidRDefault="00D757F4" w:rsidP="008A6D01">
      <w:pPr>
        <w:ind w:left="426" w:hanging="426"/>
        <w:jc w:val="center"/>
        <w:rPr>
          <w:b/>
          <w:color w:val="FF0000"/>
          <w:sz w:val="22"/>
          <w:szCs w:val="22"/>
        </w:rPr>
      </w:pPr>
      <w:r w:rsidRPr="00545A49">
        <w:rPr>
          <w:b/>
          <w:sz w:val="22"/>
          <w:szCs w:val="22"/>
        </w:rPr>
        <w:t>§</w:t>
      </w:r>
      <w:r w:rsidR="002A385F" w:rsidRPr="00545A49">
        <w:rPr>
          <w:b/>
          <w:sz w:val="22"/>
          <w:szCs w:val="22"/>
        </w:rPr>
        <w:t xml:space="preserve"> </w:t>
      </w:r>
      <w:r w:rsidR="00281CA4" w:rsidRPr="00545A49">
        <w:rPr>
          <w:b/>
          <w:sz w:val="22"/>
          <w:szCs w:val="22"/>
        </w:rPr>
        <w:t>5</w:t>
      </w:r>
    </w:p>
    <w:p w14:paraId="4927F5D3" w14:textId="73653E91" w:rsidR="00D225A1" w:rsidRPr="00545A49" w:rsidRDefault="0010037D" w:rsidP="00E67E48">
      <w:pPr>
        <w:numPr>
          <w:ilvl w:val="0"/>
          <w:numId w:val="3"/>
        </w:numPr>
        <w:jc w:val="both"/>
        <w:rPr>
          <w:sz w:val="22"/>
          <w:szCs w:val="22"/>
        </w:rPr>
      </w:pPr>
      <w:r w:rsidRPr="00545A49">
        <w:rPr>
          <w:sz w:val="22"/>
          <w:szCs w:val="22"/>
        </w:rPr>
        <w:t xml:space="preserve">Miesięczny czynsz </w:t>
      </w:r>
      <w:r w:rsidR="002C7229" w:rsidRPr="00545A49">
        <w:rPr>
          <w:sz w:val="22"/>
          <w:szCs w:val="22"/>
        </w:rPr>
        <w:t xml:space="preserve">dzierżawny </w:t>
      </w:r>
      <w:r w:rsidRPr="00545A49">
        <w:rPr>
          <w:sz w:val="22"/>
          <w:szCs w:val="22"/>
        </w:rPr>
        <w:t xml:space="preserve">za </w:t>
      </w:r>
      <w:r w:rsidR="00FD0AB0" w:rsidRPr="00545A49">
        <w:rPr>
          <w:sz w:val="22"/>
          <w:szCs w:val="22"/>
        </w:rPr>
        <w:t>przedmiot dzierżawy,</w:t>
      </w:r>
      <w:r w:rsidRPr="00545A49">
        <w:rPr>
          <w:sz w:val="22"/>
          <w:szCs w:val="22"/>
        </w:rPr>
        <w:t xml:space="preserve"> o którym</w:t>
      </w:r>
      <w:r w:rsidR="00BF29D1" w:rsidRPr="00545A49">
        <w:rPr>
          <w:sz w:val="22"/>
          <w:szCs w:val="22"/>
        </w:rPr>
        <w:t xml:space="preserve"> mowa w § </w:t>
      </w:r>
      <w:r w:rsidR="008A6D01" w:rsidRPr="00545A49">
        <w:rPr>
          <w:sz w:val="22"/>
          <w:szCs w:val="22"/>
        </w:rPr>
        <w:t>4</w:t>
      </w:r>
      <w:r w:rsidRPr="00545A49">
        <w:rPr>
          <w:sz w:val="22"/>
          <w:szCs w:val="22"/>
        </w:rPr>
        <w:t xml:space="preserve"> ust.1 wynosi:</w:t>
      </w:r>
    </w:p>
    <w:p w14:paraId="1D0E785F" w14:textId="77777777" w:rsidR="00C12A3F" w:rsidRPr="00545A49" w:rsidRDefault="00D225A1" w:rsidP="008A6D01">
      <w:pPr>
        <w:rPr>
          <w:sz w:val="22"/>
          <w:szCs w:val="22"/>
        </w:rPr>
      </w:pPr>
      <w:r w:rsidRPr="00545A49">
        <w:rPr>
          <w:sz w:val="22"/>
          <w:szCs w:val="22"/>
        </w:rPr>
        <w:t xml:space="preserve">      a)    </w:t>
      </w:r>
      <w:r w:rsidR="00C12A3F" w:rsidRPr="00545A49">
        <w:rPr>
          <w:sz w:val="22"/>
          <w:szCs w:val="22"/>
        </w:rPr>
        <w:t>miesięcznie netto ..................... PLN</w:t>
      </w:r>
      <w:r w:rsidRPr="00545A49">
        <w:rPr>
          <w:sz w:val="22"/>
          <w:szCs w:val="22"/>
        </w:rPr>
        <w:t>,</w:t>
      </w:r>
    </w:p>
    <w:p w14:paraId="4F2C8A62" w14:textId="2EEF6758" w:rsidR="00A13295" w:rsidRPr="00545A49" w:rsidRDefault="008A6D01" w:rsidP="008A6D01">
      <w:pPr>
        <w:rPr>
          <w:sz w:val="22"/>
          <w:szCs w:val="22"/>
        </w:rPr>
      </w:pPr>
      <w:r w:rsidRPr="00545A49">
        <w:rPr>
          <w:sz w:val="22"/>
          <w:szCs w:val="22"/>
        </w:rPr>
        <w:t xml:space="preserve">      </w:t>
      </w:r>
      <w:r w:rsidR="00D225A1" w:rsidRPr="00545A49">
        <w:rPr>
          <w:sz w:val="22"/>
          <w:szCs w:val="22"/>
        </w:rPr>
        <w:t xml:space="preserve">b)    </w:t>
      </w:r>
      <w:r w:rsidR="00C12A3F" w:rsidRPr="00545A49">
        <w:rPr>
          <w:sz w:val="22"/>
          <w:szCs w:val="22"/>
        </w:rPr>
        <w:t>miesięcznie brutto ................... PLN (słownie: ................................................. zł)</w:t>
      </w:r>
      <w:r w:rsidR="00D225A1" w:rsidRPr="00545A49">
        <w:rPr>
          <w:sz w:val="22"/>
          <w:szCs w:val="22"/>
        </w:rPr>
        <w:t>.</w:t>
      </w:r>
    </w:p>
    <w:p w14:paraId="7AC5C271" w14:textId="2791C174" w:rsidR="00612349" w:rsidRPr="00545A49" w:rsidRDefault="008A6D01" w:rsidP="008A6D01">
      <w:pPr>
        <w:rPr>
          <w:sz w:val="22"/>
          <w:szCs w:val="22"/>
        </w:rPr>
      </w:pPr>
      <w:r w:rsidRPr="00545A49">
        <w:rPr>
          <w:sz w:val="22"/>
          <w:szCs w:val="22"/>
        </w:rPr>
        <w:t xml:space="preserve">      </w:t>
      </w:r>
      <w:r w:rsidR="00612349" w:rsidRPr="00545A49">
        <w:rPr>
          <w:sz w:val="22"/>
          <w:szCs w:val="22"/>
        </w:rPr>
        <w:t>c)    podatek VAT: ......................................</w:t>
      </w:r>
    </w:p>
    <w:p w14:paraId="0FC15806" w14:textId="2430A69C" w:rsidR="0010037D" w:rsidRPr="00545A49" w:rsidRDefault="00903ED3" w:rsidP="00E67E48">
      <w:pPr>
        <w:numPr>
          <w:ilvl w:val="0"/>
          <w:numId w:val="3"/>
        </w:numPr>
        <w:jc w:val="both"/>
        <w:rPr>
          <w:sz w:val="22"/>
          <w:szCs w:val="22"/>
        </w:rPr>
      </w:pPr>
      <w:r w:rsidRPr="00545A49">
        <w:rPr>
          <w:sz w:val="22"/>
          <w:szCs w:val="22"/>
        </w:rPr>
        <w:t xml:space="preserve">Wartość za cały okres umowy </w:t>
      </w:r>
      <w:r w:rsidR="00A13295" w:rsidRPr="00545A49">
        <w:rPr>
          <w:sz w:val="22"/>
          <w:szCs w:val="22"/>
        </w:rPr>
        <w:t>(</w:t>
      </w:r>
      <w:r w:rsidR="00725E3B">
        <w:rPr>
          <w:sz w:val="22"/>
          <w:szCs w:val="22"/>
        </w:rPr>
        <w:t>24</w:t>
      </w:r>
      <w:r w:rsidR="009B6184" w:rsidRPr="00545A49">
        <w:rPr>
          <w:sz w:val="22"/>
          <w:szCs w:val="22"/>
        </w:rPr>
        <w:t xml:space="preserve"> miesi</w:t>
      </w:r>
      <w:r w:rsidR="00725E3B">
        <w:rPr>
          <w:sz w:val="22"/>
          <w:szCs w:val="22"/>
        </w:rPr>
        <w:t>ą</w:t>
      </w:r>
      <w:r w:rsidR="009B6184" w:rsidRPr="00545A49">
        <w:rPr>
          <w:sz w:val="22"/>
          <w:szCs w:val="22"/>
        </w:rPr>
        <w:t>c</w:t>
      </w:r>
      <w:r w:rsidR="00725E3B">
        <w:rPr>
          <w:sz w:val="22"/>
          <w:szCs w:val="22"/>
        </w:rPr>
        <w:t>e</w:t>
      </w:r>
      <w:r w:rsidR="00775703" w:rsidRPr="00545A49">
        <w:rPr>
          <w:sz w:val="22"/>
          <w:szCs w:val="22"/>
        </w:rPr>
        <w:t>)</w:t>
      </w:r>
      <w:r w:rsidR="000258B9" w:rsidRPr="00545A49">
        <w:rPr>
          <w:sz w:val="22"/>
          <w:szCs w:val="22"/>
        </w:rPr>
        <w:t xml:space="preserve"> </w:t>
      </w:r>
      <w:r w:rsidRPr="00545A49">
        <w:rPr>
          <w:sz w:val="22"/>
          <w:szCs w:val="22"/>
        </w:rPr>
        <w:t>za przedmiot dzierż</w:t>
      </w:r>
      <w:r w:rsidR="001062D0" w:rsidRPr="00545A49">
        <w:rPr>
          <w:sz w:val="22"/>
          <w:szCs w:val="22"/>
        </w:rPr>
        <w:t xml:space="preserve">awy, o którym mowa w </w:t>
      </w:r>
      <w:r w:rsidR="00D757F4" w:rsidRPr="00545A49">
        <w:rPr>
          <w:sz w:val="22"/>
          <w:szCs w:val="22"/>
        </w:rPr>
        <w:t>§</w:t>
      </w:r>
      <w:r w:rsidR="00742564" w:rsidRPr="00545A49">
        <w:rPr>
          <w:sz w:val="22"/>
          <w:szCs w:val="22"/>
        </w:rPr>
        <w:t xml:space="preserve"> </w:t>
      </w:r>
      <w:r w:rsidR="008A6D01" w:rsidRPr="00545A49">
        <w:rPr>
          <w:sz w:val="22"/>
          <w:szCs w:val="22"/>
        </w:rPr>
        <w:t>4</w:t>
      </w:r>
      <w:r w:rsidR="00D757F4" w:rsidRPr="00545A49">
        <w:rPr>
          <w:sz w:val="22"/>
          <w:szCs w:val="22"/>
        </w:rPr>
        <w:t xml:space="preserve"> ust.</w:t>
      </w:r>
      <w:r w:rsidR="00011A83" w:rsidRPr="00545A49">
        <w:rPr>
          <w:sz w:val="22"/>
          <w:szCs w:val="22"/>
        </w:rPr>
        <w:t> </w:t>
      </w:r>
      <w:r w:rsidR="00D757F4" w:rsidRPr="00545A49">
        <w:rPr>
          <w:sz w:val="22"/>
          <w:szCs w:val="22"/>
        </w:rPr>
        <w:t xml:space="preserve">1 </w:t>
      </w:r>
      <w:r w:rsidRPr="00545A49">
        <w:rPr>
          <w:sz w:val="22"/>
          <w:szCs w:val="22"/>
        </w:rPr>
        <w:t>wynosi</w:t>
      </w:r>
      <w:r w:rsidR="00C12A3F" w:rsidRPr="00545A49">
        <w:rPr>
          <w:sz w:val="22"/>
          <w:szCs w:val="22"/>
        </w:rPr>
        <w:t>:</w:t>
      </w:r>
    </w:p>
    <w:p w14:paraId="075A921C" w14:textId="319142FA" w:rsidR="00C12A3F" w:rsidRPr="00545A49" w:rsidRDefault="008A6D01" w:rsidP="008A6D01">
      <w:pPr>
        <w:ind w:left="360" w:hanging="76"/>
        <w:jc w:val="both"/>
        <w:rPr>
          <w:sz w:val="22"/>
          <w:szCs w:val="22"/>
        </w:rPr>
      </w:pPr>
      <w:r w:rsidRPr="00545A49">
        <w:rPr>
          <w:sz w:val="22"/>
          <w:szCs w:val="22"/>
        </w:rPr>
        <w:t xml:space="preserve"> </w:t>
      </w:r>
      <w:r w:rsidR="002C7229" w:rsidRPr="00545A49">
        <w:rPr>
          <w:sz w:val="22"/>
          <w:szCs w:val="22"/>
        </w:rPr>
        <w:t xml:space="preserve">a)   </w:t>
      </w:r>
      <w:r w:rsidR="000258B9" w:rsidRPr="00545A49">
        <w:rPr>
          <w:sz w:val="22"/>
          <w:szCs w:val="22"/>
        </w:rPr>
        <w:t xml:space="preserve"> netto ...............</w:t>
      </w:r>
      <w:r w:rsidR="00864743" w:rsidRPr="00545A49">
        <w:rPr>
          <w:sz w:val="22"/>
          <w:szCs w:val="22"/>
        </w:rPr>
        <w:t>..........</w:t>
      </w:r>
      <w:r w:rsidR="000258B9" w:rsidRPr="00545A49">
        <w:rPr>
          <w:sz w:val="22"/>
          <w:szCs w:val="22"/>
        </w:rPr>
        <w:t xml:space="preserve">.... PLN </w:t>
      </w:r>
    </w:p>
    <w:p w14:paraId="38A3EAEE" w14:textId="27D952F3" w:rsidR="000258B9" w:rsidRPr="00545A49" w:rsidRDefault="00011A83" w:rsidP="002C7229">
      <w:pPr>
        <w:jc w:val="both"/>
        <w:rPr>
          <w:sz w:val="22"/>
          <w:szCs w:val="22"/>
        </w:rPr>
      </w:pPr>
      <w:r w:rsidRPr="00545A49">
        <w:rPr>
          <w:sz w:val="22"/>
          <w:szCs w:val="22"/>
        </w:rPr>
        <w:t xml:space="preserve">      </w:t>
      </w:r>
      <w:r w:rsidR="002C7229" w:rsidRPr="00545A49">
        <w:rPr>
          <w:sz w:val="22"/>
          <w:szCs w:val="22"/>
        </w:rPr>
        <w:t xml:space="preserve">b)   </w:t>
      </w:r>
      <w:r w:rsidRPr="00545A49">
        <w:rPr>
          <w:sz w:val="22"/>
          <w:szCs w:val="22"/>
        </w:rPr>
        <w:t xml:space="preserve"> </w:t>
      </w:r>
      <w:r w:rsidR="000258B9" w:rsidRPr="00545A49">
        <w:rPr>
          <w:sz w:val="22"/>
          <w:szCs w:val="22"/>
        </w:rPr>
        <w:t>brutto:.............................PLN (słownie: ..................................zł)</w:t>
      </w:r>
      <w:r w:rsidR="00852FB8" w:rsidRPr="00545A49">
        <w:rPr>
          <w:sz w:val="22"/>
          <w:szCs w:val="22"/>
        </w:rPr>
        <w:t>.</w:t>
      </w:r>
    </w:p>
    <w:p w14:paraId="03786D21" w14:textId="718C177E" w:rsidR="00612349" w:rsidRDefault="00612349" w:rsidP="002C7229">
      <w:pPr>
        <w:jc w:val="both"/>
        <w:rPr>
          <w:sz w:val="22"/>
          <w:szCs w:val="22"/>
        </w:rPr>
      </w:pPr>
      <w:r w:rsidRPr="00545A49">
        <w:rPr>
          <w:sz w:val="22"/>
          <w:szCs w:val="22"/>
        </w:rPr>
        <w:t xml:space="preserve">      c)    podatek VAT: ......................................</w:t>
      </w:r>
    </w:p>
    <w:p w14:paraId="02A4DD12" w14:textId="2E9D75AA" w:rsidR="000258B9" w:rsidRPr="00545A49" w:rsidRDefault="00D42366" w:rsidP="00D42366">
      <w:pPr>
        <w:ind w:left="284" w:hanging="284"/>
        <w:jc w:val="both"/>
        <w:rPr>
          <w:sz w:val="22"/>
          <w:szCs w:val="22"/>
        </w:rPr>
      </w:pPr>
      <w:r>
        <w:rPr>
          <w:sz w:val="22"/>
          <w:szCs w:val="22"/>
        </w:rPr>
        <w:t xml:space="preserve">3. </w:t>
      </w:r>
      <w:r w:rsidR="000258B9" w:rsidRPr="00545A49">
        <w:rPr>
          <w:sz w:val="22"/>
          <w:szCs w:val="22"/>
        </w:rPr>
        <w:t xml:space="preserve">Czynsz dzierżawny płatny będzie </w:t>
      </w:r>
      <w:r w:rsidR="00852FB8" w:rsidRPr="00545A49">
        <w:rPr>
          <w:sz w:val="22"/>
          <w:szCs w:val="22"/>
        </w:rPr>
        <w:t xml:space="preserve">miesięcznie </w:t>
      </w:r>
      <w:r w:rsidR="000258B9" w:rsidRPr="00545A49">
        <w:rPr>
          <w:sz w:val="22"/>
          <w:szCs w:val="22"/>
        </w:rPr>
        <w:t>z dołu na podstawie faktur wystawionych przez Wydzierżawiającego,</w:t>
      </w:r>
      <w:r w:rsidR="00756D71" w:rsidRPr="00545A49">
        <w:rPr>
          <w:sz w:val="22"/>
          <w:szCs w:val="22"/>
        </w:rPr>
        <w:t xml:space="preserve"> po zakończeniu miesiąca</w:t>
      </w:r>
      <w:r w:rsidR="000258B9" w:rsidRPr="00545A49">
        <w:rPr>
          <w:sz w:val="22"/>
          <w:szCs w:val="22"/>
        </w:rPr>
        <w:t xml:space="preserve"> na jego rachunek bankowy podany na fakturze</w:t>
      </w:r>
      <w:r w:rsidR="00311698" w:rsidRPr="00545A49">
        <w:rPr>
          <w:sz w:val="22"/>
          <w:szCs w:val="22"/>
        </w:rPr>
        <w:t xml:space="preserve">, w terminie do </w:t>
      </w:r>
      <w:r w:rsidR="00717B83" w:rsidRPr="00545A49">
        <w:rPr>
          <w:sz w:val="22"/>
          <w:szCs w:val="22"/>
        </w:rPr>
        <w:t>60</w:t>
      </w:r>
      <w:r w:rsidR="00BF29D1" w:rsidRPr="00545A49">
        <w:rPr>
          <w:sz w:val="22"/>
          <w:szCs w:val="22"/>
        </w:rPr>
        <w:t> </w:t>
      </w:r>
      <w:r w:rsidR="00852FB8" w:rsidRPr="00545A49">
        <w:rPr>
          <w:sz w:val="22"/>
          <w:szCs w:val="22"/>
        </w:rPr>
        <w:t>dni od daty otrzymania faktury przez Dzierżawcę.</w:t>
      </w:r>
    </w:p>
    <w:p w14:paraId="09C1BEFA" w14:textId="77777777" w:rsidR="00C101AA" w:rsidRPr="00545A49" w:rsidRDefault="00C101AA" w:rsidP="005505D6">
      <w:pPr>
        <w:numPr>
          <w:ilvl w:val="0"/>
          <w:numId w:val="11"/>
        </w:numPr>
        <w:suppressAutoHyphens/>
        <w:ind w:left="284" w:hanging="284"/>
        <w:rPr>
          <w:color w:val="000000"/>
          <w:sz w:val="22"/>
          <w:szCs w:val="22"/>
        </w:rPr>
      </w:pPr>
      <w:r w:rsidRPr="00545A49">
        <w:rPr>
          <w:color w:val="000000"/>
          <w:sz w:val="22"/>
          <w:szCs w:val="22"/>
        </w:rPr>
        <w:t>Za datę zapłaty faktury uważa się datę obciążenia rachunku Dzierżawcy.</w:t>
      </w:r>
    </w:p>
    <w:p w14:paraId="112ACCF2" w14:textId="77777777" w:rsidR="002C772D" w:rsidRPr="00545A49" w:rsidRDefault="002C772D" w:rsidP="00CF7C03">
      <w:pPr>
        <w:pStyle w:val="Tekstpodstawowy3"/>
        <w:jc w:val="left"/>
        <w:rPr>
          <w:sz w:val="22"/>
          <w:szCs w:val="22"/>
        </w:rPr>
      </w:pPr>
    </w:p>
    <w:p w14:paraId="421ABAF8" w14:textId="20F3E7FA" w:rsidR="000258B9" w:rsidRPr="00545A49" w:rsidRDefault="002C772D">
      <w:pPr>
        <w:pStyle w:val="Tekstpodstawowy3"/>
        <w:rPr>
          <w:sz w:val="22"/>
          <w:szCs w:val="22"/>
        </w:rPr>
      </w:pPr>
      <w:r w:rsidRPr="00545A49">
        <w:rPr>
          <w:sz w:val="22"/>
          <w:szCs w:val="22"/>
        </w:rPr>
        <w:t xml:space="preserve"> </w:t>
      </w:r>
      <w:r w:rsidR="00BF29D1" w:rsidRPr="00545A49">
        <w:rPr>
          <w:sz w:val="22"/>
          <w:szCs w:val="22"/>
        </w:rPr>
        <w:t xml:space="preserve">§ </w:t>
      </w:r>
      <w:r w:rsidR="00281CA4" w:rsidRPr="00545A49">
        <w:rPr>
          <w:sz w:val="22"/>
          <w:szCs w:val="22"/>
        </w:rPr>
        <w:t>6</w:t>
      </w:r>
    </w:p>
    <w:p w14:paraId="1DC46E0D" w14:textId="49A7EE9E" w:rsidR="008A6D01" w:rsidRPr="00545A49" w:rsidRDefault="000258B9" w:rsidP="008A6D01">
      <w:pPr>
        <w:pStyle w:val="Tekstpodstawowy2"/>
        <w:numPr>
          <w:ilvl w:val="0"/>
          <w:numId w:val="6"/>
        </w:numPr>
        <w:tabs>
          <w:tab w:val="clear" w:pos="720"/>
          <w:tab w:val="num" w:pos="426"/>
        </w:tabs>
        <w:ind w:left="426" w:hanging="426"/>
        <w:rPr>
          <w:sz w:val="22"/>
          <w:szCs w:val="22"/>
        </w:rPr>
      </w:pPr>
      <w:r w:rsidRPr="00545A49">
        <w:rPr>
          <w:sz w:val="22"/>
          <w:szCs w:val="22"/>
        </w:rPr>
        <w:t>Wydzierżawiający oświadcza, że jest właścicielem przedmiotu dzierżawy</w:t>
      </w:r>
      <w:r w:rsidR="00AB038C" w:rsidRPr="00545A49">
        <w:rPr>
          <w:sz w:val="22"/>
          <w:szCs w:val="22"/>
        </w:rPr>
        <w:t xml:space="preserve">, </w:t>
      </w:r>
      <w:r w:rsidR="00756D71" w:rsidRPr="00545A49">
        <w:rPr>
          <w:sz w:val="22"/>
          <w:szCs w:val="22"/>
        </w:rPr>
        <w:t xml:space="preserve"> </w:t>
      </w:r>
      <w:r w:rsidR="00AB038C" w:rsidRPr="00545A49">
        <w:rPr>
          <w:sz w:val="22"/>
          <w:szCs w:val="22"/>
        </w:rPr>
        <w:t xml:space="preserve">a przedmiot dzierżawy </w:t>
      </w:r>
      <w:r w:rsidR="009B6184" w:rsidRPr="00545A49">
        <w:rPr>
          <w:sz w:val="22"/>
          <w:szCs w:val="22"/>
        </w:rPr>
        <w:t xml:space="preserve"> </w:t>
      </w:r>
      <w:r w:rsidR="00756D71" w:rsidRPr="00545A49">
        <w:rPr>
          <w:sz w:val="22"/>
          <w:szCs w:val="22"/>
        </w:rPr>
        <w:t>jest</w:t>
      </w:r>
      <w:r w:rsidRPr="00545A49">
        <w:rPr>
          <w:sz w:val="22"/>
          <w:szCs w:val="22"/>
        </w:rPr>
        <w:t xml:space="preserve"> woln</w:t>
      </w:r>
      <w:r w:rsidR="00756D71" w:rsidRPr="00545A49">
        <w:rPr>
          <w:sz w:val="22"/>
          <w:szCs w:val="22"/>
        </w:rPr>
        <w:t>y</w:t>
      </w:r>
      <w:r w:rsidRPr="00545A49">
        <w:rPr>
          <w:sz w:val="22"/>
          <w:szCs w:val="22"/>
        </w:rPr>
        <w:t xml:space="preserve"> od wad</w:t>
      </w:r>
      <w:r w:rsidR="00756D71" w:rsidRPr="00545A49">
        <w:rPr>
          <w:sz w:val="22"/>
          <w:szCs w:val="22"/>
        </w:rPr>
        <w:t xml:space="preserve"> i nie jest obciążony prawami osób trzecich</w:t>
      </w:r>
      <w:r w:rsidRPr="00545A49">
        <w:rPr>
          <w:sz w:val="22"/>
          <w:szCs w:val="22"/>
        </w:rPr>
        <w:t xml:space="preserve"> oraz, że przedmiot dzierżawy jest nowy i</w:t>
      </w:r>
      <w:r w:rsidR="00756D71" w:rsidRPr="00545A49">
        <w:rPr>
          <w:sz w:val="22"/>
          <w:szCs w:val="22"/>
        </w:rPr>
        <w:t> </w:t>
      </w:r>
      <w:r w:rsidRPr="00545A49">
        <w:rPr>
          <w:sz w:val="22"/>
          <w:szCs w:val="22"/>
        </w:rPr>
        <w:t>zostanie zainstalowany bez żadnego uszczerbku.</w:t>
      </w:r>
    </w:p>
    <w:p w14:paraId="4FC5B2E3" w14:textId="43AEA388" w:rsidR="000258B9" w:rsidRPr="00545A49" w:rsidRDefault="000258B9" w:rsidP="008A6D01">
      <w:pPr>
        <w:pStyle w:val="Tekstpodstawowy2"/>
        <w:numPr>
          <w:ilvl w:val="0"/>
          <w:numId w:val="6"/>
        </w:numPr>
        <w:tabs>
          <w:tab w:val="clear" w:pos="720"/>
          <w:tab w:val="num" w:pos="426"/>
        </w:tabs>
        <w:ind w:left="426" w:hanging="426"/>
        <w:rPr>
          <w:sz w:val="22"/>
          <w:szCs w:val="22"/>
        </w:rPr>
      </w:pPr>
      <w:r w:rsidRPr="00545A49">
        <w:rPr>
          <w:sz w:val="22"/>
          <w:szCs w:val="22"/>
        </w:rPr>
        <w:t xml:space="preserve">Do dostarczonego </w:t>
      </w:r>
      <w:r w:rsidR="00864743" w:rsidRPr="00545A49">
        <w:rPr>
          <w:sz w:val="22"/>
          <w:szCs w:val="22"/>
        </w:rPr>
        <w:t>przedmiotu dzierżawy</w:t>
      </w:r>
      <w:r w:rsidRPr="00545A49">
        <w:rPr>
          <w:sz w:val="22"/>
          <w:szCs w:val="22"/>
        </w:rPr>
        <w:t xml:space="preserve"> Wydzierżawiający dołączy instrukcję obsługi </w:t>
      </w:r>
      <w:r w:rsidR="00E95155" w:rsidRPr="00545A49">
        <w:rPr>
          <w:sz w:val="22"/>
          <w:szCs w:val="22"/>
        </w:rPr>
        <w:t>w</w:t>
      </w:r>
      <w:r w:rsidR="00BF29D1" w:rsidRPr="00545A49">
        <w:rPr>
          <w:sz w:val="22"/>
          <w:szCs w:val="22"/>
        </w:rPr>
        <w:t> </w:t>
      </w:r>
      <w:r w:rsidR="00E95155" w:rsidRPr="00545A49">
        <w:rPr>
          <w:sz w:val="22"/>
          <w:szCs w:val="22"/>
        </w:rPr>
        <w:t xml:space="preserve">języku polskim </w:t>
      </w:r>
      <w:r w:rsidRPr="00545A49">
        <w:rPr>
          <w:sz w:val="22"/>
          <w:szCs w:val="22"/>
        </w:rPr>
        <w:t>i</w:t>
      </w:r>
      <w:r w:rsidR="00864743" w:rsidRPr="00545A49">
        <w:rPr>
          <w:sz w:val="22"/>
          <w:szCs w:val="22"/>
        </w:rPr>
        <w:t> </w:t>
      </w:r>
      <w:r w:rsidRPr="00545A49">
        <w:rPr>
          <w:sz w:val="22"/>
          <w:szCs w:val="22"/>
        </w:rPr>
        <w:t>kartę gwarancyjną.</w:t>
      </w:r>
    </w:p>
    <w:p w14:paraId="6E6C7F89" w14:textId="13BEB3CE" w:rsidR="000258B9" w:rsidRPr="00545A49" w:rsidRDefault="008A6D01" w:rsidP="008A6D01">
      <w:pPr>
        <w:numPr>
          <w:ilvl w:val="0"/>
          <w:numId w:val="6"/>
        </w:numPr>
        <w:tabs>
          <w:tab w:val="clear" w:pos="720"/>
          <w:tab w:val="num" w:pos="426"/>
        </w:tabs>
        <w:ind w:left="360"/>
        <w:jc w:val="both"/>
        <w:rPr>
          <w:sz w:val="22"/>
          <w:szCs w:val="22"/>
        </w:rPr>
      </w:pPr>
      <w:r w:rsidRPr="00545A49">
        <w:rPr>
          <w:sz w:val="22"/>
          <w:szCs w:val="22"/>
        </w:rPr>
        <w:t xml:space="preserve"> </w:t>
      </w:r>
      <w:r w:rsidR="000258B9" w:rsidRPr="00545A49">
        <w:rPr>
          <w:sz w:val="22"/>
          <w:szCs w:val="22"/>
        </w:rPr>
        <w:t>Amortyzacja przedmiotu dzierżawy, w oparciu o obowiązujące stawki amortyzacyjne będzie dokonywana przez Wydzierżawiającego.</w:t>
      </w:r>
    </w:p>
    <w:p w14:paraId="2E158ABE" w14:textId="140A28E3" w:rsidR="003442A3" w:rsidRPr="00545A49" w:rsidRDefault="008B04F5" w:rsidP="008A6D01">
      <w:pPr>
        <w:numPr>
          <w:ilvl w:val="0"/>
          <w:numId w:val="6"/>
        </w:numPr>
        <w:tabs>
          <w:tab w:val="clear" w:pos="720"/>
          <w:tab w:val="num" w:pos="426"/>
        </w:tabs>
        <w:ind w:left="360"/>
        <w:jc w:val="both"/>
        <w:rPr>
          <w:sz w:val="22"/>
          <w:szCs w:val="22"/>
        </w:rPr>
      </w:pPr>
      <w:r w:rsidRPr="00545A49">
        <w:rPr>
          <w:sz w:val="22"/>
          <w:szCs w:val="22"/>
        </w:rPr>
        <w:t xml:space="preserve">Wydzierżawiający oświadcza, że przedmiot dzierżawy jest w pełni sprawny, spełnia wymogi ustawy </w:t>
      </w:r>
      <w:r w:rsidR="00C623AB" w:rsidRPr="00545A49">
        <w:rPr>
          <w:sz w:val="22"/>
          <w:szCs w:val="22"/>
        </w:rPr>
        <w:br/>
      </w:r>
      <w:r w:rsidRPr="00545A49">
        <w:rPr>
          <w:sz w:val="22"/>
          <w:szCs w:val="22"/>
        </w:rPr>
        <w:t>o wyrobach medycznych oraz wszelkie normy i parametry określone przez Prawo Polskie oraz</w:t>
      </w:r>
      <w:r w:rsidRPr="00545A49">
        <w:rPr>
          <w:color w:val="000000"/>
          <w:sz w:val="22"/>
          <w:szCs w:val="22"/>
        </w:rPr>
        <w:t xml:space="preserve"> Unii Europejskiej w tym zakresie</w:t>
      </w:r>
      <w:r w:rsidR="00756D71" w:rsidRPr="00545A49">
        <w:rPr>
          <w:color w:val="000000"/>
          <w:sz w:val="22"/>
          <w:szCs w:val="22"/>
        </w:rPr>
        <w:t xml:space="preserve">, </w:t>
      </w:r>
      <w:r w:rsidR="00BF0F8C" w:rsidRPr="00545A49">
        <w:rPr>
          <w:color w:val="000000"/>
          <w:sz w:val="22"/>
          <w:szCs w:val="22"/>
        </w:rPr>
        <w:t>posiada certyfikat CE IVD</w:t>
      </w:r>
      <w:r w:rsidR="00756D71" w:rsidRPr="00545A49">
        <w:rPr>
          <w:color w:val="000000"/>
          <w:sz w:val="22"/>
          <w:szCs w:val="22"/>
        </w:rPr>
        <w:t xml:space="preserve"> oraz posiada wszelkie atesty i certyfikat</w:t>
      </w:r>
      <w:r w:rsidR="00BF0F8C" w:rsidRPr="00545A49">
        <w:rPr>
          <w:color w:val="000000"/>
          <w:sz w:val="22"/>
          <w:szCs w:val="22"/>
        </w:rPr>
        <w:t>y</w:t>
      </w:r>
      <w:r w:rsidR="00F83484" w:rsidRPr="00545A49">
        <w:rPr>
          <w:color w:val="000000"/>
          <w:sz w:val="22"/>
          <w:szCs w:val="22"/>
        </w:rPr>
        <w:t xml:space="preserve"> – </w:t>
      </w:r>
      <w:r w:rsidR="007909E3">
        <w:rPr>
          <w:color w:val="000000"/>
          <w:sz w:val="22"/>
          <w:szCs w:val="22"/>
        </w:rPr>
        <w:br/>
      </w:r>
      <w:r w:rsidR="00F83484" w:rsidRPr="00545A49">
        <w:rPr>
          <w:color w:val="000000"/>
          <w:sz w:val="22"/>
          <w:szCs w:val="22"/>
        </w:rPr>
        <w:t>o ile takie wymogi przewidują obowiązujące przepisy</w:t>
      </w:r>
      <w:r w:rsidR="003442A3" w:rsidRPr="00545A49">
        <w:rPr>
          <w:color w:val="000000"/>
          <w:sz w:val="22"/>
          <w:szCs w:val="22"/>
        </w:rPr>
        <w:t>.</w:t>
      </w:r>
    </w:p>
    <w:p w14:paraId="53659923" w14:textId="77BD1058" w:rsidR="008B04F5" w:rsidRPr="00C00D3A" w:rsidRDefault="00F83484" w:rsidP="008A6D01">
      <w:pPr>
        <w:numPr>
          <w:ilvl w:val="0"/>
          <w:numId w:val="6"/>
        </w:numPr>
        <w:tabs>
          <w:tab w:val="clear" w:pos="720"/>
          <w:tab w:val="num" w:pos="426"/>
        </w:tabs>
        <w:ind w:left="360"/>
        <w:jc w:val="both"/>
        <w:rPr>
          <w:sz w:val="22"/>
          <w:szCs w:val="22"/>
        </w:rPr>
      </w:pPr>
      <w:r w:rsidRPr="00545A49">
        <w:rPr>
          <w:color w:val="000000"/>
          <w:sz w:val="22"/>
          <w:szCs w:val="22"/>
        </w:rPr>
        <w:t>Wydzierżawiający</w:t>
      </w:r>
      <w:r w:rsidR="003442A3" w:rsidRPr="00545A49">
        <w:rPr>
          <w:color w:val="000000"/>
          <w:sz w:val="22"/>
          <w:szCs w:val="22"/>
        </w:rPr>
        <w:t xml:space="preserve"> zobowiązany jest do przedstawienia atestów i certyfikatów</w:t>
      </w:r>
      <w:r w:rsidRPr="00545A49">
        <w:rPr>
          <w:color w:val="000000"/>
          <w:sz w:val="22"/>
          <w:szCs w:val="22"/>
        </w:rPr>
        <w:t xml:space="preserve"> na </w:t>
      </w:r>
      <w:r w:rsidR="00C00D3A">
        <w:rPr>
          <w:color w:val="000000"/>
          <w:sz w:val="22"/>
          <w:szCs w:val="22"/>
        </w:rPr>
        <w:t xml:space="preserve">każde </w:t>
      </w:r>
      <w:r w:rsidRPr="00545A49">
        <w:rPr>
          <w:color w:val="000000"/>
          <w:sz w:val="22"/>
          <w:szCs w:val="22"/>
        </w:rPr>
        <w:t>żądanie Dzierżawcy</w:t>
      </w:r>
      <w:r w:rsidR="008B04F5" w:rsidRPr="00545A49">
        <w:rPr>
          <w:color w:val="000000"/>
          <w:sz w:val="22"/>
          <w:szCs w:val="22"/>
        </w:rPr>
        <w:t>.</w:t>
      </w:r>
    </w:p>
    <w:p w14:paraId="2B28FDB3" w14:textId="268E175C" w:rsidR="00C00D3A" w:rsidRDefault="00C00D3A" w:rsidP="00C00D3A">
      <w:pPr>
        <w:ind w:left="360"/>
        <w:jc w:val="both"/>
        <w:rPr>
          <w:color w:val="000000"/>
          <w:sz w:val="22"/>
          <w:szCs w:val="22"/>
        </w:rPr>
      </w:pPr>
    </w:p>
    <w:p w14:paraId="47350D45" w14:textId="3CD48587" w:rsidR="000258B9" w:rsidRPr="00545A49" w:rsidRDefault="00BF29D1">
      <w:pPr>
        <w:ind w:left="360"/>
        <w:jc w:val="center"/>
        <w:rPr>
          <w:b/>
          <w:sz w:val="22"/>
          <w:szCs w:val="22"/>
        </w:rPr>
      </w:pPr>
      <w:r w:rsidRPr="00545A49">
        <w:rPr>
          <w:b/>
          <w:sz w:val="22"/>
          <w:szCs w:val="22"/>
        </w:rPr>
        <w:lastRenderedPageBreak/>
        <w:t xml:space="preserve">§ </w:t>
      </w:r>
      <w:r w:rsidR="00281CA4" w:rsidRPr="00545A49">
        <w:rPr>
          <w:b/>
          <w:sz w:val="22"/>
          <w:szCs w:val="22"/>
        </w:rPr>
        <w:t>7</w:t>
      </w:r>
    </w:p>
    <w:p w14:paraId="5659850B" w14:textId="77777777" w:rsidR="003442A3" w:rsidRPr="00545A49" w:rsidRDefault="00597E1A" w:rsidP="008A6D01">
      <w:pPr>
        <w:pStyle w:val="Tekstpodstawowywcity"/>
        <w:numPr>
          <w:ilvl w:val="0"/>
          <w:numId w:val="1"/>
        </w:numPr>
        <w:ind w:left="426" w:hanging="426"/>
        <w:jc w:val="both"/>
        <w:rPr>
          <w:sz w:val="22"/>
          <w:szCs w:val="22"/>
        </w:rPr>
      </w:pPr>
      <w:r w:rsidRPr="00545A49">
        <w:rPr>
          <w:sz w:val="22"/>
          <w:szCs w:val="22"/>
        </w:rPr>
        <w:t xml:space="preserve">Wydzierżawiający w ramach wynagrodzenia umownego sprawuje nadzór serwisowy </w:t>
      </w:r>
      <w:r w:rsidR="002D5AEF" w:rsidRPr="00545A49">
        <w:rPr>
          <w:sz w:val="22"/>
          <w:szCs w:val="22"/>
        </w:rPr>
        <w:t xml:space="preserve">nad </w:t>
      </w:r>
      <w:r w:rsidRPr="00545A49">
        <w:rPr>
          <w:sz w:val="22"/>
          <w:szCs w:val="22"/>
        </w:rPr>
        <w:t>przedmiot</w:t>
      </w:r>
      <w:r w:rsidR="002D5AEF" w:rsidRPr="00545A49">
        <w:rPr>
          <w:sz w:val="22"/>
          <w:szCs w:val="22"/>
        </w:rPr>
        <w:t>em</w:t>
      </w:r>
      <w:r w:rsidRPr="00545A49">
        <w:rPr>
          <w:sz w:val="22"/>
          <w:szCs w:val="22"/>
        </w:rPr>
        <w:t xml:space="preserve"> dzierżawy w okresie obowiązywania umowy i będzie dostarczał na własny koszt wszystkie niezbędne części zamienne, podzespoły, części zużywalne,  konieczne do usunięcia awarii przedmiotu dzierżawy</w:t>
      </w:r>
      <w:r w:rsidR="003442A3" w:rsidRPr="00545A49">
        <w:rPr>
          <w:sz w:val="22"/>
          <w:szCs w:val="22"/>
        </w:rPr>
        <w:t>.</w:t>
      </w:r>
      <w:r w:rsidRPr="00545A49">
        <w:rPr>
          <w:sz w:val="22"/>
          <w:szCs w:val="22"/>
        </w:rPr>
        <w:t xml:space="preserve"> </w:t>
      </w:r>
    </w:p>
    <w:p w14:paraId="7E27D834" w14:textId="11885C34" w:rsidR="00DB53A2" w:rsidRPr="00545A49" w:rsidRDefault="00DB53A2" w:rsidP="008A6D01">
      <w:pPr>
        <w:pStyle w:val="Tekstpodstawowywcity"/>
        <w:numPr>
          <w:ilvl w:val="0"/>
          <w:numId w:val="1"/>
        </w:numPr>
        <w:ind w:left="426" w:hanging="426"/>
        <w:jc w:val="both"/>
        <w:rPr>
          <w:sz w:val="22"/>
          <w:szCs w:val="22"/>
        </w:rPr>
      </w:pPr>
      <w:r w:rsidRPr="00545A49">
        <w:rPr>
          <w:sz w:val="22"/>
          <w:szCs w:val="22"/>
        </w:rPr>
        <w:t>Wydzierżawiający zobowiązany jest w każdym roku dzierżawy do min. 1 wizyt</w:t>
      </w:r>
      <w:r w:rsidR="007909E3">
        <w:rPr>
          <w:sz w:val="22"/>
          <w:szCs w:val="22"/>
        </w:rPr>
        <w:t>y</w:t>
      </w:r>
      <w:r w:rsidRPr="00545A49">
        <w:rPr>
          <w:sz w:val="22"/>
          <w:szCs w:val="22"/>
        </w:rPr>
        <w:t xml:space="preserve"> konserwacyjn</w:t>
      </w:r>
      <w:r w:rsidR="007909E3">
        <w:rPr>
          <w:sz w:val="22"/>
          <w:szCs w:val="22"/>
        </w:rPr>
        <w:t>ej</w:t>
      </w:r>
      <w:r w:rsidRPr="00545A49">
        <w:rPr>
          <w:sz w:val="22"/>
          <w:szCs w:val="22"/>
        </w:rPr>
        <w:t xml:space="preserve"> (przegląd </w:t>
      </w:r>
      <w:r w:rsidR="007909E3">
        <w:rPr>
          <w:sz w:val="22"/>
          <w:szCs w:val="22"/>
        </w:rPr>
        <w:t>s</w:t>
      </w:r>
      <w:r w:rsidRPr="00545A49">
        <w:rPr>
          <w:sz w:val="22"/>
          <w:szCs w:val="22"/>
        </w:rPr>
        <w:t>przętu</w:t>
      </w:r>
      <w:r w:rsidR="007909E3">
        <w:rPr>
          <w:sz w:val="22"/>
          <w:szCs w:val="22"/>
        </w:rPr>
        <w:t>,</w:t>
      </w:r>
      <w:r w:rsidRPr="00545A49">
        <w:rPr>
          <w:sz w:val="22"/>
          <w:szCs w:val="22"/>
        </w:rPr>
        <w:t xml:space="preserve"> sprawdzenie poprawności jego działania), chyba, że producent Sprzętu zaleca częstsze przeglądy. Terminy wizyt będą każdorazowo ustalane z Dzierżawcą. </w:t>
      </w:r>
    </w:p>
    <w:p w14:paraId="51DB7887" w14:textId="6B05D0DE" w:rsidR="00597E1A" w:rsidRPr="00545A49" w:rsidRDefault="00597E1A" w:rsidP="008A6D01">
      <w:pPr>
        <w:pStyle w:val="Tekstpodstawowywcity"/>
        <w:numPr>
          <w:ilvl w:val="0"/>
          <w:numId w:val="1"/>
        </w:numPr>
        <w:ind w:left="426" w:hanging="426"/>
        <w:jc w:val="both"/>
        <w:rPr>
          <w:sz w:val="22"/>
          <w:szCs w:val="22"/>
        </w:rPr>
      </w:pPr>
      <w:r w:rsidRPr="00545A49">
        <w:rPr>
          <w:sz w:val="22"/>
          <w:szCs w:val="22"/>
        </w:rPr>
        <w:t>Dzierżawca zobowiązuje się do powiadamiania Wydzierżawiającego o każdej awarii bądź uszkodzeniu przedmiotu dzierżawy, a</w:t>
      </w:r>
      <w:r w:rsidR="008312E0" w:rsidRPr="00545A49">
        <w:rPr>
          <w:sz w:val="22"/>
          <w:szCs w:val="22"/>
        </w:rPr>
        <w:t> </w:t>
      </w:r>
      <w:r w:rsidRPr="00545A49">
        <w:rPr>
          <w:sz w:val="22"/>
          <w:szCs w:val="22"/>
        </w:rPr>
        <w:t xml:space="preserve">także o wadliwości jego pracy. Powiadomienie o awarii dokonuje użytkownik – pracownik </w:t>
      </w:r>
      <w:r w:rsidR="00C00D3A">
        <w:rPr>
          <w:sz w:val="22"/>
          <w:szCs w:val="22"/>
        </w:rPr>
        <w:t>Pracowni Wirusologii</w:t>
      </w:r>
      <w:r w:rsidRPr="00545A49">
        <w:rPr>
          <w:sz w:val="22"/>
          <w:szCs w:val="22"/>
        </w:rPr>
        <w:t xml:space="preserve"> telefonicznie na nr tel……………….. lub za pośrednictwem poczty elektronicznej na adres </w:t>
      </w:r>
      <w:r w:rsidR="005B4500" w:rsidRPr="00545A49">
        <w:rPr>
          <w:sz w:val="22"/>
          <w:szCs w:val="22"/>
        </w:rPr>
        <w:t>W</w:t>
      </w:r>
      <w:r w:rsidRPr="00545A49">
        <w:rPr>
          <w:sz w:val="22"/>
          <w:szCs w:val="22"/>
        </w:rPr>
        <w:t>ydzierżawiającego: ……………………………. w dni robocze, a</w:t>
      </w:r>
      <w:r w:rsidR="008312E0" w:rsidRPr="00545A49">
        <w:rPr>
          <w:sz w:val="22"/>
          <w:szCs w:val="22"/>
        </w:rPr>
        <w:t> </w:t>
      </w:r>
      <w:r w:rsidRPr="00545A49">
        <w:rPr>
          <w:sz w:val="22"/>
          <w:szCs w:val="22"/>
        </w:rPr>
        <w:t>w</w:t>
      </w:r>
      <w:r w:rsidR="008312E0" w:rsidRPr="00545A49">
        <w:rPr>
          <w:sz w:val="22"/>
          <w:szCs w:val="22"/>
        </w:rPr>
        <w:t> </w:t>
      </w:r>
      <w:r w:rsidRPr="00545A49">
        <w:rPr>
          <w:sz w:val="22"/>
          <w:szCs w:val="22"/>
        </w:rPr>
        <w:t>pozostałe dni telefonicznie i za pośrednictwem poczty elektronicznej zgodnie z harmonogramem dyżurowym. Naprawie, w ramach wynagrodzenia, nie podlegają uszkodzenia mechaniczne przedmiotu dzierżawy.</w:t>
      </w:r>
    </w:p>
    <w:p w14:paraId="6BABBD37" w14:textId="586B4761" w:rsidR="00597E1A" w:rsidRPr="00545A49" w:rsidRDefault="00597E1A" w:rsidP="008A6D01">
      <w:pPr>
        <w:pStyle w:val="Tekstpodstawowywcity"/>
        <w:numPr>
          <w:ilvl w:val="0"/>
          <w:numId w:val="1"/>
        </w:numPr>
        <w:ind w:left="426" w:hanging="426"/>
        <w:jc w:val="both"/>
        <w:rPr>
          <w:sz w:val="22"/>
          <w:szCs w:val="22"/>
        </w:rPr>
      </w:pPr>
      <w:r w:rsidRPr="00545A49">
        <w:rPr>
          <w:sz w:val="22"/>
          <w:szCs w:val="22"/>
        </w:rPr>
        <w:t>Zasady nadzoru serwisowego:</w:t>
      </w:r>
    </w:p>
    <w:p w14:paraId="3686CF95" w14:textId="0598C166" w:rsidR="00597E1A" w:rsidRPr="00545A49" w:rsidRDefault="00597E1A" w:rsidP="00C129DB">
      <w:pPr>
        <w:pStyle w:val="Tekstpodstawowywcity"/>
        <w:tabs>
          <w:tab w:val="left" w:pos="851"/>
        </w:tabs>
        <w:ind w:left="851" w:hanging="284"/>
        <w:jc w:val="both"/>
        <w:rPr>
          <w:sz w:val="22"/>
          <w:szCs w:val="22"/>
        </w:rPr>
      </w:pPr>
      <w:r w:rsidRPr="00545A49">
        <w:rPr>
          <w:sz w:val="22"/>
          <w:szCs w:val="22"/>
        </w:rPr>
        <w:t xml:space="preserve">a) </w:t>
      </w:r>
      <w:r w:rsidR="00C129DB" w:rsidRPr="00545A49">
        <w:rPr>
          <w:sz w:val="22"/>
          <w:szCs w:val="22"/>
        </w:rPr>
        <w:t xml:space="preserve"> </w:t>
      </w:r>
      <w:r w:rsidRPr="00545A49">
        <w:rPr>
          <w:sz w:val="22"/>
          <w:szCs w:val="22"/>
        </w:rPr>
        <w:t xml:space="preserve">czas reakcji w przypadku awarii przedmiotu dzierżawy – do </w:t>
      </w:r>
      <w:r w:rsidR="00180EB7" w:rsidRPr="00545A49">
        <w:rPr>
          <w:b/>
          <w:bCs/>
          <w:sz w:val="22"/>
          <w:szCs w:val="22"/>
        </w:rPr>
        <w:t>4</w:t>
      </w:r>
      <w:r w:rsidRPr="00545A49">
        <w:rPr>
          <w:sz w:val="22"/>
          <w:szCs w:val="22"/>
        </w:rPr>
        <w:t xml:space="preserve"> godzin</w:t>
      </w:r>
      <w:r w:rsidR="008312E0" w:rsidRPr="00545A49">
        <w:rPr>
          <w:sz w:val="22"/>
          <w:szCs w:val="22"/>
        </w:rPr>
        <w:t xml:space="preserve"> w dni kalendarzowe</w:t>
      </w:r>
      <w:r w:rsidRPr="00545A49">
        <w:rPr>
          <w:sz w:val="22"/>
          <w:szCs w:val="22"/>
        </w:rPr>
        <w:t xml:space="preserve"> od momentu przyjęcia zgłoszenia o awarii</w:t>
      </w:r>
      <w:r w:rsidR="008312E0" w:rsidRPr="00545A49">
        <w:rPr>
          <w:sz w:val="22"/>
          <w:szCs w:val="22"/>
        </w:rPr>
        <w:t xml:space="preserve"> do podjęcia naprawy</w:t>
      </w:r>
      <w:r w:rsidRPr="00545A49">
        <w:rPr>
          <w:sz w:val="22"/>
          <w:szCs w:val="22"/>
        </w:rPr>
        <w:t>;</w:t>
      </w:r>
    </w:p>
    <w:p w14:paraId="6CD6507B" w14:textId="77459A46" w:rsidR="00597E1A" w:rsidRPr="00545A49" w:rsidRDefault="00597E1A" w:rsidP="00C129DB">
      <w:pPr>
        <w:pStyle w:val="Tekstpodstawowywcity"/>
        <w:tabs>
          <w:tab w:val="left" w:pos="851"/>
        </w:tabs>
        <w:ind w:left="851" w:hanging="284"/>
        <w:jc w:val="both"/>
        <w:rPr>
          <w:sz w:val="22"/>
          <w:szCs w:val="22"/>
        </w:rPr>
      </w:pPr>
      <w:r w:rsidRPr="00545A49">
        <w:rPr>
          <w:sz w:val="22"/>
          <w:szCs w:val="22"/>
        </w:rPr>
        <w:t xml:space="preserve">b) </w:t>
      </w:r>
      <w:r w:rsidR="00C129DB" w:rsidRPr="00545A49">
        <w:rPr>
          <w:sz w:val="22"/>
          <w:szCs w:val="22"/>
        </w:rPr>
        <w:t xml:space="preserve"> </w:t>
      </w:r>
      <w:r w:rsidRPr="00545A49">
        <w:rPr>
          <w:sz w:val="22"/>
          <w:szCs w:val="22"/>
        </w:rPr>
        <w:t xml:space="preserve">czas naprawy przedmiotu dzierżawy – do </w:t>
      </w:r>
      <w:r w:rsidR="00180EB7" w:rsidRPr="00545A49">
        <w:rPr>
          <w:b/>
          <w:bCs/>
          <w:sz w:val="22"/>
          <w:szCs w:val="22"/>
        </w:rPr>
        <w:t>48</w:t>
      </w:r>
      <w:r w:rsidRPr="00545A49">
        <w:rPr>
          <w:sz w:val="22"/>
          <w:szCs w:val="22"/>
        </w:rPr>
        <w:t xml:space="preserve"> godzin od momentu zgłoszenia awarii w dni </w:t>
      </w:r>
      <w:r w:rsidR="00DF605B" w:rsidRPr="00545A49">
        <w:rPr>
          <w:sz w:val="22"/>
          <w:szCs w:val="22"/>
        </w:rPr>
        <w:t>kalendarzowe</w:t>
      </w:r>
      <w:r w:rsidRPr="00545A49">
        <w:rPr>
          <w:sz w:val="22"/>
          <w:szCs w:val="22"/>
        </w:rPr>
        <w:t xml:space="preserve">; </w:t>
      </w:r>
    </w:p>
    <w:p w14:paraId="74DA7837" w14:textId="3ABC7825" w:rsidR="00597E1A" w:rsidRPr="00545A49" w:rsidRDefault="00597E1A" w:rsidP="00C129DB">
      <w:pPr>
        <w:pStyle w:val="Tekstpodstawowywcity"/>
        <w:tabs>
          <w:tab w:val="left" w:pos="851"/>
        </w:tabs>
        <w:ind w:left="851" w:hanging="284"/>
        <w:jc w:val="both"/>
        <w:rPr>
          <w:sz w:val="22"/>
          <w:szCs w:val="22"/>
        </w:rPr>
      </w:pPr>
      <w:r w:rsidRPr="00545A49">
        <w:rPr>
          <w:sz w:val="22"/>
          <w:szCs w:val="22"/>
        </w:rPr>
        <w:t xml:space="preserve">c) </w:t>
      </w:r>
      <w:r w:rsidR="00C129DB" w:rsidRPr="00545A49">
        <w:rPr>
          <w:sz w:val="22"/>
          <w:szCs w:val="22"/>
        </w:rPr>
        <w:t xml:space="preserve"> </w:t>
      </w:r>
      <w:r w:rsidRPr="00545A49">
        <w:rPr>
          <w:sz w:val="22"/>
          <w:szCs w:val="22"/>
        </w:rPr>
        <w:t xml:space="preserve">w przypadku braku możliwości usunięcia awarii analizatora przez okres </w:t>
      </w:r>
      <w:r w:rsidR="00180EB7" w:rsidRPr="00545A49">
        <w:rPr>
          <w:b/>
          <w:bCs/>
          <w:sz w:val="22"/>
          <w:szCs w:val="22"/>
        </w:rPr>
        <w:t>48</w:t>
      </w:r>
      <w:r w:rsidRPr="00545A49">
        <w:rPr>
          <w:sz w:val="22"/>
          <w:szCs w:val="22"/>
        </w:rPr>
        <w:t xml:space="preserve"> godzin w dni </w:t>
      </w:r>
      <w:r w:rsidR="00DF605B" w:rsidRPr="00545A49">
        <w:rPr>
          <w:sz w:val="22"/>
          <w:szCs w:val="22"/>
        </w:rPr>
        <w:t>kalendarzowe</w:t>
      </w:r>
      <w:r w:rsidRPr="00545A49">
        <w:rPr>
          <w:sz w:val="22"/>
          <w:szCs w:val="22"/>
        </w:rPr>
        <w:t xml:space="preserve"> Wydzierżawiający zapewni możliwość wykonywania oznaczeń w innych laboratoriach i poniesie koszty (wraz z kosztami transportu materiałów) z tym związane poprzez odliczenie stosownej kwoty z czynszu dzierżawnego za ten okres  lub udostępni </w:t>
      </w:r>
      <w:r w:rsidR="00246614" w:rsidRPr="00545A49">
        <w:rPr>
          <w:sz w:val="22"/>
          <w:szCs w:val="22"/>
        </w:rPr>
        <w:t>S</w:t>
      </w:r>
      <w:r w:rsidRPr="00545A49">
        <w:rPr>
          <w:sz w:val="22"/>
          <w:szCs w:val="22"/>
        </w:rPr>
        <w:t>przęt zastępczy na okres trwania naprawy;</w:t>
      </w:r>
    </w:p>
    <w:p w14:paraId="7C42C7CB" w14:textId="1A518198" w:rsidR="00597E1A" w:rsidRPr="00545A49" w:rsidRDefault="00597E1A" w:rsidP="00C129DB">
      <w:pPr>
        <w:pStyle w:val="Tekstpodstawowywcity"/>
        <w:tabs>
          <w:tab w:val="left" w:pos="851"/>
        </w:tabs>
        <w:ind w:left="851" w:hanging="284"/>
        <w:jc w:val="both"/>
        <w:rPr>
          <w:sz w:val="22"/>
          <w:szCs w:val="22"/>
        </w:rPr>
      </w:pPr>
      <w:r w:rsidRPr="00545A49">
        <w:rPr>
          <w:sz w:val="22"/>
          <w:szCs w:val="22"/>
        </w:rPr>
        <w:t xml:space="preserve">d) </w:t>
      </w:r>
      <w:r w:rsidR="00C129DB" w:rsidRPr="00545A49">
        <w:rPr>
          <w:sz w:val="22"/>
          <w:szCs w:val="22"/>
        </w:rPr>
        <w:t xml:space="preserve"> </w:t>
      </w:r>
      <w:r w:rsidRPr="00545A49">
        <w:rPr>
          <w:sz w:val="22"/>
          <w:szCs w:val="22"/>
        </w:rPr>
        <w:t xml:space="preserve">Wydzierżawiający gwarantuje możliwość rejestracji zgłoszeń o awarii przez </w:t>
      </w:r>
      <w:r w:rsidRPr="00545A49">
        <w:rPr>
          <w:b/>
          <w:bCs/>
          <w:sz w:val="22"/>
          <w:szCs w:val="22"/>
        </w:rPr>
        <w:t>24</w:t>
      </w:r>
      <w:r w:rsidRPr="00545A49">
        <w:rPr>
          <w:sz w:val="22"/>
          <w:szCs w:val="22"/>
        </w:rPr>
        <w:t xml:space="preserve"> h na dobę, przez 365 dni w roku</w:t>
      </w:r>
      <w:r w:rsidR="00DB53A2" w:rsidRPr="00545A49">
        <w:rPr>
          <w:sz w:val="22"/>
          <w:szCs w:val="22"/>
        </w:rPr>
        <w:t>.</w:t>
      </w:r>
    </w:p>
    <w:p w14:paraId="4797D2FB" w14:textId="5B49849B" w:rsidR="00903ED3" w:rsidRPr="00545A49" w:rsidRDefault="00903ED3" w:rsidP="008A6D01">
      <w:pPr>
        <w:pStyle w:val="Tekstpodstawowywcity"/>
        <w:numPr>
          <w:ilvl w:val="0"/>
          <w:numId w:val="1"/>
        </w:numPr>
        <w:ind w:left="426" w:hanging="426"/>
        <w:jc w:val="both"/>
        <w:rPr>
          <w:sz w:val="22"/>
          <w:szCs w:val="22"/>
        </w:rPr>
      </w:pPr>
      <w:r w:rsidRPr="00545A49">
        <w:rPr>
          <w:sz w:val="22"/>
          <w:szCs w:val="22"/>
        </w:rPr>
        <w:t>Przewóz przedmiotu dzierżawy w celu naprawy następuje na koszt i ryzyko Wydzierżawiającego.</w:t>
      </w:r>
    </w:p>
    <w:p w14:paraId="2E71024E" w14:textId="0F756A57" w:rsidR="00C129DB" w:rsidRPr="00545A49" w:rsidRDefault="00C129DB" w:rsidP="008A6D01">
      <w:pPr>
        <w:pStyle w:val="Tekstpodstawowywcity"/>
        <w:numPr>
          <w:ilvl w:val="0"/>
          <w:numId w:val="1"/>
        </w:numPr>
        <w:ind w:left="426" w:hanging="426"/>
        <w:jc w:val="both"/>
        <w:rPr>
          <w:sz w:val="22"/>
          <w:szCs w:val="22"/>
        </w:rPr>
      </w:pPr>
      <w:r w:rsidRPr="00545A49">
        <w:rPr>
          <w:sz w:val="22"/>
          <w:szCs w:val="22"/>
        </w:rPr>
        <w:t>Wydzierżawiający przez cały okres obowiązywania umowy zapewni pełną kompleksową aktualizację oprogramowania analizatora stosownie do zmian technologicznych wprowadzonych przez producenta przedmiotu dzierżawy w ramach ceny określonej w §</w:t>
      </w:r>
      <w:r w:rsidR="003442A3" w:rsidRPr="00545A49">
        <w:rPr>
          <w:sz w:val="22"/>
          <w:szCs w:val="22"/>
        </w:rPr>
        <w:t xml:space="preserve"> </w:t>
      </w:r>
      <w:r w:rsidRPr="00545A49">
        <w:rPr>
          <w:sz w:val="22"/>
          <w:szCs w:val="22"/>
        </w:rPr>
        <w:t>5 ust. 2 umowy.</w:t>
      </w:r>
    </w:p>
    <w:p w14:paraId="2685B3D6" w14:textId="77777777" w:rsidR="00D10D10" w:rsidRPr="00545A49" w:rsidRDefault="00D10D10" w:rsidP="00864743">
      <w:pPr>
        <w:jc w:val="center"/>
        <w:rPr>
          <w:b/>
          <w:sz w:val="22"/>
          <w:szCs w:val="22"/>
        </w:rPr>
      </w:pPr>
    </w:p>
    <w:p w14:paraId="7250EB9C" w14:textId="125BF98B" w:rsidR="000258B9" w:rsidRPr="00545A49" w:rsidRDefault="00BF29D1" w:rsidP="00864743">
      <w:pPr>
        <w:jc w:val="center"/>
        <w:rPr>
          <w:b/>
          <w:sz w:val="22"/>
          <w:szCs w:val="22"/>
        </w:rPr>
      </w:pPr>
      <w:r w:rsidRPr="00545A49">
        <w:rPr>
          <w:b/>
          <w:sz w:val="22"/>
          <w:szCs w:val="22"/>
        </w:rPr>
        <w:t>§</w:t>
      </w:r>
      <w:r w:rsidR="007E4FDB" w:rsidRPr="00545A49">
        <w:rPr>
          <w:b/>
          <w:sz w:val="22"/>
          <w:szCs w:val="22"/>
        </w:rPr>
        <w:t xml:space="preserve"> </w:t>
      </w:r>
      <w:r w:rsidR="00281CA4" w:rsidRPr="00545A49">
        <w:rPr>
          <w:b/>
          <w:sz w:val="22"/>
          <w:szCs w:val="22"/>
        </w:rPr>
        <w:t>8</w:t>
      </w:r>
    </w:p>
    <w:p w14:paraId="256BBBD4" w14:textId="77777777" w:rsidR="000258B9" w:rsidRPr="00545A49" w:rsidRDefault="000258B9" w:rsidP="00F924C8">
      <w:pPr>
        <w:numPr>
          <w:ilvl w:val="0"/>
          <w:numId w:val="2"/>
        </w:numPr>
        <w:tabs>
          <w:tab w:val="clear" w:pos="720"/>
          <w:tab w:val="num" w:pos="426"/>
        </w:tabs>
        <w:ind w:left="426" w:hanging="426"/>
        <w:jc w:val="both"/>
        <w:rPr>
          <w:sz w:val="22"/>
          <w:szCs w:val="22"/>
        </w:rPr>
      </w:pPr>
      <w:r w:rsidRPr="00545A49">
        <w:rPr>
          <w:sz w:val="22"/>
          <w:szCs w:val="22"/>
        </w:rPr>
        <w:t>Dzierżawca nie może bez zgody Wydzierżawiającego poddzierżawić przedmiotu dzierżawy osobom trzecim.</w:t>
      </w:r>
    </w:p>
    <w:p w14:paraId="31118D1B" w14:textId="77777777" w:rsidR="000258B9" w:rsidRPr="00545A49" w:rsidRDefault="000258B9" w:rsidP="00F924C8">
      <w:pPr>
        <w:numPr>
          <w:ilvl w:val="0"/>
          <w:numId w:val="2"/>
        </w:numPr>
        <w:tabs>
          <w:tab w:val="clear" w:pos="720"/>
          <w:tab w:val="num" w:pos="426"/>
        </w:tabs>
        <w:ind w:left="426" w:hanging="426"/>
        <w:jc w:val="both"/>
        <w:rPr>
          <w:sz w:val="22"/>
          <w:szCs w:val="22"/>
        </w:rPr>
      </w:pPr>
      <w:r w:rsidRPr="00545A49">
        <w:rPr>
          <w:sz w:val="22"/>
          <w:szCs w:val="22"/>
        </w:rPr>
        <w:t>Dzierżawca nie może używać przedmiotu dzierżawy niezgodnie z przeznaczeniem, z instrukcjami obsługi oraz zasadami prawidłowej gospodarki.</w:t>
      </w:r>
    </w:p>
    <w:p w14:paraId="095F1D87" w14:textId="77777777" w:rsidR="000C0ED0" w:rsidRPr="00545A49" w:rsidRDefault="000C0ED0" w:rsidP="00864743">
      <w:pPr>
        <w:ind w:left="360"/>
        <w:rPr>
          <w:b/>
          <w:sz w:val="22"/>
          <w:szCs w:val="22"/>
        </w:rPr>
      </w:pPr>
    </w:p>
    <w:p w14:paraId="20FC79EB" w14:textId="7FB9C547" w:rsidR="000258B9" w:rsidRPr="00545A49" w:rsidRDefault="001062D0" w:rsidP="004534E0">
      <w:pPr>
        <w:ind w:left="360" w:hanging="360"/>
        <w:jc w:val="center"/>
        <w:rPr>
          <w:b/>
          <w:sz w:val="22"/>
          <w:szCs w:val="22"/>
        </w:rPr>
      </w:pPr>
      <w:r w:rsidRPr="00545A49">
        <w:rPr>
          <w:b/>
          <w:sz w:val="22"/>
          <w:szCs w:val="22"/>
        </w:rPr>
        <w:t>§</w:t>
      </w:r>
      <w:r w:rsidR="004534E0" w:rsidRPr="00545A49">
        <w:rPr>
          <w:b/>
          <w:sz w:val="22"/>
          <w:szCs w:val="22"/>
        </w:rPr>
        <w:t> </w:t>
      </w:r>
      <w:r w:rsidR="00281CA4" w:rsidRPr="00545A49">
        <w:rPr>
          <w:b/>
          <w:sz w:val="22"/>
          <w:szCs w:val="22"/>
        </w:rPr>
        <w:t>9</w:t>
      </w:r>
    </w:p>
    <w:p w14:paraId="6F0AF940" w14:textId="6284E6FD" w:rsidR="007E5FA4" w:rsidRPr="00545A49" w:rsidRDefault="007E5FA4" w:rsidP="007E5FA4">
      <w:pPr>
        <w:numPr>
          <w:ilvl w:val="0"/>
          <w:numId w:val="5"/>
        </w:numPr>
        <w:tabs>
          <w:tab w:val="clear" w:pos="720"/>
          <w:tab w:val="num" w:pos="426"/>
        </w:tabs>
        <w:ind w:left="426" w:hanging="426"/>
        <w:jc w:val="both"/>
        <w:rPr>
          <w:sz w:val="22"/>
          <w:szCs w:val="22"/>
        </w:rPr>
      </w:pPr>
      <w:r w:rsidRPr="00545A49">
        <w:rPr>
          <w:sz w:val="22"/>
          <w:szCs w:val="22"/>
        </w:rPr>
        <w:t>Warunki dzierżawy obowiązują strony przez okres trwania umowy w zakresie dostawy towaru, co oznacza, że umowa w tej części ulega automatycznemu rozwiązaniu w przypadku zakończenia dostarczania towaru.</w:t>
      </w:r>
    </w:p>
    <w:p w14:paraId="10DDF6DA" w14:textId="406147C4" w:rsidR="000258B9" w:rsidRPr="00545A49" w:rsidRDefault="000258B9" w:rsidP="00E67E48">
      <w:pPr>
        <w:pStyle w:val="Tekstpodstawowy2"/>
        <w:numPr>
          <w:ilvl w:val="0"/>
          <w:numId w:val="5"/>
        </w:numPr>
        <w:tabs>
          <w:tab w:val="clear" w:pos="720"/>
          <w:tab w:val="num" w:pos="426"/>
        </w:tabs>
        <w:ind w:left="426" w:hanging="426"/>
        <w:rPr>
          <w:color w:val="FF0000"/>
          <w:sz w:val="22"/>
          <w:szCs w:val="22"/>
        </w:rPr>
      </w:pPr>
      <w:r w:rsidRPr="00545A49">
        <w:rPr>
          <w:sz w:val="22"/>
          <w:szCs w:val="22"/>
        </w:rPr>
        <w:t>Po zakończeniu dzierżawy Dzierżawca zobowiązany jest zwrócić przedmiot dzierżawy Wydzierżawiającemu, stawiając go, w swojej siedzibie, do dyspozycji Wydzierżawiaj</w:t>
      </w:r>
      <w:r w:rsidR="00C361FD" w:rsidRPr="00545A49">
        <w:rPr>
          <w:sz w:val="22"/>
          <w:szCs w:val="22"/>
        </w:rPr>
        <w:t>ącego w dacie rozwiązania</w:t>
      </w:r>
      <w:r w:rsidR="000D08FD" w:rsidRPr="00545A49">
        <w:rPr>
          <w:sz w:val="22"/>
          <w:szCs w:val="22"/>
        </w:rPr>
        <w:t xml:space="preserve"> umowy.</w:t>
      </w:r>
    </w:p>
    <w:p w14:paraId="70CFE86A" w14:textId="58E17BA3" w:rsidR="007E5FA4" w:rsidRPr="00545A49" w:rsidRDefault="009B02ED" w:rsidP="003E5F61">
      <w:pPr>
        <w:pStyle w:val="Tekstpodstawowy2"/>
        <w:numPr>
          <w:ilvl w:val="0"/>
          <w:numId w:val="5"/>
        </w:numPr>
        <w:tabs>
          <w:tab w:val="clear" w:pos="720"/>
          <w:tab w:val="num" w:pos="426"/>
        </w:tabs>
        <w:ind w:left="426" w:hanging="426"/>
        <w:rPr>
          <w:sz w:val="22"/>
          <w:szCs w:val="22"/>
        </w:rPr>
      </w:pPr>
      <w:r w:rsidRPr="00545A49">
        <w:rPr>
          <w:sz w:val="22"/>
          <w:szCs w:val="22"/>
        </w:rPr>
        <w:t xml:space="preserve">Przedmiot dzierżawy zostanie zwrócony Wydzierżawiającemu po podpisaniu przez obydwie strony </w:t>
      </w:r>
      <w:r w:rsidR="00BE5ADE" w:rsidRPr="00545A49">
        <w:rPr>
          <w:sz w:val="22"/>
          <w:szCs w:val="22"/>
        </w:rPr>
        <w:t>protokoł</w:t>
      </w:r>
      <w:r w:rsidR="00C00D3A">
        <w:rPr>
          <w:sz w:val="22"/>
          <w:szCs w:val="22"/>
        </w:rPr>
        <w:t>u</w:t>
      </w:r>
      <w:r w:rsidRPr="00545A49">
        <w:rPr>
          <w:sz w:val="22"/>
          <w:szCs w:val="22"/>
        </w:rPr>
        <w:t xml:space="preserve"> odbioru</w:t>
      </w:r>
      <w:r w:rsidR="007E5FA4" w:rsidRPr="00545A49">
        <w:rPr>
          <w:sz w:val="22"/>
          <w:szCs w:val="22"/>
        </w:rPr>
        <w:t xml:space="preserve"> Sprzętu.</w:t>
      </w:r>
    </w:p>
    <w:p w14:paraId="67D6F884" w14:textId="77777777" w:rsidR="007E5FA4" w:rsidRPr="00545A49" w:rsidRDefault="007E5FA4">
      <w:pPr>
        <w:rPr>
          <w:b/>
          <w:sz w:val="22"/>
          <w:szCs w:val="22"/>
        </w:rPr>
      </w:pPr>
    </w:p>
    <w:p w14:paraId="01C2FD1F" w14:textId="64DE9CA8" w:rsidR="000258B9" w:rsidRPr="00545A49" w:rsidRDefault="006C3EC1">
      <w:pPr>
        <w:pStyle w:val="Tekstpodstawowy3"/>
        <w:rPr>
          <w:sz w:val="22"/>
          <w:szCs w:val="22"/>
        </w:rPr>
      </w:pPr>
      <w:r w:rsidRPr="00545A49">
        <w:rPr>
          <w:sz w:val="22"/>
          <w:szCs w:val="22"/>
        </w:rPr>
        <w:t xml:space="preserve">Rozdział III </w:t>
      </w:r>
      <w:r w:rsidR="000258B9" w:rsidRPr="00545A49">
        <w:rPr>
          <w:sz w:val="22"/>
          <w:szCs w:val="22"/>
        </w:rPr>
        <w:t xml:space="preserve">– </w:t>
      </w:r>
      <w:r w:rsidR="00F20637" w:rsidRPr="00545A49">
        <w:rPr>
          <w:sz w:val="22"/>
          <w:szCs w:val="22"/>
        </w:rPr>
        <w:t xml:space="preserve">Dostawa </w:t>
      </w:r>
      <w:r w:rsidR="000258B9" w:rsidRPr="00545A49">
        <w:rPr>
          <w:sz w:val="22"/>
          <w:szCs w:val="22"/>
        </w:rPr>
        <w:t xml:space="preserve"> </w:t>
      </w:r>
      <w:r w:rsidR="00BF0F8C" w:rsidRPr="00545A49">
        <w:rPr>
          <w:sz w:val="22"/>
          <w:szCs w:val="22"/>
        </w:rPr>
        <w:t>odczynników laboratoryjnych</w:t>
      </w:r>
    </w:p>
    <w:p w14:paraId="30752FC2" w14:textId="77777777" w:rsidR="000258B9" w:rsidRPr="00545A49" w:rsidRDefault="000258B9">
      <w:pPr>
        <w:jc w:val="center"/>
        <w:rPr>
          <w:sz w:val="22"/>
          <w:szCs w:val="22"/>
        </w:rPr>
      </w:pPr>
    </w:p>
    <w:p w14:paraId="1AB5E060" w14:textId="290AFCC4" w:rsidR="000258B9" w:rsidRPr="00545A49" w:rsidRDefault="006C3EC1">
      <w:pPr>
        <w:jc w:val="center"/>
        <w:rPr>
          <w:b/>
          <w:sz w:val="22"/>
          <w:szCs w:val="22"/>
        </w:rPr>
      </w:pPr>
      <w:r w:rsidRPr="00545A49">
        <w:rPr>
          <w:b/>
          <w:sz w:val="22"/>
          <w:szCs w:val="22"/>
        </w:rPr>
        <w:t xml:space="preserve">§ </w:t>
      </w:r>
      <w:r w:rsidR="00281CA4" w:rsidRPr="00545A49">
        <w:rPr>
          <w:b/>
          <w:sz w:val="22"/>
          <w:szCs w:val="22"/>
        </w:rPr>
        <w:t>10</w:t>
      </w:r>
    </w:p>
    <w:p w14:paraId="334918E0" w14:textId="21DB2659" w:rsidR="00AF4098" w:rsidRPr="00545A49" w:rsidRDefault="00AF4098" w:rsidP="002D5AEF">
      <w:pPr>
        <w:jc w:val="both"/>
        <w:rPr>
          <w:sz w:val="22"/>
          <w:szCs w:val="22"/>
        </w:rPr>
      </w:pPr>
      <w:r w:rsidRPr="00545A49">
        <w:rPr>
          <w:sz w:val="22"/>
          <w:szCs w:val="22"/>
        </w:rPr>
        <w:t xml:space="preserve">Przedmiotem </w:t>
      </w:r>
      <w:r w:rsidR="009A46D8" w:rsidRPr="00545A49">
        <w:rPr>
          <w:sz w:val="22"/>
          <w:szCs w:val="22"/>
        </w:rPr>
        <w:t>dostawy są</w:t>
      </w:r>
      <w:r w:rsidR="007E5FA4" w:rsidRPr="00545A49">
        <w:rPr>
          <w:sz w:val="22"/>
          <w:szCs w:val="22"/>
        </w:rPr>
        <w:t xml:space="preserve"> </w:t>
      </w:r>
      <w:r w:rsidR="00180EB7" w:rsidRPr="00545A49">
        <w:rPr>
          <w:b/>
          <w:color w:val="000000"/>
          <w:sz w:val="22"/>
          <w:szCs w:val="22"/>
        </w:rPr>
        <w:t>odczynniki laboratoryjne</w:t>
      </w:r>
      <w:r w:rsidR="007E5FA4" w:rsidRPr="00545A49">
        <w:rPr>
          <w:sz w:val="22"/>
          <w:szCs w:val="22"/>
        </w:rPr>
        <w:t xml:space="preserve">, </w:t>
      </w:r>
      <w:r w:rsidR="00343860" w:rsidRPr="00545A49">
        <w:rPr>
          <w:sz w:val="22"/>
          <w:szCs w:val="22"/>
        </w:rPr>
        <w:t>zwan</w:t>
      </w:r>
      <w:r w:rsidR="006041A6" w:rsidRPr="00545A49">
        <w:rPr>
          <w:sz w:val="22"/>
          <w:szCs w:val="22"/>
        </w:rPr>
        <w:t>e</w:t>
      </w:r>
      <w:r w:rsidR="00343860" w:rsidRPr="00545A49">
        <w:rPr>
          <w:sz w:val="22"/>
          <w:szCs w:val="22"/>
        </w:rPr>
        <w:t xml:space="preserve"> dalej „towarem” bądź „produktem”</w:t>
      </w:r>
      <w:r w:rsidRPr="00545A49">
        <w:rPr>
          <w:sz w:val="22"/>
          <w:szCs w:val="22"/>
        </w:rPr>
        <w:t>– wg załącznika</w:t>
      </w:r>
      <w:r w:rsidR="009749EF" w:rsidRPr="00545A49">
        <w:rPr>
          <w:sz w:val="22"/>
          <w:szCs w:val="22"/>
        </w:rPr>
        <w:t xml:space="preserve"> </w:t>
      </w:r>
      <w:r w:rsidR="004D2DA8" w:rsidRPr="00545A49">
        <w:rPr>
          <w:sz w:val="22"/>
          <w:szCs w:val="22"/>
        </w:rPr>
        <w:t>nr</w:t>
      </w:r>
      <w:r w:rsidR="00533B94" w:rsidRPr="00545A49">
        <w:rPr>
          <w:sz w:val="22"/>
          <w:szCs w:val="22"/>
        </w:rPr>
        <w:t xml:space="preserve"> 1 </w:t>
      </w:r>
      <w:r w:rsidRPr="00545A49">
        <w:rPr>
          <w:sz w:val="22"/>
          <w:szCs w:val="22"/>
        </w:rPr>
        <w:t>do umowy</w:t>
      </w:r>
      <w:r w:rsidR="009749EF" w:rsidRPr="00545A49">
        <w:rPr>
          <w:sz w:val="22"/>
          <w:szCs w:val="22"/>
        </w:rPr>
        <w:t> </w:t>
      </w:r>
      <w:r w:rsidR="00170A7C" w:rsidRPr="00545A49">
        <w:rPr>
          <w:sz w:val="22"/>
          <w:szCs w:val="22"/>
        </w:rPr>
        <w:t xml:space="preserve">zawierającego wykaz towaru, </w:t>
      </w:r>
      <w:r w:rsidR="00310C33" w:rsidRPr="00545A49">
        <w:rPr>
          <w:sz w:val="22"/>
          <w:szCs w:val="22"/>
        </w:rPr>
        <w:t>jego</w:t>
      </w:r>
      <w:r w:rsidR="009749EF" w:rsidRPr="00545A49">
        <w:rPr>
          <w:sz w:val="22"/>
          <w:szCs w:val="22"/>
        </w:rPr>
        <w:t xml:space="preserve"> </w:t>
      </w:r>
      <w:r w:rsidR="002D5AEF" w:rsidRPr="00545A49">
        <w:rPr>
          <w:sz w:val="22"/>
          <w:szCs w:val="22"/>
        </w:rPr>
        <w:t xml:space="preserve">ilość i </w:t>
      </w:r>
      <w:r w:rsidR="00170A7C" w:rsidRPr="00545A49">
        <w:rPr>
          <w:sz w:val="22"/>
          <w:szCs w:val="22"/>
        </w:rPr>
        <w:t>cenę</w:t>
      </w:r>
      <w:r w:rsidR="002D5AEF" w:rsidRPr="00545A49">
        <w:rPr>
          <w:sz w:val="22"/>
          <w:szCs w:val="22"/>
        </w:rPr>
        <w:t>.</w:t>
      </w:r>
    </w:p>
    <w:p w14:paraId="0D80D2CA" w14:textId="77777777" w:rsidR="002D5AEF" w:rsidRPr="00545A49" w:rsidRDefault="002D5AEF" w:rsidP="002D5AEF">
      <w:pPr>
        <w:jc w:val="both"/>
        <w:rPr>
          <w:sz w:val="22"/>
          <w:szCs w:val="22"/>
        </w:rPr>
      </w:pPr>
    </w:p>
    <w:p w14:paraId="164C11AF" w14:textId="0DFD758D" w:rsidR="00AF4098" w:rsidRPr="00545A49" w:rsidRDefault="00FD4533" w:rsidP="00AF4098">
      <w:pPr>
        <w:jc w:val="center"/>
        <w:rPr>
          <w:b/>
          <w:sz w:val="22"/>
          <w:szCs w:val="22"/>
        </w:rPr>
      </w:pPr>
      <w:r w:rsidRPr="00545A49">
        <w:rPr>
          <w:b/>
          <w:sz w:val="22"/>
          <w:szCs w:val="22"/>
        </w:rPr>
        <w:t xml:space="preserve">§ </w:t>
      </w:r>
      <w:r w:rsidR="00D57EB6" w:rsidRPr="00545A49">
        <w:rPr>
          <w:b/>
          <w:sz w:val="22"/>
          <w:szCs w:val="22"/>
        </w:rPr>
        <w:t>11</w:t>
      </w:r>
    </w:p>
    <w:p w14:paraId="7F4F24E9" w14:textId="3082B2A4" w:rsidR="009C68AE" w:rsidRPr="00545A49" w:rsidRDefault="009C68AE" w:rsidP="005505D6">
      <w:pPr>
        <w:numPr>
          <w:ilvl w:val="0"/>
          <w:numId w:val="9"/>
        </w:numPr>
        <w:ind w:left="426" w:hanging="426"/>
        <w:jc w:val="both"/>
        <w:rPr>
          <w:sz w:val="22"/>
          <w:szCs w:val="22"/>
        </w:rPr>
      </w:pPr>
      <w:r w:rsidRPr="00545A49">
        <w:rPr>
          <w:sz w:val="22"/>
          <w:szCs w:val="22"/>
        </w:rPr>
        <w:t>Wartość przedmiotu zamówienia</w:t>
      </w:r>
      <w:r w:rsidR="006C3EC1" w:rsidRPr="00545A49">
        <w:rPr>
          <w:sz w:val="22"/>
          <w:szCs w:val="22"/>
        </w:rPr>
        <w:t xml:space="preserve">, o którym mowa w § </w:t>
      </w:r>
      <w:r w:rsidR="007E5FA4" w:rsidRPr="00545A49">
        <w:rPr>
          <w:sz w:val="22"/>
          <w:szCs w:val="22"/>
        </w:rPr>
        <w:t>10</w:t>
      </w:r>
      <w:r w:rsidRPr="00545A49">
        <w:rPr>
          <w:sz w:val="22"/>
          <w:szCs w:val="22"/>
        </w:rPr>
        <w:t xml:space="preserve">  niniejszej umowy wynosi:</w:t>
      </w:r>
    </w:p>
    <w:p w14:paraId="1A4803A5" w14:textId="0E116650" w:rsidR="009C68AE" w:rsidRPr="00545A49" w:rsidRDefault="009C68AE" w:rsidP="00D57EB6">
      <w:pPr>
        <w:ind w:left="426" w:hanging="426"/>
        <w:rPr>
          <w:sz w:val="22"/>
          <w:szCs w:val="22"/>
        </w:rPr>
      </w:pPr>
      <w:r w:rsidRPr="00545A49">
        <w:rPr>
          <w:sz w:val="22"/>
          <w:szCs w:val="22"/>
        </w:rPr>
        <w:t xml:space="preserve">       </w:t>
      </w:r>
      <w:r w:rsidR="002D5AEF" w:rsidRPr="00545A49">
        <w:rPr>
          <w:sz w:val="22"/>
          <w:szCs w:val="22"/>
        </w:rPr>
        <w:t xml:space="preserve"> </w:t>
      </w:r>
      <w:r w:rsidRPr="00545A49">
        <w:rPr>
          <w:sz w:val="22"/>
          <w:szCs w:val="22"/>
        </w:rPr>
        <w:t>a)    brutto:...........................PL</w:t>
      </w:r>
      <w:r w:rsidR="00D57EB6" w:rsidRPr="00545A49">
        <w:rPr>
          <w:sz w:val="22"/>
          <w:szCs w:val="22"/>
        </w:rPr>
        <w:t xml:space="preserve">N </w:t>
      </w:r>
      <w:r w:rsidRPr="00545A49">
        <w:rPr>
          <w:sz w:val="22"/>
          <w:szCs w:val="22"/>
        </w:rPr>
        <w:t>(słownie:..........................................................................)                                                        b)    netto: .............................. PLN</w:t>
      </w:r>
    </w:p>
    <w:p w14:paraId="57C0944D" w14:textId="31E6E50B" w:rsidR="009C68AE" w:rsidRPr="00545A49" w:rsidRDefault="009C68AE" w:rsidP="009C68AE">
      <w:pPr>
        <w:ind w:left="426" w:hanging="426"/>
        <w:rPr>
          <w:sz w:val="22"/>
          <w:szCs w:val="22"/>
        </w:rPr>
      </w:pPr>
      <w:r w:rsidRPr="00545A49">
        <w:rPr>
          <w:sz w:val="22"/>
          <w:szCs w:val="22"/>
        </w:rPr>
        <w:lastRenderedPageBreak/>
        <w:t xml:space="preserve">      </w:t>
      </w:r>
      <w:r w:rsidR="002D5AEF" w:rsidRPr="00545A49">
        <w:rPr>
          <w:sz w:val="22"/>
          <w:szCs w:val="22"/>
        </w:rPr>
        <w:t xml:space="preserve"> </w:t>
      </w:r>
      <w:r w:rsidRPr="00545A49">
        <w:rPr>
          <w:sz w:val="22"/>
          <w:szCs w:val="22"/>
        </w:rPr>
        <w:t xml:space="preserve"> c)</w:t>
      </w:r>
      <w:r w:rsidR="00011A83" w:rsidRPr="00545A49">
        <w:rPr>
          <w:sz w:val="22"/>
          <w:szCs w:val="22"/>
        </w:rPr>
        <w:t xml:space="preserve">    </w:t>
      </w:r>
      <w:r w:rsidRPr="00545A49">
        <w:rPr>
          <w:sz w:val="22"/>
          <w:szCs w:val="22"/>
        </w:rPr>
        <w:t>podatek VAT: ......................................</w:t>
      </w:r>
    </w:p>
    <w:p w14:paraId="12063321" w14:textId="77777777" w:rsidR="00E42571" w:rsidRPr="00545A49" w:rsidRDefault="00E42571" w:rsidP="005505D6">
      <w:pPr>
        <w:numPr>
          <w:ilvl w:val="0"/>
          <w:numId w:val="9"/>
        </w:numPr>
        <w:suppressAutoHyphens/>
        <w:ind w:left="426" w:hanging="426"/>
        <w:jc w:val="both"/>
        <w:rPr>
          <w:color w:val="000000"/>
          <w:sz w:val="22"/>
          <w:szCs w:val="22"/>
        </w:rPr>
      </w:pPr>
      <w:r w:rsidRPr="00545A49">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12E434B6" w14:textId="77777777" w:rsidR="00E42571" w:rsidRPr="00545A49" w:rsidRDefault="00E42571" w:rsidP="005505D6">
      <w:pPr>
        <w:numPr>
          <w:ilvl w:val="0"/>
          <w:numId w:val="9"/>
        </w:numPr>
        <w:suppressAutoHyphens/>
        <w:ind w:left="426" w:hanging="426"/>
        <w:jc w:val="both"/>
        <w:rPr>
          <w:color w:val="000000"/>
          <w:sz w:val="22"/>
          <w:szCs w:val="22"/>
        </w:rPr>
      </w:pPr>
      <w:r w:rsidRPr="00545A49">
        <w:rPr>
          <w:color w:val="000000"/>
          <w:sz w:val="22"/>
          <w:szCs w:val="22"/>
        </w:rPr>
        <w:t xml:space="preserve">Zapłata za dostarczony produkt nastąpi w formie przelewu na konto Wykonawcy, wskazane na fakturze w terminie </w:t>
      </w:r>
      <w:r w:rsidRPr="00545A49">
        <w:rPr>
          <w:sz w:val="22"/>
          <w:szCs w:val="22"/>
        </w:rPr>
        <w:t xml:space="preserve">do </w:t>
      </w:r>
      <w:r w:rsidR="00D751A0" w:rsidRPr="00545A49">
        <w:rPr>
          <w:sz w:val="22"/>
          <w:szCs w:val="22"/>
        </w:rPr>
        <w:t>60</w:t>
      </w:r>
      <w:r w:rsidR="009749EF" w:rsidRPr="00545A49">
        <w:rPr>
          <w:sz w:val="22"/>
          <w:szCs w:val="22"/>
        </w:rPr>
        <w:t> </w:t>
      </w:r>
      <w:r w:rsidRPr="00545A49">
        <w:rPr>
          <w:sz w:val="22"/>
          <w:szCs w:val="22"/>
        </w:rPr>
        <w:t>dni</w:t>
      </w:r>
      <w:r w:rsidRPr="00545A49">
        <w:rPr>
          <w:color w:val="000000"/>
          <w:sz w:val="22"/>
          <w:szCs w:val="22"/>
        </w:rPr>
        <w:t xml:space="preserve"> liczonym od dnia dostarczenia faktury do Zamawiającego. Za datę zapłaty faktury uważa się datę obciążenia rachunku Zamawiającego.</w:t>
      </w:r>
    </w:p>
    <w:p w14:paraId="57C6D4AD" w14:textId="77777777" w:rsidR="00E42571" w:rsidRPr="00545A49" w:rsidRDefault="00E42571" w:rsidP="005505D6">
      <w:pPr>
        <w:numPr>
          <w:ilvl w:val="0"/>
          <w:numId w:val="9"/>
        </w:numPr>
        <w:suppressAutoHyphens/>
        <w:ind w:left="426" w:hanging="426"/>
        <w:jc w:val="both"/>
        <w:rPr>
          <w:color w:val="000000"/>
          <w:sz w:val="22"/>
          <w:szCs w:val="22"/>
        </w:rPr>
      </w:pPr>
      <w:r w:rsidRPr="00545A49">
        <w:rPr>
          <w:color w:val="000000"/>
          <w:sz w:val="22"/>
          <w:szCs w:val="22"/>
        </w:rPr>
        <w:t>Cena pr</w:t>
      </w:r>
      <w:r w:rsidR="001F5C0B" w:rsidRPr="00545A49">
        <w:rPr>
          <w:color w:val="000000"/>
          <w:sz w:val="22"/>
          <w:szCs w:val="22"/>
        </w:rPr>
        <w:t xml:space="preserve">oduktu oprócz jego wartości, kosztów opakowania, </w:t>
      </w:r>
      <w:r w:rsidR="001F5C0B" w:rsidRPr="00545A49">
        <w:rPr>
          <w:sz w:val="22"/>
          <w:szCs w:val="22"/>
        </w:rPr>
        <w:t>transportu i ubezpieczenia</w:t>
      </w:r>
      <w:r w:rsidR="001F5C0B" w:rsidRPr="00545A49">
        <w:rPr>
          <w:color w:val="000000"/>
          <w:sz w:val="22"/>
          <w:szCs w:val="22"/>
        </w:rPr>
        <w:t xml:space="preserve"> oraz </w:t>
      </w:r>
      <w:r w:rsidRPr="00545A49">
        <w:rPr>
          <w:color w:val="000000"/>
          <w:sz w:val="22"/>
          <w:szCs w:val="22"/>
        </w:rPr>
        <w:t>wyładunku w magazynie Zamawiającego obejmuje wszelkie należności, w tym podatek VAT.</w:t>
      </w:r>
    </w:p>
    <w:p w14:paraId="01D9D149" w14:textId="77777777" w:rsidR="0025691E" w:rsidRPr="00545A49" w:rsidRDefault="0025691E" w:rsidP="006041A6">
      <w:pPr>
        <w:suppressAutoHyphens/>
        <w:ind w:left="426"/>
        <w:jc w:val="both"/>
        <w:rPr>
          <w:color w:val="000000"/>
          <w:sz w:val="22"/>
          <w:szCs w:val="22"/>
        </w:rPr>
      </w:pPr>
    </w:p>
    <w:p w14:paraId="25FD0772" w14:textId="669EDEFD" w:rsidR="000258B9" w:rsidRPr="00545A49" w:rsidRDefault="000258B9">
      <w:pPr>
        <w:jc w:val="center"/>
        <w:rPr>
          <w:b/>
          <w:sz w:val="22"/>
          <w:szCs w:val="22"/>
        </w:rPr>
      </w:pPr>
      <w:r w:rsidRPr="00545A49">
        <w:rPr>
          <w:b/>
          <w:sz w:val="22"/>
          <w:szCs w:val="22"/>
        </w:rPr>
        <w:t>§</w:t>
      </w:r>
      <w:r w:rsidR="004534E0" w:rsidRPr="00545A49">
        <w:rPr>
          <w:b/>
          <w:sz w:val="22"/>
          <w:szCs w:val="22"/>
        </w:rPr>
        <w:t> </w:t>
      </w:r>
      <w:r w:rsidR="00E70BF5" w:rsidRPr="00545A49">
        <w:rPr>
          <w:b/>
          <w:sz w:val="22"/>
          <w:szCs w:val="22"/>
        </w:rPr>
        <w:t>1</w:t>
      </w:r>
      <w:r w:rsidR="00281CA4" w:rsidRPr="00545A49">
        <w:rPr>
          <w:b/>
          <w:sz w:val="22"/>
          <w:szCs w:val="22"/>
        </w:rPr>
        <w:t>2</w:t>
      </w:r>
    </w:p>
    <w:p w14:paraId="6398F7EC" w14:textId="1EBAF338" w:rsidR="0016047B" w:rsidRPr="00545A49" w:rsidRDefault="0016047B" w:rsidP="00BA3298">
      <w:pPr>
        <w:numPr>
          <w:ilvl w:val="0"/>
          <w:numId w:val="28"/>
        </w:numPr>
        <w:suppressAutoHyphens/>
        <w:ind w:left="426" w:hanging="426"/>
        <w:jc w:val="both"/>
        <w:rPr>
          <w:sz w:val="22"/>
          <w:szCs w:val="22"/>
        </w:rPr>
      </w:pPr>
      <w:bookmarkStart w:id="6" w:name="_Hlk67039110"/>
      <w:r w:rsidRPr="00545A49">
        <w:rPr>
          <w:sz w:val="22"/>
          <w:szCs w:val="22"/>
        </w:rPr>
        <w:t xml:space="preserve">Realizacja zakupów (dostawa) odbywać się będzie </w:t>
      </w:r>
      <w:r w:rsidRPr="00545A49">
        <w:rPr>
          <w:b/>
          <w:sz w:val="22"/>
          <w:szCs w:val="22"/>
        </w:rPr>
        <w:t>sukcesywnie</w:t>
      </w:r>
      <w:r w:rsidRPr="00545A49">
        <w:rPr>
          <w:sz w:val="22"/>
          <w:szCs w:val="22"/>
        </w:rPr>
        <w:t xml:space="preserve"> w okresie obowiązywania umowy, każdorazowo na podstawie zamówienia złożonego za pośrednictwem poczty elektronicznej na adres Wykonawcy…………..</w:t>
      </w:r>
      <w:r w:rsidRPr="00545A49">
        <w:rPr>
          <w:sz w:val="22"/>
          <w:szCs w:val="22"/>
          <w:vertAlign w:val="superscript"/>
        </w:rPr>
        <w:footnoteReference w:id="4"/>
      </w:r>
      <w:r w:rsidRPr="00545A49">
        <w:rPr>
          <w:sz w:val="22"/>
          <w:szCs w:val="22"/>
        </w:rPr>
        <w:t xml:space="preserve"> sporządzonego przez Zamawiającego określającego rodzaj i ilość produktu, w terminie do </w:t>
      </w:r>
      <w:r w:rsidR="003E5F61" w:rsidRPr="00545A49">
        <w:rPr>
          <w:b/>
          <w:bCs/>
          <w:sz w:val="22"/>
          <w:szCs w:val="22"/>
        </w:rPr>
        <w:t>5</w:t>
      </w:r>
      <w:r w:rsidRPr="00545A49">
        <w:rPr>
          <w:b/>
          <w:bCs/>
          <w:sz w:val="22"/>
          <w:szCs w:val="22"/>
        </w:rPr>
        <w:t xml:space="preserve"> dni </w:t>
      </w:r>
      <w:r w:rsidR="003E5F61" w:rsidRPr="00545A49">
        <w:rPr>
          <w:b/>
          <w:bCs/>
          <w:sz w:val="22"/>
          <w:szCs w:val="22"/>
        </w:rPr>
        <w:t>roboczych</w:t>
      </w:r>
      <w:r w:rsidRPr="00545A49">
        <w:rPr>
          <w:b/>
          <w:bCs/>
          <w:sz w:val="22"/>
          <w:szCs w:val="22"/>
        </w:rPr>
        <w:t xml:space="preserve"> </w:t>
      </w:r>
      <w:r w:rsidRPr="00545A49">
        <w:rPr>
          <w:sz w:val="22"/>
          <w:szCs w:val="22"/>
        </w:rPr>
        <w:t xml:space="preserve"> od złożenia zamówienia.</w:t>
      </w:r>
    </w:p>
    <w:bookmarkEnd w:id="6"/>
    <w:p w14:paraId="23EACD5D" w14:textId="55FBA1EE" w:rsidR="0016047B" w:rsidRPr="00BA3298" w:rsidRDefault="0016047B" w:rsidP="00BA3298">
      <w:pPr>
        <w:pStyle w:val="Akapitzlist"/>
        <w:numPr>
          <w:ilvl w:val="0"/>
          <w:numId w:val="28"/>
        </w:numPr>
        <w:suppressAutoHyphens/>
        <w:ind w:left="426"/>
        <w:jc w:val="both"/>
        <w:rPr>
          <w:sz w:val="22"/>
          <w:szCs w:val="22"/>
        </w:rPr>
      </w:pPr>
      <w:r w:rsidRPr="00BA3298">
        <w:rPr>
          <w:color w:val="000000"/>
          <w:sz w:val="22"/>
          <w:szCs w:val="22"/>
        </w:rPr>
        <w:t>Wykonawca zobowiązuje się do regularnego zaopatrywania Zamawiającego w towar, na zasadach określonych w ust. 1 powyżej,</w:t>
      </w:r>
      <w:r w:rsidR="00DB7B4E" w:rsidRPr="00BA3298">
        <w:rPr>
          <w:color w:val="000000"/>
          <w:sz w:val="22"/>
          <w:szCs w:val="22"/>
        </w:rPr>
        <w:t xml:space="preserve"> </w:t>
      </w:r>
      <w:r w:rsidRPr="00BA3298">
        <w:rPr>
          <w:color w:val="000000"/>
          <w:sz w:val="22"/>
          <w:szCs w:val="22"/>
        </w:rPr>
        <w:t>a </w:t>
      </w:r>
      <w:r w:rsidR="00DB7B4E" w:rsidRPr="00BA3298">
        <w:rPr>
          <w:color w:val="000000"/>
          <w:sz w:val="22"/>
          <w:szCs w:val="22"/>
        </w:rPr>
        <w:t xml:space="preserve"> </w:t>
      </w:r>
      <w:r w:rsidRPr="00BA3298">
        <w:rPr>
          <w:color w:val="000000"/>
          <w:sz w:val="22"/>
          <w:szCs w:val="22"/>
        </w:rPr>
        <w:t>ponadto do natychmiastowych dostaw towarów</w:t>
      </w:r>
      <w:r w:rsidR="00DB7B4E" w:rsidRPr="00BA3298">
        <w:rPr>
          <w:color w:val="000000"/>
          <w:sz w:val="22"/>
          <w:szCs w:val="22"/>
        </w:rPr>
        <w:t xml:space="preserve"> </w:t>
      </w:r>
      <w:r w:rsidRPr="00BA3298">
        <w:rPr>
          <w:color w:val="000000"/>
          <w:sz w:val="22"/>
          <w:szCs w:val="22"/>
        </w:rPr>
        <w:t>w trybie pilnym z</w:t>
      </w:r>
      <w:r w:rsidR="00DB7B4E" w:rsidRPr="00BA3298">
        <w:rPr>
          <w:color w:val="000000"/>
          <w:sz w:val="22"/>
          <w:szCs w:val="22"/>
        </w:rPr>
        <w:t> </w:t>
      </w:r>
      <w:r w:rsidRPr="00BA3298">
        <w:rPr>
          <w:color w:val="000000"/>
          <w:sz w:val="22"/>
          <w:szCs w:val="22"/>
        </w:rPr>
        <w:t xml:space="preserve">uwagi na potrzebę Zamawiającego, w terminie nie dłuższym niż </w:t>
      </w:r>
      <w:r w:rsidR="00C00D3A" w:rsidRPr="00BA3298">
        <w:rPr>
          <w:b/>
          <w:bCs/>
          <w:color w:val="000000"/>
          <w:sz w:val="22"/>
          <w:szCs w:val="22"/>
        </w:rPr>
        <w:t>2 dni</w:t>
      </w:r>
      <w:r w:rsidRPr="00BA3298">
        <w:rPr>
          <w:b/>
          <w:color w:val="000000"/>
          <w:sz w:val="22"/>
          <w:szCs w:val="22"/>
        </w:rPr>
        <w:t xml:space="preserve"> </w:t>
      </w:r>
      <w:r w:rsidRPr="00BA3298">
        <w:rPr>
          <w:bCs/>
          <w:color w:val="000000"/>
          <w:sz w:val="22"/>
          <w:szCs w:val="22"/>
        </w:rPr>
        <w:t xml:space="preserve">od zgłoszenia zamówienia </w:t>
      </w:r>
      <w:r w:rsidR="00BA3298">
        <w:rPr>
          <w:bCs/>
          <w:color w:val="000000"/>
          <w:sz w:val="22"/>
          <w:szCs w:val="22"/>
        </w:rPr>
        <w:br/>
      </w:r>
      <w:r w:rsidRPr="00BA3298">
        <w:rPr>
          <w:bCs/>
          <w:color w:val="000000"/>
          <w:sz w:val="22"/>
          <w:szCs w:val="22"/>
        </w:rPr>
        <w:t>w sposób określony w ust.1 powyżej</w:t>
      </w:r>
      <w:r w:rsidR="00C00D3A" w:rsidRPr="00BA3298">
        <w:rPr>
          <w:bCs/>
          <w:color w:val="000000"/>
          <w:sz w:val="22"/>
          <w:szCs w:val="22"/>
        </w:rPr>
        <w:t xml:space="preserve">. </w:t>
      </w:r>
      <w:r w:rsidR="00C00D3A" w:rsidRPr="00BA3298">
        <w:rPr>
          <w:sz w:val="22"/>
          <w:szCs w:val="22"/>
        </w:rPr>
        <w:t>Jeżeli dostawa wypada w dniu wolnym od pracy, w soboty lub poza godzinami pracy Magazynu, dostawa nastąpi w pierwszym dniu roboczym po wyznaczonym terminie.</w:t>
      </w:r>
    </w:p>
    <w:p w14:paraId="1A0DD64C" w14:textId="62290740" w:rsidR="00C27F48" w:rsidRPr="00545A49" w:rsidRDefault="00C27F48" w:rsidP="00BA3298">
      <w:pPr>
        <w:numPr>
          <w:ilvl w:val="0"/>
          <w:numId w:val="28"/>
        </w:numPr>
        <w:suppressAutoHyphens/>
        <w:ind w:left="426" w:hanging="426"/>
        <w:jc w:val="both"/>
        <w:rPr>
          <w:color w:val="000000"/>
          <w:sz w:val="22"/>
          <w:szCs w:val="22"/>
        </w:rPr>
      </w:pPr>
      <w:r w:rsidRPr="00545A49">
        <w:rPr>
          <w:color w:val="000000"/>
          <w:sz w:val="22"/>
          <w:szCs w:val="22"/>
        </w:rPr>
        <w:t xml:space="preserve">Zamawiający ma prawo do zrealizowania umowy w zakresie minimum </w:t>
      </w:r>
      <w:r w:rsidR="002D5AEF" w:rsidRPr="00545A49">
        <w:rPr>
          <w:color w:val="000000"/>
          <w:sz w:val="22"/>
          <w:szCs w:val="22"/>
        </w:rPr>
        <w:t>6</w:t>
      </w:r>
      <w:r w:rsidRPr="00545A49">
        <w:rPr>
          <w:color w:val="000000"/>
          <w:sz w:val="22"/>
          <w:szCs w:val="22"/>
        </w:rPr>
        <w:t>0% a tym samym nie ma obowiązku złożenia zamówienia do pełnej kwoty brutto umowy, o której mowa w  § 1</w:t>
      </w:r>
      <w:r w:rsidR="00D57EB6" w:rsidRPr="00545A49">
        <w:rPr>
          <w:color w:val="000000"/>
          <w:sz w:val="22"/>
          <w:szCs w:val="22"/>
        </w:rPr>
        <w:t>1</w:t>
      </w:r>
      <w:r w:rsidRPr="00545A49">
        <w:rPr>
          <w:color w:val="000000"/>
          <w:sz w:val="22"/>
          <w:szCs w:val="22"/>
        </w:rPr>
        <w:t xml:space="preserve"> ust.1 umowy. </w:t>
      </w:r>
    </w:p>
    <w:p w14:paraId="1FE2CF05" w14:textId="784D52C7" w:rsidR="00C27F48" w:rsidRPr="00545A49" w:rsidRDefault="00A62D17" w:rsidP="00BA3298">
      <w:pPr>
        <w:numPr>
          <w:ilvl w:val="0"/>
          <w:numId w:val="28"/>
        </w:numPr>
        <w:ind w:left="426" w:hanging="426"/>
        <w:jc w:val="both"/>
        <w:rPr>
          <w:sz w:val="22"/>
          <w:szCs w:val="22"/>
        </w:rPr>
      </w:pPr>
      <w:r>
        <w:rPr>
          <w:sz w:val="22"/>
          <w:szCs w:val="22"/>
        </w:rPr>
        <w:t>N</w:t>
      </w:r>
      <w:r w:rsidRPr="00545A49">
        <w:rPr>
          <w:sz w:val="22"/>
          <w:szCs w:val="22"/>
        </w:rPr>
        <w:t xml:space="preserve">a żądanie </w:t>
      </w:r>
      <w:r>
        <w:rPr>
          <w:sz w:val="22"/>
          <w:szCs w:val="22"/>
        </w:rPr>
        <w:t>Z</w:t>
      </w:r>
      <w:r w:rsidRPr="00545A49">
        <w:rPr>
          <w:sz w:val="22"/>
          <w:szCs w:val="22"/>
        </w:rPr>
        <w:t xml:space="preserve">amawiającego </w:t>
      </w:r>
      <w:r w:rsidR="00C27F48" w:rsidRPr="00545A49">
        <w:rPr>
          <w:sz w:val="22"/>
          <w:szCs w:val="22"/>
        </w:rPr>
        <w:t>Wykonawca zobowiązuje się do przeprowadzenia w ramach wynagrodzenia, o którym mowa w §1</w:t>
      </w:r>
      <w:r w:rsidR="00D57EB6" w:rsidRPr="00545A49">
        <w:rPr>
          <w:sz w:val="22"/>
          <w:szCs w:val="22"/>
        </w:rPr>
        <w:t>1</w:t>
      </w:r>
      <w:r w:rsidR="00C27F48" w:rsidRPr="00545A49">
        <w:rPr>
          <w:sz w:val="22"/>
          <w:szCs w:val="22"/>
        </w:rPr>
        <w:t xml:space="preserve"> ust. 1 </w:t>
      </w:r>
      <w:r w:rsidR="007A7DAB" w:rsidRPr="00545A49">
        <w:rPr>
          <w:sz w:val="22"/>
          <w:szCs w:val="22"/>
        </w:rPr>
        <w:t xml:space="preserve">umowy, </w:t>
      </w:r>
      <w:r w:rsidR="00C27F48" w:rsidRPr="00545A49">
        <w:rPr>
          <w:sz w:val="22"/>
          <w:szCs w:val="22"/>
        </w:rPr>
        <w:t xml:space="preserve">szkolenia personelu w siedzibie </w:t>
      </w:r>
      <w:r>
        <w:rPr>
          <w:sz w:val="22"/>
          <w:szCs w:val="22"/>
        </w:rPr>
        <w:t>Z</w:t>
      </w:r>
      <w:r w:rsidR="00C27F48" w:rsidRPr="00545A49">
        <w:rPr>
          <w:sz w:val="22"/>
          <w:szCs w:val="22"/>
        </w:rPr>
        <w:t>amawiającego w zakresie stosowania i użytkowania przedmiotu zamówienia.</w:t>
      </w:r>
    </w:p>
    <w:p w14:paraId="5B2CA923" w14:textId="718E2876" w:rsidR="00C27F48" w:rsidRPr="00545A49" w:rsidRDefault="00C27F48" w:rsidP="00BA3298">
      <w:pPr>
        <w:numPr>
          <w:ilvl w:val="0"/>
          <w:numId w:val="28"/>
        </w:numPr>
        <w:suppressAutoHyphens/>
        <w:ind w:left="426" w:hanging="426"/>
        <w:jc w:val="both"/>
        <w:rPr>
          <w:color w:val="000000"/>
          <w:sz w:val="22"/>
          <w:szCs w:val="22"/>
        </w:rPr>
      </w:pPr>
      <w:r w:rsidRPr="00545A49">
        <w:rPr>
          <w:color w:val="000000"/>
          <w:sz w:val="22"/>
          <w:szCs w:val="22"/>
        </w:rPr>
        <w:t>Zamawiającemu przysługuje uprawnienie do dokonywania zmian ilościowych przedmiotu zamówienia, do wysokości kwoty wynagrodzenia brutto za umowę, o którym mowa w § </w:t>
      </w:r>
      <w:r w:rsidR="00D57EB6" w:rsidRPr="00545A49">
        <w:rPr>
          <w:color w:val="000000"/>
          <w:sz w:val="22"/>
          <w:szCs w:val="22"/>
        </w:rPr>
        <w:t>11</w:t>
      </w:r>
      <w:r w:rsidRPr="00545A49">
        <w:rPr>
          <w:color w:val="000000"/>
          <w:sz w:val="22"/>
          <w:szCs w:val="22"/>
        </w:rPr>
        <w:t xml:space="preserve"> ust.1 umowy.</w:t>
      </w:r>
    </w:p>
    <w:p w14:paraId="5B619801" w14:textId="77777777" w:rsidR="00C27F48" w:rsidRPr="00545A49" w:rsidRDefault="00C27F48" w:rsidP="00C27F48">
      <w:pPr>
        <w:ind w:left="-142" w:firstLine="502"/>
        <w:rPr>
          <w:sz w:val="22"/>
          <w:szCs w:val="22"/>
        </w:rPr>
      </w:pPr>
    </w:p>
    <w:p w14:paraId="4A11349B" w14:textId="065C6356" w:rsidR="000258B9" w:rsidRPr="00545A49" w:rsidRDefault="00FD4533" w:rsidP="00D10D10">
      <w:pPr>
        <w:ind w:left="360" w:hanging="360"/>
        <w:jc w:val="center"/>
        <w:rPr>
          <w:b/>
          <w:sz w:val="22"/>
          <w:szCs w:val="22"/>
        </w:rPr>
      </w:pPr>
      <w:r w:rsidRPr="00545A49">
        <w:rPr>
          <w:b/>
          <w:sz w:val="22"/>
          <w:szCs w:val="22"/>
        </w:rPr>
        <w:t xml:space="preserve">§ </w:t>
      </w:r>
      <w:r w:rsidR="000258B9" w:rsidRPr="00545A49">
        <w:rPr>
          <w:b/>
          <w:sz w:val="22"/>
          <w:szCs w:val="22"/>
        </w:rPr>
        <w:t>1</w:t>
      </w:r>
      <w:r w:rsidR="00281CA4" w:rsidRPr="00545A49">
        <w:rPr>
          <w:b/>
          <w:sz w:val="22"/>
          <w:szCs w:val="22"/>
        </w:rPr>
        <w:t>3</w:t>
      </w:r>
    </w:p>
    <w:p w14:paraId="111BFAC6" w14:textId="2AB2F4E3" w:rsidR="001062D0" w:rsidRPr="00545A49" w:rsidRDefault="001062D0" w:rsidP="005505D6">
      <w:pPr>
        <w:pStyle w:val="Akapitzlist"/>
        <w:numPr>
          <w:ilvl w:val="0"/>
          <w:numId w:val="8"/>
        </w:numPr>
        <w:suppressAutoHyphens/>
        <w:jc w:val="both"/>
        <w:rPr>
          <w:sz w:val="22"/>
          <w:szCs w:val="22"/>
        </w:rPr>
      </w:pPr>
      <w:r w:rsidRPr="00545A49">
        <w:rPr>
          <w:color w:val="000000"/>
          <w:sz w:val="22"/>
          <w:szCs w:val="22"/>
        </w:rPr>
        <w:t>Towar zos</w:t>
      </w:r>
      <w:r w:rsidR="00FA3107" w:rsidRPr="00545A49">
        <w:rPr>
          <w:color w:val="000000"/>
          <w:sz w:val="22"/>
          <w:szCs w:val="22"/>
        </w:rPr>
        <w:t>t</w:t>
      </w:r>
      <w:r w:rsidRPr="00545A49">
        <w:rPr>
          <w:color w:val="000000"/>
          <w:sz w:val="22"/>
          <w:szCs w:val="22"/>
        </w:rPr>
        <w:t xml:space="preserve">anie </w:t>
      </w:r>
      <w:r w:rsidRPr="00545A49">
        <w:rPr>
          <w:b/>
          <w:color w:val="000000"/>
          <w:sz w:val="22"/>
          <w:szCs w:val="22"/>
        </w:rPr>
        <w:t>dostarczony wraz z fakturą</w:t>
      </w:r>
      <w:r w:rsidRPr="00545A49">
        <w:rPr>
          <w:color w:val="000000"/>
          <w:sz w:val="22"/>
          <w:szCs w:val="22"/>
        </w:rPr>
        <w:t xml:space="preserve"> przez Wykonawcę w opakowaniach na jego koszt, własnym transportem z rozładowaniem w </w:t>
      </w:r>
      <w:r w:rsidRPr="00545A49">
        <w:rPr>
          <w:b/>
          <w:bCs/>
          <w:color w:val="000000"/>
          <w:sz w:val="22"/>
          <w:szCs w:val="22"/>
        </w:rPr>
        <w:t>magazynie Zamawiającego</w:t>
      </w:r>
      <w:r w:rsidRPr="00545A49">
        <w:rPr>
          <w:color w:val="000000"/>
          <w:sz w:val="22"/>
          <w:szCs w:val="22"/>
        </w:rPr>
        <w:t xml:space="preserve"> przy </w:t>
      </w:r>
      <w:r w:rsidRPr="00545A49">
        <w:rPr>
          <w:b/>
          <w:bCs/>
          <w:color w:val="000000"/>
          <w:sz w:val="22"/>
          <w:szCs w:val="22"/>
        </w:rPr>
        <w:t>ul. Siemaszki 17</w:t>
      </w:r>
      <w:r w:rsidR="00DB7B4E" w:rsidRPr="00545A49">
        <w:rPr>
          <w:b/>
          <w:bCs/>
          <w:color w:val="000000"/>
          <w:sz w:val="22"/>
          <w:szCs w:val="22"/>
        </w:rPr>
        <w:t>b</w:t>
      </w:r>
      <w:r w:rsidR="00742564" w:rsidRPr="00545A49">
        <w:rPr>
          <w:color w:val="000000"/>
          <w:sz w:val="22"/>
          <w:szCs w:val="22"/>
        </w:rPr>
        <w:br/>
      </w:r>
      <w:r w:rsidRPr="00545A49">
        <w:rPr>
          <w:b/>
          <w:bCs/>
          <w:color w:val="000000"/>
          <w:sz w:val="22"/>
          <w:szCs w:val="22"/>
        </w:rPr>
        <w:t>w Krakowie</w:t>
      </w:r>
      <w:r w:rsidRPr="00545A49">
        <w:rPr>
          <w:color w:val="000000"/>
          <w:sz w:val="22"/>
          <w:szCs w:val="22"/>
        </w:rPr>
        <w:t>, w dni robocze w godz. 7:30 do 14:00, własnymi siłami Wykonawcy. W przypadku dostarczenia towaru w cenie wyższej niż w umowie, Zamawiający płaci za otrzymany towar wg cen</w:t>
      </w:r>
      <w:r w:rsidR="006A30D9" w:rsidRPr="00545A49">
        <w:rPr>
          <w:color w:val="000000"/>
          <w:sz w:val="22"/>
          <w:szCs w:val="22"/>
        </w:rPr>
        <w:t xml:space="preserve">y określonej w załączniku </w:t>
      </w:r>
      <w:r w:rsidR="002A2B02" w:rsidRPr="00545A49">
        <w:rPr>
          <w:color w:val="000000"/>
          <w:sz w:val="22"/>
          <w:szCs w:val="22"/>
        </w:rPr>
        <w:t xml:space="preserve">nr 1 </w:t>
      </w:r>
      <w:r w:rsidRPr="00545A49">
        <w:rPr>
          <w:color w:val="000000"/>
          <w:sz w:val="22"/>
          <w:szCs w:val="22"/>
        </w:rPr>
        <w:t>do umowy.</w:t>
      </w:r>
      <w:r w:rsidR="00246614" w:rsidRPr="00545A49">
        <w:rPr>
          <w:color w:val="000000"/>
          <w:sz w:val="22"/>
          <w:szCs w:val="22"/>
        </w:rPr>
        <w:t xml:space="preserve"> </w:t>
      </w:r>
      <w:r w:rsidR="00246614" w:rsidRPr="00545A49">
        <w:rPr>
          <w:sz w:val="22"/>
          <w:szCs w:val="22"/>
        </w:rPr>
        <w:t>Jeżeli dostawa wypada w dniu wolnym od pracy, soboty lub poza godzinami pracy magazynu, dostawa nastąpi w pierwszym dniu roboczym po wyznaczonym terminie.</w:t>
      </w:r>
    </w:p>
    <w:p w14:paraId="797036F2" w14:textId="278738EB" w:rsidR="001062D0" w:rsidRPr="00545A49" w:rsidRDefault="001062D0" w:rsidP="005505D6">
      <w:pPr>
        <w:numPr>
          <w:ilvl w:val="0"/>
          <w:numId w:val="8"/>
        </w:numPr>
        <w:jc w:val="both"/>
        <w:rPr>
          <w:b/>
          <w:color w:val="000000"/>
          <w:sz w:val="22"/>
          <w:szCs w:val="22"/>
        </w:rPr>
      </w:pPr>
      <w:r w:rsidRPr="00545A49">
        <w:rPr>
          <w:color w:val="000000"/>
          <w:sz w:val="22"/>
          <w:szCs w:val="22"/>
        </w:rPr>
        <w:t xml:space="preserve">Termin ważności </w:t>
      </w:r>
      <w:r w:rsidR="00AB359A" w:rsidRPr="00545A49">
        <w:rPr>
          <w:color w:val="000000"/>
          <w:sz w:val="22"/>
          <w:szCs w:val="22"/>
        </w:rPr>
        <w:t xml:space="preserve">towaru będzie nie krótszy jak </w:t>
      </w:r>
      <w:r w:rsidR="00DD0552" w:rsidRPr="00545A49">
        <w:rPr>
          <w:sz w:val="22"/>
          <w:szCs w:val="22"/>
        </w:rPr>
        <w:t>10</w:t>
      </w:r>
      <w:r w:rsidR="00A82628" w:rsidRPr="00545A49">
        <w:rPr>
          <w:sz w:val="22"/>
          <w:szCs w:val="22"/>
        </w:rPr>
        <w:t xml:space="preserve"> </w:t>
      </w:r>
      <w:r w:rsidRPr="00545A49">
        <w:rPr>
          <w:sz w:val="22"/>
          <w:szCs w:val="22"/>
        </w:rPr>
        <w:t>miesięcy od</w:t>
      </w:r>
      <w:r w:rsidRPr="00545A49">
        <w:rPr>
          <w:color w:val="000000"/>
          <w:sz w:val="22"/>
          <w:szCs w:val="22"/>
        </w:rPr>
        <w:t xml:space="preserve"> dnia dostawy, chyba że załącznik </w:t>
      </w:r>
      <w:r w:rsidR="002A2B02" w:rsidRPr="00545A49">
        <w:rPr>
          <w:color w:val="000000"/>
          <w:sz w:val="22"/>
          <w:szCs w:val="22"/>
        </w:rPr>
        <w:t xml:space="preserve">nr </w:t>
      </w:r>
      <w:r w:rsidR="002D5AEF" w:rsidRPr="00545A49">
        <w:rPr>
          <w:color w:val="000000"/>
          <w:sz w:val="22"/>
          <w:szCs w:val="22"/>
        </w:rPr>
        <w:t>1</w:t>
      </w:r>
      <w:r w:rsidR="00A436A4" w:rsidRPr="00545A49">
        <w:rPr>
          <w:color w:val="000000"/>
          <w:sz w:val="22"/>
          <w:szCs w:val="22"/>
        </w:rPr>
        <w:t xml:space="preserve"> </w:t>
      </w:r>
      <w:r w:rsidRPr="00545A49">
        <w:rPr>
          <w:color w:val="000000"/>
          <w:sz w:val="22"/>
          <w:szCs w:val="22"/>
        </w:rPr>
        <w:t xml:space="preserve"> do niniejszej umowy określa inny termin ważności.</w:t>
      </w:r>
    </w:p>
    <w:p w14:paraId="1BAC0FFA" w14:textId="599E38AD" w:rsidR="003A2EAD" w:rsidRPr="00545A49" w:rsidRDefault="003A2EAD" w:rsidP="005505D6">
      <w:pPr>
        <w:numPr>
          <w:ilvl w:val="0"/>
          <w:numId w:val="8"/>
        </w:numPr>
        <w:suppressAutoHyphens/>
        <w:jc w:val="both"/>
        <w:rPr>
          <w:sz w:val="22"/>
          <w:szCs w:val="22"/>
        </w:rPr>
      </w:pPr>
      <w:r w:rsidRPr="00545A49">
        <w:rPr>
          <w:sz w:val="22"/>
          <w:szCs w:val="22"/>
        </w:rPr>
        <w:t xml:space="preserve">Każde opakowanie zewnętrzne i wewnętrzne zawierać będzie: nazwę produktu, nr serii </w:t>
      </w:r>
      <w:r w:rsidRPr="00545A49">
        <w:rPr>
          <w:sz w:val="22"/>
          <w:szCs w:val="22"/>
        </w:rPr>
        <w:br/>
        <w:t xml:space="preserve">i datę ważności. Zamawiający wymaga dostarczenia elektronicznego zestawienia kodów UDI wraz </w:t>
      </w:r>
      <w:r w:rsidR="00DB53A2" w:rsidRPr="00545A49">
        <w:rPr>
          <w:sz w:val="22"/>
          <w:szCs w:val="22"/>
        </w:rPr>
        <w:br/>
      </w:r>
      <w:r w:rsidRPr="00545A49">
        <w:rPr>
          <w:sz w:val="22"/>
          <w:szCs w:val="22"/>
        </w:rPr>
        <w:t xml:space="preserve">z każdą dostawą wyrobów medycznych zgodnie z harmonogramem MDR na adres </w:t>
      </w:r>
      <w:hyperlink r:id="rId8" w:history="1">
        <w:r w:rsidRPr="00545A49">
          <w:rPr>
            <w:rStyle w:val="Hipercze"/>
            <w:sz w:val="22"/>
            <w:szCs w:val="22"/>
          </w:rPr>
          <w:t>magazyn@narutowicz.krakow.pl</w:t>
        </w:r>
      </w:hyperlink>
      <w:r w:rsidRPr="00545A49">
        <w:rPr>
          <w:sz w:val="22"/>
          <w:szCs w:val="22"/>
          <w:u w:val="single"/>
        </w:rPr>
        <w:t xml:space="preserve">. </w:t>
      </w:r>
    </w:p>
    <w:p w14:paraId="4109031B" w14:textId="03AE45C0" w:rsidR="00D57EB6" w:rsidRPr="00545A49" w:rsidRDefault="00D57EB6" w:rsidP="005505D6">
      <w:pPr>
        <w:numPr>
          <w:ilvl w:val="0"/>
          <w:numId w:val="8"/>
        </w:numPr>
        <w:jc w:val="both"/>
        <w:rPr>
          <w:b/>
          <w:color w:val="000000"/>
          <w:sz w:val="22"/>
          <w:szCs w:val="22"/>
        </w:rPr>
      </w:pPr>
      <w:r w:rsidRPr="00545A49">
        <w:rPr>
          <w:color w:val="000000"/>
          <w:sz w:val="22"/>
          <w:szCs w:val="22"/>
        </w:rPr>
        <w:t>Wykonawca oświadcza, że towar dostarczony w ramach umowy jest wolny od wszelkich wad i spełnia wszelkie normy i parametry określone przez prawo Polskie oraz przez prawo Unii Europejskiej w tym zakresie, każdy towar oznaczony jest zna</w:t>
      </w:r>
      <w:r w:rsidRPr="00545A49">
        <w:rPr>
          <w:sz w:val="22"/>
          <w:szCs w:val="22"/>
        </w:rPr>
        <w:t xml:space="preserve">kiem CE </w:t>
      </w:r>
      <w:r w:rsidR="00DD0552" w:rsidRPr="00545A49">
        <w:rPr>
          <w:sz w:val="22"/>
          <w:szCs w:val="22"/>
        </w:rPr>
        <w:t xml:space="preserve">IVD </w:t>
      </w:r>
      <w:r w:rsidRPr="00545A49">
        <w:rPr>
          <w:sz w:val="22"/>
          <w:szCs w:val="22"/>
        </w:rPr>
        <w:t xml:space="preserve">oraz posiada </w:t>
      </w:r>
      <w:r w:rsidRPr="00545A49">
        <w:rPr>
          <w:color w:val="000000"/>
          <w:sz w:val="22"/>
          <w:szCs w:val="22"/>
        </w:rPr>
        <w:t>wszelkie atesty (certyfikaty), zezwolenia dla towaru, dla których są one wymagane, oraz zobowiązuje się do ich przedstawienia na żądanie Zamawiającego.</w:t>
      </w:r>
    </w:p>
    <w:p w14:paraId="11C90617" w14:textId="20646188" w:rsidR="00D57EB6" w:rsidRPr="00545A49" w:rsidRDefault="00D57EB6" w:rsidP="005505D6">
      <w:pPr>
        <w:pStyle w:val="Akapitzlist"/>
        <w:numPr>
          <w:ilvl w:val="0"/>
          <w:numId w:val="8"/>
        </w:numPr>
        <w:jc w:val="both"/>
        <w:rPr>
          <w:sz w:val="22"/>
          <w:szCs w:val="22"/>
        </w:rPr>
      </w:pPr>
      <w:r w:rsidRPr="00545A49">
        <w:rPr>
          <w:sz w:val="22"/>
          <w:szCs w:val="22"/>
        </w:rPr>
        <w:t>Karty charakterystyki preparatu niebezpiecznego (o ile dotyczy przedmiotu zamówienia) Wykonawca zobowiązuje się dostarczyć Zamawiającemu przy pierwszej dostawie przedmiotu zamówienia.</w:t>
      </w:r>
    </w:p>
    <w:p w14:paraId="67FB6DAE" w14:textId="77777777" w:rsidR="00D57EB6" w:rsidRPr="00545A49" w:rsidRDefault="00D57EB6" w:rsidP="005505D6">
      <w:pPr>
        <w:numPr>
          <w:ilvl w:val="0"/>
          <w:numId w:val="8"/>
        </w:numPr>
        <w:ind w:left="426" w:hanging="426"/>
        <w:jc w:val="both"/>
        <w:rPr>
          <w:sz w:val="22"/>
          <w:szCs w:val="22"/>
        </w:rPr>
      </w:pPr>
      <w:r w:rsidRPr="00545A49">
        <w:rPr>
          <w:sz w:val="22"/>
          <w:szCs w:val="22"/>
        </w:rPr>
        <w:t>Każdorazowe dostarczenie przedmiotu umowy winno zawierać :</w:t>
      </w:r>
    </w:p>
    <w:p w14:paraId="33AB976F" w14:textId="77777777" w:rsidR="00D57EB6" w:rsidRPr="00545A49" w:rsidRDefault="00D57EB6" w:rsidP="005505D6">
      <w:pPr>
        <w:pStyle w:val="Akapitzlist"/>
        <w:numPr>
          <w:ilvl w:val="0"/>
          <w:numId w:val="15"/>
        </w:numPr>
        <w:jc w:val="both"/>
        <w:rPr>
          <w:sz w:val="22"/>
          <w:szCs w:val="22"/>
        </w:rPr>
      </w:pPr>
      <w:r w:rsidRPr="00545A49">
        <w:rPr>
          <w:sz w:val="22"/>
          <w:szCs w:val="22"/>
        </w:rPr>
        <w:t xml:space="preserve"> ulotki w języku polskim, zawierające wszystkie niezbędne dla bezpośredniego użytkownika informacje (jeżeli dotyczy);</w:t>
      </w:r>
    </w:p>
    <w:p w14:paraId="58DD5464" w14:textId="7AAEE4FA" w:rsidR="00D57EB6" w:rsidRPr="00545A49" w:rsidRDefault="00D57EB6" w:rsidP="005505D6">
      <w:pPr>
        <w:pStyle w:val="Akapitzlist"/>
        <w:numPr>
          <w:ilvl w:val="0"/>
          <w:numId w:val="15"/>
        </w:numPr>
        <w:jc w:val="both"/>
        <w:rPr>
          <w:sz w:val="22"/>
          <w:szCs w:val="22"/>
        </w:rPr>
      </w:pPr>
      <w:r w:rsidRPr="00545A49">
        <w:rPr>
          <w:sz w:val="22"/>
          <w:szCs w:val="22"/>
        </w:rPr>
        <w:t>instrukcje w języku polskim dotyczące magazynowania i przechowywania przedmiotu umowy oraz znak CE (jeżeli dotyczy).</w:t>
      </w:r>
    </w:p>
    <w:p w14:paraId="4857BB70" w14:textId="1E9714EC" w:rsidR="001062D0" w:rsidRPr="00545A49" w:rsidRDefault="001062D0" w:rsidP="001062D0">
      <w:pPr>
        <w:jc w:val="center"/>
        <w:rPr>
          <w:b/>
          <w:color w:val="000000"/>
          <w:sz w:val="22"/>
          <w:szCs w:val="22"/>
        </w:rPr>
      </w:pPr>
      <w:r w:rsidRPr="00545A49">
        <w:rPr>
          <w:b/>
          <w:color w:val="000000"/>
          <w:sz w:val="22"/>
          <w:szCs w:val="22"/>
        </w:rPr>
        <w:lastRenderedPageBreak/>
        <w:t>§</w:t>
      </w:r>
      <w:r w:rsidR="004534E0" w:rsidRPr="00545A49">
        <w:rPr>
          <w:b/>
          <w:color w:val="000000"/>
          <w:sz w:val="22"/>
          <w:szCs w:val="22"/>
        </w:rPr>
        <w:t> </w:t>
      </w:r>
      <w:r w:rsidR="002A2B02" w:rsidRPr="00545A49">
        <w:rPr>
          <w:b/>
          <w:color w:val="000000"/>
          <w:sz w:val="22"/>
          <w:szCs w:val="22"/>
        </w:rPr>
        <w:t>1</w:t>
      </w:r>
      <w:r w:rsidR="00281CA4" w:rsidRPr="00545A49">
        <w:rPr>
          <w:b/>
          <w:color w:val="000000"/>
          <w:sz w:val="22"/>
          <w:szCs w:val="22"/>
        </w:rPr>
        <w:t>4</w:t>
      </w:r>
    </w:p>
    <w:p w14:paraId="0693AA59" w14:textId="41A5A556" w:rsidR="0016047B" w:rsidRPr="00545A49" w:rsidRDefault="0016047B" w:rsidP="005505D6">
      <w:pPr>
        <w:pStyle w:val="Akapitzlist"/>
        <w:numPr>
          <w:ilvl w:val="0"/>
          <w:numId w:val="23"/>
        </w:numPr>
        <w:ind w:left="284" w:hanging="284"/>
        <w:jc w:val="both"/>
        <w:rPr>
          <w:sz w:val="22"/>
          <w:szCs w:val="22"/>
        </w:rPr>
      </w:pPr>
      <w:r w:rsidRPr="00545A49">
        <w:rPr>
          <w:sz w:val="22"/>
          <w:szCs w:val="22"/>
        </w:rPr>
        <w:t xml:space="preserve">Reklamacje ilościowe lub asortymentowe (zgodności dostawy z zamówieniem i deklarowanymi ilościami wyszczególnionymi w specyfikacji ilościowo-asortymentowej dołączonej przez Wykonawcę do dostawy) Zamawiający zgłaszać będzie Wykonawcy </w:t>
      </w:r>
      <w:r w:rsidR="00526AD7" w:rsidRPr="00545A49">
        <w:rPr>
          <w:sz w:val="22"/>
          <w:szCs w:val="22"/>
        </w:rPr>
        <w:t>za pośrednictwem poczty elektronicznej na adres: …………………………….</w:t>
      </w:r>
      <w:r w:rsidRPr="00545A49">
        <w:rPr>
          <w:sz w:val="22"/>
          <w:szCs w:val="22"/>
        </w:rPr>
        <w:t xml:space="preserve"> w terminie nie później niż 7 dni od daty odbioru produktu.</w:t>
      </w:r>
    </w:p>
    <w:p w14:paraId="69FAC5A9" w14:textId="10D4893B" w:rsidR="0016047B" w:rsidRPr="00545A49" w:rsidRDefault="0016047B" w:rsidP="005505D6">
      <w:pPr>
        <w:pStyle w:val="Akapitzlist"/>
        <w:numPr>
          <w:ilvl w:val="0"/>
          <w:numId w:val="23"/>
        </w:numPr>
        <w:ind w:left="284" w:hanging="284"/>
        <w:jc w:val="both"/>
        <w:rPr>
          <w:sz w:val="22"/>
          <w:szCs w:val="22"/>
        </w:rPr>
      </w:pPr>
      <w:r w:rsidRPr="00545A49">
        <w:rPr>
          <w:sz w:val="22"/>
          <w:szCs w:val="22"/>
        </w:rPr>
        <w:t>Reklamacje jakościowe Zamawiający jest zobligowany do zgłoszenia Wykonawcy (</w:t>
      </w:r>
      <w:r w:rsidR="00526AD7" w:rsidRPr="00545A49">
        <w:rPr>
          <w:sz w:val="22"/>
          <w:szCs w:val="22"/>
        </w:rPr>
        <w:t>za pośrednictwem poczty elektronicznej na adres: …………………………….</w:t>
      </w:r>
      <w:r w:rsidRPr="00545A49">
        <w:rPr>
          <w:sz w:val="22"/>
          <w:szCs w:val="22"/>
        </w:rPr>
        <w:t xml:space="preserve"> wraz z udokumentowaniem) w terminie ważności reklamowanego produktu.</w:t>
      </w:r>
    </w:p>
    <w:p w14:paraId="18C1695D" w14:textId="290B5968" w:rsidR="00C27F48" w:rsidRPr="00545A49" w:rsidRDefault="00C27F48" w:rsidP="005505D6">
      <w:pPr>
        <w:numPr>
          <w:ilvl w:val="0"/>
          <w:numId w:val="23"/>
        </w:numPr>
        <w:ind w:left="284" w:hanging="284"/>
        <w:jc w:val="both"/>
        <w:rPr>
          <w:color w:val="000000"/>
          <w:sz w:val="22"/>
          <w:szCs w:val="22"/>
        </w:rPr>
      </w:pPr>
      <w:r w:rsidRPr="00545A49">
        <w:rPr>
          <w:color w:val="000000"/>
          <w:sz w:val="22"/>
          <w:szCs w:val="22"/>
        </w:rPr>
        <w:t xml:space="preserve">Wykonawca zobligowany jest do pisemnej odpowiedzi na wniesioną przez Zamawiającego reklamację w terminie 5 dni </w:t>
      </w:r>
      <w:r w:rsidRPr="00545A49">
        <w:rPr>
          <w:bCs/>
          <w:color w:val="000000"/>
          <w:sz w:val="22"/>
          <w:szCs w:val="22"/>
        </w:rPr>
        <w:t>kalendarzowych</w:t>
      </w:r>
      <w:r w:rsidRPr="00545A49">
        <w:rPr>
          <w:color w:val="000000"/>
          <w:sz w:val="22"/>
          <w:szCs w:val="22"/>
        </w:rPr>
        <w:t xml:space="preserve"> od daty jej otrzymania. Brak odpowiedzi w ciągu 5 dni </w:t>
      </w:r>
      <w:r w:rsidRPr="00545A49">
        <w:rPr>
          <w:bCs/>
          <w:color w:val="000000"/>
          <w:sz w:val="22"/>
          <w:szCs w:val="22"/>
        </w:rPr>
        <w:t>kalendarzowych</w:t>
      </w:r>
      <w:r w:rsidRPr="00545A49">
        <w:rPr>
          <w:color w:val="000000"/>
          <w:sz w:val="22"/>
          <w:szCs w:val="22"/>
        </w:rPr>
        <w:t xml:space="preserve"> jest uważany za uznanie przez Wykonawcę reklamacji i tym samym dokonanie wymiany wadliwego towaru na wolny od wad, zgodnie z zamówieniem w terminie do 5 dni </w:t>
      </w:r>
      <w:r w:rsidRPr="00545A49">
        <w:rPr>
          <w:bCs/>
          <w:color w:val="000000"/>
          <w:sz w:val="22"/>
          <w:szCs w:val="22"/>
        </w:rPr>
        <w:t>kalendarzowych</w:t>
      </w:r>
      <w:r w:rsidRPr="00545A49">
        <w:rPr>
          <w:color w:val="000000"/>
          <w:sz w:val="22"/>
          <w:szCs w:val="22"/>
        </w:rPr>
        <w:t xml:space="preserve"> od daty uznania reklamacji.</w:t>
      </w:r>
    </w:p>
    <w:p w14:paraId="7A2C0CEF" w14:textId="6BDFA88D" w:rsidR="0016047B" w:rsidRPr="00545A49" w:rsidRDefault="0016047B" w:rsidP="005505D6">
      <w:pPr>
        <w:numPr>
          <w:ilvl w:val="0"/>
          <w:numId w:val="23"/>
        </w:numPr>
        <w:ind w:left="284" w:hanging="284"/>
        <w:jc w:val="both"/>
        <w:rPr>
          <w:color w:val="000000"/>
          <w:sz w:val="22"/>
          <w:szCs w:val="22"/>
        </w:rPr>
      </w:pPr>
      <w:r w:rsidRPr="00545A49">
        <w:rPr>
          <w:sz w:val="22"/>
          <w:szCs w:val="22"/>
        </w:rPr>
        <w:t>W przypadku reklamacji koszty związane z transportem i wymianą towaru pokrywa Wykonawca.</w:t>
      </w:r>
    </w:p>
    <w:p w14:paraId="1F197EBA" w14:textId="77777777" w:rsidR="003512A1" w:rsidRPr="00545A49" w:rsidRDefault="003512A1" w:rsidP="000D745E">
      <w:pPr>
        <w:jc w:val="both"/>
        <w:rPr>
          <w:sz w:val="22"/>
          <w:szCs w:val="22"/>
        </w:rPr>
      </w:pPr>
    </w:p>
    <w:p w14:paraId="3DFE2F27" w14:textId="3745E25A" w:rsidR="000258B9" w:rsidRDefault="004D2DA8" w:rsidP="003E5F61">
      <w:pPr>
        <w:jc w:val="center"/>
        <w:rPr>
          <w:b/>
          <w:sz w:val="22"/>
          <w:szCs w:val="22"/>
        </w:rPr>
      </w:pPr>
      <w:r w:rsidRPr="00545A49">
        <w:rPr>
          <w:b/>
          <w:sz w:val="22"/>
          <w:szCs w:val="22"/>
        </w:rPr>
        <w:t>Rozdział IV</w:t>
      </w:r>
      <w:r w:rsidR="000258B9" w:rsidRPr="00545A49">
        <w:rPr>
          <w:b/>
          <w:sz w:val="22"/>
          <w:szCs w:val="22"/>
        </w:rPr>
        <w:t xml:space="preserve"> – Postanowienia końcowe</w:t>
      </w:r>
    </w:p>
    <w:p w14:paraId="0F0957A9" w14:textId="77777777" w:rsidR="007909E3" w:rsidRPr="00545A49" w:rsidRDefault="007909E3" w:rsidP="003E5F61">
      <w:pPr>
        <w:jc w:val="center"/>
        <w:rPr>
          <w:b/>
          <w:sz w:val="22"/>
          <w:szCs w:val="22"/>
        </w:rPr>
      </w:pPr>
    </w:p>
    <w:p w14:paraId="5B63BC04" w14:textId="5C5EB6FE" w:rsidR="000258B9" w:rsidRPr="00545A49" w:rsidRDefault="000258B9">
      <w:pPr>
        <w:jc w:val="center"/>
        <w:rPr>
          <w:b/>
          <w:sz w:val="22"/>
          <w:szCs w:val="22"/>
        </w:rPr>
      </w:pPr>
      <w:r w:rsidRPr="00545A49">
        <w:rPr>
          <w:b/>
          <w:sz w:val="22"/>
          <w:szCs w:val="22"/>
        </w:rPr>
        <w:t>§</w:t>
      </w:r>
      <w:r w:rsidR="002A2B02" w:rsidRPr="00545A49">
        <w:rPr>
          <w:b/>
          <w:sz w:val="22"/>
          <w:szCs w:val="22"/>
        </w:rPr>
        <w:t xml:space="preserve"> 1</w:t>
      </w:r>
      <w:r w:rsidR="00D57EB6" w:rsidRPr="00545A49">
        <w:rPr>
          <w:b/>
          <w:sz w:val="22"/>
          <w:szCs w:val="22"/>
        </w:rPr>
        <w:t>5</w:t>
      </w:r>
    </w:p>
    <w:p w14:paraId="1C30BEEC" w14:textId="77777777" w:rsidR="009649CA" w:rsidRPr="00545A49" w:rsidRDefault="009649CA" w:rsidP="005505D6">
      <w:pPr>
        <w:numPr>
          <w:ilvl w:val="0"/>
          <w:numId w:val="18"/>
        </w:numPr>
        <w:suppressAutoHyphens/>
        <w:ind w:left="426"/>
        <w:jc w:val="both"/>
        <w:rPr>
          <w:b/>
          <w:sz w:val="22"/>
          <w:szCs w:val="22"/>
        </w:rPr>
      </w:pPr>
      <w:r w:rsidRPr="00545A49">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00300876" w:rsidRPr="00545A49">
        <w:rPr>
          <w:sz w:val="22"/>
          <w:szCs w:val="22"/>
        </w:rPr>
        <w:br/>
      </w:r>
      <w:r w:rsidRPr="00545A49">
        <w:rPr>
          <w:sz w:val="22"/>
          <w:szCs w:val="22"/>
        </w:rPr>
        <w:t>o działalności leczniczej.</w:t>
      </w:r>
    </w:p>
    <w:p w14:paraId="15191291" w14:textId="77777777" w:rsidR="009649CA" w:rsidRPr="00545A49" w:rsidRDefault="009649CA" w:rsidP="005505D6">
      <w:pPr>
        <w:pStyle w:val="Tekstpodstawowy"/>
        <w:numPr>
          <w:ilvl w:val="0"/>
          <w:numId w:val="18"/>
        </w:numPr>
        <w:suppressAutoHyphens/>
        <w:ind w:left="426"/>
        <w:jc w:val="both"/>
        <w:rPr>
          <w:sz w:val="22"/>
          <w:szCs w:val="22"/>
        </w:rPr>
      </w:pPr>
      <w:r w:rsidRPr="00545A49">
        <w:rPr>
          <w:sz w:val="22"/>
          <w:szCs w:val="22"/>
        </w:rPr>
        <w:t xml:space="preserve">Wyklucza się stosowanie przez strony umowy konstrukcji prawnej, o której mowa w art.518 Kodeksu Cywilnego (w szczególności Wykonawca nie może zawrzeć umowy poręczenia </w:t>
      </w:r>
      <w:r w:rsidRPr="00545A49">
        <w:rPr>
          <w:sz w:val="22"/>
          <w:szCs w:val="22"/>
        </w:rPr>
        <w:br/>
        <w:t>z podmiotem trzecim) oraz wszelkich innych konstrukcji prawnych skutkujących zmianą podmiotowa po stronie wierzyciela.</w:t>
      </w:r>
    </w:p>
    <w:p w14:paraId="7DEA0C4E" w14:textId="05E5A9C6" w:rsidR="009649CA" w:rsidRPr="00545A49" w:rsidRDefault="009649CA" w:rsidP="005505D6">
      <w:pPr>
        <w:pStyle w:val="Tekstpodstawowy"/>
        <w:numPr>
          <w:ilvl w:val="0"/>
          <w:numId w:val="18"/>
        </w:numPr>
        <w:suppressAutoHyphens/>
        <w:ind w:left="426"/>
        <w:jc w:val="both"/>
        <w:rPr>
          <w:sz w:val="22"/>
          <w:szCs w:val="22"/>
        </w:rPr>
      </w:pPr>
      <w:r w:rsidRPr="00545A49">
        <w:rPr>
          <w:sz w:val="22"/>
          <w:szCs w:val="22"/>
        </w:rPr>
        <w:t>Naruszenie zakazu określonego w ust.</w:t>
      </w:r>
      <w:r w:rsidR="00A62D17">
        <w:rPr>
          <w:sz w:val="22"/>
          <w:szCs w:val="22"/>
        </w:rPr>
        <w:t xml:space="preserve"> 1 i</w:t>
      </w:r>
      <w:r w:rsidR="00BB0545" w:rsidRPr="00545A49">
        <w:rPr>
          <w:sz w:val="22"/>
          <w:szCs w:val="22"/>
        </w:rPr>
        <w:t xml:space="preserve"> </w:t>
      </w:r>
      <w:r w:rsidRPr="00545A49">
        <w:rPr>
          <w:sz w:val="22"/>
          <w:szCs w:val="22"/>
        </w:rPr>
        <w:t>2, skutkować  będzie dla Wykonawcy obowiązkiem zapłaty na rzecz Zamawiającego kary umownej w wysokości spełnionego przez osobę trzecią świadczenia.</w:t>
      </w:r>
    </w:p>
    <w:p w14:paraId="16E6FF0E" w14:textId="77777777" w:rsidR="009649CA" w:rsidRPr="00545A49" w:rsidRDefault="009649CA">
      <w:pPr>
        <w:jc w:val="center"/>
        <w:rPr>
          <w:b/>
          <w:sz w:val="22"/>
          <w:szCs w:val="22"/>
        </w:rPr>
      </w:pPr>
    </w:p>
    <w:p w14:paraId="36D37329" w14:textId="49F29C18" w:rsidR="000258B9" w:rsidRPr="00545A49" w:rsidRDefault="002A2B02">
      <w:pPr>
        <w:jc w:val="center"/>
        <w:rPr>
          <w:b/>
          <w:sz w:val="22"/>
          <w:szCs w:val="22"/>
        </w:rPr>
      </w:pPr>
      <w:r w:rsidRPr="00545A49">
        <w:rPr>
          <w:b/>
          <w:sz w:val="22"/>
          <w:szCs w:val="22"/>
        </w:rPr>
        <w:t>§ 1</w:t>
      </w:r>
      <w:r w:rsidR="00D57EB6" w:rsidRPr="00545A49">
        <w:rPr>
          <w:b/>
          <w:sz w:val="22"/>
          <w:szCs w:val="22"/>
        </w:rPr>
        <w:t>6</w:t>
      </w:r>
    </w:p>
    <w:p w14:paraId="4BB2C4DD" w14:textId="1D10EA14" w:rsidR="0016047B" w:rsidRPr="00545A49" w:rsidRDefault="0016047B" w:rsidP="005505D6">
      <w:pPr>
        <w:numPr>
          <w:ilvl w:val="0"/>
          <w:numId w:val="12"/>
        </w:numPr>
        <w:ind w:left="426" w:hanging="426"/>
        <w:jc w:val="both"/>
        <w:rPr>
          <w:color w:val="000000"/>
          <w:sz w:val="22"/>
          <w:szCs w:val="22"/>
        </w:rPr>
      </w:pPr>
      <w:r w:rsidRPr="00545A49">
        <w:rPr>
          <w:color w:val="000000"/>
          <w:sz w:val="22"/>
          <w:szCs w:val="22"/>
        </w:rPr>
        <w:t xml:space="preserve">Umowa zostaje zawarta na czas określony, </w:t>
      </w:r>
      <w:r w:rsidR="00436822" w:rsidRPr="00436822">
        <w:rPr>
          <w:b/>
          <w:bCs/>
          <w:color w:val="000000"/>
          <w:sz w:val="22"/>
          <w:szCs w:val="22"/>
        </w:rPr>
        <w:t>24</w:t>
      </w:r>
      <w:r w:rsidRPr="00436822">
        <w:rPr>
          <w:b/>
          <w:bCs/>
          <w:color w:val="000000"/>
          <w:sz w:val="22"/>
          <w:szCs w:val="22"/>
        </w:rPr>
        <w:t xml:space="preserve"> miesi</w:t>
      </w:r>
      <w:r w:rsidR="00436822" w:rsidRPr="00436822">
        <w:rPr>
          <w:b/>
          <w:bCs/>
          <w:color w:val="000000"/>
          <w:sz w:val="22"/>
          <w:szCs w:val="22"/>
        </w:rPr>
        <w:t>ą</w:t>
      </w:r>
      <w:r w:rsidRPr="00436822">
        <w:rPr>
          <w:b/>
          <w:bCs/>
          <w:color w:val="000000"/>
          <w:sz w:val="22"/>
          <w:szCs w:val="22"/>
        </w:rPr>
        <w:t>c</w:t>
      </w:r>
      <w:r w:rsidR="00436822" w:rsidRPr="00436822">
        <w:rPr>
          <w:b/>
          <w:bCs/>
          <w:color w:val="000000"/>
          <w:sz w:val="22"/>
          <w:szCs w:val="22"/>
        </w:rPr>
        <w:t>e</w:t>
      </w:r>
      <w:r w:rsidRPr="00545A49">
        <w:rPr>
          <w:color w:val="000000"/>
          <w:sz w:val="22"/>
          <w:szCs w:val="22"/>
        </w:rPr>
        <w:t>, liczon</w:t>
      </w:r>
      <w:r w:rsidR="00436822">
        <w:rPr>
          <w:color w:val="000000"/>
          <w:sz w:val="22"/>
          <w:szCs w:val="22"/>
        </w:rPr>
        <w:t>e</w:t>
      </w:r>
      <w:r w:rsidRPr="00545A49">
        <w:rPr>
          <w:color w:val="000000"/>
          <w:sz w:val="22"/>
          <w:szCs w:val="22"/>
        </w:rPr>
        <w:t xml:space="preserve"> od dnia jej zawarcia, tj. do dnia…</w:t>
      </w:r>
      <w:r w:rsidR="00BB5453" w:rsidRPr="00545A49">
        <w:rPr>
          <w:color w:val="000000"/>
          <w:sz w:val="22"/>
          <w:szCs w:val="22"/>
        </w:rPr>
        <w:t>…….</w:t>
      </w:r>
      <w:r w:rsidRPr="00545A49">
        <w:rPr>
          <w:color w:val="000000"/>
          <w:sz w:val="22"/>
          <w:szCs w:val="22"/>
        </w:rPr>
        <w:t>…….. z zastrzeżeniem ust.</w:t>
      </w:r>
      <w:r w:rsidR="00BB0545" w:rsidRPr="00545A49">
        <w:rPr>
          <w:color w:val="000000"/>
          <w:sz w:val="22"/>
          <w:szCs w:val="22"/>
        </w:rPr>
        <w:t xml:space="preserve"> </w:t>
      </w:r>
      <w:r w:rsidRPr="00545A49">
        <w:rPr>
          <w:color w:val="000000"/>
          <w:sz w:val="22"/>
          <w:szCs w:val="22"/>
        </w:rPr>
        <w:t>2</w:t>
      </w:r>
      <w:r w:rsidR="00BB0545" w:rsidRPr="00545A49">
        <w:rPr>
          <w:color w:val="000000"/>
          <w:sz w:val="22"/>
          <w:szCs w:val="22"/>
        </w:rPr>
        <w:t xml:space="preserve"> i 3</w:t>
      </w:r>
      <w:r w:rsidRPr="00545A49">
        <w:rPr>
          <w:color w:val="000000"/>
          <w:sz w:val="22"/>
          <w:szCs w:val="22"/>
        </w:rPr>
        <w:t xml:space="preserve"> niniejszego paragrafu.  </w:t>
      </w:r>
    </w:p>
    <w:p w14:paraId="065F1046" w14:textId="0571E71B" w:rsidR="00E87309" w:rsidRPr="00545A49" w:rsidRDefault="009158D3" w:rsidP="005505D6">
      <w:pPr>
        <w:numPr>
          <w:ilvl w:val="0"/>
          <w:numId w:val="12"/>
        </w:numPr>
        <w:ind w:left="426" w:hanging="426"/>
        <w:jc w:val="both"/>
        <w:rPr>
          <w:color w:val="000000"/>
          <w:sz w:val="22"/>
          <w:szCs w:val="22"/>
        </w:rPr>
      </w:pPr>
      <w:r w:rsidRPr="00545A49">
        <w:rPr>
          <w:sz w:val="22"/>
          <w:szCs w:val="22"/>
        </w:rPr>
        <w:t>W przypadku wyczerpania kwoty umowy</w:t>
      </w:r>
      <w:r w:rsidR="00FD4533" w:rsidRPr="00545A49">
        <w:rPr>
          <w:sz w:val="22"/>
          <w:szCs w:val="22"/>
        </w:rPr>
        <w:t>, o której mowa w §</w:t>
      </w:r>
      <w:r w:rsidRPr="00545A49">
        <w:rPr>
          <w:sz w:val="22"/>
          <w:szCs w:val="22"/>
        </w:rPr>
        <w:t>1</w:t>
      </w:r>
      <w:r w:rsidR="00D57EB6" w:rsidRPr="00545A49">
        <w:rPr>
          <w:sz w:val="22"/>
          <w:szCs w:val="22"/>
        </w:rPr>
        <w:t>1</w:t>
      </w:r>
      <w:r w:rsidRPr="00545A49">
        <w:rPr>
          <w:sz w:val="22"/>
          <w:szCs w:val="22"/>
        </w:rPr>
        <w:t xml:space="preserve"> ust.1</w:t>
      </w:r>
      <w:r w:rsidR="00FD4533" w:rsidRPr="00545A49">
        <w:rPr>
          <w:sz w:val="22"/>
          <w:szCs w:val="22"/>
        </w:rPr>
        <w:t xml:space="preserve"> lit.</w:t>
      </w:r>
      <w:r w:rsidR="00526AD7" w:rsidRPr="00545A49">
        <w:rPr>
          <w:sz w:val="22"/>
          <w:szCs w:val="22"/>
        </w:rPr>
        <w:t xml:space="preserve"> </w:t>
      </w:r>
      <w:r w:rsidRPr="00545A49">
        <w:rPr>
          <w:sz w:val="22"/>
          <w:szCs w:val="22"/>
        </w:rPr>
        <w:t xml:space="preserve">a, umowa </w:t>
      </w:r>
      <w:r w:rsidR="00436822">
        <w:rPr>
          <w:sz w:val="22"/>
          <w:szCs w:val="22"/>
        </w:rPr>
        <w:t>u</w:t>
      </w:r>
      <w:r w:rsidRPr="00545A49">
        <w:rPr>
          <w:sz w:val="22"/>
          <w:szCs w:val="22"/>
        </w:rPr>
        <w:t>lega     rozwiązaniu.</w:t>
      </w:r>
    </w:p>
    <w:p w14:paraId="07FFF6F2" w14:textId="05A94B2E" w:rsidR="00E87309" w:rsidRPr="00545A49" w:rsidRDefault="00E87309" w:rsidP="005505D6">
      <w:pPr>
        <w:pStyle w:val="Akapitzlist"/>
        <w:numPr>
          <w:ilvl w:val="0"/>
          <w:numId w:val="12"/>
        </w:numPr>
        <w:suppressAutoHyphens/>
        <w:jc w:val="both"/>
        <w:rPr>
          <w:sz w:val="22"/>
          <w:szCs w:val="22"/>
          <w:lang w:eastAsia="ar-SA"/>
        </w:rPr>
      </w:pPr>
      <w:r w:rsidRPr="00545A49">
        <w:rPr>
          <w:sz w:val="22"/>
          <w:szCs w:val="22"/>
          <w:lang w:eastAsia="ar-SA"/>
        </w:rPr>
        <w:t xml:space="preserve">W przypadku nie wyczerpania kwoty wynagrodzenia brutto, umowa może ulec przedłużeniu na wniosek Zamawiającego do wyczerpania tej kwoty, jednak na okres </w:t>
      </w:r>
      <w:r w:rsidR="00D57EB6" w:rsidRPr="00545A49">
        <w:rPr>
          <w:sz w:val="22"/>
          <w:szCs w:val="22"/>
          <w:lang w:eastAsia="ar-SA"/>
        </w:rPr>
        <w:t>nie dłuższy</w:t>
      </w:r>
      <w:r w:rsidRPr="00545A49">
        <w:rPr>
          <w:sz w:val="22"/>
          <w:szCs w:val="22"/>
          <w:lang w:eastAsia="ar-SA"/>
        </w:rPr>
        <w:t xml:space="preserve"> niż </w:t>
      </w:r>
      <w:r w:rsidR="00992572" w:rsidRPr="00545A49">
        <w:rPr>
          <w:sz w:val="22"/>
          <w:szCs w:val="22"/>
          <w:lang w:eastAsia="ar-SA"/>
        </w:rPr>
        <w:t>6</w:t>
      </w:r>
      <w:r w:rsidRPr="00545A49">
        <w:rPr>
          <w:sz w:val="22"/>
          <w:szCs w:val="22"/>
          <w:lang w:eastAsia="ar-SA"/>
        </w:rPr>
        <w:t xml:space="preserve"> miesięcy.</w:t>
      </w:r>
    </w:p>
    <w:p w14:paraId="6975F325" w14:textId="2F04B9B3" w:rsidR="002277C7" w:rsidRPr="00545A49" w:rsidRDefault="00E87309" w:rsidP="005505D6">
      <w:pPr>
        <w:pStyle w:val="Akapitzlist"/>
        <w:numPr>
          <w:ilvl w:val="0"/>
          <w:numId w:val="12"/>
        </w:numPr>
        <w:suppressAutoHyphens/>
        <w:jc w:val="both"/>
        <w:rPr>
          <w:sz w:val="22"/>
          <w:szCs w:val="22"/>
          <w:lang w:eastAsia="ar-SA"/>
        </w:rPr>
      </w:pPr>
      <w:r w:rsidRPr="00545A49">
        <w:rPr>
          <w:sz w:val="22"/>
          <w:szCs w:val="22"/>
          <w:lang w:eastAsia="ar-SA"/>
        </w:rPr>
        <w:t>Przedłużenie umowy w zakresie określonym w ust. 3 powyżej winno nastąpić w formie aneksu.</w:t>
      </w:r>
      <w:r w:rsidR="00526AD7" w:rsidRPr="00545A49">
        <w:rPr>
          <w:sz w:val="22"/>
          <w:szCs w:val="22"/>
        </w:rPr>
        <w:br/>
      </w:r>
    </w:p>
    <w:p w14:paraId="6CFDB4F8" w14:textId="53EC7EE2" w:rsidR="000258B9" w:rsidRPr="00545A49" w:rsidRDefault="002A2B02">
      <w:pPr>
        <w:jc w:val="center"/>
        <w:rPr>
          <w:b/>
          <w:sz w:val="22"/>
          <w:szCs w:val="22"/>
        </w:rPr>
      </w:pPr>
      <w:r w:rsidRPr="00545A49">
        <w:rPr>
          <w:b/>
          <w:sz w:val="22"/>
          <w:szCs w:val="22"/>
        </w:rPr>
        <w:t>§ 1</w:t>
      </w:r>
      <w:r w:rsidR="00992572" w:rsidRPr="00545A49">
        <w:rPr>
          <w:b/>
          <w:sz w:val="22"/>
          <w:szCs w:val="22"/>
        </w:rPr>
        <w:t>7</w:t>
      </w:r>
    </w:p>
    <w:p w14:paraId="37E86CF4" w14:textId="77777777" w:rsidR="00C33D53" w:rsidRPr="00545A49" w:rsidRDefault="00C33D53" w:rsidP="005505D6">
      <w:pPr>
        <w:numPr>
          <w:ilvl w:val="0"/>
          <w:numId w:val="31"/>
        </w:numPr>
        <w:tabs>
          <w:tab w:val="clear" w:pos="360"/>
        </w:tabs>
        <w:ind w:left="426" w:hanging="426"/>
        <w:jc w:val="both"/>
        <w:rPr>
          <w:color w:val="000000"/>
          <w:sz w:val="22"/>
          <w:szCs w:val="22"/>
        </w:rPr>
      </w:pPr>
      <w:r w:rsidRPr="00545A49">
        <w:rPr>
          <w:color w:val="000000"/>
          <w:sz w:val="22"/>
          <w:szCs w:val="22"/>
        </w:rPr>
        <w:t>Zamawiający ma prawo do odstąpienia od umowy bez wyznaczania terminu dodatkowego i bez żadnych w stosunku do niego konsekwencji w przypadku:</w:t>
      </w:r>
    </w:p>
    <w:p w14:paraId="6AA8A4C1" w14:textId="77777777" w:rsidR="00C33D53" w:rsidRPr="00545A49" w:rsidRDefault="00C33D53" w:rsidP="005505D6">
      <w:pPr>
        <w:numPr>
          <w:ilvl w:val="0"/>
          <w:numId w:val="32"/>
        </w:numPr>
        <w:tabs>
          <w:tab w:val="clear" w:pos="720"/>
        </w:tabs>
        <w:ind w:left="993"/>
        <w:jc w:val="both"/>
        <w:rPr>
          <w:color w:val="000000"/>
          <w:sz w:val="22"/>
          <w:szCs w:val="22"/>
        </w:rPr>
      </w:pPr>
      <w:r w:rsidRPr="00545A49">
        <w:rPr>
          <w:color w:val="000000"/>
          <w:sz w:val="22"/>
          <w:szCs w:val="22"/>
        </w:rPr>
        <w:t>nie dostarczenia towaru wolnego od wad w miejsce wadliwego,</w:t>
      </w:r>
    </w:p>
    <w:p w14:paraId="62C57154" w14:textId="43FF1245" w:rsidR="00C33D53" w:rsidRPr="00545A49" w:rsidRDefault="00C33D53" w:rsidP="005505D6">
      <w:pPr>
        <w:numPr>
          <w:ilvl w:val="0"/>
          <w:numId w:val="32"/>
        </w:numPr>
        <w:tabs>
          <w:tab w:val="clear" w:pos="720"/>
        </w:tabs>
        <w:ind w:left="993"/>
        <w:jc w:val="both"/>
        <w:rPr>
          <w:color w:val="000000"/>
          <w:sz w:val="22"/>
          <w:szCs w:val="22"/>
        </w:rPr>
      </w:pPr>
      <w:r w:rsidRPr="00545A49">
        <w:rPr>
          <w:color w:val="000000"/>
          <w:sz w:val="22"/>
          <w:szCs w:val="22"/>
        </w:rPr>
        <w:t>nie</w:t>
      </w:r>
      <w:r w:rsidR="00BB0545" w:rsidRPr="00545A49">
        <w:rPr>
          <w:color w:val="000000"/>
          <w:sz w:val="22"/>
          <w:szCs w:val="22"/>
        </w:rPr>
        <w:t xml:space="preserve"> </w:t>
      </w:r>
      <w:r w:rsidRPr="00545A49">
        <w:rPr>
          <w:color w:val="000000"/>
          <w:sz w:val="22"/>
          <w:szCs w:val="22"/>
        </w:rPr>
        <w:t>wykonania zamówienia,</w:t>
      </w:r>
    </w:p>
    <w:p w14:paraId="4B998EF6" w14:textId="77777777" w:rsidR="00C33D53" w:rsidRPr="00545A49" w:rsidRDefault="00C33D53" w:rsidP="005505D6">
      <w:pPr>
        <w:numPr>
          <w:ilvl w:val="0"/>
          <w:numId w:val="32"/>
        </w:numPr>
        <w:tabs>
          <w:tab w:val="clear" w:pos="720"/>
        </w:tabs>
        <w:ind w:left="993"/>
        <w:jc w:val="both"/>
        <w:rPr>
          <w:color w:val="000000"/>
          <w:sz w:val="22"/>
          <w:szCs w:val="22"/>
        </w:rPr>
      </w:pPr>
      <w:r w:rsidRPr="00545A49">
        <w:rPr>
          <w:color w:val="000000"/>
          <w:sz w:val="22"/>
          <w:szCs w:val="22"/>
        </w:rPr>
        <w:t>trzykrotnego opóźnienia w dostawie towaru,</w:t>
      </w:r>
    </w:p>
    <w:p w14:paraId="5D0E5F56" w14:textId="77777777" w:rsidR="00C33D53" w:rsidRPr="00545A49" w:rsidRDefault="00C33D53" w:rsidP="005505D6">
      <w:pPr>
        <w:numPr>
          <w:ilvl w:val="0"/>
          <w:numId w:val="32"/>
        </w:numPr>
        <w:tabs>
          <w:tab w:val="clear" w:pos="720"/>
        </w:tabs>
        <w:ind w:left="993"/>
        <w:jc w:val="both"/>
        <w:rPr>
          <w:color w:val="000000"/>
          <w:sz w:val="22"/>
          <w:szCs w:val="22"/>
        </w:rPr>
      </w:pPr>
      <w:r w:rsidRPr="00545A49">
        <w:rPr>
          <w:color w:val="000000"/>
          <w:sz w:val="22"/>
          <w:szCs w:val="22"/>
        </w:rPr>
        <w:t>trzykrotnej reklamacji jakości przedmiotu umowy,</w:t>
      </w:r>
    </w:p>
    <w:p w14:paraId="03CFB907" w14:textId="476E9528" w:rsidR="00BB0545" w:rsidRDefault="00BB0545" w:rsidP="005505D6">
      <w:pPr>
        <w:numPr>
          <w:ilvl w:val="0"/>
          <w:numId w:val="32"/>
        </w:numPr>
        <w:tabs>
          <w:tab w:val="clear" w:pos="720"/>
        </w:tabs>
        <w:ind w:left="993"/>
        <w:jc w:val="both"/>
        <w:rPr>
          <w:color w:val="000000"/>
          <w:sz w:val="22"/>
          <w:szCs w:val="22"/>
        </w:rPr>
      </w:pPr>
      <w:r w:rsidRPr="00545A49">
        <w:rPr>
          <w:color w:val="000000"/>
          <w:sz w:val="22"/>
          <w:szCs w:val="22"/>
        </w:rPr>
        <w:t>naruszenia zapisów umowy o powierzenie przetwarzania danych osobowych, stanowiącej załącznik nr 2 do niniejszej umowy</w:t>
      </w:r>
      <w:r w:rsidR="00A62D17">
        <w:rPr>
          <w:color w:val="000000"/>
          <w:sz w:val="22"/>
          <w:szCs w:val="22"/>
        </w:rPr>
        <w:t>,</w:t>
      </w:r>
    </w:p>
    <w:p w14:paraId="22AC399E" w14:textId="77777777" w:rsidR="00A62D17" w:rsidRPr="00E17E06" w:rsidRDefault="00A62D17" w:rsidP="00A62D17">
      <w:pPr>
        <w:numPr>
          <w:ilvl w:val="0"/>
          <w:numId w:val="32"/>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572A6607" w14:textId="77777777" w:rsidR="00C33D53" w:rsidRPr="00545A49" w:rsidRDefault="00C33D53" w:rsidP="005505D6">
      <w:pPr>
        <w:pStyle w:val="Tekstpodstawowywcity"/>
        <w:numPr>
          <w:ilvl w:val="0"/>
          <w:numId w:val="31"/>
        </w:numPr>
        <w:tabs>
          <w:tab w:val="clear" w:pos="360"/>
        </w:tabs>
        <w:ind w:left="426" w:hanging="426"/>
        <w:jc w:val="both"/>
        <w:rPr>
          <w:color w:val="000000"/>
          <w:sz w:val="22"/>
          <w:szCs w:val="22"/>
        </w:rPr>
      </w:pPr>
      <w:r w:rsidRPr="00545A49">
        <w:rPr>
          <w:color w:val="000000"/>
          <w:sz w:val="22"/>
          <w:szCs w:val="22"/>
        </w:rPr>
        <w:t>Zamawiający ma prawo odstąpić od umowy w trybie art. 456 ustawy Prawo zamówień  publicznych.</w:t>
      </w:r>
    </w:p>
    <w:p w14:paraId="3202ED35" w14:textId="3CA6B96E" w:rsidR="003E5F61" w:rsidRPr="00545A49" w:rsidRDefault="00C33D53" w:rsidP="005505D6">
      <w:pPr>
        <w:pStyle w:val="Tekstpodstawowywcity"/>
        <w:numPr>
          <w:ilvl w:val="0"/>
          <w:numId w:val="31"/>
        </w:numPr>
        <w:tabs>
          <w:tab w:val="clear" w:pos="360"/>
        </w:tabs>
        <w:ind w:left="426" w:hanging="426"/>
        <w:jc w:val="both"/>
        <w:rPr>
          <w:b/>
          <w:color w:val="000000"/>
          <w:sz w:val="22"/>
          <w:szCs w:val="22"/>
        </w:rPr>
      </w:pPr>
      <w:r w:rsidRPr="00545A49">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5400C172" w14:textId="77777777" w:rsidR="00A62D17" w:rsidRDefault="00A62D17" w:rsidP="002F42A7">
      <w:pPr>
        <w:ind w:left="360" w:hanging="360"/>
        <w:jc w:val="center"/>
        <w:rPr>
          <w:b/>
          <w:sz w:val="22"/>
          <w:szCs w:val="22"/>
        </w:rPr>
      </w:pPr>
    </w:p>
    <w:p w14:paraId="3B9D8B79" w14:textId="1719CE01" w:rsidR="000258B9" w:rsidRPr="00545A49" w:rsidRDefault="000258B9" w:rsidP="002F42A7">
      <w:pPr>
        <w:ind w:left="360" w:hanging="360"/>
        <w:jc w:val="center"/>
        <w:rPr>
          <w:b/>
          <w:sz w:val="22"/>
          <w:szCs w:val="22"/>
        </w:rPr>
      </w:pPr>
      <w:r w:rsidRPr="00545A49">
        <w:rPr>
          <w:b/>
          <w:sz w:val="22"/>
          <w:szCs w:val="22"/>
        </w:rPr>
        <w:t>§</w:t>
      </w:r>
      <w:r w:rsidR="002F42A7" w:rsidRPr="00545A49">
        <w:rPr>
          <w:b/>
          <w:sz w:val="22"/>
          <w:szCs w:val="22"/>
        </w:rPr>
        <w:t> </w:t>
      </w:r>
      <w:r w:rsidR="002A2B02" w:rsidRPr="00545A49">
        <w:rPr>
          <w:b/>
          <w:sz w:val="22"/>
          <w:szCs w:val="22"/>
        </w:rPr>
        <w:t>1</w:t>
      </w:r>
      <w:r w:rsidR="00992572" w:rsidRPr="00545A49">
        <w:rPr>
          <w:b/>
          <w:sz w:val="22"/>
          <w:szCs w:val="22"/>
        </w:rPr>
        <w:t>8</w:t>
      </w:r>
    </w:p>
    <w:p w14:paraId="25FC68D1" w14:textId="77777777" w:rsidR="00B620D9" w:rsidRPr="00545A49" w:rsidRDefault="00B620D9" w:rsidP="005505D6">
      <w:pPr>
        <w:numPr>
          <w:ilvl w:val="0"/>
          <w:numId w:val="19"/>
        </w:numPr>
        <w:ind w:left="426" w:hanging="426"/>
        <w:jc w:val="both"/>
        <w:rPr>
          <w:color w:val="000000"/>
          <w:sz w:val="22"/>
          <w:szCs w:val="22"/>
        </w:rPr>
      </w:pPr>
      <w:r w:rsidRPr="00545A49">
        <w:rPr>
          <w:color w:val="000000"/>
          <w:sz w:val="22"/>
          <w:szCs w:val="22"/>
        </w:rPr>
        <w:t>Wszelkie zmiany niniejszej umowy wymagają zgody obu Stron wyrażonej na piśmie pod rygorem nieważności.</w:t>
      </w:r>
    </w:p>
    <w:p w14:paraId="5F4DD4D1" w14:textId="1A5422C9" w:rsidR="008B0246" w:rsidRPr="00545A49" w:rsidRDefault="008B0246" w:rsidP="005505D6">
      <w:pPr>
        <w:numPr>
          <w:ilvl w:val="0"/>
          <w:numId w:val="19"/>
        </w:numPr>
        <w:ind w:left="426" w:hanging="426"/>
        <w:jc w:val="both"/>
        <w:rPr>
          <w:sz w:val="22"/>
          <w:szCs w:val="22"/>
        </w:rPr>
      </w:pPr>
      <w:r w:rsidRPr="00545A49">
        <w:rPr>
          <w:sz w:val="22"/>
          <w:szCs w:val="22"/>
        </w:rPr>
        <w:t xml:space="preserve">Zmiany są dopuszczalne w zakresie dozwolonym przez art. 455 ustawy Prawo </w:t>
      </w:r>
      <w:r w:rsidR="00C33AB2" w:rsidRPr="00545A49">
        <w:rPr>
          <w:sz w:val="22"/>
          <w:szCs w:val="22"/>
        </w:rPr>
        <w:t>z</w:t>
      </w:r>
      <w:r w:rsidRPr="00545A49">
        <w:rPr>
          <w:sz w:val="22"/>
          <w:szCs w:val="22"/>
        </w:rPr>
        <w:t xml:space="preserve">amówień </w:t>
      </w:r>
      <w:r w:rsidR="00C33AB2" w:rsidRPr="00545A49">
        <w:rPr>
          <w:sz w:val="22"/>
          <w:szCs w:val="22"/>
        </w:rPr>
        <w:t>p</w:t>
      </w:r>
      <w:r w:rsidRPr="00545A49">
        <w:rPr>
          <w:sz w:val="22"/>
          <w:szCs w:val="22"/>
        </w:rPr>
        <w:t xml:space="preserve">ublicznych. </w:t>
      </w:r>
    </w:p>
    <w:p w14:paraId="47EA4D49" w14:textId="0A16D3DB" w:rsidR="00B620D9" w:rsidRPr="00545A49" w:rsidRDefault="00B620D9" w:rsidP="005505D6">
      <w:pPr>
        <w:numPr>
          <w:ilvl w:val="0"/>
          <w:numId w:val="19"/>
        </w:numPr>
        <w:ind w:left="426" w:hanging="426"/>
        <w:jc w:val="both"/>
        <w:rPr>
          <w:sz w:val="22"/>
          <w:szCs w:val="22"/>
        </w:rPr>
      </w:pPr>
      <w:r w:rsidRPr="00545A49">
        <w:rPr>
          <w:sz w:val="22"/>
          <w:szCs w:val="22"/>
        </w:rPr>
        <w:lastRenderedPageBreak/>
        <w:t xml:space="preserve">Zamawiający przewiduje zgodnie z art. </w:t>
      </w:r>
      <w:r w:rsidR="008B0246" w:rsidRPr="00545A49">
        <w:rPr>
          <w:sz w:val="22"/>
          <w:szCs w:val="22"/>
        </w:rPr>
        <w:t>455</w:t>
      </w:r>
      <w:r w:rsidRPr="00545A49">
        <w:rPr>
          <w:sz w:val="22"/>
          <w:szCs w:val="22"/>
        </w:rPr>
        <w:t xml:space="preserve"> ustawy Prawo </w:t>
      </w:r>
      <w:r w:rsidR="00C33AB2" w:rsidRPr="00545A49">
        <w:rPr>
          <w:sz w:val="22"/>
          <w:szCs w:val="22"/>
        </w:rPr>
        <w:t>z</w:t>
      </w:r>
      <w:r w:rsidRPr="00545A49">
        <w:rPr>
          <w:sz w:val="22"/>
          <w:szCs w:val="22"/>
        </w:rPr>
        <w:t xml:space="preserve">amówień </w:t>
      </w:r>
      <w:r w:rsidR="00C33AB2" w:rsidRPr="00545A49">
        <w:rPr>
          <w:sz w:val="22"/>
          <w:szCs w:val="22"/>
        </w:rPr>
        <w:t>p</w:t>
      </w:r>
      <w:r w:rsidRPr="00545A49">
        <w:rPr>
          <w:sz w:val="22"/>
          <w:szCs w:val="22"/>
        </w:rPr>
        <w:t xml:space="preserve">ublicznych </w:t>
      </w:r>
      <w:r w:rsidRPr="00545A49">
        <w:rPr>
          <w:sz w:val="22"/>
          <w:szCs w:val="22"/>
        </w:rPr>
        <w:br/>
        <w:t>z zachowaniem formy przewidzianej w ust.1,  następujące zmiany postanowień zawartej umowy:</w:t>
      </w:r>
    </w:p>
    <w:p w14:paraId="02A3D0ED" w14:textId="01C77F35" w:rsidR="007B0144" w:rsidRPr="00545A49" w:rsidRDefault="007B0144" w:rsidP="005505D6">
      <w:pPr>
        <w:numPr>
          <w:ilvl w:val="0"/>
          <w:numId w:val="13"/>
        </w:numPr>
        <w:jc w:val="both"/>
        <w:rPr>
          <w:color w:val="000000"/>
          <w:sz w:val="22"/>
          <w:szCs w:val="22"/>
        </w:rPr>
      </w:pPr>
      <w:r w:rsidRPr="00545A49">
        <w:rPr>
          <w:color w:val="000000"/>
          <w:sz w:val="22"/>
          <w:szCs w:val="22"/>
        </w:rPr>
        <w:t xml:space="preserve">zmiany kodów (numerów katalogowych) </w:t>
      </w:r>
      <w:r w:rsidR="00EB458E" w:rsidRPr="00545A49">
        <w:rPr>
          <w:color w:val="000000"/>
          <w:sz w:val="22"/>
          <w:szCs w:val="22"/>
        </w:rPr>
        <w:t>przedmiotu umowy</w:t>
      </w:r>
      <w:r w:rsidRPr="00545A49">
        <w:rPr>
          <w:color w:val="000000"/>
          <w:sz w:val="22"/>
          <w:szCs w:val="22"/>
        </w:rPr>
        <w:t xml:space="preserve">, nazwy bez możliwości zmian cen jednostkowych podanych w ofercie, </w:t>
      </w:r>
      <w:r w:rsidRPr="00545A49">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w:t>
      </w:r>
      <w:r w:rsidR="00EB458E" w:rsidRPr="00545A49">
        <w:rPr>
          <w:sz w:val="22"/>
          <w:szCs w:val="22"/>
        </w:rPr>
        <w:t>przedmiotu umowy (</w:t>
      </w:r>
      <w:r w:rsidRPr="00545A49">
        <w:rPr>
          <w:sz w:val="22"/>
          <w:szCs w:val="22"/>
        </w:rPr>
        <w:t>produktów</w:t>
      </w:r>
      <w:r w:rsidR="00EB458E" w:rsidRPr="00545A49">
        <w:rPr>
          <w:sz w:val="22"/>
          <w:szCs w:val="22"/>
        </w:rPr>
        <w:t>)</w:t>
      </w:r>
      <w:r w:rsidRPr="00545A49">
        <w:rPr>
          <w:sz w:val="22"/>
          <w:szCs w:val="22"/>
        </w:rPr>
        <w:t xml:space="preserve">, kodem (numerem katalogowym) lub nazwą nowego produktu </w:t>
      </w:r>
      <w:r w:rsidRPr="00545A49">
        <w:rPr>
          <w:color w:val="000000"/>
          <w:sz w:val="22"/>
          <w:szCs w:val="22"/>
        </w:rPr>
        <w:t>pod warunkiem, że parametry nowego towaru spełniają wymagania określone w SWZ,</w:t>
      </w:r>
    </w:p>
    <w:p w14:paraId="7DBFD4EE" w14:textId="1044848E" w:rsidR="00C0416E" w:rsidRPr="00545A49" w:rsidRDefault="00C0416E" w:rsidP="005505D6">
      <w:pPr>
        <w:numPr>
          <w:ilvl w:val="0"/>
          <w:numId w:val="13"/>
        </w:numPr>
        <w:jc w:val="both"/>
        <w:rPr>
          <w:color w:val="000000"/>
          <w:sz w:val="22"/>
          <w:szCs w:val="22"/>
        </w:rPr>
      </w:pPr>
      <w:r w:rsidRPr="00545A49">
        <w:rPr>
          <w:color w:val="000000"/>
          <w:sz w:val="22"/>
          <w:szCs w:val="22"/>
        </w:rPr>
        <w:t>zastąpienia</w:t>
      </w:r>
      <w:r w:rsidR="00EB458E" w:rsidRPr="00545A49">
        <w:rPr>
          <w:color w:val="000000"/>
          <w:sz w:val="22"/>
          <w:szCs w:val="22"/>
        </w:rPr>
        <w:t xml:space="preserve"> przedmiotu umowy,</w:t>
      </w:r>
      <w:r w:rsidRPr="00545A49">
        <w:rPr>
          <w:color w:val="000000"/>
          <w:sz w:val="22"/>
          <w:szCs w:val="22"/>
        </w:rPr>
        <w:t xml:space="preserve"> </w:t>
      </w:r>
      <w:r w:rsidR="00EB458E" w:rsidRPr="00545A49">
        <w:rPr>
          <w:color w:val="000000"/>
          <w:sz w:val="22"/>
          <w:szCs w:val="22"/>
        </w:rPr>
        <w:t>na taki</w:t>
      </w:r>
      <w:r w:rsidRPr="00545A49">
        <w:rPr>
          <w:color w:val="000000"/>
          <w:sz w:val="22"/>
          <w:szCs w:val="22"/>
        </w:rPr>
        <w:t xml:space="preserve"> </w:t>
      </w:r>
      <w:r w:rsidR="00EB458E" w:rsidRPr="00545A49">
        <w:rPr>
          <w:color w:val="000000"/>
          <w:sz w:val="22"/>
          <w:szCs w:val="22"/>
        </w:rPr>
        <w:t xml:space="preserve">który </w:t>
      </w:r>
      <w:r w:rsidRPr="00545A49">
        <w:rPr>
          <w:color w:val="000000"/>
          <w:sz w:val="22"/>
          <w:szCs w:val="22"/>
        </w:rPr>
        <w:t>posiada</w:t>
      </w:r>
      <w:r w:rsidR="00EB458E" w:rsidRPr="00545A49">
        <w:rPr>
          <w:color w:val="000000"/>
          <w:sz w:val="22"/>
          <w:szCs w:val="22"/>
        </w:rPr>
        <w:t xml:space="preserve"> </w:t>
      </w:r>
      <w:r w:rsidRPr="00545A49">
        <w:rPr>
          <w:color w:val="000000"/>
          <w:sz w:val="22"/>
          <w:szCs w:val="22"/>
        </w:rPr>
        <w:t>co najmniej takie same parametry</w:t>
      </w:r>
      <w:r w:rsidR="00EB458E" w:rsidRPr="00545A49">
        <w:rPr>
          <w:color w:val="000000"/>
          <w:sz w:val="22"/>
          <w:szCs w:val="22"/>
        </w:rPr>
        <w:t xml:space="preserve"> jak określone w ofercie przetargowej</w:t>
      </w:r>
      <w:r w:rsidRPr="00545A49">
        <w:rPr>
          <w:color w:val="000000"/>
          <w:sz w:val="22"/>
          <w:szCs w:val="22"/>
        </w:rPr>
        <w:t xml:space="preserve">, w przypadku wycofania lub wstrzymania </w:t>
      </w:r>
      <w:r w:rsidR="00EB458E" w:rsidRPr="00545A49">
        <w:rPr>
          <w:color w:val="000000"/>
          <w:sz w:val="22"/>
          <w:szCs w:val="22"/>
        </w:rPr>
        <w:t xml:space="preserve">jego </w:t>
      </w:r>
      <w:r w:rsidRPr="00545A49">
        <w:rPr>
          <w:color w:val="000000"/>
          <w:sz w:val="22"/>
          <w:szCs w:val="22"/>
        </w:rPr>
        <w:t>produkcji,</w:t>
      </w:r>
    </w:p>
    <w:p w14:paraId="6192BAAF" w14:textId="53287428" w:rsidR="007B0144" w:rsidRPr="00545A49" w:rsidRDefault="007B0144" w:rsidP="005505D6">
      <w:pPr>
        <w:numPr>
          <w:ilvl w:val="0"/>
          <w:numId w:val="13"/>
        </w:numPr>
        <w:jc w:val="both"/>
        <w:rPr>
          <w:color w:val="000000"/>
          <w:sz w:val="22"/>
          <w:szCs w:val="22"/>
        </w:rPr>
      </w:pPr>
      <w:r w:rsidRPr="00545A49">
        <w:rPr>
          <w:color w:val="000000"/>
          <w:sz w:val="22"/>
          <w:szCs w:val="22"/>
        </w:rPr>
        <w:t>zmiany producenta przedmiotu</w:t>
      </w:r>
      <w:r w:rsidR="00EB458E" w:rsidRPr="00545A49">
        <w:rPr>
          <w:color w:val="000000"/>
          <w:sz w:val="22"/>
          <w:szCs w:val="22"/>
        </w:rPr>
        <w:t xml:space="preserve"> umowy</w:t>
      </w:r>
      <w:r w:rsidRPr="00545A49">
        <w:rPr>
          <w:color w:val="000000"/>
          <w:sz w:val="22"/>
          <w:szCs w:val="22"/>
        </w:rPr>
        <w:t xml:space="preserve"> w związku z zaprzestaniem produkcji lub dystrybucji przedmiotu </w:t>
      </w:r>
      <w:r w:rsidR="00EB458E" w:rsidRPr="00545A49">
        <w:rPr>
          <w:color w:val="000000"/>
          <w:sz w:val="22"/>
          <w:szCs w:val="22"/>
        </w:rPr>
        <w:t>umowy</w:t>
      </w:r>
      <w:r w:rsidRPr="00545A49">
        <w:rPr>
          <w:color w:val="000000"/>
          <w:sz w:val="22"/>
          <w:szCs w:val="22"/>
        </w:rPr>
        <w:t xml:space="preserve"> pod warunkiem zaoferowania wyrobu o parametrach równorzędnych lub wyższych niż parametry przedmiotu oferty. Powyższe zmiany nie mogą skutkować zmianą cen jednostkowych podanych w ofercie i nie mogą być niekorzystne dla Zamawiającego,</w:t>
      </w:r>
    </w:p>
    <w:p w14:paraId="5510BA52" w14:textId="77777777" w:rsidR="007B0144" w:rsidRPr="00545A49" w:rsidRDefault="007B0144" w:rsidP="005505D6">
      <w:pPr>
        <w:numPr>
          <w:ilvl w:val="0"/>
          <w:numId w:val="13"/>
        </w:numPr>
        <w:jc w:val="both"/>
        <w:rPr>
          <w:color w:val="000000"/>
          <w:sz w:val="22"/>
          <w:szCs w:val="22"/>
        </w:rPr>
      </w:pPr>
      <w:r w:rsidRPr="00545A49">
        <w:rPr>
          <w:color w:val="000000"/>
          <w:sz w:val="22"/>
          <w:szCs w:val="22"/>
        </w:rPr>
        <w:t xml:space="preserve">dostawy produktu zamiennego o parametrach nie gorszych od produktu objętego umową </w:t>
      </w:r>
      <w:r w:rsidR="003D08A2" w:rsidRPr="00545A49">
        <w:rPr>
          <w:color w:val="000000"/>
          <w:sz w:val="22"/>
          <w:szCs w:val="22"/>
        </w:rPr>
        <w:br/>
      </w:r>
      <w:r w:rsidRPr="00545A49">
        <w:rPr>
          <w:color w:val="000000"/>
          <w:sz w:val="22"/>
          <w:szCs w:val="22"/>
        </w:rPr>
        <w:t>w przypadku wystąpienia przejściowego braku produktu z przyczyn leżących po stronie producenta, w cenie jednostkowej nie wyższej niż w umowie,</w:t>
      </w:r>
    </w:p>
    <w:p w14:paraId="7DC8B819" w14:textId="77777777" w:rsidR="00067BCF" w:rsidRPr="00545A49" w:rsidRDefault="00067BCF" w:rsidP="005505D6">
      <w:pPr>
        <w:numPr>
          <w:ilvl w:val="0"/>
          <w:numId w:val="13"/>
        </w:numPr>
        <w:jc w:val="both"/>
        <w:rPr>
          <w:sz w:val="22"/>
          <w:szCs w:val="22"/>
        </w:rPr>
      </w:pPr>
      <w:r w:rsidRPr="00545A49">
        <w:rPr>
          <w:sz w:val="22"/>
          <w:szCs w:val="22"/>
        </w:rPr>
        <w:t>zmian przedmiotu umowy i jej warunków w wyniku zmian ustaw oraz rozporządzeń mających zastosowanie do umowy lub w przypadku uchwalenia nowych ustaw lub rozporządzeń mających odpowiednie zastosowanie</w:t>
      </w:r>
      <w:r w:rsidR="000C4266" w:rsidRPr="00545A49">
        <w:rPr>
          <w:sz w:val="22"/>
          <w:szCs w:val="22"/>
        </w:rPr>
        <w:t>,</w:t>
      </w:r>
    </w:p>
    <w:p w14:paraId="184B8EE5" w14:textId="5DFD0693" w:rsidR="007B0144" w:rsidRPr="00545A49" w:rsidRDefault="007B0144" w:rsidP="005505D6">
      <w:pPr>
        <w:numPr>
          <w:ilvl w:val="0"/>
          <w:numId w:val="13"/>
        </w:numPr>
        <w:jc w:val="both"/>
        <w:rPr>
          <w:color w:val="000000"/>
          <w:sz w:val="22"/>
          <w:szCs w:val="22"/>
        </w:rPr>
      </w:pPr>
      <w:r w:rsidRPr="00545A49">
        <w:rPr>
          <w:color w:val="000000"/>
          <w:sz w:val="22"/>
          <w:szCs w:val="22"/>
        </w:rPr>
        <w:t xml:space="preserve">obniżenia wynagrodzenia o którym mowa </w:t>
      </w:r>
      <w:r w:rsidRPr="00545A49">
        <w:rPr>
          <w:sz w:val="22"/>
          <w:szCs w:val="22"/>
        </w:rPr>
        <w:t>w § 2</w:t>
      </w:r>
      <w:r w:rsidR="002277C7" w:rsidRPr="00545A49">
        <w:rPr>
          <w:sz w:val="22"/>
          <w:szCs w:val="22"/>
        </w:rPr>
        <w:t xml:space="preserve"> i § 1</w:t>
      </w:r>
      <w:r w:rsidR="00992572" w:rsidRPr="00545A49">
        <w:rPr>
          <w:sz w:val="22"/>
          <w:szCs w:val="22"/>
        </w:rPr>
        <w:t>1</w:t>
      </w:r>
      <w:r w:rsidRPr="00545A49">
        <w:rPr>
          <w:sz w:val="22"/>
          <w:szCs w:val="22"/>
        </w:rPr>
        <w:t xml:space="preserve">, </w:t>
      </w:r>
      <w:r w:rsidRPr="00545A49">
        <w:rPr>
          <w:color w:val="000000"/>
          <w:sz w:val="22"/>
          <w:szCs w:val="22"/>
        </w:rPr>
        <w:t>w przypadku niezamówienia całości towaru określonego w załączniku nr 1</w:t>
      </w:r>
      <w:r w:rsidR="006041A6" w:rsidRPr="00545A49">
        <w:rPr>
          <w:color w:val="000000"/>
          <w:sz w:val="22"/>
          <w:szCs w:val="22"/>
        </w:rPr>
        <w:t xml:space="preserve"> do umowy</w:t>
      </w:r>
      <w:r w:rsidRPr="00545A49">
        <w:rPr>
          <w:color w:val="000000"/>
          <w:sz w:val="22"/>
          <w:szCs w:val="22"/>
        </w:rPr>
        <w:t xml:space="preserve"> lub w przypadku obniżenia cen jednostkowych towaru, lub w przypadku obniżenia stawek podatku  od towaru i usług,</w:t>
      </w:r>
    </w:p>
    <w:p w14:paraId="60CBBDD8" w14:textId="305F2424" w:rsidR="00C33D53" w:rsidRPr="00545A49" w:rsidRDefault="007B0144" w:rsidP="005505D6">
      <w:pPr>
        <w:numPr>
          <w:ilvl w:val="0"/>
          <w:numId w:val="13"/>
        </w:numPr>
        <w:jc w:val="both"/>
        <w:rPr>
          <w:color w:val="000000"/>
          <w:sz w:val="22"/>
          <w:szCs w:val="22"/>
        </w:rPr>
      </w:pPr>
      <w:r w:rsidRPr="00545A49">
        <w:rPr>
          <w:color w:val="000000"/>
          <w:sz w:val="22"/>
          <w:szCs w:val="22"/>
        </w:rPr>
        <w:t>obniżenia cen jednostkowych towaru, o których mowa w załączniku Nr 1</w:t>
      </w:r>
      <w:r w:rsidR="002A2B02" w:rsidRPr="00545A49">
        <w:rPr>
          <w:color w:val="000000"/>
          <w:sz w:val="22"/>
          <w:szCs w:val="22"/>
        </w:rPr>
        <w:t> </w:t>
      </w:r>
      <w:r w:rsidRPr="00545A49">
        <w:rPr>
          <w:color w:val="000000"/>
          <w:sz w:val="22"/>
          <w:szCs w:val="22"/>
        </w:rPr>
        <w:t xml:space="preserve">do umowy, także </w:t>
      </w:r>
      <w:r w:rsidR="003D08A2" w:rsidRPr="00545A49">
        <w:rPr>
          <w:color w:val="000000"/>
          <w:sz w:val="22"/>
          <w:szCs w:val="22"/>
        </w:rPr>
        <w:br/>
      </w:r>
      <w:r w:rsidRPr="00545A49">
        <w:rPr>
          <w:color w:val="000000"/>
          <w:sz w:val="22"/>
          <w:szCs w:val="22"/>
        </w:rPr>
        <w:t>w przypadku obniżenia stawki podatku od towaru i usług,</w:t>
      </w:r>
    </w:p>
    <w:p w14:paraId="458AC64E" w14:textId="405C441D" w:rsidR="007B0144" w:rsidRPr="00545A49" w:rsidRDefault="007B0144" w:rsidP="005505D6">
      <w:pPr>
        <w:numPr>
          <w:ilvl w:val="0"/>
          <w:numId w:val="13"/>
        </w:numPr>
        <w:jc w:val="both"/>
        <w:rPr>
          <w:sz w:val="22"/>
          <w:szCs w:val="22"/>
        </w:rPr>
      </w:pPr>
      <w:r w:rsidRPr="00545A49">
        <w:rPr>
          <w:sz w:val="22"/>
          <w:szCs w:val="22"/>
        </w:rPr>
        <w:t>zmiany wielkości opakowania w ilościach równoważnych przy zachowaniu ceny proporcjonalnej do zmiany ilościowej</w:t>
      </w:r>
      <w:r w:rsidR="007610FA" w:rsidRPr="00545A49">
        <w:rPr>
          <w:sz w:val="22"/>
          <w:szCs w:val="22"/>
        </w:rPr>
        <w:t>,</w:t>
      </w:r>
    </w:p>
    <w:p w14:paraId="6944FEBA" w14:textId="77777777" w:rsidR="00C33AB2" w:rsidRPr="00545A49" w:rsidRDefault="00C33D53" w:rsidP="005505D6">
      <w:pPr>
        <w:pStyle w:val="Akapitzlist"/>
        <w:numPr>
          <w:ilvl w:val="0"/>
          <w:numId w:val="13"/>
        </w:numPr>
        <w:jc w:val="both"/>
        <w:rPr>
          <w:sz w:val="22"/>
          <w:szCs w:val="22"/>
        </w:rPr>
      </w:pPr>
      <w:r w:rsidRPr="00545A49">
        <w:rPr>
          <w:color w:val="000000"/>
          <w:sz w:val="22"/>
          <w:szCs w:val="22"/>
        </w:rPr>
        <w:t xml:space="preserve">podwyższenia wynagrodzenia, o którym mowa w § 2 ust. 1 w przypadkach wskazanych w </w:t>
      </w:r>
      <w:r w:rsidRPr="00545A49">
        <w:rPr>
          <w:sz w:val="22"/>
          <w:szCs w:val="22"/>
        </w:rPr>
        <w:t xml:space="preserve">§ </w:t>
      </w:r>
      <w:r w:rsidR="006E5F75" w:rsidRPr="00545A49">
        <w:rPr>
          <w:sz w:val="22"/>
          <w:szCs w:val="22"/>
        </w:rPr>
        <w:t>19</w:t>
      </w:r>
      <w:r w:rsidRPr="00545A49">
        <w:rPr>
          <w:sz w:val="22"/>
          <w:szCs w:val="22"/>
        </w:rPr>
        <w:t xml:space="preserve"> i §</w:t>
      </w:r>
      <w:r w:rsidR="00C33AB2" w:rsidRPr="00545A49">
        <w:rPr>
          <w:sz w:val="22"/>
          <w:szCs w:val="22"/>
        </w:rPr>
        <w:t> </w:t>
      </w:r>
      <w:r w:rsidR="00992572" w:rsidRPr="00545A49">
        <w:rPr>
          <w:sz w:val="22"/>
          <w:szCs w:val="22"/>
        </w:rPr>
        <w:t>2</w:t>
      </w:r>
      <w:r w:rsidR="006E5F75" w:rsidRPr="00545A49">
        <w:rPr>
          <w:sz w:val="22"/>
          <w:szCs w:val="22"/>
        </w:rPr>
        <w:t>0</w:t>
      </w:r>
      <w:r w:rsidRPr="00545A49">
        <w:rPr>
          <w:sz w:val="22"/>
          <w:szCs w:val="22"/>
        </w:rPr>
        <w:t xml:space="preserve"> umowy,</w:t>
      </w:r>
      <w:r w:rsidR="00C33AB2" w:rsidRPr="00545A49">
        <w:rPr>
          <w:color w:val="000000"/>
          <w:sz w:val="22"/>
          <w:szCs w:val="22"/>
        </w:rPr>
        <w:t xml:space="preserve"> </w:t>
      </w:r>
    </w:p>
    <w:p w14:paraId="29EEE1CD" w14:textId="7E10D8C4" w:rsidR="00C33AB2" w:rsidRPr="00545A49" w:rsidRDefault="00C33AB2" w:rsidP="005505D6">
      <w:pPr>
        <w:pStyle w:val="Akapitzlist"/>
        <w:numPr>
          <w:ilvl w:val="0"/>
          <w:numId w:val="13"/>
        </w:numPr>
        <w:jc w:val="both"/>
        <w:rPr>
          <w:sz w:val="22"/>
          <w:szCs w:val="22"/>
        </w:rPr>
      </w:pPr>
      <w:r w:rsidRPr="00545A49">
        <w:rPr>
          <w:sz w:val="22"/>
          <w:szCs w:val="22"/>
        </w:rPr>
        <w:t xml:space="preserve">podwyższenia wynagrodzenia, o którym mowa w § </w:t>
      </w:r>
      <w:r w:rsidR="00C956D7" w:rsidRPr="00545A49">
        <w:rPr>
          <w:sz w:val="22"/>
          <w:szCs w:val="22"/>
        </w:rPr>
        <w:t>5</w:t>
      </w:r>
      <w:r w:rsidRPr="00545A49">
        <w:rPr>
          <w:sz w:val="22"/>
          <w:szCs w:val="22"/>
        </w:rPr>
        <w:t xml:space="preserve"> ust. </w:t>
      </w:r>
      <w:r w:rsidR="00691DE2" w:rsidRPr="00545A49">
        <w:rPr>
          <w:sz w:val="22"/>
          <w:szCs w:val="22"/>
        </w:rPr>
        <w:t>2</w:t>
      </w:r>
      <w:r w:rsidRPr="00545A49">
        <w:rPr>
          <w:sz w:val="22"/>
          <w:szCs w:val="22"/>
        </w:rPr>
        <w:t xml:space="preserve"> w przypadku wskazanym w § 16 ust. 3 umowy,</w:t>
      </w:r>
    </w:p>
    <w:p w14:paraId="2EADE21B" w14:textId="5FC6D838" w:rsidR="00C33D53" w:rsidRDefault="00C33D53" w:rsidP="005505D6">
      <w:pPr>
        <w:pStyle w:val="Akapitzlist"/>
        <w:numPr>
          <w:ilvl w:val="0"/>
          <w:numId w:val="13"/>
        </w:numPr>
        <w:jc w:val="both"/>
        <w:rPr>
          <w:sz w:val="22"/>
          <w:szCs w:val="22"/>
        </w:rPr>
      </w:pPr>
      <w:r w:rsidRPr="00545A49">
        <w:rPr>
          <w:color w:val="000000"/>
          <w:sz w:val="22"/>
          <w:szCs w:val="22"/>
        </w:rPr>
        <w:t xml:space="preserve">zmiany terminu, o którym mowa w </w:t>
      </w:r>
      <w:r w:rsidRPr="00545A49">
        <w:rPr>
          <w:sz w:val="22"/>
          <w:szCs w:val="22"/>
        </w:rPr>
        <w:t xml:space="preserve">§ </w:t>
      </w:r>
      <w:r w:rsidR="00992572" w:rsidRPr="00545A49">
        <w:rPr>
          <w:sz w:val="22"/>
          <w:szCs w:val="22"/>
        </w:rPr>
        <w:t>16</w:t>
      </w:r>
      <w:r w:rsidRPr="00545A49">
        <w:rPr>
          <w:sz w:val="22"/>
          <w:szCs w:val="22"/>
        </w:rPr>
        <w:t xml:space="preserve"> ust. 1, w sytuacji określonej w § </w:t>
      </w:r>
      <w:r w:rsidR="00992572" w:rsidRPr="00545A49">
        <w:rPr>
          <w:sz w:val="22"/>
          <w:szCs w:val="22"/>
        </w:rPr>
        <w:t>16</w:t>
      </w:r>
      <w:r w:rsidRPr="00545A49">
        <w:rPr>
          <w:sz w:val="22"/>
          <w:szCs w:val="22"/>
        </w:rPr>
        <w:t xml:space="preserve"> ust. 2 i ust. 3 umowy</w:t>
      </w:r>
      <w:r w:rsidR="00A62D17">
        <w:rPr>
          <w:sz w:val="22"/>
          <w:szCs w:val="22"/>
        </w:rPr>
        <w:t>,</w:t>
      </w:r>
    </w:p>
    <w:p w14:paraId="77E68B34" w14:textId="454E4C2C" w:rsidR="003D08A2" w:rsidRPr="00545A49" w:rsidRDefault="003D08A2" w:rsidP="005505D6">
      <w:pPr>
        <w:numPr>
          <w:ilvl w:val="0"/>
          <w:numId w:val="20"/>
        </w:numPr>
        <w:suppressAutoHyphens/>
        <w:ind w:left="426" w:hanging="426"/>
        <w:jc w:val="both"/>
        <w:rPr>
          <w:rFonts w:eastAsia="Arial"/>
          <w:sz w:val="22"/>
          <w:szCs w:val="22"/>
        </w:rPr>
      </w:pPr>
      <w:bookmarkStart w:id="7" w:name="_Hlk4671842"/>
      <w:r w:rsidRPr="00545A49">
        <w:rPr>
          <w:sz w:val="22"/>
          <w:szCs w:val="22"/>
        </w:rPr>
        <w:t xml:space="preserve">Zmiany treści umowy, o których mowa w ust. </w:t>
      </w:r>
      <w:r w:rsidR="00C33D53" w:rsidRPr="00545A49">
        <w:rPr>
          <w:sz w:val="22"/>
          <w:szCs w:val="22"/>
        </w:rPr>
        <w:t>3</w:t>
      </w:r>
      <w:r w:rsidRPr="00545A49">
        <w:rPr>
          <w:sz w:val="22"/>
          <w:szCs w:val="22"/>
        </w:rPr>
        <w:t xml:space="preserve"> są dopuszczalne pod warunkiem, że parametry nowego towaru spełniają wymagania określone w SWZ.</w:t>
      </w:r>
    </w:p>
    <w:p w14:paraId="6277472B" w14:textId="1667C8A6" w:rsidR="003D08A2" w:rsidRPr="00545A49" w:rsidRDefault="003D08A2" w:rsidP="005505D6">
      <w:pPr>
        <w:numPr>
          <w:ilvl w:val="0"/>
          <w:numId w:val="20"/>
        </w:numPr>
        <w:suppressAutoHyphens/>
        <w:ind w:left="426" w:hanging="426"/>
        <w:jc w:val="both"/>
        <w:rPr>
          <w:rFonts w:eastAsia="Arial"/>
          <w:sz w:val="22"/>
          <w:szCs w:val="22"/>
        </w:rPr>
      </w:pPr>
      <w:r w:rsidRPr="00545A49">
        <w:rPr>
          <w:rFonts w:eastAsia="Arial"/>
          <w:sz w:val="22"/>
          <w:szCs w:val="22"/>
        </w:rPr>
        <w:t>Wykonawca ma obowiązek niezwłocznie powiadomić pisemnie Zamawiającego o zmianach wymienionych w  ust. 3, wyszczególniając elementy  umowy objęte zmianą.</w:t>
      </w:r>
    </w:p>
    <w:p w14:paraId="432F6348" w14:textId="74CBB33D" w:rsidR="005505D6" w:rsidRPr="00972BF4" w:rsidRDefault="005505D6" w:rsidP="00972BF4">
      <w:pPr>
        <w:pStyle w:val="Akapitzlist"/>
        <w:numPr>
          <w:ilvl w:val="0"/>
          <w:numId w:val="20"/>
        </w:numPr>
        <w:suppressAutoHyphens/>
        <w:ind w:hanging="644"/>
        <w:jc w:val="both"/>
        <w:rPr>
          <w:rFonts w:eastAsia="Arial"/>
          <w:sz w:val="22"/>
          <w:szCs w:val="22"/>
        </w:rPr>
      </w:pPr>
      <w:r w:rsidRPr="00972BF4">
        <w:rPr>
          <w:rFonts w:eastAsia="Arial"/>
          <w:color w:val="000000"/>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 celu wprowadzenia zmiany,  </w:t>
      </w:r>
      <w:r w:rsidRPr="00972BF4">
        <w:rPr>
          <w:rFonts w:eastAsia="Arial"/>
          <w:color w:val="000000"/>
          <w:sz w:val="22"/>
          <w:szCs w:val="22"/>
        </w:rPr>
        <w:br/>
        <w:t xml:space="preserve">o której mowa powyżej Wykonawca przygotuje, a następnie prześle na adres e-mailowy: zamowienia@narutowicz.krakow.pl projekt stosownego aneksu do umowy. </w:t>
      </w:r>
    </w:p>
    <w:p w14:paraId="0C00953B" w14:textId="77777777" w:rsidR="005505D6" w:rsidRPr="00545A49" w:rsidRDefault="005505D6" w:rsidP="00972BF4">
      <w:pPr>
        <w:numPr>
          <w:ilvl w:val="0"/>
          <w:numId w:val="20"/>
        </w:numPr>
        <w:suppressAutoHyphens/>
        <w:ind w:left="426" w:hanging="502"/>
        <w:jc w:val="both"/>
        <w:rPr>
          <w:rFonts w:eastAsia="Arial"/>
          <w:sz w:val="22"/>
          <w:szCs w:val="22"/>
        </w:rPr>
      </w:pPr>
      <w:r w:rsidRPr="00545A49">
        <w:rPr>
          <w:rFonts w:eastAsia="Arial"/>
          <w:sz w:val="22"/>
          <w:szCs w:val="22"/>
          <w:lang w:eastAsia="ar-SA"/>
        </w:rPr>
        <w:t>Strony zgodnie postanawiają, że nie są odpowiedzialne za skutki wynikające z działania siły wyższej, tj. zdarzenia takie jak: pożar, powódź, atak terrorystyczny, klęski żywiołowe, pandemie, epidemie.</w:t>
      </w:r>
    </w:p>
    <w:p w14:paraId="0D69A445" w14:textId="77777777" w:rsidR="005505D6" w:rsidRPr="00545A49" w:rsidRDefault="005505D6" w:rsidP="00972BF4">
      <w:pPr>
        <w:numPr>
          <w:ilvl w:val="0"/>
          <w:numId w:val="20"/>
        </w:numPr>
        <w:suppressAutoHyphens/>
        <w:ind w:left="426" w:hanging="502"/>
        <w:jc w:val="both"/>
        <w:rPr>
          <w:rFonts w:eastAsia="Arial"/>
          <w:sz w:val="22"/>
          <w:szCs w:val="22"/>
        </w:rPr>
      </w:pPr>
      <w:r w:rsidRPr="00545A49">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28CFA882" w14:textId="77777777" w:rsidR="005505D6" w:rsidRPr="00545A49" w:rsidRDefault="005505D6" w:rsidP="00972BF4">
      <w:pPr>
        <w:numPr>
          <w:ilvl w:val="0"/>
          <w:numId w:val="20"/>
        </w:numPr>
        <w:suppressAutoHyphens/>
        <w:ind w:left="426" w:hanging="502"/>
        <w:jc w:val="both"/>
        <w:rPr>
          <w:rFonts w:eastAsia="Arial"/>
          <w:sz w:val="22"/>
          <w:szCs w:val="22"/>
        </w:rPr>
      </w:pPr>
      <w:r w:rsidRPr="00545A49">
        <w:rPr>
          <w:rFonts w:eastAsia="Arial"/>
          <w:sz w:val="22"/>
          <w:szCs w:val="22"/>
          <w:lang w:eastAsia="ar-SA"/>
        </w:rPr>
        <w:t xml:space="preserve">Strona dotknięta działaniem „siły wyższej” zobowiązana jest do podjęcia wszelkich możliwych aktów staranności, w tym m.in.: przesłania </w:t>
      </w:r>
      <w:r w:rsidRPr="00545A49">
        <w:rPr>
          <w:b/>
          <w:bCs/>
          <w:sz w:val="22"/>
          <w:szCs w:val="22"/>
          <w:lang w:eastAsia="ar-SA"/>
        </w:rPr>
        <w:t>oświadczeń lub dokumentów, które mogą dotyczyć zdarzenia</w:t>
      </w:r>
      <w:r w:rsidRPr="00545A49">
        <w:rPr>
          <w:rFonts w:eastAsia="Arial"/>
          <w:sz w:val="22"/>
          <w:szCs w:val="22"/>
          <w:lang w:eastAsia="ar-SA"/>
        </w:rPr>
        <w:t>, pod rygorem utraty możliwości powoływania się na działanie „siły wyższej”.</w:t>
      </w:r>
    </w:p>
    <w:bookmarkEnd w:id="7"/>
    <w:p w14:paraId="0F06A4E7" w14:textId="25B58674" w:rsidR="003D08A2" w:rsidRDefault="003D08A2" w:rsidP="00972BF4">
      <w:pPr>
        <w:pStyle w:val="Akapitzlist"/>
        <w:ind w:left="426" w:hanging="502"/>
        <w:jc w:val="both"/>
        <w:rPr>
          <w:sz w:val="22"/>
          <w:szCs w:val="22"/>
        </w:rPr>
      </w:pPr>
    </w:p>
    <w:p w14:paraId="13FB7E92" w14:textId="1C8AFCBD" w:rsidR="00A60A96" w:rsidRPr="00545A49" w:rsidRDefault="00A60A96" w:rsidP="00504284">
      <w:pPr>
        <w:jc w:val="center"/>
        <w:rPr>
          <w:b/>
          <w:sz w:val="22"/>
          <w:szCs w:val="22"/>
        </w:rPr>
      </w:pPr>
      <w:r w:rsidRPr="00545A49">
        <w:rPr>
          <w:b/>
          <w:sz w:val="22"/>
          <w:szCs w:val="22"/>
        </w:rPr>
        <w:t>§ </w:t>
      </w:r>
      <w:r w:rsidR="006E5F75" w:rsidRPr="00545A49">
        <w:rPr>
          <w:b/>
          <w:sz w:val="22"/>
          <w:szCs w:val="22"/>
        </w:rPr>
        <w:t>19</w:t>
      </w:r>
    </w:p>
    <w:p w14:paraId="32335160" w14:textId="576BF598" w:rsidR="00A60A96" w:rsidRPr="00545A49" w:rsidRDefault="00A60A96" w:rsidP="005505D6">
      <w:pPr>
        <w:numPr>
          <w:ilvl w:val="0"/>
          <w:numId w:val="16"/>
        </w:numPr>
        <w:ind w:left="426" w:hanging="426"/>
        <w:jc w:val="both"/>
        <w:rPr>
          <w:sz w:val="22"/>
          <w:szCs w:val="22"/>
        </w:rPr>
      </w:pPr>
      <w:r w:rsidRPr="00545A49">
        <w:rPr>
          <w:sz w:val="22"/>
          <w:szCs w:val="22"/>
        </w:rPr>
        <w:t xml:space="preserve">Strony zobowiązują się dokonać zmiany wysokości wynagrodzenia należnego Wykonawcy, o którym mowa w § 2 ust. 1 Umowy oraz odpowiednio w § </w:t>
      </w:r>
      <w:r w:rsidR="00691DE2" w:rsidRPr="00545A49">
        <w:rPr>
          <w:sz w:val="22"/>
          <w:szCs w:val="22"/>
        </w:rPr>
        <w:t>5</w:t>
      </w:r>
      <w:r w:rsidRPr="00545A49">
        <w:rPr>
          <w:sz w:val="22"/>
          <w:szCs w:val="22"/>
        </w:rPr>
        <w:t xml:space="preserve"> oraz w § 1</w:t>
      </w:r>
      <w:r w:rsidR="00992572" w:rsidRPr="00545A49">
        <w:rPr>
          <w:sz w:val="22"/>
          <w:szCs w:val="22"/>
        </w:rPr>
        <w:t>1</w:t>
      </w:r>
      <w:r w:rsidRPr="00545A49">
        <w:rPr>
          <w:sz w:val="22"/>
          <w:szCs w:val="22"/>
        </w:rPr>
        <w:t xml:space="preserve"> ust.1, w formie pisemnego aneksu, każdorazowo w przypadku wystąpienia jednej z następujących okoliczności:</w:t>
      </w:r>
    </w:p>
    <w:p w14:paraId="75C59B66" w14:textId="5D967482" w:rsidR="00A60A96" w:rsidRPr="00545A49" w:rsidRDefault="00A60A96" w:rsidP="00A60A96">
      <w:pPr>
        <w:ind w:left="851" w:hanging="425"/>
        <w:jc w:val="both"/>
        <w:rPr>
          <w:sz w:val="22"/>
          <w:szCs w:val="22"/>
        </w:rPr>
      </w:pPr>
      <w:r w:rsidRPr="00545A49">
        <w:rPr>
          <w:sz w:val="22"/>
          <w:szCs w:val="22"/>
        </w:rPr>
        <w:t>1)</w:t>
      </w:r>
      <w:r w:rsidRPr="00545A49">
        <w:rPr>
          <w:sz w:val="22"/>
          <w:szCs w:val="22"/>
        </w:rPr>
        <w:tab/>
        <w:t>zmiany stawki podatku VAT od towarów i usług</w:t>
      </w:r>
      <w:r w:rsidR="000155DB" w:rsidRPr="000155DB">
        <w:rPr>
          <w:rFonts w:eastAsia="Arial"/>
          <w:sz w:val="22"/>
          <w:szCs w:val="22"/>
        </w:rPr>
        <w:t xml:space="preserve"> </w:t>
      </w:r>
      <w:r w:rsidR="000155DB" w:rsidRPr="00972BF4">
        <w:rPr>
          <w:sz w:val="22"/>
          <w:szCs w:val="22"/>
        </w:rPr>
        <w:t>oraz podatku akcyzowego</w:t>
      </w:r>
      <w:r w:rsidRPr="00972BF4">
        <w:rPr>
          <w:sz w:val="22"/>
          <w:szCs w:val="22"/>
        </w:rPr>
        <w:t>,</w:t>
      </w:r>
    </w:p>
    <w:p w14:paraId="38E79BDB" w14:textId="77777777" w:rsidR="00A60A96" w:rsidRPr="00545A49" w:rsidRDefault="00A60A96" w:rsidP="00A60A96">
      <w:pPr>
        <w:ind w:left="851" w:hanging="425"/>
        <w:jc w:val="both"/>
        <w:rPr>
          <w:sz w:val="22"/>
          <w:szCs w:val="22"/>
        </w:rPr>
      </w:pPr>
      <w:r w:rsidRPr="00545A49">
        <w:rPr>
          <w:sz w:val="22"/>
          <w:szCs w:val="22"/>
        </w:rPr>
        <w:lastRenderedPageBreak/>
        <w:t>2)</w:t>
      </w:r>
      <w:r w:rsidRPr="00545A49">
        <w:rPr>
          <w:sz w:val="22"/>
          <w:szCs w:val="22"/>
        </w:rPr>
        <w:tab/>
        <w:t>zmiany wysokości minimalnego wynagrodzenia lub minimalnej stawki godzinowej ustalonego na podstawie przepisów o minimalnym wynagrodzeniu za pracę,</w:t>
      </w:r>
    </w:p>
    <w:p w14:paraId="2852E784" w14:textId="77777777" w:rsidR="00A60A96" w:rsidRPr="00545A49" w:rsidRDefault="00A60A96" w:rsidP="00A60A96">
      <w:pPr>
        <w:ind w:left="851" w:hanging="425"/>
        <w:jc w:val="both"/>
        <w:rPr>
          <w:sz w:val="22"/>
          <w:szCs w:val="22"/>
        </w:rPr>
      </w:pPr>
      <w:r w:rsidRPr="00545A49">
        <w:rPr>
          <w:sz w:val="22"/>
          <w:szCs w:val="22"/>
        </w:rPr>
        <w:t>3)</w:t>
      </w:r>
      <w:r w:rsidRPr="00545A49">
        <w:rPr>
          <w:sz w:val="22"/>
          <w:szCs w:val="22"/>
        </w:rPr>
        <w:tab/>
        <w:t>zmiany zasad podlegania ubezpieczeniom społecznym lub ubezpieczeniu zdrowotnemu lub wysokości stawki składki na ubezpieczenia społeczne lub zdrowotne</w:t>
      </w:r>
      <w:r w:rsidR="00B620D9" w:rsidRPr="00545A49">
        <w:rPr>
          <w:sz w:val="22"/>
          <w:szCs w:val="22"/>
        </w:rPr>
        <w:t>,</w:t>
      </w:r>
    </w:p>
    <w:p w14:paraId="0F888D52" w14:textId="77777777" w:rsidR="00F351F3" w:rsidRPr="00545A49" w:rsidRDefault="00B620D9" w:rsidP="00F351F3">
      <w:pPr>
        <w:ind w:left="851" w:hanging="425"/>
        <w:jc w:val="both"/>
        <w:rPr>
          <w:sz w:val="22"/>
          <w:szCs w:val="22"/>
        </w:rPr>
      </w:pPr>
      <w:r w:rsidRPr="00545A49">
        <w:rPr>
          <w:sz w:val="22"/>
          <w:szCs w:val="22"/>
        </w:rPr>
        <w:t xml:space="preserve">4) </w:t>
      </w:r>
      <w:r w:rsidR="00F351F3" w:rsidRPr="00545A49">
        <w:rPr>
          <w:sz w:val="22"/>
          <w:szCs w:val="22"/>
        </w:rPr>
        <w:t xml:space="preserve">   zasad gromadzenia i wysokości wpłat do pracowniczych planów kapitałowych, o których mowa </w:t>
      </w:r>
    </w:p>
    <w:p w14:paraId="04A23884" w14:textId="77777777" w:rsidR="00F351F3" w:rsidRPr="00545A49" w:rsidRDefault="00F351F3" w:rsidP="00F351F3">
      <w:pPr>
        <w:ind w:left="851" w:hanging="425"/>
        <w:jc w:val="both"/>
        <w:rPr>
          <w:sz w:val="22"/>
          <w:szCs w:val="22"/>
        </w:rPr>
      </w:pPr>
      <w:r w:rsidRPr="00545A49">
        <w:rPr>
          <w:sz w:val="22"/>
          <w:szCs w:val="22"/>
        </w:rPr>
        <w:t xml:space="preserve">w ustawie z dnia 4 października 2018 r. o pracowniczych planach kapitałowych     </w:t>
      </w:r>
    </w:p>
    <w:p w14:paraId="5E5EDC7E" w14:textId="76D8AD00" w:rsidR="00F351F3" w:rsidRPr="00545A49" w:rsidRDefault="00F351F3" w:rsidP="00F351F3">
      <w:pPr>
        <w:ind w:left="426"/>
        <w:jc w:val="both"/>
        <w:rPr>
          <w:sz w:val="22"/>
          <w:szCs w:val="22"/>
        </w:rPr>
      </w:pPr>
      <w:r w:rsidRPr="00545A49">
        <w:rPr>
          <w:sz w:val="22"/>
          <w:szCs w:val="22"/>
        </w:rPr>
        <w:t xml:space="preserve">- na zasadach i w sposób określony w ust. 2 - 12, </w:t>
      </w:r>
      <w:r w:rsidRPr="00545A49">
        <w:rPr>
          <w:b/>
          <w:sz w:val="22"/>
          <w:szCs w:val="22"/>
        </w:rPr>
        <w:t>jeżeli zmiany te będą miały wpływ na koszty wykonania Umowy przez Wykonawcę.</w:t>
      </w:r>
      <w:r w:rsidRPr="00545A49">
        <w:rPr>
          <w:sz w:val="22"/>
          <w:szCs w:val="22"/>
        </w:rPr>
        <w:t xml:space="preserve"> </w:t>
      </w:r>
    </w:p>
    <w:p w14:paraId="599095F1" w14:textId="3F2296CF" w:rsidR="00C0416E" w:rsidRPr="00545A49" w:rsidRDefault="00C0416E" w:rsidP="005505D6">
      <w:pPr>
        <w:numPr>
          <w:ilvl w:val="0"/>
          <w:numId w:val="16"/>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545A49">
        <w:rPr>
          <w:rFonts w:eastAsia="Arial"/>
          <w:sz w:val="22"/>
          <w:szCs w:val="22"/>
        </w:rPr>
        <w:t>niezrealizowanej,</w:t>
      </w:r>
      <w:r w:rsidRPr="00545A49">
        <w:rPr>
          <w:rFonts w:eastAsia="Arial"/>
          <w:color w:val="000000"/>
          <w:sz w:val="22"/>
          <w:szCs w:val="22"/>
        </w:rPr>
        <w:t xml:space="preserve"> zgodnie z terminami ustalonymi Umową, po dniu wejścia </w:t>
      </w:r>
      <w:r w:rsidRPr="00545A49">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1AD51F23" w14:textId="78556582" w:rsidR="00C0416E" w:rsidRPr="00545A49" w:rsidRDefault="00C0416E" w:rsidP="005505D6">
      <w:pPr>
        <w:numPr>
          <w:ilvl w:val="0"/>
          <w:numId w:val="16"/>
        </w:numPr>
        <w:spacing w:after="30" w:line="248" w:lineRule="auto"/>
        <w:ind w:left="567" w:right="46" w:hanging="567"/>
        <w:jc w:val="both"/>
        <w:rPr>
          <w:rFonts w:eastAsia="Arial"/>
          <w:color w:val="000000"/>
          <w:sz w:val="22"/>
          <w:szCs w:val="22"/>
        </w:rPr>
      </w:pPr>
      <w:bookmarkStart w:id="8" w:name="_Hlk71528317"/>
      <w:r w:rsidRPr="00545A49">
        <w:rPr>
          <w:rFonts w:eastAsia="Arial"/>
          <w:color w:val="000000"/>
          <w:sz w:val="22"/>
          <w:szCs w:val="22"/>
        </w:rPr>
        <w:t xml:space="preserve">W przypadku zmiany, o której mowa w ust. 1 pkt 1, wartość wynagrodzenia netto nie zmieni się, </w:t>
      </w:r>
      <w:r w:rsidR="00526AD7" w:rsidRPr="00545A49">
        <w:rPr>
          <w:rFonts w:eastAsia="Arial"/>
          <w:color w:val="000000"/>
          <w:sz w:val="22"/>
          <w:szCs w:val="22"/>
        </w:rPr>
        <w:br/>
      </w:r>
      <w:r w:rsidRPr="00545A49">
        <w:rPr>
          <w:rFonts w:eastAsia="Arial"/>
          <w:color w:val="000000"/>
          <w:sz w:val="22"/>
          <w:szCs w:val="22"/>
        </w:rPr>
        <w:t xml:space="preserve">a wartość wynagrodzenia brutto zostanie wyliczona na podstawie nowych przepisów. </w:t>
      </w:r>
      <w:r w:rsidRPr="00545A49">
        <w:rPr>
          <w:rFonts w:eastAsia="Arial"/>
          <w:color w:val="000000"/>
          <w:sz w:val="22"/>
          <w:szCs w:val="22"/>
        </w:rPr>
        <w:br/>
        <w:t xml:space="preserve">W celu wprowadzenia zmiany, o której mowa powyżej Wykonawca przygotuje, a następnie prześle na adres e-mailowy: </w:t>
      </w:r>
      <w:hyperlink r:id="rId9" w:history="1">
        <w:r w:rsidRPr="00545A49">
          <w:rPr>
            <w:rStyle w:val="Hipercze"/>
            <w:rFonts w:eastAsia="Arial"/>
            <w:sz w:val="22"/>
            <w:szCs w:val="22"/>
          </w:rPr>
          <w:t>zamowienia@narutowicz.krakow.pl</w:t>
        </w:r>
      </w:hyperlink>
      <w:r w:rsidRPr="00545A49">
        <w:rPr>
          <w:rFonts w:eastAsia="Arial"/>
          <w:color w:val="000000"/>
          <w:sz w:val="22"/>
          <w:szCs w:val="22"/>
        </w:rPr>
        <w:t xml:space="preserve">  projekt stosownego aneksu do umowy.</w:t>
      </w:r>
    </w:p>
    <w:bookmarkEnd w:id="8"/>
    <w:p w14:paraId="7D183A5B" w14:textId="5C5A5C06" w:rsidR="00C0416E" w:rsidRPr="00545A49" w:rsidRDefault="00C0416E" w:rsidP="005505D6">
      <w:pPr>
        <w:numPr>
          <w:ilvl w:val="0"/>
          <w:numId w:val="16"/>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w:t>
      </w:r>
      <w:r w:rsidRPr="00545A49">
        <w:rPr>
          <w:rFonts w:eastAsia="Arial"/>
          <w:color w:val="000000"/>
          <w:sz w:val="22"/>
          <w:szCs w:val="22"/>
        </w:rPr>
        <w:br/>
        <w:t>i wysokości wpłat do pracowniczych planów kapitałowych.</w:t>
      </w:r>
    </w:p>
    <w:p w14:paraId="2583C18D" w14:textId="59A2F9EA" w:rsidR="00C0416E" w:rsidRPr="00545A49" w:rsidRDefault="00C0416E" w:rsidP="005505D6">
      <w:pPr>
        <w:numPr>
          <w:ilvl w:val="0"/>
          <w:numId w:val="16"/>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zmiany, o której mowa w ust. 1 pkt 2 niniejszego paragrafu, wynagrodzenie Wykonawcy ulegnie zmianie o kwotę odpowiadającą wzrostowi kosztu Wykonawcy </w:t>
      </w:r>
      <w:r w:rsidRPr="00545A49">
        <w:rPr>
          <w:rFonts w:eastAsia="Arial"/>
          <w:color w:val="000000"/>
          <w:sz w:val="22"/>
          <w:szCs w:val="22"/>
        </w:rPr>
        <w:br/>
        <w:t xml:space="preserve">w związku ze zwiększeniem wysokości wynagrodzeń Pracowników Wykonawcy do zmienionej wysokości minimalnego wynagrodzenia za pracę lub minimalnej stawki godzinowej </w:t>
      </w:r>
      <w:r w:rsidRPr="00545A49">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AA507E0" w14:textId="4279A87F" w:rsidR="00C0416E" w:rsidRPr="00545A49" w:rsidRDefault="00C0416E" w:rsidP="005505D6">
      <w:pPr>
        <w:numPr>
          <w:ilvl w:val="0"/>
          <w:numId w:val="16"/>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zmiany, o której mowa w ust. 1 pkt 3 niniejszego paragrafu, wynagrodzenie Wykonawcy ulegnie zmianie o kwotę odpowiadającą zmianie kosztu Wykonawcy ponoszonego </w:t>
      </w:r>
      <w:r w:rsidRPr="00545A49">
        <w:rPr>
          <w:rFonts w:eastAsia="Arial"/>
          <w:color w:val="000000"/>
          <w:sz w:val="22"/>
          <w:szCs w:val="22"/>
        </w:rPr>
        <w:br/>
        <w:t xml:space="preserve">w związku z wypłatą wynagrodzenia osobom zatrudnionym u Wykonawcy na podstawie umów </w:t>
      </w:r>
      <w:r w:rsidRPr="00545A49">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545A49">
        <w:rPr>
          <w:rFonts w:eastAsia="Arial"/>
          <w:color w:val="000000"/>
          <w:sz w:val="22"/>
          <w:szCs w:val="22"/>
        </w:rPr>
        <w:br/>
        <w:t>z realizacją przedmiotu Umowy.</w:t>
      </w:r>
    </w:p>
    <w:p w14:paraId="382C0B6B" w14:textId="5041F60A" w:rsidR="00C0416E" w:rsidRPr="00545A49" w:rsidRDefault="00C0416E" w:rsidP="005505D6">
      <w:pPr>
        <w:numPr>
          <w:ilvl w:val="0"/>
          <w:numId w:val="16"/>
        </w:numPr>
        <w:spacing w:after="30" w:line="248" w:lineRule="auto"/>
        <w:ind w:left="567" w:right="46" w:hanging="567"/>
        <w:jc w:val="both"/>
        <w:rPr>
          <w:rFonts w:eastAsia="Arial"/>
          <w:color w:val="000000"/>
          <w:sz w:val="22"/>
          <w:szCs w:val="22"/>
        </w:rPr>
      </w:pPr>
      <w:r w:rsidRPr="00545A49">
        <w:rPr>
          <w:rFonts w:eastAsia="Arial"/>
          <w:color w:val="000000"/>
          <w:sz w:val="22"/>
          <w:szCs w:val="22"/>
        </w:rPr>
        <w:t>W celu zawarcia aneksu, o którym mowa w ust. 1, każda ze Stron może wystąpić do drugiej Strony z wnioskiem o dokonanie zmiany wysokości wynagrodzenia należnego Wykonawcy, wraz</w:t>
      </w:r>
      <w:r w:rsidRPr="00545A49">
        <w:rPr>
          <w:rFonts w:eastAsia="Arial"/>
          <w:color w:val="000000"/>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CBEE90E" w14:textId="77777777" w:rsidR="00C0416E" w:rsidRPr="00545A49" w:rsidRDefault="00C0416E" w:rsidP="005505D6">
      <w:pPr>
        <w:numPr>
          <w:ilvl w:val="0"/>
          <w:numId w:val="16"/>
        </w:numPr>
        <w:spacing w:line="248" w:lineRule="auto"/>
        <w:ind w:left="567" w:right="46" w:hanging="567"/>
        <w:jc w:val="both"/>
        <w:rPr>
          <w:rFonts w:eastAsia="Arial"/>
          <w:color w:val="000000"/>
          <w:sz w:val="22"/>
          <w:szCs w:val="22"/>
        </w:rPr>
      </w:pPr>
      <w:r w:rsidRPr="00545A49">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12FF881E" w14:textId="0D88B8AD" w:rsidR="00C0416E" w:rsidRPr="00545A49" w:rsidRDefault="00C0416E" w:rsidP="00C0416E">
      <w:pPr>
        <w:spacing w:line="248" w:lineRule="auto"/>
        <w:ind w:left="851" w:right="46" w:hanging="426"/>
        <w:jc w:val="both"/>
        <w:rPr>
          <w:rFonts w:eastAsia="Arial"/>
          <w:color w:val="000000"/>
          <w:sz w:val="22"/>
          <w:szCs w:val="22"/>
        </w:rPr>
      </w:pPr>
      <w:r w:rsidRPr="00545A49">
        <w:rPr>
          <w:rFonts w:eastAsia="Arial"/>
          <w:color w:val="000000"/>
          <w:sz w:val="22"/>
          <w:szCs w:val="22"/>
        </w:rPr>
        <w:t>1)</w:t>
      </w:r>
      <w:r w:rsidRPr="00545A49">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545A49">
        <w:rPr>
          <w:rFonts w:eastAsia="Arial"/>
          <w:color w:val="000000"/>
          <w:sz w:val="22"/>
          <w:szCs w:val="22"/>
        </w:rPr>
        <w:br/>
        <w:t>w przypadku zmiany, o której mowa w ust. 1 pkt 2 lub 4.</w:t>
      </w:r>
    </w:p>
    <w:p w14:paraId="7015AC0E" w14:textId="02AF5C36" w:rsidR="00C0416E" w:rsidRPr="00545A49" w:rsidRDefault="00C0416E" w:rsidP="00C0416E">
      <w:pPr>
        <w:spacing w:line="248" w:lineRule="auto"/>
        <w:ind w:left="851" w:right="46" w:hanging="426"/>
        <w:jc w:val="both"/>
        <w:rPr>
          <w:rFonts w:eastAsia="Arial"/>
          <w:color w:val="000000"/>
          <w:sz w:val="22"/>
          <w:szCs w:val="22"/>
        </w:rPr>
      </w:pPr>
      <w:r w:rsidRPr="00545A49">
        <w:rPr>
          <w:rFonts w:eastAsia="Arial"/>
          <w:color w:val="000000"/>
          <w:sz w:val="22"/>
          <w:szCs w:val="22"/>
        </w:rPr>
        <w:lastRenderedPageBreak/>
        <w:t>2)</w:t>
      </w:r>
      <w:r w:rsidRPr="00545A49">
        <w:rPr>
          <w:rFonts w:eastAsia="Arial"/>
          <w:color w:val="000000"/>
          <w:sz w:val="22"/>
          <w:szCs w:val="22"/>
        </w:rPr>
        <w:tab/>
        <w:t xml:space="preserve">pisemne zestawienie wynagrodzeń (zarówno przed jak i po zmianie) osób zatrudnionych </w:t>
      </w:r>
      <w:r w:rsidRPr="00545A49">
        <w:rPr>
          <w:rFonts w:eastAsia="Arial"/>
          <w:color w:val="000000"/>
          <w:sz w:val="22"/>
          <w:szCs w:val="22"/>
        </w:rPr>
        <w:br/>
        <w:t xml:space="preserve">u Wykonawcy, wraz z kwotami składek uiszczanych do Zakładu Ubezpieczeń Społecznych/Kasy Rolniczego Ubezpieczenia Społecznego w części finansowanej przez Wykonawcę, </w:t>
      </w:r>
      <w:r w:rsidRPr="00545A49">
        <w:rPr>
          <w:rFonts w:eastAsia="Arial"/>
          <w:color w:val="000000"/>
          <w:sz w:val="22"/>
          <w:szCs w:val="22"/>
        </w:rPr>
        <w:br/>
        <w:t xml:space="preserve">z określeniem zakresu (części etatu), w jakim wykonują oni prace bezpośrednio związane </w:t>
      </w:r>
      <w:r w:rsidRPr="00545A49">
        <w:rPr>
          <w:rFonts w:eastAsia="Arial"/>
          <w:color w:val="000000"/>
          <w:sz w:val="22"/>
          <w:szCs w:val="22"/>
        </w:rPr>
        <w:br/>
        <w:t xml:space="preserve">z realizacją przedmiotu Umowy oraz części wynagrodzenia odpowiadającej temu zakresowi - </w:t>
      </w:r>
      <w:r w:rsidRPr="00545A49">
        <w:rPr>
          <w:rFonts w:eastAsia="Arial"/>
          <w:color w:val="000000"/>
          <w:sz w:val="22"/>
          <w:szCs w:val="22"/>
        </w:rPr>
        <w:br/>
        <w:t>w przypadku zmiany, o której mowa w ust. 1 pkt 3.</w:t>
      </w:r>
    </w:p>
    <w:p w14:paraId="0A768808" w14:textId="77777777" w:rsidR="00C0416E" w:rsidRPr="00545A49" w:rsidRDefault="00C0416E" w:rsidP="005505D6">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545A49">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004D4099" w14:textId="77777777" w:rsidR="00C0416E" w:rsidRPr="00545A49" w:rsidRDefault="00C0416E" w:rsidP="005505D6">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2EB3EF12" w14:textId="77777777" w:rsidR="00C0416E" w:rsidRPr="00545A49" w:rsidRDefault="00C0416E" w:rsidP="005505D6">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545A49">
        <w:rPr>
          <w:rFonts w:eastAsia="Arial"/>
          <w:color w:val="000000"/>
          <w:sz w:val="22"/>
          <w:szCs w:val="22"/>
        </w:rPr>
        <w:br/>
        <w:t>w ust. 7. W takim przypadku przepisy ust. 8 - 10 oraz 12 stosuje się odpowiednio.</w:t>
      </w:r>
    </w:p>
    <w:p w14:paraId="47E755F0" w14:textId="77777777" w:rsidR="00C0416E" w:rsidRPr="00545A49" w:rsidRDefault="00C0416E" w:rsidP="005505D6">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Zawarcie aneksu nastąpi nie później niż w terminie 10 dni roboczych od dnia zatwierdzenia wniosku o dokonanie zmiany wysokości wynagrodzenia należnego Wykonawcy.</w:t>
      </w:r>
    </w:p>
    <w:p w14:paraId="36D49836" w14:textId="77777777" w:rsidR="00A60A96" w:rsidRPr="00545A49" w:rsidRDefault="00A60A96" w:rsidP="00A60A96">
      <w:pPr>
        <w:ind w:left="360" w:hanging="360"/>
        <w:rPr>
          <w:b/>
          <w:sz w:val="22"/>
          <w:szCs w:val="22"/>
        </w:rPr>
      </w:pPr>
    </w:p>
    <w:p w14:paraId="14E012AE" w14:textId="1DA6853C" w:rsidR="000258B9" w:rsidRPr="00545A49" w:rsidRDefault="000258B9" w:rsidP="000C4266">
      <w:pPr>
        <w:ind w:left="360" w:hanging="360"/>
        <w:jc w:val="center"/>
        <w:rPr>
          <w:b/>
          <w:sz w:val="22"/>
          <w:szCs w:val="22"/>
        </w:rPr>
      </w:pPr>
      <w:bookmarkStart w:id="9" w:name="_Hlk84578068"/>
      <w:r w:rsidRPr="00545A49">
        <w:rPr>
          <w:b/>
          <w:sz w:val="22"/>
          <w:szCs w:val="22"/>
        </w:rPr>
        <w:t>§</w:t>
      </w:r>
      <w:r w:rsidR="000C4266" w:rsidRPr="00545A49">
        <w:rPr>
          <w:b/>
          <w:sz w:val="22"/>
          <w:szCs w:val="22"/>
        </w:rPr>
        <w:t> </w:t>
      </w:r>
      <w:r w:rsidR="00E26930" w:rsidRPr="00545A49">
        <w:rPr>
          <w:b/>
          <w:sz w:val="22"/>
          <w:szCs w:val="22"/>
        </w:rPr>
        <w:t>2</w:t>
      </w:r>
      <w:r w:rsidR="006E5F75" w:rsidRPr="00545A49">
        <w:rPr>
          <w:b/>
          <w:sz w:val="22"/>
          <w:szCs w:val="22"/>
        </w:rPr>
        <w:t>0</w:t>
      </w:r>
    </w:p>
    <w:p w14:paraId="791E5122" w14:textId="6900F2C6" w:rsidR="001C12AA" w:rsidRPr="00545A49" w:rsidRDefault="001C12AA" w:rsidP="003E5F61">
      <w:pPr>
        <w:jc w:val="both"/>
        <w:rPr>
          <w:color w:val="0D0D0D"/>
          <w:sz w:val="22"/>
          <w:szCs w:val="22"/>
        </w:rPr>
      </w:pPr>
      <w:r w:rsidRPr="00545A49">
        <w:rPr>
          <w:color w:val="0D0D0D"/>
          <w:sz w:val="22"/>
          <w:szCs w:val="22"/>
        </w:rPr>
        <w:t xml:space="preserve">W przypadku zmiany ceny materiałów lub kosztów związanych z realizacją zamówienia, rozumianej jako wzrost odpowiednio łącznych cen i kosztów, jak i ich obniżenie o więcej </w:t>
      </w:r>
      <w:r w:rsidRPr="00D76CCF">
        <w:rPr>
          <w:sz w:val="22"/>
          <w:szCs w:val="22"/>
        </w:rPr>
        <w:t xml:space="preserve">niż </w:t>
      </w:r>
      <w:r w:rsidR="000155DB" w:rsidRPr="00D76CCF">
        <w:rPr>
          <w:sz w:val="22"/>
          <w:szCs w:val="22"/>
        </w:rPr>
        <w:t>20</w:t>
      </w:r>
      <w:r w:rsidRPr="00D76CCF">
        <w:rPr>
          <w:sz w:val="22"/>
          <w:szCs w:val="22"/>
        </w:rPr>
        <w:t xml:space="preserve">% </w:t>
      </w:r>
      <w:r w:rsidRPr="00545A49">
        <w:rPr>
          <w:color w:val="0D0D0D"/>
          <w:sz w:val="22"/>
          <w:szCs w:val="22"/>
        </w:rPr>
        <w:t>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1B1B8A5A" w14:textId="77777777" w:rsidR="001C12AA" w:rsidRPr="00545A49" w:rsidRDefault="001C12AA" w:rsidP="005505D6">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waloryzacja wynagrodzenia może dotyczyć jedynie niezrealizowanej części zamówienia </w:t>
      </w:r>
      <w:r w:rsidRPr="00545A49">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0A97620F" w14:textId="30101412" w:rsidR="001C12AA" w:rsidRPr="00545A49" w:rsidRDefault="001C12AA" w:rsidP="005505D6">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6C99983D" w14:textId="77777777" w:rsidR="001C12AA" w:rsidRPr="00545A49" w:rsidRDefault="001C12AA" w:rsidP="005505D6">
      <w:pPr>
        <w:numPr>
          <w:ilvl w:val="1"/>
          <w:numId w:val="33"/>
        </w:numPr>
        <w:tabs>
          <w:tab w:val="left" w:pos="851"/>
        </w:tabs>
        <w:ind w:left="851" w:hanging="567"/>
        <w:contextualSpacing/>
        <w:jc w:val="both"/>
        <w:rPr>
          <w:color w:val="0D0D0D"/>
          <w:sz w:val="22"/>
          <w:szCs w:val="22"/>
        </w:rPr>
      </w:pPr>
      <w:r w:rsidRPr="00545A49">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5B723E3D" w14:textId="4B25BDF0" w:rsidR="001C12AA" w:rsidRPr="00545A49" w:rsidRDefault="001C12AA" w:rsidP="005505D6">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wynagrodzenie Wykonawcy może zostać zmienione poprzez zmianę cen jednostkowych, </w:t>
      </w:r>
      <w:r w:rsidRPr="00545A49">
        <w:rPr>
          <w:color w:val="0D0D0D"/>
          <w:sz w:val="22"/>
          <w:szCs w:val="22"/>
        </w:rPr>
        <w:br/>
        <w:t xml:space="preserve">w oparciu o wskaźnik wyliczony w następujący sposób: kwartalny wskaźnik cen towarów </w:t>
      </w:r>
      <w:r w:rsidRPr="00545A49">
        <w:rPr>
          <w:color w:val="0D0D0D"/>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w:t>
      </w:r>
      <w:r w:rsidRPr="00D76CCF">
        <w:rPr>
          <w:sz w:val="22"/>
          <w:szCs w:val="22"/>
        </w:rPr>
        <w:t xml:space="preserve">o </w:t>
      </w:r>
      <w:r w:rsidR="000155DB" w:rsidRPr="00D76CCF">
        <w:rPr>
          <w:sz w:val="22"/>
          <w:szCs w:val="22"/>
        </w:rPr>
        <w:t>120</w:t>
      </w:r>
      <w:r w:rsidRPr="00D76CCF">
        <w:rPr>
          <w:sz w:val="22"/>
          <w:szCs w:val="22"/>
        </w:rPr>
        <w:t>%;</w:t>
      </w:r>
    </w:p>
    <w:p w14:paraId="48CAA185" w14:textId="77777777" w:rsidR="001C12AA" w:rsidRPr="00545A49" w:rsidRDefault="001C12AA" w:rsidP="005505D6">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maksymalna wartość zmiany wynagrodzenia Wykonawcy, jaką dopuszcza Zamawiający </w:t>
      </w:r>
      <w:r w:rsidRPr="00545A49">
        <w:rPr>
          <w:color w:val="0D0D0D"/>
          <w:sz w:val="22"/>
          <w:szCs w:val="22"/>
        </w:rPr>
        <w:br/>
        <w:t>w efekcie zastosowania niniejszych postanowień wynosi 5%  maksymalnego wynagrodzenia brutto Wykonawcy, o którym mowa w</w:t>
      </w:r>
      <w:r w:rsidRPr="00545A49">
        <w:rPr>
          <w:sz w:val="22"/>
          <w:szCs w:val="22"/>
        </w:rPr>
        <w:t xml:space="preserve"> §</w:t>
      </w:r>
      <w:r w:rsidRPr="00545A49">
        <w:rPr>
          <w:color w:val="0D0D0D"/>
          <w:sz w:val="22"/>
          <w:szCs w:val="22"/>
        </w:rPr>
        <w:t xml:space="preserve"> 2 ust.1, </w:t>
      </w:r>
    </w:p>
    <w:p w14:paraId="20A352B8" w14:textId="3F51954D" w:rsidR="001C12AA" w:rsidRPr="00545A49" w:rsidRDefault="001C12AA" w:rsidP="005505D6">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do obniżenia wartości wynagrodzenia Wykonawcy na wniosek Zamawiającego stosuje się odpowiednio zasady opisane w niniejszych postanowieniach, z zastrzeżeniem, </w:t>
      </w:r>
      <w:r w:rsidRPr="00545A49">
        <w:rPr>
          <w:color w:val="0D0D0D"/>
          <w:sz w:val="22"/>
          <w:szCs w:val="22"/>
        </w:rPr>
        <w:br/>
        <w:t xml:space="preserve">że Wykonawca – na wniosek Zamawiającego zobowiązany jest przedstawić dokumenty potwierdzające obniżenie cen materiałów lub kosztów związanych z realizacją zamówienia </w:t>
      </w:r>
      <w:r w:rsidRPr="00545A49">
        <w:rPr>
          <w:color w:val="0D0D0D"/>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w:t>
      </w:r>
      <w:r w:rsidRPr="00545A49">
        <w:rPr>
          <w:color w:val="0D0D0D"/>
          <w:sz w:val="22"/>
          <w:szCs w:val="22"/>
        </w:rPr>
        <w:lastRenderedPageBreak/>
        <w:t xml:space="preserve">przypadającego na okres poprzedniej waloryzacji) ogłoszonych przez Prezesa GUS będzie wskazywać na obniżenie cen towarów i usług konsumpcyjnych o </w:t>
      </w:r>
      <w:r w:rsidRPr="00D76CCF">
        <w:rPr>
          <w:sz w:val="22"/>
          <w:szCs w:val="22"/>
        </w:rPr>
        <w:t xml:space="preserve">więcej niż </w:t>
      </w:r>
      <w:r w:rsidR="000155DB" w:rsidRPr="00D76CCF">
        <w:rPr>
          <w:sz w:val="22"/>
          <w:szCs w:val="22"/>
        </w:rPr>
        <w:t>20</w:t>
      </w:r>
      <w:r w:rsidRPr="00D76CCF">
        <w:rPr>
          <w:sz w:val="22"/>
          <w:szCs w:val="22"/>
        </w:rPr>
        <w:t>%;</w:t>
      </w:r>
    </w:p>
    <w:p w14:paraId="2CAA0B67" w14:textId="7DC35605" w:rsidR="001C12AA" w:rsidRPr="00545A49" w:rsidRDefault="001C12AA" w:rsidP="005505D6">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Wykonawca, którego wynagrodzenie zostało zmienione zgodnie zasadami określonymi </w:t>
      </w:r>
      <w:r w:rsidRPr="00545A49">
        <w:rPr>
          <w:color w:val="0D0D0D"/>
          <w:sz w:val="22"/>
          <w:szCs w:val="22"/>
        </w:rPr>
        <w:br/>
        <w:t xml:space="preserve">w niniejszych postanowieniach, zobowiązany jest </w:t>
      </w:r>
      <w:r w:rsidRPr="00545A49">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77A6DFB7" w14:textId="77777777" w:rsidR="001C12AA" w:rsidRPr="00545A49" w:rsidRDefault="001C12AA" w:rsidP="000C4266">
      <w:pPr>
        <w:ind w:left="360" w:hanging="360"/>
        <w:jc w:val="center"/>
        <w:rPr>
          <w:b/>
          <w:sz w:val="22"/>
          <w:szCs w:val="22"/>
        </w:rPr>
      </w:pPr>
    </w:p>
    <w:p w14:paraId="32DBC043" w14:textId="21FF319F" w:rsidR="001C12AA" w:rsidRPr="00545A49" w:rsidRDefault="001C12AA" w:rsidP="001C12AA">
      <w:pPr>
        <w:ind w:left="360" w:hanging="360"/>
        <w:jc w:val="center"/>
        <w:rPr>
          <w:b/>
          <w:sz w:val="22"/>
          <w:szCs w:val="22"/>
        </w:rPr>
      </w:pPr>
      <w:r w:rsidRPr="00545A49">
        <w:rPr>
          <w:b/>
          <w:sz w:val="22"/>
          <w:szCs w:val="22"/>
        </w:rPr>
        <w:t>§ 2</w:t>
      </w:r>
      <w:r w:rsidR="006E5F75" w:rsidRPr="00545A49">
        <w:rPr>
          <w:b/>
          <w:sz w:val="22"/>
          <w:szCs w:val="22"/>
        </w:rPr>
        <w:t>1</w:t>
      </w:r>
    </w:p>
    <w:p w14:paraId="7339667D" w14:textId="77777777" w:rsidR="00940ED7" w:rsidRPr="00545A49" w:rsidRDefault="00940ED7" w:rsidP="005505D6">
      <w:pPr>
        <w:numPr>
          <w:ilvl w:val="0"/>
          <w:numId w:val="25"/>
        </w:numPr>
        <w:suppressAutoHyphens/>
        <w:ind w:left="567" w:hanging="567"/>
        <w:jc w:val="both"/>
        <w:rPr>
          <w:sz w:val="22"/>
          <w:szCs w:val="22"/>
          <w:lang w:eastAsia="zh-CN"/>
        </w:rPr>
      </w:pPr>
      <w:r w:rsidRPr="00545A49">
        <w:rPr>
          <w:color w:val="000000"/>
          <w:sz w:val="22"/>
          <w:szCs w:val="22"/>
          <w:shd w:val="clear" w:color="auto" w:fill="FDFDFD"/>
          <w:lang w:eastAsia="zh-CN"/>
        </w:rPr>
        <w:t>Wykonawca zobowiązuje się do zapłaty Zamawiającemu następujących kar umownych w przypadku:</w:t>
      </w:r>
      <w:r w:rsidRPr="00545A49">
        <w:rPr>
          <w:sz w:val="22"/>
          <w:szCs w:val="22"/>
          <w:lang w:eastAsia="zh-CN"/>
        </w:rPr>
        <w:t xml:space="preserve"> </w:t>
      </w:r>
    </w:p>
    <w:p w14:paraId="4BB28A93" w14:textId="37D97A3F" w:rsidR="001C12AA" w:rsidRPr="00545A49" w:rsidRDefault="001C12AA" w:rsidP="00CE2E5C">
      <w:pPr>
        <w:pStyle w:val="Akapitzlist"/>
        <w:numPr>
          <w:ilvl w:val="1"/>
          <w:numId w:val="2"/>
        </w:numPr>
        <w:ind w:left="993" w:hanging="426"/>
        <w:jc w:val="both"/>
        <w:rPr>
          <w:sz w:val="22"/>
          <w:szCs w:val="22"/>
          <w:lang w:eastAsia="zh-CN"/>
        </w:rPr>
      </w:pPr>
      <w:r w:rsidRPr="00545A49">
        <w:rPr>
          <w:sz w:val="22"/>
          <w:szCs w:val="22"/>
          <w:lang w:eastAsia="zh-CN"/>
        </w:rPr>
        <w:t>zwłoki w realizacji dostawy towaru, w terminach określonych w niniejszej umowie - kwoty w wysokości 1%</w:t>
      </w:r>
      <w:r w:rsidRPr="00545A49">
        <w:rPr>
          <w:color w:val="000000"/>
          <w:sz w:val="22"/>
          <w:szCs w:val="22"/>
        </w:rPr>
        <w:t xml:space="preserve"> wartości brutto zamawianej partii produktu za każdy dzień</w:t>
      </w:r>
      <w:r w:rsidR="00D76CCF">
        <w:rPr>
          <w:color w:val="000000"/>
          <w:sz w:val="22"/>
          <w:szCs w:val="22"/>
        </w:rPr>
        <w:t xml:space="preserve"> </w:t>
      </w:r>
      <w:r w:rsidRPr="00545A49">
        <w:rPr>
          <w:color w:val="000000"/>
          <w:sz w:val="22"/>
          <w:szCs w:val="22"/>
        </w:rPr>
        <w:t>zwłoki w jej dostarczeniu</w:t>
      </w:r>
      <w:r w:rsidRPr="00545A49">
        <w:rPr>
          <w:sz w:val="22"/>
          <w:szCs w:val="22"/>
          <w:lang w:eastAsia="zh-CN"/>
        </w:rPr>
        <w:t>,</w:t>
      </w:r>
    </w:p>
    <w:p w14:paraId="1B7AF8FB" w14:textId="3A5AA8CF" w:rsidR="001C12AA" w:rsidRPr="00545A49" w:rsidRDefault="001C12AA" w:rsidP="00CE2E5C">
      <w:pPr>
        <w:pStyle w:val="Akapitzlist"/>
        <w:numPr>
          <w:ilvl w:val="1"/>
          <w:numId w:val="2"/>
        </w:numPr>
        <w:ind w:left="993" w:hanging="426"/>
        <w:jc w:val="both"/>
        <w:rPr>
          <w:sz w:val="22"/>
          <w:szCs w:val="22"/>
          <w:lang w:eastAsia="zh-CN"/>
        </w:rPr>
      </w:pPr>
      <w:r w:rsidRPr="00545A49">
        <w:rPr>
          <w:sz w:val="22"/>
          <w:szCs w:val="22"/>
        </w:rPr>
        <w:t xml:space="preserve">braku lub nieterminowej zapłaty wynagrodzenia należnego podwykonawcy z tytułu zmiany wysokości wynagrodzenia, o którym mowa w § </w:t>
      </w:r>
      <w:r w:rsidR="006E5F75" w:rsidRPr="00545A49">
        <w:rPr>
          <w:sz w:val="22"/>
          <w:szCs w:val="22"/>
        </w:rPr>
        <w:t>20</w:t>
      </w:r>
      <w:r w:rsidRPr="00545A49">
        <w:rPr>
          <w:sz w:val="22"/>
          <w:szCs w:val="22"/>
        </w:rPr>
        <w:t xml:space="preserve"> lit. g) umowy - karę umowną</w:t>
      </w:r>
      <w:r w:rsidRPr="00545A49">
        <w:rPr>
          <w:sz w:val="22"/>
          <w:szCs w:val="22"/>
        </w:rPr>
        <w:br/>
        <w:t>w wysokości 0,2% maksymalnego wynagrodzenia brutto, o którym mowa w § 2 ust. 1 niniejszej umowy,</w:t>
      </w:r>
    </w:p>
    <w:p w14:paraId="57AE64E9" w14:textId="08312A00" w:rsidR="001C12AA" w:rsidRPr="00545A49" w:rsidRDefault="001C12AA" w:rsidP="00CE2E5C">
      <w:pPr>
        <w:pStyle w:val="Akapitzlist"/>
        <w:numPr>
          <w:ilvl w:val="1"/>
          <w:numId w:val="2"/>
        </w:numPr>
        <w:ind w:left="993" w:hanging="426"/>
        <w:jc w:val="both"/>
        <w:rPr>
          <w:sz w:val="22"/>
          <w:szCs w:val="22"/>
          <w:lang w:eastAsia="zh-CN"/>
        </w:rPr>
      </w:pPr>
      <w:r w:rsidRPr="00545A49">
        <w:rPr>
          <w:color w:val="000000"/>
          <w:sz w:val="22"/>
          <w:szCs w:val="22"/>
          <w:shd w:val="clear" w:color="auto" w:fill="FDFDFD"/>
          <w:lang w:eastAsia="zh-CN"/>
        </w:rPr>
        <w:t xml:space="preserve">niewykonania lub nienależytego wykonania zobowiązań </w:t>
      </w:r>
      <w:r w:rsidRPr="00545A49">
        <w:rPr>
          <w:sz w:val="22"/>
          <w:szCs w:val="22"/>
          <w:lang w:eastAsia="zh-CN"/>
        </w:rPr>
        <w:t xml:space="preserve">Wykonawcy </w:t>
      </w:r>
      <w:r w:rsidRPr="00545A49">
        <w:rPr>
          <w:color w:val="000000"/>
          <w:sz w:val="22"/>
          <w:szCs w:val="22"/>
        </w:rPr>
        <w:t xml:space="preserve">skutkującego odstąpieniem przez Zamawiającego od Umowy z przyczyn leżących po stronie Wykonawcy – karę umowną w </w:t>
      </w:r>
      <w:bookmarkStart w:id="10" w:name="_Hlk64628654"/>
      <w:r w:rsidRPr="00545A49">
        <w:rPr>
          <w:color w:val="000000"/>
          <w:sz w:val="22"/>
          <w:szCs w:val="22"/>
        </w:rPr>
        <w:t xml:space="preserve">wysokości </w:t>
      </w:r>
      <w:r w:rsidRPr="00545A49">
        <w:rPr>
          <w:sz w:val="22"/>
          <w:szCs w:val="22"/>
          <w:lang w:eastAsia="zh-CN"/>
        </w:rPr>
        <w:t xml:space="preserve">20% wynagrodzenia brutto o którym mowa </w:t>
      </w:r>
      <w:r w:rsidRPr="00545A49">
        <w:rPr>
          <w:sz w:val="22"/>
          <w:szCs w:val="22"/>
          <w:lang w:eastAsia="zh-CN"/>
        </w:rPr>
        <w:br/>
        <w:t>w § 2 ust. 1 niniejszej umowy</w:t>
      </w:r>
      <w:bookmarkEnd w:id="10"/>
      <w:r w:rsidRPr="00545A49">
        <w:rPr>
          <w:sz w:val="22"/>
          <w:szCs w:val="22"/>
          <w:lang w:eastAsia="zh-CN"/>
        </w:rPr>
        <w:t>,</w:t>
      </w:r>
    </w:p>
    <w:p w14:paraId="58623388" w14:textId="56F6D172" w:rsidR="001C12AA" w:rsidRPr="00545A49" w:rsidRDefault="001C12AA" w:rsidP="00CE2E5C">
      <w:pPr>
        <w:pStyle w:val="Akapitzlist"/>
        <w:numPr>
          <w:ilvl w:val="1"/>
          <w:numId w:val="2"/>
        </w:numPr>
        <w:ind w:left="993" w:hanging="426"/>
        <w:jc w:val="both"/>
        <w:rPr>
          <w:sz w:val="22"/>
          <w:szCs w:val="22"/>
          <w:lang w:eastAsia="zh-CN"/>
        </w:rPr>
      </w:pPr>
      <w:r w:rsidRPr="00545A49">
        <w:rPr>
          <w:color w:val="000000"/>
          <w:sz w:val="22"/>
          <w:szCs w:val="22"/>
        </w:rPr>
        <w:t xml:space="preserve">odstąpienia od umowy przez Wykonawcę z przyczyn leżących po jego stronie – karę umowną wysokości 20% wynagrodzenia brutto, o którym mowa w </w:t>
      </w:r>
      <w:r w:rsidRPr="00545A49">
        <w:rPr>
          <w:sz w:val="22"/>
          <w:szCs w:val="22"/>
        </w:rPr>
        <w:t xml:space="preserve">§ </w:t>
      </w:r>
      <w:r w:rsidR="007A48D8" w:rsidRPr="00545A49">
        <w:rPr>
          <w:sz w:val="22"/>
          <w:szCs w:val="22"/>
        </w:rPr>
        <w:t>2</w:t>
      </w:r>
      <w:r w:rsidRPr="00545A49">
        <w:rPr>
          <w:sz w:val="22"/>
          <w:szCs w:val="22"/>
        </w:rPr>
        <w:t xml:space="preserve"> ust. </w:t>
      </w:r>
      <w:r w:rsidR="007A48D8" w:rsidRPr="00545A49">
        <w:rPr>
          <w:sz w:val="22"/>
          <w:szCs w:val="22"/>
        </w:rPr>
        <w:t>1</w:t>
      </w:r>
      <w:r w:rsidRPr="00545A49">
        <w:rPr>
          <w:sz w:val="22"/>
          <w:szCs w:val="22"/>
        </w:rPr>
        <w:t xml:space="preserve"> niniejszej umowy. </w:t>
      </w:r>
    </w:p>
    <w:p w14:paraId="661DAFCF" w14:textId="47E37521" w:rsidR="00940ED7" w:rsidRPr="00545A49" w:rsidRDefault="00C27F48" w:rsidP="00CE2E5C">
      <w:pPr>
        <w:pStyle w:val="Tekstpodstawowywcity31"/>
        <w:numPr>
          <w:ilvl w:val="1"/>
          <w:numId w:val="2"/>
        </w:numPr>
        <w:ind w:left="993" w:hanging="426"/>
        <w:rPr>
          <w:color w:val="000000"/>
          <w:sz w:val="22"/>
          <w:szCs w:val="22"/>
        </w:rPr>
      </w:pPr>
      <w:r w:rsidRPr="00545A49">
        <w:rPr>
          <w:color w:val="000000"/>
          <w:sz w:val="22"/>
          <w:szCs w:val="22"/>
        </w:rPr>
        <w:t xml:space="preserve">w wysokości 5 % wartości </w:t>
      </w:r>
      <w:r w:rsidR="00940ED7" w:rsidRPr="00545A49">
        <w:rPr>
          <w:color w:val="000000"/>
          <w:sz w:val="22"/>
          <w:szCs w:val="22"/>
        </w:rPr>
        <w:t>brutto</w:t>
      </w:r>
      <w:r w:rsidRPr="00545A49">
        <w:rPr>
          <w:color w:val="000000"/>
          <w:sz w:val="22"/>
          <w:szCs w:val="22"/>
        </w:rPr>
        <w:t xml:space="preserve">, o której mowa w </w:t>
      </w:r>
      <w:r w:rsidRPr="00545A49">
        <w:rPr>
          <w:sz w:val="22"/>
          <w:szCs w:val="22"/>
        </w:rPr>
        <w:t xml:space="preserve">§ </w:t>
      </w:r>
      <w:r w:rsidR="007A48D8" w:rsidRPr="00545A49">
        <w:rPr>
          <w:sz w:val="22"/>
          <w:szCs w:val="22"/>
        </w:rPr>
        <w:t>5</w:t>
      </w:r>
      <w:r w:rsidRPr="00545A49">
        <w:rPr>
          <w:sz w:val="22"/>
          <w:szCs w:val="22"/>
        </w:rPr>
        <w:t xml:space="preserve"> ust. 2 za </w:t>
      </w:r>
      <w:r w:rsidRPr="00545A49">
        <w:rPr>
          <w:color w:val="000000"/>
          <w:sz w:val="22"/>
          <w:szCs w:val="22"/>
        </w:rPr>
        <w:t xml:space="preserve">każdy dzień zwłoki </w:t>
      </w:r>
      <w:r w:rsidRPr="00545A49">
        <w:rPr>
          <w:color w:val="000000"/>
          <w:sz w:val="22"/>
          <w:szCs w:val="22"/>
        </w:rPr>
        <w:br/>
        <w:t xml:space="preserve">w dostawie przedmiotu dzierżawy w terminie określonym w § </w:t>
      </w:r>
      <w:r w:rsidR="007A48D8" w:rsidRPr="00545A49">
        <w:rPr>
          <w:color w:val="000000"/>
          <w:sz w:val="22"/>
          <w:szCs w:val="22"/>
        </w:rPr>
        <w:t>4</w:t>
      </w:r>
      <w:r w:rsidRPr="00545A49">
        <w:rPr>
          <w:color w:val="000000"/>
          <w:sz w:val="22"/>
          <w:szCs w:val="22"/>
        </w:rPr>
        <w:t xml:space="preserve"> ust. 2.</w:t>
      </w:r>
    </w:p>
    <w:p w14:paraId="1BEE7DF4" w14:textId="41B4108C" w:rsidR="00940ED7" w:rsidRPr="00545A49" w:rsidRDefault="00C27F48" w:rsidP="00CE2E5C">
      <w:pPr>
        <w:pStyle w:val="Tekstpodstawowywcity31"/>
        <w:numPr>
          <w:ilvl w:val="1"/>
          <w:numId w:val="2"/>
        </w:numPr>
        <w:ind w:left="993" w:hanging="426"/>
        <w:rPr>
          <w:sz w:val="22"/>
          <w:szCs w:val="22"/>
          <w:lang w:eastAsia="zh-CN"/>
        </w:rPr>
      </w:pPr>
      <w:r w:rsidRPr="00545A49">
        <w:rPr>
          <w:color w:val="000000"/>
          <w:sz w:val="22"/>
          <w:szCs w:val="22"/>
        </w:rPr>
        <w:t xml:space="preserve">w wysokości 5 % wartości </w:t>
      </w:r>
      <w:r w:rsidR="00940ED7" w:rsidRPr="00545A49">
        <w:rPr>
          <w:color w:val="000000"/>
          <w:sz w:val="22"/>
          <w:szCs w:val="22"/>
        </w:rPr>
        <w:t>brutto</w:t>
      </w:r>
      <w:r w:rsidRPr="00545A49">
        <w:rPr>
          <w:color w:val="000000"/>
          <w:sz w:val="22"/>
          <w:szCs w:val="22"/>
        </w:rPr>
        <w:t xml:space="preserve">, o której mowa </w:t>
      </w:r>
      <w:r w:rsidRPr="00545A49">
        <w:rPr>
          <w:sz w:val="22"/>
          <w:szCs w:val="22"/>
        </w:rPr>
        <w:t xml:space="preserve">w § </w:t>
      </w:r>
      <w:r w:rsidR="007A48D8" w:rsidRPr="00545A49">
        <w:rPr>
          <w:sz w:val="22"/>
          <w:szCs w:val="22"/>
        </w:rPr>
        <w:t>5</w:t>
      </w:r>
      <w:r w:rsidRPr="00545A49">
        <w:rPr>
          <w:sz w:val="22"/>
          <w:szCs w:val="22"/>
        </w:rPr>
        <w:t xml:space="preserve"> ust. 2 za każdy dzień zwłoki </w:t>
      </w:r>
      <w:r w:rsidRPr="00545A49">
        <w:rPr>
          <w:sz w:val="22"/>
          <w:szCs w:val="22"/>
        </w:rPr>
        <w:br/>
        <w:t>w dostawie</w:t>
      </w:r>
      <w:r w:rsidR="00DA6EE1" w:rsidRPr="00545A49">
        <w:rPr>
          <w:sz w:val="22"/>
          <w:szCs w:val="22"/>
        </w:rPr>
        <w:t xml:space="preserve"> </w:t>
      </w:r>
      <w:r w:rsidR="00246614" w:rsidRPr="00545A49">
        <w:rPr>
          <w:sz w:val="22"/>
          <w:szCs w:val="22"/>
        </w:rPr>
        <w:t>S</w:t>
      </w:r>
      <w:r w:rsidR="00DA6EE1" w:rsidRPr="00545A49">
        <w:rPr>
          <w:sz w:val="22"/>
          <w:szCs w:val="22"/>
        </w:rPr>
        <w:t>przętu</w:t>
      </w:r>
      <w:r w:rsidRPr="00545A49">
        <w:rPr>
          <w:sz w:val="22"/>
          <w:szCs w:val="22"/>
        </w:rPr>
        <w:t xml:space="preserve"> zastępczego lub nie zapewnienia wykonywania badań w innych laboratoriach , o  których  mow</w:t>
      </w:r>
      <w:r w:rsidRPr="00545A49">
        <w:rPr>
          <w:color w:val="000000"/>
          <w:sz w:val="22"/>
          <w:szCs w:val="22"/>
        </w:rPr>
        <w:t xml:space="preserve">a </w:t>
      </w:r>
      <w:r w:rsidRPr="00545A49">
        <w:rPr>
          <w:sz w:val="22"/>
          <w:szCs w:val="22"/>
        </w:rPr>
        <w:t xml:space="preserve">w § </w:t>
      </w:r>
      <w:r w:rsidR="00C6458B" w:rsidRPr="00545A49">
        <w:rPr>
          <w:sz w:val="22"/>
          <w:szCs w:val="22"/>
        </w:rPr>
        <w:t>7</w:t>
      </w:r>
      <w:r w:rsidRPr="00545A49">
        <w:rPr>
          <w:sz w:val="22"/>
          <w:szCs w:val="22"/>
        </w:rPr>
        <w:t xml:space="preserve"> ust. 2 lit.</w:t>
      </w:r>
      <w:r w:rsidR="00AE5A3B" w:rsidRPr="00545A49">
        <w:rPr>
          <w:sz w:val="22"/>
          <w:szCs w:val="22"/>
        </w:rPr>
        <w:t xml:space="preserve"> </w:t>
      </w:r>
      <w:r w:rsidRPr="00545A49">
        <w:rPr>
          <w:sz w:val="22"/>
          <w:szCs w:val="22"/>
        </w:rPr>
        <w:t xml:space="preserve">c) w terminie określonym w  § </w:t>
      </w:r>
      <w:r w:rsidR="00C6458B" w:rsidRPr="00545A49">
        <w:rPr>
          <w:sz w:val="22"/>
          <w:szCs w:val="22"/>
        </w:rPr>
        <w:t>7</w:t>
      </w:r>
      <w:r w:rsidRPr="00545A49">
        <w:rPr>
          <w:sz w:val="22"/>
          <w:szCs w:val="22"/>
        </w:rPr>
        <w:t xml:space="preserve"> ust. 2. </w:t>
      </w:r>
    </w:p>
    <w:p w14:paraId="2762C6BE" w14:textId="6C2ABF29" w:rsidR="00940ED7" w:rsidRPr="00545A49" w:rsidRDefault="00940ED7" w:rsidP="005505D6">
      <w:pPr>
        <w:pStyle w:val="Akapitzlist"/>
        <w:numPr>
          <w:ilvl w:val="0"/>
          <w:numId w:val="26"/>
        </w:numPr>
        <w:suppressAutoHyphens/>
        <w:jc w:val="both"/>
        <w:rPr>
          <w:sz w:val="22"/>
          <w:szCs w:val="22"/>
          <w:lang w:eastAsia="zh-CN"/>
        </w:rPr>
      </w:pPr>
      <w:r w:rsidRPr="00545A49">
        <w:rPr>
          <w:sz w:val="22"/>
          <w:szCs w:val="22"/>
          <w:lang w:eastAsia="zh-CN"/>
        </w:rPr>
        <w:t xml:space="preserve">W przypadku powstania szkody przenoszącej wysokość kar umownych określonych </w:t>
      </w:r>
      <w:r w:rsidRPr="00545A49">
        <w:rPr>
          <w:sz w:val="22"/>
          <w:szCs w:val="22"/>
          <w:lang w:eastAsia="zh-CN"/>
        </w:rPr>
        <w:br/>
        <w:t>w niniejszej umowie, Zamawiający jest uprawniony do dochodzenia naprawienia szkody na zasadach ogólnych, określonych w ustawie z dnia 23 kwietnia 1964 r. Kodeks cywilny</w:t>
      </w:r>
      <w:r w:rsidR="00AE5A3B" w:rsidRPr="00545A49">
        <w:rPr>
          <w:sz w:val="22"/>
          <w:szCs w:val="22"/>
          <w:lang w:eastAsia="zh-CN"/>
        </w:rPr>
        <w:t>.</w:t>
      </w:r>
    </w:p>
    <w:p w14:paraId="136F3D58" w14:textId="77777777" w:rsidR="00940ED7" w:rsidRPr="00545A49" w:rsidRDefault="00940ED7" w:rsidP="005505D6">
      <w:pPr>
        <w:pStyle w:val="Akapitzlist"/>
        <w:numPr>
          <w:ilvl w:val="0"/>
          <w:numId w:val="26"/>
        </w:numPr>
        <w:suppressAutoHyphens/>
        <w:jc w:val="both"/>
        <w:rPr>
          <w:sz w:val="22"/>
          <w:szCs w:val="22"/>
          <w:lang w:eastAsia="zh-CN"/>
        </w:rPr>
      </w:pPr>
      <w:r w:rsidRPr="00545A49">
        <w:rPr>
          <w:sz w:val="22"/>
          <w:szCs w:val="22"/>
          <w:lang w:eastAsia="zh-CN"/>
        </w:rPr>
        <w:t>Sumaryczny limit kar umownych, które mogą zostać naliczone na podstawie umowy wynosi 30% wynagrodzenia brutto, o którym mowa w § 2 ust. 1 umowy.</w:t>
      </w:r>
    </w:p>
    <w:p w14:paraId="2D911609" w14:textId="7C1CBDB2" w:rsidR="00940ED7" w:rsidRPr="00545A49" w:rsidRDefault="00940ED7" w:rsidP="005505D6">
      <w:pPr>
        <w:pStyle w:val="Akapitzlist"/>
        <w:numPr>
          <w:ilvl w:val="0"/>
          <w:numId w:val="26"/>
        </w:numPr>
        <w:suppressAutoHyphens/>
        <w:jc w:val="both"/>
        <w:rPr>
          <w:sz w:val="22"/>
          <w:szCs w:val="22"/>
          <w:lang w:eastAsia="zh-CN"/>
        </w:rPr>
      </w:pPr>
      <w:r w:rsidRPr="00545A49">
        <w:rPr>
          <w:sz w:val="22"/>
          <w:szCs w:val="22"/>
          <w:lang w:eastAsia="zh-CN"/>
        </w:rPr>
        <w:t xml:space="preserve">Kara, o której mowa w ust.1 lit. </w:t>
      </w:r>
      <w:r w:rsidR="00281CA4" w:rsidRPr="00545A49">
        <w:rPr>
          <w:sz w:val="22"/>
          <w:szCs w:val="22"/>
          <w:lang w:eastAsia="zh-CN"/>
        </w:rPr>
        <w:t>c</w:t>
      </w:r>
      <w:r w:rsidRPr="00545A49">
        <w:rPr>
          <w:sz w:val="22"/>
          <w:szCs w:val="22"/>
          <w:lang w:eastAsia="zh-CN"/>
        </w:rPr>
        <w:t xml:space="preserve">) i </w:t>
      </w:r>
      <w:r w:rsidR="00281CA4" w:rsidRPr="00545A49">
        <w:rPr>
          <w:sz w:val="22"/>
          <w:szCs w:val="22"/>
          <w:lang w:eastAsia="zh-CN"/>
        </w:rPr>
        <w:t>d</w:t>
      </w:r>
      <w:r w:rsidRPr="00545A49">
        <w:rPr>
          <w:sz w:val="22"/>
          <w:szCs w:val="22"/>
          <w:lang w:eastAsia="zh-CN"/>
        </w:rPr>
        <w:t>) jest należna zarówno w przypadku odstąpienia umownego jak również odstąpienia dokonanego na podstawie przepisów ustawy z dnia 23 kwietnia 1964 r. Kodeks cywilny</w:t>
      </w:r>
      <w:r w:rsidR="00AE5A3B" w:rsidRPr="00545A49">
        <w:rPr>
          <w:sz w:val="22"/>
          <w:szCs w:val="22"/>
          <w:lang w:eastAsia="zh-CN"/>
        </w:rPr>
        <w:t>.</w:t>
      </w:r>
    </w:p>
    <w:p w14:paraId="32073289" w14:textId="77777777" w:rsidR="00940ED7" w:rsidRPr="00545A49" w:rsidRDefault="00940ED7" w:rsidP="005505D6">
      <w:pPr>
        <w:pStyle w:val="Akapitzlist"/>
        <w:numPr>
          <w:ilvl w:val="0"/>
          <w:numId w:val="26"/>
        </w:numPr>
        <w:suppressAutoHyphens/>
        <w:jc w:val="both"/>
        <w:rPr>
          <w:sz w:val="22"/>
          <w:szCs w:val="22"/>
          <w:lang w:eastAsia="zh-CN"/>
        </w:rPr>
      </w:pPr>
      <w:r w:rsidRPr="00545A4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92A6E63" w14:textId="77777777" w:rsidR="00940ED7" w:rsidRPr="00545A49" w:rsidRDefault="00940ED7" w:rsidP="005505D6">
      <w:pPr>
        <w:pStyle w:val="Akapitzlist"/>
        <w:numPr>
          <w:ilvl w:val="0"/>
          <w:numId w:val="26"/>
        </w:numPr>
        <w:suppressAutoHyphens/>
        <w:jc w:val="both"/>
        <w:rPr>
          <w:sz w:val="22"/>
          <w:szCs w:val="22"/>
          <w:lang w:eastAsia="zh-CN"/>
        </w:rPr>
      </w:pPr>
      <w:r w:rsidRPr="00545A49">
        <w:rPr>
          <w:sz w:val="22"/>
          <w:szCs w:val="22"/>
          <w:lang w:eastAsia="zh-CN"/>
        </w:rPr>
        <w:t xml:space="preserve">Naliczenie przez Zamawiającego bądź zapłata przez Wykonawcę kary umownej nie zwalnia go </w:t>
      </w:r>
      <w:r w:rsidRPr="00545A49">
        <w:rPr>
          <w:sz w:val="22"/>
          <w:szCs w:val="22"/>
          <w:lang w:eastAsia="zh-CN"/>
        </w:rPr>
        <w:br/>
        <w:t>z zobowiązań wynikających z niniejszej umowy.</w:t>
      </w:r>
    </w:p>
    <w:p w14:paraId="4BD9A3C8" w14:textId="77777777" w:rsidR="00940ED7" w:rsidRPr="00545A49" w:rsidRDefault="00940ED7" w:rsidP="005505D6">
      <w:pPr>
        <w:pStyle w:val="Akapitzlist"/>
        <w:numPr>
          <w:ilvl w:val="0"/>
          <w:numId w:val="26"/>
        </w:numPr>
        <w:suppressAutoHyphens/>
        <w:jc w:val="both"/>
        <w:rPr>
          <w:sz w:val="22"/>
          <w:szCs w:val="22"/>
          <w:lang w:eastAsia="zh-CN"/>
        </w:rPr>
      </w:pPr>
      <w:r w:rsidRPr="00545A49">
        <w:rPr>
          <w:sz w:val="22"/>
          <w:szCs w:val="22"/>
          <w:lang w:eastAsia="zh-CN"/>
        </w:rPr>
        <w:t xml:space="preserve">Zamawiający zastrzega sobie prawo potrącenia kary umownej z wierzytelnością wynikającą </w:t>
      </w:r>
      <w:r w:rsidRPr="00545A49">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776D04FF" w14:textId="77777777" w:rsidR="00940ED7" w:rsidRPr="00545A49" w:rsidRDefault="00940ED7" w:rsidP="005505D6">
      <w:pPr>
        <w:pStyle w:val="Akapitzlist"/>
        <w:numPr>
          <w:ilvl w:val="0"/>
          <w:numId w:val="26"/>
        </w:numPr>
        <w:suppressAutoHyphens/>
        <w:jc w:val="both"/>
        <w:rPr>
          <w:sz w:val="22"/>
          <w:szCs w:val="22"/>
          <w:lang w:eastAsia="zh-CN"/>
        </w:rPr>
      </w:pPr>
      <w:r w:rsidRPr="00545A49">
        <w:rPr>
          <w:sz w:val="22"/>
          <w:szCs w:val="22"/>
          <w:lang w:eastAsia="zh-CN"/>
        </w:rPr>
        <w:t xml:space="preserve"> Na Wykonawcy ciąży odpowiedzialność z tytułu uszkodzenia lub utraty towaru aż do chwili potwierdzenia odbioru przez Zamawiającego. </w:t>
      </w:r>
    </w:p>
    <w:p w14:paraId="2C65A692" w14:textId="77777777" w:rsidR="00C27F48" w:rsidRPr="00545A49" w:rsidRDefault="00C27F48" w:rsidP="00C27F48">
      <w:pPr>
        <w:jc w:val="both"/>
        <w:rPr>
          <w:sz w:val="22"/>
          <w:szCs w:val="22"/>
        </w:rPr>
      </w:pPr>
    </w:p>
    <w:bookmarkEnd w:id="9"/>
    <w:p w14:paraId="25658206" w14:textId="6BE8B4AF" w:rsidR="00A047D0" w:rsidRPr="00545A49" w:rsidRDefault="00A047D0" w:rsidP="00934D8A">
      <w:pPr>
        <w:jc w:val="center"/>
        <w:rPr>
          <w:b/>
          <w:sz w:val="22"/>
          <w:szCs w:val="22"/>
        </w:rPr>
      </w:pPr>
      <w:r w:rsidRPr="00545A49">
        <w:rPr>
          <w:b/>
          <w:sz w:val="22"/>
          <w:szCs w:val="22"/>
        </w:rPr>
        <w:t>§ 2</w:t>
      </w:r>
      <w:r w:rsidR="00590177" w:rsidRPr="00545A49">
        <w:rPr>
          <w:b/>
          <w:sz w:val="22"/>
          <w:szCs w:val="22"/>
        </w:rPr>
        <w:t>2</w:t>
      </w:r>
    </w:p>
    <w:p w14:paraId="4239F599" w14:textId="2081CB38" w:rsidR="00A047D0" w:rsidRPr="00545A49" w:rsidRDefault="00A047D0" w:rsidP="005505D6">
      <w:pPr>
        <w:numPr>
          <w:ilvl w:val="0"/>
          <w:numId w:val="14"/>
        </w:numPr>
        <w:tabs>
          <w:tab w:val="clear" w:pos="720"/>
          <w:tab w:val="num" w:pos="360"/>
        </w:tabs>
        <w:ind w:left="360"/>
        <w:jc w:val="both"/>
        <w:rPr>
          <w:sz w:val="22"/>
          <w:szCs w:val="22"/>
        </w:rPr>
      </w:pPr>
      <w:r w:rsidRPr="00545A49">
        <w:rPr>
          <w:sz w:val="22"/>
          <w:szCs w:val="22"/>
        </w:rPr>
        <w:t xml:space="preserve">W związku z realizacją przez Wykonawcę przedmiotu niniejszej umowy w szczególności </w:t>
      </w:r>
      <w:r w:rsidR="00EB458E" w:rsidRPr="00545A49">
        <w:rPr>
          <w:sz w:val="22"/>
          <w:szCs w:val="22"/>
        </w:rPr>
        <w:t xml:space="preserve">przedmiotu </w:t>
      </w:r>
      <w:r w:rsidRPr="00545A49">
        <w:rPr>
          <w:sz w:val="22"/>
          <w:szCs w:val="22"/>
        </w:rPr>
        <w:t xml:space="preserve">dzierżawy, jak i zapewnieniem bezpłatnego serwisu na okres trwania umowy </w:t>
      </w:r>
      <w:r w:rsidR="009B6184" w:rsidRPr="00545A49">
        <w:rPr>
          <w:sz w:val="22"/>
          <w:szCs w:val="22"/>
        </w:rPr>
        <w:t>przedmiotu dzierżawy</w:t>
      </w:r>
      <w:r w:rsidRPr="00545A49">
        <w:rPr>
          <w:sz w:val="22"/>
          <w:szCs w:val="22"/>
        </w:rPr>
        <w:t xml:space="preserve">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w:t>
      </w:r>
      <w:r w:rsidR="00AE5A3B" w:rsidRPr="00545A49">
        <w:rPr>
          <w:sz w:val="22"/>
          <w:szCs w:val="22"/>
        </w:rPr>
        <w:t> </w:t>
      </w:r>
      <w:r w:rsidRPr="00545A49">
        <w:rPr>
          <w:sz w:val="22"/>
          <w:szCs w:val="22"/>
        </w:rPr>
        <w:t xml:space="preserve">przetwarzaniem danych osobowych i w sprawie swobodnego przepływu takich danych oraz uchylenia dyrektywy 95/46/WE (ogólne </w:t>
      </w:r>
      <w:r w:rsidRPr="00545A49">
        <w:rPr>
          <w:sz w:val="22"/>
          <w:szCs w:val="22"/>
        </w:rPr>
        <w:lastRenderedPageBreak/>
        <w:t>rozporządzenie o ochronie danych) mając na uwadze obowiązek prawidłowej ochrony przetwarzanych danych osobowych, w szczególności zgodnie z:</w:t>
      </w:r>
    </w:p>
    <w:p w14:paraId="448FCB1E" w14:textId="77777777" w:rsidR="006546D8" w:rsidRPr="00545A49" w:rsidRDefault="00A047D0" w:rsidP="005505D6">
      <w:pPr>
        <w:pStyle w:val="Akapitzlist"/>
        <w:numPr>
          <w:ilvl w:val="0"/>
          <w:numId w:val="21"/>
        </w:numPr>
        <w:ind w:left="851" w:hanging="425"/>
        <w:jc w:val="both"/>
        <w:rPr>
          <w:strike/>
          <w:sz w:val="22"/>
          <w:szCs w:val="22"/>
        </w:rPr>
      </w:pPr>
      <w:r w:rsidRPr="00545A49">
        <w:rPr>
          <w:sz w:val="22"/>
          <w:szCs w:val="22"/>
        </w:rPr>
        <w:t>ustawą z dnia 6 listopada 2008 r. o prawach pacjenta i Rzeczniku Praw Pacjenta,</w:t>
      </w:r>
    </w:p>
    <w:p w14:paraId="5B702440" w14:textId="7C0E8CE1" w:rsidR="00A047D0" w:rsidRPr="00545A49" w:rsidRDefault="00A047D0" w:rsidP="005505D6">
      <w:pPr>
        <w:pStyle w:val="Akapitzlist"/>
        <w:numPr>
          <w:ilvl w:val="0"/>
          <w:numId w:val="21"/>
        </w:numPr>
        <w:ind w:left="851" w:hanging="425"/>
        <w:jc w:val="both"/>
        <w:rPr>
          <w:strike/>
          <w:sz w:val="22"/>
          <w:szCs w:val="22"/>
        </w:rPr>
      </w:pPr>
      <w:r w:rsidRPr="00545A49">
        <w:rPr>
          <w:sz w:val="22"/>
          <w:szCs w:val="22"/>
        </w:rPr>
        <w:t>rozporządzeniem Ministra Zdrowia z dnia 6 kwietnia 2020 r. w sprawie rodzajów, zakresu i</w:t>
      </w:r>
      <w:r w:rsidR="002012F0" w:rsidRPr="00545A49">
        <w:rPr>
          <w:sz w:val="22"/>
          <w:szCs w:val="22"/>
        </w:rPr>
        <w:t> </w:t>
      </w:r>
      <w:r w:rsidRPr="00545A49">
        <w:rPr>
          <w:sz w:val="22"/>
          <w:szCs w:val="22"/>
        </w:rPr>
        <w:t>wzorów dokumentacji medycznej oraz sposobu jej przetwarzania,</w:t>
      </w:r>
    </w:p>
    <w:p w14:paraId="782B89BB" w14:textId="37490BF4" w:rsidR="00A047D0" w:rsidRPr="00545A49" w:rsidRDefault="00A047D0" w:rsidP="005505D6">
      <w:pPr>
        <w:pStyle w:val="Akapitzlist"/>
        <w:numPr>
          <w:ilvl w:val="0"/>
          <w:numId w:val="21"/>
        </w:numPr>
        <w:ind w:left="851" w:hanging="425"/>
        <w:jc w:val="both"/>
        <w:rPr>
          <w:strike/>
          <w:sz w:val="22"/>
          <w:szCs w:val="22"/>
        </w:rPr>
      </w:pPr>
      <w:r w:rsidRPr="00545A49">
        <w:rPr>
          <w:sz w:val="22"/>
          <w:szCs w:val="22"/>
        </w:rPr>
        <w:t>ustawą z dnia 17 lutego 2005 r. o informatyzacji działalności podmiotów realizujących zadania publiczne</w:t>
      </w:r>
      <w:r w:rsidR="00AE5A3B" w:rsidRPr="00545A49">
        <w:rPr>
          <w:sz w:val="22"/>
          <w:szCs w:val="22"/>
        </w:rPr>
        <w:t>,</w:t>
      </w:r>
      <w:r w:rsidRPr="00545A49">
        <w:rPr>
          <w:sz w:val="22"/>
          <w:szCs w:val="22"/>
        </w:rPr>
        <w:t xml:space="preserve"> </w:t>
      </w:r>
    </w:p>
    <w:p w14:paraId="394FCD03" w14:textId="67D2C820" w:rsidR="00A047D0" w:rsidRPr="000155DB" w:rsidRDefault="00A047D0" w:rsidP="00A047D0">
      <w:pPr>
        <w:ind w:left="360"/>
        <w:jc w:val="both"/>
        <w:rPr>
          <w:color w:val="FF0000"/>
          <w:sz w:val="22"/>
          <w:szCs w:val="22"/>
        </w:rPr>
      </w:pPr>
      <w:r w:rsidRPr="00545A49">
        <w:rPr>
          <w:sz w:val="22"/>
          <w:szCs w:val="22"/>
        </w:rPr>
        <w:t xml:space="preserve">a także innymi aktami prawnymi regulującymi zasady przetwarzania danych osobowych w celu ochrony zdrowia, udzielania i zarządzania udzielaniem świadczeń zdrowotnych oraz w związku </w:t>
      </w:r>
      <w:r w:rsidR="00E4343F" w:rsidRPr="00545A49">
        <w:rPr>
          <w:sz w:val="22"/>
          <w:szCs w:val="22"/>
        </w:rPr>
        <w:br/>
      </w:r>
      <w:r w:rsidRPr="00545A49">
        <w:rPr>
          <w:sz w:val="22"/>
          <w:szCs w:val="22"/>
        </w:rPr>
        <w:t xml:space="preserve">z utrzymaniem i zapewnieniem bezpieczeństwa systemu teleinformatycznego, w którym przetwarzana jest dokumentacja </w:t>
      </w:r>
      <w:r w:rsidRPr="00566CBA">
        <w:rPr>
          <w:sz w:val="22"/>
          <w:szCs w:val="22"/>
        </w:rPr>
        <w:t xml:space="preserve">medyczna, Strony określają szczegółowe zasady powierzenia przetwarzania danych osobowych w odrębnej umowie, stanowiącej załącznik nr </w:t>
      </w:r>
      <w:r w:rsidR="00566CBA" w:rsidRPr="00566CBA">
        <w:rPr>
          <w:sz w:val="22"/>
          <w:szCs w:val="22"/>
        </w:rPr>
        <w:t>2</w:t>
      </w:r>
      <w:r w:rsidRPr="00566CBA">
        <w:rPr>
          <w:sz w:val="22"/>
          <w:szCs w:val="22"/>
        </w:rPr>
        <w:t xml:space="preserve"> do niniejszej umowy. </w:t>
      </w:r>
    </w:p>
    <w:p w14:paraId="4578AC27" w14:textId="77777777" w:rsidR="00A047D0" w:rsidRPr="00545A49" w:rsidRDefault="00A047D0" w:rsidP="005505D6">
      <w:pPr>
        <w:pStyle w:val="Tytu"/>
        <w:widowControl/>
        <w:numPr>
          <w:ilvl w:val="0"/>
          <w:numId w:val="14"/>
        </w:numPr>
        <w:tabs>
          <w:tab w:val="clear" w:pos="720"/>
          <w:tab w:val="num" w:pos="360"/>
        </w:tabs>
        <w:autoSpaceDE/>
        <w:ind w:left="360"/>
        <w:jc w:val="both"/>
        <w:rPr>
          <w:b w:val="0"/>
          <w:sz w:val="22"/>
          <w:szCs w:val="22"/>
        </w:rPr>
      </w:pPr>
      <w:r w:rsidRPr="00545A49">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4171399F" w14:textId="77777777" w:rsidR="00A047D0" w:rsidRPr="00545A49" w:rsidRDefault="00A047D0" w:rsidP="005505D6">
      <w:pPr>
        <w:widowControl w:val="0"/>
        <w:numPr>
          <w:ilvl w:val="0"/>
          <w:numId w:val="14"/>
        </w:numPr>
        <w:tabs>
          <w:tab w:val="clear" w:pos="720"/>
          <w:tab w:val="num" w:pos="360"/>
        </w:tabs>
        <w:autoSpaceDE w:val="0"/>
        <w:autoSpaceDN w:val="0"/>
        <w:ind w:left="360"/>
        <w:jc w:val="both"/>
        <w:rPr>
          <w:sz w:val="22"/>
          <w:szCs w:val="22"/>
        </w:rPr>
      </w:pPr>
      <w:r w:rsidRPr="00545A49">
        <w:rPr>
          <w:sz w:val="22"/>
          <w:szCs w:val="22"/>
        </w:rPr>
        <w:t>Pracownicy Wykonawcy zobowiązani są do zachowania w tajemnicy wszystkich informacji i faktów, z którymi zapoznali się w związku z wykonywaniem przedmiotu umowy, a zwłaszcza dotyczących pacjentów Szpitala.</w:t>
      </w:r>
    </w:p>
    <w:p w14:paraId="2FBC605B" w14:textId="77777777" w:rsidR="00A047D0" w:rsidRPr="00545A49" w:rsidRDefault="00A047D0" w:rsidP="005505D6">
      <w:pPr>
        <w:widowControl w:val="0"/>
        <w:numPr>
          <w:ilvl w:val="0"/>
          <w:numId w:val="14"/>
        </w:numPr>
        <w:tabs>
          <w:tab w:val="clear" w:pos="720"/>
          <w:tab w:val="num" w:pos="360"/>
        </w:tabs>
        <w:autoSpaceDE w:val="0"/>
        <w:autoSpaceDN w:val="0"/>
        <w:ind w:left="360"/>
        <w:jc w:val="both"/>
        <w:rPr>
          <w:sz w:val="22"/>
          <w:szCs w:val="22"/>
        </w:rPr>
      </w:pPr>
      <w:r w:rsidRPr="00545A49">
        <w:rPr>
          <w:sz w:val="22"/>
          <w:szCs w:val="22"/>
        </w:rPr>
        <w:t xml:space="preserve">Zamawiający i Wykonawca zobowiązani są przy wykonywaniu Umowy do zapewnienia skutecznej </w:t>
      </w:r>
      <w:r w:rsidR="006546D8" w:rsidRPr="00545A49">
        <w:rPr>
          <w:sz w:val="22"/>
          <w:szCs w:val="22"/>
        </w:rPr>
        <w:br/>
      </w:r>
      <w:r w:rsidRPr="00545A49">
        <w:rPr>
          <w:sz w:val="22"/>
          <w:szCs w:val="22"/>
        </w:rP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0C2F4112" w14:textId="77777777" w:rsidR="00CD1E39" w:rsidRPr="00545A49" w:rsidRDefault="00CD1E39">
      <w:pPr>
        <w:jc w:val="center"/>
        <w:rPr>
          <w:color w:val="FF0000"/>
          <w:sz w:val="22"/>
          <w:szCs w:val="22"/>
        </w:rPr>
      </w:pPr>
    </w:p>
    <w:p w14:paraId="0BE01287" w14:textId="1C20BC90" w:rsidR="000258B9" w:rsidRPr="00545A49" w:rsidRDefault="00DF698A" w:rsidP="00A436A4">
      <w:pPr>
        <w:jc w:val="center"/>
        <w:rPr>
          <w:b/>
          <w:sz w:val="22"/>
          <w:szCs w:val="22"/>
        </w:rPr>
      </w:pPr>
      <w:r w:rsidRPr="00545A49">
        <w:rPr>
          <w:b/>
          <w:sz w:val="22"/>
          <w:szCs w:val="22"/>
        </w:rPr>
        <w:t>§</w:t>
      </w:r>
      <w:r w:rsidR="002F42A7" w:rsidRPr="00545A49">
        <w:rPr>
          <w:b/>
          <w:sz w:val="22"/>
          <w:szCs w:val="22"/>
        </w:rPr>
        <w:t> </w:t>
      </w:r>
      <w:r w:rsidR="002C69FA" w:rsidRPr="00545A49">
        <w:rPr>
          <w:b/>
          <w:sz w:val="22"/>
          <w:szCs w:val="22"/>
        </w:rPr>
        <w:t>2</w:t>
      </w:r>
      <w:r w:rsidR="00590177" w:rsidRPr="00545A49">
        <w:rPr>
          <w:b/>
          <w:sz w:val="22"/>
          <w:szCs w:val="22"/>
        </w:rPr>
        <w:t>3</w:t>
      </w:r>
    </w:p>
    <w:p w14:paraId="2E33875B" w14:textId="77777777" w:rsidR="0061798A" w:rsidRPr="00545A49" w:rsidRDefault="0061798A" w:rsidP="005505D6">
      <w:pPr>
        <w:numPr>
          <w:ilvl w:val="0"/>
          <w:numId w:val="10"/>
        </w:numPr>
        <w:ind w:left="426" w:hanging="426"/>
        <w:jc w:val="both"/>
        <w:rPr>
          <w:color w:val="000000"/>
          <w:sz w:val="22"/>
          <w:szCs w:val="22"/>
        </w:rPr>
      </w:pPr>
      <w:r w:rsidRPr="00545A49">
        <w:rPr>
          <w:color w:val="000000"/>
          <w:sz w:val="22"/>
          <w:szCs w:val="22"/>
        </w:rPr>
        <w:t xml:space="preserve">Osoba odpowiedzialna za realizację umowy ze strony Zamawiającego: </w:t>
      </w:r>
    </w:p>
    <w:p w14:paraId="09DC7E63" w14:textId="440C25C3" w:rsidR="0061798A" w:rsidRPr="00545A49" w:rsidRDefault="0061798A" w:rsidP="0061798A">
      <w:pPr>
        <w:ind w:left="851" w:hanging="425"/>
        <w:jc w:val="both"/>
        <w:rPr>
          <w:color w:val="000000"/>
          <w:sz w:val="22"/>
          <w:szCs w:val="22"/>
        </w:rPr>
      </w:pPr>
      <w:r w:rsidRPr="00545A49">
        <w:rPr>
          <w:color w:val="000000"/>
          <w:sz w:val="22"/>
          <w:szCs w:val="22"/>
        </w:rPr>
        <w:t xml:space="preserve"> -   pod względem formalnym i rachunkowym za przedmiot umowy określony w</w:t>
      </w:r>
      <w:r w:rsidR="00934D8A" w:rsidRPr="00545A49">
        <w:rPr>
          <w:color w:val="000000"/>
          <w:sz w:val="22"/>
          <w:szCs w:val="22"/>
        </w:rPr>
        <w:t xml:space="preserve"> § </w:t>
      </w:r>
      <w:r w:rsidR="00C6458B" w:rsidRPr="00545A49">
        <w:rPr>
          <w:color w:val="000000"/>
          <w:sz w:val="22"/>
          <w:szCs w:val="22"/>
        </w:rPr>
        <w:t>4</w:t>
      </w:r>
      <w:r w:rsidR="00934D8A" w:rsidRPr="00545A49">
        <w:rPr>
          <w:color w:val="000000"/>
          <w:sz w:val="22"/>
          <w:szCs w:val="22"/>
        </w:rPr>
        <w:t xml:space="preserve"> i </w:t>
      </w:r>
      <w:bookmarkStart w:id="11" w:name="_Hlk59444142"/>
      <w:r w:rsidRPr="00545A49">
        <w:rPr>
          <w:color w:val="000000"/>
          <w:sz w:val="22"/>
          <w:szCs w:val="22"/>
        </w:rPr>
        <w:t>§</w:t>
      </w:r>
      <w:r w:rsidR="002C69FA" w:rsidRPr="00545A49">
        <w:rPr>
          <w:color w:val="000000"/>
          <w:sz w:val="22"/>
          <w:szCs w:val="22"/>
        </w:rPr>
        <w:t xml:space="preserve"> </w:t>
      </w:r>
      <w:bookmarkEnd w:id="11"/>
      <w:r w:rsidR="00C6458B" w:rsidRPr="00545A49">
        <w:rPr>
          <w:color w:val="000000"/>
          <w:sz w:val="22"/>
          <w:szCs w:val="22"/>
        </w:rPr>
        <w:t>10</w:t>
      </w:r>
      <w:r w:rsidRPr="00545A49">
        <w:rPr>
          <w:color w:val="000000"/>
          <w:sz w:val="22"/>
          <w:szCs w:val="22"/>
        </w:rPr>
        <w:t xml:space="preserve"> ……………………………</w:t>
      </w:r>
    </w:p>
    <w:p w14:paraId="6AE944A6" w14:textId="52C5FCA8" w:rsidR="0061798A" w:rsidRPr="00545A49" w:rsidRDefault="0061798A" w:rsidP="00C6458B">
      <w:pPr>
        <w:ind w:left="709" w:hanging="425"/>
        <w:jc w:val="both"/>
        <w:rPr>
          <w:color w:val="000000"/>
          <w:sz w:val="22"/>
          <w:szCs w:val="22"/>
        </w:rPr>
      </w:pPr>
      <w:r w:rsidRPr="00545A49">
        <w:rPr>
          <w:color w:val="000000"/>
          <w:sz w:val="22"/>
          <w:szCs w:val="22"/>
        </w:rPr>
        <w:t xml:space="preserve">  </w:t>
      </w:r>
      <w:r w:rsidR="00C6458B" w:rsidRPr="00545A49">
        <w:rPr>
          <w:color w:val="000000"/>
          <w:sz w:val="22"/>
          <w:szCs w:val="22"/>
        </w:rPr>
        <w:t xml:space="preserve">  </w:t>
      </w:r>
      <w:r w:rsidRPr="00545A49">
        <w:rPr>
          <w:color w:val="000000"/>
          <w:sz w:val="22"/>
          <w:szCs w:val="22"/>
        </w:rPr>
        <w:t xml:space="preserve">-   </w:t>
      </w:r>
      <w:r w:rsidR="00C6458B" w:rsidRPr="00545A49">
        <w:rPr>
          <w:color w:val="000000"/>
          <w:sz w:val="22"/>
          <w:szCs w:val="22"/>
        </w:rPr>
        <w:t xml:space="preserve">   </w:t>
      </w:r>
      <w:r w:rsidRPr="00545A49">
        <w:rPr>
          <w:color w:val="000000"/>
          <w:sz w:val="22"/>
          <w:szCs w:val="22"/>
        </w:rPr>
        <w:t>pod względem merytorycznym za przedmiot umowy określony w §</w:t>
      </w:r>
      <w:r w:rsidR="002C69FA" w:rsidRPr="00545A49">
        <w:rPr>
          <w:color w:val="000000"/>
          <w:sz w:val="22"/>
          <w:szCs w:val="22"/>
        </w:rPr>
        <w:t xml:space="preserve"> </w:t>
      </w:r>
      <w:r w:rsidR="00C6458B" w:rsidRPr="00545A49">
        <w:rPr>
          <w:color w:val="000000"/>
          <w:sz w:val="22"/>
          <w:szCs w:val="22"/>
        </w:rPr>
        <w:t>10</w:t>
      </w:r>
      <w:r w:rsidRPr="00545A49">
        <w:rPr>
          <w:color w:val="000000"/>
          <w:sz w:val="22"/>
          <w:szCs w:val="22"/>
        </w:rPr>
        <w:t>, za dzierżawę  przedmiotu</w:t>
      </w:r>
      <w:r w:rsidR="00C6458B" w:rsidRPr="00545A49">
        <w:rPr>
          <w:color w:val="000000"/>
          <w:sz w:val="22"/>
          <w:szCs w:val="22"/>
        </w:rPr>
        <w:t xml:space="preserve"> </w:t>
      </w:r>
      <w:r w:rsidRPr="00545A49">
        <w:rPr>
          <w:color w:val="000000"/>
          <w:sz w:val="22"/>
          <w:szCs w:val="22"/>
        </w:rPr>
        <w:t xml:space="preserve">umowy określonego w § </w:t>
      </w:r>
      <w:r w:rsidR="00C6458B" w:rsidRPr="00545A49">
        <w:rPr>
          <w:color w:val="000000"/>
          <w:sz w:val="22"/>
          <w:szCs w:val="22"/>
        </w:rPr>
        <w:t>4</w:t>
      </w:r>
      <w:r w:rsidRPr="00545A49">
        <w:rPr>
          <w:color w:val="000000"/>
          <w:sz w:val="22"/>
          <w:szCs w:val="22"/>
        </w:rPr>
        <w:t xml:space="preserve"> oraz za przeszkolenie pracowników Dzierżawcy określonym w § </w:t>
      </w:r>
      <w:r w:rsidR="00C6458B" w:rsidRPr="00545A49">
        <w:rPr>
          <w:color w:val="000000"/>
          <w:sz w:val="22"/>
          <w:szCs w:val="22"/>
        </w:rPr>
        <w:t>4</w:t>
      </w:r>
      <w:r w:rsidRPr="00545A49">
        <w:rPr>
          <w:color w:val="000000"/>
          <w:sz w:val="22"/>
          <w:szCs w:val="22"/>
        </w:rPr>
        <w:t xml:space="preserve"> ust.</w:t>
      </w:r>
      <w:r w:rsidR="002012F0" w:rsidRPr="00545A49">
        <w:rPr>
          <w:color w:val="000000"/>
          <w:sz w:val="22"/>
          <w:szCs w:val="22"/>
        </w:rPr>
        <w:t> </w:t>
      </w:r>
      <w:r w:rsidR="00B06D9E">
        <w:rPr>
          <w:color w:val="000000"/>
          <w:sz w:val="22"/>
          <w:szCs w:val="22"/>
        </w:rPr>
        <w:t>5</w:t>
      </w:r>
      <w:r w:rsidR="00C6458B" w:rsidRPr="00545A49">
        <w:rPr>
          <w:color w:val="000000"/>
          <w:sz w:val="22"/>
          <w:szCs w:val="22"/>
        </w:rPr>
        <w:t xml:space="preserve"> i </w:t>
      </w:r>
      <w:r w:rsidR="00B54982" w:rsidRPr="00545A49">
        <w:rPr>
          <w:color w:val="000000"/>
          <w:sz w:val="22"/>
          <w:szCs w:val="22"/>
        </w:rPr>
        <w:t>§ 1</w:t>
      </w:r>
      <w:r w:rsidR="00C6458B" w:rsidRPr="00545A49">
        <w:rPr>
          <w:color w:val="000000"/>
          <w:sz w:val="22"/>
          <w:szCs w:val="22"/>
        </w:rPr>
        <w:t>2</w:t>
      </w:r>
      <w:r w:rsidRPr="00545A49">
        <w:rPr>
          <w:color w:val="000000"/>
          <w:sz w:val="22"/>
          <w:szCs w:val="22"/>
        </w:rPr>
        <w:t xml:space="preserve"> ust. 4 -    ……………..</w:t>
      </w:r>
    </w:p>
    <w:p w14:paraId="11FB8659" w14:textId="72AC58E4" w:rsidR="0061798A" w:rsidRPr="00545A49" w:rsidRDefault="0061798A" w:rsidP="005505D6">
      <w:pPr>
        <w:numPr>
          <w:ilvl w:val="0"/>
          <w:numId w:val="10"/>
        </w:numPr>
        <w:ind w:left="426" w:hanging="426"/>
        <w:jc w:val="both"/>
        <w:rPr>
          <w:color w:val="000000"/>
          <w:sz w:val="22"/>
          <w:szCs w:val="22"/>
        </w:rPr>
      </w:pPr>
      <w:r w:rsidRPr="00545A49">
        <w:rPr>
          <w:color w:val="000000"/>
          <w:sz w:val="22"/>
          <w:szCs w:val="22"/>
        </w:rPr>
        <w:t>Osoba odpowiedzialna za realizację umowy ze strony Wykonawcy .......................</w:t>
      </w:r>
    </w:p>
    <w:p w14:paraId="795DC97D" w14:textId="2A2148D2" w:rsidR="0061798A" w:rsidRPr="00545A49" w:rsidRDefault="0061798A" w:rsidP="005505D6">
      <w:pPr>
        <w:numPr>
          <w:ilvl w:val="0"/>
          <w:numId w:val="10"/>
        </w:numPr>
        <w:ind w:left="426" w:hanging="426"/>
        <w:jc w:val="both"/>
        <w:rPr>
          <w:color w:val="000000"/>
          <w:sz w:val="22"/>
          <w:szCs w:val="22"/>
        </w:rPr>
      </w:pPr>
      <w:r w:rsidRPr="00545A49">
        <w:rPr>
          <w:sz w:val="22"/>
          <w:szCs w:val="22"/>
        </w:rPr>
        <w:t>Zmiana osób, o których mowa w ust. 1 i 2 niniejszego paragrafu nie wymaga zmiany umowy w formie aneksu, wystarczające będzie pisemne zgłoszenie o zmianie przesłane drugiej stronie umowy.</w:t>
      </w:r>
    </w:p>
    <w:p w14:paraId="59F358DC" w14:textId="77777777" w:rsidR="000E4DEB" w:rsidRPr="00545A49" w:rsidRDefault="000E4DEB" w:rsidP="000E4DEB">
      <w:pPr>
        <w:pStyle w:val="Tekstpodstawowy3"/>
        <w:ind w:left="426"/>
        <w:jc w:val="both"/>
        <w:rPr>
          <w:b w:val="0"/>
          <w:sz w:val="22"/>
          <w:szCs w:val="22"/>
        </w:rPr>
      </w:pPr>
    </w:p>
    <w:p w14:paraId="177F3026" w14:textId="12019A0C" w:rsidR="000E4DEB" w:rsidRPr="00545A49" w:rsidRDefault="000E4DEB" w:rsidP="000E4DEB">
      <w:pPr>
        <w:pStyle w:val="Akapitzlist"/>
        <w:rPr>
          <w:b/>
          <w:sz w:val="22"/>
          <w:szCs w:val="22"/>
        </w:rPr>
      </w:pPr>
      <w:r w:rsidRPr="00545A49">
        <w:rPr>
          <w:b/>
          <w:sz w:val="22"/>
          <w:szCs w:val="22"/>
        </w:rPr>
        <w:t xml:space="preserve">                                                                    § 2</w:t>
      </w:r>
      <w:r w:rsidR="00590177" w:rsidRPr="00545A49">
        <w:rPr>
          <w:b/>
          <w:sz w:val="22"/>
          <w:szCs w:val="22"/>
        </w:rPr>
        <w:t>4</w:t>
      </w:r>
    </w:p>
    <w:p w14:paraId="7219AF0F" w14:textId="0BC3732F" w:rsidR="000E4DEB" w:rsidRPr="00545A49" w:rsidRDefault="000E4DEB" w:rsidP="00AE5A3B">
      <w:pPr>
        <w:tabs>
          <w:tab w:val="left" w:pos="426"/>
        </w:tabs>
        <w:ind w:left="426" w:hanging="426"/>
        <w:jc w:val="both"/>
        <w:rPr>
          <w:sz w:val="22"/>
          <w:szCs w:val="22"/>
          <w:lang w:eastAsia="zh-CN"/>
        </w:rPr>
      </w:pPr>
      <w:r w:rsidRPr="00545A49">
        <w:rPr>
          <w:sz w:val="22"/>
          <w:szCs w:val="22"/>
          <w:lang w:eastAsia="zh-CN"/>
        </w:rPr>
        <w:t>1.</w:t>
      </w:r>
      <w:r w:rsidR="00AE5A3B" w:rsidRPr="00545A49">
        <w:rPr>
          <w:sz w:val="22"/>
          <w:szCs w:val="22"/>
          <w:lang w:eastAsia="zh-CN"/>
        </w:rPr>
        <w:t>    </w:t>
      </w:r>
      <w:r w:rsidRPr="00545A49">
        <w:rPr>
          <w:sz w:val="22"/>
          <w:szCs w:val="22"/>
          <w:lang w:eastAsia="zh-CN"/>
        </w:rPr>
        <w:t xml:space="preserve">Wykonawca jest zobowiązany do niezwłocznego, pisemnego poinformowania Zamawiającego, że przedmiot Umowy wykonywany będzie przez: </w:t>
      </w:r>
    </w:p>
    <w:p w14:paraId="5E5DC4CA" w14:textId="77777777" w:rsidR="000E4DEB" w:rsidRPr="00545A49" w:rsidRDefault="000E4DEB" w:rsidP="00AE5A3B">
      <w:pPr>
        <w:tabs>
          <w:tab w:val="left" w:pos="426"/>
        </w:tabs>
        <w:jc w:val="both"/>
        <w:rPr>
          <w:sz w:val="22"/>
          <w:szCs w:val="22"/>
          <w:lang w:eastAsia="zh-CN"/>
        </w:rPr>
      </w:pPr>
      <w:r w:rsidRPr="00545A49">
        <w:rPr>
          <w:sz w:val="22"/>
          <w:szCs w:val="22"/>
          <w:lang w:eastAsia="zh-CN"/>
        </w:rPr>
        <w:t xml:space="preserve">           a) obywateli rosyjskich lub osoby fizyczne lub prawne, podmioty lub organy z siedzibą </w:t>
      </w:r>
      <w:r w:rsidRPr="00545A49">
        <w:rPr>
          <w:sz w:val="22"/>
          <w:szCs w:val="22"/>
          <w:lang w:eastAsia="zh-CN"/>
        </w:rPr>
        <w:br/>
        <w:t xml:space="preserve">                w   Rosji; </w:t>
      </w:r>
    </w:p>
    <w:p w14:paraId="4E535A6A" w14:textId="77777777" w:rsidR="000E4DEB" w:rsidRPr="00545A49" w:rsidRDefault="000E4DEB" w:rsidP="00AE5A3B">
      <w:pPr>
        <w:tabs>
          <w:tab w:val="left" w:pos="426"/>
        </w:tabs>
        <w:jc w:val="both"/>
        <w:rPr>
          <w:sz w:val="22"/>
          <w:szCs w:val="22"/>
          <w:lang w:eastAsia="zh-CN"/>
        </w:rPr>
      </w:pPr>
      <w:r w:rsidRPr="00545A49">
        <w:rPr>
          <w:sz w:val="22"/>
          <w:szCs w:val="22"/>
          <w:lang w:eastAsia="zh-CN"/>
        </w:rPr>
        <w:t xml:space="preserve">           b) osoby prawne, podmioty lub organy, do których prawa własności bezpośrednio lub</w:t>
      </w:r>
      <w:r w:rsidRPr="00545A49">
        <w:rPr>
          <w:sz w:val="22"/>
          <w:szCs w:val="22"/>
          <w:lang w:eastAsia="zh-CN"/>
        </w:rPr>
        <w:br/>
        <w:t xml:space="preserve">                pośrednio w ponad 50 % należą do podmiotu, o którym mowa w lit. a) niniejszego ustępu;</w:t>
      </w:r>
      <w:r w:rsidRPr="00545A49">
        <w:rPr>
          <w:sz w:val="22"/>
          <w:szCs w:val="22"/>
          <w:lang w:eastAsia="zh-CN"/>
        </w:rPr>
        <w:br/>
        <w:t xml:space="preserve">                lub </w:t>
      </w:r>
    </w:p>
    <w:p w14:paraId="6EC076F6" w14:textId="77777777" w:rsidR="000E4DEB" w:rsidRPr="00545A49" w:rsidRDefault="000E4DEB" w:rsidP="00AE5A3B">
      <w:pPr>
        <w:tabs>
          <w:tab w:val="left" w:pos="426"/>
        </w:tabs>
        <w:jc w:val="both"/>
        <w:rPr>
          <w:sz w:val="22"/>
          <w:szCs w:val="22"/>
          <w:lang w:eastAsia="zh-CN"/>
        </w:rPr>
      </w:pPr>
      <w:r w:rsidRPr="00545A49">
        <w:rPr>
          <w:sz w:val="22"/>
          <w:szCs w:val="22"/>
          <w:lang w:eastAsia="zh-CN"/>
        </w:rPr>
        <w:t xml:space="preserve">           c) osoby fizyczne lub prawne, podmioty lub organy działające w imieniu lub pod kierunkiem</w:t>
      </w:r>
      <w:r w:rsidRPr="00545A49">
        <w:rPr>
          <w:sz w:val="22"/>
          <w:szCs w:val="22"/>
          <w:lang w:eastAsia="zh-CN"/>
        </w:rPr>
        <w:br/>
        <w:t xml:space="preserve">                podmiotu, o którym mowa w lit. a) lub b) niniejszego ustępu. </w:t>
      </w:r>
    </w:p>
    <w:p w14:paraId="68A0AF21" w14:textId="27E620CC" w:rsidR="000E4DEB" w:rsidRDefault="000E4DEB" w:rsidP="00AE5A3B">
      <w:pPr>
        <w:tabs>
          <w:tab w:val="left" w:pos="426"/>
        </w:tabs>
        <w:ind w:left="426" w:hanging="426"/>
        <w:jc w:val="both"/>
        <w:rPr>
          <w:sz w:val="22"/>
          <w:szCs w:val="22"/>
          <w:lang w:eastAsia="zh-CN"/>
        </w:rPr>
      </w:pPr>
      <w:r w:rsidRPr="00545A49">
        <w:rPr>
          <w:sz w:val="22"/>
          <w:szCs w:val="22"/>
          <w:lang w:eastAsia="zh-CN"/>
        </w:rPr>
        <w:t>2.</w:t>
      </w:r>
      <w:r w:rsidR="00AE5A3B" w:rsidRPr="00545A49">
        <w:rPr>
          <w:sz w:val="22"/>
          <w:szCs w:val="22"/>
          <w:lang w:eastAsia="zh-CN"/>
        </w:rPr>
        <w:t>    </w:t>
      </w:r>
      <w:r w:rsidRPr="00545A49">
        <w:rPr>
          <w:sz w:val="22"/>
          <w:szCs w:val="22"/>
          <w:lang w:eastAsia="zh-CN"/>
        </w:rPr>
        <w:t>Zamawiający ma prawo do rozwiązania umowy w trybie natychmiastowym w przypadku</w:t>
      </w:r>
      <w:r w:rsidR="00AE5A3B" w:rsidRPr="00545A49">
        <w:rPr>
          <w:sz w:val="22"/>
          <w:szCs w:val="22"/>
          <w:lang w:eastAsia="zh-CN"/>
        </w:rPr>
        <w:t xml:space="preserve"> </w:t>
      </w:r>
      <w:r w:rsidRPr="00545A49">
        <w:rPr>
          <w:sz w:val="22"/>
          <w:szCs w:val="22"/>
          <w:lang w:eastAsia="zh-CN"/>
        </w:rPr>
        <w:t>powzięcia  informacji, o której mowa w ust. 1.</w:t>
      </w:r>
    </w:p>
    <w:p w14:paraId="4284E762" w14:textId="77777777" w:rsidR="007909E3" w:rsidRDefault="007909E3" w:rsidP="00AE5A3B">
      <w:pPr>
        <w:tabs>
          <w:tab w:val="left" w:pos="426"/>
        </w:tabs>
        <w:ind w:left="426" w:hanging="426"/>
        <w:jc w:val="both"/>
        <w:rPr>
          <w:sz w:val="22"/>
          <w:szCs w:val="22"/>
          <w:lang w:eastAsia="zh-CN"/>
        </w:rPr>
      </w:pPr>
    </w:p>
    <w:p w14:paraId="28784FC0" w14:textId="65448F25" w:rsidR="0061798A" w:rsidRPr="00545A49" w:rsidRDefault="0061798A" w:rsidP="0061798A">
      <w:pPr>
        <w:jc w:val="center"/>
        <w:rPr>
          <w:b/>
          <w:sz w:val="22"/>
          <w:szCs w:val="22"/>
        </w:rPr>
      </w:pPr>
      <w:r w:rsidRPr="00545A49">
        <w:rPr>
          <w:b/>
          <w:sz w:val="22"/>
          <w:szCs w:val="22"/>
        </w:rPr>
        <w:t>§</w:t>
      </w:r>
      <w:r w:rsidR="002F42A7" w:rsidRPr="00545A49">
        <w:rPr>
          <w:b/>
          <w:sz w:val="22"/>
          <w:szCs w:val="22"/>
        </w:rPr>
        <w:t> </w:t>
      </w:r>
      <w:r w:rsidRPr="00545A49">
        <w:rPr>
          <w:b/>
          <w:sz w:val="22"/>
          <w:szCs w:val="22"/>
        </w:rPr>
        <w:t>2</w:t>
      </w:r>
      <w:r w:rsidR="00590177" w:rsidRPr="00545A49">
        <w:rPr>
          <w:b/>
          <w:sz w:val="22"/>
          <w:szCs w:val="22"/>
        </w:rPr>
        <w:t>5</w:t>
      </w:r>
    </w:p>
    <w:p w14:paraId="2A983A3D" w14:textId="4CC9AA36" w:rsidR="00E42571" w:rsidRPr="00545A49" w:rsidRDefault="00E42571" w:rsidP="005505D6">
      <w:pPr>
        <w:pStyle w:val="Akapitzlist"/>
        <w:numPr>
          <w:ilvl w:val="0"/>
          <w:numId w:val="22"/>
        </w:numPr>
        <w:ind w:left="284" w:hanging="284"/>
        <w:jc w:val="both"/>
        <w:rPr>
          <w:color w:val="000000"/>
          <w:sz w:val="22"/>
          <w:szCs w:val="22"/>
        </w:rPr>
      </w:pPr>
      <w:r w:rsidRPr="00545A49">
        <w:rPr>
          <w:color w:val="000000"/>
          <w:sz w:val="22"/>
          <w:szCs w:val="22"/>
        </w:rPr>
        <w:t xml:space="preserve">W sprawach nie unormowanych niniejszą umową obowiązują przepisy ustawy Prawo zamówień publicznych, Kodeksu Cywilnego oraz Ustawy o </w:t>
      </w:r>
      <w:r w:rsidR="00CE2E5C" w:rsidRPr="00545A49">
        <w:rPr>
          <w:color w:val="000000"/>
          <w:sz w:val="22"/>
          <w:szCs w:val="22"/>
        </w:rPr>
        <w:t>w</w:t>
      </w:r>
      <w:r w:rsidRPr="00545A49">
        <w:rPr>
          <w:color w:val="000000"/>
          <w:sz w:val="22"/>
          <w:szCs w:val="22"/>
        </w:rPr>
        <w:t xml:space="preserve">yrobach </w:t>
      </w:r>
      <w:r w:rsidR="00CE2E5C" w:rsidRPr="00545A49">
        <w:rPr>
          <w:color w:val="000000"/>
          <w:sz w:val="22"/>
          <w:szCs w:val="22"/>
        </w:rPr>
        <w:t>m</w:t>
      </w:r>
      <w:r w:rsidRPr="00545A49">
        <w:rPr>
          <w:color w:val="000000"/>
          <w:sz w:val="22"/>
          <w:szCs w:val="22"/>
        </w:rPr>
        <w:t>edycznych</w:t>
      </w:r>
      <w:r w:rsidR="00CE2E5C" w:rsidRPr="00545A49">
        <w:rPr>
          <w:color w:val="000000"/>
          <w:sz w:val="22"/>
          <w:szCs w:val="22"/>
        </w:rPr>
        <w:t xml:space="preserve"> oraz Rozporządzenia Parlamentu Europejskiego i Rady (UE) 2017/745 z dnia 5 kwietnia 2017 r. w sprawie wyrobów medycznych</w:t>
      </w:r>
      <w:r w:rsidRPr="00545A49">
        <w:rPr>
          <w:color w:val="000000"/>
          <w:sz w:val="22"/>
          <w:szCs w:val="22"/>
        </w:rPr>
        <w:t>.</w:t>
      </w:r>
    </w:p>
    <w:p w14:paraId="2CFF068F" w14:textId="77777777" w:rsidR="005A34CC" w:rsidRPr="00545A49" w:rsidRDefault="005A34CC" w:rsidP="005505D6">
      <w:pPr>
        <w:pStyle w:val="Tekstpodstawowywcity31"/>
        <w:numPr>
          <w:ilvl w:val="0"/>
          <w:numId w:val="22"/>
        </w:numPr>
        <w:ind w:left="284" w:hanging="284"/>
        <w:rPr>
          <w:color w:val="000000"/>
          <w:sz w:val="22"/>
          <w:szCs w:val="22"/>
        </w:rPr>
      </w:pPr>
      <w:r w:rsidRPr="00545A49">
        <w:rPr>
          <w:color w:val="000000"/>
          <w:sz w:val="22"/>
          <w:szCs w:val="22"/>
        </w:rPr>
        <w:t>Strony postanawiają, iż Sądem właściwym do rozstrzygnięcia sporów pomiędzy nimi jest Sąd Powszechny w Krakowie.</w:t>
      </w:r>
    </w:p>
    <w:p w14:paraId="223FFEA7" w14:textId="0671391E" w:rsidR="000258B9" w:rsidRPr="00545A49" w:rsidRDefault="00B0506A">
      <w:pPr>
        <w:jc w:val="center"/>
        <w:rPr>
          <w:b/>
          <w:sz w:val="22"/>
          <w:szCs w:val="22"/>
        </w:rPr>
      </w:pPr>
      <w:r w:rsidRPr="00545A49">
        <w:rPr>
          <w:b/>
          <w:sz w:val="22"/>
          <w:szCs w:val="22"/>
        </w:rPr>
        <w:lastRenderedPageBreak/>
        <w:t>§</w:t>
      </w:r>
      <w:r w:rsidR="002F42A7" w:rsidRPr="00545A49">
        <w:rPr>
          <w:b/>
          <w:sz w:val="22"/>
          <w:szCs w:val="22"/>
        </w:rPr>
        <w:t> </w:t>
      </w:r>
      <w:r w:rsidR="00DF698A" w:rsidRPr="00545A49">
        <w:rPr>
          <w:b/>
          <w:sz w:val="22"/>
          <w:szCs w:val="22"/>
        </w:rPr>
        <w:t>2</w:t>
      </w:r>
      <w:r w:rsidR="00590177" w:rsidRPr="00545A49">
        <w:rPr>
          <w:b/>
          <w:sz w:val="22"/>
          <w:szCs w:val="22"/>
        </w:rPr>
        <w:t>6</w:t>
      </w:r>
    </w:p>
    <w:p w14:paraId="0C19120E" w14:textId="77777777" w:rsidR="00E42571" w:rsidRPr="00545A49" w:rsidRDefault="000258B9">
      <w:pPr>
        <w:pStyle w:val="Tekstpodstawowy2"/>
        <w:rPr>
          <w:sz w:val="22"/>
          <w:szCs w:val="22"/>
        </w:rPr>
      </w:pPr>
      <w:r w:rsidRPr="00545A49">
        <w:rPr>
          <w:sz w:val="22"/>
          <w:szCs w:val="22"/>
        </w:rPr>
        <w:t>Umowa  zostaje sporządzona w dwóch jednobrzmiących egzemplarzach, po jednym dla każdej ze stron.</w:t>
      </w:r>
    </w:p>
    <w:p w14:paraId="38D65E35" w14:textId="77777777" w:rsidR="0047141D" w:rsidRPr="00545A49" w:rsidRDefault="0047141D" w:rsidP="00E42571">
      <w:pPr>
        <w:jc w:val="center"/>
        <w:rPr>
          <w:b/>
          <w:sz w:val="22"/>
          <w:szCs w:val="22"/>
        </w:rPr>
      </w:pPr>
    </w:p>
    <w:p w14:paraId="12E8D6CC" w14:textId="29039398" w:rsidR="00E42571" w:rsidRPr="00545A49" w:rsidRDefault="00E42571" w:rsidP="00E42571">
      <w:pPr>
        <w:jc w:val="center"/>
        <w:rPr>
          <w:b/>
          <w:sz w:val="22"/>
          <w:szCs w:val="22"/>
        </w:rPr>
      </w:pPr>
      <w:r w:rsidRPr="00545A49">
        <w:rPr>
          <w:b/>
          <w:sz w:val="22"/>
          <w:szCs w:val="22"/>
        </w:rPr>
        <w:t>§</w:t>
      </w:r>
      <w:r w:rsidR="00D743FA" w:rsidRPr="00545A49">
        <w:rPr>
          <w:b/>
          <w:sz w:val="22"/>
          <w:szCs w:val="22"/>
        </w:rPr>
        <w:t xml:space="preserve"> </w:t>
      </w:r>
      <w:r w:rsidR="00DF698A" w:rsidRPr="00545A49">
        <w:rPr>
          <w:b/>
          <w:sz w:val="22"/>
          <w:szCs w:val="22"/>
        </w:rPr>
        <w:t>2</w:t>
      </w:r>
      <w:r w:rsidR="00590177" w:rsidRPr="00545A49">
        <w:rPr>
          <w:b/>
          <w:sz w:val="22"/>
          <w:szCs w:val="22"/>
        </w:rPr>
        <w:t>7</w:t>
      </w:r>
    </w:p>
    <w:p w14:paraId="098504CA" w14:textId="77777777" w:rsidR="00E42571" w:rsidRPr="00545A49" w:rsidRDefault="00E42571" w:rsidP="005505D6">
      <w:pPr>
        <w:numPr>
          <w:ilvl w:val="0"/>
          <w:numId w:val="7"/>
        </w:numPr>
        <w:ind w:left="426" w:hanging="426"/>
        <w:jc w:val="both"/>
        <w:rPr>
          <w:color w:val="000000"/>
          <w:sz w:val="22"/>
          <w:szCs w:val="22"/>
        </w:rPr>
      </w:pPr>
      <w:r w:rsidRPr="00545A49">
        <w:rPr>
          <w:color w:val="000000"/>
          <w:sz w:val="22"/>
          <w:szCs w:val="22"/>
        </w:rPr>
        <w:t>Strony ustalają, że adresy wskazane na str. 1 umowy są ich adresami do korespondencji (składania wszelkich oświadczeń woli i wiedzy).</w:t>
      </w:r>
    </w:p>
    <w:p w14:paraId="4F156118" w14:textId="77777777" w:rsidR="00E42571" w:rsidRPr="00545A49" w:rsidRDefault="00E42571" w:rsidP="005505D6">
      <w:pPr>
        <w:numPr>
          <w:ilvl w:val="0"/>
          <w:numId w:val="7"/>
        </w:numPr>
        <w:ind w:left="426" w:hanging="426"/>
        <w:jc w:val="both"/>
        <w:rPr>
          <w:b/>
          <w:sz w:val="22"/>
          <w:szCs w:val="22"/>
        </w:rPr>
      </w:pPr>
      <w:r w:rsidRPr="00545A49">
        <w:rPr>
          <w:color w:val="000000"/>
          <w:sz w:val="22"/>
          <w:szCs w:val="22"/>
        </w:rPr>
        <w:t>Strony zobowiązują się do wzajemnego informowania się o wszelkich zmianach ww. adresów pod rygorem uznania za skutecznie doręczoną korespondencję kierowaną na ostatni znany drugiej Stronie adres.</w:t>
      </w:r>
    </w:p>
    <w:p w14:paraId="023AB9E7" w14:textId="77777777" w:rsidR="00D743FA" w:rsidRPr="00545A49" w:rsidRDefault="00D743FA">
      <w:pPr>
        <w:jc w:val="center"/>
        <w:rPr>
          <w:b/>
          <w:sz w:val="22"/>
          <w:szCs w:val="22"/>
        </w:rPr>
      </w:pPr>
    </w:p>
    <w:p w14:paraId="21FA80C7" w14:textId="4328310C" w:rsidR="000258B9" w:rsidRPr="00545A49" w:rsidRDefault="000258B9">
      <w:pPr>
        <w:jc w:val="center"/>
        <w:rPr>
          <w:b/>
          <w:sz w:val="22"/>
          <w:szCs w:val="22"/>
        </w:rPr>
      </w:pPr>
      <w:r w:rsidRPr="00545A49">
        <w:rPr>
          <w:b/>
          <w:sz w:val="22"/>
          <w:szCs w:val="22"/>
        </w:rPr>
        <w:t>§</w:t>
      </w:r>
      <w:r w:rsidR="002F42A7" w:rsidRPr="00545A49">
        <w:rPr>
          <w:b/>
          <w:sz w:val="22"/>
          <w:szCs w:val="22"/>
        </w:rPr>
        <w:t> </w:t>
      </w:r>
      <w:r w:rsidRPr="00545A49">
        <w:rPr>
          <w:b/>
          <w:sz w:val="22"/>
          <w:szCs w:val="22"/>
        </w:rPr>
        <w:t>2</w:t>
      </w:r>
      <w:r w:rsidR="00590177" w:rsidRPr="00545A49">
        <w:rPr>
          <w:b/>
          <w:sz w:val="22"/>
          <w:szCs w:val="22"/>
        </w:rPr>
        <w:t>8</w:t>
      </w:r>
    </w:p>
    <w:p w14:paraId="222B0C11" w14:textId="77777777" w:rsidR="000258B9" w:rsidRPr="00545A49" w:rsidRDefault="00AB359A">
      <w:pPr>
        <w:rPr>
          <w:sz w:val="22"/>
          <w:szCs w:val="22"/>
        </w:rPr>
      </w:pPr>
      <w:r w:rsidRPr="00545A49">
        <w:rPr>
          <w:color w:val="000000"/>
          <w:sz w:val="22"/>
          <w:szCs w:val="22"/>
        </w:rPr>
        <w:t>Umowa wchodzi w życie z dniem zawarcia</w:t>
      </w:r>
      <w:r w:rsidR="00F351F3" w:rsidRPr="00545A49">
        <w:rPr>
          <w:color w:val="000000"/>
          <w:sz w:val="22"/>
          <w:szCs w:val="22"/>
        </w:rPr>
        <w:t>.</w:t>
      </w:r>
      <w:r w:rsidRPr="00545A49">
        <w:rPr>
          <w:color w:val="000000"/>
          <w:sz w:val="22"/>
          <w:szCs w:val="22"/>
        </w:rPr>
        <w:t xml:space="preserve"> </w:t>
      </w:r>
    </w:p>
    <w:p w14:paraId="687AB460" w14:textId="77777777" w:rsidR="000258B9" w:rsidRPr="00545A49" w:rsidRDefault="000258B9">
      <w:pPr>
        <w:rPr>
          <w:sz w:val="22"/>
          <w:szCs w:val="22"/>
        </w:rPr>
      </w:pPr>
    </w:p>
    <w:p w14:paraId="4666BCAA" w14:textId="77777777" w:rsidR="000258B9" w:rsidRPr="00545A49" w:rsidRDefault="000258B9">
      <w:pPr>
        <w:rPr>
          <w:sz w:val="22"/>
          <w:szCs w:val="22"/>
        </w:rPr>
      </w:pPr>
    </w:p>
    <w:p w14:paraId="6E608DE9" w14:textId="77777777" w:rsidR="000258B9" w:rsidRPr="00545A49" w:rsidRDefault="000258B9">
      <w:pPr>
        <w:jc w:val="both"/>
        <w:rPr>
          <w:sz w:val="22"/>
          <w:szCs w:val="22"/>
        </w:rPr>
      </w:pPr>
      <w:r w:rsidRPr="00545A49">
        <w:rPr>
          <w:sz w:val="22"/>
          <w:szCs w:val="22"/>
        </w:rPr>
        <w:t>ZAMAWIAJĄCY / DZIERŻAWCA:                                                   WYKONAWCA / WYDZIEŻAWIAJĄCY:</w:t>
      </w:r>
    </w:p>
    <w:p w14:paraId="093120C7" w14:textId="77777777" w:rsidR="000258B9" w:rsidRPr="00545A49" w:rsidRDefault="000258B9">
      <w:pPr>
        <w:jc w:val="both"/>
        <w:rPr>
          <w:sz w:val="22"/>
          <w:szCs w:val="22"/>
        </w:rPr>
      </w:pPr>
    </w:p>
    <w:p w14:paraId="3CC332F5" w14:textId="77777777" w:rsidR="00B54982" w:rsidRPr="00545A49" w:rsidRDefault="00B54982" w:rsidP="00AB359A">
      <w:pPr>
        <w:jc w:val="both"/>
        <w:outlineLvl w:val="0"/>
        <w:rPr>
          <w:sz w:val="22"/>
          <w:szCs w:val="22"/>
        </w:rPr>
      </w:pPr>
    </w:p>
    <w:p w14:paraId="2786B17B" w14:textId="77777777" w:rsidR="00B54982" w:rsidRPr="00545A49" w:rsidRDefault="00B54982" w:rsidP="00AB359A">
      <w:pPr>
        <w:jc w:val="both"/>
        <w:outlineLvl w:val="0"/>
        <w:rPr>
          <w:sz w:val="22"/>
          <w:szCs w:val="22"/>
        </w:rPr>
      </w:pPr>
    </w:p>
    <w:p w14:paraId="7553724E" w14:textId="77777777" w:rsidR="00B54982" w:rsidRPr="00545A49" w:rsidRDefault="00B54982" w:rsidP="00AB359A">
      <w:pPr>
        <w:jc w:val="both"/>
        <w:outlineLvl w:val="0"/>
        <w:rPr>
          <w:sz w:val="22"/>
          <w:szCs w:val="22"/>
        </w:rPr>
      </w:pPr>
    </w:p>
    <w:p w14:paraId="1D550423" w14:textId="77777777" w:rsidR="00B54982" w:rsidRPr="00545A49" w:rsidRDefault="00B54982" w:rsidP="00AB359A">
      <w:pPr>
        <w:jc w:val="both"/>
        <w:outlineLvl w:val="0"/>
        <w:rPr>
          <w:sz w:val="22"/>
          <w:szCs w:val="22"/>
        </w:rPr>
      </w:pPr>
    </w:p>
    <w:p w14:paraId="618C7879" w14:textId="77777777" w:rsidR="00B54982" w:rsidRPr="00545A49" w:rsidRDefault="00B54982" w:rsidP="00AB359A">
      <w:pPr>
        <w:jc w:val="both"/>
        <w:outlineLvl w:val="0"/>
        <w:rPr>
          <w:sz w:val="22"/>
          <w:szCs w:val="22"/>
        </w:rPr>
      </w:pPr>
    </w:p>
    <w:p w14:paraId="64F697EA" w14:textId="77777777" w:rsidR="00AB359A" w:rsidRPr="00545A49" w:rsidRDefault="00AB359A" w:rsidP="00AB359A">
      <w:pPr>
        <w:jc w:val="both"/>
        <w:outlineLvl w:val="0"/>
        <w:rPr>
          <w:color w:val="000000"/>
          <w:sz w:val="22"/>
          <w:szCs w:val="22"/>
        </w:rPr>
      </w:pPr>
      <w:r w:rsidRPr="00545A49">
        <w:rPr>
          <w:color w:val="000000"/>
          <w:sz w:val="22"/>
          <w:szCs w:val="22"/>
        </w:rPr>
        <w:t>…..……………………                                                              ….………………………..</w:t>
      </w:r>
    </w:p>
    <w:p w14:paraId="632EE3AB" w14:textId="77777777" w:rsidR="00AB359A" w:rsidRPr="00545A49" w:rsidRDefault="00AB359A" w:rsidP="00AB359A">
      <w:pPr>
        <w:rPr>
          <w:sz w:val="22"/>
          <w:szCs w:val="22"/>
        </w:rPr>
      </w:pPr>
    </w:p>
    <w:p w14:paraId="3C9FF4C7" w14:textId="77777777" w:rsidR="000174BE" w:rsidRPr="00545A49" w:rsidRDefault="000174BE" w:rsidP="000174BE">
      <w:pPr>
        <w:rPr>
          <w:strike/>
          <w:color w:val="FF0000"/>
          <w:sz w:val="22"/>
          <w:szCs w:val="22"/>
        </w:rPr>
      </w:pPr>
    </w:p>
    <w:p w14:paraId="18E0F409" w14:textId="77777777" w:rsidR="000258B9" w:rsidRPr="00545A49" w:rsidRDefault="000258B9" w:rsidP="00AB359A">
      <w:pPr>
        <w:rPr>
          <w:color w:val="FF0000"/>
          <w:sz w:val="22"/>
          <w:szCs w:val="22"/>
        </w:rPr>
      </w:pPr>
    </w:p>
    <w:sectPr w:rsidR="000258B9" w:rsidRPr="00545A49" w:rsidSect="00DF698A">
      <w:footerReference w:type="even" r:id="rId10"/>
      <w:footerReference w:type="default" r:id="rId11"/>
      <w:pgSz w:w="11906" w:h="16838"/>
      <w:pgMar w:top="1134" w:right="1134"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0E20C" w14:textId="77777777" w:rsidR="002249B7" w:rsidRDefault="002249B7">
      <w:r>
        <w:separator/>
      </w:r>
    </w:p>
  </w:endnote>
  <w:endnote w:type="continuationSeparator" w:id="0">
    <w:p w14:paraId="289A193B" w14:textId="77777777" w:rsidR="002249B7" w:rsidRDefault="0022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020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53FB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C36813">
      <w:rPr>
        <w:rStyle w:val="Numerstrony"/>
        <w:noProof/>
      </w:rPr>
      <w:t>1</w:t>
    </w:r>
    <w:r>
      <w:rPr>
        <w:rStyle w:val="Numerstrony"/>
      </w:rPr>
      <w:fldChar w:fldCharType="end"/>
    </w:r>
  </w:p>
  <w:p w14:paraId="79A96767"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8364" w14:textId="77777777" w:rsidR="002249B7" w:rsidRDefault="002249B7">
      <w:r>
        <w:separator/>
      </w:r>
    </w:p>
  </w:footnote>
  <w:footnote w:type="continuationSeparator" w:id="0">
    <w:p w14:paraId="5FD33FD7" w14:textId="77777777" w:rsidR="002249B7" w:rsidRDefault="002249B7">
      <w:r>
        <w:continuationSeparator/>
      </w:r>
    </w:p>
  </w:footnote>
  <w:footnote w:id="1">
    <w:p w14:paraId="1D5FB7D2" w14:textId="40A377CC" w:rsidR="00B62AE7" w:rsidRPr="00B62AE7" w:rsidRDefault="00B62AE7">
      <w:pPr>
        <w:pStyle w:val="Tekstprzypisudolnego"/>
        <w:rPr>
          <w:vertAlign w:val="superscript"/>
        </w:rPr>
      </w:pPr>
      <w:r w:rsidRPr="00523C47">
        <w:rPr>
          <w:rStyle w:val="Odwoanieprzypisudolnego"/>
        </w:rPr>
        <w:footnoteRef/>
      </w:r>
      <w:r>
        <w:t xml:space="preserve"> </w:t>
      </w:r>
      <w:r w:rsidRPr="00B62AE7">
        <w:rPr>
          <w:vertAlign w:val="superscript"/>
        </w:rPr>
        <w:t>W przypadku, gdy Wykonawca złoży oświadczenie, iż nie zamierza powierzyć podwykonawcom realizacji</w:t>
      </w:r>
    </w:p>
  </w:footnote>
  <w:footnote w:id="2">
    <w:p w14:paraId="6D29194E" w14:textId="7CF87C2C" w:rsidR="00523C47" w:rsidRPr="00523C47" w:rsidRDefault="00523C47">
      <w:pPr>
        <w:pStyle w:val="Tekstprzypisudolnego"/>
        <w:rPr>
          <w:vertAlign w:val="superscript"/>
        </w:rPr>
      </w:pPr>
      <w:r>
        <w:rPr>
          <w:rStyle w:val="Odwoanieprzypisudolnego"/>
        </w:rPr>
        <w:footnoteRef/>
      </w:r>
      <w:r>
        <w:t xml:space="preserve"> </w:t>
      </w:r>
      <w:r>
        <w:rPr>
          <w:vertAlign w:val="superscript"/>
        </w:rPr>
        <w:t>Umowa zostanie wypełniona zgodnie z ofertą Wykonawcy</w:t>
      </w:r>
    </w:p>
  </w:footnote>
  <w:footnote w:id="3">
    <w:p w14:paraId="3FAE8B3E" w14:textId="31B23DF4" w:rsidR="00523C47" w:rsidRDefault="00523C47">
      <w:pPr>
        <w:pStyle w:val="Tekstprzypisudolnego"/>
      </w:pPr>
      <w:r>
        <w:rPr>
          <w:rStyle w:val="Odwoanieprzypisudolnego"/>
        </w:rPr>
        <w:footnoteRef/>
      </w:r>
      <w:r>
        <w:t xml:space="preserve"> </w:t>
      </w:r>
      <w:r>
        <w:rPr>
          <w:vertAlign w:val="superscript"/>
        </w:rPr>
        <w:t>Umowa zostanie wypełniona zgodnie z ofertą Wykonawcy</w:t>
      </w:r>
    </w:p>
  </w:footnote>
  <w:footnote w:id="4">
    <w:p w14:paraId="7E6BFA70" w14:textId="77777777" w:rsidR="0016047B" w:rsidRPr="00AA6DE5" w:rsidRDefault="0016047B" w:rsidP="0016047B">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lvl w:ilvl="0">
      <w:start w:val="1"/>
      <w:numFmt w:val="decimal"/>
      <w:lvlText w:val="%1."/>
      <w:lvlJc w:val="left"/>
      <w:pPr>
        <w:ind w:left="720" w:hanging="360"/>
      </w:pPr>
    </w:lvl>
  </w:abstractNum>
  <w:abstractNum w:abstractNumId="1"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2"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3"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B188C"/>
    <w:multiLevelType w:val="hybridMultilevel"/>
    <w:tmpl w:val="C720C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D3C3C"/>
    <w:multiLevelType w:val="hybridMultilevel"/>
    <w:tmpl w:val="E3BC3C48"/>
    <w:lvl w:ilvl="0" w:tplc="12746450">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6F384A"/>
    <w:multiLevelType w:val="hybridMultilevel"/>
    <w:tmpl w:val="773CBDA0"/>
    <w:lvl w:ilvl="0" w:tplc="1FDA3148">
      <w:start w:val="2"/>
      <w:numFmt w:val="decimal"/>
      <w:lvlText w:val="%1."/>
      <w:lvlJc w:val="left"/>
      <w:pPr>
        <w:ind w:left="72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09C50BA"/>
    <w:multiLevelType w:val="hybridMultilevel"/>
    <w:tmpl w:val="5426C7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1325578"/>
    <w:multiLevelType w:val="hybridMultilevel"/>
    <w:tmpl w:val="E3BC3C48"/>
    <w:lvl w:ilvl="0" w:tplc="FFFFFFFF">
      <w:start w:val="1"/>
      <w:numFmt w:val="lowerLetter"/>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41C1B3E"/>
    <w:multiLevelType w:val="hybridMultilevel"/>
    <w:tmpl w:val="C4BCFFD8"/>
    <w:lvl w:ilvl="0" w:tplc="30D6E3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6D76350"/>
    <w:multiLevelType w:val="singleLevel"/>
    <w:tmpl w:val="30C8C74E"/>
    <w:lvl w:ilvl="0">
      <w:start w:val="1"/>
      <w:numFmt w:val="decimal"/>
      <w:lvlText w:val="%1."/>
      <w:lvlJc w:val="left"/>
      <w:pPr>
        <w:tabs>
          <w:tab w:val="num" w:pos="360"/>
        </w:tabs>
        <w:ind w:left="360" w:hanging="360"/>
      </w:pPr>
      <w:rPr>
        <w:rFonts w:hint="default"/>
        <w:b w:val="0"/>
        <w:bCs/>
      </w:rPr>
    </w:lvl>
  </w:abstractNum>
  <w:abstractNum w:abstractNumId="14"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1DD6638D"/>
    <w:multiLevelType w:val="hybridMultilevel"/>
    <w:tmpl w:val="03D69E14"/>
    <w:lvl w:ilvl="0" w:tplc="586224B2">
      <w:start w:val="8"/>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F361B1F"/>
    <w:multiLevelType w:val="hybridMultilevel"/>
    <w:tmpl w:val="39667A88"/>
    <w:lvl w:ilvl="0" w:tplc="5FCEE1E8">
      <w:start w:val="4"/>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19" w15:restartNumberingAfterBreak="0">
    <w:nsid w:val="28184B29"/>
    <w:multiLevelType w:val="hybridMultilevel"/>
    <w:tmpl w:val="B93488C4"/>
    <w:lvl w:ilvl="0" w:tplc="4390804E">
      <w:start w:val="1"/>
      <w:numFmt w:val="decimal"/>
      <w:lvlText w:val="%1."/>
      <w:lvlJc w:val="left"/>
      <w:pPr>
        <w:tabs>
          <w:tab w:val="num" w:pos="720"/>
        </w:tabs>
        <w:ind w:left="720" w:hanging="360"/>
      </w:pPr>
      <w:rPr>
        <w:b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FA93583"/>
    <w:multiLevelType w:val="multilevel"/>
    <w:tmpl w:val="9238F4E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DB72CE"/>
    <w:multiLevelType w:val="singleLevel"/>
    <w:tmpl w:val="8744AF30"/>
    <w:lvl w:ilvl="0">
      <w:start w:val="1"/>
      <w:numFmt w:val="lowerLetter"/>
      <w:lvlText w:val="%1)"/>
      <w:lvlJc w:val="left"/>
      <w:pPr>
        <w:tabs>
          <w:tab w:val="num" w:pos="720"/>
        </w:tabs>
        <w:ind w:left="720" w:hanging="360"/>
      </w:pPr>
      <w:rPr>
        <w:rFonts w:hint="default"/>
      </w:rPr>
    </w:lvl>
  </w:abstractNum>
  <w:abstractNum w:abstractNumId="25"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09575A"/>
    <w:multiLevelType w:val="hybridMultilevel"/>
    <w:tmpl w:val="53D0D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1434F2C"/>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C514E1"/>
    <w:multiLevelType w:val="hybridMultilevel"/>
    <w:tmpl w:val="2B5A9EBC"/>
    <w:lvl w:ilvl="0" w:tplc="37622E84">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540474E6"/>
    <w:multiLevelType w:val="multilevel"/>
    <w:tmpl w:val="0A0CAB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3"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656007"/>
    <w:multiLevelType w:val="hybridMultilevel"/>
    <w:tmpl w:val="EA149902"/>
    <w:lvl w:ilvl="0" w:tplc="A91E6F3C">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F8176D6"/>
    <w:multiLevelType w:val="hybridMultilevel"/>
    <w:tmpl w:val="67EAE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14143C"/>
    <w:multiLevelType w:val="singleLevel"/>
    <w:tmpl w:val="0415000F"/>
    <w:lvl w:ilvl="0">
      <w:start w:val="1"/>
      <w:numFmt w:val="decimal"/>
      <w:lvlText w:val="%1."/>
      <w:lvlJc w:val="left"/>
      <w:pPr>
        <w:tabs>
          <w:tab w:val="num" w:pos="360"/>
        </w:tabs>
        <w:ind w:left="360" w:hanging="360"/>
      </w:pPr>
    </w:lvl>
  </w:abstractNum>
  <w:abstractNum w:abstractNumId="38"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569444">
    <w:abstractNumId w:val="32"/>
  </w:num>
  <w:num w:numId="2" w16cid:durableId="1185437757">
    <w:abstractNumId w:val="20"/>
  </w:num>
  <w:num w:numId="3" w16cid:durableId="77411882">
    <w:abstractNumId w:val="37"/>
  </w:num>
  <w:num w:numId="4" w16cid:durableId="459885367">
    <w:abstractNumId w:val="18"/>
  </w:num>
  <w:num w:numId="5" w16cid:durableId="1412581551">
    <w:abstractNumId w:val="22"/>
  </w:num>
  <w:num w:numId="6" w16cid:durableId="261839548">
    <w:abstractNumId w:val="31"/>
  </w:num>
  <w:num w:numId="7" w16cid:durableId="37867290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5690829">
    <w:abstractNumId w:val="25"/>
    <w:lvlOverride w:ilvl="0">
      <w:startOverride w:val="1"/>
    </w:lvlOverride>
  </w:num>
  <w:num w:numId="9" w16cid:durableId="1915822868">
    <w:abstractNumId w:val="9"/>
  </w:num>
  <w:num w:numId="10" w16cid:durableId="1097209896">
    <w:abstractNumId w:val="4"/>
  </w:num>
  <w:num w:numId="11" w16cid:durableId="2093507913">
    <w:abstractNumId w:val="3"/>
  </w:num>
  <w:num w:numId="12" w16cid:durableId="1063874595">
    <w:abstractNumId w:val="35"/>
  </w:num>
  <w:num w:numId="13" w16cid:durableId="8353444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2250671">
    <w:abstractNumId w:val="19"/>
  </w:num>
  <w:num w:numId="15" w16cid:durableId="719287852">
    <w:abstractNumId w:val="28"/>
  </w:num>
  <w:num w:numId="16" w16cid:durableId="8800061">
    <w:abstractNumId w:val="21"/>
  </w:num>
  <w:num w:numId="17" w16cid:durableId="497382063">
    <w:abstractNumId w:val="14"/>
  </w:num>
  <w:num w:numId="18" w16cid:durableId="1599437793">
    <w:abstractNumId w:val="7"/>
  </w:num>
  <w:num w:numId="19" w16cid:durableId="1410690653">
    <w:abstractNumId w:val="36"/>
  </w:num>
  <w:num w:numId="20" w16cid:durableId="612904514">
    <w:abstractNumId w:val="17"/>
  </w:num>
  <w:num w:numId="21" w16cid:durableId="1426921204">
    <w:abstractNumId w:val="30"/>
  </w:num>
  <w:num w:numId="22" w16cid:durableId="615604046">
    <w:abstractNumId w:val="38"/>
  </w:num>
  <w:num w:numId="23" w16cid:durableId="471095097">
    <w:abstractNumId w:val="11"/>
  </w:num>
  <w:num w:numId="24" w16cid:durableId="1372918427">
    <w:abstractNumId w:val="26"/>
  </w:num>
  <w:num w:numId="25" w16cid:durableId="1367487077">
    <w:abstractNumId w:val="2"/>
    <w:lvlOverride w:ilvl="0">
      <w:startOverride w:val="1"/>
    </w:lvlOverride>
  </w:num>
  <w:num w:numId="26" w16cid:durableId="1485274162">
    <w:abstractNumId w:val="23"/>
  </w:num>
  <w:num w:numId="27" w16cid:durableId="393744890">
    <w:abstractNumId w:val="6"/>
  </w:num>
  <w:num w:numId="28" w16cid:durableId="1262177776">
    <w:abstractNumId w:val="29"/>
  </w:num>
  <w:num w:numId="29" w16cid:durableId="705368335">
    <w:abstractNumId w:val="27"/>
  </w:num>
  <w:num w:numId="30" w16cid:durableId="20427813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1299722">
    <w:abstractNumId w:val="13"/>
  </w:num>
  <w:num w:numId="32" w16cid:durableId="1009865979">
    <w:abstractNumId w:val="24"/>
  </w:num>
  <w:num w:numId="33" w16cid:durableId="1136072971">
    <w:abstractNumId w:val="12"/>
  </w:num>
  <w:num w:numId="34" w16cid:durableId="475027152">
    <w:abstractNumId w:val="15"/>
  </w:num>
  <w:num w:numId="35" w16cid:durableId="165290840">
    <w:abstractNumId w:val="16"/>
  </w:num>
  <w:num w:numId="36" w16cid:durableId="770202973">
    <w:abstractNumId w:val="5"/>
  </w:num>
  <w:num w:numId="37" w16cid:durableId="443236986">
    <w:abstractNumId w:val="10"/>
  </w:num>
  <w:num w:numId="38" w16cid:durableId="5208997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988459">
    <w:abstractNumId w:val="34"/>
  </w:num>
  <w:num w:numId="40" w16cid:durableId="56171069">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1139F"/>
    <w:rsid w:val="00011A83"/>
    <w:rsid w:val="000155DB"/>
    <w:rsid w:val="000174BE"/>
    <w:rsid w:val="00020455"/>
    <w:rsid w:val="00022A56"/>
    <w:rsid w:val="00023D54"/>
    <w:rsid w:val="000258B9"/>
    <w:rsid w:val="000269D7"/>
    <w:rsid w:val="00044AB8"/>
    <w:rsid w:val="00053684"/>
    <w:rsid w:val="00057C08"/>
    <w:rsid w:val="00062DB7"/>
    <w:rsid w:val="00067BCF"/>
    <w:rsid w:val="00075C12"/>
    <w:rsid w:val="00084985"/>
    <w:rsid w:val="0009139D"/>
    <w:rsid w:val="00094883"/>
    <w:rsid w:val="00095E47"/>
    <w:rsid w:val="000A11C5"/>
    <w:rsid w:val="000A1901"/>
    <w:rsid w:val="000A5282"/>
    <w:rsid w:val="000A6486"/>
    <w:rsid w:val="000B51F2"/>
    <w:rsid w:val="000C0ED0"/>
    <w:rsid w:val="000C3672"/>
    <w:rsid w:val="000C4266"/>
    <w:rsid w:val="000D06A9"/>
    <w:rsid w:val="000D08FD"/>
    <w:rsid w:val="000D2456"/>
    <w:rsid w:val="000D2582"/>
    <w:rsid w:val="000D745E"/>
    <w:rsid w:val="000E4DEB"/>
    <w:rsid w:val="0010037D"/>
    <w:rsid w:val="001011D1"/>
    <w:rsid w:val="001062D0"/>
    <w:rsid w:val="00106B51"/>
    <w:rsid w:val="00111867"/>
    <w:rsid w:val="00112CA6"/>
    <w:rsid w:val="0014085A"/>
    <w:rsid w:val="0014415C"/>
    <w:rsid w:val="00146DDD"/>
    <w:rsid w:val="00152EA5"/>
    <w:rsid w:val="00153F47"/>
    <w:rsid w:val="0016047B"/>
    <w:rsid w:val="001676A0"/>
    <w:rsid w:val="001700BE"/>
    <w:rsid w:val="00170A7C"/>
    <w:rsid w:val="00172C60"/>
    <w:rsid w:val="00172F99"/>
    <w:rsid w:val="00174666"/>
    <w:rsid w:val="00180EB7"/>
    <w:rsid w:val="00186312"/>
    <w:rsid w:val="001929AF"/>
    <w:rsid w:val="00194F7B"/>
    <w:rsid w:val="0019539F"/>
    <w:rsid w:val="0019542A"/>
    <w:rsid w:val="00197D8B"/>
    <w:rsid w:val="001A5FC8"/>
    <w:rsid w:val="001A7CCD"/>
    <w:rsid w:val="001C12AA"/>
    <w:rsid w:val="001C18A2"/>
    <w:rsid w:val="001D463B"/>
    <w:rsid w:val="001D5CDA"/>
    <w:rsid w:val="001D7553"/>
    <w:rsid w:val="001E2131"/>
    <w:rsid w:val="001E260D"/>
    <w:rsid w:val="001E762A"/>
    <w:rsid w:val="001F2B96"/>
    <w:rsid w:val="001F5320"/>
    <w:rsid w:val="001F5C0B"/>
    <w:rsid w:val="002012DA"/>
    <w:rsid w:val="002012F0"/>
    <w:rsid w:val="00212228"/>
    <w:rsid w:val="00214366"/>
    <w:rsid w:val="00215220"/>
    <w:rsid w:val="00222B6C"/>
    <w:rsid w:val="002249B7"/>
    <w:rsid w:val="002277C7"/>
    <w:rsid w:val="00236BFA"/>
    <w:rsid w:val="0024457C"/>
    <w:rsid w:val="00245933"/>
    <w:rsid w:val="00246614"/>
    <w:rsid w:val="002512D1"/>
    <w:rsid w:val="00256910"/>
    <w:rsid w:val="0025691E"/>
    <w:rsid w:val="0026080D"/>
    <w:rsid w:val="00275A6E"/>
    <w:rsid w:val="00280AC9"/>
    <w:rsid w:val="00281CA4"/>
    <w:rsid w:val="00283015"/>
    <w:rsid w:val="002836B8"/>
    <w:rsid w:val="0028484C"/>
    <w:rsid w:val="0028604C"/>
    <w:rsid w:val="002872F2"/>
    <w:rsid w:val="002A2357"/>
    <w:rsid w:val="002A2B02"/>
    <w:rsid w:val="002A385F"/>
    <w:rsid w:val="002A5E0A"/>
    <w:rsid w:val="002A7E07"/>
    <w:rsid w:val="002B21FA"/>
    <w:rsid w:val="002C2221"/>
    <w:rsid w:val="002C69FA"/>
    <w:rsid w:val="002C7229"/>
    <w:rsid w:val="002C772D"/>
    <w:rsid w:val="002C7A9C"/>
    <w:rsid w:val="002D5AEF"/>
    <w:rsid w:val="002D75D9"/>
    <w:rsid w:val="002E0D19"/>
    <w:rsid w:val="002E1538"/>
    <w:rsid w:val="002F2035"/>
    <w:rsid w:val="002F42A7"/>
    <w:rsid w:val="002F42CD"/>
    <w:rsid w:val="002F7EB6"/>
    <w:rsid w:val="00300876"/>
    <w:rsid w:val="00310C33"/>
    <w:rsid w:val="00311698"/>
    <w:rsid w:val="003146C5"/>
    <w:rsid w:val="00321138"/>
    <w:rsid w:val="00321C55"/>
    <w:rsid w:val="003309EA"/>
    <w:rsid w:val="003415FD"/>
    <w:rsid w:val="00343860"/>
    <w:rsid w:val="003442A3"/>
    <w:rsid w:val="003509D5"/>
    <w:rsid w:val="003512A1"/>
    <w:rsid w:val="00360135"/>
    <w:rsid w:val="0036153B"/>
    <w:rsid w:val="00363495"/>
    <w:rsid w:val="00365E42"/>
    <w:rsid w:val="00366267"/>
    <w:rsid w:val="00367029"/>
    <w:rsid w:val="003701D8"/>
    <w:rsid w:val="00375C1F"/>
    <w:rsid w:val="00376070"/>
    <w:rsid w:val="0037682A"/>
    <w:rsid w:val="00385B18"/>
    <w:rsid w:val="00387F96"/>
    <w:rsid w:val="003910FA"/>
    <w:rsid w:val="00392C4B"/>
    <w:rsid w:val="003A1452"/>
    <w:rsid w:val="003A2EAD"/>
    <w:rsid w:val="003B5078"/>
    <w:rsid w:val="003B679B"/>
    <w:rsid w:val="003C06D0"/>
    <w:rsid w:val="003C309D"/>
    <w:rsid w:val="003C62FE"/>
    <w:rsid w:val="003D08A2"/>
    <w:rsid w:val="003D29E9"/>
    <w:rsid w:val="003E06AF"/>
    <w:rsid w:val="003E45D7"/>
    <w:rsid w:val="003E5F61"/>
    <w:rsid w:val="003E6F9C"/>
    <w:rsid w:val="003F46D4"/>
    <w:rsid w:val="00403BEC"/>
    <w:rsid w:val="00406F5B"/>
    <w:rsid w:val="004234CE"/>
    <w:rsid w:val="004260C4"/>
    <w:rsid w:val="004325A5"/>
    <w:rsid w:val="00436822"/>
    <w:rsid w:val="0044338D"/>
    <w:rsid w:val="00452B07"/>
    <w:rsid w:val="004534E0"/>
    <w:rsid w:val="00461DE3"/>
    <w:rsid w:val="0047141D"/>
    <w:rsid w:val="004758C7"/>
    <w:rsid w:val="00497C5B"/>
    <w:rsid w:val="004A159A"/>
    <w:rsid w:val="004A67E4"/>
    <w:rsid w:val="004B2E89"/>
    <w:rsid w:val="004B3369"/>
    <w:rsid w:val="004B6EC0"/>
    <w:rsid w:val="004C62D0"/>
    <w:rsid w:val="004C74BE"/>
    <w:rsid w:val="004D2DA8"/>
    <w:rsid w:val="004D667F"/>
    <w:rsid w:val="004E05C8"/>
    <w:rsid w:val="004F3562"/>
    <w:rsid w:val="004F445C"/>
    <w:rsid w:val="004F7F53"/>
    <w:rsid w:val="005000AC"/>
    <w:rsid w:val="00502CC0"/>
    <w:rsid w:val="00504284"/>
    <w:rsid w:val="005052D4"/>
    <w:rsid w:val="00515672"/>
    <w:rsid w:val="00523C47"/>
    <w:rsid w:val="00526AD7"/>
    <w:rsid w:val="005303D8"/>
    <w:rsid w:val="00530CC1"/>
    <w:rsid w:val="005317AA"/>
    <w:rsid w:val="00533B94"/>
    <w:rsid w:val="0054494A"/>
    <w:rsid w:val="005457C0"/>
    <w:rsid w:val="00545A49"/>
    <w:rsid w:val="005505D6"/>
    <w:rsid w:val="0055431E"/>
    <w:rsid w:val="0056490C"/>
    <w:rsid w:val="005663B2"/>
    <w:rsid w:val="00566CBA"/>
    <w:rsid w:val="00576D86"/>
    <w:rsid w:val="00584FC8"/>
    <w:rsid w:val="00587F5C"/>
    <w:rsid w:val="00590177"/>
    <w:rsid w:val="00597E1A"/>
    <w:rsid w:val="005A34CC"/>
    <w:rsid w:val="005B0D17"/>
    <w:rsid w:val="005B1C29"/>
    <w:rsid w:val="005B3EBD"/>
    <w:rsid w:val="005B4500"/>
    <w:rsid w:val="005B4662"/>
    <w:rsid w:val="005C132E"/>
    <w:rsid w:val="005C1872"/>
    <w:rsid w:val="005C23DF"/>
    <w:rsid w:val="005C62AD"/>
    <w:rsid w:val="005D301A"/>
    <w:rsid w:val="005F3037"/>
    <w:rsid w:val="005F73E3"/>
    <w:rsid w:val="00602CDC"/>
    <w:rsid w:val="006041A6"/>
    <w:rsid w:val="00605AD5"/>
    <w:rsid w:val="00612349"/>
    <w:rsid w:val="0061798A"/>
    <w:rsid w:val="0062657A"/>
    <w:rsid w:val="00627340"/>
    <w:rsid w:val="006403A3"/>
    <w:rsid w:val="00653BB5"/>
    <w:rsid w:val="006546D8"/>
    <w:rsid w:val="00675170"/>
    <w:rsid w:val="00676591"/>
    <w:rsid w:val="0067659B"/>
    <w:rsid w:val="00677768"/>
    <w:rsid w:val="00680BD5"/>
    <w:rsid w:val="006818AD"/>
    <w:rsid w:val="006910D8"/>
    <w:rsid w:val="00691DE2"/>
    <w:rsid w:val="0069239B"/>
    <w:rsid w:val="00692B23"/>
    <w:rsid w:val="006944C7"/>
    <w:rsid w:val="006A30D9"/>
    <w:rsid w:val="006B1372"/>
    <w:rsid w:val="006C3EC1"/>
    <w:rsid w:val="006D2027"/>
    <w:rsid w:val="006D209B"/>
    <w:rsid w:val="006D2CEB"/>
    <w:rsid w:val="006E2EE5"/>
    <w:rsid w:val="006E5F75"/>
    <w:rsid w:val="006F23DF"/>
    <w:rsid w:val="006F4595"/>
    <w:rsid w:val="006F58A1"/>
    <w:rsid w:val="006F6E1B"/>
    <w:rsid w:val="0070328B"/>
    <w:rsid w:val="007061FE"/>
    <w:rsid w:val="00713868"/>
    <w:rsid w:val="00717B83"/>
    <w:rsid w:val="0072270F"/>
    <w:rsid w:val="00725E3B"/>
    <w:rsid w:val="007270DA"/>
    <w:rsid w:val="00735428"/>
    <w:rsid w:val="00740A15"/>
    <w:rsid w:val="00742564"/>
    <w:rsid w:val="007449F7"/>
    <w:rsid w:val="00750ADA"/>
    <w:rsid w:val="0075115D"/>
    <w:rsid w:val="007543D3"/>
    <w:rsid w:val="00755B8D"/>
    <w:rsid w:val="00756D71"/>
    <w:rsid w:val="0076088C"/>
    <w:rsid w:val="007610FA"/>
    <w:rsid w:val="0076454D"/>
    <w:rsid w:val="00766D9E"/>
    <w:rsid w:val="007676E1"/>
    <w:rsid w:val="00770807"/>
    <w:rsid w:val="00775703"/>
    <w:rsid w:val="007770C6"/>
    <w:rsid w:val="0078272F"/>
    <w:rsid w:val="007909E3"/>
    <w:rsid w:val="00794A74"/>
    <w:rsid w:val="007A47F3"/>
    <w:rsid w:val="007A48D8"/>
    <w:rsid w:val="007A76C9"/>
    <w:rsid w:val="007A7DAB"/>
    <w:rsid w:val="007B0144"/>
    <w:rsid w:val="007B0DD4"/>
    <w:rsid w:val="007B22D5"/>
    <w:rsid w:val="007C1C9F"/>
    <w:rsid w:val="007C3EB2"/>
    <w:rsid w:val="007C70FE"/>
    <w:rsid w:val="007D4FBD"/>
    <w:rsid w:val="007E4FDB"/>
    <w:rsid w:val="007E5FA4"/>
    <w:rsid w:val="007E7677"/>
    <w:rsid w:val="007F7B80"/>
    <w:rsid w:val="00800A73"/>
    <w:rsid w:val="0080169F"/>
    <w:rsid w:val="00803784"/>
    <w:rsid w:val="008047DA"/>
    <w:rsid w:val="00804B4B"/>
    <w:rsid w:val="008052A0"/>
    <w:rsid w:val="008113F5"/>
    <w:rsid w:val="0082336B"/>
    <w:rsid w:val="0082530C"/>
    <w:rsid w:val="008279E0"/>
    <w:rsid w:val="00827BA6"/>
    <w:rsid w:val="00830B3A"/>
    <w:rsid w:val="008312E0"/>
    <w:rsid w:val="00834C59"/>
    <w:rsid w:val="00840CBA"/>
    <w:rsid w:val="008519B0"/>
    <w:rsid w:val="00852FB8"/>
    <w:rsid w:val="00857FEC"/>
    <w:rsid w:val="0086019E"/>
    <w:rsid w:val="00864743"/>
    <w:rsid w:val="00870409"/>
    <w:rsid w:val="00871301"/>
    <w:rsid w:val="00872199"/>
    <w:rsid w:val="00874D98"/>
    <w:rsid w:val="00881F23"/>
    <w:rsid w:val="008822A4"/>
    <w:rsid w:val="008942D9"/>
    <w:rsid w:val="00895323"/>
    <w:rsid w:val="008A6D01"/>
    <w:rsid w:val="008A759B"/>
    <w:rsid w:val="008B0246"/>
    <w:rsid w:val="008B04F5"/>
    <w:rsid w:val="008B7334"/>
    <w:rsid w:val="008C0A72"/>
    <w:rsid w:val="008C1819"/>
    <w:rsid w:val="008C466F"/>
    <w:rsid w:val="008C6827"/>
    <w:rsid w:val="008C73BA"/>
    <w:rsid w:val="008D0D6A"/>
    <w:rsid w:val="008D27A9"/>
    <w:rsid w:val="008D67F5"/>
    <w:rsid w:val="008E2D62"/>
    <w:rsid w:val="008F3B86"/>
    <w:rsid w:val="008F3E56"/>
    <w:rsid w:val="00903ED3"/>
    <w:rsid w:val="00906E7F"/>
    <w:rsid w:val="00910219"/>
    <w:rsid w:val="00911FFB"/>
    <w:rsid w:val="009158D3"/>
    <w:rsid w:val="00920414"/>
    <w:rsid w:val="009206DA"/>
    <w:rsid w:val="00920810"/>
    <w:rsid w:val="00921A3B"/>
    <w:rsid w:val="0092444A"/>
    <w:rsid w:val="0092647E"/>
    <w:rsid w:val="00926E2C"/>
    <w:rsid w:val="009312A0"/>
    <w:rsid w:val="00934D8A"/>
    <w:rsid w:val="00936056"/>
    <w:rsid w:val="00940ED7"/>
    <w:rsid w:val="00952B69"/>
    <w:rsid w:val="00955ECE"/>
    <w:rsid w:val="009649CA"/>
    <w:rsid w:val="00966EF6"/>
    <w:rsid w:val="00972BF4"/>
    <w:rsid w:val="009749EF"/>
    <w:rsid w:val="009754BB"/>
    <w:rsid w:val="00982A23"/>
    <w:rsid w:val="009862CC"/>
    <w:rsid w:val="00986BD4"/>
    <w:rsid w:val="00992572"/>
    <w:rsid w:val="0099259D"/>
    <w:rsid w:val="00995961"/>
    <w:rsid w:val="009A46D8"/>
    <w:rsid w:val="009A77A3"/>
    <w:rsid w:val="009B02ED"/>
    <w:rsid w:val="009B18EF"/>
    <w:rsid w:val="009B6184"/>
    <w:rsid w:val="009C53AA"/>
    <w:rsid w:val="009C68AE"/>
    <w:rsid w:val="009C75C5"/>
    <w:rsid w:val="009E1114"/>
    <w:rsid w:val="009E28B1"/>
    <w:rsid w:val="009E5472"/>
    <w:rsid w:val="009E64B6"/>
    <w:rsid w:val="00A01323"/>
    <w:rsid w:val="00A047D0"/>
    <w:rsid w:val="00A131B9"/>
    <w:rsid w:val="00A13295"/>
    <w:rsid w:val="00A133EA"/>
    <w:rsid w:val="00A167B7"/>
    <w:rsid w:val="00A3098B"/>
    <w:rsid w:val="00A32B64"/>
    <w:rsid w:val="00A436A4"/>
    <w:rsid w:val="00A46963"/>
    <w:rsid w:val="00A513B4"/>
    <w:rsid w:val="00A56351"/>
    <w:rsid w:val="00A60A96"/>
    <w:rsid w:val="00A62D17"/>
    <w:rsid w:val="00A67DC9"/>
    <w:rsid w:val="00A82628"/>
    <w:rsid w:val="00A91BF6"/>
    <w:rsid w:val="00A95B33"/>
    <w:rsid w:val="00AA3CD9"/>
    <w:rsid w:val="00AB0293"/>
    <w:rsid w:val="00AB038C"/>
    <w:rsid w:val="00AB359A"/>
    <w:rsid w:val="00AC38C8"/>
    <w:rsid w:val="00AD11D3"/>
    <w:rsid w:val="00AD2B01"/>
    <w:rsid w:val="00AD37BD"/>
    <w:rsid w:val="00AD5FC5"/>
    <w:rsid w:val="00AD6E25"/>
    <w:rsid w:val="00AE3E08"/>
    <w:rsid w:val="00AE5A3B"/>
    <w:rsid w:val="00AF4098"/>
    <w:rsid w:val="00B02C42"/>
    <w:rsid w:val="00B0506A"/>
    <w:rsid w:val="00B06D9E"/>
    <w:rsid w:val="00B107C9"/>
    <w:rsid w:val="00B115ED"/>
    <w:rsid w:val="00B177B0"/>
    <w:rsid w:val="00B2598C"/>
    <w:rsid w:val="00B41715"/>
    <w:rsid w:val="00B4753A"/>
    <w:rsid w:val="00B5140A"/>
    <w:rsid w:val="00B54982"/>
    <w:rsid w:val="00B610A4"/>
    <w:rsid w:val="00B620D9"/>
    <w:rsid w:val="00B62AE7"/>
    <w:rsid w:val="00B63D12"/>
    <w:rsid w:val="00B6488D"/>
    <w:rsid w:val="00B66F45"/>
    <w:rsid w:val="00B679B2"/>
    <w:rsid w:val="00B72E0D"/>
    <w:rsid w:val="00B75CC1"/>
    <w:rsid w:val="00B91639"/>
    <w:rsid w:val="00B95F5C"/>
    <w:rsid w:val="00BA1C1F"/>
    <w:rsid w:val="00BA2D6F"/>
    <w:rsid w:val="00BA3298"/>
    <w:rsid w:val="00BA6DD5"/>
    <w:rsid w:val="00BB0545"/>
    <w:rsid w:val="00BB5453"/>
    <w:rsid w:val="00BB5C79"/>
    <w:rsid w:val="00BC1673"/>
    <w:rsid w:val="00BC62CD"/>
    <w:rsid w:val="00BD3208"/>
    <w:rsid w:val="00BE1B62"/>
    <w:rsid w:val="00BE2546"/>
    <w:rsid w:val="00BE579E"/>
    <w:rsid w:val="00BE5ADE"/>
    <w:rsid w:val="00BF0F8C"/>
    <w:rsid w:val="00BF29D1"/>
    <w:rsid w:val="00BF2EF4"/>
    <w:rsid w:val="00BF405E"/>
    <w:rsid w:val="00BF6268"/>
    <w:rsid w:val="00C00D3A"/>
    <w:rsid w:val="00C01965"/>
    <w:rsid w:val="00C0416E"/>
    <w:rsid w:val="00C101AA"/>
    <w:rsid w:val="00C129DB"/>
    <w:rsid w:val="00C12A3F"/>
    <w:rsid w:val="00C138AD"/>
    <w:rsid w:val="00C22BEC"/>
    <w:rsid w:val="00C23FE5"/>
    <w:rsid w:val="00C27F48"/>
    <w:rsid w:val="00C33AB2"/>
    <w:rsid w:val="00C33D53"/>
    <w:rsid w:val="00C361FD"/>
    <w:rsid w:val="00C36813"/>
    <w:rsid w:val="00C47604"/>
    <w:rsid w:val="00C57A8E"/>
    <w:rsid w:val="00C57ADC"/>
    <w:rsid w:val="00C62250"/>
    <w:rsid w:val="00C623AB"/>
    <w:rsid w:val="00C62E91"/>
    <w:rsid w:val="00C6458B"/>
    <w:rsid w:val="00C81F42"/>
    <w:rsid w:val="00C86CB4"/>
    <w:rsid w:val="00C90653"/>
    <w:rsid w:val="00C9098E"/>
    <w:rsid w:val="00C956D7"/>
    <w:rsid w:val="00C974F3"/>
    <w:rsid w:val="00CD0161"/>
    <w:rsid w:val="00CD1E39"/>
    <w:rsid w:val="00CE2E5C"/>
    <w:rsid w:val="00CE4E47"/>
    <w:rsid w:val="00CE5EB1"/>
    <w:rsid w:val="00CF441F"/>
    <w:rsid w:val="00CF537D"/>
    <w:rsid w:val="00CF73EE"/>
    <w:rsid w:val="00CF7C03"/>
    <w:rsid w:val="00D05B81"/>
    <w:rsid w:val="00D077C7"/>
    <w:rsid w:val="00D10D10"/>
    <w:rsid w:val="00D225A1"/>
    <w:rsid w:val="00D23126"/>
    <w:rsid w:val="00D2315D"/>
    <w:rsid w:val="00D265E1"/>
    <w:rsid w:val="00D42366"/>
    <w:rsid w:val="00D440CE"/>
    <w:rsid w:val="00D47CAA"/>
    <w:rsid w:val="00D503EA"/>
    <w:rsid w:val="00D51F01"/>
    <w:rsid w:val="00D52363"/>
    <w:rsid w:val="00D57EB6"/>
    <w:rsid w:val="00D63EEF"/>
    <w:rsid w:val="00D64CA0"/>
    <w:rsid w:val="00D743FA"/>
    <w:rsid w:val="00D751A0"/>
    <w:rsid w:val="00D757F4"/>
    <w:rsid w:val="00D76CCF"/>
    <w:rsid w:val="00D778E0"/>
    <w:rsid w:val="00D80BB2"/>
    <w:rsid w:val="00D906B2"/>
    <w:rsid w:val="00D9122A"/>
    <w:rsid w:val="00DA1442"/>
    <w:rsid w:val="00DA392D"/>
    <w:rsid w:val="00DA6BDC"/>
    <w:rsid w:val="00DA6EE1"/>
    <w:rsid w:val="00DB1D48"/>
    <w:rsid w:val="00DB53A2"/>
    <w:rsid w:val="00DB7B4E"/>
    <w:rsid w:val="00DC0B25"/>
    <w:rsid w:val="00DC5875"/>
    <w:rsid w:val="00DC7599"/>
    <w:rsid w:val="00DD049F"/>
    <w:rsid w:val="00DD0552"/>
    <w:rsid w:val="00DD1B53"/>
    <w:rsid w:val="00DD342D"/>
    <w:rsid w:val="00DD4AB5"/>
    <w:rsid w:val="00DD53C9"/>
    <w:rsid w:val="00DE43C5"/>
    <w:rsid w:val="00DE5CCA"/>
    <w:rsid w:val="00DF0D02"/>
    <w:rsid w:val="00DF1A1D"/>
    <w:rsid w:val="00DF1D73"/>
    <w:rsid w:val="00DF54FB"/>
    <w:rsid w:val="00DF5F25"/>
    <w:rsid w:val="00DF605B"/>
    <w:rsid w:val="00DF698A"/>
    <w:rsid w:val="00E01557"/>
    <w:rsid w:val="00E07EA2"/>
    <w:rsid w:val="00E20088"/>
    <w:rsid w:val="00E2614B"/>
    <w:rsid w:val="00E26930"/>
    <w:rsid w:val="00E41127"/>
    <w:rsid w:val="00E42571"/>
    <w:rsid w:val="00E4343F"/>
    <w:rsid w:val="00E436AB"/>
    <w:rsid w:val="00E46067"/>
    <w:rsid w:val="00E47079"/>
    <w:rsid w:val="00E50FD7"/>
    <w:rsid w:val="00E56C40"/>
    <w:rsid w:val="00E5777C"/>
    <w:rsid w:val="00E632A7"/>
    <w:rsid w:val="00E67E48"/>
    <w:rsid w:val="00E70BF5"/>
    <w:rsid w:val="00E715BE"/>
    <w:rsid w:val="00E77716"/>
    <w:rsid w:val="00E864E7"/>
    <w:rsid w:val="00E87309"/>
    <w:rsid w:val="00E95155"/>
    <w:rsid w:val="00E96935"/>
    <w:rsid w:val="00E97595"/>
    <w:rsid w:val="00EB2209"/>
    <w:rsid w:val="00EB458E"/>
    <w:rsid w:val="00EB59D0"/>
    <w:rsid w:val="00EC018C"/>
    <w:rsid w:val="00EC368F"/>
    <w:rsid w:val="00ED4595"/>
    <w:rsid w:val="00EE7648"/>
    <w:rsid w:val="00EF1F37"/>
    <w:rsid w:val="00EF50DD"/>
    <w:rsid w:val="00F0431A"/>
    <w:rsid w:val="00F12314"/>
    <w:rsid w:val="00F1547F"/>
    <w:rsid w:val="00F20637"/>
    <w:rsid w:val="00F24E3C"/>
    <w:rsid w:val="00F25D35"/>
    <w:rsid w:val="00F2675B"/>
    <w:rsid w:val="00F351F3"/>
    <w:rsid w:val="00F360D6"/>
    <w:rsid w:val="00F3622F"/>
    <w:rsid w:val="00F41830"/>
    <w:rsid w:val="00F468F6"/>
    <w:rsid w:val="00F564E7"/>
    <w:rsid w:val="00F6435A"/>
    <w:rsid w:val="00F64C7C"/>
    <w:rsid w:val="00F66415"/>
    <w:rsid w:val="00F70CFF"/>
    <w:rsid w:val="00F770FB"/>
    <w:rsid w:val="00F80581"/>
    <w:rsid w:val="00F82235"/>
    <w:rsid w:val="00F83484"/>
    <w:rsid w:val="00F860DE"/>
    <w:rsid w:val="00F90702"/>
    <w:rsid w:val="00F91774"/>
    <w:rsid w:val="00F924C8"/>
    <w:rsid w:val="00FA3107"/>
    <w:rsid w:val="00FA38A0"/>
    <w:rsid w:val="00FB0D89"/>
    <w:rsid w:val="00FB0DBB"/>
    <w:rsid w:val="00FB1336"/>
    <w:rsid w:val="00FB1744"/>
    <w:rsid w:val="00FB2F78"/>
    <w:rsid w:val="00FC3A04"/>
    <w:rsid w:val="00FD0AB0"/>
    <w:rsid w:val="00FD3A28"/>
    <w:rsid w:val="00FD4533"/>
    <w:rsid w:val="00FE39A9"/>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iPriority w:val="99"/>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iPriority w:val="99"/>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azyn@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mowienia@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1720</TotalTime>
  <Pages>12</Pages>
  <Words>5943</Words>
  <Characters>37529</Characters>
  <Application>Microsoft Office Word</Application>
  <DocSecurity>0</DocSecurity>
  <Lines>312</Lines>
  <Paragraphs>86</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43386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Karolina Kosek</cp:lastModifiedBy>
  <cp:revision>61</cp:revision>
  <cp:lastPrinted>2023-08-24T10:34:00Z</cp:lastPrinted>
  <dcterms:created xsi:type="dcterms:W3CDTF">2021-10-18T09:47:00Z</dcterms:created>
  <dcterms:modified xsi:type="dcterms:W3CDTF">2023-08-28T11:18:00Z</dcterms:modified>
</cp:coreProperties>
</file>