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499ABCF1" w:rsidR="009F74B6" w:rsidRPr="009E6262" w:rsidRDefault="009F74B6" w:rsidP="00BF6235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A029B3">
      <w:pPr>
        <w:spacing w:before="60" w:after="6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A029B3">
      <w:pPr>
        <w:spacing w:before="60" w:after="6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1B735DF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178DD76" w14:textId="7B0D4179" w:rsidR="00F70BF3" w:rsidRDefault="00D2469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1" w:name="_Hlk120624704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CD628A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roku 2023</w:t>
      </w:r>
    </w:p>
    <w:p w14:paraId="5338D8FA" w14:textId="77777777" w:rsidR="00D24694" w:rsidRPr="006D372B" w:rsidRDefault="00D24694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4E392E92" w:rsidR="00315104" w:rsidRPr="002814C9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A029B3">
      <w:pPr>
        <w:widowControl w:val="0"/>
        <w:spacing w:before="60" w:after="6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Default="00315104" w:rsidP="00A029B3">
      <w:pPr>
        <w:tabs>
          <w:tab w:val="right" w:pos="10064"/>
        </w:tabs>
        <w:spacing w:before="60" w:after="6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B17363" w:rsidRDefault="00315104" w:rsidP="00A029B3">
      <w:pPr>
        <w:spacing w:before="60" w:after="6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485DDFB5" w14:textId="21883072" w:rsidR="003A0575" w:rsidRDefault="00E52E4F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="00FB17CD" w:rsidRPr="0081070A">
        <w:rPr>
          <w:rFonts w:ascii="Tahoma" w:hAnsi="Tahoma" w:cs="Tahoma"/>
          <w:bCs/>
          <w:sz w:val="19"/>
          <w:szCs w:val="19"/>
        </w:rPr>
        <w:t>p</w:t>
      </w:r>
      <w:r w:rsidR="00AB0878">
        <w:rPr>
          <w:rFonts w:ascii="Tahoma" w:hAnsi="Tahoma" w:cs="Tahoma"/>
          <w:bCs/>
          <w:sz w:val="19"/>
          <w:szCs w:val="19"/>
        </w:rPr>
        <w:t>ostępowania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D74F12">
        <w:rPr>
          <w:rFonts w:ascii="Tahoma" w:hAnsi="Tahoma" w:cs="Tahoma"/>
          <w:bCs/>
          <w:sz w:val="19"/>
          <w:szCs w:val="19"/>
        </w:rPr>
        <w:t>pomocniczo o przedmiar</w:t>
      </w:r>
      <w:r w:rsidR="00732BCE" w:rsidRPr="00D74F12">
        <w:rPr>
          <w:rFonts w:ascii="Tahoma" w:hAnsi="Tahoma" w:cs="Tahoma"/>
          <w:bCs/>
          <w:sz w:val="19"/>
          <w:szCs w:val="19"/>
        </w:rPr>
        <w:t xml:space="preserve"> robót</w:t>
      </w:r>
      <w:r w:rsidR="00FB17CD" w:rsidRPr="00D74F12">
        <w:rPr>
          <w:rFonts w:ascii="Tahoma" w:hAnsi="Tahoma" w:cs="Tahoma"/>
          <w:bCs/>
          <w:sz w:val="19"/>
          <w:szCs w:val="19"/>
        </w:rPr>
        <w:t xml:space="preserve">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r w:rsidR="00F70BF3">
        <w:rPr>
          <w:rFonts w:ascii="Tahoma" w:hAnsi="Tahoma" w:cs="Tahoma"/>
          <w:bCs/>
          <w:sz w:val="19"/>
          <w:szCs w:val="19"/>
        </w:rPr>
        <w:t>R</w:t>
      </w:r>
      <w:r w:rsidR="00927EFF">
        <w:rPr>
          <w:rFonts w:ascii="Tahoma" w:hAnsi="Tahoma" w:cs="Tahoma"/>
          <w:bCs/>
          <w:sz w:val="19"/>
          <w:szCs w:val="19"/>
        </w:rPr>
        <w:t>B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AB0878">
        <w:rPr>
          <w:rFonts w:ascii="Tahoma" w:hAnsi="Tahoma" w:cs="Tahoma"/>
          <w:bCs/>
          <w:sz w:val="19"/>
          <w:szCs w:val="19"/>
        </w:rPr>
        <w:t xml:space="preserve">formularz cenowy, 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="00FB17CD" w:rsidRPr="002814C9">
        <w:rPr>
          <w:rFonts w:ascii="Tahoma" w:hAnsi="Tahoma" w:cs="Tahoma"/>
          <w:bCs/>
          <w:sz w:val="19"/>
          <w:szCs w:val="19"/>
        </w:rPr>
        <w:t xml:space="preserve">pkt 5. SWZ, opis przedmiotu zamówienia, jego zakres, ewentualną wizję lokalną, doświadczenie Wykonawcy, </w:t>
      </w:r>
      <w:r w:rsidR="00F064A0" w:rsidRPr="002814C9">
        <w:rPr>
          <w:rFonts w:ascii="Tahoma" w:hAnsi="Tahoma" w:cs="Tahoma"/>
          <w:bCs/>
          <w:sz w:val="19"/>
          <w:szCs w:val="19"/>
        </w:rPr>
        <w:t xml:space="preserve">koszty ewentualnych przeglądów gwarancyjnych, </w:t>
      </w:r>
      <w:r w:rsidR="00FB17CD" w:rsidRPr="002814C9">
        <w:rPr>
          <w:rFonts w:ascii="Tahoma" w:hAnsi="Tahoma" w:cs="Tahoma"/>
          <w:bCs/>
          <w:sz w:val="19"/>
          <w:szCs w:val="19"/>
        </w:rPr>
        <w:t>koszty związane z obowiązującymi przy wykonaniu zamó</w:t>
      </w:r>
      <w:r w:rsidR="00FB17CD" w:rsidRPr="00FB17CD">
        <w:rPr>
          <w:rFonts w:ascii="Tahoma" w:hAnsi="Tahoma" w:cs="Tahoma"/>
          <w:bCs/>
          <w:sz w:val="19"/>
          <w:szCs w:val="19"/>
        </w:rPr>
        <w:t>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</w:t>
      </w:r>
      <w:r w:rsidR="0082549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Default="00AF7A7D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4E954A2E" w14:textId="77777777" w:rsidR="00F67D46" w:rsidRPr="008316F5" w:rsidRDefault="00F67D46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C5C19F0" w14:textId="3A60EE34" w:rsidR="002C3F74" w:rsidRDefault="002C3F74" w:rsidP="00A029B3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.2023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1B09439D" w14:textId="77777777" w:rsidR="001E3051" w:rsidRPr="001E3051" w:rsidRDefault="001E3051" w:rsidP="00A029B3">
      <w:pPr>
        <w:spacing w:before="60"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35C12BFF" w:rsidR="00F064A0" w:rsidRPr="001E3051" w:rsidRDefault="00F064A0" w:rsidP="00A029B3">
      <w:pPr>
        <w:spacing w:before="60" w:after="60" w:line="276" w:lineRule="auto"/>
        <w:ind w:left="397"/>
        <w:jc w:val="both"/>
        <w:rPr>
          <w:rFonts w:ascii="Tahoma" w:hAnsi="Tahoma" w:cs="Tahoma"/>
          <w:b/>
          <w:bCs/>
          <w:sz w:val="17"/>
          <w:szCs w:val="17"/>
        </w:rPr>
      </w:pPr>
      <w:r w:rsidRPr="001E3051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1E3051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1E3051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>
        <w:rPr>
          <w:rFonts w:ascii="Tahoma" w:hAnsi="Tahoma" w:cs="Tahoma"/>
          <w:sz w:val="17"/>
          <w:szCs w:val="17"/>
        </w:rPr>
        <w:t> </w:t>
      </w:r>
      <w:r w:rsidRPr="001E3051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1E3051">
        <w:rPr>
          <w:rFonts w:ascii="Tahoma" w:hAnsi="Tahoma" w:cs="Tahoma"/>
          <w:b/>
          <w:bCs/>
          <w:sz w:val="17"/>
          <w:szCs w:val="17"/>
          <w:highlight w:val="yellow"/>
        </w:rPr>
        <w:t>z maksymalnym terminem realizacji do 30 dni</w:t>
      </w:r>
      <w:r w:rsidR="00B77E62" w:rsidRPr="001E3051">
        <w:rPr>
          <w:rFonts w:ascii="Tahoma" w:hAnsi="Tahoma" w:cs="Tahoma"/>
          <w:b/>
          <w:bCs/>
          <w:sz w:val="17"/>
          <w:szCs w:val="17"/>
        </w:rPr>
        <w:t>.</w:t>
      </w:r>
      <w:r w:rsidRPr="001E3051">
        <w:rPr>
          <w:rFonts w:ascii="Tahoma" w:hAnsi="Tahoma" w:cs="Tahoma"/>
          <w:sz w:val="17"/>
          <w:szCs w:val="17"/>
        </w:rPr>
        <w:t xml:space="preserve"> 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54B3F2C3" w14:textId="73049AAF" w:rsidR="0009244E" w:rsidRP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 w:rsidP="00A029B3">
      <w:pPr>
        <w:pStyle w:val="Akapitzlist"/>
        <w:numPr>
          <w:ilvl w:val="0"/>
          <w:numId w:val="114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99CE143" w14:textId="345CEB81" w:rsidR="004F76C0" w:rsidRDefault="000B5DE2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r w:rsidR="004F76C0"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3"/>
    <w:p w14:paraId="6CE76C18" w14:textId="28BE5D89" w:rsidR="00973416" w:rsidRDefault="009734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B72F8C7" w:rsidR="00973416" w:rsidRDefault="00973416" w:rsidP="00A029B3">
      <w:pPr>
        <w:spacing w:before="60" w:after="60" w:line="276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9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0A69F102" w14:textId="77777777" w:rsidR="00F8521E" w:rsidRPr="00BC54D5" w:rsidRDefault="00F8521E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26A762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91965">
        <w:rPr>
          <w:rFonts w:ascii="Tahoma" w:hAnsi="Tahoma" w:cs="Tahoma"/>
          <w:b/>
          <w:sz w:val="21"/>
          <w:szCs w:val="21"/>
        </w:rPr>
        <w:t>,</w:t>
      </w:r>
      <w:r w:rsidRPr="00CA2C9A">
        <w:rPr>
          <w:rFonts w:ascii="Tahoma" w:hAnsi="Tahoma" w:cs="Tahoma"/>
          <w:b/>
          <w:sz w:val="21"/>
          <w:szCs w:val="21"/>
        </w:rPr>
        <w:t xml:space="preserve"> w tym z dokumentacją projektową i nie wnosimy do nich żadnych zastrzeżeń oraz uznajemy się za związanych określonymi w nich warunkami.</w:t>
      </w:r>
    </w:p>
    <w:p w14:paraId="31A4A070" w14:textId="7BCB7CEB" w:rsidR="00906ACB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CA2C9A">
        <w:rPr>
          <w:rFonts w:ascii="Tahoma" w:hAnsi="Tahoma" w:cs="Tahoma"/>
          <w:sz w:val="21"/>
          <w:szCs w:val="21"/>
        </w:rPr>
        <w:lastRenderedPageBreak/>
        <w:t>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5FF81DF" w14:textId="77777777" w:rsidR="00FF5885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6261664" w14:textId="77777777" w:rsidR="00FF5885" w:rsidRPr="004921C6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35ADA7" w14:textId="77777777" w:rsidR="00FF5885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6C53C9C4" w14:textId="77777777" w:rsidR="00FF5885" w:rsidRDefault="00FF5885" w:rsidP="00A029B3">
      <w:pPr>
        <w:spacing w:before="60" w:after="60" w:line="276" w:lineRule="auto"/>
        <w:ind w:right="-44"/>
        <w:rPr>
          <w:rFonts w:ascii="Tahoma" w:hAnsi="Tahoma" w:cs="Tahoma"/>
          <w:b/>
          <w:bCs/>
          <w:sz w:val="28"/>
          <w:szCs w:val="28"/>
        </w:rPr>
      </w:pPr>
    </w:p>
    <w:p w14:paraId="657045D5" w14:textId="77777777" w:rsidR="00FF5885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D06745">
        <w:rPr>
          <w:rFonts w:ascii="Tahoma" w:hAnsi="Tahoma" w:cs="Tahoma"/>
          <w:b/>
          <w:bCs/>
          <w:sz w:val="28"/>
          <w:szCs w:val="28"/>
        </w:rPr>
        <w:t>FORMULARZ CENOWY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F33F04C" w14:textId="77777777" w:rsidR="00FF5885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Remonty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</w:rPr>
        <w:t xml:space="preserve">cząstkowe dróg 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powiatowych </w:t>
      </w:r>
      <w:r>
        <w:rPr>
          <w:rFonts w:ascii="Tahoma" w:hAnsi="Tahoma" w:cs="Tahoma"/>
          <w:b/>
          <w:bCs/>
          <w:i/>
          <w:iCs/>
          <w:color w:val="0000FF"/>
        </w:rPr>
        <w:t xml:space="preserve">na terenie </w:t>
      </w:r>
      <w:r w:rsidRPr="0070271A">
        <w:rPr>
          <w:rFonts w:ascii="Tahoma" w:hAnsi="Tahoma" w:cs="Tahoma"/>
          <w:b/>
          <w:bCs/>
          <w:i/>
          <w:iCs/>
          <w:color w:val="0000FF"/>
        </w:rPr>
        <w:t>Powiatu Kędzierzyńsko-Kozielskiego</w:t>
      </w:r>
    </w:p>
    <w:p w14:paraId="26964703" w14:textId="7B40253A" w:rsidR="00FF5885" w:rsidRPr="00BD7437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w roku 2023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FF5885" w:rsidRPr="00DE68F2" w14:paraId="5113FC9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13142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B7ED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D5A4B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113DA978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B193E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41F4A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46D12376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04A4DF1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CFBDB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2A76CA37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2A3868AA" w14:textId="77777777" w:rsidR="00FF5885" w:rsidRPr="00DE68F2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FF5885" w:rsidRPr="00FB6788" w14:paraId="1F4101CB" w14:textId="77777777" w:rsidTr="00A10F2D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CD83CC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5EE45" w14:textId="11759CFB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299A5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D1AD8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BAA62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44A3E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FF5885" w14:paraId="0B7801D4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8749" w14:textId="0365082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1C1F3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78EA7D96" w14:textId="77777777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56E0DC80" w14:textId="77777777" w:rsidR="00FF5885" w:rsidRPr="004D23E2" w:rsidRDefault="00FF5885" w:rsidP="00A029B3">
            <w:pPr>
              <w:tabs>
                <w:tab w:val="left" w:pos="300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  <w:tab/>
            </w:r>
          </w:p>
        </w:tc>
      </w:tr>
      <w:tr w:rsidR="00FF5885" w14:paraId="77356ABF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AE800" w14:textId="0339B8B0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D31480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0FC65DCD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93925" w14:textId="408E6818" w:rsidR="00FF5885" w:rsidRPr="00BF168A" w:rsidRDefault="00D2322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  <w:r w:rsidR="00D208EA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E218B5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DAB08C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B3A7B4" w14:textId="77777777" w:rsidR="00FF5885" w:rsidRPr="004D23E2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FF5885" w14:paraId="08A8A30E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4D10BB" w14:textId="31305FD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7ACC7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C15C6" w14:textId="5DBAF176" w:rsidR="00FF5885" w:rsidRPr="00BF168A" w:rsidRDefault="00D2322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C31B6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BD25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1D296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4F2673D8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40C8E" w14:textId="78DC6918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26D78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E4BD0" w14:textId="59D7794B" w:rsidR="00FF5885" w:rsidRPr="00BF168A" w:rsidRDefault="00D2322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F65BF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1B8A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005E17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6896253C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36F6FE" w14:textId="5A584F8E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E39BB" w14:textId="77777777" w:rsidR="00FF5885" w:rsidRDefault="00FF5885" w:rsidP="00A029B3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2AE96B0A" w14:textId="77777777" w:rsidR="00FF5885" w:rsidRPr="00A428ED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</w:t>
            </w:r>
            <w:proofErr w:type="spellStart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remontera</w:t>
            </w:r>
            <w:proofErr w:type="spellEnd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 xml:space="preserve"> drogowego</w:t>
            </w:r>
          </w:p>
          <w:p w14:paraId="57BC29A3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5C4A846C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F5286" w14:textId="1B513CE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DD5D1" w14:textId="361C2210" w:rsidR="00FF5885" w:rsidRPr="00D2645E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 xml:space="preserve">Remonty cząstkowe nawierzchni powierzchniowo utrwalonych przy użyciu grysów z zastosowaniem skrapiarki przewoźnej/ </w:t>
            </w:r>
            <w:proofErr w:type="spellStart"/>
            <w:r w:rsidRPr="00D2645E">
              <w:rPr>
                <w:rFonts w:ascii="Tahoma" w:hAnsi="Tahoma" w:cs="Tahoma"/>
                <w:sz w:val="18"/>
                <w:szCs w:val="18"/>
              </w:rPr>
              <w:t>remontera</w:t>
            </w:r>
            <w:proofErr w:type="spellEnd"/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F0856B" w14:textId="706663FE" w:rsidR="00FF5885" w:rsidRDefault="00D2322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</w:t>
            </w:r>
            <w:r w:rsidR="00D208EA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598C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E73D7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2E67A2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2DB8BC6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70385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EC87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FBCDA6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5B12F668" w14:textId="256D8730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.2+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.3+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3E9F3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2AD8D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31FEFD1" w14:textId="77777777" w:rsidR="00FF5885" w:rsidRDefault="00FF5885" w:rsidP="00A029B3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1B3FF434" w14:textId="77777777" w:rsidR="00FF5885" w:rsidRDefault="00FF5885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259DF62F" w14:textId="77777777" w:rsidR="00FF5885" w:rsidRPr="009E6262" w:rsidRDefault="00FF5885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0250588D" w14:textId="62CA0421" w:rsidR="00FF5885" w:rsidRDefault="00FF5885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41B61BAB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bookmarkStart w:id="4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0E492F33" w:rsidR="00972FD1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="00972FD1"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="00972FD1"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972FD1"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63AE12E2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D23226">
        <w:rPr>
          <w:rFonts w:ascii="Tahoma" w:hAnsi="Tahoma" w:cs="Tahoma"/>
          <w:bCs/>
          <w:sz w:val="20"/>
          <w:szCs w:val="20"/>
        </w:rPr>
        <w:t>605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72673C07" w:rsidR="00972FD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6" w:name="_Hlk11275532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2F3036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09CC818" w14:textId="77777777" w:rsidR="004D6228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A3352F9" w14:textId="77777777" w:rsidR="004D6228" w:rsidRDefault="004D6228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318A729A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D23226">
        <w:rPr>
          <w:rFonts w:ascii="Tahoma" w:hAnsi="Tahoma" w:cs="Tahoma"/>
          <w:bCs/>
          <w:sz w:val="20"/>
          <w:szCs w:val="20"/>
        </w:rPr>
        <w:t>605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6591EFC" w:rsidR="00116176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16324C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F0D1FB2" w14:textId="77777777" w:rsidR="004D6228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3403DD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5227194A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0BC25B7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01D25E7" w14:textId="0B8F3A4C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DA4C41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1717722F" w14:textId="0C318D31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0446556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EEC514A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5886708C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5459511E" w:rsidR="009D491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B06DBBB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065C7862" w14:textId="0332B2ED" w:rsidR="008C7FB2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153D007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BE3C90" w:rsidRDefault="00BE3C90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0D6E11F9" w:rsidR="008C7FB2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583F578" w14:textId="787BBC08" w:rsidR="00FF5885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</w:p>
    <w:p w14:paraId="13D6F597" w14:textId="77A55446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633A1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9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9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58F0A24F" w14:textId="7BAAF4CC" w:rsidR="00FF5885" w:rsidRPr="00FF588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Remonty cząstkowe dróg powiatowych na terenie Powiatu Kędzierzyńsko-Kozielskiego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w roku 2023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167E2BCE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5311EC18" w:rsidR="0017062A" w:rsidRPr="00EC42A3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04544" w:rsidR="0057476F" w:rsidRPr="00591B66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D662B">
        <w:rPr>
          <w:rFonts w:ascii="Tahoma" w:hAnsi="Tahoma" w:cs="Tahoma"/>
          <w:sz w:val="18"/>
          <w:szCs w:val="18"/>
        </w:rPr>
        <w:t>3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D662B">
        <w:rPr>
          <w:rFonts w:ascii="Tahoma" w:hAnsi="Tahoma" w:cs="Tahoma"/>
          <w:sz w:val="18"/>
          <w:szCs w:val="18"/>
        </w:rPr>
        <w:t>605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8F00D1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0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0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6B1D59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2918F72" w14:textId="77777777" w:rsidR="005C3B2E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6588F964" w14:textId="268E8697" w:rsidR="00FC4FFF" w:rsidRDefault="00856211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FF5885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Default="005C3B2E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157602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6D883F71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3FCEE7E" w14:textId="77777777" w:rsidR="00FF5885" w:rsidRDefault="00FF5885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2023</w:t>
      </w:r>
    </w:p>
    <w:p w14:paraId="2F8126A9" w14:textId="3FB9FA1D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157602">
      <w:pPr>
        <w:pStyle w:val="Akapitzlist"/>
        <w:numPr>
          <w:ilvl w:val="0"/>
          <w:numId w:val="97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4F54FDBA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D662B">
        <w:rPr>
          <w:rFonts w:ascii="Tahoma" w:hAnsi="Tahoma" w:cs="Tahoma"/>
          <w:sz w:val="18"/>
          <w:szCs w:val="18"/>
        </w:rPr>
        <w:t>3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D662B">
        <w:rPr>
          <w:rFonts w:ascii="Tahoma" w:hAnsi="Tahoma" w:cs="Tahoma"/>
          <w:sz w:val="18"/>
          <w:szCs w:val="18"/>
        </w:rPr>
        <w:t>605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7F47F680" w:rsidR="002077E6" w:rsidRDefault="00856211" w:rsidP="00BF6235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</w:t>
      </w:r>
    </w:p>
    <w:sectPr w:rsidR="002077E6" w:rsidSect="00150B4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2C2EA" w14:textId="77777777" w:rsidR="00A12D1B" w:rsidRDefault="00A12D1B">
      <w:r>
        <w:separator/>
      </w:r>
    </w:p>
  </w:endnote>
  <w:endnote w:type="continuationSeparator" w:id="0">
    <w:p w14:paraId="74C7A66B" w14:textId="77777777" w:rsidR="00A12D1B" w:rsidRDefault="00A1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B863A" w14:textId="77777777" w:rsidR="00A12D1B" w:rsidRDefault="00A12D1B">
      <w:r>
        <w:separator/>
      </w:r>
    </w:p>
  </w:footnote>
  <w:footnote w:type="continuationSeparator" w:id="0">
    <w:p w14:paraId="7F38A43C" w14:textId="77777777" w:rsidR="00A12D1B" w:rsidRDefault="00A12D1B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0E40CE86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2.</w:t>
    </w:r>
    <w:r w:rsidR="00C633E3">
      <w:rPr>
        <w:rFonts w:ascii="Tahoma" w:hAnsi="Tahoma" w:cs="Tahoma"/>
        <w:b/>
        <w:color w:val="0000FF"/>
        <w:sz w:val="14"/>
        <w:szCs w:val="14"/>
      </w:rPr>
      <w:t>3</w:t>
    </w:r>
    <w:r w:rsidR="00387F66">
      <w:rPr>
        <w:rFonts w:ascii="Tahoma" w:hAnsi="Tahoma" w:cs="Tahoma"/>
        <w:b/>
        <w:color w:val="0000FF"/>
        <w:sz w:val="14"/>
        <w:szCs w:val="14"/>
      </w:rPr>
      <w:t>5</w:t>
    </w:r>
    <w:r w:rsidRPr="00794CA9">
      <w:rPr>
        <w:rFonts w:ascii="Tahoma" w:hAnsi="Tahoma" w:cs="Tahoma"/>
        <w:b/>
        <w:color w:val="0000FF"/>
        <w:sz w:val="14"/>
        <w:szCs w:val="14"/>
      </w:rPr>
      <w:t>.</w:t>
    </w:r>
    <w:r w:rsidRPr="00E57D4A">
      <w:rPr>
        <w:rFonts w:ascii="Tahoma" w:hAnsi="Tahoma" w:cs="Tahoma"/>
        <w:b/>
        <w:color w:val="0000FF"/>
        <w:sz w:val="14"/>
        <w:szCs w:val="14"/>
      </w:rPr>
      <w:t>202</w:t>
    </w:r>
    <w:r w:rsidR="00F10962">
      <w:rPr>
        <w:rFonts w:ascii="Tahoma" w:hAnsi="Tahoma" w:cs="Tahoma"/>
        <w:b/>
        <w:color w:val="0000FF"/>
        <w:sz w:val="14"/>
        <w:szCs w:val="14"/>
      </w:rPr>
      <w:t>3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</w:t>
    </w:r>
    <w:r w:rsidR="00387F66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w roku 2023</w:t>
    </w:r>
  </w:p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1" w15:restartNumberingAfterBreak="0">
    <w:nsid w:val="0ECB2CAD"/>
    <w:multiLevelType w:val="hybridMultilevel"/>
    <w:tmpl w:val="6C2C4FB4"/>
    <w:lvl w:ilvl="0" w:tplc="12F83164">
      <w:start w:val="1"/>
      <w:numFmt w:val="lowerLetter"/>
      <w:lvlText w:val="%1."/>
      <w:lvlJc w:val="left"/>
      <w:pPr>
        <w:ind w:left="720" w:hanging="360"/>
      </w:pPr>
      <w:rPr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4" w15:restartNumberingAfterBreak="0">
    <w:nsid w:val="163A5F01"/>
    <w:multiLevelType w:val="hybridMultilevel"/>
    <w:tmpl w:val="F1444C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5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9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2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3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5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7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4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6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8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0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3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6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7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3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4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5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8" w15:restartNumberingAfterBreak="0">
    <w:nsid w:val="3EA332A4"/>
    <w:multiLevelType w:val="hybridMultilevel"/>
    <w:tmpl w:val="288AC28C"/>
    <w:lvl w:ilvl="0" w:tplc="2B6AC52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3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14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8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9" w15:restartNumberingAfterBreak="0">
    <w:nsid w:val="465D1CDB"/>
    <w:multiLevelType w:val="hybridMultilevel"/>
    <w:tmpl w:val="7C4E3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1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3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4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9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1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5404250"/>
    <w:multiLevelType w:val="hybridMultilevel"/>
    <w:tmpl w:val="471C5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4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5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36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8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96E0D2E"/>
    <w:multiLevelType w:val="hybridMultilevel"/>
    <w:tmpl w:val="F1444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2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3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4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8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0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4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5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6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58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0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2" w15:restartNumberingAfterBreak="0">
    <w:nsid w:val="6C54308B"/>
    <w:multiLevelType w:val="hybridMultilevel"/>
    <w:tmpl w:val="F104B204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B74A08F4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9" w15:restartNumberingAfterBreak="0">
    <w:nsid w:val="71120E80"/>
    <w:multiLevelType w:val="hybridMultilevel"/>
    <w:tmpl w:val="49F014A0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0" w15:restartNumberingAfterBreak="0">
    <w:nsid w:val="712A3B51"/>
    <w:multiLevelType w:val="hybridMultilevel"/>
    <w:tmpl w:val="6C9E5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2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3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6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8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9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1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3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5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6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7FAB2773"/>
    <w:multiLevelType w:val="hybridMultilevel"/>
    <w:tmpl w:val="02F6FD5A"/>
    <w:lvl w:ilvl="0" w:tplc="0C823002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68"/>
  </w:num>
  <w:num w:numId="2" w16cid:durableId="1865750441">
    <w:abstractNumId w:val="86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0"/>
  </w:num>
  <w:num w:numId="6" w16cid:durableId="70854969">
    <w:abstractNumId w:val="156"/>
  </w:num>
  <w:num w:numId="7" w16cid:durableId="214554008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3"/>
    <w:lvlOverride w:ilvl="0">
      <w:startOverride w:val="1"/>
    </w:lvlOverride>
  </w:num>
  <w:num w:numId="10" w16cid:durableId="99942611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2"/>
  </w:num>
  <w:num w:numId="18" w16cid:durableId="870144543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8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38"/>
  </w:num>
  <w:num w:numId="22" w16cid:durableId="732659286">
    <w:abstractNumId w:val="26"/>
  </w:num>
  <w:num w:numId="23" w16cid:durableId="1385911834">
    <w:abstractNumId w:val="55"/>
  </w:num>
  <w:num w:numId="24" w16cid:durableId="1745906997">
    <w:abstractNumId w:val="78"/>
  </w:num>
  <w:num w:numId="25" w16cid:durableId="89856060">
    <w:abstractNumId w:val="120"/>
  </w:num>
  <w:num w:numId="26" w16cid:durableId="1660304359">
    <w:abstractNumId w:val="39"/>
  </w:num>
  <w:num w:numId="27" w16cid:durableId="1055351255">
    <w:abstractNumId w:val="179"/>
  </w:num>
  <w:num w:numId="28" w16cid:durableId="59598604">
    <w:abstractNumId w:val="103"/>
  </w:num>
  <w:num w:numId="29" w16cid:durableId="874002165">
    <w:abstractNumId w:val="186"/>
  </w:num>
  <w:num w:numId="30" w16cid:durableId="1973902394">
    <w:abstractNumId w:val="100"/>
  </w:num>
  <w:num w:numId="31" w16cid:durableId="6831651">
    <w:abstractNumId w:val="47"/>
  </w:num>
  <w:num w:numId="32" w16cid:durableId="1615554142">
    <w:abstractNumId w:val="136"/>
  </w:num>
  <w:num w:numId="33" w16cid:durableId="1787312824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8"/>
  </w:num>
  <w:num w:numId="35" w16cid:durableId="1506704732">
    <w:abstractNumId w:val="29"/>
  </w:num>
  <w:num w:numId="36" w16cid:durableId="1770814659">
    <w:abstractNumId w:val="171"/>
  </w:num>
  <w:num w:numId="37" w16cid:durableId="898976875">
    <w:abstractNumId w:val="133"/>
  </w:num>
  <w:num w:numId="38" w16cid:durableId="1836725598">
    <w:abstractNumId w:val="159"/>
  </w:num>
  <w:num w:numId="39" w16cid:durableId="1049720498">
    <w:abstractNumId w:val="50"/>
  </w:num>
  <w:num w:numId="40" w16cid:durableId="229581797">
    <w:abstractNumId w:val="104"/>
  </w:num>
  <w:num w:numId="41" w16cid:durableId="1780445543">
    <w:abstractNumId w:val="117"/>
  </w:num>
  <w:num w:numId="42" w16cid:durableId="374084352">
    <w:abstractNumId w:val="145"/>
  </w:num>
  <w:num w:numId="43" w16cid:durableId="1203596614">
    <w:abstractNumId w:val="164"/>
  </w:num>
  <w:num w:numId="44" w16cid:durableId="1726101765">
    <w:abstractNumId w:val="45"/>
  </w:num>
  <w:num w:numId="45" w16cid:durableId="620188704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96"/>
  </w:num>
  <w:num w:numId="50" w16cid:durableId="1315794683">
    <w:abstractNumId w:val="68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46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22"/>
  </w:num>
  <w:num w:numId="55" w16cid:durableId="83307902">
    <w:abstractNumId w:val="82"/>
  </w:num>
  <w:num w:numId="56" w16cid:durableId="1190602113">
    <w:abstractNumId w:val="48"/>
  </w:num>
  <w:num w:numId="57" w16cid:durableId="615864914">
    <w:abstractNumId w:val="43"/>
  </w:num>
  <w:num w:numId="58" w16cid:durableId="275523409">
    <w:abstractNumId w:val="91"/>
  </w:num>
  <w:num w:numId="59" w16cid:durableId="1214462800">
    <w:abstractNumId w:val="154"/>
  </w:num>
  <w:num w:numId="60" w16cid:durableId="1728449512">
    <w:abstractNumId w:val="72"/>
  </w:num>
  <w:num w:numId="61" w16cid:durableId="1486047511">
    <w:abstractNumId w:val="74"/>
  </w:num>
  <w:num w:numId="62" w16cid:durableId="119954015">
    <w:abstractNumId w:val="2"/>
  </w:num>
  <w:num w:numId="63" w16cid:durableId="1969043126">
    <w:abstractNumId w:val="28"/>
  </w:num>
  <w:num w:numId="64" w16cid:durableId="1010909194">
    <w:abstractNumId w:val="134"/>
  </w:num>
  <w:num w:numId="65" w16cid:durableId="2026710760">
    <w:abstractNumId w:val="40"/>
  </w:num>
  <w:num w:numId="66" w16cid:durableId="1044329794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5"/>
  </w:num>
  <w:num w:numId="69" w16cid:durableId="877468923">
    <w:abstractNumId w:val="121"/>
  </w:num>
  <w:num w:numId="70" w16cid:durableId="1835145799">
    <w:abstractNumId w:val="37"/>
  </w:num>
  <w:num w:numId="71" w16cid:durableId="1290282988">
    <w:abstractNumId w:val="32"/>
  </w:num>
  <w:num w:numId="72" w16cid:durableId="856574646">
    <w:abstractNumId w:val="81"/>
  </w:num>
  <w:num w:numId="73" w16cid:durableId="2044093701">
    <w:abstractNumId w:val="42"/>
  </w:num>
  <w:num w:numId="74" w16cid:durableId="909122068">
    <w:abstractNumId w:val="15"/>
  </w:num>
  <w:num w:numId="75" w16cid:durableId="1734541999">
    <w:abstractNumId w:val="95"/>
  </w:num>
  <w:num w:numId="76" w16cid:durableId="1127090531">
    <w:abstractNumId w:val="85"/>
  </w:num>
  <w:num w:numId="77" w16cid:durableId="712464332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68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76"/>
  </w:num>
  <w:num w:numId="80" w16cid:durableId="1300768678">
    <w:abstractNumId w:val="152"/>
  </w:num>
  <w:num w:numId="81" w16cid:durableId="1726485769">
    <w:abstractNumId w:val="172"/>
  </w:num>
  <w:num w:numId="82" w16cid:durableId="356464175">
    <w:abstractNumId w:val="31"/>
  </w:num>
  <w:num w:numId="83" w16cid:durableId="762871362">
    <w:abstractNumId w:val="160"/>
  </w:num>
  <w:num w:numId="84" w16cid:durableId="179466210">
    <w:abstractNumId w:val="88"/>
  </w:num>
  <w:num w:numId="85" w16cid:durableId="117720861">
    <w:abstractNumId w:val="67"/>
  </w:num>
  <w:num w:numId="86" w16cid:durableId="894509036">
    <w:abstractNumId w:val="51"/>
  </w:num>
  <w:num w:numId="87" w16cid:durableId="569199098">
    <w:abstractNumId w:val="110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167"/>
  </w:num>
  <w:num w:numId="91" w16cid:durableId="1435058203">
    <w:abstractNumId w:val="123"/>
  </w:num>
  <w:num w:numId="92" w16cid:durableId="573008551">
    <w:abstractNumId w:val="165"/>
  </w:num>
  <w:num w:numId="93" w16cid:durableId="923342966">
    <w:abstractNumId w:val="182"/>
  </w:num>
  <w:num w:numId="94" w16cid:durableId="1921865372">
    <w:abstractNumId w:val="138"/>
  </w:num>
  <w:num w:numId="95" w16cid:durableId="819927033">
    <w:abstractNumId w:val="118"/>
  </w:num>
  <w:num w:numId="96" w16cid:durableId="455099540">
    <w:abstractNumId w:val="93"/>
  </w:num>
  <w:num w:numId="97" w16cid:durableId="787968328">
    <w:abstractNumId w:val="52"/>
  </w:num>
  <w:num w:numId="98" w16cid:durableId="1743061699">
    <w:abstractNumId w:val="49"/>
  </w:num>
  <w:num w:numId="99" w16cid:durableId="1730298511">
    <w:abstractNumId w:val="139"/>
  </w:num>
  <w:num w:numId="100" w16cid:durableId="1202090795">
    <w:abstractNumId w:val="79"/>
  </w:num>
  <w:num w:numId="101" w16cid:durableId="1562907045">
    <w:abstractNumId w:val="151"/>
  </w:num>
  <w:num w:numId="102" w16cid:durableId="268004490">
    <w:abstractNumId w:val="147"/>
  </w:num>
  <w:num w:numId="103" w16cid:durableId="1181091949">
    <w:abstractNumId w:val="68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651053684">
    <w:abstractNumId w:val="73"/>
  </w:num>
  <w:num w:numId="105" w16cid:durableId="1389568552">
    <w:abstractNumId w:val="44"/>
  </w:num>
  <w:num w:numId="106" w16cid:durableId="580677390">
    <w:abstractNumId w:val="116"/>
  </w:num>
  <w:num w:numId="107" w16cid:durableId="160703793">
    <w:abstractNumId w:val="60"/>
  </w:num>
  <w:num w:numId="108" w16cid:durableId="736782510">
    <w:abstractNumId w:val="131"/>
  </w:num>
  <w:num w:numId="109" w16cid:durableId="1857037860">
    <w:abstractNumId w:val="155"/>
  </w:num>
  <w:num w:numId="110" w16cid:durableId="383676459">
    <w:abstractNumId w:val="75"/>
  </w:num>
  <w:num w:numId="111" w16cid:durableId="1273365244">
    <w:abstractNumId w:val="142"/>
  </w:num>
  <w:num w:numId="112" w16cid:durableId="1148522900">
    <w:abstractNumId w:val="99"/>
  </w:num>
  <w:num w:numId="113" w16cid:durableId="491916851">
    <w:abstractNumId w:val="169"/>
  </w:num>
  <w:num w:numId="114" w16cid:durableId="482234547">
    <w:abstractNumId w:val="84"/>
  </w:num>
  <w:num w:numId="115" w16cid:durableId="231089600">
    <w:abstractNumId w:val="124"/>
  </w:num>
  <w:num w:numId="116" w16cid:durableId="251398704">
    <w:abstractNumId w:val="119"/>
  </w:num>
  <w:num w:numId="117" w16cid:durableId="390202255">
    <w:abstractNumId w:val="162"/>
  </w:num>
  <w:num w:numId="118" w16cid:durableId="640772404">
    <w:abstractNumId w:val="69"/>
  </w:num>
  <w:num w:numId="119" w16cid:durableId="240795551">
    <w:abstractNumId w:val="170"/>
  </w:num>
  <w:num w:numId="120" w16cid:durableId="1467315412">
    <w:abstractNumId w:val="113"/>
  </w:num>
  <w:num w:numId="121" w16cid:durableId="328867501">
    <w:abstractNumId w:val="62"/>
  </w:num>
  <w:num w:numId="122" w16cid:durableId="503395697">
    <w:abstractNumId w:val="148"/>
  </w:num>
  <w:num w:numId="123" w16cid:durableId="1941641058">
    <w:abstractNumId w:val="140"/>
  </w:num>
  <w:num w:numId="124" w16cid:durableId="221525175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1495343443">
    <w:abstractNumId w:val="89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1578830764">
    <w:abstractNumId w:val="25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846092178">
    <w:abstractNumId w:val="90"/>
  </w:num>
  <w:num w:numId="128" w16cid:durableId="96836084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474612056">
    <w:abstractNumId w:val="69"/>
  </w:num>
  <w:num w:numId="130" w16cid:durableId="743838100">
    <w:abstractNumId w:val="8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601110603">
    <w:abstractNumId w:val="157"/>
  </w:num>
  <w:num w:numId="132" w16cid:durableId="890767986">
    <w:abstractNumId w:val="66"/>
  </w:num>
  <w:num w:numId="133" w16cid:durableId="2142842796">
    <w:abstractNumId w:val="148"/>
  </w:num>
  <w:num w:numId="134" w16cid:durableId="164831362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102394625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080713372">
    <w:abstractNumId w:val="1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7" w16cid:durableId="70290244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583488740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7881586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49383497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600480618">
    <w:abstractNumId w:val="128"/>
  </w:num>
  <w:num w:numId="142" w16cid:durableId="1046684669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71508665">
    <w:abstractNumId w:val="180"/>
  </w:num>
  <w:num w:numId="144" w16cid:durableId="378163599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 w16cid:durableId="2022319860">
    <w:abstractNumId w:val="13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 w16cid:durableId="552353495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 w16cid:durableId="2072121455">
    <w:abstractNumId w:val="18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565945710">
    <w:abstractNumId w:val="158"/>
  </w:num>
  <w:num w:numId="149" w16cid:durableId="263074709">
    <w:abstractNumId w:val="46"/>
  </w:num>
  <w:num w:numId="150" w16cid:durableId="508912474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1068964512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843819206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72672438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529268872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824905390">
    <w:abstractNumId w:val="5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 w16cid:durableId="647175584">
    <w:abstractNumId w:val="143"/>
    <w:lvlOverride w:ilvl="0">
      <w:startOverride w:val="1"/>
    </w:lvlOverride>
  </w:num>
  <w:num w:numId="157" w16cid:durableId="193766494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67006709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199859206">
    <w:abstractNumId w:val="5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186902629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45013189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733435728">
    <w:abstractNumId w:val="149"/>
  </w:num>
  <w:num w:numId="163" w16cid:durableId="1972904383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730541413">
    <w:abstractNumId w:val="1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 w16cid:durableId="657266287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6" w16cid:durableId="112061269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 w16cid:durableId="1390035636">
    <w:abstractNumId w:val="7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 w16cid:durableId="1023939983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844980550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 w16cid:durableId="3968223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85272521">
    <w:abstractNumId w:val="114"/>
  </w:num>
  <w:num w:numId="173" w16cid:durableId="603344252">
    <w:abstractNumId w:val="168"/>
  </w:num>
  <w:num w:numId="174" w16cid:durableId="705644542">
    <w:abstractNumId w:val="161"/>
  </w:num>
  <w:num w:numId="175" w16cid:durableId="1056661833">
    <w:abstractNumId w:val="105"/>
  </w:num>
  <w:num w:numId="176" w16cid:durableId="1736970799">
    <w:abstractNumId w:val="127"/>
  </w:num>
  <w:num w:numId="177" w16cid:durableId="1017583715">
    <w:abstractNumId w:val="184"/>
  </w:num>
  <w:num w:numId="178" w16cid:durableId="1364557451">
    <w:abstractNumId w:val="24"/>
  </w:num>
  <w:num w:numId="179" w16cid:durableId="1798060086">
    <w:abstractNumId w:val="163"/>
  </w:num>
  <w:num w:numId="180" w16cid:durableId="952370261">
    <w:abstractNumId w:val="23"/>
  </w:num>
  <w:num w:numId="181" w16cid:durableId="1873810744">
    <w:abstractNumId w:val="108"/>
  </w:num>
  <w:num w:numId="182" w16cid:durableId="612831091">
    <w:abstractNumId w:val="41"/>
  </w:num>
  <w:num w:numId="183" w16cid:durableId="1838110153">
    <w:abstractNumId w:val="132"/>
  </w:num>
  <w:numIdMacAtCleanup w:val="1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B8A"/>
    <w:rsid w:val="000E2F8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D58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39A"/>
    <w:rsid w:val="002325F8"/>
    <w:rsid w:val="002329D0"/>
    <w:rsid w:val="00232F77"/>
    <w:rsid w:val="00233385"/>
    <w:rsid w:val="00233B0A"/>
    <w:rsid w:val="00234225"/>
    <w:rsid w:val="002355F5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1F7F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B7E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61A1D"/>
    <w:rsid w:val="00561B55"/>
    <w:rsid w:val="00562E9D"/>
    <w:rsid w:val="0056363E"/>
    <w:rsid w:val="00563F41"/>
    <w:rsid w:val="00564A7B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D0"/>
    <w:rsid w:val="005D6257"/>
    <w:rsid w:val="005D7040"/>
    <w:rsid w:val="005D78F1"/>
    <w:rsid w:val="005D7FE5"/>
    <w:rsid w:val="005E06A6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741"/>
    <w:rsid w:val="00607DAB"/>
    <w:rsid w:val="0061050E"/>
    <w:rsid w:val="006107EE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664"/>
    <w:rsid w:val="006817BD"/>
    <w:rsid w:val="00681BF6"/>
    <w:rsid w:val="0068268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61"/>
    <w:rsid w:val="007C57D4"/>
    <w:rsid w:val="007C5BF2"/>
    <w:rsid w:val="007C6076"/>
    <w:rsid w:val="007C6A3F"/>
    <w:rsid w:val="007C762E"/>
    <w:rsid w:val="007D003C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07A2A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262"/>
    <w:rsid w:val="009E670C"/>
    <w:rsid w:val="009E6758"/>
    <w:rsid w:val="009E6CAA"/>
    <w:rsid w:val="009E74F0"/>
    <w:rsid w:val="009E7546"/>
    <w:rsid w:val="009F0037"/>
    <w:rsid w:val="009F00E2"/>
    <w:rsid w:val="009F08CB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7FF"/>
    <w:rsid w:val="009F6FF7"/>
    <w:rsid w:val="009F722E"/>
    <w:rsid w:val="009F74B6"/>
    <w:rsid w:val="00A000C8"/>
    <w:rsid w:val="00A00E8A"/>
    <w:rsid w:val="00A00EAF"/>
    <w:rsid w:val="00A01445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2D1B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F3E"/>
    <w:rsid w:val="00A50808"/>
    <w:rsid w:val="00A5105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235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31F8"/>
    <w:rsid w:val="00C6322A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694"/>
    <w:rsid w:val="00D2496E"/>
    <w:rsid w:val="00D2560F"/>
    <w:rsid w:val="00D2588B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2776"/>
    <w:rsid w:val="00D52FE5"/>
    <w:rsid w:val="00D53CB8"/>
    <w:rsid w:val="00D53E6F"/>
    <w:rsid w:val="00D54CDD"/>
    <w:rsid w:val="00D54DF6"/>
    <w:rsid w:val="00D553BA"/>
    <w:rsid w:val="00D55D59"/>
    <w:rsid w:val="00D55D72"/>
    <w:rsid w:val="00D56035"/>
    <w:rsid w:val="00D560B3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2D6"/>
    <w:rsid w:val="00DC531B"/>
    <w:rsid w:val="00DC5923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5A52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6139"/>
    <w:rsid w:val="00EA6886"/>
    <w:rsid w:val="00EB0413"/>
    <w:rsid w:val="00EB0951"/>
    <w:rsid w:val="00EB116A"/>
    <w:rsid w:val="00EB1468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938"/>
    <w:rsid w:val="00FB3DE9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4"/>
      </w:numPr>
    </w:pPr>
  </w:style>
  <w:style w:type="numbering" w:customStyle="1" w:styleId="Zaimportowanystyl2">
    <w:name w:val="Zaimportowany styl 2"/>
    <w:rsid w:val="003F0102"/>
    <w:pPr>
      <w:numPr>
        <w:numId w:val="105"/>
      </w:numPr>
    </w:pPr>
  </w:style>
  <w:style w:type="numbering" w:customStyle="1" w:styleId="Zaimportowanystyl3">
    <w:name w:val="Zaimportowany styl 3"/>
    <w:rsid w:val="003F0102"/>
    <w:pPr>
      <w:numPr>
        <w:numId w:val="106"/>
      </w:numPr>
    </w:pPr>
  </w:style>
  <w:style w:type="numbering" w:customStyle="1" w:styleId="Zaimportowanystyl4">
    <w:name w:val="Zaimportowany styl 4"/>
    <w:rsid w:val="003F0102"/>
    <w:pPr>
      <w:numPr>
        <w:numId w:val="107"/>
      </w:numPr>
    </w:pPr>
  </w:style>
  <w:style w:type="numbering" w:customStyle="1" w:styleId="Zaimportowanystyl5">
    <w:name w:val="Zaimportowany styl 5"/>
    <w:rsid w:val="003F0102"/>
    <w:pPr>
      <w:numPr>
        <w:numId w:val="108"/>
      </w:numPr>
    </w:pPr>
  </w:style>
  <w:style w:type="numbering" w:customStyle="1" w:styleId="Zaimportowanystyl6">
    <w:name w:val="Zaimportowany styl 6"/>
    <w:rsid w:val="003F0102"/>
    <w:pPr>
      <w:numPr>
        <w:numId w:val="109"/>
      </w:numPr>
    </w:pPr>
  </w:style>
  <w:style w:type="numbering" w:customStyle="1" w:styleId="Zaimportowanystyl7">
    <w:name w:val="Zaimportowany styl 7"/>
    <w:rsid w:val="003F0102"/>
    <w:pPr>
      <w:numPr>
        <w:numId w:val="110"/>
      </w:numPr>
    </w:pPr>
  </w:style>
  <w:style w:type="numbering" w:customStyle="1" w:styleId="Zaimportowanystyl8">
    <w:name w:val="Zaimportowany styl 8"/>
    <w:rsid w:val="003F0102"/>
    <w:pPr>
      <w:numPr>
        <w:numId w:val="111"/>
      </w:numPr>
    </w:pPr>
  </w:style>
  <w:style w:type="numbering" w:customStyle="1" w:styleId="Zaimportowanystyl9">
    <w:name w:val="Zaimportowany styl 9"/>
    <w:rsid w:val="003F0102"/>
    <w:pPr>
      <w:numPr>
        <w:numId w:val="112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5940</Words>
  <Characters>35644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76</cp:revision>
  <cp:lastPrinted>2023-09-08T10:45:00Z</cp:lastPrinted>
  <dcterms:created xsi:type="dcterms:W3CDTF">2023-05-04T12:36:00Z</dcterms:created>
  <dcterms:modified xsi:type="dcterms:W3CDTF">2023-09-08T11:32:00Z</dcterms:modified>
</cp:coreProperties>
</file>