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DF8D65" w14:textId="33AEEEAD" w:rsidR="009F74B6" w:rsidRPr="004347A5" w:rsidRDefault="009F74B6" w:rsidP="004347A5">
      <w:pPr>
        <w:spacing w:before="40" w:after="40" w:line="276" w:lineRule="auto"/>
        <w:jc w:val="right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sz w:val="18"/>
          <w:szCs w:val="18"/>
        </w:rPr>
        <w:t>Formularz ofert</w:t>
      </w:r>
      <w:r w:rsidR="00532B83" w:rsidRPr="00465921">
        <w:rPr>
          <w:rFonts w:cs="Tahoma"/>
          <w:b/>
          <w:sz w:val="18"/>
          <w:szCs w:val="18"/>
        </w:rPr>
        <w:t>owy</w:t>
      </w:r>
      <w:r w:rsidRPr="00465921">
        <w:rPr>
          <w:rFonts w:cs="Tahoma"/>
          <w:b/>
          <w:szCs w:val="20"/>
        </w:rPr>
        <w:t xml:space="preserve"> </w:t>
      </w:r>
      <w:r w:rsidRPr="00465921">
        <w:rPr>
          <w:rFonts w:cs="Tahoma"/>
          <w:sz w:val="16"/>
          <w:szCs w:val="16"/>
        </w:rPr>
        <w:t xml:space="preserve">(integralna część </w:t>
      </w:r>
      <w:r w:rsidR="00AB537E" w:rsidRPr="00465921">
        <w:rPr>
          <w:rFonts w:cs="Tahoma"/>
          <w:sz w:val="16"/>
          <w:szCs w:val="16"/>
        </w:rPr>
        <w:t>SWZ</w:t>
      </w:r>
      <w:r w:rsidRPr="00465921">
        <w:rPr>
          <w:rFonts w:cs="Tahoma"/>
          <w:sz w:val="16"/>
          <w:szCs w:val="16"/>
        </w:rPr>
        <w:t>)</w:t>
      </w:r>
    </w:p>
    <w:p w14:paraId="3209CA73" w14:textId="77777777" w:rsidR="001A28B6" w:rsidRPr="00465921" w:rsidRDefault="001A28B6" w:rsidP="00D61057">
      <w:pPr>
        <w:tabs>
          <w:tab w:val="left" w:pos="0"/>
        </w:tabs>
        <w:spacing w:line="276" w:lineRule="auto"/>
        <w:rPr>
          <w:rFonts w:cs="Tahoma"/>
          <w:b/>
          <w:i/>
          <w:iCs/>
          <w:szCs w:val="20"/>
        </w:rPr>
      </w:pPr>
      <w:r w:rsidRPr="00465921">
        <w:rPr>
          <w:rFonts w:cs="Tahoma"/>
          <w:b/>
          <w:i/>
          <w:iCs/>
          <w:szCs w:val="20"/>
        </w:rPr>
        <w:t xml:space="preserve">Pełna nazwa </w:t>
      </w:r>
      <w:r>
        <w:rPr>
          <w:rFonts w:cs="Tahoma"/>
          <w:b/>
          <w:i/>
          <w:iCs/>
          <w:szCs w:val="20"/>
        </w:rPr>
        <w:t>Wykonawcy</w:t>
      </w:r>
      <w:r w:rsidRPr="00465921">
        <w:rPr>
          <w:rFonts w:cs="Tahoma"/>
          <w:b/>
          <w:i/>
          <w:iCs/>
          <w:szCs w:val="20"/>
        </w:rPr>
        <w:t>:</w:t>
      </w:r>
      <w:r>
        <w:rPr>
          <w:rFonts w:cs="Tahoma"/>
          <w:b/>
          <w:i/>
          <w:iCs/>
          <w:szCs w:val="20"/>
        </w:rPr>
        <w:t xml:space="preserve"> ……………………………………….</w:t>
      </w:r>
    </w:p>
    <w:p w14:paraId="3CA86050" w14:textId="77777777" w:rsidR="001A28B6" w:rsidRPr="00465921" w:rsidRDefault="001A28B6" w:rsidP="00D61057">
      <w:pPr>
        <w:tabs>
          <w:tab w:val="left" w:pos="0"/>
        </w:tabs>
        <w:spacing w:line="276" w:lineRule="auto"/>
        <w:rPr>
          <w:rFonts w:cs="Tahoma"/>
          <w:i/>
          <w:sz w:val="14"/>
          <w:szCs w:val="14"/>
        </w:rPr>
      </w:pPr>
      <w:r w:rsidRPr="00465921">
        <w:rPr>
          <w:rFonts w:cs="Tahoma"/>
          <w:i/>
          <w:sz w:val="14"/>
          <w:szCs w:val="14"/>
        </w:rPr>
        <w:t xml:space="preserve">(w przypadku Wykonawców wspólnie ubiegających się o udzielenie zamówienia należy podać nazwę Pełnomocnika oraz zaznaczyć, iż </w:t>
      </w:r>
      <w:r>
        <w:rPr>
          <w:rFonts w:cs="Tahoma"/>
          <w:i/>
          <w:sz w:val="14"/>
          <w:szCs w:val="14"/>
        </w:rPr>
        <w:t>Wykonawcy</w:t>
      </w:r>
      <w:r w:rsidRPr="00465921">
        <w:rPr>
          <w:rFonts w:cs="Tahoma"/>
          <w:i/>
          <w:sz w:val="14"/>
          <w:szCs w:val="14"/>
        </w:rPr>
        <w:t xml:space="preserve"> wspólnie ubiegają się o udzielenie zamówienia, a także wymienić wszystkich pozostałych Wykonawców)</w:t>
      </w:r>
    </w:p>
    <w:p w14:paraId="2283C24B" w14:textId="77777777" w:rsidR="001A28B6" w:rsidRPr="00465921" w:rsidRDefault="001A28B6" w:rsidP="00D61057">
      <w:pPr>
        <w:tabs>
          <w:tab w:val="left" w:pos="0"/>
        </w:tabs>
        <w:spacing w:before="40" w:after="40" w:line="276" w:lineRule="auto"/>
        <w:rPr>
          <w:rFonts w:cs="Tahoma"/>
          <w:i/>
          <w:iCs/>
          <w:sz w:val="18"/>
          <w:szCs w:val="18"/>
        </w:rPr>
      </w:pPr>
      <w:r w:rsidRPr="00465921">
        <w:rPr>
          <w:rFonts w:cs="Tahoma"/>
          <w:i/>
          <w:iCs/>
          <w:sz w:val="18"/>
          <w:szCs w:val="18"/>
        </w:rPr>
        <w:t xml:space="preserve">adres siedziby </w:t>
      </w:r>
      <w:r>
        <w:rPr>
          <w:rFonts w:cs="Tahoma"/>
          <w:i/>
          <w:iCs/>
          <w:sz w:val="18"/>
          <w:szCs w:val="18"/>
        </w:rPr>
        <w:t>Wykonawcy</w:t>
      </w:r>
      <w:r w:rsidRPr="00465921">
        <w:rPr>
          <w:rFonts w:cs="Tahoma"/>
          <w:i/>
          <w:iCs/>
          <w:sz w:val="18"/>
          <w:szCs w:val="18"/>
        </w:rPr>
        <w:t>: …………………………</w:t>
      </w:r>
    </w:p>
    <w:p w14:paraId="33C179EF" w14:textId="77777777" w:rsidR="001A28B6" w:rsidRPr="00465921" w:rsidRDefault="001A28B6" w:rsidP="00D61057">
      <w:pPr>
        <w:spacing w:before="40" w:after="40" w:line="276" w:lineRule="auto"/>
        <w:rPr>
          <w:rFonts w:cs="Tahoma"/>
          <w:i/>
          <w:iCs/>
          <w:sz w:val="18"/>
          <w:szCs w:val="18"/>
        </w:rPr>
      </w:pPr>
      <w:r w:rsidRPr="00465921">
        <w:rPr>
          <w:rFonts w:cs="Tahoma"/>
          <w:i/>
          <w:iCs/>
          <w:sz w:val="18"/>
          <w:szCs w:val="18"/>
        </w:rPr>
        <w:t xml:space="preserve">numer telefonu </w:t>
      </w:r>
      <w:r>
        <w:rPr>
          <w:rFonts w:cs="Tahoma"/>
          <w:i/>
          <w:iCs/>
          <w:sz w:val="18"/>
          <w:szCs w:val="18"/>
        </w:rPr>
        <w:t>Wykonawcy:</w:t>
      </w:r>
      <w:r w:rsidRPr="00465921">
        <w:rPr>
          <w:rFonts w:cs="Tahoma"/>
          <w:i/>
          <w:iCs/>
          <w:sz w:val="18"/>
          <w:szCs w:val="18"/>
        </w:rPr>
        <w:t xml:space="preserve"> …………………….</w:t>
      </w:r>
    </w:p>
    <w:p w14:paraId="206F92A1" w14:textId="77777777" w:rsidR="001A28B6" w:rsidRPr="00465921" w:rsidRDefault="001A28B6" w:rsidP="00D61057">
      <w:pPr>
        <w:spacing w:before="40" w:after="40" w:line="276" w:lineRule="auto"/>
        <w:rPr>
          <w:rFonts w:cs="Tahoma"/>
          <w:i/>
          <w:iCs/>
          <w:sz w:val="18"/>
          <w:szCs w:val="18"/>
        </w:rPr>
      </w:pPr>
      <w:r w:rsidRPr="00465921">
        <w:rPr>
          <w:rFonts w:cs="Tahoma"/>
          <w:i/>
          <w:iCs/>
          <w:sz w:val="18"/>
          <w:szCs w:val="18"/>
          <w:lang w:val="it-IT"/>
        </w:rPr>
        <w:t>adres poczty elektronicznej</w:t>
      </w:r>
      <w:r>
        <w:rPr>
          <w:rFonts w:cs="Tahoma"/>
          <w:i/>
          <w:iCs/>
          <w:sz w:val="18"/>
          <w:szCs w:val="18"/>
          <w:lang w:val="it-IT"/>
        </w:rPr>
        <w:t>:</w:t>
      </w:r>
      <w:r w:rsidRPr="00465921">
        <w:rPr>
          <w:rFonts w:cs="Tahoma"/>
          <w:i/>
          <w:iCs/>
          <w:sz w:val="18"/>
          <w:szCs w:val="18"/>
          <w:lang w:val="it-IT"/>
        </w:rPr>
        <w:t xml:space="preserve"> </w:t>
      </w:r>
      <w:r w:rsidRPr="00465921">
        <w:rPr>
          <w:rFonts w:cs="Tahoma"/>
          <w:i/>
          <w:iCs/>
          <w:sz w:val="18"/>
          <w:szCs w:val="18"/>
        </w:rPr>
        <w:t>……………………..</w:t>
      </w:r>
    </w:p>
    <w:p w14:paraId="7358E4EE" w14:textId="77777777" w:rsidR="001A28B6" w:rsidRPr="00465921" w:rsidRDefault="001A28B6" w:rsidP="00D61057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NIP/PESEL: ……………………..</w:t>
      </w:r>
    </w:p>
    <w:p w14:paraId="34537260" w14:textId="77777777" w:rsidR="001A28B6" w:rsidRPr="00465921" w:rsidRDefault="001A28B6" w:rsidP="00D61057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REGON: ………………………….</w:t>
      </w:r>
    </w:p>
    <w:p w14:paraId="0057A6B8" w14:textId="77777777" w:rsidR="001A28B6" w:rsidRPr="006E3F80" w:rsidRDefault="001A28B6" w:rsidP="00D61057">
      <w:pPr>
        <w:spacing w:before="40" w:after="40" w:line="276" w:lineRule="auto"/>
        <w:jc w:val="left"/>
        <w:rPr>
          <w:rFonts w:cs="Tahoma"/>
          <w:i/>
          <w:color w:val="0000FF"/>
          <w:sz w:val="18"/>
          <w:szCs w:val="18"/>
        </w:rPr>
      </w:pPr>
      <w:r w:rsidRPr="006E3F80">
        <w:rPr>
          <w:rFonts w:cs="Tahoma"/>
          <w:i/>
          <w:color w:val="0000FF"/>
          <w:sz w:val="18"/>
          <w:szCs w:val="18"/>
        </w:rPr>
        <w:t>Nr KRS/</w:t>
      </w:r>
      <w:proofErr w:type="spellStart"/>
      <w:r w:rsidRPr="006E3F80">
        <w:rPr>
          <w:rFonts w:cs="Tahoma"/>
          <w:i/>
          <w:color w:val="0000FF"/>
          <w:sz w:val="18"/>
          <w:szCs w:val="18"/>
        </w:rPr>
        <w:t>CEiDG</w:t>
      </w:r>
      <w:proofErr w:type="spellEnd"/>
      <w:r w:rsidRPr="006E3F80">
        <w:rPr>
          <w:rFonts w:cs="Tahoma"/>
          <w:i/>
          <w:color w:val="0000FF"/>
          <w:sz w:val="18"/>
          <w:szCs w:val="18"/>
        </w:rPr>
        <w:t>: ……………………………………</w:t>
      </w:r>
    </w:p>
    <w:p w14:paraId="3DA38C27" w14:textId="77777777" w:rsidR="001A28B6" w:rsidRPr="006E3F80" w:rsidRDefault="001A28B6" w:rsidP="00D61057">
      <w:pPr>
        <w:spacing w:before="40" w:after="40" w:line="276" w:lineRule="auto"/>
        <w:jc w:val="left"/>
        <w:rPr>
          <w:rFonts w:cs="Tahoma"/>
          <w:i/>
          <w:color w:val="0000FF"/>
          <w:sz w:val="18"/>
          <w:szCs w:val="18"/>
        </w:rPr>
      </w:pPr>
      <w:r w:rsidRPr="006E3F80">
        <w:rPr>
          <w:rFonts w:cs="Tahoma"/>
          <w:i/>
          <w:color w:val="0000FF"/>
          <w:sz w:val="18"/>
          <w:szCs w:val="18"/>
        </w:rPr>
        <w:t>lub ……………………………………………………………………………………………</w:t>
      </w:r>
    </w:p>
    <w:p w14:paraId="46448D8F" w14:textId="77777777" w:rsidR="001A28B6" w:rsidRPr="006E3F80" w:rsidRDefault="001A28B6" w:rsidP="00D61057">
      <w:pPr>
        <w:spacing w:line="276" w:lineRule="auto"/>
        <w:jc w:val="left"/>
        <w:rPr>
          <w:rFonts w:cs="Tahoma"/>
          <w:i/>
          <w:color w:val="0000FF"/>
          <w:sz w:val="14"/>
          <w:szCs w:val="14"/>
        </w:rPr>
      </w:pPr>
      <w:r w:rsidRPr="006E3F80">
        <w:rPr>
          <w:rFonts w:cs="Tahoma"/>
          <w:i/>
          <w:color w:val="0000FF"/>
          <w:sz w:val="14"/>
          <w:szCs w:val="14"/>
          <w:highlight w:val="yellow"/>
        </w:rPr>
        <w:t xml:space="preserve">/adres strony internetowej, na której Zamawiający może uzyskać odpis lub informację za pomocą bezpłatnych i ogólnodostępnych </w:t>
      </w:r>
      <w:r w:rsidRPr="006E3F80">
        <w:rPr>
          <w:rFonts w:cs="Tahoma"/>
          <w:i/>
          <w:color w:val="0000FF"/>
          <w:sz w:val="14"/>
          <w:szCs w:val="14"/>
          <w:highlight w:val="yellow"/>
        </w:rPr>
        <w:br/>
        <w:t>baz danych (np. Krajowy Rejestr Sądowy on-line, Centralna Ewidencja i Informacja o Działalności Gospodarczej, itp./</w:t>
      </w:r>
    </w:p>
    <w:p w14:paraId="29CCD4BB" w14:textId="77777777" w:rsidR="001A28B6" w:rsidRPr="00465921" w:rsidRDefault="001A28B6" w:rsidP="00D61057">
      <w:pPr>
        <w:spacing w:before="40" w:after="40" w:line="276" w:lineRule="auto"/>
        <w:rPr>
          <w:rFonts w:cs="Tahoma"/>
          <w:i/>
          <w:iCs/>
          <w:sz w:val="18"/>
          <w:szCs w:val="22"/>
        </w:rPr>
      </w:pPr>
    </w:p>
    <w:p w14:paraId="1E8AABBA" w14:textId="77777777" w:rsidR="00E52E4F" w:rsidRPr="00465921" w:rsidRDefault="00392A7E" w:rsidP="00D61057">
      <w:pPr>
        <w:spacing w:before="40" w:after="40" w:line="276" w:lineRule="auto"/>
        <w:ind w:left="6381"/>
        <w:jc w:val="left"/>
        <w:rPr>
          <w:rFonts w:cs="Tahoma"/>
          <w:b/>
          <w:sz w:val="22"/>
          <w:szCs w:val="22"/>
        </w:rPr>
      </w:pPr>
      <w:r w:rsidRPr="00465921">
        <w:rPr>
          <w:rFonts w:cs="Tahoma"/>
          <w:b/>
          <w:sz w:val="22"/>
          <w:szCs w:val="22"/>
        </w:rPr>
        <w:t xml:space="preserve">Powiatowe Centrum </w:t>
      </w:r>
      <w:r w:rsidRPr="00465921">
        <w:rPr>
          <w:rFonts w:cs="Tahoma"/>
          <w:b/>
          <w:sz w:val="22"/>
          <w:szCs w:val="22"/>
        </w:rPr>
        <w:br/>
        <w:t>Usług Wspólnych</w:t>
      </w:r>
      <w:r w:rsidR="0099052A" w:rsidRPr="00465921">
        <w:rPr>
          <w:rFonts w:cs="Tahoma"/>
          <w:b/>
          <w:sz w:val="22"/>
          <w:szCs w:val="22"/>
        </w:rPr>
        <w:t xml:space="preserve"> </w:t>
      </w:r>
      <w:r w:rsidR="00C2003C" w:rsidRPr="00465921">
        <w:rPr>
          <w:rFonts w:cs="Tahoma"/>
          <w:b/>
          <w:sz w:val="22"/>
          <w:szCs w:val="22"/>
        </w:rPr>
        <w:br/>
      </w:r>
      <w:r w:rsidR="00F11C79" w:rsidRPr="00465921">
        <w:rPr>
          <w:rFonts w:cs="Tahoma"/>
          <w:b/>
          <w:sz w:val="22"/>
          <w:szCs w:val="22"/>
        </w:rPr>
        <w:t xml:space="preserve">ul. </w:t>
      </w:r>
      <w:r w:rsidRPr="00465921">
        <w:rPr>
          <w:rFonts w:cs="Tahoma"/>
          <w:b/>
          <w:sz w:val="22"/>
          <w:szCs w:val="22"/>
        </w:rPr>
        <w:t>Damrota 30</w:t>
      </w:r>
      <w:r w:rsidR="00C2003C" w:rsidRPr="00465921">
        <w:rPr>
          <w:rFonts w:cs="Tahoma"/>
          <w:b/>
          <w:sz w:val="22"/>
          <w:szCs w:val="22"/>
        </w:rPr>
        <w:br/>
      </w:r>
      <w:r w:rsidR="00F11C79" w:rsidRPr="00465921">
        <w:rPr>
          <w:rFonts w:cs="Tahoma"/>
          <w:b/>
          <w:sz w:val="22"/>
          <w:szCs w:val="22"/>
          <w:u w:val="single"/>
        </w:rPr>
        <w:t>47-22</w:t>
      </w:r>
      <w:r w:rsidRPr="00465921">
        <w:rPr>
          <w:rFonts w:cs="Tahoma"/>
          <w:b/>
          <w:sz w:val="22"/>
          <w:szCs w:val="22"/>
          <w:u w:val="single"/>
        </w:rPr>
        <w:t>0</w:t>
      </w:r>
      <w:r w:rsidR="00F11C79" w:rsidRPr="00465921">
        <w:rPr>
          <w:rFonts w:cs="Tahoma"/>
          <w:b/>
          <w:sz w:val="22"/>
          <w:szCs w:val="22"/>
          <w:u w:val="single"/>
        </w:rPr>
        <w:t xml:space="preserve"> Kędzierzyn-Koźle</w:t>
      </w:r>
    </w:p>
    <w:p w14:paraId="48EACCB8" w14:textId="77777777" w:rsidR="00E52E4F" w:rsidRPr="00465921" w:rsidRDefault="00E52E4F" w:rsidP="00D61057">
      <w:pPr>
        <w:spacing w:before="40" w:after="40" w:line="276" w:lineRule="auto"/>
        <w:jc w:val="center"/>
        <w:rPr>
          <w:rFonts w:cs="Tahoma"/>
          <w:b/>
          <w:sz w:val="32"/>
          <w:szCs w:val="32"/>
        </w:rPr>
      </w:pPr>
      <w:r w:rsidRPr="00465921">
        <w:rPr>
          <w:rFonts w:cs="Tahoma"/>
          <w:b/>
          <w:sz w:val="32"/>
          <w:szCs w:val="32"/>
        </w:rPr>
        <w:t>O F E R T A</w:t>
      </w:r>
    </w:p>
    <w:p w14:paraId="72BC99FD" w14:textId="77777777" w:rsidR="00E52E4F" w:rsidRPr="00465921" w:rsidRDefault="00E52E4F" w:rsidP="00D61057">
      <w:pPr>
        <w:spacing w:line="276" w:lineRule="auto"/>
        <w:jc w:val="center"/>
        <w:rPr>
          <w:rFonts w:cs="Tahoma"/>
        </w:rPr>
      </w:pPr>
      <w:r w:rsidRPr="00465921">
        <w:rPr>
          <w:rFonts w:cs="Tahoma"/>
        </w:rPr>
        <w:t>na:</w:t>
      </w:r>
    </w:p>
    <w:p w14:paraId="7B312ABE" w14:textId="76ACA929" w:rsidR="00C71659" w:rsidRPr="0083150C" w:rsidRDefault="0066473F" w:rsidP="00D61057">
      <w:pPr>
        <w:spacing w:line="276" w:lineRule="auto"/>
        <w:jc w:val="center"/>
        <w:rPr>
          <w:rFonts w:cs="Tahoma"/>
          <w:b/>
          <w:i/>
          <w:iCs/>
          <w:color w:val="0000FF"/>
          <w:szCs w:val="20"/>
        </w:rPr>
      </w:pPr>
      <w:bookmarkStart w:id="0" w:name="_Hlk114745383"/>
      <w:bookmarkStart w:id="1" w:name="_Hlk79660125"/>
      <w:r w:rsidRPr="00AE5025">
        <w:rPr>
          <w:rFonts w:cs="Tahoma"/>
          <w:b/>
          <w:i/>
          <w:iCs/>
          <w:color w:val="0000FF"/>
          <w:sz w:val="22"/>
          <w:szCs w:val="22"/>
        </w:rPr>
        <w:t xml:space="preserve">Zimowe utrzymanie dróg powiatowych </w:t>
      </w:r>
      <w:r>
        <w:rPr>
          <w:rFonts w:cs="Tahoma"/>
          <w:b/>
          <w:i/>
          <w:iCs/>
          <w:color w:val="0000FF"/>
          <w:sz w:val="22"/>
          <w:szCs w:val="22"/>
        </w:rPr>
        <w:t>w</w:t>
      </w:r>
      <w:r w:rsidRPr="00AE5025">
        <w:rPr>
          <w:rFonts w:cs="Tahoma"/>
          <w:b/>
          <w:i/>
          <w:iCs/>
          <w:color w:val="0000FF"/>
          <w:sz w:val="22"/>
          <w:szCs w:val="22"/>
        </w:rPr>
        <w:t xml:space="preserve"> Powi</w:t>
      </w:r>
      <w:r>
        <w:rPr>
          <w:rFonts w:cs="Tahoma"/>
          <w:b/>
          <w:i/>
          <w:iCs/>
          <w:color w:val="0000FF"/>
          <w:sz w:val="22"/>
          <w:szCs w:val="22"/>
        </w:rPr>
        <w:t xml:space="preserve">ecie </w:t>
      </w:r>
      <w:r w:rsidRPr="00AE5025">
        <w:rPr>
          <w:rFonts w:cs="Tahoma"/>
          <w:b/>
          <w:i/>
          <w:iCs/>
          <w:color w:val="0000FF"/>
          <w:sz w:val="22"/>
          <w:szCs w:val="22"/>
        </w:rPr>
        <w:t>Kędzierzyńsko-Kozielski</w:t>
      </w:r>
      <w:r>
        <w:rPr>
          <w:rFonts w:cs="Tahoma"/>
          <w:b/>
          <w:i/>
          <w:iCs/>
          <w:color w:val="0000FF"/>
          <w:sz w:val="22"/>
          <w:szCs w:val="22"/>
        </w:rPr>
        <w:t xml:space="preserve">m </w:t>
      </w:r>
      <w:r w:rsidRPr="00AE5025">
        <w:rPr>
          <w:rFonts w:cs="Tahoma"/>
          <w:b/>
          <w:i/>
          <w:iCs/>
          <w:color w:val="0000FF"/>
          <w:sz w:val="22"/>
          <w:szCs w:val="22"/>
        </w:rPr>
        <w:t>w sezonie zimowym 2023-2024</w:t>
      </w:r>
      <w:r>
        <w:rPr>
          <w:rFonts w:cs="Tahoma"/>
          <w:b/>
          <w:i/>
          <w:iCs/>
          <w:color w:val="0000FF"/>
          <w:sz w:val="22"/>
          <w:szCs w:val="22"/>
        </w:rPr>
        <w:t xml:space="preserve"> </w:t>
      </w:r>
      <w:r w:rsidRPr="00AE5025">
        <w:rPr>
          <w:rFonts w:cs="Tahoma"/>
          <w:b/>
          <w:i/>
          <w:iCs/>
          <w:color w:val="0000FF"/>
          <w:sz w:val="22"/>
          <w:szCs w:val="22"/>
        </w:rPr>
        <w:t>na</w:t>
      </w:r>
      <w:r>
        <w:rPr>
          <w:rFonts w:cs="Tahoma"/>
          <w:b/>
          <w:i/>
          <w:iCs/>
          <w:color w:val="0000FF"/>
          <w:sz w:val="22"/>
          <w:szCs w:val="22"/>
        </w:rPr>
        <w:t> </w:t>
      </w:r>
      <w:r w:rsidRPr="00AE5025">
        <w:rPr>
          <w:rFonts w:cs="Tahoma"/>
          <w:b/>
          <w:i/>
          <w:iCs/>
          <w:color w:val="0000FF"/>
          <w:sz w:val="22"/>
          <w:szCs w:val="22"/>
        </w:rPr>
        <w:t>terenie Gmin: Cisek, Pawłowiczki</w:t>
      </w:r>
    </w:p>
    <w:bookmarkEnd w:id="0"/>
    <w:p w14:paraId="645A56C1" w14:textId="103C7A6C" w:rsidR="002D1C73" w:rsidRPr="000D0460" w:rsidRDefault="00395893" w:rsidP="00D61057">
      <w:pPr>
        <w:spacing w:line="276" w:lineRule="auto"/>
        <w:jc w:val="center"/>
        <w:rPr>
          <w:rFonts w:cs="Tahoma"/>
          <w:b/>
          <w:i/>
          <w:iCs/>
          <w:color w:val="0000FF"/>
          <w:sz w:val="22"/>
          <w:szCs w:val="22"/>
        </w:rPr>
      </w:pPr>
      <w:r w:rsidRPr="000D0460">
        <w:rPr>
          <w:rFonts w:cs="Tahoma"/>
          <w:b/>
          <w:i/>
          <w:iCs/>
          <w:color w:val="0000FF"/>
          <w:sz w:val="22"/>
          <w:szCs w:val="22"/>
        </w:rPr>
        <w:t xml:space="preserve"> </w:t>
      </w:r>
    </w:p>
    <w:bookmarkEnd w:id="1"/>
    <w:p w14:paraId="34C0DDBB" w14:textId="6C342DEE" w:rsidR="00315104" w:rsidRPr="00465921" w:rsidRDefault="00E52E4F" w:rsidP="00D61057">
      <w:pPr>
        <w:spacing w:before="40" w:after="40" w:line="276" w:lineRule="auto"/>
        <w:ind w:left="539"/>
        <w:jc w:val="center"/>
        <w:rPr>
          <w:rFonts w:cs="Tahoma"/>
          <w:b/>
        </w:rPr>
      </w:pPr>
      <w:r w:rsidRPr="00465921">
        <w:rPr>
          <w:rFonts w:cs="Tahoma"/>
          <w:b/>
        </w:rPr>
        <w:t>Oferujemy wykonanie przedmiotu zamówienia zgodnie z</w:t>
      </w:r>
      <w:r w:rsidR="0095542D" w:rsidRPr="00465921">
        <w:rPr>
          <w:rFonts w:cs="Tahoma"/>
          <w:b/>
        </w:rPr>
        <w:t xml:space="preserve"> </w:t>
      </w:r>
      <w:r w:rsidR="00CE5E30" w:rsidRPr="00465921">
        <w:rPr>
          <w:rFonts w:cs="Tahoma"/>
          <w:b/>
        </w:rPr>
        <w:t>posiadaną wiedzą</w:t>
      </w:r>
      <w:r w:rsidR="002B0028" w:rsidRPr="00465921">
        <w:rPr>
          <w:rFonts w:cs="Tahoma"/>
          <w:b/>
        </w:rPr>
        <w:t xml:space="preserve"> </w:t>
      </w:r>
      <w:r w:rsidR="00D87016" w:rsidRPr="00465921">
        <w:rPr>
          <w:rFonts w:cs="Tahoma"/>
          <w:b/>
        </w:rPr>
        <w:t xml:space="preserve">i </w:t>
      </w:r>
      <w:r w:rsidR="00CE5E30" w:rsidRPr="00465921">
        <w:rPr>
          <w:rFonts w:cs="Tahoma"/>
          <w:b/>
        </w:rPr>
        <w:t xml:space="preserve">doświadczeniem oraz </w:t>
      </w:r>
      <w:r w:rsidRPr="00465921">
        <w:rPr>
          <w:rFonts w:cs="Tahoma"/>
          <w:b/>
        </w:rPr>
        <w:t xml:space="preserve">warunkami zawartymi w </w:t>
      </w:r>
      <w:r w:rsidR="00AB537E" w:rsidRPr="00465921">
        <w:rPr>
          <w:rFonts w:cs="Tahoma"/>
          <w:b/>
        </w:rPr>
        <w:t>SWZ</w:t>
      </w:r>
      <w:r w:rsidRPr="00465921">
        <w:rPr>
          <w:rFonts w:cs="Tahoma"/>
          <w:b/>
        </w:rPr>
        <w:t xml:space="preserve"> wg poniższych</w:t>
      </w:r>
      <w:r w:rsidR="00336BA7" w:rsidRPr="00465921">
        <w:rPr>
          <w:rFonts w:cs="Tahoma"/>
          <w:b/>
        </w:rPr>
        <w:t xml:space="preserve"> </w:t>
      </w:r>
      <w:r w:rsidRPr="00465921">
        <w:rPr>
          <w:rFonts w:cs="Tahoma"/>
          <w:b/>
        </w:rPr>
        <w:t>danych:</w:t>
      </w:r>
    </w:p>
    <w:p w14:paraId="66070EB2" w14:textId="4206DC14" w:rsidR="00315104" w:rsidRPr="00C71659" w:rsidRDefault="00315104" w:rsidP="00D61057">
      <w:pPr>
        <w:widowControl w:val="0"/>
        <w:numPr>
          <w:ilvl w:val="0"/>
          <w:numId w:val="7"/>
        </w:numPr>
        <w:tabs>
          <w:tab w:val="clear" w:pos="1080"/>
          <w:tab w:val="num" w:pos="426"/>
        </w:tabs>
        <w:spacing w:before="240" w:after="120" w:line="276" w:lineRule="auto"/>
        <w:ind w:left="425" w:hanging="425"/>
        <w:rPr>
          <w:rFonts w:cs="Tahoma"/>
          <w:b/>
          <w:szCs w:val="20"/>
          <w:u w:val="single"/>
        </w:rPr>
      </w:pPr>
      <w:r w:rsidRPr="00465921">
        <w:rPr>
          <w:rFonts w:cs="Tahoma"/>
          <w:b/>
          <w:szCs w:val="20"/>
          <w:u w:val="single"/>
        </w:rPr>
        <w:t>Całkowita ofertowa ryczałtowa cena brutto wykonania zamówienia</w:t>
      </w:r>
      <w:r w:rsidR="00C71659">
        <w:rPr>
          <w:rFonts w:cs="Tahoma"/>
          <w:b/>
          <w:szCs w:val="20"/>
          <w:u w:val="single"/>
        </w:rPr>
        <w:t xml:space="preserve"> </w:t>
      </w:r>
      <w:r w:rsidR="00C71659" w:rsidRPr="004B30D3">
        <w:rPr>
          <w:rFonts w:cs="Tahoma"/>
          <w:b/>
          <w:szCs w:val="20"/>
          <w:highlight w:val="yellow"/>
          <w:u w:val="single"/>
        </w:rPr>
        <w:t>do wyboru oferty</w:t>
      </w:r>
      <w:r w:rsidR="00C71659" w:rsidRPr="004B30D3">
        <w:rPr>
          <w:rFonts w:cs="Tahoma"/>
          <w:b/>
          <w:szCs w:val="20"/>
          <w:u w:val="single"/>
        </w:rPr>
        <w:t xml:space="preserve"> </w:t>
      </w:r>
      <w:r w:rsidR="00C71659" w:rsidRPr="004B30D3">
        <w:rPr>
          <w:rFonts w:cs="Tahoma"/>
          <w:b/>
          <w:szCs w:val="20"/>
          <w:highlight w:val="yellow"/>
          <w:u w:val="single"/>
        </w:rPr>
        <w:t>najkorzystniejszej i zawarcia umowy</w:t>
      </w:r>
      <w:r w:rsidR="00C71659" w:rsidRPr="004B30D3">
        <w:rPr>
          <w:rFonts w:cs="Tahoma"/>
          <w:b/>
          <w:szCs w:val="20"/>
          <w:u w:val="single"/>
        </w:rPr>
        <w:t xml:space="preserve"> </w:t>
      </w:r>
      <w:r w:rsidR="00C71659" w:rsidRPr="00663986">
        <w:rPr>
          <w:b/>
          <w:bCs/>
          <w:szCs w:val="20"/>
          <w:u w:val="single"/>
        </w:rPr>
        <w:t>wynosi:</w:t>
      </w:r>
    </w:p>
    <w:p w14:paraId="39280680" w14:textId="67301C43" w:rsidR="00835399" w:rsidRPr="003E7413" w:rsidRDefault="00835399">
      <w:pPr>
        <w:widowControl w:val="0"/>
        <w:numPr>
          <w:ilvl w:val="0"/>
          <w:numId w:val="77"/>
        </w:numPr>
        <w:spacing w:before="120" w:line="276" w:lineRule="auto"/>
        <w:ind w:left="850" w:hanging="425"/>
        <w:rPr>
          <w:rFonts w:eastAsia="Calibri" w:cs="Tahoma"/>
          <w:b/>
          <w:sz w:val="22"/>
          <w:szCs w:val="22"/>
          <w:u w:val="single"/>
          <w:lang w:eastAsia="en-US"/>
        </w:rPr>
      </w:pPr>
      <w:r w:rsidRPr="00465921">
        <w:rPr>
          <w:rFonts w:eastAsia="Calibri" w:cs="Tahoma"/>
          <w:b/>
          <w:color w:val="C00000"/>
          <w:sz w:val="22"/>
          <w:szCs w:val="22"/>
          <w:lang w:eastAsia="en-US"/>
        </w:rPr>
        <w:t>CZĘŚĆ</w:t>
      </w:r>
      <w:r w:rsidR="007B161C">
        <w:rPr>
          <w:rFonts w:eastAsia="Calibri" w:cs="Tahoma"/>
          <w:b/>
          <w:color w:val="C00000"/>
          <w:sz w:val="22"/>
          <w:szCs w:val="22"/>
          <w:lang w:eastAsia="en-US"/>
        </w:rPr>
        <w:t xml:space="preserve"> I</w:t>
      </w:r>
      <w:r w:rsidR="00446B67">
        <w:rPr>
          <w:rFonts w:eastAsia="Calibri" w:cs="Tahoma"/>
          <w:b/>
          <w:color w:val="C00000"/>
          <w:sz w:val="22"/>
          <w:szCs w:val="22"/>
          <w:lang w:eastAsia="en-US"/>
        </w:rPr>
        <w:t>:</w:t>
      </w:r>
      <w:r w:rsidR="00446B67" w:rsidRPr="00446B67">
        <w:rPr>
          <w:rFonts w:cs="Tahoma"/>
          <w:b/>
          <w:color w:val="0000FF"/>
          <w:sz w:val="18"/>
          <w:szCs w:val="18"/>
        </w:rPr>
        <w:t xml:space="preserve"> </w:t>
      </w:r>
      <w:r w:rsidR="003E7413" w:rsidRPr="003E7413">
        <w:rPr>
          <w:rFonts w:cs="Tahoma"/>
          <w:i/>
          <w:iCs/>
          <w:color w:val="0000FF"/>
          <w:sz w:val="16"/>
          <w:szCs w:val="16"/>
        </w:rPr>
        <w:t xml:space="preserve">Zimowe utrzymanie dróg powiatowych na terenie gminy Pawłowiczki obejmujące drogi o numerze </w:t>
      </w:r>
      <w:r w:rsidR="003E7413" w:rsidRPr="003E7413">
        <w:rPr>
          <w:rFonts w:cs="Tahoma"/>
          <w:i/>
          <w:iCs/>
          <w:color w:val="0000FF"/>
          <w:sz w:val="16"/>
          <w:szCs w:val="16"/>
        </w:rPr>
        <w:br/>
        <w:t>i na odcinku: 1411 O Gościęcin – Urbanowice – Łężce i nr 1410 O Urbanowice – DP Nr 1409 O w sezonie zimowym 2023/2024</w:t>
      </w:r>
    </w:p>
    <w:p w14:paraId="4F8E275A" w14:textId="48C74C80" w:rsidR="00835399" w:rsidRPr="00465921" w:rsidRDefault="00835399" w:rsidP="00D61057">
      <w:pPr>
        <w:widowControl w:val="0"/>
        <w:spacing w:before="240" w:after="240" w:line="276" w:lineRule="auto"/>
        <w:jc w:val="center"/>
        <w:rPr>
          <w:rFonts w:cs="Tahoma"/>
          <w:color w:val="FF0000"/>
          <w:szCs w:val="16"/>
        </w:rPr>
      </w:pPr>
      <w:r w:rsidRPr="00465921">
        <w:rPr>
          <w:rFonts w:cs="Tahoma"/>
          <w:b/>
          <w:sz w:val="22"/>
          <w:szCs w:val="22"/>
        </w:rPr>
        <w:t>wynosi: ....................... ,- PLN</w:t>
      </w:r>
      <w:r w:rsidRPr="00465921">
        <w:rPr>
          <w:rFonts w:cs="Tahoma"/>
          <w:b/>
          <w:sz w:val="36"/>
          <w:szCs w:val="28"/>
        </w:rPr>
        <w:t xml:space="preserve"> </w:t>
      </w:r>
      <w:r w:rsidRPr="00465921">
        <w:rPr>
          <w:rFonts w:cs="Tahoma"/>
          <w:i/>
          <w:iCs/>
          <w:color w:val="C00000"/>
          <w:sz w:val="18"/>
          <w:szCs w:val="14"/>
        </w:rPr>
        <w:t>(wartość oceniana)</w:t>
      </w:r>
    </w:p>
    <w:p w14:paraId="2AF9B199" w14:textId="77777777" w:rsidR="00FA57FB" w:rsidRPr="00465921" w:rsidRDefault="00835399" w:rsidP="00D61057">
      <w:pPr>
        <w:tabs>
          <w:tab w:val="right" w:pos="10064"/>
        </w:tabs>
        <w:spacing w:line="276" w:lineRule="auto"/>
        <w:ind w:left="851"/>
        <w:jc w:val="left"/>
        <w:rPr>
          <w:rFonts w:cs="Tahoma"/>
          <w:szCs w:val="20"/>
        </w:rPr>
      </w:pPr>
      <w:r w:rsidRPr="00465921">
        <w:rPr>
          <w:rFonts w:cs="Tahoma"/>
          <w:b/>
          <w:i/>
          <w:szCs w:val="20"/>
        </w:rPr>
        <w:t>/słownie: ......................................................................................................................./</w:t>
      </w:r>
      <w:r w:rsidRPr="00465921">
        <w:rPr>
          <w:rFonts w:cs="Tahoma"/>
          <w:szCs w:val="20"/>
        </w:rPr>
        <w:t xml:space="preserve"> </w:t>
      </w:r>
    </w:p>
    <w:p w14:paraId="6181B80C" w14:textId="77777777" w:rsidR="00835399" w:rsidRPr="00465921" w:rsidRDefault="00835399" w:rsidP="00D61057">
      <w:pPr>
        <w:spacing w:line="276" w:lineRule="auto"/>
        <w:jc w:val="left"/>
        <w:rPr>
          <w:rFonts w:eastAsia="Calibri" w:cs="Tahoma"/>
          <w:b/>
          <w:sz w:val="8"/>
          <w:szCs w:val="16"/>
          <w:lang w:eastAsia="en-US"/>
        </w:rPr>
      </w:pPr>
    </w:p>
    <w:p w14:paraId="487E9ABF" w14:textId="53DFCDC8" w:rsidR="00835399" w:rsidRPr="00D80C73" w:rsidRDefault="00835399">
      <w:pPr>
        <w:widowControl w:val="0"/>
        <w:numPr>
          <w:ilvl w:val="0"/>
          <w:numId w:val="78"/>
        </w:numPr>
        <w:spacing w:before="240" w:line="276" w:lineRule="auto"/>
        <w:ind w:left="850" w:hanging="425"/>
        <w:rPr>
          <w:rFonts w:eastAsia="Calibri" w:cs="Tahoma"/>
          <w:b/>
          <w:sz w:val="22"/>
          <w:szCs w:val="22"/>
          <w:lang w:eastAsia="en-US"/>
        </w:rPr>
      </w:pPr>
      <w:r w:rsidRPr="00D80C73">
        <w:rPr>
          <w:rFonts w:eastAsia="Calibri" w:cs="Tahoma"/>
          <w:b/>
          <w:color w:val="C00000"/>
          <w:sz w:val="22"/>
          <w:szCs w:val="22"/>
          <w:lang w:eastAsia="en-US"/>
        </w:rPr>
        <w:t xml:space="preserve">CZĘŚĆ </w:t>
      </w:r>
      <w:r w:rsidR="007B161C">
        <w:rPr>
          <w:rFonts w:eastAsia="Calibri" w:cs="Tahoma"/>
          <w:b/>
          <w:color w:val="C00000"/>
          <w:sz w:val="22"/>
          <w:szCs w:val="22"/>
          <w:lang w:eastAsia="en-US"/>
        </w:rPr>
        <w:t>II</w:t>
      </w:r>
      <w:r w:rsidR="00446B67" w:rsidRPr="00D80C73">
        <w:rPr>
          <w:rFonts w:eastAsia="Calibri" w:cs="Tahoma"/>
          <w:b/>
          <w:color w:val="C00000"/>
          <w:sz w:val="22"/>
          <w:szCs w:val="22"/>
          <w:lang w:eastAsia="en-US"/>
        </w:rPr>
        <w:t xml:space="preserve">: </w:t>
      </w:r>
      <w:r w:rsidR="00203F82" w:rsidRPr="00C379D3">
        <w:rPr>
          <w:rFonts w:cs="Tahoma"/>
          <w:i/>
          <w:iCs/>
          <w:color w:val="0000FF"/>
          <w:sz w:val="14"/>
          <w:szCs w:val="14"/>
        </w:rPr>
        <w:t>Zimowe utrzymanie dróg powiatowych na terenie gminy Pawłowiczki obejmujące drogi o numerze i na odcinku: 1211 O Gościęcin – Trawniki – gr. powiatu, 1212 O Gościęcin – Kózki – gr. powiatu, 1249 O gr. powiatu – Naczęsławice – Trawniki, 1462 O Naczęsławice – Grodzisko w sezonie zimowym 2023/2024</w:t>
      </w:r>
    </w:p>
    <w:p w14:paraId="3C036AED" w14:textId="50188879" w:rsidR="00835399" w:rsidRPr="00D80C73" w:rsidRDefault="00835399" w:rsidP="00D61057">
      <w:pPr>
        <w:widowControl w:val="0"/>
        <w:spacing w:before="240" w:after="240" w:line="276" w:lineRule="auto"/>
        <w:jc w:val="center"/>
        <w:rPr>
          <w:rFonts w:cs="Tahoma"/>
          <w:color w:val="C00000"/>
          <w:szCs w:val="16"/>
        </w:rPr>
      </w:pPr>
      <w:r w:rsidRPr="00D80C73">
        <w:rPr>
          <w:rFonts w:cs="Tahoma"/>
          <w:b/>
          <w:sz w:val="24"/>
        </w:rPr>
        <w:t>wynosi: ....................... ,- PLN</w:t>
      </w:r>
      <w:r w:rsidRPr="00D80C73">
        <w:rPr>
          <w:rFonts w:cs="Tahoma"/>
          <w:b/>
          <w:sz w:val="36"/>
          <w:szCs w:val="28"/>
        </w:rPr>
        <w:t xml:space="preserve"> </w:t>
      </w:r>
      <w:r w:rsidRPr="00D80C73">
        <w:rPr>
          <w:rFonts w:cs="Tahoma"/>
          <w:i/>
          <w:iCs/>
          <w:color w:val="C00000"/>
          <w:sz w:val="18"/>
          <w:szCs w:val="14"/>
        </w:rPr>
        <w:t>(wartość oceniana)</w:t>
      </w:r>
    </w:p>
    <w:p w14:paraId="7991CEDB" w14:textId="63CAF9A2" w:rsidR="00835399" w:rsidRPr="00D80C73" w:rsidRDefault="00835399" w:rsidP="00D61057">
      <w:pPr>
        <w:widowControl w:val="0"/>
        <w:spacing w:after="240" w:line="276" w:lineRule="auto"/>
        <w:jc w:val="center"/>
        <w:rPr>
          <w:rFonts w:cs="Tahoma"/>
          <w:b/>
          <w:i/>
          <w:szCs w:val="20"/>
        </w:rPr>
      </w:pPr>
      <w:r w:rsidRPr="00D80C73">
        <w:rPr>
          <w:rFonts w:cs="Tahoma"/>
          <w:b/>
          <w:i/>
          <w:szCs w:val="20"/>
        </w:rPr>
        <w:t>/słownie: ......................................................................................................................./</w:t>
      </w:r>
    </w:p>
    <w:p w14:paraId="5FEF5C30" w14:textId="2FCA0B64" w:rsidR="001A28B6" w:rsidRPr="00D80C73" w:rsidRDefault="001A28B6">
      <w:pPr>
        <w:pStyle w:val="Akapitzlist"/>
        <w:widowControl w:val="0"/>
        <w:numPr>
          <w:ilvl w:val="0"/>
          <w:numId w:val="78"/>
        </w:numPr>
        <w:spacing w:before="240"/>
        <w:ind w:left="851" w:hanging="425"/>
        <w:contextualSpacing w:val="0"/>
        <w:rPr>
          <w:rFonts w:ascii="Tahoma" w:hAnsi="Tahoma" w:cs="Tahoma"/>
          <w:b/>
          <w:sz w:val="16"/>
          <w:szCs w:val="16"/>
        </w:rPr>
      </w:pPr>
      <w:r w:rsidRPr="00D80C73">
        <w:rPr>
          <w:rFonts w:ascii="Tahoma" w:hAnsi="Tahoma" w:cs="Tahoma"/>
          <w:b/>
          <w:color w:val="C00000"/>
        </w:rPr>
        <w:t xml:space="preserve">CZĘŚĆ </w:t>
      </w:r>
      <w:r w:rsidR="007B161C">
        <w:rPr>
          <w:rFonts w:ascii="Tahoma" w:hAnsi="Tahoma" w:cs="Tahoma"/>
          <w:b/>
          <w:color w:val="C00000"/>
        </w:rPr>
        <w:t>III</w:t>
      </w:r>
      <w:r w:rsidRPr="00D80C73">
        <w:rPr>
          <w:rFonts w:ascii="Tahoma" w:hAnsi="Tahoma" w:cs="Tahoma"/>
          <w:b/>
          <w:color w:val="C00000"/>
        </w:rPr>
        <w:t xml:space="preserve">: </w:t>
      </w:r>
      <w:r w:rsidR="00C453C2" w:rsidRPr="00C379D3">
        <w:rPr>
          <w:rFonts w:ascii="Tahoma" w:hAnsi="Tahoma" w:cs="Tahoma"/>
          <w:i/>
          <w:iCs/>
          <w:color w:val="0000FF"/>
          <w:sz w:val="14"/>
          <w:szCs w:val="14"/>
        </w:rPr>
        <w:t>Zimowe utrzymanie dróg powiatowych na terenie gminy Pawłowiczki obejmujące drogi o numerze i na odcinku: 1211 O Gościęcin – Karchów, 1418 O Karchów – DK Nr 38, 1414 O Ligota Wielka – Karchów, 1476 O Opatrzność – DP Nr 1418 O w sezonie zimowym 2023/2024</w:t>
      </w:r>
    </w:p>
    <w:p w14:paraId="7CB07BC5" w14:textId="77777777" w:rsidR="001A28B6" w:rsidRPr="00D80C73" w:rsidRDefault="001A28B6" w:rsidP="00D61057">
      <w:pPr>
        <w:widowControl w:val="0"/>
        <w:spacing w:before="240" w:after="240" w:line="276" w:lineRule="auto"/>
        <w:jc w:val="center"/>
        <w:rPr>
          <w:rFonts w:cs="Tahoma"/>
          <w:color w:val="C00000"/>
          <w:szCs w:val="16"/>
        </w:rPr>
      </w:pPr>
      <w:r w:rsidRPr="00D80C73">
        <w:rPr>
          <w:rFonts w:cs="Tahoma"/>
          <w:b/>
          <w:sz w:val="24"/>
        </w:rPr>
        <w:t>wynosi: ....................... ,- PLN</w:t>
      </w:r>
      <w:r w:rsidRPr="00D80C73">
        <w:rPr>
          <w:rFonts w:cs="Tahoma"/>
          <w:b/>
          <w:sz w:val="36"/>
          <w:szCs w:val="28"/>
        </w:rPr>
        <w:t xml:space="preserve"> </w:t>
      </w:r>
      <w:r w:rsidRPr="00D80C73">
        <w:rPr>
          <w:rFonts w:cs="Tahoma"/>
          <w:i/>
          <w:iCs/>
          <w:color w:val="C00000"/>
          <w:sz w:val="18"/>
          <w:szCs w:val="14"/>
        </w:rPr>
        <w:t>(wartość oceniana)</w:t>
      </w:r>
    </w:p>
    <w:p w14:paraId="7CD7B9E1" w14:textId="78F8F730" w:rsidR="001A28B6" w:rsidRDefault="001A28B6" w:rsidP="003E7413">
      <w:pPr>
        <w:widowControl w:val="0"/>
        <w:tabs>
          <w:tab w:val="left" w:pos="567"/>
        </w:tabs>
        <w:spacing w:after="240" w:line="276" w:lineRule="auto"/>
        <w:jc w:val="center"/>
        <w:rPr>
          <w:rFonts w:cs="Tahoma"/>
          <w:b/>
          <w:i/>
          <w:szCs w:val="20"/>
        </w:rPr>
      </w:pPr>
      <w:r w:rsidRPr="00D80C73">
        <w:rPr>
          <w:rFonts w:cs="Tahoma"/>
          <w:b/>
          <w:i/>
          <w:szCs w:val="20"/>
        </w:rPr>
        <w:t>/słownie: ......................................................................................................................./</w:t>
      </w:r>
    </w:p>
    <w:p w14:paraId="7F3B6E16" w14:textId="77777777" w:rsidR="00C379D3" w:rsidRDefault="00C379D3" w:rsidP="003E7413">
      <w:pPr>
        <w:widowControl w:val="0"/>
        <w:tabs>
          <w:tab w:val="left" w:pos="567"/>
        </w:tabs>
        <w:spacing w:after="240" w:line="276" w:lineRule="auto"/>
        <w:jc w:val="center"/>
        <w:rPr>
          <w:rFonts w:cs="Tahoma"/>
          <w:b/>
          <w:i/>
          <w:szCs w:val="20"/>
        </w:rPr>
      </w:pPr>
    </w:p>
    <w:p w14:paraId="7438589D" w14:textId="77777777" w:rsidR="00C379D3" w:rsidRPr="00D80C73" w:rsidRDefault="00C379D3" w:rsidP="003E7413">
      <w:pPr>
        <w:widowControl w:val="0"/>
        <w:tabs>
          <w:tab w:val="left" w:pos="567"/>
        </w:tabs>
        <w:spacing w:after="240" w:line="276" w:lineRule="auto"/>
        <w:jc w:val="center"/>
        <w:rPr>
          <w:rFonts w:cs="Tahoma"/>
          <w:b/>
          <w:i/>
          <w:szCs w:val="20"/>
        </w:rPr>
      </w:pPr>
    </w:p>
    <w:p w14:paraId="19FB359D" w14:textId="17F28340" w:rsidR="003E7413" w:rsidRPr="00D80C73" w:rsidRDefault="003E7413">
      <w:pPr>
        <w:pStyle w:val="Akapitzlist"/>
        <w:widowControl w:val="0"/>
        <w:numPr>
          <w:ilvl w:val="0"/>
          <w:numId w:val="154"/>
        </w:numPr>
        <w:tabs>
          <w:tab w:val="left" w:pos="851"/>
        </w:tabs>
        <w:spacing w:before="240"/>
        <w:ind w:hanging="635"/>
        <w:contextualSpacing w:val="0"/>
        <w:rPr>
          <w:rFonts w:ascii="Tahoma" w:hAnsi="Tahoma" w:cs="Tahoma"/>
          <w:b/>
          <w:sz w:val="16"/>
          <w:szCs w:val="16"/>
        </w:rPr>
      </w:pPr>
      <w:r w:rsidRPr="00D80C73">
        <w:rPr>
          <w:rFonts w:ascii="Tahoma" w:hAnsi="Tahoma" w:cs="Tahoma"/>
          <w:b/>
          <w:color w:val="C00000"/>
        </w:rPr>
        <w:lastRenderedPageBreak/>
        <w:t xml:space="preserve">CZĘŚĆ </w:t>
      </w:r>
      <w:r w:rsidR="007B161C">
        <w:rPr>
          <w:rFonts w:ascii="Tahoma" w:hAnsi="Tahoma" w:cs="Tahoma"/>
          <w:b/>
          <w:color w:val="C00000"/>
        </w:rPr>
        <w:t>IV</w:t>
      </w:r>
      <w:r w:rsidRPr="00D80C73">
        <w:rPr>
          <w:rFonts w:ascii="Tahoma" w:hAnsi="Tahoma" w:cs="Tahoma"/>
          <w:b/>
          <w:color w:val="C00000"/>
        </w:rPr>
        <w:t xml:space="preserve">: </w:t>
      </w:r>
      <w:r w:rsidR="00C453C2" w:rsidRPr="00C379D3">
        <w:rPr>
          <w:rFonts w:ascii="Tahoma" w:hAnsi="Tahoma" w:cs="Tahoma"/>
          <w:i/>
          <w:iCs/>
          <w:color w:val="0000FF"/>
          <w:sz w:val="14"/>
          <w:szCs w:val="14"/>
        </w:rPr>
        <w:t>Zimowe utrzymanie dróg powiatowych na terenie gminy Pawłowiczki obejmujące drogi o numerze i na odcinku: 1430 O Gierałtowice – Przedborowice – DK Nr 38, 1405 O Pawłowiczki – Ostrożnica – Połowa w sezonie zimowym 2023/2024</w:t>
      </w:r>
    </w:p>
    <w:p w14:paraId="55447969" w14:textId="77777777" w:rsidR="003E7413" w:rsidRPr="00D80C73" w:rsidRDefault="003E7413" w:rsidP="004550DD">
      <w:pPr>
        <w:widowControl w:val="0"/>
        <w:tabs>
          <w:tab w:val="left" w:pos="851"/>
        </w:tabs>
        <w:spacing w:before="240" w:after="240" w:line="276" w:lineRule="auto"/>
        <w:ind w:left="1707" w:hanging="1281"/>
        <w:jc w:val="center"/>
        <w:rPr>
          <w:rFonts w:cs="Tahoma"/>
          <w:color w:val="C00000"/>
          <w:szCs w:val="16"/>
        </w:rPr>
      </w:pPr>
      <w:r w:rsidRPr="00D80C73">
        <w:rPr>
          <w:rFonts w:cs="Tahoma"/>
          <w:b/>
          <w:sz w:val="24"/>
        </w:rPr>
        <w:t>wynosi: ....................... ,- PLN</w:t>
      </w:r>
      <w:r w:rsidRPr="00D80C73">
        <w:rPr>
          <w:rFonts w:cs="Tahoma"/>
          <w:b/>
          <w:sz w:val="36"/>
          <w:szCs w:val="28"/>
        </w:rPr>
        <w:t xml:space="preserve"> </w:t>
      </w:r>
      <w:r w:rsidRPr="00D80C73">
        <w:rPr>
          <w:rFonts w:cs="Tahoma"/>
          <w:i/>
          <w:iCs/>
          <w:color w:val="C00000"/>
          <w:sz w:val="18"/>
          <w:szCs w:val="14"/>
        </w:rPr>
        <w:t>(wartość oceniana)</w:t>
      </w:r>
    </w:p>
    <w:p w14:paraId="3EF2A5E2" w14:textId="77777777" w:rsidR="003E7413" w:rsidRPr="00D80C73" w:rsidRDefault="003E7413" w:rsidP="004550DD">
      <w:pPr>
        <w:widowControl w:val="0"/>
        <w:tabs>
          <w:tab w:val="left" w:pos="851"/>
        </w:tabs>
        <w:spacing w:after="240" w:line="276" w:lineRule="auto"/>
        <w:ind w:left="1707" w:hanging="1281"/>
        <w:jc w:val="center"/>
        <w:rPr>
          <w:rFonts w:cs="Tahoma"/>
          <w:b/>
          <w:i/>
          <w:szCs w:val="20"/>
        </w:rPr>
      </w:pPr>
      <w:r w:rsidRPr="00D80C73">
        <w:rPr>
          <w:rFonts w:cs="Tahoma"/>
          <w:b/>
          <w:i/>
          <w:szCs w:val="20"/>
        </w:rPr>
        <w:t>/słownie: ......................................................................................................................./</w:t>
      </w:r>
    </w:p>
    <w:p w14:paraId="54B320BF" w14:textId="250E9E29" w:rsidR="003E7413" w:rsidRPr="00D80C73" w:rsidRDefault="003E7413">
      <w:pPr>
        <w:pStyle w:val="Akapitzlist"/>
        <w:widowControl w:val="0"/>
        <w:numPr>
          <w:ilvl w:val="0"/>
          <w:numId w:val="155"/>
        </w:numPr>
        <w:tabs>
          <w:tab w:val="left" w:pos="851"/>
        </w:tabs>
        <w:spacing w:before="240"/>
        <w:ind w:hanging="635"/>
        <w:contextualSpacing w:val="0"/>
        <w:rPr>
          <w:rFonts w:ascii="Tahoma" w:hAnsi="Tahoma" w:cs="Tahoma"/>
          <w:b/>
          <w:sz w:val="16"/>
          <w:szCs w:val="16"/>
        </w:rPr>
      </w:pPr>
      <w:r w:rsidRPr="00D80C73">
        <w:rPr>
          <w:rFonts w:ascii="Tahoma" w:hAnsi="Tahoma" w:cs="Tahoma"/>
          <w:b/>
          <w:color w:val="C00000"/>
        </w:rPr>
        <w:t xml:space="preserve">CZĘŚĆ </w:t>
      </w:r>
      <w:r w:rsidR="007B161C">
        <w:rPr>
          <w:rFonts w:ascii="Tahoma" w:hAnsi="Tahoma" w:cs="Tahoma"/>
          <w:b/>
          <w:color w:val="C00000"/>
        </w:rPr>
        <w:t>V</w:t>
      </w:r>
      <w:r w:rsidRPr="00D80C73">
        <w:rPr>
          <w:rFonts w:ascii="Tahoma" w:hAnsi="Tahoma" w:cs="Tahoma"/>
          <w:b/>
          <w:color w:val="C00000"/>
        </w:rPr>
        <w:t xml:space="preserve">: </w:t>
      </w:r>
      <w:r w:rsidR="00C453C2" w:rsidRPr="00C379D3">
        <w:rPr>
          <w:rFonts w:ascii="Tahoma" w:hAnsi="Tahoma" w:cs="Tahoma"/>
          <w:i/>
          <w:iCs/>
          <w:color w:val="0000FF"/>
          <w:sz w:val="14"/>
          <w:szCs w:val="14"/>
        </w:rPr>
        <w:t>Zimowe utrzymanie dróg powiatowych na terenie gminy Pawłowiczki obejmujące drogi o numerze i na odcinku:1211 O Ucieszków – Karchów; 1420 O Ucieszków – Dobieszów w sezonie zimowym 2023/2024</w:t>
      </w:r>
    </w:p>
    <w:p w14:paraId="76FC2DE7" w14:textId="77777777" w:rsidR="003E7413" w:rsidRPr="00D80C73" w:rsidRDefault="003E7413" w:rsidP="004550DD">
      <w:pPr>
        <w:widowControl w:val="0"/>
        <w:tabs>
          <w:tab w:val="left" w:pos="851"/>
        </w:tabs>
        <w:spacing w:before="240" w:after="240" w:line="276" w:lineRule="auto"/>
        <w:ind w:left="1707" w:hanging="1281"/>
        <w:jc w:val="center"/>
        <w:rPr>
          <w:rFonts w:cs="Tahoma"/>
          <w:color w:val="C00000"/>
          <w:szCs w:val="16"/>
        </w:rPr>
      </w:pPr>
      <w:r w:rsidRPr="00D80C73">
        <w:rPr>
          <w:rFonts w:cs="Tahoma"/>
          <w:b/>
          <w:sz w:val="24"/>
        </w:rPr>
        <w:t>wynosi: ....................... ,- PLN</w:t>
      </w:r>
      <w:r w:rsidRPr="00D80C73">
        <w:rPr>
          <w:rFonts w:cs="Tahoma"/>
          <w:b/>
          <w:sz w:val="36"/>
          <w:szCs w:val="28"/>
        </w:rPr>
        <w:t xml:space="preserve"> </w:t>
      </w:r>
      <w:r w:rsidRPr="00D80C73">
        <w:rPr>
          <w:rFonts w:cs="Tahoma"/>
          <w:i/>
          <w:iCs/>
          <w:color w:val="C00000"/>
          <w:sz w:val="18"/>
          <w:szCs w:val="14"/>
        </w:rPr>
        <w:t>(wartość oceniana)</w:t>
      </w:r>
    </w:p>
    <w:p w14:paraId="4379F40C" w14:textId="77777777" w:rsidR="003E7413" w:rsidRPr="00D80C73" w:rsidRDefault="003E7413" w:rsidP="004550DD">
      <w:pPr>
        <w:widowControl w:val="0"/>
        <w:tabs>
          <w:tab w:val="left" w:pos="851"/>
        </w:tabs>
        <w:spacing w:after="240" w:line="276" w:lineRule="auto"/>
        <w:ind w:left="1707" w:hanging="1281"/>
        <w:jc w:val="center"/>
        <w:rPr>
          <w:rFonts w:cs="Tahoma"/>
          <w:b/>
          <w:i/>
          <w:szCs w:val="20"/>
        </w:rPr>
      </w:pPr>
      <w:r w:rsidRPr="00D80C73">
        <w:rPr>
          <w:rFonts w:cs="Tahoma"/>
          <w:b/>
          <w:i/>
          <w:szCs w:val="20"/>
        </w:rPr>
        <w:t>/słownie: ......................................................................................................................./</w:t>
      </w:r>
    </w:p>
    <w:p w14:paraId="54F5E700" w14:textId="51A14121" w:rsidR="003E7413" w:rsidRPr="00D80C73" w:rsidRDefault="003E7413">
      <w:pPr>
        <w:pStyle w:val="Akapitzlist"/>
        <w:widowControl w:val="0"/>
        <w:numPr>
          <w:ilvl w:val="0"/>
          <w:numId w:val="156"/>
        </w:numPr>
        <w:tabs>
          <w:tab w:val="left" w:pos="851"/>
        </w:tabs>
        <w:spacing w:before="240"/>
        <w:ind w:hanging="635"/>
        <w:contextualSpacing w:val="0"/>
        <w:rPr>
          <w:rFonts w:ascii="Tahoma" w:hAnsi="Tahoma" w:cs="Tahoma"/>
          <w:b/>
          <w:sz w:val="16"/>
          <w:szCs w:val="16"/>
        </w:rPr>
      </w:pPr>
      <w:r w:rsidRPr="00D80C73">
        <w:rPr>
          <w:rFonts w:ascii="Tahoma" w:hAnsi="Tahoma" w:cs="Tahoma"/>
          <w:b/>
          <w:color w:val="C00000"/>
        </w:rPr>
        <w:t>CZĘŚĆ</w:t>
      </w:r>
      <w:r w:rsidR="007B161C">
        <w:rPr>
          <w:rFonts w:ascii="Tahoma" w:hAnsi="Tahoma" w:cs="Tahoma"/>
          <w:b/>
          <w:color w:val="C00000"/>
        </w:rPr>
        <w:t xml:space="preserve"> VI</w:t>
      </w:r>
      <w:r w:rsidRPr="00D80C73">
        <w:rPr>
          <w:rFonts w:ascii="Tahoma" w:hAnsi="Tahoma" w:cs="Tahoma"/>
          <w:b/>
          <w:color w:val="C00000"/>
        </w:rPr>
        <w:t xml:space="preserve">: </w:t>
      </w:r>
      <w:r w:rsidR="00D80C73" w:rsidRPr="00D80C73">
        <w:rPr>
          <w:rFonts w:ascii="Tahoma" w:hAnsi="Tahoma" w:cs="Tahoma"/>
          <w:i/>
          <w:iCs/>
          <w:color w:val="0000FF"/>
          <w:sz w:val="14"/>
          <w:szCs w:val="14"/>
        </w:rPr>
        <w:t xml:space="preserve">Zimowe utrzymanie dróg powiatowych na terenie gminy Pawłowiczki obejmujące drogi o numerze i na odcinku: 1415 O Grudynia Wielka – Milice, 1259 O gr. powiatu – Dobrosławice, 1473 O </w:t>
      </w:r>
      <w:proofErr w:type="spellStart"/>
      <w:r w:rsidR="00D80C73" w:rsidRPr="00D80C73">
        <w:rPr>
          <w:rFonts w:ascii="Tahoma" w:hAnsi="Tahoma" w:cs="Tahoma"/>
          <w:i/>
          <w:iCs/>
          <w:color w:val="0000FF"/>
          <w:sz w:val="14"/>
          <w:szCs w:val="14"/>
        </w:rPr>
        <w:t>Maciowakrze</w:t>
      </w:r>
      <w:proofErr w:type="spellEnd"/>
      <w:r w:rsidR="00D80C73" w:rsidRPr="00D80C73">
        <w:rPr>
          <w:rFonts w:ascii="Tahoma" w:hAnsi="Tahoma" w:cs="Tahoma"/>
          <w:i/>
          <w:iCs/>
          <w:color w:val="0000FF"/>
          <w:sz w:val="14"/>
          <w:szCs w:val="14"/>
        </w:rPr>
        <w:t xml:space="preserve"> – Koza w sezonie zimowym 2023/2024</w:t>
      </w:r>
    </w:p>
    <w:p w14:paraId="78ABC416" w14:textId="77777777" w:rsidR="003E7413" w:rsidRPr="00D80C73" w:rsidRDefault="003E7413" w:rsidP="004550DD">
      <w:pPr>
        <w:widowControl w:val="0"/>
        <w:tabs>
          <w:tab w:val="left" w:pos="851"/>
        </w:tabs>
        <w:spacing w:before="240" w:after="240" w:line="276" w:lineRule="auto"/>
        <w:ind w:left="1707" w:hanging="1281"/>
        <w:jc w:val="center"/>
        <w:rPr>
          <w:rFonts w:cs="Tahoma"/>
          <w:color w:val="C00000"/>
          <w:szCs w:val="16"/>
        </w:rPr>
      </w:pPr>
      <w:r w:rsidRPr="00D80C73">
        <w:rPr>
          <w:rFonts w:cs="Tahoma"/>
          <w:b/>
          <w:sz w:val="24"/>
        </w:rPr>
        <w:t>wynosi: ....................... ,- PLN</w:t>
      </w:r>
      <w:r w:rsidRPr="00D80C73">
        <w:rPr>
          <w:rFonts w:cs="Tahoma"/>
          <w:b/>
          <w:sz w:val="36"/>
          <w:szCs w:val="28"/>
        </w:rPr>
        <w:t xml:space="preserve"> </w:t>
      </w:r>
      <w:r w:rsidRPr="00D80C73">
        <w:rPr>
          <w:rFonts w:cs="Tahoma"/>
          <w:i/>
          <w:iCs/>
          <w:color w:val="C00000"/>
          <w:sz w:val="18"/>
          <w:szCs w:val="14"/>
        </w:rPr>
        <w:t>(wartość oceniana)</w:t>
      </w:r>
    </w:p>
    <w:p w14:paraId="708E7F11" w14:textId="77777777" w:rsidR="003E7413" w:rsidRPr="00D80C73" w:rsidRDefault="003E7413" w:rsidP="004550DD">
      <w:pPr>
        <w:widowControl w:val="0"/>
        <w:tabs>
          <w:tab w:val="left" w:pos="851"/>
        </w:tabs>
        <w:spacing w:after="240" w:line="276" w:lineRule="auto"/>
        <w:ind w:left="1707" w:hanging="1281"/>
        <w:jc w:val="center"/>
        <w:rPr>
          <w:rFonts w:cs="Tahoma"/>
          <w:b/>
          <w:i/>
          <w:szCs w:val="20"/>
        </w:rPr>
      </w:pPr>
      <w:r w:rsidRPr="00D80C73">
        <w:rPr>
          <w:rFonts w:cs="Tahoma"/>
          <w:b/>
          <w:i/>
          <w:szCs w:val="20"/>
        </w:rPr>
        <w:t>/słownie: ......................................................................................................................./</w:t>
      </w:r>
    </w:p>
    <w:p w14:paraId="24B7E2BF" w14:textId="560096DD" w:rsidR="003E7413" w:rsidRPr="00D80C73" w:rsidRDefault="003E7413">
      <w:pPr>
        <w:pStyle w:val="Akapitzlist"/>
        <w:widowControl w:val="0"/>
        <w:numPr>
          <w:ilvl w:val="0"/>
          <w:numId w:val="157"/>
        </w:numPr>
        <w:tabs>
          <w:tab w:val="left" w:pos="851"/>
        </w:tabs>
        <w:spacing w:before="240"/>
        <w:ind w:hanging="635"/>
        <w:contextualSpacing w:val="0"/>
        <w:rPr>
          <w:rFonts w:ascii="Tahoma" w:hAnsi="Tahoma" w:cs="Tahoma"/>
          <w:b/>
          <w:sz w:val="16"/>
          <w:szCs w:val="16"/>
        </w:rPr>
      </w:pPr>
      <w:r w:rsidRPr="00D80C73">
        <w:rPr>
          <w:rFonts w:ascii="Tahoma" w:hAnsi="Tahoma" w:cs="Tahoma"/>
          <w:b/>
          <w:color w:val="C00000"/>
        </w:rPr>
        <w:t xml:space="preserve">CZĘŚĆ </w:t>
      </w:r>
      <w:r w:rsidR="007B161C">
        <w:rPr>
          <w:rFonts w:ascii="Tahoma" w:hAnsi="Tahoma" w:cs="Tahoma"/>
          <w:b/>
          <w:color w:val="C00000"/>
        </w:rPr>
        <w:t>VII</w:t>
      </w:r>
      <w:r w:rsidRPr="00D80C73">
        <w:rPr>
          <w:rFonts w:ascii="Tahoma" w:hAnsi="Tahoma" w:cs="Tahoma"/>
          <w:b/>
          <w:color w:val="C00000"/>
        </w:rPr>
        <w:t xml:space="preserve">: </w:t>
      </w:r>
      <w:r w:rsidR="00D80C73" w:rsidRPr="00D80C73">
        <w:rPr>
          <w:rFonts w:ascii="Tahoma" w:hAnsi="Tahoma" w:cs="Tahoma"/>
          <w:i/>
          <w:iCs/>
          <w:color w:val="0000FF"/>
          <w:sz w:val="14"/>
          <w:szCs w:val="14"/>
        </w:rPr>
        <w:t>Zimowe utrzymanie dróg powiatowych na terenie gminy Pawłowiczki obejmujące drogi o numerze i na odcinku: 1406 O Pawłowiczki – Chrósty, 1421 O Chrósty – Ligota Mała, 1419 O Chrósty – Dobrosławice, 1406 O Chrósty – Radoszowy, 1420 O Dobieszów – Radoszowy w sezonie zimowym 2023/2024</w:t>
      </w:r>
    </w:p>
    <w:p w14:paraId="3D827627" w14:textId="77777777" w:rsidR="003E7413" w:rsidRPr="00D80C73" w:rsidRDefault="003E7413" w:rsidP="004550DD">
      <w:pPr>
        <w:widowControl w:val="0"/>
        <w:tabs>
          <w:tab w:val="left" w:pos="851"/>
        </w:tabs>
        <w:spacing w:before="240" w:after="240" w:line="276" w:lineRule="auto"/>
        <w:ind w:left="1707" w:hanging="1281"/>
        <w:jc w:val="center"/>
        <w:rPr>
          <w:rFonts w:cs="Tahoma"/>
          <w:color w:val="C00000"/>
          <w:szCs w:val="16"/>
        </w:rPr>
      </w:pPr>
      <w:r w:rsidRPr="00D80C73">
        <w:rPr>
          <w:rFonts w:cs="Tahoma"/>
          <w:b/>
          <w:sz w:val="24"/>
        </w:rPr>
        <w:t>wynosi: ....................... ,- PLN</w:t>
      </w:r>
      <w:r w:rsidRPr="00D80C73">
        <w:rPr>
          <w:rFonts w:cs="Tahoma"/>
          <w:b/>
          <w:sz w:val="36"/>
          <w:szCs w:val="28"/>
        </w:rPr>
        <w:t xml:space="preserve"> </w:t>
      </w:r>
      <w:r w:rsidRPr="00D80C73">
        <w:rPr>
          <w:rFonts w:cs="Tahoma"/>
          <w:i/>
          <w:iCs/>
          <w:color w:val="C00000"/>
          <w:sz w:val="18"/>
          <w:szCs w:val="14"/>
        </w:rPr>
        <w:t>(wartość oceniana)</w:t>
      </w:r>
    </w:p>
    <w:p w14:paraId="50FB9BEB" w14:textId="77777777" w:rsidR="003E7413" w:rsidRPr="00D80C73" w:rsidRDefault="003E7413" w:rsidP="004550DD">
      <w:pPr>
        <w:widowControl w:val="0"/>
        <w:tabs>
          <w:tab w:val="left" w:pos="851"/>
        </w:tabs>
        <w:spacing w:after="240" w:line="276" w:lineRule="auto"/>
        <w:ind w:left="1707" w:hanging="1281"/>
        <w:jc w:val="center"/>
        <w:rPr>
          <w:rFonts w:cs="Tahoma"/>
          <w:b/>
          <w:i/>
          <w:szCs w:val="20"/>
        </w:rPr>
      </w:pPr>
      <w:r w:rsidRPr="00D80C73">
        <w:rPr>
          <w:rFonts w:cs="Tahoma"/>
          <w:b/>
          <w:i/>
          <w:szCs w:val="20"/>
        </w:rPr>
        <w:t>/słownie: ......................................................................................................................./</w:t>
      </w:r>
    </w:p>
    <w:p w14:paraId="01BB3608" w14:textId="6CAE8B93" w:rsidR="003E7413" w:rsidRPr="00D80C73" w:rsidRDefault="003E7413">
      <w:pPr>
        <w:pStyle w:val="Akapitzlist"/>
        <w:widowControl w:val="0"/>
        <w:numPr>
          <w:ilvl w:val="0"/>
          <w:numId w:val="158"/>
        </w:numPr>
        <w:tabs>
          <w:tab w:val="left" w:pos="851"/>
        </w:tabs>
        <w:spacing w:before="240"/>
        <w:ind w:hanging="635"/>
        <w:contextualSpacing w:val="0"/>
        <w:rPr>
          <w:rFonts w:ascii="Tahoma" w:hAnsi="Tahoma" w:cs="Tahoma"/>
          <w:b/>
          <w:sz w:val="16"/>
          <w:szCs w:val="16"/>
        </w:rPr>
      </w:pPr>
      <w:r w:rsidRPr="00D80C73">
        <w:rPr>
          <w:rFonts w:ascii="Tahoma" w:hAnsi="Tahoma" w:cs="Tahoma"/>
          <w:b/>
          <w:color w:val="C00000"/>
        </w:rPr>
        <w:t xml:space="preserve">CZĘŚĆ </w:t>
      </w:r>
      <w:r w:rsidR="007B161C">
        <w:rPr>
          <w:rFonts w:ascii="Tahoma" w:hAnsi="Tahoma" w:cs="Tahoma"/>
          <w:b/>
          <w:color w:val="C00000"/>
        </w:rPr>
        <w:t>VIII</w:t>
      </w:r>
      <w:r w:rsidRPr="00D80C73">
        <w:rPr>
          <w:rFonts w:ascii="Tahoma" w:hAnsi="Tahoma" w:cs="Tahoma"/>
          <w:b/>
          <w:color w:val="C00000"/>
        </w:rPr>
        <w:t xml:space="preserve">: </w:t>
      </w:r>
      <w:r w:rsidR="00D80C73" w:rsidRPr="00D80C73">
        <w:rPr>
          <w:rFonts w:ascii="Tahoma" w:hAnsi="Tahoma" w:cs="Tahoma"/>
          <w:i/>
          <w:iCs/>
          <w:color w:val="0000FF"/>
          <w:sz w:val="14"/>
          <w:szCs w:val="14"/>
        </w:rPr>
        <w:t>Zimowe utrzymanie dróg powiatowych na terenie gminy Cisek obejmujące drogi o numerze i na odcinku: 1403 O Cisek – Biadaczów, 1422 O Zakrzów – Cisek w sezonie zimowym 2023/2024</w:t>
      </w:r>
    </w:p>
    <w:p w14:paraId="06147866" w14:textId="77777777" w:rsidR="003E7413" w:rsidRPr="00D80C73" w:rsidRDefault="003E7413" w:rsidP="004550DD">
      <w:pPr>
        <w:widowControl w:val="0"/>
        <w:tabs>
          <w:tab w:val="left" w:pos="851"/>
        </w:tabs>
        <w:spacing w:before="240" w:after="240" w:line="276" w:lineRule="auto"/>
        <w:ind w:left="1707" w:hanging="1281"/>
        <w:jc w:val="center"/>
        <w:rPr>
          <w:rFonts w:cs="Tahoma"/>
          <w:color w:val="C00000"/>
          <w:szCs w:val="16"/>
        </w:rPr>
      </w:pPr>
      <w:r w:rsidRPr="00D80C73">
        <w:rPr>
          <w:rFonts w:cs="Tahoma"/>
          <w:b/>
          <w:sz w:val="24"/>
        </w:rPr>
        <w:t>wynosi: ....................... ,- PLN</w:t>
      </w:r>
      <w:r w:rsidRPr="00D80C73">
        <w:rPr>
          <w:rFonts w:cs="Tahoma"/>
          <w:b/>
          <w:sz w:val="36"/>
          <w:szCs w:val="28"/>
        </w:rPr>
        <w:t xml:space="preserve"> </w:t>
      </w:r>
      <w:r w:rsidRPr="00D80C73">
        <w:rPr>
          <w:rFonts w:cs="Tahoma"/>
          <w:i/>
          <w:iCs/>
          <w:color w:val="C00000"/>
          <w:sz w:val="18"/>
          <w:szCs w:val="14"/>
        </w:rPr>
        <w:t>(wartość oceniana)</w:t>
      </w:r>
    </w:p>
    <w:p w14:paraId="5A5B89F7" w14:textId="77777777" w:rsidR="003E7413" w:rsidRPr="00D80C73" w:rsidRDefault="003E7413" w:rsidP="004550DD">
      <w:pPr>
        <w:widowControl w:val="0"/>
        <w:tabs>
          <w:tab w:val="left" w:pos="851"/>
        </w:tabs>
        <w:spacing w:after="240" w:line="276" w:lineRule="auto"/>
        <w:ind w:left="1707" w:hanging="1281"/>
        <w:jc w:val="center"/>
        <w:rPr>
          <w:rFonts w:cs="Tahoma"/>
          <w:b/>
          <w:i/>
          <w:szCs w:val="20"/>
        </w:rPr>
      </w:pPr>
      <w:r w:rsidRPr="00D80C73">
        <w:rPr>
          <w:rFonts w:cs="Tahoma"/>
          <w:b/>
          <w:i/>
          <w:szCs w:val="20"/>
        </w:rPr>
        <w:t>/słownie: ......................................................................................................................./</w:t>
      </w:r>
    </w:p>
    <w:p w14:paraId="7027A23B" w14:textId="04776581" w:rsidR="003E7413" w:rsidRPr="00D80C73" w:rsidRDefault="003E7413">
      <w:pPr>
        <w:pStyle w:val="Akapitzlist"/>
        <w:widowControl w:val="0"/>
        <w:numPr>
          <w:ilvl w:val="0"/>
          <w:numId w:val="159"/>
        </w:numPr>
        <w:tabs>
          <w:tab w:val="left" w:pos="851"/>
        </w:tabs>
        <w:spacing w:before="240"/>
        <w:ind w:hanging="635"/>
        <w:contextualSpacing w:val="0"/>
        <w:rPr>
          <w:rFonts w:ascii="Tahoma" w:hAnsi="Tahoma" w:cs="Tahoma"/>
          <w:b/>
          <w:sz w:val="16"/>
          <w:szCs w:val="16"/>
        </w:rPr>
      </w:pPr>
      <w:r w:rsidRPr="00D80C73">
        <w:rPr>
          <w:rFonts w:ascii="Tahoma" w:hAnsi="Tahoma" w:cs="Tahoma"/>
          <w:b/>
          <w:color w:val="C00000"/>
        </w:rPr>
        <w:t xml:space="preserve">CZĘŚĆ </w:t>
      </w:r>
      <w:r w:rsidR="007B161C">
        <w:rPr>
          <w:rFonts w:ascii="Tahoma" w:hAnsi="Tahoma" w:cs="Tahoma"/>
          <w:b/>
          <w:color w:val="C00000"/>
        </w:rPr>
        <w:t>IX</w:t>
      </w:r>
      <w:r w:rsidRPr="00D80C73">
        <w:rPr>
          <w:rFonts w:ascii="Tahoma" w:hAnsi="Tahoma" w:cs="Tahoma"/>
          <w:b/>
          <w:color w:val="C00000"/>
        </w:rPr>
        <w:t xml:space="preserve">: </w:t>
      </w:r>
      <w:r w:rsidR="00D80C73" w:rsidRPr="00D80C73">
        <w:rPr>
          <w:rFonts w:ascii="Tahoma" w:hAnsi="Tahoma" w:cs="Tahoma"/>
          <w:i/>
          <w:iCs/>
          <w:color w:val="0000FF"/>
          <w:sz w:val="14"/>
          <w:szCs w:val="14"/>
        </w:rPr>
        <w:t>Zimowe utrzymanie dróg powiatowych na terenie gminy Cisek obejmujące drogi o numerze i na odcinku: 1403 O Roszowice - Cisek, 1425 O Roszowice – Steblów, 1424 O Nieznaszyn - Steblów w sezonie zimowym 2023/2024</w:t>
      </w:r>
    </w:p>
    <w:p w14:paraId="3B879790" w14:textId="77777777" w:rsidR="003E7413" w:rsidRPr="00D80C73" w:rsidRDefault="003E7413" w:rsidP="004550DD">
      <w:pPr>
        <w:widowControl w:val="0"/>
        <w:tabs>
          <w:tab w:val="left" w:pos="851"/>
        </w:tabs>
        <w:spacing w:before="240" w:after="240" w:line="276" w:lineRule="auto"/>
        <w:ind w:left="1707" w:hanging="1281"/>
        <w:jc w:val="center"/>
        <w:rPr>
          <w:rFonts w:cs="Tahoma"/>
          <w:color w:val="C00000"/>
          <w:szCs w:val="16"/>
        </w:rPr>
      </w:pPr>
      <w:r w:rsidRPr="00D80C73">
        <w:rPr>
          <w:rFonts w:cs="Tahoma"/>
          <w:b/>
          <w:sz w:val="24"/>
        </w:rPr>
        <w:t>wynosi: ....................... ,- PLN</w:t>
      </w:r>
      <w:r w:rsidRPr="00D80C73">
        <w:rPr>
          <w:rFonts w:cs="Tahoma"/>
          <w:b/>
          <w:sz w:val="36"/>
          <w:szCs w:val="28"/>
        </w:rPr>
        <w:t xml:space="preserve"> </w:t>
      </w:r>
      <w:r w:rsidRPr="00D80C73">
        <w:rPr>
          <w:rFonts w:cs="Tahoma"/>
          <w:i/>
          <w:iCs/>
          <w:color w:val="C00000"/>
          <w:sz w:val="18"/>
          <w:szCs w:val="14"/>
        </w:rPr>
        <w:t>(wartość oceniana)</w:t>
      </w:r>
    </w:p>
    <w:p w14:paraId="5BCE38F7" w14:textId="77777777" w:rsidR="003E7413" w:rsidRPr="00D80C73" w:rsidRDefault="003E7413" w:rsidP="004550DD">
      <w:pPr>
        <w:widowControl w:val="0"/>
        <w:tabs>
          <w:tab w:val="left" w:pos="851"/>
        </w:tabs>
        <w:spacing w:after="240" w:line="276" w:lineRule="auto"/>
        <w:ind w:left="1707" w:hanging="1281"/>
        <w:jc w:val="center"/>
        <w:rPr>
          <w:rFonts w:cs="Tahoma"/>
          <w:b/>
          <w:i/>
          <w:szCs w:val="20"/>
        </w:rPr>
      </w:pPr>
      <w:r w:rsidRPr="00D80C73">
        <w:rPr>
          <w:rFonts w:cs="Tahoma"/>
          <w:b/>
          <w:i/>
          <w:szCs w:val="20"/>
        </w:rPr>
        <w:t>/słownie: ......................................................................................................................./</w:t>
      </w:r>
    </w:p>
    <w:p w14:paraId="647B7BC1" w14:textId="044551D6" w:rsidR="003E7413" w:rsidRPr="00D80C73" w:rsidRDefault="003E7413">
      <w:pPr>
        <w:pStyle w:val="Akapitzlist"/>
        <w:widowControl w:val="0"/>
        <w:numPr>
          <w:ilvl w:val="0"/>
          <w:numId w:val="160"/>
        </w:numPr>
        <w:tabs>
          <w:tab w:val="left" w:pos="851"/>
        </w:tabs>
        <w:spacing w:before="240"/>
        <w:ind w:hanging="635"/>
        <w:contextualSpacing w:val="0"/>
        <w:rPr>
          <w:rFonts w:ascii="Tahoma" w:hAnsi="Tahoma" w:cs="Tahoma"/>
          <w:b/>
          <w:sz w:val="16"/>
          <w:szCs w:val="16"/>
        </w:rPr>
      </w:pPr>
      <w:r w:rsidRPr="00D80C73">
        <w:rPr>
          <w:rFonts w:ascii="Tahoma" w:hAnsi="Tahoma" w:cs="Tahoma"/>
          <w:b/>
          <w:color w:val="C00000"/>
        </w:rPr>
        <w:t xml:space="preserve">CZĘŚĆ </w:t>
      </w:r>
      <w:r w:rsidR="007B161C">
        <w:rPr>
          <w:rFonts w:ascii="Tahoma" w:hAnsi="Tahoma" w:cs="Tahoma"/>
          <w:b/>
          <w:color w:val="C00000"/>
        </w:rPr>
        <w:t>X</w:t>
      </w:r>
      <w:r w:rsidRPr="00D80C73">
        <w:rPr>
          <w:rFonts w:ascii="Tahoma" w:hAnsi="Tahoma" w:cs="Tahoma"/>
          <w:b/>
          <w:color w:val="C00000"/>
        </w:rPr>
        <w:t xml:space="preserve">: </w:t>
      </w:r>
      <w:r w:rsidR="00D80C73" w:rsidRPr="00D80C73">
        <w:rPr>
          <w:rFonts w:ascii="Tahoma" w:hAnsi="Tahoma" w:cs="Tahoma"/>
          <w:i/>
          <w:iCs/>
          <w:color w:val="0000FF"/>
          <w:sz w:val="14"/>
          <w:szCs w:val="14"/>
        </w:rPr>
        <w:t>Zimowe utrzymanie dróg powiatowych na terenie gminy Cisek obejmujące drogi o numerze i na odcinku: 1428 O Miejsce Odrzańskie - Dzielnica, 1432 O Dzielnica – Przewóz, 1437 O Miejsce Odrzańskie – gr. woj. (Lasoki) w sezonie zimowym 2023/2024</w:t>
      </w:r>
    </w:p>
    <w:p w14:paraId="7047934C" w14:textId="77777777" w:rsidR="003E7413" w:rsidRPr="00465921" w:rsidRDefault="003E7413" w:rsidP="004550DD">
      <w:pPr>
        <w:widowControl w:val="0"/>
        <w:tabs>
          <w:tab w:val="left" w:pos="851"/>
        </w:tabs>
        <w:spacing w:before="240" w:after="240" w:line="276" w:lineRule="auto"/>
        <w:ind w:left="1707" w:hanging="1281"/>
        <w:jc w:val="center"/>
        <w:rPr>
          <w:rFonts w:cs="Tahoma"/>
          <w:color w:val="C00000"/>
          <w:szCs w:val="16"/>
        </w:rPr>
      </w:pPr>
      <w:r w:rsidRPr="00465921">
        <w:rPr>
          <w:rFonts w:cs="Tahoma"/>
          <w:b/>
          <w:sz w:val="24"/>
        </w:rPr>
        <w:t>wynosi: ....................... ,- PLN</w:t>
      </w:r>
      <w:r w:rsidRPr="00465921">
        <w:rPr>
          <w:rFonts w:cs="Tahoma"/>
          <w:b/>
          <w:sz w:val="36"/>
          <w:szCs w:val="28"/>
        </w:rPr>
        <w:t xml:space="preserve"> </w:t>
      </w:r>
      <w:r w:rsidRPr="00465921">
        <w:rPr>
          <w:rFonts w:cs="Tahoma"/>
          <w:i/>
          <w:iCs/>
          <w:color w:val="C00000"/>
          <w:sz w:val="18"/>
          <w:szCs w:val="14"/>
        </w:rPr>
        <w:t>(wartość oceniana)</w:t>
      </w:r>
    </w:p>
    <w:p w14:paraId="04EAB1F0" w14:textId="77777777" w:rsidR="003E7413" w:rsidRPr="001A28B6" w:rsidRDefault="003E7413" w:rsidP="004550DD">
      <w:pPr>
        <w:widowControl w:val="0"/>
        <w:tabs>
          <w:tab w:val="left" w:pos="851"/>
        </w:tabs>
        <w:spacing w:after="240" w:line="276" w:lineRule="auto"/>
        <w:ind w:left="1707" w:hanging="1281"/>
        <w:jc w:val="center"/>
        <w:rPr>
          <w:rFonts w:cs="Tahoma"/>
          <w:b/>
          <w:i/>
          <w:szCs w:val="20"/>
        </w:rPr>
      </w:pPr>
      <w:r w:rsidRPr="00465921">
        <w:rPr>
          <w:rFonts w:cs="Tahoma"/>
          <w:b/>
          <w:i/>
          <w:szCs w:val="20"/>
        </w:rPr>
        <w:t>/słownie: ......................................................................................................................./</w:t>
      </w:r>
    </w:p>
    <w:p w14:paraId="6D228998" w14:textId="77777777" w:rsidR="00D80FA6" w:rsidRDefault="00835399" w:rsidP="00D61057">
      <w:pPr>
        <w:widowControl w:val="0"/>
        <w:spacing w:before="120" w:line="276" w:lineRule="auto"/>
        <w:ind w:left="709"/>
        <w:jc w:val="center"/>
        <w:rPr>
          <w:rFonts w:cs="Tahoma"/>
          <w:b/>
          <w:bCs/>
          <w:i/>
          <w:color w:val="C00000"/>
          <w:sz w:val="22"/>
          <w:szCs w:val="22"/>
        </w:rPr>
      </w:pPr>
      <w:r w:rsidRPr="00465921">
        <w:rPr>
          <w:rFonts w:cs="Tahoma"/>
          <w:b/>
          <w:bCs/>
          <w:i/>
          <w:color w:val="C00000"/>
          <w:sz w:val="22"/>
          <w:szCs w:val="22"/>
        </w:rPr>
        <w:t>Wykonawca skreśla część, na którą nie składa oferty</w:t>
      </w:r>
    </w:p>
    <w:p w14:paraId="29D8205D" w14:textId="05ADC18A" w:rsidR="00D80FA6" w:rsidRPr="00C371ED" w:rsidRDefault="00D80FA6" w:rsidP="00D61057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60" w:after="120" w:line="276" w:lineRule="auto"/>
        <w:ind w:left="142"/>
        <w:jc w:val="center"/>
        <w:rPr>
          <w:rFonts w:cs="Tahoma"/>
          <w:i/>
          <w:color w:val="00B050"/>
          <w:sz w:val="16"/>
          <w:szCs w:val="16"/>
        </w:rPr>
      </w:pPr>
      <w:r>
        <w:rPr>
          <w:rFonts w:cs="Tahoma"/>
          <w:i/>
          <w:color w:val="0000FF"/>
          <w:sz w:val="16"/>
          <w:szCs w:val="16"/>
        </w:rPr>
        <w:t>Do niniejszego formularza n</w:t>
      </w:r>
      <w:r w:rsidRPr="009D7496">
        <w:rPr>
          <w:rFonts w:cs="Tahoma"/>
          <w:i/>
          <w:color w:val="0000FF"/>
          <w:sz w:val="16"/>
          <w:szCs w:val="16"/>
        </w:rPr>
        <w:t xml:space="preserve">ależy załączyć </w:t>
      </w:r>
      <w:r>
        <w:rPr>
          <w:rFonts w:cs="Tahoma"/>
          <w:i/>
          <w:color w:val="0000FF"/>
          <w:sz w:val="16"/>
          <w:szCs w:val="16"/>
        </w:rPr>
        <w:t>formularz cenowy</w:t>
      </w:r>
      <w:r w:rsidRPr="009D7496">
        <w:rPr>
          <w:rFonts w:cs="Tahoma"/>
          <w:i/>
          <w:color w:val="0000FF"/>
          <w:sz w:val="16"/>
          <w:szCs w:val="16"/>
        </w:rPr>
        <w:t xml:space="preserve"> danej części </w:t>
      </w:r>
      <w:r>
        <w:rPr>
          <w:rFonts w:cs="Tahoma"/>
          <w:i/>
          <w:color w:val="0000FF"/>
          <w:sz w:val="16"/>
          <w:szCs w:val="16"/>
        </w:rPr>
        <w:t>zamówienia</w:t>
      </w:r>
      <w:r w:rsidRPr="009D7496">
        <w:rPr>
          <w:rFonts w:cs="Tahoma"/>
          <w:i/>
          <w:color w:val="0000FF"/>
          <w:sz w:val="16"/>
          <w:szCs w:val="16"/>
        </w:rPr>
        <w:t>, na które składana jest oferta</w:t>
      </w:r>
    </w:p>
    <w:p w14:paraId="635E5D42" w14:textId="1D433C4B" w:rsidR="00D80FA6" w:rsidRDefault="00D80FA6" w:rsidP="00D61057">
      <w:pPr>
        <w:spacing w:before="60" w:line="276" w:lineRule="auto"/>
        <w:ind w:left="426"/>
        <w:rPr>
          <w:rFonts w:cs="Tahoma"/>
          <w:b/>
          <w:sz w:val="18"/>
          <w:szCs w:val="18"/>
        </w:rPr>
      </w:pPr>
      <w:r w:rsidRPr="009E6262">
        <w:rPr>
          <w:rFonts w:cs="Tahoma"/>
          <w:b/>
          <w:sz w:val="18"/>
          <w:szCs w:val="18"/>
        </w:rPr>
        <w:t xml:space="preserve">Oświadczamy, że cena oferty wymieniona powyżej została sporządzona w oparciu o </w:t>
      </w:r>
      <w:r w:rsidRPr="00E81519">
        <w:rPr>
          <w:rFonts w:cs="Tahoma"/>
          <w:b/>
          <w:bCs/>
          <w:sz w:val="18"/>
          <w:szCs w:val="18"/>
        </w:rPr>
        <w:t xml:space="preserve">dane z pkt.3 SWZ </w:t>
      </w:r>
      <w:r w:rsidR="00FF7223">
        <w:rPr>
          <w:rFonts w:cs="Tahoma"/>
          <w:b/>
          <w:bCs/>
          <w:sz w:val="18"/>
          <w:szCs w:val="18"/>
        </w:rPr>
        <w:br/>
      </w:r>
      <w:r w:rsidRPr="00E81519">
        <w:rPr>
          <w:rFonts w:cs="Tahoma"/>
          <w:b/>
          <w:bCs/>
          <w:sz w:val="18"/>
          <w:szCs w:val="18"/>
        </w:rPr>
        <w:t xml:space="preserve">(opis przedmiotu zamówienia), formularz cenowy, zakres zamówienia, doświadczenie Wykonawcy, </w:t>
      </w:r>
      <w:r w:rsidRPr="009E6262">
        <w:rPr>
          <w:rFonts w:cs="Tahoma"/>
          <w:b/>
          <w:sz w:val="18"/>
          <w:szCs w:val="18"/>
        </w:rPr>
        <w:t>oraz</w:t>
      </w:r>
      <w:r w:rsidR="00FF7223">
        <w:rPr>
          <w:rFonts w:cs="Tahoma"/>
          <w:b/>
          <w:sz w:val="18"/>
          <w:szCs w:val="18"/>
        </w:rPr>
        <w:t> </w:t>
      </w:r>
      <w:r w:rsidRPr="009E6262">
        <w:rPr>
          <w:rFonts w:cs="Tahoma"/>
          <w:b/>
          <w:sz w:val="18"/>
          <w:szCs w:val="18"/>
        </w:rPr>
        <w:t xml:space="preserve">uwzględnia należny podatek od towarów i usług VAT oraz wszystkie koszty wykonania przedmiotu zamówienia, pozwalające po wykonaniu zadania na przekazanie go do użytkowania. </w:t>
      </w:r>
    </w:p>
    <w:p w14:paraId="362CA623" w14:textId="2E7FF826" w:rsidR="00D80FA6" w:rsidRPr="000417D1" w:rsidRDefault="00D80FA6" w:rsidP="00D61057">
      <w:pPr>
        <w:spacing w:before="60" w:line="276" w:lineRule="auto"/>
        <w:ind w:left="426"/>
        <w:rPr>
          <w:rFonts w:cs="Tahoma"/>
          <w:color w:val="00B050"/>
          <w:sz w:val="18"/>
          <w:szCs w:val="18"/>
        </w:rPr>
      </w:pPr>
      <w:r w:rsidRPr="001527B0">
        <w:rPr>
          <w:rFonts w:cs="Tahoma"/>
          <w:b/>
          <w:color w:val="0000FF"/>
          <w:sz w:val="18"/>
          <w:szCs w:val="18"/>
        </w:rPr>
        <w:lastRenderedPageBreak/>
        <w:t>Cena oferty przez cały okres realizacji zamówienia nie będzie podlegała zmianom ani korektom, chyba</w:t>
      </w:r>
      <w:r w:rsidRPr="001527B0">
        <w:rPr>
          <w:rFonts w:cs="Tahoma"/>
          <w:color w:val="0000FF"/>
          <w:sz w:val="18"/>
          <w:szCs w:val="18"/>
        </w:rPr>
        <w:t xml:space="preserve"> </w:t>
      </w:r>
      <w:r w:rsidR="004B30D3">
        <w:rPr>
          <w:rFonts w:cs="Tahoma"/>
          <w:color w:val="0000FF"/>
          <w:sz w:val="18"/>
          <w:szCs w:val="18"/>
        </w:rPr>
        <w:br/>
      </w:r>
      <w:r w:rsidRPr="001527B0">
        <w:rPr>
          <w:rFonts w:cs="Tahoma"/>
          <w:color w:val="0000FF"/>
          <w:sz w:val="18"/>
          <w:szCs w:val="18"/>
        </w:rPr>
        <w:t>że potrzeba zmiany lub korekty wynikała będzie obowiązkowo ze zmiany przepisów prawa Wykonawca pokryje wszelkie koszty związane z realizacją przedmiotu zamówienia</w:t>
      </w:r>
      <w:r w:rsidRPr="000417D1">
        <w:rPr>
          <w:rFonts w:cs="Tahoma"/>
          <w:b/>
          <w:color w:val="00B050"/>
          <w:sz w:val="18"/>
          <w:szCs w:val="18"/>
        </w:rPr>
        <w:t>.</w:t>
      </w:r>
    </w:p>
    <w:p w14:paraId="69EE5B8A" w14:textId="2473912E" w:rsidR="00D80FA6" w:rsidRPr="008D4077" w:rsidRDefault="00D80FA6" w:rsidP="00D61057">
      <w:pPr>
        <w:spacing w:line="276" w:lineRule="auto"/>
        <w:ind w:left="426"/>
        <w:rPr>
          <w:rFonts w:cs="Tahoma"/>
          <w:b/>
          <w:color w:val="0000FF"/>
          <w:sz w:val="18"/>
          <w:szCs w:val="18"/>
        </w:rPr>
      </w:pPr>
      <w:r w:rsidRPr="007C3B1B">
        <w:rPr>
          <w:rFonts w:cs="Tahoma"/>
          <w:b/>
          <w:color w:val="0000FF"/>
          <w:sz w:val="18"/>
          <w:szCs w:val="18"/>
        </w:rPr>
        <w:t xml:space="preserve">Rozliczenie zadania następować będzie </w:t>
      </w:r>
      <w:r>
        <w:rPr>
          <w:rFonts w:cs="Tahoma"/>
          <w:b/>
          <w:color w:val="0000FF"/>
          <w:sz w:val="18"/>
          <w:szCs w:val="18"/>
        </w:rPr>
        <w:t>raz w miesiącu</w:t>
      </w:r>
      <w:r w:rsidRPr="007C3B1B">
        <w:rPr>
          <w:rFonts w:cs="Tahoma"/>
          <w:b/>
          <w:color w:val="0000FF"/>
          <w:sz w:val="18"/>
          <w:szCs w:val="18"/>
        </w:rPr>
        <w:t xml:space="preserve"> jako iloczyn cen jednostkowych podanych </w:t>
      </w:r>
      <w:r w:rsidR="004B30D3">
        <w:rPr>
          <w:rFonts w:cs="Tahoma"/>
          <w:b/>
          <w:color w:val="0000FF"/>
          <w:sz w:val="18"/>
          <w:szCs w:val="18"/>
        </w:rPr>
        <w:br/>
      </w:r>
      <w:r w:rsidRPr="007C3B1B">
        <w:rPr>
          <w:rFonts w:cs="Tahoma"/>
          <w:b/>
          <w:color w:val="0000FF"/>
          <w:sz w:val="18"/>
          <w:szCs w:val="18"/>
        </w:rPr>
        <w:t xml:space="preserve">w poszczególnych formularzach cenowych i rzeczywiście wykonanych prac </w:t>
      </w:r>
      <w:r w:rsidRPr="008D4077">
        <w:rPr>
          <w:rFonts w:cs="Tahoma"/>
          <w:b/>
          <w:color w:val="0000FF"/>
          <w:sz w:val="18"/>
          <w:szCs w:val="18"/>
        </w:rPr>
        <w:t xml:space="preserve">(w km, </w:t>
      </w:r>
      <w:proofErr w:type="spellStart"/>
      <w:r w:rsidRPr="008D4077">
        <w:rPr>
          <w:rFonts w:cs="Tahoma"/>
          <w:b/>
          <w:color w:val="0000FF"/>
          <w:sz w:val="18"/>
          <w:szCs w:val="18"/>
        </w:rPr>
        <w:t>godz.</w:t>
      </w:r>
      <w:r w:rsidR="00825D99" w:rsidRPr="008D4077">
        <w:rPr>
          <w:rFonts w:cs="Tahoma"/>
          <w:b/>
          <w:color w:val="0000FF"/>
          <w:sz w:val="18"/>
          <w:szCs w:val="18"/>
        </w:rPr>
        <w:t>,</w:t>
      </w:r>
      <w:r w:rsidR="008D4077" w:rsidRPr="008D4077">
        <w:rPr>
          <w:rFonts w:cs="Tahoma"/>
          <w:b/>
          <w:color w:val="0000FF"/>
          <w:sz w:val="18"/>
          <w:szCs w:val="18"/>
        </w:rPr>
        <w:t>dobach</w:t>
      </w:r>
      <w:proofErr w:type="spellEnd"/>
      <w:r w:rsidRPr="008D4077">
        <w:rPr>
          <w:rFonts w:cs="Tahoma"/>
          <w:b/>
          <w:color w:val="0000FF"/>
          <w:sz w:val="18"/>
          <w:szCs w:val="18"/>
        </w:rPr>
        <w:t>).</w:t>
      </w:r>
    </w:p>
    <w:p w14:paraId="30B52F59" w14:textId="77777777" w:rsidR="003B291C" w:rsidRPr="002A0679" w:rsidRDefault="003B291C" w:rsidP="00D61057">
      <w:pPr>
        <w:spacing w:line="276" w:lineRule="auto"/>
        <w:rPr>
          <w:rFonts w:cs="Tahoma"/>
          <w:b/>
          <w:color w:val="00B050"/>
          <w:sz w:val="18"/>
          <w:szCs w:val="18"/>
        </w:rPr>
      </w:pPr>
    </w:p>
    <w:p w14:paraId="31E63CE1" w14:textId="77777777" w:rsidR="003B291C" w:rsidRPr="00465921" w:rsidRDefault="003B291C">
      <w:pPr>
        <w:pStyle w:val="Akapitzlist"/>
        <w:numPr>
          <w:ilvl w:val="0"/>
          <w:numId w:val="54"/>
        </w:numPr>
        <w:spacing w:before="40" w:after="40"/>
        <w:ind w:left="567" w:hanging="567"/>
        <w:contextualSpacing w:val="0"/>
        <w:rPr>
          <w:rFonts w:ascii="Tahoma" w:hAnsi="Tahoma" w:cs="Tahoma"/>
          <w:b/>
          <w:color w:val="0000FF"/>
          <w:sz w:val="21"/>
          <w:szCs w:val="21"/>
        </w:rPr>
      </w:pPr>
      <w:r w:rsidRPr="00465921">
        <w:rPr>
          <w:rFonts w:ascii="Tahoma" w:hAnsi="Tahoma" w:cs="Tahoma"/>
          <w:b/>
          <w:color w:val="0000FF"/>
          <w:sz w:val="21"/>
          <w:szCs w:val="21"/>
          <w:u w:val="single"/>
        </w:rPr>
        <w:t>OŚWIADCZAMY</w:t>
      </w:r>
      <w:r w:rsidRPr="00465921">
        <w:rPr>
          <w:rFonts w:ascii="Tahoma" w:hAnsi="Tahoma" w:cs="Tahoma"/>
          <w:b/>
          <w:color w:val="0000FF"/>
          <w:sz w:val="21"/>
          <w:szCs w:val="21"/>
        </w:rPr>
        <w:t xml:space="preserve"> w oparciu o </w:t>
      </w:r>
      <w:r w:rsidRPr="00465921">
        <w:rPr>
          <w:rFonts w:ascii="Tahoma" w:hAnsi="Tahoma" w:cs="Tahoma"/>
          <w:b/>
          <w:bCs/>
          <w:color w:val="0000FF"/>
          <w:sz w:val="21"/>
          <w:szCs w:val="21"/>
        </w:rPr>
        <w:t xml:space="preserve">art. 225 </w:t>
      </w:r>
      <w:r w:rsidRPr="00465921">
        <w:rPr>
          <w:rFonts w:ascii="Tahoma" w:hAnsi="Tahoma" w:cs="Tahoma"/>
          <w:b/>
          <w:color w:val="0000FF"/>
          <w:sz w:val="21"/>
          <w:szCs w:val="21"/>
        </w:rPr>
        <w:t xml:space="preserve">ustawy </w:t>
      </w:r>
      <w:proofErr w:type="spellStart"/>
      <w:r w:rsidRPr="00465921">
        <w:rPr>
          <w:rFonts w:ascii="Tahoma" w:hAnsi="Tahoma" w:cs="Tahoma"/>
          <w:b/>
          <w:color w:val="0000FF"/>
          <w:sz w:val="21"/>
          <w:szCs w:val="21"/>
        </w:rPr>
        <w:t>Pzp</w:t>
      </w:r>
      <w:proofErr w:type="spellEnd"/>
      <w:r w:rsidRPr="00465921">
        <w:rPr>
          <w:rFonts w:ascii="Tahoma" w:hAnsi="Tahoma" w:cs="Tahoma"/>
          <w:b/>
          <w:color w:val="0000FF"/>
          <w:sz w:val="21"/>
          <w:szCs w:val="21"/>
        </w:rPr>
        <w:t>, że wybór naszej oferty</w:t>
      </w:r>
    </w:p>
    <w:p w14:paraId="68BA4B84" w14:textId="77777777" w:rsidR="003B291C" w:rsidRPr="00465921" w:rsidRDefault="003B291C" w:rsidP="00D61057">
      <w:pPr>
        <w:spacing w:before="40" w:after="40" w:line="276" w:lineRule="auto"/>
        <w:ind w:left="992"/>
        <w:jc w:val="center"/>
        <w:rPr>
          <w:rFonts w:cs="Tahoma"/>
          <w:b/>
          <w:color w:val="0000FF"/>
          <w:szCs w:val="20"/>
        </w:rPr>
      </w:pPr>
      <w:r w:rsidRPr="00465921">
        <w:rPr>
          <w:rFonts w:cs="Tahoma"/>
          <w:b/>
          <w:color w:val="C00000"/>
          <w:sz w:val="21"/>
          <w:szCs w:val="21"/>
        </w:rPr>
        <w:t>prowadzi / NIE PROWADZI</w:t>
      </w:r>
      <w:r w:rsidRPr="00465921">
        <w:rPr>
          <w:rFonts w:cs="Tahoma"/>
          <w:b/>
          <w:color w:val="FF0000"/>
          <w:sz w:val="21"/>
          <w:szCs w:val="21"/>
          <w:vertAlign w:val="superscript"/>
        </w:rPr>
        <w:sym w:font="Wingdings 2" w:char="F0E4"/>
      </w:r>
      <w:r w:rsidRPr="00465921">
        <w:rPr>
          <w:rFonts w:cs="Tahoma"/>
          <w:b/>
          <w:color w:val="FF0000"/>
          <w:sz w:val="21"/>
          <w:szCs w:val="21"/>
          <w:vertAlign w:val="superscript"/>
        </w:rPr>
        <w:t>)</w:t>
      </w:r>
      <w:r w:rsidRPr="00465921">
        <w:rPr>
          <w:rFonts w:cs="Tahoma"/>
          <w:i/>
          <w:color w:val="0000FF"/>
          <w:sz w:val="21"/>
          <w:szCs w:val="21"/>
          <w:vertAlign w:val="superscript"/>
        </w:rPr>
        <w:t>(</w:t>
      </w:r>
      <w:r w:rsidRPr="00465921">
        <w:rPr>
          <w:rFonts w:cs="Tahoma"/>
          <w:i/>
          <w:color w:val="0000FF"/>
          <w:szCs w:val="16"/>
          <w:vertAlign w:val="superscript"/>
        </w:rPr>
        <w:t>niepotrzebne skreślić)</w:t>
      </w:r>
    </w:p>
    <w:p w14:paraId="4DF0079B" w14:textId="77777777" w:rsidR="003B291C" w:rsidRPr="00465921" w:rsidRDefault="003B291C" w:rsidP="00D61057">
      <w:pPr>
        <w:spacing w:before="40" w:after="40" w:line="276" w:lineRule="auto"/>
        <w:ind w:left="567"/>
        <w:rPr>
          <w:rFonts w:cs="Tahoma"/>
          <w:color w:val="0000FF"/>
          <w:sz w:val="18"/>
          <w:szCs w:val="18"/>
        </w:rPr>
      </w:pPr>
      <w:r w:rsidRPr="00465921">
        <w:rPr>
          <w:rFonts w:cs="Tahoma"/>
          <w:b/>
          <w:color w:val="0000FF"/>
          <w:sz w:val="18"/>
          <w:szCs w:val="18"/>
        </w:rPr>
        <w:t xml:space="preserve">do powstania u Zamawiającego obowiązku podatkowego </w:t>
      </w:r>
      <w:r w:rsidRPr="00465921">
        <w:rPr>
          <w:rFonts w:cs="Tahoma"/>
          <w:b/>
          <w:bCs/>
          <w:color w:val="0000FF"/>
          <w:sz w:val="18"/>
          <w:szCs w:val="18"/>
          <w:highlight w:val="yellow"/>
        </w:rPr>
        <w:t>zgodnie z ustawą z 11 marca 2004 r. o podatku od towarów i usług</w:t>
      </w:r>
      <w:r w:rsidRPr="00465921">
        <w:rPr>
          <w:rFonts w:cs="Tahoma"/>
          <w:color w:val="0000FF"/>
          <w:sz w:val="18"/>
          <w:szCs w:val="18"/>
        </w:rPr>
        <w:t xml:space="preserve">. </w:t>
      </w:r>
    </w:p>
    <w:p w14:paraId="71112E9F" w14:textId="3D370B3B" w:rsidR="003B291C" w:rsidRDefault="003B291C" w:rsidP="00D61057">
      <w:pPr>
        <w:spacing w:before="40" w:after="40" w:line="276" w:lineRule="auto"/>
        <w:ind w:left="567"/>
        <w:rPr>
          <w:rFonts w:cs="Tahoma"/>
          <w:bCs/>
          <w:i/>
          <w:iCs/>
          <w:color w:val="C00000"/>
          <w:sz w:val="16"/>
          <w:szCs w:val="16"/>
        </w:rPr>
      </w:pPr>
      <w:r w:rsidRPr="00465921">
        <w:rPr>
          <w:rFonts w:cs="Tahoma"/>
          <w:bCs/>
          <w:i/>
          <w:iCs/>
          <w:color w:val="C00000"/>
          <w:sz w:val="17"/>
          <w:szCs w:val="17"/>
        </w:rPr>
        <w:t xml:space="preserve">Należy wskazać w osobnej tabeli nazwę (rodzaj) towaru lub usługi, których dostawa lub świadczenie będzie prowadzić </w:t>
      </w:r>
      <w:r w:rsidRPr="00465921">
        <w:rPr>
          <w:rFonts w:cs="Tahoma"/>
          <w:bCs/>
          <w:i/>
          <w:iCs/>
          <w:color w:val="C00000"/>
          <w:sz w:val="17"/>
          <w:szCs w:val="17"/>
        </w:rPr>
        <w:br/>
        <w:t xml:space="preserve">do powstania obowiązku podatkowego u Zamawiającego oraz wskazując ich wartość bez kwoty podatku, a także </w:t>
      </w:r>
      <w:r w:rsidRPr="00465921">
        <w:rPr>
          <w:rFonts w:cs="Tahoma"/>
          <w:i/>
          <w:color w:val="C00000"/>
          <w:sz w:val="17"/>
          <w:szCs w:val="17"/>
        </w:rPr>
        <w:t xml:space="preserve">wskazać stawkę podatku od towarów i usług, która zgodnie z wiedzą </w:t>
      </w:r>
      <w:r>
        <w:rPr>
          <w:rFonts w:cs="Tahoma"/>
          <w:i/>
          <w:color w:val="C00000"/>
          <w:sz w:val="17"/>
          <w:szCs w:val="17"/>
        </w:rPr>
        <w:t>Wykonawcy</w:t>
      </w:r>
      <w:r w:rsidRPr="00465921">
        <w:rPr>
          <w:rFonts w:cs="Tahoma"/>
          <w:i/>
          <w:color w:val="C00000"/>
          <w:sz w:val="17"/>
          <w:szCs w:val="17"/>
        </w:rPr>
        <w:t>, będzie miała zastosowanie</w:t>
      </w:r>
      <w:r w:rsidRPr="00465921">
        <w:rPr>
          <w:rFonts w:cs="Tahoma"/>
          <w:bCs/>
          <w:i/>
          <w:iCs/>
          <w:color w:val="C00000"/>
          <w:sz w:val="18"/>
          <w:szCs w:val="18"/>
        </w:rPr>
        <w:t>.</w:t>
      </w:r>
    </w:p>
    <w:p w14:paraId="03B6A5B6" w14:textId="77777777" w:rsidR="003B291C" w:rsidRPr="003B291C" w:rsidRDefault="003B291C" w:rsidP="00D61057">
      <w:pPr>
        <w:spacing w:before="40" w:after="40" w:line="276" w:lineRule="auto"/>
        <w:ind w:left="567"/>
        <w:rPr>
          <w:rFonts w:cs="Tahoma"/>
          <w:bCs/>
          <w:i/>
          <w:iCs/>
          <w:color w:val="C00000"/>
          <w:sz w:val="16"/>
          <w:szCs w:val="16"/>
        </w:rPr>
      </w:pPr>
    </w:p>
    <w:p w14:paraId="3B368099" w14:textId="77777777" w:rsidR="003B291C" w:rsidRPr="00F43F78" w:rsidRDefault="003B291C">
      <w:pPr>
        <w:pStyle w:val="Akapitzlist"/>
        <w:widowControl w:val="0"/>
        <w:numPr>
          <w:ilvl w:val="0"/>
          <w:numId w:val="55"/>
        </w:numPr>
        <w:spacing w:before="40" w:after="40"/>
        <w:ind w:left="567" w:hanging="567"/>
        <w:contextualSpacing w:val="0"/>
        <w:rPr>
          <w:rFonts w:ascii="Tahoma" w:hAnsi="Tahoma" w:cs="Tahoma"/>
          <w:b/>
          <w:bCs/>
          <w:iCs/>
          <w:szCs w:val="20"/>
        </w:rPr>
      </w:pPr>
      <w:r w:rsidRPr="00465921">
        <w:rPr>
          <w:rFonts w:ascii="Tahoma" w:hAnsi="Tahoma" w:cs="Tahoma"/>
          <w:b/>
          <w:color w:val="0000FF"/>
          <w:sz w:val="21"/>
          <w:szCs w:val="21"/>
          <w:u w:val="single"/>
        </w:rPr>
        <w:t>OŚWIADCZAMY</w:t>
      </w:r>
      <w:r w:rsidRPr="00465921">
        <w:rPr>
          <w:rFonts w:ascii="Tahoma" w:hAnsi="Tahoma" w:cs="Tahoma"/>
          <w:b/>
          <w:bCs/>
          <w:iCs/>
          <w:sz w:val="21"/>
          <w:szCs w:val="21"/>
        </w:rPr>
        <w:t xml:space="preserve">, że </w:t>
      </w:r>
      <w:r w:rsidRPr="0094353E">
        <w:rPr>
          <w:rFonts w:ascii="Tahoma" w:hAnsi="Tahoma" w:cs="Tahoma"/>
          <w:b/>
          <w:bCs/>
          <w:iCs/>
          <w:color w:val="C00000"/>
          <w:sz w:val="21"/>
          <w:szCs w:val="21"/>
        </w:rPr>
        <w:t>należymy do grupy</w:t>
      </w:r>
      <w:r w:rsidRPr="00465921">
        <w:rPr>
          <w:rFonts w:ascii="Tahoma" w:hAnsi="Tahoma" w:cs="Tahoma"/>
          <w:b/>
          <w:bCs/>
          <w:iCs/>
          <w:color w:val="C00000"/>
          <w:sz w:val="21"/>
          <w:szCs w:val="21"/>
        </w:rPr>
        <w:t>:</w:t>
      </w:r>
      <w:r>
        <w:rPr>
          <w:rFonts w:ascii="Tahoma" w:hAnsi="Tahoma" w:cs="Tahoma"/>
          <w:b/>
          <w:bCs/>
          <w:iCs/>
          <w:color w:val="C00000"/>
          <w:sz w:val="21"/>
          <w:szCs w:val="21"/>
        </w:rPr>
        <w:t xml:space="preserve"> </w:t>
      </w:r>
      <w:r w:rsidRPr="00F43F78">
        <w:rPr>
          <w:rFonts w:ascii="Tahoma" w:hAnsi="Tahoma" w:cs="Tahoma"/>
          <w:b/>
          <w:bCs/>
          <w:color w:val="FF0000"/>
          <w:szCs w:val="24"/>
        </w:rPr>
        <w:t>*</w:t>
      </w:r>
      <w:r w:rsidRPr="00F43F78">
        <w:rPr>
          <w:rFonts w:ascii="Tahoma" w:hAnsi="Tahoma" w:cs="Tahoma"/>
          <w:b/>
          <w:bCs/>
          <w:sz w:val="20"/>
        </w:rPr>
        <w:t xml:space="preserve"> </w:t>
      </w:r>
      <w:r w:rsidRPr="00F43F78">
        <w:rPr>
          <w:rFonts w:ascii="Tahoma" w:hAnsi="Tahoma" w:cs="Tahoma"/>
          <w:bCs/>
          <w:i/>
          <w:color w:val="0000FF"/>
          <w:sz w:val="21"/>
          <w:szCs w:val="21"/>
          <w:vertAlign w:val="superscript"/>
        </w:rPr>
        <w:t>(niepotrzebne skreślić)</w:t>
      </w:r>
    </w:p>
    <w:p w14:paraId="34F04AB8" w14:textId="77777777" w:rsidR="003B291C" w:rsidRPr="00F43F78" w:rsidRDefault="003B291C" w:rsidP="00D61057">
      <w:pPr>
        <w:pStyle w:val="Akapitzlist"/>
        <w:widowControl w:val="0"/>
        <w:spacing w:before="40" w:after="40"/>
        <w:ind w:left="567"/>
        <w:contextualSpacing w:val="0"/>
        <w:rPr>
          <w:rFonts w:ascii="Tahoma" w:hAnsi="Tahoma" w:cs="Tahoma"/>
          <w:b/>
          <w:bCs/>
          <w:iCs/>
          <w:sz w:val="10"/>
          <w:szCs w:val="10"/>
        </w:rPr>
      </w:pPr>
    </w:p>
    <w:p w14:paraId="016F4638" w14:textId="77777777" w:rsidR="003B291C" w:rsidRPr="00251148" w:rsidRDefault="003B291C">
      <w:pPr>
        <w:pStyle w:val="Akapitzlist"/>
        <w:numPr>
          <w:ilvl w:val="0"/>
          <w:numId w:val="94"/>
        </w:numPr>
        <w:spacing w:before="40" w:after="40"/>
        <w:contextualSpacing w:val="0"/>
        <w:jc w:val="left"/>
        <w:rPr>
          <w:rFonts w:ascii="Tahoma" w:hAnsi="Tahoma" w:cs="Tahoma"/>
          <w:b/>
          <w:bCs/>
          <w:sz w:val="18"/>
          <w:szCs w:val="18"/>
        </w:rPr>
      </w:pPr>
      <w:r w:rsidRPr="00251148">
        <w:rPr>
          <w:rFonts w:ascii="Tahoma" w:hAnsi="Tahoma" w:cs="Tahoma"/>
          <w:b/>
          <w:bCs/>
          <w:sz w:val="18"/>
          <w:szCs w:val="18"/>
        </w:rPr>
        <w:t>mikroprzedsiębiorstwo;</w:t>
      </w:r>
    </w:p>
    <w:p w14:paraId="24E58FDD" w14:textId="77777777" w:rsidR="003B291C" w:rsidRPr="00251148" w:rsidRDefault="003B291C">
      <w:pPr>
        <w:pStyle w:val="Akapitzlist"/>
        <w:numPr>
          <w:ilvl w:val="0"/>
          <w:numId w:val="94"/>
        </w:numPr>
        <w:spacing w:before="40" w:after="40"/>
        <w:contextualSpacing w:val="0"/>
        <w:jc w:val="left"/>
        <w:rPr>
          <w:rFonts w:ascii="Tahoma" w:hAnsi="Tahoma" w:cs="Tahoma"/>
          <w:b/>
          <w:bCs/>
          <w:sz w:val="18"/>
          <w:szCs w:val="18"/>
        </w:rPr>
      </w:pPr>
      <w:r w:rsidRPr="00251148">
        <w:rPr>
          <w:rFonts w:ascii="Tahoma" w:hAnsi="Tahoma" w:cs="Tahoma"/>
          <w:b/>
          <w:bCs/>
          <w:sz w:val="18"/>
          <w:szCs w:val="18"/>
        </w:rPr>
        <w:t>małe przedsiębiorstwo;</w:t>
      </w:r>
    </w:p>
    <w:p w14:paraId="15CCC9A3" w14:textId="77777777" w:rsidR="003B291C" w:rsidRPr="00251148" w:rsidRDefault="003B291C">
      <w:pPr>
        <w:pStyle w:val="Akapitzlist"/>
        <w:numPr>
          <w:ilvl w:val="0"/>
          <w:numId w:val="94"/>
        </w:numPr>
        <w:spacing w:before="40" w:after="40"/>
        <w:contextualSpacing w:val="0"/>
        <w:jc w:val="left"/>
        <w:rPr>
          <w:rFonts w:ascii="Tahoma" w:hAnsi="Tahoma" w:cs="Tahoma"/>
          <w:b/>
          <w:bCs/>
          <w:sz w:val="18"/>
          <w:szCs w:val="18"/>
        </w:rPr>
      </w:pPr>
      <w:r w:rsidRPr="00251148">
        <w:rPr>
          <w:rFonts w:ascii="Tahoma" w:hAnsi="Tahoma" w:cs="Tahoma"/>
          <w:b/>
          <w:bCs/>
          <w:sz w:val="18"/>
          <w:szCs w:val="18"/>
        </w:rPr>
        <w:t>średnie przedsiębiorstwo;</w:t>
      </w:r>
    </w:p>
    <w:p w14:paraId="6C60219B" w14:textId="77777777" w:rsidR="003B291C" w:rsidRPr="00251148" w:rsidRDefault="003B291C">
      <w:pPr>
        <w:pStyle w:val="Akapitzlist"/>
        <w:numPr>
          <w:ilvl w:val="0"/>
          <w:numId w:val="94"/>
        </w:numPr>
        <w:spacing w:before="40" w:after="40"/>
        <w:contextualSpacing w:val="0"/>
        <w:jc w:val="left"/>
        <w:rPr>
          <w:rFonts w:ascii="Tahoma" w:hAnsi="Tahoma" w:cs="Tahoma"/>
          <w:b/>
          <w:bCs/>
          <w:sz w:val="18"/>
          <w:szCs w:val="18"/>
        </w:rPr>
      </w:pPr>
      <w:r w:rsidRPr="00251148">
        <w:rPr>
          <w:rFonts w:ascii="Tahoma" w:hAnsi="Tahoma" w:cs="Tahoma"/>
          <w:b/>
          <w:bCs/>
          <w:sz w:val="18"/>
          <w:szCs w:val="18"/>
        </w:rPr>
        <w:t>jednoosobowa działalność;</w:t>
      </w:r>
    </w:p>
    <w:p w14:paraId="3EF62005" w14:textId="77777777" w:rsidR="003B291C" w:rsidRPr="00251148" w:rsidRDefault="003B291C">
      <w:pPr>
        <w:pStyle w:val="Akapitzlist"/>
        <w:numPr>
          <w:ilvl w:val="0"/>
          <w:numId w:val="94"/>
        </w:numPr>
        <w:spacing w:before="40" w:after="40"/>
        <w:contextualSpacing w:val="0"/>
        <w:jc w:val="left"/>
        <w:rPr>
          <w:rFonts w:ascii="Tahoma" w:hAnsi="Tahoma" w:cs="Tahoma"/>
          <w:b/>
          <w:bCs/>
          <w:sz w:val="18"/>
          <w:szCs w:val="18"/>
        </w:rPr>
      </w:pPr>
      <w:r w:rsidRPr="00251148">
        <w:rPr>
          <w:rFonts w:ascii="Tahoma" w:hAnsi="Tahoma" w:cs="Tahoma"/>
          <w:b/>
          <w:bCs/>
          <w:sz w:val="18"/>
          <w:szCs w:val="18"/>
        </w:rPr>
        <w:t>osoba fizyczna nieprowadząca działalności gospodarczej;</w:t>
      </w:r>
    </w:p>
    <w:p w14:paraId="033746D9" w14:textId="77777777" w:rsidR="003B291C" w:rsidRPr="00251148" w:rsidRDefault="003B291C">
      <w:pPr>
        <w:pStyle w:val="Akapitzlist"/>
        <w:numPr>
          <w:ilvl w:val="0"/>
          <w:numId w:val="94"/>
        </w:numPr>
        <w:spacing w:before="40" w:after="40"/>
        <w:contextualSpacing w:val="0"/>
        <w:jc w:val="left"/>
        <w:rPr>
          <w:rFonts w:ascii="Tahoma" w:hAnsi="Tahoma" w:cs="Tahoma"/>
          <w:b/>
          <w:bCs/>
          <w:sz w:val="18"/>
          <w:szCs w:val="18"/>
        </w:rPr>
      </w:pPr>
      <w:r w:rsidRPr="00251148">
        <w:rPr>
          <w:rFonts w:ascii="Tahoma" w:hAnsi="Tahoma" w:cs="Tahoma"/>
          <w:b/>
          <w:bCs/>
          <w:sz w:val="18"/>
          <w:szCs w:val="18"/>
        </w:rPr>
        <w:t>inny rodzaj: ………………………….</w:t>
      </w:r>
    </w:p>
    <w:p w14:paraId="7AA59CF0" w14:textId="77777777" w:rsidR="003B291C" w:rsidRPr="002A3D8C" w:rsidRDefault="003B291C" w:rsidP="00D61057">
      <w:pPr>
        <w:pStyle w:val="Akapitzlist"/>
        <w:widowControl w:val="0"/>
        <w:spacing w:before="40" w:after="40"/>
        <w:ind w:left="567"/>
        <w:contextualSpacing w:val="0"/>
        <w:rPr>
          <w:rFonts w:ascii="Tahoma" w:hAnsi="Tahoma" w:cs="Tahoma"/>
          <w:b/>
          <w:bCs/>
          <w:iCs/>
          <w:sz w:val="10"/>
          <w:szCs w:val="10"/>
        </w:rPr>
      </w:pPr>
    </w:p>
    <w:p w14:paraId="3E82A68A" w14:textId="77777777" w:rsidR="003B291C" w:rsidRPr="007927AE" w:rsidRDefault="003B291C" w:rsidP="00D61057">
      <w:pPr>
        <w:tabs>
          <w:tab w:val="left" w:pos="360"/>
        </w:tabs>
        <w:spacing w:after="120" w:line="276" w:lineRule="auto"/>
        <w:ind w:left="360" w:right="28" w:firstLine="284"/>
        <w:rPr>
          <w:rFonts w:cs="Tahoma"/>
          <w:i/>
          <w:color w:val="C00000"/>
          <w:sz w:val="16"/>
          <w:szCs w:val="16"/>
        </w:rPr>
      </w:pPr>
      <w:r w:rsidRPr="007927AE">
        <w:rPr>
          <w:rFonts w:cs="Tahoma"/>
          <w:i/>
          <w:color w:val="C00000"/>
          <w:sz w:val="16"/>
          <w:szCs w:val="16"/>
        </w:rPr>
        <w:t xml:space="preserve">W przypadku Wykonawców składających ofertę wspólną należy wypełnić dla każdego podmiotu osobno. </w:t>
      </w:r>
    </w:p>
    <w:p w14:paraId="353BD692" w14:textId="77777777" w:rsidR="003B291C" w:rsidRPr="007927AE" w:rsidRDefault="003B291C" w:rsidP="00D61057">
      <w:pPr>
        <w:spacing w:before="40" w:after="40" w:line="276" w:lineRule="auto"/>
        <w:ind w:left="646" w:right="28"/>
        <w:rPr>
          <w:rFonts w:cs="Tahoma"/>
          <w:i/>
          <w:sz w:val="16"/>
          <w:szCs w:val="16"/>
        </w:rPr>
      </w:pPr>
      <w:r w:rsidRPr="007927AE">
        <w:rPr>
          <w:rFonts w:cs="Tahoma"/>
          <w:b/>
          <w:bCs/>
          <w:i/>
          <w:sz w:val="16"/>
          <w:szCs w:val="16"/>
        </w:rPr>
        <w:t>Mikroprzedsiębiorstwo</w:t>
      </w:r>
      <w:r w:rsidRPr="007927AE">
        <w:rPr>
          <w:rFonts w:cs="Tahoma"/>
          <w:i/>
          <w:sz w:val="16"/>
          <w:szCs w:val="16"/>
        </w:rPr>
        <w:t>: przedsiębiorstwo, które zatrudnia mniej niż 10 osób i którego roczny obrót lub roczna suma bilansowa nie</w:t>
      </w:r>
      <w:r>
        <w:rPr>
          <w:rFonts w:cs="Tahoma"/>
          <w:i/>
          <w:sz w:val="16"/>
          <w:szCs w:val="16"/>
        </w:rPr>
        <w:t> </w:t>
      </w:r>
      <w:r w:rsidRPr="007927AE">
        <w:rPr>
          <w:rFonts w:cs="Tahoma"/>
          <w:i/>
          <w:sz w:val="16"/>
          <w:szCs w:val="16"/>
        </w:rPr>
        <w:t>przekracza 2 milionów EURO.</w:t>
      </w:r>
    </w:p>
    <w:p w14:paraId="53A38218" w14:textId="77777777" w:rsidR="003B291C" w:rsidRPr="007927AE" w:rsidRDefault="003B291C" w:rsidP="00D61057">
      <w:pPr>
        <w:spacing w:before="40" w:after="40" w:line="276" w:lineRule="auto"/>
        <w:ind w:left="646" w:right="28"/>
        <w:rPr>
          <w:rFonts w:cs="Tahoma"/>
          <w:i/>
          <w:sz w:val="16"/>
          <w:szCs w:val="16"/>
        </w:rPr>
      </w:pPr>
      <w:r w:rsidRPr="007927AE">
        <w:rPr>
          <w:rFonts w:cs="Tahoma"/>
          <w:b/>
          <w:bCs/>
          <w:i/>
          <w:sz w:val="16"/>
          <w:szCs w:val="16"/>
        </w:rPr>
        <w:t>Małe przedsiębiorstwo</w:t>
      </w:r>
      <w:r w:rsidRPr="007927AE">
        <w:rPr>
          <w:rFonts w:cs="Tahoma"/>
          <w:i/>
          <w:sz w:val="16"/>
          <w:szCs w:val="16"/>
        </w:rPr>
        <w:t>: przedsiębiorstwo, które zatrudnia mniej niż 50 osób i kt</w:t>
      </w:r>
      <w:r>
        <w:rPr>
          <w:rFonts w:cs="Tahoma"/>
          <w:i/>
          <w:sz w:val="16"/>
          <w:szCs w:val="16"/>
        </w:rPr>
        <w:t>óre</w:t>
      </w:r>
      <w:r w:rsidRPr="007927AE">
        <w:rPr>
          <w:rFonts w:cs="Tahoma"/>
          <w:i/>
          <w:sz w:val="16"/>
          <w:szCs w:val="16"/>
        </w:rPr>
        <w:t>go roczny obrót lub roczna suma bilansowa nie</w:t>
      </w:r>
      <w:r>
        <w:rPr>
          <w:rFonts w:cs="Tahoma"/>
          <w:i/>
          <w:sz w:val="16"/>
          <w:szCs w:val="16"/>
        </w:rPr>
        <w:t> </w:t>
      </w:r>
      <w:r w:rsidRPr="007927AE">
        <w:rPr>
          <w:rFonts w:cs="Tahoma"/>
          <w:i/>
          <w:sz w:val="16"/>
          <w:szCs w:val="16"/>
        </w:rPr>
        <w:t xml:space="preserve">przekracza 10 milionów EURO. </w:t>
      </w:r>
    </w:p>
    <w:p w14:paraId="4206D2A8" w14:textId="34E240C1" w:rsidR="00B71016" w:rsidRPr="005717E2" w:rsidRDefault="003B291C" w:rsidP="00D61057">
      <w:pPr>
        <w:spacing w:before="40" w:after="40" w:line="276" w:lineRule="auto"/>
        <w:ind w:left="646" w:right="28"/>
        <w:rPr>
          <w:rFonts w:ascii="Trebuchet MS" w:hAnsi="Trebuchet MS"/>
          <w:i/>
          <w:sz w:val="16"/>
          <w:szCs w:val="16"/>
        </w:rPr>
      </w:pPr>
      <w:r w:rsidRPr="007927AE">
        <w:rPr>
          <w:rFonts w:cs="Tahoma"/>
          <w:b/>
          <w:bCs/>
          <w:i/>
          <w:sz w:val="16"/>
          <w:szCs w:val="16"/>
        </w:rPr>
        <w:t>Średnie przedsiębiorstwo</w:t>
      </w:r>
      <w:r w:rsidRPr="007927AE">
        <w:rPr>
          <w:rFonts w:cs="Tahoma"/>
          <w:i/>
          <w:sz w:val="16"/>
          <w:szCs w:val="16"/>
        </w:rPr>
        <w:t xml:space="preserve">: przedsiębiorstwo, które nie jest mikro przedsiębiorstwem ani małym przedsiębiorstwem </w:t>
      </w:r>
      <w:r w:rsidRPr="007927AE">
        <w:rPr>
          <w:rFonts w:cs="Tahoma"/>
          <w:i/>
          <w:sz w:val="16"/>
          <w:szCs w:val="16"/>
        </w:rPr>
        <w:br/>
        <w:t>i które zatrudnia mniej niż 250 osób i którego roczny obrót nie przekracza 50 milionów EUR. lub roczna suma bilansowa nie przekracza 43 milionów EURO</w:t>
      </w:r>
      <w:r>
        <w:rPr>
          <w:rFonts w:ascii="Trebuchet MS" w:hAnsi="Trebuchet MS"/>
          <w:i/>
          <w:sz w:val="16"/>
          <w:szCs w:val="16"/>
        </w:rPr>
        <w:t>.</w:t>
      </w:r>
      <w:r w:rsidR="00315104" w:rsidRPr="00465921">
        <w:rPr>
          <w:rFonts w:cs="Tahoma"/>
          <w:b/>
          <w:bCs/>
          <w:szCs w:val="20"/>
        </w:rPr>
        <w:tab/>
      </w:r>
    </w:p>
    <w:p w14:paraId="307C90C0" w14:textId="77777777" w:rsidR="00FC7A27" w:rsidRPr="00465921" w:rsidRDefault="00FC7A27" w:rsidP="00D61057">
      <w:pPr>
        <w:widowControl w:val="0"/>
        <w:spacing w:before="40" w:after="40" w:line="276" w:lineRule="auto"/>
        <w:ind w:left="426"/>
        <w:rPr>
          <w:rFonts w:cs="Tahoma"/>
          <w:sz w:val="21"/>
          <w:szCs w:val="21"/>
        </w:rPr>
      </w:pPr>
    </w:p>
    <w:p w14:paraId="34E23D4A" w14:textId="77777777" w:rsidR="003B291C" w:rsidRPr="009E0831" w:rsidRDefault="003B291C">
      <w:pPr>
        <w:pStyle w:val="Akapitzlist"/>
        <w:keepNext/>
        <w:keepLines/>
        <w:numPr>
          <w:ilvl w:val="0"/>
          <w:numId w:val="55"/>
        </w:numPr>
        <w:spacing w:before="60" w:after="60"/>
        <w:ind w:left="426" w:hanging="426"/>
        <w:contextualSpacing w:val="0"/>
        <w:jc w:val="left"/>
        <w:rPr>
          <w:rFonts w:ascii="Tahoma" w:hAnsi="Tahoma" w:cs="Tahoma"/>
          <w:b/>
          <w:u w:val="single"/>
        </w:rPr>
      </w:pPr>
      <w:bookmarkStart w:id="2" w:name="_Hlk40719205"/>
      <w:r w:rsidRPr="009E0831">
        <w:rPr>
          <w:rFonts w:ascii="Tahoma" w:hAnsi="Tahoma" w:cs="Tahoma"/>
          <w:b/>
          <w:u w:val="single"/>
        </w:rPr>
        <w:t xml:space="preserve">Czas przystąpienia do rozpoczęcia akcji zimowego utrzymania dróg </w:t>
      </w:r>
    </w:p>
    <w:p w14:paraId="7172802C" w14:textId="77777777" w:rsidR="00DB159A" w:rsidRDefault="00DB159A" w:rsidP="00D61057">
      <w:pPr>
        <w:tabs>
          <w:tab w:val="left" w:pos="1560"/>
        </w:tabs>
        <w:suppressAutoHyphens/>
        <w:autoSpaceDE w:val="0"/>
        <w:spacing w:before="120" w:line="276" w:lineRule="auto"/>
        <w:jc w:val="center"/>
        <w:rPr>
          <w:rFonts w:cs="Tahoma"/>
          <w:b/>
          <w:bCs/>
          <w:color w:val="FF0000"/>
          <w:sz w:val="22"/>
          <w:szCs w:val="28"/>
          <w:highlight w:val="yellow"/>
          <w:lang w:eastAsia="ar-SA"/>
        </w:rPr>
      </w:pPr>
    </w:p>
    <w:p w14:paraId="665601AC" w14:textId="0EF1E889" w:rsidR="003B291C" w:rsidRPr="0000391B" w:rsidRDefault="003B291C" w:rsidP="00D61057">
      <w:pPr>
        <w:tabs>
          <w:tab w:val="left" w:pos="1560"/>
        </w:tabs>
        <w:suppressAutoHyphens/>
        <w:autoSpaceDE w:val="0"/>
        <w:spacing w:before="120" w:line="276" w:lineRule="auto"/>
        <w:jc w:val="center"/>
        <w:rPr>
          <w:rFonts w:cs="Tahoma"/>
          <w:b/>
          <w:bCs/>
          <w:color w:val="FF0000"/>
          <w:sz w:val="22"/>
          <w:szCs w:val="28"/>
          <w:lang w:eastAsia="ar-SA"/>
        </w:rPr>
      </w:pPr>
      <w:r w:rsidRPr="0000391B">
        <w:rPr>
          <w:rFonts w:cs="Tahoma"/>
          <w:b/>
          <w:bCs/>
          <w:color w:val="FF0000"/>
          <w:sz w:val="22"/>
          <w:szCs w:val="28"/>
          <w:highlight w:val="yellow"/>
          <w:lang w:eastAsia="ar-SA"/>
        </w:rPr>
        <w:t>I część zamówienia</w:t>
      </w:r>
    </w:p>
    <w:p w14:paraId="05C7CE45" w14:textId="5367F52F" w:rsidR="0000391B" w:rsidRDefault="003B291C" w:rsidP="00D61057">
      <w:pPr>
        <w:keepNext/>
        <w:keepLines/>
        <w:spacing w:before="60" w:after="60" w:line="276" w:lineRule="auto"/>
        <w:jc w:val="center"/>
        <w:rPr>
          <w:rFonts w:cs="Tahoma"/>
          <w:bCs/>
          <w:i/>
          <w:iCs/>
          <w:color w:val="0000FF"/>
          <w:szCs w:val="20"/>
        </w:rPr>
      </w:pPr>
      <w:r w:rsidRPr="00C371ED">
        <w:rPr>
          <w:rFonts w:cs="Tahoma"/>
          <w:color w:val="0000FF"/>
          <w:szCs w:val="20"/>
          <w:lang w:eastAsia="ar-SA"/>
        </w:rPr>
        <w:t>Czas</w:t>
      </w:r>
      <w:r w:rsidRPr="00C371ED">
        <w:rPr>
          <w:rFonts w:cs="Tahoma"/>
          <w:szCs w:val="20"/>
        </w:rPr>
        <w:t xml:space="preserve"> </w:t>
      </w:r>
      <w:r w:rsidRPr="00C371ED">
        <w:rPr>
          <w:rFonts w:cs="Tahoma"/>
          <w:color w:val="0000FF"/>
          <w:szCs w:val="20"/>
        </w:rPr>
        <w:t>przystąpienia do</w:t>
      </w:r>
      <w:r w:rsidRPr="00C371ED">
        <w:rPr>
          <w:rFonts w:cs="Tahoma"/>
          <w:szCs w:val="20"/>
        </w:rPr>
        <w:t xml:space="preserve"> </w:t>
      </w:r>
      <w:r w:rsidRPr="00C371ED">
        <w:rPr>
          <w:rFonts w:cs="Tahoma"/>
          <w:color w:val="0000FF"/>
          <w:szCs w:val="20"/>
        </w:rPr>
        <w:t>rozpoczęcia</w:t>
      </w:r>
      <w:r w:rsidRPr="00C371ED">
        <w:rPr>
          <w:rFonts w:cs="Tahoma"/>
          <w:color w:val="FF0000"/>
          <w:szCs w:val="20"/>
        </w:rPr>
        <w:t xml:space="preserve"> </w:t>
      </w:r>
      <w:r w:rsidRPr="00C371ED">
        <w:rPr>
          <w:rFonts w:cs="Tahoma"/>
          <w:color w:val="0000FF"/>
          <w:szCs w:val="20"/>
        </w:rPr>
        <w:t xml:space="preserve">akcji zimowego utrzymania dróg </w:t>
      </w:r>
    </w:p>
    <w:p w14:paraId="0C8B0066" w14:textId="7689211A" w:rsidR="003B291C" w:rsidRPr="00C371ED" w:rsidRDefault="003B291C" w:rsidP="00D61057">
      <w:pPr>
        <w:keepNext/>
        <w:keepLines/>
        <w:spacing w:before="60" w:after="60" w:line="276" w:lineRule="auto"/>
        <w:jc w:val="center"/>
        <w:rPr>
          <w:rFonts w:cs="Tahoma"/>
          <w:color w:val="0000FF"/>
          <w:szCs w:val="20"/>
        </w:rPr>
      </w:pPr>
      <w:r w:rsidRPr="00C371ED">
        <w:rPr>
          <w:rFonts w:cs="Tahoma"/>
          <w:color w:val="0000FF"/>
          <w:szCs w:val="20"/>
        </w:rPr>
        <w:t xml:space="preserve">wynosi </w:t>
      </w:r>
      <w:r w:rsidRPr="00C371ED">
        <w:rPr>
          <w:rFonts w:cs="Tahoma"/>
          <w:szCs w:val="20"/>
        </w:rPr>
        <w:t xml:space="preserve">………………… </w:t>
      </w:r>
      <w:r w:rsidRPr="00C371ED">
        <w:rPr>
          <w:rFonts w:cs="Tahoma"/>
          <w:color w:val="0000FF"/>
          <w:szCs w:val="20"/>
        </w:rPr>
        <w:t xml:space="preserve">minut </w:t>
      </w:r>
    </w:p>
    <w:p w14:paraId="4B9B0585" w14:textId="77777777" w:rsidR="003B291C" w:rsidRPr="00A14328" w:rsidRDefault="003B291C" w:rsidP="0000391B">
      <w:pPr>
        <w:keepNext/>
        <w:keepLines/>
        <w:spacing w:line="240" w:lineRule="auto"/>
        <w:jc w:val="center"/>
        <w:rPr>
          <w:rFonts w:cs="Tahoma"/>
          <w:sz w:val="22"/>
          <w:szCs w:val="22"/>
        </w:rPr>
      </w:pPr>
      <w:r w:rsidRPr="00610C32">
        <w:rPr>
          <w:rFonts w:cs="Tahoma"/>
          <w:i/>
          <w:iCs/>
          <w:color w:val="C00000"/>
          <w:sz w:val="16"/>
          <w:szCs w:val="12"/>
        </w:rPr>
        <w:t>(wartość oceniana)</w:t>
      </w:r>
      <w:r>
        <w:rPr>
          <w:rFonts w:cs="Tahoma"/>
          <w:i/>
          <w:iCs/>
          <w:color w:val="C00000"/>
          <w:sz w:val="16"/>
          <w:szCs w:val="12"/>
        </w:rPr>
        <w:t xml:space="preserve"> </w:t>
      </w:r>
    </w:p>
    <w:p w14:paraId="152FAF90" w14:textId="77777777" w:rsidR="003B291C" w:rsidRDefault="003B291C" w:rsidP="0000391B">
      <w:pPr>
        <w:tabs>
          <w:tab w:val="left" w:pos="0"/>
        </w:tabs>
        <w:suppressAutoHyphens/>
        <w:autoSpaceDE w:val="0"/>
        <w:spacing w:line="240" w:lineRule="auto"/>
        <w:jc w:val="center"/>
        <w:rPr>
          <w:rFonts w:cs="Tahoma"/>
          <w:i/>
          <w:iCs/>
          <w:sz w:val="14"/>
          <w:szCs w:val="14"/>
        </w:rPr>
      </w:pPr>
      <w:r w:rsidRPr="007E4404">
        <w:rPr>
          <w:rFonts w:cs="Tahoma"/>
          <w:i/>
          <w:iCs/>
          <w:sz w:val="14"/>
          <w:szCs w:val="14"/>
        </w:rPr>
        <w:t xml:space="preserve">(należy podać </w:t>
      </w:r>
      <w:r>
        <w:rPr>
          <w:rFonts w:cs="Tahoma"/>
          <w:i/>
          <w:iCs/>
          <w:sz w:val="14"/>
          <w:szCs w:val="14"/>
        </w:rPr>
        <w:t>czas</w:t>
      </w:r>
      <w:r w:rsidRPr="007E4404">
        <w:rPr>
          <w:rFonts w:cs="Tahoma"/>
          <w:i/>
          <w:iCs/>
          <w:sz w:val="14"/>
          <w:szCs w:val="14"/>
        </w:rPr>
        <w:t xml:space="preserve"> w przedziale od </w:t>
      </w:r>
      <w:r>
        <w:rPr>
          <w:rFonts w:cs="Tahoma"/>
          <w:i/>
          <w:iCs/>
          <w:sz w:val="14"/>
          <w:szCs w:val="14"/>
        </w:rPr>
        <w:t>60</w:t>
      </w:r>
      <w:r w:rsidRPr="007E4404">
        <w:rPr>
          <w:rFonts w:cs="Tahoma"/>
          <w:i/>
          <w:iCs/>
          <w:sz w:val="14"/>
          <w:szCs w:val="14"/>
        </w:rPr>
        <w:t xml:space="preserve"> do </w:t>
      </w:r>
      <w:r>
        <w:rPr>
          <w:rFonts w:cs="Tahoma"/>
          <w:i/>
          <w:iCs/>
          <w:sz w:val="14"/>
          <w:szCs w:val="14"/>
        </w:rPr>
        <w:t>120</w:t>
      </w:r>
      <w:r w:rsidRPr="007E4404">
        <w:rPr>
          <w:rFonts w:cs="Tahoma"/>
          <w:i/>
          <w:iCs/>
          <w:sz w:val="14"/>
          <w:szCs w:val="14"/>
        </w:rPr>
        <w:t xml:space="preserve"> </w:t>
      </w:r>
      <w:r>
        <w:rPr>
          <w:rFonts w:cs="Tahoma"/>
          <w:i/>
          <w:iCs/>
          <w:sz w:val="14"/>
          <w:szCs w:val="14"/>
        </w:rPr>
        <w:t>minut włącznie</w:t>
      </w:r>
      <w:r w:rsidRPr="007E4404">
        <w:rPr>
          <w:rFonts w:cs="Tahoma"/>
          <w:i/>
          <w:iCs/>
          <w:sz w:val="14"/>
          <w:szCs w:val="14"/>
        </w:rPr>
        <w:t>)</w:t>
      </w:r>
    </w:p>
    <w:p w14:paraId="616EDE88" w14:textId="77777777" w:rsidR="003B291C" w:rsidRPr="00E126A0" w:rsidRDefault="003B291C" w:rsidP="0000391B">
      <w:pPr>
        <w:tabs>
          <w:tab w:val="left" w:pos="0"/>
        </w:tabs>
        <w:suppressAutoHyphens/>
        <w:autoSpaceDE w:val="0"/>
        <w:spacing w:before="120" w:line="240" w:lineRule="auto"/>
        <w:jc w:val="center"/>
        <w:rPr>
          <w:rFonts w:cs="Tahoma"/>
          <w:i/>
          <w:iCs/>
          <w:sz w:val="10"/>
          <w:szCs w:val="10"/>
        </w:rPr>
      </w:pPr>
    </w:p>
    <w:p w14:paraId="4B9ADBDF" w14:textId="77777777" w:rsidR="00DB159A" w:rsidRDefault="00DB159A" w:rsidP="00D61057">
      <w:pPr>
        <w:tabs>
          <w:tab w:val="left" w:pos="1560"/>
        </w:tabs>
        <w:suppressAutoHyphens/>
        <w:autoSpaceDE w:val="0"/>
        <w:spacing w:before="120" w:line="276" w:lineRule="auto"/>
        <w:jc w:val="center"/>
        <w:rPr>
          <w:rFonts w:cs="Tahoma"/>
          <w:b/>
          <w:bCs/>
          <w:color w:val="FF0000"/>
          <w:sz w:val="22"/>
          <w:szCs w:val="28"/>
          <w:highlight w:val="yellow"/>
          <w:lang w:eastAsia="ar-SA"/>
        </w:rPr>
      </w:pPr>
    </w:p>
    <w:p w14:paraId="755C0296" w14:textId="52C4310F" w:rsidR="003B291C" w:rsidRPr="0000391B" w:rsidRDefault="003B291C" w:rsidP="00D61057">
      <w:pPr>
        <w:tabs>
          <w:tab w:val="left" w:pos="1560"/>
        </w:tabs>
        <w:suppressAutoHyphens/>
        <w:autoSpaceDE w:val="0"/>
        <w:spacing w:before="120" w:line="276" w:lineRule="auto"/>
        <w:jc w:val="center"/>
        <w:rPr>
          <w:rFonts w:cs="Tahoma"/>
          <w:b/>
          <w:bCs/>
          <w:color w:val="FF0000"/>
          <w:sz w:val="22"/>
          <w:szCs w:val="28"/>
          <w:lang w:eastAsia="ar-SA"/>
        </w:rPr>
      </w:pPr>
      <w:r w:rsidRPr="0000391B">
        <w:rPr>
          <w:rFonts w:cs="Tahoma"/>
          <w:b/>
          <w:bCs/>
          <w:color w:val="FF0000"/>
          <w:sz w:val="22"/>
          <w:szCs w:val="28"/>
          <w:highlight w:val="yellow"/>
          <w:lang w:eastAsia="ar-SA"/>
        </w:rPr>
        <w:t>II część zamówienia</w:t>
      </w:r>
    </w:p>
    <w:p w14:paraId="785FA068" w14:textId="77777777" w:rsidR="00F11407" w:rsidRDefault="00F11407" w:rsidP="00F11407">
      <w:pPr>
        <w:keepNext/>
        <w:keepLines/>
        <w:spacing w:before="60" w:after="60" w:line="276" w:lineRule="auto"/>
        <w:jc w:val="center"/>
        <w:rPr>
          <w:rFonts w:cs="Tahoma"/>
          <w:bCs/>
          <w:i/>
          <w:iCs/>
          <w:color w:val="0000FF"/>
          <w:szCs w:val="20"/>
        </w:rPr>
      </w:pPr>
      <w:r w:rsidRPr="00C371ED">
        <w:rPr>
          <w:rFonts w:cs="Tahoma"/>
          <w:color w:val="0000FF"/>
          <w:szCs w:val="20"/>
          <w:lang w:eastAsia="ar-SA"/>
        </w:rPr>
        <w:t>Czas</w:t>
      </w:r>
      <w:r w:rsidRPr="00C371ED">
        <w:rPr>
          <w:rFonts w:cs="Tahoma"/>
          <w:szCs w:val="20"/>
        </w:rPr>
        <w:t xml:space="preserve"> </w:t>
      </w:r>
      <w:r w:rsidRPr="00C371ED">
        <w:rPr>
          <w:rFonts w:cs="Tahoma"/>
          <w:color w:val="0000FF"/>
          <w:szCs w:val="20"/>
        </w:rPr>
        <w:t>przystąpienia do</w:t>
      </w:r>
      <w:r w:rsidRPr="00C371ED">
        <w:rPr>
          <w:rFonts w:cs="Tahoma"/>
          <w:szCs w:val="20"/>
        </w:rPr>
        <w:t xml:space="preserve"> </w:t>
      </w:r>
      <w:r w:rsidRPr="00C371ED">
        <w:rPr>
          <w:rFonts w:cs="Tahoma"/>
          <w:color w:val="0000FF"/>
          <w:szCs w:val="20"/>
        </w:rPr>
        <w:t>rozpoczęcia</w:t>
      </w:r>
      <w:r w:rsidRPr="00C371ED">
        <w:rPr>
          <w:rFonts w:cs="Tahoma"/>
          <w:color w:val="FF0000"/>
          <w:szCs w:val="20"/>
        </w:rPr>
        <w:t xml:space="preserve"> </w:t>
      </w:r>
      <w:r w:rsidRPr="00C371ED">
        <w:rPr>
          <w:rFonts w:cs="Tahoma"/>
          <w:color w:val="0000FF"/>
          <w:szCs w:val="20"/>
        </w:rPr>
        <w:t xml:space="preserve">akcji zimowego utrzymania dróg </w:t>
      </w:r>
    </w:p>
    <w:p w14:paraId="65DC2602" w14:textId="162FD8A1" w:rsidR="003B291C" w:rsidRPr="00C371ED" w:rsidRDefault="003B291C" w:rsidP="00D61057">
      <w:pPr>
        <w:keepNext/>
        <w:keepLines/>
        <w:spacing w:before="60" w:after="60" w:line="276" w:lineRule="auto"/>
        <w:jc w:val="center"/>
        <w:rPr>
          <w:rFonts w:cs="Tahoma"/>
          <w:color w:val="0000FF"/>
          <w:szCs w:val="20"/>
        </w:rPr>
      </w:pPr>
      <w:r w:rsidRPr="00C371ED">
        <w:rPr>
          <w:rFonts w:cs="Tahoma"/>
          <w:color w:val="0000FF"/>
          <w:szCs w:val="20"/>
        </w:rPr>
        <w:t xml:space="preserve">wynosi </w:t>
      </w:r>
      <w:r w:rsidRPr="00C371ED">
        <w:rPr>
          <w:rFonts w:cs="Tahoma"/>
          <w:szCs w:val="20"/>
        </w:rPr>
        <w:t xml:space="preserve">………………… </w:t>
      </w:r>
      <w:r w:rsidRPr="00C371ED">
        <w:rPr>
          <w:rFonts w:cs="Tahoma"/>
          <w:color w:val="0000FF"/>
          <w:szCs w:val="20"/>
        </w:rPr>
        <w:t xml:space="preserve">minut </w:t>
      </w:r>
    </w:p>
    <w:p w14:paraId="49AAFBC2" w14:textId="77777777" w:rsidR="003B291C" w:rsidRPr="00A14328" w:rsidRDefault="003B291C" w:rsidP="0000391B">
      <w:pPr>
        <w:keepNext/>
        <w:keepLines/>
        <w:spacing w:line="240" w:lineRule="auto"/>
        <w:jc w:val="center"/>
        <w:rPr>
          <w:rFonts w:cs="Tahoma"/>
          <w:sz w:val="22"/>
          <w:szCs w:val="22"/>
        </w:rPr>
      </w:pPr>
      <w:r w:rsidRPr="00610C32">
        <w:rPr>
          <w:rFonts w:cs="Tahoma"/>
          <w:i/>
          <w:iCs/>
          <w:color w:val="C00000"/>
          <w:sz w:val="16"/>
          <w:szCs w:val="12"/>
        </w:rPr>
        <w:t>(wartość oceniana)</w:t>
      </w:r>
      <w:r>
        <w:rPr>
          <w:rFonts w:cs="Tahoma"/>
          <w:i/>
          <w:iCs/>
          <w:color w:val="C00000"/>
          <w:sz w:val="16"/>
          <w:szCs w:val="12"/>
        </w:rPr>
        <w:t xml:space="preserve"> </w:t>
      </w:r>
    </w:p>
    <w:p w14:paraId="3F8923EF" w14:textId="2C31B401" w:rsidR="003B291C" w:rsidRDefault="003B291C" w:rsidP="0000391B">
      <w:pPr>
        <w:tabs>
          <w:tab w:val="left" w:pos="0"/>
        </w:tabs>
        <w:suppressAutoHyphens/>
        <w:autoSpaceDE w:val="0"/>
        <w:spacing w:line="240" w:lineRule="auto"/>
        <w:jc w:val="center"/>
        <w:rPr>
          <w:rFonts w:cs="Tahoma"/>
          <w:i/>
          <w:iCs/>
          <w:sz w:val="14"/>
          <w:szCs w:val="14"/>
        </w:rPr>
      </w:pPr>
      <w:r w:rsidRPr="007E4404">
        <w:rPr>
          <w:rFonts w:cs="Tahoma"/>
          <w:i/>
          <w:iCs/>
          <w:sz w:val="14"/>
          <w:szCs w:val="14"/>
        </w:rPr>
        <w:t xml:space="preserve">(należy podać </w:t>
      </w:r>
      <w:r>
        <w:rPr>
          <w:rFonts w:cs="Tahoma"/>
          <w:i/>
          <w:iCs/>
          <w:sz w:val="14"/>
          <w:szCs w:val="14"/>
        </w:rPr>
        <w:t>czas</w:t>
      </w:r>
      <w:r w:rsidRPr="007E4404">
        <w:rPr>
          <w:rFonts w:cs="Tahoma"/>
          <w:i/>
          <w:iCs/>
          <w:sz w:val="14"/>
          <w:szCs w:val="14"/>
        </w:rPr>
        <w:t xml:space="preserve"> w przedziale od </w:t>
      </w:r>
      <w:r>
        <w:rPr>
          <w:rFonts w:cs="Tahoma"/>
          <w:i/>
          <w:iCs/>
          <w:sz w:val="14"/>
          <w:szCs w:val="14"/>
        </w:rPr>
        <w:t>60</w:t>
      </w:r>
      <w:r w:rsidRPr="007E4404">
        <w:rPr>
          <w:rFonts w:cs="Tahoma"/>
          <w:i/>
          <w:iCs/>
          <w:sz w:val="14"/>
          <w:szCs w:val="14"/>
        </w:rPr>
        <w:t xml:space="preserve"> do </w:t>
      </w:r>
      <w:r>
        <w:rPr>
          <w:rFonts w:cs="Tahoma"/>
          <w:i/>
          <w:iCs/>
          <w:sz w:val="14"/>
          <w:szCs w:val="14"/>
        </w:rPr>
        <w:t>120</w:t>
      </w:r>
      <w:r w:rsidRPr="007E4404">
        <w:rPr>
          <w:rFonts w:cs="Tahoma"/>
          <w:i/>
          <w:iCs/>
          <w:sz w:val="14"/>
          <w:szCs w:val="14"/>
        </w:rPr>
        <w:t xml:space="preserve"> </w:t>
      </w:r>
      <w:r>
        <w:rPr>
          <w:rFonts w:cs="Tahoma"/>
          <w:i/>
          <w:iCs/>
          <w:sz w:val="14"/>
          <w:szCs w:val="14"/>
        </w:rPr>
        <w:t>minut włącznie</w:t>
      </w:r>
      <w:r w:rsidRPr="007E4404">
        <w:rPr>
          <w:rFonts w:cs="Tahoma"/>
          <w:i/>
          <w:iCs/>
          <w:sz w:val="14"/>
          <w:szCs w:val="14"/>
        </w:rPr>
        <w:t>)</w:t>
      </w:r>
    </w:p>
    <w:p w14:paraId="1A62372E" w14:textId="77777777" w:rsidR="003B291C" w:rsidRPr="007E4404" w:rsidRDefault="003B291C" w:rsidP="0000391B">
      <w:pPr>
        <w:tabs>
          <w:tab w:val="left" w:pos="0"/>
        </w:tabs>
        <w:suppressAutoHyphens/>
        <w:autoSpaceDE w:val="0"/>
        <w:spacing w:line="240" w:lineRule="auto"/>
        <w:rPr>
          <w:rFonts w:cs="Tahoma"/>
          <w:i/>
          <w:iCs/>
          <w:sz w:val="14"/>
          <w:szCs w:val="14"/>
        </w:rPr>
      </w:pPr>
    </w:p>
    <w:bookmarkEnd w:id="2"/>
    <w:p w14:paraId="4A0F9497" w14:textId="77777777" w:rsidR="00DB159A" w:rsidRDefault="00DB159A" w:rsidP="00D61057">
      <w:pPr>
        <w:tabs>
          <w:tab w:val="left" w:pos="1560"/>
        </w:tabs>
        <w:suppressAutoHyphens/>
        <w:autoSpaceDE w:val="0"/>
        <w:spacing w:before="120" w:line="276" w:lineRule="auto"/>
        <w:jc w:val="center"/>
        <w:rPr>
          <w:rFonts w:cs="Tahoma"/>
          <w:b/>
          <w:bCs/>
          <w:color w:val="FF0000"/>
          <w:sz w:val="22"/>
          <w:szCs w:val="28"/>
          <w:highlight w:val="yellow"/>
          <w:lang w:eastAsia="ar-SA"/>
        </w:rPr>
      </w:pPr>
    </w:p>
    <w:p w14:paraId="1584DF08" w14:textId="349EC59B" w:rsidR="003B291C" w:rsidRPr="0000391B" w:rsidRDefault="003B291C" w:rsidP="00D61057">
      <w:pPr>
        <w:tabs>
          <w:tab w:val="left" w:pos="1560"/>
        </w:tabs>
        <w:suppressAutoHyphens/>
        <w:autoSpaceDE w:val="0"/>
        <w:spacing w:before="120" w:line="276" w:lineRule="auto"/>
        <w:jc w:val="center"/>
        <w:rPr>
          <w:rFonts w:cs="Tahoma"/>
          <w:b/>
          <w:bCs/>
          <w:color w:val="FF0000"/>
          <w:sz w:val="22"/>
          <w:szCs w:val="28"/>
          <w:lang w:eastAsia="ar-SA"/>
        </w:rPr>
      </w:pPr>
      <w:r w:rsidRPr="0000391B">
        <w:rPr>
          <w:rFonts w:cs="Tahoma"/>
          <w:b/>
          <w:bCs/>
          <w:color w:val="FF0000"/>
          <w:sz w:val="22"/>
          <w:szCs w:val="28"/>
          <w:highlight w:val="yellow"/>
          <w:lang w:eastAsia="ar-SA"/>
        </w:rPr>
        <w:t>III część zamówienia</w:t>
      </w:r>
    </w:p>
    <w:p w14:paraId="30740473" w14:textId="77777777" w:rsidR="00F11407" w:rsidRDefault="00F11407" w:rsidP="00F11407">
      <w:pPr>
        <w:keepNext/>
        <w:keepLines/>
        <w:spacing w:before="60" w:after="60" w:line="276" w:lineRule="auto"/>
        <w:jc w:val="center"/>
        <w:rPr>
          <w:rFonts w:cs="Tahoma"/>
          <w:bCs/>
          <w:i/>
          <w:iCs/>
          <w:color w:val="0000FF"/>
          <w:szCs w:val="20"/>
        </w:rPr>
      </w:pPr>
      <w:r w:rsidRPr="00C371ED">
        <w:rPr>
          <w:rFonts w:cs="Tahoma"/>
          <w:color w:val="0000FF"/>
          <w:szCs w:val="20"/>
          <w:lang w:eastAsia="ar-SA"/>
        </w:rPr>
        <w:t>Czas</w:t>
      </w:r>
      <w:r w:rsidRPr="00C371ED">
        <w:rPr>
          <w:rFonts w:cs="Tahoma"/>
          <w:szCs w:val="20"/>
        </w:rPr>
        <w:t xml:space="preserve"> </w:t>
      </w:r>
      <w:r w:rsidRPr="00C371ED">
        <w:rPr>
          <w:rFonts w:cs="Tahoma"/>
          <w:color w:val="0000FF"/>
          <w:szCs w:val="20"/>
        </w:rPr>
        <w:t>przystąpienia do</w:t>
      </w:r>
      <w:r w:rsidRPr="00C371ED">
        <w:rPr>
          <w:rFonts w:cs="Tahoma"/>
          <w:szCs w:val="20"/>
        </w:rPr>
        <w:t xml:space="preserve"> </w:t>
      </w:r>
      <w:r w:rsidRPr="00C371ED">
        <w:rPr>
          <w:rFonts w:cs="Tahoma"/>
          <w:color w:val="0000FF"/>
          <w:szCs w:val="20"/>
        </w:rPr>
        <w:t>rozpoczęcia</w:t>
      </w:r>
      <w:r w:rsidRPr="00C371ED">
        <w:rPr>
          <w:rFonts w:cs="Tahoma"/>
          <w:color w:val="FF0000"/>
          <w:szCs w:val="20"/>
        </w:rPr>
        <w:t xml:space="preserve"> </w:t>
      </w:r>
      <w:r w:rsidRPr="00C371ED">
        <w:rPr>
          <w:rFonts w:cs="Tahoma"/>
          <w:color w:val="0000FF"/>
          <w:szCs w:val="20"/>
        </w:rPr>
        <w:t xml:space="preserve">akcji zimowego utrzymania dróg </w:t>
      </w:r>
    </w:p>
    <w:p w14:paraId="256CF167" w14:textId="0799C054" w:rsidR="003B291C" w:rsidRPr="00C371ED" w:rsidRDefault="003B291C" w:rsidP="00D61057">
      <w:pPr>
        <w:keepNext/>
        <w:keepLines/>
        <w:spacing w:before="60" w:after="60" w:line="276" w:lineRule="auto"/>
        <w:jc w:val="center"/>
        <w:rPr>
          <w:rFonts w:cs="Tahoma"/>
          <w:color w:val="0000FF"/>
          <w:szCs w:val="20"/>
        </w:rPr>
      </w:pPr>
      <w:r w:rsidRPr="00C371ED">
        <w:rPr>
          <w:rFonts w:cs="Tahoma"/>
          <w:szCs w:val="20"/>
        </w:rPr>
        <w:t xml:space="preserve">………………… </w:t>
      </w:r>
      <w:r w:rsidRPr="00C371ED">
        <w:rPr>
          <w:rFonts w:cs="Tahoma"/>
          <w:color w:val="0000FF"/>
          <w:szCs w:val="20"/>
        </w:rPr>
        <w:t xml:space="preserve">minut </w:t>
      </w:r>
    </w:p>
    <w:p w14:paraId="5F75B86F" w14:textId="77777777" w:rsidR="003B291C" w:rsidRPr="00A14328" w:rsidRDefault="003B291C" w:rsidP="0000391B">
      <w:pPr>
        <w:keepNext/>
        <w:keepLines/>
        <w:spacing w:line="240" w:lineRule="auto"/>
        <w:jc w:val="center"/>
        <w:rPr>
          <w:rFonts w:cs="Tahoma"/>
          <w:sz w:val="22"/>
          <w:szCs w:val="22"/>
        </w:rPr>
      </w:pPr>
      <w:r w:rsidRPr="00610C32">
        <w:rPr>
          <w:rFonts w:cs="Tahoma"/>
          <w:i/>
          <w:iCs/>
          <w:color w:val="C00000"/>
          <w:sz w:val="16"/>
          <w:szCs w:val="12"/>
        </w:rPr>
        <w:t>(wartość oceniana)</w:t>
      </w:r>
      <w:r>
        <w:rPr>
          <w:rFonts w:cs="Tahoma"/>
          <w:i/>
          <w:iCs/>
          <w:color w:val="C00000"/>
          <w:sz w:val="16"/>
          <w:szCs w:val="12"/>
        </w:rPr>
        <w:t xml:space="preserve"> </w:t>
      </w:r>
    </w:p>
    <w:p w14:paraId="1B31214F" w14:textId="529F4A30" w:rsidR="003B291C" w:rsidRDefault="003B291C" w:rsidP="0000391B">
      <w:pPr>
        <w:tabs>
          <w:tab w:val="left" w:pos="0"/>
        </w:tabs>
        <w:suppressAutoHyphens/>
        <w:autoSpaceDE w:val="0"/>
        <w:spacing w:line="240" w:lineRule="auto"/>
        <w:jc w:val="center"/>
        <w:rPr>
          <w:rFonts w:cs="Tahoma"/>
          <w:i/>
          <w:iCs/>
          <w:sz w:val="14"/>
          <w:szCs w:val="14"/>
        </w:rPr>
      </w:pPr>
      <w:r w:rsidRPr="007E4404">
        <w:rPr>
          <w:rFonts w:cs="Tahoma"/>
          <w:i/>
          <w:iCs/>
          <w:sz w:val="14"/>
          <w:szCs w:val="14"/>
        </w:rPr>
        <w:t xml:space="preserve">(należy podać </w:t>
      </w:r>
      <w:r>
        <w:rPr>
          <w:rFonts w:cs="Tahoma"/>
          <w:i/>
          <w:iCs/>
          <w:sz w:val="14"/>
          <w:szCs w:val="14"/>
        </w:rPr>
        <w:t>czas</w:t>
      </w:r>
      <w:r w:rsidRPr="007E4404">
        <w:rPr>
          <w:rFonts w:cs="Tahoma"/>
          <w:i/>
          <w:iCs/>
          <w:sz w:val="14"/>
          <w:szCs w:val="14"/>
        </w:rPr>
        <w:t xml:space="preserve"> w przedziale od </w:t>
      </w:r>
      <w:r>
        <w:rPr>
          <w:rFonts w:cs="Tahoma"/>
          <w:i/>
          <w:iCs/>
          <w:sz w:val="14"/>
          <w:szCs w:val="14"/>
        </w:rPr>
        <w:t>60</w:t>
      </w:r>
      <w:r w:rsidRPr="007E4404">
        <w:rPr>
          <w:rFonts w:cs="Tahoma"/>
          <w:i/>
          <w:iCs/>
          <w:sz w:val="14"/>
          <w:szCs w:val="14"/>
        </w:rPr>
        <w:t xml:space="preserve"> do </w:t>
      </w:r>
      <w:r>
        <w:rPr>
          <w:rFonts w:cs="Tahoma"/>
          <w:i/>
          <w:iCs/>
          <w:sz w:val="14"/>
          <w:szCs w:val="14"/>
        </w:rPr>
        <w:t>120</w:t>
      </w:r>
      <w:r w:rsidRPr="007E4404">
        <w:rPr>
          <w:rFonts w:cs="Tahoma"/>
          <w:i/>
          <w:iCs/>
          <w:sz w:val="14"/>
          <w:szCs w:val="14"/>
        </w:rPr>
        <w:t xml:space="preserve"> </w:t>
      </w:r>
      <w:r>
        <w:rPr>
          <w:rFonts w:cs="Tahoma"/>
          <w:i/>
          <w:iCs/>
          <w:sz w:val="14"/>
          <w:szCs w:val="14"/>
        </w:rPr>
        <w:t>minut włącznie</w:t>
      </w:r>
      <w:r w:rsidRPr="007E4404">
        <w:rPr>
          <w:rFonts w:cs="Tahoma"/>
          <w:i/>
          <w:iCs/>
          <w:sz w:val="14"/>
          <w:szCs w:val="14"/>
        </w:rPr>
        <w:t>)</w:t>
      </w:r>
    </w:p>
    <w:p w14:paraId="52196E06" w14:textId="77777777" w:rsidR="00DB159A" w:rsidRDefault="00DB159A" w:rsidP="00C379D3">
      <w:pPr>
        <w:tabs>
          <w:tab w:val="left" w:pos="1560"/>
        </w:tabs>
        <w:suppressAutoHyphens/>
        <w:autoSpaceDE w:val="0"/>
        <w:spacing w:before="120" w:line="276" w:lineRule="auto"/>
        <w:jc w:val="center"/>
        <w:rPr>
          <w:rFonts w:cs="Tahoma"/>
          <w:b/>
          <w:bCs/>
          <w:color w:val="FF0000"/>
          <w:sz w:val="22"/>
          <w:szCs w:val="28"/>
          <w:highlight w:val="yellow"/>
          <w:lang w:eastAsia="ar-SA"/>
        </w:rPr>
      </w:pPr>
    </w:p>
    <w:p w14:paraId="0408D2A5" w14:textId="6D0ACAF8" w:rsidR="00C379D3" w:rsidRPr="0000391B" w:rsidRDefault="00C379D3" w:rsidP="00C379D3">
      <w:pPr>
        <w:tabs>
          <w:tab w:val="left" w:pos="1560"/>
        </w:tabs>
        <w:suppressAutoHyphens/>
        <w:autoSpaceDE w:val="0"/>
        <w:spacing w:before="120" w:line="276" w:lineRule="auto"/>
        <w:jc w:val="center"/>
        <w:rPr>
          <w:rFonts w:cs="Tahoma"/>
          <w:b/>
          <w:bCs/>
          <w:color w:val="FF0000"/>
          <w:sz w:val="22"/>
          <w:szCs w:val="28"/>
          <w:lang w:eastAsia="ar-SA"/>
        </w:rPr>
      </w:pPr>
      <w:r w:rsidRPr="0000391B">
        <w:rPr>
          <w:rFonts w:cs="Tahoma"/>
          <w:b/>
          <w:bCs/>
          <w:color w:val="FF0000"/>
          <w:sz w:val="22"/>
          <w:szCs w:val="28"/>
          <w:highlight w:val="yellow"/>
          <w:lang w:eastAsia="ar-SA"/>
        </w:rPr>
        <w:t>I</w:t>
      </w:r>
      <w:r>
        <w:rPr>
          <w:rFonts w:cs="Tahoma"/>
          <w:b/>
          <w:bCs/>
          <w:color w:val="FF0000"/>
          <w:sz w:val="22"/>
          <w:szCs w:val="28"/>
          <w:highlight w:val="yellow"/>
          <w:lang w:eastAsia="ar-SA"/>
        </w:rPr>
        <w:t>V</w:t>
      </w:r>
      <w:r w:rsidRPr="0000391B">
        <w:rPr>
          <w:rFonts w:cs="Tahoma"/>
          <w:b/>
          <w:bCs/>
          <w:color w:val="FF0000"/>
          <w:sz w:val="22"/>
          <w:szCs w:val="28"/>
          <w:highlight w:val="yellow"/>
          <w:lang w:eastAsia="ar-SA"/>
        </w:rPr>
        <w:t xml:space="preserve"> część zamówienia</w:t>
      </w:r>
    </w:p>
    <w:p w14:paraId="54ABAAAC" w14:textId="77777777" w:rsidR="00F11407" w:rsidRDefault="00F11407" w:rsidP="00F11407">
      <w:pPr>
        <w:keepNext/>
        <w:keepLines/>
        <w:spacing w:before="60" w:after="60" w:line="276" w:lineRule="auto"/>
        <w:jc w:val="center"/>
        <w:rPr>
          <w:rFonts w:cs="Tahoma"/>
          <w:bCs/>
          <w:i/>
          <w:iCs/>
          <w:color w:val="0000FF"/>
          <w:szCs w:val="20"/>
        </w:rPr>
      </w:pPr>
      <w:r w:rsidRPr="00C371ED">
        <w:rPr>
          <w:rFonts w:cs="Tahoma"/>
          <w:color w:val="0000FF"/>
          <w:szCs w:val="20"/>
          <w:lang w:eastAsia="ar-SA"/>
        </w:rPr>
        <w:t>Czas</w:t>
      </w:r>
      <w:r w:rsidRPr="00C371ED">
        <w:rPr>
          <w:rFonts w:cs="Tahoma"/>
          <w:szCs w:val="20"/>
        </w:rPr>
        <w:t xml:space="preserve"> </w:t>
      </w:r>
      <w:r w:rsidRPr="00C371ED">
        <w:rPr>
          <w:rFonts w:cs="Tahoma"/>
          <w:color w:val="0000FF"/>
          <w:szCs w:val="20"/>
        </w:rPr>
        <w:t>przystąpienia do</w:t>
      </w:r>
      <w:r w:rsidRPr="00C371ED">
        <w:rPr>
          <w:rFonts w:cs="Tahoma"/>
          <w:szCs w:val="20"/>
        </w:rPr>
        <w:t xml:space="preserve"> </w:t>
      </w:r>
      <w:r w:rsidRPr="00C371ED">
        <w:rPr>
          <w:rFonts w:cs="Tahoma"/>
          <w:color w:val="0000FF"/>
          <w:szCs w:val="20"/>
        </w:rPr>
        <w:t>rozpoczęcia</w:t>
      </w:r>
      <w:r w:rsidRPr="00C371ED">
        <w:rPr>
          <w:rFonts w:cs="Tahoma"/>
          <w:color w:val="FF0000"/>
          <w:szCs w:val="20"/>
        </w:rPr>
        <w:t xml:space="preserve"> </w:t>
      </w:r>
      <w:r w:rsidRPr="00C371ED">
        <w:rPr>
          <w:rFonts w:cs="Tahoma"/>
          <w:color w:val="0000FF"/>
          <w:szCs w:val="20"/>
        </w:rPr>
        <w:t xml:space="preserve">akcji zimowego utrzymania dróg </w:t>
      </w:r>
    </w:p>
    <w:p w14:paraId="6185C517" w14:textId="484D3309" w:rsidR="00C379D3" w:rsidRPr="00C371ED" w:rsidRDefault="00C379D3" w:rsidP="00C379D3">
      <w:pPr>
        <w:keepNext/>
        <w:keepLines/>
        <w:spacing w:before="60" w:after="60" w:line="276" w:lineRule="auto"/>
        <w:jc w:val="center"/>
        <w:rPr>
          <w:rFonts w:cs="Tahoma"/>
          <w:color w:val="0000FF"/>
          <w:szCs w:val="20"/>
        </w:rPr>
      </w:pPr>
      <w:r w:rsidRPr="00C371ED">
        <w:rPr>
          <w:rFonts w:cs="Tahoma"/>
          <w:szCs w:val="20"/>
        </w:rPr>
        <w:t xml:space="preserve">………………… </w:t>
      </w:r>
      <w:r w:rsidRPr="00C371ED">
        <w:rPr>
          <w:rFonts w:cs="Tahoma"/>
          <w:color w:val="0000FF"/>
          <w:szCs w:val="20"/>
        </w:rPr>
        <w:t xml:space="preserve">minut </w:t>
      </w:r>
    </w:p>
    <w:p w14:paraId="63E6EDF0" w14:textId="77777777" w:rsidR="00C379D3" w:rsidRPr="00A14328" w:rsidRDefault="00C379D3" w:rsidP="00C379D3">
      <w:pPr>
        <w:keepNext/>
        <w:keepLines/>
        <w:spacing w:line="240" w:lineRule="auto"/>
        <w:jc w:val="center"/>
        <w:rPr>
          <w:rFonts w:cs="Tahoma"/>
          <w:sz w:val="22"/>
          <w:szCs w:val="22"/>
        </w:rPr>
      </w:pPr>
      <w:r w:rsidRPr="00610C32">
        <w:rPr>
          <w:rFonts w:cs="Tahoma"/>
          <w:i/>
          <w:iCs/>
          <w:color w:val="C00000"/>
          <w:sz w:val="16"/>
          <w:szCs w:val="12"/>
        </w:rPr>
        <w:t>(wartość oceniana)</w:t>
      </w:r>
      <w:r>
        <w:rPr>
          <w:rFonts w:cs="Tahoma"/>
          <w:i/>
          <w:iCs/>
          <w:color w:val="C00000"/>
          <w:sz w:val="16"/>
          <w:szCs w:val="12"/>
        </w:rPr>
        <w:t xml:space="preserve"> </w:t>
      </w:r>
    </w:p>
    <w:p w14:paraId="2D430BF8" w14:textId="77777777" w:rsidR="00C379D3" w:rsidRDefault="00C379D3" w:rsidP="00C379D3">
      <w:pPr>
        <w:tabs>
          <w:tab w:val="left" w:pos="0"/>
        </w:tabs>
        <w:suppressAutoHyphens/>
        <w:autoSpaceDE w:val="0"/>
        <w:spacing w:line="240" w:lineRule="auto"/>
        <w:jc w:val="center"/>
        <w:rPr>
          <w:rFonts w:cs="Tahoma"/>
          <w:i/>
          <w:iCs/>
          <w:sz w:val="14"/>
          <w:szCs w:val="14"/>
        </w:rPr>
      </w:pPr>
      <w:r w:rsidRPr="007E4404">
        <w:rPr>
          <w:rFonts w:cs="Tahoma"/>
          <w:i/>
          <w:iCs/>
          <w:sz w:val="14"/>
          <w:szCs w:val="14"/>
        </w:rPr>
        <w:t xml:space="preserve">(należy podać </w:t>
      </w:r>
      <w:r>
        <w:rPr>
          <w:rFonts w:cs="Tahoma"/>
          <w:i/>
          <w:iCs/>
          <w:sz w:val="14"/>
          <w:szCs w:val="14"/>
        </w:rPr>
        <w:t>czas</w:t>
      </w:r>
      <w:r w:rsidRPr="007E4404">
        <w:rPr>
          <w:rFonts w:cs="Tahoma"/>
          <w:i/>
          <w:iCs/>
          <w:sz w:val="14"/>
          <w:szCs w:val="14"/>
        </w:rPr>
        <w:t xml:space="preserve"> w przedziale od </w:t>
      </w:r>
      <w:r>
        <w:rPr>
          <w:rFonts w:cs="Tahoma"/>
          <w:i/>
          <w:iCs/>
          <w:sz w:val="14"/>
          <w:szCs w:val="14"/>
        </w:rPr>
        <w:t>60</w:t>
      </w:r>
      <w:r w:rsidRPr="007E4404">
        <w:rPr>
          <w:rFonts w:cs="Tahoma"/>
          <w:i/>
          <w:iCs/>
          <w:sz w:val="14"/>
          <w:szCs w:val="14"/>
        </w:rPr>
        <w:t xml:space="preserve"> do </w:t>
      </w:r>
      <w:r>
        <w:rPr>
          <w:rFonts w:cs="Tahoma"/>
          <w:i/>
          <w:iCs/>
          <w:sz w:val="14"/>
          <w:szCs w:val="14"/>
        </w:rPr>
        <w:t>120</w:t>
      </w:r>
      <w:r w:rsidRPr="007E4404">
        <w:rPr>
          <w:rFonts w:cs="Tahoma"/>
          <w:i/>
          <w:iCs/>
          <w:sz w:val="14"/>
          <w:szCs w:val="14"/>
        </w:rPr>
        <w:t xml:space="preserve"> </w:t>
      </w:r>
      <w:r>
        <w:rPr>
          <w:rFonts w:cs="Tahoma"/>
          <w:i/>
          <w:iCs/>
          <w:sz w:val="14"/>
          <w:szCs w:val="14"/>
        </w:rPr>
        <w:t>minut włącznie</w:t>
      </w:r>
      <w:r w:rsidRPr="007E4404">
        <w:rPr>
          <w:rFonts w:cs="Tahoma"/>
          <w:i/>
          <w:iCs/>
          <w:sz w:val="14"/>
          <w:szCs w:val="14"/>
        </w:rPr>
        <w:t>)</w:t>
      </w:r>
    </w:p>
    <w:p w14:paraId="715D26E5" w14:textId="77777777" w:rsidR="00DB159A" w:rsidRDefault="00DB159A" w:rsidP="00C379D3">
      <w:pPr>
        <w:tabs>
          <w:tab w:val="left" w:pos="1560"/>
        </w:tabs>
        <w:suppressAutoHyphens/>
        <w:autoSpaceDE w:val="0"/>
        <w:spacing w:before="120" w:line="276" w:lineRule="auto"/>
        <w:jc w:val="center"/>
        <w:rPr>
          <w:rFonts w:cs="Tahoma"/>
          <w:b/>
          <w:bCs/>
          <w:color w:val="FF0000"/>
          <w:sz w:val="22"/>
          <w:szCs w:val="28"/>
          <w:highlight w:val="yellow"/>
          <w:lang w:eastAsia="ar-SA"/>
        </w:rPr>
      </w:pPr>
    </w:p>
    <w:p w14:paraId="4B476989" w14:textId="50ABFEDC" w:rsidR="00C379D3" w:rsidRPr="0000391B" w:rsidRDefault="00C379D3" w:rsidP="00C379D3">
      <w:pPr>
        <w:tabs>
          <w:tab w:val="left" w:pos="1560"/>
        </w:tabs>
        <w:suppressAutoHyphens/>
        <w:autoSpaceDE w:val="0"/>
        <w:spacing w:before="120" w:line="276" w:lineRule="auto"/>
        <w:jc w:val="center"/>
        <w:rPr>
          <w:rFonts w:cs="Tahoma"/>
          <w:b/>
          <w:bCs/>
          <w:color w:val="FF0000"/>
          <w:sz w:val="22"/>
          <w:szCs w:val="28"/>
          <w:lang w:eastAsia="ar-SA"/>
        </w:rPr>
      </w:pPr>
      <w:r>
        <w:rPr>
          <w:rFonts w:cs="Tahoma"/>
          <w:b/>
          <w:bCs/>
          <w:color w:val="FF0000"/>
          <w:sz w:val="22"/>
          <w:szCs w:val="28"/>
          <w:highlight w:val="yellow"/>
          <w:lang w:eastAsia="ar-SA"/>
        </w:rPr>
        <w:t>V</w:t>
      </w:r>
      <w:r w:rsidRPr="0000391B">
        <w:rPr>
          <w:rFonts w:cs="Tahoma"/>
          <w:b/>
          <w:bCs/>
          <w:color w:val="FF0000"/>
          <w:sz w:val="22"/>
          <w:szCs w:val="28"/>
          <w:highlight w:val="yellow"/>
          <w:lang w:eastAsia="ar-SA"/>
        </w:rPr>
        <w:t xml:space="preserve"> część zamówienia</w:t>
      </w:r>
    </w:p>
    <w:p w14:paraId="434B2362" w14:textId="77777777" w:rsidR="00F11407" w:rsidRDefault="00F11407" w:rsidP="00F11407">
      <w:pPr>
        <w:keepNext/>
        <w:keepLines/>
        <w:spacing w:before="60" w:after="60" w:line="276" w:lineRule="auto"/>
        <w:jc w:val="center"/>
        <w:rPr>
          <w:rFonts w:cs="Tahoma"/>
          <w:bCs/>
          <w:i/>
          <w:iCs/>
          <w:color w:val="0000FF"/>
          <w:szCs w:val="20"/>
        </w:rPr>
      </w:pPr>
      <w:r w:rsidRPr="00C371ED">
        <w:rPr>
          <w:rFonts w:cs="Tahoma"/>
          <w:color w:val="0000FF"/>
          <w:szCs w:val="20"/>
          <w:lang w:eastAsia="ar-SA"/>
        </w:rPr>
        <w:t>Czas</w:t>
      </w:r>
      <w:r w:rsidRPr="00C371ED">
        <w:rPr>
          <w:rFonts w:cs="Tahoma"/>
          <w:szCs w:val="20"/>
        </w:rPr>
        <w:t xml:space="preserve"> </w:t>
      </w:r>
      <w:r w:rsidRPr="00C371ED">
        <w:rPr>
          <w:rFonts w:cs="Tahoma"/>
          <w:color w:val="0000FF"/>
          <w:szCs w:val="20"/>
        </w:rPr>
        <w:t>przystąpienia do</w:t>
      </w:r>
      <w:r w:rsidRPr="00C371ED">
        <w:rPr>
          <w:rFonts w:cs="Tahoma"/>
          <w:szCs w:val="20"/>
        </w:rPr>
        <w:t xml:space="preserve"> </w:t>
      </w:r>
      <w:r w:rsidRPr="00C371ED">
        <w:rPr>
          <w:rFonts w:cs="Tahoma"/>
          <w:color w:val="0000FF"/>
          <w:szCs w:val="20"/>
        </w:rPr>
        <w:t>rozpoczęcia</w:t>
      </w:r>
      <w:r w:rsidRPr="00C371ED">
        <w:rPr>
          <w:rFonts w:cs="Tahoma"/>
          <w:color w:val="FF0000"/>
          <w:szCs w:val="20"/>
        </w:rPr>
        <w:t xml:space="preserve"> </w:t>
      </w:r>
      <w:r w:rsidRPr="00C371ED">
        <w:rPr>
          <w:rFonts w:cs="Tahoma"/>
          <w:color w:val="0000FF"/>
          <w:szCs w:val="20"/>
        </w:rPr>
        <w:t xml:space="preserve">akcji zimowego utrzymania dróg </w:t>
      </w:r>
    </w:p>
    <w:p w14:paraId="0DA89632" w14:textId="58BF707C" w:rsidR="00C379D3" w:rsidRPr="00C371ED" w:rsidRDefault="00C379D3" w:rsidP="00C379D3">
      <w:pPr>
        <w:keepNext/>
        <w:keepLines/>
        <w:spacing w:before="60" w:after="60" w:line="276" w:lineRule="auto"/>
        <w:jc w:val="center"/>
        <w:rPr>
          <w:rFonts w:cs="Tahoma"/>
          <w:color w:val="0000FF"/>
          <w:szCs w:val="20"/>
        </w:rPr>
      </w:pPr>
      <w:r w:rsidRPr="00C371ED">
        <w:rPr>
          <w:rFonts w:cs="Tahoma"/>
          <w:szCs w:val="20"/>
        </w:rPr>
        <w:t xml:space="preserve">………………… </w:t>
      </w:r>
      <w:r w:rsidRPr="00C371ED">
        <w:rPr>
          <w:rFonts w:cs="Tahoma"/>
          <w:color w:val="0000FF"/>
          <w:szCs w:val="20"/>
        </w:rPr>
        <w:t xml:space="preserve">minut </w:t>
      </w:r>
    </w:p>
    <w:p w14:paraId="1796C572" w14:textId="77777777" w:rsidR="00C379D3" w:rsidRPr="00A14328" w:rsidRDefault="00C379D3" w:rsidP="00C379D3">
      <w:pPr>
        <w:keepNext/>
        <w:keepLines/>
        <w:spacing w:line="240" w:lineRule="auto"/>
        <w:jc w:val="center"/>
        <w:rPr>
          <w:rFonts w:cs="Tahoma"/>
          <w:sz w:val="22"/>
          <w:szCs w:val="22"/>
        </w:rPr>
      </w:pPr>
      <w:r w:rsidRPr="00610C32">
        <w:rPr>
          <w:rFonts w:cs="Tahoma"/>
          <w:i/>
          <w:iCs/>
          <w:color w:val="C00000"/>
          <w:sz w:val="16"/>
          <w:szCs w:val="12"/>
        </w:rPr>
        <w:t>(wartość oceniana)</w:t>
      </w:r>
      <w:r>
        <w:rPr>
          <w:rFonts w:cs="Tahoma"/>
          <w:i/>
          <w:iCs/>
          <w:color w:val="C00000"/>
          <w:sz w:val="16"/>
          <w:szCs w:val="12"/>
        </w:rPr>
        <w:t xml:space="preserve"> </w:t>
      </w:r>
    </w:p>
    <w:p w14:paraId="0E21729F" w14:textId="77777777" w:rsidR="00C379D3" w:rsidRDefault="00C379D3" w:rsidP="00C379D3">
      <w:pPr>
        <w:tabs>
          <w:tab w:val="left" w:pos="0"/>
        </w:tabs>
        <w:suppressAutoHyphens/>
        <w:autoSpaceDE w:val="0"/>
        <w:spacing w:line="240" w:lineRule="auto"/>
        <w:jc w:val="center"/>
        <w:rPr>
          <w:rFonts w:cs="Tahoma"/>
          <w:i/>
          <w:iCs/>
          <w:sz w:val="14"/>
          <w:szCs w:val="14"/>
        </w:rPr>
      </w:pPr>
      <w:r w:rsidRPr="007E4404">
        <w:rPr>
          <w:rFonts w:cs="Tahoma"/>
          <w:i/>
          <w:iCs/>
          <w:sz w:val="14"/>
          <w:szCs w:val="14"/>
        </w:rPr>
        <w:t xml:space="preserve">(należy podać </w:t>
      </w:r>
      <w:r>
        <w:rPr>
          <w:rFonts w:cs="Tahoma"/>
          <w:i/>
          <w:iCs/>
          <w:sz w:val="14"/>
          <w:szCs w:val="14"/>
        </w:rPr>
        <w:t>czas</w:t>
      </w:r>
      <w:r w:rsidRPr="007E4404">
        <w:rPr>
          <w:rFonts w:cs="Tahoma"/>
          <w:i/>
          <w:iCs/>
          <w:sz w:val="14"/>
          <w:szCs w:val="14"/>
        </w:rPr>
        <w:t xml:space="preserve"> w przedziale od </w:t>
      </w:r>
      <w:r>
        <w:rPr>
          <w:rFonts w:cs="Tahoma"/>
          <w:i/>
          <w:iCs/>
          <w:sz w:val="14"/>
          <w:szCs w:val="14"/>
        </w:rPr>
        <w:t>60</w:t>
      </w:r>
      <w:r w:rsidRPr="007E4404">
        <w:rPr>
          <w:rFonts w:cs="Tahoma"/>
          <w:i/>
          <w:iCs/>
          <w:sz w:val="14"/>
          <w:szCs w:val="14"/>
        </w:rPr>
        <w:t xml:space="preserve"> do </w:t>
      </w:r>
      <w:r>
        <w:rPr>
          <w:rFonts w:cs="Tahoma"/>
          <w:i/>
          <w:iCs/>
          <w:sz w:val="14"/>
          <w:szCs w:val="14"/>
        </w:rPr>
        <w:t>120</w:t>
      </w:r>
      <w:r w:rsidRPr="007E4404">
        <w:rPr>
          <w:rFonts w:cs="Tahoma"/>
          <w:i/>
          <w:iCs/>
          <w:sz w:val="14"/>
          <w:szCs w:val="14"/>
        </w:rPr>
        <w:t xml:space="preserve"> </w:t>
      </w:r>
      <w:r>
        <w:rPr>
          <w:rFonts w:cs="Tahoma"/>
          <w:i/>
          <w:iCs/>
          <w:sz w:val="14"/>
          <w:szCs w:val="14"/>
        </w:rPr>
        <w:t>minut włącznie</w:t>
      </w:r>
      <w:r w:rsidRPr="007E4404">
        <w:rPr>
          <w:rFonts w:cs="Tahoma"/>
          <w:i/>
          <w:iCs/>
          <w:sz w:val="14"/>
          <w:szCs w:val="14"/>
        </w:rPr>
        <w:t>)</w:t>
      </w:r>
    </w:p>
    <w:p w14:paraId="1F83B9E5" w14:textId="77777777" w:rsidR="00DB159A" w:rsidRDefault="00DB159A" w:rsidP="00C379D3">
      <w:pPr>
        <w:tabs>
          <w:tab w:val="left" w:pos="1560"/>
        </w:tabs>
        <w:suppressAutoHyphens/>
        <w:autoSpaceDE w:val="0"/>
        <w:spacing w:before="120" w:line="276" w:lineRule="auto"/>
        <w:jc w:val="center"/>
        <w:rPr>
          <w:rFonts w:cs="Tahoma"/>
          <w:b/>
          <w:bCs/>
          <w:color w:val="FF0000"/>
          <w:sz w:val="22"/>
          <w:szCs w:val="28"/>
          <w:highlight w:val="yellow"/>
          <w:lang w:eastAsia="ar-SA"/>
        </w:rPr>
      </w:pPr>
    </w:p>
    <w:p w14:paraId="5007A942" w14:textId="1DAA0B64" w:rsidR="00C379D3" w:rsidRPr="0000391B" w:rsidRDefault="00C379D3" w:rsidP="00C379D3">
      <w:pPr>
        <w:tabs>
          <w:tab w:val="left" w:pos="1560"/>
        </w:tabs>
        <w:suppressAutoHyphens/>
        <w:autoSpaceDE w:val="0"/>
        <w:spacing w:before="120" w:line="276" w:lineRule="auto"/>
        <w:jc w:val="center"/>
        <w:rPr>
          <w:rFonts w:cs="Tahoma"/>
          <w:b/>
          <w:bCs/>
          <w:color w:val="FF0000"/>
          <w:sz w:val="22"/>
          <w:szCs w:val="28"/>
          <w:lang w:eastAsia="ar-SA"/>
        </w:rPr>
      </w:pPr>
      <w:r>
        <w:rPr>
          <w:rFonts w:cs="Tahoma"/>
          <w:b/>
          <w:bCs/>
          <w:color w:val="FF0000"/>
          <w:sz w:val="22"/>
          <w:szCs w:val="28"/>
          <w:highlight w:val="yellow"/>
          <w:lang w:eastAsia="ar-SA"/>
        </w:rPr>
        <w:t>V</w:t>
      </w:r>
      <w:r w:rsidRPr="0000391B">
        <w:rPr>
          <w:rFonts w:cs="Tahoma"/>
          <w:b/>
          <w:bCs/>
          <w:color w:val="FF0000"/>
          <w:sz w:val="22"/>
          <w:szCs w:val="28"/>
          <w:highlight w:val="yellow"/>
          <w:lang w:eastAsia="ar-SA"/>
        </w:rPr>
        <w:t>I część zamówienia</w:t>
      </w:r>
    </w:p>
    <w:p w14:paraId="747B358B" w14:textId="77777777" w:rsidR="00F11407" w:rsidRDefault="00F11407" w:rsidP="00F11407">
      <w:pPr>
        <w:keepNext/>
        <w:keepLines/>
        <w:spacing w:before="60" w:after="60" w:line="276" w:lineRule="auto"/>
        <w:jc w:val="center"/>
        <w:rPr>
          <w:rFonts w:cs="Tahoma"/>
          <w:bCs/>
          <w:i/>
          <w:iCs/>
          <w:color w:val="0000FF"/>
          <w:szCs w:val="20"/>
        </w:rPr>
      </w:pPr>
      <w:r w:rsidRPr="00C371ED">
        <w:rPr>
          <w:rFonts w:cs="Tahoma"/>
          <w:color w:val="0000FF"/>
          <w:szCs w:val="20"/>
          <w:lang w:eastAsia="ar-SA"/>
        </w:rPr>
        <w:t>Czas</w:t>
      </w:r>
      <w:r w:rsidRPr="00C371ED">
        <w:rPr>
          <w:rFonts w:cs="Tahoma"/>
          <w:szCs w:val="20"/>
        </w:rPr>
        <w:t xml:space="preserve"> </w:t>
      </w:r>
      <w:r w:rsidRPr="00C371ED">
        <w:rPr>
          <w:rFonts w:cs="Tahoma"/>
          <w:color w:val="0000FF"/>
          <w:szCs w:val="20"/>
        </w:rPr>
        <w:t>przystąpienia do</w:t>
      </w:r>
      <w:r w:rsidRPr="00C371ED">
        <w:rPr>
          <w:rFonts w:cs="Tahoma"/>
          <w:szCs w:val="20"/>
        </w:rPr>
        <w:t xml:space="preserve"> </w:t>
      </w:r>
      <w:r w:rsidRPr="00C371ED">
        <w:rPr>
          <w:rFonts w:cs="Tahoma"/>
          <w:color w:val="0000FF"/>
          <w:szCs w:val="20"/>
        </w:rPr>
        <w:t>rozpoczęcia</w:t>
      </w:r>
      <w:r w:rsidRPr="00C371ED">
        <w:rPr>
          <w:rFonts w:cs="Tahoma"/>
          <w:color w:val="FF0000"/>
          <w:szCs w:val="20"/>
        </w:rPr>
        <w:t xml:space="preserve"> </w:t>
      </w:r>
      <w:r w:rsidRPr="00C371ED">
        <w:rPr>
          <w:rFonts w:cs="Tahoma"/>
          <w:color w:val="0000FF"/>
          <w:szCs w:val="20"/>
        </w:rPr>
        <w:t xml:space="preserve">akcji zimowego utrzymania dróg </w:t>
      </w:r>
    </w:p>
    <w:p w14:paraId="50F51747" w14:textId="34993461" w:rsidR="00C379D3" w:rsidRPr="00C371ED" w:rsidRDefault="00C379D3" w:rsidP="00C379D3">
      <w:pPr>
        <w:keepNext/>
        <w:keepLines/>
        <w:spacing w:before="60" w:after="60" w:line="276" w:lineRule="auto"/>
        <w:jc w:val="center"/>
        <w:rPr>
          <w:rFonts w:cs="Tahoma"/>
          <w:color w:val="0000FF"/>
          <w:szCs w:val="20"/>
        </w:rPr>
      </w:pPr>
      <w:r w:rsidRPr="00C371ED">
        <w:rPr>
          <w:rFonts w:cs="Tahoma"/>
          <w:szCs w:val="20"/>
        </w:rPr>
        <w:t xml:space="preserve">………………… </w:t>
      </w:r>
      <w:r w:rsidRPr="00C371ED">
        <w:rPr>
          <w:rFonts w:cs="Tahoma"/>
          <w:color w:val="0000FF"/>
          <w:szCs w:val="20"/>
        </w:rPr>
        <w:t xml:space="preserve">minut </w:t>
      </w:r>
    </w:p>
    <w:p w14:paraId="658AD183" w14:textId="77777777" w:rsidR="00C379D3" w:rsidRPr="00A14328" w:rsidRDefault="00C379D3" w:rsidP="00C379D3">
      <w:pPr>
        <w:keepNext/>
        <w:keepLines/>
        <w:spacing w:line="240" w:lineRule="auto"/>
        <w:jc w:val="center"/>
        <w:rPr>
          <w:rFonts w:cs="Tahoma"/>
          <w:sz w:val="22"/>
          <w:szCs w:val="22"/>
        </w:rPr>
      </w:pPr>
      <w:r w:rsidRPr="00610C32">
        <w:rPr>
          <w:rFonts w:cs="Tahoma"/>
          <w:i/>
          <w:iCs/>
          <w:color w:val="C00000"/>
          <w:sz w:val="16"/>
          <w:szCs w:val="12"/>
        </w:rPr>
        <w:t>(wartość oceniana)</w:t>
      </w:r>
      <w:r>
        <w:rPr>
          <w:rFonts w:cs="Tahoma"/>
          <w:i/>
          <w:iCs/>
          <w:color w:val="C00000"/>
          <w:sz w:val="16"/>
          <w:szCs w:val="12"/>
        </w:rPr>
        <w:t xml:space="preserve"> </w:t>
      </w:r>
    </w:p>
    <w:p w14:paraId="19947CD0" w14:textId="77777777" w:rsidR="00C379D3" w:rsidRDefault="00C379D3" w:rsidP="00C379D3">
      <w:pPr>
        <w:tabs>
          <w:tab w:val="left" w:pos="0"/>
        </w:tabs>
        <w:suppressAutoHyphens/>
        <w:autoSpaceDE w:val="0"/>
        <w:spacing w:line="240" w:lineRule="auto"/>
        <w:jc w:val="center"/>
        <w:rPr>
          <w:rFonts w:cs="Tahoma"/>
          <w:i/>
          <w:iCs/>
          <w:sz w:val="14"/>
          <w:szCs w:val="14"/>
        </w:rPr>
      </w:pPr>
      <w:r w:rsidRPr="007E4404">
        <w:rPr>
          <w:rFonts w:cs="Tahoma"/>
          <w:i/>
          <w:iCs/>
          <w:sz w:val="14"/>
          <w:szCs w:val="14"/>
        </w:rPr>
        <w:t xml:space="preserve">(należy podać </w:t>
      </w:r>
      <w:r>
        <w:rPr>
          <w:rFonts w:cs="Tahoma"/>
          <w:i/>
          <w:iCs/>
          <w:sz w:val="14"/>
          <w:szCs w:val="14"/>
        </w:rPr>
        <w:t>czas</w:t>
      </w:r>
      <w:r w:rsidRPr="007E4404">
        <w:rPr>
          <w:rFonts w:cs="Tahoma"/>
          <w:i/>
          <w:iCs/>
          <w:sz w:val="14"/>
          <w:szCs w:val="14"/>
        </w:rPr>
        <w:t xml:space="preserve"> w przedziale od </w:t>
      </w:r>
      <w:r>
        <w:rPr>
          <w:rFonts w:cs="Tahoma"/>
          <w:i/>
          <w:iCs/>
          <w:sz w:val="14"/>
          <w:szCs w:val="14"/>
        </w:rPr>
        <w:t>60</w:t>
      </w:r>
      <w:r w:rsidRPr="007E4404">
        <w:rPr>
          <w:rFonts w:cs="Tahoma"/>
          <w:i/>
          <w:iCs/>
          <w:sz w:val="14"/>
          <w:szCs w:val="14"/>
        </w:rPr>
        <w:t xml:space="preserve"> do </w:t>
      </w:r>
      <w:r>
        <w:rPr>
          <w:rFonts w:cs="Tahoma"/>
          <w:i/>
          <w:iCs/>
          <w:sz w:val="14"/>
          <w:szCs w:val="14"/>
        </w:rPr>
        <w:t>120</w:t>
      </w:r>
      <w:r w:rsidRPr="007E4404">
        <w:rPr>
          <w:rFonts w:cs="Tahoma"/>
          <w:i/>
          <w:iCs/>
          <w:sz w:val="14"/>
          <w:szCs w:val="14"/>
        </w:rPr>
        <w:t xml:space="preserve"> </w:t>
      </w:r>
      <w:r>
        <w:rPr>
          <w:rFonts w:cs="Tahoma"/>
          <w:i/>
          <w:iCs/>
          <w:sz w:val="14"/>
          <w:szCs w:val="14"/>
        </w:rPr>
        <w:t>minut włącznie</w:t>
      </w:r>
      <w:r w:rsidRPr="007E4404">
        <w:rPr>
          <w:rFonts w:cs="Tahoma"/>
          <w:i/>
          <w:iCs/>
          <w:sz w:val="14"/>
          <w:szCs w:val="14"/>
        </w:rPr>
        <w:t>)</w:t>
      </w:r>
    </w:p>
    <w:p w14:paraId="7EAE1A6E" w14:textId="77777777" w:rsidR="00DB159A" w:rsidRDefault="00DB159A" w:rsidP="00C379D3">
      <w:pPr>
        <w:tabs>
          <w:tab w:val="left" w:pos="1560"/>
        </w:tabs>
        <w:suppressAutoHyphens/>
        <w:autoSpaceDE w:val="0"/>
        <w:spacing w:before="120" w:line="276" w:lineRule="auto"/>
        <w:jc w:val="center"/>
        <w:rPr>
          <w:rFonts w:cs="Tahoma"/>
          <w:b/>
          <w:bCs/>
          <w:color w:val="FF0000"/>
          <w:sz w:val="22"/>
          <w:szCs w:val="28"/>
          <w:highlight w:val="yellow"/>
          <w:lang w:eastAsia="ar-SA"/>
        </w:rPr>
      </w:pPr>
    </w:p>
    <w:p w14:paraId="0E55677C" w14:textId="1B7F535F" w:rsidR="00C379D3" w:rsidRPr="0000391B" w:rsidRDefault="00C379D3" w:rsidP="00C379D3">
      <w:pPr>
        <w:tabs>
          <w:tab w:val="left" w:pos="1560"/>
        </w:tabs>
        <w:suppressAutoHyphens/>
        <w:autoSpaceDE w:val="0"/>
        <w:spacing w:before="120" w:line="276" w:lineRule="auto"/>
        <w:jc w:val="center"/>
        <w:rPr>
          <w:rFonts w:cs="Tahoma"/>
          <w:b/>
          <w:bCs/>
          <w:color w:val="FF0000"/>
          <w:sz w:val="22"/>
          <w:szCs w:val="28"/>
          <w:lang w:eastAsia="ar-SA"/>
        </w:rPr>
      </w:pPr>
      <w:r>
        <w:rPr>
          <w:rFonts w:cs="Tahoma"/>
          <w:b/>
          <w:bCs/>
          <w:color w:val="FF0000"/>
          <w:sz w:val="22"/>
          <w:szCs w:val="28"/>
          <w:highlight w:val="yellow"/>
          <w:lang w:eastAsia="ar-SA"/>
        </w:rPr>
        <w:t>V</w:t>
      </w:r>
      <w:r w:rsidRPr="0000391B">
        <w:rPr>
          <w:rFonts w:cs="Tahoma"/>
          <w:b/>
          <w:bCs/>
          <w:color w:val="FF0000"/>
          <w:sz w:val="22"/>
          <w:szCs w:val="28"/>
          <w:highlight w:val="yellow"/>
          <w:lang w:eastAsia="ar-SA"/>
        </w:rPr>
        <w:t>II część zamówienia</w:t>
      </w:r>
    </w:p>
    <w:p w14:paraId="6DA85529" w14:textId="77777777" w:rsidR="00F11407" w:rsidRDefault="00F11407" w:rsidP="00F11407">
      <w:pPr>
        <w:keepNext/>
        <w:keepLines/>
        <w:spacing w:before="60" w:after="60" w:line="276" w:lineRule="auto"/>
        <w:jc w:val="center"/>
        <w:rPr>
          <w:rFonts w:cs="Tahoma"/>
          <w:bCs/>
          <w:i/>
          <w:iCs/>
          <w:color w:val="0000FF"/>
          <w:szCs w:val="20"/>
        </w:rPr>
      </w:pPr>
      <w:r w:rsidRPr="00C371ED">
        <w:rPr>
          <w:rFonts w:cs="Tahoma"/>
          <w:color w:val="0000FF"/>
          <w:szCs w:val="20"/>
          <w:lang w:eastAsia="ar-SA"/>
        </w:rPr>
        <w:t>Czas</w:t>
      </w:r>
      <w:r w:rsidRPr="00C371ED">
        <w:rPr>
          <w:rFonts w:cs="Tahoma"/>
          <w:szCs w:val="20"/>
        </w:rPr>
        <w:t xml:space="preserve"> </w:t>
      </w:r>
      <w:r w:rsidRPr="00C371ED">
        <w:rPr>
          <w:rFonts w:cs="Tahoma"/>
          <w:color w:val="0000FF"/>
          <w:szCs w:val="20"/>
        </w:rPr>
        <w:t>przystąpienia do</w:t>
      </w:r>
      <w:r w:rsidRPr="00C371ED">
        <w:rPr>
          <w:rFonts w:cs="Tahoma"/>
          <w:szCs w:val="20"/>
        </w:rPr>
        <w:t xml:space="preserve"> </w:t>
      </w:r>
      <w:r w:rsidRPr="00C371ED">
        <w:rPr>
          <w:rFonts w:cs="Tahoma"/>
          <w:color w:val="0000FF"/>
          <w:szCs w:val="20"/>
        </w:rPr>
        <w:t>rozpoczęcia</w:t>
      </w:r>
      <w:r w:rsidRPr="00C371ED">
        <w:rPr>
          <w:rFonts w:cs="Tahoma"/>
          <w:color w:val="FF0000"/>
          <w:szCs w:val="20"/>
        </w:rPr>
        <w:t xml:space="preserve"> </w:t>
      </w:r>
      <w:r w:rsidRPr="00C371ED">
        <w:rPr>
          <w:rFonts w:cs="Tahoma"/>
          <w:color w:val="0000FF"/>
          <w:szCs w:val="20"/>
        </w:rPr>
        <w:t xml:space="preserve">akcji zimowego utrzymania dróg </w:t>
      </w:r>
    </w:p>
    <w:p w14:paraId="7D6FABE0" w14:textId="35C1FA33" w:rsidR="00C379D3" w:rsidRPr="00C371ED" w:rsidRDefault="00C379D3" w:rsidP="00C379D3">
      <w:pPr>
        <w:keepNext/>
        <w:keepLines/>
        <w:spacing w:before="60" w:after="60" w:line="276" w:lineRule="auto"/>
        <w:jc w:val="center"/>
        <w:rPr>
          <w:rFonts w:cs="Tahoma"/>
          <w:color w:val="0000FF"/>
          <w:szCs w:val="20"/>
        </w:rPr>
      </w:pPr>
      <w:r w:rsidRPr="00C371ED">
        <w:rPr>
          <w:rFonts w:cs="Tahoma"/>
          <w:szCs w:val="20"/>
        </w:rPr>
        <w:t xml:space="preserve">………………… </w:t>
      </w:r>
      <w:r w:rsidRPr="00C371ED">
        <w:rPr>
          <w:rFonts w:cs="Tahoma"/>
          <w:color w:val="0000FF"/>
          <w:szCs w:val="20"/>
        </w:rPr>
        <w:t xml:space="preserve">minut </w:t>
      </w:r>
    </w:p>
    <w:p w14:paraId="4021BA8B" w14:textId="77777777" w:rsidR="00C379D3" w:rsidRPr="00A14328" w:rsidRDefault="00C379D3" w:rsidP="00C379D3">
      <w:pPr>
        <w:keepNext/>
        <w:keepLines/>
        <w:spacing w:line="240" w:lineRule="auto"/>
        <w:jc w:val="center"/>
        <w:rPr>
          <w:rFonts w:cs="Tahoma"/>
          <w:sz w:val="22"/>
          <w:szCs w:val="22"/>
        </w:rPr>
      </w:pPr>
      <w:r w:rsidRPr="00610C32">
        <w:rPr>
          <w:rFonts w:cs="Tahoma"/>
          <w:i/>
          <w:iCs/>
          <w:color w:val="C00000"/>
          <w:sz w:val="16"/>
          <w:szCs w:val="12"/>
        </w:rPr>
        <w:t>(wartość oceniana)</w:t>
      </w:r>
      <w:r>
        <w:rPr>
          <w:rFonts w:cs="Tahoma"/>
          <w:i/>
          <w:iCs/>
          <w:color w:val="C00000"/>
          <w:sz w:val="16"/>
          <w:szCs w:val="12"/>
        </w:rPr>
        <w:t xml:space="preserve"> </w:t>
      </w:r>
    </w:p>
    <w:p w14:paraId="68FE3E3C" w14:textId="77777777" w:rsidR="00C379D3" w:rsidRDefault="00C379D3" w:rsidP="00C379D3">
      <w:pPr>
        <w:tabs>
          <w:tab w:val="left" w:pos="0"/>
        </w:tabs>
        <w:suppressAutoHyphens/>
        <w:autoSpaceDE w:val="0"/>
        <w:spacing w:line="240" w:lineRule="auto"/>
        <w:jc w:val="center"/>
        <w:rPr>
          <w:rFonts w:cs="Tahoma"/>
          <w:i/>
          <w:iCs/>
          <w:sz w:val="14"/>
          <w:szCs w:val="14"/>
        </w:rPr>
      </w:pPr>
      <w:r w:rsidRPr="007E4404">
        <w:rPr>
          <w:rFonts w:cs="Tahoma"/>
          <w:i/>
          <w:iCs/>
          <w:sz w:val="14"/>
          <w:szCs w:val="14"/>
        </w:rPr>
        <w:t xml:space="preserve">(należy podać </w:t>
      </w:r>
      <w:r>
        <w:rPr>
          <w:rFonts w:cs="Tahoma"/>
          <w:i/>
          <w:iCs/>
          <w:sz w:val="14"/>
          <w:szCs w:val="14"/>
        </w:rPr>
        <w:t>czas</w:t>
      </w:r>
      <w:r w:rsidRPr="007E4404">
        <w:rPr>
          <w:rFonts w:cs="Tahoma"/>
          <w:i/>
          <w:iCs/>
          <w:sz w:val="14"/>
          <w:szCs w:val="14"/>
        </w:rPr>
        <w:t xml:space="preserve"> w przedziale od </w:t>
      </w:r>
      <w:r>
        <w:rPr>
          <w:rFonts w:cs="Tahoma"/>
          <w:i/>
          <w:iCs/>
          <w:sz w:val="14"/>
          <w:szCs w:val="14"/>
        </w:rPr>
        <w:t>60</w:t>
      </w:r>
      <w:r w:rsidRPr="007E4404">
        <w:rPr>
          <w:rFonts w:cs="Tahoma"/>
          <w:i/>
          <w:iCs/>
          <w:sz w:val="14"/>
          <w:szCs w:val="14"/>
        </w:rPr>
        <w:t xml:space="preserve"> do </w:t>
      </w:r>
      <w:r>
        <w:rPr>
          <w:rFonts w:cs="Tahoma"/>
          <w:i/>
          <w:iCs/>
          <w:sz w:val="14"/>
          <w:szCs w:val="14"/>
        </w:rPr>
        <w:t>120</w:t>
      </w:r>
      <w:r w:rsidRPr="007E4404">
        <w:rPr>
          <w:rFonts w:cs="Tahoma"/>
          <w:i/>
          <w:iCs/>
          <w:sz w:val="14"/>
          <w:szCs w:val="14"/>
        </w:rPr>
        <w:t xml:space="preserve"> </w:t>
      </w:r>
      <w:r>
        <w:rPr>
          <w:rFonts w:cs="Tahoma"/>
          <w:i/>
          <w:iCs/>
          <w:sz w:val="14"/>
          <w:szCs w:val="14"/>
        </w:rPr>
        <w:t>minut włącznie</w:t>
      </w:r>
      <w:r w:rsidRPr="007E4404">
        <w:rPr>
          <w:rFonts w:cs="Tahoma"/>
          <w:i/>
          <w:iCs/>
          <w:sz w:val="14"/>
          <w:szCs w:val="14"/>
        </w:rPr>
        <w:t>)</w:t>
      </w:r>
    </w:p>
    <w:p w14:paraId="3BE7697D" w14:textId="77777777" w:rsidR="00DB159A" w:rsidRDefault="00DB159A" w:rsidP="00C379D3">
      <w:pPr>
        <w:tabs>
          <w:tab w:val="left" w:pos="1560"/>
        </w:tabs>
        <w:suppressAutoHyphens/>
        <w:autoSpaceDE w:val="0"/>
        <w:spacing w:before="120" w:line="276" w:lineRule="auto"/>
        <w:jc w:val="center"/>
        <w:rPr>
          <w:rFonts w:cs="Tahoma"/>
          <w:b/>
          <w:bCs/>
          <w:color w:val="FF0000"/>
          <w:sz w:val="22"/>
          <w:szCs w:val="28"/>
          <w:highlight w:val="yellow"/>
          <w:lang w:eastAsia="ar-SA"/>
        </w:rPr>
      </w:pPr>
    </w:p>
    <w:p w14:paraId="08322CF8" w14:textId="7838F3A1" w:rsidR="00C379D3" w:rsidRPr="0000391B" w:rsidRDefault="00C379D3" w:rsidP="00C379D3">
      <w:pPr>
        <w:tabs>
          <w:tab w:val="left" w:pos="1560"/>
        </w:tabs>
        <w:suppressAutoHyphens/>
        <w:autoSpaceDE w:val="0"/>
        <w:spacing w:before="120" w:line="276" w:lineRule="auto"/>
        <w:jc w:val="center"/>
        <w:rPr>
          <w:rFonts w:cs="Tahoma"/>
          <w:b/>
          <w:bCs/>
          <w:color w:val="FF0000"/>
          <w:sz w:val="22"/>
          <w:szCs w:val="28"/>
          <w:lang w:eastAsia="ar-SA"/>
        </w:rPr>
      </w:pPr>
      <w:r>
        <w:rPr>
          <w:rFonts w:cs="Tahoma"/>
          <w:b/>
          <w:bCs/>
          <w:color w:val="FF0000"/>
          <w:sz w:val="22"/>
          <w:szCs w:val="28"/>
          <w:highlight w:val="yellow"/>
          <w:lang w:eastAsia="ar-SA"/>
        </w:rPr>
        <w:t>V</w:t>
      </w:r>
      <w:r w:rsidRPr="0000391B">
        <w:rPr>
          <w:rFonts w:cs="Tahoma"/>
          <w:b/>
          <w:bCs/>
          <w:color w:val="FF0000"/>
          <w:sz w:val="22"/>
          <w:szCs w:val="28"/>
          <w:highlight w:val="yellow"/>
          <w:lang w:eastAsia="ar-SA"/>
        </w:rPr>
        <w:t>III część zamówienia</w:t>
      </w:r>
    </w:p>
    <w:p w14:paraId="100D85D6" w14:textId="77777777" w:rsidR="00F11407" w:rsidRDefault="00F11407" w:rsidP="00F11407">
      <w:pPr>
        <w:keepNext/>
        <w:keepLines/>
        <w:spacing w:before="60" w:after="60" w:line="276" w:lineRule="auto"/>
        <w:jc w:val="center"/>
        <w:rPr>
          <w:rFonts w:cs="Tahoma"/>
          <w:bCs/>
          <w:i/>
          <w:iCs/>
          <w:color w:val="0000FF"/>
          <w:szCs w:val="20"/>
        </w:rPr>
      </w:pPr>
      <w:r w:rsidRPr="00C371ED">
        <w:rPr>
          <w:rFonts w:cs="Tahoma"/>
          <w:color w:val="0000FF"/>
          <w:szCs w:val="20"/>
          <w:lang w:eastAsia="ar-SA"/>
        </w:rPr>
        <w:t>Czas</w:t>
      </w:r>
      <w:r w:rsidRPr="00C371ED">
        <w:rPr>
          <w:rFonts w:cs="Tahoma"/>
          <w:szCs w:val="20"/>
        </w:rPr>
        <w:t xml:space="preserve"> </w:t>
      </w:r>
      <w:r w:rsidRPr="00C371ED">
        <w:rPr>
          <w:rFonts w:cs="Tahoma"/>
          <w:color w:val="0000FF"/>
          <w:szCs w:val="20"/>
        </w:rPr>
        <w:t>przystąpienia do</w:t>
      </w:r>
      <w:r w:rsidRPr="00C371ED">
        <w:rPr>
          <w:rFonts w:cs="Tahoma"/>
          <w:szCs w:val="20"/>
        </w:rPr>
        <w:t xml:space="preserve"> </w:t>
      </w:r>
      <w:r w:rsidRPr="00C371ED">
        <w:rPr>
          <w:rFonts w:cs="Tahoma"/>
          <w:color w:val="0000FF"/>
          <w:szCs w:val="20"/>
        </w:rPr>
        <w:t>rozpoczęcia</w:t>
      </w:r>
      <w:r w:rsidRPr="00C371ED">
        <w:rPr>
          <w:rFonts w:cs="Tahoma"/>
          <w:color w:val="FF0000"/>
          <w:szCs w:val="20"/>
        </w:rPr>
        <w:t xml:space="preserve"> </w:t>
      </w:r>
      <w:r w:rsidRPr="00C371ED">
        <w:rPr>
          <w:rFonts w:cs="Tahoma"/>
          <w:color w:val="0000FF"/>
          <w:szCs w:val="20"/>
        </w:rPr>
        <w:t xml:space="preserve">akcji zimowego utrzymania dróg </w:t>
      </w:r>
    </w:p>
    <w:p w14:paraId="07F3DFA4" w14:textId="6DD7EF8A" w:rsidR="00C379D3" w:rsidRPr="00C371ED" w:rsidRDefault="00C379D3" w:rsidP="00C379D3">
      <w:pPr>
        <w:keepNext/>
        <w:keepLines/>
        <w:spacing w:before="60" w:after="60" w:line="276" w:lineRule="auto"/>
        <w:jc w:val="center"/>
        <w:rPr>
          <w:rFonts w:cs="Tahoma"/>
          <w:color w:val="0000FF"/>
          <w:szCs w:val="20"/>
        </w:rPr>
      </w:pPr>
      <w:r w:rsidRPr="00C371ED">
        <w:rPr>
          <w:rFonts w:cs="Tahoma"/>
          <w:szCs w:val="20"/>
        </w:rPr>
        <w:t xml:space="preserve">………………… </w:t>
      </w:r>
      <w:r w:rsidRPr="00C371ED">
        <w:rPr>
          <w:rFonts w:cs="Tahoma"/>
          <w:color w:val="0000FF"/>
          <w:szCs w:val="20"/>
        </w:rPr>
        <w:t xml:space="preserve">minut </w:t>
      </w:r>
    </w:p>
    <w:p w14:paraId="31D75D3D" w14:textId="77777777" w:rsidR="00C379D3" w:rsidRPr="00A14328" w:rsidRDefault="00C379D3" w:rsidP="00C379D3">
      <w:pPr>
        <w:keepNext/>
        <w:keepLines/>
        <w:spacing w:line="240" w:lineRule="auto"/>
        <w:jc w:val="center"/>
        <w:rPr>
          <w:rFonts w:cs="Tahoma"/>
          <w:sz w:val="22"/>
          <w:szCs w:val="22"/>
        </w:rPr>
      </w:pPr>
      <w:r w:rsidRPr="00610C32">
        <w:rPr>
          <w:rFonts w:cs="Tahoma"/>
          <w:i/>
          <w:iCs/>
          <w:color w:val="C00000"/>
          <w:sz w:val="16"/>
          <w:szCs w:val="12"/>
        </w:rPr>
        <w:t>(wartość oceniana)</w:t>
      </w:r>
      <w:r>
        <w:rPr>
          <w:rFonts w:cs="Tahoma"/>
          <w:i/>
          <w:iCs/>
          <w:color w:val="C00000"/>
          <w:sz w:val="16"/>
          <w:szCs w:val="12"/>
        </w:rPr>
        <w:t xml:space="preserve"> </w:t>
      </w:r>
    </w:p>
    <w:p w14:paraId="2E20ABA7" w14:textId="77777777" w:rsidR="00C379D3" w:rsidRDefault="00C379D3" w:rsidP="00C379D3">
      <w:pPr>
        <w:tabs>
          <w:tab w:val="left" w:pos="0"/>
        </w:tabs>
        <w:suppressAutoHyphens/>
        <w:autoSpaceDE w:val="0"/>
        <w:spacing w:line="240" w:lineRule="auto"/>
        <w:jc w:val="center"/>
        <w:rPr>
          <w:rFonts w:cs="Tahoma"/>
          <w:i/>
          <w:iCs/>
          <w:sz w:val="14"/>
          <w:szCs w:val="14"/>
        </w:rPr>
      </w:pPr>
      <w:r w:rsidRPr="007E4404">
        <w:rPr>
          <w:rFonts w:cs="Tahoma"/>
          <w:i/>
          <w:iCs/>
          <w:sz w:val="14"/>
          <w:szCs w:val="14"/>
        </w:rPr>
        <w:t xml:space="preserve">(należy podać </w:t>
      </w:r>
      <w:r>
        <w:rPr>
          <w:rFonts w:cs="Tahoma"/>
          <w:i/>
          <w:iCs/>
          <w:sz w:val="14"/>
          <w:szCs w:val="14"/>
        </w:rPr>
        <w:t>czas</w:t>
      </w:r>
      <w:r w:rsidRPr="007E4404">
        <w:rPr>
          <w:rFonts w:cs="Tahoma"/>
          <w:i/>
          <w:iCs/>
          <w:sz w:val="14"/>
          <w:szCs w:val="14"/>
        </w:rPr>
        <w:t xml:space="preserve"> w przedziale od </w:t>
      </w:r>
      <w:r>
        <w:rPr>
          <w:rFonts w:cs="Tahoma"/>
          <w:i/>
          <w:iCs/>
          <w:sz w:val="14"/>
          <w:szCs w:val="14"/>
        </w:rPr>
        <w:t>60</w:t>
      </w:r>
      <w:r w:rsidRPr="007E4404">
        <w:rPr>
          <w:rFonts w:cs="Tahoma"/>
          <w:i/>
          <w:iCs/>
          <w:sz w:val="14"/>
          <w:szCs w:val="14"/>
        </w:rPr>
        <w:t xml:space="preserve"> do </w:t>
      </w:r>
      <w:r>
        <w:rPr>
          <w:rFonts w:cs="Tahoma"/>
          <w:i/>
          <w:iCs/>
          <w:sz w:val="14"/>
          <w:szCs w:val="14"/>
        </w:rPr>
        <w:t>120</w:t>
      </w:r>
      <w:r w:rsidRPr="007E4404">
        <w:rPr>
          <w:rFonts w:cs="Tahoma"/>
          <w:i/>
          <w:iCs/>
          <w:sz w:val="14"/>
          <w:szCs w:val="14"/>
        </w:rPr>
        <w:t xml:space="preserve"> </w:t>
      </w:r>
      <w:r>
        <w:rPr>
          <w:rFonts w:cs="Tahoma"/>
          <w:i/>
          <w:iCs/>
          <w:sz w:val="14"/>
          <w:szCs w:val="14"/>
        </w:rPr>
        <w:t>minut włącznie</w:t>
      </w:r>
      <w:r w:rsidRPr="007E4404">
        <w:rPr>
          <w:rFonts w:cs="Tahoma"/>
          <w:i/>
          <w:iCs/>
          <w:sz w:val="14"/>
          <w:szCs w:val="14"/>
        </w:rPr>
        <w:t>)</w:t>
      </w:r>
    </w:p>
    <w:p w14:paraId="5EBE7117" w14:textId="77777777" w:rsidR="00DB159A" w:rsidRDefault="00DB159A" w:rsidP="00C379D3">
      <w:pPr>
        <w:tabs>
          <w:tab w:val="left" w:pos="1560"/>
        </w:tabs>
        <w:suppressAutoHyphens/>
        <w:autoSpaceDE w:val="0"/>
        <w:spacing w:before="120" w:line="276" w:lineRule="auto"/>
        <w:jc w:val="center"/>
        <w:rPr>
          <w:rFonts w:cs="Tahoma"/>
          <w:b/>
          <w:bCs/>
          <w:color w:val="FF0000"/>
          <w:sz w:val="22"/>
          <w:szCs w:val="28"/>
          <w:highlight w:val="yellow"/>
          <w:lang w:eastAsia="ar-SA"/>
        </w:rPr>
      </w:pPr>
    </w:p>
    <w:p w14:paraId="373051D4" w14:textId="37C6BFF2" w:rsidR="00C379D3" w:rsidRPr="0000391B" w:rsidRDefault="00C379D3" w:rsidP="00C379D3">
      <w:pPr>
        <w:tabs>
          <w:tab w:val="left" w:pos="1560"/>
        </w:tabs>
        <w:suppressAutoHyphens/>
        <w:autoSpaceDE w:val="0"/>
        <w:spacing w:before="120" w:line="276" w:lineRule="auto"/>
        <w:jc w:val="center"/>
        <w:rPr>
          <w:rFonts w:cs="Tahoma"/>
          <w:b/>
          <w:bCs/>
          <w:color w:val="FF0000"/>
          <w:sz w:val="22"/>
          <w:szCs w:val="28"/>
          <w:lang w:eastAsia="ar-SA"/>
        </w:rPr>
      </w:pPr>
      <w:r w:rsidRPr="0000391B">
        <w:rPr>
          <w:rFonts w:cs="Tahoma"/>
          <w:b/>
          <w:bCs/>
          <w:color w:val="FF0000"/>
          <w:sz w:val="22"/>
          <w:szCs w:val="28"/>
          <w:highlight w:val="yellow"/>
          <w:lang w:eastAsia="ar-SA"/>
        </w:rPr>
        <w:t>I</w:t>
      </w:r>
      <w:r>
        <w:rPr>
          <w:rFonts w:cs="Tahoma"/>
          <w:b/>
          <w:bCs/>
          <w:color w:val="FF0000"/>
          <w:sz w:val="22"/>
          <w:szCs w:val="28"/>
          <w:highlight w:val="yellow"/>
          <w:lang w:eastAsia="ar-SA"/>
        </w:rPr>
        <w:t>X</w:t>
      </w:r>
      <w:r w:rsidRPr="0000391B">
        <w:rPr>
          <w:rFonts w:cs="Tahoma"/>
          <w:b/>
          <w:bCs/>
          <w:color w:val="FF0000"/>
          <w:sz w:val="22"/>
          <w:szCs w:val="28"/>
          <w:highlight w:val="yellow"/>
          <w:lang w:eastAsia="ar-SA"/>
        </w:rPr>
        <w:t xml:space="preserve"> część zamówienia</w:t>
      </w:r>
    </w:p>
    <w:p w14:paraId="6E9948B5" w14:textId="77777777" w:rsidR="00F11407" w:rsidRDefault="00F11407" w:rsidP="00F11407">
      <w:pPr>
        <w:keepNext/>
        <w:keepLines/>
        <w:spacing w:before="60" w:after="60" w:line="276" w:lineRule="auto"/>
        <w:jc w:val="center"/>
        <w:rPr>
          <w:rFonts w:cs="Tahoma"/>
          <w:bCs/>
          <w:i/>
          <w:iCs/>
          <w:color w:val="0000FF"/>
          <w:szCs w:val="20"/>
        </w:rPr>
      </w:pPr>
      <w:r w:rsidRPr="00C371ED">
        <w:rPr>
          <w:rFonts w:cs="Tahoma"/>
          <w:color w:val="0000FF"/>
          <w:szCs w:val="20"/>
          <w:lang w:eastAsia="ar-SA"/>
        </w:rPr>
        <w:t>Czas</w:t>
      </w:r>
      <w:r w:rsidRPr="00C371ED">
        <w:rPr>
          <w:rFonts w:cs="Tahoma"/>
          <w:szCs w:val="20"/>
        </w:rPr>
        <w:t xml:space="preserve"> </w:t>
      </w:r>
      <w:r w:rsidRPr="00C371ED">
        <w:rPr>
          <w:rFonts w:cs="Tahoma"/>
          <w:color w:val="0000FF"/>
          <w:szCs w:val="20"/>
        </w:rPr>
        <w:t>przystąpienia do</w:t>
      </w:r>
      <w:r w:rsidRPr="00C371ED">
        <w:rPr>
          <w:rFonts w:cs="Tahoma"/>
          <w:szCs w:val="20"/>
        </w:rPr>
        <w:t xml:space="preserve"> </w:t>
      </w:r>
      <w:r w:rsidRPr="00C371ED">
        <w:rPr>
          <w:rFonts w:cs="Tahoma"/>
          <w:color w:val="0000FF"/>
          <w:szCs w:val="20"/>
        </w:rPr>
        <w:t>rozpoczęcia</w:t>
      </w:r>
      <w:r w:rsidRPr="00C371ED">
        <w:rPr>
          <w:rFonts w:cs="Tahoma"/>
          <w:color w:val="FF0000"/>
          <w:szCs w:val="20"/>
        </w:rPr>
        <w:t xml:space="preserve"> </w:t>
      </w:r>
      <w:r w:rsidRPr="00C371ED">
        <w:rPr>
          <w:rFonts w:cs="Tahoma"/>
          <w:color w:val="0000FF"/>
          <w:szCs w:val="20"/>
        </w:rPr>
        <w:t xml:space="preserve">akcji zimowego utrzymania dróg </w:t>
      </w:r>
    </w:p>
    <w:p w14:paraId="53C00B41" w14:textId="71D40A3A" w:rsidR="00C379D3" w:rsidRPr="00C371ED" w:rsidRDefault="00C379D3" w:rsidP="00C379D3">
      <w:pPr>
        <w:keepNext/>
        <w:keepLines/>
        <w:spacing w:before="60" w:after="60" w:line="276" w:lineRule="auto"/>
        <w:jc w:val="center"/>
        <w:rPr>
          <w:rFonts w:cs="Tahoma"/>
          <w:color w:val="0000FF"/>
          <w:szCs w:val="20"/>
        </w:rPr>
      </w:pPr>
      <w:r w:rsidRPr="00C371ED">
        <w:rPr>
          <w:rFonts w:cs="Tahoma"/>
          <w:szCs w:val="20"/>
        </w:rPr>
        <w:t xml:space="preserve">………………… </w:t>
      </w:r>
      <w:r w:rsidRPr="00C371ED">
        <w:rPr>
          <w:rFonts w:cs="Tahoma"/>
          <w:color w:val="0000FF"/>
          <w:szCs w:val="20"/>
        </w:rPr>
        <w:t xml:space="preserve">minut </w:t>
      </w:r>
    </w:p>
    <w:p w14:paraId="097CA345" w14:textId="77777777" w:rsidR="00C379D3" w:rsidRPr="00A14328" w:rsidRDefault="00C379D3" w:rsidP="00C379D3">
      <w:pPr>
        <w:keepNext/>
        <w:keepLines/>
        <w:spacing w:line="240" w:lineRule="auto"/>
        <w:jc w:val="center"/>
        <w:rPr>
          <w:rFonts w:cs="Tahoma"/>
          <w:sz w:val="22"/>
          <w:szCs w:val="22"/>
        </w:rPr>
      </w:pPr>
      <w:r w:rsidRPr="00610C32">
        <w:rPr>
          <w:rFonts w:cs="Tahoma"/>
          <w:i/>
          <w:iCs/>
          <w:color w:val="C00000"/>
          <w:sz w:val="16"/>
          <w:szCs w:val="12"/>
        </w:rPr>
        <w:t>(wartość oceniana)</w:t>
      </w:r>
      <w:r>
        <w:rPr>
          <w:rFonts w:cs="Tahoma"/>
          <w:i/>
          <w:iCs/>
          <w:color w:val="C00000"/>
          <w:sz w:val="16"/>
          <w:szCs w:val="12"/>
        </w:rPr>
        <w:t xml:space="preserve"> </w:t>
      </w:r>
    </w:p>
    <w:p w14:paraId="0D903BB3" w14:textId="77777777" w:rsidR="00C379D3" w:rsidRDefault="00C379D3" w:rsidP="00C379D3">
      <w:pPr>
        <w:tabs>
          <w:tab w:val="left" w:pos="0"/>
        </w:tabs>
        <w:suppressAutoHyphens/>
        <w:autoSpaceDE w:val="0"/>
        <w:spacing w:line="240" w:lineRule="auto"/>
        <w:jc w:val="center"/>
        <w:rPr>
          <w:rFonts w:cs="Tahoma"/>
          <w:i/>
          <w:iCs/>
          <w:sz w:val="14"/>
          <w:szCs w:val="14"/>
        </w:rPr>
      </w:pPr>
      <w:r w:rsidRPr="007E4404">
        <w:rPr>
          <w:rFonts w:cs="Tahoma"/>
          <w:i/>
          <w:iCs/>
          <w:sz w:val="14"/>
          <w:szCs w:val="14"/>
        </w:rPr>
        <w:t xml:space="preserve">(należy podać </w:t>
      </w:r>
      <w:r>
        <w:rPr>
          <w:rFonts w:cs="Tahoma"/>
          <w:i/>
          <w:iCs/>
          <w:sz w:val="14"/>
          <w:szCs w:val="14"/>
        </w:rPr>
        <w:t>czas</w:t>
      </w:r>
      <w:r w:rsidRPr="007E4404">
        <w:rPr>
          <w:rFonts w:cs="Tahoma"/>
          <w:i/>
          <w:iCs/>
          <w:sz w:val="14"/>
          <w:szCs w:val="14"/>
        </w:rPr>
        <w:t xml:space="preserve"> w przedziale od </w:t>
      </w:r>
      <w:r>
        <w:rPr>
          <w:rFonts w:cs="Tahoma"/>
          <w:i/>
          <w:iCs/>
          <w:sz w:val="14"/>
          <w:szCs w:val="14"/>
        </w:rPr>
        <w:t>60</w:t>
      </w:r>
      <w:r w:rsidRPr="007E4404">
        <w:rPr>
          <w:rFonts w:cs="Tahoma"/>
          <w:i/>
          <w:iCs/>
          <w:sz w:val="14"/>
          <w:szCs w:val="14"/>
        </w:rPr>
        <w:t xml:space="preserve"> do </w:t>
      </w:r>
      <w:r>
        <w:rPr>
          <w:rFonts w:cs="Tahoma"/>
          <w:i/>
          <w:iCs/>
          <w:sz w:val="14"/>
          <w:szCs w:val="14"/>
        </w:rPr>
        <w:t>120</w:t>
      </w:r>
      <w:r w:rsidRPr="007E4404">
        <w:rPr>
          <w:rFonts w:cs="Tahoma"/>
          <w:i/>
          <w:iCs/>
          <w:sz w:val="14"/>
          <w:szCs w:val="14"/>
        </w:rPr>
        <w:t xml:space="preserve"> </w:t>
      </w:r>
      <w:r>
        <w:rPr>
          <w:rFonts w:cs="Tahoma"/>
          <w:i/>
          <w:iCs/>
          <w:sz w:val="14"/>
          <w:szCs w:val="14"/>
        </w:rPr>
        <w:t>minut włącznie</w:t>
      </w:r>
      <w:r w:rsidRPr="007E4404">
        <w:rPr>
          <w:rFonts w:cs="Tahoma"/>
          <w:i/>
          <w:iCs/>
          <w:sz w:val="14"/>
          <w:szCs w:val="14"/>
        </w:rPr>
        <w:t>)</w:t>
      </w:r>
    </w:p>
    <w:p w14:paraId="2BF8AE43" w14:textId="77777777" w:rsidR="00DB159A" w:rsidRDefault="00DB159A" w:rsidP="00C379D3">
      <w:pPr>
        <w:tabs>
          <w:tab w:val="left" w:pos="1560"/>
        </w:tabs>
        <w:suppressAutoHyphens/>
        <w:autoSpaceDE w:val="0"/>
        <w:spacing w:before="120" w:line="276" w:lineRule="auto"/>
        <w:jc w:val="center"/>
        <w:rPr>
          <w:rFonts w:cs="Tahoma"/>
          <w:b/>
          <w:bCs/>
          <w:color w:val="FF0000"/>
          <w:sz w:val="22"/>
          <w:szCs w:val="28"/>
          <w:highlight w:val="yellow"/>
          <w:lang w:eastAsia="ar-SA"/>
        </w:rPr>
      </w:pPr>
    </w:p>
    <w:p w14:paraId="281E3E66" w14:textId="4B0578D0" w:rsidR="00C379D3" w:rsidRPr="0000391B" w:rsidRDefault="00C379D3" w:rsidP="00C379D3">
      <w:pPr>
        <w:tabs>
          <w:tab w:val="left" w:pos="1560"/>
        </w:tabs>
        <w:suppressAutoHyphens/>
        <w:autoSpaceDE w:val="0"/>
        <w:spacing w:before="120" w:line="276" w:lineRule="auto"/>
        <w:jc w:val="center"/>
        <w:rPr>
          <w:rFonts w:cs="Tahoma"/>
          <w:b/>
          <w:bCs/>
          <w:color w:val="FF0000"/>
          <w:sz w:val="22"/>
          <w:szCs w:val="28"/>
          <w:lang w:eastAsia="ar-SA"/>
        </w:rPr>
      </w:pPr>
      <w:r>
        <w:rPr>
          <w:rFonts w:cs="Tahoma"/>
          <w:b/>
          <w:bCs/>
          <w:color w:val="FF0000"/>
          <w:sz w:val="22"/>
          <w:szCs w:val="28"/>
          <w:highlight w:val="yellow"/>
          <w:lang w:eastAsia="ar-SA"/>
        </w:rPr>
        <w:t>X</w:t>
      </w:r>
      <w:r w:rsidRPr="0000391B">
        <w:rPr>
          <w:rFonts w:cs="Tahoma"/>
          <w:b/>
          <w:bCs/>
          <w:color w:val="FF0000"/>
          <w:sz w:val="22"/>
          <w:szCs w:val="28"/>
          <w:highlight w:val="yellow"/>
          <w:lang w:eastAsia="ar-SA"/>
        </w:rPr>
        <w:t xml:space="preserve"> część zamówienia</w:t>
      </w:r>
    </w:p>
    <w:p w14:paraId="21290A12" w14:textId="77777777" w:rsidR="00F11407" w:rsidRDefault="00F11407" w:rsidP="00F11407">
      <w:pPr>
        <w:keepNext/>
        <w:keepLines/>
        <w:spacing w:before="60" w:after="60" w:line="276" w:lineRule="auto"/>
        <w:jc w:val="center"/>
        <w:rPr>
          <w:rFonts w:cs="Tahoma"/>
          <w:bCs/>
          <w:i/>
          <w:iCs/>
          <w:color w:val="0000FF"/>
          <w:szCs w:val="20"/>
        </w:rPr>
      </w:pPr>
      <w:r w:rsidRPr="00C371ED">
        <w:rPr>
          <w:rFonts w:cs="Tahoma"/>
          <w:color w:val="0000FF"/>
          <w:szCs w:val="20"/>
          <w:lang w:eastAsia="ar-SA"/>
        </w:rPr>
        <w:t>Czas</w:t>
      </w:r>
      <w:r w:rsidRPr="00C371ED">
        <w:rPr>
          <w:rFonts w:cs="Tahoma"/>
          <w:szCs w:val="20"/>
        </w:rPr>
        <w:t xml:space="preserve"> </w:t>
      </w:r>
      <w:r w:rsidRPr="00C371ED">
        <w:rPr>
          <w:rFonts w:cs="Tahoma"/>
          <w:color w:val="0000FF"/>
          <w:szCs w:val="20"/>
        </w:rPr>
        <w:t>przystąpienia do</w:t>
      </w:r>
      <w:r w:rsidRPr="00C371ED">
        <w:rPr>
          <w:rFonts w:cs="Tahoma"/>
          <w:szCs w:val="20"/>
        </w:rPr>
        <w:t xml:space="preserve"> </w:t>
      </w:r>
      <w:r w:rsidRPr="00C371ED">
        <w:rPr>
          <w:rFonts w:cs="Tahoma"/>
          <w:color w:val="0000FF"/>
          <w:szCs w:val="20"/>
        </w:rPr>
        <w:t>rozpoczęcia</w:t>
      </w:r>
      <w:r w:rsidRPr="00C371ED">
        <w:rPr>
          <w:rFonts w:cs="Tahoma"/>
          <w:color w:val="FF0000"/>
          <w:szCs w:val="20"/>
        </w:rPr>
        <w:t xml:space="preserve"> </w:t>
      </w:r>
      <w:r w:rsidRPr="00C371ED">
        <w:rPr>
          <w:rFonts w:cs="Tahoma"/>
          <w:color w:val="0000FF"/>
          <w:szCs w:val="20"/>
        </w:rPr>
        <w:t xml:space="preserve">akcji zimowego utrzymania dróg </w:t>
      </w:r>
    </w:p>
    <w:p w14:paraId="2B4C9A36" w14:textId="0987287D" w:rsidR="00C379D3" w:rsidRPr="00C371ED" w:rsidRDefault="00C379D3" w:rsidP="00C379D3">
      <w:pPr>
        <w:keepNext/>
        <w:keepLines/>
        <w:spacing w:before="60" w:after="60" w:line="276" w:lineRule="auto"/>
        <w:jc w:val="center"/>
        <w:rPr>
          <w:rFonts w:cs="Tahoma"/>
          <w:color w:val="0000FF"/>
          <w:szCs w:val="20"/>
        </w:rPr>
      </w:pPr>
      <w:r w:rsidRPr="00C371ED">
        <w:rPr>
          <w:rFonts w:cs="Tahoma"/>
          <w:szCs w:val="20"/>
        </w:rPr>
        <w:t xml:space="preserve">………………… </w:t>
      </w:r>
      <w:r w:rsidRPr="00C371ED">
        <w:rPr>
          <w:rFonts w:cs="Tahoma"/>
          <w:color w:val="0000FF"/>
          <w:szCs w:val="20"/>
        </w:rPr>
        <w:t xml:space="preserve">minut </w:t>
      </w:r>
    </w:p>
    <w:p w14:paraId="34C4C436" w14:textId="77777777" w:rsidR="00C379D3" w:rsidRPr="00A14328" w:rsidRDefault="00C379D3" w:rsidP="00C379D3">
      <w:pPr>
        <w:keepNext/>
        <w:keepLines/>
        <w:spacing w:line="240" w:lineRule="auto"/>
        <w:jc w:val="center"/>
        <w:rPr>
          <w:rFonts w:cs="Tahoma"/>
          <w:sz w:val="22"/>
          <w:szCs w:val="22"/>
        </w:rPr>
      </w:pPr>
      <w:r w:rsidRPr="00610C32">
        <w:rPr>
          <w:rFonts w:cs="Tahoma"/>
          <w:i/>
          <w:iCs/>
          <w:color w:val="C00000"/>
          <w:sz w:val="16"/>
          <w:szCs w:val="12"/>
        </w:rPr>
        <w:t>(wartość oceniana)</w:t>
      </w:r>
      <w:r>
        <w:rPr>
          <w:rFonts w:cs="Tahoma"/>
          <w:i/>
          <w:iCs/>
          <w:color w:val="C00000"/>
          <w:sz w:val="16"/>
          <w:szCs w:val="12"/>
        </w:rPr>
        <w:t xml:space="preserve"> </w:t>
      </w:r>
    </w:p>
    <w:p w14:paraId="7BA8271A" w14:textId="77777777" w:rsidR="00C379D3" w:rsidRDefault="00C379D3" w:rsidP="00C379D3">
      <w:pPr>
        <w:tabs>
          <w:tab w:val="left" w:pos="0"/>
        </w:tabs>
        <w:suppressAutoHyphens/>
        <w:autoSpaceDE w:val="0"/>
        <w:spacing w:line="240" w:lineRule="auto"/>
        <w:jc w:val="center"/>
        <w:rPr>
          <w:rFonts w:cs="Tahoma"/>
          <w:i/>
          <w:iCs/>
          <w:sz w:val="14"/>
          <w:szCs w:val="14"/>
        </w:rPr>
      </w:pPr>
      <w:r w:rsidRPr="007E4404">
        <w:rPr>
          <w:rFonts w:cs="Tahoma"/>
          <w:i/>
          <w:iCs/>
          <w:sz w:val="14"/>
          <w:szCs w:val="14"/>
        </w:rPr>
        <w:t xml:space="preserve">(należy podać </w:t>
      </w:r>
      <w:r>
        <w:rPr>
          <w:rFonts w:cs="Tahoma"/>
          <w:i/>
          <w:iCs/>
          <w:sz w:val="14"/>
          <w:szCs w:val="14"/>
        </w:rPr>
        <w:t>czas</w:t>
      </w:r>
      <w:r w:rsidRPr="007E4404">
        <w:rPr>
          <w:rFonts w:cs="Tahoma"/>
          <w:i/>
          <w:iCs/>
          <w:sz w:val="14"/>
          <w:szCs w:val="14"/>
        </w:rPr>
        <w:t xml:space="preserve"> w przedziale od </w:t>
      </w:r>
      <w:r>
        <w:rPr>
          <w:rFonts w:cs="Tahoma"/>
          <w:i/>
          <w:iCs/>
          <w:sz w:val="14"/>
          <w:szCs w:val="14"/>
        </w:rPr>
        <w:t>60</w:t>
      </w:r>
      <w:r w:rsidRPr="007E4404">
        <w:rPr>
          <w:rFonts w:cs="Tahoma"/>
          <w:i/>
          <w:iCs/>
          <w:sz w:val="14"/>
          <w:szCs w:val="14"/>
        </w:rPr>
        <w:t xml:space="preserve"> do </w:t>
      </w:r>
      <w:r>
        <w:rPr>
          <w:rFonts w:cs="Tahoma"/>
          <w:i/>
          <w:iCs/>
          <w:sz w:val="14"/>
          <w:szCs w:val="14"/>
        </w:rPr>
        <w:t>120</w:t>
      </w:r>
      <w:r w:rsidRPr="007E4404">
        <w:rPr>
          <w:rFonts w:cs="Tahoma"/>
          <w:i/>
          <w:iCs/>
          <w:sz w:val="14"/>
          <w:szCs w:val="14"/>
        </w:rPr>
        <w:t xml:space="preserve"> </w:t>
      </w:r>
      <w:r>
        <w:rPr>
          <w:rFonts w:cs="Tahoma"/>
          <w:i/>
          <w:iCs/>
          <w:sz w:val="14"/>
          <w:szCs w:val="14"/>
        </w:rPr>
        <w:t>minut włącznie</w:t>
      </w:r>
      <w:r w:rsidRPr="007E4404">
        <w:rPr>
          <w:rFonts w:cs="Tahoma"/>
          <w:i/>
          <w:iCs/>
          <w:sz w:val="14"/>
          <w:szCs w:val="14"/>
        </w:rPr>
        <w:t>)</w:t>
      </w:r>
    </w:p>
    <w:p w14:paraId="43EDF3DF" w14:textId="66DB032E" w:rsidR="003B291C" w:rsidRDefault="003B291C" w:rsidP="00D61057">
      <w:pPr>
        <w:tabs>
          <w:tab w:val="left" w:pos="0"/>
        </w:tabs>
        <w:suppressAutoHyphens/>
        <w:autoSpaceDE w:val="0"/>
        <w:spacing w:before="120" w:line="276" w:lineRule="auto"/>
        <w:jc w:val="center"/>
        <w:rPr>
          <w:rFonts w:cs="Tahoma"/>
          <w:i/>
          <w:iCs/>
          <w:sz w:val="14"/>
          <w:szCs w:val="14"/>
        </w:rPr>
      </w:pPr>
    </w:p>
    <w:p w14:paraId="46F93F25" w14:textId="77777777" w:rsidR="00DB159A" w:rsidRDefault="00DB159A" w:rsidP="00D61057">
      <w:pPr>
        <w:widowControl w:val="0"/>
        <w:tabs>
          <w:tab w:val="num" w:pos="426"/>
        </w:tabs>
        <w:spacing w:line="276" w:lineRule="auto"/>
        <w:ind w:left="426"/>
        <w:jc w:val="center"/>
        <w:rPr>
          <w:rFonts w:cs="Tahoma"/>
          <w:b/>
          <w:bCs/>
          <w:color w:val="FF0000"/>
          <w:sz w:val="22"/>
          <w:szCs w:val="28"/>
        </w:rPr>
      </w:pPr>
    </w:p>
    <w:p w14:paraId="69644A8D" w14:textId="77777777" w:rsidR="00DB159A" w:rsidRDefault="00DB159A" w:rsidP="00D61057">
      <w:pPr>
        <w:widowControl w:val="0"/>
        <w:tabs>
          <w:tab w:val="num" w:pos="426"/>
        </w:tabs>
        <w:spacing w:line="276" w:lineRule="auto"/>
        <w:ind w:left="426"/>
        <w:jc w:val="center"/>
        <w:rPr>
          <w:rFonts w:cs="Tahoma"/>
          <w:b/>
          <w:bCs/>
          <w:color w:val="FF0000"/>
          <w:sz w:val="22"/>
          <w:szCs w:val="28"/>
        </w:rPr>
      </w:pPr>
    </w:p>
    <w:p w14:paraId="05569A77" w14:textId="77777777" w:rsidR="00DB159A" w:rsidRDefault="00DB159A" w:rsidP="00D61057">
      <w:pPr>
        <w:widowControl w:val="0"/>
        <w:tabs>
          <w:tab w:val="num" w:pos="426"/>
        </w:tabs>
        <w:spacing w:line="276" w:lineRule="auto"/>
        <w:ind w:left="426"/>
        <w:jc w:val="center"/>
        <w:rPr>
          <w:rFonts w:cs="Tahoma"/>
          <w:b/>
          <w:bCs/>
          <w:color w:val="FF0000"/>
          <w:sz w:val="22"/>
          <w:szCs w:val="28"/>
        </w:rPr>
      </w:pPr>
    </w:p>
    <w:p w14:paraId="06762888" w14:textId="77777777" w:rsidR="00DB159A" w:rsidRDefault="00DB159A" w:rsidP="00D61057">
      <w:pPr>
        <w:widowControl w:val="0"/>
        <w:tabs>
          <w:tab w:val="num" w:pos="426"/>
        </w:tabs>
        <w:spacing w:line="276" w:lineRule="auto"/>
        <w:ind w:left="426"/>
        <w:jc w:val="center"/>
        <w:rPr>
          <w:rFonts w:cs="Tahoma"/>
          <w:b/>
          <w:bCs/>
          <w:color w:val="FF0000"/>
          <w:sz w:val="22"/>
          <w:szCs w:val="28"/>
        </w:rPr>
      </w:pPr>
    </w:p>
    <w:p w14:paraId="3ADCD92D" w14:textId="66708A4A" w:rsidR="005717E2" w:rsidRPr="0000391B" w:rsidRDefault="005717E2" w:rsidP="00D61057">
      <w:pPr>
        <w:widowControl w:val="0"/>
        <w:tabs>
          <w:tab w:val="num" w:pos="426"/>
        </w:tabs>
        <w:spacing w:line="276" w:lineRule="auto"/>
        <w:ind w:left="426"/>
        <w:jc w:val="center"/>
        <w:rPr>
          <w:rFonts w:cs="Tahoma"/>
          <w:b/>
          <w:bCs/>
          <w:color w:val="FF0000"/>
          <w:sz w:val="22"/>
          <w:szCs w:val="28"/>
        </w:rPr>
      </w:pPr>
      <w:r w:rsidRPr="0000391B">
        <w:rPr>
          <w:rFonts w:cs="Tahoma"/>
          <w:b/>
          <w:bCs/>
          <w:color w:val="FF0000"/>
          <w:sz w:val="22"/>
          <w:szCs w:val="28"/>
        </w:rPr>
        <w:lastRenderedPageBreak/>
        <w:t>Pkt 5÷18 DOTYCZĄ WSZYSTKICH CZĘŚCI ZAMÓWIENIA</w:t>
      </w:r>
    </w:p>
    <w:p w14:paraId="532F61DD" w14:textId="77777777" w:rsidR="005717E2" w:rsidRPr="003B291C" w:rsidRDefault="005717E2" w:rsidP="00D61057">
      <w:pPr>
        <w:tabs>
          <w:tab w:val="left" w:pos="0"/>
        </w:tabs>
        <w:suppressAutoHyphens/>
        <w:autoSpaceDE w:val="0"/>
        <w:spacing w:before="120" w:line="276" w:lineRule="auto"/>
        <w:rPr>
          <w:rFonts w:cs="Tahoma"/>
          <w:i/>
          <w:iCs/>
          <w:sz w:val="14"/>
          <w:szCs w:val="14"/>
        </w:rPr>
      </w:pPr>
    </w:p>
    <w:p w14:paraId="453F1A15" w14:textId="77777777" w:rsidR="005717E2" w:rsidRPr="002A0679" w:rsidRDefault="005717E2">
      <w:pPr>
        <w:pStyle w:val="Akapitzlist"/>
        <w:widowControl w:val="0"/>
        <w:numPr>
          <w:ilvl w:val="0"/>
          <w:numId w:val="55"/>
        </w:numPr>
        <w:spacing w:before="40" w:after="40"/>
        <w:ind w:left="567" w:hanging="567"/>
        <w:contextualSpacing w:val="0"/>
        <w:rPr>
          <w:rFonts w:ascii="Tahoma" w:hAnsi="Tahoma" w:cs="Tahoma"/>
          <w:b/>
          <w:color w:val="00B050"/>
          <w:sz w:val="21"/>
          <w:szCs w:val="21"/>
          <w:u w:val="single"/>
        </w:rPr>
      </w:pPr>
      <w:r w:rsidRPr="00465921">
        <w:rPr>
          <w:rFonts w:ascii="Tahoma" w:hAnsi="Tahoma" w:cs="Tahoma"/>
          <w:b/>
          <w:sz w:val="21"/>
          <w:szCs w:val="21"/>
          <w:u w:val="single"/>
        </w:rPr>
        <w:t>Termin realizacji zamówienia:</w:t>
      </w:r>
      <w:r w:rsidRPr="00465921">
        <w:rPr>
          <w:rFonts w:ascii="Tahoma" w:hAnsi="Tahoma" w:cs="Tahoma"/>
          <w:sz w:val="21"/>
          <w:szCs w:val="21"/>
        </w:rPr>
        <w:t xml:space="preserve"> </w:t>
      </w:r>
    </w:p>
    <w:p w14:paraId="282FF52B" w14:textId="13E4BE20" w:rsidR="005717E2" w:rsidRPr="00100B9B" w:rsidRDefault="005717E2" w:rsidP="00D61057">
      <w:pPr>
        <w:autoSpaceDE w:val="0"/>
        <w:autoSpaceDN w:val="0"/>
        <w:adjustRightInd w:val="0"/>
        <w:spacing w:line="276" w:lineRule="auto"/>
        <w:ind w:firstLine="567"/>
        <w:jc w:val="left"/>
        <w:rPr>
          <w:rFonts w:eastAsia="Calibri" w:cs="Tahoma"/>
          <w:color w:val="000000"/>
          <w:sz w:val="21"/>
          <w:szCs w:val="21"/>
        </w:rPr>
      </w:pPr>
      <w:r w:rsidRPr="00100B9B">
        <w:rPr>
          <w:rFonts w:eastAsia="Calibri" w:cs="Tahoma"/>
          <w:color w:val="000000"/>
          <w:sz w:val="21"/>
          <w:szCs w:val="21"/>
        </w:rPr>
        <w:t xml:space="preserve">1) Termin obowiązywania umowy: </w:t>
      </w:r>
      <w:r w:rsidRPr="00100B9B">
        <w:rPr>
          <w:rFonts w:eastAsia="Calibri" w:cs="Tahoma"/>
          <w:b/>
          <w:bCs/>
          <w:color w:val="000000"/>
          <w:sz w:val="21"/>
          <w:szCs w:val="21"/>
        </w:rPr>
        <w:t xml:space="preserve">od daty zawarcia do </w:t>
      </w:r>
      <w:r w:rsidR="00C17EB2">
        <w:rPr>
          <w:rFonts w:eastAsia="Calibri" w:cs="Tahoma"/>
          <w:b/>
          <w:bCs/>
          <w:color w:val="000000"/>
          <w:sz w:val="21"/>
          <w:szCs w:val="21"/>
        </w:rPr>
        <w:t>15</w:t>
      </w:r>
      <w:r w:rsidRPr="00100B9B">
        <w:rPr>
          <w:rFonts w:eastAsia="Calibri" w:cs="Tahoma"/>
          <w:b/>
          <w:bCs/>
          <w:color w:val="000000"/>
          <w:sz w:val="21"/>
          <w:szCs w:val="21"/>
        </w:rPr>
        <w:t>.0</w:t>
      </w:r>
      <w:r w:rsidR="00C17EB2">
        <w:rPr>
          <w:rFonts w:eastAsia="Calibri" w:cs="Tahoma"/>
          <w:b/>
          <w:bCs/>
          <w:color w:val="000000"/>
          <w:sz w:val="21"/>
          <w:szCs w:val="21"/>
        </w:rPr>
        <w:t>4</w:t>
      </w:r>
      <w:r w:rsidRPr="00100B9B">
        <w:rPr>
          <w:rFonts w:eastAsia="Calibri" w:cs="Tahoma"/>
          <w:b/>
          <w:bCs/>
          <w:color w:val="000000"/>
          <w:sz w:val="21"/>
          <w:szCs w:val="21"/>
        </w:rPr>
        <w:t>.202</w:t>
      </w:r>
      <w:r w:rsidR="00724AD1">
        <w:rPr>
          <w:rFonts w:eastAsia="Calibri" w:cs="Tahoma"/>
          <w:b/>
          <w:bCs/>
          <w:color w:val="000000"/>
          <w:sz w:val="21"/>
          <w:szCs w:val="21"/>
        </w:rPr>
        <w:t>4</w:t>
      </w:r>
      <w:r w:rsidRPr="00100B9B">
        <w:rPr>
          <w:rFonts w:eastAsia="Calibri" w:cs="Tahoma"/>
          <w:b/>
          <w:bCs/>
          <w:color w:val="000000"/>
          <w:sz w:val="21"/>
          <w:szCs w:val="21"/>
        </w:rPr>
        <w:t>r.</w:t>
      </w:r>
      <w:r w:rsidRPr="00100B9B">
        <w:rPr>
          <w:rFonts w:eastAsia="Calibri" w:cs="Tahoma"/>
          <w:color w:val="000000"/>
          <w:sz w:val="21"/>
          <w:szCs w:val="21"/>
        </w:rPr>
        <w:t xml:space="preserve"> </w:t>
      </w:r>
    </w:p>
    <w:p w14:paraId="747EF30C" w14:textId="79B17ABB" w:rsidR="005717E2" w:rsidRPr="005717E2" w:rsidRDefault="005717E2" w:rsidP="00D61057">
      <w:pPr>
        <w:widowControl w:val="0"/>
        <w:spacing w:before="40" w:after="200" w:line="276" w:lineRule="auto"/>
        <w:ind w:left="567"/>
        <w:rPr>
          <w:rFonts w:cs="Tahoma"/>
          <w:b/>
          <w:color w:val="0000FF"/>
          <w:sz w:val="21"/>
          <w:szCs w:val="21"/>
        </w:rPr>
      </w:pPr>
      <w:r w:rsidRPr="00100B9B">
        <w:rPr>
          <w:rFonts w:eastAsia="Calibri" w:cs="Tahoma"/>
          <w:color w:val="000000"/>
          <w:sz w:val="21"/>
          <w:szCs w:val="21"/>
        </w:rPr>
        <w:t xml:space="preserve">2) Termin sezonu zimowego </w:t>
      </w:r>
      <w:r w:rsidRPr="00100B9B">
        <w:rPr>
          <w:rFonts w:eastAsia="Calibri" w:cs="Tahoma"/>
          <w:b/>
          <w:bCs/>
          <w:color w:val="000000"/>
          <w:sz w:val="21"/>
          <w:szCs w:val="21"/>
        </w:rPr>
        <w:t xml:space="preserve">od dnia </w:t>
      </w:r>
      <w:r w:rsidR="00C17EB2">
        <w:rPr>
          <w:rFonts w:eastAsia="Calibri" w:cs="Tahoma"/>
          <w:b/>
          <w:bCs/>
          <w:color w:val="000000"/>
          <w:sz w:val="21"/>
          <w:szCs w:val="21"/>
        </w:rPr>
        <w:t>15</w:t>
      </w:r>
      <w:r w:rsidRPr="00100B9B">
        <w:rPr>
          <w:rFonts w:eastAsia="Calibri" w:cs="Tahoma"/>
          <w:b/>
          <w:bCs/>
          <w:color w:val="000000"/>
          <w:sz w:val="21"/>
          <w:szCs w:val="21"/>
        </w:rPr>
        <w:t>.</w:t>
      </w:r>
      <w:r w:rsidR="00C17EB2">
        <w:rPr>
          <w:rFonts w:eastAsia="Calibri" w:cs="Tahoma"/>
          <w:b/>
          <w:bCs/>
          <w:color w:val="000000"/>
          <w:sz w:val="21"/>
          <w:szCs w:val="21"/>
        </w:rPr>
        <w:t>12</w:t>
      </w:r>
      <w:r w:rsidRPr="00100B9B">
        <w:rPr>
          <w:rFonts w:eastAsia="Calibri" w:cs="Tahoma"/>
          <w:b/>
          <w:bCs/>
          <w:color w:val="000000"/>
          <w:sz w:val="21"/>
          <w:szCs w:val="21"/>
        </w:rPr>
        <w:t>.202</w:t>
      </w:r>
      <w:r w:rsidR="00C17EB2">
        <w:rPr>
          <w:rFonts w:eastAsia="Calibri" w:cs="Tahoma"/>
          <w:b/>
          <w:bCs/>
          <w:color w:val="000000"/>
          <w:sz w:val="21"/>
          <w:szCs w:val="21"/>
        </w:rPr>
        <w:t>3</w:t>
      </w:r>
      <w:r w:rsidRPr="00100B9B">
        <w:rPr>
          <w:rFonts w:eastAsia="Calibri" w:cs="Tahoma"/>
          <w:b/>
          <w:bCs/>
          <w:color w:val="000000"/>
          <w:sz w:val="21"/>
          <w:szCs w:val="21"/>
        </w:rPr>
        <w:t xml:space="preserve">r. do </w:t>
      </w:r>
      <w:r w:rsidR="00C17EB2">
        <w:rPr>
          <w:rFonts w:eastAsia="Calibri" w:cs="Tahoma"/>
          <w:b/>
          <w:bCs/>
          <w:color w:val="000000"/>
          <w:sz w:val="21"/>
          <w:szCs w:val="21"/>
        </w:rPr>
        <w:t>15</w:t>
      </w:r>
      <w:r w:rsidRPr="00100B9B">
        <w:rPr>
          <w:rFonts w:eastAsia="Calibri" w:cs="Tahoma"/>
          <w:b/>
          <w:bCs/>
          <w:color w:val="000000"/>
          <w:sz w:val="21"/>
          <w:szCs w:val="21"/>
        </w:rPr>
        <w:t>.03.202</w:t>
      </w:r>
      <w:r w:rsidR="00C17EB2">
        <w:rPr>
          <w:rFonts w:eastAsia="Calibri" w:cs="Tahoma"/>
          <w:b/>
          <w:bCs/>
          <w:color w:val="000000"/>
          <w:sz w:val="21"/>
          <w:szCs w:val="21"/>
        </w:rPr>
        <w:t>4</w:t>
      </w:r>
      <w:r w:rsidRPr="00100B9B">
        <w:rPr>
          <w:rFonts w:eastAsia="Calibri" w:cs="Tahoma"/>
          <w:b/>
          <w:bCs/>
          <w:color w:val="000000"/>
          <w:sz w:val="21"/>
          <w:szCs w:val="21"/>
        </w:rPr>
        <w:t>r.</w:t>
      </w:r>
    </w:p>
    <w:p w14:paraId="35C9D1D8" w14:textId="308835A6" w:rsidR="00FC7A27" w:rsidRPr="00465921" w:rsidRDefault="00FC7A27">
      <w:pPr>
        <w:widowControl w:val="0"/>
        <w:numPr>
          <w:ilvl w:val="0"/>
          <w:numId w:val="55"/>
        </w:numPr>
        <w:spacing w:before="40" w:after="200" w:line="276" w:lineRule="auto"/>
        <w:ind w:left="567" w:hanging="567"/>
        <w:rPr>
          <w:rFonts w:cs="Tahoma"/>
          <w:b/>
          <w:color w:val="0000FF"/>
          <w:sz w:val="21"/>
          <w:szCs w:val="21"/>
        </w:rPr>
      </w:pPr>
      <w:r w:rsidRPr="00465921">
        <w:rPr>
          <w:rFonts w:eastAsia="Calibri" w:cs="Tahoma"/>
          <w:b/>
          <w:sz w:val="21"/>
          <w:szCs w:val="21"/>
        </w:rPr>
        <w:t>Oświadczam</w:t>
      </w:r>
      <w:r w:rsidR="00042616" w:rsidRPr="00465921">
        <w:rPr>
          <w:rFonts w:eastAsia="Calibri" w:cs="Tahoma"/>
          <w:b/>
          <w:sz w:val="21"/>
          <w:szCs w:val="21"/>
        </w:rPr>
        <w:t>y</w:t>
      </w:r>
      <w:r w:rsidRPr="00465921">
        <w:rPr>
          <w:rFonts w:eastAsia="Calibri" w:cs="Tahoma"/>
          <w:b/>
          <w:sz w:val="21"/>
          <w:szCs w:val="21"/>
        </w:rPr>
        <w:t xml:space="preserve">, </w:t>
      </w:r>
      <w:r w:rsidRPr="00465921">
        <w:rPr>
          <w:rFonts w:eastAsia="Calibri" w:cs="Tahoma"/>
          <w:b/>
          <w:color w:val="0000FF"/>
          <w:sz w:val="21"/>
          <w:szCs w:val="21"/>
        </w:rPr>
        <w:t xml:space="preserve">że w celu wykazania spełniania warunków udziału w postępowaniu, określonych przez </w:t>
      </w:r>
      <w:r w:rsidR="008D7E31" w:rsidRPr="00465921">
        <w:rPr>
          <w:rFonts w:eastAsia="Calibri" w:cs="Tahoma"/>
          <w:b/>
          <w:color w:val="0000FF"/>
          <w:sz w:val="21"/>
          <w:szCs w:val="21"/>
        </w:rPr>
        <w:t>Z</w:t>
      </w:r>
      <w:r w:rsidRPr="00465921">
        <w:rPr>
          <w:rFonts w:eastAsia="Calibri" w:cs="Tahoma"/>
          <w:b/>
          <w:color w:val="0000FF"/>
          <w:sz w:val="21"/>
          <w:szCs w:val="21"/>
        </w:rPr>
        <w:t>amawiającego w Specyfikacji Warunków Zamówienia</w:t>
      </w:r>
      <w:r w:rsidRPr="00465921">
        <w:rPr>
          <w:rFonts w:eastAsia="Calibri" w:cs="Tahoma"/>
          <w:b/>
          <w:i/>
          <w:color w:val="0000FF"/>
          <w:sz w:val="21"/>
          <w:szCs w:val="21"/>
        </w:rPr>
        <w:t>,</w:t>
      </w:r>
      <w:r w:rsidRPr="00465921">
        <w:rPr>
          <w:rFonts w:eastAsia="Calibri" w:cs="Tahoma"/>
          <w:b/>
          <w:color w:val="0000FF"/>
          <w:sz w:val="21"/>
          <w:szCs w:val="21"/>
        </w:rPr>
        <w:t xml:space="preserve"> </w:t>
      </w:r>
      <w:r w:rsidR="00FB17CD" w:rsidRPr="00465921">
        <w:rPr>
          <w:rFonts w:eastAsia="Calibri" w:cs="Tahoma"/>
          <w:b/>
          <w:color w:val="0000FF"/>
          <w:sz w:val="21"/>
          <w:szCs w:val="21"/>
        </w:rPr>
        <w:br/>
      </w:r>
      <w:r w:rsidRPr="00465921">
        <w:rPr>
          <w:rFonts w:cs="Tahoma"/>
          <w:b/>
          <w:color w:val="0000FF"/>
          <w:sz w:val="21"/>
          <w:szCs w:val="21"/>
          <w:highlight w:val="yellow"/>
        </w:rPr>
        <w:t>nie polegam</w:t>
      </w:r>
      <w:r w:rsidR="006B6940" w:rsidRPr="00465921">
        <w:rPr>
          <w:rFonts w:cs="Tahoma"/>
          <w:b/>
          <w:color w:val="0000FF"/>
          <w:sz w:val="21"/>
          <w:szCs w:val="21"/>
          <w:vertAlign w:val="superscript"/>
        </w:rPr>
        <w:sym w:font="Wingdings 2" w:char="F0E4"/>
      </w:r>
      <w:r w:rsidR="006B6940" w:rsidRPr="00465921">
        <w:rPr>
          <w:rFonts w:cs="Tahoma"/>
          <w:b/>
          <w:color w:val="0000FF"/>
          <w:sz w:val="21"/>
          <w:szCs w:val="21"/>
          <w:vertAlign w:val="superscript"/>
        </w:rPr>
        <w:t>)</w:t>
      </w:r>
      <w:r w:rsidRPr="00465921">
        <w:rPr>
          <w:rFonts w:cs="Tahoma"/>
          <w:b/>
          <w:color w:val="0000FF"/>
          <w:sz w:val="21"/>
          <w:szCs w:val="21"/>
          <w:highlight w:val="yellow"/>
        </w:rPr>
        <w:t>/polegam</w:t>
      </w:r>
      <w:r w:rsidR="006B6940" w:rsidRPr="00465921">
        <w:rPr>
          <w:rFonts w:cs="Tahoma"/>
          <w:b/>
          <w:color w:val="FF0000"/>
          <w:sz w:val="21"/>
          <w:szCs w:val="21"/>
          <w:vertAlign w:val="superscript"/>
        </w:rPr>
        <w:sym w:font="Wingdings 2" w:char="F0E4"/>
      </w:r>
      <w:r w:rsidR="006B6940" w:rsidRPr="00465921">
        <w:rPr>
          <w:rFonts w:cs="Tahoma"/>
          <w:b/>
          <w:color w:val="FF0000"/>
          <w:sz w:val="21"/>
          <w:szCs w:val="21"/>
          <w:vertAlign w:val="superscript"/>
        </w:rPr>
        <w:t>)</w:t>
      </w:r>
      <w:r w:rsidR="006B6940" w:rsidRPr="00465921">
        <w:rPr>
          <w:rFonts w:cs="Tahoma"/>
          <w:b/>
          <w:i/>
          <w:color w:val="0000FF"/>
          <w:sz w:val="21"/>
          <w:szCs w:val="21"/>
        </w:rPr>
        <w:t xml:space="preserve"> </w:t>
      </w:r>
      <w:r w:rsidRPr="00465921">
        <w:rPr>
          <w:rFonts w:cs="Tahoma"/>
          <w:bCs/>
          <w:i/>
          <w:color w:val="0000FF"/>
          <w:sz w:val="21"/>
          <w:szCs w:val="21"/>
          <w:vertAlign w:val="superscript"/>
        </w:rPr>
        <w:t>(niepotrzebne skreślić)</w:t>
      </w:r>
      <w:r w:rsidR="00941776" w:rsidRPr="00465921">
        <w:rPr>
          <w:rFonts w:cs="Tahoma"/>
          <w:b/>
          <w:color w:val="0000FF"/>
          <w:sz w:val="21"/>
          <w:szCs w:val="21"/>
        </w:rPr>
        <w:t xml:space="preserve"> </w:t>
      </w:r>
      <w:r w:rsidRPr="00465921">
        <w:rPr>
          <w:rFonts w:eastAsia="Calibri" w:cs="Tahoma"/>
          <w:b/>
          <w:sz w:val="21"/>
          <w:szCs w:val="21"/>
        </w:rPr>
        <w:t xml:space="preserve">na zasobach </w:t>
      </w:r>
      <w:r w:rsidR="00724A9B" w:rsidRPr="00465921">
        <w:rPr>
          <w:rFonts w:eastAsia="Calibri" w:cs="Tahoma"/>
          <w:b/>
          <w:sz w:val="21"/>
          <w:szCs w:val="21"/>
        </w:rPr>
        <w:t xml:space="preserve">innych </w:t>
      </w:r>
      <w:r w:rsidRPr="00465921">
        <w:rPr>
          <w:rFonts w:eastAsia="Calibri" w:cs="Tahoma"/>
          <w:b/>
          <w:sz w:val="21"/>
          <w:szCs w:val="21"/>
        </w:rPr>
        <w:t xml:space="preserve">podmiotów: 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FC7A27" w:rsidRPr="00465921" w14:paraId="6888AC7B" w14:textId="77777777" w:rsidTr="004514CE">
        <w:tc>
          <w:tcPr>
            <w:tcW w:w="567" w:type="dxa"/>
            <w:shd w:val="clear" w:color="auto" w:fill="auto"/>
            <w:vAlign w:val="center"/>
          </w:tcPr>
          <w:p w14:paraId="1A8418DF" w14:textId="77777777" w:rsidR="00FC7A27" w:rsidRPr="00465921" w:rsidRDefault="00FC7A27" w:rsidP="00D61057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465921">
              <w:rPr>
                <w:rFonts w:eastAsia="Calibri" w:cs="Tahoma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58BAEED7" w14:textId="33342FD3" w:rsidR="00FC7A27" w:rsidRPr="00465921" w:rsidRDefault="00FC7A27" w:rsidP="00D61057">
            <w:pPr>
              <w:spacing w:before="40" w:after="40" w:line="276" w:lineRule="auto"/>
              <w:jc w:val="center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  <w:r w:rsidRPr="00465921">
              <w:rPr>
                <w:rFonts w:cs="Tahoma"/>
                <w:b/>
                <w:i/>
                <w:sz w:val="16"/>
                <w:szCs w:val="16"/>
              </w:rPr>
              <w:t xml:space="preserve">Podać pełną nazwę/firmę, adres, </w:t>
            </w:r>
            <w:r w:rsidR="006B6940" w:rsidRPr="00465921">
              <w:rPr>
                <w:rFonts w:cs="Tahoma"/>
                <w:b/>
                <w:i/>
                <w:sz w:val="16"/>
                <w:szCs w:val="16"/>
              </w:rPr>
              <w:t xml:space="preserve">podmiotu udostępniającego zasób </w:t>
            </w:r>
            <w:r w:rsidR="003333F4">
              <w:rPr>
                <w:rFonts w:cs="Tahoma"/>
                <w:b/>
                <w:i/>
                <w:sz w:val="16"/>
                <w:szCs w:val="16"/>
              </w:rPr>
              <w:t>Wykonawcy</w:t>
            </w:r>
            <w:r w:rsidR="009A76E7" w:rsidRPr="00465921">
              <w:rPr>
                <w:rFonts w:cs="Tahoma"/>
                <w:b/>
                <w:i/>
                <w:sz w:val="16"/>
                <w:szCs w:val="16"/>
              </w:rPr>
              <w:t xml:space="preserve"> 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1669810E" w14:textId="045F4BEE" w:rsidR="00FC7A27" w:rsidRPr="00465921" w:rsidRDefault="00FC7A27" w:rsidP="00D61057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465921"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  <w:t xml:space="preserve">Zakres (dla wskazanego podmiotu) w jakim </w:t>
            </w:r>
            <w:r w:rsidR="0011076C" w:rsidRPr="00465921"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  <w:t>Wykonawca</w:t>
            </w:r>
            <w:r w:rsidRPr="00465921"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  <w:t xml:space="preserve"> polega na zasobach tego podmiotu</w:t>
            </w:r>
          </w:p>
        </w:tc>
      </w:tr>
      <w:tr w:rsidR="00FC7A27" w:rsidRPr="00465921" w14:paraId="70A07CB9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E4DE5F0" w14:textId="77777777" w:rsidR="00FC7A27" w:rsidRPr="00465921" w:rsidRDefault="00FC7A27" w:rsidP="00D61057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465921">
              <w:rPr>
                <w:rFonts w:eastAsia="Calibri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6D7B20AB" w14:textId="77777777" w:rsidR="00FC7A27" w:rsidRPr="00465921" w:rsidRDefault="00FC7A27" w:rsidP="00D61057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27A14353" w14:textId="77777777" w:rsidR="00FC7A27" w:rsidRPr="00465921" w:rsidRDefault="00FC7A27" w:rsidP="00D61057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FC7A27" w:rsidRPr="00465921" w14:paraId="77739566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7DDC08A" w14:textId="77777777" w:rsidR="00FC7A27" w:rsidRPr="00465921" w:rsidRDefault="00FC7A27" w:rsidP="00D61057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465921">
              <w:rPr>
                <w:rFonts w:eastAsia="Calibri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7130475F" w14:textId="77777777" w:rsidR="00FC7A27" w:rsidRPr="00465921" w:rsidRDefault="00FC7A27" w:rsidP="00D61057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642EEE29" w14:textId="77777777" w:rsidR="00FC7A27" w:rsidRPr="00465921" w:rsidRDefault="00FC7A27" w:rsidP="00D61057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28376996" w14:textId="601F2E4E" w:rsidR="00FC7A27" w:rsidRPr="00465921" w:rsidRDefault="00724A9B" w:rsidP="00D61057">
      <w:pPr>
        <w:widowControl w:val="0"/>
        <w:spacing w:before="40" w:after="40" w:line="276" w:lineRule="auto"/>
        <w:ind w:left="567"/>
        <w:rPr>
          <w:rFonts w:cs="Tahoma"/>
          <w:i/>
          <w:iCs/>
          <w:color w:val="C00000"/>
          <w:sz w:val="18"/>
          <w:szCs w:val="18"/>
        </w:rPr>
      </w:pPr>
      <w:r w:rsidRPr="00465921">
        <w:rPr>
          <w:rFonts w:cs="Tahoma"/>
          <w:i/>
          <w:iCs/>
          <w:color w:val="C00000"/>
          <w:sz w:val="18"/>
          <w:szCs w:val="18"/>
        </w:rPr>
        <w:t xml:space="preserve">(w przypadku </w:t>
      </w:r>
      <w:r w:rsidRPr="00465921">
        <w:rPr>
          <w:rFonts w:cs="Tahoma"/>
          <w:b/>
          <w:i/>
          <w:iCs/>
          <w:color w:val="C00000"/>
          <w:sz w:val="18"/>
          <w:szCs w:val="18"/>
        </w:rPr>
        <w:t>niewskazania</w:t>
      </w:r>
      <w:r w:rsidRPr="00465921">
        <w:rPr>
          <w:rFonts w:cs="Tahoma"/>
          <w:i/>
          <w:iCs/>
          <w:color w:val="C00000"/>
          <w:sz w:val="18"/>
          <w:szCs w:val="18"/>
        </w:rPr>
        <w:t xml:space="preserve"> podmiotu udostępniającego zasób </w:t>
      </w:r>
      <w:r w:rsidR="003333F4">
        <w:rPr>
          <w:rFonts w:cs="Tahoma"/>
          <w:i/>
          <w:iCs/>
          <w:color w:val="C00000"/>
          <w:sz w:val="18"/>
          <w:szCs w:val="18"/>
        </w:rPr>
        <w:t>Wykonawcy</w:t>
      </w:r>
      <w:r w:rsidR="003B7C29" w:rsidRPr="00465921">
        <w:rPr>
          <w:rFonts w:cs="Tahoma"/>
          <w:i/>
          <w:iCs/>
          <w:color w:val="C00000"/>
          <w:sz w:val="18"/>
          <w:szCs w:val="18"/>
        </w:rPr>
        <w:t>,</w:t>
      </w:r>
      <w:r w:rsidRPr="00465921">
        <w:rPr>
          <w:rFonts w:cs="Tahoma"/>
          <w:i/>
          <w:iCs/>
          <w:color w:val="C00000"/>
          <w:sz w:val="18"/>
          <w:szCs w:val="18"/>
        </w:rPr>
        <w:t xml:space="preserve"> </w:t>
      </w:r>
      <w:r w:rsidR="0011076C" w:rsidRPr="00465921">
        <w:rPr>
          <w:rFonts w:cs="Tahoma"/>
          <w:i/>
          <w:iCs/>
          <w:color w:val="C00000"/>
          <w:sz w:val="18"/>
          <w:szCs w:val="18"/>
        </w:rPr>
        <w:t>Wykonawca</w:t>
      </w:r>
      <w:r w:rsidRPr="00465921">
        <w:rPr>
          <w:rFonts w:cs="Tahoma"/>
          <w:i/>
          <w:iCs/>
          <w:color w:val="C00000"/>
          <w:sz w:val="18"/>
          <w:szCs w:val="18"/>
        </w:rPr>
        <w:t xml:space="preserve"> samodzielnie będzie wykazywał spełnianie warunków udziału w postępowaniu oraz nie będzie polegał na zasobach podmiotów je</w:t>
      </w:r>
      <w:r w:rsidR="004F27E9" w:rsidRPr="00465921">
        <w:rPr>
          <w:rFonts w:cs="Tahoma"/>
          <w:i/>
          <w:iCs/>
          <w:color w:val="C00000"/>
          <w:sz w:val="18"/>
          <w:szCs w:val="18"/>
        </w:rPr>
        <w:t> </w:t>
      </w:r>
      <w:r w:rsidRPr="00465921">
        <w:rPr>
          <w:rFonts w:cs="Tahoma"/>
          <w:i/>
          <w:iCs/>
          <w:color w:val="C00000"/>
          <w:sz w:val="18"/>
          <w:szCs w:val="18"/>
        </w:rPr>
        <w:t>udostępniających).</w:t>
      </w:r>
    </w:p>
    <w:p w14:paraId="7EBB28AE" w14:textId="77777777" w:rsidR="003A345B" w:rsidRPr="00465921" w:rsidRDefault="003A345B" w:rsidP="00D61057">
      <w:pPr>
        <w:widowControl w:val="0"/>
        <w:spacing w:before="40" w:after="40" w:line="276" w:lineRule="auto"/>
        <w:rPr>
          <w:rFonts w:cs="Tahoma"/>
          <w:b/>
          <w:i/>
          <w:iCs/>
        </w:rPr>
      </w:pPr>
      <w:bookmarkStart w:id="3" w:name="_Hlk71805839"/>
    </w:p>
    <w:p w14:paraId="0393BB6C" w14:textId="11A0B983" w:rsidR="00042616" w:rsidRPr="00465921" w:rsidRDefault="00042616">
      <w:pPr>
        <w:widowControl w:val="0"/>
        <w:numPr>
          <w:ilvl w:val="0"/>
          <w:numId w:val="55"/>
        </w:numPr>
        <w:spacing w:before="40" w:after="200" w:line="276" w:lineRule="auto"/>
        <w:ind w:left="567" w:hanging="567"/>
        <w:rPr>
          <w:rFonts w:cs="Tahoma"/>
          <w:b/>
          <w:color w:val="0000FF"/>
          <w:sz w:val="22"/>
          <w:szCs w:val="22"/>
        </w:rPr>
      </w:pPr>
      <w:bookmarkStart w:id="4" w:name="_Hlk71805745"/>
      <w:r w:rsidRPr="00465921">
        <w:rPr>
          <w:rFonts w:eastAsia="Calibri" w:cs="Tahoma"/>
          <w:b/>
          <w:sz w:val="21"/>
          <w:szCs w:val="21"/>
        </w:rPr>
        <w:t xml:space="preserve">Oświadczamy, </w:t>
      </w:r>
      <w:r w:rsidRPr="00465921">
        <w:rPr>
          <w:rFonts w:cs="Tahoma"/>
          <w:b/>
          <w:color w:val="0000FF"/>
          <w:sz w:val="21"/>
          <w:szCs w:val="21"/>
        </w:rPr>
        <w:t>że</w:t>
      </w:r>
      <w:r w:rsidR="009968ED" w:rsidRPr="00465921">
        <w:rPr>
          <w:rFonts w:cs="Tahoma"/>
          <w:b/>
          <w:color w:val="0000FF"/>
          <w:sz w:val="21"/>
          <w:szCs w:val="21"/>
        </w:rPr>
        <w:t xml:space="preserve"> całość prac </w:t>
      </w:r>
      <w:r w:rsidR="0079495D">
        <w:rPr>
          <w:rFonts w:cs="Tahoma"/>
          <w:b/>
          <w:color w:val="0000FF"/>
          <w:sz w:val="21"/>
          <w:szCs w:val="21"/>
        </w:rPr>
        <w:t>wykonamy</w:t>
      </w:r>
      <w:r w:rsidR="009968ED" w:rsidRPr="00465921">
        <w:rPr>
          <w:rFonts w:cs="Tahoma"/>
          <w:b/>
          <w:color w:val="0000FF"/>
          <w:sz w:val="21"/>
          <w:szCs w:val="21"/>
        </w:rPr>
        <w:t xml:space="preserve"> silami własnymi/</w:t>
      </w:r>
      <w:r w:rsidRPr="00465921">
        <w:rPr>
          <w:rFonts w:cs="Tahoma"/>
          <w:b/>
          <w:color w:val="0000FF"/>
          <w:sz w:val="21"/>
          <w:szCs w:val="21"/>
        </w:rPr>
        <w:t xml:space="preserve"> </w:t>
      </w:r>
      <w:r w:rsidR="00A92829" w:rsidRPr="00465921">
        <w:rPr>
          <w:rFonts w:cs="Tahoma"/>
          <w:b/>
          <w:color w:val="0000FF"/>
          <w:sz w:val="21"/>
          <w:szCs w:val="21"/>
        </w:rPr>
        <w:t xml:space="preserve">część </w:t>
      </w:r>
      <w:r w:rsidRPr="00465921">
        <w:rPr>
          <w:rFonts w:cs="Tahoma"/>
          <w:b/>
          <w:color w:val="0000FF"/>
          <w:sz w:val="21"/>
          <w:szCs w:val="21"/>
        </w:rPr>
        <w:t>prac objęt</w:t>
      </w:r>
      <w:r w:rsidR="00A92829" w:rsidRPr="00465921">
        <w:rPr>
          <w:rFonts w:cs="Tahoma"/>
          <w:b/>
          <w:color w:val="0000FF"/>
          <w:sz w:val="21"/>
          <w:szCs w:val="21"/>
        </w:rPr>
        <w:t>ych</w:t>
      </w:r>
      <w:r w:rsidRPr="00465921">
        <w:rPr>
          <w:rFonts w:cs="Tahoma"/>
          <w:b/>
          <w:color w:val="0000FF"/>
          <w:sz w:val="21"/>
          <w:szCs w:val="21"/>
        </w:rPr>
        <w:t xml:space="preserve"> zamówieniem zamierzamy zlecić w podwykonawstwie </w:t>
      </w:r>
      <w:r w:rsidRPr="00465921">
        <w:rPr>
          <w:rFonts w:cs="Tahoma"/>
          <w:b/>
          <w:color w:val="0000FF"/>
          <w:sz w:val="21"/>
          <w:szCs w:val="21"/>
          <w:u w:val="single"/>
        </w:rPr>
        <w:t>następującym podwykonawcom</w:t>
      </w:r>
      <w:r w:rsidRPr="00465921">
        <w:rPr>
          <w:rFonts w:cs="Tahoma"/>
          <w:b/>
          <w:color w:val="FF0000"/>
          <w:sz w:val="21"/>
          <w:szCs w:val="21"/>
          <w:vertAlign w:val="superscript"/>
        </w:rPr>
        <w:sym w:font="Wingdings 2" w:char="F0E4"/>
      </w:r>
      <w:r w:rsidRPr="00465921">
        <w:rPr>
          <w:rFonts w:cs="Tahoma"/>
          <w:b/>
          <w:color w:val="FF0000"/>
          <w:sz w:val="21"/>
          <w:szCs w:val="21"/>
          <w:vertAlign w:val="superscript"/>
        </w:rPr>
        <w:t>)</w:t>
      </w:r>
      <w:r w:rsidR="00973416" w:rsidRPr="00465921">
        <w:rPr>
          <w:rFonts w:cs="Tahoma"/>
          <w:b/>
          <w:sz w:val="21"/>
          <w:szCs w:val="21"/>
        </w:rPr>
        <w:t>:</w:t>
      </w:r>
      <w:r w:rsidRPr="00465921">
        <w:rPr>
          <w:rFonts w:cs="Tahoma"/>
          <w:b/>
          <w:i/>
          <w:color w:val="0000FF"/>
          <w:sz w:val="22"/>
          <w:szCs w:val="22"/>
        </w:rPr>
        <w:t xml:space="preserve"> </w:t>
      </w:r>
      <w:r w:rsidRPr="00465921">
        <w:rPr>
          <w:rFonts w:cs="Tahoma"/>
          <w:bCs/>
          <w:i/>
          <w:color w:val="0000FF"/>
          <w:szCs w:val="20"/>
          <w:vertAlign w:val="superscript"/>
        </w:rPr>
        <w:t>(niepotrzebne skreślić)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042616" w:rsidRPr="00465921" w14:paraId="2F866D85" w14:textId="77777777" w:rsidTr="004514CE">
        <w:tc>
          <w:tcPr>
            <w:tcW w:w="567" w:type="dxa"/>
            <w:shd w:val="clear" w:color="auto" w:fill="auto"/>
            <w:vAlign w:val="center"/>
          </w:tcPr>
          <w:bookmarkEnd w:id="4"/>
          <w:p w14:paraId="5589E0FF" w14:textId="77777777" w:rsidR="00042616" w:rsidRPr="00465921" w:rsidRDefault="00042616" w:rsidP="00D61057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465921">
              <w:rPr>
                <w:rFonts w:eastAsia="Calibri" w:cs="Tahoma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25896A69" w14:textId="41931A06" w:rsidR="00042616" w:rsidRPr="00465921" w:rsidRDefault="00042616" w:rsidP="00D61057">
            <w:pPr>
              <w:spacing w:before="40" w:after="40" w:line="276" w:lineRule="auto"/>
              <w:jc w:val="center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  <w:r w:rsidRPr="00465921">
              <w:rPr>
                <w:rFonts w:cs="Tahoma"/>
                <w:b/>
                <w:i/>
                <w:sz w:val="16"/>
                <w:szCs w:val="16"/>
              </w:rPr>
              <w:t xml:space="preserve">Podać pełną nazwę/firmę, adres, </w:t>
            </w:r>
            <w:r w:rsidR="004822A5">
              <w:rPr>
                <w:rFonts w:cs="Tahoma"/>
                <w:b/>
                <w:i/>
                <w:sz w:val="16"/>
                <w:szCs w:val="16"/>
              </w:rPr>
              <w:t>Podwykonawcy</w:t>
            </w:r>
            <w:r w:rsidR="009A76E7" w:rsidRPr="00465921">
              <w:rPr>
                <w:rFonts w:cs="Tahoma"/>
                <w:b/>
                <w:i/>
                <w:sz w:val="16"/>
                <w:szCs w:val="16"/>
              </w:rPr>
              <w:t xml:space="preserve"> </w:t>
            </w:r>
            <w:r w:rsidR="000B5DE2" w:rsidRPr="00465921">
              <w:rPr>
                <w:rFonts w:cs="Tahoma"/>
                <w:b/>
                <w:i/>
                <w:sz w:val="16"/>
                <w:szCs w:val="16"/>
              </w:rPr>
              <w:br/>
            </w:r>
            <w:r w:rsidR="000B5DE2" w:rsidRPr="00465921">
              <w:rPr>
                <w:rFonts w:cs="Tahoma"/>
                <w:b/>
                <w:bCs/>
                <w:i/>
                <w:sz w:val="16"/>
                <w:szCs w:val="16"/>
              </w:rPr>
              <w:t>(o ile są znani)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23C3F478" w14:textId="62B99935" w:rsidR="00042616" w:rsidRPr="00465921" w:rsidRDefault="000B5DE2" w:rsidP="00D61057">
            <w:pPr>
              <w:spacing w:before="40" w:after="40" w:line="276" w:lineRule="auto"/>
              <w:jc w:val="center"/>
              <w:rPr>
                <w:rFonts w:eastAsia="Calibri" w:cs="Tahoma"/>
                <w:b/>
                <w:bCs/>
                <w:i/>
                <w:iCs/>
                <w:sz w:val="16"/>
                <w:szCs w:val="16"/>
                <w:lang w:eastAsia="en-US"/>
              </w:rPr>
            </w:pPr>
            <w:r w:rsidRPr="00465921">
              <w:rPr>
                <w:rFonts w:cs="Tahoma"/>
                <w:b/>
                <w:bCs/>
                <w:i/>
                <w:iCs/>
                <w:sz w:val="16"/>
                <w:szCs w:val="16"/>
              </w:rPr>
              <w:t xml:space="preserve">Części zamówienia, których wykonanie </w:t>
            </w:r>
            <w:r w:rsidR="0011076C" w:rsidRPr="00465921">
              <w:rPr>
                <w:rFonts w:cs="Tahoma"/>
                <w:b/>
                <w:bCs/>
                <w:i/>
                <w:iCs/>
                <w:sz w:val="16"/>
                <w:szCs w:val="16"/>
              </w:rPr>
              <w:t>Wykonawca</w:t>
            </w:r>
            <w:r w:rsidRPr="00465921">
              <w:rPr>
                <w:rFonts w:cs="Tahoma"/>
                <w:b/>
                <w:bCs/>
                <w:i/>
                <w:iCs/>
                <w:sz w:val="16"/>
                <w:szCs w:val="16"/>
              </w:rPr>
              <w:t xml:space="preserve"> zamierza powierzyć podwykonawcom</w:t>
            </w:r>
          </w:p>
        </w:tc>
      </w:tr>
      <w:tr w:rsidR="00042616" w:rsidRPr="00465921" w14:paraId="377357A6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3245D8F" w14:textId="77777777" w:rsidR="00042616" w:rsidRPr="00465921" w:rsidRDefault="00042616" w:rsidP="00D61057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465921">
              <w:rPr>
                <w:rFonts w:eastAsia="Calibri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35261369" w14:textId="77777777" w:rsidR="00042616" w:rsidRPr="00465921" w:rsidRDefault="00042616" w:rsidP="00D61057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0C38288" w14:textId="77777777" w:rsidR="00042616" w:rsidRPr="00465921" w:rsidRDefault="00042616" w:rsidP="00D61057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042616" w:rsidRPr="00465921" w14:paraId="4EF71161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EF656A4" w14:textId="77777777" w:rsidR="00042616" w:rsidRPr="00465921" w:rsidRDefault="00042616" w:rsidP="00D61057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465921">
              <w:rPr>
                <w:rFonts w:eastAsia="Calibri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2B66BB87" w14:textId="77777777" w:rsidR="00042616" w:rsidRPr="00465921" w:rsidRDefault="00042616" w:rsidP="00D61057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F34FDBD" w14:textId="77777777" w:rsidR="00042616" w:rsidRPr="00465921" w:rsidRDefault="00042616" w:rsidP="00D61057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77628848" w14:textId="066F15C6" w:rsidR="000B5DE2" w:rsidRPr="00465921" w:rsidRDefault="000B5DE2" w:rsidP="00D61057">
      <w:pPr>
        <w:tabs>
          <w:tab w:val="left" w:pos="567"/>
        </w:tabs>
        <w:spacing w:line="276" w:lineRule="auto"/>
        <w:ind w:left="567"/>
        <w:rPr>
          <w:rFonts w:cs="Tahoma"/>
          <w:i/>
          <w:color w:val="C00000"/>
          <w:sz w:val="18"/>
          <w:szCs w:val="18"/>
        </w:rPr>
      </w:pPr>
      <w:r w:rsidRPr="00465921">
        <w:rPr>
          <w:rFonts w:cs="Tahoma"/>
          <w:color w:val="C00000"/>
          <w:sz w:val="18"/>
          <w:szCs w:val="18"/>
        </w:rPr>
        <w:t>(</w:t>
      </w:r>
      <w:r w:rsidRPr="00465921">
        <w:rPr>
          <w:rFonts w:cs="Tahoma"/>
          <w:i/>
          <w:color w:val="C00000"/>
          <w:sz w:val="18"/>
          <w:szCs w:val="18"/>
        </w:rPr>
        <w:t xml:space="preserve">w przypadku </w:t>
      </w:r>
      <w:r w:rsidRPr="00465921">
        <w:rPr>
          <w:rFonts w:cs="Tahoma"/>
          <w:b/>
          <w:i/>
          <w:color w:val="C00000"/>
          <w:sz w:val="18"/>
          <w:szCs w:val="18"/>
        </w:rPr>
        <w:t>niewskazania</w:t>
      </w:r>
      <w:r w:rsidRPr="00465921">
        <w:rPr>
          <w:rFonts w:cs="Tahoma"/>
          <w:b/>
          <w:color w:val="C00000"/>
          <w:sz w:val="18"/>
          <w:szCs w:val="18"/>
        </w:rPr>
        <w:t xml:space="preserve"> </w:t>
      </w:r>
      <w:r w:rsidRPr="00465921">
        <w:rPr>
          <w:rFonts w:cs="Tahoma"/>
          <w:i/>
          <w:color w:val="C00000"/>
          <w:sz w:val="18"/>
          <w:szCs w:val="18"/>
        </w:rPr>
        <w:t xml:space="preserve">udziału </w:t>
      </w:r>
      <w:r w:rsidR="00C268F7" w:rsidRPr="00465921">
        <w:rPr>
          <w:rFonts w:cs="Tahoma"/>
          <w:i/>
          <w:color w:val="C00000"/>
          <w:sz w:val="18"/>
          <w:szCs w:val="18"/>
        </w:rPr>
        <w:t>Podwykonawców</w:t>
      </w:r>
      <w:r w:rsidRPr="00465921">
        <w:rPr>
          <w:rFonts w:cs="Tahoma"/>
          <w:color w:val="C00000"/>
          <w:sz w:val="18"/>
          <w:szCs w:val="18"/>
        </w:rPr>
        <w:t xml:space="preserve"> </w:t>
      </w:r>
      <w:r w:rsidR="002D683E">
        <w:rPr>
          <w:rFonts w:cs="Tahoma"/>
          <w:i/>
          <w:color w:val="C00000"/>
          <w:sz w:val="18"/>
          <w:szCs w:val="18"/>
        </w:rPr>
        <w:t>Zamawiający</w:t>
      </w:r>
      <w:r w:rsidRPr="00465921">
        <w:rPr>
          <w:rFonts w:cs="Tahoma"/>
          <w:i/>
          <w:color w:val="C00000"/>
          <w:sz w:val="18"/>
          <w:szCs w:val="18"/>
        </w:rPr>
        <w:t xml:space="preserve"> przyjmie, że całe zamówienie zostanie wykonane przez </w:t>
      </w:r>
      <w:r w:rsidR="00A065A8">
        <w:rPr>
          <w:rFonts w:cs="Tahoma"/>
          <w:i/>
          <w:color w:val="C00000"/>
          <w:sz w:val="18"/>
          <w:szCs w:val="18"/>
        </w:rPr>
        <w:t>Wykonawcę</w:t>
      </w:r>
      <w:r w:rsidRPr="00465921">
        <w:rPr>
          <w:rFonts w:cs="Tahoma"/>
          <w:i/>
          <w:color w:val="C00000"/>
          <w:sz w:val="18"/>
          <w:szCs w:val="18"/>
        </w:rPr>
        <w:t xml:space="preserve">, bez udziału </w:t>
      </w:r>
      <w:r w:rsidR="004822A5">
        <w:rPr>
          <w:rFonts w:cs="Tahoma"/>
          <w:i/>
          <w:color w:val="C00000"/>
          <w:sz w:val="18"/>
          <w:szCs w:val="18"/>
        </w:rPr>
        <w:t>Podwykonawcy</w:t>
      </w:r>
      <w:r w:rsidRPr="00465921">
        <w:rPr>
          <w:rFonts w:cs="Tahoma"/>
          <w:i/>
          <w:color w:val="C00000"/>
          <w:sz w:val="18"/>
          <w:szCs w:val="18"/>
        </w:rPr>
        <w:t>).</w:t>
      </w:r>
    </w:p>
    <w:p w14:paraId="1A132E64" w14:textId="77777777" w:rsidR="007D42F8" w:rsidRPr="00465921" w:rsidRDefault="007D42F8" w:rsidP="00D61057">
      <w:pPr>
        <w:tabs>
          <w:tab w:val="left" w:pos="0"/>
        </w:tabs>
        <w:spacing w:line="276" w:lineRule="auto"/>
        <w:rPr>
          <w:rFonts w:cs="Tahoma"/>
          <w:color w:val="C00000"/>
        </w:rPr>
      </w:pPr>
    </w:p>
    <w:bookmarkEnd w:id="3"/>
    <w:p w14:paraId="6CE76C18" w14:textId="20995797" w:rsidR="00973416" w:rsidRPr="00465921" w:rsidRDefault="00973416">
      <w:pPr>
        <w:widowControl w:val="0"/>
        <w:numPr>
          <w:ilvl w:val="0"/>
          <w:numId w:val="55"/>
        </w:numPr>
        <w:spacing w:before="40" w:after="200" w:line="276" w:lineRule="auto"/>
        <w:ind w:left="567" w:hanging="567"/>
        <w:rPr>
          <w:rFonts w:cs="Tahoma"/>
          <w:b/>
          <w:bCs/>
          <w:sz w:val="21"/>
          <w:szCs w:val="21"/>
        </w:rPr>
      </w:pPr>
      <w:r w:rsidRPr="00465921">
        <w:rPr>
          <w:rFonts w:cs="Tahoma"/>
          <w:b/>
          <w:bCs/>
          <w:sz w:val="21"/>
          <w:szCs w:val="21"/>
        </w:rPr>
        <w:t xml:space="preserve">Oświadczamy, że niżej wymienieni </w:t>
      </w:r>
      <w:r w:rsidR="003333F4">
        <w:rPr>
          <w:rFonts w:cs="Tahoma"/>
          <w:b/>
          <w:bCs/>
          <w:sz w:val="21"/>
          <w:szCs w:val="21"/>
        </w:rPr>
        <w:t>Wykonawcy</w:t>
      </w:r>
      <w:r w:rsidR="009A76E7" w:rsidRPr="00465921">
        <w:rPr>
          <w:rFonts w:cs="Tahoma"/>
          <w:b/>
          <w:bCs/>
          <w:sz w:val="21"/>
          <w:szCs w:val="21"/>
        </w:rPr>
        <w:t xml:space="preserve"> </w:t>
      </w:r>
      <w:r w:rsidRPr="00465921">
        <w:rPr>
          <w:rFonts w:cs="Tahoma"/>
          <w:b/>
          <w:bCs/>
          <w:sz w:val="21"/>
          <w:szCs w:val="21"/>
        </w:rPr>
        <w:t xml:space="preserve">wspólnie ubiegający się o udzielenie zamówienia wykonają następujące </w:t>
      </w:r>
      <w:r w:rsidR="00C22BC0" w:rsidRPr="00465921">
        <w:rPr>
          <w:rFonts w:cs="Tahoma"/>
          <w:b/>
          <w:bCs/>
          <w:sz w:val="21"/>
          <w:szCs w:val="21"/>
        </w:rPr>
        <w:t>usługi</w:t>
      </w:r>
      <w:r w:rsidRPr="00465921">
        <w:rPr>
          <w:rFonts w:cs="Tahoma"/>
          <w:b/>
          <w:bCs/>
          <w:sz w:val="21"/>
          <w:szCs w:val="21"/>
        </w:rPr>
        <w:t xml:space="preserve"> składające się na przedmiot zamówienia: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973416" w:rsidRPr="00465921" w14:paraId="1D47CCA8" w14:textId="77777777" w:rsidTr="00AC6783">
        <w:tc>
          <w:tcPr>
            <w:tcW w:w="567" w:type="dxa"/>
            <w:shd w:val="clear" w:color="auto" w:fill="auto"/>
            <w:vAlign w:val="center"/>
          </w:tcPr>
          <w:p w14:paraId="052AD6A6" w14:textId="77777777" w:rsidR="00973416" w:rsidRPr="00465921" w:rsidRDefault="00973416" w:rsidP="00D61057">
            <w:pPr>
              <w:spacing w:before="40" w:after="40" w:line="276" w:lineRule="auto"/>
              <w:jc w:val="center"/>
              <w:rPr>
                <w:rFonts w:eastAsia="Calibri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465921">
              <w:rPr>
                <w:rFonts w:eastAsia="Calibri" w:cs="Tahoma"/>
                <w:b/>
                <w:i/>
                <w:iCs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57795095" w14:textId="6C43BED5" w:rsidR="00973416" w:rsidRPr="00465921" w:rsidRDefault="00973416" w:rsidP="00D61057">
            <w:pPr>
              <w:spacing w:before="40" w:after="40" w:line="276" w:lineRule="auto"/>
              <w:jc w:val="center"/>
              <w:rPr>
                <w:rFonts w:eastAsia="Calibri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465921">
              <w:rPr>
                <w:rFonts w:cs="Tahoma"/>
                <w:b/>
                <w:i/>
                <w:iCs/>
                <w:sz w:val="16"/>
                <w:szCs w:val="16"/>
              </w:rPr>
              <w:t>Podać pełną nazwę</w:t>
            </w:r>
            <w:r w:rsidR="003642A6" w:rsidRPr="00465921">
              <w:rPr>
                <w:rFonts w:cs="Tahoma"/>
                <w:b/>
                <w:i/>
                <w:iCs/>
                <w:sz w:val="16"/>
                <w:szCs w:val="16"/>
              </w:rPr>
              <w:t xml:space="preserve"> </w:t>
            </w:r>
            <w:r w:rsidR="003333F4">
              <w:rPr>
                <w:rFonts w:cs="Tahoma"/>
                <w:b/>
                <w:i/>
                <w:iCs/>
                <w:sz w:val="16"/>
                <w:szCs w:val="16"/>
              </w:rPr>
              <w:t>Wykonawcy</w:t>
            </w:r>
            <w:r w:rsidR="003B7C29" w:rsidRPr="00465921">
              <w:rPr>
                <w:rFonts w:cs="Tahoma"/>
                <w:b/>
                <w:i/>
                <w:iCs/>
                <w:sz w:val="16"/>
                <w:szCs w:val="16"/>
              </w:rPr>
              <w:t>,</w:t>
            </w:r>
            <w:r w:rsidR="003642A6" w:rsidRPr="00465921">
              <w:rPr>
                <w:rFonts w:cs="Tahoma"/>
                <w:b/>
                <w:i/>
                <w:iCs/>
                <w:sz w:val="16"/>
                <w:szCs w:val="16"/>
              </w:rPr>
              <w:t xml:space="preserve"> spośród </w:t>
            </w:r>
            <w:r w:rsidR="009A76E7" w:rsidRPr="00465921">
              <w:rPr>
                <w:rFonts w:cs="Tahoma"/>
                <w:b/>
                <w:i/>
                <w:iCs/>
                <w:sz w:val="16"/>
                <w:szCs w:val="16"/>
              </w:rPr>
              <w:t>Wykonawców</w:t>
            </w:r>
            <w:r w:rsidR="003642A6" w:rsidRPr="00465921">
              <w:rPr>
                <w:rFonts w:cs="Tahoma"/>
                <w:b/>
                <w:i/>
                <w:iCs/>
                <w:sz w:val="16"/>
                <w:szCs w:val="16"/>
              </w:rPr>
              <w:t xml:space="preserve"> wspólnie ubiegających się o udzielenie zamówienia 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64153965" w14:textId="4E47C9AD" w:rsidR="00973416" w:rsidRPr="00465921" w:rsidRDefault="00C22BC0" w:rsidP="00D61057">
            <w:pPr>
              <w:spacing w:before="40" w:after="40" w:line="276" w:lineRule="auto"/>
              <w:jc w:val="center"/>
              <w:rPr>
                <w:rFonts w:eastAsia="Calibri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465921">
              <w:rPr>
                <w:rFonts w:cs="Tahoma"/>
                <w:b/>
                <w:i/>
                <w:iCs/>
                <w:sz w:val="16"/>
                <w:szCs w:val="16"/>
              </w:rPr>
              <w:t>Usługi</w:t>
            </w:r>
            <w:r w:rsidR="003642A6" w:rsidRPr="00465921">
              <w:rPr>
                <w:rFonts w:cs="Tahoma"/>
                <w:b/>
                <w:i/>
                <w:iCs/>
                <w:sz w:val="16"/>
                <w:szCs w:val="16"/>
              </w:rPr>
              <w:t xml:space="preserve"> składając</w:t>
            </w:r>
            <w:r w:rsidR="00CE2B58" w:rsidRPr="00465921">
              <w:rPr>
                <w:rFonts w:cs="Tahoma"/>
                <w:b/>
                <w:i/>
                <w:iCs/>
                <w:sz w:val="16"/>
                <w:szCs w:val="16"/>
              </w:rPr>
              <w:t>e</w:t>
            </w:r>
            <w:r w:rsidR="003642A6" w:rsidRPr="00465921">
              <w:rPr>
                <w:rFonts w:cs="Tahoma"/>
                <w:b/>
                <w:i/>
                <w:iCs/>
                <w:sz w:val="16"/>
                <w:szCs w:val="16"/>
              </w:rPr>
              <w:t xml:space="preserve"> się na przedmiot zamówienia, któr</w:t>
            </w:r>
            <w:r w:rsidR="00CE2B58" w:rsidRPr="00465921">
              <w:rPr>
                <w:rFonts w:cs="Tahoma"/>
                <w:b/>
                <w:i/>
                <w:iCs/>
                <w:sz w:val="16"/>
                <w:szCs w:val="16"/>
              </w:rPr>
              <w:t>e</w:t>
            </w:r>
            <w:r w:rsidR="003642A6" w:rsidRPr="00465921">
              <w:rPr>
                <w:rFonts w:cs="Tahoma"/>
                <w:b/>
                <w:i/>
                <w:iCs/>
                <w:sz w:val="16"/>
                <w:szCs w:val="16"/>
              </w:rPr>
              <w:t xml:space="preserve"> </w:t>
            </w:r>
            <w:r w:rsidR="00CE2B58" w:rsidRPr="00465921">
              <w:rPr>
                <w:rFonts w:cs="Tahoma"/>
                <w:b/>
                <w:i/>
                <w:iCs/>
                <w:sz w:val="16"/>
                <w:szCs w:val="16"/>
              </w:rPr>
              <w:t xml:space="preserve">zostaną </w:t>
            </w:r>
            <w:r w:rsidR="003642A6" w:rsidRPr="00465921">
              <w:rPr>
                <w:rFonts w:cs="Tahoma"/>
                <w:b/>
                <w:i/>
                <w:iCs/>
                <w:sz w:val="16"/>
                <w:szCs w:val="16"/>
              </w:rPr>
              <w:t>wykona</w:t>
            </w:r>
            <w:r w:rsidR="00CE2B58" w:rsidRPr="00465921">
              <w:rPr>
                <w:rFonts w:cs="Tahoma"/>
                <w:b/>
                <w:i/>
                <w:iCs/>
                <w:sz w:val="16"/>
                <w:szCs w:val="16"/>
              </w:rPr>
              <w:t>ne</w:t>
            </w:r>
            <w:r w:rsidR="003642A6" w:rsidRPr="00465921">
              <w:rPr>
                <w:rFonts w:cs="Tahoma"/>
                <w:b/>
                <w:i/>
                <w:iCs/>
                <w:sz w:val="16"/>
                <w:szCs w:val="16"/>
              </w:rPr>
              <w:t xml:space="preserve"> przez </w:t>
            </w:r>
            <w:r w:rsidR="00A065A8">
              <w:rPr>
                <w:rFonts w:cs="Tahoma"/>
                <w:b/>
                <w:i/>
                <w:iCs/>
                <w:sz w:val="16"/>
                <w:szCs w:val="16"/>
              </w:rPr>
              <w:t>Wykonawcę</w:t>
            </w:r>
            <w:r w:rsidR="003642A6" w:rsidRPr="00465921">
              <w:rPr>
                <w:rFonts w:cs="Tahoma"/>
                <w:b/>
                <w:i/>
                <w:iCs/>
                <w:sz w:val="16"/>
                <w:szCs w:val="16"/>
              </w:rPr>
              <w:t xml:space="preserve"> wskazanego </w:t>
            </w:r>
            <w:r w:rsidR="00FB17CD" w:rsidRPr="00465921">
              <w:rPr>
                <w:rFonts w:cs="Tahoma"/>
                <w:b/>
                <w:i/>
                <w:iCs/>
                <w:sz w:val="16"/>
                <w:szCs w:val="16"/>
              </w:rPr>
              <w:br/>
            </w:r>
            <w:r w:rsidR="003642A6" w:rsidRPr="00465921">
              <w:rPr>
                <w:rFonts w:cs="Tahoma"/>
                <w:b/>
                <w:i/>
                <w:iCs/>
                <w:sz w:val="16"/>
                <w:szCs w:val="16"/>
              </w:rPr>
              <w:t>w kol. 2</w:t>
            </w:r>
          </w:p>
        </w:tc>
      </w:tr>
      <w:tr w:rsidR="00973416" w:rsidRPr="00465921" w14:paraId="74BA824D" w14:textId="77777777" w:rsidTr="00AC6783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66831143" w14:textId="77777777" w:rsidR="00973416" w:rsidRPr="00465921" w:rsidRDefault="00973416" w:rsidP="00D61057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465921">
              <w:rPr>
                <w:rFonts w:eastAsia="Calibri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4D3A1513" w14:textId="77777777" w:rsidR="00973416" w:rsidRPr="00465921" w:rsidRDefault="00973416" w:rsidP="00D61057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48475CA8" w14:textId="77777777" w:rsidR="00973416" w:rsidRPr="00465921" w:rsidRDefault="00973416" w:rsidP="00D61057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973416" w:rsidRPr="00465921" w14:paraId="79911DEB" w14:textId="77777777" w:rsidTr="00AC6783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3225CC0B" w14:textId="77777777" w:rsidR="00973416" w:rsidRPr="00465921" w:rsidRDefault="00973416" w:rsidP="00D61057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465921">
              <w:rPr>
                <w:rFonts w:eastAsia="Calibri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6F119670" w14:textId="77777777" w:rsidR="00973416" w:rsidRPr="00465921" w:rsidRDefault="00973416" w:rsidP="00D61057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0C53BBB" w14:textId="77777777" w:rsidR="00973416" w:rsidRPr="00465921" w:rsidRDefault="00973416" w:rsidP="00D61057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116AC34A" w14:textId="7E20EE84" w:rsidR="00C22BC0" w:rsidRPr="005717E2" w:rsidRDefault="00973416" w:rsidP="00D61057">
      <w:pPr>
        <w:spacing w:line="276" w:lineRule="auto"/>
        <w:ind w:left="426" w:firstLine="141"/>
        <w:rPr>
          <w:rFonts w:cs="Tahoma"/>
          <w:i/>
          <w:iCs/>
          <w:color w:val="C00000"/>
          <w:sz w:val="18"/>
          <w:szCs w:val="18"/>
        </w:rPr>
      </w:pPr>
      <w:r w:rsidRPr="00465921">
        <w:rPr>
          <w:rFonts w:cs="Tahoma"/>
          <w:i/>
          <w:iCs/>
          <w:color w:val="C00000"/>
          <w:sz w:val="18"/>
          <w:szCs w:val="18"/>
        </w:rPr>
        <w:t xml:space="preserve">(UWAGA: </w:t>
      </w:r>
      <w:r w:rsidR="000D324E" w:rsidRPr="00465921">
        <w:rPr>
          <w:rFonts w:cs="Tahoma"/>
          <w:i/>
          <w:iCs/>
          <w:color w:val="C00000"/>
          <w:sz w:val="18"/>
          <w:szCs w:val="18"/>
        </w:rPr>
        <w:t>pkt</w:t>
      </w:r>
      <w:r w:rsidRPr="00465921">
        <w:rPr>
          <w:rFonts w:cs="Tahoma"/>
          <w:i/>
          <w:iCs/>
          <w:color w:val="C00000"/>
          <w:sz w:val="18"/>
          <w:szCs w:val="18"/>
        </w:rPr>
        <w:t xml:space="preserve"> </w:t>
      </w:r>
      <w:r w:rsidR="0017729E">
        <w:rPr>
          <w:rFonts w:cs="Tahoma"/>
          <w:i/>
          <w:iCs/>
          <w:color w:val="C00000"/>
          <w:sz w:val="18"/>
          <w:szCs w:val="18"/>
        </w:rPr>
        <w:t>8</w:t>
      </w:r>
      <w:r w:rsidRPr="00465921">
        <w:rPr>
          <w:rFonts w:cs="Tahoma"/>
          <w:i/>
          <w:iCs/>
          <w:color w:val="C00000"/>
          <w:sz w:val="18"/>
          <w:szCs w:val="18"/>
        </w:rPr>
        <w:t xml:space="preserve"> dotyczy </w:t>
      </w:r>
      <w:r w:rsidR="00D001DC" w:rsidRPr="00465921">
        <w:rPr>
          <w:rFonts w:cs="Tahoma"/>
          <w:i/>
          <w:iCs/>
          <w:color w:val="C00000"/>
          <w:sz w:val="18"/>
          <w:szCs w:val="18"/>
          <w:highlight w:val="yellow"/>
        </w:rPr>
        <w:t>wyłącznie</w:t>
      </w:r>
      <w:r w:rsidRPr="00465921">
        <w:rPr>
          <w:rFonts w:cs="Tahoma"/>
          <w:i/>
          <w:iCs/>
          <w:color w:val="C00000"/>
          <w:sz w:val="18"/>
          <w:szCs w:val="18"/>
        </w:rPr>
        <w:t xml:space="preserve"> </w:t>
      </w:r>
      <w:r w:rsidR="009A76E7" w:rsidRPr="00465921">
        <w:rPr>
          <w:rFonts w:cs="Tahoma"/>
          <w:i/>
          <w:iCs/>
          <w:color w:val="C00000"/>
          <w:sz w:val="18"/>
          <w:szCs w:val="18"/>
        </w:rPr>
        <w:t>Wykonawców</w:t>
      </w:r>
      <w:r w:rsidRPr="00465921">
        <w:rPr>
          <w:rFonts w:cs="Tahoma"/>
          <w:i/>
          <w:iCs/>
          <w:color w:val="C00000"/>
          <w:sz w:val="18"/>
          <w:szCs w:val="18"/>
        </w:rPr>
        <w:t xml:space="preserve"> wspólnie ubiegających się o udzielenie zamówienia publicznego)</w:t>
      </w:r>
      <w:r w:rsidR="006824A0" w:rsidRPr="00465921">
        <w:rPr>
          <w:rFonts w:cs="Tahoma"/>
          <w:sz w:val="21"/>
          <w:szCs w:val="21"/>
        </w:rPr>
        <w:t xml:space="preserve"> </w:t>
      </w:r>
    </w:p>
    <w:p w14:paraId="0DC88154" w14:textId="601639CC" w:rsidR="005717E2" w:rsidRDefault="005717E2" w:rsidP="00D61057">
      <w:pPr>
        <w:tabs>
          <w:tab w:val="left" w:pos="567"/>
        </w:tabs>
        <w:spacing w:before="40" w:after="40" w:line="276" w:lineRule="auto"/>
        <w:ind w:left="567"/>
        <w:rPr>
          <w:rFonts w:cs="Tahoma"/>
          <w:sz w:val="21"/>
          <w:szCs w:val="21"/>
        </w:rPr>
      </w:pPr>
    </w:p>
    <w:p w14:paraId="4E8E82DC" w14:textId="77777777" w:rsidR="005717E2" w:rsidRPr="00A43BBA" w:rsidRDefault="005717E2">
      <w:pPr>
        <w:widowControl w:val="0"/>
        <w:numPr>
          <w:ilvl w:val="0"/>
          <w:numId w:val="55"/>
        </w:numPr>
        <w:spacing w:before="40" w:after="40" w:line="276" w:lineRule="auto"/>
        <w:ind w:left="567" w:hanging="567"/>
        <w:rPr>
          <w:rFonts w:cs="Tahoma"/>
          <w:sz w:val="6"/>
          <w:szCs w:val="6"/>
        </w:rPr>
      </w:pPr>
      <w:r w:rsidRPr="00A43BBA">
        <w:rPr>
          <w:rFonts w:cs="Tahoma"/>
          <w:b/>
          <w:sz w:val="21"/>
          <w:szCs w:val="21"/>
          <w:u w:val="single"/>
        </w:rPr>
        <w:t>Czas reakcji serwisu</w:t>
      </w:r>
      <w:r w:rsidRPr="00A43BBA">
        <w:rPr>
          <w:rFonts w:cs="Tahoma"/>
          <w:sz w:val="21"/>
          <w:szCs w:val="21"/>
        </w:rPr>
        <w:t xml:space="preserve"> (czas przystąpienia do usuwania wad, usterek  od powzięcia wiadomości).</w:t>
      </w:r>
    </w:p>
    <w:p w14:paraId="4C3F1174" w14:textId="77777777" w:rsidR="005717E2" w:rsidRPr="00A43BBA" w:rsidRDefault="005717E2" w:rsidP="00D61057">
      <w:pPr>
        <w:tabs>
          <w:tab w:val="left" w:pos="567"/>
        </w:tabs>
        <w:spacing w:before="40" w:after="40" w:line="276" w:lineRule="auto"/>
        <w:ind w:left="567"/>
        <w:rPr>
          <w:rFonts w:cs="Tahoma"/>
          <w:sz w:val="21"/>
          <w:szCs w:val="21"/>
        </w:rPr>
      </w:pPr>
      <w:r w:rsidRPr="00A43BBA">
        <w:rPr>
          <w:rFonts w:cs="Tahoma"/>
          <w:b/>
          <w:sz w:val="21"/>
          <w:szCs w:val="21"/>
        </w:rPr>
        <w:t xml:space="preserve">Oświadczamy,  </w:t>
      </w:r>
      <w:r w:rsidRPr="00A43BBA">
        <w:rPr>
          <w:rFonts w:cs="Tahoma"/>
          <w:sz w:val="21"/>
          <w:szCs w:val="21"/>
        </w:rPr>
        <w:t>że usuniemy wadę, usterkę, w czasie nie dłuższym niż</w:t>
      </w:r>
      <w:r w:rsidRPr="00A43BBA">
        <w:rPr>
          <w:rFonts w:cs="Tahoma"/>
          <w:b/>
          <w:sz w:val="21"/>
          <w:szCs w:val="21"/>
        </w:rPr>
        <w:t xml:space="preserve"> 12 godz. </w:t>
      </w:r>
      <w:r w:rsidRPr="00A43BBA">
        <w:rPr>
          <w:rFonts w:cs="Tahoma"/>
          <w:sz w:val="21"/>
          <w:szCs w:val="21"/>
        </w:rPr>
        <w:t>od chwili powiadomienia.</w:t>
      </w:r>
    </w:p>
    <w:p w14:paraId="5248D5DA" w14:textId="77777777" w:rsidR="00A73422" w:rsidRPr="00465921" w:rsidRDefault="00A73422" w:rsidP="00D61057">
      <w:pPr>
        <w:tabs>
          <w:tab w:val="left" w:pos="567"/>
        </w:tabs>
        <w:spacing w:before="40" w:after="40" w:line="276" w:lineRule="auto"/>
        <w:rPr>
          <w:rFonts w:cs="Tahoma"/>
          <w:sz w:val="6"/>
          <w:szCs w:val="6"/>
        </w:rPr>
      </w:pPr>
    </w:p>
    <w:p w14:paraId="1F2DB9CD" w14:textId="77777777" w:rsidR="006824A0" w:rsidRPr="00465921" w:rsidRDefault="006824A0" w:rsidP="00D61057">
      <w:pPr>
        <w:tabs>
          <w:tab w:val="left" w:pos="709"/>
        </w:tabs>
        <w:spacing w:before="40" w:after="40" w:line="276" w:lineRule="auto"/>
        <w:ind w:left="709"/>
        <w:rPr>
          <w:rFonts w:cs="Tahoma"/>
          <w:sz w:val="4"/>
          <w:szCs w:val="4"/>
        </w:rPr>
      </w:pPr>
    </w:p>
    <w:p w14:paraId="117583B8" w14:textId="77777777" w:rsidR="0010605C" w:rsidRPr="00465921" w:rsidRDefault="0010605C">
      <w:pPr>
        <w:widowControl w:val="0"/>
        <w:numPr>
          <w:ilvl w:val="0"/>
          <w:numId w:val="55"/>
        </w:numPr>
        <w:spacing w:before="40" w:after="40" w:line="276" w:lineRule="auto"/>
        <w:ind w:left="567" w:hanging="567"/>
        <w:rPr>
          <w:rFonts w:cs="Tahoma"/>
          <w:sz w:val="21"/>
          <w:szCs w:val="21"/>
        </w:rPr>
      </w:pPr>
      <w:r w:rsidRPr="00465921">
        <w:rPr>
          <w:rFonts w:cs="Tahoma"/>
          <w:b/>
          <w:sz w:val="21"/>
          <w:szCs w:val="21"/>
          <w:u w:val="single"/>
        </w:rPr>
        <w:t>Warunki płatności</w:t>
      </w:r>
      <w:r w:rsidRPr="00465921">
        <w:rPr>
          <w:rFonts w:cs="Tahoma"/>
          <w:b/>
          <w:sz w:val="21"/>
          <w:szCs w:val="21"/>
        </w:rPr>
        <w:t>:</w:t>
      </w:r>
    </w:p>
    <w:p w14:paraId="644AE39D" w14:textId="77DC40A4" w:rsidR="0010605C" w:rsidRDefault="0010605C" w:rsidP="00D61057">
      <w:pPr>
        <w:widowControl w:val="0"/>
        <w:spacing w:before="40" w:after="40" w:line="276" w:lineRule="auto"/>
        <w:ind w:left="567"/>
        <w:rPr>
          <w:rFonts w:cs="Tahoma"/>
          <w:sz w:val="21"/>
          <w:szCs w:val="21"/>
        </w:rPr>
      </w:pPr>
      <w:r w:rsidRPr="00465921">
        <w:rPr>
          <w:rFonts w:cs="Tahoma"/>
          <w:sz w:val="21"/>
          <w:szCs w:val="21"/>
        </w:rPr>
        <w:t xml:space="preserve">W pełni akceptujemy warunki, zasady i terminy płatności określone w akceptowanych przez </w:t>
      </w:r>
      <w:r w:rsidR="00D3013D" w:rsidRPr="00465921">
        <w:rPr>
          <w:rFonts w:cs="Tahoma"/>
          <w:sz w:val="21"/>
          <w:szCs w:val="21"/>
        </w:rPr>
        <w:br/>
      </w:r>
      <w:r w:rsidRPr="00465921">
        <w:rPr>
          <w:rFonts w:cs="Tahoma"/>
          <w:sz w:val="21"/>
          <w:szCs w:val="21"/>
        </w:rPr>
        <w:t xml:space="preserve">nas bez zastrzeżeń i uwag </w:t>
      </w:r>
      <w:r w:rsidR="00D85098" w:rsidRPr="00465921">
        <w:rPr>
          <w:rFonts w:cs="Tahoma"/>
          <w:spacing w:val="-1"/>
          <w:sz w:val="21"/>
          <w:szCs w:val="21"/>
        </w:rPr>
        <w:t>projektowanych</w:t>
      </w:r>
      <w:r w:rsidR="00D85098" w:rsidRPr="00465921">
        <w:rPr>
          <w:rFonts w:cs="Tahoma"/>
          <w:spacing w:val="-1"/>
          <w:sz w:val="19"/>
          <w:szCs w:val="19"/>
        </w:rPr>
        <w:t xml:space="preserve"> </w:t>
      </w:r>
      <w:r w:rsidRPr="00465921">
        <w:rPr>
          <w:rFonts w:cs="Tahoma"/>
          <w:sz w:val="21"/>
          <w:szCs w:val="21"/>
        </w:rPr>
        <w:t xml:space="preserve">postanowieniach umowy określonych w </w:t>
      </w:r>
      <w:r w:rsidR="00AB537E" w:rsidRPr="00465921">
        <w:rPr>
          <w:rFonts w:cs="Tahoma"/>
          <w:sz w:val="21"/>
          <w:szCs w:val="21"/>
        </w:rPr>
        <w:t>SWZ</w:t>
      </w:r>
      <w:r w:rsidRPr="00465921">
        <w:rPr>
          <w:rFonts w:cs="Tahoma"/>
          <w:sz w:val="21"/>
          <w:szCs w:val="21"/>
        </w:rPr>
        <w:t>.</w:t>
      </w:r>
    </w:p>
    <w:p w14:paraId="036D3351" w14:textId="77777777" w:rsidR="00DB159A" w:rsidRDefault="00DB159A" w:rsidP="00D61057">
      <w:pPr>
        <w:widowControl w:val="0"/>
        <w:spacing w:before="40" w:after="40" w:line="276" w:lineRule="auto"/>
        <w:ind w:left="567"/>
        <w:rPr>
          <w:rFonts w:cs="Tahoma"/>
          <w:sz w:val="21"/>
          <w:szCs w:val="21"/>
        </w:rPr>
      </w:pPr>
    </w:p>
    <w:p w14:paraId="7CB6D71B" w14:textId="77777777" w:rsidR="00DB159A" w:rsidRDefault="00DB159A" w:rsidP="00D61057">
      <w:pPr>
        <w:widowControl w:val="0"/>
        <w:spacing w:before="40" w:after="40" w:line="276" w:lineRule="auto"/>
        <w:ind w:left="567"/>
        <w:rPr>
          <w:rFonts w:cs="Tahoma"/>
          <w:sz w:val="21"/>
          <w:szCs w:val="21"/>
        </w:rPr>
      </w:pPr>
    </w:p>
    <w:p w14:paraId="4B449955" w14:textId="77777777" w:rsidR="00DB159A" w:rsidRDefault="00DB159A" w:rsidP="00D61057">
      <w:pPr>
        <w:widowControl w:val="0"/>
        <w:spacing w:before="40" w:after="40" w:line="276" w:lineRule="auto"/>
        <w:ind w:left="567"/>
        <w:rPr>
          <w:rFonts w:cs="Tahoma"/>
          <w:sz w:val="21"/>
          <w:szCs w:val="21"/>
        </w:rPr>
      </w:pPr>
    </w:p>
    <w:p w14:paraId="274943D5" w14:textId="77777777" w:rsidR="00DB159A" w:rsidRDefault="00DB159A" w:rsidP="00D61057">
      <w:pPr>
        <w:widowControl w:val="0"/>
        <w:spacing w:before="40" w:after="40" w:line="276" w:lineRule="auto"/>
        <w:ind w:left="567"/>
        <w:rPr>
          <w:rFonts w:cs="Tahoma"/>
          <w:sz w:val="21"/>
          <w:szCs w:val="21"/>
        </w:rPr>
      </w:pPr>
    </w:p>
    <w:p w14:paraId="57A8D4AE" w14:textId="0B880A2F" w:rsidR="00616C31" w:rsidRDefault="00616C31" w:rsidP="00D61057">
      <w:pPr>
        <w:widowControl w:val="0"/>
        <w:spacing w:before="40" w:after="40" w:line="276" w:lineRule="auto"/>
        <w:ind w:left="567"/>
        <w:rPr>
          <w:rFonts w:cs="Tahoma"/>
          <w:sz w:val="2"/>
          <w:szCs w:val="2"/>
        </w:rPr>
      </w:pPr>
    </w:p>
    <w:p w14:paraId="7CFB6052" w14:textId="52AB3348" w:rsidR="0000391B" w:rsidRDefault="0000391B" w:rsidP="00D61057">
      <w:pPr>
        <w:widowControl w:val="0"/>
        <w:spacing w:before="40" w:after="40" w:line="276" w:lineRule="auto"/>
        <w:ind w:left="567"/>
        <w:rPr>
          <w:rFonts w:cs="Tahoma"/>
          <w:sz w:val="2"/>
          <w:szCs w:val="2"/>
        </w:rPr>
      </w:pPr>
    </w:p>
    <w:p w14:paraId="0CDB36FD" w14:textId="50D9359E" w:rsidR="0000391B" w:rsidRDefault="0000391B" w:rsidP="00D61057">
      <w:pPr>
        <w:widowControl w:val="0"/>
        <w:spacing w:before="40" w:after="40" w:line="276" w:lineRule="auto"/>
        <w:ind w:left="567"/>
        <w:rPr>
          <w:rFonts w:cs="Tahoma"/>
          <w:sz w:val="2"/>
          <w:szCs w:val="2"/>
        </w:rPr>
      </w:pPr>
    </w:p>
    <w:p w14:paraId="37EAC098" w14:textId="43EB6B06" w:rsidR="0000391B" w:rsidRDefault="0000391B" w:rsidP="00D61057">
      <w:pPr>
        <w:widowControl w:val="0"/>
        <w:spacing w:before="40" w:after="40" w:line="276" w:lineRule="auto"/>
        <w:ind w:left="567"/>
        <w:rPr>
          <w:rFonts w:cs="Tahoma"/>
          <w:sz w:val="2"/>
          <w:szCs w:val="2"/>
        </w:rPr>
      </w:pPr>
    </w:p>
    <w:p w14:paraId="5085A7A3" w14:textId="77777777" w:rsidR="0010605C" w:rsidRPr="00465921" w:rsidRDefault="00CD64A1">
      <w:pPr>
        <w:widowControl w:val="0"/>
        <w:numPr>
          <w:ilvl w:val="0"/>
          <w:numId w:val="55"/>
        </w:numPr>
        <w:spacing w:before="40" w:after="40" w:line="276" w:lineRule="auto"/>
        <w:ind w:left="567" w:hanging="567"/>
        <w:rPr>
          <w:rFonts w:cs="Tahoma"/>
          <w:b/>
          <w:sz w:val="21"/>
          <w:szCs w:val="21"/>
          <w:u w:val="single"/>
        </w:rPr>
      </w:pPr>
      <w:r w:rsidRPr="00465921">
        <w:rPr>
          <w:rFonts w:cs="Tahoma"/>
          <w:b/>
          <w:color w:val="0000FF"/>
          <w:sz w:val="21"/>
          <w:szCs w:val="21"/>
          <w:u w:val="single"/>
        </w:rPr>
        <w:lastRenderedPageBreak/>
        <w:t>OŚWIADCZAM</w:t>
      </w:r>
      <w:r w:rsidR="0043602E" w:rsidRPr="00465921">
        <w:rPr>
          <w:rFonts w:cs="Tahoma"/>
          <w:b/>
          <w:color w:val="0000FF"/>
          <w:sz w:val="21"/>
          <w:szCs w:val="21"/>
          <w:u w:val="single"/>
        </w:rPr>
        <w:t>Y</w:t>
      </w:r>
      <w:r w:rsidR="0010605C" w:rsidRPr="00465921">
        <w:rPr>
          <w:rFonts w:cs="Tahoma"/>
          <w:b/>
          <w:color w:val="000000"/>
          <w:sz w:val="21"/>
          <w:szCs w:val="21"/>
        </w:rPr>
        <w:t xml:space="preserve">, że </w:t>
      </w:r>
      <w:r w:rsidR="00963D49" w:rsidRPr="00465921">
        <w:rPr>
          <w:rFonts w:cs="Tahoma"/>
          <w:b/>
          <w:color w:val="C00000"/>
          <w:sz w:val="21"/>
          <w:szCs w:val="21"/>
        </w:rPr>
        <w:t>WYPEŁNILIŚMY</w:t>
      </w:r>
      <w:r w:rsidR="0010605C" w:rsidRPr="00465921">
        <w:rPr>
          <w:rFonts w:cs="Tahoma"/>
          <w:b/>
          <w:color w:val="C00000"/>
          <w:sz w:val="21"/>
          <w:szCs w:val="21"/>
        </w:rPr>
        <w:t xml:space="preserve"> </w:t>
      </w:r>
      <w:r w:rsidR="0010605C" w:rsidRPr="00465921">
        <w:rPr>
          <w:rFonts w:cs="Tahoma"/>
          <w:b/>
          <w:color w:val="000000"/>
          <w:sz w:val="21"/>
          <w:szCs w:val="21"/>
        </w:rPr>
        <w:t xml:space="preserve">obowiązki informacyjne przewidziane w art. 13 </w:t>
      </w:r>
      <w:r w:rsidR="00FB17CD" w:rsidRPr="00465921">
        <w:rPr>
          <w:rFonts w:cs="Tahoma"/>
          <w:b/>
          <w:color w:val="000000"/>
          <w:sz w:val="21"/>
          <w:szCs w:val="21"/>
        </w:rPr>
        <w:br/>
      </w:r>
      <w:r w:rsidR="0010605C" w:rsidRPr="00465921">
        <w:rPr>
          <w:rFonts w:cs="Tahoma"/>
          <w:b/>
          <w:color w:val="000000"/>
          <w:sz w:val="21"/>
          <w:szCs w:val="21"/>
        </w:rPr>
        <w:t>lub art. 14 RODO</w:t>
      </w:r>
      <w:r w:rsidR="0010605C" w:rsidRPr="00465921">
        <w:rPr>
          <w:rStyle w:val="Odwoanieprzypisudolnego"/>
          <w:rFonts w:cs="Tahoma"/>
          <w:b/>
          <w:color w:val="000000"/>
          <w:sz w:val="21"/>
          <w:szCs w:val="21"/>
        </w:rPr>
        <w:footnoteReference w:id="1"/>
      </w:r>
      <w:r w:rsidR="0010605C" w:rsidRPr="00465921">
        <w:rPr>
          <w:rFonts w:cs="Tahoma"/>
          <w:b/>
          <w:color w:val="000000"/>
          <w:sz w:val="21"/>
          <w:szCs w:val="21"/>
          <w:vertAlign w:val="superscript"/>
        </w:rPr>
        <w:t>)</w:t>
      </w:r>
      <w:r w:rsidR="0010605C" w:rsidRPr="00465921">
        <w:rPr>
          <w:rFonts w:cs="Tahoma"/>
          <w:b/>
          <w:color w:val="000000"/>
          <w:sz w:val="21"/>
          <w:szCs w:val="21"/>
        </w:rPr>
        <w:t xml:space="preserve"> wobec osób fizycznych, </w:t>
      </w:r>
      <w:r w:rsidR="0010605C" w:rsidRPr="00465921">
        <w:rPr>
          <w:rFonts w:cs="Tahoma"/>
          <w:b/>
          <w:sz w:val="21"/>
          <w:szCs w:val="21"/>
        </w:rPr>
        <w:t>od których dane osobowe bezpośrednio lub</w:t>
      </w:r>
      <w:r w:rsidR="00732D1F" w:rsidRPr="00465921">
        <w:rPr>
          <w:rFonts w:cs="Tahoma"/>
          <w:b/>
          <w:sz w:val="21"/>
          <w:szCs w:val="21"/>
        </w:rPr>
        <w:t> </w:t>
      </w:r>
      <w:r w:rsidR="0010605C" w:rsidRPr="00465921">
        <w:rPr>
          <w:rFonts w:cs="Tahoma"/>
          <w:b/>
          <w:sz w:val="21"/>
          <w:szCs w:val="21"/>
        </w:rPr>
        <w:t xml:space="preserve">pośrednio </w:t>
      </w:r>
      <w:r w:rsidR="0043602E" w:rsidRPr="00465921">
        <w:rPr>
          <w:rFonts w:cs="Tahoma"/>
          <w:b/>
          <w:sz w:val="21"/>
          <w:szCs w:val="21"/>
        </w:rPr>
        <w:t>pozyskaliśmy</w:t>
      </w:r>
      <w:r w:rsidR="0010605C" w:rsidRPr="00465921">
        <w:rPr>
          <w:rFonts w:cs="Tahoma"/>
          <w:b/>
          <w:color w:val="000000"/>
          <w:sz w:val="21"/>
          <w:szCs w:val="21"/>
        </w:rPr>
        <w:t xml:space="preserve"> w celu ubiegania się o udzielenie zamówienia publicznego </w:t>
      </w:r>
      <w:r w:rsidR="00FB17CD" w:rsidRPr="00465921">
        <w:rPr>
          <w:rFonts w:cs="Tahoma"/>
          <w:b/>
          <w:color w:val="000000"/>
          <w:sz w:val="21"/>
          <w:szCs w:val="21"/>
        </w:rPr>
        <w:br/>
      </w:r>
      <w:r w:rsidR="0010605C" w:rsidRPr="00465921">
        <w:rPr>
          <w:rFonts w:cs="Tahoma"/>
          <w:b/>
          <w:color w:val="000000"/>
          <w:sz w:val="21"/>
          <w:szCs w:val="21"/>
        </w:rPr>
        <w:t>w niniejszym postępowaniu</w:t>
      </w:r>
      <w:r w:rsidR="000C3A86" w:rsidRPr="00465921">
        <w:rPr>
          <w:rFonts w:cs="Tahoma"/>
          <w:b/>
          <w:color w:val="FF0000"/>
          <w:sz w:val="21"/>
          <w:szCs w:val="21"/>
          <w:vertAlign w:val="superscript"/>
        </w:rPr>
        <w:sym w:font="Wingdings 2" w:char="F0E4"/>
      </w:r>
      <w:r w:rsidR="000C3A86" w:rsidRPr="00465921">
        <w:rPr>
          <w:rFonts w:cs="Tahoma"/>
          <w:b/>
          <w:color w:val="FF0000"/>
          <w:sz w:val="21"/>
          <w:szCs w:val="21"/>
          <w:vertAlign w:val="superscript"/>
        </w:rPr>
        <w:t>)</w:t>
      </w:r>
      <w:r w:rsidR="0010605C" w:rsidRPr="00465921">
        <w:rPr>
          <w:rFonts w:cs="Tahoma"/>
          <w:b/>
          <w:sz w:val="21"/>
          <w:szCs w:val="21"/>
        </w:rPr>
        <w:t>.</w:t>
      </w:r>
    </w:p>
    <w:p w14:paraId="327D0610" w14:textId="785671D1" w:rsidR="0010605C" w:rsidRPr="00543C0D" w:rsidRDefault="000C3A86" w:rsidP="00D61057">
      <w:pPr>
        <w:widowControl w:val="0"/>
        <w:spacing w:before="40" w:after="40" w:line="276" w:lineRule="auto"/>
        <w:ind w:left="851" w:hanging="284"/>
        <w:rPr>
          <w:rFonts w:cs="Tahoma"/>
          <w:i/>
          <w:color w:val="FF0000"/>
          <w:sz w:val="16"/>
          <w:szCs w:val="16"/>
        </w:rPr>
      </w:pPr>
      <w:r w:rsidRPr="00465921">
        <w:rPr>
          <w:rFonts w:cs="Tahoma"/>
          <w:b/>
          <w:color w:val="FF0000"/>
          <w:szCs w:val="20"/>
          <w:vertAlign w:val="superscript"/>
        </w:rPr>
        <w:sym w:font="Wingdings 2" w:char="F0E4"/>
      </w:r>
      <w:r w:rsidRPr="00465921">
        <w:rPr>
          <w:rFonts w:cs="Tahoma"/>
          <w:b/>
          <w:color w:val="FF0000"/>
          <w:szCs w:val="20"/>
          <w:vertAlign w:val="superscript"/>
        </w:rPr>
        <w:t>)</w:t>
      </w:r>
      <w:r w:rsidRPr="00465921">
        <w:rPr>
          <w:rFonts w:cs="Tahoma"/>
          <w:i/>
          <w:color w:val="FF0000"/>
          <w:sz w:val="18"/>
          <w:szCs w:val="15"/>
        </w:rPr>
        <w:tab/>
      </w:r>
      <w:r w:rsidR="0010605C" w:rsidRPr="00543C0D">
        <w:rPr>
          <w:rFonts w:cs="Tahoma"/>
          <w:i/>
          <w:color w:val="FF0000"/>
          <w:sz w:val="16"/>
          <w:szCs w:val="16"/>
        </w:rPr>
        <w:t xml:space="preserve">W </w:t>
      </w:r>
      <w:r w:rsidR="00154242" w:rsidRPr="00543C0D">
        <w:rPr>
          <w:rFonts w:cs="Tahoma"/>
          <w:i/>
          <w:color w:val="FF0000"/>
          <w:sz w:val="16"/>
          <w:szCs w:val="16"/>
        </w:rPr>
        <w:t>przypadku,</w:t>
      </w:r>
      <w:r w:rsidR="0010605C" w:rsidRPr="00543C0D">
        <w:rPr>
          <w:rFonts w:cs="Tahoma"/>
          <w:i/>
          <w:color w:val="FF0000"/>
          <w:sz w:val="16"/>
          <w:szCs w:val="16"/>
        </w:rPr>
        <w:t xml:space="preserve"> gdy </w:t>
      </w:r>
      <w:r w:rsidR="0011076C" w:rsidRPr="00543C0D">
        <w:rPr>
          <w:rFonts w:cs="Tahoma"/>
          <w:i/>
          <w:color w:val="FF0000"/>
          <w:sz w:val="16"/>
          <w:szCs w:val="16"/>
        </w:rPr>
        <w:t>Wykonawca</w:t>
      </w:r>
      <w:r w:rsidR="0010605C" w:rsidRPr="00543C0D">
        <w:rPr>
          <w:rFonts w:cs="Tahoma"/>
          <w:i/>
          <w:color w:val="FF0000"/>
          <w:sz w:val="16"/>
          <w:szCs w:val="16"/>
        </w:rPr>
        <w:t xml:space="preserve"> nie przekazuje danych osobowych innych niż bezpośrednio jego dotyczących lub zachodzi wyłączenie stosowania obowiązku informacyjnego, stosownie do art. 13 ust. 4 lub art. 14 ust. 5 RODO </w:t>
      </w:r>
      <w:r w:rsidR="0011076C" w:rsidRPr="00543C0D">
        <w:rPr>
          <w:rFonts w:cs="Tahoma"/>
          <w:i/>
          <w:color w:val="FF0000"/>
          <w:sz w:val="16"/>
          <w:szCs w:val="16"/>
        </w:rPr>
        <w:t>Wykonawca</w:t>
      </w:r>
      <w:r w:rsidR="0010605C" w:rsidRPr="00543C0D">
        <w:rPr>
          <w:rFonts w:cs="Tahoma"/>
          <w:i/>
          <w:color w:val="FF0000"/>
          <w:sz w:val="16"/>
          <w:szCs w:val="16"/>
        </w:rPr>
        <w:t xml:space="preserve"> nie składa </w:t>
      </w:r>
      <w:r w:rsidR="005F10FC" w:rsidRPr="00543C0D">
        <w:rPr>
          <w:rFonts w:cs="Tahoma"/>
          <w:i/>
          <w:color w:val="FF0000"/>
          <w:sz w:val="16"/>
          <w:szCs w:val="16"/>
        </w:rPr>
        <w:t>powyższego</w:t>
      </w:r>
      <w:r w:rsidR="00283C02" w:rsidRPr="00543C0D">
        <w:rPr>
          <w:rFonts w:cs="Tahoma"/>
          <w:i/>
          <w:color w:val="FF0000"/>
          <w:sz w:val="16"/>
          <w:szCs w:val="16"/>
        </w:rPr>
        <w:t xml:space="preserve"> oświadczenia i należy </w:t>
      </w:r>
      <w:r w:rsidR="0043602E" w:rsidRPr="00543C0D">
        <w:rPr>
          <w:rFonts w:cs="Tahoma"/>
          <w:i/>
          <w:color w:val="FF0000"/>
          <w:sz w:val="16"/>
          <w:szCs w:val="16"/>
        </w:rPr>
        <w:t>j</w:t>
      </w:r>
      <w:r w:rsidR="005F10FC" w:rsidRPr="00543C0D">
        <w:rPr>
          <w:rFonts w:cs="Tahoma"/>
          <w:i/>
          <w:color w:val="FF0000"/>
          <w:sz w:val="16"/>
          <w:szCs w:val="16"/>
        </w:rPr>
        <w:t>e</w:t>
      </w:r>
      <w:r w:rsidR="00283C02" w:rsidRPr="00543C0D">
        <w:rPr>
          <w:rFonts w:cs="Tahoma"/>
          <w:i/>
          <w:color w:val="FF0000"/>
          <w:sz w:val="16"/>
          <w:szCs w:val="16"/>
        </w:rPr>
        <w:t xml:space="preserve"> wykreślić z</w:t>
      </w:r>
      <w:r w:rsidR="000D52DC" w:rsidRPr="00543C0D">
        <w:rPr>
          <w:rFonts w:cs="Tahoma"/>
          <w:i/>
          <w:color w:val="FF0000"/>
          <w:sz w:val="16"/>
          <w:szCs w:val="16"/>
        </w:rPr>
        <w:t xml:space="preserve"> </w:t>
      </w:r>
      <w:r w:rsidRPr="00543C0D">
        <w:rPr>
          <w:rFonts w:cs="Tahoma"/>
          <w:i/>
          <w:color w:val="FF0000"/>
          <w:sz w:val="16"/>
          <w:szCs w:val="16"/>
        </w:rPr>
        <w:t>formularza oferty</w:t>
      </w:r>
      <w:r w:rsidR="0010605C" w:rsidRPr="00543C0D">
        <w:rPr>
          <w:rFonts w:cs="Tahoma"/>
          <w:i/>
          <w:color w:val="FF0000"/>
          <w:sz w:val="16"/>
          <w:szCs w:val="16"/>
        </w:rPr>
        <w:t>.</w:t>
      </w:r>
    </w:p>
    <w:p w14:paraId="27595A1C" w14:textId="77777777" w:rsidR="00A73422" w:rsidRPr="00465921" w:rsidRDefault="00A73422" w:rsidP="00D61057">
      <w:pPr>
        <w:widowControl w:val="0"/>
        <w:spacing w:before="40" w:after="40" w:line="276" w:lineRule="auto"/>
        <w:ind w:left="851" w:hanging="284"/>
        <w:rPr>
          <w:rFonts w:cs="Tahoma"/>
          <w:i/>
          <w:color w:val="FF0000"/>
          <w:sz w:val="6"/>
          <w:szCs w:val="6"/>
        </w:rPr>
      </w:pPr>
    </w:p>
    <w:p w14:paraId="786CE41B" w14:textId="77777777" w:rsidR="00A73422" w:rsidRPr="00465921" w:rsidRDefault="00A73422" w:rsidP="00D61057">
      <w:pPr>
        <w:widowControl w:val="0"/>
        <w:spacing w:before="40" w:after="40" w:line="276" w:lineRule="auto"/>
        <w:ind w:left="567"/>
        <w:rPr>
          <w:rFonts w:cs="Tahoma"/>
          <w:sz w:val="6"/>
          <w:szCs w:val="6"/>
        </w:rPr>
      </w:pPr>
    </w:p>
    <w:p w14:paraId="1A8560AD" w14:textId="0477E1AA" w:rsidR="00F43C76" w:rsidRPr="00DB159A" w:rsidRDefault="00F43C76">
      <w:pPr>
        <w:widowControl w:val="0"/>
        <w:numPr>
          <w:ilvl w:val="0"/>
          <w:numId w:val="55"/>
        </w:numPr>
        <w:spacing w:before="40" w:after="40" w:line="276" w:lineRule="auto"/>
        <w:ind w:left="567" w:hanging="567"/>
        <w:rPr>
          <w:rFonts w:cs="Tahoma"/>
          <w:sz w:val="21"/>
          <w:szCs w:val="21"/>
        </w:rPr>
      </w:pPr>
      <w:r w:rsidRPr="00465921">
        <w:rPr>
          <w:rFonts w:cs="Tahoma"/>
          <w:b/>
          <w:sz w:val="21"/>
          <w:szCs w:val="21"/>
        </w:rPr>
        <w:t xml:space="preserve">Oświadczamy, że z datą zawarcia umowy </w:t>
      </w:r>
      <w:bookmarkStart w:id="5" w:name="_Hlk72410951"/>
      <w:r w:rsidR="00E20026" w:rsidRPr="00465921">
        <w:rPr>
          <w:rFonts w:cs="Tahoma"/>
          <w:b/>
          <w:sz w:val="21"/>
          <w:szCs w:val="21"/>
        </w:rPr>
        <w:t xml:space="preserve">z </w:t>
      </w:r>
      <w:r w:rsidR="00E77A3B" w:rsidRPr="00465921">
        <w:rPr>
          <w:rFonts w:cs="Tahoma"/>
          <w:b/>
          <w:sz w:val="22"/>
          <w:szCs w:val="22"/>
          <w:highlight w:val="yellow"/>
        </w:rPr>
        <w:t>Powiatem Kędzierzyńsko-Kozielskim</w:t>
      </w:r>
      <w:bookmarkEnd w:id="5"/>
      <w:r w:rsidR="002A0125" w:rsidRPr="00465921">
        <w:rPr>
          <w:rFonts w:cs="Tahoma"/>
          <w:b/>
          <w:sz w:val="21"/>
          <w:szCs w:val="21"/>
        </w:rPr>
        <w:t>,</w:t>
      </w:r>
      <w:r w:rsidR="00CF114D" w:rsidRPr="00465921">
        <w:rPr>
          <w:rFonts w:cs="Tahoma"/>
          <w:b/>
          <w:sz w:val="21"/>
          <w:szCs w:val="21"/>
        </w:rPr>
        <w:t xml:space="preserve"> </w:t>
      </w:r>
      <w:r w:rsidRPr="00465921">
        <w:rPr>
          <w:rFonts w:cs="Tahoma"/>
          <w:b/>
          <w:sz w:val="21"/>
          <w:szCs w:val="21"/>
        </w:rPr>
        <w:t xml:space="preserve">wniesiemy opłacone ubezpieczenie </w:t>
      </w:r>
      <w:r w:rsidR="00AC4B4B" w:rsidRPr="00465921">
        <w:rPr>
          <w:rFonts w:cs="Tahoma"/>
          <w:b/>
          <w:sz w:val="21"/>
          <w:szCs w:val="21"/>
        </w:rPr>
        <w:t>OC prowadzonej działalności lub ubezpieczenie kontraktu na wartość złożonej oferty</w:t>
      </w:r>
      <w:r w:rsidR="00172347" w:rsidRPr="00465921">
        <w:rPr>
          <w:rFonts w:cs="Tahoma"/>
          <w:b/>
          <w:sz w:val="21"/>
          <w:szCs w:val="21"/>
        </w:rPr>
        <w:t>.</w:t>
      </w:r>
    </w:p>
    <w:p w14:paraId="0618E1FF" w14:textId="77777777" w:rsidR="00A73422" w:rsidRPr="00465921" w:rsidRDefault="00A73422" w:rsidP="00D61057">
      <w:pPr>
        <w:widowControl w:val="0"/>
        <w:spacing w:before="40" w:after="40" w:line="276" w:lineRule="auto"/>
        <w:rPr>
          <w:rFonts w:cs="Tahoma"/>
          <w:sz w:val="6"/>
          <w:szCs w:val="6"/>
        </w:rPr>
      </w:pPr>
    </w:p>
    <w:p w14:paraId="09DA8C04" w14:textId="57CAF6A7" w:rsidR="00E52E4F" w:rsidRPr="00465921" w:rsidRDefault="00E52E4F">
      <w:pPr>
        <w:widowControl w:val="0"/>
        <w:numPr>
          <w:ilvl w:val="0"/>
          <w:numId w:val="55"/>
        </w:numPr>
        <w:spacing w:before="40" w:after="40" w:line="276" w:lineRule="auto"/>
        <w:ind w:left="567" w:hanging="567"/>
        <w:rPr>
          <w:rFonts w:cs="Tahoma"/>
          <w:b/>
          <w:sz w:val="21"/>
          <w:szCs w:val="21"/>
        </w:rPr>
      </w:pPr>
      <w:r w:rsidRPr="00465921">
        <w:rPr>
          <w:rFonts w:cs="Tahoma"/>
          <w:b/>
          <w:sz w:val="21"/>
          <w:szCs w:val="21"/>
        </w:rPr>
        <w:t xml:space="preserve">Oświadczamy, że zapoznaliśmy się z </w:t>
      </w:r>
      <w:r w:rsidR="00C32D03" w:rsidRPr="00465921">
        <w:rPr>
          <w:rFonts w:cs="Tahoma"/>
          <w:b/>
          <w:sz w:val="21"/>
          <w:szCs w:val="21"/>
        </w:rPr>
        <w:t>projektowanymi</w:t>
      </w:r>
      <w:r w:rsidRPr="00465921">
        <w:rPr>
          <w:rFonts w:cs="Tahoma"/>
          <w:b/>
          <w:sz w:val="21"/>
          <w:szCs w:val="21"/>
        </w:rPr>
        <w:t xml:space="preserve"> postanowieniami umowy, określonymi </w:t>
      </w:r>
      <w:r w:rsidRPr="00465921">
        <w:rPr>
          <w:rFonts w:cs="Tahoma"/>
          <w:b/>
          <w:bCs/>
          <w:sz w:val="21"/>
          <w:szCs w:val="21"/>
        </w:rPr>
        <w:t xml:space="preserve">w </w:t>
      </w:r>
      <w:r w:rsidR="00C340F3" w:rsidRPr="00465921">
        <w:rPr>
          <w:rFonts w:cs="Tahoma"/>
          <w:b/>
          <w:bCs/>
          <w:sz w:val="21"/>
          <w:szCs w:val="21"/>
        </w:rPr>
        <w:t xml:space="preserve">załączniku do </w:t>
      </w:r>
      <w:r w:rsidR="000573B1" w:rsidRPr="00465921">
        <w:rPr>
          <w:rFonts w:cs="Tahoma"/>
          <w:b/>
          <w:sz w:val="21"/>
          <w:szCs w:val="21"/>
        </w:rPr>
        <w:t>Specyfikacji Warunków Zamówienia</w:t>
      </w:r>
      <w:r w:rsidRPr="00465921">
        <w:rPr>
          <w:rFonts w:cs="Tahoma"/>
          <w:b/>
          <w:sz w:val="21"/>
          <w:szCs w:val="21"/>
        </w:rPr>
        <w:t xml:space="preserve"> </w:t>
      </w:r>
      <w:r w:rsidR="00C32D03" w:rsidRPr="00465921">
        <w:rPr>
          <w:rFonts w:cs="Tahoma"/>
          <w:b/>
          <w:sz w:val="21"/>
          <w:szCs w:val="21"/>
        </w:rPr>
        <w:t>tj.</w:t>
      </w:r>
      <w:r w:rsidR="00C340F3" w:rsidRPr="00465921">
        <w:rPr>
          <w:rFonts w:cs="Tahoma"/>
          <w:b/>
          <w:sz w:val="21"/>
          <w:szCs w:val="21"/>
        </w:rPr>
        <w:t xml:space="preserve"> druku nr </w:t>
      </w:r>
      <w:r w:rsidR="00616C31" w:rsidRPr="00233009">
        <w:rPr>
          <w:rFonts w:cs="Tahoma"/>
          <w:b/>
          <w:sz w:val="21"/>
          <w:szCs w:val="21"/>
        </w:rPr>
        <w:t>6</w:t>
      </w:r>
      <w:r w:rsidR="00616C31" w:rsidRPr="00616C31">
        <w:rPr>
          <w:rFonts w:cs="Tahoma"/>
          <w:b/>
          <w:color w:val="00B050"/>
          <w:sz w:val="21"/>
          <w:szCs w:val="21"/>
        </w:rPr>
        <w:t xml:space="preserve"> </w:t>
      </w:r>
      <w:r w:rsidRPr="00465921">
        <w:rPr>
          <w:rFonts w:cs="Tahoma"/>
          <w:b/>
          <w:sz w:val="21"/>
          <w:szCs w:val="21"/>
        </w:rPr>
        <w:t>i</w:t>
      </w:r>
      <w:r w:rsidR="00CE2B58" w:rsidRPr="00465921">
        <w:rPr>
          <w:rFonts w:cs="Tahoma"/>
          <w:b/>
          <w:sz w:val="21"/>
          <w:szCs w:val="21"/>
        </w:rPr>
        <w:t> </w:t>
      </w:r>
      <w:r w:rsidRPr="00465921">
        <w:rPr>
          <w:rFonts w:cs="Tahoma"/>
          <w:b/>
          <w:sz w:val="21"/>
          <w:szCs w:val="21"/>
        </w:rPr>
        <w:t xml:space="preserve">zobowiązujemy </w:t>
      </w:r>
      <w:r w:rsidR="0000391B">
        <w:rPr>
          <w:rFonts w:cs="Tahoma"/>
          <w:b/>
          <w:sz w:val="21"/>
          <w:szCs w:val="21"/>
        </w:rPr>
        <w:br/>
      </w:r>
      <w:r w:rsidRPr="00465921">
        <w:rPr>
          <w:rFonts w:cs="Tahoma"/>
          <w:b/>
          <w:sz w:val="21"/>
          <w:szCs w:val="21"/>
        </w:rPr>
        <w:t>się, w przypadku wyboru naszej oferty, do zawarcia umowy zgodnej z</w:t>
      </w:r>
      <w:r w:rsidR="00CE2B58" w:rsidRPr="00465921">
        <w:rPr>
          <w:rFonts w:cs="Tahoma"/>
          <w:b/>
          <w:sz w:val="21"/>
          <w:szCs w:val="21"/>
        </w:rPr>
        <w:t> </w:t>
      </w:r>
      <w:r w:rsidRPr="00465921">
        <w:rPr>
          <w:rFonts w:cs="Tahoma"/>
          <w:b/>
          <w:sz w:val="21"/>
          <w:szCs w:val="21"/>
        </w:rPr>
        <w:t xml:space="preserve">niniejszą ofertą, </w:t>
      </w:r>
      <w:r w:rsidR="0000391B">
        <w:rPr>
          <w:rFonts w:cs="Tahoma"/>
          <w:b/>
          <w:sz w:val="21"/>
          <w:szCs w:val="21"/>
        </w:rPr>
        <w:br/>
      </w:r>
      <w:r w:rsidRPr="00465921">
        <w:rPr>
          <w:rFonts w:cs="Tahoma"/>
          <w:b/>
          <w:sz w:val="21"/>
          <w:szCs w:val="21"/>
        </w:rPr>
        <w:t xml:space="preserve">na warunkach określonych w </w:t>
      </w:r>
      <w:r w:rsidR="000573B1" w:rsidRPr="00465921">
        <w:rPr>
          <w:rFonts w:cs="Tahoma"/>
          <w:b/>
          <w:sz w:val="21"/>
          <w:szCs w:val="21"/>
        </w:rPr>
        <w:t>Specyfikacji Warunków Zamówienia</w:t>
      </w:r>
      <w:r w:rsidRPr="00465921">
        <w:rPr>
          <w:rFonts w:cs="Tahoma"/>
          <w:b/>
          <w:sz w:val="21"/>
          <w:szCs w:val="21"/>
        </w:rPr>
        <w:t>, w</w:t>
      </w:r>
      <w:r w:rsidR="00CE2B58" w:rsidRPr="00465921">
        <w:rPr>
          <w:rFonts w:cs="Tahoma"/>
          <w:b/>
          <w:sz w:val="21"/>
          <w:szCs w:val="21"/>
        </w:rPr>
        <w:t> </w:t>
      </w:r>
      <w:r w:rsidRPr="00465921">
        <w:rPr>
          <w:rFonts w:cs="Tahoma"/>
          <w:b/>
          <w:sz w:val="21"/>
          <w:szCs w:val="21"/>
        </w:rPr>
        <w:t xml:space="preserve">miejscu i terminie wyznaczonym przez </w:t>
      </w:r>
      <w:r w:rsidR="00950720">
        <w:rPr>
          <w:rFonts w:cs="Tahoma"/>
          <w:b/>
          <w:sz w:val="21"/>
          <w:szCs w:val="21"/>
        </w:rPr>
        <w:t>Z</w:t>
      </w:r>
      <w:r w:rsidRPr="00465921">
        <w:rPr>
          <w:rFonts w:cs="Tahoma"/>
          <w:b/>
          <w:sz w:val="21"/>
          <w:szCs w:val="21"/>
        </w:rPr>
        <w:t>amawiającego.</w:t>
      </w:r>
    </w:p>
    <w:p w14:paraId="60523877" w14:textId="77777777" w:rsidR="00A73422" w:rsidRPr="00465921" w:rsidRDefault="00A73422" w:rsidP="00D61057">
      <w:pPr>
        <w:widowControl w:val="0"/>
        <w:spacing w:before="40" w:after="40" w:line="276" w:lineRule="auto"/>
        <w:rPr>
          <w:rFonts w:cs="Tahoma"/>
          <w:b/>
          <w:sz w:val="6"/>
          <w:szCs w:val="6"/>
        </w:rPr>
      </w:pPr>
    </w:p>
    <w:p w14:paraId="203A3927" w14:textId="7D958B37" w:rsidR="00E52E4F" w:rsidRPr="00465921" w:rsidRDefault="00E52E4F">
      <w:pPr>
        <w:widowControl w:val="0"/>
        <w:numPr>
          <w:ilvl w:val="0"/>
          <w:numId w:val="55"/>
        </w:numPr>
        <w:spacing w:before="40" w:after="40" w:line="276" w:lineRule="auto"/>
        <w:ind w:left="567" w:hanging="567"/>
        <w:rPr>
          <w:rFonts w:cs="Tahoma"/>
          <w:b/>
          <w:sz w:val="21"/>
          <w:szCs w:val="21"/>
        </w:rPr>
      </w:pPr>
      <w:r w:rsidRPr="00465921">
        <w:rPr>
          <w:rFonts w:cs="Tahoma"/>
          <w:b/>
          <w:sz w:val="21"/>
          <w:szCs w:val="21"/>
        </w:rPr>
        <w:t xml:space="preserve">Oświadczamy, że zapoznaliśmy się ze </w:t>
      </w:r>
      <w:r w:rsidR="00E77A3B" w:rsidRPr="00465921">
        <w:rPr>
          <w:rFonts w:cs="Tahoma"/>
          <w:b/>
          <w:sz w:val="21"/>
          <w:szCs w:val="21"/>
        </w:rPr>
        <w:t>S</w:t>
      </w:r>
      <w:r w:rsidRPr="00465921">
        <w:rPr>
          <w:rFonts w:cs="Tahoma"/>
          <w:b/>
          <w:sz w:val="21"/>
          <w:szCs w:val="21"/>
        </w:rPr>
        <w:t xml:space="preserve">pecyfikacją </w:t>
      </w:r>
      <w:r w:rsidR="00E77A3B" w:rsidRPr="00465921">
        <w:rPr>
          <w:rFonts w:cs="Tahoma"/>
          <w:b/>
          <w:sz w:val="21"/>
          <w:szCs w:val="21"/>
        </w:rPr>
        <w:t>W</w:t>
      </w:r>
      <w:r w:rsidRPr="00465921">
        <w:rPr>
          <w:rFonts w:cs="Tahoma"/>
          <w:b/>
          <w:sz w:val="21"/>
          <w:szCs w:val="21"/>
        </w:rPr>
        <w:t xml:space="preserve">arunków </w:t>
      </w:r>
      <w:r w:rsidR="00E77A3B" w:rsidRPr="00465921">
        <w:rPr>
          <w:rFonts w:cs="Tahoma"/>
          <w:b/>
          <w:sz w:val="21"/>
          <w:szCs w:val="21"/>
        </w:rPr>
        <w:t>Z</w:t>
      </w:r>
      <w:r w:rsidRPr="00465921">
        <w:rPr>
          <w:rFonts w:cs="Tahoma"/>
          <w:b/>
          <w:sz w:val="21"/>
          <w:szCs w:val="21"/>
        </w:rPr>
        <w:t xml:space="preserve">amówienia, </w:t>
      </w:r>
      <w:r w:rsidR="00926807" w:rsidRPr="00465921">
        <w:rPr>
          <w:rFonts w:cs="Tahoma"/>
          <w:b/>
          <w:sz w:val="21"/>
          <w:szCs w:val="21"/>
        </w:rPr>
        <w:br/>
      </w:r>
      <w:r w:rsidRPr="00465921">
        <w:rPr>
          <w:rFonts w:cs="Tahoma"/>
          <w:b/>
          <w:sz w:val="21"/>
          <w:szCs w:val="21"/>
        </w:rPr>
        <w:t>a także wszystkimi innymi dokumentami i nie wnosimy do nich żadnych zastrzeżeń oraz</w:t>
      </w:r>
      <w:r w:rsidR="00DB159A">
        <w:rPr>
          <w:rFonts w:cs="Tahoma"/>
          <w:b/>
          <w:sz w:val="21"/>
          <w:szCs w:val="21"/>
        </w:rPr>
        <w:t> </w:t>
      </w:r>
      <w:r w:rsidRPr="00465921">
        <w:rPr>
          <w:rFonts w:cs="Tahoma"/>
          <w:b/>
          <w:sz w:val="21"/>
          <w:szCs w:val="21"/>
        </w:rPr>
        <w:t>uznajemy się za związanych określonymi w nich warunkami.</w:t>
      </w:r>
    </w:p>
    <w:p w14:paraId="20D4171E" w14:textId="77777777" w:rsidR="00A73422" w:rsidRPr="00465921" w:rsidRDefault="00A73422" w:rsidP="00D61057">
      <w:pPr>
        <w:widowControl w:val="0"/>
        <w:spacing w:before="40" w:after="40" w:line="276" w:lineRule="auto"/>
        <w:rPr>
          <w:rFonts w:cs="Tahoma"/>
          <w:b/>
          <w:sz w:val="6"/>
          <w:szCs w:val="6"/>
        </w:rPr>
      </w:pPr>
    </w:p>
    <w:p w14:paraId="74AF5821" w14:textId="0449F667" w:rsidR="00E52E4F" w:rsidRPr="00465921" w:rsidRDefault="00E52E4F">
      <w:pPr>
        <w:widowControl w:val="0"/>
        <w:numPr>
          <w:ilvl w:val="0"/>
          <w:numId w:val="55"/>
        </w:numPr>
        <w:spacing w:before="40" w:after="40" w:line="276" w:lineRule="auto"/>
        <w:ind w:left="567" w:hanging="567"/>
        <w:rPr>
          <w:rFonts w:cs="Tahoma"/>
          <w:b/>
          <w:sz w:val="21"/>
          <w:szCs w:val="21"/>
        </w:rPr>
      </w:pPr>
      <w:r w:rsidRPr="00465921">
        <w:rPr>
          <w:rFonts w:cs="Tahoma"/>
          <w:b/>
          <w:sz w:val="21"/>
          <w:szCs w:val="21"/>
        </w:rPr>
        <w:t xml:space="preserve">Oświadczamy, że jesteśmy związani niniejszą ofertą </w:t>
      </w:r>
      <w:r w:rsidR="00F16BCE" w:rsidRPr="00465921">
        <w:rPr>
          <w:rFonts w:cs="Tahoma"/>
          <w:b/>
          <w:sz w:val="21"/>
          <w:szCs w:val="21"/>
        </w:rPr>
        <w:t>w terminie określonym w SWZ</w:t>
      </w:r>
      <w:r w:rsidR="00650BEF" w:rsidRPr="00465921">
        <w:rPr>
          <w:rFonts w:cs="Tahoma"/>
          <w:b/>
          <w:sz w:val="21"/>
          <w:szCs w:val="21"/>
        </w:rPr>
        <w:t>.</w:t>
      </w:r>
    </w:p>
    <w:p w14:paraId="247E77AE" w14:textId="77777777" w:rsidR="00A73422" w:rsidRPr="00465921" w:rsidRDefault="00A73422" w:rsidP="00D61057">
      <w:pPr>
        <w:widowControl w:val="0"/>
        <w:spacing w:before="40" w:after="40" w:line="276" w:lineRule="auto"/>
        <w:rPr>
          <w:rFonts w:cs="Tahoma"/>
          <w:b/>
          <w:sz w:val="6"/>
          <w:szCs w:val="6"/>
        </w:rPr>
      </w:pPr>
    </w:p>
    <w:p w14:paraId="05D4F313" w14:textId="0A56F120" w:rsidR="00062AF2" w:rsidRPr="00465921" w:rsidRDefault="00E52E4F">
      <w:pPr>
        <w:widowControl w:val="0"/>
        <w:numPr>
          <w:ilvl w:val="0"/>
          <w:numId w:val="55"/>
        </w:numPr>
        <w:spacing w:before="40" w:after="40" w:line="276" w:lineRule="auto"/>
        <w:ind w:left="567" w:hanging="567"/>
        <w:rPr>
          <w:rFonts w:cs="Tahoma"/>
          <w:b/>
          <w:color w:val="0000FF"/>
          <w:sz w:val="21"/>
          <w:szCs w:val="21"/>
        </w:rPr>
      </w:pPr>
      <w:r w:rsidRPr="00465921">
        <w:rPr>
          <w:rFonts w:cs="Tahoma"/>
          <w:color w:val="0000FF"/>
          <w:sz w:val="21"/>
          <w:szCs w:val="21"/>
        </w:rPr>
        <w:t xml:space="preserve">Wszelkie oświadczenia i dokumenty podane w niniejszej ofercie zostały złożone ze świadomością odpowiedzialności karnej za składanie fałszywych </w:t>
      </w:r>
      <w:r w:rsidR="001471F0" w:rsidRPr="00465921">
        <w:rPr>
          <w:rFonts w:cs="Tahoma"/>
          <w:color w:val="0000FF"/>
          <w:sz w:val="21"/>
          <w:szCs w:val="21"/>
        </w:rPr>
        <w:t xml:space="preserve">zeznań oraz ze świadomością odpowiedzialności </w:t>
      </w:r>
      <w:r w:rsidR="00FB17CD" w:rsidRPr="00465921">
        <w:rPr>
          <w:rFonts w:cs="Tahoma"/>
          <w:color w:val="0000FF"/>
          <w:sz w:val="21"/>
          <w:szCs w:val="21"/>
        </w:rPr>
        <w:br/>
      </w:r>
      <w:r w:rsidR="001471F0" w:rsidRPr="00465921">
        <w:rPr>
          <w:rFonts w:cs="Tahoma"/>
          <w:color w:val="0000FF"/>
          <w:sz w:val="21"/>
          <w:szCs w:val="21"/>
        </w:rPr>
        <w:t>za poświadczenie nieprawdy w dokumentach w celu uzyskania zamówienia publicznego</w:t>
      </w:r>
      <w:r w:rsidRPr="00465921">
        <w:rPr>
          <w:rFonts w:cs="Tahoma"/>
          <w:color w:val="0000FF"/>
          <w:sz w:val="21"/>
          <w:szCs w:val="21"/>
        </w:rPr>
        <w:t xml:space="preserve"> </w:t>
      </w:r>
      <w:r w:rsidR="00864FE4" w:rsidRPr="00465921">
        <w:rPr>
          <w:rFonts w:cs="Tahoma"/>
          <w:color w:val="0000FF"/>
          <w:sz w:val="21"/>
          <w:szCs w:val="21"/>
        </w:rPr>
        <w:br/>
      </w:r>
      <w:r w:rsidRPr="00465921">
        <w:rPr>
          <w:rFonts w:cs="Tahoma"/>
          <w:color w:val="0000FF"/>
          <w:sz w:val="21"/>
          <w:szCs w:val="21"/>
        </w:rPr>
        <w:t>(</w:t>
      </w:r>
      <w:r w:rsidR="00650BEF" w:rsidRPr="00465921">
        <w:rPr>
          <w:rFonts w:cs="Tahoma"/>
          <w:i/>
          <w:color w:val="0000FF"/>
          <w:sz w:val="21"/>
          <w:szCs w:val="21"/>
        </w:rPr>
        <w:t>art.</w:t>
      </w:r>
      <w:r w:rsidRPr="00465921">
        <w:rPr>
          <w:rFonts w:cs="Tahoma"/>
          <w:i/>
          <w:color w:val="0000FF"/>
          <w:sz w:val="21"/>
          <w:szCs w:val="21"/>
        </w:rPr>
        <w:t xml:space="preserve"> 233 §1 i 297 §1 Kodeksu Karnego</w:t>
      </w:r>
      <w:r w:rsidRPr="00465921">
        <w:rPr>
          <w:rFonts w:cs="Tahoma"/>
          <w:color w:val="0000FF"/>
          <w:sz w:val="21"/>
          <w:szCs w:val="21"/>
        </w:rPr>
        <w:t>).</w:t>
      </w:r>
    </w:p>
    <w:p w14:paraId="446D1F22" w14:textId="77777777" w:rsidR="00A73422" w:rsidRPr="00465921" w:rsidRDefault="00A73422" w:rsidP="00D61057">
      <w:pPr>
        <w:widowControl w:val="0"/>
        <w:spacing w:before="40" w:after="40" w:line="276" w:lineRule="auto"/>
        <w:rPr>
          <w:rFonts w:cs="Tahoma"/>
          <w:b/>
          <w:color w:val="0000FF"/>
          <w:sz w:val="6"/>
          <w:szCs w:val="6"/>
        </w:rPr>
      </w:pPr>
    </w:p>
    <w:p w14:paraId="557DCC2F" w14:textId="10E6AAB3" w:rsidR="00062AF2" w:rsidRPr="00465921" w:rsidRDefault="00062AF2">
      <w:pPr>
        <w:widowControl w:val="0"/>
        <w:numPr>
          <w:ilvl w:val="0"/>
          <w:numId w:val="55"/>
        </w:numPr>
        <w:spacing w:before="40" w:after="40" w:line="276" w:lineRule="auto"/>
        <w:ind w:left="567" w:hanging="567"/>
        <w:rPr>
          <w:rFonts w:cs="Tahoma"/>
          <w:b/>
          <w:color w:val="0000FF"/>
          <w:sz w:val="21"/>
          <w:szCs w:val="21"/>
        </w:rPr>
      </w:pPr>
      <w:r w:rsidRPr="00465921">
        <w:rPr>
          <w:rFonts w:cs="Tahoma"/>
          <w:sz w:val="21"/>
          <w:szCs w:val="21"/>
        </w:rPr>
        <w:t xml:space="preserve">Oświadczamy, że za wyjątkiem następujących informacji i dokumentów </w:t>
      </w:r>
      <w:r w:rsidR="00A70074" w:rsidRPr="00465921">
        <w:rPr>
          <w:rFonts w:cs="Tahoma"/>
          <w:sz w:val="21"/>
          <w:szCs w:val="21"/>
        </w:rPr>
        <w:t>………………….</w:t>
      </w:r>
      <w:r w:rsidRPr="00465921">
        <w:rPr>
          <w:rFonts w:cs="Tahoma"/>
          <w:sz w:val="21"/>
          <w:szCs w:val="21"/>
        </w:rPr>
        <w:t xml:space="preserve"> wydzielonych oraz zawartych w pliku o nazwie</w:t>
      </w:r>
      <w:r w:rsidR="00A70074" w:rsidRPr="00465921">
        <w:rPr>
          <w:rFonts w:cs="Tahoma"/>
          <w:sz w:val="21"/>
          <w:szCs w:val="21"/>
        </w:rPr>
        <w:t>…………………….,</w:t>
      </w:r>
      <w:r w:rsidRPr="00465921">
        <w:rPr>
          <w:rFonts w:cs="Tahoma"/>
          <w:sz w:val="21"/>
          <w:szCs w:val="21"/>
        </w:rPr>
        <w:t xml:space="preserve"> niniejsza oferta oraz wszelkie załączniki </w:t>
      </w:r>
      <w:r w:rsidR="002627B3" w:rsidRPr="00465921">
        <w:rPr>
          <w:rFonts w:cs="Tahoma"/>
          <w:sz w:val="21"/>
          <w:szCs w:val="21"/>
        </w:rPr>
        <w:br/>
      </w:r>
      <w:r w:rsidRPr="00465921">
        <w:rPr>
          <w:rFonts w:cs="Tahoma"/>
          <w:sz w:val="21"/>
          <w:szCs w:val="21"/>
        </w:rPr>
        <w:t>do niej są jawne i nie zawierają informacji stanowiących tajemnic</w:t>
      </w:r>
      <w:r w:rsidR="00E77A3B" w:rsidRPr="00465921">
        <w:rPr>
          <w:rFonts w:cs="Tahoma"/>
          <w:sz w:val="21"/>
          <w:szCs w:val="21"/>
        </w:rPr>
        <w:t>ę</w:t>
      </w:r>
      <w:r w:rsidRPr="00465921">
        <w:rPr>
          <w:rFonts w:cs="Tahoma"/>
          <w:sz w:val="21"/>
          <w:szCs w:val="21"/>
        </w:rPr>
        <w:t xml:space="preserve"> przedsiębiorstwa w rozumieniu przepisów o zwalczaniu nieuczciwej konkurencji, które chcemy zastrzec przed ogólnym dostępem.</w:t>
      </w:r>
    </w:p>
    <w:p w14:paraId="560F0E53" w14:textId="77777777" w:rsidR="00062AF2" w:rsidRPr="00465921" w:rsidRDefault="00062AF2" w:rsidP="00D61057">
      <w:pPr>
        <w:tabs>
          <w:tab w:val="left" w:pos="0"/>
        </w:tabs>
        <w:spacing w:before="40" w:after="40" w:line="276" w:lineRule="auto"/>
        <w:ind w:left="567"/>
        <w:rPr>
          <w:rFonts w:cs="Tahoma"/>
          <w:sz w:val="18"/>
          <w:szCs w:val="18"/>
        </w:rPr>
      </w:pPr>
      <w:r w:rsidRPr="00465921">
        <w:rPr>
          <w:rFonts w:cs="Tahoma"/>
          <w:sz w:val="21"/>
          <w:szCs w:val="21"/>
        </w:rPr>
        <w:t xml:space="preserve">Powyższe informacje zostały </w:t>
      </w:r>
      <w:r w:rsidR="00A70074" w:rsidRPr="00465921">
        <w:rPr>
          <w:rFonts w:cs="Tahoma"/>
          <w:sz w:val="21"/>
          <w:szCs w:val="21"/>
        </w:rPr>
        <w:t>zastrzeżone</w:t>
      </w:r>
      <w:r w:rsidRPr="00465921">
        <w:rPr>
          <w:rFonts w:cs="Tahoma"/>
          <w:sz w:val="21"/>
          <w:szCs w:val="21"/>
        </w:rPr>
        <w:t xml:space="preserve"> jako tajemnica przedsiębiorstwa z uwagi na</w:t>
      </w:r>
      <w:r w:rsidRPr="00465921">
        <w:rPr>
          <w:rFonts w:cs="Tahoma"/>
          <w:szCs w:val="20"/>
        </w:rPr>
        <w:t xml:space="preserve"> </w:t>
      </w:r>
      <w:r w:rsidRPr="00465921">
        <w:rPr>
          <w:rFonts w:cs="Tahoma"/>
          <w:i/>
          <w:iCs/>
          <w:color w:val="0000FF"/>
          <w:sz w:val="18"/>
          <w:szCs w:val="18"/>
        </w:rPr>
        <w:t xml:space="preserve">(proszę wykazać, </w:t>
      </w:r>
      <w:r w:rsidR="002627B3" w:rsidRPr="00465921">
        <w:rPr>
          <w:rFonts w:cs="Tahoma"/>
          <w:i/>
          <w:iCs/>
          <w:color w:val="0000FF"/>
          <w:sz w:val="18"/>
          <w:szCs w:val="18"/>
        </w:rPr>
        <w:br/>
      </w:r>
      <w:r w:rsidRPr="00465921">
        <w:rPr>
          <w:rFonts w:cs="Tahoma"/>
          <w:i/>
          <w:iCs/>
          <w:color w:val="0000FF"/>
          <w:sz w:val="18"/>
          <w:szCs w:val="18"/>
        </w:rPr>
        <w:t>iż zastrzeżone informacje stanowią tajemnicę przedsiębiorstwa):</w:t>
      </w:r>
    </w:p>
    <w:p w14:paraId="1AA56B88" w14:textId="77777777" w:rsidR="005D6257" w:rsidRPr="00465921" w:rsidRDefault="00A70074">
      <w:pPr>
        <w:pStyle w:val="Akapitzlist"/>
        <w:numPr>
          <w:ilvl w:val="0"/>
          <w:numId w:val="56"/>
        </w:numPr>
        <w:ind w:left="993" w:hanging="426"/>
        <w:contextualSpacing w:val="0"/>
        <w:rPr>
          <w:rFonts w:ascii="Tahoma" w:hAnsi="Tahoma" w:cs="Tahoma"/>
        </w:rPr>
      </w:pPr>
      <w:r w:rsidRPr="00465921">
        <w:rPr>
          <w:rFonts w:ascii="Tahoma" w:hAnsi="Tahoma" w:cs="Tahoma"/>
        </w:rPr>
        <w:t>……………………………………………………..</w:t>
      </w:r>
    </w:p>
    <w:p w14:paraId="571B1107" w14:textId="04A54F85" w:rsidR="00A70074" w:rsidRPr="00465921" w:rsidRDefault="00A70074">
      <w:pPr>
        <w:pStyle w:val="Akapitzlist"/>
        <w:numPr>
          <w:ilvl w:val="0"/>
          <w:numId w:val="56"/>
        </w:numPr>
        <w:spacing w:before="40" w:after="40"/>
        <w:ind w:left="992" w:hanging="425"/>
        <w:contextualSpacing w:val="0"/>
        <w:rPr>
          <w:rFonts w:ascii="Tahoma" w:hAnsi="Tahoma" w:cs="Tahoma"/>
        </w:rPr>
      </w:pPr>
      <w:r w:rsidRPr="00465921">
        <w:rPr>
          <w:rFonts w:ascii="Tahoma" w:hAnsi="Tahoma" w:cs="Tahoma"/>
        </w:rPr>
        <w:t>……………………………………………………..</w:t>
      </w:r>
    </w:p>
    <w:p w14:paraId="54E85B9C" w14:textId="77777777" w:rsidR="00A73422" w:rsidRPr="00465921" w:rsidRDefault="00A73422" w:rsidP="00D61057">
      <w:pPr>
        <w:pStyle w:val="Akapitzlist"/>
        <w:spacing w:before="40" w:after="40"/>
        <w:ind w:left="992"/>
        <w:contextualSpacing w:val="0"/>
        <w:rPr>
          <w:rFonts w:ascii="Tahoma" w:hAnsi="Tahoma" w:cs="Tahoma"/>
          <w:sz w:val="6"/>
          <w:szCs w:val="6"/>
        </w:rPr>
      </w:pPr>
    </w:p>
    <w:p w14:paraId="44692477" w14:textId="58633503" w:rsidR="00E52E4F" w:rsidRPr="00465921" w:rsidRDefault="00E52E4F">
      <w:pPr>
        <w:widowControl w:val="0"/>
        <w:numPr>
          <w:ilvl w:val="0"/>
          <w:numId w:val="55"/>
        </w:numPr>
        <w:spacing w:before="40" w:after="40" w:line="276" w:lineRule="auto"/>
        <w:ind w:left="567" w:hanging="567"/>
        <w:rPr>
          <w:rFonts w:cs="Tahoma"/>
          <w:b/>
          <w:sz w:val="22"/>
          <w:szCs w:val="22"/>
        </w:rPr>
      </w:pPr>
      <w:r w:rsidRPr="00465921">
        <w:rPr>
          <w:rFonts w:cs="Tahoma"/>
          <w:b/>
          <w:sz w:val="21"/>
          <w:szCs w:val="21"/>
          <w:u w:val="single"/>
        </w:rPr>
        <w:t>Integralną część oferty stanowią n/w załączniki</w:t>
      </w:r>
      <w:r w:rsidRPr="00465921">
        <w:rPr>
          <w:rFonts w:cs="Tahoma"/>
          <w:b/>
          <w:sz w:val="21"/>
          <w:szCs w:val="21"/>
        </w:rPr>
        <w:t>:</w:t>
      </w:r>
      <w:r w:rsidRPr="00465921">
        <w:rPr>
          <w:rFonts w:cs="Tahoma"/>
          <w:b/>
        </w:rPr>
        <w:t xml:space="preserve"> </w:t>
      </w:r>
      <w:r w:rsidRPr="00465921">
        <w:rPr>
          <w:rFonts w:cs="Tahoma"/>
          <w:color w:val="0000FF"/>
          <w:sz w:val="16"/>
          <w:szCs w:val="16"/>
        </w:rPr>
        <w:t>(</w:t>
      </w:r>
      <w:r w:rsidRPr="00465921">
        <w:rPr>
          <w:rFonts w:cs="Tahoma"/>
          <w:b/>
          <w:i/>
          <w:color w:val="0000FF"/>
          <w:sz w:val="16"/>
          <w:szCs w:val="16"/>
        </w:rPr>
        <w:t xml:space="preserve">wyszczególnia obowiązkowo </w:t>
      </w:r>
      <w:r w:rsidR="0011076C" w:rsidRPr="00465921">
        <w:rPr>
          <w:rFonts w:cs="Tahoma"/>
          <w:b/>
          <w:i/>
          <w:color w:val="0000FF"/>
          <w:sz w:val="16"/>
          <w:szCs w:val="16"/>
        </w:rPr>
        <w:t>Wykonawca</w:t>
      </w:r>
      <w:r w:rsidRPr="00465921">
        <w:rPr>
          <w:rFonts w:cs="Tahoma"/>
          <w:color w:val="0000FF"/>
          <w:sz w:val="16"/>
          <w:szCs w:val="16"/>
        </w:rPr>
        <w:t>)</w:t>
      </w:r>
    </w:p>
    <w:p w14:paraId="10A8CACA" w14:textId="77777777" w:rsidR="0029354F" w:rsidRPr="00465921" w:rsidRDefault="00E52E4F">
      <w:pPr>
        <w:pStyle w:val="Akapitzlist"/>
        <w:numPr>
          <w:ilvl w:val="0"/>
          <w:numId w:val="57"/>
        </w:numPr>
        <w:ind w:left="993" w:hanging="426"/>
        <w:contextualSpacing w:val="0"/>
        <w:rPr>
          <w:rFonts w:ascii="Tahoma" w:hAnsi="Tahoma" w:cs="Tahoma"/>
        </w:rPr>
      </w:pPr>
      <w:r w:rsidRPr="00465921">
        <w:rPr>
          <w:rFonts w:ascii="Tahoma" w:hAnsi="Tahoma" w:cs="Tahoma"/>
        </w:rPr>
        <w:t>…………………………………………</w:t>
      </w:r>
      <w:r w:rsidR="0029354F" w:rsidRPr="00465921">
        <w:rPr>
          <w:rFonts w:ascii="Tahoma" w:hAnsi="Tahoma" w:cs="Tahoma"/>
        </w:rPr>
        <w:t>……</w:t>
      </w:r>
    </w:p>
    <w:p w14:paraId="36786DE4" w14:textId="77777777" w:rsidR="0029354F" w:rsidRPr="00465921" w:rsidRDefault="0029354F">
      <w:pPr>
        <w:pStyle w:val="Akapitzlist"/>
        <w:numPr>
          <w:ilvl w:val="0"/>
          <w:numId w:val="57"/>
        </w:numPr>
        <w:spacing w:after="40"/>
        <w:ind w:left="992" w:hanging="425"/>
        <w:contextualSpacing w:val="0"/>
        <w:rPr>
          <w:rFonts w:ascii="Tahoma" w:hAnsi="Tahoma" w:cs="Tahoma"/>
        </w:rPr>
      </w:pPr>
      <w:r w:rsidRPr="00465921">
        <w:rPr>
          <w:rFonts w:ascii="Tahoma" w:hAnsi="Tahoma" w:cs="Tahoma"/>
        </w:rPr>
        <w:t>……………………………………………………..</w:t>
      </w:r>
    </w:p>
    <w:p w14:paraId="75695FD5" w14:textId="1EBF4C7A" w:rsidR="00E52E4F" w:rsidRPr="00465921" w:rsidRDefault="00E52E4F" w:rsidP="00D61057">
      <w:pPr>
        <w:spacing w:before="40" w:after="40" w:line="276" w:lineRule="auto"/>
        <w:rPr>
          <w:rFonts w:cs="Tahoma"/>
          <w:szCs w:val="20"/>
        </w:rPr>
      </w:pP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  <w:t>Podpis</w:t>
      </w:r>
      <w:r w:rsidR="003B7C29" w:rsidRPr="00465921">
        <w:rPr>
          <w:rFonts w:cs="Tahoma"/>
          <w:szCs w:val="20"/>
        </w:rPr>
        <w:t>.</w:t>
      </w:r>
      <w:r w:rsidRPr="00465921">
        <w:rPr>
          <w:rFonts w:cs="Tahoma"/>
          <w:szCs w:val="20"/>
        </w:rPr>
        <w:t>............</w:t>
      </w:r>
      <w:r w:rsidR="001B296E" w:rsidRPr="00465921">
        <w:rPr>
          <w:rFonts w:cs="Tahoma"/>
          <w:szCs w:val="20"/>
        </w:rPr>
        <w:t>........</w:t>
      </w:r>
      <w:r w:rsidRPr="00465921">
        <w:rPr>
          <w:rFonts w:cs="Tahoma"/>
          <w:szCs w:val="20"/>
        </w:rPr>
        <w:t>..................................................</w:t>
      </w:r>
    </w:p>
    <w:p w14:paraId="668E7566" w14:textId="74F436D0" w:rsidR="00E52E4F" w:rsidRPr="00465921" w:rsidRDefault="00E52E4F" w:rsidP="00D61057">
      <w:pPr>
        <w:spacing w:before="40" w:after="40" w:line="276" w:lineRule="auto"/>
        <w:ind w:left="3540" w:firstLine="708"/>
        <w:rPr>
          <w:rFonts w:cs="Tahoma"/>
          <w:i/>
          <w:sz w:val="16"/>
          <w:szCs w:val="16"/>
        </w:rPr>
      </w:pPr>
      <w:r w:rsidRPr="00465921">
        <w:rPr>
          <w:rFonts w:cs="Tahoma"/>
          <w:i/>
          <w:sz w:val="16"/>
          <w:szCs w:val="16"/>
        </w:rPr>
        <w:t xml:space="preserve">/upełnomocniony przedstawiciel </w:t>
      </w:r>
      <w:r w:rsidR="003333F4">
        <w:rPr>
          <w:rFonts w:cs="Tahoma"/>
          <w:i/>
          <w:sz w:val="16"/>
          <w:szCs w:val="16"/>
        </w:rPr>
        <w:t>Wykonawcy</w:t>
      </w:r>
      <w:r w:rsidR="009A76E7" w:rsidRPr="00465921">
        <w:rPr>
          <w:rFonts w:cs="Tahoma"/>
          <w:i/>
          <w:sz w:val="16"/>
          <w:szCs w:val="16"/>
        </w:rPr>
        <w:t xml:space="preserve"> </w:t>
      </w:r>
      <w:r w:rsidRPr="00465921">
        <w:rPr>
          <w:rFonts w:cs="Tahoma"/>
          <w:i/>
          <w:sz w:val="16"/>
          <w:szCs w:val="16"/>
        </w:rPr>
        <w:t>określony aktem rejestrowym/</w:t>
      </w:r>
    </w:p>
    <w:p w14:paraId="023AB030" w14:textId="77777777" w:rsidR="00E52E4F" w:rsidRPr="00465921" w:rsidRDefault="00E52E4F" w:rsidP="00D61057">
      <w:pPr>
        <w:spacing w:before="40" w:after="40" w:line="276" w:lineRule="auto"/>
        <w:rPr>
          <w:rFonts w:cs="Tahoma"/>
          <w:i/>
        </w:rPr>
      </w:pPr>
      <w:r w:rsidRPr="00465921">
        <w:rPr>
          <w:rFonts w:cs="Tahoma"/>
          <w:sz w:val="16"/>
          <w:szCs w:val="16"/>
          <w:vertAlign w:val="superscript"/>
        </w:rPr>
        <w:sym w:font="Wingdings 2" w:char="00E4"/>
      </w:r>
      <w:r w:rsidRPr="00465921">
        <w:rPr>
          <w:rFonts w:cs="Tahoma"/>
          <w:sz w:val="16"/>
          <w:szCs w:val="16"/>
          <w:vertAlign w:val="superscript"/>
        </w:rPr>
        <w:t>)</w:t>
      </w:r>
      <w:r w:rsidRPr="00465921">
        <w:rPr>
          <w:rFonts w:cs="Tahoma"/>
          <w:i/>
          <w:sz w:val="16"/>
          <w:szCs w:val="16"/>
        </w:rPr>
        <w:t>niepotrzebne skreślić</w:t>
      </w:r>
    </w:p>
    <w:p w14:paraId="2085C4A8" w14:textId="77777777" w:rsidR="001B296E" w:rsidRPr="00465921" w:rsidRDefault="001B296E" w:rsidP="00D61057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46D622BF" w14:textId="77777777" w:rsidR="001B296E" w:rsidRPr="00465921" w:rsidRDefault="001B296E" w:rsidP="00D61057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0357A98D" w14:textId="3FDDBEB1" w:rsidR="0083150C" w:rsidRPr="0083150C" w:rsidRDefault="00C048C9" w:rsidP="00D61057">
      <w:pPr>
        <w:spacing w:before="40" w:after="40" w:line="276" w:lineRule="auto"/>
        <w:jc w:val="right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szCs w:val="20"/>
          <w:u w:val="single"/>
        </w:rPr>
        <w:br w:type="page"/>
      </w:r>
    </w:p>
    <w:p w14:paraId="240D6511" w14:textId="77777777" w:rsidR="00DB159A" w:rsidRDefault="00DB159A" w:rsidP="00DB159A">
      <w:pPr>
        <w:tabs>
          <w:tab w:val="left" w:pos="708"/>
        </w:tabs>
        <w:spacing w:before="120" w:after="60" w:line="276" w:lineRule="auto"/>
        <w:jc w:val="right"/>
        <w:outlineLvl w:val="6"/>
        <w:rPr>
          <w:rFonts w:cs="Tahoma"/>
          <w:b/>
          <w:bCs/>
          <w:sz w:val="18"/>
          <w:szCs w:val="18"/>
        </w:rPr>
      </w:pPr>
    </w:p>
    <w:p w14:paraId="578483E4" w14:textId="2A1934DA" w:rsidR="00236E19" w:rsidRPr="00EF2F7D" w:rsidRDefault="00236E19" w:rsidP="00DB159A">
      <w:pPr>
        <w:tabs>
          <w:tab w:val="left" w:pos="708"/>
        </w:tabs>
        <w:spacing w:before="120" w:after="60" w:line="276" w:lineRule="auto"/>
        <w:jc w:val="right"/>
        <w:outlineLvl w:val="6"/>
        <w:rPr>
          <w:rFonts w:cs="Tahoma"/>
          <w:sz w:val="16"/>
          <w:szCs w:val="16"/>
        </w:rPr>
      </w:pPr>
      <w:r w:rsidRPr="00EF2F7D">
        <w:rPr>
          <w:rFonts w:cs="Tahoma"/>
          <w:b/>
          <w:bCs/>
          <w:sz w:val="18"/>
          <w:szCs w:val="18"/>
        </w:rPr>
        <w:t>Formularz cenowy</w:t>
      </w:r>
      <w:r w:rsidRPr="00EF2F7D">
        <w:rPr>
          <w:rFonts w:cs="Tahoma"/>
          <w:sz w:val="18"/>
          <w:szCs w:val="18"/>
        </w:rPr>
        <w:t xml:space="preserve"> </w:t>
      </w:r>
      <w:r w:rsidRPr="00EF2F7D">
        <w:rPr>
          <w:rFonts w:cs="Tahoma"/>
          <w:b/>
          <w:bCs/>
          <w:sz w:val="18"/>
          <w:szCs w:val="18"/>
          <w:highlight w:val="yellow"/>
        </w:rPr>
        <w:t xml:space="preserve">dla </w:t>
      </w:r>
      <w:r>
        <w:rPr>
          <w:rFonts w:cs="Tahoma"/>
          <w:b/>
          <w:bCs/>
          <w:sz w:val="18"/>
          <w:szCs w:val="18"/>
          <w:highlight w:val="yellow"/>
        </w:rPr>
        <w:t>I</w:t>
      </w:r>
      <w:r w:rsidRPr="00EF2F7D">
        <w:rPr>
          <w:rFonts w:cs="Tahoma"/>
          <w:b/>
          <w:bCs/>
          <w:sz w:val="18"/>
          <w:szCs w:val="18"/>
          <w:highlight w:val="yellow"/>
        </w:rPr>
        <w:t xml:space="preserve"> części zamówienia</w:t>
      </w:r>
      <w:r w:rsidRPr="00EF2F7D">
        <w:rPr>
          <w:rFonts w:cs="Tahoma"/>
          <w:sz w:val="18"/>
          <w:szCs w:val="18"/>
        </w:rPr>
        <w:t xml:space="preserve"> </w:t>
      </w:r>
      <w:r w:rsidRPr="00EF2F7D">
        <w:rPr>
          <w:rFonts w:cs="Tahoma"/>
          <w:sz w:val="16"/>
          <w:szCs w:val="16"/>
        </w:rPr>
        <w:t>(integralna część formularza oferty)</w:t>
      </w:r>
    </w:p>
    <w:p w14:paraId="11C4B359" w14:textId="77777777" w:rsidR="00236E19" w:rsidRPr="00AA35DA" w:rsidRDefault="00236E19" w:rsidP="00236E19">
      <w:pPr>
        <w:tabs>
          <w:tab w:val="left" w:pos="708"/>
        </w:tabs>
        <w:spacing w:after="60" w:line="276" w:lineRule="auto"/>
        <w:outlineLvl w:val="6"/>
        <w:rPr>
          <w:rFonts w:cs="Tahoma"/>
          <w:sz w:val="10"/>
          <w:szCs w:val="10"/>
        </w:rPr>
      </w:pPr>
      <w:r w:rsidRPr="00EF2F7D">
        <w:rPr>
          <w:rFonts w:cs="Tahoma"/>
        </w:rPr>
        <w:t>…............................................</w:t>
      </w:r>
    </w:p>
    <w:p w14:paraId="422117ED" w14:textId="77777777" w:rsidR="00236E19" w:rsidRPr="00EF2F7D" w:rsidRDefault="00236E19" w:rsidP="00236E19">
      <w:pPr>
        <w:spacing w:line="276" w:lineRule="auto"/>
        <w:rPr>
          <w:rFonts w:cs="Tahoma"/>
          <w:sz w:val="16"/>
        </w:rPr>
      </w:pPr>
      <w:r w:rsidRPr="00EF2F7D">
        <w:rPr>
          <w:rFonts w:cs="Tahoma"/>
          <w:sz w:val="16"/>
        </w:rPr>
        <w:t xml:space="preserve">      /nazwa i adres wykonawcy/</w:t>
      </w:r>
    </w:p>
    <w:p w14:paraId="0A9FBA97" w14:textId="77777777" w:rsidR="00236E19" w:rsidRPr="0062215D" w:rsidRDefault="00236E19" w:rsidP="00236E19">
      <w:pPr>
        <w:spacing w:line="276" w:lineRule="auto"/>
        <w:ind w:right="-44"/>
        <w:jc w:val="center"/>
        <w:rPr>
          <w:rFonts w:cs="Tahoma"/>
          <w:b/>
          <w:bCs/>
          <w:sz w:val="28"/>
          <w:szCs w:val="28"/>
        </w:rPr>
      </w:pPr>
      <w:r w:rsidRPr="0062215D">
        <w:rPr>
          <w:rFonts w:cs="Tahoma"/>
          <w:b/>
          <w:bCs/>
          <w:sz w:val="28"/>
          <w:szCs w:val="28"/>
        </w:rPr>
        <w:t>FORMULARZ CENOWY</w:t>
      </w:r>
    </w:p>
    <w:p w14:paraId="3DE30AE8" w14:textId="4FF246DA" w:rsidR="00236E19" w:rsidRDefault="00740BAF" w:rsidP="00236E19">
      <w:pPr>
        <w:spacing w:line="276" w:lineRule="auto"/>
        <w:jc w:val="center"/>
        <w:rPr>
          <w:rFonts w:cs="Tahoma"/>
          <w:b/>
          <w:i/>
          <w:iCs/>
          <w:color w:val="0000FF"/>
          <w:sz w:val="22"/>
          <w:szCs w:val="22"/>
        </w:rPr>
      </w:pPr>
      <w:r w:rsidRPr="00AE5025">
        <w:rPr>
          <w:rFonts w:cs="Tahoma"/>
          <w:b/>
          <w:i/>
          <w:iCs/>
          <w:color w:val="0000FF"/>
          <w:sz w:val="22"/>
          <w:szCs w:val="22"/>
        </w:rPr>
        <w:t xml:space="preserve">Zimowe utrzymanie dróg powiatowych </w:t>
      </w:r>
      <w:r>
        <w:rPr>
          <w:rFonts w:cs="Tahoma"/>
          <w:b/>
          <w:i/>
          <w:iCs/>
          <w:color w:val="0000FF"/>
          <w:sz w:val="22"/>
          <w:szCs w:val="22"/>
        </w:rPr>
        <w:t>w</w:t>
      </w:r>
      <w:r w:rsidRPr="00AE5025">
        <w:rPr>
          <w:rFonts w:cs="Tahoma"/>
          <w:b/>
          <w:i/>
          <w:iCs/>
          <w:color w:val="0000FF"/>
          <w:sz w:val="22"/>
          <w:szCs w:val="22"/>
        </w:rPr>
        <w:t xml:space="preserve"> Powi</w:t>
      </w:r>
      <w:r>
        <w:rPr>
          <w:rFonts w:cs="Tahoma"/>
          <w:b/>
          <w:i/>
          <w:iCs/>
          <w:color w:val="0000FF"/>
          <w:sz w:val="22"/>
          <w:szCs w:val="22"/>
        </w:rPr>
        <w:t xml:space="preserve">ecie </w:t>
      </w:r>
      <w:r w:rsidRPr="00AE5025">
        <w:rPr>
          <w:rFonts w:cs="Tahoma"/>
          <w:b/>
          <w:i/>
          <w:iCs/>
          <w:color w:val="0000FF"/>
          <w:sz w:val="22"/>
          <w:szCs w:val="22"/>
        </w:rPr>
        <w:t>Kędzierzyńsko-Kozielski</w:t>
      </w:r>
      <w:r>
        <w:rPr>
          <w:rFonts w:cs="Tahoma"/>
          <w:b/>
          <w:i/>
          <w:iCs/>
          <w:color w:val="0000FF"/>
          <w:sz w:val="22"/>
          <w:szCs w:val="22"/>
        </w:rPr>
        <w:t xml:space="preserve">m </w:t>
      </w:r>
      <w:r w:rsidRPr="00AE5025">
        <w:rPr>
          <w:rFonts w:cs="Tahoma"/>
          <w:b/>
          <w:i/>
          <w:iCs/>
          <w:color w:val="0000FF"/>
          <w:sz w:val="22"/>
          <w:szCs w:val="22"/>
        </w:rPr>
        <w:t>w sezonie zimowym 2023-2024</w:t>
      </w:r>
      <w:r>
        <w:rPr>
          <w:rFonts w:cs="Tahoma"/>
          <w:b/>
          <w:i/>
          <w:iCs/>
          <w:color w:val="0000FF"/>
          <w:sz w:val="22"/>
          <w:szCs w:val="22"/>
        </w:rPr>
        <w:t xml:space="preserve"> </w:t>
      </w:r>
      <w:r w:rsidRPr="00AE5025">
        <w:rPr>
          <w:rFonts w:cs="Tahoma"/>
          <w:b/>
          <w:i/>
          <w:iCs/>
          <w:color w:val="0000FF"/>
          <w:sz w:val="22"/>
          <w:szCs w:val="22"/>
        </w:rPr>
        <w:t>na</w:t>
      </w:r>
      <w:r>
        <w:rPr>
          <w:rFonts w:cs="Tahoma"/>
          <w:b/>
          <w:i/>
          <w:iCs/>
          <w:color w:val="0000FF"/>
          <w:sz w:val="22"/>
          <w:szCs w:val="22"/>
        </w:rPr>
        <w:t> </w:t>
      </w:r>
      <w:r w:rsidRPr="00AE5025">
        <w:rPr>
          <w:rFonts w:cs="Tahoma"/>
          <w:b/>
          <w:i/>
          <w:iCs/>
          <w:color w:val="0000FF"/>
          <w:sz w:val="22"/>
          <w:szCs w:val="22"/>
        </w:rPr>
        <w:t>terenie Gmin: Cisek, Pawłowiczki</w:t>
      </w:r>
    </w:p>
    <w:p w14:paraId="316171E6" w14:textId="77777777" w:rsidR="00740BAF" w:rsidRPr="00EF2F7D" w:rsidRDefault="00740BAF" w:rsidP="00236E19">
      <w:pPr>
        <w:spacing w:line="276" w:lineRule="auto"/>
        <w:jc w:val="center"/>
        <w:rPr>
          <w:rFonts w:cs="Tahoma"/>
          <w:b/>
          <w:i/>
          <w:iCs/>
          <w:color w:val="0000FF"/>
          <w:sz w:val="10"/>
          <w:szCs w:val="10"/>
        </w:rPr>
      </w:pPr>
    </w:p>
    <w:p w14:paraId="4A263CC0" w14:textId="77777777" w:rsidR="00236E19" w:rsidRDefault="00236E19" w:rsidP="00236E19">
      <w:pPr>
        <w:spacing w:line="276" w:lineRule="auto"/>
        <w:jc w:val="center"/>
        <w:rPr>
          <w:rFonts w:cs="Tahoma"/>
          <w:b/>
          <w:szCs w:val="20"/>
        </w:rPr>
      </w:pPr>
      <w:r w:rsidRPr="00DC606F">
        <w:rPr>
          <w:rFonts w:cs="Tahoma"/>
          <w:b/>
          <w:bCs/>
          <w:szCs w:val="20"/>
          <w:highlight w:val="yellow"/>
        </w:rPr>
        <w:t>Część I</w:t>
      </w:r>
      <w:r w:rsidRPr="00EF2F7D">
        <w:rPr>
          <w:rFonts w:cs="Tahoma"/>
          <w:b/>
          <w:bCs/>
          <w:szCs w:val="20"/>
        </w:rPr>
        <w:t xml:space="preserve"> -</w:t>
      </w:r>
      <w:r w:rsidRPr="00EF2F7D">
        <w:rPr>
          <w:rFonts w:cs="Tahoma"/>
          <w:szCs w:val="20"/>
        </w:rPr>
        <w:t xml:space="preserve"> </w:t>
      </w:r>
      <w:r w:rsidRPr="00DC606F">
        <w:rPr>
          <w:rFonts w:cs="Tahoma"/>
          <w:b/>
          <w:szCs w:val="20"/>
        </w:rPr>
        <w:t>Droga nr 1411 O G</w:t>
      </w:r>
      <w:r>
        <w:rPr>
          <w:rFonts w:cs="Tahoma"/>
          <w:b/>
          <w:szCs w:val="20"/>
        </w:rPr>
        <w:t xml:space="preserve">ościęcin – Urbanowice – Łężce, </w:t>
      </w:r>
    </w:p>
    <w:p w14:paraId="37F55CC1" w14:textId="77777777" w:rsidR="00236E19" w:rsidRPr="00EF2F7D" w:rsidRDefault="00236E19" w:rsidP="00236E19">
      <w:pPr>
        <w:spacing w:line="276" w:lineRule="auto"/>
        <w:jc w:val="center"/>
        <w:rPr>
          <w:rFonts w:cs="Tahoma"/>
          <w:b/>
          <w:szCs w:val="20"/>
        </w:rPr>
      </w:pPr>
      <w:r w:rsidRPr="00DC606F">
        <w:rPr>
          <w:rFonts w:cs="Tahoma"/>
          <w:b/>
          <w:szCs w:val="20"/>
        </w:rPr>
        <w:t>nr 1410 O Urbanowice – DP Nr 1409</w:t>
      </w:r>
    </w:p>
    <w:p w14:paraId="5AF42B22" w14:textId="77777777" w:rsidR="00236E19" w:rsidRPr="00EF2F7D" w:rsidRDefault="00236E19" w:rsidP="00236E19">
      <w:pPr>
        <w:spacing w:line="276" w:lineRule="auto"/>
        <w:rPr>
          <w:rFonts w:cs="Tahoma"/>
          <w:i/>
          <w:sz w:val="10"/>
          <w:szCs w:val="10"/>
        </w:rPr>
      </w:pPr>
      <w:r w:rsidRPr="00EF2F7D">
        <w:rPr>
          <w:rFonts w:cs="Tahoma"/>
          <w:sz w:val="14"/>
          <w:szCs w:val="14"/>
        </w:rPr>
        <w:tab/>
      </w:r>
      <w:r w:rsidRPr="00EF2F7D">
        <w:rPr>
          <w:rFonts w:cs="Tahoma"/>
          <w:sz w:val="14"/>
          <w:szCs w:val="14"/>
        </w:rPr>
        <w:tab/>
      </w:r>
      <w:r w:rsidRPr="00EF2F7D">
        <w:rPr>
          <w:rFonts w:cs="Tahoma"/>
          <w:sz w:val="14"/>
          <w:szCs w:val="14"/>
        </w:rPr>
        <w:tab/>
      </w:r>
      <w:r w:rsidRPr="00EF2F7D">
        <w:rPr>
          <w:rFonts w:cs="Tahoma"/>
          <w:sz w:val="14"/>
          <w:szCs w:val="14"/>
        </w:rPr>
        <w:tab/>
      </w:r>
    </w:p>
    <w:tbl>
      <w:tblPr>
        <w:tblW w:w="10348" w:type="dxa"/>
        <w:tblInd w:w="-7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1"/>
        <w:gridCol w:w="2850"/>
        <w:gridCol w:w="709"/>
        <w:gridCol w:w="1376"/>
        <w:gridCol w:w="1374"/>
        <w:gridCol w:w="1139"/>
        <w:gridCol w:w="1214"/>
        <w:gridCol w:w="1275"/>
      </w:tblGrid>
      <w:tr w:rsidR="00236E19" w:rsidRPr="00EF2F7D" w14:paraId="3A7DBA34" w14:textId="77777777" w:rsidTr="00573E7A">
        <w:trPr>
          <w:trHeight w:val="1211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79B14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>Lp.</w:t>
            </w:r>
          </w:p>
        </w:tc>
        <w:tc>
          <w:tcPr>
            <w:tcW w:w="2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54566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>Rodzaj prac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452EA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>Jedn.</w:t>
            </w: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DB452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 xml:space="preserve">Przewidywana jednokrotna ilość prac </w:t>
            </w:r>
          </w:p>
        </w:tc>
        <w:tc>
          <w:tcPr>
            <w:tcW w:w="1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B9B6A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b/>
                <w:spacing w:val="-6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6"/>
                <w:sz w:val="16"/>
                <w:szCs w:val="16"/>
              </w:rPr>
              <w:t xml:space="preserve">Przewidywana krotność prac </w:t>
            </w:r>
          </w:p>
          <w:p w14:paraId="19A5DB05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01A6C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 xml:space="preserve">Cena jedn. </w:t>
            </w:r>
          </w:p>
          <w:p w14:paraId="6C925F46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>[zł brutto]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5DE98E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 xml:space="preserve">Wartość </w:t>
            </w:r>
          </w:p>
          <w:p w14:paraId="1BD5C06F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>[zł brutto] (d*e*f)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41F9D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>Ilość sezonów</w:t>
            </w:r>
          </w:p>
        </w:tc>
      </w:tr>
      <w:tr w:rsidR="00236E19" w:rsidRPr="00847887" w14:paraId="0CDEF343" w14:textId="77777777" w:rsidTr="00573E7A">
        <w:trPr>
          <w:trHeight w:val="330"/>
        </w:trPr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45D3396" w14:textId="77777777" w:rsidR="00236E19" w:rsidRPr="00847887" w:rsidRDefault="00236E19" w:rsidP="00573E7A">
            <w:pPr>
              <w:spacing w:line="276" w:lineRule="auto"/>
              <w:jc w:val="center"/>
              <w:rPr>
                <w:rFonts w:cs="Tahoma"/>
                <w:b/>
                <w:bCs/>
                <w:i/>
                <w:iCs/>
                <w:sz w:val="14"/>
                <w:szCs w:val="14"/>
              </w:rPr>
            </w:pPr>
            <w:r w:rsidRPr="00847887">
              <w:rPr>
                <w:rFonts w:cs="Tahoma"/>
                <w:b/>
                <w:bCs/>
                <w:i/>
                <w:iCs/>
                <w:sz w:val="14"/>
                <w:szCs w:val="14"/>
              </w:rPr>
              <w:t>a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690BB0A" w14:textId="77777777" w:rsidR="00236E19" w:rsidRPr="00847887" w:rsidRDefault="00236E19" w:rsidP="00573E7A">
            <w:pPr>
              <w:spacing w:line="276" w:lineRule="auto"/>
              <w:jc w:val="center"/>
              <w:rPr>
                <w:rFonts w:cs="Tahoma"/>
                <w:b/>
                <w:bCs/>
                <w:i/>
                <w:iCs/>
                <w:sz w:val="14"/>
                <w:szCs w:val="14"/>
              </w:rPr>
            </w:pPr>
            <w:r w:rsidRPr="00847887">
              <w:rPr>
                <w:rFonts w:cs="Tahoma"/>
                <w:b/>
                <w:bCs/>
                <w:i/>
                <w:iCs/>
                <w:sz w:val="14"/>
                <w:szCs w:val="14"/>
              </w:rPr>
              <w:t>b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9643549" w14:textId="77777777" w:rsidR="00236E19" w:rsidRPr="00847887" w:rsidRDefault="00236E19" w:rsidP="00573E7A">
            <w:pPr>
              <w:spacing w:line="276" w:lineRule="auto"/>
              <w:jc w:val="center"/>
              <w:rPr>
                <w:rFonts w:cs="Tahoma"/>
                <w:b/>
                <w:bCs/>
                <w:i/>
                <w:iCs/>
                <w:sz w:val="14"/>
                <w:szCs w:val="14"/>
              </w:rPr>
            </w:pPr>
            <w:r w:rsidRPr="00847887">
              <w:rPr>
                <w:rFonts w:cs="Tahoma"/>
                <w:b/>
                <w:bCs/>
                <w:i/>
                <w:iCs/>
                <w:sz w:val="14"/>
                <w:szCs w:val="14"/>
              </w:rPr>
              <w:t>c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45D3CBD" w14:textId="77777777" w:rsidR="00236E19" w:rsidRPr="00847887" w:rsidRDefault="00236E19" w:rsidP="00573E7A">
            <w:pPr>
              <w:spacing w:line="276" w:lineRule="auto"/>
              <w:jc w:val="center"/>
              <w:rPr>
                <w:rFonts w:cs="Tahoma"/>
                <w:b/>
                <w:bCs/>
                <w:i/>
                <w:iCs/>
                <w:sz w:val="14"/>
                <w:szCs w:val="14"/>
              </w:rPr>
            </w:pPr>
            <w:r w:rsidRPr="00847887">
              <w:rPr>
                <w:rFonts w:cs="Tahoma"/>
                <w:b/>
                <w:bCs/>
                <w:i/>
                <w:iCs/>
                <w:sz w:val="14"/>
                <w:szCs w:val="14"/>
              </w:rPr>
              <w:t>d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7EFE504" w14:textId="77777777" w:rsidR="00236E19" w:rsidRPr="00847887" w:rsidRDefault="00236E19" w:rsidP="00573E7A">
            <w:pPr>
              <w:spacing w:line="276" w:lineRule="auto"/>
              <w:jc w:val="center"/>
              <w:rPr>
                <w:rFonts w:cs="Tahoma"/>
                <w:b/>
                <w:bCs/>
                <w:i/>
                <w:iCs/>
                <w:sz w:val="14"/>
                <w:szCs w:val="14"/>
              </w:rPr>
            </w:pPr>
            <w:r w:rsidRPr="00847887">
              <w:rPr>
                <w:rFonts w:cs="Tahoma"/>
                <w:b/>
                <w:bCs/>
                <w:i/>
                <w:iCs/>
                <w:sz w:val="14"/>
                <w:szCs w:val="14"/>
              </w:rPr>
              <w:t>e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931B9CC" w14:textId="77777777" w:rsidR="00236E19" w:rsidRPr="00847887" w:rsidRDefault="00236E19" w:rsidP="00573E7A">
            <w:pPr>
              <w:spacing w:line="276" w:lineRule="auto"/>
              <w:jc w:val="center"/>
              <w:rPr>
                <w:rFonts w:cs="Tahoma"/>
                <w:b/>
                <w:bCs/>
                <w:i/>
                <w:iCs/>
                <w:sz w:val="14"/>
                <w:szCs w:val="14"/>
              </w:rPr>
            </w:pPr>
            <w:r w:rsidRPr="00847887">
              <w:rPr>
                <w:rFonts w:cs="Tahoma"/>
                <w:b/>
                <w:bCs/>
                <w:i/>
                <w:iCs/>
                <w:sz w:val="14"/>
                <w:szCs w:val="14"/>
              </w:rPr>
              <w:t>f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3B19DCC" w14:textId="77777777" w:rsidR="00236E19" w:rsidRPr="00847887" w:rsidRDefault="00236E19" w:rsidP="00573E7A">
            <w:pPr>
              <w:spacing w:line="276" w:lineRule="auto"/>
              <w:jc w:val="center"/>
              <w:rPr>
                <w:rFonts w:cs="Tahoma"/>
                <w:b/>
                <w:bCs/>
                <w:i/>
                <w:iCs/>
                <w:sz w:val="14"/>
                <w:szCs w:val="14"/>
              </w:rPr>
            </w:pPr>
            <w:r w:rsidRPr="00847887">
              <w:rPr>
                <w:rFonts w:cs="Tahoma"/>
                <w:b/>
                <w:bCs/>
                <w:i/>
                <w:iCs/>
                <w:sz w:val="14"/>
                <w:szCs w:val="14"/>
              </w:rPr>
              <w:t>g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FFFA161" w14:textId="77777777" w:rsidR="00236E19" w:rsidRPr="00847887" w:rsidRDefault="00236E19" w:rsidP="00573E7A">
            <w:pPr>
              <w:spacing w:line="276" w:lineRule="auto"/>
              <w:jc w:val="center"/>
              <w:rPr>
                <w:rFonts w:cs="Tahoma"/>
                <w:b/>
                <w:bCs/>
                <w:i/>
                <w:iCs/>
                <w:sz w:val="14"/>
                <w:szCs w:val="14"/>
              </w:rPr>
            </w:pPr>
            <w:r w:rsidRPr="00847887">
              <w:rPr>
                <w:rFonts w:cs="Tahoma"/>
                <w:b/>
                <w:bCs/>
                <w:i/>
                <w:iCs/>
                <w:sz w:val="14"/>
                <w:szCs w:val="14"/>
              </w:rPr>
              <w:t>h</w:t>
            </w:r>
          </w:p>
        </w:tc>
      </w:tr>
      <w:tr w:rsidR="00236E19" w:rsidRPr="00EF2F7D" w14:paraId="6402FDF1" w14:textId="77777777" w:rsidTr="00573E7A">
        <w:trPr>
          <w:trHeight w:val="680"/>
        </w:trPr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70FE7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1.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A0475" w14:textId="77777777" w:rsidR="00236E19" w:rsidRPr="00EF2F7D" w:rsidRDefault="00236E19" w:rsidP="00573E7A">
            <w:pPr>
              <w:spacing w:line="276" w:lineRule="auto"/>
              <w:jc w:val="left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8"/>
                <w:szCs w:val="18"/>
              </w:rPr>
              <w:t>Zapobieganie/usuwanie śliskości nawierzchni dróg (z użyciem mieszanki piaskowo-solnej)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A9D9CB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8"/>
                <w:szCs w:val="18"/>
              </w:rPr>
              <w:t>km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4F9B1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4,86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BD6F0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10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194A6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06783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00A2C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1,00</w:t>
            </w:r>
          </w:p>
        </w:tc>
      </w:tr>
      <w:tr w:rsidR="00236E19" w:rsidRPr="00EF2F7D" w14:paraId="24000FE3" w14:textId="77777777" w:rsidTr="00573E7A">
        <w:trPr>
          <w:trHeight w:val="503"/>
        </w:trPr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4FD16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2.</w:t>
            </w:r>
          </w:p>
        </w:tc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E1C78" w14:textId="77777777" w:rsidR="00236E19" w:rsidRPr="00EF2F7D" w:rsidRDefault="00236E19" w:rsidP="00573E7A">
            <w:pPr>
              <w:spacing w:line="276" w:lineRule="auto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8"/>
                <w:szCs w:val="18"/>
              </w:rPr>
              <w:t>Odśnieżanie nawierzchni dróg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6FB84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8"/>
                <w:szCs w:val="18"/>
              </w:rPr>
              <w:t>km</w:t>
            </w:r>
          </w:p>
        </w:tc>
        <w:tc>
          <w:tcPr>
            <w:tcW w:w="1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BBB37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4,86</w:t>
            </w:r>
          </w:p>
        </w:tc>
        <w:tc>
          <w:tcPr>
            <w:tcW w:w="1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9F2AA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10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F3ABF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DAD2C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192729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1,00</w:t>
            </w:r>
          </w:p>
        </w:tc>
      </w:tr>
      <w:tr w:rsidR="00236E19" w:rsidRPr="00EF2F7D" w14:paraId="4ADEDFBB" w14:textId="77777777" w:rsidTr="00573E7A">
        <w:trPr>
          <w:trHeight w:val="680"/>
        </w:trPr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E2F96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3.</w:t>
            </w:r>
          </w:p>
        </w:tc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46934" w14:textId="77777777" w:rsidR="00236E19" w:rsidRPr="00EF2F7D" w:rsidRDefault="00236E19" w:rsidP="00573E7A">
            <w:pPr>
              <w:spacing w:line="276" w:lineRule="auto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8"/>
                <w:szCs w:val="18"/>
              </w:rPr>
              <w:t>Jednoczesne odśnieżanie i usuwanie śliskoś</w:t>
            </w:r>
            <w:r>
              <w:rPr>
                <w:rFonts w:cs="Tahoma"/>
                <w:color w:val="000000"/>
                <w:sz w:val="18"/>
                <w:szCs w:val="18"/>
              </w:rPr>
              <w:t>c</w:t>
            </w:r>
            <w:r w:rsidRPr="00EF2F7D">
              <w:rPr>
                <w:rFonts w:cs="Tahoma"/>
                <w:color w:val="000000"/>
                <w:sz w:val="18"/>
                <w:szCs w:val="18"/>
              </w:rPr>
              <w:t>i nawierzchni dróg (z użyciem mieszanki piaskowo-solnej)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4D651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8"/>
                <w:szCs w:val="18"/>
              </w:rPr>
              <w:t>km</w:t>
            </w:r>
          </w:p>
        </w:tc>
        <w:tc>
          <w:tcPr>
            <w:tcW w:w="1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EC6F4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4,86</w:t>
            </w:r>
          </w:p>
        </w:tc>
        <w:tc>
          <w:tcPr>
            <w:tcW w:w="1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35D46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color w:val="00B050"/>
                <w:sz w:val="16"/>
                <w:szCs w:val="16"/>
              </w:rPr>
            </w:pPr>
            <w:r w:rsidRPr="00E1284A">
              <w:rPr>
                <w:rFonts w:cs="Tahoma"/>
                <w:sz w:val="16"/>
                <w:szCs w:val="16"/>
              </w:rPr>
              <w:t>10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E3014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74D74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31AFB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1,00</w:t>
            </w:r>
          </w:p>
        </w:tc>
      </w:tr>
      <w:tr w:rsidR="00236E19" w:rsidRPr="00EF2F7D" w14:paraId="5D35420F" w14:textId="77777777" w:rsidTr="00573E7A">
        <w:trPr>
          <w:trHeight w:val="625"/>
        </w:trPr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9ECE3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4.</w:t>
            </w:r>
          </w:p>
        </w:tc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1A625" w14:textId="77777777" w:rsidR="00236E19" w:rsidRPr="00EF2F7D" w:rsidRDefault="00236E19" w:rsidP="00573E7A">
            <w:pPr>
              <w:spacing w:line="276" w:lineRule="auto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8"/>
                <w:szCs w:val="18"/>
              </w:rPr>
              <w:t>Odśnieżanie nawierzchni dróg ładowarką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F9F93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8"/>
                <w:szCs w:val="18"/>
              </w:rPr>
              <w:t>godz.</w:t>
            </w:r>
          </w:p>
        </w:tc>
        <w:tc>
          <w:tcPr>
            <w:tcW w:w="1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9A4D7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-</w:t>
            </w:r>
          </w:p>
        </w:tc>
        <w:tc>
          <w:tcPr>
            <w:tcW w:w="1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5AF29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-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D96D4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0222C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BE60C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1,00</w:t>
            </w:r>
          </w:p>
        </w:tc>
      </w:tr>
      <w:tr w:rsidR="00236E19" w:rsidRPr="00EF2F7D" w14:paraId="280B8A7A" w14:textId="77777777" w:rsidTr="00573E7A">
        <w:trPr>
          <w:trHeight w:val="680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42246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5.</w:t>
            </w:r>
          </w:p>
        </w:tc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3B5B0" w14:textId="77777777" w:rsidR="00236E19" w:rsidRPr="00EF2F7D" w:rsidRDefault="00236E19" w:rsidP="00573E7A">
            <w:pPr>
              <w:spacing w:line="276" w:lineRule="auto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color w:val="000000"/>
                <w:sz w:val="18"/>
                <w:szCs w:val="18"/>
              </w:rPr>
              <w:t>Sezonowy ryczałt za gotowość*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E0E1D" w14:textId="77777777" w:rsidR="00236E19" w:rsidRPr="00B964AD" w:rsidRDefault="00236E19" w:rsidP="00573E7A">
            <w:pPr>
              <w:spacing w:line="276" w:lineRule="auto"/>
              <w:jc w:val="center"/>
              <w:rPr>
                <w:rFonts w:cs="Tahoma"/>
                <w:sz w:val="18"/>
                <w:szCs w:val="18"/>
              </w:rPr>
            </w:pPr>
            <w:r w:rsidRPr="00B964AD">
              <w:rPr>
                <w:rFonts w:cs="Tahoma"/>
                <w:sz w:val="18"/>
                <w:szCs w:val="18"/>
              </w:rPr>
              <w:t>doba</w:t>
            </w:r>
          </w:p>
        </w:tc>
        <w:tc>
          <w:tcPr>
            <w:tcW w:w="1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014AC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1,0</w:t>
            </w:r>
          </w:p>
        </w:tc>
        <w:tc>
          <w:tcPr>
            <w:tcW w:w="1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5F5C7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60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2D7B1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979A3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C6856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1,00</w:t>
            </w:r>
          </w:p>
        </w:tc>
      </w:tr>
      <w:tr w:rsidR="00236E19" w:rsidRPr="00EF2F7D" w14:paraId="6ED32291" w14:textId="77777777" w:rsidTr="00573E7A">
        <w:trPr>
          <w:trHeight w:val="611"/>
        </w:trPr>
        <w:tc>
          <w:tcPr>
            <w:tcW w:w="7859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  <w:hideMark/>
          </w:tcPr>
          <w:p w14:paraId="5DCC3EFD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b/>
                <w:color w:val="000000"/>
                <w:sz w:val="16"/>
                <w:szCs w:val="16"/>
              </w:rPr>
            </w:pPr>
            <w:r w:rsidRPr="00EF2F7D">
              <w:rPr>
                <w:rFonts w:cs="Tahoma"/>
                <w:b/>
                <w:color w:val="000000"/>
                <w:sz w:val="16"/>
                <w:szCs w:val="16"/>
              </w:rPr>
              <w:t>Całkowita wartość [zł brutto]</w:t>
            </w:r>
          </w:p>
          <w:p w14:paraId="7F99537C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color w:val="000000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6"/>
                <w:szCs w:val="16"/>
              </w:rPr>
              <w:t>(</w:t>
            </w:r>
            <w:r w:rsidRPr="00AE1329">
              <w:rPr>
                <w:rFonts w:cs="Tahoma"/>
                <w:color w:val="000000"/>
                <w:sz w:val="16"/>
                <w:szCs w:val="16"/>
              </w:rPr>
              <w:t>Suma kolumna „g” Lp. 1 - 5</w:t>
            </w:r>
            <w:r w:rsidRPr="00EF2F7D">
              <w:rPr>
                <w:rFonts w:cs="Tahoma"/>
                <w:color w:val="000000"/>
                <w:sz w:val="16"/>
                <w:szCs w:val="16"/>
              </w:rPr>
              <w:t>)</w:t>
            </w:r>
          </w:p>
          <w:p w14:paraId="3824CB9C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b/>
                <w:bCs/>
                <w:color w:val="000000"/>
                <w:sz w:val="16"/>
                <w:szCs w:val="16"/>
              </w:rPr>
            </w:pPr>
            <w:r w:rsidRPr="00EF2F7D">
              <w:rPr>
                <w:rFonts w:cs="Tahoma"/>
                <w:b/>
                <w:bCs/>
                <w:i/>
                <w:iCs/>
                <w:color w:val="FF0000"/>
                <w:sz w:val="16"/>
                <w:szCs w:val="16"/>
              </w:rPr>
              <w:t>(kwota</w:t>
            </w:r>
            <w:r w:rsidRPr="00EF2F7D">
              <w:rPr>
                <w:rFonts w:cs="Tahoma"/>
                <w:b/>
                <w:bCs/>
                <w:color w:val="FF0000"/>
                <w:sz w:val="16"/>
                <w:szCs w:val="16"/>
              </w:rPr>
              <w:t xml:space="preserve"> </w:t>
            </w:r>
            <w:r w:rsidRPr="00EF2F7D">
              <w:rPr>
                <w:rFonts w:cs="Tahoma"/>
                <w:b/>
                <w:bCs/>
                <w:i/>
                <w:iCs/>
                <w:color w:val="FF0000"/>
                <w:sz w:val="16"/>
                <w:szCs w:val="16"/>
              </w:rPr>
              <w:t>przeniesiona do formularza oferty)</w:t>
            </w:r>
          </w:p>
          <w:p w14:paraId="76A3FA68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color w:val="000000"/>
                <w:sz w:val="16"/>
                <w:szCs w:val="16"/>
              </w:rPr>
            </w:pPr>
          </w:p>
        </w:tc>
        <w:tc>
          <w:tcPr>
            <w:tcW w:w="248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BCA66B7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b/>
                <w:bCs/>
                <w:color w:val="000000"/>
                <w:sz w:val="16"/>
                <w:szCs w:val="16"/>
              </w:rPr>
            </w:pPr>
          </w:p>
        </w:tc>
      </w:tr>
    </w:tbl>
    <w:p w14:paraId="34E1F556" w14:textId="77777777" w:rsidR="00236E19" w:rsidRPr="001D2769" w:rsidRDefault="00236E19" w:rsidP="00236E19">
      <w:pPr>
        <w:spacing w:line="276" w:lineRule="auto"/>
        <w:rPr>
          <w:rFonts w:cs="Tahoma"/>
          <w:sz w:val="10"/>
          <w:szCs w:val="10"/>
        </w:rPr>
      </w:pPr>
    </w:p>
    <w:p w14:paraId="5B8DA401" w14:textId="77777777" w:rsidR="00236E19" w:rsidRDefault="00236E19" w:rsidP="00236E19">
      <w:pPr>
        <w:spacing w:before="60" w:line="276" w:lineRule="auto"/>
        <w:rPr>
          <w:rFonts w:cs="Tahoma"/>
          <w:szCs w:val="20"/>
        </w:rPr>
      </w:pPr>
      <w:r w:rsidRPr="00EF2F7D">
        <w:rPr>
          <w:rFonts w:cs="Tahoma"/>
          <w:szCs w:val="20"/>
        </w:rPr>
        <w:t xml:space="preserve">                                                      </w:t>
      </w:r>
    </w:p>
    <w:p w14:paraId="63D9AA4E" w14:textId="77777777" w:rsidR="00236E19" w:rsidRPr="00EF2F7D" w:rsidRDefault="00236E19" w:rsidP="00236E19">
      <w:pPr>
        <w:spacing w:before="60" w:line="276" w:lineRule="auto"/>
        <w:ind w:left="2832" w:firstLine="708"/>
        <w:rPr>
          <w:rFonts w:cs="Tahoma"/>
          <w:szCs w:val="20"/>
        </w:rPr>
      </w:pPr>
      <w:r w:rsidRPr="00EF2F7D">
        <w:rPr>
          <w:rFonts w:cs="Tahoma"/>
          <w:szCs w:val="20"/>
        </w:rPr>
        <w:t>Podpisano ..........................................................</w:t>
      </w:r>
    </w:p>
    <w:p w14:paraId="30675A6A" w14:textId="77777777" w:rsidR="00236E19" w:rsidRPr="00EF2F7D" w:rsidRDefault="00236E19" w:rsidP="00236E19">
      <w:pPr>
        <w:spacing w:line="276" w:lineRule="auto"/>
        <w:rPr>
          <w:rFonts w:cs="Tahoma"/>
          <w:i/>
          <w:sz w:val="14"/>
          <w:szCs w:val="14"/>
        </w:rPr>
      </w:pPr>
      <w:r w:rsidRPr="00EF2F7D">
        <w:rPr>
          <w:rFonts w:cs="Tahoma"/>
          <w:sz w:val="14"/>
          <w:szCs w:val="14"/>
        </w:rPr>
        <w:tab/>
      </w:r>
      <w:r w:rsidRPr="00EF2F7D">
        <w:rPr>
          <w:rFonts w:cs="Tahoma"/>
          <w:sz w:val="14"/>
          <w:szCs w:val="14"/>
        </w:rPr>
        <w:tab/>
      </w:r>
      <w:r w:rsidRPr="00EF2F7D">
        <w:rPr>
          <w:rFonts w:cs="Tahoma"/>
          <w:sz w:val="14"/>
          <w:szCs w:val="14"/>
        </w:rPr>
        <w:tab/>
      </w:r>
      <w:r w:rsidRPr="00EF2F7D">
        <w:rPr>
          <w:rFonts w:cs="Tahoma"/>
          <w:sz w:val="14"/>
          <w:szCs w:val="14"/>
        </w:rPr>
        <w:tab/>
      </w:r>
      <w:r w:rsidRPr="00EF2F7D">
        <w:rPr>
          <w:rFonts w:cs="Tahoma"/>
          <w:i/>
          <w:sz w:val="14"/>
          <w:szCs w:val="14"/>
        </w:rPr>
        <w:t>/przedstawiciel wykonawcy określony aktem rejestrowym lub przedstawiciel upełnomocniony</w:t>
      </w:r>
    </w:p>
    <w:p w14:paraId="08045374" w14:textId="77777777" w:rsidR="00236E19" w:rsidRPr="00EF2F7D" w:rsidRDefault="00236E19" w:rsidP="00236E19">
      <w:pPr>
        <w:spacing w:line="276" w:lineRule="auto"/>
        <w:rPr>
          <w:rFonts w:cs="Tahoma"/>
          <w:b/>
          <w:color w:val="0000FF"/>
          <w:sz w:val="14"/>
          <w:szCs w:val="14"/>
        </w:rPr>
      </w:pPr>
    </w:p>
    <w:p w14:paraId="29022C6F" w14:textId="77777777" w:rsidR="00236E19" w:rsidRDefault="00236E19" w:rsidP="00236E19">
      <w:pPr>
        <w:spacing w:line="276" w:lineRule="auto"/>
        <w:rPr>
          <w:rFonts w:cs="Tahoma"/>
          <w:b/>
          <w:color w:val="0000FF"/>
          <w:sz w:val="14"/>
          <w:szCs w:val="14"/>
        </w:rPr>
      </w:pPr>
    </w:p>
    <w:p w14:paraId="536F6701" w14:textId="77777777" w:rsidR="00236E19" w:rsidRDefault="00236E19" w:rsidP="00236E19">
      <w:pPr>
        <w:spacing w:line="276" w:lineRule="auto"/>
        <w:rPr>
          <w:rFonts w:cs="Tahoma"/>
          <w:b/>
          <w:color w:val="0000FF"/>
          <w:sz w:val="14"/>
          <w:szCs w:val="14"/>
        </w:rPr>
      </w:pPr>
    </w:p>
    <w:p w14:paraId="0CB4884A" w14:textId="77777777" w:rsidR="007C733F" w:rsidRPr="007C733F" w:rsidRDefault="007C733F" w:rsidP="007C733F">
      <w:pPr>
        <w:spacing w:line="276" w:lineRule="auto"/>
        <w:rPr>
          <w:rFonts w:eastAsia="Calibri" w:cs="Tahoma"/>
          <w:i/>
          <w:iCs/>
          <w:color w:val="0000FF"/>
          <w:sz w:val="18"/>
          <w:szCs w:val="18"/>
          <w:lang w:eastAsia="en-US"/>
        </w:rPr>
      </w:pPr>
      <w:r w:rsidRPr="007C733F">
        <w:rPr>
          <w:rFonts w:eastAsia="CIDFont+F1" w:cs="Tahoma"/>
          <w:i/>
          <w:iCs/>
          <w:color w:val="0000FF"/>
          <w:sz w:val="18"/>
          <w:szCs w:val="18"/>
        </w:rPr>
        <w:t xml:space="preserve">Zamawiający przez „Sezonowy ryczałt za gotowość (SRG)” rozumie gotowość sprzętu do zimowego utrzymania dróg, operatorów sprzętu, zabezpieczenia niezbędnych materiałów oraz środków łączności, w tym pełnienie dyżuru zimowego utrzymania dróg. </w:t>
      </w:r>
    </w:p>
    <w:p w14:paraId="73CF728B" w14:textId="04DD3356" w:rsidR="00236E19" w:rsidRPr="007C733F" w:rsidRDefault="007C733F" w:rsidP="007C733F">
      <w:pPr>
        <w:spacing w:before="120" w:line="276" w:lineRule="auto"/>
        <w:rPr>
          <w:rFonts w:cs="Tahoma"/>
          <w:i/>
          <w:iCs/>
          <w:color w:val="0000FF"/>
          <w:sz w:val="12"/>
          <w:szCs w:val="12"/>
        </w:rPr>
      </w:pPr>
      <w:r w:rsidRPr="007C733F">
        <w:rPr>
          <w:rFonts w:eastAsia="CIDFont+F1" w:cs="Tahoma"/>
          <w:i/>
          <w:iCs/>
          <w:color w:val="0000FF"/>
          <w:sz w:val="18"/>
          <w:szCs w:val="18"/>
        </w:rPr>
        <w:t>„Sezonowy ryczałt za gotowość” – wartość podana w formularzu cenowym rozliczana będzie miesięcznie proporcjonalnie do ilości dób świadczenia gotowości w okresie trwania „akcji zima” sezonu 2023/2024 z zastrzeżeniem, że „SRG” naliczany jest wyłącznie za dni (doby), w których Wykonawca w ramach niniejszej Umowy nie świadczy usług utrzymania zimowego dróg powiatowych poprzez odśnieżanie, usuwanie śliskości realizowane przy użyciu środków sprzętowo-transportowych.</w:t>
      </w:r>
    </w:p>
    <w:p w14:paraId="786A2EE3" w14:textId="77777777" w:rsidR="00236E19" w:rsidRDefault="00236E19" w:rsidP="00236E19">
      <w:pPr>
        <w:spacing w:line="276" w:lineRule="auto"/>
        <w:rPr>
          <w:rFonts w:cs="Tahoma"/>
          <w:b/>
          <w:color w:val="0000FF"/>
          <w:sz w:val="14"/>
          <w:szCs w:val="14"/>
        </w:rPr>
      </w:pPr>
    </w:p>
    <w:p w14:paraId="1C95A5FD" w14:textId="77777777" w:rsidR="00236E19" w:rsidRDefault="00236E19" w:rsidP="00236E19">
      <w:pPr>
        <w:spacing w:line="276" w:lineRule="auto"/>
        <w:rPr>
          <w:rFonts w:cs="Tahoma"/>
          <w:b/>
          <w:color w:val="0000FF"/>
          <w:sz w:val="14"/>
          <w:szCs w:val="14"/>
        </w:rPr>
      </w:pPr>
    </w:p>
    <w:p w14:paraId="340DA790" w14:textId="77777777" w:rsidR="00236E19" w:rsidRDefault="00236E19" w:rsidP="00236E19">
      <w:pPr>
        <w:spacing w:line="276" w:lineRule="auto"/>
        <w:rPr>
          <w:rFonts w:cs="Tahoma"/>
          <w:b/>
          <w:color w:val="0000FF"/>
          <w:sz w:val="14"/>
          <w:szCs w:val="14"/>
        </w:rPr>
      </w:pPr>
    </w:p>
    <w:p w14:paraId="0AE21230" w14:textId="77777777" w:rsidR="00236E19" w:rsidRDefault="00236E19" w:rsidP="00236E19">
      <w:pPr>
        <w:spacing w:line="276" w:lineRule="auto"/>
        <w:rPr>
          <w:rFonts w:cs="Tahoma"/>
          <w:b/>
          <w:color w:val="0000FF"/>
          <w:sz w:val="14"/>
          <w:szCs w:val="14"/>
        </w:rPr>
      </w:pPr>
    </w:p>
    <w:p w14:paraId="1DE06ADF" w14:textId="77777777" w:rsidR="00236E19" w:rsidRDefault="00236E19" w:rsidP="00236E19">
      <w:pPr>
        <w:spacing w:line="276" w:lineRule="auto"/>
        <w:rPr>
          <w:rFonts w:cs="Tahoma"/>
          <w:b/>
          <w:color w:val="0000FF"/>
          <w:sz w:val="14"/>
          <w:szCs w:val="14"/>
        </w:rPr>
      </w:pPr>
    </w:p>
    <w:p w14:paraId="45709FAA" w14:textId="77777777" w:rsidR="00236E19" w:rsidRDefault="00236E19" w:rsidP="00236E19">
      <w:pPr>
        <w:spacing w:line="276" w:lineRule="auto"/>
        <w:rPr>
          <w:rFonts w:cs="Tahoma"/>
          <w:b/>
          <w:color w:val="0000FF"/>
          <w:sz w:val="14"/>
          <w:szCs w:val="14"/>
        </w:rPr>
      </w:pPr>
    </w:p>
    <w:p w14:paraId="0CAA0E82" w14:textId="77777777" w:rsidR="00236E19" w:rsidRDefault="00236E19" w:rsidP="00236E19">
      <w:pPr>
        <w:spacing w:line="276" w:lineRule="auto"/>
        <w:rPr>
          <w:rFonts w:cs="Tahoma"/>
          <w:b/>
          <w:color w:val="0000FF"/>
          <w:sz w:val="14"/>
          <w:szCs w:val="14"/>
        </w:rPr>
      </w:pPr>
    </w:p>
    <w:p w14:paraId="730D1250" w14:textId="365344AC" w:rsidR="00236E19" w:rsidRDefault="00236E19">
      <w:pPr>
        <w:spacing w:line="240" w:lineRule="auto"/>
        <w:jc w:val="left"/>
        <w:rPr>
          <w:rFonts w:cs="Tahoma"/>
          <w:b/>
          <w:szCs w:val="20"/>
          <w:u w:val="single"/>
        </w:rPr>
      </w:pPr>
      <w:r>
        <w:rPr>
          <w:rFonts w:cs="Tahoma"/>
          <w:b/>
          <w:szCs w:val="20"/>
          <w:u w:val="single"/>
        </w:rPr>
        <w:br w:type="page"/>
      </w:r>
    </w:p>
    <w:p w14:paraId="410ABDBC" w14:textId="77777777" w:rsidR="00DB159A" w:rsidRDefault="00DB159A" w:rsidP="00236E19">
      <w:pPr>
        <w:tabs>
          <w:tab w:val="left" w:pos="708"/>
        </w:tabs>
        <w:spacing w:after="60" w:line="276" w:lineRule="auto"/>
        <w:jc w:val="right"/>
        <w:outlineLvl w:val="6"/>
        <w:rPr>
          <w:rFonts w:cs="Tahoma"/>
          <w:b/>
          <w:bCs/>
          <w:sz w:val="18"/>
          <w:szCs w:val="18"/>
        </w:rPr>
      </w:pPr>
    </w:p>
    <w:p w14:paraId="1A261DD3" w14:textId="30EAF6CC" w:rsidR="00236E19" w:rsidRPr="00EF2F7D" w:rsidRDefault="00236E19" w:rsidP="00236E19">
      <w:pPr>
        <w:tabs>
          <w:tab w:val="left" w:pos="708"/>
        </w:tabs>
        <w:spacing w:after="60" w:line="276" w:lineRule="auto"/>
        <w:jc w:val="right"/>
        <w:outlineLvl w:val="6"/>
        <w:rPr>
          <w:rFonts w:cs="Tahoma"/>
          <w:sz w:val="16"/>
          <w:szCs w:val="16"/>
        </w:rPr>
      </w:pPr>
      <w:r w:rsidRPr="00EF2F7D">
        <w:rPr>
          <w:rFonts w:cs="Tahoma"/>
          <w:b/>
          <w:bCs/>
          <w:sz w:val="18"/>
          <w:szCs w:val="18"/>
        </w:rPr>
        <w:t>Formularz cenowy</w:t>
      </w:r>
      <w:r w:rsidRPr="00EF2F7D">
        <w:rPr>
          <w:rFonts w:cs="Tahoma"/>
          <w:sz w:val="18"/>
          <w:szCs w:val="18"/>
        </w:rPr>
        <w:t xml:space="preserve"> </w:t>
      </w:r>
      <w:r w:rsidRPr="00EF2F7D">
        <w:rPr>
          <w:rFonts w:cs="Tahoma"/>
          <w:b/>
          <w:bCs/>
          <w:sz w:val="18"/>
          <w:szCs w:val="18"/>
          <w:highlight w:val="yellow"/>
        </w:rPr>
        <w:t xml:space="preserve">dla </w:t>
      </w:r>
      <w:r>
        <w:rPr>
          <w:rFonts w:cs="Tahoma"/>
          <w:b/>
          <w:bCs/>
          <w:sz w:val="18"/>
          <w:szCs w:val="18"/>
          <w:highlight w:val="yellow"/>
        </w:rPr>
        <w:t>II</w:t>
      </w:r>
      <w:r w:rsidRPr="00EF2F7D">
        <w:rPr>
          <w:rFonts w:cs="Tahoma"/>
          <w:b/>
          <w:bCs/>
          <w:sz w:val="18"/>
          <w:szCs w:val="18"/>
          <w:highlight w:val="yellow"/>
        </w:rPr>
        <w:t xml:space="preserve"> części zamówienia</w:t>
      </w:r>
      <w:r w:rsidRPr="00EF2F7D">
        <w:rPr>
          <w:rFonts w:cs="Tahoma"/>
          <w:sz w:val="18"/>
          <w:szCs w:val="18"/>
        </w:rPr>
        <w:t xml:space="preserve"> </w:t>
      </w:r>
      <w:r w:rsidRPr="00EF2F7D">
        <w:rPr>
          <w:rFonts w:cs="Tahoma"/>
          <w:sz w:val="16"/>
          <w:szCs w:val="16"/>
        </w:rPr>
        <w:t>(integralna część formularza oferty)</w:t>
      </w:r>
    </w:p>
    <w:p w14:paraId="4352D91B" w14:textId="77777777" w:rsidR="00236E19" w:rsidRPr="00AA35DA" w:rsidRDefault="00236E19" w:rsidP="00236E19">
      <w:pPr>
        <w:tabs>
          <w:tab w:val="left" w:pos="708"/>
        </w:tabs>
        <w:spacing w:after="60" w:line="276" w:lineRule="auto"/>
        <w:outlineLvl w:val="6"/>
        <w:rPr>
          <w:rFonts w:cs="Tahoma"/>
          <w:sz w:val="10"/>
          <w:szCs w:val="10"/>
        </w:rPr>
      </w:pPr>
      <w:r w:rsidRPr="00EF2F7D">
        <w:rPr>
          <w:rFonts w:cs="Tahoma"/>
        </w:rPr>
        <w:t>…............................................</w:t>
      </w:r>
    </w:p>
    <w:p w14:paraId="5C5FB627" w14:textId="77777777" w:rsidR="00236E19" w:rsidRPr="00EF2F7D" w:rsidRDefault="00236E19" w:rsidP="00236E19">
      <w:pPr>
        <w:spacing w:line="276" w:lineRule="auto"/>
        <w:rPr>
          <w:rFonts w:cs="Tahoma"/>
          <w:sz w:val="16"/>
        </w:rPr>
      </w:pPr>
      <w:r w:rsidRPr="00EF2F7D">
        <w:rPr>
          <w:rFonts w:cs="Tahoma"/>
          <w:sz w:val="16"/>
        </w:rPr>
        <w:t xml:space="preserve">      /nazwa i adres wykonawcy/</w:t>
      </w:r>
    </w:p>
    <w:p w14:paraId="5EDBCBBC" w14:textId="77777777" w:rsidR="00236E19" w:rsidRPr="0062215D" w:rsidRDefault="00236E19" w:rsidP="00236E19">
      <w:pPr>
        <w:spacing w:line="276" w:lineRule="auto"/>
        <w:ind w:right="-44"/>
        <w:jc w:val="center"/>
        <w:rPr>
          <w:rFonts w:cs="Tahoma"/>
          <w:b/>
          <w:bCs/>
          <w:sz w:val="28"/>
          <w:szCs w:val="28"/>
        </w:rPr>
      </w:pPr>
      <w:r w:rsidRPr="0062215D">
        <w:rPr>
          <w:rFonts w:cs="Tahoma"/>
          <w:b/>
          <w:bCs/>
          <w:sz w:val="28"/>
          <w:szCs w:val="28"/>
        </w:rPr>
        <w:t>FORMULARZ CENOWY</w:t>
      </w:r>
    </w:p>
    <w:p w14:paraId="3123D5C5" w14:textId="03195EB5" w:rsidR="00236E19" w:rsidRPr="002A000B" w:rsidRDefault="00740BAF" w:rsidP="00236E19">
      <w:pPr>
        <w:spacing w:before="40" w:after="40" w:line="276" w:lineRule="auto"/>
        <w:ind w:left="567" w:hanging="567"/>
        <w:jc w:val="center"/>
        <w:rPr>
          <w:rFonts w:cs="Tahoma"/>
          <w:b/>
          <w:i/>
          <w:iCs/>
          <w:color w:val="0000FF"/>
          <w:sz w:val="18"/>
          <w:szCs w:val="18"/>
        </w:rPr>
      </w:pPr>
      <w:r w:rsidRPr="00AE5025">
        <w:rPr>
          <w:rFonts w:cs="Tahoma"/>
          <w:b/>
          <w:i/>
          <w:iCs/>
          <w:color w:val="0000FF"/>
          <w:sz w:val="22"/>
          <w:szCs w:val="22"/>
        </w:rPr>
        <w:t xml:space="preserve">Zimowe utrzymanie dróg powiatowych </w:t>
      </w:r>
      <w:r>
        <w:rPr>
          <w:rFonts w:cs="Tahoma"/>
          <w:b/>
          <w:i/>
          <w:iCs/>
          <w:color w:val="0000FF"/>
          <w:sz w:val="22"/>
          <w:szCs w:val="22"/>
        </w:rPr>
        <w:t>w</w:t>
      </w:r>
      <w:r w:rsidRPr="00AE5025">
        <w:rPr>
          <w:rFonts w:cs="Tahoma"/>
          <w:b/>
          <w:i/>
          <w:iCs/>
          <w:color w:val="0000FF"/>
          <w:sz w:val="22"/>
          <w:szCs w:val="22"/>
        </w:rPr>
        <w:t xml:space="preserve"> Powi</w:t>
      </w:r>
      <w:r>
        <w:rPr>
          <w:rFonts w:cs="Tahoma"/>
          <w:b/>
          <w:i/>
          <w:iCs/>
          <w:color w:val="0000FF"/>
          <w:sz w:val="22"/>
          <w:szCs w:val="22"/>
        </w:rPr>
        <w:t xml:space="preserve">ecie </w:t>
      </w:r>
      <w:r w:rsidRPr="00AE5025">
        <w:rPr>
          <w:rFonts w:cs="Tahoma"/>
          <w:b/>
          <w:i/>
          <w:iCs/>
          <w:color w:val="0000FF"/>
          <w:sz w:val="22"/>
          <w:szCs w:val="22"/>
        </w:rPr>
        <w:t>Kędzierzyńsko-Kozielski</w:t>
      </w:r>
      <w:r>
        <w:rPr>
          <w:rFonts w:cs="Tahoma"/>
          <w:b/>
          <w:i/>
          <w:iCs/>
          <w:color w:val="0000FF"/>
          <w:sz w:val="22"/>
          <w:szCs w:val="22"/>
        </w:rPr>
        <w:t xml:space="preserve">m </w:t>
      </w:r>
      <w:r w:rsidRPr="00AE5025">
        <w:rPr>
          <w:rFonts w:cs="Tahoma"/>
          <w:b/>
          <w:i/>
          <w:iCs/>
          <w:color w:val="0000FF"/>
          <w:sz w:val="22"/>
          <w:szCs w:val="22"/>
        </w:rPr>
        <w:t>w sezonie zimowym 2023-2024</w:t>
      </w:r>
      <w:r>
        <w:rPr>
          <w:rFonts w:cs="Tahoma"/>
          <w:b/>
          <w:i/>
          <w:iCs/>
          <w:color w:val="0000FF"/>
          <w:sz w:val="22"/>
          <w:szCs w:val="22"/>
        </w:rPr>
        <w:t xml:space="preserve"> </w:t>
      </w:r>
      <w:r w:rsidRPr="00AE5025">
        <w:rPr>
          <w:rFonts w:cs="Tahoma"/>
          <w:b/>
          <w:i/>
          <w:iCs/>
          <w:color w:val="0000FF"/>
          <w:sz w:val="22"/>
          <w:szCs w:val="22"/>
        </w:rPr>
        <w:t>na</w:t>
      </w:r>
      <w:r>
        <w:rPr>
          <w:rFonts w:cs="Tahoma"/>
          <w:b/>
          <w:i/>
          <w:iCs/>
          <w:color w:val="0000FF"/>
          <w:sz w:val="22"/>
          <w:szCs w:val="22"/>
        </w:rPr>
        <w:t> </w:t>
      </w:r>
      <w:r w:rsidRPr="00AE5025">
        <w:rPr>
          <w:rFonts w:cs="Tahoma"/>
          <w:b/>
          <w:i/>
          <w:iCs/>
          <w:color w:val="0000FF"/>
          <w:sz w:val="22"/>
          <w:szCs w:val="22"/>
        </w:rPr>
        <w:t>terenie Gmin: Cisek, Pawłowiczki</w:t>
      </w:r>
    </w:p>
    <w:p w14:paraId="46CCC4AD" w14:textId="77777777" w:rsidR="00236E19" w:rsidRPr="00EF2F7D" w:rsidRDefault="00236E19" w:rsidP="00236E19">
      <w:pPr>
        <w:spacing w:line="276" w:lineRule="auto"/>
        <w:jc w:val="center"/>
        <w:rPr>
          <w:rFonts w:cs="Tahoma"/>
          <w:b/>
          <w:i/>
          <w:iCs/>
          <w:color w:val="0000FF"/>
          <w:sz w:val="10"/>
          <w:szCs w:val="10"/>
        </w:rPr>
      </w:pPr>
    </w:p>
    <w:p w14:paraId="38A20015" w14:textId="77777777" w:rsidR="00236E19" w:rsidRPr="00EF2F7D" w:rsidRDefault="00236E19" w:rsidP="00236E19">
      <w:pPr>
        <w:spacing w:line="276" w:lineRule="auto"/>
        <w:jc w:val="center"/>
        <w:rPr>
          <w:rFonts w:cs="Tahoma"/>
          <w:b/>
          <w:szCs w:val="20"/>
        </w:rPr>
      </w:pPr>
      <w:r w:rsidRPr="00DC606F">
        <w:rPr>
          <w:rFonts w:cs="Tahoma"/>
          <w:b/>
          <w:bCs/>
          <w:szCs w:val="20"/>
          <w:highlight w:val="yellow"/>
        </w:rPr>
        <w:t>Część I</w:t>
      </w:r>
      <w:r w:rsidRPr="0090138F">
        <w:rPr>
          <w:rFonts w:cs="Tahoma"/>
          <w:b/>
          <w:bCs/>
          <w:szCs w:val="20"/>
          <w:highlight w:val="yellow"/>
        </w:rPr>
        <w:t>I</w:t>
      </w:r>
      <w:r w:rsidRPr="00EF2F7D">
        <w:rPr>
          <w:rFonts w:cs="Tahoma"/>
          <w:b/>
          <w:bCs/>
          <w:szCs w:val="20"/>
        </w:rPr>
        <w:t xml:space="preserve"> -</w:t>
      </w:r>
      <w:r w:rsidRPr="00EF2F7D">
        <w:rPr>
          <w:rFonts w:cs="Tahoma"/>
          <w:szCs w:val="20"/>
        </w:rPr>
        <w:t xml:space="preserve"> </w:t>
      </w:r>
      <w:r w:rsidRPr="00DC606F">
        <w:rPr>
          <w:rFonts w:cs="Tahoma"/>
          <w:b/>
          <w:szCs w:val="20"/>
        </w:rPr>
        <w:t xml:space="preserve">Droga nr </w:t>
      </w:r>
      <w:r w:rsidRPr="00B87BCB">
        <w:rPr>
          <w:rFonts w:cs="Tahoma"/>
          <w:b/>
          <w:szCs w:val="20"/>
        </w:rPr>
        <w:t xml:space="preserve">1211 O Gościęcin – Trawniki – gr. powiatu, 1212 O Gościęcin – Kózki </w:t>
      </w:r>
      <w:r>
        <w:rPr>
          <w:rFonts w:cs="Tahoma"/>
          <w:b/>
          <w:szCs w:val="20"/>
        </w:rPr>
        <w:br/>
      </w:r>
      <w:r w:rsidRPr="00B87BCB">
        <w:rPr>
          <w:rFonts w:cs="Tahoma"/>
          <w:b/>
          <w:szCs w:val="20"/>
        </w:rPr>
        <w:t>– gr. powiatu, 1249 O gr. powiatu – Naczęsławice – Trawniki,</w:t>
      </w:r>
      <w:r>
        <w:rPr>
          <w:rFonts w:cs="Tahoma"/>
          <w:b/>
          <w:szCs w:val="20"/>
        </w:rPr>
        <w:t xml:space="preserve"> </w:t>
      </w:r>
      <w:r>
        <w:rPr>
          <w:rFonts w:cs="Tahoma"/>
          <w:b/>
          <w:szCs w:val="20"/>
        </w:rPr>
        <w:br/>
        <w:t>1462 O Naczęsławice – Grodzisko</w:t>
      </w:r>
    </w:p>
    <w:p w14:paraId="39E9FA4C" w14:textId="77777777" w:rsidR="00236E19" w:rsidRPr="00EF2F7D" w:rsidRDefault="00236E19" w:rsidP="00236E19">
      <w:pPr>
        <w:spacing w:line="276" w:lineRule="auto"/>
        <w:rPr>
          <w:rFonts w:cs="Tahoma"/>
          <w:i/>
          <w:sz w:val="10"/>
          <w:szCs w:val="10"/>
        </w:rPr>
      </w:pPr>
      <w:r w:rsidRPr="00EF2F7D">
        <w:rPr>
          <w:rFonts w:cs="Tahoma"/>
          <w:sz w:val="14"/>
          <w:szCs w:val="14"/>
        </w:rPr>
        <w:tab/>
      </w:r>
      <w:r w:rsidRPr="00EF2F7D">
        <w:rPr>
          <w:rFonts w:cs="Tahoma"/>
          <w:sz w:val="14"/>
          <w:szCs w:val="14"/>
        </w:rPr>
        <w:tab/>
      </w:r>
      <w:r w:rsidRPr="00EF2F7D">
        <w:rPr>
          <w:rFonts w:cs="Tahoma"/>
          <w:sz w:val="14"/>
          <w:szCs w:val="14"/>
        </w:rPr>
        <w:tab/>
      </w:r>
      <w:r w:rsidRPr="00EF2F7D">
        <w:rPr>
          <w:rFonts w:cs="Tahoma"/>
          <w:sz w:val="14"/>
          <w:szCs w:val="14"/>
        </w:rPr>
        <w:tab/>
      </w:r>
    </w:p>
    <w:tbl>
      <w:tblPr>
        <w:tblW w:w="10348" w:type="dxa"/>
        <w:tblInd w:w="-7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1"/>
        <w:gridCol w:w="2850"/>
        <w:gridCol w:w="709"/>
        <w:gridCol w:w="1376"/>
        <w:gridCol w:w="1374"/>
        <w:gridCol w:w="1139"/>
        <w:gridCol w:w="1214"/>
        <w:gridCol w:w="1275"/>
      </w:tblGrid>
      <w:tr w:rsidR="00236E19" w:rsidRPr="00EF2F7D" w14:paraId="3BA93338" w14:textId="77777777" w:rsidTr="00573E7A">
        <w:trPr>
          <w:trHeight w:val="1211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41930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>Lp.</w:t>
            </w:r>
          </w:p>
        </w:tc>
        <w:tc>
          <w:tcPr>
            <w:tcW w:w="2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72FA3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>Rodzaj prac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B5AF5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>Jedn.</w:t>
            </w: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D1B35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 xml:space="preserve">Przewidywana jednokrotna ilość prac </w:t>
            </w:r>
          </w:p>
        </w:tc>
        <w:tc>
          <w:tcPr>
            <w:tcW w:w="1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98E8D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b/>
                <w:spacing w:val="-6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6"/>
                <w:sz w:val="16"/>
                <w:szCs w:val="16"/>
              </w:rPr>
              <w:t xml:space="preserve">Przewidywana krotność prac </w:t>
            </w:r>
          </w:p>
          <w:p w14:paraId="1FFEB04F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E8E8F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 xml:space="preserve">Cena jedn. </w:t>
            </w:r>
          </w:p>
          <w:p w14:paraId="116FBED9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>[zł brutto]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93578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 xml:space="preserve">Wartość </w:t>
            </w:r>
          </w:p>
          <w:p w14:paraId="2184FDA2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>[zł brutto] (d*e*f)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2FCCF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>Ilość sezonów</w:t>
            </w:r>
          </w:p>
        </w:tc>
      </w:tr>
      <w:tr w:rsidR="00236E19" w:rsidRPr="00847887" w14:paraId="34EF291E" w14:textId="77777777" w:rsidTr="00573E7A">
        <w:trPr>
          <w:trHeight w:val="330"/>
        </w:trPr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51EB0A7" w14:textId="77777777" w:rsidR="00236E19" w:rsidRPr="00847887" w:rsidRDefault="00236E19" w:rsidP="00573E7A">
            <w:pPr>
              <w:spacing w:line="276" w:lineRule="auto"/>
              <w:jc w:val="center"/>
              <w:rPr>
                <w:rFonts w:cs="Tahoma"/>
                <w:b/>
                <w:bCs/>
                <w:i/>
                <w:iCs/>
                <w:sz w:val="14"/>
                <w:szCs w:val="14"/>
              </w:rPr>
            </w:pPr>
            <w:r w:rsidRPr="00847887">
              <w:rPr>
                <w:rFonts w:cs="Tahoma"/>
                <w:b/>
                <w:bCs/>
                <w:i/>
                <w:iCs/>
                <w:sz w:val="14"/>
                <w:szCs w:val="14"/>
              </w:rPr>
              <w:t>a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56BD12E" w14:textId="77777777" w:rsidR="00236E19" w:rsidRPr="00847887" w:rsidRDefault="00236E19" w:rsidP="00573E7A">
            <w:pPr>
              <w:spacing w:line="276" w:lineRule="auto"/>
              <w:jc w:val="center"/>
              <w:rPr>
                <w:rFonts w:cs="Tahoma"/>
                <w:b/>
                <w:bCs/>
                <w:i/>
                <w:iCs/>
                <w:sz w:val="14"/>
                <w:szCs w:val="14"/>
              </w:rPr>
            </w:pPr>
            <w:r w:rsidRPr="00847887">
              <w:rPr>
                <w:rFonts w:cs="Tahoma"/>
                <w:b/>
                <w:bCs/>
                <w:i/>
                <w:iCs/>
                <w:sz w:val="14"/>
                <w:szCs w:val="14"/>
              </w:rPr>
              <w:t>b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444BBBB" w14:textId="77777777" w:rsidR="00236E19" w:rsidRPr="00847887" w:rsidRDefault="00236E19" w:rsidP="00573E7A">
            <w:pPr>
              <w:spacing w:line="276" w:lineRule="auto"/>
              <w:jc w:val="center"/>
              <w:rPr>
                <w:rFonts w:cs="Tahoma"/>
                <w:b/>
                <w:bCs/>
                <w:i/>
                <w:iCs/>
                <w:sz w:val="14"/>
                <w:szCs w:val="14"/>
              </w:rPr>
            </w:pPr>
            <w:r w:rsidRPr="00847887">
              <w:rPr>
                <w:rFonts w:cs="Tahoma"/>
                <w:b/>
                <w:bCs/>
                <w:i/>
                <w:iCs/>
                <w:sz w:val="14"/>
                <w:szCs w:val="14"/>
              </w:rPr>
              <w:t>c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BE2F5F7" w14:textId="77777777" w:rsidR="00236E19" w:rsidRPr="00847887" w:rsidRDefault="00236E19" w:rsidP="00573E7A">
            <w:pPr>
              <w:spacing w:line="276" w:lineRule="auto"/>
              <w:jc w:val="center"/>
              <w:rPr>
                <w:rFonts w:cs="Tahoma"/>
                <w:b/>
                <w:bCs/>
                <w:i/>
                <w:iCs/>
                <w:sz w:val="14"/>
                <w:szCs w:val="14"/>
              </w:rPr>
            </w:pPr>
            <w:r w:rsidRPr="00847887">
              <w:rPr>
                <w:rFonts w:cs="Tahoma"/>
                <w:b/>
                <w:bCs/>
                <w:i/>
                <w:iCs/>
                <w:sz w:val="14"/>
                <w:szCs w:val="14"/>
              </w:rPr>
              <w:t>d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D02B01E" w14:textId="77777777" w:rsidR="00236E19" w:rsidRPr="00847887" w:rsidRDefault="00236E19" w:rsidP="00573E7A">
            <w:pPr>
              <w:spacing w:line="276" w:lineRule="auto"/>
              <w:jc w:val="center"/>
              <w:rPr>
                <w:rFonts w:cs="Tahoma"/>
                <w:b/>
                <w:bCs/>
                <w:i/>
                <w:iCs/>
                <w:sz w:val="14"/>
                <w:szCs w:val="14"/>
              </w:rPr>
            </w:pPr>
            <w:r w:rsidRPr="00847887">
              <w:rPr>
                <w:rFonts w:cs="Tahoma"/>
                <w:b/>
                <w:bCs/>
                <w:i/>
                <w:iCs/>
                <w:sz w:val="14"/>
                <w:szCs w:val="14"/>
              </w:rPr>
              <w:t>e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B2B28E6" w14:textId="77777777" w:rsidR="00236E19" w:rsidRPr="00847887" w:rsidRDefault="00236E19" w:rsidP="00573E7A">
            <w:pPr>
              <w:spacing w:line="276" w:lineRule="auto"/>
              <w:jc w:val="center"/>
              <w:rPr>
                <w:rFonts w:cs="Tahoma"/>
                <w:b/>
                <w:bCs/>
                <w:i/>
                <w:iCs/>
                <w:sz w:val="14"/>
                <w:szCs w:val="14"/>
              </w:rPr>
            </w:pPr>
            <w:r w:rsidRPr="00847887">
              <w:rPr>
                <w:rFonts w:cs="Tahoma"/>
                <w:b/>
                <w:bCs/>
                <w:i/>
                <w:iCs/>
                <w:sz w:val="14"/>
                <w:szCs w:val="14"/>
              </w:rPr>
              <w:t>f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1CCA34C" w14:textId="77777777" w:rsidR="00236E19" w:rsidRPr="00847887" w:rsidRDefault="00236E19" w:rsidP="00573E7A">
            <w:pPr>
              <w:spacing w:line="276" w:lineRule="auto"/>
              <w:jc w:val="center"/>
              <w:rPr>
                <w:rFonts w:cs="Tahoma"/>
                <w:b/>
                <w:bCs/>
                <w:i/>
                <w:iCs/>
                <w:sz w:val="14"/>
                <w:szCs w:val="14"/>
              </w:rPr>
            </w:pPr>
            <w:r w:rsidRPr="00847887">
              <w:rPr>
                <w:rFonts w:cs="Tahoma"/>
                <w:b/>
                <w:bCs/>
                <w:i/>
                <w:iCs/>
                <w:sz w:val="14"/>
                <w:szCs w:val="14"/>
              </w:rPr>
              <w:t>g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2A166BC" w14:textId="77777777" w:rsidR="00236E19" w:rsidRPr="00847887" w:rsidRDefault="00236E19" w:rsidP="00573E7A">
            <w:pPr>
              <w:spacing w:line="276" w:lineRule="auto"/>
              <w:jc w:val="center"/>
              <w:rPr>
                <w:rFonts w:cs="Tahoma"/>
                <w:b/>
                <w:bCs/>
                <w:i/>
                <w:iCs/>
                <w:sz w:val="14"/>
                <w:szCs w:val="14"/>
              </w:rPr>
            </w:pPr>
            <w:r w:rsidRPr="00847887">
              <w:rPr>
                <w:rFonts w:cs="Tahoma"/>
                <w:b/>
                <w:bCs/>
                <w:i/>
                <w:iCs/>
                <w:sz w:val="14"/>
                <w:szCs w:val="14"/>
              </w:rPr>
              <w:t>h</w:t>
            </w:r>
          </w:p>
        </w:tc>
      </w:tr>
      <w:tr w:rsidR="00236E19" w:rsidRPr="00EF2F7D" w14:paraId="0E557CAF" w14:textId="77777777" w:rsidTr="00573E7A">
        <w:trPr>
          <w:trHeight w:val="680"/>
        </w:trPr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93040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1.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CE49D" w14:textId="77777777" w:rsidR="00236E19" w:rsidRPr="00EF2F7D" w:rsidRDefault="00236E19" w:rsidP="00573E7A">
            <w:pPr>
              <w:spacing w:line="276" w:lineRule="auto"/>
              <w:jc w:val="left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8"/>
                <w:szCs w:val="18"/>
              </w:rPr>
              <w:t>Zapobieganie/usuwanie śliskości nawierzchni dróg (z użyciem mieszanki piaskowo-solnej)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B1AF2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8"/>
                <w:szCs w:val="18"/>
              </w:rPr>
              <w:t>km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5B3CC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15,71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F5294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10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FDDD1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D83E7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39FAC1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1,00</w:t>
            </w:r>
          </w:p>
        </w:tc>
      </w:tr>
      <w:tr w:rsidR="00236E19" w:rsidRPr="00EF2F7D" w14:paraId="495A0AF5" w14:textId="77777777" w:rsidTr="00573E7A">
        <w:trPr>
          <w:trHeight w:val="503"/>
        </w:trPr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CEC64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2.</w:t>
            </w:r>
          </w:p>
        </w:tc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56F41" w14:textId="77777777" w:rsidR="00236E19" w:rsidRPr="00EF2F7D" w:rsidRDefault="00236E19" w:rsidP="00573E7A">
            <w:pPr>
              <w:spacing w:line="276" w:lineRule="auto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8"/>
                <w:szCs w:val="18"/>
              </w:rPr>
              <w:t>Odśnieżanie nawierzchni dróg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9C98F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8"/>
                <w:szCs w:val="18"/>
              </w:rPr>
              <w:t>km</w:t>
            </w:r>
          </w:p>
        </w:tc>
        <w:tc>
          <w:tcPr>
            <w:tcW w:w="1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65A17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15,71</w:t>
            </w:r>
          </w:p>
        </w:tc>
        <w:tc>
          <w:tcPr>
            <w:tcW w:w="1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AEC36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10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4B4E0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BC660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611EA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1,00</w:t>
            </w:r>
          </w:p>
        </w:tc>
      </w:tr>
      <w:tr w:rsidR="00236E19" w:rsidRPr="00EF2F7D" w14:paraId="1FAA6FDD" w14:textId="77777777" w:rsidTr="00573E7A">
        <w:trPr>
          <w:trHeight w:val="680"/>
        </w:trPr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347C0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3.</w:t>
            </w:r>
          </w:p>
        </w:tc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4560F" w14:textId="77777777" w:rsidR="00236E19" w:rsidRPr="00EF2F7D" w:rsidRDefault="00236E19" w:rsidP="00573E7A">
            <w:pPr>
              <w:spacing w:line="276" w:lineRule="auto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8"/>
                <w:szCs w:val="18"/>
              </w:rPr>
              <w:t>Jednoczesne odśnieżanie i usuwanie śliskoś</w:t>
            </w:r>
            <w:r>
              <w:rPr>
                <w:rFonts w:cs="Tahoma"/>
                <w:color w:val="000000"/>
                <w:sz w:val="18"/>
                <w:szCs w:val="18"/>
              </w:rPr>
              <w:t>c</w:t>
            </w:r>
            <w:r w:rsidRPr="00EF2F7D">
              <w:rPr>
                <w:rFonts w:cs="Tahoma"/>
                <w:color w:val="000000"/>
                <w:sz w:val="18"/>
                <w:szCs w:val="18"/>
              </w:rPr>
              <w:t>i nawierzchni dróg (z użyciem mieszanki piaskowo-solnej)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657F6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8"/>
                <w:szCs w:val="18"/>
              </w:rPr>
              <w:t>km</w:t>
            </w:r>
          </w:p>
        </w:tc>
        <w:tc>
          <w:tcPr>
            <w:tcW w:w="1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96265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15,71</w:t>
            </w:r>
          </w:p>
        </w:tc>
        <w:tc>
          <w:tcPr>
            <w:tcW w:w="1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070FE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color w:val="00B050"/>
                <w:sz w:val="16"/>
                <w:szCs w:val="16"/>
              </w:rPr>
            </w:pPr>
            <w:r w:rsidRPr="00E1284A">
              <w:rPr>
                <w:rFonts w:cs="Tahoma"/>
                <w:sz w:val="16"/>
                <w:szCs w:val="16"/>
              </w:rPr>
              <w:t>10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B91DF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7EA6E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976AC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1,00</w:t>
            </w:r>
          </w:p>
        </w:tc>
      </w:tr>
      <w:tr w:rsidR="00236E19" w:rsidRPr="00EF2F7D" w14:paraId="7D7B2398" w14:textId="77777777" w:rsidTr="00573E7A">
        <w:trPr>
          <w:trHeight w:val="625"/>
        </w:trPr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240C8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4.</w:t>
            </w:r>
          </w:p>
        </w:tc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C2E25" w14:textId="77777777" w:rsidR="00236E19" w:rsidRPr="00EF2F7D" w:rsidRDefault="00236E19" w:rsidP="00573E7A">
            <w:pPr>
              <w:spacing w:line="276" w:lineRule="auto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8"/>
                <w:szCs w:val="18"/>
              </w:rPr>
              <w:t>Odśnieżanie nawierzchni dróg ładowarką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31417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8"/>
                <w:szCs w:val="18"/>
              </w:rPr>
              <w:t>godz.</w:t>
            </w:r>
          </w:p>
        </w:tc>
        <w:tc>
          <w:tcPr>
            <w:tcW w:w="1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6773E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1,0</w:t>
            </w:r>
          </w:p>
        </w:tc>
        <w:tc>
          <w:tcPr>
            <w:tcW w:w="1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96AE7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10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6F08A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6C90E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BFFA4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1,00</w:t>
            </w:r>
          </w:p>
        </w:tc>
      </w:tr>
      <w:tr w:rsidR="00236E19" w:rsidRPr="00EF2F7D" w14:paraId="49CE74A1" w14:textId="77777777" w:rsidTr="00573E7A">
        <w:trPr>
          <w:trHeight w:val="680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1896F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5.</w:t>
            </w:r>
          </w:p>
        </w:tc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2540B" w14:textId="77777777" w:rsidR="00236E19" w:rsidRPr="00EF2F7D" w:rsidRDefault="00236E19" w:rsidP="00573E7A">
            <w:pPr>
              <w:spacing w:line="276" w:lineRule="auto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color w:val="000000"/>
                <w:sz w:val="18"/>
                <w:szCs w:val="18"/>
              </w:rPr>
              <w:t>Sezonowy ryczałt za gotowość*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F196A" w14:textId="77777777" w:rsidR="00236E19" w:rsidRPr="00B964AD" w:rsidRDefault="00236E19" w:rsidP="00573E7A">
            <w:pPr>
              <w:spacing w:line="276" w:lineRule="auto"/>
              <w:jc w:val="center"/>
              <w:rPr>
                <w:rFonts w:cs="Tahoma"/>
                <w:sz w:val="18"/>
                <w:szCs w:val="18"/>
              </w:rPr>
            </w:pPr>
            <w:r w:rsidRPr="00B964AD">
              <w:rPr>
                <w:rFonts w:cs="Tahoma"/>
                <w:sz w:val="18"/>
                <w:szCs w:val="18"/>
              </w:rPr>
              <w:t>doba</w:t>
            </w:r>
          </w:p>
        </w:tc>
        <w:tc>
          <w:tcPr>
            <w:tcW w:w="1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ED52B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1,0</w:t>
            </w:r>
          </w:p>
        </w:tc>
        <w:tc>
          <w:tcPr>
            <w:tcW w:w="1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4AE69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60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3B92D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3D4AF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2EF2D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1,00</w:t>
            </w:r>
          </w:p>
        </w:tc>
      </w:tr>
      <w:tr w:rsidR="00236E19" w:rsidRPr="00EF2F7D" w14:paraId="649F564D" w14:textId="77777777" w:rsidTr="00573E7A">
        <w:trPr>
          <w:trHeight w:val="611"/>
        </w:trPr>
        <w:tc>
          <w:tcPr>
            <w:tcW w:w="7859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  <w:hideMark/>
          </w:tcPr>
          <w:p w14:paraId="105D11E4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b/>
                <w:color w:val="000000"/>
                <w:sz w:val="16"/>
                <w:szCs w:val="16"/>
              </w:rPr>
            </w:pPr>
            <w:r w:rsidRPr="00EF2F7D">
              <w:rPr>
                <w:rFonts w:cs="Tahoma"/>
                <w:b/>
                <w:color w:val="000000"/>
                <w:sz w:val="16"/>
                <w:szCs w:val="16"/>
              </w:rPr>
              <w:t>Całkowita wartość [zł brutto]</w:t>
            </w:r>
          </w:p>
          <w:p w14:paraId="5D8423A7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color w:val="000000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6"/>
                <w:szCs w:val="16"/>
              </w:rPr>
              <w:t>(</w:t>
            </w:r>
            <w:r w:rsidRPr="00AE1329">
              <w:rPr>
                <w:rFonts w:cs="Tahoma"/>
                <w:color w:val="000000"/>
                <w:sz w:val="16"/>
                <w:szCs w:val="16"/>
              </w:rPr>
              <w:t>Suma kolumna „g” Lp. 1 - 5</w:t>
            </w:r>
            <w:r w:rsidRPr="00EF2F7D">
              <w:rPr>
                <w:rFonts w:cs="Tahoma"/>
                <w:color w:val="000000"/>
                <w:sz w:val="16"/>
                <w:szCs w:val="16"/>
              </w:rPr>
              <w:t>)</w:t>
            </w:r>
          </w:p>
          <w:p w14:paraId="3158B6FA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b/>
                <w:bCs/>
                <w:color w:val="000000"/>
                <w:sz w:val="16"/>
                <w:szCs w:val="16"/>
              </w:rPr>
            </w:pPr>
            <w:r w:rsidRPr="00EF2F7D">
              <w:rPr>
                <w:rFonts w:cs="Tahoma"/>
                <w:b/>
                <w:bCs/>
                <w:i/>
                <w:iCs/>
                <w:color w:val="FF0000"/>
                <w:sz w:val="16"/>
                <w:szCs w:val="16"/>
              </w:rPr>
              <w:t>(kwota</w:t>
            </w:r>
            <w:r w:rsidRPr="00EF2F7D">
              <w:rPr>
                <w:rFonts w:cs="Tahoma"/>
                <w:b/>
                <w:bCs/>
                <w:color w:val="FF0000"/>
                <w:sz w:val="16"/>
                <w:szCs w:val="16"/>
              </w:rPr>
              <w:t xml:space="preserve"> </w:t>
            </w:r>
            <w:r w:rsidRPr="00EF2F7D">
              <w:rPr>
                <w:rFonts w:cs="Tahoma"/>
                <w:b/>
                <w:bCs/>
                <w:i/>
                <w:iCs/>
                <w:color w:val="FF0000"/>
                <w:sz w:val="16"/>
                <w:szCs w:val="16"/>
              </w:rPr>
              <w:t>przeniesiona do formularza oferty)</w:t>
            </w:r>
          </w:p>
          <w:p w14:paraId="33707195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color w:val="000000"/>
                <w:sz w:val="16"/>
                <w:szCs w:val="16"/>
              </w:rPr>
            </w:pPr>
          </w:p>
        </w:tc>
        <w:tc>
          <w:tcPr>
            <w:tcW w:w="248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BC23605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b/>
                <w:bCs/>
                <w:color w:val="000000"/>
                <w:sz w:val="16"/>
                <w:szCs w:val="16"/>
              </w:rPr>
            </w:pPr>
          </w:p>
        </w:tc>
      </w:tr>
    </w:tbl>
    <w:p w14:paraId="4FBEA4CF" w14:textId="77777777" w:rsidR="00236E19" w:rsidRPr="001D2769" w:rsidRDefault="00236E19" w:rsidP="00236E19">
      <w:pPr>
        <w:spacing w:line="276" w:lineRule="auto"/>
        <w:rPr>
          <w:rFonts w:cs="Tahoma"/>
          <w:sz w:val="10"/>
          <w:szCs w:val="10"/>
        </w:rPr>
      </w:pPr>
    </w:p>
    <w:p w14:paraId="5FC5750F" w14:textId="77777777" w:rsidR="00236E19" w:rsidRDefault="00236E19" w:rsidP="00236E19">
      <w:pPr>
        <w:spacing w:before="60" w:line="276" w:lineRule="auto"/>
        <w:rPr>
          <w:rFonts w:cs="Tahoma"/>
          <w:szCs w:val="20"/>
        </w:rPr>
      </w:pPr>
      <w:r w:rsidRPr="00EF2F7D">
        <w:rPr>
          <w:rFonts w:cs="Tahoma"/>
          <w:szCs w:val="20"/>
        </w:rPr>
        <w:t xml:space="preserve">                                                      </w:t>
      </w:r>
    </w:p>
    <w:p w14:paraId="3528B4D0" w14:textId="77777777" w:rsidR="00236E19" w:rsidRPr="00EF2F7D" w:rsidRDefault="00236E19" w:rsidP="00236E19">
      <w:pPr>
        <w:spacing w:before="60" w:line="276" w:lineRule="auto"/>
        <w:ind w:left="2832" w:firstLine="708"/>
        <w:rPr>
          <w:rFonts w:cs="Tahoma"/>
          <w:szCs w:val="20"/>
        </w:rPr>
      </w:pPr>
      <w:r w:rsidRPr="00EF2F7D">
        <w:rPr>
          <w:rFonts w:cs="Tahoma"/>
          <w:szCs w:val="20"/>
        </w:rPr>
        <w:t>Podpisano ..........................................................</w:t>
      </w:r>
    </w:p>
    <w:p w14:paraId="75AD6CC5" w14:textId="77777777" w:rsidR="00236E19" w:rsidRPr="00EF2F7D" w:rsidRDefault="00236E19" w:rsidP="00236E19">
      <w:pPr>
        <w:spacing w:line="276" w:lineRule="auto"/>
        <w:rPr>
          <w:rFonts w:cs="Tahoma"/>
          <w:i/>
          <w:sz w:val="14"/>
          <w:szCs w:val="14"/>
        </w:rPr>
      </w:pPr>
      <w:r w:rsidRPr="00EF2F7D">
        <w:rPr>
          <w:rFonts w:cs="Tahoma"/>
          <w:sz w:val="14"/>
          <w:szCs w:val="14"/>
        </w:rPr>
        <w:tab/>
      </w:r>
      <w:r w:rsidRPr="00EF2F7D">
        <w:rPr>
          <w:rFonts w:cs="Tahoma"/>
          <w:sz w:val="14"/>
          <w:szCs w:val="14"/>
        </w:rPr>
        <w:tab/>
      </w:r>
      <w:r w:rsidRPr="00EF2F7D">
        <w:rPr>
          <w:rFonts w:cs="Tahoma"/>
          <w:sz w:val="14"/>
          <w:szCs w:val="14"/>
        </w:rPr>
        <w:tab/>
      </w:r>
      <w:r w:rsidRPr="00EF2F7D">
        <w:rPr>
          <w:rFonts w:cs="Tahoma"/>
          <w:sz w:val="14"/>
          <w:szCs w:val="14"/>
        </w:rPr>
        <w:tab/>
      </w:r>
      <w:r w:rsidRPr="00EF2F7D">
        <w:rPr>
          <w:rFonts w:cs="Tahoma"/>
          <w:i/>
          <w:sz w:val="14"/>
          <w:szCs w:val="14"/>
        </w:rPr>
        <w:t>/przedstawiciel wykonawcy określony aktem rejestrowym lub przedstawiciel upełnomocniony</w:t>
      </w:r>
    </w:p>
    <w:p w14:paraId="1932C046" w14:textId="77777777" w:rsidR="00236E19" w:rsidRPr="00EF2F7D" w:rsidRDefault="00236E19" w:rsidP="00236E19">
      <w:pPr>
        <w:spacing w:line="276" w:lineRule="auto"/>
        <w:rPr>
          <w:rFonts w:cs="Tahoma"/>
          <w:b/>
          <w:color w:val="0000FF"/>
          <w:sz w:val="14"/>
          <w:szCs w:val="14"/>
        </w:rPr>
      </w:pPr>
    </w:p>
    <w:p w14:paraId="4B06F6E6" w14:textId="77777777" w:rsidR="00236E19" w:rsidRDefault="00236E19" w:rsidP="00236E19">
      <w:pPr>
        <w:spacing w:line="276" w:lineRule="auto"/>
        <w:rPr>
          <w:rFonts w:cs="Tahoma"/>
          <w:b/>
          <w:color w:val="0000FF"/>
          <w:sz w:val="14"/>
          <w:szCs w:val="14"/>
        </w:rPr>
      </w:pPr>
    </w:p>
    <w:p w14:paraId="5B9CD470" w14:textId="77777777" w:rsidR="007C733F" w:rsidRPr="007C733F" w:rsidRDefault="007C733F" w:rsidP="007C733F">
      <w:pPr>
        <w:spacing w:line="276" w:lineRule="auto"/>
        <w:rPr>
          <w:rFonts w:eastAsia="Calibri" w:cs="Tahoma"/>
          <w:i/>
          <w:iCs/>
          <w:color w:val="0000FF"/>
          <w:sz w:val="18"/>
          <w:szCs w:val="18"/>
          <w:lang w:eastAsia="en-US"/>
        </w:rPr>
      </w:pPr>
      <w:r w:rsidRPr="007C733F">
        <w:rPr>
          <w:rFonts w:eastAsia="CIDFont+F1" w:cs="Tahoma"/>
          <w:i/>
          <w:iCs/>
          <w:color w:val="0000FF"/>
          <w:sz w:val="18"/>
          <w:szCs w:val="18"/>
        </w:rPr>
        <w:t xml:space="preserve">Zamawiający przez „Sezonowy ryczałt za gotowość (SRG)” rozumie gotowość sprzętu do zimowego utrzymania dróg, operatorów sprzętu, zabezpieczenia niezbędnych materiałów oraz środków łączności, w tym pełnienie dyżuru zimowego utrzymania dróg. </w:t>
      </w:r>
    </w:p>
    <w:p w14:paraId="2A8EB750" w14:textId="77777777" w:rsidR="007C733F" w:rsidRPr="007C733F" w:rsidRDefault="007C733F" w:rsidP="007C733F">
      <w:pPr>
        <w:spacing w:before="120" w:line="276" w:lineRule="auto"/>
        <w:rPr>
          <w:rFonts w:cs="Tahoma"/>
          <w:i/>
          <w:iCs/>
          <w:color w:val="0000FF"/>
          <w:sz w:val="12"/>
          <w:szCs w:val="12"/>
        </w:rPr>
      </w:pPr>
      <w:r w:rsidRPr="007C733F">
        <w:rPr>
          <w:rFonts w:eastAsia="CIDFont+F1" w:cs="Tahoma"/>
          <w:i/>
          <w:iCs/>
          <w:color w:val="0000FF"/>
          <w:sz w:val="18"/>
          <w:szCs w:val="18"/>
        </w:rPr>
        <w:t>„Sezonowy ryczałt za gotowość” – wartość podana w formularzu cenowym rozliczana będzie miesięcznie proporcjonalnie do ilości dób świadczenia gotowości w okresie trwania „akcji zima” sezonu 2023/2024 z zastrzeżeniem, że „SRG” naliczany jest wyłącznie za dni (doby), w których Wykonawca w ramach niniejszej Umowy nie świadczy usług utrzymania zimowego dróg powiatowych poprzez odśnieżanie, usuwanie śliskości realizowane przy użyciu środków sprzętowo-transportowych.</w:t>
      </w:r>
    </w:p>
    <w:p w14:paraId="337E3860" w14:textId="653ABB9B" w:rsidR="00236E19" w:rsidRDefault="00236E19">
      <w:pPr>
        <w:spacing w:line="240" w:lineRule="auto"/>
        <w:jc w:val="left"/>
        <w:rPr>
          <w:rFonts w:cs="Tahoma"/>
          <w:b/>
          <w:szCs w:val="20"/>
          <w:u w:val="single"/>
        </w:rPr>
      </w:pPr>
    </w:p>
    <w:p w14:paraId="56E7EAC3" w14:textId="77777777" w:rsidR="00236E19" w:rsidRDefault="00236E19">
      <w:pPr>
        <w:spacing w:line="240" w:lineRule="auto"/>
        <w:jc w:val="left"/>
        <w:rPr>
          <w:rFonts w:cs="Tahoma"/>
          <w:b/>
          <w:szCs w:val="20"/>
          <w:u w:val="single"/>
        </w:rPr>
      </w:pPr>
    </w:p>
    <w:p w14:paraId="5675D6B2" w14:textId="77777777" w:rsidR="00236E19" w:rsidRDefault="00236E19">
      <w:pPr>
        <w:spacing w:line="240" w:lineRule="auto"/>
        <w:jc w:val="left"/>
        <w:rPr>
          <w:rFonts w:cs="Tahoma"/>
          <w:b/>
          <w:szCs w:val="20"/>
          <w:u w:val="single"/>
        </w:rPr>
      </w:pPr>
      <w:r>
        <w:rPr>
          <w:rFonts w:cs="Tahoma"/>
          <w:b/>
          <w:szCs w:val="20"/>
          <w:u w:val="single"/>
        </w:rPr>
        <w:br w:type="page"/>
      </w:r>
    </w:p>
    <w:p w14:paraId="12DD177E" w14:textId="77777777" w:rsidR="00DB159A" w:rsidRDefault="00DB159A" w:rsidP="00236E19">
      <w:pPr>
        <w:tabs>
          <w:tab w:val="left" w:pos="708"/>
        </w:tabs>
        <w:spacing w:after="60" w:line="276" w:lineRule="auto"/>
        <w:jc w:val="right"/>
        <w:outlineLvl w:val="6"/>
        <w:rPr>
          <w:rFonts w:cs="Tahoma"/>
          <w:b/>
          <w:bCs/>
          <w:sz w:val="18"/>
          <w:szCs w:val="18"/>
        </w:rPr>
      </w:pPr>
    </w:p>
    <w:p w14:paraId="6CBC0E3E" w14:textId="541DB607" w:rsidR="00236E19" w:rsidRPr="00EF2F7D" w:rsidRDefault="00236E19" w:rsidP="00236E19">
      <w:pPr>
        <w:tabs>
          <w:tab w:val="left" w:pos="708"/>
        </w:tabs>
        <w:spacing w:after="60" w:line="276" w:lineRule="auto"/>
        <w:jc w:val="right"/>
        <w:outlineLvl w:val="6"/>
        <w:rPr>
          <w:rFonts w:cs="Tahoma"/>
          <w:sz w:val="16"/>
          <w:szCs w:val="16"/>
        </w:rPr>
      </w:pPr>
      <w:r w:rsidRPr="00EF2F7D">
        <w:rPr>
          <w:rFonts w:cs="Tahoma"/>
          <w:b/>
          <w:bCs/>
          <w:sz w:val="18"/>
          <w:szCs w:val="18"/>
        </w:rPr>
        <w:t>Formularz cenowy</w:t>
      </w:r>
      <w:r w:rsidRPr="00EF2F7D">
        <w:rPr>
          <w:rFonts w:cs="Tahoma"/>
          <w:sz w:val="18"/>
          <w:szCs w:val="18"/>
        </w:rPr>
        <w:t xml:space="preserve"> </w:t>
      </w:r>
      <w:r w:rsidRPr="00EF2F7D">
        <w:rPr>
          <w:rFonts w:cs="Tahoma"/>
          <w:b/>
          <w:bCs/>
          <w:sz w:val="18"/>
          <w:szCs w:val="18"/>
          <w:highlight w:val="yellow"/>
        </w:rPr>
        <w:t xml:space="preserve">dla </w:t>
      </w:r>
      <w:r>
        <w:rPr>
          <w:rFonts w:cs="Tahoma"/>
          <w:b/>
          <w:bCs/>
          <w:sz w:val="18"/>
          <w:szCs w:val="18"/>
          <w:highlight w:val="yellow"/>
        </w:rPr>
        <w:t>III</w:t>
      </w:r>
      <w:r w:rsidRPr="00EF2F7D">
        <w:rPr>
          <w:rFonts w:cs="Tahoma"/>
          <w:b/>
          <w:bCs/>
          <w:sz w:val="18"/>
          <w:szCs w:val="18"/>
          <w:highlight w:val="yellow"/>
        </w:rPr>
        <w:t xml:space="preserve"> części zamówienia</w:t>
      </w:r>
      <w:r w:rsidRPr="00EF2F7D">
        <w:rPr>
          <w:rFonts w:cs="Tahoma"/>
          <w:sz w:val="18"/>
          <w:szCs w:val="18"/>
        </w:rPr>
        <w:t xml:space="preserve"> </w:t>
      </w:r>
      <w:r w:rsidRPr="00EF2F7D">
        <w:rPr>
          <w:rFonts w:cs="Tahoma"/>
          <w:sz w:val="16"/>
          <w:szCs w:val="16"/>
        </w:rPr>
        <w:t>(integralna część formularza oferty)</w:t>
      </w:r>
    </w:p>
    <w:p w14:paraId="057B5172" w14:textId="77777777" w:rsidR="00236E19" w:rsidRPr="00AA35DA" w:rsidRDefault="00236E19" w:rsidP="00236E19">
      <w:pPr>
        <w:tabs>
          <w:tab w:val="left" w:pos="708"/>
        </w:tabs>
        <w:spacing w:after="60" w:line="276" w:lineRule="auto"/>
        <w:outlineLvl w:val="6"/>
        <w:rPr>
          <w:rFonts w:cs="Tahoma"/>
          <w:sz w:val="10"/>
          <w:szCs w:val="10"/>
        </w:rPr>
      </w:pPr>
      <w:r w:rsidRPr="00EF2F7D">
        <w:rPr>
          <w:rFonts w:cs="Tahoma"/>
        </w:rPr>
        <w:t>…............................................</w:t>
      </w:r>
    </w:p>
    <w:p w14:paraId="66F02BB3" w14:textId="77777777" w:rsidR="00236E19" w:rsidRPr="00EF2F7D" w:rsidRDefault="00236E19" w:rsidP="00236E19">
      <w:pPr>
        <w:spacing w:line="276" w:lineRule="auto"/>
        <w:rPr>
          <w:rFonts w:cs="Tahoma"/>
          <w:sz w:val="16"/>
        </w:rPr>
      </w:pPr>
      <w:r w:rsidRPr="00EF2F7D">
        <w:rPr>
          <w:rFonts w:cs="Tahoma"/>
          <w:sz w:val="16"/>
        </w:rPr>
        <w:t xml:space="preserve">      /nazwa i adres wykonawcy/</w:t>
      </w:r>
    </w:p>
    <w:p w14:paraId="26C94F17" w14:textId="77777777" w:rsidR="00236E19" w:rsidRPr="0062215D" w:rsidRDefault="00236E19" w:rsidP="00236E19">
      <w:pPr>
        <w:spacing w:line="276" w:lineRule="auto"/>
        <w:ind w:right="-44"/>
        <w:jc w:val="center"/>
        <w:rPr>
          <w:rFonts w:cs="Tahoma"/>
          <w:b/>
          <w:bCs/>
          <w:sz w:val="28"/>
          <w:szCs w:val="28"/>
        </w:rPr>
      </w:pPr>
      <w:r w:rsidRPr="0062215D">
        <w:rPr>
          <w:rFonts w:cs="Tahoma"/>
          <w:b/>
          <w:bCs/>
          <w:sz w:val="28"/>
          <w:szCs w:val="28"/>
        </w:rPr>
        <w:t>FORMULARZ CENOWY</w:t>
      </w:r>
    </w:p>
    <w:p w14:paraId="13EBEFC3" w14:textId="62D36E4F" w:rsidR="00236E19" w:rsidRPr="002A000B" w:rsidRDefault="00740BAF" w:rsidP="00236E19">
      <w:pPr>
        <w:spacing w:before="40" w:after="40" w:line="276" w:lineRule="auto"/>
        <w:ind w:left="567" w:hanging="567"/>
        <w:jc w:val="center"/>
        <w:rPr>
          <w:rFonts w:cs="Tahoma"/>
          <w:b/>
          <w:i/>
          <w:iCs/>
          <w:color w:val="0000FF"/>
          <w:sz w:val="18"/>
          <w:szCs w:val="18"/>
        </w:rPr>
      </w:pPr>
      <w:r w:rsidRPr="00AE5025">
        <w:rPr>
          <w:rFonts w:cs="Tahoma"/>
          <w:b/>
          <w:i/>
          <w:iCs/>
          <w:color w:val="0000FF"/>
          <w:sz w:val="22"/>
          <w:szCs w:val="22"/>
        </w:rPr>
        <w:t xml:space="preserve">Zimowe utrzymanie dróg powiatowych </w:t>
      </w:r>
      <w:r>
        <w:rPr>
          <w:rFonts w:cs="Tahoma"/>
          <w:b/>
          <w:i/>
          <w:iCs/>
          <w:color w:val="0000FF"/>
          <w:sz w:val="22"/>
          <w:szCs w:val="22"/>
        </w:rPr>
        <w:t>w</w:t>
      </w:r>
      <w:r w:rsidRPr="00AE5025">
        <w:rPr>
          <w:rFonts w:cs="Tahoma"/>
          <w:b/>
          <w:i/>
          <w:iCs/>
          <w:color w:val="0000FF"/>
          <w:sz w:val="22"/>
          <w:szCs w:val="22"/>
        </w:rPr>
        <w:t xml:space="preserve"> Powi</w:t>
      </w:r>
      <w:r>
        <w:rPr>
          <w:rFonts w:cs="Tahoma"/>
          <w:b/>
          <w:i/>
          <w:iCs/>
          <w:color w:val="0000FF"/>
          <w:sz w:val="22"/>
          <w:szCs w:val="22"/>
        </w:rPr>
        <w:t xml:space="preserve">ecie </w:t>
      </w:r>
      <w:r w:rsidRPr="00AE5025">
        <w:rPr>
          <w:rFonts w:cs="Tahoma"/>
          <w:b/>
          <w:i/>
          <w:iCs/>
          <w:color w:val="0000FF"/>
          <w:sz w:val="22"/>
          <w:szCs w:val="22"/>
        </w:rPr>
        <w:t>Kędzierzyńsko-Kozielski</w:t>
      </w:r>
      <w:r>
        <w:rPr>
          <w:rFonts w:cs="Tahoma"/>
          <w:b/>
          <w:i/>
          <w:iCs/>
          <w:color w:val="0000FF"/>
          <w:sz w:val="22"/>
          <w:szCs w:val="22"/>
        </w:rPr>
        <w:t xml:space="preserve">m </w:t>
      </w:r>
      <w:r w:rsidRPr="00AE5025">
        <w:rPr>
          <w:rFonts w:cs="Tahoma"/>
          <w:b/>
          <w:i/>
          <w:iCs/>
          <w:color w:val="0000FF"/>
          <w:sz w:val="22"/>
          <w:szCs w:val="22"/>
        </w:rPr>
        <w:t>w sezonie zimowym 2023-2024</w:t>
      </w:r>
      <w:r>
        <w:rPr>
          <w:rFonts w:cs="Tahoma"/>
          <w:b/>
          <w:i/>
          <w:iCs/>
          <w:color w:val="0000FF"/>
          <w:sz w:val="22"/>
          <w:szCs w:val="22"/>
        </w:rPr>
        <w:t xml:space="preserve"> </w:t>
      </w:r>
      <w:r w:rsidRPr="00AE5025">
        <w:rPr>
          <w:rFonts w:cs="Tahoma"/>
          <w:b/>
          <w:i/>
          <w:iCs/>
          <w:color w:val="0000FF"/>
          <w:sz w:val="22"/>
          <w:szCs w:val="22"/>
        </w:rPr>
        <w:t>na</w:t>
      </w:r>
      <w:r>
        <w:rPr>
          <w:rFonts w:cs="Tahoma"/>
          <w:b/>
          <w:i/>
          <w:iCs/>
          <w:color w:val="0000FF"/>
          <w:sz w:val="22"/>
          <w:szCs w:val="22"/>
        </w:rPr>
        <w:t> </w:t>
      </w:r>
      <w:r w:rsidRPr="00AE5025">
        <w:rPr>
          <w:rFonts w:cs="Tahoma"/>
          <w:b/>
          <w:i/>
          <w:iCs/>
          <w:color w:val="0000FF"/>
          <w:sz w:val="22"/>
          <w:szCs w:val="22"/>
        </w:rPr>
        <w:t>terenie Gmin: Cisek, Pawłowiczki</w:t>
      </w:r>
    </w:p>
    <w:p w14:paraId="5D59CD7A" w14:textId="77777777" w:rsidR="00236E19" w:rsidRPr="00EF2F7D" w:rsidRDefault="00236E19" w:rsidP="00236E19">
      <w:pPr>
        <w:spacing w:line="276" w:lineRule="auto"/>
        <w:jc w:val="center"/>
        <w:rPr>
          <w:rFonts w:cs="Tahoma"/>
          <w:b/>
          <w:i/>
          <w:iCs/>
          <w:color w:val="0000FF"/>
          <w:sz w:val="10"/>
          <w:szCs w:val="10"/>
        </w:rPr>
      </w:pPr>
    </w:p>
    <w:p w14:paraId="592C9FA7" w14:textId="4644710B" w:rsidR="00236E19" w:rsidRPr="00EF2F7D" w:rsidRDefault="00236E19" w:rsidP="00236E19">
      <w:pPr>
        <w:spacing w:line="276" w:lineRule="auto"/>
        <w:jc w:val="center"/>
        <w:rPr>
          <w:rFonts w:cs="Tahoma"/>
          <w:b/>
          <w:szCs w:val="20"/>
        </w:rPr>
      </w:pPr>
      <w:r w:rsidRPr="00DC606F">
        <w:rPr>
          <w:rFonts w:cs="Tahoma"/>
          <w:b/>
          <w:bCs/>
          <w:szCs w:val="20"/>
          <w:highlight w:val="yellow"/>
        </w:rPr>
        <w:t>Część I</w:t>
      </w:r>
      <w:r>
        <w:rPr>
          <w:rFonts w:cs="Tahoma"/>
          <w:b/>
          <w:bCs/>
          <w:szCs w:val="20"/>
          <w:highlight w:val="yellow"/>
        </w:rPr>
        <w:t>I</w:t>
      </w:r>
      <w:r w:rsidRPr="0090138F">
        <w:rPr>
          <w:rFonts w:cs="Tahoma"/>
          <w:b/>
          <w:bCs/>
          <w:szCs w:val="20"/>
          <w:highlight w:val="yellow"/>
        </w:rPr>
        <w:t>I</w:t>
      </w:r>
      <w:r w:rsidRPr="00EF2F7D">
        <w:rPr>
          <w:rFonts w:cs="Tahoma"/>
          <w:b/>
          <w:bCs/>
          <w:szCs w:val="20"/>
        </w:rPr>
        <w:t xml:space="preserve"> -</w:t>
      </w:r>
      <w:r w:rsidRPr="00EF2F7D">
        <w:rPr>
          <w:rFonts w:cs="Tahoma"/>
          <w:szCs w:val="20"/>
        </w:rPr>
        <w:t xml:space="preserve"> </w:t>
      </w:r>
      <w:r w:rsidRPr="00DC606F">
        <w:rPr>
          <w:rFonts w:cs="Tahoma"/>
          <w:b/>
          <w:szCs w:val="20"/>
        </w:rPr>
        <w:t xml:space="preserve">Droga nr </w:t>
      </w:r>
      <w:r w:rsidRPr="00B2150D">
        <w:rPr>
          <w:rFonts w:cs="Tahoma"/>
          <w:b/>
          <w:szCs w:val="20"/>
        </w:rPr>
        <w:t>1211 O Gościęcin – Karchów, 1418 O Karchów – DK Nr 38,</w:t>
      </w:r>
      <w:r w:rsidR="007906A4">
        <w:rPr>
          <w:rFonts w:cs="Tahoma"/>
          <w:b/>
          <w:szCs w:val="20"/>
        </w:rPr>
        <w:br/>
      </w:r>
      <w:r>
        <w:rPr>
          <w:rFonts w:cs="Tahoma"/>
          <w:b/>
          <w:szCs w:val="20"/>
        </w:rPr>
        <w:t xml:space="preserve"> </w:t>
      </w:r>
      <w:r w:rsidRPr="00B2150D">
        <w:rPr>
          <w:rFonts w:cs="Tahoma"/>
          <w:b/>
          <w:szCs w:val="20"/>
        </w:rPr>
        <w:t xml:space="preserve">1414 O Ligota Wielka – Karchów, 1476 Opatrzność – DP Nr 1418 O </w:t>
      </w:r>
    </w:p>
    <w:p w14:paraId="1FF5BDCF" w14:textId="77777777" w:rsidR="00236E19" w:rsidRPr="00EF2F7D" w:rsidRDefault="00236E19" w:rsidP="00236E19">
      <w:pPr>
        <w:spacing w:line="276" w:lineRule="auto"/>
        <w:rPr>
          <w:rFonts w:cs="Tahoma"/>
          <w:i/>
          <w:sz w:val="10"/>
          <w:szCs w:val="10"/>
        </w:rPr>
      </w:pPr>
      <w:r w:rsidRPr="00EF2F7D">
        <w:rPr>
          <w:rFonts w:cs="Tahoma"/>
          <w:sz w:val="14"/>
          <w:szCs w:val="14"/>
        </w:rPr>
        <w:tab/>
      </w:r>
      <w:r w:rsidRPr="00EF2F7D">
        <w:rPr>
          <w:rFonts w:cs="Tahoma"/>
          <w:sz w:val="14"/>
          <w:szCs w:val="14"/>
        </w:rPr>
        <w:tab/>
      </w:r>
      <w:r w:rsidRPr="00EF2F7D">
        <w:rPr>
          <w:rFonts w:cs="Tahoma"/>
          <w:sz w:val="14"/>
          <w:szCs w:val="14"/>
        </w:rPr>
        <w:tab/>
      </w:r>
      <w:r w:rsidRPr="00EF2F7D">
        <w:rPr>
          <w:rFonts w:cs="Tahoma"/>
          <w:sz w:val="14"/>
          <w:szCs w:val="14"/>
        </w:rPr>
        <w:tab/>
      </w:r>
    </w:p>
    <w:tbl>
      <w:tblPr>
        <w:tblW w:w="10348" w:type="dxa"/>
        <w:tblInd w:w="-7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1"/>
        <w:gridCol w:w="2850"/>
        <w:gridCol w:w="709"/>
        <w:gridCol w:w="1376"/>
        <w:gridCol w:w="1374"/>
        <w:gridCol w:w="1139"/>
        <w:gridCol w:w="1214"/>
        <w:gridCol w:w="1275"/>
      </w:tblGrid>
      <w:tr w:rsidR="00236E19" w:rsidRPr="00EF2F7D" w14:paraId="182C2262" w14:textId="77777777" w:rsidTr="00573E7A">
        <w:trPr>
          <w:trHeight w:val="1211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F7682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>Lp.</w:t>
            </w:r>
          </w:p>
        </w:tc>
        <w:tc>
          <w:tcPr>
            <w:tcW w:w="2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21792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>Rodzaj prac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EF450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>Jedn.</w:t>
            </w: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F645B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 xml:space="preserve">Przewidywana jednokrotna ilość prac </w:t>
            </w:r>
          </w:p>
        </w:tc>
        <w:tc>
          <w:tcPr>
            <w:tcW w:w="1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99F85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b/>
                <w:spacing w:val="-6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6"/>
                <w:sz w:val="16"/>
                <w:szCs w:val="16"/>
              </w:rPr>
              <w:t xml:space="preserve">Przewidywana krotność prac </w:t>
            </w:r>
          </w:p>
          <w:p w14:paraId="2F198E74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AC984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 xml:space="preserve">Cena jedn. </w:t>
            </w:r>
          </w:p>
          <w:p w14:paraId="3B918A78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>[zł brutto]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9FC4E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 xml:space="preserve">Wartość </w:t>
            </w:r>
          </w:p>
          <w:p w14:paraId="37D11D98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>[zł brutto] (d*e*f)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92137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>Ilość sezonów</w:t>
            </w:r>
          </w:p>
        </w:tc>
      </w:tr>
      <w:tr w:rsidR="00236E19" w:rsidRPr="00847887" w14:paraId="0C1CE4A1" w14:textId="77777777" w:rsidTr="00573E7A">
        <w:trPr>
          <w:trHeight w:val="330"/>
        </w:trPr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02FD68D" w14:textId="77777777" w:rsidR="00236E19" w:rsidRPr="00847887" w:rsidRDefault="00236E19" w:rsidP="00573E7A">
            <w:pPr>
              <w:spacing w:line="276" w:lineRule="auto"/>
              <w:jc w:val="center"/>
              <w:rPr>
                <w:rFonts w:cs="Tahoma"/>
                <w:b/>
                <w:bCs/>
                <w:i/>
                <w:iCs/>
                <w:sz w:val="14"/>
                <w:szCs w:val="14"/>
              </w:rPr>
            </w:pPr>
            <w:r w:rsidRPr="00847887">
              <w:rPr>
                <w:rFonts w:cs="Tahoma"/>
                <w:b/>
                <w:bCs/>
                <w:i/>
                <w:iCs/>
                <w:sz w:val="14"/>
                <w:szCs w:val="14"/>
              </w:rPr>
              <w:t>a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646CDF7" w14:textId="77777777" w:rsidR="00236E19" w:rsidRPr="00847887" w:rsidRDefault="00236E19" w:rsidP="00573E7A">
            <w:pPr>
              <w:spacing w:line="276" w:lineRule="auto"/>
              <w:jc w:val="center"/>
              <w:rPr>
                <w:rFonts w:cs="Tahoma"/>
                <w:b/>
                <w:bCs/>
                <w:i/>
                <w:iCs/>
                <w:sz w:val="14"/>
                <w:szCs w:val="14"/>
              </w:rPr>
            </w:pPr>
            <w:r w:rsidRPr="00847887">
              <w:rPr>
                <w:rFonts w:cs="Tahoma"/>
                <w:b/>
                <w:bCs/>
                <w:i/>
                <w:iCs/>
                <w:sz w:val="14"/>
                <w:szCs w:val="14"/>
              </w:rPr>
              <w:t>b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558688E" w14:textId="77777777" w:rsidR="00236E19" w:rsidRPr="00847887" w:rsidRDefault="00236E19" w:rsidP="00573E7A">
            <w:pPr>
              <w:spacing w:line="276" w:lineRule="auto"/>
              <w:jc w:val="center"/>
              <w:rPr>
                <w:rFonts w:cs="Tahoma"/>
                <w:b/>
                <w:bCs/>
                <w:i/>
                <w:iCs/>
                <w:sz w:val="14"/>
                <w:szCs w:val="14"/>
              </w:rPr>
            </w:pPr>
            <w:r w:rsidRPr="00847887">
              <w:rPr>
                <w:rFonts w:cs="Tahoma"/>
                <w:b/>
                <w:bCs/>
                <w:i/>
                <w:iCs/>
                <w:sz w:val="14"/>
                <w:szCs w:val="14"/>
              </w:rPr>
              <w:t>c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BAFD1BF" w14:textId="77777777" w:rsidR="00236E19" w:rsidRPr="00847887" w:rsidRDefault="00236E19" w:rsidP="00573E7A">
            <w:pPr>
              <w:spacing w:line="276" w:lineRule="auto"/>
              <w:jc w:val="center"/>
              <w:rPr>
                <w:rFonts w:cs="Tahoma"/>
                <w:b/>
                <w:bCs/>
                <w:i/>
                <w:iCs/>
                <w:sz w:val="14"/>
                <w:szCs w:val="14"/>
              </w:rPr>
            </w:pPr>
            <w:r w:rsidRPr="00847887">
              <w:rPr>
                <w:rFonts w:cs="Tahoma"/>
                <w:b/>
                <w:bCs/>
                <w:i/>
                <w:iCs/>
                <w:sz w:val="14"/>
                <w:szCs w:val="14"/>
              </w:rPr>
              <w:t>d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30E7523" w14:textId="77777777" w:rsidR="00236E19" w:rsidRPr="00847887" w:rsidRDefault="00236E19" w:rsidP="00573E7A">
            <w:pPr>
              <w:spacing w:line="276" w:lineRule="auto"/>
              <w:jc w:val="center"/>
              <w:rPr>
                <w:rFonts w:cs="Tahoma"/>
                <w:b/>
                <w:bCs/>
                <w:i/>
                <w:iCs/>
                <w:sz w:val="14"/>
                <w:szCs w:val="14"/>
              </w:rPr>
            </w:pPr>
            <w:r w:rsidRPr="00847887">
              <w:rPr>
                <w:rFonts w:cs="Tahoma"/>
                <w:b/>
                <w:bCs/>
                <w:i/>
                <w:iCs/>
                <w:sz w:val="14"/>
                <w:szCs w:val="14"/>
              </w:rPr>
              <w:t>e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CB09727" w14:textId="77777777" w:rsidR="00236E19" w:rsidRPr="00847887" w:rsidRDefault="00236E19" w:rsidP="00573E7A">
            <w:pPr>
              <w:spacing w:line="276" w:lineRule="auto"/>
              <w:jc w:val="center"/>
              <w:rPr>
                <w:rFonts w:cs="Tahoma"/>
                <w:b/>
                <w:bCs/>
                <w:i/>
                <w:iCs/>
                <w:sz w:val="14"/>
                <w:szCs w:val="14"/>
              </w:rPr>
            </w:pPr>
            <w:r w:rsidRPr="00847887">
              <w:rPr>
                <w:rFonts w:cs="Tahoma"/>
                <w:b/>
                <w:bCs/>
                <w:i/>
                <w:iCs/>
                <w:sz w:val="14"/>
                <w:szCs w:val="14"/>
              </w:rPr>
              <w:t>f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DA3B266" w14:textId="77777777" w:rsidR="00236E19" w:rsidRPr="00847887" w:rsidRDefault="00236E19" w:rsidP="00573E7A">
            <w:pPr>
              <w:spacing w:line="276" w:lineRule="auto"/>
              <w:jc w:val="center"/>
              <w:rPr>
                <w:rFonts w:cs="Tahoma"/>
                <w:b/>
                <w:bCs/>
                <w:i/>
                <w:iCs/>
                <w:sz w:val="14"/>
                <w:szCs w:val="14"/>
              </w:rPr>
            </w:pPr>
            <w:r w:rsidRPr="00847887">
              <w:rPr>
                <w:rFonts w:cs="Tahoma"/>
                <w:b/>
                <w:bCs/>
                <w:i/>
                <w:iCs/>
                <w:sz w:val="14"/>
                <w:szCs w:val="14"/>
              </w:rPr>
              <w:t>g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BFFB704" w14:textId="77777777" w:rsidR="00236E19" w:rsidRPr="00847887" w:rsidRDefault="00236E19" w:rsidP="00573E7A">
            <w:pPr>
              <w:spacing w:line="276" w:lineRule="auto"/>
              <w:jc w:val="center"/>
              <w:rPr>
                <w:rFonts w:cs="Tahoma"/>
                <w:b/>
                <w:bCs/>
                <w:i/>
                <w:iCs/>
                <w:sz w:val="14"/>
                <w:szCs w:val="14"/>
              </w:rPr>
            </w:pPr>
            <w:r w:rsidRPr="00847887">
              <w:rPr>
                <w:rFonts w:cs="Tahoma"/>
                <w:b/>
                <w:bCs/>
                <w:i/>
                <w:iCs/>
                <w:sz w:val="14"/>
                <w:szCs w:val="14"/>
              </w:rPr>
              <w:t>h</w:t>
            </w:r>
          </w:p>
        </w:tc>
      </w:tr>
      <w:tr w:rsidR="00236E19" w:rsidRPr="00EF2F7D" w14:paraId="69B3DCB4" w14:textId="77777777" w:rsidTr="00573E7A">
        <w:trPr>
          <w:trHeight w:val="680"/>
        </w:trPr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BB59A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1.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2A8DD" w14:textId="77777777" w:rsidR="00236E19" w:rsidRPr="00EF2F7D" w:rsidRDefault="00236E19" w:rsidP="00573E7A">
            <w:pPr>
              <w:spacing w:line="276" w:lineRule="auto"/>
              <w:jc w:val="left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8"/>
                <w:szCs w:val="18"/>
              </w:rPr>
              <w:t>Zapobieganie/usuwanie śliskości nawierzchni dróg (z użyciem mieszanki piaskowo-solnej)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510E8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8"/>
                <w:szCs w:val="18"/>
              </w:rPr>
              <w:t>km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68054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7,61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5EDA8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10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B2962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F8F42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7BE14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1,00</w:t>
            </w:r>
          </w:p>
        </w:tc>
      </w:tr>
      <w:tr w:rsidR="00236E19" w:rsidRPr="00EF2F7D" w14:paraId="0FF25E0E" w14:textId="77777777" w:rsidTr="00573E7A">
        <w:trPr>
          <w:trHeight w:val="503"/>
        </w:trPr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6E49F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2.</w:t>
            </w:r>
          </w:p>
        </w:tc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1D6B92" w14:textId="77777777" w:rsidR="00236E19" w:rsidRPr="00EF2F7D" w:rsidRDefault="00236E19" w:rsidP="00573E7A">
            <w:pPr>
              <w:spacing w:line="276" w:lineRule="auto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8"/>
                <w:szCs w:val="18"/>
              </w:rPr>
              <w:t>Odśnieżanie nawierzchni dróg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B4A8A4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8"/>
                <w:szCs w:val="18"/>
              </w:rPr>
              <w:t>km</w:t>
            </w:r>
          </w:p>
        </w:tc>
        <w:tc>
          <w:tcPr>
            <w:tcW w:w="1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664EE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7,61</w:t>
            </w:r>
          </w:p>
        </w:tc>
        <w:tc>
          <w:tcPr>
            <w:tcW w:w="1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AF7FF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10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8BD17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AF1D4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BF6A8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1,00</w:t>
            </w:r>
          </w:p>
        </w:tc>
      </w:tr>
      <w:tr w:rsidR="00236E19" w:rsidRPr="00EF2F7D" w14:paraId="48114E4D" w14:textId="77777777" w:rsidTr="00573E7A">
        <w:trPr>
          <w:trHeight w:val="680"/>
        </w:trPr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EFC73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3.</w:t>
            </w:r>
          </w:p>
        </w:tc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7BEEA" w14:textId="77777777" w:rsidR="00236E19" w:rsidRPr="00EF2F7D" w:rsidRDefault="00236E19" w:rsidP="00573E7A">
            <w:pPr>
              <w:spacing w:line="276" w:lineRule="auto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8"/>
                <w:szCs w:val="18"/>
              </w:rPr>
              <w:t>Jednoczesne odśnieżanie i usuwanie śliskoś</w:t>
            </w:r>
            <w:r>
              <w:rPr>
                <w:rFonts w:cs="Tahoma"/>
                <w:color w:val="000000"/>
                <w:sz w:val="18"/>
                <w:szCs w:val="18"/>
              </w:rPr>
              <w:t>c</w:t>
            </w:r>
            <w:r w:rsidRPr="00EF2F7D">
              <w:rPr>
                <w:rFonts w:cs="Tahoma"/>
                <w:color w:val="000000"/>
                <w:sz w:val="18"/>
                <w:szCs w:val="18"/>
              </w:rPr>
              <w:t>i nawierzchni dróg (z użyciem mieszanki piaskowo-solnej)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3E980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8"/>
                <w:szCs w:val="18"/>
              </w:rPr>
              <w:t>km</w:t>
            </w:r>
          </w:p>
        </w:tc>
        <w:tc>
          <w:tcPr>
            <w:tcW w:w="1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1D32E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7,611</w:t>
            </w:r>
          </w:p>
        </w:tc>
        <w:tc>
          <w:tcPr>
            <w:tcW w:w="1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F52F8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color w:val="00B050"/>
                <w:sz w:val="16"/>
                <w:szCs w:val="16"/>
              </w:rPr>
            </w:pPr>
            <w:r w:rsidRPr="00E1284A">
              <w:rPr>
                <w:rFonts w:cs="Tahoma"/>
                <w:sz w:val="16"/>
                <w:szCs w:val="16"/>
              </w:rPr>
              <w:t>10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EC3F9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0CCB2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9AD11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1,00</w:t>
            </w:r>
          </w:p>
        </w:tc>
      </w:tr>
      <w:tr w:rsidR="00236E19" w:rsidRPr="00EF2F7D" w14:paraId="15349243" w14:textId="77777777" w:rsidTr="00573E7A">
        <w:trPr>
          <w:trHeight w:val="625"/>
        </w:trPr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5B3BE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4.</w:t>
            </w:r>
          </w:p>
        </w:tc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FD5CB6" w14:textId="77777777" w:rsidR="00236E19" w:rsidRPr="00EF2F7D" w:rsidRDefault="00236E19" w:rsidP="00573E7A">
            <w:pPr>
              <w:spacing w:line="276" w:lineRule="auto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8"/>
                <w:szCs w:val="18"/>
              </w:rPr>
              <w:t>Odśnieżanie nawierzchni dróg ładowarką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A800A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8"/>
                <w:szCs w:val="18"/>
              </w:rPr>
              <w:t>godz.</w:t>
            </w:r>
          </w:p>
        </w:tc>
        <w:tc>
          <w:tcPr>
            <w:tcW w:w="1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EFC3C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1,0</w:t>
            </w:r>
          </w:p>
        </w:tc>
        <w:tc>
          <w:tcPr>
            <w:tcW w:w="1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F8CB2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10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56F17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3AACE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C9ECB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1,00</w:t>
            </w:r>
          </w:p>
        </w:tc>
      </w:tr>
      <w:tr w:rsidR="00236E19" w:rsidRPr="00EF2F7D" w14:paraId="65B15B29" w14:textId="77777777" w:rsidTr="00573E7A">
        <w:trPr>
          <w:trHeight w:val="680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BD6E1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5.</w:t>
            </w:r>
          </w:p>
        </w:tc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F349B" w14:textId="77777777" w:rsidR="00236E19" w:rsidRPr="00EF2F7D" w:rsidRDefault="00236E19" w:rsidP="00573E7A">
            <w:pPr>
              <w:spacing w:line="276" w:lineRule="auto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color w:val="000000"/>
                <w:sz w:val="18"/>
                <w:szCs w:val="18"/>
              </w:rPr>
              <w:t>Sezonowy ryczałt za gotowość*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1E100" w14:textId="77777777" w:rsidR="00236E19" w:rsidRPr="00B964AD" w:rsidRDefault="00236E19" w:rsidP="00573E7A">
            <w:pPr>
              <w:spacing w:line="276" w:lineRule="auto"/>
              <w:jc w:val="center"/>
              <w:rPr>
                <w:rFonts w:cs="Tahoma"/>
                <w:sz w:val="18"/>
                <w:szCs w:val="18"/>
              </w:rPr>
            </w:pPr>
            <w:r w:rsidRPr="00B964AD">
              <w:rPr>
                <w:rFonts w:cs="Tahoma"/>
                <w:sz w:val="18"/>
                <w:szCs w:val="18"/>
              </w:rPr>
              <w:t>doba</w:t>
            </w:r>
          </w:p>
        </w:tc>
        <w:tc>
          <w:tcPr>
            <w:tcW w:w="1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16371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1,0</w:t>
            </w:r>
          </w:p>
        </w:tc>
        <w:tc>
          <w:tcPr>
            <w:tcW w:w="1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0A07F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60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A0413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B21E0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F411B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1,00</w:t>
            </w:r>
          </w:p>
        </w:tc>
      </w:tr>
      <w:tr w:rsidR="00236E19" w:rsidRPr="00EF2F7D" w14:paraId="0B1C82F4" w14:textId="77777777" w:rsidTr="00573E7A">
        <w:trPr>
          <w:trHeight w:val="611"/>
        </w:trPr>
        <w:tc>
          <w:tcPr>
            <w:tcW w:w="7859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  <w:hideMark/>
          </w:tcPr>
          <w:p w14:paraId="60031021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b/>
                <w:color w:val="000000"/>
                <w:sz w:val="16"/>
                <w:szCs w:val="16"/>
              </w:rPr>
            </w:pPr>
            <w:r w:rsidRPr="00EF2F7D">
              <w:rPr>
                <w:rFonts w:cs="Tahoma"/>
                <w:b/>
                <w:color w:val="000000"/>
                <w:sz w:val="16"/>
                <w:szCs w:val="16"/>
              </w:rPr>
              <w:t>Całkowita wartość [zł brutto]</w:t>
            </w:r>
          </w:p>
          <w:p w14:paraId="708EB2D4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color w:val="000000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6"/>
                <w:szCs w:val="16"/>
              </w:rPr>
              <w:t>(</w:t>
            </w:r>
            <w:r w:rsidRPr="00AE1329">
              <w:rPr>
                <w:rFonts w:cs="Tahoma"/>
                <w:color w:val="000000"/>
                <w:sz w:val="16"/>
                <w:szCs w:val="16"/>
              </w:rPr>
              <w:t>Suma kolumna „g” Lp. 1 - 5</w:t>
            </w:r>
            <w:r w:rsidRPr="00EF2F7D">
              <w:rPr>
                <w:rFonts w:cs="Tahoma"/>
                <w:color w:val="000000"/>
                <w:sz w:val="16"/>
                <w:szCs w:val="16"/>
              </w:rPr>
              <w:t>)</w:t>
            </w:r>
          </w:p>
          <w:p w14:paraId="2D6F5DFC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b/>
                <w:bCs/>
                <w:color w:val="000000"/>
                <w:sz w:val="16"/>
                <w:szCs w:val="16"/>
              </w:rPr>
            </w:pPr>
            <w:r w:rsidRPr="00EF2F7D">
              <w:rPr>
                <w:rFonts w:cs="Tahoma"/>
                <w:b/>
                <w:bCs/>
                <w:i/>
                <w:iCs/>
                <w:color w:val="FF0000"/>
                <w:sz w:val="16"/>
                <w:szCs w:val="16"/>
              </w:rPr>
              <w:t>(kwota</w:t>
            </w:r>
            <w:r w:rsidRPr="00EF2F7D">
              <w:rPr>
                <w:rFonts w:cs="Tahoma"/>
                <w:b/>
                <w:bCs/>
                <w:color w:val="FF0000"/>
                <w:sz w:val="16"/>
                <w:szCs w:val="16"/>
              </w:rPr>
              <w:t xml:space="preserve"> </w:t>
            </w:r>
            <w:r w:rsidRPr="00EF2F7D">
              <w:rPr>
                <w:rFonts w:cs="Tahoma"/>
                <w:b/>
                <w:bCs/>
                <w:i/>
                <w:iCs/>
                <w:color w:val="FF0000"/>
                <w:sz w:val="16"/>
                <w:szCs w:val="16"/>
              </w:rPr>
              <w:t>przeniesiona do formularza oferty)</w:t>
            </w:r>
          </w:p>
          <w:p w14:paraId="247566D6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color w:val="000000"/>
                <w:sz w:val="16"/>
                <w:szCs w:val="16"/>
              </w:rPr>
            </w:pPr>
          </w:p>
        </w:tc>
        <w:tc>
          <w:tcPr>
            <w:tcW w:w="248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6F6F4DC" w14:textId="77777777" w:rsidR="00236E19" w:rsidRPr="00EF2F7D" w:rsidRDefault="00236E19" w:rsidP="00573E7A">
            <w:pPr>
              <w:spacing w:line="276" w:lineRule="auto"/>
              <w:jc w:val="center"/>
              <w:rPr>
                <w:rFonts w:cs="Tahoma"/>
                <w:b/>
                <w:bCs/>
                <w:color w:val="000000"/>
                <w:sz w:val="16"/>
                <w:szCs w:val="16"/>
              </w:rPr>
            </w:pPr>
          </w:p>
        </w:tc>
      </w:tr>
    </w:tbl>
    <w:p w14:paraId="5FD874C0" w14:textId="77777777" w:rsidR="00236E19" w:rsidRPr="001D2769" w:rsidRDefault="00236E19" w:rsidP="00236E19">
      <w:pPr>
        <w:spacing w:line="276" w:lineRule="auto"/>
        <w:rPr>
          <w:rFonts w:cs="Tahoma"/>
          <w:sz w:val="10"/>
          <w:szCs w:val="10"/>
        </w:rPr>
      </w:pPr>
    </w:p>
    <w:p w14:paraId="0E03C6BD" w14:textId="77777777" w:rsidR="00236E19" w:rsidRDefault="00236E19" w:rsidP="00236E19">
      <w:pPr>
        <w:spacing w:before="60" w:line="276" w:lineRule="auto"/>
        <w:rPr>
          <w:rFonts w:cs="Tahoma"/>
          <w:szCs w:val="20"/>
        </w:rPr>
      </w:pPr>
      <w:r w:rsidRPr="00EF2F7D">
        <w:rPr>
          <w:rFonts w:cs="Tahoma"/>
          <w:szCs w:val="20"/>
        </w:rPr>
        <w:t xml:space="preserve">                                                      </w:t>
      </w:r>
    </w:p>
    <w:p w14:paraId="41EC0419" w14:textId="77777777" w:rsidR="00236E19" w:rsidRPr="00EF2F7D" w:rsidRDefault="00236E19" w:rsidP="00236E19">
      <w:pPr>
        <w:spacing w:before="60" w:line="276" w:lineRule="auto"/>
        <w:ind w:left="2832" w:firstLine="708"/>
        <w:rPr>
          <w:rFonts w:cs="Tahoma"/>
          <w:szCs w:val="20"/>
        </w:rPr>
      </w:pPr>
      <w:r w:rsidRPr="00EF2F7D">
        <w:rPr>
          <w:rFonts w:cs="Tahoma"/>
          <w:szCs w:val="20"/>
        </w:rPr>
        <w:t>Podpisano ..........................................................</w:t>
      </w:r>
    </w:p>
    <w:p w14:paraId="1665F8D8" w14:textId="77777777" w:rsidR="00236E19" w:rsidRPr="00EF2F7D" w:rsidRDefault="00236E19" w:rsidP="00236E19">
      <w:pPr>
        <w:spacing w:line="276" w:lineRule="auto"/>
        <w:rPr>
          <w:rFonts w:cs="Tahoma"/>
          <w:i/>
          <w:sz w:val="14"/>
          <w:szCs w:val="14"/>
        </w:rPr>
      </w:pPr>
      <w:r w:rsidRPr="00EF2F7D">
        <w:rPr>
          <w:rFonts w:cs="Tahoma"/>
          <w:sz w:val="14"/>
          <w:szCs w:val="14"/>
        </w:rPr>
        <w:tab/>
      </w:r>
      <w:r w:rsidRPr="00EF2F7D">
        <w:rPr>
          <w:rFonts w:cs="Tahoma"/>
          <w:sz w:val="14"/>
          <w:szCs w:val="14"/>
        </w:rPr>
        <w:tab/>
      </w:r>
      <w:r w:rsidRPr="00EF2F7D">
        <w:rPr>
          <w:rFonts w:cs="Tahoma"/>
          <w:sz w:val="14"/>
          <w:szCs w:val="14"/>
        </w:rPr>
        <w:tab/>
      </w:r>
      <w:r w:rsidRPr="00EF2F7D">
        <w:rPr>
          <w:rFonts w:cs="Tahoma"/>
          <w:sz w:val="14"/>
          <w:szCs w:val="14"/>
        </w:rPr>
        <w:tab/>
      </w:r>
      <w:r w:rsidRPr="00EF2F7D">
        <w:rPr>
          <w:rFonts w:cs="Tahoma"/>
          <w:i/>
          <w:sz w:val="14"/>
          <w:szCs w:val="14"/>
        </w:rPr>
        <w:t>/przedstawiciel wykonawcy określony aktem rejestrowym lub przedstawiciel upełnomocniony</w:t>
      </w:r>
    </w:p>
    <w:p w14:paraId="61082E10" w14:textId="77777777" w:rsidR="00236E19" w:rsidRPr="00EF2F7D" w:rsidRDefault="00236E19" w:rsidP="00236E19">
      <w:pPr>
        <w:spacing w:line="276" w:lineRule="auto"/>
        <w:rPr>
          <w:rFonts w:cs="Tahoma"/>
          <w:b/>
          <w:color w:val="0000FF"/>
          <w:sz w:val="14"/>
          <w:szCs w:val="14"/>
        </w:rPr>
      </w:pPr>
    </w:p>
    <w:p w14:paraId="11DC137A" w14:textId="77777777" w:rsidR="00236E19" w:rsidRDefault="00236E19" w:rsidP="00236E19">
      <w:pPr>
        <w:spacing w:line="276" w:lineRule="auto"/>
        <w:rPr>
          <w:rFonts w:cs="Tahoma"/>
          <w:b/>
          <w:color w:val="0000FF"/>
          <w:sz w:val="14"/>
          <w:szCs w:val="14"/>
        </w:rPr>
      </w:pPr>
    </w:p>
    <w:p w14:paraId="30AA780C" w14:textId="77777777" w:rsidR="007C733F" w:rsidRPr="007C733F" w:rsidRDefault="007C733F" w:rsidP="007C733F">
      <w:pPr>
        <w:spacing w:line="276" w:lineRule="auto"/>
        <w:rPr>
          <w:rFonts w:eastAsia="Calibri" w:cs="Tahoma"/>
          <w:i/>
          <w:iCs/>
          <w:color w:val="0000FF"/>
          <w:sz w:val="18"/>
          <w:szCs w:val="18"/>
          <w:lang w:eastAsia="en-US"/>
        </w:rPr>
      </w:pPr>
      <w:r w:rsidRPr="007C733F">
        <w:rPr>
          <w:rFonts w:eastAsia="CIDFont+F1" w:cs="Tahoma"/>
          <w:i/>
          <w:iCs/>
          <w:color w:val="0000FF"/>
          <w:sz w:val="18"/>
          <w:szCs w:val="18"/>
        </w:rPr>
        <w:t xml:space="preserve">Zamawiający przez „Sezonowy ryczałt za gotowość (SRG)” rozumie gotowość sprzętu do zimowego utrzymania dróg, operatorów sprzętu, zabezpieczenia niezbędnych materiałów oraz środków łączności, w tym pełnienie dyżuru zimowego utrzymania dróg. </w:t>
      </w:r>
    </w:p>
    <w:p w14:paraId="16CC2EFE" w14:textId="77777777" w:rsidR="007C733F" w:rsidRPr="007C733F" w:rsidRDefault="007C733F" w:rsidP="007C733F">
      <w:pPr>
        <w:spacing w:before="120" w:line="276" w:lineRule="auto"/>
        <w:rPr>
          <w:rFonts w:cs="Tahoma"/>
          <w:i/>
          <w:iCs/>
          <w:color w:val="0000FF"/>
          <w:sz w:val="12"/>
          <w:szCs w:val="12"/>
        </w:rPr>
      </w:pPr>
      <w:r w:rsidRPr="007C733F">
        <w:rPr>
          <w:rFonts w:eastAsia="CIDFont+F1" w:cs="Tahoma"/>
          <w:i/>
          <w:iCs/>
          <w:color w:val="0000FF"/>
          <w:sz w:val="18"/>
          <w:szCs w:val="18"/>
        </w:rPr>
        <w:t>„Sezonowy ryczałt za gotowość” – wartość podana w formularzu cenowym rozliczana będzie miesięcznie proporcjonalnie do ilości dób świadczenia gotowości w okresie trwania „akcji zima” sezonu 2023/2024 z zastrzeżeniem, że „SRG” naliczany jest wyłącznie za dni (doby), w których Wykonawca w ramach niniejszej Umowy nie świadczy usług utrzymania zimowego dróg powiatowych poprzez odśnieżanie, usuwanie śliskości realizowane przy użyciu środków sprzętowo-transportowych.</w:t>
      </w:r>
    </w:p>
    <w:p w14:paraId="61D47B2E" w14:textId="42E3E5DE" w:rsidR="00236E19" w:rsidRDefault="00236E19">
      <w:pPr>
        <w:spacing w:line="240" w:lineRule="auto"/>
        <w:jc w:val="left"/>
        <w:rPr>
          <w:rFonts w:cs="Tahoma"/>
          <w:b/>
          <w:szCs w:val="20"/>
          <w:u w:val="single"/>
        </w:rPr>
      </w:pPr>
    </w:p>
    <w:p w14:paraId="562AE01C" w14:textId="77777777" w:rsidR="00236E19" w:rsidRDefault="00236E19">
      <w:pPr>
        <w:spacing w:line="240" w:lineRule="auto"/>
        <w:jc w:val="left"/>
        <w:rPr>
          <w:rFonts w:cs="Tahoma"/>
          <w:b/>
          <w:szCs w:val="20"/>
          <w:u w:val="single"/>
        </w:rPr>
      </w:pPr>
    </w:p>
    <w:p w14:paraId="6D1D67C0" w14:textId="77777777" w:rsidR="00236E19" w:rsidRDefault="00236E19">
      <w:pPr>
        <w:spacing w:line="240" w:lineRule="auto"/>
        <w:jc w:val="left"/>
        <w:rPr>
          <w:rFonts w:cs="Tahoma"/>
          <w:b/>
          <w:szCs w:val="20"/>
          <w:u w:val="single"/>
        </w:rPr>
      </w:pPr>
      <w:r>
        <w:rPr>
          <w:rFonts w:cs="Tahoma"/>
          <w:b/>
          <w:szCs w:val="20"/>
          <w:u w:val="single"/>
        </w:rPr>
        <w:br w:type="page"/>
      </w:r>
    </w:p>
    <w:p w14:paraId="58DAD1F0" w14:textId="77777777" w:rsidR="00DB159A" w:rsidRDefault="00DB159A" w:rsidP="003673B2">
      <w:pPr>
        <w:tabs>
          <w:tab w:val="left" w:pos="708"/>
        </w:tabs>
        <w:spacing w:after="60" w:line="276" w:lineRule="auto"/>
        <w:jc w:val="right"/>
        <w:outlineLvl w:val="6"/>
        <w:rPr>
          <w:rFonts w:cs="Tahoma"/>
          <w:b/>
          <w:bCs/>
          <w:sz w:val="18"/>
          <w:szCs w:val="18"/>
        </w:rPr>
      </w:pPr>
    </w:p>
    <w:p w14:paraId="616F334B" w14:textId="46DAF44C" w:rsidR="003673B2" w:rsidRPr="00EF2F7D" w:rsidRDefault="003673B2" w:rsidP="003673B2">
      <w:pPr>
        <w:tabs>
          <w:tab w:val="left" w:pos="708"/>
        </w:tabs>
        <w:spacing w:after="60" w:line="276" w:lineRule="auto"/>
        <w:jc w:val="right"/>
        <w:outlineLvl w:val="6"/>
        <w:rPr>
          <w:rFonts w:cs="Tahoma"/>
          <w:sz w:val="16"/>
          <w:szCs w:val="16"/>
        </w:rPr>
      </w:pPr>
      <w:r w:rsidRPr="00EF2F7D">
        <w:rPr>
          <w:rFonts w:cs="Tahoma"/>
          <w:b/>
          <w:bCs/>
          <w:sz w:val="18"/>
          <w:szCs w:val="18"/>
        </w:rPr>
        <w:t>Formularz cenowy</w:t>
      </w:r>
      <w:r w:rsidRPr="00EF2F7D">
        <w:rPr>
          <w:rFonts w:cs="Tahoma"/>
          <w:sz w:val="18"/>
          <w:szCs w:val="18"/>
        </w:rPr>
        <w:t xml:space="preserve"> </w:t>
      </w:r>
      <w:r w:rsidRPr="00EF2F7D">
        <w:rPr>
          <w:rFonts w:cs="Tahoma"/>
          <w:b/>
          <w:bCs/>
          <w:sz w:val="18"/>
          <w:szCs w:val="18"/>
          <w:highlight w:val="yellow"/>
        </w:rPr>
        <w:t xml:space="preserve">dla </w:t>
      </w:r>
      <w:r>
        <w:rPr>
          <w:rFonts w:cs="Tahoma"/>
          <w:b/>
          <w:bCs/>
          <w:sz w:val="18"/>
          <w:szCs w:val="18"/>
          <w:highlight w:val="yellow"/>
        </w:rPr>
        <w:t>IV</w:t>
      </w:r>
      <w:r w:rsidRPr="00EF2F7D">
        <w:rPr>
          <w:rFonts w:cs="Tahoma"/>
          <w:b/>
          <w:bCs/>
          <w:sz w:val="18"/>
          <w:szCs w:val="18"/>
          <w:highlight w:val="yellow"/>
        </w:rPr>
        <w:t xml:space="preserve"> części zamówienia</w:t>
      </w:r>
      <w:r w:rsidRPr="00EF2F7D">
        <w:rPr>
          <w:rFonts w:cs="Tahoma"/>
          <w:sz w:val="18"/>
          <w:szCs w:val="18"/>
        </w:rPr>
        <w:t xml:space="preserve"> </w:t>
      </w:r>
      <w:r w:rsidRPr="00EF2F7D">
        <w:rPr>
          <w:rFonts w:cs="Tahoma"/>
          <w:sz w:val="16"/>
          <w:szCs w:val="16"/>
        </w:rPr>
        <w:t>(integralna część formularza oferty)</w:t>
      </w:r>
    </w:p>
    <w:p w14:paraId="020FAFEC" w14:textId="77777777" w:rsidR="003673B2" w:rsidRPr="00AA35DA" w:rsidRDefault="003673B2" w:rsidP="003673B2">
      <w:pPr>
        <w:tabs>
          <w:tab w:val="left" w:pos="708"/>
        </w:tabs>
        <w:spacing w:after="60" w:line="276" w:lineRule="auto"/>
        <w:outlineLvl w:val="6"/>
        <w:rPr>
          <w:rFonts w:cs="Tahoma"/>
          <w:sz w:val="10"/>
          <w:szCs w:val="10"/>
        </w:rPr>
      </w:pPr>
      <w:r w:rsidRPr="00EF2F7D">
        <w:rPr>
          <w:rFonts w:cs="Tahoma"/>
        </w:rPr>
        <w:t>…............................................</w:t>
      </w:r>
    </w:p>
    <w:p w14:paraId="2EDCA4E3" w14:textId="77777777" w:rsidR="003673B2" w:rsidRPr="00EF2F7D" w:rsidRDefault="003673B2" w:rsidP="003673B2">
      <w:pPr>
        <w:spacing w:line="276" w:lineRule="auto"/>
        <w:rPr>
          <w:rFonts w:cs="Tahoma"/>
          <w:sz w:val="16"/>
        </w:rPr>
      </w:pPr>
      <w:r w:rsidRPr="00EF2F7D">
        <w:rPr>
          <w:rFonts w:cs="Tahoma"/>
          <w:sz w:val="16"/>
        </w:rPr>
        <w:t xml:space="preserve">      /nazwa i adres wykonawcy/</w:t>
      </w:r>
    </w:p>
    <w:p w14:paraId="61AE5C20" w14:textId="77777777" w:rsidR="003673B2" w:rsidRPr="0062215D" w:rsidRDefault="003673B2" w:rsidP="003673B2">
      <w:pPr>
        <w:spacing w:line="276" w:lineRule="auto"/>
        <w:ind w:right="-44"/>
        <w:jc w:val="center"/>
        <w:rPr>
          <w:rFonts w:cs="Tahoma"/>
          <w:b/>
          <w:bCs/>
          <w:sz w:val="28"/>
          <w:szCs w:val="28"/>
        </w:rPr>
      </w:pPr>
      <w:r w:rsidRPr="0062215D">
        <w:rPr>
          <w:rFonts w:cs="Tahoma"/>
          <w:b/>
          <w:bCs/>
          <w:sz w:val="28"/>
          <w:szCs w:val="28"/>
        </w:rPr>
        <w:t>FORMULARZ CENOWY</w:t>
      </w:r>
    </w:p>
    <w:p w14:paraId="2269EAC7" w14:textId="66531BE5" w:rsidR="003673B2" w:rsidRDefault="00740BAF" w:rsidP="003673B2">
      <w:pPr>
        <w:spacing w:line="276" w:lineRule="auto"/>
        <w:jc w:val="center"/>
        <w:rPr>
          <w:rFonts w:cs="Tahoma"/>
          <w:b/>
          <w:i/>
          <w:iCs/>
          <w:color w:val="0000FF"/>
          <w:sz w:val="22"/>
          <w:szCs w:val="22"/>
        </w:rPr>
      </w:pPr>
      <w:r w:rsidRPr="00AE5025">
        <w:rPr>
          <w:rFonts w:cs="Tahoma"/>
          <w:b/>
          <w:i/>
          <w:iCs/>
          <w:color w:val="0000FF"/>
          <w:sz w:val="22"/>
          <w:szCs w:val="22"/>
        </w:rPr>
        <w:t xml:space="preserve">Zimowe utrzymanie dróg powiatowych </w:t>
      </w:r>
      <w:r>
        <w:rPr>
          <w:rFonts w:cs="Tahoma"/>
          <w:b/>
          <w:i/>
          <w:iCs/>
          <w:color w:val="0000FF"/>
          <w:sz w:val="22"/>
          <w:szCs w:val="22"/>
        </w:rPr>
        <w:t>w</w:t>
      </w:r>
      <w:r w:rsidRPr="00AE5025">
        <w:rPr>
          <w:rFonts w:cs="Tahoma"/>
          <w:b/>
          <w:i/>
          <w:iCs/>
          <w:color w:val="0000FF"/>
          <w:sz w:val="22"/>
          <w:szCs w:val="22"/>
        </w:rPr>
        <w:t xml:space="preserve"> Powi</w:t>
      </w:r>
      <w:r>
        <w:rPr>
          <w:rFonts w:cs="Tahoma"/>
          <w:b/>
          <w:i/>
          <w:iCs/>
          <w:color w:val="0000FF"/>
          <w:sz w:val="22"/>
          <w:szCs w:val="22"/>
        </w:rPr>
        <w:t xml:space="preserve">ecie </w:t>
      </w:r>
      <w:r w:rsidRPr="00AE5025">
        <w:rPr>
          <w:rFonts w:cs="Tahoma"/>
          <w:b/>
          <w:i/>
          <w:iCs/>
          <w:color w:val="0000FF"/>
          <w:sz w:val="22"/>
          <w:szCs w:val="22"/>
        </w:rPr>
        <w:t>Kędzierzyńsko-Kozielski</w:t>
      </w:r>
      <w:r>
        <w:rPr>
          <w:rFonts w:cs="Tahoma"/>
          <w:b/>
          <w:i/>
          <w:iCs/>
          <w:color w:val="0000FF"/>
          <w:sz w:val="22"/>
          <w:szCs w:val="22"/>
        </w:rPr>
        <w:t xml:space="preserve">m </w:t>
      </w:r>
      <w:r w:rsidRPr="00AE5025">
        <w:rPr>
          <w:rFonts w:cs="Tahoma"/>
          <w:b/>
          <w:i/>
          <w:iCs/>
          <w:color w:val="0000FF"/>
          <w:sz w:val="22"/>
          <w:szCs w:val="22"/>
        </w:rPr>
        <w:t>w sezonie zimowym 2023-2024</w:t>
      </w:r>
      <w:r>
        <w:rPr>
          <w:rFonts w:cs="Tahoma"/>
          <w:b/>
          <w:i/>
          <w:iCs/>
          <w:color w:val="0000FF"/>
          <w:sz w:val="22"/>
          <w:szCs w:val="22"/>
        </w:rPr>
        <w:t xml:space="preserve"> </w:t>
      </w:r>
      <w:r w:rsidRPr="00AE5025">
        <w:rPr>
          <w:rFonts w:cs="Tahoma"/>
          <w:b/>
          <w:i/>
          <w:iCs/>
          <w:color w:val="0000FF"/>
          <w:sz w:val="22"/>
          <w:szCs w:val="22"/>
        </w:rPr>
        <w:t>na</w:t>
      </w:r>
      <w:r>
        <w:rPr>
          <w:rFonts w:cs="Tahoma"/>
          <w:b/>
          <w:i/>
          <w:iCs/>
          <w:color w:val="0000FF"/>
          <w:sz w:val="22"/>
          <w:szCs w:val="22"/>
        </w:rPr>
        <w:t> </w:t>
      </w:r>
      <w:r w:rsidRPr="00AE5025">
        <w:rPr>
          <w:rFonts w:cs="Tahoma"/>
          <w:b/>
          <w:i/>
          <w:iCs/>
          <w:color w:val="0000FF"/>
          <w:sz w:val="22"/>
          <w:szCs w:val="22"/>
        </w:rPr>
        <w:t>terenie Gmin: Cisek, Pawłowiczki</w:t>
      </w:r>
    </w:p>
    <w:p w14:paraId="684322AD" w14:textId="77777777" w:rsidR="00740BAF" w:rsidRPr="00EF2F7D" w:rsidRDefault="00740BAF" w:rsidP="003673B2">
      <w:pPr>
        <w:spacing w:line="276" w:lineRule="auto"/>
        <w:jc w:val="center"/>
        <w:rPr>
          <w:rFonts w:cs="Tahoma"/>
          <w:b/>
          <w:i/>
          <w:iCs/>
          <w:color w:val="0000FF"/>
          <w:sz w:val="10"/>
          <w:szCs w:val="10"/>
        </w:rPr>
      </w:pPr>
    </w:p>
    <w:p w14:paraId="5460A78A" w14:textId="77777777" w:rsidR="003673B2" w:rsidRDefault="003673B2" w:rsidP="003673B2">
      <w:pPr>
        <w:spacing w:line="276" w:lineRule="auto"/>
        <w:jc w:val="center"/>
        <w:rPr>
          <w:rFonts w:cs="Tahoma"/>
          <w:b/>
          <w:szCs w:val="20"/>
        </w:rPr>
      </w:pPr>
      <w:r w:rsidRPr="00DC606F">
        <w:rPr>
          <w:rFonts w:cs="Tahoma"/>
          <w:b/>
          <w:bCs/>
          <w:szCs w:val="20"/>
          <w:highlight w:val="yellow"/>
        </w:rPr>
        <w:t xml:space="preserve">Część </w:t>
      </w:r>
      <w:r>
        <w:rPr>
          <w:rFonts w:cs="Tahoma"/>
          <w:b/>
          <w:bCs/>
          <w:szCs w:val="20"/>
          <w:highlight w:val="yellow"/>
        </w:rPr>
        <w:t>IV</w:t>
      </w:r>
      <w:r w:rsidRPr="00EF2F7D">
        <w:rPr>
          <w:rFonts w:cs="Tahoma"/>
          <w:b/>
          <w:bCs/>
          <w:szCs w:val="20"/>
        </w:rPr>
        <w:t xml:space="preserve"> -</w:t>
      </w:r>
      <w:r w:rsidRPr="00EF2F7D">
        <w:rPr>
          <w:rFonts w:cs="Tahoma"/>
          <w:szCs w:val="20"/>
        </w:rPr>
        <w:t xml:space="preserve"> </w:t>
      </w:r>
      <w:r w:rsidRPr="00DC606F">
        <w:rPr>
          <w:rFonts w:cs="Tahoma"/>
          <w:b/>
          <w:szCs w:val="20"/>
        </w:rPr>
        <w:t xml:space="preserve">Droga nr </w:t>
      </w:r>
      <w:r w:rsidRPr="00A91383">
        <w:rPr>
          <w:rFonts w:cs="Tahoma"/>
          <w:b/>
          <w:szCs w:val="20"/>
        </w:rPr>
        <w:t>1430 Gierałtowice – Przedborowice – DK Nr 38</w:t>
      </w:r>
      <w:r>
        <w:rPr>
          <w:rFonts w:cs="Tahoma"/>
          <w:b/>
          <w:szCs w:val="20"/>
        </w:rPr>
        <w:t xml:space="preserve">, </w:t>
      </w:r>
    </w:p>
    <w:p w14:paraId="1B082B68" w14:textId="77777777" w:rsidR="003673B2" w:rsidRPr="00EF2F7D" w:rsidRDefault="003673B2" w:rsidP="003673B2">
      <w:pPr>
        <w:spacing w:line="276" w:lineRule="auto"/>
        <w:jc w:val="center"/>
        <w:rPr>
          <w:rFonts w:cs="Tahoma"/>
          <w:b/>
          <w:szCs w:val="20"/>
        </w:rPr>
      </w:pPr>
      <w:r>
        <w:rPr>
          <w:rFonts w:cs="Tahoma"/>
          <w:b/>
          <w:szCs w:val="20"/>
        </w:rPr>
        <w:t xml:space="preserve">nr </w:t>
      </w:r>
      <w:r w:rsidRPr="00A91383">
        <w:rPr>
          <w:rFonts w:cs="Tahoma"/>
          <w:b/>
          <w:szCs w:val="20"/>
        </w:rPr>
        <w:t xml:space="preserve">1405 O Pawłowiczki – Ostrożnica – Połowa </w:t>
      </w:r>
      <w:r w:rsidRPr="00B2150D">
        <w:rPr>
          <w:rFonts w:cs="Tahoma"/>
          <w:b/>
          <w:szCs w:val="20"/>
        </w:rPr>
        <w:t xml:space="preserve"> </w:t>
      </w:r>
    </w:p>
    <w:p w14:paraId="2375F931" w14:textId="77777777" w:rsidR="003673B2" w:rsidRPr="00EF2F7D" w:rsidRDefault="003673B2" w:rsidP="003673B2">
      <w:pPr>
        <w:spacing w:line="276" w:lineRule="auto"/>
        <w:rPr>
          <w:rFonts w:cs="Tahoma"/>
          <w:i/>
          <w:sz w:val="10"/>
          <w:szCs w:val="10"/>
        </w:rPr>
      </w:pPr>
      <w:r w:rsidRPr="00EF2F7D">
        <w:rPr>
          <w:rFonts w:cs="Tahoma"/>
          <w:sz w:val="14"/>
          <w:szCs w:val="14"/>
        </w:rPr>
        <w:tab/>
      </w:r>
      <w:r w:rsidRPr="00EF2F7D">
        <w:rPr>
          <w:rFonts w:cs="Tahoma"/>
          <w:sz w:val="14"/>
          <w:szCs w:val="14"/>
        </w:rPr>
        <w:tab/>
      </w:r>
      <w:r w:rsidRPr="00EF2F7D">
        <w:rPr>
          <w:rFonts w:cs="Tahoma"/>
          <w:sz w:val="14"/>
          <w:szCs w:val="14"/>
        </w:rPr>
        <w:tab/>
      </w:r>
      <w:r w:rsidRPr="00EF2F7D">
        <w:rPr>
          <w:rFonts w:cs="Tahoma"/>
          <w:sz w:val="14"/>
          <w:szCs w:val="14"/>
        </w:rPr>
        <w:tab/>
      </w:r>
    </w:p>
    <w:tbl>
      <w:tblPr>
        <w:tblW w:w="10348" w:type="dxa"/>
        <w:tblInd w:w="-7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1"/>
        <w:gridCol w:w="2850"/>
        <w:gridCol w:w="709"/>
        <w:gridCol w:w="1376"/>
        <w:gridCol w:w="1374"/>
        <w:gridCol w:w="1139"/>
        <w:gridCol w:w="1214"/>
        <w:gridCol w:w="1275"/>
      </w:tblGrid>
      <w:tr w:rsidR="003673B2" w:rsidRPr="00EF2F7D" w14:paraId="6AAD9B32" w14:textId="77777777" w:rsidTr="00573E7A">
        <w:trPr>
          <w:trHeight w:val="1211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E5A06B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>Lp.</w:t>
            </w:r>
          </w:p>
        </w:tc>
        <w:tc>
          <w:tcPr>
            <w:tcW w:w="2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81DFC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>Rodzaj prac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322CB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>Jedn.</w:t>
            </w: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A7BD8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 xml:space="preserve">Przewidywana jednokrotna ilość prac </w:t>
            </w:r>
          </w:p>
        </w:tc>
        <w:tc>
          <w:tcPr>
            <w:tcW w:w="1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DECDA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b/>
                <w:spacing w:val="-6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6"/>
                <w:sz w:val="16"/>
                <w:szCs w:val="16"/>
              </w:rPr>
              <w:t xml:space="preserve">Przewidywana krotność prac </w:t>
            </w:r>
          </w:p>
          <w:p w14:paraId="5CF449CD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018D0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 xml:space="preserve">Cena jedn. </w:t>
            </w:r>
          </w:p>
          <w:p w14:paraId="3E84A726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>[zł brutto]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D3081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 xml:space="preserve">Wartość </w:t>
            </w:r>
          </w:p>
          <w:p w14:paraId="4F0A7438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>[zł brutto] (d*e*f)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95A64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>Ilość sezonów</w:t>
            </w:r>
          </w:p>
        </w:tc>
      </w:tr>
      <w:tr w:rsidR="003673B2" w:rsidRPr="00847887" w14:paraId="636568AC" w14:textId="77777777" w:rsidTr="00573E7A">
        <w:trPr>
          <w:trHeight w:val="330"/>
        </w:trPr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127CA72" w14:textId="77777777" w:rsidR="003673B2" w:rsidRPr="00847887" w:rsidRDefault="003673B2" w:rsidP="00573E7A">
            <w:pPr>
              <w:spacing w:line="276" w:lineRule="auto"/>
              <w:jc w:val="center"/>
              <w:rPr>
                <w:rFonts w:cs="Tahoma"/>
                <w:b/>
                <w:bCs/>
                <w:i/>
                <w:iCs/>
                <w:sz w:val="14"/>
                <w:szCs w:val="14"/>
              </w:rPr>
            </w:pPr>
            <w:r w:rsidRPr="00847887">
              <w:rPr>
                <w:rFonts w:cs="Tahoma"/>
                <w:b/>
                <w:bCs/>
                <w:i/>
                <w:iCs/>
                <w:sz w:val="14"/>
                <w:szCs w:val="14"/>
              </w:rPr>
              <w:t>a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E8E45DE" w14:textId="77777777" w:rsidR="003673B2" w:rsidRPr="00847887" w:rsidRDefault="003673B2" w:rsidP="00573E7A">
            <w:pPr>
              <w:spacing w:line="276" w:lineRule="auto"/>
              <w:jc w:val="center"/>
              <w:rPr>
                <w:rFonts w:cs="Tahoma"/>
                <w:b/>
                <w:bCs/>
                <w:i/>
                <w:iCs/>
                <w:sz w:val="14"/>
                <w:szCs w:val="14"/>
              </w:rPr>
            </w:pPr>
            <w:r w:rsidRPr="00847887">
              <w:rPr>
                <w:rFonts w:cs="Tahoma"/>
                <w:b/>
                <w:bCs/>
                <w:i/>
                <w:iCs/>
                <w:sz w:val="14"/>
                <w:szCs w:val="14"/>
              </w:rPr>
              <w:t>b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31B0FF2" w14:textId="77777777" w:rsidR="003673B2" w:rsidRPr="00847887" w:rsidRDefault="003673B2" w:rsidP="00573E7A">
            <w:pPr>
              <w:spacing w:line="276" w:lineRule="auto"/>
              <w:jc w:val="center"/>
              <w:rPr>
                <w:rFonts w:cs="Tahoma"/>
                <w:b/>
                <w:bCs/>
                <w:i/>
                <w:iCs/>
                <w:sz w:val="14"/>
                <w:szCs w:val="14"/>
              </w:rPr>
            </w:pPr>
            <w:r w:rsidRPr="00847887">
              <w:rPr>
                <w:rFonts w:cs="Tahoma"/>
                <w:b/>
                <w:bCs/>
                <w:i/>
                <w:iCs/>
                <w:sz w:val="14"/>
                <w:szCs w:val="14"/>
              </w:rPr>
              <w:t>c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03F7687" w14:textId="77777777" w:rsidR="003673B2" w:rsidRPr="00847887" w:rsidRDefault="003673B2" w:rsidP="00573E7A">
            <w:pPr>
              <w:spacing w:line="276" w:lineRule="auto"/>
              <w:jc w:val="center"/>
              <w:rPr>
                <w:rFonts w:cs="Tahoma"/>
                <w:b/>
                <w:bCs/>
                <w:i/>
                <w:iCs/>
                <w:sz w:val="14"/>
                <w:szCs w:val="14"/>
              </w:rPr>
            </w:pPr>
            <w:r w:rsidRPr="00847887">
              <w:rPr>
                <w:rFonts w:cs="Tahoma"/>
                <w:b/>
                <w:bCs/>
                <w:i/>
                <w:iCs/>
                <w:sz w:val="14"/>
                <w:szCs w:val="14"/>
              </w:rPr>
              <w:t>d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DB2FB0D" w14:textId="77777777" w:rsidR="003673B2" w:rsidRPr="00847887" w:rsidRDefault="003673B2" w:rsidP="00573E7A">
            <w:pPr>
              <w:spacing w:line="276" w:lineRule="auto"/>
              <w:jc w:val="center"/>
              <w:rPr>
                <w:rFonts w:cs="Tahoma"/>
                <w:b/>
                <w:bCs/>
                <w:i/>
                <w:iCs/>
                <w:sz w:val="14"/>
                <w:szCs w:val="14"/>
              </w:rPr>
            </w:pPr>
            <w:r w:rsidRPr="00847887">
              <w:rPr>
                <w:rFonts w:cs="Tahoma"/>
                <w:b/>
                <w:bCs/>
                <w:i/>
                <w:iCs/>
                <w:sz w:val="14"/>
                <w:szCs w:val="14"/>
              </w:rPr>
              <w:t>e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65602AE" w14:textId="77777777" w:rsidR="003673B2" w:rsidRPr="00847887" w:rsidRDefault="003673B2" w:rsidP="00573E7A">
            <w:pPr>
              <w:spacing w:line="276" w:lineRule="auto"/>
              <w:jc w:val="center"/>
              <w:rPr>
                <w:rFonts w:cs="Tahoma"/>
                <w:b/>
                <w:bCs/>
                <w:i/>
                <w:iCs/>
                <w:sz w:val="14"/>
                <w:szCs w:val="14"/>
              </w:rPr>
            </w:pPr>
            <w:r w:rsidRPr="00847887">
              <w:rPr>
                <w:rFonts w:cs="Tahoma"/>
                <w:b/>
                <w:bCs/>
                <w:i/>
                <w:iCs/>
                <w:sz w:val="14"/>
                <w:szCs w:val="14"/>
              </w:rPr>
              <w:t>f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CB1A8B3" w14:textId="77777777" w:rsidR="003673B2" w:rsidRPr="00847887" w:rsidRDefault="003673B2" w:rsidP="00573E7A">
            <w:pPr>
              <w:spacing w:line="276" w:lineRule="auto"/>
              <w:jc w:val="center"/>
              <w:rPr>
                <w:rFonts w:cs="Tahoma"/>
                <w:b/>
                <w:bCs/>
                <w:i/>
                <w:iCs/>
                <w:sz w:val="14"/>
                <w:szCs w:val="14"/>
              </w:rPr>
            </w:pPr>
            <w:r w:rsidRPr="00847887">
              <w:rPr>
                <w:rFonts w:cs="Tahoma"/>
                <w:b/>
                <w:bCs/>
                <w:i/>
                <w:iCs/>
                <w:sz w:val="14"/>
                <w:szCs w:val="14"/>
              </w:rPr>
              <w:t>g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6A1AC8C" w14:textId="77777777" w:rsidR="003673B2" w:rsidRPr="00847887" w:rsidRDefault="003673B2" w:rsidP="00573E7A">
            <w:pPr>
              <w:spacing w:line="276" w:lineRule="auto"/>
              <w:jc w:val="center"/>
              <w:rPr>
                <w:rFonts w:cs="Tahoma"/>
                <w:b/>
                <w:bCs/>
                <w:i/>
                <w:iCs/>
                <w:sz w:val="14"/>
                <w:szCs w:val="14"/>
              </w:rPr>
            </w:pPr>
            <w:r w:rsidRPr="00847887">
              <w:rPr>
                <w:rFonts w:cs="Tahoma"/>
                <w:b/>
                <w:bCs/>
                <w:i/>
                <w:iCs/>
                <w:sz w:val="14"/>
                <w:szCs w:val="14"/>
              </w:rPr>
              <w:t>h</w:t>
            </w:r>
          </w:p>
        </w:tc>
      </w:tr>
      <w:tr w:rsidR="003673B2" w:rsidRPr="00EF2F7D" w14:paraId="10D27395" w14:textId="77777777" w:rsidTr="00573E7A">
        <w:trPr>
          <w:trHeight w:val="680"/>
        </w:trPr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D8B51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1.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66D6E" w14:textId="77777777" w:rsidR="003673B2" w:rsidRPr="00EF2F7D" w:rsidRDefault="003673B2" w:rsidP="00573E7A">
            <w:pPr>
              <w:spacing w:line="276" w:lineRule="auto"/>
              <w:jc w:val="left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8"/>
                <w:szCs w:val="18"/>
              </w:rPr>
              <w:t>Zapobieganie/usuwanie śliskości nawierzchni dróg (z użyciem mieszanki piaskowo-solnej)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0E7FB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8"/>
                <w:szCs w:val="18"/>
              </w:rPr>
              <w:t>km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06BEB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6,80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8C0DC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10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B6B07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59A60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01C82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1,00</w:t>
            </w:r>
          </w:p>
        </w:tc>
      </w:tr>
      <w:tr w:rsidR="003673B2" w:rsidRPr="00EF2F7D" w14:paraId="47904C6D" w14:textId="77777777" w:rsidTr="00573E7A">
        <w:trPr>
          <w:trHeight w:val="503"/>
        </w:trPr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8D220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2.</w:t>
            </w:r>
          </w:p>
        </w:tc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1FBE8" w14:textId="77777777" w:rsidR="003673B2" w:rsidRPr="00EF2F7D" w:rsidRDefault="003673B2" w:rsidP="00573E7A">
            <w:pPr>
              <w:spacing w:line="276" w:lineRule="auto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8"/>
                <w:szCs w:val="18"/>
              </w:rPr>
              <w:t>Odśnieżanie nawierzchni dróg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9A482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8"/>
                <w:szCs w:val="18"/>
              </w:rPr>
              <w:t>km</w:t>
            </w:r>
          </w:p>
        </w:tc>
        <w:tc>
          <w:tcPr>
            <w:tcW w:w="1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8F608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6,80</w:t>
            </w:r>
          </w:p>
        </w:tc>
        <w:tc>
          <w:tcPr>
            <w:tcW w:w="1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34C7A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10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9A74E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44403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1F77D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1,00</w:t>
            </w:r>
          </w:p>
        </w:tc>
      </w:tr>
      <w:tr w:rsidR="003673B2" w:rsidRPr="00EF2F7D" w14:paraId="7EC481C5" w14:textId="77777777" w:rsidTr="00573E7A">
        <w:trPr>
          <w:trHeight w:val="680"/>
        </w:trPr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0DF85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3.</w:t>
            </w:r>
          </w:p>
        </w:tc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BB6B3" w14:textId="77777777" w:rsidR="003673B2" w:rsidRPr="00EF2F7D" w:rsidRDefault="003673B2" w:rsidP="00573E7A">
            <w:pPr>
              <w:spacing w:line="276" w:lineRule="auto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8"/>
                <w:szCs w:val="18"/>
              </w:rPr>
              <w:t>Jednoczesne odśnieżanie i usuwanie śliskoś</w:t>
            </w:r>
            <w:r>
              <w:rPr>
                <w:rFonts w:cs="Tahoma"/>
                <w:color w:val="000000"/>
                <w:sz w:val="18"/>
                <w:szCs w:val="18"/>
              </w:rPr>
              <w:t>c</w:t>
            </w:r>
            <w:r w:rsidRPr="00EF2F7D">
              <w:rPr>
                <w:rFonts w:cs="Tahoma"/>
                <w:color w:val="000000"/>
                <w:sz w:val="18"/>
                <w:szCs w:val="18"/>
              </w:rPr>
              <w:t>i nawierzchni dróg (z użyciem mieszanki piaskowo-solnej)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CD282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8"/>
                <w:szCs w:val="18"/>
              </w:rPr>
              <w:t>km</w:t>
            </w:r>
          </w:p>
        </w:tc>
        <w:tc>
          <w:tcPr>
            <w:tcW w:w="1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4AB20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6,80</w:t>
            </w:r>
          </w:p>
        </w:tc>
        <w:tc>
          <w:tcPr>
            <w:tcW w:w="1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5EC06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color w:val="00B050"/>
                <w:sz w:val="16"/>
                <w:szCs w:val="16"/>
              </w:rPr>
            </w:pPr>
            <w:r w:rsidRPr="00E1284A">
              <w:rPr>
                <w:rFonts w:cs="Tahoma"/>
                <w:sz w:val="16"/>
                <w:szCs w:val="16"/>
              </w:rPr>
              <w:t>10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C96B2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DEF86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ABEBE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1,00</w:t>
            </w:r>
          </w:p>
        </w:tc>
      </w:tr>
      <w:tr w:rsidR="003673B2" w:rsidRPr="00EF2F7D" w14:paraId="39CF3F4A" w14:textId="77777777" w:rsidTr="00573E7A">
        <w:trPr>
          <w:trHeight w:val="625"/>
        </w:trPr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3616B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4.</w:t>
            </w:r>
          </w:p>
        </w:tc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D33A5" w14:textId="77777777" w:rsidR="003673B2" w:rsidRPr="00EF2F7D" w:rsidRDefault="003673B2" w:rsidP="00573E7A">
            <w:pPr>
              <w:spacing w:line="276" w:lineRule="auto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8"/>
                <w:szCs w:val="18"/>
              </w:rPr>
              <w:t>Odśnieżanie nawierzchni dróg ładowarką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2F863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8"/>
                <w:szCs w:val="18"/>
              </w:rPr>
              <w:t>godz.</w:t>
            </w:r>
          </w:p>
        </w:tc>
        <w:tc>
          <w:tcPr>
            <w:tcW w:w="1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FD7B0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1,0</w:t>
            </w:r>
          </w:p>
        </w:tc>
        <w:tc>
          <w:tcPr>
            <w:tcW w:w="1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26017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10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D3497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73D5B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297DE4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1,00</w:t>
            </w:r>
          </w:p>
        </w:tc>
      </w:tr>
      <w:tr w:rsidR="003673B2" w:rsidRPr="00EF2F7D" w14:paraId="66A8DEC3" w14:textId="77777777" w:rsidTr="00573E7A">
        <w:trPr>
          <w:trHeight w:val="680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BBAD8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5.</w:t>
            </w:r>
          </w:p>
        </w:tc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BDCD0" w14:textId="77777777" w:rsidR="003673B2" w:rsidRPr="00EF2F7D" w:rsidRDefault="003673B2" w:rsidP="00573E7A">
            <w:pPr>
              <w:spacing w:line="276" w:lineRule="auto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color w:val="000000"/>
                <w:sz w:val="18"/>
                <w:szCs w:val="18"/>
              </w:rPr>
              <w:t>Sezonowy ryczałt za gotowość*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30A6D" w14:textId="77777777" w:rsidR="003673B2" w:rsidRPr="00B964AD" w:rsidRDefault="003673B2" w:rsidP="00573E7A">
            <w:pPr>
              <w:spacing w:line="276" w:lineRule="auto"/>
              <w:jc w:val="center"/>
              <w:rPr>
                <w:rFonts w:cs="Tahoma"/>
                <w:sz w:val="18"/>
                <w:szCs w:val="18"/>
              </w:rPr>
            </w:pPr>
            <w:r w:rsidRPr="00B964AD">
              <w:rPr>
                <w:rFonts w:cs="Tahoma"/>
                <w:sz w:val="18"/>
                <w:szCs w:val="18"/>
              </w:rPr>
              <w:t>doba</w:t>
            </w:r>
          </w:p>
        </w:tc>
        <w:tc>
          <w:tcPr>
            <w:tcW w:w="1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3E2E5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1,0</w:t>
            </w:r>
          </w:p>
        </w:tc>
        <w:tc>
          <w:tcPr>
            <w:tcW w:w="1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4493B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60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A0E55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4D208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A6030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1,00</w:t>
            </w:r>
          </w:p>
        </w:tc>
      </w:tr>
      <w:tr w:rsidR="003673B2" w:rsidRPr="00EF2F7D" w14:paraId="7D6DF8C9" w14:textId="77777777" w:rsidTr="00573E7A">
        <w:trPr>
          <w:trHeight w:val="611"/>
        </w:trPr>
        <w:tc>
          <w:tcPr>
            <w:tcW w:w="7859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  <w:hideMark/>
          </w:tcPr>
          <w:p w14:paraId="7776CA0F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b/>
                <w:color w:val="000000"/>
                <w:sz w:val="16"/>
                <w:szCs w:val="16"/>
              </w:rPr>
            </w:pPr>
            <w:r w:rsidRPr="00EF2F7D">
              <w:rPr>
                <w:rFonts w:cs="Tahoma"/>
                <w:b/>
                <w:color w:val="000000"/>
                <w:sz w:val="16"/>
                <w:szCs w:val="16"/>
              </w:rPr>
              <w:t>Całkowita wartość [zł brutto]</w:t>
            </w:r>
          </w:p>
          <w:p w14:paraId="23329EE2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color w:val="000000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6"/>
                <w:szCs w:val="16"/>
              </w:rPr>
              <w:t>(</w:t>
            </w:r>
            <w:r w:rsidRPr="00AE1329">
              <w:rPr>
                <w:rFonts w:cs="Tahoma"/>
                <w:color w:val="000000"/>
                <w:sz w:val="16"/>
                <w:szCs w:val="16"/>
              </w:rPr>
              <w:t>Suma kolumna „g” Lp. 1 - 5</w:t>
            </w:r>
            <w:r w:rsidRPr="00EF2F7D">
              <w:rPr>
                <w:rFonts w:cs="Tahoma"/>
                <w:color w:val="000000"/>
                <w:sz w:val="16"/>
                <w:szCs w:val="16"/>
              </w:rPr>
              <w:t>)</w:t>
            </w:r>
          </w:p>
          <w:p w14:paraId="6805FA46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b/>
                <w:bCs/>
                <w:color w:val="000000"/>
                <w:sz w:val="16"/>
                <w:szCs w:val="16"/>
              </w:rPr>
            </w:pPr>
            <w:r w:rsidRPr="00EF2F7D">
              <w:rPr>
                <w:rFonts w:cs="Tahoma"/>
                <w:b/>
                <w:bCs/>
                <w:i/>
                <w:iCs/>
                <w:color w:val="FF0000"/>
                <w:sz w:val="16"/>
                <w:szCs w:val="16"/>
              </w:rPr>
              <w:t>(kwota</w:t>
            </w:r>
            <w:r w:rsidRPr="00EF2F7D">
              <w:rPr>
                <w:rFonts w:cs="Tahoma"/>
                <w:b/>
                <w:bCs/>
                <w:color w:val="FF0000"/>
                <w:sz w:val="16"/>
                <w:szCs w:val="16"/>
              </w:rPr>
              <w:t xml:space="preserve"> </w:t>
            </w:r>
            <w:r w:rsidRPr="00EF2F7D">
              <w:rPr>
                <w:rFonts w:cs="Tahoma"/>
                <w:b/>
                <w:bCs/>
                <w:i/>
                <w:iCs/>
                <w:color w:val="FF0000"/>
                <w:sz w:val="16"/>
                <w:szCs w:val="16"/>
              </w:rPr>
              <w:t>przeniesiona do formularza oferty)</w:t>
            </w:r>
          </w:p>
          <w:p w14:paraId="485F35C8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color w:val="000000"/>
                <w:sz w:val="16"/>
                <w:szCs w:val="16"/>
              </w:rPr>
            </w:pPr>
          </w:p>
        </w:tc>
        <w:tc>
          <w:tcPr>
            <w:tcW w:w="248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79F1825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b/>
                <w:bCs/>
                <w:color w:val="000000"/>
                <w:sz w:val="16"/>
                <w:szCs w:val="16"/>
              </w:rPr>
            </w:pPr>
          </w:p>
        </w:tc>
      </w:tr>
    </w:tbl>
    <w:p w14:paraId="7EEE43CE" w14:textId="77777777" w:rsidR="003673B2" w:rsidRPr="001D2769" w:rsidRDefault="003673B2" w:rsidP="003673B2">
      <w:pPr>
        <w:spacing w:line="276" w:lineRule="auto"/>
        <w:rPr>
          <w:rFonts w:cs="Tahoma"/>
          <w:sz w:val="10"/>
          <w:szCs w:val="10"/>
        </w:rPr>
      </w:pPr>
    </w:p>
    <w:p w14:paraId="15AC41BB" w14:textId="77777777" w:rsidR="003673B2" w:rsidRDefault="003673B2" w:rsidP="003673B2">
      <w:pPr>
        <w:spacing w:before="60" w:line="276" w:lineRule="auto"/>
        <w:rPr>
          <w:rFonts w:cs="Tahoma"/>
          <w:szCs w:val="20"/>
        </w:rPr>
      </w:pPr>
      <w:r w:rsidRPr="00EF2F7D">
        <w:rPr>
          <w:rFonts w:cs="Tahoma"/>
          <w:szCs w:val="20"/>
        </w:rPr>
        <w:t xml:space="preserve">                                                      </w:t>
      </w:r>
    </w:p>
    <w:p w14:paraId="0C625B35" w14:textId="77777777" w:rsidR="003673B2" w:rsidRPr="00EF2F7D" w:rsidRDefault="003673B2" w:rsidP="003673B2">
      <w:pPr>
        <w:spacing w:before="60" w:line="276" w:lineRule="auto"/>
        <w:ind w:left="2832" w:firstLine="708"/>
        <w:rPr>
          <w:rFonts w:cs="Tahoma"/>
          <w:szCs w:val="20"/>
        </w:rPr>
      </w:pPr>
      <w:r w:rsidRPr="00EF2F7D">
        <w:rPr>
          <w:rFonts w:cs="Tahoma"/>
          <w:szCs w:val="20"/>
        </w:rPr>
        <w:t>Podpisano ..........................................................</w:t>
      </w:r>
    </w:p>
    <w:p w14:paraId="3451C38A" w14:textId="77777777" w:rsidR="003673B2" w:rsidRPr="00EF2F7D" w:rsidRDefault="003673B2" w:rsidP="003673B2">
      <w:pPr>
        <w:spacing w:line="276" w:lineRule="auto"/>
        <w:rPr>
          <w:rFonts w:cs="Tahoma"/>
          <w:i/>
          <w:sz w:val="14"/>
          <w:szCs w:val="14"/>
        </w:rPr>
      </w:pPr>
      <w:r w:rsidRPr="00EF2F7D">
        <w:rPr>
          <w:rFonts w:cs="Tahoma"/>
          <w:sz w:val="14"/>
          <w:szCs w:val="14"/>
        </w:rPr>
        <w:tab/>
      </w:r>
      <w:r w:rsidRPr="00EF2F7D">
        <w:rPr>
          <w:rFonts w:cs="Tahoma"/>
          <w:sz w:val="14"/>
          <w:szCs w:val="14"/>
        </w:rPr>
        <w:tab/>
      </w:r>
      <w:r w:rsidRPr="00EF2F7D">
        <w:rPr>
          <w:rFonts w:cs="Tahoma"/>
          <w:sz w:val="14"/>
          <w:szCs w:val="14"/>
        </w:rPr>
        <w:tab/>
      </w:r>
      <w:r w:rsidRPr="00EF2F7D">
        <w:rPr>
          <w:rFonts w:cs="Tahoma"/>
          <w:sz w:val="14"/>
          <w:szCs w:val="14"/>
        </w:rPr>
        <w:tab/>
      </w:r>
      <w:r w:rsidRPr="00EF2F7D">
        <w:rPr>
          <w:rFonts w:cs="Tahoma"/>
          <w:i/>
          <w:sz w:val="14"/>
          <w:szCs w:val="14"/>
        </w:rPr>
        <w:t>/przedstawiciel wykonawcy określony aktem rejestrowym lub przedstawiciel upełnomocniony</w:t>
      </w:r>
    </w:p>
    <w:p w14:paraId="75B43F47" w14:textId="77777777" w:rsidR="007C733F" w:rsidRDefault="007C733F" w:rsidP="007C733F">
      <w:pPr>
        <w:spacing w:line="276" w:lineRule="auto"/>
        <w:rPr>
          <w:rFonts w:eastAsia="CIDFont+F1" w:cs="Tahoma"/>
          <w:i/>
          <w:iCs/>
          <w:color w:val="0000FF"/>
          <w:sz w:val="18"/>
          <w:szCs w:val="18"/>
        </w:rPr>
      </w:pPr>
    </w:p>
    <w:p w14:paraId="74094AB0" w14:textId="77777777" w:rsidR="007C733F" w:rsidRDefault="007C733F" w:rsidP="007C733F">
      <w:pPr>
        <w:spacing w:line="276" w:lineRule="auto"/>
        <w:rPr>
          <w:rFonts w:eastAsia="CIDFont+F1" w:cs="Tahoma"/>
          <w:i/>
          <w:iCs/>
          <w:color w:val="0000FF"/>
          <w:sz w:val="18"/>
          <w:szCs w:val="18"/>
        </w:rPr>
      </w:pPr>
    </w:p>
    <w:p w14:paraId="7B1D6CF6" w14:textId="77777777" w:rsidR="007C733F" w:rsidRDefault="007C733F" w:rsidP="007C733F">
      <w:pPr>
        <w:spacing w:line="276" w:lineRule="auto"/>
        <w:rPr>
          <w:rFonts w:eastAsia="CIDFont+F1" w:cs="Tahoma"/>
          <w:i/>
          <w:iCs/>
          <w:color w:val="0000FF"/>
          <w:sz w:val="18"/>
          <w:szCs w:val="18"/>
        </w:rPr>
      </w:pPr>
    </w:p>
    <w:p w14:paraId="57F27E3C" w14:textId="77777777" w:rsidR="007C733F" w:rsidRDefault="007C733F" w:rsidP="007C733F">
      <w:pPr>
        <w:spacing w:line="276" w:lineRule="auto"/>
        <w:rPr>
          <w:rFonts w:eastAsia="CIDFont+F1" w:cs="Tahoma"/>
          <w:i/>
          <w:iCs/>
          <w:color w:val="0000FF"/>
          <w:sz w:val="18"/>
          <w:szCs w:val="18"/>
        </w:rPr>
      </w:pPr>
    </w:p>
    <w:p w14:paraId="460A6C28" w14:textId="77777777" w:rsidR="007C733F" w:rsidRDefault="007C733F" w:rsidP="007C733F">
      <w:pPr>
        <w:spacing w:line="276" w:lineRule="auto"/>
        <w:rPr>
          <w:rFonts w:eastAsia="CIDFont+F1" w:cs="Tahoma"/>
          <w:i/>
          <w:iCs/>
          <w:color w:val="0000FF"/>
          <w:sz w:val="18"/>
          <w:szCs w:val="18"/>
        </w:rPr>
      </w:pPr>
    </w:p>
    <w:p w14:paraId="7E3F5117" w14:textId="77777777" w:rsidR="007C733F" w:rsidRDefault="007C733F" w:rsidP="007C733F">
      <w:pPr>
        <w:spacing w:line="276" w:lineRule="auto"/>
        <w:rPr>
          <w:rFonts w:eastAsia="CIDFont+F1" w:cs="Tahoma"/>
          <w:i/>
          <w:iCs/>
          <w:color w:val="0000FF"/>
          <w:sz w:val="18"/>
          <w:szCs w:val="18"/>
        </w:rPr>
      </w:pPr>
    </w:p>
    <w:p w14:paraId="2C99F925" w14:textId="77777777" w:rsidR="007C733F" w:rsidRDefault="007C733F" w:rsidP="007C733F">
      <w:pPr>
        <w:spacing w:line="276" w:lineRule="auto"/>
        <w:rPr>
          <w:rFonts w:eastAsia="CIDFont+F1" w:cs="Tahoma"/>
          <w:i/>
          <w:iCs/>
          <w:color w:val="0000FF"/>
          <w:sz w:val="18"/>
          <w:szCs w:val="18"/>
        </w:rPr>
      </w:pPr>
    </w:p>
    <w:p w14:paraId="571E3926" w14:textId="5E16D298" w:rsidR="007C733F" w:rsidRPr="007C733F" w:rsidRDefault="007C733F" w:rsidP="007C733F">
      <w:pPr>
        <w:spacing w:line="276" w:lineRule="auto"/>
        <w:rPr>
          <w:rFonts w:eastAsia="Calibri" w:cs="Tahoma"/>
          <w:i/>
          <w:iCs/>
          <w:color w:val="0000FF"/>
          <w:sz w:val="18"/>
          <w:szCs w:val="18"/>
          <w:lang w:eastAsia="en-US"/>
        </w:rPr>
      </w:pPr>
      <w:r w:rsidRPr="007C733F">
        <w:rPr>
          <w:rFonts w:eastAsia="CIDFont+F1" w:cs="Tahoma"/>
          <w:i/>
          <w:iCs/>
          <w:color w:val="0000FF"/>
          <w:sz w:val="18"/>
          <w:szCs w:val="18"/>
        </w:rPr>
        <w:t xml:space="preserve">Zamawiający przez „Sezonowy ryczałt za gotowość (SRG)” rozumie gotowość sprzętu do zimowego utrzymania dróg, operatorów sprzętu, zabezpieczenia niezbędnych materiałów oraz środków łączności, w tym pełnienie dyżuru zimowego utrzymania dróg. </w:t>
      </w:r>
    </w:p>
    <w:p w14:paraId="3D835566" w14:textId="77777777" w:rsidR="007C733F" w:rsidRPr="007C733F" w:rsidRDefault="007C733F" w:rsidP="007C733F">
      <w:pPr>
        <w:spacing w:before="120" w:line="276" w:lineRule="auto"/>
        <w:rPr>
          <w:rFonts w:cs="Tahoma"/>
          <w:i/>
          <w:iCs/>
          <w:color w:val="0000FF"/>
          <w:sz w:val="12"/>
          <w:szCs w:val="12"/>
        </w:rPr>
      </w:pPr>
      <w:r w:rsidRPr="007C733F">
        <w:rPr>
          <w:rFonts w:eastAsia="CIDFont+F1" w:cs="Tahoma"/>
          <w:i/>
          <w:iCs/>
          <w:color w:val="0000FF"/>
          <w:sz w:val="18"/>
          <w:szCs w:val="18"/>
        </w:rPr>
        <w:t>„Sezonowy ryczałt za gotowość” – wartość podana w formularzu cenowym rozliczana będzie miesięcznie proporcjonalnie do ilości dób świadczenia gotowości w okresie trwania „akcji zima” sezonu 2023/2024 z zastrzeżeniem, że „SRG” naliczany jest wyłącznie za dni (doby), w których Wykonawca w ramach niniejszej Umowy nie świadczy usług utrzymania zimowego dróg powiatowych poprzez odśnieżanie, usuwanie śliskości realizowane przy użyciu środków sprzętowo-transportowych.</w:t>
      </w:r>
    </w:p>
    <w:p w14:paraId="3FC76351" w14:textId="77777777" w:rsidR="003673B2" w:rsidRPr="00EF2F7D" w:rsidRDefault="003673B2" w:rsidP="003673B2">
      <w:pPr>
        <w:spacing w:line="276" w:lineRule="auto"/>
        <w:rPr>
          <w:rFonts w:cs="Tahoma"/>
          <w:b/>
          <w:color w:val="0000FF"/>
          <w:sz w:val="14"/>
          <w:szCs w:val="14"/>
        </w:rPr>
      </w:pPr>
    </w:p>
    <w:p w14:paraId="5FD53B5A" w14:textId="5F3A00A0" w:rsidR="003673B2" w:rsidRDefault="003673B2">
      <w:pPr>
        <w:spacing w:line="240" w:lineRule="auto"/>
        <w:jc w:val="left"/>
        <w:rPr>
          <w:rFonts w:cs="Tahoma"/>
          <w:b/>
          <w:szCs w:val="20"/>
          <w:u w:val="single"/>
        </w:rPr>
      </w:pPr>
    </w:p>
    <w:p w14:paraId="7F6DEDA2" w14:textId="77777777" w:rsidR="003673B2" w:rsidRDefault="003673B2">
      <w:pPr>
        <w:spacing w:line="240" w:lineRule="auto"/>
        <w:jc w:val="left"/>
        <w:rPr>
          <w:rFonts w:cs="Tahoma"/>
          <w:b/>
          <w:szCs w:val="20"/>
          <w:u w:val="single"/>
        </w:rPr>
      </w:pPr>
      <w:r>
        <w:rPr>
          <w:rFonts w:cs="Tahoma"/>
          <w:b/>
          <w:szCs w:val="20"/>
          <w:u w:val="single"/>
        </w:rPr>
        <w:br w:type="page"/>
      </w:r>
    </w:p>
    <w:p w14:paraId="7AFED7CC" w14:textId="77777777" w:rsidR="00DB159A" w:rsidRDefault="00DB159A" w:rsidP="003673B2">
      <w:pPr>
        <w:tabs>
          <w:tab w:val="left" w:pos="708"/>
        </w:tabs>
        <w:spacing w:after="60" w:line="276" w:lineRule="auto"/>
        <w:jc w:val="right"/>
        <w:outlineLvl w:val="6"/>
        <w:rPr>
          <w:rFonts w:cs="Tahoma"/>
          <w:b/>
          <w:bCs/>
          <w:sz w:val="18"/>
          <w:szCs w:val="18"/>
        </w:rPr>
      </w:pPr>
    </w:p>
    <w:p w14:paraId="34DA1798" w14:textId="5DB4C538" w:rsidR="003673B2" w:rsidRPr="00EF2F7D" w:rsidRDefault="003673B2" w:rsidP="003673B2">
      <w:pPr>
        <w:tabs>
          <w:tab w:val="left" w:pos="708"/>
        </w:tabs>
        <w:spacing w:after="60" w:line="276" w:lineRule="auto"/>
        <w:jc w:val="right"/>
        <w:outlineLvl w:val="6"/>
        <w:rPr>
          <w:rFonts w:cs="Tahoma"/>
          <w:sz w:val="16"/>
          <w:szCs w:val="16"/>
        </w:rPr>
      </w:pPr>
      <w:r w:rsidRPr="00EF2F7D">
        <w:rPr>
          <w:rFonts w:cs="Tahoma"/>
          <w:b/>
          <w:bCs/>
          <w:sz w:val="18"/>
          <w:szCs w:val="18"/>
        </w:rPr>
        <w:t>Formularz cenowy</w:t>
      </w:r>
      <w:r w:rsidRPr="00EF2F7D">
        <w:rPr>
          <w:rFonts w:cs="Tahoma"/>
          <w:sz w:val="18"/>
          <w:szCs w:val="18"/>
        </w:rPr>
        <w:t xml:space="preserve"> </w:t>
      </w:r>
      <w:r w:rsidRPr="00EF2F7D">
        <w:rPr>
          <w:rFonts w:cs="Tahoma"/>
          <w:b/>
          <w:bCs/>
          <w:sz w:val="18"/>
          <w:szCs w:val="18"/>
          <w:highlight w:val="yellow"/>
        </w:rPr>
        <w:t xml:space="preserve">dla </w:t>
      </w:r>
      <w:r>
        <w:rPr>
          <w:rFonts w:cs="Tahoma"/>
          <w:b/>
          <w:bCs/>
          <w:sz w:val="18"/>
          <w:szCs w:val="18"/>
          <w:highlight w:val="yellow"/>
        </w:rPr>
        <w:t>V</w:t>
      </w:r>
      <w:r w:rsidRPr="00EF2F7D">
        <w:rPr>
          <w:rFonts w:cs="Tahoma"/>
          <w:b/>
          <w:bCs/>
          <w:sz w:val="18"/>
          <w:szCs w:val="18"/>
          <w:highlight w:val="yellow"/>
        </w:rPr>
        <w:t xml:space="preserve"> części zamówienia</w:t>
      </w:r>
      <w:r w:rsidRPr="00EF2F7D">
        <w:rPr>
          <w:rFonts w:cs="Tahoma"/>
          <w:sz w:val="18"/>
          <w:szCs w:val="18"/>
        </w:rPr>
        <w:t xml:space="preserve"> </w:t>
      </w:r>
      <w:r w:rsidRPr="00EF2F7D">
        <w:rPr>
          <w:rFonts w:cs="Tahoma"/>
          <w:sz w:val="16"/>
          <w:szCs w:val="16"/>
        </w:rPr>
        <w:t>(integralna część formularza oferty)</w:t>
      </w:r>
    </w:p>
    <w:p w14:paraId="2DC7FAA3" w14:textId="77777777" w:rsidR="003673B2" w:rsidRPr="00AA35DA" w:rsidRDefault="003673B2" w:rsidP="003673B2">
      <w:pPr>
        <w:tabs>
          <w:tab w:val="left" w:pos="708"/>
        </w:tabs>
        <w:spacing w:after="60" w:line="276" w:lineRule="auto"/>
        <w:outlineLvl w:val="6"/>
        <w:rPr>
          <w:rFonts w:cs="Tahoma"/>
          <w:sz w:val="10"/>
          <w:szCs w:val="10"/>
        </w:rPr>
      </w:pPr>
      <w:r w:rsidRPr="00EF2F7D">
        <w:rPr>
          <w:rFonts w:cs="Tahoma"/>
        </w:rPr>
        <w:t>…............................................</w:t>
      </w:r>
    </w:p>
    <w:p w14:paraId="6BE6FF93" w14:textId="77777777" w:rsidR="003673B2" w:rsidRPr="00EF2F7D" w:rsidRDefault="003673B2" w:rsidP="003673B2">
      <w:pPr>
        <w:spacing w:line="276" w:lineRule="auto"/>
        <w:rPr>
          <w:rFonts w:cs="Tahoma"/>
          <w:sz w:val="16"/>
        </w:rPr>
      </w:pPr>
      <w:r w:rsidRPr="00EF2F7D">
        <w:rPr>
          <w:rFonts w:cs="Tahoma"/>
          <w:sz w:val="16"/>
        </w:rPr>
        <w:t xml:space="preserve">      /nazwa i adres wykonawcy/</w:t>
      </w:r>
    </w:p>
    <w:p w14:paraId="17E7ABBB" w14:textId="77777777" w:rsidR="003673B2" w:rsidRPr="0062215D" w:rsidRDefault="003673B2" w:rsidP="003673B2">
      <w:pPr>
        <w:spacing w:line="276" w:lineRule="auto"/>
        <w:ind w:right="-44"/>
        <w:jc w:val="center"/>
        <w:rPr>
          <w:rFonts w:cs="Tahoma"/>
          <w:b/>
          <w:bCs/>
          <w:sz w:val="28"/>
          <w:szCs w:val="28"/>
        </w:rPr>
      </w:pPr>
      <w:r w:rsidRPr="0062215D">
        <w:rPr>
          <w:rFonts w:cs="Tahoma"/>
          <w:b/>
          <w:bCs/>
          <w:sz w:val="28"/>
          <w:szCs w:val="28"/>
        </w:rPr>
        <w:t>FORMULARZ CENOWY</w:t>
      </w:r>
    </w:p>
    <w:p w14:paraId="6A78E3AC" w14:textId="72963B0F" w:rsidR="003673B2" w:rsidRDefault="00740BAF" w:rsidP="003673B2">
      <w:pPr>
        <w:spacing w:line="276" w:lineRule="auto"/>
        <w:jc w:val="center"/>
        <w:rPr>
          <w:rFonts w:cs="Tahoma"/>
          <w:b/>
          <w:i/>
          <w:iCs/>
          <w:color w:val="0000FF"/>
          <w:sz w:val="22"/>
          <w:szCs w:val="22"/>
        </w:rPr>
      </w:pPr>
      <w:r w:rsidRPr="00AE5025">
        <w:rPr>
          <w:rFonts w:cs="Tahoma"/>
          <w:b/>
          <w:i/>
          <w:iCs/>
          <w:color w:val="0000FF"/>
          <w:sz w:val="22"/>
          <w:szCs w:val="22"/>
        </w:rPr>
        <w:t xml:space="preserve">Zimowe utrzymanie dróg powiatowych </w:t>
      </w:r>
      <w:r>
        <w:rPr>
          <w:rFonts w:cs="Tahoma"/>
          <w:b/>
          <w:i/>
          <w:iCs/>
          <w:color w:val="0000FF"/>
          <w:sz w:val="22"/>
          <w:szCs w:val="22"/>
        </w:rPr>
        <w:t>w</w:t>
      </w:r>
      <w:r w:rsidRPr="00AE5025">
        <w:rPr>
          <w:rFonts w:cs="Tahoma"/>
          <w:b/>
          <w:i/>
          <w:iCs/>
          <w:color w:val="0000FF"/>
          <w:sz w:val="22"/>
          <w:szCs w:val="22"/>
        </w:rPr>
        <w:t xml:space="preserve"> Powi</w:t>
      </w:r>
      <w:r>
        <w:rPr>
          <w:rFonts w:cs="Tahoma"/>
          <w:b/>
          <w:i/>
          <w:iCs/>
          <w:color w:val="0000FF"/>
          <w:sz w:val="22"/>
          <w:szCs w:val="22"/>
        </w:rPr>
        <w:t xml:space="preserve">ecie </w:t>
      </w:r>
      <w:r w:rsidRPr="00AE5025">
        <w:rPr>
          <w:rFonts w:cs="Tahoma"/>
          <w:b/>
          <w:i/>
          <w:iCs/>
          <w:color w:val="0000FF"/>
          <w:sz w:val="22"/>
          <w:szCs w:val="22"/>
        </w:rPr>
        <w:t>Kędzierzyńsko-Kozielski</w:t>
      </w:r>
      <w:r>
        <w:rPr>
          <w:rFonts w:cs="Tahoma"/>
          <w:b/>
          <w:i/>
          <w:iCs/>
          <w:color w:val="0000FF"/>
          <w:sz w:val="22"/>
          <w:szCs w:val="22"/>
        </w:rPr>
        <w:t xml:space="preserve">m </w:t>
      </w:r>
      <w:r w:rsidRPr="00AE5025">
        <w:rPr>
          <w:rFonts w:cs="Tahoma"/>
          <w:b/>
          <w:i/>
          <w:iCs/>
          <w:color w:val="0000FF"/>
          <w:sz w:val="22"/>
          <w:szCs w:val="22"/>
        </w:rPr>
        <w:t>w sezonie zimowym 2023-2024</w:t>
      </w:r>
      <w:r>
        <w:rPr>
          <w:rFonts w:cs="Tahoma"/>
          <w:b/>
          <w:i/>
          <w:iCs/>
          <w:color w:val="0000FF"/>
          <w:sz w:val="22"/>
          <w:szCs w:val="22"/>
        </w:rPr>
        <w:t xml:space="preserve"> </w:t>
      </w:r>
      <w:r w:rsidRPr="00AE5025">
        <w:rPr>
          <w:rFonts w:cs="Tahoma"/>
          <w:b/>
          <w:i/>
          <w:iCs/>
          <w:color w:val="0000FF"/>
          <w:sz w:val="22"/>
          <w:szCs w:val="22"/>
        </w:rPr>
        <w:t>na</w:t>
      </w:r>
      <w:r>
        <w:rPr>
          <w:rFonts w:cs="Tahoma"/>
          <w:b/>
          <w:i/>
          <w:iCs/>
          <w:color w:val="0000FF"/>
          <w:sz w:val="22"/>
          <w:szCs w:val="22"/>
        </w:rPr>
        <w:t> </w:t>
      </w:r>
      <w:r w:rsidRPr="00AE5025">
        <w:rPr>
          <w:rFonts w:cs="Tahoma"/>
          <w:b/>
          <w:i/>
          <w:iCs/>
          <w:color w:val="0000FF"/>
          <w:sz w:val="22"/>
          <w:szCs w:val="22"/>
        </w:rPr>
        <w:t>terenie Gmin: Cisek, Pawłowiczki</w:t>
      </w:r>
    </w:p>
    <w:p w14:paraId="22C7B48A" w14:textId="77777777" w:rsidR="00740BAF" w:rsidRPr="00EF2F7D" w:rsidRDefault="00740BAF" w:rsidP="003673B2">
      <w:pPr>
        <w:spacing w:line="276" w:lineRule="auto"/>
        <w:jc w:val="center"/>
        <w:rPr>
          <w:rFonts w:cs="Tahoma"/>
          <w:b/>
          <w:i/>
          <w:iCs/>
          <w:color w:val="0000FF"/>
          <w:sz w:val="10"/>
          <w:szCs w:val="10"/>
        </w:rPr>
      </w:pPr>
    </w:p>
    <w:p w14:paraId="3AC32F73" w14:textId="77777777" w:rsidR="003673B2" w:rsidRPr="00EF2F7D" w:rsidRDefault="003673B2" w:rsidP="003673B2">
      <w:pPr>
        <w:spacing w:line="276" w:lineRule="auto"/>
        <w:jc w:val="center"/>
        <w:rPr>
          <w:rFonts w:cs="Tahoma"/>
          <w:b/>
          <w:szCs w:val="20"/>
        </w:rPr>
      </w:pPr>
      <w:r w:rsidRPr="00DC606F">
        <w:rPr>
          <w:rFonts w:cs="Tahoma"/>
          <w:b/>
          <w:bCs/>
          <w:szCs w:val="20"/>
          <w:highlight w:val="yellow"/>
        </w:rPr>
        <w:t xml:space="preserve">Część </w:t>
      </w:r>
      <w:r>
        <w:rPr>
          <w:rFonts w:cs="Tahoma"/>
          <w:b/>
          <w:bCs/>
          <w:szCs w:val="20"/>
          <w:highlight w:val="yellow"/>
        </w:rPr>
        <w:t>V</w:t>
      </w:r>
      <w:r w:rsidRPr="00EF2F7D">
        <w:rPr>
          <w:rFonts w:cs="Tahoma"/>
          <w:b/>
          <w:bCs/>
          <w:szCs w:val="20"/>
        </w:rPr>
        <w:t xml:space="preserve"> -</w:t>
      </w:r>
      <w:r w:rsidRPr="00EF2F7D">
        <w:rPr>
          <w:rFonts w:cs="Tahoma"/>
          <w:szCs w:val="20"/>
        </w:rPr>
        <w:t xml:space="preserve"> </w:t>
      </w:r>
      <w:r w:rsidRPr="00DC606F">
        <w:rPr>
          <w:rFonts w:cs="Tahoma"/>
          <w:b/>
          <w:szCs w:val="20"/>
        </w:rPr>
        <w:t xml:space="preserve">Droga nr </w:t>
      </w:r>
      <w:r w:rsidRPr="009F0CF6">
        <w:rPr>
          <w:rFonts w:cs="Tahoma"/>
          <w:b/>
          <w:szCs w:val="20"/>
        </w:rPr>
        <w:t>1211 O Ucieszków – Karchów</w:t>
      </w:r>
      <w:r>
        <w:rPr>
          <w:rFonts w:cs="Tahoma"/>
          <w:b/>
          <w:szCs w:val="20"/>
        </w:rPr>
        <w:t xml:space="preserve">, nr </w:t>
      </w:r>
      <w:r w:rsidRPr="009F0CF6">
        <w:rPr>
          <w:rFonts w:cs="Tahoma"/>
          <w:b/>
          <w:szCs w:val="20"/>
        </w:rPr>
        <w:t xml:space="preserve">1420 O Ucieszków – Dobieszów </w:t>
      </w:r>
      <w:r w:rsidRPr="00B2150D">
        <w:rPr>
          <w:rFonts w:cs="Tahoma"/>
          <w:b/>
          <w:szCs w:val="20"/>
        </w:rPr>
        <w:t xml:space="preserve"> </w:t>
      </w:r>
    </w:p>
    <w:p w14:paraId="6D00332E" w14:textId="77777777" w:rsidR="003673B2" w:rsidRPr="00EF2F7D" w:rsidRDefault="003673B2" w:rsidP="003673B2">
      <w:pPr>
        <w:spacing w:line="276" w:lineRule="auto"/>
        <w:rPr>
          <w:rFonts w:cs="Tahoma"/>
          <w:i/>
          <w:sz w:val="10"/>
          <w:szCs w:val="10"/>
        </w:rPr>
      </w:pPr>
      <w:r w:rsidRPr="00EF2F7D">
        <w:rPr>
          <w:rFonts w:cs="Tahoma"/>
          <w:sz w:val="14"/>
          <w:szCs w:val="14"/>
        </w:rPr>
        <w:tab/>
      </w:r>
      <w:r w:rsidRPr="00EF2F7D">
        <w:rPr>
          <w:rFonts w:cs="Tahoma"/>
          <w:sz w:val="14"/>
          <w:szCs w:val="14"/>
        </w:rPr>
        <w:tab/>
      </w:r>
      <w:r w:rsidRPr="00EF2F7D">
        <w:rPr>
          <w:rFonts w:cs="Tahoma"/>
          <w:sz w:val="14"/>
          <w:szCs w:val="14"/>
        </w:rPr>
        <w:tab/>
      </w:r>
      <w:r w:rsidRPr="00EF2F7D">
        <w:rPr>
          <w:rFonts w:cs="Tahoma"/>
          <w:sz w:val="14"/>
          <w:szCs w:val="14"/>
        </w:rPr>
        <w:tab/>
      </w:r>
    </w:p>
    <w:tbl>
      <w:tblPr>
        <w:tblW w:w="10348" w:type="dxa"/>
        <w:tblInd w:w="-7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1"/>
        <w:gridCol w:w="2850"/>
        <w:gridCol w:w="709"/>
        <w:gridCol w:w="1376"/>
        <w:gridCol w:w="1374"/>
        <w:gridCol w:w="1139"/>
        <w:gridCol w:w="1214"/>
        <w:gridCol w:w="1275"/>
      </w:tblGrid>
      <w:tr w:rsidR="003673B2" w:rsidRPr="00EF2F7D" w14:paraId="71DB64E9" w14:textId="77777777" w:rsidTr="00573E7A">
        <w:trPr>
          <w:trHeight w:val="1211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854D6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>Lp.</w:t>
            </w:r>
          </w:p>
        </w:tc>
        <w:tc>
          <w:tcPr>
            <w:tcW w:w="2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B6997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>Rodzaj prac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2E8326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>Jedn.</w:t>
            </w: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A129B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 xml:space="preserve">Przewidywana jednokrotna ilość prac </w:t>
            </w:r>
          </w:p>
        </w:tc>
        <w:tc>
          <w:tcPr>
            <w:tcW w:w="1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8C14B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b/>
                <w:spacing w:val="-6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6"/>
                <w:sz w:val="16"/>
                <w:szCs w:val="16"/>
              </w:rPr>
              <w:t xml:space="preserve">Przewidywana krotność prac </w:t>
            </w:r>
          </w:p>
          <w:p w14:paraId="44FC0CD3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4C56F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 xml:space="preserve">Cena jedn. </w:t>
            </w:r>
          </w:p>
          <w:p w14:paraId="4496FCE7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>[zł brutto]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111FE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 xml:space="preserve">Wartość </w:t>
            </w:r>
          </w:p>
          <w:p w14:paraId="5FCC2293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>[zł brutto] (d*e*f)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7516C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>Ilość sezonów</w:t>
            </w:r>
          </w:p>
        </w:tc>
      </w:tr>
      <w:tr w:rsidR="003673B2" w:rsidRPr="00847887" w14:paraId="2E7DBF6B" w14:textId="77777777" w:rsidTr="00573E7A">
        <w:trPr>
          <w:trHeight w:val="330"/>
        </w:trPr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8BB4632" w14:textId="77777777" w:rsidR="003673B2" w:rsidRPr="00847887" w:rsidRDefault="003673B2" w:rsidP="00573E7A">
            <w:pPr>
              <w:spacing w:line="276" w:lineRule="auto"/>
              <w:jc w:val="center"/>
              <w:rPr>
                <w:rFonts w:cs="Tahoma"/>
                <w:b/>
                <w:bCs/>
                <w:i/>
                <w:iCs/>
                <w:sz w:val="14"/>
                <w:szCs w:val="14"/>
              </w:rPr>
            </w:pPr>
            <w:r w:rsidRPr="00847887">
              <w:rPr>
                <w:rFonts w:cs="Tahoma"/>
                <w:b/>
                <w:bCs/>
                <w:i/>
                <w:iCs/>
                <w:sz w:val="14"/>
                <w:szCs w:val="14"/>
              </w:rPr>
              <w:t>a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3808FE8" w14:textId="77777777" w:rsidR="003673B2" w:rsidRPr="00847887" w:rsidRDefault="003673B2" w:rsidP="00573E7A">
            <w:pPr>
              <w:spacing w:line="276" w:lineRule="auto"/>
              <w:jc w:val="center"/>
              <w:rPr>
                <w:rFonts w:cs="Tahoma"/>
                <w:b/>
                <w:bCs/>
                <w:i/>
                <w:iCs/>
                <w:sz w:val="14"/>
                <w:szCs w:val="14"/>
              </w:rPr>
            </w:pPr>
            <w:r w:rsidRPr="00847887">
              <w:rPr>
                <w:rFonts w:cs="Tahoma"/>
                <w:b/>
                <w:bCs/>
                <w:i/>
                <w:iCs/>
                <w:sz w:val="14"/>
                <w:szCs w:val="14"/>
              </w:rPr>
              <w:t>b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61D8369" w14:textId="77777777" w:rsidR="003673B2" w:rsidRPr="00847887" w:rsidRDefault="003673B2" w:rsidP="00573E7A">
            <w:pPr>
              <w:spacing w:line="276" w:lineRule="auto"/>
              <w:jc w:val="center"/>
              <w:rPr>
                <w:rFonts w:cs="Tahoma"/>
                <w:b/>
                <w:bCs/>
                <w:i/>
                <w:iCs/>
                <w:sz w:val="14"/>
                <w:szCs w:val="14"/>
              </w:rPr>
            </w:pPr>
            <w:r w:rsidRPr="00847887">
              <w:rPr>
                <w:rFonts w:cs="Tahoma"/>
                <w:b/>
                <w:bCs/>
                <w:i/>
                <w:iCs/>
                <w:sz w:val="14"/>
                <w:szCs w:val="14"/>
              </w:rPr>
              <w:t>c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5471B99" w14:textId="77777777" w:rsidR="003673B2" w:rsidRPr="00847887" w:rsidRDefault="003673B2" w:rsidP="00573E7A">
            <w:pPr>
              <w:spacing w:line="276" w:lineRule="auto"/>
              <w:jc w:val="center"/>
              <w:rPr>
                <w:rFonts w:cs="Tahoma"/>
                <w:b/>
                <w:bCs/>
                <w:i/>
                <w:iCs/>
                <w:sz w:val="14"/>
                <w:szCs w:val="14"/>
              </w:rPr>
            </w:pPr>
            <w:r w:rsidRPr="00847887">
              <w:rPr>
                <w:rFonts w:cs="Tahoma"/>
                <w:b/>
                <w:bCs/>
                <w:i/>
                <w:iCs/>
                <w:sz w:val="14"/>
                <w:szCs w:val="14"/>
              </w:rPr>
              <w:t>d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3FAAF39" w14:textId="77777777" w:rsidR="003673B2" w:rsidRPr="00847887" w:rsidRDefault="003673B2" w:rsidP="00573E7A">
            <w:pPr>
              <w:spacing w:line="276" w:lineRule="auto"/>
              <w:jc w:val="center"/>
              <w:rPr>
                <w:rFonts w:cs="Tahoma"/>
                <w:b/>
                <w:bCs/>
                <w:i/>
                <w:iCs/>
                <w:sz w:val="14"/>
                <w:szCs w:val="14"/>
              </w:rPr>
            </w:pPr>
            <w:r w:rsidRPr="00847887">
              <w:rPr>
                <w:rFonts w:cs="Tahoma"/>
                <w:b/>
                <w:bCs/>
                <w:i/>
                <w:iCs/>
                <w:sz w:val="14"/>
                <w:szCs w:val="14"/>
              </w:rPr>
              <w:t>e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320F441" w14:textId="77777777" w:rsidR="003673B2" w:rsidRPr="00847887" w:rsidRDefault="003673B2" w:rsidP="00573E7A">
            <w:pPr>
              <w:spacing w:line="276" w:lineRule="auto"/>
              <w:jc w:val="center"/>
              <w:rPr>
                <w:rFonts w:cs="Tahoma"/>
                <w:b/>
                <w:bCs/>
                <w:i/>
                <w:iCs/>
                <w:sz w:val="14"/>
                <w:szCs w:val="14"/>
              </w:rPr>
            </w:pPr>
            <w:r w:rsidRPr="00847887">
              <w:rPr>
                <w:rFonts w:cs="Tahoma"/>
                <w:b/>
                <w:bCs/>
                <w:i/>
                <w:iCs/>
                <w:sz w:val="14"/>
                <w:szCs w:val="14"/>
              </w:rPr>
              <w:t>f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2470D39" w14:textId="77777777" w:rsidR="003673B2" w:rsidRPr="00847887" w:rsidRDefault="003673B2" w:rsidP="00573E7A">
            <w:pPr>
              <w:spacing w:line="276" w:lineRule="auto"/>
              <w:jc w:val="center"/>
              <w:rPr>
                <w:rFonts w:cs="Tahoma"/>
                <w:b/>
                <w:bCs/>
                <w:i/>
                <w:iCs/>
                <w:sz w:val="14"/>
                <w:szCs w:val="14"/>
              </w:rPr>
            </w:pPr>
            <w:r w:rsidRPr="00847887">
              <w:rPr>
                <w:rFonts w:cs="Tahoma"/>
                <w:b/>
                <w:bCs/>
                <w:i/>
                <w:iCs/>
                <w:sz w:val="14"/>
                <w:szCs w:val="14"/>
              </w:rPr>
              <w:t>g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AD3129D" w14:textId="77777777" w:rsidR="003673B2" w:rsidRPr="00847887" w:rsidRDefault="003673B2" w:rsidP="00573E7A">
            <w:pPr>
              <w:spacing w:line="276" w:lineRule="auto"/>
              <w:jc w:val="center"/>
              <w:rPr>
                <w:rFonts w:cs="Tahoma"/>
                <w:b/>
                <w:bCs/>
                <w:i/>
                <w:iCs/>
                <w:sz w:val="14"/>
                <w:szCs w:val="14"/>
              </w:rPr>
            </w:pPr>
            <w:r w:rsidRPr="00847887">
              <w:rPr>
                <w:rFonts w:cs="Tahoma"/>
                <w:b/>
                <w:bCs/>
                <w:i/>
                <w:iCs/>
                <w:sz w:val="14"/>
                <w:szCs w:val="14"/>
              </w:rPr>
              <w:t>h</w:t>
            </w:r>
          </w:p>
        </w:tc>
      </w:tr>
      <w:tr w:rsidR="003673B2" w:rsidRPr="00EF2F7D" w14:paraId="06B3C051" w14:textId="77777777" w:rsidTr="00573E7A">
        <w:trPr>
          <w:trHeight w:val="680"/>
        </w:trPr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25300F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1.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16E2B" w14:textId="77777777" w:rsidR="003673B2" w:rsidRPr="00EF2F7D" w:rsidRDefault="003673B2" w:rsidP="00573E7A">
            <w:pPr>
              <w:spacing w:line="276" w:lineRule="auto"/>
              <w:jc w:val="left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8"/>
                <w:szCs w:val="18"/>
              </w:rPr>
              <w:t>Zapobieganie/usuwanie śliskości nawierzchni dróg (z użyciem mieszanki piaskowo-solnej)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C1C5F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8"/>
                <w:szCs w:val="18"/>
              </w:rPr>
              <w:t>km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93D8F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8,39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B50A4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10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19E89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BCA61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FD88E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1,00</w:t>
            </w:r>
          </w:p>
        </w:tc>
      </w:tr>
      <w:tr w:rsidR="003673B2" w:rsidRPr="00EF2F7D" w14:paraId="6BF99D6F" w14:textId="77777777" w:rsidTr="00573E7A">
        <w:trPr>
          <w:trHeight w:val="503"/>
        </w:trPr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E5994D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2.</w:t>
            </w:r>
          </w:p>
        </w:tc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6E973" w14:textId="77777777" w:rsidR="003673B2" w:rsidRPr="00EF2F7D" w:rsidRDefault="003673B2" w:rsidP="00573E7A">
            <w:pPr>
              <w:spacing w:line="276" w:lineRule="auto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8"/>
                <w:szCs w:val="18"/>
              </w:rPr>
              <w:t>Odśnieżanie nawierzchni dróg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6CFBF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8"/>
                <w:szCs w:val="18"/>
              </w:rPr>
              <w:t>km</w:t>
            </w:r>
          </w:p>
        </w:tc>
        <w:tc>
          <w:tcPr>
            <w:tcW w:w="1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CAC99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8,39</w:t>
            </w:r>
          </w:p>
        </w:tc>
        <w:tc>
          <w:tcPr>
            <w:tcW w:w="1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65E19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10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4A9F0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8599F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2DECA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1,00</w:t>
            </w:r>
          </w:p>
        </w:tc>
      </w:tr>
      <w:tr w:rsidR="003673B2" w:rsidRPr="00EF2F7D" w14:paraId="3A27DD5C" w14:textId="77777777" w:rsidTr="00573E7A">
        <w:trPr>
          <w:trHeight w:val="680"/>
        </w:trPr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9920D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3.</w:t>
            </w:r>
          </w:p>
        </w:tc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4D7C4" w14:textId="77777777" w:rsidR="003673B2" w:rsidRPr="00EF2F7D" w:rsidRDefault="003673B2" w:rsidP="00573E7A">
            <w:pPr>
              <w:spacing w:line="276" w:lineRule="auto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8"/>
                <w:szCs w:val="18"/>
              </w:rPr>
              <w:t>Jednoczesne odśnieżanie i usuwanie śliskoś</w:t>
            </w:r>
            <w:r>
              <w:rPr>
                <w:rFonts w:cs="Tahoma"/>
                <w:color w:val="000000"/>
                <w:sz w:val="18"/>
                <w:szCs w:val="18"/>
              </w:rPr>
              <w:t>c</w:t>
            </w:r>
            <w:r w:rsidRPr="00EF2F7D">
              <w:rPr>
                <w:rFonts w:cs="Tahoma"/>
                <w:color w:val="000000"/>
                <w:sz w:val="18"/>
                <w:szCs w:val="18"/>
              </w:rPr>
              <w:t>i nawierzchni dróg (z użyciem mieszanki piaskowo-solnej)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621E9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8"/>
                <w:szCs w:val="18"/>
              </w:rPr>
              <w:t>km</w:t>
            </w:r>
          </w:p>
        </w:tc>
        <w:tc>
          <w:tcPr>
            <w:tcW w:w="1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FF231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8,39</w:t>
            </w:r>
          </w:p>
        </w:tc>
        <w:tc>
          <w:tcPr>
            <w:tcW w:w="1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AEFBC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color w:val="00B050"/>
                <w:sz w:val="16"/>
                <w:szCs w:val="16"/>
              </w:rPr>
            </w:pPr>
            <w:r w:rsidRPr="00E1284A">
              <w:rPr>
                <w:rFonts w:cs="Tahoma"/>
                <w:sz w:val="16"/>
                <w:szCs w:val="16"/>
              </w:rPr>
              <w:t>10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BC009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2F0B7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94EFC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1,00</w:t>
            </w:r>
          </w:p>
        </w:tc>
      </w:tr>
      <w:tr w:rsidR="003673B2" w:rsidRPr="00EF2F7D" w14:paraId="2C037FA4" w14:textId="77777777" w:rsidTr="00573E7A">
        <w:trPr>
          <w:trHeight w:val="625"/>
        </w:trPr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3D4AA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4.</w:t>
            </w:r>
          </w:p>
        </w:tc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237C0" w14:textId="77777777" w:rsidR="003673B2" w:rsidRPr="00EF2F7D" w:rsidRDefault="003673B2" w:rsidP="00573E7A">
            <w:pPr>
              <w:spacing w:line="276" w:lineRule="auto"/>
              <w:rPr>
                <w:rFonts w:cs="Tahoma"/>
                <w:sz w:val="16"/>
                <w:szCs w:val="16"/>
              </w:rPr>
            </w:pPr>
            <w:r w:rsidRPr="00142E2C">
              <w:rPr>
                <w:rFonts w:cs="Tahoma"/>
                <w:sz w:val="18"/>
                <w:szCs w:val="18"/>
              </w:rPr>
              <w:t>Odśnieżanie nawierzchni dróg ładowarką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1B138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8"/>
                <w:szCs w:val="18"/>
              </w:rPr>
              <w:t>godz.</w:t>
            </w:r>
          </w:p>
        </w:tc>
        <w:tc>
          <w:tcPr>
            <w:tcW w:w="1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87D79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1,0</w:t>
            </w:r>
          </w:p>
        </w:tc>
        <w:tc>
          <w:tcPr>
            <w:tcW w:w="1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25369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10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6D5C9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4566A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3E48A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1,00</w:t>
            </w:r>
          </w:p>
        </w:tc>
      </w:tr>
      <w:tr w:rsidR="003673B2" w:rsidRPr="00EF2F7D" w14:paraId="2B6B0122" w14:textId="77777777" w:rsidTr="00573E7A">
        <w:trPr>
          <w:trHeight w:val="680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473A6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5.</w:t>
            </w:r>
          </w:p>
        </w:tc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55C34" w14:textId="77777777" w:rsidR="003673B2" w:rsidRPr="00EF2F7D" w:rsidRDefault="003673B2" w:rsidP="00573E7A">
            <w:pPr>
              <w:spacing w:line="276" w:lineRule="auto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color w:val="000000"/>
                <w:sz w:val="18"/>
                <w:szCs w:val="18"/>
              </w:rPr>
              <w:t>Sezonowy ryczałt za gotowość*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F19DF" w14:textId="77777777" w:rsidR="003673B2" w:rsidRPr="003B66EB" w:rsidRDefault="003673B2" w:rsidP="00573E7A">
            <w:pPr>
              <w:spacing w:line="276" w:lineRule="auto"/>
              <w:jc w:val="center"/>
              <w:rPr>
                <w:rFonts w:cs="Tahoma"/>
                <w:sz w:val="18"/>
                <w:szCs w:val="18"/>
              </w:rPr>
            </w:pPr>
            <w:r w:rsidRPr="003B66EB">
              <w:rPr>
                <w:rFonts w:cs="Tahoma"/>
                <w:sz w:val="18"/>
                <w:szCs w:val="18"/>
              </w:rPr>
              <w:t>doba</w:t>
            </w:r>
          </w:p>
        </w:tc>
        <w:tc>
          <w:tcPr>
            <w:tcW w:w="1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057D5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1,0</w:t>
            </w:r>
          </w:p>
        </w:tc>
        <w:tc>
          <w:tcPr>
            <w:tcW w:w="1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6355B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60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9DFFE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2D788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36874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1,00</w:t>
            </w:r>
          </w:p>
        </w:tc>
      </w:tr>
      <w:tr w:rsidR="003673B2" w:rsidRPr="00EF2F7D" w14:paraId="0961A9AC" w14:textId="77777777" w:rsidTr="00573E7A">
        <w:trPr>
          <w:trHeight w:val="611"/>
        </w:trPr>
        <w:tc>
          <w:tcPr>
            <w:tcW w:w="7859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  <w:hideMark/>
          </w:tcPr>
          <w:p w14:paraId="43174AC5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b/>
                <w:color w:val="000000"/>
                <w:sz w:val="16"/>
                <w:szCs w:val="16"/>
              </w:rPr>
            </w:pPr>
            <w:r w:rsidRPr="00EF2F7D">
              <w:rPr>
                <w:rFonts w:cs="Tahoma"/>
                <w:b/>
                <w:color w:val="000000"/>
                <w:sz w:val="16"/>
                <w:szCs w:val="16"/>
              </w:rPr>
              <w:t>Całkowita wartość [zł brutto]</w:t>
            </w:r>
          </w:p>
          <w:p w14:paraId="6F9C441A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color w:val="000000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6"/>
                <w:szCs w:val="16"/>
              </w:rPr>
              <w:t>(</w:t>
            </w:r>
            <w:r w:rsidRPr="00AE1329">
              <w:rPr>
                <w:rFonts w:cs="Tahoma"/>
                <w:color w:val="000000"/>
                <w:sz w:val="16"/>
                <w:szCs w:val="16"/>
              </w:rPr>
              <w:t>Suma kolumna „g” Lp. 1 - 5</w:t>
            </w:r>
            <w:r w:rsidRPr="00EF2F7D">
              <w:rPr>
                <w:rFonts w:cs="Tahoma"/>
                <w:color w:val="000000"/>
                <w:sz w:val="16"/>
                <w:szCs w:val="16"/>
              </w:rPr>
              <w:t>)</w:t>
            </w:r>
          </w:p>
          <w:p w14:paraId="58ED7FCC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b/>
                <w:bCs/>
                <w:color w:val="000000"/>
                <w:sz w:val="16"/>
                <w:szCs w:val="16"/>
              </w:rPr>
            </w:pPr>
            <w:r w:rsidRPr="00EF2F7D">
              <w:rPr>
                <w:rFonts w:cs="Tahoma"/>
                <w:b/>
                <w:bCs/>
                <w:i/>
                <w:iCs/>
                <w:color w:val="FF0000"/>
                <w:sz w:val="16"/>
                <w:szCs w:val="16"/>
              </w:rPr>
              <w:t>(kwota</w:t>
            </w:r>
            <w:r w:rsidRPr="00EF2F7D">
              <w:rPr>
                <w:rFonts w:cs="Tahoma"/>
                <w:b/>
                <w:bCs/>
                <w:color w:val="FF0000"/>
                <w:sz w:val="16"/>
                <w:szCs w:val="16"/>
              </w:rPr>
              <w:t xml:space="preserve"> </w:t>
            </w:r>
            <w:r w:rsidRPr="00EF2F7D">
              <w:rPr>
                <w:rFonts w:cs="Tahoma"/>
                <w:b/>
                <w:bCs/>
                <w:i/>
                <w:iCs/>
                <w:color w:val="FF0000"/>
                <w:sz w:val="16"/>
                <w:szCs w:val="16"/>
              </w:rPr>
              <w:t>przeniesiona do formularza oferty)</w:t>
            </w:r>
          </w:p>
          <w:p w14:paraId="2A4C93BF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color w:val="000000"/>
                <w:sz w:val="16"/>
                <w:szCs w:val="16"/>
              </w:rPr>
            </w:pPr>
          </w:p>
        </w:tc>
        <w:tc>
          <w:tcPr>
            <w:tcW w:w="248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6CCC9AC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b/>
                <w:bCs/>
                <w:color w:val="000000"/>
                <w:sz w:val="16"/>
                <w:szCs w:val="16"/>
              </w:rPr>
            </w:pPr>
          </w:p>
        </w:tc>
      </w:tr>
    </w:tbl>
    <w:p w14:paraId="02B6EB54" w14:textId="77777777" w:rsidR="003673B2" w:rsidRPr="001D2769" w:rsidRDefault="003673B2" w:rsidP="003673B2">
      <w:pPr>
        <w:spacing w:line="276" w:lineRule="auto"/>
        <w:rPr>
          <w:rFonts w:cs="Tahoma"/>
          <w:sz w:val="10"/>
          <w:szCs w:val="10"/>
        </w:rPr>
      </w:pPr>
    </w:p>
    <w:p w14:paraId="3E6E9FB3" w14:textId="77777777" w:rsidR="003673B2" w:rsidRDefault="003673B2" w:rsidP="003673B2">
      <w:pPr>
        <w:spacing w:before="60" w:line="276" w:lineRule="auto"/>
        <w:rPr>
          <w:rFonts w:cs="Tahoma"/>
          <w:szCs w:val="20"/>
        </w:rPr>
      </w:pPr>
      <w:r w:rsidRPr="00EF2F7D">
        <w:rPr>
          <w:rFonts w:cs="Tahoma"/>
          <w:szCs w:val="20"/>
        </w:rPr>
        <w:t xml:space="preserve">                                                      </w:t>
      </w:r>
    </w:p>
    <w:p w14:paraId="34F179FC" w14:textId="77777777" w:rsidR="003673B2" w:rsidRPr="00EF2F7D" w:rsidRDefault="003673B2" w:rsidP="003673B2">
      <w:pPr>
        <w:spacing w:before="60" w:line="276" w:lineRule="auto"/>
        <w:ind w:left="2832" w:firstLine="708"/>
        <w:rPr>
          <w:rFonts w:cs="Tahoma"/>
          <w:szCs w:val="20"/>
        </w:rPr>
      </w:pPr>
      <w:r w:rsidRPr="00EF2F7D">
        <w:rPr>
          <w:rFonts w:cs="Tahoma"/>
          <w:szCs w:val="20"/>
        </w:rPr>
        <w:t>Podpisano ..........................................................</w:t>
      </w:r>
    </w:p>
    <w:p w14:paraId="4AB6624C" w14:textId="2EE18EDE" w:rsidR="003673B2" w:rsidRDefault="003673B2" w:rsidP="003673B2">
      <w:pPr>
        <w:spacing w:line="240" w:lineRule="auto"/>
        <w:jc w:val="left"/>
        <w:rPr>
          <w:rFonts w:cs="Tahoma"/>
          <w:b/>
          <w:szCs w:val="20"/>
          <w:u w:val="single"/>
        </w:rPr>
      </w:pPr>
      <w:r w:rsidRPr="00EF2F7D">
        <w:rPr>
          <w:rFonts w:cs="Tahoma"/>
          <w:sz w:val="14"/>
          <w:szCs w:val="14"/>
        </w:rPr>
        <w:tab/>
      </w:r>
      <w:r w:rsidRPr="00EF2F7D">
        <w:rPr>
          <w:rFonts w:cs="Tahoma"/>
          <w:sz w:val="14"/>
          <w:szCs w:val="14"/>
        </w:rPr>
        <w:tab/>
      </w:r>
      <w:r w:rsidRPr="00EF2F7D">
        <w:rPr>
          <w:rFonts w:cs="Tahoma"/>
          <w:sz w:val="14"/>
          <w:szCs w:val="14"/>
        </w:rPr>
        <w:tab/>
      </w:r>
      <w:r w:rsidRPr="00EF2F7D">
        <w:rPr>
          <w:rFonts w:cs="Tahoma"/>
          <w:sz w:val="14"/>
          <w:szCs w:val="14"/>
        </w:rPr>
        <w:tab/>
      </w:r>
      <w:r w:rsidRPr="00EF2F7D">
        <w:rPr>
          <w:rFonts w:cs="Tahoma"/>
          <w:i/>
          <w:sz w:val="14"/>
          <w:szCs w:val="14"/>
        </w:rPr>
        <w:t>/przedstawiciel wykonawcy określony aktem rejestrowym lub przedstawiciel upełnomocniony</w:t>
      </w:r>
    </w:p>
    <w:p w14:paraId="241EF219" w14:textId="77777777" w:rsidR="007C733F" w:rsidRDefault="007C733F">
      <w:pPr>
        <w:spacing w:line="240" w:lineRule="auto"/>
        <w:jc w:val="left"/>
        <w:rPr>
          <w:rFonts w:cs="Tahoma"/>
          <w:b/>
          <w:szCs w:val="20"/>
          <w:u w:val="single"/>
        </w:rPr>
      </w:pPr>
    </w:p>
    <w:p w14:paraId="270E6851" w14:textId="77777777" w:rsidR="007C733F" w:rsidRDefault="007C733F">
      <w:pPr>
        <w:spacing w:line="240" w:lineRule="auto"/>
        <w:jc w:val="left"/>
        <w:rPr>
          <w:rFonts w:cs="Tahoma"/>
          <w:b/>
          <w:szCs w:val="20"/>
          <w:u w:val="single"/>
        </w:rPr>
      </w:pPr>
    </w:p>
    <w:p w14:paraId="0BDF49C0" w14:textId="77777777" w:rsidR="007C733F" w:rsidRDefault="007C733F">
      <w:pPr>
        <w:spacing w:line="240" w:lineRule="auto"/>
        <w:jc w:val="left"/>
        <w:rPr>
          <w:rFonts w:cs="Tahoma"/>
          <w:b/>
          <w:szCs w:val="20"/>
          <w:u w:val="single"/>
        </w:rPr>
      </w:pPr>
    </w:p>
    <w:p w14:paraId="469EE2B8" w14:textId="77777777" w:rsidR="007C733F" w:rsidRDefault="007C733F">
      <w:pPr>
        <w:spacing w:line="240" w:lineRule="auto"/>
        <w:jc w:val="left"/>
        <w:rPr>
          <w:rFonts w:cs="Tahoma"/>
          <w:b/>
          <w:szCs w:val="20"/>
          <w:u w:val="single"/>
        </w:rPr>
      </w:pPr>
    </w:p>
    <w:p w14:paraId="1CE38581" w14:textId="77777777" w:rsidR="007C733F" w:rsidRPr="007C733F" w:rsidRDefault="007C733F" w:rsidP="007C733F">
      <w:pPr>
        <w:spacing w:line="276" w:lineRule="auto"/>
        <w:rPr>
          <w:rFonts w:eastAsia="Calibri" w:cs="Tahoma"/>
          <w:i/>
          <w:iCs/>
          <w:color w:val="0000FF"/>
          <w:sz w:val="18"/>
          <w:szCs w:val="18"/>
          <w:lang w:eastAsia="en-US"/>
        </w:rPr>
      </w:pPr>
      <w:r w:rsidRPr="007C733F">
        <w:rPr>
          <w:rFonts w:eastAsia="CIDFont+F1" w:cs="Tahoma"/>
          <w:i/>
          <w:iCs/>
          <w:color w:val="0000FF"/>
          <w:sz w:val="18"/>
          <w:szCs w:val="18"/>
        </w:rPr>
        <w:t xml:space="preserve">Zamawiający przez „Sezonowy ryczałt za gotowość (SRG)” rozumie gotowość sprzętu do zimowego utrzymania dróg, operatorów sprzętu, zabezpieczenia niezbędnych materiałów oraz środków łączności, w tym pełnienie dyżuru zimowego utrzymania dróg. </w:t>
      </w:r>
    </w:p>
    <w:p w14:paraId="5F855956" w14:textId="77777777" w:rsidR="007C733F" w:rsidRPr="007C733F" w:rsidRDefault="007C733F" w:rsidP="007C733F">
      <w:pPr>
        <w:spacing w:before="120" w:line="276" w:lineRule="auto"/>
        <w:rPr>
          <w:rFonts w:cs="Tahoma"/>
          <w:i/>
          <w:iCs/>
          <w:color w:val="0000FF"/>
          <w:sz w:val="12"/>
          <w:szCs w:val="12"/>
        </w:rPr>
      </w:pPr>
      <w:r w:rsidRPr="007C733F">
        <w:rPr>
          <w:rFonts w:eastAsia="CIDFont+F1" w:cs="Tahoma"/>
          <w:i/>
          <w:iCs/>
          <w:color w:val="0000FF"/>
          <w:sz w:val="18"/>
          <w:szCs w:val="18"/>
        </w:rPr>
        <w:t>„Sezonowy ryczałt za gotowość” – wartość podana w formularzu cenowym rozliczana będzie miesięcznie proporcjonalnie do ilości dób świadczenia gotowości w okresie trwania „akcji zima” sezonu 2023/2024 z zastrzeżeniem, że „SRG” naliczany jest wyłącznie za dni (doby), w których Wykonawca w ramach niniejszej Umowy nie świadczy usług utrzymania zimowego dróg powiatowych poprzez odśnieżanie, usuwanie śliskości realizowane przy użyciu środków sprzętowo-transportowych.</w:t>
      </w:r>
    </w:p>
    <w:p w14:paraId="58CD9E58" w14:textId="77777777" w:rsidR="007C733F" w:rsidRDefault="007C733F">
      <w:pPr>
        <w:spacing w:line="240" w:lineRule="auto"/>
        <w:jc w:val="left"/>
        <w:rPr>
          <w:rFonts w:cs="Tahoma"/>
          <w:b/>
          <w:szCs w:val="20"/>
          <w:u w:val="single"/>
        </w:rPr>
      </w:pPr>
    </w:p>
    <w:p w14:paraId="3DC2BF32" w14:textId="77777777" w:rsidR="007C733F" w:rsidRDefault="007C733F">
      <w:pPr>
        <w:spacing w:line="240" w:lineRule="auto"/>
        <w:jc w:val="left"/>
        <w:rPr>
          <w:rFonts w:cs="Tahoma"/>
          <w:b/>
          <w:szCs w:val="20"/>
          <w:u w:val="single"/>
        </w:rPr>
      </w:pPr>
    </w:p>
    <w:p w14:paraId="39C5858F" w14:textId="77777777" w:rsidR="007C733F" w:rsidRDefault="007C733F">
      <w:pPr>
        <w:spacing w:line="240" w:lineRule="auto"/>
        <w:jc w:val="left"/>
        <w:rPr>
          <w:rFonts w:cs="Tahoma"/>
          <w:b/>
          <w:szCs w:val="20"/>
          <w:u w:val="single"/>
        </w:rPr>
      </w:pPr>
    </w:p>
    <w:p w14:paraId="73A97A81" w14:textId="77777777" w:rsidR="007C733F" w:rsidRDefault="007C733F">
      <w:pPr>
        <w:spacing w:line="240" w:lineRule="auto"/>
        <w:jc w:val="left"/>
        <w:rPr>
          <w:rFonts w:cs="Tahoma"/>
          <w:b/>
          <w:szCs w:val="20"/>
          <w:u w:val="single"/>
        </w:rPr>
      </w:pPr>
    </w:p>
    <w:p w14:paraId="0757D740" w14:textId="47CDAA36" w:rsidR="003673B2" w:rsidRDefault="003673B2">
      <w:pPr>
        <w:spacing w:line="240" w:lineRule="auto"/>
        <w:jc w:val="left"/>
        <w:rPr>
          <w:rFonts w:cs="Tahoma"/>
          <w:b/>
          <w:szCs w:val="20"/>
          <w:u w:val="single"/>
        </w:rPr>
      </w:pPr>
      <w:r>
        <w:rPr>
          <w:rFonts w:cs="Tahoma"/>
          <w:b/>
          <w:szCs w:val="20"/>
          <w:u w:val="single"/>
        </w:rPr>
        <w:br w:type="page"/>
      </w:r>
    </w:p>
    <w:p w14:paraId="0F8D7D48" w14:textId="77777777" w:rsidR="00DB159A" w:rsidRDefault="00DB159A" w:rsidP="003673B2">
      <w:pPr>
        <w:tabs>
          <w:tab w:val="left" w:pos="708"/>
        </w:tabs>
        <w:spacing w:after="60" w:line="276" w:lineRule="auto"/>
        <w:jc w:val="right"/>
        <w:outlineLvl w:val="6"/>
        <w:rPr>
          <w:rFonts w:cs="Tahoma"/>
          <w:b/>
          <w:bCs/>
          <w:sz w:val="18"/>
          <w:szCs w:val="18"/>
        </w:rPr>
      </w:pPr>
    </w:p>
    <w:p w14:paraId="5193D6F1" w14:textId="1DA9A0E0" w:rsidR="003673B2" w:rsidRPr="00EF2F7D" w:rsidRDefault="003673B2" w:rsidP="003673B2">
      <w:pPr>
        <w:tabs>
          <w:tab w:val="left" w:pos="708"/>
        </w:tabs>
        <w:spacing w:after="60" w:line="276" w:lineRule="auto"/>
        <w:jc w:val="right"/>
        <w:outlineLvl w:val="6"/>
        <w:rPr>
          <w:rFonts w:cs="Tahoma"/>
          <w:sz w:val="16"/>
          <w:szCs w:val="16"/>
        </w:rPr>
      </w:pPr>
      <w:r w:rsidRPr="00EF2F7D">
        <w:rPr>
          <w:rFonts w:cs="Tahoma"/>
          <w:b/>
          <w:bCs/>
          <w:sz w:val="18"/>
          <w:szCs w:val="18"/>
        </w:rPr>
        <w:t>Formularz cenowy</w:t>
      </w:r>
      <w:r w:rsidRPr="00EF2F7D">
        <w:rPr>
          <w:rFonts w:cs="Tahoma"/>
          <w:sz w:val="18"/>
          <w:szCs w:val="18"/>
        </w:rPr>
        <w:t xml:space="preserve"> </w:t>
      </w:r>
      <w:r w:rsidRPr="00EF2F7D">
        <w:rPr>
          <w:rFonts w:cs="Tahoma"/>
          <w:b/>
          <w:bCs/>
          <w:sz w:val="18"/>
          <w:szCs w:val="18"/>
          <w:highlight w:val="yellow"/>
        </w:rPr>
        <w:t xml:space="preserve">dla </w:t>
      </w:r>
      <w:r>
        <w:rPr>
          <w:rFonts w:cs="Tahoma"/>
          <w:b/>
          <w:bCs/>
          <w:sz w:val="18"/>
          <w:szCs w:val="18"/>
          <w:highlight w:val="yellow"/>
        </w:rPr>
        <w:t>VI</w:t>
      </w:r>
      <w:r w:rsidRPr="00EF2F7D">
        <w:rPr>
          <w:rFonts w:cs="Tahoma"/>
          <w:b/>
          <w:bCs/>
          <w:sz w:val="18"/>
          <w:szCs w:val="18"/>
          <w:highlight w:val="yellow"/>
        </w:rPr>
        <w:t xml:space="preserve"> części zamówienia</w:t>
      </w:r>
      <w:r w:rsidRPr="00EF2F7D">
        <w:rPr>
          <w:rFonts w:cs="Tahoma"/>
          <w:sz w:val="18"/>
          <w:szCs w:val="18"/>
        </w:rPr>
        <w:t xml:space="preserve"> </w:t>
      </w:r>
      <w:r w:rsidRPr="00EF2F7D">
        <w:rPr>
          <w:rFonts w:cs="Tahoma"/>
          <w:sz w:val="16"/>
          <w:szCs w:val="16"/>
        </w:rPr>
        <w:t>(integralna część formularza oferty)</w:t>
      </w:r>
    </w:p>
    <w:p w14:paraId="2FA9B53E" w14:textId="77777777" w:rsidR="003673B2" w:rsidRPr="00AA35DA" w:rsidRDefault="003673B2" w:rsidP="003673B2">
      <w:pPr>
        <w:tabs>
          <w:tab w:val="left" w:pos="708"/>
        </w:tabs>
        <w:spacing w:after="60" w:line="276" w:lineRule="auto"/>
        <w:outlineLvl w:val="6"/>
        <w:rPr>
          <w:rFonts w:cs="Tahoma"/>
          <w:sz w:val="10"/>
          <w:szCs w:val="10"/>
        </w:rPr>
      </w:pPr>
      <w:r w:rsidRPr="00EF2F7D">
        <w:rPr>
          <w:rFonts w:cs="Tahoma"/>
        </w:rPr>
        <w:t>…............................................</w:t>
      </w:r>
    </w:p>
    <w:p w14:paraId="1C9ACF43" w14:textId="408B06DF" w:rsidR="003673B2" w:rsidRPr="00EF2F7D" w:rsidRDefault="003673B2" w:rsidP="00740BAF">
      <w:pPr>
        <w:spacing w:line="276" w:lineRule="auto"/>
        <w:ind w:firstLine="426"/>
        <w:rPr>
          <w:rFonts w:cs="Tahoma"/>
          <w:sz w:val="16"/>
        </w:rPr>
      </w:pPr>
      <w:r w:rsidRPr="00EF2F7D">
        <w:rPr>
          <w:rFonts w:cs="Tahoma"/>
          <w:sz w:val="16"/>
        </w:rPr>
        <w:t>/nazwa i adres wykonawcy/</w:t>
      </w:r>
    </w:p>
    <w:p w14:paraId="7A0DF89B" w14:textId="77777777" w:rsidR="003673B2" w:rsidRPr="0062215D" w:rsidRDefault="003673B2" w:rsidP="003673B2">
      <w:pPr>
        <w:spacing w:line="276" w:lineRule="auto"/>
        <w:ind w:right="-44"/>
        <w:jc w:val="center"/>
        <w:rPr>
          <w:rFonts w:cs="Tahoma"/>
          <w:b/>
          <w:bCs/>
          <w:sz w:val="28"/>
          <w:szCs w:val="28"/>
        </w:rPr>
      </w:pPr>
      <w:r w:rsidRPr="0062215D">
        <w:rPr>
          <w:rFonts w:cs="Tahoma"/>
          <w:b/>
          <w:bCs/>
          <w:sz w:val="28"/>
          <w:szCs w:val="28"/>
        </w:rPr>
        <w:t>FORMULARZ CENOWY</w:t>
      </w:r>
    </w:p>
    <w:p w14:paraId="031AF2C1" w14:textId="6265CEF9" w:rsidR="003673B2" w:rsidRDefault="00740BAF" w:rsidP="003673B2">
      <w:pPr>
        <w:spacing w:line="276" w:lineRule="auto"/>
        <w:jc w:val="center"/>
        <w:rPr>
          <w:rFonts w:cs="Tahoma"/>
          <w:b/>
          <w:i/>
          <w:iCs/>
          <w:color w:val="0000FF"/>
          <w:sz w:val="22"/>
          <w:szCs w:val="22"/>
        </w:rPr>
      </w:pPr>
      <w:r w:rsidRPr="00AE5025">
        <w:rPr>
          <w:rFonts w:cs="Tahoma"/>
          <w:b/>
          <w:i/>
          <w:iCs/>
          <w:color w:val="0000FF"/>
          <w:sz w:val="22"/>
          <w:szCs w:val="22"/>
        </w:rPr>
        <w:t xml:space="preserve">Zimowe utrzymanie dróg powiatowych </w:t>
      </w:r>
      <w:r>
        <w:rPr>
          <w:rFonts w:cs="Tahoma"/>
          <w:b/>
          <w:i/>
          <w:iCs/>
          <w:color w:val="0000FF"/>
          <w:sz w:val="22"/>
          <w:szCs w:val="22"/>
        </w:rPr>
        <w:t>w</w:t>
      </w:r>
      <w:r w:rsidRPr="00AE5025">
        <w:rPr>
          <w:rFonts w:cs="Tahoma"/>
          <w:b/>
          <w:i/>
          <w:iCs/>
          <w:color w:val="0000FF"/>
          <w:sz w:val="22"/>
          <w:szCs w:val="22"/>
        </w:rPr>
        <w:t xml:space="preserve"> Powi</w:t>
      </w:r>
      <w:r>
        <w:rPr>
          <w:rFonts w:cs="Tahoma"/>
          <w:b/>
          <w:i/>
          <w:iCs/>
          <w:color w:val="0000FF"/>
          <w:sz w:val="22"/>
          <w:szCs w:val="22"/>
        </w:rPr>
        <w:t xml:space="preserve">ecie </w:t>
      </w:r>
      <w:r w:rsidRPr="00AE5025">
        <w:rPr>
          <w:rFonts w:cs="Tahoma"/>
          <w:b/>
          <w:i/>
          <w:iCs/>
          <w:color w:val="0000FF"/>
          <w:sz w:val="22"/>
          <w:szCs w:val="22"/>
        </w:rPr>
        <w:t>Kędzierzyńsko-Kozielski</w:t>
      </w:r>
      <w:r>
        <w:rPr>
          <w:rFonts w:cs="Tahoma"/>
          <w:b/>
          <w:i/>
          <w:iCs/>
          <w:color w:val="0000FF"/>
          <w:sz w:val="22"/>
          <w:szCs w:val="22"/>
        </w:rPr>
        <w:t xml:space="preserve">m </w:t>
      </w:r>
      <w:r w:rsidRPr="00AE5025">
        <w:rPr>
          <w:rFonts w:cs="Tahoma"/>
          <w:b/>
          <w:i/>
          <w:iCs/>
          <w:color w:val="0000FF"/>
          <w:sz w:val="22"/>
          <w:szCs w:val="22"/>
        </w:rPr>
        <w:t>w sezonie zimowym 2023-2024</w:t>
      </w:r>
      <w:r>
        <w:rPr>
          <w:rFonts w:cs="Tahoma"/>
          <w:b/>
          <w:i/>
          <w:iCs/>
          <w:color w:val="0000FF"/>
          <w:sz w:val="22"/>
          <w:szCs w:val="22"/>
        </w:rPr>
        <w:t xml:space="preserve"> </w:t>
      </w:r>
      <w:r w:rsidRPr="00AE5025">
        <w:rPr>
          <w:rFonts w:cs="Tahoma"/>
          <w:b/>
          <w:i/>
          <w:iCs/>
          <w:color w:val="0000FF"/>
          <w:sz w:val="22"/>
          <w:szCs w:val="22"/>
        </w:rPr>
        <w:t>na</w:t>
      </w:r>
      <w:r>
        <w:rPr>
          <w:rFonts w:cs="Tahoma"/>
          <w:b/>
          <w:i/>
          <w:iCs/>
          <w:color w:val="0000FF"/>
          <w:sz w:val="22"/>
          <w:szCs w:val="22"/>
        </w:rPr>
        <w:t> </w:t>
      </w:r>
      <w:r w:rsidRPr="00AE5025">
        <w:rPr>
          <w:rFonts w:cs="Tahoma"/>
          <w:b/>
          <w:i/>
          <w:iCs/>
          <w:color w:val="0000FF"/>
          <w:sz w:val="22"/>
          <w:szCs w:val="22"/>
        </w:rPr>
        <w:t>terenie Gmin: Cisek, Pawłowiczki</w:t>
      </w:r>
    </w:p>
    <w:p w14:paraId="10FC77C2" w14:textId="77777777" w:rsidR="00740BAF" w:rsidRPr="00EF2F7D" w:rsidRDefault="00740BAF" w:rsidP="003673B2">
      <w:pPr>
        <w:spacing w:line="276" w:lineRule="auto"/>
        <w:jc w:val="center"/>
        <w:rPr>
          <w:rFonts w:cs="Tahoma"/>
          <w:b/>
          <w:i/>
          <w:iCs/>
          <w:color w:val="0000FF"/>
          <w:sz w:val="10"/>
          <w:szCs w:val="10"/>
        </w:rPr>
      </w:pPr>
    </w:p>
    <w:p w14:paraId="3BDF8C83" w14:textId="28439FF7" w:rsidR="003673B2" w:rsidRPr="00EF2F7D" w:rsidRDefault="003673B2" w:rsidP="003673B2">
      <w:pPr>
        <w:spacing w:line="276" w:lineRule="auto"/>
        <w:jc w:val="center"/>
        <w:rPr>
          <w:rFonts w:cs="Tahoma"/>
          <w:b/>
          <w:szCs w:val="20"/>
        </w:rPr>
      </w:pPr>
      <w:r w:rsidRPr="00DC606F">
        <w:rPr>
          <w:rFonts w:cs="Tahoma"/>
          <w:b/>
          <w:bCs/>
          <w:szCs w:val="20"/>
          <w:highlight w:val="yellow"/>
        </w:rPr>
        <w:t xml:space="preserve">Część </w:t>
      </w:r>
      <w:r>
        <w:rPr>
          <w:rFonts w:cs="Tahoma"/>
          <w:b/>
          <w:bCs/>
          <w:szCs w:val="20"/>
          <w:highlight w:val="yellow"/>
        </w:rPr>
        <w:t>V</w:t>
      </w:r>
      <w:r w:rsidRPr="00A62342">
        <w:rPr>
          <w:rFonts w:cs="Tahoma"/>
          <w:b/>
          <w:bCs/>
          <w:szCs w:val="20"/>
          <w:highlight w:val="yellow"/>
        </w:rPr>
        <w:t>I</w:t>
      </w:r>
      <w:r w:rsidRPr="00EF2F7D">
        <w:rPr>
          <w:rFonts w:cs="Tahoma"/>
          <w:b/>
          <w:bCs/>
          <w:szCs w:val="20"/>
        </w:rPr>
        <w:t xml:space="preserve"> -</w:t>
      </w:r>
      <w:r w:rsidRPr="00EF2F7D">
        <w:rPr>
          <w:rFonts w:cs="Tahoma"/>
          <w:szCs w:val="20"/>
        </w:rPr>
        <w:t xml:space="preserve"> </w:t>
      </w:r>
      <w:r w:rsidRPr="00DC606F">
        <w:rPr>
          <w:rFonts w:cs="Tahoma"/>
          <w:b/>
          <w:szCs w:val="20"/>
        </w:rPr>
        <w:t xml:space="preserve">Droga nr </w:t>
      </w:r>
      <w:r w:rsidRPr="00A62342">
        <w:rPr>
          <w:rFonts w:cs="Tahoma"/>
          <w:b/>
          <w:szCs w:val="20"/>
        </w:rPr>
        <w:t xml:space="preserve">1415 O Grudynia Wielka – Milice, 1259 O gr. powiatu – Dobrosławice, </w:t>
      </w:r>
      <w:r w:rsidR="00953457">
        <w:rPr>
          <w:rFonts w:cs="Tahoma"/>
          <w:b/>
          <w:szCs w:val="20"/>
        </w:rPr>
        <w:br/>
      </w:r>
      <w:r w:rsidRPr="00A62342">
        <w:rPr>
          <w:rFonts w:cs="Tahoma"/>
          <w:b/>
          <w:szCs w:val="20"/>
        </w:rPr>
        <w:t xml:space="preserve">1473 O </w:t>
      </w:r>
      <w:proofErr w:type="spellStart"/>
      <w:r w:rsidRPr="00A62342">
        <w:rPr>
          <w:rFonts w:cs="Tahoma"/>
          <w:b/>
          <w:szCs w:val="20"/>
        </w:rPr>
        <w:t>Maciowakrze</w:t>
      </w:r>
      <w:proofErr w:type="spellEnd"/>
      <w:r w:rsidRPr="00A62342">
        <w:rPr>
          <w:rFonts w:cs="Tahoma"/>
          <w:b/>
          <w:szCs w:val="20"/>
        </w:rPr>
        <w:t xml:space="preserve"> – Koza</w:t>
      </w:r>
      <w:r w:rsidRPr="009F0CF6">
        <w:rPr>
          <w:rFonts w:cs="Tahoma"/>
          <w:b/>
          <w:szCs w:val="20"/>
        </w:rPr>
        <w:t xml:space="preserve"> </w:t>
      </w:r>
      <w:r w:rsidRPr="00B2150D">
        <w:rPr>
          <w:rFonts w:cs="Tahoma"/>
          <w:b/>
          <w:szCs w:val="20"/>
        </w:rPr>
        <w:t xml:space="preserve"> </w:t>
      </w:r>
    </w:p>
    <w:p w14:paraId="0A1E527D" w14:textId="77777777" w:rsidR="003673B2" w:rsidRPr="00EF2F7D" w:rsidRDefault="003673B2" w:rsidP="003673B2">
      <w:pPr>
        <w:spacing w:line="276" w:lineRule="auto"/>
        <w:rPr>
          <w:rFonts w:cs="Tahoma"/>
          <w:i/>
          <w:sz w:val="10"/>
          <w:szCs w:val="10"/>
        </w:rPr>
      </w:pPr>
      <w:r w:rsidRPr="00EF2F7D">
        <w:rPr>
          <w:rFonts w:cs="Tahoma"/>
          <w:sz w:val="14"/>
          <w:szCs w:val="14"/>
        </w:rPr>
        <w:tab/>
      </w:r>
      <w:r w:rsidRPr="00EF2F7D">
        <w:rPr>
          <w:rFonts w:cs="Tahoma"/>
          <w:sz w:val="14"/>
          <w:szCs w:val="14"/>
        </w:rPr>
        <w:tab/>
      </w:r>
      <w:r w:rsidRPr="00EF2F7D">
        <w:rPr>
          <w:rFonts w:cs="Tahoma"/>
          <w:sz w:val="14"/>
          <w:szCs w:val="14"/>
        </w:rPr>
        <w:tab/>
      </w:r>
      <w:r w:rsidRPr="00EF2F7D">
        <w:rPr>
          <w:rFonts w:cs="Tahoma"/>
          <w:sz w:val="14"/>
          <w:szCs w:val="14"/>
        </w:rPr>
        <w:tab/>
      </w:r>
    </w:p>
    <w:tbl>
      <w:tblPr>
        <w:tblW w:w="10348" w:type="dxa"/>
        <w:tblInd w:w="-7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1"/>
        <w:gridCol w:w="2850"/>
        <w:gridCol w:w="709"/>
        <w:gridCol w:w="1376"/>
        <w:gridCol w:w="1374"/>
        <w:gridCol w:w="1139"/>
        <w:gridCol w:w="1214"/>
        <w:gridCol w:w="1275"/>
      </w:tblGrid>
      <w:tr w:rsidR="003673B2" w:rsidRPr="00EF2F7D" w14:paraId="67A2391F" w14:textId="77777777" w:rsidTr="00573E7A">
        <w:trPr>
          <w:trHeight w:val="1211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F482C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>Lp.</w:t>
            </w:r>
          </w:p>
        </w:tc>
        <w:tc>
          <w:tcPr>
            <w:tcW w:w="2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093C2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>Rodzaj prac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12FCC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>Jedn.</w:t>
            </w: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39966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 xml:space="preserve">Przewidywana jednokrotna ilość prac </w:t>
            </w:r>
          </w:p>
        </w:tc>
        <w:tc>
          <w:tcPr>
            <w:tcW w:w="1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0B44D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b/>
                <w:spacing w:val="-6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6"/>
                <w:sz w:val="16"/>
                <w:szCs w:val="16"/>
              </w:rPr>
              <w:t xml:space="preserve">Przewidywana krotność prac </w:t>
            </w:r>
          </w:p>
          <w:p w14:paraId="7B41A411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025ED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 xml:space="preserve">Cena jedn. </w:t>
            </w:r>
          </w:p>
          <w:p w14:paraId="57FBB16A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>[zł brutto]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211D0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 xml:space="preserve">Wartość </w:t>
            </w:r>
          </w:p>
          <w:p w14:paraId="2F023E64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>[zł brutto] (d*e*f)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0567A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>Ilość sezonów</w:t>
            </w:r>
          </w:p>
        </w:tc>
      </w:tr>
      <w:tr w:rsidR="003673B2" w:rsidRPr="00847887" w14:paraId="18AF7D02" w14:textId="77777777" w:rsidTr="00573E7A">
        <w:trPr>
          <w:trHeight w:val="330"/>
        </w:trPr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57639F2" w14:textId="77777777" w:rsidR="003673B2" w:rsidRPr="00847887" w:rsidRDefault="003673B2" w:rsidP="00573E7A">
            <w:pPr>
              <w:spacing w:line="276" w:lineRule="auto"/>
              <w:jc w:val="center"/>
              <w:rPr>
                <w:rFonts w:cs="Tahoma"/>
                <w:b/>
                <w:bCs/>
                <w:i/>
                <w:iCs/>
                <w:sz w:val="14"/>
                <w:szCs w:val="14"/>
              </w:rPr>
            </w:pPr>
            <w:r w:rsidRPr="00847887">
              <w:rPr>
                <w:rFonts w:cs="Tahoma"/>
                <w:b/>
                <w:bCs/>
                <w:i/>
                <w:iCs/>
                <w:sz w:val="14"/>
                <w:szCs w:val="14"/>
              </w:rPr>
              <w:t>a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399D108" w14:textId="77777777" w:rsidR="003673B2" w:rsidRPr="00847887" w:rsidRDefault="003673B2" w:rsidP="00573E7A">
            <w:pPr>
              <w:spacing w:line="276" w:lineRule="auto"/>
              <w:jc w:val="center"/>
              <w:rPr>
                <w:rFonts w:cs="Tahoma"/>
                <w:b/>
                <w:bCs/>
                <w:i/>
                <w:iCs/>
                <w:sz w:val="14"/>
                <w:szCs w:val="14"/>
              </w:rPr>
            </w:pPr>
            <w:r w:rsidRPr="00847887">
              <w:rPr>
                <w:rFonts w:cs="Tahoma"/>
                <w:b/>
                <w:bCs/>
                <w:i/>
                <w:iCs/>
                <w:sz w:val="14"/>
                <w:szCs w:val="14"/>
              </w:rPr>
              <w:t>b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EF4EAC3" w14:textId="77777777" w:rsidR="003673B2" w:rsidRPr="00847887" w:rsidRDefault="003673B2" w:rsidP="00573E7A">
            <w:pPr>
              <w:spacing w:line="276" w:lineRule="auto"/>
              <w:jc w:val="center"/>
              <w:rPr>
                <w:rFonts w:cs="Tahoma"/>
                <w:b/>
                <w:bCs/>
                <w:i/>
                <w:iCs/>
                <w:sz w:val="14"/>
                <w:szCs w:val="14"/>
              </w:rPr>
            </w:pPr>
            <w:r w:rsidRPr="00847887">
              <w:rPr>
                <w:rFonts w:cs="Tahoma"/>
                <w:b/>
                <w:bCs/>
                <w:i/>
                <w:iCs/>
                <w:sz w:val="14"/>
                <w:szCs w:val="14"/>
              </w:rPr>
              <w:t>c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4DEFFED" w14:textId="77777777" w:rsidR="003673B2" w:rsidRPr="00847887" w:rsidRDefault="003673B2" w:rsidP="00573E7A">
            <w:pPr>
              <w:spacing w:line="276" w:lineRule="auto"/>
              <w:jc w:val="center"/>
              <w:rPr>
                <w:rFonts w:cs="Tahoma"/>
                <w:b/>
                <w:bCs/>
                <w:i/>
                <w:iCs/>
                <w:sz w:val="14"/>
                <w:szCs w:val="14"/>
              </w:rPr>
            </w:pPr>
            <w:r w:rsidRPr="00847887">
              <w:rPr>
                <w:rFonts w:cs="Tahoma"/>
                <w:b/>
                <w:bCs/>
                <w:i/>
                <w:iCs/>
                <w:sz w:val="14"/>
                <w:szCs w:val="14"/>
              </w:rPr>
              <w:t>d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A0CECB4" w14:textId="77777777" w:rsidR="003673B2" w:rsidRPr="00847887" w:rsidRDefault="003673B2" w:rsidP="00573E7A">
            <w:pPr>
              <w:spacing w:line="276" w:lineRule="auto"/>
              <w:jc w:val="center"/>
              <w:rPr>
                <w:rFonts w:cs="Tahoma"/>
                <w:b/>
                <w:bCs/>
                <w:i/>
                <w:iCs/>
                <w:sz w:val="14"/>
                <w:szCs w:val="14"/>
              </w:rPr>
            </w:pPr>
            <w:r w:rsidRPr="00847887">
              <w:rPr>
                <w:rFonts w:cs="Tahoma"/>
                <w:b/>
                <w:bCs/>
                <w:i/>
                <w:iCs/>
                <w:sz w:val="14"/>
                <w:szCs w:val="14"/>
              </w:rPr>
              <w:t>e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CE1ABC7" w14:textId="77777777" w:rsidR="003673B2" w:rsidRPr="00847887" w:rsidRDefault="003673B2" w:rsidP="00573E7A">
            <w:pPr>
              <w:spacing w:line="276" w:lineRule="auto"/>
              <w:jc w:val="center"/>
              <w:rPr>
                <w:rFonts w:cs="Tahoma"/>
                <w:b/>
                <w:bCs/>
                <w:i/>
                <w:iCs/>
                <w:sz w:val="14"/>
                <w:szCs w:val="14"/>
              </w:rPr>
            </w:pPr>
            <w:r w:rsidRPr="00847887">
              <w:rPr>
                <w:rFonts w:cs="Tahoma"/>
                <w:b/>
                <w:bCs/>
                <w:i/>
                <w:iCs/>
                <w:sz w:val="14"/>
                <w:szCs w:val="14"/>
              </w:rPr>
              <w:t>f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887CAD5" w14:textId="77777777" w:rsidR="003673B2" w:rsidRPr="00847887" w:rsidRDefault="003673B2" w:rsidP="00573E7A">
            <w:pPr>
              <w:spacing w:line="276" w:lineRule="auto"/>
              <w:jc w:val="center"/>
              <w:rPr>
                <w:rFonts w:cs="Tahoma"/>
                <w:b/>
                <w:bCs/>
                <w:i/>
                <w:iCs/>
                <w:sz w:val="14"/>
                <w:szCs w:val="14"/>
              </w:rPr>
            </w:pPr>
            <w:r w:rsidRPr="00847887">
              <w:rPr>
                <w:rFonts w:cs="Tahoma"/>
                <w:b/>
                <w:bCs/>
                <w:i/>
                <w:iCs/>
                <w:sz w:val="14"/>
                <w:szCs w:val="14"/>
              </w:rPr>
              <w:t>g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C7D298A" w14:textId="77777777" w:rsidR="003673B2" w:rsidRPr="00847887" w:rsidRDefault="003673B2" w:rsidP="00573E7A">
            <w:pPr>
              <w:spacing w:line="276" w:lineRule="auto"/>
              <w:jc w:val="center"/>
              <w:rPr>
                <w:rFonts w:cs="Tahoma"/>
                <w:b/>
                <w:bCs/>
                <w:i/>
                <w:iCs/>
                <w:sz w:val="14"/>
                <w:szCs w:val="14"/>
              </w:rPr>
            </w:pPr>
            <w:r w:rsidRPr="00847887">
              <w:rPr>
                <w:rFonts w:cs="Tahoma"/>
                <w:b/>
                <w:bCs/>
                <w:i/>
                <w:iCs/>
                <w:sz w:val="14"/>
                <w:szCs w:val="14"/>
              </w:rPr>
              <w:t>h</w:t>
            </w:r>
          </w:p>
        </w:tc>
      </w:tr>
      <w:tr w:rsidR="003673B2" w:rsidRPr="00EF2F7D" w14:paraId="510735CB" w14:textId="77777777" w:rsidTr="00573E7A">
        <w:trPr>
          <w:trHeight w:val="680"/>
        </w:trPr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B8288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1.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B55DA" w14:textId="77777777" w:rsidR="003673B2" w:rsidRPr="00EF2F7D" w:rsidRDefault="003673B2" w:rsidP="00573E7A">
            <w:pPr>
              <w:spacing w:line="276" w:lineRule="auto"/>
              <w:jc w:val="left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8"/>
                <w:szCs w:val="18"/>
              </w:rPr>
              <w:t>Zapobieganie/usuwanie śliskości nawierzchni dróg (z użyciem mieszanki piaskowo-solnej)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959C0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8"/>
                <w:szCs w:val="18"/>
              </w:rPr>
              <w:t>km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4CE26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6,60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578DF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10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AE085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44288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92AAF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1,00</w:t>
            </w:r>
          </w:p>
        </w:tc>
      </w:tr>
      <w:tr w:rsidR="003673B2" w:rsidRPr="00EF2F7D" w14:paraId="522AA88D" w14:textId="77777777" w:rsidTr="00573E7A">
        <w:trPr>
          <w:trHeight w:val="503"/>
        </w:trPr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78BC2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2.</w:t>
            </w:r>
          </w:p>
        </w:tc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9513D" w14:textId="77777777" w:rsidR="003673B2" w:rsidRPr="00EF2F7D" w:rsidRDefault="003673B2" w:rsidP="00573E7A">
            <w:pPr>
              <w:spacing w:line="276" w:lineRule="auto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8"/>
                <w:szCs w:val="18"/>
              </w:rPr>
              <w:t>Odśnieżanie nawierzchni dróg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E811B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8"/>
                <w:szCs w:val="18"/>
              </w:rPr>
              <w:t>km</w:t>
            </w:r>
          </w:p>
        </w:tc>
        <w:tc>
          <w:tcPr>
            <w:tcW w:w="1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BAA86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6,60</w:t>
            </w:r>
          </w:p>
        </w:tc>
        <w:tc>
          <w:tcPr>
            <w:tcW w:w="1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9959E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10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DBE6A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ED78D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01D8D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1,00</w:t>
            </w:r>
          </w:p>
        </w:tc>
      </w:tr>
      <w:tr w:rsidR="003673B2" w:rsidRPr="00EF2F7D" w14:paraId="3F2267D0" w14:textId="77777777" w:rsidTr="00573E7A">
        <w:trPr>
          <w:trHeight w:val="680"/>
        </w:trPr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910CA7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3.</w:t>
            </w:r>
          </w:p>
        </w:tc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F3DEE" w14:textId="77777777" w:rsidR="003673B2" w:rsidRPr="00EF2F7D" w:rsidRDefault="003673B2" w:rsidP="00573E7A">
            <w:pPr>
              <w:spacing w:line="276" w:lineRule="auto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8"/>
                <w:szCs w:val="18"/>
              </w:rPr>
              <w:t>Jednoczesne odśnieżanie i usuwanie śliskoś</w:t>
            </w:r>
            <w:r>
              <w:rPr>
                <w:rFonts w:cs="Tahoma"/>
                <w:color w:val="000000"/>
                <w:sz w:val="18"/>
                <w:szCs w:val="18"/>
              </w:rPr>
              <w:t>c</w:t>
            </w:r>
            <w:r w:rsidRPr="00EF2F7D">
              <w:rPr>
                <w:rFonts w:cs="Tahoma"/>
                <w:color w:val="000000"/>
                <w:sz w:val="18"/>
                <w:szCs w:val="18"/>
              </w:rPr>
              <w:t>i nawierzchni dróg (z użyciem mieszanki piaskowo-solnej)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7B670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8"/>
                <w:szCs w:val="18"/>
              </w:rPr>
              <w:t>km</w:t>
            </w:r>
          </w:p>
        </w:tc>
        <w:tc>
          <w:tcPr>
            <w:tcW w:w="1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EE4DD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6,60</w:t>
            </w:r>
          </w:p>
        </w:tc>
        <w:tc>
          <w:tcPr>
            <w:tcW w:w="1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EEDFE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color w:val="00B050"/>
                <w:sz w:val="16"/>
                <w:szCs w:val="16"/>
              </w:rPr>
            </w:pPr>
            <w:r w:rsidRPr="00E1284A">
              <w:rPr>
                <w:rFonts w:cs="Tahoma"/>
                <w:sz w:val="16"/>
                <w:szCs w:val="16"/>
              </w:rPr>
              <w:t>10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CFEEA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C4874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43DC4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1,00</w:t>
            </w:r>
          </w:p>
        </w:tc>
      </w:tr>
      <w:tr w:rsidR="003673B2" w:rsidRPr="00EF2F7D" w14:paraId="66F71C86" w14:textId="77777777" w:rsidTr="00573E7A">
        <w:trPr>
          <w:trHeight w:val="625"/>
        </w:trPr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F567B6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4.</w:t>
            </w:r>
          </w:p>
        </w:tc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88017" w14:textId="77777777" w:rsidR="003673B2" w:rsidRPr="00EF2F7D" w:rsidRDefault="003673B2" w:rsidP="00573E7A">
            <w:pPr>
              <w:spacing w:line="276" w:lineRule="auto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8"/>
                <w:szCs w:val="18"/>
              </w:rPr>
              <w:t>Odśnieżanie nawierzchni dróg ładowarką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6DD6E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8"/>
                <w:szCs w:val="18"/>
              </w:rPr>
              <w:t>godz.</w:t>
            </w:r>
          </w:p>
        </w:tc>
        <w:tc>
          <w:tcPr>
            <w:tcW w:w="1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98E17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-</w:t>
            </w:r>
          </w:p>
        </w:tc>
        <w:tc>
          <w:tcPr>
            <w:tcW w:w="1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CECFC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-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C5736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AA064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7D3D9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1,00</w:t>
            </w:r>
          </w:p>
        </w:tc>
      </w:tr>
      <w:tr w:rsidR="003673B2" w:rsidRPr="00EF2F7D" w14:paraId="6A092FD7" w14:textId="77777777" w:rsidTr="00573E7A">
        <w:trPr>
          <w:trHeight w:val="680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E3019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5.</w:t>
            </w:r>
          </w:p>
        </w:tc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80CBF" w14:textId="77777777" w:rsidR="003673B2" w:rsidRPr="00EF2F7D" w:rsidRDefault="003673B2" w:rsidP="00573E7A">
            <w:pPr>
              <w:spacing w:line="276" w:lineRule="auto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color w:val="000000"/>
                <w:sz w:val="18"/>
                <w:szCs w:val="18"/>
              </w:rPr>
              <w:t>Sezonowy ryczałt za gotowość*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DB0D0" w14:textId="77777777" w:rsidR="003673B2" w:rsidRPr="003B66EB" w:rsidRDefault="003673B2" w:rsidP="00573E7A">
            <w:pPr>
              <w:spacing w:line="276" w:lineRule="auto"/>
              <w:jc w:val="center"/>
              <w:rPr>
                <w:rFonts w:cs="Tahoma"/>
                <w:sz w:val="18"/>
                <w:szCs w:val="18"/>
              </w:rPr>
            </w:pPr>
            <w:r w:rsidRPr="003B66EB">
              <w:rPr>
                <w:rFonts w:cs="Tahoma"/>
                <w:sz w:val="18"/>
                <w:szCs w:val="18"/>
              </w:rPr>
              <w:t>doba</w:t>
            </w:r>
          </w:p>
        </w:tc>
        <w:tc>
          <w:tcPr>
            <w:tcW w:w="1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4E299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1,0</w:t>
            </w:r>
          </w:p>
        </w:tc>
        <w:tc>
          <w:tcPr>
            <w:tcW w:w="1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5C28D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60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57330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0DBB8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9EF2C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1,00</w:t>
            </w:r>
          </w:p>
        </w:tc>
      </w:tr>
      <w:tr w:rsidR="003673B2" w:rsidRPr="00EF2F7D" w14:paraId="58DF55E1" w14:textId="77777777" w:rsidTr="00573E7A">
        <w:trPr>
          <w:trHeight w:val="611"/>
        </w:trPr>
        <w:tc>
          <w:tcPr>
            <w:tcW w:w="7859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  <w:hideMark/>
          </w:tcPr>
          <w:p w14:paraId="7D7D4888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b/>
                <w:color w:val="000000"/>
                <w:sz w:val="16"/>
                <w:szCs w:val="16"/>
              </w:rPr>
            </w:pPr>
            <w:r w:rsidRPr="00EF2F7D">
              <w:rPr>
                <w:rFonts w:cs="Tahoma"/>
                <w:b/>
                <w:color w:val="000000"/>
                <w:sz w:val="16"/>
                <w:szCs w:val="16"/>
              </w:rPr>
              <w:t>Całkowita wartość [zł brutto]</w:t>
            </w:r>
          </w:p>
          <w:p w14:paraId="4A548C28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color w:val="000000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6"/>
                <w:szCs w:val="16"/>
              </w:rPr>
              <w:t>(</w:t>
            </w:r>
            <w:r w:rsidRPr="00AE1329">
              <w:rPr>
                <w:rFonts w:cs="Tahoma"/>
                <w:color w:val="000000"/>
                <w:sz w:val="16"/>
                <w:szCs w:val="16"/>
              </w:rPr>
              <w:t>Suma kolumna „g” Lp. 1 - 5</w:t>
            </w:r>
            <w:r w:rsidRPr="00EF2F7D">
              <w:rPr>
                <w:rFonts w:cs="Tahoma"/>
                <w:color w:val="000000"/>
                <w:sz w:val="16"/>
                <w:szCs w:val="16"/>
              </w:rPr>
              <w:t>)</w:t>
            </w:r>
          </w:p>
          <w:p w14:paraId="2891B306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b/>
                <w:bCs/>
                <w:color w:val="000000"/>
                <w:sz w:val="16"/>
                <w:szCs w:val="16"/>
              </w:rPr>
            </w:pPr>
            <w:r w:rsidRPr="00EF2F7D">
              <w:rPr>
                <w:rFonts w:cs="Tahoma"/>
                <w:b/>
                <w:bCs/>
                <w:i/>
                <w:iCs/>
                <w:color w:val="FF0000"/>
                <w:sz w:val="16"/>
                <w:szCs w:val="16"/>
              </w:rPr>
              <w:t>(kwota</w:t>
            </w:r>
            <w:r w:rsidRPr="00EF2F7D">
              <w:rPr>
                <w:rFonts w:cs="Tahoma"/>
                <w:b/>
                <w:bCs/>
                <w:color w:val="FF0000"/>
                <w:sz w:val="16"/>
                <w:szCs w:val="16"/>
              </w:rPr>
              <w:t xml:space="preserve"> </w:t>
            </w:r>
            <w:r w:rsidRPr="00EF2F7D">
              <w:rPr>
                <w:rFonts w:cs="Tahoma"/>
                <w:b/>
                <w:bCs/>
                <w:i/>
                <w:iCs/>
                <w:color w:val="FF0000"/>
                <w:sz w:val="16"/>
                <w:szCs w:val="16"/>
              </w:rPr>
              <w:t>przeniesiona do formularza oferty)</w:t>
            </w:r>
          </w:p>
          <w:p w14:paraId="788DB482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color w:val="000000"/>
                <w:sz w:val="16"/>
                <w:szCs w:val="16"/>
              </w:rPr>
            </w:pPr>
          </w:p>
        </w:tc>
        <w:tc>
          <w:tcPr>
            <w:tcW w:w="248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F52DC6E" w14:textId="77777777" w:rsidR="003673B2" w:rsidRPr="00EF2F7D" w:rsidRDefault="003673B2" w:rsidP="00573E7A">
            <w:pPr>
              <w:spacing w:line="276" w:lineRule="auto"/>
              <w:jc w:val="center"/>
              <w:rPr>
                <w:rFonts w:cs="Tahoma"/>
                <w:b/>
                <w:bCs/>
                <w:color w:val="000000"/>
                <w:sz w:val="16"/>
                <w:szCs w:val="16"/>
              </w:rPr>
            </w:pPr>
          </w:p>
        </w:tc>
      </w:tr>
    </w:tbl>
    <w:p w14:paraId="0AEE8490" w14:textId="77777777" w:rsidR="003673B2" w:rsidRPr="001D2769" w:rsidRDefault="003673B2" w:rsidP="003673B2">
      <w:pPr>
        <w:spacing w:line="276" w:lineRule="auto"/>
        <w:rPr>
          <w:rFonts w:cs="Tahoma"/>
          <w:sz w:val="10"/>
          <w:szCs w:val="10"/>
        </w:rPr>
      </w:pPr>
    </w:p>
    <w:p w14:paraId="7B604A65" w14:textId="77777777" w:rsidR="003673B2" w:rsidRDefault="003673B2" w:rsidP="003673B2">
      <w:pPr>
        <w:spacing w:before="60" w:line="276" w:lineRule="auto"/>
        <w:rPr>
          <w:rFonts w:cs="Tahoma"/>
          <w:szCs w:val="20"/>
        </w:rPr>
      </w:pPr>
      <w:r w:rsidRPr="00EF2F7D">
        <w:rPr>
          <w:rFonts w:cs="Tahoma"/>
          <w:szCs w:val="20"/>
        </w:rPr>
        <w:t xml:space="preserve">                                                      </w:t>
      </w:r>
    </w:p>
    <w:p w14:paraId="38130CD6" w14:textId="77777777" w:rsidR="003673B2" w:rsidRPr="00EF2F7D" w:rsidRDefault="003673B2" w:rsidP="003673B2">
      <w:pPr>
        <w:spacing w:before="60" w:line="276" w:lineRule="auto"/>
        <w:ind w:left="2832" w:firstLine="708"/>
        <w:rPr>
          <w:rFonts w:cs="Tahoma"/>
          <w:szCs w:val="20"/>
        </w:rPr>
      </w:pPr>
      <w:r w:rsidRPr="00EF2F7D">
        <w:rPr>
          <w:rFonts w:cs="Tahoma"/>
          <w:szCs w:val="20"/>
        </w:rPr>
        <w:t>Podpisano ..........................................................</w:t>
      </w:r>
    </w:p>
    <w:p w14:paraId="4DE0493B" w14:textId="77777777" w:rsidR="003673B2" w:rsidRPr="00EF2F7D" w:rsidRDefault="003673B2" w:rsidP="003673B2">
      <w:pPr>
        <w:spacing w:line="276" w:lineRule="auto"/>
        <w:rPr>
          <w:rFonts w:cs="Tahoma"/>
          <w:i/>
          <w:sz w:val="14"/>
          <w:szCs w:val="14"/>
        </w:rPr>
      </w:pPr>
      <w:r w:rsidRPr="00EF2F7D">
        <w:rPr>
          <w:rFonts w:cs="Tahoma"/>
          <w:sz w:val="14"/>
          <w:szCs w:val="14"/>
        </w:rPr>
        <w:tab/>
      </w:r>
      <w:r w:rsidRPr="00EF2F7D">
        <w:rPr>
          <w:rFonts w:cs="Tahoma"/>
          <w:sz w:val="14"/>
          <w:szCs w:val="14"/>
        </w:rPr>
        <w:tab/>
      </w:r>
      <w:r w:rsidRPr="00EF2F7D">
        <w:rPr>
          <w:rFonts w:cs="Tahoma"/>
          <w:sz w:val="14"/>
          <w:szCs w:val="14"/>
        </w:rPr>
        <w:tab/>
      </w:r>
      <w:r w:rsidRPr="00EF2F7D">
        <w:rPr>
          <w:rFonts w:cs="Tahoma"/>
          <w:sz w:val="14"/>
          <w:szCs w:val="14"/>
        </w:rPr>
        <w:tab/>
      </w:r>
      <w:r w:rsidRPr="00EF2F7D">
        <w:rPr>
          <w:rFonts w:cs="Tahoma"/>
          <w:i/>
          <w:sz w:val="14"/>
          <w:szCs w:val="14"/>
        </w:rPr>
        <w:t>/przedstawiciel wykonawcy określony aktem rejestrowym lub przedstawiciel upełnomocniony</w:t>
      </w:r>
    </w:p>
    <w:p w14:paraId="30662DF5" w14:textId="77777777" w:rsidR="003673B2" w:rsidRDefault="003673B2" w:rsidP="003673B2">
      <w:pPr>
        <w:spacing w:line="276" w:lineRule="auto"/>
        <w:rPr>
          <w:rFonts w:cs="Tahoma"/>
          <w:b/>
          <w:color w:val="0000FF"/>
          <w:sz w:val="14"/>
          <w:szCs w:val="14"/>
        </w:rPr>
      </w:pPr>
    </w:p>
    <w:p w14:paraId="5F2B4050" w14:textId="77777777" w:rsidR="007C733F" w:rsidRDefault="007C733F" w:rsidP="003673B2">
      <w:pPr>
        <w:spacing w:line="276" w:lineRule="auto"/>
        <w:rPr>
          <w:rFonts w:cs="Tahoma"/>
          <w:b/>
          <w:color w:val="0000FF"/>
          <w:sz w:val="14"/>
          <w:szCs w:val="14"/>
        </w:rPr>
      </w:pPr>
    </w:p>
    <w:p w14:paraId="0DAF453E" w14:textId="77777777" w:rsidR="007C733F" w:rsidRDefault="007C733F" w:rsidP="003673B2">
      <w:pPr>
        <w:spacing w:line="276" w:lineRule="auto"/>
        <w:rPr>
          <w:rFonts w:cs="Tahoma"/>
          <w:b/>
          <w:color w:val="0000FF"/>
          <w:sz w:val="14"/>
          <w:szCs w:val="14"/>
        </w:rPr>
      </w:pPr>
    </w:p>
    <w:p w14:paraId="5803E560" w14:textId="77777777" w:rsidR="007C733F" w:rsidRDefault="007C733F" w:rsidP="003673B2">
      <w:pPr>
        <w:spacing w:line="276" w:lineRule="auto"/>
        <w:rPr>
          <w:rFonts w:cs="Tahoma"/>
          <w:b/>
          <w:color w:val="0000FF"/>
          <w:sz w:val="14"/>
          <w:szCs w:val="14"/>
        </w:rPr>
      </w:pPr>
    </w:p>
    <w:p w14:paraId="550957AB" w14:textId="77777777" w:rsidR="007C733F" w:rsidRDefault="007C733F" w:rsidP="003673B2">
      <w:pPr>
        <w:spacing w:line="276" w:lineRule="auto"/>
        <w:rPr>
          <w:rFonts w:cs="Tahoma"/>
          <w:b/>
          <w:color w:val="0000FF"/>
          <w:sz w:val="14"/>
          <w:szCs w:val="14"/>
        </w:rPr>
      </w:pPr>
    </w:p>
    <w:p w14:paraId="4319175D" w14:textId="77777777" w:rsidR="007C733F" w:rsidRDefault="007C733F" w:rsidP="003673B2">
      <w:pPr>
        <w:spacing w:line="276" w:lineRule="auto"/>
        <w:rPr>
          <w:rFonts w:cs="Tahoma"/>
          <w:b/>
          <w:color w:val="0000FF"/>
          <w:sz w:val="14"/>
          <w:szCs w:val="14"/>
        </w:rPr>
      </w:pPr>
    </w:p>
    <w:p w14:paraId="4B63DFCC" w14:textId="77777777" w:rsidR="007C733F" w:rsidRDefault="007C733F" w:rsidP="003673B2">
      <w:pPr>
        <w:spacing w:line="276" w:lineRule="auto"/>
        <w:rPr>
          <w:rFonts w:cs="Tahoma"/>
          <w:b/>
          <w:color w:val="0000FF"/>
          <w:sz w:val="14"/>
          <w:szCs w:val="14"/>
        </w:rPr>
      </w:pPr>
    </w:p>
    <w:p w14:paraId="39D4F2BA" w14:textId="77777777" w:rsidR="007C733F" w:rsidRDefault="007C733F" w:rsidP="003673B2">
      <w:pPr>
        <w:spacing w:line="276" w:lineRule="auto"/>
        <w:rPr>
          <w:rFonts w:cs="Tahoma"/>
          <w:b/>
          <w:color w:val="0000FF"/>
          <w:sz w:val="14"/>
          <w:szCs w:val="14"/>
        </w:rPr>
      </w:pPr>
    </w:p>
    <w:p w14:paraId="2F1D5D22" w14:textId="77777777" w:rsidR="007C733F" w:rsidRDefault="007C733F" w:rsidP="003673B2">
      <w:pPr>
        <w:spacing w:line="276" w:lineRule="auto"/>
        <w:rPr>
          <w:rFonts w:cs="Tahoma"/>
          <w:b/>
          <w:color w:val="0000FF"/>
          <w:sz w:val="14"/>
          <w:szCs w:val="14"/>
        </w:rPr>
      </w:pPr>
    </w:p>
    <w:p w14:paraId="248A8E88" w14:textId="77777777" w:rsidR="007C733F" w:rsidRDefault="007C733F" w:rsidP="003673B2">
      <w:pPr>
        <w:spacing w:line="276" w:lineRule="auto"/>
        <w:rPr>
          <w:rFonts w:cs="Tahoma"/>
          <w:b/>
          <w:color w:val="0000FF"/>
          <w:sz w:val="14"/>
          <w:szCs w:val="14"/>
        </w:rPr>
      </w:pPr>
    </w:p>
    <w:p w14:paraId="7AE8309C" w14:textId="77777777" w:rsidR="007C733F" w:rsidRPr="007C733F" w:rsidRDefault="007C733F" w:rsidP="007C733F">
      <w:pPr>
        <w:spacing w:line="276" w:lineRule="auto"/>
        <w:rPr>
          <w:rFonts w:eastAsia="Calibri" w:cs="Tahoma"/>
          <w:i/>
          <w:iCs/>
          <w:color w:val="0000FF"/>
          <w:sz w:val="18"/>
          <w:szCs w:val="18"/>
          <w:lang w:eastAsia="en-US"/>
        </w:rPr>
      </w:pPr>
      <w:r w:rsidRPr="007C733F">
        <w:rPr>
          <w:rFonts w:eastAsia="CIDFont+F1" w:cs="Tahoma"/>
          <w:i/>
          <w:iCs/>
          <w:color w:val="0000FF"/>
          <w:sz w:val="18"/>
          <w:szCs w:val="18"/>
        </w:rPr>
        <w:t xml:space="preserve">Zamawiający przez „Sezonowy ryczałt za gotowość (SRG)” rozumie gotowość sprzętu do zimowego utrzymania dróg, operatorów sprzętu, zabezpieczenia niezbędnych materiałów oraz środków łączności, w tym pełnienie dyżuru zimowego utrzymania dróg. </w:t>
      </w:r>
    </w:p>
    <w:p w14:paraId="389DBE38" w14:textId="77777777" w:rsidR="007C733F" w:rsidRPr="007C733F" w:rsidRDefault="007C733F" w:rsidP="007C733F">
      <w:pPr>
        <w:spacing w:before="120" w:line="276" w:lineRule="auto"/>
        <w:rPr>
          <w:rFonts w:cs="Tahoma"/>
          <w:i/>
          <w:iCs/>
          <w:color w:val="0000FF"/>
          <w:sz w:val="12"/>
          <w:szCs w:val="12"/>
        </w:rPr>
      </w:pPr>
      <w:r w:rsidRPr="007C733F">
        <w:rPr>
          <w:rFonts w:eastAsia="CIDFont+F1" w:cs="Tahoma"/>
          <w:i/>
          <w:iCs/>
          <w:color w:val="0000FF"/>
          <w:sz w:val="18"/>
          <w:szCs w:val="18"/>
        </w:rPr>
        <w:t>„Sezonowy ryczałt za gotowość” – wartość podana w formularzu cenowym rozliczana będzie miesięcznie proporcjonalnie do ilości dób świadczenia gotowości w okresie trwania „akcji zima” sezonu 2023/2024 z zastrzeżeniem, że „SRG” naliczany jest wyłącznie za dni (doby), w których Wykonawca w ramach niniejszej Umowy nie świadczy usług utrzymania zimowego dróg powiatowych poprzez odśnieżanie, usuwanie śliskości realizowane przy użyciu środków sprzętowo-transportowych.</w:t>
      </w:r>
    </w:p>
    <w:p w14:paraId="51E936CD" w14:textId="77777777" w:rsidR="007C733F" w:rsidRPr="00EF2F7D" w:rsidRDefault="007C733F" w:rsidP="003673B2">
      <w:pPr>
        <w:spacing w:line="276" w:lineRule="auto"/>
        <w:rPr>
          <w:rFonts w:cs="Tahoma"/>
          <w:b/>
          <w:color w:val="0000FF"/>
          <w:sz w:val="14"/>
          <w:szCs w:val="14"/>
        </w:rPr>
      </w:pPr>
    </w:p>
    <w:p w14:paraId="4C115FC5" w14:textId="63492EE7" w:rsidR="003673B2" w:rsidRDefault="003673B2">
      <w:pPr>
        <w:spacing w:line="240" w:lineRule="auto"/>
        <w:jc w:val="left"/>
        <w:rPr>
          <w:rFonts w:cs="Tahoma"/>
          <w:b/>
          <w:szCs w:val="20"/>
          <w:u w:val="single"/>
        </w:rPr>
      </w:pPr>
      <w:r>
        <w:rPr>
          <w:rFonts w:cs="Tahoma"/>
          <w:b/>
          <w:szCs w:val="20"/>
          <w:u w:val="single"/>
        </w:rPr>
        <w:br w:type="page"/>
      </w:r>
    </w:p>
    <w:p w14:paraId="5D9E8665" w14:textId="77777777" w:rsidR="00DB159A" w:rsidRDefault="00DB159A" w:rsidP="00117488">
      <w:pPr>
        <w:tabs>
          <w:tab w:val="left" w:pos="708"/>
        </w:tabs>
        <w:spacing w:after="60" w:line="276" w:lineRule="auto"/>
        <w:jc w:val="right"/>
        <w:outlineLvl w:val="6"/>
        <w:rPr>
          <w:rFonts w:cs="Tahoma"/>
          <w:b/>
          <w:bCs/>
          <w:sz w:val="18"/>
          <w:szCs w:val="18"/>
        </w:rPr>
      </w:pPr>
    </w:p>
    <w:p w14:paraId="4958C68D" w14:textId="420BE6B5" w:rsidR="00117488" w:rsidRPr="00EF2F7D" w:rsidRDefault="00117488" w:rsidP="00117488">
      <w:pPr>
        <w:tabs>
          <w:tab w:val="left" w:pos="708"/>
        </w:tabs>
        <w:spacing w:after="60" w:line="276" w:lineRule="auto"/>
        <w:jc w:val="right"/>
        <w:outlineLvl w:val="6"/>
        <w:rPr>
          <w:rFonts w:cs="Tahoma"/>
          <w:sz w:val="16"/>
          <w:szCs w:val="16"/>
        </w:rPr>
      </w:pPr>
      <w:r w:rsidRPr="00EF2F7D">
        <w:rPr>
          <w:rFonts w:cs="Tahoma"/>
          <w:b/>
          <w:bCs/>
          <w:sz w:val="18"/>
          <w:szCs w:val="18"/>
        </w:rPr>
        <w:t>Formularz cenowy</w:t>
      </w:r>
      <w:r w:rsidRPr="00EF2F7D">
        <w:rPr>
          <w:rFonts w:cs="Tahoma"/>
          <w:sz w:val="18"/>
          <w:szCs w:val="18"/>
        </w:rPr>
        <w:t xml:space="preserve"> </w:t>
      </w:r>
      <w:r w:rsidRPr="00EF2F7D">
        <w:rPr>
          <w:rFonts w:cs="Tahoma"/>
          <w:b/>
          <w:bCs/>
          <w:sz w:val="18"/>
          <w:szCs w:val="18"/>
          <w:highlight w:val="yellow"/>
        </w:rPr>
        <w:t xml:space="preserve">dla </w:t>
      </w:r>
      <w:r>
        <w:rPr>
          <w:rFonts w:cs="Tahoma"/>
          <w:b/>
          <w:bCs/>
          <w:sz w:val="18"/>
          <w:szCs w:val="18"/>
          <w:highlight w:val="yellow"/>
        </w:rPr>
        <w:t>VII</w:t>
      </w:r>
      <w:r w:rsidRPr="00EF2F7D">
        <w:rPr>
          <w:rFonts w:cs="Tahoma"/>
          <w:b/>
          <w:bCs/>
          <w:sz w:val="18"/>
          <w:szCs w:val="18"/>
          <w:highlight w:val="yellow"/>
        </w:rPr>
        <w:t xml:space="preserve"> części zamówienia</w:t>
      </w:r>
      <w:r w:rsidRPr="00EF2F7D">
        <w:rPr>
          <w:rFonts w:cs="Tahoma"/>
          <w:sz w:val="18"/>
          <w:szCs w:val="18"/>
        </w:rPr>
        <w:t xml:space="preserve"> </w:t>
      </w:r>
      <w:r w:rsidRPr="00EF2F7D">
        <w:rPr>
          <w:rFonts w:cs="Tahoma"/>
          <w:sz w:val="16"/>
          <w:szCs w:val="16"/>
        </w:rPr>
        <w:t>(integralna część formularza oferty)</w:t>
      </w:r>
    </w:p>
    <w:p w14:paraId="6DC5E829" w14:textId="77777777" w:rsidR="00117488" w:rsidRPr="00AA35DA" w:rsidRDefault="00117488" w:rsidP="00117488">
      <w:pPr>
        <w:tabs>
          <w:tab w:val="left" w:pos="708"/>
        </w:tabs>
        <w:spacing w:after="60" w:line="276" w:lineRule="auto"/>
        <w:outlineLvl w:val="6"/>
        <w:rPr>
          <w:rFonts w:cs="Tahoma"/>
          <w:sz w:val="10"/>
          <w:szCs w:val="10"/>
        </w:rPr>
      </w:pPr>
      <w:r w:rsidRPr="00EF2F7D">
        <w:rPr>
          <w:rFonts w:cs="Tahoma"/>
        </w:rPr>
        <w:t>…............................................</w:t>
      </w:r>
    </w:p>
    <w:p w14:paraId="5C685E09" w14:textId="77777777" w:rsidR="00117488" w:rsidRPr="00EF2F7D" w:rsidRDefault="00117488" w:rsidP="00117488">
      <w:pPr>
        <w:spacing w:line="276" w:lineRule="auto"/>
        <w:rPr>
          <w:rFonts w:cs="Tahoma"/>
          <w:sz w:val="16"/>
        </w:rPr>
      </w:pPr>
      <w:r w:rsidRPr="00EF2F7D">
        <w:rPr>
          <w:rFonts w:cs="Tahoma"/>
          <w:sz w:val="16"/>
        </w:rPr>
        <w:t xml:space="preserve">      /nazwa i adres wykonawcy/</w:t>
      </w:r>
    </w:p>
    <w:p w14:paraId="2AEC63E6" w14:textId="77777777" w:rsidR="00117488" w:rsidRPr="0062215D" w:rsidRDefault="00117488" w:rsidP="00117488">
      <w:pPr>
        <w:spacing w:line="276" w:lineRule="auto"/>
        <w:ind w:right="-44"/>
        <w:jc w:val="center"/>
        <w:rPr>
          <w:rFonts w:cs="Tahoma"/>
          <w:b/>
          <w:bCs/>
          <w:sz w:val="28"/>
          <w:szCs w:val="28"/>
        </w:rPr>
      </w:pPr>
      <w:r w:rsidRPr="0062215D">
        <w:rPr>
          <w:rFonts w:cs="Tahoma"/>
          <w:b/>
          <w:bCs/>
          <w:sz w:val="28"/>
          <w:szCs w:val="28"/>
        </w:rPr>
        <w:t>FORMULARZ CENOWY</w:t>
      </w:r>
    </w:p>
    <w:p w14:paraId="49C14638" w14:textId="3A5BC850" w:rsidR="00117488" w:rsidRPr="002A000B" w:rsidRDefault="00740BAF" w:rsidP="00117488">
      <w:pPr>
        <w:spacing w:before="40" w:after="40" w:line="276" w:lineRule="auto"/>
        <w:ind w:left="567" w:hanging="567"/>
        <w:jc w:val="center"/>
        <w:rPr>
          <w:rFonts w:cs="Tahoma"/>
          <w:b/>
          <w:i/>
          <w:iCs/>
          <w:color w:val="0000FF"/>
          <w:sz w:val="18"/>
          <w:szCs w:val="18"/>
        </w:rPr>
      </w:pPr>
      <w:r w:rsidRPr="00AE5025">
        <w:rPr>
          <w:rFonts w:cs="Tahoma"/>
          <w:b/>
          <w:i/>
          <w:iCs/>
          <w:color w:val="0000FF"/>
          <w:sz w:val="22"/>
          <w:szCs w:val="22"/>
        </w:rPr>
        <w:t xml:space="preserve">Zimowe utrzymanie dróg powiatowych </w:t>
      </w:r>
      <w:r>
        <w:rPr>
          <w:rFonts w:cs="Tahoma"/>
          <w:b/>
          <w:i/>
          <w:iCs/>
          <w:color w:val="0000FF"/>
          <w:sz w:val="22"/>
          <w:szCs w:val="22"/>
        </w:rPr>
        <w:t>w</w:t>
      </w:r>
      <w:r w:rsidRPr="00AE5025">
        <w:rPr>
          <w:rFonts w:cs="Tahoma"/>
          <w:b/>
          <w:i/>
          <w:iCs/>
          <w:color w:val="0000FF"/>
          <w:sz w:val="22"/>
          <w:szCs w:val="22"/>
        </w:rPr>
        <w:t xml:space="preserve"> Powi</w:t>
      </w:r>
      <w:r>
        <w:rPr>
          <w:rFonts w:cs="Tahoma"/>
          <w:b/>
          <w:i/>
          <w:iCs/>
          <w:color w:val="0000FF"/>
          <w:sz w:val="22"/>
          <w:szCs w:val="22"/>
        </w:rPr>
        <w:t xml:space="preserve">ecie </w:t>
      </w:r>
      <w:r w:rsidRPr="00AE5025">
        <w:rPr>
          <w:rFonts w:cs="Tahoma"/>
          <w:b/>
          <w:i/>
          <w:iCs/>
          <w:color w:val="0000FF"/>
          <w:sz w:val="22"/>
          <w:szCs w:val="22"/>
        </w:rPr>
        <w:t>Kędzierzyńsko-Kozielski</w:t>
      </w:r>
      <w:r>
        <w:rPr>
          <w:rFonts w:cs="Tahoma"/>
          <w:b/>
          <w:i/>
          <w:iCs/>
          <w:color w:val="0000FF"/>
          <w:sz w:val="22"/>
          <w:szCs w:val="22"/>
        </w:rPr>
        <w:t xml:space="preserve">m </w:t>
      </w:r>
      <w:r w:rsidRPr="00AE5025">
        <w:rPr>
          <w:rFonts w:cs="Tahoma"/>
          <w:b/>
          <w:i/>
          <w:iCs/>
          <w:color w:val="0000FF"/>
          <w:sz w:val="22"/>
          <w:szCs w:val="22"/>
        </w:rPr>
        <w:t>w sezonie zimowym 2023-2024</w:t>
      </w:r>
      <w:r>
        <w:rPr>
          <w:rFonts w:cs="Tahoma"/>
          <w:b/>
          <w:i/>
          <w:iCs/>
          <w:color w:val="0000FF"/>
          <w:sz w:val="22"/>
          <w:szCs w:val="22"/>
        </w:rPr>
        <w:t xml:space="preserve"> </w:t>
      </w:r>
      <w:r w:rsidRPr="00AE5025">
        <w:rPr>
          <w:rFonts w:cs="Tahoma"/>
          <w:b/>
          <w:i/>
          <w:iCs/>
          <w:color w:val="0000FF"/>
          <w:sz w:val="22"/>
          <w:szCs w:val="22"/>
        </w:rPr>
        <w:t>na</w:t>
      </w:r>
      <w:r>
        <w:rPr>
          <w:rFonts w:cs="Tahoma"/>
          <w:b/>
          <w:i/>
          <w:iCs/>
          <w:color w:val="0000FF"/>
          <w:sz w:val="22"/>
          <w:szCs w:val="22"/>
        </w:rPr>
        <w:t> </w:t>
      </w:r>
      <w:r w:rsidRPr="00AE5025">
        <w:rPr>
          <w:rFonts w:cs="Tahoma"/>
          <w:b/>
          <w:i/>
          <w:iCs/>
          <w:color w:val="0000FF"/>
          <w:sz w:val="22"/>
          <w:szCs w:val="22"/>
        </w:rPr>
        <w:t>terenie Gmin: Cisek, Pawłowiczki</w:t>
      </w:r>
    </w:p>
    <w:p w14:paraId="16AFC01E" w14:textId="77777777" w:rsidR="00117488" w:rsidRPr="00EF2F7D" w:rsidRDefault="00117488" w:rsidP="00117488">
      <w:pPr>
        <w:spacing w:line="276" w:lineRule="auto"/>
        <w:jc w:val="center"/>
        <w:rPr>
          <w:rFonts w:cs="Tahoma"/>
          <w:b/>
          <w:i/>
          <w:iCs/>
          <w:color w:val="0000FF"/>
          <w:sz w:val="10"/>
          <w:szCs w:val="10"/>
        </w:rPr>
      </w:pPr>
    </w:p>
    <w:p w14:paraId="6F69F658" w14:textId="6DF69875" w:rsidR="00117488" w:rsidRDefault="00117488" w:rsidP="00117488">
      <w:pPr>
        <w:spacing w:line="276" w:lineRule="auto"/>
        <w:jc w:val="center"/>
        <w:rPr>
          <w:rFonts w:cs="Tahoma"/>
          <w:b/>
          <w:szCs w:val="20"/>
        </w:rPr>
      </w:pPr>
      <w:r w:rsidRPr="00DC606F">
        <w:rPr>
          <w:rFonts w:cs="Tahoma"/>
          <w:b/>
          <w:bCs/>
          <w:szCs w:val="20"/>
          <w:highlight w:val="yellow"/>
        </w:rPr>
        <w:t xml:space="preserve">Część </w:t>
      </w:r>
      <w:r>
        <w:rPr>
          <w:rFonts w:cs="Tahoma"/>
          <w:b/>
          <w:bCs/>
          <w:szCs w:val="20"/>
          <w:highlight w:val="yellow"/>
        </w:rPr>
        <w:t>V</w:t>
      </w:r>
      <w:r w:rsidRPr="00A62342">
        <w:rPr>
          <w:rFonts w:cs="Tahoma"/>
          <w:b/>
          <w:bCs/>
          <w:szCs w:val="20"/>
          <w:highlight w:val="yellow"/>
        </w:rPr>
        <w:t>I</w:t>
      </w:r>
      <w:r w:rsidRPr="005078DB">
        <w:rPr>
          <w:rFonts w:cs="Tahoma"/>
          <w:b/>
          <w:bCs/>
          <w:szCs w:val="20"/>
          <w:highlight w:val="yellow"/>
        </w:rPr>
        <w:t>I</w:t>
      </w:r>
      <w:r w:rsidRPr="00EF2F7D">
        <w:rPr>
          <w:rFonts w:cs="Tahoma"/>
          <w:b/>
          <w:bCs/>
          <w:szCs w:val="20"/>
        </w:rPr>
        <w:t xml:space="preserve"> -</w:t>
      </w:r>
      <w:r w:rsidRPr="00EF2F7D">
        <w:rPr>
          <w:rFonts w:cs="Tahoma"/>
          <w:szCs w:val="20"/>
        </w:rPr>
        <w:t xml:space="preserve"> </w:t>
      </w:r>
      <w:r w:rsidRPr="00DC606F">
        <w:rPr>
          <w:rFonts w:cs="Tahoma"/>
          <w:b/>
          <w:szCs w:val="20"/>
        </w:rPr>
        <w:t xml:space="preserve">Droga nr </w:t>
      </w:r>
      <w:r w:rsidRPr="005078DB">
        <w:rPr>
          <w:rFonts w:cs="Tahoma"/>
          <w:b/>
          <w:szCs w:val="20"/>
        </w:rPr>
        <w:t xml:space="preserve">1406 O Pawłowiczki – Chrósty, </w:t>
      </w:r>
      <w:r>
        <w:rPr>
          <w:rFonts w:cs="Tahoma"/>
          <w:b/>
          <w:szCs w:val="20"/>
        </w:rPr>
        <w:t xml:space="preserve">nr </w:t>
      </w:r>
      <w:r w:rsidRPr="005078DB">
        <w:rPr>
          <w:rFonts w:cs="Tahoma"/>
          <w:b/>
          <w:szCs w:val="20"/>
        </w:rPr>
        <w:t>1421 O Chrósty – Ligota Mała,</w:t>
      </w:r>
      <w:r>
        <w:rPr>
          <w:rFonts w:cs="Tahoma"/>
          <w:b/>
          <w:szCs w:val="20"/>
        </w:rPr>
        <w:t xml:space="preserve"> </w:t>
      </w:r>
      <w:r w:rsidR="00953457">
        <w:rPr>
          <w:rFonts w:cs="Tahoma"/>
          <w:b/>
          <w:szCs w:val="20"/>
        </w:rPr>
        <w:br/>
      </w:r>
      <w:r>
        <w:rPr>
          <w:rFonts w:cs="Tahoma"/>
          <w:b/>
          <w:szCs w:val="20"/>
        </w:rPr>
        <w:t xml:space="preserve">nr </w:t>
      </w:r>
      <w:r w:rsidRPr="005078DB">
        <w:rPr>
          <w:rFonts w:cs="Tahoma"/>
          <w:b/>
          <w:szCs w:val="20"/>
        </w:rPr>
        <w:t>1419 O Chrósty – Dobrosławice,</w:t>
      </w:r>
      <w:r>
        <w:rPr>
          <w:rFonts w:cs="Tahoma"/>
          <w:b/>
          <w:szCs w:val="20"/>
        </w:rPr>
        <w:t xml:space="preserve"> nr </w:t>
      </w:r>
      <w:r w:rsidRPr="005078DB">
        <w:rPr>
          <w:rFonts w:cs="Tahoma"/>
          <w:b/>
          <w:szCs w:val="20"/>
        </w:rPr>
        <w:t>1406 O Chrósty – Radoszowy,</w:t>
      </w:r>
    </w:p>
    <w:p w14:paraId="4F1C77B1" w14:textId="41A648FC" w:rsidR="00117488" w:rsidRPr="00EF2F7D" w:rsidRDefault="00F06296" w:rsidP="00117488">
      <w:pPr>
        <w:spacing w:line="276" w:lineRule="auto"/>
        <w:jc w:val="center"/>
        <w:rPr>
          <w:rFonts w:cs="Tahoma"/>
          <w:b/>
          <w:szCs w:val="20"/>
        </w:rPr>
      </w:pPr>
      <w:r>
        <w:rPr>
          <w:rFonts w:cs="Tahoma"/>
          <w:b/>
          <w:szCs w:val="20"/>
        </w:rPr>
        <w:t>n</w:t>
      </w:r>
      <w:r w:rsidR="00117488">
        <w:rPr>
          <w:rFonts w:cs="Tahoma"/>
          <w:b/>
          <w:szCs w:val="20"/>
        </w:rPr>
        <w:t xml:space="preserve">r </w:t>
      </w:r>
      <w:r w:rsidR="00117488" w:rsidRPr="005078DB">
        <w:rPr>
          <w:rFonts w:cs="Tahoma"/>
          <w:b/>
          <w:szCs w:val="20"/>
        </w:rPr>
        <w:t>1420 O Dobieszów – Radoszowy</w:t>
      </w:r>
      <w:r w:rsidR="00117488" w:rsidRPr="00B2150D">
        <w:rPr>
          <w:rFonts w:cs="Tahoma"/>
          <w:b/>
          <w:szCs w:val="20"/>
        </w:rPr>
        <w:t xml:space="preserve"> </w:t>
      </w:r>
    </w:p>
    <w:p w14:paraId="1228A688" w14:textId="77777777" w:rsidR="00117488" w:rsidRPr="00EF2F7D" w:rsidRDefault="00117488" w:rsidP="00117488">
      <w:pPr>
        <w:spacing w:line="276" w:lineRule="auto"/>
        <w:rPr>
          <w:rFonts w:cs="Tahoma"/>
          <w:i/>
          <w:sz w:val="10"/>
          <w:szCs w:val="10"/>
        </w:rPr>
      </w:pPr>
      <w:r w:rsidRPr="00EF2F7D">
        <w:rPr>
          <w:rFonts w:cs="Tahoma"/>
          <w:sz w:val="14"/>
          <w:szCs w:val="14"/>
        </w:rPr>
        <w:tab/>
      </w:r>
      <w:r w:rsidRPr="00EF2F7D">
        <w:rPr>
          <w:rFonts w:cs="Tahoma"/>
          <w:sz w:val="14"/>
          <w:szCs w:val="14"/>
        </w:rPr>
        <w:tab/>
      </w:r>
      <w:r w:rsidRPr="00EF2F7D">
        <w:rPr>
          <w:rFonts w:cs="Tahoma"/>
          <w:sz w:val="14"/>
          <w:szCs w:val="14"/>
        </w:rPr>
        <w:tab/>
      </w:r>
      <w:r w:rsidRPr="00EF2F7D">
        <w:rPr>
          <w:rFonts w:cs="Tahoma"/>
          <w:sz w:val="14"/>
          <w:szCs w:val="14"/>
        </w:rPr>
        <w:tab/>
      </w:r>
    </w:p>
    <w:tbl>
      <w:tblPr>
        <w:tblW w:w="10348" w:type="dxa"/>
        <w:tblInd w:w="-7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1"/>
        <w:gridCol w:w="2850"/>
        <w:gridCol w:w="709"/>
        <w:gridCol w:w="1376"/>
        <w:gridCol w:w="1374"/>
        <w:gridCol w:w="1139"/>
        <w:gridCol w:w="1214"/>
        <w:gridCol w:w="1275"/>
      </w:tblGrid>
      <w:tr w:rsidR="00117488" w:rsidRPr="00EF2F7D" w14:paraId="1764C359" w14:textId="77777777" w:rsidTr="00573E7A">
        <w:trPr>
          <w:trHeight w:val="1211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97218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>Lp.</w:t>
            </w:r>
          </w:p>
        </w:tc>
        <w:tc>
          <w:tcPr>
            <w:tcW w:w="2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EACF84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>Rodzaj prac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28021F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>Jedn.</w:t>
            </w: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6532E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 xml:space="preserve">Przewidywana jednokrotna ilość prac </w:t>
            </w:r>
          </w:p>
        </w:tc>
        <w:tc>
          <w:tcPr>
            <w:tcW w:w="1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1BF31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b/>
                <w:spacing w:val="-6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6"/>
                <w:sz w:val="16"/>
                <w:szCs w:val="16"/>
              </w:rPr>
              <w:t xml:space="preserve">Przewidywana krotność prac </w:t>
            </w:r>
          </w:p>
          <w:p w14:paraId="4DE0661C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A1990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 xml:space="preserve">Cena jedn. </w:t>
            </w:r>
          </w:p>
          <w:p w14:paraId="62737789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>[zł brutto]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DB4E4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 xml:space="preserve">Wartość </w:t>
            </w:r>
          </w:p>
          <w:p w14:paraId="42D13471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>[zł brutto] (d*e*f)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5B3EF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>Ilość sezonów</w:t>
            </w:r>
          </w:p>
        </w:tc>
      </w:tr>
      <w:tr w:rsidR="00117488" w:rsidRPr="00847887" w14:paraId="46916AAE" w14:textId="77777777" w:rsidTr="00573E7A">
        <w:trPr>
          <w:trHeight w:val="330"/>
        </w:trPr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FA6F9FD" w14:textId="77777777" w:rsidR="00117488" w:rsidRPr="00847887" w:rsidRDefault="00117488" w:rsidP="00573E7A">
            <w:pPr>
              <w:spacing w:line="276" w:lineRule="auto"/>
              <w:jc w:val="center"/>
              <w:rPr>
                <w:rFonts w:cs="Tahoma"/>
                <w:b/>
                <w:bCs/>
                <w:i/>
                <w:iCs/>
                <w:sz w:val="14"/>
                <w:szCs w:val="14"/>
              </w:rPr>
            </w:pPr>
            <w:r w:rsidRPr="00847887">
              <w:rPr>
                <w:rFonts w:cs="Tahoma"/>
                <w:b/>
                <w:bCs/>
                <w:i/>
                <w:iCs/>
                <w:sz w:val="14"/>
                <w:szCs w:val="14"/>
              </w:rPr>
              <w:t>a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3D10B6C" w14:textId="77777777" w:rsidR="00117488" w:rsidRPr="00847887" w:rsidRDefault="00117488" w:rsidP="00573E7A">
            <w:pPr>
              <w:spacing w:line="276" w:lineRule="auto"/>
              <w:jc w:val="center"/>
              <w:rPr>
                <w:rFonts w:cs="Tahoma"/>
                <w:b/>
                <w:bCs/>
                <w:i/>
                <w:iCs/>
                <w:sz w:val="14"/>
                <w:szCs w:val="14"/>
              </w:rPr>
            </w:pPr>
            <w:r w:rsidRPr="00847887">
              <w:rPr>
                <w:rFonts w:cs="Tahoma"/>
                <w:b/>
                <w:bCs/>
                <w:i/>
                <w:iCs/>
                <w:sz w:val="14"/>
                <w:szCs w:val="14"/>
              </w:rPr>
              <w:t>b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5AFDDAA" w14:textId="77777777" w:rsidR="00117488" w:rsidRPr="00847887" w:rsidRDefault="00117488" w:rsidP="00573E7A">
            <w:pPr>
              <w:spacing w:line="276" w:lineRule="auto"/>
              <w:jc w:val="center"/>
              <w:rPr>
                <w:rFonts w:cs="Tahoma"/>
                <w:b/>
                <w:bCs/>
                <w:i/>
                <w:iCs/>
                <w:sz w:val="14"/>
                <w:szCs w:val="14"/>
              </w:rPr>
            </w:pPr>
            <w:r w:rsidRPr="00847887">
              <w:rPr>
                <w:rFonts w:cs="Tahoma"/>
                <w:b/>
                <w:bCs/>
                <w:i/>
                <w:iCs/>
                <w:sz w:val="14"/>
                <w:szCs w:val="14"/>
              </w:rPr>
              <w:t>c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6D79BC6" w14:textId="77777777" w:rsidR="00117488" w:rsidRPr="00847887" w:rsidRDefault="00117488" w:rsidP="00573E7A">
            <w:pPr>
              <w:spacing w:line="276" w:lineRule="auto"/>
              <w:jc w:val="center"/>
              <w:rPr>
                <w:rFonts w:cs="Tahoma"/>
                <w:b/>
                <w:bCs/>
                <w:i/>
                <w:iCs/>
                <w:sz w:val="14"/>
                <w:szCs w:val="14"/>
              </w:rPr>
            </w:pPr>
            <w:r w:rsidRPr="00847887">
              <w:rPr>
                <w:rFonts w:cs="Tahoma"/>
                <w:b/>
                <w:bCs/>
                <w:i/>
                <w:iCs/>
                <w:sz w:val="14"/>
                <w:szCs w:val="14"/>
              </w:rPr>
              <w:t>d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87FCCAE" w14:textId="77777777" w:rsidR="00117488" w:rsidRPr="00847887" w:rsidRDefault="00117488" w:rsidP="00573E7A">
            <w:pPr>
              <w:spacing w:line="276" w:lineRule="auto"/>
              <w:jc w:val="center"/>
              <w:rPr>
                <w:rFonts w:cs="Tahoma"/>
                <w:b/>
                <w:bCs/>
                <w:i/>
                <w:iCs/>
                <w:sz w:val="14"/>
                <w:szCs w:val="14"/>
              </w:rPr>
            </w:pPr>
            <w:r w:rsidRPr="00847887">
              <w:rPr>
                <w:rFonts w:cs="Tahoma"/>
                <w:b/>
                <w:bCs/>
                <w:i/>
                <w:iCs/>
                <w:sz w:val="14"/>
                <w:szCs w:val="14"/>
              </w:rPr>
              <w:t>e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9DBE935" w14:textId="77777777" w:rsidR="00117488" w:rsidRPr="00847887" w:rsidRDefault="00117488" w:rsidP="00573E7A">
            <w:pPr>
              <w:spacing w:line="276" w:lineRule="auto"/>
              <w:jc w:val="center"/>
              <w:rPr>
                <w:rFonts w:cs="Tahoma"/>
                <w:b/>
                <w:bCs/>
                <w:i/>
                <w:iCs/>
                <w:sz w:val="14"/>
                <w:szCs w:val="14"/>
              </w:rPr>
            </w:pPr>
            <w:r w:rsidRPr="00847887">
              <w:rPr>
                <w:rFonts w:cs="Tahoma"/>
                <w:b/>
                <w:bCs/>
                <w:i/>
                <w:iCs/>
                <w:sz w:val="14"/>
                <w:szCs w:val="14"/>
              </w:rPr>
              <w:t>f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48E605C" w14:textId="77777777" w:rsidR="00117488" w:rsidRPr="00847887" w:rsidRDefault="00117488" w:rsidP="00573E7A">
            <w:pPr>
              <w:spacing w:line="276" w:lineRule="auto"/>
              <w:jc w:val="center"/>
              <w:rPr>
                <w:rFonts w:cs="Tahoma"/>
                <w:b/>
                <w:bCs/>
                <w:i/>
                <w:iCs/>
                <w:sz w:val="14"/>
                <w:szCs w:val="14"/>
              </w:rPr>
            </w:pPr>
            <w:r w:rsidRPr="00847887">
              <w:rPr>
                <w:rFonts w:cs="Tahoma"/>
                <w:b/>
                <w:bCs/>
                <w:i/>
                <w:iCs/>
                <w:sz w:val="14"/>
                <w:szCs w:val="14"/>
              </w:rPr>
              <w:t>g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513758D" w14:textId="77777777" w:rsidR="00117488" w:rsidRPr="00847887" w:rsidRDefault="00117488" w:rsidP="00573E7A">
            <w:pPr>
              <w:spacing w:line="276" w:lineRule="auto"/>
              <w:jc w:val="center"/>
              <w:rPr>
                <w:rFonts w:cs="Tahoma"/>
                <w:b/>
                <w:bCs/>
                <w:i/>
                <w:iCs/>
                <w:sz w:val="14"/>
                <w:szCs w:val="14"/>
              </w:rPr>
            </w:pPr>
            <w:r w:rsidRPr="00847887">
              <w:rPr>
                <w:rFonts w:cs="Tahoma"/>
                <w:b/>
                <w:bCs/>
                <w:i/>
                <w:iCs/>
                <w:sz w:val="14"/>
                <w:szCs w:val="14"/>
              </w:rPr>
              <w:t>h</w:t>
            </w:r>
          </w:p>
        </w:tc>
      </w:tr>
      <w:tr w:rsidR="00117488" w:rsidRPr="00EF2F7D" w14:paraId="76501A31" w14:textId="77777777" w:rsidTr="00573E7A">
        <w:trPr>
          <w:trHeight w:val="680"/>
        </w:trPr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6617D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1.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6CECE" w14:textId="77777777" w:rsidR="00117488" w:rsidRPr="00EF2F7D" w:rsidRDefault="00117488" w:rsidP="00573E7A">
            <w:pPr>
              <w:spacing w:line="276" w:lineRule="auto"/>
              <w:jc w:val="left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8"/>
                <w:szCs w:val="18"/>
              </w:rPr>
              <w:t>Zapobieganie/usuwanie śliskości nawierzchni dróg (z użyciem mieszanki piaskowo-solnej)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878DE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8"/>
                <w:szCs w:val="18"/>
              </w:rPr>
              <w:t>km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1DA27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12,41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AED86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10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701F9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39490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70965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1,00</w:t>
            </w:r>
          </w:p>
        </w:tc>
      </w:tr>
      <w:tr w:rsidR="00117488" w:rsidRPr="00EF2F7D" w14:paraId="15740B71" w14:textId="77777777" w:rsidTr="00573E7A">
        <w:trPr>
          <w:trHeight w:val="503"/>
        </w:trPr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9B3F9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2.</w:t>
            </w:r>
          </w:p>
        </w:tc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A4021" w14:textId="77777777" w:rsidR="00117488" w:rsidRPr="00EF2F7D" w:rsidRDefault="00117488" w:rsidP="00573E7A">
            <w:pPr>
              <w:spacing w:line="276" w:lineRule="auto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8"/>
                <w:szCs w:val="18"/>
              </w:rPr>
              <w:t>Odśnieżanie nawierzchni dróg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B28BF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8"/>
                <w:szCs w:val="18"/>
              </w:rPr>
              <w:t>km</w:t>
            </w:r>
          </w:p>
        </w:tc>
        <w:tc>
          <w:tcPr>
            <w:tcW w:w="1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723C5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12,41</w:t>
            </w:r>
          </w:p>
        </w:tc>
        <w:tc>
          <w:tcPr>
            <w:tcW w:w="1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4041F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10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F0501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FFF35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E7A3C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1,00</w:t>
            </w:r>
          </w:p>
        </w:tc>
      </w:tr>
      <w:tr w:rsidR="00117488" w:rsidRPr="00EF2F7D" w14:paraId="7CCD8DAC" w14:textId="77777777" w:rsidTr="00573E7A">
        <w:trPr>
          <w:trHeight w:val="680"/>
        </w:trPr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7B802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3.</w:t>
            </w:r>
          </w:p>
        </w:tc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AE2EB" w14:textId="77777777" w:rsidR="00117488" w:rsidRPr="00EF2F7D" w:rsidRDefault="00117488" w:rsidP="00573E7A">
            <w:pPr>
              <w:spacing w:line="276" w:lineRule="auto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8"/>
                <w:szCs w:val="18"/>
              </w:rPr>
              <w:t>Jednoczesne odśnieżanie i usuwanie śliskoś</w:t>
            </w:r>
            <w:r>
              <w:rPr>
                <w:rFonts w:cs="Tahoma"/>
                <w:color w:val="000000"/>
                <w:sz w:val="18"/>
                <w:szCs w:val="18"/>
              </w:rPr>
              <w:t>c</w:t>
            </w:r>
            <w:r w:rsidRPr="00EF2F7D">
              <w:rPr>
                <w:rFonts w:cs="Tahoma"/>
                <w:color w:val="000000"/>
                <w:sz w:val="18"/>
                <w:szCs w:val="18"/>
              </w:rPr>
              <w:t>i nawierzchni dróg (z użyciem mieszanki piaskowo-solnej)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02212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8"/>
                <w:szCs w:val="18"/>
              </w:rPr>
              <w:t>km</w:t>
            </w:r>
          </w:p>
        </w:tc>
        <w:tc>
          <w:tcPr>
            <w:tcW w:w="1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7D811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12,41</w:t>
            </w:r>
          </w:p>
        </w:tc>
        <w:tc>
          <w:tcPr>
            <w:tcW w:w="1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8E19D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color w:val="00B050"/>
                <w:sz w:val="16"/>
                <w:szCs w:val="16"/>
              </w:rPr>
            </w:pPr>
            <w:r w:rsidRPr="00E1284A">
              <w:rPr>
                <w:rFonts w:cs="Tahoma"/>
                <w:sz w:val="16"/>
                <w:szCs w:val="16"/>
              </w:rPr>
              <w:t>10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40AEA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3ACC4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7BB69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1,00</w:t>
            </w:r>
          </w:p>
        </w:tc>
      </w:tr>
      <w:tr w:rsidR="00117488" w:rsidRPr="00EF2F7D" w14:paraId="060EA506" w14:textId="77777777" w:rsidTr="00573E7A">
        <w:trPr>
          <w:trHeight w:val="625"/>
        </w:trPr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0FA37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4.</w:t>
            </w:r>
          </w:p>
        </w:tc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BFE34" w14:textId="77777777" w:rsidR="00117488" w:rsidRPr="00EF2F7D" w:rsidRDefault="00117488" w:rsidP="00573E7A">
            <w:pPr>
              <w:spacing w:line="276" w:lineRule="auto"/>
              <w:rPr>
                <w:rFonts w:cs="Tahoma"/>
                <w:sz w:val="16"/>
                <w:szCs w:val="16"/>
              </w:rPr>
            </w:pPr>
            <w:r w:rsidRPr="00142E2C">
              <w:rPr>
                <w:rFonts w:cs="Tahoma"/>
                <w:sz w:val="18"/>
                <w:szCs w:val="18"/>
              </w:rPr>
              <w:t>Odśnieżanie nawierzchni dróg ładowarką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3CBDC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8"/>
                <w:szCs w:val="18"/>
              </w:rPr>
              <w:t>godz.</w:t>
            </w:r>
          </w:p>
        </w:tc>
        <w:tc>
          <w:tcPr>
            <w:tcW w:w="1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08EE3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1,0</w:t>
            </w:r>
          </w:p>
        </w:tc>
        <w:tc>
          <w:tcPr>
            <w:tcW w:w="1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67DBE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10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2D5B7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D9256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3EAAC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1,00</w:t>
            </w:r>
          </w:p>
        </w:tc>
      </w:tr>
      <w:tr w:rsidR="00117488" w:rsidRPr="00EF2F7D" w14:paraId="0C764059" w14:textId="77777777" w:rsidTr="00573E7A">
        <w:trPr>
          <w:trHeight w:val="680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D972A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5.</w:t>
            </w:r>
          </w:p>
        </w:tc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D2B1C" w14:textId="77777777" w:rsidR="00117488" w:rsidRPr="00EF2F7D" w:rsidRDefault="00117488" w:rsidP="00573E7A">
            <w:pPr>
              <w:spacing w:line="276" w:lineRule="auto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color w:val="000000"/>
                <w:sz w:val="18"/>
                <w:szCs w:val="18"/>
              </w:rPr>
              <w:t>Sezonowy ryczałt za gotowość*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B8699" w14:textId="77777777" w:rsidR="00117488" w:rsidRPr="00F06296" w:rsidRDefault="00117488" w:rsidP="00573E7A">
            <w:pPr>
              <w:spacing w:line="276" w:lineRule="auto"/>
              <w:jc w:val="center"/>
              <w:rPr>
                <w:rFonts w:cs="Tahoma"/>
                <w:sz w:val="18"/>
                <w:szCs w:val="18"/>
              </w:rPr>
            </w:pPr>
            <w:r w:rsidRPr="00F06296">
              <w:rPr>
                <w:rFonts w:cs="Tahoma"/>
                <w:sz w:val="18"/>
                <w:szCs w:val="18"/>
              </w:rPr>
              <w:t>doba</w:t>
            </w:r>
          </w:p>
        </w:tc>
        <w:tc>
          <w:tcPr>
            <w:tcW w:w="1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7629E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1,0</w:t>
            </w:r>
          </w:p>
        </w:tc>
        <w:tc>
          <w:tcPr>
            <w:tcW w:w="1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F025E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60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AA81D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043D0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67654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1,00</w:t>
            </w:r>
          </w:p>
        </w:tc>
      </w:tr>
      <w:tr w:rsidR="00117488" w:rsidRPr="00EF2F7D" w14:paraId="5429423F" w14:textId="77777777" w:rsidTr="00573E7A">
        <w:trPr>
          <w:trHeight w:val="611"/>
        </w:trPr>
        <w:tc>
          <w:tcPr>
            <w:tcW w:w="7859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  <w:hideMark/>
          </w:tcPr>
          <w:p w14:paraId="2F8F42EA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b/>
                <w:color w:val="000000"/>
                <w:sz w:val="16"/>
                <w:szCs w:val="16"/>
              </w:rPr>
            </w:pPr>
            <w:r w:rsidRPr="00EF2F7D">
              <w:rPr>
                <w:rFonts w:cs="Tahoma"/>
                <w:b/>
                <w:color w:val="000000"/>
                <w:sz w:val="16"/>
                <w:szCs w:val="16"/>
              </w:rPr>
              <w:t>Całkowita wartość [zł brutto]</w:t>
            </w:r>
          </w:p>
          <w:p w14:paraId="2606E7C5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color w:val="000000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6"/>
                <w:szCs w:val="16"/>
              </w:rPr>
              <w:t>(</w:t>
            </w:r>
            <w:r w:rsidRPr="00AE1329">
              <w:rPr>
                <w:rFonts w:cs="Tahoma"/>
                <w:color w:val="000000"/>
                <w:sz w:val="16"/>
                <w:szCs w:val="16"/>
              </w:rPr>
              <w:t>Suma kolumna „g” Lp. 1 - 5</w:t>
            </w:r>
            <w:r w:rsidRPr="00EF2F7D">
              <w:rPr>
                <w:rFonts w:cs="Tahoma"/>
                <w:color w:val="000000"/>
                <w:sz w:val="16"/>
                <w:szCs w:val="16"/>
              </w:rPr>
              <w:t>)</w:t>
            </w:r>
          </w:p>
          <w:p w14:paraId="71F64575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b/>
                <w:bCs/>
                <w:color w:val="000000"/>
                <w:sz w:val="16"/>
                <w:szCs w:val="16"/>
              </w:rPr>
            </w:pPr>
            <w:r w:rsidRPr="00EF2F7D">
              <w:rPr>
                <w:rFonts w:cs="Tahoma"/>
                <w:b/>
                <w:bCs/>
                <w:i/>
                <w:iCs/>
                <w:color w:val="FF0000"/>
                <w:sz w:val="16"/>
                <w:szCs w:val="16"/>
              </w:rPr>
              <w:t>(kwota</w:t>
            </w:r>
            <w:r w:rsidRPr="00EF2F7D">
              <w:rPr>
                <w:rFonts w:cs="Tahoma"/>
                <w:b/>
                <w:bCs/>
                <w:color w:val="FF0000"/>
                <w:sz w:val="16"/>
                <w:szCs w:val="16"/>
              </w:rPr>
              <w:t xml:space="preserve"> </w:t>
            </w:r>
            <w:r w:rsidRPr="00EF2F7D">
              <w:rPr>
                <w:rFonts w:cs="Tahoma"/>
                <w:b/>
                <w:bCs/>
                <w:i/>
                <w:iCs/>
                <w:color w:val="FF0000"/>
                <w:sz w:val="16"/>
                <w:szCs w:val="16"/>
              </w:rPr>
              <w:t>przeniesiona do formularza oferty)</w:t>
            </w:r>
          </w:p>
          <w:p w14:paraId="0FD391FE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color w:val="000000"/>
                <w:sz w:val="16"/>
                <w:szCs w:val="16"/>
              </w:rPr>
            </w:pPr>
          </w:p>
        </w:tc>
        <w:tc>
          <w:tcPr>
            <w:tcW w:w="248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29473BF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b/>
                <w:bCs/>
                <w:color w:val="000000"/>
                <w:sz w:val="16"/>
                <w:szCs w:val="16"/>
              </w:rPr>
            </w:pPr>
          </w:p>
        </w:tc>
      </w:tr>
    </w:tbl>
    <w:p w14:paraId="4DDF5F40" w14:textId="77777777" w:rsidR="00117488" w:rsidRPr="001D2769" w:rsidRDefault="00117488" w:rsidP="00117488">
      <w:pPr>
        <w:spacing w:line="276" w:lineRule="auto"/>
        <w:rPr>
          <w:rFonts w:cs="Tahoma"/>
          <w:sz w:val="10"/>
          <w:szCs w:val="10"/>
        </w:rPr>
      </w:pPr>
    </w:p>
    <w:p w14:paraId="0D55F777" w14:textId="77777777" w:rsidR="00117488" w:rsidRDefault="00117488" w:rsidP="00117488">
      <w:pPr>
        <w:spacing w:before="60" w:line="276" w:lineRule="auto"/>
        <w:rPr>
          <w:rFonts w:cs="Tahoma"/>
          <w:szCs w:val="20"/>
        </w:rPr>
      </w:pPr>
      <w:r w:rsidRPr="00EF2F7D">
        <w:rPr>
          <w:rFonts w:cs="Tahoma"/>
          <w:szCs w:val="20"/>
        </w:rPr>
        <w:t xml:space="preserve">                                                      </w:t>
      </w:r>
    </w:p>
    <w:p w14:paraId="36034235" w14:textId="77777777" w:rsidR="00117488" w:rsidRPr="00EF2F7D" w:rsidRDefault="00117488" w:rsidP="00117488">
      <w:pPr>
        <w:spacing w:before="60" w:line="276" w:lineRule="auto"/>
        <w:ind w:left="2832" w:firstLine="708"/>
        <w:rPr>
          <w:rFonts w:cs="Tahoma"/>
          <w:szCs w:val="20"/>
        </w:rPr>
      </w:pPr>
      <w:r w:rsidRPr="00EF2F7D">
        <w:rPr>
          <w:rFonts w:cs="Tahoma"/>
          <w:szCs w:val="20"/>
        </w:rPr>
        <w:t>Podpisano ..........................................................</w:t>
      </w:r>
    </w:p>
    <w:p w14:paraId="360FCB03" w14:textId="77777777" w:rsidR="00117488" w:rsidRPr="00EF2F7D" w:rsidRDefault="00117488" w:rsidP="00117488">
      <w:pPr>
        <w:spacing w:line="276" w:lineRule="auto"/>
        <w:rPr>
          <w:rFonts w:cs="Tahoma"/>
          <w:i/>
          <w:sz w:val="14"/>
          <w:szCs w:val="14"/>
        </w:rPr>
      </w:pPr>
      <w:r w:rsidRPr="00EF2F7D">
        <w:rPr>
          <w:rFonts w:cs="Tahoma"/>
          <w:sz w:val="14"/>
          <w:szCs w:val="14"/>
        </w:rPr>
        <w:tab/>
      </w:r>
      <w:r w:rsidRPr="00EF2F7D">
        <w:rPr>
          <w:rFonts w:cs="Tahoma"/>
          <w:sz w:val="14"/>
          <w:szCs w:val="14"/>
        </w:rPr>
        <w:tab/>
      </w:r>
      <w:r w:rsidRPr="00EF2F7D">
        <w:rPr>
          <w:rFonts w:cs="Tahoma"/>
          <w:sz w:val="14"/>
          <w:szCs w:val="14"/>
        </w:rPr>
        <w:tab/>
      </w:r>
      <w:r w:rsidRPr="00EF2F7D">
        <w:rPr>
          <w:rFonts w:cs="Tahoma"/>
          <w:sz w:val="14"/>
          <w:szCs w:val="14"/>
        </w:rPr>
        <w:tab/>
      </w:r>
      <w:r w:rsidRPr="00EF2F7D">
        <w:rPr>
          <w:rFonts w:cs="Tahoma"/>
          <w:i/>
          <w:sz w:val="14"/>
          <w:szCs w:val="14"/>
        </w:rPr>
        <w:t>/przedstawiciel wykonawcy określony aktem rejestrowym lub przedstawiciel upełnomocniony</w:t>
      </w:r>
    </w:p>
    <w:p w14:paraId="16EC112D" w14:textId="77777777" w:rsidR="00117488" w:rsidRDefault="00117488" w:rsidP="00117488">
      <w:pPr>
        <w:spacing w:line="276" w:lineRule="auto"/>
        <w:rPr>
          <w:rFonts w:cs="Tahoma"/>
          <w:b/>
          <w:color w:val="0000FF"/>
          <w:sz w:val="14"/>
          <w:szCs w:val="14"/>
        </w:rPr>
      </w:pPr>
    </w:p>
    <w:p w14:paraId="0FAA98AD" w14:textId="77777777" w:rsidR="007C733F" w:rsidRDefault="007C733F" w:rsidP="00117488">
      <w:pPr>
        <w:spacing w:line="276" w:lineRule="auto"/>
        <w:rPr>
          <w:rFonts w:cs="Tahoma"/>
          <w:b/>
          <w:color w:val="0000FF"/>
          <w:sz w:val="14"/>
          <w:szCs w:val="14"/>
        </w:rPr>
      </w:pPr>
    </w:p>
    <w:p w14:paraId="5E9710F5" w14:textId="77777777" w:rsidR="007C733F" w:rsidRDefault="007C733F" w:rsidP="00117488">
      <w:pPr>
        <w:spacing w:line="276" w:lineRule="auto"/>
        <w:rPr>
          <w:rFonts w:cs="Tahoma"/>
          <w:b/>
          <w:color w:val="0000FF"/>
          <w:sz w:val="14"/>
          <w:szCs w:val="14"/>
        </w:rPr>
      </w:pPr>
    </w:p>
    <w:p w14:paraId="13394D4C" w14:textId="77777777" w:rsidR="007C733F" w:rsidRDefault="007C733F" w:rsidP="00117488">
      <w:pPr>
        <w:spacing w:line="276" w:lineRule="auto"/>
        <w:rPr>
          <w:rFonts w:cs="Tahoma"/>
          <w:b/>
          <w:color w:val="0000FF"/>
          <w:sz w:val="14"/>
          <w:szCs w:val="14"/>
        </w:rPr>
      </w:pPr>
    </w:p>
    <w:p w14:paraId="1BA93059" w14:textId="77777777" w:rsidR="007C733F" w:rsidRDefault="007C733F" w:rsidP="00117488">
      <w:pPr>
        <w:spacing w:line="276" w:lineRule="auto"/>
        <w:rPr>
          <w:rFonts w:cs="Tahoma"/>
          <w:b/>
          <w:color w:val="0000FF"/>
          <w:sz w:val="14"/>
          <w:szCs w:val="14"/>
        </w:rPr>
      </w:pPr>
    </w:p>
    <w:p w14:paraId="42F877F4" w14:textId="77777777" w:rsidR="007C733F" w:rsidRDefault="007C733F" w:rsidP="00117488">
      <w:pPr>
        <w:spacing w:line="276" w:lineRule="auto"/>
        <w:rPr>
          <w:rFonts w:cs="Tahoma"/>
          <w:b/>
          <w:color w:val="0000FF"/>
          <w:sz w:val="14"/>
          <w:szCs w:val="14"/>
        </w:rPr>
      </w:pPr>
    </w:p>
    <w:p w14:paraId="224E93DF" w14:textId="77777777" w:rsidR="007C733F" w:rsidRDefault="007C733F" w:rsidP="00117488">
      <w:pPr>
        <w:spacing w:line="276" w:lineRule="auto"/>
        <w:rPr>
          <w:rFonts w:cs="Tahoma"/>
          <w:b/>
          <w:color w:val="0000FF"/>
          <w:sz w:val="14"/>
          <w:szCs w:val="14"/>
        </w:rPr>
      </w:pPr>
    </w:p>
    <w:p w14:paraId="7566FD3B" w14:textId="77777777" w:rsidR="007C733F" w:rsidRDefault="007C733F" w:rsidP="00117488">
      <w:pPr>
        <w:spacing w:line="276" w:lineRule="auto"/>
        <w:rPr>
          <w:rFonts w:cs="Tahoma"/>
          <w:b/>
          <w:color w:val="0000FF"/>
          <w:sz w:val="14"/>
          <w:szCs w:val="14"/>
        </w:rPr>
      </w:pPr>
    </w:p>
    <w:p w14:paraId="27EF129F" w14:textId="77777777" w:rsidR="007C733F" w:rsidRDefault="007C733F" w:rsidP="00117488">
      <w:pPr>
        <w:spacing w:line="276" w:lineRule="auto"/>
        <w:rPr>
          <w:rFonts w:cs="Tahoma"/>
          <w:b/>
          <w:color w:val="0000FF"/>
          <w:sz w:val="14"/>
          <w:szCs w:val="14"/>
        </w:rPr>
      </w:pPr>
    </w:p>
    <w:p w14:paraId="2F4121DB" w14:textId="77777777" w:rsidR="007C733F" w:rsidRDefault="007C733F" w:rsidP="00117488">
      <w:pPr>
        <w:spacing w:line="276" w:lineRule="auto"/>
        <w:rPr>
          <w:rFonts w:cs="Tahoma"/>
          <w:b/>
          <w:color w:val="0000FF"/>
          <w:sz w:val="14"/>
          <w:szCs w:val="14"/>
        </w:rPr>
      </w:pPr>
    </w:p>
    <w:p w14:paraId="0E421D80" w14:textId="77777777" w:rsidR="007C733F" w:rsidRDefault="007C733F" w:rsidP="00117488">
      <w:pPr>
        <w:spacing w:line="276" w:lineRule="auto"/>
        <w:rPr>
          <w:rFonts w:cs="Tahoma"/>
          <w:b/>
          <w:color w:val="0000FF"/>
          <w:sz w:val="14"/>
          <w:szCs w:val="14"/>
        </w:rPr>
      </w:pPr>
    </w:p>
    <w:p w14:paraId="7413187A" w14:textId="77777777" w:rsidR="007C733F" w:rsidRPr="007C733F" w:rsidRDefault="007C733F" w:rsidP="007C733F">
      <w:pPr>
        <w:spacing w:line="276" w:lineRule="auto"/>
        <w:rPr>
          <w:rFonts w:eastAsia="Calibri" w:cs="Tahoma"/>
          <w:i/>
          <w:iCs/>
          <w:color w:val="0000FF"/>
          <w:sz w:val="18"/>
          <w:szCs w:val="18"/>
          <w:lang w:eastAsia="en-US"/>
        </w:rPr>
      </w:pPr>
      <w:r w:rsidRPr="007C733F">
        <w:rPr>
          <w:rFonts w:eastAsia="CIDFont+F1" w:cs="Tahoma"/>
          <w:i/>
          <w:iCs/>
          <w:color w:val="0000FF"/>
          <w:sz w:val="18"/>
          <w:szCs w:val="18"/>
        </w:rPr>
        <w:t xml:space="preserve">Zamawiający przez „Sezonowy ryczałt za gotowość (SRG)” rozumie gotowość sprzętu do zimowego utrzymania dróg, operatorów sprzętu, zabezpieczenia niezbędnych materiałów oraz środków łączności, w tym pełnienie dyżuru zimowego utrzymania dróg. </w:t>
      </w:r>
    </w:p>
    <w:p w14:paraId="1B9EFA02" w14:textId="77777777" w:rsidR="007C733F" w:rsidRPr="007C733F" w:rsidRDefault="007C733F" w:rsidP="007C733F">
      <w:pPr>
        <w:spacing w:before="120" w:line="276" w:lineRule="auto"/>
        <w:rPr>
          <w:rFonts w:cs="Tahoma"/>
          <w:i/>
          <w:iCs/>
          <w:color w:val="0000FF"/>
          <w:sz w:val="12"/>
          <w:szCs w:val="12"/>
        </w:rPr>
      </w:pPr>
      <w:r w:rsidRPr="007C733F">
        <w:rPr>
          <w:rFonts w:eastAsia="CIDFont+F1" w:cs="Tahoma"/>
          <w:i/>
          <w:iCs/>
          <w:color w:val="0000FF"/>
          <w:sz w:val="18"/>
          <w:szCs w:val="18"/>
        </w:rPr>
        <w:t>„Sezonowy ryczałt za gotowość” – wartość podana w formularzu cenowym rozliczana będzie miesięcznie proporcjonalnie do ilości dób świadczenia gotowości w okresie trwania „akcji zima” sezonu 2023/2024 z zastrzeżeniem, że „SRG” naliczany jest wyłącznie za dni (doby), w których Wykonawca w ramach niniejszej Umowy nie świadczy usług utrzymania zimowego dróg powiatowych poprzez odśnieżanie, usuwanie śliskości realizowane przy użyciu środków sprzętowo-transportowych.</w:t>
      </w:r>
    </w:p>
    <w:p w14:paraId="56CC3B7D" w14:textId="77777777" w:rsidR="007C733F" w:rsidRPr="00EF2F7D" w:rsidRDefault="007C733F" w:rsidP="00117488">
      <w:pPr>
        <w:spacing w:line="276" w:lineRule="auto"/>
        <w:rPr>
          <w:rFonts w:cs="Tahoma"/>
          <w:b/>
          <w:color w:val="0000FF"/>
          <w:sz w:val="14"/>
          <w:szCs w:val="14"/>
        </w:rPr>
      </w:pPr>
    </w:p>
    <w:p w14:paraId="099938C6" w14:textId="30DE7835" w:rsidR="00117488" w:rsidRDefault="00117488">
      <w:pPr>
        <w:spacing w:line="240" w:lineRule="auto"/>
        <w:jc w:val="left"/>
        <w:rPr>
          <w:rFonts w:cs="Tahoma"/>
          <w:b/>
          <w:szCs w:val="20"/>
          <w:u w:val="single"/>
        </w:rPr>
      </w:pPr>
      <w:r>
        <w:rPr>
          <w:rFonts w:cs="Tahoma"/>
          <w:b/>
          <w:szCs w:val="20"/>
          <w:u w:val="single"/>
        </w:rPr>
        <w:br w:type="page"/>
      </w:r>
    </w:p>
    <w:p w14:paraId="1F699CF8" w14:textId="77777777" w:rsidR="00DB159A" w:rsidRDefault="00DB159A" w:rsidP="00117488">
      <w:pPr>
        <w:tabs>
          <w:tab w:val="left" w:pos="708"/>
        </w:tabs>
        <w:spacing w:after="60" w:line="276" w:lineRule="auto"/>
        <w:jc w:val="right"/>
        <w:outlineLvl w:val="6"/>
        <w:rPr>
          <w:rFonts w:cs="Tahoma"/>
          <w:b/>
          <w:bCs/>
          <w:sz w:val="18"/>
          <w:szCs w:val="18"/>
        </w:rPr>
      </w:pPr>
    </w:p>
    <w:p w14:paraId="0278588D" w14:textId="2596A5F6" w:rsidR="00117488" w:rsidRPr="00EF2F7D" w:rsidRDefault="00117488" w:rsidP="00117488">
      <w:pPr>
        <w:tabs>
          <w:tab w:val="left" w:pos="708"/>
        </w:tabs>
        <w:spacing w:after="60" w:line="276" w:lineRule="auto"/>
        <w:jc w:val="right"/>
        <w:outlineLvl w:val="6"/>
        <w:rPr>
          <w:rFonts w:cs="Tahoma"/>
          <w:sz w:val="16"/>
          <w:szCs w:val="16"/>
        </w:rPr>
      </w:pPr>
      <w:r w:rsidRPr="00EF2F7D">
        <w:rPr>
          <w:rFonts w:cs="Tahoma"/>
          <w:b/>
          <w:bCs/>
          <w:sz w:val="18"/>
          <w:szCs w:val="18"/>
        </w:rPr>
        <w:t>Formularz cenowy</w:t>
      </w:r>
      <w:r w:rsidRPr="00EF2F7D">
        <w:rPr>
          <w:rFonts w:cs="Tahoma"/>
          <w:sz w:val="18"/>
          <w:szCs w:val="18"/>
        </w:rPr>
        <w:t xml:space="preserve"> </w:t>
      </w:r>
      <w:r w:rsidRPr="00EF2F7D">
        <w:rPr>
          <w:rFonts w:cs="Tahoma"/>
          <w:b/>
          <w:bCs/>
          <w:sz w:val="18"/>
          <w:szCs w:val="18"/>
          <w:highlight w:val="yellow"/>
        </w:rPr>
        <w:t xml:space="preserve">dla </w:t>
      </w:r>
      <w:r>
        <w:rPr>
          <w:rFonts w:cs="Tahoma"/>
          <w:b/>
          <w:bCs/>
          <w:sz w:val="18"/>
          <w:szCs w:val="18"/>
          <w:highlight w:val="yellow"/>
        </w:rPr>
        <w:t>VIII</w:t>
      </w:r>
      <w:r w:rsidRPr="00EF2F7D">
        <w:rPr>
          <w:rFonts w:cs="Tahoma"/>
          <w:b/>
          <w:bCs/>
          <w:sz w:val="18"/>
          <w:szCs w:val="18"/>
          <w:highlight w:val="yellow"/>
        </w:rPr>
        <w:t xml:space="preserve"> części zamówienia</w:t>
      </w:r>
      <w:r w:rsidRPr="00EF2F7D">
        <w:rPr>
          <w:rFonts w:cs="Tahoma"/>
          <w:sz w:val="18"/>
          <w:szCs w:val="18"/>
        </w:rPr>
        <w:t xml:space="preserve"> </w:t>
      </w:r>
      <w:r w:rsidRPr="00EF2F7D">
        <w:rPr>
          <w:rFonts w:cs="Tahoma"/>
          <w:sz w:val="16"/>
          <w:szCs w:val="16"/>
        </w:rPr>
        <w:t>(integralna część formularza oferty)</w:t>
      </w:r>
    </w:p>
    <w:p w14:paraId="5DE9CEDF" w14:textId="77777777" w:rsidR="00117488" w:rsidRPr="00AA35DA" w:rsidRDefault="00117488" w:rsidP="00117488">
      <w:pPr>
        <w:tabs>
          <w:tab w:val="left" w:pos="708"/>
        </w:tabs>
        <w:spacing w:after="60" w:line="276" w:lineRule="auto"/>
        <w:outlineLvl w:val="6"/>
        <w:rPr>
          <w:rFonts w:cs="Tahoma"/>
          <w:sz w:val="10"/>
          <w:szCs w:val="10"/>
        </w:rPr>
      </w:pPr>
      <w:r w:rsidRPr="00EF2F7D">
        <w:rPr>
          <w:rFonts w:cs="Tahoma"/>
        </w:rPr>
        <w:t>…............................................</w:t>
      </w:r>
    </w:p>
    <w:p w14:paraId="6DB21CF3" w14:textId="77777777" w:rsidR="00117488" w:rsidRPr="00EF2F7D" w:rsidRDefault="00117488" w:rsidP="00117488">
      <w:pPr>
        <w:spacing w:line="276" w:lineRule="auto"/>
        <w:rPr>
          <w:rFonts w:cs="Tahoma"/>
          <w:sz w:val="16"/>
        </w:rPr>
      </w:pPr>
      <w:r w:rsidRPr="00EF2F7D">
        <w:rPr>
          <w:rFonts w:cs="Tahoma"/>
          <w:sz w:val="16"/>
        </w:rPr>
        <w:t xml:space="preserve">      /nazwa i adres wykonawcy/</w:t>
      </w:r>
    </w:p>
    <w:p w14:paraId="650D823F" w14:textId="77777777" w:rsidR="00117488" w:rsidRPr="0062215D" w:rsidRDefault="00117488" w:rsidP="00117488">
      <w:pPr>
        <w:spacing w:line="276" w:lineRule="auto"/>
        <w:ind w:right="-44"/>
        <w:jc w:val="center"/>
        <w:rPr>
          <w:rFonts w:cs="Tahoma"/>
          <w:b/>
          <w:bCs/>
          <w:sz w:val="28"/>
          <w:szCs w:val="28"/>
        </w:rPr>
      </w:pPr>
      <w:r w:rsidRPr="0062215D">
        <w:rPr>
          <w:rFonts w:cs="Tahoma"/>
          <w:b/>
          <w:bCs/>
          <w:sz w:val="28"/>
          <w:szCs w:val="28"/>
        </w:rPr>
        <w:t>FORMULARZ CENOWY</w:t>
      </w:r>
    </w:p>
    <w:p w14:paraId="524AA159" w14:textId="4489422A" w:rsidR="00117488" w:rsidRPr="002A000B" w:rsidRDefault="00740BAF" w:rsidP="00117488">
      <w:pPr>
        <w:spacing w:before="40" w:after="40" w:line="276" w:lineRule="auto"/>
        <w:ind w:left="567" w:hanging="567"/>
        <w:jc w:val="center"/>
        <w:rPr>
          <w:rFonts w:cs="Tahoma"/>
          <w:b/>
          <w:i/>
          <w:iCs/>
          <w:color w:val="0000FF"/>
          <w:sz w:val="18"/>
          <w:szCs w:val="18"/>
        </w:rPr>
      </w:pPr>
      <w:r w:rsidRPr="00AE5025">
        <w:rPr>
          <w:rFonts w:cs="Tahoma"/>
          <w:b/>
          <w:i/>
          <w:iCs/>
          <w:color w:val="0000FF"/>
          <w:sz w:val="22"/>
          <w:szCs w:val="22"/>
        </w:rPr>
        <w:t xml:space="preserve">Zimowe utrzymanie dróg powiatowych </w:t>
      </w:r>
      <w:r>
        <w:rPr>
          <w:rFonts w:cs="Tahoma"/>
          <w:b/>
          <w:i/>
          <w:iCs/>
          <w:color w:val="0000FF"/>
          <w:sz w:val="22"/>
          <w:szCs w:val="22"/>
        </w:rPr>
        <w:t>w</w:t>
      </w:r>
      <w:r w:rsidRPr="00AE5025">
        <w:rPr>
          <w:rFonts w:cs="Tahoma"/>
          <w:b/>
          <w:i/>
          <w:iCs/>
          <w:color w:val="0000FF"/>
          <w:sz w:val="22"/>
          <w:szCs w:val="22"/>
        </w:rPr>
        <w:t xml:space="preserve"> Powi</w:t>
      </w:r>
      <w:r>
        <w:rPr>
          <w:rFonts w:cs="Tahoma"/>
          <w:b/>
          <w:i/>
          <w:iCs/>
          <w:color w:val="0000FF"/>
          <w:sz w:val="22"/>
          <w:szCs w:val="22"/>
        </w:rPr>
        <w:t xml:space="preserve">ecie </w:t>
      </w:r>
      <w:r w:rsidRPr="00AE5025">
        <w:rPr>
          <w:rFonts w:cs="Tahoma"/>
          <w:b/>
          <w:i/>
          <w:iCs/>
          <w:color w:val="0000FF"/>
          <w:sz w:val="22"/>
          <w:szCs w:val="22"/>
        </w:rPr>
        <w:t>Kędzierzyńsko-Kozielski</w:t>
      </w:r>
      <w:r>
        <w:rPr>
          <w:rFonts w:cs="Tahoma"/>
          <w:b/>
          <w:i/>
          <w:iCs/>
          <w:color w:val="0000FF"/>
          <w:sz w:val="22"/>
          <w:szCs w:val="22"/>
        </w:rPr>
        <w:t xml:space="preserve">m </w:t>
      </w:r>
      <w:r w:rsidRPr="00AE5025">
        <w:rPr>
          <w:rFonts w:cs="Tahoma"/>
          <w:b/>
          <w:i/>
          <w:iCs/>
          <w:color w:val="0000FF"/>
          <w:sz w:val="22"/>
          <w:szCs w:val="22"/>
        </w:rPr>
        <w:t>w sezonie zimowym 2023-2024</w:t>
      </w:r>
      <w:r>
        <w:rPr>
          <w:rFonts w:cs="Tahoma"/>
          <w:b/>
          <w:i/>
          <w:iCs/>
          <w:color w:val="0000FF"/>
          <w:sz w:val="22"/>
          <w:szCs w:val="22"/>
        </w:rPr>
        <w:t xml:space="preserve"> </w:t>
      </w:r>
      <w:r w:rsidRPr="00AE5025">
        <w:rPr>
          <w:rFonts w:cs="Tahoma"/>
          <w:b/>
          <w:i/>
          <w:iCs/>
          <w:color w:val="0000FF"/>
          <w:sz w:val="22"/>
          <w:szCs w:val="22"/>
        </w:rPr>
        <w:t>na</w:t>
      </w:r>
      <w:r>
        <w:rPr>
          <w:rFonts w:cs="Tahoma"/>
          <w:b/>
          <w:i/>
          <w:iCs/>
          <w:color w:val="0000FF"/>
          <w:sz w:val="22"/>
          <w:szCs w:val="22"/>
        </w:rPr>
        <w:t> </w:t>
      </w:r>
      <w:r w:rsidRPr="00AE5025">
        <w:rPr>
          <w:rFonts w:cs="Tahoma"/>
          <w:b/>
          <w:i/>
          <w:iCs/>
          <w:color w:val="0000FF"/>
          <w:sz w:val="22"/>
          <w:szCs w:val="22"/>
        </w:rPr>
        <w:t>terenie Gmin: Cisek, Pawłowiczki</w:t>
      </w:r>
    </w:p>
    <w:p w14:paraId="141CB3D8" w14:textId="77777777" w:rsidR="00117488" w:rsidRPr="00EF2F7D" w:rsidRDefault="00117488" w:rsidP="00117488">
      <w:pPr>
        <w:spacing w:line="276" w:lineRule="auto"/>
        <w:jc w:val="center"/>
        <w:rPr>
          <w:rFonts w:cs="Tahoma"/>
          <w:b/>
          <w:i/>
          <w:iCs/>
          <w:color w:val="0000FF"/>
          <w:sz w:val="10"/>
          <w:szCs w:val="10"/>
        </w:rPr>
      </w:pPr>
    </w:p>
    <w:p w14:paraId="2C2C1726" w14:textId="77777777" w:rsidR="00117488" w:rsidRPr="00EF2F7D" w:rsidRDefault="00117488" w:rsidP="00117488">
      <w:pPr>
        <w:spacing w:line="276" w:lineRule="auto"/>
        <w:jc w:val="center"/>
        <w:rPr>
          <w:rFonts w:cs="Tahoma"/>
          <w:b/>
          <w:szCs w:val="20"/>
        </w:rPr>
      </w:pPr>
      <w:r w:rsidRPr="00DC606F">
        <w:rPr>
          <w:rFonts w:cs="Tahoma"/>
          <w:b/>
          <w:bCs/>
          <w:szCs w:val="20"/>
          <w:highlight w:val="yellow"/>
        </w:rPr>
        <w:t xml:space="preserve">Część </w:t>
      </w:r>
      <w:r>
        <w:rPr>
          <w:rFonts w:cs="Tahoma"/>
          <w:b/>
          <w:bCs/>
          <w:szCs w:val="20"/>
          <w:highlight w:val="yellow"/>
        </w:rPr>
        <w:t>V</w:t>
      </w:r>
      <w:r w:rsidRPr="00A62342">
        <w:rPr>
          <w:rFonts w:cs="Tahoma"/>
          <w:b/>
          <w:bCs/>
          <w:szCs w:val="20"/>
          <w:highlight w:val="yellow"/>
        </w:rPr>
        <w:t>I</w:t>
      </w:r>
      <w:r w:rsidRPr="00EB3278">
        <w:rPr>
          <w:rFonts w:cs="Tahoma"/>
          <w:b/>
          <w:bCs/>
          <w:szCs w:val="20"/>
          <w:highlight w:val="yellow"/>
        </w:rPr>
        <w:t>II</w:t>
      </w:r>
      <w:r w:rsidRPr="00EF2F7D">
        <w:rPr>
          <w:rFonts w:cs="Tahoma"/>
          <w:b/>
          <w:bCs/>
          <w:szCs w:val="20"/>
        </w:rPr>
        <w:t xml:space="preserve"> -</w:t>
      </w:r>
      <w:r w:rsidRPr="00EF2F7D">
        <w:rPr>
          <w:rFonts w:cs="Tahoma"/>
          <w:szCs w:val="20"/>
        </w:rPr>
        <w:t xml:space="preserve"> </w:t>
      </w:r>
      <w:r w:rsidRPr="00DC606F">
        <w:rPr>
          <w:rFonts w:cs="Tahoma"/>
          <w:b/>
          <w:szCs w:val="20"/>
        </w:rPr>
        <w:t xml:space="preserve">Droga nr </w:t>
      </w:r>
      <w:r w:rsidRPr="00EB3278">
        <w:rPr>
          <w:rFonts w:cs="Tahoma"/>
          <w:b/>
          <w:szCs w:val="20"/>
        </w:rPr>
        <w:t xml:space="preserve">1403 O Cisek – Biadaczów, </w:t>
      </w:r>
      <w:r>
        <w:rPr>
          <w:rFonts w:cs="Tahoma"/>
          <w:b/>
          <w:szCs w:val="20"/>
        </w:rPr>
        <w:t xml:space="preserve">nr </w:t>
      </w:r>
      <w:r w:rsidRPr="00EB3278">
        <w:rPr>
          <w:rFonts w:cs="Tahoma"/>
          <w:b/>
          <w:szCs w:val="20"/>
        </w:rPr>
        <w:t>1422 O Zakrzów – Cisek</w:t>
      </w:r>
      <w:r w:rsidRPr="00B2150D">
        <w:rPr>
          <w:rFonts w:cs="Tahoma"/>
          <w:b/>
          <w:szCs w:val="20"/>
        </w:rPr>
        <w:t xml:space="preserve"> </w:t>
      </w:r>
    </w:p>
    <w:p w14:paraId="3280D0B1" w14:textId="77777777" w:rsidR="00117488" w:rsidRPr="00EF2F7D" w:rsidRDefault="00117488" w:rsidP="00117488">
      <w:pPr>
        <w:spacing w:line="276" w:lineRule="auto"/>
        <w:rPr>
          <w:rFonts w:cs="Tahoma"/>
          <w:i/>
          <w:sz w:val="10"/>
          <w:szCs w:val="10"/>
        </w:rPr>
      </w:pPr>
      <w:r w:rsidRPr="00EF2F7D">
        <w:rPr>
          <w:rFonts w:cs="Tahoma"/>
          <w:sz w:val="14"/>
          <w:szCs w:val="14"/>
        </w:rPr>
        <w:tab/>
      </w:r>
      <w:r w:rsidRPr="00EF2F7D">
        <w:rPr>
          <w:rFonts w:cs="Tahoma"/>
          <w:sz w:val="14"/>
          <w:szCs w:val="14"/>
        </w:rPr>
        <w:tab/>
      </w:r>
      <w:r w:rsidRPr="00EF2F7D">
        <w:rPr>
          <w:rFonts w:cs="Tahoma"/>
          <w:sz w:val="14"/>
          <w:szCs w:val="14"/>
        </w:rPr>
        <w:tab/>
      </w:r>
      <w:r w:rsidRPr="00EF2F7D">
        <w:rPr>
          <w:rFonts w:cs="Tahoma"/>
          <w:sz w:val="14"/>
          <w:szCs w:val="14"/>
        </w:rPr>
        <w:tab/>
      </w:r>
    </w:p>
    <w:tbl>
      <w:tblPr>
        <w:tblW w:w="10348" w:type="dxa"/>
        <w:tblInd w:w="-7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1"/>
        <w:gridCol w:w="2850"/>
        <w:gridCol w:w="709"/>
        <w:gridCol w:w="1376"/>
        <w:gridCol w:w="1374"/>
        <w:gridCol w:w="1139"/>
        <w:gridCol w:w="1214"/>
        <w:gridCol w:w="1275"/>
      </w:tblGrid>
      <w:tr w:rsidR="00117488" w:rsidRPr="00EF2F7D" w14:paraId="79ABF031" w14:textId="77777777" w:rsidTr="00573E7A">
        <w:trPr>
          <w:trHeight w:val="1211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2DF82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>Lp.</w:t>
            </w:r>
          </w:p>
        </w:tc>
        <w:tc>
          <w:tcPr>
            <w:tcW w:w="2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54376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>Rodzaj prac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9D96A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>Jedn.</w:t>
            </w: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67F4A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 xml:space="preserve">Przewidywana jednokrotna ilość prac </w:t>
            </w:r>
          </w:p>
        </w:tc>
        <w:tc>
          <w:tcPr>
            <w:tcW w:w="1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E142D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b/>
                <w:spacing w:val="-6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6"/>
                <w:sz w:val="16"/>
                <w:szCs w:val="16"/>
              </w:rPr>
              <w:t xml:space="preserve">Przewidywana krotność prac </w:t>
            </w:r>
          </w:p>
          <w:p w14:paraId="46C8B11A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F1979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 xml:space="preserve">Cena jedn. </w:t>
            </w:r>
          </w:p>
          <w:p w14:paraId="3BC1076E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>[zł brutto]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6E3F2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 xml:space="preserve">Wartość </w:t>
            </w:r>
          </w:p>
          <w:p w14:paraId="75A3A4B6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>[zł brutto] (d*e*f)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2C63E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>Ilość sezonów</w:t>
            </w:r>
          </w:p>
        </w:tc>
      </w:tr>
      <w:tr w:rsidR="00117488" w:rsidRPr="00847887" w14:paraId="54C9CB5D" w14:textId="77777777" w:rsidTr="00573E7A">
        <w:trPr>
          <w:trHeight w:val="330"/>
        </w:trPr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42A866E" w14:textId="77777777" w:rsidR="00117488" w:rsidRPr="00847887" w:rsidRDefault="00117488" w:rsidP="00573E7A">
            <w:pPr>
              <w:spacing w:line="276" w:lineRule="auto"/>
              <w:jc w:val="center"/>
              <w:rPr>
                <w:rFonts w:cs="Tahoma"/>
                <w:b/>
                <w:bCs/>
                <w:i/>
                <w:iCs/>
                <w:sz w:val="14"/>
                <w:szCs w:val="14"/>
              </w:rPr>
            </w:pPr>
            <w:r w:rsidRPr="00847887">
              <w:rPr>
                <w:rFonts w:cs="Tahoma"/>
                <w:b/>
                <w:bCs/>
                <w:i/>
                <w:iCs/>
                <w:sz w:val="14"/>
                <w:szCs w:val="14"/>
              </w:rPr>
              <w:t>a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E7402E6" w14:textId="77777777" w:rsidR="00117488" w:rsidRPr="00847887" w:rsidRDefault="00117488" w:rsidP="00573E7A">
            <w:pPr>
              <w:spacing w:line="276" w:lineRule="auto"/>
              <w:jc w:val="center"/>
              <w:rPr>
                <w:rFonts w:cs="Tahoma"/>
                <w:b/>
                <w:bCs/>
                <w:i/>
                <w:iCs/>
                <w:sz w:val="14"/>
                <w:szCs w:val="14"/>
              </w:rPr>
            </w:pPr>
            <w:r w:rsidRPr="00847887">
              <w:rPr>
                <w:rFonts w:cs="Tahoma"/>
                <w:b/>
                <w:bCs/>
                <w:i/>
                <w:iCs/>
                <w:sz w:val="14"/>
                <w:szCs w:val="14"/>
              </w:rPr>
              <w:t>b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3A022B2" w14:textId="77777777" w:rsidR="00117488" w:rsidRPr="00847887" w:rsidRDefault="00117488" w:rsidP="00573E7A">
            <w:pPr>
              <w:spacing w:line="276" w:lineRule="auto"/>
              <w:jc w:val="center"/>
              <w:rPr>
                <w:rFonts w:cs="Tahoma"/>
                <w:b/>
                <w:bCs/>
                <w:i/>
                <w:iCs/>
                <w:sz w:val="14"/>
                <w:szCs w:val="14"/>
              </w:rPr>
            </w:pPr>
            <w:r w:rsidRPr="00847887">
              <w:rPr>
                <w:rFonts w:cs="Tahoma"/>
                <w:b/>
                <w:bCs/>
                <w:i/>
                <w:iCs/>
                <w:sz w:val="14"/>
                <w:szCs w:val="14"/>
              </w:rPr>
              <w:t>c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15FEB4A" w14:textId="77777777" w:rsidR="00117488" w:rsidRPr="00847887" w:rsidRDefault="00117488" w:rsidP="00573E7A">
            <w:pPr>
              <w:spacing w:line="276" w:lineRule="auto"/>
              <w:jc w:val="center"/>
              <w:rPr>
                <w:rFonts w:cs="Tahoma"/>
                <w:b/>
                <w:bCs/>
                <w:i/>
                <w:iCs/>
                <w:sz w:val="14"/>
                <w:szCs w:val="14"/>
              </w:rPr>
            </w:pPr>
            <w:r w:rsidRPr="00847887">
              <w:rPr>
                <w:rFonts w:cs="Tahoma"/>
                <w:b/>
                <w:bCs/>
                <w:i/>
                <w:iCs/>
                <w:sz w:val="14"/>
                <w:szCs w:val="14"/>
              </w:rPr>
              <w:t>d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7D273EA" w14:textId="77777777" w:rsidR="00117488" w:rsidRPr="00847887" w:rsidRDefault="00117488" w:rsidP="00573E7A">
            <w:pPr>
              <w:spacing w:line="276" w:lineRule="auto"/>
              <w:jc w:val="center"/>
              <w:rPr>
                <w:rFonts w:cs="Tahoma"/>
                <w:b/>
                <w:bCs/>
                <w:i/>
                <w:iCs/>
                <w:sz w:val="14"/>
                <w:szCs w:val="14"/>
              </w:rPr>
            </w:pPr>
            <w:r w:rsidRPr="00847887">
              <w:rPr>
                <w:rFonts w:cs="Tahoma"/>
                <w:b/>
                <w:bCs/>
                <w:i/>
                <w:iCs/>
                <w:sz w:val="14"/>
                <w:szCs w:val="14"/>
              </w:rPr>
              <w:t>e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FB59F91" w14:textId="77777777" w:rsidR="00117488" w:rsidRPr="00847887" w:rsidRDefault="00117488" w:rsidP="00573E7A">
            <w:pPr>
              <w:spacing w:line="276" w:lineRule="auto"/>
              <w:jc w:val="center"/>
              <w:rPr>
                <w:rFonts w:cs="Tahoma"/>
                <w:b/>
                <w:bCs/>
                <w:i/>
                <w:iCs/>
                <w:sz w:val="14"/>
                <w:szCs w:val="14"/>
              </w:rPr>
            </w:pPr>
            <w:r w:rsidRPr="00847887">
              <w:rPr>
                <w:rFonts w:cs="Tahoma"/>
                <w:b/>
                <w:bCs/>
                <w:i/>
                <w:iCs/>
                <w:sz w:val="14"/>
                <w:szCs w:val="14"/>
              </w:rPr>
              <w:t>f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5B7430F" w14:textId="77777777" w:rsidR="00117488" w:rsidRPr="00847887" w:rsidRDefault="00117488" w:rsidP="00573E7A">
            <w:pPr>
              <w:spacing w:line="276" w:lineRule="auto"/>
              <w:jc w:val="center"/>
              <w:rPr>
                <w:rFonts w:cs="Tahoma"/>
                <w:b/>
                <w:bCs/>
                <w:i/>
                <w:iCs/>
                <w:sz w:val="14"/>
                <w:szCs w:val="14"/>
              </w:rPr>
            </w:pPr>
            <w:r w:rsidRPr="00847887">
              <w:rPr>
                <w:rFonts w:cs="Tahoma"/>
                <w:b/>
                <w:bCs/>
                <w:i/>
                <w:iCs/>
                <w:sz w:val="14"/>
                <w:szCs w:val="14"/>
              </w:rPr>
              <w:t>g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29477EE" w14:textId="77777777" w:rsidR="00117488" w:rsidRPr="00847887" w:rsidRDefault="00117488" w:rsidP="00573E7A">
            <w:pPr>
              <w:spacing w:line="276" w:lineRule="auto"/>
              <w:jc w:val="center"/>
              <w:rPr>
                <w:rFonts w:cs="Tahoma"/>
                <w:b/>
                <w:bCs/>
                <w:i/>
                <w:iCs/>
                <w:sz w:val="14"/>
                <w:szCs w:val="14"/>
              </w:rPr>
            </w:pPr>
            <w:r w:rsidRPr="00847887">
              <w:rPr>
                <w:rFonts w:cs="Tahoma"/>
                <w:b/>
                <w:bCs/>
                <w:i/>
                <w:iCs/>
                <w:sz w:val="14"/>
                <w:szCs w:val="14"/>
              </w:rPr>
              <w:t>h</w:t>
            </w:r>
          </w:p>
        </w:tc>
      </w:tr>
      <w:tr w:rsidR="00117488" w:rsidRPr="00EF2F7D" w14:paraId="14D4784C" w14:textId="77777777" w:rsidTr="00573E7A">
        <w:trPr>
          <w:trHeight w:val="680"/>
        </w:trPr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B89D2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1.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331BA" w14:textId="77777777" w:rsidR="00117488" w:rsidRPr="00EF2F7D" w:rsidRDefault="00117488" w:rsidP="00573E7A">
            <w:pPr>
              <w:spacing w:line="276" w:lineRule="auto"/>
              <w:jc w:val="left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8"/>
                <w:szCs w:val="18"/>
              </w:rPr>
              <w:t>Zapobieganie/usuwanie śliskości nawierzchni dróg (z użyciem mieszanki piaskowo-solnej)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790BF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8"/>
                <w:szCs w:val="18"/>
              </w:rPr>
              <w:t>km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8EA0B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8,51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78F2D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5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C6977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6FC4F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A22C4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1,00</w:t>
            </w:r>
          </w:p>
        </w:tc>
      </w:tr>
      <w:tr w:rsidR="00117488" w:rsidRPr="00EF2F7D" w14:paraId="29B211F0" w14:textId="77777777" w:rsidTr="00573E7A">
        <w:trPr>
          <w:trHeight w:val="503"/>
        </w:trPr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7ACD7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2.</w:t>
            </w:r>
          </w:p>
        </w:tc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E748B" w14:textId="77777777" w:rsidR="00117488" w:rsidRPr="00EF2F7D" w:rsidRDefault="00117488" w:rsidP="00573E7A">
            <w:pPr>
              <w:spacing w:line="276" w:lineRule="auto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8"/>
                <w:szCs w:val="18"/>
              </w:rPr>
              <w:t>Odśnieżanie nawierzchni dróg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9DA6D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8"/>
                <w:szCs w:val="18"/>
              </w:rPr>
              <w:t>km</w:t>
            </w:r>
          </w:p>
        </w:tc>
        <w:tc>
          <w:tcPr>
            <w:tcW w:w="1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D70F2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8,51</w:t>
            </w:r>
          </w:p>
        </w:tc>
        <w:tc>
          <w:tcPr>
            <w:tcW w:w="1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2DCBE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5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B1CEB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1508B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BB0FF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1,00</w:t>
            </w:r>
          </w:p>
        </w:tc>
      </w:tr>
      <w:tr w:rsidR="00117488" w:rsidRPr="00EF2F7D" w14:paraId="681C1B04" w14:textId="77777777" w:rsidTr="00573E7A">
        <w:trPr>
          <w:trHeight w:val="680"/>
        </w:trPr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6DBDC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3.</w:t>
            </w:r>
          </w:p>
        </w:tc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D5F31" w14:textId="77777777" w:rsidR="00117488" w:rsidRPr="00EF2F7D" w:rsidRDefault="00117488" w:rsidP="00573E7A">
            <w:pPr>
              <w:spacing w:line="276" w:lineRule="auto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8"/>
                <w:szCs w:val="18"/>
              </w:rPr>
              <w:t>Jednoczesne odśnieżanie i usuwanie śliskoś</w:t>
            </w:r>
            <w:r>
              <w:rPr>
                <w:rFonts w:cs="Tahoma"/>
                <w:color w:val="000000"/>
                <w:sz w:val="18"/>
                <w:szCs w:val="18"/>
              </w:rPr>
              <w:t>c</w:t>
            </w:r>
            <w:r w:rsidRPr="00EF2F7D">
              <w:rPr>
                <w:rFonts w:cs="Tahoma"/>
                <w:color w:val="000000"/>
                <w:sz w:val="18"/>
                <w:szCs w:val="18"/>
              </w:rPr>
              <w:t>i nawierzchni dróg (z użyciem mieszanki piaskowo-solnej)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98D3A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8"/>
                <w:szCs w:val="18"/>
              </w:rPr>
              <w:t>km</w:t>
            </w:r>
          </w:p>
        </w:tc>
        <w:tc>
          <w:tcPr>
            <w:tcW w:w="1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BCD47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8,51</w:t>
            </w:r>
          </w:p>
        </w:tc>
        <w:tc>
          <w:tcPr>
            <w:tcW w:w="1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EE326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color w:val="00B050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5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D1826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4407F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B280B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1,00</w:t>
            </w:r>
          </w:p>
        </w:tc>
      </w:tr>
      <w:tr w:rsidR="00117488" w:rsidRPr="00EF2F7D" w14:paraId="2E2002AE" w14:textId="77777777" w:rsidTr="00573E7A">
        <w:trPr>
          <w:trHeight w:val="625"/>
        </w:trPr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54D62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4.</w:t>
            </w:r>
          </w:p>
        </w:tc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675C8" w14:textId="77777777" w:rsidR="00117488" w:rsidRPr="00EF2F7D" w:rsidRDefault="00117488" w:rsidP="00573E7A">
            <w:pPr>
              <w:spacing w:line="276" w:lineRule="auto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8"/>
                <w:szCs w:val="18"/>
              </w:rPr>
              <w:t>Odśnieżanie nawierzchni dróg ładowarką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13093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8"/>
                <w:szCs w:val="18"/>
              </w:rPr>
              <w:t>godz.</w:t>
            </w:r>
          </w:p>
        </w:tc>
        <w:tc>
          <w:tcPr>
            <w:tcW w:w="1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17D14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-</w:t>
            </w:r>
          </w:p>
        </w:tc>
        <w:tc>
          <w:tcPr>
            <w:tcW w:w="1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81D8A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-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21699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996D1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BA258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1,00</w:t>
            </w:r>
          </w:p>
        </w:tc>
      </w:tr>
      <w:tr w:rsidR="00117488" w:rsidRPr="00EF2F7D" w14:paraId="1B7943DD" w14:textId="77777777" w:rsidTr="00573E7A">
        <w:trPr>
          <w:trHeight w:val="680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39897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5.</w:t>
            </w:r>
          </w:p>
        </w:tc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1A85B" w14:textId="77777777" w:rsidR="00117488" w:rsidRPr="00EF2F7D" w:rsidRDefault="00117488" w:rsidP="00573E7A">
            <w:pPr>
              <w:spacing w:line="276" w:lineRule="auto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color w:val="000000"/>
                <w:sz w:val="18"/>
                <w:szCs w:val="18"/>
              </w:rPr>
              <w:t>Sezonowy ryczałt za gotowość*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47A2E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doba</w:t>
            </w:r>
          </w:p>
        </w:tc>
        <w:tc>
          <w:tcPr>
            <w:tcW w:w="1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02FB9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1,0</w:t>
            </w:r>
          </w:p>
        </w:tc>
        <w:tc>
          <w:tcPr>
            <w:tcW w:w="1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38D2B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65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B96F7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B7498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4D697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1,00</w:t>
            </w:r>
          </w:p>
        </w:tc>
      </w:tr>
      <w:tr w:rsidR="00117488" w:rsidRPr="00EF2F7D" w14:paraId="484808A4" w14:textId="77777777" w:rsidTr="00573E7A">
        <w:trPr>
          <w:trHeight w:val="611"/>
        </w:trPr>
        <w:tc>
          <w:tcPr>
            <w:tcW w:w="7859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  <w:hideMark/>
          </w:tcPr>
          <w:p w14:paraId="162D2312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b/>
                <w:color w:val="000000"/>
                <w:sz w:val="16"/>
                <w:szCs w:val="16"/>
              </w:rPr>
            </w:pPr>
            <w:r w:rsidRPr="00EF2F7D">
              <w:rPr>
                <w:rFonts w:cs="Tahoma"/>
                <w:b/>
                <w:color w:val="000000"/>
                <w:sz w:val="16"/>
                <w:szCs w:val="16"/>
              </w:rPr>
              <w:t>Całkowita wartość [zł brutto]</w:t>
            </w:r>
          </w:p>
          <w:p w14:paraId="5CA71C57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color w:val="000000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6"/>
                <w:szCs w:val="16"/>
              </w:rPr>
              <w:t>(</w:t>
            </w:r>
            <w:r w:rsidRPr="00AE1329">
              <w:rPr>
                <w:rFonts w:cs="Tahoma"/>
                <w:color w:val="000000"/>
                <w:sz w:val="16"/>
                <w:szCs w:val="16"/>
              </w:rPr>
              <w:t>Suma kolumna „g” Lp. 1 - 5</w:t>
            </w:r>
            <w:r w:rsidRPr="00EF2F7D">
              <w:rPr>
                <w:rFonts w:cs="Tahoma"/>
                <w:color w:val="000000"/>
                <w:sz w:val="16"/>
                <w:szCs w:val="16"/>
              </w:rPr>
              <w:t>)</w:t>
            </w:r>
          </w:p>
          <w:p w14:paraId="11F7154B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b/>
                <w:bCs/>
                <w:color w:val="000000"/>
                <w:sz w:val="16"/>
                <w:szCs w:val="16"/>
              </w:rPr>
            </w:pPr>
            <w:r w:rsidRPr="00EF2F7D">
              <w:rPr>
                <w:rFonts w:cs="Tahoma"/>
                <w:b/>
                <w:bCs/>
                <w:i/>
                <w:iCs/>
                <w:color w:val="FF0000"/>
                <w:sz w:val="16"/>
                <w:szCs w:val="16"/>
              </w:rPr>
              <w:t>(kwota</w:t>
            </w:r>
            <w:r w:rsidRPr="00EF2F7D">
              <w:rPr>
                <w:rFonts w:cs="Tahoma"/>
                <w:b/>
                <w:bCs/>
                <w:color w:val="FF0000"/>
                <w:sz w:val="16"/>
                <w:szCs w:val="16"/>
              </w:rPr>
              <w:t xml:space="preserve"> </w:t>
            </w:r>
            <w:r w:rsidRPr="00EF2F7D">
              <w:rPr>
                <w:rFonts w:cs="Tahoma"/>
                <w:b/>
                <w:bCs/>
                <w:i/>
                <w:iCs/>
                <w:color w:val="FF0000"/>
                <w:sz w:val="16"/>
                <w:szCs w:val="16"/>
              </w:rPr>
              <w:t>przeniesiona do formularza oferty)</w:t>
            </w:r>
          </w:p>
          <w:p w14:paraId="4EF88FFF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color w:val="000000"/>
                <w:sz w:val="16"/>
                <w:szCs w:val="16"/>
              </w:rPr>
            </w:pPr>
          </w:p>
        </w:tc>
        <w:tc>
          <w:tcPr>
            <w:tcW w:w="248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0B91ADB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b/>
                <w:bCs/>
                <w:color w:val="000000"/>
                <w:sz w:val="16"/>
                <w:szCs w:val="16"/>
              </w:rPr>
            </w:pPr>
          </w:p>
        </w:tc>
      </w:tr>
    </w:tbl>
    <w:p w14:paraId="0E80678E" w14:textId="77777777" w:rsidR="00117488" w:rsidRPr="001D2769" w:rsidRDefault="00117488" w:rsidP="00117488">
      <w:pPr>
        <w:spacing w:line="276" w:lineRule="auto"/>
        <w:rPr>
          <w:rFonts w:cs="Tahoma"/>
          <w:sz w:val="10"/>
          <w:szCs w:val="10"/>
        </w:rPr>
      </w:pPr>
    </w:p>
    <w:p w14:paraId="6F115C3E" w14:textId="77777777" w:rsidR="00117488" w:rsidRDefault="00117488" w:rsidP="00117488">
      <w:pPr>
        <w:spacing w:before="60" w:line="276" w:lineRule="auto"/>
        <w:rPr>
          <w:rFonts w:cs="Tahoma"/>
          <w:szCs w:val="20"/>
        </w:rPr>
      </w:pPr>
      <w:r w:rsidRPr="00EF2F7D">
        <w:rPr>
          <w:rFonts w:cs="Tahoma"/>
          <w:szCs w:val="20"/>
        </w:rPr>
        <w:t xml:space="preserve">                                                      </w:t>
      </w:r>
    </w:p>
    <w:p w14:paraId="080CB66E" w14:textId="77777777" w:rsidR="00117488" w:rsidRPr="00EF2F7D" w:rsidRDefault="00117488" w:rsidP="00117488">
      <w:pPr>
        <w:spacing w:before="60" w:line="276" w:lineRule="auto"/>
        <w:ind w:left="2832" w:firstLine="708"/>
        <w:rPr>
          <w:rFonts w:cs="Tahoma"/>
          <w:szCs w:val="20"/>
        </w:rPr>
      </w:pPr>
      <w:r w:rsidRPr="00EF2F7D">
        <w:rPr>
          <w:rFonts w:cs="Tahoma"/>
          <w:szCs w:val="20"/>
        </w:rPr>
        <w:t>Podpisano ..........................................................</w:t>
      </w:r>
    </w:p>
    <w:p w14:paraId="6ABF4FD5" w14:textId="77777777" w:rsidR="00117488" w:rsidRPr="00EF2F7D" w:rsidRDefault="00117488" w:rsidP="00117488">
      <w:pPr>
        <w:spacing w:line="276" w:lineRule="auto"/>
        <w:rPr>
          <w:rFonts w:cs="Tahoma"/>
          <w:i/>
          <w:sz w:val="14"/>
          <w:szCs w:val="14"/>
        </w:rPr>
      </w:pPr>
      <w:r w:rsidRPr="00EF2F7D">
        <w:rPr>
          <w:rFonts w:cs="Tahoma"/>
          <w:sz w:val="14"/>
          <w:szCs w:val="14"/>
        </w:rPr>
        <w:tab/>
      </w:r>
      <w:r w:rsidRPr="00EF2F7D">
        <w:rPr>
          <w:rFonts w:cs="Tahoma"/>
          <w:sz w:val="14"/>
          <w:szCs w:val="14"/>
        </w:rPr>
        <w:tab/>
      </w:r>
      <w:r w:rsidRPr="00EF2F7D">
        <w:rPr>
          <w:rFonts w:cs="Tahoma"/>
          <w:sz w:val="14"/>
          <w:szCs w:val="14"/>
        </w:rPr>
        <w:tab/>
      </w:r>
      <w:r w:rsidRPr="00EF2F7D">
        <w:rPr>
          <w:rFonts w:cs="Tahoma"/>
          <w:sz w:val="14"/>
          <w:szCs w:val="14"/>
        </w:rPr>
        <w:tab/>
      </w:r>
      <w:r w:rsidRPr="00EF2F7D">
        <w:rPr>
          <w:rFonts w:cs="Tahoma"/>
          <w:i/>
          <w:sz w:val="14"/>
          <w:szCs w:val="14"/>
        </w:rPr>
        <w:t>/przedstawiciel wykonawcy określony aktem rejestrowym lub przedstawiciel upełnomocniony</w:t>
      </w:r>
    </w:p>
    <w:p w14:paraId="3978D22A" w14:textId="77777777" w:rsidR="007C733F" w:rsidRDefault="007C733F">
      <w:pPr>
        <w:spacing w:line="240" w:lineRule="auto"/>
        <w:jc w:val="left"/>
        <w:rPr>
          <w:rFonts w:cs="Tahoma"/>
          <w:b/>
          <w:szCs w:val="20"/>
          <w:u w:val="single"/>
        </w:rPr>
      </w:pPr>
    </w:p>
    <w:p w14:paraId="499221F1" w14:textId="77777777" w:rsidR="007C733F" w:rsidRDefault="007C733F">
      <w:pPr>
        <w:spacing w:line="240" w:lineRule="auto"/>
        <w:jc w:val="left"/>
        <w:rPr>
          <w:rFonts w:cs="Tahoma"/>
          <w:b/>
          <w:szCs w:val="20"/>
          <w:u w:val="single"/>
        </w:rPr>
      </w:pPr>
    </w:p>
    <w:p w14:paraId="087151EE" w14:textId="77777777" w:rsidR="007C733F" w:rsidRDefault="007C733F">
      <w:pPr>
        <w:spacing w:line="240" w:lineRule="auto"/>
        <w:jc w:val="left"/>
        <w:rPr>
          <w:rFonts w:cs="Tahoma"/>
          <w:b/>
          <w:szCs w:val="20"/>
          <w:u w:val="single"/>
        </w:rPr>
      </w:pPr>
    </w:p>
    <w:p w14:paraId="6455D3D6" w14:textId="77777777" w:rsidR="007C733F" w:rsidRDefault="007C733F">
      <w:pPr>
        <w:spacing w:line="240" w:lineRule="auto"/>
        <w:jc w:val="left"/>
        <w:rPr>
          <w:rFonts w:cs="Tahoma"/>
          <w:b/>
          <w:szCs w:val="20"/>
          <w:u w:val="single"/>
        </w:rPr>
      </w:pPr>
    </w:p>
    <w:p w14:paraId="3B7C7661" w14:textId="77777777" w:rsidR="007C733F" w:rsidRDefault="007C733F">
      <w:pPr>
        <w:spacing w:line="240" w:lineRule="auto"/>
        <w:jc w:val="left"/>
        <w:rPr>
          <w:rFonts w:cs="Tahoma"/>
          <w:b/>
          <w:szCs w:val="20"/>
          <w:u w:val="single"/>
        </w:rPr>
      </w:pPr>
    </w:p>
    <w:p w14:paraId="283A9A8A" w14:textId="77777777" w:rsidR="007C733F" w:rsidRDefault="007C733F">
      <w:pPr>
        <w:spacing w:line="240" w:lineRule="auto"/>
        <w:jc w:val="left"/>
        <w:rPr>
          <w:rFonts w:cs="Tahoma"/>
          <w:b/>
          <w:szCs w:val="20"/>
          <w:u w:val="single"/>
        </w:rPr>
      </w:pPr>
    </w:p>
    <w:p w14:paraId="2F671F68" w14:textId="77777777" w:rsidR="007C733F" w:rsidRDefault="007C733F">
      <w:pPr>
        <w:spacing w:line="240" w:lineRule="auto"/>
        <w:jc w:val="left"/>
        <w:rPr>
          <w:rFonts w:cs="Tahoma"/>
          <w:b/>
          <w:szCs w:val="20"/>
          <w:u w:val="single"/>
        </w:rPr>
      </w:pPr>
    </w:p>
    <w:p w14:paraId="22699F46" w14:textId="77777777" w:rsidR="007C733F" w:rsidRPr="007C733F" w:rsidRDefault="007C733F" w:rsidP="007C733F">
      <w:pPr>
        <w:spacing w:line="276" w:lineRule="auto"/>
        <w:rPr>
          <w:rFonts w:eastAsia="Calibri" w:cs="Tahoma"/>
          <w:i/>
          <w:iCs/>
          <w:color w:val="0000FF"/>
          <w:sz w:val="18"/>
          <w:szCs w:val="18"/>
          <w:lang w:eastAsia="en-US"/>
        </w:rPr>
      </w:pPr>
      <w:r w:rsidRPr="007C733F">
        <w:rPr>
          <w:rFonts w:eastAsia="CIDFont+F1" w:cs="Tahoma"/>
          <w:i/>
          <w:iCs/>
          <w:color w:val="0000FF"/>
          <w:sz w:val="18"/>
          <w:szCs w:val="18"/>
        </w:rPr>
        <w:t xml:space="preserve">Zamawiający przez „Sezonowy ryczałt za gotowość (SRG)” rozumie gotowość sprzętu do zimowego utrzymania dróg, operatorów sprzętu, zabezpieczenia niezbędnych materiałów oraz środków łączności, w tym pełnienie dyżuru zimowego utrzymania dróg. </w:t>
      </w:r>
    </w:p>
    <w:p w14:paraId="490FF6AD" w14:textId="77777777" w:rsidR="007C733F" w:rsidRPr="007C733F" w:rsidRDefault="007C733F" w:rsidP="007C733F">
      <w:pPr>
        <w:spacing w:before="120" w:line="276" w:lineRule="auto"/>
        <w:rPr>
          <w:rFonts w:cs="Tahoma"/>
          <w:i/>
          <w:iCs/>
          <w:color w:val="0000FF"/>
          <w:sz w:val="12"/>
          <w:szCs w:val="12"/>
        </w:rPr>
      </w:pPr>
      <w:r w:rsidRPr="007C733F">
        <w:rPr>
          <w:rFonts w:eastAsia="CIDFont+F1" w:cs="Tahoma"/>
          <w:i/>
          <w:iCs/>
          <w:color w:val="0000FF"/>
          <w:sz w:val="18"/>
          <w:szCs w:val="18"/>
        </w:rPr>
        <w:t>„Sezonowy ryczałt za gotowość” – wartość podana w formularzu cenowym rozliczana będzie miesięcznie proporcjonalnie do ilości dób świadczenia gotowości w okresie trwania „akcji zima” sezonu 2023/2024 z zastrzeżeniem, że „SRG” naliczany jest wyłącznie za dni (doby), w których Wykonawca w ramach niniejszej Umowy nie świadczy usług utrzymania zimowego dróg powiatowych poprzez odśnieżanie, usuwanie śliskości realizowane przy użyciu środków sprzętowo-transportowych.</w:t>
      </w:r>
    </w:p>
    <w:p w14:paraId="2709D83B" w14:textId="77777777" w:rsidR="007C733F" w:rsidRDefault="007C733F">
      <w:pPr>
        <w:spacing w:line="240" w:lineRule="auto"/>
        <w:jc w:val="left"/>
        <w:rPr>
          <w:rFonts w:cs="Tahoma"/>
          <w:b/>
          <w:szCs w:val="20"/>
          <w:u w:val="single"/>
        </w:rPr>
      </w:pPr>
    </w:p>
    <w:p w14:paraId="3960A2EB" w14:textId="77777777" w:rsidR="007C733F" w:rsidRDefault="007C733F">
      <w:pPr>
        <w:spacing w:line="240" w:lineRule="auto"/>
        <w:jc w:val="left"/>
        <w:rPr>
          <w:rFonts w:cs="Tahoma"/>
          <w:b/>
          <w:szCs w:val="20"/>
          <w:u w:val="single"/>
        </w:rPr>
      </w:pPr>
    </w:p>
    <w:p w14:paraId="5FD25090" w14:textId="77777777" w:rsidR="007C733F" w:rsidRDefault="007C733F">
      <w:pPr>
        <w:spacing w:line="240" w:lineRule="auto"/>
        <w:jc w:val="left"/>
        <w:rPr>
          <w:rFonts w:cs="Tahoma"/>
          <w:b/>
          <w:szCs w:val="20"/>
          <w:u w:val="single"/>
        </w:rPr>
      </w:pPr>
    </w:p>
    <w:p w14:paraId="61B665A4" w14:textId="4B56E66A" w:rsidR="00117488" w:rsidRDefault="00117488">
      <w:pPr>
        <w:spacing w:line="240" w:lineRule="auto"/>
        <w:jc w:val="left"/>
        <w:rPr>
          <w:rFonts w:cs="Tahoma"/>
          <w:b/>
          <w:szCs w:val="20"/>
          <w:u w:val="single"/>
        </w:rPr>
      </w:pPr>
      <w:r>
        <w:rPr>
          <w:rFonts w:cs="Tahoma"/>
          <w:b/>
          <w:szCs w:val="20"/>
          <w:u w:val="single"/>
        </w:rPr>
        <w:br w:type="page"/>
      </w:r>
    </w:p>
    <w:p w14:paraId="6C41B3E3" w14:textId="77777777" w:rsidR="00DB159A" w:rsidRDefault="00DB159A" w:rsidP="00117488">
      <w:pPr>
        <w:tabs>
          <w:tab w:val="left" w:pos="708"/>
        </w:tabs>
        <w:spacing w:after="60" w:line="276" w:lineRule="auto"/>
        <w:jc w:val="right"/>
        <w:outlineLvl w:val="6"/>
        <w:rPr>
          <w:rFonts w:cs="Tahoma"/>
          <w:b/>
          <w:bCs/>
          <w:sz w:val="18"/>
          <w:szCs w:val="18"/>
        </w:rPr>
      </w:pPr>
    </w:p>
    <w:p w14:paraId="70F25A23" w14:textId="31B79E53" w:rsidR="00117488" w:rsidRPr="00EF2F7D" w:rsidRDefault="00117488" w:rsidP="00117488">
      <w:pPr>
        <w:tabs>
          <w:tab w:val="left" w:pos="708"/>
        </w:tabs>
        <w:spacing w:after="60" w:line="276" w:lineRule="auto"/>
        <w:jc w:val="right"/>
        <w:outlineLvl w:val="6"/>
        <w:rPr>
          <w:rFonts w:cs="Tahoma"/>
          <w:sz w:val="16"/>
          <w:szCs w:val="16"/>
        </w:rPr>
      </w:pPr>
      <w:r w:rsidRPr="00EF2F7D">
        <w:rPr>
          <w:rFonts w:cs="Tahoma"/>
          <w:b/>
          <w:bCs/>
          <w:sz w:val="18"/>
          <w:szCs w:val="18"/>
        </w:rPr>
        <w:t>Formularz cenowy</w:t>
      </w:r>
      <w:r w:rsidRPr="00EF2F7D">
        <w:rPr>
          <w:rFonts w:cs="Tahoma"/>
          <w:sz w:val="18"/>
          <w:szCs w:val="18"/>
        </w:rPr>
        <w:t xml:space="preserve"> </w:t>
      </w:r>
      <w:r w:rsidRPr="00EF2F7D">
        <w:rPr>
          <w:rFonts w:cs="Tahoma"/>
          <w:b/>
          <w:bCs/>
          <w:sz w:val="18"/>
          <w:szCs w:val="18"/>
          <w:highlight w:val="yellow"/>
        </w:rPr>
        <w:t xml:space="preserve">dla </w:t>
      </w:r>
      <w:r>
        <w:rPr>
          <w:rFonts w:cs="Tahoma"/>
          <w:b/>
          <w:bCs/>
          <w:sz w:val="18"/>
          <w:szCs w:val="18"/>
          <w:highlight w:val="yellow"/>
        </w:rPr>
        <w:t>IX</w:t>
      </w:r>
      <w:r w:rsidRPr="00EF2F7D">
        <w:rPr>
          <w:rFonts w:cs="Tahoma"/>
          <w:b/>
          <w:bCs/>
          <w:sz w:val="18"/>
          <w:szCs w:val="18"/>
          <w:highlight w:val="yellow"/>
        </w:rPr>
        <w:t xml:space="preserve"> części zamówienia</w:t>
      </w:r>
      <w:r w:rsidRPr="00EF2F7D">
        <w:rPr>
          <w:rFonts w:cs="Tahoma"/>
          <w:sz w:val="18"/>
          <w:szCs w:val="18"/>
        </w:rPr>
        <w:t xml:space="preserve"> </w:t>
      </w:r>
      <w:r w:rsidRPr="00EF2F7D">
        <w:rPr>
          <w:rFonts w:cs="Tahoma"/>
          <w:sz w:val="16"/>
          <w:szCs w:val="16"/>
        </w:rPr>
        <w:t>(integralna część formularza oferty)</w:t>
      </w:r>
    </w:p>
    <w:p w14:paraId="1C78D87E" w14:textId="77777777" w:rsidR="00117488" w:rsidRPr="00AA35DA" w:rsidRDefault="00117488" w:rsidP="00117488">
      <w:pPr>
        <w:tabs>
          <w:tab w:val="left" w:pos="708"/>
        </w:tabs>
        <w:spacing w:after="60" w:line="276" w:lineRule="auto"/>
        <w:outlineLvl w:val="6"/>
        <w:rPr>
          <w:rFonts w:cs="Tahoma"/>
          <w:sz w:val="10"/>
          <w:szCs w:val="10"/>
        </w:rPr>
      </w:pPr>
      <w:r w:rsidRPr="00EF2F7D">
        <w:rPr>
          <w:rFonts w:cs="Tahoma"/>
        </w:rPr>
        <w:t>…............................................</w:t>
      </w:r>
    </w:p>
    <w:p w14:paraId="63162347" w14:textId="77777777" w:rsidR="00117488" w:rsidRPr="00EF2F7D" w:rsidRDefault="00117488" w:rsidP="00117488">
      <w:pPr>
        <w:spacing w:line="276" w:lineRule="auto"/>
        <w:rPr>
          <w:rFonts w:cs="Tahoma"/>
          <w:sz w:val="16"/>
        </w:rPr>
      </w:pPr>
      <w:r w:rsidRPr="00EF2F7D">
        <w:rPr>
          <w:rFonts w:cs="Tahoma"/>
          <w:sz w:val="16"/>
        </w:rPr>
        <w:t xml:space="preserve">      /nazwa i adres wykonawcy/</w:t>
      </w:r>
    </w:p>
    <w:p w14:paraId="63543BE6" w14:textId="77777777" w:rsidR="00117488" w:rsidRPr="0062215D" w:rsidRDefault="00117488" w:rsidP="00117488">
      <w:pPr>
        <w:spacing w:line="276" w:lineRule="auto"/>
        <w:ind w:right="-44"/>
        <w:jc w:val="center"/>
        <w:rPr>
          <w:rFonts w:cs="Tahoma"/>
          <w:b/>
          <w:bCs/>
          <w:sz w:val="28"/>
          <w:szCs w:val="28"/>
        </w:rPr>
      </w:pPr>
      <w:r w:rsidRPr="0062215D">
        <w:rPr>
          <w:rFonts w:cs="Tahoma"/>
          <w:b/>
          <w:bCs/>
          <w:sz w:val="28"/>
          <w:szCs w:val="28"/>
        </w:rPr>
        <w:t>FORMULARZ CENOWY</w:t>
      </w:r>
    </w:p>
    <w:p w14:paraId="318ACFFB" w14:textId="56E2890F" w:rsidR="00117488" w:rsidRPr="002A000B" w:rsidRDefault="00740BAF" w:rsidP="00117488">
      <w:pPr>
        <w:spacing w:before="40" w:after="40" w:line="276" w:lineRule="auto"/>
        <w:ind w:left="567" w:hanging="567"/>
        <w:jc w:val="center"/>
        <w:rPr>
          <w:rFonts w:cs="Tahoma"/>
          <w:b/>
          <w:i/>
          <w:iCs/>
          <w:color w:val="0000FF"/>
          <w:sz w:val="18"/>
          <w:szCs w:val="18"/>
        </w:rPr>
      </w:pPr>
      <w:r w:rsidRPr="00AE5025">
        <w:rPr>
          <w:rFonts w:cs="Tahoma"/>
          <w:b/>
          <w:i/>
          <w:iCs/>
          <w:color w:val="0000FF"/>
          <w:sz w:val="22"/>
          <w:szCs w:val="22"/>
        </w:rPr>
        <w:t xml:space="preserve">Zimowe utrzymanie dróg powiatowych </w:t>
      </w:r>
      <w:r>
        <w:rPr>
          <w:rFonts w:cs="Tahoma"/>
          <w:b/>
          <w:i/>
          <w:iCs/>
          <w:color w:val="0000FF"/>
          <w:sz w:val="22"/>
          <w:szCs w:val="22"/>
        </w:rPr>
        <w:t>w</w:t>
      </w:r>
      <w:r w:rsidRPr="00AE5025">
        <w:rPr>
          <w:rFonts w:cs="Tahoma"/>
          <w:b/>
          <w:i/>
          <w:iCs/>
          <w:color w:val="0000FF"/>
          <w:sz w:val="22"/>
          <w:szCs w:val="22"/>
        </w:rPr>
        <w:t xml:space="preserve"> Powi</w:t>
      </w:r>
      <w:r>
        <w:rPr>
          <w:rFonts w:cs="Tahoma"/>
          <w:b/>
          <w:i/>
          <w:iCs/>
          <w:color w:val="0000FF"/>
          <w:sz w:val="22"/>
          <w:szCs w:val="22"/>
        </w:rPr>
        <w:t xml:space="preserve">ecie </w:t>
      </w:r>
      <w:r w:rsidRPr="00AE5025">
        <w:rPr>
          <w:rFonts w:cs="Tahoma"/>
          <w:b/>
          <w:i/>
          <w:iCs/>
          <w:color w:val="0000FF"/>
          <w:sz w:val="22"/>
          <w:szCs w:val="22"/>
        </w:rPr>
        <w:t>Kędzierzyńsko-Kozielski</w:t>
      </w:r>
      <w:r>
        <w:rPr>
          <w:rFonts w:cs="Tahoma"/>
          <w:b/>
          <w:i/>
          <w:iCs/>
          <w:color w:val="0000FF"/>
          <w:sz w:val="22"/>
          <w:szCs w:val="22"/>
        </w:rPr>
        <w:t xml:space="preserve">m </w:t>
      </w:r>
      <w:r w:rsidRPr="00AE5025">
        <w:rPr>
          <w:rFonts w:cs="Tahoma"/>
          <w:b/>
          <w:i/>
          <w:iCs/>
          <w:color w:val="0000FF"/>
          <w:sz w:val="22"/>
          <w:szCs w:val="22"/>
        </w:rPr>
        <w:t>w sezonie zimowym 2023-2024</w:t>
      </w:r>
      <w:r>
        <w:rPr>
          <w:rFonts w:cs="Tahoma"/>
          <w:b/>
          <w:i/>
          <w:iCs/>
          <w:color w:val="0000FF"/>
          <w:sz w:val="22"/>
          <w:szCs w:val="22"/>
        </w:rPr>
        <w:t xml:space="preserve"> </w:t>
      </w:r>
      <w:r w:rsidRPr="00AE5025">
        <w:rPr>
          <w:rFonts w:cs="Tahoma"/>
          <w:b/>
          <w:i/>
          <w:iCs/>
          <w:color w:val="0000FF"/>
          <w:sz w:val="22"/>
          <w:szCs w:val="22"/>
        </w:rPr>
        <w:t>na</w:t>
      </w:r>
      <w:r>
        <w:rPr>
          <w:rFonts w:cs="Tahoma"/>
          <w:b/>
          <w:i/>
          <w:iCs/>
          <w:color w:val="0000FF"/>
          <w:sz w:val="22"/>
          <w:szCs w:val="22"/>
        </w:rPr>
        <w:t> </w:t>
      </w:r>
      <w:r w:rsidRPr="00AE5025">
        <w:rPr>
          <w:rFonts w:cs="Tahoma"/>
          <w:b/>
          <w:i/>
          <w:iCs/>
          <w:color w:val="0000FF"/>
          <w:sz w:val="22"/>
          <w:szCs w:val="22"/>
        </w:rPr>
        <w:t>terenie Gmin: Cisek, Pawłowiczki</w:t>
      </w:r>
    </w:p>
    <w:p w14:paraId="35599977" w14:textId="77777777" w:rsidR="00117488" w:rsidRPr="00EF2F7D" w:rsidRDefault="00117488" w:rsidP="00117488">
      <w:pPr>
        <w:spacing w:line="276" w:lineRule="auto"/>
        <w:jc w:val="center"/>
        <w:rPr>
          <w:rFonts w:cs="Tahoma"/>
          <w:b/>
          <w:i/>
          <w:iCs/>
          <w:color w:val="0000FF"/>
          <w:sz w:val="10"/>
          <w:szCs w:val="10"/>
        </w:rPr>
      </w:pPr>
    </w:p>
    <w:p w14:paraId="4961366F" w14:textId="77777777" w:rsidR="00117488" w:rsidRDefault="00117488" w:rsidP="00117488">
      <w:pPr>
        <w:spacing w:line="276" w:lineRule="auto"/>
        <w:jc w:val="center"/>
        <w:rPr>
          <w:rFonts w:cs="Tahoma"/>
          <w:b/>
          <w:szCs w:val="20"/>
        </w:rPr>
      </w:pPr>
      <w:r w:rsidRPr="00DC606F">
        <w:rPr>
          <w:rFonts w:cs="Tahoma"/>
          <w:b/>
          <w:bCs/>
          <w:szCs w:val="20"/>
          <w:highlight w:val="yellow"/>
        </w:rPr>
        <w:t xml:space="preserve">Część </w:t>
      </w:r>
      <w:r w:rsidRPr="00737D75">
        <w:rPr>
          <w:rFonts w:cs="Tahoma"/>
          <w:b/>
          <w:bCs/>
          <w:szCs w:val="20"/>
          <w:highlight w:val="yellow"/>
        </w:rPr>
        <w:t>IX</w:t>
      </w:r>
      <w:r w:rsidRPr="00EF2F7D">
        <w:rPr>
          <w:rFonts w:cs="Tahoma"/>
          <w:b/>
          <w:bCs/>
          <w:szCs w:val="20"/>
        </w:rPr>
        <w:t xml:space="preserve"> -</w:t>
      </w:r>
      <w:r w:rsidRPr="00EF2F7D">
        <w:rPr>
          <w:rFonts w:cs="Tahoma"/>
          <w:szCs w:val="20"/>
        </w:rPr>
        <w:t xml:space="preserve"> </w:t>
      </w:r>
      <w:r w:rsidRPr="00DC606F">
        <w:rPr>
          <w:rFonts w:cs="Tahoma"/>
          <w:b/>
          <w:szCs w:val="20"/>
        </w:rPr>
        <w:t xml:space="preserve">Droga nr </w:t>
      </w:r>
      <w:r w:rsidRPr="00737D75">
        <w:rPr>
          <w:rFonts w:cs="Tahoma"/>
          <w:b/>
          <w:szCs w:val="20"/>
        </w:rPr>
        <w:t xml:space="preserve">1403 O Roszowice - Cisek, 1425 O Roszowice – Steblów, </w:t>
      </w:r>
    </w:p>
    <w:p w14:paraId="31720FC0" w14:textId="77777777" w:rsidR="00117488" w:rsidRPr="00EF2F7D" w:rsidRDefault="00117488" w:rsidP="00117488">
      <w:pPr>
        <w:spacing w:line="276" w:lineRule="auto"/>
        <w:jc w:val="center"/>
        <w:rPr>
          <w:rFonts w:cs="Tahoma"/>
          <w:b/>
          <w:szCs w:val="20"/>
        </w:rPr>
      </w:pPr>
      <w:r w:rsidRPr="00737D75">
        <w:rPr>
          <w:rFonts w:cs="Tahoma"/>
          <w:b/>
          <w:szCs w:val="20"/>
        </w:rPr>
        <w:t>1424 O Nieznaszyn - Steblów</w:t>
      </w:r>
      <w:r w:rsidRPr="00B2150D">
        <w:rPr>
          <w:rFonts w:cs="Tahoma"/>
          <w:b/>
          <w:szCs w:val="20"/>
        </w:rPr>
        <w:t xml:space="preserve"> </w:t>
      </w:r>
    </w:p>
    <w:p w14:paraId="7FD300E7" w14:textId="77777777" w:rsidR="00117488" w:rsidRPr="00EF2F7D" w:rsidRDefault="00117488" w:rsidP="00117488">
      <w:pPr>
        <w:spacing w:line="276" w:lineRule="auto"/>
        <w:rPr>
          <w:rFonts w:cs="Tahoma"/>
          <w:i/>
          <w:sz w:val="10"/>
          <w:szCs w:val="10"/>
        </w:rPr>
      </w:pPr>
      <w:r w:rsidRPr="00EF2F7D">
        <w:rPr>
          <w:rFonts w:cs="Tahoma"/>
          <w:sz w:val="14"/>
          <w:szCs w:val="14"/>
        </w:rPr>
        <w:tab/>
      </w:r>
      <w:r w:rsidRPr="00EF2F7D">
        <w:rPr>
          <w:rFonts w:cs="Tahoma"/>
          <w:sz w:val="14"/>
          <w:szCs w:val="14"/>
        </w:rPr>
        <w:tab/>
      </w:r>
      <w:r w:rsidRPr="00EF2F7D">
        <w:rPr>
          <w:rFonts w:cs="Tahoma"/>
          <w:sz w:val="14"/>
          <w:szCs w:val="14"/>
        </w:rPr>
        <w:tab/>
      </w:r>
      <w:r w:rsidRPr="00EF2F7D">
        <w:rPr>
          <w:rFonts w:cs="Tahoma"/>
          <w:sz w:val="14"/>
          <w:szCs w:val="14"/>
        </w:rPr>
        <w:tab/>
      </w:r>
    </w:p>
    <w:tbl>
      <w:tblPr>
        <w:tblW w:w="10348" w:type="dxa"/>
        <w:tblInd w:w="-7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1"/>
        <w:gridCol w:w="2850"/>
        <w:gridCol w:w="709"/>
        <w:gridCol w:w="1376"/>
        <w:gridCol w:w="1374"/>
        <w:gridCol w:w="1139"/>
        <w:gridCol w:w="1214"/>
        <w:gridCol w:w="1275"/>
      </w:tblGrid>
      <w:tr w:rsidR="00117488" w:rsidRPr="00EF2F7D" w14:paraId="7138B9BD" w14:textId="77777777" w:rsidTr="00573E7A">
        <w:trPr>
          <w:trHeight w:val="1211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69B0C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>Lp.</w:t>
            </w:r>
          </w:p>
        </w:tc>
        <w:tc>
          <w:tcPr>
            <w:tcW w:w="2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70263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>Rodzaj prac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36071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>Jedn.</w:t>
            </w: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785AC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 xml:space="preserve">Przewidywana jednokrotna ilość prac </w:t>
            </w:r>
          </w:p>
        </w:tc>
        <w:tc>
          <w:tcPr>
            <w:tcW w:w="1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00148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b/>
                <w:spacing w:val="-6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6"/>
                <w:sz w:val="16"/>
                <w:szCs w:val="16"/>
              </w:rPr>
              <w:t xml:space="preserve">Przewidywana krotność prac </w:t>
            </w:r>
          </w:p>
          <w:p w14:paraId="391E1347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668D4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 xml:space="preserve">Cena jedn. </w:t>
            </w:r>
          </w:p>
          <w:p w14:paraId="29806548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>[zł brutto]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A53F2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 xml:space="preserve">Wartość </w:t>
            </w:r>
          </w:p>
          <w:p w14:paraId="30334E1F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>[zł brutto] (d*e*f)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8C19F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>Ilość sezonów</w:t>
            </w:r>
          </w:p>
        </w:tc>
      </w:tr>
      <w:tr w:rsidR="00117488" w:rsidRPr="00847887" w14:paraId="6823A7E6" w14:textId="77777777" w:rsidTr="00573E7A">
        <w:trPr>
          <w:trHeight w:val="330"/>
        </w:trPr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83A84B8" w14:textId="77777777" w:rsidR="00117488" w:rsidRPr="00847887" w:rsidRDefault="00117488" w:rsidP="00573E7A">
            <w:pPr>
              <w:spacing w:line="276" w:lineRule="auto"/>
              <w:jc w:val="center"/>
              <w:rPr>
                <w:rFonts w:cs="Tahoma"/>
                <w:b/>
                <w:bCs/>
                <w:i/>
                <w:iCs/>
                <w:sz w:val="14"/>
                <w:szCs w:val="14"/>
              </w:rPr>
            </w:pPr>
            <w:r w:rsidRPr="00847887">
              <w:rPr>
                <w:rFonts w:cs="Tahoma"/>
                <w:b/>
                <w:bCs/>
                <w:i/>
                <w:iCs/>
                <w:sz w:val="14"/>
                <w:szCs w:val="14"/>
              </w:rPr>
              <w:t>a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8024076" w14:textId="77777777" w:rsidR="00117488" w:rsidRPr="00847887" w:rsidRDefault="00117488" w:rsidP="00573E7A">
            <w:pPr>
              <w:spacing w:line="276" w:lineRule="auto"/>
              <w:jc w:val="center"/>
              <w:rPr>
                <w:rFonts w:cs="Tahoma"/>
                <w:b/>
                <w:bCs/>
                <w:i/>
                <w:iCs/>
                <w:sz w:val="14"/>
                <w:szCs w:val="14"/>
              </w:rPr>
            </w:pPr>
            <w:r w:rsidRPr="00847887">
              <w:rPr>
                <w:rFonts w:cs="Tahoma"/>
                <w:b/>
                <w:bCs/>
                <w:i/>
                <w:iCs/>
                <w:sz w:val="14"/>
                <w:szCs w:val="14"/>
              </w:rPr>
              <w:t>b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6FE2DB" w14:textId="77777777" w:rsidR="00117488" w:rsidRPr="00847887" w:rsidRDefault="00117488" w:rsidP="00573E7A">
            <w:pPr>
              <w:spacing w:line="276" w:lineRule="auto"/>
              <w:jc w:val="center"/>
              <w:rPr>
                <w:rFonts w:cs="Tahoma"/>
                <w:b/>
                <w:bCs/>
                <w:i/>
                <w:iCs/>
                <w:sz w:val="14"/>
                <w:szCs w:val="14"/>
              </w:rPr>
            </w:pPr>
            <w:r w:rsidRPr="00847887">
              <w:rPr>
                <w:rFonts w:cs="Tahoma"/>
                <w:b/>
                <w:bCs/>
                <w:i/>
                <w:iCs/>
                <w:sz w:val="14"/>
                <w:szCs w:val="14"/>
              </w:rPr>
              <w:t>c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45ECC4B" w14:textId="77777777" w:rsidR="00117488" w:rsidRPr="00847887" w:rsidRDefault="00117488" w:rsidP="00573E7A">
            <w:pPr>
              <w:spacing w:line="276" w:lineRule="auto"/>
              <w:jc w:val="center"/>
              <w:rPr>
                <w:rFonts w:cs="Tahoma"/>
                <w:b/>
                <w:bCs/>
                <w:i/>
                <w:iCs/>
                <w:sz w:val="14"/>
                <w:szCs w:val="14"/>
              </w:rPr>
            </w:pPr>
            <w:r w:rsidRPr="00847887">
              <w:rPr>
                <w:rFonts w:cs="Tahoma"/>
                <w:b/>
                <w:bCs/>
                <w:i/>
                <w:iCs/>
                <w:sz w:val="14"/>
                <w:szCs w:val="14"/>
              </w:rPr>
              <w:t>d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3D01FD5" w14:textId="77777777" w:rsidR="00117488" w:rsidRPr="00847887" w:rsidRDefault="00117488" w:rsidP="00573E7A">
            <w:pPr>
              <w:spacing w:line="276" w:lineRule="auto"/>
              <w:jc w:val="center"/>
              <w:rPr>
                <w:rFonts w:cs="Tahoma"/>
                <w:b/>
                <w:bCs/>
                <w:i/>
                <w:iCs/>
                <w:sz w:val="14"/>
                <w:szCs w:val="14"/>
              </w:rPr>
            </w:pPr>
            <w:r w:rsidRPr="00847887">
              <w:rPr>
                <w:rFonts w:cs="Tahoma"/>
                <w:b/>
                <w:bCs/>
                <w:i/>
                <w:iCs/>
                <w:sz w:val="14"/>
                <w:szCs w:val="14"/>
              </w:rPr>
              <w:t>e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261E5E7" w14:textId="77777777" w:rsidR="00117488" w:rsidRPr="00847887" w:rsidRDefault="00117488" w:rsidP="00573E7A">
            <w:pPr>
              <w:spacing w:line="276" w:lineRule="auto"/>
              <w:jc w:val="center"/>
              <w:rPr>
                <w:rFonts w:cs="Tahoma"/>
                <w:b/>
                <w:bCs/>
                <w:i/>
                <w:iCs/>
                <w:sz w:val="14"/>
                <w:szCs w:val="14"/>
              </w:rPr>
            </w:pPr>
            <w:r w:rsidRPr="00847887">
              <w:rPr>
                <w:rFonts w:cs="Tahoma"/>
                <w:b/>
                <w:bCs/>
                <w:i/>
                <w:iCs/>
                <w:sz w:val="14"/>
                <w:szCs w:val="14"/>
              </w:rPr>
              <w:t>f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0BD993F" w14:textId="77777777" w:rsidR="00117488" w:rsidRPr="00847887" w:rsidRDefault="00117488" w:rsidP="00573E7A">
            <w:pPr>
              <w:spacing w:line="276" w:lineRule="auto"/>
              <w:jc w:val="center"/>
              <w:rPr>
                <w:rFonts w:cs="Tahoma"/>
                <w:b/>
                <w:bCs/>
                <w:i/>
                <w:iCs/>
                <w:sz w:val="14"/>
                <w:szCs w:val="14"/>
              </w:rPr>
            </w:pPr>
            <w:r w:rsidRPr="00847887">
              <w:rPr>
                <w:rFonts w:cs="Tahoma"/>
                <w:b/>
                <w:bCs/>
                <w:i/>
                <w:iCs/>
                <w:sz w:val="14"/>
                <w:szCs w:val="14"/>
              </w:rPr>
              <w:t>g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4ACE6EB" w14:textId="77777777" w:rsidR="00117488" w:rsidRPr="00847887" w:rsidRDefault="00117488" w:rsidP="00573E7A">
            <w:pPr>
              <w:spacing w:line="276" w:lineRule="auto"/>
              <w:jc w:val="center"/>
              <w:rPr>
                <w:rFonts w:cs="Tahoma"/>
                <w:b/>
                <w:bCs/>
                <w:i/>
                <w:iCs/>
                <w:sz w:val="14"/>
                <w:szCs w:val="14"/>
              </w:rPr>
            </w:pPr>
            <w:r w:rsidRPr="00847887">
              <w:rPr>
                <w:rFonts w:cs="Tahoma"/>
                <w:b/>
                <w:bCs/>
                <w:i/>
                <w:iCs/>
                <w:sz w:val="14"/>
                <w:szCs w:val="14"/>
              </w:rPr>
              <w:t>h</w:t>
            </w:r>
          </w:p>
        </w:tc>
      </w:tr>
      <w:tr w:rsidR="00117488" w:rsidRPr="00EF2F7D" w14:paraId="3A16A08F" w14:textId="77777777" w:rsidTr="00573E7A">
        <w:trPr>
          <w:trHeight w:val="680"/>
        </w:trPr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D1D4A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1.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96797" w14:textId="77777777" w:rsidR="00117488" w:rsidRPr="00EF2F7D" w:rsidRDefault="00117488" w:rsidP="00573E7A">
            <w:pPr>
              <w:spacing w:line="276" w:lineRule="auto"/>
              <w:jc w:val="left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8"/>
                <w:szCs w:val="18"/>
              </w:rPr>
              <w:t>Zapobieganie/usuwanie śliskości nawierzchni dróg (z użyciem mieszanki piaskowo-solnej)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7DF2C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8"/>
                <w:szCs w:val="18"/>
              </w:rPr>
              <w:t>km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99A97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10,55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C5338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5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1664E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EABCF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1E622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1,00</w:t>
            </w:r>
          </w:p>
        </w:tc>
      </w:tr>
      <w:tr w:rsidR="00117488" w:rsidRPr="00EF2F7D" w14:paraId="717C07E3" w14:textId="77777777" w:rsidTr="00573E7A">
        <w:trPr>
          <w:trHeight w:val="503"/>
        </w:trPr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A71AF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2.</w:t>
            </w:r>
          </w:p>
        </w:tc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7F0FC" w14:textId="77777777" w:rsidR="00117488" w:rsidRPr="00EF2F7D" w:rsidRDefault="00117488" w:rsidP="00573E7A">
            <w:pPr>
              <w:spacing w:line="276" w:lineRule="auto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8"/>
                <w:szCs w:val="18"/>
              </w:rPr>
              <w:t>Odśnieżanie nawierzchni dróg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4C60C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8"/>
                <w:szCs w:val="18"/>
              </w:rPr>
              <w:t>km</w:t>
            </w:r>
          </w:p>
        </w:tc>
        <w:tc>
          <w:tcPr>
            <w:tcW w:w="1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E6D51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10,55</w:t>
            </w:r>
          </w:p>
        </w:tc>
        <w:tc>
          <w:tcPr>
            <w:tcW w:w="1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45D51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5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CF109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7BCAA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5D89CA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1,00</w:t>
            </w:r>
          </w:p>
        </w:tc>
      </w:tr>
      <w:tr w:rsidR="00117488" w:rsidRPr="00EF2F7D" w14:paraId="616E6199" w14:textId="77777777" w:rsidTr="00573E7A">
        <w:trPr>
          <w:trHeight w:val="680"/>
        </w:trPr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772E5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3.</w:t>
            </w:r>
          </w:p>
        </w:tc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F9687" w14:textId="77777777" w:rsidR="00117488" w:rsidRPr="00EF2F7D" w:rsidRDefault="00117488" w:rsidP="00573E7A">
            <w:pPr>
              <w:spacing w:line="276" w:lineRule="auto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8"/>
                <w:szCs w:val="18"/>
              </w:rPr>
              <w:t>Jednoczesne odśnieżanie i usuwanie śliskoś</w:t>
            </w:r>
            <w:r>
              <w:rPr>
                <w:rFonts w:cs="Tahoma"/>
                <w:color w:val="000000"/>
                <w:sz w:val="18"/>
                <w:szCs w:val="18"/>
              </w:rPr>
              <w:t>c</w:t>
            </w:r>
            <w:r w:rsidRPr="00EF2F7D">
              <w:rPr>
                <w:rFonts w:cs="Tahoma"/>
                <w:color w:val="000000"/>
                <w:sz w:val="18"/>
                <w:szCs w:val="18"/>
              </w:rPr>
              <w:t>i nawierzchni dróg (z użyciem mieszanki piaskowo-solnej)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EA2FE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8"/>
                <w:szCs w:val="18"/>
              </w:rPr>
              <w:t>km</w:t>
            </w:r>
          </w:p>
        </w:tc>
        <w:tc>
          <w:tcPr>
            <w:tcW w:w="1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FBDF7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10,55</w:t>
            </w:r>
          </w:p>
        </w:tc>
        <w:tc>
          <w:tcPr>
            <w:tcW w:w="1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7A8D0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color w:val="00B050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5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4059D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80789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6191E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1,00</w:t>
            </w:r>
          </w:p>
        </w:tc>
      </w:tr>
      <w:tr w:rsidR="00117488" w:rsidRPr="00EF2F7D" w14:paraId="294026D6" w14:textId="77777777" w:rsidTr="00573E7A">
        <w:trPr>
          <w:trHeight w:val="625"/>
        </w:trPr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31248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4.</w:t>
            </w:r>
          </w:p>
        </w:tc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13CFC" w14:textId="77777777" w:rsidR="00117488" w:rsidRPr="00EF2F7D" w:rsidRDefault="00117488" w:rsidP="00573E7A">
            <w:pPr>
              <w:spacing w:line="276" w:lineRule="auto"/>
              <w:rPr>
                <w:rFonts w:cs="Tahoma"/>
                <w:sz w:val="16"/>
                <w:szCs w:val="16"/>
              </w:rPr>
            </w:pPr>
            <w:r w:rsidRPr="00142E2C">
              <w:rPr>
                <w:rFonts w:cs="Tahoma"/>
                <w:sz w:val="18"/>
                <w:szCs w:val="18"/>
              </w:rPr>
              <w:t>Odśnieżanie nawierzchni dróg ładowarką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D4772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8"/>
                <w:szCs w:val="18"/>
              </w:rPr>
              <w:t>godz.</w:t>
            </w:r>
          </w:p>
        </w:tc>
        <w:tc>
          <w:tcPr>
            <w:tcW w:w="1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AA739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1,0</w:t>
            </w:r>
          </w:p>
        </w:tc>
        <w:tc>
          <w:tcPr>
            <w:tcW w:w="1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E0222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5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4B6AF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11372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3B4EA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1,00</w:t>
            </w:r>
          </w:p>
        </w:tc>
      </w:tr>
      <w:tr w:rsidR="00117488" w:rsidRPr="00EF2F7D" w14:paraId="0C37B8BC" w14:textId="77777777" w:rsidTr="00573E7A">
        <w:trPr>
          <w:trHeight w:val="680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EB191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5.</w:t>
            </w:r>
          </w:p>
        </w:tc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ED677" w14:textId="77777777" w:rsidR="00117488" w:rsidRPr="00EF2F7D" w:rsidRDefault="00117488" w:rsidP="00573E7A">
            <w:pPr>
              <w:spacing w:line="276" w:lineRule="auto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color w:val="000000"/>
                <w:sz w:val="18"/>
                <w:szCs w:val="18"/>
              </w:rPr>
              <w:t>Sezonowy ryczałt za gotowość*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659B4" w14:textId="77777777" w:rsidR="00117488" w:rsidRPr="00F06296" w:rsidRDefault="00117488" w:rsidP="00573E7A">
            <w:pPr>
              <w:spacing w:line="276" w:lineRule="auto"/>
              <w:jc w:val="center"/>
              <w:rPr>
                <w:rFonts w:cs="Tahoma"/>
                <w:sz w:val="18"/>
                <w:szCs w:val="18"/>
              </w:rPr>
            </w:pPr>
            <w:r w:rsidRPr="00F06296">
              <w:rPr>
                <w:rFonts w:cs="Tahoma"/>
                <w:sz w:val="18"/>
                <w:szCs w:val="18"/>
              </w:rPr>
              <w:t>doba</w:t>
            </w:r>
          </w:p>
        </w:tc>
        <w:tc>
          <w:tcPr>
            <w:tcW w:w="1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C0EAD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1,0</w:t>
            </w:r>
          </w:p>
        </w:tc>
        <w:tc>
          <w:tcPr>
            <w:tcW w:w="1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BFD35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65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DA58F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5277B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86CEE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1,00</w:t>
            </w:r>
          </w:p>
        </w:tc>
      </w:tr>
      <w:tr w:rsidR="00117488" w:rsidRPr="00EF2F7D" w14:paraId="5E5A4FE8" w14:textId="77777777" w:rsidTr="00573E7A">
        <w:trPr>
          <w:trHeight w:val="611"/>
        </w:trPr>
        <w:tc>
          <w:tcPr>
            <w:tcW w:w="7859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  <w:hideMark/>
          </w:tcPr>
          <w:p w14:paraId="50B6C8B5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b/>
                <w:color w:val="000000"/>
                <w:sz w:val="16"/>
                <w:szCs w:val="16"/>
              </w:rPr>
            </w:pPr>
            <w:r w:rsidRPr="00EF2F7D">
              <w:rPr>
                <w:rFonts w:cs="Tahoma"/>
                <w:b/>
                <w:color w:val="000000"/>
                <w:sz w:val="16"/>
                <w:szCs w:val="16"/>
              </w:rPr>
              <w:t>Całkowita wartość [zł brutto]</w:t>
            </w:r>
          </w:p>
          <w:p w14:paraId="0F3E9B61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color w:val="000000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6"/>
                <w:szCs w:val="16"/>
              </w:rPr>
              <w:t>(</w:t>
            </w:r>
            <w:r w:rsidRPr="00AE1329">
              <w:rPr>
                <w:rFonts w:cs="Tahoma"/>
                <w:color w:val="000000"/>
                <w:sz w:val="16"/>
                <w:szCs w:val="16"/>
              </w:rPr>
              <w:t>Suma kolumna „g” Lp. 1 - 5</w:t>
            </w:r>
            <w:r w:rsidRPr="00EF2F7D">
              <w:rPr>
                <w:rFonts w:cs="Tahoma"/>
                <w:color w:val="000000"/>
                <w:sz w:val="16"/>
                <w:szCs w:val="16"/>
              </w:rPr>
              <w:t>)</w:t>
            </w:r>
          </w:p>
          <w:p w14:paraId="6FDB809F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b/>
                <w:bCs/>
                <w:color w:val="000000"/>
                <w:sz w:val="16"/>
                <w:szCs w:val="16"/>
              </w:rPr>
            </w:pPr>
            <w:r w:rsidRPr="00EF2F7D">
              <w:rPr>
                <w:rFonts w:cs="Tahoma"/>
                <w:b/>
                <w:bCs/>
                <w:i/>
                <w:iCs/>
                <w:color w:val="FF0000"/>
                <w:sz w:val="16"/>
                <w:szCs w:val="16"/>
              </w:rPr>
              <w:t>(kwota</w:t>
            </w:r>
            <w:r w:rsidRPr="00EF2F7D">
              <w:rPr>
                <w:rFonts w:cs="Tahoma"/>
                <w:b/>
                <w:bCs/>
                <w:color w:val="FF0000"/>
                <w:sz w:val="16"/>
                <w:szCs w:val="16"/>
              </w:rPr>
              <w:t xml:space="preserve"> </w:t>
            </w:r>
            <w:r w:rsidRPr="00EF2F7D">
              <w:rPr>
                <w:rFonts w:cs="Tahoma"/>
                <w:b/>
                <w:bCs/>
                <w:i/>
                <w:iCs/>
                <w:color w:val="FF0000"/>
                <w:sz w:val="16"/>
                <w:szCs w:val="16"/>
              </w:rPr>
              <w:t>przeniesiona do formularza oferty)</w:t>
            </w:r>
          </w:p>
          <w:p w14:paraId="52E2504B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color w:val="000000"/>
                <w:sz w:val="16"/>
                <w:szCs w:val="16"/>
              </w:rPr>
            </w:pPr>
          </w:p>
        </w:tc>
        <w:tc>
          <w:tcPr>
            <w:tcW w:w="248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F2F22E3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b/>
                <w:bCs/>
                <w:color w:val="000000"/>
                <w:sz w:val="16"/>
                <w:szCs w:val="16"/>
              </w:rPr>
            </w:pPr>
          </w:p>
        </w:tc>
      </w:tr>
    </w:tbl>
    <w:p w14:paraId="49B85145" w14:textId="77777777" w:rsidR="00117488" w:rsidRPr="001D2769" w:rsidRDefault="00117488" w:rsidP="00117488">
      <w:pPr>
        <w:spacing w:line="276" w:lineRule="auto"/>
        <w:rPr>
          <w:rFonts w:cs="Tahoma"/>
          <w:sz w:val="10"/>
          <w:szCs w:val="10"/>
        </w:rPr>
      </w:pPr>
    </w:p>
    <w:p w14:paraId="3F12A3AD" w14:textId="77777777" w:rsidR="00117488" w:rsidRDefault="00117488" w:rsidP="00117488">
      <w:pPr>
        <w:spacing w:before="60" w:line="276" w:lineRule="auto"/>
        <w:rPr>
          <w:rFonts w:cs="Tahoma"/>
          <w:szCs w:val="20"/>
        </w:rPr>
      </w:pPr>
      <w:r w:rsidRPr="00EF2F7D">
        <w:rPr>
          <w:rFonts w:cs="Tahoma"/>
          <w:szCs w:val="20"/>
        </w:rPr>
        <w:t xml:space="preserve">                                                      </w:t>
      </w:r>
    </w:p>
    <w:p w14:paraId="491DF4FF" w14:textId="77777777" w:rsidR="00117488" w:rsidRPr="00EF2F7D" w:rsidRDefault="00117488" w:rsidP="00117488">
      <w:pPr>
        <w:spacing w:before="60" w:line="276" w:lineRule="auto"/>
        <w:ind w:left="2832" w:firstLine="708"/>
        <w:rPr>
          <w:rFonts w:cs="Tahoma"/>
          <w:szCs w:val="20"/>
        </w:rPr>
      </w:pPr>
      <w:r w:rsidRPr="00EF2F7D">
        <w:rPr>
          <w:rFonts w:cs="Tahoma"/>
          <w:szCs w:val="20"/>
        </w:rPr>
        <w:t>Podpisano ..........................................................</w:t>
      </w:r>
    </w:p>
    <w:p w14:paraId="1D4CA99D" w14:textId="77777777" w:rsidR="00117488" w:rsidRPr="00EF2F7D" w:rsidRDefault="00117488" w:rsidP="00117488">
      <w:pPr>
        <w:spacing w:line="276" w:lineRule="auto"/>
        <w:rPr>
          <w:rFonts w:cs="Tahoma"/>
          <w:i/>
          <w:sz w:val="14"/>
          <w:szCs w:val="14"/>
        </w:rPr>
      </w:pPr>
      <w:r w:rsidRPr="00EF2F7D">
        <w:rPr>
          <w:rFonts w:cs="Tahoma"/>
          <w:sz w:val="14"/>
          <w:szCs w:val="14"/>
        </w:rPr>
        <w:tab/>
      </w:r>
      <w:r w:rsidRPr="00EF2F7D">
        <w:rPr>
          <w:rFonts w:cs="Tahoma"/>
          <w:sz w:val="14"/>
          <w:szCs w:val="14"/>
        </w:rPr>
        <w:tab/>
      </w:r>
      <w:r w:rsidRPr="00EF2F7D">
        <w:rPr>
          <w:rFonts w:cs="Tahoma"/>
          <w:sz w:val="14"/>
          <w:szCs w:val="14"/>
        </w:rPr>
        <w:tab/>
      </w:r>
      <w:r w:rsidRPr="00EF2F7D">
        <w:rPr>
          <w:rFonts w:cs="Tahoma"/>
          <w:sz w:val="14"/>
          <w:szCs w:val="14"/>
        </w:rPr>
        <w:tab/>
      </w:r>
      <w:r w:rsidRPr="00EF2F7D">
        <w:rPr>
          <w:rFonts w:cs="Tahoma"/>
          <w:i/>
          <w:sz w:val="14"/>
          <w:szCs w:val="14"/>
        </w:rPr>
        <w:t>/przedstawiciel wykonawcy określony aktem rejestrowym lub przedstawiciel upełnomocniony</w:t>
      </w:r>
    </w:p>
    <w:p w14:paraId="7475B819" w14:textId="77777777" w:rsidR="007C733F" w:rsidRDefault="007C733F">
      <w:pPr>
        <w:spacing w:line="240" w:lineRule="auto"/>
        <w:jc w:val="left"/>
        <w:rPr>
          <w:rFonts w:cs="Tahoma"/>
          <w:b/>
          <w:szCs w:val="20"/>
          <w:u w:val="single"/>
        </w:rPr>
      </w:pPr>
    </w:p>
    <w:p w14:paraId="0A09A885" w14:textId="77777777" w:rsidR="007C733F" w:rsidRDefault="007C733F">
      <w:pPr>
        <w:spacing w:line="240" w:lineRule="auto"/>
        <w:jc w:val="left"/>
        <w:rPr>
          <w:rFonts w:cs="Tahoma"/>
          <w:b/>
          <w:szCs w:val="20"/>
          <w:u w:val="single"/>
        </w:rPr>
      </w:pPr>
    </w:p>
    <w:p w14:paraId="2863441A" w14:textId="77777777" w:rsidR="007C733F" w:rsidRDefault="007C733F">
      <w:pPr>
        <w:spacing w:line="240" w:lineRule="auto"/>
        <w:jc w:val="left"/>
        <w:rPr>
          <w:rFonts w:cs="Tahoma"/>
          <w:b/>
          <w:szCs w:val="20"/>
          <w:u w:val="single"/>
        </w:rPr>
      </w:pPr>
    </w:p>
    <w:p w14:paraId="242211EE" w14:textId="77777777" w:rsidR="007C733F" w:rsidRDefault="007C733F">
      <w:pPr>
        <w:spacing w:line="240" w:lineRule="auto"/>
        <w:jc w:val="left"/>
        <w:rPr>
          <w:rFonts w:cs="Tahoma"/>
          <w:b/>
          <w:szCs w:val="20"/>
          <w:u w:val="single"/>
        </w:rPr>
      </w:pPr>
    </w:p>
    <w:p w14:paraId="629CEB28" w14:textId="77777777" w:rsidR="007C733F" w:rsidRDefault="007C733F">
      <w:pPr>
        <w:spacing w:line="240" w:lineRule="auto"/>
        <w:jc w:val="left"/>
        <w:rPr>
          <w:rFonts w:cs="Tahoma"/>
          <w:b/>
          <w:szCs w:val="20"/>
          <w:u w:val="single"/>
        </w:rPr>
      </w:pPr>
    </w:p>
    <w:p w14:paraId="5A82F47D" w14:textId="77777777" w:rsidR="007C733F" w:rsidRDefault="007C733F">
      <w:pPr>
        <w:spacing w:line="240" w:lineRule="auto"/>
        <w:jc w:val="left"/>
        <w:rPr>
          <w:rFonts w:cs="Tahoma"/>
          <w:b/>
          <w:szCs w:val="20"/>
          <w:u w:val="single"/>
        </w:rPr>
      </w:pPr>
    </w:p>
    <w:p w14:paraId="7E046EC3" w14:textId="77777777" w:rsidR="007C733F" w:rsidRPr="007C733F" w:rsidRDefault="007C733F" w:rsidP="007C733F">
      <w:pPr>
        <w:spacing w:line="276" w:lineRule="auto"/>
        <w:rPr>
          <w:rFonts w:eastAsia="Calibri" w:cs="Tahoma"/>
          <w:i/>
          <w:iCs/>
          <w:color w:val="0000FF"/>
          <w:sz w:val="18"/>
          <w:szCs w:val="18"/>
          <w:lang w:eastAsia="en-US"/>
        </w:rPr>
      </w:pPr>
      <w:r w:rsidRPr="007C733F">
        <w:rPr>
          <w:rFonts w:eastAsia="CIDFont+F1" w:cs="Tahoma"/>
          <w:i/>
          <w:iCs/>
          <w:color w:val="0000FF"/>
          <w:sz w:val="18"/>
          <w:szCs w:val="18"/>
        </w:rPr>
        <w:t xml:space="preserve">Zamawiający przez „Sezonowy ryczałt za gotowość (SRG)” rozumie gotowość sprzętu do zimowego utrzymania dróg, operatorów sprzętu, zabezpieczenia niezbędnych materiałów oraz środków łączności, w tym pełnienie dyżuru zimowego utrzymania dróg. </w:t>
      </w:r>
    </w:p>
    <w:p w14:paraId="0B1A3D48" w14:textId="77777777" w:rsidR="007C733F" w:rsidRPr="007C733F" w:rsidRDefault="007C733F" w:rsidP="007C733F">
      <w:pPr>
        <w:spacing w:before="120" w:line="276" w:lineRule="auto"/>
        <w:rPr>
          <w:rFonts w:cs="Tahoma"/>
          <w:i/>
          <w:iCs/>
          <w:color w:val="0000FF"/>
          <w:sz w:val="12"/>
          <w:szCs w:val="12"/>
        </w:rPr>
      </w:pPr>
      <w:r w:rsidRPr="007C733F">
        <w:rPr>
          <w:rFonts w:eastAsia="CIDFont+F1" w:cs="Tahoma"/>
          <w:i/>
          <w:iCs/>
          <w:color w:val="0000FF"/>
          <w:sz w:val="18"/>
          <w:szCs w:val="18"/>
        </w:rPr>
        <w:t>„Sezonowy ryczałt za gotowość” – wartość podana w formularzu cenowym rozliczana będzie miesięcznie proporcjonalnie do ilości dób świadczenia gotowości w okresie trwania „akcji zima” sezonu 2023/2024 z zastrzeżeniem, że „SRG” naliczany jest wyłącznie za dni (doby), w których Wykonawca w ramach niniejszej Umowy nie świadczy usług utrzymania zimowego dróg powiatowych poprzez odśnieżanie, usuwanie śliskości realizowane przy użyciu środków sprzętowo-transportowych.</w:t>
      </w:r>
    </w:p>
    <w:p w14:paraId="753DA8E5" w14:textId="77777777" w:rsidR="007C733F" w:rsidRDefault="007C733F">
      <w:pPr>
        <w:spacing w:line="240" w:lineRule="auto"/>
        <w:jc w:val="left"/>
        <w:rPr>
          <w:rFonts w:cs="Tahoma"/>
          <w:b/>
          <w:szCs w:val="20"/>
          <w:u w:val="single"/>
        </w:rPr>
      </w:pPr>
    </w:p>
    <w:p w14:paraId="6B72CD0F" w14:textId="77777777" w:rsidR="007C733F" w:rsidRDefault="007C733F">
      <w:pPr>
        <w:spacing w:line="240" w:lineRule="auto"/>
        <w:jc w:val="left"/>
        <w:rPr>
          <w:rFonts w:cs="Tahoma"/>
          <w:b/>
          <w:szCs w:val="20"/>
          <w:u w:val="single"/>
        </w:rPr>
      </w:pPr>
    </w:p>
    <w:p w14:paraId="3FCB86F0" w14:textId="77777777" w:rsidR="007C733F" w:rsidRDefault="007C733F">
      <w:pPr>
        <w:spacing w:line="240" w:lineRule="auto"/>
        <w:jc w:val="left"/>
        <w:rPr>
          <w:rFonts w:cs="Tahoma"/>
          <w:b/>
          <w:szCs w:val="20"/>
          <w:u w:val="single"/>
        </w:rPr>
      </w:pPr>
    </w:p>
    <w:p w14:paraId="19966483" w14:textId="2E31991C" w:rsidR="00117488" w:rsidRDefault="00117488">
      <w:pPr>
        <w:spacing w:line="240" w:lineRule="auto"/>
        <w:jc w:val="left"/>
        <w:rPr>
          <w:rFonts w:cs="Tahoma"/>
          <w:b/>
          <w:szCs w:val="20"/>
          <w:u w:val="single"/>
        </w:rPr>
      </w:pPr>
      <w:r>
        <w:rPr>
          <w:rFonts w:cs="Tahoma"/>
          <w:b/>
          <w:szCs w:val="20"/>
          <w:u w:val="single"/>
        </w:rPr>
        <w:br w:type="page"/>
      </w:r>
    </w:p>
    <w:p w14:paraId="7F25C3C4" w14:textId="77777777" w:rsidR="00DB159A" w:rsidRDefault="00DB159A" w:rsidP="00117488">
      <w:pPr>
        <w:tabs>
          <w:tab w:val="left" w:pos="708"/>
        </w:tabs>
        <w:spacing w:after="60" w:line="276" w:lineRule="auto"/>
        <w:jc w:val="right"/>
        <w:outlineLvl w:val="6"/>
        <w:rPr>
          <w:rFonts w:cs="Tahoma"/>
          <w:b/>
          <w:bCs/>
          <w:sz w:val="18"/>
          <w:szCs w:val="18"/>
        </w:rPr>
      </w:pPr>
    </w:p>
    <w:p w14:paraId="52E681B1" w14:textId="2F9EEE39" w:rsidR="00117488" w:rsidRPr="00EF2F7D" w:rsidRDefault="00117488" w:rsidP="00117488">
      <w:pPr>
        <w:tabs>
          <w:tab w:val="left" w:pos="708"/>
        </w:tabs>
        <w:spacing w:after="60" w:line="276" w:lineRule="auto"/>
        <w:jc w:val="right"/>
        <w:outlineLvl w:val="6"/>
        <w:rPr>
          <w:rFonts w:cs="Tahoma"/>
          <w:sz w:val="16"/>
          <w:szCs w:val="16"/>
        </w:rPr>
      </w:pPr>
      <w:r w:rsidRPr="00EF2F7D">
        <w:rPr>
          <w:rFonts w:cs="Tahoma"/>
          <w:b/>
          <w:bCs/>
          <w:sz w:val="18"/>
          <w:szCs w:val="18"/>
        </w:rPr>
        <w:t>Formularz cenowy</w:t>
      </w:r>
      <w:r w:rsidRPr="00EF2F7D">
        <w:rPr>
          <w:rFonts w:cs="Tahoma"/>
          <w:sz w:val="18"/>
          <w:szCs w:val="18"/>
        </w:rPr>
        <w:t xml:space="preserve"> </w:t>
      </w:r>
      <w:r w:rsidRPr="00EF2F7D">
        <w:rPr>
          <w:rFonts w:cs="Tahoma"/>
          <w:b/>
          <w:bCs/>
          <w:sz w:val="18"/>
          <w:szCs w:val="18"/>
          <w:highlight w:val="yellow"/>
        </w:rPr>
        <w:t xml:space="preserve">dla </w:t>
      </w:r>
      <w:r>
        <w:rPr>
          <w:rFonts w:cs="Tahoma"/>
          <w:b/>
          <w:bCs/>
          <w:sz w:val="18"/>
          <w:szCs w:val="18"/>
          <w:highlight w:val="yellow"/>
        </w:rPr>
        <w:t>X</w:t>
      </w:r>
      <w:r w:rsidRPr="00EF2F7D">
        <w:rPr>
          <w:rFonts w:cs="Tahoma"/>
          <w:b/>
          <w:bCs/>
          <w:sz w:val="18"/>
          <w:szCs w:val="18"/>
          <w:highlight w:val="yellow"/>
        </w:rPr>
        <w:t xml:space="preserve"> części zamówienia</w:t>
      </w:r>
      <w:r w:rsidRPr="00EF2F7D">
        <w:rPr>
          <w:rFonts w:cs="Tahoma"/>
          <w:sz w:val="18"/>
          <w:szCs w:val="18"/>
        </w:rPr>
        <w:t xml:space="preserve"> </w:t>
      </w:r>
      <w:r w:rsidRPr="00EF2F7D">
        <w:rPr>
          <w:rFonts w:cs="Tahoma"/>
          <w:sz w:val="16"/>
          <w:szCs w:val="16"/>
        </w:rPr>
        <w:t>(integralna część formularza oferty)</w:t>
      </w:r>
    </w:p>
    <w:p w14:paraId="700A466E" w14:textId="77777777" w:rsidR="00117488" w:rsidRPr="00AA35DA" w:rsidRDefault="00117488" w:rsidP="00117488">
      <w:pPr>
        <w:tabs>
          <w:tab w:val="left" w:pos="708"/>
        </w:tabs>
        <w:spacing w:after="60" w:line="276" w:lineRule="auto"/>
        <w:outlineLvl w:val="6"/>
        <w:rPr>
          <w:rFonts w:cs="Tahoma"/>
          <w:sz w:val="10"/>
          <w:szCs w:val="10"/>
        </w:rPr>
      </w:pPr>
      <w:r w:rsidRPr="00EF2F7D">
        <w:rPr>
          <w:rFonts w:cs="Tahoma"/>
        </w:rPr>
        <w:t>…............................................</w:t>
      </w:r>
    </w:p>
    <w:p w14:paraId="553CCFB6" w14:textId="77777777" w:rsidR="00117488" w:rsidRPr="00EF2F7D" w:rsidRDefault="00117488" w:rsidP="00117488">
      <w:pPr>
        <w:spacing w:line="276" w:lineRule="auto"/>
        <w:rPr>
          <w:rFonts w:cs="Tahoma"/>
          <w:sz w:val="16"/>
        </w:rPr>
      </w:pPr>
      <w:r w:rsidRPr="00EF2F7D">
        <w:rPr>
          <w:rFonts w:cs="Tahoma"/>
          <w:sz w:val="16"/>
        </w:rPr>
        <w:t xml:space="preserve">      /nazwa i adres wykonawcy/</w:t>
      </w:r>
    </w:p>
    <w:p w14:paraId="18F96CBC" w14:textId="77777777" w:rsidR="00117488" w:rsidRPr="0062215D" w:rsidRDefault="00117488" w:rsidP="00117488">
      <w:pPr>
        <w:spacing w:line="276" w:lineRule="auto"/>
        <w:ind w:right="-44"/>
        <w:jc w:val="center"/>
        <w:rPr>
          <w:rFonts w:cs="Tahoma"/>
          <w:b/>
          <w:bCs/>
          <w:sz w:val="28"/>
          <w:szCs w:val="28"/>
        </w:rPr>
      </w:pPr>
      <w:r w:rsidRPr="0062215D">
        <w:rPr>
          <w:rFonts w:cs="Tahoma"/>
          <w:b/>
          <w:bCs/>
          <w:sz w:val="28"/>
          <w:szCs w:val="28"/>
        </w:rPr>
        <w:t>FORMULARZ CENOWY</w:t>
      </w:r>
    </w:p>
    <w:p w14:paraId="33CD2630" w14:textId="2ECD5AC6" w:rsidR="00117488" w:rsidRPr="002A000B" w:rsidRDefault="00740BAF" w:rsidP="00117488">
      <w:pPr>
        <w:spacing w:before="40" w:after="40" w:line="276" w:lineRule="auto"/>
        <w:ind w:left="567" w:hanging="567"/>
        <w:jc w:val="center"/>
        <w:rPr>
          <w:rFonts w:cs="Tahoma"/>
          <w:b/>
          <w:i/>
          <w:iCs/>
          <w:color w:val="0000FF"/>
          <w:sz w:val="18"/>
          <w:szCs w:val="18"/>
        </w:rPr>
      </w:pPr>
      <w:r w:rsidRPr="00AE5025">
        <w:rPr>
          <w:rFonts w:cs="Tahoma"/>
          <w:b/>
          <w:i/>
          <w:iCs/>
          <w:color w:val="0000FF"/>
          <w:sz w:val="22"/>
          <w:szCs w:val="22"/>
        </w:rPr>
        <w:t xml:space="preserve">Zimowe utrzymanie dróg powiatowych </w:t>
      </w:r>
      <w:r>
        <w:rPr>
          <w:rFonts w:cs="Tahoma"/>
          <w:b/>
          <w:i/>
          <w:iCs/>
          <w:color w:val="0000FF"/>
          <w:sz w:val="22"/>
          <w:szCs w:val="22"/>
        </w:rPr>
        <w:t>w</w:t>
      </w:r>
      <w:r w:rsidRPr="00AE5025">
        <w:rPr>
          <w:rFonts w:cs="Tahoma"/>
          <w:b/>
          <w:i/>
          <w:iCs/>
          <w:color w:val="0000FF"/>
          <w:sz w:val="22"/>
          <w:szCs w:val="22"/>
        </w:rPr>
        <w:t xml:space="preserve"> Powi</w:t>
      </w:r>
      <w:r>
        <w:rPr>
          <w:rFonts w:cs="Tahoma"/>
          <w:b/>
          <w:i/>
          <w:iCs/>
          <w:color w:val="0000FF"/>
          <w:sz w:val="22"/>
          <w:szCs w:val="22"/>
        </w:rPr>
        <w:t xml:space="preserve">ecie </w:t>
      </w:r>
      <w:r w:rsidRPr="00AE5025">
        <w:rPr>
          <w:rFonts w:cs="Tahoma"/>
          <w:b/>
          <w:i/>
          <w:iCs/>
          <w:color w:val="0000FF"/>
          <w:sz w:val="22"/>
          <w:szCs w:val="22"/>
        </w:rPr>
        <w:t>Kędzierzyńsko-Kozielski</w:t>
      </w:r>
      <w:r>
        <w:rPr>
          <w:rFonts w:cs="Tahoma"/>
          <w:b/>
          <w:i/>
          <w:iCs/>
          <w:color w:val="0000FF"/>
          <w:sz w:val="22"/>
          <w:szCs w:val="22"/>
        </w:rPr>
        <w:t xml:space="preserve">m </w:t>
      </w:r>
      <w:r w:rsidRPr="00AE5025">
        <w:rPr>
          <w:rFonts w:cs="Tahoma"/>
          <w:b/>
          <w:i/>
          <w:iCs/>
          <w:color w:val="0000FF"/>
          <w:sz w:val="22"/>
          <w:szCs w:val="22"/>
        </w:rPr>
        <w:t>w sezonie zimowym 2023-2024</w:t>
      </w:r>
      <w:r>
        <w:rPr>
          <w:rFonts w:cs="Tahoma"/>
          <w:b/>
          <w:i/>
          <w:iCs/>
          <w:color w:val="0000FF"/>
          <w:sz w:val="22"/>
          <w:szCs w:val="22"/>
        </w:rPr>
        <w:t xml:space="preserve"> </w:t>
      </w:r>
      <w:r w:rsidRPr="00AE5025">
        <w:rPr>
          <w:rFonts w:cs="Tahoma"/>
          <w:b/>
          <w:i/>
          <w:iCs/>
          <w:color w:val="0000FF"/>
          <w:sz w:val="22"/>
          <w:szCs w:val="22"/>
        </w:rPr>
        <w:t>na</w:t>
      </w:r>
      <w:r>
        <w:rPr>
          <w:rFonts w:cs="Tahoma"/>
          <w:b/>
          <w:i/>
          <w:iCs/>
          <w:color w:val="0000FF"/>
          <w:sz w:val="22"/>
          <w:szCs w:val="22"/>
        </w:rPr>
        <w:t> </w:t>
      </w:r>
      <w:r w:rsidRPr="00AE5025">
        <w:rPr>
          <w:rFonts w:cs="Tahoma"/>
          <w:b/>
          <w:i/>
          <w:iCs/>
          <w:color w:val="0000FF"/>
          <w:sz w:val="22"/>
          <w:szCs w:val="22"/>
        </w:rPr>
        <w:t>terenie Gmin: Cisek, Pawłowiczki</w:t>
      </w:r>
    </w:p>
    <w:p w14:paraId="603EDAA0" w14:textId="77777777" w:rsidR="00117488" w:rsidRPr="00EF2F7D" w:rsidRDefault="00117488" w:rsidP="00117488">
      <w:pPr>
        <w:spacing w:line="276" w:lineRule="auto"/>
        <w:jc w:val="center"/>
        <w:rPr>
          <w:rFonts w:cs="Tahoma"/>
          <w:b/>
          <w:i/>
          <w:iCs/>
          <w:color w:val="0000FF"/>
          <w:sz w:val="10"/>
          <w:szCs w:val="10"/>
        </w:rPr>
      </w:pPr>
    </w:p>
    <w:p w14:paraId="66560823" w14:textId="5631E513" w:rsidR="00117488" w:rsidRPr="00EF2F7D" w:rsidRDefault="00117488" w:rsidP="00117488">
      <w:pPr>
        <w:spacing w:line="276" w:lineRule="auto"/>
        <w:jc w:val="center"/>
        <w:rPr>
          <w:rFonts w:cs="Tahoma"/>
          <w:b/>
          <w:szCs w:val="20"/>
        </w:rPr>
      </w:pPr>
      <w:r w:rsidRPr="00DC606F">
        <w:rPr>
          <w:rFonts w:cs="Tahoma"/>
          <w:b/>
          <w:bCs/>
          <w:szCs w:val="20"/>
          <w:highlight w:val="yellow"/>
        </w:rPr>
        <w:t xml:space="preserve">Część </w:t>
      </w:r>
      <w:r w:rsidRPr="00737D75">
        <w:rPr>
          <w:rFonts w:cs="Tahoma"/>
          <w:b/>
          <w:bCs/>
          <w:szCs w:val="20"/>
          <w:highlight w:val="yellow"/>
        </w:rPr>
        <w:t>X</w:t>
      </w:r>
      <w:r w:rsidRPr="00EF2F7D">
        <w:rPr>
          <w:rFonts w:cs="Tahoma"/>
          <w:b/>
          <w:bCs/>
          <w:szCs w:val="20"/>
        </w:rPr>
        <w:t xml:space="preserve"> -</w:t>
      </w:r>
      <w:r w:rsidRPr="00EF2F7D">
        <w:rPr>
          <w:rFonts w:cs="Tahoma"/>
          <w:szCs w:val="20"/>
        </w:rPr>
        <w:t xml:space="preserve"> </w:t>
      </w:r>
      <w:r w:rsidRPr="00DC606F">
        <w:rPr>
          <w:rFonts w:cs="Tahoma"/>
          <w:b/>
          <w:szCs w:val="20"/>
        </w:rPr>
        <w:t xml:space="preserve">Droga nr </w:t>
      </w:r>
      <w:r w:rsidRPr="00591FFC">
        <w:rPr>
          <w:rFonts w:cs="Tahoma"/>
          <w:b/>
          <w:szCs w:val="20"/>
        </w:rPr>
        <w:t xml:space="preserve">1428 O Miejsce Odrzańskie - Dzielnica, </w:t>
      </w:r>
      <w:r>
        <w:rPr>
          <w:rFonts w:cs="Tahoma"/>
          <w:b/>
          <w:szCs w:val="20"/>
        </w:rPr>
        <w:t xml:space="preserve">nr </w:t>
      </w:r>
      <w:r w:rsidRPr="00591FFC">
        <w:rPr>
          <w:rFonts w:cs="Tahoma"/>
          <w:b/>
          <w:szCs w:val="20"/>
        </w:rPr>
        <w:t xml:space="preserve">1432 O Dzielnica – Przewóz, </w:t>
      </w:r>
      <w:r w:rsidR="00F84571">
        <w:rPr>
          <w:rFonts w:cs="Tahoma"/>
          <w:b/>
          <w:szCs w:val="20"/>
        </w:rPr>
        <w:br/>
      </w:r>
      <w:r>
        <w:rPr>
          <w:rFonts w:cs="Tahoma"/>
          <w:b/>
          <w:szCs w:val="20"/>
        </w:rPr>
        <w:t xml:space="preserve">nr </w:t>
      </w:r>
      <w:r w:rsidRPr="00591FFC">
        <w:rPr>
          <w:rFonts w:cs="Tahoma"/>
          <w:b/>
          <w:szCs w:val="20"/>
        </w:rPr>
        <w:t>1437 O Miejsce Odrzańskie – gr. woj. (Lasoki)</w:t>
      </w:r>
    </w:p>
    <w:p w14:paraId="0D8302A8" w14:textId="77777777" w:rsidR="00117488" w:rsidRPr="00EF2F7D" w:rsidRDefault="00117488" w:rsidP="00117488">
      <w:pPr>
        <w:spacing w:line="276" w:lineRule="auto"/>
        <w:rPr>
          <w:rFonts w:cs="Tahoma"/>
          <w:i/>
          <w:sz w:val="10"/>
          <w:szCs w:val="10"/>
        </w:rPr>
      </w:pPr>
      <w:r w:rsidRPr="00EF2F7D">
        <w:rPr>
          <w:rFonts w:cs="Tahoma"/>
          <w:sz w:val="14"/>
          <w:szCs w:val="14"/>
        </w:rPr>
        <w:tab/>
      </w:r>
      <w:r w:rsidRPr="00EF2F7D">
        <w:rPr>
          <w:rFonts w:cs="Tahoma"/>
          <w:sz w:val="14"/>
          <w:szCs w:val="14"/>
        </w:rPr>
        <w:tab/>
      </w:r>
      <w:r w:rsidRPr="00EF2F7D">
        <w:rPr>
          <w:rFonts w:cs="Tahoma"/>
          <w:sz w:val="14"/>
          <w:szCs w:val="14"/>
        </w:rPr>
        <w:tab/>
      </w:r>
      <w:r w:rsidRPr="00EF2F7D">
        <w:rPr>
          <w:rFonts w:cs="Tahoma"/>
          <w:sz w:val="14"/>
          <w:szCs w:val="14"/>
        </w:rPr>
        <w:tab/>
      </w:r>
    </w:p>
    <w:tbl>
      <w:tblPr>
        <w:tblW w:w="10348" w:type="dxa"/>
        <w:tblInd w:w="-7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1"/>
        <w:gridCol w:w="2850"/>
        <w:gridCol w:w="709"/>
        <w:gridCol w:w="1376"/>
        <w:gridCol w:w="1374"/>
        <w:gridCol w:w="1139"/>
        <w:gridCol w:w="1214"/>
        <w:gridCol w:w="1275"/>
      </w:tblGrid>
      <w:tr w:rsidR="00117488" w:rsidRPr="00EF2F7D" w14:paraId="75AB94FD" w14:textId="77777777" w:rsidTr="00573E7A">
        <w:trPr>
          <w:trHeight w:val="1211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995A2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>Lp.</w:t>
            </w:r>
          </w:p>
        </w:tc>
        <w:tc>
          <w:tcPr>
            <w:tcW w:w="2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E674D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>Rodzaj prac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DF420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>Jedn.</w:t>
            </w: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DB52D5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 xml:space="preserve">Przewidywana jednokrotna ilość prac </w:t>
            </w:r>
          </w:p>
        </w:tc>
        <w:tc>
          <w:tcPr>
            <w:tcW w:w="1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57BBC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b/>
                <w:spacing w:val="-6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6"/>
                <w:sz w:val="16"/>
                <w:szCs w:val="16"/>
              </w:rPr>
              <w:t xml:space="preserve">Przewidywana krotność prac </w:t>
            </w:r>
          </w:p>
          <w:p w14:paraId="5968CAA4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2CC46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 xml:space="preserve">Cena jedn. </w:t>
            </w:r>
          </w:p>
          <w:p w14:paraId="4BD352F9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>[zł brutto]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3077B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 xml:space="preserve">Wartość </w:t>
            </w:r>
          </w:p>
          <w:p w14:paraId="2BE2B82D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>[zł brutto] (d*e*f)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05C8E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>Ilość sezonów</w:t>
            </w:r>
          </w:p>
        </w:tc>
      </w:tr>
      <w:tr w:rsidR="00117488" w:rsidRPr="00847887" w14:paraId="5A173395" w14:textId="77777777" w:rsidTr="00573E7A">
        <w:trPr>
          <w:trHeight w:val="330"/>
        </w:trPr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27FB335" w14:textId="77777777" w:rsidR="00117488" w:rsidRPr="00847887" w:rsidRDefault="00117488" w:rsidP="00573E7A">
            <w:pPr>
              <w:spacing w:line="276" w:lineRule="auto"/>
              <w:jc w:val="center"/>
              <w:rPr>
                <w:rFonts w:cs="Tahoma"/>
                <w:b/>
                <w:bCs/>
                <w:i/>
                <w:iCs/>
                <w:sz w:val="14"/>
                <w:szCs w:val="14"/>
              </w:rPr>
            </w:pPr>
            <w:r w:rsidRPr="00847887">
              <w:rPr>
                <w:rFonts w:cs="Tahoma"/>
                <w:b/>
                <w:bCs/>
                <w:i/>
                <w:iCs/>
                <w:sz w:val="14"/>
                <w:szCs w:val="14"/>
              </w:rPr>
              <w:t>a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80AD77E" w14:textId="77777777" w:rsidR="00117488" w:rsidRPr="00847887" w:rsidRDefault="00117488" w:rsidP="00573E7A">
            <w:pPr>
              <w:spacing w:line="276" w:lineRule="auto"/>
              <w:jc w:val="center"/>
              <w:rPr>
                <w:rFonts w:cs="Tahoma"/>
                <w:b/>
                <w:bCs/>
                <w:i/>
                <w:iCs/>
                <w:sz w:val="14"/>
                <w:szCs w:val="14"/>
              </w:rPr>
            </w:pPr>
            <w:r w:rsidRPr="00847887">
              <w:rPr>
                <w:rFonts w:cs="Tahoma"/>
                <w:b/>
                <w:bCs/>
                <w:i/>
                <w:iCs/>
                <w:sz w:val="14"/>
                <w:szCs w:val="14"/>
              </w:rPr>
              <w:t>b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2F9AB15" w14:textId="77777777" w:rsidR="00117488" w:rsidRPr="00847887" w:rsidRDefault="00117488" w:rsidP="00573E7A">
            <w:pPr>
              <w:spacing w:line="276" w:lineRule="auto"/>
              <w:jc w:val="center"/>
              <w:rPr>
                <w:rFonts w:cs="Tahoma"/>
                <w:b/>
                <w:bCs/>
                <w:i/>
                <w:iCs/>
                <w:sz w:val="14"/>
                <w:szCs w:val="14"/>
              </w:rPr>
            </w:pPr>
            <w:r w:rsidRPr="00847887">
              <w:rPr>
                <w:rFonts w:cs="Tahoma"/>
                <w:b/>
                <w:bCs/>
                <w:i/>
                <w:iCs/>
                <w:sz w:val="14"/>
                <w:szCs w:val="14"/>
              </w:rPr>
              <w:t>c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F2501D8" w14:textId="77777777" w:rsidR="00117488" w:rsidRPr="00847887" w:rsidRDefault="00117488" w:rsidP="00573E7A">
            <w:pPr>
              <w:spacing w:line="276" w:lineRule="auto"/>
              <w:jc w:val="center"/>
              <w:rPr>
                <w:rFonts w:cs="Tahoma"/>
                <w:b/>
                <w:bCs/>
                <w:i/>
                <w:iCs/>
                <w:sz w:val="14"/>
                <w:szCs w:val="14"/>
              </w:rPr>
            </w:pPr>
            <w:r w:rsidRPr="00847887">
              <w:rPr>
                <w:rFonts w:cs="Tahoma"/>
                <w:b/>
                <w:bCs/>
                <w:i/>
                <w:iCs/>
                <w:sz w:val="14"/>
                <w:szCs w:val="14"/>
              </w:rPr>
              <w:t>d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9C4A4AB" w14:textId="77777777" w:rsidR="00117488" w:rsidRPr="00847887" w:rsidRDefault="00117488" w:rsidP="00573E7A">
            <w:pPr>
              <w:spacing w:line="276" w:lineRule="auto"/>
              <w:jc w:val="center"/>
              <w:rPr>
                <w:rFonts w:cs="Tahoma"/>
                <w:b/>
                <w:bCs/>
                <w:i/>
                <w:iCs/>
                <w:sz w:val="14"/>
                <w:szCs w:val="14"/>
              </w:rPr>
            </w:pPr>
            <w:r w:rsidRPr="00847887">
              <w:rPr>
                <w:rFonts w:cs="Tahoma"/>
                <w:b/>
                <w:bCs/>
                <w:i/>
                <w:iCs/>
                <w:sz w:val="14"/>
                <w:szCs w:val="14"/>
              </w:rPr>
              <w:t>e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7EE0EDB" w14:textId="77777777" w:rsidR="00117488" w:rsidRPr="00847887" w:rsidRDefault="00117488" w:rsidP="00573E7A">
            <w:pPr>
              <w:spacing w:line="276" w:lineRule="auto"/>
              <w:jc w:val="center"/>
              <w:rPr>
                <w:rFonts w:cs="Tahoma"/>
                <w:b/>
                <w:bCs/>
                <w:i/>
                <w:iCs/>
                <w:sz w:val="14"/>
                <w:szCs w:val="14"/>
              </w:rPr>
            </w:pPr>
            <w:r w:rsidRPr="00847887">
              <w:rPr>
                <w:rFonts w:cs="Tahoma"/>
                <w:b/>
                <w:bCs/>
                <w:i/>
                <w:iCs/>
                <w:sz w:val="14"/>
                <w:szCs w:val="14"/>
              </w:rPr>
              <w:t>f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2BCE67E" w14:textId="77777777" w:rsidR="00117488" w:rsidRPr="00847887" w:rsidRDefault="00117488" w:rsidP="00573E7A">
            <w:pPr>
              <w:spacing w:line="276" w:lineRule="auto"/>
              <w:jc w:val="center"/>
              <w:rPr>
                <w:rFonts w:cs="Tahoma"/>
                <w:b/>
                <w:bCs/>
                <w:i/>
                <w:iCs/>
                <w:sz w:val="14"/>
                <w:szCs w:val="14"/>
              </w:rPr>
            </w:pPr>
            <w:r w:rsidRPr="00847887">
              <w:rPr>
                <w:rFonts w:cs="Tahoma"/>
                <w:b/>
                <w:bCs/>
                <w:i/>
                <w:iCs/>
                <w:sz w:val="14"/>
                <w:szCs w:val="14"/>
              </w:rPr>
              <w:t>g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3E317DD" w14:textId="77777777" w:rsidR="00117488" w:rsidRPr="00847887" w:rsidRDefault="00117488" w:rsidP="00573E7A">
            <w:pPr>
              <w:spacing w:line="276" w:lineRule="auto"/>
              <w:jc w:val="center"/>
              <w:rPr>
                <w:rFonts w:cs="Tahoma"/>
                <w:b/>
                <w:bCs/>
                <w:i/>
                <w:iCs/>
                <w:sz w:val="14"/>
                <w:szCs w:val="14"/>
              </w:rPr>
            </w:pPr>
            <w:r w:rsidRPr="00847887">
              <w:rPr>
                <w:rFonts w:cs="Tahoma"/>
                <w:b/>
                <w:bCs/>
                <w:i/>
                <w:iCs/>
                <w:sz w:val="14"/>
                <w:szCs w:val="14"/>
              </w:rPr>
              <w:t>h</w:t>
            </w:r>
          </w:p>
        </w:tc>
      </w:tr>
      <w:tr w:rsidR="00117488" w:rsidRPr="00EF2F7D" w14:paraId="4E2D3B16" w14:textId="77777777" w:rsidTr="00573E7A">
        <w:trPr>
          <w:trHeight w:val="680"/>
        </w:trPr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2B1BF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1.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9C554" w14:textId="77777777" w:rsidR="00117488" w:rsidRPr="00EF2F7D" w:rsidRDefault="00117488" w:rsidP="00573E7A">
            <w:pPr>
              <w:spacing w:line="276" w:lineRule="auto"/>
              <w:jc w:val="left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8"/>
                <w:szCs w:val="18"/>
              </w:rPr>
              <w:t>Zapobieganie/usuwanie śliskości nawierzchni dróg (z użyciem mieszanki piaskowo-solnej)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3F24C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8"/>
                <w:szCs w:val="18"/>
              </w:rPr>
              <w:t>km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30BBA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10,81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5A84C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5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661A0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BEDD3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F820D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1,00</w:t>
            </w:r>
          </w:p>
        </w:tc>
      </w:tr>
      <w:tr w:rsidR="00117488" w:rsidRPr="00EF2F7D" w14:paraId="0B0EF241" w14:textId="77777777" w:rsidTr="00573E7A">
        <w:trPr>
          <w:trHeight w:val="503"/>
        </w:trPr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409954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2.</w:t>
            </w:r>
          </w:p>
        </w:tc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6F94B" w14:textId="77777777" w:rsidR="00117488" w:rsidRPr="00EF2F7D" w:rsidRDefault="00117488" w:rsidP="00573E7A">
            <w:pPr>
              <w:spacing w:line="276" w:lineRule="auto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8"/>
                <w:szCs w:val="18"/>
              </w:rPr>
              <w:t>Odśnieżanie nawierzchni dróg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67A8D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8"/>
                <w:szCs w:val="18"/>
              </w:rPr>
              <w:t>km</w:t>
            </w:r>
          </w:p>
        </w:tc>
        <w:tc>
          <w:tcPr>
            <w:tcW w:w="1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857ED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10,81</w:t>
            </w:r>
          </w:p>
        </w:tc>
        <w:tc>
          <w:tcPr>
            <w:tcW w:w="1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1FDBC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5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FD896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4AA51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6A545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1,00</w:t>
            </w:r>
          </w:p>
        </w:tc>
      </w:tr>
      <w:tr w:rsidR="00117488" w:rsidRPr="00EF2F7D" w14:paraId="7E27939E" w14:textId="77777777" w:rsidTr="00573E7A">
        <w:trPr>
          <w:trHeight w:val="680"/>
        </w:trPr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06534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3.</w:t>
            </w:r>
          </w:p>
        </w:tc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76192" w14:textId="77777777" w:rsidR="00117488" w:rsidRPr="00EF2F7D" w:rsidRDefault="00117488" w:rsidP="00573E7A">
            <w:pPr>
              <w:spacing w:line="276" w:lineRule="auto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8"/>
                <w:szCs w:val="18"/>
              </w:rPr>
              <w:t>Jednoczesne odśnieżanie i usuwanie śliskoś</w:t>
            </w:r>
            <w:r>
              <w:rPr>
                <w:rFonts w:cs="Tahoma"/>
                <w:color w:val="000000"/>
                <w:sz w:val="18"/>
                <w:szCs w:val="18"/>
              </w:rPr>
              <w:t>c</w:t>
            </w:r>
            <w:r w:rsidRPr="00EF2F7D">
              <w:rPr>
                <w:rFonts w:cs="Tahoma"/>
                <w:color w:val="000000"/>
                <w:sz w:val="18"/>
                <w:szCs w:val="18"/>
              </w:rPr>
              <w:t>i nawierzchni dróg (z użyciem mieszanki piaskowo-solnej)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6E42D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8"/>
                <w:szCs w:val="18"/>
              </w:rPr>
              <w:t>km</w:t>
            </w:r>
          </w:p>
        </w:tc>
        <w:tc>
          <w:tcPr>
            <w:tcW w:w="1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C466C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10,81</w:t>
            </w:r>
          </w:p>
        </w:tc>
        <w:tc>
          <w:tcPr>
            <w:tcW w:w="1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6804A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color w:val="00B050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5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48122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ABE8F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D392E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1,00</w:t>
            </w:r>
          </w:p>
        </w:tc>
      </w:tr>
      <w:tr w:rsidR="00117488" w:rsidRPr="00EF2F7D" w14:paraId="4A068537" w14:textId="77777777" w:rsidTr="00573E7A">
        <w:trPr>
          <w:trHeight w:val="625"/>
        </w:trPr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7028B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4.</w:t>
            </w:r>
          </w:p>
        </w:tc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968EF" w14:textId="77777777" w:rsidR="00117488" w:rsidRPr="00EF2F7D" w:rsidRDefault="00117488" w:rsidP="00573E7A">
            <w:pPr>
              <w:spacing w:line="276" w:lineRule="auto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8"/>
                <w:szCs w:val="18"/>
              </w:rPr>
              <w:t>Odśnieżanie nawierzchni dróg ładowarką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B7BE0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8"/>
                <w:szCs w:val="18"/>
              </w:rPr>
              <w:t>godz.</w:t>
            </w:r>
          </w:p>
        </w:tc>
        <w:tc>
          <w:tcPr>
            <w:tcW w:w="1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C4585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1,0</w:t>
            </w:r>
          </w:p>
        </w:tc>
        <w:tc>
          <w:tcPr>
            <w:tcW w:w="1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3F6FB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5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6B1BB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D35C4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46A16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1,00</w:t>
            </w:r>
          </w:p>
        </w:tc>
      </w:tr>
      <w:tr w:rsidR="00117488" w:rsidRPr="00EF2F7D" w14:paraId="0D369BE5" w14:textId="77777777" w:rsidTr="00573E7A">
        <w:trPr>
          <w:trHeight w:val="680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163CC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5.</w:t>
            </w:r>
          </w:p>
        </w:tc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E91A1" w14:textId="77777777" w:rsidR="00117488" w:rsidRPr="00EF2F7D" w:rsidRDefault="00117488" w:rsidP="00573E7A">
            <w:pPr>
              <w:spacing w:line="276" w:lineRule="auto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color w:val="000000"/>
                <w:sz w:val="18"/>
                <w:szCs w:val="18"/>
              </w:rPr>
              <w:t>Sezonowy ryczałt za gotowość*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5A587" w14:textId="77777777" w:rsidR="00117488" w:rsidRPr="00F553EB" w:rsidRDefault="00117488" w:rsidP="00573E7A">
            <w:pPr>
              <w:spacing w:line="276" w:lineRule="auto"/>
              <w:jc w:val="center"/>
              <w:rPr>
                <w:rFonts w:cs="Tahoma"/>
                <w:sz w:val="18"/>
                <w:szCs w:val="18"/>
              </w:rPr>
            </w:pPr>
            <w:r w:rsidRPr="00F553EB">
              <w:rPr>
                <w:rFonts w:cs="Tahoma"/>
                <w:sz w:val="18"/>
                <w:szCs w:val="18"/>
              </w:rPr>
              <w:t>doba</w:t>
            </w:r>
          </w:p>
        </w:tc>
        <w:tc>
          <w:tcPr>
            <w:tcW w:w="1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C164A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1,0</w:t>
            </w:r>
          </w:p>
        </w:tc>
        <w:tc>
          <w:tcPr>
            <w:tcW w:w="1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00474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65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79B61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0856B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B4803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1,00</w:t>
            </w:r>
          </w:p>
        </w:tc>
      </w:tr>
      <w:tr w:rsidR="00117488" w:rsidRPr="00EF2F7D" w14:paraId="25C96326" w14:textId="77777777" w:rsidTr="00573E7A">
        <w:trPr>
          <w:trHeight w:val="611"/>
        </w:trPr>
        <w:tc>
          <w:tcPr>
            <w:tcW w:w="7859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  <w:hideMark/>
          </w:tcPr>
          <w:p w14:paraId="03075CF6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b/>
                <w:color w:val="000000"/>
                <w:sz w:val="16"/>
                <w:szCs w:val="16"/>
              </w:rPr>
            </w:pPr>
            <w:r w:rsidRPr="00EF2F7D">
              <w:rPr>
                <w:rFonts w:cs="Tahoma"/>
                <w:b/>
                <w:color w:val="000000"/>
                <w:sz w:val="16"/>
                <w:szCs w:val="16"/>
              </w:rPr>
              <w:t>Całkowita wartość [zł brutto]</w:t>
            </w:r>
          </w:p>
          <w:p w14:paraId="4C8608C2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color w:val="000000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6"/>
                <w:szCs w:val="16"/>
              </w:rPr>
              <w:t>(</w:t>
            </w:r>
            <w:r w:rsidRPr="00AE1329">
              <w:rPr>
                <w:rFonts w:cs="Tahoma"/>
                <w:color w:val="000000"/>
                <w:sz w:val="16"/>
                <w:szCs w:val="16"/>
              </w:rPr>
              <w:t>Suma kolumna „g” Lp. 1 - 5</w:t>
            </w:r>
            <w:r w:rsidRPr="00EF2F7D">
              <w:rPr>
                <w:rFonts w:cs="Tahoma"/>
                <w:color w:val="000000"/>
                <w:sz w:val="16"/>
                <w:szCs w:val="16"/>
              </w:rPr>
              <w:t>)</w:t>
            </w:r>
          </w:p>
          <w:p w14:paraId="4D0AC794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b/>
                <w:bCs/>
                <w:color w:val="000000"/>
                <w:sz w:val="16"/>
                <w:szCs w:val="16"/>
              </w:rPr>
            </w:pPr>
            <w:r w:rsidRPr="00EF2F7D">
              <w:rPr>
                <w:rFonts w:cs="Tahoma"/>
                <w:b/>
                <w:bCs/>
                <w:i/>
                <w:iCs/>
                <w:color w:val="FF0000"/>
                <w:sz w:val="16"/>
                <w:szCs w:val="16"/>
              </w:rPr>
              <w:t>(kwota</w:t>
            </w:r>
            <w:r w:rsidRPr="00EF2F7D">
              <w:rPr>
                <w:rFonts w:cs="Tahoma"/>
                <w:b/>
                <w:bCs/>
                <w:color w:val="FF0000"/>
                <w:sz w:val="16"/>
                <w:szCs w:val="16"/>
              </w:rPr>
              <w:t xml:space="preserve"> </w:t>
            </w:r>
            <w:r w:rsidRPr="00EF2F7D">
              <w:rPr>
                <w:rFonts w:cs="Tahoma"/>
                <w:b/>
                <w:bCs/>
                <w:i/>
                <w:iCs/>
                <w:color w:val="FF0000"/>
                <w:sz w:val="16"/>
                <w:szCs w:val="16"/>
              </w:rPr>
              <w:t>przeniesiona do formularza oferty)</w:t>
            </w:r>
          </w:p>
          <w:p w14:paraId="31976616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color w:val="000000"/>
                <w:sz w:val="16"/>
                <w:szCs w:val="16"/>
              </w:rPr>
            </w:pPr>
          </w:p>
        </w:tc>
        <w:tc>
          <w:tcPr>
            <w:tcW w:w="248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834345C" w14:textId="77777777" w:rsidR="00117488" w:rsidRPr="00EF2F7D" w:rsidRDefault="00117488" w:rsidP="00573E7A">
            <w:pPr>
              <w:spacing w:line="276" w:lineRule="auto"/>
              <w:jc w:val="center"/>
              <w:rPr>
                <w:rFonts w:cs="Tahoma"/>
                <w:b/>
                <w:bCs/>
                <w:color w:val="000000"/>
                <w:sz w:val="16"/>
                <w:szCs w:val="16"/>
              </w:rPr>
            </w:pPr>
          </w:p>
        </w:tc>
      </w:tr>
    </w:tbl>
    <w:p w14:paraId="39ED6559" w14:textId="77777777" w:rsidR="00117488" w:rsidRPr="001D2769" w:rsidRDefault="00117488" w:rsidP="00117488">
      <w:pPr>
        <w:spacing w:line="276" w:lineRule="auto"/>
        <w:rPr>
          <w:rFonts w:cs="Tahoma"/>
          <w:sz w:val="10"/>
          <w:szCs w:val="10"/>
        </w:rPr>
      </w:pPr>
    </w:p>
    <w:p w14:paraId="6355D82E" w14:textId="77777777" w:rsidR="00117488" w:rsidRDefault="00117488" w:rsidP="00117488">
      <w:pPr>
        <w:spacing w:before="60" w:line="276" w:lineRule="auto"/>
        <w:rPr>
          <w:rFonts w:cs="Tahoma"/>
          <w:szCs w:val="20"/>
        </w:rPr>
      </w:pPr>
      <w:r w:rsidRPr="00EF2F7D">
        <w:rPr>
          <w:rFonts w:cs="Tahoma"/>
          <w:szCs w:val="20"/>
        </w:rPr>
        <w:t xml:space="preserve">                                                      </w:t>
      </w:r>
    </w:p>
    <w:p w14:paraId="6F53362C" w14:textId="77777777" w:rsidR="00117488" w:rsidRPr="00EF2F7D" w:rsidRDefault="00117488" w:rsidP="00117488">
      <w:pPr>
        <w:spacing w:before="60" w:line="276" w:lineRule="auto"/>
        <w:ind w:left="2832" w:firstLine="708"/>
        <w:rPr>
          <w:rFonts w:cs="Tahoma"/>
          <w:szCs w:val="20"/>
        </w:rPr>
      </w:pPr>
      <w:r w:rsidRPr="00EF2F7D">
        <w:rPr>
          <w:rFonts w:cs="Tahoma"/>
          <w:szCs w:val="20"/>
        </w:rPr>
        <w:t>Podpisano ..........................................................</w:t>
      </w:r>
    </w:p>
    <w:p w14:paraId="6652318A" w14:textId="77777777" w:rsidR="00117488" w:rsidRPr="00EF2F7D" w:rsidRDefault="00117488" w:rsidP="00117488">
      <w:pPr>
        <w:spacing w:line="276" w:lineRule="auto"/>
        <w:rPr>
          <w:rFonts w:cs="Tahoma"/>
          <w:i/>
          <w:sz w:val="14"/>
          <w:szCs w:val="14"/>
        </w:rPr>
      </w:pPr>
      <w:r w:rsidRPr="00EF2F7D">
        <w:rPr>
          <w:rFonts w:cs="Tahoma"/>
          <w:sz w:val="14"/>
          <w:szCs w:val="14"/>
        </w:rPr>
        <w:tab/>
      </w:r>
      <w:r w:rsidRPr="00EF2F7D">
        <w:rPr>
          <w:rFonts w:cs="Tahoma"/>
          <w:sz w:val="14"/>
          <w:szCs w:val="14"/>
        </w:rPr>
        <w:tab/>
      </w:r>
      <w:r w:rsidRPr="00EF2F7D">
        <w:rPr>
          <w:rFonts w:cs="Tahoma"/>
          <w:sz w:val="14"/>
          <w:szCs w:val="14"/>
        </w:rPr>
        <w:tab/>
      </w:r>
      <w:r w:rsidRPr="00EF2F7D">
        <w:rPr>
          <w:rFonts w:cs="Tahoma"/>
          <w:sz w:val="14"/>
          <w:szCs w:val="14"/>
        </w:rPr>
        <w:tab/>
      </w:r>
      <w:r w:rsidRPr="00EF2F7D">
        <w:rPr>
          <w:rFonts w:cs="Tahoma"/>
          <w:i/>
          <w:sz w:val="14"/>
          <w:szCs w:val="14"/>
        </w:rPr>
        <w:t>/przedstawiciel wykonawcy określony aktem rejestrowym lub przedstawiciel upełnomocniony</w:t>
      </w:r>
    </w:p>
    <w:p w14:paraId="6BD12E34" w14:textId="77777777" w:rsidR="003673B2" w:rsidRDefault="003673B2">
      <w:pPr>
        <w:spacing w:line="240" w:lineRule="auto"/>
        <w:jc w:val="left"/>
        <w:rPr>
          <w:rFonts w:cs="Tahoma"/>
          <w:b/>
          <w:szCs w:val="20"/>
          <w:u w:val="single"/>
        </w:rPr>
      </w:pPr>
    </w:p>
    <w:p w14:paraId="3C3742CF" w14:textId="77777777" w:rsidR="007C733F" w:rsidRDefault="007C733F">
      <w:pPr>
        <w:spacing w:line="240" w:lineRule="auto"/>
        <w:jc w:val="left"/>
        <w:rPr>
          <w:rFonts w:cs="Tahoma"/>
          <w:b/>
          <w:szCs w:val="20"/>
          <w:u w:val="single"/>
        </w:rPr>
      </w:pPr>
    </w:p>
    <w:p w14:paraId="4FB654F9" w14:textId="77777777" w:rsidR="007C733F" w:rsidRDefault="007C733F">
      <w:pPr>
        <w:spacing w:line="240" w:lineRule="auto"/>
        <w:jc w:val="left"/>
        <w:rPr>
          <w:rFonts w:cs="Tahoma"/>
          <w:b/>
          <w:szCs w:val="20"/>
          <w:u w:val="single"/>
        </w:rPr>
      </w:pPr>
    </w:p>
    <w:p w14:paraId="502343F7" w14:textId="77777777" w:rsidR="007C733F" w:rsidRDefault="007C733F">
      <w:pPr>
        <w:spacing w:line="240" w:lineRule="auto"/>
        <w:jc w:val="left"/>
        <w:rPr>
          <w:rFonts w:cs="Tahoma"/>
          <w:b/>
          <w:szCs w:val="20"/>
          <w:u w:val="single"/>
        </w:rPr>
      </w:pPr>
    </w:p>
    <w:p w14:paraId="561D40B9" w14:textId="77777777" w:rsidR="007C733F" w:rsidRDefault="007C733F">
      <w:pPr>
        <w:spacing w:line="240" w:lineRule="auto"/>
        <w:jc w:val="left"/>
        <w:rPr>
          <w:rFonts w:cs="Tahoma"/>
          <w:b/>
          <w:szCs w:val="20"/>
          <w:u w:val="single"/>
        </w:rPr>
      </w:pPr>
    </w:p>
    <w:p w14:paraId="780294EB" w14:textId="77777777" w:rsidR="007C733F" w:rsidRDefault="007C733F">
      <w:pPr>
        <w:spacing w:line="240" w:lineRule="auto"/>
        <w:jc w:val="left"/>
        <w:rPr>
          <w:rFonts w:cs="Tahoma"/>
          <w:b/>
          <w:szCs w:val="20"/>
          <w:u w:val="single"/>
        </w:rPr>
      </w:pPr>
    </w:p>
    <w:p w14:paraId="68504DCA" w14:textId="77777777" w:rsidR="007C733F" w:rsidRPr="007C733F" w:rsidRDefault="007C733F" w:rsidP="007C733F">
      <w:pPr>
        <w:spacing w:line="276" w:lineRule="auto"/>
        <w:rPr>
          <w:rFonts w:eastAsia="Calibri" w:cs="Tahoma"/>
          <w:i/>
          <w:iCs/>
          <w:color w:val="0000FF"/>
          <w:sz w:val="18"/>
          <w:szCs w:val="18"/>
          <w:lang w:eastAsia="en-US"/>
        </w:rPr>
      </w:pPr>
      <w:r w:rsidRPr="007C733F">
        <w:rPr>
          <w:rFonts w:eastAsia="CIDFont+F1" w:cs="Tahoma"/>
          <w:i/>
          <w:iCs/>
          <w:color w:val="0000FF"/>
          <w:sz w:val="18"/>
          <w:szCs w:val="18"/>
        </w:rPr>
        <w:t xml:space="preserve">Zamawiający przez „Sezonowy ryczałt za gotowość (SRG)” rozumie gotowość sprzętu do zimowego utrzymania dróg, operatorów sprzętu, zabezpieczenia niezbędnych materiałów oraz środków łączności, w tym pełnienie dyżuru zimowego utrzymania dróg. </w:t>
      </w:r>
    </w:p>
    <w:p w14:paraId="6BC52ABA" w14:textId="77777777" w:rsidR="007C733F" w:rsidRPr="007C733F" w:rsidRDefault="007C733F" w:rsidP="007C733F">
      <w:pPr>
        <w:spacing w:before="120" w:line="276" w:lineRule="auto"/>
        <w:rPr>
          <w:rFonts w:cs="Tahoma"/>
          <w:i/>
          <w:iCs/>
          <w:color w:val="0000FF"/>
          <w:sz w:val="12"/>
          <w:szCs w:val="12"/>
        </w:rPr>
      </w:pPr>
      <w:r w:rsidRPr="007C733F">
        <w:rPr>
          <w:rFonts w:eastAsia="CIDFont+F1" w:cs="Tahoma"/>
          <w:i/>
          <w:iCs/>
          <w:color w:val="0000FF"/>
          <w:sz w:val="18"/>
          <w:szCs w:val="18"/>
        </w:rPr>
        <w:t>„Sezonowy ryczałt za gotowość” – wartość podana w formularzu cenowym rozliczana będzie miesięcznie proporcjonalnie do ilości dób świadczenia gotowości w okresie trwania „akcji zima” sezonu 2023/2024 z zastrzeżeniem, że „SRG” naliczany jest wyłącznie za dni (doby), w których Wykonawca w ramach niniejszej Umowy nie świadczy usług utrzymania zimowego dróg powiatowych poprzez odśnieżanie, usuwanie śliskości realizowane przy użyciu środków sprzętowo-transportowych.</w:t>
      </w:r>
    </w:p>
    <w:p w14:paraId="31434657" w14:textId="77777777" w:rsidR="007C733F" w:rsidRDefault="007C733F">
      <w:pPr>
        <w:spacing w:line="240" w:lineRule="auto"/>
        <w:jc w:val="left"/>
        <w:rPr>
          <w:rFonts w:cs="Tahoma"/>
          <w:b/>
          <w:szCs w:val="20"/>
          <w:u w:val="single"/>
        </w:rPr>
      </w:pPr>
    </w:p>
    <w:p w14:paraId="5BCBCA33" w14:textId="77777777" w:rsidR="007C733F" w:rsidRDefault="007C733F">
      <w:pPr>
        <w:spacing w:line="240" w:lineRule="auto"/>
        <w:jc w:val="left"/>
        <w:rPr>
          <w:rFonts w:cs="Tahoma"/>
          <w:b/>
          <w:szCs w:val="20"/>
          <w:u w:val="single"/>
        </w:rPr>
      </w:pPr>
    </w:p>
    <w:p w14:paraId="3B753006" w14:textId="77777777" w:rsidR="007C733F" w:rsidRDefault="007C733F">
      <w:pPr>
        <w:spacing w:line="240" w:lineRule="auto"/>
        <w:jc w:val="left"/>
        <w:rPr>
          <w:rFonts w:cs="Tahoma"/>
          <w:b/>
          <w:szCs w:val="20"/>
          <w:u w:val="single"/>
        </w:rPr>
      </w:pPr>
    </w:p>
    <w:p w14:paraId="7E46B2BE" w14:textId="77777777" w:rsidR="007C733F" w:rsidRDefault="007C733F">
      <w:pPr>
        <w:spacing w:line="240" w:lineRule="auto"/>
        <w:jc w:val="left"/>
        <w:rPr>
          <w:rFonts w:cs="Tahoma"/>
          <w:b/>
          <w:szCs w:val="20"/>
          <w:u w:val="single"/>
        </w:rPr>
      </w:pPr>
    </w:p>
    <w:p w14:paraId="448CCAE3" w14:textId="77777777" w:rsidR="007C733F" w:rsidRDefault="007C733F">
      <w:pPr>
        <w:spacing w:line="240" w:lineRule="auto"/>
        <w:jc w:val="left"/>
        <w:rPr>
          <w:rFonts w:cs="Tahoma"/>
          <w:b/>
          <w:szCs w:val="20"/>
          <w:u w:val="single"/>
        </w:rPr>
      </w:pPr>
    </w:p>
    <w:p w14:paraId="67A9E0FC" w14:textId="25EB39B3" w:rsidR="003673B2" w:rsidRDefault="003673B2">
      <w:pPr>
        <w:spacing w:line="240" w:lineRule="auto"/>
        <w:jc w:val="left"/>
        <w:rPr>
          <w:rFonts w:cs="Tahoma"/>
          <w:b/>
          <w:szCs w:val="20"/>
          <w:u w:val="single"/>
        </w:rPr>
      </w:pPr>
      <w:r>
        <w:rPr>
          <w:rFonts w:cs="Tahoma"/>
          <w:b/>
          <w:szCs w:val="20"/>
          <w:u w:val="single"/>
        </w:rPr>
        <w:br w:type="page"/>
      </w:r>
    </w:p>
    <w:p w14:paraId="06F301AC" w14:textId="40E9E2AD" w:rsidR="0083150C" w:rsidRDefault="0083150C" w:rsidP="00D61057">
      <w:pPr>
        <w:spacing w:before="40" w:after="40" w:line="276" w:lineRule="auto"/>
        <w:jc w:val="right"/>
        <w:rPr>
          <w:rFonts w:cs="Tahoma"/>
          <w:b/>
          <w:szCs w:val="20"/>
          <w:u w:val="single"/>
        </w:rPr>
      </w:pPr>
      <w:r>
        <w:rPr>
          <w:rFonts w:cs="Tahoma"/>
          <w:b/>
          <w:szCs w:val="20"/>
          <w:u w:val="single"/>
        </w:rPr>
        <w:lastRenderedPageBreak/>
        <w:t xml:space="preserve">DRUK Nr </w:t>
      </w:r>
      <w:r w:rsidR="000B4372">
        <w:rPr>
          <w:rFonts w:cs="Tahoma"/>
          <w:b/>
          <w:szCs w:val="20"/>
          <w:u w:val="single"/>
        </w:rPr>
        <w:t>1</w:t>
      </w:r>
    </w:p>
    <w:p w14:paraId="3393E5A6" w14:textId="77777777" w:rsidR="0083150C" w:rsidRDefault="0083150C" w:rsidP="00D61057">
      <w:pPr>
        <w:spacing w:before="40" w:after="40" w:line="276" w:lineRule="auto"/>
        <w:jc w:val="center"/>
        <w:rPr>
          <w:rFonts w:cs="Tahoma"/>
          <w:i/>
          <w:color w:val="0000FF"/>
          <w:sz w:val="18"/>
          <w:szCs w:val="18"/>
        </w:rPr>
      </w:pPr>
      <w:r>
        <w:rPr>
          <w:rFonts w:cs="Tahoma"/>
          <w:i/>
          <w:color w:val="0000FF"/>
          <w:sz w:val="19"/>
          <w:szCs w:val="19"/>
        </w:rPr>
        <w:t>W przypadku ofert wspólnych (spółki cywilne/konsorcjum), niniejsze oświadczenie składa każdy z Wykonawców składających ofertę wspólną</w:t>
      </w:r>
      <w:r>
        <w:rPr>
          <w:rFonts w:cs="Tahoma"/>
          <w:i/>
          <w:color w:val="0000FF"/>
          <w:szCs w:val="20"/>
        </w:rPr>
        <w:t>.</w:t>
      </w:r>
    </w:p>
    <w:p w14:paraId="4BDDD3B1" w14:textId="77777777" w:rsidR="0083150C" w:rsidRDefault="0083150C" w:rsidP="00D61057">
      <w:pPr>
        <w:spacing w:before="40" w:after="40" w:line="276" w:lineRule="auto"/>
        <w:rPr>
          <w:rFonts w:cs="Tahoma"/>
          <w:sz w:val="10"/>
          <w:szCs w:val="10"/>
        </w:rPr>
      </w:pPr>
    </w:p>
    <w:p w14:paraId="180F0498" w14:textId="77777777" w:rsidR="0083150C" w:rsidRDefault="0083150C" w:rsidP="00D61057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  <w:r>
        <w:rPr>
          <w:rFonts w:cs="Tahoma"/>
          <w:b/>
          <w:i/>
          <w:iCs/>
          <w:sz w:val="18"/>
          <w:szCs w:val="18"/>
        </w:rPr>
        <w:t>Pełna nazwa/firma Wykonawcy / Wykonawców wspólnie ubiegających się o udzielenie zamówienia: ……………</w:t>
      </w:r>
    </w:p>
    <w:p w14:paraId="13300626" w14:textId="77777777" w:rsidR="0083150C" w:rsidRDefault="0083150C" w:rsidP="00D61057">
      <w:pPr>
        <w:tabs>
          <w:tab w:val="left" w:pos="0"/>
        </w:tabs>
        <w:spacing w:line="276" w:lineRule="auto"/>
        <w:rPr>
          <w:rFonts w:cs="Tahoma"/>
          <w:i/>
          <w:sz w:val="10"/>
          <w:szCs w:val="10"/>
        </w:rPr>
      </w:pPr>
    </w:p>
    <w:p w14:paraId="3468ABDC" w14:textId="77777777" w:rsidR="0083150C" w:rsidRDefault="0083150C" w:rsidP="00D61057">
      <w:pPr>
        <w:tabs>
          <w:tab w:val="left" w:pos="0"/>
        </w:tabs>
        <w:spacing w:line="276" w:lineRule="auto"/>
        <w:rPr>
          <w:rFonts w:cs="Tahoma"/>
          <w:i/>
          <w:sz w:val="14"/>
          <w:szCs w:val="14"/>
        </w:rPr>
      </w:pPr>
      <w:r>
        <w:rPr>
          <w:rFonts w:cs="Tahoma"/>
          <w:i/>
          <w:sz w:val="14"/>
          <w:szCs w:val="14"/>
        </w:rPr>
        <w:t>(w przypadku Wykonawców wspólnie ubiegających się o udzielenie zamówienia należy podać nazwę Pełnomocnika oraz zaznaczyć, iż Wykonawcy wspólnie ubiegają się o udzielenie zamówienia, a także wymienić wszystkich pozostałych Wykonawców)</w:t>
      </w:r>
    </w:p>
    <w:p w14:paraId="2E95D869" w14:textId="77777777" w:rsidR="0083150C" w:rsidRDefault="0083150C" w:rsidP="00D61057">
      <w:pPr>
        <w:tabs>
          <w:tab w:val="left" w:pos="0"/>
        </w:tabs>
        <w:spacing w:before="40" w:after="40" w:line="276" w:lineRule="auto"/>
        <w:rPr>
          <w:rFonts w:cs="Tahoma"/>
          <w:i/>
          <w:iCs/>
          <w:sz w:val="18"/>
          <w:szCs w:val="18"/>
        </w:rPr>
      </w:pPr>
      <w:r>
        <w:rPr>
          <w:rFonts w:cs="Tahoma"/>
          <w:i/>
          <w:iCs/>
          <w:sz w:val="18"/>
          <w:szCs w:val="18"/>
        </w:rPr>
        <w:t>adres siedziby: …………………………</w:t>
      </w:r>
    </w:p>
    <w:p w14:paraId="459C048B" w14:textId="77777777" w:rsidR="0083150C" w:rsidRDefault="0083150C" w:rsidP="00D61057">
      <w:pPr>
        <w:spacing w:line="276" w:lineRule="auto"/>
        <w:rPr>
          <w:rFonts w:cs="Tahoma"/>
          <w:i/>
          <w:sz w:val="18"/>
          <w:szCs w:val="18"/>
        </w:rPr>
      </w:pPr>
      <w:r>
        <w:rPr>
          <w:rFonts w:cs="Tahoma"/>
          <w:i/>
          <w:sz w:val="18"/>
          <w:szCs w:val="18"/>
        </w:rPr>
        <w:t xml:space="preserve">w zależności od podmiotu: </w:t>
      </w:r>
    </w:p>
    <w:p w14:paraId="0D671E84" w14:textId="77777777" w:rsidR="0083150C" w:rsidRDefault="0083150C" w:rsidP="00D61057">
      <w:pPr>
        <w:spacing w:line="276" w:lineRule="auto"/>
        <w:rPr>
          <w:rFonts w:cs="Tahoma"/>
          <w:i/>
          <w:sz w:val="18"/>
          <w:szCs w:val="18"/>
        </w:rPr>
      </w:pPr>
      <w:r>
        <w:rPr>
          <w:rFonts w:cs="Tahoma"/>
          <w:i/>
          <w:sz w:val="18"/>
          <w:szCs w:val="18"/>
        </w:rPr>
        <w:t>NIP/PESEL: ……………………..</w:t>
      </w:r>
    </w:p>
    <w:p w14:paraId="480A7582" w14:textId="77777777" w:rsidR="0083150C" w:rsidRDefault="0083150C" w:rsidP="00D61057">
      <w:pPr>
        <w:spacing w:line="276" w:lineRule="auto"/>
        <w:rPr>
          <w:rFonts w:cs="Tahoma"/>
          <w:i/>
          <w:sz w:val="18"/>
          <w:szCs w:val="18"/>
        </w:rPr>
      </w:pPr>
      <w:r>
        <w:rPr>
          <w:rFonts w:cs="Tahoma"/>
          <w:i/>
          <w:sz w:val="18"/>
          <w:szCs w:val="18"/>
        </w:rPr>
        <w:t>REGON: ………………………….</w:t>
      </w:r>
    </w:p>
    <w:p w14:paraId="544AE7F9" w14:textId="77777777" w:rsidR="0083150C" w:rsidRDefault="0083150C" w:rsidP="00D61057">
      <w:pPr>
        <w:spacing w:line="276" w:lineRule="auto"/>
        <w:rPr>
          <w:rFonts w:cs="Tahoma"/>
          <w:i/>
          <w:sz w:val="18"/>
          <w:szCs w:val="18"/>
        </w:rPr>
      </w:pPr>
      <w:r>
        <w:rPr>
          <w:rFonts w:cs="Tahoma"/>
          <w:i/>
          <w:sz w:val="18"/>
          <w:szCs w:val="18"/>
        </w:rPr>
        <w:t>KRS/</w:t>
      </w:r>
      <w:proofErr w:type="spellStart"/>
      <w:r>
        <w:rPr>
          <w:rFonts w:cs="Tahoma"/>
          <w:i/>
          <w:sz w:val="18"/>
          <w:szCs w:val="18"/>
        </w:rPr>
        <w:t>CEiDG</w:t>
      </w:r>
      <w:proofErr w:type="spellEnd"/>
      <w:r>
        <w:rPr>
          <w:rFonts w:cs="Tahoma"/>
          <w:i/>
          <w:sz w:val="18"/>
          <w:szCs w:val="18"/>
        </w:rPr>
        <w:t>: ……………………</w:t>
      </w:r>
    </w:p>
    <w:p w14:paraId="58B21CF0" w14:textId="77777777" w:rsidR="0083150C" w:rsidRDefault="0083150C" w:rsidP="00D61057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>
        <w:rPr>
          <w:rFonts w:eastAsia="Calibri" w:cs="Tahoma"/>
          <w:b/>
          <w:sz w:val="28"/>
          <w:szCs w:val="28"/>
          <w:u w:val="single"/>
          <w:lang w:eastAsia="en-US"/>
        </w:rPr>
        <w:t>OŚWIADCZENIE</w:t>
      </w:r>
      <w:r>
        <w:rPr>
          <w:rFonts w:eastAsia="Calibri" w:cs="Tahoma"/>
          <w:b/>
          <w:sz w:val="26"/>
          <w:szCs w:val="26"/>
          <w:u w:val="single"/>
          <w:lang w:eastAsia="en-US"/>
        </w:rPr>
        <w:t xml:space="preserve"> </w:t>
      </w:r>
    </w:p>
    <w:p w14:paraId="440D0917" w14:textId="77777777" w:rsidR="0083150C" w:rsidRDefault="0083150C" w:rsidP="00D61057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>
        <w:rPr>
          <w:rFonts w:eastAsia="Calibri" w:cs="Tahoma"/>
          <w:b/>
          <w:sz w:val="26"/>
          <w:szCs w:val="26"/>
          <w:u w:val="single"/>
          <w:lang w:eastAsia="en-US"/>
        </w:rPr>
        <w:t>WYKONAWCY / WYKONAWCÓW WYSTĘPUJĄCYCH WSPÓLNIE</w:t>
      </w:r>
    </w:p>
    <w:p w14:paraId="43229265" w14:textId="77777777" w:rsidR="0083150C" w:rsidRDefault="0083150C" w:rsidP="00D61057">
      <w:pPr>
        <w:spacing w:before="40" w:after="40" w:line="276" w:lineRule="auto"/>
        <w:jc w:val="center"/>
        <w:rPr>
          <w:rFonts w:cs="Tahoma"/>
          <w:b/>
          <w:sz w:val="10"/>
          <w:szCs w:val="10"/>
        </w:rPr>
      </w:pPr>
    </w:p>
    <w:p w14:paraId="27EE52AC" w14:textId="77777777" w:rsidR="004F31DF" w:rsidRPr="000B4372" w:rsidRDefault="004F31DF" w:rsidP="004F31DF">
      <w:pPr>
        <w:spacing w:line="288" w:lineRule="auto"/>
        <w:jc w:val="center"/>
        <w:rPr>
          <w:rFonts w:cs="Tahoma"/>
          <w:b/>
          <w:szCs w:val="20"/>
        </w:rPr>
      </w:pPr>
      <w:r w:rsidRPr="000B4372">
        <w:rPr>
          <w:rFonts w:cs="Tahoma"/>
          <w:b/>
        </w:rPr>
        <w:t xml:space="preserve">dotyczące przesłanek wymienionych w art. 5k Rozporządzenia (UE) nr 833/2014 </w:t>
      </w:r>
    </w:p>
    <w:p w14:paraId="7CE66680" w14:textId="77777777" w:rsidR="004F31DF" w:rsidRPr="000B4372" w:rsidRDefault="004F31DF" w:rsidP="004F31DF">
      <w:pPr>
        <w:spacing w:line="288" w:lineRule="auto"/>
        <w:jc w:val="center"/>
        <w:rPr>
          <w:rFonts w:cs="Tahoma"/>
          <w:b/>
        </w:rPr>
      </w:pPr>
      <w:r w:rsidRPr="000B4372">
        <w:rPr>
          <w:rFonts w:cs="Tahoma"/>
          <w:b/>
        </w:rPr>
        <w:t xml:space="preserve">składane na podstawie art. 125 ust. 1 ustawy </w:t>
      </w:r>
      <w:proofErr w:type="spellStart"/>
      <w:r w:rsidRPr="000B4372">
        <w:rPr>
          <w:rFonts w:cs="Tahoma"/>
          <w:b/>
        </w:rPr>
        <w:t>Pzp</w:t>
      </w:r>
      <w:proofErr w:type="spellEnd"/>
    </w:p>
    <w:p w14:paraId="2056FAC5" w14:textId="32CE1AFE" w:rsidR="0083150C" w:rsidRDefault="0083150C" w:rsidP="00D61057">
      <w:pPr>
        <w:spacing w:before="40" w:after="40" w:line="276" w:lineRule="auto"/>
        <w:jc w:val="center"/>
        <w:rPr>
          <w:rFonts w:eastAsia="Calibri" w:cs="Tahoma"/>
          <w:sz w:val="16"/>
          <w:szCs w:val="16"/>
          <w:lang w:eastAsia="en-US"/>
        </w:rPr>
      </w:pPr>
    </w:p>
    <w:p w14:paraId="43DF1562" w14:textId="77777777" w:rsidR="0083150C" w:rsidRDefault="0083150C" w:rsidP="00D61057">
      <w:pPr>
        <w:spacing w:before="40" w:after="40" w:line="276" w:lineRule="auto"/>
        <w:rPr>
          <w:rFonts w:cs="Tahoma"/>
          <w:szCs w:val="20"/>
        </w:rPr>
      </w:pPr>
      <w:r>
        <w:rPr>
          <w:rFonts w:cs="Tahoma"/>
          <w:szCs w:val="20"/>
        </w:rPr>
        <w:t>Przystępując do postępowania w sprawie udzielenia zamówienia publicznego na:</w:t>
      </w:r>
    </w:p>
    <w:p w14:paraId="604424D2" w14:textId="77777777" w:rsidR="0083150C" w:rsidRPr="00480287" w:rsidRDefault="0083150C" w:rsidP="00D61057">
      <w:pPr>
        <w:spacing w:line="276" w:lineRule="auto"/>
        <w:jc w:val="center"/>
        <w:rPr>
          <w:rFonts w:cs="Tahoma"/>
          <w:b/>
          <w:i/>
          <w:iCs/>
          <w:color w:val="0000FF"/>
          <w:sz w:val="4"/>
          <w:szCs w:val="4"/>
        </w:rPr>
      </w:pPr>
    </w:p>
    <w:p w14:paraId="4871D899" w14:textId="24434CA3" w:rsidR="0083150C" w:rsidRPr="0083150C" w:rsidRDefault="005178FD" w:rsidP="00D61057">
      <w:pPr>
        <w:spacing w:line="276" w:lineRule="auto"/>
        <w:jc w:val="center"/>
        <w:rPr>
          <w:rFonts w:cs="Tahoma"/>
          <w:b/>
          <w:i/>
          <w:iCs/>
          <w:color w:val="0000FF"/>
          <w:szCs w:val="20"/>
        </w:rPr>
      </w:pPr>
      <w:r w:rsidRPr="00AE5025">
        <w:rPr>
          <w:rFonts w:cs="Tahoma"/>
          <w:b/>
          <w:i/>
          <w:iCs/>
          <w:color w:val="0000FF"/>
          <w:sz w:val="22"/>
          <w:szCs w:val="22"/>
        </w:rPr>
        <w:t xml:space="preserve">Zimowe utrzymanie dróg powiatowych </w:t>
      </w:r>
      <w:r>
        <w:rPr>
          <w:rFonts w:cs="Tahoma"/>
          <w:b/>
          <w:i/>
          <w:iCs/>
          <w:color w:val="0000FF"/>
          <w:sz w:val="22"/>
          <w:szCs w:val="22"/>
        </w:rPr>
        <w:t>w</w:t>
      </w:r>
      <w:r w:rsidRPr="00AE5025">
        <w:rPr>
          <w:rFonts w:cs="Tahoma"/>
          <w:b/>
          <w:i/>
          <w:iCs/>
          <w:color w:val="0000FF"/>
          <w:sz w:val="22"/>
          <w:szCs w:val="22"/>
        </w:rPr>
        <w:t xml:space="preserve"> Powi</w:t>
      </w:r>
      <w:r>
        <w:rPr>
          <w:rFonts w:cs="Tahoma"/>
          <w:b/>
          <w:i/>
          <w:iCs/>
          <w:color w:val="0000FF"/>
          <w:sz w:val="22"/>
          <w:szCs w:val="22"/>
        </w:rPr>
        <w:t xml:space="preserve">ecie </w:t>
      </w:r>
      <w:r w:rsidRPr="00AE5025">
        <w:rPr>
          <w:rFonts w:cs="Tahoma"/>
          <w:b/>
          <w:i/>
          <w:iCs/>
          <w:color w:val="0000FF"/>
          <w:sz w:val="22"/>
          <w:szCs w:val="22"/>
        </w:rPr>
        <w:t>Kędzierzyńsko-Kozielski</w:t>
      </w:r>
      <w:r>
        <w:rPr>
          <w:rFonts w:cs="Tahoma"/>
          <w:b/>
          <w:i/>
          <w:iCs/>
          <w:color w:val="0000FF"/>
          <w:sz w:val="22"/>
          <w:szCs w:val="22"/>
        </w:rPr>
        <w:t xml:space="preserve">m </w:t>
      </w:r>
      <w:r w:rsidRPr="00AE5025">
        <w:rPr>
          <w:rFonts w:cs="Tahoma"/>
          <w:b/>
          <w:i/>
          <w:iCs/>
          <w:color w:val="0000FF"/>
          <w:sz w:val="22"/>
          <w:szCs w:val="22"/>
        </w:rPr>
        <w:t>w sezonie zimowym 2023-2024</w:t>
      </w:r>
      <w:r>
        <w:rPr>
          <w:rFonts w:cs="Tahoma"/>
          <w:b/>
          <w:i/>
          <w:iCs/>
          <w:color w:val="0000FF"/>
          <w:sz w:val="22"/>
          <w:szCs w:val="22"/>
        </w:rPr>
        <w:t xml:space="preserve"> </w:t>
      </w:r>
      <w:r w:rsidRPr="00AE5025">
        <w:rPr>
          <w:rFonts w:cs="Tahoma"/>
          <w:b/>
          <w:i/>
          <w:iCs/>
          <w:color w:val="0000FF"/>
          <w:sz w:val="22"/>
          <w:szCs w:val="22"/>
        </w:rPr>
        <w:t>na</w:t>
      </w:r>
      <w:r>
        <w:rPr>
          <w:rFonts w:cs="Tahoma"/>
          <w:b/>
          <w:i/>
          <w:iCs/>
          <w:color w:val="0000FF"/>
          <w:sz w:val="22"/>
          <w:szCs w:val="22"/>
        </w:rPr>
        <w:t> </w:t>
      </w:r>
      <w:r w:rsidRPr="00AE5025">
        <w:rPr>
          <w:rFonts w:cs="Tahoma"/>
          <w:b/>
          <w:i/>
          <w:iCs/>
          <w:color w:val="0000FF"/>
          <w:sz w:val="22"/>
          <w:szCs w:val="22"/>
        </w:rPr>
        <w:t>terenie Gmin: Cisek, Pawłowiczki</w:t>
      </w:r>
      <w:r w:rsidR="0083150C">
        <w:rPr>
          <w:rFonts w:cs="Tahoma"/>
          <w:b/>
          <w:i/>
          <w:iCs/>
          <w:color w:val="0000FF"/>
          <w:sz w:val="22"/>
          <w:szCs w:val="22"/>
        </w:rPr>
        <w:br/>
      </w:r>
      <w:r w:rsidR="0083150C">
        <w:rPr>
          <w:rFonts w:cs="Tahoma"/>
          <w:i/>
          <w:sz w:val="16"/>
          <w:szCs w:val="16"/>
        </w:rPr>
        <w:t>/przedmiot zamówienia/</w:t>
      </w:r>
    </w:p>
    <w:p w14:paraId="528F5347" w14:textId="77777777" w:rsidR="0083150C" w:rsidRDefault="0083150C" w:rsidP="00D61057">
      <w:pPr>
        <w:spacing w:line="276" w:lineRule="auto"/>
        <w:jc w:val="center"/>
        <w:rPr>
          <w:rFonts w:cs="Tahoma"/>
          <w:szCs w:val="20"/>
        </w:rPr>
      </w:pPr>
      <w:r>
        <w:rPr>
          <w:rFonts w:cs="Tahoma"/>
          <w:szCs w:val="20"/>
        </w:rPr>
        <w:t>Ja ………………………………………………………………………..</w:t>
      </w:r>
    </w:p>
    <w:p w14:paraId="5F7AA1A2" w14:textId="77777777" w:rsidR="0083150C" w:rsidRDefault="0083150C" w:rsidP="00D61057">
      <w:pPr>
        <w:tabs>
          <w:tab w:val="left" w:pos="0"/>
          <w:tab w:val="left" w:pos="2977"/>
        </w:tabs>
        <w:spacing w:line="276" w:lineRule="auto"/>
        <w:ind w:left="568" w:firstLine="2977"/>
        <w:rPr>
          <w:rFonts w:cs="Tahoma"/>
          <w:szCs w:val="20"/>
        </w:rPr>
      </w:pPr>
      <w:r>
        <w:rPr>
          <w:rFonts w:cs="Tahoma"/>
          <w:i/>
          <w:color w:val="0000FF"/>
          <w:sz w:val="14"/>
          <w:szCs w:val="14"/>
        </w:rPr>
        <w:t>(imię, nazwisko, stanowisko/ podstawa do reprezentacji)</w:t>
      </w:r>
    </w:p>
    <w:p w14:paraId="7E97B1B1" w14:textId="77777777" w:rsidR="0083150C" w:rsidRDefault="0083150C" w:rsidP="00D61057">
      <w:pPr>
        <w:spacing w:before="40" w:line="276" w:lineRule="auto"/>
        <w:jc w:val="center"/>
        <w:rPr>
          <w:rFonts w:cs="Tahoma"/>
          <w:szCs w:val="20"/>
        </w:rPr>
      </w:pPr>
      <w:r>
        <w:rPr>
          <w:rFonts w:cs="Tahoma"/>
          <w:szCs w:val="20"/>
        </w:rPr>
        <w:t>reprezentujący Wykonawcę:..............................................................................................................</w:t>
      </w:r>
      <w:r>
        <w:rPr>
          <w:rFonts w:cs="Tahoma"/>
          <w:b/>
          <w:color w:val="FF0000"/>
          <w:szCs w:val="20"/>
        </w:rPr>
        <w:t xml:space="preserve"> </w:t>
      </w:r>
    </w:p>
    <w:p w14:paraId="1C88DE72" w14:textId="77777777" w:rsidR="0083150C" w:rsidRDefault="0083150C" w:rsidP="00D61057">
      <w:pPr>
        <w:spacing w:after="120" w:line="276" w:lineRule="auto"/>
        <w:jc w:val="center"/>
        <w:rPr>
          <w:rFonts w:cs="Tahoma"/>
          <w:i/>
          <w:sz w:val="16"/>
          <w:szCs w:val="16"/>
        </w:rPr>
      </w:pPr>
      <w:r>
        <w:rPr>
          <w:rFonts w:cs="Tahoma"/>
          <w:i/>
          <w:sz w:val="16"/>
          <w:szCs w:val="16"/>
        </w:rPr>
        <w:t>/nazwa Wykonawcy /</w:t>
      </w:r>
    </w:p>
    <w:p w14:paraId="49CA7ABA" w14:textId="68F2BD51" w:rsidR="0083150C" w:rsidRDefault="0083150C" w:rsidP="00D61057">
      <w:pPr>
        <w:spacing w:before="40" w:after="40" w:line="276" w:lineRule="auto"/>
        <w:rPr>
          <w:rFonts w:eastAsia="Calibri" w:cs="Tahoma"/>
          <w:sz w:val="16"/>
          <w:szCs w:val="16"/>
          <w:lang w:eastAsia="en-US"/>
        </w:rPr>
      </w:pPr>
      <w:r>
        <w:rPr>
          <w:rFonts w:cs="Tahoma"/>
          <w:sz w:val="16"/>
          <w:szCs w:val="16"/>
        </w:rPr>
        <w:t>świadomy odpowiedzialności karnej za składanie fałszywych zeznań oraz świadomy odpowiedzialności za poświadczenie nieprawdy w dokumentach w celu uzyskania zamówienia publicznego (</w:t>
      </w:r>
      <w:r>
        <w:rPr>
          <w:rFonts w:cs="Tahoma"/>
          <w:i/>
          <w:sz w:val="16"/>
          <w:szCs w:val="16"/>
        </w:rPr>
        <w:t>art. 233 §1 i 297 §1 Kodeksu Karnego</w:t>
      </w:r>
      <w:r>
        <w:rPr>
          <w:rFonts w:cs="Tahoma"/>
          <w:sz w:val="16"/>
          <w:szCs w:val="16"/>
        </w:rPr>
        <w:t xml:space="preserve">) </w:t>
      </w:r>
      <w:r>
        <w:rPr>
          <w:rFonts w:eastAsia="Calibri" w:cs="Tahoma"/>
          <w:sz w:val="16"/>
          <w:szCs w:val="16"/>
          <w:lang w:eastAsia="en-US"/>
        </w:rPr>
        <w:t>a także, że wszystkie informacje podane w poniższym oświadczeniu są aktualne, zgodne z prawdą i zostały przedstawione z pełną świadomością konsekwencji wprowadzenia Zamawiającego w błąd przy przedstawianiu informacji,</w:t>
      </w:r>
    </w:p>
    <w:p w14:paraId="77D31E10" w14:textId="5457A79D" w:rsidR="0083150C" w:rsidRPr="009B0166" w:rsidRDefault="00D7237D" w:rsidP="00D61057">
      <w:pPr>
        <w:spacing w:before="240" w:after="40" w:line="276" w:lineRule="auto"/>
        <w:jc w:val="center"/>
        <w:rPr>
          <w:rFonts w:cs="Tahoma"/>
          <w:b/>
          <w:sz w:val="24"/>
          <w:u w:val="single"/>
        </w:rPr>
      </w:pPr>
      <w:r w:rsidRPr="009B0166">
        <w:rPr>
          <w:rFonts w:cs="Tahoma"/>
          <w:b/>
          <w:sz w:val="24"/>
          <w:u w:val="single"/>
        </w:rPr>
        <w:t>OŚWIADCZAM, CO NASTĘPUJE:</w:t>
      </w:r>
    </w:p>
    <w:p w14:paraId="1CF9BE18" w14:textId="77777777" w:rsidR="004F31DF" w:rsidRPr="000B4372" w:rsidRDefault="004F31DF">
      <w:pPr>
        <w:numPr>
          <w:ilvl w:val="0"/>
          <w:numId w:val="129"/>
        </w:numPr>
        <w:spacing w:line="288" w:lineRule="auto"/>
        <w:ind w:left="426" w:hanging="426"/>
        <w:rPr>
          <w:rFonts w:cs="Tahoma"/>
          <w:szCs w:val="20"/>
        </w:rPr>
      </w:pPr>
      <w:r w:rsidRPr="000B4372">
        <w:rPr>
          <w:rFonts w:cs="Tahoma"/>
        </w:rPr>
        <w:t>oświadczam, że nie podlegam wykluczeniu na podstawie art. 5k wprowadzonego Rozporządzeniem Rady UE 2022/576 z dnia 8 kwietnia 2022r. w sprawie zmiany rozporządzenia (UE) nr 833/2014 dotyczącego środków ograniczających w związku z działaniami Rosji destabilizującymi sytuację na Ukrainie,</w:t>
      </w:r>
    </w:p>
    <w:p w14:paraId="650AE6DE" w14:textId="7510EE78" w:rsidR="004F31DF" w:rsidRPr="000B4372" w:rsidRDefault="004F31DF">
      <w:pPr>
        <w:numPr>
          <w:ilvl w:val="0"/>
          <w:numId w:val="129"/>
        </w:numPr>
        <w:spacing w:line="288" w:lineRule="auto"/>
        <w:ind w:left="426" w:hanging="426"/>
        <w:rPr>
          <w:rFonts w:cs="Tahoma"/>
          <w:szCs w:val="20"/>
        </w:rPr>
      </w:pPr>
      <w:r w:rsidRPr="000B4372">
        <w:rPr>
          <w:rFonts w:cs="Tahoma"/>
        </w:rPr>
        <w:t>oświadczam, że żaden z moich podwykonawców, dostawców i podmiotów na których zdolności polegam, w</w:t>
      </w:r>
      <w:r w:rsidR="000B4372">
        <w:rPr>
          <w:rFonts w:cs="Tahoma"/>
        </w:rPr>
        <w:t> </w:t>
      </w:r>
      <w:r w:rsidRPr="000B4372">
        <w:rPr>
          <w:rFonts w:cs="Tahoma"/>
        </w:rPr>
        <w:t>przypadku gdy przypada na nich ponad 10% wartości zamówienia (jeśli dotyczy) nie podlega wykluczeniu na</w:t>
      </w:r>
      <w:r w:rsidR="00D4646E">
        <w:rPr>
          <w:rFonts w:cs="Tahoma"/>
        </w:rPr>
        <w:t> </w:t>
      </w:r>
      <w:r w:rsidRPr="000B4372">
        <w:rPr>
          <w:rFonts w:cs="Tahoma"/>
        </w:rPr>
        <w:t>podstawie art. 5k wprowadzonego Rozporządzeniem Rady UE 2022/576 z dnia 8 kwietnia 2022r. w sprawie zmiany rozporządzenia (UE) nr 833/2014 dotyczącego środków ograniczających w związku z działaniami Rosji destabilizującymi sytuację na Ukrainie</w:t>
      </w:r>
    </w:p>
    <w:p w14:paraId="4F9F9E59" w14:textId="77777777" w:rsidR="004F31DF" w:rsidRDefault="004F31DF" w:rsidP="004F31DF">
      <w:pPr>
        <w:spacing w:line="276" w:lineRule="auto"/>
        <w:rPr>
          <w:rFonts w:ascii="Trebuchet MS" w:hAnsi="Trebuchet MS"/>
        </w:rPr>
      </w:pPr>
    </w:p>
    <w:p w14:paraId="7FBD102D" w14:textId="6E47B2B4" w:rsidR="0083150C" w:rsidRDefault="0083150C" w:rsidP="004F31DF">
      <w:pPr>
        <w:spacing w:line="276" w:lineRule="auto"/>
        <w:rPr>
          <w:rFonts w:cs="Tahoma"/>
          <w:sz w:val="16"/>
          <w:szCs w:val="16"/>
        </w:rPr>
      </w:pPr>
      <w:r>
        <w:rPr>
          <w:rFonts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13228E67" w14:textId="77777777" w:rsidR="0083150C" w:rsidRDefault="0083150C" w:rsidP="00D61057">
      <w:pPr>
        <w:spacing w:line="276" w:lineRule="auto"/>
        <w:rPr>
          <w:rFonts w:cs="Tahoma"/>
          <w:sz w:val="16"/>
          <w:szCs w:val="16"/>
        </w:rPr>
      </w:pPr>
      <w:r>
        <w:rPr>
          <w:rFonts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371CF5D7" w14:textId="77777777" w:rsidR="0083150C" w:rsidRDefault="0083150C" w:rsidP="00D61057">
      <w:pPr>
        <w:spacing w:before="40" w:after="40" w:line="276" w:lineRule="auto"/>
        <w:rPr>
          <w:rFonts w:cs="Tahoma"/>
          <w:sz w:val="18"/>
          <w:szCs w:val="18"/>
        </w:rPr>
      </w:pPr>
      <w:r>
        <w:rPr>
          <w:rFonts w:cs="Tahoma"/>
          <w:sz w:val="18"/>
          <w:szCs w:val="18"/>
        </w:rPr>
        <w:tab/>
      </w:r>
      <w:r>
        <w:rPr>
          <w:rFonts w:cs="Tahoma"/>
          <w:sz w:val="18"/>
          <w:szCs w:val="18"/>
        </w:rPr>
        <w:tab/>
      </w:r>
      <w:r>
        <w:rPr>
          <w:rFonts w:cs="Tahoma"/>
          <w:sz w:val="18"/>
          <w:szCs w:val="18"/>
        </w:rPr>
        <w:tab/>
      </w:r>
      <w:r>
        <w:rPr>
          <w:rFonts w:cs="Tahoma"/>
          <w:sz w:val="18"/>
          <w:szCs w:val="18"/>
        </w:rPr>
        <w:tab/>
      </w:r>
      <w:r>
        <w:rPr>
          <w:rFonts w:cs="Tahoma"/>
          <w:sz w:val="18"/>
          <w:szCs w:val="18"/>
        </w:rPr>
        <w:tab/>
      </w:r>
      <w:r>
        <w:rPr>
          <w:rFonts w:cs="Tahoma"/>
          <w:sz w:val="18"/>
          <w:szCs w:val="18"/>
        </w:rPr>
        <w:tab/>
      </w:r>
      <w:r>
        <w:rPr>
          <w:rFonts w:cs="Tahoma"/>
          <w:sz w:val="18"/>
          <w:szCs w:val="18"/>
        </w:rPr>
        <w:tab/>
        <w:t>Podpisano..........................................................</w:t>
      </w:r>
    </w:p>
    <w:p w14:paraId="6D100C46" w14:textId="77777777" w:rsidR="0083150C" w:rsidRDefault="0083150C" w:rsidP="00D61057">
      <w:pPr>
        <w:spacing w:before="40" w:after="40" w:line="276" w:lineRule="auto"/>
        <w:rPr>
          <w:rFonts w:eastAsia="Calibri" w:cs="Tahoma"/>
          <w:i/>
          <w:sz w:val="16"/>
          <w:szCs w:val="16"/>
          <w:lang w:eastAsia="en-US"/>
        </w:rPr>
      </w:pPr>
      <w:r>
        <w:rPr>
          <w:rFonts w:cs="Tahoma"/>
          <w:sz w:val="16"/>
          <w:szCs w:val="16"/>
        </w:rPr>
        <w:tab/>
      </w:r>
      <w:r>
        <w:rPr>
          <w:rFonts w:cs="Tahoma"/>
          <w:sz w:val="16"/>
          <w:szCs w:val="16"/>
        </w:rPr>
        <w:tab/>
      </w:r>
      <w:r>
        <w:rPr>
          <w:rFonts w:cs="Tahoma"/>
          <w:sz w:val="16"/>
          <w:szCs w:val="16"/>
        </w:rPr>
        <w:tab/>
      </w:r>
      <w:r>
        <w:rPr>
          <w:rFonts w:cs="Tahoma"/>
          <w:sz w:val="16"/>
          <w:szCs w:val="16"/>
        </w:rPr>
        <w:tab/>
      </w:r>
      <w:r>
        <w:rPr>
          <w:rFonts w:cs="Tahoma"/>
          <w:i/>
          <w:sz w:val="16"/>
          <w:szCs w:val="16"/>
        </w:rPr>
        <w:t>/przedstawiciel Wykonawcy określony aktem rejestrowym lub przedstawiciel upełnomocniony/</w:t>
      </w:r>
    </w:p>
    <w:p w14:paraId="2B159DE3" w14:textId="77777777" w:rsidR="00F90D3F" w:rsidRPr="00480287" w:rsidRDefault="00F90D3F" w:rsidP="00D61057">
      <w:pPr>
        <w:spacing w:before="40" w:after="40" w:line="276" w:lineRule="auto"/>
        <w:rPr>
          <w:rFonts w:cs="Tahoma"/>
          <w:b/>
          <w:sz w:val="10"/>
          <w:szCs w:val="10"/>
          <w:u w:val="single"/>
        </w:rPr>
      </w:pPr>
    </w:p>
    <w:p w14:paraId="7F3D06F8" w14:textId="77777777" w:rsidR="001A7688" w:rsidRDefault="001A7688">
      <w:pPr>
        <w:spacing w:line="240" w:lineRule="auto"/>
        <w:jc w:val="left"/>
        <w:rPr>
          <w:rFonts w:cs="Tahoma"/>
          <w:b/>
          <w:szCs w:val="20"/>
          <w:u w:val="single"/>
        </w:rPr>
      </w:pPr>
      <w:r>
        <w:rPr>
          <w:rFonts w:cs="Tahoma"/>
          <w:b/>
          <w:szCs w:val="20"/>
          <w:u w:val="single"/>
        </w:rPr>
        <w:br w:type="page"/>
      </w:r>
    </w:p>
    <w:p w14:paraId="1BB3CB19" w14:textId="66F56039" w:rsidR="0083150C" w:rsidRDefault="0083150C" w:rsidP="00D61057">
      <w:pPr>
        <w:spacing w:before="40" w:after="40" w:line="276" w:lineRule="auto"/>
        <w:jc w:val="right"/>
        <w:rPr>
          <w:rFonts w:cs="Tahoma"/>
          <w:b/>
          <w:szCs w:val="20"/>
          <w:u w:val="single"/>
        </w:rPr>
      </w:pPr>
      <w:r>
        <w:rPr>
          <w:rFonts w:cs="Tahoma"/>
          <w:b/>
          <w:szCs w:val="20"/>
          <w:u w:val="single"/>
        </w:rPr>
        <w:lastRenderedPageBreak/>
        <w:t xml:space="preserve">DRUK Nr </w:t>
      </w:r>
      <w:r w:rsidR="000B4372">
        <w:rPr>
          <w:rFonts w:cs="Tahoma"/>
          <w:b/>
          <w:szCs w:val="20"/>
          <w:u w:val="single"/>
        </w:rPr>
        <w:t>1</w:t>
      </w:r>
      <w:r>
        <w:rPr>
          <w:rFonts w:cs="Tahoma"/>
          <w:b/>
          <w:szCs w:val="20"/>
          <w:u w:val="single"/>
        </w:rPr>
        <w:t>A</w:t>
      </w:r>
    </w:p>
    <w:p w14:paraId="5B8346B0" w14:textId="77777777" w:rsidR="0083150C" w:rsidRDefault="0083150C" w:rsidP="00D61057">
      <w:pPr>
        <w:spacing w:before="40" w:after="40" w:line="276" w:lineRule="auto"/>
        <w:jc w:val="center"/>
        <w:rPr>
          <w:rFonts w:cs="Tahoma"/>
          <w:i/>
          <w:color w:val="0000FF"/>
          <w:szCs w:val="20"/>
        </w:rPr>
      </w:pPr>
      <w:r>
        <w:rPr>
          <w:rFonts w:cs="Tahoma"/>
          <w:i/>
          <w:color w:val="0000FF"/>
          <w:sz w:val="19"/>
          <w:szCs w:val="19"/>
        </w:rPr>
        <w:t>W przypadku gdy Wykonawca polega na zasobach innego podmiotu niniejsze oświadczenie wypełnia i składa podmiot udostępniający zasoby</w:t>
      </w:r>
      <w:r>
        <w:rPr>
          <w:rFonts w:cs="Tahoma"/>
          <w:i/>
          <w:color w:val="0000FF"/>
          <w:szCs w:val="20"/>
        </w:rPr>
        <w:t>.</w:t>
      </w:r>
    </w:p>
    <w:p w14:paraId="563BA826" w14:textId="77777777" w:rsidR="0083150C" w:rsidRDefault="0083150C" w:rsidP="00D61057">
      <w:pPr>
        <w:spacing w:before="40" w:after="40" w:line="276" w:lineRule="auto"/>
        <w:jc w:val="center"/>
        <w:rPr>
          <w:rFonts w:cs="Tahoma"/>
          <w:sz w:val="10"/>
          <w:szCs w:val="10"/>
        </w:rPr>
      </w:pPr>
    </w:p>
    <w:p w14:paraId="49AEAE51" w14:textId="77777777" w:rsidR="0083150C" w:rsidRDefault="0083150C" w:rsidP="00D61057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  <w:r>
        <w:rPr>
          <w:rFonts w:cs="Tahoma"/>
          <w:b/>
          <w:i/>
          <w:iCs/>
          <w:sz w:val="18"/>
          <w:szCs w:val="18"/>
        </w:rPr>
        <w:t>Pełna nazwa/firma podmiotu udostępniający Wykonawcy zasoby: ………………………………..</w:t>
      </w:r>
    </w:p>
    <w:p w14:paraId="4D624493" w14:textId="77777777" w:rsidR="0083150C" w:rsidRDefault="0083150C" w:rsidP="00D61057">
      <w:pPr>
        <w:tabs>
          <w:tab w:val="left" w:pos="0"/>
        </w:tabs>
        <w:spacing w:before="40" w:after="40" w:line="276" w:lineRule="auto"/>
        <w:rPr>
          <w:rFonts w:cs="Tahoma"/>
          <w:i/>
          <w:iCs/>
          <w:sz w:val="18"/>
          <w:szCs w:val="18"/>
        </w:rPr>
      </w:pPr>
      <w:r>
        <w:rPr>
          <w:rFonts w:cs="Tahoma"/>
          <w:i/>
          <w:iCs/>
          <w:sz w:val="18"/>
          <w:szCs w:val="18"/>
        </w:rPr>
        <w:t>adres siedziby: …………………………</w:t>
      </w:r>
    </w:p>
    <w:p w14:paraId="4DED8B80" w14:textId="77777777" w:rsidR="0083150C" w:rsidRDefault="0083150C" w:rsidP="00D61057">
      <w:pPr>
        <w:spacing w:line="276" w:lineRule="auto"/>
        <w:rPr>
          <w:rFonts w:cs="Tahoma"/>
          <w:i/>
          <w:sz w:val="18"/>
          <w:szCs w:val="18"/>
        </w:rPr>
      </w:pPr>
      <w:r>
        <w:rPr>
          <w:rFonts w:cs="Tahoma"/>
          <w:i/>
          <w:sz w:val="18"/>
          <w:szCs w:val="18"/>
        </w:rPr>
        <w:t xml:space="preserve">w zależności od podmiotu: </w:t>
      </w:r>
    </w:p>
    <w:p w14:paraId="2D0D8E02" w14:textId="77777777" w:rsidR="0083150C" w:rsidRDefault="0083150C" w:rsidP="00D61057">
      <w:pPr>
        <w:spacing w:line="276" w:lineRule="auto"/>
        <w:rPr>
          <w:rFonts w:cs="Tahoma"/>
          <w:i/>
          <w:sz w:val="18"/>
          <w:szCs w:val="18"/>
        </w:rPr>
      </w:pPr>
      <w:r>
        <w:rPr>
          <w:rFonts w:cs="Tahoma"/>
          <w:i/>
          <w:sz w:val="18"/>
          <w:szCs w:val="18"/>
        </w:rPr>
        <w:t>NIP/PESEL: ……………………..</w:t>
      </w:r>
    </w:p>
    <w:p w14:paraId="7C0DBAC4" w14:textId="77777777" w:rsidR="0083150C" w:rsidRDefault="0083150C" w:rsidP="00D61057">
      <w:pPr>
        <w:spacing w:line="276" w:lineRule="auto"/>
        <w:rPr>
          <w:rFonts w:cs="Tahoma"/>
          <w:i/>
          <w:sz w:val="18"/>
          <w:szCs w:val="18"/>
        </w:rPr>
      </w:pPr>
      <w:r>
        <w:rPr>
          <w:rFonts w:cs="Tahoma"/>
          <w:i/>
          <w:sz w:val="18"/>
          <w:szCs w:val="18"/>
        </w:rPr>
        <w:t>REGON: ………………………….</w:t>
      </w:r>
    </w:p>
    <w:p w14:paraId="35C2DB74" w14:textId="77777777" w:rsidR="0083150C" w:rsidRDefault="0083150C" w:rsidP="00D61057">
      <w:pPr>
        <w:spacing w:line="276" w:lineRule="auto"/>
        <w:rPr>
          <w:rFonts w:cs="Tahoma"/>
          <w:i/>
          <w:sz w:val="18"/>
          <w:szCs w:val="18"/>
        </w:rPr>
      </w:pPr>
      <w:r>
        <w:rPr>
          <w:rFonts w:cs="Tahoma"/>
          <w:i/>
          <w:sz w:val="18"/>
          <w:szCs w:val="18"/>
        </w:rPr>
        <w:t>KRS/</w:t>
      </w:r>
      <w:proofErr w:type="spellStart"/>
      <w:r>
        <w:rPr>
          <w:rFonts w:cs="Tahoma"/>
          <w:i/>
          <w:sz w:val="18"/>
          <w:szCs w:val="18"/>
        </w:rPr>
        <w:t>CEiDG</w:t>
      </w:r>
      <w:proofErr w:type="spellEnd"/>
      <w:r>
        <w:rPr>
          <w:rFonts w:cs="Tahoma"/>
          <w:i/>
          <w:sz w:val="18"/>
          <w:szCs w:val="18"/>
        </w:rPr>
        <w:t>: ……………………</w:t>
      </w:r>
    </w:p>
    <w:p w14:paraId="0F69BA80" w14:textId="77777777" w:rsidR="0083150C" w:rsidRDefault="0083150C" w:rsidP="00D61057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>
        <w:rPr>
          <w:rFonts w:eastAsia="Calibri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66246D4E" w14:textId="77777777" w:rsidR="0083150C" w:rsidRDefault="0083150C" w:rsidP="00D61057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>
        <w:rPr>
          <w:rFonts w:eastAsia="Calibri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1E823B01" w14:textId="77777777" w:rsidR="0083150C" w:rsidRDefault="0083150C" w:rsidP="00D61057">
      <w:pPr>
        <w:spacing w:before="40" w:after="40" w:line="276" w:lineRule="auto"/>
        <w:jc w:val="center"/>
        <w:rPr>
          <w:rFonts w:cs="Tahoma"/>
          <w:b/>
          <w:sz w:val="10"/>
          <w:szCs w:val="10"/>
        </w:rPr>
      </w:pPr>
    </w:p>
    <w:p w14:paraId="11C6BE8F" w14:textId="77777777" w:rsidR="00D7237D" w:rsidRPr="005178FD" w:rsidRDefault="00D7237D" w:rsidP="00D7237D">
      <w:pPr>
        <w:spacing w:line="288" w:lineRule="auto"/>
        <w:jc w:val="center"/>
        <w:rPr>
          <w:rFonts w:cs="Tahoma"/>
          <w:b/>
        </w:rPr>
      </w:pPr>
      <w:r w:rsidRPr="005178FD">
        <w:rPr>
          <w:rFonts w:cs="Tahoma"/>
          <w:b/>
        </w:rPr>
        <w:t>dotyczące przesłanek wymienionych w art. 5k Rozporządzenia (UE) nr 833/2014</w:t>
      </w:r>
    </w:p>
    <w:p w14:paraId="157E580E" w14:textId="77777777" w:rsidR="00D7237D" w:rsidRPr="005178FD" w:rsidRDefault="00D7237D" w:rsidP="00D7237D">
      <w:pPr>
        <w:spacing w:line="276" w:lineRule="auto"/>
        <w:jc w:val="center"/>
        <w:rPr>
          <w:rFonts w:cs="Tahoma"/>
          <w:szCs w:val="20"/>
        </w:rPr>
      </w:pPr>
      <w:r w:rsidRPr="005178FD">
        <w:rPr>
          <w:rFonts w:cs="Tahoma"/>
          <w:b/>
        </w:rPr>
        <w:t xml:space="preserve">składane na podstawie art. 125 ust. 5 ustawy </w:t>
      </w:r>
      <w:proofErr w:type="spellStart"/>
      <w:r w:rsidRPr="005178FD">
        <w:rPr>
          <w:rFonts w:cs="Tahoma"/>
          <w:b/>
        </w:rPr>
        <w:t>Pzp</w:t>
      </w:r>
      <w:proofErr w:type="spellEnd"/>
      <w:r w:rsidRPr="005178FD">
        <w:rPr>
          <w:rFonts w:cs="Tahoma"/>
          <w:szCs w:val="20"/>
        </w:rPr>
        <w:t xml:space="preserve"> </w:t>
      </w:r>
    </w:p>
    <w:p w14:paraId="54A5A8ED" w14:textId="44DFC17C" w:rsidR="0083150C" w:rsidRPr="0083150C" w:rsidRDefault="0083150C" w:rsidP="00D7237D">
      <w:pPr>
        <w:spacing w:line="276" w:lineRule="auto"/>
        <w:jc w:val="center"/>
        <w:rPr>
          <w:rFonts w:cs="Tahoma"/>
          <w:szCs w:val="20"/>
        </w:rPr>
      </w:pPr>
      <w:r>
        <w:rPr>
          <w:rFonts w:cs="Tahoma"/>
          <w:szCs w:val="20"/>
        </w:rPr>
        <w:t>Przystępując do postępowania w sprawie udzielenia zamówienia publicznego</w:t>
      </w:r>
      <w:r>
        <w:rPr>
          <w:rFonts w:cs="Tahoma"/>
          <w:b/>
          <w:i/>
          <w:iCs/>
          <w:color w:val="0000FF"/>
          <w:sz w:val="22"/>
          <w:szCs w:val="22"/>
        </w:rPr>
        <w:br/>
      </w:r>
      <w:r w:rsidR="001A7688" w:rsidRPr="00AE5025">
        <w:rPr>
          <w:rFonts w:cs="Tahoma"/>
          <w:b/>
          <w:i/>
          <w:iCs/>
          <w:color w:val="0000FF"/>
          <w:sz w:val="22"/>
          <w:szCs w:val="22"/>
        </w:rPr>
        <w:t xml:space="preserve">Zimowe utrzymanie dróg powiatowych </w:t>
      </w:r>
      <w:r w:rsidR="001A7688">
        <w:rPr>
          <w:rFonts w:cs="Tahoma"/>
          <w:b/>
          <w:i/>
          <w:iCs/>
          <w:color w:val="0000FF"/>
          <w:sz w:val="22"/>
          <w:szCs w:val="22"/>
        </w:rPr>
        <w:t>w</w:t>
      </w:r>
      <w:r w:rsidR="001A7688" w:rsidRPr="00AE5025">
        <w:rPr>
          <w:rFonts w:cs="Tahoma"/>
          <w:b/>
          <w:i/>
          <w:iCs/>
          <w:color w:val="0000FF"/>
          <w:sz w:val="22"/>
          <w:szCs w:val="22"/>
        </w:rPr>
        <w:t xml:space="preserve"> Powi</w:t>
      </w:r>
      <w:r w:rsidR="001A7688">
        <w:rPr>
          <w:rFonts w:cs="Tahoma"/>
          <w:b/>
          <w:i/>
          <w:iCs/>
          <w:color w:val="0000FF"/>
          <w:sz w:val="22"/>
          <w:szCs w:val="22"/>
        </w:rPr>
        <w:t xml:space="preserve">ecie </w:t>
      </w:r>
      <w:r w:rsidR="001A7688" w:rsidRPr="00AE5025">
        <w:rPr>
          <w:rFonts w:cs="Tahoma"/>
          <w:b/>
          <w:i/>
          <w:iCs/>
          <w:color w:val="0000FF"/>
          <w:sz w:val="22"/>
          <w:szCs w:val="22"/>
        </w:rPr>
        <w:t>Kędzierzyńsko-Kozielski</w:t>
      </w:r>
      <w:r w:rsidR="001A7688">
        <w:rPr>
          <w:rFonts w:cs="Tahoma"/>
          <w:b/>
          <w:i/>
          <w:iCs/>
          <w:color w:val="0000FF"/>
          <w:sz w:val="22"/>
          <w:szCs w:val="22"/>
        </w:rPr>
        <w:t xml:space="preserve">m </w:t>
      </w:r>
      <w:r w:rsidR="001A7688" w:rsidRPr="00AE5025">
        <w:rPr>
          <w:rFonts w:cs="Tahoma"/>
          <w:b/>
          <w:i/>
          <w:iCs/>
          <w:color w:val="0000FF"/>
          <w:sz w:val="22"/>
          <w:szCs w:val="22"/>
        </w:rPr>
        <w:t>w sezonie zimowym 2023-2024</w:t>
      </w:r>
      <w:r w:rsidR="001A7688">
        <w:rPr>
          <w:rFonts w:cs="Tahoma"/>
          <w:b/>
          <w:i/>
          <w:iCs/>
          <w:color w:val="0000FF"/>
          <w:sz w:val="22"/>
          <w:szCs w:val="22"/>
        </w:rPr>
        <w:t xml:space="preserve"> </w:t>
      </w:r>
      <w:r w:rsidR="001A7688" w:rsidRPr="00AE5025">
        <w:rPr>
          <w:rFonts w:cs="Tahoma"/>
          <w:b/>
          <w:i/>
          <w:iCs/>
          <w:color w:val="0000FF"/>
          <w:sz w:val="22"/>
          <w:szCs w:val="22"/>
        </w:rPr>
        <w:t>na</w:t>
      </w:r>
      <w:r w:rsidR="001A7688">
        <w:rPr>
          <w:rFonts w:cs="Tahoma"/>
          <w:b/>
          <w:i/>
          <w:iCs/>
          <w:color w:val="0000FF"/>
          <w:sz w:val="22"/>
          <w:szCs w:val="22"/>
        </w:rPr>
        <w:t> </w:t>
      </w:r>
      <w:r w:rsidR="001A7688" w:rsidRPr="00AE5025">
        <w:rPr>
          <w:rFonts w:cs="Tahoma"/>
          <w:b/>
          <w:i/>
          <w:iCs/>
          <w:color w:val="0000FF"/>
          <w:sz w:val="22"/>
          <w:szCs w:val="22"/>
        </w:rPr>
        <w:t>terenie Gmin: Cisek, Pawłowiczki</w:t>
      </w:r>
    </w:p>
    <w:p w14:paraId="724E6DA7" w14:textId="77777777" w:rsidR="0083150C" w:rsidRDefault="0083150C" w:rsidP="00D61057">
      <w:pPr>
        <w:spacing w:before="40" w:after="40" w:line="276" w:lineRule="auto"/>
        <w:jc w:val="center"/>
        <w:rPr>
          <w:rFonts w:cs="Tahoma"/>
          <w:szCs w:val="20"/>
        </w:rPr>
      </w:pPr>
      <w:r>
        <w:rPr>
          <w:rFonts w:cs="Tahoma"/>
          <w:i/>
          <w:sz w:val="16"/>
          <w:szCs w:val="16"/>
        </w:rPr>
        <w:t>/przedmiot zamówienia/</w:t>
      </w:r>
    </w:p>
    <w:p w14:paraId="45D18C8A" w14:textId="77777777" w:rsidR="0083150C" w:rsidRDefault="0083150C" w:rsidP="00D61057">
      <w:pPr>
        <w:spacing w:line="276" w:lineRule="auto"/>
        <w:jc w:val="center"/>
        <w:rPr>
          <w:rFonts w:cs="Tahoma"/>
          <w:b/>
          <w:i/>
          <w:iCs/>
          <w:color w:val="0000FF"/>
          <w:sz w:val="10"/>
          <w:szCs w:val="10"/>
        </w:rPr>
      </w:pPr>
    </w:p>
    <w:p w14:paraId="13096121" w14:textId="77777777" w:rsidR="0083150C" w:rsidRDefault="0083150C" w:rsidP="00D61057">
      <w:pPr>
        <w:spacing w:line="276" w:lineRule="auto"/>
        <w:jc w:val="center"/>
        <w:rPr>
          <w:rFonts w:cs="Tahoma"/>
          <w:szCs w:val="20"/>
        </w:rPr>
      </w:pPr>
      <w:r>
        <w:rPr>
          <w:rFonts w:cs="Tahoma"/>
          <w:szCs w:val="20"/>
        </w:rPr>
        <w:t>Ja ………………………………………………………………………..</w:t>
      </w:r>
    </w:p>
    <w:p w14:paraId="69DFDE0B" w14:textId="77777777" w:rsidR="0083150C" w:rsidRDefault="0083150C" w:rsidP="00D61057">
      <w:pPr>
        <w:tabs>
          <w:tab w:val="left" w:pos="0"/>
          <w:tab w:val="left" w:pos="2977"/>
        </w:tabs>
        <w:spacing w:line="276" w:lineRule="auto"/>
        <w:ind w:left="568" w:firstLine="2977"/>
        <w:rPr>
          <w:rFonts w:cs="Tahoma"/>
          <w:szCs w:val="20"/>
        </w:rPr>
      </w:pPr>
      <w:r>
        <w:rPr>
          <w:rFonts w:cs="Tahoma"/>
          <w:i/>
          <w:color w:val="0000FF"/>
          <w:sz w:val="14"/>
          <w:szCs w:val="14"/>
        </w:rPr>
        <w:t>(imię, nazwisko, stanowisko/ podstawa do reprezentacji)</w:t>
      </w:r>
    </w:p>
    <w:p w14:paraId="4C562888" w14:textId="77777777" w:rsidR="0083150C" w:rsidRDefault="0083150C" w:rsidP="00D61057">
      <w:pPr>
        <w:spacing w:before="40" w:line="276" w:lineRule="auto"/>
        <w:jc w:val="center"/>
        <w:rPr>
          <w:rFonts w:cs="Tahoma"/>
          <w:szCs w:val="20"/>
        </w:rPr>
      </w:pPr>
      <w:r>
        <w:rPr>
          <w:rFonts w:cs="Tahoma"/>
          <w:szCs w:val="20"/>
        </w:rPr>
        <w:t>reprezentujący:..............................................................................................................</w:t>
      </w:r>
      <w:r>
        <w:rPr>
          <w:rFonts w:cs="Tahoma"/>
          <w:b/>
          <w:color w:val="FF0000"/>
          <w:szCs w:val="20"/>
        </w:rPr>
        <w:t xml:space="preserve"> </w:t>
      </w:r>
    </w:p>
    <w:p w14:paraId="205DCFC3" w14:textId="77777777" w:rsidR="0083150C" w:rsidRDefault="0083150C" w:rsidP="00D61057">
      <w:pPr>
        <w:spacing w:after="120" w:line="276" w:lineRule="auto"/>
        <w:jc w:val="center"/>
        <w:rPr>
          <w:rFonts w:cs="Tahoma"/>
          <w:i/>
          <w:sz w:val="16"/>
          <w:szCs w:val="16"/>
        </w:rPr>
      </w:pPr>
      <w:r>
        <w:rPr>
          <w:rFonts w:cs="Tahoma"/>
          <w:i/>
          <w:sz w:val="16"/>
          <w:szCs w:val="16"/>
        </w:rPr>
        <w:t xml:space="preserve">/nazwa podmiotu </w:t>
      </w:r>
      <w:r>
        <w:rPr>
          <w:rFonts w:cs="Tahoma"/>
          <w:i/>
          <w:iCs/>
          <w:sz w:val="16"/>
          <w:szCs w:val="16"/>
        </w:rPr>
        <w:t>udostępniającego zasoby</w:t>
      </w:r>
      <w:r>
        <w:rPr>
          <w:rFonts w:cs="Tahoma"/>
          <w:i/>
          <w:sz w:val="16"/>
          <w:szCs w:val="16"/>
        </w:rPr>
        <w:t xml:space="preserve"> /</w:t>
      </w:r>
    </w:p>
    <w:p w14:paraId="49F823F6" w14:textId="0FB4D326" w:rsidR="0083150C" w:rsidRDefault="0083150C" w:rsidP="00D61057">
      <w:pPr>
        <w:spacing w:before="40" w:after="40" w:line="276" w:lineRule="auto"/>
        <w:rPr>
          <w:rFonts w:ascii="Trebuchet MS" w:hAnsi="Trebuchet MS" w:cs="Arial"/>
        </w:rPr>
      </w:pPr>
      <w:r>
        <w:rPr>
          <w:rFonts w:cs="Tahoma"/>
          <w:sz w:val="18"/>
          <w:szCs w:val="18"/>
        </w:rPr>
        <w:t>świadomy odpowiedzialności karnej za składanie fałszywych zeznań oraz świadomy odpowiedzialności za poświadczenie nieprawdy w dokumentach w celu uzyskania zamówienia publicznego (</w:t>
      </w:r>
      <w:r>
        <w:rPr>
          <w:rFonts w:cs="Tahoma"/>
          <w:i/>
          <w:sz w:val="18"/>
          <w:szCs w:val="18"/>
        </w:rPr>
        <w:t>art. 233 §1 i 297 §1 Kodeksu Karnego</w:t>
      </w:r>
      <w:r>
        <w:rPr>
          <w:rFonts w:cs="Tahoma"/>
          <w:sz w:val="18"/>
          <w:szCs w:val="18"/>
        </w:rPr>
        <w:t xml:space="preserve">) </w:t>
      </w:r>
      <w:r>
        <w:rPr>
          <w:rFonts w:eastAsia="Calibri" w:cs="Tahoma"/>
          <w:sz w:val="18"/>
          <w:szCs w:val="18"/>
          <w:lang w:eastAsia="en-US"/>
        </w:rPr>
        <w:t xml:space="preserve">a także, </w:t>
      </w:r>
      <w:r>
        <w:rPr>
          <w:rFonts w:eastAsia="Calibri" w:cs="Tahoma"/>
          <w:sz w:val="18"/>
          <w:szCs w:val="18"/>
          <w:lang w:eastAsia="en-US"/>
        </w:rPr>
        <w:br/>
        <w:t>że wszystkie informacje podane w poniższym oświadczeniu są aktualne, zgodne z prawdą i zostały przedstawione z pełną świadomością konsekwencji wprowadzenia Zamawiającego w błąd przy przedstawianiu informacji</w:t>
      </w:r>
      <w:r w:rsidR="009B0166">
        <w:rPr>
          <w:rFonts w:eastAsia="Calibri" w:cs="Tahoma"/>
          <w:sz w:val="18"/>
          <w:szCs w:val="18"/>
          <w:lang w:eastAsia="en-US"/>
        </w:rPr>
        <w:t>,</w:t>
      </w:r>
    </w:p>
    <w:p w14:paraId="271516D9" w14:textId="77777777" w:rsidR="009B0166" w:rsidRPr="009B0166" w:rsidRDefault="009B0166" w:rsidP="009B0166">
      <w:pPr>
        <w:spacing w:before="240" w:after="40" w:line="276" w:lineRule="auto"/>
        <w:jc w:val="center"/>
        <w:rPr>
          <w:rFonts w:cs="Tahoma"/>
          <w:b/>
          <w:sz w:val="24"/>
          <w:u w:val="single"/>
        </w:rPr>
      </w:pPr>
      <w:r w:rsidRPr="009B0166">
        <w:rPr>
          <w:rFonts w:cs="Tahoma"/>
          <w:b/>
          <w:sz w:val="24"/>
          <w:u w:val="single"/>
        </w:rPr>
        <w:t>OŚWIADCZAM, CO NASTĘPUJE:</w:t>
      </w:r>
    </w:p>
    <w:p w14:paraId="4C409F5B" w14:textId="43EA552D" w:rsidR="0083150C" w:rsidRPr="00D77BD6" w:rsidRDefault="00D7237D">
      <w:pPr>
        <w:pStyle w:val="Akapitzlist"/>
        <w:numPr>
          <w:ilvl w:val="0"/>
          <w:numId w:val="130"/>
        </w:numPr>
        <w:spacing w:before="120" w:after="40"/>
        <w:ind w:left="426" w:hanging="426"/>
        <w:contextualSpacing w:val="0"/>
        <w:rPr>
          <w:rFonts w:ascii="Tahoma" w:hAnsi="Tahoma" w:cs="Tahoma"/>
          <w:b/>
          <w:sz w:val="18"/>
          <w:szCs w:val="18"/>
        </w:rPr>
      </w:pPr>
      <w:r w:rsidRPr="00D77BD6">
        <w:rPr>
          <w:rFonts w:ascii="Tahoma" w:hAnsi="Tahoma" w:cs="Tahoma"/>
          <w:sz w:val="20"/>
          <w:szCs w:val="20"/>
        </w:rPr>
        <w:t>oświadczam, że nie podlegam wykluczeniu na podstawie art. 5k wprowadzonego Rozporządzeniem Rady UE 2022/576 z dnia 8 kwietnia 2022r. w sprawie zmiany rozporządzenia (UE) nr 833/2014 dotyczącego środków ograniczających w związku z działaniami Rosji destabilizującymi sytuację na Ukrainie.</w:t>
      </w:r>
    </w:p>
    <w:p w14:paraId="0280649B" w14:textId="77777777" w:rsidR="00D7237D" w:rsidRDefault="00D7237D" w:rsidP="00D61057">
      <w:pPr>
        <w:spacing w:line="276" w:lineRule="auto"/>
        <w:rPr>
          <w:rFonts w:cs="Tahoma"/>
          <w:b/>
          <w:color w:val="FF0000"/>
        </w:rPr>
      </w:pPr>
    </w:p>
    <w:p w14:paraId="261D2F52" w14:textId="77777777" w:rsidR="00D7237D" w:rsidRDefault="00D7237D" w:rsidP="00D61057">
      <w:pPr>
        <w:spacing w:line="276" w:lineRule="auto"/>
        <w:rPr>
          <w:rFonts w:cs="Tahoma"/>
          <w:b/>
          <w:color w:val="FF0000"/>
        </w:rPr>
      </w:pPr>
    </w:p>
    <w:p w14:paraId="1A9AA698" w14:textId="77777777" w:rsidR="0083150C" w:rsidRDefault="0083150C" w:rsidP="00D61057">
      <w:pPr>
        <w:spacing w:line="276" w:lineRule="auto"/>
        <w:rPr>
          <w:rFonts w:cs="Tahoma"/>
          <w:sz w:val="16"/>
          <w:szCs w:val="16"/>
        </w:rPr>
      </w:pPr>
      <w:r>
        <w:rPr>
          <w:rFonts w:cs="Tahoma"/>
          <w:b/>
          <w:bCs/>
          <w:i/>
          <w:iCs/>
          <w:sz w:val="16"/>
          <w:szCs w:val="16"/>
        </w:rPr>
        <w:t>Uwaga! Oświadczenie należy podpisać:</w:t>
      </w:r>
    </w:p>
    <w:p w14:paraId="39F5E4A5" w14:textId="77777777" w:rsidR="0083150C" w:rsidRDefault="0083150C" w:rsidP="00D61057">
      <w:pPr>
        <w:spacing w:line="276" w:lineRule="auto"/>
        <w:rPr>
          <w:rFonts w:cs="Tahoma"/>
          <w:sz w:val="16"/>
          <w:szCs w:val="16"/>
        </w:rPr>
      </w:pPr>
      <w:r>
        <w:rPr>
          <w:rFonts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0DAC12B6" w14:textId="77777777" w:rsidR="0083150C" w:rsidRDefault="0083150C" w:rsidP="00D61057">
      <w:pPr>
        <w:spacing w:before="40" w:after="40" w:line="276" w:lineRule="auto"/>
        <w:rPr>
          <w:rFonts w:cs="Tahoma"/>
          <w:sz w:val="18"/>
          <w:szCs w:val="18"/>
        </w:rPr>
      </w:pPr>
      <w:r>
        <w:rPr>
          <w:rFonts w:cs="Tahoma"/>
          <w:sz w:val="18"/>
          <w:szCs w:val="18"/>
        </w:rPr>
        <w:tab/>
      </w:r>
      <w:r>
        <w:rPr>
          <w:rFonts w:cs="Tahoma"/>
          <w:sz w:val="18"/>
          <w:szCs w:val="18"/>
        </w:rPr>
        <w:tab/>
      </w:r>
      <w:r>
        <w:rPr>
          <w:rFonts w:cs="Tahoma"/>
          <w:sz w:val="18"/>
          <w:szCs w:val="18"/>
        </w:rPr>
        <w:tab/>
      </w:r>
      <w:r>
        <w:rPr>
          <w:rFonts w:cs="Tahoma"/>
          <w:sz w:val="18"/>
          <w:szCs w:val="18"/>
        </w:rPr>
        <w:tab/>
      </w:r>
      <w:r>
        <w:rPr>
          <w:rFonts w:cs="Tahoma"/>
          <w:sz w:val="18"/>
          <w:szCs w:val="18"/>
        </w:rPr>
        <w:tab/>
      </w:r>
      <w:r>
        <w:rPr>
          <w:rFonts w:cs="Tahoma"/>
          <w:sz w:val="18"/>
          <w:szCs w:val="18"/>
        </w:rPr>
        <w:tab/>
      </w:r>
      <w:r>
        <w:rPr>
          <w:rFonts w:cs="Tahoma"/>
          <w:sz w:val="18"/>
          <w:szCs w:val="18"/>
        </w:rPr>
        <w:tab/>
        <w:t>Podpisano..........................................................</w:t>
      </w:r>
    </w:p>
    <w:p w14:paraId="1D5692A8" w14:textId="77777777" w:rsidR="0083150C" w:rsidRDefault="0083150C" w:rsidP="00D61057">
      <w:pPr>
        <w:spacing w:before="40" w:after="40" w:line="276" w:lineRule="auto"/>
        <w:rPr>
          <w:rFonts w:eastAsia="Calibri" w:cs="Tahoma"/>
          <w:i/>
          <w:sz w:val="16"/>
          <w:szCs w:val="16"/>
          <w:lang w:eastAsia="en-US"/>
        </w:rPr>
      </w:pPr>
      <w:r>
        <w:rPr>
          <w:rFonts w:cs="Tahoma"/>
          <w:sz w:val="16"/>
          <w:szCs w:val="16"/>
        </w:rPr>
        <w:tab/>
      </w:r>
      <w:r>
        <w:rPr>
          <w:rFonts w:cs="Tahoma"/>
          <w:sz w:val="16"/>
          <w:szCs w:val="16"/>
        </w:rPr>
        <w:tab/>
      </w:r>
      <w:r>
        <w:rPr>
          <w:rFonts w:cs="Tahoma"/>
          <w:i/>
          <w:sz w:val="16"/>
          <w:szCs w:val="16"/>
        </w:rPr>
        <w:t>/przedstawiciel podmiotu udostepniającego zasoby określony aktem rejestrowym lub przedstawiciel upełnomocniony/</w:t>
      </w:r>
    </w:p>
    <w:p w14:paraId="6D0AB551" w14:textId="77777777" w:rsidR="00AD1B48" w:rsidRDefault="00AD1B48" w:rsidP="00D61057">
      <w:pPr>
        <w:spacing w:before="40" w:after="40" w:line="276" w:lineRule="auto"/>
        <w:rPr>
          <w:rFonts w:cs="Tahoma"/>
          <w:b/>
          <w:szCs w:val="20"/>
          <w:u w:val="single"/>
        </w:rPr>
      </w:pPr>
    </w:p>
    <w:p w14:paraId="36012D92" w14:textId="77777777" w:rsidR="001A7688" w:rsidRDefault="001A7688">
      <w:pPr>
        <w:spacing w:line="240" w:lineRule="auto"/>
        <w:jc w:val="left"/>
        <w:rPr>
          <w:rFonts w:cs="Tahoma"/>
          <w:b/>
          <w:szCs w:val="20"/>
          <w:u w:val="single"/>
        </w:rPr>
      </w:pPr>
      <w:r>
        <w:rPr>
          <w:rFonts w:cs="Tahoma"/>
          <w:b/>
          <w:szCs w:val="20"/>
          <w:u w:val="single"/>
        </w:rPr>
        <w:br w:type="page"/>
      </w:r>
    </w:p>
    <w:p w14:paraId="139BBE23" w14:textId="668A1497" w:rsidR="00FD3817" w:rsidRDefault="00FD3817" w:rsidP="00D61057">
      <w:pPr>
        <w:spacing w:line="276" w:lineRule="auto"/>
        <w:jc w:val="right"/>
        <w:rPr>
          <w:rFonts w:cs="Tahoma"/>
          <w:b/>
          <w:szCs w:val="20"/>
          <w:u w:val="single"/>
        </w:rPr>
      </w:pPr>
      <w:r>
        <w:rPr>
          <w:rFonts w:cs="Tahoma"/>
          <w:b/>
          <w:szCs w:val="20"/>
          <w:u w:val="single"/>
        </w:rPr>
        <w:lastRenderedPageBreak/>
        <w:t xml:space="preserve">Druk Nr </w:t>
      </w:r>
      <w:r w:rsidR="00BC5F7B">
        <w:rPr>
          <w:rFonts w:cs="Tahoma"/>
          <w:b/>
          <w:szCs w:val="20"/>
          <w:u w:val="single"/>
        </w:rPr>
        <w:t>2</w:t>
      </w:r>
    </w:p>
    <w:p w14:paraId="42A90D99" w14:textId="77777777" w:rsidR="00AD41CF" w:rsidRDefault="00AD41CF" w:rsidP="00AD41CF">
      <w:pPr>
        <w:spacing w:before="40" w:after="40" w:line="276" w:lineRule="auto"/>
        <w:jc w:val="center"/>
        <w:rPr>
          <w:rFonts w:cs="Tahoma"/>
          <w:i/>
          <w:color w:val="0000FF"/>
          <w:sz w:val="18"/>
          <w:szCs w:val="18"/>
        </w:rPr>
      </w:pPr>
      <w:r>
        <w:rPr>
          <w:rFonts w:cs="Tahoma"/>
          <w:i/>
          <w:color w:val="0000FF"/>
          <w:sz w:val="19"/>
          <w:szCs w:val="19"/>
        </w:rPr>
        <w:t>W przypadku ofert wspólnych (spółki cywilne/konsorcjum), niniejsze oświadczenie składa każdy z Wykonawców składających ofertę wspólną</w:t>
      </w:r>
      <w:r>
        <w:rPr>
          <w:rFonts w:cs="Tahoma"/>
          <w:i/>
          <w:color w:val="0000FF"/>
          <w:szCs w:val="20"/>
        </w:rPr>
        <w:t>.</w:t>
      </w:r>
    </w:p>
    <w:p w14:paraId="6A7B8FDB" w14:textId="77777777" w:rsidR="00AD41CF" w:rsidRDefault="00AD41CF" w:rsidP="00AD41CF">
      <w:pPr>
        <w:spacing w:before="40" w:after="40" w:line="276" w:lineRule="auto"/>
        <w:rPr>
          <w:rFonts w:cs="Tahoma"/>
          <w:sz w:val="10"/>
          <w:szCs w:val="10"/>
        </w:rPr>
      </w:pPr>
    </w:p>
    <w:p w14:paraId="214AA644" w14:textId="77777777" w:rsidR="00AD41CF" w:rsidRDefault="00AD41CF" w:rsidP="00AD41CF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  <w:r>
        <w:rPr>
          <w:rFonts w:cs="Tahoma"/>
          <w:b/>
          <w:i/>
          <w:iCs/>
          <w:sz w:val="18"/>
          <w:szCs w:val="18"/>
        </w:rPr>
        <w:t>Pełna nazwa/firma Wykonawcy / Wykonawców wspólnie ubiegających się o udzielenie zamówienia: ……………</w:t>
      </w:r>
    </w:p>
    <w:p w14:paraId="47D95326" w14:textId="77777777" w:rsidR="00AD41CF" w:rsidRDefault="00AD41CF" w:rsidP="00AD41CF">
      <w:pPr>
        <w:tabs>
          <w:tab w:val="left" w:pos="0"/>
        </w:tabs>
        <w:spacing w:line="276" w:lineRule="auto"/>
        <w:rPr>
          <w:rFonts w:cs="Tahoma"/>
          <w:i/>
          <w:sz w:val="10"/>
          <w:szCs w:val="10"/>
        </w:rPr>
      </w:pPr>
    </w:p>
    <w:p w14:paraId="7757A77A" w14:textId="77777777" w:rsidR="00AD41CF" w:rsidRDefault="00AD41CF" w:rsidP="00AD41CF">
      <w:pPr>
        <w:tabs>
          <w:tab w:val="left" w:pos="0"/>
        </w:tabs>
        <w:spacing w:line="276" w:lineRule="auto"/>
        <w:rPr>
          <w:rFonts w:cs="Tahoma"/>
          <w:i/>
          <w:sz w:val="14"/>
          <w:szCs w:val="14"/>
        </w:rPr>
      </w:pPr>
      <w:r>
        <w:rPr>
          <w:rFonts w:cs="Tahoma"/>
          <w:i/>
          <w:sz w:val="14"/>
          <w:szCs w:val="14"/>
        </w:rPr>
        <w:t>(w przypadku Wykonawców wspólnie ubiegających się o udzielenie zamówienia należy podać nazwę Pełnomocnika oraz zaznaczyć, iż Wykonawcy wspólnie ubiegają się o udzielenie zamówienia, a także wymienić wszystkich pozostałych Wykonawców)</w:t>
      </w:r>
    </w:p>
    <w:p w14:paraId="78C0E8E1" w14:textId="77777777" w:rsidR="00AD41CF" w:rsidRDefault="00AD41CF" w:rsidP="00AD41CF">
      <w:pPr>
        <w:tabs>
          <w:tab w:val="left" w:pos="0"/>
        </w:tabs>
        <w:spacing w:before="40" w:after="40" w:line="276" w:lineRule="auto"/>
        <w:rPr>
          <w:rFonts w:cs="Tahoma"/>
          <w:i/>
          <w:iCs/>
          <w:sz w:val="18"/>
          <w:szCs w:val="18"/>
        </w:rPr>
      </w:pPr>
      <w:r>
        <w:rPr>
          <w:rFonts w:cs="Tahoma"/>
          <w:i/>
          <w:iCs/>
          <w:sz w:val="18"/>
          <w:szCs w:val="18"/>
        </w:rPr>
        <w:t>adres siedziby: …………………………</w:t>
      </w:r>
    </w:p>
    <w:p w14:paraId="1BB2FFCB" w14:textId="77777777" w:rsidR="00AD41CF" w:rsidRDefault="00AD41CF" w:rsidP="00AD41CF">
      <w:pPr>
        <w:spacing w:line="276" w:lineRule="auto"/>
        <w:rPr>
          <w:rFonts w:cs="Tahoma"/>
          <w:i/>
          <w:sz w:val="18"/>
          <w:szCs w:val="18"/>
        </w:rPr>
      </w:pPr>
      <w:r>
        <w:rPr>
          <w:rFonts w:cs="Tahoma"/>
          <w:i/>
          <w:sz w:val="18"/>
          <w:szCs w:val="18"/>
        </w:rPr>
        <w:t xml:space="preserve">w zależności od podmiotu: </w:t>
      </w:r>
    </w:p>
    <w:p w14:paraId="3D0BD28F" w14:textId="77777777" w:rsidR="00AD41CF" w:rsidRDefault="00AD41CF" w:rsidP="00AD41CF">
      <w:pPr>
        <w:spacing w:line="276" w:lineRule="auto"/>
        <w:rPr>
          <w:rFonts w:cs="Tahoma"/>
          <w:i/>
          <w:sz w:val="18"/>
          <w:szCs w:val="18"/>
        </w:rPr>
      </w:pPr>
      <w:r>
        <w:rPr>
          <w:rFonts w:cs="Tahoma"/>
          <w:i/>
          <w:sz w:val="18"/>
          <w:szCs w:val="18"/>
        </w:rPr>
        <w:t>NIP/PESEL: ……………………..</w:t>
      </w:r>
    </w:p>
    <w:p w14:paraId="09997A31" w14:textId="77777777" w:rsidR="00AD41CF" w:rsidRDefault="00AD41CF" w:rsidP="00AD41CF">
      <w:pPr>
        <w:spacing w:line="276" w:lineRule="auto"/>
        <w:rPr>
          <w:rFonts w:cs="Tahoma"/>
          <w:i/>
          <w:sz w:val="18"/>
          <w:szCs w:val="18"/>
        </w:rPr>
      </w:pPr>
      <w:r>
        <w:rPr>
          <w:rFonts w:cs="Tahoma"/>
          <w:i/>
          <w:sz w:val="18"/>
          <w:szCs w:val="18"/>
        </w:rPr>
        <w:t>REGON: ………………………….</w:t>
      </w:r>
    </w:p>
    <w:p w14:paraId="5FF14CCA" w14:textId="77777777" w:rsidR="00AD41CF" w:rsidRDefault="00AD41CF" w:rsidP="00AD41CF">
      <w:pPr>
        <w:spacing w:line="276" w:lineRule="auto"/>
        <w:rPr>
          <w:rFonts w:cs="Tahoma"/>
          <w:i/>
          <w:sz w:val="18"/>
          <w:szCs w:val="18"/>
        </w:rPr>
      </w:pPr>
      <w:r>
        <w:rPr>
          <w:rFonts w:cs="Tahoma"/>
          <w:i/>
          <w:sz w:val="18"/>
          <w:szCs w:val="18"/>
        </w:rPr>
        <w:t>KRS/</w:t>
      </w:r>
      <w:proofErr w:type="spellStart"/>
      <w:r>
        <w:rPr>
          <w:rFonts w:cs="Tahoma"/>
          <w:i/>
          <w:sz w:val="18"/>
          <w:szCs w:val="18"/>
        </w:rPr>
        <w:t>CEiDG</w:t>
      </w:r>
      <w:proofErr w:type="spellEnd"/>
      <w:r>
        <w:rPr>
          <w:rFonts w:cs="Tahoma"/>
          <w:i/>
          <w:sz w:val="18"/>
          <w:szCs w:val="18"/>
        </w:rPr>
        <w:t>: ……………………</w:t>
      </w:r>
    </w:p>
    <w:p w14:paraId="471BDAEB" w14:textId="77777777" w:rsidR="00AD41CF" w:rsidRDefault="00AD41CF" w:rsidP="00AD41CF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>
        <w:rPr>
          <w:rFonts w:eastAsia="Calibri" w:cs="Tahoma"/>
          <w:b/>
          <w:sz w:val="28"/>
          <w:szCs w:val="28"/>
          <w:u w:val="single"/>
          <w:lang w:eastAsia="en-US"/>
        </w:rPr>
        <w:t>OŚWIADCZENIE</w:t>
      </w:r>
      <w:r>
        <w:rPr>
          <w:rFonts w:eastAsia="Calibri" w:cs="Tahoma"/>
          <w:b/>
          <w:sz w:val="26"/>
          <w:szCs w:val="26"/>
          <w:u w:val="single"/>
          <w:lang w:eastAsia="en-US"/>
        </w:rPr>
        <w:t xml:space="preserve"> </w:t>
      </w:r>
    </w:p>
    <w:p w14:paraId="12AA34AD" w14:textId="77777777" w:rsidR="00AD41CF" w:rsidRDefault="00AD41CF" w:rsidP="00AD41CF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>
        <w:rPr>
          <w:rFonts w:eastAsia="Calibri" w:cs="Tahoma"/>
          <w:b/>
          <w:sz w:val="26"/>
          <w:szCs w:val="26"/>
          <w:u w:val="single"/>
          <w:lang w:eastAsia="en-US"/>
        </w:rPr>
        <w:t>WYKONAWCY / WYKONAWCÓW WYSTĘPUJĄCYCH WSPÓLNIE</w:t>
      </w:r>
    </w:p>
    <w:p w14:paraId="26B39961" w14:textId="77777777" w:rsidR="00AD41CF" w:rsidRDefault="00AD41CF" w:rsidP="00AD41CF">
      <w:pPr>
        <w:spacing w:before="40" w:after="40" w:line="276" w:lineRule="auto"/>
        <w:jc w:val="center"/>
        <w:rPr>
          <w:rFonts w:cs="Tahoma"/>
          <w:b/>
          <w:sz w:val="10"/>
          <w:szCs w:val="10"/>
        </w:rPr>
      </w:pPr>
    </w:p>
    <w:p w14:paraId="530FF17C" w14:textId="492168B8" w:rsidR="00AD41CF" w:rsidRPr="000B4372" w:rsidRDefault="00AD41CF" w:rsidP="00AD41CF">
      <w:pPr>
        <w:spacing w:line="288" w:lineRule="auto"/>
        <w:jc w:val="center"/>
        <w:rPr>
          <w:rFonts w:cs="Tahoma"/>
          <w:b/>
          <w:szCs w:val="20"/>
        </w:rPr>
      </w:pPr>
      <w:r w:rsidRPr="000B4372">
        <w:rPr>
          <w:rFonts w:cs="Tahoma"/>
          <w:b/>
        </w:rPr>
        <w:t xml:space="preserve">dotyczące przesłanek wymienionych w </w:t>
      </w:r>
      <w:r w:rsidRPr="00E07C1E">
        <w:rPr>
          <w:rFonts w:cs="Tahoma"/>
          <w:b/>
          <w:szCs w:val="20"/>
        </w:rPr>
        <w:t>art. 108 ust. 1 pkt 5 ustawy</w:t>
      </w:r>
    </w:p>
    <w:p w14:paraId="25AFF452" w14:textId="77777777" w:rsidR="00AD41CF" w:rsidRPr="000B4372" w:rsidRDefault="00AD41CF" w:rsidP="00AD41CF">
      <w:pPr>
        <w:spacing w:line="288" w:lineRule="auto"/>
        <w:jc w:val="center"/>
        <w:rPr>
          <w:rFonts w:cs="Tahoma"/>
          <w:b/>
        </w:rPr>
      </w:pPr>
      <w:r w:rsidRPr="000B4372">
        <w:rPr>
          <w:rFonts w:cs="Tahoma"/>
          <w:b/>
        </w:rPr>
        <w:t xml:space="preserve">składane na podstawie art. 125 ust. 1 ustawy </w:t>
      </w:r>
      <w:proofErr w:type="spellStart"/>
      <w:r w:rsidRPr="000B4372">
        <w:rPr>
          <w:rFonts w:cs="Tahoma"/>
          <w:b/>
        </w:rPr>
        <w:t>Pzp</w:t>
      </w:r>
      <w:proofErr w:type="spellEnd"/>
    </w:p>
    <w:p w14:paraId="6A3CB232" w14:textId="77777777" w:rsidR="00AD41CF" w:rsidRDefault="00AD41CF" w:rsidP="00AD41CF">
      <w:pPr>
        <w:spacing w:before="40" w:after="40" w:line="276" w:lineRule="auto"/>
        <w:jc w:val="center"/>
        <w:rPr>
          <w:rFonts w:eastAsia="Calibri" w:cs="Tahoma"/>
          <w:sz w:val="16"/>
          <w:szCs w:val="16"/>
          <w:lang w:eastAsia="en-US"/>
        </w:rPr>
      </w:pPr>
    </w:p>
    <w:p w14:paraId="358D2226" w14:textId="77777777" w:rsidR="00AD41CF" w:rsidRDefault="00AD41CF" w:rsidP="00AD41CF">
      <w:pPr>
        <w:spacing w:before="40" w:after="40" w:line="276" w:lineRule="auto"/>
        <w:rPr>
          <w:rFonts w:cs="Tahoma"/>
          <w:szCs w:val="20"/>
        </w:rPr>
      </w:pPr>
      <w:r>
        <w:rPr>
          <w:rFonts w:cs="Tahoma"/>
          <w:szCs w:val="20"/>
        </w:rPr>
        <w:t>Przystępując do postępowania w sprawie udzielenia zamówienia publicznego na:</w:t>
      </w:r>
    </w:p>
    <w:p w14:paraId="0263DA8F" w14:textId="77777777" w:rsidR="00AD41CF" w:rsidRPr="00480287" w:rsidRDefault="00AD41CF" w:rsidP="00AD41CF">
      <w:pPr>
        <w:spacing w:line="276" w:lineRule="auto"/>
        <w:jc w:val="center"/>
        <w:rPr>
          <w:rFonts w:cs="Tahoma"/>
          <w:b/>
          <w:i/>
          <w:iCs/>
          <w:color w:val="0000FF"/>
          <w:sz w:val="4"/>
          <w:szCs w:val="4"/>
        </w:rPr>
      </w:pPr>
    </w:p>
    <w:p w14:paraId="4BC44FC1" w14:textId="570E9BB2" w:rsidR="00AD41CF" w:rsidRPr="0083150C" w:rsidRDefault="005178FD" w:rsidP="00AD41CF">
      <w:pPr>
        <w:spacing w:line="276" w:lineRule="auto"/>
        <w:jc w:val="center"/>
        <w:rPr>
          <w:rFonts w:cs="Tahoma"/>
          <w:b/>
          <w:i/>
          <w:iCs/>
          <w:color w:val="0000FF"/>
          <w:szCs w:val="20"/>
        </w:rPr>
      </w:pPr>
      <w:r w:rsidRPr="00AE5025">
        <w:rPr>
          <w:rFonts w:cs="Tahoma"/>
          <w:b/>
          <w:i/>
          <w:iCs/>
          <w:color w:val="0000FF"/>
          <w:sz w:val="22"/>
          <w:szCs w:val="22"/>
        </w:rPr>
        <w:t xml:space="preserve">Zimowe utrzymanie dróg powiatowych </w:t>
      </w:r>
      <w:r>
        <w:rPr>
          <w:rFonts w:cs="Tahoma"/>
          <w:b/>
          <w:i/>
          <w:iCs/>
          <w:color w:val="0000FF"/>
          <w:sz w:val="22"/>
          <w:szCs w:val="22"/>
        </w:rPr>
        <w:t>w</w:t>
      </w:r>
      <w:r w:rsidRPr="00AE5025">
        <w:rPr>
          <w:rFonts w:cs="Tahoma"/>
          <w:b/>
          <w:i/>
          <w:iCs/>
          <w:color w:val="0000FF"/>
          <w:sz w:val="22"/>
          <w:szCs w:val="22"/>
        </w:rPr>
        <w:t xml:space="preserve"> Powi</w:t>
      </w:r>
      <w:r>
        <w:rPr>
          <w:rFonts w:cs="Tahoma"/>
          <w:b/>
          <w:i/>
          <w:iCs/>
          <w:color w:val="0000FF"/>
          <w:sz w:val="22"/>
          <w:szCs w:val="22"/>
        </w:rPr>
        <w:t xml:space="preserve">ecie </w:t>
      </w:r>
      <w:r w:rsidRPr="00AE5025">
        <w:rPr>
          <w:rFonts w:cs="Tahoma"/>
          <w:b/>
          <w:i/>
          <w:iCs/>
          <w:color w:val="0000FF"/>
          <w:sz w:val="22"/>
          <w:szCs w:val="22"/>
        </w:rPr>
        <w:t>Kędzierzyńsko-Kozielski</w:t>
      </w:r>
      <w:r>
        <w:rPr>
          <w:rFonts w:cs="Tahoma"/>
          <w:b/>
          <w:i/>
          <w:iCs/>
          <w:color w:val="0000FF"/>
          <w:sz w:val="22"/>
          <w:szCs w:val="22"/>
        </w:rPr>
        <w:t xml:space="preserve">m </w:t>
      </w:r>
      <w:r w:rsidRPr="00AE5025">
        <w:rPr>
          <w:rFonts w:cs="Tahoma"/>
          <w:b/>
          <w:i/>
          <w:iCs/>
          <w:color w:val="0000FF"/>
          <w:sz w:val="22"/>
          <w:szCs w:val="22"/>
        </w:rPr>
        <w:t>w sezonie zimowym 2023-2024</w:t>
      </w:r>
      <w:r>
        <w:rPr>
          <w:rFonts w:cs="Tahoma"/>
          <w:b/>
          <w:i/>
          <w:iCs/>
          <w:color w:val="0000FF"/>
          <w:sz w:val="22"/>
          <w:szCs w:val="22"/>
        </w:rPr>
        <w:t xml:space="preserve"> </w:t>
      </w:r>
      <w:r w:rsidRPr="00AE5025">
        <w:rPr>
          <w:rFonts w:cs="Tahoma"/>
          <w:b/>
          <w:i/>
          <w:iCs/>
          <w:color w:val="0000FF"/>
          <w:sz w:val="22"/>
          <w:szCs w:val="22"/>
        </w:rPr>
        <w:t>na</w:t>
      </w:r>
      <w:r>
        <w:rPr>
          <w:rFonts w:cs="Tahoma"/>
          <w:b/>
          <w:i/>
          <w:iCs/>
          <w:color w:val="0000FF"/>
          <w:sz w:val="22"/>
          <w:szCs w:val="22"/>
        </w:rPr>
        <w:t> </w:t>
      </w:r>
      <w:r w:rsidRPr="00AE5025">
        <w:rPr>
          <w:rFonts w:cs="Tahoma"/>
          <w:b/>
          <w:i/>
          <w:iCs/>
          <w:color w:val="0000FF"/>
          <w:sz w:val="22"/>
          <w:szCs w:val="22"/>
        </w:rPr>
        <w:t>terenie Gmin: Cisek, Pawłowiczki</w:t>
      </w:r>
      <w:r w:rsidR="00AD41CF">
        <w:rPr>
          <w:rFonts w:cs="Tahoma"/>
          <w:b/>
          <w:i/>
          <w:iCs/>
          <w:color w:val="0000FF"/>
          <w:sz w:val="22"/>
          <w:szCs w:val="22"/>
        </w:rPr>
        <w:br/>
      </w:r>
      <w:r w:rsidR="00AD41CF">
        <w:rPr>
          <w:rFonts w:cs="Tahoma"/>
          <w:i/>
          <w:sz w:val="16"/>
          <w:szCs w:val="16"/>
        </w:rPr>
        <w:t>/przedmiot zamówienia/</w:t>
      </w:r>
    </w:p>
    <w:p w14:paraId="4534749C" w14:textId="77777777" w:rsidR="00AD41CF" w:rsidRDefault="00AD41CF" w:rsidP="00AD41CF">
      <w:pPr>
        <w:spacing w:line="276" w:lineRule="auto"/>
        <w:jc w:val="center"/>
        <w:rPr>
          <w:rFonts w:cs="Tahoma"/>
          <w:szCs w:val="20"/>
        </w:rPr>
      </w:pPr>
      <w:r>
        <w:rPr>
          <w:rFonts w:cs="Tahoma"/>
          <w:szCs w:val="20"/>
        </w:rPr>
        <w:t>Ja ………………………………………………………………………..</w:t>
      </w:r>
    </w:p>
    <w:p w14:paraId="086A58D2" w14:textId="77777777" w:rsidR="00AD41CF" w:rsidRDefault="00AD41CF" w:rsidP="00AD41CF">
      <w:pPr>
        <w:tabs>
          <w:tab w:val="left" w:pos="0"/>
          <w:tab w:val="left" w:pos="2977"/>
        </w:tabs>
        <w:spacing w:line="276" w:lineRule="auto"/>
        <w:ind w:left="568" w:firstLine="2977"/>
        <w:rPr>
          <w:rFonts w:cs="Tahoma"/>
          <w:szCs w:val="20"/>
        </w:rPr>
      </w:pPr>
      <w:r>
        <w:rPr>
          <w:rFonts w:cs="Tahoma"/>
          <w:i/>
          <w:color w:val="0000FF"/>
          <w:sz w:val="14"/>
          <w:szCs w:val="14"/>
        </w:rPr>
        <w:t>(imię, nazwisko, stanowisko/ podstawa do reprezentacji)</w:t>
      </w:r>
    </w:p>
    <w:p w14:paraId="72DE2316" w14:textId="77777777" w:rsidR="00AD41CF" w:rsidRDefault="00AD41CF" w:rsidP="00AD41CF">
      <w:pPr>
        <w:spacing w:before="40" w:line="276" w:lineRule="auto"/>
        <w:jc w:val="center"/>
        <w:rPr>
          <w:rFonts w:cs="Tahoma"/>
          <w:szCs w:val="20"/>
        </w:rPr>
      </w:pPr>
      <w:r>
        <w:rPr>
          <w:rFonts w:cs="Tahoma"/>
          <w:szCs w:val="20"/>
        </w:rPr>
        <w:t>reprezentujący Wykonawcę:..............................................................................................................</w:t>
      </w:r>
      <w:r>
        <w:rPr>
          <w:rFonts w:cs="Tahoma"/>
          <w:b/>
          <w:color w:val="FF0000"/>
          <w:szCs w:val="20"/>
        </w:rPr>
        <w:t xml:space="preserve"> </w:t>
      </w:r>
    </w:p>
    <w:p w14:paraId="48F2FA5D" w14:textId="4EF5090A" w:rsidR="00D77BD6" w:rsidRDefault="00AD41CF" w:rsidP="00AD41CF">
      <w:pPr>
        <w:spacing w:line="276" w:lineRule="auto"/>
        <w:jc w:val="center"/>
        <w:rPr>
          <w:rFonts w:cs="Tahoma"/>
          <w:b/>
          <w:szCs w:val="20"/>
          <w:u w:val="single"/>
        </w:rPr>
      </w:pPr>
      <w:r>
        <w:rPr>
          <w:rFonts w:cs="Tahoma"/>
          <w:i/>
          <w:sz w:val="16"/>
          <w:szCs w:val="16"/>
        </w:rPr>
        <w:t>/nazwa Wykonawcy</w:t>
      </w:r>
    </w:p>
    <w:p w14:paraId="4ADCDF57" w14:textId="77777777" w:rsidR="00AD41CF" w:rsidRDefault="00AD41CF" w:rsidP="00AD41CF">
      <w:pPr>
        <w:spacing w:line="276" w:lineRule="auto"/>
        <w:rPr>
          <w:rFonts w:cs="Tahoma"/>
          <w:bCs/>
          <w:sz w:val="16"/>
          <w:szCs w:val="16"/>
        </w:rPr>
      </w:pPr>
    </w:p>
    <w:p w14:paraId="02B02753" w14:textId="6FE1C7BD" w:rsidR="00AD41CF" w:rsidRDefault="00AD41CF" w:rsidP="00AD41CF">
      <w:pPr>
        <w:spacing w:line="276" w:lineRule="auto"/>
        <w:jc w:val="center"/>
        <w:rPr>
          <w:rFonts w:cs="Tahoma"/>
          <w:b/>
          <w:sz w:val="24"/>
          <w:u w:val="single"/>
        </w:rPr>
      </w:pPr>
      <w:r w:rsidRPr="009B0166">
        <w:rPr>
          <w:rFonts w:cs="Tahoma"/>
          <w:b/>
          <w:sz w:val="24"/>
          <w:u w:val="single"/>
        </w:rPr>
        <w:t>OŚWIADCZAM, CO NASTĘPUJE:</w:t>
      </w:r>
    </w:p>
    <w:p w14:paraId="1CB5FF9F" w14:textId="77777777" w:rsidR="005178FD" w:rsidRDefault="005178FD" w:rsidP="00AD41CF">
      <w:pPr>
        <w:spacing w:line="276" w:lineRule="auto"/>
        <w:jc w:val="center"/>
        <w:rPr>
          <w:rFonts w:cs="Tahoma"/>
          <w:bCs/>
          <w:sz w:val="16"/>
          <w:szCs w:val="16"/>
        </w:rPr>
      </w:pPr>
    </w:p>
    <w:tbl>
      <w:tblPr>
        <w:tblStyle w:val="Tabela-Siatka"/>
        <w:tblW w:w="0" w:type="auto"/>
        <w:tblInd w:w="562" w:type="dxa"/>
        <w:tblLook w:val="04A0" w:firstRow="1" w:lastRow="0" w:firstColumn="1" w:lastColumn="0" w:noHBand="0" w:noVBand="1"/>
      </w:tblPr>
      <w:tblGrid>
        <w:gridCol w:w="4961"/>
        <w:gridCol w:w="4673"/>
      </w:tblGrid>
      <w:tr w:rsidR="00E21890" w:rsidRPr="008415F9" w14:paraId="7BE71A46" w14:textId="77777777" w:rsidTr="00544A3F">
        <w:trPr>
          <w:trHeight w:val="454"/>
        </w:trPr>
        <w:tc>
          <w:tcPr>
            <w:tcW w:w="9634" w:type="dxa"/>
            <w:gridSpan w:val="2"/>
            <w:vAlign w:val="center"/>
          </w:tcPr>
          <w:p w14:paraId="32D04B57" w14:textId="2D058AAE" w:rsidR="00E21890" w:rsidRPr="008415F9" w:rsidRDefault="00E21890" w:rsidP="00544A3F">
            <w:pPr>
              <w:widowControl w:val="0"/>
              <w:spacing w:line="276" w:lineRule="auto"/>
              <w:jc w:val="center"/>
              <w:rPr>
                <w:rFonts w:ascii="Tahoma" w:eastAsia="Calibri" w:hAnsi="Tahoma" w:cs="Tahoma"/>
                <w:b/>
                <w:sz w:val="22"/>
                <w:szCs w:val="22"/>
                <w:u w:val="single"/>
                <w:lang w:eastAsia="en-US"/>
              </w:rPr>
            </w:pPr>
            <w:r w:rsidRPr="00D30720">
              <w:rPr>
                <w:rFonts w:ascii="Tahoma" w:hAnsi="Tahoma" w:cs="Tahoma"/>
                <w:b/>
                <w:i/>
                <w:iCs/>
                <w:color w:val="C00000"/>
                <w:sz w:val="22"/>
                <w:szCs w:val="22"/>
                <w:u w:val="single"/>
                <w:lang w:eastAsia="en-US"/>
              </w:rPr>
              <w:t xml:space="preserve">Należy zaznaczyć </w:t>
            </w:r>
            <w:r w:rsidR="00EB4F75">
              <w:rPr>
                <w:rFonts w:ascii="Tahoma" w:hAnsi="Tahoma" w:cs="Tahoma"/>
                <w:b/>
                <w:i/>
                <w:iCs/>
                <w:color w:val="C00000"/>
                <w:sz w:val="22"/>
                <w:szCs w:val="22"/>
                <w:u w:val="single"/>
                <w:lang w:eastAsia="en-US"/>
              </w:rPr>
              <w:t>właściwe</w:t>
            </w:r>
            <w:r>
              <w:rPr>
                <w:rFonts w:cs="Tahoma"/>
                <w:b/>
                <w:i/>
                <w:iCs/>
                <w:color w:val="C00000"/>
                <w:sz w:val="22"/>
                <w:szCs w:val="22"/>
                <w:u w:val="single"/>
                <w:lang w:eastAsia="en-US"/>
              </w:rPr>
              <w:t xml:space="preserve"> </w:t>
            </w:r>
          </w:p>
        </w:tc>
      </w:tr>
      <w:tr w:rsidR="00E21890" w14:paraId="2914B1AC" w14:textId="77777777" w:rsidTr="00544A3F">
        <w:trPr>
          <w:trHeight w:val="454"/>
        </w:trPr>
        <w:tc>
          <w:tcPr>
            <w:tcW w:w="4961" w:type="dxa"/>
            <w:vAlign w:val="center"/>
          </w:tcPr>
          <w:p w14:paraId="6BE7EF2E" w14:textId="17654557" w:rsidR="00E21890" w:rsidRPr="00E57ADD" w:rsidRDefault="00E21890" w:rsidP="00E21890">
            <w:pPr>
              <w:widowControl w:val="0"/>
              <w:spacing w:line="276" w:lineRule="auto"/>
              <w:rPr>
                <w:rFonts w:ascii="Tahoma" w:eastAsia="Calibri" w:hAnsi="Tahoma" w:cs="Tahoma"/>
                <w:bCs/>
                <w:sz w:val="18"/>
                <w:szCs w:val="18"/>
                <w:u w:val="single"/>
                <w:lang w:eastAsia="en-US"/>
              </w:rPr>
            </w:pPr>
            <w:r w:rsidRPr="00E57ADD">
              <w:rPr>
                <w:rFonts w:ascii="Tahoma" w:hAnsi="Tahoma" w:cs="Tahoma"/>
                <w:bCs/>
                <w:sz w:val="18"/>
                <w:szCs w:val="18"/>
              </w:rPr>
              <w:t xml:space="preserve">NIE </w:t>
            </w:r>
            <w:r w:rsidR="001B60F8" w:rsidRPr="00E57ADD">
              <w:rPr>
                <w:rFonts w:ascii="Tahoma" w:hAnsi="Tahoma" w:cs="Tahoma"/>
                <w:bCs/>
                <w:sz w:val="18"/>
                <w:szCs w:val="18"/>
              </w:rPr>
              <w:t xml:space="preserve">NALEŻYMY </w:t>
            </w:r>
            <w:r w:rsidR="00EB4F75" w:rsidRPr="00E57ADD">
              <w:rPr>
                <w:rFonts w:ascii="Tahoma" w:hAnsi="Tahoma" w:cs="Tahoma"/>
                <w:bCs/>
                <w:sz w:val="18"/>
                <w:szCs w:val="18"/>
              </w:rPr>
              <w:t>z innym Wykonawcą, który złożył odrębną ofertę</w:t>
            </w:r>
            <w:r w:rsidR="00D4646E" w:rsidRPr="00E57ADD">
              <w:rPr>
                <w:rFonts w:ascii="Tahoma" w:hAnsi="Tahoma" w:cs="Tahoma"/>
                <w:bCs/>
                <w:sz w:val="18"/>
                <w:szCs w:val="18"/>
              </w:rPr>
              <w:t>/</w:t>
            </w:r>
            <w:r w:rsidR="00EB4F75" w:rsidRPr="00E57ADD">
              <w:rPr>
                <w:rFonts w:ascii="Tahoma" w:hAnsi="Tahoma" w:cs="Tahoma"/>
                <w:bCs/>
                <w:sz w:val="18"/>
                <w:szCs w:val="18"/>
              </w:rPr>
              <w:t xml:space="preserve">ofertę częściową </w:t>
            </w:r>
            <w:r w:rsidR="001B60F8" w:rsidRPr="00E57ADD">
              <w:rPr>
                <w:rFonts w:ascii="Tahoma" w:hAnsi="Tahoma" w:cs="Tahoma"/>
                <w:bCs/>
                <w:sz w:val="18"/>
                <w:szCs w:val="18"/>
              </w:rPr>
              <w:t xml:space="preserve">do tej samej grupy kapitałowej </w:t>
            </w:r>
            <w:r w:rsidRPr="00E57ADD">
              <w:rPr>
                <w:rFonts w:ascii="Tahoma" w:hAnsi="Tahoma" w:cs="Tahoma"/>
                <w:bCs/>
                <w:sz w:val="18"/>
                <w:szCs w:val="18"/>
              </w:rPr>
              <w:t>w</w:t>
            </w:r>
            <w:r w:rsidR="00D4646E" w:rsidRPr="00E57ADD">
              <w:rPr>
                <w:rFonts w:ascii="Tahoma" w:hAnsi="Tahoma" w:cs="Tahoma"/>
                <w:bCs/>
                <w:sz w:val="18"/>
                <w:szCs w:val="18"/>
              </w:rPr>
              <w:t> </w:t>
            </w:r>
            <w:r w:rsidRPr="00E57ADD">
              <w:rPr>
                <w:rFonts w:ascii="Tahoma" w:hAnsi="Tahoma" w:cs="Tahoma"/>
                <w:bCs/>
                <w:sz w:val="18"/>
                <w:szCs w:val="18"/>
              </w:rPr>
              <w:t>rozumieniu ustawy z dnia 16 lutego 2007 r. o ochronie konkurencji i konsumentów (Dz. U. z 202</w:t>
            </w:r>
            <w:r w:rsidR="0078077D" w:rsidRPr="00E57ADD">
              <w:rPr>
                <w:rFonts w:ascii="Tahoma" w:hAnsi="Tahoma" w:cs="Tahoma"/>
                <w:bCs/>
                <w:sz w:val="18"/>
                <w:szCs w:val="18"/>
              </w:rPr>
              <w:t>1</w:t>
            </w:r>
            <w:r w:rsidRPr="00E57ADD">
              <w:rPr>
                <w:rFonts w:ascii="Tahoma" w:hAnsi="Tahoma" w:cs="Tahoma"/>
                <w:bCs/>
                <w:sz w:val="18"/>
                <w:szCs w:val="18"/>
              </w:rPr>
              <w:t xml:space="preserve"> r. poz. </w:t>
            </w:r>
            <w:r w:rsidR="0078077D" w:rsidRPr="00E57ADD">
              <w:rPr>
                <w:rFonts w:ascii="Tahoma" w:hAnsi="Tahoma" w:cs="Tahoma"/>
                <w:bCs/>
                <w:sz w:val="18"/>
                <w:szCs w:val="18"/>
              </w:rPr>
              <w:t>275</w:t>
            </w:r>
            <w:r w:rsidRPr="00E57ADD">
              <w:rPr>
                <w:rFonts w:ascii="Tahoma" w:hAnsi="Tahoma" w:cs="Tahoma"/>
                <w:bCs/>
                <w:sz w:val="18"/>
                <w:szCs w:val="18"/>
              </w:rPr>
              <w:t xml:space="preserve"> </w:t>
            </w:r>
            <w:r w:rsidR="0078077D" w:rsidRPr="00E57ADD">
              <w:rPr>
                <w:rFonts w:ascii="Tahoma" w:hAnsi="Tahoma" w:cs="Tahoma"/>
                <w:bCs/>
                <w:sz w:val="18"/>
                <w:szCs w:val="18"/>
              </w:rPr>
              <w:t>z późn.zm.</w:t>
            </w:r>
            <w:r w:rsidRPr="00E57ADD">
              <w:rPr>
                <w:rFonts w:ascii="Tahoma" w:hAnsi="Tahoma" w:cs="Tahoma"/>
                <w:bCs/>
                <w:sz w:val="18"/>
                <w:szCs w:val="18"/>
              </w:rPr>
              <w:t>)</w:t>
            </w:r>
            <w:r w:rsidR="001B60F8" w:rsidRPr="00E57ADD">
              <w:rPr>
                <w:rFonts w:ascii="Tahoma" w:hAnsi="Tahoma" w:cs="Tahoma"/>
                <w:bCs/>
                <w:sz w:val="18"/>
                <w:szCs w:val="18"/>
              </w:rPr>
              <w:t>.</w:t>
            </w:r>
          </w:p>
        </w:tc>
        <w:tc>
          <w:tcPr>
            <w:tcW w:w="4673" w:type="dxa"/>
            <w:vAlign w:val="center"/>
          </w:tcPr>
          <w:p w14:paraId="3BCFAC60" w14:textId="77777777" w:rsidR="00E21890" w:rsidRDefault="00000000" w:rsidP="00544A3F">
            <w:pPr>
              <w:widowControl w:val="0"/>
              <w:spacing w:line="276" w:lineRule="auto"/>
              <w:jc w:val="center"/>
              <w:rPr>
                <w:rFonts w:eastAsia="Calibri" w:cs="Tahoma"/>
                <w:b/>
                <w:sz w:val="22"/>
                <w:szCs w:val="22"/>
                <w:u w:val="single"/>
                <w:lang w:eastAsia="en-US"/>
              </w:rPr>
            </w:pPr>
            <w:sdt>
              <w:sdtPr>
                <w:rPr>
                  <w:rFonts w:cs="Tahoma"/>
                  <w:b/>
                  <w:sz w:val="16"/>
                  <w:szCs w:val="16"/>
                </w:rPr>
                <w:id w:val="20205082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21890" w:rsidRPr="001E10BD">
                  <w:rPr>
                    <w:rFonts w:ascii="MS Gothic" w:eastAsia="MS Gothic" w:hAnsi="MS Gothic" w:cs="Tahoma" w:hint="eastAsia"/>
                    <w:b/>
                    <w:sz w:val="16"/>
                    <w:szCs w:val="16"/>
                  </w:rPr>
                  <w:t>☐</w:t>
                </w:r>
              </w:sdtContent>
            </w:sdt>
          </w:p>
        </w:tc>
      </w:tr>
      <w:tr w:rsidR="00E21890" w14:paraId="70B35C1D" w14:textId="77777777" w:rsidTr="00544A3F">
        <w:trPr>
          <w:trHeight w:val="454"/>
        </w:trPr>
        <w:tc>
          <w:tcPr>
            <w:tcW w:w="4961" w:type="dxa"/>
            <w:vAlign w:val="center"/>
          </w:tcPr>
          <w:p w14:paraId="19F0E250" w14:textId="629B987D" w:rsidR="00E21890" w:rsidRPr="00E57ADD" w:rsidRDefault="00EB4F75" w:rsidP="00D4646E">
            <w:pPr>
              <w:widowControl w:val="0"/>
              <w:spacing w:line="276" w:lineRule="auto"/>
              <w:rPr>
                <w:rFonts w:eastAsia="Calibri" w:cs="Tahoma"/>
                <w:bCs/>
                <w:sz w:val="18"/>
                <w:szCs w:val="18"/>
                <w:u w:val="single"/>
                <w:lang w:eastAsia="en-US"/>
              </w:rPr>
            </w:pPr>
            <w:r w:rsidRPr="00E57ADD">
              <w:rPr>
                <w:rFonts w:ascii="Tahoma" w:hAnsi="Tahoma" w:cs="Tahoma"/>
                <w:bCs/>
                <w:sz w:val="18"/>
                <w:szCs w:val="18"/>
              </w:rPr>
              <w:t xml:space="preserve">NALEŻYMY </w:t>
            </w:r>
            <w:r w:rsidR="00E21890" w:rsidRPr="00E57ADD">
              <w:rPr>
                <w:rFonts w:ascii="Tahoma" w:hAnsi="Tahoma" w:cs="Tahoma"/>
                <w:bCs/>
                <w:sz w:val="18"/>
                <w:szCs w:val="18"/>
              </w:rPr>
              <w:t xml:space="preserve">do tej samej grupy kapitałowej </w:t>
            </w:r>
            <w:r w:rsidRPr="00E57ADD">
              <w:rPr>
                <w:rFonts w:ascii="Tahoma" w:hAnsi="Tahoma" w:cs="Tahoma"/>
                <w:bCs/>
                <w:sz w:val="18"/>
                <w:szCs w:val="18"/>
              </w:rPr>
              <w:t>z innym Wykonawcą, który złożył odrębną ofertę</w:t>
            </w:r>
            <w:r w:rsidR="00D4646E" w:rsidRPr="00E57ADD">
              <w:rPr>
                <w:rFonts w:ascii="Tahoma" w:hAnsi="Tahoma" w:cs="Tahoma"/>
                <w:bCs/>
                <w:sz w:val="18"/>
                <w:szCs w:val="18"/>
              </w:rPr>
              <w:t>/</w:t>
            </w:r>
            <w:r w:rsidRPr="00E57ADD">
              <w:rPr>
                <w:rFonts w:ascii="Tahoma" w:hAnsi="Tahoma" w:cs="Tahoma"/>
                <w:bCs/>
                <w:sz w:val="18"/>
                <w:szCs w:val="18"/>
              </w:rPr>
              <w:t xml:space="preserve">ofertę częściową </w:t>
            </w:r>
            <w:r w:rsidR="00E21890" w:rsidRPr="00E57ADD">
              <w:rPr>
                <w:rFonts w:ascii="Tahoma" w:hAnsi="Tahoma" w:cs="Tahoma"/>
                <w:bCs/>
                <w:sz w:val="18"/>
                <w:szCs w:val="18"/>
              </w:rPr>
              <w:t>w</w:t>
            </w:r>
            <w:r w:rsidR="00D4646E" w:rsidRPr="00E57ADD">
              <w:rPr>
                <w:rFonts w:ascii="Tahoma" w:hAnsi="Tahoma" w:cs="Tahoma"/>
                <w:bCs/>
                <w:sz w:val="18"/>
                <w:szCs w:val="18"/>
              </w:rPr>
              <w:t> </w:t>
            </w:r>
            <w:r w:rsidR="00E21890" w:rsidRPr="00E57ADD">
              <w:rPr>
                <w:rFonts w:ascii="Tahoma" w:hAnsi="Tahoma" w:cs="Tahoma"/>
                <w:bCs/>
                <w:sz w:val="18"/>
                <w:szCs w:val="18"/>
              </w:rPr>
              <w:t xml:space="preserve">rozumieniu ustawy z dnia 16 lutego 2007 r. o ochronie konkurencji i konsumentów </w:t>
            </w:r>
            <w:r w:rsidR="0078077D" w:rsidRPr="00E57ADD">
              <w:rPr>
                <w:rFonts w:ascii="Tahoma" w:hAnsi="Tahoma" w:cs="Tahoma"/>
                <w:bCs/>
                <w:sz w:val="18"/>
                <w:szCs w:val="18"/>
              </w:rPr>
              <w:t>(Dz. U. z 2021 r. poz. 275 z późn.zm.).</w:t>
            </w:r>
          </w:p>
        </w:tc>
        <w:tc>
          <w:tcPr>
            <w:tcW w:w="4673" w:type="dxa"/>
            <w:vAlign w:val="center"/>
          </w:tcPr>
          <w:p w14:paraId="4926CDD6" w14:textId="77777777" w:rsidR="00E21890" w:rsidRDefault="00000000" w:rsidP="00544A3F">
            <w:pPr>
              <w:widowControl w:val="0"/>
              <w:spacing w:line="276" w:lineRule="auto"/>
              <w:jc w:val="center"/>
              <w:rPr>
                <w:rFonts w:eastAsia="Calibri" w:cs="Tahoma"/>
                <w:b/>
                <w:sz w:val="22"/>
                <w:szCs w:val="22"/>
                <w:u w:val="single"/>
                <w:lang w:eastAsia="en-US"/>
              </w:rPr>
            </w:pPr>
            <w:sdt>
              <w:sdtPr>
                <w:rPr>
                  <w:rFonts w:cs="Tahoma"/>
                  <w:b/>
                  <w:sz w:val="16"/>
                  <w:szCs w:val="16"/>
                </w:rPr>
                <w:id w:val="1895770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21890">
                  <w:rPr>
                    <w:rFonts w:ascii="MS Gothic" w:eastAsia="MS Gothic" w:hAnsi="MS Gothic" w:cs="Tahoma" w:hint="eastAsia"/>
                    <w:b/>
                    <w:sz w:val="16"/>
                    <w:szCs w:val="16"/>
                  </w:rPr>
                  <w:t>☐</w:t>
                </w:r>
              </w:sdtContent>
            </w:sdt>
          </w:p>
        </w:tc>
      </w:tr>
      <w:tr w:rsidR="00E21890" w14:paraId="1E651379" w14:textId="77777777" w:rsidTr="00544A3F">
        <w:trPr>
          <w:trHeight w:val="454"/>
        </w:trPr>
        <w:tc>
          <w:tcPr>
            <w:tcW w:w="4961" w:type="dxa"/>
            <w:vAlign w:val="center"/>
          </w:tcPr>
          <w:p w14:paraId="2BE1A86B" w14:textId="0C3E383B" w:rsidR="00E21890" w:rsidRPr="00E57ADD" w:rsidRDefault="00EB4F75" w:rsidP="00D4646E">
            <w:pPr>
              <w:widowControl w:val="0"/>
              <w:spacing w:line="276" w:lineRule="auto"/>
              <w:rPr>
                <w:rFonts w:eastAsia="Calibri" w:cs="Tahoma"/>
                <w:bCs/>
                <w:sz w:val="18"/>
                <w:szCs w:val="18"/>
                <w:u w:val="single"/>
                <w:lang w:eastAsia="en-US"/>
              </w:rPr>
            </w:pPr>
            <w:r w:rsidRPr="00E57ADD">
              <w:rPr>
                <w:rFonts w:ascii="Tahoma" w:hAnsi="Tahoma" w:cs="Tahoma"/>
                <w:bCs/>
                <w:sz w:val="18"/>
                <w:szCs w:val="18"/>
              </w:rPr>
              <w:t xml:space="preserve">NALEŻYMY </w:t>
            </w:r>
            <w:r w:rsidR="001B60F8" w:rsidRPr="00E57ADD">
              <w:rPr>
                <w:rFonts w:ascii="Tahoma" w:hAnsi="Tahoma" w:cs="Tahoma"/>
                <w:bCs/>
                <w:sz w:val="18"/>
                <w:szCs w:val="18"/>
              </w:rPr>
              <w:t>z innym Wykonawcą, który złożył odrębną ofertę</w:t>
            </w:r>
            <w:r w:rsidR="00D4646E" w:rsidRPr="00E57ADD">
              <w:rPr>
                <w:rFonts w:ascii="Tahoma" w:hAnsi="Tahoma" w:cs="Tahoma"/>
                <w:bCs/>
                <w:sz w:val="18"/>
                <w:szCs w:val="18"/>
              </w:rPr>
              <w:t>/</w:t>
            </w:r>
            <w:r w:rsidR="001B60F8" w:rsidRPr="00E57ADD">
              <w:rPr>
                <w:rFonts w:ascii="Tahoma" w:hAnsi="Tahoma" w:cs="Tahoma"/>
                <w:bCs/>
                <w:sz w:val="18"/>
                <w:szCs w:val="18"/>
              </w:rPr>
              <w:t xml:space="preserve">ofertę częściową, </w:t>
            </w:r>
            <w:r w:rsidRPr="00E57ADD">
              <w:rPr>
                <w:rFonts w:ascii="Tahoma" w:hAnsi="Tahoma" w:cs="Tahoma"/>
                <w:bCs/>
                <w:sz w:val="18"/>
                <w:szCs w:val="18"/>
              </w:rPr>
              <w:t>do tej samej grupy kapitałowej w</w:t>
            </w:r>
            <w:r w:rsidR="00D4646E" w:rsidRPr="00E57ADD">
              <w:rPr>
                <w:rFonts w:ascii="Tahoma" w:hAnsi="Tahoma" w:cs="Tahoma"/>
                <w:bCs/>
                <w:sz w:val="18"/>
                <w:szCs w:val="18"/>
              </w:rPr>
              <w:t> </w:t>
            </w:r>
            <w:r w:rsidRPr="00E57ADD">
              <w:rPr>
                <w:rFonts w:ascii="Tahoma" w:hAnsi="Tahoma" w:cs="Tahoma"/>
                <w:bCs/>
                <w:sz w:val="18"/>
                <w:szCs w:val="18"/>
              </w:rPr>
              <w:t xml:space="preserve">rozumieniu ustawy z dnia 16 lutego 2007 r. o ochronie konkurencji i konsumentów </w:t>
            </w:r>
            <w:r w:rsidR="0078077D" w:rsidRPr="00E57ADD">
              <w:rPr>
                <w:rFonts w:ascii="Tahoma" w:hAnsi="Tahoma" w:cs="Tahoma"/>
                <w:bCs/>
                <w:sz w:val="18"/>
                <w:szCs w:val="18"/>
              </w:rPr>
              <w:t>(Dz. U. z 2021 r. poz. 275 z późn.zm.).</w:t>
            </w:r>
            <w:r w:rsidRPr="00E57ADD">
              <w:rPr>
                <w:rFonts w:ascii="Tahoma" w:hAnsi="Tahoma" w:cs="Tahoma"/>
                <w:bCs/>
                <w:sz w:val="18"/>
                <w:szCs w:val="18"/>
              </w:rPr>
              <w:t xml:space="preserve"> </w:t>
            </w:r>
            <w:r w:rsidR="001B60F8" w:rsidRPr="00E57ADD">
              <w:rPr>
                <w:rFonts w:ascii="Tahoma" w:hAnsi="Tahoma" w:cs="Tahoma"/>
                <w:b/>
                <w:sz w:val="18"/>
                <w:szCs w:val="18"/>
              </w:rPr>
              <w:t>Potwierdzamy poniższymi dokumentami, iż</w:t>
            </w:r>
            <w:r w:rsidR="00D4646E" w:rsidRPr="00E57ADD">
              <w:rPr>
                <w:rFonts w:ascii="Tahoma" w:hAnsi="Tahoma" w:cs="Tahoma"/>
                <w:b/>
                <w:sz w:val="18"/>
                <w:szCs w:val="18"/>
              </w:rPr>
              <w:t> </w:t>
            </w:r>
            <w:r w:rsidR="001B60F8" w:rsidRPr="00E57ADD">
              <w:rPr>
                <w:rFonts w:ascii="Tahoma" w:hAnsi="Tahoma" w:cs="Tahoma"/>
                <w:b/>
                <w:sz w:val="18"/>
                <w:szCs w:val="18"/>
              </w:rPr>
              <w:t xml:space="preserve">przygotowaliśmy ofertę, ofertę częściową </w:t>
            </w:r>
            <w:r w:rsidR="00D4646E" w:rsidRPr="00E57ADD">
              <w:rPr>
                <w:rFonts w:ascii="Tahoma" w:hAnsi="Tahoma" w:cs="Tahoma"/>
                <w:b/>
                <w:sz w:val="18"/>
                <w:szCs w:val="18"/>
              </w:rPr>
              <w:t xml:space="preserve">niezależnie </w:t>
            </w:r>
            <w:r w:rsidR="001B60F8" w:rsidRPr="00E57ADD">
              <w:rPr>
                <w:rFonts w:ascii="Tahoma" w:hAnsi="Tahoma" w:cs="Tahoma"/>
                <w:b/>
                <w:sz w:val="18"/>
                <w:szCs w:val="18"/>
              </w:rPr>
              <w:t>od innego Wykonawcy należącego do tej samej grupy kapitałowej</w:t>
            </w:r>
            <w:r w:rsidR="00D4646E" w:rsidRPr="00E57ADD">
              <w:rPr>
                <w:rFonts w:ascii="Tahoma" w:hAnsi="Tahoma" w:cs="Tahoma"/>
                <w:b/>
                <w:sz w:val="18"/>
                <w:szCs w:val="18"/>
              </w:rPr>
              <w:t>.</w:t>
            </w:r>
          </w:p>
        </w:tc>
        <w:tc>
          <w:tcPr>
            <w:tcW w:w="4673" w:type="dxa"/>
            <w:vAlign w:val="center"/>
          </w:tcPr>
          <w:p w14:paraId="0B06C94C" w14:textId="77777777" w:rsidR="00E21890" w:rsidRDefault="00000000" w:rsidP="00544A3F">
            <w:pPr>
              <w:widowControl w:val="0"/>
              <w:spacing w:line="276" w:lineRule="auto"/>
              <w:jc w:val="center"/>
              <w:rPr>
                <w:rFonts w:eastAsia="Calibri" w:cs="Tahoma"/>
                <w:b/>
                <w:sz w:val="22"/>
                <w:szCs w:val="22"/>
                <w:u w:val="single"/>
                <w:lang w:eastAsia="en-US"/>
              </w:rPr>
            </w:pPr>
            <w:sdt>
              <w:sdtPr>
                <w:rPr>
                  <w:rFonts w:cs="Tahoma"/>
                  <w:b/>
                  <w:sz w:val="16"/>
                  <w:szCs w:val="16"/>
                </w:rPr>
                <w:id w:val="-19946275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21890" w:rsidRPr="001E10BD">
                  <w:rPr>
                    <w:rFonts w:ascii="MS Gothic" w:eastAsia="MS Gothic" w:hAnsi="MS Gothic" w:cs="Tahoma" w:hint="eastAsia"/>
                    <w:b/>
                    <w:sz w:val="16"/>
                    <w:szCs w:val="16"/>
                  </w:rPr>
                  <w:t>☐</w:t>
                </w:r>
              </w:sdtContent>
            </w:sdt>
          </w:p>
        </w:tc>
      </w:tr>
    </w:tbl>
    <w:p w14:paraId="72046141" w14:textId="77777777" w:rsidR="00D4646E" w:rsidRDefault="00D4646E" w:rsidP="00D4646E">
      <w:pPr>
        <w:spacing w:line="276" w:lineRule="auto"/>
        <w:rPr>
          <w:rFonts w:cs="Tahoma"/>
          <w:b/>
          <w:bCs/>
          <w:i/>
          <w:iCs/>
          <w:sz w:val="16"/>
          <w:szCs w:val="16"/>
        </w:rPr>
      </w:pPr>
    </w:p>
    <w:p w14:paraId="66919079" w14:textId="3E7D8FDA" w:rsidR="00D4646E" w:rsidRDefault="00D4646E" w:rsidP="00D4646E">
      <w:pPr>
        <w:spacing w:line="276" w:lineRule="auto"/>
        <w:rPr>
          <w:rFonts w:cs="Tahoma"/>
          <w:sz w:val="16"/>
          <w:szCs w:val="16"/>
        </w:rPr>
      </w:pPr>
      <w:r>
        <w:rPr>
          <w:rFonts w:cs="Tahoma"/>
          <w:b/>
          <w:bCs/>
          <w:i/>
          <w:iCs/>
          <w:sz w:val="16"/>
          <w:szCs w:val="16"/>
        </w:rPr>
        <w:t>Uwaga! Oświadczenie należy podpisać:</w:t>
      </w:r>
    </w:p>
    <w:p w14:paraId="79606ABD" w14:textId="77777777" w:rsidR="00D4646E" w:rsidRDefault="00D4646E" w:rsidP="00D4646E">
      <w:pPr>
        <w:spacing w:line="276" w:lineRule="auto"/>
        <w:rPr>
          <w:rFonts w:cs="Tahoma"/>
          <w:sz w:val="16"/>
          <w:szCs w:val="16"/>
        </w:rPr>
      </w:pPr>
      <w:r>
        <w:rPr>
          <w:rFonts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4B8A5A33" w14:textId="77777777" w:rsidR="00D4646E" w:rsidRDefault="00D4646E" w:rsidP="00D4646E">
      <w:pPr>
        <w:spacing w:before="40" w:after="40" w:line="276" w:lineRule="auto"/>
        <w:rPr>
          <w:rFonts w:cs="Tahoma"/>
          <w:sz w:val="18"/>
          <w:szCs w:val="18"/>
        </w:rPr>
      </w:pPr>
      <w:r>
        <w:rPr>
          <w:rFonts w:cs="Tahoma"/>
          <w:sz w:val="18"/>
          <w:szCs w:val="18"/>
        </w:rPr>
        <w:tab/>
      </w:r>
      <w:r>
        <w:rPr>
          <w:rFonts w:cs="Tahoma"/>
          <w:sz w:val="18"/>
          <w:szCs w:val="18"/>
        </w:rPr>
        <w:tab/>
      </w:r>
      <w:r>
        <w:rPr>
          <w:rFonts w:cs="Tahoma"/>
          <w:sz w:val="18"/>
          <w:szCs w:val="18"/>
        </w:rPr>
        <w:tab/>
      </w:r>
      <w:r>
        <w:rPr>
          <w:rFonts w:cs="Tahoma"/>
          <w:sz w:val="18"/>
          <w:szCs w:val="18"/>
        </w:rPr>
        <w:tab/>
      </w:r>
      <w:r>
        <w:rPr>
          <w:rFonts w:cs="Tahoma"/>
          <w:sz w:val="18"/>
          <w:szCs w:val="18"/>
        </w:rPr>
        <w:tab/>
      </w:r>
      <w:r>
        <w:rPr>
          <w:rFonts w:cs="Tahoma"/>
          <w:sz w:val="18"/>
          <w:szCs w:val="18"/>
        </w:rPr>
        <w:tab/>
      </w:r>
      <w:r>
        <w:rPr>
          <w:rFonts w:cs="Tahoma"/>
          <w:sz w:val="18"/>
          <w:szCs w:val="18"/>
        </w:rPr>
        <w:tab/>
        <w:t>Podpisano..........................................................</w:t>
      </w:r>
    </w:p>
    <w:p w14:paraId="15B33889" w14:textId="5686C56F" w:rsidR="00D4646E" w:rsidRDefault="00D4646E" w:rsidP="00D4646E">
      <w:pPr>
        <w:spacing w:before="40" w:after="40" w:line="276" w:lineRule="auto"/>
        <w:rPr>
          <w:rFonts w:eastAsia="Calibri" w:cs="Tahoma"/>
          <w:i/>
          <w:sz w:val="16"/>
          <w:szCs w:val="16"/>
          <w:lang w:eastAsia="en-US"/>
        </w:rPr>
      </w:pPr>
      <w:r>
        <w:rPr>
          <w:rFonts w:cs="Tahoma"/>
          <w:sz w:val="16"/>
          <w:szCs w:val="16"/>
        </w:rPr>
        <w:tab/>
      </w:r>
      <w:r>
        <w:rPr>
          <w:rFonts w:cs="Tahoma"/>
          <w:sz w:val="16"/>
          <w:szCs w:val="16"/>
        </w:rPr>
        <w:tab/>
      </w:r>
      <w:r w:rsidR="00AE7B9F">
        <w:rPr>
          <w:rFonts w:cs="Tahoma"/>
          <w:sz w:val="16"/>
          <w:szCs w:val="16"/>
        </w:rPr>
        <w:tab/>
      </w:r>
      <w:r w:rsidR="00AE7B9F">
        <w:rPr>
          <w:rFonts w:cs="Tahoma"/>
          <w:sz w:val="16"/>
          <w:szCs w:val="16"/>
        </w:rPr>
        <w:tab/>
      </w:r>
      <w:r w:rsidR="00AE7B9F">
        <w:rPr>
          <w:rFonts w:cs="Tahoma"/>
          <w:sz w:val="16"/>
          <w:szCs w:val="16"/>
        </w:rPr>
        <w:tab/>
      </w:r>
      <w:r>
        <w:rPr>
          <w:rFonts w:cs="Tahoma"/>
          <w:i/>
          <w:sz w:val="16"/>
          <w:szCs w:val="16"/>
        </w:rPr>
        <w:t xml:space="preserve">/przedstawiciel </w:t>
      </w:r>
      <w:r w:rsidR="00AE7B9F">
        <w:rPr>
          <w:rFonts w:cs="Tahoma"/>
          <w:i/>
          <w:sz w:val="16"/>
          <w:szCs w:val="16"/>
        </w:rPr>
        <w:t>wykonawcy</w:t>
      </w:r>
      <w:r>
        <w:rPr>
          <w:rFonts w:cs="Tahoma"/>
          <w:i/>
          <w:sz w:val="16"/>
          <w:szCs w:val="16"/>
        </w:rPr>
        <w:t xml:space="preserve"> określony aktem rejestrowym lub przedstawiciel upełnomocniony/</w:t>
      </w:r>
    </w:p>
    <w:p w14:paraId="2084FA0E" w14:textId="77777777" w:rsidR="00E21890" w:rsidRDefault="00E21890" w:rsidP="00AD41CF">
      <w:pPr>
        <w:spacing w:line="276" w:lineRule="auto"/>
        <w:rPr>
          <w:rFonts w:cs="Tahoma"/>
          <w:bCs/>
          <w:szCs w:val="20"/>
        </w:rPr>
      </w:pPr>
    </w:p>
    <w:p w14:paraId="2EF57EAE" w14:textId="77777777" w:rsidR="00AD41CF" w:rsidRDefault="00AD41CF" w:rsidP="00D61057">
      <w:pPr>
        <w:spacing w:before="40" w:after="40" w:line="276" w:lineRule="auto"/>
        <w:rPr>
          <w:rFonts w:cs="Tahoma"/>
          <w:sz w:val="10"/>
          <w:szCs w:val="10"/>
        </w:rPr>
      </w:pPr>
    </w:p>
    <w:p w14:paraId="5A0D9A99" w14:textId="56F0C0FD" w:rsidR="00AD41CF" w:rsidRDefault="00AD41CF">
      <w:pPr>
        <w:spacing w:line="240" w:lineRule="auto"/>
        <w:jc w:val="left"/>
        <w:rPr>
          <w:rFonts w:cs="Tahoma"/>
          <w:sz w:val="10"/>
          <w:szCs w:val="10"/>
        </w:rPr>
      </w:pPr>
      <w:r>
        <w:rPr>
          <w:rFonts w:cs="Tahoma"/>
          <w:sz w:val="10"/>
          <w:szCs w:val="10"/>
        </w:rPr>
        <w:br w:type="page"/>
      </w:r>
    </w:p>
    <w:p w14:paraId="6D2888D8" w14:textId="301056DD" w:rsidR="00AD41CF" w:rsidRDefault="00E07C1E" w:rsidP="00E07C1E">
      <w:pPr>
        <w:spacing w:before="40" w:after="40" w:line="276" w:lineRule="auto"/>
        <w:jc w:val="right"/>
        <w:rPr>
          <w:rFonts w:cs="Tahoma"/>
          <w:b/>
          <w:szCs w:val="20"/>
          <w:u w:val="single"/>
        </w:rPr>
      </w:pPr>
      <w:r>
        <w:rPr>
          <w:rFonts w:cs="Tahoma"/>
          <w:b/>
          <w:szCs w:val="20"/>
          <w:u w:val="single"/>
        </w:rPr>
        <w:lastRenderedPageBreak/>
        <w:t>Druk Nr 3</w:t>
      </w:r>
    </w:p>
    <w:p w14:paraId="1B76DF91" w14:textId="77777777" w:rsidR="00E03503" w:rsidRDefault="00E03503" w:rsidP="00E03503">
      <w:pPr>
        <w:spacing w:before="40" w:after="40" w:line="276" w:lineRule="auto"/>
        <w:jc w:val="center"/>
        <w:rPr>
          <w:rFonts w:cs="Tahoma"/>
          <w:i/>
          <w:color w:val="0000FF"/>
          <w:sz w:val="18"/>
          <w:szCs w:val="18"/>
        </w:rPr>
      </w:pPr>
      <w:r>
        <w:rPr>
          <w:rFonts w:cs="Tahoma"/>
          <w:i/>
          <w:color w:val="0000FF"/>
          <w:sz w:val="19"/>
          <w:szCs w:val="19"/>
        </w:rPr>
        <w:t>W przypadku ofert wspólnych (spółki cywilne/konsorcjum), niniejsze oświadczenie składa każdy z Wykonawców składających ofertę wspólną</w:t>
      </w:r>
      <w:r>
        <w:rPr>
          <w:rFonts w:cs="Tahoma"/>
          <w:i/>
          <w:color w:val="0000FF"/>
          <w:szCs w:val="20"/>
        </w:rPr>
        <w:t>.</w:t>
      </w:r>
    </w:p>
    <w:p w14:paraId="3A6B8874" w14:textId="77777777" w:rsidR="00E03503" w:rsidRDefault="00E03503" w:rsidP="00E03503">
      <w:pPr>
        <w:spacing w:before="40" w:after="40" w:line="276" w:lineRule="auto"/>
        <w:rPr>
          <w:rFonts w:cs="Tahoma"/>
          <w:sz w:val="10"/>
          <w:szCs w:val="10"/>
        </w:rPr>
      </w:pPr>
    </w:p>
    <w:p w14:paraId="4A5EAE9F" w14:textId="77777777" w:rsidR="00E03503" w:rsidRDefault="00E03503" w:rsidP="00E03503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  <w:r>
        <w:rPr>
          <w:rFonts w:cs="Tahoma"/>
          <w:b/>
          <w:i/>
          <w:iCs/>
          <w:sz w:val="18"/>
          <w:szCs w:val="18"/>
        </w:rPr>
        <w:t>Pełna nazwa/firma Wykonawcy / Wykonawców wspólnie ubiegających się o udzielenie zamówienia: ……………</w:t>
      </w:r>
    </w:p>
    <w:p w14:paraId="2D5DD37E" w14:textId="77777777" w:rsidR="00E03503" w:rsidRDefault="00E03503" w:rsidP="00E03503">
      <w:pPr>
        <w:tabs>
          <w:tab w:val="left" w:pos="0"/>
        </w:tabs>
        <w:spacing w:line="276" w:lineRule="auto"/>
        <w:rPr>
          <w:rFonts w:cs="Tahoma"/>
          <w:i/>
          <w:sz w:val="10"/>
          <w:szCs w:val="10"/>
        </w:rPr>
      </w:pPr>
    </w:p>
    <w:p w14:paraId="0387586D" w14:textId="77777777" w:rsidR="00E03503" w:rsidRDefault="00E03503" w:rsidP="00E03503">
      <w:pPr>
        <w:tabs>
          <w:tab w:val="left" w:pos="0"/>
        </w:tabs>
        <w:spacing w:line="276" w:lineRule="auto"/>
        <w:rPr>
          <w:rFonts w:cs="Tahoma"/>
          <w:i/>
          <w:sz w:val="14"/>
          <w:szCs w:val="14"/>
        </w:rPr>
      </w:pPr>
      <w:r>
        <w:rPr>
          <w:rFonts w:cs="Tahoma"/>
          <w:i/>
          <w:sz w:val="14"/>
          <w:szCs w:val="14"/>
        </w:rPr>
        <w:t>(w przypadku Wykonawców wspólnie ubiegających się o udzielenie zamówienia należy podać nazwę Pełnomocnika oraz zaznaczyć, iż Wykonawcy wspólnie ubiegają się o udzielenie zamówienia, a także wymienić wszystkich pozostałych Wykonawców)</w:t>
      </w:r>
    </w:p>
    <w:p w14:paraId="7A58044B" w14:textId="77777777" w:rsidR="00E03503" w:rsidRDefault="00E03503" w:rsidP="00E03503">
      <w:pPr>
        <w:tabs>
          <w:tab w:val="left" w:pos="0"/>
        </w:tabs>
        <w:spacing w:before="40" w:after="40" w:line="276" w:lineRule="auto"/>
        <w:rPr>
          <w:rFonts w:cs="Tahoma"/>
          <w:i/>
          <w:iCs/>
          <w:sz w:val="18"/>
          <w:szCs w:val="18"/>
        </w:rPr>
      </w:pPr>
      <w:r>
        <w:rPr>
          <w:rFonts w:cs="Tahoma"/>
          <w:i/>
          <w:iCs/>
          <w:sz w:val="18"/>
          <w:szCs w:val="18"/>
        </w:rPr>
        <w:t>adres siedziby: …………………………</w:t>
      </w:r>
    </w:p>
    <w:p w14:paraId="1DA9A204" w14:textId="77777777" w:rsidR="00E03503" w:rsidRDefault="00E03503" w:rsidP="00E03503">
      <w:pPr>
        <w:spacing w:line="276" w:lineRule="auto"/>
        <w:rPr>
          <w:rFonts w:cs="Tahoma"/>
          <w:i/>
          <w:sz w:val="18"/>
          <w:szCs w:val="18"/>
        </w:rPr>
      </w:pPr>
      <w:r>
        <w:rPr>
          <w:rFonts w:cs="Tahoma"/>
          <w:i/>
          <w:sz w:val="18"/>
          <w:szCs w:val="18"/>
        </w:rPr>
        <w:t xml:space="preserve">w zależności od podmiotu: </w:t>
      </w:r>
    </w:p>
    <w:p w14:paraId="69C66AF7" w14:textId="45EC10F4" w:rsidR="00E03503" w:rsidRDefault="00E03503" w:rsidP="00E03503">
      <w:pPr>
        <w:spacing w:line="276" w:lineRule="auto"/>
        <w:rPr>
          <w:rFonts w:cs="Tahoma"/>
          <w:i/>
          <w:sz w:val="18"/>
          <w:szCs w:val="18"/>
        </w:rPr>
      </w:pPr>
      <w:r>
        <w:rPr>
          <w:rFonts w:cs="Tahoma"/>
          <w:i/>
          <w:sz w:val="18"/>
          <w:szCs w:val="18"/>
        </w:rPr>
        <w:t>NIP/PESEL: ……………………..</w:t>
      </w:r>
      <w:r w:rsidR="008A0963">
        <w:rPr>
          <w:rFonts w:cs="Tahoma"/>
          <w:i/>
          <w:sz w:val="18"/>
          <w:szCs w:val="18"/>
        </w:rPr>
        <w:t xml:space="preserve">, </w:t>
      </w:r>
      <w:r>
        <w:rPr>
          <w:rFonts w:cs="Tahoma"/>
          <w:i/>
          <w:sz w:val="18"/>
          <w:szCs w:val="18"/>
        </w:rPr>
        <w:t>REGON: ………………………….</w:t>
      </w:r>
      <w:r w:rsidR="008A0963">
        <w:rPr>
          <w:rFonts w:cs="Tahoma"/>
          <w:i/>
          <w:sz w:val="18"/>
          <w:szCs w:val="18"/>
        </w:rPr>
        <w:t xml:space="preserve">, </w:t>
      </w:r>
      <w:r>
        <w:rPr>
          <w:rFonts w:cs="Tahoma"/>
          <w:i/>
          <w:sz w:val="18"/>
          <w:szCs w:val="18"/>
        </w:rPr>
        <w:t>KRS/</w:t>
      </w:r>
      <w:proofErr w:type="spellStart"/>
      <w:r>
        <w:rPr>
          <w:rFonts w:cs="Tahoma"/>
          <w:i/>
          <w:sz w:val="18"/>
          <w:szCs w:val="18"/>
        </w:rPr>
        <w:t>CEiDG</w:t>
      </w:r>
      <w:proofErr w:type="spellEnd"/>
      <w:r>
        <w:rPr>
          <w:rFonts w:cs="Tahoma"/>
          <w:i/>
          <w:sz w:val="18"/>
          <w:szCs w:val="18"/>
        </w:rPr>
        <w:t>: ……………………</w:t>
      </w:r>
    </w:p>
    <w:p w14:paraId="6D37120A" w14:textId="77777777" w:rsidR="008A0963" w:rsidRDefault="008A0963" w:rsidP="00DD3383">
      <w:pPr>
        <w:spacing w:before="60" w:after="6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</w:p>
    <w:p w14:paraId="0182B3DD" w14:textId="0C532820" w:rsidR="00DD3383" w:rsidRDefault="00DD3383" w:rsidP="00DD3383">
      <w:pPr>
        <w:spacing w:before="60" w:after="6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A12745">
        <w:rPr>
          <w:rFonts w:eastAsia="Calibri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0E3AE5CD" w14:textId="77777777" w:rsidR="00DD3383" w:rsidRPr="00A12745" w:rsidRDefault="00DD3383" w:rsidP="00DD3383">
      <w:pPr>
        <w:spacing w:before="60" w:after="6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A12745">
        <w:rPr>
          <w:rFonts w:eastAsia="Calibri" w:cs="Tahoma"/>
          <w:b/>
          <w:sz w:val="26"/>
          <w:szCs w:val="26"/>
          <w:u w:val="single"/>
          <w:lang w:eastAsia="en-US"/>
        </w:rPr>
        <w:t>WYKONAWCY</w:t>
      </w:r>
      <w:r>
        <w:rPr>
          <w:rFonts w:eastAsia="Calibri" w:cs="Tahoma"/>
          <w:b/>
          <w:sz w:val="26"/>
          <w:szCs w:val="26"/>
          <w:u w:val="single"/>
          <w:lang w:eastAsia="en-US"/>
        </w:rPr>
        <w:t xml:space="preserve"> </w:t>
      </w:r>
      <w:r w:rsidRPr="00A12745">
        <w:rPr>
          <w:rFonts w:eastAsia="Calibri" w:cs="Tahoma"/>
          <w:b/>
          <w:sz w:val="26"/>
          <w:szCs w:val="26"/>
          <w:u w:val="single"/>
          <w:lang w:eastAsia="en-US"/>
        </w:rPr>
        <w:t>/</w:t>
      </w:r>
      <w:r>
        <w:rPr>
          <w:rFonts w:eastAsia="Calibri" w:cs="Tahoma"/>
          <w:b/>
          <w:sz w:val="26"/>
          <w:szCs w:val="26"/>
          <w:u w:val="single"/>
          <w:lang w:eastAsia="en-US"/>
        </w:rPr>
        <w:t xml:space="preserve"> WYKONAWCÓW</w:t>
      </w:r>
      <w:r w:rsidRPr="00A12745">
        <w:rPr>
          <w:rFonts w:eastAsia="Calibri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048EAC04" w14:textId="77777777" w:rsidR="00DD3383" w:rsidRPr="008A0963" w:rsidRDefault="00DD3383" w:rsidP="00DD3383">
      <w:pPr>
        <w:spacing w:before="60" w:after="60" w:line="276" w:lineRule="auto"/>
        <w:jc w:val="center"/>
        <w:rPr>
          <w:rFonts w:cs="Tahoma"/>
          <w:b/>
          <w:sz w:val="24"/>
          <w:szCs w:val="32"/>
        </w:rPr>
      </w:pPr>
      <w:r w:rsidRPr="008A0963">
        <w:rPr>
          <w:rFonts w:cs="Tahoma"/>
          <w:b/>
          <w:bCs/>
          <w:color w:val="000000"/>
          <w:sz w:val="24"/>
          <w:szCs w:val="32"/>
          <w:highlight w:val="yellow"/>
        </w:rPr>
        <w:t>O AKTUALN</w:t>
      </w:r>
      <w:r w:rsidRPr="008A0963">
        <w:rPr>
          <w:rFonts w:cs="Tahoma"/>
          <w:b/>
          <w:bCs/>
          <w:sz w:val="24"/>
          <w:szCs w:val="32"/>
          <w:highlight w:val="yellow"/>
        </w:rPr>
        <w:t>OŚCI INFORMACJI ZAWARTYCH W OŚWIADCZENIU</w:t>
      </w:r>
      <w:r w:rsidRPr="008A0963">
        <w:rPr>
          <w:rFonts w:cs="Tahoma"/>
          <w:b/>
          <w:sz w:val="24"/>
          <w:szCs w:val="32"/>
        </w:rPr>
        <w:t xml:space="preserve"> </w:t>
      </w:r>
    </w:p>
    <w:p w14:paraId="7069B974" w14:textId="69F12AC5" w:rsidR="00DD3383" w:rsidRPr="000752F2" w:rsidRDefault="00DD3383" w:rsidP="00DD3383">
      <w:pPr>
        <w:spacing w:before="60" w:after="60" w:line="276" w:lineRule="auto"/>
        <w:jc w:val="center"/>
        <w:rPr>
          <w:rFonts w:cs="Tahoma"/>
          <w:bCs/>
        </w:rPr>
      </w:pPr>
      <w:r w:rsidRPr="000752F2">
        <w:rPr>
          <w:rFonts w:cs="Tahoma"/>
          <w:b/>
        </w:rPr>
        <w:t>DOTYCZĄCYM PRZESŁANEK WYKLUCZENIA Z POSTĘPOWANIA</w:t>
      </w:r>
      <w:r w:rsidRPr="000752F2">
        <w:rPr>
          <w:rFonts w:cs="Tahoma"/>
          <w:bCs/>
        </w:rPr>
        <w:t xml:space="preserve"> </w:t>
      </w:r>
    </w:p>
    <w:p w14:paraId="22FC8ED7" w14:textId="30B30C2A" w:rsidR="00DD3383" w:rsidRPr="006A64B2" w:rsidRDefault="00DD3383" w:rsidP="00DD3383">
      <w:pPr>
        <w:spacing w:before="60" w:after="60" w:line="276" w:lineRule="auto"/>
        <w:jc w:val="center"/>
        <w:rPr>
          <w:rFonts w:eastAsia="Calibri" w:cs="Tahoma"/>
          <w:bCs/>
          <w:szCs w:val="20"/>
          <w:lang w:eastAsia="en-US"/>
        </w:rPr>
      </w:pPr>
      <w:r w:rsidRPr="006A64B2">
        <w:rPr>
          <w:rFonts w:cs="Tahoma"/>
          <w:bCs/>
          <w:szCs w:val="20"/>
        </w:rPr>
        <w:t>składan</w:t>
      </w:r>
      <w:r>
        <w:rPr>
          <w:rFonts w:cs="Tahoma"/>
          <w:bCs/>
          <w:szCs w:val="20"/>
        </w:rPr>
        <w:t>ym</w:t>
      </w:r>
      <w:r w:rsidRPr="006A64B2">
        <w:rPr>
          <w:rFonts w:cs="Tahoma"/>
          <w:bCs/>
          <w:szCs w:val="20"/>
        </w:rPr>
        <w:t xml:space="preserve"> na </w:t>
      </w:r>
      <w:r w:rsidRPr="00AB42C9">
        <w:rPr>
          <w:rFonts w:cs="Tahoma"/>
          <w:b/>
          <w:szCs w:val="20"/>
        </w:rPr>
        <w:t>podstawie art. 125 ust. 1</w:t>
      </w:r>
      <w:r w:rsidRPr="006A64B2">
        <w:rPr>
          <w:rFonts w:cs="Tahoma"/>
          <w:bCs/>
          <w:szCs w:val="20"/>
        </w:rPr>
        <w:t xml:space="preserve"> ustawy z dnia 11 września 2019 r. Prawo zamówień publicznych </w:t>
      </w:r>
      <w:r>
        <w:rPr>
          <w:rFonts w:cs="Tahoma"/>
          <w:bCs/>
          <w:szCs w:val="20"/>
        </w:rPr>
        <w:br/>
      </w:r>
      <w:r w:rsidRPr="006A64B2">
        <w:rPr>
          <w:rFonts w:cs="Tahoma"/>
          <w:bCs/>
          <w:szCs w:val="20"/>
        </w:rPr>
        <w:t>(</w:t>
      </w:r>
      <w:proofErr w:type="spellStart"/>
      <w:r w:rsidR="00E14398">
        <w:rPr>
          <w:rFonts w:cs="Tahoma"/>
          <w:bCs/>
          <w:szCs w:val="20"/>
        </w:rPr>
        <w:t>t.j</w:t>
      </w:r>
      <w:proofErr w:type="spellEnd"/>
      <w:r w:rsidR="00E14398">
        <w:rPr>
          <w:rFonts w:cs="Tahoma"/>
          <w:bCs/>
          <w:szCs w:val="20"/>
        </w:rPr>
        <w:t>. Dz. U. z 2023, poz. 1605</w:t>
      </w:r>
      <w:r w:rsidRPr="006A64B2">
        <w:rPr>
          <w:rFonts w:cs="Tahoma"/>
          <w:bCs/>
          <w:szCs w:val="20"/>
        </w:rPr>
        <w:t>)</w:t>
      </w:r>
      <w:r w:rsidRPr="000752F2">
        <w:rPr>
          <w:b/>
          <w:bCs/>
          <w:szCs w:val="21"/>
        </w:rPr>
        <w:t xml:space="preserve"> </w:t>
      </w:r>
    </w:p>
    <w:p w14:paraId="000C9237" w14:textId="4E009B5B" w:rsidR="00E03503" w:rsidRPr="000B4372" w:rsidRDefault="00DD3383" w:rsidP="00DD3383">
      <w:pPr>
        <w:spacing w:line="288" w:lineRule="auto"/>
        <w:jc w:val="center"/>
        <w:rPr>
          <w:rFonts w:cs="Tahoma"/>
          <w:b/>
        </w:rPr>
      </w:pPr>
      <w:r w:rsidRPr="009E6262">
        <w:rPr>
          <w:rFonts w:eastAsia="Calibri" w:cs="Tahoma"/>
          <w:b/>
          <w:sz w:val="16"/>
          <w:szCs w:val="16"/>
          <w:lang w:eastAsia="en-US"/>
        </w:rPr>
        <w:t xml:space="preserve"> </w:t>
      </w:r>
      <w:r>
        <w:rPr>
          <w:rFonts w:cs="Tahoma"/>
          <w:szCs w:val="20"/>
        </w:rPr>
        <w:t>w</w:t>
      </w:r>
      <w:r w:rsidRPr="009E6262">
        <w:rPr>
          <w:rFonts w:cs="Tahoma"/>
          <w:szCs w:val="20"/>
        </w:rPr>
        <w:t xml:space="preserve"> postępowani</w:t>
      </w:r>
      <w:r>
        <w:rPr>
          <w:rFonts w:cs="Tahoma"/>
          <w:szCs w:val="20"/>
        </w:rPr>
        <w:t>u</w:t>
      </w:r>
      <w:r w:rsidRPr="009E6262">
        <w:rPr>
          <w:rFonts w:cs="Tahoma"/>
          <w:szCs w:val="20"/>
        </w:rPr>
        <w:t xml:space="preserve"> w sprawie udzielenia zamówienia publicznego na:</w:t>
      </w:r>
    </w:p>
    <w:p w14:paraId="7D51EDE4" w14:textId="77777777" w:rsidR="00E03503" w:rsidRDefault="00E03503" w:rsidP="00E03503">
      <w:pPr>
        <w:spacing w:before="40" w:after="40" w:line="276" w:lineRule="auto"/>
        <w:jc w:val="center"/>
        <w:rPr>
          <w:rFonts w:eastAsia="Calibri" w:cs="Tahoma"/>
          <w:sz w:val="16"/>
          <w:szCs w:val="16"/>
          <w:lang w:eastAsia="en-US"/>
        </w:rPr>
      </w:pPr>
    </w:p>
    <w:p w14:paraId="3FC2E085" w14:textId="6677D9D9" w:rsidR="00E03503" w:rsidRPr="0083150C" w:rsidRDefault="00E03503" w:rsidP="00E03503">
      <w:pPr>
        <w:spacing w:line="276" w:lineRule="auto"/>
        <w:jc w:val="center"/>
        <w:rPr>
          <w:rFonts w:cs="Tahoma"/>
          <w:b/>
          <w:i/>
          <w:iCs/>
          <w:color w:val="0000FF"/>
          <w:szCs w:val="20"/>
        </w:rPr>
      </w:pPr>
      <w:r w:rsidRPr="00AE5025">
        <w:rPr>
          <w:rFonts w:cs="Tahoma"/>
          <w:b/>
          <w:i/>
          <w:iCs/>
          <w:color w:val="0000FF"/>
          <w:sz w:val="22"/>
          <w:szCs w:val="22"/>
        </w:rPr>
        <w:t xml:space="preserve">Zimowe utrzymanie dróg powiatowych </w:t>
      </w:r>
      <w:r>
        <w:rPr>
          <w:rFonts w:cs="Tahoma"/>
          <w:b/>
          <w:i/>
          <w:iCs/>
          <w:color w:val="0000FF"/>
          <w:sz w:val="22"/>
          <w:szCs w:val="22"/>
        </w:rPr>
        <w:t>w</w:t>
      </w:r>
      <w:r w:rsidRPr="00AE5025">
        <w:rPr>
          <w:rFonts w:cs="Tahoma"/>
          <w:b/>
          <w:i/>
          <w:iCs/>
          <w:color w:val="0000FF"/>
          <w:sz w:val="22"/>
          <w:szCs w:val="22"/>
        </w:rPr>
        <w:t xml:space="preserve"> Powi</w:t>
      </w:r>
      <w:r>
        <w:rPr>
          <w:rFonts w:cs="Tahoma"/>
          <w:b/>
          <w:i/>
          <w:iCs/>
          <w:color w:val="0000FF"/>
          <w:sz w:val="22"/>
          <w:szCs w:val="22"/>
        </w:rPr>
        <w:t xml:space="preserve">ecie </w:t>
      </w:r>
      <w:r w:rsidRPr="00AE5025">
        <w:rPr>
          <w:rFonts w:cs="Tahoma"/>
          <w:b/>
          <w:i/>
          <w:iCs/>
          <w:color w:val="0000FF"/>
          <w:sz w:val="22"/>
          <w:szCs w:val="22"/>
        </w:rPr>
        <w:t>Kędzierzyńsko-Kozielski</w:t>
      </w:r>
      <w:r>
        <w:rPr>
          <w:rFonts w:cs="Tahoma"/>
          <w:b/>
          <w:i/>
          <w:iCs/>
          <w:color w:val="0000FF"/>
          <w:sz w:val="22"/>
          <w:szCs w:val="22"/>
        </w:rPr>
        <w:t xml:space="preserve">m </w:t>
      </w:r>
      <w:r w:rsidRPr="00AE5025">
        <w:rPr>
          <w:rFonts w:cs="Tahoma"/>
          <w:b/>
          <w:i/>
          <w:iCs/>
          <w:color w:val="0000FF"/>
          <w:sz w:val="22"/>
          <w:szCs w:val="22"/>
        </w:rPr>
        <w:t>w sezonie zimowym 2023-2024</w:t>
      </w:r>
      <w:r>
        <w:rPr>
          <w:rFonts w:cs="Tahoma"/>
          <w:b/>
          <w:i/>
          <w:iCs/>
          <w:color w:val="0000FF"/>
          <w:sz w:val="22"/>
          <w:szCs w:val="22"/>
        </w:rPr>
        <w:t xml:space="preserve"> </w:t>
      </w:r>
      <w:r w:rsidRPr="00AE5025">
        <w:rPr>
          <w:rFonts w:cs="Tahoma"/>
          <w:b/>
          <w:i/>
          <w:iCs/>
          <w:color w:val="0000FF"/>
          <w:sz w:val="22"/>
          <w:szCs w:val="22"/>
        </w:rPr>
        <w:t>na</w:t>
      </w:r>
      <w:r>
        <w:rPr>
          <w:rFonts w:cs="Tahoma"/>
          <w:b/>
          <w:i/>
          <w:iCs/>
          <w:color w:val="0000FF"/>
          <w:sz w:val="22"/>
          <w:szCs w:val="22"/>
        </w:rPr>
        <w:t> </w:t>
      </w:r>
      <w:r w:rsidRPr="00AE5025">
        <w:rPr>
          <w:rFonts w:cs="Tahoma"/>
          <w:b/>
          <w:i/>
          <w:iCs/>
          <w:color w:val="0000FF"/>
          <w:sz w:val="22"/>
          <w:szCs w:val="22"/>
        </w:rPr>
        <w:t>terenie Gmin: Cisek, Pawłowiczki</w:t>
      </w:r>
      <w:r>
        <w:rPr>
          <w:rFonts w:cs="Tahoma"/>
          <w:b/>
          <w:i/>
          <w:iCs/>
          <w:color w:val="0000FF"/>
          <w:sz w:val="22"/>
          <w:szCs w:val="22"/>
        </w:rPr>
        <w:br/>
      </w:r>
      <w:r>
        <w:rPr>
          <w:rFonts w:cs="Tahoma"/>
          <w:i/>
          <w:sz w:val="16"/>
          <w:szCs w:val="16"/>
        </w:rPr>
        <w:t>/przedmiot zamówienia/</w:t>
      </w:r>
    </w:p>
    <w:p w14:paraId="322C186C" w14:textId="77777777" w:rsidR="00E03503" w:rsidRDefault="00E03503" w:rsidP="00E03503">
      <w:pPr>
        <w:spacing w:line="276" w:lineRule="auto"/>
        <w:jc w:val="center"/>
        <w:rPr>
          <w:rFonts w:cs="Tahoma"/>
          <w:szCs w:val="20"/>
        </w:rPr>
      </w:pPr>
      <w:r>
        <w:rPr>
          <w:rFonts w:cs="Tahoma"/>
          <w:szCs w:val="20"/>
        </w:rPr>
        <w:t>Ja ………………………………………………………………………..</w:t>
      </w:r>
    </w:p>
    <w:p w14:paraId="60B1B35C" w14:textId="77777777" w:rsidR="00E03503" w:rsidRDefault="00E03503" w:rsidP="00E03503">
      <w:pPr>
        <w:tabs>
          <w:tab w:val="left" w:pos="0"/>
          <w:tab w:val="left" w:pos="2977"/>
        </w:tabs>
        <w:spacing w:line="276" w:lineRule="auto"/>
        <w:ind w:left="568" w:firstLine="2977"/>
        <w:rPr>
          <w:rFonts w:cs="Tahoma"/>
          <w:szCs w:val="20"/>
        </w:rPr>
      </w:pPr>
      <w:r>
        <w:rPr>
          <w:rFonts w:cs="Tahoma"/>
          <w:i/>
          <w:color w:val="0000FF"/>
          <w:sz w:val="14"/>
          <w:szCs w:val="14"/>
        </w:rPr>
        <w:t>(imię, nazwisko, stanowisko/ podstawa do reprezentacji)</w:t>
      </w:r>
    </w:p>
    <w:p w14:paraId="1C3ABF3E" w14:textId="77777777" w:rsidR="00E03503" w:rsidRDefault="00E03503" w:rsidP="00E03503">
      <w:pPr>
        <w:spacing w:before="40" w:line="276" w:lineRule="auto"/>
        <w:jc w:val="center"/>
        <w:rPr>
          <w:rFonts w:cs="Tahoma"/>
          <w:szCs w:val="20"/>
        </w:rPr>
      </w:pPr>
      <w:r>
        <w:rPr>
          <w:rFonts w:cs="Tahoma"/>
          <w:szCs w:val="20"/>
        </w:rPr>
        <w:t>reprezentujący Wykonawcę:..............................................................................................................</w:t>
      </w:r>
      <w:r>
        <w:rPr>
          <w:rFonts w:cs="Tahoma"/>
          <w:b/>
          <w:color w:val="FF0000"/>
          <w:szCs w:val="20"/>
        </w:rPr>
        <w:t xml:space="preserve"> </w:t>
      </w:r>
    </w:p>
    <w:p w14:paraId="14C779CE" w14:textId="77777777" w:rsidR="00E03503" w:rsidRDefault="00E03503" w:rsidP="00E03503">
      <w:pPr>
        <w:spacing w:line="276" w:lineRule="auto"/>
        <w:jc w:val="center"/>
        <w:rPr>
          <w:rFonts w:cs="Tahoma"/>
          <w:i/>
          <w:sz w:val="16"/>
          <w:szCs w:val="16"/>
        </w:rPr>
      </w:pPr>
      <w:r>
        <w:rPr>
          <w:rFonts w:cs="Tahoma"/>
          <w:i/>
          <w:sz w:val="16"/>
          <w:szCs w:val="16"/>
        </w:rPr>
        <w:t>/nazwa Wykonawcy</w:t>
      </w:r>
    </w:p>
    <w:p w14:paraId="2A3F37CC" w14:textId="68D5B653" w:rsidR="00DD3383" w:rsidRPr="008A0963" w:rsidRDefault="00DD3383" w:rsidP="00DD3383">
      <w:pPr>
        <w:spacing w:line="276" w:lineRule="auto"/>
        <w:rPr>
          <w:rFonts w:cs="Tahoma"/>
          <w:b/>
          <w:sz w:val="17"/>
          <w:szCs w:val="17"/>
          <w:u w:val="single"/>
        </w:rPr>
      </w:pPr>
      <w:r w:rsidRPr="008A0963">
        <w:rPr>
          <w:rFonts w:cs="Tahoma"/>
          <w:sz w:val="17"/>
          <w:szCs w:val="17"/>
        </w:rPr>
        <w:t>świadomy odpowiedzialności karnej za składanie fałszywych zeznań oraz świadomy odpowiedzialności za poświadczenie nieprawdy w</w:t>
      </w:r>
      <w:r w:rsidR="008A0963">
        <w:rPr>
          <w:rFonts w:cs="Tahoma"/>
          <w:sz w:val="17"/>
          <w:szCs w:val="17"/>
        </w:rPr>
        <w:t> </w:t>
      </w:r>
      <w:r w:rsidRPr="008A0963">
        <w:rPr>
          <w:rFonts w:cs="Tahoma"/>
          <w:sz w:val="17"/>
          <w:szCs w:val="17"/>
        </w:rPr>
        <w:t>dokumentach w celu uzyskania zamówienia publicznego (</w:t>
      </w:r>
      <w:r w:rsidRPr="008A0963">
        <w:rPr>
          <w:rFonts w:cs="Tahoma"/>
          <w:i/>
          <w:sz w:val="17"/>
          <w:szCs w:val="17"/>
        </w:rPr>
        <w:t>art. 233 §1 i 297 §1 Kodeksu Karnego</w:t>
      </w:r>
      <w:r w:rsidRPr="008A0963">
        <w:rPr>
          <w:rFonts w:cs="Tahoma"/>
          <w:sz w:val="17"/>
          <w:szCs w:val="17"/>
        </w:rPr>
        <w:t xml:space="preserve">) </w:t>
      </w:r>
      <w:r w:rsidRPr="008A0963">
        <w:rPr>
          <w:rFonts w:eastAsia="Calibri" w:cs="Tahoma"/>
          <w:sz w:val="17"/>
          <w:szCs w:val="17"/>
          <w:lang w:eastAsia="en-US"/>
        </w:rPr>
        <w:t>a także, że wszystkie informacje podane w poniższych oświadczeniach są aktualne, zgodne z prawdą i zostały przedstawione z pełną świadomością konsekwencji wprowadzenia Zamawiającego w błąd przy przedstawianiu informacji,</w:t>
      </w:r>
    </w:p>
    <w:p w14:paraId="439883DD" w14:textId="77777777" w:rsidR="00E03503" w:rsidRDefault="00E03503" w:rsidP="00E03503">
      <w:pPr>
        <w:spacing w:line="276" w:lineRule="auto"/>
        <w:rPr>
          <w:rFonts w:cs="Tahoma"/>
          <w:bCs/>
          <w:sz w:val="16"/>
          <w:szCs w:val="16"/>
        </w:rPr>
      </w:pPr>
    </w:p>
    <w:p w14:paraId="4D079FAF" w14:textId="6A1536CB" w:rsidR="00E03503" w:rsidRDefault="00E03503" w:rsidP="00E03503">
      <w:pPr>
        <w:spacing w:line="276" w:lineRule="auto"/>
        <w:jc w:val="center"/>
        <w:rPr>
          <w:rFonts w:cs="Tahoma"/>
          <w:b/>
          <w:sz w:val="24"/>
          <w:u w:val="single"/>
        </w:rPr>
      </w:pPr>
      <w:r w:rsidRPr="009B0166">
        <w:rPr>
          <w:rFonts w:cs="Tahoma"/>
          <w:b/>
          <w:sz w:val="24"/>
          <w:u w:val="single"/>
        </w:rPr>
        <w:t xml:space="preserve">OŚWIADCZAM, </w:t>
      </w:r>
      <w:r w:rsidR="00FD7AC9">
        <w:rPr>
          <w:rFonts w:cs="Tahoma"/>
          <w:b/>
          <w:sz w:val="24"/>
          <w:u w:val="single"/>
        </w:rPr>
        <w:t>że</w:t>
      </w:r>
      <w:r w:rsidRPr="009B0166">
        <w:rPr>
          <w:rFonts w:cs="Tahoma"/>
          <w:b/>
          <w:sz w:val="24"/>
          <w:u w:val="single"/>
        </w:rPr>
        <w:t>:</w:t>
      </w:r>
    </w:p>
    <w:p w14:paraId="0EF2AE0C" w14:textId="1483D529" w:rsidR="00E03503" w:rsidRPr="008A0963" w:rsidRDefault="00FD7AC9" w:rsidP="00D46600">
      <w:pPr>
        <w:spacing w:line="288" w:lineRule="auto"/>
        <w:ind w:left="284" w:hanging="284"/>
        <w:rPr>
          <w:rFonts w:cs="Tahoma"/>
          <w:sz w:val="18"/>
          <w:szCs w:val="18"/>
        </w:rPr>
      </w:pPr>
      <w:r w:rsidRPr="008A0963">
        <w:rPr>
          <w:rFonts w:cs="Tahoma"/>
          <w:color w:val="FF0000"/>
          <w:sz w:val="24"/>
        </w:rPr>
        <w:t>*</w:t>
      </w:r>
      <w:r w:rsidR="00D46600">
        <w:rPr>
          <w:rFonts w:cs="Tahoma"/>
          <w:color w:val="C00000"/>
          <w:sz w:val="18"/>
          <w:szCs w:val="18"/>
        </w:rPr>
        <w:tab/>
      </w:r>
      <w:r w:rsidR="00AE7B9F" w:rsidRPr="008A0963">
        <w:rPr>
          <w:rFonts w:cs="Tahoma"/>
          <w:b/>
          <w:bCs/>
          <w:sz w:val="18"/>
          <w:szCs w:val="18"/>
        </w:rPr>
        <w:t>AKTUALNE / NIEAKTUALNE</w:t>
      </w:r>
      <w:r w:rsidR="00AE7B9F">
        <w:rPr>
          <w:rFonts w:cs="Tahoma"/>
          <w:sz w:val="18"/>
          <w:szCs w:val="18"/>
        </w:rPr>
        <w:t xml:space="preserve"> </w:t>
      </w:r>
      <w:r w:rsidRPr="008A0963">
        <w:rPr>
          <w:rFonts w:cs="Tahoma"/>
          <w:szCs w:val="20"/>
        </w:rPr>
        <w:t>są informacje zawarte w oświadczeniu, o którym mowa w</w:t>
      </w:r>
      <w:r w:rsidRPr="008A0963">
        <w:rPr>
          <w:rFonts w:cs="Tahoma"/>
          <w:color w:val="000000"/>
          <w:szCs w:val="20"/>
        </w:rPr>
        <w:t xml:space="preserve"> art. 125 ust. 1 ustawy </w:t>
      </w:r>
      <w:proofErr w:type="spellStart"/>
      <w:r w:rsidRPr="008A0963">
        <w:rPr>
          <w:rFonts w:cs="Tahoma"/>
          <w:color w:val="000000"/>
          <w:szCs w:val="20"/>
        </w:rPr>
        <w:t>Pzp</w:t>
      </w:r>
      <w:proofErr w:type="spellEnd"/>
      <w:r w:rsidRPr="008A0963">
        <w:rPr>
          <w:rFonts w:cs="Tahoma"/>
          <w:color w:val="000000"/>
          <w:szCs w:val="20"/>
        </w:rPr>
        <w:t xml:space="preserve"> w zakresie podstaw wykluczenia z postępowania</w:t>
      </w:r>
      <w:r w:rsidR="00E03503" w:rsidRPr="008A0963">
        <w:rPr>
          <w:rFonts w:cs="Tahoma"/>
          <w:sz w:val="18"/>
          <w:szCs w:val="18"/>
        </w:rPr>
        <w:t xml:space="preserve">, </w:t>
      </w:r>
      <w:r w:rsidR="00D46600" w:rsidRPr="008A0963">
        <w:rPr>
          <w:rFonts w:cs="Tahoma"/>
          <w:sz w:val="18"/>
          <w:szCs w:val="18"/>
        </w:rPr>
        <w:t>określonych</w:t>
      </w:r>
      <w:r w:rsidR="00E03503" w:rsidRPr="008A0963">
        <w:rPr>
          <w:rFonts w:cs="Tahoma"/>
          <w:sz w:val="18"/>
          <w:szCs w:val="18"/>
        </w:rPr>
        <w:t xml:space="preserve"> w:</w:t>
      </w:r>
    </w:p>
    <w:p w14:paraId="0F0BB038" w14:textId="77777777" w:rsidR="00E03503" w:rsidRPr="008A0963" w:rsidRDefault="00E03503">
      <w:pPr>
        <w:pStyle w:val="p2"/>
        <w:numPr>
          <w:ilvl w:val="0"/>
          <w:numId w:val="138"/>
        </w:numPr>
        <w:spacing w:before="0" w:beforeAutospacing="0" w:after="0" w:afterAutospacing="0" w:line="288" w:lineRule="auto"/>
        <w:ind w:left="567" w:hanging="283"/>
        <w:rPr>
          <w:rFonts w:ascii="Tahoma" w:hAnsi="Tahoma" w:cs="Tahoma"/>
          <w:sz w:val="18"/>
          <w:szCs w:val="18"/>
        </w:rPr>
      </w:pPr>
      <w:r w:rsidRPr="008A0963">
        <w:rPr>
          <w:rFonts w:ascii="Tahoma" w:hAnsi="Tahoma" w:cs="Tahoma"/>
          <w:sz w:val="18"/>
          <w:szCs w:val="18"/>
        </w:rPr>
        <w:t>art. 108 ust. 1 pkt 3 ustawy,</w:t>
      </w:r>
    </w:p>
    <w:p w14:paraId="4E740E1D" w14:textId="77777777" w:rsidR="00E03503" w:rsidRPr="008A0963" w:rsidRDefault="00E03503">
      <w:pPr>
        <w:pStyle w:val="p2"/>
        <w:numPr>
          <w:ilvl w:val="0"/>
          <w:numId w:val="138"/>
        </w:numPr>
        <w:spacing w:before="0" w:beforeAutospacing="0" w:after="0" w:afterAutospacing="0" w:line="288" w:lineRule="auto"/>
        <w:ind w:left="567" w:hanging="283"/>
        <w:jc w:val="both"/>
        <w:rPr>
          <w:rFonts w:ascii="Tahoma" w:hAnsi="Tahoma" w:cs="Tahoma"/>
          <w:sz w:val="18"/>
          <w:szCs w:val="18"/>
        </w:rPr>
      </w:pPr>
      <w:r w:rsidRPr="008A0963">
        <w:rPr>
          <w:rFonts w:ascii="Tahoma" w:hAnsi="Tahoma" w:cs="Tahoma"/>
          <w:sz w:val="18"/>
          <w:szCs w:val="18"/>
        </w:rPr>
        <w:t>art. 108 ust. 1 pkt 4 ustawy, dotyczących orzeczenia zakazu ubiegania się o zamówienie publiczne tytułem środka zapobiegawczego,</w:t>
      </w:r>
    </w:p>
    <w:p w14:paraId="554E4A19" w14:textId="77777777" w:rsidR="00E03503" w:rsidRPr="008A0963" w:rsidRDefault="00E03503">
      <w:pPr>
        <w:pStyle w:val="p2"/>
        <w:numPr>
          <w:ilvl w:val="0"/>
          <w:numId w:val="138"/>
        </w:numPr>
        <w:spacing w:before="0" w:beforeAutospacing="0" w:after="0" w:afterAutospacing="0" w:line="288" w:lineRule="auto"/>
        <w:ind w:left="567" w:hanging="283"/>
        <w:jc w:val="both"/>
        <w:rPr>
          <w:rFonts w:ascii="Tahoma" w:hAnsi="Tahoma" w:cs="Tahoma"/>
          <w:sz w:val="18"/>
          <w:szCs w:val="18"/>
        </w:rPr>
      </w:pPr>
      <w:r w:rsidRPr="008A0963">
        <w:rPr>
          <w:rFonts w:ascii="Tahoma" w:hAnsi="Tahoma" w:cs="Tahoma"/>
          <w:sz w:val="18"/>
          <w:szCs w:val="18"/>
        </w:rPr>
        <w:t>art. 108 ust. 1 pkt 5 ustawy, dotyczących zawarcia z innymi wykonawcami porozumienia mającego na celu zakłócenie konkurencji,</w:t>
      </w:r>
    </w:p>
    <w:p w14:paraId="377D7993" w14:textId="77777777" w:rsidR="00E03503" w:rsidRPr="008A0963" w:rsidRDefault="00E03503">
      <w:pPr>
        <w:pStyle w:val="p2"/>
        <w:numPr>
          <w:ilvl w:val="0"/>
          <w:numId w:val="138"/>
        </w:numPr>
        <w:spacing w:before="0" w:beforeAutospacing="0" w:after="0" w:afterAutospacing="0" w:line="288" w:lineRule="auto"/>
        <w:ind w:left="567" w:hanging="283"/>
        <w:jc w:val="both"/>
        <w:rPr>
          <w:rFonts w:ascii="Tahoma" w:hAnsi="Tahoma" w:cs="Tahoma"/>
          <w:sz w:val="18"/>
          <w:szCs w:val="18"/>
        </w:rPr>
      </w:pPr>
      <w:r w:rsidRPr="008A0963">
        <w:rPr>
          <w:rFonts w:ascii="Tahoma" w:hAnsi="Tahoma" w:cs="Tahoma"/>
          <w:sz w:val="18"/>
          <w:szCs w:val="18"/>
        </w:rPr>
        <w:t>art. 108 ust. 1 pkt 6 ustawy,</w:t>
      </w:r>
    </w:p>
    <w:p w14:paraId="63ADC3BB" w14:textId="26248A48" w:rsidR="00E03503" w:rsidRPr="008A0963" w:rsidRDefault="00E03503">
      <w:pPr>
        <w:pStyle w:val="p2"/>
        <w:numPr>
          <w:ilvl w:val="0"/>
          <w:numId w:val="138"/>
        </w:numPr>
        <w:spacing w:before="0" w:beforeAutospacing="0" w:after="0" w:afterAutospacing="0" w:line="288" w:lineRule="auto"/>
        <w:ind w:left="567" w:hanging="283"/>
        <w:jc w:val="both"/>
        <w:rPr>
          <w:rFonts w:ascii="Tahoma" w:hAnsi="Tahoma" w:cs="Tahoma"/>
          <w:sz w:val="18"/>
          <w:szCs w:val="18"/>
        </w:rPr>
      </w:pPr>
      <w:r w:rsidRPr="008A0963">
        <w:rPr>
          <w:rFonts w:ascii="Tahoma" w:hAnsi="Tahoma" w:cs="Tahoma"/>
          <w:sz w:val="18"/>
          <w:szCs w:val="18"/>
        </w:rPr>
        <w:t>art. 5k Rozporządzenia Rady (UE) nr 833/2014 z dnia 31 lipca 2014 r. dotyczącego środków ograniczających w związku z</w:t>
      </w:r>
      <w:r w:rsidR="008A0963">
        <w:rPr>
          <w:rFonts w:ascii="Tahoma" w:hAnsi="Tahoma" w:cs="Tahoma"/>
          <w:sz w:val="18"/>
          <w:szCs w:val="18"/>
        </w:rPr>
        <w:t> </w:t>
      </w:r>
      <w:r w:rsidRPr="008A0963">
        <w:rPr>
          <w:rFonts w:ascii="Tahoma" w:hAnsi="Tahoma" w:cs="Tahoma"/>
          <w:sz w:val="18"/>
          <w:szCs w:val="18"/>
        </w:rPr>
        <w:t>działaniami Rosji destabilizującymi sytuację na Ukrainie, dodanym Rozporządzeniem Rady (UE) 2022/576 z dnia 8</w:t>
      </w:r>
      <w:r w:rsidR="008A0963">
        <w:rPr>
          <w:rFonts w:ascii="Tahoma" w:hAnsi="Tahoma" w:cs="Tahoma"/>
          <w:sz w:val="18"/>
          <w:szCs w:val="18"/>
        </w:rPr>
        <w:t> </w:t>
      </w:r>
      <w:r w:rsidRPr="008A0963">
        <w:rPr>
          <w:rFonts w:ascii="Tahoma" w:hAnsi="Tahoma" w:cs="Tahoma"/>
          <w:sz w:val="18"/>
          <w:szCs w:val="18"/>
        </w:rPr>
        <w:t>kwietnia 2022 r. w sprawie zmiany rozporządzenia (UE) nr 833/2014 dotyczącego środków  ograniczających w związku z</w:t>
      </w:r>
      <w:r w:rsidR="008A0963">
        <w:rPr>
          <w:rFonts w:ascii="Tahoma" w:hAnsi="Tahoma" w:cs="Tahoma"/>
          <w:sz w:val="18"/>
          <w:szCs w:val="18"/>
        </w:rPr>
        <w:t> </w:t>
      </w:r>
      <w:r w:rsidRPr="008A0963">
        <w:rPr>
          <w:rFonts w:ascii="Tahoma" w:hAnsi="Tahoma" w:cs="Tahoma"/>
          <w:sz w:val="18"/>
          <w:szCs w:val="18"/>
        </w:rPr>
        <w:t>działaniami Rosji destabilizującymi sytuację na Ukrainie (Dz. Urz. UE nr L 111 z 8.04.2022 r. str. 1) i art. 7 ust. 1 ustawy z dnia 13 kwietnia 2022r. o szczególnych rozwiązaniach w zakresie przeciwdziałania wspieraniu agresji na Ukrainę oraz</w:t>
      </w:r>
      <w:r w:rsidR="0088362D">
        <w:rPr>
          <w:rFonts w:ascii="Tahoma" w:hAnsi="Tahoma" w:cs="Tahoma"/>
          <w:sz w:val="18"/>
          <w:szCs w:val="18"/>
        </w:rPr>
        <w:t> </w:t>
      </w:r>
      <w:r w:rsidRPr="008A0963">
        <w:rPr>
          <w:rFonts w:ascii="Tahoma" w:hAnsi="Tahoma" w:cs="Tahoma"/>
          <w:sz w:val="18"/>
          <w:szCs w:val="18"/>
        </w:rPr>
        <w:t>służących ochronie bezpieczeństwa narodowego</w:t>
      </w:r>
      <w:r w:rsidR="00FD7AC9" w:rsidRPr="008A0963">
        <w:rPr>
          <w:rFonts w:ascii="Tahoma" w:hAnsi="Tahoma" w:cs="Tahoma"/>
          <w:sz w:val="18"/>
          <w:szCs w:val="18"/>
        </w:rPr>
        <w:t>.</w:t>
      </w:r>
    </w:p>
    <w:p w14:paraId="7DFF172B" w14:textId="405D3458" w:rsidR="00FD7AC9" w:rsidRPr="008A0963" w:rsidRDefault="00FD7AC9">
      <w:pPr>
        <w:pStyle w:val="p2"/>
        <w:numPr>
          <w:ilvl w:val="0"/>
          <w:numId w:val="138"/>
        </w:numPr>
        <w:spacing w:before="0" w:beforeAutospacing="0" w:after="0" w:afterAutospacing="0" w:line="288" w:lineRule="auto"/>
        <w:ind w:left="567" w:hanging="283"/>
        <w:jc w:val="both"/>
        <w:rPr>
          <w:rFonts w:ascii="Tahoma" w:hAnsi="Tahoma" w:cs="Tahoma"/>
          <w:sz w:val="18"/>
          <w:szCs w:val="18"/>
        </w:rPr>
      </w:pPr>
      <w:r w:rsidRPr="008A0963">
        <w:rPr>
          <w:rFonts w:ascii="Tahoma" w:hAnsi="Tahoma" w:cs="Tahoma"/>
          <w:spacing w:val="1"/>
          <w:sz w:val="18"/>
          <w:szCs w:val="18"/>
        </w:rPr>
        <w:t xml:space="preserve">w art. 7 ust. 1 </w:t>
      </w:r>
      <w:r w:rsidRPr="008A0963">
        <w:rPr>
          <w:rFonts w:ascii="Tahoma" w:hAnsi="Tahoma" w:cs="Tahoma"/>
          <w:bCs/>
          <w:sz w:val="18"/>
          <w:szCs w:val="18"/>
        </w:rPr>
        <w:t>ustawy z dnia</w:t>
      </w:r>
      <w:r w:rsidRPr="008A0963">
        <w:rPr>
          <w:rFonts w:ascii="Tahoma" w:hAnsi="Tahoma" w:cs="Tahoma"/>
          <w:b/>
          <w:sz w:val="18"/>
          <w:szCs w:val="18"/>
        </w:rPr>
        <w:t xml:space="preserve"> </w:t>
      </w:r>
      <w:r w:rsidRPr="008A0963">
        <w:rPr>
          <w:rFonts w:ascii="Tahoma" w:hAnsi="Tahoma" w:cs="Tahoma"/>
          <w:bCs/>
          <w:sz w:val="18"/>
          <w:szCs w:val="18"/>
        </w:rPr>
        <w:t>13 kwietnia 2022 roku o szczególnych rozwiązaniach w zakresie przeciwdziałania wspieraniu agresji na Ukrainę oraz służących ochronie bezpieczeństwa narodowego</w:t>
      </w:r>
    </w:p>
    <w:p w14:paraId="691BFC17" w14:textId="77777777" w:rsidR="00AE7B9F" w:rsidRPr="009D4911" w:rsidRDefault="00AE7B9F" w:rsidP="00AE7B9F">
      <w:pPr>
        <w:spacing w:before="60" w:after="60" w:line="276" w:lineRule="auto"/>
        <w:rPr>
          <w:rFonts w:cs="Tahoma"/>
          <w:sz w:val="18"/>
          <w:szCs w:val="18"/>
        </w:rPr>
      </w:pPr>
      <w:r w:rsidRPr="009E6262">
        <w:rPr>
          <w:rFonts w:cs="Tahoma"/>
          <w:b/>
        </w:rPr>
        <w:t>*</w:t>
      </w:r>
      <w:r w:rsidRPr="009E6262">
        <w:rPr>
          <w:rFonts w:cs="Tahoma"/>
          <w:b/>
          <w:vertAlign w:val="superscript"/>
        </w:rPr>
        <w:t>)</w:t>
      </w:r>
      <w:r w:rsidRPr="009E6262">
        <w:rPr>
          <w:rFonts w:cs="Tahoma"/>
          <w:b/>
          <w:color w:val="FF0000"/>
          <w:u w:val="single"/>
        </w:rPr>
        <w:t xml:space="preserve"> </w:t>
      </w:r>
      <w:r w:rsidRPr="009E6262">
        <w:rPr>
          <w:rFonts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cs="Tahoma"/>
          <w:color w:val="FF0000"/>
        </w:rPr>
        <w:t xml:space="preserve"> – </w:t>
      </w:r>
      <w:r w:rsidRPr="009E6262">
        <w:rPr>
          <w:rFonts w:cs="Tahoma"/>
          <w:i/>
          <w:sz w:val="16"/>
          <w:szCs w:val="16"/>
        </w:rPr>
        <w:t>niepotrzebne</w:t>
      </w:r>
      <w:r w:rsidRPr="009E6262">
        <w:rPr>
          <w:rFonts w:cs="Tahoma"/>
          <w:b/>
          <w:i/>
          <w:sz w:val="16"/>
          <w:szCs w:val="16"/>
        </w:rPr>
        <w:t xml:space="preserve"> skreślić</w:t>
      </w:r>
    </w:p>
    <w:p w14:paraId="79C17C7E" w14:textId="77777777" w:rsidR="00AE7B9F" w:rsidRDefault="00AE7B9F" w:rsidP="00AE7B9F">
      <w:pPr>
        <w:spacing w:line="276" w:lineRule="auto"/>
        <w:rPr>
          <w:rFonts w:cs="Tahoma"/>
          <w:sz w:val="16"/>
          <w:szCs w:val="16"/>
        </w:rPr>
      </w:pPr>
      <w:r>
        <w:rPr>
          <w:rFonts w:cs="Tahoma"/>
          <w:b/>
          <w:bCs/>
          <w:i/>
          <w:iCs/>
          <w:sz w:val="16"/>
          <w:szCs w:val="16"/>
        </w:rPr>
        <w:t>Uwaga! Oświadczenie należy podpisać:</w:t>
      </w:r>
    </w:p>
    <w:p w14:paraId="0ED1E969" w14:textId="77777777" w:rsidR="00AE7B9F" w:rsidRDefault="00AE7B9F" w:rsidP="00AE7B9F">
      <w:pPr>
        <w:spacing w:line="276" w:lineRule="auto"/>
        <w:rPr>
          <w:rFonts w:cs="Tahoma"/>
          <w:sz w:val="16"/>
          <w:szCs w:val="16"/>
        </w:rPr>
      </w:pPr>
      <w:r>
        <w:rPr>
          <w:rFonts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25F40988" w14:textId="77777777" w:rsidR="00AE7B9F" w:rsidRDefault="00AE7B9F" w:rsidP="00AE7B9F">
      <w:pPr>
        <w:spacing w:before="40" w:after="40" w:line="276" w:lineRule="auto"/>
        <w:rPr>
          <w:rFonts w:cs="Tahoma"/>
          <w:sz w:val="18"/>
          <w:szCs w:val="18"/>
        </w:rPr>
      </w:pPr>
      <w:r>
        <w:rPr>
          <w:rFonts w:cs="Tahoma"/>
          <w:sz w:val="18"/>
          <w:szCs w:val="18"/>
        </w:rPr>
        <w:tab/>
      </w:r>
      <w:r>
        <w:rPr>
          <w:rFonts w:cs="Tahoma"/>
          <w:sz w:val="18"/>
          <w:szCs w:val="18"/>
        </w:rPr>
        <w:tab/>
      </w:r>
      <w:r>
        <w:rPr>
          <w:rFonts w:cs="Tahoma"/>
          <w:sz w:val="18"/>
          <w:szCs w:val="18"/>
        </w:rPr>
        <w:tab/>
      </w:r>
      <w:r>
        <w:rPr>
          <w:rFonts w:cs="Tahoma"/>
          <w:sz w:val="18"/>
          <w:szCs w:val="18"/>
        </w:rPr>
        <w:tab/>
      </w:r>
      <w:r>
        <w:rPr>
          <w:rFonts w:cs="Tahoma"/>
          <w:sz w:val="18"/>
          <w:szCs w:val="18"/>
        </w:rPr>
        <w:tab/>
      </w:r>
      <w:r>
        <w:rPr>
          <w:rFonts w:cs="Tahoma"/>
          <w:sz w:val="18"/>
          <w:szCs w:val="18"/>
        </w:rPr>
        <w:tab/>
      </w:r>
      <w:r>
        <w:rPr>
          <w:rFonts w:cs="Tahoma"/>
          <w:sz w:val="18"/>
          <w:szCs w:val="18"/>
        </w:rPr>
        <w:tab/>
        <w:t>Podpisano..........................................................</w:t>
      </w:r>
    </w:p>
    <w:p w14:paraId="1E1E7C94" w14:textId="31045752" w:rsidR="00AE7B9F" w:rsidRDefault="00AE7B9F" w:rsidP="00AE7B9F">
      <w:pPr>
        <w:spacing w:before="40" w:after="40" w:line="276" w:lineRule="auto"/>
        <w:rPr>
          <w:rFonts w:eastAsia="Calibri" w:cs="Tahoma"/>
          <w:i/>
          <w:sz w:val="16"/>
          <w:szCs w:val="16"/>
          <w:lang w:eastAsia="en-US"/>
        </w:rPr>
      </w:pPr>
      <w:r>
        <w:rPr>
          <w:rFonts w:cs="Tahoma"/>
          <w:sz w:val="16"/>
          <w:szCs w:val="16"/>
        </w:rPr>
        <w:tab/>
      </w:r>
      <w:r>
        <w:rPr>
          <w:rFonts w:cs="Tahoma"/>
          <w:sz w:val="16"/>
          <w:szCs w:val="16"/>
        </w:rPr>
        <w:tab/>
      </w:r>
      <w:r w:rsidR="00756B19">
        <w:rPr>
          <w:rFonts w:cs="Tahoma"/>
          <w:sz w:val="16"/>
          <w:szCs w:val="16"/>
        </w:rPr>
        <w:tab/>
      </w:r>
      <w:r w:rsidR="00756B19">
        <w:rPr>
          <w:rFonts w:cs="Tahoma"/>
          <w:sz w:val="16"/>
          <w:szCs w:val="16"/>
        </w:rPr>
        <w:tab/>
      </w:r>
      <w:r w:rsidR="00756B19">
        <w:rPr>
          <w:rFonts w:cs="Tahoma"/>
          <w:sz w:val="16"/>
          <w:szCs w:val="16"/>
        </w:rPr>
        <w:tab/>
      </w:r>
      <w:r w:rsidR="00756B19">
        <w:rPr>
          <w:rFonts w:cs="Tahoma"/>
          <w:i/>
          <w:sz w:val="16"/>
          <w:szCs w:val="16"/>
        </w:rPr>
        <w:t>przedstawiciel wykonawcy określony aktem rejestrowym lub przedstawiciel upełnomocniony/</w:t>
      </w:r>
    </w:p>
    <w:p w14:paraId="6C44CF31" w14:textId="7AA71C50" w:rsidR="008A0963" w:rsidRDefault="00E03503" w:rsidP="008A0963">
      <w:pPr>
        <w:spacing w:before="40" w:after="40" w:line="276" w:lineRule="auto"/>
        <w:jc w:val="right"/>
        <w:rPr>
          <w:rFonts w:cs="Tahoma"/>
          <w:b/>
          <w:szCs w:val="20"/>
          <w:u w:val="single"/>
        </w:rPr>
      </w:pPr>
      <w:r>
        <w:rPr>
          <w:rFonts w:cs="Tahoma"/>
          <w:b/>
          <w:szCs w:val="20"/>
          <w:u w:val="single"/>
        </w:rPr>
        <w:br w:type="page"/>
      </w:r>
      <w:r w:rsidR="008A0963">
        <w:rPr>
          <w:rFonts w:cs="Tahoma"/>
          <w:b/>
          <w:szCs w:val="20"/>
          <w:u w:val="single"/>
        </w:rPr>
        <w:lastRenderedPageBreak/>
        <w:t>Druk Nr 3A</w:t>
      </w:r>
    </w:p>
    <w:p w14:paraId="3194CE26" w14:textId="77777777" w:rsidR="008A0963" w:rsidRDefault="008A0963" w:rsidP="008A0963">
      <w:pPr>
        <w:spacing w:before="40" w:after="40" w:line="276" w:lineRule="auto"/>
        <w:rPr>
          <w:rFonts w:cs="Tahoma"/>
          <w:sz w:val="10"/>
          <w:szCs w:val="10"/>
        </w:rPr>
      </w:pPr>
    </w:p>
    <w:p w14:paraId="2FC0585E" w14:textId="77777777" w:rsidR="00756B19" w:rsidRDefault="00756B19" w:rsidP="00756B19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  <w:r>
        <w:rPr>
          <w:rFonts w:cs="Tahoma"/>
          <w:b/>
          <w:i/>
          <w:iCs/>
          <w:sz w:val="18"/>
          <w:szCs w:val="18"/>
        </w:rPr>
        <w:t>Pełna nazwa/firma podmiotu udostępniający Wykonawcy zasoby: ………………………………..</w:t>
      </w:r>
    </w:p>
    <w:p w14:paraId="52E4FC6E" w14:textId="77777777" w:rsidR="008A0963" w:rsidRDefault="008A0963" w:rsidP="008A0963">
      <w:pPr>
        <w:tabs>
          <w:tab w:val="left" w:pos="0"/>
        </w:tabs>
        <w:spacing w:before="40" w:after="40" w:line="276" w:lineRule="auto"/>
        <w:rPr>
          <w:rFonts w:cs="Tahoma"/>
          <w:i/>
          <w:iCs/>
          <w:sz w:val="18"/>
          <w:szCs w:val="18"/>
        </w:rPr>
      </w:pPr>
      <w:r>
        <w:rPr>
          <w:rFonts w:cs="Tahoma"/>
          <w:i/>
          <w:iCs/>
          <w:sz w:val="18"/>
          <w:szCs w:val="18"/>
        </w:rPr>
        <w:t>adres siedziby: …………………………</w:t>
      </w:r>
    </w:p>
    <w:p w14:paraId="35B4EF96" w14:textId="77777777" w:rsidR="008A0963" w:rsidRDefault="008A0963" w:rsidP="008A0963">
      <w:pPr>
        <w:spacing w:line="276" w:lineRule="auto"/>
        <w:rPr>
          <w:rFonts w:cs="Tahoma"/>
          <w:i/>
          <w:sz w:val="18"/>
          <w:szCs w:val="18"/>
        </w:rPr>
      </w:pPr>
      <w:r>
        <w:rPr>
          <w:rFonts w:cs="Tahoma"/>
          <w:i/>
          <w:sz w:val="18"/>
          <w:szCs w:val="18"/>
        </w:rPr>
        <w:t xml:space="preserve">w zależności od podmiotu: </w:t>
      </w:r>
    </w:p>
    <w:p w14:paraId="79582F58" w14:textId="77777777" w:rsidR="008A0963" w:rsidRDefault="008A0963" w:rsidP="008A0963">
      <w:pPr>
        <w:spacing w:line="276" w:lineRule="auto"/>
        <w:rPr>
          <w:rFonts w:cs="Tahoma"/>
          <w:i/>
          <w:sz w:val="18"/>
          <w:szCs w:val="18"/>
        </w:rPr>
      </w:pPr>
      <w:r>
        <w:rPr>
          <w:rFonts w:cs="Tahoma"/>
          <w:i/>
          <w:sz w:val="18"/>
          <w:szCs w:val="18"/>
        </w:rPr>
        <w:t>NIP/PESEL: …………………….., REGON: …………………………., KRS/</w:t>
      </w:r>
      <w:proofErr w:type="spellStart"/>
      <w:r>
        <w:rPr>
          <w:rFonts w:cs="Tahoma"/>
          <w:i/>
          <w:sz w:val="18"/>
          <w:szCs w:val="18"/>
        </w:rPr>
        <w:t>CEiDG</w:t>
      </w:r>
      <w:proofErr w:type="spellEnd"/>
      <w:r>
        <w:rPr>
          <w:rFonts w:cs="Tahoma"/>
          <w:i/>
          <w:sz w:val="18"/>
          <w:szCs w:val="18"/>
        </w:rPr>
        <w:t>: ……………………</w:t>
      </w:r>
    </w:p>
    <w:p w14:paraId="471D4BB6" w14:textId="77777777" w:rsidR="008A0963" w:rsidRDefault="008A0963" w:rsidP="008A0963">
      <w:pPr>
        <w:spacing w:before="60" w:after="6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</w:p>
    <w:p w14:paraId="49EE71FD" w14:textId="77777777" w:rsidR="008A0963" w:rsidRDefault="008A0963" w:rsidP="008A0963">
      <w:pPr>
        <w:spacing w:before="60" w:after="6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A12745">
        <w:rPr>
          <w:rFonts w:eastAsia="Calibri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5B97CDD3" w14:textId="0900A598" w:rsidR="008A0963" w:rsidRPr="00A12745" w:rsidRDefault="00756B19" w:rsidP="008A0963">
      <w:pPr>
        <w:spacing w:before="60" w:after="6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A12745">
        <w:rPr>
          <w:rFonts w:eastAsia="Calibri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69C00C77" w14:textId="77777777" w:rsidR="008A0963" w:rsidRPr="008A0963" w:rsidRDefault="008A0963" w:rsidP="008A0963">
      <w:pPr>
        <w:spacing w:before="60" w:after="60" w:line="276" w:lineRule="auto"/>
        <w:jc w:val="center"/>
        <w:rPr>
          <w:rFonts w:cs="Tahoma"/>
          <w:b/>
          <w:sz w:val="24"/>
          <w:szCs w:val="32"/>
        </w:rPr>
      </w:pPr>
      <w:r w:rsidRPr="008A0963">
        <w:rPr>
          <w:rFonts w:cs="Tahoma"/>
          <w:b/>
          <w:bCs/>
          <w:color w:val="000000"/>
          <w:sz w:val="24"/>
          <w:szCs w:val="32"/>
          <w:highlight w:val="yellow"/>
        </w:rPr>
        <w:t>O AKTUALN</w:t>
      </w:r>
      <w:r w:rsidRPr="008A0963">
        <w:rPr>
          <w:rFonts w:cs="Tahoma"/>
          <w:b/>
          <w:bCs/>
          <w:sz w:val="24"/>
          <w:szCs w:val="32"/>
          <w:highlight w:val="yellow"/>
        </w:rPr>
        <w:t>OŚCI INFORMACJI ZAWARTYCH W OŚWIADCZENIU</w:t>
      </w:r>
      <w:r w:rsidRPr="008A0963">
        <w:rPr>
          <w:rFonts w:cs="Tahoma"/>
          <w:b/>
          <w:sz w:val="24"/>
          <w:szCs w:val="32"/>
        </w:rPr>
        <w:t xml:space="preserve"> </w:t>
      </w:r>
    </w:p>
    <w:p w14:paraId="07AB11E4" w14:textId="77777777" w:rsidR="008A0963" w:rsidRPr="000752F2" w:rsidRDefault="008A0963" w:rsidP="008A0963">
      <w:pPr>
        <w:spacing w:before="60" w:after="60" w:line="276" w:lineRule="auto"/>
        <w:jc w:val="center"/>
        <w:rPr>
          <w:rFonts w:cs="Tahoma"/>
          <w:bCs/>
        </w:rPr>
      </w:pPr>
      <w:r w:rsidRPr="000752F2">
        <w:rPr>
          <w:rFonts w:cs="Tahoma"/>
          <w:b/>
        </w:rPr>
        <w:t>DOTYCZĄCYM PRZESŁANEK WYKLUCZENIA Z POSTĘPOWANIA</w:t>
      </w:r>
      <w:r w:rsidRPr="000752F2">
        <w:rPr>
          <w:rFonts w:cs="Tahoma"/>
          <w:bCs/>
        </w:rPr>
        <w:t xml:space="preserve"> </w:t>
      </w:r>
    </w:p>
    <w:p w14:paraId="48DA1771" w14:textId="285834BD" w:rsidR="008A0963" w:rsidRPr="006A64B2" w:rsidRDefault="008A0963" w:rsidP="008A0963">
      <w:pPr>
        <w:spacing w:before="60" w:after="60" w:line="276" w:lineRule="auto"/>
        <w:jc w:val="center"/>
        <w:rPr>
          <w:rFonts w:eastAsia="Calibri" w:cs="Tahoma"/>
          <w:bCs/>
          <w:szCs w:val="20"/>
          <w:lang w:eastAsia="en-US"/>
        </w:rPr>
      </w:pPr>
      <w:r w:rsidRPr="006A64B2">
        <w:rPr>
          <w:rFonts w:cs="Tahoma"/>
          <w:bCs/>
          <w:szCs w:val="20"/>
        </w:rPr>
        <w:t>składan</w:t>
      </w:r>
      <w:r>
        <w:rPr>
          <w:rFonts w:cs="Tahoma"/>
          <w:bCs/>
          <w:szCs w:val="20"/>
        </w:rPr>
        <w:t>ym</w:t>
      </w:r>
      <w:r w:rsidRPr="006A64B2">
        <w:rPr>
          <w:rFonts w:cs="Tahoma"/>
          <w:bCs/>
          <w:szCs w:val="20"/>
        </w:rPr>
        <w:t xml:space="preserve"> na </w:t>
      </w:r>
      <w:r w:rsidRPr="00AB42C9">
        <w:rPr>
          <w:rFonts w:cs="Tahoma"/>
          <w:b/>
          <w:szCs w:val="20"/>
        </w:rPr>
        <w:t>podstawie art. 125 ust. 1</w:t>
      </w:r>
      <w:r w:rsidRPr="006A64B2">
        <w:rPr>
          <w:rFonts w:cs="Tahoma"/>
          <w:bCs/>
          <w:szCs w:val="20"/>
        </w:rPr>
        <w:t xml:space="preserve"> ustawy z dnia 11 września 2019 r. Prawo zamówień publicznych </w:t>
      </w:r>
      <w:r>
        <w:rPr>
          <w:rFonts w:cs="Tahoma"/>
          <w:bCs/>
          <w:szCs w:val="20"/>
        </w:rPr>
        <w:br/>
      </w:r>
      <w:r w:rsidRPr="006A64B2">
        <w:rPr>
          <w:rFonts w:cs="Tahoma"/>
          <w:bCs/>
          <w:szCs w:val="20"/>
        </w:rPr>
        <w:t>(</w:t>
      </w:r>
      <w:proofErr w:type="spellStart"/>
      <w:r w:rsidR="00E14398">
        <w:rPr>
          <w:rFonts w:cs="Tahoma"/>
          <w:bCs/>
          <w:szCs w:val="20"/>
        </w:rPr>
        <w:t>t.j</w:t>
      </w:r>
      <w:proofErr w:type="spellEnd"/>
      <w:r w:rsidR="00E14398">
        <w:rPr>
          <w:rFonts w:cs="Tahoma"/>
          <w:bCs/>
          <w:szCs w:val="20"/>
        </w:rPr>
        <w:t>. Dz. U. z 2023, poz. 1605</w:t>
      </w:r>
      <w:r w:rsidRPr="006A64B2">
        <w:rPr>
          <w:rFonts w:cs="Tahoma"/>
          <w:bCs/>
          <w:szCs w:val="20"/>
        </w:rPr>
        <w:t>)</w:t>
      </w:r>
      <w:r w:rsidRPr="000752F2">
        <w:rPr>
          <w:b/>
          <w:bCs/>
          <w:szCs w:val="21"/>
        </w:rPr>
        <w:t xml:space="preserve"> </w:t>
      </w:r>
    </w:p>
    <w:p w14:paraId="71C22C0E" w14:textId="77777777" w:rsidR="008A0963" w:rsidRPr="000B4372" w:rsidRDefault="008A0963" w:rsidP="008A0963">
      <w:pPr>
        <w:spacing w:line="288" w:lineRule="auto"/>
        <w:jc w:val="center"/>
        <w:rPr>
          <w:rFonts w:cs="Tahoma"/>
          <w:b/>
        </w:rPr>
      </w:pPr>
      <w:r w:rsidRPr="009E6262">
        <w:rPr>
          <w:rFonts w:eastAsia="Calibri" w:cs="Tahoma"/>
          <w:b/>
          <w:sz w:val="16"/>
          <w:szCs w:val="16"/>
          <w:lang w:eastAsia="en-US"/>
        </w:rPr>
        <w:t xml:space="preserve"> </w:t>
      </w:r>
      <w:r>
        <w:rPr>
          <w:rFonts w:cs="Tahoma"/>
          <w:szCs w:val="20"/>
        </w:rPr>
        <w:t>w</w:t>
      </w:r>
      <w:r w:rsidRPr="009E6262">
        <w:rPr>
          <w:rFonts w:cs="Tahoma"/>
          <w:szCs w:val="20"/>
        </w:rPr>
        <w:t xml:space="preserve"> postępowani</w:t>
      </w:r>
      <w:r>
        <w:rPr>
          <w:rFonts w:cs="Tahoma"/>
          <w:szCs w:val="20"/>
        </w:rPr>
        <w:t>u</w:t>
      </w:r>
      <w:r w:rsidRPr="009E6262">
        <w:rPr>
          <w:rFonts w:cs="Tahoma"/>
          <w:szCs w:val="20"/>
        </w:rPr>
        <w:t xml:space="preserve"> w sprawie udzielenia zamówienia publicznego na:</w:t>
      </w:r>
    </w:p>
    <w:p w14:paraId="41210567" w14:textId="77777777" w:rsidR="008A0963" w:rsidRDefault="008A0963" w:rsidP="008A0963">
      <w:pPr>
        <w:spacing w:before="40" w:after="40" w:line="276" w:lineRule="auto"/>
        <w:jc w:val="center"/>
        <w:rPr>
          <w:rFonts w:eastAsia="Calibri" w:cs="Tahoma"/>
          <w:sz w:val="16"/>
          <w:szCs w:val="16"/>
          <w:lang w:eastAsia="en-US"/>
        </w:rPr>
      </w:pPr>
    </w:p>
    <w:p w14:paraId="2AD9250C" w14:textId="1EED4009" w:rsidR="008A0963" w:rsidRPr="0083150C" w:rsidRDefault="008A0963" w:rsidP="008A0963">
      <w:pPr>
        <w:spacing w:line="276" w:lineRule="auto"/>
        <w:jc w:val="center"/>
        <w:rPr>
          <w:rFonts w:cs="Tahoma"/>
          <w:b/>
          <w:i/>
          <w:iCs/>
          <w:color w:val="0000FF"/>
          <w:szCs w:val="20"/>
        </w:rPr>
      </w:pPr>
      <w:r w:rsidRPr="00AE5025">
        <w:rPr>
          <w:rFonts w:cs="Tahoma"/>
          <w:b/>
          <w:i/>
          <w:iCs/>
          <w:color w:val="0000FF"/>
          <w:sz w:val="22"/>
          <w:szCs w:val="22"/>
        </w:rPr>
        <w:t xml:space="preserve">Zimowe utrzymanie dróg powiatowych </w:t>
      </w:r>
      <w:r>
        <w:rPr>
          <w:rFonts w:cs="Tahoma"/>
          <w:b/>
          <w:i/>
          <w:iCs/>
          <w:color w:val="0000FF"/>
          <w:sz w:val="22"/>
          <w:szCs w:val="22"/>
        </w:rPr>
        <w:t>w</w:t>
      </w:r>
      <w:r w:rsidRPr="00AE5025">
        <w:rPr>
          <w:rFonts w:cs="Tahoma"/>
          <w:b/>
          <w:i/>
          <w:iCs/>
          <w:color w:val="0000FF"/>
          <w:sz w:val="22"/>
          <w:szCs w:val="22"/>
        </w:rPr>
        <w:t xml:space="preserve"> Powi</w:t>
      </w:r>
      <w:r>
        <w:rPr>
          <w:rFonts w:cs="Tahoma"/>
          <w:b/>
          <w:i/>
          <w:iCs/>
          <w:color w:val="0000FF"/>
          <w:sz w:val="22"/>
          <w:szCs w:val="22"/>
        </w:rPr>
        <w:t xml:space="preserve">ecie </w:t>
      </w:r>
      <w:r w:rsidRPr="00AE5025">
        <w:rPr>
          <w:rFonts w:cs="Tahoma"/>
          <w:b/>
          <w:i/>
          <w:iCs/>
          <w:color w:val="0000FF"/>
          <w:sz w:val="22"/>
          <w:szCs w:val="22"/>
        </w:rPr>
        <w:t>Kędzierzyńsko-Kozielski</w:t>
      </w:r>
      <w:r>
        <w:rPr>
          <w:rFonts w:cs="Tahoma"/>
          <w:b/>
          <w:i/>
          <w:iCs/>
          <w:color w:val="0000FF"/>
          <w:sz w:val="22"/>
          <w:szCs w:val="22"/>
        </w:rPr>
        <w:t xml:space="preserve">m </w:t>
      </w:r>
      <w:r w:rsidRPr="00AE5025">
        <w:rPr>
          <w:rFonts w:cs="Tahoma"/>
          <w:b/>
          <w:i/>
          <w:iCs/>
          <w:color w:val="0000FF"/>
          <w:sz w:val="22"/>
          <w:szCs w:val="22"/>
        </w:rPr>
        <w:t>w sezonie zimowym 2023-2024</w:t>
      </w:r>
      <w:r>
        <w:rPr>
          <w:rFonts w:cs="Tahoma"/>
          <w:b/>
          <w:i/>
          <w:iCs/>
          <w:color w:val="0000FF"/>
          <w:sz w:val="22"/>
          <w:szCs w:val="22"/>
        </w:rPr>
        <w:t xml:space="preserve"> </w:t>
      </w:r>
      <w:r w:rsidRPr="00AE5025">
        <w:rPr>
          <w:rFonts w:cs="Tahoma"/>
          <w:b/>
          <w:i/>
          <w:iCs/>
          <w:color w:val="0000FF"/>
          <w:sz w:val="22"/>
          <w:szCs w:val="22"/>
        </w:rPr>
        <w:t>na</w:t>
      </w:r>
      <w:r>
        <w:rPr>
          <w:rFonts w:cs="Tahoma"/>
          <w:b/>
          <w:i/>
          <w:iCs/>
          <w:color w:val="0000FF"/>
          <w:sz w:val="22"/>
          <w:szCs w:val="22"/>
        </w:rPr>
        <w:t> </w:t>
      </w:r>
      <w:r w:rsidRPr="00AE5025">
        <w:rPr>
          <w:rFonts w:cs="Tahoma"/>
          <w:b/>
          <w:i/>
          <w:iCs/>
          <w:color w:val="0000FF"/>
          <w:sz w:val="22"/>
          <w:szCs w:val="22"/>
        </w:rPr>
        <w:t>terenie Gmin: Cisek, Pawłowiczki</w:t>
      </w:r>
      <w:r>
        <w:rPr>
          <w:rFonts w:cs="Tahoma"/>
          <w:b/>
          <w:i/>
          <w:iCs/>
          <w:color w:val="0000FF"/>
          <w:sz w:val="22"/>
          <w:szCs w:val="22"/>
        </w:rPr>
        <w:br/>
      </w:r>
      <w:r>
        <w:rPr>
          <w:rFonts w:cs="Tahoma"/>
          <w:i/>
          <w:sz w:val="16"/>
          <w:szCs w:val="16"/>
        </w:rPr>
        <w:t>/przedmiot zamówienia/</w:t>
      </w:r>
    </w:p>
    <w:p w14:paraId="676F1506" w14:textId="77777777" w:rsidR="008A0963" w:rsidRDefault="008A0963" w:rsidP="008A0963">
      <w:pPr>
        <w:spacing w:line="276" w:lineRule="auto"/>
        <w:jc w:val="center"/>
        <w:rPr>
          <w:rFonts w:cs="Tahoma"/>
          <w:szCs w:val="20"/>
        </w:rPr>
      </w:pPr>
      <w:r>
        <w:rPr>
          <w:rFonts w:cs="Tahoma"/>
          <w:szCs w:val="20"/>
        </w:rPr>
        <w:t>Ja ………………………………………………………………………..</w:t>
      </w:r>
    </w:p>
    <w:p w14:paraId="2B8674F4" w14:textId="77777777" w:rsidR="008A0963" w:rsidRDefault="008A0963" w:rsidP="008A0963">
      <w:pPr>
        <w:tabs>
          <w:tab w:val="left" w:pos="0"/>
          <w:tab w:val="left" w:pos="2977"/>
        </w:tabs>
        <w:spacing w:line="276" w:lineRule="auto"/>
        <w:ind w:left="568" w:firstLine="2977"/>
        <w:rPr>
          <w:rFonts w:cs="Tahoma"/>
          <w:szCs w:val="20"/>
        </w:rPr>
      </w:pPr>
      <w:r>
        <w:rPr>
          <w:rFonts w:cs="Tahoma"/>
          <w:i/>
          <w:color w:val="0000FF"/>
          <w:sz w:val="14"/>
          <w:szCs w:val="14"/>
        </w:rPr>
        <w:t>(imię, nazwisko, stanowisko/ podstawa do reprezentacji)</w:t>
      </w:r>
    </w:p>
    <w:p w14:paraId="60416C16" w14:textId="77777777" w:rsidR="008A0963" w:rsidRDefault="008A0963" w:rsidP="008A0963">
      <w:pPr>
        <w:spacing w:before="40" w:line="276" w:lineRule="auto"/>
        <w:jc w:val="center"/>
        <w:rPr>
          <w:rFonts w:cs="Tahoma"/>
          <w:szCs w:val="20"/>
        </w:rPr>
      </w:pPr>
      <w:r>
        <w:rPr>
          <w:rFonts w:cs="Tahoma"/>
          <w:szCs w:val="20"/>
        </w:rPr>
        <w:t>reprezentujący Wykonawcę:..............................................................................................................</w:t>
      </w:r>
      <w:r>
        <w:rPr>
          <w:rFonts w:cs="Tahoma"/>
          <w:b/>
          <w:color w:val="FF0000"/>
          <w:szCs w:val="20"/>
        </w:rPr>
        <w:t xml:space="preserve"> </w:t>
      </w:r>
    </w:p>
    <w:p w14:paraId="48DC71B7" w14:textId="77777777" w:rsidR="008A0963" w:rsidRDefault="008A0963" w:rsidP="008A0963">
      <w:pPr>
        <w:spacing w:line="276" w:lineRule="auto"/>
        <w:jc w:val="center"/>
        <w:rPr>
          <w:rFonts w:cs="Tahoma"/>
          <w:i/>
          <w:sz w:val="16"/>
          <w:szCs w:val="16"/>
        </w:rPr>
      </w:pPr>
      <w:r>
        <w:rPr>
          <w:rFonts w:cs="Tahoma"/>
          <w:i/>
          <w:sz w:val="16"/>
          <w:szCs w:val="16"/>
        </w:rPr>
        <w:t>/nazwa Wykonawcy</w:t>
      </w:r>
    </w:p>
    <w:p w14:paraId="4C035EA2" w14:textId="77777777" w:rsidR="008A0963" w:rsidRPr="008A0963" w:rsidRDefault="008A0963" w:rsidP="008A0963">
      <w:pPr>
        <w:spacing w:line="276" w:lineRule="auto"/>
        <w:rPr>
          <w:rFonts w:cs="Tahoma"/>
          <w:b/>
          <w:sz w:val="17"/>
          <w:szCs w:val="17"/>
          <w:u w:val="single"/>
        </w:rPr>
      </w:pPr>
      <w:r w:rsidRPr="008A0963">
        <w:rPr>
          <w:rFonts w:cs="Tahoma"/>
          <w:sz w:val="17"/>
          <w:szCs w:val="17"/>
        </w:rPr>
        <w:t>świadomy odpowiedzialności karnej za składanie fałszywych zeznań oraz świadomy odpowiedzialności za poświadczenie nieprawdy w</w:t>
      </w:r>
      <w:r>
        <w:rPr>
          <w:rFonts w:cs="Tahoma"/>
          <w:sz w:val="17"/>
          <w:szCs w:val="17"/>
        </w:rPr>
        <w:t> </w:t>
      </w:r>
      <w:r w:rsidRPr="008A0963">
        <w:rPr>
          <w:rFonts w:cs="Tahoma"/>
          <w:sz w:val="17"/>
          <w:szCs w:val="17"/>
        </w:rPr>
        <w:t>dokumentach w celu uzyskania zamówienia publicznego (</w:t>
      </w:r>
      <w:r w:rsidRPr="008A0963">
        <w:rPr>
          <w:rFonts w:cs="Tahoma"/>
          <w:i/>
          <w:sz w:val="17"/>
          <w:szCs w:val="17"/>
        </w:rPr>
        <w:t>art. 233 §1 i 297 §1 Kodeksu Karnego</w:t>
      </w:r>
      <w:r w:rsidRPr="008A0963">
        <w:rPr>
          <w:rFonts w:cs="Tahoma"/>
          <w:sz w:val="17"/>
          <w:szCs w:val="17"/>
        </w:rPr>
        <w:t xml:space="preserve">) </w:t>
      </w:r>
      <w:r w:rsidRPr="008A0963">
        <w:rPr>
          <w:rFonts w:eastAsia="Calibri" w:cs="Tahoma"/>
          <w:sz w:val="17"/>
          <w:szCs w:val="17"/>
          <w:lang w:eastAsia="en-US"/>
        </w:rPr>
        <w:t>a także, że wszystkie informacje podane w poniższych oświadczeniach są aktualne, zgodne z prawdą i zostały przedstawione z pełną świadomością konsekwencji wprowadzenia Zamawiającego w błąd przy przedstawianiu informacji,</w:t>
      </w:r>
    </w:p>
    <w:p w14:paraId="38524EEF" w14:textId="77777777" w:rsidR="008A0963" w:rsidRDefault="008A0963" w:rsidP="008A0963">
      <w:pPr>
        <w:spacing w:line="276" w:lineRule="auto"/>
        <w:rPr>
          <w:rFonts w:cs="Tahoma"/>
          <w:bCs/>
          <w:sz w:val="16"/>
          <w:szCs w:val="16"/>
        </w:rPr>
      </w:pPr>
    </w:p>
    <w:p w14:paraId="48AAF7BF" w14:textId="77777777" w:rsidR="008A0963" w:rsidRDefault="008A0963" w:rsidP="008A0963">
      <w:pPr>
        <w:spacing w:line="276" w:lineRule="auto"/>
        <w:jc w:val="center"/>
        <w:rPr>
          <w:rFonts w:cs="Tahoma"/>
          <w:b/>
          <w:sz w:val="24"/>
          <w:u w:val="single"/>
        </w:rPr>
      </w:pPr>
      <w:r w:rsidRPr="009B0166">
        <w:rPr>
          <w:rFonts w:cs="Tahoma"/>
          <w:b/>
          <w:sz w:val="24"/>
          <w:u w:val="single"/>
        </w:rPr>
        <w:t xml:space="preserve">OŚWIADCZAM, </w:t>
      </w:r>
      <w:r>
        <w:rPr>
          <w:rFonts w:cs="Tahoma"/>
          <w:b/>
          <w:sz w:val="24"/>
          <w:u w:val="single"/>
        </w:rPr>
        <w:t>że</w:t>
      </w:r>
      <w:r w:rsidRPr="009B0166">
        <w:rPr>
          <w:rFonts w:cs="Tahoma"/>
          <w:b/>
          <w:sz w:val="24"/>
          <w:u w:val="single"/>
        </w:rPr>
        <w:t>:</w:t>
      </w:r>
    </w:p>
    <w:p w14:paraId="61EF3AD1" w14:textId="77777777" w:rsidR="008A0963" w:rsidRPr="008A0963" w:rsidRDefault="008A0963" w:rsidP="008A0963">
      <w:pPr>
        <w:spacing w:line="288" w:lineRule="auto"/>
        <w:ind w:left="284" w:hanging="284"/>
        <w:rPr>
          <w:rFonts w:cs="Tahoma"/>
          <w:sz w:val="18"/>
          <w:szCs w:val="18"/>
        </w:rPr>
      </w:pPr>
      <w:r w:rsidRPr="008A0963">
        <w:rPr>
          <w:rFonts w:cs="Tahoma"/>
          <w:color w:val="FF0000"/>
          <w:sz w:val="24"/>
        </w:rPr>
        <w:t>*</w:t>
      </w:r>
      <w:r>
        <w:rPr>
          <w:rFonts w:cs="Tahoma"/>
          <w:color w:val="C00000"/>
          <w:sz w:val="18"/>
          <w:szCs w:val="18"/>
        </w:rPr>
        <w:tab/>
      </w:r>
      <w:r w:rsidRPr="008A0963">
        <w:rPr>
          <w:rFonts w:cs="Tahoma"/>
          <w:b/>
          <w:bCs/>
          <w:sz w:val="18"/>
          <w:szCs w:val="18"/>
        </w:rPr>
        <w:t>AKTUALNE / NIEAKTUALNE</w:t>
      </w:r>
      <w:r>
        <w:rPr>
          <w:rFonts w:cs="Tahoma"/>
          <w:sz w:val="18"/>
          <w:szCs w:val="18"/>
        </w:rPr>
        <w:t xml:space="preserve"> </w:t>
      </w:r>
      <w:r w:rsidRPr="008A0963">
        <w:rPr>
          <w:rFonts w:cs="Tahoma"/>
          <w:szCs w:val="20"/>
        </w:rPr>
        <w:t>są informacje zawarte w oświadczeniu, o którym mowa w</w:t>
      </w:r>
      <w:r w:rsidRPr="008A0963">
        <w:rPr>
          <w:rFonts w:cs="Tahoma"/>
          <w:color w:val="000000"/>
          <w:szCs w:val="20"/>
        </w:rPr>
        <w:t xml:space="preserve"> art. 125 ust. 1 ustawy </w:t>
      </w:r>
      <w:proofErr w:type="spellStart"/>
      <w:r w:rsidRPr="008A0963">
        <w:rPr>
          <w:rFonts w:cs="Tahoma"/>
          <w:color w:val="000000"/>
          <w:szCs w:val="20"/>
        </w:rPr>
        <w:t>Pzp</w:t>
      </w:r>
      <w:proofErr w:type="spellEnd"/>
      <w:r w:rsidRPr="008A0963">
        <w:rPr>
          <w:rFonts w:cs="Tahoma"/>
          <w:color w:val="000000"/>
          <w:szCs w:val="20"/>
        </w:rPr>
        <w:t xml:space="preserve"> w zakresie podstaw wykluczenia z postępowania</w:t>
      </w:r>
      <w:r w:rsidRPr="008A0963">
        <w:rPr>
          <w:rFonts w:cs="Tahoma"/>
          <w:sz w:val="18"/>
          <w:szCs w:val="18"/>
        </w:rPr>
        <w:t>, określonych w:</w:t>
      </w:r>
    </w:p>
    <w:p w14:paraId="31B05B5D" w14:textId="77777777" w:rsidR="008A0963" w:rsidRPr="008A0963" w:rsidRDefault="008A0963">
      <w:pPr>
        <w:pStyle w:val="p2"/>
        <w:numPr>
          <w:ilvl w:val="0"/>
          <w:numId w:val="139"/>
        </w:numPr>
        <w:spacing w:before="0" w:beforeAutospacing="0" w:after="0" w:afterAutospacing="0" w:line="288" w:lineRule="auto"/>
        <w:ind w:left="567" w:hanging="283"/>
        <w:rPr>
          <w:rFonts w:ascii="Tahoma" w:hAnsi="Tahoma" w:cs="Tahoma"/>
          <w:sz w:val="18"/>
          <w:szCs w:val="18"/>
        </w:rPr>
      </w:pPr>
      <w:r w:rsidRPr="008A0963">
        <w:rPr>
          <w:rFonts w:ascii="Tahoma" w:hAnsi="Tahoma" w:cs="Tahoma"/>
          <w:sz w:val="18"/>
          <w:szCs w:val="18"/>
        </w:rPr>
        <w:t>art. 108 ust. 1 pkt 3 ustawy,</w:t>
      </w:r>
    </w:p>
    <w:p w14:paraId="55ADC6CA" w14:textId="77777777" w:rsidR="008A0963" w:rsidRPr="008A0963" w:rsidRDefault="008A0963">
      <w:pPr>
        <w:pStyle w:val="p2"/>
        <w:numPr>
          <w:ilvl w:val="0"/>
          <w:numId w:val="139"/>
        </w:numPr>
        <w:spacing w:before="0" w:beforeAutospacing="0" w:after="0" w:afterAutospacing="0" w:line="288" w:lineRule="auto"/>
        <w:ind w:left="567" w:hanging="283"/>
        <w:jc w:val="both"/>
        <w:rPr>
          <w:rFonts w:ascii="Tahoma" w:hAnsi="Tahoma" w:cs="Tahoma"/>
          <w:sz w:val="18"/>
          <w:szCs w:val="18"/>
        </w:rPr>
      </w:pPr>
      <w:r w:rsidRPr="008A0963">
        <w:rPr>
          <w:rFonts w:ascii="Tahoma" w:hAnsi="Tahoma" w:cs="Tahoma"/>
          <w:sz w:val="18"/>
          <w:szCs w:val="18"/>
        </w:rPr>
        <w:t>art. 108 ust. 1 pkt 4 ustawy, dotyczących orzeczenia zakazu ubiegania się o zamówienie publiczne tytułem środka zapobiegawczego,</w:t>
      </w:r>
    </w:p>
    <w:p w14:paraId="06B02295" w14:textId="77777777" w:rsidR="008A0963" w:rsidRPr="008A0963" w:rsidRDefault="008A0963">
      <w:pPr>
        <w:pStyle w:val="p2"/>
        <w:numPr>
          <w:ilvl w:val="0"/>
          <w:numId w:val="139"/>
        </w:numPr>
        <w:spacing w:before="0" w:beforeAutospacing="0" w:after="0" w:afterAutospacing="0" w:line="288" w:lineRule="auto"/>
        <w:ind w:left="567" w:hanging="283"/>
        <w:jc w:val="both"/>
        <w:rPr>
          <w:rFonts w:ascii="Tahoma" w:hAnsi="Tahoma" w:cs="Tahoma"/>
          <w:sz w:val="18"/>
          <w:szCs w:val="18"/>
        </w:rPr>
      </w:pPr>
      <w:r w:rsidRPr="008A0963">
        <w:rPr>
          <w:rFonts w:ascii="Tahoma" w:hAnsi="Tahoma" w:cs="Tahoma"/>
          <w:sz w:val="18"/>
          <w:szCs w:val="18"/>
        </w:rPr>
        <w:t>art. 108 ust. 1 pkt 5 ustawy, dotyczących zawarcia z innymi wykonawcami porozumienia mającego na celu zakłócenie konkurencji,</w:t>
      </w:r>
    </w:p>
    <w:p w14:paraId="2E2B5086" w14:textId="77777777" w:rsidR="008A0963" w:rsidRPr="008A0963" w:rsidRDefault="008A0963">
      <w:pPr>
        <w:pStyle w:val="p2"/>
        <w:numPr>
          <w:ilvl w:val="0"/>
          <w:numId w:val="139"/>
        </w:numPr>
        <w:spacing w:before="0" w:beforeAutospacing="0" w:after="0" w:afterAutospacing="0" w:line="288" w:lineRule="auto"/>
        <w:ind w:left="567" w:hanging="283"/>
        <w:jc w:val="both"/>
        <w:rPr>
          <w:rFonts w:ascii="Tahoma" w:hAnsi="Tahoma" w:cs="Tahoma"/>
          <w:sz w:val="18"/>
          <w:szCs w:val="18"/>
        </w:rPr>
      </w:pPr>
      <w:r w:rsidRPr="008A0963">
        <w:rPr>
          <w:rFonts w:ascii="Tahoma" w:hAnsi="Tahoma" w:cs="Tahoma"/>
          <w:sz w:val="18"/>
          <w:szCs w:val="18"/>
        </w:rPr>
        <w:t>art. 108 ust. 1 pkt 6 ustawy,</w:t>
      </w:r>
    </w:p>
    <w:p w14:paraId="4EBCE677" w14:textId="052B4088" w:rsidR="008A0963" w:rsidRPr="008A0963" w:rsidRDefault="008A0963">
      <w:pPr>
        <w:pStyle w:val="p2"/>
        <w:numPr>
          <w:ilvl w:val="0"/>
          <w:numId w:val="139"/>
        </w:numPr>
        <w:spacing w:before="0" w:beforeAutospacing="0" w:after="0" w:afterAutospacing="0" w:line="288" w:lineRule="auto"/>
        <w:ind w:left="567" w:hanging="283"/>
        <w:jc w:val="both"/>
        <w:rPr>
          <w:rFonts w:ascii="Tahoma" w:hAnsi="Tahoma" w:cs="Tahoma"/>
          <w:sz w:val="18"/>
          <w:szCs w:val="18"/>
        </w:rPr>
      </w:pPr>
      <w:r w:rsidRPr="008A0963">
        <w:rPr>
          <w:rFonts w:ascii="Tahoma" w:hAnsi="Tahoma" w:cs="Tahoma"/>
          <w:sz w:val="18"/>
          <w:szCs w:val="18"/>
        </w:rPr>
        <w:t>art. 5k Rozporządzenia Rady (UE) nr 833/2014 z dnia 31 lipca 2014 r. dotyczącego środków ograniczających w związku z</w:t>
      </w:r>
      <w:r>
        <w:rPr>
          <w:rFonts w:ascii="Tahoma" w:hAnsi="Tahoma" w:cs="Tahoma"/>
          <w:sz w:val="18"/>
          <w:szCs w:val="18"/>
        </w:rPr>
        <w:t> </w:t>
      </w:r>
      <w:r w:rsidRPr="008A0963">
        <w:rPr>
          <w:rFonts w:ascii="Tahoma" w:hAnsi="Tahoma" w:cs="Tahoma"/>
          <w:sz w:val="18"/>
          <w:szCs w:val="18"/>
        </w:rPr>
        <w:t>działaniami Rosji destabilizującymi sytuację na Ukrainie, dodanym Rozporządzeniem Rady (UE) 2022/576 z dnia 8</w:t>
      </w:r>
      <w:r>
        <w:rPr>
          <w:rFonts w:ascii="Tahoma" w:hAnsi="Tahoma" w:cs="Tahoma"/>
          <w:sz w:val="18"/>
          <w:szCs w:val="18"/>
        </w:rPr>
        <w:t> </w:t>
      </w:r>
      <w:r w:rsidRPr="008A0963">
        <w:rPr>
          <w:rFonts w:ascii="Tahoma" w:hAnsi="Tahoma" w:cs="Tahoma"/>
          <w:sz w:val="18"/>
          <w:szCs w:val="18"/>
        </w:rPr>
        <w:t>kwietnia 2022 r. w sprawie zmiany rozporządzenia (UE) nr 833/2014 dotyczącego środków  ograniczających w związku z</w:t>
      </w:r>
      <w:r>
        <w:rPr>
          <w:rFonts w:ascii="Tahoma" w:hAnsi="Tahoma" w:cs="Tahoma"/>
          <w:sz w:val="18"/>
          <w:szCs w:val="18"/>
        </w:rPr>
        <w:t> </w:t>
      </w:r>
      <w:r w:rsidRPr="008A0963">
        <w:rPr>
          <w:rFonts w:ascii="Tahoma" w:hAnsi="Tahoma" w:cs="Tahoma"/>
          <w:sz w:val="18"/>
          <w:szCs w:val="18"/>
        </w:rPr>
        <w:t>działaniami Rosji destabilizującymi sytuację na Ukrainie (Dz. Urz. UE nr L 111 z 8.04.2022 r. str. 1) i art. 7 ust. 1 ustawy z dnia 13 kwietnia 2022r. o szczególnych rozwiązaniach w zakresie przeciwdziałania wspieraniu agresji na Ukrainę oraz</w:t>
      </w:r>
      <w:r w:rsidR="00FF7223">
        <w:rPr>
          <w:rFonts w:ascii="Tahoma" w:hAnsi="Tahoma" w:cs="Tahoma"/>
          <w:sz w:val="18"/>
          <w:szCs w:val="18"/>
        </w:rPr>
        <w:t> </w:t>
      </w:r>
      <w:r w:rsidRPr="008A0963">
        <w:rPr>
          <w:rFonts w:ascii="Tahoma" w:hAnsi="Tahoma" w:cs="Tahoma"/>
          <w:sz w:val="18"/>
          <w:szCs w:val="18"/>
        </w:rPr>
        <w:t>służących ochronie bezpieczeństwa narodowego.</w:t>
      </w:r>
    </w:p>
    <w:p w14:paraId="3FE24F81" w14:textId="77777777" w:rsidR="008A0963" w:rsidRPr="008A0963" w:rsidRDefault="008A0963">
      <w:pPr>
        <w:pStyle w:val="p2"/>
        <w:numPr>
          <w:ilvl w:val="0"/>
          <w:numId w:val="139"/>
        </w:numPr>
        <w:spacing w:before="0" w:beforeAutospacing="0" w:after="0" w:afterAutospacing="0" w:line="288" w:lineRule="auto"/>
        <w:ind w:left="567" w:hanging="283"/>
        <w:jc w:val="both"/>
        <w:rPr>
          <w:rFonts w:ascii="Tahoma" w:hAnsi="Tahoma" w:cs="Tahoma"/>
          <w:sz w:val="18"/>
          <w:szCs w:val="18"/>
        </w:rPr>
      </w:pPr>
      <w:r w:rsidRPr="008A0963">
        <w:rPr>
          <w:rFonts w:ascii="Tahoma" w:hAnsi="Tahoma" w:cs="Tahoma"/>
          <w:spacing w:val="1"/>
          <w:sz w:val="18"/>
          <w:szCs w:val="18"/>
        </w:rPr>
        <w:t xml:space="preserve">w art. 7 ust. 1 </w:t>
      </w:r>
      <w:r w:rsidRPr="008A0963">
        <w:rPr>
          <w:rFonts w:ascii="Tahoma" w:hAnsi="Tahoma" w:cs="Tahoma"/>
          <w:bCs/>
          <w:sz w:val="18"/>
          <w:szCs w:val="18"/>
        </w:rPr>
        <w:t>ustawy z dnia</w:t>
      </w:r>
      <w:r w:rsidRPr="008A0963">
        <w:rPr>
          <w:rFonts w:ascii="Tahoma" w:hAnsi="Tahoma" w:cs="Tahoma"/>
          <w:b/>
          <w:sz w:val="18"/>
          <w:szCs w:val="18"/>
        </w:rPr>
        <w:t xml:space="preserve"> </w:t>
      </w:r>
      <w:r w:rsidRPr="008A0963">
        <w:rPr>
          <w:rFonts w:ascii="Tahoma" w:hAnsi="Tahoma" w:cs="Tahoma"/>
          <w:bCs/>
          <w:sz w:val="18"/>
          <w:szCs w:val="18"/>
        </w:rPr>
        <w:t>13 kwietnia 2022 roku o szczególnych rozwiązaniach w zakresie przeciwdziałania wspieraniu agresji na Ukrainę oraz służących ochronie bezpieczeństwa narodowego</w:t>
      </w:r>
    </w:p>
    <w:p w14:paraId="6810CD65" w14:textId="77777777" w:rsidR="008A0963" w:rsidRPr="009D4911" w:rsidRDefault="008A0963" w:rsidP="008A0963">
      <w:pPr>
        <w:spacing w:before="60" w:after="60" w:line="276" w:lineRule="auto"/>
        <w:rPr>
          <w:rFonts w:cs="Tahoma"/>
          <w:sz w:val="18"/>
          <w:szCs w:val="18"/>
        </w:rPr>
      </w:pPr>
      <w:r w:rsidRPr="009E6262">
        <w:rPr>
          <w:rFonts w:cs="Tahoma"/>
          <w:b/>
        </w:rPr>
        <w:t>*</w:t>
      </w:r>
      <w:r w:rsidRPr="009E6262">
        <w:rPr>
          <w:rFonts w:cs="Tahoma"/>
          <w:b/>
          <w:vertAlign w:val="superscript"/>
        </w:rPr>
        <w:t>)</w:t>
      </w:r>
      <w:r w:rsidRPr="009E6262">
        <w:rPr>
          <w:rFonts w:cs="Tahoma"/>
          <w:b/>
          <w:color w:val="FF0000"/>
          <w:u w:val="single"/>
        </w:rPr>
        <w:t xml:space="preserve"> </w:t>
      </w:r>
      <w:r w:rsidRPr="009E6262">
        <w:rPr>
          <w:rFonts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cs="Tahoma"/>
          <w:color w:val="FF0000"/>
        </w:rPr>
        <w:t xml:space="preserve"> – </w:t>
      </w:r>
      <w:r w:rsidRPr="009E6262">
        <w:rPr>
          <w:rFonts w:cs="Tahoma"/>
          <w:i/>
          <w:sz w:val="16"/>
          <w:szCs w:val="16"/>
        </w:rPr>
        <w:t>niepotrzebne</w:t>
      </w:r>
      <w:r w:rsidRPr="009E6262">
        <w:rPr>
          <w:rFonts w:cs="Tahoma"/>
          <w:b/>
          <w:i/>
          <w:sz w:val="16"/>
          <w:szCs w:val="16"/>
        </w:rPr>
        <w:t xml:space="preserve"> skreślić</w:t>
      </w:r>
    </w:p>
    <w:p w14:paraId="67A48B1C" w14:textId="77777777" w:rsidR="008A0963" w:rsidRDefault="008A0963" w:rsidP="008A0963">
      <w:pPr>
        <w:spacing w:line="276" w:lineRule="auto"/>
        <w:rPr>
          <w:rFonts w:cs="Tahoma"/>
          <w:sz w:val="16"/>
          <w:szCs w:val="16"/>
        </w:rPr>
      </w:pPr>
      <w:r>
        <w:rPr>
          <w:rFonts w:cs="Tahoma"/>
          <w:b/>
          <w:bCs/>
          <w:i/>
          <w:iCs/>
          <w:sz w:val="16"/>
          <w:szCs w:val="16"/>
        </w:rPr>
        <w:t>Uwaga! Oświadczenie należy podpisać:</w:t>
      </w:r>
    </w:p>
    <w:p w14:paraId="2E798ED5" w14:textId="77777777" w:rsidR="008A0963" w:rsidRDefault="008A0963" w:rsidP="008A0963">
      <w:pPr>
        <w:spacing w:line="276" w:lineRule="auto"/>
        <w:rPr>
          <w:rFonts w:cs="Tahoma"/>
          <w:sz w:val="16"/>
          <w:szCs w:val="16"/>
        </w:rPr>
      </w:pPr>
      <w:r>
        <w:rPr>
          <w:rFonts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08695D2B" w14:textId="77777777" w:rsidR="008A0963" w:rsidRDefault="008A0963" w:rsidP="008A0963">
      <w:pPr>
        <w:spacing w:before="40" w:after="40" w:line="276" w:lineRule="auto"/>
        <w:rPr>
          <w:rFonts w:cs="Tahoma"/>
          <w:sz w:val="18"/>
          <w:szCs w:val="18"/>
        </w:rPr>
      </w:pPr>
      <w:r>
        <w:rPr>
          <w:rFonts w:cs="Tahoma"/>
          <w:sz w:val="18"/>
          <w:szCs w:val="18"/>
        </w:rPr>
        <w:tab/>
      </w:r>
      <w:r>
        <w:rPr>
          <w:rFonts w:cs="Tahoma"/>
          <w:sz w:val="18"/>
          <w:szCs w:val="18"/>
        </w:rPr>
        <w:tab/>
      </w:r>
      <w:r>
        <w:rPr>
          <w:rFonts w:cs="Tahoma"/>
          <w:sz w:val="18"/>
          <w:szCs w:val="18"/>
        </w:rPr>
        <w:tab/>
      </w:r>
      <w:r>
        <w:rPr>
          <w:rFonts w:cs="Tahoma"/>
          <w:sz w:val="18"/>
          <w:szCs w:val="18"/>
        </w:rPr>
        <w:tab/>
      </w:r>
      <w:r>
        <w:rPr>
          <w:rFonts w:cs="Tahoma"/>
          <w:sz w:val="18"/>
          <w:szCs w:val="18"/>
        </w:rPr>
        <w:tab/>
      </w:r>
      <w:r>
        <w:rPr>
          <w:rFonts w:cs="Tahoma"/>
          <w:sz w:val="18"/>
          <w:szCs w:val="18"/>
        </w:rPr>
        <w:tab/>
      </w:r>
      <w:r>
        <w:rPr>
          <w:rFonts w:cs="Tahoma"/>
          <w:sz w:val="18"/>
          <w:szCs w:val="18"/>
        </w:rPr>
        <w:tab/>
        <w:t>Podpisano..........................................................</w:t>
      </w:r>
    </w:p>
    <w:p w14:paraId="4792F81A" w14:textId="4D2801A7" w:rsidR="008A0963" w:rsidRDefault="008A0963" w:rsidP="008A0963">
      <w:pPr>
        <w:spacing w:line="240" w:lineRule="auto"/>
        <w:jc w:val="left"/>
        <w:rPr>
          <w:rFonts w:cs="Tahoma"/>
          <w:b/>
          <w:szCs w:val="20"/>
          <w:u w:val="single"/>
        </w:rPr>
      </w:pPr>
      <w:r>
        <w:rPr>
          <w:rFonts w:cs="Tahoma"/>
          <w:sz w:val="16"/>
          <w:szCs w:val="16"/>
        </w:rPr>
        <w:tab/>
      </w:r>
      <w:r>
        <w:rPr>
          <w:rFonts w:cs="Tahoma"/>
          <w:sz w:val="16"/>
          <w:szCs w:val="16"/>
        </w:rPr>
        <w:tab/>
      </w:r>
      <w:r>
        <w:rPr>
          <w:rFonts w:cs="Tahoma"/>
          <w:i/>
          <w:sz w:val="16"/>
          <w:szCs w:val="16"/>
        </w:rPr>
        <w:t>/przedstawiciel podmiotu udostepniającego zasoby określony aktem rejestrowym lub przedstawiciel upełnomocniony/</w:t>
      </w:r>
    </w:p>
    <w:p w14:paraId="337C43EA" w14:textId="77777777" w:rsidR="000379E9" w:rsidRDefault="000379E9">
      <w:pPr>
        <w:spacing w:line="240" w:lineRule="auto"/>
        <w:jc w:val="left"/>
        <w:rPr>
          <w:rFonts w:cs="Tahoma"/>
          <w:b/>
          <w:szCs w:val="20"/>
          <w:u w:val="single"/>
        </w:rPr>
      </w:pPr>
      <w:r>
        <w:rPr>
          <w:rFonts w:cs="Tahoma"/>
          <w:b/>
          <w:szCs w:val="20"/>
          <w:u w:val="single"/>
        </w:rPr>
        <w:br w:type="page"/>
      </w:r>
    </w:p>
    <w:p w14:paraId="3BE42E09" w14:textId="3B688327" w:rsidR="00E07C1E" w:rsidRDefault="00E07C1E" w:rsidP="008A0963">
      <w:pPr>
        <w:spacing w:line="240" w:lineRule="auto"/>
        <w:jc w:val="right"/>
        <w:rPr>
          <w:rFonts w:cs="Tahoma"/>
          <w:sz w:val="10"/>
          <w:szCs w:val="10"/>
        </w:rPr>
      </w:pPr>
      <w:r>
        <w:rPr>
          <w:rFonts w:cs="Tahoma"/>
          <w:b/>
          <w:szCs w:val="20"/>
          <w:u w:val="single"/>
        </w:rPr>
        <w:lastRenderedPageBreak/>
        <w:t>Druk Nr 4</w:t>
      </w:r>
    </w:p>
    <w:p w14:paraId="64A734A1" w14:textId="77777777" w:rsidR="00E07C1E" w:rsidRDefault="00E07C1E" w:rsidP="00D61057">
      <w:pPr>
        <w:spacing w:before="40" w:after="40" w:line="276" w:lineRule="auto"/>
        <w:rPr>
          <w:rFonts w:cs="Tahoma"/>
          <w:szCs w:val="20"/>
        </w:rPr>
      </w:pPr>
    </w:p>
    <w:p w14:paraId="3F0D2AB6" w14:textId="60F651A6" w:rsidR="00FD3817" w:rsidRDefault="00FD3817" w:rsidP="00D61057">
      <w:pPr>
        <w:spacing w:before="40" w:after="40" w:line="276" w:lineRule="auto"/>
        <w:rPr>
          <w:rFonts w:cs="Tahoma"/>
          <w:szCs w:val="20"/>
        </w:rPr>
      </w:pPr>
      <w:r>
        <w:rPr>
          <w:rFonts w:cs="Tahoma"/>
          <w:szCs w:val="20"/>
        </w:rPr>
        <w:t>L. dz. …............................................</w:t>
      </w:r>
      <w:r>
        <w:rPr>
          <w:rFonts w:cs="Tahoma"/>
          <w:szCs w:val="20"/>
        </w:rPr>
        <w:tab/>
      </w:r>
      <w:r>
        <w:rPr>
          <w:rFonts w:cs="Tahoma"/>
          <w:szCs w:val="20"/>
        </w:rPr>
        <w:tab/>
        <w:t>[Miejscowość, data,] …....................................................</w:t>
      </w:r>
    </w:p>
    <w:p w14:paraId="772C651A" w14:textId="77777777" w:rsidR="00FD3817" w:rsidRDefault="00FD3817" w:rsidP="00D61057">
      <w:pPr>
        <w:spacing w:before="40" w:after="40" w:line="276" w:lineRule="auto"/>
        <w:jc w:val="center"/>
        <w:rPr>
          <w:rFonts w:cs="Tahoma"/>
          <w:b/>
          <w:sz w:val="28"/>
          <w:szCs w:val="28"/>
        </w:rPr>
      </w:pPr>
      <w:r>
        <w:rPr>
          <w:rFonts w:cs="Tahoma"/>
          <w:b/>
          <w:sz w:val="28"/>
          <w:szCs w:val="28"/>
        </w:rPr>
        <w:t xml:space="preserve">PEŁNOMOCNICTWO </w:t>
      </w:r>
    </w:p>
    <w:p w14:paraId="7D2F803E" w14:textId="77777777" w:rsidR="00FD3817" w:rsidRDefault="00FD3817" w:rsidP="00D61057">
      <w:pPr>
        <w:spacing w:before="40" w:after="40" w:line="276" w:lineRule="auto"/>
        <w:rPr>
          <w:rFonts w:cs="Tahoma"/>
        </w:rPr>
      </w:pPr>
      <w:r>
        <w:rPr>
          <w:rFonts w:cs="Tahoma"/>
          <w:b/>
        </w:rPr>
        <w:t xml:space="preserve">I. </w:t>
      </w:r>
      <w:r>
        <w:rPr>
          <w:rFonts w:cs="Tahoma"/>
          <w:u w:val="single"/>
        </w:rPr>
        <w:t>My, niżej wyszczególnieni Wykonawcy / wspólnicy</w:t>
      </w:r>
      <w:r>
        <w:rPr>
          <w:rFonts w:cs="Tahoma"/>
        </w:rPr>
        <w:t>:</w:t>
      </w:r>
      <w:r>
        <w:rPr>
          <w:rFonts w:cs="Tahoma"/>
          <w:b/>
        </w:rPr>
        <w:t xml:space="preserve"> *</w:t>
      </w:r>
      <w:r>
        <w:rPr>
          <w:rFonts w:cs="Tahoma"/>
          <w:b/>
          <w:vertAlign w:val="superscript"/>
        </w:rPr>
        <w:t>)</w:t>
      </w:r>
      <w:r>
        <w:rPr>
          <w:rFonts w:cs="Tahoma"/>
          <w:b/>
        </w:rPr>
        <w:t xml:space="preserve"> działający wspólnie</w:t>
      </w:r>
    </w:p>
    <w:p w14:paraId="2257B6A6" w14:textId="77777777" w:rsidR="00FD3817" w:rsidRDefault="00FD3817" w:rsidP="00D61057">
      <w:pPr>
        <w:spacing w:before="40" w:after="40" w:line="276" w:lineRule="auto"/>
        <w:ind w:firstLine="284"/>
        <w:rPr>
          <w:rFonts w:cs="Tahoma"/>
          <w:i/>
        </w:rPr>
      </w:pPr>
      <w:r>
        <w:rPr>
          <w:rFonts w:cs="Tahoma"/>
          <w:b/>
        </w:rPr>
        <w:t>1</w:t>
      </w:r>
      <w:r>
        <w:rPr>
          <w:rFonts w:cs="Tahoma"/>
        </w:rPr>
        <w:t>. …....................................................................................................................................................</w:t>
      </w:r>
    </w:p>
    <w:p w14:paraId="1A06B5FB" w14:textId="77777777" w:rsidR="00FD3817" w:rsidRDefault="00FD3817" w:rsidP="00D61057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>
        <w:rPr>
          <w:rFonts w:cs="Tahoma"/>
          <w:i/>
          <w:sz w:val="16"/>
          <w:szCs w:val="16"/>
        </w:rPr>
        <w:t>[pełna nazwa Wykonawcy / imię i nazwisko wspólnika]</w:t>
      </w:r>
    </w:p>
    <w:p w14:paraId="0E801017" w14:textId="77777777" w:rsidR="00FD3817" w:rsidRDefault="00FD3817" w:rsidP="00D61057">
      <w:pPr>
        <w:spacing w:before="40" w:after="40" w:line="276" w:lineRule="auto"/>
        <w:ind w:left="284"/>
        <w:rPr>
          <w:rFonts w:cs="Tahoma"/>
        </w:rPr>
      </w:pPr>
      <w:r>
        <w:rPr>
          <w:rFonts w:cs="Tahoma"/>
        </w:rPr>
        <w:t>reprezentowany przez:</w:t>
      </w:r>
      <w:r>
        <w:rPr>
          <w:rFonts w:cs="Tahoma"/>
        </w:rPr>
        <w:tab/>
        <w:t>a) …................................................................................................</w:t>
      </w:r>
    </w:p>
    <w:p w14:paraId="61F5F4C8" w14:textId="77777777" w:rsidR="00FD3817" w:rsidRDefault="00FD3817" w:rsidP="00D61057">
      <w:pPr>
        <w:spacing w:before="40" w:after="40" w:line="276" w:lineRule="auto"/>
        <w:ind w:left="709"/>
        <w:rPr>
          <w:rFonts w:cs="Tahoma"/>
        </w:rPr>
      </w:pP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  <w:t>b) …................................................................................................</w:t>
      </w:r>
    </w:p>
    <w:p w14:paraId="33BC7FDD" w14:textId="77777777" w:rsidR="00FD3817" w:rsidRDefault="00FD3817" w:rsidP="00D61057">
      <w:pPr>
        <w:spacing w:before="40" w:after="40" w:line="276" w:lineRule="auto"/>
        <w:ind w:firstLine="284"/>
        <w:rPr>
          <w:rFonts w:cs="Tahoma"/>
          <w:i/>
        </w:rPr>
      </w:pPr>
      <w:r>
        <w:rPr>
          <w:rFonts w:cs="Tahoma"/>
          <w:b/>
        </w:rPr>
        <w:t>2</w:t>
      </w:r>
      <w:r>
        <w:rPr>
          <w:rFonts w:cs="Tahoma"/>
        </w:rPr>
        <w:t>. …....................................................................................................................................................</w:t>
      </w:r>
    </w:p>
    <w:p w14:paraId="618207A4" w14:textId="77777777" w:rsidR="00FD3817" w:rsidRDefault="00FD3817" w:rsidP="00D61057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>
        <w:rPr>
          <w:rFonts w:cs="Tahoma"/>
          <w:i/>
          <w:sz w:val="16"/>
          <w:szCs w:val="16"/>
        </w:rPr>
        <w:t>[pełna nazwa Wykonawcy / imię i nazwisko wspólnika]</w:t>
      </w:r>
    </w:p>
    <w:p w14:paraId="546C0DEC" w14:textId="77777777" w:rsidR="00FD3817" w:rsidRDefault="00FD3817" w:rsidP="00D61057">
      <w:pPr>
        <w:spacing w:before="40" w:after="40" w:line="276" w:lineRule="auto"/>
        <w:ind w:left="284"/>
        <w:rPr>
          <w:rFonts w:cs="Tahoma"/>
        </w:rPr>
      </w:pPr>
      <w:r>
        <w:rPr>
          <w:rFonts w:cs="Tahoma"/>
        </w:rPr>
        <w:t>reprezentowany przez:</w:t>
      </w:r>
      <w:r>
        <w:rPr>
          <w:rFonts w:cs="Tahoma"/>
        </w:rPr>
        <w:tab/>
        <w:t>a) …................................................................................................</w:t>
      </w:r>
    </w:p>
    <w:p w14:paraId="505EED6D" w14:textId="77777777" w:rsidR="00FD3817" w:rsidRDefault="00FD3817" w:rsidP="00D61057">
      <w:pPr>
        <w:spacing w:before="40" w:after="40" w:line="276" w:lineRule="auto"/>
        <w:ind w:left="709"/>
        <w:rPr>
          <w:rFonts w:cs="Tahoma"/>
        </w:rPr>
      </w:pP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  <w:t>b) …................................................................................................</w:t>
      </w:r>
    </w:p>
    <w:p w14:paraId="64C74E81" w14:textId="77777777" w:rsidR="00FD3817" w:rsidRDefault="00FD3817" w:rsidP="00D61057">
      <w:pPr>
        <w:spacing w:before="40" w:after="40" w:line="276" w:lineRule="auto"/>
        <w:ind w:firstLine="284"/>
        <w:rPr>
          <w:rFonts w:cs="Tahoma"/>
          <w:i/>
        </w:rPr>
      </w:pPr>
      <w:r>
        <w:rPr>
          <w:rFonts w:cs="Tahoma"/>
          <w:b/>
        </w:rPr>
        <w:t>3</w:t>
      </w:r>
      <w:r>
        <w:rPr>
          <w:rFonts w:cs="Tahoma"/>
        </w:rPr>
        <w:t>. …....................................................................................................................................................</w:t>
      </w:r>
    </w:p>
    <w:p w14:paraId="4D1B97E2" w14:textId="77777777" w:rsidR="00FD3817" w:rsidRDefault="00FD3817" w:rsidP="00D61057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>
        <w:rPr>
          <w:rFonts w:cs="Tahoma"/>
          <w:i/>
          <w:sz w:val="16"/>
          <w:szCs w:val="16"/>
        </w:rPr>
        <w:t>[pełna nazwa Wykonawcy / imię i nazwisko wspólnika]</w:t>
      </w:r>
    </w:p>
    <w:p w14:paraId="369E9DF5" w14:textId="77777777" w:rsidR="00FD3817" w:rsidRDefault="00FD3817" w:rsidP="00D61057">
      <w:pPr>
        <w:spacing w:before="40" w:after="40" w:line="276" w:lineRule="auto"/>
        <w:ind w:left="284"/>
        <w:rPr>
          <w:rFonts w:cs="Tahoma"/>
        </w:rPr>
      </w:pPr>
      <w:r>
        <w:rPr>
          <w:rFonts w:cs="Tahoma"/>
        </w:rPr>
        <w:t>reprezentowany przez:</w:t>
      </w:r>
      <w:r>
        <w:rPr>
          <w:rFonts w:cs="Tahoma"/>
        </w:rPr>
        <w:tab/>
        <w:t>a) …................................................................................................</w:t>
      </w:r>
    </w:p>
    <w:p w14:paraId="7E1E8635" w14:textId="77777777" w:rsidR="00FD3817" w:rsidRDefault="00FD3817" w:rsidP="00D61057">
      <w:pPr>
        <w:spacing w:before="40" w:after="40" w:line="276" w:lineRule="auto"/>
        <w:ind w:left="709"/>
        <w:rPr>
          <w:rFonts w:cs="Tahoma"/>
        </w:rPr>
      </w:pP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  <w:t>b) …................................................................................................</w:t>
      </w:r>
    </w:p>
    <w:p w14:paraId="740FA705" w14:textId="77777777" w:rsidR="00FD3817" w:rsidRDefault="00FD3817" w:rsidP="00D61057">
      <w:pPr>
        <w:spacing w:before="40" w:after="40" w:line="276" w:lineRule="auto"/>
        <w:jc w:val="center"/>
        <w:rPr>
          <w:rFonts w:cs="Tahoma"/>
          <w:b/>
        </w:rPr>
      </w:pPr>
      <w:r>
        <w:rPr>
          <w:rFonts w:cs="Tahoma"/>
          <w:b/>
        </w:rPr>
        <w:t>występujący wspólnie / występujący jako spółka cywilna*</w:t>
      </w:r>
      <w:r>
        <w:rPr>
          <w:rFonts w:cs="Tahoma"/>
          <w:b/>
          <w:vertAlign w:val="superscript"/>
        </w:rPr>
        <w:t>)</w:t>
      </w:r>
    </w:p>
    <w:p w14:paraId="1787701E" w14:textId="78F336AF" w:rsidR="00FD3817" w:rsidRDefault="00FD3817" w:rsidP="00D61057">
      <w:pPr>
        <w:spacing w:before="40" w:after="40" w:line="276" w:lineRule="auto"/>
        <w:rPr>
          <w:rFonts w:cs="Tahoma"/>
        </w:rPr>
      </w:pPr>
      <w:r>
        <w:rPr>
          <w:rFonts w:cs="Tahoma"/>
        </w:rPr>
        <w:t>składamy ofertę wspólną w postępowaniu o udzielenie zamówienia publicznego na wykonanie:</w:t>
      </w:r>
    </w:p>
    <w:p w14:paraId="18207DEC" w14:textId="0EBE69D2" w:rsidR="00FD3817" w:rsidRPr="0083150C" w:rsidRDefault="001A7688" w:rsidP="00D61057">
      <w:pPr>
        <w:spacing w:line="276" w:lineRule="auto"/>
        <w:jc w:val="center"/>
        <w:rPr>
          <w:rFonts w:cs="Tahoma"/>
          <w:b/>
          <w:i/>
          <w:iCs/>
          <w:color w:val="0000FF"/>
          <w:szCs w:val="20"/>
        </w:rPr>
      </w:pPr>
      <w:r w:rsidRPr="00AE5025">
        <w:rPr>
          <w:rFonts w:cs="Tahoma"/>
          <w:b/>
          <w:i/>
          <w:iCs/>
          <w:color w:val="0000FF"/>
          <w:sz w:val="22"/>
          <w:szCs w:val="22"/>
        </w:rPr>
        <w:t xml:space="preserve">Zimowe utrzymanie dróg powiatowych </w:t>
      </w:r>
      <w:r>
        <w:rPr>
          <w:rFonts w:cs="Tahoma"/>
          <w:b/>
          <w:i/>
          <w:iCs/>
          <w:color w:val="0000FF"/>
          <w:sz w:val="22"/>
          <w:szCs w:val="22"/>
        </w:rPr>
        <w:t>w</w:t>
      </w:r>
      <w:r w:rsidRPr="00AE5025">
        <w:rPr>
          <w:rFonts w:cs="Tahoma"/>
          <w:b/>
          <w:i/>
          <w:iCs/>
          <w:color w:val="0000FF"/>
          <w:sz w:val="22"/>
          <w:szCs w:val="22"/>
        </w:rPr>
        <w:t xml:space="preserve"> Powi</w:t>
      </w:r>
      <w:r>
        <w:rPr>
          <w:rFonts w:cs="Tahoma"/>
          <w:b/>
          <w:i/>
          <w:iCs/>
          <w:color w:val="0000FF"/>
          <w:sz w:val="22"/>
          <w:szCs w:val="22"/>
        </w:rPr>
        <w:t xml:space="preserve">ecie </w:t>
      </w:r>
      <w:r w:rsidRPr="00AE5025">
        <w:rPr>
          <w:rFonts w:cs="Tahoma"/>
          <w:b/>
          <w:i/>
          <w:iCs/>
          <w:color w:val="0000FF"/>
          <w:sz w:val="22"/>
          <w:szCs w:val="22"/>
        </w:rPr>
        <w:t>Kędzierzyńsko-Kozielski</w:t>
      </w:r>
      <w:r>
        <w:rPr>
          <w:rFonts w:cs="Tahoma"/>
          <w:b/>
          <w:i/>
          <w:iCs/>
          <w:color w:val="0000FF"/>
          <w:sz w:val="22"/>
          <w:szCs w:val="22"/>
        </w:rPr>
        <w:t xml:space="preserve">m </w:t>
      </w:r>
      <w:r w:rsidRPr="00AE5025">
        <w:rPr>
          <w:rFonts w:cs="Tahoma"/>
          <w:b/>
          <w:i/>
          <w:iCs/>
          <w:color w:val="0000FF"/>
          <w:sz w:val="22"/>
          <w:szCs w:val="22"/>
        </w:rPr>
        <w:t>w sezonie zimowym 2023-2024</w:t>
      </w:r>
      <w:r>
        <w:rPr>
          <w:rFonts w:cs="Tahoma"/>
          <w:b/>
          <w:i/>
          <w:iCs/>
          <w:color w:val="0000FF"/>
          <w:sz w:val="22"/>
          <w:szCs w:val="22"/>
        </w:rPr>
        <w:t xml:space="preserve"> </w:t>
      </w:r>
      <w:r w:rsidRPr="00AE5025">
        <w:rPr>
          <w:rFonts w:cs="Tahoma"/>
          <w:b/>
          <w:i/>
          <w:iCs/>
          <w:color w:val="0000FF"/>
          <w:sz w:val="22"/>
          <w:szCs w:val="22"/>
        </w:rPr>
        <w:t>na</w:t>
      </w:r>
      <w:r>
        <w:rPr>
          <w:rFonts w:cs="Tahoma"/>
          <w:b/>
          <w:i/>
          <w:iCs/>
          <w:color w:val="0000FF"/>
          <w:sz w:val="22"/>
          <w:szCs w:val="22"/>
        </w:rPr>
        <w:t> </w:t>
      </w:r>
      <w:r w:rsidRPr="00AE5025">
        <w:rPr>
          <w:rFonts w:cs="Tahoma"/>
          <w:b/>
          <w:i/>
          <w:iCs/>
          <w:color w:val="0000FF"/>
          <w:sz w:val="22"/>
          <w:szCs w:val="22"/>
        </w:rPr>
        <w:t>terenie Gmin: Cisek, Pawłowiczki</w:t>
      </w:r>
    </w:p>
    <w:p w14:paraId="2585DA53" w14:textId="77777777" w:rsidR="00FD3817" w:rsidRPr="00FD3817" w:rsidRDefault="00FD3817" w:rsidP="00D61057">
      <w:pPr>
        <w:spacing w:before="40" w:after="40" w:line="276" w:lineRule="auto"/>
        <w:rPr>
          <w:rFonts w:cs="Tahoma"/>
          <w:sz w:val="16"/>
          <w:szCs w:val="16"/>
        </w:rPr>
      </w:pPr>
    </w:p>
    <w:p w14:paraId="73173612" w14:textId="77777777" w:rsidR="00FD3817" w:rsidRDefault="00FD3817" w:rsidP="00D61057">
      <w:pPr>
        <w:spacing w:before="40" w:after="40" w:line="276" w:lineRule="auto"/>
        <w:jc w:val="center"/>
        <w:rPr>
          <w:rFonts w:cs="Tahoma"/>
          <w:b/>
        </w:rPr>
      </w:pPr>
      <w:r>
        <w:rPr>
          <w:rFonts w:cs="Tahoma"/>
          <w:b/>
        </w:rPr>
        <w:t xml:space="preserve">II. Oświadczamy, że </w:t>
      </w:r>
      <w:r>
        <w:rPr>
          <w:rFonts w:cs="Tahoma"/>
          <w:b/>
          <w:u w:val="single"/>
        </w:rPr>
        <w:t>na Pełnomocnika</w:t>
      </w:r>
      <w:r>
        <w:rPr>
          <w:rFonts w:cs="Tahoma"/>
          <w:b/>
        </w:rPr>
        <w:t xml:space="preserve"> reprezentującego Wykonawców występujących wspólnie / wspólników*</w:t>
      </w:r>
      <w:r>
        <w:rPr>
          <w:rFonts w:cs="Tahoma"/>
          <w:b/>
          <w:vertAlign w:val="superscript"/>
        </w:rPr>
        <w:t xml:space="preserve">) </w:t>
      </w:r>
      <w:r>
        <w:rPr>
          <w:rFonts w:cs="Tahoma"/>
          <w:b/>
        </w:rPr>
        <w:t>w w/w postępowaniu został wyznaczony</w:t>
      </w:r>
    </w:p>
    <w:p w14:paraId="5C8251A4" w14:textId="77777777" w:rsidR="00FD3817" w:rsidRDefault="00FD3817">
      <w:pPr>
        <w:widowControl w:val="0"/>
        <w:numPr>
          <w:ilvl w:val="1"/>
          <w:numId w:val="120"/>
        </w:numPr>
        <w:tabs>
          <w:tab w:val="num" w:pos="561"/>
        </w:tabs>
        <w:snapToGrid w:val="0"/>
        <w:spacing w:before="40" w:after="40" w:line="276" w:lineRule="auto"/>
        <w:ind w:left="540" w:hanging="270"/>
        <w:rPr>
          <w:rFonts w:cs="Tahoma"/>
        </w:rPr>
      </w:pPr>
      <w:r>
        <w:rPr>
          <w:rFonts w:cs="Tahoma"/>
        </w:rPr>
        <w:t>Pełnomocnik …....................................................................................................................</w:t>
      </w:r>
    </w:p>
    <w:p w14:paraId="0E82D939" w14:textId="77777777" w:rsidR="00FD3817" w:rsidRDefault="00FD3817" w:rsidP="00D61057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>
        <w:rPr>
          <w:rFonts w:cs="Tahoma"/>
          <w:i/>
          <w:sz w:val="16"/>
          <w:szCs w:val="16"/>
        </w:rPr>
        <w:t>[pełna nazwa Pełnomocnika]</w:t>
      </w:r>
    </w:p>
    <w:p w14:paraId="4CD40E9D" w14:textId="77777777" w:rsidR="00FD3817" w:rsidRDefault="00FD3817" w:rsidP="00D61057">
      <w:pPr>
        <w:spacing w:before="40" w:after="40" w:line="276" w:lineRule="auto"/>
        <w:ind w:left="374"/>
        <w:rPr>
          <w:rFonts w:cs="Tahoma"/>
          <w:b/>
        </w:rPr>
      </w:pPr>
      <w:r>
        <w:rPr>
          <w:rFonts w:cs="Tahoma"/>
          <w:b/>
          <w:u w:val="single"/>
        </w:rPr>
        <w:t>Pełnomocnik wymieniony powyżej upoważniony jest</w:t>
      </w:r>
      <w:r>
        <w:rPr>
          <w:rFonts w:cs="Tahoma"/>
          <w:b/>
        </w:rPr>
        <w:t xml:space="preserve">: </w:t>
      </w:r>
      <w:r>
        <w:rPr>
          <w:rFonts w:cs="Tahoma"/>
          <w:b/>
        </w:rPr>
        <w:tab/>
      </w:r>
      <w:r>
        <w:rPr>
          <w:rFonts w:cs="Tahoma"/>
          <w:b/>
        </w:rPr>
        <w:tab/>
        <w:t>*</w:t>
      </w:r>
      <w:r>
        <w:rPr>
          <w:rFonts w:cs="Tahoma"/>
          <w:b/>
          <w:vertAlign w:val="superscript"/>
        </w:rPr>
        <w:t>)</w:t>
      </w:r>
      <w:r>
        <w:rPr>
          <w:rFonts w:cs="Tahoma"/>
          <w:b/>
          <w:color w:val="FF0000"/>
          <w:u w:val="single"/>
        </w:rPr>
        <w:t xml:space="preserve"> </w:t>
      </w:r>
      <w:r>
        <w:rPr>
          <w:rFonts w:cs="Tahoma"/>
          <w:b/>
          <w:color w:val="FF0000"/>
          <w:sz w:val="16"/>
          <w:szCs w:val="16"/>
          <w:u w:val="single"/>
        </w:rPr>
        <w:t>WAŻNE</w:t>
      </w:r>
      <w:r>
        <w:rPr>
          <w:rFonts w:cs="Tahoma"/>
          <w:color w:val="FF0000"/>
        </w:rPr>
        <w:t xml:space="preserve"> – </w:t>
      </w:r>
      <w:r>
        <w:rPr>
          <w:rFonts w:cs="Tahoma"/>
          <w:i/>
          <w:sz w:val="16"/>
          <w:szCs w:val="16"/>
        </w:rPr>
        <w:t>niepotrzebne</w:t>
      </w:r>
      <w:r>
        <w:rPr>
          <w:rFonts w:cs="Tahoma"/>
          <w:b/>
          <w:i/>
          <w:sz w:val="16"/>
          <w:szCs w:val="16"/>
        </w:rPr>
        <w:t xml:space="preserve"> skreślić</w:t>
      </w:r>
    </w:p>
    <w:p w14:paraId="7E416BA2" w14:textId="77777777" w:rsidR="00FD3817" w:rsidRDefault="00FD3817" w:rsidP="00D61057">
      <w:pPr>
        <w:numPr>
          <w:ilvl w:val="0"/>
          <w:numId w:val="6"/>
        </w:numPr>
        <w:spacing w:before="40" w:after="40" w:line="276" w:lineRule="auto"/>
        <w:ind w:left="765" w:hanging="391"/>
        <w:rPr>
          <w:rFonts w:cs="Tahoma"/>
          <w:b/>
        </w:rPr>
      </w:pPr>
      <w:r>
        <w:rPr>
          <w:rFonts w:cs="Tahoma"/>
          <w:b/>
        </w:rPr>
        <w:t>Do reprezentowania Wykonawców występujących wspólnie we wszelkich czynnościach związanych z postępowaniem o udzielenie zamówienia publicznego wraz ze złożeniem oferty*</w:t>
      </w:r>
      <w:r>
        <w:rPr>
          <w:rFonts w:cs="Tahoma"/>
          <w:b/>
          <w:vertAlign w:val="superscript"/>
        </w:rPr>
        <w:t>)</w:t>
      </w:r>
      <w:r>
        <w:rPr>
          <w:rFonts w:cs="Tahoma"/>
          <w:b/>
        </w:rPr>
        <w:t>.</w:t>
      </w:r>
    </w:p>
    <w:p w14:paraId="2ECB1472" w14:textId="77777777" w:rsidR="00FD3817" w:rsidRDefault="00FD3817" w:rsidP="00D61057">
      <w:pPr>
        <w:numPr>
          <w:ilvl w:val="0"/>
          <w:numId w:val="6"/>
        </w:numPr>
        <w:spacing w:before="40" w:after="40" w:line="276" w:lineRule="auto"/>
        <w:ind w:left="765" w:hanging="391"/>
        <w:rPr>
          <w:rFonts w:cs="Tahoma"/>
          <w:b/>
        </w:rPr>
      </w:pPr>
      <w:r>
        <w:rPr>
          <w:rFonts w:cs="Tahoma"/>
          <w:b/>
        </w:rPr>
        <w:t>Do zawarcia przyszłej umowy*</w:t>
      </w:r>
      <w:r>
        <w:rPr>
          <w:rFonts w:cs="Tahoma"/>
          <w:b/>
          <w:vertAlign w:val="superscript"/>
        </w:rPr>
        <w:t>)</w:t>
      </w:r>
      <w:r>
        <w:rPr>
          <w:rFonts w:cs="Tahoma"/>
          <w:b/>
        </w:rPr>
        <w:t>.</w:t>
      </w:r>
    </w:p>
    <w:p w14:paraId="3FDC3726" w14:textId="77777777" w:rsidR="00FD3817" w:rsidRDefault="00FD3817" w:rsidP="00D61057">
      <w:pPr>
        <w:numPr>
          <w:ilvl w:val="0"/>
          <w:numId w:val="6"/>
        </w:numPr>
        <w:spacing w:before="40" w:after="40" w:line="276" w:lineRule="auto"/>
        <w:ind w:left="765" w:hanging="391"/>
        <w:rPr>
          <w:rFonts w:cs="Tahoma"/>
          <w:b/>
        </w:rPr>
      </w:pPr>
      <w:r>
        <w:rPr>
          <w:rFonts w:cs="Tahoma"/>
          <w:b/>
        </w:rPr>
        <w:t>Do prowadzenia wszelkiej korespondencji z Zamawiającym*</w:t>
      </w:r>
      <w:r>
        <w:rPr>
          <w:rFonts w:cs="Tahoma"/>
          <w:b/>
          <w:vertAlign w:val="superscript"/>
        </w:rPr>
        <w:t>)</w:t>
      </w:r>
      <w:r>
        <w:rPr>
          <w:rFonts w:cs="Tahoma"/>
          <w:b/>
        </w:rPr>
        <w:t>.</w:t>
      </w:r>
    </w:p>
    <w:p w14:paraId="7E3C8F8F" w14:textId="77777777" w:rsidR="00FD3817" w:rsidRDefault="00FD3817" w:rsidP="00D61057">
      <w:pPr>
        <w:numPr>
          <w:ilvl w:val="0"/>
          <w:numId w:val="6"/>
        </w:numPr>
        <w:spacing w:before="40" w:after="40" w:line="276" w:lineRule="auto"/>
        <w:ind w:left="765" w:hanging="391"/>
        <w:rPr>
          <w:rFonts w:cs="Tahoma"/>
          <w:b/>
        </w:rPr>
      </w:pPr>
      <w:r>
        <w:rPr>
          <w:rFonts w:cs="Tahoma"/>
          <w:b/>
        </w:rPr>
        <w:t>Do składania oświadczeń woli i wiedzy*</w:t>
      </w:r>
      <w:r>
        <w:rPr>
          <w:rFonts w:cs="Tahoma"/>
          <w:b/>
          <w:vertAlign w:val="superscript"/>
        </w:rPr>
        <w:t>)</w:t>
      </w:r>
      <w:r>
        <w:rPr>
          <w:rFonts w:cs="Tahoma"/>
          <w:b/>
        </w:rPr>
        <w:t>.</w:t>
      </w:r>
    </w:p>
    <w:p w14:paraId="745C4A38" w14:textId="77777777" w:rsidR="00FD3817" w:rsidRDefault="00FD3817" w:rsidP="00D61057">
      <w:pPr>
        <w:numPr>
          <w:ilvl w:val="0"/>
          <w:numId w:val="6"/>
        </w:numPr>
        <w:spacing w:before="40" w:after="40" w:line="276" w:lineRule="auto"/>
        <w:ind w:left="765" w:hanging="391"/>
        <w:rPr>
          <w:rFonts w:cs="Tahoma"/>
          <w:b/>
        </w:rPr>
      </w:pPr>
      <w:r>
        <w:rPr>
          <w:rFonts w:cs="Tahoma"/>
          <w:b/>
        </w:rPr>
        <w:t xml:space="preserve">Do reprezentowania Wykonawców występujących wspólnie w zakresie ochrony prawnej </w:t>
      </w:r>
      <w:r>
        <w:rPr>
          <w:rFonts w:cs="Tahoma"/>
          <w:b/>
        </w:rPr>
        <w:br/>
        <w:t xml:space="preserve">tj. do składania </w:t>
      </w:r>
      <w:proofErr w:type="spellStart"/>
      <w:r>
        <w:rPr>
          <w:rFonts w:cs="Tahoma"/>
          <w:b/>
        </w:rPr>
        <w:t>odwołań</w:t>
      </w:r>
      <w:proofErr w:type="spellEnd"/>
      <w:r>
        <w:rPr>
          <w:rFonts w:cs="Tahoma"/>
          <w:b/>
        </w:rPr>
        <w:t>*</w:t>
      </w:r>
      <w:r>
        <w:rPr>
          <w:rFonts w:cs="Tahoma"/>
          <w:b/>
          <w:vertAlign w:val="superscript"/>
        </w:rPr>
        <w:t>)</w:t>
      </w:r>
      <w:r>
        <w:rPr>
          <w:rFonts w:cs="Tahoma"/>
          <w:b/>
        </w:rPr>
        <w:t>.</w:t>
      </w:r>
    </w:p>
    <w:p w14:paraId="13984E7E" w14:textId="77777777" w:rsidR="00FD3817" w:rsidRDefault="00FD3817" w:rsidP="00D61057">
      <w:pPr>
        <w:numPr>
          <w:ilvl w:val="0"/>
          <w:numId w:val="6"/>
        </w:numPr>
        <w:spacing w:before="40" w:after="40" w:line="276" w:lineRule="auto"/>
        <w:ind w:left="765" w:hanging="391"/>
        <w:rPr>
          <w:rFonts w:cs="Tahoma"/>
          <w:b/>
        </w:rPr>
      </w:pPr>
      <w:r>
        <w:rPr>
          <w:rFonts w:cs="Tahoma"/>
          <w:b/>
        </w:rPr>
        <w:t>Do zaciągania zobowiązań w imieniu Wykonawców występujących wspólnie *</w:t>
      </w:r>
      <w:r>
        <w:rPr>
          <w:rFonts w:cs="Tahoma"/>
          <w:b/>
          <w:vertAlign w:val="superscript"/>
        </w:rPr>
        <w:t>)</w:t>
      </w:r>
      <w:r>
        <w:rPr>
          <w:rFonts w:cs="Tahoma"/>
          <w:b/>
        </w:rPr>
        <w:t>.</w:t>
      </w:r>
    </w:p>
    <w:p w14:paraId="5507ECE6" w14:textId="77777777" w:rsidR="00FD3817" w:rsidRDefault="00FD3817" w:rsidP="00D61057">
      <w:pPr>
        <w:numPr>
          <w:ilvl w:val="0"/>
          <w:numId w:val="6"/>
        </w:numPr>
        <w:spacing w:before="40" w:after="40" w:line="276" w:lineRule="auto"/>
        <w:ind w:left="765" w:hanging="391"/>
        <w:rPr>
          <w:rFonts w:cs="Tahoma"/>
          <w:b/>
        </w:rPr>
      </w:pPr>
      <w:r>
        <w:rPr>
          <w:rFonts w:cs="Tahoma"/>
          <w:b/>
        </w:rPr>
        <w:t>Inne upoważnienia…………………………………………………………………………………………*</w:t>
      </w:r>
      <w:r>
        <w:rPr>
          <w:rFonts w:cs="Tahoma"/>
          <w:b/>
          <w:vertAlign w:val="superscript"/>
        </w:rPr>
        <w:t>)</w:t>
      </w:r>
      <w:r>
        <w:rPr>
          <w:rFonts w:cs="Tahoma"/>
          <w:b/>
        </w:rPr>
        <w:t>.</w:t>
      </w:r>
    </w:p>
    <w:p w14:paraId="2C180514" w14:textId="77777777" w:rsidR="00FD3817" w:rsidRDefault="00FD3817" w:rsidP="00D61057">
      <w:pPr>
        <w:spacing w:before="40" w:after="40" w:line="276" w:lineRule="auto"/>
        <w:ind w:left="567" w:hanging="283"/>
        <w:rPr>
          <w:rFonts w:cs="Tahoma"/>
        </w:rPr>
      </w:pPr>
      <w:r>
        <w:rPr>
          <w:rFonts w:cs="Tahoma"/>
          <w:b/>
        </w:rPr>
        <w:t xml:space="preserve">2. </w:t>
      </w:r>
      <w:r>
        <w:rPr>
          <w:rFonts w:cs="Tahoma"/>
        </w:rPr>
        <w:t>Wszyscy Wykonawcy / wspólnicy</w:t>
      </w:r>
      <w:r>
        <w:rPr>
          <w:rFonts w:cs="Tahoma"/>
          <w:b/>
        </w:rPr>
        <w:t>*</w:t>
      </w:r>
      <w:r>
        <w:rPr>
          <w:rFonts w:cs="Tahoma"/>
          <w:b/>
          <w:vertAlign w:val="superscript"/>
        </w:rPr>
        <w:t>)</w:t>
      </w:r>
      <w:r>
        <w:rPr>
          <w:rFonts w:cs="Tahoma"/>
        </w:rPr>
        <w:t xml:space="preserve"> określeni w punkcie </w:t>
      </w:r>
      <w:r>
        <w:rPr>
          <w:rFonts w:cs="Tahoma"/>
          <w:b/>
        </w:rPr>
        <w:t>I</w:t>
      </w:r>
      <w:r>
        <w:rPr>
          <w:rFonts w:cs="Tahoma"/>
        </w:rPr>
        <w:t xml:space="preserve"> ponoszą solidarną odpowiedzialność </w:t>
      </w:r>
      <w:r>
        <w:rPr>
          <w:rFonts w:cs="Tahoma"/>
        </w:rPr>
        <w:br/>
        <w:t>za niewykonanie lub nienależyte wykonanie przedmiotu zamówienia.</w:t>
      </w:r>
    </w:p>
    <w:p w14:paraId="30879BB8" w14:textId="77777777" w:rsidR="00FD3817" w:rsidRDefault="00FD3817" w:rsidP="00D61057">
      <w:pPr>
        <w:spacing w:before="40" w:after="40" w:line="276" w:lineRule="auto"/>
        <w:rPr>
          <w:rFonts w:cs="Tahoma"/>
          <w:u w:val="single"/>
        </w:rPr>
      </w:pPr>
    </w:p>
    <w:p w14:paraId="5D6DB84F" w14:textId="77777777" w:rsidR="00FD3817" w:rsidRDefault="00FD3817" w:rsidP="00D61057">
      <w:pPr>
        <w:spacing w:before="40" w:after="40" w:line="276" w:lineRule="auto"/>
        <w:rPr>
          <w:rFonts w:cs="Tahoma"/>
          <w:sz w:val="16"/>
          <w:szCs w:val="16"/>
          <w:u w:val="single"/>
        </w:rPr>
      </w:pPr>
      <w:r>
        <w:rPr>
          <w:rFonts w:cs="Tahoma"/>
          <w:u w:val="single"/>
        </w:rPr>
        <w:t>Podpisy Wykonawców / wspólników:</w:t>
      </w:r>
      <w:r>
        <w:rPr>
          <w:rFonts w:cs="Tahoma"/>
          <w:b/>
        </w:rPr>
        <w:t xml:space="preserve"> *</w:t>
      </w:r>
      <w:r>
        <w:rPr>
          <w:rFonts w:cs="Tahoma"/>
          <w:b/>
          <w:vertAlign w:val="superscript"/>
        </w:rPr>
        <w:t>)</w:t>
      </w:r>
      <w:r>
        <w:rPr>
          <w:rFonts w:cs="Tahoma"/>
          <w:b/>
        </w:rPr>
        <w:tab/>
      </w:r>
      <w:r>
        <w:rPr>
          <w:rFonts w:cs="Tahoma"/>
          <w:b/>
        </w:rPr>
        <w:tab/>
      </w:r>
      <w:r>
        <w:rPr>
          <w:rFonts w:cs="Tahoma"/>
          <w:b/>
        </w:rPr>
        <w:tab/>
      </w:r>
      <w:r>
        <w:rPr>
          <w:rFonts w:cs="Tahoma"/>
          <w:b/>
        </w:rPr>
        <w:tab/>
      </w:r>
      <w:r>
        <w:rPr>
          <w:rFonts w:cs="Tahoma"/>
          <w:b/>
        </w:rPr>
        <w:tab/>
      </w:r>
      <w:r>
        <w:rPr>
          <w:rFonts w:cs="Tahoma"/>
          <w:b/>
        </w:rPr>
        <w:tab/>
        <w:t>*</w:t>
      </w:r>
      <w:r>
        <w:rPr>
          <w:rFonts w:cs="Tahoma"/>
          <w:b/>
          <w:vertAlign w:val="superscript"/>
        </w:rPr>
        <w:t>)</w:t>
      </w:r>
      <w:r>
        <w:rPr>
          <w:rFonts w:cs="Tahoma"/>
          <w:b/>
        </w:rPr>
        <w:t xml:space="preserve"> </w:t>
      </w:r>
      <w:r>
        <w:rPr>
          <w:rFonts w:cs="Tahoma"/>
          <w:b/>
          <w:color w:val="FF0000"/>
          <w:sz w:val="16"/>
          <w:szCs w:val="16"/>
          <w:u w:val="single"/>
        </w:rPr>
        <w:t>WAŻNE</w:t>
      </w:r>
      <w:r>
        <w:rPr>
          <w:rFonts w:cs="Tahoma"/>
          <w:color w:val="FF0000"/>
        </w:rPr>
        <w:t xml:space="preserve"> – </w:t>
      </w:r>
      <w:r>
        <w:rPr>
          <w:rFonts w:cs="Tahoma"/>
          <w:i/>
          <w:sz w:val="16"/>
          <w:szCs w:val="16"/>
        </w:rPr>
        <w:t>niepotrzebne</w:t>
      </w:r>
      <w:r>
        <w:rPr>
          <w:rFonts w:cs="Tahoma"/>
          <w:b/>
          <w:i/>
          <w:sz w:val="16"/>
          <w:szCs w:val="16"/>
        </w:rPr>
        <w:t xml:space="preserve"> skreślić</w:t>
      </w:r>
    </w:p>
    <w:p w14:paraId="5544A011" w14:textId="77777777" w:rsidR="00FD3817" w:rsidRDefault="00FD3817" w:rsidP="00D61057">
      <w:pPr>
        <w:spacing w:before="40" w:after="40" w:line="276" w:lineRule="auto"/>
        <w:rPr>
          <w:rFonts w:cs="Tahoma"/>
          <w:szCs w:val="20"/>
        </w:rPr>
      </w:pPr>
      <w:r>
        <w:rPr>
          <w:rFonts w:cs="Tahoma"/>
        </w:rPr>
        <w:t>1.</w:t>
      </w:r>
      <w:r>
        <w:rPr>
          <w:rFonts w:cs="Tahoma"/>
        </w:rPr>
        <w:tab/>
        <w:t>a) …...................................................</w:t>
      </w:r>
      <w:r>
        <w:rPr>
          <w:rFonts w:cs="Tahoma"/>
        </w:rPr>
        <w:tab/>
      </w:r>
      <w:r>
        <w:rPr>
          <w:rFonts w:cs="Tahoma"/>
        </w:rPr>
        <w:tab/>
        <w:t>b) …..................................................</w:t>
      </w:r>
    </w:p>
    <w:p w14:paraId="44BD7F32" w14:textId="77777777" w:rsidR="00FD3817" w:rsidRDefault="00FD3817" w:rsidP="00D61057">
      <w:pPr>
        <w:spacing w:before="40" w:after="40" w:line="276" w:lineRule="auto"/>
        <w:rPr>
          <w:rFonts w:cs="Tahoma"/>
        </w:rPr>
      </w:pPr>
      <w:r>
        <w:rPr>
          <w:rFonts w:cs="Tahoma"/>
        </w:rPr>
        <w:t>2.</w:t>
      </w:r>
      <w:r>
        <w:rPr>
          <w:rFonts w:cs="Tahoma"/>
        </w:rPr>
        <w:tab/>
        <w:t>a) …...................................................</w:t>
      </w:r>
      <w:r>
        <w:rPr>
          <w:rFonts w:cs="Tahoma"/>
        </w:rPr>
        <w:tab/>
      </w:r>
      <w:r>
        <w:rPr>
          <w:rFonts w:cs="Tahoma"/>
        </w:rPr>
        <w:tab/>
        <w:t>b) …..................................................</w:t>
      </w:r>
    </w:p>
    <w:p w14:paraId="34C584E5" w14:textId="77777777" w:rsidR="00FD3817" w:rsidRDefault="00FD3817" w:rsidP="00D61057">
      <w:pPr>
        <w:spacing w:before="40" w:after="40" w:line="276" w:lineRule="auto"/>
        <w:rPr>
          <w:rFonts w:cs="Tahoma"/>
        </w:rPr>
      </w:pPr>
      <w:r>
        <w:rPr>
          <w:rFonts w:cs="Tahoma"/>
        </w:rPr>
        <w:t>3.</w:t>
      </w:r>
      <w:r>
        <w:rPr>
          <w:rFonts w:cs="Tahoma"/>
        </w:rPr>
        <w:tab/>
        <w:t>a) …...................................................</w:t>
      </w:r>
      <w:r>
        <w:rPr>
          <w:rFonts w:cs="Tahoma"/>
        </w:rPr>
        <w:tab/>
      </w:r>
      <w:r>
        <w:rPr>
          <w:rFonts w:cs="Tahoma"/>
        </w:rPr>
        <w:tab/>
        <w:t>b) ….................................................</w:t>
      </w:r>
    </w:p>
    <w:p w14:paraId="188815F8" w14:textId="77777777" w:rsidR="00FD3817" w:rsidRDefault="00FD3817" w:rsidP="00D61057">
      <w:pPr>
        <w:spacing w:line="276" w:lineRule="auto"/>
        <w:jc w:val="left"/>
        <w:rPr>
          <w:rFonts w:cs="Tahoma"/>
          <w:bCs/>
          <w:sz w:val="14"/>
          <w:szCs w:val="14"/>
        </w:rPr>
        <w:sectPr w:rsidR="00FD3817" w:rsidSect="00DB159A">
          <w:headerReference w:type="default" r:id="rId8"/>
          <w:footerReference w:type="default" r:id="rId9"/>
          <w:pgSz w:w="11907" w:h="16840"/>
          <w:pgMar w:top="709" w:right="567" w:bottom="851" w:left="1134" w:header="0" w:footer="58" w:gutter="0"/>
          <w:cols w:space="708"/>
        </w:sectPr>
      </w:pPr>
    </w:p>
    <w:p w14:paraId="37BF773A" w14:textId="77777777" w:rsidR="00FD3817" w:rsidRDefault="00FD3817" w:rsidP="00D61057">
      <w:pPr>
        <w:pStyle w:val="Tekstpodstawowy"/>
        <w:tabs>
          <w:tab w:val="right" w:pos="15564"/>
        </w:tabs>
        <w:spacing w:before="40" w:after="40" w:line="276" w:lineRule="auto"/>
        <w:jc w:val="right"/>
        <w:rPr>
          <w:rFonts w:cs="Tahoma"/>
          <w:b/>
          <w:color w:val="0000FF"/>
          <w:szCs w:val="20"/>
          <w:vertAlign w:val="superscript"/>
        </w:rPr>
      </w:pPr>
      <w:r>
        <w:rPr>
          <w:rFonts w:cs="Tahoma"/>
          <w:b/>
          <w:sz w:val="22"/>
          <w:szCs w:val="22"/>
        </w:rPr>
        <w:lastRenderedPageBreak/>
        <w:t xml:space="preserve">DRUK Nr 5-U </w:t>
      </w:r>
      <w:r>
        <w:rPr>
          <w:rFonts w:cs="Tahoma"/>
          <w:b/>
          <w:color w:val="0000FF"/>
          <w:szCs w:val="20"/>
        </w:rPr>
        <w:t>(USŁUGI)</w:t>
      </w:r>
      <w:r>
        <w:rPr>
          <w:rFonts w:cs="Tahoma"/>
          <w:b/>
          <w:color w:val="C00000"/>
          <w:sz w:val="28"/>
          <w:szCs w:val="28"/>
          <w:vertAlign w:val="superscript"/>
        </w:rPr>
        <w:sym w:font="Symbol" w:char="F02A"/>
      </w:r>
    </w:p>
    <w:p w14:paraId="474DC562" w14:textId="77777777" w:rsidR="00FD3817" w:rsidRDefault="00FD3817" w:rsidP="00D61057">
      <w:pPr>
        <w:tabs>
          <w:tab w:val="left" w:pos="0"/>
        </w:tabs>
        <w:spacing w:before="40" w:after="40" w:line="276" w:lineRule="auto"/>
        <w:rPr>
          <w:rFonts w:cs="Tahoma"/>
          <w:b/>
          <w:i/>
          <w:iCs/>
          <w:sz w:val="18"/>
          <w:szCs w:val="18"/>
        </w:rPr>
      </w:pPr>
      <w:r>
        <w:rPr>
          <w:rFonts w:cs="Tahoma"/>
          <w:b/>
          <w:bCs/>
          <w:i/>
          <w:iCs/>
          <w:sz w:val="18"/>
          <w:szCs w:val="18"/>
        </w:rPr>
        <w:t>Pełna nazwa/firma Wykonawcy / Wykonawców wspólnie ubiegających się o udzielenie zamówienia/podmiotu udostępniającego zasoby: ……………………………….</w:t>
      </w:r>
    </w:p>
    <w:p w14:paraId="0D9A2E3A" w14:textId="77777777" w:rsidR="00FD3817" w:rsidRDefault="00FD3817" w:rsidP="00D61057">
      <w:pPr>
        <w:tabs>
          <w:tab w:val="left" w:pos="0"/>
        </w:tabs>
        <w:spacing w:before="40" w:after="40" w:line="276" w:lineRule="auto"/>
        <w:rPr>
          <w:rFonts w:cs="Tahoma"/>
          <w:i/>
          <w:iCs/>
          <w:sz w:val="18"/>
          <w:szCs w:val="18"/>
        </w:rPr>
      </w:pPr>
      <w:r>
        <w:rPr>
          <w:rFonts w:cs="Tahoma"/>
          <w:i/>
          <w:iCs/>
          <w:sz w:val="18"/>
          <w:szCs w:val="18"/>
        </w:rPr>
        <w:t>adres siedziby: …………………………</w:t>
      </w:r>
    </w:p>
    <w:p w14:paraId="6EEC1094" w14:textId="77777777" w:rsidR="00FD3817" w:rsidRDefault="00FD3817" w:rsidP="00D61057">
      <w:pPr>
        <w:spacing w:line="276" w:lineRule="auto"/>
        <w:rPr>
          <w:rFonts w:cs="Tahoma"/>
          <w:i/>
          <w:sz w:val="18"/>
          <w:szCs w:val="18"/>
        </w:rPr>
      </w:pPr>
      <w:r>
        <w:rPr>
          <w:rFonts w:cs="Tahoma"/>
          <w:i/>
          <w:sz w:val="18"/>
          <w:szCs w:val="18"/>
        </w:rPr>
        <w:t xml:space="preserve">w zależności od podmiotu: </w:t>
      </w:r>
    </w:p>
    <w:p w14:paraId="7144EFBB" w14:textId="77777777" w:rsidR="00FD3817" w:rsidRDefault="00FD3817" w:rsidP="00D61057">
      <w:pPr>
        <w:spacing w:line="276" w:lineRule="auto"/>
        <w:rPr>
          <w:rFonts w:cs="Tahoma"/>
          <w:i/>
          <w:sz w:val="18"/>
          <w:szCs w:val="18"/>
        </w:rPr>
      </w:pPr>
      <w:r>
        <w:rPr>
          <w:rFonts w:cs="Tahoma"/>
          <w:i/>
          <w:sz w:val="18"/>
          <w:szCs w:val="18"/>
        </w:rPr>
        <w:t>NIP/PESEL: ……………………..</w:t>
      </w:r>
    </w:p>
    <w:p w14:paraId="7CADBD69" w14:textId="77777777" w:rsidR="00FD3817" w:rsidRDefault="00FD3817" w:rsidP="00D61057">
      <w:pPr>
        <w:spacing w:line="276" w:lineRule="auto"/>
        <w:rPr>
          <w:rFonts w:cs="Tahoma"/>
          <w:i/>
          <w:sz w:val="18"/>
          <w:szCs w:val="18"/>
        </w:rPr>
      </w:pPr>
      <w:r>
        <w:rPr>
          <w:rFonts w:cs="Tahoma"/>
          <w:i/>
          <w:sz w:val="18"/>
          <w:szCs w:val="18"/>
        </w:rPr>
        <w:t>REGON: ………………………….</w:t>
      </w:r>
    </w:p>
    <w:p w14:paraId="30485550" w14:textId="77777777" w:rsidR="00FD3817" w:rsidRDefault="00FD3817" w:rsidP="00D61057">
      <w:pPr>
        <w:spacing w:before="40" w:after="40" w:line="276" w:lineRule="auto"/>
        <w:rPr>
          <w:rFonts w:cs="Tahoma"/>
          <w:i/>
          <w:iCs/>
          <w:sz w:val="6"/>
          <w:szCs w:val="6"/>
        </w:rPr>
      </w:pPr>
      <w:r>
        <w:rPr>
          <w:rFonts w:cs="Tahoma"/>
          <w:i/>
          <w:sz w:val="18"/>
          <w:szCs w:val="18"/>
        </w:rPr>
        <w:t>KRS/</w:t>
      </w:r>
      <w:proofErr w:type="spellStart"/>
      <w:r>
        <w:rPr>
          <w:rFonts w:cs="Tahoma"/>
          <w:i/>
          <w:sz w:val="18"/>
          <w:szCs w:val="18"/>
        </w:rPr>
        <w:t>CEiDG</w:t>
      </w:r>
      <w:proofErr w:type="spellEnd"/>
      <w:r>
        <w:rPr>
          <w:rFonts w:cs="Tahoma"/>
          <w:i/>
          <w:sz w:val="18"/>
          <w:szCs w:val="18"/>
        </w:rPr>
        <w:t>: …………………..</w:t>
      </w:r>
    </w:p>
    <w:p w14:paraId="61FDB4C1" w14:textId="77777777" w:rsidR="00FD3817" w:rsidRDefault="00FD3817" w:rsidP="00D61057">
      <w:pPr>
        <w:spacing w:line="276" w:lineRule="auto"/>
        <w:jc w:val="center"/>
        <w:rPr>
          <w:rFonts w:cs="Tahoma"/>
          <w:b/>
          <w:u w:val="single"/>
        </w:rPr>
      </w:pPr>
      <w:r>
        <w:rPr>
          <w:rFonts w:cs="Tahoma"/>
          <w:b/>
          <w:u w:val="single"/>
        </w:rPr>
        <w:t xml:space="preserve">Wykaz </w:t>
      </w:r>
      <w:r>
        <w:rPr>
          <w:rFonts w:cs="Tahoma"/>
          <w:b/>
          <w:color w:val="C00000"/>
          <w:u w:val="single"/>
        </w:rPr>
        <w:t>wykonanych</w:t>
      </w:r>
      <w:r>
        <w:rPr>
          <w:rFonts w:cs="Tahoma"/>
          <w:b/>
          <w:u w:val="single"/>
        </w:rPr>
        <w:t xml:space="preserve"> USŁUG w okresie ostatnich 3 lat przed terminem składania ofert</w:t>
      </w:r>
    </w:p>
    <w:p w14:paraId="5D0C3005" w14:textId="77777777" w:rsidR="00FD3817" w:rsidRDefault="00FD3817" w:rsidP="00D61057">
      <w:pPr>
        <w:spacing w:line="276" w:lineRule="auto"/>
        <w:jc w:val="center"/>
        <w:rPr>
          <w:rFonts w:cs="Tahoma"/>
          <w:b/>
          <w:i/>
          <w:iCs/>
          <w:color w:val="0000FF"/>
          <w:sz w:val="22"/>
          <w:szCs w:val="22"/>
        </w:rPr>
      </w:pPr>
      <w:r>
        <w:rPr>
          <w:rFonts w:cs="Tahoma"/>
          <w:sz w:val="16"/>
          <w:szCs w:val="16"/>
        </w:rPr>
        <w:t>Dla zadania:</w:t>
      </w:r>
      <w:r>
        <w:rPr>
          <w:rFonts w:cs="Tahoma"/>
          <w:b/>
          <w:i/>
          <w:color w:val="0000FF"/>
          <w:sz w:val="16"/>
          <w:szCs w:val="16"/>
        </w:rPr>
        <w:t xml:space="preserve"> </w:t>
      </w:r>
      <w:r>
        <w:rPr>
          <w:rFonts w:cs="Tahoma"/>
          <w:b/>
          <w:i/>
          <w:iCs/>
          <w:color w:val="0000FF"/>
          <w:sz w:val="22"/>
          <w:szCs w:val="22"/>
        </w:rPr>
        <w:t xml:space="preserve"> </w:t>
      </w:r>
    </w:p>
    <w:p w14:paraId="318B77AA" w14:textId="0536BC64" w:rsidR="00FD3817" w:rsidRPr="00B45971" w:rsidRDefault="001A7688" w:rsidP="00D61057">
      <w:pPr>
        <w:spacing w:line="276" w:lineRule="auto"/>
        <w:jc w:val="center"/>
        <w:rPr>
          <w:rFonts w:cs="Tahoma"/>
          <w:b/>
          <w:i/>
          <w:iCs/>
          <w:color w:val="0000FF"/>
          <w:sz w:val="18"/>
          <w:szCs w:val="18"/>
        </w:rPr>
      </w:pPr>
      <w:r w:rsidRPr="00B45971">
        <w:rPr>
          <w:rFonts w:cs="Tahoma"/>
          <w:b/>
          <w:i/>
          <w:iCs/>
          <w:color w:val="0000FF"/>
          <w:szCs w:val="20"/>
        </w:rPr>
        <w:t>Zimowe utrzymanie dróg powiatowych w Powiecie Kędzierzyńsko-Kozielskim w sezonie zimowym 2023-2024 na terenie Gmin: Cisek, Pawłowiczki</w:t>
      </w:r>
    </w:p>
    <w:p w14:paraId="2D87DFCB" w14:textId="77777777" w:rsidR="00FD3817" w:rsidRDefault="00FD3817" w:rsidP="00D61057">
      <w:pPr>
        <w:spacing w:line="276" w:lineRule="auto"/>
        <w:jc w:val="center"/>
        <w:rPr>
          <w:rFonts w:cs="Tahoma"/>
          <w:b/>
          <w:i/>
          <w:iCs/>
          <w:color w:val="0000FF"/>
          <w:sz w:val="10"/>
          <w:szCs w:val="1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9"/>
        <w:gridCol w:w="1539"/>
        <w:gridCol w:w="1810"/>
        <w:gridCol w:w="2033"/>
        <w:gridCol w:w="2892"/>
        <w:gridCol w:w="3176"/>
        <w:gridCol w:w="3517"/>
      </w:tblGrid>
      <w:tr w:rsidR="00050FBA" w14:paraId="13B332D7" w14:textId="77777777" w:rsidTr="006659B0">
        <w:tc>
          <w:tcPr>
            <w:tcW w:w="459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A12751" w14:textId="77777777" w:rsidR="00050FBA" w:rsidRDefault="00050FBA" w:rsidP="00D61057">
            <w:pPr>
              <w:spacing w:before="40" w:after="40" w:line="276" w:lineRule="auto"/>
              <w:jc w:val="center"/>
              <w:rPr>
                <w:rFonts w:cs="Tahoma"/>
                <w:b/>
                <w:sz w:val="16"/>
                <w:szCs w:val="16"/>
              </w:rPr>
            </w:pPr>
            <w:r>
              <w:rPr>
                <w:rFonts w:cs="Tahoma"/>
                <w:b/>
                <w:sz w:val="16"/>
                <w:szCs w:val="16"/>
              </w:rPr>
              <w:t>Lp.</w:t>
            </w:r>
          </w:p>
        </w:tc>
        <w:tc>
          <w:tcPr>
            <w:tcW w:w="153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6E2D95" w14:textId="77777777" w:rsidR="00050FBA" w:rsidRDefault="00050FBA" w:rsidP="00D61057">
            <w:pPr>
              <w:spacing w:before="40" w:after="40" w:line="276" w:lineRule="auto"/>
              <w:jc w:val="center"/>
              <w:rPr>
                <w:rFonts w:cs="Tahoma"/>
                <w:b/>
                <w:sz w:val="16"/>
                <w:szCs w:val="16"/>
              </w:rPr>
            </w:pPr>
            <w:r>
              <w:rPr>
                <w:rFonts w:cs="Tahoma"/>
                <w:b/>
                <w:sz w:val="16"/>
                <w:szCs w:val="16"/>
              </w:rPr>
              <w:t>Nazwa zadania</w:t>
            </w:r>
          </w:p>
        </w:tc>
        <w:tc>
          <w:tcPr>
            <w:tcW w:w="18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D7A132" w14:textId="77777777" w:rsidR="00050FBA" w:rsidRDefault="00050FBA" w:rsidP="00D61057">
            <w:pPr>
              <w:widowControl w:val="0"/>
              <w:tabs>
                <w:tab w:val="left" w:pos="0"/>
              </w:tabs>
              <w:spacing w:line="276" w:lineRule="auto"/>
              <w:jc w:val="center"/>
              <w:rPr>
                <w:rFonts w:cs="Tahoma"/>
                <w:b/>
                <w:bCs/>
                <w:sz w:val="16"/>
                <w:szCs w:val="16"/>
              </w:rPr>
            </w:pPr>
            <w:r>
              <w:rPr>
                <w:rFonts w:cs="Tahoma"/>
                <w:b/>
                <w:bCs/>
                <w:sz w:val="16"/>
                <w:szCs w:val="16"/>
              </w:rPr>
              <w:t>Podmiot, na rzecz którego usługi te zostały wykonane</w:t>
            </w:r>
          </w:p>
          <w:p w14:paraId="0D4FBC81" w14:textId="77777777" w:rsidR="00050FBA" w:rsidRDefault="00050FBA" w:rsidP="00D61057">
            <w:pPr>
              <w:widowControl w:val="0"/>
              <w:tabs>
                <w:tab w:val="left" w:pos="0"/>
              </w:tabs>
              <w:spacing w:line="276" w:lineRule="auto"/>
              <w:jc w:val="center"/>
              <w:rPr>
                <w:rFonts w:cs="Tahoma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cs="Tahoma"/>
                <w:b/>
                <w:bCs/>
                <w:i/>
                <w:iCs/>
                <w:color w:val="FF0000"/>
                <w:sz w:val="16"/>
                <w:szCs w:val="16"/>
              </w:rPr>
              <w:t>(nazwa i adres)</w:t>
            </w:r>
          </w:p>
        </w:tc>
        <w:tc>
          <w:tcPr>
            <w:tcW w:w="203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FF6353" w14:textId="77777777" w:rsidR="00050FBA" w:rsidRDefault="00050FBA" w:rsidP="00D61057">
            <w:pPr>
              <w:spacing w:before="40" w:after="40" w:line="276" w:lineRule="auto"/>
              <w:jc w:val="center"/>
              <w:rPr>
                <w:rFonts w:cs="Tahoma"/>
                <w:b/>
                <w:sz w:val="16"/>
                <w:szCs w:val="16"/>
              </w:rPr>
            </w:pPr>
            <w:r>
              <w:rPr>
                <w:rFonts w:cs="Tahoma"/>
                <w:b/>
                <w:sz w:val="16"/>
                <w:szCs w:val="16"/>
              </w:rPr>
              <w:t xml:space="preserve">Data realizacji podać przedział czasowy </w:t>
            </w:r>
          </w:p>
          <w:p w14:paraId="4E924569" w14:textId="77777777" w:rsidR="00050FBA" w:rsidRDefault="00050FBA" w:rsidP="00D61057">
            <w:pPr>
              <w:spacing w:before="40" w:after="40" w:line="276" w:lineRule="auto"/>
              <w:jc w:val="center"/>
              <w:rPr>
                <w:rFonts w:cs="Tahoma"/>
                <w:b/>
                <w:i/>
                <w:iCs/>
                <w:sz w:val="16"/>
                <w:szCs w:val="16"/>
              </w:rPr>
            </w:pPr>
            <w:r>
              <w:rPr>
                <w:rFonts w:cs="Tahoma"/>
                <w:b/>
                <w:i/>
                <w:iCs/>
                <w:color w:val="FF0000"/>
                <w:sz w:val="16"/>
                <w:szCs w:val="16"/>
              </w:rPr>
              <w:t xml:space="preserve">(od </w:t>
            </w:r>
            <w:proofErr w:type="spellStart"/>
            <w:r>
              <w:rPr>
                <w:rFonts w:cs="Tahoma"/>
                <w:b/>
                <w:i/>
                <w:iCs/>
                <w:color w:val="FF0000"/>
                <w:sz w:val="16"/>
                <w:szCs w:val="16"/>
              </w:rPr>
              <w:t>dd</w:t>
            </w:r>
            <w:proofErr w:type="spellEnd"/>
            <w:r>
              <w:rPr>
                <w:rFonts w:cs="Tahoma"/>
                <w:b/>
                <w:i/>
                <w:iCs/>
                <w:color w:val="FF0000"/>
                <w:sz w:val="16"/>
                <w:szCs w:val="16"/>
              </w:rPr>
              <w:t>/mm/</w:t>
            </w:r>
            <w:proofErr w:type="spellStart"/>
            <w:r>
              <w:rPr>
                <w:rFonts w:cs="Tahoma"/>
                <w:b/>
                <w:i/>
                <w:iCs/>
                <w:color w:val="FF0000"/>
                <w:sz w:val="16"/>
                <w:szCs w:val="16"/>
              </w:rPr>
              <w:t>rr</w:t>
            </w:r>
            <w:proofErr w:type="spellEnd"/>
            <w:r>
              <w:rPr>
                <w:rFonts w:cs="Tahoma"/>
                <w:b/>
                <w:i/>
                <w:iCs/>
                <w:color w:val="FF0000"/>
                <w:sz w:val="16"/>
                <w:szCs w:val="16"/>
              </w:rPr>
              <w:t xml:space="preserve"> do </w:t>
            </w:r>
            <w:proofErr w:type="spellStart"/>
            <w:r>
              <w:rPr>
                <w:rFonts w:cs="Tahoma"/>
                <w:b/>
                <w:i/>
                <w:iCs/>
                <w:color w:val="FF0000"/>
                <w:sz w:val="16"/>
                <w:szCs w:val="16"/>
              </w:rPr>
              <w:t>dd</w:t>
            </w:r>
            <w:proofErr w:type="spellEnd"/>
            <w:r>
              <w:rPr>
                <w:rFonts w:cs="Tahoma"/>
                <w:b/>
                <w:i/>
                <w:iCs/>
                <w:color w:val="FF0000"/>
                <w:sz w:val="16"/>
                <w:szCs w:val="16"/>
              </w:rPr>
              <w:t>/mm/</w:t>
            </w:r>
            <w:proofErr w:type="spellStart"/>
            <w:r>
              <w:rPr>
                <w:rFonts w:cs="Tahoma"/>
                <w:b/>
                <w:i/>
                <w:iCs/>
                <w:color w:val="FF0000"/>
                <w:sz w:val="16"/>
                <w:szCs w:val="16"/>
              </w:rPr>
              <w:t>rr</w:t>
            </w:r>
            <w:proofErr w:type="spellEnd"/>
            <w:r>
              <w:rPr>
                <w:rFonts w:cs="Tahoma"/>
                <w:b/>
                <w:i/>
                <w:iCs/>
                <w:color w:val="FF0000"/>
                <w:sz w:val="16"/>
                <w:szCs w:val="16"/>
              </w:rPr>
              <w:t>)</w:t>
            </w:r>
          </w:p>
        </w:tc>
        <w:tc>
          <w:tcPr>
            <w:tcW w:w="289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212FA2" w14:textId="77777777" w:rsidR="00050FBA" w:rsidRDefault="00050FBA" w:rsidP="00D61057">
            <w:pPr>
              <w:spacing w:before="40" w:after="40" w:line="276" w:lineRule="auto"/>
              <w:jc w:val="center"/>
              <w:rPr>
                <w:rFonts w:cs="Tahoma"/>
                <w:b/>
                <w:sz w:val="16"/>
                <w:szCs w:val="16"/>
              </w:rPr>
            </w:pPr>
            <w:r>
              <w:rPr>
                <w:rFonts w:cs="Tahoma"/>
                <w:b/>
                <w:sz w:val="16"/>
                <w:szCs w:val="16"/>
              </w:rPr>
              <w:t xml:space="preserve">Zakres rzeczowy usług </w:t>
            </w:r>
          </w:p>
          <w:p w14:paraId="5C7DBA50" w14:textId="242043D0" w:rsidR="005956EE" w:rsidRPr="005956EE" w:rsidRDefault="005956EE" w:rsidP="00D61057">
            <w:pPr>
              <w:spacing w:before="40" w:after="40" w:line="276" w:lineRule="auto"/>
              <w:jc w:val="center"/>
              <w:rPr>
                <w:rFonts w:cs="Tahoma"/>
                <w:b/>
                <w:i/>
                <w:iCs/>
                <w:sz w:val="16"/>
                <w:szCs w:val="16"/>
              </w:rPr>
            </w:pPr>
            <w:r w:rsidRPr="00E57ADD">
              <w:rPr>
                <w:rFonts w:cs="Tahoma"/>
                <w:b/>
                <w:i/>
                <w:iCs/>
                <w:color w:val="FF0000"/>
                <w:sz w:val="16"/>
                <w:szCs w:val="16"/>
              </w:rPr>
              <w:t>(</w:t>
            </w:r>
            <w:r w:rsidR="00F06296" w:rsidRPr="00E57ADD">
              <w:rPr>
                <w:rFonts w:cs="Tahoma"/>
                <w:b/>
                <w:i/>
                <w:iCs/>
                <w:color w:val="FF0000"/>
                <w:sz w:val="16"/>
                <w:szCs w:val="16"/>
              </w:rPr>
              <w:t>zakres</w:t>
            </w:r>
            <w:r w:rsidR="00142E2C" w:rsidRPr="00E57ADD">
              <w:rPr>
                <w:rFonts w:cs="Tahoma"/>
                <w:b/>
                <w:i/>
                <w:iCs/>
                <w:color w:val="FF0000"/>
                <w:sz w:val="16"/>
                <w:szCs w:val="16"/>
              </w:rPr>
              <w:t xml:space="preserve"> usługi</w:t>
            </w:r>
            <w:r w:rsidR="00F06296" w:rsidRPr="00E57ADD">
              <w:rPr>
                <w:rFonts w:cs="Tahoma"/>
                <w:b/>
                <w:i/>
                <w:iCs/>
                <w:color w:val="FF0000"/>
                <w:sz w:val="16"/>
                <w:szCs w:val="16"/>
              </w:rPr>
              <w:t xml:space="preserve">, </w:t>
            </w:r>
            <w:r w:rsidRPr="00E57ADD">
              <w:rPr>
                <w:rFonts w:cs="Tahoma"/>
                <w:b/>
                <w:i/>
                <w:iCs/>
                <w:color w:val="FF0000"/>
                <w:sz w:val="16"/>
                <w:szCs w:val="16"/>
              </w:rPr>
              <w:t>ilość km)</w:t>
            </w:r>
          </w:p>
        </w:tc>
        <w:tc>
          <w:tcPr>
            <w:tcW w:w="317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473D49" w14:textId="4B194893" w:rsidR="00050FBA" w:rsidRDefault="00050FBA" w:rsidP="00D61057">
            <w:pPr>
              <w:spacing w:before="40" w:after="40" w:line="276" w:lineRule="auto"/>
              <w:jc w:val="center"/>
              <w:rPr>
                <w:rFonts w:cs="Tahoma"/>
                <w:b/>
                <w:sz w:val="16"/>
                <w:szCs w:val="16"/>
              </w:rPr>
            </w:pPr>
            <w:r>
              <w:rPr>
                <w:rFonts w:cs="Tahoma"/>
                <w:b/>
                <w:sz w:val="16"/>
                <w:szCs w:val="16"/>
              </w:rPr>
              <w:t xml:space="preserve">Wartość </w:t>
            </w:r>
            <w:r>
              <w:rPr>
                <w:rFonts w:cs="Tahoma"/>
                <w:b/>
                <w:color w:val="FF0000"/>
                <w:sz w:val="16"/>
                <w:szCs w:val="16"/>
              </w:rPr>
              <w:t xml:space="preserve">brutto </w:t>
            </w:r>
            <w:r>
              <w:rPr>
                <w:rFonts w:cs="Tahoma"/>
                <w:b/>
                <w:sz w:val="16"/>
                <w:szCs w:val="16"/>
              </w:rPr>
              <w:t xml:space="preserve">zadania (usługi) </w:t>
            </w:r>
          </w:p>
          <w:p w14:paraId="5491CE07" w14:textId="0206BC71" w:rsidR="00050FBA" w:rsidRDefault="00050FBA" w:rsidP="00D61057">
            <w:pPr>
              <w:spacing w:before="40" w:after="40" w:line="276" w:lineRule="auto"/>
              <w:jc w:val="center"/>
              <w:rPr>
                <w:rFonts w:cs="Tahoma"/>
                <w:b/>
                <w:bCs/>
                <w:sz w:val="16"/>
                <w:szCs w:val="16"/>
              </w:rPr>
            </w:pPr>
            <w:r>
              <w:rPr>
                <w:rFonts w:cs="Tahoma"/>
                <w:b/>
                <w:i/>
                <w:iCs/>
                <w:color w:val="FF0000"/>
                <w:sz w:val="18"/>
                <w:szCs w:val="18"/>
                <w:highlight w:val="yellow"/>
              </w:rPr>
              <w:t>Jeżeli w kolumnie 7 zaznaczono „tak” wpisać wartość, którą realizował Wykonawca składający ofertę</w:t>
            </w:r>
          </w:p>
        </w:tc>
        <w:tc>
          <w:tcPr>
            <w:tcW w:w="351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5E6181DA" w14:textId="69469A14" w:rsidR="00050FBA" w:rsidRDefault="00050FBA" w:rsidP="00D61057">
            <w:pPr>
              <w:spacing w:before="40" w:after="40" w:line="276" w:lineRule="auto"/>
              <w:jc w:val="center"/>
              <w:rPr>
                <w:rFonts w:cs="Tahoma"/>
                <w:b/>
                <w:bCs/>
                <w:sz w:val="16"/>
                <w:szCs w:val="16"/>
              </w:rPr>
            </w:pPr>
            <w:r>
              <w:rPr>
                <w:rFonts w:cs="Tahoma"/>
                <w:b/>
                <w:bCs/>
                <w:sz w:val="16"/>
                <w:szCs w:val="16"/>
              </w:rPr>
              <w:t xml:space="preserve">Czy Wykonawca uczestniczył w wykonaniu usługi wskazanej </w:t>
            </w:r>
            <w:r>
              <w:rPr>
                <w:rFonts w:cs="Tahoma"/>
                <w:b/>
                <w:bCs/>
                <w:sz w:val="16"/>
                <w:szCs w:val="16"/>
              </w:rPr>
              <w:br/>
              <w:t xml:space="preserve">w kol. 2 wraz z innymi Wykonawcami </w:t>
            </w:r>
            <w:r>
              <w:rPr>
                <w:rFonts w:cs="Tahoma"/>
                <w:b/>
                <w:bCs/>
                <w:sz w:val="16"/>
                <w:szCs w:val="16"/>
              </w:rPr>
              <w:br/>
            </w:r>
            <w:r w:rsidRPr="00050FBA">
              <w:rPr>
                <w:rFonts w:cs="Tahoma"/>
                <w:b/>
                <w:bCs/>
                <w:sz w:val="16"/>
                <w:szCs w:val="16"/>
                <w:highlight w:val="yellow"/>
              </w:rPr>
              <w:t>(w ramach konsorcjum)</w:t>
            </w:r>
          </w:p>
          <w:p w14:paraId="5DBF6C86" w14:textId="77777777" w:rsidR="00050FBA" w:rsidRDefault="00050FBA" w:rsidP="00D61057">
            <w:pPr>
              <w:spacing w:before="40" w:after="40" w:line="276" w:lineRule="auto"/>
              <w:jc w:val="center"/>
              <w:rPr>
                <w:rFonts w:cs="Tahoma"/>
                <w:b/>
                <w:i/>
                <w:iCs/>
                <w:sz w:val="16"/>
                <w:szCs w:val="16"/>
              </w:rPr>
            </w:pPr>
            <w:r>
              <w:rPr>
                <w:rFonts w:cs="Tahoma"/>
                <w:b/>
                <w:i/>
                <w:iCs/>
                <w:color w:val="FF0000"/>
                <w:sz w:val="16"/>
                <w:szCs w:val="16"/>
              </w:rPr>
              <w:t>TAK/NIE</w:t>
            </w:r>
          </w:p>
        </w:tc>
      </w:tr>
      <w:tr w:rsidR="00050FBA" w14:paraId="5D0DAFC7" w14:textId="77777777" w:rsidTr="006659B0">
        <w:trPr>
          <w:trHeight w:val="73"/>
        </w:trPr>
        <w:tc>
          <w:tcPr>
            <w:tcW w:w="45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5CB213A2" w14:textId="77777777" w:rsidR="00050FBA" w:rsidRDefault="00050FBA" w:rsidP="00D61057">
            <w:pPr>
              <w:spacing w:before="40" w:after="40" w:line="276" w:lineRule="auto"/>
              <w:jc w:val="center"/>
              <w:rPr>
                <w:rFonts w:cs="Tahoma"/>
                <w:i/>
                <w:sz w:val="14"/>
                <w:szCs w:val="14"/>
              </w:rPr>
            </w:pPr>
            <w:r>
              <w:rPr>
                <w:rFonts w:cs="Tahoma"/>
                <w:i/>
                <w:sz w:val="14"/>
                <w:szCs w:val="14"/>
              </w:rPr>
              <w:t>1</w:t>
            </w:r>
          </w:p>
        </w:tc>
        <w:tc>
          <w:tcPr>
            <w:tcW w:w="153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36A80A2A" w14:textId="77777777" w:rsidR="00050FBA" w:rsidRDefault="00050FBA" w:rsidP="00D61057">
            <w:pPr>
              <w:spacing w:before="40" w:after="40" w:line="276" w:lineRule="auto"/>
              <w:jc w:val="center"/>
              <w:rPr>
                <w:rFonts w:cs="Tahoma"/>
                <w:i/>
                <w:sz w:val="14"/>
                <w:szCs w:val="14"/>
              </w:rPr>
            </w:pPr>
            <w:r>
              <w:rPr>
                <w:rFonts w:cs="Tahoma"/>
                <w:i/>
                <w:sz w:val="14"/>
                <w:szCs w:val="14"/>
              </w:rPr>
              <w:t>2</w:t>
            </w:r>
          </w:p>
        </w:tc>
        <w:tc>
          <w:tcPr>
            <w:tcW w:w="18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679ABEB4" w14:textId="77777777" w:rsidR="00050FBA" w:rsidRDefault="00050FBA" w:rsidP="00D61057">
            <w:pPr>
              <w:spacing w:before="40" w:after="40" w:line="276" w:lineRule="auto"/>
              <w:jc w:val="center"/>
              <w:rPr>
                <w:rFonts w:cs="Tahoma"/>
                <w:i/>
                <w:sz w:val="14"/>
                <w:szCs w:val="14"/>
              </w:rPr>
            </w:pPr>
            <w:r>
              <w:rPr>
                <w:rFonts w:cs="Tahoma"/>
                <w:i/>
                <w:sz w:val="14"/>
                <w:szCs w:val="14"/>
              </w:rPr>
              <w:t>3</w:t>
            </w:r>
          </w:p>
        </w:tc>
        <w:tc>
          <w:tcPr>
            <w:tcW w:w="203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3692EA3D" w14:textId="77777777" w:rsidR="00050FBA" w:rsidRDefault="00050FBA" w:rsidP="00D61057">
            <w:pPr>
              <w:spacing w:before="40" w:after="40" w:line="276" w:lineRule="auto"/>
              <w:jc w:val="center"/>
              <w:rPr>
                <w:rFonts w:cs="Tahoma"/>
                <w:i/>
                <w:sz w:val="14"/>
                <w:szCs w:val="14"/>
              </w:rPr>
            </w:pPr>
            <w:r>
              <w:rPr>
                <w:rFonts w:cs="Tahoma"/>
                <w:i/>
                <w:sz w:val="14"/>
                <w:szCs w:val="14"/>
              </w:rPr>
              <w:t>4</w:t>
            </w:r>
          </w:p>
        </w:tc>
        <w:tc>
          <w:tcPr>
            <w:tcW w:w="289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3D3100C0" w14:textId="77777777" w:rsidR="00050FBA" w:rsidRDefault="00050FBA" w:rsidP="00D61057">
            <w:pPr>
              <w:spacing w:before="40" w:after="40" w:line="276" w:lineRule="auto"/>
              <w:jc w:val="center"/>
              <w:rPr>
                <w:rFonts w:cs="Tahoma"/>
                <w:i/>
                <w:sz w:val="14"/>
                <w:szCs w:val="14"/>
              </w:rPr>
            </w:pPr>
            <w:r>
              <w:rPr>
                <w:rFonts w:cs="Tahoma"/>
                <w:i/>
                <w:sz w:val="14"/>
                <w:szCs w:val="14"/>
              </w:rPr>
              <w:t>5</w:t>
            </w:r>
          </w:p>
        </w:tc>
        <w:tc>
          <w:tcPr>
            <w:tcW w:w="317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C1F15CF" w14:textId="2CFB7140" w:rsidR="00050FBA" w:rsidRDefault="00050FBA" w:rsidP="00D61057">
            <w:pPr>
              <w:spacing w:before="40" w:after="40" w:line="276" w:lineRule="auto"/>
              <w:jc w:val="center"/>
              <w:rPr>
                <w:rFonts w:cs="Tahoma"/>
                <w:i/>
                <w:sz w:val="14"/>
                <w:szCs w:val="14"/>
              </w:rPr>
            </w:pPr>
            <w:r>
              <w:rPr>
                <w:rFonts w:cs="Tahoma"/>
                <w:i/>
                <w:sz w:val="14"/>
                <w:szCs w:val="14"/>
              </w:rPr>
              <w:t>6</w:t>
            </w:r>
          </w:p>
        </w:tc>
        <w:tc>
          <w:tcPr>
            <w:tcW w:w="35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BF69062" w14:textId="0E75A2A1" w:rsidR="00050FBA" w:rsidRDefault="00050FBA" w:rsidP="00D61057">
            <w:pPr>
              <w:spacing w:before="40" w:after="40" w:line="276" w:lineRule="auto"/>
              <w:jc w:val="center"/>
              <w:rPr>
                <w:rFonts w:cs="Tahoma"/>
                <w:i/>
                <w:sz w:val="14"/>
                <w:szCs w:val="14"/>
              </w:rPr>
            </w:pPr>
            <w:r>
              <w:rPr>
                <w:rFonts w:cs="Tahoma"/>
                <w:i/>
                <w:sz w:val="14"/>
                <w:szCs w:val="14"/>
              </w:rPr>
              <w:t>7</w:t>
            </w:r>
          </w:p>
        </w:tc>
      </w:tr>
      <w:tr w:rsidR="00050FBA" w14:paraId="144228CD" w14:textId="77777777" w:rsidTr="00050FBA">
        <w:trPr>
          <w:trHeight w:val="510"/>
        </w:trPr>
        <w:tc>
          <w:tcPr>
            <w:tcW w:w="459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1D5DA0" w14:textId="77777777" w:rsidR="00050FBA" w:rsidRDefault="00050FBA" w:rsidP="00D61057">
            <w:pPr>
              <w:spacing w:before="40" w:after="40"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53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9DB864" w14:textId="77777777" w:rsidR="00050FBA" w:rsidRDefault="00050FBA" w:rsidP="00D61057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  <w:tc>
          <w:tcPr>
            <w:tcW w:w="18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B79225" w14:textId="77777777" w:rsidR="00050FBA" w:rsidRDefault="00050FBA" w:rsidP="00D61057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  <w:tc>
          <w:tcPr>
            <w:tcW w:w="203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6E69A9" w14:textId="77777777" w:rsidR="00050FBA" w:rsidRDefault="00050FBA" w:rsidP="00D61057">
            <w:pPr>
              <w:spacing w:before="40" w:after="40"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289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D85887" w14:textId="77777777" w:rsidR="00050FBA" w:rsidRDefault="00050FBA" w:rsidP="00D61057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 xml:space="preserve"> </w:t>
            </w:r>
          </w:p>
        </w:tc>
        <w:tc>
          <w:tcPr>
            <w:tcW w:w="317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73CC22" w14:textId="77777777" w:rsidR="00050FBA" w:rsidRDefault="00050FBA" w:rsidP="00D61057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  <w:tc>
          <w:tcPr>
            <w:tcW w:w="351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8C90E9B" w14:textId="0F94830A" w:rsidR="00050FBA" w:rsidRDefault="00050FBA" w:rsidP="00D61057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</w:tr>
      <w:tr w:rsidR="00050FBA" w14:paraId="504533E8" w14:textId="77777777" w:rsidTr="00050FBA">
        <w:trPr>
          <w:trHeight w:val="510"/>
        </w:trPr>
        <w:tc>
          <w:tcPr>
            <w:tcW w:w="45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2407CE" w14:textId="77777777" w:rsidR="00050FBA" w:rsidRDefault="00050FBA" w:rsidP="00D61057">
            <w:pPr>
              <w:spacing w:before="40" w:after="40"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4C40AF" w14:textId="77777777" w:rsidR="00050FBA" w:rsidRDefault="00050FBA" w:rsidP="00D61057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  <w:tc>
          <w:tcPr>
            <w:tcW w:w="1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5A1AB2" w14:textId="77777777" w:rsidR="00050FBA" w:rsidRDefault="00050FBA" w:rsidP="00D61057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  <w:tc>
          <w:tcPr>
            <w:tcW w:w="2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BEDD14" w14:textId="77777777" w:rsidR="00050FBA" w:rsidRDefault="00050FBA" w:rsidP="00D61057">
            <w:pPr>
              <w:spacing w:before="40" w:after="40"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28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342DDE" w14:textId="77777777" w:rsidR="00050FBA" w:rsidRDefault="00050FBA" w:rsidP="00D61057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  <w:tc>
          <w:tcPr>
            <w:tcW w:w="3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4613E8" w14:textId="77777777" w:rsidR="00050FBA" w:rsidRDefault="00050FBA" w:rsidP="00D61057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  <w:tc>
          <w:tcPr>
            <w:tcW w:w="3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ED0832C" w14:textId="286B025B" w:rsidR="00050FBA" w:rsidRDefault="00050FBA" w:rsidP="00D61057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</w:tr>
      <w:tr w:rsidR="00050FBA" w14:paraId="0031EAD0" w14:textId="77777777" w:rsidTr="00050FBA">
        <w:trPr>
          <w:trHeight w:val="510"/>
        </w:trPr>
        <w:tc>
          <w:tcPr>
            <w:tcW w:w="45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E52E1E" w14:textId="77777777" w:rsidR="00050FBA" w:rsidRDefault="00050FBA" w:rsidP="00D61057">
            <w:pPr>
              <w:spacing w:before="40" w:after="40"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26D86A" w14:textId="77777777" w:rsidR="00050FBA" w:rsidRDefault="00050FBA" w:rsidP="00D61057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  <w:tc>
          <w:tcPr>
            <w:tcW w:w="1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493818" w14:textId="77777777" w:rsidR="00050FBA" w:rsidRDefault="00050FBA" w:rsidP="00D61057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  <w:tc>
          <w:tcPr>
            <w:tcW w:w="2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F9C58A" w14:textId="77777777" w:rsidR="00050FBA" w:rsidRDefault="00050FBA" w:rsidP="00D61057">
            <w:pPr>
              <w:spacing w:before="40" w:after="40"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28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1C0A4A" w14:textId="77777777" w:rsidR="00050FBA" w:rsidRDefault="00050FBA" w:rsidP="00D61057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  <w:tc>
          <w:tcPr>
            <w:tcW w:w="3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A44A85" w14:textId="77777777" w:rsidR="00050FBA" w:rsidRDefault="00050FBA" w:rsidP="00D61057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  <w:tc>
          <w:tcPr>
            <w:tcW w:w="3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7C3737A" w14:textId="177683A0" w:rsidR="00050FBA" w:rsidRDefault="00050FBA" w:rsidP="00D61057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</w:tr>
    </w:tbl>
    <w:p w14:paraId="1609D8B9" w14:textId="77777777" w:rsidR="00FD3817" w:rsidRDefault="00FD3817" w:rsidP="00D61057">
      <w:pPr>
        <w:spacing w:before="40" w:after="40" w:line="276" w:lineRule="auto"/>
        <w:rPr>
          <w:rFonts w:cs="Tahoma"/>
          <w:sz w:val="6"/>
          <w:szCs w:val="6"/>
        </w:rPr>
      </w:pPr>
    </w:p>
    <w:p w14:paraId="12CBFCAA" w14:textId="77777777" w:rsidR="00FD3817" w:rsidRDefault="00FD3817" w:rsidP="00D61057">
      <w:pPr>
        <w:spacing w:before="120" w:line="276" w:lineRule="auto"/>
        <w:rPr>
          <w:rFonts w:cs="Tahoma"/>
          <w:sz w:val="16"/>
          <w:szCs w:val="16"/>
        </w:rPr>
      </w:pPr>
      <w:r>
        <w:rPr>
          <w:rFonts w:cs="Tahoma"/>
          <w:b/>
          <w:sz w:val="16"/>
          <w:szCs w:val="16"/>
        </w:rPr>
        <w:t>Załączane dokumenty potwierdzające należyte wykonanie zadań,</w:t>
      </w:r>
      <w:r>
        <w:rPr>
          <w:rFonts w:cs="Tahoma"/>
          <w:b/>
          <w:color w:val="FF0000"/>
          <w:sz w:val="16"/>
          <w:szCs w:val="16"/>
        </w:rPr>
        <w:t xml:space="preserve"> </w:t>
      </w:r>
      <w:r>
        <w:rPr>
          <w:rFonts w:cs="Tahoma"/>
          <w:b/>
          <w:sz w:val="16"/>
          <w:szCs w:val="16"/>
        </w:rPr>
        <w:t xml:space="preserve">muszą potwierdzać, co najmniej takie dane z powyższej tabeli jak: </w:t>
      </w:r>
      <w:r>
        <w:rPr>
          <w:rFonts w:cs="Tahoma"/>
          <w:sz w:val="16"/>
          <w:szCs w:val="16"/>
        </w:rPr>
        <w:t xml:space="preserve">zamawiającego, nazwę zadania oraz czas realizacji. W skład takich dokumentów mogą wchodzić np. </w:t>
      </w:r>
      <w:r>
        <w:rPr>
          <w:rFonts w:eastAsia="Calibri" w:cs="Tahoma"/>
          <w:sz w:val="16"/>
          <w:szCs w:val="16"/>
        </w:rPr>
        <w:t>referencje bądź inne dokumenty sporządzone przez podmiot, na rzecz którego dostawy lub usługi były wykonywane, a w przypadku świadczeń okresowych lub ciągłych są wykonywane, a </w:t>
      </w:r>
      <w:r>
        <w:rPr>
          <w:rFonts w:cs="Tahoma"/>
          <w:sz w:val="16"/>
          <w:szCs w:val="16"/>
        </w:rPr>
        <w:t xml:space="preserve">jeżeli wykonawca z przyczyn niezależnych od niego nie jest w stanie uzyskać tych dokumentów </w:t>
      </w:r>
      <w:r>
        <w:rPr>
          <w:rFonts w:eastAsia="Calibri" w:cs="Tahoma"/>
          <w:sz w:val="16"/>
          <w:szCs w:val="16"/>
        </w:rPr>
        <w:t xml:space="preserve">– oświadczenie Wykonawcy; </w:t>
      </w:r>
      <w:r>
        <w:rPr>
          <w:rFonts w:cs="Tahoma"/>
          <w:sz w:val="16"/>
          <w:szCs w:val="16"/>
        </w:rPr>
        <w:t>w przypadku świadczeń powtarzających się lub ciągłych nadal wykonywanych referencje bądź inne dokumenty potwierdzające ich należyte wykonywanie powinny być wystawione w okresie ostatnich 3 miesięcy</w:t>
      </w:r>
      <w:r>
        <w:rPr>
          <w:rFonts w:cs="Tahoma"/>
          <w:b/>
          <w:sz w:val="16"/>
          <w:szCs w:val="16"/>
        </w:rPr>
        <w:t>.</w:t>
      </w:r>
      <w:r>
        <w:rPr>
          <w:rFonts w:cs="Tahoma"/>
          <w:sz w:val="16"/>
          <w:szCs w:val="16"/>
        </w:rPr>
        <w:t xml:space="preserve"> </w:t>
      </w:r>
    </w:p>
    <w:p w14:paraId="36A8C43B" w14:textId="77777777" w:rsidR="00FD3817" w:rsidRDefault="00FD3817" w:rsidP="00D61057">
      <w:pPr>
        <w:spacing w:before="40" w:after="40" w:line="276" w:lineRule="auto"/>
        <w:rPr>
          <w:rFonts w:cs="Tahoma"/>
          <w:szCs w:val="20"/>
        </w:rPr>
      </w:pPr>
      <w:r>
        <w:rPr>
          <w:rFonts w:cs="Tahoma"/>
          <w:szCs w:val="20"/>
        </w:rPr>
        <w:tab/>
      </w:r>
      <w:r>
        <w:rPr>
          <w:rFonts w:cs="Tahoma"/>
          <w:szCs w:val="20"/>
        </w:rPr>
        <w:tab/>
      </w:r>
      <w:r>
        <w:rPr>
          <w:rFonts w:cs="Tahoma"/>
          <w:szCs w:val="20"/>
        </w:rPr>
        <w:tab/>
      </w:r>
      <w:r>
        <w:rPr>
          <w:rFonts w:cs="Tahoma"/>
          <w:szCs w:val="20"/>
        </w:rPr>
        <w:tab/>
      </w:r>
      <w:r>
        <w:rPr>
          <w:rFonts w:cs="Tahoma"/>
          <w:szCs w:val="20"/>
        </w:rPr>
        <w:tab/>
      </w:r>
      <w:r>
        <w:rPr>
          <w:rFonts w:cs="Tahoma"/>
          <w:szCs w:val="20"/>
        </w:rPr>
        <w:tab/>
      </w:r>
      <w:r>
        <w:rPr>
          <w:rFonts w:cs="Tahoma"/>
          <w:szCs w:val="20"/>
        </w:rPr>
        <w:tab/>
      </w:r>
      <w:r>
        <w:rPr>
          <w:rFonts w:cs="Tahoma"/>
          <w:szCs w:val="20"/>
        </w:rPr>
        <w:tab/>
      </w:r>
      <w:r>
        <w:rPr>
          <w:rFonts w:cs="Tahoma"/>
          <w:szCs w:val="20"/>
        </w:rPr>
        <w:tab/>
      </w:r>
      <w:r>
        <w:rPr>
          <w:rFonts w:cs="Tahoma"/>
          <w:szCs w:val="20"/>
        </w:rPr>
        <w:tab/>
      </w:r>
      <w:r>
        <w:rPr>
          <w:rFonts w:cs="Tahoma"/>
          <w:szCs w:val="20"/>
        </w:rPr>
        <w:tab/>
      </w:r>
      <w:r>
        <w:rPr>
          <w:rFonts w:cs="Tahoma"/>
          <w:szCs w:val="20"/>
        </w:rPr>
        <w:tab/>
      </w:r>
      <w:r>
        <w:rPr>
          <w:rFonts w:cs="Tahoma"/>
          <w:szCs w:val="20"/>
        </w:rPr>
        <w:tab/>
        <w:t>Podpis …......................................................................................</w:t>
      </w:r>
    </w:p>
    <w:p w14:paraId="037CD97F" w14:textId="77777777" w:rsidR="00FD3817" w:rsidRDefault="00FD3817" w:rsidP="00D61057">
      <w:pPr>
        <w:spacing w:before="40" w:after="40" w:line="276" w:lineRule="auto"/>
        <w:ind w:left="9204" w:firstLine="708"/>
        <w:rPr>
          <w:rFonts w:cs="Tahoma"/>
          <w:sz w:val="16"/>
          <w:szCs w:val="16"/>
        </w:rPr>
      </w:pPr>
      <w:r>
        <w:rPr>
          <w:rFonts w:cs="Tahoma"/>
          <w:sz w:val="16"/>
          <w:szCs w:val="16"/>
        </w:rPr>
        <w:t>/upełnomocniony przedstawiciel Wykonawcy lub udostępniającego zasoby/</w:t>
      </w:r>
    </w:p>
    <w:p w14:paraId="67B07C74" w14:textId="77777777" w:rsidR="00FD3817" w:rsidRDefault="00FD3817" w:rsidP="00D61057">
      <w:pPr>
        <w:spacing w:before="40" w:after="40" w:line="276" w:lineRule="auto"/>
        <w:rPr>
          <w:rFonts w:cs="Tahoma"/>
          <w:i/>
          <w:color w:val="C00000"/>
          <w:sz w:val="14"/>
          <w:szCs w:val="14"/>
        </w:rPr>
      </w:pPr>
      <w:r>
        <w:rPr>
          <w:rFonts w:cs="Tahoma"/>
          <w:b/>
          <w:color w:val="C00000"/>
          <w:vertAlign w:val="superscript"/>
        </w:rPr>
        <w:sym w:font="Symbol" w:char="F02A"/>
      </w:r>
      <w:r>
        <w:rPr>
          <w:rFonts w:cs="Tahoma"/>
          <w:i/>
          <w:color w:val="C00000"/>
          <w:sz w:val="16"/>
          <w:szCs w:val="16"/>
        </w:rPr>
        <w:t xml:space="preserve"> </w:t>
      </w:r>
      <w:r>
        <w:rPr>
          <w:rFonts w:cs="Tahoma"/>
          <w:i/>
          <w:color w:val="C00000"/>
          <w:sz w:val="14"/>
          <w:szCs w:val="14"/>
        </w:rPr>
        <w:t>(</w:t>
      </w:r>
      <w:r>
        <w:rPr>
          <w:rFonts w:cs="Tahoma"/>
          <w:b/>
          <w:i/>
          <w:color w:val="C00000"/>
          <w:sz w:val="14"/>
          <w:szCs w:val="14"/>
        </w:rPr>
        <w:t>należy złożyć osobny druk Wykonawcy i osobny druk podmiotu udostępniającego zasoby doświadczenia</w:t>
      </w:r>
      <w:r>
        <w:rPr>
          <w:rFonts w:cs="Tahoma"/>
          <w:i/>
          <w:color w:val="C00000"/>
          <w:sz w:val="14"/>
          <w:szCs w:val="14"/>
        </w:rPr>
        <w:t>)</w:t>
      </w:r>
    </w:p>
    <w:p w14:paraId="78A36B7E" w14:textId="77777777" w:rsidR="00FD3817" w:rsidRDefault="00FD3817" w:rsidP="00D61057">
      <w:pPr>
        <w:spacing w:line="276" w:lineRule="auto"/>
        <w:jc w:val="left"/>
        <w:rPr>
          <w:rFonts w:cs="Tahoma"/>
          <w:i/>
          <w:color w:val="C00000"/>
          <w:sz w:val="14"/>
          <w:szCs w:val="14"/>
        </w:rPr>
        <w:sectPr w:rsidR="00FD3817">
          <w:pgSz w:w="16840" w:h="11907" w:orient="landscape"/>
          <w:pgMar w:top="1134" w:right="567" w:bottom="709" w:left="709" w:header="360" w:footer="709" w:gutter="0"/>
          <w:cols w:space="708"/>
        </w:sectPr>
      </w:pPr>
    </w:p>
    <w:p w14:paraId="305FBC8E" w14:textId="77777777" w:rsidR="00FD3817" w:rsidRDefault="00FD3817" w:rsidP="00D61057">
      <w:pPr>
        <w:spacing w:before="40" w:after="40" w:line="276" w:lineRule="auto"/>
        <w:jc w:val="right"/>
        <w:rPr>
          <w:rFonts w:cs="Tahoma"/>
          <w:szCs w:val="20"/>
        </w:rPr>
      </w:pPr>
      <w:r>
        <w:rPr>
          <w:rFonts w:cs="Tahoma"/>
          <w:b/>
          <w:sz w:val="22"/>
          <w:szCs w:val="22"/>
          <w:u w:val="single"/>
        </w:rPr>
        <w:lastRenderedPageBreak/>
        <w:t>Druk Nr 5A</w:t>
      </w:r>
    </w:p>
    <w:p w14:paraId="63D1701F" w14:textId="77777777" w:rsidR="00FD3817" w:rsidRDefault="00FD3817" w:rsidP="00D61057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  <w:r>
        <w:rPr>
          <w:rFonts w:cs="Tahoma"/>
          <w:sz w:val="16"/>
          <w:szCs w:val="16"/>
        </w:rPr>
        <w:t xml:space="preserve"> </w:t>
      </w:r>
      <w:bookmarkStart w:id="6" w:name="_Hlk71894530"/>
      <w:r>
        <w:rPr>
          <w:rFonts w:cs="Tahoma"/>
          <w:b/>
          <w:i/>
          <w:iCs/>
          <w:sz w:val="18"/>
          <w:szCs w:val="18"/>
        </w:rPr>
        <w:t>Pełna nazwa/firma podmiotu udostępniającego Wykonawcy zasoby: ………………………………</w:t>
      </w:r>
    </w:p>
    <w:p w14:paraId="74C73B9C" w14:textId="77777777" w:rsidR="00FD3817" w:rsidRDefault="00FD3817" w:rsidP="00D61057">
      <w:pPr>
        <w:tabs>
          <w:tab w:val="left" w:pos="0"/>
        </w:tabs>
        <w:spacing w:line="276" w:lineRule="auto"/>
        <w:rPr>
          <w:rFonts w:cs="Tahoma"/>
          <w:i/>
          <w:iCs/>
          <w:sz w:val="18"/>
          <w:szCs w:val="18"/>
        </w:rPr>
      </w:pPr>
      <w:r>
        <w:rPr>
          <w:rFonts w:cs="Tahoma"/>
          <w:i/>
          <w:iCs/>
          <w:sz w:val="18"/>
          <w:szCs w:val="18"/>
        </w:rPr>
        <w:t>adres siedziby: …………………………</w:t>
      </w:r>
    </w:p>
    <w:p w14:paraId="1A46D486" w14:textId="77777777" w:rsidR="00FD3817" w:rsidRDefault="00FD3817" w:rsidP="00D61057">
      <w:pPr>
        <w:spacing w:line="276" w:lineRule="auto"/>
        <w:rPr>
          <w:rFonts w:cs="Tahoma"/>
          <w:i/>
          <w:sz w:val="18"/>
          <w:szCs w:val="18"/>
        </w:rPr>
      </w:pPr>
      <w:r>
        <w:rPr>
          <w:rFonts w:cs="Tahoma"/>
          <w:i/>
          <w:sz w:val="16"/>
          <w:szCs w:val="16"/>
        </w:rPr>
        <w:t>podmiotu udostępniającego</w:t>
      </w:r>
      <w:r>
        <w:rPr>
          <w:rFonts w:cs="Tahoma"/>
          <w:i/>
          <w:sz w:val="18"/>
          <w:szCs w:val="18"/>
        </w:rPr>
        <w:t xml:space="preserve">: </w:t>
      </w:r>
    </w:p>
    <w:p w14:paraId="2A53CE1B" w14:textId="77777777" w:rsidR="00FD3817" w:rsidRDefault="00FD3817" w:rsidP="00D61057">
      <w:pPr>
        <w:spacing w:line="276" w:lineRule="auto"/>
        <w:rPr>
          <w:rFonts w:cs="Tahoma"/>
          <w:i/>
          <w:sz w:val="18"/>
          <w:szCs w:val="18"/>
        </w:rPr>
      </w:pPr>
      <w:r>
        <w:rPr>
          <w:rFonts w:cs="Tahoma"/>
          <w:i/>
          <w:sz w:val="18"/>
          <w:szCs w:val="18"/>
        </w:rPr>
        <w:t>NIP/PESEL: ……………………..</w:t>
      </w:r>
    </w:p>
    <w:p w14:paraId="6C16A8D7" w14:textId="77777777" w:rsidR="00FD3817" w:rsidRDefault="00FD3817" w:rsidP="00D61057">
      <w:pPr>
        <w:spacing w:line="276" w:lineRule="auto"/>
        <w:rPr>
          <w:rFonts w:cs="Tahoma"/>
          <w:i/>
          <w:sz w:val="18"/>
          <w:szCs w:val="18"/>
        </w:rPr>
      </w:pPr>
      <w:r>
        <w:rPr>
          <w:rFonts w:cs="Tahoma"/>
          <w:i/>
          <w:sz w:val="18"/>
          <w:szCs w:val="18"/>
        </w:rPr>
        <w:t>REGON: ………………………….</w:t>
      </w:r>
    </w:p>
    <w:p w14:paraId="3C582170" w14:textId="77777777" w:rsidR="00FD3817" w:rsidRDefault="00FD3817" w:rsidP="00D61057">
      <w:pPr>
        <w:spacing w:line="276" w:lineRule="auto"/>
        <w:rPr>
          <w:rFonts w:cs="Tahoma"/>
          <w:i/>
          <w:sz w:val="16"/>
          <w:szCs w:val="16"/>
        </w:rPr>
      </w:pPr>
      <w:r>
        <w:rPr>
          <w:rFonts w:cs="Tahoma"/>
          <w:i/>
          <w:sz w:val="18"/>
          <w:szCs w:val="18"/>
        </w:rPr>
        <w:t>KRS/</w:t>
      </w:r>
      <w:proofErr w:type="spellStart"/>
      <w:r>
        <w:rPr>
          <w:rFonts w:cs="Tahoma"/>
          <w:i/>
          <w:sz w:val="18"/>
          <w:szCs w:val="18"/>
        </w:rPr>
        <w:t>CEiDG</w:t>
      </w:r>
      <w:proofErr w:type="spellEnd"/>
      <w:r>
        <w:rPr>
          <w:rFonts w:cs="Tahoma"/>
          <w:i/>
          <w:sz w:val="18"/>
          <w:szCs w:val="18"/>
        </w:rPr>
        <w:t>: ……………………</w:t>
      </w:r>
      <w:bookmarkEnd w:id="6"/>
    </w:p>
    <w:p w14:paraId="1C079DBB" w14:textId="77777777" w:rsidR="00FD3817" w:rsidRDefault="00FD3817" w:rsidP="00D61057">
      <w:pPr>
        <w:spacing w:line="276" w:lineRule="auto"/>
        <w:rPr>
          <w:rFonts w:cs="Tahoma"/>
          <w:sz w:val="10"/>
          <w:szCs w:val="10"/>
        </w:rPr>
      </w:pPr>
    </w:p>
    <w:p w14:paraId="6B3AD2D1" w14:textId="77777777" w:rsidR="00FD3817" w:rsidRDefault="00FD3817" w:rsidP="00D61057">
      <w:pPr>
        <w:spacing w:line="276" w:lineRule="auto"/>
        <w:jc w:val="center"/>
        <w:rPr>
          <w:rFonts w:cs="Tahoma"/>
          <w:b/>
          <w:sz w:val="24"/>
          <w:szCs w:val="32"/>
        </w:rPr>
      </w:pPr>
      <w:r>
        <w:rPr>
          <w:rFonts w:cs="Tahoma"/>
          <w:b/>
          <w:sz w:val="24"/>
          <w:szCs w:val="32"/>
        </w:rPr>
        <w:t xml:space="preserve">ZOBOWIĄZANIE DO UDOSTĘPNIENIA </w:t>
      </w:r>
      <w:r>
        <w:rPr>
          <w:rFonts w:cs="Tahoma"/>
          <w:b/>
          <w:sz w:val="24"/>
          <w:szCs w:val="32"/>
          <w:highlight w:val="yellow"/>
        </w:rPr>
        <w:t>WIEDZY I DOŚWIADCZENIA</w:t>
      </w:r>
    </w:p>
    <w:p w14:paraId="4AB68B7E" w14:textId="2C0B5E24" w:rsidR="00FD3817" w:rsidRDefault="00FD3817" w:rsidP="00D61057">
      <w:pPr>
        <w:spacing w:line="276" w:lineRule="auto"/>
        <w:jc w:val="center"/>
        <w:rPr>
          <w:rFonts w:cs="Tahoma"/>
          <w:b/>
          <w:szCs w:val="20"/>
          <w:u w:val="single"/>
        </w:rPr>
      </w:pPr>
      <w:r>
        <w:rPr>
          <w:rFonts w:cs="Tahoma"/>
          <w:szCs w:val="20"/>
        </w:rPr>
        <w:t xml:space="preserve">składane na podstawie art. 118 ust. 3 ustawy z dnia 11 września 2019 r. – Prawo zamówień publicznych </w:t>
      </w:r>
      <w:r>
        <w:rPr>
          <w:rFonts w:cs="Tahoma"/>
          <w:szCs w:val="20"/>
        </w:rPr>
        <w:br/>
      </w:r>
      <w:r w:rsidR="00FF7223" w:rsidRPr="006A64B2">
        <w:rPr>
          <w:rFonts w:cs="Tahoma"/>
          <w:bCs/>
          <w:szCs w:val="20"/>
        </w:rPr>
        <w:t>(</w:t>
      </w:r>
      <w:proofErr w:type="spellStart"/>
      <w:r w:rsidR="00E14398">
        <w:rPr>
          <w:rFonts w:cs="Tahoma"/>
          <w:bCs/>
          <w:szCs w:val="20"/>
        </w:rPr>
        <w:t>t.j</w:t>
      </w:r>
      <w:proofErr w:type="spellEnd"/>
      <w:r w:rsidR="00E14398">
        <w:rPr>
          <w:rFonts w:cs="Tahoma"/>
          <w:bCs/>
          <w:szCs w:val="20"/>
        </w:rPr>
        <w:t>. Dz. U. z 2023, poz. 1605</w:t>
      </w:r>
      <w:r w:rsidR="00FF7223" w:rsidRPr="006A64B2">
        <w:rPr>
          <w:rFonts w:cs="Tahoma"/>
          <w:bCs/>
          <w:szCs w:val="20"/>
        </w:rPr>
        <w:t>)</w:t>
      </w:r>
      <w:r>
        <w:rPr>
          <w:rFonts w:cs="Tahoma"/>
          <w:szCs w:val="20"/>
        </w:rPr>
        <w:t xml:space="preserve"> </w:t>
      </w:r>
    </w:p>
    <w:p w14:paraId="58124C72" w14:textId="77777777" w:rsidR="00FD3817" w:rsidRDefault="00FD3817" w:rsidP="00D61057">
      <w:pPr>
        <w:spacing w:line="276" w:lineRule="auto"/>
        <w:jc w:val="center"/>
        <w:rPr>
          <w:rFonts w:cs="Tahoma"/>
          <w:sz w:val="22"/>
          <w:szCs w:val="22"/>
        </w:rPr>
      </w:pPr>
      <w:r>
        <w:rPr>
          <w:rFonts w:cs="Tahoma"/>
          <w:sz w:val="22"/>
          <w:szCs w:val="22"/>
        </w:rPr>
        <w:tab/>
        <w:t>Ja ………………………..……………………………………………</w:t>
      </w:r>
    </w:p>
    <w:p w14:paraId="510B8BED" w14:textId="77777777" w:rsidR="00FD3817" w:rsidRDefault="00FD3817" w:rsidP="00D61057">
      <w:pPr>
        <w:spacing w:line="276" w:lineRule="auto"/>
        <w:jc w:val="center"/>
        <w:rPr>
          <w:rFonts w:cs="Tahoma"/>
          <w:i/>
          <w:sz w:val="16"/>
          <w:szCs w:val="16"/>
        </w:rPr>
      </w:pPr>
      <w:r>
        <w:rPr>
          <w:rFonts w:cs="Tahoma"/>
          <w:i/>
          <w:sz w:val="16"/>
          <w:szCs w:val="16"/>
        </w:rPr>
        <w:t>Imię i nazwisko</w:t>
      </w:r>
    </w:p>
    <w:p w14:paraId="4303ED1F" w14:textId="77777777" w:rsidR="00FD3817" w:rsidRDefault="00FD3817" w:rsidP="00D61057">
      <w:pPr>
        <w:spacing w:line="276" w:lineRule="auto"/>
        <w:rPr>
          <w:rFonts w:cs="Tahoma"/>
          <w:sz w:val="22"/>
          <w:szCs w:val="22"/>
        </w:rPr>
      </w:pPr>
      <w:r>
        <w:rPr>
          <w:rFonts w:cs="Tahoma"/>
          <w:sz w:val="22"/>
          <w:szCs w:val="22"/>
        </w:rPr>
        <w:t xml:space="preserve">jako udostępniający: </w:t>
      </w:r>
      <w:r>
        <w:rPr>
          <w:rFonts w:cs="Tahoma"/>
          <w:b/>
          <w:sz w:val="22"/>
          <w:szCs w:val="22"/>
        </w:rPr>
        <w:t>……………………………………..……..………………………..</w:t>
      </w:r>
    </w:p>
    <w:p w14:paraId="08AC98EE" w14:textId="77777777" w:rsidR="00FD3817" w:rsidRDefault="00FD3817" w:rsidP="00D61057">
      <w:pPr>
        <w:spacing w:line="276" w:lineRule="auto"/>
        <w:jc w:val="center"/>
        <w:rPr>
          <w:rFonts w:cs="Tahoma"/>
          <w:sz w:val="22"/>
          <w:szCs w:val="22"/>
        </w:rPr>
      </w:pPr>
      <w:r>
        <w:rPr>
          <w:rFonts w:cs="Tahoma"/>
          <w:i/>
          <w:sz w:val="16"/>
          <w:szCs w:val="16"/>
        </w:rPr>
        <w:t>Nazwa Firmy</w:t>
      </w:r>
      <w:r>
        <w:rPr>
          <w:rFonts w:cs="Tahoma"/>
          <w:sz w:val="22"/>
          <w:szCs w:val="22"/>
        </w:rPr>
        <w:t xml:space="preserve"> </w:t>
      </w:r>
    </w:p>
    <w:p w14:paraId="60738DB1" w14:textId="77777777" w:rsidR="00FD3817" w:rsidRDefault="00FD3817" w:rsidP="00D61057">
      <w:pPr>
        <w:spacing w:line="276" w:lineRule="auto"/>
        <w:rPr>
          <w:rFonts w:cs="Tahoma"/>
          <w:b/>
          <w:sz w:val="14"/>
          <w:szCs w:val="14"/>
        </w:rPr>
      </w:pPr>
      <w:r>
        <w:rPr>
          <w:rFonts w:cs="Tahoma"/>
          <w:sz w:val="14"/>
          <w:szCs w:val="14"/>
        </w:rPr>
        <w:t>świadomy odpowiedzialności karnej za składanie fałszywych zeznań oraz świadomy odpowiedzialności za poświadczenie nieprawdy w dokumentach w celu uzyskania zamówienia publicznego (</w:t>
      </w:r>
      <w:r>
        <w:rPr>
          <w:rFonts w:cs="Tahoma"/>
          <w:i/>
          <w:sz w:val="14"/>
          <w:szCs w:val="14"/>
        </w:rPr>
        <w:t>art. 233 §1 i 297 §1 Kodeksu Karnego</w:t>
      </w:r>
      <w:r>
        <w:rPr>
          <w:rFonts w:cs="Tahoma"/>
          <w:sz w:val="14"/>
          <w:szCs w:val="14"/>
        </w:rPr>
        <w:t xml:space="preserve">) </w:t>
      </w:r>
      <w:r>
        <w:rPr>
          <w:rFonts w:eastAsia="Calibri" w:cs="Tahoma"/>
          <w:sz w:val="14"/>
          <w:szCs w:val="14"/>
          <w:lang w:eastAsia="en-US"/>
        </w:rPr>
        <w:t>a także, że wszystkie informacje podane w poniższym oświadczeniu są aktualne, zgodne z prawdą i zostały przedstawione z pełną świadomością konsekwencji wprowadzenia Zamawiającego w błąd przy przedstawianiu informacji</w:t>
      </w:r>
      <w:r>
        <w:rPr>
          <w:rFonts w:cs="Tahoma"/>
          <w:sz w:val="14"/>
          <w:szCs w:val="14"/>
        </w:rPr>
        <w:t>:</w:t>
      </w:r>
    </w:p>
    <w:p w14:paraId="4C0FB816" w14:textId="41C2343D" w:rsidR="00FD3817" w:rsidRDefault="00FD3817" w:rsidP="00D61057">
      <w:pPr>
        <w:spacing w:line="276" w:lineRule="auto"/>
        <w:jc w:val="center"/>
        <w:rPr>
          <w:rFonts w:cs="Tahoma"/>
          <w:bCs/>
          <w:sz w:val="22"/>
          <w:szCs w:val="22"/>
        </w:rPr>
      </w:pPr>
      <w:r>
        <w:rPr>
          <w:rFonts w:cs="Tahoma"/>
          <w:b/>
          <w:sz w:val="28"/>
          <w:szCs w:val="28"/>
        </w:rPr>
        <w:t>oświadczam</w:t>
      </w:r>
      <w:r>
        <w:rPr>
          <w:rFonts w:cs="Tahoma"/>
          <w:sz w:val="22"/>
          <w:szCs w:val="22"/>
        </w:rPr>
        <w:t xml:space="preserve">, że </w:t>
      </w:r>
      <w:r>
        <w:rPr>
          <w:rFonts w:cs="Tahoma"/>
          <w:bCs/>
          <w:sz w:val="22"/>
          <w:szCs w:val="22"/>
        </w:rPr>
        <w:t>w postępowaniu:</w:t>
      </w:r>
    </w:p>
    <w:p w14:paraId="525ADE2D" w14:textId="77777777" w:rsidR="00FD3817" w:rsidRPr="00FD3817" w:rsidRDefault="00FD3817" w:rsidP="00D61057">
      <w:pPr>
        <w:spacing w:line="276" w:lineRule="auto"/>
        <w:jc w:val="center"/>
        <w:rPr>
          <w:rFonts w:cs="Tahoma"/>
          <w:bCs/>
          <w:sz w:val="6"/>
          <w:szCs w:val="6"/>
        </w:rPr>
      </w:pPr>
    </w:p>
    <w:p w14:paraId="3CE8BD0C" w14:textId="1FE5F849" w:rsidR="00FD3817" w:rsidRPr="00FD3817" w:rsidRDefault="001A7688" w:rsidP="00D61057">
      <w:pPr>
        <w:spacing w:line="276" w:lineRule="auto"/>
        <w:jc w:val="center"/>
        <w:rPr>
          <w:rFonts w:cs="Tahoma"/>
          <w:b/>
          <w:i/>
          <w:iCs/>
          <w:color w:val="0000FF"/>
          <w:szCs w:val="20"/>
        </w:rPr>
      </w:pPr>
      <w:r w:rsidRPr="00AE5025">
        <w:rPr>
          <w:rFonts w:cs="Tahoma"/>
          <w:b/>
          <w:i/>
          <w:iCs/>
          <w:color w:val="0000FF"/>
          <w:sz w:val="22"/>
          <w:szCs w:val="22"/>
        </w:rPr>
        <w:t xml:space="preserve">Zimowe utrzymanie dróg powiatowych </w:t>
      </w:r>
      <w:r>
        <w:rPr>
          <w:rFonts w:cs="Tahoma"/>
          <w:b/>
          <w:i/>
          <w:iCs/>
          <w:color w:val="0000FF"/>
          <w:sz w:val="22"/>
          <w:szCs w:val="22"/>
        </w:rPr>
        <w:t>w</w:t>
      </w:r>
      <w:r w:rsidRPr="00AE5025">
        <w:rPr>
          <w:rFonts w:cs="Tahoma"/>
          <w:b/>
          <w:i/>
          <w:iCs/>
          <w:color w:val="0000FF"/>
          <w:sz w:val="22"/>
          <w:szCs w:val="22"/>
        </w:rPr>
        <w:t xml:space="preserve"> Powi</w:t>
      </w:r>
      <w:r>
        <w:rPr>
          <w:rFonts w:cs="Tahoma"/>
          <w:b/>
          <w:i/>
          <w:iCs/>
          <w:color w:val="0000FF"/>
          <w:sz w:val="22"/>
          <w:szCs w:val="22"/>
        </w:rPr>
        <w:t xml:space="preserve">ecie </w:t>
      </w:r>
      <w:r w:rsidRPr="00AE5025">
        <w:rPr>
          <w:rFonts w:cs="Tahoma"/>
          <w:b/>
          <w:i/>
          <w:iCs/>
          <w:color w:val="0000FF"/>
          <w:sz w:val="22"/>
          <w:szCs w:val="22"/>
        </w:rPr>
        <w:t>Kędzierzyńsko-Kozielski</w:t>
      </w:r>
      <w:r>
        <w:rPr>
          <w:rFonts w:cs="Tahoma"/>
          <w:b/>
          <w:i/>
          <w:iCs/>
          <w:color w:val="0000FF"/>
          <w:sz w:val="22"/>
          <w:szCs w:val="22"/>
        </w:rPr>
        <w:t xml:space="preserve">m </w:t>
      </w:r>
      <w:r w:rsidRPr="00AE5025">
        <w:rPr>
          <w:rFonts w:cs="Tahoma"/>
          <w:b/>
          <w:i/>
          <w:iCs/>
          <w:color w:val="0000FF"/>
          <w:sz w:val="22"/>
          <w:szCs w:val="22"/>
        </w:rPr>
        <w:t>w sezonie zimowym 2023-2024</w:t>
      </w:r>
      <w:r>
        <w:rPr>
          <w:rFonts w:cs="Tahoma"/>
          <w:b/>
          <w:i/>
          <w:iCs/>
          <w:color w:val="0000FF"/>
          <w:sz w:val="22"/>
          <w:szCs w:val="22"/>
        </w:rPr>
        <w:t xml:space="preserve"> </w:t>
      </w:r>
      <w:r w:rsidRPr="00AE5025">
        <w:rPr>
          <w:rFonts w:cs="Tahoma"/>
          <w:b/>
          <w:i/>
          <w:iCs/>
          <w:color w:val="0000FF"/>
          <w:sz w:val="22"/>
          <w:szCs w:val="22"/>
        </w:rPr>
        <w:t>na</w:t>
      </w:r>
      <w:r>
        <w:rPr>
          <w:rFonts w:cs="Tahoma"/>
          <w:b/>
          <w:i/>
          <w:iCs/>
          <w:color w:val="0000FF"/>
          <w:sz w:val="22"/>
          <w:szCs w:val="22"/>
        </w:rPr>
        <w:t> </w:t>
      </w:r>
      <w:r w:rsidRPr="00AE5025">
        <w:rPr>
          <w:rFonts w:cs="Tahoma"/>
          <w:b/>
          <w:i/>
          <w:iCs/>
          <w:color w:val="0000FF"/>
          <w:sz w:val="22"/>
          <w:szCs w:val="22"/>
        </w:rPr>
        <w:t>terenie Gmin: Cisek, Pawłowiczki</w:t>
      </w:r>
      <w:r w:rsidR="00FD3817">
        <w:rPr>
          <w:rFonts w:cs="Tahoma"/>
          <w:b/>
          <w:i/>
          <w:iCs/>
          <w:color w:val="0000FF"/>
          <w:sz w:val="22"/>
          <w:szCs w:val="22"/>
        </w:rPr>
        <w:br/>
      </w:r>
      <w:r w:rsidR="00FD3817">
        <w:rPr>
          <w:rFonts w:cs="Tahoma"/>
          <w:i/>
          <w:sz w:val="14"/>
          <w:szCs w:val="14"/>
        </w:rPr>
        <w:t>/Nazwa zadania/</w:t>
      </w:r>
    </w:p>
    <w:p w14:paraId="47A9448F" w14:textId="77777777" w:rsidR="00FD3817" w:rsidRDefault="00FD3817" w:rsidP="00D61057">
      <w:pPr>
        <w:spacing w:line="276" w:lineRule="auto"/>
        <w:rPr>
          <w:rFonts w:cs="Tahoma"/>
          <w:b/>
          <w:sz w:val="22"/>
          <w:szCs w:val="22"/>
        </w:rPr>
      </w:pPr>
      <w:r>
        <w:rPr>
          <w:rFonts w:cs="Tahoma"/>
          <w:b/>
          <w:sz w:val="22"/>
          <w:szCs w:val="22"/>
        </w:rPr>
        <w:t>Udostępniam poniższemu Wykonawcy:</w:t>
      </w:r>
    </w:p>
    <w:p w14:paraId="43B7FB90" w14:textId="77777777" w:rsidR="00FD3817" w:rsidRDefault="00FD3817" w:rsidP="00D61057">
      <w:pPr>
        <w:spacing w:line="276" w:lineRule="auto"/>
        <w:jc w:val="center"/>
        <w:rPr>
          <w:rFonts w:cs="Tahoma"/>
          <w:sz w:val="22"/>
          <w:szCs w:val="22"/>
        </w:rPr>
      </w:pPr>
      <w:r>
        <w:rPr>
          <w:rFonts w:cs="Tahoma"/>
          <w:sz w:val="22"/>
          <w:szCs w:val="22"/>
        </w:rPr>
        <w:t>…………………………………………………………………………………………………….………………………</w:t>
      </w:r>
    </w:p>
    <w:p w14:paraId="043AA672" w14:textId="77777777" w:rsidR="00FD3817" w:rsidRDefault="00FD3817" w:rsidP="00D61057">
      <w:pPr>
        <w:spacing w:line="276" w:lineRule="auto"/>
        <w:jc w:val="center"/>
        <w:rPr>
          <w:rFonts w:cs="Tahoma"/>
          <w:i/>
          <w:sz w:val="16"/>
          <w:szCs w:val="16"/>
        </w:rPr>
      </w:pPr>
      <w:r>
        <w:rPr>
          <w:rFonts w:cs="Tahoma"/>
          <w:i/>
          <w:sz w:val="16"/>
          <w:szCs w:val="16"/>
        </w:rPr>
        <w:t>/Nazwa Wykonawcy składającego ofertę/</w:t>
      </w:r>
    </w:p>
    <w:p w14:paraId="591022CD" w14:textId="77777777" w:rsidR="00FD3817" w:rsidRDefault="00FD3817" w:rsidP="00D61057">
      <w:pPr>
        <w:spacing w:line="276" w:lineRule="auto"/>
        <w:jc w:val="center"/>
        <w:rPr>
          <w:rFonts w:cs="Tahoma"/>
          <w:sz w:val="22"/>
          <w:szCs w:val="22"/>
        </w:rPr>
      </w:pPr>
      <w:r>
        <w:rPr>
          <w:rFonts w:cs="Tahoma"/>
          <w:b/>
          <w:sz w:val="22"/>
          <w:szCs w:val="22"/>
        </w:rPr>
        <w:t xml:space="preserve">swoje zasoby </w:t>
      </w:r>
      <w:r>
        <w:rPr>
          <w:rFonts w:cs="Tahoma"/>
          <w:b/>
          <w:color w:val="0000FF"/>
          <w:highlight w:val="yellow"/>
          <w:u w:val="single"/>
        </w:rPr>
        <w:t>w zakresie wiedzy i doświadczenia</w:t>
      </w:r>
    </w:p>
    <w:p w14:paraId="5B1405F0" w14:textId="77777777" w:rsidR="00FD3817" w:rsidRDefault="00FD3817" w:rsidP="00D61057">
      <w:pPr>
        <w:spacing w:line="276" w:lineRule="auto"/>
        <w:rPr>
          <w:rFonts w:cs="Tahoma"/>
          <w:b/>
          <w:sz w:val="10"/>
          <w:szCs w:val="10"/>
        </w:rPr>
      </w:pPr>
    </w:p>
    <w:p w14:paraId="2A349E82" w14:textId="77777777" w:rsidR="00FD3817" w:rsidRDefault="00FD3817" w:rsidP="00D61057">
      <w:pPr>
        <w:spacing w:line="276" w:lineRule="auto"/>
        <w:rPr>
          <w:rFonts w:cs="Tahoma"/>
          <w:b/>
          <w:szCs w:val="20"/>
        </w:rPr>
      </w:pPr>
      <w:r>
        <w:rPr>
          <w:rFonts w:cs="Tahoma"/>
          <w:b/>
          <w:szCs w:val="20"/>
        </w:rPr>
        <w:t>Nasze zasoby wiedzy i doświadczenia zostaną udostępnione w/w Wykonawcy na zasadach jak niżej:</w:t>
      </w:r>
    </w:p>
    <w:p w14:paraId="3FB19E4B" w14:textId="77777777" w:rsidR="00FD3817" w:rsidRDefault="00FD3817">
      <w:pPr>
        <w:numPr>
          <w:ilvl w:val="0"/>
          <w:numId w:val="121"/>
        </w:numPr>
        <w:spacing w:line="276" w:lineRule="auto"/>
        <w:ind w:left="284" w:hanging="284"/>
        <w:rPr>
          <w:rFonts w:cs="Tahoma"/>
          <w:sz w:val="16"/>
          <w:szCs w:val="16"/>
        </w:rPr>
      </w:pPr>
      <w:r>
        <w:rPr>
          <w:rFonts w:cs="Tahoma"/>
          <w:szCs w:val="20"/>
        </w:rPr>
        <w:t>Udostępniam Wykonawcy ww. zasoby w następującym zakresie:</w:t>
      </w:r>
    </w:p>
    <w:p w14:paraId="1C127E83" w14:textId="77777777" w:rsidR="00FD3817" w:rsidRDefault="00FD3817" w:rsidP="00D61057">
      <w:pPr>
        <w:spacing w:line="276" w:lineRule="auto"/>
        <w:ind w:left="284"/>
        <w:rPr>
          <w:rFonts w:cs="Tahoma"/>
          <w:szCs w:val="20"/>
        </w:rPr>
      </w:pPr>
      <w:r>
        <w:rPr>
          <w:rFonts w:cs="Tahoma"/>
          <w:szCs w:val="20"/>
        </w:rPr>
        <w:t>………………………………………..………………………………………..…………………………………………………………………………</w:t>
      </w:r>
    </w:p>
    <w:p w14:paraId="0C8C2436" w14:textId="77777777" w:rsidR="00FD3817" w:rsidRDefault="00FD3817" w:rsidP="00D61057">
      <w:pPr>
        <w:spacing w:line="276" w:lineRule="auto"/>
        <w:jc w:val="center"/>
        <w:rPr>
          <w:rFonts w:cs="Tahoma"/>
          <w:color w:val="0000FF"/>
          <w:szCs w:val="20"/>
        </w:rPr>
      </w:pPr>
      <w:r>
        <w:rPr>
          <w:rFonts w:cs="Tahoma"/>
          <w:i/>
          <w:iCs/>
          <w:color w:val="0000FF"/>
          <w:sz w:val="16"/>
          <w:szCs w:val="16"/>
        </w:rPr>
        <w:t>(należy wpisać nazwę, przedmiot zrealizowanych zamówień, podczas których zdobyto zasób, będący przedmiotem niniejszego zobowiązania)</w:t>
      </w:r>
    </w:p>
    <w:p w14:paraId="7755DD11" w14:textId="77777777" w:rsidR="00FD3817" w:rsidRDefault="00FD3817">
      <w:pPr>
        <w:numPr>
          <w:ilvl w:val="0"/>
          <w:numId w:val="121"/>
        </w:numPr>
        <w:spacing w:line="276" w:lineRule="auto"/>
        <w:ind w:left="284" w:hanging="284"/>
        <w:rPr>
          <w:rFonts w:cs="Tahoma"/>
          <w:szCs w:val="20"/>
        </w:rPr>
      </w:pPr>
      <w:r>
        <w:rPr>
          <w:rFonts w:cs="Tahoma"/>
          <w:b/>
          <w:szCs w:val="20"/>
        </w:rPr>
        <w:t>Sposób</w:t>
      </w:r>
      <w:r>
        <w:rPr>
          <w:rFonts w:cs="Tahoma"/>
          <w:szCs w:val="20"/>
        </w:rPr>
        <w:t xml:space="preserve"> wykorzystania udostępnionych przeze mnie zasobów będzie następujący: ……………………………………………………………………………………………………………………………………………………………..</w:t>
      </w:r>
    </w:p>
    <w:p w14:paraId="340ED0E2" w14:textId="77777777" w:rsidR="00FD3817" w:rsidRDefault="00FD3817" w:rsidP="00D61057">
      <w:pPr>
        <w:spacing w:line="276" w:lineRule="auto"/>
        <w:jc w:val="center"/>
        <w:rPr>
          <w:rFonts w:cs="Tahoma"/>
          <w:i/>
          <w:color w:val="0000FF"/>
          <w:sz w:val="16"/>
          <w:szCs w:val="16"/>
        </w:rPr>
      </w:pPr>
      <w:r>
        <w:rPr>
          <w:rFonts w:cs="Tahoma"/>
          <w:i/>
          <w:iCs/>
          <w:color w:val="0000FF"/>
          <w:sz w:val="16"/>
          <w:szCs w:val="16"/>
        </w:rPr>
        <w:t>(należy wpisać w jaki sposób zasób Podmiotu będzie wykorzystany podczas realizacji zamówienia)</w:t>
      </w:r>
    </w:p>
    <w:p w14:paraId="377043BF" w14:textId="77777777" w:rsidR="00FD3817" w:rsidRDefault="00FD3817">
      <w:pPr>
        <w:numPr>
          <w:ilvl w:val="0"/>
          <w:numId w:val="121"/>
        </w:numPr>
        <w:spacing w:line="276" w:lineRule="auto"/>
        <w:ind w:left="284" w:hanging="284"/>
        <w:rPr>
          <w:rFonts w:cs="Tahoma"/>
          <w:b/>
          <w:color w:val="FF0000"/>
          <w:szCs w:val="20"/>
        </w:rPr>
      </w:pPr>
      <w:r>
        <w:rPr>
          <w:rFonts w:cs="Tahoma"/>
          <w:b/>
          <w:szCs w:val="20"/>
          <w:lang w:eastAsia="ar-SA"/>
        </w:rPr>
        <w:t>Okres</w:t>
      </w:r>
      <w:r>
        <w:rPr>
          <w:rFonts w:cs="Tahoma"/>
          <w:szCs w:val="20"/>
          <w:lang w:eastAsia="ar-SA"/>
        </w:rPr>
        <w:t xml:space="preserve"> mojego udziału przy wykonywaniu zamówienia będzie następujący:</w:t>
      </w:r>
      <w:r>
        <w:rPr>
          <w:rFonts w:cs="Tahoma"/>
          <w:szCs w:val="20"/>
        </w:rPr>
        <w:t xml:space="preserve"> ……………………………………………………………………………………………………………………………………………………………..</w:t>
      </w:r>
    </w:p>
    <w:p w14:paraId="68E3C176" w14:textId="77777777" w:rsidR="00FD3817" w:rsidRDefault="00FD3817" w:rsidP="00D61057">
      <w:pPr>
        <w:spacing w:line="276" w:lineRule="auto"/>
        <w:jc w:val="center"/>
        <w:rPr>
          <w:rFonts w:cs="Tahoma"/>
          <w:i/>
          <w:iCs/>
          <w:color w:val="0000FF"/>
          <w:sz w:val="16"/>
          <w:szCs w:val="16"/>
        </w:rPr>
      </w:pPr>
      <w:r>
        <w:rPr>
          <w:rFonts w:cs="Tahoma"/>
          <w:i/>
          <w:iCs/>
          <w:color w:val="0000FF"/>
          <w:sz w:val="16"/>
          <w:szCs w:val="16"/>
        </w:rPr>
        <w:t>(należy wpisać okres, w którym zasoby będą udostępniane Wykonawcy)</w:t>
      </w:r>
    </w:p>
    <w:p w14:paraId="0481CC39" w14:textId="77777777" w:rsidR="00FD3817" w:rsidRDefault="00FD3817">
      <w:pPr>
        <w:pStyle w:val="Akapitzlist"/>
        <w:numPr>
          <w:ilvl w:val="0"/>
          <w:numId w:val="122"/>
        </w:numPr>
        <w:spacing w:after="0"/>
        <w:ind w:left="284" w:hanging="284"/>
        <w:contextualSpacing w:val="0"/>
        <w:rPr>
          <w:rFonts w:ascii="Tahoma" w:hAnsi="Tahoma" w:cs="Tahoma"/>
          <w:b/>
          <w:color w:val="FF0000"/>
          <w:sz w:val="18"/>
          <w:szCs w:val="18"/>
        </w:rPr>
      </w:pPr>
      <w:r>
        <w:rPr>
          <w:rFonts w:ascii="Tahoma" w:hAnsi="Tahoma" w:cs="Tahoma"/>
          <w:b/>
          <w:bCs/>
          <w:sz w:val="20"/>
          <w:szCs w:val="20"/>
        </w:rPr>
        <w:t>Zakres</w:t>
      </w:r>
      <w:r>
        <w:rPr>
          <w:rFonts w:ascii="Tahoma" w:hAnsi="Tahoma" w:cs="Tahoma"/>
          <w:sz w:val="20"/>
          <w:szCs w:val="20"/>
        </w:rPr>
        <w:t xml:space="preserve"> mojego udziału przy wykonaniu zamówienia będzie następujący:</w:t>
      </w:r>
    </w:p>
    <w:p w14:paraId="02845FF5" w14:textId="77777777" w:rsidR="00FD3817" w:rsidRDefault="00FD3817" w:rsidP="00D61057">
      <w:pPr>
        <w:pStyle w:val="Akapitzlist"/>
        <w:spacing w:after="0"/>
        <w:ind w:left="284"/>
        <w:contextualSpacing w:val="0"/>
        <w:rPr>
          <w:rFonts w:ascii="Tahoma" w:hAnsi="Tahoma" w:cs="Tahoma"/>
        </w:rPr>
      </w:pPr>
      <w:r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……………………………………………………………………………………………………………………………………………………………..</w:t>
      </w:r>
    </w:p>
    <w:p w14:paraId="2B61E4CA" w14:textId="77777777" w:rsidR="00FD3817" w:rsidRDefault="00FD3817" w:rsidP="00D61057">
      <w:pPr>
        <w:pStyle w:val="Akapitzlist"/>
        <w:spacing w:after="0"/>
        <w:ind w:left="284"/>
        <w:contextualSpacing w:val="0"/>
        <w:rPr>
          <w:rFonts w:ascii="Tahoma" w:hAnsi="Tahoma" w:cs="Tahoma"/>
          <w:i/>
          <w:iCs/>
          <w:color w:val="0000FF"/>
          <w:sz w:val="16"/>
          <w:szCs w:val="16"/>
        </w:rPr>
      </w:pPr>
      <w:r>
        <w:rPr>
          <w:rFonts w:ascii="Tahoma" w:hAnsi="Tahoma" w:cs="Tahoma"/>
          <w:i/>
          <w:iCs/>
          <w:color w:val="0000FF"/>
          <w:sz w:val="16"/>
          <w:szCs w:val="16"/>
        </w:rPr>
        <w:t>(należy wpisać w jakim zakresie Podmiot udostępniający zasoby będzie brał udział w realizacji zamówienia tj. jaki zakres będzie wykonywał)</w:t>
      </w:r>
    </w:p>
    <w:p w14:paraId="6592E85C" w14:textId="77777777" w:rsidR="00FD3817" w:rsidRDefault="00FD3817" w:rsidP="00D61057">
      <w:pPr>
        <w:pStyle w:val="Akapitzlist"/>
        <w:spacing w:after="0"/>
        <w:ind w:left="284"/>
        <w:contextualSpacing w:val="0"/>
        <w:rPr>
          <w:rFonts w:ascii="Tahoma" w:hAnsi="Tahoma" w:cs="Tahoma"/>
          <w:b/>
          <w:color w:val="0000FF"/>
          <w:sz w:val="10"/>
          <w:szCs w:val="10"/>
        </w:rPr>
      </w:pPr>
    </w:p>
    <w:p w14:paraId="4FE8ED22" w14:textId="77777777" w:rsidR="00FD3817" w:rsidRDefault="00FD3817">
      <w:pPr>
        <w:pStyle w:val="Akapitzlist"/>
        <w:numPr>
          <w:ilvl w:val="0"/>
          <w:numId w:val="122"/>
        </w:numPr>
        <w:tabs>
          <w:tab w:val="left" w:pos="142"/>
          <w:tab w:val="num" w:pos="284"/>
        </w:tabs>
        <w:suppressAutoHyphens/>
        <w:spacing w:after="0"/>
        <w:ind w:left="284" w:hanging="284"/>
        <w:contextualSpacing w:val="0"/>
        <w:rPr>
          <w:rFonts w:ascii="Tahoma" w:hAnsi="Tahoma" w:cs="Tahoma"/>
        </w:rPr>
      </w:pPr>
      <w:r>
        <w:rPr>
          <w:rFonts w:ascii="Tahoma" w:hAnsi="Tahoma" w:cs="Tahoma"/>
          <w:sz w:val="20"/>
          <w:szCs w:val="20"/>
        </w:rPr>
        <w:t>Udostępniając Wykonawcy zdolności w postaci wykształcenia, kwalifikacji zawodowych lub doświadczenia będę realizował usługi, których dotyczą udostępnione zdolności:</w:t>
      </w:r>
    </w:p>
    <w:p w14:paraId="35DE17C8" w14:textId="77777777" w:rsidR="00FD3817" w:rsidRDefault="00FD3817" w:rsidP="00D61057">
      <w:pPr>
        <w:spacing w:line="276" w:lineRule="auto"/>
        <w:ind w:left="720"/>
        <w:jc w:val="center"/>
        <w:rPr>
          <w:rFonts w:cs="Tahoma"/>
        </w:rPr>
      </w:pPr>
      <w:r>
        <w:rPr>
          <w:rFonts w:cs="Tahoma"/>
          <w:sz w:val="21"/>
          <w:szCs w:val="21"/>
        </w:rPr>
        <w:t>TAK / NIE</w:t>
      </w:r>
      <w:r>
        <w:rPr>
          <w:rFonts w:cs="Tahoma"/>
          <w:b/>
          <w:bCs/>
          <w:color w:val="C9211E"/>
          <w:sz w:val="21"/>
          <w:szCs w:val="21"/>
        </w:rPr>
        <w:t xml:space="preserve"> *</w:t>
      </w:r>
    </w:p>
    <w:p w14:paraId="244312BF" w14:textId="77777777" w:rsidR="00FD3817" w:rsidRDefault="00FD3817" w:rsidP="00D61057">
      <w:pPr>
        <w:spacing w:line="276" w:lineRule="auto"/>
        <w:rPr>
          <w:rFonts w:cs="Tahoma"/>
          <w:szCs w:val="20"/>
        </w:rPr>
      </w:pPr>
      <w:r>
        <w:rPr>
          <w:rFonts w:cs="Tahoma"/>
          <w:b/>
          <w:bCs/>
          <w:color w:val="C9211E"/>
          <w:sz w:val="22"/>
        </w:rPr>
        <w:t>* -</w:t>
      </w:r>
      <w:r>
        <w:rPr>
          <w:rFonts w:cs="Tahoma"/>
          <w:color w:val="C9211E"/>
          <w:sz w:val="22"/>
        </w:rPr>
        <w:t xml:space="preserve"> </w:t>
      </w:r>
      <w:r>
        <w:rPr>
          <w:rFonts w:cs="Tahoma"/>
          <w:szCs w:val="20"/>
        </w:rPr>
        <w:t>niepotrzebne skreślić.</w:t>
      </w:r>
    </w:p>
    <w:p w14:paraId="3C3300FA" w14:textId="25717C0D" w:rsidR="00FD3817" w:rsidRDefault="00FD3817" w:rsidP="00D61057">
      <w:pPr>
        <w:spacing w:line="276" w:lineRule="auto"/>
        <w:rPr>
          <w:rFonts w:cs="Tahoma"/>
          <w:sz w:val="16"/>
          <w:szCs w:val="16"/>
        </w:rPr>
      </w:pPr>
      <w:r>
        <w:rPr>
          <w:rFonts w:cs="Tahoma"/>
          <w:b/>
          <w:bCs/>
          <w:sz w:val="16"/>
          <w:szCs w:val="16"/>
        </w:rPr>
        <w:t xml:space="preserve">Uwaga: </w:t>
      </w:r>
      <w:r>
        <w:rPr>
          <w:rFonts w:cs="Tahoma"/>
          <w:sz w:val="16"/>
          <w:szCs w:val="16"/>
        </w:rPr>
        <w:t>Zamiast niniejszego zobowiązania Wykonawca może złożyć wraz z ofertą inny podmiotowy środek dowodowy potwierdzający, że Wykonawca realizując zamówienie będzie dysponował niezbędnymi zasobami podmiotów udostępniających zasoby w zakresie określonym w art. 118 ust. 1 ustawy z dnia 11 września 2019 r. Prawo zamówień publicznych (</w:t>
      </w:r>
      <w:proofErr w:type="spellStart"/>
      <w:r>
        <w:rPr>
          <w:rFonts w:cs="Tahoma"/>
          <w:sz w:val="16"/>
          <w:szCs w:val="16"/>
        </w:rPr>
        <w:t>t.j</w:t>
      </w:r>
      <w:proofErr w:type="spellEnd"/>
      <w:r>
        <w:rPr>
          <w:rFonts w:cs="Tahoma"/>
          <w:sz w:val="16"/>
          <w:szCs w:val="16"/>
        </w:rPr>
        <w:t>. Dz.U. 202</w:t>
      </w:r>
      <w:r w:rsidR="003B73CF">
        <w:rPr>
          <w:rFonts w:cs="Tahoma"/>
          <w:sz w:val="16"/>
          <w:szCs w:val="16"/>
        </w:rPr>
        <w:t>3</w:t>
      </w:r>
      <w:r>
        <w:rPr>
          <w:rFonts w:cs="Tahoma"/>
          <w:sz w:val="16"/>
          <w:szCs w:val="16"/>
        </w:rPr>
        <w:t xml:space="preserve"> poz. </w:t>
      </w:r>
      <w:r w:rsidR="003B73CF">
        <w:rPr>
          <w:rFonts w:cs="Tahoma"/>
          <w:sz w:val="16"/>
          <w:szCs w:val="16"/>
        </w:rPr>
        <w:t>1605</w:t>
      </w:r>
      <w:r>
        <w:rPr>
          <w:rFonts w:cs="Tahoma"/>
          <w:sz w:val="16"/>
          <w:szCs w:val="16"/>
        </w:rPr>
        <w:t>), jeżeli Wykonawca w celu wykazania spełniania warunków udziału w postępowaniu polega na zdolnościach technicznych lub zawodowych podmiotów udostępniających zasoby.</w:t>
      </w:r>
    </w:p>
    <w:p w14:paraId="0BB95DA0" w14:textId="77777777" w:rsidR="00FD3817" w:rsidRDefault="00FD3817" w:rsidP="00D61057">
      <w:pPr>
        <w:spacing w:line="276" w:lineRule="auto"/>
        <w:jc w:val="right"/>
        <w:rPr>
          <w:rFonts w:cs="Tahoma"/>
          <w:i/>
          <w:sz w:val="16"/>
          <w:szCs w:val="16"/>
        </w:rPr>
      </w:pPr>
      <w:r>
        <w:rPr>
          <w:rFonts w:cs="Tahoma"/>
        </w:rPr>
        <w:t>Podpis...............................................................</w:t>
      </w:r>
      <w:r>
        <w:rPr>
          <w:rFonts w:cs="Tahoma"/>
          <w:i/>
          <w:sz w:val="16"/>
          <w:szCs w:val="16"/>
        </w:rPr>
        <w:t xml:space="preserve">/ </w:t>
      </w:r>
    </w:p>
    <w:p w14:paraId="61497EB1" w14:textId="77777777" w:rsidR="00FD3817" w:rsidRDefault="00FD3817" w:rsidP="00D61057">
      <w:pPr>
        <w:spacing w:line="276" w:lineRule="auto"/>
        <w:jc w:val="right"/>
        <w:rPr>
          <w:rFonts w:cs="Tahoma"/>
        </w:rPr>
      </w:pPr>
      <w:r>
        <w:rPr>
          <w:rFonts w:cs="Tahoma"/>
          <w:i/>
          <w:sz w:val="16"/>
          <w:szCs w:val="16"/>
        </w:rPr>
        <w:t>przedstawiciel udostępniającego określony aktem rejestrowym /</w:t>
      </w:r>
    </w:p>
    <w:p w14:paraId="3E0A75BD" w14:textId="77777777" w:rsidR="0083150C" w:rsidRDefault="0083150C" w:rsidP="00D61057">
      <w:pPr>
        <w:spacing w:line="276" w:lineRule="auto"/>
        <w:jc w:val="right"/>
        <w:rPr>
          <w:rFonts w:cs="Tahoma"/>
          <w:b/>
          <w:sz w:val="22"/>
          <w:szCs w:val="22"/>
          <w:u w:val="single"/>
        </w:rPr>
      </w:pPr>
    </w:p>
    <w:p w14:paraId="4D2B9094" w14:textId="77777777" w:rsidR="0083150C" w:rsidRDefault="0083150C" w:rsidP="00D61057">
      <w:pPr>
        <w:spacing w:line="276" w:lineRule="auto"/>
        <w:jc w:val="right"/>
        <w:rPr>
          <w:rFonts w:cs="Tahoma"/>
          <w:b/>
          <w:sz w:val="22"/>
          <w:szCs w:val="22"/>
          <w:u w:val="single"/>
        </w:rPr>
      </w:pPr>
    </w:p>
    <w:p w14:paraId="3E02E673" w14:textId="77777777" w:rsidR="00FD3817" w:rsidRDefault="00FD3817" w:rsidP="00D61057">
      <w:pPr>
        <w:spacing w:line="276" w:lineRule="auto"/>
        <w:jc w:val="right"/>
        <w:rPr>
          <w:rFonts w:cs="Tahoma"/>
          <w:b/>
          <w:sz w:val="22"/>
          <w:szCs w:val="22"/>
          <w:u w:val="single"/>
        </w:rPr>
      </w:pPr>
    </w:p>
    <w:p w14:paraId="5B69FFE1" w14:textId="77777777" w:rsidR="00FD3817" w:rsidRDefault="00FD3817" w:rsidP="00D61057">
      <w:pPr>
        <w:spacing w:line="276" w:lineRule="auto"/>
        <w:jc w:val="right"/>
        <w:rPr>
          <w:rFonts w:cs="Tahoma"/>
          <w:b/>
          <w:sz w:val="22"/>
          <w:szCs w:val="22"/>
          <w:u w:val="single"/>
        </w:rPr>
      </w:pPr>
    </w:p>
    <w:p w14:paraId="31A1CECE" w14:textId="77777777" w:rsidR="00FD3817" w:rsidRDefault="00FD3817" w:rsidP="00D61057">
      <w:pPr>
        <w:spacing w:line="276" w:lineRule="auto"/>
        <w:jc w:val="right"/>
        <w:rPr>
          <w:rFonts w:cs="Tahoma"/>
          <w:b/>
          <w:sz w:val="22"/>
          <w:szCs w:val="22"/>
          <w:u w:val="single"/>
        </w:rPr>
      </w:pPr>
    </w:p>
    <w:p w14:paraId="115CBA06" w14:textId="3FD7569C" w:rsidR="002A000B" w:rsidRPr="00BD767B" w:rsidRDefault="002A000B" w:rsidP="00BD767B">
      <w:pPr>
        <w:spacing w:line="240" w:lineRule="auto"/>
        <w:jc w:val="left"/>
        <w:rPr>
          <w:rFonts w:cs="Tahoma"/>
          <w:b/>
          <w:sz w:val="22"/>
          <w:szCs w:val="22"/>
          <w:u w:val="single"/>
        </w:rPr>
      </w:pPr>
    </w:p>
    <w:sectPr w:rsidR="002A000B" w:rsidRPr="00BD767B" w:rsidSect="001D2769">
      <w:headerReference w:type="default" r:id="rId10"/>
      <w:footerReference w:type="default" r:id="rId11"/>
      <w:pgSz w:w="11907" w:h="16840" w:code="9"/>
      <w:pgMar w:top="567" w:right="709" w:bottom="284" w:left="1134" w:header="0" w:footer="365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D0ED18" w14:textId="77777777" w:rsidR="000D0DE0" w:rsidRDefault="000D0DE0">
      <w:r>
        <w:separator/>
      </w:r>
    </w:p>
  </w:endnote>
  <w:endnote w:type="continuationSeparator" w:id="0">
    <w:p w14:paraId="4956294C" w14:textId="77777777" w:rsidR="000D0DE0" w:rsidRDefault="000D0D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imesNewRomanP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lyphicons Halflings">
    <w:altName w:val="Calibri"/>
    <w:charset w:val="00"/>
    <w:family w:val="auto"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IDFont+F1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4"/>
        <w:szCs w:val="14"/>
      </w:rPr>
      <w:id w:val="1269198363"/>
      <w:docPartObj>
        <w:docPartGallery w:val="Page Numbers (Bottom of Page)"/>
        <w:docPartUnique/>
      </w:docPartObj>
    </w:sdtPr>
    <w:sdtContent>
      <w:sdt>
        <w:sdtPr>
          <w:rPr>
            <w:sz w:val="14"/>
            <w:szCs w:val="14"/>
          </w:rPr>
          <w:id w:val="-1705238520"/>
          <w:docPartObj>
            <w:docPartGallery w:val="Page Numbers (Top of Page)"/>
            <w:docPartUnique/>
          </w:docPartObj>
        </w:sdtPr>
        <w:sdtContent>
          <w:p w14:paraId="4892B780" w14:textId="40E4D52F" w:rsidR="00D13FFC" w:rsidRPr="00D13FFC" w:rsidRDefault="00D13FFC" w:rsidP="00D13FFC">
            <w:pPr>
              <w:pStyle w:val="Stopka"/>
              <w:jc w:val="right"/>
              <w:rPr>
                <w:sz w:val="14"/>
                <w:szCs w:val="14"/>
              </w:rPr>
            </w:pPr>
            <w:r w:rsidRPr="00D13FFC">
              <w:rPr>
                <w:sz w:val="14"/>
                <w:szCs w:val="14"/>
              </w:rPr>
              <w:t xml:space="preserve">Strona </w:t>
            </w:r>
            <w:r w:rsidRPr="00D13FFC">
              <w:rPr>
                <w:b/>
                <w:bCs/>
                <w:sz w:val="14"/>
                <w:szCs w:val="14"/>
              </w:rPr>
              <w:fldChar w:fldCharType="begin"/>
            </w:r>
            <w:r w:rsidRPr="00D13FFC">
              <w:rPr>
                <w:b/>
                <w:bCs/>
                <w:sz w:val="14"/>
                <w:szCs w:val="14"/>
              </w:rPr>
              <w:instrText>PAGE</w:instrText>
            </w:r>
            <w:r w:rsidRPr="00D13FFC">
              <w:rPr>
                <w:b/>
                <w:bCs/>
                <w:sz w:val="14"/>
                <w:szCs w:val="14"/>
              </w:rPr>
              <w:fldChar w:fldCharType="separate"/>
            </w:r>
            <w:r w:rsidRPr="00D13FFC">
              <w:rPr>
                <w:b/>
                <w:bCs/>
                <w:sz w:val="14"/>
                <w:szCs w:val="14"/>
              </w:rPr>
              <w:t>2</w:t>
            </w:r>
            <w:r w:rsidRPr="00D13FFC">
              <w:rPr>
                <w:b/>
                <w:bCs/>
                <w:sz w:val="14"/>
                <w:szCs w:val="14"/>
              </w:rPr>
              <w:fldChar w:fldCharType="end"/>
            </w:r>
            <w:r w:rsidRPr="00D13FFC">
              <w:rPr>
                <w:sz w:val="14"/>
                <w:szCs w:val="14"/>
              </w:rPr>
              <w:t xml:space="preserve"> z </w:t>
            </w:r>
            <w:r w:rsidRPr="00D13FFC">
              <w:rPr>
                <w:b/>
                <w:bCs/>
                <w:sz w:val="14"/>
                <w:szCs w:val="14"/>
              </w:rPr>
              <w:fldChar w:fldCharType="begin"/>
            </w:r>
            <w:r w:rsidRPr="00D13FFC">
              <w:rPr>
                <w:b/>
                <w:bCs/>
                <w:sz w:val="14"/>
                <w:szCs w:val="14"/>
              </w:rPr>
              <w:instrText>NUMPAGES</w:instrText>
            </w:r>
            <w:r w:rsidRPr="00D13FFC">
              <w:rPr>
                <w:b/>
                <w:bCs/>
                <w:sz w:val="14"/>
                <w:szCs w:val="14"/>
              </w:rPr>
              <w:fldChar w:fldCharType="separate"/>
            </w:r>
            <w:r w:rsidRPr="00D13FFC">
              <w:rPr>
                <w:b/>
                <w:bCs/>
                <w:sz w:val="14"/>
                <w:szCs w:val="14"/>
              </w:rPr>
              <w:t>2</w:t>
            </w:r>
            <w:r w:rsidRPr="00D13FFC">
              <w:rPr>
                <w:b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2C12D049" w14:textId="77777777" w:rsidR="00D13FFC" w:rsidRDefault="00D13F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018EC" w14:textId="77777777" w:rsidR="009B68CD" w:rsidRDefault="009B68CD" w:rsidP="000F73BF">
    <w:pPr>
      <w:pStyle w:val="Stopka"/>
      <w:tabs>
        <w:tab w:val="clear" w:pos="4536"/>
        <w:tab w:val="clear" w:pos="9072"/>
        <w:tab w:val="right" w:pos="9861"/>
      </w:tabs>
      <w:jc w:val="center"/>
    </w:pPr>
    <w:r>
      <w:rPr>
        <w:rFonts w:cs="Tahoma"/>
        <w:sz w:val="16"/>
        <w:szCs w:val="16"/>
      </w:rPr>
      <w:tab/>
      <w:t xml:space="preserve">Strona: </w:t>
    </w:r>
    <w:r>
      <w:rPr>
        <w:rStyle w:val="Numerstrony"/>
        <w:rFonts w:cs="Tahoma"/>
        <w:sz w:val="16"/>
        <w:szCs w:val="16"/>
      </w:rPr>
      <w:fldChar w:fldCharType="begin"/>
    </w:r>
    <w:r>
      <w:rPr>
        <w:rStyle w:val="Numerstrony"/>
        <w:rFonts w:cs="Tahoma"/>
        <w:sz w:val="16"/>
        <w:szCs w:val="16"/>
      </w:rPr>
      <w:instrText xml:space="preserve"> PAGE </w:instrText>
    </w:r>
    <w:r>
      <w:rPr>
        <w:rStyle w:val="Numerstrony"/>
        <w:rFonts w:cs="Tahoma"/>
        <w:sz w:val="16"/>
        <w:szCs w:val="16"/>
      </w:rPr>
      <w:fldChar w:fldCharType="separate"/>
    </w:r>
    <w:r w:rsidR="00FE227F">
      <w:rPr>
        <w:rStyle w:val="Numerstrony"/>
        <w:rFonts w:cs="Tahoma"/>
        <w:noProof/>
        <w:sz w:val="16"/>
        <w:szCs w:val="16"/>
      </w:rPr>
      <w:t>60</w:t>
    </w:r>
    <w:r>
      <w:rPr>
        <w:rStyle w:val="Numerstrony"/>
        <w:rFonts w:cs="Tahoma"/>
        <w:sz w:val="16"/>
        <w:szCs w:val="16"/>
      </w:rPr>
      <w:fldChar w:fldCharType="end"/>
    </w:r>
    <w:r>
      <w:rPr>
        <w:rStyle w:val="Numerstrony"/>
        <w:rFonts w:cs="Tahoma"/>
        <w:sz w:val="16"/>
        <w:szCs w:val="16"/>
      </w:rPr>
      <w:t>/</w:t>
    </w:r>
    <w:r>
      <w:rPr>
        <w:rStyle w:val="Numerstrony"/>
        <w:rFonts w:cs="Tahoma"/>
        <w:sz w:val="16"/>
        <w:szCs w:val="16"/>
      </w:rPr>
      <w:fldChar w:fldCharType="begin"/>
    </w:r>
    <w:r>
      <w:rPr>
        <w:rStyle w:val="Numerstrony"/>
        <w:rFonts w:cs="Tahoma"/>
        <w:sz w:val="16"/>
        <w:szCs w:val="16"/>
      </w:rPr>
      <w:instrText xml:space="preserve"> NUMPAGES </w:instrText>
    </w:r>
    <w:r>
      <w:rPr>
        <w:rStyle w:val="Numerstrony"/>
        <w:rFonts w:cs="Tahoma"/>
        <w:sz w:val="16"/>
        <w:szCs w:val="16"/>
      </w:rPr>
      <w:fldChar w:fldCharType="separate"/>
    </w:r>
    <w:r w:rsidR="00FE227F">
      <w:rPr>
        <w:rStyle w:val="Numerstrony"/>
        <w:rFonts w:cs="Tahoma"/>
        <w:noProof/>
        <w:sz w:val="16"/>
        <w:szCs w:val="16"/>
      </w:rPr>
      <w:t>60</w:t>
    </w:r>
    <w:r>
      <w:rPr>
        <w:rStyle w:val="Numerstrony"/>
        <w:rFonts w:cs="Tahoma"/>
        <w:sz w:val="16"/>
        <w:szCs w:val="16"/>
      </w:rPr>
      <w:fldChar w:fldCharType="end"/>
    </w:r>
  </w:p>
  <w:p w14:paraId="47C8E04A" w14:textId="77777777" w:rsidR="009B68CD" w:rsidRDefault="009B68C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6C429E" w14:textId="77777777" w:rsidR="000D0DE0" w:rsidRDefault="000D0DE0">
      <w:r>
        <w:separator/>
      </w:r>
    </w:p>
  </w:footnote>
  <w:footnote w:type="continuationSeparator" w:id="0">
    <w:p w14:paraId="256D9FEA" w14:textId="77777777" w:rsidR="000D0DE0" w:rsidRDefault="000D0DE0">
      <w:r>
        <w:continuationSeparator/>
      </w:r>
    </w:p>
  </w:footnote>
  <w:footnote w:id="1">
    <w:p w14:paraId="719DD81B" w14:textId="77777777" w:rsidR="009B68CD" w:rsidRPr="00E27AA3" w:rsidRDefault="009B68CD" w:rsidP="005C1756">
      <w:pPr>
        <w:pStyle w:val="Tekstprzypisudolnego"/>
        <w:spacing w:line="276" w:lineRule="auto"/>
        <w:ind w:left="142" w:hanging="142"/>
        <w:rPr>
          <w:rFonts w:ascii="Tahoma" w:hAnsi="Tahoma" w:cs="Tahoma"/>
          <w:sz w:val="14"/>
          <w:szCs w:val="14"/>
        </w:rPr>
      </w:pPr>
      <w:r w:rsidRPr="00E27AA3">
        <w:rPr>
          <w:rStyle w:val="Odwoanieprzypisudolnego"/>
          <w:rFonts w:ascii="Tahoma" w:hAnsi="Tahoma" w:cs="Tahoma"/>
          <w:sz w:val="14"/>
          <w:szCs w:val="14"/>
        </w:rPr>
        <w:footnoteRef/>
      </w:r>
      <w:r w:rsidRPr="00E27AA3">
        <w:rPr>
          <w:rFonts w:ascii="Tahoma" w:hAnsi="Tahoma" w:cs="Tahoma"/>
          <w:sz w:val="14"/>
          <w:szCs w:val="14"/>
        </w:rPr>
        <w:t xml:space="preserve"> </w:t>
      </w:r>
      <w:r>
        <w:rPr>
          <w:rFonts w:ascii="Tahoma" w:hAnsi="Tahoma" w:cs="Tahoma"/>
          <w:sz w:val="14"/>
          <w:szCs w:val="14"/>
        </w:rPr>
        <w:tab/>
      </w:r>
      <w:r w:rsidRPr="00E27AA3">
        <w:rPr>
          <w:rFonts w:ascii="Tahoma" w:hAnsi="Tahoma" w:cs="Tahoma"/>
          <w:sz w:val="14"/>
          <w:szCs w:val="14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</w:t>
      </w:r>
      <w:r>
        <w:rPr>
          <w:rFonts w:ascii="Tahoma" w:hAnsi="Tahoma" w:cs="Tahoma"/>
          <w:sz w:val="14"/>
          <w:szCs w:val="14"/>
        </w:rPr>
        <w:br/>
      </w:r>
      <w:r w:rsidRPr="00E27AA3">
        <w:rPr>
          <w:rFonts w:ascii="Tahoma" w:hAnsi="Tahoma" w:cs="Tahoma"/>
          <w:sz w:val="14"/>
          <w:szCs w:val="14"/>
        </w:rPr>
        <w:t>(Dz. Urz. UE L 119 z 04.05.2016, str. 1)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A61449" w14:textId="77777777" w:rsidR="00F90D3F" w:rsidRPr="00944E9D" w:rsidRDefault="00F90D3F" w:rsidP="00F90D3F">
    <w:pPr>
      <w:spacing w:before="40" w:after="120"/>
      <w:jc w:val="center"/>
      <w:rPr>
        <w:rFonts w:cs="Tahoma"/>
        <w:color w:val="0000FF"/>
        <w:sz w:val="14"/>
        <w:szCs w:val="14"/>
      </w:rPr>
    </w:pPr>
  </w:p>
  <w:p w14:paraId="7090E388" w14:textId="25A4FABD" w:rsidR="00F90D3F" w:rsidRPr="00F90D3F" w:rsidRDefault="00F90D3F" w:rsidP="00F90D3F">
    <w:pPr>
      <w:spacing w:before="40" w:after="40" w:line="276" w:lineRule="auto"/>
      <w:ind w:left="567" w:hanging="567"/>
      <w:jc w:val="center"/>
      <w:rPr>
        <w:rFonts w:cs="Tahoma"/>
        <w:b/>
        <w:i/>
        <w:iCs/>
        <w:color w:val="0000FF"/>
        <w:sz w:val="14"/>
        <w:szCs w:val="14"/>
      </w:rPr>
    </w:pPr>
    <w:r w:rsidRPr="00D73155">
      <w:rPr>
        <w:rFonts w:cs="Tahoma"/>
        <w:sz w:val="14"/>
        <w:szCs w:val="14"/>
      </w:rPr>
      <w:t>Specyfikacja Warunków Zamówienia</w:t>
    </w:r>
    <w:r w:rsidRPr="00D73155">
      <w:rPr>
        <w:rFonts w:cs="Tahoma"/>
        <w:b/>
        <w:sz w:val="14"/>
        <w:szCs w:val="14"/>
      </w:rPr>
      <w:t xml:space="preserve"> </w:t>
    </w:r>
    <w:r w:rsidRPr="00BE34DE">
      <w:rPr>
        <w:rFonts w:cs="Tahoma"/>
        <w:b/>
        <w:color w:val="0000FF"/>
        <w:sz w:val="14"/>
        <w:szCs w:val="14"/>
      </w:rPr>
      <w:t>CUW.262</w:t>
    </w:r>
    <w:r w:rsidR="00BE34DE" w:rsidRPr="00BE34DE">
      <w:rPr>
        <w:rFonts w:cs="Tahoma"/>
        <w:b/>
        <w:color w:val="0000FF"/>
        <w:sz w:val="14"/>
        <w:szCs w:val="14"/>
      </w:rPr>
      <w:t>.29</w:t>
    </w:r>
    <w:r w:rsidRPr="00BE34DE">
      <w:rPr>
        <w:rFonts w:cs="Tahoma"/>
        <w:b/>
        <w:color w:val="0000FF"/>
        <w:sz w:val="14"/>
        <w:szCs w:val="14"/>
      </w:rPr>
      <w:t>.202</w:t>
    </w:r>
    <w:r w:rsidR="00AE5025" w:rsidRPr="00BE34DE">
      <w:rPr>
        <w:rFonts w:cs="Tahoma"/>
        <w:b/>
        <w:color w:val="0000FF"/>
        <w:sz w:val="14"/>
        <w:szCs w:val="14"/>
      </w:rPr>
      <w:t>3</w:t>
    </w:r>
    <w:r w:rsidRPr="00BE34DE">
      <w:rPr>
        <w:rFonts w:cs="Tahoma"/>
        <w:b/>
        <w:color w:val="0000FF"/>
        <w:sz w:val="14"/>
        <w:szCs w:val="14"/>
      </w:rPr>
      <w:t>.MS –</w:t>
    </w:r>
    <w:r w:rsidRPr="00D73155">
      <w:rPr>
        <w:rFonts w:cs="Tahoma"/>
        <w:b/>
        <w:color w:val="0000FF"/>
        <w:sz w:val="14"/>
        <w:szCs w:val="14"/>
      </w:rPr>
      <w:t xml:space="preserve"> </w:t>
    </w:r>
    <w:r w:rsidR="0066473F" w:rsidRPr="0066473F">
      <w:rPr>
        <w:rFonts w:cs="Tahoma"/>
        <w:b/>
        <w:i/>
        <w:iCs/>
        <w:color w:val="0000FF"/>
        <w:sz w:val="14"/>
        <w:szCs w:val="14"/>
      </w:rPr>
      <w:t>Zimowe utrzymanie dróg powiatowych w Powiecie Kędzierzyńsko-Kozielskim w</w:t>
    </w:r>
    <w:r w:rsidR="00117488">
      <w:rPr>
        <w:rFonts w:cs="Tahoma"/>
        <w:b/>
        <w:i/>
        <w:iCs/>
        <w:color w:val="0000FF"/>
        <w:sz w:val="14"/>
        <w:szCs w:val="14"/>
      </w:rPr>
      <w:t> </w:t>
    </w:r>
    <w:r w:rsidR="0066473F" w:rsidRPr="0066473F">
      <w:rPr>
        <w:rFonts w:cs="Tahoma"/>
        <w:b/>
        <w:i/>
        <w:iCs/>
        <w:color w:val="0000FF"/>
        <w:sz w:val="14"/>
        <w:szCs w:val="14"/>
      </w:rPr>
      <w:t>sezonie zimowym 2023-2024 na terenie Gmin: Cisek, Pawłowiczki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607232" w14:textId="77777777" w:rsidR="00616C31" w:rsidRPr="001D2769" w:rsidRDefault="00616C31" w:rsidP="00834323">
    <w:pPr>
      <w:pStyle w:val="Nagwek"/>
      <w:spacing w:after="120" w:line="276" w:lineRule="auto"/>
      <w:jc w:val="center"/>
      <w:rPr>
        <w:rFonts w:cs="Tahoma"/>
        <w:sz w:val="14"/>
        <w:szCs w:val="14"/>
      </w:rPr>
    </w:pPr>
  </w:p>
  <w:p w14:paraId="4ADA2E0A" w14:textId="045FF30C" w:rsidR="009B68CD" w:rsidRPr="001D2769" w:rsidRDefault="009B68CD" w:rsidP="00F3711A">
    <w:pPr>
      <w:spacing w:before="40" w:after="40" w:line="276" w:lineRule="auto"/>
      <w:ind w:left="567" w:hanging="567"/>
      <w:jc w:val="center"/>
      <w:rPr>
        <w:rFonts w:cs="Tahoma"/>
        <w:b/>
        <w:i/>
        <w:iCs/>
        <w:color w:val="0000FF"/>
        <w:sz w:val="14"/>
        <w:szCs w:val="14"/>
      </w:rPr>
    </w:pPr>
    <w:r w:rsidRPr="001D2769">
      <w:rPr>
        <w:rFonts w:cs="Tahoma"/>
        <w:sz w:val="14"/>
        <w:szCs w:val="14"/>
      </w:rPr>
      <w:t>Specyfikacja Warunków Zamówienia</w:t>
    </w:r>
    <w:r w:rsidRPr="001D2769">
      <w:rPr>
        <w:rFonts w:cs="Tahoma"/>
        <w:b/>
        <w:sz w:val="14"/>
        <w:szCs w:val="14"/>
      </w:rPr>
      <w:t xml:space="preserve"> </w:t>
    </w:r>
    <w:r w:rsidR="00834323" w:rsidRPr="001D2769">
      <w:rPr>
        <w:rFonts w:cs="Tahoma"/>
        <w:b/>
        <w:color w:val="0000FF"/>
        <w:sz w:val="14"/>
        <w:szCs w:val="14"/>
      </w:rPr>
      <w:t>CUW.262.</w:t>
    </w:r>
    <w:r w:rsidR="005956EE">
      <w:rPr>
        <w:rFonts w:cs="Tahoma"/>
        <w:b/>
        <w:color w:val="0000FF"/>
        <w:sz w:val="14"/>
        <w:szCs w:val="14"/>
      </w:rPr>
      <w:t>2</w:t>
    </w:r>
    <w:r w:rsidR="00F3711A" w:rsidRPr="001D2769">
      <w:rPr>
        <w:rFonts w:cs="Tahoma"/>
        <w:b/>
        <w:color w:val="0000FF"/>
        <w:sz w:val="14"/>
        <w:szCs w:val="14"/>
      </w:rPr>
      <w:t>9</w:t>
    </w:r>
    <w:r w:rsidR="00834323" w:rsidRPr="001D2769">
      <w:rPr>
        <w:rFonts w:cs="Tahoma"/>
        <w:b/>
        <w:color w:val="0000FF"/>
        <w:sz w:val="14"/>
        <w:szCs w:val="14"/>
      </w:rPr>
      <w:t>.202</w:t>
    </w:r>
    <w:r w:rsidR="005956EE">
      <w:rPr>
        <w:rFonts w:cs="Tahoma"/>
        <w:b/>
        <w:color w:val="0000FF"/>
        <w:sz w:val="14"/>
        <w:szCs w:val="14"/>
      </w:rPr>
      <w:t>3</w:t>
    </w:r>
    <w:r w:rsidR="00834323" w:rsidRPr="001D2769">
      <w:rPr>
        <w:rFonts w:cs="Tahoma"/>
        <w:b/>
        <w:color w:val="0000FF"/>
        <w:sz w:val="14"/>
        <w:szCs w:val="14"/>
      </w:rPr>
      <w:t>.</w:t>
    </w:r>
    <w:r w:rsidR="009B020B" w:rsidRPr="001D2769">
      <w:rPr>
        <w:rFonts w:cs="Tahoma"/>
        <w:b/>
        <w:color w:val="0000FF"/>
        <w:sz w:val="14"/>
        <w:szCs w:val="14"/>
      </w:rPr>
      <w:t xml:space="preserve">MS </w:t>
    </w:r>
    <w:r w:rsidR="00834323" w:rsidRPr="001D2769">
      <w:rPr>
        <w:rFonts w:cs="Tahoma"/>
        <w:b/>
        <w:color w:val="0000FF"/>
        <w:sz w:val="14"/>
        <w:szCs w:val="14"/>
      </w:rPr>
      <w:t xml:space="preserve">– </w:t>
    </w:r>
    <w:r w:rsidR="005956EE" w:rsidRPr="0066473F">
      <w:rPr>
        <w:rFonts w:cs="Tahoma"/>
        <w:b/>
        <w:i/>
        <w:iCs/>
        <w:color w:val="0000FF"/>
        <w:sz w:val="14"/>
        <w:szCs w:val="14"/>
      </w:rPr>
      <w:t>Zimowe utrzymanie dróg powiatowych w Powiecie Kędzierzyńsko-Kozielskim w</w:t>
    </w:r>
    <w:r w:rsidR="005956EE">
      <w:rPr>
        <w:rFonts w:cs="Tahoma"/>
        <w:b/>
        <w:i/>
        <w:iCs/>
        <w:color w:val="0000FF"/>
        <w:sz w:val="14"/>
        <w:szCs w:val="14"/>
      </w:rPr>
      <w:t> </w:t>
    </w:r>
    <w:r w:rsidR="005956EE" w:rsidRPr="0066473F">
      <w:rPr>
        <w:rFonts w:cs="Tahoma"/>
        <w:b/>
        <w:i/>
        <w:iCs/>
        <w:color w:val="0000FF"/>
        <w:sz w:val="14"/>
        <w:szCs w:val="14"/>
      </w:rPr>
      <w:t>sezonie zimowym 2023-2024 na terenie Gmin: Cisek, Pawłowiczki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680E3E64"/>
    <w:lvl w:ilvl="0">
      <w:start w:val="1"/>
      <w:numFmt w:val="decimal"/>
      <w:lvlText w:val="%1."/>
      <w:lvlJc w:val="left"/>
      <w:pPr>
        <w:tabs>
          <w:tab w:val="num" w:pos="5387"/>
        </w:tabs>
        <w:ind w:left="5747" w:hanging="360"/>
      </w:pPr>
      <w:rPr>
        <w:rFonts w:ascii="Arial" w:hAnsi="Arial" w:cs="Arial"/>
        <w:b/>
        <w:caps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/>
        <w:b w:val="0"/>
        <w:bCs w:val="0"/>
        <w:sz w:val="18"/>
        <w:szCs w:val="18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color w:val="auto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</w:abstractNum>
  <w:abstractNum w:abstractNumId="2" w15:restartNumberingAfterBreak="0">
    <w:nsid w:val="00000004"/>
    <w:multiLevelType w:val="hybridMultilevel"/>
    <w:tmpl w:val="4CF6F106"/>
    <w:lvl w:ilvl="0" w:tplc="A3823226">
      <w:start w:val="1"/>
      <w:numFmt w:val="decimal"/>
      <w:suff w:val="space"/>
      <w:lvlText w:val="%1."/>
      <w:lvlJc w:val="left"/>
      <w:pPr>
        <w:ind w:left="204" w:hanging="204"/>
      </w:pPr>
      <w:rPr>
        <w:rFonts w:hint="default"/>
      </w:rPr>
    </w:lvl>
    <w:lvl w:ilvl="1" w:tplc="82D46778">
      <w:start w:val="1"/>
      <w:numFmt w:val="decimal"/>
      <w:suff w:val="space"/>
      <w:lvlText w:val="%2)"/>
      <w:lvlJc w:val="left"/>
      <w:pPr>
        <w:ind w:left="0" w:firstLine="0"/>
      </w:pPr>
      <w:rPr>
        <w:rFonts w:hint="default"/>
      </w:rPr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0000008"/>
    <w:multiLevelType w:val="multilevel"/>
    <w:tmpl w:val="EE70C6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 w:hint="default"/>
        <w:sz w:val="18"/>
        <w:szCs w:val="18"/>
      </w:rPr>
    </w:lvl>
    <w:lvl w:ilvl="3">
      <w:start w:val="1"/>
      <w:numFmt w:val="lowerLetter"/>
      <w:lvlText w:val="%4."/>
      <w:lvlJc w:val="left"/>
      <w:pPr>
        <w:ind w:left="1440" w:hanging="36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4" w15:restartNumberingAfterBreak="0">
    <w:nsid w:val="00000009"/>
    <w:multiLevelType w:val="multilevel"/>
    <w:tmpl w:val="00000009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Calibri" w:hint="default"/>
        <w:b w:val="0"/>
        <w:sz w:val="22"/>
        <w:szCs w:val="22"/>
        <w:lang w:eastAsia="en-US"/>
      </w:rPr>
    </w:lvl>
    <w:lvl w:ilvl="1">
      <w:start w:val="1"/>
      <w:numFmt w:val="decimal"/>
      <w:lvlText w:val="%1.%2."/>
      <w:lvlJc w:val="left"/>
      <w:pPr>
        <w:tabs>
          <w:tab w:val="num" w:pos="349"/>
        </w:tabs>
        <w:ind w:left="1141" w:hanging="432"/>
      </w:pPr>
      <w:rPr>
        <w:rFonts w:eastAsia="Times New Roman"/>
        <w:strike w:val="0"/>
        <w:dstrike w:val="0"/>
        <w:sz w:val="22"/>
        <w:szCs w:val="22"/>
        <w:highlight w:val="yellow"/>
        <w:u w:val="single" w:color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5" w15:restartNumberingAfterBreak="0">
    <w:nsid w:val="0000000E"/>
    <w:multiLevelType w:val="singleLevel"/>
    <w:tmpl w:val="0860CDFE"/>
    <w:name w:val="WW8Num20"/>
    <w:lvl w:ilvl="0">
      <w:start w:val="5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color w:val="auto"/>
        <w:sz w:val="18"/>
        <w:szCs w:val="18"/>
      </w:rPr>
    </w:lvl>
  </w:abstractNum>
  <w:abstractNum w:abstractNumId="6" w15:restartNumberingAfterBreak="0">
    <w:nsid w:val="0000000F"/>
    <w:multiLevelType w:val="singleLevel"/>
    <w:tmpl w:val="0000000F"/>
    <w:name w:val="WW8Num21"/>
    <w:lvl w:ilvl="0">
      <w:start w:val="1"/>
      <w:numFmt w:val="bullet"/>
      <w:lvlText w:val="-"/>
      <w:lvlJc w:val="left"/>
      <w:pPr>
        <w:tabs>
          <w:tab w:val="num" w:pos="0"/>
        </w:tabs>
        <w:ind w:left="1920" w:hanging="360"/>
      </w:pPr>
      <w:rPr>
        <w:rFonts w:ascii="Arial" w:hAnsi="Arial" w:cs="Arial" w:hint="default"/>
        <w:sz w:val="18"/>
        <w:szCs w:val="18"/>
      </w:rPr>
    </w:lvl>
  </w:abstractNum>
  <w:abstractNum w:abstractNumId="7" w15:restartNumberingAfterBreak="0">
    <w:nsid w:val="00000012"/>
    <w:multiLevelType w:val="singleLevel"/>
    <w:tmpl w:val="00000012"/>
    <w:name w:val="WW8Num25"/>
    <w:lvl w:ilvl="0">
      <w:start w:val="1"/>
      <w:numFmt w:val="lowerLetter"/>
      <w:lvlText w:val="%1)"/>
      <w:lvlJc w:val="left"/>
      <w:pPr>
        <w:tabs>
          <w:tab w:val="num" w:pos="0"/>
        </w:tabs>
        <w:ind w:left="1571" w:hanging="360"/>
      </w:pPr>
      <w:rPr>
        <w:rFonts w:ascii="Arial" w:hAnsi="Arial" w:cs="Arial"/>
        <w:sz w:val="18"/>
        <w:szCs w:val="18"/>
      </w:rPr>
    </w:lvl>
  </w:abstractNum>
  <w:abstractNum w:abstractNumId="8" w15:restartNumberingAfterBreak="0">
    <w:nsid w:val="00000016"/>
    <w:multiLevelType w:val="singleLevel"/>
    <w:tmpl w:val="000000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9" w15:restartNumberingAfterBreak="0">
    <w:nsid w:val="00000017"/>
    <w:multiLevelType w:val="singleLevel"/>
    <w:tmpl w:val="00000017"/>
    <w:name w:val="WW8Num30"/>
    <w:lvl w:ilvl="0"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</w:rPr>
    </w:lvl>
  </w:abstractNum>
  <w:abstractNum w:abstractNumId="10" w15:restartNumberingAfterBreak="0">
    <w:nsid w:val="00000018"/>
    <w:multiLevelType w:val="multilevel"/>
    <w:tmpl w:val="8212905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i w:val="0"/>
        <w:color w:val="auto"/>
        <w:sz w:val="19"/>
        <w:szCs w:val="19"/>
      </w:rPr>
    </w:lvl>
    <w:lvl w:ilvl="1">
      <w:start w:val="8"/>
      <w:numFmt w:val="decimal"/>
      <w:isLgl/>
      <w:lvlText w:val="%1.%2."/>
      <w:lvlJc w:val="left"/>
      <w:pPr>
        <w:ind w:left="1608" w:hanging="528"/>
      </w:pPr>
      <w:rPr>
        <w:rFonts w:ascii="Arial" w:hAnsi="Arial" w:cs="Arial" w:hint="default"/>
        <w:sz w:val="1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ascii="Arial" w:hAnsi="Arial" w:cs="Arial" w:hint="default"/>
        <w:sz w:val="18"/>
      </w:rPr>
    </w:lvl>
  </w:abstractNum>
  <w:abstractNum w:abstractNumId="11" w15:restartNumberingAfterBreak="0">
    <w:nsid w:val="00000019"/>
    <w:multiLevelType w:val="multilevel"/>
    <w:tmpl w:val="AA2CF5A2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b w:val="0"/>
        <w:bCs w:val="0"/>
        <w:spacing w:val="1"/>
        <w:sz w:val="18"/>
        <w:szCs w:val="16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78" w:hanging="360"/>
      </w:pPr>
      <w:rPr>
        <w:rFonts w:cs="Arial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563" w:hanging="720"/>
      </w:pPr>
      <w:rPr>
        <w:rFonts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988" w:hanging="72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773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198" w:hanging="108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23" w:hanging="108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408" w:hanging="144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833" w:hanging="1440"/>
      </w:pPr>
      <w:rPr>
        <w:rFonts w:cs="Arial" w:hint="default"/>
      </w:rPr>
    </w:lvl>
  </w:abstractNum>
  <w:abstractNum w:abstractNumId="12" w15:restartNumberingAfterBreak="0">
    <w:nsid w:val="0000001B"/>
    <w:multiLevelType w:val="singleLevel"/>
    <w:tmpl w:val="0000001B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675" w:hanging="675"/>
      </w:pPr>
      <w:rPr>
        <w:rFonts w:ascii="Arial" w:hAnsi="Arial" w:cs="Arial" w:hint="default"/>
        <w:b w:val="0"/>
        <w:bCs/>
        <w:sz w:val="18"/>
        <w:szCs w:val="18"/>
      </w:rPr>
    </w:lvl>
  </w:abstractNum>
  <w:abstractNum w:abstractNumId="13" w15:restartNumberingAfterBreak="0">
    <w:nsid w:val="0000001D"/>
    <w:multiLevelType w:val="singleLevel"/>
    <w:tmpl w:val="A8F8B2E4"/>
    <w:name w:val="WW8Num39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rFonts w:ascii="Tahoma" w:hAnsi="Tahoma" w:cs="Tahoma" w:hint="default"/>
        <w:b w:val="0"/>
        <w:bCs w:val="0"/>
        <w:color w:val="auto"/>
        <w:sz w:val="18"/>
        <w:szCs w:val="19"/>
      </w:rPr>
    </w:lvl>
  </w:abstractNum>
  <w:abstractNum w:abstractNumId="14" w15:restartNumberingAfterBreak="0">
    <w:nsid w:val="00000021"/>
    <w:multiLevelType w:val="singleLevel"/>
    <w:tmpl w:val="00000021"/>
    <w:name w:val="WW8Num43"/>
    <w:lvl w:ilvl="0">
      <w:start w:val="1"/>
      <w:numFmt w:val="decimal"/>
      <w:lvlText w:val="%1)"/>
      <w:lvlJc w:val="left"/>
      <w:pPr>
        <w:tabs>
          <w:tab w:val="num" w:pos="0"/>
        </w:tabs>
        <w:ind w:left="1494" w:hanging="360"/>
      </w:pPr>
      <w:rPr>
        <w:rFonts w:cs="Arial"/>
      </w:rPr>
    </w:lvl>
  </w:abstractNum>
  <w:abstractNum w:abstractNumId="15" w15:restartNumberingAfterBreak="0">
    <w:nsid w:val="00000022"/>
    <w:multiLevelType w:val="singleLevel"/>
    <w:tmpl w:val="00000022"/>
    <w:name w:val="WW8Num44"/>
    <w:lvl w:ilvl="0">
      <w:start w:val="1"/>
      <w:numFmt w:val="decimal"/>
      <w:lvlText w:val="%1."/>
      <w:lvlJc w:val="right"/>
      <w:pPr>
        <w:tabs>
          <w:tab w:val="num" w:pos="0"/>
        </w:tabs>
        <w:ind w:left="1081" w:hanging="360"/>
      </w:pPr>
      <w:rPr>
        <w:rFonts w:ascii="Arial" w:hAnsi="Arial" w:cs="Arial" w:hint="default"/>
        <w:b/>
        <w:bCs/>
        <w:sz w:val="18"/>
        <w:szCs w:val="18"/>
      </w:rPr>
    </w:lvl>
  </w:abstractNum>
  <w:abstractNum w:abstractNumId="16" w15:restartNumberingAfterBreak="0">
    <w:nsid w:val="00000023"/>
    <w:multiLevelType w:val="multilevel"/>
    <w:tmpl w:val="00000023"/>
    <w:name w:val="WW8Num4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bCs/>
        <w:caps/>
        <w:spacing w:val="1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 w:hint="default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7" w15:restartNumberingAfterBreak="0">
    <w:nsid w:val="00000024"/>
    <w:multiLevelType w:val="singleLevel"/>
    <w:tmpl w:val="00000024"/>
    <w:name w:val="WW8Num4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18" w15:restartNumberingAfterBreak="0">
    <w:nsid w:val="00000027"/>
    <w:multiLevelType w:val="singleLevel"/>
    <w:tmpl w:val="7F8214E2"/>
    <w:name w:val="WW8Num49"/>
    <w:lvl w:ilvl="0">
      <w:start w:val="1"/>
      <w:numFmt w:val="decimal"/>
      <w:lvlText w:val="%1)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spacing w:val="1"/>
        <w:sz w:val="18"/>
        <w:szCs w:val="16"/>
      </w:rPr>
    </w:lvl>
  </w:abstractNum>
  <w:abstractNum w:abstractNumId="19" w15:restartNumberingAfterBreak="0">
    <w:nsid w:val="00000028"/>
    <w:multiLevelType w:val="multilevel"/>
    <w:tmpl w:val="00000028"/>
    <w:name w:val="WW8Num5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caps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Aria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0" w15:restartNumberingAfterBreak="0">
    <w:nsid w:val="00000029"/>
    <w:multiLevelType w:val="singleLevel"/>
    <w:tmpl w:val="00000029"/>
    <w:name w:val="WW8Num52"/>
    <w:lvl w:ilvl="0">
      <w:start w:val="1"/>
      <w:numFmt w:val="decimal"/>
      <w:lvlText w:val="%1)"/>
      <w:lvlJc w:val="left"/>
      <w:pPr>
        <w:tabs>
          <w:tab w:val="num" w:pos="0"/>
        </w:tabs>
        <w:ind w:left="1101" w:hanging="675"/>
      </w:pPr>
      <w:rPr>
        <w:rFonts w:ascii="Arial" w:hAnsi="Arial" w:cs="Arial" w:hint="default"/>
        <w:bCs/>
        <w:sz w:val="18"/>
        <w:szCs w:val="18"/>
      </w:rPr>
    </w:lvl>
  </w:abstractNum>
  <w:abstractNum w:abstractNumId="21" w15:restartNumberingAfterBreak="0">
    <w:nsid w:val="0000002A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217"/>
        </w:tabs>
        <w:ind w:left="217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</w:lvl>
  </w:abstractNum>
  <w:abstractNum w:abstractNumId="22" w15:restartNumberingAfterBreak="0">
    <w:nsid w:val="0000002E"/>
    <w:multiLevelType w:val="singleLevel"/>
    <w:tmpl w:val="0000002E"/>
    <w:name w:val="WW8Num5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Arial"/>
      </w:rPr>
    </w:lvl>
  </w:abstractNum>
  <w:abstractNum w:abstractNumId="23" w15:restartNumberingAfterBreak="0">
    <w:nsid w:val="00000034"/>
    <w:multiLevelType w:val="multilevel"/>
    <w:tmpl w:val="00000034"/>
    <w:name w:val="WW8Num65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</w:lvl>
  </w:abstractNum>
  <w:abstractNum w:abstractNumId="24" w15:restartNumberingAfterBreak="0">
    <w:nsid w:val="00000036"/>
    <w:multiLevelType w:val="multilevel"/>
    <w:tmpl w:val="2F786C22"/>
    <w:lvl w:ilvl="0">
      <w:start w:val="3"/>
      <w:numFmt w:val="upperLetter"/>
      <w:lvlText w:val="8.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bCs/>
        <w:i w:val="0"/>
        <w:iCs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0000003E"/>
    <w:multiLevelType w:val="multilevel"/>
    <w:tmpl w:val="0000003E"/>
    <w:name w:val="WW8Num62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ascii="Arial" w:hAnsi="Arial" w:cs="Arial"/>
        <w:b w:val="0"/>
        <w:bCs w:val="0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796"/>
        </w:tabs>
        <w:ind w:left="796" w:hanging="360"/>
      </w:pPr>
      <w:rPr>
        <w:rFonts w:ascii="Arial" w:hAnsi="Arial" w:cs="Arial"/>
        <w:b w:val="0"/>
        <w:bCs w:val="0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156"/>
        </w:tabs>
        <w:ind w:left="1156" w:hanging="360"/>
      </w:pPr>
      <w:rPr>
        <w:rFonts w:ascii="Arial" w:hAnsi="Arial" w:cs="Arial"/>
        <w:b w:val="0"/>
        <w:bCs w:val="0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516"/>
        </w:tabs>
        <w:ind w:left="1516" w:hanging="360"/>
      </w:pPr>
      <w:rPr>
        <w:rFonts w:ascii="Arial" w:hAnsi="Arial" w:cs="Arial"/>
        <w:b w:val="0"/>
        <w:bCs w:val="0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1876"/>
        </w:tabs>
        <w:ind w:left="1876" w:hanging="360"/>
      </w:pPr>
      <w:rPr>
        <w:rFonts w:ascii="Arial" w:hAnsi="Arial" w:cs="Arial"/>
        <w:b w:val="0"/>
        <w:bCs w:val="0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2236"/>
        </w:tabs>
        <w:ind w:left="2236" w:hanging="360"/>
      </w:pPr>
      <w:rPr>
        <w:rFonts w:ascii="Arial" w:hAnsi="Arial" w:cs="Arial"/>
        <w:b w:val="0"/>
        <w:bCs w:val="0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2596"/>
        </w:tabs>
        <w:ind w:left="2596" w:hanging="360"/>
      </w:pPr>
      <w:rPr>
        <w:rFonts w:ascii="Arial" w:hAnsi="Arial" w:cs="Arial"/>
        <w:b w:val="0"/>
        <w:bCs w:val="0"/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num" w:pos="2956"/>
        </w:tabs>
        <w:ind w:left="2956" w:hanging="360"/>
      </w:pPr>
      <w:rPr>
        <w:rFonts w:ascii="Arial" w:hAnsi="Arial" w:cs="Arial"/>
        <w:b w:val="0"/>
        <w:bCs w:val="0"/>
        <w:sz w:val="18"/>
        <w:szCs w:val="18"/>
      </w:rPr>
    </w:lvl>
    <w:lvl w:ilvl="8">
      <w:start w:val="1"/>
      <w:numFmt w:val="decimal"/>
      <w:lvlText w:val="%9."/>
      <w:lvlJc w:val="left"/>
      <w:pPr>
        <w:tabs>
          <w:tab w:val="num" w:pos="3316"/>
        </w:tabs>
        <w:ind w:left="3316" w:hanging="360"/>
      </w:pPr>
      <w:rPr>
        <w:rFonts w:ascii="Arial" w:hAnsi="Arial" w:cs="Arial"/>
        <w:b w:val="0"/>
        <w:bCs w:val="0"/>
        <w:sz w:val="18"/>
        <w:szCs w:val="18"/>
      </w:rPr>
    </w:lvl>
  </w:abstractNum>
  <w:abstractNum w:abstractNumId="26" w15:restartNumberingAfterBreak="0">
    <w:nsid w:val="0000003F"/>
    <w:multiLevelType w:val="multilevel"/>
    <w:tmpl w:val="1F3C8322"/>
    <w:name w:val="WW8Num6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bCs w:val="0"/>
        <w:i w:val="0"/>
        <w:iCs w:val="0"/>
        <w:color w:val="auto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Arial"/>
        <w:b w:val="0"/>
        <w:bCs w:val="0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Arial"/>
        <w:b w:val="0"/>
        <w:bCs w:val="0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Arial"/>
        <w:b w:val="0"/>
        <w:bCs w:val="0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cs="Arial"/>
        <w:b w:val="0"/>
        <w:bCs w:val="0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 w:cs="Arial"/>
        <w:b w:val="0"/>
        <w:bCs w:val="0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b w:val="0"/>
        <w:bCs w:val="0"/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 w:cs="Arial"/>
        <w:b w:val="0"/>
        <w:bCs w:val="0"/>
        <w:sz w:val="18"/>
        <w:szCs w:val="1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 w:cs="Arial"/>
        <w:b w:val="0"/>
        <w:bCs w:val="0"/>
        <w:sz w:val="18"/>
        <w:szCs w:val="18"/>
      </w:rPr>
    </w:lvl>
  </w:abstractNum>
  <w:abstractNum w:abstractNumId="27" w15:restartNumberingAfterBreak="0">
    <w:nsid w:val="00000049"/>
    <w:multiLevelType w:val="singleLevel"/>
    <w:tmpl w:val="00000049"/>
    <w:name w:val="WW8Num73"/>
    <w:lvl w:ilvl="0">
      <w:start w:val="1"/>
      <w:numFmt w:val="bullet"/>
      <w:lvlText w:val="−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  <w:color w:val="000000"/>
        <w:sz w:val="18"/>
        <w:szCs w:val="18"/>
      </w:rPr>
    </w:lvl>
  </w:abstractNum>
  <w:abstractNum w:abstractNumId="28" w15:restartNumberingAfterBreak="0">
    <w:nsid w:val="01844671"/>
    <w:multiLevelType w:val="multilevel"/>
    <w:tmpl w:val="46DA65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9" w15:restartNumberingAfterBreak="0">
    <w:nsid w:val="018577AC"/>
    <w:multiLevelType w:val="hybridMultilevel"/>
    <w:tmpl w:val="C166068C"/>
    <w:lvl w:ilvl="0" w:tplc="4BB4BC1C">
      <w:start w:val="8"/>
      <w:numFmt w:val="lowerLetter"/>
      <w:lvlText w:val="%1)"/>
      <w:lvlJc w:val="left"/>
      <w:pPr>
        <w:ind w:left="1061" w:hanging="360"/>
      </w:pPr>
      <w:rPr>
        <w:rFonts w:hint="default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046C5BE9"/>
    <w:multiLevelType w:val="hybridMultilevel"/>
    <w:tmpl w:val="733C5172"/>
    <w:lvl w:ilvl="0" w:tplc="04150017">
      <w:start w:val="1"/>
      <w:numFmt w:val="lowerLetter"/>
      <w:lvlText w:val="%1)"/>
      <w:lvlJc w:val="left"/>
      <w:pPr>
        <w:ind w:left="1421" w:hanging="360"/>
      </w:pPr>
    </w:lvl>
    <w:lvl w:ilvl="1" w:tplc="04150019">
      <w:start w:val="1"/>
      <w:numFmt w:val="lowerLetter"/>
      <w:lvlText w:val="%2."/>
      <w:lvlJc w:val="left"/>
      <w:pPr>
        <w:ind w:left="2141" w:hanging="360"/>
      </w:pPr>
    </w:lvl>
    <w:lvl w:ilvl="2" w:tplc="0415001B" w:tentative="1">
      <w:start w:val="1"/>
      <w:numFmt w:val="lowerRoman"/>
      <w:lvlText w:val="%3."/>
      <w:lvlJc w:val="right"/>
      <w:pPr>
        <w:ind w:left="2861" w:hanging="180"/>
      </w:pPr>
    </w:lvl>
    <w:lvl w:ilvl="3" w:tplc="0415000F" w:tentative="1">
      <w:start w:val="1"/>
      <w:numFmt w:val="decimal"/>
      <w:lvlText w:val="%4."/>
      <w:lvlJc w:val="left"/>
      <w:pPr>
        <w:ind w:left="3581" w:hanging="360"/>
      </w:pPr>
    </w:lvl>
    <w:lvl w:ilvl="4" w:tplc="04150019" w:tentative="1">
      <w:start w:val="1"/>
      <w:numFmt w:val="lowerLetter"/>
      <w:lvlText w:val="%5."/>
      <w:lvlJc w:val="left"/>
      <w:pPr>
        <w:ind w:left="4301" w:hanging="360"/>
      </w:pPr>
    </w:lvl>
    <w:lvl w:ilvl="5" w:tplc="0415001B" w:tentative="1">
      <w:start w:val="1"/>
      <w:numFmt w:val="lowerRoman"/>
      <w:lvlText w:val="%6."/>
      <w:lvlJc w:val="right"/>
      <w:pPr>
        <w:ind w:left="5021" w:hanging="180"/>
      </w:pPr>
    </w:lvl>
    <w:lvl w:ilvl="6" w:tplc="0415000F" w:tentative="1">
      <w:start w:val="1"/>
      <w:numFmt w:val="decimal"/>
      <w:lvlText w:val="%7."/>
      <w:lvlJc w:val="left"/>
      <w:pPr>
        <w:ind w:left="5741" w:hanging="360"/>
      </w:pPr>
    </w:lvl>
    <w:lvl w:ilvl="7" w:tplc="04150019" w:tentative="1">
      <w:start w:val="1"/>
      <w:numFmt w:val="lowerLetter"/>
      <w:lvlText w:val="%8."/>
      <w:lvlJc w:val="left"/>
      <w:pPr>
        <w:ind w:left="6461" w:hanging="360"/>
      </w:pPr>
    </w:lvl>
    <w:lvl w:ilvl="8" w:tplc="0415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31" w15:restartNumberingAfterBreak="0">
    <w:nsid w:val="04B65E09"/>
    <w:multiLevelType w:val="hybridMultilevel"/>
    <w:tmpl w:val="2F2AE254"/>
    <w:lvl w:ilvl="0" w:tplc="5DCCB774">
      <w:start w:val="10"/>
      <w:numFmt w:val="lowerLetter"/>
      <w:lvlText w:val="%1)"/>
      <w:lvlJc w:val="left"/>
      <w:pPr>
        <w:ind w:left="1061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053B5B6F"/>
    <w:multiLevelType w:val="multilevel"/>
    <w:tmpl w:val="6CEE71FA"/>
    <w:name w:val="WW8Num523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1.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33" w15:restartNumberingAfterBreak="0">
    <w:nsid w:val="063B2A0B"/>
    <w:multiLevelType w:val="multilevel"/>
    <w:tmpl w:val="566273F4"/>
    <w:lvl w:ilvl="0">
      <w:start w:val="1"/>
      <w:numFmt w:val="decimal"/>
      <w:lvlText w:val="%1."/>
      <w:lvlJc w:val="left"/>
      <w:pPr>
        <w:tabs>
          <w:tab w:val="num" w:pos="431"/>
        </w:tabs>
        <w:ind w:left="791" w:hanging="360"/>
      </w:pPr>
      <w:rPr>
        <w:rFonts w:ascii="Arial" w:hAnsi="Arial" w:cs="Arial"/>
        <w:b w:val="0"/>
        <w:i w:val="0"/>
        <w:color w:val="000000"/>
        <w:spacing w:val="-1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11"/>
        </w:tabs>
        <w:ind w:left="1511" w:hanging="360"/>
      </w:pPr>
    </w:lvl>
    <w:lvl w:ilvl="2">
      <w:start w:val="1"/>
      <w:numFmt w:val="decimal"/>
      <w:lvlText w:val="%3."/>
      <w:lvlJc w:val="left"/>
      <w:pPr>
        <w:tabs>
          <w:tab w:val="num" w:pos="1871"/>
        </w:tabs>
        <w:ind w:left="1871" w:hanging="360"/>
      </w:pPr>
    </w:lvl>
    <w:lvl w:ilvl="3">
      <w:start w:val="1"/>
      <w:numFmt w:val="decimal"/>
      <w:lvlText w:val="%4."/>
      <w:lvlJc w:val="left"/>
      <w:pPr>
        <w:tabs>
          <w:tab w:val="num" w:pos="2231"/>
        </w:tabs>
        <w:ind w:left="2231" w:hanging="360"/>
      </w:pPr>
    </w:lvl>
    <w:lvl w:ilvl="4">
      <w:start w:val="1"/>
      <w:numFmt w:val="decimal"/>
      <w:lvlText w:val="%5."/>
      <w:lvlJc w:val="left"/>
      <w:pPr>
        <w:tabs>
          <w:tab w:val="num" w:pos="2591"/>
        </w:tabs>
        <w:ind w:left="2591" w:hanging="360"/>
      </w:pPr>
    </w:lvl>
    <w:lvl w:ilvl="5">
      <w:start w:val="1"/>
      <w:numFmt w:val="decimal"/>
      <w:lvlText w:val="%6."/>
      <w:lvlJc w:val="left"/>
      <w:pPr>
        <w:tabs>
          <w:tab w:val="num" w:pos="2951"/>
        </w:tabs>
        <w:ind w:left="2951" w:hanging="360"/>
      </w:pPr>
    </w:lvl>
    <w:lvl w:ilvl="6">
      <w:start w:val="1"/>
      <w:numFmt w:val="decimal"/>
      <w:lvlText w:val="%7."/>
      <w:lvlJc w:val="left"/>
      <w:pPr>
        <w:tabs>
          <w:tab w:val="num" w:pos="3311"/>
        </w:tabs>
        <w:ind w:left="3311" w:hanging="360"/>
      </w:pPr>
    </w:lvl>
    <w:lvl w:ilvl="7">
      <w:start w:val="1"/>
      <w:numFmt w:val="decimal"/>
      <w:lvlText w:val="%8."/>
      <w:lvlJc w:val="left"/>
      <w:pPr>
        <w:tabs>
          <w:tab w:val="num" w:pos="3671"/>
        </w:tabs>
        <w:ind w:left="3671" w:hanging="360"/>
      </w:pPr>
    </w:lvl>
    <w:lvl w:ilvl="8">
      <w:start w:val="1"/>
      <w:numFmt w:val="decimal"/>
      <w:lvlText w:val="%9."/>
      <w:lvlJc w:val="left"/>
      <w:pPr>
        <w:tabs>
          <w:tab w:val="num" w:pos="4031"/>
        </w:tabs>
        <w:ind w:left="4031" w:hanging="360"/>
      </w:pPr>
    </w:lvl>
  </w:abstractNum>
  <w:abstractNum w:abstractNumId="34" w15:restartNumberingAfterBreak="0">
    <w:nsid w:val="067734F2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35" w15:restartNumberingAfterBreak="0">
    <w:nsid w:val="06B50BDF"/>
    <w:multiLevelType w:val="hybridMultilevel"/>
    <w:tmpl w:val="592C7F1E"/>
    <w:lvl w:ilvl="0" w:tplc="04150001">
      <w:start w:val="1"/>
      <w:numFmt w:val="bullet"/>
      <w:lvlText w:val=""/>
      <w:lvlJc w:val="left"/>
      <w:pPr>
        <w:ind w:left="9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4" w:hanging="360"/>
      </w:pPr>
      <w:rPr>
        <w:rFonts w:ascii="Wingdings" w:hAnsi="Wingdings" w:hint="default"/>
      </w:rPr>
    </w:lvl>
  </w:abstractNum>
  <w:abstractNum w:abstractNumId="36" w15:restartNumberingAfterBreak="0">
    <w:nsid w:val="07DC2DC4"/>
    <w:multiLevelType w:val="multilevel"/>
    <w:tmpl w:val="89C6D6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0"/>
        <w:szCs w:val="20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37" w15:restartNumberingAfterBreak="0">
    <w:nsid w:val="086C4356"/>
    <w:multiLevelType w:val="hybridMultilevel"/>
    <w:tmpl w:val="8EDAD77A"/>
    <w:lvl w:ilvl="0" w:tplc="168A3450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095F3591"/>
    <w:multiLevelType w:val="hybridMultilevel"/>
    <w:tmpl w:val="B768910A"/>
    <w:lvl w:ilvl="0" w:tplc="AC1ACB3C">
      <w:start w:val="1"/>
      <w:numFmt w:val="decimal"/>
      <w:lvlText w:val="%1)"/>
      <w:lvlJc w:val="left"/>
      <w:pPr>
        <w:ind w:left="720" w:hanging="360"/>
      </w:pPr>
      <w:rPr>
        <w:rFonts w:ascii="Tahoma" w:hAnsi="Tahoma" w:cs="Tahom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09C92261"/>
    <w:multiLevelType w:val="hybridMultilevel"/>
    <w:tmpl w:val="4FE44EF6"/>
    <w:lvl w:ilvl="0" w:tplc="797CF346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0" w15:restartNumberingAfterBreak="0">
    <w:nsid w:val="0A290A20"/>
    <w:multiLevelType w:val="hybridMultilevel"/>
    <w:tmpl w:val="2B2A2F44"/>
    <w:name w:val="WW8Num642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0C473B3A"/>
    <w:multiLevelType w:val="hybridMultilevel"/>
    <w:tmpl w:val="86C6E6EE"/>
    <w:name w:val="WW8Num6423"/>
    <w:lvl w:ilvl="0" w:tplc="AFB8DA5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AFB8DA5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0D937416"/>
    <w:multiLevelType w:val="hybridMultilevel"/>
    <w:tmpl w:val="6CE408FE"/>
    <w:lvl w:ilvl="0" w:tplc="0F0A4CDE">
      <w:start w:val="7"/>
      <w:numFmt w:val="lowerLetter"/>
      <w:lvlText w:val="%1)"/>
      <w:lvlJc w:val="left"/>
      <w:pPr>
        <w:ind w:left="1061" w:hanging="360"/>
      </w:pPr>
      <w:rPr>
        <w:rFonts w:hint="default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0E840E43"/>
    <w:multiLevelType w:val="hybridMultilevel"/>
    <w:tmpl w:val="A05A3762"/>
    <w:lvl w:ilvl="0" w:tplc="00E47676">
      <w:start w:val="1"/>
      <w:numFmt w:val="decimal"/>
      <w:lvlText w:val="%1)"/>
      <w:lvlJc w:val="left"/>
      <w:pPr>
        <w:ind w:left="1102" w:hanging="360"/>
      </w:pPr>
      <w:rPr>
        <w:rFonts w:ascii="Tahoma" w:hAnsi="Tahoma" w:cs="Tahoma" w:hint="default"/>
      </w:rPr>
    </w:lvl>
    <w:lvl w:ilvl="1" w:tplc="04150019" w:tentative="1">
      <w:start w:val="1"/>
      <w:numFmt w:val="lowerLetter"/>
      <w:lvlText w:val="%2."/>
      <w:lvlJc w:val="left"/>
      <w:pPr>
        <w:ind w:left="1822" w:hanging="360"/>
      </w:pPr>
    </w:lvl>
    <w:lvl w:ilvl="2" w:tplc="0415001B" w:tentative="1">
      <w:start w:val="1"/>
      <w:numFmt w:val="lowerRoman"/>
      <w:lvlText w:val="%3."/>
      <w:lvlJc w:val="right"/>
      <w:pPr>
        <w:ind w:left="2542" w:hanging="180"/>
      </w:pPr>
    </w:lvl>
    <w:lvl w:ilvl="3" w:tplc="0415000F" w:tentative="1">
      <w:start w:val="1"/>
      <w:numFmt w:val="decimal"/>
      <w:lvlText w:val="%4."/>
      <w:lvlJc w:val="left"/>
      <w:pPr>
        <w:ind w:left="3262" w:hanging="360"/>
      </w:pPr>
    </w:lvl>
    <w:lvl w:ilvl="4" w:tplc="04150019" w:tentative="1">
      <w:start w:val="1"/>
      <w:numFmt w:val="lowerLetter"/>
      <w:lvlText w:val="%5."/>
      <w:lvlJc w:val="left"/>
      <w:pPr>
        <w:ind w:left="3982" w:hanging="360"/>
      </w:pPr>
    </w:lvl>
    <w:lvl w:ilvl="5" w:tplc="0415001B" w:tentative="1">
      <w:start w:val="1"/>
      <w:numFmt w:val="lowerRoman"/>
      <w:lvlText w:val="%6."/>
      <w:lvlJc w:val="right"/>
      <w:pPr>
        <w:ind w:left="4702" w:hanging="180"/>
      </w:pPr>
    </w:lvl>
    <w:lvl w:ilvl="6" w:tplc="0415000F" w:tentative="1">
      <w:start w:val="1"/>
      <w:numFmt w:val="decimal"/>
      <w:lvlText w:val="%7."/>
      <w:lvlJc w:val="left"/>
      <w:pPr>
        <w:ind w:left="5422" w:hanging="360"/>
      </w:pPr>
    </w:lvl>
    <w:lvl w:ilvl="7" w:tplc="04150019" w:tentative="1">
      <w:start w:val="1"/>
      <w:numFmt w:val="lowerLetter"/>
      <w:lvlText w:val="%8."/>
      <w:lvlJc w:val="left"/>
      <w:pPr>
        <w:ind w:left="6142" w:hanging="360"/>
      </w:pPr>
    </w:lvl>
    <w:lvl w:ilvl="8" w:tplc="0415001B" w:tentative="1">
      <w:start w:val="1"/>
      <w:numFmt w:val="lowerRoman"/>
      <w:lvlText w:val="%9."/>
      <w:lvlJc w:val="right"/>
      <w:pPr>
        <w:ind w:left="6862" w:hanging="180"/>
      </w:pPr>
    </w:lvl>
  </w:abstractNum>
  <w:abstractNum w:abstractNumId="44" w15:restartNumberingAfterBreak="0">
    <w:nsid w:val="0EA57B42"/>
    <w:multiLevelType w:val="multilevel"/>
    <w:tmpl w:val="9956E7F8"/>
    <w:lvl w:ilvl="0">
      <w:start w:val="10"/>
      <w:numFmt w:val="decimal"/>
      <w:lvlText w:val="%1."/>
      <w:lvlJc w:val="left"/>
      <w:pPr>
        <w:tabs>
          <w:tab w:val="num" w:pos="217"/>
        </w:tabs>
        <w:ind w:left="217" w:hanging="435"/>
      </w:pPr>
      <w:rPr>
        <w:rFonts w:hint="default"/>
      </w:rPr>
    </w:lvl>
    <w:lvl w:ilvl="1">
      <w:start w:val="12"/>
      <w:numFmt w:val="decimal"/>
      <w:lvlText w:val="%2."/>
      <w:lvlJc w:val="left"/>
      <w:pPr>
        <w:tabs>
          <w:tab w:val="num" w:pos="719"/>
        </w:tabs>
        <w:ind w:left="719" w:hanging="435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  <w:rPr>
        <w:rFonts w:hint="default"/>
      </w:rPr>
    </w:lvl>
  </w:abstractNum>
  <w:abstractNum w:abstractNumId="45" w15:restartNumberingAfterBreak="0">
    <w:nsid w:val="0EAA3736"/>
    <w:multiLevelType w:val="hybridMultilevel"/>
    <w:tmpl w:val="89669DA4"/>
    <w:lvl w:ilvl="0" w:tplc="20D0283C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6" w15:restartNumberingAfterBreak="0">
    <w:nsid w:val="0EDE7EDF"/>
    <w:multiLevelType w:val="hybridMultilevel"/>
    <w:tmpl w:val="B768910A"/>
    <w:lvl w:ilvl="0" w:tplc="AC1ACB3C">
      <w:start w:val="1"/>
      <w:numFmt w:val="decimal"/>
      <w:lvlText w:val="%1)"/>
      <w:lvlJc w:val="left"/>
      <w:pPr>
        <w:ind w:left="720" w:hanging="360"/>
      </w:pPr>
      <w:rPr>
        <w:rFonts w:ascii="Tahoma" w:hAnsi="Tahoma" w:cs="Tahom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0EEE7C30"/>
    <w:multiLevelType w:val="multilevel"/>
    <w:tmpl w:val="3AF09A14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2."/>
      <w:lvlJc w:val="left"/>
      <w:pPr>
        <w:tabs>
          <w:tab w:val="num" w:pos="1286"/>
        </w:tabs>
        <w:ind w:left="1286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48" w15:restartNumberingAfterBreak="0">
    <w:nsid w:val="0F9D3667"/>
    <w:multiLevelType w:val="hybridMultilevel"/>
    <w:tmpl w:val="1C7C0ABA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49" w15:restartNumberingAfterBreak="0">
    <w:nsid w:val="106B0708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10BB003A"/>
    <w:multiLevelType w:val="hybridMultilevel"/>
    <w:tmpl w:val="18AE47FE"/>
    <w:lvl w:ilvl="0" w:tplc="3B92D94A">
      <w:start w:val="2"/>
      <w:numFmt w:val="decimal"/>
      <w:lvlText w:val="%1."/>
      <w:lvlJc w:val="left"/>
      <w:pPr>
        <w:ind w:left="720" w:hanging="360"/>
      </w:pPr>
      <w:rPr>
        <w:rFonts w:hint="default"/>
        <w:i w:val="0"/>
        <w:iCs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0FE0820"/>
    <w:multiLevelType w:val="hybridMultilevel"/>
    <w:tmpl w:val="BA5E1FFE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A71EA85A">
      <w:start w:val="1"/>
      <w:numFmt w:val="decimal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2" w15:restartNumberingAfterBreak="0">
    <w:nsid w:val="11714983"/>
    <w:multiLevelType w:val="multilevel"/>
    <w:tmpl w:val="37CC1E62"/>
    <w:lvl w:ilvl="0">
      <w:start w:val="1"/>
      <w:numFmt w:val="decimal"/>
      <w:lvlText w:val="%1."/>
      <w:lvlJc w:val="left"/>
      <w:pPr>
        <w:ind w:left="1440" w:hanging="360"/>
      </w:pPr>
      <w:rPr>
        <w:color w:val="auto"/>
      </w:rPr>
    </w:lvl>
    <w:lvl w:ilvl="1">
      <w:start w:val="2"/>
      <w:numFmt w:val="decimal"/>
      <w:isLgl/>
      <w:lvlText w:val="%1.%2."/>
      <w:lvlJc w:val="left"/>
      <w:pPr>
        <w:ind w:left="1440" w:hanging="360"/>
      </w:pPr>
      <w:rPr>
        <w:rFonts w:ascii="Arial" w:hAnsi="Arial" w:cs="Arial" w:hint="default"/>
        <w:sz w:val="1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ascii="Arial" w:hAnsi="Arial" w:cs="Arial" w:hint="default"/>
        <w:sz w:val="18"/>
      </w:rPr>
    </w:lvl>
  </w:abstractNum>
  <w:abstractNum w:abstractNumId="53" w15:restartNumberingAfterBreak="0">
    <w:nsid w:val="12D94482"/>
    <w:multiLevelType w:val="hybridMultilevel"/>
    <w:tmpl w:val="E99A70BC"/>
    <w:lvl w:ilvl="0" w:tplc="642C4A64">
      <w:start w:val="1"/>
      <w:numFmt w:val="decimal"/>
      <w:lvlText w:val="%1)"/>
      <w:lvlJc w:val="center"/>
      <w:pPr>
        <w:ind w:left="1713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54" w15:restartNumberingAfterBreak="0">
    <w:nsid w:val="12FB5C28"/>
    <w:multiLevelType w:val="hybridMultilevel"/>
    <w:tmpl w:val="792AE450"/>
    <w:lvl w:ilvl="0" w:tplc="C936BD1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3596C49"/>
    <w:multiLevelType w:val="hybridMultilevel"/>
    <w:tmpl w:val="B768910A"/>
    <w:lvl w:ilvl="0" w:tplc="AC1ACB3C">
      <w:start w:val="1"/>
      <w:numFmt w:val="decimal"/>
      <w:lvlText w:val="%1)"/>
      <w:lvlJc w:val="left"/>
      <w:pPr>
        <w:ind w:left="720" w:hanging="360"/>
      </w:pPr>
      <w:rPr>
        <w:rFonts w:ascii="Tahoma" w:hAnsi="Tahoma" w:cs="Tahom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13A423E0"/>
    <w:multiLevelType w:val="hybridMultilevel"/>
    <w:tmpl w:val="143CC7D8"/>
    <w:lvl w:ilvl="0" w:tplc="19682F70">
      <w:start w:val="17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13C63A8D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58" w15:restartNumberingAfterBreak="0">
    <w:nsid w:val="145B1E9B"/>
    <w:multiLevelType w:val="hybridMultilevel"/>
    <w:tmpl w:val="CBC835C0"/>
    <w:lvl w:ilvl="0" w:tplc="E2D82F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161150B0"/>
    <w:multiLevelType w:val="hybridMultilevel"/>
    <w:tmpl w:val="623858CC"/>
    <w:lvl w:ilvl="0" w:tplc="04150019">
      <w:start w:val="1"/>
      <w:numFmt w:val="lowerLetter"/>
      <w:lvlText w:val="%1."/>
      <w:lvlJc w:val="left"/>
      <w:pPr>
        <w:ind w:left="2708" w:hanging="360"/>
      </w:pPr>
    </w:lvl>
    <w:lvl w:ilvl="1" w:tplc="04150019" w:tentative="1">
      <w:start w:val="1"/>
      <w:numFmt w:val="lowerLetter"/>
      <w:lvlText w:val="%2."/>
      <w:lvlJc w:val="left"/>
      <w:pPr>
        <w:ind w:left="3428" w:hanging="360"/>
      </w:pPr>
    </w:lvl>
    <w:lvl w:ilvl="2" w:tplc="0415001B" w:tentative="1">
      <w:start w:val="1"/>
      <w:numFmt w:val="lowerRoman"/>
      <w:lvlText w:val="%3."/>
      <w:lvlJc w:val="right"/>
      <w:pPr>
        <w:ind w:left="4148" w:hanging="180"/>
      </w:pPr>
    </w:lvl>
    <w:lvl w:ilvl="3" w:tplc="0415000F" w:tentative="1">
      <w:start w:val="1"/>
      <w:numFmt w:val="decimal"/>
      <w:lvlText w:val="%4."/>
      <w:lvlJc w:val="left"/>
      <w:pPr>
        <w:ind w:left="4868" w:hanging="360"/>
      </w:pPr>
    </w:lvl>
    <w:lvl w:ilvl="4" w:tplc="04150019" w:tentative="1">
      <w:start w:val="1"/>
      <w:numFmt w:val="lowerLetter"/>
      <w:lvlText w:val="%5."/>
      <w:lvlJc w:val="left"/>
      <w:pPr>
        <w:ind w:left="5588" w:hanging="360"/>
      </w:pPr>
    </w:lvl>
    <w:lvl w:ilvl="5" w:tplc="0415001B" w:tentative="1">
      <w:start w:val="1"/>
      <w:numFmt w:val="lowerRoman"/>
      <w:lvlText w:val="%6."/>
      <w:lvlJc w:val="right"/>
      <w:pPr>
        <w:ind w:left="6308" w:hanging="180"/>
      </w:pPr>
    </w:lvl>
    <w:lvl w:ilvl="6" w:tplc="0415000F" w:tentative="1">
      <w:start w:val="1"/>
      <w:numFmt w:val="decimal"/>
      <w:lvlText w:val="%7."/>
      <w:lvlJc w:val="left"/>
      <w:pPr>
        <w:ind w:left="7028" w:hanging="360"/>
      </w:pPr>
    </w:lvl>
    <w:lvl w:ilvl="7" w:tplc="04150019" w:tentative="1">
      <w:start w:val="1"/>
      <w:numFmt w:val="lowerLetter"/>
      <w:lvlText w:val="%8."/>
      <w:lvlJc w:val="left"/>
      <w:pPr>
        <w:ind w:left="7748" w:hanging="360"/>
      </w:pPr>
    </w:lvl>
    <w:lvl w:ilvl="8" w:tplc="0415001B" w:tentative="1">
      <w:start w:val="1"/>
      <w:numFmt w:val="lowerRoman"/>
      <w:lvlText w:val="%9."/>
      <w:lvlJc w:val="right"/>
      <w:pPr>
        <w:ind w:left="8468" w:hanging="180"/>
      </w:pPr>
    </w:lvl>
  </w:abstractNum>
  <w:abstractNum w:abstractNumId="60" w15:restartNumberingAfterBreak="0">
    <w:nsid w:val="16416735"/>
    <w:multiLevelType w:val="hybridMultilevel"/>
    <w:tmpl w:val="406003CE"/>
    <w:lvl w:ilvl="0" w:tplc="04150001">
      <w:start w:val="1"/>
      <w:numFmt w:val="bullet"/>
      <w:lvlText w:val=""/>
      <w:lvlJc w:val="left"/>
      <w:pPr>
        <w:ind w:left="156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61" w15:restartNumberingAfterBreak="0">
    <w:nsid w:val="16A1448A"/>
    <w:multiLevelType w:val="hybridMultilevel"/>
    <w:tmpl w:val="1EBED8F4"/>
    <w:lvl w:ilvl="0" w:tplc="8BC47C2A">
      <w:start w:val="2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 w:val="0"/>
        <w:i w:val="0"/>
        <w:sz w:val="18"/>
        <w:szCs w:val="18"/>
      </w:rPr>
    </w:lvl>
    <w:lvl w:ilvl="1" w:tplc="83FAAAA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175F5BE4"/>
    <w:multiLevelType w:val="multilevel"/>
    <w:tmpl w:val="50E855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2.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63" w15:restartNumberingAfterBreak="0">
    <w:nsid w:val="18983692"/>
    <w:multiLevelType w:val="multilevel"/>
    <w:tmpl w:val="57FE3F0E"/>
    <w:lvl w:ilvl="0">
      <w:start w:val="1"/>
      <w:numFmt w:val="lowerLetter"/>
      <w:lvlText w:val="%1."/>
      <w:lvlJc w:val="left"/>
      <w:pPr>
        <w:tabs>
          <w:tab w:val="num" w:pos="3400"/>
        </w:tabs>
        <w:ind w:left="4622" w:hanging="360"/>
      </w:pPr>
      <w:rPr>
        <w:rFonts w:hint="default"/>
        <w:b w:val="0"/>
        <w:bCs w:val="0"/>
        <w:i w:val="0"/>
        <w:iCs w:val="0"/>
        <w:color w:val="auto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  <w:rPr>
        <w:rFonts w:hint="default"/>
      </w:rPr>
    </w:lvl>
  </w:abstractNum>
  <w:abstractNum w:abstractNumId="64" w15:restartNumberingAfterBreak="0">
    <w:nsid w:val="18C0441C"/>
    <w:multiLevelType w:val="hybridMultilevel"/>
    <w:tmpl w:val="D66A2822"/>
    <w:lvl w:ilvl="0" w:tplc="9DEC03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</w:rPr>
    </w:lvl>
    <w:lvl w:ilvl="2" w:tplc="1092FDB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trike w:val="0"/>
        <w:dstrike w:val="0"/>
        <w:color w:val="auto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 w15:restartNumberingAfterBreak="0">
    <w:nsid w:val="18C15158"/>
    <w:multiLevelType w:val="hybridMultilevel"/>
    <w:tmpl w:val="53D8F92A"/>
    <w:lvl w:ilvl="0" w:tplc="AE662420">
      <w:start w:val="1"/>
      <w:numFmt w:val="lowerLetter"/>
      <w:lvlText w:val="%1)"/>
      <w:lvlJc w:val="left"/>
      <w:pPr>
        <w:tabs>
          <w:tab w:val="num" w:pos="764"/>
        </w:tabs>
        <w:ind w:left="764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54"/>
        </w:tabs>
        <w:ind w:left="145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74"/>
        </w:tabs>
        <w:ind w:left="217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94"/>
        </w:tabs>
        <w:ind w:left="289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14"/>
        </w:tabs>
        <w:ind w:left="361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34"/>
        </w:tabs>
        <w:ind w:left="433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54"/>
        </w:tabs>
        <w:ind w:left="505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74"/>
        </w:tabs>
        <w:ind w:left="577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94"/>
        </w:tabs>
        <w:ind w:left="6494" w:hanging="180"/>
      </w:pPr>
    </w:lvl>
  </w:abstractNum>
  <w:abstractNum w:abstractNumId="66" w15:restartNumberingAfterBreak="0">
    <w:nsid w:val="1A624B88"/>
    <w:multiLevelType w:val="hybridMultilevel"/>
    <w:tmpl w:val="BCA8FA22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7" w15:restartNumberingAfterBreak="0">
    <w:nsid w:val="1B3F69CE"/>
    <w:multiLevelType w:val="hybridMultilevel"/>
    <w:tmpl w:val="8304C014"/>
    <w:lvl w:ilvl="0" w:tplc="8E920138">
      <w:start w:val="1"/>
      <w:numFmt w:val="decimal"/>
      <w:suff w:val="space"/>
      <w:lvlText w:val="%1."/>
      <w:lvlJc w:val="left"/>
      <w:pPr>
        <w:ind w:left="697" w:hanging="20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1" w:hanging="360"/>
      </w:pPr>
    </w:lvl>
    <w:lvl w:ilvl="2" w:tplc="0415001B" w:tentative="1">
      <w:start w:val="1"/>
      <w:numFmt w:val="lowerRoman"/>
      <w:lvlText w:val="%3."/>
      <w:lvlJc w:val="right"/>
      <w:pPr>
        <w:ind w:left="2511" w:hanging="180"/>
      </w:pPr>
    </w:lvl>
    <w:lvl w:ilvl="3" w:tplc="0415000F" w:tentative="1">
      <w:start w:val="1"/>
      <w:numFmt w:val="decimal"/>
      <w:lvlText w:val="%4."/>
      <w:lvlJc w:val="left"/>
      <w:pPr>
        <w:ind w:left="3231" w:hanging="360"/>
      </w:pPr>
    </w:lvl>
    <w:lvl w:ilvl="4" w:tplc="04150019" w:tentative="1">
      <w:start w:val="1"/>
      <w:numFmt w:val="lowerLetter"/>
      <w:lvlText w:val="%5."/>
      <w:lvlJc w:val="left"/>
      <w:pPr>
        <w:ind w:left="3951" w:hanging="360"/>
      </w:pPr>
    </w:lvl>
    <w:lvl w:ilvl="5" w:tplc="0415001B" w:tentative="1">
      <w:start w:val="1"/>
      <w:numFmt w:val="lowerRoman"/>
      <w:lvlText w:val="%6."/>
      <w:lvlJc w:val="right"/>
      <w:pPr>
        <w:ind w:left="4671" w:hanging="180"/>
      </w:pPr>
    </w:lvl>
    <w:lvl w:ilvl="6" w:tplc="0415000F" w:tentative="1">
      <w:start w:val="1"/>
      <w:numFmt w:val="decimal"/>
      <w:lvlText w:val="%7."/>
      <w:lvlJc w:val="left"/>
      <w:pPr>
        <w:ind w:left="5391" w:hanging="360"/>
      </w:pPr>
    </w:lvl>
    <w:lvl w:ilvl="7" w:tplc="04150019" w:tentative="1">
      <w:start w:val="1"/>
      <w:numFmt w:val="lowerLetter"/>
      <w:lvlText w:val="%8."/>
      <w:lvlJc w:val="left"/>
      <w:pPr>
        <w:ind w:left="6111" w:hanging="360"/>
      </w:pPr>
    </w:lvl>
    <w:lvl w:ilvl="8" w:tplc="0415001B" w:tentative="1">
      <w:start w:val="1"/>
      <w:numFmt w:val="lowerRoman"/>
      <w:lvlText w:val="%9."/>
      <w:lvlJc w:val="right"/>
      <w:pPr>
        <w:ind w:left="6831" w:hanging="180"/>
      </w:pPr>
    </w:lvl>
  </w:abstractNum>
  <w:abstractNum w:abstractNumId="68" w15:restartNumberingAfterBreak="0">
    <w:nsid w:val="1BD908B2"/>
    <w:multiLevelType w:val="hybridMultilevel"/>
    <w:tmpl w:val="D66A2822"/>
    <w:lvl w:ilvl="0" w:tplc="9DEC03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</w:rPr>
    </w:lvl>
    <w:lvl w:ilvl="2" w:tplc="1092FDB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trike w:val="0"/>
        <w:dstrike w:val="0"/>
        <w:color w:val="auto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1BDC6EA5"/>
    <w:multiLevelType w:val="hybridMultilevel"/>
    <w:tmpl w:val="1D9AF446"/>
    <w:lvl w:ilvl="0" w:tplc="D5FA8A74">
      <w:start w:val="2"/>
      <w:numFmt w:val="decimal"/>
      <w:lvlText w:val="%1)"/>
      <w:lvlJc w:val="left"/>
      <w:pPr>
        <w:ind w:left="1353" w:hanging="360"/>
      </w:pPr>
      <w:rPr>
        <w:rFonts w:hint="default"/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D545249"/>
    <w:multiLevelType w:val="hybridMultilevel"/>
    <w:tmpl w:val="B768910A"/>
    <w:lvl w:ilvl="0" w:tplc="FFFFFFFF">
      <w:start w:val="1"/>
      <w:numFmt w:val="decimal"/>
      <w:lvlText w:val="%1)"/>
      <w:lvlJc w:val="left"/>
      <w:pPr>
        <w:ind w:left="1211" w:hanging="360"/>
      </w:pPr>
      <w:rPr>
        <w:rFonts w:ascii="Tahoma" w:hAnsi="Tahoma" w:cs="Tahoma" w:hint="default"/>
      </w:rPr>
    </w:lvl>
    <w:lvl w:ilvl="1" w:tplc="FFFFFFFF" w:tentative="1">
      <w:start w:val="1"/>
      <w:numFmt w:val="lowerLetter"/>
      <w:lvlText w:val="%2."/>
      <w:lvlJc w:val="left"/>
      <w:pPr>
        <w:ind w:left="1931" w:hanging="360"/>
      </w:p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1" w15:restartNumberingAfterBreak="0">
    <w:nsid w:val="1E0E3896"/>
    <w:multiLevelType w:val="hybridMultilevel"/>
    <w:tmpl w:val="36FE3D82"/>
    <w:lvl w:ilvl="0" w:tplc="C64CDECC">
      <w:start w:val="10"/>
      <w:numFmt w:val="lowerLetter"/>
      <w:lvlText w:val="%1)"/>
      <w:lvlJc w:val="left"/>
      <w:pPr>
        <w:ind w:left="1061" w:hanging="360"/>
      </w:pPr>
      <w:rPr>
        <w:rFonts w:hint="default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1E16712B"/>
    <w:multiLevelType w:val="hybridMultilevel"/>
    <w:tmpl w:val="89343844"/>
    <w:lvl w:ilvl="0" w:tplc="17267B1E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1EBE11AE"/>
    <w:multiLevelType w:val="hybridMultilevel"/>
    <w:tmpl w:val="D1D0944A"/>
    <w:lvl w:ilvl="0" w:tplc="7FE04E0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1EE3197E"/>
    <w:multiLevelType w:val="multilevel"/>
    <w:tmpl w:val="BBF0639A"/>
    <w:name w:val="WW8Num642222"/>
    <w:lvl w:ilvl="0">
      <w:start w:val="1"/>
      <w:numFmt w:val="decimal"/>
      <w:pStyle w:val="Nagwek1"/>
      <w:lvlText w:val="%1."/>
      <w:lvlJc w:val="left"/>
      <w:pPr>
        <w:tabs>
          <w:tab w:val="num" w:pos="716"/>
        </w:tabs>
        <w:ind w:left="716" w:hanging="432"/>
      </w:pPr>
      <w:rPr>
        <w:rFonts w:hint="default"/>
        <w:b/>
        <w:color w:val="auto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Tahoma" w:hAnsi="Tahoma" w:cs="Tahoma" w:hint="default"/>
        <w:b w:val="0"/>
        <w:bCs w:val="0"/>
        <w:color w:val="auto"/>
        <w:sz w:val="19"/>
        <w:szCs w:val="19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75" w15:restartNumberingAfterBreak="0">
    <w:nsid w:val="20447C61"/>
    <w:multiLevelType w:val="hybridMultilevel"/>
    <w:tmpl w:val="EA7E60C8"/>
    <w:lvl w:ilvl="0" w:tplc="04150019">
      <w:start w:val="1"/>
      <w:numFmt w:val="lowerLetter"/>
      <w:lvlText w:val="%1."/>
      <w:lvlJc w:val="left"/>
      <w:pPr>
        <w:ind w:left="1065" w:hanging="360"/>
      </w:p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6" w15:restartNumberingAfterBreak="0">
    <w:nsid w:val="230109CA"/>
    <w:multiLevelType w:val="hybridMultilevel"/>
    <w:tmpl w:val="673A7ADC"/>
    <w:lvl w:ilvl="0" w:tplc="C82CB9AE">
      <w:start w:val="1"/>
      <w:numFmt w:val="decimal"/>
      <w:lvlText w:val="%1."/>
      <w:lvlJc w:val="left"/>
      <w:pPr>
        <w:ind w:left="1744" w:hanging="360"/>
      </w:pPr>
      <w:rPr>
        <w:color w:val="auto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2464" w:hanging="360"/>
      </w:pPr>
    </w:lvl>
    <w:lvl w:ilvl="2" w:tplc="0415001B" w:tentative="1">
      <w:start w:val="1"/>
      <w:numFmt w:val="lowerRoman"/>
      <w:lvlText w:val="%3."/>
      <w:lvlJc w:val="right"/>
      <w:pPr>
        <w:ind w:left="3184" w:hanging="180"/>
      </w:pPr>
    </w:lvl>
    <w:lvl w:ilvl="3" w:tplc="0415000F" w:tentative="1">
      <w:start w:val="1"/>
      <w:numFmt w:val="decimal"/>
      <w:lvlText w:val="%4."/>
      <w:lvlJc w:val="left"/>
      <w:pPr>
        <w:ind w:left="3904" w:hanging="360"/>
      </w:pPr>
    </w:lvl>
    <w:lvl w:ilvl="4" w:tplc="04150019" w:tentative="1">
      <w:start w:val="1"/>
      <w:numFmt w:val="lowerLetter"/>
      <w:lvlText w:val="%5."/>
      <w:lvlJc w:val="left"/>
      <w:pPr>
        <w:ind w:left="4624" w:hanging="360"/>
      </w:pPr>
    </w:lvl>
    <w:lvl w:ilvl="5" w:tplc="0415001B" w:tentative="1">
      <w:start w:val="1"/>
      <w:numFmt w:val="lowerRoman"/>
      <w:lvlText w:val="%6."/>
      <w:lvlJc w:val="right"/>
      <w:pPr>
        <w:ind w:left="5344" w:hanging="180"/>
      </w:pPr>
    </w:lvl>
    <w:lvl w:ilvl="6" w:tplc="0415000F" w:tentative="1">
      <w:start w:val="1"/>
      <w:numFmt w:val="decimal"/>
      <w:lvlText w:val="%7."/>
      <w:lvlJc w:val="left"/>
      <w:pPr>
        <w:ind w:left="6064" w:hanging="360"/>
      </w:pPr>
    </w:lvl>
    <w:lvl w:ilvl="7" w:tplc="04150019" w:tentative="1">
      <w:start w:val="1"/>
      <w:numFmt w:val="lowerLetter"/>
      <w:lvlText w:val="%8."/>
      <w:lvlJc w:val="left"/>
      <w:pPr>
        <w:ind w:left="6784" w:hanging="360"/>
      </w:pPr>
    </w:lvl>
    <w:lvl w:ilvl="8" w:tplc="0415001B" w:tentative="1">
      <w:start w:val="1"/>
      <w:numFmt w:val="lowerRoman"/>
      <w:lvlText w:val="%9."/>
      <w:lvlJc w:val="right"/>
      <w:pPr>
        <w:ind w:left="7504" w:hanging="180"/>
      </w:pPr>
    </w:lvl>
  </w:abstractNum>
  <w:abstractNum w:abstractNumId="77" w15:restartNumberingAfterBreak="0">
    <w:nsid w:val="235D6F10"/>
    <w:multiLevelType w:val="multilevel"/>
    <w:tmpl w:val="E29AB2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78" w15:restartNumberingAfterBreak="0">
    <w:nsid w:val="23785B3F"/>
    <w:multiLevelType w:val="hybridMultilevel"/>
    <w:tmpl w:val="B768910A"/>
    <w:lvl w:ilvl="0" w:tplc="FFFFFFFF">
      <w:start w:val="1"/>
      <w:numFmt w:val="decimal"/>
      <w:lvlText w:val="%1)"/>
      <w:lvlJc w:val="left"/>
      <w:pPr>
        <w:ind w:left="1211" w:hanging="360"/>
      </w:pPr>
      <w:rPr>
        <w:rFonts w:ascii="Tahoma" w:hAnsi="Tahoma" w:cs="Tahoma" w:hint="default"/>
      </w:rPr>
    </w:lvl>
    <w:lvl w:ilvl="1" w:tplc="FFFFFFFF" w:tentative="1">
      <w:start w:val="1"/>
      <w:numFmt w:val="lowerLetter"/>
      <w:lvlText w:val="%2."/>
      <w:lvlJc w:val="left"/>
      <w:pPr>
        <w:ind w:left="1931" w:hanging="360"/>
      </w:p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9" w15:restartNumberingAfterBreak="0">
    <w:nsid w:val="24E763A5"/>
    <w:multiLevelType w:val="multilevel"/>
    <w:tmpl w:val="DF4CF660"/>
    <w:name w:val="WW8Num643"/>
    <w:lvl w:ilvl="0">
      <w:start w:val="3"/>
      <w:numFmt w:val="upperLetter"/>
      <w:lvlText w:val="8.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9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i w:val="0"/>
        <w:iCs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/>
        <w:bCs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80" w15:restartNumberingAfterBreak="0">
    <w:nsid w:val="25E92529"/>
    <w:multiLevelType w:val="hybridMultilevel"/>
    <w:tmpl w:val="16901426"/>
    <w:lvl w:ilvl="0" w:tplc="04150011">
      <w:start w:val="1"/>
      <w:numFmt w:val="decimal"/>
      <w:lvlText w:val="%1)"/>
      <w:lvlJc w:val="left"/>
      <w:pPr>
        <w:ind w:left="1061" w:hanging="360"/>
      </w:pPr>
    </w:lvl>
    <w:lvl w:ilvl="1" w:tplc="04150019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81" w15:restartNumberingAfterBreak="0">
    <w:nsid w:val="265E2763"/>
    <w:multiLevelType w:val="hybridMultilevel"/>
    <w:tmpl w:val="8E6C4F4C"/>
    <w:name w:val="WW8Num6422222"/>
    <w:lvl w:ilvl="0" w:tplc="0000000B">
      <w:start w:val="1"/>
      <w:numFmt w:val="lowerLetter"/>
      <w:lvlText w:val="%1)"/>
      <w:lvlJc w:val="left"/>
      <w:pPr>
        <w:ind w:left="1494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2" w15:restartNumberingAfterBreak="0">
    <w:nsid w:val="26BF2A80"/>
    <w:multiLevelType w:val="hybridMultilevel"/>
    <w:tmpl w:val="E190F9B0"/>
    <w:lvl w:ilvl="0" w:tplc="D74C046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28285277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84" w15:restartNumberingAfterBreak="0">
    <w:nsid w:val="290C68C8"/>
    <w:multiLevelType w:val="hybridMultilevel"/>
    <w:tmpl w:val="0C7C50F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5" w15:restartNumberingAfterBreak="0">
    <w:nsid w:val="2B6D34B3"/>
    <w:multiLevelType w:val="hybridMultilevel"/>
    <w:tmpl w:val="25020CC0"/>
    <w:lvl w:ilvl="0" w:tplc="0415000F">
      <w:start w:val="1"/>
      <w:numFmt w:val="decimal"/>
      <w:lvlText w:val="%1."/>
      <w:lvlJc w:val="left"/>
      <w:pPr>
        <w:ind w:left="1293" w:hanging="360"/>
      </w:pPr>
    </w:lvl>
    <w:lvl w:ilvl="1" w:tplc="04150019" w:tentative="1">
      <w:start w:val="1"/>
      <w:numFmt w:val="lowerLetter"/>
      <w:lvlText w:val="%2."/>
      <w:lvlJc w:val="left"/>
      <w:pPr>
        <w:ind w:left="2013" w:hanging="360"/>
      </w:pPr>
    </w:lvl>
    <w:lvl w:ilvl="2" w:tplc="0415001B" w:tentative="1">
      <w:start w:val="1"/>
      <w:numFmt w:val="lowerRoman"/>
      <w:lvlText w:val="%3."/>
      <w:lvlJc w:val="right"/>
      <w:pPr>
        <w:ind w:left="2733" w:hanging="180"/>
      </w:pPr>
    </w:lvl>
    <w:lvl w:ilvl="3" w:tplc="0415000F" w:tentative="1">
      <w:start w:val="1"/>
      <w:numFmt w:val="decimal"/>
      <w:lvlText w:val="%4."/>
      <w:lvlJc w:val="left"/>
      <w:pPr>
        <w:ind w:left="3453" w:hanging="360"/>
      </w:pPr>
    </w:lvl>
    <w:lvl w:ilvl="4" w:tplc="04150019" w:tentative="1">
      <w:start w:val="1"/>
      <w:numFmt w:val="lowerLetter"/>
      <w:lvlText w:val="%5."/>
      <w:lvlJc w:val="left"/>
      <w:pPr>
        <w:ind w:left="4173" w:hanging="360"/>
      </w:pPr>
    </w:lvl>
    <w:lvl w:ilvl="5" w:tplc="0415001B" w:tentative="1">
      <w:start w:val="1"/>
      <w:numFmt w:val="lowerRoman"/>
      <w:lvlText w:val="%6."/>
      <w:lvlJc w:val="right"/>
      <w:pPr>
        <w:ind w:left="4893" w:hanging="180"/>
      </w:pPr>
    </w:lvl>
    <w:lvl w:ilvl="6" w:tplc="0415000F" w:tentative="1">
      <w:start w:val="1"/>
      <w:numFmt w:val="decimal"/>
      <w:lvlText w:val="%7."/>
      <w:lvlJc w:val="left"/>
      <w:pPr>
        <w:ind w:left="5613" w:hanging="360"/>
      </w:pPr>
    </w:lvl>
    <w:lvl w:ilvl="7" w:tplc="04150019" w:tentative="1">
      <w:start w:val="1"/>
      <w:numFmt w:val="lowerLetter"/>
      <w:lvlText w:val="%8."/>
      <w:lvlJc w:val="left"/>
      <w:pPr>
        <w:ind w:left="6333" w:hanging="360"/>
      </w:pPr>
    </w:lvl>
    <w:lvl w:ilvl="8" w:tplc="0415001B" w:tentative="1">
      <w:start w:val="1"/>
      <w:numFmt w:val="lowerRoman"/>
      <w:lvlText w:val="%9."/>
      <w:lvlJc w:val="right"/>
      <w:pPr>
        <w:ind w:left="7053" w:hanging="180"/>
      </w:pPr>
    </w:lvl>
  </w:abstractNum>
  <w:abstractNum w:abstractNumId="86" w15:restartNumberingAfterBreak="0">
    <w:nsid w:val="2BCD1AB5"/>
    <w:multiLevelType w:val="hybridMultilevel"/>
    <w:tmpl w:val="56427C86"/>
    <w:name w:val="WW8Num64222"/>
    <w:lvl w:ilvl="0" w:tplc="B8D8BA54">
      <w:start w:val="1"/>
      <w:numFmt w:val="decimal"/>
      <w:lvlText w:val="%1)"/>
      <w:lvlJc w:val="left"/>
      <w:pPr>
        <w:ind w:left="1440" w:hanging="360"/>
      </w:pPr>
      <w:rPr>
        <w:rFonts w:ascii="Tahoma" w:hAnsi="Tahoma" w:cs="Tahoma"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7" w15:restartNumberingAfterBreak="0">
    <w:nsid w:val="2BF50BB7"/>
    <w:multiLevelType w:val="hybridMultilevel"/>
    <w:tmpl w:val="3592939E"/>
    <w:lvl w:ilvl="0" w:tplc="7AA0B44E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8" w15:restartNumberingAfterBreak="0">
    <w:nsid w:val="2C6D0BE5"/>
    <w:multiLevelType w:val="hybridMultilevel"/>
    <w:tmpl w:val="F1E8DE68"/>
    <w:lvl w:ilvl="0" w:tplc="DF16CA42">
      <w:start w:val="6"/>
      <w:numFmt w:val="lowerLetter"/>
      <w:lvlText w:val="%1)"/>
      <w:lvlJc w:val="left"/>
      <w:pPr>
        <w:ind w:left="1061" w:hanging="360"/>
      </w:pPr>
      <w:rPr>
        <w:rFonts w:hint="default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2C84747F"/>
    <w:multiLevelType w:val="singleLevel"/>
    <w:tmpl w:val="061EEEA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90" w15:restartNumberingAfterBreak="0">
    <w:nsid w:val="2D4B4D8C"/>
    <w:multiLevelType w:val="hybridMultilevel"/>
    <w:tmpl w:val="26B2E530"/>
    <w:lvl w:ilvl="0" w:tplc="04A6C41C">
      <w:start w:val="1"/>
      <w:numFmt w:val="decimal"/>
      <w:pStyle w:val="Nagwek3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  <w:bCs w:val="0"/>
      </w:rPr>
    </w:lvl>
    <w:lvl w:ilvl="1" w:tplc="0415000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1" w15:restartNumberingAfterBreak="0">
    <w:nsid w:val="2D56073B"/>
    <w:multiLevelType w:val="hybridMultilevel"/>
    <w:tmpl w:val="111E1E6A"/>
    <w:lvl w:ilvl="0" w:tplc="C936BD1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2" w15:restartNumberingAfterBreak="0">
    <w:nsid w:val="2D891DE1"/>
    <w:multiLevelType w:val="hybridMultilevel"/>
    <w:tmpl w:val="1AE8893E"/>
    <w:lvl w:ilvl="0" w:tplc="F2C64BC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93" w15:restartNumberingAfterBreak="0">
    <w:nsid w:val="2DE97F27"/>
    <w:multiLevelType w:val="hybridMultilevel"/>
    <w:tmpl w:val="EB14F044"/>
    <w:lvl w:ilvl="0" w:tplc="45CC298E">
      <w:start w:val="3"/>
      <w:numFmt w:val="decimal"/>
      <w:lvlText w:val="%1."/>
      <w:lvlJc w:val="left"/>
      <w:pPr>
        <w:ind w:left="1788" w:hanging="360"/>
      </w:pPr>
      <w:rPr>
        <w:rFonts w:hint="default"/>
        <w:b/>
        <w:bCs/>
        <w:color w:val="auto"/>
        <w:sz w:val="21"/>
        <w:szCs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2E6769DF"/>
    <w:multiLevelType w:val="hybridMultilevel"/>
    <w:tmpl w:val="B768910A"/>
    <w:lvl w:ilvl="0" w:tplc="AC1ACB3C">
      <w:start w:val="1"/>
      <w:numFmt w:val="decimal"/>
      <w:lvlText w:val="%1)"/>
      <w:lvlJc w:val="left"/>
      <w:pPr>
        <w:ind w:left="720" w:hanging="360"/>
      </w:pPr>
      <w:rPr>
        <w:rFonts w:ascii="Tahoma" w:hAnsi="Tahoma" w:cs="Tahom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2F5930A7"/>
    <w:multiLevelType w:val="multilevel"/>
    <w:tmpl w:val="C3C87A2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1"/>
      <w:numFmt w:val="decimal"/>
      <w:isLgl/>
      <w:lvlText w:val="%1.%2"/>
      <w:lvlJc w:val="left"/>
      <w:pPr>
        <w:ind w:left="1080" w:hanging="720"/>
      </w:pPr>
      <w:rPr>
        <w:rFonts w:hint="default"/>
        <w:i w:val="0"/>
      </w:rPr>
    </w:lvl>
    <w:lvl w:ilvl="2">
      <w:start w:val="1"/>
      <w:numFmt w:val="lowerLetter"/>
      <w:isLgl/>
      <w:lvlText w:val="%1.%2.%3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i w:val="0"/>
      </w:rPr>
    </w:lvl>
  </w:abstractNum>
  <w:abstractNum w:abstractNumId="96" w15:restartNumberingAfterBreak="0">
    <w:nsid w:val="2F800818"/>
    <w:multiLevelType w:val="hybridMultilevel"/>
    <w:tmpl w:val="72221858"/>
    <w:lvl w:ilvl="0" w:tplc="A0685846">
      <w:start w:val="4"/>
      <w:numFmt w:val="lowerLetter"/>
      <w:lvlText w:val="%1)"/>
      <w:lvlJc w:val="left"/>
      <w:pPr>
        <w:ind w:left="1061" w:hanging="360"/>
      </w:pPr>
      <w:rPr>
        <w:rFonts w:hint="default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3004378F"/>
    <w:multiLevelType w:val="hybridMultilevel"/>
    <w:tmpl w:val="480C609A"/>
    <w:name w:val="WW8Num642222"/>
    <w:lvl w:ilvl="0" w:tplc="797CF34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30992310"/>
    <w:multiLevelType w:val="hybridMultilevel"/>
    <w:tmpl w:val="B768910A"/>
    <w:lvl w:ilvl="0" w:tplc="AC1ACB3C">
      <w:start w:val="1"/>
      <w:numFmt w:val="decimal"/>
      <w:lvlText w:val="%1)"/>
      <w:lvlJc w:val="left"/>
      <w:pPr>
        <w:ind w:left="720" w:hanging="360"/>
      </w:pPr>
      <w:rPr>
        <w:rFonts w:ascii="Tahoma" w:hAnsi="Tahoma" w:cs="Tahom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30E61F56"/>
    <w:multiLevelType w:val="multilevel"/>
    <w:tmpl w:val="32BCBEB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Tahoma" w:hAnsi="Tahoma" w:cs="Tahoma" w:hint="default"/>
        <w:b w:val="0"/>
        <w:bCs w:val="0"/>
        <w:color w:val="auto"/>
        <w:sz w:val="18"/>
        <w:szCs w:val="18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0" w15:restartNumberingAfterBreak="0">
    <w:nsid w:val="30F13DBC"/>
    <w:multiLevelType w:val="hybridMultilevel"/>
    <w:tmpl w:val="0D0A939A"/>
    <w:lvl w:ilvl="0" w:tplc="C77C78F2">
      <w:start w:val="5"/>
      <w:numFmt w:val="lowerLetter"/>
      <w:lvlText w:val="%1)"/>
      <w:lvlJc w:val="left"/>
      <w:pPr>
        <w:ind w:left="1061" w:hanging="360"/>
      </w:pPr>
      <w:rPr>
        <w:rFonts w:hint="default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30F550BF"/>
    <w:multiLevelType w:val="hybridMultilevel"/>
    <w:tmpl w:val="BA5E1FF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ind w:left="1788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2" w15:restartNumberingAfterBreak="0">
    <w:nsid w:val="318C16EB"/>
    <w:multiLevelType w:val="hybridMultilevel"/>
    <w:tmpl w:val="903A9E88"/>
    <w:lvl w:ilvl="0" w:tplc="4F447834">
      <w:start w:val="1"/>
      <w:numFmt w:val="decimal"/>
      <w:lvlText w:val="%1)"/>
      <w:lvlJc w:val="left"/>
      <w:pPr>
        <w:ind w:left="1429" w:hanging="360"/>
      </w:pPr>
      <w:rPr>
        <w:rFonts w:ascii="Tahoma" w:hAnsi="Tahoma" w:cs="Tahoma" w:hint="default"/>
        <w:i w:val="0"/>
        <w:iCs w:val="0"/>
        <w:color w:val="auto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3" w15:restartNumberingAfterBreak="0">
    <w:nsid w:val="32122C0D"/>
    <w:multiLevelType w:val="hybridMultilevel"/>
    <w:tmpl w:val="6C205F86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4" w15:restartNumberingAfterBreak="0">
    <w:nsid w:val="32F47FAB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1711"/>
        </w:tabs>
        <w:ind w:left="1711" w:hanging="435"/>
      </w:pPr>
    </w:lvl>
    <w:lvl w:ilvl="1">
      <w:start w:val="1"/>
      <w:numFmt w:val="decimal"/>
      <w:lvlText w:val="%2."/>
      <w:lvlJc w:val="left"/>
      <w:pPr>
        <w:tabs>
          <w:tab w:val="num" w:pos="2213"/>
        </w:tabs>
        <w:ind w:left="2213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2564"/>
        </w:tabs>
        <w:ind w:left="2564" w:hanging="720"/>
      </w:pPr>
    </w:lvl>
    <w:lvl w:ilvl="3">
      <w:start w:val="1"/>
      <w:numFmt w:val="decimal"/>
      <w:lvlText w:val="%1.%2.%3.%4."/>
      <w:lvlJc w:val="left"/>
      <w:pPr>
        <w:tabs>
          <w:tab w:val="num" w:pos="2848"/>
        </w:tabs>
        <w:ind w:left="2848" w:hanging="720"/>
      </w:pPr>
    </w:lvl>
    <w:lvl w:ilvl="4">
      <w:start w:val="1"/>
      <w:numFmt w:val="decimal"/>
      <w:lvlText w:val="%1.%2.%3.%4.%5."/>
      <w:lvlJc w:val="left"/>
      <w:pPr>
        <w:tabs>
          <w:tab w:val="num" w:pos="3492"/>
        </w:tabs>
        <w:ind w:left="3492" w:hanging="1080"/>
      </w:pPr>
    </w:lvl>
    <w:lvl w:ilvl="5">
      <w:start w:val="1"/>
      <w:numFmt w:val="decimal"/>
      <w:lvlText w:val="%1.%2.%3.%4.%5.%6."/>
      <w:lvlJc w:val="left"/>
      <w:pPr>
        <w:tabs>
          <w:tab w:val="num" w:pos="3776"/>
        </w:tabs>
        <w:ind w:left="3776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420"/>
        </w:tabs>
        <w:ind w:left="44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04"/>
        </w:tabs>
        <w:ind w:left="4704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5348"/>
        </w:tabs>
        <w:ind w:left="5348" w:hanging="1800"/>
      </w:pPr>
    </w:lvl>
  </w:abstractNum>
  <w:abstractNum w:abstractNumId="105" w15:restartNumberingAfterBreak="0">
    <w:nsid w:val="333404EE"/>
    <w:multiLevelType w:val="multilevel"/>
    <w:tmpl w:val="32BCBEB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Tahoma" w:hAnsi="Tahoma" w:cs="Tahoma" w:hint="default"/>
        <w:b w:val="0"/>
        <w:bCs w:val="0"/>
        <w:color w:val="auto"/>
        <w:sz w:val="18"/>
        <w:szCs w:val="18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6" w15:restartNumberingAfterBreak="0">
    <w:nsid w:val="3489173D"/>
    <w:multiLevelType w:val="hybridMultilevel"/>
    <w:tmpl w:val="4380E2D4"/>
    <w:lvl w:ilvl="0" w:tplc="00261F40">
      <w:start w:val="4"/>
      <w:numFmt w:val="decimal"/>
      <w:suff w:val="space"/>
      <w:lvlText w:val="%1."/>
      <w:lvlJc w:val="left"/>
      <w:pPr>
        <w:ind w:left="204" w:hanging="204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34916A64"/>
    <w:multiLevelType w:val="hybridMultilevel"/>
    <w:tmpl w:val="D1E255E2"/>
    <w:lvl w:ilvl="0" w:tplc="409863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36A476CF"/>
    <w:multiLevelType w:val="hybridMultilevel"/>
    <w:tmpl w:val="33BAF406"/>
    <w:lvl w:ilvl="0" w:tplc="53B0F236">
      <w:start w:val="1"/>
      <w:numFmt w:val="decimal"/>
      <w:lvlText w:val="%1."/>
      <w:lvlJc w:val="left"/>
      <w:pPr>
        <w:ind w:left="1069" w:hanging="360"/>
      </w:pPr>
      <w:rPr>
        <w:rFonts w:ascii="Tahoma" w:hAnsi="Tahoma" w:cs="Tahoma"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9" w15:restartNumberingAfterBreak="0">
    <w:nsid w:val="375C7121"/>
    <w:multiLevelType w:val="hybridMultilevel"/>
    <w:tmpl w:val="F4BA3F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38640B77"/>
    <w:multiLevelType w:val="multilevel"/>
    <w:tmpl w:val="CAE696FC"/>
    <w:lvl w:ilvl="0">
      <w:start w:val="3"/>
      <w:numFmt w:val="upperLetter"/>
      <w:lvlText w:val="8.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bCs/>
        <w:i w:val="0"/>
        <w:iCs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bCs/>
        <w:color w:val="auto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1" w15:restartNumberingAfterBreak="0">
    <w:nsid w:val="390E103C"/>
    <w:multiLevelType w:val="hybridMultilevel"/>
    <w:tmpl w:val="1E168756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2" w15:restartNumberingAfterBreak="0">
    <w:nsid w:val="3AB57D7A"/>
    <w:multiLevelType w:val="multilevel"/>
    <w:tmpl w:val="E280E530"/>
    <w:lvl w:ilvl="0">
      <w:start w:val="1"/>
      <w:numFmt w:val="decimal"/>
      <w:lvlText w:val="%1."/>
      <w:lvlJc w:val="left"/>
      <w:pPr>
        <w:tabs>
          <w:tab w:val="num" w:pos="5387"/>
        </w:tabs>
        <w:ind w:left="5747" w:hanging="360"/>
      </w:pPr>
      <w:rPr>
        <w:rFonts w:ascii="Arial" w:hAnsi="Arial" w:cs="Arial"/>
        <w:b/>
        <w:caps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792" w:hanging="432"/>
      </w:pPr>
      <w:rPr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13" w15:restartNumberingAfterBreak="0">
    <w:nsid w:val="3AC42B8B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14" w15:restartNumberingAfterBreak="0">
    <w:nsid w:val="3AD66F13"/>
    <w:multiLevelType w:val="hybridMultilevel"/>
    <w:tmpl w:val="2C7619FE"/>
    <w:lvl w:ilvl="0" w:tplc="8F7626B4">
      <w:start w:val="2"/>
      <w:numFmt w:val="lowerLetter"/>
      <w:lvlText w:val="%1)"/>
      <w:lvlJc w:val="left"/>
      <w:pPr>
        <w:ind w:left="1707" w:hanging="360"/>
      </w:pPr>
      <w:rPr>
        <w:rFonts w:hint="default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C2C3293"/>
    <w:multiLevelType w:val="hybridMultilevel"/>
    <w:tmpl w:val="D1B4939E"/>
    <w:lvl w:ilvl="0" w:tplc="04150019">
      <w:start w:val="1"/>
      <w:numFmt w:val="lowerLetter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6" w15:restartNumberingAfterBreak="0">
    <w:nsid w:val="3C664E0E"/>
    <w:multiLevelType w:val="hybridMultilevel"/>
    <w:tmpl w:val="8D2C3BCC"/>
    <w:lvl w:ilvl="0" w:tplc="8F7E45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3CA66C53"/>
    <w:multiLevelType w:val="hybridMultilevel"/>
    <w:tmpl w:val="F25AE858"/>
    <w:lvl w:ilvl="0" w:tplc="FFFFFFFF">
      <w:start w:val="1"/>
      <w:numFmt w:val="decimal"/>
      <w:lvlText w:val="%1."/>
      <w:lvlJc w:val="left"/>
      <w:pPr>
        <w:ind w:left="10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 w:tentative="1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118" w15:restartNumberingAfterBreak="0">
    <w:nsid w:val="3E185DF1"/>
    <w:multiLevelType w:val="hybridMultilevel"/>
    <w:tmpl w:val="5880830C"/>
    <w:lvl w:ilvl="0" w:tplc="2E8C175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19" w15:restartNumberingAfterBreak="0">
    <w:nsid w:val="3E4E7DE8"/>
    <w:multiLevelType w:val="hybridMultilevel"/>
    <w:tmpl w:val="B768910A"/>
    <w:lvl w:ilvl="0" w:tplc="AC1ACB3C">
      <w:start w:val="1"/>
      <w:numFmt w:val="decimal"/>
      <w:lvlText w:val="%1)"/>
      <w:lvlJc w:val="left"/>
      <w:pPr>
        <w:ind w:left="720" w:hanging="360"/>
      </w:pPr>
      <w:rPr>
        <w:rFonts w:ascii="Tahoma" w:hAnsi="Tahoma" w:cs="Tahom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403E5C89"/>
    <w:multiLevelType w:val="hybridMultilevel"/>
    <w:tmpl w:val="49A23068"/>
    <w:lvl w:ilvl="0" w:tplc="6F6AB35E">
      <w:start w:val="3"/>
      <w:numFmt w:val="decimal"/>
      <w:lvlText w:val="%1."/>
      <w:lvlJc w:val="left"/>
      <w:pPr>
        <w:ind w:left="1094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40582643"/>
    <w:multiLevelType w:val="hybridMultilevel"/>
    <w:tmpl w:val="21D2D002"/>
    <w:lvl w:ilvl="0" w:tplc="AB8E052A">
      <w:start w:val="1"/>
      <w:numFmt w:val="decimal"/>
      <w:lvlText w:val="%1."/>
      <w:lvlJc w:val="left"/>
      <w:pPr>
        <w:ind w:left="24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207" w:hanging="360"/>
      </w:pPr>
    </w:lvl>
    <w:lvl w:ilvl="2" w:tplc="0415001B" w:tentative="1">
      <w:start w:val="1"/>
      <w:numFmt w:val="lowerRoman"/>
      <w:lvlText w:val="%3."/>
      <w:lvlJc w:val="right"/>
      <w:pPr>
        <w:ind w:left="3927" w:hanging="180"/>
      </w:pPr>
    </w:lvl>
    <w:lvl w:ilvl="3" w:tplc="8DF8F75E">
      <w:start w:val="1"/>
      <w:numFmt w:val="decimal"/>
      <w:lvlText w:val="%4."/>
      <w:lvlJc w:val="left"/>
      <w:pPr>
        <w:ind w:left="4647" w:hanging="360"/>
      </w:pPr>
      <w:rPr>
        <w:b/>
        <w:bCs/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5367" w:hanging="360"/>
      </w:pPr>
    </w:lvl>
    <w:lvl w:ilvl="5" w:tplc="0415001B" w:tentative="1">
      <w:start w:val="1"/>
      <w:numFmt w:val="lowerRoman"/>
      <w:lvlText w:val="%6."/>
      <w:lvlJc w:val="right"/>
      <w:pPr>
        <w:ind w:left="6087" w:hanging="180"/>
      </w:pPr>
    </w:lvl>
    <w:lvl w:ilvl="6" w:tplc="0415000F" w:tentative="1">
      <w:start w:val="1"/>
      <w:numFmt w:val="decimal"/>
      <w:lvlText w:val="%7."/>
      <w:lvlJc w:val="left"/>
      <w:pPr>
        <w:ind w:left="6807" w:hanging="360"/>
      </w:pPr>
    </w:lvl>
    <w:lvl w:ilvl="7" w:tplc="04150019" w:tentative="1">
      <w:start w:val="1"/>
      <w:numFmt w:val="lowerLetter"/>
      <w:lvlText w:val="%8."/>
      <w:lvlJc w:val="left"/>
      <w:pPr>
        <w:ind w:left="7527" w:hanging="360"/>
      </w:pPr>
    </w:lvl>
    <w:lvl w:ilvl="8" w:tplc="0415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22" w15:restartNumberingAfterBreak="0">
    <w:nsid w:val="408C0499"/>
    <w:multiLevelType w:val="hybridMultilevel"/>
    <w:tmpl w:val="5ECC25D6"/>
    <w:lvl w:ilvl="0" w:tplc="8EA02E2E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3" w15:restartNumberingAfterBreak="0">
    <w:nsid w:val="40F52AC4"/>
    <w:multiLevelType w:val="hybridMultilevel"/>
    <w:tmpl w:val="E116C07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4" w15:restartNumberingAfterBreak="0">
    <w:nsid w:val="41627EEE"/>
    <w:multiLevelType w:val="hybridMultilevel"/>
    <w:tmpl w:val="9D3483E4"/>
    <w:lvl w:ilvl="0" w:tplc="61FA1B9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706" w:hanging="360"/>
      </w:pPr>
    </w:lvl>
    <w:lvl w:ilvl="2" w:tplc="0415001B" w:tentative="1">
      <w:start w:val="1"/>
      <w:numFmt w:val="lowerRoman"/>
      <w:lvlText w:val="%3."/>
      <w:lvlJc w:val="right"/>
      <w:pPr>
        <w:ind w:left="1426" w:hanging="180"/>
      </w:pPr>
    </w:lvl>
    <w:lvl w:ilvl="3" w:tplc="0415000F" w:tentative="1">
      <w:start w:val="1"/>
      <w:numFmt w:val="decimal"/>
      <w:lvlText w:val="%4."/>
      <w:lvlJc w:val="left"/>
      <w:pPr>
        <w:ind w:left="2146" w:hanging="360"/>
      </w:pPr>
    </w:lvl>
    <w:lvl w:ilvl="4" w:tplc="04150019" w:tentative="1">
      <w:start w:val="1"/>
      <w:numFmt w:val="lowerLetter"/>
      <w:lvlText w:val="%5."/>
      <w:lvlJc w:val="left"/>
      <w:pPr>
        <w:ind w:left="2866" w:hanging="360"/>
      </w:pPr>
    </w:lvl>
    <w:lvl w:ilvl="5" w:tplc="0415001B" w:tentative="1">
      <w:start w:val="1"/>
      <w:numFmt w:val="lowerRoman"/>
      <w:lvlText w:val="%6."/>
      <w:lvlJc w:val="right"/>
      <w:pPr>
        <w:ind w:left="3586" w:hanging="180"/>
      </w:pPr>
    </w:lvl>
    <w:lvl w:ilvl="6" w:tplc="0415000F" w:tentative="1">
      <w:start w:val="1"/>
      <w:numFmt w:val="decimal"/>
      <w:lvlText w:val="%7."/>
      <w:lvlJc w:val="left"/>
      <w:pPr>
        <w:ind w:left="4306" w:hanging="360"/>
      </w:pPr>
    </w:lvl>
    <w:lvl w:ilvl="7" w:tplc="04150019" w:tentative="1">
      <w:start w:val="1"/>
      <w:numFmt w:val="lowerLetter"/>
      <w:lvlText w:val="%8."/>
      <w:lvlJc w:val="left"/>
      <w:pPr>
        <w:ind w:left="5026" w:hanging="360"/>
      </w:pPr>
    </w:lvl>
    <w:lvl w:ilvl="8" w:tplc="0415001B" w:tentative="1">
      <w:start w:val="1"/>
      <w:numFmt w:val="lowerRoman"/>
      <w:lvlText w:val="%9."/>
      <w:lvlJc w:val="right"/>
      <w:pPr>
        <w:ind w:left="5746" w:hanging="180"/>
      </w:pPr>
    </w:lvl>
  </w:abstractNum>
  <w:abstractNum w:abstractNumId="125" w15:restartNumberingAfterBreak="0">
    <w:nsid w:val="424F1FE8"/>
    <w:multiLevelType w:val="hybridMultilevel"/>
    <w:tmpl w:val="B768910A"/>
    <w:lvl w:ilvl="0" w:tplc="FFFFFFFF">
      <w:start w:val="1"/>
      <w:numFmt w:val="decimal"/>
      <w:lvlText w:val="%1)"/>
      <w:lvlJc w:val="left"/>
      <w:pPr>
        <w:ind w:left="1211" w:hanging="360"/>
      </w:pPr>
      <w:rPr>
        <w:rFonts w:ascii="Tahoma" w:hAnsi="Tahoma" w:cs="Tahoma" w:hint="default"/>
      </w:rPr>
    </w:lvl>
    <w:lvl w:ilvl="1" w:tplc="FFFFFFFF" w:tentative="1">
      <w:start w:val="1"/>
      <w:numFmt w:val="lowerLetter"/>
      <w:lvlText w:val="%2."/>
      <w:lvlJc w:val="left"/>
      <w:pPr>
        <w:ind w:left="1931" w:hanging="360"/>
      </w:p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6" w15:restartNumberingAfterBreak="0">
    <w:nsid w:val="452F5683"/>
    <w:multiLevelType w:val="hybridMultilevel"/>
    <w:tmpl w:val="438491A2"/>
    <w:lvl w:ilvl="0" w:tplc="7ED2DAE0">
      <w:start w:val="1"/>
      <w:numFmt w:val="ordinal"/>
      <w:lvlText w:val="1.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 w:val="0"/>
        <w:i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7" w15:restartNumberingAfterBreak="0">
    <w:nsid w:val="465D1CDB"/>
    <w:multiLevelType w:val="hybridMultilevel"/>
    <w:tmpl w:val="7C4E372A"/>
    <w:lvl w:ilvl="0" w:tplc="0415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8" w15:restartNumberingAfterBreak="0">
    <w:nsid w:val="469F760A"/>
    <w:multiLevelType w:val="hybridMultilevel"/>
    <w:tmpl w:val="7BD8883A"/>
    <w:lvl w:ilvl="0" w:tplc="7AE042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 w15:restartNumberingAfterBreak="0">
    <w:nsid w:val="47F40C48"/>
    <w:multiLevelType w:val="hybridMultilevel"/>
    <w:tmpl w:val="324293AA"/>
    <w:lvl w:ilvl="0" w:tplc="73609516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30" w15:restartNumberingAfterBreak="0">
    <w:nsid w:val="486041CA"/>
    <w:multiLevelType w:val="hybridMultilevel"/>
    <w:tmpl w:val="311A34BE"/>
    <w:lvl w:ilvl="0" w:tplc="5426BA8A">
      <w:start w:val="1"/>
      <w:numFmt w:val="decimal"/>
      <w:lvlText w:val="%1)"/>
      <w:lvlJc w:val="left"/>
      <w:pPr>
        <w:ind w:left="1069" w:hanging="360"/>
      </w:pPr>
      <w:rPr>
        <w:rFonts w:ascii="Tahoma" w:hAnsi="Tahoma" w:cs="Tahoma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1" w15:restartNumberingAfterBreak="0">
    <w:nsid w:val="48EF4C62"/>
    <w:multiLevelType w:val="hybridMultilevel"/>
    <w:tmpl w:val="248690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2" w15:restartNumberingAfterBreak="0">
    <w:nsid w:val="49076088"/>
    <w:multiLevelType w:val="hybridMultilevel"/>
    <w:tmpl w:val="056EB772"/>
    <w:name w:val="WW8Num6422"/>
    <w:lvl w:ilvl="0" w:tplc="0000000B">
      <w:start w:val="1"/>
      <w:numFmt w:val="lowerLetter"/>
      <w:lvlText w:val="%1)"/>
      <w:lvlJc w:val="left"/>
      <w:pPr>
        <w:ind w:left="1069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3" w15:restartNumberingAfterBreak="0">
    <w:nsid w:val="49686972"/>
    <w:multiLevelType w:val="multilevel"/>
    <w:tmpl w:val="6DE4525A"/>
    <w:lvl w:ilvl="0">
      <w:start w:val="1"/>
      <w:numFmt w:val="decimal"/>
      <w:lvlText w:val="%1."/>
      <w:lvlJc w:val="left"/>
      <w:pPr>
        <w:ind w:left="360" w:hanging="360"/>
      </w:pPr>
      <w:rPr>
        <w:b/>
        <w:bCs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4" w15:restartNumberingAfterBreak="0">
    <w:nsid w:val="4A154014"/>
    <w:multiLevelType w:val="hybridMultilevel"/>
    <w:tmpl w:val="B768910A"/>
    <w:lvl w:ilvl="0" w:tplc="FFFFFFFF">
      <w:start w:val="1"/>
      <w:numFmt w:val="decimal"/>
      <w:lvlText w:val="%1)"/>
      <w:lvlJc w:val="left"/>
      <w:pPr>
        <w:ind w:left="1353" w:hanging="360"/>
      </w:pPr>
      <w:rPr>
        <w:rFonts w:ascii="Tahoma" w:hAnsi="Tahoma" w:cs="Tahoma" w:hint="default"/>
      </w:rPr>
    </w:lvl>
    <w:lvl w:ilvl="1" w:tplc="FFFFFFFF" w:tentative="1">
      <w:start w:val="1"/>
      <w:numFmt w:val="lowerLetter"/>
      <w:lvlText w:val="%2."/>
      <w:lvlJc w:val="left"/>
      <w:pPr>
        <w:ind w:left="2073" w:hanging="360"/>
      </w:pPr>
    </w:lvl>
    <w:lvl w:ilvl="2" w:tplc="FFFFFFFF" w:tentative="1">
      <w:start w:val="1"/>
      <w:numFmt w:val="lowerRoman"/>
      <w:lvlText w:val="%3."/>
      <w:lvlJc w:val="right"/>
      <w:pPr>
        <w:ind w:left="2793" w:hanging="180"/>
      </w:pPr>
    </w:lvl>
    <w:lvl w:ilvl="3" w:tplc="FFFFFFFF" w:tentative="1">
      <w:start w:val="1"/>
      <w:numFmt w:val="decimal"/>
      <w:lvlText w:val="%4."/>
      <w:lvlJc w:val="left"/>
      <w:pPr>
        <w:ind w:left="3513" w:hanging="360"/>
      </w:pPr>
    </w:lvl>
    <w:lvl w:ilvl="4" w:tplc="FFFFFFFF" w:tentative="1">
      <w:start w:val="1"/>
      <w:numFmt w:val="lowerLetter"/>
      <w:lvlText w:val="%5."/>
      <w:lvlJc w:val="left"/>
      <w:pPr>
        <w:ind w:left="4233" w:hanging="360"/>
      </w:pPr>
    </w:lvl>
    <w:lvl w:ilvl="5" w:tplc="FFFFFFFF" w:tentative="1">
      <w:start w:val="1"/>
      <w:numFmt w:val="lowerRoman"/>
      <w:lvlText w:val="%6."/>
      <w:lvlJc w:val="right"/>
      <w:pPr>
        <w:ind w:left="4953" w:hanging="180"/>
      </w:pPr>
    </w:lvl>
    <w:lvl w:ilvl="6" w:tplc="FFFFFFFF" w:tentative="1">
      <w:start w:val="1"/>
      <w:numFmt w:val="decimal"/>
      <w:lvlText w:val="%7."/>
      <w:lvlJc w:val="left"/>
      <w:pPr>
        <w:ind w:left="5673" w:hanging="360"/>
      </w:pPr>
    </w:lvl>
    <w:lvl w:ilvl="7" w:tplc="FFFFFFFF" w:tentative="1">
      <w:start w:val="1"/>
      <w:numFmt w:val="lowerLetter"/>
      <w:lvlText w:val="%8."/>
      <w:lvlJc w:val="left"/>
      <w:pPr>
        <w:ind w:left="6393" w:hanging="360"/>
      </w:pPr>
    </w:lvl>
    <w:lvl w:ilvl="8" w:tplc="FFFFFFFF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35" w15:restartNumberingAfterBreak="0">
    <w:nsid w:val="4A817702"/>
    <w:multiLevelType w:val="multilevel"/>
    <w:tmpl w:val="963872D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6" w15:restartNumberingAfterBreak="0">
    <w:nsid w:val="4C0D4873"/>
    <w:multiLevelType w:val="hybridMultilevel"/>
    <w:tmpl w:val="A4A4B77C"/>
    <w:lvl w:ilvl="0" w:tplc="6B60AB28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hint="default"/>
      </w:rPr>
    </w:lvl>
    <w:lvl w:ilvl="1" w:tplc="1692405E">
      <w:start w:val="1"/>
      <w:numFmt w:val="decimal"/>
      <w:lvlText w:val="%2."/>
      <w:lvlJc w:val="left"/>
      <w:pPr>
        <w:tabs>
          <w:tab w:val="num" w:pos="510"/>
        </w:tabs>
        <w:ind w:left="397" w:hanging="397"/>
      </w:pPr>
      <w:rPr>
        <w:rFonts w:ascii="Trebuchet MS" w:eastAsia="Times New Roman" w:hAnsi="Trebuchet MS" w:cs="Arial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B6052D2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2C425D8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7" w15:restartNumberingAfterBreak="0">
    <w:nsid w:val="4E9A3C36"/>
    <w:multiLevelType w:val="hybridMultilevel"/>
    <w:tmpl w:val="B768910A"/>
    <w:lvl w:ilvl="0" w:tplc="AC1ACB3C">
      <w:start w:val="1"/>
      <w:numFmt w:val="decimal"/>
      <w:lvlText w:val="%1)"/>
      <w:lvlJc w:val="left"/>
      <w:pPr>
        <w:ind w:left="720" w:hanging="360"/>
      </w:pPr>
      <w:rPr>
        <w:rFonts w:ascii="Tahoma" w:hAnsi="Tahoma" w:cs="Tahom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4FCD34CE"/>
    <w:multiLevelType w:val="hybridMultilevel"/>
    <w:tmpl w:val="B768910A"/>
    <w:lvl w:ilvl="0" w:tplc="FFFFFFFF">
      <w:start w:val="1"/>
      <w:numFmt w:val="decimal"/>
      <w:lvlText w:val="%1)"/>
      <w:lvlJc w:val="left"/>
      <w:pPr>
        <w:ind w:left="1211" w:hanging="360"/>
      </w:pPr>
      <w:rPr>
        <w:rFonts w:ascii="Tahoma" w:hAnsi="Tahoma" w:cs="Tahoma" w:hint="default"/>
      </w:rPr>
    </w:lvl>
    <w:lvl w:ilvl="1" w:tplc="FFFFFFFF" w:tentative="1">
      <w:start w:val="1"/>
      <w:numFmt w:val="lowerLetter"/>
      <w:lvlText w:val="%2."/>
      <w:lvlJc w:val="left"/>
      <w:pPr>
        <w:ind w:left="1931" w:hanging="360"/>
      </w:p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9" w15:restartNumberingAfterBreak="0">
    <w:nsid w:val="502721C1"/>
    <w:multiLevelType w:val="hybridMultilevel"/>
    <w:tmpl w:val="E58834B6"/>
    <w:lvl w:ilvl="0" w:tplc="C936BD14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0" w15:restartNumberingAfterBreak="0">
    <w:nsid w:val="50BF7F24"/>
    <w:multiLevelType w:val="multilevel"/>
    <w:tmpl w:val="44C0E8C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41" w15:restartNumberingAfterBreak="0">
    <w:nsid w:val="50F1045A"/>
    <w:multiLevelType w:val="hybridMultilevel"/>
    <w:tmpl w:val="65B2EC4E"/>
    <w:name w:val="WW8Num642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 w15:restartNumberingAfterBreak="0">
    <w:nsid w:val="515E4B5A"/>
    <w:multiLevelType w:val="hybridMultilevel"/>
    <w:tmpl w:val="7500DC78"/>
    <w:lvl w:ilvl="0" w:tplc="9C7CC006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 w:val="0"/>
      </w:rPr>
    </w:lvl>
    <w:lvl w:ilvl="1" w:tplc="45F8A438">
      <w:start w:val="1"/>
      <w:numFmt w:val="lowerLetter"/>
      <w:lvlText w:val="%2)"/>
      <w:lvlJc w:val="left"/>
      <w:pPr>
        <w:tabs>
          <w:tab w:val="num" w:pos="1530"/>
        </w:tabs>
        <w:ind w:left="1530" w:hanging="450"/>
      </w:pPr>
      <w:rPr>
        <w:rFonts w:hint="default"/>
        <w:b w:val="0"/>
        <w:bCs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FDCA45C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3" w15:restartNumberingAfterBreak="0">
    <w:nsid w:val="52095CAD"/>
    <w:multiLevelType w:val="hybridMultilevel"/>
    <w:tmpl w:val="E72C428A"/>
    <w:lvl w:ilvl="0" w:tplc="47609D4C">
      <w:start w:val="1"/>
      <w:numFmt w:val="bullet"/>
      <w:suff w:val="space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4" w15:restartNumberingAfterBreak="0">
    <w:nsid w:val="528E4E61"/>
    <w:multiLevelType w:val="hybridMultilevel"/>
    <w:tmpl w:val="B768910A"/>
    <w:lvl w:ilvl="0" w:tplc="FFFFFFFF">
      <w:start w:val="1"/>
      <w:numFmt w:val="decimal"/>
      <w:lvlText w:val="%1)"/>
      <w:lvlJc w:val="left"/>
      <w:pPr>
        <w:ind w:left="1353" w:hanging="360"/>
      </w:pPr>
      <w:rPr>
        <w:rFonts w:ascii="Tahoma" w:hAnsi="Tahoma" w:cs="Tahoma" w:hint="default"/>
      </w:rPr>
    </w:lvl>
    <w:lvl w:ilvl="1" w:tplc="FFFFFFFF" w:tentative="1">
      <w:start w:val="1"/>
      <w:numFmt w:val="lowerLetter"/>
      <w:lvlText w:val="%2."/>
      <w:lvlJc w:val="left"/>
      <w:pPr>
        <w:ind w:left="2073" w:hanging="360"/>
      </w:pPr>
    </w:lvl>
    <w:lvl w:ilvl="2" w:tplc="FFFFFFFF" w:tentative="1">
      <w:start w:val="1"/>
      <w:numFmt w:val="lowerRoman"/>
      <w:lvlText w:val="%3."/>
      <w:lvlJc w:val="right"/>
      <w:pPr>
        <w:ind w:left="2793" w:hanging="180"/>
      </w:pPr>
    </w:lvl>
    <w:lvl w:ilvl="3" w:tplc="FFFFFFFF" w:tentative="1">
      <w:start w:val="1"/>
      <w:numFmt w:val="decimal"/>
      <w:lvlText w:val="%4."/>
      <w:lvlJc w:val="left"/>
      <w:pPr>
        <w:ind w:left="3513" w:hanging="360"/>
      </w:pPr>
    </w:lvl>
    <w:lvl w:ilvl="4" w:tplc="FFFFFFFF" w:tentative="1">
      <w:start w:val="1"/>
      <w:numFmt w:val="lowerLetter"/>
      <w:lvlText w:val="%5."/>
      <w:lvlJc w:val="left"/>
      <w:pPr>
        <w:ind w:left="4233" w:hanging="360"/>
      </w:pPr>
    </w:lvl>
    <w:lvl w:ilvl="5" w:tplc="FFFFFFFF" w:tentative="1">
      <w:start w:val="1"/>
      <w:numFmt w:val="lowerRoman"/>
      <w:lvlText w:val="%6."/>
      <w:lvlJc w:val="right"/>
      <w:pPr>
        <w:ind w:left="4953" w:hanging="180"/>
      </w:pPr>
    </w:lvl>
    <w:lvl w:ilvl="6" w:tplc="FFFFFFFF" w:tentative="1">
      <w:start w:val="1"/>
      <w:numFmt w:val="decimal"/>
      <w:lvlText w:val="%7."/>
      <w:lvlJc w:val="left"/>
      <w:pPr>
        <w:ind w:left="5673" w:hanging="360"/>
      </w:pPr>
    </w:lvl>
    <w:lvl w:ilvl="7" w:tplc="FFFFFFFF" w:tentative="1">
      <w:start w:val="1"/>
      <w:numFmt w:val="lowerLetter"/>
      <w:lvlText w:val="%8."/>
      <w:lvlJc w:val="left"/>
      <w:pPr>
        <w:ind w:left="6393" w:hanging="360"/>
      </w:pPr>
    </w:lvl>
    <w:lvl w:ilvl="8" w:tplc="FFFFFFFF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45" w15:restartNumberingAfterBreak="0">
    <w:nsid w:val="5321679D"/>
    <w:multiLevelType w:val="hybridMultilevel"/>
    <w:tmpl w:val="87BCDD2A"/>
    <w:name w:val="WW8Num6422223"/>
    <w:lvl w:ilvl="0" w:tplc="BA6C6A92">
      <w:start w:val="2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540A4326"/>
    <w:multiLevelType w:val="hybridMultilevel"/>
    <w:tmpl w:val="8716DB68"/>
    <w:lvl w:ilvl="0" w:tplc="0E1CB18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7" w15:restartNumberingAfterBreak="0">
    <w:nsid w:val="554168BB"/>
    <w:multiLevelType w:val="multilevel"/>
    <w:tmpl w:val="7E449140"/>
    <w:lvl w:ilvl="0">
      <w:start w:val="1"/>
      <w:numFmt w:val="lowerLetter"/>
      <w:lvlText w:val="%1)"/>
      <w:lvlJc w:val="left"/>
      <w:pPr>
        <w:tabs>
          <w:tab w:val="num" w:pos="2489"/>
        </w:tabs>
        <w:ind w:left="2489" w:hanging="360"/>
      </w:pPr>
      <w:rPr>
        <w:rFonts w:ascii="Tahoma" w:hAnsi="Tahoma" w:cs="Tahoma"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2783"/>
        </w:tabs>
        <w:ind w:left="2783" w:hanging="360"/>
      </w:pPr>
    </w:lvl>
    <w:lvl w:ilvl="2">
      <w:start w:val="1"/>
      <w:numFmt w:val="decimal"/>
      <w:lvlText w:val="%3."/>
      <w:lvlJc w:val="left"/>
      <w:pPr>
        <w:tabs>
          <w:tab w:val="num" w:pos="3143"/>
        </w:tabs>
        <w:ind w:left="3143" w:hanging="360"/>
      </w:pPr>
    </w:lvl>
    <w:lvl w:ilvl="3">
      <w:start w:val="1"/>
      <w:numFmt w:val="decimal"/>
      <w:lvlText w:val="%4."/>
      <w:lvlJc w:val="left"/>
      <w:pPr>
        <w:tabs>
          <w:tab w:val="num" w:pos="3503"/>
        </w:tabs>
        <w:ind w:left="3503" w:hanging="360"/>
      </w:pPr>
    </w:lvl>
    <w:lvl w:ilvl="4">
      <w:start w:val="1"/>
      <w:numFmt w:val="decimal"/>
      <w:lvlText w:val="%5."/>
      <w:lvlJc w:val="left"/>
      <w:pPr>
        <w:tabs>
          <w:tab w:val="num" w:pos="3863"/>
        </w:tabs>
        <w:ind w:left="3863" w:hanging="360"/>
      </w:pPr>
    </w:lvl>
    <w:lvl w:ilvl="5">
      <w:start w:val="1"/>
      <w:numFmt w:val="decimal"/>
      <w:lvlText w:val="%6."/>
      <w:lvlJc w:val="left"/>
      <w:pPr>
        <w:tabs>
          <w:tab w:val="num" w:pos="4223"/>
        </w:tabs>
        <w:ind w:left="4223" w:hanging="360"/>
      </w:pPr>
    </w:lvl>
    <w:lvl w:ilvl="6">
      <w:start w:val="1"/>
      <w:numFmt w:val="decimal"/>
      <w:lvlText w:val="%7."/>
      <w:lvlJc w:val="left"/>
      <w:pPr>
        <w:tabs>
          <w:tab w:val="num" w:pos="4583"/>
        </w:tabs>
        <w:ind w:left="4583" w:hanging="360"/>
      </w:pPr>
    </w:lvl>
    <w:lvl w:ilvl="7">
      <w:start w:val="1"/>
      <w:numFmt w:val="decimal"/>
      <w:lvlText w:val="%8."/>
      <w:lvlJc w:val="left"/>
      <w:pPr>
        <w:tabs>
          <w:tab w:val="num" w:pos="4943"/>
        </w:tabs>
        <w:ind w:left="4943" w:hanging="360"/>
      </w:pPr>
    </w:lvl>
    <w:lvl w:ilvl="8">
      <w:start w:val="1"/>
      <w:numFmt w:val="decimal"/>
      <w:lvlText w:val="%9."/>
      <w:lvlJc w:val="left"/>
      <w:pPr>
        <w:tabs>
          <w:tab w:val="num" w:pos="5303"/>
        </w:tabs>
        <w:ind w:left="5303" w:hanging="360"/>
      </w:pPr>
    </w:lvl>
  </w:abstractNum>
  <w:abstractNum w:abstractNumId="148" w15:restartNumberingAfterBreak="0">
    <w:nsid w:val="56D917E4"/>
    <w:multiLevelType w:val="hybridMultilevel"/>
    <w:tmpl w:val="9A38E03E"/>
    <w:lvl w:ilvl="0" w:tplc="0000000B">
      <w:start w:val="1"/>
      <w:numFmt w:val="lowerLetter"/>
      <w:lvlText w:val="%1)"/>
      <w:lvlJc w:val="left"/>
      <w:pPr>
        <w:ind w:left="2291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3011" w:hanging="360"/>
      </w:pPr>
    </w:lvl>
    <w:lvl w:ilvl="2" w:tplc="0415001B" w:tentative="1">
      <w:start w:val="1"/>
      <w:numFmt w:val="lowerRoman"/>
      <w:lvlText w:val="%3."/>
      <w:lvlJc w:val="right"/>
      <w:pPr>
        <w:ind w:left="3731" w:hanging="180"/>
      </w:pPr>
    </w:lvl>
    <w:lvl w:ilvl="3" w:tplc="0415000F" w:tentative="1">
      <w:start w:val="1"/>
      <w:numFmt w:val="decimal"/>
      <w:lvlText w:val="%4."/>
      <w:lvlJc w:val="left"/>
      <w:pPr>
        <w:ind w:left="4451" w:hanging="360"/>
      </w:pPr>
    </w:lvl>
    <w:lvl w:ilvl="4" w:tplc="04150019" w:tentative="1">
      <w:start w:val="1"/>
      <w:numFmt w:val="lowerLetter"/>
      <w:lvlText w:val="%5."/>
      <w:lvlJc w:val="left"/>
      <w:pPr>
        <w:ind w:left="5171" w:hanging="360"/>
      </w:pPr>
    </w:lvl>
    <w:lvl w:ilvl="5" w:tplc="0415001B" w:tentative="1">
      <w:start w:val="1"/>
      <w:numFmt w:val="lowerRoman"/>
      <w:lvlText w:val="%6."/>
      <w:lvlJc w:val="right"/>
      <w:pPr>
        <w:ind w:left="5891" w:hanging="180"/>
      </w:pPr>
    </w:lvl>
    <w:lvl w:ilvl="6" w:tplc="0415000F" w:tentative="1">
      <w:start w:val="1"/>
      <w:numFmt w:val="decimal"/>
      <w:lvlText w:val="%7."/>
      <w:lvlJc w:val="left"/>
      <w:pPr>
        <w:ind w:left="6611" w:hanging="360"/>
      </w:pPr>
    </w:lvl>
    <w:lvl w:ilvl="7" w:tplc="04150019" w:tentative="1">
      <w:start w:val="1"/>
      <w:numFmt w:val="lowerLetter"/>
      <w:lvlText w:val="%8."/>
      <w:lvlJc w:val="left"/>
      <w:pPr>
        <w:ind w:left="7331" w:hanging="360"/>
      </w:pPr>
    </w:lvl>
    <w:lvl w:ilvl="8" w:tplc="0415001B" w:tentative="1">
      <w:start w:val="1"/>
      <w:numFmt w:val="lowerRoman"/>
      <w:lvlText w:val="%9."/>
      <w:lvlJc w:val="right"/>
      <w:pPr>
        <w:ind w:left="8051" w:hanging="180"/>
      </w:pPr>
    </w:lvl>
  </w:abstractNum>
  <w:abstractNum w:abstractNumId="149" w15:restartNumberingAfterBreak="0">
    <w:nsid w:val="56DE4CF6"/>
    <w:multiLevelType w:val="multilevel"/>
    <w:tmpl w:val="2F7057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660"/>
        </w:tabs>
        <w:ind w:left="660" w:hanging="360"/>
      </w:pPr>
      <w:rPr>
        <w:b w:val="0"/>
        <w:i w:val="0"/>
        <w:sz w:val="18"/>
        <w:szCs w:val="18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</w:lvl>
  </w:abstractNum>
  <w:abstractNum w:abstractNumId="150" w15:restartNumberingAfterBreak="0">
    <w:nsid w:val="57663E99"/>
    <w:multiLevelType w:val="multilevel"/>
    <w:tmpl w:val="64A6D18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51" w15:restartNumberingAfterBreak="0">
    <w:nsid w:val="57D726FF"/>
    <w:multiLevelType w:val="hybridMultilevel"/>
    <w:tmpl w:val="10DADDD0"/>
    <w:lvl w:ilvl="0" w:tplc="F6AE26C0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52" w15:restartNumberingAfterBreak="0">
    <w:nsid w:val="592D5A2C"/>
    <w:multiLevelType w:val="hybridMultilevel"/>
    <w:tmpl w:val="46F45EF0"/>
    <w:name w:val="WW8Num65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3" w15:restartNumberingAfterBreak="0">
    <w:nsid w:val="5B01797A"/>
    <w:multiLevelType w:val="hybridMultilevel"/>
    <w:tmpl w:val="BA5E1FF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ind w:left="1788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4" w15:restartNumberingAfterBreak="0">
    <w:nsid w:val="5B2E4401"/>
    <w:multiLevelType w:val="hybridMultilevel"/>
    <w:tmpl w:val="04B2826C"/>
    <w:lvl w:ilvl="0" w:tplc="E6ACD8EE">
      <w:start w:val="3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ahoma" w:hAnsi="Tahoma" w:cs="Tahoma" w:hint="default"/>
        <w:b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5B9645EF"/>
    <w:multiLevelType w:val="hybridMultilevel"/>
    <w:tmpl w:val="B768910A"/>
    <w:lvl w:ilvl="0" w:tplc="FFFFFFFF">
      <w:start w:val="1"/>
      <w:numFmt w:val="decimal"/>
      <w:lvlText w:val="%1)"/>
      <w:lvlJc w:val="left"/>
      <w:pPr>
        <w:ind w:left="1211" w:hanging="360"/>
      </w:pPr>
      <w:rPr>
        <w:rFonts w:ascii="Tahoma" w:hAnsi="Tahoma" w:cs="Tahoma" w:hint="default"/>
      </w:rPr>
    </w:lvl>
    <w:lvl w:ilvl="1" w:tplc="FFFFFFFF" w:tentative="1">
      <w:start w:val="1"/>
      <w:numFmt w:val="lowerLetter"/>
      <w:lvlText w:val="%2."/>
      <w:lvlJc w:val="left"/>
      <w:pPr>
        <w:ind w:left="1931" w:hanging="360"/>
      </w:p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6" w15:restartNumberingAfterBreak="0">
    <w:nsid w:val="5C3823E5"/>
    <w:multiLevelType w:val="hybridMultilevel"/>
    <w:tmpl w:val="6EA2D5CA"/>
    <w:lvl w:ilvl="0" w:tplc="04150019">
      <w:start w:val="1"/>
      <w:numFmt w:val="lowerLetter"/>
      <w:lvlText w:val="%1."/>
      <w:lvlJc w:val="left"/>
      <w:pPr>
        <w:ind w:left="2708" w:hanging="360"/>
      </w:pPr>
    </w:lvl>
    <w:lvl w:ilvl="1" w:tplc="04150019" w:tentative="1">
      <w:start w:val="1"/>
      <w:numFmt w:val="lowerLetter"/>
      <w:lvlText w:val="%2."/>
      <w:lvlJc w:val="left"/>
      <w:pPr>
        <w:ind w:left="3428" w:hanging="360"/>
      </w:pPr>
    </w:lvl>
    <w:lvl w:ilvl="2" w:tplc="0415001B" w:tentative="1">
      <w:start w:val="1"/>
      <w:numFmt w:val="lowerRoman"/>
      <w:lvlText w:val="%3."/>
      <w:lvlJc w:val="right"/>
      <w:pPr>
        <w:ind w:left="4148" w:hanging="180"/>
      </w:pPr>
    </w:lvl>
    <w:lvl w:ilvl="3" w:tplc="0415000F" w:tentative="1">
      <w:start w:val="1"/>
      <w:numFmt w:val="decimal"/>
      <w:lvlText w:val="%4."/>
      <w:lvlJc w:val="left"/>
      <w:pPr>
        <w:ind w:left="4868" w:hanging="360"/>
      </w:pPr>
    </w:lvl>
    <w:lvl w:ilvl="4" w:tplc="04150019" w:tentative="1">
      <w:start w:val="1"/>
      <w:numFmt w:val="lowerLetter"/>
      <w:lvlText w:val="%5."/>
      <w:lvlJc w:val="left"/>
      <w:pPr>
        <w:ind w:left="5588" w:hanging="360"/>
      </w:pPr>
    </w:lvl>
    <w:lvl w:ilvl="5" w:tplc="0415001B" w:tentative="1">
      <w:start w:val="1"/>
      <w:numFmt w:val="lowerRoman"/>
      <w:lvlText w:val="%6."/>
      <w:lvlJc w:val="right"/>
      <w:pPr>
        <w:ind w:left="6308" w:hanging="180"/>
      </w:pPr>
    </w:lvl>
    <w:lvl w:ilvl="6" w:tplc="0415000F" w:tentative="1">
      <w:start w:val="1"/>
      <w:numFmt w:val="decimal"/>
      <w:lvlText w:val="%7."/>
      <w:lvlJc w:val="left"/>
      <w:pPr>
        <w:ind w:left="7028" w:hanging="360"/>
      </w:pPr>
    </w:lvl>
    <w:lvl w:ilvl="7" w:tplc="04150019" w:tentative="1">
      <w:start w:val="1"/>
      <w:numFmt w:val="lowerLetter"/>
      <w:lvlText w:val="%8."/>
      <w:lvlJc w:val="left"/>
      <w:pPr>
        <w:ind w:left="7748" w:hanging="360"/>
      </w:pPr>
    </w:lvl>
    <w:lvl w:ilvl="8" w:tplc="0415001B" w:tentative="1">
      <w:start w:val="1"/>
      <w:numFmt w:val="lowerRoman"/>
      <w:lvlText w:val="%9."/>
      <w:lvlJc w:val="right"/>
      <w:pPr>
        <w:ind w:left="8468" w:hanging="180"/>
      </w:pPr>
    </w:lvl>
  </w:abstractNum>
  <w:abstractNum w:abstractNumId="157" w15:restartNumberingAfterBreak="0">
    <w:nsid w:val="5EFD4CFD"/>
    <w:multiLevelType w:val="hybridMultilevel"/>
    <w:tmpl w:val="FFA4E758"/>
    <w:lvl w:ilvl="0" w:tplc="83CEFD1E">
      <w:start w:val="1"/>
      <w:numFmt w:val="ordinal"/>
      <w:lvlText w:val="1.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 w:val="0"/>
        <w:i w:val="0"/>
        <w:sz w:val="20"/>
        <w:szCs w:val="24"/>
      </w:rPr>
    </w:lvl>
    <w:lvl w:ilvl="1" w:tplc="54C22416">
      <w:start w:val="1"/>
      <w:numFmt w:val="decimal"/>
      <w:lvlText w:val="%2."/>
      <w:lvlJc w:val="left"/>
      <w:pPr>
        <w:ind w:left="502" w:hanging="360"/>
      </w:pPr>
      <w:rPr>
        <w:b/>
        <w:i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5FE0557E"/>
    <w:multiLevelType w:val="hybridMultilevel"/>
    <w:tmpl w:val="F7BCB1FA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9" w15:restartNumberingAfterBreak="0">
    <w:nsid w:val="601B37BC"/>
    <w:multiLevelType w:val="hybridMultilevel"/>
    <w:tmpl w:val="5A2CE252"/>
    <w:lvl w:ilvl="0" w:tplc="0415000F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60" w15:restartNumberingAfterBreak="0">
    <w:nsid w:val="61A37392"/>
    <w:multiLevelType w:val="hybridMultilevel"/>
    <w:tmpl w:val="CE14820A"/>
    <w:lvl w:ilvl="0" w:tplc="5B4282C2">
      <w:start w:val="22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62385870"/>
    <w:multiLevelType w:val="hybridMultilevel"/>
    <w:tmpl w:val="B768910A"/>
    <w:lvl w:ilvl="0" w:tplc="AC1ACB3C">
      <w:start w:val="1"/>
      <w:numFmt w:val="decimal"/>
      <w:lvlText w:val="%1)"/>
      <w:lvlJc w:val="left"/>
      <w:pPr>
        <w:ind w:left="720" w:hanging="360"/>
      </w:pPr>
      <w:rPr>
        <w:rFonts w:ascii="Tahoma" w:hAnsi="Tahoma" w:cs="Tahom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62B04DFF"/>
    <w:multiLevelType w:val="hybridMultilevel"/>
    <w:tmpl w:val="459AB76C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41EECA2E">
      <w:start w:val="2"/>
      <w:numFmt w:val="decimal"/>
      <w:lvlText w:val="%2."/>
      <w:lvlJc w:val="left"/>
      <w:pPr>
        <w:ind w:left="1440" w:hanging="360"/>
      </w:pPr>
      <w:rPr>
        <w:rFonts w:hint="default"/>
        <w:sz w:val="18"/>
        <w:szCs w:val="18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" w15:restartNumberingAfterBreak="0">
    <w:nsid w:val="62C61C1D"/>
    <w:multiLevelType w:val="hybridMultilevel"/>
    <w:tmpl w:val="61ECFE0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4" w15:restartNumberingAfterBreak="0">
    <w:nsid w:val="643811BD"/>
    <w:multiLevelType w:val="hybridMultilevel"/>
    <w:tmpl w:val="0CF8C1C6"/>
    <w:lvl w:ilvl="0" w:tplc="83CEFD1E">
      <w:start w:val="4"/>
      <w:numFmt w:val="ordinal"/>
      <w:lvlText w:val="1.%1"/>
      <w:lvlJc w:val="left"/>
      <w:pPr>
        <w:tabs>
          <w:tab w:val="num" w:pos="720"/>
        </w:tabs>
        <w:ind w:left="720" w:hanging="360"/>
      </w:pPr>
      <w:rPr>
        <w:rFonts w:ascii="Tahoma" w:hAnsi="Tahoma" w:cs="Times New Roman" w:hint="default"/>
        <w:b w:val="0"/>
        <w:i w:val="0"/>
        <w:sz w:val="20"/>
        <w:szCs w:val="20"/>
      </w:rPr>
    </w:lvl>
    <w:lvl w:ilvl="1" w:tplc="7DE8A846">
      <w:start w:val="1"/>
      <w:numFmt w:val="decimal"/>
      <w:lvlText w:val="%2."/>
      <w:lvlJc w:val="left"/>
      <w:pPr>
        <w:ind w:left="1440" w:hanging="360"/>
      </w:pPr>
      <w:rPr>
        <w:b/>
        <w:bCs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5" w15:restartNumberingAfterBreak="0">
    <w:nsid w:val="65680F35"/>
    <w:multiLevelType w:val="hybridMultilevel"/>
    <w:tmpl w:val="B768910A"/>
    <w:lvl w:ilvl="0" w:tplc="AC1ACB3C">
      <w:start w:val="1"/>
      <w:numFmt w:val="decimal"/>
      <w:lvlText w:val="%1)"/>
      <w:lvlJc w:val="left"/>
      <w:pPr>
        <w:ind w:left="720" w:hanging="360"/>
      </w:pPr>
      <w:rPr>
        <w:rFonts w:ascii="Tahoma" w:hAnsi="Tahoma" w:cs="Tahom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6" w15:restartNumberingAfterBreak="0">
    <w:nsid w:val="662F6C05"/>
    <w:multiLevelType w:val="hybridMultilevel"/>
    <w:tmpl w:val="51C69460"/>
    <w:lvl w:ilvl="0" w:tplc="CF0C9DF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7" w15:restartNumberingAfterBreak="0">
    <w:nsid w:val="668428DC"/>
    <w:multiLevelType w:val="hybridMultilevel"/>
    <w:tmpl w:val="66B0ECEC"/>
    <w:lvl w:ilvl="0" w:tplc="B440A6B2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68" w15:restartNumberingAfterBreak="0">
    <w:nsid w:val="668600D4"/>
    <w:multiLevelType w:val="hybridMultilevel"/>
    <w:tmpl w:val="5AC83BEA"/>
    <w:lvl w:ilvl="0" w:tplc="04150011">
      <w:start w:val="1"/>
      <w:numFmt w:val="decimal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69" w15:restartNumberingAfterBreak="0">
    <w:nsid w:val="672D7C40"/>
    <w:multiLevelType w:val="hybridMultilevel"/>
    <w:tmpl w:val="71D8F300"/>
    <w:lvl w:ilvl="0" w:tplc="D4A67562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  <w:rPr>
        <w:rFonts w:hint="default"/>
        <w:b/>
        <w:i w:val="0"/>
        <w:color w:val="auto"/>
        <w:sz w:val="28"/>
      </w:rPr>
    </w:lvl>
    <w:lvl w:ilvl="1" w:tplc="A75ABAD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DDA6F7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dstrike w:val="0"/>
        <w:color w:val="auto"/>
      </w:r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  <w:color w:val="auto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0" w15:restartNumberingAfterBreak="0">
    <w:nsid w:val="687D4B45"/>
    <w:multiLevelType w:val="multilevel"/>
    <w:tmpl w:val="37E6EA38"/>
    <w:lvl w:ilvl="0">
      <w:start w:val="1"/>
      <w:numFmt w:val="lowerLetter"/>
      <w:lvlText w:val="%1)"/>
      <w:lvlJc w:val="left"/>
      <w:pPr>
        <w:tabs>
          <w:tab w:val="num" w:pos="3684"/>
        </w:tabs>
        <w:ind w:left="4906" w:hanging="360"/>
      </w:pPr>
      <w:rPr>
        <w:rFonts w:ascii="Tahoma" w:hAnsi="Tahoma" w:cs="Tahoma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764"/>
        </w:tabs>
        <w:ind w:left="4764" w:hanging="360"/>
      </w:pPr>
    </w:lvl>
    <w:lvl w:ilvl="2">
      <w:start w:val="1"/>
      <w:numFmt w:val="decimal"/>
      <w:lvlText w:val="%3."/>
      <w:lvlJc w:val="left"/>
      <w:pPr>
        <w:tabs>
          <w:tab w:val="num" w:pos="5124"/>
        </w:tabs>
        <w:ind w:left="5124" w:hanging="360"/>
      </w:pPr>
    </w:lvl>
    <w:lvl w:ilvl="3">
      <w:start w:val="1"/>
      <w:numFmt w:val="decimal"/>
      <w:lvlText w:val="%4."/>
      <w:lvlJc w:val="left"/>
      <w:pPr>
        <w:tabs>
          <w:tab w:val="num" w:pos="5484"/>
        </w:tabs>
        <w:ind w:left="5484" w:hanging="360"/>
      </w:pPr>
    </w:lvl>
    <w:lvl w:ilvl="4">
      <w:start w:val="1"/>
      <w:numFmt w:val="decimal"/>
      <w:lvlText w:val="%5."/>
      <w:lvlJc w:val="left"/>
      <w:pPr>
        <w:tabs>
          <w:tab w:val="num" w:pos="5844"/>
        </w:tabs>
        <w:ind w:left="5844" w:hanging="360"/>
      </w:pPr>
    </w:lvl>
    <w:lvl w:ilvl="5">
      <w:start w:val="1"/>
      <w:numFmt w:val="decimal"/>
      <w:lvlText w:val="%6."/>
      <w:lvlJc w:val="left"/>
      <w:pPr>
        <w:tabs>
          <w:tab w:val="num" w:pos="6204"/>
        </w:tabs>
        <w:ind w:left="6204" w:hanging="360"/>
      </w:pPr>
    </w:lvl>
    <w:lvl w:ilvl="6">
      <w:start w:val="1"/>
      <w:numFmt w:val="decimal"/>
      <w:lvlText w:val="%7."/>
      <w:lvlJc w:val="left"/>
      <w:pPr>
        <w:tabs>
          <w:tab w:val="num" w:pos="6564"/>
        </w:tabs>
        <w:ind w:left="6564" w:hanging="360"/>
      </w:pPr>
    </w:lvl>
    <w:lvl w:ilvl="7">
      <w:start w:val="1"/>
      <w:numFmt w:val="decimal"/>
      <w:lvlText w:val="%8."/>
      <w:lvlJc w:val="left"/>
      <w:pPr>
        <w:tabs>
          <w:tab w:val="num" w:pos="6924"/>
        </w:tabs>
        <w:ind w:left="6924" w:hanging="360"/>
      </w:pPr>
    </w:lvl>
    <w:lvl w:ilvl="8">
      <w:start w:val="1"/>
      <w:numFmt w:val="decimal"/>
      <w:lvlText w:val="%9."/>
      <w:lvlJc w:val="left"/>
      <w:pPr>
        <w:tabs>
          <w:tab w:val="num" w:pos="7284"/>
        </w:tabs>
        <w:ind w:left="7284" w:hanging="360"/>
      </w:pPr>
    </w:lvl>
  </w:abstractNum>
  <w:abstractNum w:abstractNumId="171" w15:restartNumberingAfterBreak="0">
    <w:nsid w:val="693325FB"/>
    <w:multiLevelType w:val="hybridMultilevel"/>
    <w:tmpl w:val="EB4C77B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69984CA7"/>
    <w:multiLevelType w:val="hybridMultilevel"/>
    <w:tmpl w:val="046E2EE0"/>
    <w:lvl w:ilvl="0" w:tplc="C8EE04AA">
      <w:start w:val="2"/>
      <w:numFmt w:val="decimal"/>
      <w:lvlText w:val="%1."/>
      <w:lvlJc w:val="left"/>
      <w:pPr>
        <w:ind w:left="1788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" w15:restartNumberingAfterBreak="0">
    <w:nsid w:val="6A656795"/>
    <w:multiLevelType w:val="multilevel"/>
    <w:tmpl w:val="004805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2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74" w15:restartNumberingAfterBreak="0">
    <w:nsid w:val="6AAA3A3C"/>
    <w:multiLevelType w:val="hybridMultilevel"/>
    <w:tmpl w:val="3B6E5626"/>
    <w:lvl w:ilvl="0" w:tplc="6E9A6D42">
      <w:start w:val="1"/>
      <w:numFmt w:val="decimal"/>
      <w:lvlText w:val="%1."/>
      <w:lvlJc w:val="left"/>
      <w:pPr>
        <w:ind w:left="144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5" w15:restartNumberingAfterBreak="0">
    <w:nsid w:val="6D6638DB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" w15:restartNumberingAfterBreak="0">
    <w:nsid w:val="6D6C0808"/>
    <w:multiLevelType w:val="multilevel"/>
    <w:tmpl w:val="014892B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77" w15:restartNumberingAfterBreak="0">
    <w:nsid w:val="6FC475A9"/>
    <w:multiLevelType w:val="hybridMultilevel"/>
    <w:tmpl w:val="E048E1E8"/>
    <w:lvl w:ilvl="0" w:tplc="BB82FD38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8" w15:restartNumberingAfterBreak="0">
    <w:nsid w:val="70280326"/>
    <w:multiLevelType w:val="hybridMultilevel"/>
    <w:tmpl w:val="F01E2FA2"/>
    <w:lvl w:ilvl="0" w:tplc="32D68BA2">
      <w:start w:val="1"/>
      <w:numFmt w:val="lowerLetter"/>
      <w:lvlText w:val="%1."/>
      <w:lvlJc w:val="left"/>
      <w:pPr>
        <w:tabs>
          <w:tab w:val="num" w:pos="1482"/>
        </w:tabs>
        <w:ind w:left="148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9" w15:restartNumberingAfterBreak="0">
    <w:nsid w:val="708C00DE"/>
    <w:multiLevelType w:val="multilevel"/>
    <w:tmpl w:val="30CA192A"/>
    <w:lvl w:ilvl="0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ascii="Tahoma" w:hAnsi="Tahoma" w:cs="Tahoma"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  <w:rPr>
        <w:rFonts w:hint="default"/>
      </w:rPr>
    </w:lvl>
  </w:abstractNum>
  <w:abstractNum w:abstractNumId="180" w15:restartNumberingAfterBreak="0">
    <w:nsid w:val="70D749C3"/>
    <w:multiLevelType w:val="hybridMultilevel"/>
    <w:tmpl w:val="2482D244"/>
    <w:lvl w:ilvl="0" w:tplc="359A9E66">
      <w:start w:val="1"/>
      <w:numFmt w:val="decimal"/>
      <w:lvlText w:val="%1)"/>
      <w:lvlJc w:val="left"/>
      <w:pPr>
        <w:ind w:left="360" w:hanging="360"/>
      </w:pPr>
      <w:rPr>
        <w:b w:val="0"/>
        <w:i w:val="0"/>
        <w:sz w:val="16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81" w15:restartNumberingAfterBreak="0">
    <w:nsid w:val="714C44C9"/>
    <w:multiLevelType w:val="hybridMultilevel"/>
    <w:tmpl w:val="344E07C8"/>
    <w:lvl w:ilvl="0" w:tplc="6F604576">
      <w:start w:val="4"/>
      <w:numFmt w:val="decimal"/>
      <w:suff w:val="space"/>
      <w:lvlText w:val="%1."/>
      <w:lvlJc w:val="left"/>
      <w:pPr>
        <w:ind w:left="204" w:hanging="204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717E3F46"/>
    <w:multiLevelType w:val="hybridMultilevel"/>
    <w:tmpl w:val="72EE82CC"/>
    <w:lvl w:ilvl="0" w:tplc="4B1CD7E0">
      <w:start w:val="1"/>
      <w:numFmt w:val="decimal"/>
      <w:lvlText w:val="%1)"/>
      <w:lvlJc w:val="left"/>
      <w:pPr>
        <w:ind w:left="1724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444" w:hanging="360"/>
      </w:p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183" w15:restartNumberingAfterBreak="0">
    <w:nsid w:val="72D767DC"/>
    <w:multiLevelType w:val="multilevel"/>
    <w:tmpl w:val="3CD66592"/>
    <w:lvl w:ilvl="0">
      <w:start w:val="1"/>
      <w:numFmt w:val="decimal"/>
      <w:lvlText w:val="%1)"/>
      <w:lvlJc w:val="left"/>
      <w:pPr>
        <w:tabs>
          <w:tab w:val="num" w:pos="1855"/>
        </w:tabs>
        <w:ind w:left="1495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135"/>
        </w:tabs>
        <w:ind w:left="2575" w:hanging="360"/>
      </w:pPr>
    </w:lvl>
    <w:lvl w:ilvl="2">
      <w:start w:val="1"/>
      <w:numFmt w:val="lowerRoman"/>
      <w:lvlText w:val="%3."/>
      <w:lvlJc w:val="right"/>
      <w:pPr>
        <w:tabs>
          <w:tab w:val="num" w:pos="1135"/>
        </w:tabs>
        <w:ind w:left="3295" w:hanging="180"/>
      </w:pPr>
    </w:lvl>
    <w:lvl w:ilvl="3">
      <w:start w:val="1"/>
      <w:numFmt w:val="decimal"/>
      <w:lvlText w:val="%4."/>
      <w:lvlJc w:val="left"/>
      <w:pPr>
        <w:tabs>
          <w:tab w:val="num" w:pos="1135"/>
        </w:tabs>
        <w:ind w:left="4015" w:hanging="360"/>
      </w:pPr>
    </w:lvl>
    <w:lvl w:ilvl="4">
      <w:start w:val="1"/>
      <w:numFmt w:val="lowerLetter"/>
      <w:lvlText w:val="%5."/>
      <w:lvlJc w:val="left"/>
      <w:pPr>
        <w:tabs>
          <w:tab w:val="num" w:pos="1135"/>
        </w:tabs>
        <w:ind w:left="4735" w:hanging="360"/>
      </w:pPr>
    </w:lvl>
    <w:lvl w:ilvl="5">
      <w:start w:val="1"/>
      <w:numFmt w:val="lowerRoman"/>
      <w:lvlText w:val="%6."/>
      <w:lvlJc w:val="right"/>
      <w:pPr>
        <w:tabs>
          <w:tab w:val="num" w:pos="1135"/>
        </w:tabs>
        <w:ind w:left="5455" w:hanging="180"/>
      </w:pPr>
    </w:lvl>
    <w:lvl w:ilvl="6">
      <w:start w:val="1"/>
      <w:numFmt w:val="decimal"/>
      <w:lvlText w:val="%7."/>
      <w:lvlJc w:val="left"/>
      <w:pPr>
        <w:tabs>
          <w:tab w:val="num" w:pos="1135"/>
        </w:tabs>
        <w:ind w:left="6175" w:hanging="360"/>
      </w:pPr>
    </w:lvl>
    <w:lvl w:ilvl="7">
      <w:start w:val="1"/>
      <w:numFmt w:val="lowerLetter"/>
      <w:lvlText w:val="%8."/>
      <w:lvlJc w:val="left"/>
      <w:pPr>
        <w:tabs>
          <w:tab w:val="num" w:pos="1135"/>
        </w:tabs>
        <w:ind w:left="6895" w:hanging="360"/>
      </w:pPr>
    </w:lvl>
    <w:lvl w:ilvl="8">
      <w:start w:val="1"/>
      <w:numFmt w:val="lowerRoman"/>
      <w:lvlText w:val="%9."/>
      <w:lvlJc w:val="right"/>
      <w:pPr>
        <w:tabs>
          <w:tab w:val="num" w:pos="1135"/>
        </w:tabs>
        <w:ind w:left="7615" w:hanging="180"/>
      </w:pPr>
    </w:lvl>
  </w:abstractNum>
  <w:abstractNum w:abstractNumId="184" w15:restartNumberingAfterBreak="0">
    <w:nsid w:val="73707342"/>
    <w:multiLevelType w:val="hybridMultilevel"/>
    <w:tmpl w:val="F33E153C"/>
    <w:lvl w:ilvl="0" w:tplc="F85C7076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85" w15:restartNumberingAfterBreak="0">
    <w:nsid w:val="7424617D"/>
    <w:multiLevelType w:val="hybridMultilevel"/>
    <w:tmpl w:val="C408EAD8"/>
    <w:lvl w:ilvl="0" w:tplc="6C965372">
      <w:start w:val="4"/>
      <w:numFmt w:val="decimal"/>
      <w:lvlText w:val="%1."/>
      <w:lvlJc w:val="left"/>
      <w:pPr>
        <w:ind w:left="7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68" w:hanging="360"/>
      </w:pPr>
    </w:lvl>
    <w:lvl w:ilvl="2" w:tplc="0415001B" w:tentative="1">
      <w:start w:val="1"/>
      <w:numFmt w:val="lowerRoman"/>
      <w:lvlText w:val="%3."/>
      <w:lvlJc w:val="right"/>
      <w:pPr>
        <w:ind w:left="2188" w:hanging="180"/>
      </w:pPr>
    </w:lvl>
    <w:lvl w:ilvl="3" w:tplc="0415000F" w:tentative="1">
      <w:start w:val="1"/>
      <w:numFmt w:val="decimal"/>
      <w:lvlText w:val="%4."/>
      <w:lvlJc w:val="left"/>
      <w:pPr>
        <w:ind w:left="2908" w:hanging="360"/>
      </w:pPr>
    </w:lvl>
    <w:lvl w:ilvl="4" w:tplc="04150019" w:tentative="1">
      <w:start w:val="1"/>
      <w:numFmt w:val="lowerLetter"/>
      <w:lvlText w:val="%5."/>
      <w:lvlJc w:val="left"/>
      <w:pPr>
        <w:ind w:left="3628" w:hanging="360"/>
      </w:pPr>
    </w:lvl>
    <w:lvl w:ilvl="5" w:tplc="0415001B" w:tentative="1">
      <w:start w:val="1"/>
      <w:numFmt w:val="lowerRoman"/>
      <w:lvlText w:val="%6."/>
      <w:lvlJc w:val="right"/>
      <w:pPr>
        <w:ind w:left="4348" w:hanging="180"/>
      </w:pPr>
    </w:lvl>
    <w:lvl w:ilvl="6" w:tplc="0415000F" w:tentative="1">
      <w:start w:val="1"/>
      <w:numFmt w:val="decimal"/>
      <w:lvlText w:val="%7."/>
      <w:lvlJc w:val="left"/>
      <w:pPr>
        <w:ind w:left="5068" w:hanging="360"/>
      </w:pPr>
    </w:lvl>
    <w:lvl w:ilvl="7" w:tplc="04150019" w:tentative="1">
      <w:start w:val="1"/>
      <w:numFmt w:val="lowerLetter"/>
      <w:lvlText w:val="%8."/>
      <w:lvlJc w:val="left"/>
      <w:pPr>
        <w:ind w:left="5788" w:hanging="360"/>
      </w:pPr>
    </w:lvl>
    <w:lvl w:ilvl="8" w:tplc="0415001B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186" w15:restartNumberingAfterBreak="0">
    <w:nsid w:val="755B6810"/>
    <w:multiLevelType w:val="hybridMultilevel"/>
    <w:tmpl w:val="36DCF9F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" w15:restartNumberingAfterBreak="0">
    <w:nsid w:val="755C200C"/>
    <w:multiLevelType w:val="hybridMultilevel"/>
    <w:tmpl w:val="3D72AF28"/>
    <w:lvl w:ilvl="0" w:tplc="0E1CB1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8" w15:restartNumberingAfterBreak="0">
    <w:nsid w:val="75E77125"/>
    <w:multiLevelType w:val="hybridMultilevel"/>
    <w:tmpl w:val="B768910A"/>
    <w:lvl w:ilvl="0" w:tplc="FFFFFFFF">
      <w:start w:val="1"/>
      <w:numFmt w:val="decimal"/>
      <w:lvlText w:val="%1)"/>
      <w:lvlJc w:val="left"/>
      <w:pPr>
        <w:ind w:left="1211" w:hanging="360"/>
      </w:pPr>
      <w:rPr>
        <w:rFonts w:ascii="Tahoma" w:hAnsi="Tahoma" w:cs="Tahoma" w:hint="default"/>
      </w:rPr>
    </w:lvl>
    <w:lvl w:ilvl="1" w:tplc="FFFFFFFF">
      <w:start w:val="1"/>
      <w:numFmt w:val="lowerLetter"/>
      <w:lvlText w:val="%2."/>
      <w:lvlJc w:val="left"/>
      <w:pPr>
        <w:ind w:left="1931" w:hanging="360"/>
      </w:p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89" w15:restartNumberingAfterBreak="0">
    <w:nsid w:val="76D7799F"/>
    <w:multiLevelType w:val="multilevel"/>
    <w:tmpl w:val="61BE2A38"/>
    <w:name w:val="WW8Num652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 w:hint="default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  <w:rPr>
        <w:rFonts w:hint="default"/>
      </w:rPr>
    </w:lvl>
  </w:abstractNum>
  <w:abstractNum w:abstractNumId="190" w15:restartNumberingAfterBreak="0">
    <w:nsid w:val="790453FB"/>
    <w:multiLevelType w:val="hybridMultilevel"/>
    <w:tmpl w:val="37F87A68"/>
    <w:lvl w:ilvl="0" w:tplc="1A548FFC">
      <w:start w:val="1"/>
      <w:numFmt w:val="decimal"/>
      <w:lvlText w:val="%1)"/>
      <w:lvlJc w:val="left"/>
      <w:pPr>
        <w:ind w:left="720" w:hanging="360"/>
      </w:pPr>
      <w:rPr>
        <w:rFonts w:ascii="Tahoma" w:hAnsi="Tahoma" w:cs="Tahom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" w15:restartNumberingAfterBreak="0">
    <w:nsid w:val="7A427F3A"/>
    <w:multiLevelType w:val="hybridMultilevel"/>
    <w:tmpl w:val="73F05F9E"/>
    <w:lvl w:ilvl="0" w:tplc="84AA0BB2">
      <w:start w:val="9"/>
      <w:numFmt w:val="lowerLetter"/>
      <w:lvlText w:val="%1)"/>
      <w:lvlJc w:val="left"/>
      <w:pPr>
        <w:ind w:left="1061" w:hanging="360"/>
      </w:pPr>
      <w:rPr>
        <w:rFonts w:hint="default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" w15:restartNumberingAfterBreak="0">
    <w:nsid w:val="7A945D1D"/>
    <w:multiLevelType w:val="multilevel"/>
    <w:tmpl w:val="A3883F5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18"/>
        <w:szCs w:val="18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93" w15:restartNumberingAfterBreak="0">
    <w:nsid w:val="7B5405D5"/>
    <w:multiLevelType w:val="hybridMultilevel"/>
    <w:tmpl w:val="A07423B0"/>
    <w:lvl w:ilvl="0" w:tplc="62E2051C">
      <w:start w:val="1"/>
      <w:numFmt w:val="decimal"/>
      <w:lvlText w:val="%1."/>
      <w:lvlJc w:val="left"/>
      <w:pPr>
        <w:ind w:left="1352" w:hanging="360"/>
      </w:pPr>
      <w:rPr>
        <w:rFonts w:hint="default"/>
        <w:b/>
        <w:i w:val="0"/>
        <w:color w:val="auto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2072" w:hanging="360"/>
      </w:pPr>
    </w:lvl>
    <w:lvl w:ilvl="2" w:tplc="0415001B" w:tentative="1">
      <w:start w:val="1"/>
      <w:numFmt w:val="lowerRoman"/>
      <w:lvlText w:val="%3."/>
      <w:lvlJc w:val="right"/>
      <w:pPr>
        <w:ind w:left="2792" w:hanging="180"/>
      </w:pPr>
    </w:lvl>
    <w:lvl w:ilvl="3" w:tplc="0415000F" w:tentative="1">
      <w:start w:val="1"/>
      <w:numFmt w:val="decimal"/>
      <w:lvlText w:val="%4."/>
      <w:lvlJc w:val="left"/>
      <w:pPr>
        <w:ind w:left="3512" w:hanging="360"/>
      </w:pPr>
    </w:lvl>
    <w:lvl w:ilvl="4" w:tplc="04150019" w:tentative="1">
      <w:start w:val="1"/>
      <w:numFmt w:val="lowerLetter"/>
      <w:lvlText w:val="%5."/>
      <w:lvlJc w:val="left"/>
      <w:pPr>
        <w:ind w:left="4232" w:hanging="360"/>
      </w:pPr>
    </w:lvl>
    <w:lvl w:ilvl="5" w:tplc="0415001B" w:tentative="1">
      <w:start w:val="1"/>
      <w:numFmt w:val="lowerRoman"/>
      <w:lvlText w:val="%6."/>
      <w:lvlJc w:val="right"/>
      <w:pPr>
        <w:ind w:left="4952" w:hanging="180"/>
      </w:pPr>
    </w:lvl>
    <w:lvl w:ilvl="6" w:tplc="0415000F" w:tentative="1">
      <w:start w:val="1"/>
      <w:numFmt w:val="decimal"/>
      <w:lvlText w:val="%7."/>
      <w:lvlJc w:val="left"/>
      <w:pPr>
        <w:ind w:left="5672" w:hanging="360"/>
      </w:pPr>
    </w:lvl>
    <w:lvl w:ilvl="7" w:tplc="04150019" w:tentative="1">
      <w:start w:val="1"/>
      <w:numFmt w:val="lowerLetter"/>
      <w:lvlText w:val="%8."/>
      <w:lvlJc w:val="left"/>
      <w:pPr>
        <w:ind w:left="6392" w:hanging="360"/>
      </w:pPr>
    </w:lvl>
    <w:lvl w:ilvl="8" w:tplc="0415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194" w15:restartNumberingAfterBreak="0">
    <w:nsid w:val="7C8960E1"/>
    <w:multiLevelType w:val="hybridMultilevel"/>
    <w:tmpl w:val="4302F80E"/>
    <w:lvl w:ilvl="0" w:tplc="C8FE354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" w15:restartNumberingAfterBreak="0">
    <w:nsid w:val="7D435618"/>
    <w:multiLevelType w:val="hybridMultilevel"/>
    <w:tmpl w:val="5602240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6" w15:restartNumberingAfterBreak="0">
    <w:nsid w:val="7DCB31CF"/>
    <w:multiLevelType w:val="hybridMultilevel"/>
    <w:tmpl w:val="B9209ABC"/>
    <w:lvl w:ilvl="0" w:tplc="AC1ACB3C">
      <w:start w:val="1"/>
      <w:numFmt w:val="decimal"/>
      <w:lvlText w:val="%1)"/>
      <w:lvlJc w:val="left"/>
      <w:pPr>
        <w:ind w:left="720" w:hanging="360"/>
      </w:pPr>
      <w:rPr>
        <w:rFonts w:ascii="Tahoma" w:hAnsi="Tahoma" w:cs="Tahom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7EC50DF7"/>
    <w:multiLevelType w:val="hybridMultilevel"/>
    <w:tmpl w:val="0C902D16"/>
    <w:lvl w:ilvl="0" w:tplc="121055F4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98" w15:restartNumberingAfterBreak="0">
    <w:nsid w:val="7EF71E87"/>
    <w:multiLevelType w:val="hybridMultilevel"/>
    <w:tmpl w:val="9FF862D4"/>
    <w:lvl w:ilvl="0" w:tplc="0358BE3E">
      <w:start w:val="5"/>
      <w:numFmt w:val="decimal"/>
      <w:lvlText w:val="%1."/>
      <w:lvlJc w:val="left"/>
      <w:pPr>
        <w:ind w:left="98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9" w:hanging="360"/>
      </w:pPr>
    </w:lvl>
    <w:lvl w:ilvl="2" w:tplc="0415001B" w:tentative="1">
      <w:start w:val="1"/>
      <w:numFmt w:val="lowerRoman"/>
      <w:lvlText w:val="%3."/>
      <w:lvlJc w:val="right"/>
      <w:pPr>
        <w:ind w:left="2289" w:hanging="180"/>
      </w:pPr>
    </w:lvl>
    <w:lvl w:ilvl="3" w:tplc="0415000F" w:tentative="1">
      <w:start w:val="1"/>
      <w:numFmt w:val="decimal"/>
      <w:lvlText w:val="%4."/>
      <w:lvlJc w:val="left"/>
      <w:pPr>
        <w:ind w:left="3009" w:hanging="360"/>
      </w:pPr>
    </w:lvl>
    <w:lvl w:ilvl="4" w:tplc="04150019" w:tentative="1">
      <w:start w:val="1"/>
      <w:numFmt w:val="lowerLetter"/>
      <w:lvlText w:val="%5."/>
      <w:lvlJc w:val="left"/>
      <w:pPr>
        <w:ind w:left="3729" w:hanging="360"/>
      </w:pPr>
    </w:lvl>
    <w:lvl w:ilvl="5" w:tplc="0415001B" w:tentative="1">
      <w:start w:val="1"/>
      <w:numFmt w:val="lowerRoman"/>
      <w:lvlText w:val="%6."/>
      <w:lvlJc w:val="right"/>
      <w:pPr>
        <w:ind w:left="4449" w:hanging="180"/>
      </w:pPr>
    </w:lvl>
    <w:lvl w:ilvl="6" w:tplc="0415000F" w:tentative="1">
      <w:start w:val="1"/>
      <w:numFmt w:val="decimal"/>
      <w:lvlText w:val="%7."/>
      <w:lvlJc w:val="left"/>
      <w:pPr>
        <w:ind w:left="5169" w:hanging="360"/>
      </w:pPr>
    </w:lvl>
    <w:lvl w:ilvl="7" w:tplc="04150019" w:tentative="1">
      <w:start w:val="1"/>
      <w:numFmt w:val="lowerLetter"/>
      <w:lvlText w:val="%8."/>
      <w:lvlJc w:val="left"/>
      <w:pPr>
        <w:ind w:left="5889" w:hanging="360"/>
      </w:pPr>
    </w:lvl>
    <w:lvl w:ilvl="8" w:tplc="0415001B" w:tentative="1">
      <w:start w:val="1"/>
      <w:numFmt w:val="lowerRoman"/>
      <w:lvlText w:val="%9."/>
      <w:lvlJc w:val="right"/>
      <w:pPr>
        <w:ind w:left="6609" w:hanging="180"/>
      </w:pPr>
    </w:lvl>
  </w:abstractNum>
  <w:abstractNum w:abstractNumId="199" w15:restartNumberingAfterBreak="0">
    <w:nsid w:val="7F663882"/>
    <w:multiLevelType w:val="multilevel"/>
    <w:tmpl w:val="09C2925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32" w:hanging="360"/>
      </w:pPr>
      <w:rPr>
        <w:rFonts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ind w:left="126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3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7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16" w:hanging="1440"/>
      </w:pPr>
      <w:rPr>
        <w:rFonts w:hint="default"/>
      </w:rPr>
    </w:lvl>
  </w:abstractNum>
  <w:num w:numId="1" w16cid:durableId="1160775063">
    <w:abstractNumId w:val="74"/>
  </w:num>
  <w:num w:numId="2" w16cid:durableId="1375081201">
    <w:abstractNumId w:val="90"/>
  </w:num>
  <w:num w:numId="3" w16cid:durableId="177620071">
    <w:abstractNumId w:val="21"/>
  </w:num>
  <w:num w:numId="4" w16cid:durableId="50349632">
    <w:abstractNumId w:val="24"/>
  </w:num>
  <w:num w:numId="5" w16cid:durableId="1481268539">
    <w:abstractNumId w:val="169"/>
  </w:num>
  <w:num w:numId="6" w16cid:durableId="2017033195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68296219">
    <w:abstractNumId w:val="89"/>
    <w:lvlOverride w:ilvl="0">
      <w:startOverride w:val="1"/>
    </w:lvlOverride>
  </w:num>
  <w:num w:numId="8" w16cid:durableId="1502045522">
    <w:abstractNumId w:val="6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74919231">
    <w:abstractNumId w:val="17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26109174">
    <w:abstractNumId w:val="95"/>
  </w:num>
  <w:num w:numId="11" w16cid:durableId="1437940845">
    <w:abstractNumId w:val="60"/>
  </w:num>
  <w:num w:numId="12" w16cid:durableId="1127891598">
    <w:abstractNumId w:val="84"/>
  </w:num>
  <w:num w:numId="13" w16cid:durableId="1020013257">
    <w:abstractNumId w:val="129"/>
  </w:num>
  <w:num w:numId="14" w16cid:durableId="1351033959">
    <w:abstractNumId w:val="112"/>
  </w:num>
  <w:num w:numId="15" w16cid:durableId="1268729970">
    <w:abstractNumId w:val="193"/>
  </w:num>
  <w:num w:numId="16" w16cid:durableId="1079669619">
    <w:abstractNumId w:val="108"/>
  </w:num>
  <w:num w:numId="17" w16cid:durableId="1383364663">
    <w:abstractNumId w:val="50"/>
  </w:num>
  <w:num w:numId="18" w16cid:durableId="1150320236">
    <w:abstractNumId w:val="31"/>
  </w:num>
  <w:num w:numId="19" w16cid:durableId="2117016814">
    <w:abstractNumId w:val="57"/>
  </w:num>
  <w:num w:numId="20" w16cid:durableId="654914131">
    <w:abstractNumId w:val="113"/>
  </w:num>
  <w:num w:numId="21" w16cid:durableId="974484359">
    <w:abstractNumId w:val="175"/>
  </w:num>
  <w:num w:numId="22" w16cid:durableId="344015527">
    <w:abstractNumId w:val="49"/>
  </w:num>
  <w:num w:numId="23" w16cid:durableId="1410738515">
    <w:abstractNumId w:val="1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275206525">
    <w:abstractNumId w:val="9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346567431">
    <w:abstractNumId w:val="1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927304677">
    <w:abstractNumId w:val="1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2119711984">
    <w:abstractNumId w:val="105"/>
  </w:num>
  <w:num w:numId="28" w16cid:durableId="531304349">
    <w:abstractNumId w:val="74"/>
    <w:lvlOverride w:ilvl="0">
      <w:startOverride w:val="14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474764289">
    <w:abstractNumId w:val="162"/>
  </w:num>
  <w:num w:numId="30" w16cid:durableId="993026480">
    <w:abstractNumId w:val="10"/>
  </w:num>
  <w:num w:numId="31" w16cid:durableId="290328060">
    <w:abstractNumId w:val="13"/>
  </w:num>
  <w:num w:numId="32" w16cid:durableId="1245452195">
    <w:abstractNumId w:val="132"/>
  </w:num>
  <w:num w:numId="33" w16cid:durableId="1334138910">
    <w:abstractNumId w:val="86"/>
  </w:num>
  <w:num w:numId="34" w16cid:durableId="2067101242">
    <w:abstractNumId w:val="52"/>
  </w:num>
  <w:num w:numId="35" w16cid:durableId="1578510703">
    <w:abstractNumId w:val="48"/>
  </w:num>
  <w:num w:numId="36" w16cid:durableId="1212379130">
    <w:abstractNumId w:val="97"/>
  </w:num>
  <w:num w:numId="37" w16cid:durableId="1976333976">
    <w:abstractNumId w:val="168"/>
  </w:num>
  <w:num w:numId="38" w16cid:durableId="497696246">
    <w:abstractNumId w:val="80"/>
  </w:num>
  <w:num w:numId="39" w16cid:durableId="949355450">
    <w:abstractNumId w:val="81"/>
  </w:num>
  <w:num w:numId="40" w16cid:durableId="1448354688">
    <w:abstractNumId w:val="5"/>
  </w:num>
  <w:num w:numId="41" w16cid:durableId="713431086">
    <w:abstractNumId w:val="30"/>
  </w:num>
  <w:num w:numId="42" w16cid:durableId="1630552502">
    <w:abstractNumId w:val="148"/>
  </w:num>
  <w:num w:numId="43" w16cid:durableId="711731932">
    <w:abstractNumId w:val="44"/>
  </w:num>
  <w:num w:numId="44" w16cid:durableId="916325617">
    <w:abstractNumId w:val="1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440416989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2090691083">
    <w:abstractNumId w:val="39"/>
  </w:num>
  <w:num w:numId="47" w16cid:durableId="1532065536">
    <w:abstractNumId w:val="131"/>
  </w:num>
  <w:num w:numId="48" w16cid:durableId="1618289053">
    <w:abstractNumId w:val="41"/>
  </w:num>
  <w:num w:numId="49" w16cid:durableId="363215730">
    <w:abstractNumId w:val="34"/>
  </w:num>
  <w:num w:numId="50" w16cid:durableId="848760552">
    <w:abstractNumId w:val="85"/>
  </w:num>
  <w:num w:numId="51" w16cid:durableId="1448156573">
    <w:abstractNumId w:val="47"/>
  </w:num>
  <w:num w:numId="52" w16cid:durableId="126630329">
    <w:abstractNumId w:val="104"/>
  </w:num>
  <w:num w:numId="53" w16cid:durableId="236862496">
    <w:abstractNumId w:val="33"/>
  </w:num>
  <w:num w:numId="54" w16cid:durableId="339895840">
    <w:abstractNumId w:val="172"/>
  </w:num>
  <w:num w:numId="55" w16cid:durableId="2101413147">
    <w:abstractNumId w:val="93"/>
  </w:num>
  <w:num w:numId="56" w16cid:durableId="1714619998">
    <w:abstractNumId w:val="72"/>
  </w:num>
  <w:num w:numId="57" w16cid:durableId="1799757790">
    <w:abstractNumId w:val="58"/>
  </w:num>
  <w:num w:numId="58" w16cid:durableId="40329890">
    <w:abstractNumId w:val="121"/>
  </w:num>
  <w:num w:numId="59" w16cid:durableId="2088721950">
    <w:abstractNumId w:val="152"/>
  </w:num>
  <w:num w:numId="60" w16cid:durableId="87585057">
    <w:abstractNumId w:val="160"/>
  </w:num>
  <w:num w:numId="61" w16cid:durableId="430515116">
    <w:abstractNumId w:val="53"/>
  </w:num>
  <w:num w:numId="62" w16cid:durableId="987518707">
    <w:abstractNumId w:val="1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 w16cid:durableId="1855223239">
    <w:abstractNumId w:val="107"/>
  </w:num>
  <w:num w:numId="64" w16cid:durableId="1284114964">
    <w:abstractNumId w:val="1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 w16cid:durableId="79085444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 w16cid:durableId="1625692860">
    <w:abstractNumId w:val="14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 w16cid:durableId="461849729">
    <w:abstractNumId w:val="6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 w16cid:durableId="102648703">
    <w:abstractNumId w:val="128"/>
  </w:num>
  <w:num w:numId="69" w16cid:durableId="1439831545">
    <w:abstractNumId w:val="171"/>
  </w:num>
  <w:num w:numId="70" w16cid:durableId="125321481">
    <w:abstractNumId w:val="45"/>
  </w:num>
  <w:num w:numId="71" w16cid:durableId="581717726">
    <w:abstractNumId w:val="109"/>
  </w:num>
  <w:num w:numId="72" w16cid:durableId="686752834">
    <w:abstractNumId w:val="177"/>
  </w:num>
  <w:num w:numId="73" w16cid:durableId="1292402463">
    <w:abstractNumId w:val="151"/>
  </w:num>
  <w:num w:numId="74" w16cid:durableId="565603234">
    <w:abstractNumId w:val="102"/>
  </w:num>
  <w:num w:numId="75" w16cid:durableId="1598053761">
    <w:abstractNumId w:val="156"/>
  </w:num>
  <w:num w:numId="76" w16cid:durableId="223610794">
    <w:abstractNumId w:val="59"/>
  </w:num>
  <w:num w:numId="77" w16cid:durableId="2974537">
    <w:abstractNumId w:val="122"/>
  </w:num>
  <w:num w:numId="78" w16cid:durableId="1059861144">
    <w:abstractNumId w:val="114"/>
  </w:num>
  <w:num w:numId="79" w16cid:durableId="1007366119">
    <w:abstractNumId w:val="56"/>
  </w:num>
  <w:num w:numId="80" w16cid:durableId="431048930">
    <w:abstractNumId w:val="77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 w16cid:durableId="1477917368">
    <w:abstractNumId w:val="192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 w16cid:durableId="974021940">
    <w:abstractNumId w:val="146"/>
  </w:num>
  <w:num w:numId="83" w16cid:durableId="978806205">
    <w:abstractNumId w:val="187"/>
  </w:num>
  <w:num w:numId="84" w16cid:durableId="2124698">
    <w:abstractNumId w:val="182"/>
  </w:num>
  <w:num w:numId="85" w16cid:durableId="1471095175">
    <w:abstractNumId w:val="147"/>
  </w:num>
  <w:num w:numId="86" w16cid:durableId="1852378752">
    <w:abstractNumId w:val="170"/>
  </w:num>
  <w:num w:numId="87" w16cid:durableId="1803494329">
    <w:abstractNumId w:val="179"/>
  </w:num>
  <w:num w:numId="88" w16cid:durableId="854266029">
    <w:abstractNumId w:val="106"/>
  </w:num>
  <w:num w:numId="89" w16cid:durableId="317616892">
    <w:abstractNumId w:val="186"/>
  </w:num>
  <w:num w:numId="90" w16cid:durableId="1385254006">
    <w:abstractNumId w:val="35"/>
  </w:num>
  <w:num w:numId="91" w16cid:durableId="1766271007">
    <w:abstractNumId w:val="196"/>
  </w:num>
  <w:num w:numId="92" w16cid:durableId="2017875713">
    <w:abstractNumId w:val="195"/>
  </w:num>
  <w:num w:numId="93" w16cid:durableId="1419056688">
    <w:abstractNumId w:val="1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 w16cid:durableId="628315981">
    <w:abstractNumId w:val="127"/>
  </w:num>
  <w:num w:numId="95" w16cid:durableId="1163660197">
    <w:abstractNumId w:val="36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 w16cid:durableId="1540432733">
    <w:abstractNumId w:val="8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7" w16cid:durableId="1857429103">
    <w:abstractNumId w:val="116"/>
  </w:num>
  <w:num w:numId="98" w16cid:durableId="1122578449">
    <w:abstractNumId w:val="37"/>
  </w:num>
  <w:num w:numId="99" w16cid:durableId="1774397415">
    <w:abstractNumId w:val="173"/>
  </w:num>
  <w:num w:numId="100" w16cid:durableId="395398066">
    <w:abstractNumId w:val="1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 w16cid:durableId="623344189">
    <w:abstractNumId w:val="126"/>
  </w:num>
  <w:num w:numId="102" w16cid:durableId="181407566">
    <w:abstractNumId w:val="1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 w16cid:durableId="1410737575">
    <w:abstractNumId w:val="142"/>
  </w:num>
  <w:num w:numId="104" w16cid:durableId="965239466">
    <w:abstractNumId w:val="199"/>
  </w:num>
  <w:num w:numId="105" w16cid:durableId="1290162425">
    <w:abstractNumId w:val="135"/>
  </w:num>
  <w:num w:numId="106" w16cid:durableId="793210297">
    <w:abstractNumId w:val="62"/>
  </w:num>
  <w:num w:numId="107" w16cid:durableId="1800564264">
    <w:abstractNumId w:val="82"/>
  </w:num>
  <w:num w:numId="108" w16cid:durableId="1290162436">
    <w:abstractNumId w:val="133"/>
  </w:num>
  <w:num w:numId="109" w16cid:durableId="1441484474">
    <w:abstractNumId w:val="73"/>
  </w:num>
  <w:num w:numId="110" w16cid:durableId="76631130">
    <w:abstractNumId w:val="120"/>
  </w:num>
  <w:num w:numId="111" w16cid:durableId="1726567576">
    <w:abstractNumId w:val="63"/>
  </w:num>
  <w:num w:numId="112" w16cid:durableId="740105397">
    <w:abstractNumId w:val="68"/>
  </w:num>
  <w:num w:numId="113" w16cid:durableId="216743618">
    <w:abstractNumId w:val="1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 w16cid:durableId="1671831297">
    <w:abstractNumId w:val="1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 w16cid:durableId="149449362">
    <w:abstractNumId w:val="1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 w16cid:durableId="1520197393">
    <w:abstractNumId w:val="1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 w16cid:durableId="1103920945">
    <w:abstractNumId w:val="150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 w16cid:durableId="176310971">
    <w:abstractNumId w:val="1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 w16cid:durableId="1399092082">
    <w:abstractNumId w:val="154"/>
  </w:num>
  <w:num w:numId="120" w16cid:durableId="49690584">
    <w:abstractNumId w:val="164"/>
  </w:num>
  <w:num w:numId="121" w16cid:durableId="2096782368">
    <w:abstractNumId w:val="1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 w16cid:durableId="1901817199">
    <w:abstractNumId w:val="10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3" w16cid:durableId="1936473398">
    <w:abstractNumId w:val="110"/>
  </w:num>
  <w:num w:numId="124" w16cid:durableId="801003645">
    <w:abstractNumId w:val="190"/>
  </w:num>
  <w:num w:numId="125" w16cid:durableId="1651639631">
    <w:abstractNumId w:val="174"/>
  </w:num>
  <w:num w:numId="126" w16cid:durableId="908729096">
    <w:abstractNumId w:val="115"/>
  </w:num>
  <w:num w:numId="127" w16cid:durableId="2056586434">
    <w:abstractNumId w:val="76"/>
  </w:num>
  <w:num w:numId="128" w16cid:durableId="1574391476">
    <w:abstractNumId w:val="0"/>
  </w:num>
  <w:num w:numId="129" w16cid:durableId="1680501931">
    <w:abstractNumId w:val="159"/>
  </w:num>
  <w:num w:numId="130" w16cid:durableId="2091778957">
    <w:abstractNumId w:val="163"/>
  </w:num>
  <w:num w:numId="131" w16cid:durableId="1117219258">
    <w:abstractNumId w:val="3"/>
  </w:num>
  <w:num w:numId="132" w16cid:durableId="1603758180">
    <w:abstractNumId w:val="66"/>
  </w:num>
  <w:num w:numId="133" w16cid:durableId="1672567143">
    <w:abstractNumId w:val="194"/>
  </w:num>
  <w:num w:numId="134" w16cid:durableId="154609026">
    <w:abstractNumId w:val="75"/>
  </w:num>
  <w:num w:numId="135" w16cid:durableId="367070321">
    <w:abstractNumId w:val="185"/>
  </w:num>
  <w:num w:numId="136" w16cid:durableId="2092853297">
    <w:abstractNumId w:val="136"/>
  </w:num>
  <w:num w:numId="137" w16cid:durableId="1711417755">
    <w:abstractNumId w:val="51"/>
  </w:num>
  <w:num w:numId="138" w16cid:durableId="74864433">
    <w:abstractNumId w:val="101"/>
  </w:num>
  <w:num w:numId="139" w16cid:durableId="153960480">
    <w:abstractNumId w:val="153"/>
  </w:num>
  <w:num w:numId="140" w16cid:durableId="2112191613">
    <w:abstractNumId w:val="69"/>
  </w:num>
  <w:num w:numId="141" w16cid:durableId="1847549684">
    <w:abstractNumId w:val="2"/>
    <w:lvlOverride w:ilvl="0">
      <w:lvl w:ilvl="0" w:tplc="A3823226">
        <w:start w:val="1"/>
        <w:numFmt w:val="decimal"/>
        <w:suff w:val="space"/>
        <w:lvlText w:val="%1."/>
        <w:lvlJc w:val="left"/>
        <w:pPr>
          <w:ind w:left="346" w:hanging="204"/>
        </w:pPr>
        <w:rPr>
          <w:rFonts w:hint="default"/>
        </w:rPr>
      </w:lvl>
    </w:lvlOverride>
    <w:lvlOverride w:ilvl="1">
      <w:lvl w:ilvl="1" w:tplc="82D46778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FFFFFFFF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FFFFFFF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FFFFFFFF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FFFFFFFF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FFFFFFF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FFFFFFFF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FFFFFFFF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42" w16cid:durableId="1403214933">
    <w:abstractNumId w:val="143"/>
  </w:num>
  <w:num w:numId="143" w16cid:durableId="15353440">
    <w:abstractNumId w:val="119"/>
  </w:num>
  <w:num w:numId="144" w16cid:durableId="268122136">
    <w:abstractNumId w:val="38"/>
  </w:num>
  <w:num w:numId="145" w16cid:durableId="610818323">
    <w:abstractNumId w:val="165"/>
  </w:num>
  <w:num w:numId="146" w16cid:durableId="25451327">
    <w:abstractNumId w:val="161"/>
  </w:num>
  <w:num w:numId="147" w16cid:durableId="1320689262">
    <w:abstractNumId w:val="46"/>
  </w:num>
  <w:num w:numId="148" w16cid:durableId="461386401">
    <w:abstractNumId w:val="98"/>
  </w:num>
  <w:num w:numId="149" w16cid:durableId="390154006">
    <w:abstractNumId w:val="94"/>
  </w:num>
  <w:num w:numId="150" w16cid:durableId="1480919926">
    <w:abstractNumId w:val="137"/>
  </w:num>
  <w:num w:numId="151" w16cid:durableId="1398673083">
    <w:abstractNumId w:val="55"/>
  </w:num>
  <w:num w:numId="152" w16cid:durableId="1964311603">
    <w:abstractNumId w:val="145"/>
  </w:num>
  <w:num w:numId="153" w16cid:durableId="366297877">
    <w:abstractNumId w:val="117"/>
  </w:num>
  <w:num w:numId="154" w16cid:durableId="1701129006">
    <w:abstractNumId w:val="96"/>
  </w:num>
  <w:num w:numId="155" w16cid:durableId="590160775">
    <w:abstractNumId w:val="100"/>
  </w:num>
  <w:num w:numId="156" w16cid:durableId="1750349544">
    <w:abstractNumId w:val="88"/>
  </w:num>
  <w:num w:numId="157" w16cid:durableId="386535901">
    <w:abstractNumId w:val="42"/>
  </w:num>
  <w:num w:numId="158" w16cid:durableId="278418627">
    <w:abstractNumId w:val="29"/>
  </w:num>
  <w:num w:numId="159" w16cid:durableId="112480981">
    <w:abstractNumId w:val="191"/>
  </w:num>
  <w:num w:numId="160" w16cid:durableId="1541354322">
    <w:abstractNumId w:val="71"/>
  </w:num>
  <w:num w:numId="161" w16cid:durableId="107894533">
    <w:abstractNumId w:val="67"/>
  </w:num>
  <w:num w:numId="162" w16cid:durableId="830364234">
    <w:abstractNumId w:val="54"/>
  </w:num>
  <w:num w:numId="163" w16cid:durableId="169226165">
    <w:abstractNumId w:val="181"/>
  </w:num>
  <w:num w:numId="164" w16cid:durableId="1989087004">
    <w:abstractNumId w:val="130"/>
  </w:num>
  <w:num w:numId="165" w16cid:durableId="103498763">
    <w:abstractNumId w:val="43"/>
  </w:num>
  <w:num w:numId="166" w16cid:durableId="1101681059">
    <w:abstractNumId w:val="78"/>
  </w:num>
  <w:num w:numId="167" w16cid:durableId="1939218795">
    <w:abstractNumId w:val="188"/>
  </w:num>
  <w:num w:numId="168" w16cid:durableId="607396264">
    <w:abstractNumId w:val="155"/>
  </w:num>
  <w:num w:numId="169" w16cid:durableId="1172527048">
    <w:abstractNumId w:val="125"/>
  </w:num>
  <w:num w:numId="170" w16cid:durableId="147525047">
    <w:abstractNumId w:val="134"/>
  </w:num>
  <w:num w:numId="171" w16cid:durableId="562718157">
    <w:abstractNumId w:val="144"/>
  </w:num>
  <w:num w:numId="172" w16cid:durableId="10425227">
    <w:abstractNumId w:val="138"/>
  </w:num>
  <w:num w:numId="173" w16cid:durableId="1925189655">
    <w:abstractNumId w:val="70"/>
  </w:num>
  <w:num w:numId="174" w16cid:durableId="1826389647">
    <w:abstractNumId w:val="198"/>
  </w:num>
  <w:num w:numId="175" w16cid:durableId="418869631">
    <w:abstractNumId w:val="139"/>
  </w:num>
  <w:num w:numId="176" w16cid:durableId="431365778">
    <w:abstractNumId w:val="91"/>
  </w:num>
  <w:num w:numId="177" w16cid:durableId="1857032844">
    <w:abstractNumId w:val="99"/>
  </w:num>
  <w:numIdMacAtCleanup w:val="17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hideGrammaticalErrors/>
  <w:proofState w:spelling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E4F"/>
    <w:rsid w:val="000007AA"/>
    <w:rsid w:val="000014A5"/>
    <w:rsid w:val="00001F90"/>
    <w:rsid w:val="00002387"/>
    <w:rsid w:val="00002EE4"/>
    <w:rsid w:val="00002FBC"/>
    <w:rsid w:val="0000312C"/>
    <w:rsid w:val="000031EF"/>
    <w:rsid w:val="000036A5"/>
    <w:rsid w:val="000037DF"/>
    <w:rsid w:val="0000391B"/>
    <w:rsid w:val="00003A55"/>
    <w:rsid w:val="00004321"/>
    <w:rsid w:val="000046A0"/>
    <w:rsid w:val="00004AFB"/>
    <w:rsid w:val="00004B83"/>
    <w:rsid w:val="00004EB4"/>
    <w:rsid w:val="0000592D"/>
    <w:rsid w:val="00005971"/>
    <w:rsid w:val="00006433"/>
    <w:rsid w:val="00006635"/>
    <w:rsid w:val="00006976"/>
    <w:rsid w:val="00007179"/>
    <w:rsid w:val="0000786B"/>
    <w:rsid w:val="00010252"/>
    <w:rsid w:val="000104DC"/>
    <w:rsid w:val="00010EA3"/>
    <w:rsid w:val="000110E8"/>
    <w:rsid w:val="00011217"/>
    <w:rsid w:val="00011344"/>
    <w:rsid w:val="00011787"/>
    <w:rsid w:val="0001252C"/>
    <w:rsid w:val="00012620"/>
    <w:rsid w:val="000129D2"/>
    <w:rsid w:val="00012D1D"/>
    <w:rsid w:val="00013091"/>
    <w:rsid w:val="000131BF"/>
    <w:rsid w:val="00013646"/>
    <w:rsid w:val="00013861"/>
    <w:rsid w:val="00013D59"/>
    <w:rsid w:val="00014185"/>
    <w:rsid w:val="00014AE7"/>
    <w:rsid w:val="00015B86"/>
    <w:rsid w:val="00015FE4"/>
    <w:rsid w:val="0001618A"/>
    <w:rsid w:val="0001687F"/>
    <w:rsid w:val="00016AE0"/>
    <w:rsid w:val="00016C3A"/>
    <w:rsid w:val="00016F5D"/>
    <w:rsid w:val="00017373"/>
    <w:rsid w:val="00017946"/>
    <w:rsid w:val="000179F7"/>
    <w:rsid w:val="00017D30"/>
    <w:rsid w:val="00017EE1"/>
    <w:rsid w:val="00020245"/>
    <w:rsid w:val="000206AD"/>
    <w:rsid w:val="000207FB"/>
    <w:rsid w:val="00020A6B"/>
    <w:rsid w:val="000212BC"/>
    <w:rsid w:val="0002183F"/>
    <w:rsid w:val="00021B39"/>
    <w:rsid w:val="00021B60"/>
    <w:rsid w:val="0002216A"/>
    <w:rsid w:val="0002223D"/>
    <w:rsid w:val="0002248D"/>
    <w:rsid w:val="00022942"/>
    <w:rsid w:val="00022BCA"/>
    <w:rsid w:val="000252F1"/>
    <w:rsid w:val="0002548A"/>
    <w:rsid w:val="0002575E"/>
    <w:rsid w:val="00025846"/>
    <w:rsid w:val="00025AAD"/>
    <w:rsid w:val="000260B1"/>
    <w:rsid w:val="000266DE"/>
    <w:rsid w:val="00026F0A"/>
    <w:rsid w:val="00027113"/>
    <w:rsid w:val="00027BA3"/>
    <w:rsid w:val="00027D77"/>
    <w:rsid w:val="00030275"/>
    <w:rsid w:val="000302A3"/>
    <w:rsid w:val="00030B99"/>
    <w:rsid w:val="000325A2"/>
    <w:rsid w:val="00032BCE"/>
    <w:rsid w:val="00032E1A"/>
    <w:rsid w:val="000338FC"/>
    <w:rsid w:val="00033AB4"/>
    <w:rsid w:val="00034EE8"/>
    <w:rsid w:val="00035069"/>
    <w:rsid w:val="000352CE"/>
    <w:rsid w:val="00035581"/>
    <w:rsid w:val="0003610F"/>
    <w:rsid w:val="0003653E"/>
    <w:rsid w:val="0003692F"/>
    <w:rsid w:val="00036ADD"/>
    <w:rsid w:val="00036BFF"/>
    <w:rsid w:val="00037037"/>
    <w:rsid w:val="00037570"/>
    <w:rsid w:val="00037639"/>
    <w:rsid w:val="0003784D"/>
    <w:rsid w:val="000379E9"/>
    <w:rsid w:val="00040703"/>
    <w:rsid w:val="00040850"/>
    <w:rsid w:val="00040A47"/>
    <w:rsid w:val="00040DF5"/>
    <w:rsid w:val="00040E0D"/>
    <w:rsid w:val="00041656"/>
    <w:rsid w:val="000418A4"/>
    <w:rsid w:val="00042616"/>
    <w:rsid w:val="00044195"/>
    <w:rsid w:val="000441C3"/>
    <w:rsid w:val="0004435F"/>
    <w:rsid w:val="00044AD3"/>
    <w:rsid w:val="00044F79"/>
    <w:rsid w:val="00045C5B"/>
    <w:rsid w:val="00046649"/>
    <w:rsid w:val="00046FF8"/>
    <w:rsid w:val="00047629"/>
    <w:rsid w:val="00050012"/>
    <w:rsid w:val="000501B4"/>
    <w:rsid w:val="00050641"/>
    <w:rsid w:val="00050888"/>
    <w:rsid w:val="00050FBA"/>
    <w:rsid w:val="0005145E"/>
    <w:rsid w:val="00051938"/>
    <w:rsid w:val="00052E3D"/>
    <w:rsid w:val="0005395A"/>
    <w:rsid w:val="00053DA6"/>
    <w:rsid w:val="00053E85"/>
    <w:rsid w:val="000540A6"/>
    <w:rsid w:val="00054932"/>
    <w:rsid w:val="00054D04"/>
    <w:rsid w:val="00054DBB"/>
    <w:rsid w:val="000567AF"/>
    <w:rsid w:val="000568EC"/>
    <w:rsid w:val="00056DEF"/>
    <w:rsid w:val="000572D4"/>
    <w:rsid w:val="000573B1"/>
    <w:rsid w:val="0005745D"/>
    <w:rsid w:val="00057777"/>
    <w:rsid w:val="00057B14"/>
    <w:rsid w:val="00057CDA"/>
    <w:rsid w:val="00057DCC"/>
    <w:rsid w:val="000602B4"/>
    <w:rsid w:val="0006076A"/>
    <w:rsid w:val="00060B42"/>
    <w:rsid w:val="0006161A"/>
    <w:rsid w:val="00062706"/>
    <w:rsid w:val="00062951"/>
    <w:rsid w:val="00062AF2"/>
    <w:rsid w:val="00062F6C"/>
    <w:rsid w:val="00062FB9"/>
    <w:rsid w:val="00063251"/>
    <w:rsid w:val="000645F8"/>
    <w:rsid w:val="000649E5"/>
    <w:rsid w:val="00064C89"/>
    <w:rsid w:val="00064EAC"/>
    <w:rsid w:val="00064F62"/>
    <w:rsid w:val="00065331"/>
    <w:rsid w:val="000655DA"/>
    <w:rsid w:val="00065899"/>
    <w:rsid w:val="00065B93"/>
    <w:rsid w:val="000668A2"/>
    <w:rsid w:val="000668C0"/>
    <w:rsid w:val="000669B8"/>
    <w:rsid w:val="00066A90"/>
    <w:rsid w:val="00066D15"/>
    <w:rsid w:val="00066EC3"/>
    <w:rsid w:val="000672FC"/>
    <w:rsid w:val="00067879"/>
    <w:rsid w:val="00067B6A"/>
    <w:rsid w:val="000701B1"/>
    <w:rsid w:val="00070AD7"/>
    <w:rsid w:val="00071819"/>
    <w:rsid w:val="00071839"/>
    <w:rsid w:val="000719DE"/>
    <w:rsid w:val="00071B67"/>
    <w:rsid w:val="00071C87"/>
    <w:rsid w:val="00072570"/>
    <w:rsid w:val="00072906"/>
    <w:rsid w:val="00072AF4"/>
    <w:rsid w:val="00072CC4"/>
    <w:rsid w:val="00073045"/>
    <w:rsid w:val="00073587"/>
    <w:rsid w:val="0007467C"/>
    <w:rsid w:val="0007494E"/>
    <w:rsid w:val="00074B9F"/>
    <w:rsid w:val="00074C96"/>
    <w:rsid w:val="00074E05"/>
    <w:rsid w:val="00075282"/>
    <w:rsid w:val="000752CC"/>
    <w:rsid w:val="000752F2"/>
    <w:rsid w:val="00075561"/>
    <w:rsid w:val="0007638C"/>
    <w:rsid w:val="0007668B"/>
    <w:rsid w:val="00076811"/>
    <w:rsid w:val="00077C93"/>
    <w:rsid w:val="00080899"/>
    <w:rsid w:val="0008115F"/>
    <w:rsid w:val="00081B5E"/>
    <w:rsid w:val="00081DDC"/>
    <w:rsid w:val="00082968"/>
    <w:rsid w:val="00082A56"/>
    <w:rsid w:val="00082ACD"/>
    <w:rsid w:val="00083491"/>
    <w:rsid w:val="0008371C"/>
    <w:rsid w:val="000839C1"/>
    <w:rsid w:val="000840DC"/>
    <w:rsid w:val="00084133"/>
    <w:rsid w:val="00084C9B"/>
    <w:rsid w:val="00085392"/>
    <w:rsid w:val="000854D3"/>
    <w:rsid w:val="00085585"/>
    <w:rsid w:val="0008567A"/>
    <w:rsid w:val="00085B09"/>
    <w:rsid w:val="00085B9A"/>
    <w:rsid w:val="00085C0F"/>
    <w:rsid w:val="00087ABF"/>
    <w:rsid w:val="00087DE6"/>
    <w:rsid w:val="00090BF6"/>
    <w:rsid w:val="00090D65"/>
    <w:rsid w:val="00090DF7"/>
    <w:rsid w:val="00091446"/>
    <w:rsid w:val="00091CD3"/>
    <w:rsid w:val="00091FD1"/>
    <w:rsid w:val="0009244F"/>
    <w:rsid w:val="000925B9"/>
    <w:rsid w:val="00092B82"/>
    <w:rsid w:val="00092C71"/>
    <w:rsid w:val="00093119"/>
    <w:rsid w:val="0009392C"/>
    <w:rsid w:val="00093C68"/>
    <w:rsid w:val="000940A7"/>
    <w:rsid w:val="000952D4"/>
    <w:rsid w:val="00095345"/>
    <w:rsid w:val="00095D25"/>
    <w:rsid w:val="000969B0"/>
    <w:rsid w:val="00096D0D"/>
    <w:rsid w:val="00096D37"/>
    <w:rsid w:val="0009778A"/>
    <w:rsid w:val="00097A67"/>
    <w:rsid w:val="000A0094"/>
    <w:rsid w:val="000A016D"/>
    <w:rsid w:val="000A026A"/>
    <w:rsid w:val="000A085D"/>
    <w:rsid w:val="000A0AB5"/>
    <w:rsid w:val="000A1686"/>
    <w:rsid w:val="000A19B8"/>
    <w:rsid w:val="000A2CF7"/>
    <w:rsid w:val="000A33EC"/>
    <w:rsid w:val="000A3450"/>
    <w:rsid w:val="000A44F6"/>
    <w:rsid w:val="000A472F"/>
    <w:rsid w:val="000A498A"/>
    <w:rsid w:val="000A4F37"/>
    <w:rsid w:val="000A54BF"/>
    <w:rsid w:val="000A5609"/>
    <w:rsid w:val="000A565E"/>
    <w:rsid w:val="000A5E52"/>
    <w:rsid w:val="000A5E54"/>
    <w:rsid w:val="000A609C"/>
    <w:rsid w:val="000A61C3"/>
    <w:rsid w:val="000A6D0B"/>
    <w:rsid w:val="000A6F17"/>
    <w:rsid w:val="000A7E62"/>
    <w:rsid w:val="000B04EF"/>
    <w:rsid w:val="000B0EAA"/>
    <w:rsid w:val="000B182C"/>
    <w:rsid w:val="000B2155"/>
    <w:rsid w:val="000B235D"/>
    <w:rsid w:val="000B28BC"/>
    <w:rsid w:val="000B2A77"/>
    <w:rsid w:val="000B2BF1"/>
    <w:rsid w:val="000B2E5D"/>
    <w:rsid w:val="000B3568"/>
    <w:rsid w:val="000B3585"/>
    <w:rsid w:val="000B3638"/>
    <w:rsid w:val="000B4372"/>
    <w:rsid w:val="000B4617"/>
    <w:rsid w:val="000B4AA6"/>
    <w:rsid w:val="000B4C16"/>
    <w:rsid w:val="000B4C5E"/>
    <w:rsid w:val="000B53B3"/>
    <w:rsid w:val="000B54C5"/>
    <w:rsid w:val="000B5713"/>
    <w:rsid w:val="000B58EC"/>
    <w:rsid w:val="000B5901"/>
    <w:rsid w:val="000B5C3A"/>
    <w:rsid w:val="000B5DE2"/>
    <w:rsid w:val="000B6268"/>
    <w:rsid w:val="000B64EE"/>
    <w:rsid w:val="000B748E"/>
    <w:rsid w:val="000B7666"/>
    <w:rsid w:val="000B7C75"/>
    <w:rsid w:val="000B7DCE"/>
    <w:rsid w:val="000C04C3"/>
    <w:rsid w:val="000C117D"/>
    <w:rsid w:val="000C153F"/>
    <w:rsid w:val="000C18AF"/>
    <w:rsid w:val="000C2AFA"/>
    <w:rsid w:val="000C2E9C"/>
    <w:rsid w:val="000C3321"/>
    <w:rsid w:val="000C3368"/>
    <w:rsid w:val="000C3620"/>
    <w:rsid w:val="000C3A86"/>
    <w:rsid w:val="000C3B7A"/>
    <w:rsid w:val="000C44F4"/>
    <w:rsid w:val="000C4587"/>
    <w:rsid w:val="000C48F1"/>
    <w:rsid w:val="000C4AC9"/>
    <w:rsid w:val="000C4B7D"/>
    <w:rsid w:val="000C51B1"/>
    <w:rsid w:val="000C5E9B"/>
    <w:rsid w:val="000C5ECA"/>
    <w:rsid w:val="000C6405"/>
    <w:rsid w:val="000C65C6"/>
    <w:rsid w:val="000C6AE8"/>
    <w:rsid w:val="000D01F2"/>
    <w:rsid w:val="000D0460"/>
    <w:rsid w:val="000D0AF4"/>
    <w:rsid w:val="000D0DE0"/>
    <w:rsid w:val="000D0EFE"/>
    <w:rsid w:val="000D10DF"/>
    <w:rsid w:val="000D13D3"/>
    <w:rsid w:val="000D20C3"/>
    <w:rsid w:val="000D2565"/>
    <w:rsid w:val="000D27A3"/>
    <w:rsid w:val="000D2885"/>
    <w:rsid w:val="000D2AF6"/>
    <w:rsid w:val="000D3116"/>
    <w:rsid w:val="000D324E"/>
    <w:rsid w:val="000D3372"/>
    <w:rsid w:val="000D3A63"/>
    <w:rsid w:val="000D3D53"/>
    <w:rsid w:val="000D3D77"/>
    <w:rsid w:val="000D3F07"/>
    <w:rsid w:val="000D3F60"/>
    <w:rsid w:val="000D4272"/>
    <w:rsid w:val="000D4284"/>
    <w:rsid w:val="000D46FF"/>
    <w:rsid w:val="000D4BFA"/>
    <w:rsid w:val="000D5138"/>
    <w:rsid w:val="000D52DC"/>
    <w:rsid w:val="000D532A"/>
    <w:rsid w:val="000D55DB"/>
    <w:rsid w:val="000D5BF9"/>
    <w:rsid w:val="000D6478"/>
    <w:rsid w:val="000D69D6"/>
    <w:rsid w:val="000D6E72"/>
    <w:rsid w:val="000D7DB6"/>
    <w:rsid w:val="000D7E54"/>
    <w:rsid w:val="000E0107"/>
    <w:rsid w:val="000E0AA3"/>
    <w:rsid w:val="000E0FA1"/>
    <w:rsid w:val="000E11B9"/>
    <w:rsid w:val="000E1A51"/>
    <w:rsid w:val="000E23D8"/>
    <w:rsid w:val="000E2BDB"/>
    <w:rsid w:val="000E2F8D"/>
    <w:rsid w:val="000E398F"/>
    <w:rsid w:val="000E400D"/>
    <w:rsid w:val="000E40B2"/>
    <w:rsid w:val="000E5078"/>
    <w:rsid w:val="000E61E2"/>
    <w:rsid w:val="000E6330"/>
    <w:rsid w:val="000E6523"/>
    <w:rsid w:val="000E67F8"/>
    <w:rsid w:val="000E6ADE"/>
    <w:rsid w:val="000E6CB9"/>
    <w:rsid w:val="000E719A"/>
    <w:rsid w:val="000E7721"/>
    <w:rsid w:val="000F0063"/>
    <w:rsid w:val="000F0306"/>
    <w:rsid w:val="000F0544"/>
    <w:rsid w:val="000F0A59"/>
    <w:rsid w:val="000F1C76"/>
    <w:rsid w:val="000F2E9A"/>
    <w:rsid w:val="000F38C0"/>
    <w:rsid w:val="000F3B3C"/>
    <w:rsid w:val="000F40C1"/>
    <w:rsid w:val="000F415E"/>
    <w:rsid w:val="000F433D"/>
    <w:rsid w:val="000F48B7"/>
    <w:rsid w:val="000F5156"/>
    <w:rsid w:val="000F6A7E"/>
    <w:rsid w:val="000F6C24"/>
    <w:rsid w:val="000F6C9D"/>
    <w:rsid w:val="000F7215"/>
    <w:rsid w:val="000F73BF"/>
    <w:rsid w:val="0010037E"/>
    <w:rsid w:val="0010055E"/>
    <w:rsid w:val="0010118D"/>
    <w:rsid w:val="00101D0E"/>
    <w:rsid w:val="00101F6A"/>
    <w:rsid w:val="00102840"/>
    <w:rsid w:val="00102C3D"/>
    <w:rsid w:val="00103146"/>
    <w:rsid w:val="00103BD3"/>
    <w:rsid w:val="00103D13"/>
    <w:rsid w:val="00104591"/>
    <w:rsid w:val="00104A08"/>
    <w:rsid w:val="00104C8C"/>
    <w:rsid w:val="0010517B"/>
    <w:rsid w:val="00105EFA"/>
    <w:rsid w:val="00105F2F"/>
    <w:rsid w:val="0010605C"/>
    <w:rsid w:val="00106208"/>
    <w:rsid w:val="00106576"/>
    <w:rsid w:val="001067DC"/>
    <w:rsid w:val="00107A00"/>
    <w:rsid w:val="00107C7D"/>
    <w:rsid w:val="00107E98"/>
    <w:rsid w:val="0011076C"/>
    <w:rsid w:val="00110B79"/>
    <w:rsid w:val="00110EF9"/>
    <w:rsid w:val="0011136F"/>
    <w:rsid w:val="00111A7C"/>
    <w:rsid w:val="00111F6B"/>
    <w:rsid w:val="001127DF"/>
    <w:rsid w:val="00112F62"/>
    <w:rsid w:val="00113382"/>
    <w:rsid w:val="001136D8"/>
    <w:rsid w:val="00114A25"/>
    <w:rsid w:val="00115134"/>
    <w:rsid w:val="00116176"/>
    <w:rsid w:val="0011621F"/>
    <w:rsid w:val="001165AE"/>
    <w:rsid w:val="001172C2"/>
    <w:rsid w:val="00117488"/>
    <w:rsid w:val="001177DF"/>
    <w:rsid w:val="00117F47"/>
    <w:rsid w:val="00120663"/>
    <w:rsid w:val="00121764"/>
    <w:rsid w:val="0012184F"/>
    <w:rsid w:val="00121951"/>
    <w:rsid w:val="00122E08"/>
    <w:rsid w:val="001230B7"/>
    <w:rsid w:val="001230E4"/>
    <w:rsid w:val="00123FA3"/>
    <w:rsid w:val="0012471E"/>
    <w:rsid w:val="00124740"/>
    <w:rsid w:val="001258C6"/>
    <w:rsid w:val="00125B85"/>
    <w:rsid w:val="00125B94"/>
    <w:rsid w:val="001261AF"/>
    <w:rsid w:val="00130173"/>
    <w:rsid w:val="0013040B"/>
    <w:rsid w:val="001307A6"/>
    <w:rsid w:val="001315F5"/>
    <w:rsid w:val="00131ACD"/>
    <w:rsid w:val="00131CA6"/>
    <w:rsid w:val="00132594"/>
    <w:rsid w:val="00132E50"/>
    <w:rsid w:val="001331B9"/>
    <w:rsid w:val="0013330C"/>
    <w:rsid w:val="001333BF"/>
    <w:rsid w:val="00133B58"/>
    <w:rsid w:val="00134261"/>
    <w:rsid w:val="0013435B"/>
    <w:rsid w:val="00134568"/>
    <w:rsid w:val="00134615"/>
    <w:rsid w:val="001346C4"/>
    <w:rsid w:val="00134803"/>
    <w:rsid w:val="0013494E"/>
    <w:rsid w:val="0013498A"/>
    <w:rsid w:val="001351C4"/>
    <w:rsid w:val="00135B7F"/>
    <w:rsid w:val="00135C85"/>
    <w:rsid w:val="00135ECC"/>
    <w:rsid w:val="00136172"/>
    <w:rsid w:val="00136368"/>
    <w:rsid w:val="0013636E"/>
    <w:rsid w:val="001363D8"/>
    <w:rsid w:val="00136584"/>
    <w:rsid w:val="00136724"/>
    <w:rsid w:val="00136A00"/>
    <w:rsid w:val="0014008D"/>
    <w:rsid w:val="00140168"/>
    <w:rsid w:val="00140716"/>
    <w:rsid w:val="00140BB5"/>
    <w:rsid w:val="00140F27"/>
    <w:rsid w:val="001417A5"/>
    <w:rsid w:val="001419E7"/>
    <w:rsid w:val="00141B7F"/>
    <w:rsid w:val="00141CAA"/>
    <w:rsid w:val="00141F45"/>
    <w:rsid w:val="00142AE2"/>
    <w:rsid w:val="00142CB4"/>
    <w:rsid w:val="00142CCB"/>
    <w:rsid w:val="00142E2C"/>
    <w:rsid w:val="00142E42"/>
    <w:rsid w:val="001434E4"/>
    <w:rsid w:val="00143C6D"/>
    <w:rsid w:val="0014404E"/>
    <w:rsid w:val="0014486C"/>
    <w:rsid w:val="001448C8"/>
    <w:rsid w:val="00145393"/>
    <w:rsid w:val="00145A3F"/>
    <w:rsid w:val="00145EC2"/>
    <w:rsid w:val="00146428"/>
    <w:rsid w:val="00146A58"/>
    <w:rsid w:val="00146FA5"/>
    <w:rsid w:val="001471F0"/>
    <w:rsid w:val="00150D3D"/>
    <w:rsid w:val="001512C5"/>
    <w:rsid w:val="00151817"/>
    <w:rsid w:val="00151FEB"/>
    <w:rsid w:val="001522F9"/>
    <w:rsid w:val="001523EA"/>
    <w:rsid w:val="00152ABF"/>
    <w:rsid w:val="00152AE2"/>
    <w:rsid w:val="00152CD7"/>
    <w:rsid w:val="00152D7A"/>
    <w:rsid w:val="00153E9C"/>
    <w:rsid w:val="00154242"/>
    <w:rsid w:val="0015444A"/>
    <w:rsid w:val="00154B22"/>
    <w:rsid w:val="0015504F"/>
    <w:rsid w:val="00155452"/>
    <w:rsid w:val="00155939"/>
    <w:rsid w:val="00156AAF"/>
    <w:rsid w:val="00156EF3"/>
    <w:rsid w:val="00156FA4"/>
    <w:rsid w:val="001575A2"/>
    <w:rsid w:val="00157771"/>
    <w:rsid w:val="001605EE"/>
    <w:rsid w:val="0016064B"/>
    <w:rsid w:val="00161252"/>
    <w:rsid w:val="0016153D"/>
    <w:rsid w:val="00162A7D"/>
    <w:rsid w:val="00162E66"/>
    <w:rsid w:val="00163024"/>
    <w:rsid w:val="00163E26"/>
    <w:rsid w:val="0016436C"/>
    <w:rsid w:val="00164371"/>
    <w:rsid w:val="0016453C"/>
    <w:rsid w:val="00164C45"/>
    <w:rsid w:val="00165522"/>
    <w:rsid w:val="00165710"/>
    <w:rsid w:val="00165C35"/>
    <w:rsid w:val="00165DD6"/>
    <w:rsid w:val="0016609A"/>
    <w:rsid w:val="00166715"/>
    <w:rsid w:val="001671DC"/>
    <w:rsid w:val="00167723"/>
    <w:rsid w:val="001704DE"/>
    <w:rsid w:val="0017062A"/>
    <w:rsid w:val="00170D73"/>
    <w:rsid w:val="00170E47"/>
    <w:rsid w:val="00171275"/>
    <w:rsid w:val="0017178B"/>
    <w:rsid w:val="00171DBD"/>
    <w:rsid w:val="0017204C"/>
    <w:rsid w:val="00172155"/>
    <w:rsid w:val="00172347"/>
    <w:rsid w:val="001724AD"/>
    <w:rsid w:val="001725DC"/>
    <w:rsid w:val="00172965"/>
    <w:rsid w:val="0017320F"/>
    <w:rsid w:val="001734C2"/>
    <w:rsid w:val="00173677"/>
    <w:rsid w:val="0017368A"/>
    <w:rsid w:val="0017406C"/>
    <w:rsid w:val="00174557"/>
    <w:rsid w:val="0017475A"/>
    <w:rsid w:val="001751EF"/>
    <w:rsid w:val="0017581B"/>
    <w:rsid w:val="00175DA7"/>
    <w:rsid w:val="00176581"/>
    <w:rsid w:val="00176ADF"/>
    <w:rsid w:val="00176AE0"/>
    <w:rsid w:val="0017714C"/>
    <w:rsid w:val="0017729E"/>
    <w:rsid w:val="00177429"/>
    <w:rsid w:val="00177560"/>
    <w:rsid w:val="001775E6"/>
    <w:rsid w:val="001779D1"/>
    <w:rsid w:val="00177E64"/>
    <w:rsid w:val="00177F28"/>
    <w:rsid w:val="001812FB"/>
    <w:rsid w:val="00181307"/>
    <w:rsid w:val="00181535"/>
    <w:rsid w:val="00181C98"/>
    <w:rsid w:val="00182343"/>
    <w:rsid w:val="00182CB7"/>
    <w:rsid w:val="001832AD"/>
    <w:rsid w:val="001833D3"/>
    <w:rsid w:val="0018378B"/>
    <w:rsid w:val="00183C83"/>
    <w:rsid w:val="0018491C"/>
    <w:rsid w:val="00184927"/>
    <w:rsid w:val="00184B45"/>
    <w:rsid w:val="00184C43"/>
    <w:rsid w:val="00184D73"/>
    <w:rsid w:val="00185DB9"/>
    <w:rsid w:val="0018657B"/>
    <w:rsid w:val="001870FF"/>
    <w:rsid w:val="001871C5"/>
    <w:rsid w:val="00187E60"/>
    <w:rsid w:val="00190774"/>
    <w:rsid w:val="00190B99"/>
    <w:rsid w:val="00190E72"/>
    <w:rsid w:val="00190EC3"/>
    <w:rsid w:val="00191B6B"/>
    <w:rsid w:val="00191E47"/>
    <w:rsid w:val="00191E8B"/>
    <w:rsid w:val="00191F6A"/>
    <w:rsid w:val="001921EA"/>
    <w:rsid w:val="0019223D"/>
    <w:rsid w:val="001927C4"/>
    <w:rsid w:val="00192E85"/>
    <w:rsid w:val="00195F61"/>
    <w:rsid w:val="00196CD7"/>
    <w:rsid w:val="00196E9B"/>
    <w:rsid w:val="001A01E7"/>
    <w:rsid w:val="001A0459"/>
    <w:rsid w:val="001A0568"/>
    <w:rsid w:val="001A0F3D"/>
    <w:rsid w:val="001A1249"/>
    <w:rsid w:val="001A19BC"/>
    <w:rsid w:val="001A1FFB"/>
    <w:rsid w:val="001A28B6"/>
    <w:rsid w:val="001A2D42"/>
    <w:rsid w:val="001A345F"/>
    <w:rsid w:val="001A3619"/>
    <w:rsid w:val="001A3C96"/>
    <w:rsid w:val="001A4BB2"/>
    <w:rsid w:val="001A4C19"/>
    <w:rsid w:val="001A4C8D"/>
    <w:rsid w:val="001A520A"/>
    <w:rsid w:val="001A5AEA"/>
    <w:rsid w:val="001A666A"/>
    <w:rsid w:val="001A73B8"/>
    <w:rsid w:val="001A744B"/>
    <w:rsid w:val="001A7688"/>
    <w:rsid w:val="001A7C64"/>
    <w:rsid w:val="001B0AC8"/>
    <w:rsid w:val="001B0C3E"/>
    <w:rsid w:val="001B130F"/>
    <w:rsid w:val="001B16F0"/>
    <w:rsid w:val="001B1D3D"/>
    <w:rsid w:val="001B2013"/>
    <w:rsid w:val="001B2504"/>
    <w:rsid w:val="001B270E"/>
    <w:rsid w:val="001B296E"/>
    <w:rsid w:val="001B3A0A"/>
    <w:rsid w:val="001B4A82"/>
    <w:rsid w:val="001B4F3B"/>
    <w:rsid w:val="001B5563"/>
    <w:rsid w:val="001B58A2"/>
    <w:rsid w:val="001B5AE9"/>
    <w:rsid w:val="001B5CA3"/>
    <w:rsid w:val="001B5DC8"/>
    <w:rsid w:val="001B5DFF"/>
    <w:rsid w:val="001B5F74"/>
    <w:rsid w:val="001B60D5"/>
    <w:rsid w:val="001B60F8"/>
    <w:rsid w:val="001B708C"/>
    <w:rsid w:val="001B73DF"/>
    <w:rsid w:val="001C1790"/>
    <w:rsid w:val="001C2193"/>
    <w:rsid w:val="001C2BB7"/>
    <w:rsid w:val="001C2C94"/>
    <w:rsid w:val="001C2D41"/>
    <w:rsid w:val="001C3878"/>
    <w:rsid w:val="001C4248"/>
    <w:rsid w:val="001C4616"/>
    <w:rsid w:val="001C535C"/>
    <w:rsid w:val="001C717D"/>
    <w:rsid w:val="001C74BE"/>
    <w:rsid w:val="001C78F3"/>
    <w:rsid w:val="001C7B7B"/>
    <w:rsid w:val="001D022A"/>
    <w:rsid w:val="001D02A2"/>
    <w:rsid w:val="001D08B6"/>
    <w:rsid w:val="001D0B68"/>
    <w:rsid w:val="001D0BBF"/>
    <w:rsid w:val="001D0C32"/>
    <w:rsid w:val="001D0C7F"/>
    <w:rsid w:val="001D179B"/>
    <w:rsid w:val="001D19C9"/>
    <w:rsid w:val="001D1A44"/>
    <w:rsid w:val="001D20C3"/>
    <w:rsid w:val="001D2126"/>
    <w:rsid w:val="001D224A"/>
    <w:rsid w:val="001D22BC"/>
    <w:rsid w:val="001D2769"/>
    <w:rsid w:val="001D2892"/>
    <w:rsid w:val="001D28B2"/>
    <w:rsid w:val="001D2DE1"/>
    <w:rsid w:val="001D2E25"/>
    <w:rsid w:val="001D344C"/>
    <w:rsid w:val="001D3935"/>
    <w:rsid w:val="001D3FBB"/>
    <w:rsid w:val="001D4530"/>
    <w:rsid w:val="001D4BFC"/>
    <w:rsid w:val="001D4FF4"/>
    <w:rsid w:val="001D52D4"/>
    <w:rsid w:val="001D5432"/>
    <w:rsid w:val="001D5AFB"/>
    <w:rsid w:val="001D613E"/>
    <w:rsid w:val="001D6228"/>
    <w:rsid w:val="001D6403"/>
    <w:rsid w:val="001D7034"/>
    <w:rsid w:val="001D786E"/>
    <w:rsid w:val="001D7F10"/>
    <w:rsid w:val="001E0097"/>
    <w:rsid w:val="001E0AB8"/>
    <w:rsid w:val="001E1DBC"/>
    <w:rsid w:val="001E2150"/>
    <w:rsid w:val="001E29E3"/>
    <w:rsid w:val="001E3307"/>
    <w:rsid w:val="001E3B71"/>
    <w:rsid w:val="001E3CFC"/>
    <w:rsid w:val="001E3F3A"/>
    <w:rsid w:val="001E3FF0"/>
    <w:rsid w:val="001E4779"/>
    <w:rsid w:val="001E4A03"/>
    <w:rsid w:val="001E50DE"/>
    <w:rsid w:val="001E5704"/>
    <w:rsid w:val="001E5A4E"/>
    <w:rsid w:val="001E5EE0"/>
    <w:rsid w:val="001E6D1C"/>
    <w:rsid w:val="001E75C2"/>
    <w:rsid w:val="001E7882"/>
    <w:rsid w:val="001E7B4A"/>
    <w:rsid w:val="001F059A"/>
    <w:rsid w:val="001F1316"/>
    <w:rsid w:val="001F19C0"/>
    <w:rsid w:val="001F1AB4"/>
    <w:rsid w:val="001F260E"/>
    <w:rsid w:val="001F2669"/>
    <w:rsid w:val="001F29C8"/>
    <w:rsid w:val="001F2BCE"/>
    <w:rsid w:val="001F2F74"/>
    <w:rsid w:val="001F3B30"/>
    <w:rsid w:val="001F3C80"/>
    <w:rsid w:val="001F3D4D"/>
    <w:rsid w:val="001F4B23"/>
    <w:rsid w:val="001F4C56"/>
    <w:rsid w:val="001F55E2"/>
    <w:rsid w:val="001F60C4"/>
    <w:rsid w:val="001F67D6"/>
    <w:rsid w:val="001F68F1"/>
    <w:rsid w:val="001F6AF1"/>
    <w:rsid w:val="001F70A3"/>
    <w:rsid w:val="001F7E18"/>
    <w:rsid w:val="002006AA"/>
    <w:rsid w:val="002006B6"/>
    <w:rsid w:val="002006ED"/>
    <w:rsid w:val="00201DB8"/>
    <w:rsid w:val="00201E67"/>
    <w:rsid w:val="0020361C"/>
    <w:rsid w:val="00203C52"/>
    <w:rsid w:val="00203F82"/>
    <w:rsid w:val="002041E6"/>
    <w:rsid w:val="00204373"/>
    <w:rsid w:val="00204393"/>
    <w:rsid w:val="00204555"/>
    <w:rsid w:val="002045D8"/>
    <w:rsid w:val="00204A04"/>
    <w:rsid w:val="0020574F"/>
    <w:rsid w:val="00206A23"/>
    <w:rsid w:val="002079D1"/>
    <w:rsid w:val="00207B4D"/>
    <w:rsid w:val="00207DED"/>
    <w:rsid w:val="00210044"/>
    <w:rsid w:val="002106A7"/>
    <w:rsid w:val="002106FC"/>
    <w:rsid w:val="0021079F"/>
    <w:rsid w:val="00210A7E"/>
    <w:rsid w:val="002112F9"/>
    <w:rsid w:val="002114B8"/>
    <w:rsid w:val="00211FF7"/>
    <w:rsid w:val="0021250E"/>
    <w:rsid w:val="00212517"/>
    <w:rsid w:val="00212B98"/>
    <w:rsid w:val="00212D95"/>
    <w:rsid w:val="00212E5E"/>
    <w:rsid w:val="00214DF4"/>
    <w:rsid w:val="00214EA9"/>
    <w:rsid w:val="0021508A"/>
    <w:rsid w:val="002151C5"/>
    <w:rsid w:val="00215589"/>
    <w:rsid w:val="002155A4"/>
    <w:rsid w:val="00215656"/>
    <w:rsid w:val="002160BA"/>
    <w:rsid w:val="002170E3"/>
    <w:rsid w:val="002176F7"/>
    <w:rsid w:val="00217AE2"/>
    <w:rsid w:val="00217FC5"/>
    <w:rsid w:val="002201C9"/>
    <w:rsid w:val="00220401"/>
    <w:rsid w:val="00221628"/>
    <w:rsid w:val="0022221C"/>
    <w:rsid w:val="00222416"/>
    <w:rsid w:val="002224FE"/>
    <w:rsid w:val="00222B8A"/>
    <w:rsid w:val="00222DF2"/>
    <w:rsid w:val="002232D3"/>
    <w:rsid w:val="002235FC"/>
    <w:rsid w:val="0022406B"/>
    <w:rsid w:val="002249F5"/>
    <w:rsid w:val="00225076"/>
    <w:rsid w:val="0022571B"/>
    <w:rsid w:val="0022604D"/>
    <w:rsid w:val="0022699B"/>
    <w:rsid w:val="0022762D"/>
    <w:rsid w:val="00227A49"/>
    <w:rsid w:val="002309AA"/>
    <w:rsid w:val="00231079"/>
    <w:rsid w:val="00231301"/>
    <w:rsid w:val="00231768"/>
    <w:rsid w:val="00231978"/>
    <w:rsid w:val="00231FC2"/>
    <w:rsid w:val="0023239A"/>
    <w:rsid w:val="002325F8"/>
    <w:rsid w:val="00232F77"/>
    <w:rsid w:val="00233009"/>
    <w:rsid w:val="00233385"/>
    <w:rsid w:val="00233B0A"/>
    <w:rsid w:val="00234225"/>
    <w:rsid w:val="002355F5"/>
    <w:rsid w:val="00236060"/>
    <w:rsid w:val="002369D8"/>
    <w:rsid w:val="00236E19"/>
    <w:rsid w:val="00236ED9"/>
    <w:rsid w:val="0023705E"/>
    <w:rsid w:val="00237143"/>
    <w:rsid w:val="00237337"/>
    <w:rsid w:val="00237369"/>
    <w:rsid w:val="002378D1"/>
    <w:rsid w:val="00237A63"/>
    <w:rsid w:val="00237EEE"/>
    <w:rsid w:val="0024059E"/>
    <w:rsid w:val="00240610"/>
    <w:rsid w:val="00240676"/>
    <w:rsid w:val="00240C7C"/>
    <w:rsid w:val="0024109A"/>
    <w:rsid w:val="0024143C"/>
    <w:rsid w:val="00242321"/>
    <w:rsid w:val="00242DFA"/>
    <w:rsid w:val="00243056"/>
    <w:rsid w:val="00243B69"/>
    <w:rsid w:val="002458E5"/>
    <w:rsid w:val="00245FB1"/>
    <w:rsid w:val="0024613C"/>
    <w:rsid w:val="002469FA"/>
    <w:rsid w:val="00246CB5"/>
    <w:rsid w:val="0024779D"/>
    <w:rsid w:val="0024785B"/>
    <w:rsid w:val="002502EB"/>
    <w:rsid w:val="002508AA"/>
    <w:rsid w:val="00250A80"/>
    <w:rsid w:val="0025113B"/>
    <w:rsid w:val="0025116F"/>
    <w:rsid w:val="002511E0"/>
    <w:rsid w:val="002512BB"/>
    <w:rsid w:val="00251749"/>
    <w:rsid w:val="00251DF4"/>
    <w:rsid w:val="00252257"/>
    <w:rsid w:val="0025237F"/>
    <w:rsid w:val="00252878"/>
    <w:rsid w:val="00252D2C"/>
    <w:rsid w:val="0025355B"/>
    <w:rsid w:val="00253C28"/>
    <w:rsid w:val="00254447"/>
    <w:rsid w:val="00254567"/>
    <w:rsid w:val="0025493A"/>
    <w:rsid w:val="002549DB"/>
    <w:rsid w:val="00255B40"/>
    <w:rsid w:val="002562F7"/>
    <w:rsid w:val="00256A71"/>
    <w:rsid w:val="00257BBA"/>
    <w:rsid w:val="002607D1"/>
    <w:rsid w:val="00260C58"/>
    <w:rsid w:val="0026104E"/>
    <w:rsid w:val="0026121A"/>
    <w:rsid w:val="002627B3"/>
    <w:rsid w:val="00262E5B"/>
    <w:rsid w:val="00264166"/>
    <w:rsid w:val="00264325"/>
    <w:rsid w:val="00264FBD"/>
    <w:rsid w:val="002658A4"/>
    <w:rsid w:val="00265EC3"/>
    <w:rsid w:val="002660BF"/>
    <w:rsid w:val="00266897"/>
    <w:rsid w:val="00266D28"/>
    <w:rsid w:val="00266E0A"/>
    <w:rsid w:val="002674A9"/>
    <w:rsid w:val="002676B6"/>
    <w:rsid w:val="0026779A"/>
    <w:rsid w:val="00267920"/>
    <w:rsid w:val="002700B5"/>
    <w:rsid w:val="002700FF"/>
    <w:rsid w:val="002703A6"/>
    <w:rsid w:val="00270895"/>
    <w:rsid w:val="00271075"/>
    <w:rsid w:val="00271DED"/>
    <w:rsid w:val="0027393D"/>
    <w:rsid w:val="00273B7D"/>
    <w:rsid w:val="00275026"/>
    <w:rsid w:val="002754CA"/>
    <w:rsid w:val="00275AEE"/>
    <w:rsid w:val="00275D63"/>
    <w:rsid w:val="00275E33"/>
    <w:rsid w:val="00275E75"/>
    <w:rsid w:val="00275EC5"/>
    <w:rsid w:val="0027637D"/>
    <w:rsid w:val="002764E3"/>
    <w:rsid w:val="00276818"/>
    <w:rsid w:val="002772FE"/>
    <w:rsid w:val="00277AFC"/>
    <w:rsid w:val="00277DF9"/>
    <w:rsid w:val="0028035D"/>
    <w:rsid w:val="00280659"/>
    <w:rsid w:val="00280A85"/>
    <w:rsid w:val="002817B5"/>
    <w:rsid w:val="00281B0E"/>
    <w:rsid w:val="00281F61"/>
    <w:rsid w:val="0028217C"/>
    <w:rsid w:val="002823AA"/>
    <w:rsid w:val="002823E7"/>
    <w:rsid w:val="00282960"/>
    <w:rsid w:val="002836A0"/>
    <w:rsid w:val="00283871"/>
    <w:rsid w:val="00283C02"/>
    <w:rsid w:val="00283FDE"/>
    <w:rsid w:val="00284A05"/>
    <w:rsid w:val="00285197"/>
    <w:rsid w:val="0028562C"/>
    <w:rsid w:val="002856E0"/>
    <w:rsid w:val="00285885"/>
    <w:rsid w:val="00285BE4"/>
    <w:rsid w:val="00285BF1"/>
    <w:rsid w:val="00285D0E"/>
    <w:rsid w:val="00286609"/>
    <w:rsid w:val="002868F7"/>
    <w:rsid w:val="00286A9A"/>
    <w:rsid w:val="00286D46"/>
    <w:rsid w:val="00287226"/>
    <w:rsid w:val="0029136A"/>
    <w:rsid w:val="00291433"/>
    <w:rsid w:val="002916CB"/>
    <w:rsid w:val="00291709"/>
    <w:rsid w:val="0029206C"/>
    <w:rsid w:val="002920C6"/>
    <w:rsid w:val="002922C7"/>
    <w:rsid w:val="0029272E"/>
    <w:rsid w:val="0029340E"/>
    <w:rsid w:val="0029354F"/>
    <w:rsid w:val="00293606"/>
    <w:rsid w:val="00293FDA"/>
    <w:rsid w:val="00294859"/>
    <w:rsid w:val="002952C0"/>
    <w:rsid w:val="0029557F"/>
    <w:rsid w:val="00295828"/>
    <w:rsid w:val="00296637"/>
    <w:rsid w:val="00297440"/>
    <w:rsid w:val="00297770"/>
    <w:rsid w:val="00297B71"/>
    <w:rsid w:val="00297D35"/>
    <w:rsid w:val="002A000B"/>
    <w:rsid w:val="002A0125"/>
    <w:rsid w:val="002A10C3"/>
    <w:rsid w:val="002A12A5"/>
    <w:rsid w:val="002A1739"/>
    <w:rsid w:val="002A23AC"/>
    <w:rsid w:val="002A39A8"/>
    <w:rsid w:val="002A48AE"/>
    <w:rsid w:val="002A4B32"/>
    <w:rsid w:val="002A504F"/>
    <w:rsid w:val="002A50A6"/>
    <w:rsid w:val="002A5E3D"/>
    <w:rsid w:val="002A79BC"/>
    <w:rsid w:val="002A7BB6"/>
    <w:rsid w:val="002B0028"/>
    <w:rsid w:val="002B02A3"/>
    <w:rsid w:val="002B0D15"/>
    <w:rsid w:val="002B13C6"/>
    <w:rsid w:val="002B182E"/>
    <w:rsid w:val="002B1DDB"/>
    <w:rsid w:val="002B25D2"/>
    <w:rsid w:val="002B2BA1"/>
    <w:rsid w:val="002B3B7E"/>
    <w:rsid w:val="002B4203"/>
    <w:rsid w:val="002B4D76"/>
    <w:rsid w:val="002B50AE"/>
    <w:rsid w:val="002B6066"/>
    <w:rsid w:val="002B635C"/>
    <w:rsid w:val="002B67DD"/>
    <w:rsid w:val="002B6AC7"/>
    <w:rsid w:val="002B6E53"/>
    <w:rsid w:val="002B7A2C"/>
    <w:rsid w:val="002B7A90"/>
    <w:rsid w:val="002C0354"/>
    <w:rsid w:val="002C06A4"/>
    <w:rsid w:val="002C0AB9"/>
    <w:rsid w:val="002C0E92"/>
    <w:rsid w:val="002C0F4F"/>
    <w:rsid w:val="002C218F"/>
    <w:rsid w:val="002C2FDF"/>
    <w:rsid w:val="002C3176"/>
    <w:rsid w:val="002C3245"/>
    <w:rsid w:val="002C334C"/>
    <w:rsid w:val="002C39A9"/>
    <w:rsid w:val="002C441F"/>
    <w:rsid w:val="002C5299"/>
    <w:rsid w:val="002C54D1"/>
    <w:rsid w:val="002C5CB1"/>
    <w:rsid w:val="002C607E"/>
    <w:rsid w:val="002C6307"/>
    <w:rsid w:val="002C64BB"/>
    <w:rsid w:val="002C6687"/>
    <w:rsid w:val="002C6706"/>
    <w:rsid w:val="002C7187"/>
    <w:rsid w:val="002C763E"/>
    <w:rsid w:val="002D05D0"/>
    <w:rsid w:val="002D0B85"/>
    <w:rsid w:val="002D0D56"/>
    <w:rsid w:val="002D18BA"/>
    <w:rsid w:val="002D1C73"/>
    <w:rsid w:val="002D1E3A"/>
    <w:rsid w:val="002D1E56"/>
    <w:rsid w:val="002D229C"/>
    <w:rsid w:val="002D249C"/>
    <w:rsid w:val="002D2762"/>
    <w:rsid w:val="002D2EEB"/>
    <w:rsid w:val="002D32F6"/>
    <w:rsid w:val="002D3386"/>
    <w:rsid w:val="002D340A"/>
    <w:rsid w:val="002D38EC"/>
    <w:rsid w:val="002D3948"/>
    <w:rsid w:val="002D3ECC"/>
    <w:rsid w:val="002D4C7C"/>
    <w:rsid w:val="002D53AE"/>
    <w:rsid w:val="002D5CB3"/>
    <w:rsid w:val="002D5F0C"/>
    <w:rsid w:val="002D631A"/>
    <w:rsid w:val="002D683E"/>
    <w:rsid w:val="002D697C"/>
    <w:rsid w:val="002D6C6C"/>
    <w:rsid w:val="002D6FC8"/>
    <w:rsid w:val="002D74F7"/>
    <w:rsid w:val="002D7AB9"/>
    <w:rsid w:val="002D7D6D"/>
    <w:rsid w:val="002D7F97"/>
    <w:rsid w:val="002E0C59"/>
    <w:rsid w:val="002E2159"/>
    <w:rsid w:val="002E227F"/>
    <w:rsid w:val="002E2374"/>
    <w:rsid w:val="002E2BCF"/>
    <w:rsid w:val="002E3B48"/>
    <w:rsid w:val="002E3B86"/>
    <w:rsid w:val="002E45C7"/>
    <w:rsid w:val="002E4994"/>
    <w:rsid w:val="002E4D19"/>
    <w:rsid w:val="002E4D5D"/>
    <w:rsid w:val="002E5655"/>
    <w:rsid w:val="002E588E"/>
    <w:rsid w:val="002E769A"/>
    <w:rsid w:val="002E7790"/>
    <w:rsid w:val="002E7C81"/>
    <w:rsid w:val="002F0467"/>
    <w:rsid w:val="002F053E"/>
    <w:rsid w:val="002F0585"/>
    <w:rsid w:val="002F0AD5"/>
    <w:rsid w:val="002F0CB3"/>
    <w:rsid w:val="002F0E89"/>
    <w:rsid w:val="002F149D"/>
    <w:rsid w:val="002F16F5"/>
    <w:rsid w:val="002F17AE"/>
    <w:rsid w:val="002F185B"/>
    <w:rsid w:val="002F1992"/>
    <w:rsid w:val="002F1A19"/>
    <w:rsid w:val="002F238A"/>
    <w:rsid w:val="002F36B7"/>
    <w:rsid w:val="002F3D4F"/>
    <w:rsid w:val="002F4430"/>
    <w:rsid w:val="002F452E"/>
    <w:rsid w:val="002F4576"/>
    <w:rsid w:val="002F4918"/>
    <w:rsid w:val="002F4A79"/>
    <w:rsid w:val="002F4D92"/>
    <w:rsid w:val="002F4EE2"/>
    <w:rsid w:val="002F55EC"/>
    <w:rsid w:val="002F676C"/>
    <w:rsid w:val="002F6912"/>
    <w:rsid w:val="002F7D7A"/>
    <w:rsid w:val="002F7D89"/>
    <w:rsid w:val="002F7E3E"/>
    <w:rsid w:val="00300119"/>
    <w:rsid w:val="00300827"/>
    <w:rsid w:val="00300D56"/>
    <w:rsid w:val="003011B9"/>
    <w:rsid w:val="00301776"/>
    <w:rsid w:val="003017B5"/>
    <w:rsid w:val="00302264"/>
    <w:rsid w:val="00302D28"/>
    <w:rsid w:val="003033E7"/>
    <w:rsid w:val="003033FE"/>
    <w:rsid w:val="003042CE"/>
    <w:rsid w:val="003045A0"/>
    <w:rsid w:val="003045FF"/>
    <w:rsid w:val="0030489C"/>
    <w:rsid w:val="00306616"/>
    <w:rsid w:val="00306AED"/>
    <w:rsid w:val="00306CA5"/>
    <w:rsid w:val="003070B2"/>
    <w:rsid w:val="00307712"/>
    <w:rsid w:val="00310491"/>
    <w:rsid w:val="00310991"/>
    <w:rsid w:val="00311DD3"/>
    <w:rsid w:val="00311E6A"/>
    <w:rsid w:val="00312336"/>
    <w:rsid w:val="00312B87"/>
    <w:rsid w:val="00312F3D"/>
    <w:rsid w:val="00312FC0"/>
    <w:rsid w:val="0031394B"/>
    <w:rsid w:val="00315104"/>
    <w:rsid w:val="00315BDC"/>
    <w:rsid w:val="00315CB6"/>
    <w:rsid w:val="00317908"/>
    <w:rsid w:val="00317A0B"/>
    <w:rsid w:val="0032089B"/>
    <w:rsid w:val="003210F6"/>
    <w:rsid w:val="0032134E"/>
    <w:rsid w:val="00321662"/>
    <w:rsid w:val="00321933"/>
    <w:rsid w:val="0032299C"/>
    <w:rsid w:val="00322C8E"/>
    <w:rsid w:val="00323A07"/>
    <w:rsid w:val="00323FA3"/>
    <w:rsid w:val="00324251"/>
    <w:rsid w:val="0032448E"/>
    <w:rsid w:val="003247A7"/>
    <w:rsid w:val="00324831"/>
    <w:rsid w:val="003251FB"/>
    <w:rsid w:val="00325B8A"/>
    <w:rsid w:val="00325FD2"/>
    <w:rsid w:val="003261EB"/>
    <w:rsid w:val="00326729"/>
    <w:rsid w:val="003268B0"/>
    <w:rsid w:val="00326B3A"/>
    <w:rsid w:val="00326E97"/>
    <w:rsid w:val="0032704E"/>
    <w:rsid w:val="0032723D"/>
    <w:rsid w:val="003277EE"/>
    <w:rsid w:val="00327D79"/>
    <w:rsid w:val="00327FC7"/>
    <w:rsid w:val="00330F0C"/>
    <w:rsid w:val="00331A69"/>
    <w:rsid w:val="003333EF"/>
    <w:rsid w:val="003333F4"/>
    <w:rsid w:val="003340AF"/>
    <w:rsid w:val="0033596B"/>
    <w:rsid w:val="003359A2"/>
    <w:rsid w:val="00335B5A"/>
    <w:rsid w:val="00335C44"/>
    <w:rsid w:val="0033633F"/>
    <w:rsid w:val="003363AC"/>
    <w:rsid w:val="003364C4"/>
    <w:rsid w:val="00336BA7"/>
    <w:rsid w:val="003375F8"/>
    <w:rsid w:val="0033783D"/>
    <w:rsid w:val="00337910"/>
    <w:rsid w:val="00341516"/>
    <w:rsid w:val="00341710"/>
    <w:rsid w:val="003418C8"/>
    <w:rsid w:val="00342736"/>
    <w:rsid w:val="00342816"/>
    <w:rsid w:val="0034337E"/>
    <w:rsid w:val="00343872"/>
    <w:rsid w:val="00343A0D"/>
    <w:rsid w:val="00343E47"/>
    <w:rsid w:val="003448AA"/>
    <w:rsid w:val="0034561A"/>
    <w:rsid w:val="00345BC9"/>
    <w:rsid w:val="00345F33"/>
    <w:rsid w:val="003464A0"/>
    <w:rsid w:val="00346CE3"/>
    <w:rsid w:val="0034795D"/>
    <w:rsid w:val="00347CD5"/>
    <w:rsid w:val="00347E81"/>
    <w:rsid w:val="00347F9C"/>
    <w:rsid w:val="003504CD"/>
    <w:rsid w:val="003507A7"/>
    <w:rsid w:val="00350C22"/>
    <w:rsid w:val="00350C5F"/>
    <w:rsid w:val="00350CCC"/>
    <w:rsid w:val="00351035"/>
    <w:rsid w:val="003511B7"/>
    <w:rsid w:val="0035154E"/>
    <w:rsid w:val="003516AD"/>
    <w:rsid w:val="003517CE"/>
    <w:rsid w:val="00351865"/>
    <w:rsid w:val="00351F76"/>
    <w:rsid w:val="00352C1B"/>
    <w:rsid w:val="00353213"/>
    <w:rsid w:val="00354423"/>
    <w:rsid w:val="00355B18"/>
    <w:rsid w:val="00355CB2"/>
    <w:rsid w:val="00356587"/>
    <w:rsid w:val="003569BD"/>
    <w:rsid w:val="003569E8"/>
    <w:rsid w:val="0035782B"/>
    <w:rsid w:val="00357894"/>
    <w:rsid w:val="00360280"/>
    <w:rsid w:val="00360477"/>
    <w:rsid w:val="0036075C"/>
    <w:rsid w:val="00360B87"/>
    <w:rsid w:val="00360E48"/>
    <w:rsid w:val="003616B0"/>
    <w:rsid w:val="00361A3A"/>
    <w:rsid w:val="003620F4"/>
    <w:rsid w:val="0036262F"/>
    <w:rsid w:val="003628A5"/>
    <w:rsid w:val="00363255"/>
    <w:rsid w:val="0036382D"/>
    <w:rsid w:val="00363944"/>
    <w:rsid w:val="00363A61"/>
    <w:rsid w:val="003642A6"/>
    <w:rsid w:val="00365115"/>
    <w:rsid w:val="00365324"/>
    <w:rsid w:val="003655B7"/>
    <w:rsid w:val="00366EFA"/>
    <w:rsid w:val="00367366"/>
    <w:rsid w:val="003673B2"/>
    <w:rsid w:val="0036762D"/>
    <w:rsid w:val="00367693"/>
    <w:rsid w:val="003702AC"/>
    <w:rsid w:val="00370933"/>
    <w:rsid w:val="00370BBE"/>
    <w:rsid w:val="003714B5"/>
    <w:rsid w:val="00371624"/>
    <w:rsid w:val="00371BC0"/>
    <w:rsid w:val="00372AA4"/>
    <w:rsid w:val="00372BDA"/>
    <w:rsid w:val="00372C6C"/>
    <w:rsid w:val="003733AD"/>
    <w:rsid w:val="003738EE"/>
    <w:rsid w:val="00373935"/>
    <w:rsid w:val="00373F54"/>
    <w:rsid w:val="003748F1"/>
    <w:rsid w:val="00375123"/>
    <w:rsid w:val="003753E6"/>
    <w:rsid w:val="00375D75"/>
    <w:rsid w:val="003762BE"/>
    <w:rsid w:val="00376743"/>
    <w:rsid w:val="00377147"/>
    <w:rsid w:val="003773C8"/>
    <w:rsid w:val="0037789D"/>
    <w:rsid w:val="003801A3"/>
    <w:rsid w:val="0038041A"/>
    <w:rsid w:val="00380742"/>
    <w:rsid w:val="00381230"/>
    <w:rsid w:val="00381697"/>
    <w:rsid w:val="0038197F"/>
    <w:rsid w:val="00381C31"/>
    <w:rsid w:val="00381D82"/>
    <w:rsid w:val="00381EBD"/>
    <w:rsid w:val="00381EF6"/>
    <w:rsid w:val="003821F3"/>
    <w:rsid w:val="003822F8"/>
    <w:rsid w:val="00382ECC"/>
    <w:rsid w:val="003838B4"/>
    <w:rsid w:val="00384B50"/>
    <w:rsid w:val="00385804"/>
    <w:rsid w:val="00385B18"/>
    <w:rsid w:val="003862D2"/>
    <w:rsid w:val="003867FE"/>
    <w:rsid w:val="00387582"/>
    <w:rsid w:val="0038765C"/>
    <w:rsid w:val="003877F0"/>
    <w:rsid w:val="00387978"/>
    <w:rsid w:val="0039052E"/>
    <w:rsid w:val="003908E5"/>
    <w:rsid w:val="00391C37"/>
    <w:rsid w:val="00391D1D"/>
    <w:rsid w:val="00392068"/>
    <w:rsid w:val="003929AC"/>
    <w:rsid w:val="00392A7E"/>
    <w:rsid w:val="00392A8A"/>
    <w:rsid w:val="00392B50"/>
    <w:rsid w:val="00392C84"/>
    <w:rsid w:val="0039314D"/>
    <w:rsid w:val="003938A5"/>
    <w:rsid w:val="003939FE"/>
    <w:rsid w:val="00393E04"/>
    <w:rsid w:val="00394339"/>
    <w:rsid w:val="00394F85"/>
    <w:rsid w:val="00395251"/>
    <w:rsid w:val="00395390"/>
    <w:rsid w:val="00395425"/>
    <w:rsid w:val="0039542B"/>
    <w:rsid w:val="00395893"/>
    <w:rsid w:val="00395915"/>
    <w:rsid w:val="00395981"/>
    <w:rsid w:val="0039625C"/>
    <w:rsid w:val="0039646A"/>
    <w:rsid w:val="00396AC9"/>
    <w:rsid w:val="00396CF5"/>
    <w:rsid w:val="0039729E"/>
    <w:rsid w:val="00397676"/>
    <w:rsid w:val="003979E7"/>
    <w:rsid w:val="003A0454"/>
    <w:rsid w:val="003A0807"/>
    <w:rsid w:val="003A0BA0"/>
    <w:rsid w:val="003A0C38"/>
    <w:rsid w:val="003A0F72"/>
    <w:rsid w:val="003A1F83"/>
    <w:rsid w:val="003A2958"/>
    <w:rsid w:val="003A2A45"/>
    <w:rsid w:val="003A2EA9"/>
    <w:rsid w:val="003A3101"/>
    <w:rsid w:val="003A316C"/>
    <w:rsid w:val="003A345B"/>
    <w:rsid w:val="003A3515"/>
    <w:rsid w:val="003A36D6"/>
    <w:rsid w:val="003A4468"/>
    <w:rsid w:val="003A47EE"/>
    <w:rsid w:val="003A54E6"/>
    <w:rsid w:val="003A55A2"/>
    <w:rsid w:val="003A62AA"/>
    <w:rsid w:val="003A665D"/>
    <w:rsid w:val="003A6EE8"/>
    <w:rsid w:val="003A6EF5"/>
    <w:rsid w:val="003A725C"/>
    <w:rsid w:val="003A7793"/>
    <w:rsid w:val="003A7D87"/>
    <w:rsid w:val="003B03F8"/>
    <w:rsid w:val="003B05B0"/>
    <w:rsid w:val="003B0793"/>
    <w:rsid w:val="003B0819"/>
    <w:rsid w:val="003B0971"/>
    <w:rsid w:val="003B1874"/>
    <w:rsid w:val="003B1C03"/>
    <w:rsid w:val="003B291C"/>
    <w:rsid w:val="003B32A1"/>
    <w:rsid w:val="003B3479"/>
    <w:rsid w:val="003B3E37"/>
    <w:rsid w:val="003B4158"/>
    <w:rsid w:val="003B4161"/>
    <w:rsid w:val="003B4706"/>
    <w:rsid w:val="003B5360"/>
    <w:rsid w:val="003B582F"/>
    <w:rsid w:val="003B5FED"/>
    <w:rsid w:val="003B610A"/>
    <w:rsid w:val="003B63A5"/>
    <w:rsid w:val="003B66EB"/>
    <w:rsid w:val="003B73CF"/>
    <w:rsid w:val="003B7ACE"/>
    <w:rsid w:val="003B7AFB"/>
    <w:rsid w:val="003B7C29"/>
    <w:rsid w:val="003B7E19"/>
    <w:rsid w:val="003B7F57"/>
    <w:rsid w:val="003C03C6"/>
    <w:rsid w:val="003C0462"/>
    <w:rsid w:val="003C0782"/>
    <w:rsid w:val="003C0829"/>
    <w:rsid w:val="003C138E"/>
    <w:rsid w:val="003C1A8D"/>
    <w:rsid w:val="003C23CE"/>
    <w:rsid w:val="003C2864"/>
    <w:rsid w:val="003C2F45"/>
    <w:rsid w:val="003C32F8"/>
    <w:rsid w:val="003C390D"/>
    <w:rsid w:val="003C3FBA"/>
    <w:rsid w:val="003C40D8"/>
    <w:rsid w:val="003C49BA"/>
    <w:rsid w:val="003C4ACD"/>
    <w:rsid w:val="003C4B0A"/>
    <w:rsid w:val="003C591D"/>
    <w:rsid w:val="003C5AFD"/>
    <w:rsid w:val="003C6AF3"/>
    <w:rsid w:val="003C7E2A"/>
    <w:rsid w:val="003D0C3C"/>
    <w:rsid w:val="003D0F16"/>
    <w:rsid w:val="003D1942"/>
    <w:rsid w:val="003D1C84"/>
    <w:rsid w:val="003D246A"/>
    <w:rsid w:val="003D3226"/>
    <w:rsid w:val="003D36B5"/>
    <w:rsid w:val="003D3F2B"/>
    <w:rsid w:val="003D439D"/>
    <w:rsid w:val="003D4B3F"/>
    <w:rsid w:val="003D4E1E"/>
    <w:rsid w:val="003D55B9"/>
    <w:rsid w:val="003D5778"/>
    <w:rsid w:val="003D69BF"/>
    <w:rsid w:val="003D6DBB"/>
    <w:rsid w:val="003D7615"/>
    <w:rsid w:val="003D76C0"/>
    <w:rsid w:val="003E0061"/>
    <w:rsid w:val="003E03ED"/>
    <w:rsid w:val="003E167C"/>
    <w:rsid w:val="003E1755"/>
    <w:rsid w:val="003E1E3E"/>
    <w:rsid w:val="003E2028"/>
    <w:rsid w:val="003E28EB"/>
    <w:rsid w:val="003E3256"/>
    <w:rsid w:val="003E325D"/>
    <w:rsid w:val="003E32E0"/>
    <w:rsid w:val="003E3875"/>
    <w:rsid w:val="003E404F"/>
    <w:rsid w:val="003E41EC"/>
    <w:rsid w:val="003E456E"/>
    <w:rsid w:val="003E4700"/>
    <w:rsid w:val="003E488D"/>
    <w:rsid w:val="003E48C2"/>
    <w:rsid w:val="003E4D31"/>
    <w:rsid w:val="003E4D5C"/>
    <w:rsid w:val="003E5370"/>
    <w:rsid w:val="003E59FB"/>
    <w:rsid w:val="003E67B8"/>
    <w:rsid w:val="003E68E5"/>
    <w:rsid w:val="003E7413"/>
    <w:rsid w:val="003E74BC"/>
    <w:rsid w:val="003E7A72"/>
    <w:rsid w:val="003E7D22"/>
    <w:rsid w:val="003F0BF2"/>
    <w:rsid w:val="003F1676"/>
    <w:rsid w:val="003F190A"/>
    <w:rsid w:val="003F2027"/>
    <w:rsid w:val="003F22CF"/>
    <w:rsid w:val="003F3042"/>
    <w:rsid w:val="003F35B9"/>
    <w:rsid w:val="003F408C"/>
    <w:rsid w:val="003F46E6"/>
    <w:rsid w:val="003F5227"/>
    <w:rsid w:val="003F56FA"/>
    <w:rsid w:val="003F58A5"/>
    <w:rsid w:val="003F5E92"/>
    <w:rsid w:val="003F5F51"/>
    <w:rsid w:val="003F7653"/>
    <w:rsid w:val="003F7748"/>
    <w:rsid w:val="003F7CEC"/>
    <w:rsid w:val="003F7D5D"/>
    <w:rsid w:val="004001D9"/>
    <w:rsid w:val="00400921"/>
    <w:rsid w:val="00401869"/>
    <w:rsid w:val="00401C8B"/>
    <w:rsid w:val="004020BD"/>
    <w:rsid w:val="00402458"/>
    <w:rsid w:val="00402477"/>
    <w:rsid w:val="00402544"/>
    <w:rsid w:val="00402664"/>
    <w:rsid w:val="00402F11"/>
    <w:rsid w:val="004032A2"/>
    <w:rsid w:val="0040334A"/>
    <w:rsid w:val="0040357C"/>
    <w:rsid w:val="00403940"/>
    <w:rsid w:val="0040539F"/>
    <w:rsid w:val="0040576B"/>
    <w:rsid w:val="00405819"/>
    <w:rsid w:val="00405BC6"/>
    <w:rsid w:val="00405F2C"/>
    <w:rsid w:val="00407752"/>
    <w:rsid w:val="00407CA6"/>
    <w:rsid w:val="0041047B"/>
    <w:rsid w:val="00411601"/>
    <w:rsid w:val="00411B90"/>
    <w:rsid w:val="00412696"/>
    <w:rsid w:val="00412907"/>
    <w:rsid w:val="004129FF"/>
    <w:rsid w:val="00412EF4"/>
    <w:rsid w:val="00413249"/>
    <w:rsid w:val="00414ECB"/>
    <w:rsid w:val="004162F6"/>
    <w:rsid w:val="0041670F"/>
    <w:rsid w:val="00416824"/>
    <w:rsid w:val="004168BB"/>
    <w:rsid w:val="00416CBB"/>
    <w:rsid w:val="00416FD2"/>
    <w:rsid w:val="00417586"/>
    <w:rsid w:val="004177D6"/>
    <w:rsid w:val="00417B65"/>
    <w:rsid w:val="00420336"/>
    <w:rsid w:val="00420A08"/>
    <w:rsid w:val="004218B2"/>
    <w:rsid w:val="00421AD7"/>
    <w:rsid w:val="00421FB7"/>
    <w:rsid w:val="00421FFA"/>
    <w:rsid w:val="0042245F"/>
    <w:rsid w:val="004227D4"/>
    <w:rsid w:val="00422E7C"/>
    <w:rsid w:val="00423EA7"/>
    <w:rsid w:val="004244A7"/>
    <w:rsid w:val="004246D7"/>
    <w:rsid w:val="00424A44"/>
    <w:rsid w:val="00424EEF"/>
    <w:rsid w:val="00425E67"/>
    <w:rsid w:val="00426431"/>
    <w:rsid w:val="004264DE"/>
    <w:rsid w:val="00426C2C"/>
    <w:rsid w:val="00426F57"/>
    <w:rsid w:val="004270C4"/>
    <w:rsid w:val="004273A7"/>
    <w:rsid w:val="0042740D"/>
    <w:rsid w:val="004277EA"/>
    <w:rsid w:val="00427DC6"/>
    <w:rsid w:val="0043038A"/>
    <w:rsid w:val="00430B76"/>
    <w:rsid w:val="00430F6E"/>
    <w:rsid w:val="004312B4"/>
    <w:rsid w:val="0043173E"/>
    <w:rsid w:val="00431A18"/>
    <w:rsid w:val="00431EB3"/>
    <w:rsid w:val="00431EDC"/>
    <w:rsid w:val="00432A6C"/>
    <w:rsid w:val="00432A7E"/>
    <w:rsid w:val="00432D66"/>
    <w:rsid w:val="0043346D"/>
    <w:rsid w:val="00433ED2"/>
    <w:rsid w:val="0043410F"/>
    <w:rsid w:val="004347A5"/>
    <w:rsid w:val="00434DB7"/>
    <w:rsid w:val="0043542A"/>
    <w:rsid w:val="00435FE0"/>
    <w:rsid w:val="0043602E"/>
    <w:rsid w:val="00436779"/>
    <w:rsid w:val="00436866"/>
    <w:rsid w:val="004369E0"/>
    <w:rsid w:val="00436D93"/>
    <w:rsid w:val="00436EBC"/>
    <w:rsid w:val="00436F1C"/>
    <w:rsid w:val="00436FB6"/>
    <w:rsid w:val="00437127"/>
    <w:rsid w:val="004374C5"/>
    <w:rsid w:val="00437747"/>
    <w:rsid w:val="00437D73"/>
    <w:rsid w:val="00437ED2"/>
    <w:rsid w:val="00437ED6"/>
    <w:rsid w:val="004408C0"/>
    <w:rsid w:val="00440EED"/>
    <w:rsid w:val="00440F27"/>
    <w:rsid w:val="00441044"/>
    <w:rsid w:val="00441120"/>
    <w:rsid w:val="004413A0"/>
    <w:rsid w:val="0044161A"/>
    <w:rsid w:val="004418E0"/>
    <w:rsid w:val="00441A0E"/>
    <w:rsid w:val="00441A28"/>
    <w:rsid w:val="00441BD0"/>
    <w:rsid w:val="00441C84"/>
    <w:rsid w:val="00441E43"/>
    <w:rsid w:val="0044241B"/>
    <w:rsid w:val="0044254C"/>
    <w:rsid w:val="00442FF8"/>
    <w:rsid w:val="00443925"/>
    <w:rsid w:val="00443BA3"/>
    <w:rsid w:val="00443EC7"/>
    <w:rsid w:val="00443F15"/>
    <w:rsid w:val="00444406"/>
    <w:rsid w:val="00444A44"/>
    <w:rsid w:val="00445132"/>
    <w:rsid w:val="00445DF5"/>
    <w:rsid w:val="0044604E"/>
    <w:rsid w:val="004466DE"/>
    <w:rsid w:val="00446B67"/>
    <w:rsid w:val="004470A4"/>
    <w:rsid w:val="00447202"/>
    <w:rsid w:val="0044729D"/>
    <w:rsid w:val="00447792"/>
    <w:rsid w:val="00447985"/>
    <w:rsid w:val="00450477"/>
    <w:rsid w:val="0045069B"/>
    <w:rsid w:val="00450FD2"/>
    <w:rsid w:val="004514CE"/>
    <w:rsid w:val="00452318"/>
    <w:rsid w:val="00452A3F"/>
    <w:rsid w:val="0045342C"/>
    <w:rsid w:val="004534A4"/>
    <w:rsid w:val="00453F56"/>
    <w:rsid w:val="004544E3"/>
    <w:rsid w:val="004548D6"/>
    <w:rsid w:val="00454976"/>
    <w:rsid w:val="00454C1A"/>
    <w:rsid w:val="004550DD"/>
    <w:rsid w:val="00455D90"/>
    <w:rsid w:val="00455DFC"/>
    <w:rsid w:val="00455E5D"/>
    <w:rsid w:val="004560B7"/>
    <w:rsid w:val="00456F43"/>
    <w:rsid w:val="004571EA"/>
    <w:rsid w:val="00457C23"/>
    <w:rsid w:val="00457DF6"/>
    <w:rsid w:val="0046009D"/>
    <w:rsid w:val="0046132D"/>
    <w:rsid w:val="00462314"/>
    <w:rsid w:val="00462715"/>
    <w:rsid w:val="00462B4A"/>
    <w:rsid w:val="00462CDE"/>
    <w:rsid w:val="00462E19"/>
    <w:rsid w:val="00463FB2"/>
    <w:rsid w:val="0046402E"/>
    <w:rsid w:val="00464932"/>
    <w:rsid w:val="00464C41"/>
    <w:rsid w:val="00465921"/>
    <w:rsid w:val="00466485"/>
    <w:rsid w:val="00466AD1"/>
    <w:rsid w:val="004671AE"/>
    <w:rsid w:val="00470053"/>
    <w:rsid w:val="0047058C"/>
    <w:rsid w:val="00470891"/>
    <w:rsid w:val="00470A15"/>
    <w:rsid w:val="004715BD"/>
    <w:rsid w:val="00471648"/>
    <w:rsid w:val="0047165B"/>
    <w:rsid w:val="004716EB"/>
    <w:rsid w:val="004717EA"/>
    <w:rsid w:val="00472408"/>
    <w:rsid w:val="00472F63"/>
    <w:rsid w:val="00472F69"/>
    <w:rsid w:val="00473636"/>
    <w:rsid w:val="00473BFB"/>
    <w:rsid w:val="00473BFD"/>
    <w:rsid w:val="0047442B"/>
    <w:rsid w:val="00474866"/>
    <w:rsid w:val="00474A87"/>
    <w:rsid w:val="00474E8E"/>
    <w:rsid w:val="004751E2"/>
    <w:rsid w:val="004752A8"/>
    <w:rsid w:val="004754C2"/>
    <w:rsid w:val="00475C48"/>
    <w:rsid w:val="00475D39"/>
    <w:rsid w:val="004769F4"/>
    <w:rsid w:val="00476AE3"/>
    <w:rsid w:val="00476DE5"/>
    <w:rsid w:val="00476E30"/>
    <w:rsid w:val="00477009"/>
    <w:rsid w:val="00477023"/>
    <w:rsid w:val="00477127"/>
    <w:rsid w:val="00477251"/>
    <w:rsid w:val="0047725F"/>
    <w:rsid w:val="00477823"/>
    <w:rsid w:val="00477986"/>
    <w:rsid w:val="0047798F"/>
    <w:rsid w:val="00480287"/>
    <w:rsid w:val="004802DF"/>
    <w:rsid w:val="004807CC"/>
    <w:rsid w:val="004808CB"/>
    <w:rsid w:val="00480E40"/>
    <w:rsid w:val="004822A5"/>
    <w:rsid w:val="004823F7"/>
    <w:rsid w:val="00482A19"/>
    <w:rsid w:val="004832F8"/>
    <w:rsid w:val="004834E9"/>
    <w:rsid w:val="004834F5"/>
    <w:rsid w:val="0048372A"/>
    <w:rsid w:val="004838FA"/>
    <w:rsid w:val="004841CB"/>
    <w:rsid w:val="00484829"/>
    <w:rsid w:val="00485010"/>
    <w:rsid w:val="00485393"/>
    <w:rsid w:val="0048562C"/>
    <w:rsid w:val="00485B3A"/>
    <w:rsid w:val="00485C80"/>
    <w:rsid w:val="00485CAE"/>
    <w:rsid w:val="004861AC"/>
    <w:rsid w:val="004865D1"/>
    <w:rsid w:val="0048700A"/>
    <w:rsid w:val="0048721F"/>
    <w:rsid w:val="00490A14"/>
    <w:rsid w:val="00490D12"/>
    <w:rsid w:val="004911FF"/>
    <w:rsid w:val="00491C02"/>
    <w:rsid w:val="004921C6"/>
    <w:rsid w:val="0049223A"/>
    <w:rsid w:val="0049244D"/>
    <w:rsid w:val="004924F6"/>
    <w:rsid w:val="00492AA1"/>
    <w:rsid w:val="00492E14"/>
    <w:rsid w:val="004931E2"/>
    <w:rsid w:val="0049368B"/>
    <w:rsid w:val="00494453"/>
    <w:rsid w:val="00494870"/>
    <w:rsid w:val="00494959"/>
    <w:rsid w:val="00495D77"/>
    <w:rsid w:val="00495EA4"/>
    <w:rsid w:val="00496487"/>
    <w:rsid w:val="00496AEF"/>
    <w:rsid w:val="00496D89"/>
    <w:rsid w:val="00497190"/>
    <w:rsid w:val="0049735B"/>
    <w:rsid w:val="004974F5"/>
    <w:rsid w:val="004978CB"/>
    <w:rsid w:val="00497DF3"/>
    <w:rsid w:val="00497E32"/>
    <w:rsid w:val="004A00A6"/>
    <w:rsid w:val="004A0689"/>
    <w:rsid w:val="004A0E86"/>
    <w:rsid w:val="004A12E9"/>
    <w:rsid w:val="004A1E79"/>
    <w:rsid w:val="004A2174"/>
    <w:rsid w:val="004A2323"/>
    <w:rsid w:val="004A2326"/>
    <w:rsid w:val="004A2980"/>
    <w:rsid w:val="004A2D9D"/>
    <w:rsid w:val="004A32B5"/>
    <w:rsid w:val="004A3367"/>
    <w:rsid w:val="004A3A0A"/>
    <w:rsid w:val="004A3D40"/>
    <w:rsid w:val="004A3DFC"/>
    <w:rsid w:val="004A45F7"/>
    <w:rsid w:val="004A4BC2"/>
    <w:rsid w:val="004A65F7"/>
    <w:rsid w:val="004A6CC7"/>
    <w:rsid w:val="004A6FB2"/>
    <w:rsid w:val="004A7B46"/>
    <w:rsid w:val="004A7E12"/>
    <w:rsid w:val="004B0D9A"/>
    <w:rsid w:val="004B0DAF"/>
    <w:rsid w:val="004B11FC"/>
    <w:rsid w:val="004B16AC"/>
    <w:rsid w:val="004B1CE9"/>
    <w:rsid w:val="004B26C1"/>
    <w:rsid w:val="004B2A72"/>
    <w:rsid w:val="004B30D3"/>
    <w:rsid w:val="004B34D5"/>
    <w:rsid w:val="004B36D8"/>
    <w:rsid w:val="004B3899"/>
    <w:rsid w:val="004B3F82"/>
    <w:rsid w:val="004B43C3"/>
    <w:rsid w:val="004B482A"/>
    <w:rsid w:val="004B4842"/>
    <w:rsid w:val="004B4B17"/>
    <w:rsid w:val="004B4D00"/>
    <w:rsid w:val="004B58F0"/>
    <w:rsid w:val="004B7484"/>
    <w:rsid w:val="004B7A41"/>
    <w:rsid w:val="004B7C38"/>
    <w:rsid w:val="004B7CD8"/>
    <w:rsid w:val="004B7E1F"/>
    <w:rsid w:val="004C0B66"/>
    <w:rsid w:val="004C109E"/>
    <w:rsid w:val="004C1345"/>
    <w:rsid w:val="004C13EB"/>
    <w:rsid w:val="004C1791"/>
    <w:rsid w:val="004C1934"/>
    <w:rsid w:val="004C1B28"/>
    <w:rsid w:val="004C2AC4"/>
    <w:rsid w:val="004C32BD"/>
    <w:rsid w:val="004C3321"/>
    <w:rsid w:val="004C3523"/>
    <w:rsid w:val="004C3B5E"/>
    <w:rsid w:val="004C3E0D"/>
    <w:rsid w:val="004C440A"/>
    <w:rsid w:val="004C486A"/>
    <w:rsid w:val="004C4EE3"/>
    <w:rsid w:val="004C5273"/>
    <w:rsid w:val="004C53BA"/>
    <w:rsid w:val="004C55F8"/>
    <w:rsid w:val="004C5CDD"/>
    <w:rsid w:val="004C61CC"/>
    <w:rsid w:val="004C65D5"/>
    <w:rsid w:val="004C7640"/>
    <w:rsid w:val="004D0081"/>
    <w:rsid w:val="004D077E"/>
    <w:rsid w:val="004D07AF"/>
    <w:rsid w:val="004D0BF2"/>
    <w:rsid w:val="004D106F"/>
    <w:rsid w:val="004D1432"/>
    <w:rsid w:val="004D21C2"/>
    <w:rsid w:val="004D23E2"/>
    <w:rsid w:val="004D2D5E"/>
    <w:rsid w:val="004D332B"/>
    <w:rsid w:val="004D3365"/>
    <w:rsid w:val="004D3E02"/>
    <w:rsid w:val="004D43C5"/>
    <w:rsid w:val="004D47A2"/>
    <w:rsid w:val="004D4831"/>
    <w:rsid w:val="004D4863"/>
    <w:rsid w:val="004D5217"/>
    <w:rsid w:val="004D5DDB"/>
    <w:rsid w:val="004D6867"/>
    <w:rsid w:val="004D68CD"/>
    <w:rsid w:val="004D6FB8"/>
    <w:rsid w:val="004D7077"/>
    <w:rsid w:val="004D7326"/>
    <w:rsid w:val="004D7377"/>
    <w:rsid w:val="004D7820"/>
    <w:rsid w:val="004D7A38"/>
    <w:rsid w:val="004D7EA2"/>
    <w:rsid w:val="004E00F2"/>
    <w:rsid w:val="004E0A82"/>
    <w:rsid w:val="004E0B09"/>
    <w:rsid w:val="004E0B4D"/>
    <w:rsid w:val="004E152F"/>
    <w:rsid w:val="004E17B8"/>
    <w:rsid w:val="004E2CC6"/>
    <w:rsid w:val="004E31FB"/>
    <w:rsid w:val="004E320A"/>
    <w:rsid w:val="004E3C27"/>
    <w:rsid w:val="004E4151"/>
    <w:rsid w:val="004E41D8"/>
    <w:rsid w:val="004E4FAF"/>
    <w:rsid w:val="004E5861"/>
    <w:rsid w:val="004E5CD5"/>
    <w:rsid w:val="004E649E"/>
    <w:rsid w:val="004E65C8"/>
    <w:rsid w:val="004E684F"/>
    <w:rsid w:val="004E6B11"/>
    <w:rsid w:val="004E6FE6"/>
    <w:rsid w:val="004E6FFE"/>
    <w:rsid w:val="004E7E68"/>
    <w:rsid w:val="004F0013"/>
    <w:rsid w:val="004F0539"/>
    <w:rsid w:val="004F05DE"/>
    <w:rsid w:val="004F09BD"/>
    <w:rsid w:val="004F136E"/>
    <w:rsid w:val="004F189A"/>
    <w:rsid w:val="004F1B91"/>
    <w:rsid w:val="004F23DE"/>
    <w:rsid w:val="004F26B4"/>
    <w:rsid w:val="004F27E9"/>
    <w:rsid w:val="004F2843"/>
    <w:rsid w:val="004F2A39"/>
    <w:rsid w:val="004F2BDD"/>
    <w:rsid w:val="004F2C49"/>
    <w:rsid w:val="004F2CE8"/>
    <w:rsid w:val="004F31DF"/>
    <w:rsid w:val="004F38DE"/>
    <w:rsid w:val="004F40B7"/>
    <w:rsid w:val="004F502A"/>
    <w:rsid w:val="004F569D"/>
    <w:rsid w:val="004F5EF3"/>
    <w:rsid w:val="004F6047"/>
    <w:rsid w:val="004F6212"/>
    <w:rsid w:val="004F62C4"/>
    <w:rsid w:val="004F6B75"/>
    <w:rsid w:val="004F744C"/>
    <w:rsid w:val="00501669"/>
    <w:rsid w:val="0050245B"/>
    <w:rsid w:val="005025D2"/>
    <w:rsid w:val="00502D52"/>
    <w:rsid w:val="0050354A"/>
    <w:rsid w:val="00503A88"/>
    <w:rsid w:val="00503B88"/>
    <w:rsid w:val="0050428C"/>
    <w:rsid w:val="00504685"/>
    <w:rsid w:val="00504915"/>
    <w:rsid w:val="00505099"/>
    <w:rsid w:val="0050517D"/>
    <w:rsid w:val="005054DD"/>
    <w:rsid w:val="005060F4"/>
    <w:rsid w:val="0050618F"/>
    <w:rsid w:val="00506234"/>
    <w:rsid w:val="0050694A"/>
    <w:rsid w:val="00506E7A"/>
    <w:rsid w:val="0050759C"/>
    <w:rsid w:val="005078F9"/>
    <w:rsid w:val="00507CA0"/>
    <w:rsid w:val="00507F4B"/>
    <w:rsid w:val="00510046"/>
    <w:rsid w:val="00510A8A"/>
    <w:rsid w:val="00510F4D"/>
    <w:rsid w:val="005121FE"/>
    <w:rsid w:val="005129EA"/>
    <w:rsid w:val="00513CF9"/>
    <w:rsid w:val="00514104"/>
    <w:rsid w:val="00514724"/>
    <w:rsid w:val="005148F6"/>
    <w:rsid w:val="0051550C"/>
    <w:rsid w:val="005159B5"/>
    <w:rsid w:val="005165A7"/>
    <w:rsid w:val="005167B8"/>
    <w:rsid w:val="00516BDC"/>
    <w:rsid w:val="00516DEE"/>
    <w:rsid w:val="005178FD"/>
    <w:rsid w:val="00520248"/>
    <w:rsid w:val="00520677"/>
    <w:rsid w:val="005209CE"/>
    <w:rsid w:val="00520A4D"/>
    <w:rsid w:val="00520BD6"/>
    <w:rsid w:val="00520C4C"/>
    <w:rsid w:val="00521025"/>
    <w:rsid w:val="00522927"/>
    <w:rsid w:val="00522992"/>
    <w:rsid w:val="00522DD0"/>
    <w:rsid w:val="0052312B"/>
    <w:rsid w:val="0052314B"/>
    <w:rsid w:val="00523E07"/>
    <w:rsid w:val="0052528D"/>
    <w:rsid w:val="005267B0"/>
    <w:rsid w:val="00526AC8"/>
    <w:rsid w:val="00526AFC"/>
    <w:rsid w:val="00526B60"/>
    <w:rsid w:val="005275AB"/>
    <w:rsid w:val="00527C81"/>
    <w:rsid w:val="00527F8C"/>
    <w:rsid w:val="005304CD"/>
    <w:rsid w:val="005309A8"/>
    <w:rsid w:val="0053117B"/>
    <w:rsid w:val="005314CC"/>
    <w:rsid w:val="00531CB1"/>
    <w:rsid w:val="00531DAD"/>
    <w:rsid w:val="005321E4"/>
    <w:rsid w:val="00532678"/>
    <w:rsid w:val="00532B83"/>
    <w:rsid w:val="00532D19"/>
    <w:rsid w:val="00532E98"/>
    <w:rsid w:val="00533CFB"/>
    <w:rsid w:val="00533EC5"/>
    <w:rsid w:val="00533F77"/>
    <w:rsid w:val="0053404D"/>
    <w:rsid w:val="0053410D"/>
    <w:rsid w:val="0053412F"/>
    <w:rsid w:val="005346E9"/>
    <w:rsid w:val="00534D4E"/>
    <w:rsid w:val="00534E48"/>
    <w:rsid w:val="0053517D"/>
    <w:rsid w:val="0053546B"/>
    <w:rsid w:val="005366EF"/>
    <w:rsid w:val="005403C3"/>
    <w:rsid w:val="005405E9"/>
    <w:rsid w:val="005411A0"/>
    <w:rsid w:val="0054157D"/>
    <w:rsid w:val="00541739"/>
    <w:rsid w:val="005418E2"/>
    <w:rsid w:val="0054266A"/>
    <w:rsid w:val="0054317A"/>
    <w:rsid w:val="005432D4"/>
    <w:rsid w:val="00543901"/>
    <w:rsid w:val="00543ADA"/>
    <w:rsid w:val="00543C0D"/>
    <w:rsid w:val="00543D00"/>
    <w:rsid w:val="005445EA"/>
    <w:rsid w:val="00544701"/>
    <w:rsid w:val="00544B70"/>
    <w:rsid w:val="00544EE0"/>
    <w:rsid w:val="0054517C"/>
    <w:rsid w:val="00545B67"/>
    <w:rsid w:val="00546004"/>
    <w:rsid w:val="00546467"/>
    <w:rsid w:val="0054647B"/>
    <w:rsid w:val="00546A87"/>
    <w:rsid w:val="00546D2A"/>
    <w:rsid w:val="00546FA1"/>
    <w:rsid w:val="0054724F"/>
    <w:rsid w:val="0055056F"/>
    <w:rsid w:val="0055110C"/>
    <w:rsid w:val="00551AA4"/>
    <w:rsid w:val="00552041"/>
    <w:rsid w:val="0055212D"/>
    <w:rsid w:val="00552559"/>
    <w:rsid w:val="00552CFD"/>
    <w:rsid w:val="005539B4"/>
    <w:rsid w:val="00553BD3"/>
    <w:rsid w:val="005540C7"/>
    <w:rsid w:val="005543A0"/>
    <w:rsid w:val="00554C41"/>
    <w:rsid w:val="00555FC6"/>
    <w:rsid w:val="00556577"/>
    <w:rsid w:val="005565BF"/>
    <w:rsid w:val="00556639"/>
    <w:rsid w:val="005571B6"/>
    <w:rsid w:val="00557439"/>
    <w:rsid w:val="0056070D"/>
    <w:rsid w:val="00561102"/>
    <w:rsid w:val="00561862"/>
    <w:rsid w:val="00561971"/>
    <w:rsid w:val="00561A1D"/>
    <w:rsid w:val="00561A9B"/>
    <w:rsid w:val="00562E9D"/>
    <w:rsid w:val="00563F41"/>
    <w:rsid w:val="00564CD0"/>
    <w:rsid w:val="005656D0"/>
    <w:rsid w:val="005657A3"/>
    <w:rsid w:val="0056610F"/>
    <w:rsid w:val="005663AA"/>
    <w:rsid w:val="00566F8B"/>
    <w:rsid w:val="00567250"/>
    <w:rsid w:val="00567F86"/>
    <w:rsid w:val="00570DA6"/>
    <w:rsid w:val="00570DF8"/>
    <w:rsid w:val="0057103C"/>
    <w:rsid w:val="00571129"/>
    <w:rsid w:val="005717E2"/>
    <w:rsid w:val="00571DF4"/>
    <w:rsid w:val="00572356"/>
    <w:rsid w:val="00572BB0"/>
    <w:rsid w:val="00572CFE"/>
    <w:rsid w:val="00573420"/>
    <w:rsid w:val="0057476F"/>
    <w:rsid w:val="00574AF9"/>
    <w:rsid w:val="00574F5A"/>
    <w:rsid w:val="005755D2"/>
    <w:rsid w:val="00575A14"/>
    <w:rsid w:val="00575B01"/>
    <w:rsid w:val="00575D42"/>
    <w:rsid w:val="00576241"/>
    <w:rsid w:val="005774ED"/>
    <w:rsid w:val="00580321"/>
    <w:rsid w:val="005807CE"/>
    <w:rsid w:val="00581076"/>
    <w:rsid w:val="00581203"/>
    <w:rsid w:val="005816B8"/>
    <w:rsid w:val="00581977"/>
    <w:rsid w:val="00582AFB"/>
    <w:rsid w:val="00582D23"/>
    <w:rsid w:val="00582DED"/>
    <w:rsid w:val="00583035"/>
    <w:rsid w:val="005835B4"/>
    <w:rsid w:val="005847F1"/>
    <w:rsid w:val="00584CBA"/>
    <w:rsid w:val="00584D16"/>
    <w:rsid w:val="005853BB"/>
    <w:rsid w:val="0058589E"/>
    <w:rsid w:val="00585C1D"/>
    <w:rsid w:val="00585EB4"/>
    <w:rsid w:val="005869A3"/>
    <w:rsid w:val="00587582"/>
    <w:rsid w:val="0058776F"/>
    <w:rsid w:val="00587F3D"/>
    <w:rsid w:val="0059037C"/>
    <w:rsid w:val="00590A68"/>
    <w:rsid w:val="00591940"/>
    <w:rsid w:val="00591F2F"/>
    <w:rsid w:val="00591F4E"/>
    <w:rsid w:val="00592395"/>
    <w:rsid w:val="00592714"/>
    <w:rsid w:val="00592816"/>
    <w:rsid w:val="00592F71"/>
    <w:rsid w:val="00593F1D"/>
    <w:rsid w:val="00594232"/>
    <w:rsid w:val="00594496"/>
    <w:rsid w:val="005947F7"/>
    <w:rsid w:val="00594B78"/>
    <w:rsid w:val="00594F5B"/>
    <w:rsid w:val="005952F8"/>
    <w:rsid w:val="005956EE"/>
    <w:rsid w:val="0059583A"/>
    <w:rsid w:val="00595C03"/>
    <w:rsid w:val="00595D64"/>
    <w:rsid w:val="00595E4F"/>
    <w:rsid w:val="00595FCA"/>
    <w:rsid w:val="00596CA7"/>
    <w:rsid w:val="00597038"/>
    <w:rsid w:val="00597554"/>
    <w:rsid w:val="00597E8D"/>
    <w:rsid w:val="005A0051"/>
    <w:rsid w:val="005A0406"/>
    <w:rsid w:val="005A087B"/>
    <w:rsid w:val="005A113E"/>
    <w:rsid w:val="005A1E27"/>
    <w:rsid w:val="005A2101"/>
    <w:rsid w:val="005A21AD"/>
    <w:rsid w:val="005A29EA"/>
    <w:rsid w:val="005A2ABB"/>
    <w:rsid w:val="005A2C4C"/>
    <w:rsid w:val="005A369C"/>
    <w:rsid w:val="005A3E06"/>
    <w:rsid w:val="005A4146"/>
    <w:rsid w:val="005A4477"/>
    <w:rsid w:val="005A4527"/>
    <w:rsid w:val="005A4A71"/>
    <w:rsid w:val="005A4F12"/>
    <w:rsid w:val="005A4F7F"/>
    <w:rsid w:val="005A5D49"/>
    <w:rsid w:val="005A64DA"/>
    <w:rsid w:val="005A6D18"/>
    <w:rsid w:val="005A6F98"/>
    <w:rsid w:val="005A6FC0"/>
    <w:rsid w:val="005A7466"/>
    <w:rsid w:val="005B1384"/>
    <w:rsid w:val="005B14C5"/>
    <w:rsid w:val="005B193F"/>
    <w:rsid w:val="005B1B90"/>
    <w:rsid w:val="005B2340"/>
    <w:rsid w:val="005B2C91"/>
    <w:rsid w:val="005B3360"/>
    <w:rsid w:val="005B3399"/>
    <w:rsid w:val="005B3986"/>
    <w:rsid w:val="005B39FF"/>
    <w:rsid w:val="005B4368"/>
    <w:rsid w:val="005B44AC"/>
    <w:rsid w:val="005B4A9D"/>
    <w:rsid w:val="005B58C1"/>
    <w:rsid w:val="005B58FA"/>
    <w:rsid w:val="005B5FCB"/>
    <w:rsid w:val="005B6738"/>
    <w:rsid w:val="005B69EE"/>
    <w:rsid w:val="005B70BE"/>
    <w:rsid w:val="005C00EC"/>
    <w:rsid w:val="005C03EC"/>
    <w:rsid w:val="005C0B5B"/>
    <w:rsid w:val="005C0C32"/>
    <w:rsid w:val="005C13AE"/>
    <w:rsid w:val="005C1756"/>
    <w:rsid w:val="005C1C53"/>
    <w:rsid w:val="005C2DE2"/>
    <w:rsid w:val="005C35E0"/>
    <w:rsid w:val="005C3ECD"/>
    <w:rsid w:val="005C49F9"/>
    <w:rsid w:val="005C4B9E"/>
    <w:rsid w:val="005C5206"/>
    <w:rsid w:val="005C545C"/>
    <w:rsid w:val="005C5735"/>
    <w:rsid w:val="005C59C5"/>
    <w:rsid w:val="005C5CE1"/>
    <w:rsid w:val="005C63A4"/>
    <w:rsid w:val="005C69B1"/>
    <w:rsid w:val="005C6E68"/>
    <w:rsid w:val="005C70E6"/>
    <w:rsid w:val="005C76E1"/>
    <w:rsid w:val="005D172F"/>
    <w:rsid w:val="005D1B02"/>
    <w:rsid w:val="005D2449"/>
    <w:rsid w:val="005D278A"/>
    <w:rsid w:val="005D2F52"/>
    <w:rsid w:val="005D33DF"/>
    <w:rsid w:val="005D35D5"/>
    <w:rsid w:val="005D36D4"/>
    <w:rsid w:val="005D37A7"/>
    <w:rsid w:val="005D387C"/>
    <w:rsid w:val="005D3C76"/>
    <w:rsid w:val="005D57D0"/>
    <w:rsid w:val="005D6257"/>
    <w:rsid w:val="005D78F1"/>
    <w:rsid w:val="005D7A32"/>
    <w:rsid w:val="005E06A6"/>
    <w:rsid w:val="005E11B4"/>
    <w:rsid w:val="005E1989"/>
    <w:rsid w:val="005E1B14"/>
    <w:rsid w:val="005E21F9"/>
    <w:rsid w:val="005E242E"/>
    <w:rsid w:val="005E3931"/>
    <w:rsid w:val="005E3947"/>
    <w:rsid w:val="005E3BA2"/>
    <w:rsid w:val="005E41BD"/>
    <w:rsid w:val="005E4508"/>
    <w:rsid w:val="005E47C3"/>
    <w:rsid w:val="005E4ACA"/>
    <w:rsid w:val="005E526C"/>
    <w:rsid w:val="005E6253"/>
    <w:rsid w:val="005E637D"/>
    <w:rsid w:val="005E65D2"/>
    <w:rsid w:val="005E6CE4"/>
    <w:rsid w:val="005E6FEA"/>
    <w:rsid w:val="005E7230"/>
    <w:rsid w:val="005E784B"/>
    <w:rsid w:val="005E7AFB"/>
    <w:rsid w:val="005E7CCD"/>
    <w:rsid w:val="005E7F92"/>
    <w:rsid w:val="005F0C20"/>
    <w:rsid w:val="005F10FC"/>
    <w:rsid w:val="005F11B8"/>
    <w:rsid w:val="005F11F7"/>
    <w:rsid w:val="005F1451"/>
    <w:rsid w:val="005F1775"/>
    <w:rsid w:val="005F1FDC"/>
    <w:rsid w:val="005F2017"/>
    <w:rsid w:val="005F2417"/>
    <w:rsid w:val="005F25ED"/>
    <w:rsid w:val="005F2BE1"/>
    <w:rsid w:val="005F2C3C"/>
    <w:rsid w:val="005F2EAE"/>
    <w:rsid w:val="005F3C99"/>
    <w:rsid w:val="005F3E38"/>
    <w:rsid w:val="005F4495"/>
    <w:rsid w:val="005F4594"/>
    <w:rsid w:val="005F49F2"/>
    <w:rsid w:val="005F54F8"/>
    <w:rsid w:val="005F57DB"/>
    <w:rsid w:val="005F5D50"/>
    <w:rsid w:val="005F5D7E"/>
    <w:rsid w:val="005F6281"/>
    <w:rsid w:val="005F638A"/>
    <w:rsid w:val="005F6581"/>
    <w:rsid w:val="005F659F"/>
    <w:rsid w:val="005F6CD2"/>
    <w:rsid w:val="005F6CFD"/>
    <w:rsid w:val="005F7095"/>
    <w:rsid w:val="005F7111"/>
    <w:rsid w:val="005F7129"/>
    <w:rsid w:val="005F74B3"/>
    <w:rsid w:val="005F7A5D"/>
    <w:rsid w:val="00600C80"/>
    <w:rsid w:val="0060102F"/>
    <w:rsid w:val="00601191"/>
    <w:rsid w:val="0060154E"/>
    <w:rsid w:val="006016B5"/>
    <w:rsid w:val="00601993"/>
    <w:rsid w:val="00601A65"/>
    <w:rsid w:val="00601C97"/>
    <w:rsid w:val="00602985"/>
    <w:rsid w:val="00603124"/>
    <w:rsid w:val="00603C7B"/>
    <w:rsid w:val="006043BB"/>
    <w:rsid w:val="00604CE4"/>
    <w:rsid w:val="006054C5"/>
    <w:rsid w:val="00605DD0"/>
    <w:rsid w:val="00606489"/>
    <w:rsid w:val="00607137"/>
    <w:rsid w:val="00607741"/>
    <w:rsid w:val="00607DAB"/>
    <w:rsid w:val="0061005D"/>
    <w:rsid w:val="0061050E"/>
    <w:rsid w:val="006107EE"/>
    <w:rsid w:val="00610D53"/>
    <w:rsid w:val="00611439"/>
    <w:rsid w:val="00611DC4"/>
    <w:rsid w:val="00613029"/>
    <w:rsid w:val="00613B6C"/>
    <w:rsid w:val="00613F38"/>
    <w:rsid w:val="00613F50"/>
    <w:rsid w:val="006140EE"/>
    <w:rsid w:val="0061458B"/>
    <w:rsid w:val="006146C9"/>
    <w:rsid w:val="006151A5"/>
    <w:rsid w:val="006154D6"/>
    <w:rsid w:val="0061561B"/>
    <w:rsid w:val="00615848"/>
    <w:rsid w:val="00615981"/>
    <w:rsid w:val="00615A74"/>
    <w:rsid w:val="0061629D"/>
    <w:rsid w:val="00616980"/>
    <w:rsid w:val="00616C18"/>
    <w:rsid w:val="00616C31"/>
    <w:rsid w:val="00616D6D"/>
    <w:rsid w:val="00616ED3"/>
    <w:rsid w:val="006178C7"/>
    <w:rsid w:val="00617DAD"/>
    <w:rsid w:val="00620D94"/>
    <w:rsid w:val="00621405"/>
    <w:rsid w:val="0062158D"/>
    <w:rsid w:val="0062207E"/>
    <w:rsid w:val="0062215D"/>
    <w:rsid w:val="006223BE"/>
    <w:rsid w:val="00622632"/>
    <w:rsid w:val="006228B5"/>
    <w:rsid w:val="00622C0B"/>
    <w:rsid w:val="006254AA"/>
    <w:rsid w:val="006255CC"/>
    <w:rsid w:val="0062584B"/>
    <w:rsid w:val="00625B8E"/>
    <w:rsid w:val="00626BCF"/>
    <w:rsid w:val="00627B0B"/>
    <w:rsid w:val="00627DE7"/>
    <w:rsid w:val="00627E09"/>
    <w:rsid w:val="006312B5"/>
    <w:rsid w:val="006312EA"/>
    <w:rsid w:val="00631355"/>
    <w:rsid w:val="0063159E"/>
    <w:rsid w:val="00631816"/>
    <w:rsid w:val="00631FD5"/>
    <w:rsid w:val="00632B9C"/>
    <w:rsid w:val="00632E68"/>
    <w:rsid w:val="00633582"/>
    <w:rsid w:val="00633837"/>
    <w:rsid w:val="006340DE"/>
    <w:rsid w:val="0063560D"/>
    <w:rsid w:val="00635BA8"/>
    <w:rsid w:val="00636BB1"/>
    <w:rsid w:val="00636D9C"/>
    <w:rsid w:val="00636E18"/>
    <w:rsid w:val="00637D50"/>
    <w:rsid w:val="0064036C"/>
    <w:rsid w:val="006408A3"/>
    <w:rsid w:val="006412DA"/>
    <w:rsid w:val="006419F0"/>
    <w:rsid w:val="00641FD1"/>
    <w:rsid w:val="006425B2"/>
    <w:rsid w:val="00642A42"/>
    <w:rsid w:val="00642B2C"/>
    <w:rsid w:val="00642DD9"/>
    <w:rsid w:val="00643212"/>
    <w:rsid w:val="006443BA"/>
    <w:rsid w:val="006448FC"/>
    <w:rsid w:val="00645AEF"/>
    <w:rsid w:val="00645B4C"/>
    <w:rsid w:val="00645EB3"/>
    <w:rsid w:val="00645F19"/>
    <w:rsid w:val="00647036"/>
    <w:rsid w:val="006479B7"/>
    <w:rsid w:val="006479F1"/>
    <w:rsid w:val="00647B04"/>
    <w:rsid w:val="00647B55"/>
    <w:rsid w:val="0065029F"/>
    <w:rsid w:val="00650808"/>
    <w:rsid w:val="00650BEF"/>
    <w:rsid w:val="006516A5"/>
    <w:rsid w:val="006518F4"/>
    <w:rsid w:val="00651908"/>
    <w:rsid w:val="00651DB9"/>
    <w:rsid w:val="006530D9"/>
    <w:rsid w:val="00653571"/>
    <w:rsid w:val="00653AED"/>
    <w:rsid w:val="006540F1"/>
    <w:rsid w:val="00654586"/>
    <w:rsid w:val="006547FB"/>
    <w:rsid w:val="00654816"/>
    <w:rsid w:val="00654A74"/>
    <w:rsid w:val="006569CB"/>
    <w:rsid w:val="00656A56"/>
    <w:rsid w:val="00656C3C"/>
    <w:rsid w:val="00656E38"/>
    <w:rsid w:val="00657A71"/>
    <w:rsid w:val="00657CF0"/>
    <w:rsid w:val="00657D4C"/>
    <w:rsid w:val="00660062"/>
    <w:rsid w:val="00660165"/>
    <w:rsid w:val="006606DF"/>
    <w:rsid w:val="00660C42"/>
    <w:rsid w:val="00661C8C"/>
    <w:rsid w:val="00661D89"/>
    <w:rsid w:val="00661E46"/>
    <w:rsid w:val="0066228D"/>
    <w:rsid w:val="00662887"/>
    <w:rsid w:val="00662FA6"/>
    <w:rsid w:val="00662FC2"/>
    <w:rsid w:val="0066452D"/>
    <w:rsid w:val="0066473F"/>
    <w:rsid w:val="00665FE3"/>
    <w:rsid w:val="00666C45"/>
    <w:rsid w:val="00666C88"/>
    <w:rsid w:val="00666E04"/>
    <w:rsid w:val="00667D8F"/>
    <w:rsid w:val="00667EB7"/>
    <w:rsid w:val="006702C6"/>
    <w:rsid w:val="006706D9"/>
    <w:rsid w:val="00672215"/>
    <w:rsid w:val="0067229D"/>
    <w:rsid w:val="006726F9"/>
    <w:rsid w:val="0067277C"/>
    <w:rsid w:val="00674822"/>
    <w:rsid w:val="00674880"/>
    <w:rsid w:val="006754F4"/>
    <w:rsid w:val="00675C9C"/>
    <w:rsid w:val="00675CEA"/>
    <w:rsid w:val="00676239"/>
    <w:rsid w:val="0067662E"/>
    <w:rsid w:val="00676953"/>
    <w:rsid w:val="00676AC0"/>
    <w:rsid w:val="00676B0B"/>
    <w:rsid w:val="00676C64"/>
    <w:rsid w:val="00677C47"/>
    <w:rsid w:val="006802A8"/>
    <w:rsid w:val="006807D2"/>
    <w:rsid w:val="006815CD"/>
    <w:rsid w:val="00681725"/>
    <w:rsid w:val="006817BD"/>
    <w:rsid w:val="00681BF6"/>
    <w:rsid w:val="006824A0"/>
    <w:rsid w:val="00683E15"/>
    <w:rsid w:val="00684757"/>
    <w:rsid w:val="00684830"/>
    <w:rsid w:val="00684FE5"/>
    <w:rsid w:val="006850C9"/>
    <w:rsid w:val="0068579B"/>
    <w:rsid w:val="00685B66"/>
    <w:rsid w:val="0068672E"/>
    <w:rsid w:val="006877D4"/>
    <w:rsid w:val="0069010B"/>
    <w:rsid w:val="006901E9"/>
    <w:rsid w:val="00690389"/>
    <w:rsid w:val="0069051C"/>
    <w:rsid w:val="006907DB"/>
    <w:rsid w:val="00690EC8"/>
    <w:rsid w:val="0069114E"/>
    <w:rsid w:val="00691213"/>
    <w:rsid w:val="006919E0"/>
    <w:rsid w:val="00692041"/>
    <w:rsid w:val="0069256A"/>
    <w:rsid w:val="006932E0"/>
    <w:rsid w:val="006937C8"/>
    <w:rsid w:val="00693AEF"/>
    <w:rsid w:val="00693B4A"/>
    <w:rsid w:val="00693F2C"/>
    <w:rsid w:val="00694A67"/>
    <w:rsid w:val="00694F1C"/>
    <w:rsid w:val="006951E9"/>
    <w:rsid w:val="006955BD"/>
    <w:rsid w:val="00695DDF"/>
    <w:rsid w:val="00696425"/>
    <w:rsid w:val="00696DC0"/>
    <w:rsid w:val="00697282"/>
    <w:rsid w:val="00697D99"/>
    <w:rsid w:val="00697FEA"/>
    <w:rsid w:val="006A19E0"/>
    <w:rsid w:val="006A1DD7"/>
    <w:rsid w:val="006A1FA9"/>
    <w:rsid w:val="006A23D7"/>
    <w:rsid w:val="006A2404"/>
    <w:rsid w:val="006A28E0"/>
    <w:rsid w:val="006A2D3E"/>
    <w:rsid w:val="006A2F59"/>
    <w:rsid w:val="006A2F5C"/>
    <w:rsid w:val="006A3DD4"/>
    <w:rsid w:val="006A5877"/>
    <w:rsid w:val="006A649E"/>
    <w:rsid w:val="006A64B2"/>
    <w:rsid w:val="006A68BD"/>
    <w:rsid w:val="006A6FB6"/>
    <w:rsid w:val="006A720A"/>
    <w:rsid w:val="006A7384"/>
    <w:rsid w:val="006A780B"/>
    <w:rsid w:val="006A7B6B"/>
    <w:rsid w:val="006A7D3E"/>
    <w:rsid w:val="006A7F88"/>
    <w:rsid w:val="006B0612"/>
    <w:rsid w:val="006B1376"/>
    <w:rsid w:val="006B1D8E"/>
    <w:rsid w:val="006B1EB2"/>
    <w:rsid w:val="006B29A1"/>
    <w:rsid w:val="006B2D51"/>
    <w:rsid w:val="006B3229"/>
    <w:rsid w:val="006B3232"/>
    <w:rsid w:val="006B348A"/>
    <w:rsid w:val="006B3AC2"/>
    <w:rsid w:val="006B3C84"/>
    <w:rsid w:val="006B3F40"/>
    <w:rsid w:val="006B4081"/>
    <w:rsid w:val="006B4107"/>
    <w:rsid w:val="006B43CC"/>
    <w:rsid w:val="006B529E"/>
    <w:rsid w:val="006B59E1"/>
    <w:rsid w:val="006B662E"/>
    <w:rsid w:val="006B66E2"/>
    <w:rsid w:val="006B6940"/>
    <w:rsid w:val="006B6F10"/>
    <w:rsid w:val="006B7189"/>
    <w:rsid w:val="006B77DC"/>
    <w:rsid w:val="006B77E4"/>
    <w:rsid w:val="006B77E9"/>
    <w:rsid w:val="006B7E41"/>
    <w:rsid w:val="006C0275"/>
    <w:rsid w:val="006C0623"/>
    <w:rsid w:val="006C09BF"/>
    <w:rsid w:val="006C0BAB"/>
    <w:rsid w:val="006C0E63"/>
    <w:rsid w:val="006C105F"/>
    <w:rsid w:val="006C1DE9"/>
    <w:rsid w:val="006C1EC8"/>
    <w:rsid w:val="006C20C1"/>
    <w:rsid w:val="006C21ED"/>
    <w:rsid w:val="006C2278"/>
    <w:rsid w:val="006C289F"/>
    <w:rsid w:val="006C2EF1"/>
    <w:rsid w:val="006C3FEF"/>
    <w:rsid w:val="006C53CC"/>
    <w:rsid w:val="006C53E7"/>
    <w:rsid w:val="006C68A9"/>
    <w:rsid w:val="006C721F"/>
    <w:rsid w:val="006C7817"/>
    <w:rsid w:val="006C7E69"/>
    <w:rsid w:val="006C7ED5"/>
    <w:rsid w:val="006D0032"/>
    <w:rsid w:val="006D0524"/>
    <w:rsid w:val="006D0A03"/>
    <w:rsid w:val="006D1582"/>
    <w:rsid w:val="006D15C8"/>
    <w:rsid w:val="006D15D7"/>
    <w:rsid w:val="006D1BE4"/>
    <w:rsid w:val="006D1CA1"/>
    <w:rsid w:val="006D1CF7"/>
    <w:rsid w:val="006D286C"/>
    <w:rsid w:val="006D2A1A"/>
    <w:rsid w:val="006D314B"/>
    <w:rsid w:val="006D3181"/>
    <w:rsid w:val="006D33C4"/>
    <w:rsid w:val="006D3845"/>
    <w:rsid w:val="006D3B70"/>
    <w:rsid w:val="006D3D66"/>
    <w:rsid w:val="006D4900"/>
    <w:rsid w:val="006D4C2F"/>
    <w:rsid w:val="006D4FDD"/>
    <w:rsid w:val="006D6433"/>
    <w:rsid w:val="006D7522"/>
    <w:rsid w:val="006D7553"/>
    <w:rsid w:val="006D7AC5"/>
    <w:rsid w:val="006E077D"/>
    <w:rsid w:val="006E1003"/>
    <w:rsid w:val="006E1209"/>
    <w:rsid w:val="006E151B"/>
    <w:rsid w:val="006E19E4"/>
    <w:rsid w:val="006E21EC"/>
    <w:rsid w:val="006E28E7"/>
    <w:rsid w:val="006E2A11"/>
    <w:rsid w:val="006E36EB"/>
    <w:rsid w:val="006E3E7B"/>
    <w:rsid w:val="006E40E2"/>
    <w:rsid w:val="006E4179"/>
    <w:rsid w:val="006E4AC0"/>
    <w:rsid w:val="006E5057"/>
    <w:rsid w:val="006E5E9C"/>
    <w:rsid w:val="006E6AD2"/>
    <w:rsid w:val="006E6C08"/>
    <w:rsid w:val="006E6E7B"/>
    <w:rsid w:val="006E72C0"/>
    <w:rsid w:val="006E738C"/>
    <w:rsid w:val="006E738D"/>
    <w:rsid w:val="006E7599"/>
    <w:rsid w:val="006E7C36"/>
    <w:rsid w:val="006E7E61"/>
    <w:rsid w:val="006F05A7"/>
    <w:rsid w:val="006F187D"/>
    <w:rsid w:val="006F1B7A"/>
    <w:rsid w:val="006F1B7D"/>
    <w:rsid w:val="006F26D4"/>
    <w:rsid w:val="006F2715"/>
    <w:rsid w:val="006F29EC"/>
    <w:rsid w:val="006F2A05"/>
    <w:rsid w:val="006F3005"/>
    <w:rsid w:val="006F347E"/>
    <w:rsid w:val="006F37DC"/>
    <w:rsid w:val="006F3CB3"/>
    <w:rsid w:val="006F3D35"/>
    <w:rsid w:val="006F3E9E"/>
    <w:rsid w:val="006F467C"/>
    <w:rsid w:val="006F4F1B"/>
    <w:rsid w:val="006F5448"/>
    <w:rsid w:val="006F550B"/>
    <w:rsid w:val="006F57B9"/>
    <w:rsid w:val="006F5BAF"/>
    <w:rsid w:val="006F5D55"/>
    <w:rsid w:val="006F5EF4"/>
    <w:rsid w:val="006F7346"/>
    <w:rsid w:val="006F7347"/>
    <w:rsid w:val="0070029F"/>
    <w:rsid w:val="00700321"/>
    <w:rsid w:val="00700400"/>
    <w:rsid w:val="0070096C"/>
    <w:rsid w:val="007026DF"/>
    <w:rsid w:val="0070271A"/>
    <w:rsid w:val="00702E81"/>
    <w:rsid w:val="00703930"/>
    <w:rsid w:val="00703C4C"/>
    <w:rsid w:val="00703C69"/>
    <w:rsid w:val="00704AFE"/>
    <w:rsid w:val="00704EBC"/>
    <w:rsid w:val="00705307"/>
    <w:rsid w:val="00705893"/>
    <w:rsid w:val="0070596F"/>
    <w:rsid w:val="007063E2"/>
    <w:rsid w:val="0070663F"/>
    <w:rsid w:val="00706C23"/>
    <w:rsid w:val="00706E14"/>
    <w:rsid w:val="007074A2"/>
    <w:rsid w:val="007079FD"/>
    <w:rsid w:val="0071006F"/>
    <w:rsid w:val="0071044E"/>
    <w:rsid w:val="00710B53"/>
    <w:rsid w:val="007110F6"/>
    <w:rsid w:val="0071126B"/>
    <w:rsid w:val="00711524"/>
    <w:rsid w:val="0071236A"/>
    <w:rsid w:val="0071264E"/>
    <w:rsid w:val="007135D8"/>
    <w:rsid w:val="00713AFC"/>
    <w:rsid w:val="00715822"/>
    <w:rsid w:val="007159AB"/>
    <w:rsid w:val="007161A5"/>
    <w:rsid w:val="00716409"/>
    <w:rsid w:val="00716847"/>
    <w:rsid w:val="007174A0"/>
    <w:rsid w:val="007208E4"/>
    <w:rsid w:val="00720CA1"/>
    <w:rsid w:val="00720D56"/>
    <w:rsid w:val="00721209"/>
    <w:rsid w:val="00721BA4"/>
    <w:rsid w:val="0072209C"/>
    <w:rsid w:val="007221A7"/>
    <w:rsid w:val="00722673"/>
    <w:rsid w:val="00722973"/>
    <w:rsid w:val="00722D2E"/>
    <w:rsid w:val="0072342A"/>
    <w:rsid w:val="007236C5"/>
    <w:rsid w:val="0072378D"/>
    <w:rsid w:val="00723942"/>
    <w:rsid w:val="00723CA0"/>
    <w:rsid w:val="007244B9"/>
    <w:rsid w:val="00724567"/>
    <w:rsid w:val="00724A9B"/>
    <w:rsid w:val="00724AD1"/>
    <w:rsid w:val="00724D6D"/>
    <w:rsid w:val="0072510E"/>
    <w:rsid w:val="007259BD"/>
    <w:rsid w:val="00725C47"/>
    <w:rsid w:val="00725CAC"/>
    <w:rsid w:val="00725E4A"/>
    <w:rsid w:val="00726574"/>
    <w:rsid w:val="00727504"/>
    <w:rsid w:val="0072775F"/>
    <w:rsid w:val="00727F3E"/>
    <w:rsid w:val="0073034B"/>
    <w:rsid w:val="007304F7"/>
    <w:rsid w:val="0073092E"/>
    <w:rsid w:val="00730E4D"/>
    <w:rsid w:val="00730F26"/>
    <w:rsid w:val="0073123B"/>
    <w:rsid w:val="00732058"/>
    <w:rsid w:val="00732219"/>
    <w:rsid w:val="00732B01"/>
    <w:rsid w:val="00732B7D"/>
    <w:rsid w:val="00732CF0"/>
    <w:rsid w:val="00732D1F"/>
    <w:rsid w:val="00732FAE"/>
    <w:rsid w:val="0073384A"/>
    <w:rsid w:val="00733E0B"/>
    <w:rsid w:val="00733E2A"/>
    <w:rsid w:val="007341A5"/>
    <w:rsid w:val="00734305"/>
    <w:rsid w:val="00734D69"/>
    <w:rsid w:val="00734FD8"/>
    <w:rsid w:val="00735019"/>
    <w:rsid w:val="007350EF"/>
    <w:rsid w:val="00735ACD"/>
    <w:rsid w:val="00735F20"/>
    <w:rsid w:val="007365B3"/>
    <w:rsid w:val="00736D7A"/>
    <w:rsid w:val="00737031"/>
    <w:rsid w:val="00737190"/>
    <w:rsid w:val="007371BE"/>
    <w:rsid w:val="007371D7"/>
    <w:rsid w:val="00740470"/>
    <w:rsid w:val="00740BAF"/>
    <w:rsid w:val="00741B5E"/>
    <w:rsid w:val="00741FD9"/>
    <w:rsid w:val="00742297"/>
    <w:rsid w:val="007426D0"/>
    <w:rsid w:val="00742766"/>
    <w:rsid w:val="00742AED"/>
    <w:rsid w:val="00742C32"/>
    <w:rsid w:val="00743085"/>
    <w:rsid w:val="0074383B"/>
    <w:rsid w:val="0074470B"/>
    <w:rsid w:val="0074506F"/>
    <w:rsid w:val="00745268"/>
    <w:rsid w:val="00745475"/>
    <w:rsid w:val="00745530"/>
    <w:rsid w:val="0074671B"/>
    <w:rsid w:val="00746B52"/>
    <w:rsid w:val="00747190"/>
    <w:rsid w:val="00747C17"/>
    <w:rsid w:val="00747C26"/>
    <w:rsid w:val="00750FB0"/>
    <w:rsid w:val="00750FD7"/>
    <w:rsid w:val="0075104B"/>
    <w:rsid w:val="00751CB8"/>
    <w:rsid w:val="0075262A"/>
    <w:rsid w:val="00752AA2"/>
    <w:rsid w:val="00752AB8"/>
    <w:rsid w:val="00752C71"/>
    <w:rsid w:val="00752E84"/>
    <w:rsid w:val="007538B7"/>
    <w:rsid w:val="007543EA"/>
    <w:rsid w:val="00754ECB"/>
    <w:rsid w:val="00754EFB"/>
    <w:rsid w:val="0075537F"/>
    <w:rsid w:val="0075571B"/>
    <w:rsid w:val="007558B4"/>
    <w:rsid w:val="00755ACF"/>
    <w:rsid w:val="00755FD6"/>
    <w:rsid w:val="00756A39"/>
    <w:rsid w:val="00756B19"/>
    <w:rsid w:val="00756FE9"/>
    <w:rsid w:val="0075748B"/>
    <w:rsid w:val="007576BB"/>
    <w:rsid w:val="00760D67"/>
    <w:rsid w:val="00761C8B"/>
    <w:rsid w:val="007625A6"/>
    <w:rsid w:val="0076264C"/>
    <w:rsid w:val="00762817"/>
    <w:rsid w:val="007629E6"/>
    <w:rsid w:val="00762E2C"/>
    <w:rsid w:val="00763133"/>
    <w:rsid w:val="007632E2"/>
    <w:rsid w:val="00764116"/>
    <w:rsid w:val="007649BC"/>
    <w:rsid w:val="00764A19"/>
    <w:rsid w:val="00764EE8"/>
    <w:rsid w:val="007650F1"/>
    <w:rsid w:val="00765786"/>
    <w:rsid w:val="007661C7"/>
    <w:rsid w:val="00766519"/>
    <w:rsid w:val="00766A86"/>
    <w:rsid w:val="00766FD6"/>
    <w:rsid w:val="007671EC"/>
    <w:rsid w:val="0076779F"/>
    <w:rsid w:val="007677C5"/>
    <w:rsid w:val="00767E13"/>
    <w:rsid w:val="00770011"/>
    <w:rsid w:val="0077025D"/>
    <w:rsid w:val="0077038C"/>
    <w:rsid w:val="00770782"/>
    <w:rsid w:val="00770F7C"/>
    <w:rsid w:val="00770FAE"/>
    <w:rsid w:val="00771309"/>
    <w:rsid w:val="007717BD"/>
    <w:rsid w:val="00771C2E"/>
    <w:rsid w:val="0077205D"/>
    <w:rsid w:val="00772713"/>
    <w:rsid w:val="00772B4B"/>
    <w:rsid w:val="00772C88"/>
    <w:rsid w:val="00772EF1"/>
    <w:rsid w:val="00772F2C"/>
    <w:rsid w:val="00773978"/>
    <w:rsid w:val="007743DA"/>
    <w:rsid w:val="00774EE8"/>
    <w:rsid w:val="00775221"/>
    <w:rsid w:val="00775290"/>
    <w:rsid w:val="0077576B"/>
    <w:rsid w:val="00775CE1"/>
    <w:rsid w:val="0077655B"/>
    <w:rsid w:val="00776BE8"/>
    <w:rsid w:val="0077725A"/>
    <w:rsid w:val="00777F7F"/>
    <w:rsid w:val="0078077D"/>
    <w:rsid w:val="007810A5"/>
    <w:rsid w:val="007814D5"/>
    <w:rsid w:val="00781E8E"/>
    <w:rsid w:val="00782032"/>
    <w:rsid w:val="00782BF5"/>
    <w:rsid w:val="007832B9"/>
    <w:rsid w:val="00783939"/>
    <w:rsid w:val="00783E23"/>
    <w:rsid w:val="00783F81"/>
    <w:rsid w:val="00783FCD"/>
    <w:rsid w:val="007840E3"/>
    <w:rsid w:val="007848C2"/>
    <w:rsid w:val="00785B32"/>
    <w:rsid w:val="00785F57"/>
    <w:rsid w:val="00785FD1"/>
    <w:rsid w:val="007869C2"/>
    <w:rsid w:val="00786FCF"/>
    <w:rsid w:val="00787911"/>
    <w:rsid w:val="007879A8"/>
    <w:rsid w:val="00787B2C"/>
    <w:rsid w:val="00787DBC"/>
    <w:rsid w:val="00790501"/>
    <w:rsid w:val="007906A4"/>
    <w:rsid w:val="0079095C"/>
    <w:rsid w:val="00790CE9"/>
    <w:rsid w:val="00790DBE"/>
    <w:rsid w:val="00791489"/>
    <w:rsid w:val="007918A2"/>
    <w:rsid w:val="00791EE5"/>
    <w:rsid w:val="00792427"/>
    <w:rsid w:val="00792442"/>
    <w:rsid w:val="00793561"/>
    <w:rsid w:val="0079495D"/>
    <w:rsid w:val="007960E0"/>
    <w:rsid w:val="00796586"/>
    <w:rsid w:val="00796F01"/>
    <w:rsid w:val="007A0104"/>
    <w:rsid w:val="007A053F"/>
    <w:rsid w:val="007A0D20"/>
    <w:rsid w:val="007A0DEB"/>
    <w:rsid w:val="007A2E43"/>
    <w:rsid w:val="007A3202"/>
    <w:rsid w:val="007A3A2C"/>
    <w:rsid w:val="007A3E66"/>
    <w:rsid w:val="007A42EB"/>
    <w:rsid w:val="007A44C7"/>
    <w:rsid w:val="007A59B6"/>
    <w:rsid w:val="007A5C90"/>
    <w:rsid w:val="007A5E1F"/>
    <w:rsid w:val="007A5EFA"/>
    <w:rsid w:val="007A699A"/>
    <w:rsid w:val="007A6D93"/>
    <w:rsid w:val="007A7176"/>
    <w:rsid w:val="007A75D5"/>
    <w:rsid w:val="007A7B2D"/>
    <w:rsid w:val="007B01CE"/>
    <w:rsid w:val="007B0FC8"/>
    <w:rsid w:val="007B15F9"/>
    <w:rsid w:val="007B161C"/>
    <w:rsid w:val="007B1EBC"/>
    <w:rsid w:val="007B2110"/>
    <w:rsid w:val="007B236C"/>
    <w:rsid w:val="007B237B"/>
    <w:rsid w:val="007B246D"/>
    <w:rsid w:val="007B2B43"/>
    <w:rsid w:val="007B2FE5"/>
    <w:rsid w:val="007B3177"/>
    <w:rsid w:val="007B3B3E"/>
    <w:rsid w:val="007B3DA6"/>
    <w:rsid w:val="007B3F79"/>
    <w:rsid w:val="007B4309"/>
    <w:rsid w:val="007B4D8D"/>
    <w:rsid w:val="007B6005"/>
    <w:rsid w:val="007B623F"/>
    <w:rsid w:val="007B6472"/>
    <w:rsid w:val="007B6504"/>
    <w:rsid w:val="007B71FD"/>
    <w:rsid w:val="007B7F04"/>
    <w:rsid w:val="007C0171"/>
    <w:rsid w:val="007C0BFB"/>
    <w:rsid w:val="007C0C59"/>
    <w:rsid w:val="007C0DB7"/>
    <w:rsid w:val="007C15D9"/>
    <w:rsid w:val="007C1BCB"/>
    <w:rsid w:val="007C1EB5"/>
    <w:rsid w:val="007C310F"/>
    <w:rsid w:val="007C4060"/>
    <w:rsid w:val="007C4FAA"/>
    <w:rsid w:val="007C5AC0"/>
    <w:rsid w:val="007C6A3F"/>
    <w:rsid w:val="007C6E20"/>
    <w:rsid w:val="007C6FDA"/>
    <w:rsid w:val="007C733F"/>
    <w:rsid w:val="007C74CF"/>
    <w:rsid w:val="007C762E"/>
    <w:rsid w:val="007D02ED"/>
    <w:rsid w:val="007D0581"/>
    <w:rsid w:val="007D07E8"/>
    <w:rsid w:val="007D17C5"/>
    <w:rsid w:val="007D17E7"/>
    <w:rsid w:val="007D18B9"/>
    <w:rsid w:val="007D1BD0"/>
    <w:rsid w:val="007D1DC8"/>
    <w:rsid w:val="007D26A8"/>
    <w:rsid w:val="007D320B"/>
    <w:rsid w:val="007D341A"/>
    <w:rsid w:val="007D3907"/>
    <w:rsid w:val="007D3974"/>
    <w:rsid w:val="007D3CD6"/>
    <w:rsid w:val="007D3EC9"/>
    <w:rsid w:val="007D42F8"/>
    <w:rsid w:val="007D4838"/>
    <w:rsid w:val="007D4CF2"/>
    <w:rsid w:val="007D4EE2"/>
    <w:rsid w:val="007D500D"/>
    <w:rsid w:val="007D63DB"/>
    <w:rsid w:val="007D6739"/>
    <w:rsid w:val="007D733D"/>
    <w:rsid w:val="007D7B79"/>
    <w:rsid w:val="007D7FA3"/>
    <w:rsid w:val="007E04ED"/>
    <w:rsid w:val="007E0C44"/>
    <w:rsid w:val="007E0EF3"/>
    <w:rsid w:val="007E1E02"/>
    <w:rsid w:val="007E2143"/>
    <w:rsid w:val="007E2849"/>
    <w:rsid w:val="007E2A1B"/>
    <w:rsid w:val="007E2D47"/>
    <w:rsid w:val="007E2E76"/>
    <w:rsid w:val="007E2E85"/>
    <w:rsid w:val="007E2E93"/>
    <w:rsid w:val="007E3AB4"/>
    <w:rsid w:val="007E4140"/>
    <w:rsid w:val="007E4BB4"/>
    <w:rsid w:val="007E5199"/>
    <w:rsid w:val="007E626A"/>
    <w:rsid w:val="007E6B82"/>
    <w:rsid w:val="007E7CCA"/>
    <w:rsid w:val="007F0FF2"/>
    <w:rsid w:val="007F131F"/>
    <w:rsid w:val="007F14CD"/>
    <w:rsid w:val="007F1B3E"/>
    <w:rsid w:val="007F1CB5"/>
    <w:rsid w:val="007F2A3B"/>
    <w:rsid w:val="007F2B75"/>
    <w:rsid w:val="007F5003"/>
    <w:rsid w:val="007F5058"/>
    <w:rsid w:val="007F51FD"/>
    <w:rsid w:val="007F5F84"/>
    <w:rsid w:val="007F5F86"/>
    <w:rsid w:val="007F6276"/>
    <w:rsid w:val="007F65E1"/>
    <w:rsid w:val="007F6670"/>
    <w:rsid w:val="007F78EE"/>
    <w:rsid w:val="007F7B44"/>
    <w:rsid w:val="007F7D67"/>
    <w:rsid w:val="0080014E"/>
    <w:rsid w:val="008005B9"/>
    <w:rsid w:val="00800617"/>
    <w:rsid w:val="0080113C"/>
    <w:rsid w:val="00801628"/>
    <w:rsid w:val="008016B4"/>
    <w:rsid w:val="008019F3"/>
    <w:rsid w:val="00801E8E"/>
    <w:rsid w:val="00801F45"/>
    <w:rsid w:val="00802162"/>
    <w:rsid w:val="008021A2"/>
    <w:rsid w:val="00802808"/>
    <w:rsid w:val="008029C0"/>
    <w:rsid w:val="00803398"/>
    <w:rsid w:val="00803807"/>
    <w:rsid w:val="00803BE9"/>
    <w:rsid w:val="00804173"/>
    <w:rsid w:val="0080443D"/>
    <w:rsid w:val="008044C6"/>
    <w:rsid w:val="00804E60"/>
    <w:rsid w:val="008056C9"/>
    <w:rsid w:val="00805BC0"/>
    <w:rsid w:val="00805DF3"/>
    <w:rsid w:val="00805E50"/>
    <w:rsid w:val="00805FA5"/>
    <w:rsid w:val="00806327"/>
    <w:rsid w:val="0080667E"/>
    <w:rsid w:val="008066FC"/>
    <w:rsid w:val="00806A88"/>
    <w:rsid w:val="00806AC3"/>
    <w:rsid w:val="00806CE0"/>
    <w:rsid w:val="00806DB7"/>
    <w:rsid w:val="00807272"/>
    <w:rsid w:val="00807875"/>
    <w:rsid w:val="008114FF"/>
    <w:rsid w:val="008117D2"/>
    <w:rsid w:val="00812F61"/>
    <w:rsid w:val="008137C4"/>
    <w:rsid w:val="00813B88"/>
    <w:rsid w:val="00813E0D"/>
    <w:rsid w:val="0081400F"/>
    <w:rsid w:val="008141AF"/>
    <w:rsid w:val="00814DDA"/>
    <w:rsid w:val="008150D2"/>
    <w:rsid w:val="00815517"/>
    <w:rsid w:val="00815542"/>
    <w:rsid w:val="00817024"/>
    <w:rsid w:val="00817104"/>
    <w:rsid w:val="008172AB"/>
    <w:rsid w:val="0081730B"/>
    <w:rsid w:val="008177B3"/>
    <w:rsid w:val="00817D09"/>
    <w:rsid w:val="00817D94"/>
    <w:rsid w:val="00820181"/>
    <w:rsid w:val="008204FC"/>
    <w:rsid w:val="00820786"/>
    <w:rsid w:val="0082169A"/>
    <w:rsid w:val="00821D69"/>
    <w:rsid w:val="0082211D"/>
    <w:rsid w:val="00822726"/>
    <w:rsid w:val="008243FB"/>
    <w:rsid w:val="008249E4"/>
    <w:rsid w:val="00824CED"/>
    <w:rsid w:val="00824F89"/>
    <w:rsid w:val="0082512E"/>
    <w:rsid w:val="00825200"/>
    <w:rsid w:val="008254C5"/>
    <w:rsid w:val="0082591E"/>
    <w:rsid w:val="00825D99"/>
    <w:rsid w:val="00825F54"/>
    <w:rsid w:val="008273A6"/>
    <w:rsid w:val="0083150C"/>
    <w:rsid w:val="008316FD"/>
    <w:rsid w:val="0083212C"/>
    <w:rsid w:val="00832EAB"/>
    <w:rsid w:val="008333DA"/>
    <w:rsid w:val="00833F20"/>
    <w:rsid w:val="00834169"/>
    <w:rsid w:val="00834323"/>
    <w:rsid w:val="008346B4"/>
    <w:rsid w:val="0083489E"/>
    <w:rsid w:val="00834910"/>
    <w:rsid w:val="00835399"/>
    <w:rsid w:val="008353D3"/>
    <w:rsid w:val="00835625"/>
    <w:rsid w:val="008362BE"/>
    <w:rsid w:val="00836AB0"/>
    <w:rsid w:val="00837429"/>
    <w:rsid w:val="00837D36"/>
    <w:rsid w:val="00837F55"/>
    <w:rsid w:val="008409AF"/>
    <w:rsid w:val="00840BFD"/>
    <w:rsid w:val="00840C9E"/>
    <w:rsid w:val="0084105D"/>
    <w:rsid w:val="00841613"/>
    <w:rsid w:val="008419BA"/>
    <w:rsid w:val="008419D3"/>
    <w:rsid w:val="00841DED"/>
    <w:rsid w:val="00842A40"/>
    <w:rsid w:val="00843299"/>
    <w:rsid w:val="00843C83"/>
    <w:rsid w:val="00845149"/>
    <w:rsid w:val="008459C3"/>
    <w:rsid w:val="0084645E"/>
    <w:rsid w:val="0084658A"/>
    <w:rsid w:val="008468C5"/>
    <w:rsid w:val="00846BAB"/>
    <w:rsid w:val="00847104"/>
    <w:rsid w:val="00847559"/>
    <w:rsid w:val="00847887"/>
    <w:rsid w:val="008478F5"/>
    <w:rsid w:val="00847B41"/>
    <w:rsid w:val="008500BD"/>
    <w:rsid w:val="00850429"/>
    <w:rsid w:val="00850CCC"/>
    <w:rsid w:val="00850DAF"/>
    <w:rsid w:val="008517DA"/>
    <w:rsid w:val="008518CF"/>
    <w:rsid w:val="008519CB"/>
    <w:rsid w:val="00851AD8"/>
    <w:rsid w:val="00851CAB"/>
    <w:rsid w:val="0085260D"/>
    <w:rsid w:val="008527CE"/>
    <w:rsid w:val="00852972"/>
    <w:rsid w:val="00852A54"/>
    <w:rsid w:val="00852C32"/>
    <w:rsid w:val="008533C8"/>
    <w:rsid w:val="00853C2A"/>
    <w:rsid w:val="0085473C"/>
    <w:rsid w:val="0085496E"/>
    <w:rsid w:val="00854B04"/>
    <w:rsid w:val="00854E41"/>
    <w:rsid w:val="00854F7F"/>
    <w:rsid w:val="008560BA"/>
    <w:rsid w:val="00856211"/>
    <w:rsid w:val="00856750"/>
    <w:rsid w:val="00856AEB"/>
    <w:rsid w:val="00856DAF"/>
    <w:rsid w:val="008579D7"/>
    <w:rsid w:val="00857C79"/>
    <w:rsid w:val="00857DD5"/>
    <w:rsid w:val="00860059"/>
    <w:rsid w:val="008600F7"/>
    <w:rsid w:val="008617BE"/>
    <w:rsid w:val="00861B8A"/>
    <w:rsid w:val="00861DC7"/>
    <w:rsid w:val="00861FF6"/>
    <w:rsid w:val="00862070"/>
    <w:rsid w:val="008625F4"/>
    <w:rsid w:val="008627DF"/>
    <w:rsid w:val="0086320F"/>
    <w:rsid w:val="00863D1D"/>
    <w:rsid w:val="00863EB8"/>
    <w:rsid w:val="00864BA2"/>
    <w:rsid w:val="00864CCE"/>
    <w:rsid w:val="00864FE4"/>
    <w:rsid w:val="00865420"/>
    <w:rsid w:val="00865659"/>
    <w:rsid w:val="008661A9"/>
    <w:rsid w:val="008702D7"/>
    <w:rsid w:val="00870948"/>
    <w:rsid w:val="00871F67"/>
    <w:rsid w:val="00872D6A"/>
    <w:rsid w:val="00872F31"/>
    <w:rsid w:val="0087427B"/>
    <w:rsid w:val="00874476"/>
    <w:rsid w:val="008749A5"/>
    <w:rsid w:val="00874D88"/>
    <w:rsid w:val="008753E8"/>
    <w:rsid w:val="008757ED"/>
    <w:rsid w:val="0087624E"/>
    <w:rsid w:val="008766C5"/>
    <w:rsid w:val="00876749"/>
    <w:rsid w:val="00876B8C"/>
    <w:rsid w:val="0087749A"/>
    <w:rsid w:val="008777EC"/>
    <w:rsid w:val="00877BA4"/>
    <w:rsid w:val="00880970"/>
    <w:rsid w:val="00880AC1"/>
    <w:rsid w:val="00880FCE"/>
    <w:rsid w:val="00881466"/>
    <w:rsid w:val="00881707"/>
    <w:rsid w:val="00881CF0"/>
    <w:rsid w:val="00882095"/>
    <w:rsid w:val="00882306"/>
    <w:rsid w:val="008827CE"/>
    <w:rsid w:val="008829DC"/>
    <w:rsid w:val="00882E5F"/>
    <w:rsid w:val="00882F47"/>
    <w:rsid w:val="008830F8"/>
    <w:rsid w:val="008831FB"/>
    <w:rsid w:val="0088362D"/>
    <w:rsid w:val="00883D87"/>
    <w:rsid w:val="008846AC"/>
    <w:rsid w:val="008848B6"/>
    <w:rsid w:val="00884BBF"/>
    <w:rsid w:val="0088510A"/>
    <w:rsid w:val="0088587B"/>
    <w:rsid w:val="00886397"/>
    <w:rsid w:val="0088654F"/>
    <w:rsid w:val="00886BF5"/>
    <w:rsid w:val="00887F0C"/>
    <w:rsid w:val="00890397"/>
    <w:rsid w:val="00890B40"/>
    <w:rsid w:val="00890D45"/>
    <w:rsid w:val="00890E56"/>
    <w:rsid w:val="00890E7A"/>
    <w:rsid w:val="008914EE"/>
    <w:rsid w:val="00891877"/>
    <w:rsid w:val="00891936"/>
    <w:rsid w:val="008920C9"/>
    <w:rsid w:val="00892178"/>
    <w:rsid w:val="0089346F"/>
    <w:rsid w:val="0089395E"/>
    <w:rsid w:val="0089477B"/>
    <w:rsid w:val="00894F75"/>
    <w:rsid w:val="008951F3"/>
    <w:rsid w:val="008953E2"/>
    <w:rsid w:val="0089592D"/>
    <w:rsid w:val="008959AB"/>
    <w:rsid w:val="00895AD4"/>
    <w:rsid w:val="00895D70"/>
    <w:rsid w:val="00895EE7"/>
    <w:rsid w:val="00896284"/>
    <w:rsid w:val="00897255"/>
    <w:rsid w:val="00897E28"/>
    <w:rsid w:val="00897F02"/>
    <w:rsid w:val="00897F2F"/>
    <w:rsid w:val="008A07E1"/>
    <w:rsid w:val="008A0963"/>
    <w:rsid w:val="008A0C3D"/>
    <w:rsid w:val="008A1079"/>
    <w:rsid w:val="008A1342"/>
    <w:rsid w:val="008A1522"/>
    <w:rsid w:val="008A1881"/>
    <w:rsid w:val="008A1DEC"/>
    <w:rsid w:val="008A221A"/>
    <w:rsid w:val="008A49E5"/>
    <w:rsid w:val="008A54DE"/>
    <w:rsid w:val="008A5A0B"/>
    <w:rsid w:val="008A5A1B"/>
    <w:rsid w:val="008A5B3D"/>
    <w:rsid w:val="008A5D47"/>
    <w:rsid w:val="008A63C7"/>
    <w:rsid w:val="008A716F"/>
    <w:rsid w:val="008A7384"/>
    <w:rsid w:val="008A78A6"/>
    <w:rsid w:val="008A7ADC"/>
    <w:rsid w:val="008A7F16"/>
    <w:rsid w:val="008B0B7D"/>
    <w:rsid w:val="008B11FE"/>
    <w:rsid w:val="008B254E"/>
    <w:rsid w:val="008B30BE"/>
    <w:rsid w:val="008B366F"/>
    <w:rsid w:val="008B3B10"/>
    <w:rsid w:val="008B3DC3"/>
    <w:rsid w:val="008B40C2"/>
    <w:rsid w:val="008B4166"/>
    <w:rsid w:val="008B42FD"/>
    <w:rsid w:val="008B4399"/>
    <w:rsid w:val="008B43B2"/>
    <w:rsid w:val="008B4BE3"/>
    <w:rsid w:val="008B4E76"/>
    <w:rsid w:val="008B4ED3"/>
    <w:rsid w:val="008B4F07"/>
    <w:rsid w:val="008B504D"/>
    <w:rsid w:val="008B51E2"/>
    <w:rsid w:val="008B54CA"/>
    <w:rsid w:val="008B558A"/>
    <w:rsid w:val="008B563A"/>
    <w:rsid w:val="008B57D8"/>
    <w:rsid w:val="008B5BC9"/>
    <w:rsid w:val="008B62D5"/>
    <w:rsid w:val="008B6433"/>
    <w:rsid w:val="008B6959"/>
    <w:rsid w:val="008B69B7"/>
    <w:rsid w:val="008B6C54"/>
    <w:rsid w:val="008B6DFD"/>
    <w:rsid w:val="008B777B"/>
    <w:rsid w:val="008C0391"/>
    <w:rsid w:val="008C07CE"/>
    <w:rsid w:val="008C08D8"/>
    <w:rsid w:val="008C1AB4"/>
    <w:rsid w:val="008C1D30"/>
    <w:rsid w:val="008C2FD9"/>
    <w:rsid w:val="008C31CA"/>
    <w:rsid w:val="008C363D"/>
    <w:rsid w:val="008C3A00"/>
    <w:rsid w:val="008C483C"/>
    <w:rsid w:val="008C4D1F"/>
    <w:rsid w:val="008C51AA"/>
    <w:rsid w:val="008C5208"/>
    <w:rsid w:val="008C5720"/>
    <w:rsid w:val="008C5824"/>
    <w:rsid w:val="008C5BA7"/>
    <w:rsid w:val="008C633F"/>
    <w:rsid w:val="008C67FC"/>
    <w:rsid w:val="008C7447"/>
    <w:rsid w:val="008C76A1"/>
    <w:rsid w:val="008C7FB2"/>
    <w:rsid w:val="008D004A"/>
    <w:rsid w:val="008D0B62"/>
    <w:rsid w:val="008D16E6"/>
    <w:rsid w:val="008D1823"/>
    <w:rsid w:val="008D193F"/>
    <w:rsid w:val="008D195D"/>
    <w:rsid w:val="008D1C1B"/>
    <w:rsid w:val="008D1FD6"/>
    <w:rsid w:val="008D2527"/>
    <w:rsid w:val="008D2679"/>
    <w:rsid w:val="008D29BE"/>
    <w:rsid w:val="008D2A4D"/>
    <w:rsid w:val="008D2E12"/>
    <w:rsid w:val="008D2E2B"/>
    <w:rsid w:val="008D2F24"/>
    <w:rsid w:val="008D3182"/>
    <w:rsid w:val="008D3508"/>
    <w:rsid w:val="008D395C"/>
    <w:rsid w:val="008D4077"/>
    <w:rsid w:val="008D43C5"/>
    <w:rsid w:val="008D4E26"/>
    <w:rsid w:val="008D4FD2"/>
    <w:rsid w:val="008D5252"/>
    <w:rsid w:val="008D5A4A"/>
    <w:rsid w:val="008D67E4"/>
    <w:rsid w:val="008D7B97"/>
    <w:rsid w:val="008D7E31"/>
    <w:rsid w:val="008E089A"/>
    <w:rsid w:val="008E0EDB"/>
    <w:rsid w:val="008E2780"/>
    <w:rsid w:val="008E2C4B"/>
    <w:rsid w:val="008E35C4"/>
    <w:rsid w:val="008E3913"/>
    <w:rsid w:val="008E40C0"/>
    <w:rsid w:val="008E423B"/>
    <w:rsid w:val="008E477C"/>
    <w:rsid w:val="008E56F7"/>
    <w:rsid w:val="008E585F"/>
    <w:rsid w:val="008E60FF"/>
    <w:rsid w:val="008E6188"/>
    <w:rsid w:val="008E663A"/>
    <w:rsid w:val="008E6B90"/>
    <w:rsid w:val="008E7B2D"/>
    <w:rsid w:val="008F053B"/>
    <w:rsid w:val="008F0B14"/>
    <w:rsid w:val="008F0E3E"/>
    <w:rsid w:val="008F13C5"/>
    <w:rsid w:val="008F18E1"/>
    <w:rsid w:val="008F219D"/>
    <w:rsid w:val="008F238E"/>
    <w:rsid w:val="008F248B"/>
    <w:rsid w:val="008F2BE3"/>
    <w:rsid w:val="008F36E8"/>
    <w:rsid w:val="008F3743"/>
    <w:rsid w:val="008F3E1F"/>
    <w:rsid w:val="008F4044"/>
    <w:rsid w:val="008F40D5"/>
    <w:rsid w:val="008F4692"/>
    <w:rsid w:val="008F5020"/>
    <w:rsid w:val="008F539C"/>
    <w:rsid w:val="008F5498"/>
    <w:rsid w:val="008F563C"/>
    <w:rsid w:val="008F5704"/>
    <w:rsid w:val="008F67C2"/>
    <w:rsid w:val="008F69C3"/>
    <w:rsid w:val="008F7083"/>
    <w:rsid w:val="008F71BC"/>
    <w:rsid w:val="008F78D7"/>
    <w:rsid w:val="0090091E"/>
    <w:rsid w:val="00900BC8"/>
    <w:rsid w:val="0090120E"/>
    <w:rsid w:val="00901BC2"/>
    <w:rsid w:val="00901E41"/>
    <w:rsid w:val="0090221B"/>
    <w:rsid w:val="00902353"/>
    <w:rsid w:val="00902C30"/>
    <w:rsid w:val="0090301D"/>
    <w:rsid w:val="0090354F"/>
    <w:rsid w:val="00903859"/>
    <w:rsid w:val="00903D53"/>
    <w:rsid w:val="009044B9"/>
    <w:rsid w:val="009044DA"/>
    <w:rsid w:val="009048D2"/>
    <w:rsid w:val="0090584A"/>
    <w:rsid w:val="00905AFE"/>
    <w:rsid w:val="00905B92"/>
    <w:rsid w:val="00906FEC"/>
    <w:rsid w:val="00907306"/>
    <w:rsid w:val="009073CE"/>
    <w:rsid w:val="00907907"/>
    <w:rsid w:val="00907D6E"/>
    <w:rsid w:val="00907E7A"/>
    <w:rsid w:val="00910B97"/>
    <w:rsid w:val="00910D3F"/>
    <w:rsid w:val="00911277"/>
    <w:rsid w:val="00912395"/>
    <w:rsid w:val="00912839"/>
    <w:rsid w:val="009132DD"/>
    <w:rsid w:val="009137E3"/>
    <w:rsid w:val="009140E4"/>
    <w:rsid w:val="009145F1"/>
    <w:rsid w:val="00914930"/>
    <w:rsid w:val="00914CAB"/>
    <w:rsid w:val="00915395"/>
    <w:rsid w:val="00915B3F"/>
    <w:rsid w:val="00916FC6"/>
    <w:rsid w:val="00917E11"/>
    <w:rsid w:val="00917E4A"/>
    <w:rsid w:val="0092029A"/>
    <w:rsid w:val="009205C6"/>
    <w:rsid w:val="009206E8"/>
    <w:rsid w:val="00920759"/>
    <w:rsid w:val="009209EB"/>
    <w:rsid w:val="00920D06"/>
    <w:rsid w:val="00920D87"/>
    <w:rsid w:val="0092129F"/>
    <w:rsid w:val="009213A0"/>
    <w:rsid w:val="00921649"/>
    <w:rsid w:val="009222FE"/>
    <w:rsid w:val="009229D6"/>
    <w:rsid w:val="00922C0E"/>
    <w:rsid w:val="00922C3D"/>
    <w:rsid w:val="00923105"/>
    <w:rsid w:val="009233A6"/>
    <w:rsid w:val="009242CF"/>
    <w:rsid w:val="0092442D"/>
    <w:rsid w:val="0092444F"/>
    <w:rsid w:val="00924612"/>
    <w:rsid w:val="00924F01"/>
    <w:rsid w:val="00925056"/>
    <w:rsid w:val="009250FF"/>
    <w:rsid w:val="00925C12"/>
    <w:rsid w:val="00925C90"/>
    <w:rsid w:val="00925F03"/>
    <w:rsid w:val="00926807"/>
    <w:rsid w:val="009268D5"/>
    <w:rsid w:val="00927BBA"/>
    <w:rsid w:val="00927E3F"/>
    <w:rsid w:val="00930549"/>
    <w:rsid w:val="009306D5"/>
    <w:rsid w:val="00930A1B"/>
    <w:rsid w:val="00930EA7"/>
    <w:rsid w:val="00931177"/>
    <w:rsid w:val="00931349"/>
    <w:rsid w:val="00931492"/>
    <w:rsid w:val="009315C2"/>
    <w:rsid w:val="0093165C"/>
    <w:rsid w:val="009317F5"/>
    <w:rsid w:val="00931880"/>
    <w:rsid w:val="00931F81"/>
    <w:rsid w:val="0093235E"/>
    <w:rsid w:val="00932D80"/>
    <w:rsid w:val="00932E42"/>
    <w:rsid w:val="00933088"/>
    <w:rsid w:val="009333C2"/>
    <w:rsid w:val="0093379E"/>
    <w:rsid w:val="00934D25"/>
    <w:rsid w:val="009359B3"/>
    <w:rsid w:val="00935DE2"/>
    <w:rsid w:val="00935EB1"/>
    <w:rsid w:val="009360A4"/>
    <w:rsid w:val="00937204"/>
    <w:rsid w:val="00937BDD"/>
    <w:rsid w:val="009411DE"/>
    <w:rsid w:val="009412E0"/>
    <w:rsid w:val="00941375"/>
    <w:rsid w:val="00941776"/>
    <w:rsid w:val="00941C8B"/>
    <w:rsid w:val="00943786"/>
    <w:rsid w:val="009439E5"/>
    <w:rsid w:val="00943BC4"/>
    <w:rsid w:val="009440B3"/>
    <w:rsid w:val="009445E9"/>
    <w:rsid w:val="00944622"/>
    <w:rsid w:val="009449C0"/>
    <w:rsid w:val="00944BFA"/>
    <w:rsid w:val="00944D0D"/>
    <w:rsid w:val="00944E9D"/>
    <w:rsid w:val="0094524A"/>
    <w:rsid w:val="00945440"/>
    <w:rsid w:val="00945480"/>
    <w:rsid w:val="0094556F"/>
    <w:rsid w:val="00945854"/>
    <w:rsid w:val="00945CF3"/>
    <w:rsid w:val="00946008"/>
    <w:rsid w:val="0094652F"/>
    <w:rsid w:val="00946640"/>
    <w:rsid w:val="0094666B"/>
    <w:rsid w:val="00946B20"/>
    <w:rsid w:val="00946C50"/>
    <w:rsid w:val="00947176"/>
    <w:rsid w:val="00947519"/>
    <w:rsid w:val="009475AD"/>
    <w:rsid w:val="00947DA8"/>
    <w:rsid w:val="00947EB8"/>
    <w:rsid w:val="00950720"/>
    <w:rsid w:val="00950C4E"/>
    <w:rsid w:val="0095115A"/>
    <w:rsid w:val="0095124C"/>
    <w:rsid w:val="009512E7"/>
    <w:rsid w:val="009514B1"/>
    <w:rsid w:val="009518B8"/>
    <w:rsid w:val="00951B71"/>
    <w:rsid w:val="00952309"/>
    <w:rsid w:val="0095273D"/>
    <w:rsid w:val="0095274A"/>
    <w:rsid w:val="009530D0"/>
    <w:rsid w:val="009530D1"/>
    <w:rsid w:val="009533D0"/>
    <w:rsid w:val="00953457"/>
    <w:rsid w:val="00953D71"/>
    <w:rsid w:val="00953DB2"/>
    <w:rsid w:val="00953EFC"/>
    <w:rsid w:val="00953F9B"/>
    <w:rsid w:val="00954211"/>
    <w:rsid w:val="00954EBC"/>
    <w:rsid w:val="0095533A"/>
    <w:rsid w:val="0095542D"/>
    <w:rsid w:val="0095557A"/>
    <w:rsid w:val="00955C5F"/>
    <w:rsid w:val="009567AA"/>
    <w:rsid w:val="00956E0A"/>
    <w:rsid w:val="009570EE"/>
    <w:rsid w:val="0095721E"/>
    <w:rsid w:val="00957E65"/>
    <w:rsid w:val="00960537"/>
    <w:rsid w:val="00960726"/>
    <w:rsid w:val="009608FB"/>
    <w:rsid w:val="00960996"/>
    <w:rsid w:val="00961E08"/>
    <w:rsid w:val="009620CF"/>
    <w:rsid w:val="009628B6"/>
    <w:rsid w:val="009629CD"/>
    <w:rsid w:val="00962F4E"/>
    <w:rsid w:val="0096367D"/>
    <w:rsid w:val="00963D49"/>
    <w:rsid w:val="00964C30"/>
    <w:rsid w:val="00965286"/>
    <w:rsid w:val="00965920"/>
    <w:rsid w:val="00965C35"/>
    <w:rsid w:val="0096679C"/>
    <w:rsid w:val="00966D86"/>
    <w:rsid w:val="00967991"/>
    <w:rsid w:val="009701E2"/>
    <w:rsid w:val="00970230"/>
    <w:rsid w:val="00970F88"/>
    <w:rsid w:val="009710E3"/>
    <w:rsid w:val="009711A1"/>
    <w:rsid w:val="00971B8B"/>
    <w:rsid w:val="009723C0"/>
    <w:rsid w:val="00972A3F"/>
    <w:rsid w:val="00972DD5"/>
    <w:rsid w:val="00972FD1"/>
    <w:rsid w:val="00973416"/>
    <w:rsid w:val="0097352F"/>
    <w:rsid w:val="009735AF"/>
    <w:rsid w:val="00974A68"/>
    <w:rsid w:val="00974B63"/>
    <w:rsid w:val="00974BD9"/>
    <w:rsid w:val="009750F1"/>
    <w:rsid w:val="00975546"/>
    <w:rsid w:val="009758A2"/>
    <w:rsid w:val="00975E2B"/>
    <w:rsid w:val="009762A3"/>
    <w:rsid w:val="00976FEC"/>
    <w:rsid w:val="009773EF"/>
    <w:rsid w:val="0097784F"/>
    <w:rsid w:val="00977AD9"/>
    <w:rsid w:val="00977B08"/>
    <w:rsid w:val="00977B37"/>
    <w:rsid w:val="00980131"/>
    <w:rsid w:val="009804CB"/>
    <w:rsid w:val="00980779"/>
    <w:rsid w:val="00982285"/>
    <w:rsid w:val="00982965"/>
    <w:rsid w:val="00982BBA"/>
    <w:rsid w:val="00982F8F"/>
    <w:rsid w:val="009833FB"/>
    <w:rsid w:val="00983FD4"/>
    <w:rsid w:val="009843E2"/>
    <w:rsid w:val="009845AE"/>
    <w:rsid w:val="009850FA"/>
    <w:rsid w:val="0098560A"/>
    <w:rsid w:val="00986F91"/>
    <w:rsid w:val="00987906"/>
    <w:rsid w:val="00987E72"/>
    <w:rsid w:val="0099000B"/>
    <w:rsid w:val="0099019D"/>
    <w:rsid w:val="0099052A"/>
    <w:rsid w:val="00990643"/>
    <w:rsid w:val="00990C76"/>
    <w:rsid w:val="00990DBE"/>
    <w:rsid w:val="00990F1D"/>
    <w:rsid w:val="00991236"/>
    <w:rsid w:val="009913A6"/>
    <w:rsid w:val="0099176F"/>
    <w:rsid w:val="00991DAA"/>
    <w:rsid w:val="00991F3F"/>
    <w:rsid w:val="00992221"/>
    <w:rsid w:val="00992B01"/>
    <w:rsid w:val="00992F2F"/>
    <w:rsid w:val="0099333D"/>
    <w:rsid w:val="009933F0"/>
    <w:rsid w:val="0099374D"/>
    <w:rsid w:val="00993DA7"/>
    <w:rsid w:val="009943A5"/>
    <w:rsid w:val="00994D62"/>
    <w:rsid w:val="0099521E"/>
    <w:rsid w:val="009954B1"/>
    <w:rsid w:val="00995B07"/>
    <w:rsid w:val="00996492"/>
    <w:rsid w:val="00996585"/>
    <w:rsid w:val="0099682B"/>
    <w:rsid w:val="009968ED"/>
    <w:rsid w:val="009969E7"/>
    <w:rsid w:val="00997094"/>
    <w:rsid w:val="0099713C"/>
    <w:rsid w:val="00997CDF"/>
    <w:rsid w:val="009A02D4"/>
    <w:rsid w:val="009A048D"/>
    <w:rsid w:val="009A113E"/>
    <w:rsid w:val="009A12C0"/>
    <w:rsid w:val="009A1694"/>
    <w:rsid w:val="009A1746"/>
    <w:rsid w:val="009A28B3"/>
    <w:rsid w:val="009A3B08"/>
    <w:rsid w:val="009A3DC8"/>
    <w:rsid w:val="009A444F"/>
    <w:rsid w:val="009A460C"/>
    <w:rsid w:val="009A49A2"/>
    <w:rsid w:val="009A4CED"/>
    <w:rsid w:val="009A57BF"/>
    <w:rsid w:val="009A5BE3"/>
    <w:rsid w:val="009A6D1E"/>
    <w:rsid w:val="009A74DC"/>
    <w:rsid w:val="009A76E7"/>
    <w:rsid w:val="009A77A6"/>
    <w:rsid w:val="009A7B44"/>
    <w:rsid w:val="009B0166"/>
    <w:rsid w:val="009B020B"/>
    <w:rsid w:val="009B08D1"/>
    <w:rsid w:val="009B0A6F"/>
    <w:rsid w:val="009B100A"/>
    <w:rsid w:val="009B1022"/>
    <w:rsid w:val="009B23AE"/>
    <w:rsid w:val="009B25B6"/>
    <w:rsid w:val="009B264B"/>
    <w:rsid w:val="009B27AB"/>
    <w:rsid w:val="009B3FC0"/>
    <w:rsid w:val="009B4C69"/>
    <w:rsid w:val="009B4DA4"/>
    <w:rsid w:val="009B4E78"/>
    <w:rsid w:val="009B5D35"/>
    <w:rsid w:val="009B5EF6"/>
    <w:rsid w:val="009B611B"/>
    <w:rsid w:val="009B6358"/>
    <w:rsid w:val="009B64F9"/>
    <w:rsid w:val="009B68CD"/>
    <w:rsid w:val="009B6A8C"/>
    <w:rsid w:val="009B6BD1"/>
    <w:rsid w:val="009B6F0E"/>
    <w:rsid w:val="009B768C"/>
    <w:rsid w:val="009B7A09"/>
    <w:rsid w:val="009B7B8F"/>
    <w:rsid w:val="009B7EBE"/>
    <w:rsid w:val="009C0290"/>
    <w:rsid w:val="009C0705"/>
    <w:rsid w:val="009C079C"/>
    <w:rsid w:val="009C0BC2"/>
    <w:rsid w:val="009C0D7D"/>
    <w:rsid w:val="009C1614"/>
    <w:rsid w:val="009C19F5"/>
    <w:rsid w:val="009C1D06"/>
    <w:rsid w:val="009C22B7"/>
    <w:rsid w:val="009C2FAD"/>
    <w:rsid w:val="009C353F"/>
    <w:rsid w:val="009C4F3D"/>
    <w:rsid w:val="009C4F88"/>
    <w:rsid w:val="009C552C"/>
    <w:rsid w:val="009C5BF0"/>
    <w:rsid w:val="009C6B59"/>
    <w:rsid w:val="009C709F"/>
    <w:rsid w:val="009C776F"/>
    <w:rsid w:val="009D0764"/>
    <w:rsid w:val="009D15D9"/>
    <w:rsid w:val="009D17E7"/>
    <w:rsid w:val="009D18E0"/>
    <w:rsid w:val="009D1C49"/>
    <w:rsid w:val="009D2377"/>
    <w:rsid w:val="009D2CCD"/>
    <w:rsid w:val="009D328E"/>
    <w:rsid w:val="009D37B9"/>
    <w:rsid w:val="009D3891"/>
    <w:rsid w:val="009D3C04"/>
    <w:rsid w:val="009D3D6A"/>
    <w:rsid w:val="009D4477"/>
    <w:rsid w:val="009D4911"/>
    <w:rsid w:val="009D5446"/>
    <w:rsid w:val="009D578E"/>
    <w:rsid w:val="009D5A85"/>
    <w:rsid w:val="009D5D63"/>
    <w:rsid w:val="009D72AE"/>
    <w:rsid w:val="009D7496"/>
    <w:rsid w:val="009D79B5"/>
    <w:rsid w:val="009E1113"/>
    <w:rsid w:val="009E135C"/>
    <w:rsid w:val="009E1877"/>
    <w:rsid w:val="009E1963"/>
    <w:rsid w:val="009E3511"/>
    <w:rsid w:val="009E3A5B"/>
    <w:rsid w:val="009E3BAA"/>
    <w:rsid w:val="009E3DC0"/>
    <w:rsid w:val="009E3E8D"/>
    <w:rsid w:val="009E49E3"/>
    <w:rsid w:val="009E4D20"/>
    <w:rsid w:val="009E514C"/>
    <w:rsid w:val="009E6262"/>
    <w:rsid w:val="009E6CAA"/>
    <w:rsid w:val="009E71FA"/>
    <w:rsid w:val="009E74F0"/>
    <w:rsid w:val="009F0037"/>
    <w:rsid w:val="009F00E2"/>
    <w:rsid w:val="009F02FE"/>
    <w:rsid w:val="009F0CF1"/>
    <w:rsid w:val="009F190B"/>
    <w:rsid w:val="009F1932"/>
    <w:rsid w:val="009F19A9"/>
    <w:rsid w:val="009F1E88"/>
    <w:rsid w:val="009F2302"/>
    <w:rsid w:val="009F2354"/>
    <w:rsid w:val="009F25DA"/>
    <w:rsid w:val="009F2FAD"/>
    <w:rsid w:val="009F36C2"/>
    <w:rsid w:val="009F3C75"/>
    <w:rsid w:val="009F5600"/>
    <w:rsid w:val="009F56EE"/>
    <w:rsid w:val="009F5A04"/>
    <w:rsid w:val="009F5A86"/>
    <w:rsid w:val="009F6FF7"/>
    <w:rsid w:val="009F722E"/>
    <w:rsid w:val="009F74B6"/>
    <w:rsid w:val="009F7C67"/>
    <w:rsid w:val="00A000C8"/>
    <w:rsid w:val="00A00D3B"/>
    <w:rsid w:val="00A00EAF"/>
    <w:rsid w:val="00A01445"/>
    <w:rsid w:val="00A01C11"/>
    <w:rsid w:val="00A01C69"/>
    <w:rsid w:val="00A01DDF"/>
    <w:rsid w:val="00A021D6"/>
    <w:rsid w:val="00A027DE"/>
    <w:rsid w:val="00A028FE"/>
    <w:rsid w:val="00A03E1B"/>
    <w:rsid w:val="00A042DE"/>
    <w:rsid w:val="00A046B6"/>
    <w:rsid w:val="00A06029"/>
    <w:rsid w:val="00A06341"/>
    <w:rsid w:val="00A06506"/>
    <w:rsid w:val="00A065A8"/>
    <w:rsid w:val="00A069C7"/>
    <w:rsid w:val="00A069F9"/>
    <w:rsid w:val="00A1090D"/>
    <w:rsid w:val="00A10C84"/>
    <w:rsid w:val="00A10E30"/>
    <w:rsid w:val="00A116D5"/>
    <w:rsid w:val="00A118DD"/>
    <w:rsid w:val="00A11CC5"/>
    <w:rsid w:val="00A12026"/>
    <w:rsid w:val="00A120AE"/>
    <w:rsid w:val="00A12155"/>
    <w:rsid w:val="00A123D7"/>
    <w:rsid w:val="00A1268C"/>
    <w:rsid w:val="00A12745"/>
    <w:rsid w:val="00A1369F"/>
    <w:rsid w:val="00A13B82"/>
    <w:rsid w:val="00A1471F"/>
    <w:rsid w:val="00A147F8"/>
    <w:rsid w:val="00A14FF6"/>
    <w:rsid w:val="00A15170"/>
    <w:rsid w:val="00A1582D"/>
    <w:rsid w:val="00A15F49"/>
    <w:rsid w:val="00A163B6"/>
    <w:rsid w:val="00A173E5"/>
    <w:rsid w:val="00A174E2"/>
    <w:rsid w:val="00A175B8"/>
    <w:rsid w:val="00A176EB"/>
    <w:rsid w:val="00A2007D"/>
    <w:rsid w:val="00A20A08"/>
    <w:rsid w:val="00A20B37"/>
    <w:rsid w:val="00A20C54"/>
    <w:rsid w:val="00A20F17"/>
    <w:rsid w:val="00A218DC"/>
    <w:rsid w:val="00A21DF0"/>
    <w:rsid w:val="00A21E0C"/>
    <w:rsid w:val="00A23228"/>
    <w:rsid w:val="00A239E7"/>
    <w:rsid w:val="00A23D66"/>
    <w:rsid w:val="00A24031"/>
    <w:rsid w:val="00A24227"/>
    <w:rsid w:val="00A24321"/>
    <w:rsid w:val="00A24B5E"/>
    <w:rsid w:val="00A25015"/>
    <w:rsid w:val="00A25302"/>
    <w:rsid w:val="00A25501"/>
    <w:rsid w:val="00A25C59"/>
    <w:rsid w:val="00A263D5"/>
    <w:rsid w:val="00A3018A"/>
    <w:rsid w:val="00A303DE"/>
    <w:rsid w:val="00A30927"/>
    <w:rsid w:val="00A30B15"/>
    <w:rsid w:val="00A30EFA"/>
    <w:rsid w:val="00A3161D"/>
    <w:rsid w:val="00A31B33"/>
    <w:rsid w:val="00A32023"/>
    <w:rsid w:val="00A320F8"/>
    <w:rsid w:val="00A32B71"/>
    <w:rsid w:val="00A334CE"/>
    <w:rsid w:val="00A3382D"/>
    <w:rsid w:val="00A338E0"/>
    <w:rsid w:val="00A345C0"/>
    <w:rsid w:val="00A356A1"/>
    <w:rsid w:val="00A3634A"/>
    <w:rsid w:val="00A368D5"/>
    <w:rsid w:val="00A37E89"/>
    <w:rsid w:val="00A41088"/>
    <w:rsid w:val="00A4123E"/>
    <w:rsid w:val="00A415D9"/>
    <w:rsid w:val="00A41669"/>
    <w:rsid w:val="00A4166C"/>
    <w:rsid w:val="00A42042"/>
    <w:rsid w:val="00A42259"/>
    <w:rsid w:val="00A42D05"/>
    <w:rsid w:val="00A42EE2"/>
    <w:rsid w:val="00A432D8"/>
    <w:rsid w:val="00A438D6"/>
    <w:rsid w:val="00A44800"/>
    <w:rsid w:val="00A4484F"/>
    <w:rsid w:val="00A44BE9"/>
    <w:rsid w:val="00A4546F"/>
    <w:rsid w:val="00A454CC"/>
    <w:rsid w:val="00A45F70"/>
    <w:rsid w:val="00A46278"/>
    <w:rsid w:val="00A46476"/>
    <w:rsid w:val="00A469E7"/>
    <w:rsid w:val="00A46B13"/>
    <w:rsid w:val="00A46D13"/>
    <w:rsid w:val="00A47F3E"/>
    <w:rsid w:val="00A508A6"/>
    <w:rsid w:val="00A5132C"/>
    <w:rsid w:val="00A521CA"/>
    <w:rsid w:val="00A52272"/>
    <w:rsid w:val="00A52717"/>
    <w:rsid w:val="00A528BC"/>
    <w:rsid w:val="00A53378"/>
    <w:rsid w:val="00A533F4"/>
    <w:rsid w:val="00A5342F"/>
    <w:rsid w:val="00A53C4F"/>
    <w:rsid w:val="00A540FB"/>
    <w:rsid w:val="00A541C2"/>
    <w:rsid w:val="00A546E8"/>
    <w:rsid w:val="00A547BC"/>
    <w:rsid w:val="00A54C51"/>
    <w:rsid w:val="00A5533D"/>
    <w:rsid w:val="00A55585"/>
    <w:rsid w:val="00A559A1"/>
    <w:rsid w:val="00A55A9F"/>
    <w:rsid w:val="00A55B87"/>
    <w:rsid w:val="00A561A2"/>
    <w:rsid w:val="00A567D1"/>
    <w:rsid w:val="00A56BE0"/>
    <w:rsid w:val="00A57943"/>
    <w:rsid w:val="00A57990"/>
    <w:rsid w:val="00A6009D"/>
    <w:rsid w:val="00A608AD"/>
    <w:rsid w:val="00A60E9F"/>
    <w:rsid w:val="00A6132F"/>
    <w:rsid w:val="00A61905"/>
    <w:rsid w:val="00A61CE4"/>
    <w:rsid w:val="00A6215F"/>
    <w:rsid w:val="00A62B61"/>
    <w:rsid w:val="00A62F33"/>
    <w:rsid w:val="00A62F5A"/>
    <w:rsid w:val="00A6496B"/>
    <w:rsid w:val="00A6498A"/>
    <w:rsid w:val="00A64BE6"/>
    <w:rsid w:val="00A64C60"/>
    <w:rsid w:val="00A653DC"/>
    <w:rsid w:val="00A655CD"/>
    <w:rsid w:val="00A66B05"/>
    <w:rsid w:val="00A6722E"/>
    <w:rsid w:val="00A67A5B"/>
    <w:rsid w:val="00A67A81"/>
    <w:rsid w:val="00A67E33"/>
    <w:rsid w:val="00A70074"/>
    <w:rsid w:val="00A704A5"/>
    <w:rsid w:val="00A71256"/>
    <w:rsid w:val="00A717C1"/>
    <w:rsid w:val="00A721AA"/>
    <w:rsid w:val="00A7222F"/>
    <w:rsid w:val="00A72A11"/>
    <w:rsid w:val="00A732B1"/>
    <w:rsid w:val="00A73422"/>
    <w:rsid w:val="00A7360E"/>
    <w:rsid w:val="00A736FE"/>
    <w:rsid w:val="00A73B7E"/>
    <w:rsid w:val="00A744EA"/>
    <w:rsid w:val="00A7461E"/>
    <w:rsid w:val="00A748B3"/>
    <w:rsid w:val="00A74E29"/>
    <w:rsid w:val="00A75745"/>
    <w:rsid w:val="00A75AA9"/>
    <w:rsid w:val="00A75DE0"/>
    <w:rsid w:val="00A7610A"/>
    <w:rsid w:val="00A762BB"/>
    <w:rsid w:val="00A763DB"/>
    <w:rsid w:val="00A764DB"/>
    <w:rsid w:val="00A800FB"/>
    <w:rsid w:val="00A80389"/>
    <w:rsid w:val="00A80692"/>
    <w:rsid w:val="00A80881"/>
    <w:rsid w:val="00A80BAE"/>
    <w:rsid w:val="00A80BBC"/>
    <w:rsid w:val="00A81298"/>
    <w:rsid w:val="00A813FA"/>
    <w:rsid w:val="00A814DD"/>
    <w:rsid w:val="00A81CFB"/>
    <w:rsid w:val="00A82A0A"/>
    <w:rsid w:val="00A82D32"/>
    <w:rsid w:val="00A83D0C"/>
    <w:rsid w:val="00A84074"/>
    <w:rsid w:val="00A84095"/>
    <w:rsid w:val="00A841A8"/>
    <w:rsid w:val="00A8449F"/>
    <w:rsid w:val="00A86941"/>
    <w:rsid w:val="00A8743D"/>
    <w:rsid w:val="00A903A7"/>
    <w:rsid w:val="00A909F2"/>
    <w:rsid w:val="00A90B99"/>
    <w:rsid w:val="00A90FF4"/>
    <w:rsid w:val="00A910DA"/>
    <w:rsid w:val="00A91406"/>
    <w:rsid w:val="00A91653"/>
    <w:rsid w:val="00A91993"/>
    <w:rsid w:val="00A91B2B"/>
    <w:rsid w:val="00A91D13"/>
    <w:rsid w:val="00A920C4"/>
    <w:rsid w:val="00A92829"/>
    <w:rsid w:val="00A93166"/>
    <w:rsid w:val="00A94800"/>
    <w:rsid w:val="00A94B9A"/>
    <w:rsid w:val="00A95CE0"/>
    <w:rsid w:val="00A963D1"/>
    <w:rsid w:val="00A96A47"/>
    <w:rsid w:val="00A96C99"/>
    <w:rsid w:val="00A97065"/>
    <w:rsid w:val="00A97160"/>
    <w:rsid w:val="00A973FF"/>
    <w:rsid w:val="00A975E4"/>
    <w:rsid w:val="00AA0375"/>
    <w:rsid w:val="00AA0388"/>
    <w:rsid w:val="00AA072F"/>
    <w:rsid w:val="00AA0F12"/>
    <w:rsid w:val="00AA1AE7"/>
    <w:rsid w:val="00AA284E"/>
    <w:rsid w:val="00AA2F52"/>
    <w:rsid w:val="00AA2FC1"/>
    <w:rsid w:val="00AA35DA"/>
    <w:rsid w:val="00AA3AF1"/>
    <w:rsid w:val="00AA424D"/>
    <w:rsid w:val="00AA4538"/>
    <w:rsid w:val="00AA47C1"/>
    <w:rsid w:val="00AA47F7"/>
    <w:rsid w:val="00AA4B14"/>
    <w:rsid w:val="00AA521F"/>
    <w:rsid w:val="00AA527C"/>
    <w:rsid w:val="00AA538B"/>
    <w:rsid w:val="00AA59DF"/>
    <w:rsid w:val="00AA5B48"/>
    <w:rsid w:val="00AA6B06"/>
    <w:rsid w:val="00AA7205"/>
    <w:rsid w:val="00AA737F"/>
    <w:rsid w:val="00AA77D8"/>
    <w:rsid w:val="00AA7EC2"/>
    <w:rsid w:val="00AA7F71"/>
    <w:rsid w:val="00AB0B0E"/>
    <w:rsid w:val="00AB0DA5"/>
    <w:rsid w:val="00AB0EAE"/>
    <w:rsid w:val="00AB0FEC"/>
    <w:rsid w:val="00AB11CF"/>
    <w:rsid w:val="00AB1535"/>
    <w:rsid w:val="00AB1DA0"/>
    <w:rsid w:val="00AB21F9"/>
    <w:rsid w:val="00AB2A05"/>
    <w:rsid w:val="00AB2FEA"/>
    <w:rsid w:val="00AB3013"/>
    <w:rsid w:val="00AB33D3"/>
    <w:rsid w:val="00AB3473"/>
    <w:rsid w:val="00AB3694"/>
    <w:rsid w:val="00AB3C2E"/>
    <w:rsid w:val="00AB42C9"/>
    <w:rsid w:val="00AB537E"/>
    <w:rsid w:val="00AB5D2D"/>
    <w:rsid w:val="00AB6F3F"/>
    <w:rsid w:val="00AB742B"/>
    <w:rsid w:val="00AB74B9"/>
    <w:rsid w:val="00AB7604"/>
    <w:rsid w:val="00AB7A4B"/>
    <w:rsid w:val="00AB7A9B"/>
    <w:rsid w:val="00AB7B01"/>
    <w:rsid w:val="00AC00EE"/>
    <w:rsid w:val="00AC0523"/>
    <w:rsid w:val="00AC07A9"/>
    <w:rsid w:val="00AC2219"/>
    <w:rsid w:val="00AC26C6"/>
    <w:rsid w:val="00AC30C3"/>
    <w:rsid w:val="00AC30F2"/>
    <w:rsid w:val="00AC398D"/>
    <w:rsid w:val="00AC42D5"/>
    <w:rsid w:val="00AC4319"/>
    <w:rsid w:val="00AC4728"/>
    <w:rsid w:val="00AC4896"/>
    <w:rsid w:val="00AC4B4B"/>
    <w:rsid w:val="00AC5784"/>
    <w:rsid w:val="00AC5BC2"/>
    <w:rsid w:val="00AC623B"/>
    <w:rsid w:val="00AC630B"/>
    <w:rsid w:val="00AC669F"/>
    <w:rsid w:val="00AC6783"/>
    <w:rsid w:val="00AC6868"/>
    <w:rsid w:val="00AC7433"/>
    <w:rsid w:val="00AC768D"/>
    <w:rsid w:val="00AD0166"/>
    <w:rsid w:val="00AD1946"/>
    <w:rsid w:val="00AD1B48"/>
    <w:rsid w:val="00AD1E0C"/>
    <w:rsid w:val="00AD230E"/>
    <w:rsid w:val="00AD25B7"/>
    <w:rsid w:val="00AD2910"/>
    <w:rsid w:val="00AD319B"/>
    <w:rsid w:val="00AD37F1"/>
    <w:rsid w:val="00AD3AAD"/>
    <w:rsid w:val="00AD3BCF"/>
    <w:rsid w:val="00AD3C67"/>
    <w:rsid w:val="00AD3FA5"/>
    <w:rsid w:val="00AD4007"/>
    <w:rsid w:val="00AD41CF"/>
    <w:rsid w:val="00AD43EE"/>
    <w:rsid w:val="00AD47A1"/>
    <w:rsid w:val="00AD4829"/>
    <w:rsid w:val="00AD48F0"/>
    <w:rsid w:val="00AD4ACF"/>
    <w:rsid w:val="00AD4FE4"/>
    <w:rsid w:val="00AD62C9"/>
    <w:rsid w:val="00AD66E2"/>
    <w:rsid w:val="00AD66FC"/>
    <w:rsid w:val="00AD6AF0"/>
    <w:rsid w:val="00AD6B19"/>
    <w:rsid w:val="00AD6D0D"/>
    <w:rsid w:val="00AD6E1E"/>
    <w:rsid w:val="00AD6EB6"/>
    <w:rsid w:val="00AD7334"/>
    <w:rsid w:val="00AE0684"/>
    <w:rsid w:val="00AE08D3"/>
    <w:rsid w:val="00AE0F03"/>
    <w:rsid w:val="00AE0FF1"/>
    <w:rsid w:val="00AE1683"/>
    <w:rsid w:val="00AE18C5"/>
    <w:rsid w:val="00AE1FD6"/>
    <w:rsid w:val="00AE223D"/>
    <w:rsid w:val="00AE2E31"/>
    <w:rsid w:val="00AE2E87"/>
    <w:rsid w:val="00AE382A"/>
    <w:rsid w:val="00AE3F63"/>
    <w:rsid w:val="00AE41DD"/>
    <w:rsid w:val="00AE455E"/>
    <w:rsid w:val="00AE49A7"/>
    <w:rsid w:val="00AE4ECD"/>
    <w:rsid w:val="00AE4FF1"/>
    <w:rsid w:val="00AE5025"/>
    <w:rsid w:val="00AE5648"/>
    <w:rsid w:val="00AE5818"/>
    <w:rsid w:val="00AE5843"/>
    <w:rsid w:val="00AE5862"/>
    <w:rsid w:val="00AE5C6D"/>
    <w:rsid w:val="00AE6D4C"/>
    <w:rsid w:val="00AE70AE"/>
    <w:rsid w:val="00AE71B4"/>
    <w:rsid w:val="00AE73ED"/>
    <w:rsid w:val="00AE76F9"/>
    <w:rsid w:val="00AE7B9F"/>
    <w:rsid w:val="00AF03C2"/>
    <w:rsid w:val="00AF11FB"/>
    <w:rsid w:val="00AF1B32"/>
    <w:rsid w:val="00AF34EF"/>
    <w:rsid w:val="00AF363D"/>
    <w:rsid w:val="00AF3D16"/>
    <w:rsid w:val="00AF4038"/>
    <w:rsid w:val="00AF4A4F"/>
    <w:rsid w:val="00AF4B65"/>
    <w:rsid w:val="00AF4E3E"/>
    <w:rsid w:val="00AF50D6"/>
    <w:rsid w:val="00AF5237"/>
    <w:rsid w:val="00AF5520"/>
    <w:rsid w:val="00AF5965"/>
    <w:rsid w:val="00AF6495"/>
    <w:rsid w:val="00AF700E"/>
    <w:rsid w:val="00AF7065"/>
    <w:rsid w:val="00AF762A"/>
    <w:rsid w:val="00AF7A45"/>
    <w:rsid w:val="00AF7A7D"/>
    <w:rsid w:val="00AF7CC7"/>
    <w:rsid w:val="00B00013"/>
    <w:rsid w:val="00B0010D"/>
    <w:rsid w:val="00B00559"/>
    <w:rsid w:val="00B007F4"/>
    <w:rsid w:val="00B00959"/>
    <w:rsid w:val="00B013F7"/>
    <w:rsid w:val="00B0185F"/>
    <w:rsid w:val="00B01CE6"/>
    <w:rsid w:val="00B01DAB"/>
    <w:rsid w:val="00B02777"/>
    <w:rsid w:val="00B03AC3"/>
    <w:rsid w:val="00B03D05"/>
    <w:rsid w:val="00B03E1F"/>
    <w:rsid w:val="00B04F9F"/>
    <w:rsid w:val="00B05753"/>
    <w:rsid w:val="00B05896"/>
    <w:rsid w:val="00B06DE1"/>
    <w:rsid w:val="00B076D8"/>
    <w:rsid w:val="00B102CD"/>
    <w:rsid w:val="00B10C43"/>
    <w:rsid w:val="00B114B8"/>
    <w:rsid w:val="00B117A1"/>
    <w:rsid w:val="00B118E0"/>
    <w:rsid w:val="00B12146"/>
    <w:rsid w:val="00B12607"/>
    <w:rsid w:val="00B12CBF"/>
    <w:rsid w:val="00B1349C"/>
    <w:rsid w:val="00B13D7F"/>
    <w:rsid w:val="00B13F86"/>
    <w:rsid w:val="00B15545"/>
    <w:rsid w:val="00B155F3"/>
    <w:rsid w:val="00B15819"/>
    <w:rsid w:val="00B15BA0"/>
    <w:rsid w:val="00B15DD0"/>
    <w:rsid w:val="00B1611F"/>
    <w:rsid w:val="00B169E4"/>
    <w:rsid w:val="00B16DE4"/>
    <w:rsid w:val="00B1704D"/>
    <w:rsid w:val="00B17363"/>
    <w:rsid w:val="00B17413"/>
    <w:rsid w:val="00B17665"/>
    <w:rsid w:val="00B17A37"/>
    <w:rsid w:val="00B17CCC"/>
    <w:rsid w:val="00B17D71"/>
    <w:rsid w:val="00B17F36"/>
    <w:rsid w:val="00B205A9"/>
    <w:rsid w:val="00B22262"/>
    <w:rsid w:val="00B228A1"/>
    <w:rsid w:val="00B22A1A"/>
    <w:rsid w:val="00B237F4"/>
    <w:rsid w:val="00B238B7"/>
    <w:rsid w:val="00B23E3B"/>
    <w:rsid w:val="00B245B5"/>
    <w:rsid w:val="00B247C8"/>
    <w:rsid w:val="00B24AB5"/>
    <w:rsid w:val="00B24F49"/>
    <w:rsid w:val="00B25348"/>
    <w:rsid w:val="00B2626C"/>
    <w:rsid w:val="00B27672"/>
    <w:rsid w:val="00B30077"/>
    <w:rsid w:val="00B302F9"/>
    <w:rsid w:val="00B30CB1"/>
    <w:rsid w:val="00B3123A"/>
    <w:rsid w:val="00B3128E"/>
    <w:rsid w:val="00B3171C"/>
    <w:rsid w:val="00B31941"/>
    <w:rsid w:val="00B3202D"/>
    <w:rsid w:val="00B32DCF"/>
    <w:rsid w:val="00B33207"/>
    <w:rsid w:val="00B338B6"/>
    <w:rsid w:val="00B34D36"/>
    <w:rsid w:val="00B3563F"/>
    <w:rsid w:val="00B3583A"/>
    <w:rsid w:val="00B35AC7"/>
    <w:rsid w:val="00B3604E"/>
    <w:rsid w:val="00B3645C"/>
    <w:rsid w:val="00B36A1F"/>
    <w:rsid w:val="00B36A44"/>
    <w:rsid w:val="00B37056"/>
    <w:rsid w:val="00B37071"/>
    <w:rsid w:val="00B3789B"/>
    <w:rsid w:val="00B37CD1"/>
    <w:rsid w:val="00B40353"/>
    <w:rsid w:val="00B41025"/>
    <w:rsid w:val="00B41436"/>
    <w:rsid w:val="00B414B5"/>
    <w:rsid w:val="00B416BB"/>
    <w:rsid w:val="00B4177F"/>
    <w:rsid w:val="00B41ABB"/>
    <w:rsid w:val="00B41CB4"/>
    <w:rsid w:val="00B41CE4"/>
    <w:rsid w:val="00B420D4"/>
    <w:rsid w:val="00B42F33"/>
    <w:rsid w:val="00B4328B"/>
    <w:rsid w:val="00B43D39"/>
    <w:rsid w:val="00B442AD"/>
    <w:rsid w:val="00B446B2"/>
    <w:rsid w:val="00B4484A"/>
    <w:rsid w:val="00B44C72"/>
    <w:rsid w:val="00B45971"/>
    <w:rsid w:val="00B468C4"/>
    <w:rsid w:val="00B46BBD"/>
    <w:rsid w:val="00B47004"/>
    <w:rsid w:val="00B47527"/>
    <w:rsid w:val="00B47FB7"/>
    <w:rsid w:val="00B47FCD"/>
    <w:rsid w:val="00B50139"/>
    <w:rsid w:val="00B502DC"/>
    <w:rsid w:val="00B506E9"/>
    <w:rsid w:val="00B50B2B"/>
    <w:rsid w:val="00B50C22"/>
    <w:rsid w:val="00B50CE8"/>
    <w:rsid w:val="00B50F44"/>
    <w:rsid w:val="00B51161"/>
    <w:rsid w:val="00B51686"/>
    <w:rsid w:val="00B51C3B"/>
    <w:rsid w:val="00B51D31"/>
    <w:rsid w:val="00B51F59"/>
    <w:rsid w:val="00B526E7"/>
    <w:rsid w:val="00B53AA4"/>
    <w:rsid w:val="00B53BCB"/>
    <w:rsid w:val="00B54350"/>
    <w:rsid w:val="00B5459A"/>
    <w:rsid w:val="00B54724"/>
    <w:rsid w:val="00B54937"/>
    <w:rsid w:val="00B54ACF"/>
    <w:rsid w:val="00B54B06"/>
    <w:rsid w:val="00B54B0B"/>
    <w:rsid w:val="00B5531E"/>
    <w:rsid w:val="00B554AF"/>
    <w:rsid w:val="00B55BAE"/>
    <w:rsid w:val="00B572A3"/>
    <w:rsid w:val="00B573B9"/>
    <w:rsid w:val="00B5780F"/>
    <w:rsid w:val="00B578FB"/>
    <w:rsid w:val="00B57F60"/>
    <w:rsid w:val="00B607CD"/>
    <w:rsid w:val="00B61034"/>
    <w:rsid w:val="00B6103E"/>
    <w:rsid w:val="00B61A99"/>
    <w:rsid w:val="00B61F1D"/>
    <w:rsid w:val="00B62893"/>
    <w:rsid w:val="00B628B0"/>
    <w:rsid w:val="00B62DAB"/>
    <w:rsid w:val="00B63EB2"/>
    <w:rsid w:val="00B648CA"/>
    <w:rsid w:val="00B64A19"/>
    <w:rsid w:val="00B64C87"/>
    <w:rsid w:val="00B64D74"/>
    <w:rsid w:val="00B6502F"/>
    <w:rsid w:val="00B655DA"/>
    <w:rsid w:val="00B65C68"/>
    <w:rsid w:val="00B66515"/>
    <w:rsid w:val="00B6660C"/>
    <w:rsid w:val="00B6689A"/>
    <w:rsid w:val="00B66DCA"/>
    <w:rsid w:val="00B7046D"/>
    <w:rsid w:val="00B70704"/>
    <w:rsid w:val="00B70A9A"/>
    <w:rsid w:val="00B70B16"/>
    <w:rsid w:val="00B71016"/>
    <w:rsid w:val="00B71118"/>
    <w:rsid w:val="00B713AF"/>
    <w:rsid w:val="00B7233B"/>
    <w:rsid w:val="00B729E6"/>
    <w:rsid w:val="00B72A65"/>
    <w:rsid w:val="00B73DE6"/>
    <w:rsid w:val="00B73E52"/>
    <w:rsid w:val="00B742DA"/>
    <w:rsid w:val="00B747E3"/>
    <w:rsid w:val="00B74F1F"/>
    <w:rsid w:val="00B754B6"/>
    <w:rsid w:val="00B75EB0"/>
    <w:rsid w:val="00B763B7"/>
    <w:rsid w:val="00B7689C"/>
    <w:rsid w:val="00B768C2"/>
    <w:rsid w:val="00B769DC"/>
    <w:rsid w:val="00B76C5F"/>
    <w:rsid w:val="00B76D78"/>
    <w:rsid w:val="00B76E19"/>
    <w:rsid w:val="00B77A31"/>
    <w:rsid w:val="00B77DA7"/>
    <w:rsid w:val="00B77DD7"/>
    <w:rsid w:val="00B80736"/>
    <w:rsid w:val="00B8075B"/>
    <w:rsid w:val="00B80E58"/>
    <w:rsid w:val="00B81905"/>
    <w:rsid w:val="00B81AB2"/>
    <w:rsid w:val="00B825B2"/>
    <w:rsid w:val="00B8260B"/>
    <w:rsid w:val="00B82CE0"/>
    <w:rsid w:val="00B83340"/>
    <w:rsid w:val="00B835C6"/>
    <w:rsid w:val="00B83DE3"/>
    <w:rsid w:val="00B841E2"/>
    <w:rsid w:val="00B856E8"/>
    <w:rsid w:val="00B858D9"/>
    <w:rsid w:val="00B85CAF"/>
    <w:rsid w:val="00B85F4F"/>
    <w:rsid w:val="00B860AC"/>
    <w:rsid w:val="00B867F3"/>
    <w:rsid w:val="00B86C08"/>
    <w:rsid w:val="00B86FEE"/>
    <w:rsid w:val="00B87521"/>
    <w:rsid w:val="00B90157"/>
    <w:rsid w:val="00B9015B"/>
    <w:rsid w:val="00B9042F"/>
    <w:rsid w:val="00B90B35"/>
    <w:rsid w:val="00B91773"/>
    <w:rsid w:val="00B917BF"/>
    <w:rsid w:val="00B91B7F"/>
    <w:rsid w:val="00B91FF5"/>
    <w:rsid w:val="00B920D1"/>
    <w:rsid w:val="00B926C8"/>
    <w:rsid w:val="00B92A13"/>
    <w:rsid w:val="00B93ABE"/>
    <w:rsid w:val="00B93C94"/>
    <w:rsid w:val="00B94510"/>
    <w:rsid w:val="00B94E75"/>
    <w:rsid w:val="00B950B5"/>
    <w:rsid w:val="00B964AD"/>
    <w:rsid w:val="00B966F7"/>
    <w:rsid w:val="00B97182"/>
    <w:rsid w:val="00B979B0"/>
    <w:rsid w:val="00B97E28"/>
    <w:rsid w:val="00BA0C30"/>
    <w:rsid w:val="00BA0DFF"/>
    <w:rsid w:val="00BA10EC"/>
    <w:rsid w:val="00BA121D"/>
    <w:rsid w:val="00BA123A"/>
    <w:rsid w:val="00BA146C"/>
    <w:rsid w:val="00BA21F7"/>
    <w:rsid w:val="00BA23DB"/>
    <w:rsid w:val="00BA269A"/>
    <w:rsid w:val="00BA281A"/>
    <w:rsid w:val="00BA28CB"/>
    <w:rsid w:val="00BA2D64"/>
    <w:rsid w:val="00BA2E05"/>
    <w:rsid w:val="00BA34A9"/>
    <w:rsid w:val="00BA3AF7"/>
    <w:rsid w:val="00BA405B"/>
    <w:rsid w:val="00BA4566"/>
    <w:rsid w:val="00BA4E3C"/>
    <w:rsid w:val="00BA5E99"/>
    <w:rsid w:val="00BA5EAD"/>
    <w:rsid w:val="00BA5F91"/>
    <w:rsid w:val="00BA6634"/>
    <w:rsid w:val="00BA689F"/>
    <w:rsid w:val="00BA6C36"/>
    <w:rsid w:val="00BA739E"/>
    <w:rsid w:val="00BA75BC"/>
    <w:rsid w:val="00BA7CC1"/>
    <w:rsid w:val="00BB0518"/>
    <w:rsid w:val="00BB09FF"/>
    <w:rsid w:val="00BB0D1E"/>
    <w:rsid w:val="00BB0E3E"/>
    <w:rsid w:val="00BB0E66"/>
    <w:rsid w:val="00BB11CC"/>
    <w:rsid w:val="00BB1570"/>
    <w:rsid w:val="00BB1A0D"/>
    <w:rsid w:val="00BB1D55"/>
    <w:rsid w:val="00BB1DC6"/>
    <w:rsid w:val="00BB2601"/>
    <w:rsid w:val="00BB2688"/>
    <w:rsid w:val="00BB2F3C"/>
    <w:rsid w:val="00BB3723"/>
    <w:rsid w:val="00BB44E1"/>
    <w:rsid w:val="00BB4B24"/>
    <w:rsid w:val="00BB4E23"/>
    <w:rsid w:val="00BB5E70"/>
    <w:rsid w:val="00BB5F55"/>
    <w:rsid w:val="00BB5F8B"/>
    <w:rsid w:val="00BB723E"/>
    <w:rsid w:val="00BB75DC"/>
    <w:rsid w:val="00BB7A66"/>
    <w:rsid w:val="00BB7C34"/>
    <w:rsid w:val="00BB7EB6"/>
    <w:rsid w:val="00BB7FAB"/>
    <w:rsid w:val="00BC0323"/>
    <w:rsid w:val="00BC0654"/>
    <w:rsid w:val="00BC0888"/>
    <w:rsid w:val="00BC0904"/>
    <w:rsid w:val="00BC0B5A"/>
    <w:rsid w:val="00BC0E24"/>
    <w:rsid w:val="00BC19C3"/>
    <w:rsid w:val="00BC1A2F"/>
    <w:rsid w:val="00BC1C10"/>
    <w:rsid w:val="00BC2042"/>
    <w:rsid w:val="00BC218B"/>
    <w:rsid w:val="00BC23ED"/>
    <w:rsid w:val="00BC2EC0"/>
    <w:rsid w:val="00BC3693"/>
    <w:rsid w:val="00BC3E98"/>
    <w:rsid w:val="00BC54D5"/>
    <w:rsid w:val="00BC5BC8"/>
    <w:rsid w:val="00BC5F7B"/>
    <w:rsid w:val="00BC5FEF"/>
    <w:rsid w:val="00BC62D6"/>
    <w:rsid w:val="00BC631C"/>
    <w:rsid w:val="00BC66C5"/>
    <w:rsid w:val="00BC6922"/>
    <w:rsid w:val="00BC769F"/>
    <w:rsid w:val="00BC7F1D"/>
    <w:rsid w:val="00BD003C"/>
    <w:rsid w:val="00BD0E2D"/>
    <w:rsid w:val="00BD0E51"/>
    <w:rsid w:val="00BD0FC2"/>
    <w:rsid w:val="00BD10E5"/>
    <w:rsid w:val="00BD11A6"/>
    <w:rsid w:val="00BD169F"/>
    <w:rsid w:val="00BD38C5"/>
    <w:rsid w:val="00BD4293"/>
    <w:rsid w:val="00BD4499"/>
    <w:rsid w:val="00BD47F1"/>
    <w:rsid w:val="00BD4C80"/>
    <w:rsid w:val="00BD4E74"/>
    <w:rsid w:val="00BD4F1C"/>
    <w:rsid w:val="00BD5199"/>
    <w:rsid w:val="00BD556D"/>
    <w:rsid w:val="00BD6293"/>
    <w:rsid w:val="00BD62F2"/>
    <w:rsid w:val="00BD6D26"/>
    <w:rsid w:val="00BD6EED"/>
    <w:rsid w:val="00BD706A"/>
    <w:rsid w:val="00BD7437"/>
    <w:rsid w:val="00BD7500"/>
    <w:rsid w:val="00BD767B"/>
    <w:rsid w:val="00BD7BAE"/>
    <w:rsid w:val="00BD7FCC"/>
    <w:rsid w:val="00BE0143"/>
    <w:rsid w:val="00BE110D"/>
    <w:rsid w:val="00BE1467"/>
    <w:rsid w:val="00BE14A0"/>
    <w:rsid w:val="00BE15BD"/>
    <w:rsid w:val="00BE1869"/>
    <w:rsid w:val="00BE1927"/>
    <w:rsid w:val="00BE1A1D"/>
    <w:rsid w:val="00BE2987"/>
    <w:rsid w:val="00BE2E65"/>
    <w:rsid w:val="00BE305C"/>
    <w:rsid w:val="00BE311F"/>
    <w:rsid w:val="00BE3120"/>
    <w:rsid w:val="00BE34DE"/>
    <w:rsid w:val="00BE35ED"/>
    <w:rsid w:val="00BE36E3"/>
    <w:rsid w:val="00BE3A70"/>
    <w:rsid w:val="00BE5463"/>
    <w:rsid w:val="00BE6059"/>
    <w:rsid w:val="00BE6184"/>
    <w:rsid w:val="00BE6259"/>
    <w:rsid w:val="00BE691D"/>
    <w:rsid w:val="00BE69EA"/>
    <w:rsid w:val="00BE6C74"/>
    <w:rsid w:val="00BE79B8"/>
    <w:rsid w:val="00BF09ED"/>
    <w:rsid w:val="00BF0C58"/>
    <w:rsid w:val="00BF0D70"/>
    <w:rsid w:val="00BF1274"/>
    <w:rsid w:val="00BF15C3"/>
    <w:rsid w:val="00BF23C7"/>
    <w:rsid w:val="00BF2586"/>
    <w:rsid w:val="00BF2998"/>
    <w:rsid w:val="00BF42BE"/>
    <w:rsid w:val="00BF4798"/>
    <w:rsid w:val="00BF4AC2"/>
    <w:rsid w:val="00BF4B6E"/>
    <w:rsid w:val="00BF4D77"/>
    <w:rsid w:val="00BF4F21"/>
    <w:rsid w:val="00BF4F50"/>
    <w:rsid w:val="00BF5414"/>
    <w:rsid w:val="00BF5A11"/>
    <w:rsid w:val="00BF5E8D"/>
    <w:rsid w:val="00BF60B2"/>
    <w:rsid w:val="00BF64FD"/>
    <w:rsid w:val="00BF6FCA"/>
    <w:rsid w:val="00BF76F8"/>
    <w:rsid w:val="00BF7A4B"/>
    <w:rsid w:val="00C00389"/>
    <w:rsid w:val="00C0067B"/>
    <w:rsid w:val="00C015F2"/>
    <w:rsid w:val="00C01A63"/>
    <w:rsid w:val="00C01A68"/>
    <w:rsid w:val="00C02401"/>
    <w:rsid w:val="00C02450"/>
    <w:rsid w:val="00C02857"/>
    <w:rsid w:val="00C0322D"/>
    <w:rsid w:val="00C03429"/>
    <w:rsid w:val="00C03563"/>
    <w:rsid w:val="00C03764"/>
    <w:rsid w:val="00C03CB2"/>
    <w:rsid w:val="00C03D94"/>
    <w:rsid w:val="00C0448C"/>
    <w:rsid w:val="00C0473B"/>
    <w:rsid w:val="00C048C9"/>
    <w:rsid w:val="00C04AB6"/>
    <w:rsid w:val="00C050D3"/>
    <w:rsid w:val="00C05597"/>
    <w:rsid w:val="00C0601F"/>
    <w:rsid w:val="00C060CA"/>
    <w:rsid w:val="00C06135"/>
    <w:rsid w:val="00C06382"/>
    <w:rsid w:val="00C06773"/>
    <w:rsid w:val="00C06DFF"/>
    <w:rsid w:val="00C06EE4"/>
    <w:rsid w:val="00C07398"/>
    <w:rsid w:val="00C074F5"/>
    <w:rsid w:val="00C07741"/>
    <w:rsid w:val="00C078AF"/>
    <w:rsid w:val="00C07EFA"/>
    <w:rsid w:val="00C10227"/>
    <w:rsid w:val="00C1112D"/>
    <w:rsid w:val="00C1115F"/>
    <w:rsid w:val="00C111F8"/>
    <w:rsid w:val="00C1184C"/>
    <w:rsid w:val="00C1197C"/>
    <w:rsid w:val="00C119C1"/>
    <w:rsid w:val="00C11C4F"/>
    <w:rsid w:val="00C1274B"/>
    <w:rsid w:val="00C12E73"/>
    <w:rsid w:val="00C12F88"/>
    <w:rsid w:val="00C13CF9"/>
    <w:rsid w:val="00C13EC5"/>
    <w:rsid w:val="00C14E74"/>
    <w:rsid w:val="00C154BE"/>
    <w:rsid w:val="00C15CF3"/>
    <w:rsid w:val="00C15D1E"/>
    <w:rsid w:val="00C1791B"/>
    <w:rsid w:val="00C17EB2"/>
    <w:rsid w:val="00C2003C"/>
    <w:rsid w:val="00C208F1"/>
    <w:rsid w:val="00C20D11"/>
    <w:rsid w:val="00C21699"/>
    <w:rsid w:val="00C216E4"/>
    <w:rsid w:val="00C22017"/>
    <w:rsid w:val="00C227C7"/>
    <w:rsid w:val="00C22BC0"/>
    <w:rsid w:val="00C22EDE"/>
    <w:rsid w:val="00C2379D"/>
    <w:rsid w:val="00C237F8"/>
    <w:rsid w:val="00C23F26"/>
    <w:rsid w:val="00C248C6"/>
    <w:rsid w:val="00C24A56"/>
    <w:rsid w:val="00C24C24"/>
    <w:rsid w:val="00C2506D"/>
    <w:rsid w:val="00C25292"/>
    <w:rsid w:val="00C25303"/>
    <w:rsid w:val="00C261B9"/>
    <w:rsid w:val="00C26704"/>
    <w:rsid w:val="00C268F7"/>
    <w:rsid w:val="00C27622"/>
    <w:rsid w:val="00C27974"/>
    <w:rsid w:val="00C27FCB"/>
    <w:rsid w:val="00C30360"/>
    <w:rsid w:val="00C3047F"/>
    <w:rsid w:val="00C30491"/>
    <w:rsid w:val="00C3068F"/>
    <w:rsid w:val="00C3114F"/>
    <w:rsid w:val="00C311E8"/>
    <w:rsid w:val="00C3164F"/>
    <w:rsid w:val="00C318FB"/>
    <w:rsid w:val="00C3205D"/>
    <w:rsid w:val="00C32450"/>
    <w:rsid w:val="00C32497"/>
    <w:rsid w:val="00C32D03"/>
    <w:rsid w:val="00C340F3"/>
    <w:rsid w:val="00C3437E"/>
    <w:rsid w:val="00C3489B"/>
    <w:rsid w:val="00C35287"/>
    <w:rsid w:val="00C3595B"/>
    <w:rsid w:val="00C35D07"/>
    <w:rsid w:val="00C36CAD"/>
    <w:rsid w:val="00C36E6B"/>
    <w:rsid w:val="00C371ED"/>
    <w:rsid w:val="00C379D3"/>
    <w:rsid w:val="00C37D86"/>
    <w:rsid w:val="00C40403"/>
    <w:rsid w:val="00C40E7E"/>
    <w:rsid w:val="00C41077"/>
    <w:rsid w:val="00C4132F"/>
    <w:rsid w:val="00C42C0C"/>
    <w:rsid w:val="00C42EA3"/>
    <w:rsid w:val="00C4394A"/>
    <w:rsid w:val="00C448C6"/>
    <w:rsid w:val="00C449AA"/>
    <w:rsid w:val="00C44B93"/>
    <w:rsid w:val="00C44BFB"/>
    <w:rsid w:val="00C44F96"/>
    <w:rsid w:val="00C453C2"/>
    <w:rsid w:val="00C457FF"/>
    <w:rsid w:val="00C462A5"/>
    <w:rsid w:val="00C46CC9"/>
    <w:rsid w:val="00C46D42"/>
    <w:rsid w:val="00C474D7"/>
    <w:rsid w:val="00C50689"/>
    <w:rsid w:val="00C50AEC"/>
    <w:rsid w:val="00C50C79"/>
    <w:rsid w:val="00C50CBC"/>
    <w:rsid w:val="00C50CF1"/>
    <w:rsid w:val="00C50FA6"/>
    <w:rsid w:val="00C5109D"/>
    <w:rsid w:val="00C51A2D"/>
    <w:rsid w:val="00C51B50"/>
    <w:rsid w:val="00C523AF"/>
    <w:rsid w:val="00C52972"/>
    <w:rsid w:val="00C52991"/>
    <w:rsid w:val="00C53F6F"/>
    <w:rsid w:val="00C54334"/>
    <w:rsid w:val="00C54584"/>
    <w:rsid w:val="00C548A9"/>
    <w:rsid w:val="00C555C2"/>
    <w:rsid w:val="00C56459"/>
    <w:rsid w:val="00C57322"/>
    <w:rsid w:val="00C5779E"/>
    <w:rsid w:val="00C603CF"/>
    <w:rsid w:val="00C60804"/>
    <w:rsid w:val="00C60853"/>
    <w:rsid w:val="00C627C9"/>
    <w:rsid w:val="00C62B0E"/>
    <w:rsid w:val="00C6322A"/>
    <w:rsid w:val="00C635F9"/>
    <w:rsid w:val="00C63A9D"/>
    <w:rsid w:val="00C646C1"/>
    <w:rsid w:val="00C64B45"/>
    <w:rsid w:val="00C64C5C"/>
    <w:rsid w:val="00C65A57"/>
    <w:rsid w:val="00C65E09"/>
    <w:rsid w:val="00C66CC9"/>
    <w:rsid w:val="00C67080"/>
    <w:rsid w:val="00C67232"/>
    <w:rsid w:val="00C67BEF"/>
    <w:rsid w:val="00C705FD"/>
    <w:rsid w:val="00C7087D"/>
    <w:rsid w:val="00C71572"/>
    <w:rsid w:val="00C71659"/>
    <w:rsid w:val="00C721E8"/>
    <w:rsid w:val="00C72D6B"/>
    <w:rsid w:val="00C732B7"/>
    <w:rsid w:val="00C73AA7"/>
    <w:rsid w:val="00C7429E"/>
    <w:rsid w:val="00C74538"/>
    <w:rsid w:val="00C74E9B"/>
    <w:rsid w:val="00C7530F"/>
    <w:rsid w:val="00C753FA"/>
    <w:rsid w:val="00C75F02"/>
    <w:rsid w:val="00C760C8"/>
    <w:rsid w:val="00C76322"/>
    <w:rsid w:val="00C770D7"/>
    <w:rsid w:val="00C77318"/>
    <w:rsid w:val="00C777AC"/>
    <w:rsid w:val="00C77E52"/>
    <w:rsid w:val="00C8047B"/>
    <w:rsid w:val="00C80540"/>
    <w:rsid w:val="00C806A1"/>
    <w:rsid w:val="00C8086D"/>
    <w:rsid w:val="00C80CC2"/>
    <w:rsid w:val="00C8192F"/>
    <w:rsid w:val="00C81CFC"/>
    <w:rsid w:val="00C82038"/>
    <w:rsid w:val="00C82A67"/>
    <w:rsid w:val="00C82B5F"/>
    <w:rsid w:val="00C82E6F"/>
    <w:rsid w:val="00C831A8"/>
    <w:rsid w:val="00C836A2"/>
    <w:rsid w:val="00C83803"/>
    <w:rsid w:val="00C83F04"/>
    <w:rsid w:val="00C843D9"/>
    <w:rsid w:val="00C84F3D"/>
    <w:rsid w:val="00C85393"/>
    <w:rsid w:val="00C8571D"/>
    <w:rsid w:val="00C86037"/>
    <w:rsid w:val="00C86F7B"/>
    <w:rsid w:val="00C90738"/>
    <w:rsid w:val="00C90B3F"/>
    <w:rsid w:val="00C91314"/>
    <w:rsid w:val="00C92119"/>
    <w:rsid w:val="00C9214B"/>
    <w:rsid w:val="00C9224B"/>
    <w:rsid w:val="00C924CD"/>
    <w:rsid w:val="00C92B9D"/>
    <w:rsid w:val="00C938DF"/>
    <w:rsid w:val="00C93B58"/>
    <w:rsid w:val="00C93F6D"/>
    <w:rsid w:val="00C94A29"/>
    <w:rsid w:val="00C95BF6"/>
    <w:rsid w:val="00C95C47"/>
    <w:rsid w:val="00C95D74"/>
    <w:rsid w:val="00C96146"/>
    <w:rsid w:val="00C967CD"/>
    <w:rsid w:val="00C9692A"/>
    <w:rsid w:val="00C973EE"/>
    <w:rsid w:val="00C97BD2"/>
    <w:rsid w:val="00C97CFD"/>
    <w:rsid w:val="00CA0A31"/>
    <w:rsid w:val="00CA1AD8"/>
    <w:rsid w:val="00CA2117"/>
    <w:rsid w:val="00CA2C9A"/>
    <w:rsid w:val="00CA2E7D"/>
    <w:rsid w:val="00CA30C6"/>
    <w:rsid w:val="00CA33E7"/>
    <w:rsid w:val="00CA359D"/>
    <w:rsid w:val="00CA3945"/>
    <w:rsid w:val="00CA3D6E"/>
    <w:rsid w:val="00CA4133"/>
    <w:rsid w:val="00CA41D2"/>
    <w:rsid w:val="00CA4230"/>
    <w:rsid w:val="00CA4CAE"/>
    <w:rsid w:val="00CA5284"/>
    <w:rsid w:val="00CA5649"/>
    <w:rsid w:val="00CA5F48"/>
    <w:rsid w:val="00CA63DD"/>
    <w:rsid w:val="00CA6472"/>
    <w:rsid w:val="00CA66D4"/>
    <w:rsid w:val="00CA6A24"/>
    <w:rsid w:val="00CA78ED"/>
    <w:rsid w:val="00CA7AD2"/>
    <w:rsid w:val="00CA7D69"/>
    <w:rsid w:val="00CB0226"/>
    <w:rsid w:val="00CB0534"/>
    <w:rsid w:val="00CB0755"/>
    <w:rsid w:val="00CB1456"/>
    <w:rsid w:val="00CB1532"/>
    <w:rsid w:val="00CB15FC"/>
    <w:rsid w:val="00CB208F"/>
    <w:rsid w:val="00CB3418"/>
    <w:rsid w:val="00CB39F4"/>
    <w:rsid w:val="00CB3E20"/>
    <w:rsid w:val="00CB41B6"/>
    <w:rsid w:val="00CB4462"/>
    <w:rsid w:val="00CB4A31"/>
    <w:rsid w:val="00CB4D87"/>
    <w:rsid w:val="00CB4FB1"/>
    <w:rsid w:val="00CB51E9"/>
    <w:rsid w:val="00CB52D2"/>
    <w:rsid w:val="00CB5314"/>
    <w:rsid w:val="00CB6555"/>
    <w:rsid w:val="00CB6998"/>
    <w:rsid w:val="00CB6ACA"/>
    <w:rsid w:val="00CB7113"/>
    <w:rsid w:val="00CB7187"/>
    <w:rsid w:val="00CB75E0"/>
    <w:rsid w:val="00CB7BF9"/>
    <w:rsid w:val="00CB7EC4"/>
    <w:rsid w:val="00CB7FF2"/>
    <w:rsid w:val="00CC0FCE"/>
    <w:rsid w:val="00CC1344"/>
    <w:rsid w:val="00CC13CE"/>
    <w:rsid w:val="00CC1F6A"/>
    <w:rsid w:val="00CC2598"/>
    <w:rsid w:val="00CC2612"/>
    <w:rsid w:val="00CC26A0"/>
    <w:rsid w:val="00CC2AB0"/>
    <w:rsid w:val="00CC2C5A"/>
    <w:rsid w:val="00CC3251"/>
    <w:rsid w:val="00CC3E5E"/>
    <w:rsid w:val="00CC4050"/>
    <w:rsid w:val="00CC493E"/>
    <w:rsid w:val="00CC49E8"/>
    <w:rsid w:val="00CC4A2C"/>
    <w:rsid w:val="00CC51F5"/>
    <w:rsid w:val="00CC5AAC"/>
    <w:rsid w:val="00CC5C88"/>
    <w:rsid w:val="00CC7694"/>
    <w:rsid w:val="00CC770F"/>
    <w:rsid w:val="00CC7C21"/>
    <w:rsid w:val="00CD06A2"/>
    <w:rsid w:val="00CD0B03"/>
    <w:rsid w:val="00CD0B97"/>
    <w:rsid w:val="00CD1549"/>
    <w:rsid w:val="00CD16AA"/>
    <w:rsid w:val="00CD1926"/>
    <w:rsid w:val="00CD192D"/>
    <w:rsid w:val="00CD22D6"/>
    <w:rsid w:val="00CD2533"/>
    <w:rsid w:val="00CD28E5"/>
    <w:rsid w:val="00CD2BB1"/>
    <w:rsid w:val="00CD3E94"/>
    <w:rsid w:val="00CD497E"/>
    <w:rsid w:val="00CD5192"/>
    <w:rsid w:val="00CD541B"/>
    <w:rsid w:val="00CD5AEB"/>
    <w:rsid w:val="00CD64A1"/>
    <w:rsid w:val="00CD698B"/>
    <w:rsid w:val="00CD6A41"/>
    <w:rsid w:val="00CD6B1D"/>
    <w:rsid w:val="00CD7109"/>
    <w:rsid w:val="00CD761A"/>
    <w:rsid w:val="00CD7BE8"/>
    <w:rsid w:val="00CE0401"/>
    <w:rsid w:val="00CE07E6"/>
    <w:rsid w:val="00CE0EAB"/>
    <w:rsid w:val="00CE10B8"/>
    <w:rsid w:val="00CE185F"/>
    <w:rsid w:val="00CE1B4D"/>
    <w:rsid w:val="00CE215D"/>
    <w:rsid w:val="00CE233E"/>
    <w:rsid w:val="00CE25A0"/>
    <w:rsid w:val="00CE2890"/>
    <w:rsid w:val="00CE2B58"/>
    <w:rsid w:val="00CE2F71"/>
    <w:rsid w:val="00CE4369"/>
    <w:rsid w:val="00CE4820"/>
    <w:rsid w:val="00CE5479"/>
    <w:rsid w:val="00CE559E"/>
    <w:rsid w:val="00CE56EC"/>
    <w:rsid w:val="00CE5E30"/>
    <w:rsid w:val="00CE614F"/>
    <w:rsid w:val="00CE6CAB"/>
    <w:rsid w:val="00CE7264"/>
    <w:rsid w:val="00CE7541"/>
    <w:rsid w:val="00CE76C1"/>
    <w:rsid w:val="00CE7C57"/>
    <w:rsid w:val="00CF0009"/>
    <w:rsid w:val="00CF014E"/>
    <w:rsid w:val="00CF0236"/>
    <w:rsid w:val="00CF0F7E"/>
    <w:rsid w:val="00CF114D"/>
    <w:rsid w:val="00CF12FB"/>
    <w:rsid w:val="00CF13EC"/>
    <w:rsid w:val="00CF14F9"/>
    <w:rsid w:val="00CF21E8"/>
    <w:rsid w:val="00CF23B9"/>
    <w:rsid w:val="00CF3375"/>
    <w:rsid w:val="00CF3855"/>
    <w:rsid w:val="00CF39D6"/>
    <w:rsid w:val="00CF3A8C"/>
    <w:rsid w:val="00CF3E8E"/>
    <w:rsid w:val="00CF46B8"/>
    <w:rsid w:val="00CF472C"/>
    <w:rsid w:val="00CF485C"/>
    <w:rsid w:val="00CF55DA"/>
    <w:rsid w:val="00CF5788"/>
    <w:rsid w:val="00CF5B16"/>
    <w:rsid w:val="00CF65BB"/>
    <w:rsid w:val="00CF6AD2"/>
    <w:rsid w:val="00CF732D"/>
    <w:rsid w:val="00CF73F9"/>
    <w:rsid w:val="00CF7C44"/>
    <w:rsid w:val="00D001DC"/>
    <w:rsid w:val="00D00530"/>
    <w:rsid w:val="00D0090E"/>
    <w:rsid w:val="00D012EF"/>
    <w:rsid w:val="00D01B7A"/>
    <w:rsid w:val="00D01BC7"/>
    <w:rsid w:val="00D01E53"/>
    <w:rsid w:val="00D01F3B"/>
    <w:rsid w:val="00D0210B"/>
    <w:rsid w:val="00D02138"/>
    <w:rsid w:val="00D0222A"/>
    <w:rsid w:val="00D0271B"/>
    <w:rsid w:val="00D0276D"/>
    <w:rsid w:val="00D02AF6"/>
    <w:rsid w:val="00D0311C"/>
    <w:rsid w:val="00D03757"/>
    <w:rsid w:val="00D03A3E"/>
    <w:rsid w:val="00D03A63"/>
    <w:rsid w:val="00D03BA4"/>
    <w:rsid w:val="00D04201"/>
    <w:rsid w:val="00D04B4E"/>
    <w:rsid w:val="00D04C40"/>
    <w:rsid w:val="00D04CED"/>
    <w:rsid w:val="00D05697"/>
    <w:rsid w:val="00D0588B"/>
    <w:rsid w:val="00D058C5"/>
    <w:rsid w:val="00D05F92"/>
    <w:rsid w:val="00D06741"/>
    <w:rsid w:val="00D06DC2"/>
    <w:rsid w:val="00D06F11"/>
    <w:rsid w:val="00D07892"/>
    <w:rsid w:val="00D07A19"/>
    <w:rsid w:val="00D100AB"/>
    <w:rsid w:val="00D10367"/>
    <w:rsid w:val="00D10A81"/>
    <w:rsid w:val="00D10B2F"/>
    <w:rsid w:val="00D1179E"/>
    <w:rsid w:val="00D117F6"/>
    <w:rsid w:val="00D11913"/>
    <w:rsid w:val="00D12AB0"/>
    <w:rsid w:val="00D12DB6"/>
    <w:rsid w:val="00D13463"/>
    <w:rsid w:val="00D13628"/>
    <w:rsid w:val="00D1378D"/>
    <w:rsid w:val="00D139CC"/>
    <w:rsid w:val="00D13FFC"/>
    <w:rsid w:val="00D141AE"/>
    <w:rsid w:val="00D14297"/>
    <w:rsid w:val="00D143F3"/>
    <w:rsid w:val="00D14ACF"/>
    <w:rsid w:val="00D14B35"/>
    <w:rsid w:val="00D14F34"/>
    <w:rsid w:val="00D15BF4"/>
    <w:rsid w:val="00D15D68"/>
    <w:rsid w:val="00D16E05"/>
    <w:rsid w:val="00D17038"/>
    <w:rsid w:val="00D1714F"/>
    <w:rsid w:val="00D2061F"/>
    <w:rsid w:val="00D2116C"/>
    <w:rsid w:val="00D21631"/>
    <w:rsid w:val="00D2171D"/>
    <w:rsid w:val="00D222CE"/>
    <w:rsid w:val="00D222E0"/>
    <w:rsid w:val="00D2276A"/>
    <w:rsid w:val="00D2289C"/>
    <w:rsid w:val="00D230AB"/>
    <w:rsid w:val="00D232F5"/>
    <w:rsid w:val="00D23512"/>
    <w:rsid w:val="00D23AD2"/>
    <w:rsid w:val="00D23AEC"/>
    <w:rsid w:val="00D23C8B"/>
    <w:rsid w:val="00D2412A"/>
    <w:rsid w:val="00D2496E"/>
    <w:rsid w:val="00D2560F"/>
    <w:rsid w:val="00D2588B"/>
    <w:rsid w:val="00D27142"/>
    <w:rsid w:val="00D2746C"/>
    <w:rsid w:val="00D279D1"/>
    <w:rsid w:val="00D27C86"/>
    <w:rsid w:val="00D3013D"/>
    <w:rsid w:val="00D310B9"/>
    <w:rsid w:val="00D31C0F"/>
    <w:rsid w:val="00D31C27"/>
    <w:rsid w:val="00D32540"/>
    <w:rsid w:val="00D32642"/>
    <w:rsid w:val="00D32707"/>
    <w:rsid w:val="00D3272A"/>
    <w:rsid w:val="00D32B1C"/>
    <w:rsid w:val="00D32E4A"/>
    <w:rsid w:val="00D32F49"/>
    <w:rsid w:val="00D33118"/>
    <w:rsid w:val="00D338BE"/>
    <w:rsid w:val="00D33BCD"/>
    <w:rsid w:val="00D345F8"/>
    <w:rsid w:val="00D34A8F"/>
    <w:rsid w:val="00D34D0D"/>
    <w:rsid w:val="00D355D4"/>
    <w:rsid w:val="00D35FB4"/>
    <w:rsid w:val="00D36D32"/>
    <w:rsid w:val="00D36E89"/>
    <w:rsid w:val="00D372A4"/>
    <w:rsid w:val="00D37795"/>
    <w:rsid w:val="00D37893"/>
    <w:rsid w:val="00D37B9D"/>
    <w:rsid w:val="00D40713"/>
    <w:rsid w:val="00D40AC6"/>
    <w:rsid w:val="00D41378"/>
    <w:rsid w:val="00D4143E"/>
    <w:rsid w:val="00D414BA"/>
    <w:rsid w:val="00D4155A"/>
    <w:rsid w:val="00D4179C"/>
    <w:rsid w:val="00D4237E"/>
    <w:rsid w:val="00D42E03"/>
    <w:rsid w:val="00D42F3E"/>
    <w:rsid w:val="00D43403"/>
    <w:rsid w:val="00D435AA"/>
    <w:rsid w:val="00D43DF2"/>
    <w:rsid w:val="00D43E4E"/>
    <w:rsid w:val="00D43F14"/>
    <w:rsid w:val="00D449C0"/>
    <w:rsid w:val="00D44AC9"/>
    <w:rsid w:val="00D44C52"/>
    <w:rsid w:val="00D45419"/>
    <w:rsid w:val="00D458E5"/>
    <w:rsid w:val="00D4646E"/>
    <w:rsid w:val="00D46600"/>
    <w:rsid w:val="00D467F9"/>
    <w:rsid w:val="00D46D2E"/>
    <w:rsid w:val="00D473DD"/>
    <w:rsid w:val="00D47492"/>
    <w:rsid w:val="00D4766A"/>
    <w:rsid w:val="00D4792E"/>
    <w:rsid w:val="00D47CEB"/>
    <w:rsid w:val="00D47EA1"/>
    <w:rsid w:val="00D5091E"/>
    <w:rsid w:val="00D51302"/>
    <w:rsid w:val="00D51420"/>
    <w:rsid w:val="00D5183B"/>
    <w:rsid w:val="00D51A44"/>
    <w:rsid w:val="00D52776"/>
    <w:rsid w:val="00D52FE5"/>
    <w:rsid w:val="00D5346E"/>
    <w:rsid w:val="00D53CB8"/>
    <w:rsid w:val="00D53E6F"/>
    <w:rsid w:val="00D54DF6"/>
    <w:rsid w:val="00D55369"/>
    <w:rsid w:val="00D55D59"/>
    <w:rsid w:val="00D55D72"/>
    <w:rsid w:val="00D56035"/>
    <w:rsid w:val="00D566A3"/>
    <w:rsid w:val="00D56F25"/>
    <w:rsid w:val="00D57626"/>
    <w:rsid w:val="00D57E9B"/>
    <w:rsid w:val="00D60CB9"/>
    <w:rsid w:val="00D61057"/>
    <w:rsid w:val="00D61305"/>
    <w:rsid w:val="00D6199C"/>
    <w:rsid w:val="00D622BA"/>
    <w:rsid w:val="00D62C8E"/>
    <w:rsid w:val="00D640C5"/>
    <w:rsid w:val="00D647AC"/>
    <w:rsid w:val="00D64EBF"/>
    <w:rsid w:val="00D65522"/>
    <w:rsid w:val="00D65A84"/>
    <w:rsid w:val="00D65BB9"/>
    <w:rsid w:val="00D660B2"/>
    <w:rsid w:val="00D66124"/>
    <w:rsid w:val="00D6693F"/>
    <w:rsid w:val="00D66988"/>
    <w:rsid w:val="00D66BC5"/>
    <w:rsid w:val="00D6739F"/>
    <w:rsid w:val="00D6772C"/>
    <w:rsid w:val="00D67802"/>
    <w:rsid w:val="00D70BC5"/>
    <w:rsid w:val="00D71B43"/>
    <w:rsid w:val="00D7237D"/>
    <w:rsid w:val="00D72540"/>
    <w:rsid w:val="00D72895"/>
    <w:rsid w:val="00D7321F"/>
    <w:rsid w:val="00D73B93"/>
    <w:rsid w:val="00D73E48"/>
    <w:rsid w:val="00D73EC2"/>
    <w:rsid w:val="00D743E2"/>
    <w:rsid w:val="00D749CC"/>
    <w:rsid w:val="00D751C0"/>
    <w:rsid w:val="00D75255"/>
    <w:rsid w:val="00D754D1"/>
    <w:rsid w:val="00D754EC"/>
    <w:rsid w:val="00D75B9E"/>
    <w:rsid w:val="00D75FC4"/>
    <w:rsid w:val="00D776D2"/>
    <w:rsid w:val="00D77BD6"/>
    <w:rsid w:val="00D800DA"/>
    <w:rsid w:val="00D8044F"/>
    <w:rsid w:val="00D80576"/>
    <w:rsid w:val="00D80C73"/>
    <w:rsid w:val="00D80FA6"/>
    <w:rsid w:val="00D8147C"/>
    <w:rsid w:val="00D8193B"/>
    <w:rsid w:val="00D82F8C"/>
    <w:rsid w:val="00D83CAD"/>
    <w:rsid w:val="00D83FB8"/>
    <w:rsid w:val="00D84027"/>
    <w:rsid w:val="00D840FC"/>
    <w:rsid w:val="00D85098"/>
    <w:rsid w:val="00D86076"/>
    <w:rsid w:val="00D86588"/>
    <w:rsid w:val="00D86756"/>
    <w:rsid w:val="00D86DED"/>
    <w:rsid w:val="00D87016"/>
    <w:rsid w:val="00D87A69"/>
    <w:rsid w:val="00D87A75"/>
    <w:rsid w:val="00D87BFD"/>
    <w:rsid w:val="00D87E5A"/>
    <w:rsid w:val="00D87E86"/>
    <w:rsid w:val="00D90B1A"/>
    <w:rsid w:val="00D9163A"/>
    <w:rsid w:val="00D91F92"/>
    <w:rsid w:val="00D9219C"/>
    <w:rsid w:val="00D924DE"/>
    <w:rsid w:val="00D92ABA"/>
    <w:rsid w:val="00D9305E"/>
    <w:rsid w:val="00D933A9"/>
    <w:rsid w:val="00D93411"/>
    <w:rsid w:val="00D93AA7"/>
    <w:rsid w:val="00D9481A"/>
    <w:rsid w:val="00D94EB6"/>
    <w:rsid w:val="00D9543C"/>
    <w:rsid w:val="00D9554C"/>
    <w:rsid w:val="00D96278"/>
    <w:rsid w:val="00D96698"/>
    <w:rsid w:val="00D96A59"/>
    <w:rsid w:val="00D9794B"/>
    <w:rsid w:val="00DA00F9"/>
    <w:rsid w:val="00DA0A56"/>
    <w:rsid w:val="00DA0EC2"/>
    <w:rsid w:val="00DA13C2"/>
    <w:rsid w:val="00DA26B3"/>
    <w:rsid w:val="00DA2C86"/>
    <w:rsid w:val="00DA2E4B"/>
    <w:rsid w:val="00DA302B"/>
    <w:rsid w:val="00DA34F4"/>
    <w:rsid w:val="00DA3501"/>
    <w:rsid w:val="00DA39BF"/>
    <w:rsid w:val="00DA3E16"/>
    <w:rsid w:val="00DA4280"/>
    <w:rsid w:val="00DA435B"/>
    <w:rsid w:val="00DA46D5"/>
    <w:rsid w:val="00DA533A"/>
    <w:rsid w:val="00DA5362"/>
    <w:rsid w:val="00DA55E7"/>
    <w:rsid w:val="00DA5975"/>
    <w:rsid w:val="00DA59F1"/>
    <w:rsid w:val="00DA5AC5"/>
    <w:rsid w:val="00DA6ABD"/>
    <w:rsid w:val="00DA6CD6"/>
    <w:rsid w:val="00DA6F7A"/>
    <w:rsid w:val="00DA70E3"/>
    <w:rsid w:val="00DA7440"/>
    <w:rsid w:val="00DA7699"/>
    <w:rsid w:val="00DA76EB"/>
    <w:rsid w:val="00DA7DD8"/>
    <w:rsid w:val="00DB1003"/>
    <w:rsid w:val="00DB1045"/>
    <w:rsid w:val="00DB159A"/>
    <w:rsid w:val="00DB17BA"/>
    <w:rsid w:val="00DB1F26"/>
    <w:rsid w:val="00DB1F84"/>
    <w:rsid w:val="00DB205C"/>
    <w:rsid w:val="00DB413C"/>
    <w:rsid w:val="00DB4587"/>
    <w:rsid w:val="00DB46F8"/>
    <w:rsid w:val="00DB4ED7"/>
    <w:rsid w:val="00DB53CC"/>
    <w:rsid w:val="00DB6213"/>
    <w:rsid w:val="00DB6906"/>
    <w:rsid w:val="00DB6EC1"/>
    <w:rsid w:val="00DB7C1F"/>
    <w:rsid w:val="00DB7F4B"/>
    <w:rsid w:val="00DC001D"/>
    <w:rsid w:val="00DC07E8"/>
    <w:rsid w:val="00DC15B4"/>
    <w:rsid w:val="00DC1608"/>
    <w:rsid w:val="00DC17EB"/>
    <w:rsid w:val="00DC205B"/>
    <w:rsid w:val="00DC2A12"/>
    <w:rsid w:val="00DC2AAA"/>
    <w:rsid w:val="00DC30CF"/>
    <w:rsid w:val="00DC38BE"/>
    <w:rsid w:val="00DC41C9"/>
    <w:rsid w:val="00DC4367"/>
    <w:rsid w:val="00DC48DB"/>
    <w:rsid w:val="00DC4ACA"/>
    <w:rsid w:val="00DC5923"/>
    <w:rsid w:val="00DC7C26"/>
    <w:rsid w:val="00DC7DAF"/>
    <w:rsid w:val="00DD0005"/>
    <w:rsid w:val="00DD100E"/>
    <w:rsid w:val="00DD1660"/>
    <w:rsid w:val="00DD1AD7"/>
    <w:rsid w:val="00DD1CF2"/>
    <w:rsid w:val="00DD1D9B"/>
    <w:rsid w:val="00DD2450"/>
    <w:rsid w:val="00DD286B"/>
    <w:rsid w:val="00DD2A27"/>
    <w:rsid w:val="00DD2CD9"/>
    <w:rsid w:val="00DD317A"/>
    <w:rsid w:val="00DD3383"/>
    <w:rsid w:val="00DD38E8"/>
    <w:rsid w:val="00DD4169"/>
    <w:rsid w:val="00DD457D"/>
    <w:rsid w:val="00DD4D9F"/>
    <w:rsid w:val="00DD5120"/>
    <w:rsid w:val="00DD5486"/>
    <w:rsid w:val="00DD6504"/>
    <w:rsid w:val="00DD66CB"/>
    <w:rsid w:val="00DD7040"/>
    <w:rsid w:val="00DD7CAA"/>
    <w:rsid w:val="00DE000A"/>
    <w:rsid w:val="00DE05B9"/>
    <w:rsid w:val="00DE0757"/>
    <w:rsid w:val="00DE077F"/>
    <w:rsid w:val="00DE0BC6"/>
    <w:rsid w:val="00DE0E70"/>
    <w:rsid w:val="00DE13BB"/>
    <w:rsid w:val="00DE1550"/>
    <w:rsid w:val="00DE1DCE"/>
    <w:rsid w:val="00DE1E4F"/>
    <w:rsid w:val="00DE2191"/>
    <w:rsid w:val="00DE2670"/>
    <w:rsid w:val="00DE2AD6"/>
    <w:rsid w:val="00DE2E86"/>
    <w:rsid w:val="00DE3352"/>
    <w:rsid w:val="00DE390C"/>
    <w:rsid w:val="00DE3CBD"/>
    <w:rsid w:val="00DE40AA"/>
    <w:rsid w:val="00DE40ED"/>
    <w:rsid w:val="00DE44B5"/>
    <w:rsid w:val="00DE4544"/>
    <w:rsid w:val="00DE45DC"/>
    <w:rsid w:val="00DE571E"/>
    <w:rsid w:val="00DE5ACB"/>
    <w:rsid w:val="00DE5CE3"/>
    <w:rsid w:val="00DE678A"/>
    <w:rsid w:val="00DE6BC9"/>
    <w:rsid w:val="00DE70ED"/>
    <w:rsid w:val="00DE757D"/>
    <w:rsid w:val="00DE7801"/>
    <w:rsid w:val="00DE7CE1"/>
    <w:rsid w:val="00DE7EF0"/>
    <w:rsid w:val="00DF0070"/>
    <w:rsid w:val="00DF11D3"/>
    <w:rsid w:val="00DF165A"/>
    <w:rsid w:val="00DF1C40"/>
    <w:rsid w:val="00DF20BA"/>
    <w:rsid w:val="00DF2774"/>
    <w:rsid w:val="00DF28C5"/>
    <w:rsid w:val="00DF2AC5"/>
    <w:rsid w:val="00DF2CD3"/>
    <w:rsid w:val="00DF2F13"/>
    <w:rsid w:val="00DF315C"/>
    <w:rsid w:val="00DF3912"/>
    <w:rsid w:val="00DF4A63"/>
    <w:rsid w:val="00DF4CCA"/>
    <w:rsid w:val="00DF510A"/>
    <w:rsid w:val="00DF5817"/>
    <w:rsid w:val="00DF5A62"/>
    <w:rsid w:val="00DF5A72"/>
    <w:rsid w:val="00DF69B8"/>
    <w:rsid w:val="00DF6C81"/>
    <w:rsid w:val="00DF7754"/>
    <w:rsid w:val="00DF78C4"/>
    <w:rsid w:val="00E000FC"/>
    <w:rsid w:val="00E00555"/>
    <w:rsid w:val="00E01600"/>
    <w:rsid w:val="00E0198D"/>
    <w:rsid w:val="00E02508"/>
    <w:rsid w:val="00E0267D"/>
    <w:rsid w:val="00E02D8C"/>
    <w:rsid w:val="00E03256"/>
    <w:rsid w:val="00E03503"/>
    <w:rsid w:val="00E03D61"/>
    <w:rsid w:val="00E0453D"/>
    <w:rsid w:val="00E04AA2"/>
    <w:rsid w:val="00E04CDD"/>
    <w:rsid w:val="00E0502D"/>
    <w:rsid w:val="00E05586"/>
    <w:rsid w:val="00E063DF"/>
    <w:rsid w:val="00E065DB"/>
    <w:rsid w:val="00E0692C"/>
    <w:rsid w:val="00E070A1"/>
    <w:rsid w:val="00E075A7"/>
    <w:rsid w:val="00E07C16"/>
    <w:rsid w:val="00E07C1E"/>
    <w:rsid w:val="00E101F5"/>
    <w:rsid w:val="00E1079C"/>
    <w:rsid w:val="00E1177E"/>
    <w:rsid w:val="00E1196B"/>
    <w:rsid w:val="00E11B7A"/>
    <w:rsid w:val="00E11FB8"/>
    <w:rsid w:val="00E1245F"/>
    <w:rsid w:val="00E13914"/>
    <w:rsid w:val="00E14398"/>
    <w:rsid w:val="00E1485A"/>
    <w:rsid w:val="00E151EF"/>
    <w:rsid w:val="00E1528A"/>
    <w:rsid w:val="00E154A8"/>
    <w:rsid w:val="00E161A7"/>
    <w:rsid w:val="00E1638E"/>
    <w:rsid w:val="00E163AE"/>
    <w:rsid w:val="00E169F7"/>
    <w:rsid w:val="00E16D3D"/>
    <w:rsid w:val="00E20026"/>
    <w:rsid w:val="00E204A3"/>
    <w:rsid w:val="00E204D9"/>
    <w:rsid w:val="00E204F9"/>
    <w:rsid w:val="00E2060F"/>
    <w:rsid w:val="00E20933"/>
    <w:rsid w:val="00E20A0A"/>
    <w:rsid w:val="00E20EB4"/>
    <w:rsid w:val="00E21102"/>
    <w:rsid w:val="00E21890"/>
    <w:rsid w:val="00E21DC1"/>
    <w:rsid w:val="00E22602"/>
    <w:rsid w:val="00E24CFD"/>
    <w:rsid w:val="00E24DF0"/>
    <w:rsid w:val="00E24FF1"/>
    <w:rsid w:val="00E2577C"/>
    <w:rsid w:val="00E25A83"/>
    <w:rsid w:val="00E26A39"/>
    <w:rsid w:val="00E2738A"/>
    <w:rsid w:val="00E27AA3"/>
    <w:rsid w:val="00E30E2C"/>
    <w:rsid w:val="00E31C05"/>
    <w:rsid w:val="00E33564"/>
    <w:rsid w:val="00E33653"/>
    <w:rsid w:val="00E3390A"/>
    <w:rsid w:val="00E33B5A"/>
    <w:rsid w:val="00E33DE9"/>
    <w:rsid w:val="00E34917"/>
    <w:rsid w:val="00E36298"/>
    <w:rsid w:val="00E36301"/>
    <w:rsid w:val="00E364E6"/>
    <w:rsid w:val="00E3668D"/>
    <w:rsid w:val="00E36834"/>
    <w:rsid w:val="00E37CC0"/>
    <w:rsid w:val="00E37EF8"/>
    <w:rsid w:val="00E4018F"/>
    <w:rsid w:val="00E4143A"/>
    <w:rsid w:val="00E41683"/>
    <w:rsid w:val="00E41775"/>
    <w:rsid w:val="00E418D6"/>
    <w:rsid w:val="00E427C7"/>
    <w:rsid w:val="00E431FA"/>
    <w:rsid w:val="00E43A65"/>
    <w:rsid w:val="00E44487"/>
    <w:rsid w:val="00E4465F"/>
    <w:rsid w:val="00E4665E"/>
    <w:rsid w:val="00E47199"/>
    <w:rsid w:val="00E47A1F"/>
    <w:rsid w:val="00E47C62"/>
    <w:rsid w:val="00E500A1"/>
    <w:rsid w:val="00E50F99"/>
    <w:rsid w:val="00E5182C"/>
    <w:rsid w:val="00E51CFF"/>
    <w:rsid w:val="00E52026"/>
    <w:rsid w:val="00E521E8"/>
    <w:rsid w:val="00E5262F"/>
    <w:rsid w:val="00E52953"/>
    <w:rsid w:val="00E52CE5"/>
    <w:rsid w:val="00E52E4F"/>
    <w:rsid w:val="00E5300A"/>
    <w:rsid w:val="00E538A8"/>
    <w:rsid w:val="00E546BD"/>
    <w:rsid w:val="00E548D8"/>
    <w:rsid w:val="00E54A5A"/>
    <w:rsid w:val="00E5584F"/>
    <w:rsid w:val="00E57ADD"/>
    <w:rsid w:val="00E57CB0"/>
    <w:rsid w:val="00E60430"/>
    <w:rsid w:val="00E60A96"/>
    <w:rsid w:val="00E60DD6"/>
    <w:rsid w:val="00E60FA6"/>
    <w:rsid w:val="00E6133A"/>
    <w:rsid w:val="00E61F67"/>
    <w:rsid w:val="00E629D6"/>
    <w:rsid w:val="00E63582"/>
    <w:rsid w:val="00E63794"/>
    <w:rsid w:val="00E63947"/>
    <w:rsid w:val="00E63B2D"/>
    <w:rsid w:val="00E63F78"/>
    <w:rsid w:val="00E6444B"/>
    <w:rsid w:val="00E64505"/>
    <w:rsid w:val="00E65A45"/>
    <w:rsid w:val="00E66D67"/>
    <w:rsid w:val="00E66D9E"/>
    <w:rsid w:val="00E67203"/>
    <w:rsid w:val="00E67285"/>
    <w:rsid w:val="00E672FB"/>
    <w:rsid w:val="00E70FC6"/>
    <w:rsid w:val="00E71273"/>
    <w:rsid w:val="00E7261F"/>
    <w:rsid w:val="00E72BF6"/>
    <w:rsid w:val="00E72DC5"/>
    <w:rsid w:val="00E731A8"/>
    <w:rsid w:val="00E7428C"/>
    <w:rsid w:val="00E749FF"/>
    <w:rsid w:val="00E75691"/>
    <w:rsid w:val="00E76485"/>
    <w:rsid w:val="00E76549"/>
    <w:rsid w:val="00E77762"/>
    <w:rsid w:val="00E7781B"/>
    <w:rsid w:val="00E77897"/>
    <w:rsid w:val="00E77A3B"/>
    <w:rsid w:val="00E77AAD"/>
    <w:rsid w:val="00E77CDC"/>
    <w:rsid w:val="00E77EB6"/>
    <w:rsid w:val="00E80362"/>
    <w:rsid w:val="00E806EF"/>
    <w:rsid w:val="00E814FC"/>
    <w:rsid w:val="00E823C7"/>
    <w:rsid w:val="00E82B72"/>
    <w:rsid w:val="00E831C3"/>
    <w:rsid w:val="00E83618"/>
    <w:rsid w:val="00E84AE5"/>
    <w:rsid w:val="00E84FD4"/>
    <w:rsid w:val="00E85555"/>
    <w:rsid w:val="00E85AF4"/>
    <w:rsid w:val="00E85B44"/>
    <w:rsid w:val="00E865AD"/>
    <w:rsid w:val="00E86E67"/>
    <w:rsid w:val="00E87197"/>
    <w:rsid w:val="00E8788C"/>
    <w:rsid w:val="00E878A6"/>
    <w:rsid w:val="00E901CA"/>
    <w:rsid w:val="00E9028E"/>
    <w:rsid w:val="00E9054A"/>
    <w:rsid w:val="00E90864"/>
    <w:rsid w:val="00E90B72"/>
    <w:rsid w:val="00E90F6D"/>
    <w:rsid w:val="00E90FC7"/>
    <w:rsid w:val="00E91997"/>
    <w:rsid w:val="00E91B07"/>
    <w:rsid w:val="00E91B35"/>
    <w:rsid w:val="00E91B50"/>
    <w:rsid w:val="00E91F66"/>
    <w:rsid w:val="00E92277"/>
    <w:rsid w:val="00E923AC"/>
    <w:rsid w:val="00E92C16"/>
    <w:rsid w:val="00E92FEF"/>
    <w:rsid w:val="00E9319F"/>
    <w:rsid w:val="00E933EB"/>
    <w:rsid w:val="00E93C9D"/>
    <w:rsid w:val="00E9475E"/>
    <w:rsid w:val="00E958C1"/>
    <w:rsid w:val="00E95966"/>
    <w:rsid w:val="00E95F45"/>
    <w:rsid w:val="00E96030"/>
    <w:rsid w:val="00E964B9"/>
    <w:rsid w:val="00E964E0"/>
    <w:rsid w:val="00E965C3"/>
    <w:rsid w:val="00E96D9B"/>
    <w:rsid w:val="00E9767D"/>
    <w:rsid w:val="00E97E60"/>
    <w:rsid w:val="00EA02DE"/>
    <w:rsid w:val="00EA0805"/>
    <w:rsid w:val="00EA09B3"/>
    <w:rsid w:val="00EA101B"/>
    <w:rsid w:val="00EA186C"/>
    <w:rsid w:val="00EA2067"/>
    <w:rsid w:val="00EA267A"/>
    <w:rsid w:val="00EA299C"/>
    <w:rsid w:val="00EA2CF9"/>
    <w:rsid w:val="00EA2F3A"/>
    <w:rsid w:val="00EA3094"/>
    <w:rsid w:val="00EA3287"/>
    <w:rsid w:val="00EA344B"/>
    <w:rsid w:val="00EA3854"/>
    <w:rsid w:val="00EA3BCE"/>
    <w:rsid w:val="00EA418A"/>
    <w:rsid w:val="00EA4489"/>
    <w:rsid w:val="00EA49AF"/>
    <w:rsid w:val="00EA4FBB"/>
    <w:rsid w:val="00EA56F9"/>
    <w:rsid w:val="00EA6139"/>
    <w:rsid w:val="00EA6886"/>
    <w:rsid w:val="00EA7BED"/>
    <w:rsid w:val="00EA7FD8"/>
    <w:rsid w:val="00EB0413"/>
    <w:rsid w:val="00EB0609"/>
    <w:rsid w:val="00EB0951"/>
    <w:rsid w:val="00EB116A"/>
    <w:rsid w:val="00EB2098"/>
    <w:rsid w:val="00EB2B50"/>
    <w:rsid w:val="00EB2F55"/>
    <w:rsid w:val="00EB3335"/>
    <w:rsid w:val="00EB33C6"/>
    <w:rsid w:val="00EB3A18"/>
    <w:rsid w:val="00EB3FE4"/>
    <w:rsid w:val="00EB4EBD"/>
    <w:rsid w:val="00EB4F75"/>
    <w:rsid w:val="00EB535F"/>
    <w:rsid w:val="00EB59DE"/>
    <w:rsid w:val="00EB5DA5"/>
    <w:rsid w:val="00EB5FCD"/>
    <w:rsid w:val="00EB60C3"/>
    <w:rsid w:val="00EB6B9C"/>
    <w:rsid w:val="00EB7036"/>
    <w:rsid w:val="00EB7EF1"/>
    <w:rsid w:val="00EC0554"/>
    <w:rsid w:val="00EC05D6"/>
    <w:rsid w:val="00EC12F0"/>
    <w:rsid w:val="00EC156A"/>
    <w:rsid w:val="00EC2364"/>
    <w:rsid w:val="00EC24D7"/>
    <w:rsid w:val="00EC2568"/>
    <w:rsid w:val="00EC3485"/>
    <w:rsid w:val="00EC3742"/>
    <w:rsid w:val="00EC39AF"/>
    <w:rsid w:val="00EC3D63"/>
    <w:rsid w:val="00EC4175"/>
    <w:rsid w:val="00EC4B4D"/>
    <w:rsid w:val="00EC4C70"/>
    <w:rsid w:val="00EC4DF2"/>
    <w:rsid w:val="00EC72FB"/>
    <w:rsid w:val="00EC7876"/>
    <w:rsid w:val="00EC78E1"/>
    <w:rsid w:val="00ED0898"/>
    <w:rsid w:val="00ED098C"/>
    <w:rsid w:val="00ED12EE"/>
    <w:rsid w:val="00ED23BC"/>
    <w:rsid w:val="00ED2C28"/>
    <w:rsid w:val="00ED2E17"/>
    <w:rsid w:val="00ED35BE"/>
    <w:rsid w:val="00ED3C7E"/>
    <w:rsid w:val="00ED41D2"/>
    <w:rsid w:val="00ED43AF"/>
    <w:rsid w:val="00ED49C3"/>
    <w:rsid w:val="00ED5163"/>
    <w:rsid w:val="00ED5263"/>
    <w:rsid w:val="00ED5691"/>
    <w:rsid w:val="00ED58BC"/>
    <w:rsid w:val="00ED5955"/>
    <w:rsid w:val="00ED5AE4"/>
    <w:rsid w:val="00ED5EF7"/>
    <w:rsid w:val="00ED620F"/>
    <w:rsid w:val="00ED629E"/>
    <w:rsid w:val="00ED656B"/>
    <w:rsid w:val="00ED6904"/>
    <w:rsid w:val="00ED7287"/>
    <w:rsid w:val="00ED7BE1"/>
    <w:rsid w:val="00ED7E00"/>
    <w:rsid w:val="00EE0083"/>
    <w:rsid w:val="00EE0349"/>
    <w:rsid w:val="00EE0533"/>
    <w:rsid w:val="00EE0ACE"/>
    <w:rsid w:val="00EE0ED5"/>
    <w:rsid w:val="00EE2652"/>
    <w:rsid w:val="00EE2726"/>
    <w:rsid w:val="00EE3506"/>
    <w:rsid w:val="00EE3EA0"/>
    <w:rsid w:val="00EE4120"/>
    <w:rsid w:val="00EE4362"/>
    <w:rsid w:val="00EE44AF"/>
    <w:rsid w:val="00EE4A86"/>
    <w:rsid w:val="00EE5514"/>
    <w:rsid w:val="00EE5969"/>
    <w:rsid w:val="00EE59A3"/>
    <w:rsid w:val="00EE5CF8"/>
    <w:rsid w:val="00EE5FFC"/>
    <w:rsid w:val="00EE63B8"/>
    <w:rsid w:val="00EE6E40"/>
    <w:rsid w:val="00EE76D2"/>
    <w:rsid w:val="00EE7B98"/>
    <w:rsid w:val="00EE7FAB"/>
    <w:rsid w:val="00EF06F0"/>
    <w:rsid w:val="00EF0D08"/>
    <w:rsid w:val="00EF0E59"/>
    <w:rsid w:val="00EF10E8"/>
    <w:rsid w:val="00EF13E1"/>
    <w:rsid w:val="00EF2E6D"/>
    <w:rsid w:val="00EF3A7B"/>
    <w:rsid w:val="00EF3C12"/>
    <w:rsid w:val="00EF3C4C"/>
    <w:rsid w:val="00EF3CAD"/>
    <w:rsid w:val="00EF4C7D"/>
    <w:rsid w:val="00EF4DFF"/>
    <w:rsid w:val="00EF5225"/>
    <w:rsid w:val="00EF53C6"/>
    <w:rsid w:val="00EF5783"/>
    <w:rsid w:val="00EF57A7"/>
    <w:rsid w:val="00EF5F01"/>
    <w:rsid w:val="00EF6C77"/>
    <w:rsid w:val="00EF7325"/>
    <w:rsid w:val="00EF75AF"/>
    <w:rsid w:val="00EF7D56"/>
    <w:rsid w:val="00EF7F32"/>
    <w:rsid w:val="00F00D40"/>
    <w:rsid w:val="00F00E90"/>
    <w:rsid w:val="00F00F01"/>
    <w:rsid w:val="00F01889"/>
    <w:rsid w:val="00F02269"/>
    <w:rsid w:val="00F02327"/>
    <w:rsid w:val="00F0238E"/>
    <w:rsid w:val="00F02D27"/>
    <w:rsid w:val="00F030B0"/>
    <w:rsid w:val="00F040D7"/>
    <w:rsid w:val="00F042D7"/>
    <w:rsid w:val="00F042FC"/>
    <w:rsid w:val="00F046DB"/>
    <w:rsid w:val="00F04739"/>
    <w:rsid w:val="00F049D6"/>
    <w:rsid w:val="00F04E39"/>
    <w:rsid w:val="00F05201"/>
    <w:rsid w:val="00F05348"/>
    <w:rsid w:val="00F0585E"/>
    <w:rsid w:val="00F059FF"/>
    <w:rsid w:val="00F06296"/>
    <w:rsid w:val="00F067E3"/>
    <w:rsid w:val="00F06A0E"/>
    <w:rsid w:val="00F10253"/>
    <w:rsid w:val="00F10A26"/>
    <w:rsid w:val="00F1119A"/>
    <w:rsid w:val="00F112F8"/>
    <w:rsid w:val="00F11407"/>
    <w:rsid w:val="00F115BD"/>
    <w:rsid w:val="00F11617"/>
    <w:rsid w:val="00F11C79"/>
    <w:rsid w:val="00F120D0"/>
    <w:rsid w:val="00F12804"/>
    <w:rsid w:val="00F13A0D"/>
    <w:rsid w:val="00F14C1F"/>
    <w:rsid w:val="00F14F53"/>
    <w:rsid w:val="00F15308"/>
    <w:rsid w:val="00F158EA"/>
    <w:rsid w:val="00F15E66"/>
    <w:rsid w:val="00F15F72"/>
    <w:rsid w:val="00F1611F"/>
    <w:rsid w:val="00F16291"/>
    <w:rsid w:val="00F16810"/>
    <w:rsid w:val="00F16BCE"/>
    <w:rsid w:val="00F17247"/>
    <w:rsid w:val="00F17410"/>
    <w:rsid w:val="00F2036E"/>
    <w:rsid w:val="00F20A43"/>
    <w:rsid w:val="00F21B90"/>
    <w:rsid w:val="00F22D14"/>
    <w:rsid w:val="00F239AE"/>
    <w:rsid w:val="00F239B9"/>
    <w:rsid w:val="00F23F06"/>
    <w:rsid w:val="00F245A9"/>
    <w:rsid w:val="00F2504E"/>
    <w:rsid w:val="00F269AB"/>
    <w:rsid w:val="00F26AC4"/>
    <w:rsid w:val="00F26CD8"/>
    <w:rsid w:val="00F27D71"/>
    <w:rsid w:val="00F30AC1"/>
    <w:rsid w:val="00F312ED"/>
    <w:rsid w:val="00F3136D"/>
    <w:rsid w:val="00F31371"/>
    <w:rsid w:val="00F3141F"/>
    <w:rsid w:val="00F31BA1"/>
    <w:rsid w:val="00F32246"/>
    <w:rsid w:val="00F3236F"/>
    <w:rsid w:val="00F3299C"/>
    <w:rsid w:val="00F32B38"/>
    <w:rsid w:val="00F3354C"/>
    <w:rsid w:val="00F33599"/>
    <w:rsid w:val="00F34A90"/>
    <w:rsid w:val="00F34ADC"/>
    <w:rsid w:val="00F34BAE"/>
    <w:rsid w:val="00F34DC5"/>
    <w:rsid w:val="00F35936"/>
    <w:rsid w:val="00F35B9D"/>
    <w:rsid w:val="00F3635E"/>
    <w:rsid w:val="00F36413"/>
    <w:rsid w:val="00F36424"/>
    <w:rsid w:val="00F36BAA"/>
    <w:rsid w:val="00F36FE9"/>
    <w:rsid w:val="00F3711A"/>
    <w:rsid w:val="00F37248"/>
    <w:rsid w:val="00F37BCC"/>
    <w:rsid w:val="00F4013D"/>
    <w:rsid w:val="00F4066F"/>
    <w:rsid w:val="00F40A9C"/>
    <w:rsid w:val="00F412E4"/>
    <w:rsid w:val="00F42E5C"/>
    <w:rsid w:val="00F43292"/>
    <w:rsid w:val="00F4360F"/>
    <w:rsid w:val="00F43935"/>
    <w:rsid w:val="00F43A62"/>
    <w:rsid w:val="00F43C76"/>
    <w:rsid w:val="00F448A3"/>
    <w:rsid w:val="00F4497F"/>
    <w:rsid w:val="00F44BB0"/>
    <w:rsid w:val="00F44F34"/>
    <w:rsid w:val="00F44F63"/>
    <w:rsid w:val="00F45A88"/>
    <w:rsid w:val="00F45E18"/>
    <w:rsid w:val="00F46137"/>
    <w:rsid w:val="00F46C86"/>
    <w:rsid w:val="00F474CF"/>
    <w:rsid w:val="00F47768"/>
    <w:rsid w:val="00F47C3E"/>
    <w:rsid w:val="00F50315"/>
    <w:rsid w:val="00F51514"/>
    <w:rsid w:val="00F518B2"/>
    <w:rsid w:val="00F51D08"/>
    <w:rsid w:val="00F52136"/>
    <w:rsid w:val="00F5265E"/>
    <w:rsid w:val="00F52D13"/>
    <w:rsid w:val="00F53034"/>
    <w:rsid w:val="00F53297"/>
    <w:rsid w:val="00F535F9"/>
    <w:rsid w:val="00F5417B"/>
    <w:rsid w:val="00F541CD"/>
    <w:rsid w:val="00F545C1"/>
    <w:rsid w:val="00F5505D"/>
    <w:rsid w:val="00F553EB"/>
    <w:rsid w:val="00F55562"/>
    <w:rsid w:val="00F55569"/>
    <w:rsid w:val="00F55B70"/>
    <w:rsid w:val="00F562C6"/>
    <w:rsid w:val="00F56680"/>
    <w:rsid w:val="00F56722"/>
    <w:rsid w:val="00F56808"/>
    <w:rsid w:val="00F56B48"/>
    <w:rsid w:val="00F57C13"/>
    <w:rsid w:val="00F6030B"/>
    <w:rsid w:val="00F604B9"/>
    <w:rsid w:val="00F60986"/>
    <w:rsid w:val="00F60D5A"/>
    <w:rsid w:val="00F60DC9"/>
    <w:rsid w:val="00F61716"/>
    <w:rsid w:val="00F61859"/>
    <w:rsid w:val="00F618C2"/>
    <w:rsid w:val="00F6195D"/>
    <w:rsid w:val="00F625F0"/>
    <w:rsid w:val="00F62953"/>
    <w:rsid w:val="00F62DFE"/>
    <w:rsid w:val="00F62FB0"/>
    <w:rsid w:val="00F63B3C"/>
    <w:rsid w:val="00F63B7D"/>
    <w:rsid w:val="00F63B92"/>
    <w:rsid w:val="00F64B55"/>
    <w:rsid w:val="00F64DEB"/>
    <w:rsid w:val="00F654CB"/>
    <w:rsid w:val="00F65777"/>
    <w:rsid w:val="00F6594F"/>
    <w:rsid w:val="00F65E2F"/>
    <w:rsid w:val="00F669CB"/>
    <w:rsid w:val="00F66C63"/>
    <w:rsid w:val="00F66F80"/>
    <w:rsid w:val="00F6711F"/>
    <w:rsid w:val="00F67A62"/>
    <w:rsid w:val="00F67C32"/>
    <w:rsid w:val="00F67F30"/>
    <w:rsid w:val="00F67F8B"/>
    <w:rsid w:val="00F702A2"/>
    <w:rsid w:val="00F710D1"/>
    <w:rsid w:val="00F7120F"/>
    <w:rsid w:val="00F71288"/>
    <w:rsid w:val="00F712B3"/>
    <w:rsid w:val="00F717A2"/>
    <w:rsid w:val="00F71A87"/>
    <w:rsid w:val="00F71F3C"/>
    <w:rsid w:val="00F72D26"/>
    <w:rsid w:val="00F7353E"/>
    <w:rsid w:val="00F73930"/>
    <w:rsid w:val="00F73AA0"/>
    <w:rsid w:val="00F7447E"/>
    <w:rsid w:val="00F7499D"/>
    <w:rsid w:val="00F749D3"/>
    <w:rsid w:val="00F75105"/>
    <w:rsid w:val="00F76250"/>
    <w:rsid w:val="00F762AC"/>
    <w:rsid w:val="00F76310"/>
    <w:rsid w:val="00F76670"/>
    <w:rsid w:val="00F76791"/>
    <w:rsid w:val="00F76A3B"/>
    <w:rsid w:val="00F770AA"/>
    <w:rsid w:val="00F779CB"/>
    <w:rsid w:val="00F77CD7"/>
    <w:rsid w:val="00F8068E"/>
    <w:rsid w:val="00F80C53"/>
    <w:rsid w:val="00F8175D"/>
    <w:rsid w:val="00F8234A"/>
    <w:rsid w:val="00F82D3A"/>
    <w:rsid w:val="00F83311"/>
    <w:rsid w:val="00F8380B"/>
    <w:rsid w:val="00F84024"/>
    <w:rsid w:val="00F840A1"/>
    <w:rsid w:val="00F84571"/>
    <w:rsid w:val="00F8521E"/>
    <w:rsid w:val="00F86026"/>
    <w:rsid w:val="00F8608C"/>
    <w:rsid w:val="00F86436"/>
    <w:rsid w:val="00F86AA3"/>
    <w:rsid w:val="00F86B3F"/>
    <w:rsid w:val="00F8748F"/>
    <w:rsid w:val="00F87691"/>
    <w:rsid w:val="00F90596"/>
    <w:rsid w:val="00F90D3F"/>
    <w:rsid w:val="00F91ECC"/>
    <w:rsid w:val="00F920A9"/>
    <w:rsid w:val="00F92663"/>
    <w:rsid w:val="00F92D65"/>
    <w:rsid w:val="00F92DE3"/>
    <w:rsid w:val="00F92FA6"/>
    <w:rsid w:val="00F932C4"/>
    <w:rsid w:val="00F93359"/>
    <w:rsid w:val="00F9373E"/>
    <w:rsid w:val="00F95B1B"/>
    <w:rsid w:val="00F95CA4"/>
    <w:rsid w:val="00F96659"/>
    <w:rsid w:val="00F97ABA"/>
    <w:rsid w:val="00FA03A7"/>
    <w:rsid w:val="00FA0D1E"/>
    <w:rsid w:val="00FA201E"/>
    <w:rsid w:val="00FA217C"/>
    <w:rsid w:val="00FA2642"/>
    <w:rsid w:val="00FA2954"/>
    <w:rsid w:val="00FA2CFE"/>
    <w:rsid w:val="00FA382E"/>
    <w:rsid w:val="00FA49A8"/>
    <w:rsid w:val="00FA4B8D"/>
    <w:rsid w:val="00FA57FB"/>
    <w:rsid w:val="00FA5895"/>
    <w:rsid w:val="00FA6350"/>
    <w:rsid w:val="00FA6654"/>
    <w:rsid w:val="00FA6691"/>
    <w:rsid w:val="00FA7F1C"/>
    <w:rsid w:val="00FB003D"/>
    <w:rsid w:val="00FB0080"/>
    <w:rsid w:val="00FB0C89"/>
    <w:rsid w:val="00FB0FE3"/>
    <w:rsid w:val="00FB17CD"/>
    <w:rsid w:val="00FB1D6D"/>
    <w:rsid w:val="00FB2372"/>
    <w:rsid w:val="00FB2A62"/>
    <w:rsid w:val="00FB2EA8"/>
    <w:rsid w:val="00FB3099"/>
    <w:rsid w:val="00FB3938"/>
    <w:rsid w:val="00FB3DE9"/>
    <w:rsid w:val="00FB4965"/>
    <w:rsid w:val="00FB4E82"/>
    <w:rsid w:val="00FB5BB7"/>
    <w:rsid w:val="00FB5C91"/>
    <w:rsid w:val="00FB6492"/>
    <w:rsid w:val="00FB6B20"/>
    <w:rsid w:val="00FB6F3F"/>
    <w:rsid w:val="00FB7172"/>
    <w:rsid w:val="00FB78EC"/>
    <w:rsid w:val="00FB7C70"/>
    <w:rsid w:val="00FC0C8C"/>
    <w:rsid w:val="00FC0D77"/>
    <w:rsid w:val="00FC11EE"/>
    <w:rsid w:val="00FC12CF"/>
    <w:rsid w:val="00FC1427"/>
    <w:rsid w:val="00FC1550"/>
    <w:rsid w:val="00FC1792"/>
    <w:rsid w:val="00FC1B79"/>
    <w:rsid w:val="00FC1D1B"/>
    <w:rsid w:val="00FC221D"/>
    <w:rsid w:val="00FC223D"/>
    <w:rsid w:val="00FC2682"/>
    <w:rsid w:val="00FC278B"/>
    <w:rsid w:val="00FC37C8"/>
    <w:rsid w:val="00FC4D74"/>
    <w:rsid w:val="00FC5058"/>
    <w:rsid w:val="00FC5065"/>
    <w:rsid w:val="00FC6341"/>
    <w:rsid w:val="00FC68E0"/>
    <w:rsid w:val="00FC6B52"/>
    <w:rsid w:val="00FC6C57"/>
    <w:rsid w:val="00FC77F9"/>
    <w:rsid w:val="00FC7A27"/>
    <w:rsid w:val="00FD0922"/>
    <w:rsid w:val="00FD0B61"/>
    <w:rsid w:val="00FD1726"/>
    <w:rsid w:val="00FD1F39"/>
    <w:rsid w:val="00FD22D2"/>
    <w:rsid w:val="00FD2555"/>
    <w:rsid w:val="00FD2CE7"/>
    <w:rsid w:val="00FD2D73"/>
    <w:rsid w:val="00FD3761"/>
    <w:rsid w:val="00FD3817"/>
    <w:rsid w:val="00FD3E21"/>
    <w:rsid w:val="00FD3EBF"/>
    <w:rsid w:val="00FD4120"/>
    <w:rsid w:val="00FD4156"/>
    <w:rsid w:val="00FD47BA"/>
    <w:rsid w:val="00FD4E40"/>
    <w:rsid w:val="00FD4E8B"/>
    <w:rsid w:val="00FD52D9"/>
    <w:rsid w:val="00FD5919"/>
    <w:rsid w:val="00FD609A"/>
    <w:rsid w:val="00FD686B"/>
    <w:rsid w:val="00FD7AC9"/>
    <w:rsid w:val="00FE1D59"/>
    <w:rsid w:val="00FE227F"/>
    <w:rsid w:val="00FE29FA"/>
    <w:rsid w:val="00FE2A56"/>
    <w:rsid w:val="00FE2C03"/>
    <w:rsid w:val="00FE30CC"/>
    <w:rsid w:val="00FE3184"/>
    <w:rsid w:val="00FE32C5"/>
    <w:rsid w:val="00FE3DBB"/>
    <w:rsid w:val="00FE56E6"/>
    <w:rsid w:val="00FE5F4B"/>
    <w:rsid w:val="00FE63BB"/>
    <w:rsid w:val="00FE6470"/>
    <w:rsid w:val="00FE672D"/>
    <w:rsid w:val="00FE7176"/>
    <w:rsid w:val="00FE7AA9"/>
    <w:rsid w:val="00FF056B"/>
    <w:rsid w:val="00FF1047"/>
    <w:rsid w:val="00FF2339"/>
    <w:rsid w:val="00FF308D"/>
    <w:rsid w:val="00FF331E"/>
    <w:rsid w:val="00FF3755"/>
    <w:rsid w:val="00FF469F"/>
    <w:rsid w:val="00FF556A"/>
    <w:rsid w:val="00FF6400"/>
    <w:rsid w:val="00FF702F"/>
    <w:rsid w:val="00FF705D"/>
    <w:rsid w:val="00FF7223"/>
    <w:rsid w:val="00FF76DE"/>
    <w:rsid w:val="00FF7721"/>
    <w:rsid w:val="00FF7EEE"/>
    <w:rsid w:val="00FF7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C208F9"/>
  <w15:docId w15:val="{D76908E3-F3E3-46EF-A076-E2C507BE6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ahoma" w:eastAsia="Calibri" w:hAnsi="Tahoma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733F"/>
    <w:pPr>
      <w:spacing w:line="360" w:lineRule="auto"/>
      <w:jc w:val="both"/>
    </w:pPr>
    <w:rPr>
      <w:rFonts w:eastAsia="Times New Roman"/>
      <w:szCs w:val="24"/>
    </w:rPr>
  </w:style>
  <w:style w:type="paragraph" w:styleId="Nagwek1">
    <w:name w:val="heading 1"/>
    <w:aliases w:val="D Nagł. 1"/>
    <w:basedOn w:val="Normalny"/>
    <w:next w:val="Nagwek2"/>
    <w:link w:val="Nagwek1Znak"/>
    <w:autoRedefine/>
    <w:qFormat/>
    <w:rsid w:val="005E7F92"/>
    <w:pPr>
      <w:numPr>
        <w:numId w:val="1"/>
      </w:numPr>
      <w:spacing w:before="280" w:after="120" w:line="276" w:lineRule="auto"/>
      <w:outlineLvl w:val="0"/>
    </w:pPr>
    <w:rPr>
      <w:rFonts w:cs="Tahoma"/>
      <w:b/>
      <w:bCs/>
      <w:caps/>
      <w:spacing w:val="1"/>
      <w:kern w:val="32"/>
      <w:sz w:val="24"/>
      <w:u w:val="single"/>
    </w:rPr>
  </w:style>
  <w:style w:type="paragraph" w:styleId="Nagwek2">
    <w:name w:val="heading 2"/>
    <w:aliases w:val="D Nagł. 2"/>
    <w:basedOn w:val="Normalny"/>
    <w:link w:val="Nagwek2Znak"/>
    <w:autoRedefine/>
    <w:qFormat/>
    <w:rsid w:val="00AD62C9"/>
    <w:pPr>
      <w:spacing w:after="450" w:line="276" w:lineRule="auto"/>
      <w:ind w:left="426" w:firstLine="283"/>
      <w:outlineLvl w:val="1"/>
    </w:pPr>
    <w:rPr>
      <w:rFonts w:cs="Tahoma"/>
      <w:iCs/>
      <w:sz w:val="24"/>
    </w:rPr>
  </w:style>
  <w:style w:type="paragraph" w:styleId="Nagwek3">
    <w:name w:val="heading 3"/>
    <w:aliases w:val="D Nagł. 3"/>
    <w:basedOn w:val="Normalny"/>
    <w:link w:val="Nagwek3Znak"/>
    <w:autoRedefine/>
    <w:uiPriority w:val="9"/>
    <w:qFormat/>
    <w:rsid w:val="005C1756"/>
    <w:pPr>
      <w:numPr>
        <w:numId w:val="2"/>
      </w:numPr>
      <w:tabs>
        <w:tab w:val="left" w:pos="720"/>
      </w:tabs>
      <w:spacing w:before="40" w:after="40" w:line="276" w:lineRule="auto"/>
      <w:outlineLvl w:val="2"/>
    </w:pPr>
    <w:rPr>
      <w:bCs/>
    </w:rPr>
  </w:style>
  <w:style w:type="paragraph" w:styleId="Nagwek4">
    <w:name w:val="heading 4"/>
    <w:aliases w:val="Numerowanie oferta"/>
    <w:basedOn w:val="Normalny"/>
    <w:link w:val="Nagwek4Znak"/>
    <w:autoRedefine/>
    <w:qFormat/>
    <w:rsid w:val="00E52E4F"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qFormat/>
    <w:rsid w:val="00E52E4F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E52E4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aliases w:val="D Nagł. 4"/>
    <w:basedOn w:val="Normalny"/>
    <w:next w:val="Normalny"/>
    <w:link w:val="Nagwek7Znak"/>
    <w:qFormat/>
    <w:rsid w:val="00E52E4F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E52E4F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E52E4F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D Nagł. 1 Znak"/>
    <w:link w:val="Nagwek1"/>
    <w:rsid w:val="005E7F92"/>
    <w:rPr>
      <w:rFonts w:eastAsia="Times New Roman" w:cs="Tahoma"/>
      <w:b/>
      <w:bCs/>
      <w:caps/>
      <w:spacing w:val="1"/>
      <w:kern w:val="32"/>
      <w:sz w:val="24"/>
      <w:szCs w:val="24"/>
      <w:u w:val="single"/>
    </w:rPr>
  </w:style>
  <w:style w:type="character" w:customStyle="1" w:styleId="Nagwek2Znak">
    <w:name w:val="Nagłówek 2 Znak"/>
    <w:aliases w:val="D Nagł. 2 Znak"/>
    <w:link w:val="Nagwek2"/>
    <w:rsid w:val="00AD62C9"/>
    <w:rPr>
      <w:rFonts w:eastAsia="Times New Roman" w:cs="Tahoma"/>
      <w:iCs/>
      <w:sz w:val="24"/>
      <w:szCs w:val="24"/>
    </w:rPr>
  </w:style>
  <w:style w:type="character" w:customStyle="1" w:styleId="Nagwek3Znak">
    <w:name w:val="Nagłówek 3 Znak"/>
    <w:aliases w:val="D Nagł. 3 Znak"/>
    <w:link w:val="Nagwek3"/>
    <w:uiPriority w:val="9"/>
    <w:rsid w:val="005C1756"/>
    <w:rPr>
      <w:rFonts w:eastAsia="Times New Roman"/>
      <w:bCs/>
      <w:szCs w:val="24"/>
    </w:rPr>
  </w:style>
  <w:style w:type="character" w:customStyle="1" w:styleId="Nagwek4Znak">
    <w:name w:val="Nagłówek 4 Znak"/>
    <w:aliases w:val="Numerowanie oferta Znak"/>
    <w:link w:val="Nagwek4"/>
    <w:rsid w:val="00E52E4F"/>
    <w:rPr>
      <w:rFonts w:eastAsia="Times New Roman"/>
      <w:bCs/>
      <w:szCs w:val="24"/>
    </w:rPr>
  </w:style>
  <w:style w:type="character" w:customStyle="1" w:styleId="Nagwek5Znak">
    <w:name w:val="Nagłówek 5 Znak"/>
    <w:link w:val="Nagwek5"/>
    <w:rsid w:val="00E52E4F"/>
    <w:rPr>
      <w:rFonts w:eastAsia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E52E4F"/>
    <w:rPr>
      <w:rFonts w:eastAsia="Times New Roman"/>
      <w:b/>
      <w:bCs/>
      <w:sz w:val="22"/>
      <w:szCs w:val="22"/>
    </w:rPr>
  </w:style>
  <w:style w:type="character" w:customStyle="1" w:styleId="Nagwek7Znak">
    <w:name w:val="Nagłówek 7 Znak"/>
    <w:aliases w:val="D Nagł. 4 Znak"/>
    <w:link w:val="Nagwek7"/>
    <w:rsid w:val="00E52E4F"/>
    <w:rPr>
      <w:rFonts w:eastAsia="Times New Roman"/>
      <w:szCs w:val="24"/>
    </w:rPr>
  </w:style>
  <w:style w:type="character" w:customStyle="1" w:styleId="Nagwek8Znak">
    <w:name w:val="Nagłówek 8 Znak"/>
    <w:link w:val="Nagwek8"/>
    <w:rsid w:val="00E52E4F"/>
    <w:rPr>
      <w:rFonts w:eastAsia="Times New Roman"/>
      <w:i/>
      <w:iCs/>
      <w:szCs w:val="24"/>
    </w:rPr>
  </w:style>
  <w:style w:type="character" w:customStyle="1" w:styleId="Nagwek9Znak">
    <w:name w:val="Nagłówek 9 Znak"/>
    <w:link w:val="Nagwek9"/>
    <w:rsid w:val="00E52E4F"/>
    <w:rPr>
      <w:rFonts w:ascii="Arial" w:eastAsia="Times New Roman" w:hAnsi="Arial"/>
      <w:sz w:val="22"/>
      <w:szCs w:val="22"/>
    </w:rPr>
  </w:style>
  <w:style w:type="character" w:customStyle="1" w:styleId="TekstpodstawowyZnak">
    <w:name w:val="Tekst podstawowy Znak"/>
    <w:aliases w:val="Znak1 Znak1, Znak1 Znak"/>
    <w:link w:val="Tekstpodstawowy"/>
    <w:uiPriority w:val="99"/>
    <w:locked/>
    <w:rsid w:val="00E52E4F"/>
    <w:rPr>
      <w:sz w:val="24"/>
      <w:szCs w:val="24"/>
      <w:lang w:eastAsia="pl-PL"/>
    </w:rPr>
  </w:style>
  <w:style w:type="paragraph" w:styleId="Tekstpodstawowy">
    <w:name w:val="Body Text"/>
    <w:aliases w:val="Znak1, Znak1"/>
    <w:basedOn w:val="Normalny"/>
    <w:link w:val="TekstpodstawowyZnak"/>
    <w:uiPriority w:val="99"/>
    <w:rsid w:val="00E52E4F"/>
    <w:pPr>
      <w:spacing w:after="120"/>
    </w:pPr>
    <w:rPr>
      <w:rFonts w:eastAsia="Calibri"/>
    </w:rPr>
  </w:style>
  <w:style w:type="character" w:customStyle="1" w:styleId="TekstpodstawowyZnak1">
    <w:name w:val="Tekst podstawowy Znak1"/>
    <w:uiPriority w:val="99"/>
    <w:semiHidden/>
    <w:rsid w:val="00E52E4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E52E4F"/>
    <w:pPr>
      <w:spacing w:before="60" w:after="60"/>
      <w:ind w:left="851" w:hanging="295"/>
    </w:pPr>
    <w:rPr>
      <w:szCs w:val="20"/>
    </w:rPr>
  </w:style>
  <w:style w:type="paragraph" w:customStyle="1" w:styleId="pkt1">
    <w:name w:val="pkt1"/>
    <w:basedOn w:val="pkt"/>
    <w:rsid w:val="00E52E4F"/>
    <w:pPr>
      <w:ind w:left="850" w:hanging="425"/>
    </w:pPr>
  </w:style>
  <w:style w:type="paragraph" w:styleId="Tytu">
    <w:name w:val="Title"/>
    <w:basedOn w:val="Normalny"/>
    <w:next w:val="Normalny"/>
    <w:link w:val="TytuZnak"/>
    <w:autoRedefine/>
    <w:qFormat/>
    <w:rsid w:val="00E52E4F"/>
    <w:pPr>
      <w:spacing w:before="240" w:after="60"/>
      <w:jc w:val="center"/>
      <w:outlineLvl w:val="0"/>
    </w:pPr>
    <w:rPr>
      <w:b/>
      <w:bCs/>
      <w:kern w:val="28"/>
      <w:sz w:val="36"/>
      <w:szCs w:val="32"/>
    </w:rPr>
  </w:style>
  <w:style w:type="character" w:customStyle="1" w:styleId="TytuZnak">
    <w:name w:val="Tytuł Znak"/>
    <w:link w:val="Tytu"/>
    <w:rsid w:val="00E52E4F"/>
    <w:rPr>
      <w:rFonts w:ascii="Times New Roman" w:eastAsia="Times New Roman" w:hAnsi="Times New Roman" w:cs="Times New Roman"/>
      <w:b/>
      <w:bCs/>
      <w:kern w:val="28"/>
      <w:sz w:val="36"/>
      <w:szCs w:val="32"/>
    </w:rPr>
  </w:style>
  <w:style w:type="paragraph" w:styleId="Nagwek">
    <w:name w:val="header"/>
    <w:basedOn w:val="Normalny"/>
    <w:link w:val="NagwekZnak"/>
    <w:rsid w:val="00E52E4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E52E4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basedOn w:val="Domylnaczcionkaakapitu"/>
    <w:rsid w:val="00E52E4F"/>
  </w:style>
  <w:style w:type="paragraph" w:styleId="Tekstpodstawowywcity">
    <w:name w:val="Body Text Indent"/>
    <w:basedOn w:val="Normalny"/>
    <w:link w:val="TekstpodstawowywcityZnak"/>
    <w:rsid w:val="00E52E4F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Odwoaniedokomentarza">
    <w:name w:val="annotation reference"/>
    <w:semiHidden/>
    <w:rsid w:val="00E52E4F"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rsid w:val="00E52E4F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link w:val="Tekstpodstawowy2Znak"/>
    <w:rsid w:val="00E52E4F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E52E4F"/>
    <w:rPr>
      <w:rFonts w:ascii="Times New Roman" w:eastAsia="Times New Roman" w:hAnsi="Times New Roman" w:cs="Times New Roman"/>
      <w:sz w:val="24"/>
      <w:szCs w:val="24"/>
    </w:rPr>
  </w:style>
  <w:style w:type="paragraph" w:customStyle="1" w:styleId="StylNagwek3Wyjustowany">
    <w:name w:val="Styl Nagłówek 3 + Wyjustowany"/>
    <w:basedOn w:val="Nagwek3"/>
    <w:rsid w:val="00E52E4F"/>
    <w:rPr>
      <w:bCs w:val="0"/>
      <w:szCs w:val="20"/>
    </w:rPr>
  </w:style>
  <w:style w:type="paragraph" w:styleId="Mapadokumentu">
    <w:name w:val="Document Map"/>
    <w:basedOn w:val="Normalny"/>
    <w:link w:val="MapadokumentuZnak2"/>
    <w:semiHidden/>
    <w:rsid w:val="00E52E4F"/>
    <w:pPr>
      <w:shd w:val="clear" w:color="auto" w:fill="000080"/>
    </w:pPr>
  </w:style>
  <w:style w:type="character" w:customStyle="1" w:styleId="MapadokumentuZnak2">
    <w:name w:val="Mapa dokumentu Znak2"/>
    <w:link w:val="Mapadokumentu"/>
    <w:semiHidden/>
    <w:rsid w:val="00E52E4F"/>
    <w:rPr>
      <w:rFonts w:eastAsia="Times New Roman" w:cs="Times New Roman"/>
      <w:sz w:val="24"/>
      <w:szCs w:val="24"/>
      <w:shd w:val="clear" w:color="auto" w:fill="000080"/>
    </w:rPr>
  </w:style>
  <w:style w:type="paragraph" w:styleId="Tekstkomentarza">
    <w:name w:val="annotation text"/>
    <w:basedOn w:val="Normalny"/>
    <w:link w:val="TekstkomentarzaZnak"/>
    <w:semiHidden/>
    <w:rsid w:val="00E52E4F"/>
    <w:rPr>
      <w:szCs w:val="20"/>
    </w:rPr>
  </w:style>
  <w:style w:type="character" w:customStyle="1" w:styleId="TekstkomentarzaZnak">
    <w:name w:val="Tekst komentarza Znak"/>
    <w:link w:val="Tekstkomentarza"/>
    <w:semiHidden/>
    <w:rsid w:val="00E52E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E52E4F"/>
    <w:rPr>
      <w:b/>
      <w:bCs/>
    </w:rPr>
  </w:style>
  <w:style w:type="character" w:customStyle="1" w:styleId="TematkomentarzaZnak">
    <w:name w:val="Temat komentarza Znak"/>
    <w:link w:val="Tematkomentarza"/>
    <w:semiHidden/>
    <w:rsid w:val="00E52E4F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E52E4F"/>
    <w:rPr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E52E4F"/>
    <w:rPr>
      <w:rFonts w:eastAsia="Times New Roman" w:cs="Times New Roman"/>
      <w:sz w:val="16"/>
      <w:szCs w:val="16"/>
    </w:rPr>
  </w:style>
  <w:style w:type="paragraph" w:styleId="Tekstpodstawowy3">
    <w:name w:val="Body Text 3"/>
    <w:basedOn w:val="Normalny"/>
    <w:link w:val="Tekstpodstawowy3Znak"/>
    <w:rsid w:val="00E52E4F"/>
  </w:style>
  <w:style w:type="character" w:customStyle="1" w:styleId="Tekstpodstawowy3Znak">
    <w:name w:val="Tekst podstawowy 3 Znak"/>
    <w:link w:val="Tekstpodstawowy3"/>
    <w:rsid w:val="00E52E4F"/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39"/>
    <w:rsid w:val="00E52E4F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yjustowany">
    <w:name w:val="Normalny + Wyjustowany"/>
    <w:aliases w:val="Przed:  3 pt,Po:  6 pt"/>
    <w:basedOn w:val="Nagwek2"/>
    <w:rsid w:val="00E52E4F"/>
    <w:pPr>
      <w:tabs>
        <w:tab w:val="num" w:pos="1361"/>
      </w:tabs>
      <w:ind w:left="1361" w:hanging="284"/>
    </w:pPr>
  </w:style>
  <w:style w:type="character" w:styleId="Hipercze">
    <w:name w:val="Hyperlink"/>
    <w:rsid w:val="00E52E4F"/>
    <w:rPr>
      <w:color w:val="0000FF"/>
      <w:u w:val="single"/>
    </w:rPr>
  </w:style>
  <w:style w:type="character" w:styleId="UyteHipercze">
    <w:name w:val="FollowedHyperlink"/>
    <w:uiPriority w:val="99"/>
    <w:rsid w:val="00E52E4F"/>
    <w:rPr>
      <w:color w:val="800080"/>
      <w:u w:val="single"/>
    </w:rPr>
  </w:style>
  <w:style w:type="paragraph" w:styleId="Tekstpodstawowywcity2">
    <w:name w:val="Body Text Indent 2"/>
    <w:basedOn w:val="Normalny"/>
    <w:link w:val="Tekstpodstawowywcity2Znak"/>
    <w:rsid w:val="00E52E4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E52E4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E52E4F"/>
    <w:rPr>
      <w:rFonts w:ascii="Times New Roman" w:eastAsia="Times New Roman" w:hAnsi="Times New Roman" w:cs="Times New Roman"/>
      <w:sz w:val="16"/>
      <w:szCs w:val="16"/>
    </w:rPr>
  </w:style>
  <w:style w:type="paragraph" w:styleId="Zwykytekst">
    <w:name w:val="Plain Text"/>
    <w:basedOn w:val="Normalny"/>
    <w:link w:val="ZwykytekstZnak"/>
    <w:rsid w:val="00E52E4F"/>
    <w:rPr>
      <w:rFonts w:ascii="Courier New" w:hAnsi="Courier New"/>
      <w:szCs w:val="20"/>
    </w:rPr>
  </w:style>
  <w:style w:type="character" w:customStyle="1" w:styleId="ZwykytekstZnak">
    <w:name w:val="Zwykły tekst Znak"/>
    <w:link w:val="Zwykytekst"/>
    <w:rsid w:val="00E52E4F"/>
    <w:rPr>
      <w:rFonts w:ascii="Courier New" w:eastAsia="Times New Roman" w:hAnsi="Courier New" w:cs="Times New Roman"/>
      <w:sz w:val="20"/>
      <w:szCs w:val="20"/>
    </w:rPr>
  </w:style>
  <w:style w:type="paragraph" w:customStyle="1" w:styleId="Subhead">
    <w:name w:val="Subhead"/>
    <w:rsid w:val="00E52E4F"/>
    <w:pPr>
      <w:widowControl w:val="0"/>
      <w:snapToGrid w:val="0"/>
    </w:pPr>
    <w:rPr>
      <w:rFonts w:ascii="TimesNewRomanPS" w:eastAsia="Times New Roman" w:hAnsi="TimesNewRomanPS"/>
      <w:b/>
      <w:i/>
      <w:color w:val="000000"/>
      <w:sz w:val="24"/>
      <w:lang w:val="cs-CZ"/>
    </w:rPr>
  </w:style>
  <w:style w:type="paragraph" w:customStyle="1" w:styleId="FR1">
    <w:name w:val="FR1"/>
    <w:rsid w:val="00E52E4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styleId="Pogrubienie">
    <w:name w:val="Strong"/>
    <w:uiPriority w:val="22"/>
    <w:qFormat/>
    <w:rsid w:val="00E52E4F"/>
    <w:rPr>
      <w:b/>
      <w:bCs/>
    </w:rPr>
  </w:style>
  <w:style w:type="paragraph" w:styleId="Akapitzlist">
    <w:name w:val="List Paragraph"/>
    <w:aliases w:val="L1,Numerowanie,Akapit z listą5,wypunktowanie,Odstavec,Akapit z listą numerowaną,Podsis rysunku,lp1,Bullet List,FooterText,numbered,Paragraphe de liste1,Bulletr List Paragraph,列出段落,列出段落1,List Paragraph21,Listeafsnit1,Parágrafo da Lista1"/>
    <w:basedOn w:val="Normalny"/>
    <w:link w:val="AkapitzlistZnak"/>
    <w:qFormat/>
    <w:rsid w:val="00E52E4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">
    <w:name w:val="Znak Znak"/>
    <w:locked/>
    <w:rsid w:val="00E52E4F"/>
    <w:rPr>
      <w:sz w:val="24"/>
      <w:szCs w:val="24"/>
      <w:lang w:val="pl-PL" w:eastAsia="pl-PL" w:bidi="ar-SA"/>
    </w:rPr>
  </w:style>
  <w:style w:type="character" w:customStyle="1" w:styleId="ZnakZnak2">
    <w:name w:val="Znak Znak2"/>
    <w:locked/>
    <w:rsid w:val="00E52E4F"/>
    <w:rPr>
      <w:sz w:val="24"/>
      <w:szCs w:val="24"/>
      <w:lang w:val="pl-PL" w:eastAsia="pl-PL" w:bidi="ar-SA"/>
    </w:rPr>
  </w:style>
  <w:style w:type="character" w:customStyle="1" w:styleId="ZnakZnak3">
    <w:name w:val="Znak Znak3"/>
    <w:locked/>
    <w:rsid w:val="00E52E4F"/>
    <w:rPr>
      <w:sz w:val="24"/>
      <w:szCs w:val="24"/>
      <w:lang w:val="pl-PL" w:eastAsia="pl-PL" w:bidi="ar-SA"/>
    </w:rPr>
  </w:style>
  <w:style w:type="character" w:customStyle="1" w:styleId="ZnakZnak31">
    <w:name w:val="Znak Znak31"/>
    <w:locked/>
    <w:rsid w:val="00E52E4F"/>
    <w:rPr>
      <w:sz w:val="24"/>
      <w:szCs w:val="24"/>
      <w:lang w:val="pl-PL" w:eastAsia="pl-PL" w:bidi="ar-SA"/>
    </w:rPr>
  </w:style>
  <w:style w:type="character" w:customStyle="1" w:styleId="ZnakZnak17">
    <w:name w:val="Znak Znak17"/>
    <w:locked/>
    <w:rsid w:val="00E52E4F"/>
    <w:rPr>
      <w:sz w:val="24"/>
      <w:szCs w:val="24"/>
      <w:lang w:val="pl-PL" w:eastAsia="pl-PL" w:bidi="ar-SA"/>
    </w:rPr>
  </w:style>
  <w:style w:type="character" w:customStyle="1" w:styleId="ZnakZnak1">
    <w:name w:val="Znak Znak1"/>
    <w:locked/>
    <w:rsid w:val="00E52E4F"/>
    <w:rPr>
      <w:sz w:val="24"/>
      <w:szCs w:val="24"/>
      <w:lang w:val="pl-PL" w:eastAsia="pl-PL" w:bidi="ar-SA"/>
    </w:rPr>
  </w:style>
  <w:style w:type="character" w:customStyle="1" w:styleId="Znak1Znak">
    <w:name w:val="Znak1 Znak"/>
    <w:aliases w:val="Znak1 Znak Znak"/>
    <w:locked/>
    <w:rsid w:val="00E52E4F"/>
    <w:rPr>
      <w:sz w:val="24"/>
      <w:szCs w:val="24"/>
      <w:lang w:val="pl-PL" w:eastAsia="pl-PL" w:bidi="ar-SA"/>
    </w:rPr>
  </w:style>
  <w:style w:type="character" w:customStyle="1" w:styleId="MapadokumentuZnak">
    <w:name w:val="Mapa dokumentu Znak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MapadokumentuZnak1">
    <w:name w:val="Mapa dokumentu Znak1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FontStyle20">
    <w:name w:val="Font Style20"/>
    <w:uiPriority w:val="99"/>
    <w:rsid w:val="00E52E4F"/>
    <w:rPr>
      <w:rFonts w:ascii="Times New Roman" w:hAnsi="Times New Roman" w:cs="Times New Roman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46A58"/>
    <w:pPr>
      <w:spacing w:before="100" w:beforeAutospacing="1" w:after="100" w:afterAutospacing="1"/>
    </w:pPr>
  </w:style>
  <w:style w:type="paragraph" w:customStyle="1" w:styleId="Default">
    <w:name w:val="Default"/>
    <w:rsid w:val="000338F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eksttreci2TrebuchetMS75pt">
    <w:name w:val="Tekst treści (2) + Trebuchet MS;7;5 pt"/>
    <w:rsid w:val="00CB7FF2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DeltaViewInsertion">
    <w:name w:val="DeltaView Insertion"/>
    <w:rsid w:val="00D51302"/>
    <w:rPr>
      <w:b/>
      <w:bCs w:val="0"/>
      <w:i/>
      <w:iCs w:val="0"/>
      <w:spacing w:val="0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105EFA"/>
    <w:rPr>
      <w:rFonts w:ascii="Calibri" w:eastAsia="Calibri" w:hAnsi="Calibri"/>
      <w:szCs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rsid w:val="00105EFA"/>
    <w:rPr>
      <w:rFonts w:ascii="Calibri" w:hAnsi="Calibri"/>
      <w:lang w:eastAsia="en-US"/>
    </w:rPr>
  </w:style>
  <w:style w:type="character" w:styleId="Odwoanieprzypisudolnego">
    <w:name w:val="footnote reference"/>
    <w:uiPriority w:val="99"/>
    <w:unhideWhenUsed/>
    <w:rsid w:val="00105EFA"/>
    <w:rPr>
      <w:vertAlign w:val="superscript"/>
    </w:rPr>
  </w:style>
  <w:style w:type="character" w:styleId="Uwydatnienie">
    <w:name w:val="Emphasis"/>
    <w:uiPriority w:val="20"/>
    <w:qFormat/>
    <w:rsid w:val="00AC669F"/>
    <w:rPr>
      <w:i/>
      <w:iCs/>
    </w:rPr>
  </w:style>
  <w:style w:type="character" w:customStyle="1" w:styleId="Nierozpoznanawzmianka1">
    <w:name w:val="Nierozpoznana wzmianka1"/>
    <w:uiPriority w:val="99"/>
    <w:semiHidden/>
    <w:unhideWhenUsed/>
    <w:rsid w:val="008661A9"/>
    <w:rPr>
      <w:color w:val="605E5C"/>
      <w:shd w:val="clear" w:color="auto" w:fill="E1DFDD"/>
    </w:rPr>
  </w:style>
  <w:style w:type="character" w:customStyle="1" w:styleId="Nierozpoznanawzmianka2">
    <w:name w:val="Nierozpoznana wzmianka2"/>
    <w:uiPriority w:val="99"/>
    <w:semiHidden/>
    <w:unhideWhenUsed/>
    <w:rsid w:val="001A5AEA"/>
    <w:rPr>
      <w:color w:val="605E5C"/>
      <w:shd w:val="clear" w:color="auto" w:fill="E1DFDD"/>
    </w:rPr>
  </w:style>
  <w:style w:type="character" w:customStyle="1" w:styleId="WW8Num9z7">
    <w:name w:val="WW8Num9z7"/>
    <w:rsid w:val="00520A4D"/>
  </w:style>
  <w:style w:type="paragraph" w:customStyle="1" w:styleId="Zawartotabeli">
    <w:name w:val="Zawartość tabeli"/>
    <w:basedOn w:val="Normalny"/>
    <w:qFormat/>
    <w:rsid w:val="00F02327"/>
    <w:pPr>
      <w:suppressLineNumbers/>
      <w:suppressAutoHyphens/>
    </w:pPr>
    <w:rPr>
      <w:lang w:eastAsia="zh-CN"/>
    </w:rPr>
  </w:style>
  <w:style w:type="character" w:customStyle="1" w:styleId="glyphicon1">
    <w:name w:val="glyphicon1"/>
    <w:rsid w:val="002B1DDB"/>
    <w:rPr>
      <w:rFonts w:ascii="Glyphicons Halflings" w:hAnsi="Glyphicons Halflings" w:hint="default"/>
      <w:b w:val="0"/>
      <w:bCs w:val="0"/>
      <w:i w:val="0"/>
      <w:iCs w:val="0"/>
    </w:rPr>
  </w:style>
  <w:style w:type="character" w:customStyle="1" w:styleId="Nierozpoznanawzmianka3">
    <w:name w:val="Nierozpoznana wzmianka3"/>
    <w:uiPriority w:val="99"/>
    <w:semiHidden/>
    <w:unhideWhenUsed/>
    <w:rsid w:val="003E74BC"/>
    <w:rPr>
      <w:color w:val="605E5C"/>
      <w:shd w:val="clear" w:color="auto" w:fill="E1DFDD"/>
    </w:rPr>
  </w:style>
  <w:style w:type="character" w:customStyle="1" w:styleId="Nierozpoznanawzmianka4">
    <w:name w:val="Nierozpoznana wzmianka4"/>
    <w:uiPriority w:val="99"/>
    <w:semiHidden/>
    <w:unhideWhenUsed/>
    <w:rsid w:val="00381C31"/>
    <w:rPr>
      <w:color w:val="605E5C"/>
      <w:shd w:val="clear" w:color="auto" w:fill="E1DFDD"/>
    </w:rPr>
  </w:style>
  <w:style w:type="character" w:customStyle="1" w:styleId="fn-ref">
    <w:name w:val="fn-ref"/>
    <w:rsid w:val="00A80BBC"/>
  </w:style>
  <w:style w:type="character" w:customStyle="1" w:styleId="AkapitzlistZnak">
    <w:name w:val="Akapit z listą Znak"/>
    <w:aliases w:val="L1 Znak,Numerowanie Znak,Akapit z listą5 Znak,wypunktowanie Znak,Odstavec Znak,Akapit z listą numerowaną Znak,Podsis rysunku Znak,lp1 Znak,Bullet List Znak,FooterText Znak,numbered Znak,Paragraphe de liste1 Znak,列出段落 Znak,列出段落1 Znak"/>
    <w:link w:val="Akapitzlist"/>
    <w:qFormat/>
    <w:locked/>
    <w:rsid w:val="00315104"/>
    <w:rPr>
      <w:rFonts w:ascii="Calibri" w:hAnsi="Calibri"/>
      <w:sz w:val="22"/>
      <w:szCs w:val="22"/>
      <w:lang w:eastAsia="en-US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3A55A2"/>
    <w:rPr>
      <w:color w:val="605E5C"/>
      <w:shd w:val="clear" w:color="auto" w:fill="E1DFDD"/>
    </w:rPr>
  </w:style>
  <w:style w:type="paragraph" w:customStyle="1" w:styleId="Standard">
    <w:name w:val="Standard"/>
    <w:link w:val="StandardZnak"/>
    <w:qFormat/>
    <w:rsid w:val="00CF485C"/>
    <w:pPr>
      <w:widowControl w:val="0"/>
      <w:suppressAutoHyphens/>
    </w:pPr>
    <w:rPr>
      <w:rFonts w:ascii="Times New Roman" w:eastAsia="Arial" w:hAnsi="Times New Roman" w:cs="Calibri"/>
      <w:sz w:val="24"/>
      <w:lang w:eastAsia="zh-CN"/>
    </w:rPr>
  </w:style>
  <w:style w:type="character" w:customStyle="1" w:styleId="eop">
    <w:name w:val="eop"/>
    <w:basedOn w:val="Domylnaczcionkaakapitu"/>
    <w:qFormat/>
    <w:rsid w:val="00820181"/>
  </w:style>
  <w:style w:type="character" w:customStyle="1" w:styleId="normaltextrun">
    <w:name w:val="normaltextrun"/>
    <w:basedOn w:val="Domylnaczcionkaakapitu"/>
    <w:qFormat/>
    <w:rsid w:val="00820181"/>
  </w:style>
  <w:style w:type="character" w:customStyle="1" w:styleId="spellingerror">
    <w:name w:val="spellingerror"/>
    <w:basedOn w:val="Domylnaczcionkaakapitu"/>
    <w:qFormat/>
    <w:rsid w:val="00820181"/>
  </w:style>
  <w:style w:type="paragraph" w:customStyle="1" w:styleId="paragraph">
    <w:name w:val="paragraph"/>
    <w:basedOn w:val="Normalny"/>
    <w:qFormat/>
    <w:rsid w:val="00820181"/>
    <w:pPr>
      <w:suppressAutoHyphens/>
      <w:spacing w:before="100" w:after="100"/>
    </w:pPr>
    <w:rPr>
      <w:lang w:eastAsia="zh-CN"/>
    </w:rPr>
  </w:style>
  <w:style w:type="character" w:customStyle="1" w:styleId="czeinternetowe">
    <w:name w:val="Łącze internetowe"/>
    <w:rsid w:val="000E0107"/>
    <w:rPr>
      <w:u w:val="single"/>
    </w:rPr>
  </w:style>
  <w:style w:type="character" w:customStyle="1" w:styleId="Znakiprzypiswdolnych">
    <w:name w:val="Znaki przypisów dolnych"/>
    <w:qFormat/>
    <w:rsid w:val="000E0107"/>
  </w:style>
  <w:style w:type="character" w:customStyle="1" w:styleId="Zakotwiczenieprzypisudolnego">
    <w:name w:val="Zakotwiczenie przypisu dolnego"/>
    <w:rsid w:val="000E0107"/>
    <w:rPr>
      <w:vertAlign w:val="superscript"/>
    </w:rPr>
  </w:style>
  <w:style w:type="paragraph" w:customStyle="1" w:styleId="Tekstpodstawowy21">
    <w:name w:val="Tekst podstawowy 21"/>
    <w:basedOn w:val="Normalny"/>
    <w:qFormat/>
    <w:rsid w:val="007C4060"/>
    <w:pPr>
      <w:tabs>
        <w:tab w:val="left" w:pos="4360"/>
      </w:tabs>
      <w:overflowPunct w:val="0"/>
      <w:autoSpaceDE w:val="0"/>
      <w:autoSpaceDN w:val="0"/>
      <w:adjustRightInd w:val="0"/>
      <w:ind w:left="426"/>
    </w:pPr>
    <w:rPr>
      <w:rFonts w:ascii="Arial" w:hAnsi="Arial"/>
      <w:sz w:val="28"/>
      <w:szCs w:val="20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BD6EED"/>
    <w:rPr>
      <w:color w:val="605E5C"/>
      <w:shd w:val="clear" w:color="auto" w:fill="E1DFDD"/>
    </w:rPr>
  </w:style>
  <w:style w:type="character" w:customStyle="1" w:styleId="Odwoaniedokomentarza4">
    <w:name w:val="Odwołanie do komentarza4"/>
    <w:rsid w:val="001D0BBF"/>
    <w:rPr>
      <w:sz w:val="16"/>
      <w:szCs w:val="16"/>
    </w:rPr>
  </w:style>
  <w:style w:type="paragraph" w:styleId="Bezodstpw">
    <w:name w:val="No Spacing"/>
    <w:uiPriority w:val="1"/>
    <w:qFormat/>
    <w:rsid w:val="001351C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351C4"/>
    <w:rPr>
      <w:color w:val="808080"/>
      <w:shd w:val="clear" w:color="auto" w:fill="E6E6E6"/>
    </w:rPr>
  </w:style>
  <w:style w:type="paragraph" w:customStyle="1" w:styleId="gwpc1fdae06msonormal">
    <w:name w:val="gwpc1fdae06_msonormal"/>
    <w:basedOn w:val="Normalny"/>
    <w:rsid w:val="001351C4"/>
    <w:pPr>
      <w:spacing w:before="100" w:beforeAutospacing="1" w:after="100" w:afterAutospacing="1" w:line="240" w:lineRule="auto"/>
      <w:jc w:val="left"/>
    </w:pPr>
    <w:rPr>
      <w:rFonts w:ascii="Calibri" w:eastAsia="Calibri" w:hAnsi="Calibri" w:cs="Calibri"/>
      <w:sz w:val="22"/>
      <w:szCs w:val="22"/>
    </w:rPr>
  </w:style>
  <w:style w:type="paragraph" w:customStyle="1" w:styleId="gwpc1fdae06msolistparagraph">
    <w:name w:val="gwpc1fdae06_msolistparagraph"/>
    <w:basedOn w:val="Normalny"/>
    <w:rsid w:val="001351C4"/>
    <w:pPr>
      <w:spacing w:before="100" w:beforeAutospacing="1" w:after="100" w:afterAutospacing="1" w:line="240" w:lineRule="auto"/>
      <w:jc w:val="left"/>
    </w:pPr>
    <w:rPr>
      <w:rFonts w:ascii="Calibri" w:eastAsia="Calibri" w:hAnsi="Calibri" w:cs="Calibri"/>
      <w:sz w:val="22"/>
      <w:szCs w:val="22"/>
    </w:rPr>
  </w:style>
  <w:style w:type="character" w:customStyle="1" w:styleId="size">
    <w:name w:val="size"/>
    <w:rsid w:val="001351C4"/>
  </w:style>
  <w:style w:type="character" w:customStyle="1" w:styleId="Teksttreci">
    <w:name w:val="Tekst treści_"/>
    <w:link w:val="Teksttreci1"/>
    <w:rsid w:val="001351C4"/>
    <w:rPr>
      <w:rFonts w:ascii="Arial Narrow" w:hAnsi="Arial Narrow"/>
      <w:spacing w:val="-5"/>
      <w:shd w:val="clear" w:color="auto" w:fill="FFFFFF"/>
    </w:rPr>
  </w:style>
  <w:style w:type="paragraph" w:customStyle="1" w:styleId="Teksttreci1">
    <w:name w:val="Tekst treści1"/>
    <w:basedOn w:val="Normalny"/>
    <w:link w:val="Teksttreci"/>
    <w:rsid w:val="001351C4"/>
    <w:pPr>
      <w:widowControl w:val="0"/>
      <w:shd w:val="clear" w:color="auto" w:fill="FFFFFF"/>
      <w:spacing w:before="960" w:after="240" w:line="281" w:lineRule="exact"/>
      <w:jc w:val="left"/>
    </w:pPr>
    <w:rPr>
      <w:rFonts w:ascii="Arial Narrow" w:eastAsia="Calibri" w:hAnsi="Arial Narrow"/>
      <w:spacing w:val="-5"/>
      <w:szCs w:val="20"/>
      <w:shd w:val="clear" w:color="auto" w:fill="FFFFFF"/>
    </w:rPr>
  </w:style>
  <w:style w:type="character" w:customStyle="1" w:styleId="TeksttreciPogrubienie">
    <w:name w:val="Tekst treści + Pogrubienie"/>
    <w:aliases w:val="Odstępy 0 pt1"/>
    <w:rsid w:val="001351C4"/>
    <w:rPr>
      <w:rFonts w:ascii="Arial Narrow" w:hAnsi="Arial Narrow" w:cs="Arial Narrow"/>
      <w:b/>
      <w:bCs/>
      <w:spacing w:val="-6"/>
      <w:u w:val="none"/>
      <w:shd w:val="clear" w:color="auto" w:fill="FFFFFF"/>
    </w:rPr>
  </w:style>
  <w:style w:type="character" w:customStyle="1" w:styleId="st">
    <w:name w:val="st"/>
    <w:rsid w:val="001351C4"/>
  </w:style>
  <w:style w:type="character" w:customStyle="1" w:styleId="ng-binding">
    <w:name w:val="ng-binding"/>
    <w:rsid w:val="001351C4"/>
  </w:style>
  <w:style w:type="table" w:customStyle="1" w:styleId="Tabela-Siatka1">
    <w:name w:val="Tabela - Siatka1"/>
    <w:basedOn w:val="Standardowy"/>
    <w:next w:val="Tabela-Siatka"/>
    <w:uiPriority w:val="39"/>
    <w:rsid w:val="001351C4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pen-sans-semibold">
    <w:name w:val="open-sans-semibold"/>
    <w:rsid w:val="001351C4"/>
  </w:style>
  <w:style w:type="character" w:customStyle="1" w:styleId="lrzxr">
    <w:name w:val="lrzxr"/>
    <w:rsid w:val="001351C4"/>
  </w:style>
  <w:style w:type="paragraph" w:customStyle="1" w:styleId="Akapitzlist1">
    <w:name w:val="Akapit z listą1"/>
    <w:basedOn w:val="Normalny"/>
    <w:rsid w:val="001351C4"/>
    <w:pPr>
      <w:suppressAutoHyphens/>
      <w:spacing w:after="200" w:line="276" w:lineRule="auto"/>
      <w:ind w:left="720"/>
      <w:jc w:val="left"/>
    </w:pPr>
    <w:rPr>
      <w:rFonts w:ascii="Calibri" w:hAnsi="Calibri" w:cs="Calibri"/>
      <w:sz w:val="22"/>
      <w:szCs w:val="22"/>
      <w:lang w:eastAsia="zh-CN"/>
    </w:rPr>
  </w:style>
  <w:style w:type="paragraph" w:customStyle="1" w:styleId="Akapitzlist2">
    <w:name w:val="Akapit z listą2"/>
    <w:basedOn w:val="Normalny"/>
    <w:rsid w:val="001351C4"/>
    <w:pPr>
      <w:suppressAutoHyphens/>
      <w:spacing w:after="200" w:line="276" w:lineRule="auto"/>
      <w:ind w:left="720"/>
      <w:jc w:val="left"/>
    </w:pPr>
    <w:rPr>
      <w:rFonts w:ascii="Calibri" w:hAnsi="Calibri" w:cs="Calibri"/>
      <w:sz w:val="22"/>
      <w:szCs w:val="22"/>
      <w:lang w:eastAsia="zh-CN"/>
    </w:rPr>
  </w:style>
  <w:style w:type="character" w:customStyle="1" w:styleId="StandardZnak">
    <w:name w:val="Standard Znak"/>
    <w:link w:val="Standard"/>
    <w:rsid w:val="00E11B7A"/>
    <w:rPr>
      <w:rFonts w:ascii="Times New Roman" w:eastAsia="Arial" w:hAnsi="Times New Roman" w:cs="Calibri"/>
      <w:sz w:val="24"/>
      <w:lang w:eastAsia="zh-CN"/>
    </w:rPr>
  </w:style>
  <w:style w:type="paragraph" w:customStyle="1" w:styleId="dtn">
    <w:name w:val="dtn"/>
    <w:basedOn w:val="Normalny"/>
    <w:rsid w:val="007C5AC0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</w:rPr>
  </w:style>
  <w:style w:type="paragraph" w:customStyle="1" w:styleId="dtz">
    <w:name w:val="dtz"/>
    <w:basedOn w:val="Normalny"/>
    <w:rsid w:val="007C5AC0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</w:rPr>
  </w:style>
  <w:style w:type="paragraph" w:customStyle="1" w:styleId="dtu">
    <w:name w:val="dtu"/>
    <w:basedOn w:val="Normalny"/>
    <w:rsid w:val="007C5AC0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</w:rPr>
  </w:style>
  <w:style w:type="paragraph" w:customStyle="1" w:styleId="p2">
    <w:name w:val="p2"/>
    <w:basedOn w:val="Normalny"/>
    <w:rsid w:val="00613F38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57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46253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829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78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57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9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60756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6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51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9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09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02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280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93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783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1860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4499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0308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276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2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4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6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2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9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5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1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329636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14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17705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76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677825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86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88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0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7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424D7A-EC54-4429-BEBA-BB26D9A77F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2912</TotalTime>
  <Pages>1</Pages>
  <Words>8197</Words>
  <Characters>49188</Characters>
  <Application>Microsoft Office Word</Application>
  <DocSecurity>0</DocSecurity>
  <Lines>409</Lines>
  <Paragraphs>114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57271</CharactersWithSpaces>
  <SharedDoc>false</SharedDoc>
  <HLinks>
    <vt:vector size="66" baseType="variant">
      <vt:variant>
        <vt:i4>7077962</vt:i4>
      </vt:variant>
      <vt:variant>
        <vt:i4>30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2490391</vt:i4>
      </vt:variant>
      <vt:variant>
        <vt:i4>27</vt:i4>
      </vt:variant>
      <vt:variant>
        <vt:i4>0</vt:i4>
      </vt:variant>
      <vt:variant>
        <vt:i4>5</vt:i4>
      </vt:variant>
      <vt:variant>
        <vt:lpwstr>mailto:starostwo@powiat.kedzierzyn-kozle.pl</vt:lpwstr>
      </vt:variant>
      <vt:variant>
        <vt:lpwstr/>
      </vt:variant>
      <vt:variant>
        <vt:i4>7077962</vt:i4>
      </vt:variant>
      <vt:variant>
        <vt:i4>24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6684734</vt:i4>
      </vt:variant>
      <vt:variant>
        <vt:i4>21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6684734</vt:i4>
      </vt:variant>
      <vt:variant>
        <vt:i4>18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5242881</vt:i4>
      </vt:variant>
      <vt:variant>
        <vt:i4>15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1572979</vt:i4>
      </vt:variant>
      <vt:variant>
        <vt:i4>12</vt:i4>
      </vt:variant>
      <vt:variant>
        <vt:i4>0</vt:i4>
      </vt:variant>
      <vt:variant>
        <vt:i4>5</vt:i4>
      </vt:variant>
      <vt:variant>
        <vt:lpwstr>mailto:m.smarzoch@cuwkk.pl</vt:lpwstr>
      </vt:variant>
      <vt:variant>
        <vt:lpwstr/>
      </vt:variant>
      <vt:variant>
        <vt:i4>5242881</vt:i4>
      </vt:variant>
      <vt:variant>
        <vt:i4>9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6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  <vt:variant>
        <vt:i4>5242881</vt:i4>
      </vt:variant>
      <vt:variant>
        <vt:i4>3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0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Stanisław</dc:creator>
  <cp:lastModifiedBy>DELL</cp:lastModifiedBy>
  <cp:revision>194</cp:revision>
  <cp:lastPrinted>2023-08-18T10:00:00Z</cp:lastPrinted>
  <dcterms:created xsi:type="dcterms:W3CDTF">2022-01-28T12:05:00Z</dcterms:created>
  <dcterms:modified xsi:type="dcterms:W3CDTF">2023-08-18T10:33:00Z</dcterms:modified>
</cp:coreProperties>
</file>