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7C010" w14:textId="7E97493B" w:rsidR="001D56D3" w:rsidRPr="007C4B13" w:rsidRDefault="001D56D3" w:rsidP="007C4B13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 xml:space="preserve">Załącznik nr </w:t>
      </w:r>
      <w:r w:rsidR="00DB2C35">
        <w:rPr>
          <w:rFonts w:ascii="Times New Roman" w:hAnsi="Times New Roman"/>
          <w:sz w:val="22"/>
        </w:rPr>
        <w:t>3</w:t>
      </w:r>
    </w:p>
    <w:p w14:paraId="7B4013BB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6441D8AE" w14:textId="77777777" w:rsidR="001D56D3" w:rsidRPr="007C4B13" w:rsidRDefault="001D56D3" w:rsidP="007C4B13">
      <w:pPr>
        <w:pStyle w:val="Nagwek1"/>
        <w:spacing w:after="0" w:line="240" w:lineRule="auto"/>
        <w:rPr>
          <w:rFonts w:ascii="Times New Roman" w:hAnsi="Times New Roman"/>
          <w:sz w:val="22"/>
        </w:rPr>
      </w:pPr>
      <w:r w:rsidRPr="007C4B13">
        <w:rPr>
          <w:rFonts w:ascii="Times New Roman" w:hAnsi="Times New Roman"/>
          <w:sz w:val="22"/>
        </w:rPr>
        <w:t>WZÓR UMOWY O ŚWIADCZENIE USŁUG</w:t>
      </w:r>
    </w:p>
    <w:p w14:paraId="4D226CD8" w14:textId="77777777" w:rsidR="001D56D3" w:rsidRPr="007C4B13" w:rsidRDefault="001D56D3" w:rsidP="007C4B13">
      <w:pPr>
        <w:spacing w:after="0" w:line="240" w:lineRule="auto"/>
        <w:jc w:val="both"/>
        <w:rPr>
          <w:rFonts w:ascii="Times New Roman" w:hAnsi="Times New Roman"/>
        </w:rPr>
      </w:pPr>
    </w:p>
    <w:p w14:paraId="3CB667F2" w14:textId="77777777" w:rsidR="0074007D" w:rsidRPr="00FC704A" w:rsidRDefault="0074007D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Umowa zawarta w Krakowie w wyniku przeprowadzonego postępowania o zamówienie publiczne pomiędzy</w:t>
      </w:r>
    </w:p>
    <w:p w14:paraId="3CBE81B6" w14:textId="77777777" w:rsidR="001D56D3" w:rsidRPr="00FC704A" w:rsidRDefault="001D56D3" w:rsidP="00FC704A">
      <w:pPr>
        <w:spacing w:after="0" w:line="240" w:lineRule="auto"/>
        <w:ind w:right="-47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  <w:b/>
        </w:rPr>
        <w:t>Akademią Górniczo – Hutniczą im. Stanisława Staszica w Krakowie</w:t>
      </w:r>
      <w:r w:rsidRPr="00FC704A">
        <w:rPr>
          <w:rFonts w:ascii="Times New Roman" w:hAnsi="Times New Roman"/>
          <w:b/>
          <w:color w:val="000000"/>
        </w:rPr>
        <w:t xml:space="preserve">, </w:t>
      </w:r>
      <w:r w:rsidRPr="00FC704A">
        <w:rPr>
          <w:rFonts w:ascii="Times New Roman" w:hAnsi="Times New Roman"/>
          <w:b/>
        </w:rPr>
        <w:t xml:space="preserve">Al. Mickiewicza 30, 30-059 Kraków, </w:t>
      </w:r>
      <w:r w:rsidRPr="00FC704A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7382F1F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018887B1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1.Dziekana Wydziału /Kierownika Jednostki/............................................................................. </w:t>
      </w:r>
    </w:p>
    <w:p w14:paraId="027B6674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zwaną dalej </w:t>
      </w:r>
      <w:r w:rsidRPr="00FC704A">
        <w:rPr>
          <w:rFonts w:ascii="Times New Roman" w:hAnsi="Times New Roman"/>
          <w:b/>
        </w:rPr>
        <w:t>ZLECENIODAWCĄ</w:t>
      </w:r>
    </w:p>
    <w:p w14:paraId="53162FE7" w14:textId="7777777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a</w:t>
      </w:r>
    </w:p>
    <w:p w14:paraId="1538A0DE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………………………………………………………</w:t>
      </w:r>
    </w:p>
    <w:p w14:paraId="38801700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24FF373D" w14:textId="77777777" w:rsidR="001D56D3" w:rsidRPr="00FC704A" w:rsidRDefault="001D56D3" w:rsidP="00FC704A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reprezentowaną przez:</w:t>
      </w:r>
    </w:p>
    <w:p w14:paraId="6DF6E9A3" w14:textId="2B4BBD31" w:rsidR="001D56D3" w:rsidRPr="00FC704A" w:rsidRDefault="001D56D3" w:rsidP="00FC704A">
      <w:pPr>
        <w:pStyle w:val="Tekstpodstawowy"/>
        <w:numPr>
          <w:ilvl w:val="0"/>
          <w:numId w:val="1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 w:rsidRPr="00FC704A"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346E012F" w14:textId="1C6A7967" w:rsidR="001D56D3" w:rsidRPr="00FC704A" w:rsidRDefault="001D56D3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zwanym dalej </w:t>
      </w:r>
      <w:r w:rsidRPr="00FC704A">
        <w:rPr>
          <w:rFonts w:ascii="Times New Roman" w:hAnsi="Times New Roman"/>
          <w:b/>
        </w:rPr>
        <w:t>ZLECENIOBIORCĄ</w:t>
      </w:r>
      <w:r w:rsidR="00C15DD4" w:rsidRPr="00FC704A">
        <w:rPr>
          <w:rFonts w:ascii="Times New Roman" w:hAnsi="Times New Roman"/>
        </w:rPr>
        <w:t>.</w:t>
      </w:r>
    </w:p>
    <w:p w14:paraId="056EBEE8" w14:textId="77777777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1</w:t>
      </w:r>
    </w:p>
    <w:p w14:paraId="7CEDCFF3" w14:textId="1B90183D" w:rsidR="00550C10" w:rsidRPr="008978A8" w:rsidRDefault="001D56D3" w:rsidP="00213526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bookmarkStart w:id="0" w:name="_Ref82001637"/>
      <w:r w:rsidRPr="008978A8">
        <w:rPr>
          <w:rFonts w:ascii="Times New Roman" w:hAnsi="Times New Roman"/>
        </w:rPr>
        <w:t>Zleceniodawca powierza, a Zleceniobiorca przyjmuje</w:t>
      </w:r>
      <w:r w:rsidR="0048724A" w:rsidRPr="008978A8">
        <w:rPr>
          <w:rFonts w:ascii="Times New Roman" w:hAnsi="Times New Roman"/>
        </w:rPr>
        <w:t xml:space="preserve"> </w:t>
      </w:r>
      <w:r w:rsidRPr="008978A8">
        <w:rPr>
          <w:rFonts w:ascii="Times New Roman" w:hAnsi="Times New Roman"/>
        </w:rPr>
        <w:t>do wykonania</w:t>
      </w:r>
      <w:r w:rsidR="00127975" w:rsidRPr="008978A8">
        <w:rPr>
          <w:rFonts w:ascii="Times New Roman" w:hAnsi="Times New Roman"/>
        </w:rPr>
        <w:t>:</w:t>
      </w:r>
      <w:r w:rsidR="0074007D" w:rsidRPr="008978A8">
        <w:rPr>
          <w:rFonts w:ascii="Times New Roman" w:hAnsi="Times New Roman"/>
        </w:rPr>
        <w:t xml:space="preserve"> </w:t>
      </w:r>
      <w:bookmarkEnd w:id="0"/>
      <w:r w:rsidR="00194531" w:rsidRPr="00194531">
        <w:rPr>
          <w:rFonts w:ascii="Times New Roman" w:hAnsi="Times New Roman"/>
        </w:rPr>
        <w:t xml:space="preserve">Wynajem sali konferencyjnej wraz z obsługą techniczną i zapewnieniem cateringu na potrzeby organizacji Szkolenia </w:t>
      </w:r>
      <w:proofErr w:type="spellStart"/>
      <w:r w:rsidR="00194531" w:rsidRPr="00194531">
        <w:rPr>
          <w:rFonts w:ascii="Times New Roman" w:hAnsi="Times New Roman"/>
        </w:rPr>
        <w:t>Launch</w:t>
      </w:r>
      <w:proofErr w:type="spellEnd"/>
      <w:r w:rsidR="00194531" w:rsidRPr="00194531">
        <w:rPr>
          <w:rFonts w:ascii="Times New Roman" w:hAnsi="Times New Roman"/>
        </w:rPr>
        <w:t xml:space="preserve"> </w:t>
      </w:r>
      <w:proofErr w:type="spellStart"/>
      <w:r w:rsidR="00194531" w:rsidRPr="00194531">
        <w:rPr>
          <w:rFonts w:ascii="Times New Roman" w:hAnsi="Times New Roman"/>
        </w:rPr>
        <w:t>your</w:t>
      </w:r>
      <w:proofErr w:type="spellEnd"/>
      <w:r w:rsidR="00194531" w:rsidRPr="00194531">
        <w:rPr>
          <w:rFonts w:ascii="Times New Roman" w:hAnsi="Times New Roman"/>
        </w:rPr>
        <w:t xml:space="preserve"> </w:t>
      </w:r>
      <w:proofErr w:type="spellStart"/>
      <w:r w:rsidR="00194531" w:rsidRPr="00194531">
        <w:rPr>
          <w:rFonts w:ascii="Times New Roman" w:hAnsi="Times New Roman"/>
        </w:rPr>
        <w:t>career&amp;GEOdata</w:t>
      </w:r>
      <w:proofErr w:type="spellEnd"/>
      <w:r w:rsidR="00194531" w:rsidRPr="00194531">
        <w:rPr>
          <w:rFonts w:ascii="Times New Roman" w:hAnsi="Times New Roman"/>
        </w:rPr>
        <w:t xml:space="preserve"> applied </w:t>
      </w:r>
      <w:proofErr w:type="spellStart"/>
      <w:r w:rsidR="00194531" w:rsidRPr="00194531">
        <w:rPr>
          <w:rFonts w:ascii="Times New Roman" w:hAnsi="Times New Roman"/>
        </w:rPr>
        <w:t>innovation</w:t>
      </w:r>
      <w:proofErr w:type="spellEnd"/>
      <w:r w:rsidR="00194531" w:rsidRPr="00194531">
        <w:rPr>
          <w:rFonts w:ascii="Times New Roman" w:hAnsi="Times New Roman"/>
        </w:rPr>
        <w:t xml:space="preserve"> w ramach projektu UNIVERSEH Extended for </w:t>
      </w:r>
      <w:proofErr w:type="spellStart"/>
      <w:r w:rsidR="00194531" w:rsidRPr="00194531">
        <w:rPr>
          <w:rFonts w:ascii="Times New Roman" w:hAnsi="Times New Roman"/>
        </w:rPr>
        <w:t>Ukraine</w:t>
      </w:r>
      <w:proofErr w:type="spellEnd"/>
      <w:r w:rsidR="00194531" w:rsidRPr="00194531">
        <w:rPr>
          <w:rFonts w:ascii="Times New Roman" w:hAnsi="Times New Roman"/>
        </w:rPr>
        <w:t xml:space="preserve"> - KC-zp.272-444/23</w:t>
      </w:r>
    </w:p>
    <w:p w14:paraId="51453663" w14:textId="26CC0BCF" w:rsidR="001D56D3" w:rsidRPr="008978A8" w:rsidRDefault="001D56D3" w:rsidP="00213526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978A8">
        <w:rPr>
          <w:rFonts w:ascii="Times New Roman" w:hAnsi="Times New Roman"/>
        </w:rPr>
        <w:t>Szczegółowy</w:t>
      </w:r>
      <w:r w:rsidR="006A79A8" w:rsidRPr="008978A8">
        <w:rPr>
          <w:rFonts w:ascii="Times New Roman" w:hAnsi="Times New Roman"/>
        </w:rPr>
        <w:t xml:space="preserve"> </w:t>
      </w:r>
      <w:r w:rsidRPr="008978A8">
        <w:rPr>
          <w:rFonts w:ascii="Times New Roman" w:hAnsi="Times New Roman"/>
        </w:rPr>
        <w:t>zakres prac /dalej zwany przedmiotem umowy/ jest  określony w</w:t>
      </w:r>
      <w:r w:rsidR="00F94DCF" w:rsidRPr="008978A8">
        <w:rPr>
          <w:rFonts w:ascii="Times New Roman" w:hAnsi="Times New Roman"/>
        </w:rPr>
        <w:t xml:space="preserve"> </w:t>
      </w:r>
      <w:r w:rsidR="001E25AE" w:rsidRPr="008978A8">
        <w:rPr>
          <w:rFonts w:ascii="Times New Roman" w:hAnsi="Times New Roman"/>
        </w:rPr>
        <w:t>Załączniku nr 1 (opis przedmiotu zamówienia SWZ)</w:t>
      </w:r>
      <w:r w:rsidRPr="008978A8">
        <w:rPr>
          <w:rFonts w:ascii="Times New Roman" w:hAnsi="Times New Roman"/>
        </w:rPr>
        <w:t>, któr</w:t>
      </w:r>
      <w:r w:rsidR="00923D96" w:rsidRPr="008978A8">
        <w:rPr>
          <w:rFonts w:ascii="Times New Roman" w:hAnsi="Times New Roman"/>
        </w:rPr>
        <w:t>y</w:t>
      </w:r>
      <w:r w:rsidRPr="008978A8">
        <w:rPr>
          <w:rFonts w:ascii="Times New Roman" w:hAnsi="Times New Roman"/>
        </w:rPr>
        <w:t xml:space="preserve">  stanowi  integralną część niniejszej umowy.</w:t>
      </w:r>
      <w:r w:rsidR="00123436" w:rsidRPr="008978A8">
        <w:rPr>
          <w:rFonts w:ascii="Times New Roman" w:hAnsi="Times New Roman"/>
        </w:rPr>
        <w:t xml:space="preserve"> </w:t>
      </w:r>
      <w:r w:rsidR="0074007D" w:rsidRPr="008978A8">
        <w:rPr>
          <w:rFonts w:ascii="Times New Roman" w:hAnsi="Times New Roman"/>
        </w:rPr>
        <w:t xml:space="preserve"> </w:t>
      </w:r>
    </w:p>
    <w:p w14:paraId="463CEA13" w14:textId="2F62DBAF" w:rsidR="008978A8" w:rsidRPr="008978A8" w:rsidRDefault="005A4B3D" w:rsidP="008978A8">
      <w:pPr>
        <w:numPr>
          <w:ilvl w:val="0"/>
          <w:numId w:val="2"/>
        </w:numPr>
        <w:tabs>
          <w:tab w:val="clear" w:pos="717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978A8">
        <w:rPr>
          <w:rFonts w:ascii="Times New Roman" w:hAnsi="Times New Roman"/>
        </w:rPr>
        <w:t xml:space="preserve">Zleceniobiorca zapewnia dwie sale konferencyjne </w:t>
      </w:r>
      <w:r w:rsidR="00194531">
        <w:rPr>
          <w:rFonts w:ascii="Times New Roman" w:hAnsi="Times New Roman"/>
        </w:rPr>
        <w:t>na jednym poziomie, obok siebie</w:t>
      </w:r>
      <w:r w:rsidR="00526527" w:rsidRPr="008978A8">
        <w:rPr>
          <w:rFonts w:ascii="Times New Roman" w:hAnsi="Times New Roman"/>
        </w:rPr>
        <w:t xml:space="preserve">, </w:t>
      </w:r>
      <w:r w:rsidR="00194531">
        <w:rPr>
          <w:rFonts w:ascii="Times New Roman" w:hAnsi="Times New Roman"/>
        </w:rPr>
        <w:t xml:space="preserve">o powierzchni </w:t>
      </w:r>
      <w:r w:rsidRPr="008978A8">
        <w:rPr>
          <w:rFonts w:ascii="Times New Roman" w:hAnsi="Times New Roman"/>
        </w:rPr>
        <w:t>nie mniejszej niż 120m</w:t>
      </w:r>
      <w:r w:rsidRPr="008978A8">
        <w:rPr>
          <w:rFonts w:ascii="Times New Roman" w:hAnsi="Times New Roman"/>
          <w:vertAlign w:val="superscript"/>
        </w:rPr>
        <w:t>2</w:t>
      </w:r>
      <w:r w:rsidR="00194531">
        <w:rPr>
          <w:rFonts w:ascii="Times New Roman" w:hAnsi="Times New Roman"/>
        </w:rPr>
        <w:t>, każda o powierzchni min. 60 m</w:t>
      </w:r>
      <w:r w:rsidR="00194531" w:rsidRPr="008978A8">
        <w:rPr>
          <w:rFonts w:ascii="Times New Roman" w:hAnsi="Times New Roman"/>
          <w:vertAlign w:val="superscript"/>
        </w:rPr>
        <w:t>2</w:t>
      </w:r>
      <w:r w:rsidR="006F5174">
        <w:rPr>
          <w:rFonts w:ascii="Times New Roman" w:hAnsi="Times New Roman"/>
          <w:bCs/>
          <w:iCs/>
        </w:rPr>
        <w:t>.</w:t>
      </w:r>
    </w:p>
    <w:p w14:paraId="7BEC9334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42E26414" w14:textId="401B8C92" w:rsidR="001D56D3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2</w:t>
      </w:r>
    </w:p>
    <w:p w14:paraId="765A5794" w14:textId="42D7FDBF" w:rsidR="004C1761" w:rsidRPr="00FC704A" w:rsidRDefault="00C27C99" w:rsidP="00FC704A">
      <w:pPr>
        <w:suppressAutoHyphens/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FE4859" w:rsidRPr="00FC704A">
        <w:rPr>
          <w:rFonts w:ascii="Times New Roman" w:hAnsi="Times New Roman"/>
        </w:rPr>
        <w:t xml:space="preserve">Przedmiot umowy zostanie zrealizowany w </w:t>
      </w:r>
      <w:r w:rsidR="00A47465" w:rsidRPr="00FC704A">
        <w:rPr>
          <w:rFonts w:ascii="Times New Roman" w:hAnsi="Times New Roman"/>
        </w:rPr>
        <w:t>terminie</w:t>
      </w:r>
      <w:r w:rsidRPr="00FC704A">
        <w:rPr>
          <w:rFonts w:ascii="Times New Roman" w:hAnsi="Times New Roman"/>
        </w:rPr>
        <w:t xml:space="preserve">: </w:t>
      </w:r>
      <w:r w:rsidR="00194531">
        <w:rPr>
          <w:rFonts w:ascii="Times New Roman" w:hAnsi="Times New Roman"/>
        </w:rPr>
        <w:t>25-29.09.</w:t>
      </w:r>
      <w:r w:rsidR="0087277C" w:rsidRPr="00FC704A">
        <w:rPr>
          <w:rFonts w:ascii="Times New Roman" w:hAnsi="Times New Roman"/>
        </w:rPr>
        <w:t>2023r.</w:t>
      </w:r>
    </w:p>
    <w:p w14:paraId="4FA7F409" w14:textId="77777777" w:rsidR="00C27C99" w:rsidRPr="00FC704A" w:rsidRDefault="00C27C99" w:rsidP="00FC704A">
      <w:p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</w:p>
    <w:p w14:paraId="0995A437" w14:textId="4D2E1BAF" w:rsidR="001D56D3" w:rsidRPr="00FC704A" w:rsidRDefault="00163DE1" w:rsidP="00FC704A">
      <w:pPr>
        <w:suppressAutoHyphens/>
        <w:spacing w:after="0" w:line="240" w:lineRule="auto"/>
        <w:ind w:left="426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 xml:space="preserve">                                                                             </w:t>
      </w:r>
      <w:r w:rsidR="001D56D3" w:rsidRPr="00FC704A">
        <w:rPr>
          <w:rFonts w:ascii="Times New Roman" w:hAnsi="Times New Roman"/>
          <w:b/>
          <w:bCs/>
        </w:rPr>
        <w:t>§ 3</w:t>
      </w:r>
    </w:p>
    <w:p w14:paraId="6594AD9C" w14:textId="77777777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Całkowite wynagrodzenie za przedmiot umowy nie przekroczy kwoty …………….. zł brutto (słownie: ………………………………).</w:t>
      </w:r>
    </w:p>
    <w:p w14:paraId="5C7E023F" w14:textId="23262D5A" w:rsidR="00FC704A" w:rsidRPr="00E01495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  <w:highlight w:val="yellow"/>
        </w:rPr>
      </w:pPr>
      <w:r w:rsidRPr="00E01495">
        <w:rPr>
          <w:rFonts w:ascii="Times New Roman" w:hAnsi="Times New Roman"/>
          <w:highlight w:val="yellow"/>
        </w:rPr>
        <w:t xml:space="preserve">2. </w:t>
      </w:r>
      <w:r w:rsidR="003C79AA" w:rsidRPr="00E01495">
        <w:rPr>
          <w:rFonts w:ascii="Times New Roman" w:hAnsi="Times New Roman"/>
          <w:highlight w:val="yellow"/>
        </w:rPr>
        <w:t>Cena br</w:t>
      </w:r>
      <w:r w:rsidR="00FC704A" w:rsidRPr="00E01495">
        <w:rPr>
          <w:rFonts w:ascii="Times New Roman" w:hAnsi="Times New Roman"/>
          <w:highlight w:val="yellow"/>
        </w:rPr>
        <w:t xml:space="preserve">utto za </w:t>
      </w:r>
      <w:r w:rsidR="00526527" w:rsidRPr="00E01495">
        <w:rPr>
          <w:rFonts w:ascii="Times New Roman" w:hAnsi="Times New Roman"/>
          <w:highlight w:val="yellow"/>
        </w:rPr>
        <w:t>usługę organizacji konferencji</w:t>
      </w:r>
      <w:r w:rsidR="00FC704A" w:rsidRPr="00E01495">
        <w:rPr>
          <w:rFonts w:ascii="Times New Roman" w:hAnsi="Times New Roman"/>
          <w:highlight w:val="yellow"/>
        </w:rPr>
        <w:t xml:space="preserve"> ………………. zł.</w:t>
      </w:r>
    </w:p>
    <w:p w14:paraId="13D5213A" w14:textId="681B9949" w:rsidR="005A4B3D" w:rsidRPr="00FC704A" w:rsidRDefault="00FC704A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E01495">
        <w:rPr>
          <w:rFonts w:ascii="Times New Roman" w:hAnsi="Times New Roman"/>
          <w:highlight w:val="yellow"/>
        </w:rPr>
        <w:t xml:space="preserve">    </w:t>
      </w:r>
      <w:r w:rsidR="005A4B3D" w:rsidRPr="00E01495">
        <w:rPr>
          <w:rFonts w:ascii="Times New Roman" w:hAnsi="Times New Roman"/>
          <w:highlight w:val="yellow"/>
        </w:rPr>
        <w:t xml:space="preserve">Cena brutto za </w:t>
      </w:r>
      <w:r w:rsidRPr="00E01495">
        <w:rPr>
          <w:rFonts w:ascii="Times New Roman" w:hAnsi="Times New Roman"/>
          <w:highlight w:val="yellow"/>
        </w:rPr>
        <w:t xml:space="preserve">catering dla </w:t>
      </w:r>
      <w:r w:rsidR="005A4B3D" w:rsidRPr="00E01495">
        <w:rPr>
          <w:rFonts w:ascii="Times New Roman" w:hAnsi="Times New Roman"/>
          <w:highlight w:val="yellow"/>
        </w:rPr>
        <w:t>1 osoby.……</w:t>
      </w:r>
      <w:r w:rsidRPr="00E01495">
        <w:rPr>
          <w:rFonts w:ascii="Times New Roman" w:hAnsi="Times New Roman"/>
          <w:highlight w:val="yellow"/>
        </w:rPr>
        <w:t>………..</w:t>
      </w:r>
      <w:r w:rsidR="005A4B3D" w:rsidRPr="00E01495">
        <w:rPr>
          <w:rFonts w:ascii="Times New Roman" w:hAnsi="Times New Roman"/>
          <w:highlight w:val="yellow"/>
        </w:rPr>
        <w:t xml:space="preserve"> zł.</w:t>
      </w:r>
    </w:p>
    <w:p w14:paraId="72686298" w14:textId="35F0D700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3. Gwarantowany zakres umowy – </w:t>
      </w:r>
      <w:r w:rsidR="00194531">
        <w:rPr>
          <w:rFonts w:ascii="Times New Roman" w:hAnsi="Times New Roman"/>
        </w:rPr>
        <w:t>28</w:t>
      </w:r>
      <w:r w:rsidRPr="00FC704A">
        <w:rPr>
          <w:rFonts w:ascii="Times New Roman" w:hAnsi="Times New Roman"/>
        </w:rPr>
        <w:t xml:space="preserve"> osób.</w:t>
      </w:r>
    </w:p>
    <w:p w14:paraId="299B47B9" w14:textId="6138D72D" w:rsidR="005A4B3D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Ostateczna liczba osób biorących udział w wydarzeniu zostanie podana na </w:t>
      </w:r>
      <w:r w:rsidR="00526527">
        <w:rPr>
          <w:rFonts w:ascii="Times New Roman" w:hAnsi="Times New Roman"/>
        </w:rPr>
        <w:t>trzy</w:t>
      </w:r>
      <w:r w:rsidRPr="00FC704A">
        <w:rPr>
          <w:rFonts w:ascii="Times New Roman" w:hAnsi="Times New Roman"/>
        </w:rPr>
        <w:t xml:space="preserve"> dni robocze przed dniem </w:t>
      </w:r>
      <w:r w:rsidR="00194531">
        <w:rPr>
          <w:rFonts w:ascii="Times New Roman" w:hAnsi="Times New Roman"/>
        </w:rPr>
        <w:t>szkolenia</w:t>
      </w:r>
      <w:r w:rsidRPr="00FC704A">
        <w:rPr>
          <w:rFonts w:ascii="Times New Roman" w:hAnsi="Times New Roman"/>
        </w:rPr>
        <w:t xml:space="preserve"> i będzie podstawą do obliczenia należnej kwoty za usługę</w:t>
      </w:r>
    </w:p>
    <w:p w14:paraId="285D064E" w14:textId="42FCE62C" w:rsidR="00761A36" w:rsidRPr="00FC704A" w:rsidRDefault="005A4B3D" w:rsidP="00FC704A">
      <w:p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Wynagrodzenie obejmuje wszystkie koszty jakie poniesie Wykonawca z tytułu należytej oraz zgodnej z obowiązującymi przepisami realizacji przedmiotu niniejszej umowy.</w:t>
      </w:r>
    </w:p>
    <w:p w14:paraId="7B170D28" w14:textId="77777777" w:rsidR="005A4B3D" w:rsidRPr="00FC704A" w:rsidRDefault="005A4B3D" w:rsidP="00FC704A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14:paraId="2387A498" w14:textId="77777777" w:rsidR="005A4B3D" w:rsidRPr="00FC704A" w:rsidRDefault="001D56D3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4</w:t>
      </w:r>
    </w:p>
    <w:p w14:paraId="0DFE12BF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Należność,  o której mowa w § 3 będzie uregulowana przez Zleceniodawcę przelewem w terminie 21 dni od daty otrzymania prawidłowo wystawionej faktury za faktyczną ilość osób, na rachunek Zleceniobiorcy zawarty na dzień zlecenia przelewu w wykazie podmiotów, o których mowa w art. 96b ust. 1) Ustawy o podatku od towarów i usług.</w:t>
      </w:r>
    </w:p>
    <w:p w14:paraId="6721D238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2. Strony postanawiają, że zapłata następuje w dniu obciążenia rachunku bankowego Zleceniodawcy. </w:t>
      </w:r>
    </w:p>
    <w:p w14:paraId="178AAE53" w14:textId="77777777" w:rsidR="005A4B3D" w:rsidRPr="00FC704A" w:rsidRDefault="005A4B3D" w:rsidP="00FC704A">
      <w:pPr>
        <w:suppressAutoHyphens/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W przypadku nieterminowej płatności należności Zleceniobiorca ma prawo naliczyć Zleceniodawcy odsetki ustawowe za każdy dzień zwłoki.</w:t>
      </w:r>
    </w:p>
    <w:p w14:paraId="7F0FEE0B" w14:textId="77777777" w:rsid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197F4ED5" w14:textId="212C2125" w:rsidR="005A4B3D" w:rsidRPr="00FC704A" w:rsidRDefault="005A4B3D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FC704A">
        <w:rPr>
          <w:rFonts w:ascii="Times New Roman" w:hAnsi="Times New Roman"/>
          <w:b/>
          <w:bCs/>
        </w:rPr>
        <w:t>§ 5</w:t>
      </w:r>
    </w:p>
    <w:p w14:paraId="56B97A15" w14:textId="2E3FF110" w:rsidR="004466CB" w:rsidRPr="00FC704A" w:rsidRDefault="005A4B3D" w:rsidP="00FC704A">
      <w:pPr>
        <w:spacing w:after="0" w:line="240" w:lineRule="auto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1. </w:t>
      </w:r>
      <w:r w:rsidR="004466CB" w:rsidRPr="00FC704A">
        <w:rPr>
          <w:rFonts w:ascii="Times New Roman" w:hAnsi="Times New Roman"/>
        </w:rPr>
        <w:t>Strony ustanawiają odpowiedzialność za niewykonanie lub nienależyte wykonanie umowy</w:t>
      </w:r>
      <w:r w:rsidR="003C79AA"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>w formie kar umownych .</w:t>
      </w:r>
    </w:p>
    <w:p w14:paraId="248D585D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lastRenderedPageBreak/>
        <w:t>2. Zleceniobiorca zapłaci Zleceniodawcy kary umowne:</w:t>
      </w:r>
    </w:p>
    <w:p w14:paraId="5D83AE5E" w14:textId="0F76E539" w:rsidR="004466CB" w:rsidRPr="00FC704A" w:rsidRDefault="001E25AE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</w:t>
      </w:r>
      <w:r w:rsidR="004466CB" w:rsidRPr="00FC704A">
        <w:rPr>
          <w:rFonts w:ascii="Times New Roman" w:hAnsi="Times New Roman"/>
        </w:rPr>
        <w:t xml:space="preserve">za zwłokę w rozpoczęciu świadczenia usług, w wysokości </w:t>
      </w:r>
      <w:r w:rsidR="00526527">
        <w:rPr>
          <w:rFonts w:ascii="Times New Roman" w:hAnsi="Times New Roman"/>
        </w:rPr>
        <w:t>10</w:t>
      </w:r>
      <w:r w:rsidR="004466CB" w:rsidRPr="00FC704A">
        <w:rPr>
          <w:rFonts w:ascii="Times New Roman" w:hAnsi="Times New Roman"/>
        </w:rPr>
        <w:t>% wynagrodzenia brutto określonego w § 3 ust.1 za każd</w:t>
      </w:r>
      <w:r w:rsidR="00526527">
        <w:rPr>
          <w:rFonts w:ascii="Times New Roman" w:hAnsi="Times New Roman"/>
        </w:rPr>
        <w:t>ą</w:t>
      </w:r>
      <w:r w:rsidR="004466CB" w:rsidRPr="00FC704A">
        <w:rPr>
          <w:rFonts w:ascii="Times New Roman" w:hAnsi="Times New Roman"/>
        </w:rPr>
        <w:t xml:space="preserve"> </w:t>
      </w:r>
      <w:r w:rsidR="00526527">
        <w:rPr>
          <w:rFonts w:ascii="Times New Roman" w:hAnsi="Times New Roman"/>
        </w:rPr>
        <w:t>godzinę z</w:t>
      </w:r>
      <w:r w:rsidR="004466CB" w:rsidRPr="00FC704A">
        <w:rPr>
          <w:rFonts w:ascii="Times New Roman" w:hAnsi="Times New Roman"/>
        </w:rPr>
        <w:t>włoki;</w:t>
      </w:r>
    </w:p>
    <w:p w14:paraId="69EA6599" w14:textId="77777777" w:rsidR="004466CB" w:rsidRPr="00FC704A" w:rsidRDefault="004466CB" w:rsidP="00FC704A">
      <w:pPr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z tytułu odstąpienia od umowy w całości przez którąkolwiek ze stron z winy Zleceniobiorcy, w wysokości 10% całkowitego wynagrodzenia brutto określonego w  § 3 ust. 1;</w:t>
      </w:r>
    </w:p>
    <w:p w14:paraId="634E092C" w14:textId="3B16564C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3. Zleceniodawca zapłaci Zleceniobiorcy karę umowną</w:t>
      </w:r>
      <w:r w:rsidR="001E25AE" w:rsidRPr="00FC704A">
        <w:rPr>
          <w:rFonts w:ascii="Times New Roman" w:hAnsi="Times New Roman"/>
        </w:rPr>
        <w:t xml:space="preserve"> </w:t>
      </w:r>
      <w:r w:rsidRPr="00FC704A">
        <w:rPr>
          <w:rFonts w:ascii="Times New Roman" w:hAnsi="Times New Roman"/>
        </w:rPr>
        <w:t>z tytułu odstąpienia od umowy w całości przez którąkolwiek ze stron z winy Zleceniodawcy, w wysokości 10% całkowitego wynagrodzenia brutto określonego w § 3 ust. 1;</w:t>
      </w:r>
    </w:p>
    <w:p w14:paraId="43C2D64B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4. Jeżeli kary umowne nie pokryją poniesionej szkody, Strony niniejszej umowy zastrzegają sobie prawo dochodzenia odszkodowania uzupełniającego do wysokości wartości umowy. </w:t>
      </w:r>
    </w:p>
    <w:p w14:paraId="24A3D802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5. Zamawiający zastrzega sobie prawo potrącenia ewentualnych kar umownych z należnej do zapłaty faktury.</w:t>
      </w:r>
    </w:p>
    <w:p w14:paraId="3CA2999F" w14:textId="77777777" w:rsidR="004466CB" w:rsidRPr="00FC704A" w:rsidRDefault="004466CB" w:rsidP="00FC704A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6. Łączna maksymalna wysokość kar umownych, których mogą dochodzić Strony nie może przekroczyć 20% wynagrodzenia netto o którym mowa w § 3 ust. 1 umowy</w:t>
      </w:r>
    </w:p>
    <w:p w14:paraId="14390809" w14:textId="77777777" w:rsidR="001E25AE" w:rsidRPr="00FC704A" w:rsidRDefault="001E25AE" w:rsidP="00FC704A">
      <w:pPr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7E986BAD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6</w:t>
      </w:r>
    </w:p>
    <w:p w14:paraId="3867B918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>1. Zleceniodawca może rozwiązać umowę za wypowiedzeniem w trybie natychmiastowym    (bez zachowania okresu wypowiedzenia)  z następujących przyczyn:</w:t>
      </w:r>
    </w:p>
    <w:p w14:paraId="7E34A143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podjęcia likwidacji firmy przez Zleceniobiorcę lub co najmniej jednego </w:t>
      </w:r>
      <w:r w:rsidRPr="00FC704A">
        <w:rPr>
          <w:rFonts w:ascii="Times New Roman" w:hAnsi="Times New Roman"/>
        </w:rPr>
        <w:br/>
        <w:t>ze Zleceniobiorców w przypadku Zleceniobiorców wspólnie realizujących zamówienie (konsorcjum, spółka cywilna),</w:t>
      </w:r>
    </w:p>
    <w:p w14:paraId="441B75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zostanie wydany nakaz zajęcia majątku Zleceniobiorcy w zakresie, który uniemożliwia wykonanie przez Zleceniobiorców przedmiotu Umowy, </w:t>
      </w:r>
    </w:p>
    <w:p w14:paraId="6C76F07C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rozwiązania umowy konsorcjum przez co najmniej jednego z członków konsorcjum, </w:t>
      </w:r>
    </w:p>
    <w:p w14:paraId="29F4A81B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naruszenia przez Zleceniobiorcę któregokolwiek z warunków niniejszej umowy, a w szczególności w sytuacji dostarczania produktów lub potraw o jakości niespełniającej wymagań określonych niniejszą umową,</w:t>
      </w:r>
    </w:p>
    <w:p w14:paraId="29E1CC62" w14:textId="77777777" w:rsidR="00FC704A" w:rsidRPr="00FC704A" w:rsidRDefault="00FC704A" w:rsidP="00FC704A">
      <w:pPr>
        <w:numPr>
          <w:ilvl w:val="0"/>
          <w:numId w:val="7"/>
        </w:numPr>
        <w:spacing w:after="0" w:line="240" w:lineRule="auto"/>
        <w:ind w:left="284" w:hanging="284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przypadku przewozu towarów niezgodnie z obowiązującymi przepisami.</w:t>
      </w:r>
    </w:p>
    <w:p w14:paraId="566A8465" w14:textId="77777777" w:rsidR="00FC704A" w:rsidRPr="00FC704A" w:rsidRDefault="00FC704A" w:rsidP="00FC704A">
      <w:pPr>
        <w:spacing w:after="0" w:line="240" w:lineRule="auto"/>
        <w:ind w:left="709" w:hanging="283"/>
        <w:rPr>
          <w:rFonts w:ascii="Times New Roman" w:hAnsi="Times New Roman"/>
        </w:rPr>
      </w:pPr>
    </w:p>
    <w:p w14:paraId="4F660AC1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7</w:t>
      </w:r>
    </w:p>
    <w:p w14:paraId="18B775D1" w14:textId="77777777" w:rsidR="00FC704A" w:rsidRPr="00FC704A" w:rsidRDefault="00FC704A" w:rsidP="00FC704A">
      <w:pPr>
        <w:spacing w:after="0" w:line="240" w:lineRule="auto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Zleceniodawca stworzy niezbędne warunki organizacyjne umożliwiające dostęp pracownikom Zleceniobiorcy do pomieszczeń – w zakresie niezbędnym do wykonania niniejszej umowy.  </w:t>
      </w:r>
    </w:p>
    <w:p w14:paraId="512F9563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</w:rPr>
      </w:pPr>
    </w:p>
    <w:p w14:paraId="2982D53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8</w:t>
      </w:r>
    </w:p>
    <w:p w14:paraId="1B3AD8E1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1. Wszelkie zmiany umowy wymagają zgody obu Stron i zachowania formy pisemnej pod rygorem nieważności.</w:t>
      </w:r>
    </w:p>
    <w:p w14:paraId="3B9EFC2A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2. Zmiany Umowy, o których mowa w ust. 1 muszą być dokonywane z zachowaniem przepisu art. 454 oraz 455 ustawy Prawo zamówień publicznych.  </w:t>
      </w:r>
    </w:p>
    <w:p w14:paraId="5D3CBB96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3. Dopuszcza się możliwość zmiany ustaleń niniejszej umowy w stosunku do treści oferty Zleceniobiorcy w następującym zakresie: </w:t>
      </w:r>
    </w:p>
    <w:p w14:paraId="7DF54BA5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a/ </w:t>
      </w:r>
      <w:r w:rsidRPr="00FC704A">
        <w:rPr>
          <w:rFonts w:ascii="Times New Roman" w:hAnsi="Times New Roman"/>
          <w:kern w:val="2"/>
        </w:rPr>
        <w:t>zmiany stawki podatku VAT, w odniesieniu do tej części wynagrodzenia, której zmiana dotyczy;</w:t>
      </w:r>
    </w:p>
    <w:p w14:paraId="4663F732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b/  terminu realizacji przedmiotu zamówienia, gdy jest ona spowodowana:</w:t>
      </w:r>
    </w:p>
    <w:p w14:paraId="040F158E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epidemią stwierdzona przez uprawnione do tego organy lokalne lub państwowe, klęską żywiołową, strajkiem lub stanem wyjątkowym, </w:t>
      </w:r>
    </w:p>
    <w:p w14:paraId="51BA9AA3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okoliczności leżących po stronie Zleceniodawcy lub przeszkodami dającymi się przypisać Zleceniodawcy, </w:t>
      </w:r>
    </w:p>
    <w:p w14:paraId="7ECB45F0" w14:textId="77777777" w:rsidR="00FC704A" w:rsidRPr="00FC704A" w:rsidRDefault="00FC704A" w:rsidP="00FC704A">
      <w:pPr>
        <w:tabs>
          <w:tab w:val="left" w:pos="284"/>
        </w:tabs>
        <w:suppressAutoHyphens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- następstwem wprowadzania zmian w obowiązujących przepisach prawnych mających wpływ na realizację przedmiotu zamówienia; </w:t>
      </w:r>
    </w:p>
    <w:p w14:paraId="57470983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>c/ powierzenie określonego zakresu podwykonawcy lub zmiany zakresu części prac powierzonych podwykonawcy w przypadku gdy wprowadzenie nowego podwykonawcy zapewni lepszą realizację danej części zamówienia,</w:t>
      </w:r>
    </w:p>
    <w:p w14:paraId="5B44D435" w14:textId="77777777" w:rsidR="00FC704A" w:rsidRPr="00FC704A" w:rsidRDefault="00FC704A" w:rsidP="00FC704A">
      <w:pPr>
        <w:tabs>
          <w:tab w:val="left" w:pos="426"/>
        </w:tabs>
        <w:suppressAutoHyphens/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e/ zmiany albo rezygnacji z podwykonawcy jeżeli dotyczy podmiotu, na którego zasoby Zleceniobiorca powoływał się, na zasadach określonych w art. 26 ust. 2b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 xml:space="preserve">, w celu wykazania spełniania warunków </w:t>
      </w:r>
      <w:r w:rsidRPr="00FC704A">
        <w:rPr>
          <w:rFonts w:ascii="Times New Roman" w:hAnsi="Times New Roman"/>
          <w:color w:val="000000"/>
          <w:kern w:val="2"/>
        </w:rPr>
        <w:lastRenderedPageBreak/>
        <w:t xml:space="preserve">udziału w postępowaniu, o których mowa w art. 22 ust. 1 </w:t>
      </w:r>
      <w:proofErr w:type="spellStart"/>
      <w:r w:rsidRPr="00FC704A">
        <w:rPr>
          <w:rFonts w:ascii="Times New Roman" w:hAnsi="Times New Roman"/>
          <w:color w:val="000000"/>
          <w:kern w:val="2"/>
        </w:rPr>
        <w:t>Pzp</w:t>
      </w:r>
      <w:proofErr w:type="spellEnd"/>
      <w:r w:rsidRPr="00FC704A">
        <w:rPr>
          <w:rFonts w:ascii="Times New Roman" w:hAnsi="Times New Roman"/>
          <w:color w:val="000000"/>
          <w:kern w:val="2"/>
        </w:rPr>
        <w:t>. Zleceniobiorca jest obowiązany wykazać Zleceniodawcy, iż proponowany inny podwykonawca lub Zleceniobiorca samodzielnie spełnia je w stopniu nie mniejszym niż wymagany w trakcie postępowania o udzielenie zamówienia,</w:t>
      </w:r>
    </w:p>
    <w:p w14:paraId="7A8DEB7D" w14:textId="77777777" w:rsidR="00FC704A" w:rsidRPr="00FC704A" w:rsidRDefault="00FC704A" w:rsidP="00FC704A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/>
          <w:color w:val="000000"/>
          <w:kern w:val="2"/>
        </w:rPr>
      </w:pPr>
      <w:r w:rsidRPr="00FC704A">
        <w:rPr>
          <w:rFonts w:ascii="Times New Roman" w:hAnsi="Times New Roman"/>
          <w:color w:val="000000"/>
          <w:kern w:val="2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 </w:t>
      </w:r>
    </w:p>
    <w:p w14:paraId="7E37A35A" w14:textId="77777777" w:rsidR="00FC704A" w:rsidRPr="00FC704A" w:rsidRDefault="00FC704A" w:rsidP="00FC704A">
      <w:pPr>
        <w:spacing w:after="0" w:line="240" w:lineRule="auto"/>
        <w:jc w:val="center"/>
        <w:rPr>
          <w:rFonts w:ascii="Times New Roman" w:hAnsi="Times New Roman"/>
          <w:b/>
        </w:rPr>
      </w:pPr>
      <w:r w:rsidRPr="00FC704A">
        <w:rPr>
          <w:rFonts w:ascii="Times New Roman" w:hAnsi="Times New Roman"/>
          <w:b/>
        </w:rPr>
        <w:t>§ 9</w:t>
      </w:r>
    </w:p>
    <w:p w14:paraId="3782A3CA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Właściwym dla rozpoznania sporów wynikłych na tle realizacji niniejszej umowy jest sąd właściwy dla siedziby Zleceniodawcy. </w:t>
      </w:r>
    </w:p>
    <w:p w14:paraId="29D24C09" w14:textId="77777777" w:rsidR="00FC704A" w:rsidRPr="00FC704A" w:rsidRDefault="00FC704A" w:rsidP="00FC704A">
      <w:pPr>
        <w:pStyle w:val="Akapitzlist"/>
        <w:numPr>
          <w:ilvl w:val="0"/>
          <w:numId w:val="28"/>
        </w:numPr>
        <w:spacing w:after="0" w:line="240" w:lineRule="auto"/>
        <w:ind w:left="0" w:firstLine="0"/>
        <w:jc w:val="both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W sprawach nieuregulowanych w niniejszej umowie stosuje się przepisy kodeksu cywilnego i ustawy prawo zamówień publicznych.</w:t>
      </w:r>
    </w:p>
    <w:p w14:paraId="03BBABF9" w14:textId="77777777" w:rsidR="00FC704A" w:rsidRPr="00FC704A" w:rsidRDefault="00FC704A" w:rsidP="00FC704A">
      <w:pPr>
        <w:spacing w:after="0" w:line="240" w:lineRule="auto"/>
        <w:ind w:left="709"/>
        <w:jc w:val="center"/>
        <w:rPr>
          <w:rFonts w:ascii="Times New Roman" w:hAnsi="Times New Roman"/>
        </w:rPr>
      </w:pPr>
    </w:p>
    <w:p w14:paraId="51C1137F" w14:textId="10517415" w:rsidR="00FC704A" w:rsidRPr="00FC704A" w:rsidRDefault="00FC704A" w:rsidP="00FC704A">
      <w:pPr>
        <w:spacing w:after="0" w:line="240" w:lineRule="auto"/>
        <w:ind w:left="709"/>
        <w:rPr>
          <w:rFonts w:ascii="Times New Roman" w:hAnsi="Times New Roman"/>
          <w:b/>
        </w:rPr>
      </w:pPr>
      <w:r w:rsidRPr="00FC704A">
        <w:rPr>
          <w:rFonts w:ascii="Times New Roman" w:hAnsi="Times New Roman"/>
        </w:rPr>
        <w:t xml:space="preserve">                                                                </w:t>
      </w:r>
      <w:r>
        <w:rPr>
          <w:rFonts w:ascii="Times New Roman" w:hAnsi="Times New Roman"/>
        </w:rPr>
        <w:t xml:space="preserve">       </w:t>
      </w:r>
      <w:r w:rsidRPr="00FC704A">
        <w:rPr>
          <w:rFonts w:ascii="Times New Roman" w:hAnsi="Times New Roman"/>
          <w:b/>
        </w:rPr>
        <w:t>§ 10</w:t>
      </w:r>
    </w:p>
    <w:p w14:paraId="7715D722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Wszelkie załączniki stanowią integralną część niniejszej umowy. </w:t>
      </w:r>
    </w:p>
    <w:p w14:paraId="1BEB380D" w14:textId="77777777" w:rsidR="00FC704A" w:rsidRPr="00FC704A" w:rsidRDefault="00FC704A" w:rsidP="00FC704A">
      <w:pPr>
        <w:pStyle w:val="Akapitzlist"/>
        <w:numPr>
          <w:ilvl w:val="0"/>
          <w:numId w:val="29"/>
        </w:numPr>
        <w:spacing w:after="0" w:line="240" w:lineRule="auto"/>
        <w:ind w:left="142" w:hanging="142"/>
        <w:rPr>
          <w:rFonts w:ascii="Times New Roman" w:hAnsi="Times New Roman"/>
        </w:rPr>
      </w:pPr>
      <w:r w:rsidRPr="00FC704A">
        <w:rPr>
          <w:rFonts w:ascii="Times New Roman" w:hAnsi="Times New Roman"/>
        </w:rPr>
        <w:t xml:space="preserve"> Umowę sporządzono w 2 jednobrzmiących egzemplarzach po 1 dla każdej ze stron. </w:t>
      </w:r>
    </w:p>
    <w:p w14:paraId="019903D4" w14:textId="723F9B91" w:rsidR="001D56D3" w:rsidRPr="007C4B13" w:rsidRDefault="001D56D3" w:rsidP="007C4B13">
      <w:pPr>
        <w:spacing w:after="0" w:line="240" w:lineRule="auto"/>
        <w:ind w:left="709"/>
        <w:rPr>
          <w:rFonts w:ascii="Times New Roman" w:hAnsi="Times New Roman"/>
        </w:rPr>
      </w:pPr>
    </w:p>
    <w:p w14:paraId="663484A0" w14:textId="77777777" w:rsidR="001D56D3" w:rsidRPr="007C4B13" w:rsidRDefault="001D56D3" w:rsidP="007C4B1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07D0D934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  <w:b/>
        </w:rPr>
      </w:pPr>
      <w:r w:rsidRPr="007C4B13"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72294E1E" w14:textId="77777777" w:rsidR="001D56D3" w:rsidRPr="007C4B13" w:rsidRDefault="001D56D3" w:rsidP="007C4B13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35A6D7E0" w14:textId="77777777" w:rsidR="001D56D3" w:rsidRPr="007C4B13" w:rsidRDefault="001D56D3" w:rsidP="007C4B13">
      <w:pPr>
        <w:spacing w:after="0" w:line="240" w:lineRule="auto"/>
        <w:rPr>
          <w:rFonts w:ascii="Times New Roman" w:hAnsi="Times New Roman"/>
        </w:rPr>
      </w:pPr>
    </w:p>
    <w:p w14:paraId="0F614C9D" w14:textId="119FE4F7" w:rsidR="001D56D3" w:rsidRPr="007C4B13" w:rsidRDefault="001D56D3" w:rsidP="00DF0AB4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 w:rsidRPr="007C4B13">
        <w:rPr>
          <w:rFonts w:ascii="Times New Roman" w:hAnsi="Times New Roman"/>
        </w:rPr>
        <w:tab/>
        <w:t>………………………..</w:t>
      </w:r>
      <w:r w:rsidR="00127975" w:rsidRPr="007C4B13">
        <w:rPr>
          <w:rFonts w:ascii="Times New Roman" w:hAnsi="Times New Roman"/>
        </w:rPr>
        <w:t xml:space="preserve">                                                                            </w:t>
      </w:r>
      <w:r w:rsidRPr="007C4B13">
        <w:rPr>
          <w:rFonts w:ascii="Times New Roman" w:hAnsi="Times New Roman"/>
        </w:rPr>
        <w:t>…………………….</w:t>
      </w:r>
    </w:p>
    <w:p w14:paraId="22C4DF94" w14:textId="7C1C3ED4" w:rsidR="001D56D3" w:rsidRPr="007C4B13" w:rsidRDefault="001D56D3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 w:rsidRPr="007C4B13">
        <w:rPr>
          <w:rFonts w:ascii="Times New Roman" w:hAnsi="Times New Roman"/>
          <w:i/>
        </w:rPr>
        <w:t xml:space="preserve">        </w:t>
      </w:r>
      <w:r w:rsidR="00127975" w:rsidRPr="007C4B13">
        <w:rPr>
          <w:rFonts w:ascii="Times New Roman" w:hAnsi="Times New Roman"/>
          <w:i/>
        </w:rPr>
        <w:t xml:space="preserve">       </w:t>
      </w:r>
      <w:r w:rsidRPr="007C4B13">
        <w:rPr>
          <w:rFonts w:ascii="Times New Roman" w:hAnsi="Times New Roman"/>
          <w:i/>
        </w:rPr>
        <w:t xml:space="preserve"> (data i podpis)                                                                                        </w:t>
      </w:r>
      <w:r w:rsidR="00390E83" w:rsidRPr="007C4B13">
        <w:rPr>
          <w:rFonts w:ascii="Times New Roman" w:hAnsi="Times New Roman"/>
          <w:i/>
        </w:rPr>
        <w:t xml:space="preserve">        </w:t>
      </w:r>
      <w:r w:rsidRPr="007C4B13">
        <w:rPr>
          <w:rFonts w:ascii="Times New Roman" w:hAnsi="Times New Roman"/>
          <w:i/>
        </w:rPr>
        <w:t xml:space="preserve"> (data i podpis)</w:t>
      </w:r>
    </w:p>
    <w:p w14:paraId="62A34260" w14:textId="2C36445A" w:rsidR="00214899" w:rsidRPr="007C4B13" w:rsidRDefault="00214899" w:rsidP="007C4B1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48E003A3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8F533BB" w:rsidR="005E30B1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                                     </w:t>
      </w:r>
      <w:r w:rsidR="00214899" w:rsidRPr="007C4B13">
        <w:rPr>
          <w:rFonts w:ascii="Times New Roman" w:hAnsi="Times New Roman"/>
          <w:b/>
          <w:bCs/>
          <w:iCs/>
        </w:rPr>
        <w:t>KONTRASYGNATA FINANSOWA</w:t>
      </w:r>
    </w:p>
    <w:p w14:paraId="192947DD" w14:textId="5FB6AE25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E439881" w14:textId="023E8F9E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F076CB9" w14:textId="042B3752" w:rsidR="00A82F83" w:rsidRDefault="00104D1B" w:rsidP="00AC1D3A">
      <w:pPr>
        <w:tabs>
          <w:tab w:val="left" w:pos="555"/>
          <w:tab w:val="left" w:pos="3960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 xml:space="preserve">                                                                </w:t>
      </w:r>
      <w:r w:rsidR="00162E1C">
        <w:rPr>
          <w:rFonts w:ascii="Times New Roman" w:hAnsi="Times New Roman"/>
          <w:b/>
          <w:bCs/>
          <w:iCs/>
        </w:rPr>
        <w:t xml:space="preserve">                                                         </w:t>
      </w:r>
      <w:r>
        <w:rPr>
          <w:rFonts w:ascii="Times New Roman" w:hAnsi="Times New Roman"/>
          <w:b/>
          <w:bCs/>
          <w:iCs/>
        </w:rPr>
        <w:t xml:space="preserve">  </w:t>
      </w:r>
      <w:r w:rsidR="00AC1D3A">
        <w:rPr>
          <w:rFonts w:ascii="Times New Roman" w:hAnsi="Times New Roman"/>
          <w:b/>
          <w:bCs/>
          <w:iCs/>
        </w:rPr>
        <w:t>……………………………</w:t>
      </w:r>
    </w:p>
    <w:p w14:paraId="7611CBDD" w14:textId="7D63B6CB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AC1D3A" w:rsidRPr="00AC1D3A">
        <w:rPr>
          <w:rFonts w:ascii="Times New Roman" w:hAnsi="Times New Roman"/>
          <w:bCs/>
          <w:i/>
          <w:iCs/>
          <w:sz w:val="20"/>
          <w:szCs w:val="20"/>
        </w:rPr>
        <w:t>(pieczęć i podpis)</w:t>
      </w:r>
    </w:p>
    <w:p w14:paraId="1D5D0B0E" w14:textId="7727F5BF" w:rsidR="00A82F83" w:rsidRPr="00AC1D3A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bCs/>
          <w:i/>
          <w:iCs/>
          <w:sz w:val="20"/>
          <w:szCs w:val="20"/>
        </w:rPr>
        <w:t xml:space="preserve">        </w:t>
      </w:r>
    </w:p>
    <w:p w14:paraId="19AE9A2E" w14:textId="54F84FAB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5152996" w14:textId="27E950DC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CCFDAF1" w14:textId="0D0F3349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1B2F21EE" w14:textId="7A3579F4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0948551" w14:textId="0CCB620D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717D364E" w14:textId="77777777" w:rsidR="00FC704A" w:rsidRDefault="00FC70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066887" w14:textId="14E4E667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C67AB5A" w14:textId="20255C70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5457E5C4" w14:textId="5808DEB8" w:rsidR="00A82F83" w:rsidRDefault="00A82F83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67552244" w14:textId="48107A59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B327489" w14:textId="77777777" w:rsidR="00162E1C" w:rsidRDefault="00162E1C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B4BD61" w14:textId="47D1DBAC" w:rsidR="0048724A" w:rsidRDefault="0048724A" w:rsidP="00AC1D3A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b/>
          <w:bCs/>
          <w:iCs/>
        </w:rPr>
      </w:pPr>
    </w:p>
    <w:p w14:paraId="58E5407B" w14:textId="357AB855" w:rsidR="0048724A" w:rsidRDefault="0048724A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FE6308" w14:textId="1D29EEB1" w:rsidR="00761A36" w:rsidRDefault="00761A36" w:rsidP="007C4B13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F019F5D" w14:textId="77777777" w:rsidR="00A021DC" w:rsidRDefault="00A021DC" w:rsidP="00AC1D3A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</w:p>
    <w:p w14:paraId="125CFFA5" w14:textId="0954F6CD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lang w:eastAsia="pl-PL"/>
        </w:rPr>
      </w:pPr>
      <w:r w:rsidRPr="007F2629">
        <w:rPr>
          <w:rFonts w:ascii="Times New Roman" w:hAnsi="Times New Roman"/>
        </w:rPr>
        <w:t xml:space="preserve">Załącznik nr </w:t>
      </w:r>
      <w:r w:rsidR="00AC1D3A">
        <w:rPr>
          <w:rFonts w:ascii="Times New Roman" w:hAnsi="Times New Roman"/>
        </w:rPr>
        <w:t>2</w:t>
      </w:r>
      <w:r w:rsidRPr="007F2629">
        <w:rPr>
          <w:rFonts w:ascii="Times New Roman" w:hAnsi="Times New Roman"/>
        </w:rPr>
        <w:t xml:space="preserve"> do umowy</w:t>
      </w:r>
    </w:p>
    <w:p w14:paraId="387E71E3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70238AE8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</w:p>
    <w:p w14:paraId="61558605" w14:textId="65E3D306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 </w:t>
      </w:r>
    </w:p>
    <w:p w14:paraId="29035F2F" w14:textId="50E10771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Nazwa </w:t>
      </w:r>
      <w:r w:rsidR="003F2B7A">
        <w:rPr>
          <w:rFonts w:ascii="Times New Roman" w:hAnsi="Times New Roman"/>
        </w:rPr>
        <w:t>Zleceniobiorcy</w:t>
      </w:r>
    </w:p>
    <w:p w14:paraId="7604B972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.....................................…</w:t>
      </w:r>
    </w:p>
    <w:p w14:paraId="2E4B418D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NIP</w:t>
      </w:r>
      <w:r w:rsidRPr="007F2629">
        <w:rPr>
          <w:rFonts w:ascii="Times New Roman" w:hAnsi="Times New Roman"/>
        </w:rPr>
        <w:tab/>
        <w:t> </w:t>
      </w:r>
    </w:p>
    <w:p w14:paraId="502A4280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C07D06C" w14:textId="77777777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1DAC006D" w14:textId="004617B3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>OŚWIADCZENIE DLA CELÓW PODATKOWYCH</w:t>
      </w:r>
    </w:p>
    <w:p w14:paraId="6A991E93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  <w:r w:rsidRPr="007F2629">
        <w:rPr>
          <w:rFonts w:ascii="Times New Roman" w:hAnsi="Times New Roman"/>
          <w:b/>
          <w:bCs/>
        </w:rPr>
        <w:t xml:space="preserve">DOTYCZĄCE PODMIOTÓW POWIĄZANYCH </w:t>
      </w:r>
    </w:p>
    <w:p w14:paraId="0F36EA76" w14:textId="72D38105" w:rsidR="00A82F83" w:rsidRDefault="00A82F83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3709977A" w14:textId="0604E423" w:rsidR="00A021DC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04B0CAC4" w14:textId="77777777" w:rsidR="00A021DC" w:rsidRPr="007F2629" w:rsidRDefault="00A021DC" w:rsidP="007F2629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</w:rPr>
      </w:pPr>
    </w:p>
    <w:p w14:paraId="48CD6A69" w14:textId="77777777" w:rsidR="00A82F83" w:rsidRPr="007F2629" w:rsidRDefault="00A82F83" w:rsidP="007F2629">
      <w:pPr>
        <w:widowControl w:val="0"/>
        <w:autoSpaceDE w:val="0"/>
        <w:autoSpaceDN w:val="0"/>
        <w:spacing w:after="0" w:line="240" w:lineRule="auto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Działając w imieniu ………………………………, (dalej jako: „</w:t>
      </w:r>
      <w:r w:rsidRPr="007F2629">
        <w:rPr>
          <w:rFonts w:ascii="Times New Roman" w:hAnsi="Times New Roman"/>
          <w:b/>
          <w:bCs/>
        </w:rPr>
        <w:t>Podmiot</w:t>
      </w:r>
      <w:r w:rsidRPr="007F2629">
        <w:rPr>
          <w:rFonts w:ascii="Times New Roman" w:hAnsi="Times New Roman"/>
        </w:rPr>
        <w:t>”) niniejszym oświadcza, że Podmiot:</w:t>
      </w:r>
    </w:p>
    <w:p w14:paraId="0B782B2B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1"/>
      </w:r>
      <w:r w:rsidRPr="007F2629">
        <w:rPr>
          <w:rFonts w:ascii="Times New Roman" w:hAnsi="Times New Roman"/>
        </w:rPr>
        <w:t xml:space="preserve"> podmiotem powiązanym z Akademią Górniczo-Hutniczą </w:t>
      </w:r>
      <w:r w:rsidRPr="007F2629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7F2629">
        <w:rPr>
          <w:rFonts w:ascii="Times New Roman" w:hAnsi="Times New Roman"/>
          <w:vertAlign w:val="superscript"/>
        </w:rPr>
        <w:footnoteReference w:id="2"/>
      </w:r>
      <w:r w:rsidRPr="007F2629">
        <w:rPr>
          <w:rFonts w:ascii="Times New Roman" w:hAnsi="Times New Roman"/>
        </w:rPr>
        <w:t>;</w:t>
      </w:r>
    </w:p>
    <w:p w14:paraId="1C1CCF1D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  <w:b/>
          <w:bCs/>
        </w:rPr>
        <w:t>jest / nie</w:t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>jest</w:t>
      </w:r>
      <w:r w:rsidRPr="007F2629">
        <w:rPr>
          <w:rFonts w:ascii="Times New Roman" w:hAnsi="Times New Roman"/>
          <w:vertAlign w:val="superscript"/>
        </w:rPr>
        <w:footnoteReference w:id="3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footnoteReference w:id="4"/>
      </w:r>
      <w:r w:rsidRPr="007F2629">
        <w:rPr>
          <w:rFonts w:ascii="Times New Roman" w:hAnsi="Times New Roman"/>
        </w:rPr>
        <w:t xml:space="preserve"> </w:t>
      </w:r>
    </w:p>
    <w:p w14:paraId="184251BF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hAnsi="Times New Roman"/>
        </w:rPr>
      </w:pPr>
      <w:r w:rsidRPr="007F2629">
        <w:rPr>
          <w:rFonts w:ascii="Times New Roman" w:hAnsi="Times New Roman"/>
        </w:rPr>
        <w:t>rzeczywisty właściciel</w:t>
      </w:r>
      <w:r w:rsidRPr="007F2629">
        <w:rPr>
          <w:rFonts w:ascii="Times New Roman" w:hAnsi="Times New Roman"/>
          <w:vertAlign w:val="superscript"/>
        </w:rPr>
        <w:footnoteReference w:id="5"/>
      </w:r>
      <w:r w:rsidRPr="007F2629">
        <w:rPr>
          <w:rFonts w:ascii="Times New Roman" w:hAnsi="Times New Roman"/>
        </w:rPr>
        <w:t xml:space="preserve"> Podmiotu </w:t>
      </w:r>
      <w:r w:rsidRPr="007F2629">
        <w:rPr>
          <w:rFonts w:ascii="Times New Roman" w:hAnsi="Times New Roman"/>
          <w:b/>
          <w:bCs/>
        </w:rPr>
        <w:t>jest / nie jest</w:t>
      </w:r>
      <w:r w:rsidRPr="007F2629">
        <w:rPr>
          <w:rFonts w:ascii="Times New Roman" w:hAnsi="Times New Roman"/>
          <w:vertAlign w:val="superscript"/>
        </w:rPr>
        <w:footnoteReference w:id="6"/>
      </w:r>
      <w:r w:rsidRPr="007F2629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7F2629">
        <w:rPr>
          <w:rFonts w:ascii="Times New Roman" w:hAnsi="Times New Roman"/>
          <w:vertAlign w:val="superscript"/>
        </w:rPr>
        <w:t>4</w:t>
      </w:r>
      <w:r w:rsidRPr="007F2629">
        <w:rPr>
          <w:rFonts w:ascii="Times New Roman" w:hAnsi="Times New Roman"/>
        </w:rPr>
        <w:t xml:space="preserve"> </w:t>
      </w:r>
    </w:p>
    <w:p w14:paraId="4346C76E" w14:textId="77777777" w:rsidR="00A82F83" w:rsidRPr="007F2629" w:rsidRDefault="00A82F83" w:rsidP="007F2629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 xml:space="preserve">Podmiot </w:t>
      </w:r>
      <w:r w:rsidRPr="007F2629">
        <w:rPr>
          <w:rFonts w:ascii="Times New Roman" w:hAnsi="Times New Roman"/>
          <w:b/>
          <w:bCs/>
        </w:rPr>
        <w:t>stanowi / nie stanowi</w:t>
      </w:r>
      <w:r w:rsidRPr="007F2629">
        <w:rPr>
          <w:rFonts w:ascii="Times New Roman" w:hAnsi="Times New Roman"/>
          <w:vertAlign w:val="superscript"/>
        </w:rPr>
        <w:footnoteReference w:id="7"/>
      </w:r>
      <w:r w:rsidRPr="007F2629">
        <w:rPr>
          <w:rFonts w:ascii="Times New Roman" w:hAnsi="Times New Roman"/>
        </w:rPr>
        <w:t xml:space="preserve"> </w:t>
      </w:r>
      <w:r w:rsidRPr="007F2629">
        <w:rPr>
          <w:rFonts w:ascii="Times New Roman" w:hAnsi="Times New Roman"/>
          <w:b/>
          <w:bCs/>
        </w:rPr>
        <w:t xml:space="preserve"> </w:t>
      </w:r>
      <w:r w:rsidRPr="007F2629">
        <w:rPr>
          <w:rFonts w:ascii="Times New Roman" w:hAnsi="Times New Roman"/>
        </w:rPr>
        <w:t>dla Akademia Górniczo-Hutnicza im. Stanisława Staszica w Krakowie zagranicznej jednostki kontrolowanej</w:t>
      </w:r>
      <w:r w:rsidRPr="007F2629">
        <w:rPr>
          <w:rFonts w:ascii="Times New Roman" w:hAnsi="Times New Roman"/>
          <w:vertAlign w:val="superscript"/>
        </w:rPr>
        <w:footnoteReference w:id="8"/>
      </w:r>
      <w:r w:rsidRPr="007F2629">
        <w:rPr>
          <w:rFonts w:ascii="Times New Roman" w:hAnsi="Times New Roman"/>
        </w:rPr>
        <w:t xml:space="preserve"> w rozumieniu art. 24a ustawy z dnia 15 lutego 1992 </w:t>
      </w:r>
      <w:r w:rsidRPr="007F2629">
        <w:rPr>
          <w:rFonts w:ascii="Times New Roman" w:hAnsi="Times New Roman"/>
        </w:rPr>
        <w:lastRenderedPageBreak/>
        <w:t>r. o podatku dochodowym od osób prawnych.</w:t>
      </w:r>
    </w:p>
    <w:p w14:paraId="0D5DA5E6" w14:textId="77777777" w:rsidR="00A82F83" w:rsidRPr="007F2629" w:rsidRDefault="00A82F83" w:rsidP="007F2629">
      <w:pPr>
        <w:spacing w:after="0" w:line="240" w:lineRule="auto"/>
        <w:ind w:left="780"/>
        <w:contextualSpacing/>
        <w:textAlignment w:val="baseline"/>
        <w:rPr>
          <w:rFonts w:ascii="Times New Roman" w:eastAsia="Times New Roman" w:hAnsi="Times New Roman"/>
          <w:lang w:eastAsia="pl-PL"/>
        </w:rPr>
      </w:pPr>
    </w:p>
    <w:p w14:paraId="5CB22159" w14:textId="28E0A26F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</w:rPr>
      </w:pPr>
      <w:r w:rsidRPr="007F2629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8B64766" w14:textId="3528432B" w:rsidR="00A82F83" w:rsidRDefault="00A82F83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p w14:paraId="64A59A11" w14:textId="77777777" w:rsidR="007F2629" w:rsidRPr="007F2629" w:rsidRDefault="007F2629" w:rsidP="007F2629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Times New Roman" w:eastAsia="Verdana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A82F83" w:rsidRPr="007F2629" w14:paraId="088BE79B" w14:textId="77777777" w:rsidTr="00A82F83">
        <w:tc>
          <w:tcPr>
            <w:tcW w:w="4357" w:type="dxa"/>
            <w:hideMark/>
          </w:tcPr>
          <w:p w14:paraId="24A256C5" w14:textId="6C603E36" w:rsidR="00A82F83" w:rsidRPr="007F2629" w:rsidRDefault="00A82F83" w:rsidP="007F2629">
            <w:pPr>
              <w:spacing w:after="0" w:line="240" w:lineRule="auto"/>
              <w:jc w:val="both"/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02E78FFF" w14:textId="77777777" w:rsidR="00A82F83" w:rsidRPr="007F2629" w:rsidRDefault="00A82F83" w:rsidP="007F2629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7F2629">
              <w:rPr>
                <w:rFonts w:ascii="Times New Roman" w:hAnsi="Times New Roman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7A40E11A" w14:textId="77777777" w:rsidR="00A82F83" w:rsidRPr="007F2629" w:rsidRDefault="00A82F83" w:rsidP="007F2629">
      <w:pPr>
        <w:spacing w:after="0" w:line="240" w:lineRule="auto"/>
        <w:jc w:val="both"/>
        <w:rPr>
          <w:rFonts w:ascii="Times New Roman" w:hAnsi="Times New Roman"/>
          <w:color w:val="222A35"/>
          <w:lang w:eastAsia="x-none"/>
        </w:rPr>
      </w:pPr>
    </w:p>
    <w:sectPr w:rsidR="00A82F83" w:rsidRPr="007F2629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41F2F" w14:textId="77777777" w:rsidR="00470BD8" w:rsidRDefault="00470BD8">
      <w:r>
        <w:separator/>
      </w:r>
    </w:p>
  </w:endnote>
  <w:endnote w:type="continuationSeparator" w:id="0">
    <w:p w14:paraId="27456923" w14:textId="77777777" w:rsidR="00470BD8" w:rsidRDefault="00470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8229B" w14:textId="77777777" w:rsidR="00104542" w:rsidRDefault="001045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9B3DE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>Projekt jest finansowany</w:t>
    </w:r>
  </w:p>
  <w:p w14:paraId="35862184" w14:textId="77777777" w:rsidR="00104542" w:rsidRDefault="00104542" w:rsidP="00104542">
    <w:pPr>
      <w:pStyle w:val="Standard"/>
      <w:jc w:val="center"/>
      <w:rPr>
        <w:rFonts w:ascii="Arial" w:hAnsi="Arial"/>
        <w:color w:val="000000"/>
        <w:sz w:val="16"/>
        <w:szCs w:val="16"/>
      </w:rPr>
    </w:pPr>
    <w:r>
      <w:rPr>
        <w:rFonts w:ascii="Arial" w:hAnsi="Arial"/>
        <w:color w:val="000000"/>
        <w:sz w:val="16"/>
        <w:szCs w:val="16"/>
      </w:rPr>
      <w:t xml:space="preserve">przez Narodową Agencję Wymiany Akademickiej w ramach zadania zleconego </w:t>
    </w:r>
    <w:proofErr w:type="spellStart"/>
    <w:r>
      <w:rPr>
        <w:rFonts w:ascii="Arial" w:hAnsi="Arial"/>
        <w:color w:val="000000"/>
        <w:sz w:val="16"/>
        <w:szCs w:val="16"/>
      </w:rPr>
      <w:t>MEiN</w:t>
    </w:r>
    <w:proofErr w:type="spellEnd"/>
    <w:r>
      <w:rPr>
        <w:rFonts w:ascii="Arial" w:hAnsi="Arial"/>
        <w:color w:val="000000"/>
        <w:sz w:val="16"/>
        <w:szCs w:val="16"/>
      </w:rPr>
      <w:t xml:space="preserve"> pn.</w:t>
    </w:r>
  </w:p>
  <w:p w14:paraId="38321529" w14:textId="1130C603" w:rsidR="00162E1C" w:rsidRDefault="00104542" w:rsidP="00104542">
    <w:pPr>
      <w:pStyle w:val="Standard"/>
      <w:jc w:val="center"/>
    </w:pPr>
    <w:r>
      <w:rPr>
        <w:rFonts w:ascii="Arial" w:hAnsi="Arial"/>
        <w:color w:val="000000"/>
        <w:sz w:val="16"/>
        <w:szCs w:val="16"/>
      </w:rPr>
      <w:t>Solidarni z Ukrainą – Uniwersytety Europejskie”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2629F" w14:textId="77777777" w:rsidR="00104542" w:rsidRDefault="001045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CCE72" w14:textId="77777777" w:rsidR="00470BD8" w:rsidRDefault="00470BD8">
      <w:r>
        <w:separator/>
      </w:r>
    </w:p>
  </w:footnote>
  <w:footnote w:type="continuationSeparator" w:id="0">
    <w:p w14:paraId="47FE554E" w14:textId="77777777" w:rsidR="00470BD8" w:rsidRDefault="00470BD8">
      <w:r>
        <w:continuationSeparator/>
      </w:r>
    </w:p>
  </w:footnote>
  <w:footnote w:id="1">
    <w:p w14:paraId="485049C6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4B2B03A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C37E586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76D26F0" w14:textId="77777777" w:rsidR="00A82F83" w:rsidRPr="007F2629" w:rsidRDefault="00A82F83" w:rsidP="00EF5C45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17B962F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D3D707B" w14:textId="77777777" w:rsidR="00A82F83" w:rsidRPr="007F2629" w:rsidRDefault="00A82F83" w:rsidP="00EF5C45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10C546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36CD6CF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6179AEDF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4367B87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92DADB5" w14:textId="77777777" w:rsidR="00A82F83" w:rsidRPr="007F2629" w:rsidRDefault="00A82F83" w:rsidP="00EF5C45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386DAD0E" w14:textId="77777777" w:rsidR="00A82F83" w:rsidRPr="007F2629" w:rsidRDefault="00A82F83" w:rsidP="00EF5C45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6294C3AE" w14:textId="77777777" w:rsidR="00A82F83" w:rsidRPr="007F2629" w:rsidRDefault="00A82F83" w:rsidP="00A82F83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0023E30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7BC822FB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47F2E8ED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4CDEA9FB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2BF2E1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52115C68" w14:textId="77777777" w:rsidR="00A82F83" w:rsidRPr="007F2629" w:rsidRDefault="00A82F83" w:rsidP="00EF5C45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F12E43C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12CAC590" w14:textId="77777777" w:rsidR="00A82F83" w:rsidRPr="007F2629" w:rsidRDefault="00A82F83" w:rsidP="00A82F83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0809F138" w14:textId="77777777" w:rsidR="00A82F83" w:rsidRPr="007F2629" w:rsidRDefault="00A82F83" w:rsidP="00A82F83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0077A4E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8FDBDD6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096869A7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05A9DF6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60EC6FA9" w14:textId="77777777" w:rsidR="00A82F83" w:rsidRPr="007F2629" w:rsidRDefault="00A82F83" w:rsidP="00A82F83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6984848A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BDD9813" w14:textId="77777777" w:rsidR="00A82F83" w:rsidRPr="007F2629" w:rsidRDefault="00A82F83" w:rsidP="00A82F83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F1FC0A2" w14:textId="77777777" w:rsidR="00A82F83" w:rsidRDefault="00A82F83" w:rsidP="00A82F83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4FB62" w14:textId="77777777" w:rsidR="00104542" w:rsidRDefault="00104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AEE5" w14:textId="52224161" w:rsidR="00D24317" w:rsidRDefault="00104542" w:rsidP="00104542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7D986AB" wp14:editId="2F1011DC">
          <wp:simplePos x="0" y="0"/>
          <wp:positionH relativeFrom="column">
            <wp:posOffset>4822829</wp:posOffset>
          </wp:positionH>
          <wp:positionV relativeFrom="paragraph">
            <wp:posOffset>-276862</wp:posOffset>
          </wp:positionV>
          <wp:extent cx="1026157" cy="906783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 descr="Obraz zawierający logo, Czcionka, symbol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241200" name="grafika1" descr="Obraz zawierający logo, Czcionka, symbol, Grafika&#10;&#10;Opis wygenerowany automatyczni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1689E031" wp14:editId="426A8547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6D03788E" w14:textId="77777777" w:rsidR="00D24317" w:rsidRDefault="00D243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1B07A" w14:textId="77777777" w:rsidR="00104542" w:rsidRDefault="00104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8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5A304D"/>
    <w:multiLevelType w:val="hybridMultilevel"/>
    <w:tmpl w:val="8F8A37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2C6C19"/>
    <w:multiLevelType w:val="hybridMultilevel"/>
    <w:tmpl w:val="6DC24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821075"/>
    <w:multiLevelType w:val="hybridMultilevel"/>
    <w:tmpl w:val="7EFE7762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533809729">
    <w:abstractNumId w:val="12"/>
  </w:num>
  <w:num w:numId="2" w16cid:durableId="17977899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1564422">
    <w:abstractNumId w:val="17"/>
  </w:num>
  <w:num w:numId="4" w16cid:durableId="596064752">
    <w:abstractNumId w:val="9"/>
  </w:num>
  <w:num w:numId="5" w16cid:durableId="1283924684">
    <w:abstractNumId w:val="7"/>
  </w:num>
  <w:num w:numId="6" w16cid:durableId="326714361">
    <w:abstractNumId w:val="23"/>
  </w:num>
  <w:num w:numId="7" w16cid:durableId="1697805934">
    <w:abstractNumId w:val="8"/>
  </w:num>
  <w:num w:numId="8" w16cid:durableId="38680138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47951180">
    <w:abstractNumId w:val="22"/>
  </w:num>
  <w:num w:numId="10" w16cid:durableId="80566397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579081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6135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31207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94094973">
    <w:abstractNumId w:val="10"/>
  </w:num>
  <w:num w:numId="15" w16cid:durableId="1375235952">
    <w:abstractNumId w:val="27"/>
  </w:num>
  <w:num w:numId="16" w16cid:durableId="761685628">
    <w:abstractNumId w:val="19"/>
  </w:num>
  <w:num w:numId="17" w16cid:durableId="1146706247">
    <w:abstractNumId w:val="6"/>
  </w:num>
  <w:num w:numId="18" w16cid:durableId="1448238166">
    <w:abstractNumId w:val="18"/>
  </w:num>
  <w:num w:numId="19" w16cid:durableId="554122252">
    <w:abstractNumId w:val="14"/>
  </w:num>
  <w:num w:numId="20" w16cid:durableId="995186107">
    <w:abstractNumId w:val="2"/>
    <w:lvlOverride w:ilvl="0">
      <w:startOverride w:val="1"/>
    </w:lvlOverride>
  </w:num>
  <w:num w:numId="21" w16cid:durableId="763379600">
    <w:abstractNumId w:val="3"/>
    <w:lvlOverride w:ilvl="0">
      <w:startOverride w:val="1"/>
    </w:lvlOverride>
  </w:num>
  <w:num w:numId="22" w16cid:durableId="101712266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3090299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72413348">
    <w:abstractNumId w:val="16"/>
  </w:num>
  <w:num w:numId="25" w16cid:durableId="1469201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3981624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788328">
    <w:abstractNumId w:val="27"/>
  </w:num>
  <w:num w:numId="28" w16cid:durableId="228735972">
    <w:abstractNumId w:val="26"/>
  </w:num>
  <w:num w:numId="29" w16cid:durableId="1008362800">
    <w:abstractNumId w:val="2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43DF9"/>
    <w:rsid w:val="00052E1F"/>
    <w:rsid w:val="000665CB"/>
    <w:rsid w:val="00096A7D"/>
    <w:rsid w:val="000A02E2"/>
    <w:rsid w:val="000E6EAF"/>
    <w:rsid w:val="000F4906"/>
    <w:rsid w:val="000F5B65"/>
    <w:rsid w:val="00104542"/>
    <w:rsid w:val="00104D1B"/>
    <w:rsid w:val="00123436"/>
    <w:rsid w:val="00125A5F"/>
    <w:rsid w:val="00127975"/>
    <w:rsid w:val="00127B1F"/>
    <w:rsid w:val="0014496C"/>
    <w:rsid w:val="00162E1C"/>
    <w:rsid w:val="00163DE1"/>
    <w:rsid w:val="001836C1"/>
    <w:rsid w:val="00194531"/>
    <w:rsid w:val="001A1963"/>
    <w:rsid w:val="001B0416"/>
    <w:rsid w:val="001C0C33"/>
    <w:rsid w:val="001C155B"/>
    <w:rsid w:val="001D56D3"/>
    <w:rsid w:val="001E25AE"/>
    <w:rsid w:val="001F30D7"/>
    <w:rsid w:val="00214899"/>
    <w:rsid w:val="00247829"/>
    <w:rsid w:val="00290ADC"/>
    <w:rsid w:val="002D5E0A"/>
    <w:rsid w:val="002E2DE1"/>
    <w:rsid w:val="002E30AA"/>
    <w:rsid w:val="00315122"/>
    <w:rsid w:val="00340FCC"/>
    <w:rsid w:val="00344F99"/>
    <w:rsid w:val="00377D95"/>
    <w:rsid w:val="00390E83"/>
    <w:rsid w:val="003C2C3B"/>
    <w:rsid w:val="003C79AA"/>
    <w:rsid w:val="003F2B7A"/>
    <w:rsid w:val="00421D59"/>
    <w:rsid w:val="004466CB"/>
    <w:rsid w:val="00446B8D"/>
    <w:rsid w:val="00470BD8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6A0F"/>
    <w:rsid w:val="00526527"/>
    <w:rsid w:val="00550C10"/>
    <w:rsid w:val="00564830"/>
    <w:rsid w:val="00571EAD"/>
    <w:rsid w:val="00595EA9"/>
    <w:rsid w:val="005A296B"/>
    <w:rsid w:val="005A4B3D"/>
    <w:rsid w:val="005C6E3B"/>
    <w:rsid w:val="005D2E4D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5174"/>
    <w:rsid w:val="007007FD"/>
    <w:rsid w:val="00727F44"/>
    <w:rsid w:val="0074007D"/>
    <w:rsid w:val="00755766"/>
    <w:rsid w:val="00761A36"/>
    <w:rsid w:val="00765833"/>
    <w:rsid w:val="00774622"/>
    <w:rsid w:val="007858A8"/>
    <w:rsid w:val="007903E8"/>
    <w:rsid w:val="007C4B13"/>
    <w:rsid w:val="007F2629"/>
    <w:rsid w:val="007F7848"/>
    <w:rsid w:val="00805084"/>
    <w:rsid w:val="00814916"/>
    <w:rsid w:val="00840111"/>
    <w:rsid w:val="008600F5"/>
    <w:rsid w:val="008714E9"/>
    <w:rsid w:val="0087277C"/>
    <w:rsid w:val="00892E0C"/>
    <w:rsid w:val="008978A8"/>
    <w:rsid w:val="008C634A"/>
    <w:rsid w:val="008D7854"/>
    <w:rsid w:val="0090074B"/>
    <w:rsid w:val="00913C75"/>
    <w:rsid w:val="00923D96"/>
    <w:rsid w:val="0093703C"/>
    <w:rsid w:val="00976B68"/>
    <w:rsid w:val="00991D0A"/>
    <w:rsid w:val="009944A0"/>
    <w:rsid w:val="00995B0B"/>
    <w:rsid w:val="0099604D"/>
    <w:rsid w:val="009D554D"/>
    <w:rsid w:val="00A021DC"/>
    <w:rsid w:val="00A03620"/>
    <w:rsid w:val="00A31745"/>
    <w:rsid w:val="00A378FB"/>
    <w:rsid w:val="00A47465"/>
    <w:rsid w:val="00A60335"/>
    <w:rsid w:val="00A623F9"/>
    <w:rsid w:val="00A64A10"/>
    <w:rsid w:val="00A82F83"/>
    <w:rsid w:val="00A82F98"/>
    <w:rsid w:val="00A95C4B"/>
    <w:rsid w:val="00AC1D3A"/>
    <w:rsid w:val="00AE506E"/>
    <w:rsid w:val="00AF42D3"/>
    <w:rsid w:val="00B17369"/>
    <w:rsid w:val="00B46AF2"/>
    <w:rsid w:val="00B62FA7"/>
    <w:rsid w:val="00B75500"/>
    <w:rsid w:val="00B8264E"/>
    <w:rsid w:val="00BD72A3"/>
    <w:rsid w:val="00C06CEC"/>
    <w:rsid w:val="00C1196B"/>
    <w:rsid w:val="00C15DD4"/>
    <w:rsid w:val="00C179C3"/>
    <w:rsid w:val="00C27C99"/>
    <w:rsid w:val="00C43403"/>
    <w:rsid w:val="00C90BEF"/>
    <w:rsid w:val="00CB3919"/>
    <w:rsid w:val="00D15551"/>
    <w:rsid w:val="00D15F06"/>
    <w:rsid w:val="00D24317"/>
    <w:rsid w:val="00D41FC7"/>
    <w:rsid w:val="00D560C9"/>
    <w:rsid w:val="00D679EB"/>
    <w:rsid w:val="00D67DB9"/>
    <w:rsid w:val="00DA1BE1"/>
    <w:rsid w:val="00DA3747"/>
    <w:rsid w:val="00DB133F"/>
    <w:rsid w:val="00DB2C35"/>
    <w:rsid w:val="00DF082E"/>
    <w:rsid w:val="00DF0AB4"/>
    <w:rsid w:val="00E01495"/>
    <w:rsid w:val="00E10A09"/>
    <w:rsid w:val="00E1575B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17BE"/>
    <w:rsid w:val="00F54208"/>
    <w:rsid w:val="00F94DCF"/>
    <w:rsid w:val="00FA5714"/>
    <w:rsid w:val="00FC704A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character" w:customStyle="1" w:styleId="NagwekZnak">
    <w:name w:val="Nagłówek Znak"/>
    <w:link w:val="Nagwek"/>
    <w:qFormat/>
    <w:rsid w:val="00D24317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D24317"/>
    <w:pPr>
      <w:widowControl w:val="0"/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rsid w:val="00162E1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09436-A68C-4517-8B89-C541035E2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5</Pages>
  <Words>1115</Words>
  <Characters>8302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2</cp:revision>
  <cp:lastPrinted>2023-03-02T13:31:00Z</cp:lastPrinted>
  <dcterms:created xsi:type="dcterms:W3CDTF">2023-08-16T11:14:00Z</dcterms:created>
  <dcterms:modified xsi:type="dcterms:W3CDTF">2023-08-16T11:14:00Z</dcterms:modified>
</cp:coreProperties>
</file>