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67C010" w14:textId="7E97493B" w:rsidR="001D56D3" w:rsidRPr="007C4B13" w:rsidRDefault="001D56D3" w:rsidP="007C4B13">
      <w:pPr>
        <w:pStyle w:val="Nagwek1"/>
        <w:spacing w:after="0" w:line="240" w:lineRule="auto"/>
        <w:jc w:val="right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 xml:space="preserve">Załącznik nr </w:t>
      </w:r>
      <w:r w:rsidR="00DB2C35">
        <w:rPr>
          <w:rFonts w:ascii="Times New Roman" w:hAnsi="Times New Roman"/>
          <w:sz w:val="22"/>
        </w:rPr>
        <w:t>3</w:t>
      </w:r>
    </w:p>
    <w:p w14:paraId="7B4013BB" w14:textId="77777777" w:rsidR="001D56D3" w:rsidRPr="007C4B13" w:rsidRDefault="001D56D3" w:rsidP="007C4B13">
      <w:pPr>
        <w:pStyle w:val="Nagwek1"/>
        <w:spacing w:after="0" w:line="240" w:lineRule="auto"/>
        <w:rPr>
          <w:rFonts w:ascii="Times New Roman" w:hAnsi="Times New Roman"/>
          <w:sz w:val="22"/>
        </w:rPr>
      </w:pPr>
    </w:p>
    <w:p w14:paraId="6441D8AE" w14:textId="77777777" w:rsidR="001D56D3" w:rsidRPr="007C4B13" w:rsidRDefault="001D56D3" w:rsidP="007C4B13">
      <w:pPr>
        <w:pStyle w:val="Nagwek1"/>
        <w:spacing w:after="0" w:line="240" w:lineRule="auto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>WZÓR UMOWY O ŚWIADCZENIE USŁUG</w:t>
      </w:r>
    </w:p>
    <w:p w14:paraId="4D226CD8" w14:textId="77777777" w:rsidR="001D56D3" w:rsidRPr="007C4B13" w:rsidRDefault="001D56D3" w:rsidP="007C4B13">
      <w:pPr>
        <w:spacing w:after="0" w:line="240" w:lineRule="auto"/>
        <w:jc w:val="both"/>
        <w:rPr>
          <w:rFonts w:ascii="Times New Roman" w:hAnsi="Times New Roman"/>
        </w:rPr>
      </w:pPr>
    </w:p>
    <w:p w14:paraId="3CB667F2" w14:textId="77777777" w:rsidR="0074007D" w:rsidRPr="00FC704A" w:rsidRDefault="0074007D" w:rsidP="00FC704A">
      <w:pPr>
        <w:spacing w:after="0" w:line="240" w:lineRule="auto"/>
        <w:ind w:right="-47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>Umowa zawarta w Krakowie w wyniku przeprowadzonego postępowania o zamówienie publiczne pomiędzy</w:t>
      </w:r>
    </w:p>
    <w:p w14:paraId="3CBE81B6" w14:textId="77777777" w:rsidR="001D56D3" w:rsidRPr="00FC704A" w:rsidRDefault="001D56D3" w:rsidP="00FC704A">
      <w:pPr>
        <w:spacing w:after="0" w:line="240" w:lineRule="auto"/>
        <w:ind w:right="-47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  <w:b/>
        </w:rPr>
        <w:t>Akademią Górniczo – Hutniczą im. Stanisława Staszica w Krakowie</w:t>
      </w:r>
      <w:r w:rsidRPr="00FC704A">
        <w:rPr>
          <w:rFonts w:ascii="Times New Roman" w:hAnsi="Times New Roman"/>
          <w:b/>
          <w:color w:val="000000"/>
        </w:rPr>
        <w:t xml:space="preserve">, </w:t>
      </w:r>
      <w:r w:rsidRPr="00FC704A">
        <w:rPr>
          <w:rFonts w:ascii="Times New Roman" w:hAnsi="Times New Roman"/>
          <w:b/>
        </w:rPr>
        <w:t xml:space="preserve">Al. Mickiewicza 30, 30-059 Kraków, </w:t>
      </w:r>
      <w:r w:rsidRPr="00FC704A">
        <w:rPr>
          <w:rFonts w:ascii="Times New Roman" w:hAnsi="Times New Roman"/>
        </w:rPr>
        <w:t>Wydział /Instytut, inna jednostka/................................................................................................</w:t>
      </w:r>
    </w:p>
    <w:p w14:paraId="7382F1F0" w14:textId="77777777" w:rsidR="001D56D3" w:rsidRPr="00FC704A" w:rsidRDefault="001D56D3" w:rsidP="00FC704A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FC704A">
        <w:rPr>
          <w:rFonts w:ascii="Times New Roman" w:hAnsi="Times New Roman"/>
          <w:sz w:val="22"/>
        </w:rPr>
        <w:t>reprezentowaną przez:</w:t>
      </w:r>
    </w:p>
    <w:p w14:paraId="018887B1" w14:textId="77777777" w:rsidR="001D56D3" w:rsidRPr="00FC704A" w:rsidRDefault="001D56D3" w:rsidP="00FC704A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FC704A">
        <w:rPr>
          <w:rFonts w:ascii="Times New Roman" w:hAnsi="Times New Roman"/>
          <w:sz w:val="22"/>
        </w:rPr>
        <w:t xml:space="preserve">1.Dziekana Wydziału /Kierownika Jednostki/............................................................................. </w:t>
      </w:r>
    </w:p>
    <w:p w14:paraId="027B6674" w14:textId="77777777" w:rsidR="001D56D3" w:rsidRPr="00FC704A" w:rsidRDefault="001D56D3" w:rsidP="00FC704A">
      <w:pPr>
        <w:spacing w:after="0" w:line="240" w:lineRule="auto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zwaną dalej </w:t>
      </w:r>
      <w:r w:rsidRPr="00FC704A">
        <w:rPr>
          <w:rFonts w:ascii="Times New Roman" w:hAnsi="Times New Roman"/>
          <w:b/>
        </w:rPr>
        <w:t>ZLECENIODAWCĄ</w:t>
      </w:r>
    </w:p>
    <w:p w14:paraId="53162FE7" w14:textId="77777777" w:rsidR="001D56D3" w:rsidRPr="00FC704A" w:rsidRDefault="001D56D3" w:rsidP="00FC704A">
      <w:pPr>
        <w:spacing w:after="0" w:line="240" w:lineRule="auto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>a</w:t>
      </w:r>
    </w:p>
    <w:p w14:paraId="1538A0DE" w14:textId="77777777" w:rsidR="001D56D3" w:rsidRPr="00FC704A" w:rsidRDefault="001D56D3" w:rsidP="00FC704A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FC704A">
        <w:rPr>
          <w:rFonts w:ascii="Times New Roman" w:hAnsi="Times New Roman"/>
          <w:sz w:val="22"/>
        </w:rPr>
        <w:t>………………………………………………………</w:t>
      </w:r>
    </w:p>
    <w:p w14:paraId="38801700" w14:textId="77777777" w:rsidR="001D56D3" w:rsidRPr="00FC704A" w:rsidRDefault="001D56D3" w:rsidP="00FC704A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FC704A">
        <w:rPr>
          <w:rFonts w:ascii="Times New Roman" w:hAnsi="Times New Roman"/>
          <w:sz w:val="22"/>
        </w:rPr>
        <w:t xml:space="preserve">/nazwa i siedziba firmy lub osoby prowadzącej działalność gospodarczą oraz jej adres/. </w:t>
      </w:r>
    </w:p>
    <w:p w14:paraId="24FF373D" w14:textId="77777777" w:rsidR="001D56D3" w:rsidRPr="00FC704A" w:rsidRDefault="001D56D3" w:rsidP="00FC704A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FC704A">
        <w:rPr>
          <w:rFonts w:ascii="Times New Roman" w:hAnsi="Times New Roman"/>
          <w:sz w:val="22"/>
        </w:rPr>
        <w:t>reprezentowaną przez:</w:t>
      </w:r>
    </w:p>
    <w:p w14:paraId="6DF6E9A3" w14:textId="2B4BBD31" w:rsidR="001D56D3" w:rsidRPr="00FC704A" w:rsidRDefault="001D56D3" w:rsidP="00FC704A">
      <w:pPr>
        <w:pStyle w:val="Tekstpodstawowy"/>
        <w:numPr>
          <w:ilvl w:val="0"/>
          <w:numId w:val="16"/>
        </w:numPr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FC704A">
        <w:rPr>
          <w:rFonts w:ascii="Times New Roman" w:hAnsi="Times New Roman"/>
          <w:sz w:val="22"/>
        </w:rPr>
        <w:t>..................................................................................................................................................</w:t>
      </w:r>
    </w:p>
    <w:p w14:paraId="346E012F" w14:textId="1C6A7967" w:rsidR="001D56D3" w:rsidRPr="00FC704A" w:rsidRDefault="001D56D3" w:rsidP="00FC704A">
      <w:pPr>
        <w:spacing w:after="0" w:line="240" w:lineRule="auto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zwanym dalej </w:t>
      </w:r>
      <w:r w:rsidRPr="00FC704A">
        <w:rPr>
          <w:rFonts w:ascii="Times New Roman" w:hAnsi="Times New Roman"/>
          <w:b/>
        </w:rPr>
        <w:t>ZLECENIOBIORCĄ</w:t>
      </w:r>
      <w:r w:rsidR="00C15DD4" w:rsidRPr="00FC704A">
        <w:rPr>
          <w:rFonts w:ascii="Times New Roman" w:hAnsi="Times New Roman"/>
        </w:rPr>
        <w:t>.</w:t>
      </w:r>
    </w:p>
    <w:p w14:paraId="056EBEE8" w14:textId="77777777" w:rsidR="001D56D3" w:rsidRPr="00FC704A" w:rsidRDefault="001D56D3" w:rsidP="00FC704A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FC704A">
        <w:rPr>
          <w:rFonts w:ascii="Times New Roman" w:hAnsi="Times New Roman"/>
          <w:b/>
          <w:bCs/>
        </w:rPr>
        <w:t>§ 1</w:t>
      </w:r>
    </w:p>
    <w:p w14:paraId="7CEDCFF3" w14:textId="6A9CAD18" w:rsidR="00550C10" w:rsidRPr="008978A8" w:rsidRDefault="001D56D3" w:rsidP="00213526">
      <w:pPr>
        <w:numPr>
          <w:ilvl w:val="0"/>
          <w:numId w:val="2"/>
        </w:numPr>
        <w:tabs>
          <w:tab w:val="clear" w:pos="717"/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Times New Roman" w:hAnsi="Times New Roman"/>
        </w:rPr>
      </w:pPr>
      <w:bookmarkStart w:id="0" w:name="_Ref82001637"/>
      <w:r w:rsidRPr="008978A8">
        <w:rPr>
          <w:rFonts w:ascii="Times New Roman" w:hAnsi="Times New Roman"/>
        </w:rPr>
        <w:t>Zleceniodawca powierza, a Zleceniobiorca przyjmuje</w:t>
      </w:r>
      <w:r w:rsidR="0048724A" w:rsidRPr="008978A8">
        <w:rPr>
          <w:rFonts w:ascii="Times New Roman" w:hAnsi="Times New Roman"/>
        </w:rPr>
        <w:t xml:space="preserve"> </w:t>
      </w:r>
      <w:r w:rsidRPr="008978A8">
        <w:rPr>
          <w:rFonts w:ascii="Times New Roman" w:hAnsi="Times New Roman"/>
        </w:rPr>
        <w:t>do wykonania</w:t>
      </w:r>
      <w:r w:rsidR="00127975" w:rsidRPr="008978A8">
        <w:rPr>
          <w:rFonts w:ascii="Times New Roman" w:hAnsi="Times New Roman"/>
        </w:rPr>
        <w:t>:</w:t>
      </w:r>
      <w:r w:rsidR="0074007D" w:rsidRPr="008978A8">
        <w:rPr>
          <w:rFonts w:ascii="Times New Roman" w:hAnsi="Times New Roman"/>
        </w:rPr>
        <w:t xml:space="preserve"> </w:t>
      </w:r>
      <w:bookmarkEnd w:id="0"/>
      <w:r w:rsidR="00550C10" w:rsidRPr="008978A8">
        <w:rPr>
          <w:rFonts w:ascii="Times New Roman" w:hAnsi="Times New Roman"/>
        </w:rPr>
        <w:t xml:space="preserve">Wynajem sali konferencyjnej wraz z obsługą techniczną i zapewnieniem cateringu na potrzeby organizacji </w:t>
      </w:r>
      <w:proofErr w:type="spellStart"/>
      <w:r w:rsidR="00550C10" w:rsidRPr="008978A8">
        <w:rPr>
          <w:rFonts w:ascii="Times New Roman" w:hAnsi="Times New Roman"/>
        </w:rPr>
        <w:t>Workshopu</w:t>
      </w:r>
      <w:proofErr w:type="spellEnd"/>
      <w:r w:rsidR="00550C10" w:rsidRPr="008978A8">
        <w:rPr>
          <w:rFonts w:ascii="Times New Roman" w:hAnsi="Times New Roman"/>
        </w:rPr>
        <w:t xml:space="preserve"> Beyond </w:t>
      </w:r>
      <w:proofErr w:type="spellStart"/>
      <w:r w:rsidR="00550C10" w:rsidRPr="008978A8">
        <w:rPr>
          <w:rFonts w:ascii="Times New Roman" w:hAnsi="Times New Roman"/>
        </w:rPr>
        <w:t>Universeh</w:t>
      </w:r>
      <w:proofErr w:type="spellEnd"/>
      <w:r w:rsidR="00550C10" w:rsidRPr="008978A8">
        <w:rPr>
          <w:rFonts w:ascii="Times New Roman" w:hAnsi="Times New Roman"/>
        </w:rPr>
        <w:t xml:space="preserve"> w dni</w:t>
      </w:r>
      <w:r w:rsidR="005A296B" w:rsidRPr="008978A8">
        <w:rPr>
          <w:rFonts w:ascii="Times New Roman" w:hAnsi="Times New Roman"/>
        </w:rPr>
        <w:t>u</w:t>
      </w:r>
      <w:r w:rsidR="00550C10" w:rsidRPr="008978A8">
        <w:rPr>
          <w:rFonts w:ascii="Times New Roman" w:hAnsi="Times New Roman"/>
        </w:rPr>
        <w:t>17.05.2023. - KC-zp.272-232/23</w:t>
      </w:r>
    </w:p>
    <w:p w14:paraId="51453663" w14:textId="26CC0BCF" w:rsidR="001D56D3" w:rsidRPr="008978A8" w:rsidRDefault="001D56D3" w:rsidP="00213526">
      <w:pPr>
        <w:numPr>
          <w:ilvl w:val="0"/>
          <w:numId w:val="2"/>
        </w:numPr>
        <w:tabs>
          <w:tab w:val="clear" w:pos="717"/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8978A8">
        <w:rPr>
          <w:rFonts w:ascii="Times New Roman" w:hAnsi="Times New Roman"/>
        </w:rPr>
        <w:t>Szczegółowy</w:t>
      </w:r>
      <w:r w:rsidR="006A79A8" w:rsidRPr="008978A8">
        <w:rPr>
          <w:rFonts w:ascii="Times New Roman" w:hAnsi="Times New Roman"/>
        </w:rPr>
        <w:t xml:space="preserve"> </w:t>
      </w:r>
      <w:r w:rsidRPr="008978A8">
        <w:rPr>
          <w:rFonts w:ascii="Times New Roman" w:hAnsi="Times New Roman"/>
        </w:rPr>
        <w:t>zakres prac /dalej zwany przedmiotem umowy/ jest  określony w</w:t>
      </w:r>
      <w:r w:rsidR="00F94DCF" w:rsidRPr="008978A8">
        <w:rPr>
          <w:rFonts w:ascii="Times New Roman" w:hAnsi="Times New Roman"/>
        </w:rPr>
        <w:t xml:space="preserve"> </w:t>
      </w:r>
      <w:r w:rsidR="001E25AE" w:rsidRPr="008978A8">
        <w:rPr>
          <w:rFonts w:ascii="Times New Roman" w:hAnsi="Times New Roman"/>
        </w:rPr>
        <w:t>Załączniku nr 1 (opis przedmiotu zamówienia SWZ)</w:t>
      </w:r>
      <w:r w:rsidRPr="008978A8">
        <w:rPr>
          <w:rFonts w:ascii="Times New Roman" w:hAnsi="Times New Roman"/>
        </w:rPr>
        <w:t>, któr</w:t>
      </w:r>
      <w:r w:rsidR="00923D96" w:rsidRPr="008978A8">
        <w:rPr>
          <w:rFonts w:ascii="Times New Roman" w:hAnsi="Times New Roman"/>
        </w:rPr>
        <w:t>y</w:t>
      </w:r>
      <w:r w:rsidRPr="008978A8">
        <w:rPr>
          <w:rFonts w:ascii="Times New Roman" w:hAnsi="Times New Roman"/>
        </w:rPr>
        <w:t xml:space="preserve">  stanowi  integralną część niniejszej umowy.</w:t>
      </w:r>
      <w:r w:rsidR="00123436" w:rsidRPr="008978A8">
        <w:rPr>
          <w:rFonts w:ascii="Times New Roman" w:hAnsi="Times New Roman"/>
        </w:rPr>
        <w:t xml:space="preserve"> </w:t>
      </w:r>
      <w:r w:rsidR="0074007D" w:rsidRPr="008978A8">
        <w:rPr>
          <w:rFonts w:ascii="Times New Roman" w:hAnsi="Times New Roman"/>
        </w:rPr>
        <w:t xml:space="preserve"> </w:t>
      </w:r>
    </w:p>
    <w:p w14:paraId="463CEA13" w14:textId="6CFC9298" w:rsidR="008978A8" w:rsidRPr="008978A8" w:rsidRDefault="005A4B3D" w:rsidP="008978A8">
      <w:pPr>
        <w:numPr>
          <w:ilvl w:val="0"/>
          <w:numId w:val="2"/>
        </w:numPr>
        <w:tabs>
          <w:tab w:val="clear" w:pos="717"/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8978A8">
        <w:rPr>
          <w:rFonts w:ascii="Times New Roman" w:hAnsi="Times New Roman"/>
        </w:rPr>
        <w:t xml:space="preserve">Zleceniobiorca zapewnia dwie sale konferencyjne z możliwością połączenia w jedną dużą salę o powierzchni </w:t>
      </w:r>
      <w:r w:rsidR="00526527" w:rsidRPr="008978A8">
        <w:rPr>
          <w:rFonts w:ascii="Times New Roman" w:hAnsi="Times New Roman"/>
        </w:rPr>
        <w:t xml:space="preserve">łącznej, </w:t>
      </w:r>
      <w:r w:rsidRPr="008978A8">
        <w:rPr>
          <w:rFonts w:ascii="Times New Roman" w:hAnsi="Times New Roman"/>
        </w:rPr>
        <w:t>nie mniejszej niż 120m</w:t>
      </w:r>
      <w:r w:rsidRPr="008978A8">
        <w:rPr>
          <w:rFonts w:ascii="Times New Roman" w:hAnsi="Times New Roman"/>
          <w:vertAlign w:val="superscript"/>
        </w:rPr>
        <w:t>2</w:t>
      </w:r>
      <w:r w:rsidR="008978A8" w:rsidRPr="008978A8">
        <w:rPr>
          <w:rFonts w:ascii="Times New Roman" w:hAnsi="Times New Roman"/>
        </w:rPr>
        <w:t xml:space="preserve"> lub dwie sale znajdujące się w tym samym obiekcie przy czym </w:t>
      </w:r>
      <w:r w:rsidR="008978A8" w:rsidRPr="008978A8">
        <w:rPr>
          <w:rFonts w:ascii="Times New Roman" w:hAnsi="Times New Roman"/>
          <w:bCs/>
          <w:iCs/>
        </w:rPr>
        <w:t xml:space="preserve">przynajmniej jedna z </w:t>
      </w:r>
      <w:proofErr w:type="spellStart"/>
      <w:r w:rsidR="008978A8" w:rsidRPr="008978A8">
        <w:rPr>
          <w:rFonts w:ascii="Times New Roman" w:hAnsi="Times New Roman"/>
          <w:bCs/>
          <w:iCs/>
        </w:rPr>
        <w:t>sal</w:t>
      </w:r>
      <w:proofErr w:type="spellEnd"/>
      <w:r w:rsidR="008978A8" w:rsidRPr="008978A8">
        <w:rPr>
          <w:rFonts w:ascii="Times New Roman" w:hAnsi="Times New Roman"/>
          <w:bCs/>
          <w:iCs/>
        </w:rPr>
        <w:t xml:space="preserve"> pomieści 70 osób w układzie teatralnym a druga minimum 40 osób w układzie </w:t>
      </w:r>
      <w:r w:rsidR="006F5174">
        <w:rPr>
          <w:rFonts w:ascii="Times New Roman" w:hAnsi="Times New Roman"/>
          <w:bCs/>
          <w:iCs/>
        </w:rPr>
        <w:t>szkolnym.</w:t>
      </w:r>
    </w:p>
    <w:p w14:paraId="7BEC9334" w14:textId="77777777" w:rsidR="001E25AE" w:rsidRPr="00FC704A" w:rsidRDefault="001E25AE" w:rsidP="00FC704A">
      <w:pPr>
        <w:spacing w:after="0" w:line="240" w:lineRule="auto"/>
        <w:jc w:val="center"/>
        <w:rPr>
          <w:rFonts w:ascii="Times New Roman" w:hAnsi="Times New Roman"/>
          <w:b/>
          <w:bCs/>
        </w:rPr>
      </w:pPr>
    </w:p>
    <w:p w14:paraId="42E26414" w14:textId="401B8C92" w:rsidR="001D56D3" w:rsidRPr="00FC704A" w:rsidRDefault="001D56D3" w:rsidP="00FC704A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FC704A">
        <w:rPr>
          <w:rFonts w:ascii="Times New Roman" w:hAnsi="Times New Roman"/>
          <w:b/>
          <w:bCs/>
        </w:rPr>
        <w:t>§ 2</w:t>
      </w:r>
    </w:p>
    <w:p w14:paraId="765A5794" w14:textId="3C684CBC" w:rsidR="004C1761" w:rsidRPr="00FC704A" w:rsidRDefault="00C27C99" w:rsidP="00FC704A">
      <w:pPr>
        <w:suppressAutoHyphens/>
        <w:spacing w:after="0" w:line="240" w:lineRule="auto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 </w:t>
      </w:r>
      <w:r w:rsidR="00FE4859" w:rsidRPr="00FC704A">
        <w:rPr>
          <w:rFonts w:ascii="Times New Roman" w:hAnsi="Times New Roman"/>
        </w:rPr>
        <w:t xml:space="preserve">Przedmiot umowy zostanie zrealizowany w </w:t>
      </w:r>
      <w:r w:rsidR="00A47465" w:rsidRPr="00FC704A">
        <w:rPr>
          <w:rFonts w:ascii="Times New Roman" w:hAnsi="Times New Roman"/>
        </w:rPr>
        <w:t>terminie</w:t>
      </w:r>
      <w:r w:rsidRPr="00FC704A">
        <w:rPr>
          <w:rFonts w:ascii="Times New Roman" w:hAnsi="Times New Roman"/>
        </w:rPr>
        <w:t xml:space="preserve">: </w:t>
      </w:r>
      <w:r w:rsidR="005A296B">
        <w:rPr>
          <w:rFonts w:ascii="Times New Roman" w:hAnsi="Times New Roman"/>
        </w:rPr>
        <w:t>17</w:t>
      </w:r>
      <w:r w:rsidR="0087277C" w:rsidRPr="00FC704A">
        <w:rPr>
          <w:rFonts w:ascii="Times New Roman" w:hAnsi="Times New Roman"/>
        </w:rPr>
        <w:t>.05.2023r.</w:t>
      </w:r>
    </w:p>
    <w:p w14:paraId="4FA7F409" w14:textId="77777777" w:rsidR="00C27C99" w:rsidRPr="00FC704A" w:rsidRDefault="00C27C99" w:rsidP="00FC704A">
      <w:pPr>
        <w:suppressAutoHyphens/>
        <w:spacing w:after="0" w:line="240" w:lineRule="auto"/>
        <w:ind w:left="426"/>
        <w:jc w:val="both"/>
        <w:rPr>
          <w:rFonts w:ascii="Times New Roman" w:hAnsi="Times New Roman"/>
        </w:rPr>
      </w:pPr>
    </w:p>
    <w:p w14:paraId="0995A437" w14:textId="4D2E1BAF" w:rsidR="001D56D3" w:rsidRPr="00FC704A" w:rsidRDefault="00163DE1" w:rsidP="00FC704A">
      <w:pPr>
        <w:suppressAutoHyphens/>
        <w:spacing w:after="0" w:line="240" w:lineRule="auto"/>
        <w:ind w:left="426"/>
        <w:rPr>
          <w:rFonts w:ascii="Times New Roman" w:hAnsi="Times New Roman"/>
          <w:b/>
          <w:bCs/>
        </w:rPr>
      </w:pPr>
      <w:r w:rsidRPr="00FC704A">
        <w:rPr>
          <w:rFonts w:ascii="Times New Roman" w:hAnsi="Times New Roman"/>
          <w:b/>
          <w:bCs/>
        </w:rPr>
        <w:t xml:space="preserve">                                                                             </w:t>
      </w:r>
      <w:r w:rsidR="001D56D3" w:rsidRPr="00FC704A">
        <w:rPr>
          <w:rFonts w:ascii="Times New Roman" w:hAnsi="Times New Roman"/>
          <w:b/>
          <w:bCs/>
        </w:rPr>
        <w:t>§ 3</w:t>
      </w:r>
    </w:p>
    <w:p w14:paraId="6594AD9C" w14:textId="77777777" w:rsidR="005A4B3D" w:rsidRPr="00FC704A" w:rsidRDefault="005A4B3D" w:rsidP="00FC704A">
      <w:p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>1. Całkowite wynagrodzenie za przedmiot umowy nie przekroczy kwoty …………….. zł brutto (słownie: ………………………………).</w:t>
      </w:r>
    </w:p>
    <w:p w14:paraId="5C7E023F" w14:textId="23262D5A" w:rsidR="00FC704A" w:rsidRPr="00E01495" w:rsidRDefault="005A4B3D" w:rsidP="00FC704A">
      <w:pPr>
        <w:spacing w:after="0" w:line="240" w:lineRule="auto"/>
        <w:ind w:left="284" w:hanging="284"/>
        <w:jc w:val="both"/>
        <w:rPr>
          <w:rFonts w:ascii="Times New Roman" w:hAnsi="Times New Roman"/>
          <w:highlight w:val="yellow"/>
        </w:rPr>
      </w:pPr>
      <w:r w:rsidRPr="00E01495">
        <w:rPr>
          <w:rFonts w:ascii="Times New Roman" w:hAnsi="Times New Roman"/>
          <w:highlight w:val="yellow"/>
        </w:rPr>
        <w:t xml:space="preserve">2. </w:t>
      </w:r>
      <w:r w:rsidR="003C79AA" w:rsidRPr="00E01495">
        <w:rPr>
          <w:rFonts w:ascii="Times New Roman" w:hAnsi="Times New Roman"/>
          <w:highlight w:val="yellow"/>
        </w:rPr>
        <w:t>Cena br</w:t>
      </w:r>
      <w:r w:rsidR="00FC704A" w:rsidRPr="00E01495">
        <w:rPr>
          <w:rFonts w:ascii="Times New Roman" w:hAnsi="Times New Roman"/>
          <w:highlight w:val="yellow"/>
        </w:rPr>
        <w:t xml:space="preserve">utto za </w:t>
      </w:r>
      <w:r w:rsidR="00526527" w:rsidRPr="00E01495">
        <w:rPr>
          <w:rFonts w:ascii="Times New Roman" w:hAnsi="Times New Roman"/>
          <w:highlight w:val="yellow"/>
        </w:rPr>
        <w:t>usługę organizacji konferencji</w:t>
      </w:r>
      <w:r w:rsidR="00FC704A" w:rsidRPr="00E01495">
        <w:rPr>
          <w:rFonts w:ascii="Times New Roman" w:hAnsi="Times New Roman"/>
          <w:highlight w:val="yellow"/>
        </w:rPr>
        <w:t xml:space="preserve"> ………………. zł.</w:t>
      </w:r>
    </w:p>
    <w:p w14:paraId="13D5213A" w14:textId="681B9949" w:rsidR="005A4B3D" w:rsidRPr="00FC704A" w:rsidRDefault="00FC704A" w:rsidP="00FC704A">
      <w:p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E01495">
        <w:rPr>
          <w:rFonts w:ascii="Times New Roman" w:hAnsi="Times New Roman"/>
          <w:highlight w:val="yellow"/>
        </w:rPr>
        <w:t xml:space="preserve">    </w:t>
      </w:r>
      <w:r w:rsidR="005A4B3D" w:rsidRPr="00E01495">
        <w:rPr>
          <w:rFonts w:ascii="Times New Roman" w:hAnsi="Times New Roman"/>
          <w:highlight w:val="yellow"/>
        </w:rPr>
        <w:t xml:space="preserve">Cena brutto za </w:t>
      </w:r>
      <w:r w:rsidRPr="00E01495">
        <w:rPr>
          <w:rFonts w:ascii="Times New Roman" w:hAnsi="Times New Roman"/>
          <w:highlight w:val="yellow"/>
        </w:rPr>
        <w:t xml:space="preserve">catering dla </w:t>
      </w:r>
      <w:r w:rsidR="005A4B3D" w:rsidRPr="00E01495">
        <w:rPr>
          <w:rFonts w:ascii="Times New Roman" w:hAnsi="Times New Roman"/>
          <w:highlight w:val="yellow"/>
        </w:rPr>
        <w:t>1 osoby.……</w:t>
      </w:r>
      <w:r w:rsidRPr="00E01495">
        <w:rPr>
          <w:rFonts w:ascii="Times New Roman" w:hAnsi="Times New Roman"/>
          <w:highlight w:val="yellow"/>
        </w:rPr>
        <w:t>………..</w:t>
      </w:r>
      <w:r w:rsidR="005A4B3D" w:rsidRPr="00E01495">
        <w:rPr>
          <w:rFonts w:ascii="Times New Roman" w:hAnsi="Times New Roman"/>
          <w:highlight w:val="yellow"/>
        </w:rPr>
        <w:t xml:space="preserve"> zł.</w:t>
      </w:r>
    </w:p>
    <w:p w14:paraId="72686298" w14:textId="0553EF33" w:rsidR="005A4B3D" w:rsidRPr="00FC704A" w:rsidRDefault="005A4B3D" w:rsidP="00FC704A">
      <w:p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3. Gwarantowany zakres umowy – </w:t>
      </w:r>
      <w:r w:rsidR="008978A8">
        <w:rPr>
          <w:rFonts w:ascii="Times New Roman" w:hAnsi="Times New Roman"/>
        </w:rPr>
        <w:t>40</w:t>
      </w:r>
      <w:r w:rsidRPr="00FC704A">
        <w:rPr>
          <w:rFonts w:ascii="Times New Roman" w:hAnsi="Times New Roman"/>
        </w:rPr>
        <w:t xml:space="preserve"> osób.</w:t>
      </w:r>
    </w:p>
    <w:p w14:paraId="299B47B9" w14:textId="1F330782" w:rsidR="005A4B3D" w:rsidRPr="00FC704A" w:rsidRDefault="005A4B3D" w:rsidP="00FC704A">
      <w:p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4. Ostateczna liczba osób biorących udział w wydarzeniu zostanie podana na </w:t>
      </w:r>
      <w:r w:rsidR="00526527">
        <w:rPr>
          <w:rFonts w:ascii="Times New Roman" w:hAnsi="Times New Roman"/>
        </w:rPr>
        <w:t>trzy</w:t>
      </w:r>
      <w:r w:rsidRPr="00FC704A">
        <w:rPr>
          <w:rFonts w:ascii="Times New Roman" w:hAnsi="Times New Roman"/>
        </w:rPr>
        <w:t xml:space="preserve"> dni robocze przed dniem </w:t>
      </w:r>
      <w:proofErr w:type="spellStart"/>
      <w:r w:rsidR="00991D0A">
        <w:rPr>
          <w:rFonts w:ascii="Times New Roman" w:hAnsi="Times New Roman"/>
        </w:rPr>
        <w:t>workshopu</w:t>
      </w:r>
      <w:proofErr w:type="spellEnd"/>
      <w:r w:rsidRPr="00FC704A">
        <w:rPr>
          <w:rFonts w:ascii="Times New Roman" w:hAnsi="Times New Roman"/>
        </w:rPr>
        <w:t xml:space="preserve"> i będzie podstawą do obliczenia należnej kwoty za usługę</w:t>
      </w:r>
    </w:p>
    <w:p w14:paraId="285D064E" w14:textId="42FCE62C" w:rsidR="00761A36" w:rsidRPr="00FC704A" w:rsidRDefault="005A4B3D" w:rsidP="00FC704A">
      <w:p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>5. Wynagrodzenie obejmuje wszystkie koszty jakie poniesie Wykonawca z tytułu należytej oraz zgodnej z obowiązującymi przepisami realizacji przedmiotu niniejszej umowy.</w:t>
      </w:r>
    </w:p>
    <w:p w14:paraId="7B170D28" w14:textId="77777777" w:rsidR="005A4B3D" w:rsidRPr="00FC704A" w:rsidRDefault="005A4B3D" w:rsidP="00FC704A">
      <w:pPr>
        <w:spacing w:after="0" w:line="240" w:lineRule="auto"/>
        <w:jc w:val="both"/>
        <w:rPr>
          <w:rFonts w:ascii="Times New Roman" w:hAnsi="Times New Roman"/>
          <w:b/>
          <w:bCs/>
        </w:rPr>
      </w:pPr>
    </w:p>
    <w:p w14:paraId="2387A498" w14:textId="77777777" w:rsidR="005A4B3D" w:rsidRPr="00FC704A" w:rsidRDefault="001D56D3" w:rsidP="00FC704A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FC704A">
        <w:rPr>
          <w:rFonts w:ascii="Times New Roman" w:hAnsi="Times New Roman"/>
          <w:b/>
          <w:bCs/>
        </w:rPr>
        <w:t>§ 4</w:t>
      </w:r>
    </w:p>
    <w:p w14:paraId="0DFE12BF" w14:textId="77777777" w:rsidR="005A4B3D" w:rsidRPr="00FC704A" w:rsidRDefault="005A4B3D" w:rsidP="00FC704A">
      <w:pPr>
        <w:suppressAutoHyphens/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>1. Należność,  o której mowa w § 3 będzie uregulowana przez Zleceniodawcę przelewem w terminie 21 dni od daty otrzymania prawidłowo wystawionej faktury za faktyczną ilość osób, na rachunek Zleceniobiorcy zawarty na dzień zlecenia przelewu w wykazie podmiotów, o których mowa w art. 96b ust. 1) Ustawy o podatku od towarów i usług.</w:t>
      </w:r>
    </w:p>
    <w:p w14:paraId="6721D238" w14:textId="77777777" w:rsidR="005A4B3D" w:rsidRPr="00FC704A" w:rsidRDefault="005A4B3D" w:rsidP="00FC704A">
      <w:pPr>
        <w:suppressAutoHyphens/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2. Strony postanawiają, że zapłata następuje w dniu obciążenia rachunku bankowego Zleceniodawcy. </w:t>
      </w:r>
    </w:p>
    <w:p w14:paraId="178AAE53" w14:textId="77777777" w:rsidR="005A4B3D" w:rsidRPr="00FC704A" w:rsidRDefault="005A4B3D" w:rsidP="00FC704A">
      <w:pPr>
        <w:suppressAutoHyphens/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>3. W przypadku nieterminowej płatności należności Zleceniobiorca ma prawo naliczyć Zleceniodawcy odsetki ustawowe za każdy dzień zwłoki.</w:t>
      </w:r>
    </w:p>
    <w:p w14:paraId="7F0FEE0B" w14:textId="77777777" w:rsidR="00FC704A" w:rsidRDefault="00FC704A" w:rsidP="00FC704A">
      <w:pPr>
        <w:spacing w:after="0" w:line="240" w:lineRule="auto"/>
        <w:jc w:val="center"/>
        <w:rPr>
          <w:rFonts w:ascii="Times New Roman" w:hAnsi="Times New Roman"/>
          <w:b/>
          <w:bCs/>
        </w:rPr>
      </w:pPr>
    </w:p>
    <w:p w14:paraId="197F4ED5" w14:textId="212C2125" w:rsidR="005A4B3D" w:rsidRPr="00FC704A" w:rsidRDefault="005A4B3D" w:rsidP="00FC704A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FC704A">
        <w:rPr>
          <w:rFonts w:ascii="Times New Roman" w:hAnsi="Times New Roman"/>
          <w:b/>
          <w:bCs/>
        </w:rPr>
        <w:lastRenderedPageBreak/>
        <w:t>§ 5</w:t>
      </w:r>
    </w:p>
    <w:p w14:paraId="56B97A15" w14:textId="2E3FF110" w:rsidR="004466CB" w:rsidRPr="00FC704A" w:rsidRDefault="005A4B3D" w:rsidP="00FC704A">
      <w:pPr>
        <w:spacing w:after="0" w:line="240" w:lineRule="auto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1. </w:t>
      </w:r>
      <w:r w:rsidR="004466CB" w:rsidRPr="00FC704A">
        <w:rPr>
          <w:rFonts w:ascii="Times New Roman" w:hAnsi="Times New Roman"/>
        </w:rPr>
        <w:t>Strony ustanawiają odpowiedzialność za niewykonanie lub nienależyte wykonanie umowy</w:t>
      </w:r>
      <w:r w:rsidR="003C79AA" w:rsidRPr="00FC704A">
        <w:rPr>
          <w:rFonts w:ascii="Times New Roman" w:hAnsi="Times New Roman"/>
        </w:rPr>
        <w:t xml:space="preserve"> </w:t>
      </w:r>
      <w:r w:rsidR="004466CB" w:rsidRPr="00FC704A">
        <w:rPr>
          <w:rFonts w:ascii="Times New Roman" w:hAnsi="Times New Roman"/>
        </w:rPr>
        <w:t>w formie kar umownych .</w:t>
      </w:r>
    </w:p>
    <w:p w14:paraId="248D585D" w14:textId="77777777" w:rsidR="004466CB" w:rsidRPr="00FC704A" w:rsidRDefault="004466CB" w:rsidP="00FC704A">
      <w:p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>2. Zleceniobiorca zapłaci Zleceniodawcy kary umowne:</w:t>
      </w:r>
    </w:p>
    <w:p w14:paraId="5D83AE5E" w14:textId="0F76E539" w:rsidR="004466CB" w:rsidRPr="00FC704A" w:rsidRDefault="001E25AE" w:rsidP="00FC704A">
      <w:pPr>
        <w:numPr>
          <w:ilvl w:val="0"/>
          <w:numId w:val="25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 </w:t>
      </w:r>
      <w:r w:rsidR="004466CB" w:rsidRPr="00FC704A">
        <w:rPr>
          <w:rFonts w:ascii="Times New Roman" w:hAnsi="Times New Roman"/>
        </w:rPr>
        <w:t xml:space="preserve">za zwłokę w rozpoczęciu świadczenia usług, w wysokości </w:t>
      </w:r>
      <w:r w:rsidR="00526527">
        <w:rPr>
          <w:rFonts w:ascii="Times New Roman" w:hAnsi="Times New Roman"/>
        </w:rPr>
        <w:t>10</w:t>
      </w:r>
      <w:r w:rsidR="004466CB" w:rsidRPr="00FC704A">
        <w:rPr>
          <w:rFonts w:ascii="Times New Roman" w:hAnsi="Times New Roman"/>
        </w:rPr>
        <w:t>% wynagrodzenia brutto określonego w § 3 ust.1 za każd</w:t>
      </w:r>
      <w:r w:rsidR="00526527">
        <w:rPr>
          <w:rFonts w:ascii="Times New Roman" w:hAnsi="Times New Roman"/>
        </w:rPr>
        <w:t>ą</w:t>
      </w:r>
      <w:r w:rsidR="004466CB" w:rsidRPr="00FC704A">
        <w:rPr>
          <w:rFonts w:ascii="Times New Roman" w:hAnsi="Times New Roman"/>
        </w:rPr>
        <w:t xml:space="preserve"> </w:t>
      </w:r>
      <w:r w:rsidR="00526527">
        <w:rPr>
          <w:rFonts w:ascii="Times New Roman" w:hAnsi="Times New Roman"/>
        </w:rPr>
        <w:t>godzinę z</w:t>
      </w:r>
      <w:r w:rsidR="004466CB" w:rsidRPr="00FC704A">
        <w:rPr>
          <w:rFonts w:ascii="Times New Roman" w:hAnsi="Times New Roman"/>
        </w:rPr>
        <w:t>włoki;</w:t>
      </w:r>
    </w:p>
    <w:p w14:paraId="69EA6599" w14:textId="77777777" w:rsidR="004466CB" w:rsidRPr="00FC704A" w:rsidRDefault="004466CB" w:rsidP="00FC704A">
      <w:pPr>
        <w:numPr>
          <w:ilvl w:val="0"/>
          <w:numId w:val="25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>z tytułu odstąpienia od umowy w całości przez którąkolwiek ze stron z winy Zleceniobiorcy, w wysokości 10% całkowitego wynagrodzenia brutto określonego w  § 3 ust. 1;</w:t>
      </w:r>
    </w:p>
    <w:p w14:paraId="634E092C" w14:textId="3B16564C" w:rsidR="004466CB" w:rsidRPr="00FC704A" w:rsidRDefault="004466CB" w:rsidP="00FC704A">
      <w:p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>3. Zleceniodawca zapłaci Zleceniobiorcy karę umowną</w:t>
      </w:r>
      <w:r w:rsidR="001E25AE" w:rsidRPr="00FC704A">
        <w:rPr>
          <w:rFonts w:ascii="Times New Roman" w:hAnsi="Times New Roman"/>
        </w:rPr>
        <w:t xml:space="preserve"> </w:t>
      </w:r>
      <w:r w:rsidRPr="00FC704A">
        <w:rPr>
          <w:rFonts w:ascii="Times New Roman" w:hAnsi="Times New Roman"/>
        </w:rPr>
        <w:t>z tytułu odstąpienia od umowy w całości przez którąkolwiek ze stron z winy Zleceniodawcy, w wysokości 10% całkowitego wynagrodzenia brutto określonego w § 3 ust. 1;</w:t>
      </w:r>
    </w:p>
    <w:p w14:paraId="43C2D64B" w14:textId="77777777" w:rsidR="004466CB" w:rsidRPr="00FC704A" w:rsidRDefault="004466CB" w:rsidP="00FC704A">
      <w:p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4. Jeżeli kary umowne nie pokryją poniesionej szkody, Strony niniejszej umowy zastrzegają sobie prawo dochodzenia odszkodowania uzupełniającego do wysokości wartości umowy. </w:t>
      </w:r>
    </w:p>
    <w:p w14:paraId="24A3D802" w14:textId="77777777" w:rsidR="004466CB" w:rsidRPr="00FC704A" w:rsidRDefault="004466CB" w:rsidP="00FC704A">
      <w:p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>5. Zamawiający zastrzega sobie prawo potrącenia ewentualnych kar umownych z należnej do zapłaty faktury.</w:t>
      </w:r>
    </w:p>
    <w:p w14:paraId="3CA2999F" w14:textId="77777777" w:rsidR="004466CB" w:rsidRPr="00FC704A" w:rsidRDefault="004466CB" w:rsidP="00FC704A">
      <w:p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>6. Łączna maksymalna wysokość kar umownych, których mogą dochodzić Strony nie może przekroczyć 20% wynagrodzenia netto o którym mowa w § 3 ust. 1 umowy</w:t>
      </w:r>
    </w:p>
    <w:p w14:paraId="14390809" w14:textId="77777777" w:rsidR="001E25AE" w:rsidRPr="00FC704A" w:rsidRDefault="001E25AE" w:rsidP="00FC704A">
      <w:pPr>
        <w:spacing w:after="0" w:line="240" w:lineRule="auto"/>
        <w:jc w:val="center"/>
        <w:rPr>
          <w:rFonts w:ascii="Times New Roman" w:hAnsi="Times New Roman"/>
          <w:b/>
          <w:bCs/>
        </w:rPr>
      </w:pPr>
    </w:p>
    <w:p w14:paraId="7E986BAD" w14:textId="77777777" w:rsidR="00FC704A" w:rsidRPr="00FC704A" w:rsidRDefault="00FC704A" w:rsidP="00FC704A">
      <w:pPr>
        <w:spacing w:after="0" w:line="240" w:lineRule="auto"/>
        <w:jc w:val="center"/>
        <w:rPr>
          <w:rFonts w:ascii="Times New Roman" w:hAnsi="Times New Roman"/>
          <w:b/>
        </w:rPr>
      </w:pPr>
      <w:r w:rsidRPr="00FC704A">
        <w:rPr>
          <w:rFonts w:ascii="Times New Roman" w:hAnsi="Times New Roman"/>
          <w:b/>
        </w:rPr>
        <w:t>§ 6</w:t>
      </w:r>
    </w:p>
    <w:p w14:paraId="3867B918" w14:textId="77777777" w:rsidR="00FC704A" w:rsidRPr="00FC704A" w:rsidRDefault="00FC704A" w:rsidP="00FC704A">
      <w:pPr>
        <w:spacing w:after="0" w:line="240" w:lineRule="auto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>1. Zleceniodawca może rozwiązać umowę za wypowiedzeniem w trybie natychmiastowym    (bez zachowania okresu wypowiedzenia)  z następujących przyczyn:</w:t>
      </w:r>
    </w:p>
    <w:p w14:paraId="7E34A143" w14:textId="77777777" w:rsidR="00FC704A" w:rsidRPr="00FC704A" w:rsidRDefault="00FC704A" w:rsidP="00FC704A">
      <w:pPr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 w przypadku podjęcia likwidacji firmy przez Zleceniobiorcę lub co najmniej jednego </w:t>
      </w:r>
      <w:r w:rsidRPr="00FC704A">
        <w:rPr>
          <w:rFonts w:ascii="Times New Roman" w:hAnsi="Times New Roman"/>
        </w:rPr>
        <w:br/>
        <w:t>ze Zleceniobiorców w przypadku Zleceniobiorców wspólnie realizujących zamówienie (konsorcjum, spółka cywilna),</w:t>
      </w:r>
    </w:p>
    <w:p w14:paraId="441B757C" w14:textId="77777777" w:rsidR="00FC704A" w:rsidRPr="00FC704A" w:rsidRDefault="00FC704A" w:rsidP="00FC704A">
      <w:pPr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 zostanie wydany nakaz zajęcia majątku Zleceniobiorcy w zakresie, który uniemożliwia wykonanie przez Zleceniobiorców przedmiotu Umowy, </w:t>
      </w:r>
    </w:p>
    <w:p w14:paraId="6C76F07C" w14:textId="77777777" w:rsidR="00FC704A" w:rsidRPr="00FC704A" w:rsidRDefault="00FC704A" w:rsidP="00FC704A">
      <w:pPr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 w przypadku rozwiązania umowy konsorcjum przez co najmniej jednego z członków konsorcjum, </w:t>
      </w:r>
    </w:p>
    <w:p w14:paraId="29F4A81B" w14:textId="77777777" w:rsidR="00FC704A" w:rsidRPr="00FC704A" w:rsidRDefault="00FC704A" w:rsidP="00FC704A">
      <w:pPr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 w przypadku naruszenia przez Zleceniobiorcę któregokolwiek z warunków niniejszej umowy, a w szczególności w sytuacji dostarczania produktów lub potraw o jakości niespełniającej wymagań określonych niniejszą umową,</w:t>
      </w:r>
    </w:p>
    <w:p w14:paraId="29E1CC62" w14:textId="77777777" w:rsidR="00FC704A" w:rsidRPr="00FC704A" w:rsidRDefault="00FC704A" w:rsidP="00FC704A">
      <w:pPr>
        <w:numPr>
          <w:ilvl w:val="0"/>
          <w:numId w:val="7"/>
        </w:numPr>
        <w:spacing w:after="0" w:line="240" w:lineRule="auto"/>
        <w:ind w:left="284" w:hanging="284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 w przypadku przewozu towarów niezgodnie z obowiązującymi przepisami.</w:t>
      </w:r>
    </w:p>
    <w:p w14:paraId="566A8465" w14:textId="77777777" w:rsidR="00FC704A" w:rsidRPr="00FC704A" w:rsidRDefault="00FC704A" w:rsidP="00FC704A">
      <w:pPr>
        <w:spacing w:after="0" w:line="240" w:lineRule="auto"/>
        <w:ind w:left="709" w:hanging="283"/>
        <w:rPr>
          <w:rFonts w:ascii="Times New Roman" w:hAnsi="Times New Roman"/>
        </w:rPr>
      </w:pPr>
    </w:p>
    <w:p w14:paraId="4F660AC1" w14:textId="77777777" w:rsidR="00FC704A" w:rsidRPr="00FC704A" w:rsidRDefault="00FC704A" w:rsidP="00FC704A">
      <w:pPr>
        <w:spacing w:after="0" w:line="240" w:lineRule="auto"/>
        <w:jc w:val="center"/>
        <w:rPr>
          <w:rFonts w:ascii="Times New Roman" w:hAnsi="Times New Roman"/>
          <w:b/>
        </w:rPr>
      </w:pPr>
      <w:r w:rsidRPr="00FC704A">
        <w:rPr>
          <w:rFonts w:ascii="Times New Roman" w:hAnsi="Times New Roman"/>
          <w:b/>
        </w:rPr>
        <w:t>§ 7</w:t>
      </w:r>
    </w:p>
    <w:p w14:paraId="18B775D1" w14:textId="77777777" w:rsidR="00FC704A" w:rsidRPr="00FC704A" w:rsidRDefault="00FC704A" w:rsidP="00FC704A">
      <w:pPr>
        <w:spacing w:after="0" w:line="240" w:lineRule="auto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Zleceniodawca stworzy niezbędne warunki organizacyjne umożliwiające dostęp pracownikom Zleceniobiorcy do pomieszczeń – w zakresie niezbędnym do wykonania niniejszej umowy.  </w:t>
      </w:r>
    </w:p>
    <w:p w14:paraId="512F9563" w14:textId="77777777" w:rsidR="00FC704A" w:rsidRPr="00FC704A" w:rsidRDefault="00FC704A" w:rsidP="00FC704A">
      <w:pPr>
        <w:spacing w:after="0" w:line="240" w:lineRule="auto"/>
        <w:jc w:val="center"/>
        <w:rPr>
          <w:rFonts w:ascii="Times New Roman" w:hAnsi="Times New Roman"/>
        </w:rPr>
      </w:pPr>
    </w:p>
    <w:p w14:paraId="2982D53A" w14:textId="77777777" w:rsidR="00FC704A" w:rsidRPr="00FC704A" w:rsidRDefault="00FC704A" w:rsidP="00FC704A">
      <w:pPr>
        <w:spacing w:after="0" w:line="240" w:lineRule="auto"/>
        <w:jc w:val="center"/>
        <w:rPr>
          <w:rFonts w:ascii="Times New Roman" w:hAnsi="Times New Roman"/>
          <w:b/>
        </w:rPr>
      </w:pPr>
      <w:r w:rsidRPr="00FC704A">
        <w:rPr>
          <w:rFonts w:ascii="Times New Roman" w:hAnsi="Times New Roman"/>
          <w:b/>
        </w:rPr>
        <w:t>§ 8</w:t>
      </w:r>
    </w:p>
    <w:p w14:paraId="1B3AD8E1" w14:textId="77777777" w:rsidR="00FC704A" w:rsidRPr="00FC704A" w:rsidRDefault="00FC704A" w:rsidP="00FC704A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hAnsi="Times New Roman"/>
          <w:color w:val="000000"/>
          <w:kern w:val="2"/>
        </w:rPr>
      </w:pPr>
      <w:r w:rsidRPr="00FC704A">
        <w:rPr>
          <w:rFonts w:ascii="Times New Roman" w:hAnsi="Times New Roman"/>
          <w:color w:val="000000"/>
          <w:kern w:val="2"/>
        </w:rPr>
        <w:t>1. Wszelkie zmiany umowy wymagają zgody obu Stron i zachowania formy pisemnej pod rygorem nieważności.</w:t>
      </w:r>
    </w:p>
    <w:p w14:paraId="3B9EFC2A" w14:textId="77777777" w:rsidR="00FC704A" w:rsidRPr="00FC704A" w:rsidRDefault="00FC704A" w:rsidP="00FC704A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hAnsi="Times New Roman"/>
          <w:color w:val="000000"/>
          <w:kern w:val="2"/>
        </w:rPr>
      </w:pPr>
      <w:r w:rsidRPr="00FC704A">
        <w:rPr>
          <w:rFonts w:ascii="Times New Roman" w:hAnsi="Times New Roman"/>
          <w:color w:val="000000"/>
          <w:kern w:val="2"/>
        </w:rPr>
        <w:t xml:space="preserve">2. Zmiany Umowy, o których mowa w ust. 1 muszą być dokonywane z zachowaniem przepisu art. 454 oraz 455 ustawy Prawo zamówień publicznych.  </w:t>
      </w:r>
    </w:p>
    <w:p w14:paraId="5D3CBB96" w14:textId="77777777" w:rsidR="00FC704A" w:rsidRPr="00FC704A" w:rsidRDefault="00FC704A" w:rsidP="00FC704A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hAnsi="Times New Roman"/>
          <w:color w:val="000000"/>
          <w:kern w:val="2"/>
        </w:rPr>
      </w:pPr>
      <w:r w:rsidRPr="00FC704A">
        <w:rPr>
          <w:rFonts w:ascii="Times New Roman" w:hAnsi="Times New Roman"/>
          <w:color w:val="000000"/>
          <w:kern w:val="2"/>
        </w:rPr>
        <w:t xml:space="preserve">3. Dopuszcza się możliwość zmiany ustaleń niniejszej umowy w stosunku do treści oferty Zleceniobiorcy w następującym zakresie: </w:t>
      </w:r>
    </w:p>
    <w:p w14:paraId="7DF54BA5" w14:textId="77777777" w:rsidR="00FC704A" w:rsidRPr="00FC704A" w:rsidRDefault="00FC704A" w:rsidP="00FC704A">
      <w:pPr>
        <w:tabs>
          <w:tab w:val="left" w:pos="284"/>
        </w:tabs>
        <w:suppressAutoHyphens/>
        <w:spacing w:after="0" w:line="240" w:lineRule="auto"/>
        <w:ind w:left="142" w:hanging="142"/>
        <w:jc w:val="both"/>
        <w:rPr>
          <w:rFonts w:ascii="Times New Roman" w:hAnsi="Times New Roman"/>
          <w:color w:val="000000"/>
          <w:kern w:val="2"/>
        </w:rPr>
      </w:pPr>
      <w:r w:rsidRPr="00FC704A">
        <w:rPr>
          <w:rFonts w:ascii="Times New Roman" w:hAnsi="Times New Roman"/>
          <w:color w:val="000000"/>
          <w:kern w:val="2"/>
        </w:rPr>
        <w:t xml:space="preserve">a/ </w:t>
      </w:r>
      <w:r w:rsidRPr="00FC704A">
        <w:rPr>
          <w:rFonts w:ascii="Times New Roman" w:hAnsi="Times New Roman"/>
          <w:kern w:val="2"/>
        </w:rPr>
        <w:t>zmiany stawki podatku VAT, w odniesieniu do tej części wynagrodzenia, której zmiana dotyczy;</w:t>
      </w:r>
    </w:p>
    <w:p w14:paraId="4663F732" w14:textId="77777777" w:rsidR="00FC704A" w:rsidRPr="00FC704A" w:rsidRDefault="00FC704A" w:rsidP="00FC704A">
      <w:pPr>
        <w:tabs>
          <w:tab w:val="left" w:pos="284"/>
        </w:tabs>
        <w:suppressAutoHyphens/>
        <w:spacing w:after="0" w:line="240" w:lineRule="auto"/>
        <w:ind w:left="142" w:hanging="142"/>
        <w:jc w:val="both"/>
        <w:rPr>
          <w:rFonts w:ascii="Times New Roman" w:hAnsi="Times New Roman"/>
          <w:color w:val="000000"/>
          <w:kern w:val="2"/>
        </w:rPr>
      </w:pPr>
      <w:r w:rsidRPr="00FC704A">
        <w:rPr>
          <w:rFonts w:ascii="Times New Roman" w:hAnsi="Times New Roman"/>
          <w:color w:val="000000"/>
          <w:kern w:val="2"/>
        </w:rPr>
        <w:t>b/  terminu realizacji przedmiotu zamówienia, gdy jest ona spowodowana:</w:t>
      </w:r>
    </w:p>
    <w:p w14:paraId="040F158E" w14:textId="77777777" w:rsidR="00FC704A" w:rsidRPr="00FC704A" w:rsidRDefault="00FC704A" w:rsidP="00FC704A">
      <w:pPr>
        <w:tabs>
          <w:tab w:val="left" w:pos="284"/>
        </w:tabs>
        <w:suppressAutoHyphens/>
        <w:spacing w:after="0" w:line="240" w:lineRule="auto"/>
        <w:ind w:left="142" w:hanging="142"/>
        <w:jc w:val="both"/>
        <w:rPr>
          <w:rFonts w:ascii="Times New Roman" w:hAnsi="Times New Roman"/>
          <w:color w:val="000000"/>
          <w:kern w:val="2"/>
        </w:rPr>
      </w:pPr>
      <w:r w:rsidRPr="00FC704A">
        <w:rPr>
          <w:rFonts w:ascii="Times New Roman" w:hAnsi="Times New Roman"/>
          <w:color w:val="000000"/>
          <w:kern w:val="2"/>
        </w:rPr>
        <w:t xml:space="preserve">- epidemią stwierdzona przez uprawnione do tego organy lokalne lub państwowe, klęską żywiołową, strajkiem lub stanem wyjątkowym, </w:t>
      </w:r>
    </w:p>
    <w:p w14:paraId="51BA9AA3" w14:textId="77777777" w:rsidR="00FC704A" w:rsidRPr="00FC704A" w:rsidRDefault="00FC704A" w:rsidP="00FC704A">
      <w:pPr>
        <w:tabs>
          <w:tab w:val="left" w:pos="284"/>
        </w:tabs>
        <w:suppressAutoHyphens/>
        <w:spacing w:after="0" w:line="240" w:lineRule="auto"/>
        <w:ind w:left="142" w:hanging="142"/>
        <w:jc w:val="both"/>
        <w:rPr>
          <w:rFonts w:ascii="Times New Roman" w:hAnsi="Times New Roman"/>
          <w:color w:val="000000"/>
          <w:kern w:val="2"/>
        </w:rPr>
      </w:pPr>
      <w:r w:rsidRPr="00FC704A">
        <w:rPr>
          <w:rFonts w:ascii="Times New Roman" w:hAnsi="Times New Roman"/>
          <w:color w:val="000000"/>
          <w:kern w:val="2"/>
        </w:rPr>
        <w:t xml:space="preserve">- następstwem okoliczności leżących po stronie Zleceniodawcy lub przeszkodami dającymi się przypisać Zleceniodawcy, </w:t>
      </w:r>
    </w:p>
    <w:p w14:paraId="7ECB45F0" w14:textId="77777777" w:rsidR="00FC704A" w:rsidRPr="00FC704A" w:rsidRDefault="00FC704A" w:rsidP="00FC704A">
      <w:pPr>
        <w:tabs>
          <w:tab w:val="left" w:pos="284"/>
        </w:tabs>
        <w:suppressAutoHyphens/>
        <w:spacing w:after="0" w:line="240" w:lineRule="auto"/>
        <w:ind w:left="142" w:hanging="142"/>
        <w:jc w:val="both"/>
        <w:rPr>
          <w:rFonts w:ascii="Times New Roman" w:hAnsi="Times New Roman"/>
          <w:color w:val="000000"/>
          <w:kern w:val="2"/>
        </w:rPr>
      </w:pPr>
      <w:r w:rsidRPr="00FC704A">
        <w:rPr>
          <w:rFonts w:ascii="Times New Roman" w:hAnsi="Times New Roman"/>
          <w:color w:val="000000"/>
          <w:kern w:val="2"/>
        </w:rPr>
        <w:t xml:space="preserve">- następstwem wprowadzania zmian w obowiązujących przepisach prawnych mających wpływ na realizację przedmiotu zamówienia; </w:t>
      </w:r>
    </w:p>
    <w:p w14:paraId="57470983" w14:textId="77777777" w:rsidR="00FC704A" w:rsidRPr="00FC704A" w:rsidRDefault="00FC704A" w:rsidP="00FC704A">
      <w:pPr>
        <w:tabs>
          <w:tab w:val="left" w:pos="426"/>
        </w:tabs>
        <w:suppressAutoHyphens/>
        <w:spacing w:after="0" w:line="240" w:lineRule="auto"/>
        <w:ind w:left="284" w:hanging="284"/>
        <w:jc w:val="both"/>
        <w:rPr>
          <w:rFonts w:ascii="Times New Roman" w:hAnsi="Times New Roman"/>
          <w:color w:val="000000"/>
          <w:kern w:val="2"/>
        </w:rPr>
      </w:pPr>
      <w:r w:rsidRPr="00FC704A">
        <w:rPr>
          <w:rFonts w:ascii="Times New Roman" w:hAnsi="Times New Roman"/>
          <w:color w:val="000000"/>
          <w:kern w:val="2"/>
        </w:rPr>
        <w:lastRenderedPageBreak/>
        <w:t>c/ powierzenie określonego zakresu podwykonawcy lub zmiany zakresu części prac powierzonych podwykonawcy w przypadku gdy wprowadzenie nowego podwykonawcy zapewni lepszą realizację danej części zamówienia,</w:t>
      </w:r>
    </w:p>
    <w:p w14:paraId="5B44D435" w14:textId="77777777" w:rsidR="00FC704A" w:rsidRPr="00FC704A" w:rsidRDefault="00FC704A" w:rsidP="00FC704A">
      <w:pPr>
        <w:tabs>
          <w:tab w:val="left" w:pos="426"/>
        </w:tabs>
        <w:suppressAutoHyphens/>
        <w:spacing w:after="0" w:line="240" w:lineRule="auto"/>
        <w:ind w:left="284" w:hanging="284"/>
        <w:jc w:val="both"/>
        <w:rPr>
          <w:rFonts w:ascii="Times New Roman" w:hAnsi="Times New Roman"/>
          <w:color w:val="000000"/>
          <w:kern w:val="2"/>
        </w:rPr>
      </w:pPr>
      <w:r w:rsidRPr="00FC704A">
        <w:rPr>
          <w:rFonts w:ascii="Times New Roman" w:hAnsi="Times New Roman"/>
          <w:color w:val="000000"/>
          <w:kern w:val="2"/>
        </w:rPr>
        <w:t xml:space="preserve">e/ zmiany albo rezygnacji z podwykonawcy jeżeli dotyczy podmiotu, na którego zasoby Zleceniobiorca powoływał się, na zasadach określonych w art. 26 ust. 2b </w:t>
      </w:r>
      <w:proofErr w:type="spellStart"/>
      <w:r w:rsidRPr="00FC704A">
        <w:rPr>
          <w:rFonts w:ascii="Times New Roman" w:hAnsi="Times New Roman"/>
          <w:color w:val="000000"/>
          <w:kern w:val="2"/>
        </w:rPr>
        <w:t>Pzp</w:t>
      </w:r>
      <w:proofErr w:type="spellEnd"/>
      <w:r w:rsidRPr="00FC704A">
        <w:rPr>
          <w:rFonts w:ascii="Times New Roman" w:hAnsi="Times New Roman"/>
          <w:color w:val="000000"/>
          <w:kern w:val="2"/>
        </w:rPr>
        <w:t xml:space="preserve">, w celu wykazania spełniania warunków udziału w postępowaniu, o których mowa w art. 22 ust. 1 </w:t>
      </w:r>
      <w:proofErr w:type="spellStart"/>
      <w:r w:rsidRPr="00FC704A">
        <w:rPr>
          <w:rFonts w:ascii="Times New Roman" w:hAnsi="Times New Roman"/>
          <w:color w:val="000000"/>
          <w:kern w:val="2"/>
        </w:rPr>
        <w:t>Pzp</w:t>
      </w:r>
      <w:proofErr w:type="spellEnd"/>
      <w:r w:rsidRPr="00FC704A">
        <w:rPr>
          <w:rFonts w:ascii="Times New Roman" w:hAnsi="Times New Roman"/>
          <w:color w:val="000000"/>
          <w:kern w:val="2"/>
        </w:rPr>
        <w:t>. Zleceniobiorca jest obowiązany wykazać Zleceniodawcy, iż proponowany inny podwykonawca lub Zleceniobiorca samodzielnie spełnia je w stopniu nie mniejszym niż wymagany w trakcie postępowania o udzielenie zamówienia,</w:t>
      </w:r>
    </w:p>
    <w:p w14:paraId="7A8DEB7D" w14:textId="77777777" w:rsidR="00FC704A" w:rsidRPr="00FC704A" w:rsidRDefault="00FC704A" w:rsidP="00FC704A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hAnsi="Times New Roman"/>
          <w:color w:val="000000"/>
          <w:kern w:val="2"/>
        </w:rPr>
      </w:pPr>
      <w:r w:rsidRPr="00FC704A">
        <w:rPr>
          <w:rFonts w:ascii="Times New Roman" w:hAnsi="Times New Roman"/>
          <w:color w:val="000000"/>
          <w:kern w:val="2"/>
        </w:rPr>
        <w:t xml:space="preserve">4. Warunkiem dokonania zmian, o których mowa w ust. 3 jest złożenie wniosku przez stronę inicjującą zamianę zawierającego: opis propozycji zmian, uzasadnienie zmian, obliczenie kosztów zmian, jeżeli zmiana będzie miała wpływ na wynagrodzenie Zleceniobiorcy.  </w:t>
      </w:r>
    </w:p>
    <w:p w14:paraId="7E37A35A" w14:textId="77777777" w:rsidR="00FC704A" w:rsidRPr="00FC704A" w:rsidRDefault="00FC704A" w:rsidP="00FC704A">
      <w:pPr>
        <w:spacing w:after="0" w:line="240" w:lineRule="auto"/>
        <w:jc w:val="center"/>
        <w:rPr>
          <w:rFonts w:ascii="Times New Roman" w:hAnsi="Times New Roman"/>
          <w:b/>
        </w:rPr>
      </w:pPr>
      <w:r w:rsidRPr="00FC704A">
        <w:rPr>
          <w:rFonts w:ascii="Times New Roman" w:hAnsi="Times New Roman"/>
          <w:b/>
        </w:rPr>
        <w:t>§ 9</w:t>
      </w:r>
    </w:p>
    <w:p w14:paraId="3782A3CA" w14:textId="77777777" w:rsidR="00FC704A" w:rsidRPr="00FC704A" w:rsidRDefault="00FC704A" w:rsidP="00FC704A">
      <w:pPr>
        <w:pStyle w:val="Akapitzlist"/>
        <w:numPr>
          <w:ilvl w:val="0"/>
          <w:numId w:val="28"/>
        </w:numPr>
        <w:spacing w:after="0" w:line="240" w:lineRule="auto"/>
        <w:ind w:left="0" w:firstLine="0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 Właściwym dla rozpoznania sporów wynikłych na tle realizacji niniejszej umowy jest sąd właściwy dla siedziby Zleceniodawcy. </w:t>
      </w:r>
    </w:p>
    <w:p w14:paraId="29D24C09" w14:textId="77777777" w:rsidR="00FC704A" w:rsidRPr="00FC704A" w:rsidRDefault="00FC704A" w:rsidP="00FC704A">
      <w:pPr>
        <w:pStyle w:val="Akapitzlist"/>
        <w:numPr>
          <w:ilvl w:val="0"/>
          <w:numId w:val="28"/>
        </w:numPr>
        <w:spacing w:after="0" w:line="240" w:lineRule="auto"/>
        <w:ind w:left="0" w:firstLine="0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 W sprawach nieuregulowanych w niniejszej umowie stosuje się przepisy kodeksu cywilnego i ustawy prawo zamówień publicznych.</w:t>
      </w:r>
    </w:p>
    <w:p w14:paraId="03BBABF9" w14:textId="77777777" w:rsidR="00FC704A" w:rsidRPr="00FC704A" w:rsidRDefault="00FC704A" w:rsidP="00FC704A">
      <w:pPr>
        <w:spacing w:after="0" w:line="240" w:lineRule="auto"/>
        <w:ind w:left="709"/>
        <w:jc w:val="center"/>
        <w:rPr>
          <w:rFonts w:ascii="Times New Roman" w:hAnsi="Times New Roman"/>
        </w:rPr>
      </w:pPr>
    </w:p>
    <w:p w14:paraId="51C1137F" w14:textId="10517415" w:rsidR="00FC704A" w:rsidRPr="00FC704A" w:rsidRDefault="00FC704A" w:rsidP="00FC704A">
      <w:pPr>
        <w:spacing w:after="0" w:line="240" w:lineRule="auto"/>
        <w:ind w:left="709"/>
        <w:rPr>
          <w:rFonts w:ascii="Times New Roman" w:hAnsi="Times New Roman"/>
          <w:b/>
        </w:rPr>
      </w:pPr>
      <w:r w:rsidRPr="00FC704A">
        <w:rPr>
          <w:rFonts w:ascii="Times New Roman" w:hAnsi="Times New Roman"/>
        </w:rPr>
        <w:t xml:space="preserve">                                                                </w:t>
      </w:r>
      <w:r>
        <w:rPr>
          <w:rFonts w:ascii="Times New Roman" w:hAnsi="Times New Roman"/>
        </w:rPr>
        <w:t xml:space="preserve">       </w:t>
      </w:r>
      <w:r w:rsidRPr="00FC704A">
        <w:rPr>
          <w:rFonts w:ascii="Times New Roman" w:hAnsi="Times New Roman"/>
          <w:b/>
        </w:rPr>
        <w:t>§ 10</w:t>
      </w:r>
    </w:p>
    <w:p w14:paraId="7715D722" w14:textId="77777777" w:rsidR="00FC704A" w:rsidRPr="00FC704A" w:rsidRDefault="00FC704A" w:rsidP="00FC704A">
      <w:pPr>
        <w:pStyle w:val="Akapitzlist"/>
        <w:numPr>
          <w:ilvl w:val="0"/>
          <w:numId w:val="29"/>
        </w:numPr>
        <w:spacing w:after="0" w:line="240" w:lineRule="auto"/>
        <w:ind w:left="142" w:hanging="142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Wszelkie załączniki stanowią integralną część niniejszej umowy. </w:t>
      </w:r>
    </w:p>
    <w:p w14:paraId="1BEB380D" w14:textId="77777777" w:rsidR="00FC704A" w:rsidRPr="00FC704A" w:rsidRDefault="00FC704A" w:rsidP="00FC704A">
      <w:pPr>
        <w:pStyle w:val="Akapitzlist"/>
        <w:numPr>
          <w:ilvl w:val="0"/>
          <w:numId w:val="29"/>
        </w:numPr>
        <w:spacing w:after="0" w:line="240" w:lineRule="auto"/>
        <w:ind w:left="142" w:hanging="142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 Umowę sporządzono w 2 jednobrzmiących egzemplarzach po 1 dla każdej ze stron. </w:t>
      </w:r>
    </w:p>
    <w:p w14:paraId="019903D4" w14:textId="723F9B91" w:rsidR="001D56D3" w:rsidRPr="007C4B13" w:rsidRDefault="001D56D3" w:rsidP="007C4B13">
      <w:pPr>
        <w:spacing w:after="0" w:line="240" w:lineRule="auto"/>
        <w:ind w:left="709"/>
        <w:rPr>
          <w:rFonts w:ascii="Times New Roman" w:hAnsi="Times New Roman"/>
        </w:rPr>
      </w:pPr>
    </w:p>
    <w:p w14:paraId="663484A0" w14:textId="77777777" w:rsidR="001D56D3" w:rsidRPr="007C4B13" w:rsidRDefault="001D56D3" w:rsidP="007C4B13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i/>
          <w:sz w:val="22"/>
        </w:rPr>
      </w:pPr>
    </w:p>
    <w:p w14:paraId="07D0D934" w14:textId="77777777" w:rsidR="001D56D3" w:rsidRPr="007C4B13" w:rsidRDefault="001D56D3" w:rsidP="007C4B13">
      <w:pPr>
        <w:spacing w:after="0" w:line="240" w:lineRule="auto"/>
        <w:rPr>
          <w:rFonts w:ascii="Times New Roman" w:hAnsi="Times New Roman"/>
          <w:b/>
        </w:rPr>
      </w:pPr>
      <w:r w:rsidRPr="007C4B13">
        <w:rPr>
          <w:rFonts w:ascii="Times New Roman" w:hAnsi="Times New Roman"/>
          <w:b/>
        </w:rPr>
        <w:t xml:space="preserve">          Za Zleceniodawcę                                                                                   Za Zleceniobiorcę</w:t>
      </w:r>
    </w:p>
    <w:p w14:paraId="72294E1E" w14:textId="77777777" w:rsidR="001D56D3" w:rsidRPr="007C4B13" w:rsidRDefault="001D56D3" w:rsidP="007C4B13">
      <w:pPr>
        <w:pStyle w:val="Zwykytekst"/>
        <w:spacing w:after="0" w:line="240" w:lineRule="auto"/>
        <w:rPr>
          <w:rFonts w:ascii="Times New Roman" w:hAnsi="Times New Roman" w:cs="Times New Roman"/>
          <w:sz w:val="22"/>
          <w:szCs w:val="22"/>
        </w:rPr>
      </w:pPr>
    </w:p>
    <w:p w14:paraId="35A6D7E0" w14:textId="77777777" w:rsidR="001D56D3" w:rsidRPr="007C4B13" w:rsidRDefault="001D56D3" w:rsidP="007C4B13">
      <w:pPr>
        <w:spacing w:after="0" w:line="240" w:lineRule="auto"/>
        <w:rPr>
          <w:rFonts w:ascii="Times New Roman" w:hAnsi="Times New Roman"/>
        </w:rPr>
      </w:pPr>
    </w:p>
    <w:p w14:paraId="0F614C9D" w14:textId="119FE4F7" w:rsidR="001D56D3" w:rsidRPr="007C4B13" w:rsidRDefault="001D56D3" w:rsidP="00DF0AB4">
      <w:pPr>
        <w:tabs>
          <w:tab w:val="left" w:pos="555"/>
        </w:tabs>
        <w:spacing w:after="0" w:line="240" w:lineRule="auto"/>
        <w:rPr>
          <w:rFonts w:ascii="Times New Roman" w:hAnsi="Times New Roman"/>
        </w:rPr>
      </w:pPr>
      <w:r w:rsidRPr="007C4B13">
        <w:rPr>
          <w:rFonts w:ascii="Times New Roman" w:hAnsi="Times New Roman"/>
        </w:rPr>
        <w:tab/>
        <w:t>………………………..</w:t>
      </w:r>
      <w:r w:rsidR="00127975" w:rsidRPr="007C4B13">
        <w:rPr>
          <w:rFonts w:ascii="Times New Roman" w:hAnsi="Times New Roman"/>
        </w:rPr>
        <w:t xml:space="preserve">                                                                            </w:t>
      </w:r>
      <w:r w:rsidRPr="007C4B13">
        <w:rPr>
          <w:rFonts w:ascii="Times New Roman" w:hAnsi="Times New Roman"/>
        </w:rPr>
        <w:t>…………………….</w:t>
      </w:r>
    </w:p>
    <w:p w14:paraId="22C4DF94" w14:textId="7C1C3ED4" w:rsidR="001D56D3" w:rsidRPr="007C4B13" w:rsidRDefault="001D56D3" w:rsidP="007C4B13">
      <w:pPr>
        <w:tabs>
          <w:tab w:val="left" w:pos="555"/>
          <w:tab w:val="left" w:pos="7950"/>
        </w:tabs>
        <w:spacing w:after="0" w:line="240" w:lineRule="auto"/>
        <w:rPr>
          <w:rFonts w:ascii="Times New Roman" w:hAnsi="Times New Roman"/>
          <w:i/>
        </w:rPr>
      </w:pPr>
      <w:r w:rsidRPr="007C4B13">
        <w:rPr>
          <w:rFonts w:ascii="Times New Roman" w:hAnsi="Times New Roman"/>
          <w:i/>
        </w:rPr>
        <w:t xml:space="preserve">        </w:t>
      </w:r>
      <w:r w:rsidR="00127975" w:rsidRPr="007C4B13">
        <w:rPr>
          <w:rFonts w:ascii="Times New Roman" w:hAnsi="Times New Roman"/>
          <w:i/>
        </w:rPr>
        <w:t xml:space="preserve">       </w:t>
      </w:r>
      <w:r w:rsidRPr="007C4B13">
        <w:rPr>
          <w:rFonts w:ascii="Times New Roman" w:hAnsi="Times New Roman"/>
          <w:i/>
        </w:rPr>
        <w:t xml:space="preserve"> (data i podpis)                                                                                        </w:t>
      </w:r>
      <w:r w:rsidR="00390E83" w:rsidRPr="007C4B13">
        <w:rPr>
          <w:rFonts w:ascii="Times New Roman" w:hAnsi="Times New Roman"/>
          <w:i/>
        </w:rPr>
        <w:t xml:space="preserve">        </w:t>
      </w:r>
      <w:r w:rsidRPr="007C4B13">
        <w:rPr>
          <w:rFonts w:ascii="Times New Roman" w:hAnsi="Times New Roman"/>
          <w:i/>
        </w:rPr>
        <w:t xml:space="preserve"> (data i podpis)</w:t>
      </w:r>
    </w:p>
    <w:p w14:paraId="62A34260" w14:textId="2C36445A" w:rsidR="00214899" w:rsidRPr="007C4B13" w:rsidRDefault="00214899" w:rsidP="007C4B13">
      <w:pPr>
        <w:tabs>
          <w:tab w:val="left" w:pos="555"/>
          <w:tab w:val="left" w:pos="7950"/>
        </w:tabs>
        <w:spacing w:after="0" w:line="240" w:lineRule="auto"/>
        <w:rPr>
          <w:rFonts w:ascii="Times New Roman" w:hAnsi="Times New Roman"/>
          <w:i/>
        </w:rPr>
      </w:pPr>
    </w:p>
    <w:p w14:paraId="48E003A3" w14:textId="77777777" w:rsidR="00FC704A" w:rsidRDefault="00FC704A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34809D99" w14:textId="48F533BB" w:rsidR="005E30B1" w:rsidRDefault="00162E1C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  <w:r>
        <w:rPr>
          <w:rFonts w:ascii="Times New Roman" w:hAnsi="Times New Roman"/>
          <w:b/>
          <w:bCs/>
          <w:iCs/>
        </w:rPr>
        <w:t xml:space="preserve">                                                                                                     </w:t>
      </w:r>
      <w:r w:rsidR="00214899" w:rsidRPr="007C4B13">
        <w:rPr>
          <w:rFonts w:ascii="Times New Roman" w:hAnsi="Times New Roman"/>
          <w:b/>
          <w:bCs/>
          <w:iCs/>
        </w:rPr>
        <w:t>KONTRASYGNATA FINANSOWA</w:t>
      </w:r>
    </w:p>
    <w:p w14:paraId="192947DD" w14:textId="5FB6AE25" w:rsidR="00A82F83" w:rsidRDefault="00A82F83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7E439881" w14:textId="023E8F9E" w:rsidR="00A82F83" w:rsidRDefault="00A82F83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2F076CB9" w14:textId="042B3752" w:rsidR="00A82F83" w:rsidRDefault="00104D1B" w:rsidP="00AC1D3A">
      <w:pPr>
        <w:tabs>
          <w:tab w:val="left" w:pos="555"/>
          <w:tab w:val="left" w:pos="3960"/>
          <w:tab w:val="left" w:pos="7950"/>
        </w:tabs>
        <w:spacing w:after="0" w:line="240" w:lineRule="auto"/>
        <w:rPr>
          <w:rFonts w:ascii="Times New Roman" w:hAnsi="Times New Roman"/>
          <w:b/>
          <w:bCs/>
          <w:iCs/>
        </w:rPr>
      </w:pPr>
      <w:r>
        <w:rPr>
          <w:rFonts w:ascii="Times New Roman" w:hAnsi="Times New Roman"/>
          <w:b/>
          <w:bCs/>
          <w:iCs/>
        </w:rPr>
        <w:t xml:space="preserve">                                                                </w:t>
      </w:r>
      <w:r w:rsidR="00162E1C">
        <w:rPr>
          <w:rFonts w:ascii="Times New Roman" w:hAnsi="Times New Roman"/>
          <w:b/>
          <w:bCs/>
          <w:iCs/>
        </w:rPr>
        <w:t xml:space="preserve">                                                         </w:t>
      </w:r>
      <w:r>
        <w:rPr>
          <w:rFonts w:ascii="Times New Roman" w:hAnsi="Times New Roman"/>
          <w:b/>
          <w:bCs/>
          <w:iCs/>
        </w:rPr>
        <w:t xml:space="preserve">  </w:t>
      </w:r>
      <w:r w:rsidR="00AC1D3A">
        <w:rPr>
          <w:rFonts w:ascii="Times New Roman" w:hAnsi="Times New Roman"/>
          <w:b/>
          <w:bCs/>
          <w:iCs/>
        </w:rPr>
        <w:t>……………………………</w:t>
      </w:r>
    </w:p>
    <w:p w14:paraId="7611CBDD" w14:textId="7D63B6CB" w:rsidR="00A82F83" w:rsidRPr="00AC1D3A" w:rsidRDefault="00162E1C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Cs/>
          <w:i/>
          <w:iCs/>
          <w:sz w:val="20"/>
          <w:szCs w:val="20"/>
        </w:rPr>
      </w:pPr>
      <w:r>
        <w:rPr>
          <w:rFonts w:ascii="Times New Roman" w:hAnsi="Times New Roman"/>
          <w:bCs/>
          <w:i/>
          <w:iCs/>
          <w:sz w:val="20"/>
          <w:szCs w:val="20"/>
        </w:rPr>
        <w:t xml:space="preserve">                                                                                                                                  </w:t>
      </w:r>
      <w:r w:rsidR="00AC1D3A" w:rsidRPr="00AC1D3A">
        <w:rPr>
          <w:rFonts w:ascii="Times New Roman" w:hAnsi="Times New Roman"/>
          <w:bCs/>
          <w:i/>
          <w:iCs/>
          <w:sz w:val="20"/>
          <w:szCs w:val="20"/>
        </w:rPr>
        <w:t>(pieczęć i podpis)</w:t>
      </w:r>
    </w:p>
    <w:p w14:paraId="1D5D0B0E" w14:textId="7727F5BF" w:rsidR="00A82F83" w:rsidRPr="00AC1D3A" w:rsidRDefault="00162E1C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Cs/>
          <w:i/>
          <w:iCs/>
          <w:sz w:val="20"/>
          <w:szCs w:val="20"/>
        </w:rPr>
      </w:pPr>
      <w:r>
        <w:rPr>
          <w:rFonts w:ascii="Times New Roman" w:hAnsi="Times New Roman"/>
          <w:bCs/>
          <w:i/>
          <w:iCs/>
          <w:sz w:val="20"/>
          <w:szCs w:val="20"/>
        </w:rPr>
        <w:t xml:space="preserve">        </w:t>
      </w:r>
    </w:p>
    <w:p w14:paraId="19AE9A2E" w14:textId="54F84FAB" w:rsidR="00A82F83" w:rsidRDefault="00A82F83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55152996" w14:textId="27E950DC" w:rsidR="00FC704A" w:rsidRDefault="00FC704A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3CCFDAF1" w14:textId="0D0F3349" w:rsidR="00FC704A" w:rsidRDefault="00FC704A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1B2F21EE" w14:textId="7A3579F4" w:rsidR="00FC704A" w:rsidRDefault="00FC704A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70948551" w14:textId="0CCB620D" w:rsidR="00FC704A" w:rsidRDefault="00FC704A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717D364E" w14:textId="77777777" w:rsidR="00FC704A" w:rsidRDefault="00FC704A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54066887" w14:textId="14E4E667" w:rsidR="00A82F83" w:rsidRDefault="00A82F83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2C67AB5A" w14:textId="20255C70" w:rsidR="00A82F83" w:rsidRDefault="00A82F83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5457E5C4" w14:textId="5808DEB8" w:rsidR="00A82F83" w:rsidRDefault="00A82F83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67552244" w14:textId="48107A59" w:rsidR="00162E1C" w:rsidRDefault="00162E1C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3B327489" w14:textId="77777777" w:rsidR="00162E1C" w:rsidRDefault="00162E1C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03B4BD61" w14:textId="47D1DBAC" w:rsidR="0048724A" w:rsidRDefault="0048724A" w:rsidP="00AC1D3A">
      <w:pPr>
        <w:tabs>
          <w:tab w:val="left" w:pos="555"/>
          <w:tab w:val="left" w:pos="7950"/>
        </w:tabs>
        <w:spacing w:after="0" w:line="240" w:lineRule="auto"/>
        <w:rPr>
          <w:rFonts w:ascii="Times New Roman" w:hAnsi="Times New Roman"/>
          <w:b/>
          <w:bCs/>
          <w:iCs/>
        </w:rPr>
      </w:pPr>
    </w:p>
    <w:p w14:paraId="58E5407B" w14:textId="357AB855" w:rsidR="0048724A" w:rsidRDefault="0048724A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3FFE6308" w14:textId="1D29EEB1" w:rsidR="00761A36" w:rsidRDefault="00761A36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3F019F5D" w14:textId="77777777" w:rsidR="00A021DC" w:rsidRDefault="00A021DC" w:rsidP="00AC1D3A">
      <w:pPr>
        <w:widowControl w:val="0"/>
        <w:autoSpaceDE w:val="0"/>
        <w:autoSpaceDN w:val="0"/>
        <w:spacing w:after="0" w:line="240" w:lineRule="auto"/>
        <w:textAlignment w:val="baseline"/>
        <w:rPr>
          <w:rFonts w:ascii="Times New Roman" w:hAnsi="Times New Roman"/>
        </w:rPr>
      </w:pPr>
    </w:p>
    <w:p w14:paraId="125CFFA5" w14:textId="0954F6CD" w:rsidR="00A82F83" w:rsidRPr="007F2629" w:rsidRDefault="00A82F83" w:rsidP="007F2629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/>
          <w:lang w:eastAsia="pl-PL"/>
        </w:rPr>
      </w:pPr>
      <w:r w:rsidRPr="007F2629">
        <w:rPr>
          <w:rFonts w:ascii="Times New Roman" w:hAnsi="Times New Roman"/>
        </w:rPr>
        <w:lastRenderedPageBreak/>
        <w:t xml:space="preserve">Załącznik nr </w:t>
      </w:r>
      <w:r w:rsidR="00AC1D3A">
        <w:rPr>
          <w:rFonts w:ascii="Times New Roman" w:hAnsi="Times New Roman"/>
        </w:rPr>
        <w:t>2</w:t>
      </w:r>
      <w:r w:rsidRPr="007F2629">
        <w:rPr>
          <w:rFonts w:ascii="Times New Roman" w:hAnsi="Times New Roman"/>
        </w:rPr>
        <w:t xml:space="preserve"> do umowy</w:t>
      </w:r>
    </w:p>
    <w:p w14:paraId="387E71E3" w14:textId="77777777" w:rsidR="00A021DC" w:rsidRDefault="00A021DC" w:rsidP="007F2629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</w:rPr>
      </w:pPr>
    </w:p>
    <w:p w14:paraId="70238AE8" w14:textId="77777777" w:rsidR="00A021DC" w:rsidRDefault="00A021DC" w:rsidP="007F2629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</w:rPr>
      </w:pPr>
    </w:p>
    <w:p w14:paraId="61558605" w14:textId="65E3D306" w:rsidR="00A82F83" w:rsidRPr="007F2629" w:rsidRDefault="00A82F83" w:rsidP="007F2629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</w:rPr>
        <w:t>.....................................… </w:t>
      </w:r>
    </w:p>
    <w:p w14:paraId="29035F2F" w14:textId="50E10771" w:rsidR="00A82F83" w:rsidRPr="007F2629" w:rsidRDefault="00A82F83" w:rsidP="007F2629">
      <w:pPr>
        <w:widowControl w:val="0"/>
        <w:autoSpaceDE w:val="0"/>
        <w:autoSpaceDN w:val="0"/>
        <w:spacing w:after="0" w:line="240" w:lineRule="auto"/>
        <w:ind w:firstLine="555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</w:rPr>
        <w:t xml:space="preserve">Nazwa </w:t>
      </w:r>
      <w:r w:rsidR="003F2B7A">
        <w:rPr>
          <w:rFonts w:ascii="Times New Roman" w:hAnsi="Times New Roman"/>
        </w:rPr>
        <w:t>Zleceniobiorcy</w:t>
      </w:r>
    </w:p>
    <w:p w14:paraId="7604B972" w14:textId="77777777" w:rsidR="00A82F83" w:rsidRPr="007F2629" w:rsidRDefault="00A82F83" w:rsidP="007F2629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</w:rPr>
        <w:t>.....................................…</w:t>
      </w:r>
    </w:p>
    <w:p w14:paraId="2E4B418D" w14:textId="77777777" w:rsidR="00A82F83" w:rsidRPr="007F2629" w:rsidRDefault="00A82F83" w:rsidP="007F2629">
      <w:pPr>
        <w:widowControl w:val="0"/>
        <w:autoSpaceDE w:val="0"/>
        <w:autoSpaceDN w:val="0"/>
        <w:spacing w:after="0" w:line="240" w:lineRule="auto"/>
        <w:ind w:firstLine="840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</w:rPr>
        <w:t>NIP</w:t>
      </w:r>
      <w:r w:rsidRPr="007F2629">
        <w:rPr>
          <w:rFonts w:ascii="Times New Roman" w:hAnsi="Times New Roman"/>
        </w:rPr>
        <w:tab/>
        <w:t> </w:t>
      </w:r>
    </w:p>
    <w:p w14:paraId="502A4280" w14:textId="77777777" w:rsidR="00A021DC" w:rsidRDefault="00A021DC" w:rsidP="007F2629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</w:p>
    <w:p w14:paraId="1C07D06C" w14:textId="77777777" w:rsidR="00A021DC" w:rsidRDefault="00A021DC" w:rsidP="007F2629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</w:p>
    <w:p w14:paraId="1DAC006D" w14:textId="004617B3" w:rsidR="00A82F83" w:rsidRPr="007F2629" w:rsidRDefault="00A82F83" w:rsidP="007F2629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  <w:r w:rsidRPr="007F2629">
        <w:rPr>
          <w:rFonts w:ascii="Times New Roman" w:hAnsi="Times New Roman"/>
          <w:b/>
          <w:bCs/>
        </w:rPr>
        <w:t>OŚWIADCZENIE DLA CELÓW PODATKOWYCH</w:t>
      </w:r>
    </w:p>
    <w:p w14:paraId="6A991E93" w14:textId="77777777" w:rsidR="00A82F83" w:rsidRPr="007F2629" w:rsidRDefault="00A82F83" w:rsidP="007F2629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  <w:r w:rsidRPr="007F2629">
        <w:rPr>
          <w:rFonts w:ascii="Times New Roman" w:hAnsi="Times New Roman"/>
          <w:b/>
          <w:bCs/>
        </w:rPr>
        <w:t xml:space="preserve">DOTYCZĄCE PODMIOTÓW POWIĄZANYCH </w:t>
      </w:r>
    </w:p>
    <w:p w14:paraId="0F36EA76" w14:textId="72D38105" w:rsidR="00A82F83" w:rsidRDefault="00A82F83" w:rsidP="007F2629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</w:p>
    <w:p w14:paraId="3709977A" w14:textId="0604E423" w:rsidR="00A021DC" w:rsidRDefault="00A021DC" w:rsidP="007F2629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</w:p>
    <w:p w14:paraId="04B0CAC4" w14:textId="77777777" w:rsidR="00A021DC" w:rsidRPr="007F2629" w:rsidRDefault="00A021DC" w:rsidP="007F2629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</w:p>
    <w:p w14:paraId="48CD6A69" w14:textId="77777777" w:rsidR="00A82F83" w:rsidRPr="007F2629" w:rsidRDefault="00A82F83" w:rsidP="007F2629">
      <w:pPr>
        <w:widowControl w:val="0"/>
        <w:autoSpaceDE w:val="0"/>
        <w:autoSpaceDN w:val="0"/>
        <w:spacing w:after="0" w:line="240" w:lineRule="auto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</w:rPr>
        <w:t>Działając w imieniu ………………………………, (dalej jako: „</w:t>
      </w:r>
      <w:r w:rsidRPr="007F2629">
        <w:rPr>
          <w:rFonts w:ascii="Times New Roman" w:hAnsi="Times New Roman"/>
          <w:b/>
          <w:bCs/>
        </w:rPr>
        <w:t>Podmiot</w:t>
      </w:r>
      <w:r w:rsidRPr="007F2629">
        <w:rPr>
          <w:rFonts w:ascii="Times New Roman" w:hAnsi="Times New Roman"/>
        </w:rPr>
        <w:t>”) niniejszym oświadcza, że Podmiot:</w:t>
      </w:r>
    </w:p>
    <w:p w14:paraId="0B782B2B" w14:textId="77777777" w:rsidR="00A82F83" w:rsidRPr="007F2629" w:rsidRDefault="00A82F83" w:rsidP="007F2629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contextualSpacing/>
        <w:jc w:val="both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  <w:b/>
          <w:bCs/>
        </w:rPr>
        <w:t>jest / nie jest</w:t>
      </w:r>
      <w:r w:rsidRPr="007F2629">
        <w:rPr>
          <w:rFonts w:ascii="Times New Roman" w:hAnsi="Times New Roman"/>
          <w:vertAlign w:val="superscript"/>
        </w:rPr>
        <w:footnoteReference w:id="1"/>
      </w:r>
      <w:r w:rsidRPr="007F2629">
        <w:rPr>
          <w:rFonts w:ascii="Times New Roman" w:hAnsi="Times New Roman"/>
        </w:rPr>
        <w:t xml:space="preserve"> podmiotem powiązanym z Akademią Górniczo-Hutniczą </w:t>
      </w:r>
      <w:r w:rsidRPr="007F2629">
        <w:rPr>
          <w:rFonts w:ascii="Times New Roman" w:hAnsi="Times New Roman"/>
        </w:rPr>
        <w:br/>
        <w:t>im. Stanisława Staszica w Krakowie w rozumieniu art. 11a Ustawy o podatku dochodowym od osób prawnych z dnia 15 marca 1992 r.</w:t>
      </w:r>
      <w:r w:rsidRPr="007F2629">
        <w:rPr>
          <w:rFonts w:ascii="Times New Roman" w:hAnsi="Times New Roman"/>
          <w:vertAlign w:val="superscript"/>
        </w:rPr>
        <w:footnoteReference w:id="2"/>
      </w:r>
      <w:r w:rsidRPr="007F2629">
        <w:rPr>
          <w:rFonts w:ascii="Times New Roman" w:hAnsi="Times New Roman"/>
        </w:rPr>
        <w:t>;</w:t>
      </w:r>
    </w:p>
    <w:p w14:paraId="1C1CCF1D" w14:textId="77777777" w:rsidR="00A82F83" w:rsidRPr="007F2629" w:rsidRDefault="00A82F83" w:rsidP="007F2629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contextualSpacing/>
        <w:jc w:val="both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  <w:b/>
          <w:bCs/>
        </w:rPr>
        <w:t>jest / nie</w:t>
      </w:r>
      <w:r w:rsidRPr="007F2629">
        <w:rPr>
          <w:rFonts w:ascii="Times New Roman" w:hAnsi="Times New Roman"/>
        </w:rPr>
        <w:t xml:space="preserve"> </w:t>
      </w:r>
      <w:r w:rsidRPr="007F2629">
        <w:rPr>
          <w:rFonts w:ascii="Times New Roman" w:hAnsi="Times New Roman"/>
          <w:b/>
          <w:bCs/>
        </w:rPr>
        <w:t>jest</w:t>
      </w:r>
      <w:r w:rsidRPr="007F2629">
        <w:rPr>
          <w:rFonts w:ascii="Times New Roman" w:hAnsi="Times New Roman"/>
          <w:vertAlign w:val="superscript"/>
        </w:rPr>
        <w:footnoteReference w:id="3"/>
      </w:r>
      <w:r w:rsidRPr="007F2629">
        <w:rPr>
          <w:rFonts w:ascii="Times New Roman" w:hAnsi="Times New Roman"/>
        </w:rPr>
        <w:t xml:space="preserve"> podmiotem mającym miejsce zamieszkania, siedzibę lub zarząd na terytorium lub w kraju stosującym szkodliwą konkurencję podatkową</w:t>
      </w:r>
      <w:r w:rsidRPr="007F2629">
        <w:rPr>
          <w:rFonts w:ascii="Times New Roman" w:hAnsi="Times New Roman"/>
          <w:vertAlign w:val="superscript"/>
        </w:rPr>
        <w:footnoteReference w:id="4"/>
      </w:r>
      <w:r w:rsidRPr="007F2629">
        <w:rPr>
          <w:rFonts w:ascii="Times New Roman" w:hAnsi="Times New Roman"/>
        </w:rPr>
        <w:t xml:space="preserve"> </w:t>
      </w:r>
    </w:p>
    <w:p w14:paraId="184251BF" w14:textId="77777777" w:rsidR="00A82F83" w:rsidRPr="007F2629" w:rsidRDefault="00A82F83" w:rsidP="007F2629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contextualSpacing/>
        <w:jc w:val="both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</w:rPr>
        <w:t>rzeczywisty właściciel</w:t>
      </w:r>
      <w:r w:rsidRPr="007F2629">
        <w:rPr>
          <w:rFonts w:ascii="Times New Roman" w:hAnsi="Times New Roman"/>
          <w:vertAlign w:val="superscript"/>
        </w:rPr>
        <w:footnoteReference w:id="5"/>
      </w:r>
      <w:r w:rsidRPr="007F2629">
        <w:rPr>
          <w:rFonts w:ascii="Times New Roman" w:hAnsi="Times New Roman"/>
        </w:rPr>
        <w:t xml:space="preserve"> Podmiotu </w:t>
      </w:r>
      <w:r w:rsidRPr="007F2629">
        <w:rPr>
          <w:rFonts w:ascii="Times New Roman" w:hAnsi="Times New Roman"/>
          <w:b/>
          <w:bCs/>
        </w:rPr>
        <w:t>jest / nie jest</w:t>
      </w:r>
      <w:r w:rsidRPr="007F2629">
        <w:rPr>
          <w:rFonts w:ascii="Times New Roman" w:hAnsi="Times New Roman"/>
          <w:vertAlign w:val="superscript"/>
        </w:rPr>
        <w:footnoteReference w:id="6"/>
      </w:r>
      <w:r w:rsidRPr="007F2629">
        <w:rPr>
          <w:rFonts w:ascii="Times New Roman" w:hAnsi="Times New Roman"/>
        </w:rPr>
        <w:t xml:space="preserve"> podmiotem mającym miejsce zamieszkania, siedzibę lub zarząd na terytorium lub w kraju stosującym szkodliwą konkurencję podatkową</w:t>
      </w:r>
      <w:r w:rsidRPr="007F2629">
        <w:rPr>
          <w:rFonts w:ascii="Times New Roman" w:hAnsi="Times New Roman"/>
          <w:vertAlign w:val="superscript"/>
        </w:rPr>
        <w:t>4</w:t>
      </w:r>
      <w:r w:rsidRPr="007F2629">
        <w:rPr>
          <w:rFonts w:ascii="Times New Roman" w:hAnsi="Times New Roman"/>
        </w:rPr>
        <w:t xml:space="preserve"> </w:t>
      </w:r>
    </w:p>
    <w:p w14:paraId="4346C76E" w14:textId="77777777" w:rsidR="00A82F83" w:rsidRPr="007F2629" w:rsidRDefault="00A82F83" w:rsidP="007F2629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/>
        </w:rPr>
      </w:pPr>
      <w:r w:rsidRPr="007F2629">
        <w:rPr>
          <w:rFonts w:ascii="Times New Roman" w:hAnsi="Times New Roman"/>
        </w:rPr>
        <w:lastRenderedPageBreak/>
        <w:t xml:space="preserve">Podmiot </w:t>
      </w:r>
      <w:r w:rsidRPr="007F2629">
        <w:rPr>
          <w:rFonts w:ascii="Times New Roman" w:hAnsi="Times New Roman"/>
          <w:b/>
          <w:bCs/>
        </w:rPr>
        <w:t>stanowi / nie stanowi</w:t>
      </w:r>
      <w:r w:rsidRPr="007F2629">
        <w:rPr>
          <w:rFonts w:ascii="Times New Roman" w:hAnsi="Times New Roman"/>
          <w:vertAlign w:val="superscript"/>
        </w:rPr>
        <w:footnoteReference w:id="7"/>
      </w:r>
      <w:r w:rsidRPr="007F2629">
        <w:rPr>
          <w:rFonts w:ascii="Times New Roman" w:hAnsi="Times New Roman"/>
        </w:rPr>
        <w:t xml:space="preserve"> </w:t>
      </w:r>
      <w:r w:rsidRPr="007F2629">
        <w:rPr>
          <w:rFonts w:ascii="Times New Roman" w:hAnsi="Times New Roman"/>
          <w:b/>
          <w:bCs/>
        </w:rPr>
        <w:t xml:space="preserve"> </w:t>
      </w:r>
      <w:r w:rsidRPr="007F2629">
        <w:rPr>
          <w:rFonts w:ascii="Times New Roman" w:hAnsi="Times New Roman"/>
        </w:rPr>
        <w:t>dla Akademia Górniczo-Hutnicza im. Stanisława Staszica w Krakowie zagranicznej jednostki kontrolowanej</w:t>
      </w:r>
      <w:r w:rsidRPr="007F2629">
        <w:rPr>
          <w:rFonts w:ascii="Times New Roman" w:hAnsi="Times New Roman"/>
          <w:vertAlign w:val="superscript"/>
        </w:rPr>
        <w:footnoteReference w:id="8"/>
      </w:r>
      <w:r w:rsidRPr="007F2629">
        <w:rPr>
          <w:rFonts w:ascii="Times New Roman" w:hAnsi="Times New Roman"/>
        </w:rPr>
        <w:t xml:space="preserve"> w rozumieniu art. 24a ustawy z dnia 15 lutego 1992 r. o podatku dochodowym od osób prawnych.</w:t>
      </w:r>
    </w:p>
    <w:p w14:paraId="0D5DA5E6" w14:textId="77777777" w:rsidR="00A82F83" w:rsidRPr="007F2629" w:rsidRDefault="00A82F83" w:rsidP="007F2629">
      <w:pPr>
        <w:spacing w:after="0" w:line="240" w:lineRule="auto"/>
        <w:ind w:left="780"/>
        <w:contextualSpacing/>
        <w:textAlignment w:val="baseline"/>
        <w:rPr>
          <w:rFonts w:ascii="Times New Roman" w:eastAsia="Times New Roman" w:hAnsi="Times New Roman"/>
          <w:lang w:eastAsia="pl-PL"/>
        </w:rPr>
      </w:pPr>
    </w:p>
    <w:p w14:paraId="5CB22159" w14:textId="28E0A26F" w:rsidR="00A82F83" w:rsidRPr="007F2629" w:rsidRDefault="00A82F83" w:rsidP="007F2629">
      <w:pPr>
        <w:spacing w:after="0" w:line="240" w:lineRule="auto"/>
        <w:jc w:val="both"/>
        <w:rPr>
          <w:rFonts w:ascii="Times New Roman" w:hAnsi="Times New Roman"/>
        </w:rPr>
      </w:pPr>
      <w:r w:rsidRPr="007F2629">
        <w:rPr>
          <w:rFonts w:ascii="Times New Roman" w:hAnsi="Times New Roman"/>
        </w:rPr>
        <w:t>W przypadku zmiany powyższych danych  zobowiązuje się do niezwłocznego poinformowania Akademii Górniczo-Hutniczej im. Stanisława Staszica w Krakowie o zaistniałej zmianie.</w:t>
      </w:r>
    </w:p>
    <w:p w14:paraId="38B64766" w14:textId="3528432B" w:rsidR="00A82F83" w:rsidRDefault="00A82F83" w:rsidP="007F2629">
      <w:pPr>
        <w:widowControl w:val="0"/>
        <w:autoSpaceDE w:val="0"/>
        <w:autoSpaceDN w:val="0"/>
        <w:spacing w:after="0" w:line="240" w:lineRule="auto"/>
        <w:ind w:right="110"/>
        <w:jc w:val="both"/>
        <w:outlineLvl w:val="0"/>
        <w:rPr>
          <w:rFonts w:ascii="Times New Roman" w:eastAsia="Verdana" w:hAnsi="Times New Roman"/>
          <w:b/>
          <w:bCs/>
        </w:rPr>
      </w:pPr>
    </w:p>
    <w:p w14:paraId="64A59A11" w14:textId="77777777" w:rsidR="007F2629" w:rsidRPr="007F2629" w:rsidRDefault="007F2629" w:rsidP="007F2629">
      <w:pPr>
        <w:widowControl w:val="0"/>
        <w:autoSpaceDE w:val="0"/>
        <w:autoSpaceDN w:val="0"/>
        <w:spacing w:after="0" w:line="240" w:lineRule="auto"/>
        <w:ind w:right="110"/>
        <w:jc w:val="both"/>
        <w:outlineLvl w:val="0"/>
        <w:rPr>
          <w:rFonts w:ascii="Times New Roman" w:eastAsia="Verdana" w:hAnsi="Times New Roman"/>
          <w:b/>
          <w:bCs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357"/>
      </w:tblGrid>
      <w:tr w:rsidR="00A82F83" w:rsidRPr="007F2629" w14:paraId="088BE79B" w14:textId="77777777" w:rsidTr="00A82F83">
        <w:tc>
          <w:tcPr>
            <w:tcW w:w="4357" w:type="dxa"/>
            <w:hideMark/>
          </w:tcPr>
          <w:p w14:paraId="24A256C5" w14:textId="6C603E36" w:rsidR="00A82F83" w:rsidRPr="007F2629" w:rsidRDefault="00A82F83" w:rsidP="007F2629">
            <w:pPr>
              <w:spacing w:after="0" w:line="240" w:lineRule="auto"/>
              <w:jc w:val="both"/>
              <w:rPr>
                <w:rFonts w:ascii="Times New Roman" w:hAnsi="Times New Roman"/>
                <w:color w:val="222A35"/>
                <w:sz w:val="20"/>
                <w:szCs w:val="20"/>
                <w:lang w:eastAsia="x-none"/>
              </w:rPr>
            </w:pPr>
            <w:r w:rsidRPr="007F2629">
              <w:rPr>
                <w:rFonts w:ascii="Times New Roman" w:hAnsi="Times New Roman"/>
                <w:color w:val="222A35"/>
                <w:sz w:val="20"/>
                <w:szCs w:val="20"/>
                <w:lang w:eastAsia="x-none"/>
              </w:rPr>
              <w:t>…………………………………………………</w:t>
            </w:r>
          </w:p>
          <w:p w14:paraId="02E78FFF" w14:textId="77777777" w:rsidR="00A82F83" w:rsidRPr="007F2629" w:rsidRDefault="00A82F83" w:rsidP="007F2629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222A35"/>
                <w:sz w:val="20"/>
                <w:szCs w:val="20"/>
                <w:lang w:eastAsia="x-none"/>
              </w:rPr>
            </w:pPr>
            <w:r w:rsidRPr="007F2629">
              <w:rPr>
                <w:rFonts w:ascii="Times New Roman" w:hAnsi="Times New Roman"/>
                <w:i/>
                <w:iCs/>
                <w:color w:val="222A35"/>
                <w:sz w:val="20"/>
                <w:szCs w:val="20"/>
                <w:lang w:eastAsia="x-none"/>
              </w:rPr>
              <w:t>(pieczęć firmowa i podpis osoby upoważnionej/</w:t>
            </w:r>
            <w:proofErr w:type="spellStart"/>
            <w:r w:rsidRPr="007F2629">
              <w:rPr>
                <w:rFonts w:ascii="Times New Roman" w:hAnsi="Times New Roman"/>
                <w:i/>
                <w:iCs/>
                <w:color w:val="222A35"/>
                <w:sz w:val="20"/>
                <w:szCs w:val="20"/>
                <w:lang w:eastAsia="x-none"/>
              </w:rPr>
              <w:t>ych</w:t>
            </w:r>
            <w:proofErr w:type="spellEnd"/>
            <w:r w:rsidRPr="007F2629">
              <w:rPr>
                <w:rFonts w:ascii="Times New Roman" w:hAnsi="Times New Roman"/>
                <w:i/>
                <w:iCs/>
                <w:color w:val="222A35"/>
                <w:sz w:val="20"/>
                <w:szCs w:val="20"/>
                <w:lang w:eastAsia="x-none"/>
              </w:rPr>
              <w:t xml:space="preserve"> do reprezentacji)</w:t>
            </w:r>
          </w:p>
        </w:tc>
      </w:tr>
    </w:tbl>
    <w:p w14:paraId="7A40E11A" w14:textId="77777777" w:rsidR="00A82F83" w:rsidRPr="007F2629" w:rsidRDefault="00A82F83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sectPr w:rsidR="00A82F83" w:rsidRPr="007F2629" w:rsidSect="00D679EB">
      <w:headerReference w:type="default" r:id="rId8"/>
      <w:footerReference w:type="default" r:id="rId9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841F2F" w14:textId="77777777" w:rsidR="00470BD8" w:rsidRDefault="00470BD8">
      <w:r>
        <w:separator/>
      </w:r>
    </w:p>
  </w:endnote>
  <w:endnote w:type="continuationSeparator" w:id="0">
    <w:p w14:paraId="27456923" w14:textId="77777777" w:rsidR="00470BD8" w:rsidRDefault="00470B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E1905F" w14:textId="77777777" w:rsidR="00162E1C" w:rsidRDefault="00162E1C" w:rsidP="00162E1C">
    <w:pPr>
      <w:widowControl w:val="0"/>
      <w:suppressAutoHyphens/>
      <w:autoSpaceDN w:val="0"/>
      <w:textAlignment w:val="baseline"/>
      <w:rPr>
        <w:rFonts w:ascii="Times New Roman" w:eastAsia="SimSun" w:hAnsi="Times New Roman" w:cs="Arial"/>
        <w:kern w:val="3"/>
        <w:sz w:val="24"/>
        <w:szCs w:val="24"/>
        <w:lang w:eastAsia="zh-CN" w:bidi="hi-IN"/>
      </w:rPr>
    </w:pPr>
    <w:r>
      <w:rPr>
        <w:rFonts w:eastAsia="SimSun" w:cs="Arial"/>
        <w:kern w:val="3"/>
        <w:sz w:val="15"/>
        <w:szCs w:val="15"/>
        <w:lang w:val="en-GB" w:eastAsia="zh-CN" w:bidi="hi-IN"/>
      </w:rPr>
      <w:t>Beyond UNIVERSEH has received funding from the European Union’s Horizon 2020 research and innovation programme under grant agreement No 101035795.</w:t>
    </w:r>
    <w:r>
      <w:rPr>
        <w:rFonts w:eastAsia="SimSun" w:cs="Arial"/>
        <w:kern w:val="3"/>
        <w:sz w:val="15"/>
        <w:szCs w:val="15"/>
        <w:lang w:val="en-GB" w:eastAsia="en-GB" w:bidi="hi-IN"/>
      </w:rPr>
      <w:t xml:space="preserve"> </w:t>
    </w:r>
  </w:p>
  <w:p w14:paraId="296C683A" w14:textId="77777777" w:rsidR="00162E1C" w:rsidRPr="00162E1C" w:rsidRDefault="00162E1C" w:rsidP="00162E1C">
    <w:pPr>
      <w:widowControl w:val="0"/>
      <w:suppressAutoHyphens/>
      <w:autoSpaceDN w:val="0"/>
      <w:spacing w:before="160"/>
      <w:textAlignment w:val="baseline"/>
      <w:rPr>
        <w:rFonts w:eastAsia="SimSun" w:cs="Arial"/>
        <w:kern w:val="3"/>
        <w:sz w:val="16"/>
        <w:szCs w:val="16"/>
        <w:lang w:eastAsia="zh-CN" w:bidi="hi-IN"/>
      </w:rPr>
    </w:pPr>
    <w:r w:rsidRPr="00162E1C">
      <w:rPr>
        <w:rFonts w:eastAsia="SimSun" w:cs="Arial"/>
        <w:kern w:val="3"/>
        <w:sz w:val="16"/>
        <w:szCs w:val="16"/>
        <w:lang w:val="en-US" w:eastAsia="en-GB" w:bidi="hi-IN"/>
      </w:rPr>
      <w:t>UNIVERSEH – European Space University for Earth and Humanity is an alliance of</w:t>
    </w:r>
    <w:r w:rsidRPr="00162E1C">
      <w:rPr>
        <w:rFonts w:eastAsia="SimSun" w:cs="Arial"/>
        <w:kern w:val="3"/>
        <w:sz w:val="16"/>
        <w:szCs w:val="16"/>
        <w:lang w:val="en-GB" w:eastAsia="en-GB" w:bidi="hi-IN"/>
      </w:rPr>
      <w:t xml:space="preserve"> </w:t>
    </w:r>
  </w:p>
  <w:p w14:paraId="38321529" w14:textId="0FF6FDE7" w:rsidR="00162E1C" w:rsidRDefault="00162E1C" w:rsidP="00162E1C">
    <w:pPr>
      <w:widowControl w:val="0"/>
      <w:suppressAutoHyphens/>
      <w:autoSpaceDN w:val="0"/>
      <w:textAlignment w:val="baseline"/>
    </w:pPr>
    <w:r>
      <w:rPr>
        <w:rFonts w:eastAsia="Times New Roman"/>
        <w:noProof/>
        <w:lang w:eastAsia="pl-PL"/>
      </w:rPr>
      <w:drawing>
        <wp:anchor distT="0" distB="0" distL="114300" distR="114300" simplePos="0" relativeHeight="251659264" behindDoc="0" locked="0" layoutInCell="1" allowOverlap="1" wp14:anchorId="7C1B4139" wp14:editId="49D16064">
          <wp:simplePos x="0" y="0"/>
          <wp:positionH relativeFrom="page">
            <wp:posOffset>904875</wp:posOffset>
          </wp:positionH>
          <wp:positionV relativeFrom="page">
            <wp:posOffset>9810115</wp:posOffset>
          </wp:positionV>
          <wp:extent cx="572135" cy="621665"/>
          <wp:effectExtent l="0" t="0" r="0" b="0"/>
          <wp:wrapTight wrapText="bothSides">
            <wp:wrapPolygon edited="0">
              <wp:start x="2158" y="1324"/>
              <wp:lineTo x="1438" y="13238"/>
              <wp:lineTo x="2158" y="19857"/>
              <wp:lineTo x="17980" y="19857"/>
              <wp:lineTo x="19418" y="13238"/>
              <wp:lineTo x="18699" y="1324"/>
              <wp:lineTo x="2158" y="1324"/>
            </wp:wrapPolygon>
          </wp:wrapTight>
          <wp:docPr id="1" name="Obraz 1" descr="EU_Universities-visual_hook_web-wh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8" descr="EU_Universities-visual_hook_web-white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0" contrast="-8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2135" cy="6216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eastAsia="Times New Roman"/>
        <w:noProof/>
        <w:lang w:eastAsia="pl-PL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3CA2353F" wp14:editId="4DEF83F9">
              <wp:simplePos x="0" y="0"/>
              <wp:positionH relativeFrom="page">
                <wp:posOffset>2438400</wp:posOffset>
              </wp:positionH>
              <wp:positionV relativeFrom="page">
                <wp:posOffset>9810750</wp:posOffset>
              </wp:positionV>
              <wp:extent cx="4133850" cy="614045"/>
              <wp:effectExtent l="0" t="0" r="0" b="0"/>
              <wp:wrapNone/>
              <wp:docPr id="4" name="Grupa 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133850" cy="614045"/>
                        <a:chOff x="0" y="0"/>
                        <a:chExt cx="4834808" cy="899998"/>
                      </a:xfrm>
                    </wpg:grpSpPr>
                    <pic:pic xmlns:pic="http://schemas.openxmlformats.org/drawingml/2006/picture">
                      <pic:nvPicPr>
                        <pic:cNvPr id="2" name="Picture 548" descr="C:\Users\ismael.ruiz\AppData\Local\Microsoft\Windows\INetCache\Content.Word\uni_toulouse.png"/>
                        <pic:cNvPicPr>
                          <a:picLocks noChangeAspect="1"/>
                        </pic:cNvPicPr>
                      </pic:nvPicPr>
                      <pic:blipFill>
                        <a:blip r:embed="rId2"/>
                        <a:srcRect t="14483" b="8600"/>
                        <a:stretch>
                          <a:fillRect/>
                        </a:stretch>
                      </pic:blipFill>
                      <pic:spPr>
                        <a:xfrm>
                          <a:off x="0" y="116925"/>
                          <a:ext cx="1003553" cy="77406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  <pic:pic xmlns:pic="http://schemas.openxmlformats.org/drawingml/2006/picture">
                      <pic:nvPicPr>
                        <pic:cNvPr id="3" name="Picture 549" descr="C:\Users\ismael.ruiz\AppData\Local\Microsoft\Windows\INetCache\Content.Word\uni_agh.png"/>
                        <pic:cNvPicPr>
                          <a:picLocks noChangeAspect="1"/>
                        </pic:cNvPicPr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4045169" y="48720"/>
                          <a:ext cx="789639" cy="7918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  <pic:pic xmlns:pic="http://schemas.openxmlformats.org/drawingml/2006/picture">
                      <pic:nvPicPr>
                        <pic:cNvPr id="5" name="Picture 550" descr="C:\Users\ismael.ruiz\AppData\Local\Microsoft\Windows\INetCache\Content.Word\uni_lu.png"/>
                        <pic:cNvPicPr>
                          <a:picLocks noChangeAspect="1"/>
                        </pic:cNvPicPr>
                      </pic:nvPicPr>
                      <pic:blipFill>
                        <a:blip r:embed="rId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1108537" y="29234"/>
                          <a:ext cx="825181" cy="8274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  <pic:pic xmlns:pic="http://schemas.openxmlformats.org/drawingml/2006/picture">
                      <pic:nvPicPr>
                        <pic:cNvPr id="6" name="Picture 551" descr="C:\Users\ismael.ruiz\AppData\Local\Microsoft\Windows\INetCache\Content.Word\uni_lulea.png"/>
                        <pic:cNvPicPr>
                          <a:picLocks noChangeAspect="1"/>
                        </pic:cNvPicPr>
                      </pic:nvPicPr>
                      <pic:blipFill>
                        <a:blip r:embed="rId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3160286" y="0"/>
                          <a:ext cx="896907" cy="8999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  <pic:pic xmlns:pic="http://schemas.openxmlformats.org/drawingml/2006/picture">
                      <pic:nvPicPr>
                        <pic:cNvPr id="7" name="Picture 552" descr="C:\Users\ismael.ruiz\AppData\Local\Microsoft\Windows\INetCache\Content.Word\uni_HHU.png"/>
                        <pic:cNvPicPr>
                          <a:picLocks noChangeAspect="1"/>
                        </pic:cNvPicPr>
                      </pic:nvPicPr>
                      <pic:blipFill>
                        <a:blip r:embed="rId6"/>
                        <a:srcRect t="18029" b="8005"/>
                        <a:stretch>
                          <a:fillRect/>
                        </a:stretch>
                      </pic:blipFill>
                      <pic:spPr>
                        <a:xfrm>
                          <a:off x="2061479" y="146158"/>
                          <a:ext cx="1002913" cy="7435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A268BB6" id="Grupa 4" o:spid="_x0000_s1026" style="position:absolute;margin-left:192pt;margin-top:772.5pt;width:325.5pt;height:48.35pt;z-index:251660288;mso-position-horizontal-relative:page;mso-position-vertical-relative:page;mso-width-relative:margin;mso-height-relative:margin" coordsize="48348,89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48" o:spid="_x0000_s1027" type="#_x0000_t75" style="position:absolute;top:1169;width:10035;height:77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">
                <v:imagedata r:id="rId7" o:title="uni_toulouse" croptop="9492f" cropbottom="5636f"/>
              </v:shape>
              <v:shape id="Picture 549" o:spid="_x0000_s1028" type="#_x0000_t75" style="position:absolute;left:40451;top:487;width:7897;height:79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">
                <v:imagedata r:id="rId8" o:title="uni_agh"/>
              </v:shape>
              <v:shape id="Picture 550" o:spid="_x0000_s1029" type="#_x0000_t75" style="position:absolute;left:11085;top:292;width:8252;height:82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">
                <v:imagedata r:id="rId9" o:title="uni_lu"/>
              </v:shape>
              <v:shape id="Picture 551" o:spid="_x0000_s1030" type="#_x0000_t75" style="position:absolute;left:31602;width:8969;height:89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">
                <v:imagedata r:id="rId10" o:title="uni_lulea"/>
              </v:shape>
              <v:shape id="Picture 552" o:spid="_x0000_s1031" type="#_x0000_t75" style="position:absolute;left:20614;top:1461;width:10029;height:74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">
                <v:imagedata r:id="rId11" o:title="uni_HHU" croptop="11815f" cropbottom="5246f"/>
              </v:shape>
              <w10:wrap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9CCE72" w14:textId="77777777" w:rsidR="00470BD8" w:rsidRDefault="00470BD8">
      <w:r>
        <w:separator/>
      </w:r>
    </w:p>
  </w:footnote>
  <w:footnote w:type="continuationSeparator" w:id="0">
    <w:p w14:paraId="47FE554E" w14:textId="77777777" w:rsidR="00470BD8" w:rsidRDefault="00470BD8">
      <w:r>
        <w:continuationSeparator/>
      </w:r>
    </w:p>
  </w:footnote>
  <w:footnote w:id="1">
    <w:p w14:paraId="485049C6" w14:textId="77777777" w:rsidR="00A82F83" w:rsidRPr="007F2629" w:rsidRDefault="00A82F83" w:rsidP="00A82F83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Niewłaściwe skreślić;</w:t>
      </w:r>
    </w:p>
  </w:footnote>
  <w:footnote w:id="2">
    <w:p w14:paraId="4B2B03A6" w14:textId="77777777" w:rsidR="00A82F83" w:rsidRPr="007F2629" w:rsidRDefault="00A82F83" w:rsidP="00A82F83">
      <w:pPr>
        <w:pStyle w:val="paragraph"/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Odwoanieprzypisudolnego"/>
          <w:sz w:val="16"/>
          <w:szCs w:val="16"/>
        </w:rPr>
        <w:footnoteRef/>
      </w:r>
      <w:r w:rsidRPr="007F2629">
        <w:rPr>
          <w:sz w:val="16"/>
          <w:szCs w:val="16"/>
        </w:rPr>
        <w:t xml:space="preserve"> </w:t>
      </w:r>
      <w:r w:rsidRPr="007F2629">
        <w:rPr>
          <w:rStyle w:val="normaltextrun"/>
          <w:color w:val="000000"/>
          <w:sz w:val="16"/>
          <w:szCs w:val="16"/>
        </w:rPr>
        <w:t xml:space="preserve">Zgodnie z ustawą </w:t>
      </w:r>
      <w:r w:rsidRPr="007F2629">
        <w:rPr>
          <w:rStyle w:val="normaltextrun"/>
          <w:b/>
          <w:bCs/>
          <w:color w:val="000000"/>
          <w:sz w:val="16"/>
          <w:szCs w:val="16"/>
        </w:rPr>
        <w:t>podmioty powiązane</w:t>
      </w:r>
      <w:r w:rsidRPr="007F2629">
        <w:rPr>
          <w:rStyle w:val="normaltextrun"/>
          <w:color w:val="000000"/>
          <w:sz w:val="16"/>
          <w:szCs w:val="16"/>
        </w:rPr>
        <w:t xml:space="preserve"> oznaczają: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4C37E586" w14:textId="77777777" w:rsidR="00A82F83" w:rsidRPr="007F2629" w:rsidRDefault="00A82F83" w:rsidP="00EF5C45">
      <w:pPr>
        <w:pStyle w:val="paragraph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 xml:space="preserve">podmioty, z których jeden podmiot </w:t>
      </w:r>
      <w:r w:rsidRPr="007F2629">
        <w:rPr>
          <w:rStyle w:val="normaltextrun"/>
          <w:color w:val="000000"/>
          <w:sz w:val="16"/>
          <w:szCs w:val="16"/>
          <w:u w:val="single"/>
        </w:rPr>
        <w:t>wywiera znaczący wpływ</w:t>
      </w:r>
      <w:r w:rsidRPr="007F2629">
        <w:rPr>
          <w:rStyle w:val="normaltextrun"/>
          <w:color w:val="000000"/>
          <w:sz w:val="16"/>
          <w:szCs w:val="16"/>
        </w:rPr>
        <w:t xml:space="preserve"> na co najmniej jeden podmiot,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176D26F0" w14:textId="77777777" w:rsidR="00A82F83" w:rsidRPr="007F2629" w:rsidRDefault="00A82F83" w:rsidP="00EF5C45">
      <w:pPr>
        <w:pStyle w:val="paragraph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podmioty, na które wywiera znaczący wpływ: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517B962F" w14:textId="77777777" w:rsidR="00A82F83" w:rsidRPr="007F2629" w:rsidRDefault="00A82F83" w:rsidP="00EF5C45">
      <w:pPr>
        <w:pStyle w:val="paragraph"/>
        <w:numPr>
          <w:ilvl w:val="1"/>
          <w:numId w:val="11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ten sam inny podmiot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0D3D707B" w14:textId="77777777" w:rsidR="00A82F83" w:rsidRPr="007F2629" w:rsidRDefault="00A82F83" w:rsidP="00EF5C45">
      <w:pPr>
        <w:pStyle w:val="paragraph"/>
        <w:numPr>
          <w:ilvl w:val="1"/>
          <w:numId w:val="11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0910C546" w14:textId="77777777" w:rsidR="00A82F83" w:rsidRPr="007F2629" w:rsidRDefault="00A82F83" w:rsidP="00A82F83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 w:rsidRPr="007F2629">
        <w:rPr>
          <w:rStyle w:val="normaltextrun"/>
          <w:color w:val="000000"/>
          <w:sz w:val="16"/>
          <w:szCs w:val="16"/>
        </w:rPr>
        <w:t>W tym też zakresie pragniemy wskazać, że „</w:t>
      </w:r>
      <w:r w:rsidRPr="007F2629">
        <w:rPr>
          <w:rStyle w:val="normaltextrun"/>
          <w:b/>
          <w:bCs/>
          <w:color w:val="000000"/>
          <w:sz w:val="16"/>
          <w:szCs w:val="16"/>
        </w:rPr>
        <w:t>wywieranie znaczącego wpływu</w:t>
      </w:r>
      <w:r w:rsidRPr="007F2629">
        <w:rPr>
          <w:rStyle w:val="normaltextrun"/>
          <w:color w:val="000000"/>
          <w:sz w:val="16"/>
          <w:szCs w:val="16"/>
        </w:rPr>
        <w:t>” oznacza: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636CD6CF" w14:textId="77777777" w:rsidR="00A82F83" w:rsidRPr="007F2629" w:rsidRDefault="00A82F83" w:rsidP="00EF5C45">
      <w:pPr>
        <w:pStyle w:val="paragraph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rStyle w:val="normaltextrun"/>
          <w:color w:val="000000"/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posiadanie bezpośrednio lub pośrednio co najmniej 25%:</w:t>
      </w:r>
      <w:r w:rsidRPr="007F2629">
        <w:rPr>
          <w:rStyle w:val="normaltextrun"/>
          <w:sz w:val="16"/>
          <w:szCs w:val="16"/>
        </w:rPr>
        <w:t> </w:t>
      </w:r>
    </w:p>
    <w:p w14:paraId="6179AEDF" w14:textId="77777777" w:rsidR="00A82F83" w:rsidRPr="007F2629" w:rsidRDefault="00A82F83" w:rsidP="00EF5C45">
      <w:pPr>
        <w:pStyle w:val="paragraph"/>
        <w:numPr>
          <w:ilvl w:val="1"/>
          <w:numId w:val="12"/>
        </w:numPr>
        <w:spacing w:before="0" w:beforeAutospacing="0" w:after="0" w:afterAutospacing="0"/>
        <w:jc w:val="both"/>
        <w:textAlignment w:val="baseline"/>
      </w:pPr>
      <w:r w:rsidRPr="007F2629">
        <w:rPr>
          <w:rStyle w:val="normaltextrun"/>
          <w:color w:val="000000"/>
          <w:sz w:val="16"/>
          <w:szCs w:val="16"/>
        </w:rPr>
        <w:t>udziałów w kapitale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14367B87" w14:textId="77777777" w:rsidR="00A82F83" w:rsidRPr="007F2629" w:rsidRDefault="00A82F83" w:rsidP="00EF5C45">
      <w:pPr>
        <w:pStyle w:val="paragraph"/>
        <w:numPr>
          <w:ilvl w:val="1"/>
          <w:numId w:val="12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praw głosu w organach kontrolnych, stanowiących lub zarządzających,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092DADB5" w14:textId="77777777" w:rsidR="00A82F83" w:rsidRPr="007F2629" w:rsidRDefault="00A82F83" w:rsidP="00EF5C45">
      <w:pPr>
        <w:pStyle w:val="paragraph"/>
        <w:numPr>
          <w:ilvl w:val="1"/>
          <w:numId w:val="12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386DAD0E" w14:textId="77777777" w:rsidR="00A82F83" w:rsidRPr="007F2629" w:rsidRDefault="00A82F83" w:rsidP="00EF5C45">
      <w:pPr>
        <w:pStyle w:val="paragraph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7F2629">
        <w:rPr>
          <w:rStyle w:val="normaltextrun"/>
          <w:color w:val="000000"/>
          <w:sz w:val="16"/>
          <w:szCs w:val="16"/>
          <w:vertAlign w:val="superscript"/>
        </w:rPr>
        <w:t>1</w:t>
      </w:r>
      <w:r w:rsidRPr="007F2629">
        <w:rPr>
          <w:rStyle w:val="normaltextrun"/>
          <w:color w:val="000000"/>
          <w:sz w:val="16"/>
          <w:szCs w:val="16"/>
        </w:rPr>
        <w:t>,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6294C3AE" w14:textId="77777777" w:rsidR="00A82F83" w:rsidRPr="007F2629" w:rsidRDefault="00A82F83" w:rsidP="00A82F83">
      <w:pPr>
        <w:pStyle w:val="paragraph"/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7F2629">
        <w:rPr>
          <w:rStyle w:val="eop"/>
          <w:color w:val="000000"/>
          <w:sz w:val="16"/>
          <w:szCs w:val="16"/>
        </w:rPr>
        <w:t> </w:t>
      </w:r>
    </w:p>
  </w:footnote>
  <w:footnote w:id="3">
    <w:p w14:paraId="0023E300" w14:textId="77777777" w:rsidR="00A82F83" w:rsidRPr="007F2629" w:rsidRDefault="00A82F83" w:rsidP="00A82F83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Niewłaściwe skreślić;</w:t>
      </w:r>
    </w:p>
  </w:footnote>
  <w:footnote w:id="4">
    <w:p w14:paraId="7BC822FB" w14:textId="77777777" w:rsidR="00A82F83" w:rsidRPr="007F2629" w:rsidRDefault="00A82F83" w:rsidP="00A82F83">
      <w:pPr>
        <w:pStyle w:val="Tekstprzypisudolnego"/>
        <w:jc w:val="both"/>
        <w:rPr>
          <w:rFonts w:ascii="Times New Roman" w:hAnsi="Times New Roman"/>
          <w:color w:val="FF0000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color w:val="000000"/>
          <w:sz w:val="16"/>
          <w:szCs w:val="16"/>
        </w:rPr>
        <w:footnoteRef/>
      </w:r>
      <w:r w:rsidRPr="007F2629">
        <w:rPr>
          <w:rFonts w:ascii="Times New Roman" w:hAnsi="Times New Roman"/>
          <w:color w:val="FF0000"/>
          <w:sz w:val="16"/>
          <w:szCs w:val="16"/>
        </w:rPr>
        <w:t xml:space="preserve"> </w:t>
      </w:r>
      <w:r w:rsidRPr="007F2629">
        <w:rPr>
          <w:rFonts w:ascii="Times New Roman" w:hAnsi="Times New Roman"/>
          <w:sz w:val="16"/>
          <w:szCs w:val="16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47F2E8ED" w14:textId="77777777" w:rsidR="00A82F83" w:rsidRPr="007F2629" w:rsidRDefault="00A82F83" w:rsidP="00A82F83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Zgodnie z art. 4a ust. 1 pkt 29 Ustawy o CIT rzeczywistym właścicielem jest podmiot, który spełnia łącznie następujące warunki:</w:t>
      </w:r>
    </w:p>
    <w:p w14:paraId="4CDEA9FB" w14:textId="77777777" w:rsidR="00A82F83" w:rsidRPr="007F2629" w:rsidRDefault="00A82F83" w:rsidP="00EF5C45">
      <w:pPr>
        <w:pStyle w:val="Tekstprzypisudolnego"/>
        <w:numPr>
          <w:ilvl w:val="0"/>
          <w:numId w:val="13"/>
        </w:numPr>
        <w:ind w:left="426" w:hanging="284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otrzymuje należność dla własnej korzyści, w tym decyduje samodzielnie o jej przeznaczeniu i ponosi ryzyko ekonomiczne związane z utratą tej należności lub jej części;</w:t>
      </w:r>
    </w:p>
    <w:p w14:paraId="152BF2E1" w14:textId="77777777" w:rsidR="00A82F83" w:rsidRPr="007F2629" w:rsidRDefault="00A82F83" w:rsidP="00EF5C45">
      <w:pPr>
        <w:pStyle w:val="Tekstprzypisudolnego"/>
        <w:numPr>
          <w:ilvl w:val="0"/>
          <w:numId w:val="13"/>
        </w:numPr>
        <w:ind w:left="426" w:hanging="284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nie jest pośrednikiem, przedstawicielem, powiernikiem lub innym podmiotem zobowiązanym prawnie lub faktycznie do przekazania całości lub części należności innemu podmiotowi;</w:t>
      </w:r>
    </w:p>
    <w:p w14:paraId="52115C68" w14:textId="77777777" w:rsidR="00A82F83" w:rsidRPr="007F2629" w:rsidRDefault="00A82F83" w:rsidP="00EF5C45">
      <w:pPr>
        <w:pStyle w:val="Tekstprzypisudolnego"/>
        <w:numPr>
          <w:ilvl w:val="0"/>
          <w:numId w:val="13"/>
        </w:numPr>
        <w:ind w:left="426" w:hanging="284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7F12E43C" w14:textId="77777777" w:rsidR="00A82F83" w:rsidRPr="007F2629" w:rsidRDefault="00A82F83" w:rsidP="00A82F83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Niewłaściwe skreślić;</w:t>
      </w:r>
    </w:p>
  </w:footnote>
  <w:footnote w:id="7">
    <w:p w14:paraId="12CAC590" w14:textId="77777777" w:rsidR="00A82F83" w:rsidRPr="007F2629" w:rsidRDefault="00A82F83" w:rsidP="00A82F83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Niewłaściwe skreślić;</w:t>
      </w:r>
    </w:p>
  </w:footnote>
  <w:footnote w:id="8">
    <w:p w14:paraId="0809F138" w14:textId="77777777" w:rsidR="00A82F83" w:rsidRPr="007F2629" w:rsidRDefault="00A82F83" w:rsidP="00A82F83">
      <w:pPr>
        <w:pStyle w:val="Tekstprzypisudolnego"/>
        <w:jc w:val="both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zagraniczna jednostka - oznacza:</w:t>
      </w:r>
    </w:p>
    <w:p w14:paraId="0077A4E6" w14:textId="77777777" w:rsidR="00A82F83" w:rsidRPr="007F2629" w:rsidRDefault="00A82F83" w:rsidP="00A82F83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a) osobę prawną,</w:t>
      </w:r>
    </w:p>
    <w:p w14:paraId="08FDBDD6" w14:textId="77777777" w:rsidR="00A82F83" w:rsidRPr="007F2629" w:rsidRDefault="00A82F83" w:rsidP="00A82F83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b) spółkę kapitałową w organizacji,</w:t>
      </w:r>
    </w:p>
    <w:p w14:paraId="096869A7" w14:textId="77777777" w:rsidR="00A82F83" w:rsidRPr="007F2629" w:rsidRDefault="00A82F83" w:rsidP="00A82F83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c) jednostkę organizacyjną niemającą osobowości prawnej inną niż spółka niemająca osobowości prawnej,</w:t>
      </w:r>
    </w:p>
    <w:p w14:paraId="05A9DF69" w14:textId="77777777" w:rsidR="00A82F83" w:rsidRPr="007F2629" w:rsidRDefault="00A82F83" w:rsidP="00A82F83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d) spółkę niemającą osobowości prawnej, o której mowa w art. 1 ust. 3 pkt 2,</w:t>
      </w:r>
    </w:p>
    <w:p w14:paraId="60EC6FA9" w14:textId="77777777" w:rsidR="00A82F83" w:rsidRPr="007F2629" w:rsidRDefault="00A82F83" w:rsidP="00A82F83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e) fundację, trust lub inny podmiot albo stosunek prawny o charakterze powierniczym,</w:t>
      </w:r>
    </w:p>
    <w:p w14:paraId="6984848A" w14:textId="77777777" w:rsidR="00A82F83" w:rsidRPr="007F2629" w:rsidRDefault="00A82F83" w:rsidP="00A82F83">
      <w:pPr>
        <w:pStyle w:val="Tekstprzypisudolnego"/>
        <w:ind w:left="284" w:hanging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1BDD9813" w14:textId="77777777" w:rsidR="00A82F83" w:rsidRPr="007F2629" w:rsidRDefault="00A82F83" w:rsidP="00A82F83">
      <w:pPr>
        <w:pStyle w:val="Tekstprzypisudolnego"/>
        <w:ind w:left="284" w:hanging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g )wydzieloną organizacyjnie lub prawnie część zagranicznej spółki lub innego podmiotu mającego osobowość prawną albo niemającego osobowości prawnej</w:t>
      </w:r>
    </w:p>
    <w:p w14:paraId="1F1FC0A2" w14:textId="77777777" w:rsidR="00A82F83" w:rsidRDefault="00A82F83" w:rsidP="00A82F83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ADAEE5" w14:textId="7AAF5BE1" w:rsidR="00D24317" w:rsidRDefault="00814916" w:rsidP="00D24317">
    <w:pPr>
      <w:pStyle w:val="Nagwek"/>
      <w:jc w:val="center"/>
    </w:pPr>
    <w:r>
      <w:rPr>
        <w:noProof/>
        <w:lang w:val="fr-FR" w:eastAsia="fr-FR"/>
      </w:rPr>
      <w:drawing>
        <wp:anchor distT="0" distB="0" distL="114300" distR="114300" simplePos="0" relativeHeight="251664384" behindDoc="0" locked="0" layoutInCell="1" allowOverlap="1" wp14:anchorId="3464B99B" wp14:editId="513FB000">
          <wp:simplePos x="0" y="0"/>
          <wp:positionH relativeFrom="page">
            <wp:posOffset>1874520</wp:posOffset>
          </wp:positionH>
          <wp:positionV relativeFrom="page">
            <wp:posOffset>525145</wp:posOffset>
          </wp:positionV>
          <wp:extent cx="467999" cy="316803"/>
          <wp:effectExtent l="0" t="0" r="8251" b="7047"/>
          <wp:wrapNone/>
          <wp:docPr id="9" name="Picture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67999" cy="31680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 w:rsidR="005C6E3B">
      <w:rPr>
        <w:noProof/>
        <w:lang w:val="fr-FR" w:eastAsia="fr-FR"/>
      </w:rPr>
      <w:drawing>
        <wp:anchor distT="0" distB="0" distL="114300" distR="114300" simplePos="0" relativeHeight="251662336" behindDoc="0" locked="0" layoutInCell="1" allowOverlap="1" wp14:anchorId="2EB3FD09" wp14:editId="49FF064E">
          <wp:simplePos x="0" y="0"/>
          <wp:positionH relativeFrom="page">
            <wp:posOffset>731520</wp:posOffset>
          </wp:positionH>
          <wp:positionV relativeFrom="page">
            <wp:posOffset>448945</wp:posOffset>
          </wp:positionV>
          <wp:extent cx="827998" cy="482400"/>
          <wp:effectExtent l="0" t="0" r="0" b="0"/>
          <wp:wrapNone/>
          <wp:docPr id="8" name="Image 4" descr="Obraz zawierający logo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827998" cy="4824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6D03788E" w14:textId="77777777" w:rsidR="00D24317" w:rsidRDefault="00D2431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14"/>
    <w:multiLevelType w:val="singleLevel"/>
    <w:tmpl w:val="9C0C0DD0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3" w15:restartNumberingAfterBreak="0">
    <w:nsid w:val="00000015"/>
    <w:multiLevelType w:val="singleLevel"/>
    <w:tmpl w:val="00000015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871" w:hanging="360"/>
      </w:pPr>
      <w:rPr>
        <w:rFonts w:ascii="Verdana" w:hAnsi="Verdana" w:cs="Times New Roman"/>
        <w:sz w:val="18"/>
        <w:szCs w:val="24"/>
      </w:rPr>
    </w:lvl>
  </w:abstractNum>
  <w:abstractNum w:abstractNumId="4" w15:restartNumberingAfterBreak="0">
    <w:nsid w:val="00000016"/>
    <w:multiLevelType w:val="multilevel"/>
    <w:tmpl w:val="4BCE7134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/>
      </w:rPr>
    </w:lvl>
  </w:abstractNum>
  <w:abstractNum w:abstractNumId="5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05194B52"/>
    <w:multiLevelType w:val="hybridMultilevel"/>
    <w:tmpl w:val="9EF231AA"/>
    <w:lvl w:ilvl="0" w:tplc="4D9E21A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056510B7"/>
    <w:multiLevelType w:val="multilevel"/>
    <w:tmpl w:val="FECA3F7C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8" w15:restartNumberingAfterBreak="0">
    <w:nsid w:val="0A145077"/>
    <w:multiLevelType w:val="hybridMultilevel"/>
    <w:tmpl w:val="CA220C1C"/>
    <w:lvl w:ilvl="0" w:tplc="EF066A98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9" w15:restartNumberingAfterBreak="0">
    <w:nsid w:val="0B1274E6"/>
    <w:multiLevelType w:val="multilevel"/>
    <w:tmpl w:val="704EF9BA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10" w15:restartNumberingAfterBreak="0">
    <w:nsid w:val="0BAD224C"/>
    <w:multiLevelType w:val="hybridMultilevel"/>
    <w:tmpl w:val="5CCA3A24"/>
    <w:lvl w:ilvl="0" w:tplc="CDCCBBD8">
      <w:start w:val="1"/>
      <w:numFmt w:val="decimal"/>
      <w:lvlText w:val="%1."/>
      <w:lvlJc w:val="left"/>
      <w:pPr>
        <w:ind w:left="720" w:hanging="360"/>
      </w:pPr>
      <w:rPr>
        <w:i w:val="0"/>
        <w:i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275098"/>
    <w:multiLevelType w:val="hybridMultilevel"/>
    <w:tmpl w:val="8378FA44"/>
    <w:lvl w:ilvl="0" w:tplc="B2D0793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BC219DE"/>
    <w:multiLevelType w:val="hybridMultilevel"/>
    <w:tmpl w:val="2F5C670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CA10887"/>
    <w:multiLevelType w:val="hybridMultilevel"/>
    <w:tmpl w:val="A5486C32"/>
    <w:lvl w:ilvl="0" w:tplc="6A00176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1A31870"/>
    <w:multiLevelType w:val="hybridMultilevel"/>
    <w:tmpl w:val="19A8AE88"/>
    <w:lvl w:ilvl="0" w:tplc="3D8CAF44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2BA6367"/>
    <w:multiLevelType w:val="multilevel"/>
    <w:tmpl w:val="9D6A963E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18" w15:restartNumberingAfterBreak="0">
    <w:nsid w:val="23AE0518"/>
    <w:multiLevelType w:val="hybridMultilevel"/>
    <w:tmpl w:val="10AC05C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2FEB19DC"/>
    <w:multiLevelType w:val="hybridMultilevel"/>
    <w:tmpl w:val="EAB83724"/>
    <w:lvl w:ilvl="0" w:tplc="0B8A1FD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21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3" w15:restartNumberingAfterBreak="0">
    <w:nsid w:val="5B575149"/>
    <w:multiLevelType w:val="hybridMultilevel"/>
    <w:tmpl w:val="02780910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6924C4A"/>
    <w:multiLevelType w:val="hybridMultilevel"/>
    <w:tmpl w:val="2F5C670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75A304D"/>
    <w:multiLevelType w:val="hybridMultilevel"/>
    <w:tmpl w:val="8F8A37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A2C6C19"/>
    <w:multiLevelType w:val="hybridMultilevel"/>
    <w:tmpl w:val="6DC242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3821075"/>
    <w:multiLevelType w:val="hybridMultilevel"/>
    <w:tmpl w:val="7EFE7762"/>
    <w:lvl w:ilvl="0" w:tplc="407E851E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i w:val="0"/>
        <w:iCs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F4261EE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01">
      <w:numFmt w:val="decimal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num w:numId="1" w16cid:durableId="1533809729">
    <w:abstractNumId w:val="12"/>
  </w:num>
  <w:num w:numId="2" w16cid:durableId="179778991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21564422">
    <w:abstractNumId w:val="17"/>
  </w:num>
  <w:num w:numId="4" w16cid:durableId="596064752">
    <w:abstractNumId w:val="9"/>
  </w:num>
  <w:num w:numId="5" w16cid:durableId="1283924684">
    <w:abstractNumId w:val="7"/>
  </w:num>
  <w:num w:numId="6" w16cid:durableId="326714361">
    <w:abstractNumId w:val="23"/>
  </w:num>
  <w:num w:numId="7" w16cid:durableId="1697805934">
    <w:abstractNumId w:val="8"/>
  </w:num>
  <w:num w:numId="8" w16cid:durableId="386801382">
    <w:abstractNumId w:val="2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347951180">
    <w:abstractNumId w:val="22"/>
  </w:num>
  <w:num w:numId="10" w16cid:durableId="80566397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5790815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061352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73312077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994094973">
    <w:abstractNumId w:val="10"/>
  </w:num>
  <w:num w:numId="15" w16cid:durableId="1375235952">
    <w:abstractNumId w:val="27"/>
  </w:num>
  <w:num w:numId="16" w16cid:durableId="761685628">
    <w:abstractNumId w:val="19"/>
  </w:num>
  <w:num w:numId="17" w16cid:durableId="1146706247">
    <w:abstractNumId w:val="6"/>
  </w:num>
  <w:num w:numId="18" w16cid:durableId="1448238166">
    <w:abstractNumId w:val="18"/>
  </w:num>
  <w:num w:numId="19" w16cid:durableId="554122252">
    <w:abstractNumId w:val="14"/>
  </w:num>
  <w:num w:numId="20" w16cid:durableId="995186107">
    <w:abstractNumId w:val="2"/>
    <w:lvlOverride w:ilvl="0">
      <w:startOverride w:val="1"/>
    </w:lvlOverride>
  </w:num>
  <w:num w:numId="21" w16cid:durableId="763379600">
    <w:abstractNumId w:val="3"/>
    <w:lvlOverride w:ilvl="0">
      <w:startOverride w:val="1"/>
    </w:lvlOverride>
  </w:num>
  <w:num w:numId="22" w16cid:durableId="101712266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43090299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372413348">
    <w:abstractNumId w:val="16"/>
  </w:num>
  <w:num w:numId="25" w16cid:durableId="14692011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03981624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168788328">
    <w:abstractNumId w:val="27"/>
  </w:num>
  <w:num w:numId="28" w16cid:durableId="228735972">
    <w:abstractNumId w:val="26"/>
  </w:num>
  <w:num w:numId="29" w16cid:durableId="1008362800">
    <w:abstractNumId w:val="25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5B0B"/>
    <w:rsid w:val="00013812"/>
    <w:rsid w:val="0001533B"/>
    <w:rsid w:val="00043DF9"/>
    <w:rsid w:val="00052E1F"/>
    <w:rsid w:val="000665CB"/>
    <w:rsid w:val="00096A7D"/>
    <w:rsid w:val="000A02E2"/>
    <w:rsid w:val="000E6EAF"/>
    <w:rsid w:val="000F4906"/>
    <w:rsid w:val="000F5B65"/>
    <w:rsid w:val="00104D1B"/>
    <w:rsid w:val="00123436"/>
    <w:rsid w:val="00125A5F"/>
    <w:rsid w:val="00127975"/>
    <w:rsid w:val="00127B1F"/>
    <w:rsid w:val="0014496C"/>
    <w:rsid w:val="00162E1C"/>
    <w:rsid w:val="00163DE1"/>
    <w:rsid w:val="001836C1"/>
    <w:rsid w:val="001A1963"/>
    <w:rsid w:val="001B0416"/>
    <w:rsid w:val="001C0C33"/>
    <w:rsid w:val="001C155B"/>
    <w:rsid w:val="001D56D3"/>
    <w:rsid w:val="001E25AE"/>
    <w:rsid w:val="001F30D7"/>
    <w:rsid w:val="00214899"/>
    <w:rsid w:val="00247829"/>
    <w:rsid w:val="00290ADC"/>
    <w:rsid w:val="002D5E0A"/>
    <w:rsid w:val="002E2DE1"/>
    <w:rsid w:val="002E30AA"/>
    <w:rsid w:val="00315122"/>
    <w:rsid w:val="00340FCC"/>
    <w:rsid w:val="00344F99"/>
    <w:rsid w:val="00377D95"/>
    <w:rsid w:val="00390E83"/>
    <w:rsid w:val="003C2C3B"/>
    <w:rsid w:val="003C79AA"/>
    <w:rsid w:val="003F2B7A"/>
    <w:rsid w:val="00421D59"/>
    <w:rsid w:val="004466CB"/>
    <w:rsid w:val="00446B8D"/>
    <w:rsid w:val="00470BD8"/>
    <w:rsid w:val="004727DC"/>
    <w:rsid w:val="00480818"/>
    <w:rsid w:val="0048724A"/>
    <w:rsid w:val="004973AF"/>
    <w:rsid w:val="004A0F0D"/>
    <w:rsid w:val="004C1054"/>
    <w:rsid w:val="004C1761"/>
    <w:rsid w:val="004D2ED0"/>
    <w:rsid w:val="0050385D"/>
    <w:rsid w:val="005117AF"/>
    <w:rsid w:val="00516A0F"/>
    <w:rsid w:val="00526527"/>
    <w:rsid w:val="00550C10"/>
    <w:rsid w:val="00564830"/>
    <w:rsid w:val="00571EAD"/>
    <w:rsid w:val="00595EA9"/>
    <w:rsid w:val="005A296B"/>
    <w:rsid w:val="005A4B3D"/>
    <w:rsid w:val="005C6E3B"/>
    <w:rsid w:val="005D2E4D"/>
    <w:rsid w:val="005D69AA"/>
    <w:rsid w:val="005E30B1"/>
    <w:rsid w:val="005E6FFA"/>
    <w:rsid w:val="005F3D5A"/>
    <w:rsid w:val="005F65A2"/>
    <w:rsid w:val="0062146E"/>
    <w:rsid w:val="00636835"/>
    <w:rsid w:val="00641672"/>
    <w:rsid w:val="0065049B"/>
    <w:rsid w:val="00691104"/>
    <w:rsid w:val="006A435F"/>
    <w:rsid w:val="006A79A8"/>
    <w:rsid w:val="006B1641"/>
    <w:rsid w:val="006D0F7E"/>
    <w:rsid w:val="006F5174"/>
    <w:rsid w:val="007007FD"/>
    <w:rsid w:val="00727F44"/>
    <w:rsid w:val="0074007D"/>
    <w:rsid w:val="00755766"/>
    <w:rsid w:val="00761A36"/>
    <w:rsid w:val="00765833"/>
    <w:rsid w:val="00774622"/>
    <w:rsid w:val="007858A8"/>
    <w:rsid w:val="007903E8"/>
    <w:rsid w:val="007C4B13"/>
    <w:rsid w:val="007F2629"/>
    <w:rsid w:val="007F7848"/>
    <w:rsid w:val="00805084"/>
    <w:rsid w:val="00814916"/>
    <w:rsid w:val="00840111"/>
    <w:rsid w:val="008600F5"/>
    <w:rsid w:val="008714E9"/>
    <w:rsid w:val="0087277C"/>
    <w:rsid w:val="00892E0C"/>
    <w:rsid w:val="008978A8"/>
    <w:rsid w:val="008C634A"/>
    <w:rsid w:val="008D7854"/>
    <w:rsid w:val="0090074B"/>
    <w:rsid w:val="00913C75"/>
    <w:rsid w:val="00923D96"/>
    <w:rsid w:val="0093703C"/>
    <w:rsid w:val="00976B68"/>
    <w:rsid w:val="00991D0A"/>
    <w:rsid w:val="009944A0"/>
    <w:rsid w:val="00995B0B"/>
    <w:rsid w:val="0099604D"/>
    <w:rsid w:val="009D554D"/>
    <w:rsid w:val="00A021DC"/>
    <w:rsid w:val="00A03620"/>
    <w:rsid w:val="00A31745"/>
    <w:rsid w:val="00A378FB"/>
    <w:rsid w:val="00A47465"/>
    <w:rsid w:val="00A60335"/>
    <w:rsid w:val="00A623F9"/>
    <w:rsid w:val="00A64A10"/>
    <w:rsid w:val="00A82F83"/>
    <w:rsid w:val="00A82F98"/>
    <w:rsid w:val="00A95C4B"/>
    <w:rsid w:val="00AC1D3A"/>
    <w:rsid w:val="00AE506E"/>
    <w:rsid w:val="00AF42D3"/>
    <w:rsid w:val="00B17369"/>
    <w:rsid w:val="00B46AF2"/>
    <w:rsid w:val="00B62FA7"/>
    <w:rsid w:val="00B75500"/>
    <w:rsid w:val="00B8264E"/>
    <w:rsid w:val="00BD72A3"/>
    <w:rsid w:val="00C06CEC"/>
    <w:rsid w:val="00C1196B"/>
    <w:rsid w:val="00C15DD4"/>
    <w:rsid w:val="00C179C3"/>
    <w:rsid w:val="00C27C99"/>
    <w:rsid w:val="00C43403"/>
    <w:rsid w:val="00C90BEF"/>
    <w:rsid w:val="00CB3919"/>
    <w:rsid w:val="00D15551"/>
    <w:rsid w:val="00D15F06"/>
    <w:rsid w:val="00D24317"/>
    <w:rsid w:val="00D41FC7"/>
    <w:rsid w:val="00D560C9"/>
    <w:rsid w:val="00D679EB"/>
    <w:rsid w:val="00D67DB9"/>
    <w:rsid w:val="00DA1BE1"/>
    <w:rsid w:val="00DA3747"/>
    <w:rsid w:val="00DB133F"/>
    <w:rsid w:val="00DB2C35"/>
    <w:rsid w:val="00DF082E"/>
    <w:rsid w:val="00DF0AB4"/>
    <w:rsid w:val="00E01495"/>
    <w:rsid w:val="00E10A09"/>
    <w:rsid w:val="00E1575B"/>
    <w:rsid w:val="00E32983"/>
    <w:rsid w:val="00E517B5"/>
    <w:rsid w:val="00E554F3"/>
    <w:rsid w:val="00E73A2C"/>
    <w:rsid w:val="00E8628B"/>
    <w:rsid w:val="00ED2BA1"/>
    <w:rsid w:val="00EF5C45"/>
    <w:rsid w:val="00F0138D"/>
    <w:rsid w:val="00F07242"/>
    <w:rsid w:val="00F16EC6"/>
    <w:rsid w:val="00F17DE5"/>
    <w:rsid w:val="00F20D4C"/>
    <w:rsid w:val="00F217BE"/>
    <w:rsid w:val="00F54208"/>
    <w:rsid w:val="00F94DCF"/>
    <w:rsid w:val="00FA5714"/>
    <w:rsid w:val="00FC704A"/>
    <w:rsid w:val="00FE4859"/>
    <w:rsid w:val="00FF6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53F6C027"/>
  <w15:docId w15:val="{DAF07A8C-016E-487C-A1EB-64B49272B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D56D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link w:val="NagwekZnak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1D56D3"/>
    <w:rPr>
      <w:b/>
      <w:sz w:val="28"/>
    </w:rPr>
  </w:style>
  <w:style w:type="character" w:customStyle="1" w:styleId="ZwykytekstZnak">
    <w:name w:val="Zwykły tekst Znak"/>
    <w:link w:val="Zwykytekst"/>
    <w:rsid w:val="001D56D3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1D56D3"/>
    <w:rPr>
      <w:sz w:val="24"/>
    </w:rPr>
  </w:style>
  <w:style w:type="paragraph" w:styleId="Akapitzlist">
    <w:name w:val="List Paragraph"/>
    <w:aliases w:val="normalny tekst,Akapit z listą4,Obiekt,List Paragraph1,Akapit z listą3,Akapit z listą31,Akapit z listą21"/>
    <w:basedOn w:val="Normalny"/>
    <w:link w:val="AkapitzlistZnak"/>
    <w:uiPriority w:val="34"/>
    <w:qFormat/>
    <w:rsid w:val="0012797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D72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72A3"/>
    <w:rPr>
      <w:rFonts w:ascii="Segoe UI" w:eastAsia="Calibri" w:hAnsi="Segoe UI" w:cs="Segoe UI"/>
      <w:sz w:val="18"/>
      <w:szCs w:val="18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4007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4007D"/>
    <w:rPr>
      <w:rFonts w:ascii="Calibri" w:eastAsia="Calibri" w:hAnsi="Calibr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4007D"/>
    <w:rPr>
      <w:vertAlign w:val="superscript"/>
    </w:rPr>
  </w:style>
  <w:style w:type="table" w:styleId="Tabela-Siatka">
    <w:name w:val="Table Grid"/>
    <w:basedOn w:val="Standardowy"/>
    <w:uiPriority w:val="59"/>
    <w:rsid w:val="00A64A10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ny"/>
    <w:rsid w:val="005E30B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5E30B1"/>
  </w:style>
  <w:style w:type="character" w:customStyle="1" w:styleId="eop">
    <w:name w:val="eop"/>
    <w:basedOn w:val="Domylnaczcionkaakapitu"/>
    <w:rsid w:val="005E30B1"/>
  </w:style>
  <w:style w:type="paragraph" w:styleId="Bezodstpw">
    <w:name w:val="No Spacing"/>
    <w:uiPriority w:val="1"/>
    <w:qFormat/>
    <w:rsid w:val="00E517B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kapitzlistZnak">
    <w:name w:val="Akapit z listą Znak"/>
    <w:aliases w:val="normalny tekst Znak,Akapit z listą4 Znak,Obiekt Znak,List Paragraph1 Znak,Akapit z listą3 Znak,Akapit z listą31 Znak,Akapit z listą21 Znak"/>
    <w:link w:val="Akapitzlist"/>
    <w:uiPriority w:val="34"/>
    <w:qFormat/>
    <w:locked/>
    <w:rsid w:val="00E517B5"/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semiHidden/>
    <w:unhideWhenUsed/>
    <w:rsid w:val="001C0C33"/>
    <w:rPr>
      <w:color w:val="0000FF"/>
      <w:u w:val="single"/>
    </w:rPr>
  </w:style>
  <w:style w:type="character" w:customStyle="1" w:styleId="NagwekZnak">
    <w:name w:val="Nagłówek Znak"/>
    <w:link w:val="Nagwek"/>
    <w:qFormat/>
    <w:rsid w:val="00D24317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D24317"/>
    <w:pPr>
      <w:widowControl w:val="0"/>
      <w:suppressAutoHyphens/>
      <w:autoSpaceDN w:val="0"/>
    </w:pPr>
    <w:rPr>
      <w:rFonts w:eastAsia="SimSun" w:cs="Arial"/>
      <w:kern w:val="3"/>
      <w:sz w:val="24"/>
      <w:szCs w:val="24"/>
      <w:lang w:eastAsia="zh-CN" w:bidi="hi-IN"/>
    </w:rPr>
  </w:style>
  <w:style w:type="character" w:customStyle="1" w:styleId="StopkaZnak">
    <w:name w:val="Stopka Znak"/>
    <w:basedOn w:val="Domylnaczcionkaakapitu"/>
    <w:link w:val="Stopka"/>
    <w:rsid w:val="00162E1C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55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8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7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4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9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2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2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1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7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3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80.png"/><Relationship Id="rId3" Type="http://schemas.openxmlformats.org/officeDocument/2006/relationships/image" Target="media/image5.png"/><Relationship Id="rId7" Type="http://schemas.openxmlformats.org/officeDocument/2006/relationships/image" Target="media/image70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6" Type="http://schemas.openxmlformats.org/officeDocument/2006/relationships/image" Target="media/image8.png"/><Relationship Id="rId11" Type="http://schemas.openxmlformats.org/officeDocument/2006/relationships/image" Target="media/image11.png"/><Relationship Id="rId5" Type="http://schemas.openxmlformats.org/officeDocument/2006/relationships/image" Target="media/image7.png"/><Relationship Id="rId10" Type="http://schemas.openxmlformats.org/officeDocument/2006/relationships/image" Target="media/image10.png"/><Relationship Id="rId4" Type="http://schemas.openxmlformats.org/officeDocument/2006/relationships/image" Target="media/image6.png"/><Relationship Id="rId9" Type="http://schemas.openxmlformats.org/officeDocument/2006/relationships/image" Target="media/image9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209436-A68C-4517-8B89-C541035E22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5</Pages>
  <Words>1133</Words>
  <Characters>8376</Characters>
  <Application>Microsoft Office Word</Application>
  <DocSecurity>0</DocSecurity>
  <Lines>69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9491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Sylwia Lempart</dc:creator>
  <cp:keywords/>
  <dc:description/>
  <cp:lastModifiedBy>Maria Lepa</cp:lastModifiedBy>
  <cp:revision>2</cp:revision>
  <cp:lastPrinted>2023-03-02T13:31:00Z</cp:lastPrinted>
  <dcterms:created xsi:type="dcterms:W3CDTF">2023-04-18T13:55:00Z</dcterms:created>
  <dcterms:modified xsi:type="dcterms:W3CDTF">2023-04-18T13:55:00Z</dcterms:modified>
</cp:coreProperties>
</file>