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41784E4D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AC1D3A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42ACA658" w14:textId="77777777" w:rsidR="0087277C" w:rsidRPr="00FC704A" w:rsidRDefault="001D56D3" w:rsidP="00FC704A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FC704A">
        <w:rPr>
          <w:rFonts w:ascii="Times New Roman" w:hAnsi="Times New Roman"/>
        </w:rPr>
        <w:t>Zleceniodawca powierza, a Zleceniobiorca przyjmuje</w:t>
      </w:r>
      <w:r w:rsidR="0048724A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do wykonania</w:t>
      </w:r>
      <w:r w:rsidR="00127975" w:rsidRPr="00FC704A">
        <w:rPr>
          <w:rFonts w:ascii="Times New Roman" w:hAnsi="Times New Roman"/>
        </w:rPr>
        <w:t>:</w:t>
      </w:r>
      <w:r w:rsidR="0074007D" w:rsidRPr="00FC704A">
        <w:rPr>
          <w:rFonts w:ascii="Times New Roman" w:hAnsi="Times New Roman"/>
        </w:rPr>
        <w:t xml:space="preserve"> </w:t>
      </w:r>
      <w:bookmarkEnd w:id="0"/>
      <w:r w:rsidR="0087277C" w:rsidRPr="00FC704A">
        <w:rPr>
          <w:rFonts w:ascii="Times New Roman" w:hAnsi="Times New Roman"/>
        </w:rPr>
        <w:t xml:space="preserve">Wynajem sali konferencyjnej wraz z obsługą techniczną i zapewnieniem cateringu na potrzeby organizacji </w:t>
      </w:r>
      <w:proofErr w:type="spellStart"/>
      <w:r w:rsidR="0087277C" w:rsidRPr="00FC704A">
        <w:rPr>
          <w:rFonts w:ascii="Times New Roman" w:hAnsi="Times New Roman"/>
        </w:rPr>
        <w:t>Hackathonu</w:t>
      </w:r>
      <w:proofErr w:type="spellEnd"/>
      <w:r w:rsidR="0087277C" w:rsidRPr="00FC704A">
        <w:rPr>
          <w:rFonts w:ascii="Times New Roman" w:hAnsi="Times New Roman"/>
        </w:rPr>
        <w:t xml:space="preserve"> pt.: Space Challenge" w dniach 18-19.05.2023r. - KC-zp.272-214/23</w:t>
      </w:r>
    </w:p>
    <w:p w14:paraId="51453663" w14:textId="2F14E75E" w:rsidR="001D56D3" w:rsidRPr="00FC704A" w:rsidRDefault="001D56D3" w:rsidP="00FC704A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Szczegółowy</w:t>
      </w:r>
      <w:r w:rsidR="006A79A8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zakres prac /dalej zwany przedmiotem umowy/ jest  określony w</w:t>
      </w:r>
      <w:r w:rsidR="00F94DCF" w:rsidRPr="00FC704A">
        <w:rPr>
          <w:rFonts w:ascii="Times New Roman" w:hAnsi="Times New Roman"/>
        </w:rPr>
        <w:t xml:space="preserve"> </w:t>
      </w:r>
      <w:r w:rsidR="001E25AE" w:rsidRPr="00FC704A">
        <w:rPr>
          <w:rFonts w:ascii="Times New Roman" w:hAnsi="Times New Roman"/>
        </w:rPr>
        <w:t>Załączniku nr 1 (opis przedmiotu zamówienia SWZ)</w:t>
      </w:r>
      <w:r w:rsidRPr="00FC704A">
        <w:rPr>
          <w:rFonts w:ascii="Times New Roman" w:hAnsi="Times New Roman"/>
        </w:rPr>
        <w:t>, któr</w:t>
      </w:r>
      <w:r w:rsidR="00923D96" w:rsidRPr="00FC704A">
        <w:rPr>
          <w:rFonts w:ascii="Times New Roman" w:hAnsi="Times New Roman"/>
        </w:rPr>
        <w:t>y</w:t>
      </w:r>
      <w:r w:rsidRPr="00FC704A">
        <w:rPr>
          <w:rFonts w:ascii="Times New Roman" w:hAnsi="Times New Roman"/>
        </w:rPr>
        <w:t xml:space="preserve">  stanowi  integralną część niniejszej umowy.</w:t>
      </w:r>
      <w:r w:rsidR="00123436" w:rsidRPr="00FC704A">
        <w:rPr>
          <w:rFonts w:ascii="Times New Roman" w:hAnsi="Times New Roman"/>
        </w:rPr>
        <w:t xml:space="preserve"> </w:t>
      </w:r>
      <w:r w:rsidR="0074007D" w:rsidRPr="00FC704A">
        <w:rPr>
          <w:rFonts w:ascii="Times New Roman" w:hAnsi="Times New Roman"/>
        </w:rPr>
        <w:t xml:space="preserve"> </w:t>
      </w:r>
    </w:p>
    <w:p w14:paraId="4FFCBC0B" w14:textId="4CBDABB0" w:rsidR="00B62FA7" w:rsidRPr="00FC704A" w:rsidRDefault="005A4B3D" w:rsidP="00FC704A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Zleceniobiorca zapewnia dwie sale konferencyjne z możliwością połączenia w jedną dużą salę o powierzchni </w:t>
      </w:r>
      <w:r w:rsidR="00526527">
        <w:rPr>
          <w:rFonts w:ascii="Times New Roman" w:hAnsi="Times New Roman"/>
        </w:rPr>
        <w:t xml:space="preserve">łącznej, </w:t>
      </w:r>
      <w:r w:rsidRPr="00FC704A">
        <w:rPr>
          <w:rFonts w:ascii="Times New Roman" w:hAnsi="Times New Roman"/>
        </w:rPr>
        <w:t>nie mniejszej niż 120m</w:t>
      </w:r>
      <w:r w:rsidRPr="00FC704A">
        <w:rPr>
          <w:rFonts w:ascii="Times New Roman" w:hAnsi="Times New Roman"/>
          <w:vertAlign w:val="superscript"/>
        </w:rPr>
        <w:t>2</w:t>
      </w:r>
      <w:r w:rsidRPr="00FC704A">
        <w:rPr>
          <w:rFonts w:ascii="Times New Roman" w:hAnsi="Times New Roman"/>
        </w:rPr>
        <w:t xml:space="preserve">. </w:t>
      </w:r>
    </w:p>
    <w:p w14:paraId="7BEC9334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2E26414" w14:textId="401B8C92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765A5794" w14:textId="2DB8CC3B" w:rsidR="004C1761" w:rsidRPr="00FC704A" w:rsidRDefault="00C27C99" w:rsidP="00FC704A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FE4859"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Pr="00FC704A">
        <w:rPr>
          <w:rFonts w:ascii="Times New Roman" w:hAnsi="Times New Roman"/>
        </w:rPr>
        <w:t xml:space="preserve">: </w:t>
      </w:r>
      <w:r w:rsidR="0087277C" w:rsidRPr="00FC704A">
        <w:rPr>
          <w:rFonts w:ascii="Times New Roman" w:hAnsi="Times New Roman"/>
        </w:rPr>
        <w:t>18-19.05.2023r.</w:t>
      </w:r>
    </w:p>
    <w:p w14:paraId="4FA7F409" w14:textId="77777777" w:rsidR="00C27C99" w:rsidRPr="00FC704A" w:rsidRDefault="00C27C99" w:rsidP="00FC704A">
      <w:p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6594AD9C" w14:textId="77777777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Całkowite wynagrodzenie za przedmiot umowy nie przekroczy kwoty …………….. zł brutto (słownie: ………………………………).</w:t>
      </w:r>
    </w:p>
    <w:p w14:paraId="5C7E023F" w14:textId="237C288E" w:rsidR="00FC704A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</w:t>
      </w:r>
      <w:r w:rsidR="003C79AA" w:rsidRPr="00FC704A">
        <w:rPr>
          <w:rFonts w:ascii="Times New Roman" w:hAnsi="Times New Roman"/>
        </w:rPr>
        <w:t>Cena br</w:t>
      </w:r>
      <w:r w:rsidR="00FC704A" w:rsidRPr="00FC704A">
        <w:rPr>
          <w:rFonts w:ascii="Times New Roman" w:hAnsi="Times New Roman"/>
        </w:rPr>
        <w:t xml:space="preserve">utto za </w:t>
      </w:r>
      <w:r w:rsidR="002F2D3D">
        <w:rPr>
          <w:rFonts w:ascii="Times New Roman" w:hAnsi="Times New Roman"/>
        </w:rPr>
        <w:t>w</w:t>
      </w:r>
      <w:r w:rsidR="002F2D3D" w:rsidRPr="00FC704A">
        <w:rPr>
          <w:rFonts w:ascii="Times New Roman" w:hAnsi="Times New Roman"/>
        </w:rPr>
        <w:t>ynajem sali konferencyjnej wraz z obsługą techniczną</w:t>
      </w:r>
      <w:r w:rsidR="002F2D3D">
        <w:rPr>
          <w:rFonts w:ascii="Times New Roman" w:hAnsi="Times New Roman"/>
        </w:rPr>
        <w:t xml:space="preserve"> za 1 dzie</w:t>
      </w:r>
      <w:bookmarkStart w:id="1" w:name="_GoBack"/>
      <w:bookmarkEnd w:id="1"/>
      <w:r w:rsidR="002F2D3D">
        <w:rPr>
          <w:rFonts w:ascii="Times New Roman" w:hAnsi="Times New Roman"/>
        </w:rPr>
        <w:t xml:space="preserve">ń </w:t>
      </w:r>
      <w:r w:rsidR="002F2D3D" w:rsidRPr="00FC704A">
        <w:rPr>
          <w:rFonts w:ascii="Times New Roman" w:hAnsi="Times New Roman"/>
        </w:rPr>
        <w:t xml:space="preserve"> </w:t>
      </w:r>
      <w:r w:rsidR="00FC704A" w:rsidRPr="00FC704A">
        <w:rPr>
          <w:rFonts w:ascii="Times New Roman" w:hAnsi="Times New Roman"/>
        </w:rPr>
        <w:t>………………. zł.</w:t>
      </w:r>
    </w:p>
    <w:p w14:paraId="13D5213A" w14:textId="494A1117" w:rsidR="005A4B3D" w:rsidRPr="00FC704A" w:rsidRDefault="00FC704A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   </w:t>
      </w:r>
      <w:r w:rsidR="005A4B3D" w:rsidRPr="00FC704A">
        <w:rPr>
          <w:rFonts w:ascii="Times New Roman" w:hAnsi="Times New Roman"/>
        </w:rPr>
        <w:t xml:space="preserve">Cena brutto za </w:t>
      </w:r>
      <w:r w:rsidRPr="00FC704A">
        <w:rPr>
          <w:rFonts w:ascii="Times New Roman" w:hAnsi="Times New Roman"/>
        </w:rPr>
        <w:t xml:space="preserve">catering dla </w:t>
      </w:r>
      <w:r w:rsidR="005A4B3D" w:rsidRPr="00FC704A">
        <w:rPr>
          <w:rFonts w:ascii="Times New Roman" w:hAnsi="Times New Roman"/>
        </w:rPr>
        <w:t>1 osoby</w:t>
      </w:r>
      <w:r w:rsidR="002F2D3D">
        <w:rPr>
          <w:rFonts w:ascii="Times New Roman" w:hAnsi="Times New Roman"/>
        </w:rPr>
        <w:t xml:space="preserve"> na dzień </w:t>
      </w:r>
      <w:r w:rsidR="005A4B3D" w:rsidRPr="00FC704A">
        <w:rPr>
          <w:rFonts w:ascii="Times New Roman" w:hAnsi="Times New Roman"/>
        </w:rPr>
        <w:t>.……</w:t>
      </w:r>
      <w:r w:rsidRPr="00FC704A">
        <w:rPr>
          <w:rFonts w:ascii="Times New Roman" w:hAnsi="Times New Roman"/>
        </w:rPr>
        <w:t>………..</w:t>
      </w:r>
      <w:r w:rsidR="005A4B3D" w:rsidRPr="00FC704A">
        <w:rPr>
          <w:rFonts w:ascii="Times New Roman" w:hAnsi="Times New Roman"/>
        </w:rPr>
        <w:t xml:space="preserve"> zł.</w:t>
      </w:r>
    </w:p>
    <w:p w14:paraId="72686298" w14:textId="0C568C30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Gwarantowany zakres umowy – 28 osób.</w:t>
      </w:r>
    </w:p>
    <w:p w14:paraId="299B47B9" w14:textId="45824A23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Ostateczna liczba osób biorących udział w wydarzeniu zostanie podana na </w:t>
      </w:r>
      <w:r w:rsidR="00526527">
        <w:rPr>
          <w:rFonts w:ascii="Times New Roman" w:hAnsi="Times New Roman"/>
        </w:rPr>
        <w:t>trzy</w:t>
      </w:r>
      <w:r w:rsidRPr="00FC704A">
        <w:rPr>
          <w:rFonts w:ascii="Times New Roman" w:hAnsi="Times New Roman"/>
        </w:rPr>
        <w:t xml:space="preserve"> dni robocze przed dniem </w:t>
      </w:r>
      <w:proofErr w:type="spellStart"/>
      <w:r w:rsidRPr="00FC704A">
        <w:rPr>
          <w:rFonts w:ascii="Times New Roman" w:hAnsi="Times New Roman"/>
        </w:rPr>
        <w:t>hackathonu</w:t>
      </w:r>
      <w:proofErr w:type="spellEnd"/>
      <w:r w:rsidRPr="00FC704A">
        <w:rPr>
          <w:rFonts w:ascii="Times New Roman" w:hAnsi="Times New Roman"/>
        </w:rPr>
        <w:t xml:space="preserve"> i będzie podstawą do obliczenia należnej kwoty za usługę</w:t>
      </w:r>
    </w:p>
    <w:p w14:paraId="285D064E" w14:textId="42FCE62C" w:rsidR="00761A36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Wynagrodzenie obejmuje wszystkie koszty jakie poniesie Wykonawca z tytułu należytej oraz zgodnej z obowiązującymi przepisami realizacji przedmiotu niniejszej umowy.</w:t>
      </w:r>
    </w:p>
    <w:p w14:paraId="7B170D28" w14:textId="77777777" w:rsidR="005A4B3D" w:rsidRPr="00FC704A" w:rsidRDefault="005A4B3D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77777777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0DFE12BF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14:paraId="6721D238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350059BD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F4ED5" w14:textId="212C2125" w:rsidR="005A4B3D" w:rsidRPr="00FC704A" w:rsidRDefault="005A4B3D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lastRenderedPageBreak/>
        <w:t>§ 5</w:t>
      </w:r>
    </w:p>
    <w:p w14:paraId="56B97A15" w14:textId="2E3FF110" w:rsidR="004466CB" w:rsidRPr="00FC704A" w:rsidRDefault="005A4B3D" w:rsidP="00FC704A">
      <w:pPr>
        <w:spacing w:after="0" w:line="240" w:lineRule="auto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="004466CB" w:rsidRPr="00FC704A">
        <w:rPr>
          <w:rFonts w:ascii="Times New Roman" w:hAnsi="Times New Roman"/>
        </w:rPr>
        <w:t>Strony ustanawiają odpowiedzialność za niewykonanie lub nienależyte wykonanie umowy</w:t>
      </w:r>
      <w:r w:rsidR="003C79AA"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>w formie kar umownych .</w:t>
      </w:r>
    </w:p>
    <w:p w14:paraId="248D585D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2. Zleceniobiorca zapłaci Zleceniodawcy kary umowne:</w:t>
      </w:r>
    </w:p>
    <w:p w14:paraId="5D83AE5E" w14:textId="0F76E539" w:rsidR="004466CB" w:rsidRPr="00FC704A" w:rsidRDefault="001E25AE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 xml:space="preserve">za zwłokę w rozpoczęciu świadczenia usług, w wysokości </w:t>
      </w:r>
      <w:r w:rsidR="00526527">
        <w:rPr>
          <w:rFonts w:ascii="Times New Roman" w:hAnsi="Times New Roman"/>
        </w:rPr>
        <w:t>10</w:t>
      </w:r>
      <w:r w:rsidR="004466CB" w:rsidRPr="00FC704A">
        <w:rPr>
          <w:rFonts w:ascii="Times New Roman" w:hAnsi="Times New Roman"/>
        </w:rPr>
        <w:t>% wynagrodzenia brutto określonego w § 3 ust.1 za każd</w:t>
      </w:r>
      <w:r w:rsidR="00526527">
        <w:rPr>
          <w:rFonts w:ascii="Times New Roman" w:hAnsi="Times New Roman"/>
        </w:rPr>
        <w:t>ą</w:t>
      </w:r>
      <w:r w:rsidR="004466CB" w:rsidRPr="00FC704A">
        <w:rPr>
          <w:rFonts w:ascii="Times New Roman" w:hAnsi="Times New Roman"/>
        </w:rPr>
        <w:t xml:space="preserve"> </w:t>
      </w:r>
      <w:r w:rsidR="00526527">
        <w:rPr>
          <w:rFonts w:ascii="Times New Roman" w:hAnsi="Times New Roman"/>
        </w:rPr>
        <w:t>godzinę z</w:t>
      </w:r>
      <w:r w:rsidR="004466CB" w:rsidRPr="00FC704A">
        <w:rPr>
          <w:rFonts w:ascii="Times New Roman" w:hAnsi="Times New Roman"/>
        </w:rPr>
        <w:t>włoki;</w:t>
      </w:r>
    </w:p>
    <w:p w14:paraId="69EA6599" w14:textId="77777777" w:rsidR="004466CB" w:rsidRPr="00FC704A" w:rsidRDefault="004466CB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 tytułu odstąpienia od umowy w całości przez którąkolwiek ze stron z winy Zleceniobiorcy, w wysokości 10% całkowitego wynagrodzenia brutto określonego w  § 3 ust. 1;</w:t>
      </w:r>
    </w:p>
    <w:p w14:paraId="634E092C" w14:textId="3B16564C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Zleceniodawca zapłaci Zleceniobiorcy karę umowną</w:t>
      </w:r>
      <w:r w:rsidR="001E25AE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43C2D64B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6. Łączna maksymalna wysokość kar umownych, których mogą dochodzić Strony nie może przekroczyć 20% wynagrodzenia netto o którym mowa w § 3 ust. 1 umowy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6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podjęcia likwidacji firmy przez Zleceniobiorcę lub co najmniej jednego </w:t>
      </w:r>
      <w:r w:rsidRPr="00FC704A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441B75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zostanie wydany nakaz zajęcia majątku Zleceniobiorcy w zakresie, który uniemożliwia wykonanie przez Zleceniobiorców przedmiotu Umowy, </w:t>
      </w:r>
    </w:p>
    <w:p w14:paraId="6C76F0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rozwiązania umowy konsorcjum przez co najmniej jednego z członków konsorcjum, </w:t>
      </w:r>
    </w:p>
    <w:p w14:paraId="29F4A81B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7</w:t>
      </w:r>
    </w:p>
    <w:p w14:paraId="18B775D1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8</w:t>
      </w:r>
    </w:p>
    <w:p w14:paraId="1B3AD8E1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 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lastRenderedPageBreak/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 xml:space="preserve">, w celu wykazania spełniania warunków udziału w postępowaniu, o których mowa w art. 22 ust. 1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7A8DEB7D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E37A35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9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FC704A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51C1137F" w14:textId="10517415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10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1FDEFEC1" w:rsidR="005E30B1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2B798F27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6C25D806" w:rsidR="00A82F83" w:rsidRPr="00AC1D3A" w:rsidRDefault="00AC1D3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D5D0B0E" w14:textId="157DE45E" w:rsidR="00A82F83" w:rsidRPr="00AC1D3A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9AE9A2E" w14:textId="54F84FAB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5152996" w14:textId="27E950DC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CCFDAF1" w14:textId="0D0F3349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B2F21EE" w14:textId="7A3579F4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0948551" w14:textId="0CCB620D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17D364E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4B166911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AC1D3A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41F2F" w14:textId="77777777" w:rsidR="00470BD8" w:rsidRDefault="00470BD8">
      <w:r>
        <w:separator/>
      </w:r>
    </w:p>
  </w:endnote>
  <w:endnote w:type="continuationSeparator" w:id="0">
    <w:p w14:paraId="27456923" w14:textId="77777777" w:rsidR="00470BD8" w:rsidRDefault="0047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9CCE72" w14:textId="77777777" w:rsidR="00470BD8" w:rsidRDefault="00470BD8">
      <w:r>
        <w:separator/>
      </w:r>
    </w:p>
  </w:footnote>
  <w:footnote w:type="continuationSeparator" w:id="0">
    <w:p w14:paraId="47FE554E" w14:textId="77777777" w:rsidR="00470BD8" w:rsidRDefault="00470BD8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77777777" w:rsidR="00D24317" w:rsidRDefault="00D24317" w:rsidP="00D24317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82CE6FF" wp14:editId="4DA69722">
          <wp:simplePos x="0" y="0"/>
          <wp:positionH relativeFrom="margin">
            <wp:posOffset>-630</wp:posOffset>
          </wp:positionH>
          <wp:positionV relativeFrom="paragraph">
            <wp:posOffset>-2542</wp:posOffset>
          </wp:positionV>
          <wp:extent cx="2401571" cy="259076"/>
          <wp:effectExtent l="0" t="0" r="0" b="7624"/>
          <wp:wrapTopAndBottom/>
          <wp:docPr id="3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1571" cy="2590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B00CCAB" wp14:editId="38B88361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4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A1B3A4C" w14:textId="77777777" w:rsidR="00D24317" w:rsidRPr="00106182" w:rsidRDefault="00D24317" w:rsidP="00D24317">
    <w:pPr>
      <w:pStyle w:val="Standard"/>
      <w:jc w:val="center"/>
      <w:rPr>
        <w:rFonts w:ascii="Calibri" w:hAnsi="Calibri" w:cs="Calibri"/>
        <w:lang w:eastAsia="en-US"/>
      </w:rPr>
    </w:pPr>
    <w:r>
      <w:t xml:space="preserve">               </w:t>
    </w:r>
    <w:r w:rsidRPr="00106182">
      <w:rPr>
        <w:rFonts w:ascii="Arial" w:hAnsi="Arial"/>
        <w:color w:val="000000"/>
        <w:sz w:val="16"/>
        <w:szCs w:val="16"/>
        <w:lang w:eastAsia="en-US"/>
      </w:rPr>
      <w:t>Projekt jest finansowany</w:t>
    </w:r>
    <w:r>
      <w:rPr>
        <w:rFonts w:ascii="Arial" w:hAnsi="Arial"/>
        <w:color w:val="000000"/>
        <w:sz w:val="16"/>
        <w:szCs w:val="16"/>
        <w:lang w:eastAsia="en-US"/>
      </w:rPr>
      <w:t xml:space="preserve">  </w:t>
    </w:r>
    <w:r w:rsidRPr="00106182">
      <w:rPr>
        <w:rFonts w:ascii="Arial" w:hAnsi="Arial"/>
        <w:color w:val="000000"/>
        <w:sz w:val="16"/>
        <w:szCs w:val="16"/>
        <w:lang w:eastAsia="en-US"/>
      </w:rPr>
      <w:t xml:space="preserve">przez Narodową Agencję Wymiany Akademickiej w ramach zadania zleconego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MEiN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pn.Solidarni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z Ukrainą – Uniwersytety Europejskie”</w:t>
    </w:r>
  </w:p>
  <w:p w14:paraId="51983B6F" w14:textId="77777777" w:rsidR="00D24317" w:rsidRDefault="00D24317" w:rsidP="00D24317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9"/>
  </w:num>
  <w:num w:numId="5">
    <w:abstractNumId w:val="7"/>
  </w:num>
  <w:num w:numId="6">
    <w:abstractNumId w:val="23"/>
  </w:num>
  <w:num w:numId="7">
    <w:abstractNumId w:val="8"/>
  </w:num>
  <w:num w:numId="8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27"/>
  </w:num>
  <w:num w:numId="16">
    <w:abstractNumId w:val="19"/>
  </w:num>
  <w:num w:numId="17">
    <w:abstractNumId w:val="6"/>
  </w:num>
  <w:num w:numId="18">
    <w:abstractNumId w:val="18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26"/>
  </w:num>
  <w:num w:numId="29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4906"/>
    <w:rsid w:val="000F5B65"/>
    <w:rsid w:val="00104D1B"/>
    <w:rsid w:val="00123436"/>
    <w:rsid w:val="00125A5F"/>
    <w:rsid w:val="00127975"/>
    <w:rsid w:val="00127B1F"/>
    <w:rsid w:val="0014496C"/>
    <w:rsid w:val="00163DE1"/>
    <w:rsid w:val="001836C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2F2D3D"/>
    <w:rsid w:val="00315122"/>
    <w:rsid w:val="00340FCC"/>
    <w:rsid w:val="00344F99"/>
    <w:rsid w:val="00377D95"/>
    <w:rsid w:val="00390E83"/>
    <w:rsid w:val="003C2C3B"/>
    <w:rsid w:val="003C79AA"/>
    <w:rsid w:val="003F2B7A"/>
    <w:rsid w:val="00421D59"/>
    <w:rsid w:val="004466CB"/>
    <w:rsid w:val="00446B8D"/>
    <w:rsid w:val="00470BD8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26527"/>
    <w:rsid w:val="00564830"/>
    <w:rsid w:val="00571EAD"/>
    <w:rsid w:val="00595EA9"/>
    <w:rsid w:val="005A4B3D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40111"/>
    <w:rsid w:val="008600F5"/>
    <w:rsid w:val="008714E9"/>
    <w:rsid w:val="0087277C"/>
    <w:rsid w:val="00892E0C"/>
    <w:rsid w:val="008C634A"/>
    <w:rsid w:val="008D7854"/>
    <w:rsid w:val="0090074B"/>
    <w:rsid w:val="00913C75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F42D3"/>
    <w:rsid w:val="00B17369"/>
    <w:rsid w:val="00B46AF2"/>
    <w:rsid w:val="00B62FA7"/>
    <w:rsid w:val="00B75500"/>
    <w:rsid w:val="00B8264E"/>
    <w:rsid w:val="00BD72A3"/>
    <w:rsid w:val="00C06CEC"/>
    <w:rsid w:val="00C1196B"/>
    <w:rsid w:val="00C15DD4"/>
    <w:rsid w:val="00C179C3"/>
    <w:rsid w:val="00C27C99"/>
    <w:rsid w:val="00C43403"/>
    <w:rsid w:val="00C90BEF"/>
    <w:rsid w:val="00CB3919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6184B-035B-4E02-AC9E-66337B511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5</Pages>
  <Words>1116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Jolata Oleksy</cp:lastModifiedBy>
  <cp:revision>8</cp:revision>
  <cp:lastPrinted>2023-03-02T13:31:00Z</cp:lastPrinted>
  <dcterms:created xsi:type="dcterms:W3CDTF">2023-03-02T13:31:00Z</dcterms:created>
  <dcterms:modified xsi:type="dcterms:W3CDTF">2023-04-18T13:23:00Z</dcterms:modified>
</cp:coreProperties>
</file>