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4F79" w14:textId="77777777" w:rsidR="000258B9" w:rsidRPr="008C6827" w:rsidRDefault="000258B9">
      <w:pPr>
        <w:jc w:val="right"/>
        <w:outlineLvl w:val="0"/>
        <w:rPr>
          <w:b/>
          <w:sz w:val="22"/>
          <w:szCs w:val="22"/>
        </w:rPr>
      </w:pPr>
      <w:r w:rsidRPr="008C6827">
        <w:rPr>
          <w:sz w:val="22"/>
          <w:szCs w:val="22"/>
        </w:rPr>
        <w:tab/>
      </w:r>
    </w:p>
    <w:p w14:paraId="5CD08FC6" w14:textId="77777777" w:rsidR="00B5140A" w:rsidRPr="008C6827" w:rsidRDefault="000D08FD" w:rsidP="00AD37BD">
      <w:pPr>
        <w:jc w:val="right"/>
        <w:outlineLvl w:val="0"/>
        <w:rPr>
          <w:b/>
          <w:sz w:val="22"/>
          <w:szCs w:val="22"/>
        </w:rPr>
      </w:pPr>
      <w:r w:rsidRPr="008C6827">
        <w:rPr>
          <w:b/>
          <w:sz w:val="22"/>
          <w:szCs w:val="22"/>
        </w:rPr>
        <w:t>Załącznik Nr 4</w:t>
      </w:r>
    </w:p>
    <w:p w14:paraId="48288F52" w14:textId="77777777" w:rsidR="00B5140A" w:rsidRPr="008C6827" w:rsidRDefault="00B5140A">
      <w:pPr>
        <w:jc w:val="center"/>
        <w:outlineLvl w:val="0"/>
        <w:rPr>
          <w:b/>
          <w:sz w:val="22"/>
          <w:szCs w:val="22"/>
        </w:rPr>
      </w:pPr>
    </w:p>
    <w:p w14:paraId="570F284F" w14:textId="77777777" w:rsidR="000258B9" w:rsidRPr="008C6827" w:rsidRDefault="00EC368F" w:rsidP="000A6486">
      <w:pPr>
        <w:jc w:val="center"/>
        <w:outlineLvl w:val="0"/>
        <w:rPr>
          <w:b/>
          <w:sz w:val="22"/>
          <w:szCs w:val="22"/>
        </w:rPr>
      </w:pPr>
      <w:r>
        <w:rPr>
          <w:b/>
          <w:sz w:val="22"/>
          <w:szCs w:val="22"/>
        </w:rPr>
        <w:t xml:space="preserve">Projekt  umowy  </w:t>
      </w:r>
    </w:p>
    <w:p w14:paraId="7B8A51A3" w14:textId="77777777" w:rsidR="000A6486" w:rsidRDefault="000A6486" w:rsidP="00FD3A28">
      <w:pPr>
        <w:jc w:val="both"/>
        <w:rPr>
          <w:color w:val="000000"/>
          <w:sz w:val="22"/>
          <w:szCs w:val="22"/>
        </w:rPr>
      </w:pPr>
    </w:p>
    <w:p w14:paraId="046ACC7C" w14:textId="12101855" w:rsidR="001F2B96" w:rsidRPr="008C6827" w:rsidRDefault="001F2B96" w:rsidP="00FD3A28">
      <w:pPr>
        <w:jc w:val="both"/>
        <w:rPr>
          <w:color w:val="000000"/>
          <w:sz w:val="22"/>
          <w:szCs w:val="22"/>
        </w:rPr>
      </w:pPr>
      <w:r w:rsidRPr="008C6827">
        <w:rPr>
          <w:color w:val="000000"/>
          <w:sz w:val="22"/>
          <w:szCs w:val="22"/>
        </w:rPr>
        <w:t>z</w:t>
      </w:r>
      <w:r w:rsidR="00FD3A28" w:rsidRPr="008C6827">
        <w:rPr>
          <w:color w:val="000000"/>
          <w:sz w:val="22"/>
          <w:szCs w:val="22"/>
        </w:rPr>
        <w:t xml:space="preserve">awarta w </w:t>
      </w:r>
      <w:r w:rsidR="00AB359A" w:rsidRPr="008C6827">
        <w:rPr>
          <w:color w:val="000000"/>
          <w:sz w:val="22"/>
          <w:szCs w:val="22"/>
        </w:rPr>
        <w:t>Krakowie</w:t>
      </w:r>
      <w:r w:rsidR="00D743FA">
        <w:rPr>
          <w:color w:val="000000"/>
          <w:sz w:val="22"/>
          <w:szCs w:val="22"/>
        </w:rPr>
        <w:t xml:space="preserve"> dnia</w:t>
      </w:r>
      <w:r w:rsidRPr="008C6827">
        <w:rPr>
          <w:color w:val="000000"/>
          <w:sz w:val="22"/>
          <w:szCs w:val="22"/>
        </w:rPr>
        <w:t>……</w:t>
      </w:r>
      <w:r w:rsidR="00BB5453">
        <w:rPr>
          <w:color w:val="000000"/>
          <w:sz w:val="22"/>
          <w:szCs w:val="22"/>
        </w:rPr>
        <w:t>…………..</w:t>
      </w:r>
      <w:r w:rsidRPr="008C6827">
        <w:rPr>
          <w:color w:val="000000"/>
          <w:sz w:val="22"/>
          <w:szCs w:val="22"/>
        </w:rPr>
        <w:t>…..</w:t>
      </w:r>
      <w:r w:rsidR="00FD3A28" w:rsidRPr="008C6827">
        <w:rPr>
          <w:color w:val="000000"/>
          <w:sz w:val="22"/>
          <w:szCs w:val="22"/>
        </w:rPr>
        <w:t xml:space="preserve"> pomiędzy</w:t>
      </w:r>
      <w:r w:rsidR="000A6486">
        <w:rPr>
          <w:color w:val="000000"/>
          <w:sz w:val="22"/>
          <w:szCs w:val="22"/>
        </w:rPr>
        <w:t>:</w:t>
      </w:r>
      <w:r w:rsidR="00FD3A28" w:rsidRPr="008C6827">
        <w:rPr>
          <w:color w:val="000000"/>
          <w:sz w:val="22"/>
          <w:szCs w:val="22"/>
        </w:rPr>
        <w:t xml:space="preserve"> </w:t>
      </w:r>
    </w:p>
    <w:p w14:paraId="103364AD" w14:textId="77777777" w:rsidR="001F2B96" w:rsidRPr="008C6827" w:rsidRDefault="001F2B96" w:rsidP="00FD3A28">
      <w:pPr>
        <w:jc w:val="both"/>
        <w:rPr>
          <w:color w:val="000000"/>
          <w:sz w:val="22"/>
          <w:szCs w:val="22"/>
        </w:rPr>
      </w:pPr>
    </w:p>
    <w:p w14:paraId="1EA9FA18" w14:textId="77777777" w:rsidR="001F2B96" w:rsidRPr="008C6827" w:rsidRDefault="001F2B96" w:rsidP="001F2B96">
      <w:pPr>
        <w:jc w:val="both"/>
        <w:rPr>
          <w:bCs/>
          <w:sz w:val="22"/>
          <w:szCs w:val="22"/>
        </w:rPr>
      </w:pPr>
      <w:r w:rsidRPr="008C6827">
        <w:rPr>
          <w:b/>
          <w:bCs/>
          <w:sz w:val="22"/>
          <w:szCs w:val="22"/>
        </w:rPr>
        <w:t xml:space="preserve">Szpitalem Miejskim Specjalistycznym im. Gabriela Narutowicza w Krakowie, z siedzibą </w:t>
      </w:r>
      <w:r w:rsidRPr="008C6827">
        <w:rPr>
          <w:b/>
          <w:bCs/>
          <w:sz w:val="22"/>
          <w:szCs w:val="22"/>
        </w:rPr>
        <w:br/>
      </w:r>
      <w:r w:rsidRPr="008C6827">
        <w:rPr>
          <w:bCs/>
          <w:sz w:val="22"/>
          <w:szCs w:val="22"/>
        </w:rPr>
        <w:t xml:space="preserve">ul. Prądnicka 35-37; 31-202 Kraków, zwanym dalej </w:t>
      </w:r>
      <w:r w:rsidRPr="008C6827">
        <w:rPr>
          <w:b/>
          <w:bCs/>
          <w:sz w:val="22"/>
          <w:szCs w:val="22"/>
        </w:rPr>
        <w:t>Zamawiającym</w:t>
      </w:r>
      <w:r w:rsidR="00C623AB">
        <w:rPr>
          <w:b/>
          <w:bCs/>
          <w:sz w:val="22"/>
          <w:szCs w:val="22"/>
        </w:rPr>
        <w:t xml:space="preserve">/Dzierżawcą </w:t>
      </w:r>
      <w:r w:rsidRPr="008C6827">
        <w:rPr>
          <w:sz w:val="22"/>
          <w:szCs w:val="22"/>
        </w:rPr>
        <w:t>reprezentowanym przez:</w:t>
      </w:r>
    </w:p>
    <w:p w14:paraId="79EC3BDD" w14:textId="77777777" w:rsidR="001F2B96" w:rsidRPr="008C6827" w:rsidRDefault="001F2B96" w:rsidP="001F2B96">
      <w:pPr>
        <w:jc w:val="both"/>
        <w:rPr>
          <w:sz w:val="22"/>
          <w:szCs w:val="22"/>
        </w:rPr>
      </w:pPr>
      <w:r w:rsidRPr="008C6827">
        <w:rPr>
          <w:sz w:val="22"/>
          <w:szCs w:val="22"/>
        </w:rPr>
        <w:t>…………………………………..</w:t>
      </w:r>
    </w:p>
    <w:p w14:paraId="76C1829F" w14:textId="77777777" w:rsidR="001F2B96" w:rsidRPr="008C6827" w:rsidRDefault="001F2B96" w:rsidP="001F2B96">
      <w:pPr>
        <w:jc w:val="both"/>
        <w:rPr>
          <w:sz w:val="22"/>
          <w:szCs w:val="22"/>
        </w:rPr>
      </w:pPr>
      <w:r w:rsidRPr="008C6827">
        <w:rPr>
          <w:sz w:val="22"/>
          <w:szCs w:val="22"/>
        </w:rPr>
        <w:t>…………………………………..</w:t>
      </w:r>
    </w:p>
    <w:p w14:paraId="78BCF8FB" w14:textId="77777777" w:rsidR="001F2B96" w:rsidRPr="008C6827" w:rsidRDefault="001F2B96" w:rsidP="001F2B96">
      <w:pPr>
        <w:jc w:val="both"/>
        <w:rPr>
          <w:sz w:val="22"/>
          <w:szCs w:val="22"/>
        </w:rPr>
      </w:pPr>
      <w:r w:rsidRPr="008C6827">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8C6827">
        <w:rPr>
          <w:b/>
          <w:bCs/>
          <w:sz w:val="22"/>
          <w:szCs w:val="22"/>
        </w:rPr>
        <w:t>nr KRS: 0000024083</w:t>
      </w:r>
      <w:r w:rsidRPr="008C6827">
        <w:rPr>
          <w:sz w:val="22"/>
          <w:szCs w:val="22"/>
        </w:rPr>
        <w:t xml:space="preserve">, </w:t>
      </w:r>
      <w:r w:rsidRPr="008C6827">
        <w:rPr>
          <w:b/>
          <w:bCs/>
          <w:sz w:val="22"/>
          <w:szCs w:val="22"/>
        </w:rPr>
        <w:t>NIP: 945-19-32-621    REGON: 357207664</w:t>
      </w:r>
    </w:p>
    <w:p w14:paraId="04A8B2B1" w14:textId="77777777" w:rsidR="001F2B96" w:rsidRPr="008C6827" w:rsidRDefault="001F2B96" w:rsidP="001F2B96">
      <w:pPr>
        <w:jc w:val="both"/>
        <w:rPr>
          <w:bCs/>
          <w:sz w:val="22"/>
          <w:szCs w:val="22"/>
        </w:rPr>
      </w:pPr>
      <w:r w:rsidRPr="008C6827">
        <w:rPr>
          <w:bCs/>
          <w:sz w:val="22"/>
          <w:szCs w:val="22"/>
        </w:rPr>
        <w:t>a</w:t>
      </w:r>
    </w:p>
    <w:p w14:paraId="656597FE" w14:textId="0584C98A" w:rsidR="00775703" w:rsidRDefault="00775703" w:rsidP="001F2B96">
      <w:pPr>
        <w:jc w:val="both"/>
        <w:rPr>
          <w:sz w:val="22"/>
          <w:szCs w:val="22"/>
        </w:rPr>
      </w:pPr>
      <w:r>
        <w:rPr>
          <w:sz w:val="22"/>
          <w:szCs w:val="22"/>
        </w:rPr>
        <w:t>……………………………………………</w:t>
      </w:r>
    </w:p>
    <w:p w14:paraId="52345393" w14:textId="68785E44" w:rsidR="00775703" w:rsidRDefault="00775703" w:rsidP="001F2B96">
      <w:pPr>
        <w:jc w:val="both"/>
        <w:rPr>
          <w:sz w:val="22"/>
          <w:szCs w:val="22"/>
        </w:rPr>
      </w:pPr>
      <w:r>
        <w:rPr>
          <w:sz w:val="22"/>
          <w:szCs w:val="22"/>
        </w:rPr>
        <w:t>……………………………………………</w:t>
      </w:r>
    </w:p>
    <w:p w14:paraId="4E2E0A69" w14:textId="1BE2C328" w:rsidR="001F2B96" w:rsidRPr="008C6827" w:rsidRDefault="001F2B96" w:rsidP="001F2B96">
      <w:pPr>
        <w:jc w:val="both"/>
        <w:rPr>
          <w:b/>
          <w:sz w:val="22"/>
          <w:szCs w:val="22"/>
        </w:rPr>
      </w:pPr>
      <w:r w:rsidRPr="008C6827">
        <w:rPr>
          <w:sz w:val="22"/>
          <w:szCs w:val="22"/>
        </w:rPr>
        <w:t xml:space="preserve"> zwanym  dalej </w:t>
      </w:r>
      <w:r w:rsidRPr="008C6827">
        <w:rPr>
          <w:b/>
          <w:sz w:val="22"/>
          <w:szCs w:val="22"/>
        </w:rPr>
        <w:t>Wykonawcą</w:t>
      </w:r>
      <w:r w:rsidR="00C623AB">
        <w:rPr>
          <w:b/>
          <w:sz w:val="22"/>
          <w:szCs w:val="22"/>
        </w:rPr>
        <w:t xml:space="preserve">/Wydzierżawiającym </w:t>
      </w:r>
      <w:r w:rsidRPr="008C6827">
        <w:rPr>
          <w:sz w:val="22"/>
          <w:szCs w:val="22"/>
        </w:rPr>
        <w:t xml:space="preserve">reprezentowanym przez:  </w:t>
      </w:r>
    </w:p>
    <w:p w14:paraId="57524120" w14:textId="77777777" w:rsidR="001F2B96" w:rsidRPr="008C6827" w:rsidRDefault="001F2B96" w:rsidP="001F2B96">
      <w:pPr>
        <w:rPr>
          <w:sz w:val="22"/>
          <w:szCs w:val="22"/>
        </w:rPr>
      </w:pPr>
      <w:r w:rsidRPr="008C6827">
        <w:rPr>
          <w:sz w:val="22"/>
          <w:szCs w:val="22"/>
        </w:rPr>
        <w:t>.......................................................   -  ..................................................</w:t>
      </w:r>
    </w:p>
    <w:p w14:paraId="09994072" w14:textId="77777777" w:rsidR="001F2B96" w:rsidRPr="008C6827" w:rsidRDefault="001F2B96" w:rsidP="00FD3A28">
      <w:pPr>
        <w:jc w:val="both"/>
        <w:rPr>
          <w:color w:val="000000"/>
          <w:sz w:val="22"/>
          <w:szCs w:val="22"/>
        </w:rPr>
      </w:pPr>
    </w:p>
    <w:p w14:paraId="574A0465" w14:textId="77777777" w:rsidR="001F2B96" w:rsidRPr="008C6827" w:rsidRDefault="001F2B96" w:rsidP="00FD3A28">
      <w:pPr>
        <w:jc w:val="both"/>
        <w:rPr>
          <w:color w:val="000000"/>
          <w:sz w:val="22"/>
          <w:szCs w:val="22"/>
        </w:rPr>
      </w:pPr>
    </w:p>
    <w:p w14:paraId="4D976C42" w14:textId="6423BB1C" w:rsidR="00EC368F" w:rsidRPr="00EC368F" w:rsidRDefault="00EC368F" w:rsidP="00EC368F">
      <w:pPr>
        <w:jc w:val="both"/>
        <w:rPr>
          <w:b/>
          <w:bCs/>
          <w:sz w:val="22"/>
          <w:szCs w:val="22"/>
        </w:rPr>
      </w:pPr>
      <w:r w:rsidRPr="00EC368F">
        <w:rPr>
          <w:sz w:val="22"/>
          <w:szCs w:val="22"/>
        </w:rPr>
        <w:t xml:space="preserve">W  rezultacie dokonania przez Zamawiającego wyboru oferty Wykonawcy w przetargu nieograniczonym </w:t>
      </w:r>
      <w:r w:rsidRPr="00EC368F">
        <w:rPr>
          <w:sz w:val="22"/>
          <w:szCs w:val="22"/>
        </w:rPr>
        <w:br/>
      </w:r>
      <w:r w:rsidRPr="00EC368F">
        <w:rPr>
          <w:bCs/>
          <w:sz w:val="22"/>
          <w:szCs w:val="22"/>
        </w:rPr>
        <w:t>na</w:t>
      </w:r>
      <w:r w:rsidRPr="00EC368F">
        <w:t xml:space="preserve"> </w:t>
      </w:r>
      <w:r w:rsidR="000C3672" w:rsidRPr="000C3744">
        <w:rPr>
          <w:b/>
          <w:color w:val="000000"/>
          <w:sz w:val="22"/>
          <w:szCs w:val="22"/>
        </w:rPr>
        <w:t>Zakup i dostawa odczynników do wykonania badań mikrobiologicznych wraz z</w:t>
      </w:r>
      <w:r w:rsidR="000C3672">
        <w:rPr>
          <w:b/>
          <w:color w:val="000000"/>
          <w:sz w:val="22"/>
          <w:szCs w:val="22"/>
        </w:rPr>
        <w:t> </w:t>
      </w:r>
      <w:r w:rsidR="000C3672" w:rsidRPr="000C3744">
        <w:rPr>
          <w:b/>
          <w:color w:val="000000"/>
          <w:sz w:val="22"/>
          <w:szCs w:val="22"/>
        </w:rPr>
        <w:t>dzierżawą aparatu</w:t>
      </w:r>
      <w:r w:rsidR="000C3672">
        <w:rPr>
          <w:b/>
          <w:color w:val="000000"/>
          <w:sz w:val="22"/>
          <w:szCs w:val="22"/>
        </w:rPr>
        <w:t xml:space="preserve"> – Podłoża do posiewów krwi i płynów ustrojowych wraz z dzierżawą analizatora</w:t>
      </w:r>
      <w:r w:rsidR="000C3672">
        <w:rPr>
          <w:b/>
          <w:sz w:val="22"/>
          <w:szCs w:val="22"/>
        </w:rPr>
        <w:t xml:space="preserve"> </w:t>
      </w:r>
      <w:r w:rsidR="00B107C9">
        <w:rPr>
          <w:b/>
          <w:sz w:val="22"/>
          <w:szCs w:val="22"/>
        </w:rPr>
        <w:t>-</w:t>
      </w:r>
      <w:r w:rsidRPr="00D52363">
        <w:rPr>
          <w:b/>
          <w:sz w:val="22"/>
          <w:szCs w:val="22"/>
        </w:rPr>
        <w:t xml:space="preserve"> ZP/</w:t>
      </w:r>
      <w:r w:rsidR="000C3672">
        <w:rPr>
          <w:b/>
          <w:sz w:val="22"/>
          <w:szCs w:val="22"/>
        </w:rPr>
        <w:t>16</w:t>
      </w:r>
      <w:r w:rsidRPr="00D52363">
        <w:rPr>
          <w:b/>
          <w:sz w:val="22"/>
          <w:szCs w:val="22"/>
        </w:rPr>
        <w:t>/202</w:t>
      </w:r>
      <w:r w:rsidR="000C3672">
        <w:rPr>
          <w:b/>
          <w:sz w:val="22"/>
          <w:szCs w:val="22"/>
        </w:rPr>
        <w:t>3</w:t>
      </w:r>
      <w:r w:rsidRPr="00EC368F">
        <w:rPr>
          <w:b/>
          <w:bCs/>
          <w:sz w:val="22"/>
          <w:szCs w:val="22"/>
        </w:rPr>
        <w:t xml:space="preserve"> </w:t>
      </w:r>
      <w:r w:rsidRPr="00EC368F">
        <w:rPr>
          <w:sz w:val="22"/>
          <w:szCs w:val="22"/>
        </w:rPr>
        <w:t xml:space="preserve">zgodnie z przepisami ustawy z dnia 11 września 2019 r. Prawo zamówień publicznych została zawarta umowa o następującej treści: </w:t>
      </w:r>
    </w:p>
    <w:p w14:paraId="45210A73" w14:textId="77777777" w:rsidR="00A167B7" w:rsidRPr="004E1FCD" w:rsidRDefault="00A167B7" w:rsidP="00A167B7">
      <w:pPr>
        <w:jc w:val="both"/>
        <w:rPr>
          <w:sz w:val="22"/>
          <w:szCs w:val="22"/>
        </w:rPr>
      </w:pPr>
      <w:r w:rsidRPr="004E1FCD">
        <w:rPr>
          <w:sz w:val="22"/>
          <w:szCs w:val="22"/>
        </w:rPr>
        <w:t>Definicje</w:t>
      </w:r>
    </w:p>
    <w:p w14:paraId="1F9ABBE4" w14:textId="77777777" w:rsidR="00A167B7" w:rsidRPr="004E1FCD" w:rsidRDefault="00A167B7" w:rsidP="00A167B7">
      <w:pPr>
        <w:jc w:val="both"/>
        <w:rPr>
          <w:sz w:val="22"/>
          <w:szCs w:val="22"/>
        </w:rPr>
      </w:pPr>
      <w:r w:rsidRPr="004E1FCD">
        <w:rPr>
          <w:sz w:val="22"/>
          <w:szCs w:val="22"/>
        </w:rPr>
        <w:t>Ilekroć w niniejszej umowie mowa o:</w:t>
      </w:r>
    </w:p>
    <w:p w14:paraId="0E26D2B4" w14:textId="08B0A297" w:rsidR="00A167B7" w:rsidRDefault="00A167B7" w:rsidP="003E45D7">
      <w:pPr>
        <w:numPr>
          <w:ilvl w:val="0"/>
          <w:numId w:val="28"/>
        </w:numPr>
        <w:jc w:val="both"/>
        <w:rPr>
          <w:sz w:val="22"/>
          <w:szCs w:val="22"/>
        </w:rPr>
      </w:pPr>
      <w:r w:rsidRPr="00D51F01">
        <w:rPr>
          <w:b/>
          <w:bCs/>
          <w:sz w:val="22"/>
          <w:szCs w:val="22"/>
        </w:rPr>
        <w:t>Dniach roboczych</w:t>
      </w:r>
      <w:r w:rsidRPr="004E1FCD">
        <w:rPr>
          <w:sz w:val="22"/>
          <w:szCs w:val="22"/>
        </w:rPr>
        <w:t xml:space="preserve"> - należy przez to rozumieć  dni od poniedziałku do piątku, z wyjątkiem dni ustawowo wolnych od pracy w rozumieniu ustawy z dnia 18 stycznia 1951 r.  o dniach wolnych  od pracy </w:t>
      </w:r>
    </w:p>
    <w:p w14:paraId="7B5A3FC9" w14:textId="208876CA" w:rsidR="00D51F01" w:rsidRDefault="00D51F01" w:rsidP="003E45D7">
      <w:pPr>
        <w:numPr>
          <w:ilvl w:val="0"/>
          <w:numId w:val="28"/>
        </w:numPr>
        <w:jc w:val="both"/>
        <w:rPr>
          <w:sz w:val="22"/>
          <w:szCs w:val="22"/>
        </w:rPr>
      </w:pPr>
      <w:r w:rsidRPr="00D51F01">
        <w:rPr>
          <w:b/>
          <w:sz w:val="22"/>
          <w:szCs w:val="22"/>
        </w:rPr>
        <w:t>Czasie reakcji</w:t>
      </w:r>
      <w:r w:rsidRPr="00D51F01">
        <w:rPr>
          <w:sz w:val="22"/>
          <w:szCs w:val="22"/>
        </w:rPr>
        <w:t xml:space="preserve">– należy przez to rozumieć czas liczony w godzinach od momentu potwierdzonego zgłoszenia awarii </w:t>
      </w:r>
      <w:r w:rsidR="00246614">
        <w:rPr>
          <w:sz w:val="22"/>
          <w:szCs w:val="22"/>
        </w:rPr>
        <w:t>S</w:t>
      </w:r>
      <w:r w:rsidRPr="00D51F01">
        <w:rPr>
          <w:sz w:val="22"/>
          <w:szCs w:val="22"/>
        </w:rPr>
        <w:t xml:space="preserve">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Pr>
          <w:sz w:val="22"/>
          <w:szCs w:val="22"/>
        </w:rPr>
        <w:br/>
      </w:r>
      <w:r w:rsidRPr="00D51F01">
        <w:rPr>
          <w:sz w:val="22"/>
          <w:szCs w:val="22"/>
        </w:rPr>
        <w:t>z otrzymanymi, pisemnymi zaleceniami Wykonawcy</w:t>
      </w:r>
      <w:r>
        <w:rPr>
          <w:sz w:val="22"/>
          <w:szCs w:val="22"/>
        </w:rPr>
        <w:t>.</w:t>
      </w:r>
    </w:p>
    <w:p w14:paraId="61146A0C" w14:textId="0ED50BD0" w:rsidR="00D51F01" w:rsidRPr="00922BB3" w:rsidRDefault="00D51F01" w:rsidP="003E45D7">
      <w:pPr>
        <w:numPr>
          <w:ilvl w:val="0"/>
          <w:numId w:val="28"/>
        </w:numPr>
        <w:suppressAutoHyphens/>
        <w:jc w:val="both"/>
        <w:rPr>
          <w:sz w:val="22"/>
          <w:szCs w:val="22"/>
        </w:rPr>
      </w:pPr>
      <w:bookmarkStart w:id="0" w:name="_Hlk67305810"/>
      <w:r w:rsidRPr="00922BB3">
        <w:rPr>
          <w:b/>
          <w:bCs/>
          <w:sz w:val="22"/>
          <w:szCs w:val="22"/>
        </w:rPr>
        <w:t>Awarii</w:t>
      </w:r>
      <w:r>
        <w:rPr>
          <w:sz w:val="22"/>
          <w:szCs w:val="22"/>
        </w:rPr>
        <w:t xml:space="preserve"> – należy przez to </w:t>
      </w:r>
      <w:r w:rsidRPr="00922BB3">
        <w:rPr>
          <w:sz w:val="22"/>
          <w:szCs w:val="22"/>
        </w:rPr>
        <w:t xml:space="preserve">rozumieć brak możliwości wykorzystania funkcji </w:t>
      </w:r>
      <w:r w:rsidR="00246614">
        <w:rPr>
          <w:sz w:val="22"/>
          <w:szCs w:val="22"/>
        </w:rPr>
        <w:t>S</w:t>
      </w:r>
      <w:r w:rsidRPr="00922BB3">
        <w:rPr>
          <w:sz w:val="22"/>
          <w:szCs w:val="22"/>
        </w:rPr>
        <w:t xml:space="preserve">przętu, określonych </w:t>
      </w:r>
      <w:r>
        <w:rPr>
          <w:sz w:val="22"/>
          <w:szCs w:val="22"/>
        </w:rPr>
        <w:br/>
      </w:r>
      <w:r w:rsidRPr="00922BB3">
        <w:rPr>
          <w:sz w:val="22"/>
          <w:szCs w:val="22"/>
        </w:rPr>
        <w:t xml:space="preserve">w specyfikacji technicznej </w:t>
      </w:r>
    </w:p>
    <w:bookmarkEnd w:id="0"/>
    <w:p w14:paraId="5455B314" w14:textId="77777777" w:rsidR="00D51F01" w:rsidRPr="004E1FCD" w:rsidRDefault="00D51F01" w:rsidP="00D51F01">
      <w:pPr>
        <w:ind w:left="720"/>
        <w:jc w:val="both"/>
        <w:rPr>
          <w:sz w:val="22"/>
          <w:szCs w:val="22"/>
        </w:rPr>
      </w:pPr>
    </w:p>
    <w:p w14:paraId="026DF1B3" w14:textId="77777777" w:rsidR="001F2B96" w:rsidRPr="008C6827" w:rsidRDefault="001F2B96" w:rsidP="00FD3A28">
      <w:pPr>
        <w:jc w:val="both"/>
        <w:rPr>
          <w:color w:val="000000"/>
          <w:sz w:val="22"/>
          <w:szCs w:val="22"/>
        </w:rPr>
      </w:pPr>
    </w:p>
    <w:p w14:paraId="4EDE1D3E" w14:textId="77777777" w:rsidR="004D2DA8" w:rsidRDefault="003F46D4" w:rsidP="00FD3A28">
      <w:pPr>
        <w:jc w:val="both"/>
        <w:rPr>
          <w:color w:val="000000"/>
          <w:sz w:val="22"/>
          <w:szCs w:val="22"/>
        </w:rPr>
      </w:pPr>
      <w:bookmarkStart w:id="1" w:name="_Hlk59095657"/>
      <w:r>
        <w:rPr>
          <w:color w:val="000000"/>
          <w:sz w:val="22"/>
          <w:szCs w:val="22"/>
        </w:rPr>
        <w:t>Integralną częścią umowy są następujące załączniki:</w:t>
      </w:r>
    </w:p>
    <w:p w14:paraId="4B37B5DE" w14:textId="1F190BAB" w:rsidR="00920414" w:rsidRPr="00EF1F37" w:rsidRDefault="00742564" w:rsidP="00EF1F37">
      <w:pPr>
        <w:jc w:val="both"/>
        <w:rPr>
          <w:color w:val="000000"/>
          <w:sz w:val="22"/>
          <w:szCs w:val="22"/>
        </w:rPr>
      </w:pPr>
      <w:bookmarkStart w:id="2" w:name="_Hlk59098982"/>
      <w:r w:rsidRPr="005D301A">
        <w:rPr>
          <w:sz w:val="22"/>
          <w:szCs w:val="22"/>
        </w:rPr>
        <w:t xml:space="preserve">Załącznik nr 1 - </w:t>
      </w:r>
      <w:r w:rsidR="0076088C" w:rsidRPr="005D301A">
        <w:rPr>
          <w:sz w:val="22"/>
          <w:szCs w:val="22"/>
        </w:rPr>
        <w:t>Specyfikacja asortymentowo-cenowa-</w:t>
      </w:r>
      <w:r w:rsidR="00775703">
        <w:rPr>
          <w:sz w:val="22"/>
          <w:szCs w:val="22"/>
        </w:rPr>
        <w:t xml:space="preserve"> </w:t>
      </w:r>
      <w:r w:rsidR="0076088C" w:rsidRPr="005D301A">
        <w:rPr>
          <w:sz w:val="22"/>
          <w:szCs w:val="22"/>
        </w:rPr>
        <w:t>w</w:t>
      </w:r>
      <w:r w:rsidR="00920810" w:rsidRPr="005D301A">
        <w:rPr>
          <w:sz w:val="22"/>
          <w:szCs w:val="22"/>
        </w:rPr>
        <w:t xml:space="preserve">ykaz </w:t>
      </w:r>
      <w:r w:rsidR="00DD342D" w:rsidRPr="005D301A">
        <w:rPr>
          <w:sz w:val="22"/>
          <w:szCs w:val="22"/>
        </w:rPr>
        <w:t>towaru,</w:t>
      </w:r>
      <w:r w:rsidR="00DD342D">
        <w:rPr>
          <w:sz w:val="22"/>
          <w:szCs w:val="22"/>
        </w:rPr>
        <w:t xml:space="preserve"> jego ilość i</w:t>
      </w:r>
      <w:r w:rsidR="00920810" w:rsidRPr="005D301A">
        <w:rPr>
          <w:sz w:val="22"/>
          <w:szCs w:val="22"/>
        </w:rPr>
        <w:t xml:space="preserve"> cen</w:t>
      </w:r>
      <w:r w:rsidR="00EF1F37">
        <w:rPr>
          <w:sz w:val="22"/>
          <w:szCs w:val="22"/>
        </w:rPr>
        <w:t xml:space="preserve">a, parametry </w:t>
      </w:r>
      <w:r w:rsidR="00EF1F37" w:rsidRPr="005D301A">
        <w:rPr>
          <w:color w:val="000000"/>
          <w:sz w:val="22"/>
          <w:szCs w:val="22"/>
        </w:rPr>
        <w:t xml:space="preserve">graniczne </w:t>
      </w:r>
      <w:r w:rsidR="00EF1F37">
        <w:rPr>
          <w:color w:val="000000"/>
          <w:sz w:val="22"/>
          <w:szCs w:val="22"/>
        </w:rPr>
        <w:t xml:space="preserve">dla podłóż do hodowli drobnoustrojów z krwi i płynów ustrojowych z zastosowaniem aparatu, </w:t>
      </w:r>
      <w:r w:rsidR="00EF1F37">
        <w:rPr>
          <w:sz w:val="24"/>
          <w:szCs w:val="24"/>
        </w:rPr>
        <w:t>p</w:t>
      </w:r>
      <w:r w:rsidR="00EF1F37" w:rsidRPr="00DD342D">
        <w:rPr>
          <w:sz w:val="24"/>
          <w:szCs w:val="24"/>
        </w:rPr>
        <w:t>arametry wymagane (graniczne) oraz oceniane  przedmiotu dzierżawy  do wykonywania badań</w:t>
      </w:r>
      <w:r w:rsidR="00EF1F37" w:rsidRPr="00DD342D">
        <w:t xml:space="preserve"> </w:t>
      </w:r>
      <w:r w:rsidR="00DD342D" w:rsidRPr="00DD342D">
        <w:br/>
      </w:r>
      <w:r w:rsidRPr="005D301A">
        <w:rPr>
          <w:color w:val="000000"/>
          <w:sz w:val="22"/>
          <w:szCs w:val="22"/>
        </w:rPr>
        <w:t xml:space="preserve">Załącznik nr </w:t>
      </w:r>
      <w:r w:rsidR="00EF1F37">
        <w:rPr>
          <w:color w:val="000000"/>
          <w:sz w:val="22"/>
          <w:szCs w:val="22"/>
        </w:rPr>
        <w:t>2</w:t>
      </w:r>
      <w:r w:rsidRPr="005D301A">
        <w:rPr>
          <w:color w:val="000000"/>
          <w:sz w:val="22"/>
          <w:szCs w:val="22"/>
        </w:rPr>
        <w:t xml:space="preserve"> - </w:t>
      </w:r>
      <w:r w:rsidR="00920810" w:rsidRPr="005D301A">
        <w:rPr>
          <w:color w:val="000000"/>
          <w:sz w:val="22"/>
          <w:szCs w:val="22"/>
        </w:rPr>
        <w:t>Umowa przetwarzania danych osobowych</w:t>
      </w:r>
      <w:bookmarkEnd w:id="1"/>
    </w:p>
    <w:p w14:paraId="4E439C94" w14:textId="09266B42" w:rsidR="00DD342D" w:rsidRPr="00EF1F37" w:rsidRDefault="00920810" w:rsidP="00EF1F37">
      <w:pPr>
        <w:jc w:val="both"/>
        <w:rPr>
          <w:color w:val="000000"/>
          <w:sz w:val="22"/>
          <w:szCs w:val="22"/>
        </w:rPr>
      </w:pPr>
      <w:r w:rsidRPr="005D301A">
        <w:rPr>
          <w:color w:val="000000"/>
          <w:sz w:val="22"/>
          <w:szCs w:val="22"/>
        </w:rPr>
        <w:t xml:space="preserve">       </w:t>
      </w:r>
      <w:bookmarkEnd w:id="2"/>
    </w:p>
    <w:p w14:paraId="30CC9A35" w14:textId="3CCAE1C2" w:rsidR="004D2DA8" w:rsidRPr="008C6827" w:rsidRDefault="004D2DA8" w:rsidP="004D2DA8">
      <w:pPr>
        <w:pStyle w:val="Nagwek2"/>
        <w:rPr>
          <w:sz w:val="22"/>
          <w:szCs w:val="22"/>
        </w:rPr>
      </w:pPr>
      <w:r w:rsidRPr="008C6827">
        <w:rPr>
          <w:sz w:val="22"/>
          <w:szCs w:val="22"/>
        </w:rPr>
        <w:t>Rozdział I – Postanowienia wstępne</w:t>
      </w:r>
    </w:p>
    <w:p w14:paraId="3444A245" w14:textId="77777777" w:rsidR="000258B9" w:rsidRPr="008C6827" w:rsidRDefault="000258B9">
      <w:pPr>
        <w:jc w:val="center"/>
        <w:rPr>
          <w:sz w:val="22"/>
          <w:szCs w:val="22"/>
        </w:rPr>
      </w:pPr>
    </w:p>
    <w:p w14:paraId="481201B0" w14:textId="4A095C01" w:rsidR="000258B9" w:rsidRPr="008C6827" w:rsidRDefault="00D077C7">
      <w:pPr>
        <w:jc w:val="center"/>
        <w:rPr>
          <w:b/>
          <w:sz w:val="22"/>
          <w:szCs w:val="22"/>
        </w:rPr>
      </w:pPr>
      <w:r>
        <w:rPr>
          <w:b/>
          <w:sz w:val="22"/>
          <w:szCs w:val="22"/>
        </w:rPr>
        <w:t xml:space="preserve">     </w:t>
      </w:r>
      <w:r w:rsidR="000258B9" w:rsidRPr="008C6827">
        <w:rPr>
          <w:b/>
          <w:sz w:val="22"/>
          <w:szCs w:val="22"/>
        </w:rPr>
        <w:t>§</w:t>
      </w:r>
      <w:r w:rsidR="008C6827" w:rsidRPr="008C6827">
        <w:rPr>
          <w:b/>
          <w:sz w:val="22"/>
          <w:szCs w:val="22"/>
        </w:rPr>
        <w:t xml:space="preserve"> </w:t>
      </w:r>
      <w:r w:rsidR="000258B9" w:rsidRPr="008C6827">
        <w:rPr>
          <w:b/>
          <w:sz w:val="22"/>
          <w:szCs w:val="22"/>
        </w:rPr>
        <w:t>1</w:t>
      </w:r>
    </w:p>
    <w:p w14:paraId="72C5E5FF" w14:textId="225D6920" w:rsidR="00D077C7" w:rsidRPr="00D077C7" w:rsidRDefault="000258B9" w:rsidP="003E45D7">
      <w:pPr>
        <w:pStyle w:val="Akapitzlist"/>
        <w:numPr>
          <w:ilvl w:val="0"/>
          <w:numId w:val="20"/>
        </w:numPr>
        <w:ind w:left="426" w:hanging="426"/>
        <w:jc w:val="both"/>
        <w:rPr>
          <w:rFonts w:eastAsia="Calibri"/>
          <w:sz w:val="22"/>
          <w:szCs w:val="22"/>
          <w:lang w:eastAsia="en-US"/>
        </w:rPr>
      </w:pPr>
      <w:r w:rsidRPr="00D077C7">
        <w:rPr>
          <w:sz w:val="22"/>
          <w:szCs w:val="22"/>
        </w:rPr>
        <w:t>Przedmiotem umowy jest</w:t>
      </w:r>
      <w:r w:rsidR="007C70FE" w:rsidRPr="00D077C7">
        <w:rPr>
          <w:sz w:val="22"/>
          <w:szCs w:val="22"/>
        </w:rPr>
        <w:t xml:space="preserve"> </w:t>
      </w:r>
      <w:bookmarkStart w:id="3" w:name="_Hlk129852322"/>
      <w:r w:rsidR="00D077C7" w:rsidRPr="000C3744">
        <w:rPr>
          <w:b/>
          <w:color w:val="000000"/>
          <w:sz w:val="22"/>
          <w:szCs w:val="22"/>
        </w:rPr>
        <w:t>Zakup i dostawa odczynników do wykonania badań mikrobiologicznych</w:t>
      </w:r>
      <w:r w:rsidR="00AD5FC5">
        <w:rPr>
          <w:b/>
          <w:color w:val="000000"/>
          <w:sz w:val="22"/>
          <w:szCs w:val="22"/>
        </w:rPr>
        <w:t xml:space="preserve"> </w:t>
      </w:r>
      <w:r w:rsidR="00D077C7" w:rsidRPr="000C3744">
        <w:rPr>
          <w:b/>
          <w:color w:val="000000"/>
          <w:sz w:val="22"/>
          <w:szCs w:val="22"/>
        </w:rPr>
        <w:t>wraz z</w:t>
      </w:r>
      <w:r w:rsidR="00D077C7">
        <w:rPr>
          <w:b/>
          <w:color w:val="000000"/>
          <w:sz w:val="22"/>
          <w:szCs w:val="22"/>
        </w:rPr>
        <w:t> </w:t>
      </w:r>
      <w:r w:rsidR="00D077C7" w:rsidRPr="000C3744">
        <w:rPr>
          <w:b/>
          <w:color w:val="000000"/>
          <w:sz w:val="22"/>
          <w:szCs w:val="22"/>
        </w:rPr>
        <w:t>dzierżawą aparatu</w:t>
      </w:r>
      <w:r w:rsidR="00D077C7">
        <w:rPr>
          <w:b/>
          <w:color w:val="000000"/>
          <w:sz w:val="22"/>
          <w:szCs w:val="22"/>
        </w:rPr>
        <w:t xml:space="preserve"> – Podłoża do posiewów krwi i płynów ustrojowych wraz z dzierżawą analizatora</w:t>
      </w:r>
      <w:r w:rsidR="00D077C7">
        <w:rPr>
          <w:sz w:val="22"/>
          <w:szCs w:val="22"/>
        </w:rPr>
        <w:t>.</w:t>
      </w:r>
      <w:bookmarkEnd w:id="3"/>
    </w:p>
    <w:p w14:paraId="6BA83896" w14:textId="77777777" w:rsidR="00D077C7" w:rsidRPr="00B0763C" w:rsidRDefault="00D077C7" w:rsidP="003E45D7">
      <w:pPr>
        <w:numPr>
          <w:ilvl w:val="0"/>
          <w:numId w:val="20"/>
        </w:numPr>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2F8FB493" w14:textId="72977F74" w:rsidR="00D077C7" w:rsidRPr="00D077C7" w:rsidRDefault="00D077C7" w:rsidP="003E45D7">
      <w:pPr>
        <w:numPr>
          <w:ilvl w:val="0"/>
          <w:numId w:val="20"/>
        </w:numPr>
        <w:tabs>
          <w:tab w:val="left" w:pos="284"/>
        </w:tabs>
        <w:suppressAutoHyphens/>
        <w:ind w:left="426" w:hanging="426"/>
        <w:jc w:val="both"/>
        <w:rPr>
          <w:b/>
          <w:sz w:val="22"/>
          <w:szCs w:val="22"/>
        </w:rPr>
      </w:pPr>
      <w:r>
        <w:rPr>
          <w:color w:val="000000"/>
          <w:sz w:val="22"/>
          <w:szCs w:val="22"/>
        </w:rPr>
        <w:t xml:space="preserve">  </w:t>
      </w:r>
      <w:r w:rsidRPr="000618F0">
        <w:rPr>
          <w:color w:val="000000"/>
          <w:sz w:val="22"/>
          <w:szCs w:val="22"/>
        </w:rPr>
        <w:t xml:space="preserve">Wykonawca zobowiązuje się do wykonania umowy zgodnie z </w:t>
      </w:r>
      <w:r>
        <w:rPr>
          <w:color w:val="000000"/>
          <w:sz w:val="22"/>
          <w:szCs w:val="22"/>
        </w:rPr>
        <w:t>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 xml:space="preserve">arunków </w:t>
      </w:r>
      <w:r w:rsidRPr="000618F0">
        <w:rPr>
          <w:color w:val="000000"/>
          <w:sz w:val="22"/>
          <w:szCs w:val="22"/>
        </w:rPr>
        <w:lastRenderedPageBreak/>
        <w:t>Zamówienia oraz postanowieniami oferty złożonej w ramach postępowania o</w:t>
      </w:r>
      <w:r>
        <w:rPr>
          <w:color w:val="000000"/>
          <w:sz w:val="22"/>
          <w:szCs w:val="22"/>
        </w:rPr>
        <w:t> </w:t>
      </w:r>
      <w:r w:rsidRPr="000618F0">
        <w:rPr>
          <w:color w:val="000000"/>
          <w:sz w:val="22"/>
          <w:szCs w:val="22"/>
        </w:rPr>
        <w:t xml:space="preserve">udzielenie zamówienia publicznego </w:t>
      </w:r>
      <w:r>
        <w:rPr>
          <w:color w:val="000000"/>
          <w:sz w:val="22"/>
          <w:szCs w:val="22"/>
        </w:rPr>
        <w:t>ZP/16/2023.</w:t>
      </w:r>
    </w:p>
    <w:p w14:paraId="7EA4180D" w14:textId="77777777" w:rsidR="00D077C7" w:rsidRPr="00D077C7" w:rsidRDefault="00D077C7" w:rsidP="00D077C7">
      <w:pPr>
        <w:tabs>
          <w:tab w:val="left" w:pos="567"/>
        </w:tabs>
        <w:suppressAutoHyphens/>
        <w:ind w:left="720"/>
        <w:jc w:val="both"/>
        <w:rPr>
          <w:b/>
          <w:sz w:val="22"/>
          <w:szCs w:val="22"/>
        </w:rPr>
      </w:pPr>
    </w:p>
    <w:p w14:paraId="4B4511CC" w14:textId="641B7890" w:rsidR="00D077C7" w:rsidRDefault="00D077C7" w:rsidP="00B177B0">
      <w:pPr>
        <w:pStyle w:val="Akapitzlist"/>
        <w:tabs>
          <w:tab w:val="left" w:pos="4678"/>
        </w:tabs>
        <w:jc w:val="center"/>
        <w:rPr>
          <w:b/>
          <w:sz w:val="22"/>
          <w:szCs w:val="22"/>
        </w:rPr>
      </w:pPr>
      <w:r w:rsidRPr="00D077C7">
        <w:rPr>
          <w:b/>
          <w:sz w:val="22"/>
          <w:szCs w:val="22"/>
        </w:rPr>
        <w:t>§ 2</w:t>
      </w:r>
    </w:p>
    <w:p w14:paraId="5D2B713E" w14:textId="6D2FBEBE" w:rsidR="00D077C7" w:rsidRPr="00C8342A" w:rsidRDefault="00D077C7" w:rsidP="003E45D7">
      <w:pPr>
        <w:numPr>
          <w:ilvl w:val="0"/>
          <w:numId w:val="34"/>
        </w:numPr>
        <w:ind w:left="426" w:hanging="426"/>
        <w:jc w:val="both"/>
        <w:rPr>
          <w:b/>
          <w:bCs/>
          <w:color w:val="000000"/>
          <w:sz w:val="22"/>
          <w:szCs w:val="22"/>
        </w:rPr>
      </w:pPr>
      <w:bookmarkStart w:id="4" w:name="_Hlk14339418"/>
      <w:r>
        <w:rPr>
          <w:color w:val="000000"/>
          <w:sz w:val="22"/>
          <w:szCs w:val="22"/>
        </w:rPr>
        <w:t>Zamawiający zapłaci Wykonawcy wynagrodzenie za cały należycie wykonany przedmiot umowy</w:t>
      </w:r>
      <w:r w:rsidR="00281CA4">
        <w:rPr>
          <w:color w:val="000000"/>
          <w:sz w:val="22"/>
          <w:szCs w:val="22"/>
        </w:rPr>
        <w:t xml:space="preserve"> (suma czynszu dzierżawionego z </w:t>
      </w:r>
      <w:r w:rsidR="003309EA" w:rsidRPr="00775703">
        <w:rPr>
          <w:bCs/>
          <w:sz w:val="22"/>
          <w:szCs w:val="22"/>
        </w:rPr>
        <w:t>§</w:t>
      </w:r>
      <w:r w:rsidR="00775703" w:rsidRPr="00775703">
        <w:rPr>
          <w:bCs/>
          <w:sz w:val="22"/>
          <w:szCs w:val="22"/>
        </w:rPr>
        <w:t> </w:t>
      </w:r>
      <w:r w:rsidR="003309EA" w:rsidRPr="00775703">
        <w:rPr>
          <w:bCs/>
          <w:sz w:val="22"/>
          <w:szCs w:val="22"/>
        </w:rPr>
        <w:t>5 ust. 2 oraz wynagrodzenia z</w:t>
      </w:r>
      <w:r w:rsidR="003309EA" w:rsidRPr="00775703">
        <w:rPr>
          <w:bCs/>
          <w:color w:val="000000"/>
          <w:sz w:val="22"/>
          <w:szCs w:val="22"/>
        </w:rPr>
        <w:t xml:space="preserve"> </w:t>
      </w:r>
      <w:r w:rsidR="003309EA" w:rsidRPr="00775703">
        <w:rPr>
          <w:bCs/>
          <w:sz w:val="22"/>
          <w:szCs w:val="22"/>
        </w:rPr>
        <w:t>§</w:t>
      </w:r>
      <w:r w:rsidR="00775703" w:rsidRPr="00775703">
        <w:rPr>
          <w:bCs/>
          <w:sz w:val="22"/>
          <w:szCs w:val="22"/>
        </w:rPr>
        <w:t> </w:t>
      </w:r>
      <w:r w:rsidR="003309EA" w:rsidRPr="00775703">
        <w:rPr>
          <w:bCs/>
          <w:sz w:val="22"/>
          <w:szCs w:val="22"/>
        </w:rPr>
        <w:t>11 ust. 1)</w:t>
      </w:r>
      <w:r>
        <w:rPr>
          <w:color w:val="000000"/>
          <w:sz w:val="22"/>
          <w:szCs w:val="22"/>
        </w:rPr>
        <w:t>,  zrealizowany w</w:t>
      </w:r>
      <w:r w:rsidR="00775703">
        <w:rPr>
          <w:color w:val="000000"/>
          <w:sz w:val="22"/>
          <w:szCs w:val="22"/>
        </w:rPr>
        <w:t> </w:t>
      </w:r>
      <w:r>
        <w:rPr>
          <w:color w:val="000000"/>
          <w:sz w:val="22"/>
          <w:szCs w:val="22"/>
        </w:rPr>
        <w:t xml:space="preserve">sposób w niej określony </w:t>
      </w:r>
      <w:r w:rsidRPr="00E17E06">
        <w:rPr>
          <w:color w:val="000000"/>
          <w:sz w:val="22"/>
          <w:szCs w:val="22"/>
        </w:rPr>
        <w:t xml:space="preserve">w maksymalnej kwocie </w:t>
      </w:r>
      <w:r w:rsidRPr="00C8342A">
        <w:rPr>
          <w:b/>
          <w:color w:val="000000"/>
          <w:sz w:val="22"/>
          <w:szCs w:val="22"/>
        </w:rPr>
        <w:t>…………… zł brutto</w:t>
      </w:r>
      <w:r w:rsidRPr="00E17E06">
        <w:rPr>
          <w:color w:val="000000"/>
          <w:sz w:val="22"/>
          <w:szCs w:val="22"/>
        </w:rPr>
        <w:t xml:space="preserve"> (słownie: …………………………………………………………….. zł ….../100), </w:t>
      </w:r>
      <w:r w:rsidRPr="00C8342A">
        <w:rPr>
          <w:b/>
          <w:bCs/>
          <w:color w:val="000000"/>
          <w:sz w:val="22"/>
          <w:szCs w:val="22"/>
        </w:rPr>
        <w:t>kwota netto wynosi: .................... zł.</w:t>
      </w:r>
    </w:p>
    <w:bookmarkEnd w:id="4"/>
    <w:p w14:paraId="66A45148" w14:textId="3535C000" w:rsidR="00D077C7" w:rsidRPr="00D077C7" w:rsidRDefault="00D077C7" w:rsidP="003E45D7">
      <w:pPr>
        <w:pStyle w:val="Akapitzlist"/>
        <w:numPr>
          <w:ilvl w:val="0"/>
          <w:numId w:val="34"/>
        </w:numPr>
        <w:ind w:left="426" w:hanging="426"/>
        <w:jc w:val="both"/>
        <w:rPr>
          <w:color w:val="FF0000"/>
          <w:sz w:val="22"/>
          <w:szCs w:val="22"/>
        </w:rPr>
      </w:pPr>
      <w:r w:rsidRPr="000E4CFB">
        <w:rPr>
          <w:sz w:val="22"/>
          <w:szCs w:val="22"/>
        </w:rPr>
        <w:t>Kwota wynagrodzenia brutto za przedmiot umowy nie może ulec zmianie na niekorzyść</w:t>
      </w:r>
      <w:r>
        <w:rPr>
          <w:sz w:val="22"/>
          <w:szCs w:val="22"/>
        </w:rPr>
        <w:t xml:space="preserve"> </w:t>
      </w:r>
      <w:r w:rsidRPr="000E4CFB">
        <w:rPr>
          <w:sz w:val="22"/>
          <w:szCs w:val="22"/>
        </w:rPr>
        <w:t xml:space="preserve">Zamawiającego w trakcie obowiązywania umowy, z zastrzeżeniem </w:t>
      </w:r>
      <w:bookmarkStart w:id="5" w:name="_Hlk123719628"/>
      <w:r w:rsidRPr="00911FFB">
        <w:rPr>
          <w:sz w:val="22"/>
          <w:szCs w:val="22"/>
        </w:rPr>
        <w:t>§</w:t>
      </w:r>
      <w:bookmarkEnd w:id="5"/>
      <w:r w:rsidRPr="00911FFB">
        <w:rPr>
          <w:sz w:val="22"/>
          <w:szCs w:val="22"/>
        </w:rPr>
        <w:t xml:space="preserve"> </w:t>
      </w:r>
      <w:r w:rsidR="00A3098B">
        <w:rPr>
          <w:sz w:val="22"/>
          <w:szCs w:val="22"/>
        </w:rPr>
        <w:t>19</w:t>
      </w:r>
      <w:r w:rsidR="00775703">
        <w:rPr>
          <w:sz w:val="22"/>
          <w:szCs w:val="22"/>
        </w:rPr>
        <w:t xml:space="preserve"> </w:t>
      </w:r>
      <w:r w:rsidRPr="00911FFB">
        <w:rPr>
          <w:sz w:val="22"/>
          <w:szCs w:val="22"/>
        </w:rPr>
        <w:t xml:space="preserve">i § </w:t>
      </w:r>
      <w:r w:rsidR="00911FFB" w:rsidRPr="00911FFB">
        <w:rPr>
          <w:sz w:val="22"/>
          <w:szCs w:val="22"/>
        </w:rPr>
        <w:t>2</w:t>
      </w:r>
      <w:r w:rsidR="00A3098B">
        <w:rPr>
          <w:sz w:val="22"/>
          <w:szCs w:val="22"/>
        </w:rPr>
        <w:t>0</w:t>
      </w:r>
      <w:r w:rsidRPr="00911FFB">
        <w:rPr>
          <w:sz w:val="22"/>
          <w:szCs w:val="22"/>
        </w:rPr>
        <w:t xml:space="preserve"> umowy. </w:t>
      </w:r>
    </w:p>
    <w:p w14:paraId="4BC02D51" w14:textId="77777777" w:rsidR="00D077C7" w:rsidRDefault="00D077C7" w:rsidP="003E45D7">
      <w:pPr>
        <w:numPr>
          <w:ilvl w:val="0"/>
          <w:numId w:val="34"/>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69750CC" w14:textId="365BD8F5" w:rsidR="00D077C7" w:rsidRDefault="00D077C7" w:rsidP="003E45D7">
      <w:pPr>
        <w:numPr>
          <w:ilvl w:val="0"/>
          <w:numId w:val="34"/>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prawidłowo wystawionej faktury do Zamawiającego. </w:t>
      </w:r>
      <w:r w:rsidR="00775703">
        <w:rPr>
          <w:color w:val="000000"/>
          <w:sz w:val="22"/>
          <w:szCs w:val="22"/>
        </w:rPr>
        <w:t xml:space="preserve"> </w:t>
      </w:r>
      <w:r w:rsidRPr="00B35F6E">
        <w:rPr>
          <w:color w:val="000000"/>
          <w:sz w:val="22"/>
          <w:szCs w:val="22"/>
        </w:rPr>
        <w:t>Za datę zapłaty faktury uważa się datę obciążenia rachunku Zamawiającego.</w:t>
      </w:r>
    </w:p>
    <w:p w14:paraId="160369D2" w14:textId="77777777" w:rsidR="00D077C7" w:rsidRDefault="00D077C7" w:rsidP="003E45D7">
      <w:pPr>
        <w:numPr>
          <w:ilvl w:val="0"/>
          <w:numId w:val="34"/>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1BFF4A40" w14:textId="77777777" w:rsidR="00D077C7" w:rsidRPr="005D46AD" w:rsidRDefault="00D077C7" w:rsidP="003E45D7">
      <w:pPr>
        <w:numPr>
          <w:ilvl w:val="0"/>
          <w:numId w:val="34"/>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2BD02C21" w14:textId="77777777" w:rsidR="00D077C7" w:rsidRPr="005D46AD" w:rsidRDefault="00D077C7" w:rsidP="003E45D7">
      <w:pPr>
        <w:numPr>
          <w:ilvl w:val="0"/>
          <w:numId w:val="34"/>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6C39AE46" w14:textId="77777777" w:rsidR="00D077C7" w:rsidRPr="008149E8" w:rsidRDefault="00D077C7" w:rsidP="003E45D7">
      <w:pPr>
        <w:numPr>
          <w:ilvl w:val="0"/>
          <w:numId w:val="34"/>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Pr>
          <w:sz w:val="22"/>
          <w:szCs w:val="22"/>
        </w:rPr>
        <w:t xml:space="preserve"> </w:t>
      </w:r>
      <w:r w:rsidRPr="008149E8">
        <w:rPr>
          <w:sz w:val="22"/>
          <w:szCs w:val="22"/>
        </w:rPr>
        <w:t xml:space="preserve">r. o podatku od towarów usług. </w:t>
      </w:r>
    </w:p>
    <w:p w14:paraId="7BDFADC9" w14:textId="77777777" w:rsidR="00D077C7" w:rsidRPr="008149E8" w:rsidRDefault="00D077C7" w:rsidP="003E45D7">
      <w:pPr>
        <w:numPr>
          <w:ilvl w:val="0"/>
          <w:numId w:val="34"/>
        </w:numPr>
        <w:ind w:left="426" w:hanging="426"/>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0F221CEB" w14:textId="2ABC0CA9" w:rsidR="00D077C7" w:rsidRPr="00D077C7" w:rsidRDefault="00D077C7" w:rsidP="00D077C7">
      <w:pPr>
        <w:rPr>
          <w:b/>
          <w:sz w:val="22"/>
          <w:szCs w:val="22"/>
        </w:rPr>
      </w:pPr>
    </w:p>
    <w:p w14:paraId="73B36C70" w14:textId="7A6204D1" w:rsidR="00D077C7" w:rsidRPr="00FB7236" w:rsidRDefault="00D077C7" w:rsidP="003E45D7">
      <w:pPr>
        <w:pStyle w:val="Akapitzlist"/>
        <w:jc w:val="center"/>
        <w:rPr>
          <w:b/>
          <w:sz w:val="22"/>
          <w:szCs w:val="22"/>
        </w:rPr>
      </w:pPr>
      <w:r w:rsidRPr="00D077C7">
        <w:rPr>
          <w:b/>
          <w:sz w:val="22"/>
          <w:szCs w:val="22"/>
        </w:rPr>
        <w:t xml:space="preserve">§ </w:t>
      </w:r>
      <w:r>
        <w:rPr>
          <w:b/>
          <w:sz w:val="22"/>
          <w:szCs w:val="22"/>
        </w:rPr>
        <w:t>3</w:t>
      </w:r>
      <w:r w:rsidR="00B62AE7">
        <w:rPr>
          <w:rStyle w:val="Odwoanieprzypisudolnego"/>
          <w:b/>
          <w:sz w:val="22"/>
          <w:szCs w:val="22"/>
        </w:rPr>
        <w:footnoteReference w:id="1"/>
      </w:r>
    </w:p>
    <w:p w14:paraId="4DB2985C" w14:textId="77777777" w:rsidR="00D077C7" w:rsidRPr="00E17E06" w:rsidRDefault="00D077C7" w:rsidP="003E45D7">
      <w:pPr>
        <w:numPr>
          <w:ilvl w:val="1"/>
          <w:numId w:val="3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578BEDD8" w14:textId="77777777" w:rsidR="00D077C7" w:rsidRDefault="00D077C7" w:rsidP="003E45D7">
      <w:pPr>
        <w:numPr>
          <w:ilvl w:val="1"/>
          <w:numId w:val="35"/>
        </w:numPr>
        <w:tabs>
          <w:tab w:val="clear" w:pos="397"/>
        </w:tabs>
        <w:ind w:left="426" w:hanging="426"/>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2E304AF1" w14:textId="77777777" w:rsidR="00D077C7" w:rsidRDefault="00D077C7" w:rsidP="003E45D7">
      <w:pPr>
        <w:numPr>
          <w:ilvl w:val="1"/>
          <w:numId w:val="35"/>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651E4F0" w14:textId="61E8C91E" w:rsidR="00DA6BDC" w:rsidRPr="00EF1F37" w:rsidRDefault="00D077C7" w:rsidP="00AF4098">
      <w:pPr>
        <w:numPr>
          <w:ilvl w:val="1"/>
          <w:numId w:val="3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3EC8BB35" w14:textId="77777777" w:rsidR="004F445C" w:rsidRPr="008C6827" w:rsidRDefault="004F445C" w:rsidP="005000AC">
      <w:pPr>
        <w:ind w:left="360"/>
        <w:jc w:val="both"/>
        <w:rPr>
          <w:color w:val="FF0000"/>
          <w:sz w:val="22"/>
          <w:szCs w:val="22"/>
        </w:rPr>
      </w:pPr>
    </w:p>
    <w:p w14:paraId="35C2A903" w14:textId="738F8926" w:rsidR="000258B9" w:rsidRPr="008C6827" w:rsidRDefault="000258B9">
      <w:pPr>
        <w:pStyle w:val="Nagwek2"/>
        <w:rPr>
          <w:sz w:val="22"/>
          <w:szCs w:val="22"/>
        </w:rPr>
      </w:pPr>
      <w:r w:rsidRPr="008C6827">
        <w:rPr>
          <w:sz w:val="22"/>
          <w:szCs w:val="22"/>
        </w:rPr>
        <w:t>Rozdział I</w:t>
      </w:r>
      <w:r w:rsidR="004D2DA8" w:rsidRPr="008C6827">
        <w:rPr>
          <w:sz w:val="22"/>
          <w:szCs w:val="22"/>
        </w:rPr>
        <w:t>I</w:t>
      </w:r>
      <w:r w:rsidRPr="008C6827">
        <w:rPr>
          <w:sz w:val="22"/>
          <w:szCs w:val="22"/>
        </w:rPr>
        <w:t xml:space="preserve"> – Dzierżawa </w:t>
      </w:r>
      <w:r w:rsidR="00523C47">
        <w:rPr>
          <w:sz w:val="22"/>
          <w:szCs w:val="22"/>
        </w:rPr>
        <w:t>Sprzętu</w:t>
      </w:r>
      <w:r w:rsidR="001676A0">
        <w:rPr>
          <w:sz w:val="22"/>
          <w:szCs w:val="22"/>
        </w:rPr>
        <w:t xml:space="preserve"> </w:t>
      </w:r>
    </w:p>
    <w:p w14:paraId="07DA99E1" w14:textId="77777777" w:rsidR="000258B9" w:rsidRPr="008C6827" w:rsidRDefault="000258B9">
      <w:pPr>
        <w:rPr>
          <w:b/>
          <w:sz w:val="22"/>
          <w:szCs w:val="22"/>
        </w:rPr>
      </w:pPr>
    </w:p>
    <w:p w14:paraId="684E12A5" w14:textId="61FA2084" w:rsidR="000258B9" w:rsidRPr="008C6827" w:rsidRDefault="00895323" w:rsidP="00982A23">
      <w:pPr>
        <w:ind w:left="357"/>
        <w:jc w:val="center"/>
        <w:rPr>
          <w:b/>
          <w:sz w:val="22"/>
          <w:szCs w:val="22"/>
        </w:rPr>
      </w:pPr>
      <w:r w:rsidRPr="008C6827">
        <w:rPr>
          <w:b/>
          <w:sz w:val="22"/>
          <w:szCs w:val="22"/>
        </w:rPr>
        <w:t xml:space="preserve">§ </w:t>
      </w:r>
      <w:r w:rsidR="00281CA4">
        <w:rPr>
          <w:b/>
          <w:sz w:val="22"/>
          <w:szCs w:val="22"/>
        </w:rPr>
        <w:t>4</w:t>
      </w:r>
    </w:p>
    <w:p w14:paraId="31879F7D" w14:textId="2060EC53" w:rsidR="0009139D" w:rsidRPr="00C23FE5" w:rsidRDefault="000258B9" w:rsidP="00C23FE5">
      <w:pPr>
        <w:numPr>
          <w:ilvl w:val="0"/>
          <w:numId w:val="4"/>
        </w:numPr>
        <w:ind w:left="357"/>
        <w:jc w:val="both"/>
        <w:rPr>
          <w:sz w:val="22"/>
          <w:szCs w:val="22"/>
        </w:rPr>
      </w:pPr>
      <w:r w:rsidRPr="008C6827">
        <w:rPr>
          <w:sz w:val="22"/>
          <w:szCs w:val="22"/>
        </w:rPr>
        <w:t xml:space="preserve">Wydzierżawiający zobowiązuje się do oddania w dzierżawę </w:t>
      </w:r>
      <w:r w:rsidR="00245933" w:rsidRPr="008C6827">
        <w:rPr>
          <w:sz w:val="22"/>
          <w:szCs w:val="22"/>
        </w:rPr>
        <w:t xml:space="preserve">oraz </w:t>
      </w:r>
      <w:r w:rsidR="00584FC8" w:rsidRPr="008C6827">
        <w:rPr>
          <w:sz w:val="22"/>
          <w:szCs w:val="22"/>
        </w:rPr>
        <w:t>do dostarczenia</w:t>
      </w:r>
      <w:r w:rsidRPr="008C6827">
        <w:rPr>
          <w:sz w:val="22"/>
          <w:szCs w:val="22"/>
        </w:rPr>
        <w:t xml:space="preserve"> i zainstalowania </w:t>
      </w:r>
      <w:r w:rsidR="00DF0D02">
        <w:rPr>
          <w:sz w:val="22"/>
          <w:szCs w:val="22"/>
        </w:rPr>
        <w:br/>
      </w:r>
      <w:r w:rsidRPr="008C6827">
        <w:rPr>
          <w:sz w:val="22"/>
          <w:szCs w:val="22"/>
        </w:rPr>
        <w:t>w miejscu wskazanym przez Dzierżawcę</w:t>
      </w:r>
      <w:r w:rsidR="00C23FE5">
        <w:rPr>
          <w:sz w:val="22"/>
          <w:szCs w:val="22"/>
        </w:rPr>
        <w:t xml:space="preserve"> </w:t>
      </w:r>
      <w:r w:rsidR="00EF1F37" w:rsidRPr="00C23FE5">
        <w:rPr>
          <w:sz w:val="22"/>
          <w:szCs w:val="22"/>
        </w:rPr>
        <w:t>analizatora</w:t>
      </w:r>
      <w:r w:rsidR="00C23FE5" w:rsidRPr="00C23FE5">
        <w:rPr>
          <w:sz w:val="22"/>
          <w:szCs w:val="22"/>
        </w:rPr>
        <w:t xml:space="preserve"> typu …………</w:t>
      </w:r>
      <w:r w:rsidR="00523C47">
        <w:rPr>
          <w:rStyle w:val="Odwoanieprzypisudolnego"/>
          <w:b/>
          <w:sz w:val="22"/>
          <w:szCs w:val="22"/>
        </w:rPr>
        <w:footnoteReference w:id="2"/>
      </w:r>
      <w:r w:rsidR="001D463B" w:rsidRPr="00C23FE5">
        <w:rPr>
          <w:b/>
          <w:sz w:val="22"/>
          <w:szCs w:val="22"/>
        </w:rPr>
        <w:t xml:space="preserve"> - </w:t>
      </w:r>
      <w:r w:rsidR="001D463B" w:rsidRPr="00C23FE5">
        <w:rPr>
          <w:sz w:val="22"/>
          <w:szCs w:val="22"/>
        </w:rPr>
        <w:t>1 szt</w:t>
      </w:r>
      <w:r w:rsidR="001E260D" w:rsidRPr="00C23FE5">
        <w:rPr>
          <w:sz w:val="22"/>
          <w:szCs w:val="22"/>
        </w:rPr>
        <w:t>.</w:t>
      </w:r>
      <w:r w:rsidR="00C23FE5">
        <w:rPr>
          <w:sz w:val="22"/>
          <w:szCs w:val="22"/>
        </w:rPr>
        <w:t xml:space="preserve"> wraz z dodatkowym wyposażeniem</w:t>
      </w:r>
      <w:r w:rsidR="00C23FE5" w:rsidRPr="00C23FE5">
        <w:rPr>
          <w:sz w:val="22"/>
          <w:szCs w:val="22"/>
        </w:rPr>
        <w:t>,</w:t>
      </w:r>
      <w:r w:rsidR="00523C47" w:rsidRPr="00C23FE5">
        <w:rPr>
          <w:sz w:val="22"/>
          <w:szCs w:val="22"/>
        </w:rPr>
        <w:t xml:space="preserve"> </w:t>
      </w:r>
      <w:r w:rsidR="005B4662" w:rsidRPr="00C23FE5">
        <w:rPr>
          <w:sz w:val="22"/>
          <w:szCs w:val="22"/>
        </w:rPr>
        <w:t xml:space="preserve">zgodnie  </w:t>
      </w:r>
      <w:r w:rsidR="00283015" w:rsidRPr="00C23FE5">
        <w:rPr>
          <w:sz w:val="22"/>
          <w:szCs w:val="22"/>
        </w:rPr>
        <w:t>z</w:t>
      </w:r>
      <w:r w:rsidR="006944C7" w:rsidRPr="00C23FE5">
        <w:rPr>
          <w:sz w:val="22"/>
          <w:szCs w:val="22"/>
        </w:rPr>
        <w:t> </w:t>
      </w:r>
      <w:r w:rsidR="005B4662" w:rsidRPr="00C23FE5">
        <w:rPr>
          <w:sz w:val="22"/>
          <w:szCs w:val="22"/>
        </w:rPr>
        <w:t>załącznikiem</w:t>
      </w:r>
      <w:r w:rsidR="007C70FE" w:rsidRPr="00C23FE5">
        <w:rPr>
          <w:sz w:val="22"/>
          <w:szCs w:val="22"/>
        </w:rPr>
        <w:t xml:space="preserve"> </w:t>
      </w:r>
      <w:r w:rsidR="00EF1F37" w:rsidRPr="00C23FE5">
        <w:rPr>
          <w:sz w:val="22"/>
          <w:szCs w:val="22"/>
        </w:rPr>
        <w:t>1</w:t>
      </w:r>
      <w:r w:rsidR="006041A6" w:rsidRPr="00C23FE5">
        <w:rPr>
          <w:sz w:val="22"/>
          <w:szCs w:val="22"/>
        </w:rPr>
        <w:t xml:space="preserve"> do umowy </w:t>
      </w:r>
      <w:r w:rsidR="00FD0AB0" w:rsidRPr="00C23FE5">
        <w:rPr>
          <w:sz w:val="22"/>
          <w:szCs w:val="22"/>
        </w:rPr>
        <w:t>o </w:t>
      </w:r>
      <w:r w:rsidR="00C23FE5">
        <w:rPr>
          <w:sz w:val="22"/>
          <w:szCs w:val="22"/>
        </w:rPr>
        <w:t xml:space="preserve">łącznej wartości </w:t>
      </w:r>
      <w:r w:rsidR="00FD0AB0" w:rsidRPr="00C23FE5">
        <w:rPr>
          <w:sz w:val="22"/>
          <w:szCs w:val="22"/>
        </w:rPr>
        <w:t>w</w:t>
      </w:r>
      <w:r w:rsidR="006944C7" w:rsidRPr="00C23FE5">
        <w:rPr>
          <w:sz w:val="22"/>
          <w:szCs w:val="22"/>
        </w:rPr>
        <w:t> </w:t>
      </w:r>
      <w:r w:rsidR="00FD0AB0" w:rsidRPr="00C23FE5">
        <w:rPr>
          <w:sz w:val="22"/>
          <w:szCs w:val="22"/>
        </w:rPr>
        <w:t xml:space="preserve">złotych polskich </w:t>
      </w:r>
      <w:r w:rsidR="006041A6" w:rsidRPr="00C23FE5">
        <w:rPr>
          <w:sz w:val="22"/>
          <w:szCs w:val="22"/>
        </w:rPr>
        <w:t>……..</w:t>
      </w:r>
      <w:r w:rsidR="00FD0AB0" w:rsidRPr="00C23FE5">
        <w:rPr>
          <w:sz w:val="22"/>
          <w:szCs w:val="22"/>
        </w:rPr>
        <w:t>............................</w:t>
      </w:r>
      <w:r w:rsidR="00523C47">
        <w:rPr>
          <w:rStyle w:val="Odwoanieprzypisudolnego"/>
          <w:sz w:val="22"/>
          <w:szCs w:val="22"/>
        </w:rPr>
        <w:footnoteReference w:id="3"/>
      </w:r>
      <w:r w:rsidR="00C23FE5">
        <w:rPr>
          <w:sz w:val="22"/>
          <w:szCs w:val="22"/>
        </w:rPr>
        <w:t>, zwanego dalej „</w:t>
      </w:r>
      <w:r w:rsidR="00AD5FC5" w:rsidRPr="00AD5FC5">
        <w:rPr>
          <w:b/>
          <w:bCs/>
          <w:sz w:val="22"/>
          <w:szCs w:val="22"/>
        </w:rPr>
        <w:t>S</w:t>
      </w:r>
      <w:r w:rsidR="00C23FE5" w:rsidRPr="00AD5FC5">
        <w:rPr>
          <w:b/>
          <w:bCs/>
          <w:sz w:val="22"/>
          <w:szCs w:val="22"/>
        </w:rPr>
        <w:t>przętem</w:t>
      </w:r>
      <w:r w:rsidR="00C23FE5">
        <w:rPr>
          <w:sz w:val="22"/>
          <w:szCs w:val="22"/>
        </w:rPr>
        <w:t>” lub „</w:t>
      </w:r>
      <w:r w:rsidR="00C23FE5" w:rsidRPr="00AD5FC5">
        <w:rPr>
          <w:b/>
          <w:bCs/>
          <w:sz w:val="22"/>
          <w:szCs w:val="22"/>
        </w:rPr>
        <w:t>przedmiotem dzierżawy</w:t>
      </w:r>
      <w:r w:rsidR="00C23FE5">
        <w:rPr>
          <w:sz w:val="22"/>
          <w:szCs w:val="22"/>
        </w:rPr>
        <w:t>”.</w:t>
      </w:r>
      <w:r w:rsidR="00C23FE5" w:rsidRPr="00C23FE5">
        <w:rPr>
          <w:sz w:val="22"/>
          <w:szCs w:val="22"/>
        </w:rPr>
        <w:t xml:space="preserve"> </w:t>
      </w:r>
    </w:p>
    <w:p w14:paraId="7221639C" w14:textId="16CA8D48" w:rsidR="007543D3" w:rsidRPr="0009139D" w:rsidRDefault="000258B9" w:rsidP="0009139D">
      <w:pPr>
        <w:pStyle w:val="Akapitzlist"/>
        <w:numPr>
          <w:ilvl w:val="0"/>
          <w:numId w:val="31"/>
        </w:numPr>
        <w:ind w:left="284" w:hanging="284"/>
        <w:jc w:val="both"/>
        <w:rPr>
          <w:sz w:val="22"/>
          <w:szCs w:val="22"/>
        </w:rPr>
      </w:pPr>
      <w:r w:rsidRPr="0009139D">
        <w:rPr>
          <w:sz w:val="22"/>
          <w:szCs w:val="22"/>
        </w:rPr>
        <w:t xml:space="preserve">Wydzierżawiający </w:t>
      </w:r>
      <w:r w:rsidR="00800A73" w:rsidRPr="0009139D">
        <w:rPr>
          <w:sz w:val="22"/>
          <w:szCs w:val="22"/>
        </w:rPr>
        <w:t xml:space="preserve">w cenie oferty </w:t>
      </w:r>
      <w:r w:rsidRPr="0009139D">
        <w:rPr>
          <w:sz w:val="22"/>
          <w:szCs w:val="22"/>
        </w:rPr>
        <w:t>dostarczy, zamontuje</w:t>
      </w:r>
      <w:r w:rsidR="0036153B" w:rsidRPr="0009139D">
        <w:rPr>
          <w:sz w:val="22"/>
          <w:szCs w:val="22"/>
        </w:rPr>
        <w:t xml:space="preserve">, skonfiguruje, </w:t>
      </w:r>
      <w:r w:rsidRPr="0009139D">
        <w:rPr>
          <w:sz w:val="22"/>
          <w:szCs w:val="22"/>
        </w:rPr>
        <w:t>uruchomi</w:t>
      </w:r>
      <w:r w:rsidR="002F42A7" w:rsidRPr="0009139D">
        <w:rPr>
          <w:sz w:val="22"/>
          <w:szCs w:val="22"/>
        </w:rPr>
        <w:t xml:space="preserve"> </w:t>
      </w:r>
      <w:r w:rsidR="002E0D19" w:rsidRPr="0009139D">
        <w:rPr>
          <w:sz w:val="22"/>
          <w:szCs w:val="22"/>
        </w:rPr>
        <w:t xml:space="preserve">przedmiot dzierżawy </w:t>
      </w:r>
      <w:r w:rsidRPr="0009139D">
        <w:rPr>
          <w:sz w:val="22"/>
          <w:szCs w:val="22"/>
        </w:rPr>
        <w:t xml:space="preserve">na własny koszt </w:t>
      </w:r>
      <w:r w:rsidR="00955ECE" w:rsidRPr="0009139D">
        <w:rPr>
          <w:sz w:val="22"/>
          <w:szCs w:val="22"/>
        </w:rPr>
        <w:t xml:space="preserve">i </w:t>
      </w:r>
      <w:r w:rsidRPr="0009139D">
        <w:rPr>
          <w:sz w:val="22"/>
          <w:szCs w:val="22"/>
        </w:rPr>
        <w:t>ryzyko, o którym mowa w ust.</w:t>
      </w:r>
      <w:r w:rsidR="007C70FE" w:rsidRPr="0009139D">
        <w:rPr>
          <w:sz w:val="22"/>
          <w:szCs w:val="22"/>
        </w:rPr>
        <w:t> </w:t>
      </w:r>
      <w:r w:rsidR="00AE3E08" w:rsidRPr="0009139D">
        <w:rPr>
          <w:sz w:val="22"/>
          <w:szCs w:val="22"/>
        </w:rPr>
        <w:t>1</w:t>
      </w:r>
      <w:r w:rsidRPr="0009139D">
        <w:rPr>
          <w:sz w:val="22"/>
          <w:szCs w:val="22"/>
        </w:rPr>
        <w:t xml:space="preserve"> niniejszego paragrafu </w:t>
      </w:r>
      <w:r w:rsidR="00E95155" w:rsidRPr="0009139D">
        <w:rPr>
          <w:sz w:val="22"/>
          <w:szCs w:val="22"/>
        </w:rPr>
        <w:t>wraz z</w:t>
      </w:r>
      <w:r w:rsidR="006944C7" w:rsidRPr="0009139D">
        <w:rPr>
          <w:sz w:val="22"/>
          <w:szCs w:val="22"/>
        </w:rPr>
        <w:t> </w:t>
      </w:r>
      <w:r w:rsidR="00E95155" w:rsidRPr="0009139D">
        <w:rPr>
          <w:sz w:val="22"/>
          <w:szCs w:val="22"/>
        </w:rPr>
        <w:t>pełnym wyposażeniem asortymentowym wg załącznik</w:t>
      </w:r>
      <w:r w:rsidR="006041A6" w:rsidRPr="0009139D">
        <w:rPr>
          <w:sz w:val="22"/>
          <w:szCs w:val="22"/>
        </w:rPr>
        <w:t xml:space="preserve">a </w:t>
      </w:r>
      <w:r w:rsidR="004D2DA8" w:rsidRPr="0009139D">
        <w:rPr>
          <w:sz w:val="22"/>
          <w:szCs w:val="22"/>
        </w:rPr>
        <w:t>nr</w:t>
      </w:r>
      <w:r w:rsidR="00995961" w:rsidRPr="0009139D">
        <w:rPr>
          <w:sz w:val="22"/>
          <w:szCs w:val="22"/>
        </w:rPr>
        <w:t> </w:t>
      </w:r>
      <w:r w:rsidR="00EF1F37" w:rsidRPr="0009139D">
        <w:rPr>
          <w:sz w:val="22"/>
          <w:szCs w:val="22"/>
        </w:rPr>
        <w:t>1</w:t>
      </w:r>
      <w:r w:rsidR="007C70FE" w:rsidRPr="0009139D">
        <w:rPr>
          <w:sz w:val="22"/>
          <w:szCs w:val="22"/>
        </w:rPr>
        <w:t xml:space="preserve">, </w:t>
      </w:r>
      <w:r w:rsidR="00E95155" w:rsidRPr="0009139D">
        <w:rPr>
          <w:sz w:val="22"/>
          <w:szCs w:val="22"/>
        </w:rPr>
        <w:t>opi</w:t>
      </w:r>
      <w:r w:rsidR="002F7EB6" w:rsidRPr="0009139D">
        <w:rPr>
          <w:sz w:val="22"/>
          <w:szCs w:val="22"/>
        </w:rPr>
        <w:t>sując</w:t>
      </w:r>
      <w:r w:rsidR="006041A6" w:rsidRPr="0009139D">
        <w:rPr>
          <w:sz w:val="22"/>
          <w:szCs w:val="22"/>
        </w:rPr>
        <w:t>ego</w:t>
      </w:r>
      <w:r w:rsidR="002F7EB6" w:rsidRPr="0009139D">
        <w:rPr>
          <w:sz w:val="22"/>
          <w:szCs w:val="22"/>
        </w:rPr>
        <w:t xml:space="preserve"> wymagania graniczne</w:t>
      </w:r>
      <w:r w:rsidR="0070328B" w:rsidRPr="0009139D">
        <w:rPr>
          <w:sz w:val="22"/>
          <w:szCs w:val="22"/>
        </w:rPr>
        <w:t xml:space="preserve">, </w:t>
      </w:r>
      <w:r w:rsidR="00587F5C" w:rsidRPr="0009139D">
        <w:rPr>
          <w:sz w:val="22"/>
          <w:szCs w:val="22"/>
        </w:rPr>
        <w:t xml:space="preserve">przeszkoli użytkowników </w:t>
      </w:r>
      <w:r w:rsidR="0070328B" w:rsidRPr="0009139D">
        <w:rPr>
          <w:sz w:val="22"/>
          <w:szCs w:val="22"/>
        </w:rPr>
        <w:br/>
      </w:r>
      <w:r w:rsidR="00742564" w:rsidRPr="0009139D">
        <w:rPr>
          <w:sz w:val="22"/>
          <w:szCs w:val="22"/>
        </w:rPr>
        <w:lastRenderedPageBreak/>
        <w:t>w miejscu użytkowania przedmiotu dzierżawy</w:t>
      </w:r>
      <w:r w:rsidR="00587F5C" w:rsidRPr="0009139D">
        <w:rPr>
          <w:sz w:val="22"/>
          <w:szCs w:val="22"/>
        </w:rPr>
        <w:t xml:space="preserve"> Dzierżawcy</w:t>
      </w:r>
      <w:r w:rsidR="0070328B" w:rsidRPr="0009139D">
        <w:rPr>
          <w:sz w:val="22"/>
          <w:szCs w:val="22"/>
        </w:rPr>
        <w:t xml:space="preserve"> z zakresu obsługi </w:t>
      </w:r>
      <w:r w:rsidR="00246614">
        <w:rPr>
          <w:sz w:val="22"/>
          <w:szCs w:val="22"/>
        </w:rPr>
        <w:t>S</w:t>
      </w:r>
      <w:r w:rsidR="00C23FE5">
        <w:rPr>
          <w:sz w:val="22"/>
          <w:szCs w:val="22"/>
        </w:rPr>
        <w:t>przętu</w:t>
      </w:r>
      <w:r w:rsidR="00911FFB" w:rsidRPr="0009139D">
        <w:rPr>
          <w:sz w:val="22"/>
          <w:szCs w:val="22"/>
        </w:rPr>
        <w:t>,</w:t>
      </w:r>
      <w:r w:rsidR="00911FFB" w:rsidRPr="0009139D">
        <w:rPr>
          <w:b/>
          <w:sz w:val="22"/>
          <w:szCs w:val="22"/>
        </w:rPr>
        <w:t xml:space="preserve"> w terminie nie dłuższym niż </w:t>
      </w:r>
      <w:r w:rsidR="00DF605B" w:rsidRPr="00DF605B">
        <w:rPr>
          <w:b/>
          <w:sz w:val="22"/>
          <w:szCs w:val="22"/>
        </w:rPr>
        <w:t>4 tygodnie</w:t>
      </w:r>
      <w:r w:rsidR="00911FFB" w:rsidRPr="00DF605B">
        <w:rPr>
          <w:b/>
          <w:sz w:val="22"/>
          <w:szCs w:val="22"/>
        </w:rPr>
        <w:t xml:space="preserve"> </w:t>
      </w:r>
      <w:r w:rsidR="00911FFB" w:rsidRPr="0009139D">
        <w:rPr>
          <w:b/>
          <w:sz w:val="22"/>
          <w:szCs w:val="22"/>
        </w:rPr>
        <w:t>od daty zawarcia niniejszej umowy</w:t>
      </w:r>
      <w:r w:rsidR="00911FFB" w:rsidRPr="0009139D">
        <w:rPr>
          <w:sz w:val="22"/>
          <w:szCs w:val="22"/>
        </w:rPr>
        <w:t>, wraz z dokumentacją całego  przedmiotu dzierżawy, sporządzając dokumenty przekazania  oraz  protokoły odbioru technicznego, które będą podpisane przez Wydzierżawiającego i Dzierżawcę.</w:t>
      </w:r>
      <w:r w:rsidR="00CF7C03" w:rsidRPr="0009139D">
        <w:rPr>
          <w:sz w:val="22"/>
          <w:szCs w:val="22"/>
        </w:rPr>
        <w:t xml:space="preserve"> </w:t>
      </w:r>
      <w:r w:rsidR="00911FFB" w:rsidRPr="0009139D">
        <w:rPr>
          <w:sz w:val="22"/>
          <w:szCs w:val="22"/>
        </w:rPr>
        <w:t xml:space="preserve">Szkolenie będzie </w:t>
      </w:r>
      <w:r w:rsidR="0070328B" w:rsidRPr="0009139D">
        <w:rPr>
          <w:sz w:val="22"/>
          <w:szCs w:val="22"/>
        </w:rPr>
        <w:t>dotycz</w:t>
      </w:r>
      <w:r w:rsidR="00911FFB" w:rsidRPr="0009139D">
        <w:rPr>
          <w:sz w:val="22"/>
          <w:szCs w:val="22"/>
        </w:rPr>
        <w:t>yć</w:t>
      </w:r>
      <w:r w:rsidR="0070328B" w:rsidRPr="0009139D">
        <w:rPr>
          <w:sz w:val="22"/>
          <w:szCs w:val="22"/>
        </w:rPr>
        <w:t xml:space="preserve"> technik pobierania materiału do badań z</w:t>
      </w:r>
      <w:r w:rsidR="00365E42">
        <w:rPr>
          <w:sz w:val="22"/>
          <w:szCs w:val="22"/>
        </w:rPr>
        <w:t> </w:t>
      </w:r>
      <w:r w:rsidR="0070328B" w:rsidRPr="0009139D">
        <w:rPr>
          <w:sz w:val="22"/>
          <w:szCs w:val="22"/>
        </w:rPr>
        <w:t>użyciem oferowanych podłóż</w:t>
      </w:r>
      <w:r w:rsidR="00911FFB" w:rsidRPr="0009139D">
        <w:rPr>
          <w:sz w:val="22"/>
          <w:szCs w:val="22"/>
        </w:rPr>
        <w:t>.</w:t>
      </w:r>
      <w:r w:rsidR="00587F5C" w:rsidRPr="0009139D">
        <w:rPr>
          <w:sz w:val="22"/>
          <w:szCs w:val="22"/>
        </w:rPr>
        <w:t xml:space="preserve"> </w:t>
      </w:r>
    </w:p>
    <w:p w14:paraId="292070F1" w14:textId="0FE03482" w:rsidR="003C62FE" w:rsidRPr="00DF605B" w:rsidRDefault="00C623AB" w:rsidP="00AD5FC5">
      <w:pPr>
        <w:pStyle w:val="Akapitzlist"/>
        <w:numPr>
          <w:ilvl w:val="0"/>
          <w:numId w:val="31"/>
        </w:numPr>
        <w:ind w:left="284" w:hanging="284"/>
        <w:jc w:val="both"/>
        <w:rPr>
          <w:sz w:val="22"/>
          <w:szCs w:val="22"/>
        </w:rPr>
      </w:pPr>
      <w:bookmarkStart w:id="6" w:name="_Hlk85447063"/>
      <w:r w:rsidRPr="00DF605B">
        <w:rPr>
          <w:sz w:val="22"/>
          <w:szCs w:val="22"/>
        </w:rPr>
        <w:t>W ramach wynagrodzenia brutto, o którym mowa w § 2</w:t>
      </w:r>
      <w:r w:rsidR="00FE39A9" w:rsidRPr="00DF605B">
        <w:rPr>
          <w:sz w:val="22"/>
          <w:szCs w:val="22"/>
        </w:rPr>
        <w:t xml:space="preserve"> umowy Wydzierżawiający,</w:t>
      </w:r>
      <w:r w:rsidRPr="00DF605B">
        <w:rPr>
          <w:sz w:val="22"/>
          <w:szCs w:val="22"/>
        </w:rPr>
        <w:t xml:space="preserve"> </w:t>
      </w:r>
      <w:bookmarkEnd w:id="6"/>
      <w:r w:rsidRPr="00DF605B">
        <w:rPr>
          <w:sz w:val="22"/>
          <w:szCs w:val="22"/>
        </w:rPr>
        <w:t xml:space="preserve">na każde żądanie </w:t>
      </w:r>
      <w:r w:rsidR="003C62FE" w:rsidRPr="00DF605B">
        <w:rPr>
          <w:sz w:val="22"/>
          <w:szCs w:val="22"/>
        </w:rPr>
        <w:t xml:space="preserve">Dzierżawcy zobowiązuje się do udostępnienia protokołów komunikacyjnych umożliwiających połączenie dostarczonego analizatora z siecią komputerową </w:t>
      </w:r>
      <w:r w:rsidRPr="00DF605B">
        <w:rPr>
          <w:sz w:val="22"/>
          <w:szCs w:val="22"/>
        </w:rPr>
        <w:t xml:space="preserve">Zamawiającego </w:t>
      </w:r>
      <w:r w:rsidR="003C62FE" w:rsidRPr="00DF605B">
        <w:rPr>
          <w:sz w:val="22"/>
          <w:szCs w:val="22"/>
        </w:rPr>
        <w:t xml:space="preserve">i </w:t>
      </w:r>
      <w:r w:rsidRPr="00DF605B">
        <w:rPr>
          <w:sz w:val="22"/>
          <w:szCs w:val="22"/>
        </w:rPr>
        <w:t xml:space="preserve">jego </w:t>
      </w:r>
      <w:r w:rsidR="003C62FE" w:rsidRPr="00DF605B">
        <w:rPr>
          <w:sz w:val="22"/>
          <w:szCs w:val="22"/>
        </w:rPr>
        <w:t>szpitalnym systemem informatycznym</w:t>
      </w:r>
      <w:r w:rsidR="008A6D01" w:rsidRPr="00DF605B">
        <w:rPr>
          <w:sz w:val="22"/>
          <w:szCs w:val="22"/>
        </w:rPr>
        <w:t xml:space="preserve"> (HIS)</w:t>
      </w:r>
      <w:r w:rsidR="003F46D4" w:rsidRPr="00DF605B">
        <w:rPr>
          <w:sz w:val="22"/>
          <w:szCs w:val="22"/>
        </w:rPr>
        <w:t>.</w:t>
      </w:r>
      <w:r w:rsidR="00D10D10" w:rsidRPr="00DF605B">
        <w:rPr>
          <w:sz w:val="22"/>
          <w:szCs w:val="22"/>
        </w:rPr>
        <w:t xml:space="preserve"> </w:t>
      </w:r>
    </w:p>
    <w:p w14:paraId="5C99A13F" w14:textId="64E06D3D" w:rsidR="00B95F5C" w:rsidRPr="00DC7599" w:rsidRDefault="00C623AB" w:rsidP="00AD5FC5">
      <w:pPr>
        <w:pStyle w:val="Tekstpodstawowy2"/>
        <w:numPr>
          <w:ilvl w:val="0"/>
          <w:numId w:val="31"/>
        </w:numPr>
        <w:ind w:left="284" w:hanging="284"/>
        <w:rPr>
          <w:color w:val="FF0000"/>
          <w:sz w:val="22"/>
          <w:szCs w:val="22"/>
        </w:rPr>
      </w:pPr>
      <w:r w:rsidRPr="00DC7599">
        <w:rPr>
          <w:sz w:val="22"/>
          <w:szCs w:val="22"/>
        </w:rPr>
        <w:t>W ramach wynagrodzenia brutto, o którym mowa w § 2</w:t>
      </w:r>
      <w:r w:rsidR="00FE39A9" w:rsidRPr="00DC7599">
        <w:rPr>
          <w:sz w:val="22"/>
          <w:szCs w:val="22"/>
        </w:rPr>
        <w:t xml:space="preserve"> umowy</w:t>
      </w:r>
      <w:r w:rsidRPr="00DC7599">
        <w:rPr>
          <w:sz w:val="22"/>
          <w:szCs w:val="22"/>
        </w:rPr>
        <w:t xml:space="preserve"> </w:t>
      </w:r>
      <w:r w:rsidR="00B95F5C" w:rsidRPr="00DC7599">
        <w:rPr>
          <w:sz w:val="22"/>
          <w:szCs w:val="22"/>
        </w:rPr>
        <w:t xml:space="preserve">Wydzierżawiający </w:t>
      </w:r>
      <w:r w:rsidR="00FE39A9" w:rsidRPr="00DC7599">
        <w:rPr>
          <w:sz w:val="22"/>
          <w:szCs w:val="22"/>
        </w:rPr>
        <w:t>zapewni serwis</w:t>
      </w:r>
      <w:r w:rsidR="00756D71" w:rsidRPr="00DC7599">
        <w:rPr>
          <w:sz w:val="22"/>
          <w:szCs w:val="22"/>
        </w:rPr>
        <w:t xml:space="preserve"> gwarancyjny</w:t>
      </w:r>
      <w:r w:rsidR="00B95F5C" w:rsidRPr="00DC7599">
        <w:rPr>
          <w:sz w:val="22"/>
          <w:szCs w:val="22"/>
        </w:rPr>
        <w:t xml:space="preserve"> na okres trwania umowy</w:t>
      </w:r>
      <w:r w:rsidR="00FE39A9" w:rsidRPr="00DC7599">
        <w:rPr>
          <w:sz w:val="22"/>
          <w:szCs w:val="22"/>
        </w:rPr>
        <w:t>.</w:t>
      </w:r>
      <w:r w:rsidR="007C70FE" w:rsidRPr="00DC7599">
        <w:rPr>
          <w:sz w:val="22"/>
          <w:szCs w:val="22"/>
        </w:rPr>
        <w:t xml:space="preserve"> </w:t>
      </w:r>
    </w:p>
    <w:p w14:paraId="001BE35C" w14:textId="77777777" w:rsidR="000258B9" w:rsidRPr="008C6827" w:rsidRDefault="000258B9" w:rsidP="00AD5FC5">
      <w:pPr>
        <w:numPr>
          <w:ilvl w:val="0"/>
          <w:numId w:val="31"/>
        </w:numPr>
        <w:ind w:left="284" w:hanging="284"/>
        <w:jc w:val="both"/>
        <w:rPr>
          <w:sz w:val="22"/>
          <w:szCs w:val="22"/>
        </w:rPr>
      </w:pPr>
      <w:r w:rsidRPr="008C6827">
        <w:rPr>
          <w:sz w:val="22"/>
          <w:szCs w:val="22"/>
        </w:rPr>
        <w:t xml:space="preserve">Zmiana miejsca użytkowania </w:t>
      </w:r>
      <w:r w:rsidR="00FD0AB0" w:rsidRPr="008C6827">
        <w:rPr>
          <w:sz w:val="22"/>
          <w:szCs w:val="22"/>
        </w:rPr>
        <w:t>przedmiotu dzierżawy</w:t>
      </w:r>
      <w:r w:rsidRPr="008C6827">
        <w:rPr>
          <w:sz w:val="22"/>
          <w:szCs w:val="22"/>
        </w:rPr>
        <w:t xml:space="preserve"> może być dokonana za zgodą i w porozumieniu z</w:t>
      </w:r>
      <w:r w:rsidR="0010037D" w:rsidRPr="008C6827">
        <w:rPr>
          <w:sz w:val="22"/>
          <w:szCs w:val="22"/>
        </w:rPr>
        <w:t> </w:t>
      </w:r>
      <w:r w:rsidRPr="008C6827">
        <w:rPr>
          <w:sz w:val="22"/>
          <w:szCs w:val="22"/>
        </w:rPr>
        <w:t>Wydzierżawiającym.</w:t>
      </w:r>
    </w:p>
    <w:p w14:paraId="48EDEFED" w14:textId="77777777" w:rsidR="000258B9" w:rsidRDefault="00C623AB" w:rsidP="00AD5FC5">
      <w:pPr>
        <w:pStyle w:val="Tekstpodstawowy2"/>
        <w:numPr>
          <w:ilvl w:val="0"/>
          <w:numId w:val="31"/>
        </w:numPr>
        <w:ind w:left="284" w:hanging="284"/>
        <w:rPr>
          <w:sz w:val="22"/>
          <w:szCs w:val="22"/>
        </w:rPr>
      </w:pPr>
      <w:r w:rsidRPr="00C623AB">
        <w:rPr>
          <w:sz w:val="22"/>
          <w:szCs w:val="22"/>
        </w:rPr>
        <w:t xml:space="preserve">W ramach wynagrodzenia brutto, o którym mowa w § 2 </w:t>
      </w:r>
      <w:r>
        <w:rPr>
          <w:sz w:val="22"/>
          <w:szCs w:val="22"/>
        </w:rPr>
        <w:t>Wydzierżawiający ponosi  k</w:t>
      </w:r>
      <w:r w:rsidR="000258B9" w:rsidRPr="008C6827">
        <w:rPr>
          <w:sz w:val="22"/>
          <w:szCs w:val="22"/>
        </w:rPr>
        <w:t xml:space="preserve">oszt ubezpieczenia </w:t>
      </w:r>
      <w:r w:rsidR="00903ED3" w:rsidRPr="008C6827">
        <w:rPr>
          <w:sz w:val="22"/>
          <w:szCs w:val="22"/>
        </w:rPr>
        <w:t>przedmiotu dzierżawy</w:t>
      </w:r>
      <w:r w:rsidR="0080169F" w:rsidRPr="008C6827">
        <w:rPr>
          <w:sz w:val="22"/>
          <w:szCs w:val="22"/>
        </w:rPr>
        <w:t xml:space="preserve"> przez cały okres trwania umowy</w:t>
      </w:r>
      <w:r w:rsidR="000258B9" w:rsidRPr="008C6827">
        <w:rPr>
          <w:sz w:val="22"/>
          <w:szCs w:val="22"/>
        </w:rPr>
        <w:t>.</w:t>
      </w:r>
    </w:p>
    <w:p w14:paraId="67BFFCA4" w14:textId="77777777" w:rsidR="000258B9" w:rsidRPr="008C6827" w:rsidRDefault="000258B9" w:rsidP="00AD5FC5">
      <w:pPr>
        <w:pStyle w:val="Tekstpodstawowy2"/>
        <w:numPr>
          <w:ilvl w:val="0"/>
          <w:numId w:val="31"/>
        </w:numPr>
        <w:ind w:left="284" w:hanging="284"/>
        <w:rPr>
          <w:sz w:val="22"/>
          <w:szCs w:val="22"/>
        </w:rPr>
      </w:pPr>
      <w:r w:rsidRPr="008C6827">
        <w:rPr>
          <w:sz w:val="22"/>
          <w:szCs w:val="22"/>
        </w:rPr>
        <w:t xml:space="preserve">Dzierżawca odpowiada za zabezpieczenie </w:t>
      </w:r>
      <w:r w:rsidR="0010037D" w:rsidRPr="008C6827">
        <w:rPr>
          <w:sz w:val="22"/>
          <w:szCs w:val="22"/>
        </w:rPr>
        <w:t>przedmiotu dzierżawy</w:t>
      </w:r>
      <w:r w:rsidRPr="008C6827">
        <w:rPr>
          <w:sz w:val="22"/>
          <w:szCs w:val="22"/>
        </w:rPr>
        <w:t xml:space="preserve"> przed kradzieżą, wandalizmem i  mechanicznym uszkodzeniem.</w:t>
      </w:r>
    </w:p>
    <w:p w14:paraId="4B4BFB84" w14:textId="77777777" w:rsidR="00FB1744" w:rsidRPr="008C6827" w:rsidRDefault="00FB1744" w:rsidP="008A6D01">
      <w:pPr>
        <w:ind w:left="426" w:hanging="426"/>
        <w:rPr>
          <w:sz w:val="22"/>
          <w:szCs w:val="22"/>
        </w:rPr>
      </w:pPr>
    </w:p>
    <w:p w14:paraId="3CFCCBEC" w14:textId="48391486" w:rsidR="000258B9" w:rsidRPr="008C6827" w:rsidRDefault="00D757F4" w:rsidP="008A6D01">
      <w:pPr>
        <w:ind w:left="426" w:hanging="426"/>
        <w:jc w:val="center"/>
        <w:rPr>
          <w:b/>
          <w:color w:val="FF0000"/>
          <w:sz w:val="22"/>
          <w:szCs w:val="22"/>
        </w:rPr>
      </w:pPr>
      <w:r w:rsidRPr="008C6827">
        <w:rPr>
          <w:b/>
          <w:sz w:val="22"/>
          <w:szCs w:val="22"/>
        </w:rPr>
        <w:t>§</w:t>
      </w:r>
      <w:r w:rsidR="002A385F">
        <w:rPr>
          <w:b/>
          <w:sz w:val="22"/>
          <w:szCs w:val="22"/>
        </w:rPr>
        <w:t xml:space="preserve"> </w:t>
      </w:r>
      <w:r w:rsidR="00281CA4">
        <w:rPr>
          <w:b/>
          <w:sz w:val="22"/>
          <w:szCs w:val="22"/>
        </w:rPr>
        <w:t>5</w:t>
      </w:r>
    </w:p>
    <w:p w14:paraId="4927F5D3" w14:textId="73653E91" w:rsidR="00D225A1" w:rsidRPr="008C6827" w:rsidRDefault="0010037D" w:rsidP="00E67E48">
      <w:pPr>
        <w:numPr>
          <w:ilvl w:val="0"/>
          <w:numId w:val="3"/>
        </w:numPr>
        <w:jc w:val="both"/>
        <w:rPr>
          <w:sz w:val="22"/>
          <w:szCs w:val="22"/>
        </w:rPr>
      </w:pPr>
      <w:r w:rsidRPr="008C6827">
        <w:rPr>
          <w:sz w:val="22"/>
          <w:szCs w:val="22"/>
        </w:rPr>
        <w:t xml:space="preserve">Miesięczny czynsz </w:t>
      </w:r>
      <w:r w:rsidR="002C7229" w:rsidRPr="008C6827">
        <w:rPr>
          <w:sz w:val="22"/>
          <w:szCs w:val="22"/>
        </w:rPr>
        <w:t xml:space="preserve">dzierżawny </w:t>
      </w:r>
      <w:r w:rsidRPr="008C6827">
        <w:rPr>
          <w:sz w:val="22"/>
          <w:szCs w:val="22"/>
        </w:rPr>
        <w:t xml:space="preserve">za </w:t>
      </w:r>
      <w:r w:rsidR="00FD0AB0" w:rsidRPr="008C6827">
        <w:rPr>
          <w:sz w:val="22"/>
          <w:szCs w:val="22"/>
        </w:rPr>
        <w:t>przedmiot dzierżawy,</w:t>
      </w:r>
      <w:r w:rsidRPr="008C6827">
        <w:rPr>
          <w:sz w:val="22"/>
          <w:szCs w:val="22"/>
        </w:rPr>
        <w:t xml:space="preserve"> o którym</w:t>
      </w:r>
      <w:r w:rsidR="00BF29D1" w:rsidRPr="008C6827">
        <w:rPr>
          <w:sz w:val="22"/>
          <w:szCs w:val="22"/>
        </w:rPr>
        <w:t xml:space="preserve"> mowa w § </w:t>
      </w:r>
      <w:r w:rsidR="008A6D01">
        <w:rPr>
          <w:sz w:val="22"/>
          <w:szCs w:val="22"/>
        </w:rPr>
        <w:t>4</w:t>
      </w:r>
      <w:r w:rsidRPr="008C6827">
        <w:rPr>
          <w:sz w:val="22"/>
          <w:szCs w:val="22"/>
        </w:rPr>
        <w:t xml:space="preserve"> ust.1 wynosi:</w:t>
      </w:r>
    </w:p>
    <w:p w14:paraId="1D0E785F" w14:textId="77777777" w:rsidR="00C12A3F" w:rsidRPr="008C6827" w:rsidRDefault="00D225A1" w:rsidP="008A6D01">
      <w:pPr>
        <w:rPr>
          <w:sz w:val="22"/>
          <w:szCs w:val="22"/>
        </w:rPr>
      </w:pPr>
      <w:r w:rsidRPr="008C6827">
        <w:rPr>
          <w:sz w:val="22"/>
          <w:szCs w:val="22"/>
        </w:rPr>
        <w:t xml:space="preserve">      a)    </w:t>
      </w:r>
      <w:r w:rsidR="00C12A3F" w:rsidRPr="008C6827">
        <w:rPr>
          <w:sz w:val="22"/>
          <w:szCs w:val="22"/>
        </w:rPr>
        <w:t>miesięcznie netto ..................... PLN</w:t>
      </w:r>
      <w:r w:rsidRPr="008C6827">
        <w:rPr>
          <w:sz w:val="22"/>
          <w:szCs w:val="22"/>
        </w:rPr>
        <w:t>,</w:t>
      </w:r>
    </w:p>
    <w:p w14:paraId="4F2C8A62" w14:textId="2EEF6758" w:rsidR="00A13295" w:rsidRPr="008C6827" w:rsidRDefault="008A6D01" w:rsidP="008A6D01">
      <w:pPr>
        <w:rPr>
          <w:sz w:val="22"/>
          <w:szCs w:val="22"/>
        </w:rPr>
      </w:pPr>
      <w:r>
        <w:rPr>
          <w:sz w:val="22"/>
          <w:szCs w:val="22"/>
        </w:rPr>
        <w:t xml:space="preserve">      </w:t>
      </w:r>
      <w:r w:rsidR="00D225A1" w:rsidRPr="008C6827">
        <w:rPr>
          <w:sz w:val="22"/>
          <w:szCs w:val="22"/>
        </w:rPr>
        <w:t xml:space="preserve">b)    </w:t>
      </w:r>
      <w:r w:rsidR="00C12A3F" w:rsidRPr="008C6827">
        <w:rPr>
          <w:sz w:val="22"/>
          <w:szCs w:val="22"/>
        </w:rPr>
        <w:t>miesięcznie brutto ................... PLN (słownie: ................................................. zł)</w:t>
      </w:r>
      <w:r w:rsidR="00D225A1" w:rsidRPr="008C6827">
        <w:rPr>
          <w:sz w:val="22"/>
          <w:szCs w:val="22"/>
        </w:rPr>
        <w:t>.</w:t>
      </w:r>
    </w:p>
    <w:p w14:paraId="7AC5C271" w14:textId="2791C174" w:rsidR="00612349" w:rsidRPr="008C6827" w:rsidRDefault="008A6D01" w:rsidP="008A6D01">
      <w:pPr>
        <w:rPr>
          <w:sz w:val="22"/>
          <w:szCs w:val="22"/>
        </w:rPr>
      </w:pPr>
      <w:r>
        <w:rPr>
          <w:sz w:val="22"/>
          <w:szCs w:val="22"/>
        </w:rPr>
        <w:t xml:space="preserve">      </w:t>
      </w:r>
      <w:r w:rsidR="00612349" w:rsidRPr="008C6827">
        <w:rPr>
          <w:sz w:val="22"/>
          <w:szCs w:val="22"/>
        </w:rPr>
        <w:t>c)    podatek VAT: ......................................</w:t>
      </w:r>
    </w:p>
    <w:p w14:paraId="0FC15806" w14:textId="636CD94A" w:rsidR="0010037D" w:rsidRPr="008C6827" w:rsidRDefault="00903ED3" w:rsidP="00E67E48">
      <w:pPr>
        <w:numPr>
          <w:ilvl w:val="0"/>
          <w:numId w:val="3"/>
        </w:numPr>
        <w:jc w:val="both"/>
        <w:rPr>
          <w:sz w:val="22"/>
          <w:szCs w:val="22"/>
        </w:rPr>
      </w:pPr>
      <w:r w:rsidRPr="008C6827">
        <w:rPr>
          <w:sz w:val="22"/>
          <w:szCs w:val="22"/>
        </w:rPr>
        <w:t xml:space="preserve">Wartość za cały okres umowy </w:t>
      </w:r>
      <w:r w:rsidR="00A13295" w:rsidRPr="008C6827">
        <w:rPr>
          <w:sz w:val="22"/>
          <w:szCs w:val="22"/>
        </w:rPr>
        <w:t>(</w:t>
      </w:r>
      <w:r w:rsidR="008A6D01">
        <w:rPr>
          <w:sz w:val="22"/>
          <w:szCs w:val="22"/>
        </w:rPr>
        <w:t>36</w:t>
      </w:r>
      <w:r w:rsidR="009B6184" w:rsidRPr="008C6827">
        <w:rPr>
          <w:sz w:val="22"/>
          <w:szCs w:val="22"/>
        </w:rPr>
        <w:t xml:space="preserve"> miesi</w:t>
      </w:r>
      <w:r w:rsidR="00775703">
        <w:rPr>
          <w:sz w:val="22"/>
          <w:szCs w:val="22"/>
        </w:rPr>
        <w:t>ę</w:t>
      </w:r>
      <w:r w:rsidR="009B6184">
        <w:rPr>
          <w:sz w:val="22"/>
          <w:szCs w:val="22"/>
        </w:rPr>
        <w:t>c</w:t>
      </w:r>
      <w:r w:rsidR="008A6D01">
        <w:rPr>
          <w:sz w:val="22"/>
          <w:szCs w:val="22"/>
        </w:rPr>
        <w:t>y</w:t>
      </w:r>
      <w:r w:rsidR="00775703">
        <w:rPr>
          <w:sz w:val="22"/>
          <w:szCs w:val="22"/>
        </w:rPr>
        <w:t>)</w:t>
      </w:r>
      <w:r w:rsidR="000258B9" w:rsidRPr="008C6827">
        <w:rPr>
          <w:sz w:val="22"/>
          <w:szCs w:val="22"/>
        </w:rPr>
        <w:t xml:space="preserve"> </w:t>
      </w:r>
      <w:r w:rsidRPr="008C6827">
        <w:rPr>
          <w:sz w:val="22"/>
          <w:szCs w:val="22"/>
        </w:rPr>
        <w:t>za przedmiot dzierż</w:t>
      </w:r>
      <w:r w:rsidR="001062D0" w:rsidRPr="008C6827">
        <w:rPr>
          <w:sz w:val="22"/>
          <w:szCs w:val="22"/>
        </w:rPr>
        <w:t xml:space="preserve">awy, o którym mowa w </w:t>
      </w:r>
      <w:r w:rsidR="00D757F4" w:rsidRPr="008C6827">
        <w:rPr>
          <w:sz w:val="22"/>
          <w:szCs w:val="22"/>
        </w:rPr>
        <w:t>§</w:t>
      </w:r>
      <w:r w:rsidR="00742564">
        <w:rPr>
          <w:sz w:val="22"/>
          <w:szCs w:val="22"/>
        </w:rPr>
        <w:t xml:space="preserve"> </w:t>
      </w:r>
      <w:r w:rsidR="008A6D01">
        <w:rPr>
          <w:sz w:val="22"/>
          <w:szCs w:val="22"/>
        </w:rPr>
        <w:t>4</w:t>
      </w:r>
      <w:r w:rsidR="00D757F4" w:rsidRPr="008C6827">
        <w:rPr>
          <w:sz w:val="22"/>
          <w:szCs w:val="22"/>
        </w:rPr>
        <w:t xml:space="preserve"> ust.</w:t>
      </w:r>
      <w:r w:rsidR="00011A83" w:rsidRPr="008C6827">
        <w:rPr>
          <w:sz w:val="22"/>
          <w:szCs w:val="22"/>
        </w:rPr>
        <w:t> </w:t>
      </w:r>
      <w:r w:rsidR="00D757F4" w:rsidRPr="008C6827">
        <w:rPr>
          <w:sz w:val="22"/>
          <w:szCs w:val="22"/>
        </w:rPr>
        <w:t xml:space="preserve">1 </w:t>
      </w:r>
      <w:r w:rsidRPr="008C6827">
        <w:rPr>
          <w:sz w:val="22"/>
          <w:szCs w:val="22"/>
        </w:rPr>
        <w:t>wynosi</w:t>
      </w:r>
      <w:r w:rsidR="00C12A3F" w:rsidRPr="008C6827">
        <w:rPr>
          <w:sz w:val="22"/>
          <w:szCs w:val="22"/>
        </w:rPr>
        <w:t>:</w:t>
      </w:r>
    </w:p>
    <w:p w14:paraId="075A921C" w14:textId="319142FA" w:rsidR="00C12A3F" w:rsidRPr="008C6827" w:rsidRDefault="008A6D01" w:rsidP="008A6D01">
      <w:pPr>
        <w:ind w:left="360" w:hanging="76"/>
        <w:jc w:val="both"/>
        <w:rPr>
          <w:sz w:val="22"/>
          <w:szCs w:val="22"/>
        </w:rPr>
      </w:pPr>
      <w:r>
        <w:rPr>
          <w:sz w:val="22"/>
          <w:szCs w:val="22"/>
        </w:rPr>
        <w:t xml:space="preserve"> </w:t>
      </w:r>
      <w:r w:rsidR="002C7229" w:rsidRPr="008C6827">
        <w:rPr>
          <w:sz w:val="22"/>
          <w:szCs w:val="22"/>
        </w:rPr>
        <w:t xml:space="preserve">a)   </w:t>
      </w:r>
      <w:r w:rsidR="000258B9" w:rsidRPr="008C6827">
        <w:rPr>
          <w:sz w:val="22"/>
          <w:szCs w:val="22"/>
        </w:rPr>
        <w:t xml:space="preserve"> netto ...............</w:t>
      </w:r>
      <w:r w:rsidR="00864743" w:rsidRPr="008C6827">
        <w:rPr>
          <w:sz w:val="22"/>
          <w:szCs w:val="22"/>
        </w:rPr>
        <w:t>..........</w:t>
      </w:r>
      <w:r w:rsidR="000258B9" w:rsidRPr="008C6827">
        <w:rPr>
          <w:sz w:val="22"/>
          <w:szCs w:val="22"/>
        </w:rPr>
        <w:t xml:space="preserve">.... PLN </w:t>
      </w:r>
    </w:p>
    <w:p w14:paraId="38A3EAEE" w14:textId="27D952F3" w:rsidR="000258B9" w:rsidRPr="008C6827" w:rsidRDefault="00011A83" w:rsidP="002C7229">
      <w:pPr>
        <w:jc w:val="both"/>
        <w:rPr>
          <w:sz w:val="22"/>
          <w:szCs w:val="22"/>
        </w:rPr>
      </w:pPr>
      <w:r w:rsidRPr="008C6827">
        <w:rPr>
          <w:sz w:val="22"/>
          <w:szCs w:val="22"/>
        </w:rPr>
        <w:t xml:space="preserve">      </w:t>
      </w:r>
      <w:r w:rsidR="002C7229" w:rsidRPr="008C6827">
        <w:rPr>
          <w:sz w:val="22"/>
          <w:szCs w:val="22"/>
        </w:rPr>
        <w:t xml:space="preserve">b)   </w:t>
      </w:r>
      <w:r w:rsidRPr="008C6827">
        <w:rPr>
          <w:sz w:val="22"/>
          <w:szCs w:val="22"/>
        </w:rPr>
        <w:t xml:space="preserve"> </w:t>
      </w:r>
      <w:r w:rsidR="000258B9" w:rsidRPr="008C6827">
        <w:rPr>
          <w:sz w:val="22"/>
          <w:szCs w:val="22"/>
        </w:rPr>
        <w:t>brutto:.............................PLN (słownie: ..................................zł)</w:t>
      </w:r>
      <w:r w:rsidR="00852FB8" w:rsidRPr="008C6827">
        <w:rPr>
          <w:sz w:val="22"/>
          <w:szCs w:val="22"/>
        </w:rPr>
        <w:t>.</w:t>
      </w:r>
    </w:p>
    <w:p w14:paraId="03786D21" w14:textId="77777777" w:rsidR="00612349" w:rsidRPr="008C6827" w:rsidRDefault="00612349" w:rsidP="002C7229">
      <w:pPr>
        <w:jc w:val="both"/>
        <w:rPr>
          <w:sz w:val="22"/>
          <w:szCs w:val="22"/>
        </w:rPr>
      </w:pPr>
      <w:r w:rsidRPr="008C6827">
        <w:rPr>
          <w:sz w:val="22"/>
          <w:szCs w:val="22"/>
        </w:rPr>
        <w:t xml:space="preserve">      c)    podatek VAT: ......................................</w:t>
      </w:r>
    </w:p>
    <w:p w14:paraId="63F04EEF" w14:textId="203A0DBA" w:rsidR="00452B07" w:rsidRPr="005B4500" w:rsidRDefault="00C101AA" w:rsidP="00C101AA">
      <w:pPr>
        <w:ind w:left="284" w:hanging="284"/>
        <w:jc w:val="both"/>
        <w:rPr>
          <w:strike/>
          <w:color w:val="FF0000"/>
          <w:sz w:val="22"/>
          <w:szCs w:val="22"/>
        </w:rPr>
      </w:pPr>
      <w:r w:rsidRPr="008C6827">
        <w:rPr>
          <w:sz w:val="22"/>
          <w:szCs w:val="22"/>
        </w:rPr>
        <w:t>3. W skład czynszu dzierżawnego wchodzą wszelkie koszty związane z korzystaniem z</w:t>
      </w:r>
      <w:r w:rsidR="00BF29D1" w:rsidRPr="008C6827">
        <w:rPr>
          <w:sz w:val="22"/>
          <w:szCs w:val="22"/>
        </w:rPr>
        <w:t> </w:t>
      </w:r>
      <w:r w:rsidRPr="008C6827">
        <w:rPr>
          <w:sz w:val="22"/>
          <w:szCs w:val="22"/>
        </w:rPr>
        <w:t>przedmiotu dzierżawy</w:t>
      </w:r>
      <w:r w:rsidR="00452B07">
        <w:rPr>
          <w:sz w:val="22"/>
          <w:szCs w:val="22"/>
        </w:rPr>
        <w:t>, w tym m.</w:t>
      </w:r>
      <w:r w:rsidR="008312E0">
        <w:rPr>
          <w:sz w:val="22"/>
          <w:szCs w:val="22"/>
        </w:rPr>
        <w:t> </w:t>
      </w:r>
      <w:r w:rsidR="00452B07">
        <w:rPr>
          <w:sz w:val="22"/>
          <w:szCs w:val="22"/>
        </w:rPr>
        <w:t>in. wynagrodzenie z tytułu udzielenia Dzierżawcy</w:t>
      </w:r>
      <w:r w:rsidR="005B4500">
        <w:rPr>
          <w:sz w:val="22"/>
          <w:szCs w:val="22"/>
        </w:rPr>
        <w:t>.</w:t>
      </w:r>
      <w:r w:rsidR="00452B07">
        <w:rPr>
          <w:sz w:val="22"/>
          <w:szCs w:val="22"/>
        </w:rPr>
        <w:t xml:space="preserve"> </w:t>
      </w:r>
    </w:p>
    <w:p w14:paraId="02A4DD12" w14:textId="77777777" w:rsidR="000258B9" w:rsidRPr="008C6827" w:rsidRDefault="000258B9" w:rsidP="003E45D7">
      <w:pPr>
        <w:numPr>
          <w:ilvl w:val="0"/>
          <w:numId w:val="14"/>
        </w:numPr>
        <w:ind w:left="284" w:hanging="284"/>
        <w:jc w:val="both"/>
        <w:rPr>
          <w:sz w:val="22"/>
          <w:szCs w:val="22"/>
        </w:rPr>
      </w:pPr>
      <w:r w:rsidRPr="008C6827">
        <w:rPr>
          <w:sz w:val="22"/>
          <w:szCs w:val="22"/>
        </w:rPr>
        <w:t xml:space="preserve">Czynsz dzierżawny płatny będzie </w:t>
      </w:r>
      <w:r w:rsidR="00852FB8" w:rsidRPr="008C6827">
        <w:rPr>
          <w:sz w:val="22"/>
          <w:szCs w:val="22"/>
        </w:rPr>
        <w:t xml:space="preserve">miesięcznie </w:t>
      </w:r>
      <w:r w:rsidRPr="008C6827">
        <w:rPr>
          <w:sz w:val="22"/>
          <w:szCs w:val="22"/>
        </w:rPr>
        <w:t>z dołu na podstawie faktur wystawionych przez Wydzierżawiającego,</w:t>
      </w:r>
      <w:r w:rsidR="00756D71" w:rsidRPr="008C6827">
        <w:rPr>
          <w:sz w:val="22"/>
          <w:szCs w:val="22"/>
        </w:rPr>
        <w:t xml:space="preserve"> po zakończeniu miesiąca</w:t>
      </w:r>
      <w:r w:rsidRPr="008C6827">
        <w:rPr>
          <w:sz w:val="22"/>
          <w:szCs w:val="22"/>
        </w:rPr>
        <w:t xml:space="preserve"> na jego rachunek bankowy podany na fakturze</w:t>
      </w:r>
      <w:r w:rsidR="00311698" w:rsidRPr="008C6827">
        <w:rPr>
          <w:sz w:val="22"/>
          <w:szCs w:val="22"/>
        </w:rPr>
        <w:t xml:space="preserve">, w terminie do </w:t>
      </w:r>
      <w:r w:rsidR="00717B83" w:rsidRPr="008C6827">
        <w:rPr>
          <w:sz w:val="22"/>
          <w:szCs w:val="22"/>
        </w:rPr>
        <w:t>60</w:t>
      </w:r>
      <w:r w:rsidR="00BF29D1" w:rsidRPr="008C6827">
        <w:rPr>
          <w:sz w:val="22"/>
          <w:szCs w:val="22"/>
        </w:rPr>
        <w:t> </w:t>
      </w:r>
      <w:r w:rsidR="00852FB8" w:rsidRPr="008C6827">
        <w:rPr>
          <w:sz w:val="22"/>
          <w:szCs w:val="22"/>
        </w:rPr>
        <w:t>dni od daty otrzymania faktury przez Dzierżawcę.</w:t>
      </w:r>
    </w:p>
    <w:p w14:paraId="09C1BEFA" w14:textId="77777777" w:rsidR="00C101AA" w:rsidRPr="008C6827" w:rsidRDefault="00C101AA" w:rsidP="003E45D7">
      <w:pPr>
        <w:numPr>
          <w:ilvl w:val="0"/>
          <w:numId w:val="14"/>
        </w:numPr>
        <w:suppressAutoHyphens/>
        <w:ind w:left="284" w:hanging="284"/>
        <w:rPr>
          <w:color w:val="000000"/>
          <w:sz w:val="22"/>
          <w:szCs w:val="22"/>
        </w:rPr>
      </w:pPr>
      <w:r w:rsidRPr="008C6827">
        <w:rPr>
          <w:color w:val="000000"/>
          <w:sz w:val="22"/>
          <w:szCs w:val="22"/>
        </w:rPr>
        <w:t>Za datę zapłaty faktury uważa się datę obciążenia rachunku Dzierżawcy.</w:t>
      </w:r>
    </w:p>
    <w:p w14:paraId="112ACCF2" w14:textId="77777777" w:rsidR="002C772D" w:rsidRDefault="002C772D" w:rsidP="00CF7C03">
      <w:pPr>
        <w:pStyle w:val="Tekstpodstawowy3"/>
        <w:jc w:val="left"/>
        <w:rPr>
          <w:sz w:val="22"/>
          <w:szCs w:val="22"/>
        </w:rPr>
      </w:pPr>
    </w:p>
    <w:p w14:paraId="421ABAF8" w14:textId="20F3E7FA" w:rsidR="000258B9" w:rsidRPr="008C6827" w:rsidRDefault="002C772D">
      <w:pPr>
        <w:pStyle w:val="Tekstpodstawowy3"/>
        <w:rPr>
          <w:sz w:val="22"/>
          <w:szCs w:val="22"/>
        </w:rPr>
      </w:pPr>
      <w:r>
        <w:rPr>
          <w:sz w:val="22"/>
          <w:szCs w:val="22"/>
        </w:rPr>
        <w:t xml:space="preserve"> </w:t>
      </w:r>
      <w:r w:rsidR="00BF29D1" w:rsidRPr="008C6827">
        <w:rPr>
          <w:sz w:val="22"/>
          <w:szCs w:val="22"/>
        </w:rPr>
        <w:t xml:space="preserve">§ </w:t>
      </w:r>
      <w:r w:rsidR="00281CA4">
        <w:rPr>
          <w:sz w:val="22"/>
          <w:szCs w:val="22"/>
        </w:rPr>
        <w:t>6</w:t>
      </w:r>
    </w:p>
    <w:p w14:paraId="1DC46E0D" w14:textId="49A7EE9E" w:rsidR="008A6D01" w:rsidRDefault="000258B9" w:rsidP="008A6D01">
      <w:pPr>
        <w:pStyle w:val="Tekstpodstawowy2"/>
        <w:numPr>
          <w:ilvl w:val="0"/>
          <w:numId w:val="6"/>
        </w:numPr>
        <w:tabs>
          <w:tab w:val="clear" w:pos="720"/>
          <w:tab w:val="num" w:pos="426"/>
        </w:tabs>
        <w:ind w:left="426" w:hanging="426"/>
        <w:rPr>
          <w:sz w:val="22"/>
          <w:szCs w:val="22"/>
        </w:rPr>
      </w:pPr>
      <w:r w:rsidRPr="008C6827">
        <w:rPr>
          <w:sz w:val="22"/>
          <w:szCs w:val="22"/>
        </w:rPr>
        <w:t>Wydzierżawiający oświadcza, że jest właścicielem przedmiotu dzierżawy</w:t>
      </w:r>
      <w:r w:rsidR="00AB038C">
        <w:rPr>
          <w:sz w:val="22"/>
          <w:szCs w:val="22"/>
        </w:rPr>
        <w:t xml:space="preserve">, </w:t>
      </w:r>
      <w:r w:rsidR="00756D71" w:rsidRPr="008C6827">
        <w:rPr>
          <w:sz w:val="22"/>
          <w:szCs w:val="22"/>
        </w:rPr>
        <w:t xml:space="preserve"> </w:t>
      </w:r>
      <w:r w:rsidR="00AB038C">
        <w:rPr>
          <w:sz w:val="22"/>
          <w:szCs w:val="22"/>
        </w:rPr>
        <w:t xml:space="preserve">a przedmiot dzierżawy </w:t>
      </w:r>
      <w:r w:rsidR="009B6184" w:rsidRPr="008C6827">
        <w:rPr>
          <w:sz w:val="22"/>
          <w:szCs w:val="22"/>
        </w:rPr>
        <w:t xml:space="preserve"> </w:t>
      </w:r>
      <w:r w:rsidR="00756D71" w:rsidRPr="008C6827">
        <w:rPr>
          <w:sz w:val="22"/>
          <w:szCs w:val="22"/>
        </w:rPr>
        <w:t>jest</w:t>
      </w:r>
      <w:r w:rsidRPr="008C6827">
        <w:rPr>
          <w:sz w:val="22"/>
          <w:szCs w:val="22"/>
        </w:rPr>
        <w:t xml:space="preserve"> woln</w:t>
      </w:r>
      <w:r w:rsidR="00756D71" w:rsidRPr="008C6827">
        <w:rPr>
          <w:sz w:val="22"/>
          <w:szCs w:val="22"/>
        </w:rPr>
        <w:t>y</w:t>
      </w:r>
      <w:r w:rsidRPr="008C6827">
        <w:rPr>
          <w:sz w:val="22"/>
          <w:szCs w:val="22"/>
        </w:rPr>
        <w:t xml:space="preserve"> od wad</w:t>
      </w:r>
      <w:r w:rsidR="00756D71" w:rsidRPr="008C6827">
        <w:rPr>
          <w:sz w:val="22"/>
          <w:szCs w:val="22"/>
        </w:rPr>
        <w:t xml:space="preserve"> </w:t>
      </w:r>
      <w:r w:rsidR="00756D71" w:rsidRPr="00AB038C">
        <w:rPr>
          <w:sz w:val="22"/>
          <w:szCs w:val="22"/>
        </w:rPr>
        <w:t>i nie jest obciążony prawami osób trzecich</w:t>
      </w:r>
      <w:r w:rsidRPr="00AB038C">
        <w:rPr>
          <w:sz w:val="22"/>
          <w:szCs w:val="22"/>
        </w:rPr>
        <w:t xml:space="preserve"> oraz, że przedmiot dzierżawy jest nowy i</w:t>
      </w:r>
      <w:r w:rsidR="00756D71" w:rsidRPr="00AB038C">
        <w:rPr>
          <w:sz w:val="22"/>
          <w:szCs w:val="22"/>
        </w:rPr>
        <w:t> </w:t>
      </w:r>
      <w:r w:rsidRPr="00AB038C">
        <w:rPr>
          <w:sz w:val="22"/>
          <w:szCs w:val="22"/>
        </w:rPr>
        <w:t>zostanie zainstalowany bez żadnego uszczerbku.</w:t>
      </w:r>
    </w:p>
    <w:p w14:paraId="4FC5B2E3" w14:textId="43AEA388" w:rsidR="000258B9" w:rsidRPr="008A6D01" w:rsidRDefault="000258B9" w:rsidP="008A6D01">
      <w:pPr>
        <w:pStyle w:val="Tekstpodstawowy2"/>
        <w:numPr>
          <w:ilvl w:val="0"/>
          <w:numId w:val="6"/>
        </w:numPr>
        <w:tabs>
          <w:tab w:val="clear" w:pos="720"/>
          <w:tab w:val="num" w:pos="426"/>
        </w:tabs>
        <w:ind w:left="426" w:hanging="426"/>
        <w:rPr>
          <w:sz w:val="22"/>
          <w:szCs w:val="22"/>
        </w:rPr>
      </w:pPr>
      <w:r w:rsidRPr="008A6D01">
        <w:rPr>
          <w:sz w:val="22"/>
          <w:szCs w:val="22"/>
        </w:rPr>
        <w:t xml:space="preserve">Do dostarczonego </w:t>
      </w:r>
      <w:r w:rsidR="00864743" w:rsidRPr="008A6D01">
        <w:rPr>
          <w:sz w:val="22"/>
          <w:szCs w:val="22"/>
        </w:rPr>
        <w:t>przedmiotu dzierżawy</w:t>
      </w:r>
      <w:r w:rsidRPr="008A6D01">
        <w:rPr>
          <w:sz w:val="22"/>
          <w:szCs w:val="22"/>
        </w:rPr>
        <w:t xml:space="preserve"> Wydzierżawiający dołączy instrukcję obsługi </w:t>
      </w:r>
      <w:r w:rsidR="00E95155" w:rsidRPr="008A6D01">
        <w:rPr>
          <w:sz w:val="22"/>
          <w:szCs w:val="22"/>
        </w:rPr>
        <w:t>w</w:t>
      </w:r>
      <w:r w:rsidR="00BF29D1" w:rsidRPr="008A6D01">
        <w:rPr>
          <w:sz w:val="22"/>
          <w:szCs w:val="22"/>
        </w:rPr>
        <w:t> </w:t>
      </w:r>
      <w:r w:rsidR="00E95155" w:rsidRPr="008A6D01">
        <w:rPr>
          <w:sz w:val="22"/>
          <w:szCs w:val="22"/>
        </w:rPr>
        <w:t xml:space="preserve">języku polskim </w:t>
      </w:r>
      <w:r w:rsidRPr="008A6D01">
        <w:rPr>
          <w:sz w:val="22"/>
          <w:szCs w:val="22"/>
        </w:rPr>
        <w:t>i</w:t>
      </w:r>
      <w:r w:rsidR="00864743" w:rsidRPr="008A6D01">
        <w:rPr>
          <w:sz w:val="22"/>
          <w:szCs w:val="22"/>
        </w:rPr>
        <w:t> </w:t>
      </w:r>
      <w:r w:rsidRPr="008A6D01">
        <w:rPr>
          <w:sz w:val="22"/>
          <w:szCs w:val="22"/>
        </w:rPr>
        <w:t>kartę gwarancyjną.</w:t>
      </w:r>
    </w:p>
    <w:p w14:paraId="6E6C7F89" w14:textId="13BEB3CE" w:rsidR="000258B9" w:rsidRPr="008C6827" w:rsidRDefault="008A6D01" w:rsidP="008A6D01">
      <w:pPr>
        <w:numPr>
          <w:ilvl w:val="0"/>
          <w:numId w:val="6"/>
        </w:numPr>
        <w:tabs>
          <w:tab w:val="clear" w:pos="720"/>
          <w:tab w:val="num" w:pos="426"/>
        </w:tabs>
        <w:ind w:left="360"/>
        <w:jc w:val="both"/>
        <w:rPr>
          <w:sz w:val="22"/>
          <w:szCs w:val="22"/>
        </w:rPr>
      </w:pPr>
      <w:r>
        <w:rPr>
          <w:sz w:val="22"/>
          <w:szCs w:val="22"/>
        </w:rPr>
        <w:t xml:space="preserve"> </w:t>
      </w:r>
      <w:r w:rsidR="000258B9" w:rsidRPr="008C6827">
        <w:rPr>
          <w:sz w:val="22"/>
          <w:szCs w:val="22"/>
        </w:rPr>
        <w:t>Amortyzacja przedmiotu dzierżawy, w oparciu o obowiązujące stawki amortyzacyjne będzie dokonywana przez Wydzierżawiającego.</w:t>
      </w:r>
    </w:p>
    <w:p w14:paraId="53659923" w14:textId="77777777" w:rsidR="008B04F5" w:rsidRPr="008C6827" w:rsidRDefault="008B04F5" w:rsidP="008A6D01">
      <w:pPr>
        <w:numPr>
          <w:ilvl w:val="0"/>
          <w:numId w:val="6"/>
        </w:numPr>
        <w:tabs>
          <w:tab w:val="clear" w:pos="720"/>
          <w:tab w:val="num" w:pos="426"/>
        </w:tabs>
        <w:ind w:left="360"/>
        <w:jc w:val="both"/>
        <w:rPr>
          <w:sz w:val="22"/>
          <w:szCs w:val="22"/>
        </w:rPr>
      </w:pPr>
      <w:r w:rsidRPr="008C6827">
        <w:rPr>
          <w:sz w:val="22"/>
          <w:szCs w:val="22"/>
        </w:rPr>
        <w:t xml:space="preserve">Wydzierżawiający oświadcza, że przedmiot dzierżawy jest w pełni sprawny, spełnia wymogi ustawy </w:t>
      </w:r>
      <w:r w:rsidR="00C623AB">
        <w:rPr>
          <w:sz w:val="22"/>
          <w:szCs w:val="22"/>
        </w:rPr>
        <w:br/>
      </w:r>
      <w:r w:rsidRPr="008C6827">
        <w:rPr>
          <w:sz w:val="22"/>
          <w:szCs w:val="22"/>
        </w:rPr>
        <w:t>o wyrobach medycznych oraz wszelkie normy i parametry określone przez Prawo Polskie oraz</w:t>
      </w:r>
      <w:r w:rsidRPr="008C6827">
        <w:rPr>
          <w:color w:val="000000"/>
          <w:sz w:val="22"/>
          <w:szCs w:val="22"/>
        </w:rPr>
        <w:t xml:space="preserve">  Unii Europejskiej w tym zakresie</w:t>
      </w:r>
      <w:r w:rsidR="00756D71" w:rsidRPr="008C6827">
        <w:rPr>
          <w:color w:val="000000"/>
          <w:sz w:val="22"/>
          <w:szCs w:val="22"/>
        </w:rPr>
        <w:t>, jest oznaczony znakiem CE oraz posiada wszelkie atesty i certyfikaty</w:t>
      </w:r>
      <w:r w:rsidR="00F83484" w:rsidRPr="008C6827">
        <w:rPr>
          <w:color w:val="000000"/>
          <w:sz w:val="22"/>
          <w:szCs w:val="22"/>
        </w:rPr>
        <w:t xml:space="preserve"> – o ile takie wymogi przewidują obowiązujące przepisy, a</w:t>
      </w:r>
      <w:r w:rsidR="009A77A3" w:rsidRPr="008C6827">
        <w:rPr>
          <w:color w:val="000000"/>
          <w:sz w:val="22"/>
          <w:szCs w:val="22"/>
        </w:rPr>
        <w:t> </w:t>
      </w:r>
      <w:r w:rsidR="00F83484" w:rsidRPr="008C6827">
        <w:rPr>
          <w:color w:val="000000"/>
          <w:sz w:val="22"/>
          <w:szCs w:val="22"/>
        </w:rPr>
        <w:t>Wydzierżawiający przedstawi je na żądanie Dzierżawcy</w:t>
      </w:r>
      <w:r w:rsidRPr="008C6827">
        <w:rPr>
          <w:color w:val="000000"/>
          <w:sz w:val="22"/>
          <w:szCs w:val="22"/>
        </w:rPr>
        <w:t>.</w:t>
      </w:r>
    </w:p>
    <w:p w14:paraId="7BB0C2FB" w14:textId="77777777" w:rsidR="008B04F5" w:rsidRPr="008C6827" w:rsidRDefault="008B04F5" w:rsidP="008B04F5">
      <w:pPr>
        <w:ind w:left="360"/>
        <w:jc w:val="both"/>
        <w:rPr>
          <w:sz w:val="22"/>
          <w:szCs w:val="22"/>
        </w:rPr>
      </w:pPr>
    </w:p>
    <w:p w14:paraId="47350D45" w14:textId="3CD48587" w:rsidR="000258B9" w:rsidRPr="008C6827" w:rsidRDefault="00BF29D1">
      <w:pPr>
        <w:ind w:left="360"/>
        <w:jc w:val="center"/>
        <w:rPr>
          <w:b/>
          <w:sz w:val="22"/>
          <w:szCs w:val="22"/>
        </w:rPr>
      </w:pPr>
      <w:r w:rsidRPr="008C6827">
        <w:rPr>
          <w:b/>
          <w:sz w:val="22"/>
          <w:szCs w:val="22"/>
        </w:rPr>
        <w:t xml:space="preserve">§ </w:t>
      </w:r>
      <w:r w:rsidR="00281CA4">
        <w:rPr>
          <w:b/>
          <w:sz w:val="22"/>
          <w:szCs w:val="22"/>
        </w:rPr>
        <w:t>7</w:t>
      </w:r>
    </w:p>
    <w:p w14:paraId="51DB7887" w14:textId="5BDC4DBE" w:rsidR="00597E1A" w:rsidRPr="00597E1A" w:rsidRDefault="00597E1A" w:rsidP="008A6D01">
      <w:pPr>
        <w:pStyle w:val="Tekstpodstawowywcity"/>
        <w:numPr>
          <w:ilvl w:val="0"/>
          <w:numId w:val="1"/>
        </w:numPr>
        <w:ind w:left="426" w:hanging="426"/>
        <w:jc w:val="both"/>
        <w:rPr>
          <w:sz w:val="22"/>
          <w:szCs w:val="22"/>
        </w:rPr>
      </w:pPr>
      <w:r w:rsidRPr="00597E1A">
        <w:rPr>
          <w:sz w:val="22"/>
          <w:szCs w:val="22"/>
        </w:rPr>
        <w:t xml:space="preserve">Wydzierżawiający w ramach wynagrodzenia umownego sprawuje nadzór serwisowy </w:t>
      </w:r>
      <w:r w:rsidR="002D5AEF">
        <w:rPr>
          <w:sz w:val="22"/>
          <w:szCs w:val="22"/>
        </w:rPr>
        <w:t xml:space="preserve">nad </w:t>
      </w:r>
      <w:r w:rsidRPr="00597E1A">
        <w:rPr>
          <w:sz w:val="22"/>
          <w:szCs w:val="22"/>
        </w:rPr>
        <w:t>przedmiot</w:t>
      </w:r>
      <w:r w:rsidR="002D5AEF">
        <w:rPr>
          <w:sz w:val="22"/>
          <w:szCs w:val="22"/>
        </w:rPr>
        <w:t>em</w:t>
      </w:r>
      <w:r w:rsidRPr="00597E1A">
        <w:rPr>
          <w:sz w:val="22"/>
          <w:szCs w:val="22"/>
        </w:rPr>
        <w:t xml:space="preserve">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w:t>
      </w:r>
      <w:r w:rsidR="008312E0">
        <w:rPr>
          <w:sz w:val="22"/>
          <w:szCs w:val="22"/>
        </w:rPr>
        <w:t> </w:t>
      </w:r>
      <w:r w:rsidRPr="00597E1A">
        <w:rPr>
          <w:sz w:val="22"/>
          <w:szCs w:val="22"/>
        </w:rPr>
        <w:t xml:space="preserve">także o wadliwości jego pracy. Powiadomienie o awarii dokonuje użytkownik – pracownik Zakładu Diagnostyki Laboratoryjnej telefonicznie na nr </w:t>
      </w:r>
      <w:proofErr w:type="spellStart"/>
      <w:r w:rsidRPr="00597E1A">
        <w:rPr>
          <w:sz w:val="22"/>
          <w:szCs w:val="22"/>
        </w:rPr>
        <w:t>tel</w:t>
      </w:r>
      <w:proofErr w:type="spellEnd"/>
      <w:r w:rsidRPr="00597E1A">
        <w:rPr>
          <w:sz w:val="22"/>
          <w:szCs w:val="22"/>
        </w:rPr>
        <w:t xml:space="preserve">……………….. lub za pośrednictwem poczty elektronicznej na adres </w:t>
      </w:r>
      <w:r w:rsidR="005B4500">
        <w:rPr>
          <w:sz w:val="22"/>
          <w:szCs w:val="22"/>
        </w:rPr>
        <w:t>W</w:t>
      </w:r>
      <w:r w:rsidRPr="00597E1A">
        <w:rPr>
          <w:sz w:val="22"/>
          <w:szCs w:val="22"/>
        </w:rPr>
        <w:t xml:space="preserve">ydzierżawiającego: ……………………………. w dni robocze, </w:t>
      </w:r>
      <w:r w:rsidRPr="00597E1A">
        <w:rPr>
          <w:sz w:val="22"/>
          <w:szCs w:val="22"/>
        </w:rPr>
        <w:lastRenderedPageBreak/>
        <w:t>a</w:t>
      </w:r>
      <w:r w:rsidR="008312E0">
        <w:rPr>
          <w:sz w:val="22"/>
          <w:szCs w:val="22"/>
        </w:rPr>
        <w:t> </w:t>
      </w:r>
      <w:r w:rsidRPr="00597E1A">
        <w:rPr>
          <w:sz w:val="22"/>
          <w:szCs w:val="22"/>
        </w:rPr>
        <w:t>w</w:t>
      </w:r>
      <w:r w:rsidR="008312E0">
        <w:rPr>
          <w:sz w:val="22"/>
          <w:szCs w:val="22"/>
        </w:rPr>
        <w:t> </w:t>
      </w:r>
      <w:r w:rsidRPr="00597E1A">
        <w:rPr>
          <w:sz w:val="22"/>
          <w:szCs w:val="22"/>
        </w:rPr>
        <w:t>pozostałe dni telefonicznie i za pośrednictwem poczty elektronicznej zgodnie z harmonogramem dyżurowym. Naprawie, w ramach wynagrodzenia, nie podlegają uszkodzenia mechaniczne przedmiotu dzierżawy.</w:t>
      </w:r>
    </w:p>
    <w:p w14:paraId="6BABBD37" w14:textId="586B4761" w:rsidR="00597E1A" w:rsidRPr="00597E1A" w:rsidRDefault="00597E1A" w:rsidP="008A6D01">
      <w:pPr>
        <w:pStyle w:val="Tekstpodstawowywcity"/>
        <w:numPr>
          <w:ilvl w:val="0"/>
          <w:numId w:val="1"/>
        </w:numPr>
        <w:ind w:left="426" w:hanging="426"/>
        <w:jc w:val="both"/>
        <w:rPr>
          <w:sz w:val="22"/>
          <w:szCs w:val="22"/>
        </w:rPr>
      </w:pPr>
      <w:r w:rsidRPr="00597E1A">
        <w:rPr>
          <w:sz w:val="22"/>
          <w:szCs w:val="22"/>
        </w:rPr>
        <w:t>Zasady nadzoru serwisowego:</w:t>
      </w:r>
    </w:p>
    <w:p w14:paraId="3686CF95" w14:textId="3F8A0FCF" w:rsidR="00597E1A" w:rsidRPr="003E5F61" w:rsidRDefault="00597E1A" w:rsidP="00C129DB">
      <w:pPr>
        <w:pStyle w:val="Tekstpodstawowywcity"/>
        <w:tabs>
          <w:tab w:val="left" w:pos="851"/>
        </w:tabs>
        <w:ind w:left="851" w:hanging="284"/>
        <w:jc w:val="both"/>
        <w:rPr>
          <w:sz w:val="22"/>
          <w:szCs w:val="22"/>
        </w:rPr>
      </w:pPr>
      <w:r w:rsidRPr="00597E1A">
        <w:rPr>
          <w:sz w:val="22"/>
          <w:szCs w:val="22"/>
        </w:rPr>
        <w:t xml:space="preserve">a) </w:t>
      </w:r>
      <w:r w:rsidR="00C129DB">
        <w:rPr>
          <w:sz w:val="22"/>
          <w:szCs w:val="22"/>
        </w:rPr>
        <w:t xml:space="preserve"> </w:t>
      </w:r>
      <w:r w:rsidRPr="00597E1A">
        <w:rPr>
          <w:sz w:val="22"/>
          <w:szCs w:val="22"/>
        </w:rPr>
        <w:t xml:space="preserve">czas reakcji w przypadku awarii przedmiotu </w:t>
      </w:r>
      <w:r w:rsidRPr="003E5F61">
        <w:rPr>
          <w:sz w:val="22"/>
          <w:szCs w:val="22"/>
        </w:rPr>
        <w:t xml:space="preserve">dzierżawy – do </w:t>
      </w:r>
      <w:r w:rsidR="008312E0" w:rsidRPr="003E5F61">
        <w:rPr>
          <w:b/>
          <w:bCs/>
          <w:sz w:val="22"/>
          <w:szCs w:val="22"/>
        </w:rPr>
        <w:t>12</w:t>
      </w:r>
      <w:r w:rsidRPr="003E5F61">
        <w:rPr>
          <w:sz w:val="22"/>
          <w:szCs w:val="22"/>
        </w:rPr>
        <w:t xml:space="preserve"> godzin</w:t>
      </w:r>
      <w:r w:rsidR="008312E0" w:rsidRPr="003E5F61">
        <w:rPr>
          <w:sz w:val="22"/>
          <w:szCs w:val="22"/>
        </w:rPr>
        <w:t xml:space="preserve"> w dni kalendarzowe</w:t>
      </w:r>
      <w:r w:rsidRPr="003E5F61">
        <w:rPr>
          <w:sz w:val="22"/>
          <w:szCs w:val="22"/>
        </w:rPr>
        <w:t xml:space="preserve"> od momentu przyjęcia zgłoszenia o awarii</w:t>
      </w:r>
      <w:r w:rsidR="008312E0" w:rsidRPr="003E5F61">
        <w:rPr>
          <w:sz w:val="22"/>
          <w:szCs w:val="22"/>
        </w:rPr>
        <w:t xml:space="preserve"> do podjęcia naprawy</w:t>
      </w:r>
      <w:r w:rsidRPr="003E5F61">
        <w:rPr>
          <w:sz w:val="22"/>
          <w:szCs w:val="22"/>
        </w:rPr>
        <w:t>;</w:t>
      </w:r>
    </w:p>
    <w:p w14:paraId="6CD6507B" w14:textId="5FA4D76B" w:rsidR="00597E1A" w:rsidRPr="003E5F61" w:rsidRDefault="00597E1A" w:rsidP="00C129DB">
      <w:pPr>
        <w:pStyle w:val="Tekstpodstawowywcity"/>
        <w:tabs>
          <w:tab w:val="left" w:pos="851"/>
        </w:tabs>
        <w:ind w:left="851" w:hanging="284"/>
        <w:jc w:val="both"/>
        <w:rPr>
          <w:sz w:val="22"/>
          <w:szCs w:val="22"/>
        </w:rPr>
      </w:pPr>
      <w:r w:rsidRPr="003E5F61">
        <w:rPr>
          <w:sz w:val="22"/>
          <w:szCs w:val="22"/>
        </w:rPr>
        <w:t xml:space="preserve">b) </w:t>
      </w:r>
      <w:r w:rsidR="00C129DB" w:rsidRPr="003E5F61">
        <w:rPr>
          <w:sz w:val="22"/>
          <w:szCs w:val="22"/>
        </w:rPr>
        <w:t xml:space="preserve"> </w:t>
      </w:r>
      <w:r w:rsidRPr="003E5F61">
        <w:rPr>
          <w:sz w:val="22"/>
          <w:szCs w:val="22"/>
        </w:rPr>
        <w:t xml:space="preserve">czas naprawy przedmiotu dzierżawy – do </w:t>
      </w:r>
      <w:r w:rsidR="00DF605B" w:rsidRPr="003E5F61">
        <w:rPr>
          <w:b/>
          <w:bCs/>
          <w:sz w:val="22"/>
          <w:szCs w:val="22"/>
        </w:rPr>
        <w:t>24</w:t>
      </w:r>
      <w:r w:rsidRPr="003E5F61">
        <w:rPr>
          <w:sz w:val="22"/>
          <w:szCs w:val="22"/>
        </w:rPr>
        <w:t xml:space="preserve"> godzin od momentu zgłoszenia awarii w dni </w:t>
      </w:r>
      <w:r w:rsidR="00DF605B" w:rsidRPr="003E5F61">
        <w:rPr>
          <w:sz w:val="22"/>
          <w:szCs w:val="22"/>
        </w:rPr>
        <w:t>kalendarzowe</w:t>
      </w:r>
      <w:r w:rsidRPr="003E5F61">
        <w:rPr>
          <w:sz w:val="22"/>
          <w:szCs w:val="22"/>
        </w:rPr>
        <w:t xml:space="preserve">; </w:t>
      </w:r>
    </w:p>
    <w:p w14:paraId="74DA7837" w14:textId="1CD9F2CD" w:rsidR="00597E1A" w:rsidRPr="00597E1A" w:rsidRDefault="00597E1A" w:rsidP="00C129DB">
      <w:pPr>
        <w:pStyle w:val="Tekstpodstawowywcity"/>
        <w:tabs>
          <w:tab w:val="left" w:pos="851"/>
        </w:tabs>
        <w:ind w:left="851" w:hanging="284"/>
        <w:jc w:val="both"/>
        <w:rPr>
          <w:sz w:val="22"/>
          <w:szCs w:val="22"/>
        </w:rPr>
      </w:pPr>
      <w:r w:rsidRPr="003E5F61">
        <w:rPr>
          <w:sz w:val="22"/>
          <w:szCs w:val="22"/>
        </w:rPr>
        <w:t xml:space="preserve">c) </w:t>
      </w:r>
      <w:r w:rsidR="00C129DB" w:rsidRPr="003E5F61">
        <w:rPr>
          <w:sz w:val="22"/>
          <w:szCs w:val="22"/>
        </w:rPr>
        <w:t xml:space="preserve"> </w:t>
      </w:r>
      <w:r w:rsidRPr="003E5F61">
        <w:rPr>
          <w:sz w:val="22"/>
          <w:szCs w:val="22"/>
        </w:rPr>
        <w:t xml:space="preserve">w przypadku braku możliwości usunięcia awarii analizatora przez okres </w:t>
      </w:r>
      <w:r w:rsidR="00DF605B" w:rsidRPr="003E5F61">
        <w:rPr>
          <w:b/>
          <w:bCs/>
          <w:sz w:val="22"/>
          <w:szCs w:val="22"/>
        </w:rPr>
        <w:t>24</w:t>
      </w:r>
      <w:r w:rsidRPr="003E5F61">
        <w:rPr>
          <w:sz w:val="22"/>
          <w:szCs w:val="22"/>
        </w:rPr>
        <w:t xml:space="preserve"> godzin w dni </w:t>
      </w:r>
      <w:r w:rsidR="00DF605B" w:rsidRPr="003E5F61">
        <w:rPr>
          <w:sz w:val="22"/>
          <w:szCs w:val="22"/>
        </w:rPr>
        <w:t>kalendarzowe</w:t>
      </w:r>
      <w:r w:rsidRPr="003E5F61">
        <w:rPr>
          <w:sz w:val="22"/>
          <w:szCs w:val="22"/>
        </w:rPr>
        <w:t xml:space="preserve"> Wydzierżawiający zapewni możliwość wykonywania oznaczeń </w:t>
      </w:r>
      <w:r w:rsidRPr="00597E1A">
        <w:rPr>
          <w:sz w:val="22"/>
          <w:szCs w:val="22"/>
        </w:rPr>
        <w:t xml:space="preserve">w innych laboratoriach i poniesie koszty (wraz z kosztami transportu materiałów) z tym związane poprzez odliczenie stosownej kwoty z czynszu dzierżawnego za ten okres  lub udostępni </w:t>
      </w:r>
      <w:r w:rsidR="00246614">
        <w:rPr>
          <w:sz w:val="22"/>
          <w:szCs w:val="22"/>
        </w:rPr>
        <w:t>S</w:t>
      </w:r>
      <w:r w:rsidRPr="00597E1A">
        <w:rPr>
          <w:sz w:val="22"/>
          <w:szCs w:val="22"/>
        </w:rPr>
        <w:t>przęt zastępczy na okres trwania naprawy;</w:t>
      </w:r>
    </w:p>
    <w:p w14:paraId="7C42C7CB" w14:textId="54BFE0D7" w:rsidR="00597E1A" w:rsidRDefault="00597E1A" w:rsidP="00C129DB">
      <w:pPr>
        <w:pStyle w:val="Tekstpodstawowywcity"/>
        <w:tabs>
          <w:tab w:val="left" w:pos="851"/>
        </w:tabs>
        <w:ind w:left="851" w:hanging="284"/>
        <w:jc w:val="both"/>
        <w:rPr>
          <w:sz w:val="22"/>
          <w:szCs w:val="22"/>
        </w:rPr>
      </w:pPr>
      <w:r w:rsidRPr="00597E1A">
        <w:rPr>
          <w:sz w:val="22"/>
          <w:szCs w:val="22"/>
        </w:rPr>
        <w:t xml:space="preserve">d) </w:t>
      </w:r>
      <w:r w:rsidR="00C129DB">
        <w:rPr>
          <w:sz w:val="22"/>
          <w:szCs w:val="22"/>
        </w:rPr>
        <w:t xml:space="preserve"> </w:t>
      </w:r>
      <w:r w:rsidRPr="00597E1A">
        <w:rPr>
          <w:sz w:val="22"/>
          <w:szCs w:val="22"/>
        </w:rPr>
        <w:t xml:space="preserve">Wydzierżawiający gwarantuje możliwość rejestracji zgłoszeń o awarii przez </w:t>
      </w:r>
      <w:r w:rsidRPr="003E5F61">
        <w:rPr>
          <w:b/>
          <w:bCs/>
          <w:sz w:val="22"/>
          <w:szCs w:val="22"/>
        </w:rPr>
        <w:t>24</w:t>
      </w:r>
      <w:r w:rsidRPr="00597E1A">
        <w:rPr>
          <w:sz w:val="22"/>
          <w:szCs w:val="22"/>
        </w:rPr>
        <w:t xml:space="preserve"> h na dobę, przez 365 dni w roku;</w:t>
      </w:r>
    </w:p>
    <w:p w14:paraId="0E8CEDCD" w14:textId="0C6AD15F" w:rsidR="00597E1A" w:rsidRDefault="00597E1A" w:rsidP="00C129DB">
      <w:pPr>
        <w:pStyle w:val="Tekstpodstawowywcity"/>
        <w:tabs>
          <w:tab w:val="left" w:pos="851"/>
        </w:tabs>
        <w:ind w:left="851" w:hanging="284"/>
        <w:jc w:val="both"/>
        <w:rPr>
          <w:sz w:val="22"/>
          <w:szCs w:val="22"/>
        </w:rPr>
      </w:pPr>
      <w:r>
        <w:rPr>
          <w:sz w:val="22"/>
          <w:szCs w:val="22"/>
        </w:rPr>
        <w:t>e)</w:t>
      </w:r>
      <w:r w:rsidR="00C129DB">
        <w:rPr>
          <w:sz w:val="22"/>
          <w:szCs w:val="22"/>
        </w:rPr>
        <w:t xml:space="preserve">  </w:t>
      </w:r>
      <w:r w:rsidRPr="00597E1A">
        <w:rPr>
          <w:sz w:val="22"/>
          <w:szCs w:val="22"/>
        </w:rPr>
        <w:t>Wydzierżawiający zobowiązany jest w każdym roku dzierżawy do min.</w:t>
      </w:r>
      <w:r w:rsidRPr="00DF605B">
        <w:rPr>
          <w:sz w:val="22"/>
          <w:szCs w:val="22"/>
        </w:rPr>
        <w:t xml:space="preserve"> </w:t>
      </w:r>
      <w:r w:rsidR="00DF605B" w:rsidRPr="003E5F61">
        <w:rPr>
          <w:sz w:val="22"/>
          <w:szCs w:val="22"/>
        </w:rPr>
        <w:t>1</w:t>
      </w:r>
      <w:r w:rsidR="00C129DB" w:rsidRPr="003E5F61">
        <w:rPr>
          <w:sz w:val="22"/>
          <w:szCs w:val="22"/>
        </w:rPr>
        <w:t xml:space="preserve"> </w:t>
      </w:r>
      <w:r w:rsidRPr="00597E1A">
        <w:rPr>
          <w:sz w:val="22"/>
          <w:szCs w:val="22"/>
        </w:rPr>
        <w:t>wizyt konserwacyjn</w:t>
      </w:r>
      <w:r w:rsidR="00C129DB">
        <w:rPr>
          <w:sz w:val="22"/>
          <w:szCs w:val="22"/>
        </w:rPr>
        <w:t>ych</w:t>
      </w:r>
      <w:r w:rsidRPr="00597E1A">
        <w:rPr>
          <w:sz w:val="22"/>
          <w:szCs w:val="22"/>
        </w:rPr>
        <w:t xml:space="preserve"> (przegląd </w:t>
      </w:r>
      <w:r w:rsidR="00C129DB">
        <w:rPr>
          <w:sz w:val="22"/>
          <w:szCs w:val="22"/>
        </w:rPr>
        <w:t>Sprzętu</w:t>
      </w:r>
      <w:r w:rsidRPr="00597E1A">
        <w:rPr>
          <w:sz w:val="22"/>
          <w:szCs w:val="22"/>
        </w:rPr>
        <w:t xml:space="preserve"> sprawdzenie poprawności jego działania), chyba, że Producent </w:t>
      </w:r>
      <w:r w:rsidR="00C129DB">
        <w:rPr>
          <w:sz w:val="22"/>
          <w:szCs w:val="22"/>
        </w:rPr>
        <w:t>S</w:t>
      </w:r>
      <w:r w:rsidRPr="00597E1A">
        <w:rPr>
          <w:sz w:val="22"/>
          <w:szCs w:val="22"/>
        </w:rPr>
        <w:t>przętu zaleca częstsze przeglądy. Terminy wizyt będą każdorazowo ustalane z</w:t>
      </w:r>
      <w:r w:rsidR="00C129DB">
        <w:rPr>
          <w:sz w:val="22"/>
          <w:szCs w:val="22"/>
        </w:rPr>
        <w:t> </w:t>
      </w:r>
      <w:r w:rsidRPr="00597E1A">
        <w:rPr>
          <w:sz w:val="22"/>
          <w:szCs w:val="22"/>
        </w:rPr>
        <w:t>Dzierżawcą.</w:t>
      </w:r>
      <w:r>
        <w:rPr>
          <w:sz w:val="22"/>
          <w:szCs w:val="22"/>
        </w:rPr>
        <w:t xml:space="preserve"> </w:t>
      </w:r>
    </w:p>
    <w:p w14:paraId="4797D2FB" w14:textId="5B49849B" w:rsidR="00903ED3" w:rsidRDefault="00903ED3" w:rsidP="008A6D01">
      <w:pPr>
        <w:pStyle w:val="Tekstpodstawowywcity"/>
        <w:numPr>
          <w:ilvl w:val="0"/>
          <w:numId w:val="1"/>
        </w:numPr>
        <w:ind w:left="426" w:hanging="426"/>
        <w:jc w:val="both"/>
        <w:rPr>
          <w:sz w:val="22"/>
          <w:szCs w:val="22"/>
        </w:rPr>
      </w:pPr>
      <w:r w:rsidRPr="008C6827">
        <w:rPr>
          <w:sz w:val="22"/>
          <w:szCs w:val="22"/>
        </w:rPr>
        <w:t>Przewóz przedmiotu dzierżawy w celu naprawy następuje na koszt i ryzyko Wydzierżawiającego.</w:t>
      </w:r>
    </w:p>
    <w:p w14:paraId="2E71024E" w14:textId="0DF7905B" w:rsidR="00C129DB" w:rsidRPr="003E5F61" w:rsidRDefault="00C129DB" w:rsidP="008A6D01">
      <w:pPr>
        <w:pStyle w:val="Tekstpodstawowywcity"/>
        <w:numPr>
          <w:ilvl w:val="0"/>
          <w:numId w:val="1"/>
        </w:numPr>
        <w:ind w:left="426" w:hanging="426"/>
        <w:jc w:val="both"/>
        <w:rPr>
          <w:sz w:val="22"/>
          <w:szCs w:val="22"/>
        </w:rPr>
      </w:pPr>
      <w:r w:rsidRPr="003E5F61">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§5 ust. 2 umowy.</w:t>
      </w:r>
    </w:p>
    <w:p w14:paraId="2685B3D6" w14:textId="77777777" w:rsidR="00D10D10" w:rsidRPr="008C6827" w:rsidRDefault="00D10D10" w:rsidP="00864743">
      <w:pPr>
        <w:jc w:val="center"/>
        <w:rPr>
          <w:b/>
          <w:sz w:val="22"/>
          <w:szCs w:val="22"/>
        </w:rPr>
      </w:pPr>
    </w:p>
    <w:p w14:paraId="7250EB9C" w14:textId="404A2287" w:rsidR="000258B9" w:rsidRPr="008C6827" w:rsidRDefault="00BF29D1" w:rsidP="00864743">
      <w:pPr>
        <w:jc w:val="center"/>
        <w:rPr>
          <w:b/>
          <w:sz w:val="22"/>
          <w:szCs w:val="22"/>
        </w:rPr>
      </w:pPr>
      <w:r w:rsidRPr="008C6827">
        <w:rPr>
          <w:b/>
          <w:sz w:val="22"/>
          <w:szCs w:val="22"/>
        </w:rPr>
        <w:t>§</w:t>
      </w:r>
      <w:r w:rsidR="00281CA4">
        <w:rPr>
          <w:b/>
          <w:sz w:val="22"/>
          <w:szCs w:val="22"/>
        </w:rPr>
        <w:t>8</w:t>
      </w:r>
    </w:p>
    <w:p w14:paraId="256BBBD4"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t>Dzierżawca nie może bez zgody Wydzierżawiającego poddzierżawić przedmiotu dzierżawy osobom trzecim.</w:t>
      </w:r>
    </w:p>
    <w:p w14:paraId="31118D1B"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t>Dzierżawca nie może używać przedmiotu dzierżawy niezgodnie z przeznaczeniem, z instrukcjami obsługi oraz zasadami prawidłowej gospodarki.</w:t>
      </w:r>
    </w:p>
    <w:p w14:paraId="095F1D87" w14:textId="77777777" w:rsidR="000C0ED0" w:rsidRPr="008C6827" w:rsidRDefault="000C0ED0" w:rsidP="00864743">
      <w:pPr>
        <w:ind w:left="360"/>
        <w:rPr>
          <w:b/>
          <w:sz w:val="22"/>
          <w:szCs w:val="22"/>
        </w:rPr>
      </w:pPr>
    </w:p>
    <w:p w14:paraId="20FC79EB" w14:textId="7FB9C547" w:rsidR="000258B9" w:rsidRPr="008C6827" w:rsidRDefault="001062D0" w:rsidP="004534E0">
      <w:pPr>
        <w:ind w:left="360" w:hanging="360"/>
        <w:jc w:val="center"/>
        <w:rPr>
          <w:b/>
          <w:sz w:val="22"/>
          <w:szCs w:val="22"/>
        </w:rPr>
      </w:pPr>
      <w:r w:rsidRPr="008C6827">
        <w:rPr>
          <w:b/>
          <w:sz w:val="22"/>
          <w:szCs w:val="22"/>
        </w:rPr>
        <w:t>§</w:t>
      </w:r>
      <w:r w:rsidR="004534E0" w:rsidRPr="008C6827">
        <w:rPr>
          <w:b/>
          <w:sz w:val="22"/>
          <w:szCs w:val="22"/>
        </w:rPr>
        <w:t> </w:t>
      </w:r>
      <w:r w:rsidR="00281CA4">
        <w:rPr>
          <w:b/>
          <w:sz w:val="22"/>
          <w:szCs w:val="22"/>
        </w:rPr>
        <w:t>9</w:t>
      </w:r>
    </w:p>
    <w:p w14:paraId="6F0AF940" w14:textId="6284E6FD" w:rsidR="007E5FA4" w:rsidRPr="007E5FA4" w:rsidRDefault="007E5FA4" w:rsidP="007E5FA4">
      <w:pPr>
        <w:numPr>
          <w:ilvl w:val="0"/>
          <w:numId w:val="5"/>
        </w:numPr>
        <w:tabs>
          <w:tab w:val="clear" w:pos="720"/>
          <w:tab w:val="num" w:pos="426"/>
        </w:tabs>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10DDF6DA" w14:textId="406147C4" w:rsidR="000258B9" w:rsidRPr="008C6827" w:rsidRDefault="000258B9" w:rsidP="00E67E48">
      <w:pPr>
        <w:pStyle w:val="Tekstpodstawowy2"/>
        <w:numPr>
          <w:ilvl w:val="0"/>
          <w:numId w:val="5"/>
        </w:numPr>
        <w:tabs>
          <w:tab w:val="clear" w:pos="720"/>
          <w:tab w:val="num" w:pos="426"/>
        </w:tabs>
        <w:ind w:left="426" w:hanging="426"/>
        <w:rPr>
          <w:color w:val="FF0000"/>
          <w:sz w:val="22"/>
          <w:szCs w:val="22"/>
        </w:rPr>
      </w:pPr>
      <w:r w:rsidRPr="008C6827">
        <w:rPr>
          <w:sz w:val="22"/>
          <w:szCs w:val="22"/>
        </w:rPr>
        <w:t>Po zakończeniu dzierżawy Dzierżawca zobowiązany jest zwrócić przedmiot dzierżawy Wydzierżawiającemu, stawiając go, w swojej siedzibie, do dyspozycji Wydzierżawiaj</w:t>
      </w:r>
      <w:r w:rsidR="00C361FD" w:rsidRPr="008C6827">
        <w:rPr>
          <w:sz w:val="22"/>
          <w:szCs w:val="22"/>
        </w:rPr>
        <w:t>ącego w dacie rozwiązania</w:t>
      </w:r>
      <w:r w:rsidR="000D08FD" w:rsidRPr="008C6827">
        <w:rPr>
          <w:sz w:val="22"/>
          <w:szCs w:val="22"/>
        </w:rPr>
        <w:t xml:space="preserve"> umowy</w:t>
      </w:r>
      <w:r w:rsidR="000D08FD" w:rsidRPr="009E64B6">
        <w:rPr>
          <w:sz w:val="22"/>
          <w:szCs w:val="22"/>
        </w:rPr>
        <w:t>.</w:t>
      </w:r>
    </w:p>
    <w:p w14:paraId="70CFE86A" w14:textId="56BF0A2F" w:rsidR="007E5FA4" w:rsidRPr="003E5F61" w:rsidRDefault="009B02ED" w:rsidP="003E5F61">
      <w:pPr>
        <w:pStyle w:val="Tekstpodstawowy2"/>
        <w:numPr>
          <w:ilvl w:val="0"/>
          <w:numId w:val="5"/>
        </w:numPr>
        <w:tabs>
          <w:tab w:val="clear" w:pos="720"/>
          <w:tab w:val="num" w:pos="426"/>
        </w:tabs>
        <w:ind w:left="426" w:hanging="426"/>
        <w:rPr>
          <w:sz w:val="22"/>
          <w:szCs w:val="22"/>
        </w:rPr>
      </w:pPr>
      <w:r w:rsidRPr="008C6827">
        <w:rPr>
          <w:sz w:val="22"/>
          <w:szCs w:val="22"/>
        </w:rPr>
        <w:t xml:space="preserve">Przedmiot dzierżawy zostanie zwrócony Wydzierżawiającemu po podpisaniu przez obydwie strony </w:t>
      </w:r>
      <w:r w:rsidR="00BE5ADE" w:rsidRPr="008C6827">
        <w:rPr>
          <w:sz w:val="22"/>
          <w:szCs w:val="22"/>
        </w:rPr>
        <w:t>protokoł</w:t>
      </w:r>
      <w:r w:rsidRPr="008C6827">
        <w:rPr>
          <w:sz w:val="22"/>
          <w:szCs w:val="22"/>
        </w:rPr>
        <w:t>ów odbioru</w:t>
      </w:r>
      <w:r w:rsidR="007E5FA4">
        <w:rPr>
          <w:sz w:val="22"/>
          <w:szCs w:val="22"/>
        </w:rPr>
        <w:t xml:space="preserve"> Sprzętu.</w:t>
      </w:r>
    </w:p>
    <w:p w14:paraId="67D6F884" w14:textId="77777777" w:rsidR="007E5FA4" w:rsidRPr="008C6827" w:rsidRDefault="007E5FA4">
      <w:pPr>
        <w:rPr>
          <w:b/>
          <w:sz w:val="22"/>
          <w:szCs w:val="22"/>
        </w:rPr>
      </w:pPr>
    </w:p>
    <w:p w14:paraId="01C2FD1F" w14:textId="46BCDDD4" w:rsidR="000258B9" w:rsidRPr="008C6827" w:rsidRDefault="006C3EC1">
      <w:pPr>
        <w:pStyle w:val="Tekstpodstawowy3"/>
        <w:rPr>
          <w:sz w:val="22"/>
          <w:szCs w:val="22"/>
        </w:rPr>
      </w:pPr>
      <w:r w:rsidRPr="008C6827">
        <w:rPr>
          <w:sz w:val="22"/>
          <w:szCs w:val="22"/>
        </w:rPr>
        <w:t xml:space="preserve">Rozdział III </w:t>
      </w:r>
      <w:r w:rsidR="000258B9" w:rsidRPr="008C6827">
        <w:rPr>
          <w:sz w:val="22"/>
          <w:szCs w:val="22"/>
        </w:rPr>
        <w:t xml:space="preserve">– </w:t>
      </w:r>
      <w:r w:rsidR="00F20637" w:rsidRPr="008C6827">
        <w:rPr>
          <w:sz w:val="22"/>
          <w:szCs w:val="22"/>
        </w:rPr>
        <w:t xml:space="preserve">Dostawa </w:t>
      </w:r>
      <w:r w:rsidR="000258B9" w:rsidRPr="008C6827">
        <w:rPr>
          <w:sz w:val="22"/>
          <w:szCs w:val="22"/>
        </w:rPr>
        <w:t xml:space="preserve"> </w:t>
      </w:r>
      <w:r w:rsidR="00B62AE7">
        <w:rPr>
          <w:sz w:val="22"/>
          <w:szCs w:val="22"/>
        </w:rPr>
        <w:t>p</w:t>
      </w:r>
      <w:r w:rsidR="00B62AE7" w:rsidRPr="00B62AE7">
        <w:rPr>
          <w:sz w:val="22"/>
          <w:szCs w:val="22"/>
        </w:rPr>
        <w:t>odłoż</w:t>
      </w:r>
      <w:r w:rsidR="007E5FA4">
        <w:rPr>
          <w:sz w:val="22"/>
          <w:szCs w:val="22"/>
        </w:rPr>
        <w:t>a</w:t>
      </w:r>
      <w:r w:rsidR="00B62AE7" w:rsidRPr="00B62AE7">
        <w:rPr>
          <w:sz w:val="22"/>
          <w:szCs w:val="22"/>
        </w:rPr>
        <w:t xml:space="preserve"> do posiewów krwi i płynów ustrojowych</w:t>
      </w:r>
    </w:p>
    <w:p w14:paraId="30752FC2" w14:textId="77777777" w:rsidR="000258B9" w:rsidRPr="008C6827" w:rsidRDefault="000258B9">
      <w:pPr>
        <w:jc w:val="center"/>
        <w:rPr>
          <w:sz w:val="22"/>
          <w:szCs w:val="22"/>
        </w:rPr>
      </w:pPr>
    </w:p>
    <w:p w14:paraId="1AB5E060" w14:textId="290AFCC4" w:rsidR="000258B9" w:rsidRPr="008C6827" w:rsidRDefault="006C3EC1">
      <w:pPr>
        <w:jc w:val="center"/>
        <w:rPr>
          <w:b/>
          <w:sz w:val="22"/>
          <w:szCs w:val="22"/>
        </w:rPr>
      </w:pPr>
      <w:r w:rsidRPr="008C6827">
        <w:rPr>
          <w:b/>
          <w:sz w:val="22"/>
          <w:szCs w:val="22"/>
        </w:rPr>
        <w:t xml:space="preserve">§ </w:t>
      </w:r>
      <w:r w:rsidR="00281CA4">
        <w:rPr>
          <w:b/>
          <w:sz w:val="22"/>
          <w:szCs w:val="22"/>
        </w:rPr>
        <w:t>10</w:t>
      </w:r>
    </w:p>
    <w:p w14:paraId="334918E0" w14:textId="30234495" w:rsidR="00AF4098" w:rsidRDefault="00AF4098" w:rsidP="002D5AEF">
      <w:pPr>
        <w:jc w:val="both"/>
        <w:rPr>
          <w:sz w:val="22"/>
          <w:szCs w:val="22"/>
        </w:rPr>
      </w:pPr>
      <w:r w:rsidRPr="008C6827">
        <w:rPr>
          <w:sz w:val="22"/>
          <w:szCs w:val="22"/>
        </w:rPr>
        <w:t xml:space="preserve">Przedmiotem </w:t>
      </w:r>
      <w:r w:rsidR="009A46D8" w:rsidRPr="008C6827">
        <w:rPr>
          <w:sz w:val="22"/>
          <w:szCs w:val="22"/>
        </w:rPr>
        <w:t>dostawy są</w:t>
      </w:r>
      <w:r w:rsidR="007E5FA4">
        <w:rPr>
          <w:sz w:val="22"/>
          <w:szCs w:val="22"/>
        </w:rPr>
        <w:t xml:space="preserve"> podłoża do posiewów krwi i płynów ustrojowych, </w:t>
      </w:r>
      <w:r w:rsidR="00343860" w:rsidRPr="002D5AEF">
        <w:rPr>
          <w:sz w:val="24"/>
          <w:szCs w:val="24"/>
        </w:rPr>
        <w:t>zwan</w:t>
      </w:r>
      <w:r w:rsidR="006041A6" w:rsidRPr="002D5AEF">
        <w:rPr>
          <w:sz w:val="24"/>
          <w:szCs w:val="24"/>
        </w:rPr>
        <w:t>e</w:t>
      </w:r>
      <w:r w:rsidR="00343860" w:rsidRPr="008C6827">
        <w:rPr>
          <w:sz w:val="22"/>
          <w:szCs w:val="22"/>
        </w:rPr>
        <w:t xml:space="preserve"> dalej „towarem” bądź „produktem”</w:t>
      </w:r>
      <w:r w:rsidRPr="008C6827">
        <w:rPr>
          <w:sz w:val="22"/>
          <w:szCs w:val="22"/>
        </w:rPr>
        <w:t>– wg załącznika</w:t>
      </w:r>
      <w:r w:rsidR="009749EF" w:rsidRPr="008C6827">
        <w:rPr>
          <w:sz w:val="22"/>
          <w:szCs w:val="22"/>
        </w:rPr>
        <w:t xml:space="preserve"> </w:t>
      </w:r>
      <w:r w:rsidR="004D2DA8" w:rsidRPr="008C6827">
        <w:rPr>
          <w:sz w:val="22"/>
          <w:szCs w:val="22"/>
        </w:rPr>
        <w:t>nr</w:t>
      </w:r>
      <w:r w:rsidR="00533B94" w:rsidRPr="008C6827">
        <w:rPr>
          <w:sz w:val="22"/>
          <w:szCs w:val="22"/>
        </w:rPr>
        <w:t xml:space="preserve"> 1 </w:t>
      </w:r>
      <w:r w:rsidRPr="008C6827">
        <w:rPr>
          <w:sz w:val="22"/>
          <w:szCs w:val="22"/>
        </w:rPr>
        <w:t>do umowy</w:t>
      </w:r>
      <w:r w:rsidR="009749EF" w:rsidRPr="008C6827">
        <w:rPr>
          <w:sz w:val="22"/>
          <w:szCs w:val="22"/>
        </w:rPr>
        <w:t> </w:t>
      </w:r>
      <w:r w:rsidR="00170A7C" w:rsidRPr="008C6827">
        <w:rPr>
          <w:sz w:val="22"/>
          <w:szCs w:val="22"/>
        </w:rPr>
        <w:t xml:space="preserve">zawierającego wykaz towaru, </w:t>
      </w:r>
      <w:r w:rsidR="00310C33" w:rsidRPr="008C6827">
        <w:rPr>
          <w:sz w:val="22"/>
          <w:szCs w:val="22"/>
        </w:rPr>
        <w:t>jego</w:t>
      </w:r>
      <w:r w:rsidR="009749EF" w:rsidRPr="008C6827">
        <w:rPr>
          <w:sz w:val="22"/>
          <w:szCs w:val="22"/>
        </w:rPr>
        <w:t xml:space="preserve"> </w:t>
      </w:r>
      <w:r w:rsidR="002D5AEF">
        <w:rPr>
          <w:sz w:val="22"/>
          <w:szCs w:val="22"/>
        </w:rPr>
        <w:t xml:space="preserve">ilość i </w:t>
      </w:r>
      <w:r w:rsidR="00170A7C" w:rsidRPr="008C6827">
        <w:rPr>
          <w:sz w:val="22"/>
          <w:szCs w:val="22"/>
        </w:rPr>
        <w:t>cenę</w:t>
      </w:r>
      <w:r w:rsidR="002D5AEF">
        <w:rPr>
          <w:sz w:val="22"/>
          <w:szCs w:val="22"/>
        </w:rPr>
        <w:t>.</w:t>
      </w:r>
    </w:p>
    <w:p w14:paraId="0D80D2CA" w14:textId="77777777" w:rsidR="002D5AEF" w:rsidRPr="002D5AEF" w:rsidRDefault="002D5AEF" w:rsidP="002D5AEF">
      <w:pPr>
        <w:jc w:val="both"/>
        <w:rPr>
          <w:sz w:val="22"/>
          <w:szCs w:val="22"/>
        </w:rPr>
      </w:pPr>
    </w:p>
    <w:p w14:paraId="164C11AF" w14:textId="0DFD758D" w:rsidR="00AF4098" w:rsidRPr="008C6827" w:rsidRDefault="00FD4533" w:rsidP="00AF4098">
      <w:pPr>
        <w:jc w:val="center"/>
        <w:rPr>
          <w:b/>
          <w:sz w:val="22"/>
          <w:szCs w:val="22"/>
        </w:rPr>
      </w:pPr>
      <w:r w:rsidRPr="008C6827">
        <w:rPr>
          <w:b/>
          <w:sz w:val="22"/>
          <w:szCs w:val="22"/>
        </w:rPr>
        <w:t xml:space="preserve">§ </w:t>
      </w:r>
      <w:r w:rsidR="00D57EB6">
        <w:rPr>
          <w:b/>
          <w:sz w:val="22"/>
          <w:szCs w:val="22"/>
        </w:rPr>
        <w:t>11</w:t>
      </w:r>
    </w:p>
    <w:p w14:paraId="7F4F24E9" w14:textId="3082B2A4" w:rsidR="009C68AE" w:rsidRPr="008C6827" w:rsidRDefault="009C68AE" w:rsidP="003E45D7">
      <w:pPr>
        <w:numPr>
          <w:ilvl w:val="0"/>
          <w:numId w:val="12"/>
        </w:numPr>
        <w:ind w:left="426" w:hanging="426"/>
        <w:jc w:val="both"/>
        <w:rPr>
          <w:sz w:val="22"/>
          <w:szCs w:val="22"/>
        </w:rPr>
      </w:pPr>
      <w:r w:rsidRPr="008C6827">
        <w:rPr>
          <w:sz w:val="22"/>
          <w:szCs w:val="22"/>
        </w:rPr>
        <w:t>Wartość przedmiotu zamówienia</w:t>
      </w:r>
      <w:r w:rsidR="006C3EC1" w:rsidRPr="008C6827">
        <w:rPr>
          <w:sz w:val="22"/>
          <w:szCs w:val="22"/>
        </w:rPr>
        <w:t xml:space="preserve">, o którym mowa w § </w:t>
      </w:r>
      <w:r w:rsidR="007E5FA4">
        <w:rPr>
          <w:sz w:val="22"/>
          <w:szCs w:val="22"/>
        </w:rPr>
        <w:t>10</w:t>
      </w:r>
      <w:r w:rsidRPr="008C6827">
        <w:rPr>
          <w:sz w:val="22"/>
          <w:szCs w:val="22"/>
        </w:rPr>
        <w:t xml:space="preserve">  niniejszej umowy wynosi:</w:t>
      </w:r>
    </w:p>
    <w:p w14:paraId="1A4803A5" w14:textId="0E116650" w:rsidR="009C68AE" w:rsidRPr="008C6827" w:rsidRDefault="009C68AE" w:rsidP="00D57EB6">
      <w:pPr>
        <w:ind w:left="426" w:hanging="426"/>
        <w:rPr>
          <w:sz w:val="22"/>
          <w:szCs w:val="22"/>
        </w:rPr>
      </w:pPr>
      <w:r w:rsidRPr="008C6827">
        <w:rPr>
          <w:sz w:val="22"/>
          <w:szCs w:val="22"/>
        </w:rPr>
        <w:t xml:space="preserve">       </w:t>
      </w:r>
      <w:r w:rsidR="002D5AEF">
        <w:rPr>
          <w:sz w:val="22"/>
          <w:szCs w:val="22"/>
        </w:rPr>
        <w:t xml:space="preserve"> </w:t>
      </w:r>
      <w:r w:rsidRPr="008C6827">
        <w:rPr>
          <w:sz w:val="22"/>
          <w:szCs w:val="22"/>
        </w:rPr>
        <w:t>a)    brutto:...........................PL</w:t>
      </w:r>
      <w:r w:rsidR="00D57EB6">
        <w:rPr>
          <w:sz w:val="22"/>
          <w:szCs w:val="22"/>
        </w:rPr>
        <w:t xml:space="preserve">N </w:t>
      </w:r>
      <w:r w:rsidRPr="008C6827">
        <w:rPr>
          <w:sz w:val="22"/>
          <w:szCs w:val="22"/>
        </w:rPr>
        <w:t>(słownie:..........................................................................)                                                        b)    netto: .............................. PLN</w:t>
      </w:r>
    </w:p>
    <w:p w14:paraId="57C0944D" w14:textId="31E6E50B" w:rsidR="009C68AE" w:rsidRPr="008C6827" w:rsidRDefault="009C68AE" w:rsidP="009C68AE">
      <w:pPr>
        <w:ind w:left="426" w:hanging="426"/>
        <w:rPr>
          <w:sz w:val="22"/>
          <w:szCs w:val="22"/>
        </w:rPr>
      </w:pPr>
      <w:r w:rsidRPr="008C6827">
        <w:rPr>
          <w:sz w:val="22"/>
          <w:szCs w:val="22"/>
        </w:rPr>
        <w:t xml:space="preserve">      </w:t>
      </w:r>
      <w:r w:rsidR="002D5AEF">
        <w:rPr>
          <w:sz w:val="22"/>
          <w:szCs w:val="22"/>
        </w:rPr>
        <w:t xml:space="preserve"> </w:t>
      </w:r>
      <w:r w:rsidRPr="008C6827">
        <w:rPr>
          <w:sz w:val="22"/>
          <w:szCs w:val="22"/>
        </w:rPr>
        <w:t xml:space="preserve"> c)</w:t>
      </w:r>
      <w:r w:rsidR="00011A83" w:rsidRPr="008C6827">
        <w:rPr>
          <w:sz w:val="22"/>
          <w:szCs w:val="22"/>
        </w:rPr>
        <w:t xml:space="preserve">    </w:t>
      </w:r>
      <w:r w:rsidRPr="008C6827">
        <w:rPr>
          <w:sz w:val="22"/>
          <w:szCs w:val="22"/>
        </w:rPr>
        <w:t>podatek VAT: ......................................</w:t>
      </w:r>
    </w:p>
    <w:p w14:paraId="12063321" w14:textId="77777777" w:rsidR="00E42571" w:rsidRPr="008C6827" w:rsidRDefault="00E42571" w:rsidP="003E45D7">
      <w:pPr>
        <w:numPr>
          <w:ilvl w:val="0"/>
          <w:numId w:val="12"/>
        </w:numPr>
        <w:suppressAutoHyphens/>
        <w:ind w:left="426" w:hanging="426"/>
        <w:jc w:val="both"/>
        <w:rPr>
          <w:color w:val="000000"/>
          <w:sz w:val="22"/>
          <w:szCs w:val="22"/>
        </w:rPr>
      </w:pPr>
      <w:r w:rsidRPr="008C6827">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2E434B6" w14:textId="77777777" w:rsidR="00E42571" w:rsidRPr="008C6827" w:rsidRDefault="00E42571" w:rsidP="003E45D7">
      <w:pPr>
        <w:numPr>
          <w:ilvl w:val="0"/>
          <w:numId w:val="12"/>
        </w:numPr>
        <w:suppressAutoHyphens/>
        <w:ind w:left="426" w:hanging="426"/>
        <w:jc w:val="both"/>
        <w:rPr>
          <w:color w:val="000000"/>
          <w:sz w:val="22"/>
          <w:szCs w:val="22"/>
        </w:rPr>
      </w:pPr>
      <w:r w:rsidRPr="008C6827">
        <w:rPr>
          <w:color w:val="000000"/>
          <w:sz w:val="22"/>
          <w:szCs w:val="22"/>
        </w:rPr>
        <w:t xml:space="preserve">Zapłata za dostarczony produkt nastąpi w formie przelewu na konto Wykonawcy, wskazane na fakturze w terminie </w:t>
      </w:r>
      <w:r w:rsidRPr="008C6827">
        <w:rPr>
          <w:sz w:val="22"/>
          <w:szCs w:val="22"/>
        </w:rPr>
        <w:t xml:space="preserve">do </w:t>
      </w:r>
      <w:r w:rsidR="00D751A0" w:rsidRPr="008C6827">
        <w:rPr>
          <w:sz w:val="22"/>
          <w:szCs w:val="22"/>
        </w:rPr>
        <w:t>60</w:t>
      </w:r>
      <w:r w:rsidR="009749EF" w:rsidRPr="008C6827">
        <w:rPr>
          <w:sz w:val="22"/>
          <w:szCs w:val="22"/>
        </w:rPr>
        <w:t> </w:t>
      </w:r>
      <w:r w:rsidRPr="008C6827">
        <w:rPr>
          <w:sz w:val="22"/>
          <w:szCs w:val="22"/>
        </w:rPr>
        <w:t>dni</w:t>
      </w:r>
      <w:r w:rsidRPr="008C6827">
        <w:rPr>
          <w:color w:val="000000"/>
          <w:sz w:val="22"/>
          <w:szCs w:val="22"/>
        </w:rPr>
        <w:t xml:space="preserve"> liczonym od dnia dostarczenia faktury do Zamawiającego. Za datę zapłaty faktury uważa się datę obciążenia rachunku Zamawiającego.</w:t>
      </w:r>
    </w:p>
    <w:p w14:paraId="57C6D4AD" w14:textId="77777777" w:rsidR="00E42571" w:rsidRDefault="00E42571" w:rsidP="003E45D7">
      <w:pPr>
        <w:numPr>
          <w:ilvl w:val="0"/>
          <w:numId w:val="12"/>
        </w:numPr>
        <w:suppressAutoHyphens/>
        <w:ind w:left="426" w:hanging="426"/>
        <w:jc w:val="both"/>
        <w:rPr>
          <w:color w:val="000000"/>
          <w:sz w:val="22"/>
          <w:szCs w:val="22"/>
        </w:rPr>
      </w:pPr>
      <w:r w:rsidRPr="008C6827">
        <w:rPr>
          <w:color w:val="000000"/>
          <w:sz w:val="22"/>
          <w:szCs w:val="22"/>
        </w:rPr>
        <w:t>Cena pr</w:t>
      </w:r>
      <w:r w:rsidR="001F5C0B" w:rsidRPr="008C6827">
        <w:rPr>
          <w:color w:val="000000"/>
          <w:sz w:val="22"/>
          <w:szCs w:val="22"/>
        </w:rPr>
        <w:t xml:space="preserve">oduktu oprócz jego wartości, kosztów opakowania, </w:t>
      </w:r>
      <w:r w:rsidR="001F5C0B" w:rsidRPr="008C6827">
        <w:rPr>
          <w:sz w:val="22"/>
          <w:szCs w:val="22"/>
        </w:rPr>
        <w:t>transportu i ubezpieczenia</w:t>
      </w:r>
      <w:r w:rsidR="001F5C0B" w:rsidRPr="008C6827">
        <w:rPr>
          <w:color w:val="000000"/>
          <w:sz w:val="22"/>
          <w:szCs w:val="22"/>
        </w:rPr>
        <w:t xml:space="preserve"> oraz </w:t>
      </w:r>
      <w:r w:rsidRPr="008C6827">
        <w:rPr>
          <w:color w:val="000000"/>
          <w:sz w:val="22"/>
          <w:szCs w:val="22"/>
        </w:rPr>
        <w:t>wyładunku w magazynie Zamawiającego obejmuje wszelkie należności, w tym podatek VAT.</w:t>
      </w:r>
    </w:p>
    <w:p w14:paraId="01D9D149" w14:textId="77777777" w:rsidR="0025691E" w:rsidRPr="008C6827" w:rsidRDefault="0025691E" w:rsidP="006041A6">
      <w:pPr>
        <w:suppressAutoHyphens/>
        <w:ind w:left="426"/>
        <w:jc w:val="both"/>
        <w:rPr>
          <w:color w:val="000000"/>
          <w:sz w:val="22"/>
          <w:szCs w:val="22"/>
        </w:rPr>
      </w:pPr>
    </w:p>
    <w:p w14:paraId="25FD0772" w14:textId="669EDEFD" w:rsidR="000258B9" w:rsidRPr="008C6827" w:rsidRDefault="000258B9">
      <w:pPr>
        <w:jc w:val="center"/>
        <w:rPr>
          <w:b/>
          <w:sz w:val="22"/>
          <w:szCs w:val="22"/>
        </w:rPr>
      </w:pPr>
      <w:r w:rsidRPr="008C6827">
        <w:rPr>
          <w:b/>
          <w:sz w:val="22"/>
          <w:szCs w:val="22"/>
        </w:rPr>
        <w:t>§</w:t>
      </w:r>
      <w:r w:rsidR="004534E0" w:rsidRPr="008C6827">
        <w:rPr>
          <w:b/>
          <w:sz w:val="22"/>
          <w:szCs w:val="22"/>
        </w:rPr>
        <w:t> </w:t>
      </w:r>
      <w:r w:rsidR="00E70BF5" w:rsidRPr="008C6827">
        <w:rPr>
          <w:b/>
          <w:sz w:val="22"/>
          <w:szCs w:val="22"/>
        </w:rPr>
        <w:t>1</w:t>
      </w:r>
      <w:r w:rsidR="00281CA4">
        <w:rPr>
          <w:b/>
          <w:sz w:val="22"/>
          <w:szCs w:val="22"/>
        </w:rPr>
        <w:t>2</w:t>
      </w:r>
    </w:p>
    <w:p w14:paraId="6398F7EC" w14:textId="1EBAF338" w:rsidR="0016047B" w:rsidRDefault="0016047B" w:rsidP="003E45D7">
      <w:pPr>
        <w:numPr>
          <w:ilvl w:val="0"/>
          <w:numId w:val="32"/>
        </w:numPr>
        <w:suppressAutoHyphens/>
        <w:ind w:left="426" w:hanging="426"/>
        <w:jc w:val="both"/>
        <w:rPr>
          <w:sz w:val="22"/>
          <w:szCs w:val="22"/>
        </w:rPr>
      </w:pPr>
      <w:bookmarkStart w:id="7"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Pr>
          <w:sz w:val="22"/>
          <w:szCs w:val="22"/>
        </w:rPr>
        <w:t xml:space="preserve"> </w:t>
      </w:r>
      <w:r w:rsidRPr="00E9363F">
        <w:rPr>
          <w:sz w:val="22"/>
          <w:szCs w:val="22"/>
        </w:rPr>
        <w:t xml:space="preserve">sporządzonego przez Zamawiającego określającego rodzaj i ilość produktu, w terminie do </w:t>
      </w:r>
      <w:r w:rsidR="003E5F61">
        <w:rPr>
          <w:b/>
          <w:bCs/>
          <w:sz w:val="22"/>
          <w:szCs w:val="22"/>
        </w:rPr>
        <w:t>5</w:t>
      </w:r>
      <w:r w:rsidRPr="00DB7B4E">
        <w:rPr>
          <w:b/>
          <w:bCs/>
          <w:sz w:val="22"/>
          <w:szCs w:val="22"/>
        </w:rPr>
        <w:t xml:space="preserve"> </w:t>
      </w:r>
      <w:r w:rsidRPr="00E9363F">
        <w:rPr>
          <w:b/>
          <w:bCs/>
          <w:sz w:val="22"/>
          <w:szCs w:val="22"/>
        </w:rPr>
        <w:t xml:space="preserve">dni </w:t>
      </w:r>
      <w:r w:rsidR="003E5F61">
        <w:rPr>
          <w:b/>
          <w:bCs/>
          <w:sz w:val="22"/>
          <w:szCs w:val="22"/>
        </w:rPr>
        <w:t>roboczych</w:t>
      </w:r>
      <w:r>
        <w:rPr>
          <w:b/>
          <w:bCs/>
          <w:sz w:val="22"/>
          <w:szCs w:val="22"/>
        </w:rPr>
        <w:t xml:space="preserve"> </w:t>
      </w:r>
      <w:r w:rsidRPr="00E9363F">
        <w:rPr>
          <w:sz w:val="22"/>
          <w:szCs w:val="22"/>
        </w:rPr>
        <w:t xml:space="preserve"> od złożenia zamówienia.</w:t>
      </w:r>
    </w:p>
    <w:bookmarkEnd w:id="7"/>
    <w:p w14:paraId="23EACD5D" w14:textId="2363C246" w:rsidR="0016047B" w:rsidRPr="003E5F61" w:rsidRDefault="0016047B" w:rsidP="003E45D7">
      <w:pPr>
        <w:numPr>
          <w:ilvl w:val="0"/>
          <w:numId w:val="32"/>
        </w:numPr>
        <w:suppressAutoHyphens/>
        <w:ind w:left="426" w:hanging="426"/>
        <w:jc w:val="both"/>
        <w:rPr>
          <w:sz w:val="22"/>
          <w:szCs w:val="22"/>
        </w:rPr>
      </w:pPr>
      <w:r w:rsidRPr="0016047B">
        <w:rPr>
          <w:color w:val="000000"/>
          <w:sz w:val="22"/>
          <w:szCs w:val="22"/>
        </w:rPr>
        <w:t>Wykonawca zobowiązuje się do regularnego zaopatrywania Zamawiającego w towar, na zasadach określonych w ust. 1 powyżej,</w:t>
      </w:r>
      <w:r w:rsidR="00DB7B4E">
        <w:rPr>
          <w:color w:val="000000"/>
          <w:sz w:val="22"/>
          <w:szCs w:val="22"/>
        </w:rPr>
        <w:t xml:space="preserve"> </w:t>
      </w:r>
      <w:r w:rsidRPr="0016047B">
        <w:rPr>
          <w:color w:val="000000"/>
          <w:sz w:val="22"/>
          <w:szCs w:val="22"/>
        </w:rPr>
        <w:t>a </w:t>
      </w:r>
      <w:r w:rsidR="00DB7B4E">
        <w:rPr>
          <w:color w:val="000000"/>
          <w:sz w:val="22"/>
          <w:szCs w:val="22"/>
        </w:rPr>
        <w:t xml:space="preserve"> </w:t>
      </w:r>
      <w:r w:rsidRPr="0016047B">
        <w:rPr>
          <w:color w:val="000000"/>
          <w:sz w:val="22"/>
          <w:szCs w:val="22"/>
        </w:rPr>
        <w:t>ponadto do natychmiastowych dostaw towarów</w:t>
      </w:r>
      <w:r w:rsidR="00DB7B4E">
        <w:rPr>
          <w:color w:val="000000"/>
          <w:sz w:val="22"/>
          <w:szCs w:val="22"/>
        </w:rPr>
        <w:t xml:space="preserve"> </w:t>
      </w:r>
      <w:r w:rsidRPr="0016047B">
        <w:rPr>
          <w:color w:val="000000"/>
          <w:sz w:val="22"/>
          <w:szCs w:val="22"/>
        </w:rPr>
        <w:t>w trybie pilnym z</w:t>
      </w:r>
      <w:r w:rsidR="00DB7B4E">
        <w:rPr>
          <w:color w:val="000000"/>
          <w:sz w:val="22"/>
          <w:szCs w:val="22"/>
        </w:rPr>
        <w:t> </w:t>
      </w:r>
      <w:r w:rsidRPr="0016047B">
        <w:rPr>
          <w:color w:val="000000"/>
          <w:sz w:val="22"/>
          <w:szCs w:val="22"/>
        </w:rPr>
        <w:t xml:space="preserve">uwagi na potrzebę Zamawiającego, w terminie nie dłuższym niż </w:t>
      </w:r>
      <w:r w:rsidRPr="0016047B">
        <w:rPr>
          <w:b/>
          <w:bCs/>
          <w:color w:val="000000"/>
          <w:sz w:val="22"/>
          <w:szCs w:val="22"/>
        </w:rPr>
        <w:t xml:space="preserve">48 </w:t>
      </w:r>
      <w:r w:rsidRPr="0016047B">
        <w:rPr>
          <w:b/>
          <w:color w:val="000000"/>
          <w:sz w:val="22"/>
          <w:szCs w:val="22"/>
        </w:rPr>
        <w:t xml:space="preserve">godzin </w:t>
      </w:r>
      <w:r w:rsidRPr="0016047B">
        <w:rPr>
          <w:bCs/>
          <w:color w:val="000000"/>
          <w:sz w:val="22"/>
          <w:szCs w:val="22"/>
        </w:rPr>
        <w:t>od zgłoszenia zamówienia w sposób określony w ust.1 powyżej</w:t>
      </w:r>
    </w:p>
    <w:p w14:paraId="1A0DD64C" w14:textId="62290740" w:rsidR="00C27F48" w:rsidRPr="006571FB" w:rsidRDefault="00C27F48" w:rsidP="003E45D7">
      <w:pPr>
        <w:numPr>
          <w:ilvl w:val="0"/>
          <w:numId w:val="32"/>
        </w:numPr>
        <w:suppressAutoHyphens/>
        <w:ind w:left="426" w:hanging="426"/>
        <w:jc w:val="both"/>
        <w:rPr>
          <w:color w:val="000000"/>
          <w:sz w:val="22"/>
          <w:szCs w:val="22"/>
        </w:rPr>
      </w:pPr>
      <w:r w:rsidRPr="006571FB">
        <w:rPr>
          <w:color w:val="000000"/>
          <w:sz w:val="22"/>
          <w:szCs w:val="22"/>
        </w:rPr>
        <w:t xml:space="preserve">Zamawiający ma prawo do zrealizowania umowy w zakresie minimum </w:t>
      </w:r>
      <w:r w:rsidR="002D5AEF">
        <w:rPr>
          <w:color w:val="000000"/>
          <w:sz w:val="22"/>
          <w:szCs w:val="22"/>
        </w:rPr>
        <w:t>6</w:t>
      </w:r>
      <w:r w:rsidRPr="006571FB">
        <w:rPr>
          <w:color w:val="000000"/>
          <w:sz w:val="22"/>
          <w:szCs w:val="22"/>
        </w:rPr>
        <w:t>0% a tym samym nie ma obowiązku złożenia zamówienia do pełnej kwoty brutto umowy, o której mowa w  § 1</w:t>
      </w:r>
      <w:r w:rsidR="00D57EB6">
        <w:rPr>
          <w:color w:val="000000"/>
          <w:sz w:val="22"/>
          <w:szCs w:val="22"/>
        </w:rPr>
        <w:t>1</w:t>
      </w:r>
      <w:r w:rsidRPr="006571FB">
        <w:rPr>
          <w:color w:val="000000"/>
          <w:sz w:val="22"/>
          <w:szCs w:val="22"/>
        </w:rPr>
        <w:t xml:space="preserve"> ust.1 umowy. </w:t>
      </w:r>
    </w:p>
    <w:p w14:paraId="1FE2CF05" w14:textId="24B5E7E6" w:rsidR="00C27F48" w:rsidRPr="006571FB" w:rsidRDefault="00C27F48" w:rsidP="003E45D7">
      <w:pPr>
        <w:numPr>
          <w:ilvl w:val="0"/>
          <w:numId w:val="32"/>
        </w:numPr>
        <w:ind w:left="426" w:hanging="426"/>
        <w:jc w:val="both"/>
        <w:rPr>
          <w:sz w:val="22"/>
          <w:szCs w:val="22"/>
        </w:rPr>
      </w:pPr>
      <w:r w:rsidRPr="006571FB">
        <w:rPr>
          <w:sz w:val="22"/>
          <w:szCs w:val="22"/>
        </w:rPr>
        <w:t>Wykonawca zobowiązuje się do przeprowadzenia w ramach wynagrodzenia, o którym mowa w §1</w:t>
      </w:r>
      <w:r w:rsidR="00D57EB6">
        <w:rPr>
          <w:sz w:val="22"/>
          <w:szCs w:val="22"/>
        </w:rPr>
        <w:t>1</w:t>
      </w:r>
      <w:r w:rsidRPr="006571FB">
        <w:rPr>
          <w:sz w:val="22"/>
          <w:szCs w:val="22"/>
        </w:rPr>
        <w:t xml:space="preserve"> ust. 1 </w:t>
      </w:r>
      <w:r w:rsidR="007A7DAB">
        <w:rPr>
          <w:sz w:val="22"/>
          <w:szCs w:val="22"/>
        </w:rPr>
        <w:t xml:space="preserve">umowy, </w:t>
      </w:r>
      <w:r w:rsidRPr="006571FB">
        <w:rPr>
          <w:sz w:val="22"/>
          <w:szCs w:val="22"/>
        </w:rPr>
        <w:t>szkolenia personelu w siedzibie zamawiającego w zakresie stosowania i użytkowania przedmiotu zamówienia na żądanie zamawiającego.</w:t>
      </w:r>
    </w:p>
    <w:p w14:paraId="5B2CA923" w14:textId="718E2876" w:rsidR="00C27F48" w:rsidRPr="006571FB" w:rsidRDefault="00C27F48" w:rsidP="003E45D7">
      <w:pPr>
        <w:numPr>
          <w:ilvl w:val="0"/>
          <w:numId w:val="32"/>
        </w:numPr>
        <w:suppressAutoHyphens/>
        <w:ind w:left="426" w:hanging="426"/>
        <w:jc w:val="both"/>
        <w:rPr>
          <w:color w:val="000000"/>
          <w:sz w:val="22"/>
          <w:szCs w:val="22"/>
        </w:rPr>
      </w:pPr>
      <w:r w:rsidRPr="006571FB">
        <w:rPr>
          <w:color w:val="000000"/>
          <w:sz w:val="22"/>
          <w:szCs w:val="22"/>
        </w:rPr>
        <w:t>Zamawiającemu przysługuje uprawnienie do dokonywania zmian ilościowych przedmiotu zamówienia, do wysokości kwoty wynagrodzenia brutto za umowę, o którym mowa w § </w:t>
      </w:r>
      <w:r w:rsidR="00D57EB6">
        <w:rPr>
          <w:color w:val="000000"/>
          <w:sz w:val="22"/>
          <w:szCs w:val="22"/>
        </w:rPr>
        <w:t>11</w:t>
      </w:r>
      <w:r w:rsidRPr="006571FB">
        <w:rPr>
          <w:color w:val="000000"/>
          <w:sz w:val="22"/>
          <w:szCs w:val="22"/>
        </w:rPr>
        <w:t xml:space="preserve"> ust.1 umowy.</w:t>
      </w:r>
    </w:p>
    <w:p w14:paraId="5B619801" w14:textId="77777777" w:rsidR="00C27F48" w:rsidRPr="006571FB" w:rsidRDefault="00C27F48" w:rsidP="00C27F48">
      <w:pPr>
        <w:ind w:left="-142" w:firstLine="502"/>
        <w:rPr>
          <w:sz w:val="22"/>
          <w:szCs w:val="22"/>
        </w:rPr>
      </w:pPr>
    </w:p>
    <w:p w14:paraId="4A11349B" w14:textId="065C6356" w:rsidR="000258B9" w:rsidRPr="008C6827" w:rsidRDefault="00FD4533" w:rsidP="00D10D10">
      <w:pPr>
        <w:ind w:left="360" w:hanging="360"/>
        <w:jc w:val="center"/>
        <w:rPr>
          <w:b/>
          <w:sz w:val="22"/>
          <w:szCs w:val="22"/>
        </w:rPr>
      </w:pPr>
      <w:r w:rsidRPr="008C6827">
        <w:rPr>
          <w:b/>
          <w:sz w:val="22"/>
          <w:szCs w:val="22"/>
        </w:rPr>
        <w:t xml:space="preserve">§ </w:t>
      </w:r>
      <w:r w:rsidR="000258B9" w:rsidRPr="008C6827">
        <w:rPr>
          <w:b/>
          <w:sz w:val="22"/>
          <w:szCs w:val="22"/>
        </w:rPr>
        <w:t>1</w:t>
      </w:r>
      <w:r w:rsidR="00281CA4">
        <w:rPr>
          <w:b/>
          <w:sz w:val="22"/>
          <w:szCs w:val="22"/>
        </w:rPr>
        <w:t>3</w:t>
      </w:r>
    </w:p>
    <w:p w14:paraId="111BFAC6" w14:textId="2AB2F4E3" w:rsidR="001062D0" w:rsidRPr="003E5F61" w:rsidRDefault="001062D0" w:rsidP="00246614">
      <w:pPr>
        <w:pStyle w:val="Akapitzlist"/>
        <w:numPr>
          <w:ilvl w:val="0"/>
          <w:numId w:val="10"/>
        </w:numPr>
        <w:suppressAutoHyphens/>
        <w:jc w:val="both"/>
        <w:rPr>
          <w:sz w:val="22"/>
          <w:szCs w:val="22"/>
        </w:rPr>
      </w:pPr>
      <w:r w:rsidRPr="00246614">
        <w:rPr>
          <w:color w:val="000000"/>
          <w:sz w:val="22"/>
          <w:szCs w:val="22"/>
        </w:rPr>
        <w:t>Towar zos</w:t>
      </w:r>
      <w:r w:rsidR="00FA3107" w:rsidRPr="00246614">
        <w:rPr>
          <w:color w:val="000000"/>
          <w:sz w:val="22"/>
          <w:szCs w:val="22"/>
        </w:rPr>
        <w:t>t</w:t>
      </w:r>
      <w:r w:rsidRPr="00246614">
        <w:rPr>
          <w:color w:val="000000"/>
          <w:sz w:val="22"/>
          <w:szCs w:val="22"/>
        </w:rPr>
        <w:t xml:space="preserve">anie </w:t>
      </w:r>
      <w:r w:rsidRPr="00246614">
        <w:rPr>
          <w:b/>
          <w:color w:val="000000"/>
          <w:sz w:val="22"/>
          <w:szCs w:val="22"/>
        </w:rPr>
        <w:t>dostarczony wraz z fakturą</w:t>
      </w:r>
      <w:r w:rsidRPr="00246614">
        <w:rPr>
          <w:color w:val="000000"/>
          <w:sz w:val="22"/>
          <w:szCs w:val="22"/>
        </w:rPr>
        <w:t xml:space="preserve"> przez Wykonawcę w opakowaniach na jego koszt, własnym transportem z rozładowaniem w </w:t>
      </w:r>
      <w:r w:rsidRPr="00246614">
        <w:rPr>
          <w:b/>
          <w:bCs/>
          <w:color w:val="000000"/>
          <w:sz w:val="22"/>
          <w:szCs w:val="22"/>
        </w:rPr>
        <w:t>magazynie Zamawiającego</w:t>
      </w:r>
      <w:r w:rsidRPr="00246614">
        <w:rPr>
          <w:color w:val="000000"/>
          <w:sz w:val="22"/>
          <w:szCs w:val="22"/>
        </w:rPr>
        <w:t xml:space="preserve"> przy </w:t>
      </w:r>
      <w:r w:rsidRPr="00246614">
        <w:rPr>
          <w:b/>
          <w:bCs/>
          <w:color w:val="000000"/>
          <w:sz w:val="22"/>
          <w:szCs w:val="22"/>
        </w:rPr>
        <w:t>ul. Siemaszki 17</w:t>
      </w:r>
      <w:r w:rsidR="00DB7B4E" w:rsidRPr="00246614">
        <w:rPr>
          <w:b/>
          <w:bCs/>
          <w:color w:val="000000"/>
          <w:sz w:val="22"/>
          <w:szCs w:val="22"/>
        </w:rPr>
        <w:t>b</w:t>
      </w:r>
      <w:r w:rsidR="00742564" w:rsidRPr="00246614">
        <w:rPr>
          <w:color w:val="000000"/>
          <w:sz w:val="22"/>
          <w:szCs w:val="22"/>
        </w:rPr>
        <w:br/>
      </w:r>
      <w:r w:rsidRPr="00246614">
        <w:rPr>
          <w:b/>
          <w:bCs/>
          <w:color w:val="000000"/>
          <w:sz w:val="22"/>
          <w:szCs w:val="22"/>
        </w:rPr>
        <w:t>w Krakowie</w:t>
      </w:r>
      <w:r w:rsidRPr="00246614">
        <w:rPr>
          <w:color w:val="000000"/>
          <w:sz w:val="22"/>
          <w:szCs w:val="22"/>
        </w:rPr>
        <w:t>, w dni robocze w godz. 7:30 do 14:00, własnymi siłami Wykonawcy. W przypadku dostarczenia towaru w cenie wyższej niż w umowie, Zamawiający płaci za otrzymany towar wg cen</w:t>
      </w:r>
      <w:r w:rsidR="006A30D9" w:rsidRPr="00246614">
        <w:rPr>
          <w:color w:val="000000"/>
          <w:sz w:val="22"/>
          <w:szCs w:val="22"/>
        </w:rPr>
        <w:t xml:space="preserve">y określonej w załączniku </w:t>
      </w:r>
      <w:r w:rsidR="002A2B02" w:rsidRPr="00246614">
        <w:rPr>
          <w:color w:val="000000"/>
          <w:sz w:val="22"/>
          <w:szCs w:val="22"/>
        </w:rPr>
        <w:t xml:space="preserve">nr 1 </w:t>
      </w:r>
      <w:r w:rsidRPr="00246614">
        <w:rPr>
          <w:color w:val="000000"/>
          <w:sz w:val="22"/>
          <w:szCs w:val="22"/>
        </w:rPr>
        <w:t>do umowy.</w:t>
      </w:r>
      <w:r w:rsidR="00246614" w:rsidRPr="00246614">
        <w:rPr>
          <w:color w:val="000000"/>
          <w:sz w:val="22"/>
          <w:szCs w:val="22"/>
        </w:rPr>
        <w:t xml:space="preserve"> </w:t>
      </w:r>
      <w:r w:rsidR="00246614" w:rsidRPr="003E5F61">
        <w:rPr>
          <w:sz w:val="22"/>
          <w:szCs w:val="22"/>
        </w:rPr>
        <w:t>Jeżeli dostawa wypada w dniu wolnym od pracy, soboty lub poza godzinami pracy magazynu, dostawa nastąpi w pierwszym dniu roboczym po wyznaczonym terminie.</w:t>
      </w:r>
    </w:p>
    <w:p w14:paraId="797036F2" w14:textId="39C54B27" w:rsidR="001062D0" w:rsidRPr="008C6827" w:rsidRDefault="001062D0" w:rsidP="003E45D7">
      <w:pPr>
        <w:numPr>
          <w:ilvl w:val="0"/>
          <w:numId w:val="10"/>
        </w:numPr>
        <w:jc w:val="both"/>
        <w:rPr>
          <w:b/>
          <w:color w:val="000000"/>
          <w:sz w:val="22"/>
          <w:szCs w:val="22"/>
        </w:rPr>
      </w:pPr>
      <w:r w:rsidRPr="008C6827">
        <w:rPr>
          <w:color w:val="000000"/>
          <w:sz w:val="22"/>
          <w:szCs w:val="22"/>
        </w:rPr>
        <w:t xml:space="preserve">Termin ważności </w:t>
      </w:r>
      <w:r w:rsidR="00AB359A" w:rsidRPr="008C6827">
        <w:rPr>
          <w:color w:val="000000"/>
          <w:sz w:val="22"/>
          <w:szCs w:val="22"/>
        </w:rPr>
        <w:t xml:space="preserve">towaru będzie nie krótszy jak </w:t>
      </w:r>
      <w:r w:rsidR="002D5AEF">
        <w:rPr>
          <w:sz w:val="22"/>
          <w:szCs w:val="22"/>
        </w:rPr>
        <w:t>6</w:t>
      </w:r>
      <w:r w:rsidR="00A82628" w:rsidRPr="008C6827">
        <w:rPr>
          <w:sz w:val="22"/>
          <w:szCs w:val="22"/>
        </w:rPr>
        <w:t xml:space="preserve"> </w:t>
      </w:r>
      <w:r w:rsidRPr="008C6827">
        <w:rPr>
          <w:sz w:val="22"/>
          <w:szCs w:val="22"/>
        </w:rPr>
        <w:t>miesięcy od</w:t>
      </w:r>
      <w:r w:rsidRPr="008C6827">
        <w:rPr>
          <w:color w:val="000000"/>
          <w:sz w:val="22"/>
          <w:szCs w:val="22"/>
        </w:rPr>
        <w:t xml:space="preserve"> dnia dostawy, chyba że załącznik </w:t>
      </w:r>
      <w:r w:rsidR="002A2B02" w:rsidRPr="008C6827">
        <w:rPr>
          <w:color w:val="000000"/>
          <w:sz w:val="22"/>
          <w:szCs w:val="22"/>
        </w:rPr>
        <w:t xml:space="preserve">nr </w:t>
      </w:r>
      <w:r w:rsidR="002D5AEF">
        <w:rPr>
          <w:color w:val="000000"/>
          <w:sz w:val="22"/>
          <w:szCs w:val="22"/>
        </w:rPr>
        <w:t>1</w:t>
      </w:r>
      <w:r w:rsidR="00A436A4" w:rsidRPr="008C6827">
        <w:rPr>
          <w:color w:val="000000"/>
          <w:sz w:val="22"/>
          <w:szCs w:val="22"/>
        </w:rPr>
        <w:t xml:space="preserve"> </w:t>
      </w:r>
      <w:r w:rsidRPr="008C6827">
        <w:rPr>
          <w:color w:val="000000"/>
          <w:sz w:val="22"/>
          <w:szCs w:val="22"/>
        </w:rPr>
        <w:t xml:space="preserve"> do niniejszej umowy określa inny termin ważności.</w:t>
      </w:r>
    </w:p>
    <w:p w14:paraId="1BAC0FFA" w14:textId="77777777" w:rsidR="003A2EAD" w:rsidRDefault="003A2EAD" w:rsidP="003A2EAD">
      <w:pPr>
        <w:numPr>
          <w:ilvl w:val="0"/>
          <w:numId w:val="10"/>
        </w:numPr>
        <w:suppressAutoHyphens/>
        <w:jc w:val="both"/>
        <w:rPr>
          <w:sz w:val="22"/>
          <w:szCs w:val="22"/>
        </w:rPr>
      </w:pPr>
      <w:r w:rsidRPr="00FB7236">
        <w:rPr>
          <w:sz w:val="22"/>
          <w:szCs w:val="22"/>
        </w:rPr>
        <w:t xml:space="preserve">Każde opakowanie zewnętrzne i wewnętrzne zawierać będzie: nazwę produktu, nr serii </w:t>
      </w:r>
      <w:r w:rsidRPr="00FB7236">
        <w:rPr>
          <w:sz w:val="22"/>
          <w:szCs w:val="22"/>
        </w:rPr>
        <w:br/>
        <w:t>i</w:t>
      </w:r>
      <w:r>
        <w:rPr>
          <w:sz w:val="22"/>
          <w:szCs w:val="22"/>
        </w:rPr>
        <w:t xml:space="preserve"> </w:t>
      </w:r>
      <w:r w:rsidRPr="00FB7236">
        <w:rPr>
          <w:sz w:val="22"/>
          <w:szCs w:val="22"/>
        </w:rPr>
        <w:t>datę ważności.</w:t>
      </w:r>
      <w:r>
        <w:rPr>
          <w:sz w:val="22"/>
          <w:szCs w:val="22"/>
        </w:rPr>
        <w:t xml:space="preserve"> Zamawiający wymaga dostarczenia elektronicznego zestawienia kodów UDI wraz z każdą dostawą wyrobów medycznych zgodnie z harmonogramem MDR na adres </w:t>
      </w:r>
      <w:hyperlink r:id="rId8" w:history="1">
        <w:r w:rsidRPr="004549A3">
          <w:rPr>
            <w:rStyle w:val="Hipercze"/>
            <w:sz w:val="22"/>
            <w:szCs w:val="22"/>
          </w:rPr>
          <w:t>magazyn@narutowicz.krakow.pl</w:t>
        </w:r>
      </w:hyperlink>
      <w:r>
        <w:rPr>
          <w:sz w:val="22"/>
          <w:szCs w:val="22"/>
          <w:u w:val="single"/>
        </w:rPr>
        <w:t xml:space="preserve">. </w:t>
      </w:r>
    </w:p>
    <w:p w14:paraId="4109031B" w14:textId="7E548C90" w:rsidR="00D57EB6" w:rsidRPr="00D57EB6" w:rsidRDefault="00D57EB6" w:rsidP="00D57EB6">
      <w:pPr>
        <w:numPr>
          <w:ilvl w:val="0"/>
          <w:numId w:val="10"/>
        </w:numPr>
        <w:jc w:val="both"/>
        <w:rPr>
          <w:b/>
          <w:color w:val="000000"/>
          <w:sz w:val="22"/>
          <w:szCs w:val="22"/>
        </w:rPr>
      </w:pPr>
      <w:r w:rsidRPr="00D57EB6">
        <w:rPr>
          <w:color w:val="000000"/>
          <w:sz w:val="22"/>
          <w:szCs w:val="22"/>
        </w:rPr>
        <w:t>Wykonawca oświadcza, że towar dostarczony w ramach umowy jest wolny od wszelkich wad i spełnia wszelkie normy i parametry określone przez prawo Polskie oraz przez prawo Unii Europejskiej w tym zakresie, każdy towar oznaczony jest znakiem CE oraz posiada wszelkie atesty (certyfikaty), zezwolenia dla towaru, dla których są one wymagane, oraz zobowiązuje się do ich przedstawienia na żądanie Zamawiającego.</w:t>
      </w:r>
    </w:p>
    <w:p w14:paraId="11C90617" w14:textId="20646188" w:rsidR="00D57EB6" w:rsidRPr="003E5F61" w:rsidRDefault="00D57EB6" w:rsidP="00D57EB6">
      <w:pPr>
        <w:pStyle w:val="Akapitzlist"/>
        <w:numPr>
          <w:ilvl w:val="0"/>
          <w:numId w:val="10"/>
        </w:numPr>
        <w:jc w:val="both"/>
        <w:rPr>
          <w:sz w:val="22"/>
          <w:szCs w:val="22"/>
        </w:rPr>
      </w:pPr>
      <w:r w:rsidRPr="003E5F61">
        <w:rPr>
          <w:sz w:val="22"/>
          <w:szCs w:val="22"/>
        </w:rPr>
        <w:t>Karty charakterystyki preparatu niebezpiecznego (o ile dotyczy przedmiotu zamówienia) Wykonawca zobowiązuje się dostarczyć Zamawiającemu przy pierwszej dostawie przedmiotu zamówienia.</w:t>
      </w:r>
    </w:p>
    <w:p w14:paraId="67FB6DAE" w14:textId="77777777" w:rsidR="00D57EB6" w:rsidRPr="003E5F61" w:rsidRDefault="00D57EB6" w:rsidP="00D57EB6">
      <w:pPr>
        <w:numPr>
          <w:ilvl w:val="0"/>
          <w:numId w:val="10"/>
        </w:numPr>
        <w:ind w:left="426" w:hanging="426"/>
        <w:jc w:val="both"/>
        <w:rPr>
          <w:sz w:val="22"/>
          <w:szCs w:val="22"/>
        </w:rPr>
      </w:pPr>
      <w:r w:rsidRPr="003E5F61">
        <w:rPr>
          <w:sz w:val="22"/>
          <w:szCs w:val="22"/>
        </w:rPr>
        <w:t>Każdorazowe dostarczenie przedmiotu umowy winno zawierać :</w:t>
      </w:r>
    </w:p>
    <w:p w14:paraId="33AB976F" w14:textId="77777777" w:rsidR="00D57EB6" w:rsidRPr="008C6827" w:rsidRDefault="00D57EB6" w:rsidP="00D57EB6">
      <w:pPr>
        <w:pStyle w:val="Akapitzlist"/>
        <w:numPr>
          <w:ilvl w:val="0"/>
          <w:numId w:val="18"/>
        </w:numPr>
        <w:jc w:val="both"/>
        <w:rPr>
          <w:sz w:val="22"/>
          <w:szCs w:val="22"/>
        </w:rPr>
      </w:pPr>
      <w:r w:rsidRPr="008C6827">
        <w:rPr>
          <w:sz w:val="22"/>
          <w:szCs w:val="22"/>
        </w:rPr>
        <w:t xml:space="preserve"> ulotki w języku polskim, zawierające wszystkie niezbędne dla bezpośredniego użytkownika informacje (jeżeli dotyczy);</w:t>
      </w:r>
    </w:p>
    <w:p w14:paraId="58DD5464" w14:textId="7AAEE4FA" w:rsidR="00D57EB6" w:rsidRDefault="00D57EB6" w:rsidP="00D57EB6">
      <w:pPr>
        <w:pStyle w:val="Akapitzlist"/>
        <w:numPr>
          <w:ilvl w:val="0"/>
          <w:numId w:val="18"/>
        </w:numPr>
        <w:jc w:val="both"/>
        <w:rPr>
          <w:sz w:val="22"/>
          <w:szCs w:val="22"/>
        </w:rPr>
      </w:pPr>
      <w:r w:rsidRPr="008C6827">
        <w:rPr>
          <w:sz w:val="22"/>
          <w:szCs w:val="22"/>
        </w:rPr>
        <w:t>instrukcje w języku polskim dotyczące magazynowania i przechowywania przedmiotu umowy oraz znak CE (jeżeli dotyczy).</w:t>
      </w:r>
    </w:p>
    <w:p w14:paraId="2AA95854" w14:textId="6AD54123" w:rsidR="00DB7B4E" w:rsidRPr="00653BB5" w:rsidRDefault="00DB7B4E" w:rsidP="00653BB5">
      <w:pPr>
        <w:pStyle w:val="Akapitzlist"/>
        <w:numPr>
          <w:ilvl w:val="0"/>
          <w:numId w:val="10"/>
        </w:numPr>
        <w:jc w:val="both"/>
        <w:rPr>
          <w:sz w:val="22"/>
          <w:szCs w:val="22"/>
        </w:rPr>
      </w:pPr>
      <w:r w:rsidRPr="00653BB5">
        <w:rPr>
          <w:sz w:val="22"/>
          <w:szCs w:val="22"/>
        </w:rPr>
        <w:t xml:space="preserve">Wykonawca zobowiązuje się do przeszkolenia personelu Zamawiającego w zakresie stosowania </w:t>
      </w:r>
      <w:r w:rsidRPr="00653BB5">
        <w:rPr>
          <w:sz w:val="22"/>
          <w:szCs w:val="22"/>
        </w:rPr>
        <w:br/>
        <w:t>i użytkowania przedmiotu zamówienia na żądanie Zamawiającego, bez dodatkowego wynagrodzenia.</w:t>
      </w:r>
    </w:p>
    <w:p w14:paraId="1592BFD2" w14:textId="7C3AF34D" w:rsidR="004A67E4" w:rsidRPr="003E5F61" w:rsidRDefault="00DB7B4E" w:rsidP="00D57EB6">
      <w:pPr>
        <w:numPr>
          <w:ilvl w:val="0"/>
          <w:numId w:val="10"/>
        </w:numPr>
        <w:suppressAutoHyphens/>
        <w:jc w:val="both"/>
        <w:rPr>
          <w:sz w:val="22"/>
          <w:szCs w:val="22"/>
        </w:rPr>
      </w:pPr>
      <w:r w:rsidRPr="00342E35">
        <w:rPr>
          <w:sz w:val="22"/>
          <w:szCs w:val="22"/>
        </w:rPr>
        <w:t>Zamawiającemu przysługuje uprawnienie do dokonywania zmian ilościowych przedmiotu zamówienia, do wysokości kwoty wynagrodzenia brutto, o</w:t>
      </w:r>
      <w:r w:rsidR="00653BB5">
        <w:rPr>
          <w:sz w:val="22"/>
          <w:szCs w:val="22"/>
        </w:rPr>
        <w:t> </w:t>
      </w:r>
      <w:r w:rsidRPr="00342E35">
        <w:rPr>
          <w:sz w:val="22"/>
          <w:szCs w:val="22"/>
        </w:rPr>
        <w:t>którym mowa w</w:t>
      </w:r>
      <w:r w:rsidR="00653BB5">
        <w:rPr>
          <w:sz w:val="22"/>
          <w:szCs w:val="22"/>
        </w:rPr>
        <w:t> </w:t>
      </w:r>
      <w:r w:rsidRPr="00342E35">
        <w:rPr>
          <w:sz w:val="22"/>
          <w:szCs w:val="22"/>
        </w:rPr>
        <w:t>§</w:t>
      </w:r>
      <w:r w:rsidR="00653BB5">
        <w:rPr>
          <w:sz w:val="22"/>
          <w:szCs w:val="22"/>
        </w:rPr>
        <w:t> 11</w:t>
      </w:r>
      <w:r w:rsidRPr="00342E35">
        <w:rPr>
          <w:sz w:val="22"/>
          <w:szCs w:val="22"/>
        </w:rPr>
        <w:t xml:space="preserve"> ust.1 niniejszej umowy.</w:t>
      </w:r>
    </w:p>
    <w:p w14:paraId="4857BB70" w14:textId="513313B0" w:rsidR="001062D0" w:rsidRPr="008C6827" w:rsidRDefault="001062D0" w:rsidP="001062D0">
      <w:pPr>
        <w:jc w:val="center"/>
        <w:rPr>
          <w:b/>
          <w:color w:val="000000"/>
          <w:sz w:val="22"/>
          <w:szCs w:val="22"/>
        </w:rPr>
      </w:pPr>
      <w:r w:rsidRPr="008C6827">
        <w:rPr>
          <w:b/>
          <w:color w:val="000000"/>
          <w:sz w:val="22"/>
          <w:szCs w:val="22"/>
        </w:rPr>
        <w:t>§</w:t>
      </w:r>
      <w:r w:rsidR="004534E0" w:rsidRPr="008C6827">
        <w:rPr>
          <w:b/>
          <w:color w:val="000000"/>
          <w:sz w:val="22"/>
          <w:szCs w:val="22"/>
        </w:rPr>
        <w:t> </w:t>
      </w:r>
      <w:r w:rsidR="002A2B02" w:rsidRPr="008C6827">
        <w:rPr>
          <w:b/>
          <w:color w:val="000000"/>
          <w:sz w:val="22"/>
          <w:szCs w:val="22"/>
        </w:rPr>
        <w:t>1</w:t>
      </w:r>
      <w:r w:rsidR="00281CA4">
        <w:rPr>
          <w:b/>
          <w:color w:val="000000"/>
          <w:sz w:val="22"/>
          <w:szCs w:val="22"/>
        </w:rPr>
        <w:t>4</w:t>
      </w:r>
    </w:p>
    <w:p w14:paraId="0693AA59" w14:textId="41A5A556" w:rsidR="0016047B" w:rsidRPr="0016047B" w:rsidRDefault="0016047B" w:rsidP="003E45D7">
      <w:pPr>
        <w:pStyle w:val="Akapitzlist"/>
        <w:numPr>
          <w:ilvl w:val="0"/>
          <w:numId w:val="27"/>
        </w:numPr>
        <w:ind w:left="284" w:hanging="284"/>
        <w:jc w:val="both"/>
        <w:rPr>
          <w:sz w:val="22"/>
          <w:szCs w:val="22"/>
        </w:rPr>
      </w:pPr>
      <w:r w:rsidRPr="0016047B">
        <w:rPr>
          <w:sz w:val="22"/>
          <w:szCs w:val="22"/>
        </w:rPr>
        <w:t xml:space="preserve">Reklamacje ilościowe lub asortymentowe (zgodności dostawy z zamówieniem i deklarowanymi ilościami wyszczególnionymi w specyfikacji ilościowo-asortymentowej dołączonej przez Wykonawcę do dostawy) Zamawiający zgłaszać będzie Wykonawcy </w:t>
      </w:r>
      <w:r w:rsidR="00526AD7">
        <w:rPr>
          <w:sz w:val="22"/>
          <w:szCs w:val="22"/>
        </w:rPr>
        <w:t>za pośrednictwem poczty elektronicznej na adres: ……………………………</w:t>
      </w:r>
      <w:r w:rsidR="00526AD7" w:rsidRPr="001676A0">
        <w:rPr>
          <w:sz w:val="22"/>
          <w:szCs w:val="22"/>
        </w:rPr>
        <w:t>.</w:t>
      </w:r>
      <w:r w:rsidRPr="0016047B">
        <w:rPr>
          <w:sz w:val="22"/>
          <w:szCs w:val="22"/>
        </w:rPr>
        <w:t xml:space="preserve"> w terminie nie później niż 7 dni od daty odbioru produktu.</w:t>
      </w:r>
    </w:p>
    <w:p w14:paraId="69FAC5A9" w14:textId="10D4893B" w:rsidR="0016047B" w:rsidRPr="0016047B" w:rsidRDefault="0016047B" w:rsidP="003E45D7">
      <w:pPr>
        <w:pStyle w:val="Akapitzlist"/>
        <w:numPr>
          <w:ilvl w:val="0"/>
          <w:numId w:val="27"/>
        </w:numPr>
        <w:ind w:left="284" w:hanging="284"/>
        <w:jc w:val="both"/>
        <w:rPr>
          <w:sz w:val="22"/>
          <w:szCs w:val="22"/>
        </w:rPr>
      </w:pPr>
      <w:r w:rsidRPr="0016047B">
        <w:rPr>
          <w:sz w:val="22"/>
          <w:szCs w:val="22"/>
        </w:rPr>
        <w:lastRenderedPageBreak/>
        <w:t>Reklamacje jakościowe Zamawiający jest zobligowany do zgłoszenia Wykonawcy (</w:t>
      </w:r>
      <w:r w:rsidR="00526AD7">
        <w:rPr>
          <w:sz w:val="22"/>
          <w:szCs w:val="22"/>
        </w:rPr>
        <w:t>za pośrednictwem poczty elektronicznej na adres: ……………………………</w:t>
      </w:r>
      <w:r w:rsidR="00526AD7" w:rsidRPr="001676A0">
        <w:rPr>
          <w:sz w:val="22"/>
          <w:szCs w:val="22"/>
        </w:rPr>
        <w:t>.</w:t>
      </w:r>
      <w:r w:rsidRPr="0016047B">
        <w:rPr>
          <w:sz w:val="22"/>
          <w:szCs w:val="22"/>
        </w:rPr>
        <w:t xml:space="preserve"> wraz z udokumentowaniem) w terminie ważności reklamowanego produktu.</w:t>
      </w:r>
    </w:p>
    <w:p w14:paraId="18C1695D" w14:textId="290B5968" w:rsidR="00C27F48" w:rsidRDefault="00C27F48" w:rsidP="003E45D7">
      <w:pPr>
        <w:numPr>
          <w:ilvl w:val="0"/>
          <w:numId w:val="27"/>
        </w:numPr>
        <w:ind w:left="284" w:hanging="284"/>
        <w:jc w:val="both"/>
        <w:rPr>
          <w:color w:val="000000"/>
          <w:sz w:val="22"/>
          <w:szCs w:val="22"/>
        </w:rPr>
      </w:pPr>
      <w:r w:rsidRPr="004937AA">
        <w:rPr>
          <w:color w:val="000000"/>
          <w:sz w:val="22"/>
          <w:szCs w:val="22"/>
        </w:rPr>
        <w:t xml:space="preserve">Wykonawca zobligowany jest do pisemnej odpowiedzi na wniesioną przez Zamawiającego reklamację w terminie 5 dni </w:t>
      </w:r>
      <w:r w:rsidRPr="003446D8">
        <w:rPr>
          <w:bCs/>
          <w:color w:val="000000"/>
          <w:sz w:val="22"/>
          <w:szCs w:val="22"/>
        </w:rPr>
        <w:t>kalendarzowych</w:t>
      </w:r>
      <w:r w:rsidRPr="004937AA">
        <w:rPr>
          <w:color w:val="000000"/>
          <w:sz w:val="22"/>
          <w:szCs w:val="22"/>
        </w:rPr>
        <w:t xml:space="preserve"> od daty jej otrzymania. Brak odpowiedzi w ciągu 5 dni </w:t>
      </w:r>
      <w:r w:rsidRPr="003446D8">
        <w:rPr>
          <w:bCs/>
          <w:color w:val="000000"/>
          <w:sz w:val="22"/>
          <w:szCs w:val="22"/>
        </w:rPr>
        <w:t>kalendarzowych</w:t>
      </w:r>
      <w:r w:rsidRPr="004937AA">
        <w:rPr>
          <w:color w:val="000000"/>
          <w:sz w:val="22"/>
          <w:szCs w:val="22"/>
        </w:rPr>
        <w:t xml:space="preserve"> jest uważany za uznanie przez Wykonawcę reklamacji i tym samym dokonanie wymiany wadliwego towaru na wolny od wad, zgodnie z zamówieniem w terminie do 5 dni </w:t>
      </w:r>
      <w:r w:rsidRPr="003446D8">
        <w:rPr>
          <w:bCs/>
          <w:color w:val="000000"/>
          <w:sz w:val="22"/>
          <w:szCs w:val="22"/>
        </w:rPr>
        <w:t>kalendarzowych</w:t>
      </w:r>
      <w:r w:rsidRPr="004937AA">
        <w:rPr>
          <w:color w:val="000000"/>
          <w:sz w:val="22"/>
          <w:szCs w:val="22"/>
        </w:rPr>
        <w:t xml:space="preserve"> od daty uznania reklamacji.</w:t>
      </w:r>
    </w:p>
    <w:p w14:paraId="7A2C0CEF" w14:textId="6BDFA88D" w:rsidR="0016047B" w:rsidRPr="00E87309" w:rsidRDefault="0016047B" w:rsidP="003E45D7">
      <w:pPr>
        <w:numPr>
          <w:ilvl w:val="0"/>
          <w:numId w:val="27"/>
        </w:numPr>
        <w:ind w:left="284" w:hanging="284"/>
        <w:jc w:val="both"/>
        <w:rPr>
          <w:color w:val="000000"/>
          <w:sz w:val="22"/>
          <w:szCs w:val="22"/>
        </w:rPr>
      </w:pPr>
      <w:r w:rsidRPr="0016047B">
        <w:rPr>
          <w:sz w:val="22"/>
          <w:szCs w:val="22"/>
        </w:rPr>
        <w:t>W przypadku reklamacji koszty związane z transportem i wymianą towaru pokrywa Wykonawca</w:t>
      </w:r>
      <w:r>
        <w:rPr>
          <w:sz w:val="22"/>
          <w:szCs w:val="22"/>
        </w:rPr>
        <w:t>.</w:t>
      </w:r>
    </w:p>
    <w:p w14:paraId="1F197EBA" w14:textId="77777777" w:rsidR="003512A1" w:rsidRPr="008C6827" w:rsidRDefault="003512A1" w:rsidP="000D745E">
      <w:pPr>
        <w:jc w:val="both"/>
        <w:rPr>
          <w:sz w:val="22"/>
          <w:szCs w:val="22"/>
        </w:rPr>
      </w:pPr>
    </w:p>
    <w:p w14:paraId="3DFE2F27" w14:textId="74F981FE" w:rsidR="000258B9" w:rsidRPr="008C6827" w:rsidRDefault="004D2DA8" w:rsidP="003E5F61">
      <w:pPr>
        <w:jc w:val="center"/>
        <w:rPr>
          <w:b/>
          <w:sz w:val="22"/>
          <w:szCs w:val="22"/>
        </w:rPr>
      </w:pPr>
      <w:r w:rsidRPr="008C6827">
        <w:rPr>
          <w:b/>
          <w:sz w:val="22"/>
          <w:szCs w:val="22"/>
        </w:rPr>
        <w:t>Rozdział IV</w:t>
      </w:r>
      <w:r w:rsidR="000258B9" w:rsidRPr="008C6827">
        <w:rPr>
          <w:b/>
          <w:sz w:val="22"/>
          <w:szCs w:val="22"/>
        </w:rPr>
        <w:t xml:space="preserve"> – Postanowienia końcowe</w:t>
      </w:r>
    </w:p>
    <w:p w14:paraId="5B63BC04" w14:textId="5C5EB6FE" w:rsidR="000258B9" w:rsidRPr="008C6827" w:rsidRDefault="000258B9">
      <w:pPr>
        <w:jc w:val="center"/>
        <w:rPr>
          <w:b/>
          <w:sz w:val="22"/>
          <w:szCs w:val="22"/>
        </w:rPr>
      </w:pPr>
      <w:r w:rsidRPr="008C6827">
        <w:rPr>
          <w:b/>
          <w:sz w:val="22"/>
          <w:szCs w:val="22"/>
        </w:rPr>
        <w:t>§</w:t>
      </w:r>
      <w:r w:rsidR="002A2B02" w:rsidRPr="008C6827">
        <w:rPr>
          <w:b/>
          <w:sz w:val="22"/>
          <w:szCs w:val="22"/>
        </w:rPr>
        <w:t xml:space="preserve"> 1</w:t>
      </w:r>
      <w:r w:rsidR="00D57EB6">
        <w:rPr>
          <w:b/>
          <w:sz w:val="22"/>
          <w:szCs w:val="22"/>
        </w:rPr>
        <w:t>5</w:t>
      </w:r>
    </w:p>
    <w:p w14:paraId="1C30BEEC" w14:textId="77777777" w:rsidR="009649CA" w:rsidRPr="00FB7236" w:rsidRDefault="009649CA" w:rsidP="003E45D7">
      <w:pPr>
        <w:numPr>
          <w:ilvl w:val="0"/>
          <w:numId w:val="21"/>
        </w:numPr>
        <w:suppressAutoHyphens/>
        <w:ind w:left="426"/>
        <w:jc w:val="both"/>
        <w:rPr>
          <w:b/>
          <w:sz w:val="22"/>
          <w:szCs w:val="22"/>
        </w:rPr>
      </w:pPr>
      <w:r w:rsidRPr="00FB7236">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00300876">
        <w:rPr>
          <w:sz w:val="22"/>
          <w:szCs w:val="22"/>
        </w:rPr>
        <w:br/>
      </w:r>
      <w:r w:rsidRPr="00FB7236">
        <w:rPr>
          <w:sz w:val="22"/>
          <w:szCs w:val="22"/>
        </w:rPr>
        <w:t>o działalności leczniczej.</w:t>
      </w:r>
    </w:p>
    <w:p w14:paraId="15191291" w14:textId="77777777" w:rsidR="009649CA" w:rsidRPr="00FB7236" w:rsidRDefault="009649CA" w:rsidP="003E45D7">
      <w:pPr>
        <w:pStyle w:val="Tekstpodstawowy"/>
        <w:numPr>
          <w:ilvl w:val="0"/>
          <w:numId w:val="21"/>
        </w:numPr>
        <w:suppressAutoHyphens/>
        <w:ind w:left="426"/>
        <w:jc w:val="both"/>
        <w:rPr>
          <w:sz w:val="22"/>
          <w:szCs w:val="22"/>
        </w:rPr>
      </w:pPr>
      <w:r w:rsidRPr="00FB7236">
        <w:rPr>
          <w:sz w:val="22"/>
          <w:szCs w:val="22"/>
        </w:rPr>
        <w:t xml:space="preserve">Wyklucza się stosowanie przez strony umowy konstrukcji prawnej, o której mowa w art.518 Kodeksu Cywilnego (w szczególności Wykonawca nie może zawrzeć umowy poręczenia </w:t>
      </w:r>
      <w:r w:rsidRPr="00FB7236">
        <w:rPr>
          <w:sz w:val="22"/>
          <w:szCs w:val="22"/>
        </w:rPr>
        <w:br/>
        <w:t>z podmiotem trzecim) oraz wszelkich innych konstrukcji prawnych skutkujących zmianą podmiotowa po stronie wierzyciela.</w:t>
      </w:r>
    </w:p>
    <w:p w14:paraId="7DEA0C4E" w14:textId="58B59B12" w:rsidR="009649CA" w:rsidRPr="00FB7236" w:rsidRDefault="009649CA" w:rsidP="003E45D7">
      <w:pPr>
        <w:pStyle w:val="Tekstpodstawowy"/>
        <w:numPr>
          <w:ilvl w:val="0"/>
          <w:numId w:val="21"/>
        </w:numPr>
        <w:suppressAutoHyphens/>
        <w:ind w:left="426"/>
        <w:jc w:val="both"/>
        <w:rPr>
          <w:sz w:val="22"/>
          <w:szCs w:val="22"/>
        </w:rPr>
      </w:pPr>
      <w:r w:rsidRPr="00FB7236">
        <w:rPr>
          <w:sz w:val="22"/>
          <w:szCs w:val="22"/>
        </w:rPr>
        <w:t>Naruszenie zakazu określonego w ust.</w:t>
      </w:r>
      <w:r w:rsidR="00BB0545">
        <w:rPr>
          <w:sz w:val="22"/>
          <w:szCs w:val="22"/>
        </w:rPr>
        <w:t xml:space="preserve"> </w:t>
      </w:r>
      <w:r w:rsidRPr="00FB7236">
        <w:rPr>
          <w:sz w:val="22"/>
          <w:szCs w:val="22"/>
        </w:rPr>
        <w:t>2, skutkować  będzie dla Wykonawcy obowiązkiem zapłaty na rzecz Zamawiającego kary umownej w wysokości spełnionego przez osobę trzecią świadczenia.</w:t>
      </w:r>
    </w:p>
    <w:p w14:paraId="16E6FF0E" w14:textId="77777777" w:rsidR="009649CA" w:rsidRDefault="009649CA">
      <w:pPr>
        <w:jc w:val="center"/>
        <w:rPr>
          <w:b/>
          <w:sz w:val="22"/>
          <w:szCs w:val="22"/>
        </w:rPr>
      </w:pPr>
    </w:p>
    <w:p w14:paraId="36D37329" w14:textId="49F29C18" w:rsidR="000258B9" w:rsidRPr="008C6827" w:rsidRDefault="002A2B02">
      <w:pPr>
        <w:jc w:val="center"/>
        <w:rPr>
          <w:b/>
          <w:sz w:val="22"/>
          <w:szCs w:val="22"/>
        </w:rPr>
      </w:pPr>
      <w:r w:rsidRPr="008C6827">
        <w:rPr>
          <w:b/>
          <w:sz w:val="22"/>
          <w:szCs w:val="22"/>
        </w:rPr>
        <w:t>§ 1</w:t>
      </w:r>
      <w:r w:rsidR="00D57EB6">
        <w:rPr>
          <w:b/>
          <w:sz w:val="22"/>
          <w:szCs w:val="22"/>
        </w:rPr>
        <w:t>6</w:t>
      </w:r>
    </w:p>
    <w:p w14:paraId="4BB2C4DD" w14:textId="41EB2F92" w:rsidR="0016047B" w:rsidRPr="0016047B" w:rsidRDefault="0016047B" w:rsidP="003E45D7">
      <w:pPr>
        <w:numPr>
          <w:ilvl w:val="0"/>
          <w:numId w:val="15"/>
        </w:numPr>
        <w:ind w:left="426" w:hanging="426"/>
        <w:jc w:val="both"/>
        <w:rPr>
          <w:color w:val="000000"/>
          <w:sz w:val="22"/>
          <w:szCs w:val="22"/>
        </w:rPr>
      </w:pPr>
      <w:r>
        <w:rPr>
          <w:color w:val="000000"/>
          <w:sz w:val="22"/>
          <w:szCs w:val="22"/>
        </w:rPr>
        <w:t xml:space="preserve">Umowa zostaje zawarta na czas określony, </w:t>
      </w:r>
      <w:r w:rsidR="00E87309">
        <w:rPr>
          <w:color w:val="000000"/>
          <w:sz w:val="22"/>
          <w:szCs w:val="22"/>
        </w:rPr>
        <w:t>36</w:t>
      </w:r>
      <w:r>
        <w:rPr>
          <w:color w:val="000000"/>
          <w:sz w:val="22"/>
          <w:szCs w:val="22"/>
        </w:rPr>
        <w:t xml:space="preserve"> miesięcy, liczonych od dnia jej zawarcia, tj. do dnia…</w:t>
      </w:r>
      <w:r w:rsidR="00BB5453">
        <w:rPr>
          <w:color w:val="000000"/>
          <w:sz w:val="22"/>
          <w:szCs w:val="22"/>
        </w:rPr>
        <w:t>…….</w:t>
      </w:r>
      <w:r>
        <w:rPr>
          <w:color w:val="000000"/>
          <w:sz w:val="22"/>
          <w:szCs w:val="22"/>
        </w:rPr>
        <w:t>…….. z zastrzeżeniem ust.</w:t>
      </w:r>
      <w:r w:rsidR="00BB0545">
        <w:rPr>
          <w:color w:val="000000"/>
          <w:sz w:val="22"/>
          <w:szCs w:val="22"/>
        </w:rPr>
        <w:t xml:space="preserve"> </w:t>
      </w:r>
      <w:r>
        <w:rPr>
          <w:color w:val="000000"/>
          <w:sz w:val="22"/>
          <w:szCs w:val="22"/>
        </w:rPr>
        <w:t>2</w:t>
      </w:r>
      <w:r w:rsidR="00BB0545">
        <w:rPr>
          <w:color w:val="000000"/>
          <w:sz w:val="22"/>
          <w:szCs w:val="22"/>
        </w:rPr>
        <w:t xml:space="preserve"> i 3</w:t>
      </w:r>
      <w:r>
        <w:rPr>
          <w:color w:val="000000"/>
          <w:sz w:val="22"/>
          <w:szCs w:val="22"/>
        </w:rPr>
        <w:t xml:space="preserve"> niniejszego paragrafu.  </w:t>
      </w:r>
    </w:p>
    <w:p w14:paraId="065F1046" w14:textId="1DE2EC6D" w:rsidR="00E87309" w:rsidRPr="00E87309" w:rsidRDefault="009158D3" w:rsidP="00E87309">
      <w:pPr>
        <w:numPr>
          <w:ilvl w:val="0"/>
          <w:numId w:val="15"/>
        </w:numPr>
        <w:ind w:left="426" w:hanging="426"/>
        <w:jc w:val="both"/>
        <w:rPr>
          <w:color w:val="000000"/>
          <w:sz w:val="22"/>
          <w:szCs w:val="22"/>
        </w:rPr>
      </w:pPr>
      <w:r w:rsidRPr="008C6827">
        <w:rPr>
          <w:sz w:val="22"/>
          <w:szCs w:val="22"/>
        </w:rPr>
        <w:t>W przypadku wyczerpania kwoty umowy</w:t>
      </w:r>
      <w:r w:rsidR="00FD4533" w:rsidRPr="008C6827">
        <w:rPr>
          <w:sz w:val="22"/>
          <w:szCs w:val="22"/>
        </w:rPr>
        <w:t>, o której mowa w §</w:t>
      </w:r>
      <w:r w:rsidRPr="008C6827">
        <w:rPr>
          <w:sz w:val="22"/>
          <w:szCs w:val="22"/>
        </w:rPr>
        <w:t>1</w:t>
      </w:r>
      <w:r w:rsidR="00D57EB6">
        <w:rPr>
          <w:sz w:val="22"/>
          <w:szCs w:val="22"/>
        </w:rPr>
        <w:t>1</w:t>
      </w:r>
      <w:r w:rsidRPr="008C6827">
        <w:rPr>
          <w:sz w:val="22"/>
          <w:szCs w:val="22"/>
        </w:rPr>
        <w:t xml:space="preserve"> ust.1</w:t>
      </w:r>
      <w:r w:rsidR="00FD4533" w:rsidRPr="008C6827">
        <w:rPr>
          <w:sz w:val="22"/>
          <w:szCs w:val="22"/>
        </w:rPr>
        <w:t xml:space="preserve"> lit.</w:t>
      </w:r>
      <w:r w:rsidR="00526AD7">
        <w:rPr>
          <w:sz w:val="22"/>
          <w:szCs w:val="22"/>
        </w:rPr>
        <w:t xml:space="preserve"> </w:t>
      </w:r>
      <w:r w:rsidRPr="008C6827">
        <w:rPr>
          <w:sz w:val="22"/>
          <w:szCs w:val="22"/>
        </w:rPr>
        <w:t>a, umowa  ulega     rozwiązaniu.</w:t>
      </w:r>
    </w:p>
    <w:p w14:paraId="07FFF6F2" w14:textId="05A94B2E" w:rsidR="00E87309" w:rsidRPr="00E87309" w:rsidRDefault="00E87309" w:rsidP="00E87309">
      <w:pPr>
        <w:pStyle w:val="Akapitzlist"/>
        <w:numPr>
          <w:ilvl w:val="0"/>
          <w:numId w:val="15"/>
        </w:numPr>
        <w:suppressAutoHyphens/>
        <w:jc w:val="both"/>
        <w:rPr>
          <w:sz w:val="22"/>
          <w:szCs w:val="22"/>
          <w:lang w:eastAsia="ar-SA"/>
        </w:rPr>
      </w:pPr>
      <w:r w:rsidRPr="00E87309">
        <w:rPr>
          <w:sz w:val="22"/>
          <w:szCs w:val="22"/>
          <w:lang w:eastAsia="ar-SA"/>
        </w:rPr>
        <w:t xml:space="preserve">W przypadku nie wyczerpania kwoty wynagrodzenia brutto, umowa może ulec przedłużeniu na wniosek Zamawiającego do wyczerpania tej kwoty, jednak na okres </w:t>
      </w:r>
      <w:r w:rsidR="00D57EB6" w:rsidRPr="00E87309">
        <w:rPr>
          <w:sz w:val="22"/>
          <w:szCs w:val="22"/>
          <w:lang w:eastAsia="ar-SA"/>
        </w:rPr>
        <w:t>nie dłuższy</w:t>
      </w:r>
      <w:r w:rsidRPr="00E87309">
        <w:rPr>
          <w:sz w:val="22"/>
          <w:szCs w:val="22"/>
          <w:lang w:eastAsia="ar-SA"/>
        </w:rPr>
        <w:t xml:space="preserve"> </w:t>
      </w:r>
      <w:r w:rsidRPr="00992572">
        <w:rPr>
          <w:sz w:val="22"/>
          <w:szCs w:val="22"/>
          <w:lang w:eastAsia="ar-SA"/>
        </w:rPr>
        <w:t xml:space="preserve">niż </w:t>
      </w:r>
      <w:r w:rsidR="00992572" w:rsidRPr="00992572">
        <w:rPr>
          <w:sz w:val="22"/>
          <w:szCs w:val="22"/>
          <w:lang w:eastAsia="ar-SA"/>
        </w:rPr>
        <w:t>6</w:t>
      </w:r>
      <w:r w:rsidRPr="00992572">
        <w:rPr>
          <w:sz w:val="22"/>
          <w:szCs w:val="22"/>
          <w:lang w:eastAsia="ar-SA"/>
        </w:rPr>
        <w:t xml:space="preserve"> miesięcy.</w:t>
      </w:r>
    </w:p>
    <w:p w14:paraId="6975F325" w14:textId="2F04B9B3" w:rsidR="002277C7" w:rsidRPr="00992572" w:rsidRDefault="00E87309" w:rsidP="00992572">
      <w:pPr>
        <w:pStyle w:val="Akapitzlist"/>
        <w:numPr>
          <w:ilvl w:val="0"/>
          <w:numId w:val="15"/>
        </w:numPr>
        <w:suppressAutoHyphens/>
        <w:jc w:val="both"/>
        <w:rPr>
          <w:sz w:val="22"/>
          <w:szCs w:val="22"/>
          <w:lang w:eastAsia="ar-SA"/>
        </w:rPr>
      </w:pPr>
      <w:r w:rsidRPr="00E87309">
        <w:rPr>
          <w:sz w:val="22"/>
          <w:szCs w:val="22"/>
          <w:lang w:eastAsia="ar-SA"/>
        </w:rPr>
        <w:t>Przedłużenie umowy w zakresie określonym w ust. 3 powyżej winno nastąpić w formie aneksu.</w:t>
      </w:r>
      <w:r w:rsidR="00526AD7" w:rsidRPr="00992572">
        <w:rPr>
          <w:sz w:val="22"/>
          <w:szCs w:val="22"/>
        </w:rPr>
        <w:br/>
      </w:r>
    </w:p>
    <w:p w14:paraId="6CFDB4F8" w14:textId="53EC7EE2" w:rsidR="000258B9" w:rsidRPr="008C6827" w:rsidRDefault="002A2B02">
      <w:pPr>
        <w:jc w:val="center"/>
        <w:rPr>
          <w:b/>
          <w:sz w:val="22"/>
          <w:szCs w:val="22"/>
        </w:rPr>
      </w:pPr>
      <w:r w:rsidRPr="008C6827">
        <w:rPr>
          <w:b/>
          <w:sz w:val="22"/>
          <w:szCs w:val="22"/>
        </w:rPr>
        <w:t>§ 1</w:t>
      </w:r>
      <w:r w:rsidR="00992572">
        <w:rPr>
          <w:b/>
          <w:sz w:val="22"/>
          <w:szCs w:val="22"/>
        </w:rPr>
        <w:t>7</w:t>
      </w:r>
    </w:p>
    <w:p w14:paraId="37E86CF4" w14:textId="77777777" w:rsidR="00C33D53" w:rsidRPr="00E17E06" w:rsidRDefault="00C33D53" w:rsidP="00C33D53">
      <w:pPr>
        <w:numPr>
          <w:ilvl w:val="0"/>
          <w:numId w:val="39"/>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6AA8A4C1" w14:textId="77777777" w:rsidR="00C33D53" w:rsidRPr="00E17E06" w:rsidRDefault="00C33D53" w:rsidP="00C33D53">
      <w:pPr>
        <w:numPr>
          <w:ilvl w:val="0"/>
          <w:numId w:val="40"/>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2C57154" w14:textId="43FF1245" w:rsidR="00C33D53" w:rsidRPr="00E17E06" w:rsidRDefault="00C33D53" w:rsidP="00C33D53">
      <w:pPr>
        <w:numPr>
          <w:ilvl w:val="0"/>
          <w:numId w:val="40"/>
        </w:numPr>
        <w:tabs>
          <w:tab w:val="clear" w:pos="720"/>
        </w:tabs>
        <w:ind w:left="993"/>
        <w:jc w:val="both"/>
        <w:rPr>
          <w:color w:val="000000"/>
          <w:sz w:val="22"/>
          <w:szCs w:val="22"/>
        </w:rPr>
      </w:pPr>
      <w:r w:rsidRPr="00E17E06">
        <w:rPr>
          <w:color w:val="000000"/>
          <w:sz w:val="22"/>
          <w:szCs w:val="22"/>
        </w:rPr>
        <w:t>nie</w:t>
      </w:r>
      <w:r w:rsidR="00BB0545">
        <w:rPr>
          <w:color w:val="000000"/>
          <w:sz w:val="22"/>
          <w:szCs w:val="22"/>
        </w:rPr>
        <w:t xml:space="preserve"> </w:t>
      </w:r>
      <w:r w:rsidRPr="00E17E06">
        <w:rPr>
          <w:color w:val="000000"/>
          <w:sz w:val="22"/>
          <w:szCs w:val="22"/>
        </w:rPr>
        <w:t>wykonania zamówienia,</w:t>
      </w:r>
    </w:p>
    <w:p w14:paraId="4B998EF6" w14:textId="77777777" w:rsidR="00C33D53" w:rsidRPr="00E17E06" w:rsidRDefault="00C33D53" w:rsidP="00C33D53">
      <w:pPr>
        <w:numPr>
          <w:ilvl w:val="0"/>
          <w:numId w:val="40"/>
        </w:numPr>
        <w:tabs>
          <w:tab w:val="clear" w:pos="720"/>
        </w:tabs>
        <w:ind w:left="993"/>
        <w:jc w:val="both"/>
        <w:rPr>
          <w:color w:val="000000"/>
          <w:sz w:val="22"/>
          <w:szCs w:val="22"/>
        </w:rPr>
      </w:pPr>
      <w:r w:rsidRPr="00E17E06">
        <w:rPr>
          <w:color w:val="000000"/>
          <w:sz w:val="22"/>
          <w:szCs w:val="22"/>
        </w:rPr>
        <w:t>trzykrotnego opóźnienia w dostawie towaru,</w:t>
      </w:r>
    </w:p>
    <w:p w14:paraId="5D0E5F56" w14:textId="77777777" w:rsidR="00C33D53" w:rsidRPr="00E17E06" w:rsidRDefault="00C33D53" w:rsidP="00C33D53">
      <w:pPr>
        <w:numPr>
          <w:ilvl w:val="0"/>
          <w:numId w:val="40"/>
        </w:numPr>
        <w:tabs>
          <w:tab w:val="clear" w:pos="720"/>
        </w:tabs>
        <w:ind w:left="993"/>
        <w:jc w:val="both"/>
        <w:rPr>
          <w:color w:val="000000"/>
          <w:sz w:val="22"/>
          <w:szCs w:val="22"/>
        </w:rPr>
      </w:pPr>
      <w:r w:rsidRPr="00E17E06">
        <w:rPr>
          <w:color w:val="000000"/>
          <w:sz w:val="22"/>
          <w:szCs w:val="22"/>
        </w:rPr>
        <w:t>trzykrotnej reklamacji jakości przedmiotu umowy,</w:t>
      </w:r>
    </w:p>
    <w:p w14:paraId="03CFB907" w14:textId="5D8B5556" w:rsidR="00BB0545" w:rsidRDefault="00BB0545" w:rsidP="00C33D53">
      <w:pPr>
        <w:numPr>
          <w:ilvl w:val="0"/>
          <w:numId w:val="40"/>
        </w:numPr>
        <w:tabs>
          <w:tab w:val="clear" w:pos="720"/>
        </w:tabs>
        <w:ind w:left="993"/>
        <w:jc w:val="both"/>
        <w:rPr>
          <w:color w:val="000000"/>
          <w:sz w:val="22"/>
          <w:szCs w:val="22"/>
        </w:rPr>
      </w:pPr>
      <w:r>
        <w:rPr>
          <w:color w:val="000000"/>
          <w:sz w:val="22"/>
          <w:szCs w:val="22"/>
        </w:rPr>
        <w:t>naruszenia zapisów umowy o powierzenie przetwarzania danych osobowych, stanowiącej załącznik nr 2 do niniejszej umowy.</w:t>
      </w:r>
    </w:p>
    <w:p w14:paraId="0B6C5CA2" w14:textId="70070772" w:rsidR="00C33D53" w:rsidRPr="00E17E06" w:rsidRDefault="00BB0545" w:rsidP="00C33D53">
      <w:pPr>
        <w:numPr>
          <w:ilvl w:val="0"/>
          <w:numId w:val="40"/>
        </w:numPr>
        <w:tabs>
          <w:tab w:val="clear" w:pos="720"/>
        </w:tabs>
        <w:ind w:left="993"/>
        <w:jc w:val="both"/>
        <w:rPr>
          <w:color w:val="000000"/>
          <w:sz w:val="22"/>
          <w:szCs w:val="22"/>
        </w:rPr>
      </w:pPr>
      <w:r>
        <w:rPr>
          <w:color w:val="000000"/>
          <w:sz w:val="22"/>
          <w:szCs w:val="22"/>
        </w:rPr>
        <w:t xml:space="preserve">W przypadku </w:t>
      </w:r>
      <w:r w:rsidR="00C33D53" w:rsidRPr="00E17E06">
        <w:rPr>
          <w:color w:val="000000"/>
          <w:sz w:val="22"/>
          <w:szCs w:val="22"/>
        </w:rPr>
        <w:t>innego rażącego naruszenia przez Wykonawcę warunków niniejszej umowy.</w:t>
      </w:r>
    </w:p>
    <w:p w14:paraId="572A6607" w14:textId="77777777" w:rsidR="00C33D53" w:rsidRPr="00E17E06" w:rsidRDefault="00C33D53" w:rsidP="00C33D53">
      <w:pPr>
        <w:pStyle w:val="Tekstpodstawowywcity"/>
        <w:numPr>
          <w:ilvl w:val="0"/>
          <w:numId w:val="39"/>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Pr>
          <w:color w:val="000000"/>
          <w:sz w:val="22"/>
          <w:szCs w:val="22"/>
        </w:rPr>
        <w:t>6</w:t>
      </w:r>
      <w:r w:rsidRPr="00E17E06">
        <w:rPr>
          <w:color w:val="000000"/>
          <w:sz w:val="22"/>
          <w:szCs w:val="22"/>
        </w:rPr>
        <w:t xml:space="preserve"> ustawy Prawo zamówień  publicznych.</w:t>
      </w:r>
    </w:p>
    <w:p w14:paraId="3202ED35" w14:textId="3CA6B96E" w:rsidR="003E5F61" w:rsidRPr="003E5F61" w:rsidRDefault="00C33D53" w:rsidP="003E5F61">
      <w:pPr>
        <w:pStyle w:val="Tekstpodstawowywcity"/>
        <w:numPr>
          <w:ilvl w:val="0"/>
          <w:numId w:val="39"/>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3B9D8B79" w14:textId="6DA5EE94" w:rsidR="000258B9" w:rsidRPr="008C6827" w:rsidRDefault="000258B9" w:rsidP="002F42A7">
      <w:pPr>
        <w:ind w:left="360" w:hanging="360"/>
        <w:jc w:val="center"/>
        <w:rPr>
          <w:b/>
          <w:sz w:val="22"/>
          <w:szCs w:val="22"/>
        </w:rPr>
      </w:pPr>
      <w:r w:rsidRPr="008C6827">
        <w:rPr>
          <w:b/>
          <w:sz w:val="22"/>
          <w:szCs w:val="22"/>
        </w:rPr>
        <w:t>§</w:t>
      </w:r>
      <w:r w:rsidR="002F42A7" w:rsidRPr="008C6827">
        <w:rPr>
          <w:b/>
          <w:sz w:val="22"/>
          <w:szCs w:val="22"/>
        </w:rPr>
        <w:t> </w:t>
      </w:r>
      <w:r w:rsidR="002A2B02" w:rsidRPr="008C6827">
        <w:rPr>
          <w:b/>
          <w:sz w:val="22"/>
          <w:szCs w:val="22"/>
        </w:rPr>
        <w:t>1</w:t>
      </w:r>
      <w:r w:rsidR="00992572">
        <w:rPr>
          <w:b/>
          <w:sz w:val="22"/>
          <w:szCs w:val="22"/>
        </w:rPr>
        <w:t>8</w:t>
      </w:r>
    </w:p>
    <w:p w14:paraId="25FC68D1" w14:textId="77777777" w:rsidR="00B620D9" w:rsidRDefault="00B620D9" w:rsidP="003E45D7">
      <w:pPr>
        <w:numPr>
          <w:ilvl w:val="0"/>
          <w:numId w:val="22"/>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5F4DD4D1" w14:textId="1A5422C9" w:rsidR="008B0246" w:rsidRDefault="008B0246" w:rsidP="003E45D7">
      <w:pPr>
        <w:numPr>
          <w:ilvl w:val="0"/>
          <w:numId w:val="22"/>
        </w:numPr>
        <w:ind w:left="426" w:hanging="426"/>
        <w:jc w:val="both"/>
        <w:rPr>
          <w:sz w:val="22"/>
          <w:szCs w:val="22"/>
        </w:rPr>
      </w:pPr>
      <w:r w:rsidRPr="008B0246">
        <w:rPr>
          <w:sz w:val="22"/>
          <w:szCs w:val="22"/>
        </w:rPr>
        <w:t xml:space="preserve">Zmiany są dopuszczalne w zakresie dozwolonym przez art. 455 ustawy Prawo </w:t>
      </w:r>
      <w:r w:rsidR="00C33AB2">
        <w:rPr>
          <w:sz w:val="22"/>
          <w:szCs w:val="22"/>
        </w:rPr>
        <w:t>z</w:t>
      </w:r>
      <w:r w:rsidRPr="008B0246">
        <w:rPr>
          <w:sz w:val="22"/>
          <w:szCs w:val="22"/>
        </w:rPr>
        <w:t xml:space="preserve">amówień </w:t>
      </w:r>
      <w:r w:rsidR="00C33AB2">
        <w:rPr>
          <w:sz w:val="22"/>
          <w:szCs w:val="22"/>
        </w:rPr>
        <w:t>p</w:t>
      </w:r>
      <w:r w:rsidRPr="008B0246">
        <w:rPr>
          <w:sz w:val="22"/>
          <w:szCs w:val="22"/>
        </w:rPr>
        <w:t>ublicznych.</w:t>
      </w:r>
      <w:r>
        <w:rPr>
          <w:sz w:val="22"/>
          <w:szCs w:val="22"/>
        </w:rPr>
        <w:t xml:space="preserve"> </w:t>
      </w:r>
    </w:p>
    <w:p w14:paraId="47EA4D49" w14:textId="0A16D3DB" w:rsidR="00B620D9" w:rsidRPr="00FB7236" w:rsidRDefault="00B620D9" w:rsidP="003E45D7">
      <w:pPr>
        <w:numPr>
          <w:ilvl w:val="0"/>
          <w:numId w:val="22"/>
        </w:numPr>
        <w:ind w:left="426" w:hanging="426"/>
        <w:jc w:val="both"/>
        <w:rPr>
          <w:sz w:val="22"/>
          <w:szCs w:val="22"/>
        </w:rPr>
      </w:pPr>
      <w:r w:rsidRPr="00FB7236">
        <w:rPr>
          <w:sz w:val="22"/>
          <w:szCs w:val="22"/>
        </w:rPr>
        <w:t xml:space="preserve">Zamawiający przewiduje zgodnie z art. </w:t>
      </w:r>
      <w:r w:rsidR="008B0246">
        <w:rPr>
          <w:sz w:val="22"/>
          <w:szCs w:val="22"/>
        </w:rPr>
        <w:t>455</w:t>
      </w:r>
      <w:r w:rsidRPr="00FB7236">
        <w:rPr>
          <w:sz w:val="22"/>
          <w:szCs w:val="22"/>
        </w:rPr>
        <w:t xml:space="preserve"> ustawy Prawo </w:t>
      </w:r>
      <w:r w:rsidR="00C33AB2">
        <w:rPr>
          <w:sz w:val="22"/>
          <w:szCs w:val="22"/>
        </w:rPr>
        <w:t>z</w:t>
      </w:r>
      <w:r w:rsidRPr="00FB7236">
        <w:rPr>
          <w:sz w:val="22"/>
          <w:szCs w:val="22"/>
        </w:rPr>
        <w:t xml:space="preserve">amówień </w:t>
      </w:r>
      <w:r w:rsidR="00C33AB2">
        <w:rPr>
          <w:sz w:val="22"/>
          <w:szCs w:val="22"/>
        </w:rPr>
        <w:t>p</w:t>
      </w:r>
      <w:r w:rsidRPr="00FB7236">
        <w:rPr>
          <w:sz w:val="22"/>
          <w:szCs w:val="22"/>
        </w:rPr>
        <w:t xml:space="preserve">ublicznych </w:t>
      </w:r>
      <w:r w:rsidRPr="00FB7236">
        <w:rPr>
          <w:sz w:val="22"/>
          <w:szCs w:val="22"/>
        </w:rPr>
        <w:br/>
        <w:t>z zachowaniem formy przewidzianej w ust</w:t>
      </w:r>
      <w:r>
        <w:rPr>
          <w:sz w:val="22"/>
          <w:szCs w:val="22"/>
        </w:rPr>
        <w:t>.</w:t>
      </w:r>
      <w:r w:rsidRPr="00FB7236">
        <w:rPr>
          <w:sz w:val="22"/>
          <w:szCs w:val="22"/>
        </w:rPr>
        <w:t>1,  następujące zmiany postanowień zawartej umowy:</w:t>
      </w:r>
    </w:p>
    <w:p w14:paraId="02A3D0ED" w14:textId="01C77F35" w:rsidR="007B0144" w:rsidRDefault="007B0144" w:rsidP="003E45D7">
      <w:pPr>
        <w:numPr>
          <w:ilvl w:val="0"/>
          <w:numId w:val="16"/>
        </w:numPr>
        <w:jc w:val="both"/>
        <w:rPr>
          <w:color w:val="000000"/>
          <w:sz w:val="22"/>
          <w:szCs w:val="22"/>
        </w:rPr>
      </w:pPr>
      <w:r w:rsidRPr="008C6827">
        <w:rPr>
          <w:color w:val="000000"/>
          <w:sz w:val="22"/>
          <w:szCs w:val="22"/>
        </w:rPr>
        <w:t xml:space="preserve">zmiany kodów (numerów katalogowych) </w:t>
      </w:r>
      <w:r w:rsidR="00EB458E">
        <w:rPr>
          <w:color w:val="000000"/>
          <w:sz w:val="22"/>
          <w:szCs w:val="22"/>
        </w:rPr>
        <w:t>przedmiotu umowy</w:t>
      </w:r>
      <w:r w:rsidRPr="008C6827">
        <w:rPr>
          <w:color w:val="000000"/>
          <w:sz w:val="22"/>
          <w:szCs w:val="22"/>
        </w:rPr>
        <w:t xml:space="preserve">, nazwy bez możliwości zmian cen jednostkowych podanych w ofercie, </w:t>
      </w:r>
      <w:r w:rsidRPr="008C6827">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w:t>
      </w:r>
      <w:r w:rsidR="00EB458E">
        <w:rPr>
          <w:sz w:val="22"/>
          <w:szCs w:val="22"/>
        </w:rPr>
        <w:t>przedmiotu umowy (</w:t>
      </w:r>
      <w:r w:rsidRPr="008C6827">
        <w:rPr>
          <w:sz w:val="22"/>
          <w:szCs w:val="22"/>
        </w:rPr>
        <w:t>produktów</w:t>
      </w:r>
      <w:r w:rsidR="00EB458E">
        <w:rPr>
          <w:sz w:val="22"/>
          <w:szCs w:val="22"/>
        </w:rPr>
        <w:t>)</w:t>
      </w:r>
      <w:r w:rsidRPr="008C6827">
        <w:rPr>
          <w:sz w:val="22"/>
          <w:szCs w:val="22"/>
        </w:rPr>
        <w:t xml:space="preserve">, </w:t>
      </w:r>
      <w:r w:rsidRPr="008C6827">
        <w:rPr>
          <w:sz w:val="22"/>
          <w:szCs w:val="22"/>
        </w:rPr>
        <w:lastRenderedPageBreak/>
        <w:t xml:space="preserve">kodem (numerem katalogowym) lub nazwą nowego produktu </w:t>
      </w:r>
      <w:r w:rsidRPr="008C6827">
        <w:rPr>
          <w:color w:val="000000"/>
          <w:sz w:val="22"/>
          <w:szCs w:val="22"/>
        </w:rPr>
        <w:t>pod warunkiem, że parametry nowego towaru spełniają wymagania określone w SWZ,</w:t>
      </w:r>
    </w:p>
    <w:p w14:paraId="7DBFD4EE" w14:textId="1044848E" w:rsidR="00C0416E" w:rsidRPr="008C6827" w:rsidRDefault="00C0416E" w:rsidP="003E45D7">
      <w:pPr>
        <w:numPr>
          <w:ilvl w:val="0"/>
          <w:numId w:val="16"/>
        </w:numPr>
        <w:jc w:val="both"/>
        <w:rPr>
          <w:color w:val="000000"/>
          <w:sz w:val="22"/>
          <w:szCs w:val="22"/>
        </w:rPr>
      </w:pPr>
      <w:r w:rsidRPr="00C0416E">
        <w:rPr>
          <w:color w:val="000000"/>
          <w:sz w:val="22"/>
          <w:szCs w:val="22"/>
        </w:rPr>
        <w:t>zastąpienia</w:t>
      </w:r>
      <w:r w:rsidR="00EB458E">
        <w:rPr>
          <w:color w:val="000000"/>
          <w:sz w:val="22"/>
          <w:szCs w:val="22"/>
        </w:rPr>
        <w:t xml:space="preserve"> przedmiotu umowy,</w:t>
      </w:r>
      <w:r w:rsidRPr="00C0416E">
        <w:rPr>
          <w:color w:val="000000"/>
          <w:sz w:val="22"/>
          <w:szCs w:val="22"/>
        </w:rPr>
        <w:t xml:space="preserve"> </w:t>
      </w:r>
      <w:r w:rsidR="00EB458E">
        <w:rPr>
          <w:color w:val="000000"/>
          <w:sz w:val="22"/>
          <w:szCs w:val="22"/>
        </w:rPr>
        <w:t>na taki</w:t>
      </w:r>
      <w:r>
        <w:rPr>
          <w:color w:val="000000"/>
          <w:sz w:val="22"/>
          <w:szCs w:val="22"/>
        </w:rPr>
        <w:t xml:space="preserve"> </w:t>
      </w:r>
      <w:r w:rsidR="00EB458E">
        <w:rPr>
          <w:color w:val="000000"/>
          <w:sz w:val="22"/>
          <w:szCs w:val="22"/>
        </w:rPr>
        <w:t xml:space="preserve">który </w:t>
      </w:r>
      <w:r w:rsidRPr="00C0416E">
        <w:rPr>
          <w:color w:val="000000"/>
          <w:sz w:val="22"/>
          <w:szCs w:val="22"/>
        </w:rPr>
        <w:t>posiada</w:t>
      </w:r>
      <w:r w:rsidR="00EB458E">
        <w:rPr>
          <w:color w:val="000000"/>
          <w:sz w:val="22"/>
          <w:szCs w:val="22"/>
        </w:rPr>
        <w:t xml:space="preserve"> </w:t>
      </w:r>
      <w:r w:rsidRPr="00C0416E">
        <w:rPr>
          <w:color w:val="000000"/>
          <w:sz w:val="22"/>
          <w:szCs w:val="22"/>
        </w:rPr>
        <w:t>co najmniej takie same parametry</w:t>
      </w:r>
      <w:r w:rsidR="00EB458E">
        <w:rPr>
          <w:color w:val="000000"/>
          <w:sz w:val="22"/>
          <w:szCs w:val="22"/>
        </w:rPr>
        <w:t xml:space="preserve"> jak określone w ofercie przetargowej</w:t>
      </w:r>
      <w:r w:rsidRPr="00C0416E">
        <w:rPr>
          <w:color w:val="000000"/>
          <w:sz w:val="22"/>
          <w:szCs w:val="22"/>
        </w:rPr>
        <w:t xml:space="preserve">, w przypadku wycofania lub wstrzymania </w:t>
      </w:r>
      <w:r w:rsidR="00EB458E">
        <w:rPr>
          <w:color w:val="000000"/>
          <w:sz w:val="22"/>
          <w:szCs w:val="22"/>
        </w:rPr>
        <w:t xml:space="preserve">jego </w:t>
      </w:r>
      <w:r w:rsidRPr="00C0416E">
        <w:rPr>
          <w:color w:val="000000"/>
          <w:sz w:val="22"/>
          <w:szCs w:val="22"/>
        </w:rPr>
        <w:t>produkcji,</w:t>
      </w:r>
    </w:p>
    <w:p w14:paraId="6192BAAF" w14:textId="53287428" w:rsidR="007B0144" w:rsidRPr="008C6827" w:rsidRDefault="007B0144" w:rsidP="003E45D7">
      <w:pPr>
        <w:numPr>
          <w:ilvl w:val="0"/>
          <w:numId w:val="16"/>
        </w:numPr>
        <w:jc w:val="both"/>
        <w:rPr>
          <w:color w:val="000000"/>
          <w:sz w:val="22"/>
          <w:szCs w:val="22"/>
        </w:rPr>
      </w:pPr>
      <w:r w:rsidRPr="008C6827">
        <w:rPr>
          <w:color w:val="000000"/>
          <w:sz w:val="22"/>
          <w:szCs w:val="22"/>
        </w:rPr>
        <w:t>zmiany producenta przedmiotu</w:t>
      </w:r>
      <w:r w:rsidR="00EB458E">
        <w:rPr>
          <w:color w:val="000000"/>
          <w:sz w:val="22"/>
          <w:szCs w:val="22"/>
        </w:rPr>
        <w:t xml:space="preserve"> umowy</w:t>
      </w:r>
      <w:r w:rsidRPr="008C6827">
        <w:rPr>
          <w:color w:val="000000"/>
          <w:sz w:val="22"/>
          <w:szCs w:val="22"/>
        </w:rPr>
        <w:t xml:space="preserve"> w związku z zaprzestaniem produkcji lub dystrybucji przedmiotu </w:t>
      </w:r>
      <w:r w:rsidR="00EB458E">
        <w:rPr>
          <w:color w:val="000000"/>
          <w:sz w:val="22"/>
          <w:szCs w:val="22"/>
        </w:rPr>
        <w:t>umowy</w:t>
      </w:r>
      <w:r w:rsidRPr="008C6827">
        <w:rPr>
          <w:color w:val="000000"/>
          <w:sz w:val="22"/>
          <w:szCs w:val="22"/>
        </w:rPr>
        <w:t xml:space="preserve"> pod warunkiem zaoferowania wyrobu o parametrach równorzędnych lub wyższych niż parametry przedmiotu oferty. Powyższe zmiany nie mogą skutkować zmianą cen jednostkowych podanych w ofercie i nie mogą być niekorzystne dla Zamawiającego,</w:t>
      </w:r>
    </w:p>
    <w:p w14:paraId="5510BA52" w14:textId="77777777" w:rsidR="007B0144" w:rsidRPr="008C6827" w:rsidRDefault="007B0144" w:rsidP="003E45D7">
      <w:pPr>
        <w:numPr>
          <w:ilvl w:val="0"/>
          <w:numId w:val="16"/>
        </w:numPr>
        <w:jc w:val="both"/>
        <w:rPr>
          <w:color w:val="000000"/>
          <w:sz w:val="22"/>
          <w:szCs w:val="22"/>
        </w:rPr>
      </w:pPr>
      <w:r w:rsidRPr="008C6827">
        <w:rPr>
          <w:color w:val="000000"/>
          <w:sz w:val="22"/>
          <w:szCs w:val="22"/>
        </w:rPr>
        <w:t xml:space="preserve">dostawy produktu zamiennego o parametrach nie gorszych od produktu objętego umową </w:t>
      </w:r>
      <w:r w:rsidR="003D08A2">
        <w:rPr>
          <w:color w:val="000000"/>
          <w:sz w:val="22"/>
          <w:szCs w:val="22"/>
        </w:rPr>
        <w:br/>
      </w:r>
      <w:r w:rsidRPr="008C6827">
        <w:rPr>
          <w:color w:val="000000"/>
          <w:sz w:val="22"/>
          <w:szCs w:val="22"/>
        </w:rPr>
        <w:t>w przypadku wystąpienia przejściowego braku produktu z przyczyn leżących po stronie producenta, w cenie jednostkowej nie wyższej niż w umowie,</w:t>
      </w:r>
    </w:p>
    <w:p w14:paraId="7DC8B819" w14:textId="77777777" w:rsidR="00067BCF" w:rsidRPr="008C6827" w:rsidRDefault="00067BCF" w:rsidP="003E45D7">
      <w:pPr>
        <w:numPr>
          <w:ilvl w:val="0"/>
          <w:numId w:val="16"/>
        </w:numPr>
        <w:jc w:val="both"/>
        <w:rPr>
          <w:sz w:val="22"/>
          <w:szCs w:val="22"/>
        </w:rPr>
      </w:pPr>
      <w:r w:rsidRPr="008C6827">
        <w:rPr>
          <w:sz w:val="22"/>
          <w:szCs w:val="22"/>
        </w:rPr>
        <w:t>zmian przedmiotu umowy i jej warunków w wyniku zmian ustaw oraz rozporządzeń mających zastosowanie do umowy lub w przypadku uchwalenia nowych ustaw lub rozporządzeń mających odpowiednie zastosowanie</w:t>
      </w:r>
      <w:r w:rsidR="000C4266" w:rsidRPr="008C6827">
        <w:rPr>
          <w:sz w:val="22"/>
          <w:szCs w:val="22"/>
        </w:rPr>
        <w:t>,</w:t>
      </w:r>
    </w:p>
    <w:p w14:paraId="184B8EE5" w14:textId="5DFD0693" w:rsidR="007B0144" w:rsidRPr="008C6827" w:rsidRDefault="007B0144" w:rsidP="003E45D7">
      <w:pPr>
        <w:numPr>
          <w:ilvl w:val="0"/>
          <w:numId w:val="16"/>
        </w:numPr>
        <w:jc w:val="both"/>
        <w:rPr>
          <w:color w:val="000000"/>
          <w:sz w:val="22"/>
          <w:szCs w:val="22"/>
        </w:rPr>
      </w:pPr>
      <w:r w:rsidRPr="008C6827">
        <w:rPr>
          <w:color w:val="000000"/>
          <w:sz w:val="22"/>
          <w:szCs w:val="22"/>
        </w:rPr>
        <w:t xml:space="preserve">obniżenia wynagrodzenia o którym mowa </w:t>
      </w:r>
      <w:r w:rsidRPr="00992572">
        <w:rPr>
          <w:sz w:val="22"/>
          <w:szCs w:val="22"/>
        </w:rPr>
        <w:t>w § 2</w:t>
      </w:r>
      <w:r w:rsidR="002277C7" w:rsidRPr="00992572">
        <w:rPr>
          <w:sz w:val="22"/>
          <w:szCs w:val="22"/>
        </w:rPr>
        <w:t xml:space="preserve"> i § 1</w:t>
      </w:r>
      <w:r w:rsidR="00992572" w:rsidRPr="00992572">
        <w:rPr>
          <w:sz w:val="22"/>
          <w:szCs w:val="22"/>
        </w:rPr>
        <w:t>1</w:t>
      </w:r>
      <w:r w:rsidRPr="00992572">
        <w:rPr>
          <w:sz w:val="22"/>
          <w:szCs w:val="22"/>
        </w:rPr>
        <w:t xml:space="preserve">, </w:t>
      </w:r>
      <w:r w:rsidRPr="008C6827">
        <w:rPr>
          <w:color w:val="000000"/>
          <w:sz w:val="22"/>
          <w:szCs w:val="22"/>
        </w:rPr>
        <w:t>w przypadku niezamówienia całości towaru określonego w załączniku nr 1</w:t>
      </w:r>
      <w:r w:rsidR="006041A6">
        <w:rPr>
          <w:color w:val="000000"/>
          <w:sz w:val="22"/>
          <w:szCs w:val="22"/>
        </w:rPr>
        <w:t xml:space="preserve"> do umowy</w:t>
      </w:r>
      <w:r w:rsidRPr="008C6827">
        <w:rPr>
          <w:color w:val="000000"/>
          <w:sz w:val="22"/>
          <w:szCs w:val="22"/>
        </w:rPr>
        <w:t xml:space="preserve"> lub w przypadku obniżenia cen jednostkowych towaru, lub w przypadku obniżenia stawek podatku  od towaru i usług,</w:t>
      </w:r>
    </w:p>
    <w:p w14:paraId="60CBBDD8" w14:textId="305F2424" w:rsidR="00C33D53" w:rsidRPr="00C33D53" w:rsidRDefault="007B0144" w:rsidP="00C33D53">
      <w:pPr>
        <w:numPr>
          <w:ilvl w:val="0"/>
          <w:numId w:val="16"/>
        </w:numPr>
        <w:jc w:val="both"/>
        <w:rPr>
          <w:color w:val="000000"/>
          <w:sz w:val="22"/>
          <w:szCs w:val="22"/>
        </w:rPr>
      </w:pPr>
      <w:r w:rsidRPr="008C6827">
        <w:rPr>
          <w:color w:val="000000"/>
          <w:sz w:val="22"/>
          <w:szCs w:val="22"/>
        </w:rPr>
        <w:t>obniżenia cen jednostkowych towaru, o których mowa w załączniku Nr 1</w:t>
      </w:r>
      <w:r w:rsidR="002A2B02" w:rsidRPr="008C6827">
        <w:rPr>
          <w:color w:val="000000"/>
          <w:sz w:val="22"/>
          <w:szCs w:val="22"/>
        </w:rPr>
        <w:t> </w:t>
      </w:r>
      <w:r w:rsidRPr="008C6827">
        <w:rPr>
          <w:color w:val="000000"/>
          <w:sz w:val="22"/>
          <w:szCs w:val="22"/>
        </w:rPr>
        <w:t xml:space="preserve">do umowy, także </w:t>
      </w:r>
      <w:r w:rsidR="003D08A2">
        <w:rPr>
          <w:color w:val="000000"/>
          <w:sz w:val="22"/>
          <w:szCs w:val="22"/>
        </w:rPr>
        <w:br/>
      </w:r>
      <w:r w:rsidRPr="008C6827">
        <w:rPr>
          <w:color w:val="000000"/>
          <w:sz w:val="22"/>
          <w:szCs w:val="22"/>
        </w:rPr>
        <w:t>w przypadku obniżenia stawki podatku od towaru i usług,</w:t>
      </w:r>
    </w:p>
    <w:p w14:paraId="458AC64E" w14:textId="405C441D" w:rsidR="007B0144" w:rsidRDefault="007B0144" w:rsidP="003E45D7">
      <w:pPr>
        <w:numPr>
          <w:ilvl w:val="0"/>
          <w:numId w:val="16"/>
        </w:numPr>
        <w:jc w:val="both"/>
        <w:rPr>
          <w:sz w:val="22"/>
          <w:szCs w:val="22"/>
        </w:rPr>
      </w:pPr>
      <w:r w:rsidRPr="008C6827">
        <w:rPr>
          <w:sz w:val="22"/>
          <w:szCs w:val="22"/>
        </w:rPr>
        <w:t>zmiany wielkości opakowania w ilościach równoważnych przy zachowaniu ceny proporcjonalnej do zmiany ilościowej</w:t>
      </w:r>
      <w:r w:rsidR="007610FA">
        <w:rPr>
          <w:sz w:val="22"/>
          <w:szCs w:val="22"/>
        </w:rPr>
        <w:t>,</w:t>
      </w:r>
    </w:p>
    <w:p w14:paraId="6944FEBA" w14:textId="77777777" w:rsidR="00C33AB2" w:rsidRPr="00C33AB2" w:rsidRDefault="00C33D53" w:rsidP="00C33AB2">
      <w:pPr>
        <w:pStyle w:val="Akapitzlist"/>
        <w:numPr>
          <w:ilvl w:val="0"/>
          <w:numId w:val="16"/>
        </w:numPr>
        <w:jc w:val="both"/>
        <w:rPr>
          <w:sz w:val="22"/>
          <w:szCs w:val="22"/>
        </w:rPr>
      </w:pPr>
      <w:r w:rsidRPr="00C33D53">
        <w:rPr>
          <w:color w:val="000000"/>
          <w:sz w:val="22"/>
          <w:szCs w:val="22"/>
        </w:rPr>
        <w:t xml:space="preserve">podwyższenia wynagrodzenia, o którym mowa w § 2 ust. 1 w przypadkach wskazanych w </w:t>
      </w:r>
      <w:r w:rsidRPr="00992572">
        <w:rPr>
          <w:sz w:val="22"/>
          <w:szCs w:val="22"/>
        </w:rPr>
        <w:t xml:space="preserve">§ </w:t>
      </w:r>
      <w:r w:rsidR="006E5F75">
        <w:rPr>
          <w:sz w:val="22"/>
          <w:szCs w:val="22"/>
        </w:rPr>
        <w:t>19</w:t>
      </w:r>
      <w:r w:rsidRPr="00992572">
        <w:rPr>
          <w:sz w:val="22"/>
          <w:szCs w:val="22"/>
        </w:rPr>
        <w:t xml:space="preserve"> i §</w:t>
      </w:r>
      <w:r w:rsidR="00C33AB2">
        <w:rPr>
          <w:sz w:val="22"/>
          <w:szCs w:val="22"/>
        </w:rPr>
        <w:t> </w:t>
      </w:r>
      <w:r w:rsidR="00992572" w:rsidRPr="00992572">
        <w:rPr>
          <w:sz w:val="22"/>
          <w:szCs w:val="22"/>
        </w:rPr>
        <w:t>2</w:t>
      </w:r>
      <w:r w:rsidR="006E5F75">
        <w:rPr>
          <w:sz w:val="22"/>
          <w:szCs w:val="22"/>
        </w:rPr>
        <w:t>0</w:t>
      </w:r>
      <w:r w:rsidRPr="00992572">
        <w:rPr>
          <w:sz w:val="22"/>
          <w:szCs w:val="22"/>
        </w:rPr>
        <w:t xml:space="preserve"> umowy,</w:t>
      </w:r>
      <w:r w:rsidR="00C33AB2" w:rsidRPr="00C33AB2">
        <w:rPr>
          <w:color w:val="000000"/>
          <w:sz w:val="22"/>
          <w:szCs w:val="22"/>
        </w:rPr>
        <w:t xml:space="preserve"> </w:t>
      </w:r>
    </w:p>
    <w:p w14:paraId="29EEE1CD" w14:textId="7E10D8C4" w:rsidR="00C33AB2" w:rsidRPr="003E5F61" w:rsidRDefault="00C33AB2" w:rsidP="00C33AB2">
      <w:pPr>
        <w:pStyle w:val="Akapitzlist"/>
        <w:numPr>
          <w:ilvl w:val="0"/>
          <w:numId w:val="16"/>
        </w:numPr>
        <w:jc w:val="both"/>
        <w:rPr>
          <w:sz w:val="22"/>
          <w:szCs w:val="22"/>
        </w:rPr>
      </w:pPr>
      <w:r w:rsidRPr="003E5F61">
        <w:rPr>
          <w:sz w:val="22"/>
          <w:szCs w:val="22"/>
        </w:rPr>
        <w:t xml:space="preserve">podwyższenia wynagrodzenia, o którym mowa w § </w:t>
      </w:r>
      <w:r w:rsidR="00C956D7" w:rsidRPr="003E5F61">
        <w:rPr>
          <w:sz w:val="22"/>
          <w:szCs w:val="22"/>
        </w:rPr>
        <w:t>5</w:t>
      </w:r>
      <w:r w:rsidRPr="003E5F61">
        <w:rPr>
          <w:sz w:val="22"/>
          <w:szCs w:val="22"/>
        </w:rPr>
        <w:t xml:space="preserve"> ust. </w:t>
      </w:r>
      <w:r w:rsidR="00691DE2">
        <w:rPr>
          <w:sz w:val="22"/>
          <w:szCs w:val="22"/>
        </w:rPr>
        <w:t>2</w:t>
      </w:r>
      <w:r w:rsidRPr="003E5F61">
        <w:rPr>
          <w:sz w:val="22"/>
          <w:szCs w:val="22"/>
        </w:rPr>
        <w:t xml:space="preserve"> w przypadku wskazanym w § 16 ust. 3 umowy,</w:t>
      </w:r>
    </w:p>
    <w:p w14:paraId="2EADE21B" w14:textId="401DD041" w:rsidR="00C33D53" w:rsidRPr="00C33AB2" w:rsidRDefault="00C33D53" w:rsidP="00C33AB2">
      <w:pPr>
        <w:pStyle w:val="Akapitzlist"/>
        <w:numPr>
          <w:ilvl w:val="0"/>
          <w:numId w:val="16"/>
        </w:numPr>
        <w:jc w:val="both"/>
        <w:rPr>
          <w:sz w:val="22"/>
          <w:szCs w:val="22"/>
        </w:rPr>
      </w:pPr>
      <w:r w:rsidRPr="00C33AB2">
        <w:rPr>
          <w:color w:val="000000"/>
          <w:sz w:val="22"/>
          <w:szCs w:val="22"/>
        </w:rPr>
        <w:t xml:space="preserve">zmiany terminu, o którym mowa w </w:t>
      </w:r>
      <w:r w:rsidRPr="00C33AB2">
        <w:rPr>
          <w:sz w:val="22"/>
          <w:szCs w:val="22"/>
        </w:rPr>
        <w:t xml:space="preserve">§ </w:t>
      </w:r>
      <w:r w:rsidR="00992572" w:rsidRPr="00C33AB2">
        <w:rPr>
          <w:sz w:val="22"/>
          <w:szCs w:val="22"/>
        </w:rPr>
        <w:t>16</w:t>
      </w:r>
      <w:r w:rsidRPr="00C33AB2">
        <w:rPr>
          <w:sz w:val="22"/>
          <w:szCs w:val="22"/>
        </w:rPr>
        <w:t xml:space="preserve"> ust. 1, w sytuacji określonej w § </w:t>
      </w:r>
      <w:r w:rsidR="00992572" w:rsidRPr="00C33AB2">
        <w:rPr>
          <w:sz w:val="22"/>
          <w:szCs w:val="22"/>
        </w:rPr>
        <w:t>16</w:t>
      </w:r>
      <w:r w:rsidRPr="00C33AB2">
        <w:rPr>
          <w:sz w:val="22"/>
          <w:szCs w:val="22"/>
        </w:rPr>
        <w:t xml:space="preserve"> ust. 2 i ust. 3 umowy.</w:t>
      </w:r>
    </w:p>
    <w:p w14:paraId="77E68B34" w14:textId="454E4C2C" w:rsidR="003D08A2" w:rsidRPr="003D08A2" w:rsidRDefault="003D08A2" w:rsidP="003E45D7">
      <w:pPr>
        <w:numPr>
          <w:ilvl w:val="0"/>
          <w:numId w:val="23"/>
        </w:numPr>
        <w:suppressAutoHyphens/>
        <w:ind w:left="426" w:hanging="426"/>
        <w:jc w:val="both"/>
        <w:rPr>
          <w:rFonts w:eastAsia="Arial"/>
          <w:sz w:val="22"/>
          <w:szCs w:val="22"/>
        </w:rPr>
      </w:pPr>
      <w:bookmarkStart w:id="8" w:name="_Hlk4671842"/>
      <w:r w:rsidRPr="003D08A2">
        <w:rPr>
          <w:sz w:val="22"/>
          <w:szCs w:val="22"/>
        </w:rPr>
        <w:t xml:space="preserve">Zmiany treści umowy, o których mowa w ust. </w:t>
      </w:r>
      <w:r w:rsidR="00C33D53">
        <w:rPr>
          <w:sz w:val="22"/>
          <w:szCs w:val="22"/>
        </w:rPr>
        <w:t>3</w:t>
      </w:r>
      <w:r w:rsidRPr="003D08A2">
        <w:rPr>
          <w:sz w:val="22"/>
          <w:szCs w:val="22"/>
        </w:rPr>
        <w:t xml:space="preserve"> są dopuszczalne pod warunkiem, że parametry nowego towaru spełniają wymagania określone w SWZ.</w:t>
      </w:r>
    </w:p>
    <w:p w14:paraId="6277472B" w14:textId="77777777" w:rsidR="003D08A2" w:rsidRDefault="003D08A2" w:rsidP="003E45D7">
      <w:pPr>
        <w:numPr>
          <w:ilvl w:val="0"/>
          <w:numId w:val="23"/>
        </w:numPr>
        <w:suppressAutoHyphens/>
        <w:ind w:left="426" w:hanging="426"/>
        <w:jc w:val="both"/>
        <w:rPr>
          <w:rFonts w:eastAsia="Arial"/>
          <w:sz w:val="22"/>
          <w:szCs w:val="22"/>
        </w:rPr>
      </w:pPr>
      <w:r w:rsidRPr="00FB7236">
        <w:rPr>
          <w:rFonts w:eastAsia="Arial"/>
          <w:sz w:val="22"/>
          <w:szCs w:val="22"/>
        </w:rPr>
        <w:t xml:space="preserve">Wykonawca ma obowiązek niezwłocznie powiadomić pisemnie Zamawiającego o zmianach wymienionych w  ust. </w:t>
      </w:r>
      <w:r>
        <w:rPr>
          <w:rFonts w:eastAsia="Arial"/>
          <w:sz w:val="22"/>
          <w:szCs w:val="22"/>
        </w:rPr>
        <w:t>3</w:t>
      </w:r>
      <w:r w:rsidRPr="00FB7236">
        <w:rPr>
          <w:rFonts w:eastAsia="Arial"/>
          <w:sz w:val="22"/>
          <w:szCs w:val="22"/>
        </w:rPr>
        <w:t>, wyszczególniając elementy  umowy objęte zmianą.</w:t>
      </w:r>
    </w:p>
    <w:p w14:paraId="14F23170" w14:textId="77777777" w:rsidR="003D08A2" w:rsidRDefault="003D08A2" w:rsidP="003E45D7">
      <w:pPr>
        <w:numPr>
          <w:ilvl w:val="0"/>
          <w:numId w:val="23"/>
        </w:numPr>
        <w:suppressAutoHyphens/>
        <w:ind w:left="426" w:hanging="426"/>
        <w:jc w:val="both"/>
        <w:rPr>
          <w:rFonts w:eastAsia="Arial"/>
          <w:sz w:val="22"/>
          <w:szCs w:val="22"/>
        </w:rPr>
      </w:pPr>
      <w:r w:rsidRPr="005863BE">
        <w:rPr>
          <w:rFonts w:eastAsia="Arial"/>
          <w:sz w:val="22"/>
          <w:szCs w:val="22"/>
        </w:rPr>
        <w:t>Strony zgodnie postanawiają, że nie są odpowiedzialne za skutki wynikające z działania siły wyższej, tj. zdarzenia takie jak:</w:t>
      </w:r>
      <w:r w:rsidR="008B0246">
        <w:rPr>
          <w:rFonts w:eastAsia="Arial"/>
          <w:sz w:val="22"/>
          <w:szCs w:val="22"/>
        </w:rPr>
        <w:t xml:space="preserve"> epidemie, </w:t>
      </w:r>
      <w:r w:rsidRPr="005863BE">
        <w:rPr>
          <w:rFonts w:eastAsia="Arial"/>
          <w:sz w:val="22"/>
          <w:szCs w:val="22"/>
        </w:rPr>
        <w:t>pożar, powódź, atak terrorystyczny, klęski żywiołowe, pandemie, epidemie.</w:t>
      </w:r>
    </w:p>
    <w:p w14:paraId="2A5F4FFC" w14:textId="77777777" w:rsidR="003D08A2" w:rsidRDefault="003D08A2" w:rsidP="003E45D7">
      <w:pPr>
        <w:numPr>
          <w:ilvl w:val="0"/>
          <w:numId w:val="23"/>
        </w:numPr>
        <w:suppressAutoHyphens/>
        <w:ind w:left="426" w:hanging="426"/>
        <w:jc w:val="both"/>
        <w:rPr>
          <w:rFonts w:eastAsia="Arial"/>
          <w:sz w:val="22"/>
          <w:szCs w:val="22"/>
        </w:rPr>
      </w:pPr>
      <w:r w:rsidRPr="005863BE">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258C362A" w14:textId="77777777" w:rsidR="003D08A2" w:rsidRDefault="003D08A2" w:rsidP="003E45D7">
      <w:pPr>
        <w:numPr>
          <w:ilvl w:val="0"/>
          <w:numId w:val="23"/>
        </w:numPr>
        <w:suppressAutoHyphens/>
        <w:ind w:left="426" w:hanging="426"/>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bookmarkEnd w:id="8"/>
    <w:p w14:paraId="0F06A4E7" w14:textId="77777777" w:rsidR="003D08A2" w:rsidRDefault="003D08A2" w:rsidP="003D08A2">
      <w:pPr>
        <w:pStyle w:val="Akapitzlist"/>
        <w:ind w:left="426"/>
        <w:jc w:val="both"/>
        <w:rPr>
          <w:sz w:val="22"/>
          <w:szCs w:val="22"/>
        </w:rPr>
      </w:pPr>
    </w:p>
    <w:p w14:paraId="13FB7E92" w14:textId="1C8AFCBD" w:rsidR="00A60A96" w:rsidRPr="008C6827" w:rsidRDefault="00A60A96" w:rsidP="00A60A96">
      <w:pPr>
        <w:ind w:left="360" w:hanging="360"/>
        <w:jc w:val="center"/>
        <w:rPr>
          <w:b/>
          <w:sz w:val="22"/>
          <w:szCs w:val="22"/>
        </w:rPr>
      </w:pPr>
      <w:r w:rsidRPr="008C6827">
        <w:rPr>
          <w:b/>
          <w:sz w:val="22"/>
          <w:szCs w:val="22"/>
        </w:rPr>
        <w:t>§ </w:t>
      </w:r>
      <w:r w:rsidR="006E5F75">
        <w:rPr>
          <w:b/>
          <w:sz w:val="22"/>
          <w:szCs w:val="22"/>
        </w:rPr>
        <w:t>19</w:t>
      </w:r>
    </w:p>
    <w:p w14:paraId="32335160" w14:textId="576BF598" w:rsidR="00A60A96" w:rsidRPr="00992572" w:rsidRDefault="00A60A96" w:rsidP="003E45D7">
      <w:pPr>
        <w:numPr>
          <w:ilvl w:val="0"/>
          <w:numId w:val="19"/>
        </w:numPr>
        <w:ind w:left="426" w:hanging="426"/>
        <w:jc w:val="both"/>
        <w:rPr>
          <w:sz w:val="22"/>
          <w:szCs w:val="22"/>
        </w:rPr>
      </w:pPr>
      <w:r w:rsidRPr="008C6827">
        <w:rPr>
          <w:sz w:val="22"/>
          <w:szCs w:val="22"/>
        </w:rPr>
        <w:t xml:space="preserve">Strony zobowiązują się dokonać zmiany wysokości wynagrodzenia należnego Wykonawcy, o którym </w:t>
      </w:r>
      <w:r w:rsidRPr="00992572">
        <w:rPr>
          <w:sz w:val="22"/>
          <w:szCs w:val="22"/>
        </w:rPr>
        <w:t xml:space="preserve">mowa w § 2 ust. 1 Umowy oraz odpowiednio w § </w:t>
      </w:r>
      <w:r w:rsidR="00691DE2">
        <w:rPr>
          <w:sz w:val="22"/>
          <w:szCs w:val="22"/>
        </w:rPr>
        <w:t>5</w:t>
      </w:r>
      <w:r w:rsidRPr="00992572">
        <w:rPr>
          <w:sz w:val="22"/>
          <w:szCs w:val="22"/>
        </w:rPr>
        <w:t xml:space="preserve"> oraz w § 1</w:t>
      </w:r>
      <w:r w:rsidR="00992572" w:rsidRPr="00992572">
        <w:rPr>
          <w:sz w:val="22"/>
          <w:szCs w:val="22"/>
        </w:rPr>
        <w:t>1</w:t>
      </w:r>
      <w:r w:rsidRPr="00992572">
        <w:rPr>
          <w:sz w:val="22"/>
          <w:szCs w:val="22"/>
        </w:rPr>
        <w:t xml:space="preserve"> ust.1, w formie pisemnego aneksu, każdorazowo w przypadku wystąpienia jednej z następujących okoliczności:</w:t>
      </w:r>
    </w:p>
    <w:p w14:paraId="75C59B66" w14:textId="77777777" w:rsidR="00A60A96" w:rsidRPr="00992572" w:rsidRDefault="00A60A96" w:rsidP="00A60A96">
      <w:pPr>
        <w:ind w:left="851" w:hanging="425"/>
        <w:jc w:val="both"/>
        <w:rPr>
          <w:sz w:val="22"/>
          <w:szCs w:val="22"/>
        </w:rPr>
      </w:pPr>
      <w:r w:rsidRPr="00992572">
        <w:rPr>
          <w:sz w:val="22"/>
          <w:szCs w:val="22"/>
        </w:rPr>
        <w:t>1)</w:t>
      </w:r>
      <w:r w:rsidRPr="00992572">
        <w:rPr>
          <w:sz w:val="22"/>
          <w:szCs w:val="22"/>
        </w:rPr>
        <w:tab/>
        <w:t>zmiany stawki podatku VAT od towarów i usług,</w:t>
      </w:r>
    </w:p>
    <w:p w14:paraId="38E79BDB" w14:textId="77777777" w:rsidR="00A60A96" w:rsidRPr="008C6827" w:rsidRDefault="00A60A96" w:rsidP="00A60A96">
      <w:pPr>
        <w:ind w:left="851" w:hanging="425"/>
        <w:jc w:val="both"/>
        <w:rPr>
          <w:sz w:val="22"/>
          <w:szCs w:val="22"/>
        </w:rPr>
      </w:pPr>
      <w:r w:rsidRPr="008C6827">
        <w:rPr>
          <w:sz w:val="22"/>
          <w:szCs w:val="22"/>
        </w:rPr>
        <w:t>2)</w:t>
      </w:r>
      <w:r w:rsidRPr="008C6827">
        <w:rPr>
          <w:sz w:val="22"/>
          <w:szCs w:val="22"/>
        </w:rPr>
        <w:tab/>
        <w:t>zmiany wysokości minimalnego wynagrodzenia lub minimalnej stawki godzinowej ustalonego na podstawie przepisów o minimalnym wynagrodzeniu za pracę,</w:t>
      </w:r>
    </w:p>
    <w:p w14:paraId="2852E784" w14:textId="77777777" w:rsidR="00A60A96" w:rsidRDefault="00A60A96" w:rsidP="00A60A96">
      <w:pPr>
        <w:ind w:left="851" w:hanging="425"/>
        <w:jc w:val="both"/>
        <w:rPr>
          <w:sz w:val="22"/>
          <w:szCs w:val="22"/>
        </w:rPr>
      </w:pPr>
      <w:r w:rsidRPr="008C6827">
        <w:rPr>
          <w:sz w:val="22"/>
          <w:szCs w:val="22"/>
        </w:rPr>
        <w:t>3)</w:t>
      </w:r>
      <w:r w:rsidRPr="008C6827">
        <w:rPr>
          <w:sz w:val="22"/>
          <w:szCs w:val="22"/>
        </w:rPr>
        <w:tab/>
        <w:t>zmiany zasad podlegania ubezpieczeniom społecznym lub ubezpieczeniu zdrowotnemu lub wysokości stawki składki na ubezpieczenia społeczne lub zdrowotne</w:t>
      </w:r>
      <w:r w:rsidR="00B620D9">
        <w:rPr>
          <w:sz w:val="22"/>
          <w:szCs w:val="22"/>
        </w:rPr>
        <w:t>,</w:t>
      </w:r>
    </w:p>
    <w:p w14:paraId="0F888D52" w14:textId="77777777" w:rsidR="00F351F3" w:rsidRPr="00F351F3" w:rsidRDefault="00B620D9" w:rsidP="00F351F3">
      <w:pPr>
        <w:ind w:left="851" w:hanging="425"/>
        <w:jc w:val="both"/>
        <w:rPr>
          <w:sz w:val="22"/>
          <w:szCs w:val="22"/>
        </w:rPr>
      </w:pPr>
      <w:r>
        <w:rPr>
          <w:sz w:val="22"/>
          <w:szCs w:val="22"/>
        </w:rPr>
        <w:t xml:space="preserve">4) </w:t>
      </w:r>
      <w:r w:rsidR="00F351F3" w:rsidRPr="00F351F3">
        <w:rPr>
          <w:sz w:val="22"/>
          <w:szCs w:val="22"/>
        </w:rPr>
        <w:t xml:space="preserve">   zasad gromadzenia i wysokości wpłat do pracowniczych planów kapitałowych, o których mowa </w:t>
      </w:r>
    </w:p>
    <w:p w14:paraId="04A23884" w14:textId="77777777" w:rsidR="00F351F3" w:rsidRPr="00F351F3" w:rsidRDefault="00F351F3" w:rsidP="00F351F3">
      <w:pPr>
        <w:ind w:left="851" w:hanging="425"/>
        <w:jc w:val="both"/>
        <w:rPr>
          <w:sz w:val="22"/>
          <w:szCs w:val="22"/>
        </w:rPr>
      </w:pPr>
      <w:r w:rsidRPr="00F351F3">
        <w:rPr>
          <w:sz w:val="22"/>
          <w:szCs w:val="22"/>
        </w:rPr>
        <w:t xml:space="preserve">w ustawie z dnia 4 października 2018 r. o pracowniczych planach kapitałowych     </w:t>
      </w:r>
    </w:p>
    <w:p w14:paraId="5E5EDC7E" w14:textId="76D8AD00" w:rsidR="00F351F3" w:rsidRDefault="00F351F3" w:rsidP="00F351F3">
      <w:pPr>
        <w:ind w:left="426"/>
        <w:jc w:val="both"/>
        <w:rPr>
          <w:sz w:val="22"/>
          <w:szCs w:val="22"/>
        </w:rPr>
      </w:pPr>
      <w:r w:rsidRPr="00F351F3">
        <w:rPr>
          <w:sz w:val="22"/>
          <w:szCs w:val="22"/>
        </w:rPr>
        <w:t xml:space="preserve">- na zasadach i w sposób określony w ust. 2 - 12, </w:t>
      </w:r>
      <w:r w:rsidRPr="00F351F3">
        <w:rPr>
          <w:b/>
          <w:sz w:val="22"/>
          <w:szCs w:val="22"/>
        </w:rPr>
        <w:t>jeżeli zmiany te będą miały wpływ na koszty wykonania Umowy przez Wykonawcę.</w:t>
      </w:r>
      <w:r w:rsidRPr="00F351F3">
        <w:rPr>
          <w:sz w:val="22"/>
          <w:szCs w:val="22"/>
        </w:rPr>
        <w:t xml:space="preserve"> </w:t>
      </w:r>
    </w:p>
    <w:p w14:paraId="599095F1" w14:textId="3F2296CF" w:rsidR="00C0416E" w:rsidRPr="00136134" w:rsidRDefault="00C0416E" w:rsidP="003E45D7">
      <w:pPr>
        <w:numPr>
          <w:ilvl w:val="0"/>
          <w:numId w:val="19"/>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D6339B">
        <w:rPr>
          <w:rFonts w:eastAsia="Arial"/>
          <w:sz w:val="22"/>
          <w:szCs w:val="22"/>
        </w:rPr>
        <w:t>niezrealizowanej,</w:t>
      </w:r>
      <w:r w:rsidRPr="00136134">
        <w:rPr>
          <w:rFonts w:eastAsia="Arial"/>
          <w:color w:val="000000"/>
          <w:sz w:val="22"/>
          <w:szCs w:val="22"/>
        </w:rPr>
        <w:t xml:space="preserve"> zgodnie z terminami ustalonymi Umową, po dniu wejścia </w:t>
      </w:r>
      <w:r>
        <w:rPr>
          <w:rFonts w:eastAsia="Arial"/>
          <w:color w:val="000000"/>
          <w:sz w:val="22"/>
          <w:szCs w:val="22"/>
        </w:rPr>
        <w:br/>
      </w:r>
      <w:r w:rsidRPr="00136134">
        <w:rPr>
          <w:rFonts w:eastAsia="Arial"/>
          <w:color w:val="000000"/>
          <w:sz w:val="22"/>
          <w:szCs w:val="22"/>
        </w:rPr>
        <w:lastRenderedPageBreak/>
        <w:t>w życie przepisów zmieniających stawkę podatku od towarów i usług oraz wyłącznie do części przedmiotu Umowy, do której zastosowanie znajdzie zmiana stawki podatku od towarów i usług.</w:t>
      </w:r>
    </w:p>
    <w:p w14:paraId="1AD51F23" w14:textId="78556582" w:rsidR="00C0416E" w:rsidRPr="00136134" w:rsidRDefault="00C0416E" w:rsidP="003E45D7">
      <w:pPr>
        <w:numPr>
          <w:ilvl w:val="0"/>
          <w:numId w:val="19"/>
        </w:numPr>
        <w:spacing w:after="30" w:line="248" w:lineRule="auto"/>
        <w:ind w:left="567" w:right="46" w:hanging="567"/>
        <w:jc w:val="both"/>
        <w:rPr>
          <w:rFonts w:eastAsia="Arial"/>
          <w:color w:val="000000"/>
          <w:sz w:val="22"/>
          <w:szCs w:val="22"/>
        </w:rPr>
      </w:pPr>
      <w:bookmarkStart w:id="9" w:name="_Hlk71528317"/>
      <w:r w:rsidRPr="00136134">
        <w:rPr>
          <w:rFonts w:eastAsia="Arial"/>
          <w:color w:val="000000"/>
          <w:sz w:val="22"/>
          <w:szCs w:val="22"/>
        </w:rPr>
        <w:t xml:space="preserve">W przypadku zmiany, o której mowa w ust. 1 pkt 1, wartość wynagrodzenia netto nie zmieni się, </w:t>
      </w:r>
      <w:r w:rsidR="00526AD7">
        <w:rPr>
          <w:rFonts w:eastAsia="Arial"/>
          <w:color w:val="000000"/>
          <w:sz w:val="22"/>
          <w:szCs w:val="22"/>
        </w:rPr>
        <w:br/>
      </w:r>
      <w:r w:rsidRPr="00136134">
        <w:rPr>
          <w:rFonts w:eastAsia="Arial"/>
          <w:color w:val="000000"/>
          <w:sz w:val="22"/>
          <w:szCs w:val="22"/>
        </w:rPr>
        <w:t>a</w:t>
      </w:r>
      <w:r>
        <w:rPr>
          <w:rFonts w:eastAsia="Arial"/>
          <w:color w:val="000000"/>
          <w:sz w:val="22"/>
          <w:szCs w:val="22"/>
        </w:rPr>
        <w:t xml:space="preserve"> </w:t>
      </w:r>
      <w:r w:rsidRPr="00136134">
        <w:rPr>
          <w:rFonts w:eastAsia="Arial"/>
          <w:color w:val="000000"/>
          <w:sz w:val="22"/>
          <w:szCs w:val="22"/>
        </w:rPr>
        <w:t>wartość</w:t>
      </w:r>
      <w:r>
        <w:rPr>
          <w:rFonts w:eastAsia="Arial"/>
          <w:color w:val="000000"/>
          <w:sz w:val="22"/>
          <w:szCs w:val="22"/>
        </w:rPr>
        <w:t xml:space="preserve"> </w:t>
      </w:r>
      <w:r w:rsidRPr="00136134">
        <w:rPr>
          <w:rFonts w:eastAsia="Arial"/>
          <w:color w:val="000000"/>
          <w:sz w:val="22"/>
          <w:szCs w:val="22"/>
        </w:rPr>
        <w:t>wynagrodzenia brutto zostanie wyliczona na podstawie nowych przepisów.</w:t>
      </w:r>
      <w:r>
        <w:rPr>
          <w:rFonts w:eastAsia="Arial"/>
          <w:color w:val="000000"/>
          <w:sz w:val="22"/>
          <w:szCs w:val="22"/>
        </w:rPr>
        <w:t xml:space="preserve"> </w:t>
      </w:r>
      <w:r>
        <w:rPr>
          <w:rFonts w:eastAsia="Arial"/>
          <w:color w:val="000000"/>
          <w:sz w:val="22"/>
          <w:szCs w:val="22"/>
        </w:rPr>
        <w:br/>
      </w:r>
      <w:r w:rsidRPr="009167A9">
        <w:rPr>
          <w:rFonts w:eastAsia="Arial"/>
          <w:color w:val="000000"/>
          <w:sz w:val="22"/>
          <w:szCs w:val="22"/>
        </w:rPr>
        <w:t>W celu wprowadzenia zmiany,</w:t>
      </w:r>
      <w:r>
        <w:rPr>
          <w:rFonts w:eastAsia="Arial"/>
          <w:color w:val="000000"/>
          <w:sz w:val="22"/>
          <w:szCs w:val="22"/>
        </w:rPr>
        <w:t xml:space="preserve"> </w:t>
      </w:r>
      <w:r w:rsidRPr="009167A9">
        <w:rPr>
          <w:rFonts w:eastAsia="Arial"/>
          <w:color w:val="000000"/>
          <w:sz w:val="22"/>
          <w:szCs w:val="22"/>
        </w:rPr>
        <w:t xml:space="preserve">o której mowa powyżej Wykonawca przygotuje, a następnie prześle na adres e-mailowy: </w:t>
      </w:r>
      <w:hyperlink r:id="rId9" w:history="1">
        <w:r w:rsidRPr="00444CE0">
          <w:rPr>
            <w:rStyle w:val="Hipercze"/>
            <w:rFonts w:eastAsia="Arial"/>
            <w:sz w:val="22"/>
            <w:szCs w:val="22"/>
          </w:rPr>
          <w:t>zamowienia@narutowicz.krakow.pl</w:t>
        </w:r>
      </w:hyperlink>
      <w:r>
        <w:rPr>
          <w:rFonts w:eastAsia="Arial"/>
          <w:color w:val="000000"/>
          <w:sz w:val="22"/>
          <w:szCs w:val="22"/>
        </w:rPr>
        <w:t xml:space="preserve"> </w:t>
      </w:r>
      <w:r w:rsidRPr="009167A9">
        <w:rPr>
          <w:rFonts w:eastAsia="Arial"/>
          <w:color w:val="000000"/>
          <w:sz w:val="22"/>
          <w:szCs w:val="22"/>
        </w:rPr>
        <w:t xml:space="preserve"> projekt stosownego aneksu do umowy</w:t>
      </w:r>
      <w:r>
        <w:rPr>
          <w:rFonts w:eastAsia="Arial"/>
          <w:color w:val="000000"/>
          <w:sz w:val="22"/>
          <w:szCs w:val="22"/>
        </w:rPr>
        <w:t>.</w:t>
      </w:r>
    </w:p>
    <w:bookmarkEnd w:id="9"/>
    <w:p w14:paraId="7D183A5B" w14:textId="5C5A5C06" w:rsidR="00C0416E" w:rsidRPr="00136134" w:rsidRDefault="00C0416E" w:rsidP="003E45D7">
      <w:pPr>
        <w:numPr>
          <w:ilvl w:val="0"/>
          <w:numId w:val="19"/>
        </w:numPr>
        <w:spacing w:after="30" w:line="248" w:lineRule="auto"/>
        <w:ind w:left="567" w:right="46" w:hanging="567"/>
        <w:jc w:val="both"/>
        <w:rPr>
          <w:rFonts w:eastAsia="Arial"/>
          <w:color w:val="000000"/>
          <w:sz w:val="22"/>
          <w:szCs w:val="22"/>
        </w:rPr>
      </w:pPr>
      <w:r w:rsidRPr="00136134">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w:t>
      </w:r>
      <w:r>
        <w:rPr>
          <w:rFonts w:eastAsia="Arial"/>
          <w:color w:val="000000"/>
          <w:sz w:val="22"/>
          <w:szCs w:val="22"/>
        </w:rPr>
        <w:t xml:space="preserve"> </w:t>
      </w:r>
      <w:r w:rsidRPr="00136134">
        <w:rPr>
          <w:rFonts w:eastAsia="Arial"/>
          <w:color w:val="000000"/>
          <w:sz w:val="22"/>
          <w:szCs w:val="22"/>
        </w:rPr>
        <w:t xml:space="preserve">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Pr>
          <w:rFonts w:eastAsia="Arial"/>
          <w:color w:val="000000"/>
          <w:sz w:val="22"/>
          <w:szCs w:val="22"/>
        </w:rPr>
        <w:br/>
      </w:r>
      <w:r w:rsidRPr="00136134">
        <w:rPr>
          <w:rFonts w:eastAsia="Arial"/>
          <w:color w:val="000000"/>
          <w:sz w:val="22"/>
          <w:szCs w:val="22"/>
        </w:rPr>
        <w:t>i wysokości wpłat do pracowniczych planów kapitałowych.</w:t>
      </w:r>
    </w:p>
    <w:p w14:paraId="2583C18D" w14:textId="59A2F9EA" w:rsidR="00C0416E" w:rsidRPr="00136134" w:rsidRDefault="00C0416E" w:rsidP="003E45D7">
      <w:pPr>
        <w:numPr>
          <w:ilvl w:val="0"/>
          <w:numId w:val="19"/>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zmiany, o której mowa w ust. 1 pkt 2 niniejszego paragrafu, wynagrodzenie Wykonawcy ulegnie zmianie o kwotę odpowiadającą wzrostowi kosztu Wykonawcy </w:t>
      </w:r>
      <w:r w:rsidRPr="00136134">
        <w:rPr>
          <w:rFonts w:eastAsia="Arial"/>
          <w:color w:val="000000"/>
          <w:sz w:val="22"/>
          <w:szCs w:val="22"/>
        </w:rPr>
        <w:br/>
        <w:t xml:space="preserve">w związku ze zwiększeniem wysokości wynagrodzeń Pracowników Wykonawcy do zmienionej wysokości minimalnego wynagrodzenia za pracę lub minimalnej stawki godzinowej </w:t>
      </w:r>
      <w:r>
        <w:rPr>
          <w:rFonts w:eastAsia="Arial"/>
          <w:color w:val="000000"/>
          <w:sz w:val="22"/>
          <w:szCs w:val="22"/>
        </w:rPr>
        <w:br/>
      </w:r>
      <w:r w:rsidRPr="00136134">
        <w:rPr>
          <w:rFonts w:eastAsia="Arial"/>
          <w:color w:val="000000"/>
          <w:sz w:val="22"/>
          <w:szCs w:val="22"/>
        </w:rP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69583B" w:rsidRDefault="00C0416E" w:rsidP="003E45D7">
      <w:pPr>
        <w:numPr>
          <w:ilvl w:val="0"/>
          <w:numId w:val="19"/>
        </w:numPr>
        <w:spacing w:after="30" w:line="248" w:lineRule="auto"/>
        <w:ind w:left="567" w:right="46" w:hanging="567"/>
        <w:jc w:val="both"/>
        <w:rPr>
          <w:rFonts w:eastAsia="Arial"/>
          <w:color w:val="000000"/>
          <w:sz w:val="22"/>
          <w:szCs w:val="22"/>
        </w:rPr>
      </w:pPr>
      <w:r w:rsidRPr="0069583B">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r>
      <w:r w:rsidRPr="0069583B">
        <w:rPr>
          <w:rFonts w:eastAsia="Arial"/>
          <w:color w:val="000000"/>
          <w:sz w:val="22"/>
          <w:szCs w:val="22"/>
        </w:rPr>
        <w:t xml:space="preserve">w związku z wypłatą wynagrodzenia osobom zatrudnionym u Wykonawcy na podstawie umów </w:t>
      </w:r>
      <w:r>
        <w:rPr>
          <w:rFonts w:eastAsia="Arial"/>
          <w:color w:val="000000"/>
          <w:sz w:val="22"/>
          <w:szCs w:val="22"/>
        </w:rPr>
        <w:br/>
      </w:r>
      <w:r w:rsidRPr="0069583B">
        <w:rPr>
          <w:rFonts w:eastAsia="Arial"/>
          <w:color w:val="000000"/>
          <w:sz w:val="22"/>
          <w:szCs w:val="22"/>
        </w:rP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r>
      <w:r w:rsidRPr="0069583B">
        <w:rPr>
          <w:rFonts w:eastAsia="Arial"/>
          <w:color w:val="000000"/>
          <w:sz w:val="22"/>
          <w:szCs w:val="22"/>
        </w:rPr>
        <w:t>z realizacją przedmiotu Umowy.</w:t>
      </w:r>
    </w:p>
    <w:p w14:paraId="382C0B6B" w14:textId="5041F60A" w:rsidR="00C0416E" w:rsidRPr="00136134" w:rsidRDefault="00C0416E" w:rsidP="003E45D7">
      <w:pPr>
        <w:numPr>
          <w:ilvl w:val="0"/>
          <w:numId w:val="19"/>
        </w:numPr>
        <w:spacing w:after="30" w:line="248" w:lineRule="auto"/>
        <w:ind w:left="567" w:right="46" w:hanging="567"/>
        <w:jc w:val="both"/>
        <w:rPr>
          <w:rFonts w:eastAsia="Arial"/>
          <w:color w:val="000000"/>
          <w:sz w:val="22"/>
          <w:szCs w:val="22"/>
        </w:rPr>
      </w:pPr>
      <w:r w:rsidRPr="00136134">
        <w:rPr>
          <w:rFonts w:eastAsia="Arial"/>
          <w:color w:val="000000"/>
          <w:sz w:val="22"/>
          <w:szCs w:val="22"/>
        </w:rPr>
        <w:t>W celu zawarcia aneksu, o którym mowa w ust. 1, każda ze Stron może wystąpić do drugiej Strony z wnioskiem o dokonanie zmiany wysokości wynagrodzenia należnego Wykonawcy, wraz</w:t>
      </w:r>
      <w:r>
        <w:rPr>
          <w:rFonts w:eastAsia="Arial"/>
          <w:color w:val="000000"/>
          <w:sz w:val="22"/>
          <w:szCs w:val="22"/>
        </w:rPr>
        <w:br/>
      </w:r>
      <w:r w:rsidRPr="00136134">
        <w:rPr>
          <w:rFonts w:eastAsia="Arial"/>
          <w:color w:val="000000"/>
          <w:sz w:val="22"/>
          <w:szCs w:val="22"/>
        </w:rP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136134" w:rsidRDefault="00C0416E" w:rsidP="003E45D7">
      <w:pPr>
        <w:numPr>
          <w:ilvl w:val="0"/>
          <w:numId w:val="19"/>
        </w:numPr>
        <w:spacing w:line="248" w:lineRule="auto"/>
        <w:ind w:left="567" w:right="46" w:hanging="567"/>
        <w:jc w:val="both"/>
        <w:rPr>
          <w:rFonts w:eastAsia="Arial"/>
          <w:color w:val="000000"/>
          <w:sz w:val="22"/>
          <w:szCs w:val="22"/>
        </w:rPr>
      </w:pPr>
      <w:r w:rsidRPr="00136134">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136134" w:rsidRDefault="00C0416E" w:rsidP="00C0416E">
      <w:pPr>
        <w:spacing w:line="248" w:lineRule="auto"/>
        <w:ind w:left="851" w:right="46" w:hanging="426"/>
        <w:jc w:val="both"/>
        <w:rPr>
          <w:rFonts w:eastAsia="Arial"/>
          <w:color w:val="000000"/>
          <w:sz w:val="22"/>
          <w:szCs w:val="22"/>
        </w:rPr>
      </w:pPr>
      <w:r w:rsidRPr="00136134">
        <w:rPr>
          <w:rFonts w:eastAsia="Arial"/>
          <w:color w:val="000000"/>
          <w:sz w:val="22"/>
          <w:szCs w:val="22"/>
        </w:rPr>
        <w:t>1)</w:t>
      </w:r>
      <w:r w:rsidRPr="00136134">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r>
      <w:r w:rsidRPr="00136134">
        <w:rPr>
          <w:rFonts w:eastAsia="Arial"/>
          <w:color w:val="000000"/>
          <w:sz w:val="22"/>
          <w:szCs w:val="22"/>
        </w:rPr>
        <w:t>w przypadku zmiany, o której mowa w ust. 1 pkt 2 lub 4.</w:t>
      </w:r>
    </w:p>
    <w:p w14:paraId="7015AC0E" w14:textId="02AF5C36" w:rsidR="00C0416E" w:rsidRPr="00136134" w:rsidRDefault="00C0416E" w:rsidP="00C0416E">
      <w:pPr>
        <w:spacing w:line="248" w:lineRule="auto"/>
        <w:ind w:left="851" w:right="46" w:hanging="426"/>
        <w:jc w:val="both"/>
        <w:rPr>
          <w:rFonts w:eastAsia="Arial"/>
          <w:color w:val="000000"/>
          <w:sz w:val="22"/>
          <w:szCs w:val="22"/>
        </w:rPr>
      </w:pPr>
      <w:r w:rsidRPr="00136134">
        <w:rPr>
          <w:rFonts w:eastAsia="Arial"/>
          <w:color w:val="000000"/>
          <w:sz w:val="22"/>
          <w:szCs w:val="22"/>
        </w:rPr>
        <w:t>2)</w:t>
      </w:r>
      <w:r w:rsidRPr="00136134">
        <w:rPr>
          <w:rFonts w:eastAsia="Arial"/>
          <w:color w:val="000000"/>
          <w:sz w:val="22"/>
          <w:szCs w:val="22"/>
        </w:rPr>
        <w:tab/>
        <w:t xml:space="preserve">pisemne zestawienie wynagrodzeń (zarówno przed jak i po zmianie) osób zatrudnionych </w:t>
      </w:r>
      <w:r w:rsidRPr="00136134">
        <w:rPr>
          <w:rFonts w:eastAsia="Arial"/>
          <w:color w:val="000000"/>
          <w:sz w:val="22"/>
          <w:szCs w:val="22"/>
        </w:rPr>
        <w:br/>
        <w:t>u</w:t>
      </w:r>
      <w:r>
        <w:rPr>
          <w:rFonts w:eastAsia="Arial"/>
          <w:color w:val="000000"/>
          <w:sz w:val="22"/>
          <w:szCs w:val="22"/>
        </w:rPr>
        <w:t xml:space="preserve"> </w:t>
      </w:r>
      <w:r w:rsidRPr="00136134">
        <w:rPr>
          <w:rFonts w:eastAsia="Arial"/>
          <w:color w:val="000000"/>
          <w:sz w:val="22"/>
          <w:szCs w:val="22"/>
        </w:rPr>
        <w:t xml:space="preserve">Wykonawcy, wraz z kwotami składek uiszczanych do Zakładu Ubezpieczeń Społecznych/Kasy Rolniczego Ubezpieczenia Społecznego w części finansowanej przez Wykonawcę, </w:t>
      </w:r>
      <w:r>
        <w:rPr>
          <w:rFonts w:eastAsia="Arial"/>
          <w:color w:val="000000"/>
          <w:sz w:val="22"/>
          <w:szCs w:val="22"/>
        </w:rPr>
        <w:br/>
      </w:r>
      <w:r w:rsidRPr="00136134">
        <w:rPr>
          <w:rFonts w:eastAsia="Arial"/>
          <w:color w:val="000000"/>
          <w:sz w:val="22"/>
          <w:szCs w:val="22"/>
        </w:rPr>
        <w:t xml:space="preserve">z określeniem zakresu (części etatu), w jakim wykonują oni prace bezpośrednio związane </w:t>
      </w:r>
      <w:r>
        <w:rPr>
          <w:rFonts w:eastAsia="Arial"/>
          <w:color w:val="000000"/>
          <w:sz w:val="22"/>
          <w:szCs w:val="22"/>
        </w:rPr>
        <w:br/>
      </w:r>
      <w:r w:rsidRPr="00136134">
        <w:rPr>
          <w:rFonts w:eastAsia="Arial"/>
          <w:color w:val="000000"/>
          <w:sz w:val="22"/>
          <w:szCs w:val="22"/>
        </w:rPr>
        <w:t xml:space="preserve">z realizacją przedmiotu Umowy oraz części wynagrodzenia odpowiadającej temu zakresowi - </w:t>
      </w:r>
      <w:r>
        <w:rPr>
          <w:rFonts w:eastAsia="Arial"/>
          <w:color w:val="000000"/>
          <w:sz w:val="22"/>
          <w:szCs w:val="22"/>
        </w:rPr>
        <w:br/>
      </w:r>
      <w:r w:rsidRPr="00136134">
        <w:rPr>
          <w:rFonts w:eastAsia="Arial"/>
          <w:color w:val="000000"/>
          <w:sz w:val="22"/>
          <w:szCs w:val="22"/>
        </w:rPr>
        <w:t>w przypadku zmiany, o której mowa w ust. 1 pkt 3.</w:t>
      </w:r>
    </w:p>
    <w:p w14:paraId="0A768808" w14:textId="77777777" w:rsidR="00C0416E" w:rsidRPr="00136134" w:rsidRDefault="00C0416E" w:rsidP="003E45D7">
      <w:pPr>
        <w:numPr>
          <w:ilvl w:val="0"/>
          <w:numId w:val="33"/>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r>
      <w:r w:rsidRPr="00136134">
        <w:rPr>
          <w:rFonts w:eastAsia="Arial"/>
          <w:color w:val="000000"/>
          <w:sz w:val="22"/>
          <w:szCs w:val="22"/>
        </w:rP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136134" w:rsidRDefault="00C0416E" w:rsidP="003E45D7">
      <w:pPr>
        <w:numPr>
          <w:ilvl w:val="0"/>
          <w:numId w:val="33"/>
        </w:numPr>
        <w:spacing w:after="30" w:line="248" w:lineRule="auto"/>
        <w:ind w:left="567" w:right="46" w:hanging="567"/>
        <w:jc w:val="both"/>
        <w:rPr>
          <w:rFonts w:eastAsia="Arial"/>
          <w:color w:val="000000"/>
          <w:sz w:val="22"/>
          <w:szCs w:val="22"/>
        </w:rPr>
      </w:pPr>
      <w:r w:rsidRPr="00136134">
        <w:rPr>
          <w:rFonts w:eastAsia="Arial"/>
          <w:color w:val="000000"/>
          <w:sz w:val="22"/>
          <w:szCs w:val="22"/>
        </w:rPr>
        <w:lastRenderedPageBreak/>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136134" w:rsidRDefault="00C0416E" w:rsidP="003E45D7">
      <w:pPr>
        <w:numPr>
          <w:ilvl w:val="0"/>
          <w:numId w:val="33"/>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r>
      <w:r w:rsidRPr="00136134">
        <w:rPr>
          <w:rFonts w:eastAsia="Arial"/>
          <w:color w:val="000000"/>
          <w:sz w:val="22"/>
          <w:szCs w:val="22"/>
        </w:rPr>
        <w:t>w ust. 7. W takim przypadku przepisy ust. 8 - 10 oraz 12 stosuje się odpowiednio.</w:t>
      </w:r>
    </w:p>
    <w:p w14:paraId="47E755F0" w14:textId="77777777" w:rsidR="00C0416E" w:rsidRPr="00136134" w:rsidRDefault="00C0416E" w:rsidP="003E45D7">
      <w:pPr>
        <w:numPr>
          <w:ilvl w:val="0"/>
          <w:numId w:val="33"/>
        </w:numPr>
        <w:spacing w:after="30" w:line="248" w:lineRule="auto"/>
        <w:ind w:left="567" w:right="46" w:hanging="567"/>
        <w:jc w:val="both"/>
        <w:rPr>
          <w:rFonts w:eastAsia="Arial"/>
          <w:color w:val="000000"/>
          <w:sz w:val="22"/>
          <w:szCs w:val="22"/>
        </w:rPr>
      </w:pPr>
      <w:r w:rsidRPr="00136134">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8C6827" w:rsidRDefault="00A60A96" w:rsidP="00A60A96">
      <w:pPr>
        <w:ind w:left="360" w:hanging="360"/>
        <w:rPr>
          <w:b/>
          <w:sz w:val="22"/>
          <w:szCs w:val="22"/>
        </w:rPr>
      </w:pPr>
    </w:p>
    <w:p w14:paraId="14E012AE" w14:textId="1DA6853C" w:rsidR="000258B9" w:rsidRDefault="000258B9" w:rsidP="000C4266">
      <w:pPr>
        <w:ind w:left="360" w:hanging="360"/>
        <w:jc w:val="center"/>
        <w:rPr>
          <w:b/>
          <w:sz w:val="22"/>
          <w:szCs w:val="22"/>
        </w:rPr>
      </w:pPr>
      <w:bookmarkStart w:id="10" w:name="_Hlk84578068"/>
      <w:r w:rsidRPr="008C6827">
        <w:rPr>
          <w:b/>
          <w:sz w:val="22"/>
          <w:szCs w:val="22"/>
        </w:rPr>
        <w:t>§</w:t>
      </w:r>
      <w:r w:rsidR="000C4266" w:rsidRPr="008C6827">
        <w:rPr>
          <w:b/>
          <w:sz w:val="22"/>
          <w:szCs w:val="22"/>
        </w:rPr>
        <w:t> </w:t>
      </w:r>
      <w:r w:rsidR="00E26930" w:rsidRPr="008C6827">
        <w:rPr>
          <w:b/>
          <w:sz w:val="22"/>
          <w:szCs w:val="22"/>
        </w:rPr>
        <w:t>2</w:t>
      </w:r>
      <w:r w:rsidR="006E5F75">
        <w:rPr>
          <w:b/>
          <w:sz w:val="22"/>
          <w:szCs w:val="22"/>
        </w:rPr>
        <w:t>0</w:t>
      </w:r>
    </w:p>
    <w:p w14:paraId="791E5122" w14:textId="58B3FC1E" w:rsidR="001C12AA" w:rsidRPr="003E5F61" w:rsidRDefault="001C12AA" w:rsidP="003E5F61">
      <w:pPr>
        <w:jc w:val="both"/>
        <w:rPr>
          <w:color w:val="0D0D0D"/>
          <w:sz w:val="22"/>
          <w:szCs w:val="22"/>
        </w:rPr>
      </w:pPr>
      <w:r w:rsidRPr="003E5F61">
        <w:rPr>
          <w:color w:val="0D0D0D"/>
          <w:sz w:val="22"/>
          <w:szCs w:val="22"/>
        </w:rPr>
        <w:t>W przypadku zmiany ceny materiałów lub kosztów związanych z realizacją zamówienia, rozumianej jako wzrost odpowiednio łącznych cen i kosztów, jak i ich obniżenie o więcej niż 35%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1B1B8A5A" w14:textId="77777777" w:rsidR="001C12AA" w:rsidRPr="00D87584"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0A97620F" w14:textId="30101412" w:rsidR="001C12AA" w:rsidRPr="00D87584"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C99983D" w14:textId="77777777" w:rsidR="001C12AA" w:rsidRPr="00D87584"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B723E3D" w14:textId="77777777" w:rsidR="001C12AA" w:rsidRPr="00D87584"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135%;</w:t>
      </w:r>
    </w:p>
    <w:p w14:paraId="48CAA185" w14:textId="77777777" w:rsidR="001C12AA" w:rsidRPr="00D87584"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A352B8" w14:textId="77777777" w:rsidR="001C12AA" w:rsidRDefault="001C12AA" w:rsidP="001C12AA">
      <w:pPr>
        <w:numPr>
          <w:ilvl w:val="1"/>
          <w:numId w:val="43"/>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Pr>
          <w:color w:val="0D0D0D"/>
          <w:sz w:val="22"/>
          <w:szCs w:val="22"/>
        </w:rPr>
        <w:t>35</w:t>
      </w:r>
      <w:r w:rsidRPr="00D87584">
        <w:rPr>
          <w:color w:val="0D0D0D"/>
          <w:sz w:val="22"/>
          <w:szCs w:val="22"/>
        </w:rPr>
        <w:t>%;</w:t>
      </w:r>
    </w:p>
    <w:p w14:paraId="2CAA0B67" w14:textId="7DC35605" w:rsidR="001C12AA" w:rsidRPr="001C12AA" w:rsidRDefault="001C12AA" w:rsidP="001C12AA">
      <w:pPr>
        <w:numPr>
          <w:ilvl w:val="1"/>
          <w:numId w:val="43"/>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Default="001C12AA" w:rsidP="000C4266">
      <w:pPr>
        <w:ind w:left="360" w:hanging="360"/>
        <w:jc w:val="center"/>
        <w:rPr>
          <w:b/>
          <w:sz w:val="22"/>
          <w:szCs w:val="22"/>
        </w:rPr>
      </w:pPr>
    </w:p>
    <w:p w14:paraId="32DBC043" w14:textId="21FF319F" w:rsidR="001C12AA" w:rsidRDefault="001C12AA" w:rsidP="001C12AA">
      <w:pPr>
        <w:ind w:left="360" w:hanging="360"/>
        <w:jc w:val="center"/>
        <w:rPr>
          <w:b/>
          <w:sz w:val="22"/>
          <w:szCs w:val="22"/>
        </w:rPr>
      </w:pPr>
      <w:r w:rsidRPr="008C6827">
        <w:rPr>
          <w:b/>
          <w:sz w:val="22"/>
          <w:szCs w:val="22"/>
        </w:rPr>
        <w:t>§ 2</w:t>
      </w:r>
      <w:r w:rsidR="006E5F75">
        <w:rPr>
          <w:b/>
          <w:sz w:val="22"/>
          <w:szCs w:val="22"/>
        </w:rPr>
        <w:t>1</w:t>
      </w:r>
    </w:p>
    <w:p w14:paraId="7339667D" w14:textId="77777777" w:rsidR="00940ED7" w:rsidRDefault="00940ED7" w:rsidP="003E45D7">
      <w:pPr>
        <w:numPr>
          <w:ilvl w:val="0"/>
          <w:numId w:val="29"/>
        </w:numPr>
        <w:suppressAutoHyphens/>
        <w:ind w:left="567" w:hanging="567"/>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4BB28A93" w14:textId="7AF51CB5" w:rsidR="001C12AA" w:rsidRPr="001C12AA" w:rsidRDefault="001C12AA" w:rsidP="00CE2E5C">
      <w:pPr>
        <w:pStyle w:val="Akapitzlist"/>
        <w:numPr>
          <w:ilvl w:val="1"/>
          <w:numId w:val="2"/>
        </w:numPr>
        <w:ind w:left="993" w:hanging="426"/>
        <w:jc w:val="both"/>
        <w:rPr>
          <w:sz w:val="22"/>
          <w:szCs w:val="22"/>
          <w:lang w:eastAsia="zh-CN"/>
        </w:rPr>
      </w:pPr>
      <w:r w:rsidRPr="001C12AA">
        <w:rPr>
          <w:sz w:val="22"/>
          <w:szCs w:val="22"/>
          <w:lang w:eastAsia="zh-CN"/>
        </w:rPr>
        <w:lastRenderedPageBreak/>
        <w:t>zwłoki w realizacji dostawy towaru,  w terminach określonych w niniejszej umowie - kwoty w wysokości 1%</w:t>
      </w:r>
      <w:r w:rsidRPr="001C12AA">
        <w:rPr>
          <w:color w:val="000000"/>
          <w:sz w:val="22"/>
          <w:szCs w:val="22"/>
        </w:rPr>
        <w:t xml:space="preserve"> wartości brutto zamawianej partii produktu za każdy dzień</w:t>
      </w:r>
      <w:r>
        <w:rPr>
          <w:rStyle w:val="Odwoanieprzypisudolnego"/>
          <w:color w:val="000000"/>
          <w:sz w:val="22"/>
          <w:szCs w:val="22"/>
        </w:rPr>
        <w:footnoteReference w:id="5"/>
      </w:r>
      <w:r w:rsidRPr="001C12AA">
        <w:rPr>
          <w:color w:val="000000"/>
          <w:sz w:val="22"/>
          <w:szCs w:val="22"/>
        </w:rPr>
        <w:t>/godzinę</w:t>
      </w:r>
      <w:r>
        <w:rPr>
          <w:rStyle w:val="Odwoanieprzypisudolnego"/>
          <w:color w:val="000000"/>
          <w:sz w:val="22"/>
          <w:szCs w:val="22"/>
        </w:rPr>
        <w:footnoteReference w:id="6"/>
      </w:r>
      <w:r w:rsidRPr="001C12AA">
        <w:rPr>
          <w:color w:val="000000"/>
          <w:sz w:val="22"/>
          <w:szCs w:val="22"/>
        </w:rPr>
        <w:t xml:space="preserve">  zwłoki w jej dostarczeniu</w:t>
      </w:r>
      <w:r w:rsidRPr="001C12AA">
        <w:rPr>
          <w:sz w:val="22"/>
          <w:szCs w:val="22"/>
          <w:lang w:eastAsia="zh-CN"/>
        </w:rPr>
        <w:t>,</w:t>
      </w:r>
    </w:p>
    <w:p w14:paraId="1B7AF8FB" w14:textId="3A5AA8CF" w:rsidR="001C12AA" w:rsidRPr="001C12AA" w:rsidRDefault="001C12AA" w:rsidP="00CE2E5C">
      <w:pPr>
        <w:pStyle w:val="Akapitzlist"/>
        <w:numPr>
          <w:ilvl w:val="1"/>
          <w:numId w:val="2"/>
        </w:numPr>
        <w:ind w:left="993" w:hanging="426"/>
        <w:jc w:val="both"/>
        <w:rPr>
          <w:sz w:val="22"/>
          <w:szCs w:val="22"/>
          <w:lang w:eastAsia="zh-CN"/>
        </w:rPr>
      </w:pPr>
      <w:r w:rsidRPr="001C12AA">
        <w:rPr>
          <w:sz w:val="22"/>
          <w:szCs w:val="22"/>
        </w:rPr>
        <w:t xml:space="preserve">braku lub nieterminowej zapłaty wynagrodzenia należnego podwykonawcy z tytułu zmiany wysokości wynagrodzenia, o którym mowa </w:t>
      </w:r>
      <w:r w:rsidRPr="006E5F75">
        <w:rPr>
          <w:sz w:val="22"/>
          <w:szCs w:val="22"/>
        </w:rPr>
        <w:t xml:space="preserve">w § </w:t>
      </w:r>
      <w:r w:rsidR="006E5F75" w:rsidRPr="006E5F75">
        <w:rPr>
          <w:sz w:val="22"/>
          <w:szCs w:val="22"/>
        </w:rPr>
        <w:t>20</w:t>
      </w:r>
      <w:r w:rsidRPr="006E5F75">
        <w:rPr>
          <w:sz w:val="22"/>
          <w:szCs w:val="22"/>
        </w:rPr>
        <w:t xml:space="preserve"> lit. g) umowy </w:t>
      </w:r>
      <w:r w:rsidRPr="001C12AA">
        <w:rPr>
          <w:sz w:val="22"/>
          <w:szCs w:val="22"/>
        </w:rPr>
        <w:t>- karę umowną</w:t>
      </w:r>
      <w:r w:rsidRPr="001C12AA">
        <w:rPr>
          <w:sz w:val="22"/>
          <w:szCs w:val="22"/>
        </w:rPr>
        <w:br/>
        <w:t>w wysokości 0,2% maksymalnego wynagrodzenia brutto, o którym mowa w § 2 ust. 1 niniejszej umowy,</w:t>
      </w:r>
    </w:p>
    <w:p w14:paraId="57AE64E9" w14:textId="08312A00" w:rsidR="001C12AA" w:rsidRPr="001C12AA" w:rsidRDefault="001C12AA" w:rsidP="00CE2E5C">
      <w:pPr>
        <w:pStyle w:val="Akapitzlist"/>
        <w:numPr>
          <w:ilvl w:val="1"/>
          <w:numId w:val="2"/>
        </w:numPr>
        <w:ind w:left="993" w:hanging="426"/>
        <w:jc w:val="both"/>
        <w:rPr>
          <w:sz w:val="24"/>
          <w:lang w:eastAsia="zh-CN"/>
        </w:rPr>
      </w:pPr>
      <w:r w:rsidRPr="001C12AA">
        <w:rPr>
          <w:color w:val="000000"/>
          <w:sz w:val="22"/>
          <w:szCs w:val="22"/>
          <w:shd w:val="clear" w:color="auto" w:fill="FDFDFD"/>
          <w:lang w:eastAsia="zh-CN"/>
        </w:rPr>
        <w:t xml:space="preserve">niewykonania lub nienależytego wykonania zobowiązań </w:t>
      </w:r>
      <w:r w:rsidRPr="001C12AA">
        <w:rPr>
          <w:sz w:val="22"/>
          <w:szCs w:val="22"/>
          <w:lang w:eastAsia="zh-CN"/>
        </w:rPr>
        <w:t xml:space="preserve">Wykonawcy </w:t>
      </w:r>
      <w:r w:rsidRPr="001C12AA">
        <w:rPr>
          <w:color w:val="000000"/>
          <w:sz w:val="22"/>
          <w:szCs w:val="22"/>
        </w:rPr>
        <w:t xml:space="preserve">skutkującego odstąpieniem przez Zamawiającego od Umowy z przyczyn leżących po stronie Wykonawcy – karę umowną w </w:t>
      </w:r>
      <w:bookmarkStart w:id="11" w:name="_Hlk64628654"/>
      <w:r w:rsidRPr="001C12AA">
        <w:rPr>
          <w:color w:val="000000"/>
          <w:sz w:val="22"/>
          <w:szCs w:val="22"/>
        </w:rPr>
        <w:t xml:space="preserve">wysokości </w:t>
      </w:r>
      <w:r w:rsidRPr="001C12AA">
        <w:rPr>
          <w:sz w:val="22"/>
          <w:szCs w:val="22"/>
          <w:lang w:eastAsia="zh-CN"/>
        </w:rPr>
        <w:t xml:space="preserve">20% wynagrodzenia brutto o którym mowa </w:t>
      </w:r>
      <w:r w:rsidRPr="001C12AA">
        <w:rPr>
          <w:sz w:val="22"/>
          <w:szCs w:val="22"/>
          <w:lang w:eastAsia="zh-CN"/>
        </w:rPr>
        <w:br/>
        <w:t>w § 2 ust. 1 niniejszej umowy</w:t>
      </w:r>
      <w:bookmarkEnd w:id="11"/>
      <w:r w:rsidRPr="001C12AA">
        <w:rPr>
          <w:sz w:val="22"/>
          <w:szCs w:val="22"/>
          <w:lang w:eastAsia="zh-CN"/>
        </w:rPr>
        <w:t>,</w:t>
      </w:r>
    </w:p>
    <w:p w14:paraId="58623388" w14:textId="56F6D172" w:rsidR="001C12AA" w:rsidRPr="006E5F75" w:rsidRDefault="001C12AA" w:rsidP="00CE2E5C">
      <w:pPr>
        <w:pStyle w:val="Akapitzlist"/>
        <w:numPr>
          <w:ilvl w:val="1"/>
          <w:numId w:val="2"/>
        </w:numPr>
        <w:ind w:left="993" w:hanging="426"/>
        <w:jc w:val="both"/>
        <w:rPr>
          <w:sz w:val="24"/>
          <w:lang w:eastAsia="zh-CN"/>
        </w:rPr>
      </w:pPr>
      <w:r w:rsidRPr="001C12AA">
        <w:rPr>
          <w:color w:val="000000"/>
          <w:sz w:val="22"/>
          <w:szCs w:val="22"/>
        </w:rPr>
        <w:t xml:space="preserve">odstąpienia od umowy przez Wykonawcę z przyczyn leżących po jego stronie – karę umowną wysokości 20% wynagrodzenia brutto, o którym mowa w </w:t>
      </w:r>
      <w:r w:rsidRPr="006E5F75">
        <w:rPr>
          <w:sz w:val="22"/>
          <w:szCs w:val="22"/>
        </w:rPr>
        <w:t xml:space="preserve">§ </w:t>
      </w:r>
      <w:r w:rsidR="007A48D8">
        <w:rPr>
          <w:sz w:val="22"/>
          <w:szCs w:val="22"/>
        </w:rPr>
        <w:t>2</w:t>
      </w:r>
      <w:r w:rsidRPr="006E5F75">
        <w:rPr>
          <w:sz w:val="22"/>
          <w:szCs w:val="22"/>
        </w:rPr>
        <w:t xml:space="preserve"> ust. </w:t>
      </w:r>
      <w:r w:rsidR="007A48D8">
        <w:rPr>
          <w:sz w:val="22"/>
          <w:szCs w:val="22"/>
        </w:rPr>
        <w:t>1</w:t>
      </w:r>
      <w:r w:rsidRPr="006E5F75">
        <w:rPr>
          <w:sz w:val="22"/>
          <w:szCs w:val="22"/>
        </w:rPr>
        <w:t xml:space="preserve"> niniejszej umowy. </w:t>
      </w:r>
    </w:p>
    <w:p w14:paraId="661DAFCF" w14:textId="47E37521" w:rsidR="00940ED7" w:rsidRDefault="00C27F48" w:rsidP="00CE2E5C">
      <w:pPr>
        <w:pStyle w:val="Tekstpodstawowywcity31"/>
        <w:numPr>
          <w:ilvl w:val="1"/>
          <w:numId w:val="2"/>
        </w:numPr>
        <w:ind w:left="993" w:hanging="426"/>
        <w:rPr>
          <w:color w:val="000000"/>
          <w:sz w:val="22"/>
          <w:szCs w:val="22"/>
        </w:rPr>
      </w:pPr>
      <w:r w:rsidRPr="001E482C">
        <w:rPr>
          <w:color w:val="000000"/>
          <w:sz w:val="22"/>
          <w:szCs w:val="22"/>
        </w:rPr>
        <w:t xml:space="preserve">w wysokości 5 % wartości </w:t>
      </w:r>
      <w:r w:rsidR="00940ED7">
        <w:rPr>
          <w:color w:val="000000"/>
          <w:sz w:val="22"/>
          <w:szCs w:val="22"/>
        </w:rPr>
        <w:t>brutto</w:t>
      </w:r>
      <w:r w:rsidRPr="001E482C">
        <w:rPr>
          <w:color w:val="000000"/>
          <w:sz w:val="22"/>
          <w:szCs w:val="22"/>
        </w:rPr>
        <w:t xml:space="preserve">, o której mowa w </w:t>
      </w:r>
      <w:r w:rsidRPr="00C6458B">
        <w:rPr>
          <w:sz w:val="22"/>
          <w:szCs w:val="22"/>
        </w:rPr>
        <w:t xml:space="preserve">§ </w:t>
      </w:r>
      <w:r w:rsidR="007A48D8">
        <w:rPr>
          <w:sz w:val="22"/>
          <w:szCs w:val="22"/>
        </w:rPr>
        <w:t>5</w:t>
      </w:r>
      <w:r w:rsidRPr="00C6458B">
        <w:rPr>
          <w:sz w:val="22"/>
          <w:szCs w:val="22"/>
        </w:rPr>
        <w:t xml:space="preserve"> ust. 2 za </w:t>
      </w:r>
      <w:r w:rsidRPr="001E482C">
        <w:rPr>
          <w:color w:val="000000"/>
          <w:sz w:val="22"/>
          <w:szCs w:val="22"/>
        </w:rPr>
        <w:t xml:space="preserve">każdy dzień zwłoki </w:t>
      </w:r>
      <w:r>
        <w:rPr>
          <w:color w:val="000000"/>
          <w:sz w:val="22"/>
          <w:szCs w:val="22"/>
        </w:rPr>
        <w:br/>
      </w:r>
      <w:r w:rsidRPr="001E482C">
        <w:rPr>
          <w:color w:val="000000"/>
          <w:sz w:val="22"/>
          <w:szCs w:val="22"/>
        </w:rPr>
        <w:t xml:space="preserve">w dostawie przedmiotu dzierżawy w terminie określonym w § </w:t>
      </w:r>
      <w:r w:rsidR="007A48D8">
        <w:rPr>
          <w:color w:val="000000"/>
          <w:sz w:val="22"/>
          <w:szCs w:val="22"/>
        </w:rPr>
        <w:t>4</w:t>
      </w:r>
      <w:r w:rsidRPr="001E482C">
        <w:rPr>
          <w:color w:val="000000"/>
          <w:sz w:val="22"/>
          <w:szCs w:val="22"/>
        </w:rPr>
        <w:t xml:space="preserve"> ust. 2</w:t>
      </w:r>
      <w:r>
        <w:rPr>
          <w:color w:val="000000"/>
          <w:sz w:val="22"/>
          <w:szCs w:val="22"/>
        </w:rPr>
        <w:t>.</w:t>
      </w:r>
    </w:p>
    <w:p w14:paraId="1BEE7DF4" w14:textId="41B4108C" w:rsidR="00940ED7" w:rsidRPr="006D209B" w:rsidRDefault="00C27F48" w:rsidP="00CE2E5C">
      <w:pPr>
        <w:pStyle w:val="Tekstpodstawowywcity31"/>
        <w:numPr>
          <w:ilvl w:val="1"/>
          <w:numId w:val="2"/>
        </w:numPr>
        <w:ind w:left="993" w:hanging="426"/>
        <w:rPr>
          <w:sz w:val="22"/>
          <w:szCs w:val="22"/>
          <w:lang w:eastAsia="zh-CN"/>
        </w:rPr>
      </w:pPr>
      <w:r w:rsidRPr="006D209B">
        <w:rPr>
          <w:color w:val="000000"/>
          <w:sz w:val="22"/>
          <w:szCs w:val="22"/>
        </w:rPr>
        <w:t xml:space="preserve">w wysokości 5 % wartości </w:t>
      </w:r>
      <w:r w:rsidR="00940ED7" w:rsidRPr="006D209B">
        <w:rPr>
          <w:color w:val="000000"/>
          <w:sz w:val="22"/>
          <w:szCs w:val="22"/>
        </w:rPr>
        <w:t>brutto</w:t>
      </w:r>
      <w:r w:rsidRPr="006D209B">
        <w:rPr>
          <w:color w:val="000000"/>
          <w:sz w:val="22"/>
          <w:szCs w:val="22"/>
        </w:rPr>
        <w:t xml:space="preserve">, o której mowa </w:t>
      </w:r>
      <w:r w:rsidRPr="00C6458B">
        <w:rPr>
          <w:sz w:val="22"/>
          <w:szCs w:val="22"/>
        </w:rPr>
        <w:t xml:space="preserve">w § </w:t>
      </w:r>
      <w:r w:rsidR="007A48D8">
        <w:rPr>
          <w:sz w:val="22"/>
          <w:szCs w:val="22"/>
        </w:rPr>
        <w:t>5</w:t>
      </w:r>
      <w:r w:rsidRPr="00C6458B">
        <w:rPr>
          <w:sz w:val="22"/>
          <w:szCs w:val="22"/>
        </w:rPr>
        <w:t xml:space="preserve"> ust. 2 za każdy dzień zwłoki </w:t>
      </w:r>
      <w:r w:rsidRPr="00C6458B">
        <w:rPr>
          <w:sz w:val="22"/>
          <w:szCs w:val="22"/>
        </w:rPr>
        <w:br/>
        <w:t>w dostawie</w:t>
      </w:r>
      <w:r w:rsidR="00DA6EE1" w:rsidRPr="00C6458B">
        <w:rPr>
          <w:sz w:val="22"/>
          <w:szCs w:val="22"/>
        </w:rPr>
        <w:t xml:space="preserve"> </w:t>
      </w:r>
      <w:r w:rsidR="00246614">
        <w:rPr>
          <w:sz w:val="22"/>
          <w:szCs w:val="22"/>
        </w:rPr>
        <w:t>S</w:t>
      </w:r>
      <w:r w:rsidR="00DA6EE1" w:rsidRPr="00C6458B">
        <w:rPr>
          <w:sz w:val="22"/>
          <w:szCs w:val="22"/>
        </w:rPr>
        <w:t>przętu</w:t>
      </w:r>
      <w:r w:rsidRPr="00C6458B">
        <w:rPr>
          <w:sz w:val="22"/>
          <w:szCs w:val="22"/>
        </w:rPr>
        <w:t xml:space="preserve"> zastępczego lub nie zapewnienia wykonywania badań w innych laboratoriach , o  których  mow</w:t>
      </w:r>
      <w:r w:rsidRPr="006D209B">
        <w:rPr>
          <w:color w:val="000000"/>
          <w:sz w:val="22"/>
          <w:szCs w:val="22"/>
        </w:rPr>
        <w:t xml:space="preserve">a </w:t>
      </w:r>
      <w:r w:rsidRPr="002012F0">
        <w:rPr>
          <w:sz w:val="22"/>
          <w:szCs w:val="22"/>
        </w:rPr>
        <w:t xml:space="preserve">w § </w:t>
      </w:r>
      <w:r w:rsidR="00C6458B" w:rsidRPr="002012F0">
        <w:rPr>
          <w:sz w:val="22"/>
          <w:szCs w:val="22"/>
        </w:rPr>
        <w:t>7</w:t>
      </w:r>
      <w:r w:rsidRPr="002012F0">
        <w:rPr>
          <w:sz w:val="22"/>
          <w:szCs w:val="22"/>
        </w:rPr>
        <w:t xml:space="preserve"> ust. 2 lit.</w:t>
      </w:r>
      <w:r w:rsidR="00AE5A3B" w:rsidRPr="002012F0">
        <w:rPr>
          <w:sz w:val="22"/>
          <w:szCs w:val="22"/>
        </w:rPr>
        <w:t xml:space="preserve"> </w:t>
      </w:r>
      <w:r w:rsidRPr="002012F0">
        <w:rPr>
          <w:sz w:val="22"/>
          <w:szCs w:val="22"/>
        </w:rPr>
        <w:t xml:space="preserve">c) </w:t>
      </w:r>
      <w:r w:rsidRPr="00C6458B">
        <w:rPr>
          <w:sz w:val="22"/>
          <w:szCs w:val="22"/>
        </w:rPr>
        <w:t xml:space="preserve">w terminie określonym w  § </w:t>
      </w:r>
      <w:r w:rsidR="00C6458B" w:rsidRPr="00C6458B">
        <w:rPr>
          <w:sz w:val="22"/>
          <w:szCs w:val="22"/>
        </w:rPr>
        <w:t>7</w:t>
      </w:r>
      <w:r w:rsidRPr="00C6458B">
        <w:rPr>
          <w:sz w:val="22"/>
          <w:szCs w:val="22"/>
        </w:rPr>
        <w:t xml:space="preserve"> ust. 2. </w:t>
      </w:r>
    </w:p>
    <w:p w14:paraId="2762C6BE" w14:textId="6C2ABF29"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W przypadku powstania szkody przenoszącej wysokość kar umownych określonych </w:t>
      </w:r>
      <w:r w:rsidRPr="00940ED7">
        <w:rPr>
          <w:sz w:val="22"/>
          <w:szCs w:val="22"/>
          <w:lang w:eastAsia="zh-CN"/>
        </w:rPr>
        <w:br/>
        <w:t>w niniejszej umowie, Zamawiający jest uprawniony do dochodzenia naprawienia szkody na zasadach ogólnych, określonych w ustawie z dnia 23 kwietnia 1964 r. Kodeks cywilny</w:t>
      </w:r>
      <w:r w:rsidR="00AE5A3B">
        <w:rPr>
          <w:sz w:val="22"/>
          <w:szCs w:val="22"/>
          <w:lang w:eastAsia="zh-CN"/>
        </w:rPr>
        <w:t>.</w:t>
      </w:r>
    </w:p>
    <w:p w14:paraId="136F3D58" w14:textId="77777777"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Sumaryczny limit kar umownych, które mogą zostać naliczone na podstawie umowy wynosi 30% wynagrodzenia </w:t>
      </w:r>
      <w:r>
        <w:rPr>
          <w:sz w:val="22"/>
          <w:szCs w:val="22"/>
          <w:lang w:eastAsia="zh-CN"/>
        </w:rPr>
        <w:t>brutto</w:t>
      </w:r>
      <w:r w:rsidRPr="00940ED7">
        <w:rPr>
          <w:sz w:val="22"/>
          <w:szCs w:val="22"/>
          <w:lang w:eastAsia="zh-CN"/>
        </w:rPr>
        <w:t xml:space="preserve">, o którym mowa w § </w:t>
      </w:r>
      <w:r w:rsidRPr="00C6458B">
        <w:rPr>
          <w:sz w:val="22"/>
          <w:szCs w:val="22"/>
          <w:lang w:eastAsia="zh-CN"/>
        </w:rPr>
        <w:t>2 ust. 1 umowy</w:t>
      </w:r>
      <w:r w:rsidRPr="00940ED7">
        <w:rPr>
          <w:sz w:val="22"/>
          <w:szCs w:val="22"/>
          <w:lang w:eastAsia="zh-CN"/>
        </w:rPr>
        <w:t>.</w:t>
      </w:r>
    </w:p>
    <w:p w14:paraId="2D911609" w14:textId="7C1CBDB2"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Kara, o której mowa w </w:t>
      </w:r>
      <w:r w:rsidRPr="00C6458B">
        <w:rPr>
          <w:sz w:val="22"/>
          <w:szCs w:val="22"/>
          <w:lang w:eastAsia="zh-CN"/>
        </w:rPr>
        <w:t xml:space="preserve">ust.1 lit. </w:t>
      </w:r>
      <w:r w:rsidR="00281CA4" w:rsidRPr="00C6458B">
        <w:rPr>
          <w:sz w:val="22"/>
          <w:szCs w:val="22"/>
          <w:lang w:eastAsia="zh-CN"/>
        </w:rPr>
        <w:t>c</w:t>
      </w:r>
      <w:r w:rsidRPr="00C6458B">
        <w:rPr>
          <w:sz w:val="22"/>
          <w:szCs w:val="22"/>
          <w:lang w:eastAsia="zh-CN"/>
        </w:rPr>
        <w:t xml:space="preserve">) i </w:t>
      </w:r>
      <w:r w:rsidR="00281CA4" w:rsidRPr="00C6458B">
        <w:rPr>
          <w:sz w:val="22"/>
          <w:szCs w:val="22"/>
          <w:lang w:eastAsia="zh-CN"/>
        </w:rPr>
        <w:t>d</w:t>
      </w:r>
      <w:r w:rsidRPr="00C6458B">
        <w:rPr>
          <w:sz w:val="22"/>
          <w:szCs w:val="22"/>
          <w:lang w:eastAsia="zh-CN"/>
        </w:rPr>
        <w:t xml:space="preserve">) </w:t>
      </w:r>
      <w:r w:rsidRPr="00940ED7">
        <w:rPr>
          <w:sz w:val="22"/>
          <w:szCs w:val="22"/>
          <w:lang w:eastAsia="zh-CN"/>
        </w:rPr>
        <w:t>jest należna zarówno w przypadku odstąpienia umownego jak również odstąpienia dokonanego na podstawie przepisów ustawy z dnia 23 kwietnia 1964 r. Kodeks cywilny</w:t>
      </w:r>
      <w:r w:rsidR="00AE5A3B">
        <w:rPr>
          <w:sz w:val="22"/>
          <w:szCs w:val="22"/>
          <w:lang w:eastAsia="zh-CN"/>
        </w:rPr>
        <w:t>.</w:t>
      </w:r>
    </w:p>
    <w:p w14:paraId="32073289" w14:textId="77777777"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Naliczenie przez Zamawiającego bądź zapłata przez Wykonawcę kary umownej nie zwalnia go </w:t>
      </w:r>
      <w:r w:rsidRPr="00940ED7">
        <w:rPr>
          <w:sz w:val="22"/>
          <w:szCs w:val="22"/>
          <w:lang w:eastAsia="zh-CN"/>
        </w:rPr>
        <w:br/>
        <w:t>z zobowiązań wynikających z niniejszej umowy.</w:t>
      </w:r>
    </w:p>
    <w:p w14:paraId="4BD9A3C8" w14:textId="77777777" w:rsid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Zamawiający zastrzega sobie prawo potrącenia kary umownej z wierzytelnością wynikającą </w:t>
      </w:r>
      <w:r w:rsidRPr="00940ED7">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776D04FF" w14:textId="77777777" w:rsidR="00940ED7" w:rsidRPr="00940ED7" w:rsidRDefault="00940ED7" w:rsidP="003E45D7">
      <w:pPr>
        <w:pStyle w:val="Akapitzlist"/>
        <w:numPr>
          <w:ilvl w:val="0"/>
          <w:numId w:val="30"/>
        </w:numPr>
        <w:suppressAutoHyphens/>
        <w:jc w:val="both"/>
        <w:rPr>
          <w:sz w:val="22"/>
          <w:szCs w:val="22"/>
          <w:lang w:eastAsia="zh-CN"/>
        </w:rPr>
      </w:pPr>
      <w:r w:rsidRPr="00940ED7">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C27F48" w:rsidRDefault="00C27F48" w:rsidP="00C27F48">
      <w:pPr>
        <w:jc w:val="both"/>
        <w:rPr>
          <w:sz w:val="22"/>
          <w:szCs w:val="22"/>
        </w:rPr>
      </w:pPr>
    </w:p>
    <w:bookmarkEnd w:id="10"/>
    <w:p w14:paraId="25658206" w14:textId="6BE8B4AF" w:rsidR="00A047D0" w:rsidRPr="008C6827" w:rsidRDefault="00A047D0" w:rsidP="00934D8A">
      <w:pPr>
        <w:jc w:val="center"/>
        <w:rPr>
          <w:b/>
          <w:sz w:val="22"/>
          <w:szCs w:val="22"/>
        </w:rPr>
      </w:pPr>
      <w:r w:rsidRPr="008C6827">
        <w:rPr>
          <w:b/>
          <w:sz w:val="22"/>
          <w:szCs w:val="22"/>
        </w:rPr>
        <w:t>§ 2</w:t>
      </w:r>
      <w:r w:rsidR="00590177">
        <w:rPr>
          <w:b/>
          <w:sz w:val="22"/>
          <w:szCs w:val="22"/>
        </w:rPr>
        <w:t>2</w:t>
      </w:r>
    </w:p>
    <w:p w14:paraId="4239F599" w14:textId="2081CB38" w:rsidR="00A047D0" w:rsidRPr="00281CA4" w:rsidRDefault="00A047D0" w:rsidP="003E45D7">
      <w:pPr>
        <w:numPr>
          <w:ilvl w:val="0"/>
          <w:numId w:val="17"/>
        </w:numPr>
        <w:tabs>
          <w:tab w:val="clear" w:pos="720"/>
          <w:tab w:val="num" w:pos="360"/>
        </w:tabs>
        <w:ind w:left="360"/>
        <w:jc w:val="both"/>
        <w:rPr>
          <w:sz w:val="22"/>
          <w:szCs w:val="22"/>
        </w:rPr>
      </w:pPr>
      <w:r w:rsidRPr="00A047D0">
        <w:rPr>
          <w:sz w:val="22"/>
          <w:szCs w:val="22"/>
        </w:rPr>
        <w:t xml:space="preserve">W związku z realizacją przez Wykonawcę przedmiotu niniejszej umowy w szczególności </w:t>
      </w:r>
      <w:r w:rsidR="00EB458E">
        <w:rPr>
          <w:sz w:val="22"/>
          <w:szCs w:val="22"/>
        </w:rPr>
        <w:t xml:space="preserve">przedmiotu </w:t>
      </w:r>
      <w:r w:rsidRPr="00A047D0">
        <w:rPr>
          <w:sz w:val="22"/>
          <w:szCs w:val="22"/>
        </w:rPr>
        <w:t xml:space="preserve">dzierżawy, jak i zapewnieniem bezpłatnego serwisu na okres trwania umowy </w:t>
      </w:r>
      <w:r w:rsidR="009B6184">
        <w:rPr>
          <w:sz w:val="22"/>
          <w:szCs w:val="22"/>
        </w:rPr>
        <w:t>przedmiotu dzierżawy</w:t>
      </w:r>
      <w:r w:rsidRPr="00A047D0">
        <w:rPr>
          <w:sz w:val="22"/>
          <w:szCs w:val="22"/>
        </w:rPr>
        <w:t xml:space="preserve"> oraz sprawdzenia poprawności jego działania), co skutkuje </w:t>
      </w:r>
      <w:r w:rsidRPr="00281CA4">
        <w:rPr>
          <w:sz w:val="22"/>
          <w:szCs w:val="22"/>
        </w:rPr>
        <w:t>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w:t>
      </w:r>
      <w:r w:rsidR="00AE5A3B">
        <w:rPr>
          <w:sz w:val="22"/>
          <w:szCs w:val="22"/>
        </w:rPr>
        <w:t> </w:t>
      </w:r>
      <w:r w:rsidRPr="00281CA4">
        <w:rPr>
          <w:sz w:val="22"/>
          <w:szCs w:val="22"/>
        </w:rPr>
        <w:t>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48FCB1E" w14:textId="77777777" w:rsidR="006546D8" w:rsidRPr="00281CA4" w:rsidRDefault="00A047D0" w:rsidP="00AE5A3B">
      <w:pPr>
        <w:pStyle w:val="Akapitzlist"/>
        <w:numPr>
          <w:ilvl w:val="0"/>
          <w:numId w:val="24"/>
        </w:numPr>
        <w:ind w:left="851" w:hanging="425"/>
        <w:jc w:val="both"/>
        <w:rPr>
          <w:strike/>
          <w:sz w:val="22"/>
          <w:szCs w:val="22"/>
        </w:rPr>
      </w:pPr>
      <w:r w:rsidRPr="00281CA4">
        <w:rPr>
          <w:sz w:val="22"/>
          <w:szCs w:val="22"/>
        </w:rPr>
        <w:t>ustawą z dnia 6 listopada 2008 r. o prawach pacjenta i Rzeczniku Praw Pacjenta,</w:t>
      </w:r>
    </w:p>
    <w:p w14:paraId="5B702440" w14:textId="7C0E8CE1" w:rsidR="00A047D0" w:rsidRPr="00281CA4" w:rsidRDefault="00A047D0" w:rsidP="00AE5A3B">
      <w:pPr>
        <w:pStyle w:val="Akapitzlist"/>
        <w:numPr>
          <w:ilvl w:val="0"/>
          <w:numId w:val="24"/>
        </w:numPr>
        <w:ind w:left="851" w:hanging="425"/>
        <w:jc w:val="both"/>
        <w:rPr>
          <w:strike/>
          <w:sz w:val="22"/>
          <w:szCs w:val="22"/>
        </w:rPr>
      </w:pPr>
      <w:r w:rsidRPr="00281CA4">
        <w:rPr>
          <w:sz w:val="22"/>
          <w:szCs w:val="22"/>
        </w:rPr>
        <w:t>rozporządzeniem Ministra Zdrowia z dnia 6 kwietnia 2020 r. w sprawie rodzajów, zakresu i</w:t>
      </w:r>
      <w:r w:rsidR="002012F0">
        <w:rPr>
          <w:sz w:val="22"/>
          <w:szCs w:val="22"/>
        </w:rPr>
        <w:t> </w:t>
      </w:r>
      <w:r w:rsidRPr="00281CA4">
        <w:rPr>
          <w:sz w:val="22"/>
          <w:szCs w:val="22"/>
        </w:rPr>
        <w:t>wzorów dokumentacji medycznej oraz sposobu jej przetwarzania,</w:t>
      </w:r>
    </w:p>
    <w:p w14:paraId="782B89BB" w14:textId="37490BF4" w:rsidR="00A047D0" w:rsidRPr="00281CA4" w:rsidRDefault="00A047D0" w:rsidP="00AE5A3B">
      <w:pPr>
        <w:pStyle w:val="Akapitzlist"/>
        <w:numPr>
          <w:ilvl w:val="0"/>
          <w:numId w:val="24"/>
        </w:numPr>
        <w:ind w:left="851" w:hanging="425"/>
        <w:jc w:val="both"/>
        <w:rPr>
          <w:strike/>
          <w:sz w:val="22"/>
          <w:szCs w:val="22"/>
        </w:rPr>
      </w:pPr>
      <w:r w:rsidRPr="00281CA4">
        <w:rPr>
          <w:sz w:val="22"/>
          <w:szCs w:val="22"/>
        </w:rPr>
        <w:t>ustawą z dnia 17 lutego 2005 r. o informatyzacji działalności podmiotów realizujących zadania publiczne</w:t>
      </w:r>
      <w:r w:rsidR="00AE5A3B">
        <w:rPr>
          <w:sz w:val="22"/>
          <w:szCs w:val="22"/>
        </w:rPr>
        <w:t>,</w:t>
      </w:r>
      <w:r w:rsidRPr="00281CA4">
        <w:rPr>
          <w:sz w:val="22"/>
          <w:szCs w:val="22"/>
        </w:rPr>
        <w:t xml:space="preserve"> </w:t>
      </w:r>
    </w:p>
    <w:p w14:paraId="394FCD03" w14:textId="03713181" w:rsidR="00A047D0" w:rsidRPr="00A047D0" w:rsidRDefault="00A047D0" w:rsidP="00A047D0">
      <w:pPr>
        <w:ind w:left="360"/>
        <w:jc w:val="both"/>
        <w:rPr>
          <w:sz w:val="22"/>
          <w:szCs w:val="22"/>
        </w:rPr>
      </w:pPr>
      <w:r w:rsidRPr="00A047D0">
        <w:rPr>
          <w:sz w:val="22"/>
          <w:szCs w:val="22"/>
        </w:rPr>
        <w:lastRenderedPageBreak/>
        <w:t xml:space="preserve">a także innymi aktami prawnymi regulującymi zasady przetwarzania danych osobowych w celu ochrony zdrowia, udzielania i zarządzania udzielaniem świadczeń zdrowotnych oraz w związku </w:t>
      </w:r>
      <w:r w:rsidR="00E4343F">
        <w:rPr>
          <w:sz w:val="22"/>
          <w:szCs w:val="22"/>
        </w:rPr>
        <w:br/>
      </w:r>
      <w:r w:rsidRPr="00A047D0">
        <w:rPr>
          <w:sz w:val="22"/>
          <w:szCs w:val="22"/>
        </w:rP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2C772D">
        <w:rPr>
          <w:sz w:val="22"/>
          <w:szCs w:val="22"/>
        </w:rPr>
        <w:t>4</w:t>
      </w:r>
      <w:r w:rsidRPr="00A047D0">
        <w:rPr>
          <w:sz w:val="22"/>
          <w:szCs w:val="22"/>
        </w:rPr>
        <w:t xml:space="preserve"> do niniejszej umowy. </w:t>
      </w:r>
    </w:p>
    <w:p w14:paraId="4578AC27" w14:textId="77777777" w:rsidR="00A047D0" w:rsidRPr="00A047D0" w:rsidRDefault="00A047D0" w:rsidP="003E45D7">
      <w:pPr>
        <w:pStyle w:val="Tytu"/>
        <w:widowControl/>
        <w:numPr>
          <w:ilvl w:val="0"/>
          <w:numId w:val="17"/>
        </w:numPr>
        <w:tabs>
          <w:tab w:val="clear" w:pos="720"/>
          <w:tab w:val="num" w:pos="360"/>
        </w:tabs>
        <w:autoSpaceDE/>
        <w:ind w:left="360"/>
        <w:jc w:val="both"/>
        <w:rPr>
          <w:b w:val="0"/>
          <w:sz w:val="22"/>
          <w:szCs w:val="22"/>
        </w:rPr>
      </w:pPr>
      <w:r w:rsidRPr="00A047D0">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A047D0" w:rsidRDefault="00A047D0" w:rsidP="003E45D7">
      <w:pPr>
        <w:widowControl w:val="0"/>
        <w:numPr>
          <w:ilvl w:val="0"/>
          <w:numId w:val="17"/>
        </w:numPr>
        <w:tabs>
          <w:tab w:val="clear" w:pos="720"/>
          <w:tab w:val="num" w:pos="360"/>
        </w:tabs>
        <w:autoSpaceDE w:val="0"/>
        <w:autoSpaceDN w:val="0"/>
        <w:ind w:left="360"/>
        <w:jc w:val="both"/>
        <w:rPr>
          <w:sz w:val="22"/>
          <w:szCs w:val="22"/>
        </w:rPr>
      </w:pPr>
      <w:r w:rsidRPr="00A047D0">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A047D0" w:rsidRDefault="00A047D0" w:rsidP="003E45D7">
      <w:pPr>
        <w:widowControl w:val="0"/>
        <w:numPr>
          <w:ilvl w:val="0"/>
          <w:numId w:val="17"/>
        </w:numPr>
        <w:tabs>
          <w:tab w:val="clear" w:pos="720"/>
          <w:tab w:val="num" w:pos="360"/>
        </w:tabs>
        <w:autoSpaceDE w:val="0"/>
        <w:autoSpaceDN w:val="0"/>
        <w:ind w:left="360"/>
        <w:jc w:val="both"/>
        <w:rPr>
          <w:sz w:val="22"/>
          <w:szCs w:val="22"/>
        </w:rPr>
      </w:pPr>
      <w:r w:rsidRPr="00A047D0">
        <w:rPr>
          <w:sz w:val="22"/>
          <w:szCs w:val="22"/>
        </w:rPr>
        <w:t xml:space="preserve">Zamawiający i Wykonawca zobowiązani są przy wykonywaniu Umowy do zapewnienia skutecznej </w:t>
      </w:r>
      <w:r w:rsidR="006546D8">
        <w:rPr>
          <w:sz w:val="22"/>
          <w:szCs w:val="22"/>
        </w:rPr>
        <w:br/>
      </w:r>
      <w:r w:rsidRPr="00A047D0">
        <w:rPr>
          <w:sz w:val="22"/>
          <w:szCs w:val="22"/>
        </w:rP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C2F4112" w14:textId="77777777" w:rsidR="00CD1E39" w:rsidRPr="00AE5A3B" w:rsidRDefault="00CD1E39">
      <w:pPr>
        <w:jc w:val="center"/>
        <w:rPr>
          <w:color w:val="FF0000"/>
          <w:sz w:val="22"/>
          <w:szCs w:val="22"/>
        </w:rPr>
      </w:pPr>
    </w:p>
    <w:p w14:paraId="0BE01287" w14:textId="1C20BC90" w:rsidR="000258B9" w:rsidRPr="008C6827" w:rsidRDefault="00DF698A" w:rsidP="00A436A4">
      <w:pPr>
        <w:jc w:val="center"/>
        <w:rPr>
          <w:b/>
          <w:sz w:val="22"/>
          <w:szCs w:val="22"/>
        </w:rPr>
      </w:pPr>
      <w:r w:rsidRPr="008C6827">
        <w:rPr>
          <w:b/>
          <w:sz w:val="22"/>
          <w:szCs w:val="22"/>
        </w:rPr>
        <w:t>§</w:t>
      </w:r>
      <w:r w:rsidR="002F42A7" w:rsidRPr="008C6827">
        <w:rPr>
          <w:b/>
          <w:sz w:val="22"/>
          <w:szCs w:val="22"/>
        </w:rPr>
        <w:t> </w:t>
      </w:r>
      <w:r w:rsidR="002C69FA" w:rsidRPr="008C6827">
        <w:rPr>
          <w:b/>
          <w:sz w:val="22"/>
          <w:szCs w:val="22"/>
        </w:rPr>
        <w:t>2</w:t>
      </w:r>
      <w:r w:rsidR="00590177">
        <w:rPr>
          <w:b/>
          <w:sz w:val="22"/>
          <w:szCs w:val="22"/>
        </w:rPr>
        <w:t>3</w:t>
      </w:r>
    </w:p>
    <w:p w14:paraId="2E33875B" w14:textId="77777777" w:rsidR="0061798A" w:rsidRPr="008C6827" w:rsidRDefault="0061798A" w:rsidP="003E45D7">
      <w:pPr>
        <w:numPr>
          <w:ilvl w:val="0"/>
          <w:numId w:val="13"/>
        </w:numPr>
        <w:ind w:left="426" w:hanging="426"/>
        <w:jc w:val="both"/>
        <w:rPr>
          <w:color w:val="000000"/>
          <w:sz w:val="22"/>
          <w:szCs w:val="22"/>
        </w:rPr>
      </w:pPr>
      <w:r w:rsidRPr="008C6827">
        <w:rPr>
          <w:color w:val="000000"/>
          <w:sz w:val="22"/>
          <w:szCs w:val="22"/>
        </w:rPr>
        <w:t xml:space="preserve">Osoba odpowiedzialna za realizację umowy ze strony Zamawiającego: </w:t>
      </w:r>
    </w:p>
    <w:p w14:paraId="09DC7E63" w14:textId="440C25C3" w:rsidR="0061798A" w:rsidRPr="008C6827" w:rsidRDefault="0061798A" w:rsidP="0061798A">
      <w:pPr>
        <w:ind w:left="851" w:hanging="425"/>
        <w:jc w:val="both"/>
        <w:rPr>
          <w:color w:val="000000"/>
          <w:sz w:val="22"/>
          <w:szCs w:val="22"/>
        </w:rPr>
      </w:pPr>
      <w:r w:rsidRPr="008C6827">
        <w:rPr>
          <w:color w:val="000000"/>
          <w:sz w:val="22"/>
          <w:szCs w:val="22"/>
        </w:rPr>
        <w:t xml:space="preserve"> -   pod względem formalnym i rachunkowym za przedmiot umowy określony w</w:t>
      </w:r>
      <w:r w:rsidR="00934D8A">
        <w:rPr>
          <w:color w:val="000000"/>
          <w:sz w:val="22"/>
          <w:szCs w:val="22"/>
        </w:rPr>
        <w:t xml:space="preserve"> </w:t>
      </w:r>
      <w:r w:rsidR="00934D8A" w:rsidRPr="008C6827">
        <w:rPr>
          <w:color w:val="000000"/>
          <w:sz w:val="22"/>
          <w:szCs w:val="22"/>
        </w:rPr>
        <w:t xml:space="preserve">§ </w:t>
      </w:r>
      <w:r w:rsidR="00C6458B">
        <w:rPr>
          <w:color w:val="000000"/>
          <w:sz w:val="22"/>
          <w:szCs w:val="22"/>
        </w:rPr>
        <w:t>4</w:t>
      </w:r>
      <w:r w:rsidR="00934D8A">
        <w:rPr>
          <w:color w:val="000000"/>
          <w:sz w:val="22"/>
          <w:szCs w:val="22"/>
        </w:rPr>
        <w:t xml:space="preserve"> i </w:t>
      </w:r>
      <w:bookmarkStart w:id="12" w:name="_Hlk59444142"/>
      <w:r w:rsidRPr="008C6827">
        <w:rPr>
          <w:color w:val="000000"/>
          <w:sz w:val="22"/>
          <w:szCs w:val="22"/>
        </w:rPr>
        <w:t>§</w:t>
      </w:r>
      <w:r w:rsidR="002C69FA" w:rsidRPr="008C6827">
        <w:rPr>
          <w:color w:val="000000"/>
          <w:sz w:val="22"/>
          <w:szCs w:val="22"/>
        </w:rPr>
        <w:t xml:space="preserve"> </w:t>
      </w:r>
      <w:bookmarkEnd w:id="12"/>
      <w:r w:rsidR="00C6458B">
        <w:rPr>
          <w:color w:val="000000"/>
          <w:sz w:val="22"/>
          <w:szCs w:val="22"/>
        </w:rPr>
        <w:t>10</w:t>
      </w:r>
      <w:r w:rsidRPr="008C6827">
        <w:rPr>
          <w:color w:val="000000"/>
          <w:sz w:val="22"/>
          <w:szCs w:val="22"/>
        </w:rPr>
        <w:t xml:space="preserve"> ……………………………</w:t>
      </w:r>
    </w:p>
    <w:p w14:paraId="6AE944A6" w14:textId="6AFC5751" w:rsidR="0061798A" w:rsidRPr="008C6827" w:rsidRDefault="0061798A" w:rsidP="00C6458B">
      <w:pPr>
        <w:ind w:left="709" w:hanging="425"/>
        <w:jc w:val="both"/>
        <w:rPr>
          <w:color w:val="000000"/>
          <w:sz w:val="22"/>
          <w:szCs w:val="22"/>
        </w:rPr>
      </w:pPr>
      <w:r w:rsidRPr="008C6827">
        <w:rPr>
          <w:color w:val="000000"/>
          <w:sz w:val="22"/>
          <w:szCs w:val="22"/>
        </w:rPr>
        <w:t xml:space="preserve">  </w:t>
      </w:r>
      <w:r w:rsidR="00C6458B">
        <w:rPr>
          <w:color w:val="000000"/>
          <w:sz w:val="22"/>
          <w:szCs w:val="22"/>
        </w:rPr>
        <w:t xml:space="preserve">  </w:t>
      </w:r>
      <w:r w:rsidRPr="008C6827">
        <w:rPr>
          <w:color w:val="000000"/>
          <w:sz w:val="22"/>
          <w:szCs w:val="22"/>
        </w:rPr>
        <w:t xml:space="preserve">-   </w:t>
      </w:r>
      <w:r w:rsidR="00C6458B">
        <w:rPr>
          <w:color w:val="000000"/>
          <w:sz w:val="22"/>
          <w:szCs w:val="22"/>
        </w:rPr>
        <w:t xml:space="preserve">   </w:t>
      </w:r>
      <w:r w:rsidRPr="008C6827">
        <w:rPr>
          <w:color w:val="000000"/>
          <w:sz w:val="22"/>
          <w:szCs w:val="22"/>
        </w:rPr>
        <w:t>pod względem merytorycznym za przedmiot umowy określony w §</w:t>
      </w:r>
      <w:r w:rsidR="002C69FA" w:rsidRPr="008C6827">
        <w:rPr>
          <w:color w:val="000000"/>
          <w:sz w:val="22"/>
          <w:szCs w:val="22"/>
        </w:rPr>
        <w:t xml:space="preserve"> </w:t>
      </w:r>
      <w:r w:rsidR="00C6458B">
        <w:rPr>
          <w:color w:val="000000"/>
          <w:sz w:val="22"/>
          <w:szCs w:val="22"/>
        </w:rPr>
        <w:t>10</w:t>
      </w:r>
      <w:r w:rsidRPr="008C6827">
        <w:rPr>
          <w:color w:val="000000"/>
          <w:sz w:val="22"/>
          <w:szCs w:val="22"/>
        </w:rPr>
        <w:t>, za dzierżawę  przedmiotu</w:t>
      </w:r>
      <w:r w:rsidR="00C6458B">
        <w:rPr>
          <w:color w:val="000000"/>
          <w:sz w:val="22"/>
          <w:szCs w:val="22"/>
        </w:rPr>
        <w:t xml:space="preserve"> </w:t>
      </w:r>
      <w:r w:rsidRPr="008C6827">
        <w:rPr>
          <w:color w:val="000000"/>
          <w:sz w:val="22"/>
          <w:szCs w:val="22"/>
        </w:rPr>
        <w:t xml:space="preserve">umowy określonego w § </w:t>
      </w:r>
      <w:r w:rsidR="00C6458B">
        <w:rPr>
          <w:color w:val="000000"/>
          <w:sz w:val="22"/>
          <w:szCs w:val="22"/>
        </w:rPr>
        <w:t>4</w:t>
      </w:r>
      <w:r w:rsidRPr="008C6827">
        <w:rPr>
          <w:color w:val="000000"/>
          <w:sz w:val="22"/>
          <w:szCs w:val="22"/>
        </w:rPr>
        <w:t xml:space="preserve"> oraz za przeszkolenie pracowników Dzierżawcy określonym w § </w:t>
      </w:r>
      <w:r w:rsidR="00C6458B">
        <w:rPr>
          <w:color w:val="000000"/>
          <w:sz w:val="22"/>
          <w:szCs w:val="22"/>
        </w:rPr>
        <w:t>4</w:t>
      </w:r>
      <w:r w:rsidRPr="008C6827">
        <w:rPr>
          <w:color w:val="000000"/>
          <w:sz w:val="22"/>
          <w:szCs w:val="22"/>
        </w:rPr>
        <w:t xml:space="preserve"> ust.</w:t>
      </w:r>
      <w:r w:rsidR="002012F0">
        <w:rPr>
          <w:color w:val="000000"/>
          <w:sz w:val="22"/>
          <w:szCs w:val="22"/>
        </w:rPr>
        <w:t> </w:t>
      </w:r>
      <w:r w:rsidR="00C6458B">
        <w:rPr>
          <w:color w:val="000000"/>
          <w:sz w:val="22"/>
          <w:szCs w:val="22"/>
        </w:rPr>
        <w:t xml:space="preserve">2 i </w:t>
      </w:r>
      <w:r w:rsidR="00B54982" w:rsidRPr="008C6827">
        <w:rPr>
          <w:color w:val="000000"/>
          <w:sz w:val="22"/>
          <w:szCs w:val="22"/>
        </w:rPr>
        <w:t>§ 1</w:t>
      </w:r>
      <w:r w:rsidR="00C6458B">
        <w:rPr>
          <w:color w:val="000000"/>
          <w:sz w:val="22"/>
          <w:szCs w:val="22"/>
        </w:rPr>
        <w:t>2</w:t>
      </w:r>
      <w:r w:rsidRPr="008C6827">
        <w:rPr>
          <w:color w:val="000000"/>
          <w:sz w:val="22"/>
          <w:szCs w:val="22"/>
        </w:rPr>
        <w:t xml:space="preserve"> ust. 4 -    ……………..</w:t>
      </w:r>
    </w:p>
    <w:p w14:paraId="11FB8659" w14:textId="72AC58E4" w:rsidR="0061798A" w:rsidRDefault="0061798A" w:rsidP="003E45D7">
      <w:pPr>
        <w:numPr>
          <w:ilvl w:val="0"/>
          <w:numId w:val="13"/>
        </w:numPr>
        <w:ind w:left="426" w:hanging="426"/>
        <w:jc w:val="both"/>
        <w:rPr>
          <w:color w:val="000000"/>
          <w:sz w:val="22"/>
          <w:szCs w:val="22"/>
        </w:rPr>
      </w:pPr>
      <w:r w:rsidRPr="008C6827">
        <w:rPr>
          <w:color w:val="000000"/>
          <w:sz w:val="22"/>
          <w:szCs w:val="22"/>
        </w:rPr>
        <w:t>Osoba odpowiedzialna za realizację umowy ze strony Wykonawcy .......................</w:t>
      </w:r>
    </w:p>
    <w:p w14:paraId="795DC97D" w14:textId="2A2148D2" w:rsidR="0061798A" w:rsidRPr="00AE5A3B" w:rsidRDefault="0061798A" w:rsidP="00AE5A3B">
      <w:pPr>
        <w:numPr>
          <w:ilvl w:val="0"/>
          <w:numId w:val="13"/>
        </w:numPr>
        <w:ind w:left="426" w:hanging="426"/>
        <w:jc w:val="both"/>
        <w:rPr>
          <w:color w:val="000000"/>
          <w:sz w:val="22"/>
          <w:szCs w:val="22"/>
        </w:rPr>
      </w:pPr>
      <w:r w:rsidRPr="00AE5A3B">
        <w:rPr>
          <w:sz w:val="22"/>
          <w:szCs w:val="22"/>
        </w:rPr>
        <w:t>Zmiana osób, o których mowa w ust. 1 i 2 niniejszego paragrafu nie wymaga zmiany umowy w formie aneksu, wystarczające będzie pisemne zgłoszenie o zmianie przesłane drugiej stronie umowy.</w:t>
      </w:r>
    </w:p>
    <w:p w14:paraId="59F358DC" w14:textId="77777777" w:rsidR="000E4DEB" w:rsidRPr="00AE5A3B" w:rsidRDefault="000E4DEB" w:rsidP="000E4DEB">
      <w:pPr>
        <w:pStyle w:val="Tekstpodstawowy3"/>
        <w:ind w:left="426"/>
        <w:jc w:val="both"/>
        <w:rPr>
          <w:b w:val="0"/>
          <w:sz w:val="22"/>
          <w:szCs w:val="22"/>
        </w:rPr>
      </w:pPr>
    </w:p>
    <w:p w14:paraId="177F3026" w14:textId="12019A0C" w:rsidR="000E4DEB" w:rsidRDefault="000E4DEB" w:rsidP="000E4DEB">
      <w:pPr>
        <w:pStyle w:val="Akapitzlist"/>
        <w:rPr>
          <w:b/>
          <w:sz w:val="22"/>
          <w:szCs w:val="22"/>
        </w:rPr>
      </w:pPr>
      <w:r>
        <w:rPr>
          <w:b/>
          <w:sz w:val="22"/>
          <w:szCs w:val="22"/>
        </w:rPr>
        <w:t xml:space="preserve">                                                                    </w:t>
      </w:r>
      <w:r w:rsidRPr="000E4DEB">
        <w:rPr>
          <w:b/>
          <w:sz w:val="22"/>
          <w:szCs w:val="22"/>
        </w:rPr>
        <w:t>§ 2</w:t>
      </w:r>
      <w:r w:rsidR="00590177">
        <w:rPr>
          <w:b/>
          <w:sz w:val="22"/>
          <w:szCs w:val="22"/>
        </w:rPr>
        <w:t>4</w:t>
      </w:r>
    </w:p>
    <w:p w14:paraId="7219AF0F" w14:textId="0BC3732F" w:rsidR="000E4DEB" w:rsidRDefault="000E4DEB" w:rsidP="00AE5A3B">
      <w:pPr>
        <w:tabs>
          <w:tab w:val="left" w:pos="426"/>
        </w:tabs>
        <w:ind w:left="426" w:hanging="426"/>
        <w:jc w:val="both"/>
        <w:rPr>
          <w:sz w:val="22"/>
          <w:szCs w:val="22"/>
          <w:lang w:eastAsia="zh-CN"/>
        </w:rPr>
      </w:pPr>
      <w:r>
        <w:rPr>
          <w:sz w:val="22"/>
          <w:szCs w:val="22"/>
          <w:lang w:eastAsia="zh-CN"/>
        </w:rPr>
        <w:t>1.</w:t>
      </w:r>
      <w:r w:rsidR="00AE5A3B">
        <w:rPr>
          <w:sz w:val="22"/>
          <w:szCs w:val="22"/>
          <w:lang w:eastAsia="zh-CN"/>
        </w:rPr>
        <w:t>    </w:t>
      </w:r>
      <w:r>
        <w:rPr>
          <w:sz w:val="22"/>
          <w:szCs w:val="22"/>
          <w:lang w:eastAsia="zh-CN"/>
        </w:rPr>
        <w:t xml:space="preserve">Wykonawca jest zobowiązany do niezwłocznego, pisemnego poinformowania Zamawiającego, że przedmiot Umowy wykonywany będzie przez: </w:t>
      </w:r>
    </w:p>
    <w:p w14:paraId="5E5DC4CA" w14:textId="77777777" w:rsidR="000E4DEB" w:rsidRDefault="000E4DEB" w:rsidP="00AE5A3B">
      <w:pPr>
        <w:tabs>
          <w:tab w:val="left" w:pos="426"/>
        </w:tabs>
        <w:jc w:val="both"/>
        <w:rPr>
          <w:sz w:val="22"/>
          <w:szCs w:val="22"/>
          <w:lang w:eastAsia="zh-CN"/>
        </w:rPr>
      </w:pPr>
      <w:r>
        <w:rPr>
          <w:sz w:val="22"/>
          <w:szCs w:val="22"/>
          <w:lang w:eastAsia="zh-CN"/>
        </w:rPr>
        <w:t xml:space="preserve">           a) obywateli rosyjskich lub osoby fizyczne lub prawne, podmioty lub organy z siedzibą </w:t>
      </w:r>
      <w:r>
        <w:rPr>
          <w:sz w:val="22"/>
          <w:szCs w:val="22"/>
          <w:lang w:eastAsia="zh-CN"/>
        </w:rPr>
        <w:br/>
        <w:t xml:space="preserve">                w   Rosji; </w:t>
      </w:r>
    </w:p>
    <w:p w14:paraId="4E535A6A" w14:textId="77777777" w:rsidR="000E4DEB" w:rsidRDefault="000E4DEB" w:rsidP="00AE5A3B">
      <w:pPr>
        <w:tabs>
          <w:tab w:val="left" w:pos="426"/>
        </w:tabs>
        <w:jc w:val="both"/>
        <w:rPr>
          <w:sz w:val="22"/>
          <w:szCs w:val="22"/>
          <w:lang w:eastAsia="zh-CN"/>
        </w:rPr>
      </w:pPr>
      <w:r>
        <w:rPr>
          <w:sz w:val="22"/>
          <w:szCs w:val="22"/>
          <w:lang w:eastAsia="zh-CN"/>
        </w:rPr>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6EC076F6" w14:textId="77777777" w:rsidR="000E4DEB" w:rsidRDefault="000E4DEB" w:rsidP="00AE5A3B">
      <w:pPr>
        <w:tabs>
          <w:tab w:val="left" w:pos="426"/>
        </w:tabs>
        <w:jc w:val="both"/>
        <w:rPr>
          <w:sz w:val="22"/>
          <w:szCs w:val="22"/>
          <w:lang w:eastAsia="zh-CN"/>
        </w:rPr>
      </w:pPr>
      <w:r>
        <w:rPr>
          <w:sz w:val="22"/>
          <w:szCs w:val="22"/>
          <w:lang w:eastAsia="zh-CN"/>
        </w:rPr>
        <w:t xml:space="preserve">           c) osoby fizyczne lub prawne, podmioty lub organy działające w imieniu lub pod kierunkiem</w:t>
      </w:r>
      <w:r>
        <w:rPr>
          <w:sz w:val="22"/>
          <w:szCs w:val="22"/>
          <w:lang w:eastAsia="zh-CN"/>
        </w:rPr>
        <w:br/>
        <w:t xml:space="preserve">                podmiotu, o którym mowa w lit. a) lub b) niniejszego ustępu. </w:t>
      </w:r>
    </w:p>
    <w:p w14:paraId="68A0AF21" w14:textId="45AC214E" w:rsidR="000E4DEB" w:rsidRPr="004E4CB7" w:rsidRDefault="000E4DEB" w:rsidP="00AE5A3B">
      <w:pPr>
        <w:tabs>
          <w:tab w:val="left" w:pos="426"/>
        </w:tabs>
        <w:ind w:left="426" w:hanging="426"/>
        <w:jc w:val="both"/>
        <w:rPr>
          <w:sz w:val="22"/>
          <w:szCs w:val="22"/>
          <w:lang w:eastAsia="zh-CN"/>
        </w:rPr>
      </w:pPr>
      <w:r>
        <w:rPr>
          <w:sz w:val="22"/>
          <w:szCs w:val="22"/>
          <w:lang w:eastAsia="zh-CN"/>
        </w:rPr>
        <w:t>2.</w:t>
      </w:r>
      <w:r w:rsidR="00AE5A3B">
        <w:rPr>
          <w:sz w:val="22"/>
          <w:szCs w:val="22"/>
          <w:lang w:eastAsia="zh-CN"/>
        </w:rPr>
        <w:t>    </w:t>
      </w:r>
      <w:r>
        <w:rPr>
          <w:sz w:val="22"/>
          <w:szCs w:val="22"/>
          <w:lang w:eastAsia="zh-CN"/>
        </w:rPr>
        <w:t>Zamawiający ma prawo do rozwiązania umowy w trybie natychmiastowym w przypadku</w:t>
      </w:r>
      <w:r w:rsidR="00AE5A3B">
        <w:rPr>
          <w:sz w:val="22"/>
          <w:szCs w:val="22"/>
          <w:lang w:eastAsia="zh-CN"/>
        </w:rPr>
        <w:t xml:space="preserve"> </w:t>
      </w:r>
      <w:r>
        <w:rPr>
          <w:sz w:val="22"/>
          <w:szCs w:val="22"/>
          <w:lang w:eastAsia="zh-CN"/>
        </w:rPr>
        <w:t>powzięcia  informacji, o której mowa w ust. 1.</w:t>
      </w:r>
    </w:p>
    <w:p w14:paraId="1E07B35A" w14:textId="77777777" w:rsidR="0061798A" w:rsidRPr="008C6827" w:rsidRDefault="0061798A" w:rsidP="000E4DEB">
      <w:pPr>
        <w:rPr>
          <w:b/>
          <w:sz w:val="22"/>
          <w:szCs w:val="22"/>
        </w:rPr>
      </w:pPr>
    </w:p>
    <w:p w14:paraId="28784FC0" w14:textId="5207A4D5" w:rsidR="0061798A" w:rsidRPr="008C6827" w:rsidRDefault="0061798A" w:rsidP="0061798A">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590177">
        <w:rPr>
          <w:b/>
          <w:sz w:val="22"/>
          <w:szCs w:val="22"/>
        </w:rPr>
        <w:t>5</w:t>
      </w:r>
    </w:p>
    <w:p w14:paraId="2A983A3D" w14:textId="4CC9AA36" w:rsidR="00E42571" w:rsidRDefault="00E42571" w:rsidP="003E45D7">
      <w:pPr>
        <w:pStyle w:val="Akapitzlist"/>
        <w:numPr>
          <w:ilvl w:val="0"/>
          <w:numId w:val="25"/>
        </w:numPr>
        <w:ind w:left="284" w:hanging="284"/>
        <w:jc w:val="both"/>
        <w:rPr>
          <w:color w:val="000000"/>
          <w:sz w:val="22"/>
          <w:szCs w:val="22"/>
        </w:rPr>
      </w:pPr>
      <w:r w:rsidRPr="005A34CC">
        <w:rPr>
          <w:color w:val="000000"/>
          <w:sz w:val="22"/>
          <w:szCs w:val="22"/>
        </w:rPr>
        <w:t xml:space="preserve">W sprawach nie unormowanych niniejszą umową obowiązują przepisy ustawy Prawo zamówień publicznych, Kodeksu Cywilnego oraz Ustawy o </w:t>
      </w:r>
      <w:r w:rsidR="00CE2E5C">
        <w:rPr>
          <w:color w:val="000000"/>
          <w:sz w:val="22"/>
          <w:szCs w:val="22"/>
        </w:rPr>
        <w:t>w</w:t>
      </w:r>
      <w:r w:rsidRPr="005A34CC">
        <w:rPr>
          <w:color w:val="000000"/>
          <w:sz w:val="22"/>
          <w:szCs w:val="22"/>
        </w:rPr>
        <w:t xml:space="preserve">yrobach </w:t>
      </w:r>
      <w:r w:rsidR="00CE2E5C">
        <w:rPr>
          <w:color w:val="000000"/>
          <w:sz w:val="22"/>
          <w:szCs w:val="22"/>
        </w:rPr>
        <w:t>m</w:t>
      </w:r>
      <w:r w:rsidRPr="005A34CC">
        <w:rPr>
          <w:color w:val="000000"/>
          <w:sz w:val="22"/>
          <w:szCs w:val="22"/>
        </w:rPr>
        <w:t>edycznych</w:t>
      </w:r>
      <w:r w:rsidR="00CE2E5C">
        <w:rPr>
          <w:color w:val="000000"/>
          <w:sz w:val="22"/>
          <w:szCs w:val="22"/>
        </w:rPr>
        <w:t xml:space="preserve"> oraz Rozporządzenia Parlamentu Europejskiego i Rady (UE) 2017/745 z dnia 5 kwietnia 2017 r. w sprawie wyrobów medycznych</w:t>
      </w:r>
      <w:r w:rsidRPr="005A34CC">
        <w:rPr>
          <w:color w:val="000000"/>
          <w:sz w:val="22"/>
          <w:szCs w:val="22"/>
        </w:rPr>
        <w:t>.</w:t>
      </w:r>
    </w:p>
    <w:p w14:paraId="2CFF068F" w14:textId="77777777" w:rsidR="005A34CC" w:rsidRPr="00AE4A4E" w:rsidRDefault="005A34CC" w:rsidP="003E45D7">
      <w:pPr>
        <w:pStyle w:val="Tekstpodstawowywcity31"/>
        <w:numPr>
          <w:ilvl w:val="0"/>
          <w:numId w:val="25"/>
        </w:numPr>
        <w:ind w:left="284" w:hanging="284"/>
        <w:rPr>
          <w:color w:val="000000"/>
          <w:sz w:val="22"/>
          <w:szCs w:val="22"/>
        </w:rPr>
      </w:pPr>
      <w:r w:rsidRPr="00E17E06">
        <w:rPr>
          <w:color w:val="000000"/>
          <w:sz w:val="22"/>
          <w:szCs w:val="22"/>
        </w:rPr>
        <w:t>Strony postanawiają, iż Sądem właściwym do rozstrzygnięcia sporów pomiędzy nimi jest Sąd Powszechny w Krakowie.</w:t>
      </w:r>
    </w:p>
    <w:p w14:paraId="4EAB71F7" w14:textId="77777777" w:rsidR="005A34CC" w:rsidRPr="005A34CC" w:rsidRDefault="005A34CC" w:rsidP="005A34CC">
      <w:pPr>
        <w:pStyle w:val="Akapitzlist"/>
        <w:jc w:val="both"/>
        <w:rPr>
          <w:color w:val="000000"/>
          <w:sz w:val="22"/>
          <w:szCs w:val="22"/>
        </w:rPr>
      </w:pPr>
    </w:p>
    <w:p w14:paraId="223FFEA7" w14:textId="0671391E" w:rsidR="000258B9" w:rsidRPr="008C6827" w:rsidRDefault="00B0506A">
      <w:pPr>
        <w:jc w:val="center"/>
        <w:rPr>
          <w:b/>
          <w:sz w:val="22"/>
          <w:szCs w:val="22"/>
        </w:rPr>
      </w:pPr>
      <w:r w:rsidRPr="008C6827">
        <w:rPr>
          <w:b/>
          <w:sz w:val="22"/>
          <w:szCs w:val="22"/>
        </w:rPr>
        <w:t>§</w:t>
      </w:r>
      <w:r w:rsidR="002F42A7" w:rsidRPr="008C6827">
        <w:rPr>
          <w:b/>
          <w:sz w:val="22"/>
          <w:szCs w:val="22"/>
        </w:rPr>
        <w:t> </w:t>
      </w:r>
      <w:r w:rsidR="00DF698A" w:rsidRPr="008C6827">
        <w:rPr>
          <w:b/>
          <w:sz w:val="22"/>
          <w:szCs w:val="22"/>
        </w:rPr>
        <w:t>2</w:t>
      </w:r>
      <w:r w:rsidR="00590177">
        <w:rPr>
          <w:b/>
          <w:sz w:val="22"/>
          <w:szCs w:val="22"/>
        </w:rPr>
        <w:t>6</w:t>
      </w:r>
    </w:p>
    <w:p w14:paraId="0C19120E" w14:textId="77777777" w:rsidR="00E42571" w:rsidRPr="008C6827" w:rsidRDefault="000258B9">
      <w:pPr>
        <w:pStyle w:val="Tekstpodstawowy2"/>
        <w:rPr>
          <w:sz w:val="22"/>
          <w:szCs w:val="22"/>
        </w:rPr>
      </w:pPr>
      <w:r w:rsidRPr="008C6827">
        <w:rPr>
          <w:sz w:val="22"/>
          <w:szCs w:val="22"/>
        </w:rPr>
        <w:t>Umowa  zostaje sporządzona w dwóch jednobrzmiących egzemplarzach, po jednym dla każdej ze stron.</w:t>
      </w:r>
    </w:p>
    <w:p w14:paraId="38D65E35" w14:textId="77777777" w:rsidR="0047141D" w:rsidRDefault="0047141D" w:rsidP="00E42571">
      <w:pPr>
        <w:jc w:val="center"/>
        <w:rPr>
          <w:b/>
          <w:sz w:val="22"/>
          <w:szCs w:val="22"/>
        </w:rPr>
      </w:pPr>
    </w:p>
    <w:p w14:paraId="12E8D6CC" w14:textId="29039398" w:rsidR="00E42571" w:rsidRPr="008C6827" w:rsidRDefault="00E42571" w:rsidP="00E42571">
      <w:pPr>
        <w:jc w:val="center"/>
        <w:rPr>
          <w:b/>
          <w:sz w:val="22"/>
          <w:szCs w:val="22"/>
        </w:rPr>
      </w:pPr>
      <w:r w:rsidRPr="008C6827">
        <w:rPr>
          <w:b/>
          <w:sz w:val="22"/>
          <w:szCs w:val="22"/>
        </w:rPr>
        <w:t>§</w:t>
      </w:r>
      <w:r w:rsidR="00D743FA">
        <w:rPr>
          <w:b/>
          <w:sz w:val="22"/>
          <w:szCs w:val="22"/>
        </w:rPr>
        <w:t xml:space="preserve"> </w:t>
      </w:r>
      <w:r w:rsidR="00DF698A" w:rsidRPr="008C6827">
        <w:rPr>
          <w:b/>
          <w:sz w:val="22"/>
          <w:szCs w:val="22"/>
        </w:rPr>
        <w:t>2</w:t>
      </w:r>
      <w:r w:rsidR="00590177">
        <w:rPr>
          <w:b/>
          <w:sz w:val="22"/>
          <w:szCs w:val="22"/>
        </w:rPr>
        <w:t>7</w:t>
      </w:r>
    </w:p>
    <w:p w14:paraId="098504CA" w14:textId="77777777" w:rsidR="00E42571" w:rsidRPr="008C6827" w:rsidRDefault="00E42571" w:rsidP="003E45D7">
      <w:pPr>
        <w:numPr>
          <w:ilvl w:val="0"/>
          <w:numId w:val="9"/>
        </w:numPr>
        <w:ind w:left="426" w:hanging="426"/>
        <w:jc w:val="both"/>
        <w:rPr>
          <w:color w:val="000000"/>
          <w:sz w:val="22"/>
          <w:szCs w:val="22"/>
        </w:rPr>
      </w:pPr>
      <w:r w:rsidRPr="008C6827">
        <w:rPr>
          <w:color w:val="000000"/>
          <w:sz w:val="22"/>
          <w:szCs w:val="22"/>
        </w:rPr>
        <w:t>Strony ustalają, że adresy wskazane na str. 1 umowy są ich adresami do korespondencji (składania wszelkich oświadczeń woli i wiedzy).</w:t>
      </w:r>
    </w:p>
    <w:p w14:paraId="4F156118" w14:textId="77777777" w:rsidR="00E42571" w:rsidRPr="008C6827" w:rsidRDefault="00E42571" w:rsidP="003E45D7">
      <w:pPr>
        <w:numPr>
          <w:ilvl w:val="0"/>
          <w:numId w:val="9"/>
        </w:numPr>
        <w:ind w:left="426" w:hanging="426"/>
        <w:jc w:val="both"/>
        <w:rPr>
          <w:b/>
          <w:sz w:val="22"/>
          <w:szCs w:val="22"/>
        </w:rPr>
      </w:pPr>
      <w:r w:rsidRPr="008C6827">
        <w:rPr>
          <w:color w:val="000000"/>
          <w:sz w:val="22"/>
          <w:szCs w:val="22"/>
        </w:rPr>
        <w:lastRenderedPageBreak/>
        <w:t>Strony zobowiązują się do wzajemnego informowania się o wszelkich zmianach ww. adresów pod rygorem uznania za skutecznie doręczoną korespondencję kierowaną na ostatni znany drugiej Stronie adres.</w:t>
      </w:r>
    </w:p>
    <w:p w14:paraId="023AB9E7" w14:textId="77777777" w:rsidR="00D743FA" w:rsidRDefault="00D743FA">
      <w:pPr>
        <w:jc w:val="center"/>
        <w:rPr>
          <w:b/>
          <w:sz w:val="22"/>
          <w:szCs w:val="22"/>
        </w:rPr>
      </w:pPr>
    </w:p>
    <w:p w14:paraId="21FA80C7" w14:textId="4328310C" w:rsidR="000258B9" w:rsidRPr="008C6827" w:rsidRDefault="000258B9">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590177">
        <w:rPr>
          <w:b/>
          <w:sz w:val="22"/>
          <w:szCs w:val="22"/>
        </w:rPr>
        <w:t>8</w:t>
      </w:r>
    </w:p>
    <w:p w14:paraId="222B0C11" w14:textId="77777777" w:rsidR="000258B9" w:rsidRPr="008C6827" w:rsidRDefault="00AB359A">
      <w:pPr>
        <w:rPr>
          <w:sz w:val="22"/>
          <w:szCs w:val="22"/>
        </w:rPr>
      </w:pPr>
      <w:r w:rsidRPr="008C6827">
        <w:rPr>
          <w:color w:val="000000"/>
          <w:sz w:val="22"/>
          <w:szCs w:val="22"/>
        </w:rPr>
        <w:t>Umowa wchodzi w życie z dniem zawarcia</w:t>
      </w:r>
      <w:r w:rsidR="00F351F3">
        <w:rPr>
          <w:color w:val="000000"/>
          <w:sz w:val="22"/>
          <w:szCs w:val="22"/>
        </w:rPr>
        <w:t>.</w:t>
      </w:r>
      <w:r w:rsidRPr="008C6827">
        <w:rPr>
          <w:color w:val="000000"/>
          <w:sz w:val="22"/>
          <w:szCs w:val="22"/>
        </w:rPr>
        <w:t xml:space="preserve"> </w:t>
      </w:r>
    </w:p>
    <w:p w14:paraId="687AB460" w14:textId="77777777" w:rsidR="000258B9" w:rsidRPr="008C6827" w:rsidRDefault="000258B9">
      <w:pPr>
        <w:rPr>
          <w:sz w:val="22"/>
          <w:szCs w:val="22"/>
        </w:rPr>
      </w:pPr>
    </w:p>
    <w:p w14:paraId="4666BCAA" w14:textId="77777777" w:rsidR="000258B9" w:rsidRPr="008C6827" w:rsidRDefault="000258B9">
      <w:pPr>
        <w:rPr>
          <w:sz w:val="22"/>
          <w:szCs w:val="22"/>
        </w:rPr>
      </w:pPr>
    </w:p>
    <w:p w14:paraId="6E608DE9" w14:textId="77777777" w:rsidR="000258B9" w:rsidRPr="008C6827" w:rsidRDefault="000258B9">
      <w:pPr>
        <w:jc w:val="both"/>
        <w:rPr>
          <w:sz w:val="22"/>
          <w:szCs w:val="22"/>
        </w:rPr>
      </w:pPr>
      <w:r w:rsidRPr="008C6827">
        <w:rPr>
          <w:sz w:val="22"/>
          <w:szCs w:val="22"/>
        </w:rPr>
        <w:t>ZAMAWIAJĄCY / DZIERŻAWCA:                                                   WYKONAWCA / WYDZIEŻAWIAJĄCY:</w:t>
      </w:r>
    </w:p>
    <w:p w14:paraId="093120C7" w14:textId="77777777" w:rsidR="000258B9" w:rsidRPr="008C6827" w:rsidRDefault="000258B9">
      <w:pPr>
        <w:jc w:val="both"/>
        <w:rPr>
          <w:sz w:val="22"/>
          <w:szCs w:val="22"/>
        </w:rPr>
      </w:pPr>
    </w:p>
    <w:p w14:paraId="3CC332F5" w14:textId="77777777" w:rsidR="00B54982" w:rsidRPr="008C6827" w:rsidRDefault="00B54982" w:rsidP="00AB359A">
      <w:pPr>
        <w:jc w:val="both"/>
        <w:outlineLvl w:val="0"/>
        <w:rPr>
          <w:sz w:val="22"/>
          <w:szCs w:val="22"/>
        </w:rPr>
      </w:pPr>
    </w:p>
    <w:p w14:paraId="2786B17B" w14:textId="77777777" w:rsidR="00B54982" w:rsidRPr="008C6827" w:rsidRDefault="00B54982" w:rsidP="00AB359A">
      <w:pPr>
        <w:jc w:val="both"/>
        <w:outlineLvl w:val="0"/>
        <w:rPr>
          <w:sz w:val="22"/>
          <w:szCs w:val="22"/>
        </w:rPr>
      </w:pPr>
    </w:p>
    <w:p w14:paraId="7553724E" w14:textId="77777777" w:rsidR="00B54982" w:rsidRPr="008C6827" w:rsidRDefault="00B54982" w:rsidP="00AB359A">
      <w:pPr>
        <w:jc w:val="both"/>
        <w:outlineLvl w:val="0"/>
        <w:rPr>
          <w:sz w:val="22"/>
          <w:szCs w:val="22"/>
        </w:rPr>
      </w:pPr>
    </w:p>
    <w:p w14:paraId="1D550423" w14:textId="77777777" w:rsidR="00B54982" w:rsidRPr="008C6827" w:rsidRDefault="00B54982" w:rsidP="00AB359A">
      <w:pPr>
        <w:jc w:val="both"/>
        <w:outlineLvl w:val="0"/>
        <w:rPr>
          <w:sz w:val="22"/>
          <w:szCs w:val="22"/>
        </w:rPr>
      </w:pPr>
    </w:p>
    <w:p w14:paraId="618C7879" w14:textId="77777777" w:rsidR="00B54982" w:rsidRPr="008C6827" w:rsidRDefault="00B54982" w:rsidP="00AB359A">
      <w:pPr>
        <w:jc w:val="both"/>
        <w:outlineLvl w:val="0"/>
        <w:rPr>
          <w:sz w:val="22"/>
          <w:szCs w:val="22"/>
        </w:rPr>
      </w:pPr>
    </w:p>
    <w:p w14:paraId="64F697EA" w14:textId="77777777" w:rsidR="00AB359A" w:rsidRPr="008C6827" w:rsidRDefault="00AB359A" w:rsidP="00AB359A">
      <w:pPr>
        <w:jc w:val="both"/>
        <w:outlineLvl w:val="0"/>
        <w:rPr>
          <w:color w:val="000000"/>
          <w:sz w:val="22"/>
          <w:szCs w:val="22"/>
        </w:rPr>
      </w:pPr>
      <w:r w:rsidRPr="008C6827">
        <w:rPr>
          <w:color w:val="000000"/>
          <w:sz w:val="22"/>
          <w:szCs w:val="22"/>
        </w:rPr>
        <w:t>…..……………………                                                              ….………………………..</w:t>
      </w:r>
    </w:p>
    <w:p w14:paraId="632EE3AB" w14:textId="77777777" w:rsidR="00AB359A" w:rsidRPr="008C6827" w:rsidRDefault="00AB359A" w:rsidP="00AB359A">
      <w:pPr>
        <w:rPr>
          <w:sz w:val="22"/>
          <w:szCs w:val="22"/>
        </w:rPr>
      </w:pPr>
    </w:p>
    <w:p w14:paraId="18E0F409" w14:textId="77777777" w:rsidR="000258B9" w:rsidRPr="008C6827" w:rsidRDefault="000258B9" w:rsidP="00AB359A">
      <w:pPr>
        <w:rPr>
          <w:sz w:val="22"/>
          <w:szCs w:val="22"/>
        </w:rPr>
      </w:pPr>
    </w:p>
    <w:sectPr w:rsidR="000258B9" w:rsidRPr="008C6827"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1D5FB7D2" w14:textId="40A377CC" w:rsidR="00B62AE7" w:rsidRPr="00B62AE7" w:rsidRDefault="00B62AE7">
      <w:pPr>
        <w:pStyle w:val="Tekstprzypisudolnego"/>
        <w:rPr>
          <w:vertAlign w:val="superscript"/>
        </w:rPr>
      </w:pPr>
      <w:r w:rsidRPr="00523C47">
        <w:rPr>
          <w:rStyle w:val="Odwoanieprzypisudolnego"/>
        </w:rPr>
        <w:footnoteRef/>
      </w:r>
      <w:r>
        <w:t xml:space="preserve"> </w:t>
      </w:r>
      <w:r w:rsidRPr="00B62AE7">
        <w:rPr>
          <w:vertAlign w:val="superscript"/>
        </w:rPr>
        <w:t>W przypadku, gdy Wykonawca złoży oświadczenie, iż nie zamierza powierzyć podwykonawcom realizacji</w:t>
      </w:r>
    </w:p>
  </w:footnote>
  <w:footnote w:id="2">
    <w:p w14:paraId="6D29194E" w14:textId="7CF87C2C" w:rsidR="00523C47" w:rsidRPr="00523C47" w:rsidRDefault="00523C47">
      <w:pPr>
        <w:pStyle w:val="Tekstprzypisudolnego"/>
        <w:rPr>
          <w:vertAlign w:val="superscript"/>
        </w:rPr>
      </w:pPr>
      <w:r>
        <w:rPr>
          <w:rStyle w:val="Odwoanieprzypisudolnego"/>
        </w:rPr>
        <w:footnoteRef/>
      </w:r>
      <w:r>
        <w:t xml:space="preserve"> </w:t>
      </w:r>
      <w:r>
        <w:rPr>
          <w:vertAlign w:val="superscript"/>
        </w:rPr>
        <w:t>Umowa zostanie wypełniona zgodnie z ofertą Wykonawcy</w:t>
      </w:r>
    </w:p>
  </w:footnote>
  <w:footnote w:id="3">
    <w:p w14:paraId="3FAE8B3E" w14:textId="31B23DF4" w:rsidR="00523C47" w:rsidRDefault="00523C47">
      <w:pPr>
        <w:pStyle w:val="Tekstprzypisudolnego"/>
      </w:pPr>
      <w:r>
        <w:rPr>
          <w:rStyle w:val="Odwoanieprzypisudolnego"/>
        </w:rPr>
        <w:footnoteRef/>
      </w:r>
      <w:r>
        <w:t xml:space="preserve"> </w:t>
      </w:r>
      <w:r>
        <w:rPr>
          <w:vertAlign w:val="superscript"/>
        </w:rPr>
        <w:t>Umowa zostanie wypełniona zgodnie z ofertą Wykonawcy</w:t>
      </w:r>
    </w:p>
  </w:footnote>
  <w:footnote w:id="4">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5">
    <w:p w14:paraId="4A5FD008" w14:textId="39A773B5" w:rsidR="001C12AA" w:rsidRPr="00323A92" w:rsidRDefault="001C12AA" w:rsidP="001C12AA">
      <w:pPr>
        <w:pStyle w:val="Tekstprzypisudolnego"/>
        <w:rPr>
          <w:sz w:val="16"/>
          <w:szCs w:val="16"/>
        </w:rPr>
      </w:pPr>
      <w:r w:rsidRPr="00323A92">
        <w:rPr>
          <w:rStyle w:val="Odwoanieprzypisudolnego"/>
          <w:sz w:val="16"/>
          <w:szCs w:val="16"/>
        </w:rPr>
        <w:footnoteRef/>
      </w:r>
      <w:r w:rsidRPr="00323A92">
        <w:rPr>
          <w:sz w:val="16"/>
          <w:szCs w:val="16"/>
        </w:rPr>
        <w:t xml:space="preserve"> O którym mowa w § </w:t>
      </w:r>
      <w:r w:rsidR="00691DE2">
        <w:rPr>
          <w:sz w:val="16"/>
          <w:szCs w:val="16"/>
        </w:rPr>
        <w:t>12</w:t>
      </w:r>
      <w:r w:rsidRPr="00323A92">
        <w:rPr>
          <w:sz w:val="16"/>
          <w:szCs w:val="16"/>
        </w:rPr>
        <w:t xml:space="preserve"> ust.1</w:t>
      </w:r>
    </w:p>
    <w:p w14:paraId="58BCA4C3" w14:textId="77777777" w:rsidR="001C12AA" w:rsidRPr="00323A92" w:rsidRDefault="001C12AA" w:rsidP="001C12AA">
      <w:pPr>
        <w:pStyle w:val="Tekstprzypisudolnego"/>
        <w:rPr>
          <w:sz w:val="16"/>
          <w:szCs w:val="16"/>
        </w:rPr>
      </w:pPr>
    </w:p>
  </w:footnote>
  <w:footnote w:id="6">
    <w:p w14:paraId="5809AF38" w14:textId="67E73D66" w:rsidR="001C12AA" w:rsidRDefault="001C12AA" w:rsidP="001C12AA">
      <w:pPr>
        <w:pStyle w:val="Tekstprzypisudolnego"/>
      </w:pPr>
      <w:r w:rsidRPr="00323A92">
        <w:rPr>
          <w:rStyle w:val="Odwoanieprzypisudolnego"/>
          <w:sz w:val="16"/>
          <w:szCs w:val="16"/>
        </w:rPr>
        <w:footnoteRef/>
      </w:r>
      <w:r w:rsidRPr="00323A92">
        <w:rPr>
          <w:sz w:val="16"/>
          <w:szCs w:val="16"/>
        </w:rPr>
        <w:t xml:space="preserve">  O której mowa w § </w:t>
      </w:r>
      <w:r w:rsidR="00691DE2">
        <w:rPr>
          <w:sz w:val="16"/>
          <w:szCs w:val="16"/>
        </w:rPr>
        <w:t>12</w:t>
      </w:r>
      <w:r w:rsidRPr="00323A92">
        <w:rPr>
          <w:sz w:val="16"/>
          <w:szCs w:val="16"/>
        </w:rPr>
        <w:t xml:space="preserve"> ust.</w:t>
      </w:r>
      <w:r>
        <w:rPr>
          <w:sz w:val="16"/>
          <w:szCs w:val="16"/>
        </w:rPr>
        <w:t>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3"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9CF5E06"/>
    <w:multiLevelType w:val="hybridMultilevel"/>
    <w:tmpl w:val="3996A0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8" w15:restartNumberingAfterBreak="0">
    <w:nsid w:val="27B464D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DE73B42"/>
    <w:multiLevelType w:val="hybridMultilevel"/>
    <w:tmpl w:val="734EFB9E"/>
    <w:lvl w:ilvl="0" w:tplc="22AA19FE">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1"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6AC33D2"/>
    <w:multiLevelType w:val="hybridMultilevel"/>
    <w:tmpl w:val="6CCC25DC"/>
    <w:lvl w:ilvl="0" w:tplc="9DC287F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5"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8"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30"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D8446D"/>
    <w:multiLevelType w:val="hybridMultilevel"/>
    <w:tmpl w:val="2820DFBE"/>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3"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8"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5A3AA2"/>
    <w:multiLevelType w:val="hybridMultilevel"/>
    <w:tmpl w:val="59EE8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4"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5"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7"/>
  </w:num>
  <w:num w:numId="2" w16cid:durableId="1185437757">
    <w:abstractNumId w:val="21"/>
  </w:num>
  <w:num w:numId="3" w16cid:durableId="77411882">
    <w:abstractNumId w:val="43"/>
  </w:num>
  <w:num w:numId="4" w16cid:durableId="459885367">
    <w:abstractNumId w:val="17"/>
  </w:num>
  <w:num w:numId="5" w16cid:durableId="1412581551">
    <w:abstractNumId w:val="25"/>
  </w:num>
  <w:num w:numId="6" w16cid:durableId="261839548">
    <w:abstractNumId w:val="36"/>
  </w:num>
  <w:num w:numId="7" w16cid:durableId="1210145732">
    <w:abstractNumId w:val="12"/>
    <w:lvlOverride w:ilvl="0">
      <w:startOverride w:val="1"/>
    </w:lvlOverride>
  </w:num>
  <w:num w:numId="8" w16cid:durableId="190071981">
    <w:abstractNumId w:val="27"/>
    <w:lvlOverride w:ilvl="0">
      <w:startOverride w:val="1"/>
    </w:lvlOverride>
  </w:num>
  <w:num w:numId="9" w16cid:durableId="3786729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5690829">
    <w:abstractNumId w:val="28"/>
    <w:lvlOverride w:ilvl="0">
      <w:startOverride w:val="1"/>
    </w:lvlOverride>
  </w:num>
  <w:num w:numId="11" w16cid:durableId="440884206">
    <w:abstractNumId w:val="41"/>
  </w:num>
  <w:num w:numId="12" w16cid:durableId="1915822868">
    <w:abstractNumId w:val="9"/>
  </w:num>
  <w:num w:numId="13" w16cid:durableId="1097209896">
    <w:abstractNumId w:val="4"/>
  </w:num>
  <w:num w:numId="14" w16cid:durableId="2093507913">
    <w:abstractNumId w:val="3"/>
  </w:num>
  <w:num w:numId="15" w16cid:durableId="1063874595">
    <w:abstractNumId w:val="40"/>
  </w:num>
  <w:num w:numId="16" w16cid:durableId="8353444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2250671">
    <w:abstractNumId w:val="19"/>
  </w:num>
  <w:num w:numId="18" w16cid:durableId="719287852">
    <w:abstractNumId w:val="33"/>
  </w:num>
  <w:num w:numId="19" w16cid:durableId="8800061">
    <w:abstractNumId w:val="23"/>
  </w:num>
  <w:num w:numId="20" w16cid:durableId="497382063">
    <w:abstractNumId w:val="13"/>
  </w:num>
  <w:num w:numId="21" w16cid:durableId="1599437793">
    <w:abstractNumId w:val="7"/>
  </w:num>
  <w:num w:numId="22" w16cid:durableId="1410690653">
    <w:abstractNumId w:val="42"/>
  </w:num>
  <w:num w:numId="23" w16cid:durableId="612904514">
    <w:abstractNumId w:val="16"/>
  </w:num>
  <w:num w:numId="24" w16cid:durableId="1426921204">
    <w:abstractNumId w:val="35"/>
  </w:num>
  <w:num w:numId="25" w16cid:durableId="615604046">
    <w:abstractNumId w:val="45"/>
  </w:num>
  <w:num w:numId="26" w16cid:durableId="1100948724">
    <w:abstractNumId w:val="32"/>
  </w:num>
  <w:num w:numId="27" w16cid:durableId="471095097">
    <w:abstractNumId w:val="10"/>
  </w:num>
  <w:num w:numId="28" w16cid:durableId="1372918427">
    <w:abstractNumId w:val="30"/>
  </w:num>
  <w:num w:numId="29" w16cid:durableId="1367487077">
    <w:abstractNumId w:val="2"/>
    <w:lvlOverride w:ilvl="0">
      <w:startOverride w:val="1"/>
    </w:lvlOverride>
  </w:num>
  <w:num w:numId="30" w16cid:durableId="1485274162">
    <w:abstractNumId w:val="26"/>
  </w:num>
  <w:num w:numId="31" w16cid:durableId="393744890">
    <w:abstractNumId w:val="6"/>
  </w:num>
  <w:num w:numId="32" w16cid:durableId="1262177776">
    <w:abstractNumId w:val="34"/>
  </w:num>
  <w:num w:numId="33" w16cid:durableId="705368335">
    <w:abstractNumId w:val="31"/>
  </w:num>
  <w:num w:numId="34" w16cid:durableId="20427813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60979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4461662">
    <w:abstractNumId w:val="29"/>
    <w:lvlOverride w:ilvl="0">
      <w:startOverride w:val="1"/>
    </w:lvlOverride>
  </w:num>
  <w:num w:numId="37" w16cid:durableId="961157788">
    <w:abstractNumId w:val="38"/>
  </w:num>
  <w:num w:numId="38" w16cid:durableId="1274749927">
    <w:abstractNumId w:val="24"/>
  </w:num>
  <w:num w:numId="39" w16cid:durableId="1691299722">
    <w:abstractNumId w:val="12"/>
  </w:num>
  <w:num w:numId="40" w16cid:durableId="1009865979">
    <w:abstractNumId w:val="27"/>
  </w:num>
  <w:num w:numId="41" w16cid:durableId="1913926744">
    <w:abstractNumId w:val="5"/>
  </w:num>
  <w:num w:numId="42" w16cid:durableId="1382822398">
    <w:abstractNumId w:val="18"/>
  </w:num>
  <w:num w:numId="43" w16cid:durableId="1136072971">
    <w:abstractNumId w:val="11"/>
  </w:num>
  <w:num w:numId="44" w16cid:durableId="1641840635">
    <w:abstractNumId w:val="44"/>
  </w:num>
  <w:num w:numId="45" w16cid:durableId="368380857">
    <w:abstractNumId w:val="22"/>
  </w:num>
  <w:num w:numId="46" w16cid:durableId="885676213">
    <w:abstractNumId w:val="20"/>
  </w:num>
  <w:num w:numId="47" w16cid:durableId="1605189547">
    <w:abstractNumId w:val="0"/>
  </w:num>
  <w:num w:numId="48" w16cid:durableId="646785567">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20455"/>
    <w:rsid w:val="00022A56"/>
    <w:rsid w:val="00023D54"/>
    <w:rsid w:val="000258B9"/>
    <w:rsid w:val="000269D7"/>
    <w:rsid w:val="00044AB8"/>
    <w:rsid w:val="00053684"/>
    <w:rsid w:val="00062DB7"/>
    <w:rsid w:val="00067BCF"/>
    <w:rsid w:val="00075C12"/>
    <w:rsid w:val="00084985"/>
    <w:rsid w:val="0009139D"/>
    <w:rsid w:val="00094883"/>
    <w:rsid w:val="00095E47"/>
    <w:rsid w:val="000A11C5"/>
    <w:rsid w:val="000A1901"/>
    <w:rsid w:val="000A5282"/>
    <w:rsid w:val="000A6486"/>
    <w:rsid w:val="000B51F2"/>
    <w:rsid w:val="000C0ED0"/>
    <w:rsid w:val="000C3672"/>
    <w:rsid w:val="000C4266"/>
    <w:rsid w:val="000D06A9"/>
    <w:rsid w:val="000D08FD"/>
    <w:rsid w:val="000D2582"/>
    <w:rsid w:val="000D745E"/>
    <w:rsid w:val="000E4DEB"/>
    <w:rsid w:val="0010037D"/>
    <w:rsid w:val="001062D0"/>
    <w:rsid w:val="00106B51"/>
    <w:rsid w:val="00111867"/>
    <w:rsid w:val="00112CA6"/>
    <w:rsid w:val="0014085A"/>
    <w:rsid w:val="0014415C"/>
    <w:rsid w:val="00146DDD"/>
    <w:rsid w:val="00152EA5"/>
    <w:rsid w:val="00153F47"/>
    <w:rsid w:val="0016047B"/>
    <w:rsid w:val="001676A0"/>
    <w:rsid w:val="001700BE"/>
    <w:rsid w:val="00170A7C"/>
    <w:rsid w:val="00172C60"/>
    <w:rsid w:val="00172F99"/>
    <w:rsid w:val="00174666"/>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77C7"/>
    <w:rsid w:val="00236BFA"/>
    <w:rsid w:val="0024457C"/>
    <w:rsid w:val="00245933"/>
    <w:rsid w:val="00246614"/>
    <w:rsid w:val="002512D1"/>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C2221"/>
    <w:rsid w:val="002C69FA"/>
    <w:rsid w:val="002C7229"/>
    <w:rsid w:val="002C772D"/>
    <w:rsid w:val="002C7A9C"/>
    <w:rsid w:val="002D5AEF"/>
    <w:rsid w:val="002D75D9"/>
    <w:rsid w:val="002E0D19"/>
    <w:rsid w:val="002F2035"/>
    <w:rsid w:val="002F42A7"/>
    <w:rsid w:val="002F42CD"/>
    <w:rsid w:val="002F7EB6"/>
    <w:rsid w:val="00300876"/>
    <w:rsid w:val="00310C33"/>
    <w:rsid w:val="00311698"/>
    <w:rsid w:val="003146C5"/>
    <w:rsid w:val="00321138"/>
    <w:rsid w:val="003309EA"/>
    <w:rsid w:val="003415FD"/>
    <w:rsid w:val="00343860"/>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A1452"/>
    <w:rsid w:val="003A2EAD"/>
    <w:rsid w:val="003B679B"/>
    <w:rsid w:val="003C06D0"/>
    <w:rsid w:val="003C309D"/>
    <w:rsid w:val="003C62FE"/>
    <w:rsid w:val="003D08A2"/>
    <w:rsid w:val="003D29E9"/>
    <w:rsid w:val="003E06AF"/>
    <w:rsid w:val="003E45D7"/>
    <w:rsid w:val="003E5F61"/>
    <w:rsid w:val="003E6F9C"/>
    <w:rsid w:val="003F46D4"/>
    <w:rsid w:val="00403BEC"/>
    <w:rsid w:val="00406F5B"/>
    <w:rsid w:val="004234CE"/>
    <w:rsid w:val="004260C4"/>
    <w:rsid w:val="004325A5"/>
    <w:rsid w:val="0044338D"/>
    <w:rsid w:val="00452B07"/>
    <w:rsid w:val="004534E0"/>
    <w:rsid w:val="00461DE3"/>
    <w:rsid w:val="0047141D"/>
    <w:rsid w:val="004758C7"/>
    <w:rsid w:val="00497C5B"/>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52D4"/>
    <w:rsid w:val="00515672"/>
    <w:rsid w:val="00523C47"/>
    <w:rsid w:val="00526AD7"/>
    <w:rsid w:val="005303D8"/>
    <w:rsid w:val="00530CC1"/>
    <w:rsid w:val="005317AA"/>
    <w:rsid w:val="00533B94"/>
    <w:rsid w:val="0054494A"/>
    <w:rsid w:val="005457C0"/>
    <w:rsid w:val="0056490C"/>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403A3"/>
    <w:rsid w:val="00653BB5"/>
    <w:rsid w:val="006546D8"/>
    <w:rsid w:val="00675170"/>
    <w:rsid w:val="00676591"/>
    <w:rsid w:val="0067659B"/>
    <w:rsid w:val="00680BD5"/>
    <w:rsid w:val="006818AD"/>
    <w:rsid w:val="006910D8"/>
    <w:rsid w:val="00691DE2"/>
    <w:rsid w:val="0069239B"/>
    <w:rsid w:val="00692B23"/>
    <w:rsid w:val="006944C7"/>
    <w:rsid w:val="006A30D9"/>
    <w:rsid w:val="006B1372"/>
    <w:rsid w:val="006C3EC1"/>
    <w:rsid w:val="006D2027"/>
    <w:rsid w:val="006D209B"/>
    <w:rsid w:val="006D2CEB"/>
    <w:rsid w:val="006E2EE5"/>
    <w:rsid w:val="006E5F75"/>
    <w:rsid w:val="006F4595"/>
    <w:rsid w:val="006F58A1"/>
    <w:rsid w:val="006F6E1B"/>
    <w:rsid w:val="0070328B"/>
    <w:rsid w:val="007061FE"/>
    <w:rsid w:val="00713868"/>
    <w:rsid w:val="00717B83"/>
    <w:rsid w:val="0072270F"/>
    <w:rsid w:val="007270DA"/>
    <w:rsid w:val="00735428"/>
    <w:rsid w:val="00740A15"/>
    <w:rsid w:val="00742564"/>
    <w:rsid w:val="007449F7"/>
    <w:rsid w:val="00750ADA"/>
    <w:rsid w:val="0075115D"/>
    <w:rsid w:val="007543D3"/>
    <w:rsid w:val="00755B8D"/>
    <w:rsid w:val="00756D71"/>
    <w:rsid w:val="0076088C"/>
    <w:rsid w:val="007610FA"/>
    <w:rsid w:val="0076454D"/>
    <w:rsid w:val="00766D9E"/>
    <w:rsid w:val="007676E1"/>
    <w:rsid w:val="00770807"/>
    <w:rsid w:val="00775703"/>
    <w:rsid w:val="007770C6"/>
    <w:rsid w:val="0078272F"/>
    <w:rsid w:val="00794A74"/>
    <w:rsid w:val="007A47F3"/>
    <w:rsid w:val="007A48D8"/>
    <w:rsid w:val="007A76C9"/>
    <w:rsid w:val="007A7DAB"/>
    <w:rsid w:val="007B0144"/>
    <w:rsid w:val="007B0DD4"/>
    <w:rsid w:val="007B22D5"/>
    <w:rsid w:val="007C1C9F"/>
    <w:rsid w:val="007C3EB2"/>
    <w:rsid w:val="007C70FE"/>
    <w:rsid w:val="007D4FBD"/>
    <w:rsid w:val="007E5FA4"/>
    <w:rsid w:val="007E7677"/>
    <w:rsid w:val="007F7B80"/>
    <w:rsid w:val="00800A73"/>
    <w:rsid w:val="0080169F"/>
    <w:rsid w:val="008047DA"/>
    <w:rsid w:val="00804B4B"/>
    <w:rsid w:val="008052A0"/>
    <w:rsid w:val="008113F5"/>
    <w:rsid w:val="0082336B"/>
    <w:rsid w:val="0082530C"/>
    <w:rsid w:val="008279E0"/>
    <w:rsid w:val="00830B3A"/>
    <w:rsid w:val="008312E0"/>
    <w:rsid w:val="00834C59"/>
    <w:rsid w:val="00840CBA"/>
    <w:rsid w:val="008519B0"/>
    <w:rsid w:val="00852FB8"/>
    <w:rsid w:val="00857FEC"/>
    <w:rsid w:val="0086019E"/>
    <w:rsid w:val="00864743"/>
    <w:rsid w:val="00870409"/>
    <w:rsid w:val="00871301"/>
    <w:rsid w:val="00872199"/>
    <w:rsid w:val="00874D98"/>
    <w:rsid w:val="00881F23"/>
    <w:rsid w:val="008822A4"/>
    <w:rsid w:val="008942D9"/>
    <w:rsid w:val="00895323"/>
    <w:rsid w:val="008A6D01"/>
    <w:rsid w:val="008A759B"/>
    <w:rsid w:val="008B0246"/>
    <w:rsid w:val="008B04F5"/>
    <w:rsid w:val="008B7334"/>
    <w:rsid w:val="008C0A72"/>
    <w:rsid w:val="008C1819"/>
    <w:rsid w:val="008C466F"/>
    <w:rsid w:val="008C6827"/>
    <w:rsid w:val="008C73BA"/>
    <w:rsid w:val="008D0D6A"/>
    <w:rsid w:val="008D27A9"/>
    <w:rsid w:val="008E2D62"/>
    <w:rsid w:val="008F3B8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40ED7"/>
    <w:rsid w:val="00952B69"/>
    <w:rsid w:val="00955ECE"/>
    <w:rsid w:val="009649CA"/>
    <w:rsid w:val="00966EF6"/>
    <w:rsid w:val="009749EF"/>
    <w:rsid w:val="009754BB"/>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E1114"/>
    <w:rsid w:val="009E28B1"/>
    <w:rsid w:val="009E5472"/>
    <w:rsid w:val="009E64B6"/>
    <w:rsid w:val="00A01323"/>
    <w:rsid w:val="00A047D0"/>
    <w:rsid w:val="00A131B9"/>
    <w:rsid w:val="00A13295"/>
    <w:rsid w:val="00A133EA"/>
    <w:rsid w:val="00A167B7"/>
    <w:rsid w:val="00A3098B"/>
    <w:rsid w:val="00A436A4"/>
    <w:rsid w:val="00A46963"/>
    <w:rsid w:val="00A513B4"/>
    <w:rsid w:val="00A56351"/>
    <w:rsid w:val="00A60A96"/>
    <w:rsid w:val="00A67DC9"/>
    <w:rsid w:val="00A82628"/>
    <w:rsid w:val="00A91BF6"/>
    <w:rsid w:val="00A95B33"/>
    <w:rsid w:val="00AA3CD9"/>
    <w:rsid w:val="00AB0293"/>
    <w:rsid w:val="00AB038C"/>
    <w:rsid w:val="00AB359A"/>
    <w:rsid w:val="00AC38C8"/>
    <w:rsid w:val="00AD11D3"/>
    <w:rsid w:val="00AD2B01"/>
    <w:rsid w:val="00AD37BD"/>
    <w:rsid w:val="00AD5FC5"/>
    <w:rsid w:val="00AD6E25"/>
    <w:rsid w:val="00AE3E08"/>
    <w:rsid w:val="00AE5A3B"/>
    <w:rsid w:val="00AF4098"/>
    <w:rsid w:val="00B02C42"/>
    <w:rsid w:val="00B0506A"/>
    <w:rsid w:val="00B107C9"/>
    <w:rsid w:val="00B177B0"/>
    <w:rsid w:val="00B2598C"/>
    <w:rsid w:val="00B41715"/>
    <w:rsid w:val="00B5140A"/>
    <w:rsid w:val="00B54982"/>
    <w:rsid w:val="00B610A4"/>
    <w:rsid w:val="00B620D9"/>
    <w:rsid w:val="00B62AE7"/>
    <w:rsid w:val="00B63D12"/>
    <w:rsid w:val="00B66F45"/>
    <w:rsid w:val="00B679B2"/>
    <w:rsid w:val="00B72E0D"/>
    <w:rsid w:val="00B95F5C"/>
    <w:rsid w:val="00BA1C1F"/>
    <w:rsid w:val="00BA2D6F"/>
    <w:rsid w:val="00BA6DD5"/>
    <w:rsid w:val="00BB0545"/>
    <w:rsid w:val="00BB5453"/>
    <w:rsid w:val="00BB5C79"/>
    <w:rsid w:val="00BC1673"/>
    <w:rsid w:val="00BC62CD"/>
    <w:rsid w:val="00BD3208"/>
    <w:rsid w:val="00BE1B62"/>
    <w:rsid w:val="00BE2546"/>
    <w:rsid w:val="00BE579E"/>
    <w:rsid w:val="00BE5ADE"/>
    <w:rsid w:val="00BF29D1"/>
    <w:rsid w:val="00BF2EF4"/>
    <w:rsid w:val="00BF405E"/>
    <w:rsid w:val="00BF6268"/>
    <w:rsid w:val="00C01965"/>
    <w:rsid w:val="00C0416E"/>
    <w:rsid w:val="00C101AA"/>
    <w:rsid w:val="00C129DB"/>
    <w:rsid w:val="00C12A3F"/>
    <w:rsid w:val="00C138AD"/>
    <w:rsid w:val="00C23FE5"/>
    <w:rsid w:val="00C27F48"/>
    <w:rsid w:val="00C33AB2"/>
    <w:rsid w:val="00C33D53"/>
    <w:rsid w:val="00C361FD"/>
    <w:rsid w:val="00C36813"/>
    <w:rsid w:val="00C47604"/>
    <w:rsid w:val="00C57A8E"/>
    <w:rsid w:val="00C57ADC"/>
    <w:rsid w:val="00C62250"/>
    <w:rsid w:val="00C623AB"/>
    <w:rsid w:val="00C6458B"/>
    <w:rsid w:val="00C86CB4"/>
    <w:rsid w:val="00C9098E"/>
    <w:rsid w:val="00C956D7"/>
    <w:rsid w:val="00C974F3"/>
    <w:rsid w:val="00CD0161"/>
    <w:rsid w:val="00CD1E39"/>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40CE"/>
    <w:rsid w:val="00D47CAA"/>
    <w:rsid w:val="00D503EA"/>
    <w:rsid w:val="00D51F01"/>
    <w:rsid w:val="00D52363"/>
    <w:rsid w:val="00D57EB6"/>
    <w:rsid w:val="00D63EEF"/>
    <w:rsid w:val="00D64CA0"/>
    <w:rsid w:val="00D743FA"/>
    <w:rsid w:val="00D751A0"/>
    <w:rsid w:val="00D757F4"/>
    <w:rsid w:val="00D778E0"/>
    <w:rsid w:val="00D80BB2"/>
    <w:rsid w:val="00D906B2"/>
    <w:rsid w:val="00D9122A"/>
    <w:rsid w:val="00DA392D"/>
    <w:rsid w:val="00DA6BDC"/>
    <w:rsid w:val="00DA6EE1"/>
    <w:rsid w:val="00DB1D48"/>
    <w:rsid w:val="00DB7B4E"/>
    <w:rsid w:val="00DC0B25"/>
    <w:rsid w:val="00DC5875"/>
    <w:rsid w:val="00DC7599"/>
    <w:rsid w:val="00DD1B53"/>
    <w:rsid w:val="00DD342D"/>
    <w:rsid w:val="00DD4AB5"/>
    <w:rsid w:val="00DD53C9"/>
    <w:rsid w:val="00DE43C5"/>
    <w:rsid w:val="00DE5CCA"/>
    <w:rsid w:val="00DF0D02"/>
    <w:rsid w:val="00DF1A1D"/>
    <w:rsid w:val="00DF5F25"/>
    <w:rsid w:val="00DF605B"/>
    <w:rsid w:val="00DF698A"/>
    <w:rsid w:val="00E01557"/>
    <w:rsid w:val="00E07EA2"/>
    <w:rsid w:val="00E20088"/>
    <w:rsid w:val="00E2614B"/>
    <w:rsid w:val="00E26930"/>
    <w:rsid w:val="00E41127"/>
    <w:rsid w:val="00E42571"/>
    <w:rsid w:val="00E4343F"/>
    <w:rsid w:val="00E46067"/>
    <w:rsid w:val="00E47079"/>
    <w:rsid w:val="00E50FD7"/>
    <w:rsid w:val="00E56C40"/>
    <w:rsid w:val="00E5777C"/>
    <w:rsid w:val="00E632A7"/>
    <w:rsid w:val="00E67E48"/>
    <w:rsid w:val="00E70BF5"/>
    <w:rsid w:val="00E715BE"/>
    <w:rsid w:val="00E77716"/>
    <w:rsid w:val="00E864E7"/>
    <w:rsid w:val="00E87309"/>
    <w:rsid w:val="00E95155"/>
    <w:rsid w:val="00E96935"/>
    <w:rsid w:val="00E97595"/>
    <w:rsid w:val="00EB2209"/>
    <w:rsid w:val="00EB458E"/>
    <w:rsid w:val="00EB59D0"/>
    <w:rsid w:val="00EC018C"/>
    <w:rsid w:val="00EC368F"/>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CFF"/>
    <w:rsid w:val="00F770FB"/>
    <w:rsid w:val="00F82235"/>
    <w:rsid w:val="00F83484"/>
    <w:rsid w:val="00F860DE"/>
    <w:rsid w:val="00F91774"/>
    <w:rsid w:val="00F924C8"/>
    <w:rsid w:val="00FA3107"/>
    <w:rsid w:val="00FA38A0"/>
    <w:rsid w:val="00FB0D89"/>
    <w:rsid w:val="00FB0DBB"/>
    <w:rsid w:val="00FB1336"/>
    <w:rsid w:val="00FB1744"/>
    <w:rsid w:val="00FB2F78"/>
    <w:rsid w:val="00FC3A04"/>
    <w:rsid w:val="00FD0AB0"/>
    <w:rsid w:val="00FD3A28"/>
    <w:rsid w:val="00FD4533"/>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985</TotalTime>
  <Pages>12</Pages>
  <Words>5839</Words>
  <Characters>36859</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31</cp:revision>
  <cp:lastPrinted>2023-03-24T12:27:00Z</cp:lastPrinted>
  <dcterms:created xsi:type="dcterms:W3CDTF">2021-10-18T09:47:00Z</dcterms:created>
  <dcterms:modified xsi:type="dcterms:W3CDTF">2023-03-24T12:57:00Z</dcterms:modified>
</cp:coreProperties>
</file>