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86AA8" w14:textId="62EA21C1" w:rsidR="00E3068F" w:rsidRDefault="00B53761" w:rsidP="00B53761">
      <w:pPr>
        <w:spacing w:before="48" w:line="240" w:lineRule="atLeast"/>
        <w:jc w:val="center"/>
        <w:rPr>
          <w:b/>
          <w:bCs/>
          <w:sz w:val="24"/>
          <w:szCs w:val="24"/>
          <w:lang w:val="pl-PL"/>
        </w:rPr>
      </w:pPr>
      <w:r w:rsidRPr="001778D2">
        <w:rPr>
          <w:noProof/>
          <w:lang w:val="pl-PL"/>
        </w:rPr>
        <w:drawing>
          <wp:inline distT="0" distB="0" distL="0" distR="0" wp14:anchorId="1B517605" wp14:editId="73F396B9">
            <wp:extent cx="4907280" cy="449580"/>
            <wp:effectExtent l="0" t="0" r="7620" b="762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1F48D7D6" w14:textId="7E0574DD" w:rsidR="00337FF6" w:rsidRDefault="00CD0F31" w:rsidP="0020354A">
      <w:pPr>
        <w:spacing w:before="48" w:line="240" w:lineRule="atLeast"/>
        <w:jc w:val="right"/>
        <w:rPr>
          <w:b/>
          <w:bCs/>
          <w:sz w:val="24"/>
          <w:szCs w:val="24"/>
          <w:lang w:val="pl-PL"/>
        </w:rPr>
      </w:pPr>
      <w:r>
        <w:rPr>
          <w:b/>
          <w:bCs/>
          <w:sz w:val="24"/>
          <w:szCs w:val="24"/>
          <w:lang w:val="pl-PL"/>
        </w:rPr>
        <w:t xml:space="preserve">Załącznik nr </w:t>
      </w:r>
      <w:r w:rsidR="00505F04">
        <w:rPr>
          <w:b/>
          <w:bCs/>
          <w:sz w:val="24"/>
          <w:szCs w:val="24"/>
          <w:lang w:val="pl-PL"/>
        </w:rPr>
        <w:t>4</w:t>
      </w:r>
      <w:r w:rsidR="00445A35" w:rsidRPr="001B1A2E">
        <w:rPr>
          <w:b/>
          <w:bCs/>
          <w:sz w:val="24"/>
          <w:szCs w:val="24"/>
          <w:lang w:val="pl-PL"/>
        </w:rPr>
        <w:t xml:space="preserve"> </w:t>
      </w:r>
    </w:p>
    <w:p w14:paraId="2624AD27" w14:textId="77777777" w:rsidR="00840EA4" w:rsidRPr="001B1A2E" w:rsidRDefault="00840EA4" w:rsidP="0020354A">
      <w:pPr>
        <w:spacing w:before="48" w:line="240" w:lineRule="atLeast"/>
        <w:jc w:val="right"/>
        <w:rPr>
          <w:b/>
          <w:bCs/>
          <w:sz w:val="24"/>
          <w:szCs w:val="24"/>
          <w:lang w:val="pl-PL"/>
        </w:rPr>
      </w:pPr>
    </w:p>
    <w:p w14:paraId="488CF6D9" w14:textId="77777777" w:rsidR="00337FF6" w:rsidRPr="001B1A2E" w:rsidRDefault="00445A35">
      <w:pPr>
        <w:spacing w:before="48" w:line="240" w:lineRule="atLeast"/>
        <w:jc w:val="center"/>
        <w:rPr>
          <w:b/>
          <w:bCs/>
          <w:sz w:val="24"/>
          <w:szCs w:val="24"/>
          <w:lang w:val="pl-PL"/>
        </w:rPr>
      </w:pPr>
      <w:r w:rsidRPr="001B1A2E">
        <w:rPr>
          <w:b/>
          <w:bCs/>
          <w:sz w:val="24"/>
          <w:szCs w:val="24"/>
          <w:lang w:val="pl-PL"/>
        </w:rPr>
        <w:t>WZÓR UMOWY</w:t>
      </w:r>
    </w:p>
    <w:p w14:paraId="3C70CC3F" w14:textId="2C718AA3" w:rsidR="007F286E" w:rsidRPr="001B1A2E" w:rsidRDefault="00445A35" w:rsidP="00845FD6">
      <w:pPr>
        <w:spacing w:before="48" w:line="240" w:lineRule="atLeast"/>
        <w:jc w:val="center"/>
        <w:rPr>
          <w:b/>
          <w:bCs/>
          <w:sz w:val="24"/>
          <w:szCs w:val="24"/>
          <w:lang w:val="pl-PL"/>
        </w:rPr>
      </w:pPr>
      <w:r w:rsidRPr="001B1A2E">
        <w:rPr>
          <w:b/>
          <w:bCs/>
          <w:sz w:val="24"/>
          <w:szCs w:val="24"/>
          <w:lang w:val="pl-PL"/>
        </w:rPr>
        <w:t xml:space="preserve">Ostateczna treść umowy może ulec zmianie w zakresie nie zmieniającym istotnych postanowień wzoru umowy i SWZ. </w:t>
      </w:r>
    </w:p>
    <w:p w14:paraId="46D2DBD3" w14:textId="691104BF" w:rsidR="00337FF6" w:rsidRPr="00912D67" w:rsidRDefault="00337FF6">
      <w:pPr>
        <w:spacing w:before="48" w:line="240" w:lineRule="atLeast"/>
        <w:jc w:val="center"/>
        <w:rPr>
          <w:b/>
          <w:bCs/>
          <w:sz w:val="16"/>
          <w:szCs w:val="16"/>
          <w:lang w:val="pl-PL"/>
        </w:rPr>
      </w:pPr>
    </w:p>
    <w:p w14:paraId="53EF1870" w14:textId="6249C48C" w:rsidR="00B21904" w:rsidRPr="00DF5F4C" w:rsidRDefault="00A14076" w:rsidP="00463117">
      <w:pPr>
        <w:spacing w:before="48" w:line="240" w:lineRule="atLeast"/>
        <w:jc w:val="center"/>
        <w:rPr>
          <w:b/>
          <w:bCs/>
          <w:color w:val="auto"/>
          <w:sz w:val="24"/>
          <w:szCs w:val="24"/>
          <w:lang w:val="pl-PL"/>
        </w:rPr>
      </w:pPr>
      <w:r w:rsidRPr="00DF5F4C">
        <w:rPr>
          <w:b/>
          <w:bCs/>
          <w:color w:val="auto"/>
          <w:sz w:val="24"/>
          <w:szCs w:val="24"/>
          <w:lang w:val="pl-PL"/>
        </w:rPr>
        <w:t xml:space="preserve">Dostawa </w:t>
      </w:r>
      <w:r w:rsidR="00382101" w:rsidRPr="00382101">
        <w:rPr>
          <w:b/>
          <w:bCs/>
          <w:color w:val="auto"/>
          <w:sz w:val="24"/>
          <w:szCs w:val="24"/>
          <w:lang w:val="pl-PL"/>
        </w:rPr>
        <w:t>i wdrożenie licencji w formie subskrypcji obejmujących oprogramowanie udostępniane w chmurze obliczeniowej dla platformy komunikacyjnej (</w:t>
      </w:r>
      <w:proofErr w:type="spellStart"/>
      <w:r w:rsidR="00382101" w:rsidRPr="00382101">
        <w:rPr>
          <w:b/>
          <w:bCs/>
          <w:color w:val="auto"/>
          <w:sz w:val="24"/>
          <w:szCs w:val="24"/>
          <w:lang w:val="pl-PL"/>
        </w:rPr>
        <w:t>ChatBot</w:t>
      </w:r>
      <w:proofErr w:type="spellEnd"/>
      <w:r w:rsidR="00382101" w:rsidRPr="00382101">
        <w:rPr>
          <w:b/>
          <w:bCs/>
          <w:color w:val="auto"/>
          <w:sz w:val="24"/>
          <w:szCs w:val="24"/>
          <w:lang w:val="pl-PL"/>
        </w:rPr>
        <w:t xml:space="preserve">), umożliwiającej bezpośredni kontakt z interesariuszami </w:t>
      </w:r>
      <w:r w:rsidR="00933C0F">
        <w:rPr>
          <w:b/>
          <w:bCs/>
          <w:color w:val="auto"/>
          <w:sz w:val="24"/>
          <w:szCs w:val="24"/>
          <w:lang w:val="pl-PL"/>
        </w:rPr>
        <w:t>wybranych jednostek</w:t>
      </w:r>
      <w:r w:rsidR="00382101" w:rsidRPr="00382101">
        <w:rPr>
          <w:b/>
          <w:bCs/>
          <w:color w:val="auto"/>
          <w:sz w:val="24"/>
          <w:szCs w:val="24"/>
          <w:lang w:val="pl-PL"/>
        </w:rPr>
        <w:t xml:space="preserve"> AGH przez okres 2 lat.</w:t>
      </w:r>
    </w:p>
    <w:p w14:paraId="6DA96A0F" w14:textId="77777777" w:rsidR="00A14076" w:rsidRDefault="00A14076" w:rsidP="00463117">
      <w:pPr>
        <w:spacing w:before="48" w:line="240" w:lineRule="atLeast"/>
        <w:jc w:val="center"/>
        <w:rPr>
          <w:b/>
          <w:bCs/>
          <w:color w:val="auto"/>
          <w:sz w:val="24"/>
          <w:szCs w:val="24"/>
          <w:lang w:val="pl-PL"/>
        </w:rPr>
      </w:pPr>
    </w:p>
    <w:p w14:paraId="04B1322C" w14:textId="2886D5AB" w:rsidR="0020354A" w:rsidRDefault="0020354A" w:rsidP="00463117">
      <w:pPr>
        <w:spacing w:before="48" w:line="240" w:lineRule="atLeast"/>
        <w:jc w:val="center"/>
        <w:rPr>
          <w:b/>
          <w:bCs/>
          <w:color w:val="auto"/>
          <w:sz w:val="24"/>
          <w:szCs w:val="24"/>
          <w:lang w:val="pl-PL"/>
        </w:rPr>
      </w:pPr>
      <w:r w:rsidRPr="00E52A97">
        <w:rPr>
          <w:b/>
          <w:bCs/>
          <w:color w:val="auto"/>
          <w:sz w:val="24"/>
          <w:szCs w:val="24"/>
          <w:lang w:val="pl-PL"/>
        </w:rPr>
        <w:t>Umowa zawarta w dniu …/…/202</w:t>
      </w:r>
      <w:r w:rsidR="00382101">
        <w:rPr>
          <w:b/>
          <w:bCs/>
          <w:color w:val="auto"/>
          <w:sz w:val="24"/>
          <w:szCs w:val="24"/>
          <w:lang w:val="pl-PL"/>
        </w:rPr>
        <w:t>3</w:t>
      </w:r>
    </w:p>
    <w:p w14:paraId="4F0271D5" w14:textId="77777777" w:rsidR="00840EA4" w:rsidRPr="00463117" w:rsidRDefault="00840EA4" w:rsidP="00463117">
      <w:pPr>
        <w:spacing w:before="48" w:line="240" w:lineRule="atLeast"/>
        <w:jc w:val="center"/>
        <w:rPr>
          <w:b/>
          <w:bCs/>
          <w:color w:val="FF0000"/>
          <w:sz w:val="24"/>
          <w:szCs w:val="24"/>
          <w:lang w:val="pl-PL"/>
        </w:rPr>
      </w:pPr>
    </w:p>
    <w:p w14:paraId="6729DEC5" w14:textId="77777777" w:rsidR="00B21904" w:rsidRDefault="00B21904">
      <w:pPr>
        <w:pStyle w:val="Tekstpodstawowy"/>
        <w:jc w:val="both"/>
        <w:rPr>
          <w:rFonts w:ascii="Times New Roman" w:hAnsi="Times New Roman"/>
        </w:rPr>
      </w:pPr>
    </w:p>
    <w:p w14:paraId="2247F9EE" w14:textId="286EB07B" w:rsidR="00337FF6" w:rsidRDefault="00445A35">
      <w:pPr>
        <w:pStyle w:val="Tekstpodstawowy"/>
        <w:jc w:val="both"/>
        <w:rPr>
          <w:rFonts w:ascii="Times New Roman" w:eastAsia="Times New Roman" w:hAnsi="Times New Roman" w:cs="Times New Roman"/>
        </w:rPr>
      </w:pPr>
      <w:r>
        <w:rPr>
          <w:rFonts w:ascii="Times New Roman" w:hAnsi="Times New Roman"/>
        </w:rPr>
        <w:t xml:space="preserve">Zawarta w Krakowie w </w:t>
      </w:r>
      <w:r w:rsidR="00E42BB7" w:rsidRPr="00E42BB7">
        <w:rPr>
          <w:rFonts w:ascii="Times New Roman" w:hAnsi="Times New Roman"/>
        </w:rPr>
        <w:t xml:space="preserve">dniu…………….w </w:t>
      </w:r>
      <w:r>
        <w:rPr>
          <w:rFonts w:ascii="Times New Roman" w:hAnsi="Times New Roman"/>
        </w:rPr>
        <w:t>wyniku przeprowadzonego postępowania o </w:t>
      </w:r>
      <w:r w:rsidR="00806E92">
        <w:rPr>
          <w:rFonts w:ascii="Times New Roman" w:hAnsi="Times New Roman"/>
        </w:rPr>
        <w:t>zamówienie</w:t>
      </w:r>
      <w:r>
        <w:rPr>
          <w:rFonts w:ascii="Times New Roman" w:hAnsi="Times New Roman"/>
        </w:rPr>
        <w:t xml:space="preserve"> publiczne w trybie przetargu nieograniczonego pomiędzy:</w:t>
      </w:r>
    </w:p>
    <w:p w14:paraId="53593EF4" w14:textId="77777777" w:rsidR="00E3068F" w:rsidRDefault="00E3068F" w:rsidP="172ED6BD">
      <w:pPr>
        <w:pStyle w:val="Tekstpodstawowy"/>
        <w:rPr>
          <w:rFonts w:ascii="Times New Roman" w:hAnsi="Times New Roman"/>
          <w:b/>
          <w:bCs/>
        </w:rPr>
      </w:pPr>
    </w:p>
    <w:p w14:paraId="6778726C" w14:textId="77777777" w:rsidR="00E3068F" w:rsidRDefault="00445A35" w:rsidP="172ED6BD">
      <w:pPr>
        <w:pStyle w:val="Tekstpodstawowy"/>
        <w:rPr>
          <w:rFonts w:ascii="Times New Roman" w:hAnsi="Times New Roman"/>
        </w:rPr>
      </w:pPr>
      <w:r w:rsidRPr="172ED6BD">
        <w:rPr>
          <w:rFonts w:ascii="Times New Roman" w:hAnsi="Times New Roman"/>
          <w:b/>
          <w:bCs/>
        </w:rPr>
        <w:t xml:space="preserve">Akademią </w:t>
      </w:r>
      <w:r w:rsidR="00E10328" w:rsidRPr="172ED6BD">
        <w:rPr>
          <w:rFonts w:ascii="Times New Roman" w:hAnsi="Times New Roman"/>
          <w:b/>
          <w:bCs/>
        </w:rPr>
        <w:t>Gór</w:t>
      </w:r>
      <w:r w:rsidRPr="172ED6BD">
        <w:rPr>
          <w:rFonts w:ascii="Times New Roman" w:hAnsi="Times New Roman"/>
          <w:b/>
          <w:bCs/>
        </w:rPr>
        <w:t>niczo-</w:t>
      </w:r>
      <w:bookmarkStart w:id="0" w:name="_Hlk94553816"/>
      <w:r w:rsidRPr="172ED6BD">
        <w:rPr>
          <w:rFonts w:ascii="Times New Roman" w:hAnsi="Times New Roman"/>
          <w:b/>
          <w:bCs/>
        </w:rPr>
        <w:t xml:space="preserve">Hutniczą im. Stanisława Staszica w Krakowie </w:t>
      </w:r>
      <w:bookmarkEnd w:id="0"/>
      <w:r w:rsidRPr="172ED6BD">
        <w:rPr>
          <w:rFonts w:ascii="Times New Roman" w:hAnsi="Times New Roman"/>
          <w:b/>
          <w:bCs/>
        </w:rPr>
        <w:t>al. Mickiewicza 30</w:t>
      </w:r>
      <w:r w:rsidRPr="172ED6BD">
        <w:rPr>
          <w:rFonts w:ascii="Times New Roman" w:hAnsi="Times New Roman"/>
        </w:rPr>
        <w:t xml:space="preserve"> </w:t>
      </w:r>
    </w:p>
    <w:p w14:paraId="7FBE02C1" w14:textId="77777777" w:rsidR="00E3068F" w:rsidRDefault="00E3068F" w:rsidP="172ED6BD">
      <w:pPr>
        <w:pStyle w:val="Tekstpodstawowy"/>
        <w:rPr>
          <w:rFonts w:ascii="Times New Roman" w:hAnsi="Times New Roman"/>
        </w:rPr>
      </w:pPr>
    </w:p>
    <w:p w14:paraId="3E4BF5DB" w14:textId="12CA8E33" w:rsidR="00337FF6" w:rsidRDefault="00445A35" w:rsidP="172ED6BD">
      <w:pPr>
        <w:pStyle w:val="Tekstpodstawowy"/>
        <w:rPr>
          <w:rFonts w:ascii="Times New Roman" w:eastAsia="Times New Roman" w:hAnsi="Times New Roman" w:cs="Times New Roman"/>
        </w:rPr>
      </w:pPr>
      <w:r w:rsidRPr="172ED6BD">
        <w:rPr>
          <w:rFonts w:ascii="Times New Roman" w:hAnsi="Times New Roman"/>
        </w:rPr>
        <w:t>Wydział / inna jednostka .............................................................................................................</w:t>
      </w:r>
    </w:p>
    <w:p w14:paraId="03239699" w14:textId="77777777" w:rsidR="00337FF6" w:rsidRDefault="00445A35">
      <w:pPr>
        <w:pStyle w:val="Tekstpodstawowy"/>
        <w:jc w:val="both"/>
        <w:rPr>
          <w:rFonts w:ascii="Times New Roman" w:eastAsia="Times New Roman" w:hAnsi="Times New Roman" w:cs="Times New Roman"/>
        </w:rPr>
      </w:pPr>
      <w:r>
        <w:rPr>
          <w:rFonts w:ascii="Times New Roman" w:hAnsi="Times New Roman"/>
        </w:rPr>
        <w:t>reprezentowana przez:</w:t>
      </w:r>
    </w:p>
    <w:p w14:paraId="449ABC73" w14:textId="77777777" w:rsidR="00E3068F" w:rsidRDefault="00E3068F">
      <w:pPr>
        <w:pStyle w:val="Tekstpodstawowy"/>
        <w:jc w:val="both"/>
        <w:rPr>
          <w:rFonts w:ascii="Times New Roman" w:hAnsi="Times New Roman"/>
        </w:rPr>
      </w:pPr>
    </w:p>
    <w:p w14:paraId="07551C5D" w14:textId="33F85C85" w:rsidR="00337FF6" w:rsidRDefault="00445A35">
      <w:pPr>
        <w:pStyle w:val="Tekstpodstawowy"/>
        <w:jc w:val="both"/>
        <w:rPr>
          <w:rFonts w:ascii="Times New Roman" w:eastAsia="Times New Roman" w:hAnsi="Times New Roman" w:cs="Times New Roman"/>
        </w:rPr>
      </w:pPr>
      <w:r>
        <w:rPr>
          <w:rFonts w:ascii="Times New Roman" w:hAnsi="Times New Roman"/>
        </w:rPr>
        <w:t>1.</w:t>
      </w:r>
      <w:r w:rsidR="003E0759">
        <w:rPr>
          <w:rFonts w:ascii="Times New Roman" w:hAnsi="Times New Roman"/>
        </w:rPr>
        <w:t xml:space="preserve"> </w:t>
      </w:r>
      <w:r>
        <w:rPr>
          <w:rFonts w:ascii="Times New Roman" w:hAnsi="Times New Roman"/>
        </w:rPr>
        <w:t xml:space="preserve">............................................................................. </w:t>
      </w:r>
    </w:p>
    <w:p w14:paraId="4815779E" w14:textId="77777777" w:rsidR="00E3068F" w:rsidRDefault="00E3068F">
      <w:pPr>
        <w:pStyle w:val="Tekstpodstawowy"/>
        <w:rPr>
          <w:rFonts w:ascii="Times New Roman" w:hAnsi="Times New Roman"/>
        </w:rPr>
      </w:pPr>
    </w:p>
    <w:p w14:paraId="4CB50D1D" w14:textId="77777777" w:rsidR="004568CB" w:rsidRDefault="00445A35" w:rsidP="004568CB">
      <w:pPr>
        <w:pStyle w:val="Tekstpodstawowy"/>
        <w:rPr>
          <w:rFonts w:ascii="Times New Roman" w:hAnsi="Times New Roman"/>
        </w:rPr>
      </w:pPr>
      <w:r>
        <w:rPr>
          <w:rFonts w:ascii="Times New Roman" w:hAnsi="Times New Roman"/>
        </w:rPr>
        <w:t>2.</w:t>
      </w:r>
      <w:r w:rsidR="003E0759">
        <w:rPr>
          <w:rFonts w:ascii="Times New Roman" w:hAnsi="Times New Roman"/>
        </w:rPr>
        <w:t xml:space="preserve"> ...</w:t>
      </w:r>
      <w:r>
        <w:rPr>
          <w:rFonts w:ascii="Times New Roman" w:hAnsi="Times New Roman"/>
        </w:rPr>
        <w:t>.........................................................................</w:t>
      </w:r>
      <w:r w:rsidR="004568CB">
        <w:rPr>
          <w:rFonts w:ascii="Times New Roman" w:hAnsi="Times New Roman"/>
        </w:rPr>
        <w:t>.</w:t>
      </w:r>
    </w:p>
    <w:p w14:paraId="64E23594" w14:textId="5DA98DE2" w:rsidR="00337FF6" w:rsidRDefault="00445A35" w:rsidP="004568CB">
      <w:pPr>
        <w:pStyle w:val="Tekstpodstawowy"/>
        <w:rPr>
          <w:rFonts w:ascii="Times New Roman" w:eastAsia="Times New Roman" w:hAnsi="Times New Roman" w:cs="Times New Roman"/>
        </w:rPr>
      </w:pPr>
      <w:r>
        <w:rPr>
          <w:rFonts w:ascii="Times New Roman" w:hAnsi="Times New Roman"/>
        </w:rPr>
        <w:t>zwaną dalej ZAMAWIAJĄCYM</w:t>
      </w:r>
    </w:p>
    <w:p w14:paraId="1D5CB85F" w14:textId="77777777" w:rsidR="00E3068F" w:rsidRDefault="00E3068F">
      <w:pPr>
        <w:pStyle w:val="Tekstpodstawowy"/>
        <w:jc w:val="both"/>
        <w:rPr>
          <w:rFonts w:ascii="Times New Roman" w:hAnsi="Times New Roman"/>
        </w:rPr>
      </w:pPr>
    </w:p>
    <w:p w14:paraId="552E63E1" w14:textId="7A9ABD4A" w:rsidR="00337FF6" w:rsidRDefault="00445A35">
      <w:pPr>
        <w:pStyle w:val="Tekstpodstawowy"/>
        <w:jc w:val="both"/>
        <w:rPr>
          <w:rFonts w:ascii="Times New Roman" w:eastAsia="Times New Roman" w:hAnsi="Times New Roman" w:cs="Times New Roman"/>
        </w:rPr>
      </w:pPr>
      <w:r>
        <w:rPr>
          <w:rFonts w:ascii="Times New Roman" w:hAnsi="Times New Roman"/>
        </w:rPr>
        <w:t xml:space="preserve">a </w:t>
      </w:r>
    </w:p>
    <w:p w14:paraId="118CFDD1" w14:textId="77777777" w:rsidR="007E57AE" w:rsidRDefault="007E57AE">
      <w:pPr>
        <w:pStyle w:val="Tekstpodstawowy"/>
        <w:jc w:val="both"/>
        <w:rPr>
          <w:rFonts w:ascii="Times New Roman" w:hAnsi="Times New Roman"/>
        </w:rPr>
      </w:pPr>
    </w:p>
    <w:p w14:paraId="6FBA84E7" w14:textId="5964F80D" w:rsidR="00337FF6" w:rsidRDefault="00445A35">
      <w:pPr>
        <w:pStyle w:val="Tekstpodstawowy"/>
        <w:jc w:val="both"/>
        <w:rPr>
          <w:rFonts w:ascii="Times New Roman" w:eastAsia="Times New Roman" w:hAnsi="Times New Roman" w:cs="Times New Roman"/>
        </w:rPr>
      </w:pPr>
      <w:r>
        <w:rPr>
          <w:rFonts w:ascii="Times New Roman" w:hAnsi="Times New Roman"/>
        </w:rPr>
        <w:t>......................................................................................................................................................</w:t>
      </w:r>
    </w:p>
    <w:p w14:paraId="61898DC6" w14:textId="7A41C711" w:rsidR="00337FF6" w:rsidRDefault="00445A35">
      <w:pPr>
        <w:pStyle w:val="Tekstpodstawowy"/>
        <w:jc w:val="both"/>
        <w:rPr>
          <w:rFonts w:ascii="Times New Roman" w:eastAsia="Times New Roman" w:hAnsi="Times New Roman" w:cs="Times New Roman"/>
        </w:rPr>
      </w:pPr>
      <w:r w:rsidRPr="645198C7">
        <w:rPr>
          <w:rFonts w:ascii="Times New Roman" w:hAnsi="Times New Roman"/>
        </w:rPr>
        <w:t xml:space="preserve">...................................................................................................................................................... </w:t>
      </w:r>
    </w:p>
    <w:p w14:paraId="7510C882" w14:textId="77777777" w:rsidR="00337FF6" w:rsidRDefault="00445A35">
      <w:pPr>
        <w:pStyle w:val="Tekstpodstawowy"/>
        <w:jc w:val="both"/>
        <w:rPr>
          <w:rFonts w:ascii="Times New Roman" w:eastAsia="Times New Roman" w:hAnsi="Times New Roman" w:cs="Times New Roman"/>
          <w:i/>
          <w:iCs/>
        </w:rPr>
      </w:pPr>
      <w:r>
        <w:rPr>
          <w:rFonts w:ascii="Times New Roman" w:hAnsi="Times New Roman"/>
          <w:i/>
          <w:iCs/>
        </w:rPr>
        <w:t xml:space="preserve">(nazwa i siedziba przedsiębiorcy oraz jego adres). </w:t>
      </w:r>
    </w:p>
    <w:p w14:paraId="1FE90C6E" w14:textId="77777777" w:rsidR="00337FF6" w:rsidRDefault="00445A35">
      <w:pPr>
        <w:pStyle w:val="Tekstpodstawowy"/>
        <w:jc w:val="both"/>
        <w:rPr>
          <w:rFonts w:ascii="Times New Roman" w:eastAsia="Times New Roman" w:hAnsi="Times New Roman" w:cs="Times New Roman"/>
        </w:rPr>
      </w:pPr>
      <w:r>
        <w:rPr>
          <w:rFonts w:ascii="Times New Roman" w:hAnsi="Times New Roman"/>
        </w:rPr>
        <w:t>reprezentowanym przez:</w:t>
      </w:r>
    </w:p>
    <w:p w14:paraId="3D8D0169" w14:textId="77777777" w:rsidR="00E3068F" w:rsidRDefault="00E3068F">
      <w:pPr>
        <w:pStyle w:val="Tekstpodstawowy"/>
        <w:jc w:val="both"/>
        <w:rPr>
          <w:rFonts w:ascii="Times New Roman" w:hAnsi="Times New Roman"/>
        </w:rPr>
      </w:pPr>
    </w:p>
    <w:p w14:paraId="39F19506" w14:textId="77777777" w:rsidR="004568CB" w:rsidRDefault="004568CB" w:rsidP="004568CB">
      <w:pPr>
        <w:pStyle w:val="Tekstpodstawowy"/>
        <w:jc w:val="both"/>
        <w:rPr>
          <w:rFonts w:ascii="Times New Roman" w:eastAsia="Times New Roman" w:hAnsi="Times New Roman" w:cs="Times New Roman"/>
        </w:rPr>
      </w:pPr>
      <w:r>
        <w:rPr>
          <w:rFonts w:ascii="Times New Roman" w:hAnsi="Times New Roman"/>
        </w:rPr>
        <w:t xml:space="preserve">1. ............................................................................. </w:t>
      </w:r>
    </w:p>
    <w:p w14:paraId="03EEE212" w14:textId="77777777" w:rsidR="004568CB" w:rsidRDefault="004568CB" w:rsidP="004568CB">
      <w:pPr>
        <w:pStyle w:val="Tekstpodstawowy"/>
        <w:rPr>
          <w:rFonts w:ascii="Times New Roman" w:hAnsi="Times New Roman"/>
        </w:rPr>
      </w:pPr>
    </w:p>
    <w:p w14:paraId="7E638CAD" w14:textId="77777777" w:rsidR="004568CB" w:rsidRDefault="004568CB" w:rsidP="004568CB">
      <w:pPr>
        <w:pStyle w:val="Tekstpodstawowy"/>
        <w:rPr>
          <w:rFonts w:ascii="Times New Roman" w:hAnsi="Times New Roman"/>
        </w:rPr>
      </w:pPr>
      <w:r>
        <w:rPr>
          <w:rFonts w:ascii="Times New Roman" w:hAnsi="Times New Roman"/>
        </w:rPr>
        <w:t>2. .............................................................................</w:t>
      </w:r>
    </w:p>
    <w:p w14:paraId="4C18B545" w14:textId="1F5C7C01" w:rsidR="004568CB" w:rsidRDefault="004568CB" w:rsidP="004568CB">
      <w:pPr>
        <w:pStyle w:val="Tekstpodstawowy"/>
        <w:rPr>
          <w:rFonts w:ascii="Times New Roman" w:eastAsia="Times New Roman" w:hAnsi="Times New Roman" w:cs="Times New Roman"/>
        </w:rPr>
      </w:pPr>
      <w:r>
        <w:rPr>
          <w:rFonts w:ascii="Times New Roman" w:hAnsi="Times New Roman"/>
        </w:rPr>
        <w:t xml:space="preserve">zwaną dalej WYKONAWCĄ </w:t>
      </w:r>
    </w:p>
    <w:p w14:paraId="0EF14807" w14:textId="0753CB24" w:rsidR="007E57AE" w:rsidRDefault="007E57AE" w:rsidP="0020354A">
      <w:pPr>
        <w:pStyle w:val="Tekstpodstawowy"/>
        <w:jc w:val="both"/>
        <w:rPr>
          <w:rFonts w:ascii="Times New Roman" w:hAnsi="Times New Roman"/>
          <w:color w:val="auto"/>
        </w:rPr>
      </w:pPr>
    </w:p>
    <w:p w14:paraId="04F97E91" w14:textId="6BCC1291" w:rsidR="0090771A" w:rsidRPr="001E451C" w:rsidRDefault="0090771A" w:rsidP="0020354A">
      <w:pPr>
        <w:pStyle w:val="Tekstpodstawowy"/>
        <w:jc w:val="both"/>
        <w:rPr>
          <w:rFonts w:ascii="Times New Roman" w:hAnsi="Times New Roman"/>
          <w:color w:val="auto"/>
        </w:rPr>
      </w:pPr>
      <w:r w:rsidRPr="001E451C">
        <w:rPr>
          <w:rFonts w:ascii="Times New Roman" w:hAnsi="Times New Roman"/>
          <w:color w:val="auto"/>
        </w:rPr>
        <w:t xml:space="preserve">wspólnie zwanymi dalej STRONAMI </w:t>
      </w:r>
      <w:r w:rsidR="003738F5" w:rsidRPr="001E451C">
        <w:rPr>
          <w:rFonts w:ascii="Times New Roman" w:hAnsi="Times New Roman"/>
          <w:color w:val="auto"/>
        </w:rPr>
        <w:t>UMOWY.</w:t>
      </w:r>
    </w:p>
    <w:p w14:paraId="45DAB519" w14:textId="726260A9" w:rsidR="005C7CC5" w:rsidRPr="001E451C" w:rsidRDefault="005C7CC5" w:rsidP="0020354A">
      <w:pPr>
        <w:pStyle w:val="Tekstpodstawowy"/>
        <w:jc w:val="both"/>
        <w:rPr>
          <w:rFonts w:ascii="Times New Roman" w:hAnsi="Times New Roman"/>
          <w:color w:val="auto"/>
        </w:rPr>
      </w:pPr>
    </w:p>
    <w:p w14:paraId="03AE123A" w14:textId="77777777" w:rsidR="009B6F88" w:rsidRDefault="009B6F88" w:rsidP="0020354A">
      <w:pPr>
        <w:pStyle w:val="Tekstpodstawowy"/>
        <w:jc w:val="both"/>
        <w:rPr>
          <w:rFonts w:ascii="Times New Roman" w:hAnsi="Times New Roman"/>
          <w:color w:val="auto"/>
        </w:rPr>
      </w:pPr>
    </w:p>
    <w:p w14:paraId="714EED2C" w14:textId="1756C1A8" w:rsidR="009B6F88" w:rsidRDefault="009B6F88" w:rsidP="0020354A">
      <w:pPr>
        <w:pStyle w:val="Tekstpodstawowy"/>
        <w:jc w:val="both"/>
        <w:rPr>
          <w:rFonts w:ascii="Times New Roman" w:hAnsi="Times New Roman"/>
          <w:color w:val="auto"/>
        </w:rPr>
      </w:pPr>
    </w:p>
    <w:p w14:paraId="69150BC9" w14:textId="4B1DCE57" w:rsidR="009B6F88" w:rsidRDefault="009B6F88" w:rsidP="0020354A">
      <w:pPr>
        <w:pStyle w:val="Tekstpodstawowy"/>
        <w:jc w:val="both"/>
        <w:rPr>
          <w:rFonts w:ascii="Times New Roman" w:hAnsi="Times New Roman"/>
          <w:color w:val="auto"/>
        </w:rPr>
      </w:pPr>
    </w:p>
    <w:p w14:paraId="5181C8A7" w14:textId="77777777" w:rsidR="00B53761" w:rsidRDefault="00B53761" w:rsidP="0020354A">
      <w:pPr>
        <w:pStyle w:val="Tekstpodstawowy"/>
        <w:jc w:val="both"/>
        <w:rPr>
          <w:rFonts w:ascii="Times New Roman" w:hAnsi="Times New Roman"/>
          <w:color w:val="auto"/>
        </w:rPr>
      </w:pPr>
    </w:p>
    <w:p w14:paraId="1D3B2232" w14:textId="77777777" w:rsidR="009B6F88" w:rsidRDefault="009B6F88" w:rsidP="0020354A">
      <w:pPr>
        <w:pStyle w:val="Tekstpodstawowy"/>
        <w:jc w:val="both"/>
        <w:rPr>
          <w:rFonts w:ascii="Times New Roman" w:hAnsi="Times New Roman"/>
          <w:color w:val="auto"/>
        </w:rPr>
      </w:pPr>
    </w:p>
    <w:p w14:paraId="5B7AD1B2" w14:textId="77777777" w:rsidR="00991046" w:rsidRDefault="00991046" w:rsidP="0020354A">
      <w:pPr>
        <w:pStyle w:val="Tekstpodstawowy"/>
        <w:jc w:val="both"/>
        <w:rPr>
          <w:rFonts w:ascii="Times New Roman" w:hAnsi="Times New Roman"/>
          <w:b/>
          <w:bCs/>
          <w:color w:val="auto"/>
        </w:rPr>
      </w:pPr>
    </w:p>
    <w:p w14:paraId="4B9C907B" w14:textId="7FE05070" w:rsidR="009B6F88" w:rsidRPr="008730E3" w:rsidRDefault="008730E3" w:rsidP="0020354A">
      <w:pPr>
        <w:pStyle w:val="Tekstpodstawowy"/>
        <w:jc w:val="both"/>
        <w:rPr>
          <w:rFonts w:ascii="Times New Roman" w:hAnsi="Times New Roman"/>
          <w:b/>
          <w:bCs/>
          <w:color w:val="auto"/>
        </w:rPr>
      </w:pPr>
      <w:r w:rsidRPr="008730E3">
        <w:rPr>
          <w:rFonts w:ascii="Times New Roman" w:hAnsi="Times New Roman"/>
          <w:b/>
          <w:bCs/>
          <w:color w:val="auto"/>
        </w:rPr>
        <w:t>DEFINICJE</w:t>
      </w:r>
    </w:p>
    <w:p w14:paraId="2A7EC25F" w14:textId="77777777" w:rsidR="009B6F88" w:rsidRDefault="009B6F88" w:rsidP="0020354A">
      <w:pPr>
        <w:pStyle w:val="Tekstpodstawowy"/>
        <w:jc w:val="both"/>
        <w:rPr>
          <w:rFonts w:ascii="Times New Roman" w:hAnsi="Times New Roman"/>
          <w:color w:val="auto"/>
        </w:rPr>
      </w:pPr>
    </w:p>
    <w:p w14:paraId="432338C4" w14:textId="5BF388B5" w:rsidR="005C7CC5" w:rsidRPr="001E451C" w:rsidRDefault="005C7CC5" w:rsidP="0020354A">
      <w:pPr>
        <w:pStyle w:val="Tekstpodstawowy"/>
        <w:jc w:val="both"/>
        <w:rPr>
          <w:rFonts w:ascii="Times New Roman" w:hAnsi="Times New Roman"/>
          <w:color w:val="auto"/>
        </w:rPr>
      </w:pPr>
      <w:r w:rsidRPr="001E451C">
        <w:rPr>
          <w:rFonts w:ascii="Times New Roman" w:hAnsi="Times New Roman"/>
          <w:color w:val="auto"/>
        </w:rPr>
        <w:t>Ilekroć poniższe pojęcia zostaną użyte w niniejszej umowie, Strony nadają im znaczenie wskazane w definicjach:</w:t>
      </w:r>
    </w:p>
    <w:p w14:paraId="41C8C8AB" w14:textId="4EC7142C" w:rsidR="00754CE4" w:rsidRDefault="00754CE4" w:rsidP="00255FE9">
      <w:pPr>
        <w:pStyle w:val="Tekstpodstawowy"/>
        <w:jc w:val="both"/>
        <w:rPr>
          <w:rFonts w:ascii="Times New Roman" w:hAnsi="Times New Roman"/>
          <w:b/>
          <w:bCs/>
          <w:color w:val="auto"/>
        </w:rPr>
      </w:pPr>
    </w:p>
    <w:p w14:paraId="465DC3D6" w14:textId="51101532" w:rsidR="00754CE4" w:rsidRDefault="00754CE4" w:rsidP="00255FE9">
      <w:pPr>
        <w:pStyle w:val="Tekstpodstawowy"/>
        <w:jc w:val="both"/>
        <w:rPr>
          <w:rFonts w:ascii="Times New Roman" w:hAnsi="Times New Roman"/>
          <w:color w:val="auto"/>
        </w:rPr>
      </w:pPr>
      <w:r>
        <w:rPr>
          <w:rFonts w:ascii="Times New Roman" w:hAnsi="Times New Roman"/>
          <w:b/>
          <w:bCs/>
          <w:color w:val="auto"/>
        </w:rPr>
        <w:t xml:space="preserve">AGH – </w:t>
      </w:r>
      <w:r w:rsidRPr="00754CE4">
        <w:rPr>
          <w:rFonts w:ascii="Times New Roman" w:hAnsi="Times New Roman"/>
          <w:color w:val="auto"/>
        </w:rPr>
        <w:t>Akademia Górniczo Hutnicza</w:t>
      </w:r>
      <w:r>
        <w:rPr>
          <w:rFonts w:ascii="Times New Roman" w:hAnsi="Times New Roman"/>
          <w:b/>
          <w:bCs/>
          <w:color w:val="auto"/>
        </w:rPr>
        <w:t xml:space="preserve"> </w:t>
      </w:r>
      <w:r w:rsidRPr="00754CE4">
        <w:rPr>
          <w:rFonts w:ascii="Times New Roman" w:hAnsi="Times New Roman"/>
          <w:color w:val="auto"/>
        </w:rPr>
        <w:t>im. Stanisława Staszica w Krakowie</w:t>
      </w:r>
      <w:r>
        <w:rPr>
          <w:rFonts w:ascii="Times New Roman" w:hAnsi="Times New Roman"/>
          <w:color w:val="auto"/>
        </w:rPr>
        <w:t>.</w:t>
      </w:r>
    </w:p>
    <w:p w14:paraId="710A07FC" w14:textId="28E1532C" w:rsidR="003018EF" w:rsidRDefault="003018EF" w:rsidP="00255FE9">
      <w:pPr>
        <w:pStyle w:val="Tekstpodstawowy"/>
        <w:jc w:val="both"/>
        <w:rPr>
          <w:rFonts w:ascii="Times New Roman" w:hAnsi="Times New Roman"/>
          <w:color w:val="auto"/>
        </w:rPr>
      </w:pPr>
    </w:p>
    <w:p w14:paraId="674085F0" w14:textId="2178DEE4" w:rsidR="003018EF" w:rsidRDefault="003018EF" w:rsidP="00255FE9">
      <w:pPr>
        <w:pStyle w:val="Tekstpodstawowy"/>
        <w:jc w:val="both"/>
        <w:rPr>
          <w:rFonts w:ascii="Times New Roman" w:hAnsi="Times New Roman"/>
          <w:color w:val="auto"/>
        </w:rPr>
      </w:pPr>
      <w:r w:rsidRPr="760D5422">
        <w:rPr>
          <w:rFonts w:ascii="Times New Roman" w:hAnsi="Times New Roman"/>
          <w:b/>
          <w:bCs/>
          <w:color w:val="auto"/>
        </w:rPr>
        <w:t>Błąd</w:t>
      </w:r>
      <w:r w:rsidR="005017A2" w:rsidRPr="760D5422">
        <w:rPr>
          <w:rFonts w:ascii="Times New Roman" w:hAnsi="Times New Roman"/>
          <w:color w:val="auto"/>
        </w:rPr>
        <w:t xml:space="preserve"> – Wada powodująca</w:t>
      </w:r>
      <w:r w:rsidR="003D7C94">
        <w:t xml:space="preserve"> </w:t>
      </w:r>
      <w:r w:rsidR="003D7C94" w:rsidRPr="760D5422">
        <w:rPr>
          <w:rFonts w:ascii="Times New Roman" w:hAnsi="Times New Roman"/>
          <w:color w:val="auto"/>
        </w:rPr>
        <w:t xml:space="preserve">nieprawidłowe działanie </w:t>
      </w:r>
      <w:r w:rsidR="008A4E8B">
        <w:rPr>
          <w:rFonts w:ascii="Times New Roman" w:hAnsi="Times New Roman"/>
          <w:color w:val="auto"/>
        </w:rPr>
        <w:t>programu komputerowego</w:t>
      </w:r>
      <w:r w:rsidR="003D7C94" w:rsidRPr="760D5422">
        <w:rPr>
          <w:rFonts w:ascii="Times New Roman" w:hAnsi="Times New Roman"/>
          <w:color w:val="auto"/>
        </w:rPr>
        <w:t xml:space="preserve">, uniemożliwiająca wykonanie operacji </w:t>
      </w:r>
      <w:r w:rsidR="00987109">
        <w:rPr>
          <w:rFonts w:ascii="Times New Roman" w:hAnsi="Times New Roman"/>
          <w:color w:val="auto"/>
        </w:rPr>
        <w:t xml:space="preserve">w </w:t>
      </w:r>
      <w:r w:rsidR="00CA487B">
        <w:rPr>
          <w:rFonts w:ascii="Times New Roman" w:hAnsi="Times New Roman"/>
          <w:color w:val="auto"/>
        </w:rPr>
        <w:t>Oprogramowaniu</w:t>
      </w:r>
      <w:r w:rsidR="003D7C94" w:rsidRPr="760D5422">
        <w:rPr>
          <w:rFonts w:ascii="Times New Roman" w:hAnsi="Times New Roman"/>
          <w:color w:val="auto"/>
        </w:rPr>
        <w:t>.</w:t>
      </w:r>
    </w:p>
    <w:p w14:paraId="038787AD" w14:textId="77777777" w:rsidR="00010DC9" w:rsidRPr="00255FE9" w:rsidRDefault="00010DC9" w:rsidP="00255FE9">
      <w:pPr>
        <w:pStyle w:val="Tekstpodstawowy"/>
        <w:jc w:val="both"/>
        <w:rPr>
          <w:rFonts w:ascii="Times New Roman" w:hAnsi="Times New Roman"/>
          <w:b/>
          <w:bCs/>
          <w:color w:val="auto"/>
        </w:rPr>
      </w:pPr>
    </w:p>
    <w:p w14:paraId="4FCC1682" w14:textId="5736FDA2" w:rsidR="00010DC9" w:rsidRDefault="00255FE9" w:rsidP="00255FE9">
      <w:pPr>
        <w:pStyle w:val="Tekstpodstawowy"/>
        <w:jc w:val="both"/>
        <w:rPr>
          <w:rFonts w:ascii="Times New Roman" w:hAnsi="Times New Roman"/>
          <w:color w:val="auto"/>
        </w:rPr>
      </w:pPr>
      <w:r w:rsidRPr="760D5422">
        <w:rPr>
          <w:rFonts w:ascii="Times New Roman" w:hAnsi="Times New Roman"/>
          <w:b/>
          <w:bCs/>
          <w:color w:val="auto"/>
        </w:rPr>
        <w:t>Dni robocze</w:t>
      </w:r>
      <w:r w:rsidR="006B7ECB" w:rsidRPr="760D5422">
        <w:rPr>
          <w:rFonts w:ascii="Times New Roman" w:hAnsi="Times New Roman"/>
          <w:b/>
          <w:bCs/>
          <w:color w:val="auto"/>
        </w:rPr>
        <w:t xml:space="preserve"> – </w:t>
      </w:r>
      <w:r w:rsidRPr="760D5422">
        <w:rPr>
          <w:rFonts w:ascii="Times New Roman" w:hAnsi="Times New Roman"/>
          <w:color w:val="auto"/>
        </w:rPr>
        <w:t>za dni robocze przyjmuje się dni od poniedziałku do piątku z pominięciem dni ustawowo wolnych od pracy</w:t>
      </w:r>
      <w:r w:rsidR="00974381" w:rsidRPr="760D5422">
        <w:rPr>
          <w:rFonts w:ascii="Times New Roman" w:hAnsi="Times New Roman"/>
          <w:color w:val="auto"/>
        </w:rPr>
        <w:t>.</w:t>
      </w:r>
    </w:p>
    <w:p w14:paraId="2992C6AE" w14:textId="77777777" w:rsidR="00F92772" w:rsidRPr="00255FE9" w:rsidRDefault="00F92772" w:rsidP="00255FE9">
      <w:pPr>
        <w:pStyle w:val="Tekstpodstawowy"/>
        <w:jc w:val="both"/>
        <w:rPr>
          <w:rFonts w:ascii="Times New Roman" w:hAnsi="Times New Roman"/>
          <w:b/>
          <w:bCs/>
          <w:color w:val="auto"/>
        </w:rPr>
      </w:pPr>
    </w:p>
    <w:p w14:paraId="7CE95909" w14:textId="3CDB5DA2"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Godziny robocze</w:t>
      </w:r>
      <w:r w:rsidR="00BC4C7F">
        <w:rPr>
          <w:rFonts w:ascii="Times New Roman" w:hAnsi="Times New Roman"/>
          <w:b/>
          <w:bCs/>
          <w:color w:val="auto"/>
        </w:rPr>
        <w:t xml:space="preserve"> – </w:t>
      </w:r>
      <w:r w:rsidRPr="00BC4C7F">
        <w:rPr>
          <w:rFonts w:ascii="Times New Roman" w:hAnsi="Times New Roman"/>
          <w:color w:val="auto"/>
        </w:rPr>
        <w:t>za godziny robocze przyjmuje się godziny pracy od 8:00 do 16:00 przypadające w dniach określonych jako Dni robocze</w:t>
      </w:r>
      <w:r w:rsidR="00F92772" w:rsidRPr="00BC4C7F">
        <w:rPr>
          <w:rFonts w:ascii="Times New Roman" w:hAnsi="Times New Roman"/>
          <w:color w:val="auto"/>
        </w:rPr>
        <w:t>.</w:t>
      </w:r>
    </w:p>
    <w:p w14:paraId="7787DEE6" w14:textId="327F15BE" w:rsidR="00C33144" w:rsidRDefault="00C33144" w:rsidP="00E312B2">
      <w:pPr>
        <w:pStyle w:val="Tekstpodstawowy"/>
        <w:jc w:val="both"/>
        <w:rPr>
          <w:rFonts w:ascii="Times New Roman" w:hAnsi="Times New Roman"/>
          <w:color w:val="FF0000"/>
        </w:rPr>
      </w:pPr>
    </w:p>
    <w:p w14:paraId="5071DAFC" w14:textId="61CFB974" w:rsidR="00C33144" w:rsidRDefault="47776E1B" w:rsidP="00E312B2">
      <w:pPr>
        <w:pStyle w:val="Tekstpodstawowy"/>
        <w:jc w:val="both"/>
        <w:rPr>
          <w:rFonts w:ascii="Times New Roman" w:hAnsi="Times New Roman"/>
          <w:color w:val="auto"/>
        </w:rPr>
      </w:pPr>
      <w:r w:rsidRPr="0FE11976">
        <w:rPr>
          <w:rFonts w:ascii="Times New Roman" w:hAnsi="Times New Roman"/>
          <w:b/>
          <w:bCs/>
          <w:color w:val="auto"/>
        </w:rPr>
        <w:t xml:space="preserve">Gwarancja – </w:t>
      </w:r>
      <w:r w:rsidRPr="0FE11976">
        <w:rPr>
          <w:rFonts w:ascii="Times New Roman" w:hAnsi="Times New Roman"/>
          <w:color w:val="auto"/>
        </w:rPr>
        <w:t xml:space="preserve">odpowiedzialność Wykonawcy za niewadliwe i zgodne z Umową modyfikacje i zmiany </w:t>
      </w:r>
      <w:r w:rsidR="008F26D4">
        <w:rPr>
          <w:rFonts w:ascii="Times New Roman" w:hAnsi="Times New Roman"/>
          <w:color w:val="auto"/>
        </w:rPr>
        <w:t xml:space="preserve">w </w:t>
      </w:r>
      <w:r w:rsidR="00761065">
        <w:rPr>
          <w:rFonts w:ascii="Times New Roman" w:hAnsi="Times New Roman"/>
          <w:color w:val="auto"/>
        </w:rPr>
        <w:t>O</w:t>
      </w:r>
      <w:r w:rsidR="008F26D4">
        <w:rPr>
          <w:rFonts w:ascii="Times New Roman" w:hAnsi="Times New Roman"/>
          <w:color w:val="auto"/>
        </w:rPr>
        <w:t>programowaniu</w:t>
      </w:r>
      <w:r w:rsidRPr="0FE11976">
        <w:rPr>
          <w:rFonts w:ascii="Times New Roman" w:hAnsi="Times New Roman"/>
          <w:color w:val="auto"/>
        </w:rPr>
        <w:t xml:space="preserve">. </w:t>
      </w:r>
    </w:p>
    <w:p w14:paraId="61B19352" w14:textId="77777777" w:rsidR="007A5670" w:rsidRPr="00DF5F4C" w:rsidRDefault="007A5670" w:rsidP="00E312B2">
      <w:pPr>
        <w:pStyle w:val="Tekstpodstawowy"/>
        <w:jc w:val="both"/>
        <w:rPr>
          <w:rFonts w:ascii="Times New Roman" w:hAnsi="Times New Roman"/>
          <w:b/>
          <w:bCs/>
          <w:color w:val="auto"/>
        </w:rPr>
      </w:pPr>
    </w:p>
    <w:p w14:paraId="1D4897CE" w14:textId="26619B93" w:rsidR="004A4BC9" w:rsidRDefault="7A7833CB" w:rsidP="00E312B2">
      <w:pPr>
        <w:pStyle w:val="Tekstpodstawowy"/>
        <w:jc w:val="both"/>
        <w:rPr>
          <w:rFonts w:ascii="Times New Roman" w:hAnsi="Times New Roman"/>
          <w:color w:val="auto"/>
        </w:rPr>
      </w:pPr>
      <w:r w:rsidRPr="00DF5F4C">
        <w:rPr>
          <w:rFonts w:ascii="Times New Roman" w:hAnsi="Times New Roman"/>
          <w:b/>
          <w:bCs/>
          <w:color w:val="auto"/>
        </w:rPr>
        <w:t xml:space="preserve">Harmonogram </w:t>
      </w:r>
      <w:r w:rsidR="1560D55E" w:rsidRPr="00DF5F4C">
        <w:rPr>
          <w:rFonts w:ascii="Times New Roman" w:hAnsi="Times New Roman"/>
          <w:b/>
          <w:bCs/>
          <w:color w:val="auto"/>
        </w:rPr>
        <w:t>Projektu</w:t>
      </w:r>
      <w:r w:rsidR="630EC020" w:rsidRPr="00DF5F4C">
        <w:rPr>
          <w:rFonts w:ascii="Times New Roman" w:hAnsi="Times New Roman"/>
          <w:b/>
          <w:bCs/>
          <w:color w:val="auto"/>
        </w:rPr>
        <w:t xml:space="preserve"> </w:t>
      </w:r>
      <w:r w:rsidRPr="00DF5F4C">
        <w:rPr>
          <w:rFonts w:ascii="Times New Roman" w:hAnsi="Times New Roman"/>
          <w:b/>
          <w:bCs/>
          <w:color w:val="auto"/>
        </w:rPr>
        <w:t xml:space="preserve">– </w:t>
      </w:r>
      <w:r w:rsidRPr="00DF5F4C">
        <w:rPr>
          <w:rFonts w:ascii="Times New Roman" w:hAnsi="Times New Roman"/>
          <w:color w:val="auto"/>
        </w:rPr>
        <w:t xml:space="preserve">dokument określający </w:t>
      </w:r>
      <w:r w:rsidR="001F5BA4" w:rsidRPr="00DF5F4C">
        <w:rPr>
          <w:rFonts w:ascii="Times New Roman" w:hAnsi="Times New Roman"/>
          <w:color w:val="auto"/>
        </w:rPr>
        <w:t xml:space="preserve">czas realizacji prac wdrożeniowych </w:t>
      </w:r>
      <w:r w:rsidRPr="00DF5F4C">
        <w:rPr>
          <w:rFonts w:ascii="Times New Roman" w:hAnsi="Times New Roman"/>
          <w:color w:val="auto"/>
        </w:rPr>
        <w:t xml:space="preserve"> w trakcie Projektu, wraz z planowanymi terminami ich rozpoczęcia i zakończenia</w:t>
      </w:r>
      <w:r w:rsidR="00267746" w:rsidRPr="00DF5F4C">
        <w:rPr>
          <w:rFonts w:ascii="Times New Roman" w:hAnsi="Times New Roman"/>
          <w:color w:val="auto"/>
        </w:rPr>
        <w:t xml:space="preserve"> </w:t>
      </w:r>
      <w:r w:rsidR="00BC4F34" w:rsidRPr="00DF5F4C">
        <w:rPr>
          <w:rFonts w:ascii="Times New Roman" w:hAnsi="Times New Roman"/>
          <w:color w:val="auto"/>
        </w:rPr>
        <w:t>–</w:t>
      </w:r>
      <w:r w:rsidR="00267746" w:rsidRPr="00DF5F4C">
        <w:rPr>
          <w:rFonts w:ascii="Times New Roman" w:hAnsi="Times New Roman"/>
          <w:color w:val="auto"/>
        </w:rPr>
        <w:t xml:space="preserve"> </w:t>
      </w:r>
      <w:r w:rsidRPr="00DF5F4C">
        <w:rPr>
          <w:rFonts w:ascii="Times New Roman" w:hAnsi="Times New Roman"/>
          <w:color w:val="auto"/>
        </w:rPr>
        <w:t xml:space="preserve">Harmonogram </w:t>
      </w:r>
      <w:r w:rsidR="00BC4F34" w:rsidRPr="00DF5F4C">
        <w:rPr>
          <w:rFonts w:ascii="Times New Roman" w:hAnsi="Times New Roman"/>
          <w:color w:val="auto"/>
        </w:rPr>
        <w:t xml:space="preserve">Projektu </w:t>
      </w:r>
      <w:r w:rsidRPr="00DF5F4C">
        <w:rPr>
          <w:rFonts w:ascii="Times New Roman" w:hAnsi="Times New Roman"/>
          <w:color w:val="auto"/>
        </w:rPr>
        <w:t xml:space="preserve">stanowi </w:t>
      </w:r>
      <w:r w:rsidRPr="00A2351A">
        <w:rPr>
          <w:rFonts w:ascii="Times New Roman" w:hAnsi="Times New Roman"/>
          <w:color w:val="auto"/>
        </w:rPr>
        <w:t>Załącznik nr</w:t>
      </w:r>
      <w:r w:rsidR="29DCBD23" w:rsidRPr="00A2351A">
        <w:rPr>
          <w:rFonts w:ascii="Times New Roman" w:hAnsi="Times New Roman"/>
          <w:color w:val="auto"/>
        </w:rPr>
        <w:t xml:space="preserve"> </w:t>
      </w:r>
      <w:r w:rsidR="00EA5DAD">
        <w:rPr>
          <w:rFonts w:ascii="Times New Roman" w:hAnsi="Times New Roman"/>
          <w:color w:val="auto"/>
        </w:rPr>
        <w:t>6</w:t>
      </w:r>
      <w:r w:rsidRPr="00A2351A">
        <w:rPr>
          <w:rFonts w:ascii="Times New Roman" w:hAnsi="Times New Roman"/>
          <w:color w:val="auto"/>
        </w:rPr>
        <w:t xml:space="preserve"> do</w:t>
      </w:r>
      <w:r w:rsidRPr="00DF5F4C">
        <w:rPr>
          <w:rFonts w:ascii="Times New Roman" w:hAnsi="Times New Roman"/>
          <w:color w:val="auto"/>
        </w:rPr>
        <w:t xml:space="preserve"> Umowy</w:t>
      </w:r>
      <w:r w:rsidR="007A5670" w:rsidRPr="00DF5F4C">
        <w:rPr>
          <w:rFonts w:ascii="Times New Roman" w:hAnsi="Times New Roman"/>
          <w:color w:val="auto"/>
        </w:rPr>
        <w:t>.</w:t>
      </w:r>
    </w:p>
    <w:p w14:paraId="7ED5F034" w14:textId="77777777" w:rsidR="00E312B2" w:rsidRPr="00255FE9" w:rsidRDefault="00E312B2" w:rsidP="00E312B2">
      <w:pPr>
        <w:pStyle w:val="Tekstpodstawowy"/>
        <w:jc w:val="both"/>
        <w:rPr>
          <w:rFonts w:ascii="Times New Roman" w:hAnsi="Times New Roman"/>
          <w:b/>
          <w:bCs/>
          <w:color w:val="auto"/>
        </w:rPr>
      </w:pPr>
    </w:p>
    <w:p w14:paraId="706CF180" w14:textId="77777777" w:rsidR="00E312B2" w:rsidRPr="00572426" w:rsidRDefault="00E312B2" w:rsidP="00E312B2">
      <w:pPr>
        <w:pStyle w:val="Tekstpodstawowy"/>
        <w:jc w:val="both"/>
        <w:rPr>
          <w:rFonts w:ascii="Times New Roman" w:hAnsi="Times New Roman"/>
          <w:color w:val="auto"/>
        </w:rPr>
      </w:pPr>
      <w:r w:rsidRPr="00255FE9">
        <w:rPr>
          <w:rFonts w:ascii="Times New Roman" w:hAnsi="Times New Roman"/>
          <w:b/>
          <w:bCs/>
          <w:color w:val="auto"/>
        </w:rPr>
        <w:t>Informacje Poufne</w:t>
      </w:r>
      <w:r>
        <w:rPr>
          <w:rFonts w:ascii="Times New Roman" w:hAnsi="Times New Roman"/>
          <w:b/>
          <w:bCs/>
          <w:color w:val="auto"/>
        </w:rPr>
        <w:t xml:space="preserve"> – </w:t>
      </w:r>
      <w:r w:rsidRPr="00572426">
        <w:rPr>
          <w:rFonts w:ascii="Times New Roman" w:hAnsi="Times New Roman"/>
          <w:color w:val="auto"/>
        </w:rPr>
        <w:t xml:space="preserve">informacje, które: </w:t>
      </w:r>
    </w:p>
    <w:p w14:paraId="1E79AA06" w14:textId="7A07C3FB" w:rsidR="00E312B2" w:rsidRDefault="0031499C" w:rsidP="0031499C">
      <w:pPr>
        <w:pStyle w:val="Tekstpodstawowy"/>
        <w:jc w:val="both"/>
        <w:rPr>
          <w:rFonts w:ascii="Times New Roman" w:hAnsi="Times New Roman"/>
          <w:color w:val="auto"/>
        </w:rPr>
      </w:pPr>
      <w:r>
        <w:rPr>
          <w:rFonts w:ascii="Times New Roman" w:hAnsi="Times New Roman"/>
          <w:color w:val="auto"/>
        </w:rPr>
        <w:t xml:space="preserve">a) </w:t>
      </w:r>
      <w:r w:rsidR="00E312B2" w:rsidRPr="00572426">
        <w:rPr>
          <w:rFonts w:ascii="Times New Roman" w:hAnsi="Times New Roman"/>
          <w:color w:val="auto"/>
        </w:rPr>
        <w:t>stanowią tajemnicę przedsiębiorstwa Strony ujawniającej; lub</w:t>
      </w:r>
    </w:p>
    <w:p w14:paraId="4E50B69B" w14:textId="31C970D1" w:rsidR="00BF3DA0" w:rsidRDefault="0031499C" w:rsidP="0031499C">
      <w:pPr>
        <w:pStyle w:val="Tekstpodstawowy"/>
        <w:jc w:val="both"/>
        <w:rPr>
          <w:rFonts w:ascii="Times New Roman" w:hAnsi="Times New Roman"/>
          <w:color w:val="auto"/>
        </w:rPr>
      </w:pPr>
      <w:r>
        <w:rPr>
          <w:rFonts w:ascii="Times New Roman" w:hAnsi="Times New Roman"/>
          <w:color w:val="auto"/>
        </w:rPr>
        <w:t xml:space="preserve">b) </w:t>
      </w:r>
      <w:r w:rsidR="00E312B2" w:rsidRPr="00572426">
        <w:rPr>
          <w:rFonts w:ascii="Times New Roman" w:hAnsi="Times New Roman"/>
          <w:color w:val="auto"/>
        </w:rPr>
        <w:t>Strona ujawniająca oznaczyła je lub poinformowała drugą Stronę, że traktuje je jako poufne</w:t>
      </w:r>
      <w:r w:rsidR="005438F7">
        <w:rPr>
          <w:rFonts w:ascii="Times New Roman" w:hAnsi="Times New Roman"/>
          <w:color w:val="auto"/>
        </w:rPr>
        <w:t>;</w:t>
      </w:r>
    </w:p>
    <w:p w14:paraId="097A2ABC" w14:textId="3DE80009" w:rsidR="00BF3DA0" w:rsidRPr="00035018" w:rsidRDefault="0031499C" w:rsidP="0031499C">
      <w:pPr>
        <w:pStyle w:val="Tekstpodstawowy"/>
        <w:jc w:val="both"/>
        <w:rPr>
          <w:rFonts w:ascii="Times New Roman" w:hAnsi="Times New Roman"/>
          <w:color w:val="auto"/>
        </w:rPr>
      </w:pPr>
      <w:r>
        <w:rPr>
          <w:rFonts w:ascii="Times New Roman" w:hAnsi="Times New Roman"/>
          <w:color w:val="auto"/>
        </w:rPr>
        <w:t xml:space="preserve">c) </w:t>
      </w:r>
      <w:r w:rsidR="00BF3DA0" w:rsidRPr="00035018">
        <w:rPr>
          <w:rFonts w:ascii="Times New Roman" w:hAnsi="Times New Roman"/>
          <w:color w:val="auto"/>
        </w:rPr>
        <w:t>Strona ujawniająca podjęła działania w celu zachowania ich poufności.</w:t>
      </w:r>
    </w:p>
    <w:p w14:paraId="072FC2E6" w14:textId="77777777" w:rsidR="00CB1241" w:rsidRPr="00255FE9" w:rsidRDefault="00CB1241" w:rsidP="00CB1241">
      <w:pPr>
        <w:pStyle w:val="Tekstpodstawowy"/>
        <w:jc w:val="both"/>
        <w:rPr>
          <w:rFonts w:ascii="Times New Roman" w:hAnsi="Times New Roman"/>
          <w:b/>
          <w:bCs/>
          <w:color w:val="auto"/>
        </w:rPr>
      </w:pPr>
    </w:p>
    <w:p w14:paraId="158E94F6" w14:textId="77777777" w:rsidR="00D41583" w:rsidRDefault="00D41583" w:rsidP="00D41583">
      <w:pPr>
        <w:pStyle w:val="Tekstpodstawowy"/>
        <w:jc w:val="both"/>
        <w:rPr>
          <w:rFonts w:ascii="Times New Roman" w:hAnsi="Times New Roman"/>
          <w:color w:val="auto"/>
        </w:rPr>
      </w:pPr>
      <w:r w:rsidRPr="00964486">
        <w:rPr>
          <w:rFonts w:ascii="Times New Roman" w:hAnsi="Times New Roman"/>
          <w:b/>
          <w:bCs/>
          <w:color w:val="auto"/>
        </w:rPr>
        <w:t xml:space="preserve">Karta </w:t>
      </w:r>
      <w:r>
        <w:rPr>
          <w:rFonts w:ascii="Times New Roman" w:hAnsi="Times New Roman"/>
          <w:b/>
          <w:bCs/>
          <w:color w:val="auto"/>
        </w:rPr>
        <w:t>P</w:t>
      </w:r>
      <w:r w:rsidRPr="00964486">
        <w:rPr>
          <w:rFonts w:ascii="Times New Roman" w:hAnsi="Times New Roman"/>
          <w:b/>
          <w:bCs/>
          <w:color w:val="auto"/>
        </w:rPr>
        <w:t>rojektu</w:t>
      </w:r>
      <w:r w:rsidRPr="00266929">
        <w:rPr>
          <w:rFonts w:ascii="Times New Roman" w:hAnsi="Times New Roman"/>
          <w:color w:val="auto"/>
        </w:rPr>
        <w:t xml:space="preserve"> – </w:t>
      </w:r>
      <w:r>
        <w:rPr>
          <w:rFonts w:ascii="Times New Roman" w:hAnsi="Times New Roman"/>
          <w:color w:val="auto"/>
        </w:rPr>
        <w:t>d</w:t>
      </w:r>
      <w:r w:rsidRPr="00266929">
        <w:rPr>
          <w:rFonts w:ascii="Times New Roman" w:hAnsi="Times New Roman"/>
          <w:color w:val="auto"/>
        </w:rPr>
        <w:t>okument opracowany przez Kierownik</w:t>
      </w:r>
      <w:r>
        <w:rPr>
          <w:rFonts w:ascii="Times New Roman" w:hAnsi="Times New Roman"/>
          <w:color w:val="auto"/>
        </w:rPr>
        <w:t>a</w:t>
      </w:r>
      <w:r w:rsidRPr="00266929">
        <w:rPr>
          <w:rFonts w:ascii="Times New Roman" w:hAnsi="Times New Roman"/>
          <w:color w:val="auto"/>
        </w:rPr>
        <w:t xml:space="preserve"> Projektu Zamawiającego </w:t>
      </w:r>
      <w:r>
        <w:rPr>
          <w:rFonts w:ascii="Times New Roman" w:hAnsi="Times New Roman"/>
          <w:color w:val="auto"/>
        </w:rPr>
        <w:t>oraz Menadżera Projektu</w:t>
      </w:r>
      <w:r w:rsidRPr="00266929">
        <w:rPr>
          <w:rFonts w:ascii="Times New Roman" w:hAnsi="Times New Roman"/>
          <w:color w:val="auto"/>
        </w:rPr>
        <w:t xml:space="preserve"> Wykonawcy, zawierający szczegółowe wytyczne do realizacji Projektu. </w:t>
      </w:r>
    </w:p>
    <w:p w14:paraId="7A5C741D" w14:textId="77777777" w:rsidR="00D41583" w:rsidRDefault="00D41583" w:rsidP="00266929">
      <w:pPr>
        <w:pStyle w:val="Tekstpodstawowy"/>
        <w:jc w:val="both"/>
        <w:rPr>
          <w:rFonts w:ascii="Times New Roman" w:hAnsi="Times New Roman"/>
          <w:b/>
          <w:bCs/>
          <w:color w:val="auto"/>
        </w:rPr>
      </w:pPr>
    </w:p>
    <w:p w14:paraId="45FD2C16" w14:textId="2CDB7677" w:rsidR="00565D3F" w:rsidRPr="00266929" w:rsidRDefault="6AE5A06F" w:rsidP="00266929">
      <w:pPr>
        <w:pStyle w:val="Tekstpodstawowy"/>
        <w:jc w:val="both"/>
        <w:rPr>
          <w:rFonts w:ascii="Times New Roman" w:hAnsi="Times New Roman"/>
          <w:color w:val="auto"/>
        </w:rPr>
      </w:pPr>
      <w:r w:rsidRPr="0FE11976">
        <w:rPr>
          <w:rFonts w:ascii="Times New Roman" w:hAnsi="Times New Roman"/>
          <w:b/>
          <w:bCs/>
          <w:color w:val="auto"/>
        </w:rPr>
        <w:t xml:space="preserve">Kierownik Projektu Zamawiającego – </w:t>
      </w:r>
      <w:r w:rsidRPr="0FE11976">
        <w:rPr>
          <w:rFonts w:ascii="Times New Roman" w:hAnsi="Times New Roman"/>
          <w:color w:val="auto"/>
        </w:rPr>
        <w:t>członek Personelu Zamawiającego, wyznaczony do zarządzania Pracami zespołu projektowego Zamawiającego, koordynowania współpracy Stron oraz do podejmowania działań przewidzianych niniejszą Umową, reprezentujący Zamawiającego w kontaktach z Wykonawcą w toku realizacji Prac.</w:t>
      </w:r>
    </w:p>
    <w:p w14:paraId="45654179" w14:textId="77777777" w:rsidR="00E45E4C" w:rsidRPr="00266929" w:rsidRDefault="00E45E4C" w:rsidP="00266929">
      <w:pPr>
        <w:pStyle w:val="Tekstpodstawowy"/>
        <w:jc w:val="both"/>
        <w:rPr>
          <w:rFonts w:ascii="Times New Roman" w:hAnsi="Times New Roman"/>
          <w:color w:val="auto"/>
        </w:rPr>
      </w:pPr>
    </w:p>
    <w:p w14:paraId="4F1DCEBB" w14:textId="60785316" w:rsidR="00BC1E86" w:rsidRDefault="13A5874A" w:rsidP="00266929">
      <w:pPr>
        <w:pStyle w:val="Tekstpodstawowy"/>
        <w:jc w:val="both"/>
        <w:rPr>
          <w:rFonts w:ascii="Times New Roman" w:hAnsi="Times New Roman"/>
          <w:color w:val="auto"/>
        </w:rPr>
      </w:pPr>
      <w:r w:rsidRPr="0FE11976">
        <w:rPr>
          <w:rFonts w:ascii="Times New Roman" w:hAnsi="Times New Roman"/>
          <w:b/>
          <w:bCs/>
          <w:color w:val="auto"/>
        </w:rPr>
        <w:t>Konsultanci</w:t>
      </w:r>
      <w:r w:rsidRPr="0FE11976">
        <w:rPr>
          <w:rFonts w:ascii="Times New Roman" w:hAnsi="Times New Roman"/>
          <w:color w:val="auto"/>
        </w:rPr>
        <w:t xml:space="preserve"> – osoby fizyczne zatrudnione (również na podstawie umowy o dzieło lub umowy zlecenia) przez Wykonawcę lub podmioty współpracujące z Wykonawcą, w szczególności podwykonawców Wykonawcy, dzięki zaangażowaniu których Wykonawca wykonuje zobowiązania wynikające z Umowy. Przez osoby zatrudnione rozumie się w szczególności wspólników, pracowników, usługodawców lub wykonawców dzieła, jak również podmioty współpracujące z Wykonawcą na zasadzie wyłączności.</w:t>
      </w:r>
    </w:p>
    <w:p w14:paraId="03186124" w14:textId="59535601" w:rsidR="00D41583" w:rsidRDefault="00D41583" w:rsidP="00266929">
      <w:pPr>
        <w:pStyle w:val="Tekstpodstawowy"/>
        <w:jc w:val="both"/>
        <w:rPr>
          <w:rFonts w:ascii="Times New Roman" w:hAnsi="Times New Roman"/>
          <w:color w:val="auto"/>
        </w:rPr>
      </w:pPr>
    </w:p>
    <w:p w14:paraId="2F0521B7" w14:textId="77777777" w:rsidR="00D41583" w:rsidRDefault="00D41583" w:rsidP="00D41583">
      <w:pPr>
        <w:pStyle w:val="Tekstpodstawowy"/>
        <w:jc w:val="both"/>
        <w:rPr>
          <w:rFonts w:ascii="Times New Roman" w:hAnsi="Times New Roman"/>
          <w:b/>
          <w:bCs/>
          <w:color w:val="auto"/>
        </w:rPr>
      </w:pPr>
      <w:r w:rsidRPr="0FE11976">
        <w:rPr>
          <w:rFonts w:ascii="Times New Roman" w:hAnsi="Times New Roman"/>
          <w:b/>
          <w:bCs/>
          <w:color w:val="auto"/>
        </w:rPr>
        <w:t>Menadżer Projektu Wykonawcy –</w:t>
      </w:r>
      <w:r w:rsidRPr="0FE11976">
        <w:rPr>
          <w:rFonts w:ascii="Times New Roman" w:hAnsi="Times New Roman"/>
          <w:color w:val="auto"/>
        </w:rPr>
        <w:t xml:space="preserve"> wskazany przez Wykonawcę członek Personelu Wykonawcy, wyznaczony do zarządzania Pracami zespołu projektowego Wykonawcy, koordynowania współpracy Stron oraz do podejmowania działań przewidzianych niniejszą Umową, reprezentujący Wykonawcę w kontaktach ze Zamawiającym w toku bieżącej realizacji Prac, posiadający niezbędne do tego kwalifikacje.</w:t>
      </w:r>
    </w:p>
    <w:p w14:paraId="6D17397B" w14:textId="77777777" w:rsidR="00D41583" w:rsidRPr="00266929" w:rsidRDefault="00D41583" w:rsidP="00266929">
      <w:pPr>
        <w:pStyle w:val="Tekstpodstawowy"/>
        <w:jc w:val="both"/>
        <w:rPr>
          <w:rFonts w:ascii="Times New Roman" w:hAnsi="Times New Roman"/>
          <w:color w:val="auto"/>
        </w:rPr>
      </w:pPr>
    </w:p>
    <w:p w14:paraId="1F82582A" w14:textId="77777777" w:rsidR="00035018" w:rsidRPr="00255FE9" w:rsidRDefault="00035018" w:rsidP="00255FE9">
      <w:pPr>
        <w:pStyle w:val="Tekstpodstawowy"/>
        <w:jc w:val="both"/>
        <w:rPr>
          <w:rFonts w:ascii="Times New Roman" w:hAnsi="Times New Roman"/>
          <w:b/>
          <w:bCs/>
          <w:color w:val="auto"/>
        </w:rPr>
      </w:pPr>
    </w:p>
    <w:p w14:paraId="52CC0497" w14:textId="23F3FEBE"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Osoby Trzecie</w:t>
      </w:r>
      <w:r w:rsidR="007364B5">
        <w:rPr>
          <w:rFonts w:ascii="Times New Roman" w:hAnsi="Times New Roman"/>
          <w:b/>
          <w:bCs/>
          <w:color w:val="auto"/>
        </w:rPr>
        <w:t xml:space="preserve"> – </w:t>
      </w:r>
      <w:r w:rsidRPr="007364B5">
        <w:rPr>
          <w:rFonts w:ascii="Times New Roman" w:hAnsi="Times New Roman"/>
          <w:color w:val="auto"/>
        </w:rPr>
        <w:t>podmioty inne niż Strony, przy czym osoby zatrudnione przez Strony (w tym pracownicy, osoby zaangażowane na podstawie umów cywilnoprawnych, Podwykonawcy) nie są traktowane jako Osoby Trzecie</w:t>
      </w:r>
      <w:r w:rsidR="00035018" w:rsidRPr="007364B5">
        <w:rPr>
          <w:rFonts w:ascii="Times New Roman" w:hAnsi="Times New Roman"/>
          <w:color w:val="auto"/>
        </w:rPr>
        <w:t>.</w:t>
      </w:r>
    </w:p>
    <w:p w14:paraId="2D7BE148" w14:textId="047E4F51" w:rsidR="00615B03" w:rsidRDefault="00615B03" w:rsidP="00255FE9">
      <w:pPr>
        <w:pStyle w:val="Tekstpodstawowy"/>
        <w:jc w:val="both"/>
        <w:rPr>
          <w:rFonts w:ascii="Times New Roman" w:hAnsi="Times New Roman"/>
          <w:color w:val="auto"/>
        </w:rPr>
      </w:pPr>
    </w:p>
    <w:p w14:paraId="5B0259E4" w14:textId="4BAC234C" w:rsidR="00615B03" w:rsidRPr="001E451C" w:rsidRDefault="00615B03" w:rsidP="00615B03">
      <w:pPr>
        <w:pStyle w:val="Tekstpodstawowy"/>
        <w:jc w:val="both"/>
        <w:rPr>
          <w:rFonts w:ascii="Times New Roman" w:hAnsi="Times New Roman"/>
          <w:color w:val="auto"/>
        </w:rPr>
      </w:pPr>
      <w:r w:rsidRPr="760D5422">
        <w:rPr>
          <w:rFonts w:ascii="Times New Roman" w:hAnsi="Times New Roman"/>
          <w:b/>
          <w:bCs/>
          <w:color w:val="auto"/>
        </w:rPr>
        <w:t>OPZ</w:t>
      </w:r>
      <w:r w:rsidRPr="760D5422">
        <w:rPr>
          <w:rFonts w:ascii="Times New Roman" w:hAnsi="Times New Roman"/>
          <w:color w:val="auto"/>
        </w:rPr>
        <w:t xml:space="preserve"> – opis przedmiotu zamówienia, stanowiący integralną część Specyfikacji Warunków Zamówienia i Umowy.</w:t>
      </w:r>
    </w:p>
    <w:p w14:paraId="284BF549" w14:textId="77777777" w:rsidR="00DD5522" w:rsidRDefault="00DD5522" w:rsidP="00255FE9">
      <w:pPr>
        <w:pStyle w:val="Tekstpodstawowy"/>
        <w:jc w:val="both"/>
        <w:rPr>
          <w:rFonts w:ascii="Times New Roman" w:hAnsi="Times New Roman"/>
          <w:b/>
          <w:bCs/>
          <w:color w:val="auto"/>
        </w:rPr>
      </w:pPr>
    </w:p>
    <w:p w14:paraId="580AB72E" w14:textId="5233FE96"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Personel Wykonawcy</w:t>
      </w:r>
      <w:r w:rsidR="00BC1E7B">
        <w:rPr>
          <w:rFonts w:ascii="Times New Roman" w:hAnsi="Times New Roman"/>
          <w:b/>
          <w:bCs/>
          <w:color w:val="auto"/>
        </w:rPr>
        <w:t xml:space="preserve"> – </w:t>
      </w:r>
      <w:r w:rsidRPr="00BC1E7B">
        <w:rPr>
          <w:rFonts w:ascii="Times New Roman" w:hAnsi="Times New Roman"/>
          <w:color w:val="auto"/>
        </w:rPr>
        <w:t xml:space="preserve">grupa </w:t>
      </w:r>
      <w:r w:rsidR="00200C18">
        <w:rPr>
          <w:rFonts w:ascii="Times New Roman" w:hAnsi="Times New Roman"/>
          <w:color w:val="auto"/>
        </w:rPr>
        <w:t>K</w:t>
      </w:r>
      <w:r w:rsidRPr="00BC1E7B">
        <w:rPr>
          <w:rFonts w:ascii="Times New Roman" w:hAnsi="Times New Roman"/>
          <w:color w:val="auto"/>
        </w:rPr>
        <w:t>onsultantów Wykonawcy, złożona z pracowników Wykonawcy, osób zatrudnionych na podstawie umów cywilnoprawnych bądź pracowników albo osób zatrudnionych na podstawie umów cywilnoprawnych przez Podwykonawców Wykonawcy, oddelegowanych do wykonania Prac</w:t>
      </w:r>
      <w:r w:rsidR="00035018" w:rsidRPr="00BC1E7B">
        <w:rPr>
          <w:rFonts w:ascii="Times New Roman" w:hAnsi="Times New Roman"/>
          <w:color w:val="auto"/>
        </w:rPr>
        <w:t>.</w:t>
      </w:r>
    </w:p>
    <w:p w14:paraId="2008B953" w14:textId="77777777" w:rsidR="00035018" w:rsidRPr="00255FE9" w:rsidRDefault="00035018" w:rsidP="00255FE9">
      <w:pPr>
        <w:pStyle w:val="Tekstpodstawowy"/>
        <w:jc w:val="both"/>
        <w:rPr>
          <w:rFonts w:ascii="Times New Roman" w:hAnsi="Times New Roman"/>
          <w:b/>
          <w:bCs/>
          <w:color w:val="auto"/>
        </w:rPr>
      </w:pPr>
    </w:p>
    <w:p w14:paraId="1C2DA5E2" w14:textId="20D54A08" w:rsidR="001312D6" w:rsidRPr="00291E6F" w:rsidRDefault="00255FE9" w:rsidP="001312D6">
      <w:pPr>
        <w:pStyle w:val="Tekstpodstawowy"/>
        <w:jc w:val="both"/>
        <w:rPr>
          <w:rFonts w:ascii="Times New Roman" w:hAnsi="Times New Roman"/>
          <w:color w:val="auto"/>
        </w:rPr>
      </w:pPr>
      <w:r w:rsidRPr="00255FE9">
        <w:rPr>
          <w:rFonts w:ascii="Times New Roman" w:hAnsi="Times New Roman"/>
          <w:b/>
          <w:bCs/>
          <w:color w:val="auto"/>
        </w:rPr>
        <w:t>Personel Zamawiającego</w:t>
      </w:r>
      <w:r w:rsidR="00291E6F">
        <w:rPr>
          <w:rFonts w:ascii="Times New Roman" w:hAnsi="Times New Roman"/>
          <w:b/>
          <w:bCs/>
          <w:color w:val="auto"/>
        </w:rPr>
        <w:t xml:space="preserve"> – </w:t>
      </w:r>
      <w:r w:rsidRPr="00291E6F">
        <w:rPr>
          <w:rFonts w:ascii="Times New Roman" w:hAnsi="Times New Roman"/>
          <w:color w:val="auto"/>
        </w:rPr>
        <w:t>osoby będące pracownikami Zamawiającego lub zatrudnionymi przez Zamawiającego na jakiejkolwiek podstawie, osoby zatrudnione przez Podmiot Powiązany Zamawiającego, oddelegowane przez Zamawiającego do wykonania obowiązków przewidzianych dla nich w niniejszej Umowie dla Zamawiającego oraz posiadające informacje niezbędne dla wykonania Umowy</w:t>
      </w:r>
      <w:r w:rsidR="001312D6" w:rsidRPr="001312D6">
        <w:rPr>
          <w:rFonts w:ascii="Times New Roman" w:hAnsi="Times New Roman"/>
          <w:color w:val="auto"/>
        </w:rPr>
        <w:t xml:space="preserve"> </w:t>
      </w:r>
      <w:r w:rsidR="001312D6">
        <w:rPr>
          <w:rFonts w:ascii="Times New Roman" w:hAnsi="Times New Roman"/>
          <w:color w:val="auto"/>
        </w:rPr>
        <w:t>lub uczestniczące w wykonywaniu zadań Zamawiającego wynikających z Umowy</w:t>
      </w:r>
      <w:r w:rsidR="00C4062E">
        <w:rPr>
          <w:rFonts w:ascii="Times New Roman" w:hAnsi="Times New Roman"/>
          <w:color w:val="auto"/>
        </w:rPr>
        <w:t>.</w:t>
      </w:r>
    </w:p>
    <w:p w14:paraId="25A78957" w14:textId="77777777" w:rsidR="00464E72" w:rsidRPr="00255FE9" w:rsidRDefault="00464E72" w:rsidP="00255FE9">
      <w:pPr>
        <w:pStyle w:val="Tekstpodstawowy"/>
        <w:jc w:val="both"/>
        <w:rPr>
          <w:rFonts w:ascii="Times New Roman" w:hAnsi="Times New Roman"/>
          <w:b/>
          <w:bCs/>
          <w:color w:val="auto"/>
        </w:rPr>
      </w:pPr>
    </w:p>
    <w:p w14:paraId="6410E82C" w14:textId="30E4D6D5" w:rsidR="00464E72" w:rsidRDefault="4D0C266C" w:rsidP="00255FE9">
      <w:pPr>
        <w:pStyle w:val="Tekstpodstawowy"/>
        <w:jc w:val="both"/>
        <w:rPr>
          <w:rFonts w:ascii="Times New Roman" w:hAnsi="Times New Roman"/>
          <w:b/>
          <w:bCs/>
          <w:color w:val="auto"/>
        </w:rPr>
      </w:pPr>
      <w:r w:rsidRPr="0FE11976">
        <w:rPr>
          <w:rFonts w:ascii="Times New Roman" w:hAnsi="Times New Roman"/>
          <w:b/>
          <w:bCs/>
          <w:color w:val="auto"/>
        </w:rPr>
        <w:t>Prace</w:t>
      </w:r>
      <w:r w:rsidR="68A26EFD" w:rsidRPr="0FE11976">
        <w:rPr>
          <w:rFonts w:ascii="Times New Roman" w:hAnsi="Times New Roman"/>
          <w:b/>
          <w:bCs/>
          <w:color w:val="auto"/>
        </w:rPr>
        <w:t xml:space="preserve"> – </w:t>
      </w:r>
      <w:r w:rsidRPr="0FE11976">
        <w:rPr>
          <w:rFonts w:ascii="Times New Roman" w:hAnsi="Times New Roman"/>
          <w:color w:val="auto"/>
        </w:rPr>
        <w:t>czynności podejmowane przez Wykonawcę we współpracy z Zamawiającym na podstawie i w celu wykonania niniejszej Umowy zgodnie z jej postanowieniami, w tym również niezbędne analizy, szkolenia i testy</w:t>
      </w:r>
      <w:r w:rsidR="68A26EFD" w:rsidRPr="0FE11976">
        <w:rPr>
          <w:rFonts w:ascii="Times New Roman" w:hAnsi="Times New Roman"/>
          <w:color w:val="auto"/>
        </w:rPr>
        <w:t>.</w:t>
      </w:r>
    </w:p>
    <w:p w14:paraId="68B31801" w14:textId="77777777" w:rsidR="00A8162A" w:rsidRDefault="00A8162A" w:rsidP="00255FE9">
      <w:pPr>
        <w:pStyle w:val="Tekstpodstawowy"/>
        <w:jc w:val="both"/>
        <w:rPr>
          <w:rFonts w:ascii="Times New Roman" w:hAnsi="Times New Roman"/>
          <w:b/>
          <w:bCs/>
          <w:color w:val="auto"/>
        </w:rPr>
      </w:pPr>
    </w:p>
    <w:p w14:paraId="54ABA05D" w14:textId="37D77249" w:rsidR="00A8162A" w:rsidRPr="00F34CDF" w:rsidRDefault="00255FE9" w:rsidP="00255FE9">
      <w:pPr>
        <w:pStyle w:val="Tekstpodstawowy"/>
        <w:jc w:val="both"/>
        <w:rPr>
          <w:rFonts w:ascii="Times New Roman" w:hAnsi="Times New Roman"/>
          <w:color w:val="auto"/>
        </w:rPr>
      </w:pPr>
      <w:r w:rsidRPr="00255FE9">
        <w:rPr>
          <w:rFonts w:ascii="Times New Roman" w:hAnsi="Times New Roman"/>
          <w:b/>
          <w:bCs/>
          <w:color w:val="auto"/>
        </w:rPr>
        <w:t>Projekt</w:t>
      </w:r>
      <w:r w:rsidR="00F34CDF">
        <w:rPr>
          <w:rFonts w:ascii="Times New Roman" w:hAnsi="Times New Roman"/>
          <w:b/>
          <w:bCs/>
          <w:color w:val="auto"/>
        </w:rPr>
        <w:t xml:space="preserve"> – </w:t>
      </w:r>
      <w:r w:rsidRPr="00F34CDF">
        <w:rPr>
          <w:rFonts w:ascii="Times New Roman" w:hAnsi="Times New Roman"/>
          <w:color w:val="auto"/>
        </w:rPr>
        <w:t>całość Prac objętych Umową</w:t>
      </w:r>
      <w:r w:rsidR="00A8162A" w:rsidRPr="00F34CDF">
        <w:rPr>
          <w:rFonts w:ascii="Times New Roman" w:hAnsi="Times New Roman"/>
          <w:color w:val="auto"/>
        </w:rPr>
        <w:t>.</w:t>
      </w:r>
    </w:p>
    <w:p w14:paraId="334007C3" w14:textId="77777777" w:rsidR="00A8162A" w:rsidRDefault="00A8162A" w:rsidP="00255FE9">
      <w:pPr>
        <w:pStyle w:val="Tekstpodstawowy"/>
        <w:jc w:val="both"/>
        <w:rPr>
          <w:rFonts w:ascii="Times New Roman" w:hAnsi="Times New Roman"/>
          <w:b/>
          <w:bCs/>
          <w:color w:val="auto"/>
        </w:rPr>
      </w:pPr>
    </w:p>
    <w:p w14:paraId="715BDEBB" w14:textId="3A6F848D" w:rsidR="00A8162A" w:rsidRPr="0060289A" w:rsidRDefault="00255FE9" w:rsidP="00255FE9">
      <w:pPr>
        <w:pStyle w:val="Tekstpodstawowy"/>
        <w:jc w:val="both"/>
        <w:rPr>
          <w:rFonts w:ascii="Times New Roman" w:hAnsi="Times New Roman"/>
          <w:b/>
          <w:bCs/>
          <w:color w:val="00B050"/>
        </w:rPr>
      </w:pPr>
      <w:r w:rsidRPr="00255FE9">
        <w:rPr>
          <w:rFonts w:ascii="Times New Roman" w:hAnsi="Times New Roman"/>
          <w:b/>
          <w:bCs/>
          <w:color w:val="auto"/>
        </w:rPr>
        <w:t>Protokół Odbioru</w:t>
      </w:r>
      <w:r w:rsidR="0081124A">
        <w:rPr>
          <w:rFonts w:ascii="Times New Roman" w:hAnsi="Times New Roman"/>
          <w:b/>
          <w:bCs/>
          <w:color w:val="auto"/>
        </w:rPr>
        <w:t xml:space="preserve"> – </w:t>
      </w:r>
      <w:r w:rsidRPr="00DF5F4C">
        <w:rPr>
          <w:rFonts w:ascii="Times New Roman" w:hAnsi="Times New Roman"/>
          <w:color w:val="auto"/>
        </w:rPr>
        <w:t xml:space="preserve">dokument potwierdzający odbiór </w:t>
      </w:r>
      <w:r w:rsidR="00B57792">
        <w:rPr>
          <w:rFonts w:ascii="Times New Roman" w:hAnsi="Times New Roman"/>
          <w:color w:val="auto"/>
        </w:rPr>
        <w:t xml:space="preserve">wdrożenia. </w:t>
      </w:r>
    </w:p>
    <w:p w14:paraId="06A803AC" w14:textId="77777777" w:rsidR="00A8162A" w:rsidRDefault="00A8162A" w:rsidP="00255FE9">
      <w:pPr>
        <w:pStyle w:val="Tekstpodstawowy"/>
        <w:jc w:val="both"/>
        <w:rPr>
          <w:rFonts w:ascii="Times New Roman" w:hAnsi="Times New Roman"/>
          <w:b/>
          <w:bCs/>
          <w:color w:val="auto"/>
        </w:rPr>
      </w:pPr>
    </w:p>
    <w:p w14:paraId="50E2845B" w14:textId="6FA6DFB2"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Roboczodzień</w:t>
      </w:r>
      <w:r w:rsidR="0081124A">
        <w:rPr>
          <w:rFonts w:ascii="Times New Roman" w:hAnsi="Times New Roman"/>
          <w:b/>
          <w:bCs/>
          <w:color w:val="auto"/>
        </w:rPr>
        <w:t xml:space="preserve"> – </w:t>
      </w:r>
      <w:r w:rsidRPr="0081124A">
        <w:rPr>
          <w:rFonts w:ascii="Times New Roman" w:hAnsi="Times New Roman"/>
          <w:color w:val="auto"/>
        </w:rPr>
        <w:t>przez 1 Roboczodzień należy rozumieć 8 godzin pracy jednego konsultanta Wykonawcy</w:t>
      </w:r>
      <w:r w:rsidR="00F87DEB" w:rsidRPr="0081124A">
        <w:rPr>
          <w:rFonts w:ascii="Times New Roman" w:hAnsi="Times New Roman"/>
          <w:color w:val="auto"/>
        </w:rPr>
        <w:t>.</w:t>
      </w:r>
    </w:p>
    <w:p w14:paraId="36F70352" w14:textId="77777777" w:rsidR="00F87DEB" w:rsidRPr="00255FE9" w:rsidRDefault="00F87DEB" w:rsidP="00255FE9">
      <w:pPr>
        <w:pStyle w:val="Tekstpodstawowy"/>
        <w:jc w:val="both"/>
        <w:rPr>
          <w:rFonts w:ascii="Times New Roman" w:hAnsi="Times New Roman"/>
          <w:b/>
          <w:bCs/>
          <w:color w:val="auto"/>
        </w:rPr>
      </w:pPr>
    </w:p>
    <w:p w14:paraId="1CFC8009" w14:textId="34A3072A" w:rsidR="00255FE9" w:rsidRDefault="00255FE9" w:rsidP="00255FE9">
      <w:pPr>
        <w:pStyle w:val="Tekstpodstawowy"/>
        <w:jc w:val="both"/>
        <w:rPr>
          <w:rFonts w:ascii="Times New Roman" w:hAnsi="Times New Roman"/>
          <w:color w:val="auto"/>
        </w:rPr>
      </w:pPr>
      <w:r w:rsidRPr="00255FE9">
        <w:rPr>
          <w:rFonts w:ascii="Times New Roman" w:hAnsi="Times New Roman"/>
          <w:b/>
          <w:bCs/>
          <w:color w:val="auto"/>
        </w:rPr>
        <w:t>Siła Wyższa</w:t>
      </w:r>
      <w:r w:rsidR="00F87DEB">
        <w:rPr>
          <w:rFonts w:ascii="Times New Roman" w:hAnsi="Times New Roman"/>
          <w:b/>
          <w:bCs/>
          <w:color w:val="auto"/>
        </w:rPr>
        <w:t xml:space="preserve"> – </w:t>
      </w:r>
      <w:r w:rsidRPr="00F87DEB">
        <w:rPr>
          <w:rFonts w:ascii="Times New Roman" w:hAnsi="Times New Roman"/>
          <w:color w:val="auto"/>
        </w:rPr>
        <w:t>wszelkie okoliczności i zdarzenia zewnętrzne, będące poza kontrolą Stron, niemożliwe do przewidzenia, bądź takie, którym Strona nie może zapobiec, ani też ich uniknąć, nawet, jeżeli okoliczność lub zdarzenie było możliwe do przewidzenia, których skutkiem jest niewykonanie lub nienależyte wykonanie zobowiązania przez Stronę. Za Siłę Wyższą Strony będą uważały w szczególności: działania żywiołów, naturalne katastrofy, epidemie, akty terrorystyczne, konflikty zbrojne, embarga zamieszki powszechne, strajki powszechne, działania władz państwowych, zmiany w systemie prawnym etc.</w:t>
      </w:r>
    </w:p>
    <w:p w14:paraId="6D569EC9" w14:textId="2F167EA1" w:rsidR="00BE5C49" w:rsidRDefault="00BE5C49" w:rsidP="00255FE9">
      <w:pPr>
        <w:pStyle w:val="Tekstpodstawowy"/>
        <w:jc w:val="both"/>
        <w:rPr>
          <w:rFonts w:ascii="Times New Roman" w:hAnsi="Times New Roman"/>
          <w:color w:val="auto"/>
        </w:rPr>
      </w:pPr>
    </w:p>
    <w:p w14:paraId="0933B520" w14:textId="77777777" w:rsidR="00BE5C49" w:rsidRPr="00E2440C" w:rsidRDefault="00BE5C49" w:rsidP="00BE5C49">
      <w:pPr>
        <w:pStyle w:val="Tekstpodstawowy"/>
        <w:jc w:val="both"/>
        <w:rPr>
          <w:color w:val="auto"/>
        </w:rPr>
      </w:pPr>
      <w:r w:rsidRPr="00E2440C">
        <w:rPr>
          <w:rFonts w:ascii="Times New Roman" w:hAnsi="Times New Roman"/>
          <w:b/>
          <w:bCs/>
          <w:color w:val="auto"/>
        </w:rPr>
        <w:t>SLA</w:t>
      </w:r>
      <w:r w:rsidRPr="00E2440C">
        <w:rPr>
          <w:rFonts w:ascii="Times New Roman" w:hAnsi="Times New Roman"/>
          <w:color w:val="auto"/>
        </w:rPr>
        <w:t xml:space="preserve"> – dokument określający warunki świadczenia serwisu i wsparcia technicznego w ramach udzielonej gwarancji, umowa o gwarantowanym poziomie świadczenia usług (ang. Service Level Agreement).</w:t>
      </w:r>
    </w:p>
    <w:p w14:paraId="24058559" w14:textId="77777777" w:rsidR="00054F2D" w:rsidRPr="00255FE9" w:rsidRDefault="00054F2D" w:rsidP="00054F2D">
      <w:pPr>
        <w:pStyle w:val="Tekstpodstawowy"/>
        <w:jc w:val="both"/>
        <w:rPr>
          <w:rFonts w:ascii="Times New Roman" w:hAnsi="Times New Roman"/>
          <w:b/>
          <w:bCs/>
          <w:color w:val="auto"/>
        </w:rPr>
      </w:pPr>
    </w:p>
    <w:p w14:paraId="02D95DCF" w14:textId="27A52F53" w:rsidR="00054F2D" w:rsidRDefault="00054F2D" w:rsidP="00054F2D">
      <w:pPr>
        <w:pStyle w:val="Tekstpodstawowy"/>
        <w:jc w:val="both"/>
        <w:rPr>
          <w:rFonts w:ascii="Times New Roman" w:hAnsi="Times New Roman"/>
          <w:color w:val="auto"/>
        </w:rPr>
      </w:pPr>
      <w:r w:rsidRPr="00255FE9">
        <w:rPr>
          <w:rFonts w:ascii="Times New Roman" w:hAnsi="Times New Roman"/>
          <w:b/>
          <w:bCs/>
          <w:color w:val="auto"/>
        </w:rPr>
        <w:t>Start Produkcyjny (Go-Live)</w:t>
      </w:r>
      <w:r>
        <w:rPr>
          <w:rFonts w:ascii="Times New Roman" w:hAnsi="Times New Roman"/>
          <w:b/>
          <w:bCs/>
          <w:color w:val="auto"/>
        </w:rPr>
        <w:t xml:space="preserve"> – </w:t>
      </w:r>
      <w:r w:rsidRPr="00A03BA5">
        <w:rPr>
          <w:rFonts w:ascii="Times New Roman" w:hAnsi="Times New Roman"/>
          <w:color w:val="auto"/>
        </w:rPr>
        <w:t xml:space="preserve">uruchomienie </w:t>
      </w:r>
      <w:r>
        <w:rPr>
          <w:rFonts w:ascii="Times New Roman" w:hAnsi="Times New Roman"/>
          <w:color w:val="auto"/>
        </w:rPr>
        <w:t>produ</w:t>
      </w:r>
      <w:r w:rsidR="00386110">
        <w:rPr>
          <w:rFonts w:ascii="Times New Roman" w:hAnsi="Times New Roman"/>
          <w:color w:val="auto"/>
        </w:rPr>
        <w:t>kcyjne</w:t>
      </w:r>
      <w:r>
        <w:rPr>
          <w:rFonts w:ascii="Times New Roman" w:hAnsi="Times New Roman"/>
          <w:color w:val="auto"/>
        </w:rPr>
        <w:t xml:space="preserve"> </w:t>
      </w:r>
      <w:r w:rsidR="005D091D">
        <w:rPr>
          <w:rFonts w:ascii="Times New Roman" w:hAnsi="Times New Roman"/>
          <w:color w:val="auto"/>
        </w:rPr>
        <w:t>Oprogramowania</w:t>
      </w:r>
      <w:r>
        <w:rPr>
          <w:rFonts w:ascii="Times New Roman" w:hAnsi="Times New Roman"/>
          <w:color w:val="auto"/>
        </w:rPr>
        <w:t xml:space="preserve"> w zakresie procesowy</w:t>
      </w:r>
      <w:r w:rsidRPr="00DF5F4C">
        <w:rPr>
          <w:rFonts w:ascii="Times New Roman" w:hAnsi="Times New Roman"/>
          <w:color w:val="auto"/>
        </w:rPr>
        <w:t xml:space="preserve">m i funkcjonalnym potwierdzone przez Strony Protokołem Odbioru po wykonaniu </w:t>
      </w:r>
      <w:r w:rsidR="00BA0BE0" w:rsidRPr="00DF5F4C">
        <w:rPr>
          <w:rFonts w:ascii="Times New Roman" w:hAnsi="Times New Roman"/>
          <w:color w:val="auto"/>
        </w:rPr>
        <w:t xml:space="preserve">usługi </w:t>
      </w:r>
      <w:r w:rsidR="00EF4907">
        <w:rPr>
          <w:rFonts w:ascii="Times New Roman" w:hAnsi="Times New Roman"/>
          <w:color w:val="auto"/>
        </w:rPr>
        <w:t xml:space="preserve">wdrożenia </w:t>
      </w:r>
      <w:r w:rsidRPr="00DF5F4C">
        <w:rPr>
          <w:rFonts w:ascii="Times New Roman" w:hAnsi="Times New Roman"/>
          <w:color w:val="auto"/>
        </w:rPr>
        <w:t>przez Wykonawcę</w:t>
      </w:r>
      <w:r w:rsidR="00C917E6" w:rsidRPr="00DF5F4C">
        <w:rPr>
          <w:rFonts w:ascii="Times New Roman" w:hAnsi="Times New Roman"/>
          <w:color w:val="auto"/>
        </w:rPr>
        <w:t xml:space="preserve">. </w:t>
      </w:r>
      <w:r>
        <w:rPr>
          <w:rFonts w:ascii="Times New Roman" w:hAnsi="Times New Roman"/>
          <w:color w:val="auto"/>
        </w:rPr>
        <w:t xml:space="preserve">Poprzez uruchomienie produkcyjne rozumie się rozpoczęcie przez Zamawiającego obsługi rzeczywistych procesów Zamawiającego w </w:t>
      </w:r>
      <w:r w:rsidR="00D4522A">
        <w:rPr>
          <w:rFonts w:ascii="Times New Roman" w:hAnsi="Times New Roman"/>
          <w:color w:val="auto"/>
        </w:rPr>
        <w:t>Opro</w:t>
      </w:r>
      <w:r w:rsidR="003915C4">
        <w:rPr>
          <w:rFonts w:ascii="Times New Roman" w:hAnsi="Times New Roman"/>
          <w:color w:val="auto"/>
        </w:rPr>
        <w:t>gramowania</w:t>
      </w:r>
      <w:r>
        <w:rPr>
          <w:rFonts w:ascii="Times New Roman" w:hAnsi="Times New Roman"/>
          <w:color w:val="auto"/>
        </w:rPr>
        <w:t>.</w:t>
      </w:r>
    </w:p>
    <w:p w14:paraId="3238D1C8" w14:textId="77777777" w:rsidR="00054F2D" w:rsidRPr="00953811" w:rsidRDefault="00054F2D" w:rsidP="00255FE9">
      <w:pPr>
        <w:pStyle w:val="Tekstpodstawowy"/>
        <w:jc w:val="both"/>
        <w:rPr>
          <w:rFonts w:ascii="Times New Roman" w:hAnsi="Times New Roman"/>
          <w:color w:val="0070C0"/>
        </w:rPr>
      </w:pPr>
    </w:p>
    <w:p w14:paraId="002DB7E4" w14:textId="44AB9EE5" w:rsidR="007004A7" w:rsidRDefault="007004A7" w:rsidP="007004A7">
      <w:pPr>
        <w:pStyle w:val="Tekstpodstawowy"/>
        <w:jc w:val="both"/>
        <w:rPr>
          <w:rFonts w:ascii="Times New Roman" w:hAnsi="Times New Roman"/>
          <w:color w:val="auto"/>
        </w:rPr>
      </w:pPr>
      <w:r>
        <w:rPr>
          <w:rFonts w:ascii="Times New Roman" w:hAnsi="Times New Roman"/>
          <w:b/>
          <w:bCs/>
          <w:color w:val="auto"/>
        </w:rPr>
        <w:lastRenderedPageBreak/>
        <w:t>S</w:t>
      </w:r>
      <w:r w:rsidRPr="00A12016">
        <w:rPr>
          <w:rFonts w:ascii="Times New Roman" w:hAnsi="Times New Roman"/>
          <w:b/>
          <w:bCs/>
          <w:color w:val="auto"/>
        </w:rPr>
        <w:t>ubskrypcj</w:t>
      </w:r>
      <w:r>
        <w:rPr>
          <w:rFonts w:ascii="Times New Roman" w:hAnsi="Times New Roman"/>
          <w:b/>
          <w:bCs/>
          <w:color w:val="auto"/>
        </w:rPr>
        <w:t xml:space="preserve">a </w:t>
      </w:r>
      <w:r w:rsidRPr="0071038F">
        <w:rPr>
          <w:rFonts w:ascii="Times New Roman" w:hAnsi="Times New Roman"/>
          <w:color w:val="auto"/>
        </w:rPr>
        <w:t>– model umowy licencyjnej, w której licencjobiorca płaci za dostęp do oprogramowania stałą sumę przez określony w umowie czas i nie nabywa prawa własności, tylko prawo użytkowania.</w:t>
      </w:r>
    </w:p>
    <w:p w14:paraId="74F458C7" w14:textId="1F2D48D0" w:rsidR="007004A7" w:rsidRPr="00A12016" w:rsidRDefault="007004A7" w:rsidP="007004A7">
      <w:pPr>
        <w:pStyle w:val="Tekstpodstawowy"/>
        <w:jc w:val="both"/>
        <w:rPr>
          <w:rFonts w:ascii="Times New Roman" w:hAnsi="Times New Roman"/>
          <w:b/>
          <w:bCs/>
          <w:color w:val="auto"/>
        </w:rPr>
      </w:pPr>
    </w:p>
    <w:p w14:paraId="5CFEB7EA" w14:textId="1E26E2B4" w:rsidR="007004A7" w:rsidRPr="00202D86" w:rsidRDefault="007004A7" w:rsidP="007004A7">
      <w:pPr>
        <w:pStyle w:val="Tekstpodstawowy"/>
        <w:jc w:val="both"/>
        <w:rPr>
          <w:rFonts w:ascii="Times New Roman" w:hAnsi="Times New Roman"/>
          <w:color w:val="auto"/>
        </w:rPr>
      </w:pPr>
      <w:r w:rsidRPr="001E451C">
        <w:rPr>
          <w:rFonts w:ascii="Times New Roman" w:hAnsi="Times New Roman"/>
          <w:b/>
          <w:bCs/>
          <w:color w:val="auto"/>
        </w:rPr>
        <w:t>SWZ</w:t>
      </w:r>
      <w:r w:rsidRPr="001E451C">
        <w:rPr>
          <w:rFonts w:ascii="Times New Roman" w:hAnsi="Times New Roman"/>
          <w:color w:val="auto"/>
        </w:rPr>
        <w:t xml:space="preserve"> – Specyfikacja Warunków Zamówienia w postępowaniu na </w:t>
      </w:r>
      <w:r w:rsidR="007F4E2E" w:rsidRPr="00202D86">
        <w:rPr>
          <w:rFonts w:ascii="Times New Roman" w:hAnsi="Times New Roman"/>
          <w:color w:val="auto"/>
        </w:rPr>
        <w:t>dostawę i wdrożeni</w:t>
      </w:r>
      <w:r w:rsidR="00B747A5">
        <w:rPr>
          <w:rFonts w:ascii="Times New Roman" w:hAnsi="Times New Roman"/>
          <w:color w:val="auto"/>
        </w:rPr>
        <w:t xml:space="preserve">e </w:t>
      </w:r>
      <w:r w:rsidR="00B747A5" w:rsidRPr="00B747A5">
        <w:rPr>
          <w:rFonts w:ascii="Times New Roman" w:hAnsi="Times New Roman"/>
          <w:color w:val="auto"/>
        </w:rPr>
        <w:t>licencji w formie subskrypcji obejmujących oprogramowanie udostępniane w chmurze obliczeniowej dla</w:t>
      </w:r>
      <w:r w:rsidR="007C128F">
        <w:rPr>
          <w:rFonts w:ascii="Times New Roman" w:hAnsi="Times New Roman"/>
          <w:color w:val="auto"/>
        </w:rPr>
        <w:t xml:space="preserve"> </w:t>
      </w:r>
      <w:r w:rsidR="00B747A5" w:rsidRPr="00B747A5">
        <w:rPr>
          <w:rFonts w:ascii="Times New Roman" w:hAnsi="Times New Roman"/>
          <w:color w:val="auto"/>
        </w:rPr>
        <w:t>platformy komunikacyjnej (</w:t>
      </w:r>
      <w:proofErr w:type="spellStart"/>
      <w:r w:rsidR="00B747A5" w:rsidRPr="00B747A5">
        <w:rPr>
          <w:rFonts w:ascii="Times New Roman" w:hAnsi="Times New Roman"/>
          <w:color w:val="auto"/>
        </w:rPr>
        <w:t>ChatBo</w:t>
      </w:r>
      <w:r w:rsidR="007C128F">
        <w:rPr>
          <w:rFonts w:ascii="Times New Roman" w:hAnsi="Times New Roman"/>
          <w:color w:val="auto"/>
        </w:rPr>
        <w:t>t</w:t>
      </w:r>
      <w:proofErr w:type="spellEnd"/>
      <w:r w:rsidR="00B747A5" w:rsidRPr="00B747A5">
        <w:rPr>
          <w:rFonts w:ascii="Times New Roman" w:hAnsi="Times New Roman"/>
          <w:color w:val="auto"/>
        </w:rPr>
        <w:t xml:space="preserve">), umożliwiającej bezpośredni kontakt z interesariuszami </w:t>
      </w:r>
      <w:r w:rsidR="007C128F">
        <w:rPr>
          <w:rFonts w:ascii="Times New Roman" w:hAnsi="Times New Roman"/>
          <w:color w:val="auto"/>
        </w:rPr>
        <w:t>wybranymi jednostkami AGH</w:t>
      </w:r>
      <w:r w:rsidR="00B747A5">
        <w:rPr>
          <w:rFonts w:ascii="Times New Roman" w:hAnsi="Times New Roman"/>
          <w:color w:val="auto"/>
        </w:rPr>
        <w:t xml:space="preserve">. </w:t>
      </w:r>
    </w:p>
    <w:p w14:paraId="0384791B" w14:textId="0C26AE5E" w:rsidR="007A2854" w:rsidRDefault="007A2854" w:rsidP="00255FE9">
      <w:pPr>
        <w:pStyle w:val="Tekstpodstawowy"/>
        <w:jc w:val="both"/>
        <w:rPr>
          <w:rFonts w:ascii="Times New Roman" w:hAnsi="Times New Roman"/>
          <w:color w:val="auto"/>
        </w:rPr>
      </w:pPr>
    </w:p>
    <w:p w14:paraId="5B0E51D4" w14:textId="0E9F1671" w:rsidR="007A2854" w:rsidRDefault="007A2854" w:rsidP="007A2854">
      <w:pPr>
        <w:pStyle w:val="Tekstpodstawowy"/>
        <w:jc w:val="both"/>
        <w:rPr>
          <w:rFonts w:ascii="Times New Roman" w:hAnsi="Times New Roman"/>
          <w:color w:val="auto"/>
        </w:rPr>
      </w:pPr>
      <w:r w:rsidRPr="001E451C">
        <w:rPr>
          <w:rFonts w:ascii="Times New Roman" w:hAnsi="Times New Roman"/>
          <w:b/>
          <w:bCs/>
          <w:color w:val="auto"/>
        </w:rPr>
        <w:t>Umowa</w:t>
      </w:r>
      <w:r w:rsidRPr="001E451C">
        <w:rPr>
          <w:rFonts w:ascii="Times New Roman" w:hAnsi="Times New Roman"/>
          <w:color w:val="auto"/>
        </w:rPr>
        <w:t xml:space="preserve"> – niniejsza umowa wraz z Załącznikami stanowiącymi jej integralną część.</w:t>
      </w:r>
    </w:p>
    <w:p w14:paraId="082CAB3F" w14:textId="34B23A39" w:rsidR="005F29F2" w:rsidRDefault="005F29F2" w:rsidP="007A2854">
      <w:pPr>
        <w:pStyle w:val="Tekstpodstawowy"/>
        <w:jc w:val="both"/>
        <w:rPr>
          <w:rFonts w:ascii="Times New Roman" w:hAnsi="Times New Roman"/>
          <w:color w:val="auto"/>
        </w:rPr>
      </w:pPr>
    </w:p>
    <w:p w14:paraId="773E43EF" w14:textId="77777777" w:rsidR="000D5733" w:rsidRPr="0071038F" w:rsidRDefault="000D5733" w:rsidP="000D5733">
      <w:pPr>
        <w:pStyle w:val="Tekstpodstawowy"/>
        <w:jc w:val="both"/>
        <w:rPr>
          <w:rFonts w:ascii="Times New Roman" w:hAnsi="Times New Roman"/>
          <w:b/>
          <w:bCs/>
          <w:color w:val="auto"/>
        </w:rPr>
      </w:pPr>
      <w:r w:rsidRPr="0071038F">
        <w:rPr>
          <w:rFonts w:ascii="Times New Roman" w:hAnsi="Times New Roman"/>
          <w:b/>
          <w:bCs/>
          <w:color w:val="auto"/>
        </w:rPr>
        <w:t xml:space="preserve">Utwór - </w:t>
      </w:r>
      <w:r w:rsidRPr="0071038F">
        <w:rPr>
          <w:rFonts w:ascii="Times New Roman" w:hAnsi="Times New Roman"/>
          <w:color w:val="auto"/>
        </w:rPr>
        <w:t xml:space="preserve">wszelkie rezultaty czynności Wykonawcy powstałe w związku z realizacją Umowy spełniające kryteria </w:t>
      </w:r>
      <w:r>
        <w:rPr>
          <w:rFonts w:ascii="Times New Roman" w:hAnsi="Times New Roman"/>
          <w:color w:val="auto"/>
        </w:rPr>
        <w:t>U</w:t>
      </w:r>
      <w:r w:rsidRPr="0071038F">
        <w:rPr>
          <w:rFonts w:ascii="Times New Roman" w:hAnsi="Times New Roman"/>
          <w:color w:val="auto"/>
        </w:rPr>
        <w:t>tworu w rozumieniu obowiązującej ustawy o prawie autorskim i prawach pokrewnych</w:t>
      </w:r>
      <w:r>
        <w:rPr>
          <w:rFonts w:ascii="Times New Roman" w:hAnsi="Times New Roman"/>
          <w:b/>
          <w:bCs/>
          <w:color w:val="auto"/>
        </w:rPr>
        <w:t>.</w:t>
      </w:r>
      <w:r w:rsidRPr="0071038F">
        <w:rPr>
          <w:rFonts w:ascii="Times New Roman" w:hAnsi="Times New Roman"/>
          <w:b/>
          <w:bCs/>
          <w:color w:val="auto"/>
        </w:rPr>
        <w:t xml:space="preserve"> </w:t>
      </w:r>
    </w:p>
    <w:p w14:paraId="134E35C2" w14:textId="7B8DBE76" w:rsidR="00C0134B" w:rsidRPr="00AC7977" w:rsidRDefault="00C0134B" w:rsidP="008A2CA4">
      <w:pPr>
        <w:pStyle w:val="Tekstpodstawowy"/>
        <w:jc w:val="both"/>
        <w:rPr>
          <w:rFonts w:ascii="Times New Roman" w:hAnsi="Times New Roman"/>
          <w:color w:val="auto"/>
        </w:rPr>
      </w:pPr>
    </w:p>
    <w:p w14:paraId="262DAB38" w14:textId="7F78FC4C" w:rsidR="00F864FB" w:rsidRPr="001A0FA6" w:rsidRDefault="00F864FB" w:rsidP="008A2CA4">
      <w:pPr>
        <w:pStyle w:val="Tekstpodstawowy"/>
        <w:jc w:val="both"/>
        <w:rPr>
          <w:rFonts w:ascii="Times New Roman" w:hAnsi="Times New Roman"/>
          <w:color w:val="auto"/>
        </w:rPr>
      </w:pPr>
      <w:r w:rsidRPr="00DD50BF">
        <w:rPr>
          <w:rFonts w:ascii="Times New Roman" w:hAnsi="Times New Roman"/>
          <w:b/>
          <w:bCs/>
          <w:color w:val="auto"/>
        </w:rPr>
        <w:t xml:space="preserve">CZĘŚĆ </w:t>
      </w:r>
      <w:r w:rsidR="00467917">
        <w:rPr>
          <w:rFonts w:ascii="Times New Roman" w:hAnsi="Times New Roman"/>
          <w:b/>
          <w:bCs/>
          <w:color w:val="auto"/>
        </w:rPr>
        <w:t>A</w:t>
      </w:r>
      <w:r w:rsidR="00122D35" w:rsidRPr="00DD50BF">
        <w:rPr>
          <w:rFonts w:ascii="Times New Roman" w:hAnsi="Times New Roman"/>
          <w:b/>
          <w:bCs/>
          <w:color w:val="auto"/>
        </w:rPr>
        <w:t xml:space="preserve"> – DOTYCZY DOSTAWY </w:t>
      </w:r>
      <w:r w:rsidR="002526D1">
        <w:rPr>
          <w:rFonts w:ascii="Times New Roman" w:hAnsi="Times New Roman"/>
          <w:b/>
          <w:bCs/>
          <w:color w:val="auto"/>
        </w:rPr>
        <w:t>LICENCJI</w:t>
      </w:r>
    </w:p>
    <w:p w14:paraId="5010E05E" w14:textId="327C4473" w:rsidR="00DD50BF" w:rsidRDefault="00DD50BF" w:rsidP="00C523C6">
      <w:pPr>
        <w:pStyle w:val="Tekstpodstawowy"/>
        <w:spacing w:after="120"/>
        <w:jc w:val="both"/>
        <w:rPr>
          <w:rFonts w:ascii="Times New Roman" w:hAnsi="Times New Roman"/>
          <w:color w:val="auto"/>
        </w:rPr>
      </w:pPr>
    </w:p>
    <w:p w14:paraId="3EB73451" w14:textId="6116D2DC" w:rsidR="00DD50BF" w:rsidRPr="00855CF5" w:rsidRDefault="00202D86" w:rsidP="00202D86">
      <w:pPr>
        <w:pStyle w:val="Tekstpodstawowy"/>
      </w:pPr>
      <w:r>
        <w:rPr>
          <w:rFonts w:ascii="Times New Roman" w:hAnsi="Times New Roman"/>
          <w:b/>
          <w:bCs/>
        </w:rPr>
        <w:t xml:space="preserve">1. </w:t>
      </w:r>
      <w:r w:rsidR="00DD50BF" w:rsidRPr="00855CF5">
        <w:rPr>
          <w:rFonts w:ascii="Times New Roman" w:hAnsi="Times New Roman"/>
          <w:b/>
          <w:bCs/>
        </w:rPr>
        <w:t>PRZEDMIOT UMOWY</w:t>
      </w:r>
    </w:p>
    <w:p w14:paraId="14C86FD1" w14:textId="4CE42A28" w:rsidR="00C94A81" w:rsidRDefault="00C94A81" w:rsidP="008A2CA4">
      <w:pPr>
        <w:pStyle w:val="Tekstpodstawowy"/>
        <w:jc w:val="both"/>
        <w:rPr>
          <w:rFonts w:ascii="Times New Roman" w:hAnsi="Times New Roman"/>
          <w:color w:val="FF0000"/>
        </w:rPr>
      </w:pPr>
    </w:p>
    <w:p w14:paraId="68321772" w14:textId="77B9C846" w:rsidR="00C94A81" w:rsidRPr="00EA2A81" w:rsidRDefault="00434265" w:rsidP="008A2CA4">
      <w:pPr>
        <w:pStyle w:val="Tekstpodstawowy"/>
        <w:jc w:val="both"/>
        <w:rPr>
          <w:rFonts w:ascii="Times New Roman" w:hAnsi="Times New Roman"/>
          <w:color w:val="auto"/>
        </w:rPr>
      </w:pPr>
      <w:r>
        <w:rPr>
          <w:rFonts w:ascii="Times New Roman" w:hAnsi="Times New Roman"/>
          <w:color w:val="auto"/>
        </w:rPr>
        <w:t xml:space="preserve">1.1. </w:t>
      </w:r>
      <w:r w:rsidR="00C94A81" w:rsidRPr="00EA2A81">
        <w:rPr>
          <w:rFonts w:ascii="Times New Roman" w:hAnsi="Times New Roman"/>
          <w:color w:val="auto"/>
        </w:rPr>
        <w:t>Przedmiotem zamówienia jest dostawa licencji w formie subskrypcji obejmujących oprogramowanie udostępniane w chmurze obliczeniowej dla platformy komunikacyjnej (</w:t>
      </w:r>
      <w:proofErr w:type="spellStart"/>
      <w:r w:rsidR="00C94A81" w:rsidRPr="00EA2A81">
        <w:rPr>
          <w:rFonts w:ascii="Times New Roman" w:hAnsi="Times New Roman"/>
          <w:color w:val="auto"/>
        </w:rPr>
        <w:t>ChatBot</w:t>
      </w:r>
      <w:proofErr w:type="spellEnd"/>
      <w:r w:rsidR="00C94A81" w:rsidRPr="00EA2A81">
        <w:rPr>
          <w:rFonts w:ascii="Times New Roman" w:hAnsi="Times New Roman"/>
          <w:color w:val="auto"/>
        </w:rPr>
        <w:t xml:space="preserve">), umożliwiającej bezpośredni kontakt z interesariuszami </w:t>
      </w:r>
      <w:r w:rsidR="007C128F">
        <w:rPr>
          <w:rFonts w:ascii="Times New Roman" w:hAnsi="Times New Roman"/>
          <w:color w:val="auto"/>
        </w:rPr>
        <w:t>wybranych jednostek AGH</w:t>
      </w:r>
      <w:r w:rsidR="00C94A81" w:rsidRPr="00EA2A81">
        <w:rPr>
          <w:rFonts w:ascii="Times New Roman" w:hAnsi="Times New Roman"/>
          <w:color w:val="auto"/>
        </w:rPr>
        <w:t>.</w:t>
      </w:r>
    </w:p>
    <w:p w14:paraId="1CD49372" w14:textId="2229482B" w:rsidR="007A6A2C" w:rsidRDefault="007A6A2C" w:rsidP="008A2CA4">
      <w:pPr>
        <w:pStyle w:val="Tekstpodstawowy"/>
        <w:jc w:val="both"/>
        <w:rPr>
          <w:rFonts w:ascii="Times New Roman" w:hAnsi="Times New Roman"/>
          <w:color w:val="auto"/>
        </w:rPr>
      </w:pPr>
    </w:p>
    <w:p w14:paraId="632E1BD3" w14:textId="1B1AB086" w:rsidR="007A6A2C" w:rsidRPr="00EA2A81" w:rsidRDefault="00202D86" w:rsidP="007A6A2C">
      <w:pPr>
        <w:pStyle w:val="Tekstpodstawowy"/>
        <w:jc w:val="both"/>
        <w:rPr>
          <w:rFonts w:ascii="Times New Roman" w:hAnsi="Times New Roman"/>
          <w:color w:val="auto"/>
        </w:rPr>
      </w:pPr>
      <w:r w:rsidRPr="00EA2A81">
        <w:rPr>
          <w:rFonts w:ascii="Times New Roman" w:hAnsi="Times New Roman"/>
          <w:color w:val="auto"/>
        </w:rPr>
        <w:t>1.</w:t>
      </w:r>
      <w:r w:rsidR="007A6A2C" w:rsidRPr="00EA2A81">
        <w:rPr>
          <w:rFonts w:ascii="Times New Roman" w:hAnsi="Times New Roman"/>
          <w:color w:val="auto"/>
        </w:rPr>
        <w:t>2. Szczegółowa specyfikacja oprogramowania (licencji)</w:t>
      </w:r>
      <w:r w:rsidR="00A01B59" w:rsidRPr="00EA2A81">
        <w:rPr>
          <w:rFonts w:ascii="Times New Roman" w:hAnsi="Times New Roman"/>
          <w:color w:val="auto"/>
        </w:rPr>
        <w:t xml:space="preserve"> </w:t>
      </w:r>
      <w:r w:rsidR="007A6A2C" w:rsidRPr="00EA2A81">
        <w:rPr>
          <w:rFonts w:ascii="Times New Roman" w:hAnsi="Times New Roman"/>
          <w:color w:val="auto"/>
        </w:rPr>
        <w:t xml:space="preserve">oraz usług określona jest w Opisie Przedmiotu Zamówienia (Załącznik nr </w:t>
      </w:r>
      <w:r w:rsidR="00373C69">
        <w:rPr>
          <w:rFonts w:ascii="Times New Roman" w:hAnsi="Times New Roman"/>
          <w:color w:val="auto"/>
        </w:rPr>
        <w:t>2</w:t>
      </w:r>
      <w:r w:rsidR="007A6A2C" w:rsidRPr="00EA2A81">
        <w:rPr>
          <w:rFonts w:ascii="Times New Roman" w:hAnsi="Times New Roman"/>
          <w:color w:val="auto"/>
        </w:rPr>
        <w:t xml:space="preserve"> do Umowy), który stanowi integralną część niniejszej umowy.</w:t>
      </w:r>
    </w:p>
    <w:p w14:paraId="7AEE4889" w14:textId="77777777" w:rsidR="007A6A2C" w:rsidRPr="00EA2A81" w:rsidRDefault="007A6A2C" w:rsidP="007A6A2C">
      <w:pPr>
        <w:pStyle w:val="Tekstpodstawowy"/>
        <w:jc w:val="both"/>
        <w:rPr>
          <w:rFonts w:ascii="Times New Roman" w:hAnsi="Times New Roman"/>
          <w:color w:val="auto"/>
        </w:rPr>
      </w:pPr>
    </w:p>
    <w:p w14:paraId="24C2659A" w14:textId="69F2CF15" w:rsidR="007A6A2C" w:rsidRPr="00A2351A" w:rsidRDefault="00202D86" w:rsidP="007A6A2C">
      <w:pPr>
        <w:pStyle w:val="Tekstpodstawowy"/>
        <w:jc w:val="both"/>
        <w:rPr>
          <w:rFonts w:ascii="Times New Roman" w:hAnsi="Times New Roman"/>
          <w:color w:val="auto"/>
        </w:rPr>
      </w:pPr>
      <w:r w:rsidRPr="00EA2A81">
        <w:rPr>
          <w:rFonts w:ascii="Times New Roman" w:hAnsi="Times New Roman"/>
          <w:color w:val="auto"/>
        </w:rPr>
        <w:t>1</w:t>
      </w:r>
      <w:r w:rsidR="007A6A2C" w:rsidRPr="00EA2A81">
        <w:rPr>
          <w:rFonts w:ascii="Times New Roman" w:hAnsi="Times New Roman"/>
          <w:color w:val="auto"/>
        </w:rPr>
        <w:t>.</w:t>
      </w:r>
      <w:r w:rsidRPr="00EA2A81">
        <w:rPr>
          <w:rFonts w:ascii="Times New Roman" w:hAnsi="Times New Roman"/>
          <w:color w:val="auto"/>
        </w:rPr>
        <w:t>3.</w:t>
      </w:r>
      <w:r w:rsidR="007A6A2C" w:rsidRPr="00EA2A81">
        <w:rPr>
          <w:rFonts w:ascii="Times New Roman" w:hAnsi="Times New Roman"/>
          <w:color w:val="auto"/>
        </w:rPr>
        <w:t xml:space="preserve"> Serwis producenta oprogramowania obejmuje wszystkie wskazane </w:t>
      </w:r>
      <w:r w:rsidR="00A719E0" w:rsidRPr="00EA2A81">
        <w:rPr>
          <w:rFonts w:ascii="Times New Roman" w:hAnsi="Times New Roman"/>
          <w:color w:val="auto"/>
        </w:rPr>
        <w:t xml:space="preserve">w OPZ </w:t>
      </w:r>
      <w:r w:rsidR="007A6A2C" w:rsidRPr="00EA2A81">
        <w:rPr>
          <w:rFonts w:ascii="Times New Roman" w:hAnsi="Times New Roman"/>
          <w:color w:val="auto"/>
        </w:rPr>
        <w:t xml:space="preserve">elementy oferowanego systemu informatycznego. </w:t>
      </w:r>
      <w:r w:rsidR="007A6A2C" w:rsidRPr="0078579A">
        <w:rPr>
          <w:rFonts w:ascii="Times New Roman" w:hAnsi="Times New Roman"/>
          <w:color w:val="auto"/>
        </w:rPr>
        <w:t xml:space="preserve">Usługa serwisowa producenta oprogramowania świadczona będzie przez </w:t>
      </w:r>
      <w:r w:rsidR="00373465" w:rsidRPr="0078579A">
        <w:rPr>
          <w:rFonts w:ascii="Times New Roman" w:hAnsi="Times New Roman"/>
          <w:color w:val="auto"/>
        </w:rPr>
        <w:t xml:space="preserve">cały </w:t>
      </w:r>
      <w:r w:rsidR="007A6A2C" w:rsidRPr="0078579A">
        <w:rPr>
          <w:rFonts w:ascii="Times New Roman" w:hAnsi="Times New Roman"/>
          <w:color w:val="auto"/>
        </w:rPr>
        <w:t xml:space="preserve">okres </w:t>
      </w:r>
      <w:r w:rsidR="00751F46" w:rsidRPr="0078579A">
        <w:rPr>
          <w:rFonts w:ascii="Times New Roman" w:hAnsi="Times New Roman"/>
          <w:color w:val="auto"/>
        </w:rPr>
        <w:t>pomiędzy momentem zakończenia wdrożenia, a zakończeniem obowiązywania umowy</w:t>
      </w:r>
      <w:r w:rsidR="002F3121" w:rsidRPr="0078579A">
        <w:rPr>
          <w:rFonts w:ascii="Times New Roman" w:hAnsi="Times New Roman"/>
          <w:color w:val="auto"/>
        </w:rPr>
        <w:t xml:space="preserve">, </w:t>
      </w:r>
      <w:r w:rsidR="007A6A2C" w:rsidRPr="0078579A">
        <w:rPr>
          <w:rFonts w:ascii="Times New Roman" w:hAnsi="Times New Roman"/>
          <w:color w:val="auto"/>
        </w:rPr>
        <w:t>na zasadach określonych w Załączniku nr 3 do Umowy – Warunki gwarantowanego świadczenia usługi w chmurze (SLA).</w:t>
      </w:r>
    </w:p>
    <w:p w14:paraId="4D7E9D68" w14:textId="0D697CAB" w:rsidR="00BF4450" w:rsidRPr="00A2351A" w:rsidRDefault="00BF4450" w:rsidP="008A2CA4">
      <w:pPr>
        <w:pStyle w:val="Tekstpodstawowy"/>
        <w:jc w:val="both"/>
        <w:rPr>
          <w:rFonts w:ascii="Times New Roman" w:hAnsi="Times New Roman"/>
          <w:color w:val="auto"/>
        </w:rPr>
      </w:pPr>
    </w:p>
    <w:p w14:paraId="1598AF2D" w14:textId="183A0329" w:rsidR="003356FE" w:rsidRPr="00A2351A" w:rsidRDefault="003356FE" w:rsidP="00E05F69">
      <w:pPr>
        <w:pStyle w:val="Tekstpodstawowy"/>
      </w:pPr>
    </w:p>
    <w:p w14:paraId="1D851011" w14:textId="7E1F2875" w:rsidR="003356FE" w:rsidRPr="00A2351A" w:rsidRDefault="00E05F69" w:rsidP="00E05F69">
      <w:pPr>
        <w:pStyle w:val="Tekstpodstawowy"/>
      </w:pPr>
      <w:r w:rsidRPr="00A2351A">
        <w:rPr>
          <w:rFonts w:ascii="Times New Roman" w:hAnsi="Times New Roman"/>
          <w:b/>
          <w:bCs/>
        </w:rPr>
        <w:t xml:space="preserve">2. </w:t>
      </w:r>
      <w:bookmarkStart w:id="1" w:name="_Hlk107173357"/>
      <w:r w:rsidR="003356FE" w:rsidRPr="00A2351A">
        <w:rPr>
          <w:rFonts w:ascii="Times New Roman" w:hAnsi="Times New Roman"/>
          <w:b/>
          <w:bCs/>
        </w:rPr>
        <w:t>ZASADY REALIZACJI PRZEDMIOTU UMOWY</w:t>
      </w:r>
    </w:p>
    <w:bookmarkEnd w:id="1"/>
    <w:p w14:paraId="14C610EE" w14:textId="77777777" w:rsidR="003356FE" w:rsidRPr="00A2351A" w:rsidRDefault="003356FE" w:rsidP="003356FE">
      <w:pPr>
        <w:pStyle w:val="Tekstpodstawowy"/>
        <w:jc w:val="center"/>
        <w:rPr>
          <w:rFonts w:ascii="Times New Roman" w:eastAsia="Times New Roman" w:hAnsi="Times New Roman" w:cs="Times New Roman"/>
          <w:b/>
          <w:bCs/>
        </w:rPr>
      </w:pPr>
    </w:p>
    <w:p w14:paraId="0D842925" w14:textId="77006EDC" w:rsidR="003356FE" w:rsidRPr="00A2351A" w:rsidRDefault="00E05F69" w:rsidP="00C1050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sidRPr="00A2351A">
        <w:rPr>
          <w:rFonts w:ascii="Times New Roman" w:hAnsi="Times New Roman"/>
          <w:color w:val="auto"/>
        </w:rPr>
        <w:t>2.</w:t>
      </w:r>
      <w:r w:rsidR="00434265" w:rsidRPr="00A2351A">
        <w:rPr>
          <w:rFonts w:ascii="Times New Roman" w:hAnsi="Times New Roman"/>
          <w:color w:val="auto"/>
        </w:rPr>
        <w:t>1</w:t>
      </w:r>
      <w:r w:rsidR="00C10501" w:rsidRPr="00A2351A">
        <w:rPr>
          <w:rFonts w:ascii="Times New Roman" w:hAnsi="Times New Roman"/>
          <w:color w:val="auto"/>
        </w:rPr>
        <w:t xml:space="preserve">. </w:t>
      </w:r>
      <w:r w:rsidR="003356FE" w:rsidRPr="00A2351A">
        <w:rPr>
          <w:rFonts w:ascii="Times New Roman" w:hAnsi="Times New Roman"/>
          <w:color w:val="auto"/>
        </w:rPr>
        <w:t xml:space="preserve">Realizacja przedmiotu Umowy odbywać się będzie w ścisłej współpracy Wykonawcy z Zamawiającym. Strony zobowiązane są </w:t>
      </w:r>
      <w:r w:rsidR="003356FE" w:rsidRPr="00A2351A">
        <w:rPr>
          <w:rFonts w:ascii="Times New Roman" w:hAnsi="Times New Roman"/>
          <w:color w:val="auto"/>
          <w:lang w:val="es-ES_tradnl"/>
        </w:rPr>
        <w:t xml:space="preserve">na bieżąco </w:t>
      </w:r>
      <w:r w:rsidR="003356FE" w:rsidRPr="00A2351A">
        <w:rPr>
          <w:rFonts w:ascii="Times New Roman" w:hAnsi="Times New Roman"/>
          <w:color w:val="auto"/>
        </w:rPr>
        <w:t xml:space="preserve">informować się wzajemnie o wszelkich znanych im zagrożeniach, trudnościach czy przeszkodach związanych z wykonywaniem przedmiotu Umowy, w tym także znanych Wykonawcy okolicznościach leżących po stronie Zamawiającego, które mogą </w:t>
      </w:r>
      <w:r w:rsidR="003356FE" w:rsidRPr="00A2351A">
        <w:rPr>
          <w:rFonts w:ascii="Times New Roman" w:hAnsi="Times New Roman"/>
          <w:color w:val="auto"/>
          <w:lang w:val="es-ES_tradnl"/>
        </w:rPr>
        <w:t>mie</w:t>
      </w:r>
      <w:r w:rsidR="003356FE" w:rsidRPr="00A2351A">
        <w:rPr>
          <w:rFonts w:ascii="Times New Roman" w:hAnsi="Times New Roman"/>
          <w:color w:val="auto"/>
        </w:rPr>
        <w:t xml:space="preserve">ć wpływ na jakość lub termin wykonania bądź zakres prac. </w:t>
      </w:r>
      <w:bookmarkStart w:id="2" w:name="_Hlk81397564"/>
      <w:bookmarkEnd w:id="2"/>
    </w:p>
    <w:p w14:paraId="70DF4EA7" w14:textId="41D94737" w:rsidR="003C4641" w:rsidRPr="00A2351A" w:rsidRDefault="003C4641" w:rsidP="002E43D8">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2AF8504E" w14:textId="21B0A179" w:rsidR="003C4641" w:rsidRPr="007805F4" w:rsidRDefault="00E05F69" w:rsidP="003C464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color w:val="auto"/>
        </w:rPr>
      </w:pPr>
      <w:r w:rsidRPr="00A2351A">
        <w:rPr>
          <w:rFonts w:ascii="Times New Roman" w:hAnsi="Times New Roman"/>
          <w:color w:val="auto"/>
        </w:rPr>
        <w:t>2.</w:t>
      </w:r>
      <w:r w:rsidR="00434265" w:rsidRPr="00A2351A">
        <w:rPr>
          <w:rFonts w:ascii="Times New Roman" w:hAnsi="Times New Roman"/>
          <w:color w:val="auto"/>
        </w:rPr>
        <w:t>2</w:t>
      </w:r>
      <w:r w:rsidR="003C4641" w:rsidRPr="00A2351A">
        <w:rPr>
          <w:rFonts w:ascii="Times New Roman" w:hAnsi="Times New Roman"/>
          <w:color w:val="auto"/>
        </w:rPr>
        <w:t xml:space="preserve">. Licencje objęte przedmiotem Umowy, odbierane będą zgodnie z procedurą określoną w Załączniku nr </w:t>
      </w:r>
      <w:r w:rsidR="002F2939" w:rsidRPr="00A2351A">
        <w:rPr>
          <w:rFonts w:ascii="Times New Roman" w:hAnsi="Times New Roman"/>
          <w:color w:val="auto"/>
        </w:rPr>
        <w:t>4</w:t>
      </w:r>
      <w:r w:rsidR="003C4641" w:rsidRPr="00A2351A">
        <w:rPr>
          <w:rFonts w:ascii="Times New Roman" w:hAnsi="Times New Roman"/>
          <w:color w:val="auto"/>
        </w:rPr>
        <w:t xml:space="preserve"> do</w:t>
      </w:r>
      <w:r w:rsidR="003C4641" w:rsidRPr="007805F4">
        <w:rPr>
          <w:rFonts w:ascii="Times New Roman" w:hAnsi="Times New Roman"/>
          <w:color w:val="auto"/>
        </w:rPr>
        <w:t xml:space="preserve"> Umowy – Procedura</w:t>
      </w:r>
      <w:r w:rsidR="002F2939" w:rsidRPr="007805F4">
        <w:rPr>
          <w:rFonts w:ascii="Times New Roman" w:hAnsi="Times New Roman"/>
          <w:color w:val="auto"/>
        </w:rPr>
        <w:t xml:space="preserve"> zleceń i</w:t>
      </w:r>
      <w:r w:rsidR="003C4641" w:rsidRPr="007805F4">
        <w:rPr>
          <w:rFonts w:ascii="Times New Roman" w:hAnsi="Times New Roman"/>
          <w:color w:val="auto"/>
        </w:rPr>
        <w:t xml:space="preserve"> odbiorów.</w:t>
      </w:r>
    </w:p>
    <w:p w14:paraId="2BD3FF17" w14:textId="7EEDE9B9" w:rsidR="002A7D19" w:rsidRPr="007805F4" w:rsidRDefault="002A7D19" w:rsidP="002E43D8">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36C4D634" w14:textId="0CD62E45" w:rsidR="00262B4B" w:rsidRPr="00156356" w:rsidRDefault="00E05F69" w:rsidP="00262B4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color w:val="auto"/>
        </w:rPr>
      </w:pPr>
      <w:r w:rsidRPr="007805F4">
        <w:rPr>
          <w:rFonts w:ascii="Times New Roman" w:hAnsi="Times New Roman"/>
          <w:color w:val="auto"/>
        </w:rPr>
        <w:t>2.</w:t>
      </w:r>
      <w:r w:rsidR="00434265" w:rsidRPr="007805F4">
        <w:rPr>
          <w:rFonts w:ascii="Times New Roman" w:hAnsi="Times New Roman"/>
          <w:color w:val="auto"/>
        </w:rPr>
        <w:t>3</w:t>
      </w:r>
      <w:r w:rsidR="002A7D19" w:rsidRPr="007805F4">
        <w:rPr>
          <w:rFonts w:ascii="Times New Roman" w:hAnsi="Times New Roman"/>
          <w:color w:val="auto"/>
        </w:rPr>
        <w:t xml:space="preserve">. </w:t>
      </w:r>
      <w:r w:rsidR="00262B4B" w:rsidRPr="007805F4">
        <w:rPr>
          <w:rFonts w:ascii="Times New Roman" w:hAnsi="Times New Roman"/>
          <w:color w:val="auto"/>
        </w:rPr>
        <w:t xml:space="preserve">Ilekroć dla wykonania zobowiązań Wykonawcy niezbędny będzie dostęp do pomieszczeń lub </w:t>
      </w:r>
      <w:r w:rsidR="00373C69">
        <w:rPr>
          <w:rFonts w:ascii="Times New Roman" w:hAnsi="Times New Roman"/>
          <w:color w:val="auto"/>
        </w:rPr>
        <w:t>i</w:t>
      </w:r>
      <w:r w:rsidR="00262B4B" w:rsidRPr="007805F4">
        <w:rPr>
          <w:rFonts w:ascii="Times New Roman" w:hAnsi="Times New Roman"/>
          <w:color w:val="auto"/>
        </w:rPr>
        <w:t>nfrastruktury Zamawiającego, udzielenie takiego dostępu osobom, za pomocą których Wykonawca wykonuje swoje zobowiązania, może być uzależnione od spełnienia dodatkowych wymogów wynikających z procedur wewnętrznych Zamawiającego lub z obowiązujących przepis</w:t>
      </w:r>
      <w:r w:rsidR="00262B4B" w:rsidRPr="007805F4">
        <w:rPr>
          <w:rFonts w:ascii="Times New Roman" w:hAnsi="Times New Roman"/>
          <w:color w:val="auto"/>
          <w:lang w:val="es-ES_tradnl"/>
        </w:rPr>
        <w:t>ó</w:t>
      </w:r>
      <w:r w:rsidR="00262B4B" w:rsidRPr="007805F4">
        <w:rPr>
          <w:rFonts w:ascii="Times New Roman" w:hAnsi="Times New Roman"/>
          <w:color w:val="auto"/>
        </w:rPr>
        <w:t>w prawa. W takim wypadku, Zamawiający poinformuje Wykonawcę o konieczności</w:t>
      </w:r>
      <w:r w:rsidR="00262B4B" w:rsidRPr="007805F4">
        <w:rPr>
          <w:rFonts w:ascii="Times New Roman" w:hAnsi="Times New Roman"/>
          <w:color w:val="auto"/>
          <w:lang w:val="it-IT"/>
        </w:rPr>
        <w:t xml:space="preserve"> </w:t>
      </w:r>
      <w:r w:rsidR="00262B4B" w:rsidRPr="007805F4">
        <w:rPr>
          <w:rFonts w:ascii="Times New Roman" w:hAnsi="Times New Roman"/>
          <w:color w:val="auto"/>
          <w:lang w:val="it-IT"/>
        </w:rPr>
        <w:lastRenderedPageBreak/>
        <w:t xml:space="preserve">spełnienia </w:t>
      </w:r>
      <w:r w:rsidR="00262B4B" w:rsidRPr="007805F4">
        <w:rPr>
          <w:rFonts w:ascii="Times New Roman" w:hAnsi="Times New Roman"/>
          <w:color w:val="auto"/>
        </w:rPr>
        <w:t>powyższych wymogów przed rozpoczęciem wykonywania usług oraz udzieli niezbędnej pomocy w celu umożliwienia takim osobom spełnienia tych wymogów.</w:t>
      </w:r>
      <w:r w:rsidR="00262B4B" w:rsidRPr="00156356">
        <w:rPr>
          <w:rFonts w:ascii="Times New Roman" w:hAnsi="Times New Roman"/>
          <w:color w:val="auto"/>
        </w:rPr>
        <w:t xml:space="preserve"> </w:t>
      </w:r>
    </w:p>
    <w:p w14:paraId="3468A5FC" w14:textId="77777777" w:rsidR="00262B4B" w:rsidRPr="00156356" w:rsidRDefault="00262B4B" w:rsidP="00CC68FD">
      <w:pPr>
        <w:pStyle w:val="Akapitzlist1"/>
        <w:ind w:left="0"/>
        <w:rPr>
          <w:color w:val="auto"/>
          <w:lang w:val="pl-PL"/>
        </w:rPr>
      </w:pPr>
    </w:p>
    <w:p w14:paraId="2DB489E4" w14:textId="547E765E" w:rsidR="00262B4B" w:rsidRPr="00156356" w:rsidRDefault="00E05F69" w:rsidP="00CC68FD">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color w:val="auto"/>
        </w:rPr>
      </w:pPr>
      <w:r w:rsidRPr="0029104F">
        <w:rPr>
          <w:rFonts w:ascii="Times New Roman" w:hAnsi="Times New Roman"/>
          <w:color w:val="auto"/>
        </w:rPr>
        <w:t>2.</w:t>
      </w:r>
      <w:r w:rsidR="009D48EC">
        <w:rPr>
          <w:rFonts w:ascii="Times New Roman" w:hAnsi="Times New Roman"/>
          <w:color w:val="auto"/>
        </w:rPr>
        <w:t>4</w:t>
      </w:r>
      <w:r w:rsidR="00CC68FD" w:rsidRPr="0029104F">
        <w:rPr>
          <w:rFonts w:ascii="Times New Roman" w:hAnsi="Times New Roman"/>
          <w:color w:val="auto"/>
        </w:rPr>
        <w:t xml:space="preserve">. </w:t>
      </w:r>
      <w:r w:rsidR="00262B4B" w:rsidRPr="0029104F">
        <w:rPr>
          <w:rFonts w:ascii="Times New Roman" w:hAnsi="Times New Roman"/>
          <w:color w:val="auto"/>
        </w:rPr>
        <w:t xml:space="preserve">Wykonawca gwarantuje, iż dostarczone </w:t>
      </w:r>
      <w:r w:rsidR="007805F4" w:rsidRPr="0029104F">
        <w:rPr>
          <w:rFonts w:ascii="Times New Roman" w:hAnsi="Times New Roman"/>
          <w:color w:val="auto"/>
        </w:rPr>
        <w:t>O</w:t>
      </w:r>
      <w:r w:rsidR="00262B4B" w:rsidRPr="0029104F">
        <w:rPr>
          <w:rFonts w:ascii="Times New Roman" w:hAnsi="Times New Roman"/>
          <w:color w:val="auto"/>
        </w:rPr>
        <w:t>programowanie umożliwia zapewnienie pełnej zgodnoś</w:t>
      </w:r>
      <w:r w:rsidR="009A084E">
        <w:rPr>
          <w:rFonts w:ascii="Times New Roman" w:hAnsi="Times New Roman"/>
          <w:color w:val="auto"/>
        </w:rPr>
        <w:t>ci</w:t>
      </w:r>
      <w:r w:rsidR="00262B4B" w:rsidRPr="0029104F">
        <w:rPr>
          <w:rFonts w:ascii="Times New Roman" w:hAnsi="Times New Roman"/>
          <w:color w:val="auto"/>
        </w:rPr>
        <w:t xml:space="preserve"> </w:t>
      </w:r>
      <w:r w:rsidR="004D13D9" w:rsidRPr="0029104F">
        <w:rPr>
          <w:rFonts w:ascii="Times New Roman" w:hAnsi="Times New Roman"/>
          <w:color w:val="auto"/>
        </w:rPr>
        <w:t>przedmiotu zamówienia</w:t>
      </w:r>
      <w:r w:rsidR="000C79A2" w:rsidRPr="0029104F">
        <w:rPr>
          <w:rFonts w:ascii="Times New Roman" w:hAnsi="Times New Roman"/>
          <w:color w:val="auto"/>
        </w:rPr>
        <w:t xml:space="preserve"> </w:t>
      </w:r>
      <w:r w:rsidR="00262B4B" w:rsidRPr="0029104F">
        <w:rPr>
          <w:rFonts w:ascii="Times New Roman" w:hAnsi="Times New Roman"/>
          <w:color w:val="auto"/>
        </w:rPr>
        <w:t xml:space="preserve">z przepisami prawa obowiązującymi w Rzeczpospolitej Polskiej, także w przypadku zmiany stanu prawnego oraz utrzymywanie stanu zgodności ze zmieniającym się prawem przez okres trwania umowy. Ponadto, Wykonawca zobowiązuje się do bezzwłocznej aktualizacji </w:t>
      </w:r>
      <w:r w:rsidR="0029104F" w:rsidRPr="0029104F">
        <w:rPr>
          <w:rFonts w:ascii="Times New Roman" w:hAnsi="Times New Roman"/>
          <w:color w:val="auto"/>
        </w:rPr>
        <w:t>Oprogramowania</w:t>
      </w:r>
      <w:r w:rsidR="00262B4B" w:rsidRPr="0029104F">
        <w:rPr>
          <w:rFonts w:ascii="Times New Roman" w:hAnsi="Times New Roman"/>
          <w:color w:val="auto"/>
        </w:rPr>
        <w:t xml:space="preserve"> w zakresie przepisów prawa w okresie świadczenia usługi serwisu.</w:t>
      </w:r>
      <w:r w:rsidR="00391C12" w:rsidRPr="00156356">
        <w:rPr>
          <w:color w:val="auto"/>
        </w:rPr>
        <w:t xml:space="preserve"> </w:t>
      </w:r>
    </w:p>
    <w:p w14:paraId="021AC566" w14:textId="77777777" w:rsidR="00262B4B" w:rsidRPr="00156356" w:rsidRDefault="00262B4B" w:rsidP="00262B4B">
      <w:pPr>
        <w:pStyle w:val="Akapitzlist1"/>
        <w:rPr>
          <w:color w:val="auto"/>
          <w:lang w:val="pl-PL"/>
        </w:rPr>
      </w:pPr>
    </w:p>
    <w:p w14:paraId="58139E2A" w14:textId="2EF42BE7" w:rsidR="00262B4B" w:rsidRPr="00156356" w:rsidRDefault="00E05F69" w:rsidP="00B0383F">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color w:val="auto"/>
        </w:rPr>
      </w:pPr>
      <w:r w:rsidRPr="009D48EC">
        <w:rPr>
          <w:rFonts w:ascii="Times New Roman" w:hAnsi="Times New Roman"/>
          <w:color w:val="auto"/>
        </w:rPr>
        <w:t>2.</w:t>
      </w:r>
      <w:r w:rsidR="009D48EC">
        <w:rPr>
          <w:rFonts w:ascii="Times New Roman" w:hAnsi="Times New Roman"/>
          <w:color w:val="auto"/>
        </w:rPr>
        <w:t>5</w:t>
      </w:r>
      <w:r w:rsidR="00B0383F" w:rsidRPr="009D48EC">
        <w:rPr>
          <w:rFonts w:ascii="Times New Roman" w:hAnsi="Times New Roman"/>
          <w:color w:val="auto"/>
        </w:rPr>
        <w:t xml:space="preserve">. </w:t>
      </w:r>
      <w:r w:rsidR="00262B4B" w:rsidRPr="009D48EC">
        <w:rPr>
          <w:rFonts w:ascii="Times New Roman" w:hAnsi="Times New Roman"/>
          <w:color w:val="auto"/>
        </w:rPr>
        <w:t>W razie konieczności uzyskania przez Wykonawcę informacji nie wskazanych w Załączniku nr 1 do Umowy – Opis Przedmiotu Zamówienia, których konieczności uzyskania Wykonawca nie m</w:t>
      </w:r>
      <w:r w:rsidR="00262B4B" w:rsidRPr="009D48EC">
        <w:rPr>
          <w:rFonts w:ascii="Times New Roman" w:hAnsi="Times New Roman"/>
          <w:color w:val="auto"/>
          <w:lang w:val="es-ES_tradnl"/>
        </w:rPr>
        <w:t>ógł</w:t>
      </w:r>
      <w:r w:rsidR="00262B4B" w:rsidRPr="009D48EC">
        <w:rPr>
          <w:rFonts w:ascii="Times New Roman" w:hAnsi="Times New Roman"/>
          <w:color w:val="auto"/>
        </w:rPr>
        <w:t xml:space="preserve"> przewidzieć w chwili zawarcia Umowy, a które są niezbędne dla realizacji Umowy, Wykonawca ma prawo zwrócić się do Zamawiającego o ich udzielenie z odpowiednim wyprzedzeniem uniemożliwiającym powstanie opóźnień w realizacji Umowy nie później jednak niż w terminie 2 dni roboczych od momentu, w którym Wykonawca dowiedział się o konieczności uzyskania takich informacji</w:t>
      </w:r>
      <w:r w:rsidR="00F309B3" w:rsidRPr="009D48EC">
        <w:rPr>
          <w:rFonts w:ascii="Times New Roman" w:hAnsi="Times New Roman"/>
          <w:color w:val="auto"/>
        </w:rPr>
        <w:t>,</w:t>
      </w:r>
      <w:r w:rsidR="00262B4B" w:rsidRPr="009D48EC">
        <w:rPr>
          <w:rFonts w:ascii="Times New Roman" w:hAnsi="Times New Roman"/>
          <w:color w:val="auto"/>
        </w:rPr>
        <w:t xml:space="preserve"> w takim przypadku Zamawiający zobowiązuje się, w uzgodnionym terminie, udzielić informacji bądź uzasadnić odmowę jej udzielenia.</w:t>
      </w:r>
    </w:p>
    <w:p w14:paraId="21C47560" w14:textId="77777777" w:rsidR="00611E1F" w:rsidRPr="00855CF5" w:rsidRDefault="00611E1F" w:rsidP="00595F96">
      <w:pPr>
        <w:pStyle w:val="Akapitzlist1"/>
        <w:spacing w:after="120"/>
        <w:ind w:left="0"/>
        <w:rPr>
          <w:color w:val="auto"/>
          <w:lang w:val="pl-PL"/>
        </w:rPr>
      </w:pPr>
    </w:p>
    <w:p w14:paraId="55991E0B" w14:textId="1F71064C" w:rsidR="00611E1F" w:rsidRPr="00855CF5" w:rsidRDefault="00265EC7" w:rsidP="00265EC7">
      <w:pPr>
        <w:pStyle w:val="Tekstpodstawowy"/>
      </w:pPr>
      <w:bookmarkStart w:id="3" w:name="_Hlk81400256"/>
      <w:r>
        <w:rPr>
          <w:rFonts w:ascii="Times New Roman" w:hAnsi="Times New Roman"/>
          <w:b/>
          <w:bCs/>
          <w:color w:val="auto"/>
        </w:rPr>
        <w:t xml:space="preserve">3. </w:t>
      </w:r>
      <w:r w:rsidR="00611E1F" w:rsidRPr="00611E1F">
        <w:rPr>
          <w:rFonts w:ascii="Times New Roman" w:hAnsi="Times New Roman"/>
          <w:b/>
          <w:bCs/>
          <w:color w:val="auto"/>
        </w:rPr>
        <w:t>ZOBOWI</w:t>
      </w:r>
      <w:r w:rsidR="00611E1F" w:rsidRPr="00855CF5">
        <w:rPr>
          <w:rFonts w:ascii="Times New Roman" w:hAnsi="Times New Roman"/>
          <w:b/>
          <w:bCs/>
          <w:color w:val="auto"/>
        </w:rPr>
        <w:t>ĄZANIA</w:t>
      </w:r>
      <w:bookmarkEnd w:id="3"/>
      <w:r w:rsidR="00611E1F" w:rsidRPr="00855CF5">
        <w:rPr>
          <w:rFonts w:ascii="Times New Roman" w:hAnsi="Times New Roman"/>
          <w:b/>
          <w:bCs/>
          <w:color w:val="auto"/>
        </w:rPr>
        <w:t xml:space="preserve"> WYKONAWCY</w:t>
      </w:r>
    </w:p>
    <w:p w14:paraId="6E2265E8" w14:textId="77777777" w:rsidR="00611E1F" w:rsidRPr="00611E1F" w:rsidRDefault="00611E1F" w:rsidP="00611E1F">
      <w:pPr>
        <w:rPr>
          <w:color w:val="auto"/>
          <w:lang w:val="pl-PL"/>
        </w:rPr>
      </w:pPr>
    </w:p>
    <w:p w14:paraId="38AC7449" w14:textId="580503B7" w:rsidR="00611E1F" w:rsidRPr="002F08EF" w:rsidRDefault="00265EC7" w:rsidP="00611E1F">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tabs>
          <w:tab w:val="left" w:pos="780"/>
        </w:tabs>
        <w:suppressAutoHyphens/>
        <w:jc w:val="both"/>
      </w:pPr>
      <w:r w:rsidRPr="00A2351A">
        <w:rPr>
          <w:rFonts w:ascii="Times New Roman" w:hAnsi="Times New Roman"/>
          <w:color w:val="auto"/>
        </w:rPr>
        <w:t>3.</w:t>
      </w:r>
      <w:r w:rsidR="00611E1F" w:rsidRPr="00A2351A">
        <w:rPr>
          <w:rFonts w:ascii="Times New Roman" w:hAnsi="Times New Roman"/>
          <w:color w:val="auto"/>
        </w:rPr>
        <w:t xml:space="preserve">1. Wykonawca zobowiązuje się do realizacji wszystkich wymagań wskazanych w Załączniku nr </w:t>
      </w:r>
      <w:r w:rsidR="00373C69">
        <w:rPr>
          <w:rFonts w:ascii="Times New Roman" w:hAnsi="Times New Roman"/>
          <w:color w:val="auto"/>
        </w:rPr>
        <w:t>2</w:t>
      </w:r>
      <w:r w:rsidR="00611E1F" w:rsidRPr="00A2351A">
        <w:rPr>
          <w:rFonts w:ascii="Times New Roman" w:hAnsi="Times New Roman"/>
          <w:color w:val="auto"/>
        </w:rPr>
        <w:t xml:space="preserve"> do Umowy (Opis Przedmiotu Zamówienia) oraz wskazanych w Załączniku nr </w:t>
      </w:r>
      <w:r w:rsidR="00373C69">
        <w:rPr>
          <w:rFonts w:ascii="Times New Roman" w:hAnsi="Times New Roman"/>
          <w:color w:val="auto"/>
        </w:rPr>
        <w:t>1</w:t>
      </w:r>
      <w:r w:rsidR="00611E1F" w:rsidRPr="00A2351A">
        <w:rPr>
          <w:rFonts w:ascii="Times New Roman" w:hAnsi="Times New Roman"/>
          <w:color w:val="auto"/>
        </w:rPr>
        <w:t xml:space="preserve"> do Umowy (Formularz </w:t>
      </w:r>
      <w:r w:rsidR="00F12ABA" w:rsidRPr="00A2351A">
        <w:rPr>
          <w:rFonts w:ascii="Times New Roman" w:hAnsi="Times New Roman"/>
          <w:color w:val="auto"/>
        </w:rPr>
        <w:t>oferty</w:t>
      </w:r>
      <w:r w:rsidR="00611E1F" w:rsidRPr="00A2351A">
        <w:rPr>
          <w:rFonts w:ascii="Times New Roman" w:hAnsi="Times New Roman"/>
          <w:color w:val="auto"/>
        </w:rPr>
        <w:t>).</w:t>
      </w:r>
      <w:r w:rsidR="00611E1F" w:rsidRPr="002F08EF">
        <w:rPr>
          <w:rFonts w:ascii="Times New Roman" w:hAnsi="Times New Roman"/>
          <w:color w:val="auto"/>
        </w:rPr>
        <w:t xml:space="preserve"> </w:t>
      </w:r>
    </w:p>
    <w:p w14:paraId="4AF5E9DD" w14:textId="77777777" w:rsidR="00611E1F" w:rsidRPr="0063736C" w:rsidRDefault="00611E1F" w:rsidP="00611E1F">
      <w:pPr>
        <w:pStyle w:val="Tekstpodstawowy"/>
        <w:ind w:left="360"/>
        <w:jc w:val="both"/>
        <w:rPr>
          <w:color w:val="auto"/>
          <w:highlight w:val="yellow"/>
        </w:rPr>
      </w:pPr>
    </w:p>
    <w:p w14:paraId="571998DA" w14:textId="7F046DDD" w:rsidR="00611E1F" w:rsidRPr="00EF7683" w:rsidRDefault="00265EC7" w:rsidP="00F12AB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tabs>
          <w:tab w:val="left" w:pos="780"/>
        </w:tabs>
        <w:suppressAutoHyphens/>
        <w:jc w:val="both"/>
        <w:rPr>
          <w:rFonts w:ascii="Times New Roman" w:hAnsi="Times New Roman"/>
          <w:color w:val="auto"/>
        </w:rPr>
      </w:pPr>
      <w:r w:rsidRPr="00EF7683">
        <w:rPr>
          <w:rFonts w:ascii="Times New Roman" w:hAnsi="Times New Roman"/>
          <w:color w:val="auto"/>
        </w:rPr>
        <w:t>3.</w:t>
      </w:r>
      <w:r w:rsidR="00F12ABA" w:rsidRPr="00EF7683">
        <w:rPr>
          <w:rFonts w:ascii="Times New Roman" w:hAnsi="Times New Roman"/>
          <w:color w:val="auto"/>
        </w:rPr>
        <w:t xml:space="preserve">2. </w:t>
      </w:r>
      <w:r w:rsidR="00611E1F" w:rsidRPr="00EF7683">
        <w:rPr>
          <w:rFonts w:ascii="Times New Roman" w:hAnsi="Times New Roman"/>
          <w:color w:val="auto"/>
        </w:rPr>
        <w:t xml:space="preserve">Wykonawca ponosi odpowiedzialność za realizację Umowy, dostarczenie licencji dla </w:t>
      </w:r>
      <w:r w:rsidR="00E21E07" w:rsidRPr="00EF7683">
        <w:rPr>
          <w:rFonts w:ascii="Times New Roman" w:hAnsi="Times New Roman"/>
          <w:color w:val="auto"/>
        </w:rPr>
        <w:t>Oprogramowania</w:t>
      </w:r>
      <w:r w:rsidR="00611E1F" w:rsidRPr="00EF7683">
        <w:rPr>
          <w:rFonts w:ascii="Times New Roman" w:hAnsi="Times New Roman"/>
          <w:color w:val="auto"/>
        </w:rPr>
        <w:t xml:space="preserve"> oraz wykonywani</w:t>
      </w:r>
      <w:r w:rsidR="009A084E">
        <w:rPr>
          <w:rFonts w:ascii="Times New Roman" w:hAnsi="Times New Roman"/>
          <w:color w:val="auto"/>
        </w:rPr>
        <w:t>e</w:t>
      </w:r>
      <w:r w:rsidR="00611E1F" w:rsidRPr="00EF7683">
        <w:rPr>
          <w:rFonts w:ascii="Times New Roman" w:hAnsi="Times New Roman"/>
          <w:color w:val="auto"/>
        </w:rPr>
        <w:t xml:space="preserve"> serwisu producenta </w:t>
      </w:r>
      <w:r w:rsidR="00E21E07" w:rsidRPr="00EF7683">
        <w:rPr>
          <w:rFonts w:ascii="Times New Roman" w:hAnsi="Times New Roman"/>
          <w:color w:val="auto"/>
        </w:rPr>
        <w:t>O</w:t>
      </w:r>
      <w:r w:rsidR="00611E1F" w:rsidRPr="00EF7683">
        <w:rPr>
          <w:rFonts w:ascii="Times New Roman" w:hAnsi="Times New Roman"/>
          <w:color w:val="auto"/>
        </w:rPr>
        <w:t>programowania.</w:t>
      </w:r>
    </w:p>
    <w:p w14:paraId="30D00489" w14:textId="374AD54F" w:rsidR="005F5449" w:rsidRPr="0063736C" w:rsidRDefault="005F5449" w:rsidP="00F12AB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tabs>
          <w:tab w:val="left" w:pos="780"/>
        </w:tabs>
        <w:suppressAutoHyphens/>
        <w:jc w:val="both"/>
        <w:rPr>
          <w:rFonts w:ascii="Times New Roman" w:hAnsi="Times New Roman"/>
          <w:color w:val="auto"/>
          <w:highlight w:val="yellow"/>
        </w:rPr>
      </w:pPr>
    </w:p>
    <w:p w14:paraId="6749BDCE" w14:textId="6FE65858" w:rsidR="00E40AA0" w:rsidRPr="00EF4C7C" w:rsidRDefault="0013474A" w:rsidP="00E40AA0">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EF7683">
        <w:rPr>
          <w:rFonts w:ascii="Times New Roman" w:hAnsi="Times New Roman"/>
          <w:color w:val="auto"/>
        </w:rPr>
        <w:t>3.</w:t>
      </w:r>
      <w:r w:rsidR="005F5449" w:rsidRPr="00EF7683">
        <w:rPr>
          <w:rFonts w:ascii="Times New Roman" w:hAnsi="Times New Roman"/>
          <w:color w:val="auto"/>
        </w:rPr>
        <w:t xml:space="preserve">3. </w:t>
      </w:r>
      <w:r w:rsidR="00E40AA0" w:rsidRPr="00EF7683">
        <w:rPr>
          <w:rFonts w:ascii="Times New Roman" w:hAnsi="Times New Roman"/>
        </w:rPr>
        <w:t>Wykonawca oświadcza, że realizacja Zamówienia będzie odbywała się przy wykorzystaniu całej posiadanej przez Wykonawcę wiedzy i doświadczenia, z uwzględnieniem obowiązującego w Rzeczpospolitej Polskiej systemu prawnego.</w:t>
      </w:r>
      <w:r w:rsidR="00E40AA0" w:rsidRPr="00EF4C7C">
        <w:rPr>
          <w:rFonts w:ascii="Times New Roman" w:hAnsi="Times New Roman"/>
        </w:rPr>
        <w:t xml:space="preserve"> </w:t>
      </w:r>
    </w:p>
    <w:p w14:paraId="07B9297B" w14:textId="77777777" w:rsidR="00E40AA0" w:rsidRPr="00BB48A8" w:rsidRDefault="00E40AA0" w:rsidP="00BB48A8">
      <w:pPr>
        <w:rPr>
          <w:rFonts w:eastAsia="Times New Roman" w:cs="Times New Roman"/>
          <w:b/>
          <w:bCs/>
          <w:highlight w:val="yellow"/>
          <w:lang w:val="pl-PL"/>
        </w:rPr>
      </w:pPr>
    </w:p>
    <w:p w14:paraId="6578FA92" w14:textId="6D463909" w:rsidR="00E40AA0" w:rsidRPr="00EF4C7C" w:rsidRDefault="00676D28"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D10940">
        <w:rPr>
          <w:rFonts w:ascii="Times New Roman" w:hAnsi="Times New Roman"/>
        </w:rPr>
        <w:t>3.</w:t>
      </w:r>
      <w:r w:rsidR="00BB48A8">
        <w:rPr>
          <w:rFonts w:ascii="Times New Roman" w:hAnsi="Times New Roman"/>
        </w:rPr>
        <w:t>4</w:t>
      </w:r>
      <w:r w:rsidR="008B41DC" w:rsidRPr="00D10940">
        <w:rPr>
          <w:rFonts w:ascii="Times New Roman" w:hAnsi="Times New Roman"/>
        </w:rPr>
        <w:t xml:space="preserve">. </w:t>
      </w:r>
      <w:r w:rsidR="00E40AA0" w:rsidRPr="00D10940">
        <w:rPr>
          <w:rFonts w:ascii="Times New Roman" w:hAnsi="Times New Roman"/>
        </w:rPr>
        <w:t>Wykonawca jest odpowiedzialny względem Zamawiającego za wszelkie wady przedmiotu Umowy.</w:t>
      </w:r>
    </w:p>
    <w:p w14:paraId="6D31974A" w14:textId="77777777" w:rsidR="00E40AA0" w:rsidRPr="00E40AA0" w:rsidRDefault="00E40AA0" w:rsidP="00E40AA0">
      <w:pPr>
        <w:pStyle w:val="Akapitzlist"/>
        <w:rPr>
          <w:rFonts w:eastAsia="Times New Roman" w:cs="Times New Roman"/>
          <w:b/>
          <w:bCs/>
          <w:lang w:val="pl-PL"/>
        </w:rPr>
      </w:pPr>
    </w:p>
    <w:p w14:paraId="2285F370" w14:textId="3B02724B" w:rsidR="00E40AA0" w:rsidRDefault="00676D28"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sidRPr="00DE5FF5">
        <w:rPr>
          <w:rFonts w:ascii="Times New Roman" w:hAnsi="Times New Roman"/>
          <w:color w:val="auto"/>
        </w:rPr>
        <w:t>3.</w:t>
      </w:r>
      <w:r w:rsidR="00BB48A8">
        <w:rPr>
          <w:rFonts w:ascii="Times New Roman" w:hAnsi="Times New Roman"/>
          <w:color w:val="auto"/>
        </w:rPr>
        <w:t>5</w:t>
      </w:r>
      <w:r w:rsidR="008B41DC" w:rsidRPr="00DE5FF5">
        <w:rPr>
          <w:rFonts w:ascii="Times New Roman" w:hAnsi="Times New Roman"/>
          <w:color w:val="auto"/>
        </w:rPr>
        <w:t>.</w:t>
      </w:r>
      <w:r w:rsidR="00642774" w:rsidRPr="00DE5FF5">
        <w:rPr>
          <w:rFonts w:ascii="Times New Roman" w:hAnsi="Times New Roman"/>
          <w:color w:val="auto"/>
        </w:rPr>
        <w:t xml:space="preserve"> Wykonawca </w:t>
      </w:r>
      <w:r w:rsidR="00E40AA0" w:rsidRPr="00DE5FF5">
        <w:rPr>
          <w:rFonts w:ascii="Times New Roman" w:hAnsi="Times New Roman"/>
          <w:color w:val="auto"/>
        </w:rPr>
        <w:t xml:space="preserve">oświadcza, że jest uprawniony do pośrednictwa w umowach związanych z udzieleniem licencji/sublicencji, o których mowa w ust. 1 oraz pobierania od podmiotów korzystających z tego Oprogramowania opłat z tytułu udzielenia licencji. W przypadku gdy Wykonawca nie posiada majątkowych praw autorskich do Oprogramowania Wykonawca oświadcza, że na podstawie porozumienia zawartego z </w:t>
      </w:r>
      <w:r w:rsidR="00910586" w:rsidRPr="00DE5FF5">
        <w:rPr>
          <w:rFonts w:ascii="Times New Roman" w:hAnsi="Times New Roman"/>
          <w:color w:val="auto"/>
        </w:rPr>
        <w:t>(</w:t>
      </w:r>
      <w:r w:rsidR="00910586" w:rsidRPr="00DE5FF5">
        <w:rPr>
          <w:rFonts w:ascii="Times New Roman" w:hAnsi="Times New Roman"/>
          <w:i/>
          <w:iCs/>
          <w:color w:val="auto"/>
        </w:rPr>
        <w:t xml:space="preserve">nazwa </w:t>
      </w:r>
      <w:r w:rsidR="0022156B" w:rsidRPr="00DE5FF5">
        <w:rPr>
          <w:rFonts w:ascii="Times New Roman" w:hAnsi="Times New Roman"/>
          <w:i/>
          <w:iCs/>
          <w:color w:val="auto"/>
        </w:rPr>
        <w:t>producenta</w:t>
      </w:r>
      <w:r w:rsidR="00910586" w:rsidRPr="00DE5FF5">
        <w:rPr>
          <w:rFonts w:ascii="Times New Roman" w:hAnsi="Times New Roman"/>
          <w:i/>
          <w:iCs/>
          <w:color w:val="auto"/>
        </w:rPr>
        <w:t xml:space="preserve"> oprogramowania:</w:t>
      </w:r>
      <w:r w:rsidR="00C76B7E" w:rsidRPr="00DE5FF5">
        <w:rPr>
          <w:rFonts w:ascii="Times New Roman" w:hAnsi="Times New Roman"/>
          <w:color w:val="auto"/>
        </w:rPr>
        <w:t>…………………………………..</w:t>
      </w:r>
      <w:r w:rsidR="00910586" w:rsidRPr="00DE5FF5">
        <w:rPr>
          <w:rFonts w:ascii="Times New Roman" w:hAnsi="Times New Roman"/>
          <w:color w:val="auto"/>
        </w:rPr>
        <w:t>….)</w:t>
      </w:r>
      <w:r w:rsidR="0022156B" w:rsidRPr="00DE5FF5">
        <w:rPr>
          <w:rFonts w:ascii="Times New Roman" w:hAnsi="Times New Roman"/>
          <w:color w:val="auto"/>
        </w:rPr>
        <w:t xml:space="preserve"> </w:t>
      </w:r>
      <w:r w:rsidR="00E40AA0" w:rsidRPr="00DE5FF5">
        <w:rPr>
          <w:rFonts w:ascii="Times New Roman" w:hAnsi="Times New Roman"/>
          <w:color w:val="auto"/>
        </w:rPr>
        <w:t>nabył prawa do dystrybucji i</w:t>
      </w:r>
      <w:r w:rsidR="009926BB" w:rsidRPr="00DE5FF5">
        <w:rPr>
          <w:rFonts w:ascii="Times New Roman" w:hAnsi="Times New Roman"/>
          <w:color w:val="auto"/>
        </w:rPr>
        <w:t> </w:t>
      </w:r>
      <w:r w:rsidR="00E40AA0" w:rsidRPr="00DE5FF5">
        <w:rPr>
          <w:rFonts w:ascii="Times New Roman" w:hAnsi="Times New Roman"/>
          <w:color w:val="auto"/>
        </w:rPr>
        <w:t>sublicencjonowania Oprogramowania na rynku polski</w:t>
      </w:r>
      <w:r w:rsidR="00F551B0" w:rsidRPr="00DE5FF5">
        <w:rPr>
          <w:rFonts w:ascii="Times New Roman" w:hAnsi="Times New Roman"/>
          <w:color w:val="auto"/>
        </w:rPr>
        <w:t>m.</w:t>
      </w:r>
    </w:p>
    <w:p w14:paraId="4402DB45" w14:textId="3CA2C7EC" w:rsidR="00A34D99" w:rsidRPr="00DF5F4C" w:rsidRDefault="00A34D99"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4BDC8B1D" w14:textId="38610E61" w:rsidR="00A34D99" w:rsidRPr="00DF5F4C" w:rsidRDefault="00A34D99"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color w:val="auto"/>
        </w:rPr>
      </w:pPr>
      <w:r w:rsidRPr="0003110D">
        <w:rPr>
          <w:rFonts w:ascii="Times New Roman" w:hAnsi="Times New Roman"/>
          <w:color w:val="auto"/>
        </w:rPr>
        <w:t>3.</w:t>
      </w:r>
      <w:r w:rsidR="00BB48A8">
        <w:rPr>
          <w:rFonts w:ascii="Times New Roman" w:hAnsi="Times New Roman"/>
          <w:color w:val="auto"/>
        </w:rPr>
        <w:t>6</w:t>
      </w:r>
      <w:r w:rsidRPr="0003110D">
        <w:rPr>
          <w:rFonts w:ascii="Times New Roman" w:hAnsi="Times New Roman"/>
          <w:color w:val="auto"/>
        </w:rPr>
        <w:t xml:space="preserve">. Wykonawca oświadcza, że usługi </w:t>
      </w:r>
      <w:r w:rsidR="00A014BE" w:rsidRPr="0003110D">
        <w:rPr>
          <w:rFonts w:ascii="Times New Roman" w:hAnsi="Times New Roman"/>
          <w:color w:val="auto"/>
        </w:rPr>
        <w:t xml:space="preserve">chmurowe </w:t>
      </w:r>
      <w:r w:rsidR="0004568B" w:rsidRPr="0003110D">
        <w:rPr>
          <w:rFonts w:ascii="Times New Roman" w:hAnsi="Times New Roman"/>
          <w:color w:val="auto"/>
        </w:rPr>
        <w:t xml:space="preserve">stanowiące przedmiot niniejszej Umowy </w:t>
      </w:r>
      <w:r w:rsidR="00A014BE" w:rsidRPr="0003110D">
        <w:rPr>
          <w:rFonts w:ascii="Times New Roman" w:hAnsi="Times New Roman"/>
          <w:color w:val="auto"/>
        </w:rPr>
        <w:t>realizowane są prz</w:t>
      </w:r>
      <w:r w:rsidR="00E462A3" w:rsidRPr="0003110D">
        <w:rPr>
          <w:rFonts w:ascii="Times New Roman" w:hAnsi="Times New Roman"/>
          <w:color w:val="auto"/>
        </w:rPr>
        <w:t xml:space="preserve">y </w:t>
      </w:r>
      <w:r w:rsidR="0004568B" w:rsidRPr="0003110D">
        <w:rPr>
          <w:rFonts w:ascii="Times New Roman" w:hAnsi="Times New Roman"/>
          <w:color w:val="auto"/>
        </w:rPr>
        <w:t>wykorzyst</w:t>
      </w:r>
      <w:r w:rsidR="00E462A3" w:rsidRPr="0003110D">
        <w:rPr>
          <w:rFonts w:ascii="Times New Roman" w:hAnsi="Times New Roman"/>
          <w:color w:val="auto"/>
        </w:rPr>
        <w:t>aniu</w:t>
      </w:r>
      <w:r w:rsidR="0004568B" w:rsidRPr="0003110D">
        <w:rPr>
          <w:rFonts w:ascii="Times New Roman" w:hAnsi="Times New Roman"/>
          <w:color w:val="auto"/>
        </w:rPr>
        <w:t xml:space="preserve"> infrastruktur</w:t>
      </w:r>
      <w:r w:rsidR="00E462A3" w:rsidRPr="0003110D">
        <w:rPr>
          <w:rFonts w:ascii="Times New Roman" w:hAnsi="Times New Roman"/>
          <w:color w:val="auto"/>
        </w:rPr>
        <w:t>y</w:t>
      </w:r>
      <w:r w:rsidR="0004568B" w:rsidRPr="0003110D">
        <w:rPr>
          <w:rFonts w:ascii="Times New Roman" w:hAnsi="Times New Roman"/>
          <w:color w:val="auto"/>
        </w:rPr>
        <w:t xml:space="preserve"> serwerow</w:t>
      </w:r>
      <w:r w:rsidR="00E462A3" w:rsidRPr="0003110D">
        <w:rPr>
          <w:rFonts w:ascii="Times New Roman" w:hAnsi="Times New Roman"/>
          <w:color w:val="auto"/>
        </w:rPr>
        <w:t>ej</w:t>
      </w:r>
      <w:r w:rsidR="0004568B" w:rsidRPr="0003110D">
        <w:rPr>
          <w:rFonts w:ascii="Times New Roman" w:hAnsi="Times New Roman"/>
          <w:color w:val="auto"/>
        </w:rPr>
        <w:t xml:space="preserve"> znajdującą się </w:t>
      </w:r>
      <w:r w:rsidR="00A014BE" w:rsidRPr="0003110D">
        <w:rPr>
          <w:rFonts w:ascii="Times New Roman" w:hAnsi="Times New Roman"/>
          <w:color w:val="auto"/>
        </w:rPr>
        <w:t>na terenie Unii Europejskiej.</w:t>
      </w:r>
      <w:r w:rsidR="00A014BE" w:rsidRPr="00DF5F4C">
        <w:rPr>
          <w:rFonts w:ascii="Times New Roman" w:hAnsi="Times New Roman"/>
          <w:color w:val="auto"/>
        </w:rPr>
        <w:t xml:space="preserve"> </w:t>
      </w:r>
    </w:p>
    <w:p w14:paraId="7C008233" w14:textId="72EB3109" w:rsidR="00676D28" w:rsidRDefault="00676D28" w:rsidP="00595F96">
      <w:pPr>
        <w:pStyle w:val="Tekstpodstawowy"/>
        <w:spacing w:after="120"/>
      </w:pPr>
    </w:p>
    <w:p w14:paraId="43C51204" w14:textId="2822B0B0" w:rsidR="00D41583" w:rsidRDefault="00D41583" w:rsidP="00595F96">
      <w:pPr>
        <w:pStyle w:val="Tekstpodstawowy"/>
        <w:spacing w:after="120"/>
      </w:pPr>
    </w:p>
    <w:p w14:paraId="55E10E0D" w14:textId="77777777" w:rsidR="00BC33FA" w:rsidRPr="00855CF5" w:rsidRDefault="00BC33FA" w:rsidP="00595F96">
      <w:pPr>
        <w:pStyle w:val="Tekstpodstawowy"/>
        <w:spacing w:after="120"/>
      </w:pPr>
    </w:p>
    <w:p w14:paraId="1AE985A2" w14:textId="4297CEBD" w:rsidR="001350CA" w:rsidRPr="00D007E5" w:rsidRDefault="00676D28" w:rsidP="00676D28">
      <w:pPr>
        <w:pStyle w:val="Tekstpodstawowy"/>
      </w:pPr>
      <w:r w:rsidRPr="00676D28">
        <w:rPr>
          <w:rFonts w:ascii="Times New Roman" w:hAnsi="Times New Roman"/>
          <w:b/>
          <w:bCs/>
        </w:rPr>
        <w:lastRenderedPageBreak/>
        <w:t xml:space="preserve">4. </w:t>
      </w:r>
      <w:r w:rsidR="001350CA" w:rsidRPr="00676D28">
        <w:rPr>
          <w:rFonts w:ascii="Times New Roman" w:hAnsi="Times New Roman"/>
          <w:b/>
          <w:bCs/>
        </w:rPr>
        <w:t>ZOBOWI</w:t>
      </w:r>
      <w:r w:rsidR="001350CA" w:rsidRPr="00855CF5">
        <w:rPr>
          <w:rFonts w:ascii="Times New Roman" w:hAnsi="Times New Roman"/>
          <w:b/>
          <w:bCs/>
        </w:rPr>
        <w:t>Ą</w:t>
      </w:r>
      <w:r w:rsidR="001350CA" w:rsidRPr="0063736C">
        <w:rPr>
          <w:rFonts w:ascii="Times New Roman" w:hAnsi="Times New Roman"/>
          <w:b/>
          <w:bCs/>
        </w:rPr>
        <w:t>ZANIA ZAMAWIAJ</w:t>
      </w:r>
      <w:r w:rsidR="001350CA" w:rsidRPr="00855CF5">
        <w:rPr>
          <w:rFonts w:ascii="Times New Roman" w:hAnsi="Times New Roman"/>
          <w:b/>
          <w:bCs/>
        </w:rPr>
        <w:t>Ą</w:t>
      </w:r>
      <w:r w:rsidR="001350CA" w:rsidRPr="0063736C">
        <w:rPr>
          <w:rFonts w:ascii="Times New Roman" w:hAnsi="Times New Roman"/>
          <w:b/>
          <w:bCs/>
        </w:rPr>
        <w:t>CEGO</w:t>
      </w:r>
    </w:p>
    <w:p w14:paraId="0BB85047" w14:textId="77777777" w:rsidR="001350CA" w:rsidRPr="00676D28" w:rsidRDefault="001350CA" w:rsidP="001350CA">
      <w:pPr>
        <w:pStyle w:val="Akapitzlist"/>
        <w:rPr>
          <w:rFonts w:eastAsia="Times New Roman" w:cs="Times New Roman"/>
          <w:b/>
          <w:bCs/>
          <w:lang w:val="pl-PL"/>
        </w:rPr>
      </w:pPr>
    </w:p>
    <w:p w14:paraId="38EC5EA7" w14:textId="24B8709B" w:rsidR="001350CA" w:rsidRPr="006C4DE3" w:rsidRDefault="00676D28" w:rsidP="00D007E5">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6C4DE3">
        <w:rPr>
          <w:rFonts w:ascii="Times New Roman" w:hAnsi="Times New Roman"/>
        </w:rPr>
        <w:t>4.</w:t>
      </w:r>
      <w:r w:rsidR="00D007E5" w:rsidRPr="006C4DE3">
        <w:rPr>
          <w:rFonts w:ascii="Times New Roman" w:hAnsi="Times New Roman"/>
        </w:rPr>
        <w:t>1.</w:t>
      </w:r>
      <w:r w:rsidR="003304EE" w:rsidRPr="006C4DE3">
        <w:rPr>
          <w:rFonts w:ascii="Times New Roman" w:hAnsi="Times New Roman"/>
        </w:rPr>
        <w:t xml:space="preserve"> </w:t>
      </w:r>
      <w:r w:rsidR="001350CA" w:rsidRPr="006C4DE3">
        <w:rPr>
          <w:rFonts w:ascii="Times New Roman" w:hAnsi="Times New Roman"/>
        </w:rPr>
        <w:t>Zamawiający zobowiązuje się do zapewnienia współpracy Zespołu Zamawiającego z Zespołem Wykonawcy.</w:t>
      </w:r>
    </w:p>
    <w:p w14:paraId="5EF8029C" w14:textId="77777777" w:rsidR="001350CA" w:rsidRPr="006C4DE3" w:rsidRDefault="001350CA" w:rsidP="001350CA">
      <w:pPr>
        <w:pStyle w:val="Tekstpodstawowy"/>
        <w:ind w:left="360"/>
        <w:jc w:val="both"/>
        <w:rPr>
          <w:rFonts w:ascii="Times New Roman" w:eastAsia="Times New Roman" w:hAnsi="Times New Roman" w:cs="Times New Roman"/>
          <w:b/>
          <w:bCs/>
        </w:rPr>
      </w:pPr>
    </w:p>
    <w:p w14:paraId="6B89019F" w14:textId="7412146D" w:rsidR="001350CA" w:rsidRPr="006C4DE3" w:rsidRDefault="00676D28" w:rsidP="003304EE">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6C4DE3">
        <w:rPr>
          <w:rFonts w:ascii="Times New Roman" w:hAnsi="Times New Roman"/>
        </w:rPr>
        <w:t>4.</w:t>
      </w:r>
      <w:r w:rsidR="003304EE" w:rsidRPr="006C4DE3">
        <w:rPr>
          <w:rFonts w:ascii="Times New Roman" w:hAnsi="Times New Roman"/>
        </w:rPr>
        <w:t xml:space="preserve">2. </w:t>
      </w:r>
      <w:r w:rsidR="001350CA" w:rsidRPr="006C4DE3">
        <w:rPr>
          <w:rFonts w:ascii="Times New Roman" w:hAnsi="Times New Roman"/>
        </w:rPr>
        <w:t>Zamawiający zobowiązuje się do zapewnienia Zespołowi Wykonawcy dostępu do informacji i dokument</w:t>
      </w:r>
      <w:r w:rsidR="001350CA" w:rsidRPr="006C4DE3">
        <w:rPr>
          <w:rFonts w:ascii="Times New Roman" w:hAnsi="Times New Roman"/>
          <w:lang w:val="es-ES_tradnl"/>
        </w:rPr>
        <w:t>ó</w:t>
      </w:r>
      <w:r w:rsidR="001350CA" w:rsidRPr="006C4DE3">
        <w:rPr>
          <w:rFonts w:ascii="Times New Roman" w:hAnsi="Times New Roman"/>
        </w:rPr>
        <w:t>w, aktualnych na dzień dostarczenia, niezbędnych do prawidłowego i</w:t>
      </w:r>
      <w:r w:rsidR="002876A1" w:rsidRPr="006C4DE3">
        <w:rPr>
          <w:rFonts w:ascii="Times New Roman" w:hAnsi="Times New Roman"/>
        </w:rPr>
        <w:t> </w:t>
      </w:r>
      <w:r w:rsidR="001350CA" w:rsidRPr="006C4DE3">
        <w:rPr>
          <w:rFonts w:ascii="Times New Roman" w:hAnsi="Times New Roman"/>
        </w:rPr>
        <w:t xml:space="preserve">należytego wykonywania czynności objętych Umową. </w:t>
      </w:r>
    </w:p>
    <w:p w14:paraId="021020A2" w14:textId="77777777" w:rsidR="001350CA" w:rsidRPr="006C4DE3" w:rsidRDefault="001350CA" w:rsidP="001350CA">
      <w:pPr>
        <w:pStyle w:val="Akapitzlist"/>
        <w:rPr>
          <w:rFonts w:eastAsia="Times New Roman" w:cs="Times New Roman"/>
          <w:b/>
          <w:bCs/>
          <w:lang w:val="pl-PL"/>
        </w:rPr>
      </w:pPr>
    </w:p>
    <w:p w14:paraId="3FC0A1AC" w14:textId="49EA9C95" w:rsidR="001350CA" w:rsidRPr="006C4DE3" w:rsidRDefault="00676D28" w:rsidP="003304EE">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6C4DE3">
        <w:rPr>
          <w:rFonts w:ascii="Times New Roman" w:hAnsi="Times New Roman"/>
        </w:rPr>
        <w:t>4.</w:t>
      </w:r>
      <w:r w:rsidR="003304EE" w:rsidRPr="006C4DE3">
        <w:rPr>
          <w:rFonts w:ascii="Times New Roman" w:hAnsi="Times New Roman"/>
        </w:rPr>
        <w:t xml:space="preserve">3. </w:t>
      </w:r>
      <w:r w:rsidR="001350CA" w:rsidRPr="006C4DE3">
        <w:rPr>
          <w:rFonts w:ascii="Times New Roman" w:hAnsi="Times New Roman"/>
        </w:rPr>
        <w:t xml:space="preserve">Zamawiający zobowiązuje się do każdorazowego, niezwłocznego zawiadamiania Wykonawcy o zmianach zasad organizacji i działania Zamawiającego w zakresie objętym realizacją Umowy. </w:t>
      </w:r>
    </w:p>
    <w:p w14:paraId="77670B68" w14:textId="77777777" w:rsidR="001350CA" w:rsidRPr="00256321" w:rsidRDefault="001350CA" w:rsidP="00256321">
      <w:pPr>
        <w:rPr>
          <w:rFonts w:eastAsia="Times New Roman" w:cs="Times New Roman"/>
          <w:b/>
          <w:bCs/>
          <w:lang w:val="pl-PL"/>
        </w:rPr>
      </w:pPr>
    </w:p>
    <w:p w14:paraId="472D87DF" w14:textId="7D694DEB" w:rsidR="001350CA" w:rsidRPr="00EF4C7C" w:rsidRDefault="00500BDD" w:rsidP="007E252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6C4DE3">
        <w:rPr>
          <w:rFonts w:ascii="Times New Roman" w:hAnsi="Times New Roman"/>
        </w:rPr>
        <w:t>4.</w:t>
      </w:r>
      <w:r w:rsidR="00256321">
        <w:rPr>
          <w:rFonts w:ascii="Times New Roman" w:hAnsi="Times New Roman"/>
        </w:rPr>
        <w:t>4</w:t>
      </w:r>
      <w:r w:rsidR="007E252B" w:rsidRPr="006C4DE3">
        <w:rPr>
          <w:rFonts w:ascii="Times New Roman" w:hAnsi="Times New Roman"/>
        </w:rPr>
        <w:t xml:space="preserve">. </w:t>
      </w:r>
      <w:r w:rsidR="001350CA" w:rsidRPr="006C4DE3">
        <w:rPr>
          <w:rFonts w:ascii="Times New Roman" w:hAnsi="Times New Roman"/>
        </w:rPr>
        <w:t>Zamawiający zobowiązuje się do terminowego uiszczania należności na warunkach określonych w Umowie.</w:t>
      </w:r>
    </w:p>
    <w:p w14:paraId="117E2FDF" w14:textId="70C3EAC3" w:rsidR="001350CA" w:rsidRPr="00855CF5" w:rsidRDefault="001350CA" w:rsidP="00500BDD">
      <w:pPr>
        <w:pStyle w:val="Tekstpodstawowy"/>
      </w:pPr>
    </w:p>
    <w:p w14:paraId="30FF310A" w14:textId="3D8E2BC3" w:rsidR="001350CA" w:rsidRPr="00855CF5" w:rsidRDefault="00500BDD" w:rsidP="00500BDD">
      <w:pPr>
        <w:pStyle w:val="Tekstpodstawowy"/>
      </w:pPr>
      <w:r w:rsidRPr="0063736C">
        <w:rPr>
          <w:rFonts w:ascii="Times New Roman" w:hAnsi="Times New Roman"/>
          <w:b/>
          <w:bCs/>
        </w:rPr>
        <w:t xml:space="preserve">5. </w:t>
      </w:r>
      <w:r w:rsidR="001350CA" w:rsidRPr="0063736C">
        <w:rPr>
          <w:rFonts w:ascii="Times New Roman" w:hAnsi="Times New Roman"/>
          <w:b/>
          <w:bCs/>
        </w:rPr>
        <w:t>LICENCJE</w:t>
      </w:r>
    </w:p>
    <w:p w14:paraId="4BEFF4AF" w14:textId="77777777" w:rsidR="001350CA" w:rsidRPr="00EF4C7C" w:rsidRDefault="001350CA" w:rsidP="00A60DB1">
      <w:pPr>
        <w:pStyle w:val="Tekstpodstawowy"/>
        <w:jc w:val="both"/>
        <w:rPr>
          <w:rFonts w:ascii="Times New Roman" w:eastAsia="Times New Roman" w:hAnsi="Times New Roman" w:cs="Times New Roman"/>
          <w:b/>
          <w:bCs/>
        </w:rPr>
      </w:pPr>
    </w:p>
    <w:p w14:paraId="4F8AC008" w14:textId="1AC4D1E9" w:rsidR="001350CA" w:rsidRPr="00BB48A8" w:rsidRDefault="00500BDD" w:rsidP="006A55C5">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BB48A8">
        <w:rPr>
          <w:rFonts w:ascii="Times New Roman" w:hAnsi="Times New Roman"/>
          <w:color w:val="auto"/>
        </w:rPr>
        <w:t>5.</w:t>
      </w:r>
      <w:r w:rsidR="007A05B5" w:rsidRPr="00BB48A8">
        <w:rPr>
          <w:rFonts w:ascii="Times New Roman" w:hAnsi="Times New Roman"/>
          <w:color w:val="auto"/>
        </w:rPr>
        <w:t>1</w:t>
      </w:r>
      <w:r w:rsidR="006A55C5" w:rsidRPr="00BB48A8">
        <w:rPr>
          <w:rFonts w:ascii="Times New Roman" w:hAnsi="Times New Roman"/>
          <w:color w:val="auto"/>
        </w:rPr>
        <w:t xml:space="preserve">. </w:t>
      </w:r>
      <w:r w:rsidR="001350CA" w:rsidRPr="00BB48A8">
        <w:rPr>
          <w:rFonts w:ascii="Times New Roman" w:hAnsi="Times New Roman"/>
          <w:color w:val="auto"/>
        </w:rPr>
        <w:t xml:space="preserve">Licencje uprawniają Zamawiającego do korzystania z </w:t>
      </w:r>
      <w:r w:rsidR="001C4E8D" w:rsidRPr="00BB48A8">
        <w:rPr>
          <w:rFonts w:ascii="Times New Roman" w:hAnsi="Times New Roman"/>
          <w:color w:val="auto"/>
        </w:rPr>
        <w:t>Oprogramowania</w:t>
      </w:r>
      <w:r w:rsidR="001350CA" w:rsidRPr="00BB48A8">
        <w:rPr>
          <w:rFonts w:ascii="Times New Roman" w:hAnsi="Times New Roman"/>
          <w:color w:val="auto"/>
        </w:rPr>
        <w:t xml:space="preserve"> bez ograniczenia terytorium i są udzielane na czas oznaczony</w:t>
      </w:r>
      <w:r w:rsidR="001350CA" w:rsidRPr="00BB48A8">
        <w:rPr>
          <w:color w:val="auto"/>
        </w:rPr>
        <w:t xml:space="preserve"> </w:t>
      </w:r>
      <w:r w:rsidR="001350CA" w:rsidRPr="00BB48A8">
        <w:rPr>
          <w:rFonts w:ascii="Times New Roman" w:hAnsi="Times New Roman"/>
          <w:color w:val="auto"/>
        </w:rPr>
        <w:t>tj. w formie subskrypcji.</w:t>
      </w:r>
    </w:p>
    <w:p w14:paraId="7A1E6832" w14:textId="77777777" w:rsidR="001350CA" w:rsidRPr="00BB48A8" w:rsidRDefault="001350CA" w:rsidP="001350CA">
      <w:pPr>
        <w:pStyle w:val="Akapitzlist"/>
        <w:ind w:left="0"/>
        <w:rPr>
          <w:rFonts w:eastAsia="Times New Roman" w:cs="Times New Roman"/>
          <w:b/>
          <w:bCs/>
          <w:lang w:val="pl-PL"/>
        </w:rPr>
      </w:pPr>
    </w:p>
    <w:p w14:paraId="5D441B9C" w14:textId="30D52588" w:rsidR="001350CA" w:rsidRDefault="00DB7DAD" w:rsidP="00A60DB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sidRPr="00BB48A8">
        <w:rPr>
          <w:rFonts w:ascii="Times New Roman" w:hAnsi="Times New Roman"/>
          <w:color w:val="auto"/>
        </w:rPr>
        <w:t>5.</w:t>
      </w:r>
      <w:r w:rsidR="007A05B5" w:rsidRPr="00BB48A8">
        <w:rPr>
          <w:rFonts w:ascii="Times New Roman" w:hAnsi="Times New Roman"/>
          <w:color w:val="auto"/>
        </w:rPr>
        <w:t>2</w:t>
      </w:r>
      <w:r w:rsidR="00076332" w:rsidRPr="00BB48A8">
        <w:rPr>
          <w:rFonts w:ascii="Times New Roman" w:hAnsi="Times New Roman"/>
          <w:color w:val="auto"/>
        </w:rPr>
        <w:t xml:space="preserve">. </w:t>
      </w:r>
      <w:r w:rsidR="001350CA" w:rsidRPr="00BB48A8">
        <w:rPr>
          <w:rFonts w:ascii="Times New Roman" w:hAnsi="Times New Roman"/>
          <w:color w:val="auto"/>
        </w:rPr>
        <w:t>Wykonawca oświadcza, że prawa będące przedmiotem licencji nie są i nie będą obciążone prawami os</w:t>
      </w:r>
      <w:r w:rsidR="001350CA" w:rsidRPr="00BB48A8">
        <w:rPr>
          <w:rFonts w:ascii="Times New Roman" w:hAnsi="Times New Roman"/>
          <w:color w:val="auto"/>
          <w:lang w:val="es-ES_tradnl"/>
        </w:rPr>
        <w:t>ó</w:t>
      </w:r>
      <w:r w:rsidR="001350CA" w:rsidRPr="00BB48A8">
        <w:rPr>
          <w:rFonts w:ascii="Times New Roman" w:hAnsi="Times New Roman"/>
          <w:color w:val="auto"/>
        </w:rPr>
        <w:t>b trzecich, które uniemożliwiałyby korzystanie przez Zamawiającego z udzielonej licencji, w szczególności</w:t>
      </w:r>
      <w:r w:rsidR="001350CA" w:rsidRPr="00BB48A8">
        <w:rPr>
          <w:rFonts w:ascii="Times New Roman" w:hAnsi="Times New Roman"/>
          <w:color w:val="auto"/>
          <w:lang w:val="it-IT"/>
        </w:rPr>
        <w:t xml:space="preserve">, </w:t>
      </w:r>
      <w:r w:rsidR="001350CA" w:rsidRPr="00BB48A8">
        <w:rPr>
          <w:rFonts w:ascii="Times New Roman" w:hAnsi="Times New Roman"/>
          <w:color w:val="auto"/>
        </w:rPr>
        <w:t>że Wykonawca nie zobowiązał się do przeniesienia tych praw w</w:t>
      </w:r>
      <w:r w:rsidR="002876A1" w:rsidRPr="00BB48A8">
        <w:rPr>
          <w:rFonts w:ascii="Times New Roman" w:hAnsi="Times New Roman"/>
          <w:color w:val="auto"/>
        </w:rPr>
        <w:t> </w:t>
      </w:r>
      <w:r w:rsidR="001350CA" w:rsidRPr="00BB48A8">
        <w:rPr>
          <w:rFonts w:ascii="Times New Roman" w:hAnsi="Times New Roman"/>
          <w:color w:val="auto"/>
        </w:rPr>
        <w:t xml:space="preserve">całości lub części na osobę trzecią, jeśli miałoby to skutkować </w:t>
      </w:r>
      <w:r w:rsidR="001350CA" w:rsidRPr="00BB48A8">
        <w:rPr>
          <w:rFonts w:ascii="Times New Roman" w:hAnsi="Times New Roman"/>
          <w:color w:val="auto"/>
          <w:lang w:val="pt-PT"/>
        </w:rPr>
        <w:t>utrat</w:t>
      </w:r>
      <w:r w:rsidR="001350CA" w:rsidRPr="00BB48A8">
        <w:rPr>
          <w:rFonts w:ascii="Times New Roman" w:hAnsi="Times New Roman"/>
          <w:color w:val="auto"/>
        </w:rPr>
        <w:t>ą bądź ograniczeniem uprawnień licencyjnych Zamawiającego.</w:t>
      </w:r>
    </w:p>
    <w:p w14:paraId="6E26BF46" w14:textId="5F84C6B5" w:rsidR="007A05B5" w:rsidRDefault="007A05B5" w:rsidP="00A60DB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03C7E559" w14:textId="169AEC34" w:rsidR="007A05B5" w:rsidRPr="0017707C" w:rsidRDefault="007A05B5" w:rsidP="00A60DB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color w:val="auto"/>
        </w:rPr>
        <w:t xml:space="preserve">5.3. </w:t>
      </w:r>
      <w:r w:rsidRPr="007E716B">
        <w:rPr>
          <w:rFonts w:ascii="Times New Roman" w:hAnsi="Times New Roman"/>
          <w:color w:val="auto"/>
        </w:rPr>
        <w:t>W razie powstania w trakcie wykonywania Umowy lub po wykonaniu Umowy roszczeń os</w:t>
      </w:r>
      <w:r w:rsidRPr="007E716B">
        <w:rPr>
          <w:rFonts w:ascii="Times New Roman" w:hAnsi="Times New Roman"/>
          <w:color w:val="auto"/>
          <w:lang w:val="es-ES_tradnl"/>
        </w:rPr>
        <w:t>ó</w:t>
      </w:r>
      <w:r w:rsidRPr="007E716B">
        <w:rPr>
          <w:rFonts w:ascii="Times New Roman" w:hAnsi="Times New Roman"/>
          <w:color w:val="auto"/>
        </w:rPr>
        <w:t>b trzecich z tytułu praw autorskich, Wykonawca oświadcza, że ponosi wszelką odpowiedzialność za roszczenia os</w:t>
      </w:r>
      <w:r w:rsidRPr="007E716B">
        <w:rPr>
          <w:rFonts w:ascii="Times New Roman" w:hAnsi="Times New Roman"/>
          <w:color w:val="auto"/>
          <w:lang w:val="es-ES_tradnl"/>
        </w:rPr>
        <w:t>ó</w:t>
      </w:r>
      <w:r w:rsidRPr="007E716B">
        <w:rPr>
          <w:rFonts w:ascii="Times New Roman" w:hAnsi="Times New Roman"/>
          <w:color w:val="auto"/>
        </w:rPr>
        <w:t>b trzecich z tytułu szkód materialnych lub na osobie, wynikłych z wykonania Umowy przez Wykonawcę, Podwykonawcę i ich pracownik</w:t>
      </w:r>
      <w:r w:rsidRPr="007E716B">
        <w:rPr>
          <w:rFonts w:ascii="Times New Roman" w:hAnsi="Times New Roman"/>
          <w:color w:val="auto"/>
          <w:lang w:val="es-ES_tradnl"/>
        </w:rPr>
        <w:t>ó</w:t>
      </w:r>
      <w:r w:rsidRPr="007E716B">
        <w:rPr>
          <w:rFonts w:ascii="Times New Roman" w:hAnsi="Times New Roman"/>
          <w:color w:val="auto"/>
        </w:rPr>
        <w:t>w. W takim przypadku, Wykonawca zobowiązuje się, że na własny koszt będzie bronił Zamawiającego przed takim roszczeniem oraz gwarantuje, że pokryje Zamawiającemu wszelkie szkody, odszkodowanie, koszty zasądzone przez sąd na rzecz strony trzeciej wysuwającej roszczenie o naruszenie praw autorskich lub pokryje warunki finansowe ugody zaakceptowanej i wynegocjowanej przez Zamawiającego. W przypadku sporu sądowego w sytuacji gdy Zamawiający byłby pozwany, Wykonawca wstąpi w jego miejsce i zwolni go ze wszelkich roszczeń, a w przypadku gdyby sąd nie wyraził zgody na jego zwolnienie to przystąpi do niego</w:t>
      </w:r>
    </w:p>
    <w:p w14:paraId="18E404CB" w14:textId="24A65CDC" w:rsidR="001350CA" w:rsidRPr="00855CF5" w:rsidRDefault="001350CA" w:rsidP="001350CA">
      <w:pPr>
        <w:pStyle w:val="Tekstpodstawowy"/>
        <w:jc w:val="center"/>
      </w:pPr>
    </w:p>
    <w:p w14:paraId="7E98A068" w14:textId="72ED6611" w:rsidR="001350CA" w:rsidRPr="00855CF5" w:rsidRDefault="00EF111E" w:rsidP="00EF111E">
      <w:pPr>
        <w:pStyle w:val="Tekstpodstawowy"/>
      </w:pPr>
      <w:r>
        <w:rPr>
          <w:rFonts w:ascii="Times New Roman" w:hAnsi="Times New Roman"/>
          <w:b/>
          <w:bCs/>
        </w:rPr>
        <w:t xml:space="preserve">6. </w:t>
      </w:r>
      <w:r w:rsidR="001350CA" w:rsidRPr="00E27AE3">
        <w:rPr>
          <w:rFonts w:ascii="Times New Roman" w:hAnsi="Times New Roman"/>
          <w:b/>
          <w:bCs/>
        </w:rPr>
        <w:t>OPIEKA SERWISOWA PRODUCENTA OPROGRAMOWANIA</w:t>
      </w:r>
    </w:p>
    <w:p w14:paraId="404EAC9E" w14:textId="77777777" w:rsidR="001350CA" w:rsidRPr="0017707C" w:rsidRDefault="001350CA" w:rsidP="001350CA">
      <w:pPr>
        <w:pStyle w:val="Tekstpodstawowy"/>
        <w:jc w:val="both"/>
        <w:rPr>
          <w:rFonts w:ascii="Times New Roman" w:eastAsia="Times New Roman" w:hAnsi="Times New Roman" w:cs="Times New Roman"/>
          <w:b/>
          <w:bCs/>
        </w:rPr>
      </w:pPr>
    </w:p>
    <w:p w14:paraId="25410689" w14:textId="011F2F20" w:rsidR="001350CA" w:rsidRPr="00B74645" w:rsidRDefault="00EF111E" w:rsidP="00E27AE3">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B74645">
        <w:rPr>
          <w:rFonts w:ascii="Times New Roman" w:hAnsi="Times New Roman"/>
        </w:rPr>
        <w:t>6.</w:t>
      </w:r>
      <w:r w:rsidR="00E27AE3" w:rsidRPr="00B74645">
        <w:rPr>
          <w:rFonts w:ascii="Times New Roman" w:hAnsi="Times New Roman"/>
        </w:rPr>
        <w:t xml:space="preserve">1. </w:t>
      </w:r>
      <w:r w:rsidR="00D734C1" w:rsidRPr="00B74645">
        <w:rPr>
          <w:rFonts w:ascii="Times New Roman" w:hAnsi="Times New Roman"/>
        </w:rPr>
        <w:t>Oprogramowanie</w:t>
      </w:r>
      <w:r w:rsidR="001350CA" w:rsidRPr="00B74645">
        <w:rPr>
          <w:rFonts w:ascii="Times New Roman" w:hAnsi="Times New Roman"/>
        </w:rPr>
        <w:t xml:space="preserve"> jest dostarczan</w:t>
      </w:r>
      <w:r w:rsidR="00373C69">
        <w:rPr>
          <w:rFonts w:ascii="Times New Roman" w:hAnsi="Times New Roman"/>
        </w:rPr>
        <w:t>e</w:t>
      </w:r>
      <w:r w:rsidR="001350CA" w:rsidRPr="00B74645">
        <w:rPr>
          <w:rFonts w:ascii="Times New Roman" w:hAnsi="Times New Roman"/>
        </w:rPr>
        <w:t xml:space="preserve"> wraz z usługą opieki serwisowej producenta </w:t>
      </w:r>
      <w:r w:rsidR="00D734C1" w:rsidRPr="00B74645">
        <w:rPr>
          <w:rFonts w:ascii="Times New Roman" w:hAnsi="Times New Roman"/>
        </w:rPr>
        <w:t>O</w:t>
      </w:r>
      <w:r w:rsidR="001350CA" w:rsidRPr="00B74645">
        <w:rPr>
          <w:rFonts w:ascii="Times New Roman" w:hAnsi="Times New Roman"/>
        </w:rPr>
        <w:t xml:space="preserve">programowania w zakresie udzielonych Zamawiającemu licencji, w szczególności w zakresie aktualizacji, właściwej pracy </w:t>
      </w:r>
      <w:r w:rsidR="00EB6F2F" w:rsidRPr="00B74645">
        <w:rPr>
          <w:rFonts w:ascii="Times New Roman" w:hAnsi="Times New Roman"/>
        </w:rPr>
        <w:t>Oprogramowania</w:t>
      </w:r>
      <w:r w:rsidR="001350CA" w:rsidRPr="00B74645">
        <w:rPr>
          <w:rFonts w:ascii="Times New Roman" w:hAnsi="Times New Roman"/>
        </w:rPr>
        <w:t xml:space="preserve"> i usuwania </w:t>
      </w:r>
      <w:r w:rsidR="001350CA" w:rsidRPr="00B74645">
        <w:rPr>
          <w:rFonts w:ascii="Times New Roman" w:hAnsi="Times New Roman"/>
          <w:color w:val="auto"/>
        </w:rPr>
        <w:t xml:space="preserve">błędów, na warunkach określonych w Załączniku nr 3 do Umowy – Warunki gwarantowanego świadczenia usługi w chmurze (SLA). </w:t>
      </w:r>
    </w:p>
    <w:p w14:paraId="4AA48724" w14:textId="77777777" w:rsidR="001350CA" w:rsidRPr="00B74645" w:rsidRDefault="001350CA" w:rsidP="001350CA">
      <w:pPr>
        <w:pStyle w:val="Tekstpodstawowy"/>
        <w:ind w:left="360"/>
        <w:jc w:val="both"/>
        <w:rPr>
          <w:rFonts w:ascii="Times New Roman" w:eastAsia="Times New Roman" w:hAnsi="Times New Roman" w:cs="Times New Roman"/>
          <w:b/>
          <w:bCs/>
        </w:rPr>
      </w:pPr>
    </w:p>
    <w:p w14:paraId="24E153F6" w14:textId="0CA0C8A5" w:rsidR="001350CA" w:rsidRPr="0017707C" w:rsidRDefault="00EF111E" w:rsidP="000B376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B74645">
        <w:rPr>
          <w:rFonts w:ascii="Times New Roman" w:hAnsi="Times New Roman"/>
          <w:color w:val="auto"/>
        </w:rPr>
        <w:t>6.</w:t>
      </w:r>
      <w:r w:rsidR="000B376A" w:rsidRPr="00B74645">
        <w:rPr>
          <w:rFonts w:ascii="Times New Roman" w:hAnsi="Times New Roman"/>
          <w:color w:val="auto"/>
        </w:rPr>
        <w:t xml:space="preserve">2. </w:t>
      </w:r>
      <w:r w:rsidR="002903DC" w:rsidRPr="00B74645">
        <w:rPr>
          <w:rFonts w:ascii="Times New Roman" w:hAnsi="Times New Roman"/>
          <w:color w:val="auto"/>
        </w:rPr>
        <w:t>Opieka</w:t>
      </w:r>
      <w:r w:rsidR="0072486D" w:rsidRPr="00B74645">
        <w:rPr>
          <w:rFonts w:ascii="Times New Roman" w:hAnsi="Times New Roman"/>
          <w:color w:val="auto"/>
        </w:rPr>
        <w:t xml:space="preserve"> serwisowa producenta oprogramowania świadczona będzie przez cały okres czasu pomiędzy momentem zakończenia wdrożenia, a zakończeniem obowiązywania umowy</w:t>
      </w:r>
      <w:r w:rsidR="00C4395C" w:rsidRPr="00B74645">
        <w:rPr>
          <w:rFonts w:ascii="Times New Roman" w:hAnsi="Times New Roman"/>
          <w:color w:val="auto"/>
        </w:rPr>
        <w:t>.</w:t>
      </w:r>
    </w:p>
    <w:p w14:paraId="5E9FB578" w14:textId="5290E50B" w:rsidR="007C138B" w:rsidRPr="00083C95" w:rsidRDefault="007C138B" w:rsidP="009827CD">
      <w:pPr>
        <w:pStyle w:val="Tekstpodstawowy"/>
        <w:rPr>
          <w:sz w:val="20"/>
          <w:szCs w:val="20"/>
        </w:rPr>
      </w:pPr>
    </w:p>
    <w:p w14:paraId="30019875" w14:textId="6F2D6F38" w:rsidR="007C138B" w:rsidRPr="00855CF5" w:rsidRDefault="007F5780" w:rsidP="00AB0899">
      <w:pPr>
        <w:pStyle w:val="Tekstpodstawowy"/>
      </w:pPr>
      <w:r>
        <w:rPr>
          <w:rFonts w:ascii="Times New Roman" w:hAnsi="Times New Roman"/>
          <w:b/>
          <w:bCs/>
        </w:rPr>
        <w:lastRenderedPageBreak/>
        <w:t>7</w:t>
      </w:r>
      <w:r w:rsidR="00AB0899">
        <w:rPr>
          <w:rFonts w:ascii="Times New Roman" w:hAnsi="Times New Roman"/>
          <w:b/>
          <w:bCs/>
        </w:rPr>
        <w:t xml:space="preserve">. </w:t>
      </w:r>
      <w:bookmarkStart w:id="4" w:name="_Hlk107174490"/>
      <w:r w:rsidR="007C138B" w:rsidRPr="007C138B">
        <w:rPr>
          <w:rFonts w:ascii="Times New Roman" w:hAnsi="Times New Roman"/>
          <w:b/>
          <w:bCs/>
        </w:rPr>
        <w:t>OKRES</w:t>
      </w:r>
      <w:r w:rsidR="00D85D40">
        <w:rPr>
          <w:rFonts w:ascii="Times New Roman" w:hAnsi="Times New Roman"/>
          <w:b/>
          <w:bCs/>
        </w:rPr>
        <w:t xml:space="preserve"> </w:t>
      </w:r>
      <w:r w:rsidR="007C138B" w:rsidRPr="007C138B">
        <w:rPr>
          <w:rFonts w:ascii="Times New Roman" w:hAnsi="Times New Roman"/>
          <w:b/>
          <w:bCs/>
        </w:rPr>
        <w:t>REALIZACJI UMOWY</w:t>
      </w:r>
      <w:bookmarkEnd w:id="4"/>
    </w:p>
    <w:p w14:paraId="48428E81" w14:textId="77777777" w:rsidR="007C138B" w:rsidRPr="007C138B" w:rsidRDefault="007C138B" w:rsidP="007C138B">
      <w:pPr>
        <w:pStyle w:val="Akapitzlist"/>
        <w:ind w:left="0"/>
        <w:rPr>
          <w:rFonts w:eastAsia="Times New Roman" w:cs="Times New Roman"/>
          <w:b/>
          <w:bCs/>
          <w:lang w:val="pl-PL"/>
        </w:rPr>
      </w:pPr>
    </w:p>
    <w:p w14:paraId="0C7E8A90" w14:textId="2ED2B34D" w:rsidR="00F748B3" w:rsidRPr="00C91E36" w:rsidRDefault="007F5780" w:rsidP="007C138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7</w:t>
      </w:r>
      <w:r w:rsidR="00AB0899" w:rsidRPr="00C91E36">
        <w:rPr>
          <w:rFonts w:ascii="Times New Roman" w:hAnsi="Times New Roman"/>
          <w:color w:val="auto"/>
        </w:rPr>
        <w:t>.</w:t>
      </w:r>
      <w:r w:rsidR="007C138B" w:rsidRPr="00C91E36">
        <w:rPr>
          <w:rFonts w:ascii="Times New Roman" w:hAnsi="Times New Roman"/>
          <w:color w:val="auto"/>
        </w:rPr>
        <w:t xml:space="preserve">1. Niniejsza Umowa będzie realizowana przez okres </w:t>
      </w:r>
      <w:r w:rsidR="00233813" w:rsidRPr="007520E0">
        <w:rPr>
          <w:rFonts w:ascii="Times New Roman" w:hAnsi="Times New Roman"/>
          <w:color w:val="auto"/>
        </w:rPr>
        <w:t>2</w:t>
      </w:r>
      <w:r w:rsidR="007C138B" w:rsidRPr="007520E0">
        <w:rPr>
          <w:rFonts w:ascii="Times New Roman" w:hAnsi="Times New Roman"/>
          <w:color w:val="auto"/>
        </w:rPr>
        <w:t xml:space="preserve"> lat </w:t>
      </w:r>
      <w:bookmarkStart w:id="5" w:name="_Hlk107433068"/>
      <w:r w:rsidR="00E33CAB" w:rsidRPr="007520E0">
        <w:rPr>
          <w:rFonts w:ascii="Times New Roman" w:hAnsi="Times New Roman"/>
          <w:color w:val="auto"/>
        </w:rPr>
        <w:t xml:space="preserve">od pierwszego dnia miesiąca następującego po dacie odbioru </w:t>
      </w:r>
      <w:r w:rsidR="00373C69">
        <w:rPr>
          <w:rFonts w:ascii="Times New Roman" w:hAnsi="Times New Roman"/>
          <w:color w:val="auto"/>
        </w:rPr>
        <w:t xml:space="preserve">i wdrożenia </w:t>
      </w:r>
      <w:r w:rsidR="00407400" w:rsidRPr="007520E0">
        <w:rPr>
          <w:rFonts w:ascii="Times New Roman" w:hAnsi="Times New Roman"/>
          <w:color w:val="auto"/>
        </w:rPr>
        <w:t>O</w:t>
      </w:r>
      <w:r w:rsidR="00E33CAB" w:rsidRPr="007520E0">
        <w:rPr>
          <w:rFonts w:ascii="Times New Roman" w:hAnsi="Times New Roman"/>
          <w:color w:val="auto"/>
        </w:rPr>
        <w:t>programowania</w:t>
      </w:r>
      <w:r w:rsidR="00E33CAB" w:rsidRPr="00C91E36">
        <w:rPr>
          <w:rFonts w:ascii="Times New Roman" w:hAnsi="Times New Roman"/>
          <w:color w:val="auto"/>
        </w:rPr>
        <w:t xml:space="preserve"> dostarczonego przez Wykonawcę</w:t>
      </w:r>
      <w:r w:rsidR="00373C69">
        <w:rPr>
          <w:rFonts w:ascii="Times New Roman" w:hAnsi="Times New Roman"/>
          <w:color w:val="auto"/>
        </w:rPr>
        <w:t xml:space="preserve">, </w:t>
      </w:r>
      <w:r w:rsidR="007C138B" w:rsidRPr="00C91E36">
        <w:rPr>
          <w:rFonts w:ascii="Times New Roman" w:hAnsi="Times New Roman"/>
          <w:color w:val="auto"/>
        </w:rPr>
        <w:t>co stanowi maksymalny okres obowiązywania licencji.</w:t>
      </w:r>
      <w:bookmarkEnd w:id="5"/>
    </w:p>
    <w:p w14:paraId="40EEDED4" w14:textId="77777777" w:rsidR="00F748B3" w:rsidRPr="00FF3D6B" w:rsidRDefault="00F748B3" w:rsidP="007C138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highlight w:val="yellow"/>
        </w:rPr>
      </w:pPr>
    </w:p>
    <w:p w14:paraId="3C61C813" w14:textId="589F1F5C" w:rsidR="007C138B" w:rsidRDefault="007F5780" w:rsidP="007C138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sidRPr="007F5780">
        <w:rPr>
          <w:rFonts w:ascii="Times New Roman" w:hAnsi="Times New Roman"/>
          <w:color w:val="auto"/>
        </w:rPr>
        <w:t>7</w:t>
      </w:r>
      <w:r w:rsidR="00AB0899" w:rsidRPr="007F5780">
        <w:rPr>
          <w:rFonts w:ascii="Times New Roman" w:hAnsi="Times New Roman"/>
          <w:color w:val="auto"/>
        </w:rPr>
        <w:t>.</w:t>
      </w:r>
      <w:r w:rsidR="00F748B3" w:rsidRPr="007F5780">
        <w:rPr>
          <w:rFonts w:ascii="Times New Roman" w:hAnsi="Times New Roman"/>
          <w:color w:val="auto"/>
        </w:rPr>
        <w:t xml:space="preserve">2. </w:t>
      </w:r>
      <w:r w:rsidR="009F10C3" w:rsidRPr="007F5780">
        <w:rPr>
          <w:rFonts w:ascii="Times New Roman" w:hAnsi="Times New Roman"/>
          <w:color w:val="auto"/>
        </w:rPr>
        <w:t xml:space="preserve">Wykonawca udziela Zamawiającemu licencji </w:t>
      </w:r>
      <w:r w:rsidR="00A76DCF" w:rsidRPr="007F5780">
        <w:rPr>
          <w:rFonts w:ascii="Times New Roman" w:hAnsi="Times New Roman"/>
          <w:color w:val="auto"/>
        </w:rPr>
        <w:t xml:space="preserve">w formie subskrypcji </w:t>
      </w:r>
      <w:r w:rsidR="009F10C3" w:rsidRPr="007F5780">
        <w:rPr>
          <w:rFonts w:ascii="Times New Roman" w:hAnsi="Times New Roman"/>
          <w:color w:val="auto"/>
        </w:rPr>
        <w:t>na</w:t>
      </w:r>
      <w:r w:rsidRPr="007F5780">
        <w:rPr>
          <w:rFonts w:ascii="Times New Roman" w:hAnsi="Times New Roman"/>
          <w:color w:val="auto"/>
        </w:rPr>
        <w:t xml:space="preserve"> oprogramowanie </w:t>
      </w:r>
      <w:r w:rsidR="009F10C3" w:rsidRPr="007F5780">
        <w:rPr>
          <w:rFonts w:ascii="Times New Roman" w:hAnsi="Times New Roman"/>
          <w:color w:val="auto"/>
        </w:rPr>
        <w:t xml:space="preserve">na okres wskazany w </w:t>
      </w:r>
      <w:r w:rsidR="00A97594" w:rsidRPr="007F5780">
        <w:rPr>
          <w:rFonts w:ascii="Times New Roman" w:hAnsi="Times New Roman"/>
          <w:color w:val="auto"/>
        </w:rPr>
        <w:t>pkt</w:t>
      </w:r>
      <w:r w:rsidR="009F10C3" w:rsidRPr="007F5780">
        <w:rPr>
          <w:rFonts w:ascii="Times New Roman" w:hAnsi="Times New Roman"/>
          <w:color w:val="auto"/>
        </w:rPr>
        <w:t xml:space="preserve">. </w:t>
      </w:r>
      <w:r w:rsidRPr="007F5780">
        <w:rPr>
          <w:rFonts w:ascii="Times New Roman" w:hAnsi="Times New Roman"/>
          <w:color w:val="auto"/>
        </w:rPr>
        <w:t>7</w:t>
      </w:r>
      <w:r w:rsidR="00A97594" w:rsidRPr="007F5780">
        <w:rPr>
          <w:rFonts w:ascii="Times New Roman" w:hAnsi="Times New Roman"/>
          <w:color w:val="auto"/>
        </w:rPr>
        <w:t>.</w:t>
      </w:r>
      <w:r w:rsidR="009F10C3" w:rsidRPr="007F5780">
        <w:rPr>
          <w:rFonts w:ascii="Times New Roman" w:hAnsi="Times New Roman"/>
          <w:color w:val="auto"/>
        </w:rPr>
        <w:t>1</w:t>
      </w:r>
      <w:r w:rsidR="00A97594" w:rsidRPr="007F5780">
        <w:rPr>
          <w:rFonts w:ascii="Times New Roman" w:hAnsi="Times New Roman"/>
          <w:color w:val="auto"/>
        </w:rPr>
        <w:t>.</w:t>
      </w:r>
      <w:r w:rsidR="009F10C3" w:rsidRPr="007F5780">
        <w:rPr>
          <w:rFonts w:ascii="Times New Roman" w:hAnsi="Times New Roman"/>
          <w:color w:val="auto"/>
        </w:rPr>
        <w:t xml:space="preserve"> od momentu odbioru</w:t>
      </w:r>
      <w:r w:rsidR="00B758DF" w:rsidRPr="007F5780">
        <w:rPr>
          <w:rFonts w:ascii="Times New Roman" w:hAnsi="Times New Roman"/>
          <w:color w:val="auto"/>
        </w:rPr>
        <w:t xml:space="preserve"> licencji.</w:t>
      </w:r>
      <w:r w:rsidR="00F53D48">
        <w:rPr>
          <w:rFonts w:ascii="Times New Roman" w:hAnsi="Times New Roman"/>
          <w:color w:val="auto"/>
        </w:rPr>
        <w:t xml:space="preserve"> </w:t>
      </w:r>
    </w:p>
    <w:p w14:paraId="495A8390" w14:textId="401A92C1" w:rsidR="0004568B" w:rsidRDefault="0004568B" w:rsidP="00D61E63">
      <w:pPr>
        <w:pStyle w:val="Tekstpodstawowy"/>
        <w:rPr>
          <w:rFonts w:ascii="Times New Roman" w:eastAsia="Times New Roman" w:hAnsi="Times New Roman" w:cs="Times New Roman"/>
          <w:b/>
          <w:bCs/>
        </w:rPr>
      </w:pPr>
    </w:p>
    <w:p w14:paraId="0AC13823" w14:textId="77777777" w:rsidR="00595F96" w:rsidRPr="009827CD" w:rsidRDefault="00595F96" w:rsidP="00D61E63">
      <w:pPr>
        <w:pStyle w:val="Tekstpodstawowy"/>
        <w:rPr>
          <w:rFonts w:ascii="Times New Roman" w:hAnsi="Times New Roman"/>
          <w:b/>
          <w:bCs/>
          <w:sz w:val="20"/>
          <w:szCs w:val="20"/>
        </w:rPr>
      </w:pPr>
    </w:p>
    <w:p w14:paraId="51A22906" w14:textId="2929483F" w:rsidR="00467917" w:rsidRPr="00DD50BF" w:rsidRDefault="00467917" w:rsidP="00467917">
      <w:pPr>
        <w:pStyle w:val="Tekstpodstawowy"/>
        <w:jc w:val="both"/>
        <w:rPr>
          <w:rFonts w:ascii="Times New Roman" w:hAnsi="Times New Roman"/>
          <w:b/>
          <w:bCs/>
          <w:color w:val="auto"/>
        </w:rPr>
      </w:pPr>
      <w:bookmarkStart w:id="6" w:name="_Hlk107174608"/>
      <w:r w:rsidRPr="00DD50BF">
        <w:rPr>
          <w:rFonts w:ascii="Times New Roman" w:hAnsi="Times New Roman"/>
          <w:b/>
          <w:bCs/>
          <w:color w:val="auto"/>
        </w:rPr>
        <w:t xml:space="preserve">CZĘŚĆ </w:t>
      </w:r>
      <w:r>
        <w:rPr>
          <w:rFonts w:ascii="Times New Roman" w:hAnsi="Times New Roman"/>
          <w:b/>
          <w:bCs/>
          <w:color w:val="auto"/>
        </w:rPr>
        <w:t>B</w:t>
      </w:r>
      <w:r w:rsidRPr="00DD50BF">
        <w:rPr>
          <w:rFonts w:ascii="Times New Roman" w:hAnsi="Times New Roman"/>
          <w:b/>
          <w:bCs/>
          <w:color w:val="auto"/>
        </w:rPr>
        <w:t xml:space="preserve"> – DOTYCZY </w:t>
      </w:r>
      <w:r>
        <w:rPr>
          <w:rFonts w:ascii="Times New Roman" w:hAnsi="Times New Roman"/>
          <w:b/>
          <w:bCs/>
          <w:color w:val="auto"/>
        </w:rPr>
        <w:t>WDROŻENIA</w:t>
      </w:r>
      <w:r w:rsidR="00BB5C81">
        <w:rPr>
          <w:rFonts w:ascii="Times New Roman" w:hAnsi="Times New Roman"/>
          <w:b/>
          <w:bCs/>
          <w:color w:val="auto"/>
        </w:rPr>
        <w:t xml:space="preserve"> I UTRZYMANIA</w:t>
      </w:r>
    </w:p>
    <w:bookmarkEnd w:id="6"/>
    <w:p w14:paraId="030DE7C7" w14:textId="77777777" w:rsidR="0004568B" w:rsidRDefault="0004568B" w:rsidP="00595F96">
      <w:pPr>
        <w:pStyle w:val="Tekstpodstawowy"/>
        <w:spacing w:after="120"/>
        <w:rPr>
          <w:rFonts w:ascii="Times New Roman" w:hAnsi="Times New Roman"/>
          <w:b/>
          <w:bCs/>
        </w:rPr>
      </w:pPr>
    </w:p>
    <w:p w14:paraId="2CA47A2F" w14:textId="5E2CA327" w:rsidR="00337FF6" w:rsidRPr="00D40144" w:rsidRDefault="00FC6E24" w:rsidP="00D61E63">
      <w:pPr>
        <w:pStyle w:val="Tekstpodstawowy"/>
        <w:rPr>
          <w:rFonts w:ascii="Times New Roman" w:hAnsi="Times New Roman"/>
          <w:b/>
          <w:bCs/>
        </w:rPr>
      </w:pPr>
      <w:r>
        <w:rPr>
          <w:rFonts w:ascii="Times New Roman" w:hAnsi="Times New Roman"/>
          <w:b/>
          <w:bCs/>
        </w:rPr>
        <w:t>8</w:t>
      </w:r>
      <w:r w:rsidR="00157863">
        <w:rPr>
          <w:rFonts w:ascii="Times New Roman" w:hAnsi="Times New Roman"/>
          <w:b/>
          <w:bCs/>
        </w:rPr>
        <w:t xml:space="preserve">. </w:t>
      </w:r>
      <w:r w:rsidR="00445A35" w:rsidRPr="001B1A2E">
        <w:rPr>
          <w:rFonts w:ascii="Times New Roman" w:hAnsi="Times New Roman"/>
          <w:b/>
          <w:bCs/>
        </w:rPr>
        <w:t>PRZEDMIOT UMOWY</w:t>
      </w:r>
    </w:p>
    <w:p w14:paraId="33414D8E" w14:textId="1080B4AA" w:rsidR="00C068A8" w:rsidRDefault="00C068A8">
      <w:pPr>
        <w:pStyle w:val="Tekstpodstawowy"/>
        <w:jc w:val="both"/>
        <w:rPr>
          <w:rFonts w:ascii="Times New Roman" w:hAnsi="Times New Roman"/>
          <w:color w:val="70AD47" w:themeColor="accent6"/>
        </w:rPr>
      </w:pPr>
    </w:p>
    <w:p w14:paraId="741FC05A" w14:textId="058F3F5A" w:rsidR="00FA47EB" w:rsidRPr="00A2351A" w:rsidRDefault="00FC6E24" w:rsidP="00FA47EB">
      <w:pPr>
        <w:pStyle w:val="Tekstpodstawowy"/>
        <w:jc w:val="both"/>
        <w:rPr>
          <w:rFonts w:ascii="Times New Roman" w:hAnsi="Times New Roman"/>
        </w:rPr>
      </w:pPr>
      <w:r>
        <w:rPr>
          <w:rFonts w:ascii="Times New Roman" w:hAnsi="Times New Roman"/>
        </w:rPr>
        <w:t>8</w:t>
      </w:r>
      <w:r w:rsidR="00FA47EB" w:rsidRPr="645198C7">
        <w:rPr>
          <w:rFonts w:ascii="Times New Roman" w:hAnsi="Times New Roman"/>
        </w:rPr>
        <w:t xml:space="preserve">.1 Przedmiotem niniejszej umowy </w:t>
      </w:r>
      <w:r w:rsidR="00EA3A34">
        <w:rPr>
          <w:rFonts w:ascii="Times New Roman" w:hAnsi="Times New Roman"/>
        </w:rPr>
        <w:t xml:space="preserve">w Części B </w:t>
      </w:r>
      <w:r w:rsidR="00FA47EB" w:rsidRPr="645198C7">
        <w:rPr>
          <w:rFonts w:ascii="Times New Roman" w:hAnsi="Times New Roman"/>
        </w:rPr>
        <w:t xml:space="preserve">jest usługa wdrożenia </w:t>
      </w:r>
      <w:r w:rsidR="00E94D09">
        <w:rPr>
          <w:rFonts w:ascii="Times New Roman" w:hAnsi="Times New Roman"/>
        </w:rPr>
        <w:t xml:space="preserve">i utrzymania </w:t>
      </w:r>
      <w:r w:rsidR="00F47FD3">
        <w:rPr>
          <w:rFonts w:ascii="Times New Roman" w:hAnsi="Times New Roman"/>
        </w:rPr>
        <w:t>O</w:t>
      </w:r>
      <w:r w:rsidR="00183DDA" w:rsidRPr="00EA2A81">
        <w:rPr>
          <w:rFonts w:ascii="Times New Roman" w:hAnsi="Times New Roman"/>
          <w:color w:val="auto"/>
        </w:rPr>
        <w:t>programowani</w:t>
      </w:r>
      <w:r w:rsidR="00F47FD3">
        <w:rPr>
          <w:rFonts w:ascii="Times New Roman" w:hAnsi="Times New Roman"/>
          <w:color w:val="auto"/>
        </w:rPr>
        <w:t>a</w:t>
      </w:r>
      <w:r w:rsidR="00183DDA" w:rsidRPr="00EA2A81">
        <w:rPr>
          <w:rFonts w:ascii="Times New Roman" w:hAnsi="Times New Roman"/>
          <w:color w:val="auto"/>
        </w:rPr>
        <w:t xml:space="preserve"> udostępniane</w:t>
      </w:r>
      <w:r w:rsidR="00F47FD3">
        <w:rPr>
          <w:rFonts w:ascii="Times New Roman" w:hAnsi="Times New Roman"/>
          <w:color w:val="auto"/>
        </w:rPr>
        <w:t>go</w:t>
      </w:r>
      <w:r w:rsidR="00183DDA" w:rsidRPr="00EA2A81">
        <w:rPr>
          <w:rFonts w:ascii="Times New Roman" w:hAnsi="Times New Roman"/>
          <w:color w:val="auto"/>
        </w:rPr>
        <w:t xml:space="preserve"> w chmurze obliczeniowej dla</w:t>
      </w:r>
      <w:r w:rsidR="007C128F">
        <w:rPr>
          <w:rFonts w:ascii="Times New Roman" w:hAnsi="Times New Roman"/>
          <w:color w:val="auto"/>
        </w:rPr>
        <w:t xml:space="preserve"> </w:t>
      </w:r>
      <w:r w:rsidR="00183DDA" w:rsidRPr="00EA2A81">
        <w:rPr>
          <w:rFonts w:ascii="Times New Roman" w:hAnsi="Times New Roman"/>
          <w:color w:val="auto"/>
        </w:rPr>
        <w:t>platformy komunikacyjnej (</w:t>
      </w:r>
      <w:proofErr w:type="spellStart"/>
      <w:r w:rsidR="00183DDA" w:rsidRPr="00EA2A81">
        <w:rPr>
          <w:rFonts w:ascii="Times New Roman" w:hAnsi="Times New Roman"/>
          <w:color w:val="auto"/>
        </w:rPr>
        <w:t>ChatBo</w:t>
      </w:r>
      <w:r w:rsidR="007C128F">
        <w:rPr>
          <w:rFonts w:ascii="Times New Roman" w:hAnsi="Times New Roman"/>
          <w:color w:val="auto"/>
        </w:rPr>
        <w:t>t</w:t>
      </w:r>
      <w:proofErr w:type="spellEnd"/>
      <w:r w:rsidR="00183DDA" w:rsidRPr="00EA2A81">
        <w:rPr>
          <w:rFonts w:ascii="Times New Roman" w:hAnsi="Times New Roman"/>
          <w:color w:val="auto"/>
        </w:rPr>
        <w:t xml:space="preserve">), umożliwiającej bezpośredni kontakt z interesariuszami </w:t>
      </w:r>
      <w:r w:rsidR="007C128F">
        <w:rPr>
          <w:rFonts w:ascii="Times New Roman" w:hAnsi="Times New Roman"/>
          <w:color w:val="auto"/>
        </w:rPr>
        <w:t>wybranych jednostek AGH</w:t>
      </w:r>
      <w:r w:rsidR="007F31B8">
        <w:rPr>
          <w:rFonts w:ascii="Times New Roman" w:hAnsi="Times New Roman"/>
          <w:color w:val="auto"/>
        </w:rPr>
        <w:t xml:space="preserve"> </w:t>
      </w:r>
      <w:r w:rsidR="00FE18E6" w:rsidRPr="00821C2D">
        <w:rPr>
          <w:rFonts w:ascii="Times New Roman" w:hAnsi="Times New Roman"/>
          <w:color w:val="auto"/>
        </w:rPr>
        <w:t xml:space="preserve">oraz </w:t>
      </w:r>
      <w:r w:rsidR="00E94D09">
        <w:rPr>
          <w:rFonts w:ascii="Times New Roman" w:hAnsi="Times New Roman"/>
          <w:color w:val="auto"/>
        </w:rPr>
        <w:t xml:space="preserve">usługa </w:t>
      </w:r>
      <w:r w:rsidR="00FE18E6" w:rsidRPr="00821C2D">
        <w:rPr>
          <w:rFonts w:ascii="Times New Roman" w:hAnsi="Times New Roman"/>
          <w:color w:val="auto"/>
        </w:rPr>
        <w:t xml:space="preserve">szkolenia użytkowników </w:t>
      </w:r>
      <w:r w:rsidR="00E94D09">
        <w:rPr>
          <w:rFonts w:ascii="Times New Roman" w:hAnsi="Times New Roman"/>
          <w:color w:val="auto"/>
        </w:rPr>
        <w:t>Oprogramowania</w:t>
      </w:r>
      <w:r w:rsidR="00437C5F" w:rsidRPr="00821C2D">
        <w:rPr>
          <w:rFonts w:ascii="Times New Roman" w:hAnsi="Times New Roman"/>
          <w:color w:val="auto"/>
        </w:rPr>
        <w:t xml:space="preserve">, </w:t>
      </w:r>
      <w:r w:rsidR="00FE18E6" w:rsidRPr="00821C2D">
        <w:rPr>
          <w:rFonts w:ascii="Times New Roman" w:hAnsi="Times New Roman"/>
          <w:color w:val="auto"/>
        </w:rPr>
        <w:t xml:space="preserve">o których </w:t>
      </w:r>
      <w:r w:rsidR="00FE18E6" w:rsidRPr="00A2351A">
        <w:rPr>
          <w:rFonts w:ascii="Times New Roman" w:hAnsi="Times New Roman"/>
          <w:color w:val="auto"/>
        </w:rPr>
        <w:t>mowa Załączniku nr 1</w:t>
      </w:r>
      <w:r w:rsidR="00942A60">
        <w:rPr>
          <w:rFonts w:ascii="Times New Roman" w:hAnsi="Times New Roman"/>
          <w:color w:val="auto"/>
        </w:rPr>
        <w:t>0</w:t>
      </w:r>
      <w:r w:rsidR="00FE18E6" w:rsidRPr="00A2351A">
        <w:rPr>
          <w:rFonts w:ascii="Times New Roman" w:hAnsi="Times New Roman"/>
          <w:color w:val="auto"/>
        </w:rPr>
        <w:t xml:space="preserve"> – Szkolenia. </w:t>
      </w:r>
    </w:p>
    <w:p w14:paraId="0123212E" w14:textId="77777777" w:rsidR="00FA47EB" w:rsidRPr="00A2351A" w:rsidRDefault="00FA47EB" w:rsidP="00FA47EB">
      <w:pPr>
        <w:pStyle w:val="Tekstpodstawowy"/>
        <w:jc w:val="both"/>
        <w:rPr>
          <w:rFonts w:ascii="Times New Roman" w:hAnsi="Times New Roman"/>
        </w:rPr>
      </w:pPr>
    </w:p>
    <w:p w14:paraId="34FE5264" w14:textId="6EDF8FC9" w:rsidR="00A44A6F" w:rsidRPr="00A2351A" w:rsidRDefault="00FC6E24" w:rsidP="00A44A6F">
      <w:pPr>
        <w:pStyle w:val="Tekstpodstawowy"/>
        <w:jc w:val="both"/>
        <w:rPr>
          <w:rFonts w:ascii="Times New Roman" w:hAnsi="Times New Roman"/>
        </w:rPr>
      </w:pPr>
      <w:r w:rsidRPr="00A2351A">
        <w:rPr>
          <w:rFonts w:ascii="Times New Roman" w:hAnsi="Times New Roman"/>
        </w:rPr>
        <w:t>8</w:t>
      </w:r>
      <w:r w:rsidR="00FA47EB" w:rsidRPr="00A2351A">
        <w:rPr>
          <w:rFonts w:ascii="Times New Roman" w:hAnsi="Times New Roman"/>
        </w:rPr>
        <w:t xml:space="preserve">.2. Niniejsza </w:t>
      </w:r>
      <w:r w:rsidR="00E60153" w:rsidRPr="00A2351A">
        <w:rPr>
          <w:rFonts w:ascii="Times New Roman" w:hAnsi="Times New Roman"/>
        </w:rPr>
        <w:t xml:space="preserve">Część B </w:t>
      </w:r>
      <w:r w:rsidR="00FA47EB" w:rsidRPr="00A2351A">
        <w:rPr>
          <w:rFonts w:ascii="Times New Roman" w:hAnsi="Times New Roman"/>
        </w:rPr>
        <w:t>umow</w:t>
      </w:r>
      <w:r w:rsidR="0047470C" w:rsidRPr="00A2351A">
        <w:rPr>
          <w:rFonts w:ascii="Times New Roman" w:hAnsi="Times New Roman"/>
        </w:rPr>
        <w:t>y</w:t>
      </w:r>
      <w:r w:rsidR="00FA47EB" w:rsidRPr="00A2351A">
        <w:rPr>
          <w:rFonts w:ascii="Times New Roman" w:hAnsi="Times New Roman"/>
        </w:rPr>
        <w:t xml:space="preserve"> obejmuje</w:t>
      </w:r>
      <w:r w:rsidR="00B43BE2" w:rsidRPr="00A2351A">
        <w:rPr>
          <w:rFonts w:ascii="Times New Roman" w:hAnsi="Times New Roman"/>
        </w:rPr>
        <w:t xml:space="preserve"> w</w:t>
      </w:r>
      <w:r w:rsidR="0FE11976" w:rsidRPr="00A2351A">
        <w:rPr>
          <w:rStyle w:val="normaltextrun"/>
          <w:rFonts w:ascii="Times New Roman" w:eastAsia="Times New Roman" w:hAnsi="Times New Roman" w:cs="Times New Roman"/>
          <w:color w:val="auto"/>
        </w:rPr>
        <w:t xml:space="preserve">drożenie i utrzymanie </w:t>
      </w:r>
      <w:r w:rsidR="00315CA3" w:rsidRPr="00A2351A">
        <w:rPr>
          <w:rStyle w:val="normaltextrun"/>
          <w:rFonts w:ascii="Times New Roman" w:eastAsia="Times New Roman" w:hAnsi="Times New Roman" w:cs="Times New Roman"/>
          <w:color w:val="auto"/>
        </w:rPr>
        <w:t>Oprogramowania.</w:t>
      </w:r>
      <w:r w:rsidR="00A20C6A" w:rsidRPr="00A2351A">
        <w:rPr>
          <w:rStyle w:val="normaltextrun"/>
          <w:rFonts w:ascii="Times New Roman" w:eastAsia="Times New Roman" w:hAnsi="Times New Roman" w:cs="Times New Roman"/>
          <w:color w:val="auto"/>
        </w:rPr>
        <w:t xml:space="preserve"> Wdrożeni</w:t>
      </w:r>
      <w:r w:rsidR="003D5F76" w:rsidRPr="00A2351A">
        <w:rPr>
          <w:rStyle w:val="normaltextrun"/>
          <w:rFonts w:ascii="Times New Roman" w:eastAsia="Times New Roman" w:hAnsi="Times New Roman" w:cs="Times New Roman"/>
          <w:color w:val="auto"/>
        </w:rPr>
        <w:t xml:space="preserve">a </w:t>
      </w:r>
      <w:r w:rsidR="2C757E5F" w:rsidRPr="00A2351A">
        <w:rPr>
          <w:rFonts w:ascii="Times New Roman" w:eastAsia="Times New Roman" w:hAnsi="Times New Roman" w:cs="Times New Roman"/>
          <w:color w:val="auto"/>
        </w:rPr>
        <w:t>zakończone będ</w:t>
      </w:r>
      <w:r w:rsidR="00315CA3" w:rsidRPr="00A2351A">
        <w:rPr>
          <w:rFonts w:ascii="Times New Roman" w:eastAsia="Times New Roman" w:hAnsi="Times New Roman" w:cs="Times New Roman"/>
          <w:color w:val="auto"/>
        </w:rPr>
        <w:t>zie</w:t>
      </w:r>
      <w:r w:rsidR="2C757E5F" w:rsidRPr="00A2351A">
        <w:rPr>
          <w:rFonts w:ascii="Times New Roman" w:eastAsia="Times New Roman" w:hAnsi="Times New Roman" w:cs="Times New Roman"/>
          <w:color w:val="auto"/>
        </w:rPr>
        <w:t xml:space="preserve"> Startem Produkcyjnym </w:t>
      </w:r>
      <w:r w:rsidR="00315CA3" w:rsidRPr="00A2351A">
        <w:rPr>
          <w:rFonts w:ascii="Times New Roman" w:eastAsia="Times New Roman" w:hAnsi="Times New Roman" w:cs="Times New Roman"/>
          <w:color w:val="auto"/>
        </w:rPr>
        <w:t>Oprogramowania</w:t>
      </w:r>
      <w:r w:rsidR="2C757E5F" w:rsidRPr="00A2351A">
        <w:rPr>
          <w:rFonts w:ascii="Times New Roman" w:eastAsia="Times New Roman" w:hAnsi="Times New Roman" w:cs="Times New Roman"/>
          <w:color w:val="auto"/>
        </w:rPr>
        <w:t xml:space="preserve">, w zakresie opisanym w Załączniku Nr </w:t>
      </w:r>
      <w:r w:rsidR="00373C69">
        <w:rPr>
          <w:rFonts w:ascii="Times New Roman" w:eastAsia="Times New Roman" w:hAnsi="Times New Roman" w:cs="Times New Roman"/>
          <w:color w:val="auto"/>
        </w:rPr>
        <w:t>2</w:t>
      </w:r>
      <w:r w:rsidR="2C757E5F" w:rsidRPr="00A2351A">
        <w:rPr>
          <w:rFonts w:ascii="Times New Roman" w:eastAsia="Times New Roman" w:hAnsi="Times New Roman" w:cs="Times New Roman"/>
          <w:color w:val="auto"/>
        </w:rPr>
        <w:t xml:space="preserve"> (Opis przedmiotu zamówienia), zgodnie z Harmonogramem Projektu, który stanowi Załącznik nr </w:t>
      </w:r>
      <w:r w:rsidR="00CE2BEB">
        <w:rPr>
          <w:rFonts w:ascii="Times New Roman" w:eastAsia="Times New Roman" w:hAnsi="Times New Roman" w:cs="Times New Roman"/>
          <w:color w:val="auto"/>
        </w:rPr>
        <w:t>6</w:t>
      </w:r>
      <w:r w:rsidR="2C757E5F" w:rsidRPr="00A2351A">
        <w:rPr>
          <w:rFonts w:ascii="Times New Roman" w:eastAsia="Times New Roman" w:hAnsi="Times New Roman" w:cs="Times New Roman"/>
          <w:color w:val="auto"/>
        </w:rPr>
        <w:t xml:space="preserve"> do Umowy.</w:t>
      </w:r>
      <w:r w:rsidR="002A3B29" w:rsidRPr="00A2351A">
        <w:rPr>
          <w:rFonts w:ascii="Times New Roman" w:eastAsia="Times New Roman" w:hAnsi="Times New Roman" w:cs="Times New Roman"/>
          <w:color w:val="auto"/>
        </w:rPr>
        <w:t xml:space="preserve"> Utrzymanie </w:t>
      </w:r>
      <w:r w:rsidR="00D46E48" w:rsidRPr="00A2351A">
        <w:rPr>
          <w:rFonts w:ascii="Times New Roman" w:eastAsia="Times New Roman" w:hAnsi="Times New Roman" w:cs="Times New Roman"/>
          <w:color w:val="auto"/>
        </w:rPr>
        <w:t>Oprogramowania</w:t>
      </w:r>
      <w:r w:rsidR="00A14006" w:rsidRPr="00A2351A">
        <w:rPr>
          <w:rFonts w:ascii="Times New Roman" w:eastAsia="Times New Roman" w:hAnsi="Times New Roman" w:cs="Times New Roman"/>
          <w:color w:val="auto"/>
        </w:rPr>
        <w:t xml:space="preserve"> </w:t>
      </w:r>
      <w:r w:rsidR="00CF029A" w:rsidRPr="00A2351A">
        <w:rPr>
          <w:rFonts w:ascii="Times New Roman" w:eastAsia="Times New Roman" w:hAnsi="Times New Roman" w:cs="Times New Roman"/>
          <w:color w:val="auto"/>
        </w:rPr>
        <w:t xml:space="preserve">rozpoczyna się </w:t>
      </w:r>
      <w:r w:rsidR="00BB4931" w:rsidRPr="00A2351A">
        <w:rPr>
          <w:rFonts w:ascii="Times New Roman" w:eastAsia="Times New Roman" w:hAnsi="Times New Roman" w:cs="Times New Roman"/>
          <w:color w:val="auto"/>
        </w:rPr>
        <w:t>od momentu Star</w:t>
      </w:r>
      <w:r w:rsidR="00056FB3" w:rsidRPr="00A2351A">
        <w:rPr>
          <w:rFonts w:ascii="Times New Roman" w:eastAsia="Times New Roman" w:hAnsi="Times New Roman" w:cs="Times New Roman"/>
          <w:color w:val="auto"/>
        </w:rPr>
        <w:t>t</w:t>
      </w:r>
      <w:r w:rsidR="00BB4931" w:rsidRPr="00A2351A">
        <w:rPr>
          <w:rFonts w:ascii="Times New Roman" w:eastAsia="Times New Roman" w:hAnsi="Times New Roman" w:cs="Times New Roman"/>
          <w:color w:val="auto"/>
        </w:rPr>
        <w:t>u Produkcyjnego</w:t>
      </w:r>
      <w:r w:rsidR="007E69EA" w:rsidRPr="00A2351A">
        <w:rPr>
          <w:rFonts w:ascii="Times New Roman" w:eastAsia="Times New Roman" w:hAnsi="Times New Roman" w:cs="Times New Roman"/>
          <w:color w:val="auto"/>
        </w:rPr>
        <w:t xml:space="preserve"> </w:t>
      </w:r>
      <w:r w:rsidR="00D46E48" w:rsidRPr="00A2351A">
        <w:rPr>
          <w:rFonts w:ascii="Times New Roman" w:eastAsia="Times New Roman" w:hAnsi="Times New Roman" w:cs="Times New Roman"/>
          <w:color w:val="auto"/>
        </w:rPr>
        <w:t>Oprogramowania</w:t>
      </w:r>
      <w:r w:rsidR="00B83DE9" w:rsidRPr="00A2351A">
        <w:rPr>
          <w:rFonts w:ascii="Times New Roman" w:eastAsia="Times New Roman" w:hAnsi="Times New Roman" w:cs="Times New Roman"/>
          <w:color w:val="auto"/>
        </w:rPr>
        <w:t>, w</w:t>
      </w:r>
      <w:r w:rsidR="00CD024D" w:rsidRPr="00A2351A">
        <w:rPr>
          <w:rFonts w:ascii="Times New Roman" w:eastAsia="Times New Roman" w:hAnsi="Times New Roman" w:cs="Times New Roman"/>
          <w:color w:val="auto"/>
        </w:rPr>
        <w:t> </w:t>
      </w:r>
      <w:r w:rsidR="00B83DE9" w:rsidRPr="00A2351A">
        <w:rPr>
          <w:rFonts w:ascii="Times New Roman" w:eastAsia="Times New Roman" w:hAnsi="Times New Roman" w:cs="Times New Roman"/>
          <w:color w:val="auto"/>
        </w:rPr>
        <w:t xml:space="preserve">zakresie opisanym </w:t>
      </w:r>
      <w:r w:rsidR="003150E0" w:rsidRPr="00A2351A">
        <w:rPr>
          <w:rFonts w:ascii="Times New Roman" w:eastAsia="Times New Roman" w:hAnsi="Times New Roman" w:cs="Times New Roman"/>
          <w:color w:val="auto"/>
        </w:rPr>
        <w:t>w Załączniku Nr</w:t>
      </w:r>
      <w:r w:rsidR="00CA5924" w:rsidRPr="00A2351A">
        <w:rPr>
          <w:rFonts w:ascii="Times New Roman" w:eastAsia="Times New Roman" w:hAnsi="Times New Roman" w:cs="Times New Roman"/>
          <w:color w:val="auto"/>
        </w:rPr>
        <w:t xml:space="preserve"> 1</w:t>
      </w:r>
      <w:r w:rsidR="00CE2BEB">
        <w:rPr>
          <w:rFonts w:ascii="Times New Roman" w:eastAsia="Times New Roman" w:hAnsi="Times New Roman" w:cs="Times New Roman"/>
          <w:color w:val="auto"/>
        </w:rPr>
        <w:t>2</w:t>
      </w:r>
      <w:r w:rsidR="00CA5924" w:rsidRPr="00A2351A">
        <w:rPr>
          <w:rFonts w:ascii="Times New Roman" w:eastAsia="Times New Roman" w:hAnsi="Times New Roman" w:cs="Times New Roman"/>
          <w:color w:val="auto"/>
        </w:rPr>
        <w:t xml:space="preserve"> (Zakres usług serwisowych).</w:t>
      </w:r>
    </w:p>
    <w:p w14:paraId="36874750" w14:textId="7EC78A5F" w:rsidR="00B71B8F" w:rsidRPr="00A2351A" w:rsidRDefault="00B71B8F" w:rsidP="00773097">
      <w:pPr>
        <w:pStyle w:val="Tekstpodstawowy"/>
        <w:jc w:val="both"/>
        <w:rPr>
          <w:rFonts w:ascii="Times New Roman" w:eastAsia="Times New Roman" w:hAnsi="Times New Roman" w:cs="Times New Roman"/>
        </w:rPr>
      </w:pPr>
    </w:p>
    <w:p w14:paraId="4F155493" w14:textId="06FC796B" w:rsidR="00B71B8F" w:rsidRPr="00A2351A" w:rsidRDefault="00D95D38" w:rsidP="00B71B8F">
      <w:pPr>
        <w:pStyle w:val="Tekstpodstawowy"/>
        <w:jc w:val="both"/>
        <w:rPr>
          <w:rFonts w:ascii="Times New Roman" w:eastAsia="Times New Roman" w:hAnsi="Times New Roman" w:cs="Times New Roman"/>
        </w:rPr>
      </w:pPr>
      <w:r w:rsidRPr="00A2351A">
        <w:rPr>
          <w:rFonts w:ascii="Times New Roman" w:eastAsia="Times New Roman" w:hAnsi="Times New Roman" w:cs="Times New Roman"/>
        </w:rPr>
        <w:t>8</w:t>
      </w:r>
      <w:r w:rsidR="5B34955D" w:rsidRPr="00A2351A">
        <w:rPr>
          <w:rFonts w:ascii="Times New Roman" w:eastAsia="Times New Roman" w:hAnsi="Times New Roman" w:cs="Times New Roman"/>
        </w:rPr>
        <w:t>.</w:t>
      </w:r>
      <w:r w:rsidR="00E32E63" w:rsidRPr="00A2351A">
        <w:rPr>
          <w:rFonts w:ascii="Times New Roman" w:eastAsia="Times New Roman" w:hAnsi="Times New Roman" w:cs="Times New Roman"/>
        </w:rPr>
        <w:t>3.</w:t>
      </w:r>
      <w:r w:rsidR="5B34955D" w:rsidRPr="00A2351A">
        <w:rPr>
          <w:rFonts w:ascii="Times New Roman" w:eastAsia="Times New Roman" w:hAnsi="Times New Roman" w:cs="Times New Roman"/>
        </w:rPr>
        <w:t xml:space="preserve"> </w:t>
      </w:r>
      <w:r w:rsidR="5B34955D" w:rsidRPr="00A2351A">
        <w:rPr>
          <w:rFonts w:ascii="Times New Roman" w:eastAsia="Times New Roman" w:hAnsi="Times New Roman" w:cs="Times New Roman"/>
          <w:color w:val="auto"/>
        </w:rPr>
        <w:t xml:space="preserve">Wykonawca we współpracy z Zamawiającym przygotuje w </w:t>
      </w:r>
      <w:r w:rsidR="00131202" w:rsidRPr="00A2351A">
        <w:rPr>
          <w:rFonts w:ascii="Times New Roman" w:eastAsia="Times New Roman" w:hAnsi="Times New Roman" w:cs="Times New Roman"/>
          <w:color w:val="auto"/>
        </w:rPr>
        <w:t xml:space="preserve">maksymalnym terminie </w:t>
      </w:r>
      <w:r w:rsidR="00E32E63" w:rsidRPr="00A2351A">
        <w:rPr>
          <w:rFonts w:ascii="Times New Roman" w:eastAsia="Times New Roman" w:hAnsi="Times New Roman" w:cs="Times New Roman"/>
          <w:color w:val="auto"/>
        </w:rPr>
        <w:t>1</w:t>
      </w:r>
      <w:r w:rsidR="00131202" w:rsidRPr="00A2351A">
        <w:rPr>
          <w:rFonts w:ascii="Times New Roman" w:eastAsia="Times New Roman" w:hAnsi="Times New Roman" w:cs="Times New Roman"/>
          <w:color w:val="auto"/>
        </w:rPr>
        <w:t>0 dni od podpisania</w:t>
      </w:r>
      <w:r w:rsidR="006321CE" w:rsidRPr="00A2351A">
        <w:rPr>
          <w:rFonts w:ascii="Times New Roman" w:eastAsia="Times New Roman" w:hAnsi="Times New Roman" w:cs="Times New Roman"/>
          <w:color w:val="auto"/>
        </w:rPr>
        <w:t xml:space="preserve"> umowy</w:t>
      </w:r>
      <w:r w:rsidR="00131202" w:rsidRPr="00A2351A">
        <w:rPr>
          <w:rFonts w:ascii="Times New Roman" w:eastAsia="Times New Roman" w:hAnsi="Times New Roman" w:cs="Times New Roman"/>
          <w:color w:val="auto"/>
        </w:rPr>
        <w:t xml:space="preserve"> </w:t>
      </w:r>
      <w:r w:rsidR="00F551B0" w:rsidRPr="00A2351A">
        <w:rPr>
          <w:rFonts w:ascii="Times New Roman" w:eastAsia="Times New Roman" w:hAnsi="Times New Roman" w:cs="Times New Roman"/>
          <w:color w:val="auto"/>
        </w:rPr>
        <w:t>Harmonogram Szczegółowy Projektu</w:t>
      </w:r>
      <w:r w:rsidR="001D65BF" w:rsidRPr="00A2351A">
        <w:rPr>
          <w:rFonts w:ascii="Times New Roman" w:eastAsia="Times New Roman" w:hAnsi="Times New Roman" w:cs="Times New Roman"/>
          <w:color w:val="auto"/>
        </w:rPr>
        <w:t xml:space="preserve"> </w:t>
      </w:r>
      <w:r w:rsidR="5B34955D" w:rsidRPr="00A2351A">
        <w:rPr>
          <w:rFonts w:ascii="Times New Roman" w:eastAsia="Times New Roman" w:hAnsi="Times New Roman" w:cs="Times New Roman"/>
          <w:color w:val="auto"/>
        </w:rPr>
        <w:t xml:space="preserve">na podstawie Załącznika nr </w:t>
      </w:r>
      <w:r w:rsidR="00373C69">
        <w:rPr>
          <w:rFonts w:ascii="Times New Roman" w:eastAsia="Times New Roman" w:hAnsi="Times New Roman" w:cs="Times New Roman"/>
          <w:color w:val="auto"/>
        </w:rPr>
        <w:t>2</w:t>
      </w:r>
      <w:r w:rsidR="00E32E63" w:rsidRPr="00A2351A">
        <w:rPr>
          <w:rFonts w:ascii="Times New Roman" w:eastAsia="Times New Roman" w:hAnsi="Times New Roman" w:cs="Times New Roman"/>
          <w:color w:val="auto"/>
        </w:rPr>
        <w:t xml:space="preserve"> oraz </w:t>
      </w:r>
      <w:r w:rsidR="5B34955D" w:rsidRPr="00A2351A">
        <w:rPr>
          <w:rFonts w:ascii="Times New Roman" w:eastAsia="Times New Roman" w:hAnsi="Times New Roman" w:cs="Times New Roman"/>
          <w:color w:val="auto"/>
        </w:rPr>
        <w:t xml:space="preserve"> </w:t>
      </w:r>
      <w:r w:rsidR="00E32E63" w:rsidRPr="00A2351A">
        <w:rPr>
          <w:rFonts w:ascii="Times New Roman" w:eastAsia="Times New Roman" w:hAnsi="Times New Roman" w:cs="Times New Roman"/>
          <w:color w:val="auto"/>
        </w:rPr>
        <w:t xml:space="preserve">Harmonogramu Projektu </w:t>
      </w:r>
      <w:r w:rsidR="000D51D5" w:rsidRPr="00A2351A">
        <w:rPr>
          <w:rFonts w:ascii="Times New Roman" w:eastAsia="Times New Roman" w:hAnsi="Times New Roman" w:cs="Times New Roman"/>
          <w:color w:val="auto"/>
        </w:rPr>
        <w:t xml:space="preserve">stanowiącego Załącznik nr </w:t>
      </w:r>
      <w:r w:rsidR="00F40CCA">
        <w:rPr>
          <w:rFonts w:ascii="Times New Roman" w:eastAsia="Times New Roman" w:hAnsi="Times New Roman" w:cs="Times New Roman"/>
          <w:color w:val="auto"/>
        </w:rPr>
        <w:t>6</w:t>
      </w:r>
      <w:r w:rsidR="000D51D5" w:rsidRPr="00A2351A">
        <w:rPr>
          <w:rFonts w:ascii="Times New Roman" w:eastAsia="Times New Roman" w:hAnsi="Times New Roman" w:cs="Times New Roman"/>
          <w:color w:val="auto"/>
        </w:rPr>
        <w:t xml:space="preserve"> </w:t>
      </w:r>
      <w:r w:rsidR="5B34955D" w:rsidRPr="00A2351A">
        <w:rPr>
          <w:rFonts w:ascii="Times New Roman" w:eastAsia="Times New Roman" w:hAnsi="Times New Roman" w:cs="Times New Roman"/>
          <w:color w:val="auto"/>
        </w:rPr>
        <w:t xml:space="preserve">do Umowy. </w:t>
      </w:r>
    </w:p>
    <w:p w14:paraId="005A7D73" w14:textId="77777777" w:rsidR="00B71B8F" w:rsidRPr="00A2351A" w:rsidRDefault="00B71B8F" w:rsidP="00B71B8F">
      <w:pPr>
        <w:pStyle w:val="Tekstpodstawowy"/>
        <w:jc w:val="both"/>
        <w:rPr>
          <w:rFonts w:ascii="Times New Roman" w:eastAsia="Times New Roman" w:hAnsi="Times New Roman" w:cs="Times New Roman"/>
        </w:rPr>
      </w:pPr>
    </w:p>
    <w:p w14:paraId="2A8B436D" w14:textId="4B5962D8" w:rsidR="00B71B8F" w:rsidRPr="00A2351A" w:rsidRDefault="00145461" w:rsidP="0FE11976">
      <w:pPr>
        <w:pStyle w:val="Tekstpodstawowy"/>
        <w:jc w:val="both"/>
        <w:rPr>
          <w:rFonts w:ascii="Times New Roman" w:eastAsia="Times New Roman" w:hAnsi="Times New Roman" w:cs="Times New Roman"/>
          <w:strike/>
        </w:rPr>
      </w:pPr>
      <w:r w:rsidRPr="00A2351A">
        <w:rPr>
          <w:rFonts w:ascii="Times New Roman" w:eastAsia="Times New Roman" w:hAnsi="Times New Roman" w:cs="Times New Roman"/>
        </w:rPr>
        <w:t>8</w:t>
      </w:r>
      <w:r w:rsidR="5B34955D" w:rsidRPr="00A2351A">
        <w:rPr>
          <w:rFonts w:ascii="Times New Roman" w:eastAsia="Times New Roman" w:hAnsi="Times New Roman" w:cs="Times New Roman"/>
        </w:rPr>
        <w:t>.</w:t>
      </w:r>
      <w:r w:rsidRPr="00A2351A">
        <w:rPr>
          <w:rFonts w:ascii="Times New Roman" w:eastAsia="Times New Roman" w:hAnsi="Times New Roman" w:cs="Times New Roman"/>
        </w:rPr>
        <w:t>4</w:t>
      </w:r>
      <w:r w:rsidR="5B34955D" w:rsidRPr="00A2351A">
        <w:rPr>
          <w:rFonts w:ascii="Times New Roman" w:eastAsia="Times New Roman" w:hAnsi="Times New Roman" w:cs="Times New Roman"/>
        </w:rPr>
        <w:t xml:space="preserve">. W celu </w:t>
      </w:r>
      <w:r w:rsidR="00B15C48" w:rsidRPr="00A2351A">
        <w:rPr>
          <w:rFonts w:ascii="Times New Roman" w:eastAsia="Times New Roman" w:hAnsi="Times New Roman" w:cs="Times New Roman"/>
        </w:rPr>
        <w:t>w</w:t>
      </w:r>
      <w:r w:rsidR="5B34955D" w:rsidRPr="00A2351A">
        <w:rPr>
          <w:rFonts w:ascii="Times New Roman" w:eastAsia="Times New Roman" w:hAnsi="Times New Roman" w:cs="Times New Roman"/>
        </w:rPr>
        <w:t xml:space="preserve">drożenia </w:t>
      </w:r>
      <w:r w:rsidRPr="00A2351A">
        <w:rPr>
          <w:rFonts w:ascii="Times New Roman" w:eastAsia="Times New Roman" w:hAnsi="Times New Roman" w:cs="Times New Roman"/>
        </w:rPr>
        <w:t>Oprogramowania</w:t>
      </w:r>
      <w:r w:rsidR="5B34955D" w:rsidRPr="00A2351A">
        <w:rPr>
          <w:rFonts w:ascii="Times New Roman" w:eastAsia="Times New Roman" w:hAnsi="Times New Roman" w:cs="Times New Roman"/>
        </w:rPr>
        <w:t>, Wykonawca we współpracy z Zamawiającym zrealizuje Prace, działając zgodnie z zasadą staranności wymaganej od podmiotów profesjonalnie zajmujących się wdrażaniem systemów IT. Wykonawca w ramach dobrych standardów rynkowych i posiadanych wieloletnich doświadczeń</w:t>
      </w:r>
      <w:r w:rsidR="006E4FFF" w:rsidRPr="00A2351A">
        <w:rPr>
          <w:rFonts w:ascii="Times New Roman" w:eastAsia="Times New Roman" w:hAnsi="Times New Roman" w:cs="Times New Roman"/>
        </w:rPr>
        <w:t xml:space="preserve"> </w:t>
      </w:r>
      <w:r w:rsidR="5B34955D" w:rsidRPr="00A2351A">
        <w:rPr>
          <w:rFonts w:ascii="Times New Roman" w:eastAsia="Times New Roman" w:hAnsi="Times New Roman" w:cs="Times New Roman"/>
        </w:rPr>
        <w:t xml:space="preserve">zaproponuje Zamawiającemu sposób realizacji Prac oraz narzędzia informatyczne, które pozwolą na </w:t>
      </w:r>
      <w:r w:rsidR="00B15C48" w:rsidRPr="00A2351A">
        <w:rPr>
          <w:rFonts w:ascii="Times New Roman" w:eastAsia="Times New Roman" w:hAnsi="Times New Roman" w:cs="Times New Roman"/>
        </w:rPr>
        <w:t>wdrożenie</w:t>
      </w:r>
      <w:r w:rsidR="5B34955D" w:rsidRPr="00A2351A">
        <w:rPr>
          <w:rFonts w:ascii="Times New Roman" w:eastAsia="Times New Roman" w:hAnsi="Times New Roman" w:cs="Times New Roman"/>
        </w:rPr>
        <w:t xml:space="preserve"> w sposób optymalny dla Zamawiającego z punktu widzenia jego kosztów i efektywności Prac wdrożeniowych. Ostatecznego wyboru sposobu realizacji Prac i narzędzi informatycznych zastosowanych do Wdrożenia </w:t>
      </w:r>
      <w:r w:rsidR="008E5F7C" w:rsidRPr="00A2351A">
        <w:rPr>
          <w:rFonts w:ascii="Times New Roman" w:eastAsia="Times New Roman" w:hAnsi="Times New Roman" w:cs="Times New Roman"/>
        </w:rPr>
        <w:t>Oprogramowania</w:t>
      </w:r>
      <w:r w:rsidR="5B34955D" w:rsidRPr="00A2351A">
        <w:rPr>
          <w:rFonts w:ascii="Times New Roman" w:eastAsia="Times New Roman" w:hAnsi="Times New Roman" w:cs="Times New Roman"/>
        </w:rPr>
        <w:t xml:space="preserve"> dokona Kierownik Projektu Zamawiającego.</w:t>
      </w:r>
    </w:p>
    <w:p w14:paraId="6B41EA78" w14:textId="77777777" w:rsidR="00344760" w:rsidRPr="00A2351A" w:rsidRDefault="00344760" w:rsidP="00773097">
      <w:pPr>
        <w:pStyle w:val="Tekstpodstawowy"/>
        <w:jc w:val="both"/>
        <w:rPr>
          <w:rFonts w:ascii="Times New Roman" w:eastAsia="Times New Roman" w:hAnsi="Times New Roman" w:cs="Times New Roman"/>
        </w:rPr>
      </w:pPr>
    </w:p>
    <w:p w14:paraId="312ABF06" w14:textId="1BD05D03" w:rsidR="00773097" w:rsidRPr="00A2351A" w:rsidRDefault="008E5F7C" w:rsidP="00773097">
      <w:pPr>
        <w:pStyle w:val="Tekstpodstawowy"/>
        <w:jc w:val="both"/>
        <w:rPr>
          <w:rFonts w:ascii="Times New Roman" w:eastAsia="Times New Roman" w:hAnsi="Times New Roman" w:cs="Times New Roman"/>
        </w:rPr>
      </w:pPr>
      <w:r w:rsidRPr="00A2351A">
        <w:rPr>
          <w:rFonts w:ascii="Times New Roman" w:eastAsia="Times New Roman" w:hAnsi="Times New Roman" w:cs="Times New Roman"/>
        </w:rPr>
        <w:t>8</w:t>
      </w:r>
      <w:r w:rsidR="00773097" w:rsidRPr="00A2351A">
        <w:rPr>
          <w:rFonts w:ascii="Times New Roman" w:eastAsia="Times New Roman" w:hAnsi="Times New Roman" w:cs="Times New Roman"/>
        </w:rPr>
        <w:t>.</w:t>
      </w:r>
      <w:r w:rsidRPr="00A2351A">
        <w:rPr>
          <w:rFonts w:ascii="Times New Roman" w:eastAsia="Times New Roman" w:hAnsi="Times New Roman" w:cs="Times New Roman"/>
        </w:rPr>
        <w:t>5</w:t>
      </w:r>
      <w:r w:rsidR="00773097" w:rsidRPr="00A2351A">
        <w:rPr>
          <w:rFonts w:ascii="Times New Roman" w:eastAsia="Times New Roman" w:hAnsi="Times New Roman" w:cs="Times New Roman"/>
        </w:rPr>
        <w:t>.</w:t>
      </w:r>
      <w:r w:rsidR="00E608BA" w:rsidRPr="00A2351A">
        <w:rPr>
          <w:rFonts w:ascii="Times New Roman" w:eastAsia="Times New Roman" w:hAnsi="Times New Roman" w:cs="Times New Roman"/>
        </w:rPr>
        <w:t xml:space="preserve"> </w:t>
      </w:r>
      <w:r w:rsidR="00773097" w:rsidRPr="00A2351A">
        <w:rPr>
          <w:rFonts w:ascii="Times New Roman" w:eastAsia="Times New Roman" w:hAnsi="Times New Roman" w:cs="Times New Roman"/>
        </w:rPr>
        <w:t>Wykonawca oświadcza, że posiada niezbędne kwalifikacje i zasoby do rzetelnego i</w:t>
      </w:r>
      <w:r w:rsidR="00CD024D" w:rsidRPr="00A2351A">
        <w:rPr>
          <w:rFonts w:ascii="Times New Roman" w:eastAsia="Times New Roman" w:hAnsi="Times New Roman" w:cs="Times New Roman"/>
        </w:rPr>
        <w:t> </w:t>
      </w:r>
      <w:r w:rsidR="00773097" w:rsidRPr="00A2351A">
        <w:rPr>
          <w:rFonts w:ascii="Times New Roman" w:eastAsia="Times New Roman" w:hAnsi="Times New Roman" w:cs="Times New Roman"/>
        </w:rPr>
        <w:t xml:space="preserve">terminowego zrealizowania Projektu. </w:t>
      </w:r>
    </w:p>
    <w:p w14:paraId="00E45E51" w14:textId="77777777" w:rsidR="00344760" w:rsidRPr="00A2351A" w:rsidRDefault="00344760" w:rsidP="00773097">
      <w:pPr>
        <w:pStyle w:val="Tekstpodstawowy"/>
        <w:jc w:val="both"/>
        <w:rPr>
          <w:rFonts w:ascii="Times New Roman" w:eastAsia="Times New Roman" w:hAnsi="Times New Roman" w:cs="Times New Roman"/>
        </w:rPr>
      </w:pPr>
    </w:p>
    <w:p w14:paraId="4FEF1741" w14:textId="1C953D21" w:rsidR="00773097" w:rsidRDefault="000403EE" w:rsidP="00773097">
      <w:pPr>
        <w:pStyle w:val="Tekstpodstawowy"/>
        <w:jc w:val="both"/>
        <w:rPr>
          <w:rFonts w:ascii="Times New Roman" w:eastAsia="Times New Roman" w:hAnsi="Times New Roman" w:cs="Times New Roman"/>
        </w:rPr>
      </w:pPr>
      <w:r w:rsidRPr="00A2351A">
        <w:rPr>
          <w:rFonts w:ascii="Times New Roman" w:eastAsia="Times New Roman" w:hAnsi="Times New Roman" w:cs="Times New Roman"/>
        </w:rPr>
        <w:t>8</w:t>
      </w:r>
      <w:r w:rsidR="00773097" w:rsidRPr="00A2351A">
        <w:rPr>
          <w:rFonts w:ascii="Times New Roman" w:eastAsia="Times New Roman" w:hAnsi="Times New Roman" w:cs="Times New Roman"/>
        </w:rPr>
        <w:t>.</w:t>
      </w:r>
      <w:r w:rsidRPr="00A2351A">
        <w:rPr>
          <w:rFonts w:ascii="Times New Roman" w:eastAsia="Times New Roman" w:hAnsi="Times New Roman" w:cs="Times New Roman"/>
        </w:rPr>
        <w:t>6</w:t>
      </w:r>
      <w:r w:rsidR="00773097" w:rsidRPr="00A2351A">
        <w:rPr>
          <w:rFonts w:ascii="Times New Roman" w:eastAsia="Times New Roman" w:hAnsi="Times New Roman" w:cs="Times New Roman"/>
        </w:rPr>
        <w:t>.</w:t>
      </w:r>
      <w:r w:rsidR="00E608BA" w:rsidRPr="00A2351A">
        <w:rPr>
          <w:rFonts w:ascii="Times New Roman" w:eastAsia="Times New Roman" w:hAnsi="Times New Roman" w:cs="Times New Roman"/>
        </w:rPr>
        <w:t xml:space="preserve"> </w:t>
      </w:r>
      <w:r w:rsidR="00773097" w:rsidRPr="00A2351A">
        <w:rPr>
          <w:rFonts w:ascii="Times New Roman" w:eastAsia="Times New Roman" w:hAnsi="Times New Roman" w:cs="Times New Roman"/>
        </w:rPr>
        <w:t>Strony potwierdzają, że w celu prawidłowego wykonania Prac, a w konsekwencji stworzenia Produktów zgodnych z założeniami Umowy, konieczna jest wzajemna współpraca Stron w zakresie i w sposób opisany w Umowie</w:t>
      </w:r>
      <w:r w:rsidR="005300E0">
        <w:rPr>
          <w:rFonts w:ascii="Times New Roman" w:eastAsia="Times New Roman" w:hAnsi="Times New Roman" w:cs="Times New Roman"/>
        </w:rPr>
        <w:t xml:space="preserve">. </w:t>
      </w:r>
      <w:r w:rsidR="00773097" w:rsidRPr="00086757">
        <w:rPr>
          <w:rFonts w:ascii="Times New Roman" w:eastAsia="Times New Roman" w:hAnsi="Times New Roman" w:cs="Times New Roman"/>
        </w:rPr>
        <w:t>Z</w:t>
      </w:r>
      <w:r w:rsidR="00B73513">
        <w:rPr>
          <w:rFonts w:ascii="Times New Roman" w:eastAsia="Times New Roman" w:hAnsi="Times New Roman" w:cs="Times New Roman"/>
        </w:rPr>
        <w:t>amawiający</w:t>
      </w:r>
      <w:r w:rsidR="00773097" w:rsidRPr="00086757">
        <w:rPr>
          <w:rFonts w:ascii="Times New Roman" w:eastAsia="Times New Roman" w:hAnsi="Times New Roman" w:cs="Times New Roman"/>
        </w:rPr>
        <w:t xml:space="preserve"> i Wykonawca wspólnie ponoszą odpowiedzialność za prawidłowy przebieg współpracy. </w:t>
      </w:r>
    </w:p>
    <w:p w14:paraId="7D5326CC" w14:textId="55DED065" w:rsidR="008E4023" w:rsidRDefault="008E4023" w:rsidP="00D27827">
      <w:pPr>
        <w:pStyle w:val="Tekstpodstawowy"/>
        <w:jc w:val="both"/>
        <w:rPr>
          <w:rFonts w:ascii="Times New Roman" w:eastAsia="Times New Roman" w:hAnsi="Times New Roman" w:cs="Times New Roman"/>
        </w:rPr>
      </w:pPr>
    </w:p>
    <w:p w14:paraId="5FED8DCD" w14:textId="3765ECE1" w:rsidR="001931F6" w:rsidRDefault="001931F6" w:rsidP="00D27827">
      <w:pPr>
        <w:pStyle w:val="Tekstpodstawowy"/>
        <w:jc w:val="both"/>
        <w:rPr>
          <w:rFonts w:ascii="Times New Roman" w:eastAsia="Times New Roman" w:hAnsi="Times New Roman" w:cs="Times New Roman"/>
        </w:rPr>
      </w:pPr>
    </w:p>
    <w:p w14:paraId="5C3D53CC" w14:textId="37C48DB4" w:rsidR="001931F6" w:rsidRDefault="001931F6" w:rsidP="00D27827">
      <w:pPr>
        <w:pStyle w:val="Tekstpodstawowy"/>
        <w:jc w:val="both"/>
        <w:rPr>
          <w:rFonts w:ascii="Times New Roman" w:eastAsia="Times New Roman" w:hAnsi="Times New Roman" w:cs="Times New Roman"/>
        </w:rPr>
      </w:pPr>
    </w:p>
    <w:p w14:paraId="7AB56051" w14:textId="16EB8C5A" w:rsidR="001931F6" w:rsidRPr="00D40144" w:rsidRDefault="001931F6" w:rsidP="001931F6">
      <w:pPr>
        <w:pStyle w:val="Tekstpodstawowy"/>
        <w:rPr>
          <w:rFonts w:ascii="Times New Roman" w:hAnsi="Times New Roman"/>
          <w:b/>
          <w:bCs/>
        </w:rPr>
      </w:pPr>
      <w:r>
        <w:rPr>
          <w:rFonts w:ascii="Times New Roman" w:hAnsi="Times New Roman"/>
          <w:b/>
          <w:bCs/>
        </w:rPr>
        <w:lastRenderedPageBreak/>
        <w:t xml:space="preserve">9. </w:t>
      </w:r>
      <w:r w:rsidR="005E7499">
        <w:rPr>
          <w:rFonts w:ascii="Times New Roman" w:hAnsi="Times New Roman"/>
          <w:b/>
          <w:bCs/>
        </w:rPr>
        <w:t>MIEJSCE WYKONANIA</w:t>
      </w:r>
      <w:r w:rsidRPr="001B1A2E">
        <w:rPr>
          <w:rFonts w:ascii="Times New Roman" w:hAnsi="Times New Roman"/>
          <w:b/>
          <w:bCs/>
        </w:rPr>
        <w:t xml:space="preserve"> UMOWY</w:t>
      </w:r>
    </w:p>
    <w:p w14:paraId="0A7D0F01" w14:textId="77777777" w:rsidR="001931F6" w:rsidRDefault="001931F6" w:rsidP="00D27827">
      <w:pPr>
        <w:pStyle w:val="Tekstpodstawowy"/>
        <w:jc w:val="both"/>
        <w:rPr>
          <w:rFonts w:ascii="Times New Roman" w:eastAsia="Times New Roman" w:hAnsi="Times New Roman" w:cs="Times New Roman"/>
        </w:rPr>
      </w:pPr>
    </w:p>
    <w:p w14:paraId="1C9C801B" w14:textId="227BE843" w:rsidR="532CE82A" w:rsidRDefault="008128E7" w:rsidP="002F3EE6">
      <w:pPr>
        <w:pStyle w:val="Tekstpodstawowy"/>
        <w:jc w:val="both"/>
        <w:rPr>
          <w:rFonts w:ascii="Times New Roman" w:eastAsia="Times New Roman" w:hAnsi="Times New Roman" w:cs="Times New Roman"/>
          <w:color w:val="FF0000"/>
        </w:rPr>
      </w:pPr>
      <w:r>
        <w:rPr>
          <w:rFonts w:ascii="Times New Roman" w:eastAsia="Times New Roman" w:hAnsi="Times New Roman" w:cs="Times New Roman"/>
        </w:rPr>
        <w:t>9</w:t>
      </w:r>
      <w:r w:rsidR="00D27827" w:rsidRPr="00086757">
        <w:rPr>
          <w:rFonts w:ascii="Times New Roman" w:eastAsia="Times New Roman" w:hAnsi="Times New Roman" w:cs="Times New Roman"/>
        </w:rPr>
        <w:t>.1.</w:t>
      </w:r>
      <w:r w:rsidR="00D27827">
        <w:rPr>
          <w:rFonts w:ascii="Times New Roman" w:eastAsia="Times New Roman" w:hAnsi="Times New Roman" w:cs="Times New Roman"/>
        </w:rPr>
        <w:t xml:space="preserve"> </w:t>
      </w:r>
      <w:r w:rsidR="00D27827" w:rsidRPr="00086757">
        <w:rPr>
          <w:rFonts w:ascii="Times New Roman" w:eastAsia="Times New Roman" w:hAnsi="Times New Roman" w:cs="Times New Roman"/>
        </w:rPr>
        <w:t>Miejscem wykonywania Umowy będzie siedziba Zamawiającego</w:t>
      </w:r>
      <w:r w:rsidR="00D27827">
        <w:rPr>
          <w:rFonts w:ascii="Times New Roman" w:eastAsia="Times New Roman" w:hAnsi="Times New Roman" w:cs="Times New Roman"/>
        </w:rPr>
        <w:t xml:space="preserve"> lub Wykonawcy, d</w:t>
      </w:r>
      <w:r w:rsidR="00D27827" w:rsidRPr="007864F0">
        <w:rPr>
          <w:rFonts w:ascii="Times New Roman" w:eastAsia="Times New Roman" w:hAnsi="Times New Roman" w:cs="Times New Roman"/>
        </w:rPr>
        <w:t>opuszcza się wykonywani</w:t>
      </w:r>
      <w:r w:rsidR="00D27827">
        <w:rPr>
          <w:rFonts w:ascii="Times New Roman" w:eastAsia="Times New Roman" w:hAnsi="Times New Roman" w:cs="Times New Roman"/>
        </w:rPr>
        <w:t>e</w:t>
      </w:r>
      <w:r w:rsidR="00D27827" w:rsidRPr="007864F0">
        <w:rPr>
          <w:rFonts w:ascii="Times New Roman" w:eastAsia="Times New Roman" w:hAnsi="Times New Roman" w:cs="Times New Roman"/>
        </w:rPr>
        <w:t xml:space="preserve"> niniejszej Umowy poprzez dostęp zdalny. Zamawiający zobowiązuje się zapewnić i utrzymać infrastrukturę zdalnego dostępu do </w:t>
      </w:r>
      <w:r w:rsidR="001C280A">
        <w:rPr>
          <w:rFonts w:ascii="Times New Roman" w:eastAsia="Times New Roman" w:hAnsi="Times New Roman" w:cs="Times New Roman"/>
        </w:rPr>
        <w:t>Oprogramowania</w:t>
      </w:r>
      <w:r w:rsidR="008B5C2C">
        <w:rPr>
          <w:rFonts w:ascii="Times New Roman" w:eastAsia="Times New Roman" w:hAnsi="Times New Roman" w:cs="Times New Roman"/>
        </w:rPr>
        <w:t>.</w:t>
      </w:r>
    </w:p>
    <w:p w14:paraId="792EEFCC" w14:textId="77777777" w:rsidR="002F3EE6" w:rsidRPr="002F3EE6" w:rsidRDefault="002F3EE6" w:rsidP="002F3EE6">
      <w:pPr>
        <w:pStyle w:val="Tekstpodstawowy"/>
        <w:jc w:val="both"/>
        <w:rPr>
          <w:rFonts w:ascii="Times New Roman" w:eastAsia="Times New Roman" w:hAnsi="Times New Roman" w:cs="Times New Roman"/>
          <w:color w:val="FF0000"/>
        </w:rPr>
      </w:pPr>
    </w:p>
    <w:p w14:paraId="5E34ABBD" w14:textId="752185BB" w:rsidR="00254B04" w:rsidRDefault="005A6494" w:rsidP="00254B04">
      <w:pPr>
        <w:pStyle w:val="Tekstpodstawowy"/>
        <w:jc w:val="both"/>
        <w:rPr>
          <w:rFonts w:ascii="Times New Roman" w:eastAsia="Times New Roman" w:hAnsi="Times New Roman" w:cs="Times New Roman"/>
          <w:b/>
          <w:bCs/>
        </w:rPr>
      </w:pPr>
      <w:r>
        <w:rPr>
          <w:rFonts w:ascii="Times New Roman" w:eastAsia="Times New Roman" w:hAnsi="Times New Roman" w:cs="Times New Roman"/>
          <w:b/>
          <w:bCs/>
        </w:rPr>
        <w:t>1</w:t>
      </w:r>
      <w:r w:rsidR="008022DD">
        <w:rPr>
          <w:rFonts w:ascii="Times New Roman" w:eastAsia="Times New Roman" w:hAnsi="Times New Roman" w:cs="Times New Roman"/>
          <w:b/>
          <w:bCs/>
        </w:rPr>
        <w:t>0</w:t>
      </w:r>
      <w:r w:rsidR="00254B04" w:rsidRPr="00254B04">
        <w:rPr>
          <w:rFonts w:ascii="Times New Roman" w:eastAsia="Times New Roman" w:hAnsi="Times New Roman" w:cs="Times New Roman"/>
          <w:b/>
          <w:bCs/>
        </w:rPr>
        <w:t xml:space="preserve">. ORGANIZACJA </w:t>
      </w:r>
      <w:r w:rsidR="00666144">
        <w:rPr>
          <w:rFonts w:ascii="Times New Roman" w:eastAsia="Times New Roman" w:hAnsi="Times New Roman" w:cs="Times New Roman"/>
          <w:b/>
          <w:bCs/>
        </w:rPr>
        <w:t>PROJEKTU</w:t>
      </w:r>
      <w:r w:rsidR="00254B04" w:rsidRPr="00254B04">
        <w:rPr>
          <w:rFonts w:ascii="Times New Roman" w:eastAsia="Times New Roman" w:hAnsi="Times New Roman" w:cs="Times New Roman"/>
          <w:b/>
          <w:bCs/>
        </w:rPr>
        <w:t xml:space="preserve"> </w:t>
      </w:r>
    </w:p>
    <w:p w14:paraId="26B82D50" w14:textId="02AF2D82" w:rsidR="00666144" w:rsidRDefault="00666144" w:rsidP="00254B04">
      <w:pPr>
        <w:pStyle w:val="Tekstpodstawowy"/>
        <w:jc w:val="both"/>
        <w:rPr>
          <w:rFonts w:ascii="Times New Roman" w:eastAsia="Times New Roman" w:hAnsi="Times New Roman" w:cs="Times New Roman"/>
        </w:rPr>
      </w:pPr>
    </w:p>
    <w:p w14:paraId="3F52BCD8" w14:textId="4BCFD2A6" w:rsidR="00666144" w:rsidRDefault="005A6494"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8022DD">
        <w:rPr>
          <w:rFonts w:ascii="Times New Roman" w:eastAsia="Times New Roman" w:hAnsi="Times New Roman" w:cs="Times New Roman"/>
        </w:rPr>
        <w:t>0</w:t>
      </w:r>
      <w:r w:rsidR="00666144" w:rsidRPr="00666144">
        <w:rPr>
          <w:rFonts w:ascii="Times New Roman" w:eastAsia="Times New Roman" w:hAnsi="Times New Roman" w:cs="Times New Roman"/>
        </w:rPr>
        <w:t xml:space="preserve">.1. Wykonawca koordynuje prace związane z realizacją Projektu w celu osiągnięcia wymaganej jakości i terminowej realizacji prac. </w:t>
      </w:r>
      <w:r w:rsidR="00446CE8">
        <w:rPr>
          <w:rFonts w:ascii="Times New Roman" w:eastAsia="Times New Roman" w:hAnsi="Times New Roman" w:cs="Times New Roman"/>
        </w:rPr>
        <w:t>Zamawiający koordynuje prace, których wykonanie leży po stronie Zamawiającego lub stron trzecich</w:t>
      </w:r>
      <w:r w:rsidR="00715ABC">
        <w:rPr>
          <w:rFonts w:ascii="Times New Roman" w:eastAsia="Times New Roman" w:hAnsi="Times New Roman" w:cs="Times New Roman"/>
        </w:rPr>
        <w:t>,</w:t>
      </w:r>
      <w:r w:rsidR="00446CE8">
        <w:rPr>
          <w:rFonts w:ascii="Times New Roman" w:eastAsia="Times New Roman" w:hAnsi="Times New Roman" w:cs="Times New Roman"/>
        </w:rPr>
        <w:t xml:space="preserve"> którymi posługuje się w</w:t>
      </w:r>
      <w:r w:rsidR="00CA76DD">
        <w:rPr>
          <w:rFonts w:ascii="Times New Roman" w:eastAsia="Times New Roman" w:hAnsi="Times New Roman" w:cs="Times New Roman"/>
        </w:rPr>
        <w:t> </w:t>
      </w:r>
      <w:r w:rsidR="00446CE8">
        <w:rPr>
          <w:rFonts w:ascii="Times New Roman" w:eastAsia="Times New Roman" w:hAnsi="Times New Roman" w:cs="Times New Roman"/>
        </w:rPr>
        <w:t xml:space="preserve">realizacji Umowy. </w:t>
      </w:r>
      <w:r w:rsidR="00666144" w:rsidRPr="00666144">
        <w:rPr>
          <w:rFonts w:ascii="Times New Roman" w:eastAsia="Times New Roman" w:hAnsi="Times New Roman" w:cs="Times New Roman"/>
        </w:rPr>
        <w:t xml:space="preserve">Strony zobowiązane są do współpracy w ramach koordynacji wszelkich działań związanych z realizacją wdrożenia. </w:t>
      </w:r>
    </w:p>
    <w:p w14:paraId="6C4B5B7C" w14:textId="77777777" w:rsidR="006A5445" w:rsidRPr="00666144" w:rsidRDefault="006A5445" w:rsidP="00666144">
      <w:pPr>
        <w:pStyle w:val="Tekstpodstawowy"/>
        <w:jc w:val="both"/>
        <w:rPr>
          <w:rFonts w:ascii="Times New Roman" w:eastAsia="Times New Roman" w:hAnsi="Times New Roman" w:cs="Times New Roman"/>
        </w:rPr>
      </w:pPr>
    </w:p>
    <w:p w14:paraId="64238189" w14:textId="37D320EB" w:rsidR="00666144" w:rsidRDefault="005A6494"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8022DD">
        <w:rPr>
          <w:rFonts w:ascii="Times New Roman" w:eastAsia="Times New Roman" w:hAnsi="Times New Roman" w:cs="Times New Roman"/>
        </w:rPr>
        <w:t>0</w:t>
      </w:r>
      <w:r w:rsidR="00666144" w:rsidRPr="00666144">
        <w:rPr>
          <w:rFonts w:ascii="Times New Roman" w:eastAsia="Times New Roman" w:hAnsi="Times New Roman" w:cs="Times New Roman"/>
        </w:rPr>
        <w:t>.2. Dla celów zarządzania Projektem Strony powołują strukturę organizacyjną złożoną z</w:t>
      </w:r>
      <w:r w:rsidR="00CA76DD">
        <w:rPr>
          <w:rFonts w:ascii="Times New Roman" w:eastAsia="Times New Roman" w:hAnsi="Times New Roman" w:cs="Times New Roman"/>
        </w:rPr>
        <w:t> </w:t>
      </w:r>
      <w:r w:rsidR="00666144" w:rsidRPr="00666144">
        <w:rPr>
          <w:rFonts w:ascii="Times New Roman" w:eastAsia="Times New Roman" w:hAnsi="Times New Roman" w:cs="Times New Roman"/>
        </w:rPr>
        <w:t>Komitetu Sterującego</w:t>
      </w:r>
      <w:r w:rsidR="00171AC3">
        <w:rPr>
          <w:rFonts w:ascii="Times New Roman" w:eastAsia="Times New Roman" w:hAnsi="Times New Roman" w:cs="Times New Roman"/>
        </w:rPr>
        <w:t xml:space="preserve">, </w:t>
      </w:r>
      <w:r w:rsidR="00171AC3" w:rsidRPr="00266929">
        <w:rPr>
          <w:rFonts w:ascii="Times New Roman" w:hAnsi="Times New Roman"/>
          <w:color w:val="auto"/>
        </w:rPr>
        <w:t>Kierownik</w:t>
      </w:r>
      <w:r w:rsidR="00171AC3">
        <w:rPr>
          <w:rFonts w:ascii="Times New Roman" w:hAnsi="Times New Roman"/>
          <w:color w:val="auto"/>
        </w:rPr>
        <w:t>a</w:t>
      </w:r>
      <w:r w:rsidR="00171AC3" w:rsidRPr="00266929">
        <w:rPr>
          <w:rFonts w:ascii="Times New Roman" w:hAnsi="Times New Roman"/>
          <w:color w:val="auto"/>
        </w:rPr>
        <w:t xml:space="preserve"> Projektu Zamawiającego </w:t>
      </w:r>
      <w:r w:rsidR="00171AC3">
        <w:rPr>
          <w:rFonts w:ascii="Times New Roman" w:hAnsi="Times New Roman"/>
          <w:color w:val="auto"/>
        </w:rPr>
        <w:t>oraz Menadżera Projektu</w:t>
      </w:r>
      <w:r w:rsidR="00171AC3" w:rsidRPr="00266929">
        <w:rPr>
          <w:rFonts w:ascii="Times New Roman" w:hAnsi="Times New Roman"/>
          <w:color w:val="auto"/>
        </w:rPr>
        <w:t xml:space="preserve"> Wykonawcy</w:t>
      </w:r>
      <w:r w:rsidR="00171AC3">
        <w:rPr>
          <w:rFonts w:ascii="Times New Roman" w:hAnsi="Times New Roman"/>
          <w:color w:val="auto"/>
        </w:rPr>
        <w:t>.</w:t>
      </w:r>
      <w:r w:rsidR="00171AC3" w:rsidRPr="00666144">
        <w:rPr>
          <w:rFonts w:ascii="Times New Roman" w:eastAsia="Times New Roman" w:hAnsi="Times New Roman" w:cs="Times New Roman"/>
        </w:rPr>
        <w:t xml:space="preserve"> </w:t>
      </w:r>
      <w:r w:rsidR="00666144" w:rsidRPr="00666144">
        <w:rPr>
          <w:rFonts w:ascii="Times New Roman" w:eastAsia="Times New Roman" w:hAnsi="Times New Roman" w:cs="Times New Roman"/>
        </w:rPr>
        <w:t>Szczegółowy skład, zasady działania i kompetencje poszczególnych osób działających w ramach struktury organizacyjnej Wdrożenia określ</w:t>
      </w:r>
      <w:r w:rsidR="00FE10E9">
        <w:rPr>
          <w:rFonts w:ascii="Times New Roman" w:eastAsia="Times New Roman" w:hAnsi="Times New Roman" w:cs="Times New Roman"/>
        </w:rPr>
        <w:t>i</w:t>
      </w:r>
      <w:r w:rsidR="00666144" w:rsidRPr="00666144">
        <w:rPr>
          <w:rFonts w:ascii="Times New Roman" w:eastAsia="Times New Roman" w:hAnsi="Times New Roman" w:cs="Times New Roman"/>
        </w:rPr>
        <w:t xml:space="preserve"> Karta Projektu. </w:t>
      </w:r>
    </w:p>
    <w:p w14:paraId="7DFC7B9D" w14:textId="77777777" w:rsidR="007D567A" w:rsidRPr="00666144" w:rsidRDefault="007D567A" w:rsidP="00666144">
      <w:pPr>
        <w:pStyle w:val="Tekstpodstawowy"/>
        <w:jc w:val="both"/>
        <w:rPr>
          <w:rFonts w:ascii="Times New Roman" w:eastAsia="Times New Roman" w:hAnsi="Times New Roman" w:cs="Times New Roman"/>
        </w:rPr>
      </w:pPr>
    </w:p>
    <w:p w14:paraId="412D4128" w14:textId="2E86F80B"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8022DD">
        <w:rPr>
          <w:rFonts w:ascii="Times New Roman" w:eastAsia="Times New Roman" w:hAnsi="Times New Roman" w:cs="Times New Roman"/>
        </w:rPr>
        <w:t>0</w:t>
      </w:r>
      <w:r w:rsidR="00666144" w:rsidRPr="00666144">
        <w:rPr>
          <w:rFonts w:ascii="Times New Roman" w:eastAsia="Times New Roman" w:hAnsi="Times New Roman" w:cs="Times New Roman"/>
        </w:rPr>
        <w:t>.3. Członkowie struktury organizacyjnej Projektu działają w charakterze pełnomocników danej Strony, w granicach kompetencji określonych Umową. Wszelkie zmiany do niniejszej Umowy muszą być podpisane przez osoby uprawnione do reprezentowania Zamawiającego i</w:t>
      </w:r>
      <w:r w:rsidR="00CA76DD">
        <w:rPr>
          <w:rFonts w:ascii="Times New Roman" w:eastAsia="Times New Roman" w:hAnsi="Times New Roman" w:cs="Times New Roman"/>
        </w:rPr>
        <w:t> </w:t>
      </w:r>
      <w:r w:rsidR="00666144" w:rsidRPr="00666144">
        <w:rPr>
          <w:rFonts w:ascii="Times New Roman" w:eastAsia="Times New Roman" w:hAnsi="Times New Roman" w:cs="Times New Roman"/>
        </w:rPr>
        <w:t xml:space="preserve">Wykonawcy lub ich pełnomocników umocowanych w formie pisemnej. </w:t>
      </w:r>
    </w:p>
    <w:p w14:paraId="5F28A8BA" w14:textId="77777777" w:rsidR="007D567A" w:rsidRPr="00666144" w:rsidRDefault="007D567A" w:rsidP="00666144">
      <w:pPr>
        <w:pStyle w:val="Tekstpodstawowy"/>
        <w:jc w:val="both"/>
        <w:rPr>
          <w:rFonts w:ascii="Times New Roman" w:eastAsia="Times New Roman" w:hAnsi="Times New Roman" w:cs="Times New Roman"/>
        </w:rPr>
      </w:pPr>
    </w:p>
    <w:p w14:paraId="002973F3" w14:textId="4B811CBB"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8022DD">
        <w:rPr>
          <w:rFonts w:ascii="Times New Roman" w:eastAsia="Times New Roman" w:hAnsi="Times New Roman" w:cs="Times New Roman"/>
        </w:rPr>
        <w:t>0</w:t>
      </w:r>
      <w:r w:rsidR="00974A56">
        <w:rPr>
          <w:rFonts w:ascii="Times New Roman" w:eastAsia="Times New Roman" w:hAnsi="Times New Roman" w:cs="Times New Roman"/>
        </w:rPr>
        <w:t>.</w:t>
      </w:r>
      <w:r w:rsidR="00666144" w:rsidRPr="00666144">
        <w:rPr>
          <w:rFonts w:ascii="Times New Roman" w:eastAsia="Times New Roman" w:hAnsi="Times New Roman" w:cs="Times New Roman"/>
        </w:rPr>
        <w:t>4. Decyzje podejmowane przez poszczególne organy struktury organizacyjnej Projektu (tj.</w:t>
      </w:r>
      <w:r w:rsidR="00CA76DD">
        <w:rPr>
          <w:rFonts w:ascii="Times New Roman" w:eastAsia="Times New Roman" w:hAnsi="Times New Roman" w:cs="Times New Roman"/>
        </w:rPr>
        <w:t> </w:t>
      </w:r>
      <w:r w:rsidR="00666144" w:rsidRPr="00666144">
        <w:rPr>
          <w:rFonts w:ascii="Times New Roman" w:eastAsia="Times New Roman" w:hAnsi="Times New Roman" w:cs="Times New Roman"/>
        </w:rPr>
        <w:t>Komitet Sterujący</w:t>
      </w:r>
      <w:r w:rsidR="00FD0AE2">
        <w:rPr>
          <w:rFonts w:ascii="Times New Roman" w:eastAsia="Times New Roman" w:hAnsi="Times New Roman" w:cs="Times New Roman"/>
        </w:rPr>
        <w:t xml:space="preserve">, </w:t>
      </w:r>
      <w:r w:rsidR="00FD0AE2" w:rsidRPr="00266929">
        <w:rPr>
          <w:rFonts w:ascii="Times New Roman" w:hAnsi="Times New Roman"/>
          <w:color w:val="auto"/>
        </w:rPr>
        <w:t>Kierownik</w:t>
      </w:r>
      <w:r w:rsidR="00FD0AE2">
        <w:rPr>
          <w:rFonts w:ascii="Times New Roman" w:hAnsi="Times New Roman"/>
          <w:color w:val="auto"/>
        </w:rPr>
        <w:t>a</w:t>
      </w:r>
      <w:r w:rsidR="00FD0AE2" w:rsidRPr="00266929">
        <w:rPr>
          <w:rFonts w:ascii="Times New Roman" w:hAnsi="Times New Roman"/>
          <w:color w:val="auto"/>
        </w:rPr>
        <w:t xml:space="preserve"> Projektu Zamawiającego </w:t>
      </w:r>
      <w:r w:rsidR="00FD0AE2">
        <w:rPr>
          <w:rFonts w:ascii="Times New Roman" w:hAnsi="Times New Roman"/>
          <w:color w:val="auto"/>
        </w:rPr>
        <w:t>oraz Menadżera Projektu</w:t>
      </w:r>
      <w:r w:rsidR="00FD0AE2" w:rsidRPr="00266929">
        <w:rPr>
          <w:rFonts w:ascii="Times New Roman" w:hAnsi="Times New Roman"/>
          <w:color w:val="auto"/>
        </w:rPr>
        <w:t xml:space="preserve"> Wykonawcy</w:t>
      </w:r>
      <w:r w:rsidR="00666144" w:rsidRPr="00666144">
        <w:rPr>
          <w:rFonts w:ascii="Times New Roman" w:eastAsia="Times New Roman" w:hAnsi="Times New Roman" w:cs="Times New Roman"/>
        </w:rPr>
        <w:t>) nie mogą być sprzeczne z Umową. W uzasadnionych przypadkach Komitet Sterujący może przedstawić Zarządom Stron propozycje dokonania odpowiednich zmian w</w:t>
      </w:r>
      <w:r w:rsidR="00CA76DD">
        <w:rPr>
          <w:rFonts w:ascii="Times New Roman" w:eastAsia="Times New Roman" w:hAnsi="Times New Roman" w:cs="Times New Roman"/>
        </w:rPr>
        <w:t> </w:t>
      </w:r>
      <w:r w:rsidR="00666144" w:rsidRPr="00666144">
        <w:rPr>
          <w:rFonts w:ascii="Times New Roman" w:eastAsia="Times New Roman" w:hAnsi="Times New Roman" w:cs="Times New Roman"/>
        </w:rPr>
        <w:t>Umowie</w:t>
      </w:r>
      <w:r w:rsidR="003212C6">
        <w:rPr>
          <w:rFonts w:ascii="Times New Roman" w:eastAsia="Times New Roman" w:hAnsi="Times New Roman" w:cs="Times New Roman"/>
        </w:rPr>
        <w:t>, w zakresie dopuszczalnym niniejszą umową i ustaw</w:t>
      </w:r>
      <w:r w:rsidR="00BE6AF7">
        <w:rPr>
          <w:rFonts w:ascii="Times New Roman" w:eastAsia="Times New Roman" w:hAnsi="Times New Roman" w:cs="Times New Roman"/>
        </w:rPr>
        <w:t>ą</w:t>
      </w:r>
      <w:r w:rsidR="003212C6">
        <w:rPr>
          <w:rFonts w:ascii="Times New Roman" w:eastAsia="Times New Roman" w:hAnsi="Times New Roman" w:cs="Times New Roman"/>
        </w:rPr>
        <w:t xml:space="preserve"> </w:t>
      </w:r>
      <w:proofErr w:type="spellStart"/>
      <w:r w:rsidR="00BE6AF7">
        <w:rPr>
          <w:rFonts w:ascii="Times New Roman" w:eastAsia="Times New Roman" w:hAnsi="Times New Roman" w:cs="Times New Roman"/>
        </w:rPr>
        <w:t>Pzp</w:t>
      </w:r>
      <w:proofErr w:type="spellEnd"/>
      <w:r w:rsidR="00BE6AF7">
        <w:rPr>
          <w:rFonts w:ascii="Times New Roman" w:eastAsia="Times New Roman" w:hAnsi="Times New Roman" w:cs="Times New Roman"/>
        </w:rPr>
        <w:t xml:space="preserve">. </w:t>
      </w:r>
    </w:p>
    <w:p w14:paraId="068D08B9" w14:textId="77777777" w:rsidR="00B3006C" w:rsidRPr="00666144" w:rsidRDefault="00B3006C" w:rsidP="00666144">
      <w:pPr>
        <w:pStyle w:val="Tekstpodstawowy"/>
        <w:jc w:val="both"/>
        <w:rPr>
          <w:rFonts w:ascii="Times New Roman" w:eastAsia="Times New Roman" w:hAnsi="Times New Roman" w:cs="Times New Roman"/>
        </w:rPr>
      </w:pPr>
    </w:p>
    <w:p w14:paraId="5151F1A4" w14:textId="0DC3CB84"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73159">
        <w:rPr>
          <w:rFonts w:ascii="Times New Roman" w:eastAsia="Times New Roman" w:hAnsi="Times New Roman" w:cs="Times New Roman"/>
        </w:rPr>
        <w:t>0</w:t>
      </w:r>
      <w:r w:rsidR="00666144" w:rsidRPr="00666144">
        <w:rPr>
          <w:rFonts w:ascii="Times New Roman" w:eastAsia="Times New Roman" w:hAnsi="Times New Roman" w:cs="Times New Roman"/>
        </w:rPr>
        <w:t xml:space="preserve">.5. W przypadkach wyraźnie wskazanych w Umowie, Komitet Sterujący jest upoważniony do zmiany Harmonogramu Projektu w odniesieniu do terminów wykonania </w:t>
      </w:r>
      <w:r w:rsidR="00886840">
        <w:rPr>
          <w:rFonts w:ascii="Times New Roman" w:eastAsia="Times New Roman" w:hAnsi="Times New Roman" w:cs="Times New Roman"/>
        </w:rPr>
        <w:t xml:space="preserve">wdrożenia. </w:t>
      </w:r>
    </w:p>
    <w:p w14:paraId="0D531D2E" w14:textId="77777777" w:rsidR="00A95271" w:rsidRPr="00666144" w:rsidRDefault="00A95271" w:rsidP="00666144">
      <w:pPr>
        <w:pStyle w:val="Tekstpodstawowy"/>
        <w:jc w:val="both"/>
        <w:rPr>
          <w:rFonts w:ascii="Times New Roman" w:eastAsia="Times New Roman" w:hAnsi="Times New Roman" w:cs="Times New Roman"/>
        </w:rPr>
      </w:pPr>
    </w:p>
    <w:p w14:paraId="4FAFFB8B" w14:textId="6BCF3245"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F056A">
        <w:rPr>
          <w:rFonts w:ascii="Times New Roman" w:eastAsia="Times New Roman" w:hAnsi="Times New Roman" w:cs="Times New Roman"/>
        </w:rPr>
        <w:t>0</w:t>
      </w:r>
      <w:r w:rsidR="00666144" w:rsidRPr="00666144">
        <w:rPr>
          <w:rFonts w:ascii="Times New Roman" w:eastAsia="Times New Roman" w:hAnsi="Times New Roman" w:cs="Times New Roman"/>
        </w:rPr>
        <w:t xml:space="preserve">.6. Komitet Sterujący podejmuje również uchwały w zakresie najważniejszych decyzji merytorycznych związanych z Projektem. </w:t>
      </w:r>
    </w:p>
    <w:p w14:paraId="216C4C06" w14:textId="77777777" w:rsidR="00A8490A" w:rsidRPr="00666144" w:rsidRDefault="00A8490A" w:rsidP="00666144">
      <w:pPr>
        <w:pStyle w:val="Tekstpodstawowy"/>
        <w:jc w:val="both"/>
        <w:rPr>
          <w:rFonts w:ascii="Times New Roman" w:eastAsia="Times New Roman" w:hAnsi="Times New Roman" w:cs="Times New Roman"/>
        </w:rPr>
      </w:pPr>
    </w:p>
    <w:p w14:paraId="2D51D8FE" w14:textId="550B6620"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F056A">
        <w:rPr>
          <w:rFonts w:ascii="Times New Roman" w:eastAsia="Times New Roman" w:hAnsi="Times New Roman" w:cs="Times New Roman"/>
        </w:rPr>
        <w:t>0</w:t>
      </w:r>
      <w:r w:rsidR="7E431F11" w:rsidRPr="0FE11976">
        <w:rPr>
          <w:rFonts w:ascii="Times New Roman" w:eastAsia="Times New Roman" w:hAnsi="Times New Roman" w:cs="Times New Roman"/>
        </w:rPr>
        <w:t xml:space="preserve">.7. Uchwały Komitetu Sterującego zapadają jednogłośnie, przy obecności co najmniej </w:t>
      </w:r>
      <w:r w:rsidR="534F0D08" w:rsidRPr="0FE11976">
        <w:rPr>
          <w:rFonts w:ascii="Times New Roman" w:eastAsia="Times New Roman" w:hAnsi="Times New Roman" w:cs="Times New Roman"/>
        </w:rPr>
        <w:t>jednego z</w:t>
      </w:r>
      <w:r w:rsidR="7E431F11" w:rsidRPr="0FE11976">
        <w:rPr>
          <w:rFonts w:ascii="Times New Roman" w:eastAsia="Times New Roman" w:hAnsi="Times New Roman" w:cs="Times New Roman"/>
        </w:rPr>
        <w:t xml:space="preserve"> członków Komitetu </w:t>
      </w:r>
      <w:r w:rsidR="534F0D08" w:rsidRPr="0FE11976">
        <w:rPr>
          <w:rFonts w:ascii="Times New Roman" w:eastAsia="Times New Roman" w:hAnsi="Times New Roman" w:cs="Times New Roman"/>
        </w:rPr>
        <w:t xml:space="preserve">dla </w:t>
      </w:r>
      <w:r w:rsidR="7E431F11" w:rsidRPr="0FE11976">
        <w:rPr>
          <w:rFonts w:ascii="Times New Roman" w:eastAsia="Times New Roman" w:hAnsi="Times New Roman" w:cs="Times New Roman"/>
        </w:rPr>
        <w:t>każdej ze Stron.</w:t>
      </w:r>
    </w:p>
    <w:p w14:paraId="085C25A2" w14:textId="77777777" w:rsidR="005D69F4" w:rsidRPr="00666144" w:rsidRDefault="005D69F4" w:rsidP="00666144">
      <w:pPr>
        <w:pStyle w:val="Tekstpodstawowy"/>
        <w:jc w:val="both"/>
        <w:rPr>
          <w:rFonts w:ascii="Times New Roman" w:eastAsia="Times New Roman" w:hAnsi="Times New Roman" w:cs="Times New Roman"/>
        </w:rPr>
      </w:pPr>
    </w:p>
    <w:p w14:paraId="30B9D5BD" w14:textId="2FC97FA0"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D85D69">
        <w:rPr>
          <w:rFonts w:ascii="Times New Roman" w:eastAsia="Times New Roman" w:hAnsi="Times New Roman" w:cs="Times New Roman"/>
        </w:rPr>
        <w:t>0</w:t>
      </w:r>
      <w:r w:rsidR="00666144" w:rsidRPr="00666144">
        <w:rPr>
          <w:rFonts w:ascii="Times New Roman" w:eastAsia="Times New Roman" w:hAnsi="Times New Roman" w:cs="Times New Roman"/>
        </w:rPr>
        <w:t>.</w:t>
      </w:r>
      <w:r w:rsidR="00D85D69">
        <w:rPr>
          <w:rFonts w:ascii="Times New Roman" w:eastAsia="Times New Roman" w:hAnsi="Times New Roman" w:cs="Times New Roman"/>
        </w:rPr>
        <w:t>8</w:t>
      </w:r>
      <w:r w:rsidR="00666144" w:rsidRPr="00666144">
        <w:rPr>
          <w:rFonts w:ascii="Times New Roman" w:eastAsia="Times New Roman" w:hAnsi="Times New Roman" w:cs="Times New Roman"/>
        </w:rPr>
        <w:t xml:space="preserve">. Każda ze Stron ma prawo do zmiany reprezentujących ją osób wchodzących w skład struktury organizacyjnej Projektu za pisemnym powiadomieniem drugiej Strony. Zmiana obowiązuje po okresie 5 Dni </w:t>
      </w:r>
      <w:r w:rsidR="00303C47">
        <w:rPr>
          <w:rFonts w:ascii="Times New Roman" w:eastAsia="Times New Roman" w:hAnsi="Times New Roman" w:cs="Times New Roman"/>
        </w:rPr>
        <w:t>r</w:t>
      </w:r>
      <w:r w:rsidR="00666144" w:rsidRPr="00666144">
        <w:rPr>
          <w:rFonts w:ascii="Times New Roman" w:eastAsia="Times New Roman" w:hAnsi="Times New Roman" w:cs="Times New Roman"/>
        </w:rPr>
        <w:t>oboczych po doręczeniu powiadomienia. W przypadkach nagłych, uniemożliwiających takim osobom wykonywanie ich dotychczasowych obowiązków, takich jak śmierć, choroby, wypadki, zwolnienie dyscyplinarne, Strony za dopuszczalne uznają skrócenie powyższego terminu. Jednakże powiadomienie o zmianie takiej osoby będzie w</w:t>
      </w:r>
      <w:r w:rsidR="00CA66C6">
        <w:rPr>
          <w:rFonts w:ascii="Times New Roman" w:eastAsia="Times New Roman" w:hAnsi="Times New Roman" w:cs="Times New Roman"/>
        </w:rPr>
        <w:t> </w:t>
      </w:r>
      <w:r w:rsidR="00666144" w:rsidRPr="00666144">
        <w:rPr>
          <w:rFonts w:ascii="Times New Roman" w:eastAsia="Times New Roman" w:hAnsi="Times New Roman" w:cs="Times New Roman"/>
        </w:rPr>
        <w:t xml:space="preserve">każdym wypadku doręczone drugiej Stronie przed chwilą rozpoczęcia wykonywania obowiązków przez nową osobę. Do czasu doręczenia powiadomienia wszelkie czynności wykonane przez dotychczasowo reprezentującą osobę w granicach kompetencji określonych Umową, uważa się za skuteczne. </w:t>
      </w:r>
    </w:p>
    <w:p w14:paraId="2F1A83AE" w14:textId="77777777" w:rsidR="005E7499" w:rsidRDefault="005E7499" w:rsidP="00254B04">
      <w:pPr>
        <w:pStyle w:val="Tekstpodstawowy"/>
        <w:jc w:val="both"/>
        <w:rPr>
          <w:rFonts w:ascii="Times New Roman" w:eastAsia="Times New Roman" w:hAnsi="Times New Roman" w:cs="Times New Roman"/>
        </w:rPr>
      </w:pPr>
    </w:p>
    <w:p w14:paraId="660E2C20" w14:textId="698F075E" w:rsidR="001D15B4" w:rsidRPr="00370388" w:rsidRDefault="00370388" w:rsidP="00254B04">
      <w:pPr>
        <w:pStyle w:val="Tekstpodstawowy"/>
        <w:jc w:val="both"/>
        <w:rPr>
          <w:rFonts w:ascii="Times New Roman" w:eastAsia="Times New Roman" w:hAnsi="Times New Roman" w:cs="Times New Roman"/>
          <w:b/>
          <w:bCs/>
          <w:color w:val="auto"/>
        </w:rPr>
      </w:pPr>
      <w:r w:rsidRPr="00370388">
        <w:rPr>
          <w:rFonts w:ascii="Times New Roman" w:eastAsia="Times New Roman" w:hAnsi="Times New Roman" w:cs="Times New Roman"/>
          <w:b/>
          <w:bCs/>
          <w:color w:val="auto"/>
        </w:rPr>
        <w:lastRenderedPageBreak/>
        <w:t>1</w:t>
      </w:r>
      <w:r w:rsidR="00CB6FBF">
        <w:rPr>
          <w:rFonts w:ascii="Times New Roman" w:eastAsia="Times New Roman" w:hAnsi="Times New Roman" w:cs="Times New Roman"/>
          <w:b/>
          <w:bCs/>
          <w:color w:val="auto"/>
        </w:rPr>
        <w:t>1</w:t>
      </w:r>
      <w:r w:rsidR="001D15B4" w:rsidRPr="00370388">
        <w:rPr>
          <w:rFonts w:ascii="Times New Roman" w:eastAsia="Times New Roman" w:hAnsi="Times New Roman" w:cs="Times New Roman"/>
          <w:b/>
          <w:bCs/>
          <w:color w:val="auto"/>
        </w:rPr>
        <w:t>. OBOWIĄZKI WYKONAWCY</w:t>
      </w:r>
    </w:p>
    <w:p w14:paraId="1E45BE2A" w14:textId="749D173D" w:rsidR="001D15B4" w:rsidRDefault="001D15B4" w:rsidP="00254B04">
      <w:pPr>
        <w:pStyle w:val="Tekstpodstawowy"/>
        <w:jc w:val="both"/>
        <w:rPr>
          <w:rFonts w:ascii="Times New Roman" w:eastAsia="Times New Roman" w:hAnsi="Times New Roman" w:cs="Times New Roman"/>
          <w:b/>
          <w:bCs/>
        </w:rPr>
      </w:pPr>
    </w:p>
    <w:p w14:paraId="1099066C" w14:textId="1703AE71" w:rsidR="00620783" w:rsidRPr="008E49D6" w:rsidRDefault="00C15327" w:rsidP="00620783">
      <w:pPr>
        <w:pStyle w:val="Tekstpodstawowy"/>
        <w:jc w:val="both"/>
        <w:rPr>
          <w:rFonts w:ascii="Times New Roman" w:eastAsia="Times New Roman" w:hAnsi="Times New Roman" w:cs="Times New Roman"/>
        </w:rPr>
      </w:pPr>
      <w:r w:rsidRPr="00CB6FBF">
        <w:rPr>
          <w:rFonts w:ascii="Times New Roman" w:eastAsia="Times New Roman" w:hAnsi="Times New Roman" w:cs="Times New Roman"/>
        </w:rPr>
        <w:t>1</w:t>
      </w:r>
      <w:r w:rsidR="00CB6FBF" w:rsidRPr="00CB6FBF">
        <w:rPr>
          <w:rFonts w:ascii="Times New Roman" w:eastAsia="Times New Roman" w:hAnsi="Times New Roman" w:cs="Times New Roman"/>
        </w:rPr>
        <w:t>1</w:t>
      </w:r>
      <w:r w:rsidR="00620783" w:rsidRPr="00CB6FBF">
        <w:rPr>
          <w:rFonts w:ascii="Times New Roman" w:eastAsia="Times New Roman" w:hAnsi="Times New Roman" w:cs="Times New Roman"/>
        </w:rPr>
        <w:t>.1</w:t>
      </w:r>
      <w:r w:rsidR="001F112C" w:rsidRPr="00CB6FBF">
        <w:rPr>
          <w:rFonts w:ascii="Times New Roman" w:eastAsia="Times New Roman" w:hAnsi="Times New Roman" w:cs="Times New Roman"/>
        </w:rPr>
        <w:t>.</w:t>
      </w:r>
      <w:r w:rsidR="002F0DB1" w:rsidRPr="00CB6FBF">
        <w:rPr>
          <w:rFonts w:ascii="Times New Roman" w:eastAsia="Times New Roman" w:hAnsi="Times New Roman" w:cs="Times New Roman"/>
        </w:rPr>
        <w:t xml:space="preserve"> </w:t>
      </w:r>
      <w:r w:rsidR="00620783" w:rsidRPr="00CB6FBF">
        <w:rPr>
          <w:rFonts w:ascii="Times New Roman" w:eastAsia="Times New Roman" w:hAnsi="Times New Roman" w:cs="Times New Roman"/>
        </w:rPr>
        <w:t xml:space="preserve">Wykonawca oświadcza, że osoby odpowiedzialne wymienione w </w:t>
      </w:r>
      <w:r w:rsidR="00620783" w:rsidRPr="008E49D6">
        <w:rPr>
          <w:rFonts w:ascii="Times New Roman" w:eastAsia="Times New Roman" w:hAnsi="Times New Roman" w:cs="Times New Roman"/>
        </w:rPr>
        <w:t xml:space="preserve">Załączniku nr </w:t>
      </w:r>
      <w:r w:rsidR="00041C81">
        <w:rPr>
          <w:rFonts w:ascii="Times New Roman" w:eastAsia="Times New Roman" w:hAnsi="Times New Roman" w:cs="Times New Roman"/>
        </w:rPr>
        <w:t>5</w:t>
      </w:r>
      <w:r w:rsidR="00620783" w:rsidRPr="008E49D6">
        <w:rPr>
          <w:rFonts w:ascii="Times New Roman" w:eastAsia="Times New Roman" w:hAnsi="Times New Roman" w:cs="Times New Roman"/>
        </w:rPr>
        <w:t xml:space="preserve"> posiadają umiejętności i doświadczenie odpowiednie do zakresu czynności powierzanych tym osobom</w:t>
      </w:r>
      <w:r w:rsidR="00331F21" w:rsidRPr="008E49D6">
        <w:rPr>
          <w:rFonts w:ascii="Times New Roman" w:eastAsia="Times New Roman" w:hAnsi="Times New Roman" w:cs="Times New Roman"/>
        </w:rPr>
        <w:t>.</w:t>
      </w:r>
    </w:p>
    <w:p w14:paraId="480C7A7F" w14:textId="77777777" w:rsidR="001F112C" w:rsidRPr="008E49D6" w:rsidRDefault="001F112C" w:rsidP="00620783">
      <w:pPr>
        <w:pStyle w:val="Tekstpodstawowy"/>
        <w:jc w:val="both"/>
        <w:rPr>
          <w:rFonts w:ascii="Times New Roman" w:eastAsia="Times New Roman" w:hAnsi="Times New Roman" w:cs="Times New Roman"/>
        </w:rPr>
      </w:pPr>
    </w:p>
    <w:p w14:paraId="670FF98D" w14:textId="10F9214F" w:rsidR="00620783" w:rsidRPr="00CB6FBF" w:rsidRDefault="00C15327" w:rsidP="00620783">
      <w:pPr>
        <w:pStyle w:val="Tekstpodstawowy"/>
        <w:jc w:val="both"/>
        <w:rPr>
          <w:rFonts w:ascii="Times New Roman" w:eastAsia="Times New Roman" w:hAnsi="Times New Roman" w:cs="Times New Roman"/>
        </w:rPr>
      </w:pPr>
      <w:r w:rsidRPr="008E49D6">
        <w:rPr>
          <w:rFonts w:ascii="Times New Roman" w:eastAsia="Times New Roman" w:hAnsi="Times New Roman" w:cs="Times New Roman"/>
        </w:rPr>
        <w:t>1</w:t>
      </w:r>
      <w:r w:rsidR="00CB6FBF" w:rsidRPr="008E49D6">
        <w:rPr>
          <w:rFonts w:ascii="Times New Roman" w:eastAsia="Times New Roman" w:hAnsi="Times New Roman" w:cs="Times New Roman"/>
        </w:rPr>
        <w:t>1</w:t>
      </w:r>
      <w:r w:rsidR="00620783" w:rsidRPr="008E49D6">
        <w:rPr>
          <w:rFonts w:ascii="Times New Roman" w:eastAsia="Times New Roman" w:hAnsi="Times New Roman" w:cs="Times New Roman"/>
        </w:rPr>
        <w:t>.2</w:t>
      </w:r>
      <w:r w:rsidR="002F0DB1" w:rsidRPr="008E49D6">
        <w:rPr>
          <w:rFonts w:ascii="Times New Roman" w:eastAsia="Times New Roman" w:hAnsi="Times New Roman" w:cs="Times New Roman"/>
        </w:rPr>
        <w:t xml:space="preserve">. </w:t>
      </w:r>
      <w:r w:rsidR="00620783" w:rsidRPr="008E49D6">
        <w:rPr>
          <w:rFonts w:ascii="Times New Roman" w:eastAsia="Times New Roman" w:hAnsi="Times New Roman" w:cs="Times New Roman"/>
        </w:rPr>
        <w:t xml:space="preserve">Wykonawca zastrzega możliwość zmiany składu zespołu projektowego (Personelu Wykonawcy) wymienionego w Załączniku nr </w:t>
      </w:r>
      <w:r w:rsidR="009739D7">
        <w:rPr>
          <w:rFonts w:ascii="Times New Roman" w:eastAsia="Times New Roman" w:hAnsi="Times New Roman" w:cs="Times New Roman"/>
        </w:rPr>
        <w:t>5</w:t>
      </w:r>
      <w:r w:rsidR="00620783" w:rsidRPr="008E49D6">
        <w:rPr>
          <w:rFonts w:ascii="Times New Roman" w:eastAsia="Times New Roman" w:hAnsi="Times New Roman" w:cs="Times New Roman"/>
        </w:rPr>
        <w:t xml:space="preserve"> </w:t>
      </w:r>
      <w:r w:rsidR="00AE5335" w:rsidRPr="008E49D6">
        <w:rPr>
          <w:rFonts w:ascii="Times New Roman" w:eastAsia="Times New Roman" w:hAnsi="Times New Roman" w:cs="Times New Roman"/>
        </w:rPr>
        <w:t xml:space="preserve">w szczególności </w:t>
      </w:r>
      <w:r w:rsidR="00620783" w:rsidRPr="008E49D6">
        <w:rPr>
          <w:rFonts w:ascii="Times New Roman" w:eastAsia="Times New Roman" w:hAnsi="Times New Roman" w:cs="Times New Roman"/>
        </w:rPr>
        <w:t>z przyczyn niezależnych od Wykonawcy, w tym urlop konsultanta, choroba, śmierć, ciąża, urlop rodzicielski</w:t>
      </w:r>
      <w:r w:rsidR="00620783" w:rsidRPr="00CB6FBF">
        <w:rPr>
          <w:rFonts w:ascii="Times New Roman" w:eastAsia="Times New Roman" w:hAnsi="Times New Roman" w:cs="Times New Roman"/>
        </w:rPr>
        <w:t xml:space="preserve">, rozwiązanie umowy z </w:t>
      </w:r>
      <w:r w:rsidR="00B36B18" w:rsidRPr="00CB6FBF">
        <w:rPr>
          <w:rFonts w:ascii="Times New Roman" w:eastAsia="Times New Roman" w:hAnsi="Times New Roman" w:cs="Times New Roman"/>
        </w:rPr>
        <w:t>K</w:t>
      </w:r>
      <w:r w:rsidR="00620783" w:rsidRPr="00CB6FBF">
        <w:rPr>
          <w:rFonts w:ascii="Times New Roman" w:eastAsia="Times New Roman" w:hAnsi="Times New Roman" w:cs="Times New Roman"/>
        </w:rPr>
        <w:t>onsultantem.</w:t>
      </w:r>
    </w:p>
    <w:p w14:paraId="6AE2988C" w14:textId="77777777" w:rsidR="008E1581" w:rsidRPr="00CB6FBF" w:rsidRDefault="008E1581" w:rsidP="00620783">
      <w:pPr>
        <w:pStyle w:val="Tekstpodstawowy"/>
        <w:jc w:val="both"/>
        <w:rPr>
          <w:rFonts w:ascii="Times New Roman" w:eastAsia="Times New Roman" w:hAnsi="Times New Roman" w:cs="Times New Roman"/>
        </w:rPr>
      </w:pPr>
    </w:p>
    <w:p w14:paraId="1339FFEF" w14:textId="1CF72DB6" w:rsidR="00620783" w:rsidRPr="00CB6FBF" w:rsidRDefault="00324688" w:rsidP="00620783">
      <w:pPr>
        <w:pStyle w:val="Tekstpodstawowy"/>
        <w:jc w:val="both"/>
        <w:rPr>
          <w:rFonts w:ascii="Times New Roman" w:eastAsia="Times New Roman" w:hAnsi="Times New Roman" w:cs="Times New Roman"/>
          <w:color w:val="auto"/>
        </w:rPr>
      </w:pPr>
      <w:r w:rsidRPr="00CB6FBF">
        <w:rPr>
          <w:rFonts w:ascii="Times New Roman" w:eastAsia="Times New Roman" w:hAnsi="Times New Roman" w:cs="Times New Roman"/>
          <w:color w:val="auto"/>
        </w:rPr>
        <w:t>1</w:t>
      </w:r>
      <w:r w:rsidR="00CB6FBF" w:rsidRPr="00CB6FBF">
        <w:rPr>
          <w:rFonts w:ascii="Times New Roman" w:eastAsia="Times New Roman" w:hAnsi="Times New Roman" w:cs="Times New Roman"/>
          <w:color w:val="auto"/>
        </w:rPr>
        <w:t>1</w:t>
      </w:r>
      <w:r w:rsidR="00620783" w:rsidRPr="00CB6FBF">
        <w:rPr>
          <w:rFonts w:ascii="Times New Roman" w:eastAsia="Times New Roman" w:hAnsi="Times New Roman" w:cs="Times New Roman"/>
          <w:color w:val="auto"/>
        </w:rPr>
        <w:t>.</w:t>
      </w:r>
      <w:r w:rsidR="00842040">
        <w:rPr>
          <w:rFonts w:ascii="Times New Roman" w:eastAsia="Times New Roman" w:hAnsi="Times New Roman" w:cs="Times New Roman"/>
          <w:color w:val="auto"/>
        </w:rPr>
        <w:t>3</w:t>
      </w:r>
      <w:r w:rsidR="0099041E" w:rsidRPr="00CB6FBF">
        <w:rPr>
          <w:rFonts w:ascii="Times New Roman" w:eastAsia="Times New Roman" w:hAnsi="Times New Roman" w:cs="Times New Roman"/>
          <w:color w:val="auto"/>
        </w:rPr>
        <w:t xml:space="preserve">. </w:t>
      </w:r>
      <w:r w:rsidR="00620783" w:rsidRPr="00CB6FBF">
        <w:rPr>
          <w:rFonts w:ascii="Times New Roman" w:eastAsia="Times New Roman" w:hAnsi="Times New Roman" w:cs="Times New Roman"/>
          <w:color w:val="auto"/>
        </w:rPr>
        <w:t>Wykonawca zobowiązuje się do realizowania Prac zgodnie z Harmonogram</w:t>
      </w:r>
      <w:r w:rsidR="0099041E" w:rsidRPr="00CB6FBF">
        <w:rPr>
          <w:rFonts w:ascii="Times New Roman" w:eastAsia="Times New Roman" w:hAnsi="Times New Roman" w:cs="Times New Roman"/>
          <w:color w:val="auto"/>
        </w:rPr>
        <w:t>em Projektu</w:t>
      </w:r>
      <w:r w:rsidR="00620783" w:rsidRPr="00CB6FBF">
        <w:rPr>
          <w:rFonts w:ascii="Times New Roman" w:eastAsia="Times New Roman" w:hAnsi="Times New Roman" w:cs="Times New Roman"/>
          <w:color w:val="auto"/>
        </w:rPr>
        <w:t xml:space="preserve"> oraz do zapewnienia środków, narzędzi i nadzoru, niezbędnych do wykonania przedmiotu Umowy z należytą starannością, właściwą dla danego rodzaju usługi.</w:t>
      </w:r>
    </w:p>
    <w:p w14:paraId="081DAEA1" w14:textId="77777777" w:rsidR="00ED4E2C" w:rsidRPr="00620783" w:rsidRDefault="00ED4E2C" w:rsidP="00620783">
      <w:pPr>
        <w:pStyle w:val="Tekstpodstawowy"/>
        <w:jc w:val="both"/>
        <w:rPr>
          <w:rFonts w:ascii="Times New Roman" w:eastAsia="Times New Roman" w:hAnsi="Times New Roman" w:cs="Times New Roman"/>
        </w:rPr>
      </w:pPr>
    </w:p>
    <w:p w14:paraId="5DA31E09" w14:textId="222CE0A3" w:rsidR="00620783" w:rsidRPr="00842040" w:rsidRDefault="00324688" w:rsidP="00620783">
      <w:pPr>
        <w:pStyle w:val="Tekstpodstawowy"/>
        <w:jc w:val="both"/>
        <w:rPr>
          <w:rFonts w:ascii="Times New Roman" w:eastAsia="Times New Roman" w:hAnsi="Times New Roman" w:cs="Times New Roman"/>
        </w:rPr>
      </w:pPr>
      <w:r w:rsidRPr="00842040">
        <w:rPr>
          <w:rFonts w:ascii="Times New Roman" w:eastAsia="Times New Roman" w:hAnsi="Times New Roman" w:cs="Times New Roman"/>
        </w:rPr>
        <w:t>1</w:t>
      </w:r>
      <w:r w:rsidR="00114098">
        <w:rPr>
          <w:rFonts w:ascii="Times New Roman" w:eastAsia="Times New Roman" w:hAnsi="Times New Roman" w:cs="Times New Roman"/>
        </w:rPr>
        <w:t>1</w:t>
      </w:r>
      <w:r w:rsidR="00620783" w:rsidRPr="00842040">
        <w:rPr>
          <w:rFonts w:ascii="Times New Roman" w:eastAsia="Times New Roman" w:hAnsi="Times New Roman" w:cs="Times New Roman"/>
        </w:rPr>
        <w:t>.</w:t>
      </w:r>
      <w:r w:rsidR="00114098">
        <w:rPr>
          <w:rFonts w:ascii="Times New Roman" w:eastAsia="Times New Roman" w:hAnsi="Times New Roman" w:cs="Times New Roman"/>
        </w:rPr>
        <w:t>4</w:t>
      </w:r>
      <w:r w:rsidR="00ED4E2C" w:rsidRPr="00842040">
        <w:rPr>
          <w:rFonts w:ascii="Times New Roman" w:eastAsia="Times New Roman" w:hAnsi="Times New Roman" w:cs="Times New Roman"/>
        </w:rPr>
        <w:t xml:space="preserve">. </w:t>
      </w:r>
      <w:r w:rsidR="00620783" w:rsidRPr="00842040">
        <w:rPr>
          <w:rFonts w:ascii="Times New Roman" w:eastAsia="Times New Roman" w:hAnsi="Times New Roman" w:cs="Times New Roman"/>
        </w:rPr>
        <w:t>Wykonawca oświadcza, że posiada kwalifikacje i uprawnienia wymagane do prawidłowego wykonania przedmiotu Umowy.</w:t>
      </w:r>
    </w:p>
    <w:p w14:paraId="102C964A" w14:textId="77777777" w:rsidR="005526B9" w:rsidRPr="00CF7646" w:rsidRDefault="005526B9" w:rsidP="00620783">
      <w:pPr>
        <w:pStyle w:val="Tekstpodstawowy"/>
        <w:jc w:val="both"/>
        <w:rPr>
          <w:rFonts w:ascii="Times New Roman" w:eastAsia="Times New Roman" w:hAnsi="Times New Roman" w:cs="Times New Roman"/>
          <w:highlight w:val="yellow"/>
        </w:rPr>
      </w:pPr>
    </w:p>
    <w:p w14:paraId="55C42300" w14:textId="1A90A905" w:rsidR="00620783" w:rsidRPr="00D74C95" w:rsidRDefault="00324688" w:rsidP="00620783">
      <w:pPr>
        <w:pStyle w:val="Tekstpodstawowy"/>
        <w:jc w:val="both"/>
        <w:rPr>
          <w:rFonts w:ascii="Times New Roman" w:eastAsia="Times New Roman" w:hAnsi="Times New Roman" w:cs="Times New Roman"/>
        </w:rPr>
      </w:pPr>
      <w:r w:rsidRPr="00D74C95">
        <w:rPr>
          <w:rFonts w:ascii="Times New Roman" w:eastAsia="Times New Roman" w:hAnsi="Times New Roman" w:cs="Times New Roman"/>
        </w:rPr>
        <w:t>1</w:t>
      </w:r>
      <w:r w:rsidR="00611B27" w:rsidRPr="00D74C95">
        <w:rPr>
          <w:rFonts w:ascii="Times New Roman" w:eastAsia="Times New Roman" w:hAnsi="Times New Roman" w:cs="Times New Roman"/>
        </w:rPr>
        <w:t>1</w:t>
      </w:r>
      <w:r w:rsidR="00620783" w:rsidRPr="00D74C95">
        <w:rPr>
          <w:rFonts w:ascii="Times New Roman" w:eastAsia="Times New Roman" w:hAnsi="Times New Roman" w:cs="Times New Roman"/>
        </w:rPr>
        <w:t>.</w:t>
      </w:r>
      <w:r w:rsidR="00611B27" w:rsidRPr="00D74C95">
        <w:rPr>
          <w:rFonts w:ascii="Times New Roman" w:eastAsia="Times New Roman" w:hAnsi="Times New Roman" w:cs="Times New Roman"/>
        </w:rPr>
        <w:t>5</w:t>
      </w:r>
      <w:r w:rsidR="005526B9" w:rsidRPr="00D74C95">
        <w:rPr>
          <w:rFonts w:ascii="Times New Roman" w:eastAsia="Times New Roman" w:hAnsi="Times New Roman" w:cs="Times New Roman"/>
        </w:rPr>
        <w:t xml:space="preserve">. </w:t>
      </w:r>
      <w:r w:rsidR="00620783" w:rsidRPr="00D74C95">
        <w:rPr>
          <w:rFonts w:ascii="Times New Roman" w:eastAsia="Times New Roman" w:hAnsi="Times New Roman" w:cs="Times New Roman"/>
        </w:rPr>
        <w:t>Wykonawca oświadcza, że zobowiązuje się zrealizować niniejszą Umowę z należytą starannością.</w:t>
      </w:r>
    </w:p>
    <w:p w14:paraId="21CC01F2" w14:textId="77777777" w:rsidR="00D37F73" w:rsidRPr="00CF7646" w:rsidRDefault="00D37F73" w:rsidP="00620783">
      <w:pPr>
        <w:pStyle w:val="Tekstpodstawowy"/>
        <w:jc w:val="both"/>
        <w:rPr>
          <w:rFonts w:ascii="Times New Roman" w:eastAsia="Times New Roman" w:hAnsi="Times New Roman" w:cs="Times New Roman"/>
          <w:highlight w:val="yellow"/>
        </w:rPr>
      </w:pPr>
    </w:p>
    <w:p w14:paraId="3F8A4C0A" w14:textId="1512EC99" w:rsidR="003B3DAA" w:rsidRPr="00DD030A" w:rsidRDefault="003749E3" w:rsidP="00620783">
      <w:pPr>
        <w:pStyle w:val="Tekstpodstawowy"/>
        <w:jc w:val="both"/>
        <w:rPr>
          <w:rFonts w:ascii="Times New Roman" w:eastAsia="Times New Roman" w:hAnsi="Times New Roman" w:cs="Times New Roman"/>
        </w:rPr>
      </w:pPr>
      <w:r w:rsidRPr="00DD030A">
        <w:rPr>
          <w:rFonts w:ascii="Times New Roman" w:eastAsia="Times New Roman" w:hAnsi="Times New Roman" w:cs="Times New Roman"/>
        </w:rPr>
        <w:t>1</w:t>
      </w:r>
      <w:r w:rsidR="0057351C" w:rsidRPr="00DD030A">
        <w:rPr>
          <w:rFonts w:ascii="Times New Roman" w:eastAsia="Times New Roman" w:hAnsi="Times New Roman" w:cs="Times New Roman"/>
        </w:rPr>
        <w:t>1</w:t>
      </w:r>
      <w:r w:rsidR="00620783" w:rsidRPr="00DD030A">
        <w:rPr>
          <w:rFonts w:ascii="Times New Roman" w:eastAsia="Times New Roman" w:hAnsi="Times New Roman" w:cs="Times New Roman"/>
        </w:rPr>
        <w:t>.</w:t>
      </w:r>
      <w:r w:rsidR="001F3BFB">
        <w:rPr>
          <w:rFonts w:ascii="Times New Roman" w:eastAsia="Times New Roman" w:hAnsi="Times New Roman" w:cs="Times New Roman"/>
        </w:rPr>
        <w:t>6</w:t>
      </w:r>
      <w:r w:rsidR="00D37F73" w:rsidRPr="00DD030A">
        <w:rPr>
          <w:rFonts w:ascii="Times New Roman" w:eastAsia="Times New Roman" w:hAnsi="Times New Roman" w:cs="Times New Roman"/>
        </w:rPr>
        <w:t>.</w:t>
      </w:r>
      <w:r w:rsidR="003B3DAA" w:rsidRPr="00DD030A">
        <w:rPr>
          <w:rFonts w:ascii="Times New Roman" w:eastAsia="Times New Roman" w:hAnsi="Times New Roman" w:cs="Times New Roman"/>
        </w:rPr>
        <w:t xml:space="preserve"> Wykonawca zobowiązuje się, na pisemne żądanie Zamawiającego, udzielać szczegółowych wyjaśnień dotyczących postępów prac nad wykonaniem przedmiotu Umowy oraz na zakończenie każdego miesiąca raportować pracochłonność zadań zlecanych w rama</w:t>
      </w:r>
      <w:r w:rsidR="0057351C" w:rsidRPr="00DD030A">
        <w:rPr>
          <w:rFonts w:ascii="Times New Roman" w:eastAsia="Times New Roman" w:hAnsi="Times New Roman" w:cs="Times New Roman"/>
        </w:rPr>
        <w:t>ch wdrożenia</w:t>
      </w:r>
      <w:r w:rsidR="00DD030A" w:rsidRPr="00DD030A">
        <w:rPr>
          <w:rFonts w:ascii="Times New Roman" w:eastAsia="Times New Roman" w:hAnsi="Times New Roman" w:cs="Times New Roman"/>
        </w:rPr>
        <w:t xml:space="preserve">. </w:t>
      </w:r>
    </w:p>
    <w:p w14:paraId="018A0557" w14:textId="26FB8B63" w:rsidR="004553F2" w:rsidRPr="00DD030A" w:rsidRDefault="004553F2" w:rsidP="00620783">
      <w:pPr>
        <w:pStyle w:val="Tekstpodstawowy"/>
        <w:jc w:val="both"/>
        <w:rPr>
          <w:rFonts w:ascii="Times New Roman" w:eastAsia="Times New Roman" w:hAnsi="Times New Roman" w:cs="Times New Roman"/>
        </w:rPr>
      </w:pPr>
    </w:p>
    <w:p w14:paraId="1200C3CE" w14:textId="5951365F" w:rsidR="004553F2" w:rsidRPr="001D15B4" w:rsidRDefault="00B94343" w:rsidP="004553F2">
      <w:pPr>
        <w:pStyle w:val="Tekstpodstawowy"/>
        <w:jc w:val="both"/>
        <w:rPr>
          <w:rFonts w:ascii="Times New Roman" w:eastAsia="Times New Roman" w:hAnsi="Times New Roman" w:cs="Times New Roman"/>
        </w:rPr>
      </w:pPr>
      <w:r w:rsidRPr="00DD030A">
        <w:rPr>
          <w:rFonts w:ascii="Times New Roman" w:eastAsia="Times New Roman" w:hAnsi="Times New Roman" w:cs="Times New Roman"/>
        </w:rPr>
        <w:t>1</w:t>
      </w:r>
      <w:r w:rsidR="00DD030A" w:rsidRPr="00DD030A">
        <w:rPr>
          <w:rFonts w:ascii="Times New Roman" w:eastAsia="Times New Roman" w:hAnsi="Times New Roman" w:cs="Times New Roman"/>
        </w:rPr>
        <w:t>1</w:t>
      </w:r>
      <w:r w:rsidR="004553F2" w:rsidRPr="00DD030A">
        <w:rPr>
          <w:rFonts w:ascii="Times New Roman" w:eastAsia="Times New Roman" w:hAnsi="Times New Roman" w:cs="Times New Roman"/>
        </w:rPr>
        <w:t>.</w:t>
      </w:r>
      <w:r w:rsidR="001F3BFB">
        <w:rPr>
          <w:rFonts w:ascii="Times New Roman" w:eastAsia="Times New Roman" w:hAnsi="Times New Roman" w:cs="Times New Roman"/>
        </w:rPr>
        <w:t>7</w:t>
      </w:r>
      <w:r w:rsidR="004553F2" w:rsidRPr="00DD030A">
        <w:rPr>
          <w:rFonts w:ascii="Times New Roman" w:eastAsia="Times New Roman" w:hAnsi="Times New Roman" w:cs="Times New Roman"/>
        </w:rPr>
        <w:t>. W ramach wykonywania Umowy Wykonawca może korzystać ze świadczeń Osób Trzecich jako swoich podwykonawców. Wykonawca ponosi odpowiedzialność za działania swoich podwykonawców jak za własne działania.</w:t>
      </w:r>
      <w:r w:rsidR="004553F2">
        <w:rPr>
          <w:rFonts w:ascii="Times New Roman" w:eastAsia="Times New Roman" w:hAnsi="Times New Roman" w:cs="Times New Roman"/>
        </w:rPr>
        <w:t xml:space="preserve"> </w:t>
      </w:r>
    </w:p>
    <w:p w14:paraId="0FCB6828" w14:textId="77777777" w:rsidR="00CE096B" w:rsidRPr="001D15B4" w:rsidRDefault="00CE096B" w:rsidP="00254B04">
      <w:pPr>
        <w:pStyle w:val="Tekstpodstawowy"/>
        <w:jc w:val="both"/>
        <w:rPr>
          <w:rFonts w:ascii="Times New Roman" w:eastAsia="Times New Roman" w:hAnsi="Times New Roman" w:cs="Times New Roman"/>
          <w:b/>
          <w:bCs/>
        </w:rPr>
      </w:pPr>
    </w:p>
    <w:p w14:paraId="2A1576AC" w14:textId="4DF71A77" w:rsidR="001D15B4" w:rsidRDefault="006742BB" w:rsidP="00254B04">
      <w:pPr>
        <w:pStyle w:val="Tekstpodstawowy"/>
        <w:jc w:val="both"/>
        <w:rPr>
          <w:rFonts w:ascii="Times New Roman" w:eastAsia="Times New Roman" w:hAnsi="Times New Roman" w:cs="Times New Roman"/>
          <w:b/>
          <w:bCs/>
        </w:rPr>
      </w:pPr>
      <w:r>
        <w:rPr>
          <w:rFonts w:ascii="Times New Roman" w:eastAsia="Times New Roman" w:hAnsi="Times New Roman" w:cs="Times New Roman"/>
          <w:b/>
          <w:bCs/>
        </w:rPr>
        <w:t>1</w:t>
      </w:r>
      <w:r w:rsidR="00E83665">
        <w:rPr>
          <w:rFonts w:ascii="Times New Roman" w:eastAsia="Times New Roman" w:hAnsi="Times New Roman" w:cs="Times New Roman"/>
          <w:b/>
          <w:bCs/>
        </w:rPr>
        <w:t>2</w:t>
      </w:r>
      <w:r w:rsidR="001D15B4" w:rsidRPr="001D15B4">
        <w:rPr>
          <w:rFonts w:ascii="Times New Roman" w:eastAsia="Times New Roman" w:hAnsi="Times New Roman" w:cs="Times New Roman"/>
          <w:b/>
          <w:bCs/>
        </w:rPr>
        <w:t>. OBOWIĄZKI ZAMAWIAJĄCEGO</w:t>
      </w:r>
    </w:p>
    <w:p w14:paraId="470CE71E" w14:textId="550B50B3" w:rsidR="004A2911" w:rsidRDefault="004A2911" w:rsidP="00254B04">
      <w:pPr>
        <w:pStyle w:val="Tekstpodstawowy"/>
        <w:jc w:val="both"/>
        <w:rPr>
          <w:rFonts w:ascii="Times New Roman" w:eastAsia="Times New Roman" w:hAnsi="Times New Roman" w:cs="Times New Roman"/>
          <w:b/>
          <w:bCs/>
        </w:rPr>
      </w:pPr>
    </w:p>
    <w:p w14:paraId="00F556F0" w14:textId="2D9E8E42" w:rsidR="004A2911" w:rsidRDefault="006742BB" w:rsidP="004A2911">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652950">
        <w:rPr>
          <w:rFonts w:ascii="Times New Roman" w:eastAsia="Times New Roman" w:hAnsi="Times New Roman" w:cs="Times New Roman"/>
        </w:rPr>
        <w:t>2</w:t>
      </w:r>
      <w:r w:rsidR="004A2911" w:rsidRPr="004A2911">
        <w:rPr>
          <w:rFonts w:ascii="Times New Roman" w:eastAsia="Times New Roman" w:hAnsi="Times New Roman" w:cs="Times New Roman"/>
        </w:rPr>
        <w:t>.1</w:t>
      </w:r>
      <w:r w:rsidR="009B1DF4">
        <w:rPr>
          <w:rFonts w:ascii="Times New Roman" w:eastAsia="Times New Roman" w:hAnsi="Times New Roman" w:cs="Times New Roman"/>
        </w:rPr>
        <w:t xml:space="preserve">. </w:t>
      </w:r>
      <w:r w:rsidR="004A2911" w:rsidRPr="004A2911">
        <w:rPr>
          <w:rFonts w:ascii="Times New Roman" w:eastAsia="Times New Roman" w:hAnsi="Times New Roman" w:cs="Times New Roman"/>
        </w:rPr>
        <w:t>Z</w:t>
      </w:r>
      <w:r w:rsidR="00450F3D">
        <w:rPr>
          <w:rFonts w:ascii="Times New Roman" w:eastAsia="Times New Roman" w:hAnsi="Times New Roman" w:cs="Times New Roman"/>
        </w:rPr>
        <w:t>amawiający</w:t>
      </w:r>
      <w:r w:rsidR="004A2911" w:rsidRPr="004A2911">
        <w:rPr>
          <w:rFonts w:ascii="Times New Roman" w:eastAsia="Times New Roman" w:hAnsi="Times New Roman" w:cs="Times New Roman"/>
        </w:rPr>
        <w:t xml:space="preserve"> wyznaczy swojego Kierownika Projektu, który dysponować będzie odpowiednio szeroką wiedzą na temat obecnej struktury przedsiębiorstwa Z</w:t>
      </w:r>
      <w:r w:rsidR="00AE6C8E">
        <w:rPr>
          <w:rFonts w:ascii="Times New Roman" w:eastAsia="Times New Roman" w:hAnsi="Times New Roman" w:cs="Times New Roman"/>
        </w:rPr>
        <w:t>amawiającego</w:t>
      </w:r>
      <w:r w:rsidR="004A2911" w:rsidRPr="004A2911">
        <w:rPr>
          <w:rFonts w:ascii="Times New Roman" w:eastAsia="Times New Roman" w:hAnsi="Times New Roman" w:cs="Times New Roman"/>
        </w:rPr>
        <w:t xml:space="preserve">. Do jego zadań będzie należało m.in. organizacja dostępu Personelu Wykonawcy do odpowiednich dokumentów, systemów i osób funkcyjnych </w:t>
      </w:r>
      <w:r w:rsidR="00BE77B1" w:rsidRPr="004A2911">
        <w:rPr>
          <w:rFonts w:ascii="Times New Roman" w:eastAsia="Times New Roman" w:hAnsi="Times New Roman" w:cs="Times New Roman"/>
        </w:rPr>
        <w:t>Z</w:t>
      </w:r>
      <w:r w:rsidR="00BE77B1">
        <w:rPr>
          <w:rFonts w:ascii="Times New Roman" w:eastAsia="Times New Roman" w:hAnsi="Times New Roman" w:cs="Times New Roman"/>
        </w:rPr>
        <w:t>amawiającego</w:t>
      </w:r>
      <w:r w:rsidR="004A2911" w:rsidRPr="004A2911">
        <w:rPr>
          <w:rFonts w:ascii="Times New Roman" w:eastAsia="Times New Roman" w:hAnsi="Times New Roman" w:cs="Times New Roman"/>
        </w:rPr>
        <w:t>, celem umożliwienia pozyskania danych niezbędnych do wykonania zaplanowanych Prac.</w:t>
      </w:r>
    </w:p>
    <w:p w14:paraId="54EF3686" w14:textId="77777777" w:rsidR="00EB365A" w:rsidRPr="004A2911" w:rsidRDefault="00EB365A" w:rsidP="004A2911">
      <w:pPr>
        <w:pStyle w:val="Tekstpodstawowy"/>
        <w:jc w:val="both"/>
        <w:rPr>
          <w:rFonts w:ascii="Times New Roman" w:eastAsia="Times New Roman" w:hAnsi="Times New Roman" w:cs="Times New Roman"/>
        </w:rPr>
      </w:pPr>
    </w:p>
    <w:p w14:paraId="5F14E4C4" w14:textId="09B8B0FC" w:rsidR="004A2911" w:rsidRDefault="006742BB" w:rsidP="004A2911">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7E434A">
        <w:rPr>
          <w:rFonts w:ascii="Times New Roman" w:eastAsia="Times New Roman" w:hAnsi="Times New Roman" w:cs="Times New Roman"/>
        </w:rPr>
        <w:t>2</w:t>
      </w:r>
      <w:r w:rsidR="004A2911" w:rsidRPr="004A2911">
        <w:rPr>
          <w:rFonts w:ascii="Times New Roman" w:eastAsia="Times New Roman" w:hAnsi="Times New Roman" w:cs="Times New Roman"/>
        </w:rPr>
        <w:t>.2</w:t>
      </w:r>
      <w:r w:rsidR="00EB365A">
        <w:rPr>
          <w:rFonts w:ascii="Times New Roman" w:eastAsia="Times New Roman" w:hAnsi="Times New Roman" w:cs="Times New Roman"/>
        </w:rPr>
        <w:t xml:space="preserve">. </w:t>
      </w:r>
      <w:r w:rsidR="004A2911" w:rsidRPr="004A2911">
        <w:rPr>
          <w:rFonts w:ascii="Times New Roman" w:eastAsia="Times New Roman" w:hAnsi="Times New Roman" w:cs="Times New Roman"/>
        </w:rPr>
        <w:t>Z</w:t>
      </w:r>
      <w:r w:rsidR="00FA7FC9">
        <w:rPr>
          <w:rFonts w:ascii="Times New Roman" w:eastAsia="Times New Roman" w:hAnsi="Times New Roman" w:cs="Times New Roman"/>
        </w:rPr>
        <w:t>amawiający</w:t>
      </w:r>
      <w:r w:rsidR="004A2911" w:rsidRPr="004A2911">
        <w:rPr>
          <w:rFonts w:ascii="Times New Roman" w:eastAsia="Times New Roman" w:hAnsi="Times New Roman" w:cs="Times New Roman"/>
        </w:rPr>
        <w:t xml:space="preserve"> zobowiązuje się oddelegować do grupy realizującej Projekt Personel Z</w:t>
      </w:r>
      <w:r w:rsidR="004E60A1">
        <w:rPr>
          <w:rFonts w:ascii="Times New Roman" w:eastAsia="Times New Roman" w:hAnsi="Times New Roman" w:cs="Times New Roman"/>
        </w:rPr>
        <w:t>amawiającego</w:t>
      </w:r>
      <w:r w:rsidR="004A2911" w:rsidRPr="004A2911">
        <w:rPr>
          <w:rFonts w:ascii="Times New Roman" w:eastAsia="Times New Roman" w:hAnsi="Times New Roman" w:cs="Times New Roman"/>
        </w:rPr>
        <w:t xml:space="preserve"> w odpowiedniej liczbie, kompetencjach, doświadczeniu i w terminach ustalonych w Harmonogramie Projektu i na czas wymagany do realizacji ich zadań w ramach Projektu. Z</w:t>
      </w:r>
      <w:r w:rsidR="004E60A1">
        <w:rPr>
          <w:rFonts w:ascii="Times New Roman" w:eastAsia="Times New Roman" w:hAnsi="Times New Roman" w:cs="Times New Roman"/>
        </w:rPr>
        <w:t xml:space="preserve">amawiający </w:t>
      </w:r>
      <w:r w:rsidR="004A2911" w:rsidRPr="004A2911">
        <w:rPr>
          <w:rFonts w:ascii="Times New Roman" w:eastAsia="Times New Roman" w:hAnsi="Times New Roman" w:cs="Times New Roman"/>
        </w:rPr>
        <w:t>odpowiada za wartość i poprawność merytoryczną informacji przekazywanych Wykonawcy w związku z realizacją Projektu.</w:t>
      </w:r>
    </w:p>
    <w:p w14:paraId="3E58A92E" w14:textId="77777777" w:rsidR="0026329F" w:rsidRPr="004A2911" w:rsidRDefault="0026329F" w:rsidP="004A2911">
      <w:pPr>
        <w:pStyle w:val="Tekstpodstawowy"/>
        <w:jc w:val="both"/>
        <w:rPr>
          <w:rFonts w:ascii="Times New Roman" w:eastAsia="Times New Roman" w:hAnsi="Times New Roman" w:cs="Times New Roman"/>
        </w:rPr>
      </w:pPr>
    </w:p>
    <w:p w14:paraId="6A61D923" w14:textId="75A8782A" w:rsidR="00707EBB" w:rsidRDefault="00CE646F" w:rsidP="005B6206">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23512C">
        <w:rPr>
          <w:rFonts w:ascii="Times New Roman" w:eastAsia="Times New Roman" w:hAnsi="Times New Roman" w:cs="Times New Roman"/>
        </w:rPr>
        <w:t>2</w:t>
      </w:r>
      <w:r w:rsidR="004A2911" w:rsidRPr="004A2911">
        <w:rPr>
          <w:rFonts w:ascii="Times New Roman" w:eastAsia="Times New Roman" w:hAnsi="Times New Roman" w:cs="Times New Roman"/>
        </w:rPr>
        <w:t>.</w:t>
      </w:r>
      <w:r w:rsidR="008524CD">
        <w:rPr>
          <w:rFonts w:ascii="Times New Roman" w:eastAsia="Times New Roman" w:hAnsi="Times New Roman" w:cs="Times New Roman"/>
        </w:rPr>
        <w:t>3</w:t>
      </w:r>
      <w:r w:rsidR="0026329F">
        <w:rPr>
          <w:rFonts w:ascii="Times New Roman" w:eastAsia="Times New Roman" w:hAnsi="Times New Roman" w:cs="Times New Roman"/>
        </w:rPr>
        <w:t xml:space="preserve">. </w:t>
      </w:r>
      <w:r w:rsidR="005B6206" w:rsidRPr="004869B3">
        <w:rPr>
          <w:rFonts w:ascii="Times New Roman" w:eastAsia="Times New Roman" w:hAnsi="Times New Roman" w:cs="Times New Roman"/>
        </w:rPr>
        <w:t xml:space="preserve">Dla potrzeb realizacji </w:t>
      </w:r>
      <w:r w:rsidR="007A60D5">
        <w:rPr>
          <w:rFonts w:ascii="Times New Roman" w:eastAsia="Times New Roman" w:hAnsi="Times New Roman" w:cs="Times New Roman"/>
        </w:rPr>
        <w:t>Umowy</w:t>
      </w:r>
      <w:r w:rsidR="007A60D5" w:rsidRPr="004869B3">
        <w:rPr>
          <w:rFonts w:ascii="Times New Roman" w:eastAsia="Times New Roman" w:hAnsi="Times New Roman" w:cs="Times New Roman"/>
        </w:rPr>
        <w:t xml:space="preserve"> </w:t>
      </w:r>
      <w:r w:rsidR="007A60D5">
        <w:rPr>
          <w:rFonts w:ascii="Times New Roman" w:eastAsia="Times New Roman" w:hAnsi="Times New Roman" w:cs="Times New Roman"/>
        </w:rPr>
        <w:t>wraz z okresem Gwarancji</w:t>
      </w:r>
      <w:r w:rsidR="007A60D5" w:rsidRPr="004869B3">
        <w:rPr>
          <w:rFonts w:ascii="Times New Roman" w:eastAsia="Times New Roman" w:hAnsi="Times New Roman" w:cs="Times New Roman"/>
        </w:rPr>
        <w:t xml:space="preserve"> </w:t>
      </w:r>
      <w:r w:rsidR="005B6206" w:rsidRPr="004869B3">
        <w:rPr>
          <w:rFonts w:ascii="Times New Roman" w:eastAsia="Times New Roman" w:hAnsi="Times New Roman" w:cs="Times New Roman"/>
        </w:rPr>
        <w:t>Zamawiający zobowiązuje się do zapewnienia odpowiedniej infrastruktury w tym pomieszczeń i sprzętu umożliwiającego prowadzenie prac wdrożeniowych</w:t>
      </w:r>
      <w:r w:rsidR="00707EBB">
        <w:rPr>
          <w:rFonts w:ascii="Times New Roman" w:eastAsia="Times New Roman" w:hAnsi="Times New Roman" w:cs="Times New Roman"/>
        </w:rPr>
        <w:t>.</w:t>
      </w:r>
    </w:p>
    <w:p w14:paraId="62E18E79" w14:textId="77777777" w:rsidR="008524CD" w:rsidRPr="004869B3" w:rsidRDefault="008524CD" w:rsidP="005B6206">
      <w:pPr>
        <w:pStyle w:val="Tekstpodstawowy"/>
        <w:jc w:val="both"/>
        <w:rPr>
          <w:rFonts w:ascii="Times New Roman" w:eastAsia="Times New Roman" w:hAnsi="Times New Roman" w:cs="Times New Roman"/>
        </w:rPr>
      </w:pPr>
    </w:p>
    <w:p w14:paraId="098B1F3C" w14:textId="3C2C0C98" w:rsidR="005B6206" w:rsidRDefault="003D09EA" w:rsidP="005B6206">
      <w:pPr>
        <w:pStyle w:val="Tekstpodstawowy"/>
        <w:jc w:val="both"/>
        <w:rPr>
          <w:rFonts w:ascii="Times New Roman" w:eastAsia="Times New Roman" w:hAnsi="Times New Roman" w:cs="Times New Roman"/>
        </w:rPr>
      </w:pPr>
      <w:r>
        <w:rPr>
          <w:rFonts w:ascii="Times New Roman" w:eastAsia="Times New Roman" w:hAnsi="Times New Roman" w:cs="Times New Roman"/>
        </w:rPr>
        <w:lastRenderedPageBreak/>
        <w:t>1</w:t>
      </w:r>
      <w:r w:rsidR="001A1A0D">
        <w:rPr>
          <w:rFonts w:ascii="Times New Roman" w:eastAsia="Times New Roman" w:hAnsi="Times New Roman" w:cs="Times New Roman"/>
        </w:rPr>
        <w:t>2</w:t>
      </w:r>
      <w:r w:rsidR="005B6206" w:rsidRPr="004869B3">
        <w:rPr>
          <w:rFonts w:ascii="Times New Roman" w:eastAsia="Times New Roman" w:hAnsi="Times New Roman" w:cs="Times New Roman"/>
        </w:rPr>
        <w:t>.</w:t>
      </w:r>
      <w:r w:rsidR="001A1A0D">
        <w:rPr>
          <w:rFonts w:ascii="Times New Roman" w:eastAsia="Times New Roman" w:hAnsi="Times New Roman" w:cs="Times New Roman"/>
        </w:rPr>
        <w:t>4</w:t>
      </w:r>
      <w:r w:rsidR="005B6206" w:rsidRPr="004869B3">
        <w:rPr>
          <w:rFonts w:ascii="Times New Roman" w:eastAsia="Times New Roman" w:hAnsi="Times New Roman" w:cs="Times New Roman"/>
        </w:rPr>
        <w:t>. Zamawiający zapewni terminowe wywiązywanie się P</w:t>
      </w:r>
      <w:r w:rsidR="008524CD">
        <w:rPr>
          <w:rFonts w:ascii="Times New Roman" w:eastAsia="Times New Roman" w:hAnsi="Times New Roman" w:cs="Times New Roman"/>
        </w:rPr>
        <w:t xml:space="preserve">ersonelu </w:t>
      </w:r>
      <w:r w:rsidR="003D3396">
        <w:rPr>
          <w:rFonts w:ascii="Times New Roman" w:eastAsia="Times New Roman" w:hAnsi="Times New Roman" w:cs="Times New Roman"/>
        </w:rPr>
        <w:t>Zamawiającego</w:t>
      </w:r>
      <w:r w:rsidR="005B6206" w:rsidRPr="004869B3">
        <w:rPr>
          <w:rFonts w:ascii="Times New Roman" w:eastAsia="Times New Roman" w:hAnsi="Times New Roman" w:cs="Times New Roman"/>
        </w:rPr>
        <w:t xml:space="preserve"> z zadań wyznaczonych przez Komitet Sterujący, Kierownik</w:t>
      </w:r>
      <w:r w:rsidR="003C0BCA">
        <w:rPr>
          <w:rFonts w:ascii="Times New Roman" w:eastAsia="Times New Roman" w:hAnsi="Times New Roman" w:cs="Times New Roman"/>
        </w:rPr>
        <w:t>a</w:t>
      </w:r>
      <w:r w:rsidR="005B6206" w:rsidRPr="004869B3">
        <w:rPr>
          <w:rFonts w:ascii="Times New Roman" w:eastAsia="Times New Roman" w:hAnsi="Times New Roman" w:cs="Times New Roman"/>
        </w:rPr>
        <w:t xml:space="preserve"> Projektu </w:t>
      </w:r>
      <w:r w:rsidR="006B76FB">
        <w:rPr>
          <w:rFonts w:ascii="Times New Roman" w:eastAsia="Times New Roman" w:hAnsi="Times New Roman" w:cs="Times New Roman"/>
        </w:rPr>
        <w:t xml:space="preserve">Zamawiającego </w:t>
      </w:r>
      <w:r w:rsidR="005B6206" w:rsidRPr="004869B3">
        <w:rPr>
          <w:rFonts w:ascii="Times New Roman" w:eastAsia="Times New Roman" w:hAnsi="Times New Roman" w:cs="Times New Roman"/>
        </w:rPr>
        <w:t>oraz inne osoby, działające w granicach kompetencji określonych w Karcie Projektu.</w:t>
      </w:r>
    </w:p>
    <w:p w14:paraId="5FE91EB1" w14:textId="77777777" w:rsidR="00146FAC" w:rsidRPr="004869B3" w:rsidRDefault="00146FAC" w:rsidP="005B6206">
      <w:pPr>
        <w:pStyle w:val="Tekstpodstawowy"/>
        <w:jc w:val="both"/>
        <w:rPr>
          <w:rFonts w:ascii="Times New Roman" w:eastAsia="Times New Roman" w:hAnsi="Times New Roman" w:cs="Times New Roman"/>
        </w:rPr>
      </w:pPr>
    </w:p>
    <w:p w14:paraId="34650613" w14:textId="42B4BC0D" w:rsidR="005B6206" w:rsidRPr="004869B3" w:rsidRDefault="006B68BB" w:rsidP="005B6206">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07145">
        <w:rPr>
          <w:rFonts w:ascii="Times New Roman" w:eastAsia="Times New Roman" w:hAnsi="Times New Roman" w:cs="Times New Roman"/>
        </w:rPr>
        <w:t>2</w:t>
      </w:r>
      <w:r w:rsidR="005B6206" w:rsidRPr="004869B3">
        <w:rPr>
          <w:rFonts w:ascii="Times New Roman" w:eastAsia="Times New Roman" w:hAnsi="Times New Roman" w:cs="Times New Roman"/>
        </w:rPr>
        <w:t>.</w:t>
      </w:r>
      <w:r w:rsidR="00B07145">
        <w:rPr>
          <w:rFonts w:ascii="Times New Roman" w:eastAsia="Times New Roman" w:hAnsi="Times New Roman" w:cs="Times New Roman"/>
        </w:rPr>
        <w:t>5</w:t>
      </w:r>
      <w:r w:rsidR="005B6206" w:rsidRPr="004869B3">
        <w:rPr>
          <w:rFonts w:ascii="Times New Roman" w:eastAsia="Times New Roman" w:hAnsi="Times New Roman" w:cs="Times New Roman"/>
        </w:rPr>
        <w:t xml:space="preserve">. </w:t>
      </w:r>
      <w:r w:rsidR="00554199">
        <w:rPr>
          <w:rFonts w:ascii="Times New Roman" w:eastAsia="Times New Roman" w:hAnsi="Times New Roman" w:cs="Times New Roman"/>
        </w:rPr>
        <w:t>W przypadku realizacji Prac w siedzibie Zamawiającego lub miejscu wskazanym przez Zamawiającego,</w:t>
      </w:r>
      <w:r w:rsidR="00554199" w:rsidRPr="004869B3">
        <w:rPr>
          <w:rFonts w:ascii="Times New Roman" w:eastAsia="Times New Roman" w:hAnsi="Times New Roman" w:cs="Times New Roman"/>
        </w:rPr>
        <w:t xml:space="preserve"> </w:t>
      </w:r>
      <w:r w:rsidR="005B6206" w:rsidRPr="004869B3">
        <w:rPr>
          <w:rFonts w:ascii="Times New Roman" w:eastAsia="Times New Roman" w:hAnsi="Times New Roman" w:cs="Times New Roman"/>
        </w:rPr>
        <w:t>Zamawiający zobowiązany jest zapewnić odpowiednie warunki dla wykonywania pracy przez Konsultantów, w szczególności warunki określone przepisami BHP.</w:t>
      </w:r>
    </w:p>
    <w:p w14:paraId="276A347A" w14:textId="77777777" w:rsidR="005B6206" w:rsidRDefault="005B6206" w:rsidP="004A2911">
      <w:pPr>
        <w:pStyle w:val="Tekstpodstawowy"/>
        <w:jc w:val="both"/>
        <w:rPr>
          <w:rFonts w:ascii="Times New Roman" w:eastAsia="Times New Roman" w:hAnsi="Times New Roman" w:cs="Times New Roman"/>
        </w:rPr>
      </w:pPr>
    </w:p>
    <w:p w14:paraId="37AA695F" w14:textId="367F4290" w:rsidR="004A2911" w:rsidRDefault="0088234D" w:rsidP="004A2911">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07145">
        <w:rPr>
          <w:rFonts w:ascii="Times New Roman" w:eastAsia="Times New Roman" w:hAnsi="Times New Roman" w:cs="Times New Roman"/>
        </w:rPr>
        <w:t>2</w:t>
      </w:r>
      <w:r w:rsidR="004A2911" w:rsidRPr="004A2911">
        <w:rPr>
          <w:rFonts w:ascii="Times New Roman" w:eastAsia="Times New Roman" w:hAnsi="Times New Roman" w:cs="Times New Roman"/>
        </w:rPr>
        <w:t>.</w:t>
      </w:r>
      <w:r w:rsidR="00B07145">
        <w:rPr>
          <w:rFonts w:ascii="Times New Roman" w:eastAsia="Times New Roman" w:hAnsi="Times New Roman" w:cs="Times New Roman"/>
        </w:rPr>
        <w:t>6</w:t>
      </w:r>
      <w:r w:rsidR="006156E4">
        <w:rPr>
          <w:rFonts w:ascii="Times New Roman" w:eastAsia="Times New Roman" w:hAnsi="Times New Roman" w:cs="Times New Roman"/>
        </w:rPr>
        <w:t>. Zamawiający</w:t>
      </w:r>
      <w:r w:rsidR="004A2911" w:rsidRPr="004A2911">
        <w:rPr>
          <w:rFonts w:ascii="Times New Roman" w:eastAsia="Times New Roman" w:hAnsi="Times New Roman" w:cs="Times New Roman"/>
        </w:rPr>
        <w:t xml:space="preserve"> oświadcza, że jest świadomy, iż powodzenie Projektu zależy od aktywnej, konstruktywnej i zaangażowanej postawy wszystkich członków Personelu Z</w:t>
      </w:r>
      <w:r w:rsidR="00D8275E">
        <w:rPr>
          <w:rFonts w:ascii="Times New Roman" w:eastAsia="Times New Roman" w:hAnsi="Times New Roman" w:cs="Times New Roman"/>
        </w:rPr>
        <w:t>amawiającego</w:t>
      </w:r>
      <w:r w:rsidR="004A2911" w:rsidRPr="004A2911">
        <w:rPr>
          <w:rFonts w:ascii="Times New Roman" w:eastAsia="Times New Roman" w:hAnsi="Times New Roman" w:cs="Times New Roman"/>
        </w:rPr>
        <w:t xml:space="preserve"> zaangażowanych w realizację tego przedsięwzięcia, przez cały okres jego trwania.</w:t>
      </w:r>
    </w:p>
    <w:p w14:paraId="57D3E651" w14:textId="77777777" w:rsidR="00BB483B" w:rsidRDefault="00BB483B" w:rsidP="00BB483B">
      <w:pPr>
        <w:pStyle w:val="Tekstpodstawowy"/>
        <w:spacing w:after="240"/>
        <w:jc w:val="both"/>
        <w:rPr>
          <w:rFonts w:ascii="Times New Roman" w:hAnsi="Times New Roman"/>
          <w:b/>
          <w:bCs/>
          <w:color w:val="auto"/>
        </w:rPr>
      </w:pPr>
    </w:p>
    <w:p w14:paraId="7C7A9F8A" w14:textId="25383612" w:rsidR="00BB483B" w:rsidRDefault="00736019" w:rsidP="00BB483B">
      <w:pPr>
        <w:pStyle w:val="Tekstpodstawowy"/>
        <w:spacing w:after="240"/>
        <w:jc w:val="both"/>
        <w:rPr>
          <w:rFonts w:ascii="Times New Roman" w:hAnsi="Times New Roman"/>
          <w:b/>
          <w:bCs/>
          <w:color w:val="auto"/>
        </w:rPr>
      </w:pPr>
      <w:r>
        <w:rPr>
          <w:rFonts w:ascii="Times New Roman" w:hAnsi="Times New Roman"/>
          <w:b/>
          <w:bCs/>
          <w:color w:val="auto"/>
        </w:rPr>
        <w:t>1</w:t>
      </w:r>
      <w:r w:rsidR="00FD0F1B">
        <w:rPr>
          <w:rFonts w:ascii="Times New Roman" w:hAnsi="Times New Roman"/>
          <w:b/>
          <w:bCs/>
          <w:color w:val="auto"/>
        </w:rPr>
        <w:t>3</w:t>
      </w:r>
      <w:r w:rsidR="00BB483B" w:rsidRPr="00371A61">
        <w:rPr>
          <w:rFonts w:ascii="Times New Roman" w:hAnsi="Times New Roman"/>
          <w:b/>
          <w:bCs/>
          <w:color w:val="auto"/>
        </w:rPr>
        <w:t xml:space="preserve">.  </w:t>
      </w:r>
      <w:bookmarkStart w:id="7" w:name="_Hlk107175179"/>
      <w:r w:rsidRPr="007C138B">
        <w:rPr>
          <w:rFonts w:ascii="Times New Roman" w:hAnsi="Times New Roman"/>
          <w:b/>
          <w:bCs/>
        </w:rPr>
        <w:t>OKRES REALIZACJI UMOWY</w:t>
      </w:r>
      <w:bookmarkEnd w:id="7"/>
      <w:r w:rsidR="00BB483B" w:rsidRPr="00371A61">
        <w:rPr>
          <w:rFonts w:ascii="Times New Roman" w:hAnsi="Times New Roman"/>
          <w:b/>
          <w:bCs/>
          <w:color w:val="auto"/>
        </w:rPr>
        <w:tab/>
      </w:r>
    </w:p>
    <w:p w14:paraId="07475F95" w14:textId="7B25C6BC" w:rsidR="00BB483B" w:rsidRPr="008E49D6" w:rsidRDefault="009D0CF3" w:rsidP="00BB483B">
      <w:pPr>
        <w:pStyle w:val="Tekstpodstawowy"/>
        <w:spacing w:after="240"/>
        <w:jc w:val="both"/>
        <w:rPr>
          <w:rFonts w:ascii="Times New Roman" w:hAnsi="Times New Roman"/>
          <w:color w:val="auto"/>
        </w:rPr>
      </w:pPr>
      <w:r w:rsidRPr="008E49D6">
        <w:rPr>
          <w:rFonts w:ascii="Times New Roman" w:hAnsi="Times New Roman"/>
          <w:color w:val="auto"/>
        </w:rPr>
        <w:t>1</w:t>
      </w:r>
      <w:r w:rsidR="00323A1D" w:rsidRPr="008E49D6">
        <w:rPr>
          <w:rFonts w:ascii="Times New Roman" w:hAnsi="Times New Roman"/>
          <w:color w:val="auto"/>
        </w:rPr>
        <w:t>3</w:t>
      </w:r>
      <w:r w:rsidR="00BB483B" w:rsidRPr="008E49D6">
        <w:rPr>
          <w:rFonts w:ascii="Times New Roman" w:hAnsi="Times New Roman"/>
          <w:color w:val="auto"/>
        </w:rPr>
        <w:t xml:space="preserve">.1. Okres realizacji </w:t>
      </w:r>
      <w:r w:rsidRPr="008E49D6">
        <w:rPr>
          <w:rFonts w:ascii="Times New Roman" w:hAnsi="Times New Roman"/>
          <w:color w:val="auto"/>
        </w:rPr>
        <w:t xml:space="preserve">Części B </w:t>
      </w:r>
      <w:r w:rsidR="00BB483B" w:rsidRPr="008E49D6">
        <w:rPr>
          <w:rFonts w:ascii="Times New Roman" w:hAnsi="Times New Roman"/>
          <w:color w:val="auto"/>
        </w:rPr>
        <w:t>Umowy</w:t>
      </w:r>
      <w:r w:rsidR="009F62E7" w:rsidRPr="008E49D6">
        <w:rPr>
          <w:rFonts w:ascii="Times New Roman" w:hAnsi="Times New Roman"/>
          <w:color w:val="auto"/>
        </w:rPr>
        <w:t xml:space="preserve"> będzie </w:t>
      </w:r>
      <w:r w:rsidR="0056156E" w:rsidRPr="008E49D6">
        <w:rPr>
          <w:rFonts w:ascii="Times New Roman" w:hAnsi="Times New Roman"/>
          <w:color w:val="auto"/>
        </w:rPr>
        <w:t>zgodn</w:t>
      </w:r>
      <w:r w:rsidR="00970092" w:rsidRPr="008E49D6">
        <w:rPr>
          <w:rFonts w:ascii="Times New Roman" w:hAnsi="Times New Roman"/>
          <w:color w:val="auto"/>
        </w:rPr>
        <w:t>y</w:t>
      </w:r>
      <w:r w:rsidR="0056156E" w:rsidRPr="008E49D6">
        <w:rPr>
          <w:rFonts w:ascii="Times New Roman" w:hAnsi="Times New Roman"/>
          <w:color w:val="auto"/>
        </w:rPr>
        <w:t xml:space="preserve"> z Harmonogramem Projektu, który stanowi Załącznik nr </w:t>
      </w:r>
      <w:r w:rsidR="00133257">
        <w:rPr>
          <w:rFonts w:ascii="Times New Roman" w:hAnsi="Times New Roman"/>
          <w:color w:val="auto"/>
        </w:rPr>
        <w:t>6</w:t>
      </w:r>
      <w:r w:rsidR="0056156E" w:rsidRPr="008E49D6">
        <w:rPr>
          <w:rFonts w:ascii="Times New Roman" w:hAnsi="Times New Roman"/>
          <w:color w:val="auto"/>
        </w:rPr>
        <w:t>.</w:t>
      </w:r>
    </w:p>
    <w:p w14:paraId="19B2ADF1" w14:textId="64CC62BA" w:rsidR="00BB483B" w:rsidRPr="0004325F" w:rsidRDefault="00EE2EA7" w:rsidP="00BB483B">
      <w:pPr>
        <w:pStyle w:val="Tekstpodstawowy"/>
        <w:spacing w:after="240"/>
        <w:jc w:val="both"/>
        <w:rPr>
          <w:rFonts w:ascii="Times New Roman" w:hAnsi="Times New Roman"/>
          <w:color w:val="auto"/>
        </w:rPr>
      </w:pPr>
      <w:r w:rsidRPr="008E49D6">
        <w:rPr>
          <w:rFonts w:ascii="Times New Roman" w:hAnsi="Times New Roman"/>
          <w:color w:val="auto"/>
        </w:rPr>
        <w:t>1</w:t>
      </w:r>
      <w:r w:rsidR="005C6731" w:rsidRPr="008E49D6">
        <w:rPr>
          <w:rFonts w:ascii="Times New Roman" w:hAnsi="Times New Roman"/>
          <w:color w:val="auto"/>
        </w:rPr>
        <w:t>3</w:t>
      </w:r>
      <w:r w:rsidR="00BB483B" w:rsidRPr="008E49D6">
        <w:rPr>
          <w:rFonts w:ascii="Times New Roman" w:hAnsi="Times New Roman"/>
          <w:color w:val="auto"/>
        </w:rPr>
        <w:t>.</w:t>
      </w:r>
      <w:r w:rsidR="00323A1D" w:rsidRPr="008E49D6">
        <w:rPr>
          <w:rFonts w:ascii="Times New Roman" w:hAnsi="Times New Roman"/>
          <w:color w:val="auto"/>
        </w:rPr>
        <w:t>2</w:t>
      </w:r>
      <w:r w:rsidR="00BB483B" w:rsidRPr="008E49D6">
        <w:rPr>
          <w:rFonts w:ascii="Times New Roman" w:hAnsi="Times New Roman"/>
          <w:color w:val="auto"/>
        </w:rPr>
        <w:t>. Wykonawca zobowiązuje się wykonać prace stanowiące przedmiot Umowy zgodnie z</w:t>
      </w:r>
      <w:r w:rsidR="00B93DE1" w:rsidRPr="008E49D6">
        <w:rPr>
          <w:rFonts w:ascii="Times New Roman" w:hAnsi="Times New Roman"/>
          <w:color w:val="auto"/>
        </w:rPr>
        <w:t> </w:t>
      </w:r>
      <w:r w:rsidR="00BB483B" w:rsidRPr="008E49D6">
        <w:rPr>
          <w:rFonts w:ascii="Times New Roman" w:hAnsi="Times New Roman"/>
          <w:color w:val="auto"/>
        </w:rPr>
        <w:t xml:space="preserve">Harmonogramem Projektu, który stanowi Załącznik nr </w:t>
      </w:r>
      <w:r w:rsidR="00133257">
        <w:rPr>
          <w:rFonts w:ascii="Times New Roman" w:hAnsi="Times New Roman"/>
          <w:color w:val="auto"/>
        </w:rPr>
        <w:t>6</w:t>
      </w:r>
      <w:r w:rsidR="00BB483B" w:rsidRPr="008E49D6">
        <w:rPr>
          <w:rFonts w:ascii="Times New Roman" w:hAnsi="Times New Roman"/>
          <w:color w:val="auto"/>
        </w:rPr>
        <w:t xml:space="preserve"> do niniejszej Umowy pod warunkiem, że Zamawiający będzie wywiązywał się terminowo z obowiązków przewidzianych w niniejszej Umowie.</w:t>
      </w:r>
    </w:p>
    <w:p w14:paraId="0ECB1C59" w14:textId="727FDBFB" w:rsidR="00CE096B" w:rsidRPr="00334C6C" w:rsidRDefault="00EE2EA7" w:rsidP="00334C6C">
      <w:pPr>
        <w:pStyle w:val="Tekstpodstawowy"/>
        <w:spacing w:after="240"/>
        <w:jc w:val="both"/>
        <w:rPr>
          <w:rFonts w:ascii="Times New Roman" w:hAnsi="Times New Roman"/>
          <w:color w:val="auto"/>
        </w:rPr>
      </w:pPr>
      <w:r>
        <w:rPr>
          <w:rFonts w:ascii="Times New Roman" w:hAnsi="Times New Roman"/>
          <w:color w:val="auto"/>
        </w:rPr>
        <w:t>1</w:t>
      </w:r>
      <w:r w:rsidR="005C6731">
        <w:rPr>
          <w:rFonts w:ascii="Times New Roman" w:hAnsi="Times New Roman"/>
          <w:color w:val="auto"/>
        </w:rPr>
        <w:t>3</w:t>
      </w:r>
      <w:r w:rsidR="00BB483B" w:rsidRPr="0004325F">
        <w:rPr>
          <w:rFonts w:ascii="Times New Roman" w:hAnsi="Times New Roman"/>
          <w:color w:val="auto"/>
        </w:rPr>
        <w:t>.</w:t>
      </w:r>
      <w:r w:rsidR="005C6731">
        <w:rPr>
          <w:rFonts w:ascii="Times New Roman" w:hAnsi="Times New Roman"/>
          <w:color w:val="auto"/>
        </w:rPr>
        <w:t>3</w:t>
      </w:r>
      <w:r w:rsidR="00BB483B">
        <w:rPr>
          <w:rFonts w:ascii="Times New Roman" w:hAnsi="Times New Roman"/>
          <w:color w:val="auto"/>
        </w:rPr>
        <w:t xml:space="preserve">. </w:t>
      </w:r>
      <w:r w:rsidR="00BB483B" w:rsidRPr="0004325F">
        <w:rPr>
          <w:rFonts w:ascii="Times New Roman" w:hAnsi="Times New Roman"/>
          <w:color w:val="auto"/>
        </w:rPr>
        <w:t xml:space="preserve">Wykonawca może domagać się zmiany terminów wykonania poszczególnych </w:t>
      </w:r>
      <w:r w:rsidR="00BB483B">
        <w:rPr>
          <w:rFonts w:ascii="Times New Roman" w:hAnsi="Times New Roman"/>
          <w:color w:val="auto"/>
        </w:rPr>
        <w:t>p</w:t>
      </w:r>
      <w:r w:rsidR="00BB483B" w:rsidRPr="0004325F">
        <w:rPr>
          <w:rFonts w:ascii="Times New Roman" w:hAnsi="Times New Roman"/>
          <w:color w:val="auto"/>
        </w:rPr>
        <w:t>rac określonych w Harmonogramie</w:t>
      </w:r>
      <w:r w:rsidR="00BB483B">
        <w:rPr>
          <w:rFonts w:ascii="Times New Roman" w:hAnsi="Times New Roman"/>
          <w:color w:val="auto"/>
        </w:rPr>
        <w:t xml:space="preserve"> Projektu</w:t>
      </w:r>
      <w:r w:rsidR="00BB483B" w:rsidRPr="0004325F">
        <w:rPr>
          <w:rFonts w:ascii="Times New Roman" w:hAnsi="Times New Roman"/>
          <w:color w:val="auto"/>
        </w:rPr>
        <w:t>, o ile wykonanie opóźnia się z przyczyny nieleżącej po stronie Wykonawcy albo z powodu zaistnienia Siły Wyższej. O okolicznościach uprawniających Wykonawcę do ubiegania się o zmiany Harmonogramu</w:t>
      </w:r>
      <w:r w:rsidR="00BB483B">
        <w:rPr>
          <w:rFonts w:ascii="Times New Roman" w:hAnsi="Times New Roman"/>
          <w:color w:val="auto"/>
        </w:rPr>
        <w:t xml:space="preserve"> </w:t>
      </w:r>
      <w:r w:rsidR="009D1ADC">
        <w:rPr>
          <w:rFonts w:ascii="Times New Roman" w:hAnsi="Times New Roman"/>
          <w:color w:val="auto"/>
        </w:rPr>
        <w:t>P</w:t>
      </w:r>
      <w:r w:rsidR="00BB483B">
        <w:rPr>
          <w:rFonts w:ascii="Times New Roman" w:hAnsi="Times New Roman"/>
          <w:color w:val="auto"/>
        </w:rPr>
        <w:t>rojektu</w:t>
      </w:r>
      <w:r w:rsidR="00BB483B" w:rsidRPr="0004325F">
        <w:rPr>
          <w:rFonts w:ascii="Times New Roman" w:hAnsi="Times New Roman"/>
          <w:color w:val="auto"/>
        </w:rPr>
        <w:t>, zobowiązany jest poinformować Z</w:t>
      </w:r>
      <w:r w:rsidR="00BB483B">
        <w:rPr>
          <w:rFonts w:ascii="Times New Roman" w:hAnsi="Times New Roman"/>
          <w:color w:val="auto"/>
        </w:rPr>
        <w:t>amawiającego</w:t>
      </w:r>
      <w:r w:rsidR="00BB483B" w:rsidRPr="0004325F">
        <w:rPr>
          <w:rFonts w:ascii="Times New Roman" w:hAnsi="Times New Roman"/>
          <w:color w:val="auto"/>
        </w:rPr>
        <w:t xml:space="preserve"> w formie korespondencji e-mail skierowanej na adres Kierownika Projektu Z</w:t>
      </w:r>
      <w:r w:rsidR="00BB483B">
        <w:rPr>
          <w:rFonts w:ascii="Times New Roman" w:hAnsi="Times New Roman"/>
          <w:color w:val="auto"/>
        </w:rPr>
        <w:t>amawiającego</w:t>
      </w:r>
      <w:r w:rsidR="00334C6C">
        <w:rPr>
          <w:rFonts w:ascii="Times New Roman" w:hAnsi="Times New Roman"/>
          <w:color w:val="auto"/>
        </w:rPr>
        <w:t>.</w:t>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p>
    <w:p w14:paraId="6BB8BD45" w14:textId="3AD7D195" w:rsidR="00BB483B" w:rsidRPr="00371A61" w:rsidRDefault="00BB483B" w:rsidP="00BB483B">
      <w:pPr>
        <w:pStyle w:val="Tekstpodstawowy"/>
        <w:spacing w:after="240"/>
        <w:jc w:val="both"/>
        <w:rPr>
          <w:rFonts w:ascii="Times New Roman" w:hAnsi="Times New Roman"/>
          <w:b/>
          <w:bCs/>
          <w:color w:val="auto"/>
        </w:rPr>
      </w:pPr>
      <w:r w:rsidRPr="00B7156D">
        <w:rPr>
          <w:rFonts w:ascii="Times New Roman" w:hAnsi="Times New Roman"/>
          <w:b/>
          <w:bCs/>
          <w:color w:val="auto"/>
        </w:rPr>
        <w:t>1</w:t>
      </w:r>
      <w:r w:rsidR="00230210">
        <w:rPr>
          <w:rFonts w:ascii="Times New Roman" w:hAnsi="Times New Roman"/>
          <w:b/>
          <w:bCs/>
          <w:color w:val="auto"/>
        </w:rPr>
        <w:t>4</w:t>
      </w:r>
      <w:r w:rsidRPr="00B7156D">
        <w:rPr>
          <w:rFonts w:ascii="Times New Roman" w:hAnsi="Times New Roman"/>
          <w:b/>
          <w:bCs/>
          <w:color w:val="auto"/>
        </w:rPr>
        <w:t>. ODBI</w:t>
      </w:r>
      <w:r w:rsidR="00F45D39">
        <w:rPr>
          <w:rFonts w:ascii="Times New Roman" w:hAnsi="Times New Roman"/>
          <w:b/>
          <w:bCs/>
          <w:color w:val="auto"/>
        </w:rPr>
        <w:t>ÓR WDROŻENIA</w:t>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p>
    <w:p w14:paraId="2941EE83" w14:textId="4D7750A8" w:rsidR="00BB483B" w:rsidRDefault="00BB483B" w:rsidP="00BB483B">
      <w:pPr>
        <w:pStyle w:val="Tekstpodstawowy"/>
        <w:spacing w:after="240"/>
        <w:jc w:val="both"/>
        <w:rPr>
          <w:rFonts w:ascii="Times New Roman" w:hAnsi="Times New Roman"/>
          <w:color w:val="auto"/>
        </w:rPr>
      </w:pPr>
      <w:r w:rsidRPr="002D23D4">
        <w:rPr>
          <w:rFonts w:ascii="Times New Roman" w:hAnsi="Times New Roman"/>
          <w:color w:val="auto"/>
        </w:rPr>
        <w:t>1</w:t>
      </w:r>
      <w:r w:rsidR="00230210">
        <w:rPr>
          <w:rFonts w:ascii="Times New Roman" w:hAnsi="Times New Roman"/>
          <w:color w:val="auto"/>
        </w:rPr>
        <w:t>4</w:t>
      </w:r>
      <w:r w:rsidRPr="002D23D4">
        <w:rPr>
          <w:rFonts w:ascii="Times New Roman" w:hAnsi="Times New Roman"/>
          <w:color w:val="auto"/>
        </w:rPr>
        <w:t>.1</w:t>
      </w:r>
      <w:r>
        <w:rPr>
          <w:rFonts w:ascii="Times New Roman" w:hAnsi="Times New Roman"/>
          <w:color w:val="auto"/>
        </w:rPr>
        <w:t xml:space="preserve">. </w:t>
      </w:r>
      <w:r w:rsidRPr="002D23D4">
        <w:rPr>
          <w:rFonts w:ascii="Times New Roman" w:hAnsi="Times New Roman"/>
          <w:color w:val="auto"/>
        </w:rPr>
        <w:t xml:space="preserve">Zakończenie </w:t>
      </w:r>
      <w:r w:rsidR="000013F3">
        <w:rPr>
          <w:rFonts w:ascii="Times New Roman" w:hAnsi="Times New Roman"/>
          <w:color w:val="auto"/>
        </w:rPr>
        <w:t xml:space="preserve">wdrożenia </w:t>
      </w:r>
      <w:r w:rsidR="00C452D7">
        <w:rPr>
          <w:rFonts w:ascii="Times New Roman" w:hAnsi="Times New Roman"/>
          <w:color w:val="auto"/>
        </w:rPr>
        <w:t xml:space="preserve">Oprogramowania </w:t>
      </w:r>
      <w:r w:rsidRPr="002D23D4">
        <w:rPr>
          <w:rFonts w:ascii="Times New Roman" w:hAnsi="Times New Roman"/>
          <w:color w:val="auto"/>
        </w:rPr>
        <w:t xml:space="preserve">zostanie potwierdzone </w:t>
      </w:r>
      <w:r>
        <w:rPr>
          <w:rFonts w:ascii="Times New Roman" w:hAnsi="Times New Roman"/>
          <w:color w:val="auto"/>
        </w:rPr>
        <w:t>p</w:t>
      </w:r>
      <w:r w:rsidRPr="002D23D4">
        <w:rPr>
          <w:rFonts w:ascii="Times New Roman" w:hAnsi="Times New Roman"/>
          <w:color w:val="auto"/>
        </w:rPr>
        <w:t xml:space="preserve">rotokołem </w:t>
      </w:r>
      <w:r>
        <w:rPr>
          <w:rFonts w:ascii="Times New Roman" w:hAnsi="Times New Roman"/>
          <w:color w:val="auto"/>
        </w:rPr>
        <w:t>o</w:t>
      </w:r>
      <w:r w:rsidRPr="002D23D4">
        <w:rPr>
          <w:rFonts w:ascii="Times New Roman" w:hAnsi="Times New Roman"/>
          <w:color w:val="auto"/>
        </w:rPr>
        <w:t xml:space="preserve">dbioru podpisanym przez </w:t>
      </w:r>
      <w:r w:rsidRPr="00266929">
        <w:rPr>
          <w:rFonts w:ascii="Times New Roman" w:hAnsi="Times New Roman"/>
          <w:color w:val="auto"/>
        </w:rPr>
        <w:t>Kierownik</w:t>
      </w:r>
      <w:r>
        <w:rPr>
          <w:rFonts w:ascii="Times New Roman" w:hAnsi="Times New Roman"/>
          <w:color w:val="auto"/>
        </w:rPr>
        <w:t>a</w:t>
      </w:r>
      <w:r w:rsidRPr="00266929">
        <w:rPr>
          <w:rFonts w:ascii="Times New Roman" w:hAnsi="Times New Roman"/>
          <w:color w:val="auto"/>
        </w:rPr>
        <w:t xml:space="preserve"> Projektu Zamawiającego </w:t>
      </w:r>
      <w:r>
        <w:rPr>
          <w:rFonts w:ascii="Times New Roman" w:hAnsi="Times New Roman"/>
          <w:color w:val="auto"/>
        </w:rPr>
        <w:t>oraz Menadżera Projektu</w:t>
      </w:r>
      <w:r w:rsidRPr="00266929">
        <w:rPr>
          <w:rFonts w:ascii="Times New Roman" w:hAnsi="Times New Roman"/>
          <w:color w:val="auto"/>
        </w:rPr>
        <w:t xml:space="preserve"> Wykonawcy</w:t>
      </w:r>
      <w:r w:rsidRPr="002D23D4">
        <w:rPr>
          <w:rFonts w:ascii="Times New Roman" w:hAnsi="Times New Roman"/>
          <w:color w:val="auto"/>
        </w:rPr>
        <w:t xml:space="preserve">. Podpisany </w:t>
      </w:r>
      <w:r>
        <w:rPr>
          <w:rFonts w:ascii="Times New Roman" w:hAnsi="Times New Roman"/>
          <w:color w:val="auto"/>
        </w:rPr>
        <w:t>p</w:t>
      </w:r>
      <w:r w:rsidRPr="002D23D4">
        <w:rPr>
          <w:rFonts w:ascii="Times New Roman" w:hAnsi="Times New Roman"/>
          <w:color w:val="auto"/>
        </w:rPr>
        <w:t xml:space="preserve">rotokół </w:t>
      </w:r>
      <w:r>
        <w:rPr>
          <w:rFonts w:ascii="Times New Roman" w:hAnsi="Times New Roman"/>
          <w:color w:val="auto"/>
        </w:rPr>
        <w:t>o</w:t>
      </w:r>
      <w:r w:rsidRPr="002D23D4">
        <w:rPr>
          <w:rFonts w:ascii="Times New Roman" w:hAnsi="Times New Roman"/>
          <w:color w:val="auto"/>
        </w:rPr>
        <w:t xml:space="preserve">dbioru jest podstawą wystawienia przez Wykonawcę faktury obejmującej wynagrodzenie za </w:t>
      </w:r>
      <w:r w:rsidR="00C452D7">
        <w:rPr>
          <w:rFonts w:ascii="Times New Roman" w:hAnsi="Times New Roman"/>
          <w:color w:val="auto"/>
        </w:rPr>
        <w:t>wdrożenie Oprogramowania</w:t>
      </w:r>
      <w:r w:rsidRPr="002D23D4">
        <w:rPr>
          <w:rFonts w:ascii="Times New Roman" w:hAnsi="Times New Roman"/>
          <w:color w:val="auto"/>
        </w:rPr>
        <w:t>.</w:t>
      </w:r>
      <w:r w:rsidRPr="00E529B0">
        <w:rPr>
          <w:rFonts w:ascii="Times New Roman" w:hAnsi="Times New Roman"/>
          <w:color w:val="auto"/>
        </w:rPr>
        <w:t xml:space="preserve"> </w:t>
      </w:r>
      <w:r w:rsidRPr="009677B2">
        <w:rPr>
          <w:rFonts w:ascii="Times New Roman" w:hAnsi="Times New Roman"/>
          <w:color w:val="auto"/>
        </w:rPr>
        <w:t xml:space="preserve">Protokół </w:t>
      </w:r>
      <w:r>
        <w:rPr>
          <w:rFonts w:ascii="Times New Roman" w:hAnsi="Times New Roman"/>
          <w:color w:val="auto"/>
        </w:rPr>
        <w:t>o</w:t>
      </w:r>
      <w:r w:rsidRPr="009677B2">
        <w:rPr>
          <w:rFonts w:ascii="Times New Roman" w:hAnsi="Times New Roman"/>
          <w:color w:val="auto"/>
        </w:rPr>
        <w:t xml:space="preserve">dbioru sporządzony zostanie w formie pisemnej pod rygorem nieważności, w dwóch egzemplarzach, po jednym dla każdej ze Stron. </w:t>
      </w:r>
      <w:r w:rsidRPr="00AF53F5">
        <w:rPr>
          <w:rFonts w:ascii="Times New Roman" w:hAnsi="Times New Roman"/>
          <w:color w:val="auto"/>
        </w:rPr>
        <w:t xml:space="preserve">Wzór protokołu odbioru stanowi </w:t>
      </w:r>
      <w:r w:rsidRPr="001F3BFB">
        <w:rPr>
          <w:rFonts w:ascii="Times New Roman" w:hAnsi="Times New Roman"/>
          <w:color w:val="auto"/>
        </w:rPr>
        <w:t xml:space="preserve">Załącznik nr </w:t>
      </w:r>
      <w:r w:rsidR="00F7429D">
        <w:rPr>
          <w:rFonts w:ascii="Times New Roman" w:hAnsi="Times New Roman"/>
          <w:color w:val="auto"/>
        </w:rPr>
        <w:t>8</w:t>
      </w:r>
      <w:r w:rsidRPr="001F3BFB">
        <w:rPr>
          <w:rFonts w:ascii="Times New Roman" w:hAnsi="Times New Roman"/>
          <w:color w:val="auto"/>
        </w:rPr>
        <w:t xml:space="preserve"> do Umowy.</w:t>
      </w:r>
      <w:r w:rsidRPr="009677B2">
        <w:rPr>
          <w:rFonts w:ascii="Times New Roman" w:hAnsi="Times New Roman"/>
          <w:color w:val="auto"/>
        </w:rPr>
        <w:t xml:space="preserve"> </w:t>
      </w:r>
      <w:r w:rsidRPr="002D23D4">
        <w:rPr>
          <w:rFonts w:ascii="Times New Roman" w:hAnsi="Times New Roman"/>
          <w:color w:val="auto"/>
        </w:rPr>
        <w:t xml:space="preserve"> </w:t>
      </w:r>
    </w:p>
    <w:p w14:paraId="30533237" w14:textId="4C48EA01" w:rsidR="00725298" w:rsidRPr="00FF7784" w:rsidRDefault="00BB483B" w:rsidP="00725298">
      <w:pPr>
        <w:pStyle w:val="Tekstpodstawowy"/>
        <w:spacing w:after="240"/>
        <w:jc w:val="both"/>
        <w:rPr>
          <w:rFonts w:ascii="Times New Roman" w:hAnsi="Times New Roman"/>
          <w:color w:val="auto"/>
        </w:rPr>
      </w:pPr>
      <w:r w:rsidRPr="00FF7784">
        <w:rPr>
          <w:rFonts w:ascii="Times New Roman" w:hAnsi="Times New Roman"/>
          <w:color w:val="auto"/>
        </w:rPr>
        <w:t>1</w:t>
      </w:r>
      <w:r w:rsidR="00385671">
        <w:rPr>
          <w:rFonts w:ascii="Times New Roman" w:hAnsi="Times New Roman"/>
          <w:color w:val="auto"/>
        </w:rPr>
        <w:t>4</w:t>
      </w:r>
      <w:r w:rsidRPr="00FF7784">
        <w:rPr>
          <w:rFonts w:ascii="Times New Roman" w:hAnsi="Times New Roman"/>
          <w:color w:val="auto"/>
        </w:rPr>
        <w:t>.2</w:t>
      </w:r>
      <w:r>
        <w:rPr>
          <w:rFonts w:ascii="Times New Roman" w:hAnsi="Times New Roman"/>
          <w:color w:val="auto"/>
        </w:rPr>
        <w:t>. Menadżer</w:t>
      </w:r>
      <w:r w:rsidRPr="00FF7784">
        <w:rPr>
          <w:rFonts w:ascii="Times New Roman" w:hAnsi="Times New Roman"/>
          <w:color w:val="auto"/>
        </w:rPr>
        <w:t xml:space="preserve"> Projektu Wykonawcy zawiadomi Kierownika Projektu Zamawiającego w</w:t>
      </w:r>
      <w:r w:rsidR="00B93DE1">
        <w:rPr>
          <w:rFonts w:ascii="Times New Roman" w:hAnsi="Times New Roman"/>
          <w:color w:val="auto"/>
        </w:rPr>
        <w:t> </w:t>
      </w:r>
      <w:r w:rsidRPr="00FF7784">
        <w:rPr>
          <w:rFonts w:ascii="Times New Roman" w:hAnsi="Times New Roman"/>
          <w:color w:val="auto"/>
        </w:rPr>
        <w:t xml:space="preserve">formie korespondencji e-mail o gotowości do odbioru </w:t>
      </w:r>
      <w:r w:rsidR="009949A3">
        <w:rPr>
          <w:rFonts w:ascii="Times New Roman" w:hAnsi="Times New Roman"/>
          <w:color w:val="auto"/>
        </w:rPr>
        <w:t>wdrożenia</w:t>
      </w:r>
      <w:r w:rsidRPr="00FF7784">
        <w:rPr>
          <w:rFonts w:ascii="Times New Roman" w:hAnsi="Times New Roman"/>
          <w:color w:val="auto"/>
        </w:rPr>
        <w:t>, przesyłając mu projekt protokołu odbioru. Z</w:t>
      </w:r>
      <w:r>
        <w:rPr>
          <w:rFonts w:ascii="Times New Roman" w:hAnsi="Times New Roman"/>
          <w:color w:val="auto"/>
        </w:rPr>
        <w:t>amawiający</w:t>
      </w:r>
      <w:r w:rsidRPr="00FF7784">
        <w:rPr>
          <w:rFonts w:ascii="Times New Roman" w:hAnsi="Times New Roman"/>
          <w:color w:val="auto"/>
        </w:rPr>
        <w:t xml:space="preserve"> jest zobowiązany odebrać</w:t>
      </w:r>
      <w:r w:rsidR="00634FC0">
        <w:rPr>
          <w:rFonts w:ascii="Times New Roman" w:hAnsi="Times New Roman"/>
          <w:color w:val="auto"/>
        </w:rPr>
        <w:t xml:space="preserve"> wdrożenie</w:t>
      </w:r>
      <w:r w:rsidRPr="00FF7784">
        <w:rPr>
          <w:rFonts w:ascii="Times New Roman" w:hAnsi="Times New Roman"/>
          <w:color w:val="auto"/>
        </w:rPr>
        <w:t xml:space="preserve"> nie później niż w ciągu 5 Dni roboczych od daty zawiadomienia przez Wykonawcę o gotowości do odbioru, z zastrzeżeniem p</w:t>
      </w:r>
      <w:r w:rsidR="003C592D">
        <w:rPr>
          <w:rFonts w:ascii="Times New Roman" w:hAnsi="Times New Roman"/>
          <w:color w:val="auto"/>
        </w:rPr>
        <w:t>kt</w:t>
      </w:r>
      <w:r w:rsidRPr="00FF7784">
        <w:rPr>
          <w:rFonts w:ascii="Times New Roman" w:hAnsi="Times New Roman"/>
          <w:color w:val="auto"/>
        </w:rPr>
        <w:t xml:space="preserve"> 1</w:t>
      </w:r>
      <w:r w:rsidR="00634FC0">
        <w:rPr>
          <w:rFonts w:ascii="Times New Roman" w:hAnsi="Times New Roman"/>
          <w:color w:val="auto"/>
        </w:rPr>
        <w:t>4</w:t>
      </w:r>
      <w:r w:rsidRPr="00FF7784">
        <w:rPr>
          <w:rFonts w:ascii="Times New Roman" w:hAnsi="Times New Roman"/>
          <w:color w:val="auto"/>
        </w:rPr>
        <w:t>.3.</w:t>
      </w:r>
    </w:p>
    <w:p w14:paraId="5E256044" w14:textId="0DD6332E" w:rsidR="00CE096B" w:rsidRPr="003B26A5" w:rsidRDefault="00725298" w:rsidP="003B26A5">
      <w:pPr>
        <w:pStyle w:val="Tekstpodstawowy"/>
        <w:spacing w:after="240"/>
        <w:jc w:val="both"/>
        <w:rPr>
          <w:rFonts w:ascii="Times New Roman" w:hAnsi="Times New Roman"/>
          <w:color w:val="auto"/>
        </w:rPr>
      </w:pPr>
      <w:r w:rsidRPr="0FE11976">
        <w:rPr>
          <w:rFonts w:ascii="Times New Roman" w:hAnsi="Times New Roman"/>
          <w:color w:val="auto"/>
        </w:rPr>
        <w:t>1</w:t>
      </w:r>
      <w:r>
        <w:rPr>
          <w:rFonts w:ascii="Times New Roman" w:hAnsi="Times New Roman"/>
          <w:color w:val="auto"/>
        </w:rPr>
        <w:t>4</w:t>
      </w:r>
      <w:r w:rsidRPr="0FE11976">
        <w:rPr>
          <w:rFonts w:ascii="Times New Roman" w:hAnsi="Times New Roman"/>
          <w:color w:val="auto"/>
        </w:rPr>
        <w:t xml:space="preserve">.3. Zamawiający może odmówić odbioru </w:t>
      </w:r>
      <w:r w:rsidR="000D7AB0">
        <w:rPr>
          <w:rFonts w:ascii="Times New Roman" w:hAnsi="Times New Roman"/>
          <w:color w:val="auto"/>
        </w:rPr>
        <w:t>wdrożenia Oprogramow</w:t>
      </w:r>
      <w:r w:rsidR="00AF3043">
        <w:rPr>
          <w:rFonts w:ascii="Times New Roman" w:hAnsi="Times New Roman"/>
          <w:color w:val="auto"/>
        </w:rPr>
        <w:t>ania</w:t>
      </w:r>
      <w:r w:rsidRPr="0FE11976">
        <w:rPr>
          <w:rFonts w:ascii="Times New Roman" w:hAnsi="Times New Roman"/>
          <w:color w:val="auto"/>
        </w:rPr>
        <w:t xml:space="preserve"> z powodu stwierdzenia Wad wykonanych prac. W takim przypadku, Zamawiający  zobowiązany jest do wskazania na piśmie wszystkich Wad stanowiących przyczynę odmowy odbioru, wraz z opisem Wad. W takim przypadku Wykonawca jest zobowiązany do usunięcia stwierdzonych Wad w ciągu 10 Dni roboczych, chyba że Kierownik Projektu Zamawiającego i Menedżer Projektu Wykonawcy uznają, że charakter Wad wymaga dłuższego terminu na ich usunięcie. </w:t>
      </w:r>
      <w:r w:rsidRPr="0FE11976">
        <w:rPr>
          <w:rFonts w:ascii="Times New Roman" w:hAnsi="Times New Roman"/>
          <w:color w:val="auto"/>
        </w:rPr>
        <w:lastRenderedPageBreak/>
        <w:t>Ponowne przystąpienie do odbioru nastąpi zgodnie z procedurą przewidzianą w p</w:t>
      </w:r>
      <w:r w:rsidR="002B5927">
        <w:rPr>
          <w:rFonts w:ascii="Times New Roman" w:hAnsi="Times New Roman"/>
          <w:color w:val="auto"/>
        </w:rPr>
        <w:t>kt</w:t>
      </w:r>
      <w:r w:rsidRPr="0FE11976">
        <w:rPr>
          <w:rFonts w:ascii="Times New Roman" w:hAnsi="Times New Roman"/>
          <w:color w:val="auto"/>
        </w:rPr>
        <w:t xml:space="preserve"> 1</w:t>
      </w:r>
      <w:r w:rsidR="00345AC0">
        <w:rPr>
          <w:rFonts w:ascii="Times New Roman" w:hAnsi="Times New Roman"/>
          <w:color w:val="auto"/>
        </w:rPr>
        <w:t>4</w:t>
      </w:r>
      <w:r w:rsidRPr="0FE11976">
        <w:rPr>
          <w:rFonts w:ascii="Times New Roman" w:hAnsi="Times New Roman"/>
          <w:color w:val="auto"/>
        </w:rPr>
        <w:t>.2. powyżej. W przypadku stwierdzenia, że wskazane uprzednio Wady nie zostały usunięte, procedura opisana w p</w:t>
      </w:r>
      <w:r w:rsidR="00584A3D">
        <w:rPr>
          <w:rFonts w:ascii="Times New Roman" w:hAnsi="Times New Roman"/>
          <w:color w:val="auto"/>
        </w:rPr>
        <w:t>kt</w:t>
      </w:r>
      <w:r w:rsidRPr="0FE11976">
        <w:rPr>
          <w:rFonts w:ascii="Times New Roman" w:hAnsi="Times New Roman"/>
          <w:color w:val="auto"/>
        </w:rPr>
        <w:t xml:space="preserve"> 1</w:t>
      </w:r>
      <w:r w:rsidR="00F74EC7">
        <w:rPr>
          <w:rFonts w:ascii="Times New Roman" w:hAnsi="Times New Roman"/>
          <w:color w:val="auto"/>
        </w:rPr>
        <w:t>4</w:t>
      </w:r>
      <w:r w:rsidRPr="0FE11976">
        <w:rPr>
          <w:rFonts w:ascii="Times New Roman" w:hAnsi="Times New Roman"/>
          <w:color w:val="auto"/>
        </w:rPr>
        <w:t>.2. i niniejszym p</w:t>
      </w:r>
      <w:r w:rsidR="00584A3D">
        <w:rPr>
          <w:rFonts w:ascii="Times New Roman" w:hAnsi="Times New Roman"/>
          <w:color w:val="auto"/>
        </w:rPr>
        <w:t>kt</w:t>
      </w:r>
      <w:r w:rsidRPr="0FE11976">
        <w:rPr>
          <w:rFonts w:ascii="Times New Roman" w:hAnsi="Times New Roman"/>
          <w:color w:val="auto"/>
        </w:rPr>
        <w:t xml:space="preserve"> 1</w:t>
      </w:r>
      <w:r w:rsidR="00F74EC7">
        <w:rPr>
          <w:rFonts w:ascii="Times New Roman" w:hAnsi="Times New Roman"/>
          <w:color w:val="auto"/>
        </w:rPr>
        <w:t>4</w:t>
      </w:r>
      <w:r w:rsidRPr="0FE11976">
        <w:rPr>
          <w:rFonts w:ascii="Times New Roman" w:hAnsi="Times New Roman"/>
          <w:color w:val="auto"/>
        </w:rPr>
        <w:t>.3. zostanie powtórzona. W</w:t>
      </w:r>
      <w:r>
        <w:rPr>
          <w:rFonts w:ascii="Times New Roman" w:hAnsi="Times New Roman"/>
          <w:color w:val="auto"/>
        </w:rPr>
        <w:t> </w:t>
      </w:r>
      <w:r w:rsidRPr="0FE11976">
        <w:rPr>
          <w:rFonts w:ascii="Times New Roman" w:hAnsi="Times New Roman"/>
          <w:color w:val="auto"/>
        </w:rPr>
        <w:t>przypadku stwierdzenia usunięcia uprzednio zgłoszonych Wad, Zamawiający podpisze protokół odbioru, chyba że przy ponownym odbiorze stwierdzone zostaną nowe Wady, których Zamawiający przy dochowaniu należytej staranności nie mógł wykryć przy wcześniejszych odbiorach.</w:t>
      </w:r>
    </w:p>
    <w:p w14:paraId="1575ED4B" w14:textId="12EA0133" w:rsidR="00BB483B" w:rsidRDefault="00BB483B" w:rsidP="00BB483B">
      <w:pPr>
        <w:pStyle w:val="Tekstpodstawowy"/>
        <w:spacing w:after="240"/>
        <w:jc w:val="both"/>
        <w:rPr>
          <w:rFonts w:ascii="Times New Roman" w:hAnsi="Times New Roman"/>
          <w:b/>
          <w:bCs/>
          <w:color w:val="auto"/>
        </w:rPr>
      </w:pPr>
      <w:r w:rsidRPr="00371A61">
        <w:rPr>
          <w:rFonts w:ascii="Times New Roman" w:hAnsi="Times New Roman"/>
          <w:b/>
          <w:bCs/>
          <w:color w:val="auto"/>
        </w:rPr>
        <w:t>1</w:t>
      </w:r>
      <w:r w:rsidR="00776132">
        <w:rPr>
          <w:rFonts w:ascii="Times New Roman" w:hAnsi="Times New Roman"/>
          <w:b/>
          <w:bCs/>
          <w:color w:val="auto"/>
        </w:rPr>
        <w:t>5</w:t>
      </w:r>
      <w:r w:rsidRPr="00371A61">
        <w:rPr>
          <w:rFonts w:ascii="Times New Roman" w:hAnsi="Times New Roman"/>
          <w:b/>
          <w:bCs/>
          <w:color w:val="auto"/>
        </w:rPr>
        <w:t>. GWARANCJA JAKOŚCI</w:t>
      </w:r>
      <w:r w:rsidRPr="00371A61">
        <w:rPr>
          <w:rFonts w:ascii="Times New Roman" w:hAnsi="Times New Roman"/>
          <w:b/>
          <w:bCs/>
          <w:color w:val="auto"/>
        </w:rPr>
        <w:tab/>
      </w:r>
    </w:p>
    <w:p w14:paraId="681D18A1" w14:textId="54F276C3" w:rsidR="00BB483B" w:rsidRDefault="00BB483B" w:rsidP="00BB483B">
      <w:pPr>
        <w:pStyle w:val="Tekstpodstawowy"/>
        <w:spacing w:after="240"/>
        <w:jc w:val="both"/>
        <w:rPr>
          <w:rFonts w:ascii="Times New Roman" w:hAnsi="Times New Roman"/>
          <w:color w:val="auto"/>
        </w:rPr>
      </w:pPr>
      <w:r w:rsidRPr="00776132">
        <w:rPr>
          <w:rFonts w:ascii="Times New Roman" w:hAnsi="Times New Roman"/>
          <w:color w:val="auto"/>
        </w:rPr>
        <w:t>1</w:t>
      </w:r>
      <w:r w:rsidR="00776132">
        <w:rPr>
          <w:rFonts w:ascii="Times New Roman" w:hAnsi="Times New Roman"/>
          <w:color w:val="auto"/>
        </w:rPr>
        <w:t>5</w:t>
      </w:r>
      <w:r w:rsidRPr="00776132">
        <w:rPr>
          <w:rFonts w:ascii="Times New Roman" w:hAnsi="Times New Roman"/>
          <w:color w:val="auto"/>
        </w:rPr>
        <w:t xml:space="preserve">.1. Głównym celem wsparcia po Starcie Produkcyjnym jest zapewnienie efektywnego, zgodnego z warunkami Umowy, działania wdrożonego </w:t>
      </w:r>
      <w:r w:rsidR="003B26A5" w:rsidRPr="00776132">
        <w:rPr>
          <w:rFonts w:ascii="Times New Roman" w:hAnsi="Times New Roman"/>
          <w:color w:val="auto"/>
        </w:rPr>
        <w:t>Oprogramowania</w:t>
      </w:r>
      <w:r w:rsidRPr="00776132">
        <w:rPr>
          <w:rFonts w:ascii="Times New Roman" w:hAnsi="Times New Roman"/>
          <w:color w:val="auto"/>
        </w:rPr>
        <w:t xml:space="preserve"> u Zamawiającego poprzez: optymalizację, dopasowanie parametrów technicznych, usuwanie przez Wykonawcę ewentualnych Wad oraz bieżące wsparcie użytkowników </w:t>
      </w:r>
      <w:r w:rsidR="00776132" w:rsidRPr="00776132">
        <w:rPr>
          <w:rFonts w:ascii="Times New Roman" w:hAnsi="Times New Roman"/>
          <w:color w:val="auto"/>
        </w:rPr>
        <w:t>Oprogramowania.</w:t>
      </w:r>
    </w:p>
    <w:p w14:paraId="3F46D625" w14:textId="4F9182C0" w:rsidR="00BB483B" w:rsidRPr="00776132" w:rsidRDefault="00BB483B" w:rsidP="00BB483B">
      <w:pPr>
        <w:pStyle w:val="Tekstpodstawowy"/>
        <w:spacing w:after="240"/>
        <w:jc w:val="both"/>
        <w:rPr>
          <w:rFonts w:ascii="Times New Roman" w:hAnsi="Times New Roman"/>
          <w:color w:val="auto"/>
        </w:rPr>
      </w:pPr>
      <w:r w:rsidRPr="00776132">
        <w:rPr>
          <w:rFonts w:ascii="Times New Roman" w:hAnsi="Times New Roman"/>
          <w:color w:val="auto"/>
        </w:rPr>
        <w:t>1</w:t>
      </w:r>
      <w:r w:rsidR="00776132" w:rsidRPr="00776132">
        <w:rPr>
          <w:rFonts w:ascii="Times New Roman" w:hAnsi="Times New Roman"/>
          <w:color w:val="auto"/>
        </w:rPr>
        <w:t>5</w:t>
      </w:r>
      <w:r w:rsidRPr="00776132">
        <w:rPr>
          <w:rFonts w:ascii="Times New Roman" w:hAnsi="Times New Roman"/>
          <w:color w:val="auto"/>
        </w:rPr>
        <w:t>.2. Nadzór powdrożeniowy świadczony będzie przez Wykonawcę w trakcie trwania Startu Produkcyjnego oraz w ramach wsparcia powdrożeniowego, na zasadach określonych w</w:t>
      </w:r>
      <w:r w:rsidR="00F63B13" w:rsidRPr="00776132">
        <w:rPr>
          <w:rFonts w:ascii="Times New Roman" w:hAnsi="Times New Roman"/>
          <w:color w:val="auto"/>
        </w:rPr>
        <w:t> </w:t>
      </w:r>
      <w:r w:rsidRPr="00776132">
        <w:rPr>
          <w:rFonts w:ascii="Times New Roman" w:hAnsi="Times New Roman"/>
          <w:color w:val="auto"/>
        </w:rPr>
        <w:t>p</w:t>
      </w:r>
      <w:r w:rsidR="002B5927">
        <w:rPr>
          <w:rFonts w:ascii="Times New Roman" w:hAnsi="Times New Roman"/>
          <w:color w:val="auto"/>
        </w:rPr>
        <w:t>kt</w:t>
      </w:r>
      <w:r w:rsidRPr="00776132">
        <w:rPr>
          <w:rFonts w:ascii="Times New Roman" w:hAnsi="Times New Roman"/>
          <w:color w:val="auto"/>
        </w:rPr>
        <w:t xml:space="preserve"> 1</w:t>
      </w:r>
      <w:r w:rsidR="00776132" w:rsidRPr="00776132">
        <w:rPr>
          <w:rFonts w:ascii="Times New Roman" w:hAnsi="Times New Roman"/>
          <w:color w:val="auto"/>
        </w:rPr>
        <w:t>5</w:t>
      </w:r>
      <w:r w:rsidRPr="00776132">
        <w:rPr>
          <w:rFonts w:ascii="Times New Roman" w:hAnsi="Times New Roman"/>
          <w:color w:val="auto"/>
        </w:rPr>
        <w:t xml:space="preserve">.3. </w:t>
      </w:r>
      <w:r w:rsidR="00B23608" w:rsidRPr="00776132">
        <w:rPr>
          <w:rFonts w:ascii="Times New Roman" w:hAnsi="Times New Roman"/>
          <w:color w:val="auto"/>
        </w:rPr>
        <w:t xml:space="preserve">przez okres </w:t>
      </w:r>
      <w:r w:rsidR="00F33417">
        <w:rPr>
          <w:rFonts w:ascii="Times New Roman" w:hAnsi="Times New Roman"/>
          <w:color w:val="auto"/>
        </w:rPr>
        <w:t>12</w:t>
      </w:r>
      <w:r w:rsidR="00B23608" w:rsidRPr="00776132">
        <w:rPr>
          <w:rFonts w:ascii="Times New Roman" w:hAnsi="Times New Roman"/>
          <w:color w:val="auto"/>
        </w:rPr>
        <w:t xml:space="preserve"> miesięcy </w:t>
      </w:r>
      <w:r w:rsidRPr="00776132">
        <w:rPr>
          <w:rFonts w:ascii="Times New Roman" w:hAnsi="Times New Roman"/>
          <w:color w:val="auto"/>
        </w:rPr>
        <w:t>od daty Startu Produkcyjnego.</w:t>
      </w:r>
    </w:p>
    <w:p w14:paraId="1B92145F" w14:textId="549DF6EB" w:rsidR="00BB483B" w:rsidRPr="000E7B19" w:rsidRDefault="629AF844" w:rsidP="00BB483B">
      <w:pPr>
        <w:pStyle w:val="Tekstpodstawowy"/>
        <w:spacing w:after="240"/>
        <w:jc w:val="both"/>
        <w:rPr>
          <w:rFonts w:ascii="Times New Roman" w:hAnsi="Times New Roman"/>
          <w:color w:val="auto"/>
        </w:rPr>
      </w:pPr>
      <w:r w:rsidRPr="000E7B19">
        <w:rPr>
          <w:rFonts w:ascii="Times New Roman" w:hAnsi="Times New Roman"/>
          <w:color w:val="auto"/>
        </w:rPr>
        <w:t>1</w:t>
      </w:r>
      <w:r w:rsidR="009E58EB" w:rsidRPr="000E7B19">
        <w:rPr>
          <w:rFonts w:ascii="Times New Roman" w:hAnsi="Times New Roman"/>
          <w:color w:val="auto"/>
        </w:rPr>
        <w:t>5</w:t>
      </w:r>
      <w:r w:rsidRPr="000E7B19">
        <w:rPr>
          <w:rFonts w:ascii="Times New Roman" w:hAnsi="Times New Roman"/>
          <w:color w:val="auto"/>
        </w:rPr>
        <w:t xml:space="preserve">.3. Jeżeli po dokonaniu odbioru </w:t>
      </w:r>
      <w:r w:rsidR="00074D41" w:rsidRPr="000E7B19">
        <w:rPr>
          <w:rFonts w:ascii="Times New Roman" w:hAnsi="Times New Roman"/>
          <w:color w:val="auto"/>
        </w:rPr>
        <w:t xml:space="preserve">Oprogramowania </w:t>
      </w:r>
      <w:r w:rsidRPr="000E7B19">
        <w:rPr>
          <w:rFonts w:ascii="Times New Roman" w:hAnsi="Times New Roman"/>
          <w:color w:val="auto"/>
        </w:rPr>
        <w:t>w wykonanych pracach wystąpią Wady, Wykonawca zobowiązuje się do ich usunięcia w ramach gwarancji, na zasadach określonych w p</w:t>
      </w:r>
      <w:r w:rsidR="002B5927">
        <w:rPr>
          <w:rFonts w:ascii="Times New Roman" w:hAnsi="Times New Roman"/>
          <w:color w:val="auto"/>
        </w:rPr>
        <w:t>kt</w:t>
      </w:r>
      <w:r w:rsidRPr="000E7B19">
        <w:rPr>
          <w:rFonts w:ascii="Times New Roman" w:hAnsi="Times New Roman"/>
          <w:color w:val="auto"/>
        </w:rPr>
        <w:t xml:space="preserve"> 1</w:t>
      </w:r>
      <w:r w:rsidR="009E58EB" w:rsidRPr="000E7B19">
        <w:rPr>
          <w:rFonts w:ascii="Times New Roman" w:hAnsi="Times New Roman"/>
          <w:color w:val="auto"/>
        </w:rPr>
        <w:t>5</w:t>
      </w:r>
      <w:r w:rsidRPr="000E7B19">
        <w:rPr>
          <w:rFonts w:ascii="Times New Roman" w:hAnsi="Times New Roman"/>
          <w:color w:val="auto"/>
        </w:rPr>
        <w:t xml:space="preserve">.4. Gwarancja udzielana </w:t>
      </w:r>
      <w:r w:rsidR="002D5DC5" w:rsidRPr="000E7B19">
        <w:rPr>
          <w:rFonts w:ascii="Times New Roman" w:hAnsi="Times New Roman"/>
          <w:color w:val="auto"/>
        </w:rPr>
        <w:t>od daty Startu Produkcyjnego do końca trwania umowy.</w:t>
      </w:r>
      <w:r w:rsidRPr="000E7B19">
        <w:rPr>
          <w:rFonts w:ascii="Times New Roman" w:hAnsi="Times New Roman"/>
          <w:color w:val="auto"/>
        </w:rPr>
        <w:t xml:space="preserve"> </w:t>
      </w:r>
    </w:p>
    <w:p w14:paraId="4E244C90" w14:textId="5C9BA19F" w:rsidR="00BB483B" w:rsidRPr="000E7B19" w:rsidRDefault="00BB483B" w:rsidP="00BB483B">
      <w:pPr>
        <w:pStyle w:val="Tekstpodstawowy"/>
        <w:spacing w:after="240"/>
        <w:jc w:val="both"/>
        <w:rPr>
          <w:rFonts w:ascii="Times New Roman" w:hAnsi="Times New Roman"/>
          <w:color w:val="auto"/>
        </w:rPr>
      </w:pPr>
      <w:r w:rsidRPr="000E7B19">
        <w:rPr>
          <w:rFonts w:ascii="Times New Roman" w:hAnsi="Times New Roman"/>
          <w:color w:val="auto"/>
        </w:rPr>
        <w:t>1</w:t>
      </w:r>
      <w:r w:rsidR="00DD6372" w:rsidRPr="000E7B19">
        <w:rPr>
          <w:rFonts w:ascii="Times New Roman" w:hAnsi="Times New Roman"/>
          <w:color w:val="auto"/>
        </w:rPr>
        <w:t>5</w:t>
      </w:r>
      <w:r w:rsidRPr="000E7B19">
        <w:rPr>
          <w:rFonts w:ascii="Times New Roman" w:hAnsi="Times New Roman"/>
          <w:color w:val="auto"/>
        </w:rPr>
        <w:t>.4. Wykonawca dokona usunięcia Wady w ramach gwarancji niezwłocznie, jednak w</w:t>
      </w:r>
      <w:r w:rsidR="00F63B13" w:rsidRPr="000E7B19">
        <w:rPr>
          <w:rFonts w:ascii="Times New Roman" w:hAnsi="Times New Roman"/>
          <w:color w:val="auto"/>
        </w:rPr>
        <w:t> </w:t>
      </w:r>
      <w:r w:rsidRPr="000E7B19">
        <w:rPr>
          <w:rFonts w:ascii="Times New Roman" w:hAnsi="Times New Roman"/>
          <w:color w:val="auto"/>
        </w:rPr>
        <w:t>terminie nie dłuższym niż 10 Dni roboczych od daty zgłoszenia.</w:t>
      </w:r>
    </w:p>
    <w:p w14:paraId="6F9DD3A7" w14:textId="15F9ECA8" w:rsidR="00BB483B" w:rsidRPr="001F3BFB" w:rsidRDefault="00BB483B" w:rsidP="00BB483B">
      <w:pPr>
        <w:pStyle w:val="Tekstpodstawowy"/>
        <w:spacing w:after="240"/>
        <w:jc w:val="both"/>
        <w:rPr>
          <w:rFonts w:ascii="Times New Roman" w:hAnsi="Times New Roman"/>
          <w:color w:val="auto"/>
        </w:rPr>
      </w:pPr>
      <w:r w:rsidRPr="000E7B19">
        <w:rPr>
          <w:rFonts w:ascii="Times New Roman" w:hAnsi="Times New Roman"/>
          <w:color w:val="auto"/>
        </w:rPr>
        <w:t>1</w:t>
      </w:r>
      <w:r w:rsidR="000E7B19" w:rsidRPr="000E7B19">
        <w:rPr>
          <w:rFonts w:ascii="Times New Roman" w:hAnsi="Times New Roman"/>
          <w:color w:val="auto"/>
        </w:rPr>
        <w:t>5</w:t>
      </w:r>
      <w:r w:rsidRPr="000E7B19">
        <w:rPr>
          <w:rFonts w:ascii="Times New Roman" w:hAnsi="Times New Roman"/>
          <w:color w:val="auto"/>
        </w:rPr>
        <w:t>.</w:t>
      </w:r>
      <w:r w:rsidR="000E7B19" w:rsidRPr="000E7B19">
        <w:rPr>
          <w:rFonts w:ascii="Times New Roman" w:hAnsi="Times New Roman"/>
          <w:color w:val="auto"/>
        </w:rPr>
        <w:t>5</w:t>
      </w:r>
      <w:r w:rsidRPr="000E7B19">
        <w:rPr>
          <w:rFonts w:ascii="Times New Roman" w:hAnsi="Times New Roman"/>
          <w:color w:val="auto"/>
        </w:rPr>
        <w:t>. Zgłoszenia Wad usuwanych w ramach wsparcia po Starcie Produkcyjnym i gwarancji następować będą w ramach obsługi zgłoszeń serwisowych</w:t>
      </w:r>
      <w:r w:rsidR="006C543A">
        <w:rPr>
          <w:rFonts w:ascii="Times New Roman" w:hAnsi="Times New Roman"/>
          <w:color w:val="auto"/>
        </w:rPr>
        <w:t xml:space="preserve"> (Z</w:t>
      </w:r>
      <w:r w:rsidRPr="001F3BFB">
        <w:rPr>
          <w:rFonts w:ascii="Times New Roman" w:hAnsi="Times New Roman"/>
          <w:color w:val="auto"/>
        </w:rPr>
        <w:t>ałącznik nr 1</w:t>
      </w:r>
      <w:r w:rsidR="00F7429D">
        <w:rPr>
          <w:rFonts w:ascii="Times New Roman" w:hAnsi="Times New Roman"/>
          <w:color w:val="auto"/>
        </w:rPr>
        <w:t>2</w:t>
      </w:r>
      <w:r w:rsidRPr="001F3BFB">
        <w:rPr>
          <w:rFonts w:ascii="Times New Roman" w:hAnsi="Times New Roman"/>
          <w:color w:val="auto"/>
        </w:rPr>
        <w:t xml:space="preserve"> – Zakres Usług Serwisowych),</w:t>
      </w:r>
    </w:p>
    <w:p w14:paraId="14CDAA0D" w14:textId="1A7C5E7D" w:rsidR="00BB483B" w:rsidRPr="001F3BFB" w:rsidRDefault="00BB483B" w:rsidP="00BB483B">
      <w:pPr>
        <w:pStyle w:val="Tekstpodstawowy"/>
        <w:spacing w:after="240"/>
        <w:jc w:val="both"/>
        <w:rPr>
          <w:rFonts w:ascii="Times New Roman" w:hAnsi="Times New Roman"/>
          <w:color w:val="auto"/>
        </w:rPr>
      </w:pPr>
      <w:r w:rsidRPr="001F3BFB">
        <w:rPr>
          <w:rFonts w:ascii="Times New Roman" w:hAnsi="Times New Roman"/>
          <w:color w:val="auto"/>
        </w:rPr>
        <w:t>1</w:t>
      </w:r>
      <w:r w:rsidR="000E7B19" w:rsidRPr="001F3BFB">
        <w:rPr>
          <w:rFonts w:ascii="Times New Roman" w:hAnsi="Times New Roman"/>
          <w:color w:val="auto"/>
        </w:rPr>
        <w:t>5</w:t>
      </w:r>
      <w:r w:rsidRPr="001F3BFB">
        <w:rPr>
          <w:rFonts w:ascii="Times New Roman" w:hAnsi="Times New Roman"/>
          <w:color w:val="auto"/>
        </w:rPr>
        <w:t>.</w:t>
      </w:r>
      <w:r w:rsidR="000E7B19" w:rsidRPr="001F3BFB">
        <w:rPr>
          <w:rFonts w:ascii="Times New Roman" w:hAnsi="Times New Roman"/>
          <w:color w:val="auto"/>
        </w:rPr>
        <w:t>6</w:t>
      </w:r>
      <w:r w:rsidRPr="001F3BFB">
        <w:rPr>
          <w:rFonts w:ascii="Times New Roman" w:hAnsi="Times New Roman"/>
          <w:color w:val="auto"/>
        </w:rPr>
        <w:t>. Do zgłaszania Wad usuwanych w ramach wsparcia po Starcie Produkcyjnym i gwarancji uprawniony jest Kierownik Projektu Zamawiającego lub upoważniona przez niego osoba. Zamawiający dokona zgłoszenia Wady niezwłocznie, nie później niż w ciągu 2 Dni roboczych od daty wykrycia Wady.</w:t>
      </w:r>
    </w:p>
    <w:p w14:paraId="21099B8B" w14:textId="3E249A49" w:rsidR="00BB483B" w:rsidRPr="001F3BFB" w:rsidRDefault="00BB483B" w:rsidP="00BB483B">
      <w:pPr>
        <w:pStyle w:val="Tekstpodstawowy"/>
        <w:spacing w:after="240"/>
        <w:jc w:val="both"/>
        <w:rPr>
          <w:rFonts w:ascii="Times New Roman" w:hAnsi="Times New Roman"/>
          <w:color w:val="auto"/>
        </w:rPr>
      </w:pPr>
      <w:r w:rsidRPr="001F3BFB">
        <w:rPr>
          <w:rFonts w:ascii="Times New Roman" w:hAnsi="Times New Roman"/>
          <w:color w:val="auto"/>
        </w:rPr>
        <w:t>1</w:t>
      </w:r>
      <w:r w:rsidR="00262177" w:rsidRPr="001F3BFB">
        <w:rPr>
          <w:rFonts w:ascii="Times New Roman" w:hAnsi="Times New Roman"/>
          <w:color w:val="auto"/>
        </w:rPr>
        <w:t>5</w:t>
      </w:r>
      <w:r w:rsidRPr="001F3BFB">
        <w:rPr>
          <w:rFonts w:ascii="Times New Roman" w:hAnsi="Times New Roman"/>
          <w:color w:val="auto"/>
        </w:rPr>
        <w:t>.</w:t>
      </w:r>
      <w:r w:rsidR="00262177" w:rsidRPr="001F3BFB">
        <w:rPr>
          <w:rFonts w:ascii="Times New Roman" w:hAnsi="Times New Roman"/>
          <w:color w:val="auto"/>
        </w:rPr>
        <w:t>7</w:t>
      </w:r>
      <w:r w:rsidRPr="001F3BFB">
        <w:rPr>
          <w:rFonts w:ascii="Times New Roman" w:hAnsi="Times New Roman"/>
          <w:color w:val="auto"/>
        </w:rPr>
        <w:t>. Wykonawca nie jest zobowiązany do usuwania w ramach wsparcia po Starcie Produkcyjnym i gwarancji Wad wynikających z jakichkolwiek zmian w systemie wykonanych przez Zamawiającego lub Osoby Trzecie, za które Wykonawca nie ponosi odpowiedzialności.</w:t>
      </w:r>
      <w:r w:rsidRPr="001F3BFB">
        <w:tab/>
      </w:r>
      <w:r w:rsidRPr="001F3BFB">
        <w:tab/>
      </w:r>
      <w:r w:rsidRPr="001F3BFB">
        <w:tab/>
      </w:r>
    </w:p>
    <w:p w14:paraId="2C137B6A" w14:textId="7E045163" w:rsidR="00CE096B" w:rsidRPr="001F3BFB" w:rsidRDefault="006C543A" w:rsidP="00356A8A">
      <w:pPr>
        <w:pStyle w:val="Tekstpodstawowy"/>
        <w:jc w:val="both"/>
        <w:rPr>
          <w:rFonts w:ascii="Times New Roman" w:hAnsi="Times New Roman"/>
          <w:b/>
          <w:bCs/>
          <w:color w:val="auto"/>
        </w:rPr>
      </w:pPr>
      <w:r>
        <w:rPr>
          <w:rFonts w:ascii="Times New Roman" w:hAnsi="Times New Roman"/>
          <w:b/>
          <w:bCs/>
          <w:color w:val="auto"/>
        </w:rPr>
        <w:t xml:space="preserve"> </w:t>
      </w:r>
    </w:p>
    <w:p w14:paraId="08A0DE9E" w14:textId="0CD68181" w:rsidR="00BB483B" w:rsidRPr="001F3BFB" w:rsidRDefault="00BB483B" w:rsidP="00BB483B">
      <w:pPr>
        <w:pStyle w:val="Tekstpodstawowy"/>
        <w:spacing w:after="240"/>
        <w:jc w:val="both"/>
        <w:rPr>
          <w:rFonts w:ascii="Times New Roman" w:hAnsi="Times New Roman"/>
          <w:b/>
          <w:bCs/>
          <w:color w:val="auto"/>
        </w:rPr>
      </w:pPr>
      <w:r w:rsidRPr="001F3BFB">
        <w:rPr>
          <w:rFonts w:ascii="Times New Roman" w:hAnsi="Times New Roman"/>
          <w:b/>
          <w:bCs/>
          <w:color w:val="auto"/>
        </w:rPr>
        <w:t>1</w:t>
      </w:r>
      <w:r w:rsidR="007D3554" w:rsidRPr="001F3BFB">
        <w:rPr>
          <w:rFonts w:ascii="Times New Roman" w:hAnsi="Times New Roman"/>
          <w:b/>
          <w:bCs/>
          <w:color w:val="auto"/>
        </w:rPr>
        <w:t>6</w:t>
      </w:r>
      <w:r w:rsidRPr="001F3BFB">
        <w:rPr>
          <w:rFonts w:ascii="Times New Roman" w:hAnsi="Times New Roman"/>
          <w:b/>
          <w:bCs/>
          <w:color w:val="auto"/>
        </w:rPr>
        <w:t xml:space="preserve">. UTRZYMANIE </w:t>
      </w:r>
      <w:r w:rsidR="000D65F4" w:rsidRPr="001F3BFB">
        <w:rPr>
          <w:rFonts w:ascii="Times New Roman" w:hAnsi="Times New Roman"/>
          <w:b/>
          <w:bCs/>
          <w:color w:val="auto"/>
        </w:rPr>
        <w:t>OPROGRAMOWANI</w:t>
      </w:r>
      <w:r w:rsidR="003E6171">
        <w:rPr>
          <w:rFonts w:ascii="Times New Roman" w:hAnsi="Times New Roman"/>
          <w:b/>
          <w:bCs/>
          <w:color w:val="auto"/>
        </w:rPr>
        <w:t>A</w:t>
      </w:r>
      <w:r w:rsidRPr="001F3BFB">
        <w:rPr>
          <w:rFonts w:ascii="Times New Roman" w:hAnsi="Times New Roman"/>
          <w:b/>
          <w:bCs/>
          <w:color w:val="auto"/>
        </w:rPr>
        <w:tab/>
      </w:r>
    </w:p>
    <w:p w14:paraId="59FB1305" w14:textId="7E1181EC" w:rsidR="001F48C5" w:rsidRDefault="00BB483B" w:rsidP="00BB483B">
      <w:pPr>
        <w:pStyle w:val="Tekstpodstawowy"/>
        <w:spacing w:after="240"/>
        <w:jc w:val="both"/>
        <w:rPr>
          <w:rFonts w:ascii="Times New Roman" w:hAnsi="Times New Roman"/>
          <w:color w:val="auto"/>
        </w:rPr>
      </w:pPr>
      <w:r w:rsidRPr="001F3BFB">
        <w:rPr>
          <w:rFonts w:ascii="Times New Roman" w:hAnsi="Times New Roman"/>
          <w:color w:val="auto"/>
        </w:rPr>
        <w:t>1</w:t>
      </w:r>
      <w:r w:rsidR="00697AD4" w:rsidRPr="001F3BFB">
        <w:rPr>
          <w:rFonts w:ascii="Times New Roman" w:hAnsi="Times New Roman"/>
          <w:color w:val="auto"/>
        </w:rPr>
        <w:t>6</w:t>
      </w:r>
      <w:r w:rsidRPr="001F3BFB">
        <w:rPr>
          <w:rFonts w:ascii="Times New Roman" w:hAnsi="Times New Roman"/>
          <w:color w:val="auto"/>
        </w:rPr>
        <w:t xml:space="preserve">.1. Celem utrzymania </w:t>
      </w:r>
      <w:r w:rsidR="00D0323C" w:rsidRPr="001F3BFB">
        <w:rPr>
          <w:rFonts w:ascii="Times New Roman" w:hAnsi="Times New Roman"/>
          <w:color w:val="auto"/>
        </w:rPr>
        <w:t xml:space="preserve">Oprogramowania </w:t>
      </w:r>
      <w:r w:rsidRPr="001F3BFB">
        <w:rPr>
          <w:rFonts w:ascii="Times New Roman" w:hAnsi="Times New Roman"/>
          <w:color w:val="auto"/>
        </w:rPr>
        <w:t xml:space="preserve">jest zapewnienie pierwotnie określonej jego funkcjonalności, a także funkcjonalności podnoszących użyteczność </w:t>
      </w:r>
      <w:r w:rsidR="007D3554" w:rsidRPr="001F3BFB">
        <w:rPr>
          <w:rFonts w:ascii="Times New Roman" w:hAnsi="Times New Roman"/>
          <w:color w:val="auto"/>
        </w:rPr>
        <w:t>Oprogramowania</w:t>
      </w:r>
      <w:r w:rsidRPr="001F3BFB">
        <w:rPr>
          <w:rFonts w:ascii="Times New Roman" w:hAnsi="Times New Roman"/>
          <w:color w:val="auto"/>
        </w:rPr>
        <w:t xml:space="preserve"> lub wynikających ze zmian prawa (prawa wewnętrznego Zamawiającego lub prawa powszechnie obowiązującego)</w:t>
      </w:r>
      <w:r w:rsidR="00966E10">
        <w:rPr>
          <w:rFonts w:ascii="Times New Roman" w:hAnsi="Times New Roman"/>
          <w:color w:val="auto"/>
        </w:rPr>
        <w:t xml:space="preserve"> zgodnie z zasadami </w:t>
      </w:r>
      <w:r w:rsidR="00733E8B">
        <w:rPr>
          <w:rFonts w:ascii="Times New Roman" w:hAnsi="Times New Roman"/>
          <w:color w:val="auto"/>
        </w:rPr>
        <w:t xml:space="preserve">określonymi w </w:t>
      </w:r>
      <w:r w:rsidR="00537900">
        <w:rPr>
          <w:rFonts w:ascii="Times New Roman" w:hAnsi="Times New Roman"/>
          <w:color w:val="auto"/>
        </w:rPr>
        <w:t>pkt 6 niniejsze</w:t>
      </w:r>
      <w:r w:rsidR="000D76C6">
        <w:rPr>
          <w:rFonts w:ascii="Times New Roman" w:hAnsi="Times New Roman"/>
          <w:color w:val="auto"/>
        </w:rPr>
        <w:t xml:space="preserve">j </w:t>
      </w:r>
      <w:r w:rsidR="00172836">
        <w:rPr>
          <w:rFonts w:ascii="Times New Roman" w:hAnsi="Times New Roman"/>
          <w:color w:val="auto"/>
        </w:rPr>
        <w:t>u</w:t>
      </w:r>
      <w:r w:rsidR="000D76C6">
        <w:rPr>
          <w:rFonts w:ascii="Times New Roman" w:hAnsi="Times New Roman"/>
          <w:color w:val="auto"/>
        </w:rPr>
        <w:t>mowy (</w:t>
      </w:r>
      <w:r w:rsidR="00172836" w:rsidRPr="00172836">
        <w:rPr>
          <w:rFonts w:ascii="Times New Roman" w:hAnsi="Times New Roman"/>
          <w:color w:val="auto"/>
        </w:rPr>
        <w:t>OPIEKA SERWISOWA PRODUCENTA OPROGRAMOWANIA</w:t>
      </w:r>
      <w:r w:rsidR="000D76C6">
        <w:rPr>
          <w:rFonts w:ascii="Times New Roman" w:hAnsi="Times New Roman"/>
          <w:color w:val="auto"/>
        </w:rPr>
        <w:t xml:space="preserve">). </w:t>
      </w:r>
    </w:p>
    <w:p w14:paraId="00B231CD" w14:textId="4BF7E8D1" w:rsidR="00D21780" w:rsidRPr="001F3BFB" w:rsidRDefault="00EB50BF" w:rsidP="00BB483B">
      <w:pPr>
        <w:pStyle w:val="Tekstpodstawowy"/>
        <w:spacing w:after="240"/>
        <w:jc w:val="both"/>
        <w:rPr>
          <w:rFonts w:ascii="Times New Roman" w:hAnsi="Times New Roman"/>
          <w:color w:val="auto"/>
        </w:rPr>
      </w:pPr>
      <w:r>
        <w:rPr>
          <w:rFonts w:ascii="Times New Roman" w:hAnsi="Times New Roman"/>
          <w:color w:val="auto"/>
        </w:rPr>
        <w:t>16.2</w:t>
      </w:r>
      <w:r w:rsidR="00C768F4">
        <w:rPr>
          <w:rFonts w:ascii="Times New Roman" w:hAnsi="Times New Roman"/>
          <w:color w:val="auto"/>
        </w:rPr>
        <w:t xml:space="preserve">. </w:t>
      </w:r>
      <w:r w:rsidR="00D21780" w:rsidRPr="000E7B19">
        <w:rPr>
          <w:rFonts w:ascii="Times New Roman" w:hAnsi="Times New Roman"/>
          <w:color w:val="auto"/>
        </w:rPr>
        <w:t xml:space="preserve">Zgłoszenia Wad </w:t>
      </w:r>
      <w:r w:rsidR="00C768F4">
        <w:rPr>
          <w:rFonts w:ascii="Times New Roman" w:hAnsi="Times New Roman"/>
          <w:color w:val="auto"/>
        </w:rPr>
        <w:t xml:space="preserve">w ramach usługi Utrzymania </w:t>
      </w:r>
      <w:r w:rsidR="00D21780" w:rsidRPr="000E7B19">
        <w:rPr>
          <w:rFonts w:ascii="Times New Roman" w:hAnsi="Times New Roman"/>
          <w:color w:val="auto"/>
        </w:rPr>
        <w:t>następować będą w ramach obsługi zgłoszeń serwisowych</w:t>
      </w:r>
      <w:r w:rsidR="00D21780">
        <w:rPr>
          <w:rFonts w:ascii="Times New Roman" w:hAnsi="Times New Roman"/>
          <w:color w:val="auto"/>
        </w:rPr>
        <w:t xml:space="preserve"> (Z</w:t>
      </w:r>
      <w:r w:rsidR="00D21780" w:rsidRPr="001F3BFB">
        <w:rPr>
          <w:rFonts w:ascii="Times New Roman" w:hAnsi="Times New Roman"/>
          <w:color w:val="auto"/>
        </w:rPr>
        <w:t>ałącznik nr 1</w:t>
      </w:r>
      <w:r w:rsidR="00D21780">
        <w:rPr>
          <w:rFonts w:ascii="Times New Roman" w:hAnsi="Times New Roman"/>
          <w:color w:val="auto"/>
        </w:rPr>
        <w:t>2</w:t>
      </w:r>
      <w:r w:rsidR="00D21780" w:rsidRPr="001F3BFB">
        <w:rPr>
          <w:rFonts w:ascii="Times New Roman" w:hAnsi="Times New Roman"/>
          <w:color w:val="auto"/>
        </w:rPr>
        <w:t xml:space="preserve"> – Zakres Usług Serwisowych)</w:t>
      </w:r>
      <w:r w:rsidR="00C768F4">
        <w:rPr>
          <w:rFonts w:ascii="Times New Roman" w:hAnsi="Times New Roman"/>
          <w:color w:val="auto"/>
        </w:rPr>
        <w:t>.</w:t>
      </w:r>
    </w:p>
    <w:p w14:paraId="4F5BB855" w14:textId="3114BD2B" w:rsidR="007E1342" w:rsidRPr="00302F74" w:rsidRDefault="00BB483B" w:rsidP="00302F74">
      <w:pPr>
        <w:pStyle w:val="Tekstpodstawowy"/>
        <w:spacing w:after="240"/>
        <w:jc w:val="both"/>
      </w:pPr>
      <w:r w:rsidRPr="00CB08A4">
        <w:rPr>
          <w:rFonts w:ascii="Times New Roman" w:hAnsi="Times New Roman"/>
          <w:color w:val="auto"/>
        </w:rPr>
        <w:lastRenderedPageBreak/>
        <w:t>1</w:t>
      </w:r>
      <w:r w:rsidR="00CB08A4" w:rsidRPr="00CB08A4">
        <w:rPr>
          <w:rFonts w:ascii="Times New Roman" w:hAnsi="Times New Roman"/>
          <w:color w:val="auto"/>
        </w:rPr>
        <w:t>6</w:t>
      </w:r>
      <w:r w:rsidRPr="00CB08A4">
        <w:rPr>
          <w:rFonts w:ascii="Times New Roman" w:hAnsi="Times New Roman"/>
          <w:color w:val="auto"/>
        </w:rPr>
        <w:t>.</w:t>
      </w:r>
      <w:r w:rsidR="00302F74">
        <w:rPr>
          <w:rFonts w:ascii="Times New Roman" w:hAnsi="Times New Roman"/>
          <w:color w:val="auto"/>
        </w:rPr>
        <w:t>3</w:t>
      </w:r>
      <w:r w:rsidRPr="00CB08A4">
        <w:rPr>
          <w:rFonts w:ascii="Times New Roman" w:hAnsi="Times New Roman"/>
          <w:color w:val="auto"/>
        </w:rPr>
        <w:t xml:space="preserve">. Wykonawca zobowiązuje się, iż w okresie utrzymania </w:t>
      </w:r>
      <w:r w:rsidR="00CB08A4" w:rsidRPr="00CB08A4">
        <w:rPr>
          <w:rFonts w:ascii="Times New Roman" w:hAnsi="Times New Roman"/>
          <w:color w:val="auto"/>
        </w:rPr>
        <w:t>Oprogramowania</w:t>
      </w:r>
      <w:r w:rsidRPr="00CB08A4">
        <w:rPr>
          <w:rFonts w:ascii="Times New Roman" w:hAnsi="Times New Roman"/>
          <w:color w:val="FF0000"/>
        </w:rPr>
        <w:t xml:space="preserve"> </w:t>
      </w:r>
      <w:r w:rsidRPr="00CB08A4">
        <w:rPr>
          <w:rFonts w:ascii="Times New Roman" w:hAnsi="Times New Roman"/>
          <w:color w:val="auto"/>
        </w:rPr>
        <w:t>zapewni utrzymanie pełnej funkcjonalności wdrożonej u Zamawiającego, a w przypadku braku możliwości jej utrzymania, dostarczenie rozwiązania zastępczego.</w:t>
      </w:r>
    </w:p>
    <w:p w14:paraId="794F6077" w14:textId="4A843DA6" w:rsidR="00356A8A" w:rsidRDefault="00356A8A" w:rsidP="00356A8A">
      <w:pPr>
        <w:pStyle w:val="Tekstpodstawowy"/>
        <w:spacing w:after="240"/>
        <w:jc w:val="both"/>
        <w:rPr>
          <w:rFonts w:ascii="Times New Roman" w:hAnsi="Times New Roman" w:cs="Times New Roman"/>
          <w:b/>
          <w:bCs/>
        </w:rPr>
      </w:pPr>
      <w:r w:rsidRPr="00356A8A">
        <w:rPr>
          <w:rFonts w:ascii="Times New Roman" w:hAnsi="Times New Roman" w:cs="Times New Roman"/>
          <w:b/>
          <w:bCs/>
        </w:rPr>
        <w:t xml:space="preserve">CZĘŚĆ </w:t>
      </w:r>
      <w:r w:rsidR="006A3AD4">
        <w:rPr>
          <w:rFonts w:ascii="Times New Roman" w:hAnsi="Times New Roman" w:cs="Times New Roman"/>
          <w:b/>
          <w:bCs/>
        </w:rPr>
        <w:t>C</w:t>
      </w:r>
      <w:r w:rsidRPr="00356A8A">
        <w:rPr>
          <w:rFonts w:ascii="Times New Roman" w:hAnsi="Times New Roman" w:cs="Times New Roman"/>
          <w:b/>
          <w:bCs/>
        </w:rPr>
        <w:t xml:space="preserve"> – DOTYCZY CAŁEGO PRZEDMIOTU ZAMÓWIENIA</w:t>
      </w:r>
    </w:p>
    <w:p w14:paraId="7B67D000" w14:textId="1ECAB4B9" w:rsidR="00D85D40" w:rsidRDefault="00356A8A" w:rsidP="00356A8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s="Times New Roman"/>
          <w:color w:val="auto"/>
        </w:rPr>
      </w:pPr>
      <w:r w:rsidRPr="000D65F4">
        <w:rPr>
          <w:rFonts w:ascii="Times New Roman" w:hAnsi="Times New Roman" w:cs="Times New Roman"/>
          <w:color w:val="auto"/>
        </w:rPr>
        <w:t>Umowa jest współfinansowan</w:t>
      </w:r>
      <w:r w:rsidR="00913B1E" w:rsidRPr="000D65F4">
        <w:rPr>
          <w:rFonts w:ascii="Times New Roman" w:hAnsi="Times New Roman" w:cs="Times New Roman"/>
          <w:color w:val="auto"/>
        </w:rPr>
        <w:t>a w części</w:t>
      </w:r>
      <w:r w:rsidRPr="000D65F4">
        <w:rPr>
          <w:rFonts w:ascii="Times New Roman" w:hAnsi="Times New Roman" w:cs="Times New Roman"/>
          <w:color w:val="auto"/>
        </w:rPr>
        <w:t xml:space="preserve"> środków Unii Europejskie</w:t>
      </w:r>
      <w:r w:rsidR="00373C69">
        <w:rPr>
          <w:rFonts w:ascii="Times New Roman" w:hAnsi="Times New Roman" w:cs="Times New Roman"/>
          <w:color w:val="auto"/>
        </w:rPr>
        <w:t>j</w:t>
      </w:r>
      <w:r w:rsidRPr="000D65F4">
        <w:rPr>
          <w:rFonts w:ascii="Times New Roman" w:hAnsi="Times New Roman" w:cs="Times New Roman"/>
          <w:color w:val="auto"/>
        </w:rPr>
        <w:t xml:space="preserve"> w ramach projektu Zintegrowany Program Rozwoju Akademii Górniczo-Hutniczej w Krakowie II POWR.03.05.00-00-z309/18.</w:t>
      </w:r>
      <w:r w:rsidRPr="00855CF5">
        <w:rPr>
          <w:rFonts w:ascii="Times New Roman" w:hAnsi="Times New Roman" w:cs="Times New Roman"/>
          <w:color w:val="auto"/>
        </w:rPr>
        <w:t xml:space="preserve"> </w:t>
      </w:r>
    </w:p>
    <w:p w14:paraId="1A1BDDD3" w14:textId="77777777" w:rsidR="00B6643E" w:rsidRDefault="00B6643E" w:rsidP="004A2713">
      <w:pPr>
        <w:pStyle w:val="Tekstpodstawowy"/>
        <w:spacing w:after="120"/>
        <w:jc w:val="both"/>
        <w:rPr>
          <w:rFonts w:ascii="Times New Roman" w:eastAsia="Times New Roman" w:hAnsi="Times New Roman" w:cs="Times New Roman"/>
          <w:b/>
          <w:bCs/>
        </w:rPr>
      </w:pPr>
    </w:p>
    <w:p w14:paraId="20BE550E" w14:textId="3A329070" w:rsidR="004350A8" w:rsidRPr="004350A8" w:rsidRDefault="00356A8A" w:rsidP="004350A8">
      <w:pPr>
        <w:pStyle w:val="Tekstpodstawowy"/>
        <w:jc w:val="both"/>
        <w:rPr>
          <w:rFonts w:ascii="Times New Roman" w:eastAsia="Times New Roman" w:hAnsi="Times New Roman" w:cs="Times New Roman"/>
          <w:b/>
          <w:bCs/>
        </w:rPr>
      </w:pPr>
      <w:r>
        <w:rPr>
          <w:rFonts w:ascii="Times New Roman" w:eastAsia="Times New Roman" w:hAnsi="Times New Roman" w:cs="Times New Roman"/>
          <w:b/>
          <w:bCs/>
        </w:rPr>
        <w:t>1</w:t>
      </w:r>
      <w:r w:rsidR="00773C4A">
        <w:rPr>
          <w:rFonts w:ascii="Times New Roman" w:eastAsia="Times New Roman" w:hAnsi="Times New Roman" w:cs="Times New Roman"/>
          <w:b/>
          <w:bCs/>
        </w:rPr>
        <w:t>7</w:t>
      </w:r>
      <w:r w:rsidR="004350A8" w:rsidRPr="004350A8">
        <w:rPr>
          <w:rFonts w:ascii="Times New Roman" w:eastAsia="Times New Roman" w:hAnsi="Times New Roman" w:cs="Times New Roman"/>
          <w:b/>
          <w:bCs/>
        </w:rPr>
        <w:t>. WYNAGRODZENIE</w:t>
      </w:r>
    </w:p>
    <w:p w14:paraId="40D1B3C8" w14:textId="77777777" w:rsidR="004350A8" w:rsidRPr="004350A8" w:rsidRDefault="004350A8" w:rsidP="004350A8">
      <w:pPr>
        <w:pStyle w:val="Tekstpodstawowy"/>
        <w:jc w:val="both"/>
        <w:rPr>
          <w:rFonts w:ascii="Times New Roman" w:eastAsia="Times New Roman" w:hAnsi="Times New Roman" w:cs="Times New Roman"/>
        </w:rPr>
      </w:pPr>
    </w:p>
    <w:p w14:paraId="5758B6AB" w14:textId="71006C4F" w:rsidR="0097551A" w:rsidRPr="007A40D5" w:rsidRDefault="00D85D40" w:rsidP="00332679">
      <w:pPr>
        <w:pStyle w:val="Tekstpodstawowy"/>
        <w:jc w:val="both"/>
        <w:rPr>
          <w:rFonts w:ascii="Times New Roman" w:eastAsia="Times New Roman" w:hAnsi="Times New Roman" w:cs="Times New Roman"/>
        </w:rPr>
      </w:pPr>
      <w:r w:rsidRPr="007A40D5">
        <w:rPr>
          <w:rFonts w:ascii="Times New Roman" w:eastAsia="Times New Roman" w:hAnsi="Times New Roman" w:cs="Times New Roman"/>
        </w:rPr>
        <w:t>1</w:t>
      </w:r>
      <w:r w:rsidR="00773C4A" w:rsidRPr="007A40D5">
        <w:rPr>
          <w:rFonts w:ascii="Times New Roman" w:eastAsia="Times New Roman" w:hAnsi="Times New Roman" w:cs="Times New Roman"/>
        </w:rPr>
        <w:t>7</w:t>
      </w:r>
      <w:r w:rsidR="00332679" w:rsidRPr="007A40D5">
        <w:rPr>
          <w:rFonts w:ascii="Times New Roman" w:eastAsia="Times New Roman" w:hAnsi="Times New Roman" w:cs="Times New Roman"/>
        </w:rPr>
        <w:t>.1. Z tytułu należytej realizacji Umowy w zakresie</w:t>
      </w:r>
      <w:r w:rsidR="00400667" w:rsidRPr="007A40D5">
        <w:rPr>
          <w:rFonts w:ascii="Times New Roman" w:eastAsia="Times New Roman" w:hAnsi="Times New Roman" w:cs="Times New Roman"/>
        </w:rPr>
        <w:t xml:space="preserve"> dostawy </w:t>
      </w:r>
      <w:r w:rsidR="00F26E91" w:rsidRPr="007A40D5">
        <w:rPr>
          <w:rFonts w:ascii="Times New Roman" w:eastAsia="Times New Roman" w:hAnsi="Times New Roman" w:cs="Times New Roman"/>
        </w:rPr>
        <w:t xml:space="preserve">licencji </w:t>
      </w:r>
      <w:r w:rsidR="006A3AD4" w:rsidRPr="007A40D5">
        <w:rPr>
          <w:rFonts w:ascii="Times New Roman" w:eastAsia="Times New Roman" w:hAnsi="Times New Roman" w:cs="Times New Roman"/>
        </w:rPr>
        <w:t xml:space="preserve">opisanej w Części A Umowy oraz </w:t>
      </w:r>
      <w:r w:rsidR="007A40D5" w:rsidRPr="007A40D5">
        <w:rPr>
          <w:rFonts w:ascii="Times New Roman" w:eastAsia="Times New Roman" w:hAnsi="Times New Roman" w:cs="Times New Roman"/>
        </w:rPr>
        <w:t xml:space="preserve"> w</w:t>
      </w:r>
      <w:r w:rsidR="00F068A5" w:rsidRPr="007A40D5">
        <w:rPr>
          <w:rFonts w:ascii="Times New Roman" w:eastAsia="Times New Roman" w:hAnsi="Times New Roman" w:cs="Times New Roman"/>
        </w:rPr>
        <w:t xml:space="preserve">drożenie i  </w:t>
      </w:r>
      <w:r w:rsidR="007A40D5" w:rsidRPr="007A40D5">
        <w:rPr>
          <w:rFonts w:ascii="Times New Roman" w:eastAsia="Times New Roman" w:hAnsi="Times New Roman" w:cs="Times New Roman"/>
        </w:rPr>
        <w:t>u</w:t>
      </w:r>
      <w:r w:rsidR="00F068A5" w:rsidRPr="007A40D5">
        <w:rPr>
          <w:rFonts w:ascii="Times New Roman" w:eastAsia="Times New Roman" w:hAnsi="Times New Roman" w:cs="Times New Roman"/>
        </w:rPr>
        <w:t xml:space="preserve">trzymanie </w:t>
      </w:r>
      <w:r w:rsidR="007A40D5" w:rsidRPr="007A40D5">
        <w:rPr>
          <w:rFonts w:ascii="Times New Roman" w:eastAsia="Times New Roman" w:hAnsi="Times New Roman" w:cs="Times New Roman"/>
        </w:rPr>
        <w:t>Oprogramowania</w:t>
      </w:r>
      <w:r w:rsidR="00F068A5" w:rsidRPr="007A40D5">
        <w:rPr>
          <w:rFonts w:ascii="Times New Roman" w:eastAsia="Times New Roman" w:hAnsi="Times New Roman" w:cs="Times New Roman"/>
        </w:rPr>
        <w:t xml:space="preserve"> opisanego w Części B Umowy </w:t>
      </w:r>
      <w:r w:rsidR="006A3AD4" w:rsidRPr="007A40D5">
        <w:rPr>
          <w:rFonts w:ascii="Times New Roman" w:eastAsia="Times New Roman" w:hAnsi="Times New Roman" w:cs="Times New Roman"/>
        </w:rPr>
        <w:t xml:space="preserve"> </w:t>
      </w:r>
      <w:r w:rsidR="00332679" w:rsidRPr="007A40D5">
        <w:rPr>
          <w:rFonts w:ascii="Times New Roman" w:eastAsia="Times New Roman" w:hAnsi="Times New Roman" w:cs="Times New Roman"/>
        </w:rPr>
        <w:t xml:space="preserve">Zamawiający zapłaci Wykonawcy łączne wynagrodzenie w wysokości nie przekraczającej </w:t>
      </w:r>
      <w:bookmarkStart w:id="8" w:name="_Hlk107439990"/>
      <w:r w:rsidR="00332679" w:rsidRPr="007A40D5">
        <w:rPr>
          <w:rFonts w:ascii="Times New Roman" w:eastAsia="Times New Roman" w:hAnsi="Times New Roman" w:cs="Times New Roman"/>
        </w:rPr>
        <w:t>………………….. zł (słownie: ……………</w:t>
      </w:r>
      <w:r w:rsidR="008E485D" w:rsidRPr="007A40D5">
        <w:rPr>
          <w:rFonts w:ascii="Times New Roman" w:eastAsia="Times New Roman" w:hAnsi="Times New Roman" w:cs="Times New Roman"/>
        </w:rPr>
        <w:t>……………………………</w:t>
      </w:r>
      <w:r w:rsidR="00332679" w:rsidRPr="007A40D5">
        <w:rPr>
          <w:rFonts w:ascii="Times New Roman" w:eastAsia="Times New Roman" w:hAnsi="Times New Roman" w:cs="Times New Roman"/>
        </w:rPr>
        <w:t>…….. złotych) netto</w:t>
      </w:r>
      <w:r w:rsidR="0097551A" w:rsidRPr="007A40D5">
        <w:rPr>
          <w:rFonts w:ascii="Times New Roman" w:eastAsia="Times New Roman" w:hAnsi="Times New Roman" w:cs="Times New Roman"/>
        </w:rPr>
        <w:t xml:space="preserve"> plus należny podatek VAT………………….zł (słownie: …………………………… złotych) </w:t>
      </w:r>
    </w:p>
    <w:p w14:paraId="63B5343D" w14:textId="4D3F612B" w:rsidR="00332679" w:rsidRDefault="0097551A" w:rsidP="00332679">
      <w:pPr>
        <w:pStyle w:val="Tekstpodstawowy"/>
        <w:jc w:val="both"/>
        <w:rPr>
          <w:rFonts w:ascii="Times New Roman" w:eastAsia="Times New Roman" w:hAnsi="Times New Roman" w:cs="Times New Roman"/>
        </w:rPr>
      </w:pPr>
      <w:r w:rsidRPr="007A40D5">
        <w:rPr>
          <w:rFonts w:ascii="Times New Roman" w:eastAsia="Times New Roman" w:hAnsi="Times New Roman" w:cs="Times New Roman"/>
        </w:rPr>
        <w:t>co daje kwotę brutto: ………………….. zł (słownie: ………………………………………….. złotych).</w:t>
      </w:r>
    </w:p>
    <w:bookmarkEnd w:id="8"/>
    <w:p w14:paraId="70E2A66F" w14:textId="77777777" w:rsidR="00332679" w:rsidRPr="004350A8" w:rsidRDefault="00332679" w:rsidP="00332679">
      <w:pPr>
        <w:pStyle w:val="Tekstpodstawowy"/>
        <w:jc w:val="both"/>
        <w:rPr>
          <w:rFonts w:ascii="Times New Roman" w:eastAsia="Times New Roman" w:hAnsi="Times New Roman" w:cs="Times New Roman"/>
        </w:rPr>
      </w:pPr>
    </w:p>
    <w:p w14:paraId="295FFE8A" w14:textId="18B01DD6" w:rsidR="00EC5EA0" w:rsidRPr="00646465" w:rsidRDefault="007E1342" w:rsidP="00332679">
      <w:pPr>
        <w:pStyle w:val="Tekstpodstawowy"/>
        <w:jc w:val="both"/>
        <w:rPr>
          <w:rFonts w:ascii="Times New Roman" w:eastAsia="Times New Roman" w:hAnsi="Times New Roman" w:cs="Times New Roman"/>
          <w:color w:val="auto"/>
        </w:rPr>
      </w:pPr>
      <w:r w:rsidRPr="00646465">
        <w:rPr>
          <w:rFonts w:ascii="Times New Roman" w:eastAsia="Times New Roman" w:hAnsi="Times New Roman" w:cs="Times New Roman"/>
          <w:color w:val="auto"/>
        </w:rPr>
        <w:t>1</w:t>
      </w:r>
      <w:r w:rsidR="002039E3" w:rsidRPr="00646465">
        <w:rPr>
          <w:rFonts w:ascii="Times New Roman" w:eastAsia="Times New Roman" w:hAnsi="Times New Roman" w:cs="Times New Roman"/>
          <w:color w:val="auto"/>
        </w:rPr>
        <w:t>7</w:t>
      </w:r>
      <w:r w:rsidR="00332679" w:rsidRPr="00646465">
        <w:rPr>
          <w:rFonts w:ascii="Times New Roman" w:eastAsia="Times New Roman" w:hAnsi="Times New Roman" w:cs="Times New Roman"/>
          <w:color w:val="auto"/>
        </w:rPr>
        <w:t>.</w:t>
      </w:r>
      <w:r w:rsidR="008C0E06" w:rsidRPr="00646465">
        <w:rPr>
          <w:rFonts w:ascii="Times New Roman" w:eastAsia="Times New Roman" w:hAnsi="Times New Roman" w:cs="Times New Roman"/>
          <w:color w:val="auto"/>
        </w:rPr>
        <w:t>2</w:t>
      </w:r>
      <w:r w:rsidR="00332679" w:rsidRPr="00646465">
        <w:rPr>
          <w:rFonts w:ascii="Times New Roman" w:eastAsia="Times New Roman" w:hAnsi="Times New Roman" w:cs="Times New Roman"/>
          <w:color w:val="auto"/>
        </w:rPr>
        <w:t>. Wynagrodzenie Wykonawcy, o którym mowa w p</w:t>
      </w:r>
      <w:r w:rsidR="002B5927">
        <w:rPr>
          <w:rFonts w:ascii="Times New Roman" w:eastAsia="Times New Roman" w:hAnsi="Times New Roman" w:cs="Times New Roman"/>
          <w:color w:val="auto"/>
        </w:rPr>
        <w:t>kt</w:t>
      </w:r>
      <w:r w:rsidR="00EC5EA0" w:rsidRPr="00646465">
        <w:rPr>
          <w:rFonts w:ascii="Times New Roman" w:eastAsia="Times New Roman" w:hAnsi="Times New Roman" w:cs="Times New Roman"/>
          <w:color w:val="auto"/>
        </w:rPr>
        <w:t xml:space="preserve"> </w:t>
      </w:r>
      <w:r w:rsidR="00332679" w:rsidRPr="00646465">
        <w:rPr>
          <w:rFonts w:ascii="Times New Roman" w:eastAsia="Times New Roman" w:hAnsi="Times New Roman" w:cs="Times New Roman"/>
          <w:color w:val="auto"/>
        </w:rPr>
        <w:t>1</w:t>
      </w:r>
      <w:r w:rsidR="008C0E06" w:rsidRPr="00646465">
        <w:rPr>
          <w:rFonts w:ascii="Times New Roman" w:eastAsia="Times New Roman" w:hAnsi="Times New Roman" w:cs="Times New Roman"/>
          <w:color w:val="auto"/>
        </w:rPr>
        <w:t>7</w:t>
      </w:r>
      <w:r w:rsidR="00EC5EA0" w:rsidRPr="00646465">
        <w:rPr>
          <w:rFonts w:ascii="Times New Roman" w:eastAsia="Times New Roman" w:hAnsi="Times New Roman" w:cs="Times New Roman"/>
          <w:color w:val="auto"/>
        </w:rPr>
        <w:t>.1</w:t>
      </w:r>
      <w:r w:rsidR="00332679" w:rsidRPr="00646465">
        <w:rPr>
          <w:rFonts w:ascii="Times New Roman" w:eastAsia="Times New Roman" w:hAnsi="Times New Roman" w:cs="Times New Roman"/>
          <w:color w:val="auto"/>
        </w:rPr>
        <w:t xml:space="preserve">, na podstawie Formularza oferty, stanowiącego Załącznik nr </w:t>
      </w:r>
      <w:r w:rsidR="00373C69">
        <w:rPr>
          <w:rFonts w:ascii="Times New Roman" w:eastAsia="Times New Roman" w:hAnsi="Times New Roman" w:cs="Times New Roman"/>
          <w:color w:val="auto"/>
        </w:rPr>
        <w:t>1</w:t>
      </w:r>
      <w:r w:rsidR="00332679" w:rsidRPr="00646465">
        <w:rPr>
          <w:rFonts w:ascii="Times New Roman" w:eastAsia="Times New Roman" w:hAnsi="Times New Roman" w:cs="Times New Roman"/>
          <w:color w:val="auto"/>
        </w:rPr>
        <w:t xml:space="preserve"> do Umowy, płatne będzie</w:t>
      </w:r>
      <w:r w:rsidR="00EC5EA0" w:rsidRPr="00646465">
        <w:rPr>
          <w:rFonts w:ascii="Times New Roman" w:eastAsia="Times New Roman" w:hAnsi="Times New Roman" w:cs="Times New Roman"/>
          <w:color w:val="auto"/>
        </w:rPr>
        <w:t>:</w:t>
      </w:r>
    </w:p>
    <w:p w14:paraId="4AB978E0" w14:textId="77777777" w:rsidR="00EC5EA0" w:rsidRPr="00646465" w:rsidRDefault="00EC5EA0" w:rsidP="00332679">
      <w:pPr>
        <w:pStyle w:val="Tekstpodstawowy"/>
        <w:jc w:val="both"/>
        <w:rPr>
          <w:rFonts w:ascii="Times New Roman" w:eastAsia="Times New Roman" w:hAnsi="Times New Roman" w:cs="Times New Roman"/>
          <w:color w:val="auto"/>
        </w:rPr>
      </w:pPr>
    </w:p>
    <w:p w14:paraId="325F641E" w14:textId="440894BE" w:rsidR="00EC5EA0" w:rsidRPr="00646465" w:rsidRDefault="00EC5EA0" w:rsidP="00332679">
      <w:pPr>
        <w:pStyle w:val="Tekstpodstawowy"/>
        <w:jc w:val="both"/>
        <w:rPr>
          <w:rFonts w:ascii="Times New Roman" w:eastAsia="Times New Roman" w:hAnsi="Times New Roman" w:cs="Times New Roman"/>
          <w:color w:val="auto"/>
        </w:rPr>
      </w:pPr>
      <w:r w:rsidRPr="00A824DC">
        <w:rPr>
          <w:rFonts w:ascii="Times New Roman" w:eastAsia="Times New Roman" w:hAnsi="Times New Roman" w:cs="Times New Roman"/>
          <w:color w:val="auto"/>
        </w:rPr>
        <w:t>a)</w:t>
      </w:r>
      <w:r w:rsidR="00F26E91" w:rsidRPr="00A824DC">
        <w:rPr>
          <w:rFonts w:ascii="Times New Roman" w:eastAsia="Times New Roman" w:hAnsi="Times New Roman" w:cs="Times New Roman"/>
          <w:color w:val="auto"/>
        </w:rPr>
        <w:t xml:space="preserve"> </w:t>
      </w:r>
      <w:r w:rsidR="00F26E91" w:rsidRPr="00F120A1">
        <w:rPr>
          <w:rFonts w:ascii="Times New Roman" w:eastAsia="Times New Roman" w:hAnsi="Times New Roman" w:cs="Times New Roman"/>
          <w:color w:val="auto"/>
        </w:rPr>
        <w:t xml:space="preserve">dla dostawy licencji </w:t>
      </w:r>
      <w:r w:rsidR="00EF0C89" w:rsidRPr="00646465">
        <w:rPr>
          <w:rFonts w:ascii="Times New Roman" w:hAnsi="Times New Roman"/>
          <w:color w:val="auto"/>
        </w:rPr>
        <w:t>w formie subskrypcji obejmujących oprogramowanie udostępniane w</w:t>
      </w:r>
      <w:r w:rsidR="005856C2" w:rsidRPr="00646465">
        <w:rPr>
          <w:rFonts w:ascii="Times New Roman" w:hAnsi="Times New Roman"/>
          <w:color w:val="auto"/>
        </w:rPr>
        <w:t> </w:t>
      </w:r>
      <w:r w:rsidR="00EF0C89" w:rsidRPr="00646465">
        <w:rPr>
          <w:rFonts w:ascii="Times New Roman" w:hAnsi="Times New Roman"/>
          <w:color w:val="auto"/>
        </w:rPr>
        <w:t xml:space="preserve">chmurze </w:t>
      </w:r>
      <w:r w:rsidR="00B6643E" w:rsidRPr="00646465">
        <w:rPr>
          <w:rFonts w:ascii="Times New Roman" w:hAnsi="Times New Roman"/>
          <w:color w:val="auto"/>
        </w:rPr>
        <w:t xml:space="preserve">obliczeniowej </w:t>
      </w:r>
      <w:r w:rsidR="00EF0C89" w:rsidRPr="00646465">
        <w:rPr>
          <w:rFonts w:ascii="Times New Roman" w:hAnsi="Times New Roman"/>
          <w:color w:val="auto"/>
        </w:rPr>
        <w:t xml:space="preserve">w okresach miesięcznych z </w:t>
      </w:r>
      <w:r w:rsidR="005573E6" w:rsidRPr="00646465">
        <w:rPr>
          <w:rFonts w:ascii="Times New Roman" w:hAnsi="Times New Roman"/>
          <w:color w:val="auto"/>
        </w:rPr>
        <w:t>góry.</w:t>
      </w:r>
    </w:p>
    <w:p w14:paraId="5C3B7CD1" w14:textId="77777777" w:rsidR="00F26E91" w:rsidRPr="00646465" w:rsidRDefault="00F26E91" w:rsidP="00332679">
      <w:pPr>
        <w:pStyle w:val="Tekstpodstawowy"/>
        <w:jc w:val="both"/>
        <w:rPr>
          <w:rFonts w:ascii="Times New Roman" w:eastAsia="Times New Roman" w:hAnsi="Times New Roman" w:cs="Times New Roman"/>
          <w:color w:val="auto"/>
        </w:rPr>
      </w:pPr>
      <w:bookmarkStart w:id="9" w:name="_Hlk107438816"/>
    </w:p>
    <w:p w14:paraId="08A901EA" w14:textId="2E773119" w:rsidR="005573E6" w:rsidRDefault="00EC5EA0" w:rsidP="002D05DF">
      <w:pPr>
        <w:pStyle w:val="Tekstpodstawowy"/>
        <w:jc w:val="both"/>
        <w:rPr>
          <w:rFonts w:ascii="Times New Roman" w:eastAsia="Times New Roman" w:hAnsi="Times New Roman" w:cs="Times New Roman"/>
          <w:color w:val="auto"/>
        </w:rPr>
      </w:pPr>
      <w:r w:rsidRPr="00646465">
        <w:rPr>
          <w:rFonts w:ascii="Times New Roman" w:eastAsia="Times New Roman" w:hAnsi="Times New Roman" w:cs="Times New Roman"/>
          <w:color w:val="auto"/>
        </w:rPr>
        <w:t>b)</w:t>
      </w:r>
      <w:r w:rsidR="00332679" w:rsidRPr="00646465">
        <w:rPr>
          <w:rFonts w:ascii="Times New Roman" w:eastAsia="Times New Roman" w:hAnsi="Times New Roman" w:cs="Times New Roman"/>
          <w:color w:val="auto"/>
        </w:rPr>
        <w:t xml:space="preserve"> </w:t>
      </w:r>
      <w:bookmarkStart w:id="10" w:name="_Hlk107439181"/>
      <w:r w:rsidR="00F26E91" w:rsidRPr="00646465">
        <w:rPr>
          <w:rFonts w:ascii="Times New Roman" w:eastAsia="Times New Roman" w:hAnsi="Times New Roman" w:cs="Times New Roman"/>
          <w:color w:val="auto"/>
        </w:rPr>
        <w:t>dla usług</w:t>
      </w:r>
      <w:r w:rsidR="00A824DC">
        <w:rPr>
          <w:rFonts w:ascii="Times New Roman" w:eastAsia="Times New Roman" w:hAnsi="Times New Roman" w:cs="Times New Roman"/>
          <w:color w:val="auto"/>
        </w:rPr>
        <w:t xml:space="preserve"> </w:t>
      </w:r>
      <w:r w:rsidR="009F49EF">
        <w:rPr>
          <w:rFonts w:ascii="Times New Roman" w:eastAsia="Times New Roman" w:hAnsi="Times New Roman" w:cs="Times New Roman"/>
          <w:color w:val="auto"/>
        </w:rPr>
        <w:t>w</w:t>
      </w:r>
      <w:r w:rsidR="00F26E91" w:rsidRPr="00646465">
        <w:rPr>
          <w:rFonts w:ascii="Times New Roman" w:eastAsia="Times New Roman" w:hAnsi="Times New Roman" w:cs="Times New Roman"/>
          <w:color w:val="auto"/>
        </w:rPr>
        <w:t xml:space="preserve">drożenie i </w:t>
      </w:r>
      <w:r w:rsidR="009F49EF">
        <w:rPr>
          <w:rFonts w:ascii="Times New Roman" w:eastAsia="Times New Roman" w:hAnsi="Times New Roman" w:cs="Times New Roman"/>
          <w:color w:val="auto"/>
        </w:rPr>
        <w:t>u</w:t>
      </w:r>
      <w:r w:rsidR="00F26E91" w:rsidRPr="00646465">
        <w:rPr>
          <w:rFonts w:ascii="Times New Roman" w:eastAsia="Times New Roman" w:hAnsi="Times New Roman" w:cs="Times New Roman"/>
          <w:color w:val="auto"/>
        </w:rPr>
        <w:t>trzymanie</w:t>
      </w:r>
      <w:r w:rsidR="00A824DC">
        <w:rPr>
          <w:rFonts w:ascii="Times New Roman" w:eastAsia="Times New Roman" w:hAnsi="Times New Roman" w:cs="Times New Roman"/>
          <w:color w:val="auto"/>
        </w:rPr>
        <w:t xml:space="preserve"> </w:t>
      </w:r>
      <w:r w:rsidR="009F49EF">
        <w:rPr>
          <w:rFonts w:ascii="Times New Roman" w:eastAsia="Times New Roman" w:hAnsi="Times New Roman" w:cs="Times New Roman"/>
          <w:color w:val="auto"/>
        </w:rPr>
        <w:t>Oprogramowania</w:t>
      </w:r>
      <w:r w:rsidR="00064F42">
        <w:rPr>
          <w:rFonts w:ascii="Times New Roman" w:eastAsia="Times New Roman" w:hAnsi="Times New Roman" w:cs="Times New Roman"/>
          <w:color w:val="auto"/>
        </w:rPr>
        <w:t xml:space="preserve"> jednorazowo</w:t>
      </w:r>
      <w:r w:rsidR="00F26E91" w:rsidRPr="00646465">
        <w:rPr>
          <w:rFonts w:ascii="Times New Roman" w:eastAsia="Times New Roman" w:hAnsi="Times New Roman" w:cs="Times New Roman"/>
          <w:color w:val="auto"/>
        </w:rPr>
        <w:t xml:space="preserve"> </w:t>
      </w:r>
      <w:r w:rsidR="00075133" w:rsidRPr="00646465">
        <w:rPr>
          <w:rFonts w:ascii="Times New Roman" w:eastAsia="Times New Roman" w:hAnsi="Times New Roman" w:cs="Times New Roman"/>
          <w:color w:val="auto"/>
        </w:rPr>
        <w:t>po</w:t>
      </w:r>
      <w:r w:rsidR="000E5CB1" w:rsidRPr="00646465">
        <w:rPr>
          <w:rFonts w:ascii="Times New Roman" w:eastAsia="Times New Roman" w:hAnsi="Times New Roman" w:cs="Times New Roman"/>
          <w:color w:val="auto"/>
        </w:rPr>
        <w:t xml:space="preserve"> </w:t>
      </w:r>
      <w:r w:rsidR="002D05DF" w:rsidRPr="00646465">
        <w:rPr>
          <w:rFonts w:ascii="Times New Roman" w:eastAsia="Times New Roman" w:hAnsi="Times New Roman" w:cs="Times New Roman"/>
          <w:color w:val="auto"/>
        </w:rPr>
        <w:t>podpisani</w:t>
      </w:r>
      <w:r w:rsidR="00483B6A" w:rsidRPr="00646465">
        <w:rPr>
          <w:rFonts w:ascii="Times New Roman" w:eastAsia="Times New Roman" w:hAnsi="Times New Roman" w:cs="Times New Roman"/>
          <w:color w:val="auto"/>
        </w:rPr>
        <w:t xml:space="preserve">u </w:t>
      </w:r>
      <w:r w:rsidR="00A824DC">
        <w:rPr>
          <w:rFonts w:ascii="Times New Roman" w:eastAsia="Times New Roman" w:hAnsi="Times New Roman" w:cs="Times New Roman"/>
          <w:color w:val="auto"/>
        </w:rPr>
        <w:br/>
      </w:r>
      <w:r w:rsidR="00483B6A" w:rsidRPr="00646465">
        <w:rPr>
          <w:rFonts w:ascii="Times New Roman" w:eastAsia="Times New Roman" w:hAnsi="Times New Roman" w:cs="Times New Roman"/>
          <w:color w:val="auto"/>
        </w:rPr>
        <w:t>przez Strony</w:t>
      </w:r>
      <w:r w:rsidR="00063F5C" w:rsidRPr="00646465">
        <w:rPr>
          <w:rFonts w:ascii="Times New Roman" w:eastAsia="Times New Roman" w:hAnsi="Times New Roman" w:cs="Times New Roman"/>
          <w:color w:val="auto"/>
        </w:rPr>
        <w:t xml:space="preserve"> </w:t>
      </w:r>
      <w:r w:rsidR="000C27DB" w:rsidRPr="00646465">
        <w:rPr>
          <w:rFonts w:ascii="Times New Roman" w:eastAsia="Times New Roman" w:hAnsi="Times New Roman" w:cs="Times New Roman"/>
          <w:color w:val="auto"/>
        </w:rPr>
        <w:t xml:space="preserve"> </w:t>
      </w:r>
      <w:r w:rsidR="002D05DF" w:rsidRPr="00646465">
        <w:rPr>
          <w:rFonts w:ascii="Times New Roman" w:eastAsia="Times New Roman" w:hAnsi="Times New Roman" w:cs="Times New Roman"/>
          <w:color w:val="auto"/>
        </w:rPr>
        <w:t>protokoł</w:t>
      </w:r>
      <w:r w:rsidR="00DD4960" w:rsidRPr="00646465">
        <w:rPr>
          <w:rFonts w:ascii="Times New Roman" w:eastAsia="Times New Roman" w:hAnsi="Times New Roman" w:cs="Times New Roman"/>
          <w:color w:val="auto"/>
        </w:rPr>
        <w:t>u</w:t>
      </w:r>
      <w:r w:rsidR="002D05DF" w:rsidRPr="00646465">
        <w:rPr>
          <w:rFonts w:ascii="Times New Roman" w:eastAsia="Times New Roman" w:hAnsi="Times New Roman" w:cs="Times New Roman"/>
          <w:color w:val="auto"/>
        </w:rPr>
        <w:t xml:space="preserve"> odbioru </w:t>
      </w:r>
      <w:r w:rsidR="00483B6A" w:rsidRPr="00646465">
        <w:rPr>
          <w:rFonts w:ascii="Times New Roman" w:eastAsia="Times New Roman" w:hAnsi="Times New Roman" w:cs="Times New Roman"/>
          <w:color w:val="auto"/>
        </w:rPr>
        <w:t xml:space="preserve">wdrożenia </w:t>
      </w:r>
      <w:r w:rsidR="002D05DF" w:rsidRPr="00646465">
        <w:rPr>
          <w:rFonts w:ascii="Times New Roman" w:eastAsia="Times New Roman" w:hAnsi="Times New Roman" w:cs="Times New Roman"/>
          <w:color w:val="auto"/>
        </w:rPr>
        <w:t>opisan</w:t>
      </w:r>
      <w:r w:rsidR="00DD4960" w:rsidRPr="00646465">
        <w:rPr>
          <w:rFonts w:ascii="Times New Roman" w:eastAsia="Times New Roman" w:hAnsi="Times New Roman" w:cs="Times New Roman"/>
          <w:color w:val="auto"/>
        </w:rPr>
        <w:t>ego</w:t>
      </w:r>
      <w:r w:rsidR="0004479E" w:rsidRPr="00646465">
        <w:rPr>
          <w:rFonts w:ascii="Times New Roman" w:eastAsia="Times New Roman" w:hAnsi="Times New Roman" w:cs="Times New Roman"/>
          <w:color w:val="auto"/>
        </w:rPr>
        <w:t xml:space="preserve">, </w:t>
      </w:r>
      <w:r w:rsidR="000C27DB" w:rsidRPr="00646465">
        <w:rPr>
          <w:rFonts w:ascii="Times New Roman" w:eastAsia="Times New Roman" w:hAnsi="Times New Roman" w:cs="Times New Roman"/>
          <w:color w:val="auto"/>
        </w:rPr>
        <w:t>w p</w:t>
      </w:r>
      <w:r w:rsidR="002B5927">
        <w:rPr>
          <w:rFonts w:ascii="Times New Roman" w:eastAsia="Times New Roman" w:hAnsi="Times New Roman" w:cs="Times New Roman"/>
          <w:color w:val="auto"/>
        </w:rPr>
        <w:t>kt</w:t>
      </w:r>
      <w:r w:rsidR="000C27DB" w:rsidRPr="00646465">
        <w:rPr>
          <w:rFonts w:ascii="Times New Roman" w:eastAsia="Times New Roman" w:hAnsi="Times New Roman" w:cs="Times New Roman"/>
          <w:color w:val="auto"/>
        </w:rPr>
        <w:t xml:space="preserve"> 1</w:t>
      </w:r>
      <w:r w:rsidR="00931D42" w:rsidRPr="00646465">
        <w:rPr>
          <w:rFonts w:ascii="Times New Roman" w:eastAsia="Times New Roman" w:hAnsi="Times New Roman" w:cs="Times New Roman"/>
          <w:color w:val="auto"/>
        </w:rPr>
        <w:t>4</w:t>
      </w:r>
      <w:r w:rsidR="000C27DB" w:rsidRPr="00646465">
        <w:rPr>
          <w:rFonts w:ascii="Times New Roman" w:eastAsia="Times New Roman" w:hAnsi="Times New Roman" w:cs="Times New Roman"/>
          <w:color w:val="auto"/>
        </w:rPr>
        <w:t xml:space="preserve"> niniejszej </w:t>
      </w:r>
      <w:r w:rsidR="00063F5C" w:rsidRPr="00646465">
        <w:rPr>
          <w:rFonts w:ascii="Times New Roman" w:eastAsia="Times New Roman" w:hAnsi="Times New Roman" w:cs="Times New Roman"/>
          <w:color w:val="auto"/>
        </w:rPr>
        <w:t>U</w:t>
      </w:r>
      <w:r w:rsidR="000C27DB" w:rsidRPr="00646465">
        <w:rPr>
          <w:rFonts w:ascii="Times New Roman" w:eastAsia="Times New Roman" w:hAnsi="Times New Roman" w:cs="Times New Roman"/>
          <w:color w:val="auto"/>
        </w:rPr>
        <w:t>mowy</w:t>
      </w:r>
      <w:r w:rsidR="00843085" w:rsidRPr="00646465">
        <w:rPr>
          <w:rFonts w:ascii="Times New Roman" w:eastAsia="Times New Roman" w:hAnsi="Times New Roman" w:cs="Times New Roman"/>
          <w:color w:val="auto"/>
        </w:rPr>
        <w:t>, który</w:t>
      </w:r>
      <w:r w:rsidR="00601063">
        <w:rPr>
          <w:rFonts w:ascii="Times New Roman" w:eastAsia="Times New Roman" w:hAnsi="Times New Roman" w:cs="Times New Roman"/>
          <w:color w:val="auto"/>
        </w:rPr>
        <w:t xml:space="preserve"> to</w:t>
      </w:r>
      <w:r w:rsidR="00843085" w:rsidRPr="00646465">
        <w:rPr>
          <w:rFonts w:ascii="Times New Roman" w:eastAsia="Times New Roman" w:hAnsi="Times New Roman" w:cs="Times New Roman"/>
          <w:color w:val="auto"/>
        </w:rPr>
        <w:t xml:space="preserve"> stanowi </w:t>
      </w:r>
      <w:r w:rsidR="0082179A" w:rsidRPr="00646465">
        <w:rPr>
          <w:rFonts w:ascii="Times New Roman" w:eastAsia="Times New Roman" w:hAnsi="Times New Roman" w:cs="Times New Roman"/>
          <w:color w:val="auto"/>
        </w:rPr>
        <w:t>podstawę wystawienia Faktury VAT przez Wykonawcę</w:t>
      </w:r>
      <w:r w:rsidR="00063F5C" w:rsidRPr="00646465">
        <w:rPr>
          <w:rFonts w:ascii="Times New Roman" w:eastAsia="Times New Roman" w:hAnsi="Times New Roman" w:cs="Times New Roman"/>
          <w:color w:val="auto"/>
        </w:rPr>
        <w:t xml:space="preserve">. </w:t>
      </w:r>
      <w:bookmarkEnd w:id="10"/>
    </w:p>
    <w:bookmarkEnd w:id="9"/>
    <w:p w14:paraId="04DF34A3" w14:textId="77777777" w:rsidR="00BC33FA" w:rsidRPr="00646465" w:rsidRDefault="00BC33FA" w:rsidP="004350A8">
      <w:pPr>
        <w:pStyle w:val="Tekstpodstawowy"/>
        <w:jc w:val="both"/>
        <w:rPr>
          <w:rFonts w:ascii="Times New Roman" w:eastAsia="Times New Roman" w:hAnsi="Times New Roman" w:cs="Times New Roman"/>
          <w:color w:val="auto"/>
        </w:rPr>
      </w:pPr>
    </w:p>
    <w:p w14:paraId="30DC4821" w14:textId="0243BF63" w:rsidR="004350A8" w:rsidRPr="00646465" w:rsidRDefault="007E1342" w:rsidP="004350A8">
      <w:pPr>
        <w:pStyle w:val="Tekstpodstawowy"/>
        <w:jc w:val="both"/>
        <w:rPr>
          <w:rFonts w:ascii="Times New Roman" w:eastAsia="Times New Roman" w:hAnsi="Times New Roman" w:cs="Times New Roman"/>
          <w:color w:val="auto"/>
        </w:rPr>
      </w:pPr>
      <w:r w:rsidRPr="00646465">
        <w:rPr>
          <w:rFonts w:ascii="Times New Roman" w:eastAsia="Times New Roman" w:hAnsi="Times New Roman" w:cs="Times New Roman"/>
          <w:color w:val="auto"/>
        </w:rPr>
        <w:t>1</w:t>
      </w:r>
      <w:r w:rsidR="00980D49" w:rsidRPr="00646465">
        <w:rPr>
          <w:rFonts w:ascii="Times New Roman" w:eastAsia="Times New Roman" w:hAnsi="Times New Roman" w:cs="Times New Roman"/>
          <w:color w:val="auto"/>
        </w:rPr>
        <w:t>7</w:t>
      </w:r>
      <w:r w:rsidR="00E46C55" w:rsidRPr="00646465">
        <w:rPr>
          <w:rFonts w:ascii="Times New Roman" w:eastAsia="Times New Roman" w:hAnsi="Times New Roman" w:cs="Times New Roman"/>
          <w:color w:val="auto"/>
        </w:rPr>
        <w:t>.</w:t>
      </w:r>
      <w:r w:rsidR="004D7137" w:rsidRPr="00646465">
        <w:rPr>
          <w:rFonts w:ascii="Times New Roman" w:eastAsia="Times New Roman" w:hAnsi="Times New Roman" w:cs="Times New Roman"/>
          <w:color w:val="auto"/>
        </w:rPr>
        <w:t>3</w:t>
      </w:r>
      <w:r w:rsidR="004350A8" w:rsidRPr="00646465">
        <w:rPr>
          <w:rFonts w:ascii="Times New Roman" w:eastAsia="Times New Roman" w:hAnsi="Times New Roman" w:cs="Times New Roman"/>
          <w:color w:val="auto"/>
        </w:rPr>
        <w:t>.</w:t>
      </w:r>
      <w:r w:rsidR="00E46C55" w:rsidRPr="00646465">
        <w:rPr>
          <w:rFonts w:ascii="Times New Roman" w:eastAsia="Times New Roman" w:hAnsi="Times New Roman" w:cs="Times New Roman"/>
          <w:color w:val="auto"/>
        </w:rPr>
        <w:t xml:space="preserve"> </w:t>
      </w:r>
      <w:r w:rsidR="004350A8" w:rsidRPr="00646465">
        <w:rPr>
          <w:rFonts w:ascii="Times New Roman" w:eastAsia="Times New Roman" w:hAnsi="Times New Roman" w:cs="Times New Roman"/>
          <w:color w:val="auto"/>
        </w:rPr>
        <w:t>Rozliczenie za wykonanie przedmiotu Umowy będzie się odbywało w walucie polskiej na podstawie Faktur VAT</w:t>
      </w:r>
      <w:r w:rsidR="0055362E" w:rsidRPr="00646465">
        <w:rPr>
          <w:rFonts w:ascii="Times New Roman" w:eastAsia="Times New Roman" w:hAnsi="Times New Roman" w:cs="Times New Roman"/>
          <w:color w:val="auto"/>
        </w:rPr>
        <w:t>.</w:t>
      </w:r>
    </w:p>
    <w:p w14:paraId="0DC7EAD7" w14:textId="77777777" w:rsidR="004350A8" w:rsidRPr="004D7137" w:rsidRDefault="004350A8" w:rsidP="004350A8">
      <w:pPr>
        <w:pStyle w:val="Tekstpodstawowy"/>
        <w:jc w:val="both"/>
        <w:rPr>
          <w:rFonts w:ascii="Times New Roman" w:eastAsia="Times New Roman" w:hAnsi="Times New Roman" w:cs="Times New Roman"/>
        </w:rPr>
      </w:pPr>
    </w:p>
    <w:p w14:paraId="4988ED35" w14:textId="09D59460" w:rsidR="004350A8" w:rsidRPr="004D7137" w:rsidRDefault="007E1342" w:rsidP="004350A8">
      <w:pPr>
        <w:pStyle w:val="Tekstpodstawowy"/>
        <w:jc w:val="both"/>
        <w:rPr>
          <w:rFonts w:ascii="Times New Roman" w:eastAsia="Times New Roman" w:hAnsi="Times New Roman" w:cs="Times New Roman"/>
        </w:rPr>
      </w:pPr>
      <w:r w:rsidRPr="004D7137">
        <w:rPr>
          <w:rFonts w:ascii="Times New Roman" w:eastAsia="Times New Roman" w:hAnsi="Times New Roman" w:cs="Times New Roman"/>
        </w:rPr>
        <w:t>1</w:t>
      </w:r>
      <w:r w:rsidR="004D7137" w:rsidRPr="004D7137">
        <w:rPr>
          <w:rFonts w:ascii="Times New Roman" w:eastAsia="Times New Roman" w:hAnsi="Times New Roman" w:cs="Times New Roman"/>
        </w:rPr>
        <w:t>7</w:t>
      </w:r>
      <w:r w:rsidR="00E46C55" w:rsidRPr="004D7137">
        <w:rPr>
          <w:rFonts w:ascii="Times New Roman" w:eastAsia="Times New Roman" w:hAnsi="Times New Roman" w:cs="Times New Roman"/>
        </w:rPr>
        <w:t>.</w:t>
      </w:r>
      <w:r w:rsidR="004D7137" w:rsidRPr="004D7137">
        <w:rPr>
          <w:rFonts w:ascii="Times New Roman" w:eastAsia="Times New Roman" w:hAnsi="Times New Roman" w:cs="Times New Roman"/>
        </w:rPr>
        <w:t>4</w:t>
      </w:r>
      <w:r w:rsidR="004350A8" w:rsidRPr="004D7137">
        <w:rPr>
          <w:rFonts w:ascii="Times New Roman" w:eastAsia="Times New Roman" w:hAnsi="Times New Roman" w:cs="Times New Roman"/>
        </w:rPr>
        <w:t>.</w:t>
      </w:r>
      <w:r w:rsidR="00E46C55" w:rsidRPr="004D7137">
        <w:rPr>
          <w:rFonts w:ascii="Times New Roman" w:eastAsia="Times New Roman" w:hAnsi="Times New Roman" w:cs="Times New Roman"/>
        </w:rPr>
        <w:t xml:space="preserve"> </w:t>
      </w:r>
      <w:r w:rsidR="004350A8" w:rsidRPr="004D7137">
        <w:rPr>
          <w:rFonts w:ascii="Times New Roman" w:eastAsia="Times New Roman" w:hAnsi="Times New Roman" w:cs="Times New Roman"/>
        </w:rPr>
        <w:t xml:space="preserve">Wynagrodzenie płatne będzie w terminie </w:t>
      </w:r>
      <w:r w:rsidR="00980D49" w:rsidRPr="004D7137">
        <w:rPr>
          <w:rFonts w:ascii="Times New Roman" w:eastAsia="Times New Roman" w:hAnsi="Times New Roman" w:cs="Times New Roman"/>
        </w:rPr>
        <w:t>21</w:t>
      </w:r>
      <w:r w:rsidR="004350A8" w:rsidRPr="004D7137">
        <w:rPr>
          <w:rFonts w:ascii="Times New Roman" w:eastAsia="Times New Roman" w:hAnsi="Times New Roman" w:cs="Times New Roman"/>
        </w:rPr>
        <w:t xml:space="preserve"> dni od daty doręczenia prawidłowo wystawionej Faktury VAT do siedziby Zamawiającego, przelewem na rachunek Wykonawc</w:t>
      </w:r>
      <w:r w:rsidR="00711AE3" w:rsidRPr="004D7137">
        <w:rPr>
          <w:rFonts w:ascii="Times New Roman" w:eastAsia="Times New Roman" w:hAnsi="Times New Roman" w:cs="Times New Roman"/>
        </w:rPr>
        <w:t>y: …</w:t>
      </w:r>
      <w:r w:rsidR="004350A8" w:rsidRPr="004D7137">
        <w:rPr>
          <w:rFonts w:ascii="Times New Roman" w:eastAsia="Times New Roman" w:hAnsi="Times New Roman" w:cs="Times New Roman"/>
        </w:rPr>
        <w:t>…………………………………………………………………………</w:t>
      </w:r>
      <w:r w:rsidRPr="004D7137">
        <w:rPr>
          <w:rFonts w:ascii="Times New Roman" w:eastAsia="Times New Roman" w:hAnsi="Times New Roman" w:cs="Times New Roman"/>
        </w:rPr>
        <w:t>………………….</w:t>
      </w:r>
      <w:r w:rsidR="004350A8" w:rsidRPr="004D7137">
        <w:rPr>
          <w:rFonts w:ascii="Times New Roman" w:eastAsia="Times New Roman" w:hAnsi="Times New Roman" w:cs="Times New Roman"/>
        </w:rPr>
        <w:t>….</w:t>
      </w:r>
    </w:p>
    <w:p w14:paraId="2500DF73" w14:textId="77777777" w:rsidR="004350A8" w:rsidRPr="004D7137" w:rsidRDefault="004350A8" w:rsidP="004350A8">
      <w:pPr>
        <w:pStyle w:val="Tekstpodstawowy"/>
        <w:jc w:val="both"/>
        <w:rPr>
          <w:rFonts w:ascii="Times New Roman" w:eastAsia="Times New Roman" w:hAnsi="Times New Roman" w:cs="Times New Roman"/>
        </w:rPr>
      </w:pPr>
    </w:p>
    <w:p w14:paraId="2D890669" w14:textId="6525156F" w:rsidR="004350A8" w:rsidRPr="007A69F0" w:rsidRDefault="007E1342" w:rsidP="004350A8">
      <w:pPr>
        <w:pStyle w:val="Tekstpodstawowy"/>
        <w:jc w:val="both"/>
        <w:rPr>
          <w:rFonts w:ascii="Times New Roman" w:eastAsia="Times New Roman" w:hAnsi="Times New Roman" w:cs="Times New Roman"/>
        </w:rPr>
      </w:pPr>
      <w:r w:rsidRPr="007A69F0">
        <w:rPr>
          <w:rFonts w:ascii="Times New Roman" w:eastAsia="Times New Roman" w:hAnsi="Times New Roman" w:cs="Times New Roman"/>
        </w:rPr>
        <w:t>1</w:t>
      </w:r>
      <w:r w:rsidR="007A69F0">
        <w:rPr>
          <w:rFonts w:ascii="Times New Roman" w:eastAsia="Times New Roman" w:hAnsi="Times New Roman" w:cs="Times New Roman"/>
        </w:rPr>
        <w:t>7</w:t>
      </w:r>
      <w:r w:rsidR="00E46C55" w:rsidRPr="007A69F0">
        <w:rPr>
          <w:rFonts w:ascii="Times New Roman" w:eastAsia="Times New Roman" w:hAnsi="Times New Roman" w:cs="Times New Roman"/>
        </w:rPr>
        <w:t>.</w:t>
      </w:r>
      <w:r w:rsidR="00937803">
        <w:rPr>
          <w:rFonts w:ascii="Times New Roman" w:eastAsia="Times New Roman" w:hAnsi="Times New Roman" w:cs="Times New Roman"/>
        </w:rPr>
        <w:t>5</w:t>
      </w:r>
      <w:r w:rsidR="004350A8" w:rsidRPr="007A69F0">
        <w:rPr>
          <w:rFonts w:ascii="Times New Roman" w:eastAsia="Times New Roman" w:hAnsi="Times New Roman" w:cs="Times New Roman"/>
        </w:rPr>
        <w:t>.</w:t>
      </w:r>
      <w:r w:rsidR="00E46C55" w:rsidRPr="007A69F0">
        <w:rPr>
          <w:rFonts w:ascii="Times New Roman" w:eastAsia="Times New Roman" w:hAnsi="Times New Roman" w:cs="Times New Roman"/>
        </w:rPr>
        <w:t xml:space="preserve"> </w:t>
      </w:r>
      <w:r w:rsidR="004350A8" w:rsidRPr="007A69F0">
        <w:rPr>
          <w:rFonts w:ascii="Times New Roman" w:eastAsia="Times New Roman" w:hAnsi="Times New Roman" w:cs="Times New Roman"/>
        </w:rPr>
        <w:t xml:space="preserve">W przypadku wystawienia przez Wykonawcę Faktury VAT niezgodnie z zapisami Umowy, jej zapłata zostanie wstrzymana do czasu otrzymania przez Zamawiającego poprawnie wystawionej Faktury VAT. </w:t>
      </w:r>
    </w:p>
    <w:p w14:paraId="7CC7B67E" w14:textId="77777777" w:rsidR="004350A8" w:rsidRPr="007A69F0" w:rsidRDefault="004350A8" w:rsidP="004350A8">
      <w:pPr>
        <w:pStyle w:val="Tekstpodstawowy"/>
        <w:jc w:val="both"/>
        <w:rPr>
          <w:rFonts w:ascii="Times New Roman" w:eastAsia="Times New Roman" w:hAnsi="Times New Roman" w:cs="Times New Roman"/>
        </w:rPr>
      </w:pPr>
    </w:p>
    <w:p w14:paraId="14B10380" w14:textId="4DE6225D" w:rsidR="004350A8" w:rsidRPr="007A69F0" w:rsidRDefault="007E1342" w:rsidP="004350A8">
      <w:pPr>
        <w:pStyle w:val="Tekstpodstawowy"/>
        <w:jc w:val="both"/>
        <w:rPr>
          <w:rFonts w:ascii="Times New Roman" w:eastAsia="Times New Roman" w:hAnsi="Times New Roman" w:cs="Times New Roman"/>
        </w:rPr>
      </w:pPr>
      <w:r w:rsidRPr="007A69F0">
        <w:rPr>
          <w:rFonts w:ascii="Times New Roman" w:eastAsia="Times New Roman" w:hAnsi="Times New Roman" w:cs="Times New Roman"/>
        </w:rPr>
        <w:t>1</w:t>
      </w:r>
      <w:r w:rsidR="007A69F0">
        <w:rPr>
          <w:rFonts w:ascii="Times New Roman" w:eastAsia="Times New Roman" w:hAnsi="Times New Roman" w:cs="Times New Roman"/>
        </w:rPr>
        <w:t>7</w:t>
      </w:r>
      <w:r w:rsidR="00E46C55" w:rsidRPr="007A69F0">
        <w:rPr>
          <w:rFonts w:ascii="Times New Roman" w:eastAsia="Times New Roman" w:hAnsi="Times New Roman" w:cs="Times New Roman"/>
        </w:rPr>
        <w:t>.</w:t>
      </w:r>
      <w:r w:rsidR="00937803">
        <w:rPr>
          <w:rFonts w:ascii="Times New Roman" w:eastAsia="Times New Roman" w:hAnsi="Times New Roman" w:cs="Times New Roman"/>
        </w:rPr>
        <w:t>6</w:t>
      </w:r>
      <w:r w:rsidR="004350A8" w:rsidRPr="007A69F0">
        <w:rPr>
          <w:rFonts w:ascii="Times New Roman" w:eastAsia="Times New Roman" w:hAnsi="Times New Roman" w:cs="Times New Roman"/>
        </w:rPr>
        <w:t>.</w:t>
      </w:r>
      <w:r w:rsidR="00E46C55" w:rsidRPr="007A69F0">
        <w:rPr>
          <w:rFonts w:ascii="Times New Roman" w:eastAsia="Times New Roman" w:hAnsi="Times New Roman" w:cs="Times New Roman"/>
        </w:rPr>
        <w:t xml:space="preserve"> </w:t>
      </w:r>
      <w:r w:rsidR="004350A8" w:rsidRPr="007A69F0">
        <w:rPr>
          <w:rFonts w:ascii="Times New Roman" w:eastAsia="Times New Roman" w:hAnsi="Times New Roman" w:cs="Times New Roman"/>
        </w:rPr>
        <w:t>Zamawiający wyraża zgodę na wystawianie i przesyłanie faktur elektronicznych, o</w:t>
      </w:r>
      <w:r w:rsidR="005856C2" w:rsidRPr="007A69F0">
        <w:rPr>
          <w:rFonts w:ascii="Times New Roman" w:eastAsia="Times New Roman" w:hAnsi="Times New Roman" w:cs="Times New Roman"/>
        </w:rPr>
        <w:t> </w:t>
      </w:r>
      <w:r w:rsidR="004350A8" w:rsidRPr="007A69F0">
        <w:rPr>
          <w:rFonts w:ascii="Times New Roman" w:eastAsia="Times New Roman" w:hAnsi="Times New Roman" w:cs="Times New Roman"/>
        </w:rPr>
        <w:t xml:space="preserve">których mowa w art. 2 pkt 32 ustawy z dnia 11 marca 2004 r. o podatku od towarów i usług (tj. Dz.U. z 2021 r. poz. 685 z </w:t>
      </w:r>
      <w:proofErr w:type="spellStart"/>
      <w:r w:rsidR="004350A8" w:rsidRPr="007A69F0">
        <w:rPr>
          <w:rFonts w:ascii="Times New Roman" w:eastAsia="Times New Roman" w:hAnsi="Times New Roman" w:cs="Times New Roman"/>
        </w:rPr>
        <w:t>późn</w:t>
      </w:r>
      <w:proofErr w:type="spellEnd"/>
      <w:r w:rsidR="004350A8" w:rsidRPr="007A69F0">
        <w:rPr>
          <w:rFonts w:ascii="Times New Roman" w:eastAsia="Times New Roman" w:hAnsi="Times New Roman" w:cs="Times New Roman"/>
        </w:rPr>
        <w:t>. zm.).</w:t>
      </w:r>
    </w:p>
    <w:p w14:paraId="65E00590" w14:textId="77777777" w:rsidR="004350A8" w:rsidRPr="00C67A24" w:rsidRDefault="004350A8" w:rsidP="004350A8">
      <w:pPr>
        <w:pStyle w:val="Tekstpodstawowy"/>
        <w:jc w:val="both"/>
        <w:rPr>
          <w:rFonts w:ascii="Times New Roman" w:eastAsia="Times New Roman" w:hAnsi="Times New Roman" w:cs="Times New Roman"/>
          <w:highlight w:val="yellow"/>
        </w:rPr>
      </w:pPr>
    </w:p>
    <w:p w14:paraId="5E424AC4" w14:textId="5F12C52E" w:rsidR="004350A8" w:rsidRPr="00E03416" w:rsidRDefault="007E1342" w:rsidP="004350A8">
      <w:pPr>
        <w:pStyle w:val="Tekstpodstawowy"/>
        <w:jc w:val="both"/>
        <w:rPr>
          <w:rFonts w:ascii="Times New Roman" w:eastAsia="Times New Roman" w:hAnsi="Times New Roman" w:cs="Times New Roman"/>
        </w:rPr>
      </w:pPr>
      <w:r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4350A8" w:rsidRPr="00E03416">
        <w:rPr>
          <w:rFonts w:ascii="Times New Roman" w:eastAsia="Times New Roman" w:hAnsi="Times New Roman" w:cs="Times New Roman"/>
        </w:rPr>
        <w:t>.</w:t>
      </w:r>
      <w:r w:rsidR="00937803">
        <w:rPr>
          <w:rFonts w:ascii="Times New Roman" w:eastAsia="Times New Roman" w:hAnsi="Times New Roman" w:cs="Times New Roman"/>
        </w:rPr>
        <w:t>7</w:t>
      </w:r>
      <w:r w:rsidR="00E46C55"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Zgodnie z ustawą z dnia 9 listopada 2018 r. o elektronicznym fakturowaniu w</w:t>
      </w:r>
      <w:r w:rsidR="005856C2" w:rsidRPr="00E03416">
        <w:rPr>
          <w:rFonts w:ascii="Times New Roman" w:eastAsia="Times New Roman" w:hAnsi="Times New Roman" w:cs="Times New Roman"/>
        </w:rPr>
        <w:t> </w:t>
      </w:r>
      <w:r w:rsidR="004350A8" w:rsidRPr="00E03416">
        <w:rPr>
          <w:rFonts w:ascii="Times New Roman" w:eastAsia="Times New Roman" w:hAnsi="Times New Roman" w:cs="Times New Roman"/>
        </w:rPr>
        <w:t xml:space="preserve">zamówieniach publicznych, koncesjach na roboty budowlane lub usługi oraz partnerstwie publiczno-prywatnym (tj. Dz. U. z 2020 r. poz. 1666 z </w:t>
      </w:r>
      <w:proofErr w:type="spellStart"/>
      <w:r w:rsidR="004350A8" w:rsidRPr="00E03416">
        <w:rPr>
          <w:rFonts w:ascii="Times New Roman" w:eastAsia="Times New Roman" w:hAnsi="Times New Roman" w:cs="Times New Roman"/>
        </w:rPr>
        <w:t>późn</w:t>
      </w:r>
      <w:proofErr w:type="spellEnd"/>
      <w:r w:rsidR="004350A8" w:rsidRPr="00E03416">
        <w:rPr>
          <w:rFonts w:ascii="Times New Roman" w:eastAsia="Times New Roman" w:hAnsi="Times New Roman" w:cs="Times New Roman"/>
        </w:rPr>
        <w:t>. zm.) Wykonawca ma prawo do przesłania ustrukturyzowanej faktury elektronicznej za pośrednictwem Platformy Elektronicznego Fakturowania na konto Jednostki będącej płatnikiem w ramach danej Umowy.</w:t>
      </w:r>
    </w:p>
    <w:p w14:paraId="303B18CC" w14:textId="77777777" w:rsidR="004350A8" w:rsidRPr="00E03416" w:rsidRDefault="004350A8" w:rsidP="004350A8">
      <w:pPr>
        <w:pStyle w:val="Tekstpodstawowy"/>
        <w:jc w:val="both"/>
        <w:rPr>
          <w:rFonts w:ascii="Times New Roman" w:eastAsia="Times New Roman" w:hAnsi="Times New Roman" w:cs="Times New Roman"/>
        </w:rPr>
      </w:pPr>
    </w:p>
    <w:p w14:paraId="66330A8C" w14:textId="50932036" w:rsidR="004350A8" w:rsidRPr="00E03416" w:rsidRDefault="007E1342" w:rsidP="004350A8">
      <w:pPr>
        <w:pStyle w:val="Tekstpodstawowy"/>
        <w:jc w:val="both"/>
        <w:rPr>
          <w:rFonts w:ascii="Times New Roman" w:eastAsia="Times New Roman" w:hAnsi="Times New Roman" w:cs="Times New Roman"/>
        </w:rPr>
      </w:pPr>
      <w:r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E46C55" w:rsidRPr="00E03416">
        <w:rPr>
          <w:rFonts w:ascii="Times New Roman" w:eastAsia="Times New Roman" w:hAnsi="Times New Roman" w:cs="Times New Roman"/>
        </w:rPr>
        <w:t>.</w:t>
      </w:r>
      <w:r w:rsidR="00A83E4A">
        <w:rPr>
          <w:rFonts w:ascii="Times New Roman" w:eastAsia="Times New Roman" w:hAnsi="Times New Roman" w:cs="Times New Roman"/>
        </w:rPr>
        <w:t>8</w:t>
      </w:r>
      <w:r w:rsidR="004350A8" w:rsidRPr="00E03416">
        <w:rPr>
          <w:rFonts w:ascii="Times New Roman" w:eastAsia="Times New Roman" w:hAnsi="Times New Roman" w:cs="Times New Roman"/>
        </w:rPr>
        <w:t>.</w:t>
      </w:r>
      <w:r w:rsidR="00E46C55"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Wykonawca uprawniony jest do przesyłania Zamawiającemu wystawionych przez siebie faktur elektronicznych wraz z dołączonymi do nich Załącznikami w postaci jednolitego pliku PDF na adres mailowy Zamawiającego: …………………………..</w:t>
      </w:r>
    </w:p>
    <w:p w14:paraId="4F287ECA" w14:textId="77777777" w:rsidR="004350A8" w:rsidRPr="00E03416" w:rsidRDefault="004350A8" w:rsidP="004350A8">
      <w:pPr>
        <w:pStyle w:val="Tekstpodstawowy"/>
        <w:jc w:val="both"/>
        <w:rPr>
          <w:rFonts w:ascii="Times New Roman" w:eastAsia="Times New Roman" w:hAnsi="Times New Roman" w:cs="Times New Roman"/>
        </w:rPr>
      </w:pPr>
    </w:p>
    <w:p w14:paraId="5F94F4BB" w14:textId="44CA61D3" w:rsidR="004350A8" w:rsidRPr="00E03416" w:rsidRDefault="007E1342" w:rsidP="004350A8">
      <w:pPr>
        <w:pStyle w:val="Tekstpodstawowy"/>
        <w:jc w:val="both"/>
        <w:rPr>
          <w:rFonts w:ascii="Times New Roman" w:eastAsia="Times New Roman" w:hAnsi="Times New Roman" w:cs="Times New Roman"/>
        </w:rPr>
      </w:pPr>
      <w:r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8D2DDF" w:rsidRPr="00E03416">
        <w:rPr>
          <w:rFonts w:ascii="Times New Roman" w:eastAsia="Times New Roman" w:hAnsi="Times New Roman" w:cs="Times New Roman"/>
        </w:rPr>
        <w:t>.</w:t>
      </w:r>
      <w:r w:rsidR="00A83E4A">
        <w:rPr>
          <w:rFonts w:ascii="Times New Roman" w:eastAsia="Times New Roman" w:hAnsi="Times New Roman" w:cs="Times New Roman"/>
        </w:rPr>
        <w:t>9</w:t>
      </w:r>
      <w:r w:rsidR="004350A8" w:rsidRPr="00E03416">
        <w:rPr>
          <w:rFonts w:ascii="Times New Roman" w:eastAsia="Times New Roman" w:hAnsi="Times New Roman" w:cs="Times New Roman"/>
        </w:rPr>
        <w:t>.</w:t>
      </w:r>
      <w:r w:rsidR="008D2DDF"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 xml:space="preserve">Przesłanie przez Wykonawcę faktur wystawionych w formie elektronicznej na inny adres niż wskazany w </w:t>
      </w:r>
      <w:r w:rsidR="00AE5335" w:rsidRPr="00E03416">
        <w:rPr>
          <w:rFonts w:ascii="Times New Roman" w:eastAsia="Times New Roman" w:hAnsi="Times New Roman" w:cs="Times New Roman"/>
        </w:rPr>
        <w:t>p</w:t>
      </w:r>
      <w:r w:rsidR="00411FBC" w:rsidRPr="00E03416">
        <w:rPr>
          <w:rFonts w:ascii="Times New Roman" w:eastAsia="Times New Roman" w:hAnsi="Times New Roman" w:cs="Times New Roman"/>
        </w:rPr>
        <w:t>kt</w:t>
      </w:r>
      <w:r w:rsidR="00AE5335" w:rsidRPr="00E03416">
        <w:rPr>
          <w:rFonts w:ascii="Times New Roman" w:eastAsia="Times New Roman" w:hAnsi="Times New Roman" w:cs="Times New Roman"/>
        </w:rPr>
        <w:t xml:space="preserve"> </w:t>
      </w:r>
      <w:r w:rsidR="004354C9"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AE5335" w:rsidRPr="00E03416">
        <w:rPr>
          <w:rFonts w:ascii="Times New Roman" w:eastAsia="Times New Roman" w:hAnsi="Times New Roman" w:cs="Times New Roman"/>
        </w:rPr>
        <w:t>.</w:t>
      </w:r>
      <w:r w:rsidR="00A83E4A">
        <w:rPr>
          <w:rFonts w:ascii="Times New Roman" w:eastAsia="Times New Roman" w:hAnsi="Times New Roman" w:cs="Times New Roman"/>
        </w:rPr>
        <w:t>8.</w:t>
      </w:r>
      <w:r w:rsidR="00AE5335"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będzie traktowane jako niedostarczenie korespondencji do Zamawiającego.</w:t>
      </w:r>
    </w:p>
    <w:p w14:paraId="707D929B" w14:textId="77777777" w:rsidR="004350A8" w:rsidRPr="00E03416" w:rsidRDefault="004350A8" w:rsidP="004350A8">
      <w:pPr>
        <w:pStyle w:val="Tekstpodstawowy"/>
        <w:jc w:val="both"/>
        <w:rPr>
          <w:rFonts w:ascii="Times New Roman" w:eastAsia="Times New Roman" w:hAnsi="Times New Roman" w:cs="Times New Roman"/>
        </w:rPr>
      </w:pPr>
    </w:p>
    <w:p w14:paraId="1C6E3AFF" w14:textId="744C63ED" w:rsidR="004350A8" w:rsidRPr="00E03416" w:rsidRDefault="007E1342" w:rsidP="004350A8">
      <w:pPr>
        <w:pStyle w:val="Tekstpodstawowy"/>
        <w:jc w:val="both"/>
        <w:rPr>
          <w:rFonts w:ascii="Times New Roman" w:eastAsia="Times New Roman" w:hAnsi="Times New Roman" w:cs="Times New Roman"/>
        </w:rPr>
      </w:pPr>
      <w:r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8D2DDF" w:rsidRPr="00E03416">
        <w:rPr>
          <w:rFonts w:ascii="Times New Roman" w:eastAsia="Times New Roman" w:hAnsi="Times New Roman" w:cs="Times New Roman"/>
        </w:rPr>
        <w:t>.</w:t>
      </w:r>
      <w:r w:rsidR="004350A8" w:rsidRPr="00E03416">
        <w:rPr>
          <w:rFonts w:ascii="Times New Roman" w:eastAsia="Times New Roman" w:hAnsi="Times New Roman" w:cs="Times New Roman"/>
        </w:rPr>
        <w:t>1</w:t>
      </w:r>
      <w:r w:rsidR="0024466A">
        <w:rPr>
          <w:rFonts w:ascii="Times New Roman" w:eastAsia="Times New Roman" w:hAnsi="Times New Roman" w:cs="Times New Roman"/>
        </w:rPr>
        <w:t>0</w:t>
      </w:r>
      <w:r w:rsidR="004350A8" w:rsidRPr="00E03416">
        <w:rPr>
          <w:rFonts w:ascii="Times New Roman" w:eastAsia="Times New Roman" w:hAnsi="Times New Roman" w:cs="Times New Roman"/>
        </w:rPr>
        <w:t>.</w:t>
      </w:r>
      <w:r w:rsidR="008D2DDF"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Za datę otrzymania faktury elektronicznej przez Zamawiającego, uważa się datę wpływu tej faktury na skrzynkę poczty elektronicznej Zamawiającego, o której mowa w</w:t>
      </w:r>
      <w:r w:rsidR="005856C2" w:rsidRPr="00E03416">
        <w:rPr>
          <w:rFonts w:ascii="Times New Roman" w:eastAsia="Times New Roman" w:hAnsi="Times New Roman" w:cs="Times New Roman"/>
        </w:rPr>
        <w:t> </w:t>
      </w:r>
      <w:r w:rsidR="002C720F" w:rsidRPr="00E03416">
        <w:rPr>
          <w:rFonts w:ascii="Times New Roman" w:eastAsia="Times New Roman" w:hAnsi="Times New Roman" w:cs="Times New Roman"/>
        </w:rPr>
        <w:t>p</w:t>
      </w:r>
      <w:r w:rsidR="002B5927">
        <w:rPr>
          <w:rFonts w:ascii="Times New Roman" w:eastAsia="Times New Roman" w:hAnsi="Times New Roman" w:cs="Times New Roman"/>
        </w:rPr>
        <w:t>kt</w:t>
      </w:r>
      <w:r w:rsidR="00411FBC" w:rsidRPr="00E03416">
        <w:rPr>
          <w:rFonts w:ascii="Times New Roman" w:eastAsia="Times New Roman" w:hAnsi="Times New Roman" w:cs="Times New Roman"/>
        </w:rPr>
        <w:t xml:space="preserve"> </w:t>
      </w:r>
      <w:r w:rsidRPr="00E03416">
        <w:rPr>
          <w:rFonts w:ascii="Times New Roman" w:eastAsia="Times New Roman" w:hAnsi="Times New Roman" w:cs="Times New Roman"/>
        </w:rPr>
        <w:t>1</w:t>
      </w:r>
      <w:r w:rsidR="00E03416" w:rsidRPr="00E03416">
        <w:rPr>
          <w:rFonts w:ascii="Times New Roman" w:eastAsia="Times New Roman" w:hAnsi="Times New Roman" w:cs="Times New Roman"/>
        </w:rPr>
        <w:t>7</w:t>
      </w:r>
      <w:r w:rsidR="00411FBC" w:rsidRPr="00E03416">
        <w:rPr>
          <w:rFonts w:ascii="Times New Roman" w:eastAsia="Times New Roman" w:hAnsi="Times New Roman" w:cs="Times New Roman"/>
        </w:rPr>
        <w:t>.</w:t>
      </w:r>
      <w:r w:rsidR="0024466A">
        <w:rPr>
          <w:rFonts w:ascii="Times New Roman" w:eastAsia="Times New Roman" w:hAnsi="Times New Roman" w:cs="Times New Roman"/>
        </w:rPr>
        <w:t>8</w:t>
      </w:r>
      <w:r w:rsidR="00411FBC" w:rsidRPr="00E03416">
        <w:rPr>
          <w:rFonts w:ascii="Times New Roman" w:eastAsia="Times New Roman" w:hAnsi="Times New Roman" w:cs="Times New Roman"/>
        </w:rPr>
        <w:t>.</w:t>
      </w:r>
    </w:p>
    <w:p w14:paraId="4BDA17B0" w14:textId="77777777" w:rsidR="004350A8" w:rsidRPr="00E03416" w:rsidRDefault="004350A8" w:rsidP="004350A8">
      <w:pPr>
        <w:pStyle w:val="Tekstpodstawowy"/>
        <w:jc w:val="both"/>
        <w:rPr>
          <w:rFonts w:ascii="Times New Roman" w:eastAsia="Times New Roman" w:hAnsi="Times New Roman" w:cs="Times New Roman"/>
        </w:rPr>
      </w:pPr>
    </w:p>
    <w:p w14:paraId="02F82069" w14:textId="534ED943" w:rsidR="004350A8" w:rsidRPr="00E03416" w:rsidRDefault="007E1342" w:rsidP="004350A8">
      <w:pPr>
        <w:pStyle w:val="Tekstpodstawowy"/>
        <w:jc w:val="both"/>
        <w:rPr>
          <w:rFonts w:ascii="Times New Roman" w:eastAsia="Times New Roman" w:hAnsi="Times New Roman" w:cs="Times New Roman"/>
        </w:rPr>
      </w:pPr>
      <w:r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8D2DDF" w:rsidRPr="00E03416">
        <w:rPr>
          <w:rFonts w:ascii="Times New Roman" w:eastAsia="Times New Roman" w:hAnsi="Times New Roman" w:cs="Times New Roman"/>
        </w:rPr>
        <w:t>.</w:t>
      </w:r>
      <w:r w:rsidR="004350A8" w:rsidRPr="00E03416">
        <w:rPr>
          <w:rFonts w:ascii="Times New Roman" w:eastAsia="Times New Roman" w:hAnsi="Times New Roman" w:cs="Times New Roman"/>
        </w:rPr>
        <w:t>1</w:t>
      </w:r>
      <w:r w:rsidR="0024466A">
        <w:rPr>
          <w:rFonts w:ascii="Times New Roman" w:eastAsia="Times New Roman" w:hAnsi="Times New Roman" w:cs="Times New Roman"/>
        </w:rPr>
        <w:t>1</w:t>
      </w:r>
      <w:r w:rsidR="004350A8" w:rsidRPr="00E03416">
        <w:rPr>
          <w:rFonts w:ascii="Times New Roman" w:eastAsia="Times New Roman" w:hAnsi="Times New Roman" w:cs="Times New Roman"/>
        </w:rPr>
        <w:t>.</w:t>
      </w:r>
      <w:r w:rsidR="008D2DDF"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 xml:space="preserve">Za termin zapłaty wynagrodzenia uznaje się datę obciążenia rachunku bankowego Zamawiającego. </w:t>
      </w:r>
    </w:p>
    <w:p w14:paraId="58864097" w14:textId="77777777" w:rsidR="004354C9" w:rsidRPr="00E03416" w:rsidRDefault="004354C9" w:rsidP="004350A8">
      <w:pPr>
        <w:pStyle w:val="Tekstpodstawowy"/>
        <w:jc w:val="both"/>
        <w:rPr>
          <w:rFonts w:ascii="Times New Roman" w:eastAsia="Times New Roman" w:hAnsi="Times New Roman" w:cs="Times New Roman"/>
        </w:rPr>
      </w:pPr>
    </w:p>
    <w:p w14:paraId="04001ACA" w14:textId="00B3091F" w:rsidR="004350A8" w:rsidRPr="00E03416" w:rsidRDefault="007E1342" w:rsidP="004350A8">
      <w:pPr>
        <w:pStyle w:val="Tekstpodstawowy"/>
        <w:jc w:val="both"/>
        <w:rPr>
          <w:rFonts w:ascii="Times New Roman" w:eastAsia="Times New Roman" w:hAnsi="Times New Roman" w:cs="Times New Roman"/>
        </w:rPr>
      </w:pPr>
      <w:r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8D2DDF" w:rsidRPr="00E03416">
        <w:rPr>
          <w:rFonts w:ascii="Times New Roman" w:eastAsia="Times New Roman" w:hAnsi="Times New Roman" w:cs="Times New Roman"/>
        </w:rPr>
        <w:t>.</w:t>
      </w:r>
      <w:r w:rsidR="004350A8" w:rsidRPr="00E03416">
        <w:rPr>
          <w:rFonts w:ascii="Times New Roman" w:eastAsia="Times New Roman" w:hAnsi="Times New Roman" w:cs="Times New Roman"/>
        </w:rPr>
        <w:t>1</w:t>
      </w:r>
      <w:r w:rsidR="00E5751A">
        <w:rPr>
          <w:rFonts w:ascii="Times New Roman" w:eastAsia="Times New Roman" w:hAnsi="Times New Roman" w:cs="Times New Roman"/>
        </w:rPr>
        <w:t>2</w:t>
      </w:r>
      <w:r w:rsidR="004350A8" w:rsidRPr="00E03416">
        <w:rPr>
          <w:rFonts w:ascii="Times New Roman" w:eastAsia="Times New Roman" w:hAnsi="Times New Roman" w:cs="Times New Roman"/>
        </w:rPr>
        <w:t>.</w:t>
      </w:r>
      <w:r w:rsidR="008D2DDF"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 xml:space="preserve">Wykonawca bez zgody Zamawiającego, wyrażonej na piśmie pod rygorem nieważności, nie może przenieść wierzytelności na osobę trzecią oraz dokonywać potrąceń. </w:t>
      </w:r>
    </w:p>
    <w:p w14:paraId="1971CB3A" w14:textId="77777777" w:rsidR="004350A8" w:rsidRPr="00937803" w:rsidRDefault="004350A8" w:rsidP="004350A8">
      <w:pPr>
        <w:pStyle w:val="Tekstpodstawowy"/>
        <w:jc w:val="both"/>
        <w:rPr>
          <w:rFonts w:ascii="Times New Roman" w:eastAsia="Times New Roman" w:hAnsi="Times New Roman" w:cs="Times New Roman"/>
        </w:rPr>
      </w:pPr>
    </w:p>
    <w:p w14:paraId="68B1FC1B" w14:textId="670E138D" w:rsidR="00EF0C89" w:rsidRPr="00937803" w:rsidRDefault="00400667" w:rsidP="00937803">
      <w:pPr>
        <w:pStyle w:val="Tekstpodstawowy"/>
        <w:jc w:val="both"/>
        <w:rPr>
          <w:rFonts w:ascii="Times New Roman" w:eastAsia="Times New Roman" w:hAnsi="Times New Roman" w:cs="Times New Roman"/>
        </w:rPr>
      </w:pPr>
      <w:r w:rsidRPr="00937803">
        <w:rPr>
          <w:rFonts w:ascii="Times New Roman" w:eastAsia="Times New Roman" w:hAnsi="Times New Roman" w:cs="Times New Roman"/>
        </w:rPr>
        <w:t>1</w:t>
      </w:r>
      <w:r w:rsidR="00FF745A">
        <w:rPr>
          <w:rFonts w:ascii="Times New Roman" w:eastAsia="Times New Roman" w:hAnsi="Times New Roman" w:cs="Times New Roman"/>
        </w:rPr>
        <w:t>7</w:t>
      </w:r>
      <w:r w:rsidR="00D24F0E" w:rsidRPr="00937803">
        <w:rPr>
          <w:rFonts w:ascii="Times New Roman" w:eastAsia="Times New Roman" w:hAnsi="Times New Roman" w:cs="Times New Roman"/>
        </w:rPr>
        <w:t>.</w:t>
      </w:r>
      <w:r w:rsidR="004350A8" w:rsidRPr="00937803">
        <w:rPr>
          <w:rFonts w:ascii="Times New Roman" w:eastAsia="Times New Roman" w:hAnsi="Times New Roman" w:cs="Times New Roman"/>
        </w:rPr>
        <w:t>1</w:t>
      </w:r>
      <w:r w:rsidR="00BA2CD9">
        <w:rPr>
          <w:rFonts w:ascii="Times New Roman" w:eastAsia="Times New Roman" w:hAnsi="Times New Roman" w:cs="Times New Roman"/>
        </w:rPr>
        <w:t>3</w:t>
      </w:r>
      <w:r w:rsidR="004350A8" w:rsidRPr="00937803">
        <w:rPr>
          <w:rFonts w:ascii="Times New Roman" w:eastAsia="Times New Roman" w:hAnsi="Times New Roman" w:cs="Times New Roman"/>
        </w:rPr>
        <w:t>.</w:t>
      </w:r>
      <w:r w:rsidR="00D24F0E" w:rsidRPr="00937803">
        <w:rPr>
          <w:rFonts w:ascii="Times New Roman" w:eastAsia="Times New Roman" w:hAnsi="Times New Roman" w:cs="Times New Roman"/>
        </w:rPr>
        <w:t xml:space="preserve"> </w:t>
      </w:r>
      <w:r w:rsidR="004350A8" w:rsidRPr="00937803">
        <w:rPr>
          <w:rFonts w:ascii="Times New Roman" w:eastAsia="Times New Roman" w:hAnsi="Times New Roman" w:cs="Times New Roman"/>
        </w:rPr>
        <w:t>W przypadku zmiany wskazanego w</w:t>
      </w:r>
      <w:r w:rsidR="00A31AE5">
        <w:rPr>
          <w:rFonts w:ascii="Times New Roman" w:eastAsia="Times New Roman" w:hAnsi="Times New Roman" w:cs="Times New Roman"/>
        </w:rPr>
        <w:t xml:space="preserve"> pkt 17.4.</w:t>
      </w:r>
      <w:r w:rsidR="004350A8" w:rsidRPr="00937803">
        <w:rPr>
          <w:rFonts w:ascii="Times New Roman" w:eastAsia="Times New Roman" w:hAnsi="Times New Roman" w:cs="Times New Roman"/>
        </w:rPr>
        <w:t xml:space="preserve"> Umow</w:t>
      </w:r>
      <w:r w:rsidR="00A31AE5">
        <w:rPr>
          <w:rFonts w:ascii="Times New Roman" w:eastAsia="Times New Roman" w:hAnsi="Times New Roman" w:cs="Times New Roman"/>
        </w:rPr>
        <w:t>y</w:t>
      </w:r>
      <w:r w:rsidR="004350A8" w:rsidRPr="00937803">
        <w:rPr>
          <w:rFonts w:ascii="Times New Roman" w:eastAsia="Times New Roman" w:hAnsi="Times New Roman" w:cs="Times New Roman"/>
        </w:rPr>
        <w:t xml:space="preserve"> rachunku bankowego, Wykonawca jest obowiązany poinformować Zamawiającego o powyższym, w terminie 7 dni od dnia dokonania zmiany na piśmie. Zmiana Umowy w tym przedmiocie wymaga aneksu do Umowy.</w:t>
      </w:r>
    </w:p>
    <w:p w14:paraId="79B1FC30" w14:textId="77777777" w:rsidR="00937803" w:rsidRPr="00937803" w:rsidRDefault="00937803" w:rsidP="00937803">
      <w:pPr>
        <w:pStyle w:val="Tekstpodstawowy"/>
        <w:jc w:val="both"/>
        <w:rPr>
          <w:rFonts w:ascii="Times New Roman" w:eastAsia="Times New Roman" w:hAnsi="Times New Roman" w:cs="Times New Roman"/>
          <w:highlight w:val="yellow"/>
        </w:rPr>
      </w:pPr>
    </w:p>
    <w:p w14:paraId="3F27A193" w14:textId="0049A89F" w:rsidR="004315EF" w:rsidRPr="00D94209" w:rsidRDefault="004354C9" w:rsidP="004315EF">
      <w:pPr>
        <w:pStyle w:val="Tekstpodstawowy"/>
        <w:jc w:val="both"/>
        <w:rPr>
          <w:rFonts w:ascii="Times New Roman" w:eastAsia="Times New Roman" w:hAnsi="Times New Roman" w:cs="Times New Roman"/>
          <w:b/>
          <w:bCs/>
        </w:rPr>
      </w:pPr>
      <w:r>
        <w:rPr>
          <w:rFonts w:ascii="Times New Roman" w:eastAsia="Times New Roman" w:hAnsi="Times New Roman" w:cs="Times New Roman"/>
          <w:b/>
          <w:bCs/>
        </w:rPr>
        <w:t>1</w:t>
      </w:r>
      <w:r w:rsidR="00A31AE5">
        <w:rPr>
          <w:rFonts w:ascii="Times New Roman" w:eastAsia="Times New Roman" w:hAnsi="Times New Roman" w:cs="Times New Roman"/>
          <w:b/>
          <w:bCs/>
        </w:rPr>
        <w:t>8</w:t>
      </w:r>
      <w:r w:rsidR="00D94209" w:rsidRPr="00D94209">
        <w:rPr>
          <w:rFonts w:ascii="Times New Roman" w:eastAsia="Times New Roman" w:hAnsi="Times New Roman" w:cs="Times New Roman"/>
          <w:b/>
          <w:bCs/>
        </w:rPr>
        <w:t xml:space="preserve">. </w:t>
      </w:r>
      <w:r w:rsidR="004315EF" w:rsidRPr="00D94209">
        <w:rPr>
          <w:rFonts w:ascii="Times New Roman" w:eastAsia="Times New Roman" w:hAnsi="Times New Roman" w:cs="Times New Roman"/>
          <w:b/>
          <w:bCs/>
        </w:rPr>
        <w:t>ODPOWIEDZIALNOŚĆ, KARY UMOW</w:t>
      </w:r>
      <w:r w:rsidR="00711AE3">
        <w:rPr>
          <w:rFonts w:ascii="Times New Roman" w:eastAsia="Times New Roman" w:hAnsi="Times New Roman" w:cs="Times New Roman"/>
          <w:b/>
          <w:bCs/>
        </w:rPr>
        <w:t>NE</w:t>
      </w:r>
    </w:p>
    <w:p w14:paraId="168F9B22" w14:textId="77777777" w:rsidR="00D94209" w:rsidRPr="004315EF" w:rsidRDefault="00D94209" w:rsidP="004315EF">
      <w:pPr>
        <w:pStyle w:val="Tekstpodstawowy"/>
        <w:jc w:val="both"/>
        <w:rPr>
          <w:rFonts w:ascii="Times New Roman" w:eastAsia="Times New Roman" w:hAnsi="Times New Roman" w:cs="Times New Roman"/>
        </w:rPr>
      </w:pPr>
    </w:p>
    <w:p w14:paraId="6E6E6223" w14:textId="568125FD" w:rsidR="004315EF" w:rsidRPr="00742CA6" w:rsidRDefault="004354C9" w:rsidP="004315EF">
      <w:pPr>
        <w:pStyle w:val="Tekstpodstawowy"/>
        <w:jc w:val="both"/>
        <w:rPr>
          <w:rFonts w:ascii="Times New Roman" w:eastAsia="Times New Roman" w:hAnsi="Times New Roman" w:cs="Times New Roman"/>
        </w:rPr>
      </w:pPr>
      <w:r w:rsidRPr="00742CA6">
        <w:rPr>
          <w:rFonts w:ascii="Times New Roman" w:eastAsia="Times New Roman" w:hAnsi="Times New Roman" w:cs="Times New Roman"/>
        </w:rPr>
        <w:t>1</w:t>
      </w:r>
      <w:r w:rsidR="00A31AE5" w:rsidRPr="00742CA6">
        <w:rPr>
          <w:rFonts w:ascii="Times New Roman" w:eastAsia="Times New Roman" w:hAnsi="Times New Roman" w:cs="Times New Roman"/>
        </w:rPr>
        <w:t>8</w:t>
      </w:r>
      <w:r w:rsidR="004315EF" w:rsidRPr="00742CA6">
        <w:rPr>
          <w:rFonts w:ascii="Times New Roman" w:eastAsia="Times New Roman" w:hAnsi="Times New Roman" w:cs="Times New Roman"/>
        </w:rPr>
        <w:t>.1</w:t>
      </w:r>
      <w:r w:rsidR="00E9685A" w:rsidRPr="00742CA6">
        <w:rPr>
          <w:rFonts w:ascii="Times New Roman" w:eastAsia="Times New Roman" w:hAnsi="Times New Roman" w:cs="Times New Roman"/>
        </w:rPr>
        <w:t xml:space="preserve">. </w:t>
      </w:r>
      <w:r w:rsidR="004315EF" w:rsidRPr="00742CA6">
        <w:rPr>
          <w:rFonts w:ascii="Times New Roman" w:eastAsia="Times New Roman" w:hAnsi="Times New Roman" w:cs="Times New Roman"/>
        </w:rPr>
        <w:t>Wykonawca ponosi odpowiedzialność za szkody wywołane niewykonaniem lub nienależytym wykonaniem Umowy.</w:t>
      </w:r>
    </w:p>
    <w:p w14:paraId="42591F2C" w14:textId="77777777" w:rsidR="00E9685A" w:rsidRPr="00742CA6" w:rsidRDefault="00E9685A" w:rsidP="004315EF">
      <w:pPr>
        <w:pStyle w:val="Tekstpodstawowy"/>
        <w:jc w:val="both"/>
        <w:rPr>
          <w:rFonts w:ascii="Times New Roman" w:eastAsia="Times New Roman" w:hAnsi="Times New Roman" w:cs="Times New Roman"/>
        </w:rPr>
      </w:pPr>
    </w:p>
    <w:p w14:paraId="729FD404" w14:textId="64437B6C" w:rsidR="004315EF" w:rsidRPr="00742CA6" w:rsidRDefault="004354C9" w:rsidP="004315EF">
      <w:pPr>
        <w:pStyle w:val="Tekstpodstawowy"/>
        <w:jc w:val="both"/>
        <w:rPr>
          <w:rFonts w:ascii="Times New Roman" w:eastAsia="Times New Roman" w:hAnsi="Times New Roman" w:cs="Times New Roman"/>
        </w:rPr>
      </w:pPr>
      <w:r w:rsidRPr="00742CA6">
        <w:rPr>
          <w:rFonts w:ascii="Times New Roman" w:eastAsia="Times New Roman" w:hAnsi="Times New Roman" w:cs="Times New Roman"/>
        </w:rPr>
        <w:t>1</w:t>
      </w:r>
      <w:r w:rsidR="00A31AE5" w:rsidRPr="00742CA6">
        <w:rPr>
          <w:rFonts w:ascii="Times New Roman" w:eastAsia="Times New Roman" w:hAnsi="Times New Roman" w:cs="Times New Roman"/>
        </w:rPr>
        <w:t>8</w:t>
      </w:r>
      <w:r w:rsidR="004315EF" w:rsidRPr="00742CA6">
        <w:rPr>
          <w:rFonts w:ascii="Times New Roman" w:eastAsia="Times New Roman" w:hAnsi="Times New Roman" w:cs="Times New Roman"/>
        </w:rPr>
        <w:t>.2</w:t>
      </w:r>
      <w:r w:rsidR="00E9685A" w:rsidRPr="00742CA6">
        <w:rPr>
          <w:rFonts w:ascii="Times New Roman" w:eastAsia="Times New Roman" w:hAnsi="Times New Roman" w:cs="Times New Roman"/>
        </w:rPr>
        <w:t xml:space="preserve">. </w:t>
      </w:r>
      <w:r w:rsidR="004315EF" w:rsidRPr="00742CA6">
        <w:rPr>
          <w:rFonts w:ascii="Times New Roman" w:eastAsia="Times New Roman" w:hAnsi="Times New Roman" w:cs="Times New Roman"/>
        </w:rPr>
        <w:t>Wykonawca zobowiązuje się wykonywać Umowę z należytą starannością z</w:t>
      </w:r>
      <w:r w:rsidR="00946957" w:rsidRPr="00742CA6">
        <w:rPr>
          <w:rFonts w:ascii="Times New Roman" w:eastAsia="Times New Roman" w:hAnsi="Times New Roman" w:cs="Times New Roman"/>
        </w:rPr>
        <w:t> </w:t>
      </w:r>
      <w:r w:rsidR="004315EF" w:rsidRPr="00742CA6">
        <w:rPr>
          <w:rFonts w:ascii="Times New Roman" w:eastAsia="Times New Roman" w:hAnsi="Times New Roman" w:cs="Times New Roman"/>
        </w:rPr>
        <w:t>uwzględnieniem zawodowego charakteru prowadzonej działalności.</w:t>
      </w:r>
    </w:p>
    <w:p w14:paraId="0B958C37" w14:textId="0330C91D" w:rsidR="00BF014C" w:rsidRPr="00742CA6" w:rsidRDefault="00BF014C" w:rsidP="004315EF">
      <w:pPr>
        <w:pStyle w:val="Tekstpodstawowy"/>
        <w:jc w:val="both"/>
        <w:rPr>
          <w:rFonts w:ascii="Times New Roman" w:eastAsia="Times New Roman" w:hAnsi="Times New Roman" w:cs="Times New Roman"/>
        </w:rPr>
      </w:pPr>
    </w:p>
    <w:p w14:paraId="6BBE539C" w14:textId="13AB435A" w:rsidR="00BF014C" w:rsidRPr="00742CA6" w:rsidRDefault="004354C9" w:rsidP="00BF014C">
      <w:pPr>
        <w:pStyle w:val="Tekstpodstawowy"/>
        <w:jc w:val="both"/>
        <w:rPr>
          <w:rFonts w:ascii="Times New Roman" w:hAnsi="Times New Roman"/>
        </w:rPr>
      </w:pPr>
      <w:r w:rsidRPr="00742CA6">
        <w:rPr>
          <w:rFonts w:ascii="Times New Roman" w:eastAsia="Times New Roman" w:hAnsi="Times New Roman" w:cs="Times New Roman"/>
        </w:rPr>
        <w:t>1</w:t>
      </w:r>
      <w:r w:rsidR="00A31AE5" w:rsidRPr="00742CA6">
        <w:rPr>
          <w:rFonts w:ascii="Times New Roman" w:eastAsia="Times New Roman" w:hAnsi="Times New Roman" w:cs="Times New Roman"/>
        </w:rPr>
        <w:t>8</w:t>
      </w:r>
      <w:r w:rsidR="00BF014C" w:rsidRPr="00742CA6">
        <w:rPr>
          <w:rFonts w:ascii="Times New Roman" w:eastAsia="Times New Roman" w:hAnsi="Times New Roman" w:cs="Times New Roman"/>
        </w:rPr>
        <w:t xml:space="preserve">.3. </w:t>
      </w:r>
      <w:r w:rsidR="00BF014C" w:rsidRPr="00742CA6">
        <w:rPr>
          <w:rFonts w:ascii="Times New Roman" w:hAnsi="Times New Roman"/>
        </w:rPr>
        <w:t>Wykonawca ponosi wobec Zamawiającego odpowiedzialność za wszelkie wady fizyczne oraz wady prawne produkt</w:t>
      </w:r>
      <w:r w:rsidR="00BF014C" w:rsidRPr="00742CA6">
        <w:rPr>
          <w:rFonts w:ascii="Times New Roman" w:hAnsi="Times New Roman"/>
          <w:lang w:val="es-ES_tradnl"/>
        </w:rPr>
        <w:t>ó</w:t>
      </w:r>
      <w:r w:rsidR="00BF014C" w:rsidRPr="00742CA6">
        <w:rPr>
          <w:rFonts w:ascii="Times New Roman" w:hAnsi="Times New Roman"/>
        </w:rPr>
        <w:t>w określonych w Części A niniejszej Umowy.</w:t>
      </w:r>
    </w:p>
    <w:p w14:paraId="4A8873C6" w14:textId="6FCE42E0" w:rsidR="00BF014C" w:rsidRPr="00742CA6" w:rsidRDefault="00BF014C" w:rsidP="00BF014C">
      <w:pPr>
        <w:pStyle w:val="Tekstpodstawowy"/>
        <w:jc w:val="both"/>
        <w:rPr>
          <w:rFonts w:ascii="Times New Roman" w:hAnsi="Times New Roman"/>
        </w:rPr>
      </w:pPr>
    </w:p>
    <w:p w14:paraId="3128AB22" w14:textId="0F9970E4" w:rsidR="00BF014C" w:rsidRPr="0072739B" w:rsidRDefault="00991046" w:rsidP="00BF014C">
      <w:pPr>
        <w:pStyle w:val="Tekstpodstawowy"/>
        <w:jc w:val="both"/>
        <w:rPr>
          <w:rFonts w:ascii="Times New Roman" w:eastAsia="Times New Roman" w:hAnsi="Times New Roman" w:cs="Times New Roman"/>
        </w:rPr>
      </w:pPr>
      <w:r w:rsidRPr="00742CA6">
        <w:rPr>
          <w:rFonts w:ascii="Times New Roman" w:eastAsia="Times New Roman" w:hAnsi="Times New Roman" w:cs="Times New Roman"/>
        </w:rPr>
        <w:t>1</w:t>
      </w:r>
      <w:r w:rsidR="00A31AE5" w:rsidRPr="00742CA6">
        <w:rPr>
          <w:rFonts w:ascii="Times New Roman" w:eastAsia="Times New Roman" w:hAnsi="Times New Roman" w:cs="Times New Roman"/>
        </w:rPr>
        <w:t>8</w:t>
      </w:r>
      <w:r w:rsidR="00BF014C" w:rsidRPr="00742CA6">
        <w:rPr>
          <w:rFonts w:ascii="Times New Roman" w:eastAsia="Times New Roman" w:hAnsi="Times New Roman" w:cs="Times New Roman"/>
        </w:rPr>
        <w:t xml:space="preserve">.4. Wykonawca zapewnia, że </w:t>
      </w:r>
      <w:r w:rsidR="00941325" w:rsidRPr="00742CA6">
        <w:rPr>
          <w:rFonts w:ascii="Times New Roman" w:eastAsia="Times New Roman" w:hAnsi="Times New Roman" w:cs="Times New Roman"/>
        </w:rPr>
        <w:t>p</w:t>
      </w:r>
      <w:r w:rsidR="00BF014C" w:rsidRPr="00742CA6">
        <w:rPr>
          <w:rFonts w:ascii="Times New Roman" w:eastAsia="Times New Roman" w:hAnsi="Times New Roman" w:cs="Times New Roman"/>
        </w:rPr>
        <w:t xml:space="preserve">race </w:t>
      </w:r>
      <w:r w:rsidR="00941325" w:rsidRPr="00742CA6">
        <w:rPr>
          <w:rFonts w:ascii="Times New Roman" w:eastAsia="Times New Roman" w:hAnsi="Times New Roman" w:cs="Times New Roman"/>
        </w:rPr>
        <w:t xml:space="preserve">określone w Części B niniejszej Umowy </w:t>
      </w:r>
      <w:r w:rsidR="00BF014C" w:rsidRPr="00742CA6">
        <w:rPr>
          <w:rFonts w:ascii="Times New Roman" w:eastAsia="Times New Roman" w:hAnsi="Times New Roman" w:cs="Times New Roman"/>
        </w:rPr>
        <w:t xml:space="preserve">zostaną wykonane zgodnie z Umową, w zakresie </w:t>
      </w:r>
      <w:r w:rsidR="00BF014C" w:rsidRPr="00742CA6">
        <w:rPr>
          <w:rFonts w:ascii="Times New Roman" w:eastAsia="Times New Roman" w:hAnsi="Times New Roman" w:cs="Times New Roman"/>
          <w:color w:val="auto"/>
        </w:rPr>
        <w:t xml:space="preserve">opisanym w Załączniku nr </w:t>
      </w:r>
      <w:r w:rsidR="00373C69">
        <w:rPr>
          <w:rFonts w:ascii="Times New Roman" w:eastAsia="Times New Roman" w:hAnsi="Times New Roman" w:cs="Times New Roman"/>
          <w:color w:val="auto"/>
        </w:rPr>
        <w:t>2</w:t>
      </w:r>
      <w:r w:rsidR="00BF014C" w:rsidRPr="00742CA6">
        <w:rPr>
          <w:rFonts w:ascii="Times New Roman" w:eastAsia="Times New Roman" w:hAnsi="Times New Roman" w:cs="Times New Roman"/>
          <w:color w:val="auto"/>
        </w:rPr>
        <w:t xml:space="preserve"> (Opis przedmiotu zamówienia) i Załączniku nr </w:t>
      </w:r>
      <w:r w:rsidR="00373C69">
        <w:rPr>
          <w:rFonts w:ascii="Times New Roman" w:eastAsia="Times New Roman" w:hAnsi="Times New Roman" w:cs="Times New Roman"/>
          <w:color w:val="auto"/>
        </w:rPr>
        <w:t>1</w:t>
      </w:r>
      <w:r w:rsidR="00BF014C" w:rsidRPr="00742CA6">
        <w:rPr>
          <w:rFonts w:ascii="Times New Roman" w:eastAsia="Times New Roman" w:hAnsi="Times New Roman" w:cs="Times New Roman"/>
          <w:color w:val="auto"/>
        </w:rPr>
        <w:t xml:space="preserve"> (Formularz oferty), w terminach wskazanych w Załączniku nr </w:t>
      </w:r>
      <w:r w:rsidR="006C543A">
        <w:rPr>
          <w:rFonts w:ascii="Times New Roman" w:eastAsia="Times New Roman" w:hAnsi="Times New Roman" w:cs="Times New Roman"/>
          <w:color w:val="auto"/>
        </w:rPr>
        <w:t>6</w:t>
      </w:r>
      <w:r w:rsidR="00BF014C" w:rsidRPr="00742CA6">
        <w:rPr>
          <w:rFonts w:ascii="Times New Roman" w:eastAsia="Times New Roman" w:hAnsi="Times New Roman" w:cs="Times New Roman"/>
          <w:color w:val="auto"/>
        </w:rPr>
        <w:t xml:space="preserve"> (Harmonogram Projektu) oraz wynikających z </w:t>
      </w:r>
      <w:r w:rsidR="00742CA6" w:rsidRPr="0072739B">
        <w:rPr>
          <w:rFonts w:ascii="Times New Roman" w:eastAsia="Times New Roman" w:hAnsi="Times New Roman" w:cs="Times New Roman"/>
          <w:color w:val="auto"/>
        </w:rPr>
        <w:t>Załącznika nr 1</w:t>
      </w:r>
      <w:r w:rsidR="006C543A">
        <w:rPr>
          <w:rFonts w:ascii="Times New Roman" w:eastAsia="Times New Roman" w:hAnsi="Times New Roman" w:cs="Times New Roman"/>
          <w:color w:val="auto"/>
        </w:rPr>
        <w:t>2</w:t>
      </w:r>
      <w:r w:rsidR="00742CA6" w:rsidRPr="0072739B">
        <w:rPr>
          <w:rFonts w:ascii="Times New Roman" w:eastAsia="Times New Roman" w:hAnsi="Times New Roman" w:cs="Times New Roman"/>
          <w:color w:val="auto"/>
        </w:rPr>
        <w:t xml:space="preserve"> (</w:t>
      </w:r>
      <w:r w:rsidR="0072739B" w:rsidRPr="0072739B">
        <w:rPr>
          <w:rFonts w:ascii="Times New Roman" w:eastAsia="Times New Roman" w:hAnsi="Times New Roman" w:cs="Times New Roman"/>
          <w:color w:val="auto"/>
        </w:rPr>
        <w:t>Zakres Usług Serwisowych)</w:t>
      </w:r>
      <w:r w:rsidR="00A0468E" w:rsidRPr="0072739B">
        <w:rPr>
          <w:rFonts w:ascii="Times New Roman" w:eastAsia="Times New Roman" w:hAnsi="Times New Roman" w:cs="Times New Roman"/>
          <w:color w:val="auto"/>
        </w:rPr>
        <w:t>.</w:t>
      </w:r>
      <w:r w:rsidR="00941325" w:rsidRPr="0072739B">
        <w:rPr>
          <w:rFonts w:ascii="Times New Roman" w:eastAsia="Times New Roman" w:hAnsi="Times New Roman" w:cs="Times New Roman"/>
          <w:color w:val="auto"/>
        </w:rPr>
        <w:t xml:space="preserve"> </w:t>
      </w:r>
    </w:p>
    <w:p w14:paraId="110D4C2F" w14:textId="77777777" w:rsidR="005E60D5" w:rsidRPr="0072739B" w:rsidRDefault="005E60D5" w:rsidP="004315EF">
      <w:pPr>
        <w:pStyle w:val="Tekstpodstawowy"/>
        <w:jc w:val="both"/>
        <w:rPr>
          <w:rFonts w:ascii="Times New Roman" w:eastAsia="Times New Roman" w:hAnsi="Times New Roman" w:cs="Times New Roman"/>
        </w:rPr>
      </w:pPr>
    </w:p>
    <w:p w14:paraId="7DA1AB37" w14:textId="009B8532" w:rsidR="00BF014C" w:rsidRPr="00013DCB" w:rsidRDefault="00991046" w:rsidP="004315EF">
      <w:pPr>
        <w:pStyle w:val="Tekstpodstawowy"/>
        <w:jc w:val="both"/>
        <w:rPr>
          <w:rFonts w:ascii="Times New Roman" w:eastAsia="Times New Roman" w:hAnsi="Times New Roman" w:cs="Times New Roman"/>
        </w:rPr>
      </w:pPr>
      <w:r w:rsidRPr="00013DCB">
        <w:rPr>
          <w:rFonts w:ascii="Times New Roman" w:eastAsia="Times New Roman" w:hAnsi="Times New Roman" w:cs="Times New Roman"/>
        </w:rPr>
        <w:t>1</w:t>
      </w:r>
      <w:r w:rsidR="00013DCB" w:rsidRPr="00013DCB">
        <w:rPr>
          <w:rFonts w:ascii="Times New Roman" w:eastAsia="Times New Roman" w:hAnsi="Times New Roman" w:cs="Times New Roman"/>
        </w:rPr>
        <w:t>8</w:t>
      </w:r>
      <w:r w:rsidR="004315EF" w:rsidRPr="00013DCB">
        <w:rPr>
          <w:rFonts w:ascii="Times New Roman" w:eastAsia="Times New Roman" w:hAnsi="Times New Roman" w:cs="Times New Roman"/>
        </w:rPr>
        <w:t>.</w:t>
      </w:r>
      <w:r w:rsidR="00941325" w:rsidRPr="00013DCB">
        <w:rPr>
          <w:rFonts w:ascii="Times New Roman" w:eastAsia="Times New Roman" w:hAnsi="Times New Roman" w:cs="Times New Roman"/>
        </w:rPr>
        <w:t>5</w:t>
      </w:r>
      <w:r w:rsidR="005E60D5" w:rsidRPr="00013DCB">
        <w:rPr>
          <w:rFonts w:ascii="Times New Roman" w:eastAsia="Times New Roman" w:hAnsi="Times New Roman" w:cs="Times New Roman"/>
        </w:rPr>
        <w:t xml:space="preserve">. </w:t>
      </w:r>
      <w:r w:rsidR="004315EF" w:rsidRPr="00013DCB">
        <w:rPr>
          <w:rFonts w:ascii="Times New Roman" w:eastAsia="Times New Roman" w:hAnsi="Times New Roman" w:cs="Times New Roman"/>
        </w:rPr>
        <w:t>Wykonawca ponosi wobec Z</w:t>
      </w:r>
      <w:r w:rsidR="005E60D5" w:rsidRPr="00013DCB">
        <w:rPr>
          <w:rFonts w:ascii="Times New Roman" w:eastAsia="Times New Roman" w:hAnsi="Times New Roman" w:cs="Times New Roman"/>
        </w:rPr>
        <w:t>amawiającego</w:t>
      </w:r>
      <w:r w:rsidR="004315EF" w:rsidRPr="00013DCB">
        <w:rPr>
          <w:rFonts w:ascii="Times New Roman" w:eastAsia="Times New Roman" w:hAnsi="Times New Roman" w:cs="Times New Roman"/>
        </w:rPr>
        <w:t xml:space="preserve"> odpowiedzialność za wszelkie Wady i Błędy Prac wykonanych w ramach realizacji zobowiązań określonych Umową. </w:t>
      </w:r>
    </w:p>
    <w:p w14:paraId="29D4B74C" w14:textId="77777777" w:rsidR="005E60D5" w:rsidRPr="00C67A24" w:rsidRDefault="005E60D5" w:rsidP="004315EF">
      <w:pPr>
        <w:pStyle w:val="Tekstpodstawowy"/>
        <w:jc w:val="both"/>
        <w:rPr>
          <w:rFonts w:ascii="Times New Roman" w:eastAsia="Times New Roman" w:hAnsi="Times New Roman" w:cs="Times New Roman"/>
          <w:highlight w:val="yellow"/>
        </w:rPr>
      </w:pPr>
    </w:p>
    <w:p w14:paraId="1C52C470" w14:textId="782192D5" w:rsidR="004315EF" w:rsidRPr="00013DCB" w:rsidRDefault="00991046" w:rsidP="004315EF">
      <w:pPr>
        <w:pStyle w:val="Tekstpodstawowy"/>
        <w:jc w:val="both"/>
        <w:rPr>
          <w:rFonts w:ascii="Times New Roman" w:eastAsia="Times New Roman" w:hAnsi="Times New Roman" w:cs="Times New Roman"/>
        </w:rPr>
      </w:pPr>
      <w:r w:rsidRPr="00013DCB">
        <w:rPr>
          <w:rFonts w:ascii="Times New Roman" w:eastAsia="Times New Roman" w:hAnsi="Times New Roman" w:cs="Times New Roman"/>
        </w:rPr>
        <w:t>1</w:t>
      </w:r>
      <w:r w:rsidR="00013DCB" w:rsidRPr="00013DCB">
        <w:rPr>
          <w:rFonts w:ascii="Times New Roman" w:eastAsia="Times New Roman" w:hAnsi="Times New Roman" w:cs="Times New Roman"/>
        </w:rPr>
        <w:t>8</w:t>
      </w:r>
      <w:r w:rsidR="004315EF" w:rsidRPr="00013DCB">
        <w:rPr>
          <w:rFonts w:ascii="Times New Roman" w:eastAsia="Times New Roman" w:hAnsi="Times New Roman" w:cs="Times New Roman"/>
        </w:rPr>
        <w:t>.</w:t>
      </w:r>
      <w:r w:rsidR="00864C1D" w:rsidRPr="00013DCB">
        <w:rPr>
          <w:rFonts w:ascii="Times New Roman" w:eastAsia="Times New Roman" w:hAnsi="Times New Roman" w:cs="Times New Roman"/>
        </w:rPr>
        <w:t>6</w:t>
      </w:r>
      <w:r w:rsidR="005E60D5" w:rsidRPr="00013DCB">
        <w:rPr>
          <w:rFonts w:ascii="Times New Roman" w:eastAsia="Times New Roman" w:hAnsi="Times New Roman" w:cs="Times New Roman"/>
        </w:rPr>
        <w:t xml:space="preserve">. </w:t>
      </w:r>
      <w:r w:rsidR="004315EF" w:rsidRPr="00013DCB">
        <w:rPr>
          <w:rFonts w:ascii="Times New Roman" w:eastAsia="Times New Roman" w:hAnsi="Times New Roman" w:cs="Times New Roman"/>
        </w:rPr>
        <w:t>Z</w:t>
      </w:r>
      <w:r w:rsidR="005E60D5" w:rsidRPr="00013DCB">
        <w:rPr>
          <w:rFonts w:ascii="Times New Roman" w:eastAsia="Times New Roman" w:hAnsi="Times New Roman" w:cs="Times New Roman"/>
        </w:rPr>
        <w:t xml:space="preserve">amawiający </w:t>
      </w:r>
      <w:r w:rsidR="004315EF" w:rsidRPr="00013DCB">
        <w:rPr>
          <w:rFonts w:ascii="Times New Roman" w:eastAsia="Times New Roman" w:hAnsi="Times New Roman" w:cs="Times New Roman"/>
        </w:rPr>
        <w:t>będzie uprawniony do naliczenia Wykonawcy kar umownych:</w:t>
      </w:r>
    </w:p>
    <w:p w14:paraId="576D880D" w14:textId="77777777" w:rsidR="00D40BDE" w:rsidRPr="00013DCB" w:rsidRDefault="00D40BDE" w:rsidP="004315EF">
      <w:pPr>
        <w:pStyle w:val="Tekstpodstawowy"/>
        <w:jc w:val="both"/>
        <w:rPr>
          <w:rFonts w:ascii="Times New Roman" w:eastAsia="Times New Roman" w:hAnsi="Times New Roman" w:cs="Times New Roman"/>
        </w:rPr>
      </w:pPr>
    </w:p>
    <w:p w14:paraId="576FC7F6" w14:textId="73958BD8" w:rsidR="00F50514" w:rsidRPr="00F50514" w:rsidRDefault="00793E1A" w:rsidP="00F50514">
      <w:pPr>
        <w:jc w:val="both"/>
        <w:rPr>
          <w:rFonts w:eastAsia="Times New Roman" w:cs="Times New Roman"/>
          <w:lang w:val="pl-PL"/>
        </w:rPr>
      </w:pPr>
      <w:r w:rsidRPr="00013DCB">
        <w:rPr>
          <w:rFonts w:eastAsia="Times New Roman" w:cs="Times New Roman"/>
          <w:sz w:val="24"/>
          <w:szCs w:val="24"/>
          <w:lang w:val="pl-PL"/>
        </w:rPr>
        <w:t xml:space="preserve">a) </w:t>
      </w:r>
      <w:r w:rsidR="00F50514">
        <w:rPr>
          <w:rFonts w:eastAsia="Times New Roman" w:cs="Times New Roman"/>
          <w:sz w:val="24"/>
          <w:szCs w:val="24"/>
          <w:lang w:val="pl-PL"/>
        </w:rPr>
        <w:t>w</w:t>
      </w:r>
      <w:r w:rsidR="00F50514" w:rsidRPr="00F50514">
        <w:rPr>
          <w:lang w:val="pl-PL"/>
        </w:rPr>
        <w:t xml:space="preserve"> </w:t>
      </w:r>
      <w:r w:rsidR="00F50514" w:rsidRPr="00F50514">
        <w:rPr>
          <w:rFonts w:eastAsia="Times New Roman" w:cs="Times New Roman"/>
          <w:sz w:val="24"/>
          <w:szCs w:val="24"/>
          <w:lang w:val="pl-PL"/>
        </w:rPr>
        <w:t xml:space="preserve">przypadku przekroczenia przez Wykonawcę parametrów określonych w Załączniku nr 3 do niniejszej Umowy – Warunki gwarantowanego świadczenia usługi w chmurze (SLA), Zamawiającemu przysługuje prawo żądania kar umownych w wysokości: 1.000,00 PLN brutto za każdą rozpoczętą godzinę niedostępności usługi poniżej ustalonego poziomu Dostępności </w:t>
      </w:r>
      <w:r w:rsidR="00F50514" w:rsidRPr="00F50514">
        <w:rPr>
          <w:rFonts w:eastAsia="Times New Roman" w:cs="Times New Roman"/>
          <w:sz w:val="24"/>
          <w:szCs w:val="24"/>
          <w:lang w:val="pl-PL"/>
        </w:rPr>
        <w:lastRenderedPageBreak/>
        <w:t xml:space="preserve">maksymalnie do równowartości 50% kwoty opłat subskrypcyjnych należnych Wykonawcy za dany miesiąc kalendarzowy. </w:t>
      </w:r>
      <w:r w:rsidRPr="00013DCB">
        <w:rPr>
          <w:rFonts w:eastAsia="Times New Roman" w:cs="Times New Roman"/>
          <w:sz w:val="24"/>
          <w:szCs w:val="24"/>
          <w:lang w:val="pl-PL"/>
        </w:rPr>
        <w:t xml:space="preserve"> </w:t>
      </w:r>
    </w:p>
    <w:p w14:paraId="49F565DA" w14:textId="77777777" w:rsidR="00862F91" w:rsidRDefault="00862F91" w:rsidP="00435DF6">
      <w:pPr>
        <w:pStyle w:val="Tekstpodstawowy"/>
        <w:jc w:val="both"/>
        <w:rPr>
          <w:rFonts w:ascii="Times New Roman" w:eastAsia="Times New Roman" w:hAnsi="Times New Roman" w:cs="Times New Roman"/>
        </w:rPr>
      </w:pPr>
    </w:p>
    <w:p w14:paraId="0F614E09" w14:textId="2504C2CC" w:rsidR="00435DF6" w:rsidRDefault="00CD161E" w:rsidP="00435DF6">
      <w:pPr>
        <w:pStyle w:val="Tekstpodstawowy"/>
        <w:jc w:val="both"/>
        <w:rPr>
          <w:rFonts w:ascii="Times New Roman" w:eastAsia="Times New Roman" w:hAnsi="Times New Roman" w:cs="Times New Roman"/>
        </w:rPr>
      </w:pPr>
      <w:r>
        <w:rPr>
          <w:rFonts w:ascii="Times New Roman" w:eastAsia="Times New Roman" w:hAnsi="Times New Roman" w:cs="Times New Roman"/>
        </w:rPr>
        <w:t>b</w:t>
      </w:r>
      <w:r w:rsidR="004A2713">
        <w:rPr>
          <w:rFonts w:ascii="Times New Roman" w:eastAsia="Times New Roman" w:hAnsi="Times New Roman" w:cs="Times New Roman"/>
        </w:rPr>
        <w:t xml:space="preserve">) </w:t>
      </w:r>
      <w:r w:rsidR="00435DF6" w:rsidRPr="004315EF">
        <w:rPr>
          <w:rFonts w:ascii="Times New Roman" w:eastAsia="Times New Roman" w:hAnsi="Times New Roman" w:cs="Times New Roman"/>
        </w:rPr>
        <w:t xml:space="preserve">za każdy dzień zwłoki w terminowym </w:t>
      </w:r>
      <w:r w:rsidR="00435DF6">
        <w:rPr>
          <w:rFonts w:ascii="Times New Roman" w:eastAsia="Times New Roman" w:hAnsi="Times New Roman" w:cs="Times New Roman"/>
        </w:rPr>
        <w:t>uruchomieniu produk</w:t>
      </w:r>
      <w:r w:rsidR="006C7714">
        <w:rPr>
          <w:rFonts w:ascii="Times New Roman" w:eastAsia="Times New Roman" w:hAnsi="Times New Roman" w:cs="Times New Roman"/>
        </w:rPr>
        <w:t>cyjnym</w:t>
      </w:r>
      <w:r w:rsidR="00F5173A">
        <w:rPr>
          <w:rFonts w:ascii="Times New Roman" w:eastAsia="Times New Roman" w:hAnsi="Times New Roman" w:cs="Times New Roman"/>
        </w:rPr>
        <w:t xml:space="preserve"> Oprogramowania</w:t>
      </w:r>
      <w:r w:rsidR="00435DF6">
        <w:rPr>
          <w:rFonts w:ascii="Times New Roman" w:eastAsia="Times New Roman" w:hAnsi="Times New Roman" w:cs="Times New Roman"/>
        </w:rPr>
        <w:t xml:space="preserve">, </w:t>
      </w:r>
      <w:r w:rsidR="00435DF6" w:rsidRPr="004315EF">
        <w:rPr>
          <w:rFonts w:ascii="Times New Roman" w:eastAsia="Times New Roman" w:hAnsi="Times New Roman" w:cs="Times New Roman"/>
        </w:rPr>
        <w:t>określon</w:t>
      </w:r>
      <w:r w:rsidR="00435DF6">
        <w:rPr>
          <w:rFonts w:ascii="Times New Roman" w:eastAsia="Times New Roman" w:hAnsi="Times New Roman" w:cs="Times New Roman"/>
        </w:rPr>
        <w:t>ym</w:t>
      </w:r>
      <w:r w:rsidR="00435DF6" w:rsidRPr="004315EF">
        <w:rPr>
          <w:rFonts w:ascii="Times New Roman" w:eastAsia="Times New Roman" w:hAnsi="Times New Roman" w:cs="Times New Roman"/>
        </w:rPr>
        <w:t xml:space="preserve"> w</w:t>
      </w:r>
      <w:r w:rsidR="00946957">
        <w:rPr>
          <w:rFonts w:ascii="Times New Roman" w:eastAsia="Times New Roman" w:hAnsi="Times New Roman" w:cs="Times New Roman"/>
        </w:rPr>
        <w:t> </w:t>
      </w:r>
      <w:r w:rsidR="00435DF6" w:rsidRPr="004315EF">
        <w:rPr>
          <w:rFonts w:ascii="Times New Roman" w:eastAsia="Times New Roman" w:hAnsi="Times New Roman" w:cs="Times New Roman"/>
        </w:rPr>
        <w:t>Harmonogramie</w:t>
      </w:r>
      <w:r w:rsidR="00435DF6">
        <w:rPr>
          <w:rFonts w:ascii="Times New Roman" w:eastAsia="Times New Roman" w:hAnsi="Times New Roman" w:cs="Times New Roman"/>
        </w:rPr>
        <w:t xml:space="preserve"> Proje</w:t>
      </w:r>
      <w:r w:rsidR="009E75D3">
        <w:rPr>
          <w:rFonts w:ascii="Times New Roman" w:eastAsia="Times New Roman" w:hAnsi="Times New Roman" w:cs="Times New Roman"/>
        </w:rPr>
        <w:t>ktu</w:t>
      </w:r>
      <w:r w:rsidR="00734ED5">
        <w:rPr>
          <w:rFonts w:ascii="Times New Roman" w:eastAsia="Times New Roman" w:hAnsi="Times New Roman" w:cs="Times New Roman"/>
        </w:rPr>
        <w:t xml:space="preserve"> w wysokości 2% </w:t>
      </w:r>
      <w:r w:rsidR="009E75D3" w:rsidRPr="009E75D3">
        <w:rPr>
          <w:rFonts w:ascii="Times New Roman" w:eastAsia="Times New Roman" w:hAnsi="Times New Roman" w:cs="Times New Roman"/>
        </w:rPr>
        <w:t>łącznego wynagrodzenia netto, o którym mowa w p</w:t>
      </w:r>
      <w:r w:rsidR="002B5927">
        <w:rPr>
          <w:rFonts w:ascii="Times New Roman" w:eastAsia="Times New Roman" w:hAnsi="Times New Roman" w:cs="Times New Roman"/>
        </w:rPr>
        <w:t>kt</w:t>
      </w:r>
      <w:r w:rsidR="009E75D3" w:rsidRPr="009E75D3">
        <w:rPr>
          <w:rFonts w:ascii="Times New Roman" w:eastAsia="Times New Roman" w:hAnsi="Times New Roman" w:cs="Times New Roman"/>
        </w:rPr>
        <w:t xml:space="preserve"> 17.1</w:t>
      </w:r>
      <w:r w:rsidR="00734ED5">
        <w:rPr>
          <w:rFonts w:ascii="Times New Roman" w:eastAsia="Times New Roman" w:hAnsi="Times New Roman" w:cs="Times New Roman"/>
        </w:rPr>
        <w:t>;</w:t>
      </w:r>
    </w:p>
    <w:p w14:paraId="42B4AB82" w14:textId="77777777" w:rsidR="00435DF6" w:rsidRDefault="00435DF6" w:rsidP="004315EF">
      <w:pPr>
        <w:pStyle w:val="Tekstpodstawowy"/>
        <w:jc w:val="both"/>
        <w:rPr>
          <w:rFonts w:ascii="Times New Roman" w:eastAsia="Times New Roman" w:hAnsi="Times New Roman" w:cs="Times New Roman"/>
        </w:rPr>
      </w:pPr>
    </w:p>
    <w:p w14:paraId="17E46F66" w14:textId="66B5C233" w:rsidR="004315EF" w:rsidRPr="00734ED5" w:rsidRDefault="00734ED5" w:rsidP="004315EF">
      <w:pPr>
        <w:pStyle w:val="Tekstpodstawowy"/>
        <w:jc w:val="both"/>
        <w:rPr>
          <w:rFonts w:ascii="Times New Roman" w:eastAsia="Times New Roman" w:hAnsi="Times New Roman" w:cs="Times New Roman"/>
        </w:rPr>
      </w:pPr>
      <w:r w:rsidRPr="00734ED5">
        <w:rPr>
          <w:rFonts w:ascii="Times New Roman" w:eastAsia="Times New Roman" w:hAnsi="Times New Roman" w:cs="Times New Roman"/>
        </w:rPr>
        <w:t>c</w:t>
      </w:r>
      <w:r w:rsidR="004315EF" w:rsidRPr="00734ED5">
        <w:rPr>
          <w:rFonts w:ascii="Times New Roman" w:eastAsia="Times New Roman" w:hAnsi="Times New Roman" w:cs="Times New Roman"/>
        </w:rPr>
        <w:t>)</w:t>
      </w:r>
      <w:r w:rsidR="00D45663" w:rsidRPr="00734ED5">
        <w:rPr>
          <w:rFonts w:ascii="Times New Roman" w:eastAsia="Times New Roman" w:hAnsi="Times New Roman" w:cs="Times New Roman"/>
        </w:rPr>
        <w:t xml:space="preserve"> </w:t>
      </w:r>
      <w:r w:rsidR="004315EF" w:rsidRPr="00734ED5">
        <w:rPr>
          <w:rFonts w:ascii="Times New Roman" w:eastAsia="Times New Roman" w:hAnsi="Times New Roman" w:cs="Times New Roman"/>
        </w:rPr>
        <w:t xml:space="preserve">za każdy przypadek naruszenia przez Wykonawcę zasad </w:t>
      </w:r>
      <w:r w:rsidR="004315EF" w:rsidRPr="00467A14">
        <w:rPr>
          <w:rFonts w:ascii="Times New Roman" w:eastAsia="Times New Roman" w:hAnsi="Times New Roman" w:cs="Times New Roman"/>
        </w:rPr>
        <w:t xml:space="preserve">poufności opisanych </w:t>
      </w:r>
      <w:r w:rsidR="004315EF" w:rsidRPr="00B32DE7">
        <w:rPr>
          <w:rFonts w:ascii="Times New Roman" w:eastAsia="Times New Roman" w:hAnsi="Times New Roman" w:cs="Times New Roman"/>
          <w:color w:val="auto"/>
        </w:rPr>
        <w:t>w p</w:t>
      </w:r>
      <w:r w:rsidR="002B5927">
        <w:rPr>
          <w:rFonts w:ascii="Times New Roman" w:eastAsia="Times New Roman" w:hAnsi="Times New Roman" w:cs="Times New Roman"/>
          <w:color w:val="auto"/>
        </w:rPr>
        <w:t>kt</w:t>
      </w:r>
      <w:r w:rsidR="004315EF" w:rsidRPr="00B32DE7">
        <w:rPr>
          <w:rFonts w:ascii="Times New Roman" w:eastAsia="Times New Roman" w:hAnsi="Times New Roman" w:cs="Times New Roman"/>
          <w:color w:val="auto"/>
        </w:rPr>
        <w:t xml:space="preserve"> </w:t>
      </w:r>
      <w:r w:rsidR="00A868E1" w:rsidRPr="00B32DE7">
        <w:rPr>
          <w:rFonts w:ascii="Times New Roman" w:eastAsia="Times New Roman" w:hAnsi="Times New Roman" w:cs="Times New Roman"/>
          <w:color w:val="auto"/>
        </w:rPr>
        <w:t>20 Umowy</w:t>
      </w:r>
      <w:r w:rsidR="004315EF" w:rsidRPr="00B32DE7">
        <w:rPr>
          <w:rFonts w:ascii="Times New Roman" w:eastAsia="Times New Roman" w:hAnsi="Times New Roman" w:cs="Times New Roman"/>
          <w:color w:val="auto"/>
        </w:rPr>
        <w:t xml:space="preserve"> lub ochrony danych osobowych opisanych w p</w:t>
      </w:r>
      <w:r w:rsidR="00534C00">
        <w:rPr>
          <w:rFonts w:ascii="Times New Roman" w:eastAsia="Times New Roman" w:hAnsi="Times New Roman" w:cs="Times New Roman"/>
          <w:color w:val="auto"/>
        </w:rPr>
        <w:t>kt</w:t>
      </w:r>
      <w:r w:rsidR="004315EF" w:rsidRPr="00B32DE7">
        <w:rPr>
          <w:rFonts w:ascii="Times New Roman" w:eastAsia="Times New Roman" w:hAnsi="Times New Roman" w:cs="Times New Roman"/>
          <w:color w:val="auto"/>
        </w:rPr>
        <w:t xml:space="preserve"> </w:t>
      </w:r>
      <w:r w:rsidR="00B32DE7" w:rsidRPr="00B32DE7">
        <w:rPr>
          <w:rFonts w:ascii="Times New Roman" w:eastAsia="Times New Roman" w:hAnsi="Times New Roman" w:cs="Times New Roman"/>
          <w:color w:val="auto"/>
        </w:rPr>
        <w:t>21</w:t>
      </w:r>
      <w:r w:rsidR="004315EF" w:rsidRPr="00B32DE7">
        <w:rPr>
          <w:rFonts w:ascii="Times New Roman" w:eastAsia="Times New Roman" w:hAnsi="Times New Roman" w:cs="Times New Roman"/>
          <w:color w:val="auto"/>
        </w:rPr>
        <w:t xml:space="preserve"> </w:t>
      </w:r>
      <w:r w:rsidR="004F3171" w:rsidRPr="00B32DE7">
        <w:rPr>
          <w:rFonts w:ascii="Times New Roman" w:eastAsia="Times New Roman" w:hAnsi="Times New Roman" w:cs="Times New Roman"/>
          <w:color w:val="auto"/>
        </w:rPr>
        <w:t xml:space="preserve">Umowy </w:t>
      </w:r>
      <w:r w:rsidR="004315EF" w:rsidRPr="00B32DE7">
        <w:rPr>
          <w:rFonts w:ascii="Times New Roman" w:eastAsia="Times New Roman" w:hAnsi="Times New Roman" w:cs="Times New Roman"/>
          <w:color w:val="auto"/>
        </w:rPr>
        <w:t xml:space="preserve">w </w:t>
      </w:r>
      <w:r w:rsidR="004315EF" w:rsidRPr="00734ED5">
        <w:rPr>
          <w:rFonts w:ascii="Times New Roman" w:eastAsia="Times New Roman" w:hAnsi="Times New Roman" w:cs="Times New Roman"/>
        </w:rPr>
        <w:t xml:space="preserve">wysokości </w:t>
      </w:r>
      <w:r w:rsidR="004F3171" w:rsidRPr="00734ED5">
        <w:rPr>
          <w:rFonts w:ascii="Times New Roman" w:eastAsia="Times New Roman" w:hAnsi="Times New Roman" w:cs="Times New Roman"/>
        </w:rPr>
        <w:t>10</w:t>
      </w:r>
      <w:r w:rsidR="004315EF" w:rsidRPr="00734ED5">
        <w:rPr>
          <w:rFonts w:ascii="Times New Roman" w:eastAsia="Times New Roman" w:hAnsi="Times New Roman" w:cs="Times New Roman"/>
        </w:rPr>
        <w:t>0.000</w:t>
      </w:r>
      <w:r w:rsidR="00D1255A" w:rsidRPr="00734ED5">
        <w:rPr>
          <w:rFonts w:ascii="Times New Roman" w:eastAsia="Times New Roman" w:hAnsi="Times New Roman" w:cs="Times New Roman"/>
        </w:rPr>
        <w:t xml:space="preserve">,00 </w:t>
      </w:r>
      <w:r w:rsidR="00AF2823" w:rsidRPr="00734ED5">
        <w:rPr>
          <w:rFonts w:ascii="Times New Roman" w:eastAsia="Times New Roman" w:hAnsi="Times New Roman" w:cs="Times New Roman"/>
        </w:rPr>
        <w:t>PLN</w:t>
      </w:r>
      <w:r w:rsidR="004315EF" w:rsidRPr="00734ED5">
        <w:rPr>
          <w:rFonts w:ascii="Times New Roman" w:eastAsia="Times New Roman" w:hAnsi="Times New Roman" w:cs="Times New Roman"/>
        </w:rPr>
        <w:t>;</w:t>
      </w:r>
    </w:p>
    <w:p w14:paraId="237296E0" w14:textId="77777777" w:rsidR="00D45663" w:rsidRPr="00C67A24" w:rsidRDefault="00D45663" w:rsidP="004315EF">
      <w:pPr>
        <w:pStyle w:val="Tekstpodstawowy"/>
        <w:jc w:val="both"/>
        <w:rPr>
          <w:rFonts w:ascii="Times New Roman" w:eastAsia="Times New Roman" w:hAnsi="Times New Roman" w:cs="Times New Roman"/>
          <w:highlight w:val="yellow"/>
        </w:rPr>
      </w:pPr>
    </w:p>
    <w:p w14:paraId="5B2ED5CE" w14:textId="4EC029C4" w:rsidR="00016BE0" w:rsidRPr="00EC7478" w:rsidRDefault="00EC7478" w:rsidP="00016BE0">
      <w:pPr>
        <w:pStyle w:val="Tekstpodstawowy"/>
        <w:jc w:val="both"/>
        <w:rPr>
          <w:rFonts w:ascii="Times New Roman" w:eastAsia="Times New Roman" w:hAnsi="Times New Roman" w:cs="Times New Roman"/>
          <w:color w:val="auto"/>
        </w:rPr>
      </w:pPr>
      <w:r w:rsidRPr="00EC7478">
        <w:rPr>
          <w:rFonts w:ascii="Times New Roman" w:eastAsia="Times New Roman" w:hAnsi="Times New Roman" w:cs="Times New Roman"/>
          <w:color w:val="auto"/>
        </w:rPr>
        <w:t>d</w:t>
      </w:r>
      <w:r w:rsidR="004315EF" w:rsidRPr="00EC7478">
        <w:rPr>
          <w:rFonts w:ascii="Times New Roman" w:eastAsia="Times New Roman" w:hAnsi="Times New Roman" w:cs="Times New Roman"/>
          <w:color w:val="auto"/>
        </w:rPr>
        <w:t>)</w:t>
      </w:r>
      <w:r w:rsidR="004F3171" w:rsidRPr="00EC7478">
        <w:rPr>
          <w:rFonts w:ascii="Times New Roman" w:eastAsia="Times New Roman" w:hAnsi="Times New Roman" w:cs="Times New Roman"/>
          <w:color w:val="auto"/>
        </w:rPr>
        <w:t xml:space="preserve"> </w:t>
      </w:r>
      <w:r w:rsidR="004315EF" w:rsidRPr="00EC7478">
        <w:rPr>
          <w:rFonts w:ascii="Times New Roman" w:eastAsia="Times New Roman" w:hAnsi="Times New Roman" w:cs="Times New Roman"/>
          <w:color w:val="auto"/>
        </w:rPr>
        <w:t>za</w:t>
      </w:r>
      <w:r w:rsidR="00BA08C3" w:rsidRPr="00EC7478">
        <w:rPr>
          <w:rFonts w:ascii="Times New Roman" w:eastAsia="Times New Roman" w:hAnsi="Times New Roman" w:cs="Times New Roman"/>
          <w:color w:val="auto"/>
        </w:rPr>
        <w:t xml:space="preserve"> </w:t>
      </w:r>
      <w:r w:rsidR="00016BE0" w:rsidRPr="00EC7478">
        <w:rPr>
          <w:rFonts w:ascii="Times New Roman" w:eastAsia="Times New Roman" w:hAnsi="Times New Roman" w:cs="Times New Roman"/>
          <w:color w:val="auto"/>
        </w:rPr>
        <w:t xml:space="preserve">odstąpienie </w:t>
      </w:r>
      <w:r w:rsidR="00AD367D" w:rsidRPr="00EC7478">
        <w:rPr>
          <w:rFonts w:ascii="Times New Roman" w:eastAsia="Times New Roman" w:hAnsi="Times New Roman" w:cs="Times New Roman"/>
          <w:color w:val="auto"/>
        </w:rPr>
        <w:t>lub wypowiedzenie</w:t>
      </w:r>
      <w:r w:rsidR="00016BE0" w:rsidRPr="00EC7478">
        <w:rPr>
          <w:rFonts w:ascii="Times New Roman" w:eastAsia="Times New Roman" w:hAnsi="Times New Roman" w:cs="Times New Roman"/>
          <w:color w:val="auto"/>
        </w:rPr>
        <w:t xml:space="preserve"> Umowy przez Zamawiającego z przyczyn leżących po stronie Wykonawcy w wysokości 2% łącznego wynagrodzenia netto, o którym mowa w</w:t>
      </w:r>
      <w:r w:rsidR="00360E57" w:rsidRPr="00EC7478">
        <w:rPr>
          <w:rFonts w:ascii="Times New Roman" w:eastAsia="Times New Roman" w:hAnsi="Times New Roman" w:cs="Times New Roman"/>
          <w:color w:val="auto"/>
        </w:rPr>
        <w:t> </w:t>
      </w:r>
      <w:r w:rsidR="00AF2823" w:rsidRPr="00EC7478">
        <w:rPr>
          <w:rFonts w:ascii="Times New Roman" w:eastAsia="Times New Roman" w:hAnsi="Times New Roman" w:cs="Times New Roman"/>
          <w:color w:val="auto"/>
        </w:rPr>
        <w:t>p</w:t>
      </w:r>
      <w:r w:rsidR="002B5927">
        <w:rPr>
          <w:rFonts w:ascii="Times New Roman" w:eastAsia="Times New Roman" w:hAnsi="Times New Roman" w:cs="Times New Roman"/>
          <w:color w:val="auto"/>
        </w:rPr>
        <w:t>kt</w:t>
      </w:r>
      <w:r w:rsidR="00AF2823" w:rsidRPr="00EC7478">
        <w:rPr>
          <w:rFonts w:ascii="Times New Roman" w:eastAsia="Times New Roman" w:hAnsi="Times New Roman" w:cs="Times New Roman"/>
          <w:color w:val="auto"/>
        </w:rPr>
        <w:t xml:space="preserve"> </w:t>
      </w:r>
      <w:r w:rsidR="00941325" w:rsidRPr="00EC7478">
        <w:rPr>
          <w:rFonts w:ascii="Times New Roman" w:eastAsia="Times New Roman" w:hAnsi="Times New Roman" w:cs="Times New Roman"/>
          <w:color w:val="auto"/>
        </w:rPr>
        <w:t>1</w:t>
      </w:r>
      <w:r w:rsidR="009E75D3" w:rsidRPr="00EC7478">
        <w:rPr>
          <w:rFonts w:ascii="Times New Roman" w:eastAsia="Times New Roman" w:hAnsi="Times New Roman" w:cs="Times New Roman"/>
          <w:color w:val="auto"/>
        </w:rPr>
        <w:t>7</w:t>
      </w:r>
      <w:r w:rsidR="00AF2823" w:rsidRPr="00EC7478">
        <w:rPr>
          <w:rFonts w:ascii="Times New Roman" w:eastAsia="Times New Roman" w:hAnsi="Times New Roman" w:cs="Times New Roman"/>
          <w:color w:val="auto"/>
        </w:rPr>
        <w:t>.1. Umowy</w:t>
      </w:r>
      <w:r w:rsidR="00016BE0" w:rsidRPr="00EC7478">
        <w:rPr>
          <w:rFonts w:ascii="Times New Roman" w:eastAsia="Times New Roman" w:hAnsi="Times New Roman" w:cs="Times New Roman"/>
          <w:color w:val="auto"/>
        </w:rPr>
        <w:t>;</w:t>
      </w:r>
    </w:p>
    <w:p w14:paraId="20A7EDCF" w14:textId="77777777" w:rsidR="00BA08C3" w:rsidRPr="00016BE0" w:rsidRDefault="00BA08C3" w:rsidP="00016BE0">
      <w:pPr>
        <w:pStyle w:val="Tekstpodstawowy"/>
        <w:jc w:val="both"/>
        <w:rPr>
          <w:rFonts w:ascii="Times New Roman" w:eastAsia="Times New Roman" w:hAnsi="Times New Roman" w:cs="Times New Roman"/>
        </w:rPr>
      </w:pPr>
    </w:p>
    <w:p w14:paraId="1E2EFD48" w14:textId="0C8C9640" w:rsidR="00395298" w:rsidRPr="00467A14" w:rsidRDefault="00467A14" w:rsidP="00016BE0">
      <w:pPr>
        <w:pStyle w:val="Tekstpodstawowy"/>
        <w:jc w:val="both"/>
        <w:rPr>
          <w:rFonts w:ascii="Times New Roman" w:eastAsia="Times New Roman" w:hAnsi="Times New Roman" w:cs="Times New Roman"/>
          <w:color w:val="auto"/>
        </w:rPr>
      </w:pPr>
      <w:r>
        <w:rPr>
          <w:rFonts w:ascii="Times New Roman" w:eastAsia="Times New Roman" w:hAnsi="Times New Roman" w:cs="Times New Roman"/>
          <w:color w:val="auto"/>
        </w:rPr>
        <w:t>e</w:t>
      </w:r>
      <w:r w:rsidR="00BA08C3" w:rsidRPr="00467A14">
        <w:rPr>
          <w:rFonts w:ascii="Times New Roman" w:eastAsia="Times New Roman" w:hAnsi="Times New Roman" w:cs="Times New Roman"/>
          <w:color w:val="auto"/>
        </w:rPr>
        <w:t xml:space="preserve">) </w:t>
      </w:r>
      <w:r w:rsidR="00016BE0" w:rsidRPr="00467A14">
        <w:rPr>
          <w:rFonts w:ascii="Times New Roman" w:eastAsia="Times New Roman" w:hAnsi="Times New Roman" w:cs="Times New Roman"/>
          <w:color w:val="auto"/>
        </w:rPr>
        <w:t xml:space="preserve">w przypadku złożenia przez Wykonawcę oświadczenia, że nie wykona przedmiotu Umowy, a w konsekwencji tego Zamawiający w związku z brzmieniem artykułu </w:t>
      </w:r>
      <w:r w:rsidR="00870F01" w:rsidRPr="00467A14">
        <w:rPr>
          <w:rFonts w:ascii="Times New Roman" w:hAnsi="Times New Roman"/>
          <w:color w:val="auto"/>
        </w:rPr>
        <w:t xml:space="preserve">492 </w:t>
      </w:r>
      <w:r w:rsidR="00016BE0" w:rsidRPr="00467A14">
        <w:rPr>
          <w:rFonts w:ascii="Times New Roman" w:eastAsia="Times New Roman" w:hAnsi="Times New Roman" w:cs="Times New Roman"/>
          <w:color w:val="auto"/>
        </w:rPr>
        <w:t xml:space="preserve">KC odstąpi od Umowy w wysokości 2% łącznego wynagrodzenia netto, o którym mowa w </w:t>
      </w:r>
      <w:r w:rsidR="00870F01" w:rsidRPr="00467A14">
        <w:rPr>
          <w:rFonts w:ascii="Times New Roman" w:eastAsia="Times New Roman" w:hAnsi="Times New Roman" w:cs="Times New Roman"/>
          <w:color w:val="auto"/>
        </w:rPr>
        <w:t>p</w:t>
      </w:r>
      <w:r w:rsidR="002B5927">
        <w:rPr>
          <w:rFonts w:ascii="Times New Roman" w:eastAsia="Times New Roman" w:hAnsi="Times New Roman" w:cs="Times New Roman"/>
          <w:color w:val="auto"/>
        </w:rPr>
        <w:t>kt</w:t>
      </w:r>
      <w:r w:rsidR="00870F01" w:rsidRPr="00467A14">
        <w:rPr>
          <w:rFonts w:ascii="Times New Roman" w:eastAsia="Times New Roman" w:hAnsi="Times New Roman" w:cs="Times New Roman"/>
          <w:color w:val="auto"/>
        </w:rPr>
        <w:t xml:space="preserve"> </w:t>
      </w:r>
      <w:r w:rsidR="00941325" w:rsidRPr="00467A14">
        <w:rPr>
          <w:rFonts w:ascii="Times New Roman" w:eastAsia="Times New Roman" w:hAnsi="Times New Roman" w:cs="Times New Roman"/>
          <w:color w:val="auto"/>
        </w:rPr>
        <w:t>1</w:t>
      </w:r>
      <w:r w:rsidR="00EC7478" w:rsidRPr="00467A14">
        <w:rPr>
          <w:rFonts w:ascii="Times New Roman" w:eastAsia="Times New Roman" w:hAnsi="Times New Roman" w:cs="Times New Roman"/>
          <w:color w:val="auto"/>
        </w:rPr>
        <w:t>7</w:t>
      </w:r>
      <w:r w:rsidR="00870F01" w:rsidRPr="00467A14">
        <w:rPr>
          <w:rFonts w:ascii="Times New Roman" w:eastAsia="Times New Roman" w:hAnsi="Times New Roman" w:cs="Times New Roman"/>
          <w:color w:val="auto"/>
        </w:rPr>
        <w:t>.1</w:t>
      </w:r>
      <w:r w:rsidR="00130569" w:rsidRPr="00467A14">
        <w:rPr>
          <w:rFonts w:ascii="Times New Roman" w:eastAsia="Times New Roman" w:hAnsi="Times New Roman" w:cs="Times New Roman"/>
          <w:color w:val="auto"/>
        </w:rPr>
        <w:t>. Umowy</w:t>
      </w:r>
      <w:r w:rsidR="00C034E1" w:rsidRPr="00467A14">
        <w:rPr>
          <w:rFonts w:ascii="Times New Roman" w:eastAsia="Times New Roman" w:hAnsi="Times New Roman" w:cs="Times New Roman"/>
          <w:color w:val="auto"/>
        </w:rPr>
        <w:t>.</w:t>
      </w:r>
    </w:p>
    <w:p w14:paraId="72FC5DDF" w14:textId="4BD9376E" w:rsidR="00C034E1" w:rsidRPr="00F96DC6" w:rsidRDefault="00C034E1" w:rsidP="00016BE0">
      <w:pPr>
        <w:pStyle w:val="Tekstpodstawowy"/>
        <w:jc w:val="both"/>
        <w:rPr>
          <w:rFonts w:ascii="Times New Roman" w:eastAsia="Times New Roman" w:hAnsi="Times New Roman" w:cs="Times New Roman"/>
          <w:color w:val="auto"/>
          <w:highlight w:val="yellow"/>
        </w:rPr>
      </w:pPr>
    </w:p>
    <w:p w14:paraId="673064E1" w14:textId="663DD448" w:rsidR="00C034E1" w:rsidRPr="00467A14" w:rsidRDefault="00467A14" w:rsidP="00016BE0">
      <w:pPr>
        <w:pStyle w:val="Tekstpodstawowy"/>
        <w:jc w:val="both"/>
        <w:rPr>
          <w:rFonts w:ascii="Times New Roman" w:eastAsia="Times New Roman" w:hAnsi="Times New Roman" w:cs="Times New Roman"/>
          <w:color w:val="auto"/>
        </w:rPr>
      </w:pPr>
      <w:r>
        <w:rPr>
          <w:rFonts w:ascii="Times New Roman" w:eastAsia="Times New Roman" w:hAnsi="Times New Roman" w:cs="Times New Roman"/>
          <w:color w:val="auto"/>
        </w:rPr>
        <w:t>f</w:t>
      </w:r>
      <w:r w:rsidR="00C034E1" w:rsidRPr="00467A14">
        <w:rPr>
          <w:rFonts w:ascii="Times New Roman" w:eastAsia="Times New Roman" w:hAnsi="Times New Roman" w:cs="Times New Roman"/>
          <w:color w:val="auto"/>
        </w:rPr>
        <w:t xml:space="preserve">) w przypadku braku zapłaty lub nieterminowej zapłaty wynagrodzenia należnego podwykonawcom z tytułu zmiany wysokości wynagrodzenia, o której mowa </w:t>
      </w:r>
      <w:r w:rsidR="00C034E1" w:rsidRPr="00B32DE7">
        <w:rPr>
          <w:rFonts w:ascii="Times New Roman" w:eastAsia="Times New Roman" w:hAnsi="Times New Roman" w:cs="Times New Roman"/>
          <w:color w:val="auto"/>
        </w:rPr>
        <w:t>w p</w:t>
      </w:r>
      <w:r w:rsidR="00534C00">
        <w:rPr>
          <w:rFonts w:ascii="Times New Roman" w:eastAsia="Times New Roman" w:hAnsi="Times New Roman" w:cs="Times New Roman"/>
          <w:color w:val="auto"/>
        </w:rPr>
        <w:t>kt</w:t>
      </w:r>
      <w:r w:rsidR="00C034E1" w:rsidRPr="00B32DE7">
        <w:rPr>
          <w:rFonts w:ascii="Times New Roman" w:eastAsia="Times New Roman" w:hAnsi="Times New Roman" w:cs="Times New Roman"/>
          <w:color w:val="auto"/>
        </w:rPr>
        <w:t xml:space="preserve"> </w:t>
      </w:r>
      <w:r w:rsidR="00536BFE" w:rsidRPr="00B32DE7">
        <w:rPr>
          <w:rFonts w:ascii="Times New Roman" w:eastAsia="Times New Roman" w:hAnsi="Times New Roman" w:cs="Times New Roman"/>
          <w:color w:val="auto"/>
        </w:rPr>
        <w:t>2</w:t>
      </w:r>
      <w:r w:rsidR="00B32DE7" w:rsidRPr="00B32DE7">
        <w:rPr>
          <w:rFonts w:ascii="Times New Roman" w:eastAsia="Times New Roman" w:hAnsi="Times New Roman" w:cs="Times New Roman"/>
          <w:color w:val="auto"/>
        </w:rPr>
        <w:t>3</w:t>
      </w:r>
      <w:r w:rsidR="001E425F" w:rsidRPr="00B32DE7">
        <w:rPr>
          <w:rFonts w:ascii="Times New Roman" w:eastAsia="Times New Roman" w:hAnsi="Times New Roman" w:cs="Times New Roman"/>
          <w:color w:val="auto"/>
        </w:rPr>
        <w:t>.6</w:t>
      </w:r>
      <w:r w:rsidR="00C034E1" w:rsidRPr="00B32DE7">
        <w:rPr>
          <w:rFonts w:ascii="Times New Roman" w:eastAsia="Times New Roman" w:hAnsi="Times New Roman" w:cs="Times New Roman"/>
          <w:color w:val="auto"/>
        </w:rPr>
        <w:t xml:space="preserve"> </w:t>
      </w:r>
      <w:r w:rsidR="00C034E1" w:rsidRPr="00467A14">
        <w:rPr>
          <w:rFonts w:ascii="Times New Roman" w:eastAsia="Times New Roman" w:hAnsi="Times New Roman" w:cs="Times New Roman"/>
          <w:color w:val="auto"/>
        </w:rPr>
        <w:t>Umowy</w:t>
      </w:r>
      <w:r w:rsidR="00C74FC4" w:rsidRPr="00467A14">
        <w:rPr>
          <w:rFonts w:ascii="Times New Roman" w:eastAsia="Times New Roman" w:hAnsi="Times New Roman" w:cs="Times New Roman"/>
          <w:color w:val="auto"/>
        </w:rPr>
        <w:t xml:space="preserve"> 2% należnego wynagrodzenia podwykonawcy za każdy dzień zwłoki.</w:t>
      </w:r>
    </w:p>
    <w:p w14:paraId="58858C0A" w14:textId="165A437C" w:rsidR="00C034E1" w:rsidRDefault="00C034E1" w:rsidP="00016BE0">
      <w:pPr>
        <w:pStyle w:val="Tekstpodstawowy"/>
        <w:jc w:val="both"/>
        <w:rPr>
          <w:rFonts w:ascii="Times New Roman" w:eastAsia="Times New Roman" w:hAnsi="Times New Roman" w:cs="Times New Roman"/>
        </w:rPr>
      </w:pPr>
    </w:p>
    <w:p w14:paraId="4CC1A023" w14:textId="218C7C02" w:rsidR="00D1255A" w:rsidRPr="00572862" w:rsidRDefault="00991046" w:rsidP="00D1255A">
      <w:pPr>
        <w:pStyle w:val="Tekstpodstawowy"/>
        <w:jc w:val="both"/>
        <w:rPr>
          <w:rFonts w:ascii="Times New Roman" w:eastAsia="Times New Roman" w:hAnsi="Times New Roman" w:cs="Times New Roman"/>
        </w:rPr>
      </w:pPr>
      <w:r w:rsidRPr="00572862">
        <w:rPr>
          <w:rFonts w:ascii="Times New Roman" w:eastAsia="Times New Roman" w:hAnsi="Times New Roman" w:cs="Times New Roman"/>
        </w:rPr>
        <w:t>1</w:t>
      </w:r>
      <w:r w:rsidR="00643DD3" w:rsidRPr="00572862">
        <w:rPr>
          <w:rFonts w:ascii="Times New Roman" w:eastAsia="Times New Roman" w:hAnsi="Times New Roman" w:cs="Times New Roman"/>
        </w:rPr>
        <w:t>8</w:t>
      </w:r>
      <w:r w:rsidR="009F0DCE" w:rsidRPr="00572862">
        <w:rPr>
          <w:rFonts w:ascii="Times New Roman" w:eastAsia="Times New Roman" w:hAnsi="Times New Roman" w:cs="Times New Roman"/>
        </w:rPr>
        <w:t>.</w:t>
      </w:r>
      <w:r w:rsidR="00864C1D" w:rsidRPr="00572862">
        <w:rPr>
          <w:rFonts w:ascii="Times New Roman" w:eastAsia="Times New Roman" w:hAnsi="Times New Roman" w:cs="Times New Roman"/>
        </w:rPr>
        <w:t>7</w:t>
      </w:r>
      <w:r w:rsidR="009F0DCE" w:rsidRPr="00572862">
        <w:rPr>
          <w:rFonts w:ascii="Times New Roman" w:eastAsia="Times New Roman" w:hAnsi="Times New Roman" w:cs="Times New Roman"/>
        </w:rPr>
        <w:t xml:space="preserve">. </w:t>
      </w:r>
      <w:r w:rsidR="00D1255A" w:rsidRPr="00572862">
        <w:rPr>
          <w:rFonts w:ascii="Times New Roman" w:eastAsia="Times New Roman" w:hAnsi="Times New Roman" w:cs="Times New Roman"/>
        </w:rPr>
        <w:t xml:space="preserve">Kary umowne, o których mowa powyżej, mogą być naliczane niezależnie od siebie. </w:t>
      </w:r>
    </w:p>
    <w:p w14:paraId="3B292B4B" w14:textId="77777777" w:rsidR="00D1255A" w:rsidRPr="00572862" w:rsidRDefault="00D1255A" w:rsidP="00D1255A">
      <w:pPr>
        <w:pStyle w:val="Tekstpodstawowy"/>
        <w:jc w:val="both"/>
        <w:rPr>
          <w:rFonts w:ascii="Times New Roman" w:eastAsia="Times New Roman" w:hAnsi="Times New Roman" w:cs="Times New Roman"/>
        </w:rPr>
      </w:pPr>
    </w:p>
    <w:p w14:paraId="356EA826" w14:textId="6018D67A" w:rsidR="00D1255A" w:rsidRPr="00572862" w:rsidRDefault="00991046" w:rsidP="00D1255A">
      <w:pPr>
        <w:pStyle w:val="Tekstpodstawowy"/>
        <w:jc w:val="both"/>
        <w:rPr>
          <w:rFonts w:ascii="Times New Roman" w:eastAsia="Times New Roman" w:hAnsi="Times New Roman" w:cs="Times New Roman"/>
        </w:rPr>
      </w:pPr>
      <w:r w:rsidRPr="00572862">
        <w:rPr>
          <w:rFonts w:ascii="Times New Roman" w:eastAsia="Times New Roman" w:hAnsi="Times New Roman" w:cs="Times New Roman"/>
        </w:rPr>
        <w:t>1</w:t>
      </w:r>
      <w:r w:rsidR="00643DD3" w:rsidRPr="00572862">
        <w:rPr>
          <w:rFonts w:ascii="Times New Roman" w:eastAsia="Times New Roman" w:hAnsi="Times New Roman" w:cs="Times New Roman"/>
        </w:rPr>
        <w:t>8</w:t>
      </w:r>
      <w:r w:rsidR="00864C1D" w:rsidRPr="00572862">
        <w:rPr>
          <w:rFonts w:ascii="Times New Roman" w:eastAsia="Times New Roman" w:hAnsi="Times New Roman" w:cs="Times New Roman"/>
        </w:rPr>
        <w:t>.</w:t>
      </w:r>
      <w:r w:rsidR="009F0DCE" w:rsidRPr="00572862">
        <w:rPr>
          <w:rFonts w:ascii="Times New Roman" w:eastAsia="Times New Roman" w:hAnsi="Times New Roman" w:cs="Times New Roman"/>
        </w:rPr>
        <w:t xml:space="preserve">8. </w:t>
      </w:r>
      <w:r w:rsidR="00D1255A" w:rsidRPr="00572862">
        <w:rPr>
          <w:rFonts w:ascii="Times New Roman" w:eastAsia="Times New Roman" w:hAnsi="Times New Roman" w:cs="Times New Roman"/>
        </w:rPr>
        <w:t>Wykonawca wyraża zgodę na potrącenie przez Zamawiającego kar umownych z</w:t>
      </w:r>
      <w:r w:rsidR="00360E57" w:rsidRPr="00572862">
        <w:rPr>
          <w:rFonts w:ascii="Times New Roman" w:eastAsia="Times New Roman" w:hAnsi="Times New Roman" w:cs="Times New Roman"/>
        </w:rPr>
        <w:t> </w:t>
      </w:r>
      <w:r w:rsidR="00D1255A" w:rsidRPr="00572862">
        <w:rPr>
          <w:rFonts w:ascii="Times New Roman" w:eastAsia="Times New Roman" w:hAnsi="Times New Roman" w:cs="Times New Roman"/>
        </w:rPr>
        <w:t>wynagrodzenia należnego Wykonawcy, o ile dokonanie potrącenia nie będzie wyłączone na podstawie przepisów prawa</w:t>
      </w:r>
      <w:r w:rsidR="007B7ED9">
        <w:rPr>
          <w:rFonts w:ascii="Times New Roman" w:eastAsia="Times New Roman" w:hAnsi="Times New Roman" w:cs="Times New Roman"/>
        </w:rPr>
        <w:t>.</w:t>
      </w:r>
    </w:p>
    <w:p w14:paraId="1902491B" w14:textId="77777777" w:rsidR="00D05532" w:rsidRPr="00572862" w:rsidRDefault="00D05532" w:rsidP="00D1255A">
      <w:pPr>
        <w:pStyle w:val="Tekstpodstawowy"/>
        <w:jc w:val="both"/>
        <w:rPr>
          <w:rFonts w:ascii="Times New Roman" w:eastAsia="Times New Roman" w:hAnsi="Times New Roman" w:cs="Times New Roman"/>
        </w:rPr>
      </w:pPr>
    </w:p>
    <w:p w14:paraId="3C4DB954" w14:textId="24A4E87B" w:rsidR="00D1255A" w:rsidRPr="00572862" w:rsidRDefault="00991046" w:rsidP="00D1255A">
      <w:pPr>
        <w:pStyle w:val="Tekstpodstawowy"/>
        <w:jc w:val="both"/>
        <w:rPr>
          <w:rFonts w:ascii="Times New Roman" w:eastAsia="Times New Roman" w:hAnsi="Times New Roman" w:cs="Times New Roman"/>
        </w:rPr>
      </w:pPr>
      <w:r w:rsidRPr="00572862">
        <w:rPr>
          <w:rFonts w:ascii="Times New Roman" w:eastAsia="Times New Roman" w:hAnsi="Times New Roman" w:cs="Times New Roman"/>
        </w:rPr>
        <w:t>1</w:t>
      </w:r>
      <w:r w:rsidR="00643DD3" w:rsidRPr="00572862">
        <w:rPr>
          <w:rFonts w:ascii="Times New Roman" w:eastAsia="Times New Roman" w:hAnsi="Times New Roman" w:cs="Times New Roman"/>
        </w:rPr>
        <w:t>8</w:t>
      </w:r>
      <w:r w:rsidR="009F0DCE" w:rsidRPr="00572862">
        <w:rPr>
          <w:rFonts w:ascii="Times New Roman" w:eastAsia="Times New Roman" w:hAnsi="Times New Roman" w:cs="Times New Roman"/>
        </w:rPr>
        <w:t>.</w:t>
      </w:r>
      <w:r w:rsidR="00864C1D" w:rsidRPr="00572862">
        <w:rPr>
          <w:rFonts w:ascii="Times New Roman" w:eastAsia="Times New Roman" w:hAnsi="Times New Roman" w:cs="Times New Roman"/>
        </w:rPr>
        <w:t>9</w:t>
      </w:r>
      <w:r w:rsidR="009F0DCE" w:rsidRPr="00572862">
        <w:rPr>
          <w:rFonts w:ascii="Times New Roman" w:eastAsia="Times New Roman" w:hAnsi="Times New Roman" w:cs="Times New Roman"/>
        </w:rPr>
        <w:t xml:space="preserve">. </w:t>
      </w:r>
      <w:r w:rsidR="00D1255A" w:rsidRPr="00572862">
        <w:rPr>
          <w:rFonts w:ascii="Times New Roman" w:eastAsia="Times New Roman" w:hAnsi="Times New Roman" w:cs="Times New Roman"/>
        </w:rPr>
        <w:t>Sumaryczn</w:t>
      </w:r>
      <w:r w:rsidR="00C13AF0" w:rsidRPr="00572862">
        <w:rPr>
          <w:rFonts w:ascii="Times New Roman" w:eastAsia="Times New Roman" w:hAnsi="Times New Roman" w:cs="Times New Roman"/>
        </w:rPr>
        <w:t xml:space="preserve">a </w:t>
      </w:r>
      <w:r w:rsidR="00D1255A" w:rsidRPr="00572862">
        <w:rPr>
          <w:rFonts w:ascii="Times New Roman" w:eastAsia="Times New Roman" w:hAnsi="Times New Roman" w:cs="Times New Roman"/>
        </w:rPr>
        <w:t>wysokość kar naliczonych nie może być wyższa niż 50% wypłaconego Wykonawcy wynagrodzenia. Strony dochodzić mogą odszkodowania przewyższającego wysokość kary umownej na zasadach ogólnych.</w:t>
      </w:r>
    </w:p>
    <w:p w14:paraId="6040FE12" w14:textId="385FE45D" w:rsidR="00A96C51" w:rsidRPr="00572862" w:rsidRDefault="00A96C51" w:rsidP="00D1255A">
      <w:pPr>
        <w:pStyle w:val="Tekstpodstawowy"/>
        <w:jc w:val="both"/>
        <w:rPr>
          <w:rFonts w:ascii="Times New Roman" w:eastAsia="Times New Roman" w:hAnsi="Times New Roman" w:cs="Times New Roman"/>
        </w:rPr>
      </w:pPr>
    </w:p>
    <w:p w14:paraId="61CBC3F5" w14:textId="77777777" w:rsidR="001949FA" w:rsidRDefault="00991046" w:rsidP="001949FA">
      <w:pPr>
        <w:pStyle w:val="Tekstpodstawowy"/>
        <w:spacing w:after="120"/>
        <w:jc w:val="both"/>
        <w:rPr>
          <w:rFonts w:ascii="Times New Roman" w:eastAsia="Times New Roman" w:hAnsi="Times New Roman" w:cs="Times New Roman"/>
        </w:rPr>
      </w:pPr>
      <w:r w:rsidRPr="00572862">
        <w:rPr>
          <w:rFonts w:ascii="Times New Roman" w:eastAsia="Times New Roman" w:hAnsi="Times New Roman" w:cs="Times New Roman"/>
        </w:rPr>
        <w:t>1</w:t>
      </w:r>
      <w:r w:rsidR="00643DD3" w:rsidRPr="00572862">
        <w:rPr>
          <w:rFonts w:ascii="Times New Roman" w:eastAsia="Times New Roman" w:hAnsi="Times New Roman" w:cs="Times New Roman"/>
        </w:rPr>
        <w:t>8</w:t>
      </w:r>
      <w:r w:rsidR="00A96C51" w:rsidRPr="00572862">
        <w:rPr>
          <w:rFonts w:ascii="Times New Roman" w:eastAsia="Times New Roman" w:hAnsi="Times New Roman" w:cs="Times New Roman"/>
        </w:rPr>
        <w:t>.</w:t>
      </w:r>
      <w:r w:rsidR="00864C1D" w:rsidRPr="00572862">
        <w:rPr>
          <w:rFonts w:ascii="Times New Roman" w:eastAsia="Times New Roman" w:hAnsi="Times New Roman" w:cs="Times New Roman"/>
        </w:rPr>
        <w:t>10</w:t>
      </w:r>
      <w:r w:rsidR="00A96C51" w:rsidRPr="00572862">
        <w:rPr>
          <w:rFonts w:ascii="Times New Roman" w:eastAsia="Times New Roman" w:hAnsi="Times New Roman" w:cs="Times New Roman"/>
        </w:rPr>
        <w:t xml:space="preserve">. Łączna odpowiedzialność Wykonawcy z tytułu niewykonania lub nienależytego wykonania Umowy jest ograniczona do 100% Wynagrodzenia netto określonego w pkt </w:t>
      </w:r>
      <w:r w:rsidR="00864C1D" w:rsidRPr="00572862">
        <w:rPr>
          <w:rFonts w:ascii="Times New Roman" w:eastAsia="Times New Roman" w:hAnsi="Times New Roman" w:cs="Times New Roman"/>
        </w:rPr>
        <w:t>1</w:t>
      </w:r>
      <w:r w:rsidR="00572862" w:rsidRPr="00572862">
        <w:rPr>
          <w:rFonts w:ascii="Times New Roman" w:eastAsia="Times New Roman" w:hAnsi="Times New Roman" w:cs="Times New Roman"/>
        </w:rPr>
        <w:t>7</w:t>
      </w:r>
      <w:r w:rsidR="00A96C51" w:rsidRPr="00572862">
        <w:rPr>
          <w:rFonts w:ascii="Times New Roman" w:eastAsia="Times New Roman" w:hAnsi="Times New Roman" w:cs="Times New Roman"/>
        </w:rPr>
        <w:t>.1. Umowy. Wyłączona jest odpowiedzialność Wykonawcy z tytułu utraconych korzyści oraz z</w:t>
      </w:r>
      <w:r w:rsidR="006420C8" w:rsidRPr="00572862">
        <w:rPr>
          <w:rFonts w:ascii="Times New Roman" w:eastAsia="Times New Roman" w:hAnsi="Times New Roman" w:cs="Times New Roman"/>
        </w:rPr>
        <w:t> </w:t>
      </w:r>
      <w:r w:rsidR="00A96C51" w:rsidRPr="00572862">
        <w:rPr>
          <w:rFonts w:ascii="Times New Roman" w:eastAsia="Times New Roman" w:hAnsi="Times New Roman" w:cs="Times New Roman"/>
        </w:rPr>
        <w:t>tytułu rękojmi za wady przedmiotu Umowy.</w:t>
      </w:r>
    </w:p>
    <w:p w14:paraId="0F029E4E" w14:textId="77777777" w:rsidR="001949FA" w:rsidRDefault="001949FA" w:rsidP="001949FA">
      <w:pPr>
        <w:pStyle w:val="Tekstpodstawowy"/>
        <w:spacing w:after="120"/>
        <w:jc w:val="both"/>
        <w:rPr>
          <w:rFonts w:ascii="Times New Roman" w:eastAsia="Times New Roman" w:hAnsi="Times New Roman" w:cs="Times New Roman"/>
        </w:rPr>
      </w:pPr>
    </w:p>
    <w:p w14:paraId="3AD7455B" w14:textId="6129788D" w:rsidR="00411FBC" w:rsidRPr="001949FA" w:rsidRDefault="00572862" w:rsidP="001949FA">
      <w:pPr>
        <w:pStyle w:val="Tekstpodstawowy"/>
        <w:spacing w:after="120"/>
        <w:jc w:val="both"/>
        <w:rPr>
          <w:rFonts w:ascii="Times New Roman" w:eastAsia="Times New Roman" w:hAnsi="Times New Roman" w:cs="Times New Roman"/>
        </w:rPr>
      </w:pPr>
      <w:r>
        <w:rPr>
          <w:rFonts w:ascii="Times New Roman" w:hAnsi="Times New Roman"/>
          <w:b/>
          <w:bCs/>
          <w:color w:val="auto"/>
        </w:rPr>
        <w:t>19</w:t>
      </w:r>
      <w:r w:rsidR="00411FBC" w:rsidRPr="00371A61">
        <w:rPr>
          <w:rFonts w:ascii="Times New Roman" w:hAnsi="Times New Roman"/>
          <w:b/>
          <w:bCs/>
          <w:color w:val="auto"/>
        </w:rPr>
        <w:t>. PRAWA WŁASNOŚCI INTELEKTUALNEJ</w:t>
      </w:r>
    </w:p>
    <w:p w14:paraId="6F8C8CB2" w14:textId="6E2D11BB" w:rsidR="00411FBC" w:rsidRPr="00540C39" w:rsidRDefault="00572862" w:rsidP="00411FBC">
      <w:pPr>
        <w:pStyle w:val="Tekstpodstawowy"/>
        <w:tabs>
          <w:tab w:val="left" w:pos="780"/>
        </w:tabs>
        <w:jc w:val="both"/>
        <w:rPr>
          <w:rFonts w:ascii="Times New Roman" w:hAnsi="Times New Roman"/>
          <w:color w:val="auto"/>
        </w:rPr>
      </w:pPr>
      <w:r w:rsidRPr="00540C39">
        <w:rPr>
          <w:rFonts w:ascii="Times New Roman" w:hAnsi="Times New Roman"/>
          <w:color w:val="auto"/>
        </w:rPr>
        <w:t>19</w:t>
      </w:r>
      <w:r w:rsidR="00411FBC" w:rsidRPr="00540C39">
        <w:rPr>
          <w:rFonts w:ascii="Times New Roman" w:hAnsi="Times New Roman"/>
          <w:color w:val="auto"/>
        </w:rPr>
        <w:t xml:space="preserve">.1. Jeżeli w trakcie wykonywania przedmiotu Umowy powstaną Produkty lub rezultaty usług, w tym prawa autorskie do rezultatów Prac programistycznych, prawa do koncepcji, metod, know-how, dokumentacja techniczna, kody źródłowe, materiały szkoleniowe, inne materiały towarzyszące, które wykraczają poza produkty standardowe </w:t>
      </w:r>
      <w:r w:rsidR="00B75057" w:rsidRPr="00540C39">
        <w:rPr>
          <w:rFonts w:ascii="Times New Roman" w:hAnsi="Times New Roman"/>
          <w:color w:val="auto"/>
        </w:rPr>
        <w:t>p</w:t>
      </w:r>
      <w:r w:rsidR="00411FBC" w:rsidRPr="00540C39">
        <w:rPr>
          <w:rFonts w:ascii="Times New Roman" w:hAnsi="Times New Roman"/>
          <w:color w:val="auto"/>
        </w:rPr>
        <w:t xml:space="preserve">roducenta </w:t>
      </w:r>
      <w:r w:rsidR="00A23151" w:rsidRPr="00540C39">
        <w:rPr>
          <w:rFonts w:ascii="Times New Roman" w:hAnsi="Times New Roman"/>
          <w:color w:val="auto"/>
        </w:rPr>
        <w:t>Oprogramowania</w:t>
      </w:r>
      <w:r w:rsidR="00411FBC" w:rsidRPr="00540C39">
        <w:rPr>
          <w:rFonts w:ascii="Times New Roman" w:hAnsi="Times New Roman"/>
          <w:color w:val="auto"/>
        </w:rPr>
        <w:t>, wówczas są one przedmiotem prawa autorskiego (Utworami) i Wykonawca po ustaleniu Utworu</w:t>
      </w:r>
      <w:r w:rsidR="008338DB" w:rsidRPr="00540C39">
        <w:rPr>
          <w:rFonts w:ascii="Times New Roman" w:hAnsi="Times New Roman"/>
          <w:color w:val="auto"/>
        </w:rPr>
        <w:t xml:space="preserve"> </w:t>
      </w:r>
      <w:r w:rsidR="000815E1" w:rsidRPr="00540C39">
        <w:rPr>
          <w:rFonts w:ascii="Times New Roman" w:hAnsi="Times New Roman"/>
          <w:color w:val="auto"/>
        </w:rPr>
        <w:t>przeniesie na zamawiającego autorskie prawa majątkowe do takiego utworu</w:t>
      </w:r>
      <w:r w:rsidR="00411FBC" w:rsidRPr="00540C39">
        <w:rPr>
          <w:rFonts w:ascii="Times New Roman" w:hAnsi="Times New Roman"/>
          <w:color w:val="auto"/>
        </w:rPr>
        <w:t>, z</w:t>
      </w:r>
      <w:r w:rsidR="006420C8" w:rsidRPr="00540C39">
        <w:rPr>
          <w:rFonts w:ascii="Times New Roman" w:hAnsi="Times New Roman"/>
          <w:color w:val="auto"/>
        </w:rPr>
        <w:t> </w:t>
      </w:r>
      <w:r w:rsidR="00411FBC" w:rsidRPr="00540C39">
        <w:rPr>
          <w:rFonts w:ascii="Times New Roman" w:hAnsi="Times New Roman"/>
          <w:color w:val="auto"/>
        </w:rPr>
        <w:t>uwzględnieniem ewentualnych ograniczeń wynikających z licencji producenta oprogramowania</w:t>
      </w:r>
      <w:r w:rsidR="00527398" w:rsidRPr="00540C39">
        <w:rPr>
          <w:rFonts w:ascii="Times New Roman" w:hAnsi="Times New Roman"/>
          <w:color w:val="auto"/>
        </w:rPr>
        <w:t>.</w:t>
      </w:r>
    </w:p>
    <w:p w14:paraId="7DFE844B" w14:textId="77777777" w:rsidR="00411FBC" w:rsidRPr="00540C39" w:rsidRDefault="00411FBC" w:rsidP="00411FBC">
      <w:pPr>
        <w:pStyle w:val="Tekstpodstawowy"/>
        <w:tabs>
          <w:tab w:val="left" w:pos="780"/>
        </w:tabs>
        <w:jc w:val="both"/>
        <w:rPr>
          <w:rFonts w:ascii="Times New Roman" w:hAnsi="Times New Roman"/>
          <w:color w:val="auto"/>
        </w:rPr>
      </w:pPr>
    </w:p>
    <w:p w14:paraId="2826265C" w14:textId="75AA4D2C" w:rsidR="00411FBC" w:rsidRPr="00540C39" w:rsidRDefault="00572862" w:rsidP="00411FBC">
      <w:pPr>
        <w:pStyle w:val="Tekstpodstawowy"/>
        <w:spacing w:after="240"/>
        <w:jc w:val="both"/>
        <w:rPr>
          <w:rFonts w:ascii="Times New Roman" w:hAnsi="Times New Roman"/>
          <w:color w:val="auto"/>
        </w:rPr>
      </w:pPr>
      <w:r w:rsidRPr="00540C39">
        <w:rPr>
          <w:rFonts w:ascii="Times New Roman" w:hAnsi="Times New Roman"/>
          <w:color w:val="auto"/>
        </w:rPr>
        <w:lastRenderedPageBreak/>
        <w:t>19</w:t>
      </w:r>
      <w:r w:rsidR="00411FBC" w:rsidRPr="00540C39">
        <w:rPr>
          <w:rFonts w:ascii="Times New Roman" w:hAnsi="Times New Roman"/>
          <w:color w:val="auto"/>
        </w:rPr>
        <w:t>.2. Z zastrzeżeniem postanowienia p</w:t>
      </w:r>
      <w:r w:rsidR="00584A3D">
        <w:rPr>
          <w:rFonts w:ascii="Times New Roman" w:hAnsi="Times New Roman"/>
          <w:color w:val="auto"/>
        </w:rPr>
        <w:t>kt</w:t>
      </w:r>
      <w:r w:rsidR="00411FBC" w:rsidRPr="00540C39">
        <w:rPr>
          <w:rFonts w:ascii="Times New Roman" w:hAnsi="Times New Roman"/>
          <w:color w:val="auto"/>
        </w:rPr>
        <w:t xml:space="preserve"> </w:t>
      </w:r>
      <w:r w:rsidRPr="00540C39">
        <w:rPr>
          <w:rFonts w:ascii="Times New Roman" w:hAnsi="Times New Roman"/>
          <w:color w:val="auto"/>
        </w:rPr>
        <w:t>19</w:t>
      </w:r>
      <w:r w:rsidR="00411FBC" w:rsidRPr="00540C39">
        <w:rPr>
          <w:rFonts w:ascii="Times New Roman" w:hAnsi="Times New Roman"/>
          <w:color w:val="auto"/>
        </w:rPr>
        <w:t>.7. z chwilą dokonania odbioru końcowego Projektu oraz dokonania zapłaty wynagrodzenia należnego Wykonawcy z tytułu realizacji Umowy, Wykonawca przenosi na Zamawiającego całość autorskich praw majątkowych do rezultatów Prac wykonanych w ramach Projektu</w:t>
      </w:r>
      <w:r w:rsidR="00717657" w:rsidRPr="00540C39">
        <w:rPr>
          <w:rFonts w:ascii="Times New Roman" w:hAnsi="Times New Roman"/>
          <w:color w:val="auto"/>
        </w:rPr>
        <w:t xml:space="preserve"> wraz z prawami zależnymi. </w:t>
      </w:r>
    </w:p>
    <w:p w14:paraId="5A9A6DAA" w14:textId="322BCBB8" w:rsidR="00411FBC" w:rsidRPr="00540C39" w:rsidRDefault="00572862" w:rsidP="00411FBC">
      <w:pPr>
        <w:pStyle w:val="Tekstpodstawowy"/>
        <w:spacing w:after="240"/>
        <w:jc w:val="both"/>
        <w:rPr>
          <w:rFonts w:ascii="Times New Roman" w:hAnsi="Times New Roman"/>
          <w:color w:val="auto"/>
        </w:rPr>
      </w:pPr>
      <w:r w:rsidRPr="00540C39">
        <w:rPr>
          <w:rFonts w:ascii="Times New Roman" w:hAnsi="Times New Roman"/>
          <w:color w:val="auto"/>
        </w:rPr>
        <w:t>19</w:t>
      </w:r>
      <w:r w:rsidR="00411FBC" w:rsidRPr="00540C39">
        <w:rPr>
          <w:rFonts w:ascii="Times New Roman" w:hAnsi="Times New Roman"/>
          <w:color w:val="auto"/>
        </w:rPr>
        <w:t>.3. W zakresie rezultatów Prac nie będących programami komputerowymi przeniesienie praw, o którym mowa w punkcie poprzedzającym, obejmuje następujące pole eksploatacji:</w:t>
      </w:r>
    </w:p>
    <w:p w14:paraId="716DEF37" w14:textId="10FCEDEE"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a) utrwalanie, a także trwałe lub czasowe zwielokrotnienia w całości lub w części jakimikolwiek środkami i w jakiejkolwiek formie, w szczególności dla celów wprowadzania do obrotu, rozpowszechniania, wyświetlania korzystania, stosowania, przekazywania i</w:t>
      </w:r>
      <w:r w:rsidR="006420C8" w:rsidRPr="00540C39">
        <w:rPr>
          <w:rFonts w:ascii="Times New Roman" w:hAnsi="Times New Roman"/>
          <w:color w:val="auto"/>
        </w:rPr>
        <w:t> </w:t>
      </w:r>
      <w:r w:rsidRPr="00540C39">
        <w:rPr>
          <w:rFonts w:ascii="Times New Roman" w:hAnsi="Times New Roman"/>
          <w:color w:val="auto"/>
        </w:rPr>
        <w:t>przechowywania rezultatów Prac, a także wytworzenia ich egzemplarzy dowolną techniką, w</w:t>
      </w:r>
      <w:r w:rsidR="006420C8" w:rsidRPr="00540C39">
        <w:rPr>
          <w:rFonts w:ascii="Times New Roman" w:hAnsi="Times New Roman"/>
          <w:color w:val="auto"/>
        </w:rPr>
        <w:t> </w:t>
      </w:r>
      <w:r w:rsidRPr="00540C39">
        <w:rPr>
          <w:rFonts w:ascii="Times New Roman" w:hAnsi="Times New Roman"/>
          <w:color w:val="auto"/>
        </w:rPr>
        <w:t>tym techniką drukarską, reprograficzną, zapisu magnetycznego oraz techniką cyfrową;</w:t>
      </w:r>
    </w:p>
    <w:p w14:paraId="217F16BB" w14:textId="77777777"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b) tłumaczenie, przystosowywanie, zmiana układu lub wprowadzanie jakichkolwiek innych zmian w rezultatach Prac;</w:t>
      </w:r>
    </w:p>
    <w:p w14:paraId="2397C041" w14:textId="0CA15810"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c) obrót oryginałem lub egzemplarzami, na których utwór utrwalono lub zwielokrotniono w</w:t>
      </w:r>
      <w:r w:rsidR="006420C8" w:rsidRPr="00540C39">
        <w:rPr>
          <w:rFonts w:ascii="Times New Roman" w:hAnsi="Times New Roman"/>
          <w:color w:val="auto"/>
        </w:rPr>
        <w:t> </w:t>
      </w:r>
      <w:r w:rsidRPr="00540C39">
        <w:rPr>
          <w:rFonts w:ascii="Times New Roman" w:hAnsi="Times New Roman"/>
          <w:color w:val="auto"/>
        </w:rPr>
        <w:t>całości lub części – wprowadzanie do obrotu, użyczenie lub najem oryginału albo egzemplarzy;</w:t>
      </w:r>
    </w:p>
    <w:p w14:paraId="76CF8E73" w14:textId="77777777" w:rsidR="00174DF8" w:rsidRPr="00540C39" w:rsidRDefault="00411FBC" w:rsidP="00174DF8">
      <w:pPr>
        <w:pStyle w:val="Tekstpodstawowy"/>
        <w:spacing w:after="240"/>
        <w:jc w:val="both"/>
        <w:rPr>
          <w:rFonts w:ascii="Times New Roman" w:hAnsi="Times New Roman"/>
          <w:color w:val="auto"/>
        </w:rPr>
      </w:pPr>
      <w:r w:rsidRPr="00540C39">
        <w:rPr>
          <w:rFonts w:ascii="Times New Roman" w:hAnsi="Times New Roman"/>
          <w:color w:val="auto"/>
        </w:rPr>
        <w:t xml:space="preserve">d) </w:t>
      </w:r>
      <w:r w:rsidR="00174DF8" w:rsidRPr="00540C39">
        <w:rPr>
          <w:rFonts w:ascii="Times New Roman" w:hAnsi="Times New Roman"/>
          <w:color w:val="auto"/>
        </w:rPr>
        <w:t>wykorzystywania Utworu przez podmioty powiązane z Zamawiającym oraz we wszystkich jednostkach organizacyjnych Zamawiającego przez określoną w Umownie liczbę użytkowników;</w:t>
      </w:r>
    </w:p>
    <w:p w14:paraId="0FB7398F" w14:textId="09087E34" w:rsidR="00411FBC" w:rsidRPr="00540C39" w:rsidRDefault="00E051F6" w:rsidP="00174DF8">
      <w:pPr>
        <w:pStyle w:val="Tekstpodstawowy"/>
        <w:spacing w:after="240"/>
        <w:jc w:val="both"/>
        <w:rPr>
          <w:rFonts w:ascii="Times New Roman" w:hAnsi="Times New Roman"/>
          <w:color w:val="auto"/>
        </w:rPr>
      </w:pPr>
      <w:r w:rsidRPr="00540C39">
        <w:rPr>
          <w:rFonts w:ascii="Times New Roman" w:hAnsi="Times New Roman"/>
          <w:color w:val="auto"/>
        </w:rPr>
        <w:t>e</w:t>
      </w:r>
      <w:r w:rsidR="00174DF8" w:rsidRPr="00540C39">
        <w:rPr>
          <w:rFonts w:ascii="Times New Roman" w:hAnsi="Times New Roman"/>
          <w:color w:val="auto"/>
        </w:rPr>
        <w:t>)</w:t>
      </w:r>
      <w:r w:rsidRPr="00540C39">
        <w:rPr>
          <w:rFonts w:ascii="Times New Roman" w:hAnsi="Times New Roman"/>
          <w:color w:val="auto"/>
        </w:rPr>
        <w:t xml:space="preserve"> </w:t>
      </w:r>
      <w:r w:rsidR="00174DF8" w:rsidRPr="00540C39">
        <w:rPr>
          <w:rFonts w:ascii="Times New Roman" w:hAnsi="Times New Roman"/>
          <w:color w:val="auto"/>
        </w:rPr>
        <w:t>wykorzystania oprogramowania do działań związanych z działalnością statutową, a także promocją uczelni oraz prowadzonymi przez niego postępowaniami o udzielenie zamówienia publicznego.</w:t>
      </w:r>
    </w:p>
    <w:p w14:paraId="0327E26B" w14:textId="5B6A5663" w:rsidR="00411FBC" w:rsidRPr="00540C39" w:rsidRDefault="00E051F6" w:rsidP="00411FBC">
      <w:pPr>
        <w:pStyle w:val="Tekstpodstawowy"/>
        <w:spacing w:after="240"/>
        <w:jc w:val="both"/>
        <w:rPr>
          <w:rFonts w:ascii="Times New Roman" w:hAnsi="Times New Roman"/>
          <w:color w:val="auto"/>
        </w:rPr>
      </w:pPr>
      <w:r w:rsidRPr="00540C39">
        <w:rPr>
          <w:rFonts w:ascii="Times New Roman" w:hAnsi="Times New Roman"/>
          <w:color w:val="auto"/>
        </w:rPr>
        <w:t>f</w:t>
      </w:r>
      <w:r w:rsidR="00411FBC" w:rsidRPr="00540C39">
        <w:rPr>
          <w:rFonts w:ascii="Times New Roman" w:hAnsi="Times New Roman"/>
          <w:color w:val="auto"/>
        </w:rPr>
        <w:t>) wielokrotne wprowadzanie do pamięci komputera.</w:t>
      </w:r>
    </w:p>
    <w:p w14:paraId="2C25D094" w14:textId="3CCD19AB" w:rsidR="00411FBC" w:rsidRPr="00540C39" w:rsidRDefault="00572862" w:rsidP="00411FBC">
      <w:pPr>
        <w:pStyle w:val="Tekstpodstawowy"/>
        <w:spacing w:after="240"/>
        <w:jc w:val="both"/>
        <w:rPr>
          <w:rFonts w:ascii="Times New Roman" w:hAnsi="Times New Roman"/>
          <w:color w:val="auto"/>
        </w:rPr>
      </w:pPr>
      <w:r w:rsidRPr="00540C39">
        <w:rPr>
          <w:rFonts w:ascii="Times New Roman" w:hAnsi="Times New Roman"/>
          <w:color w:val="auto"/>
        </w:rPr>
        <w:t>19</w:t>
      </w:r>
      <w:r w:rsidR="00411FBC" w:rsidRPr="00540C39">
        <w:rPr>
          <w:rFonts w:ascii="Times New Roman" w:hAnsi="Times New Roman"/>
          <w:color w:val="auto"/>
        </w:rPr>
        <w:t>.4. W zakresie rezultatów Prac stanowiących programy komputerowe przeniesienie praw, o</w:t>
      </w:r>
      <w:r w:rsidR="006420C8" w:rsidRPr="00540C39">
        <w:rPr>
          <w:rFonts w:ascii="Times New Roman" w:hAnsi="Times New Roman"/>
          <w:color w:val="auto"/>
        </w:rPr>
        <w:t> </w:t>
      </w:r>
      <w:r w:rsidR="00411FBC" w:rsidRPr="00540C39">
        <w:rPr>
          <w:rFonts w:ascii="Times New Roman" w:hAnsi="Times New Roman"/>
          <w:color w:val="auto"/>
        </w:rPr>
        <w:t>którym mowa w p</w:t>
      </w:r>
      <w:r w:rsidR="00534C00">
        <w:rPr>
          <w:rFonts w:ascii="Times New Roman" w:hAnsi="Times New Roman"/>
          <w:color w:val="auto"/>
        </w:rPr>
        <w:t>kt</w:t>
      </w:r>
      <w:r w:rsidR="00411FBC" w:rsidRPr="00540C39">
        <w:rPr>
          <w:rFonts w:ascii="Times New Roman" w:hAnsi="Times New Roman"/>
          <w:color w:val="auto"/>
        </w:rPr>
        <w:t xml:space="preserve"> </w:t>
      </w:r>
      <w:r w:rsidR="00F0691F" w:rsidRPr="00540C39">
        <w:rPr>
          <w:rFonts w:ascii="Times New Roman" w:hAnsi="Times New Roman"/>
          <w:color w:val="auto"/>
        </w:rPr>
        <w:t>19</w:t>
      </w:r>
      <w:r w:rsidR="00411FBC" w:rsidRPr="00540C39">
        <w:rPr>
          <w:rFonts w:ascii="Times New Roman" w:hAnsi="Times New Roman"/>
          <w:color w:val="auto"/>
        </w:rPr>
        <w:t>.2., obejmuje następujące pola eksploatacji:</w:t>
      </w:r>
    </w:p>
    <w:p w14:paraId="41BF8FF7" w14:textId="77777777"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a) utrwalanie, a także trwałe lub czasowe zwielokrotnienia w całości lub w części jakimikolwiek środkami i w jakiejkolwiek formie, w szczególności dla celów wprowadzania, wyświetlania, stosowania, przekazywania i przechowywania rezultatów Prac, a także wytworzenia ich egzemplarzy dowolną techniką, w tym techniką drukarską, reprograficzną, zapisu magnetycznego oraz techniką cyfrową;</w:t>
      </w:r>
    </w:p>
    <w:p w14:paraId="6D02CB2C" w14:textId="77777777"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b) tłumaczenie, przystosowywanie, zmiana układu lub wprowadzanie jakichkolwiek innych zmian w rezultatach Prac;</w:t>
      </w:r>
    </w:p>
    <w:p w14:paraId="1F394C06" w14:textId="77777777"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c) rozpowszechnianie, w tym użyczenie lub najem, programu komputerowego lub jego kopii;</w:t>
      </w:r>
    </w:p>
    <w:p w14:paraId="74265187" w14:textId="77777777"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d) wielokrotne wprowadzanie do pamięci komputera.</w:t>
      </w:r>
    </w:p>
    <w:p w14:paraId="7D128F97" w14:textId="7C2B1F52" w:rsidR="00411FBC" w:rsidRPr="00540C39" w:rsidRDefault="00572862" w:rsidP="00411FBC">
      <w:pPr>
        <w:pStyle w:val="Tekstpodstawowy"/>
        <w:spacing w:after="240"/>
        <w:jc w:val="both"/>
        <w:rPr>
          <w:rFonts w:ascii="Times New Roman" w:hAnsi="Times New Roman"/>
          <w:color w:val="auto"/>
        </w:rPr>
      </w:pPr>
      <w:r w:rsidRPr="00540C39">
        <w:rPr>
          <w:rFonts w:ascii="Times New Roman" w:hAnsi="Times New Roman"/>
          <w:color w:val="auto"/>
        </w:rPr>
        <w:t>19</w:t>
      </w:r>
      <w:r w:rsidR="00411FBC" w:rsidRPr="00540C39">
        <w:rPr>
          <w:rFonts w:ascii="Times New Roman" w:hAnsi="Times New Roman"/>
          <w:color w:val="auto"/>
        </w:rPr>
        <w:t>.5. Przeniesienie praw, o którym mowa w punktach poprzedzających następuje bez ograniczeń czasowych i terytorialnych.</w:t>
      </w:r>
    </w:p>
    <w:p w14:paraId="5E7C7BE5" w14:textId="647483D5" w:rsidR="00E25439" w:rsidRPr="00540C39" w:rsidRDefault="00572862" w:rsidP="00572862">
      <w:pPr>
        <w:pStyle w:val="Tekstpodstawowy"/>
        <w:spacing w:after="240"/>
        <w:jc w:val="both"/>
        <w:rPr>
          <w:rFonts w:ascii="Times New Roman" w:hAnsi="Times New Roman"/>
          <w:color w:val="auto"/>
        </w:rPr>
      </w:pPr>
      <w:r w:rsidRPr="00540C39">
        <w:rPr>
          <w:rFonts w:ascii="Times New Roman" w:hAnsi="Times New Roman"/>
          <w:color w:val="auto"/>
        </w:rPr>
        <w:t>19</w:t>
      </w:r>
      <w:r w:rsidR="00411FBC" w:rsidRPr="00540C39">
        <w:rPr>
          <w:rFonts w:ascii="Times New Roman" w:hAnsi="Times New Roman"/>
          <w:color w:val="auto"/>
        </w:rPr>
        <w:t xml:space="preserve">.6. Od chwili dostarczenia Zamawiającemu rezultatów Prac do chwili przeniesienia praw, zgodnie z postanowieniami punktów poprzedzających, Wykonawca w ramach wynagrodzenia </w:t>
      </w:r>
      <w:r w:rsidR="00411FBC" w:rsidRPr="00540C39">
        <w:rPr>
          <w:rFonts w:ascii="Times New Roman" w:hAnsi="Times New Roman"/>
          <w:color w:val="auto"/>
        </w:rPr>
        <w:lastRenderedPageBreak/>
        <w:t>wynikającego z Umowy, udziela Zamawiającemu niewyłącznej licencji na korzystanie z takich rezultatów Prac wraz z prawem do udzielania sublicencji. Licencja udzielana jest w zakresie pól eksploatacji wymienionych w punktach poprzedzających, bez ograniczeń terytorialnych.</w:t>
      </w:r>
    </w:p>
    <w:p w14:paraId="4F6C4753" w14:textId="44241B59" w:rsidR="00D24F0E" w:rsidRPr="003D1E27" w:rsidRDefault="00864C1D" w:rsidP="003D1E27">
      <w:pPr>
        <w:pStyle w:val="Tekstpodstawowy"/>
        <w:jc w:val="both"/>
        <w:rPr>
          <w:rFonts w:ascii="Times New Roman" w:hAnsi="Times New Roman"/>
          <w:color w:val="auto"/>
        </w:rPr>
      </w:pPr>
      <w:r>
        <w:rPr>
          <w:rFonts w:ascii="Times New Roman" w:hAnsi="Times New Roman"/>
          <w:b/>
          <w:bCs/>
          <w:color w:val="auto"/>
        </w:rPr>
        <w:t>2</w:t>
      </w:r>
      <w:r w:rsidR="00572862">
        <w:rPr>
          <w:rFonts w:ascii="Times New Roman" w:hAnsi="Times New Roman"/>
          <w:b/>
          <w:bCs/>
          <w:color w:val="auto"/>
        </w:rPr>
        <w:t>0</w:t>
      </w:r>
      <w:r w:rsidR="00701E1C" w:rsidRPr="00701E1C">
        <w:rPr>
          <w:rFonts w:ascii="Times New Roman" w:hAnsi="Times New Roman"/>
          <w:b/>
          <w:bCs/>
          <w:color w:val="auto"/>
        </w:rPr>
        <w:t>. OBOWIĄZEK POUFNOŚCI</w:t>
      </w:r>
    </w:p>
    <w:p w14:paraId="7CCC01BB" w14:textId="7079169C" w:rsidR="00D24F0E" w:rsidRPr="0063736C" w:rsidRDefault="00D24F0E" w:rsidP="00FE0ECD">
      <w:pPr>
        <w:pStyle w:val="Tekstpodstawowy"/>
        <w:rPr>
          <w:rFonts w:ascii="Times New Roman" w:hAnsi="Times New Roman"/>
          <w:b/>
          <w:bCs/>
          <w:color w:val="auto"/>
        </w:rPr>
      </w:pPr>
    </w:p>
    <w:p w14:paraId="2A9261D5" w14:textId="233E7553" w:rsidR="00FE0ECD" w:rsidRPr="00A263B5" w:rsidRDefault="0022466C" w:rsidP="00073072">
      <w:pPr>
        <w:pStyle w:val="Tekstpodstawowy"/>
        <w:jc w:val="both"/>
        <w:rPr>
          <w:rFonts w:ascii="Times New Roman" w:hAnsi="Times New Roman"/>
          <w:color w:val="auto"/>
        </w:rPr>
      </w:pPr>
      <w:r w:rsidRPr="00A263B5">
        <w:rPr>
          <w:rFonts w:ascii="Times New Roman" w:hAnsi="Times New Roman"/>
          <w:color w:val="auto"/>
        </w:rPr>
        <w:t>2</w:t>
      </w:r>
      <w:r w:rsidR="00572862" w:rsidRPr="00A263B5">
        <w:rPr>
          <w:rFonts w:ascii="Times New Roman" w:hAnsi="Times New Roman"/>
          <w:color w:val="auto"/>
        </w:rPr>
        <w:t>0</w:t>
      </w:r>
      <w:r w:rsidR="00FE0ECD" w:rsidRPr="00A263B5">
        <w:rPr>
          <w:rFonts w:ascii="Times New Roman" w:hAnsi="Times New Roman"/>
          <w:color w:val="auto"/>
        </w:rPr>
        <w:t>.1. Strony zobowiązują się do zachowania ścisłej poufności polegającej na tym, iż nie ujawnią żadnej nieuprawnionej osobie trzeciej odpowiednio Informacji Poufnych Zamawiającego lub Wykonawcy.</w:t>
      </w:r>
    </w:p>
    <w:p w14:paraId="2B84D7E8" w14:textId="77777777" w:rsidR="00073072" w:rsidRPr="00A263B5" w:rsidRDefault="00073072" w:rsidP="00073072">
      <w:pPr>
        <w:pStyle w:val="Tekstpodstawowy"/>
        <w:jc w:val="both"/>
        <w:rPr>
          <w:rFonts w:ascii="Times New Roman" w:hAnsi="Times New Roman"/>
          <w:color w:val="auto"/>
        </w:rPr>
      </w:pPr>
    </w:p>
    <w:p w14:paraId="4CBFFDB9" w14:textId="5448D0F8" w:rsidR="00FE0ECD" w:rsidRPr="00A263B5" w:rsidRDefault="0022466C" w:rsidP="00073072">
      <w:pPr>
        <w:pStyle w:val="Tekstpodstawowy"/>
        <w:jc w:val="both"/>
        <w:rPr>
          <w:rFonts w:ascii="Times New Roman" w:hAnsi="Times New Roman"/>
          <w:color w:val="auto"/>
        </w:rPr>
      </w:pPr>
      <w:r w:rsidRPr="00A263B5">
        <w:rPr>
          <w:rFonts w:ascii="Times New Roman" w:hAnsi="Times New Roman"/>
          <w:color w:val="auto"/>
        </w:rPr>
        <w:t>2</w:t>
      </w:r>
      <w:r w:rsidR="00A263B5">
        <w:rPr>
          <w:rFonts w:ascii="Times New Roman" w:hAnsi="Times New Roman"/>
          <w:color w:val="auto"/>
        </w:rPr>
        <w:t>0</w:t>
      </w:r>
      <w:r w:rsidR="00FE0ECD" w:rsidRPr="00A263B5">
        <w:rPr>
          <w:rFonts w:ascii="Times New Roman" w:hAnsi="Times New Roman"/>
          <w:color w:val="auto"/>
        </w:rPr>
        <w:t xml:space="preserve">.2. Strona nie może także wykorzystywać Informacji Poufnych inaczej niż do celów określonych w Umowie. Wykonawca zobowiąże swoich podwykonawców oraz konsultantów </w:t>
      </w:r>
      <w:r w:rsidR="00FE0ECD" w:rsidRPr="0072739B">
        <w:rPr>
          <w:rFonts w:ascii="Times New Roman" w:hAnsi="Times New Roman"/>
          <w:color w:val="auto"/>
        </w:rPr>
        <w:t xml:space="preserve">do zachowania w tajemnicy wszelkich informacji uzyskanych od Zamawiającego w trakcie realizacji Umowy oraz podpisania oświadczenia o poufności wg wzoru stanowiącego Załącznik nr </w:t>
      </w:r>
      <w:r w:rsidR="00A56EEB">
        <w:rPr>
          <w:rFonts w:ascii="Times New Roman" w:hAnsi="Times New Roman"/>
          <w:color w:val="auto"/>
        </w:rPr>
        <w:t>11</w:t>
      </w:r>
      <w:r w:rsidR="00FE0ECD" w:rsidRPr="0072739B">
        <w:rPr>
          <w:rFonts w:ascii="Times New Roman" w:hAnsi="Times New Roman"/>
          <w:color w:val="auto"/>
        </w:rPr>
        <w:t xml:space="preserve"> do Umowy.</w:t>
      </w:r>
      <w:r w:rsidR="00FE0ECD" w:rsidRPr="00A263B5">
        <w:rPr>
          <w:rFonts w:ascii="Times New Roman" w:hAnsi="Times New Roman"/>
          <w:color w:val="auto"/>
        </w:rPr>
        <w:t xml:space="preserve"> Wykonawca jest zobowiązany do dostarczenia Zamawiającemu kopii podpisanych oświadczeń.</w:t>
      </w:r>
    </w:p>
    <w:p w14:paraId="059A80FB" w14:textId="77777777" w:rsidR="00073072" w:rsidRPr="00A263B5" w:rsidRDefault="00073072" w:rsidP="00073072">
      <w:pPr>
        <w:pStyle w:val="Tekstpodstawowy"/>
        <w:jc w:val="both"/>
        <w:rPr>
          <w:rFonts w:ascii="Times New Roman" w:hAnsi="Times New Roman"/>
          <w:color w:val="auto"/>
        </w:rPr>
      </w:pPr>
    </w:p>
    <w:p w14:paraId="7C7577C6" w14:textId="64C338E0" w:rsidR="00FE0ECD" w:rsidRPr="00A263B5" w:rsidRDefault="0022466C" w:rsidP="00073072">
      <w:pPr>
        <w:pStyle w:val="Tekstpodstawowy"/>
        <w:jc w:val="both"/>
        <w:rPr>
          <w:rFonts w:ascii="Times New Roman" w:hAnsi="Times New Roman"/>
          <w:color w:val="auto"/>
        </w:rPr>
      </w:pPr>
      <w:r w:rsidRPr="00A263B5">
        <w:rPr>
          <w:rFonts w:ascii="Times New Roman" w:hAnsi="Times New Roman"/>
          <w:color w:val="auto"/>
        </w:rPr>
        <w:t>2</w:t>
      </w:r>
      <w:r w:rsidR="00A263B5">
        <w:rPr>
          <w:rFonts w:ascii="Times New Roman" w:hAnsi="Times New Roman"/>
          <w:color w:val="auto"/>
        </w:rPr>
        <w:t>0</w:t>
      </w:r>
      <w:r w:rsidR="00FE0ECD" w:rsidRPr="00A263B5">
        <w:rPr>
          <w:rFonts w:ascii="Times New Roman" w:hAnsi="Times New Roman"/>
          <w:color w:val="auto"/>
        </w:rPr>
        <w:t>.3. Obowiązek zachowania poufności nie dotyczy Informacji Poufnych:</w:t>
      </w:r>
    </w:p>
    <w:p w14:paraId="018D74CC" w14:textId="77777777" w:rsidR="0001151B" w:rsidRPr="00A263B5" w:rsidRDefault="0001151B" w:rsidP="00073072">
      <w:pPr>
        <w:pStyle w:val="Tekstpodstawowy"/>
        <w:jc w:val="both"/>
        <w:rPr>
          <w:rFonts w:ascii="Times New Roman" w:hAnsi="Times New Roman"/>
          <w:color w:val="auto"/>
        </w:rPr>
      </w:pPr>
    </w:p>
    <w:p w14:paraId="4180D167" w14:textId="2AC65C53"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a)</w:t>
      </w:r>
      <w:r w:rsidR="00B9542D" w:rsidRPr="00A263B5">
        <w:rPr>
          <w:rFonts w:ascii="Times New Roman" w:hAnsi="Times New Roman"/>
          <w:color w:val="auto"/>
        </w:rPr>
        <w:t xml:space="preserve"> </w:t>
      </w:r>
      <w:r w:rsidRPr="00A263B5">
        <w:rPr>
          <w:rFonts w:ascii="Times New Roman" w:hAnsi="Times New Roman"/>
          <w:color w:val="auto"/>
        </w:rPr>
        <w:t xml:space="preserve">których ujawnienie jest wymagane przez bezwzględnie obowiązujące przepisy prawa, </w:t>
      </w:r>
    </w:p>
    <w:p w14:paraId="16D0A80F" w14:textId="77777777" w:rsidR="0001151B" w:rsidRPr="00A263B5" w:rsidRDefault="0001151B" w:rsidP="00073072">
      <w:pPr>
        <w:pStyle w:val="Tekstpodstawowy"/>
        <w:jc w:val="both"/>
        <w:rPr>
          <w:rFonts w:ascii="Times New Roman" w:hAnsi="Times New Roman"/>
          <w:color w:val="auto"/>
        </w:rPr>
      </w:pPr>
    </w:p>
    <w:p w14:paraId="05EE3A9B" w14:textId="0D31C27C"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b)</w:t>
      </w:r>
      <w:r w:rsidR="00B9542D" w:rsidRPr="00A263B5">
        <w:rPr>
          <w:rFonts w:ascii="Times New Roman" w:hAnsi="Times New Roman"/>
          <w:color w:val="auto"/>
        </w:rPr>
        <w:t xml:space="preserve"> </w:t>
      </w:r>
      <w:r w:rsidRPr="00A263B5">
        <w:rPr>
          <w:rFonts w:ascii="Times New Roman" w:hAnsi="Times New Roman"/>
          <w:color w:val="auto"/>
        </w:rPr>
        <w:t>których ujawnienie następuje na żądanie podmiotu uprawnionego do kontroli, na podstawie bezwzględnie obowiązujących przepisów prawa pod warunkiem, że podmiot ten został poinformowany o poufnym charakterze informacji,</w:t>
      </w:r>
    </w:p>
    <w:p w14:paraId="48FED960" w14:textId="77777777" w:rsidR="0001151B" w:rsidRPr="00A263B5" w:rsidRDefault="0001151B" w:rsidP="00073072">
      <w:pPr>
        <w:pStyle w:val="Tekstpodstawowy"/>
        <w:jc w:val="both"/>
        <w:rPr>
          <w:rFonts w:ascii="Times New Roman" w:hAnsi="Times New Roman"/>
          <w:color w:val="auto"/>
        </w:rPr>
      </w:pPr>
    </w:p>
    <w:p w14:paraId="1F4B0C26" w14:textId="73E618E7"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c)</w:t>
      </w:r>
      <w:r w:rsidR="0001151B" w:rsidRPr="00A263B5">
        <w:rPr>
          <w:rFonts w:ascii="Times New Roman" w:hAnsi="Times New Roman"/>
          <w:color w:val="auto"/>
        </w:rPr>
        <w:t xml:space="preserve"> </w:t>
      </w:r>
      <w:r w:rsidRPr="00A263B5">
        <w:rPr>
          <w:rFonts w:ascii="Times New Roman" w:hAnsi="Times New Roman"/>
          <w:color w:val="auto"/>
        </w:rPr>
        <w:t>które są powszechnie znane,</w:t>
      </w:r>
    </w:p>
    <w:p w14:paraId="5D565EBC" w14:textId="77777777" w:rsidR="0001151B" w:rsidRPr="00A263B5" w:rsidRDefault="0001151B" w:rsidP="00073072">
      <w:pPr>
        <w:pStyle w:val="Tekstpodstawowy"/>
        <w:jc w:val="both"/>
        <w:rPr>
          <w:rFonts w:ascii="Times New Roman" w:hAnsi="Times New Roman"/>
          <w:color w:val="auto"/>
        </w:rPr>
      </w:pPr>
    </w:p>
    <w:p w14:paraId="1D1DDE5B" w14:textId="380810EE"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d)</w:t>
      </w:r>
      <w:r w:rsidR="0001151B" w:rsidRPr="00A263B5">
        <w:rPr>
          <w:rFonts w:ascii="Times New Roman" w:hAnsi="Times New Roman"/>
          <w:color w:val="auto"/>
        </w:rPr>
        <w:t xml:space="preserve"> </w:t>
      </w:r>
      <w:r w:rsidRPr="00A263B5">
        <w:rPr>
          <w:rFonts w:ascii="Times New Roman" w:hAnsi="Times New Roman"/>
          <w:color w:val="auto"/>
        </w:rPr>
        <w:t>które Strona uzyskała lub uzyska od uprawnionej osoby trzeciej, jeżeli przepisy obowiązującego prawa lub zobowiązanie umowne wiążące tę osobę nie zakazują ujawniania przez nią tych informacji i o ile Strona nie zobowiązała się do zachowania poufności,</w:t>
      </w:r>
    </w:p>
    <w:p w14:paraId="287E55CD" w14:textId="77777777" w:rsidR="00C86CFF" w:rsidRPr="00A263B5" w:rsidRDefault="00C86CFF" w:rsidP="00073072">
      <w:pPr>
        <w:pStyle w:val="Tekstpodstawowy"/>
        <w:jc w:val="both"/>
        <w:rPr>
          <w:rFonts w:ascii="Times New Roman" w:hAnsi="Times New Roman"/>
          <w:color w:val="auto"/>
        </w:rPr>
      </w:pPr>
    </w:p>
    <w:p w14:paraId="1DE806A7" w14:textId="1460C5C7"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e)</w:t>
      </w:r>
      <w:r w:rsidR="0001151B" w:rsidRPr="00A263B5">
        <w:rPr>
          <w:rFonts w:ascii="Times New Roman" w:hAnsi="Times New Roman"/>
          <w:color w:val="auto"/>
        </w:rPr>
        <w:t xml:space="preserve"> </w:t>
      </w:r>
      <w:r w:rsidRPr="00A263B5">
        <w:rPr>
          <w:rFonts w:ascii="Times New Roman" w:hAnsi="Times New Roman"/>
          <w:color w:val="auto"/>
        </w:rPr>
        <w:t>w których posiadanie Strona weszła zgodnie z obowiązującymi przepisami prawa, przed dniem uzyskania takich informacji na podstawie niniejszej Umowy,</w:t>
      </w:r>
    </w:p>
    <w:p w14:paraId="5F901AD0" w14:textId="77777777" w:rsidR="005C4DC0" w:rsidRPr="00A263B5" w:rsidRDefault="005C4DC0" w:rsidP="00073072">
      <w:pPr>
        <w:pStyle w:val="Tekstpodstawowy"/>
        <w:jc w:val="both"/>
        <w:rPr>
          <w:rFonts w:ascii="Times New Roman" w:hAnsi="Times New Roman"/>
          <w:color w:val="auto"/>
        </w:rPr>
      </w:pPr>
    </w:p>
    <w:p w14:paraId="6953F3FB" w14:textId="372D9675"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f)</w:t>
      </w:r>
      <w:r w:rsidR="0001151B" w:rsidRPr="00A263B5">
        <w:rPr>
          <w:rFonts w:ascii="Times New Roman" w:hAnsi="Times New Roman"/>
          <w:color w:val="auto"/>
        </w:rPr>
        <w:t xml:space="preserve"> </w:t>
      </w:r>
      <w:r w:rsidRPr="00A263B5">
        <w:rPr>
          <w:rFonts w:ascii="Times New Roman" w:hAnsi="Times New Roman"/>
          <w:color w:val="auto"/>
        </w:rPr>
        <w:t xml:space="preserve">dotyczących faktu zawarcia Umowy, z wyłączeniem jej treści, w zakresie wykorzystania tej okoliczności w materiałach marketingowych Strony, </w:t>
      </w:r>
    </w:p>
    <w:p w14:paraId="6AF1D267" w14:textId="77777777" w:rsidR="005C4DC0" w:rsidRPr="00A263B5" w:rsidRDefault="005C4DC0" w:rsidP="00073072">
      <w:pPr>
        <w:pStyle w:val="Tekstpodstawowy"/>
        <w:jc w:val="both"/>
        <w:rPr>
          <w:rFonts w:ascii="Times New Roman" w:hAnsi="Times New Roman"/>
          <w:color w:val="auto"/>
        </w:rPr>
      </w:pPr>
    </w:p>
    <w:p w14:paraId="54C3D0AE" w14:textId="5A21B9B2"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g)</w:t>
      </w:r>
      <w:r w:rsidR="0001151B" w:rsidRPr="00A263B5">
        <w:rPr>
          <w:rFonts w:ascii="Times New Roman" w:hAnsi="Times New Roman"/>
          <w:color w:val="auto"/>
        </w:rPr>
        <w:t xml:space="preserve"> </w:t>
      </w:r>
      <w:r w:rsidRPr="00A263B5">
        <w:rPr>
          <w:rFonts w:ascii="Times New Roman" w:hAnsi="Times New Roman"/>
          <w:color w:val="auto"/>
        </w:rPr>
        <w:t>dotyczących referencji i potwierdzenia posiadanych kompetencji w razie prawidłowego wykonania wdrożenia,</w:t>
      </w:r>
    </w:p>
    <w:p w14:paraId="5ADDBA4E" w14:textId="77777777" w:rsidR="005C4DC0" w:rsidRPr="00A263B5" w:rsidRDefault="005C4DC0" w:rsidP="00073072">
      <w:pPr>
        <w:pStyle w:val="Tekstpodstawowy"/>
        <w:jc w:val="both"/>
        <w:rPr>
          <w:rFonts w:ascii="Times New Roman" w:hAnsi="Times New Roman"/>
          <w:color w:val="auto"/>
        </w:rPr>
      </w:pPr>
    </w:p>
    <w:p w14:paraId="77297DA5" w14:textId="0741179C"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h)</w:t>
      </w:r>
      <w:r w:rsidR="0001151B" w:rsidRPr="00A263B5">
        <w:rPr>
          <w:rFonts w:ascii="Times New Roman" w:hAnsi="Times New Roman"/>
          <w:color w:val="auto"/>
        </w:rPr>
        <w:t xml:space="preserve"> </w:t>
      </w:r>
      <w:r w:rsidRPr="00A263B5">
        <w:rPr>
          <w:rFonts w:ascii="Times New Roman" w:hAnsi="Times New Roman"/>
          <w:color w:val="auto"/>
        </w:rPr>
        <w:t>których ujawnienie następuje na rzecz podmiotu prowadzącego audyt lub świadczącego pomoc prawną pod warunkiem, że podmiot ten został poinformowany o poufnym charakterze informacji;</w:t>
      </w:r>
      <w:r w:rsidR="0001151B" w:rsidRPr="00A263B5">
        <w:rPr>
          <w:rFonts w:ascii="Times New Roman" w:hAnsi="Times New Roman"/>
          <w:color w:val="auto"/>
        </w:rPr>
        <w:t xml:space="preserve"> </w:t>
      </w:r>
    </w:p>
    <w:p w14:paraId="236DAE18" w14:textId="77777777" w:rsidR="0001151B" w:rsidRPr="00A263B5" w:rsidRDefault="0001151B" w:rsidP="00073072">
      <w:pPr>
        <w:pStyle w:val="Tekstpodstawowy"/>
        <w:jc w:val="both"/>
        <w:rPr>
          <w:rFonts w:ascii="Times New Roman" w:hAnsi="Times New Roman"/>
          <w:color w:val="auto"/>
        </w:rPr>
      </w:pPr>
    </w:p>
    <w:p w14:paraId="5CBCDEA1" w14:textId="2A925281" w:rsidR="00BD7328" w:rsidRDefault="00B75057" w:rsidP="00AE049D">
      <w:pPr>
        <w:pStyle w:val="Tekstpodstawowy"/>
        <w:jc w:val="both"/>
        <w:rPr>
          <w:rFonts w:ascii="Times New Roman" w:hAnsi="Times New Roman"/>
          <w:color w:val="auto"/>
        </w:rPr>
      </w:pPr>
      <w:r w:rsidRPr="00A263B5">
        <w:rPr>
          <w:rFonts w:ascii="Times New Roman" w:hAnsi="Times New Roman"/>
          <w:color w:val="auto"/>
        </w:rPr>
        <w:t>2</w:t>
      </w:r>
      <w:r w:rsidR="00A263B5">
        <w:rPr>
          <w:rFonts w:ascii="Times New Roman" w:hAnsi="Times New Roman"/>
          <w:color w:val="auto"/>
        </w:rPr>
        <w:t>0</w:t>
      </w:r>
      <w:r w:rsidR="00FE0ECD" w:rsidRPr="00A263B5">
        <w:rPr>
          <w:rFonts w:ascii="Times New Roman" w:hAnsi="Times New Roman"/>
          <w:color w:val="auto"/>
        </w:rPr>
        <w:t xml:space="preserve">.4. </w:t>
      </w:r>
      <w:r w:rsidR="00FE0ECD" w:rsidRPr="00A263B5">
        <w:tab/>
      </w:r>
      <w:r w:rsidR="00FE0ECD" w:rsidRPr="00A263B5">
        <w:rPr>
          <w:rFonts w:ascii="Times New Roman" w:hAnsi="Times New Roman"/>
          <w:color w:val="auto"/>
        </w:rPr>
        <w:t>W wypadku, gdy Strona zostanie zobowiązana prawomocnym orzeczeniem sądu bądź organu administracji państwowej do ujawnienia Informacji Poufnych albo konieczność ich ujawnienia będzie wynikała z przepisów prawa, zobowiązuje się niezwłocznie pisemnie powiadomić o tym fakcie drugą Stronę oraz poinformować odbiorcę Informacji Poufnych o</w:t>
      </w:r>
      <w:r w:rsidR="00794EF6" w:rsidRPr="00A263B5">
        <w:rPr>
          <w:rFonts w:ascii="Times New Roman" w:hAnsi="Times New Roman"/>
          <w:color w:val="auto"/>
        </w:rPr>
        <w:t> </w:t>
      </w:r>
      <w:r w:rsidR="00FE0ECD" w:rsidRPr="00A263B5">
        <w:rPr>
          <w:rFonts w:ascii="Times New Roman" w:hAnsi="Times New Roman"/>
          <w:color w:val="auto"/>
        </w:rPr>
        <w:t>ich poufnym charakterze.</w:t>
      </w:r>
    </w:p>
    <w:p w14:paraId="6A103C59" w14:textId="77777777" w:rsidR="00B27D42" w:rsidRDefault="00B27D42" w:rsidP="00AE049D">
      <w:pPr>
        <w:pStyle w:val="Tekstpodstawowy"/>
        <w:jc w:val="both"/>
        <w:rPr>
          <w:rFonts w:ascii="Times New Roman" w:hAnsi="Times New Roman"/>
          <w:color w:val="auto"/>
        </w:rPr>
      </w:pPr>
    </w:p>
    <w:p w14:paraId="3A5F3C86" w14:textId="5D49EC5F" w:rsidR="00AE049D" w:rsidRPr="006753D2" w:rsidRDefault="00864C1D" w:rsidP="00AE049D">
      <w:pPr>
        <w:pStyle w:val="Tekstpodstawowy"/>
        <w:jc w:val="both"/>
        <w:rPr>
          <w:rFonts w:ascii="Times New Roman" w:hAnsi="Times New Roman"/>
          <w:color w:val="auto"/>
        </w:rPr>
      </w:pPr>
      <w:r>
        <w:rPr>
          <w:rFonts w:ascii="Times New Roman" w:hAnsi="Times New Roman"/>
          <w:b/>
          <w:bCs/>
        </w:rPr>
        <w:lastRenderedPageBreak/>
        <w:t>2</w:t>
      </w:r>
      <w:r w:rsidR="00A263B5">
        <w:rPr>
          <w:rFonts w:ascii="Times New Roman" w:hAnsi="Times New Roman"/>
          <w:b/>
          <w:bCs/>
        </w:rPr>
        <w:t>1</w:t>
      </w:r>
      <w:r w:rsidR="00AE049D">
        <w:rPr>
          <w:rFonts w:ascii="Times New Roman" w:hAnsi="Times New Roman"/>
          <w:b/>
          <w:bCs/>
        </w:rPr>
        <w:t>. O</w:t>
      </w:r>
      <w:r w:rsidR="003B7CEA">
        <w:rPr>
          <w:rFonts w:ascii="Times New Roman" w:hAnsi="Times New Roman"/>
          <w:b/>
          <w:bCs/>
        </w:rPr>
        <w:t>C</w:t>
      </w:r>
      <w:r w:rsidR="00AE049D">
        <w:rPr>
          <w:rFonts w:ascii="Times New Roman" w:hAnsi="Times New Roman"/>
          <w:b/>
          <w:bCs/>
        </w:rPr>
        <w:t>HRONA DANYCH OSOBOWYCH</w:t>
      </w:r>
    </w:p>
    <w:p w14:paraId="0FD39C26" w14:textId="441A0B23" w:rsidR="00AE049D" w:rsidRDefault="00AE049D" w:rsidP="00AE049D">
      <w:pPr>
        <w:pStyle w:val="Tekstpodstawowy"/>
        <w:jc w:val="both"/>
        <w:rPr>
          <w:rFonts w:ascii="Times New Roman" w:hAnsi="Times New Roman"/>
          <w:b/>
          <w:bCs/>
        </w:rPr>
      </w:pPr>
    </w:p>
    <w:p w14:paraId="52BCF529" w14:textId="63A32884" w:rsidR="002856DE" w:rsidRPr="00A263B5" w:rsidRDefault="0022466C" w:rsidP="002856DE">
      <w:pPr>
        <w:pStyle w:val="Tekstpodstawowy"/>
        <w:jc w:val="both"/>
        <w:rPr>
          <w:rFonts w:ascii="Times New Roman" w:hAnsi="Times New Roman"/>
        </w:rPr>
      </w:pPr>
      <w:r w:rsidRPr="00A263B5">
        <w:rPr>
          <w:rFonts w:ascii="Times New Roman" w:hAnsi="Times New Roman"/>
        </w:rPr>
        <w:t>2</w:t>
      </w:r>
      <w:r w:rsidR="00A263B5" w:rsidRPr="00A263B5">
        <w:rPr>
          <w:rFonts w:ascii="Times New Roman" w:hAnsi="Times New Roman"/>
        </w:rPr>
        <w:t>1</w:t>
      </w:r>
      <w:r w:rsidR="00AE049D" w:rsidRPr="00A263B5">
        <w:rPr>
          <w:rFonts w:ascii="Times New Roman" w:hAnsi="Times New Roman"/>
        </w:rPr>
        <w:t xml:space="preserve">.1. </w:t>
      </w:r>
      <w:r w:rsidR="00AE049D" w:rsidRPr="00A263B5">
        <w:rPr>
          <w:rFonts w:ascii="Times New Roman" w:hAnsi="Times New Roman"/>
        </w:rPr>
        <w:tab/>
        <w:t>Strony zobowiązują się do zapewnienia przestrzegania przepisów o ochronie danych osobowych.</w:t>
      </w:r>
      <w:r w:rsidR="00242E9F" w:rsidRPr="00A263B5">
        <w:rPr>
          <w:rFonts w:ascii="Times New Roman" w:hAnsi="Times New Roman"/>
        </w:rPr>
        <w:t xml:space="preserve"> </w:t>
      </w:r>
      <w:r w:rsidR="002856DE" w:rsidRPr="00A263B5">
        <w:rPr>
          <w:rFonts w:ascii="Times New Roman" w:hAnsi="Times New Roman"/>
        </w:rPr>
        <w:t>Jeżeli usługi objęte przedmiotem Umowy wymagać będą przetwarzania danych osobowych przez Wykonawcę, świadczone będą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w:t>
      </w:r>
      <w:r w:rsidR="00794EF6" w:rsidRPr="00A263B5">
        <w:rPr>
          <w:rFonts w:ascii="Times New Roman" w:hAnsi="Times New Roman"/>
        </w:rPr>
        <w:t> </w:t>
      </w:r>
      <w:r w:rsidR="002856DE" w:rsidRPr="00A263B5">
        <w:rPr>
          <w:rFonts w:ascii="Times New Roman" w:hAnsi="Times New Roman"/>
        </w:rPr>
        <w:t xml:space="preserve">ochronie danych dalej zwane RODO) i wówczas: </w:t>
      </w:r>
    </w:p>
    <w:p w14:paraId="4E5C1C25" w14:textId="77777777" w:rsidR="00242E9F" w:rsidRPr="00A263B5" w:rsidRDefault="00242E9F" w:rsidP="002856DE">
      <w:pPr>
        <w:pStyle w:val="Tekstpodstawowy"/>
        <w:jc w:val="both"/>
        <w:rPr>
          <w:rFonts w:ascii="Times New Roman" w:hAnsi="Times New Roman"/>
        </w:rPr>
      </w:pPr>
    </w:p>
    <w:p w14:paraId="36160E1F" w14:textId="29BADB06" w:rsidR="002856DE" w:rsidRPr="007342D3" w:rsidRDefault="002856DE" w:rsidP="002856DE">
      <w:pPr>
        <w:pStyle w:val="Tekstpodstawowy"/>
        <w:jc w:val="both"/>
        <w:rPr>
          <w:rFonts w:ascii="Times New Roman" w:hAnsi="Times New Roman"/>
        </w:rPr>
      </w:pPr>
      <w:r w:rsidRPr="00A263B5">
        <w:rPr>
          <w:rFonts w:ascii="Times New Roman" w:hAnsi="Times New Roman"/>
        </w:rPr>
        <w:t>a</w:t>
      </w:r>
      <w:r w:rsidR="00242E9F" w:rsidRPr="00A263B5">
        <w:rPr>
          <w:rFonts w:ascii="Times New Roman" w:hAnsi="Times New Roman"/>
        </w:rPr>
        <w:t xml:space="preserve">) </w:t>
      </w:r>
      <w:r w:rsidRPr="00A263B5">
        <w:rPr>
          <w:rFonts w:ascii="Times New Roman" w:hAnsi="Times New Roman"/>
        </w:rPr>
        <w:t xml:space="preserve">Zamawiający, dla celów wykonania Umowy przez Wykonawcę, powierzy Wykonawcy przetwarzanie danych osobowych, w stosunku do których jest administratorem, w celu wykonania zobowiązań wynikających z </w:t>
      </w:r>
      <w:r w:rsidRPr="007342D3">
        <w:rPr>
          <w:rFonts w:ascii="Times New Roman" w:hAnsi="Times New Roman"/>
        </w:rPr>
        <w:t>Umowy, w</w:t>
      </w:r>
      <w:r w:rsidR="00DF178D" w:rsidRPr="007342D3">
        <w:rPr>
          <w:rFonts w:ascii="Times New Roman" w:hAnsi="Times New Roman"/>
        </w:rPr>
        <w:t> </w:t>
      </w:r>
      <w:r w:rsidRPr="007342D3">
        <w:rPr>
          <w:rFonts w:ascii="Times New Roman" w:hAnsi="Times New Roman"/>
        </w:rPr>
        <w:t xml:space="preserve">zakresie niezbędnym do wykonania Umowy. Wzór Umowy powierzenia stanowi Załącznik nr </w:t>
      </w:r>
      <w:r w:rsidR="00A56EEB">
        <w:rPr>
          <w:rFonts w:ascii="Times New Roman" w:hAnsi="Times New Roman"/>
        </w:rPr>
        <w:t>13</w:t>
      </w:r>
      <w:r w:rsidRPr="007342D3">
        <w:rPr>
          <w:rFonts w:ascii="Times New Roman" w:hAnsi="Times New Roman"/>
        </w:rPr>
        <w:t xml:space="preserve"> do niniejszej Umowy;</w:t>
      </w:r>
    </w:p>
    <w:p w14:paraId="1882B4A8" w14:textId="77777777" w:rsidR="00242E9F" w:rsidRPr="007342D3" w:rsidRDefault="00242E9F" w:rsidP="002856DE">
      <w:pPr>
        <w:pStyle w:val="Tekstpodstawowy"/>
        <w:jc w:val="both"/>
        <w:rPr>
          <w:rFonts w:ascii="Times New Roman" w:hAnsi="Times New Roman"/>
        </w:rPr>
      </w:pPr>
    </w:p>
    <w:p w14:paraId="07288824" w14:textId="39D15438" w:rsidR="002856DE" w:rsidRPr="007342D3" w:rsidRDefault="00242E9F" w:rsidP="002856DE">
      <w:pPr>
        <w:pStyle w:val="Tekstpodstawowy"/>
        <w:jc w:val="both"/>
        <w:rPr>
          <w:rFonts w:ascii="Times New Roman" w:hAnsi="Times New Roman"/>
        </w:rPr>
      </w:pPr>
      <w:r w:rsidRPr="007342D3">
        <w:rPr>
          <w:rFonts w:ascii="Times New Roman" w:hAnsi="Times New Roman"/>
        </w:rPr>
        <w:t>b</w:t>
      </w:r>
      <w:r w:rsidR="00835168" w:rsidRPr="007342D3">
        <w:rPr>
          <w:rFonts w:ascii="Times New Roman" w:hAnsi="Times New Roman"/>
        </w:rPr>
        <w:t xml:space="preserve">) </w:t>
      </w:r>
      <w:r w:rsidR="002856DE" w:rsidRPr="007342D3">
        <w:rPr>
          <w:rFonts w:ascii="Times New Roman" w:hAnsi="Times New Roman"/>
        </w:rPr>
        <w:t>Wykonawca zobowiąże się do zachowania ich w pełnej poufności oraz do nie kopiowania baz danych bez pisemnej zgody Zamawiającego;</w:t>
      </w:r>
    </w:p>
    <w:p w14:paraId="28793FE6" w14:textId="77777777" w:rsidR="00242E9F" w:rsidRPr="007342D3" w:rsidRDefault="00242E9F" w:rsidP="002856DE">
      <w:pPr>
        <w:pStyle w:val="Tekstpodstawowy"/>
        <w:jc w:val="both"/>
        <w:rPr>
          <w:rFonts w:ascii="Times New Roman" w:hAnsi="Times New Roman"/>
        </w:rPr>
      </w:pPr>
    </w:p>
    <w:p w14:paraId="362A136F" w14:textId="53DF4F8C" w:rsidR="00AE049D" w:rsidRPr="007342D3" w:rsidRDefault="002856DE" w:rsidP="002856DE">
      <w:pPr>
        <w:pStyle w:val="Tekstpodstawowy"/>
        <w:jc w:val="both"/>
        <w:rPr>
          <w:rFonts w:ascii="Times New Roman" w:hAnsi="Times New Roman"/>
        </w:rPr>
      </w:pPr>
      <w:r w:rsidRPr="007342D3">
        <w:rPr>
          <w:rFonts w:ascii="Times New Roman" w:hAnsi="Times New Roman"/>
        </w:rPr>
        <w:t>c</w:t>
      </w:r>
      <w:r w:rsidR="00835168" w:rsidRPr="007342D3">
        <w:rPr>
          <w:rFonts w:ascii="Times New Roman" w:hAnsi="Times New Roman"/>
        </w:rPr>
        <w:t xml:space="preserve">) </w:t>
      </w:r>
      <w:r w:rsidRPr="007342D3">
        <w:rPr>
          <w:rFonts w:ascii="Times New Roman" w:hAnsi="Times New Roman"/>
        </w:rPr>
        <w:t>Wykonawca oświadcza, iż zastosuje środki zabezpieczające w zakresie ochrony danych odpowiednie do ryzyka naruszenia praw i wolności osób fizycznych, zgodnie z zapisami RODO.</w:t>
      </w:r>
    </w:p>
    <w:p w14:paraId="38FB96C2" w14:textId="26D375B5" w:rsidR="00124CD8" w:rsidRPr="007342D3" w:rsidRDefault="00124CD8" w:rsidP="002856DE">
      <w:pPr>
        <w:pStyle w:val="Tekstpodstawowy"/>
        <w:jc w:val="both"/>
        <w:rPr>
          <w:rFonts w:ascii="Times New Roman" w:hAnsi="Times New Roman"/>
        </w:rPr>
      </w:pPr>
    </w:p>
    <w:p w14:paraId="19576371" w14:textId="35546B4B" w:rsidR="00124CD8" w:rsidRPr="007342D3" w:rsidRDefault="003B7ACF" w:rsidP="002856DE">
      <w:pPr>
        <w:pStyle w:val="Tekstpodstawowy"/>
        <w:jc w:val="both"/>
        <w:rPr>
          <w:rFonts w:ascii="Times New Roman" w:hAnsi="Times New Roman"/>
        </w:rPr>
      </w:pPr>
      <w:r w:rsidRPr="007342D3">
        <w:rPr>
          <w:rFonts w:ascii="Times New Roman" w:hAnsi="Times New Roman"/>
        </w:rPr>
        <w:t xml:space="preserve">d) Wykonawca zobowiązuje się do przetwarzania danych osobowych wyłącznie w ramach Europejskiego Obszaru Gospodarczego (EOG).  </w:t>
      </w:r>
    </w:p>
    <w:p w14:paraId="66F2F30F" w14:textId="11636696" w:rsidR="00CF3E92" w:rsidRPr="007342D3" w:rsidRDefault="00CF3E92" w:rsidP="004A2713">
      <w:pPr>
        <w:pStyle w:val="Tekstpodstawowy"/>
        <w:jc w:val="both"/>
        <w:rPr>
          <w:rFonts w:ascii="Times New Roman" w:hAnsi="Times New Roman"/>
        </w:rPr>
      </w:pPr>
    </w:p>
    <w:p w14:paraId="2D633DB1" w14:textId="05D6A639" w:rsidR="00CF3E92" w:rsidRPr="00AE049D" w:rsidRDefault="0022466C" w:rsidP="002856DE">
      <w:pPr>
        <w:pStyle w:val="Tekstpodstawowy"/>
        <w:jc w:val="both"/>
        <w:rPr>
          <w:rFonts w:ascii="Times New Roman" w:hAnsi="Times New Roman"/>
        </w:rPr>
      </w:pPr>
      <w:r w:rsidRPr="007342D3">
        <w:rPr>
          <w:rFonts w:ascii="Times New Roman" w:hAnsi="Times New Roman"/>
        </w:rPr>
        <w:t>2</w:t>
      </w:r>
      <w:r w:rsidR="00A263B5" w:rsidRPr="007342D3">
        <w:rPr>
          <w:rFonts w:ascii="Times New Roman" w:hAnsi="Times New Roman"/>
        </w:rPr>
        <w:t>1</w:t>
      </w:r>
      <w:r w:rsidR="00CF3E92" w:rsidRPr="007342D3">
        <w:rPr>
          <w:rFonts w:ascii="Times New Roman" w:hAnsi="Times New Roman"/>
        </w:rPr>
        <w:t xml:space="preserve">.2. </w:t>
      </w:r>
      <w:r w:rsidR="002F1665" w:rsidRPr="007342D3">
        <w:rPr>
          <w:rFonts w:ascii="Times New Roman" w:hAnsi="Times New Roman"/>
        </w:rPr>
        <w:t xml:space="preserve">Wzór Umowy powierzenia przetwarzania danych osobowych </w:t>
      </w:r>
      <w:r w:rsidR="00CF3E92" w:rsidRPr="007342D3">
        <w:rPr>
          <w:rFonts w:ascii="Times New Roman" w:hAnsi="Times New Roman"/>
        </w:rPr>
        <w:t xml:space="preserve">stanowi </w:t>
      </w:r>
      <w:r w:rsidR="002F1665" w:rsidRPr="007342D3">
        <w:rPr>
          <w:rFonts w:ascii="Times New Roman" w:hAnsi="Times New Roman"/>
        </w:rPr>
        <w:t>Załącznik</w:t>
      </w:r>
      <w:r w:rsidR="00CF3E92" w:rsidRPr="007342D3">
        <w:rPr>
          <w:rFonts w:ascii="Times New Roman" w:hAnsi="Times New Roman"/>
        </w:rPr>
        <w:t xml:space="preserve"> nr</w:t>
      </w:r>
      <w:r w:rsidR="002F1665" w:rsidRPr="007342D3">
        <w:rPr>
          <w:rFonts w:ascii="Times New Roman" w:hAnsi="Times New Roman"/>
        </w:rPr>
        <w:t xml:space="preserve"> 1</w:t>
      </w:r>
      <w:r w:rsidR="003401E8">
        <w:rPr>
          <w:rFonts w:ascii="Times New Roman" w:hAnsi="Times New Roman"/>
        </w:rPr>
        <w:t>3</w:t>
      </w:r>
      <w:r w:rsidR="002F1665" w:rsidRPr="007342D3">
        <w:rPr>
          <w:rFonts w:ascii="Times New Roman" w:hAnsi="Times New Roman"/>
        </w:rPr>
        <w:t>.</w:t>
      </w:r>
    </w:p>
    <w:p w14:paraId="74214D89" w14:textId="790CDEFE" w:rsidR="00527398" w:rsidRDefault="00527398" w:rsidP="004A2713">
      <w:pPr>
        <w:pStyle w:val="Tekstpodstawowy"/>
        <w:tabs>
          <w:tab w:val="left" w:pos="1224"/>
        </w:tabs>
        <w:spacing w:after="120"/>
        <w:rPr>
          <w:rFonts w:ascii="Times New Roman" w:hAnsi="Times New Roman"/>
          <w:b/>
          <w:bCs/>
        </w:rPr>
      </w:pPr>
    </w:p>
    <w:p w14:paraId="5060A65E" w14:textId="50CA7DB5" w:rsidR="00337FF6" w:rsidRDefault="00864C1D" w:rsidP="00DC784E">
      <w:pPr>
        <w:pStyle w:val="Tekstpodstawowy"/>
        <w:rPr>
          <w:rFonts w:ascii="Times New Roman" w:eastAsia="Times New Roman" w:hAnsi="Times New Roman" w:cs="Times New Roman"/>
          <w:b/>
          <w:bCs/>
        </w:rPr>
      </w:pPr>
      <w:r>
        <w:rPr>
          <w:rFonts w:ascii="Times New Roman" w:hAnsi="Times New Roman"/>
          <w:b/>
          <w:bCs/>
        </w:rPr>
        <w:t>2</w:t>
      </w:r>
      <w:r w:rsidR="00A263B5">
        <w:rPr>
          <w:rFonts w:ascii="Times New Roman" w:hAnsi="Times New Roman"/>
          <w:b/>
          <w:bCs/>
        </w:rPr>
        <w:t>2</w:t>
      </w:r>
      <w:r w:rsidR="00DC784E">
        <w:rPr>
          <w:rFonts w:ascii="Times New Roman" w:hAnsi="Times New Roman"/>
          <w:b/>
          <w:bCs/>
        </w:rPr>
        <w:t xml:space="preserve">. </w:t>
      </w:r>
      <w:r w:rsidR="00445A35">
        <w:rPr>
          <w:rFonts w:ascii="Times New Roman" w:hAnsi="Times New Roman"/>
          <w:b/>
          <w:bCs/>
        </w:rPr>
        <w:t>SIŁ</w:t>
      </w:r>
      <w:r w:rsidR="00445A35" w:rsidRPr="00AE049D">
        <w:rPr>
          <w:rFonts w:ascii="Times New Roman" w:hAnsi="Times New Roman"/>
          <w:b/>
          <w:bCs/>
        </w:rPr>
        <w:t>A WY</w:t>
      </w:r>
      <w:r w:rsidR="00445A35">
        <w:rPr>
          <w:rFonts w:ascii="Times New Roman" w:hAnsi="Times New Roman"/>
          <w:b/>
          <w:bCs/>
        </w:rPr>
        <w:t>ŻSZA</w:t>
      </w:r>
    </w:p>
    <w:p w14:paraId="26DB555E" w14:textId="77777777" w:rsidR="00337FF6" w:rsidRDefault="00337FF6">
      <w:pPr>
        <w:pStyle w:val="Tekstpodstawowy"/>
        <w:jc w:val="center"/>
        <w:rPr>
          <w:rFonts w:ascii="Times New Roman" w:eastAsia="Times New Roman" w:hAnsi="Times New Roman" w:cs="Times New Roman"/>
          <w:b/>
          <w:bCs/>
        </w:rPr>
      </w:pPr>
    </w:p>
    <w:p w14:paraId="4766BC3B" w14:textId="19542257" w:rsidR="00337FF6" w:rsidRPr="007D0112" w:rsidRDefault="0022466C" w:rsidP="00DC784E">
      <w:pPr>
        <w:pStyle w:val="Tekstpodstawowy"/>
        <w:tabs>
          <w:tab w:val="left" w:pos="780"/>
        </w:tabs>
        <w:jc w:val="both"/>
        <w:rPr>
          <w:rFonts w:ascii="Times New Roman" w:hAnsi="Times New Roman"/>
        </w:rPr>
      </w:pPr>
      <w:r w:rsidRPr="007D0112">
        <w:rPr>
          <w:rFonts w:ascii="Times New Roman" w:hAnsi="Times New Roman"/>
        </w:rPr>
        <w:t>2</w:t>
      </w:r>
      <w:r w:rsidR="00A263B5" w:rsidRPr="007D0112">
        <w:rPr>
          <w:rFonts w:ascii="Times New Roman" w:hAnsi="Times New Roman"/>
        </w:rPr>
        <w:t>2</w:t>
      </w:r>
      <w:r w:rsidR="00DC784E" w:rsidRPr="007D0112">
        <w:rPr>
          <w:rFonts w:ascii="Times New Roman" w:hAnsi="Times New Roman"/>
        </w:rPr>
        <w:t>.</w:t>
      </w:r>
      <w:r w:rsidR="009B4806" w:rsidRPr="007D0112">
        <w:rPr>
          <w:rFonts w:ascii="Times New Roman" w:hAnsi="Times New Roman"/>
        </w:rPr>
        <w:t xml:space="preserve">1. </w:t>
      </w:r>
      <w:r w:rsidR="00445A35" w:rsidRPr="007D0112">
        <w:rPr>
          <w:rFonts w:ascii="Times New Roman" w:hAnsi="Times New Roman"/>
        </w:rPr>
        <w:t xml:space="preserve">Dla potrzeb Umowy Siła wyższa oznacza zdarzenie niezależne od Strony nim dotkniętej, zaistniałe po podpisaniu Umowy, </w:t>
      </w:r>
      <w:r w:rsidR="00832BC2" w:rsidRPr="007D0112">
        <w:rPr>
          <w:rFonts w:ascii="Times New Roman" w:hAnsi="Times New Roman"/>
        </w:rPr>
        <w:t>którego</w:t>
      </w:r>
      <w:r w:rsidR="00445A35" w:rsidRPr="007D0112">
        <w:rPr>
          <w:rFonts w:ascii="Times New Roman" w:hAnsi="Times New Roman"/>
        </w:rPr>
        <w:t xml:space="preserve"> nie można było przewidzieć i </w:t>
      </w:r>
      <w:r w:rsidR="00832BC2" w:rsidRPr="007D0112">
        <w:rPr>
          <w:rFonts w:ascii="Times New Roman" w:hAnsi="Times New Roman"/>
          <w:lang w:val="es-ES_tradnl"/>
        </w:rPr>
        <w:t>któ</w:t>
      </w:r>
      <w:r w:rsidR="00445A35" w:rsidRPr="007D0112">
        <w:rPr>
          <w:rFonts w:ascii="Times New Roman" w:hAnsi="Times New Roman"/>
        </w:rPr>
        <w:t xml:space="preserve">remu nie można było zapobiec przy dołożeniu należytej staranności. </w:t>
      </w:r>
    </w:p>
    <w:p w14:paraId="7D53D6A1" w14:textId="77777777" w:rsidR="009B4806" w:rsidRPr="007D0112" w:rsidRDefault="009B4806" w:rsidP="009B4806">
      <w:pPr>
        <w:pStyle w:val="Tekstpodstawowy"/>
        <w:tabs>
          <w:tab w:val="left" w:pos="780"/>
        </w:tabs>
        <w:jc w:val="both"/>
        <w:rPr>
          <w:rFonts w:ascii="Times New Roman" w:eastAsia="Times New Roman" w:hAnsi="Times New Roman" w:cs="Times New Roman"/>
        </w:rPr>
      </w:pPr>
    </w:p>
    <w:p w14:paraId="596BD8CE" w14:textId="24FF1987" w:rsidR="00337FF6" w:rsidRPr="007D0112" w:rsidRDefault="0022466C" w:rsidP="009B4806">
      <w:pPr>
        <w:pStyle w:val="Tekstpodstawowy"/>
        <w:tabs>
          <w:tab w:val="left" w:pos="780"/>
        </w:tabs>
        <w:jc w:val="both"/>
        <w:rPr>
          <w:rFonts w:ascii="Times New Roman" w:hAnsi="Times New Roman"/>
        </w:rPr>
      </w:pPr>
      <w:r w:rsidRPr="007D0112">
        <w:rPr>
          <w:rFonts w:ascii="Times New Roman" w:eastAsia="Times New Roman" w:hAnsi="Times New Roman" w:cs="Times New Roman"/>
        </w:rPr>
        <w:t>2</w:t>
      </w:r>
      <w:r w:rsidR="00A263B5" w:rsidRPr="007D0112">
        <w:rPr>
          <w:rFonts w:ascii="Times New Roman" w:eastAsia="Times New Roman" w:hAnsi="Times New Roman" w:cs="Times New Roman"/>
        </w:rPr>
        <w:t>2</w:t>
      </w:r>
      <w:r w:rsidR="009B4806" w:rsidRPr="007D0112">
        <w:rPr>
          <w:rFonts w:ascii="Times New Roman" w:eastAsia="Times New Roman" w:hAnsi="Times New Roman" w:cs="Times New Roman"/>
        </w:rPr>
        <w:t xml:space="preserve">.2. </w:t>
      </w:r>
      <w:r w:rsidR="00445A35" w:rsidRPr="007D0112">
        <w:rPr>
          <w:rFonts w:ascii="Times New Roman" w:hAnsi="Times New Roman"/>
        </w:rPr>
        <w:t>Żadna ze Stron nie ponosi odpowiedzialności za niewykonanie lub nienależyte wykonanie zobowiązań wynikających z Umowy, jeżeli zostało ono spowodowane działaniem Siły wyższej.</w:t>
      </w:r>
    </w:p>
    <w:p w14:paraId="19693061" w14:textId="77777777" w:rsidR="00337FF6" w:rsidRPr="007D0112" w:rsidRDefault="00337FF6">
      <w:pPr>
        <w:pStyle w:val="Akapitzlist"/>
        <w:rPr>
          <w:lang w:val="pl-PL"/>
        </w:rPr>
      </w:pPr>
    </w:p>
    <w:p w14:paraId="7371AF09" w14:textId="65E24C2E" w:rsidR="00337FF6" w:rsidRPr="007D0112" w:rsidRDefault="0022466C" w:rsidP="00481218">
      <w:pPr>
        <w:pStyle w:val="Tekstpodstawowy"/>
        <w:tabs>
          <w:tab w:val="left" w:pos="780"/>
        </w:tabs>
        <w:jc w:val="both"/>
        <w:rPr>
          <w:rFonts w:ascii="Times New Roman" w:hAnsi="Times New Roman"/>
          <w:lang w:val="it-IT"/>
        </w:rPr>
      </w:pPr>
      <w:r w:rsidRPr="007D0112">
        <w:rPr>
          <w:rFonts w:ascii="Times New Roman" w:hAnsi="Times New Roman"/>
        </w:rPr>
        <w:t>2</w:t>
      </w:r>
      <w:r w:rsidR="00A263B5" w:rsidRPr="007D0112">
        <w:rPr>
          <w:rFonts w:ascii="Times New Roman" w:hAnsi="Times New Roman"/>
        </w:rPr>
        <w:t>2</w:t>
      </w:r>
      <w:r w:rsidR="00481218" w:rsidRPr="007D0112">
        <w:rPr>
          <w:rFonts w:ascii="Times New Roman" w:hAnsi="Times New Roman"/>
        </w:rPr>
        <w:t xml:space="preserve">.3. </w:t>
      </w:r>
      <w:r w:rsidR="00445A35" w:rsidRPr="007D0112">
        <w:rPr>
          <w:rFonts w:ascii="Times New Roman" w:hAnsi="Times New Roman"/>
        </w:rPr>
        <w:t>Jeż</w:t>
      </w:r>
      <w:r w:rsidR="00445A35" w:rsidRPr="007D0112">
        <w:rPr>
          <w:rFonts w:ascii="Times New Roman" w:hAnsi="Times New Roman"/>
          <w:lang w:val="it-IT"/>
        </w:rPr>
        <w:t>eli Si</w:t>
      </w:r>
      <w:r w:rsidR="0035719E" w:rsidRPr="007D0112">
        <w:rPr>
          <w:rFonts w:ascii="Times New Roman" w:hAnsi="Times New Roman"/>
          <w:lang w:val="it-IT"/>
        </w:rPr>
        <w:t>ła</w:t>
      </w:r>
      <w:r w:rsidR="00445A35" w:rsidRPr="007D0112">
        <w:rPr>
          <w:rFonts w:ascii="Times New Roman" w:hAnsi="Times New Roman"/>
        </w:rPr>
        <w:t xml:space="preserve"> wyższa spowoduje niewykonanie lub nienależyte wykonanie zobowiązań wynikających z Umowy przez Stronę</w:t>
      </w:r>
      <w:r w:rsidR="00445A35" w:rsidRPr="007D0112">
        <w:rPr>
          <w:rFonts w:ascii="Times New Roman" w:hAnsi="Times New Roman"/>
          <w:lang w:val="it-IT"/>
        </w:rPr>
        <w:t xml:space="preserve">, to: </w:t>
      </w:r>
    </w:p>
    <w:p w14:paraId="26B7CA42" w14:textId="77777777" w:rsidR="00481218" w:rsidRPr="007D0112" w:rsidRDefault="00481218" w:rsidP="00481218">
      <w:pPr>
        <w:pStyle w:val="Tekstpodstawowy"/>
        <w:tabs>
          <w:tab w:val="left" w:pos="780"/>
        </w:tabs>
        <w:jc w:val="both"/>
        <w:rPr>
          <w:rFonts w:ascii="Times New Roman" w:hAnsi="Times New Roman"/>
        </w:rPr>
      </w:pPr>
    </w:p>
    <w:p w14:paraId="36644B52" w14:textId="70163234" w:rsidR="00395298" w:rsidRPr="007D0112" w:rsidRDefault="00481218" w:rsidP="00481218">
      <w:pPr>
        <w:pStyle w:val="Tekstpodstawowy"/>
        <w:jc w:val="both"/>
        <w:rPr>
          <w:rFonts w:ascii="Times New Roman" w:hAnsi="Times New Roman"/>
        </w:rPr>
      </w:pPr>
      <w:r w:rsidRPr="007D0112">
        <w:rPr>
          <w:rFonts w:ascii="Times New Roman" w:hAnsi="Times New Roman"/>
        </w:rPr>
        <w:t xml:space="preserve">a) </w:t>
      </w:r>
      <w:r w:rsidR="00445A35" w:rsidRPr="007D0112">
        <w:rPr>
          <w:rFonts w:ascii="Times New Roman" w:hAnsi="Times New Roman"/>
        </w:rPr>
        <w:t xml:space="preserve">Strona ta niezwłocznie zawiadomi drugą Stronę o powstaniu tego zdarzenia, a ponadto będzie informować drugą Stronę o istotnych faktach mających wpływ na przebieg takiego zdarzenia, w </w:t>
      </w:r>
      <w:r w:rsidR="00DD7D43" w:rsidRPr="007D0112">
        <w:rPr>
          <w:rFonts w:ascii="Times New Roman" w:hAnsi="Times New Roman"/>
        </w:rPr>
        <w:t>szczególności</w:t>
      </w:r>
      <w:r w:rsidR="00445A35" w:rsidRPr="007D0112">
        <w:rPr>
          <w:rFonts w:ascii="Times New Roman" w:hAnsi="Times New Roman"/>
        </w:rPr>
        <w:t xml:space="preserve"> o przewidywanym terminie jego zakończenia i o przewidywanym terminie podjęcia wykonywania zobowiązań z Umowy, oraz o zakończeniu tego zdarzenia, w</w:t>
      </w:r>
      <w:r w:rsidR="008D68DA" w:rsidRPr="007D0112">
        <w:rPr>
          <w:rFonts w:ascii="Times New Roman" w:hAnsi="Times New Roman"/>
        </w:rPr>
        <w:t> </w:t>
      </w:r>
      <w:r w:rsidR="00445A35" w:rsidRPr="007D0112">
        <w:rPr>
          <w:rFonts w:ascii="Times New Roman" w:hAnsi="Times New Roman"/>
        </w:rPr>
        <w:t xml:space="preserve">miarę możliwości przedstawiając dokumentację w tym zakresie; </w:t>
      </w:r>
    </w:p>
    <w:p w14:paraId="63BBEA7A" w14:textId="77777777" w:rsidR="00395298" w:rsidRPr="007D0112" w:rsidRDefault="00395298" w:rsidP="00481218">
      <w:pPr>
        <w:pStyle w:val="Tekstpodstawowy"/>
        <w:jc w:val="both"/>
        <w:rPr>
          <w:rFonts w:ascii="Times New Roman" w:hAnsi="Times New Roman"/>
        </w:rPr>
      </w:pPr>
    </w:p>
    <w:p w14:paraId="31B11A49" w14:textId="54164016" w:rsidR="00527398" w:rsidRDefault="00481218" w:rsidP="532CE82A">
      <w:pPr>
        <w:pStyle w:val="Tekstpodstawowy"/>
        <w:jc w:val="both"/>
        <w:rPr>
          <w:rFonts w:ascii="Times New Roman" w:hAnsi="Times New Roman"/>
        </w:rPr>
      </w:pPr>
      <w:r w:rsidRPr="007D0112">
        <w:rPr>
          <w:rFonts w:ascii="Times New Roman" w:hAnsi="Times New Roman"/>
        </w:rPr>
        <w:t xml:space="preserve">b) </w:t>
      </w:r>
      <w:r w:rsidR="00445A35" w:rsidRPr="007D0112">
        <w:rPr>
          <w:rFonts w:ascii="Times New Roman" w:hAnsi="Times New Roman"/>
        </w:rPr>
        <w:t xml:space="preserve">Strony uzgodnią </w:t>
      </w:r>
      <w:r w:rsidR="00445A35" w:rsidRPr="007D0112">
        <w:rPr>
          <w:rFonts w:ascii="Times New Roman" w:hAnsi="Times New Roman"/>
          <w:lang w:val="it-IT"/>
        </w:rPr>
        <w:t>spos</w:t>
      </w:r>
      <w:r w:rsidR="00445A35" w:rsidRPr="007D0112">
        <w:rPr>
          <w:rFonts w:ascii="Times New Roman" w:hAnsi="Times New Roman"/>
          <w:lang w:val="es-ES"/>
        </w:rPr>
        <w:t>ó</w:t>
      </w:r>
      <w:r w:rsidR="00445A35" w:rsidRPr="007D0112">
        <w:rPr>
          <w:rFonts w:ascii="Times New Roman" w:hAnsi="Times New Roman"/>
        </w:rPr>
        <w:t>b postępowania wobec tego zdarzenia</w:t>
      </w:r>
      <w:r w:rsidR="00504A69" w:rsidRPr="007D0112">
        <w:rPr>
          <w:rFonts w:ascii="Times New Roman" w:hAnsi="Times New Roman"/>
        </w:rPr>
        <w:t>.</w:t>
      </w:r>
    </w:p>
    <w:p w14:paraId="30413417" w14:textId="0B550600" w:rsidR="00561187" w:rsidRDefault="00561187" w:rsidP="00561187">
      <w:pPr>
        <w:pStyle w:val="Tekstpodstawowy"/>
        <w:spacing w:after="120"/>
        <w:jc w:val="both"/>
        <w:rPr>
          <w:rFonts w:ascii="Times New Roman" w:hAnsi="Times New Roman"/>
        </w:rPr>
      </w:pPr>
    </w:p>
    <w:p w14:paraId="57D3E17A" w14:textId="77777777" w:rsidR="00172836" w:rsidRPr="00E25439" w:rsidRDefault="00172836" w:rsidP="00561187">
      <w:pPr>
        <w:pStyle w:val="Tekstpodstawowy"/>
        <w:spacing w:after="120"/>
        <w:jc w:val="both"/>
        <w:rPr>
          <w:rFonts w:ascii="Times New Roman" w:hAnsi="Times New Roman"/>
        </w:rPr>
      </w:pPr>
    </w:p>
    <w:p w14:paraId="128CDCDB" w14:textId="48CE6E4B" w:rsidR="00337FF6" w:rsidRPr="00395298" w:rsidRDefault="00864C1D" w:rsidP="00395298">
      <w:pPr>
        <w:pStyle w:val="Tekstpodstawowy"/>
        <w:jc w:val="both"/>
        <w:rPr>
          <w:rFonts w:ascii="Times New Roman" w:hAnsi="Times New Roman"/>
        </w:rPr>
      </w:pPr>
      <w:r>
        <w:rPr>
          <w:rFonts w:ascii="Times New Roman" w:hAnsi="Times New Roman"/>
          <w:b/>
          <w:bCs/>
        </w:rPr>
        <w:lastRenderedPageBreak/>
        <w:t>2</w:t>
      </w:r>
      <w:r w:rsidR="007D0112">
        <w:rPr>
          <w:rFonts w:ascii="Times New Roman" w:hAnsi="Times New Roman"/>
          <w:b/>
          <w:bCs/>
        </w:rPr>
        <w:t>3</w:t>
      </w:r>
      <w:r w:rsidR="006C423D" w:rsidRPr="00FF207C">
        <w:rPr>
          <w:rFonts w:ascii="Times New Roman" w:hAnsi="Times New Roman"/>
          <w:b/>
          <w:bCs/>
        </w:rPr>
        <w:t xml:space="preserve">. </w:t>
      </w:r>
      <w:r w:rsidR="00445A35" w:rsidRPr="00FF207C">
        <w:rPr>
          <w:rFonts w:ascii="Times New Roman" w:hAnsi="Times New Roman"/>
          <w:b/>
          <w:bCs/>
        </w:rPr>
        <w:t>ZMIANA UMOWY</w:t>
      </w:r>
    </w:p>
    <w:p w14:paraId="41016652" w14:textId="77777777" w:rsidR="00337FF6" w:rsidRPr="00353740" w:rsidRDefault="00337FF6">
      <w:pPr>
        <w:pStyle w:val="Tekstpodstawowy"/>
        <w:jc w:val="center"/>
        <w:rPr>
          <w:rFonts w:ascii="Times New Roman" w:eastAsia="Times New Roman" w:hAnsi="Times New Roman" w:cs="Times New Roman"/>
          <w:b/>
          <w:bCs/>
          <w:sz w:val="20"/>
          <w:szCs w:val="20"/>
        </w:rPr>
      </w:pPr>
    </w:p>
    <w:p w14:paraId="6DBF2A6F" w14:textId="2BE07B82" w:rsidR="00337FF6" w:rsidRPr="007D0112" w:rsidRDefault="0022466C" w:rsidP="00FF207C">
      <w:pPr>
        <w:spacing w:after="147"/>
        <w:jc w:val="both"/>
        <w:rPr>
          <w:sz w:val="24"/>
          <w:szCs w:val="24"/>
          <w:lang w:val="pl-PL"/>
        </w:rPr>
      </w:pPr>
      <w:r w:rsidRPr="007D0112">
        <w:rPr>
          <w:sz w:val="24"/>
          <w:szCs w:val="24"/>
          <w:lang w:val="pl-PL"/>
        </w:rPr>
        <w:t>2</w:t>
      </w:r>
      <w:r w:rsidR="007D0112" w:rsidRPr="007D0112">
        <w:rPr>
          <w:sz w:val="24"/>
          <w:szCs w:val="24"/>
          <w:lang w:val="pl-PL"/>
        </w:rPr>
        <w:t>3</w:t>
      </w:r>
      <w:r w:rsidR="00FF207C" w:rsidRPr="007D0112">
        <w:rPr>
          <w:sz w:val="24"/>
          <w:szCs w:val="24"/>
          <w:lang w:val="pl-PL"/>
        </w:rPr>
        <w:t xml:space="preserve">.1. </w:t>
      </w:r>
      <w:r w:rsidR="00445A35" w:rsidRPr="007D0112">
        <w:rPr>
          <w:sz w:val="24"/>
          <w:szCs w:val="24"/>
          <w:lang w:val="pl-PL"/>
        </w:rPr>
        <w:t>Wszelkie zmiany Umowy wymagają zgody obu Stron i zachowania formy pisemnej pod rygorem nieważności.</w:t>
      </w:r>
    </w:p>
    <w:p w14:paraId="59CBCB93" w14:textId="3234779D" w:rsidR="00337FF6" w:rsidRPr="007D0112" w:rsidRDefault="0022466C" w:rsidP="00FF207C">
      <w:pPr>
        <w:spacing w:after="147"/>
        <w:jc w:val="both"/>
        <w:rPr>
          <w:sz w:val="24"/>
          <w:szCs w:val="24"/>
          <w:lang w:val="pl-PL"/>
        </w:rPr>
      </w:pPr>
      <w:r w:rsidRPr="007D0112">
        <w:rPr>
          <w:sz w:val="24"/>
          <w:szCs w:val="24"/>
          <w:lang w:val="pl-PL"/>
        </w:rPr>
        <w:t>2</w:t>
      </w:r>
      <w:r w:rsidR="007D0112" w:rsidRPr="007D0112">
        <w:rPr>
          <w:sz w:val="24"/>
          <w:szCs w:val="24"/>
          <w:lang w:val="pl-PL"/>
        </w:rPr>
        <w:t>3</w:t>
      </w:r>
      <w:r w:rsidR="00FF207C" w:rsidRPr="007D0112">
        <w:rPr>
          <w:sz w:val="24"/>
          <w:szCs w:val="24"/>
          <w:lang w:val="pl-PL"/>
        </w:rPr>
        <w:t>.2</w:t>
      </w:r>
      <w:r w:rsidR="00166F8F" w:rsidRPr="007D0112">
        <w:rPr>
          <w:sz w:val="24"/>
          <w:szCs w:val="24"/>
          <w:lang w:val="pl-PL"/>
        </w:rPr>
        <w:t>.</w:t>
      </w:r>
      <w:r w:rsidR="00FF207C" w:rsidRPr="007D0112">
        <w:rPr>
          <w:sz w:val="24"/>
          <w:szCs w:val="24"/>
          <w:lang w:val="pl-PL"/>
        </w:rPr>
        <w:t xml:space="preserve"> </w:t>
      </w:r>
      <w:r w:rsidR="00445A35" w:rsidRPr="007D0112">
        <w:rPr>
          <w:sz w:val="24"/>
          <w:szCs w:val="24"/>
          <w:lang w:val="pl-PL"/>
        </w:rPr>
        <w:t>Zmiany Umowy, o których mowa w ust. 1 muszą być dokonywane z zachowaniem przepisu art. 454 oraz 455 ustawy Prawo zamówień publicznych.</w:t>
      </w:r>
    </w:p>
    <w:p w14:paraId="7A4DABED" w14:textId="49FD1CB9" w:rsidR="00337FF6" w:rsidRPr="007D0112" w:rsidRDefault="0022466C" w:rsidP="00FF207C">
      <w:pPr>
        <w:spacing w:after="147"/>
        <w:jc w:val="both"/>
        <w:rPr>
          <w:sz w:val="24"/>
          <w:szCs w:val="24"/>
          <w:lang w:val="pl-PL"/>
        </w:rPr>
      </w:pPr>
      <w:r w:rsidRPr="007D0112">
        <w:rPr>
          <w:sz w:val="24"/>
          <w:szCs w:val="24"/>
          <w:lang w:val="pl-PL"/>
        </w:rPr>
        <w:t>2</w:t>
      </w:r>
      <w:r w:rsidR="007D0112" w:rsidRPr="007D0112">
        <w:rPr>
          <w:sz w:val="24"/>
          <w:szCs w:val="24"/>
          <w:lang w:val="pl-PL"/>
        </w:rPr>
        <w:t>3</w:t>
      </w:r>
      <w:r w:rsidR="00166F8F" w:rsidRPr="007D0112">
        <w:rPr>
          <w:sz w:val="24"/>
          <w:szCs w:val="24"/>
          <w:lang w:val="pl-PL"/>
        </w:rPr>
        <w:t xml:space="preserve">.3. </w:t>
      </w:r>
      <w:r w:rsidR="00445A35" w:rsidRPr="007D0112">
        <w:rPr>
          <w:sz w:val="24"/>
          <w:szCs w:val="24"/>
          <w:lang w:val="pl-PL"/>
        </w:rPr>
        <w:t>Dopuszcza się możliwość zmiany ustaleń niniejszej Umowy w stosunku do treści oferty, bez przeprowadzania nowego postępowania o udzielenie zamówienia Wykonawcy w przypadkach, gdy:</w:t>
      </w:r>
    </w:p>
    <w:p w14:paraId="10C9A806" w14:textId="4A88513E" w:rsidR="00337FF6" w:rsidRPr="007D0112" w:rsidRDefault="008C251F" w:rsidP="00166F8F">
      <w:pPr>
        <w:jc w:val="both"/>
        <w:rPr>
          <w:rFonts w:eastAsia="Times New Roman" w:cs="Times New Roman"/>
          <w:color w:val="000000" w:themeColor="text1"/>
          <w:sz w:val="24"/>
          <w:szCs w:val="24"/>
          <w:lang w:val="pl-PL"/>
        </w:rPr>
      </w:pPr>
      <w:r w:rsidRPr="007D0112">
        <w:rPr>
          <w:sz w:val="24"/>
          <w:szCs w:val="24"/>
          <w:lang w:val="pl-PL"/>
        </w:rPr>
        <w:t xml:space="preserve">a) </w:t>
      </w:r>
      <w:r w:rsidR="00445A35" w:rsidRPr="007D0112">
        <w:rPr>
          <w:sz w:val="24"/>
          <w:szCs w:val="24"/>
          <w:lang w:val="pl-PL"/>
        </w:rPr>
        <w:t>wystąpiła uzasadniona przyczynami technicznymi konieczność zmiany sposobu wykonania</w:t>
      </w:r>
      <w:r w:rsidR="0026701D" w:rsidRPr="007D0112">
        <w:rPr>
          <w:sz w:val="24"/>
          <w:szCs w:val="24"/>
          <w:lang w:val="pl-PL"/>
        </w:rPr>
        <w:t xml:space="preserve"> </w:t>
      </w:r>
      <w:r w:rsidR="00445A35" w:rsidRPr="007D0112">
        <w:rPr>
          <w:sz w:val="24"/>
          <w:szCs w:val="24"/>
          <w:lang w:val="pl-PL"/>
        </w:rPr>
        <w:t>Umowy;</w:t>
      </w:r>
    </w:p>
    <w:p w14:paraId="1BA53C21" w14:textId="77777777" w:rsidR="008C251F" w:rsidRPr="007D0112" w:rsidRDefault="008C251F" w:rsidP="008C251F">
      <w:pPr>
        <w:jc w:val="both"/>
        <w:rPr>
          <w:sz w:val="24"/>
          <w:szCs w:val="24"/>
          <w:lang w:val="pl-PL"/>
        </w:rPr>
      </w:pPr>
    </w:p>
    <w:p w14:paraId="233FAAA6" w14:textId="0B17BD1A" w:rsidR="00337FF6" w:rsidRPr="007D0112" w:rsidRDefault="008C251F" w:rsidP="008C251F">
      <w:pPr>
        <w:jc w:val="both"/>
        <w:rPr>
          <w:rFonts w:eastAsia="Times New Roman" w:cs="Times New Roman"/>
          <w:color w:val="000000" w:themeColor="text1"/>
          <w:sz w:val="24"/>
          <w:szCs w:val="24"/>
          <w:lang w:val="pl-PL"/>
        </w:rPr>
      </w:pPr>
      <w:r w:rsidRPr="007D0112">
        <w:rPr>
          <w:sz w:val="24"/>
          <w:szCs w:val="24"/>
          <w:lang w:val="pl-PL"/>
        </w:rPr>
        <w:t xml:space="preserve">b) </w:t>
      </w:r>
      <w:r w:rsidR="00445A35" w:rsidRPr="007D0112">
        <w:rPr>
          <w:sz w:val="24"/>
          <w:szCs w:val="24"/>
          <w:lang w:val="pl-PL"/>
        </w:rPr>
        <w:t>niezbędna jest zmiana terminu realizacji Umowy w przypadku zaistnienia okoliczności lub zdarzeń uniemożliwiających realizację Umowy w wyznaczonym terminie, na które Strony nie miały wpływu, w tym doszło do wydłużenia terminu na udzielenie niniejszego zamówienia publicznego;</w:t>
      </w:r>
    </w:p>
    <w:p w14:paraId="0E0FA3C2" w14:textId="2CB3CB41" w:rsidR="00562176" w:rsidRPr="007D0112" w:rsidRDefault="008C251F" w:rsidP="008C251F">
      <w:pPr>
        <w:spacing w:before="240"/>
        <w:jc w:val="both"/>
        <w:rPr>
          <w:sz w:val="24"/>
          <w:szCs w:val="24"/>
          <w:lang w:val="pl-PL"/>
        </w:rPr>
      </w:pPr>
      <w:r w:rsidRPr="007D0112">
        <w:rPr>
          <w:sz w:val="24"/>
          <w:szCs w:val="24"/>
          <w:lang w:val="pl-PL"/>
        </w:rPr>
        <w:t xml:space="preserve">c) </w:t>
      </w:r>
      <w:r w:rsidR="00445A35" w:rsidRPr="007D0112">
        <w:rPr>
          <w:sz w:val="24"/>
          <w:szCs w:val="24"/>
          <w:lang w:val="pl-PL"/>
        </w:rPr>
        <w:t>powstała możliwość zastosowania nowszych i korzystniejszych dla Zamawiającego rozwiązań technologicznych lub technicznych, niż te istniejące w chwili podpisania Umowy, nie powodujących zmiany przedmiotu Umowy;</w:t>
      </w:r>
    </w:p>
    <w:p w14:paraId="5A5B518B" w14:textId="77777777" w:rsidR="00562176" w:rsidRPr="007D0112" w:rsidRDefault="00562176" w:rsidP="008C251F">
      <w:pPr>
        <w:jc w:val="both"/>
        <w:rPr>
          <w:sz w:val="24"/>
          <w:szCs w:val="24"/>
          <w:lang w:val="pl-PL"/>
        </w:rPr>
      </w:pPr>
    </w:p>
    <w:p w14:paraId="321B5A4F" w14:textId="42BCA6E4" w:rsidR="00337FF6" w:rsidRPr="007D0112" w:rsidRDefault="00562176" w:rsidP="008C251F">
      <w:pPr>
        <w:jc w:val="both"/>
        <w:rPr>
          <w:sz w:val="24"/>
          <w:szCs w:val="24"/>
          <w:lang w:val="pl-PL"/>
        </w:rPr>
      </w:pPr>
      <w:r w:rsidRPr="007D0112">
        <w:rPr>
          <w:sz w:val="24"/>
          <w:szCs w:val="24"/>
          <w:lang w:val="pl-PL"/>
        </w:rPr>
        <w:t xml:space="preserve">d) </w:t>
      </w:r>
      <w:r w:rsidR="00445A35" w:rsidRPr="007D0112">
        <w:rPr>
          <w:sz w:val="24"/>
          <w:szCs w:val="24"/>
          <w:lang w:val="pl-PL"/>
        </w:rPr>
        <w:t>w przypadku zmiany danych podmiotowych Wykonawcy</w:t>
      </w:r>
      <w:r w:rsidR="00D75E1F" w:rsidRPr="007D0112">
        <w:rPr>
          <w:sz w:val="24"/>
          <w:szCs w:val="24"/>
          <w:lang w:val="pl-PL"/>
        </w:rPr>
        <w:t>;</w:t>
      </w:r>
    </w:p>
    <w:p w14:paraId="1816EE32" w14:textId="77777777" w:rsidR="00562176" w:rsidRPr="007D0112" w:rsidRDefault="00562176" w:rsidP="008C251F">
      <w:pPr>
        <w:jc w:val="both"/>
        <w:rPr>
          <w:rFonts w:eastAsia="Times New Roman" w:cs="Times New Roman"/>
          <w:color w:val="000000" w:themeColor="text1"/>
          <w:sz w:val="24"/>
          <w:szCs w:val="24"/>
          <w:lang w:val="pl-PL"/>
        </w:rPr>
      </w:pPr>
    </w:p>
    <w:p w14:paraId="7DB0F4D6" w14:textId="4E857144" w:rsidR="005C18EF" w:rsidRPr="007D0112" w:rsidRDefault="37B52D98" w:rsidP="00562176">
      <w:pPr>
        <w:jc w:val="both"/>
        <w:rPr>
          <w:rFonts w:eastAsia="Times New Roman" w:cs="Times New Roman"/>
          <w:color w:val="000000" w:themeColor="text1"/>
          <w:sz w:val="24"/>
          <w:szCs w:val="24"/>
          <w:lang w:val="pl-PL"/>
        </w:rPr>
      </w:pPr>
      <w:r w:rsidRPr="007D0112">
        <w:rPr>
          <w:color w:val="auto"/>
          <w:sz w:val="24"/>
          <w:szCs w:val="24"/>
          <w:lang w:val="pl-PL"/>
        </w:rPr>
        <w:t xml:space="preserve">e) </w:t>
      </w:r>
      <w:r w:rsidR="3DC81F17" w:rsidRPr="007D0112">
        <w:rPr>
          <w:color w:val="auto"/>
          <w:sz w:val="24"/>
          <w:szCs w:val="24"/>
          <w:lang w:val="pl-PL"/>
        </w:rPr>
        <w:t>k</w:t>
      </w:r>
      <w:r w:rsidR="4A0CAF65" w:rsidRPr="007D0112">
        <w:rPr>
          <w:color w:val="auto"/>
          <w:sz w:val="24"/>
          <w:szCs w:val="24"/>
          <w:lang w:val="pl-PL"/>
        </w:rPr>
        <w:t xml:space="preserve">onieczna jest zmiana terminu </w:t>
      </w:r>
      <w:r w:rsidR="57C5CE1A" w:rsidRPr="007D0112">
        <w:rPr>
          <w:color w:val="auto"/>
          <w:sz w:val="24"/>
          <w:szCs w:val="24"/>
          <w:lang w:val="pl-PL"/>
        </w:rPr>
        <w:t xml:space="preserve">realizacji </w:t>
      </w:r>
      <w:r w:rsidR="4A0CAF65" w:rsidRPr="007D0112">
        <w:rPr>
          <w:color w:val="auto"/>
          <w:sz w:val="24"/>
          <w:szCs w:val="24"/>
          <w:lang w:val="pl-PL"/>
        </w:rPr>
        <w:t xml:space="preserve">lub sposobu wykonywania </w:t>
      </w:r>
      <w:r w:rsidR="6E2F51CD" w:rsidRPr="007D0112">
        <w:rPr>
          <w:color w:val="auto"/>
          <w:sz w:val="24"/>
          <w:szCs w:val="24"/>
          <w:lang w:val="pl-PL"/>
        </w:rPr>
        <w:t>U</w:t>
      </w:r>
      <w:r w:rsidR="4A0CAF65" w:rsidRPr="007D0112">
        <w:rPr>
          <w:color w:val="auto"/>
          <w:sz w:val="24"/>
          <w:szCs w:val="24"/>
          <w:lang w:val="pl-PL"/>
        </w:rPr>
        <w:t>mowy w związku ze zmian</w:t>
      </w:r>
      <w:r w:rsidR="1BCE2AFC" w:rsidRPr="007D0112">
        <w:rPr>
          <w:color w:val="auto"/>
          <w:sz w:val="24"/>
          <w:szCs w:val="24"/>
          <w:lang w:val="pl-PL"/>
        </w:rPr>
        <w:t>ą</w:t>
      </w:r>
      <w:r w:rsidR="4A0CAF65" w:rsidRPr="007D0112">
        <w:rPr>
          <w:color w:val="auto"/>
          <w:sz w:val="24"/>
          <w:szCs w:val="24"/>
          <w:lang w:val="pl-PL"/>
        </w:rPr>
        <w:t xml:space="preserve"> przepisów prawa</w:t>
      </w:r>
      <w:r w:rsidR="3DC81F17" w:rsidRPr="007D0112">
        <w:rPr>
          <w:color w:val="7030A0"/>
          <w:sz w:val="24"/>
          <w:szCs w:val="24"/>
          <w:lang w:val="pl-PL"/>
        </w:rPr>
        <w:t xml:space="preserve">. </w:t>
      </w:r>
    </w:p>
    <w:p w14:paraId="7D544F57" w14:textId="77777777" w:rsidR="007B122E" w:rsidRPr="007D0112" w:rsidRDefault="007B122E" w:rsidP="007B122E">
      <w:pPr>
        <w:pStyle w:val="Akapitzlist"/>
        <w:ind w:left="714"/>
        <w:jc w:val="both"/>
        <w:rPr>
          <w:sz w:val="24"/>
          <w:szCs w:val="24"/>
          <w:lang w:val="pl-PL"/>
        </w:rPr>
      </w:pPr>
    </w:p>
    <w:p w14:paraId="01021F8A" w14:textId="5A88E410" w:rsidR="00B36C6D" w:rsidRPr="007D0112" w:rsidRDefault="0022466C" w:rsidP="00FF207C">
      <w:pPr>
        <w:spacing w:after="147"/>
        <w:jc w:val="both"/>
        <w:rPr>
          <w:sz w:val="24"/>
          <w:szCs w:val="24"/>
          <w:lang w:val="pl-PL"/>
        </w:rPr>
      </w:pPr>
      <w:r w:rsidRPr="007D0112">
        <w:rPr>
          <w:sz w:val="24"/>
          <w:szCs w:val="24"/>
          <w:lang w:val="pl-PL"/>
        </w:rPr>
        <w:t>2</w:t>
      </w:r>
      <w:r w:rsidR="007D0112" w:rsidRPr="007D0112">
        <w:rPr>
          <w:sz w:val="24"/>
          <w:szCs w:val="24"/>
          <w:lang w:val="pl-PL"/>
        </w:rPr>
        <w:t>3</w:t>
      </w:r>
      <w:r w:rsidR="00FA7E97" w:rsidRPr="007D0112">
        <w:rPr>
          <w:sz w:val="24"/>
          <w:szCs w:val="24"/>
          <w:lang w:val="pl-PL"/>
        </w:rPr>
        <w:t xml:space="preserve">.4. </w:t>
      </w:r>
      <w:r w:rsidR="00B36C6D" w:rsidRPr="007D0112">
        <w:rPr>
          <w:sz w:val="24"/>
          <w:szCs w:val="24"/>
          <w:lang w:val="pl-PL"/>
        </w:rPr>
        <w:t xml:space="preserve">W przypadku zmian, w trakcie realizacji Umowy, stawek podatku VAT związanych z przedmiotem zamówienia, wysokości minimalnego wynagrodzenia za pracę albo wysokości minimalnej stawki godzinowej, ustalonych na podstawie przepisów ustawy z dnia 10 października 2002 r. o minimalnym wynagrodzeniu za pracę, zasad podlegania ubezpieczeniom społecznym lub ubezpieczeniu zdrowotnemu lub wysokości stawki składki na ubezpieczenia społeczne lub zdrowotne, </w:t>
      </w:r>
      <w:r w:rsidR="00504A69" w:rsidRPr="007D0112">
        <w:rPr>
          <w:sz w:val="24"/>
          <w:szCs w:val="24"/>
          <w:lang w:val="pl-PL"/>
        </w:rPr>
        <w:t xml:space="preserve">zasad gromadzenia i wysokości wpłat do pracowniczych planów kapitałowych, o których mowa w ustawie z dnia 4 października 2018r. o pracowniczych planach kapitałowych - </w:t>
      </w:r>
      <w:r w:rsidR="00B36C6D" w:rsidRPr="007D0112">
        <w:rPr>
          <w:sz w:val="24"/>
          <w:szCs w:val="24"/>
          <w:lang w:val="pl-PL"/>
        </w:rPr>
        <w:t>jeżeli zmiany te będą miały wpływ na koszty wykonania zamówienia przez Wykonawcę, nie wcześniej niż z dniem wejścia w życie przepisów, z których wynikają w/w zmiany, wynagrodzenie brutto, o którym mowa w </w:t>
      </w:r>
      <w:r w:rsidR="000B24B6" w:rsidRPr="007D0112">
        <w:rPr>
          <w:sz w:val="24"/>
          <w:szCs w:val="24"/>
          <w:lang w:val="pl-PL"/>
        </w:rPr>
        <w:t>p</w:t>
      </w:r>
      <w:r w:rsidR="00561187" w:rsidRPr="007D0112">
        <w:rPr>
          <w:sz w:val="24"/>
          <w:szCs w:val="24"/>
          <w:lang w:val="pl-PL"/>
        </w:rPr>
        <w:t>kt. 18</w:t>
      </w:r>
      <w:r w:rsidR="00B36C6D" w:rsidRPr="007D0112">
        <w:rPr>
          <w:sz w:val="24"/>
          <w:szCs w:val="24"/>
          <w:lang w:val="pl-PL"/>
        </w:rPr>
        <w:t> Umowy, może ulec odpowiednim zmianom.</w:t>
      </w:r>
    </w:p>
    <w:p w14:paraId="2147C45F" w14:textId="0D2F674E" w:rsidR="001E425F" w:rsidRPr="007D0112" w:rsidRDefault="001E425F" w:rsidP="00FF207C">
      <w:pPr>
        <w:spacing w:after="147"/>
        <w:jc w:val="both"/>
        <w:rPr>
          <w:color w:val="auto"/>
          <w:sz w:val="24"/>
          <w:szCs w:val="24"/>
          <w:lang w:val="pl-PL"/>
        </w:rPr>
      </w:pPr>
      <w:r w:rsidRPr="007D0112">
        <w:rPr>
          <w:color w:val="auto"/>
          <w:sz w:val="24"/>
          <w:szCs w:val="24"/>
          <w:lang w:val="pl-PL"/>
        </w:rPr>
        <w:t>2</w:t>
      </w:r>
      <w:r w:rsidR="007D0112" w:rsidRPr="007D0112">
        <w:rPr>
          <w:color w:val="auto"/>
          <w:sz w:val="24"/>
          <w:szCs w:val="24"/>
          <w:lang w:val="pl-PL"/>
        </w:rPr>
        <w:t>3</w:t>
      </w:r>
      <w:r w:rsidRPr="007D0112">
        <w:rPr>
          <w:color w:val="auto"/>
          <w:sz w:val="24"/>
          <w:szCs w:val="24"/>
          <w:lang w:val="pl-PL"/>
        </w:rPr>
        <w:t>.5. Każdorazowo przed wprowadzeniem zmiany wynagrodzenia, o której mowa w pkt. 2</w:t>
      </w:r>
      <w:r w:rsidR="00A5647A">
        <w:rPr>
          <w:color w:val="auto"/>
          <w:sz w:val="24"/>
          <w:szCs w:val="24"/>
          <w:lang w:val="pl-PL"/>
        </w:rPr>
        <w:t>3</w:t>
      </w:r>
      <w:r w:rsidRPr="007D0112">
        <w:rPr>
          <w:color w:val="auto"/>
          <w:sz w:val="24"/>
          <w:szCs w:val="24"/>
          <w:lang w:val="pl-PL"/>
        </w:rPr>
        <w:t xml:space="preserve">.4 Wykonawca jest obowiązany przedstawić Zamawiającemu na piśmie, wpływ zmiany na koszty wykonania zamówienia oraz propozycję nowego wynagrodzenia, potwierdzoną powołaniem się na stosowne przepisy, z których wynikają w/w zmiany. </w:t>
      </w:r>
    </w:p>
    <w:p w14:paraId="70A099EF" w14:textId="0DA89760" w:rsidR="00C0104D" w:rsidRPr="0010413E" w:rsidRDefault="0022466C" w:rsidP="00C0104D">
      <w:pPr>
        <w:spacing w:after="147"/>
        <w:jc w:val="both"/>
        <w:rPr>
          <w:color w:val="auto"/>
          <w:sz w:val="24"/>
          <w:szCs w:val="24"/>
          <w:lang w:val="pl-PL"/>
        </w:rPr>
      </w:pPr>
      <w:r w:rsidRPr="0010413E">
        <w:rPr>
          <w:color w:val="auto"/>
          <w:sz w:val="24"/>
          <w:szCs w:val="24"/>
          <w:lang w:val="pl-PL"/>
        </w:rPr>
        <w:t>2</w:t>
      </w:r>
      <w:r w:rsidR="002421F2" w:rsidRPr="0010413E">
        <w:rPr>
          <w:color w:val="auto"/>
          <w:sz w:val="24"/>
          <w:szCs w:val="24"/>
          <w:lang w:val="pl-PL"/>
        </w:rPr>
        <w:t>3</w:t>
      </w:r>
      <w:r w:rsidR="00C0104D" w:rsidRPr="0010413E">
        <w:rPr>
          <w:color w:val="auto"/>
          <w:sz w:val="24"/>
          <w:szCs w:val="24"/>
          <w:lang w:val="pl-PL"/>
        </w:rPr>
        <w:t>.</w:t>
      </w:r>
      <w:r w:rsidR="001E425F" w:rsidRPr="0010413E">
        <w:rPr>
          <w:color w:val="auto"/>
          <w:sz w:val="24"/>
          <w:szCs w:val="24"/>
          <w:lang w:val="pl-PL"/>
        </w:rPr>
        <w:t>6</w:t>
      </w:r>
      <w:r w:rsidR="0068342B" w:rsidRPr="0010413E">
        <w:rPr>
          <w:color w:val="auto"/>
          <w:sz w:val="24"/>
          <w:szCs w:val="24"/>
          <w:lang w:val="pl-PL"/>
        </w:rPr>
        <w:t>.</w:t>
      </w:r>
      <w:r w:rsidR="001C6F85" w:rsidRPr="0010413E">
        <w:rPr>
          <w:color w:val="auto"/>
          <w:sz w:val="24"/>
          <w:szCs w:val="24"/>
          <w:lang w:val="pl-PL"/>
        </w:rPr>
        <w:t xml:space="preserve"> </w:t>
      </w:r>
      <w:r w:rsidR="00C0104D" w:rsidRPr="0010413E">
        <w:rPr>
          <w:color w:val="auto"/>
          <w:sz w:val="24"/>
          <w:szCs w:val="24"/>
          <w:lang w:val="pl-PL"/>
        </w:rPr>
        <w:t>Zamawiający przewiduje możliwość zmiany poziomu maksymalnego wynagrodzenia, o</w:t>
      </w:r>
      <w:r w:rsidR="008D68DA" w:rsidRPr="0010413E">
        <w:rPr>
          <w:color w:val="auto"/>
          <w:sz w:val="24"/>
          <w:szCs w:val="24"/>
          <w:lang w:val="pl-PL"/>
        </w:rPr>
        <w:t> </w:t>
      </w:r>
      <w:r w:rsidR="00C0104D" w:rsidRPr="0010413E">
        <w:rPr>
          <w:color w:val="auto"/>
          <w:sz w:val="24"/>
          <w:szCs w:val="24"/>
          <w:lang w:val="pl-PL"/>
        </w:rPr>
        <w:t xml:space="preserve">którym mowa w </w:t>
      </w:r>
      <w:r w:rsidR="001C6F85" w:rsidRPr="0010413E">
        <w:rPr>
          <w:color w:val="auto"/>
          <w:sz w:val="24"/>
          <w:szCs w:val="24"/>
          <w:lang w:val="pl-PL"/>
        </w:rPr>
        <w:t>p</w:t>
      </w:r>
      <w:r w:rsidR="00561187" w:rsidRPr="0010413E">
        <w:rPr>
          <w:color w:val="auto"/>
          <w:sz w:val="24"/>
          <w:szCs w:val="24"/>
          <w:lang w:val="pl-PL"/>
        </w:rPr>
        <w:t>kt. 1</w:t>
      </w:r>
      <w:r w:rsidR="002421F2" w:rsidRPr="0010413E">
        <w:rPr>
          <w:color w:val="auto"/>
          <w:sz w:val="24"/>
          <w:szCs w:val="24"/>
          <w:lang w:val="pl-PL"/>
        </w:rPr>
        <w:t>7</w:t>
      </w:r>
      <w:r w:rsidR="00C0104D" w:rsidRPr="0010413E">
        <w:rPr>
          <w:color w:val="auto"/>
          <w:sz w:val="24"/>
          <w:szCs w:val="24"/>
          <w:lang w:val="pl-PL"/>
        </w:rPr>
        <w:t xml:space="preserve"> Umowy  w związku z obowiązkiem świadczenia usługi serwisu oprogramowania, z zastrzeżeniem, że:</w:t>
      </w:r>
    </w:p>
    <w:p w14:paraId="5C3E6161" w14:textId="3A682F11" w:rsidR="00C0104D" w:rsidRPr="0010413E" w:rsidRDefault="00C0104D" w:rsidP="00C0104D">
      <w:pPr>
        <w:spacing w:after="147"/>
        <w:jc w:val="both"/>
        <w:rPr>
          <w:color w:val="auto"/>
          <w:sz w:val="24"/>
          <w:szCs w:val="24"/>
          <w:lang w:val="pl-PL"/>
        </w:rPr>
      </w:pPr>
      <w:r w:rsidRPr="0010413E">
        <w:rPr>
          <w:color w:val="auto"/>
          <w:sz w:val="24"/>
          <w:szCs w:val="24"/>
          <w:lang w:val="pl-PL"/>
        </w:rPr>
        <w:t>a)</w:t>
      </w:r>
      <w:r w:rsidR="00D01B13" w:rsidRPr="0010413E">
        <w:rPr>
          <w:color w:val="auto"/>
          <w:sz w:val="24"/>
          <w:szCs w:val="24"/>
          <w:lang w:val="pl-PL"/>
        </w:rPr>
        <w:t xml:space="preserve"> </w:t>
      </w:r>
      <w:r w:rsidRPr="0010413E">
        <w:rPr>
          <w:color w:val="auto"/>
          <w:sz w:val="24"/>
          <w:szCs w:val="24"/>
          <w:lang w:val="pl-PL"/>
        </w:rPr>
        <w:t xml:space="preserve">zmiana dotyczy zmiany cen lub kosztów innych niż wskazane w </w:t>
      </w:r>
      <w:r w:rsidR="004032F3" w:rsidRPr="0010413E">
        <w:rPr>
          <w:color w:val="auto"/>
          <w:sz w:val="24"/>
          <w:szCs w:val="24"/>
          <w:lang w:val="pl-PL"/>
        </w:rPr>
        <w:t xml:space="preserve">pkt. </w:t>
      </w:r>
      <w:r w:rsidR="0022466C" w:rsidRPr="0010413E">
        <w:rPr>
          <w:color w:val="auto"/>
          <w:sz w:val="24"/>
          <w:szCs w:val="24"/>
          <w:lang w:val="pl-PL"/>
        </w:rPr>
        <w:t>2</w:t>
      </w:r>
      <w:r w:rsidR="00C7321C" w:rsidRPr="0010413E">
        <w:rPr>
          <w:color w:val="auto"/>
          <w:sz w:val="24"/>
          <w:szCs w:val="24"/>
          <w:lang w:val="pl-PL"/>
        </w:rPr>
        <w:t>3</w:t>
      </w:r>
      <w:r w:rsidR="004032F3" w:rsidRPr="0010413E">
        <w:rPr>
          <w:color w:val="auto"/>
          <w:sz w:val="24"/>
          <w:szCs w:val="24"/>
          <w:lang w:val="pl-PL"/>
        </w:rPr>
        <w:t>.</w:t>
      </w:r>
      <w:r w:rsidRPr="0010413E">
        <w:rPr>
          <w:color w:val="auto"/>
          <w:sz w:val="24"/>
          <w:szCs w:val="24"/>
          <w:lang w:val="pl-PL"/>
        </w:rPr>
        <w:t>4 niniejszego paragrafu;</w:t>
      </w:r>
    </w:p>
    <w:p w14:paraId="602AB44E" w14:textId="5AFC68CD" w:rsidR="00C0104D" w:rsidRPr="0010413E" w:rsidRDefault="00C0104D" w:rsidP="00C0104D">
      <w:pPr>
        <w:spacing w:after="147"/>
        <w:jc w:val="both"/>
        <w:rPr>
          <w:color w:val="auto"/>
          <w:sz w:val="24"/>
          <w:szCs w:val="24"/>
          <w:lang w:val="pl-PL"/>
        </w:rPr>
      </w:pPr>
      <w:r w:rsidRPr="0010413E">
        <w:rPr>
          <w:color w:val="auto"/>
          <w:sz w:val="24"/>
          <w:szCs w:val="24"/>
          <w:lang w:val="pl-PL"/>
        </w:rPr>
        <w:t>b)</w:t>
      </w:r>
      <w:r w:rsidR="00D01B13" w:rsidRPr="0010413E">
        <w:rPr>
          <w:color w:val="auto"/>
          <w:sz w:val="24"/>
          <w:szCs w:val="24"/>
          <w:lang w:val="pl-PL"/>
        </w:rPr>
        <w:t xml:space="preserve"> </w:t>
      </w:r>
      <w:r w:rsidRPr="0010413E">
        <w:rPr>
          <w:color w:val="auto"/>
          <w:sz w:val="24"/>
          <w:szCs w:val="24"/>
          <w:lang w:val="pl-PL"/>
        </w:rPr>
        <w:t>przez zmianę wysokości wynagrodzenia rozumie się jego podwyższenie, jak i obniżenie;</w:t>
      </w:r>
    </w:p>
    <w:p w14:paraId="61540E05" w14:textId="445E6F6E" w:rsidR="00C0104D" w:rsidRPr="0010413E" w:rsidRDefault="00C0104D" w:rsidP="00C0104D">
      <w:pPr>
        <w:spacing w:after="147"/>
        <w:jc w:val="both"/>
        <w:rPr>
          <w:color w:val="auto"/>
          <w:sz w:val="24"/>
          <w:szCs w:val="24"/>
          <w:lang w:val="pl-PL"/>
        </w:rPr>
      </w:pPr>
      <w:r w:rsidRPr="0010413E">
        <w:rPr>
          <w:color w:val="auto"/>
          <w:sz w:val="24"/>
          <w:szCs w:val="24"/>
          <w:lang w:val="pl-PL"/>
        </w:rPr>
        <w:lastRenderedPageBreak/>
        <w:t>c)</w:t>
      </w:r>
      <w:r w:rsidR="00D01B13" w:rsidRPr="0010413E">
        <w:rPr>
          <w:color w:val="auto"/>
          <w:sz w:val="24"/>
          <w:szCs w:val="24"/>
          <w:lang w:val="pl-PL"/>
        </w:rPr>
        <w:t xml:space="preserve"> </w:t>
      </w:r>
      <w:r w:rsidRPr="0010413E">
        <w:rPr>
          <w:color w:val="auto"/>
          <w:sz w:val="24"/>
          <w:szCs w:val="24"/>
          <w:lang w:val="pl-PL"/>
        </w:rPr>
        <w:t>miernikiem zmiany kosztów będzie</w:t>
      </w:r>
      <w:r w:rsidR="002A4E65" w:rsidRPr="0010413E">
        <w:rPr>
          <w:color w:val="auto"/>
          <w:sz w:val="24"/>
          <w:szCs w:val="24"/>
          <w:lang w:val="pl-PL"/>
        </w:rPr>
        <w:t xml:space="preserve"> </w:t>
      </w:r>
      <w:r w:rsidRPr="0010413E">
        <w:rPr>
          <w:color w:val="auto"/>
          <w:sz w:val="24"/>
          <w:szCs w:val="24"/>
          <w:lang w:val="pl-PL"/>
        </w:rPr>
        <w:t>roczny wskaźnik cen towarów i usług konsumpcyjnych w odniesieniu do analogicznego okresu roku poprzedniego, ogłaszany w komunikacie Prezesa Głównego Urzędu Statystycznego, za</w:t>
      </w:r>
      <w:r w:rsidR="002A4E65" w:rsidRPr="0010413E">
        <w:rPr>
          <w:color w:val="auto"/>
          <w:sz w:val="24"/>
          <w:szCs w:val="24"/>
          <w:lang w:val="pl-PL"/>
        </w:rPr>
        <w:t xml:space="preserve"> dany </w:t>
      </w:r>
      <w:r w:rsidRPr="0010413E">
        <w:rPr>
          <w:color w:val="auto"/>
          <w:sz w:val="24"/>
          <w:szCs w:val="24"/>
          <w:lang w:val="pl-PL"/>
        </w:rPr>
        <w:t xml:space="preserve">rok w okresie realizacji  Umowy; </w:t>
      </w:r>
    </w:p>
    <w:p w14:paraId="70AAAF0E" w14:textId="265409BD" w:rsidR="00C0104D" w:rsidRPr="0010413E" w:rsidRDefault="4FE82103" w:rsidP="0FE11976">
      <w:pPr>
        <w:spacing w:after="147"/>
        <w:jc w:val="both"/>
        <w:rPr>
          <w:rFonts w:eastAsia="Times New Roman" w:cs="Times New Roman"/>
          <w:color w:val="auto"/>
          <w:sz w:val="24"/>
          <w:szCs w:val="24"/>
          <w:lang w:val="pl-PL"/>
        </w:rPr>
      </w:pPr>
      <w:r w:rsidRPr="0010413E">
        <w:rPr>
          <w:color w:val="auto"/>
          <w:sz w:val="24"/>
          <w:szCs w:val="24"/>
          <w:lang w:val="pl-PL"/>
        </w:rPr>
        <w:t>d</w:t>
      </w:r>
      <w:r w:rsidRPr="0010413E">
        <w:rPr>
          <w:rFonts w:eastAsia="Times New Roman" w:cs="Times New Roman"/>
          <w:color w:val="auto"/>
          <w:sz w:val="24"/>
          <w:szCs w:val="24"/>
          <w:lang w:val="pl-PL"/>
        </w:rPr>
        <w:t>)</w:t>
      </w:r>
      <w:r w:rsidR="656A394C" w:rsidRPr="0010413E">
        <w:rPr>
          <w:rFonts w:eastAsia="Times New Roman" w:cs="Times New Roman"/>
          <w:color w:val="auto"/>
          <w:sz w:val="24"/>
          <w:szCs w:val="24"/>
          <w:lang w:val="pl-PL"/>
        </w:rPr>
        <w:t xml:space="preserve"> </w:t>
      </w:r>
      <w:r w:rsidRPr="0010413E">
        <w:rPr>
          <w:rFonts w:eastAsia="Times New Roman" w:cs="Times New Roman"/>
          <w:color w:val="auto"/>
          <w:sz w:val="24"/>
          <w:szCs w:val="24"/>
          <w:lang w:val="pl-PL"/>
        </w:rPr>
        <w:t xml:space="preserve">waloryzacja wynagrodzenia wykonawcy w oparciu o  wskaźnik podany w lit. c)  może być dokonana raz w roku, nie wcześniej niż po upływie </w:t>
      </w:r>
      <w:r w:rsidR="00295DD7">
        <w:rPr>
          <w:rFonts w:eastAsia="Times New Roman" w:cs="Times New Roman"/>
          <w:color w:val="auto"/>
          <w:sz w:val="24"/>
          <w:szCs w:val="24"/>
          <w:lang w:val="pl-PL"/>
        </w:rPr>
        <w:t>6</w:t>
      </w:r>
      <w:r w:rsidRPr="0010413E">
        <w:rPr>
          <w:rFonts w:eastAsia="Times New Roman" w:cs="Times New Roman"/>
          <w:color w:val="auto"/>
          <w:sz w:val="24"/>
          <w:szCs w:val="24"/>
          <w:lang w:val="pl-PL"/>
        </w:rPr>
        <w:t xml:space="preserve"> pełnych miesięcy realizacji Umowy;</w:t>
      </w:r>
    </w:p>
    <w:p w14:paraId="5F0A92BC" w14:textId="0CE5472F" w:rsidR="00C0104D" w:rsidRPr="0010413E" w:rsidRDefault="3CDF3E3E" w:rsidP="5E86FEDF">
      <w:pPr>
        <w:spacing w:after="147"/>
        <w:jc w:val="both"/>
        <w:rPr>
          <w:rFonts w:eastAsia="Times New Roman" w:cs="Times New Roman"/>
          <w:color w:val="auto"/>
          <w:sz w:val="24"/>
          <w:szCs w:val="24"/>
          <w:lang w:val="pl-PL"/>
        </w:rPr>
      </w:pPr>
      <w:r w:rsidRPr="0010413E">
        <w:rPr>
          <w:rFonts w:eastAsia="Times New Roman" w:cs="Times New Roman"/>
          <w:color w:val="auto"/>
          <w:sz w:val="24"/>
          <w:szCs w:val="24"/>
          <w:lang w:val="pl-PL"/>
        </w:rPr>
        <w:t>e)</w:t>
      </w:r>
      <w:r w:rsidR="2CB4A816" w:rsidRPr="0010413E">
        <w:rPr>
          <w:rFonts w:eastAsia="Times New Roman" w:cs="Times New Roman"/>
          <w:color w:val="auto"/>
          <w:sz w:val="24"/>
          <w:szCs w:val="24"/>
          <w:lang w:val="pl-PL"/>
        </w:rPr>
        <w:t xml:space="preserve"> </w:t>
      </w:r>
      <w:r w:rsidRPr="0010413E">
        <w:rPr>
          <w:rFonts w:eastAsia="Times New Roman" w:cs="Times New Roman"/>
          <w:color w:val="auto"/>
          <w:sz w:val="24"/>
          <w:szCs w:val="24"/>
          <w:lang w:val="pl-PL"/>
        </w:rPr>
        <w:t xml:space="preserve">łączna maksymalna wartość zmiany wynagrodzenia w efekcie zastosowania postanowień dotyczących w/w waloryzacji, nie może przekroczyć </w:t>
      </w:r>
      <w:r w:rsidR="4A4D5C0C" w:rsidRPr="0010413E">
        <w:rPr>
          <w:rFonts w:eastAsia="Times New Roman" w:cs="Times New Roman"/>
          <w:color w:val="auto"/>
          <w:sz w:val="24"/>
          <w:szCs w:val="24"/>
          <w:lang w:val="pl-PL"/>
        </w:rPr>
        <w:t>20</w:t>
      </w:r>
      <w:r w:rsidRPr="0010413E">
        <w:rPr>
          <w:rFonts w:eastAsia="Times New Roman" w:cs="Times New Roman"/>
          <w:color w:val="auto"/>
          <w:sz w:val="24"/>
          <w:szCs w:val="24"/>
          <w:lang w:val="pl-PL"/>
        </w:rPr>
        <w:t>%</w:t>
      </w:r>
      <w:r w:rsidRPr="0010413E">
        <w:rPr>
          <w:rFonts w:eastAsia="Times New Roman" w:cs="Times New Roman"/>
          <w:color w:val="FF0000"/>
          <w:sz w:val="24"/>
          <w:szCs w:val="24"/>
          <w:lang w:val="pl-PL"/>
        </w:rPr>
        <w:t xml:space="preserve"> </w:t>
      </w:r>
      <w:r w:rsidRPr="0010413E">
        <w:rPr>
          <w:rFonts w:eastAsia="Times New Roman" w:cs="Times New Roman"/>
          <w:color w:val="auto"/>
          <w:sz w:val="24"/>
          <w:szCs w:val="24"/>
          <w:lang w:val="pl-PL"/>
        </w:rPr>
        <w:t>wysokości wynagrodzenia wykonawcy, o którym mowa w</w:t>
      </w:r>
      <w:r w:rsidR="0EC3CCA3" w:rsidRPr="0010413E">
        <w:rPr>
          <w:rFonts w:eastAsia="Times New Roman" w:cs="Times New Roman"/>
          <w:color w:val="auto"/>
          <w:sz w:val="24"/>
          <w:szCs w:val="24"/>
          <w:lang w:val="pl-PL"/>
        </w:rPr>
        <w:t xml:space="preserve"> p</w:t>
      </w:r>
      <w:r w:rsidR="5AD1685A" w:rsidRPr="0010413E">
        <w:rPr>
          <w:rFonts w:eastAsia="Times New Roman" w:cs="Times New Roman"/>
          <w:color w:val="auto"/>
          <w:sz w:val="24"/>
          <w:szCs w:val="24"/>
          <w:lang w:val="pl-PL"/>
        </w:rPr>
        <w:t>kt. 1</w:t>
      </w:r>
      <w:r w:rsidR="00C7321C" w:rsidRPr="0010413E">
        <w:rPr>
          <w:rFonts w:eastAsia="Times New Roman" w:cs="Times New Roman"/>
          <w:color w:val="auto"/>
          <w:sz w:val="24"/>
          <w:szCs w:val="24"/>
          <w:lang w:val="pl-PL"/>
        </w:rPr>
        <w:t>7</w:t>
      </w:r>
      <w:r w:rsidR="0EC3CCA3" w:rsidRPr="0010413E">
        <w:rPr>
          <w:rFonts w:eastAsia="Times New Roman" w:cs="Times New Roman"/>
          <w:color w:val="auto"/>
          <w:sz w:val="24"/>
          <w:szCs w:val="24"/>
          <w:lang w:val="pl-PL"/>
        </w:rPr>
        <w:t xml:space="preserve"> </w:t>
      </w:r>
      <w:r w:rsidRPr="0010413E">
        <w:rPr>
          <w:rFonts w:eastAsia="Times New Roman" w:cs="Times New Roman"/>
          <w:color w:val="auto"/>
          <w:sz w:val="24"/>
          <w:szCs w:val="24"/>
          <w:lang w:val="pl-PL"/>
        </w:rPr>
        <w:t xml:space="preserve">Umowy; </w:t>
      </w:r>
    </w:p>
    <w:p w14:paraId="33AC30CE" w14:textId="3097DB92" w:rsidR="00C0104D" w:rsidRPr="0010413E" w:rsidRDefault="00C0104D" w:rsidP="00C0104D">
      <w:pPr>
        <w:spacing w:after="147"/>
        <w:jc w:val="both"/>
        <w:rPr>
          <w:color w:val="auto"/>
          <w:sz w:val="24"/>
          <w:szCs w:val="24"/>
          <w:lang w:val="pl-PL"/>
        </w:rPr>
      </w:pPr>
      <w:r w:rsidRPr="0010413E">
        <w:rPr>
          <w:color w:val="auto"/>
          <w:sz w:val="24"/>
          <w:szCs w:val="24"/>
          <w:lang w:val="pl-PL"/>
        </w:rPr>
        <w:t>f)</w:t>
      </w:r>
      <w:r w:rsidR="005C3E98" w:rsidRPr="0010413E">
        <w:rPr>
          <w:color w:val="auto"/>
          <w:sz w:val="24"/>
          <w:szCs w:val="24"/>
          <w:lang w:val="pl-PL"/>
        </w:rPr>
        <w:t xml:space="preserve"> </w:t>
      </w:r>
      <w:r w:rsidRPr="0010413E">
        <w:rPr>
          <w:color w:val="auto"/>
          <w:sz w:val="24"/>
          <w:szCs w:val="24"/>
          <w:lang w:val="pl-PL"/>
        </w:rPr>
        <w:t>podstawą do wystąpienia o zmianę wysokości wynagrodzenia jest zmiana rocznego wskaźnika cen towarów i usług konsumpcyjnych, o którym mowa w lit. c), w stosunku do analogicznego okresu roku poprzedniego o więcej niż</w:t>
      </w:r>
      <w:r w:rsidR="00C6616C" w:rsidRPr="0010413E">
        <w:rPr>
          <w:color w:val="auto"/>
          <w:sz w:val="24"/>
          <w:szCs w:val="24"/>
          <w:lang w:val="pl-PL"/>
        </w:rPr>
        <w:t xml:space="preserve"> 10</w:t>
      </w:r>
      <w:r w:rsidRPr="0010413E">
        <w:rPr>
          <w:color w:val="auto"/>
          <w:sz w:val="24"/>
          <w:szCs w:val="24"/>
          <w:lang w:val="pl-PL"/>
        </w:rPr>
        <w:t xml:space="preserve"> punktów procentowych;</w:t>
      </w:r>
    </w:p>
    <w:p w14:paraId="6FD927FF" w14:textId="65BD29EC" w:rsidR="00C0104D" w:rsidRPr="0010413E" w:rsidRDefault="00C0104D" w:rsidP="00C0104D">
      <w:pPr>
        <w:spacing w:after="147"/>
        <w:jc w:val="both"/>
        <w:rPr>
          <w:color w:val="auto"/>
          <w:sz w:val="24"/>
          <w:szCs w:val="24"/>
          <w:lang w:val="pl-PL"/>
        </w:rPr>
      </w:pPr>
      <w:r w:rsidRPr="0010413E">
        <w:rPr>
          <w:color w:val="auto"/>
          <w:sz w:val="24"/>
          <w:szCs w:val="24"/>
          <w:lang w:val="pl-PL"/>
        </w:rPr>
        <w:t>g)</w:t>
      </w:r>
      <w:r w:rsidR="00F14B8C" w:rsidRPr="0010413E">
        <w:rPr>
          <w:color w:val="auto"/>
          <w:sz w:val="24"/>
          <w:szCs w:val="24"/>
          <w:lang w:val="pl-PL"/>
        </w:rPr>
        <w:t xml:space="preserve"> </w:t>
      </w:r>
      <w:r w:rsidRPr="0010413E">
        <w:rPr>
          <w:color w:val="auto"/>
          <w:sz w:val="24"/>
          <w:szCs w:val="24"/>
          <w:lang w:val="pl-PL"/>
        </w:rPr>
        <w:t>zmiana wynagrodzenia, może zostać wprowadzona na wniosek Stron, zgodnie z poniższymi zasadami:</w:t>
      </w:r>
    </w:p>
    <w:p w14:paraId="53F67CC4" w14:textId="429B95C9" w:rsidR="00C0104D" w:rsidRPr="0010413E" w:rsidRDefault="00C0104D" w:rsidP="00C0104D">
      <w:pPr>
        <w:spacing w:after="147"/>
        <w:jc w:val="both"/>
        <w:rPr>
          <w:color w:val="auto"/>
          <w:sz w:val="24"/>
          <w:szCs w:val="24"/>
          <w:lang w:val="pl-PL"/>
        </w:rPr>
      </w:pPr>
      <w:r w:rsidRPr="0010413E">
        <w:rPr>
          <w:color w:val="auto"/>
          <w:sz w:val="24"/>
          <w:szCs w:val="24"/>
          <w:lang w:val="pl-PL"/>
        </w:rPr>
        <w:t>•</w:t>
      </w:r>
      <w:r w:rsidR="00FA5FC6" w:rsidRPr="0010413E">
        <w:rPr>
          <w:color w:val="auto"/>
          <w:sz w:val="24"/>
          <w:szCs w:val="24"/>
          <w:lang w:val="pl-PL"/>
        </w:rPr>
        <w:t xml:space="preserve"> </w:t>
      </w:r>
      <w:r w:rsidRPr="0010413E">
        <w:rPr>
          <w:color w:val="auto"/>
          <w:sz w:val="24"/>
          <w:szCs w:val="24"/>
          <w:lang w:val="pl-PL"/>
        </w:rPr>
        <w:t>waloryzacja wynagrodzenia Wykonawcy będzie dotyczyła tylko niezrealizowanej części zamówienia, w odniesieniu do zmiany wskaźnika, o którym mowa powyżej;</w:t>
      </w:r>
    </w:p>
    <w:p w14:paraId="321D3D1A" w14:textId="2C10FDA2" w:rsidR="00C0104D" w:rsidRPr="0010413E" w:rsidRDefault="00C0104D" w:rsidP="00C0104D">
      <w:pPr>
        <w:spacing w:after="147"/>
        <w:jc w:val="both"/>
        <w:rPr>
          <w:color w:val="auto"/>
          <w:sz w:val="24"/>
          <w:szCs w:val="24"/>
          <w:lang w:val="pl-PL"/>
        </w:rPr>
      </w:pPr>
      <w:r w:rsidRPr="0010413E">
        <w:rPr>
          <w:color w:val="auto"/>
          <w:sz w:val="24"/>
          <w:szCs w:val="24"/>
          <w:lang w:val="pl-PL"/>
        </w:rPr>
        <w:t>•</w:t>
      </w:r>
      <w:r w:rsidR="00FA5FC6" w:rsidRPr="0010413E">
        <w:rPr>
          <w:color w:val="auto"/>
          <w:sz w:val="24"/>
          <w:szCs w:val="24"/>
          <w:lang w:val="pl-PL"/>
        </w:rPr>
        <w:t xml:space="preserve"> </w:t>
      </w:r>
      <w:r w:rsidRPr="0010413E">
        <w:rPr>
          <w:color w:val="auto"/>
          <w:sz w:val="24"/>
          <w:szCs w:val="24"/>
          <w:lang w:val="pl-PL"/>
        </w:rPr>
        <w:t xml:space="preserve">Wykonawca wskazuje wielkość procentową zwiększenia wynagrodzenia, nieprzekraczającą wielkości przyjętego wskaźnika, wraz z kalkulacjami obrazującymi, w jakim stopniu zmiana przyjętego wskaźnika wpłynęła na zwiększenie kosztów realizacji umowy. </w:t>
      </w:r>
    </w:p>
    <w:p w14:paraId="26BDD661" w14:textId="2FD4A3CC" w:rsidR="00C0104D" w:rsidRPr="0010413E" w:rsidRDefault="00C0104D" w:rsidP="00C0104D">
      <w:pPr>
        <w:spacing w:after="147"/>
        <w:jc w:val="both"/>
        <w:rPr>
          <w:color w:val="auto"/>
          <w:sz w:val="24"/>
          <w:szCs w:val="24"/>
          <w:lang w:val="pl-PL"/>
        </w:rPr>
      </w:pPr>
      <w:r w:rsidRPr="0010413E">
        <w:rPr>
          <w:color w:val="auto"/>
          <w:sz w:val="24"/>
          <w:szCs w:val="24"/>
          <w:lang w:val="pl-PL"/>
        </w:rPr>
        <w:t>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 Przed podjęciem decyzji o zwiększeniu wynagrodzenia, Zamawiający dokona oceny możliwości sfinansowania wyższego wynagrodzenia, w ramach posiadanych środków w</w:t>
      </w:r>
      <w:r w:rsidR="008D68DA" w:rsidRPr="0010413E">
        <w:rPr>
          <w:color w:val="auto"/>
          <w:sz w:val="24"/>
          <w:szCs w:val="24"/>
          <w:lang w:val="pl-PL"/>
        </w:rPr>
        <w:t> </w:t>
      </w:r>
      <w:r w:rsidRPr="0010413E">
        <w:rPr>
          <w:color w:val="auto"/>
          <w:sz w:val="24"/>
          <w:szCs w:val="24"/>
          <w:lang w:val="pl-PL"/>
        </w:rPr>
        <w:t>planie finansowym, zatwierdzonym na dany rok.</w:t>
      </w:r>
    </w:p>
    <w:p w14:paraId="5BD60919" w14:textId="001E2A9B" w:rsidR="00C0104D" w:rsidRPr="0010413E" w:rsidRDefault="00C0104D" w:rsidP="00C0104D">
      <w:pPr>
        <w:spacing w:after="147"/>
        <w:jc w:val="both"/>
        <w:rPr>
          <w:color w:val="auto"/>
          <w:sz w:val="24"/>
          <w:szCs w:val="24"/>
          <w:lang w:val="pl-PL"/>
        </w:rPr>
      </w:pPr>
      <w:r w:rsidRPr="0010413E">
        <w:rPr>
          <w:color w:val="auto"/>
          <w:sz w:val="24"/>
          <w:szCs w:val="24"/>
          <w:lang w:val="pl-PL"/>
        </w:rPr>
        <w:t>•</w:t>
      </w:r>
      <w:r w:rsidR="007C0D1B" w:rsidRPr="0010413E">
        <w:rPr>
          <w:color w:val="auto"/>
          <w:sz w:val="24"/>
          <w:szCs w:val="24"/>
          <w:lang w:val="pl-PL"/>
        </w:rPr>
        <w:t xml:space="preserve"> </w:t>
      </w:r>
      <w:r w:rsidRPr="0010413E">
        <w:rPr>
          <w:color w:val="auto"/>
          <w:sz w:val="24"/>
          <w:szCs w:val="24"/>
          <w:lang w:val="pl-PL"/>
        </w:rPr>
        <w:t xml:space="preserve">Zamawiający wskazuje wielkość procentową obniżenia wynagrodzenia, nieprzekraczającą wielkości przyjętego wskaźnika. </w:t>
      </w:r>
    </w:p>
    <w:p w14:paraId="0398AD13" w14:textId="717B9BF0" w:rsidR="001E425F" w:rsidRPr="006753D2" w:rsidRDefault="00C0104D" w:rsidP="006753D2">
      <w:pPr>
        <w:spacing w:after="147"/>
        <w:jc w:val="both"/>
        <w:rPr>
          <w:color w:val="auto"/>
          <w:sz w:val="24"/>
          <w:szCs w:val="24"/>
          <w:lang w:val="pl-PL"/>
        </w:rPr>
      </w:pPr>
      <w:r w:rsidRPr="0010413E">
        <w:rPr>
          <w:color w:val="auto"/>
          <w:sz w:val="24"/>
          <w:szCs w:val="24"/>
          <w:lang w:val="pl-PL"/>
        </w:rPr>
        <w:t>Wykonawca, w terminie 14 dni od dnia złożenia wniosku, dokona jego oceny i podejmie decyzję o ewentualnej zmianie wysokości wynagrodzenia lub  odmówi wprowadzania zmiany, przedstawiając swoje stanowisko.</w:t>
      </w:r>
    </w:p>
    <w:p w14:paraId="51BC474D" w14:textId="77777777" w:rsidR="009E72E7" w:rsidRDefault="009E72E7" w:rsidP="00FF207C">
      <w:pPr>
        <w:rPr>
          <w:b/>
          <w:bCs/>
          <w:sz w:val="24"/>
          <w:szCs w:val="24"/>
          <w:lang w:val="pl-PL"/>
        </w:rPr>
      </w:pPr>
    </w:p>
    <w:p w14:paraId="2C00C97B" w14:textId="6613A9FA" w:rsidR="00337FF6" w:rsidRPr="007D04B8" w:rsidRDefault="00864C1D" w:rsidP="00FF207C">
      <w:pPr>
        <w:rPr>
          <w:b/>
          <w:bCs/>
          <w:sz w:val="24"/>
          <w:szCs w:val="24"/>
          <w:lang w:val="pl-PL"/>
        </w:rPr>
      </w:pPr>
      <w:r>
        <w:rPr>
          <w:b/>
          <w:bCs/>
          <w:sz w:val="24"/>
          <w:szCs w:val="24"/>
          <w:lang w:val="pl-PL"/>
        </w:rPr>
        <w:t>2</w:t>
      </w:r>
      <w:r w:rsidR="0010413E">
        <w:rPr>
          <w:b/>
          <w:bCs/>
          <w:sz w:val="24"/>
          <w:szCs w:val="24"/>
          <w:lang w:val="pl-PL"/>
        </w:rPr>
        <w:t>4</w:t>
      </w:r>
      <w:r w:rsidR="00FF207C" w:rsidRPr="007D04B8">
        <w:rPr>
          <w:b/>
          <w:bCs/>
          <w:sz w:val="24"/>
          <w:szCs w:val="24"/>
          <w:lang w:val="pl-PL"/>
        </w:rPr>
        <w:t xml:space="preserve">. </w:t>
      </w:r>
      <w:r w:rsidR="00445A35" w:rsidRPr="007D04B8">
        <w:rPr>
          <w:b/>
          <w:bCs/>
          <w:sz w:val="24"/>
          <w:szCs w:val="24"/>
          <w:lang w:val="pl-PL"/>
        </w:rPr>
        <w:t>PODWYKONAWCY</w:t>
      </w:r>
    </w:p>
    <w:p w14:paraId="11CC6AD7" w14:textId="77777777" w:rsidR="0000104F" w:rsidRPr="007D04B8" w:rsidRDefault="0000104F" w:rsidP="0000104F">
      <w:pPr>
        <w:jc w:val="center"/>
        <w:rPr>
          <w:b/>
          <w:bCs/>
          <w:lang w:val="pl-PL"/>
        </w:rPr>
      </w:pPr>
    </w:p>
    <w:p w14:paraId="353E46B5" w14:textId="37A9A1BA" w:rsidR="00337FF6" w:rsidRPr="00844F64" w:rsidRDefault="00864C1D" w:rsidP="007D04B8">
      <w:pPr>
        <w:spacing w:after="147"/>
        <w:jc w:val="both"/>
        <w:rPr>
          <w:sz w:val="24"/>
          <w:szCs w:val="24"/>
          <w:lang w:val="pl-PL"/>
        </w:rPr>
      </w:pPr>
      <w:r w:rsidRPr="00844F64">
        <w:rPr>
          <w:sz w:val="24"/>
          <w:szCs w:val="24"/>
          <w:lang w:val="pl-PL"/>
        </w:rPr>
        <w:t>2</w:t>
      </w:r>
      <w:r w:rsidR="0010413E" w:rsidRPr="00844F64">
        <w:rPr>
          <w:sz w:val="24"/>
          <w:szCs w:val="24"/>
          <w:lang w:val="pl-PL"/>
        </w:rPr>
        <w:t>4</w:t>
      </w:r>
      <w:r w:rsidR="007D04B8" w:rsidRPr="00844F64">
        <w:rPr>
          <w:sz w:val="24"/>
          <w:szCs w:val="24"/>
          <w:lang w:val="pl-PL"/>
        </w:rPr>
        <w:t xml:space="preserve">.1. </w:t>
      </w:r>
      <w:r w:rsidR="00445A35" w:rsidRPr="00844F64">
        <w:rPr>
          <w:sz w:val="24"/>
          <w:szCs w:val="24"/>
          <w:lang w:val="pl-PL"/>
        </w:rPr>
        <w:t xml:space="preserve">Wykonawca zamierza zlecić </w:t>
      </w:r>
      <w:r w:rsidR="00C1424E" w:rsidRPr="00844F64">
        <w:rPr>
          <w:sz w:val="24"/>
          <w:szCs w:val="24"/>
          <w:lang w:val="pl-PL"/>
        </w:rPr>
        <w:t>P</w:t>
      </w:r>
      <w:r w:rsidR="00445A35" w:rsidRPr="00844F64">
        <w:rPr>
          <w:sz w:val="24"/>
          <w:szCs w:val="24"/>
          <w:lang w:val="pl-PL"/>
        </w:rPr>
        <w:t>odwykonawcom, za działanie których bierze pełną odpowiedzialność, następujący zakres</w:t>
      </w:r>
      <w:r w:rsidR="00E602EC" w:rsidRPr="00844F64">
        <w:rPr>
          <w:sz w:val="24"/>
          <w:szCs w:val="24"/>
          <w:lang w:val="pl-PL"/>
        </w:rPr>
        <w:t xml:space="preserve"> realizacji Umowy</w:t>
      </w:r>
      <w:r w:rsidR="00445A35" w:rsidRPr="00844F64">
        <w:rPr>
          <w:sz w:val="24"/>
          <w:szCs w:val="24"/>
          <w:lang w:val="pl-PL"/>
        </w:rPr>
        <w:t>:</w:t>
      </w:r>
    </w:p>
    <w:p w14:paraId="312B4B1F" w14:textId="04733544" w:rsidR="00337FF6" w:rsidRPr="00844F64" w:rsidRDefault="007D04B8" w:rsidP="007D04B8">
      <w:pPr>
        <w:jc w:val="both"/>
        <w:rPr>
          <w:sz w:val="24"/>
          <w:szCs w:val="24"/>
          <w:lang w:val="pl-PL"/>
        </w:rPr>
      </w:pPr>
      <w:r w:rsidRPr="00844F64">
        <w:rPr>
          <w:sz w:val="24"/>
          <w:szCs w:val="24"/>
          <w:lang w:val="pl-PL"/>
        </w:rPr>
        <w:t>a)</w:t>
      </w:r>
      <w:r w:rsidR="00445A35" w:rsidRPr="00844F64">
        <w:rPr>
          <w:sz w:val="24"/>
          <w:szCs w:val="24"/>
          <w:lang w:val="pl-PL"/>
        </w:rPr>
        <w:tab/>
        <w:t>……………………….………………………..……………………..……..,</w:t>
      </w:r>
    </w:p>
    <w:p w14:paraId="64EDB508" w14:textId="23715EB0" w:rsidR="00337FF6" w:rsidRPr="00844F64" w:rsidRDefault="00E25C59" w:rsidP="00E25C59">
      <w:pPr>
        <w:jc w:val="both"/>
        <w:rPr>
          <w:sz w:val="24"/>
          <w:szCs w:val="24"/>
          <w:lang w:val="pl-PL"/>
        </w:rPr>
      </w:pPr>
      <w:r w:rsidRPr="00844F64">
        <w:rPr>
          <w:sz w:val="24"/>
          <w:szCs w:val="24"/>
          <w:lang w:val="pl-PL"/>
        </w:rPr>
        <w:t>b)</w:t>
      </w:r>
      <w:r w:rsidR="00445A35" w:rsidRPr="00844F64">
        <w:rPr>
          <w:sz w:val="24"/>
          <w:szCs w:val="24"/>
          <w:lang w:val="pl-PL"/>
        </w:rPr>
        <w:tab/>
        <w:t>………………………..………………………..……………………..…….,</w:t>
      </w:r>
    </w:p>
    <w:p w14:paraId="51F5F484" w14:textId="1755863F" w:rsidR="00337FF6" w:rsidRPr="00844F64" w:rsidRDefault="00E25C59" w:rsidP="00E25C59">
      <w:pPr>
        <w:jc w:val="both"/>
        <w:rPr>
          <w:sz w:val="24"/>
          <w:szCs w:val="24"/>
          <w:lang w:val="pl-PL"/>
        </w:rPr>
      </w:pPr>
      <w:r w:rsidRPr="00844F64">
        <w:rPr>
          <w:sz w:val="24"/>
          <w:szCs w:val="24"/>
          <w:lang w:val="pl-PL"/>
        </w:rPr>
        <w:t>c)</w:t>
      </w:r>
      <w:r w:rsidR="00445A35" w:rsidRPr="00844F64">
        <w:rPr>
          <w:sz w:val="24"/>
          <w:szCs w:val="24"/>
          <w:lang w:val="pl-PL"/>
        </w:rPr>
        <w:tab/>
        <w:t>…………………………………………………..……………………..……</w:t>
      </w:r>
    </w:p>
    <w:p w14:paraId="0CC23619" w14:textId="77777777" w:rsidR="0000104F" w:rsidRPr="00844F64" w:rsidRDefault="0000104F" w:rsidP="0000104F">
      <w:pPr>
        <w:pStyle w:val="Akapitzlist"/>
        <w:jc w:val="both"/>
        <w:rPr>
          <w:sz w:val="24"/>
          <w:szCs w:val="24"/>
          <w:lang w:val="pl-PL"/>
        </w:rPr>
      </w:pPr>
    </w:p>
    <w:p w14:paraId="2A0745D6" w14:textId="1247D8E2" w:rsidR="002D5C5B" w:rsidRPr="00844F64" w:rsidRDefault="00864C1D" w:rsidP="00371C63">
      <w:pPr>
        <w:spacing w:after="147"/>
        <w:jc w:val="both"/>
        <w:rPr>
          <w:color w:val="auto"/>
          <w:sz w:val="24"/>
          <w:szCs w:val="24"/>
          <w:lang w:val="pl-PL"/>
        </w:rPr>
      </w:pPr>
      <w:r w:rsidRPr="00844F64">
        <w:rPr>
          <w:color w:val="auto"/>
          <w:sz w:val="24"/>
          <w:szCs w:val="24"/>
          <w:lang w:val="pl-PL"/>
        </w:rPr>
        <w:t>2</w:t>
      </w:r>
      <w:r w:rsidR="0010413E" w:rsidRPr="00844F64">
        <w:rPr>
          <w:color w:val="auto"/>
          <w:sz w:val="24"/>
          <w:szCs w:val="24"/>
          <w:lang w:val="pl-PL"/>
        </w:rPr>
        <w:t>4</w:t>
      </w:r>
      <w:r w:rsidR="00E25C59" w:rsidRPr="00844F64">
        <w:rPr>
          <w:color w:val="auto"/>
          <w:sz w:val="24"/>
          <w:szCs w:val="24"/>
          <w:lang w:val="pl-PL"/>
        </w:rPr>
        <w:t xml:space="preserve">.2. </w:t>
      </w:r>
      <w:r w:rsidR="00445A35" w:rsidRPr="00844F64">
        <w:rPr>
          <w:color w:val="auto"/>
          <w:sz w:val="24"/>
          <w:szCs w:val="24"/>
          <w:lang w:val="pl-PL"/>
        </w:rPr>
        <w:t xml:space="preserve">Zlecenie wykonania części przedmiotu Umowy </w:t>
      </w:r>
      <w:r w:rsidR="00C1424E" w:rsidRPr="00844F64">
        <w:rPr>
          <w:color w:val="auto"/>
          <w:sz w:val="24"/>
          <w:szCs w:val="24"/>
          <w:lang w:val="pl-PL"/>
        </w:rPr>
        <w:t>P</w:t>
      </w:r>
      <w:r w:rsidR="00445A35" w:rsidRPr="00844F64">
        <w:rPr>
          <w:color w:val="auto"/>
          <w:sz w:val="24"/>
          <w:szCs w:val="24"/>
          <w:lang w:val="pl-PL"/>
        </w:rPr>
        <w:t xml:space="preserve">odwykonawcom nie zmienia zobowiązań Wykonawcy wobec Zamawiającego za wykonanie tej części Umowy. Wykonawca jest odpowiedzialny za działania, uchybienia i zaniedbania </w:t>
      </w:r>
      <w:r w:rsidR="00C1424E" w:rsidRPr="00844F64">
        <w:rPr>
          <w:color w:val="auto"/>
          <w:sz w:val="24"/>
          <w:szCs w:val="24"/>
          <w:lang w:val="pl-PL"/>
        </w:rPr>
        <w:t>P</w:t>
      </w:r>
      <w:r w:rsidR="00445A35" w:rsidRPr="00844F64">
        <w:rPr>
          <w:color w:val="auto"/>
          <w:sz w:val="24"/>
          <w:szCs w:val="24"/>
          <w:lang w:val="pl-PL"/>
        </w:rPr>
        <w:t>odwykonawców i ich pracowników w takim samym stopniu, jakby to były działania Wykonawcy</w:t>
      </w:r>
      <w:r w:rsidR="00913B1E" w:rsidRPr="00844F64">
        <w:rPr>
          <w:color w:val="auto"/>
          <w:sz w:val="24"/>
          <w:szCs w:val="24"/>
          <w:lang w:val="pl-PL"/>
        </w:rPr>
        <w:t>.</w:t>
      </w:r>
    </w:p>
    <w:p w14:paraId="74BA2A11" w14:textId="6B07B5D0" w:rsidR="00ED6A3E" w:rsidRPr="00844F64" w:rsidRDefault="00172836" w:rsidP="00371C63">
      <w:pPr>
        <w:spacing w:after="147"/>
        <w:jc w:val="both"/>
        <w:rPr>
          <w:color w:val="auto"/>
          <w:sz w:val="24"/>
          <w:szCs w:val="24"/>
          <w:lang w:val="pl-PL"/>
        </w:rPr>
      </w:pPr>
      <w:r>
        <w:rPr>
          <w:color w:val="auto"/>
          <w:sz w:val="24"/>
          <w:szCs w:val="24"/>
          <w:lang w:val="pl-PL"/>
        </w:rPr>
        <w:lastRenderedPageBreak/>
        <w:t>24</w:t>
      </w:r>
      <w:r w:rsidR="001E700D" w:rsidRPr="00844F64">
        <w:rPr>
          <w:color w:val="auto"/>
          <w:sz w:val="24"/>
          <w:szCs w:val="24"/>
          <w:lang w:val="pl-PL"/>
        </w:rPr>
        <w:t>.3</w:t>
      </w:r>
      <w:r w:rsidR="00676522" w:rsidRPr="00844F64">
        <w:rPr>
          <w:color w:val="auto"/>
          <w:sz w:val="24"/>
          <w:szCs w:val="24"/>
          <w:lang w:val="pl-PL"/>
        </w:rPr>
        <w:t>.</w:t>
      </w:r>
      <w:r w:rsidR="001E700D" w:rsidRPr="00844F64">
        <w:rPr>
          <w:color w:val="auto"/>
          <w:sz w:val="24"/>
          <w:szCs w:val="24"/>
          <w:lang w:val="pl-PL"/>
        </w:rPr>
        <w:t xml:space="preserve"> Przed przystąpieniem do wykonania zamówienia Wykonawca, jest zobowiązany podać Zamawiającemu nazwy </w:t>
      </w:r>
      <w:r w:rsidR="001E700D" w:rsidRPr="00FE7007">
        <w:rPr>
          <w:color w:val="auto"/>
          <w:sz w:val="24"/>
          <w:szCs w:val="24"/>
          <w:lang w:val="pl-PL"/>
        </w:rPr>
        <w:t xml:space="preserve">albo imiona i nazwiska oraz dane kontaktowe podwykonawców, których wykaz stanowi </w:t>
      </w:r>
      <w:r w:rsidR="00C6220E" w:rsidRPr="00FE7007">
        <w:rPr>
          <w:color w:val="auto"/>
          <w:sz w:val="24"/>
          <w:szCs w:val="24"/>
          <w:lang w:val="pl-PL"/>
        </w:rPr>
        <w:t>Z</w:t>
      </w:r>
      <w:r w:rsidR="001E700D" w:rsidRPr="00FE7007">
        <w:rPr>
          <w:color w:val="auto"/>
          <w:sz w:val="24"/>
          <w:szCs w:val="24"/>
          <w:lang w:val="pl-PL"/>
        </w:rPr>
        <w:t xml:space="preserve">ałącznik nr </w:t>
      </w:r>
      <w:r w:rsidR="00935FDF">
        <w:rPr>
          <w:color w:val="auto"/>
          <w:sz w:val="24"/>
          <w:szCs w:val="24"/>
          <w:lang w:val="pl-PL"/>
        </w:rPr>
        <w:t>7</w:t>
      </w:r>
      <w:r w:rsidR="001E700D" w:rsidRPr="00FE7007">
        <w:rPr>
          <w:color w:val="auto"/>
          <w:sz w:val="24"/>
          <w:szCs w:val="24"/>
          <w:lang w:val="pl-PL"/>
        </w:rPr>
        <w:t xml:space="preserve"> do niniejszej umowy. Wykonawca zawiadamia Zamawiającego o wszelkich zmianach danych, o których mowa w zdaniu pierwszym, w trakcie realizacji zamówienia.</w:t>
      </w:r>
    </w:p>
    <w:p w14:paraId="43434418" w14:textId="6B854FDA" w:rsidR="00913B1E" w:rsidRPr="004A2C55" w:rsidRDefault="00C6220E" w:rsidP="00371C63">
      <w:pPr>
        <w:spacing w:after="147"/>
        <w:jc w:val="both"/>
        <w:rPr>
          <w:color w:val="auto"/>
          <w:sz w:val="24"/>
          <w:szCs w:val="24"/>
          <w:lang w:val="pl-PL"/>
        </w:rPr>
      </w:pPr>
      <w:r w:rsidRPr="00844F64">
        <w:rPr>
          <w:color w:val="auto"/>
          <w:sz w:val="24"/>
          <w:szCs w:val="24"/>
          <w:lang w:val="pl-PL"/>
        </w:rPr>
        <w:t>2</w:t>
      </w:r>
      <w:r w:rsidR="0010413E" w:rsidRPr="00844F64">
        <w:rPr>
          <w:color w:val="auto"/>
          <w:sz w:val="24"/>
          <w:szCs w:val="24"/>
          <w:lang w:val="pl-PL"/>
        </w:rPr>
        <w:t>4</w:t>
      </w:r>
      <w:r w:rsidRPr="00844F64">
        <w:rPr>
          <w:color w:val="auto"/>
          <w:sz w:val="24"/>
          <w:szCs w:val="24"/>
          <w:lang w:val="pl-PL"/>
        </w:rPr>
        <w:t>.4</w:t>
      </w:r>
      <w:r w:rsidR="00676522" w:rsidRPr="00844F64">
        <w:rPr>
          <w:color w:val="auto"/>
          <w:sz w:val="24"/>
          <w:szCs w:val="24"/>
          <w:lang w:val="pl-PL"/>
        </w:rPr>
        <w:t xml:space="preserve">. </w:t>
      </w:r>
      <w:r w:rsidR="002D620C" w:rsidRPr="00844F64">
        <w:rPr>
          <w:color w:val="auto"/>
          <w:sz w:val="24"/>
          <w:szCs w:val="24"/>
          <w:lang w:val="pl-PL"/>
        </w:rPr>
        <w:t>Wykonawca jest zobowiązany do udzielania Zamawiającemu wszelkich wyjaśnień w</w:t>
      </w:r>
      <w:r w:rsidR="006013EA" w:rsidRPr="00844F64">
        <w:rPr>
          <w:color w:val="auto"/>
          <w:sz w:val="24"/>
          <w:szCs w:val="24"/>
          <w:lang w:val="pl-PL"/>
        </w:rPr>
        <w:t> </w:t>
      </w:r>
      <w:r w:rsidR="002D620C" w:rsidRPr="00844F64">
        <w:rPr>
          <w:color w:val="auto"/>
          <w:sz w:val="24"/>
          <w:szCs w:val="24"/>
          <w:lang w:val="pl-PL"/>
        </w:rPr>
        <w:t xml:space="preserve">zakresie zawartych umów z podwykonawcami, w formie określonej przez Zamawiającego,                                   a w szczególności związanych z prawidłowością ich realizacji przez strony. Termin zapłaty wynagrodzenia </w:t>
      </w:r>
      <w:r w:rsidR="006F6E6D" w:rsidRPr="00844F64">
        <w:rPr>
          <w:color w:val="auto"/>
          <w:sz w:val="24"/>
          <w:szCs w:val="24"/>
          <w:lang w:val="pl-PL"/>
        </w:rPr>
        <w:t>podwykonawcy</w:t>
      </w:r>
      <w:r w:rsidR="002D620C" w:rsidRPr="00844F64">
        <w:rPr>
          <w:color w:val="auto"/>
          <w:sz w:val="24"/>
          <w:szCs w:val="24"/>
          <w:lang w:val="pl-PL"/>
        </w:rPr>
        <w:t xml:space="preserve"> nie może być dłuższy niż </w:t>
      </w:r>
      <w:r w:rsidR="00844F64" w:rsidRPr="00844F64">
        <w:rPr>
          <w:color w:val="auto"/>
          <w:sz w:val="24"/>
          <w:szCs w:val="24"/>
          <w:lang w:val="pl-PL"/>
        </w:rPr>
        <w:t>21</w:t>
      </w:r>
      <w:r w:rsidR="002D620C" w:rsidRPr="00844F64">
        <w:rPr>
          <w:color w:val="auto"/>
          <w:sz w:val="24"/>
          <w:szCs w:val="24"/>
          <w:lang w:val="pl-PL"/>
        </w:rPr>
        <w:t xml:space="preserve"> dni </w:t>
      </w:r>
      <w:r w:rsidR="006F6E6D" w:rsidRPr="00844F64">
        <w:rPr>
          <w:color w:val="auto"/>
          <w:sz w:val="24"/>
          <w:szCs w:val="24"/>
          <w:lang w:val="pl-PL"/>
        </w:rPr>
        <w:t>od dnia doręczenia wykonawcy Faktury Vat lub rachunku potwierdzając</w:t>
      </w:r>
      <w:r w:rsidR="00C37503" w:rsidRPr="00844F64">
        <w:rPr>
          <w:color w:val="auto"/>
          <w:sz w:val="24"/>
          <w:szCs w:val="24"/>
          <w:lang w:val="pl-PL"/>
        </w:rPr>
        <w:t>ego</w:t>
      </w:r>
      <w:r w:rsidR="006F6E6D" w:rsidRPr="00844F64">
        <w:rPr>
          <w:color w:val="auto"/>
          <w:sz w:val="24"/>
          <w:szCs w:val="24"/>
          <w:lang w:val="pl-PL"/>
        </w:rPr>
        <w:t xml:space="preserve"> wykonanie zleconej </w:t>
      </w:r>
      <w:r w:rsidR="00572E66" w:rsidRPr="00844F64">
        <w:rPr>
          <w:color w:val="auto"/>
          <w:sz w:val="24"/>
          <w:szCs w:val="24"/>
          <w:lang w:val="pl-PL"/>
        </w:rPr>
        <w:t>podwykonawcy dostawy lub usługi.</w:t>
      </w:r>
      <w:r w:rsidR="00572E66" w:rsidRPr="004A2C55">
        <w:rPr>
          <w:color w:val="auto"/>
          <w:sz w:val="24"/>
          <w:szCs w:val="24"/>
          <w:lang w:val="pl-PL"/>
        </w:rPr>
        <w:t xml:space="preserve"> </w:t>
      </w:r>
    </w:p>
    <w:p w14:paraId="39284639" w14:textId="77777777" w:rsidR="002D5C5B" w:rsidRDefault="002D5C5B" w:rsidP="002D5C5B">
      <w:pPr>
        <w:jc w:val="both"/>
        <w:rPr>
          <w:b/>
          <w:bCs/>
          <w:sz w:val="24"/>
          <w:szCs w:val="24"/>
          <w:lang w:val="pl-PL"/>
        </w:rPr>
      </w:pPr>
    </w:p>
    <w:p w14:paraId="3BB20FD8" w14:textId="29B6406F" w:rsidR="00337FF6" w:rsidRPr="00371C63" w:rsidRDefault="00864C1D" w:rsidP="00371C63">
      <w:pPr>
        <w:spacing w:after="147"/>
        <w:jc w:val="both"/>
        <w:rPr>
          <w:color w:val="auto"/>
          <w:sz w:val="24"/>
          <w:szCs w:val="24"/>
          <w:lang w:val="pl-PL"/>
        </w:rPr>
      </w:pPr>
      <w:r>
        <w:rPr>
          <w:b/>
          <w:bCs/>
          <w:sz w:val="24"/>
          <w:szCs w:val="24"/>
          <w:lang w:val="pl-PL"/>
        </w:rPr>
        <w:t>2</w:t>
      </w:r>
      <w:r w:rsidR="00BC059F">
        <w:rPr>
          <w:b/>
          <w:bCs/>
          <w:sz w:val="24"/>
          <w:szCs w:val="24"/>
          <w:lang w:val="pl-PL"/>
        </w:rPr>
        <w:t>5</w:t>
      </w:r>
      <w:r w:rsidR="005A5E06" w:rsidRPr="00BB03A7">
        <w:rPr>
          <w:b/>
          <w:bCs/>
          <w:sz w:val="24"/>
          <w:szCs w:val="24"/>
          <w:lang w:val="pl-PL"/>
        </w:rPr>
        <w:t>. K</w:t>
      </w:r>
      <w:r w:rsidR="00445A35" w:rsidRPr="00BB03A7">
        <w:rPr>
          <w:b/>
          <w:bCs/>
          <w:sz w:val="24"/>
          <w:szCs w:val="24"/>
          <w:lang w:val="pl-PL"/>
        </w:rPr>
        <w:t>LAUZULA SALWATORYJNA</w:t>
      </w:r>
    </w:p>
    <w:p w14:paraId="3916A53E" w14:textId="2A8E7A95" w:rsidR="00337FF6" w:rsidRPr="00BC059F" w:rsidRDefault="00864C1D" w:rsidP="00BB03A7">
      <w:pPr>
        <w:spacing w:after="147"/>
        <w:jc w:val="both"/>
        <w:rPr>
          <w:sz w:val="24"/>
          <w:szCs w:val="24"/>
          <w:lang w:val="pl-PL"/>
        </w:rPr>
      </w:pPr>
      <w:r w:rsidRPr="00BC059F">
        <w:rPr>
          <w:sz w:val="24"/>
          <w:szCs w:val="24"/>
          <w:lang w:val="pl-PL"/>
        </w:rPr>
        <w:t>2</w:t>
      </w:r>
      <w:r w:rsidR="00BC059F" w:rsidRPr="00BC059F">
        <w:rPr>
          <w:sz w:val="24"/>
          <w:szCs w:val="24"/>
          <w:lang w:val="pl-PL"/>
        </w:rPr>
        <w:t>5</w:t>
      </w:r>
      <w:r w:rsidR="00BB03A7" w:rsidRPr="00BC059F">
        <w:rPr>
          <w:sz w:val="24"/>
          <w:szCs w:val="24"/>
          <w:lang w:val="pl-PL"/>
        </w:rPr>
        <w:t xml:space="preserve">.1. </w:t>
      </w:r>
      <w:r w:rsidR="00445A35" w:rsidRPr="00BC059F">
        <w:rPr>
          <w:sz w:val="24"/>
          <w:szCs w:val="24"/>
          <w:lang w:val="pl-PL"/>
        </w:rPr>
        <w:t>W granicach wyznaczonych przez bezwzględnie obowiązujące przepisy prawa, jeżeli którekolwiek z postanowień Umowy okaże się nieważne, pozostaje bez wpływu na ważność pozostałych postanowień Umowy, chyba, że Umowa bez części, które utraciły ważność jest niewykonalna.</w:t>
      </w:r>
    </w:p>
    <w:p w14:paraId="34CE003C" w14:textId="4B66EF01" w:rsidR="00337FF6" w:rsidRPr="00BC059F" w:rsidRDefault="00864C1D" w:rsidP="00BB03A7">
      <w:pPr>
        <w:spacing w:after="147"/>
        <w:jc w:val="both"/>
        <w:rPr>
          <w:sz w:val="24"/>
          <w:szCs w:val="24"/>
          <w:lang w:val="pl-PL"/>
        </w:rPr>
      </w:pPr>
      <w:r w:rsidRPr="00BC059F">
        <w:rPr>
          <w:sz w:val="24"/>
          <w:szCs w:val="24"/>
          <w:lang w:val="pl-PL"/>
        </w:rPr>
        <w:t>2</w:t>
      </w:r>
      <w:r w:rsidR="00BC059F" w:rsidRPr="00BC059F">
        <w:rPr>
          <w:sz w:val="24"/>
          <w:szCs w:val="24"/>
          <w:lang w:val="pl-PL"/>
        </w:rPr>
        <w:t>5</w:t>
      </w:r>
      <w:r w:rsidR="00BB03A7" w:rsidRPr="00BC059F">
        <w:rPr>
          <w:sz w:val="24"/>
          <w:szCs w:val="24"/>
          <w:lang w:val="pl-PL"/>
        </w:rPr>
        <w:t xml:space="preserve">.2. </w:t>
      </w:r>
      <w:r w:rsidR="00445A35" w:rsidRPr="00BC059F">
        <w:rPr>
          <w:sz w:val="24"/>
          <w:szCs w:val="24"/>
          <w:lang w:val="pl-PL"/>
        </w:rPr>
        <w:t xml:space="preserve">W takim przypadku Strony podejmą niezwłocznie negocjacje w celu zastąpienia nieważnych lub niewykonalnych postanowień Umowy postanowieniami, które w sposób prawnie dopuszczalny będą jak najbardziej zbliżone do woli Stron wyrażonej w Umowie. </w:t>
      </w:r>
    </w:p>
    <w:p w14:paraId="5DEBC6ED" w14:textId="60659FCF" w:rsidR="00337FF6" w:rsidRPr="00BC059F" w:rsidRDefault="00864C1D" w:rsidP="00BB03A7">
      <w:pPr>
        <w:spacing w:after="147"/>
        <w:jc w:val="both"/>
        <w:rPr>
          <w:sz w:val="24"/>
          <w:szCs w:val="24"/>
          <w:lang w:val="pl-PL"/>
        </w:rPr>
      </w:pPr>
      <w:r w:rsidRPr="00BC059F">
        <w:rPr>
          <w:sz w:val="24"/>
          <w:szCs w:val="24"/>
          <w:lang w:val="pl-PL"/>
        </w:rPr>
        <w:t>2</w:t>
      </w:r>
      <w:r w:rsidR="00BC059F" w:rsidRPr="00BC059F">
        <w:rPr>
          <w:sz w:val="24"/>
          <w:szCs w:val="24"/>
          <w:lang w:val="pl-PL"/>
        </w:rPr>
        <w:t>5</w:t>
      </w:r>
      <w:r w:rsidR="00BB03A7" w:rsidRPr="00BC059F">
        <w:rPr>
          <w:sz w:val="24"/>
          <w:szCs w:val="24"/>
          <w:lang w:val="pl-PL"/>
        </w:rPr>
        <w:t xml:space="preserve">.3. </w:t>
      </w:r>
      <w:r w:rsidR="00445A35" w:rsidRPr="00BC059F">
        <w:rPr>
          <w:sz w:val="24"/>
          <w:szCs w:val="24"/>
          <w:lang w:val="pl-PL"/>
        </w:rPr>
        <w:t>Powyższe zasady znajdują odpowiednie zastosowanie w przypadku wystąpienia luki w Umowie.</w:t>
      </w:r>
    </w:p>
    <w:p w14:paraId="610C35D7" w14:textId="594A117F" w:rsidR="00395298" w:rsidRDefault="00864C1D" w:rsidP="00527398">
      <w:pPr>
        <w:spacing w:after="147"/>
        <w:jc w:val="both"/>
        <w:rPr>
          <w:sz w:val="24"/>
          <w:szCs w:val="24"/>
          <w:lang w:val="pl-PL"/>
        </w:rPr>
      </w:pPr>
      <w:r w:rsidRPr="00BC059F">
        <w:rPr>
          <w:sz w:val="24"/>
          <w:szCs w:val="24"/>
          <w:lang w:val="pl-PL"/>
        </w:rPr>
        <w:t>2</w:t>
      </w:r>
      <w:r w:rsidR="00BC059F" w:rsidRPr="00BC059F">
        <w:rPr>
          <w:sz w:val="24"/>
          <w:szCs w:val="24"/>
          <w:lang w:val="pl-PL"/>
        </w:rPr>
        <w:t>5</w:t>
      </w:r>
      <w:r w:rsidR="00BB03A7" w:rsidRPr="00BC059F">
        <w:rPr>
          <w:sz w:val="24"/>
          <w:szCs w:val="24"/>
          <w:lang w:val="pl-PL"/>
        </w:rPr>
        <w:t xml:space="preserve">.4. </w:t>
      </w:r>
      <w:r w:rsidR="00445A35" w:rsidRPr="00BC059F">
        <w:rPr>
          <w:sz w:val="24"/>
          <w:szCs w:val="24"/>
          <w:lang w:val="pl-PL"/>
        </w:rPr>
        <w:t>Nowa regulacja zastępująca postanowienie nieważne lub niewykonalne albo wypełniająca ewentualna lukę zostanie sporządzona przez Strony w formie pisemnej.</w:t>
      </w:r>
    </w:p>
    <w:p w14:paraId="624042E7" w14:textId="77777777" w:rsidR="004A2713" w:rsidRDefault="004A2713" w:rsidP="00202A3D">
      <w:pPr>
        <w:rPr>
          <w:b/>
          <w:bCs/>
          <w:sz w:val="24"/>
          <w:szCs w:val="24"/>
          <w:lang w:val="pl-PL"/>
        </w:rPr>
      </w:pPr>
    </w:p>
    <w:p w14:paraId="7966547C" w14:textId="7FB498D3" w:rsidR="00337FF6" w:rsidRPr="00202A3D" w:rsidRDefault="00202A3D" w:rsidP="00202A3D">
      <w:pPr>
        <w:rPr>
          <w:b/>
          <w:bCs/>
          <w:sz w:val="24"/>
          <w:szCs w:val="24"/>
          <w:lang w:val="pl-PL"/>
        </w:rPr>
      </w:pPr>
      <w:r w:rsidRPr="00202A3D">
        <w:rPr>
          <w:b/>
          <w:bCs/>
          <w:sz w:val="24"/>
          <w:szCs w:val="24"/>
          <w:lang w:val="pl-PL"/>
        </w:rPr>
        <w:t>2</w:t>
      </w:r>
      <w:r w:rsidR="005C2699">
        <w:rPr>
          <w:b/>
          <w:bCs/>
          <w:sz w:val="24"/>
          <w:szCs w:val="24"/>
          <w:lang w:val="pl-PL"/>
        </w:rPr>
        <w:t>6</w:t>
      </w:r>
      <w:r w:rsidRPr="00202A3D">
        <w:rPr>
          <w:b/>
          <w:bCs/>
          <w:sz w:val="24"/>
          <w:szCs w:val="24"/>
          <w:lang w:val="pl-PL"/>
        </w:rPr>
        <w:t xml:space="preserve">. </w:t>
      </w:r>
      <w:r w:rsidR="00445A35" w:rsidRPr="00202A3D">
        <w:rPr>
          <w:b/>
          <w:bCs/>
          <w:sz w:val="24"/>
          <w:szCs w:val="24"/>
          <w:lang w:val="pl-PL"/>
        </w:rPr>
        <w:t>POSTANOWIENIA KOŃCOWE</w:t>
      </w:r>
    </w:p>
    <w:p w14:paraId="65C402C5" w14:textId="77777777" w:rsidR="00337FF6" w:rsidRPr="00202A3D" w:rsidRDefault="00337FF6">
      <w:pPr>
        <w:jc w:val="center"/>
        <w:rPr>
          <w:b/>
          <w:bCs/>
          <w:sz w:val="24"/>
          <w:szCs w:val="24"/>
          <w:lang w:val="pl-PL"/>
        </w:rPr>
      </w:pPr>
    </w:p>
    <w:p w14:paraId="2BAB24CC" w14:textId="1C756EE4" w:rsidR="00337FF6" w:rsidRPr="005C2699" w:rsidRDefault="00202A3D" w:rsidP="00202A3D">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 xml:space="preserve">.1. </w:t>
      </w:r>
      <w:r w:rsidR="00445A35" w:rsidRPr="005C2699">
        <w:rPr>
          <w:color w:val="auto"/>
          <w:sz w:val="24"/>
          <w:szCs w:val="24"/>
          <w:lang w:val="pl-PL"/>
        </w:rPr>
        <w:t xml:space="preserve">W sprawach nieregulowanych Umową stosuje się przepisy prawa powszechnie obowiązującego, w tym kodeksu cywilnego i ustawy </w:t>
      </w:r>
      <w:r w:rsidR="009D232A" w:rsidRPr="005C2699">
        <w:rPr>
          <w:color w:val="auto"/>
          <w:sz w:val="24"/>
          <w:szCs w:val="24"/>
          <w:lang w:val="pl-PL"/>
        </w:rPr>
        <w:t>p</w:t>
      </w:r>
      <w:r w:rsidR="00445A35" w:rsidRPr="005C2699">
        <w:rPr>
          <w:color w:val="auto"/>
          <w:sz w:val="24"/>
          <w:szCs w:val="24"/>
          <w:lang w:val="pl-PL"/>
        </w:rPr>
        <w:t>rawo zamówień publicznych</w:t>
      </w:r>
      <w:r w:rsidR="00D75E1F" w:rsidRPr="005C2699">
        <w:rPr>
          <w:color w:val="auto"/>
          <w:sz w:val="24"/>
          <w:szCs w:val="24"/>
          <w:lang w:val="pl-PL"/>
        </w:rPr>
        <w:t xml:space="preserve"> oraz </w:t>
      </w:r>
      <w:r w:rsidR="009D232A" w:rsidRPr="005C2699">
        <w:rPr>
          <w:color w:val="auto"/>
          <w:sz w:val="24"/>
          <w:szCs w:val="24"/>
          <w:lang w:val="pl-PL"/>
        </w:rPr>
        <w:t xml:space="preserve">ustawy o prawie autorskim i prawach pokrewnych. </w:t>
      </w:r>
    </w:p>
    <w:p w14:paraId="5FAF68CB" w14:textId="0C6E26A8" w:rsidR="00337FF6" w:rsidRPr="005C2699" w:rsidRDefault="008A5B72" w:rsidP="008A5B72">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 xml:space="preserve">.2. </w:t>
      </w:r>
      <w:r w:rsidR="00445A35" w:rsidRPr="005C2699">
        <w:rPr>
          <w:color w:val="auto"/>
          <w:sz w:val="24"/>
          <w:szCs w:val="24"/>
          <w:lang w:val="pl-PL"/>
        </w:rPr>
        <w:t xml:space="preserve">Językiem komunikowania się Stron w okresie wykonywania Umowy oraz językiem właściwym dla produktów powstałych w związku z realizacją Umowy jest język polski. Odstępstwo od powyższej zasady wymaga pisemnej zgody Zamawiającego. </w:t>
      </w:r>
    </w:p>
    <w:p w14:paraId="482EFC0E" w14:textId="08B1C01D" w:rsidR="002072E6" w:rsidRPr="005C2699" w:rsidRDefault="008A5B72" w:rsidP="008A5B72">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 xml:space="preserve">.3. </w:t>
      </w:r>
      <w:r w:rsidR="002072E6" w:rsidRPr="005C2699">
        <w:rPr>
          <w:color w:val="auto"/>
          <w:sz w:val="24"/>
          <w:szCs w:val="24"/>
          <w:lang w:val="pl-PL"/>
        </w:rPr>
        <w:t>Umowa wchodzi w życie z dniem jej zawarcia.</w:t>
      </w:r>
    </w:p>
    <w:p w14:paraId="675426E9" w14:textId="0642AF40" w:rsidR="00337FF6" w:rsidRPr="005C2699" w:rsidRDefault="0007481F" w:rsidP="00DB66EE">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w:t>
      </w:r>
      <w:r w:rsidR="00CE1A29">
        <w:rPr>
          <w:color w:val="auto"/>
          <w:sz w:val="24"/>
          <w:szCs w:val="24"/>
          <w:lang w:val="pl-PL"/>
        </w:rPr>
        <w:t>4</w:t>
      </w:r>
      <w:r w:rsidRPr="005C2699">
        <w:rPr>
          <w:color w:val="auto"/>
          <w:sz w:val="24"/>
          <w:szCs w:val="24"/>
          <w:lang w:val="pl-PL"/>
        </w:rPr>
        <w:t xml:space="preserve">. </w:t>
      </w:r>
      <w:r w:rsidR="00445A35" w:rsidRPr="005C2699">
        <w:rPr>
          <w:color w:val="auto"/>
          <w:sz w:val="24"/>
          <w:szCs w:val="24"/>
          <w:lang w:val="pl-PL"/>
        </w:rPr>
        <w:t>Wszelkie powiadomienia, oświadczenia, dokumenty licencyjne, protokoły lub inne dokumenty bądź informacje wymagane zgodnie z Umową będą sporządzane w formie pisemnej</w:t>
      </w:r>
      <w:r w:rsidR="00C55907" w:rsidRPr="005C2699">
        <w:rPr>
          <w:color w:val="auto"/>
          <w:sz w:val="24"/>
          <w:szCs w:val="24"/>
          <w:lang w:val="pl-PL"/>
        </w:rPr>
        <w:t xml:space="preserve"> lub elektronicznej z podpisem kwalifikowanym</w:t>
      </w:r>
      <w:r w:rsidR="00445A35" w:rsidRPr="005C2699">
        <w:rPr>
          <w:color w:val="auto"/>
          <w:sz w:val="24"/>
          <w:szCs w:val="24"/>
          <w:lang w:val="pl-PL"/>
        </w:rPr>
        <w:t xml:space="preserve"> i dla swej ważności wymagają przekazania za potwierdzeniem odbioru.</w:t>
      </w:r>
    </w:p>
    <w:p w14:paraId="22659974" w14:textId="7983C674" w:rsidR="00337FF6" w:rsidRPr="005C2699" w:rsidRDefault="0089523F" w:rsidP="0007481F">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w:t>
      </w:r>
      <w:r w:rsidR="00CE1A29">
        <w:rPr>
          <w:color w:val="auto"/>
          <w:sz w:val="24"/>
          <w:szCs w:val="24"/>
          <w:lang w:val="pl-PL"/>
        </w:rPr>
        <w:t>5</w:t>
      </w:r>
      <w:r w:rsidRPr="005C2699">
        <w:rPr>
          <w:color w:val="auto"/>
          <w:sz w:val="24"/>
          <w:szCs w:val="24"/>
          <w:lang w:val="pl-PL"/>
        </w:rPr>
        <w:t xml:space="preserve">. </w:t>
      </w:r>
      <w:r w:rsidR="00445A35" w:rsidRPr="005C2699">
        <w:rPr>
          <w:color w:val="auto"/>
          <w:sz w:val="24"/>
          <w:szCs w:val="24"/>
          <w:lang w:val="pl-PL"/>
        </w:rPr>
        <w:t xml:space="preserve">Niewykonanie przez Stronę jakiegokolwiek postanowienia, uprawnienia lub roszczenia na mocy Umowy nie stanowi zrzeczenia się takiego postanowienia, uprawnienia lub roszczenia. </w:t>
      </w:r>
    </w:p>
    <w:p w14:paraId="2EBCC4B1" w14:textId="063EA0C0" w:rsidR="00337FF6" w:rsidRPr="005C2699" w:rsidRDefault="0089523F" w:rsidP="0007481F">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w:t>
      </w:r>
      <w:r w:rsidR="00CE1A29">
        <w:rPr>
          <w:color w:val="auto"/>
          <w:sz w:val="24"/>
          <w:szCs w:val="24"/>
          <w:lang w:val="pl-PL"/>
        </w:rPr>
        <w:t>6</w:t>
      </w:r>
      <w:r w:rsidRPr="005C2699">
        <w:rPr>
          <w:color w:val="auto"/>
          <w:sz w:val="24"/>
          <w:szCs w:val="24"/>
          <w:lang w:val="pl-PL"/>
        </w:rPr>
        <w:t xml:space="preserve">. </w:t>
      </w:r>
      <w:r w:rsidR="00445A35" w:rsidRPr="005C2699">
        <w:rPr>
          <w:color w:val="auto"/>
          <w:sz w:val="24"/>
          <w:szCs w:val="24"/>
          <w:lang w:val="pl-PL"/>
        </w:rPr>
        <w:t xml:space="preserve">W przypadku ewentualnych sporów jakie mogą wyniknąć w przyszłości pomiędzy Stronami z tytułu realizacji niniejszej Umowy lub związanych z niniejszą Umową, Strony podejmą próbę rozstrzygnięcia sporu polubownie na drodze negocjacji. Jeżeli prowadzone </w:t>
      </w:r>
      <w:r w:rsidR="00445A35" w:rsidRPr="005C2699">
        <w:rPr>
          <w:color w:val="auto"/>
          <w:sz w:val="24"/>
          <w:szCs w:val="24"/>
          <w:lang w:val="pl-PL"/>
        </w:rPr>
        <w:lastRenderedPageBreak/>
        <w:t xml:space="preserve">przez strony negocjacje nie dojdą do skutku lub też nie dadzą spodziewanego rezultatu, rozstrzygnięcia sporu dokona sąd powszechny właściwy dla siedziby Zamawiającego. </w:t>
      </w:r>
    </w:p>
    <w:p w14:paraId="0EC3F867" w14:textId="0F0BCBA4" w:rsidR="00263634" w:rsidRPr="00EA4951" w:rsidRDefault="0007481F" w:rsidP="0007481F">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w:t>
      </w:r>
      <w:r w:rsidR="00CE1A29">
        <w:rPr>
          <w:color w:val="auto"/>
          <w:sz w:val="24"/>
          <w:szCs w:val="24"/>
          <w:lang w:val="pl-PL"/>
        </w:rPr>
        <w:t>7</w:t>
      </w:r>
      <w:r w:rsidR="0089523F" w:rsidRPr="005C2699">
        <w:rPr>
          <w:color w:val="auto"/>
          <w:sz w:val="24"/>
          <w:szCs w:val="24"/>
          <w:lang w:val="pl-PL"/>
        </w:rPr>
        <w:t xml:space="preserve">. </w:t>
      </w:r>
      <w:r w:rsidR="00445A35" w:rsidRPr="005C2699">
        <w:rPr>
          <w:color w:val="auto"/>
          <w:sz w:val="24"/>
          <w:szCs w:val="24"/>
          <w:lang w:val="pl-PL"/>
        </w:rPr>
        <w:t>Umowę sporządzono w dwóch jednobrzmiących egzemplarzach, po jednym dla każdej ze Stro</w:t>
      </w:r>
      <w:r w:rsidR="005C2699">
        <w:rPr>
          <w:color w:val="auto"/>
          <w:sz w:val="24"/>
          <w:szCs w:val="24"/>
          <w:lang w:val="pl-PL"/>
        </w:rPr>
        <w:t>n.</w:t>
      </w:r>
      <w:r w:rsidR="00445A35" w:rsidRPr="00EA4951">
        <w:rPr>
          <w:color w:val="auto"/>
          <w:sz w:val="24"/>
          <w:szCs w:val="24"/>
          <w:lang w:val="pl-PL"/>
        </w:rPr>
        <w:t xml:space="preserve"> </w:t>
      </w:r>
    </w:p>
    <w:p w14:paraId="1B871AE2" w14:textId="3AA1A9FD" w:rsidR="00337FF6" w:rsidRPr="001B1A2E" w:rsidRDefault="0089523F" w:rsidP="0089523F">
      <w:pPr>
        <w:spacing w:after="147"/>
        <w:jc w:val="both"/>
        <w:rPr>
          <w:sz w:val="24"/>
          <w:szCs w:val="24"/>
          <w:lang w:val="pl-PL"/>
        </w:rPr>
      </w:pPr>
      <w:r>
        <w:rPr>
          <w:sz w:val="24"/>
          <w:szCs w:val="24"/>
          <w:lang w:val="pl-PL"/>
        </w:rPr>
        <w:t>2</w:t>
      </w:r>
      <w:r w:rsidR="00EA48DC">
        <w:rPr>
          <w:sz w:val="24"/>
          <w:szCs w:val="24"/>
          <w:lang w:val="pl-PL"/>
        </w:rPr>
        <w:t>6</w:t>
      </w:r>
      <w:r>
        <w:rPr>
          <w:sz w:val="24"/>
          <w:szCs w:val="24"/>
          <w:lang w:val="pl-PL"/>
        </w:rPr>
        <w:t>.</w:t>
      </w:r>
      <w:r w:rsidR="00CE1A29">
        <w:rPr>
          <w:sz w:val="24"/>
          <w:szCs w:val="24"/>
          <w:lang w:val="pl-PL"/>
        </w:rPr>
        <w:t>8</w:t>
      </w:r>
      <w:r>
        <w:rPr>
          <w:sz w:val="24"/>
          <w:szCs w:val="24"/>
          <w:lang w:val="pl-PL"/>
        </w:rPr>
        <w:t xml:space="preserve">. </w:t>
      </w:r>
      <w:r w:rsidR="00445A35" w:rsidRPr="001B1A2E">
        <w:rPr>
          <w:sz w:val="24"/>
          <w:szCs w:val="24"/>
          <w:lang w:val="pl-PL"/>
        </w:rPr>
        <w:t>Następujące Załączniki stanowią integralną część</w:t>
      </w:r>
      <w:r w:rsidR="00373C69">
        <w:rPr>
          <w:sz w:val="24"/>
          <w:szCs w:val="24"/>
          <w:lang w:val="pl-PL"/>
        </w:rPr>
        <w:t xml:space="preserve"> Umowy</w:t>
      </w:r>
      <w:r w:rsidR="00445A35" w:rsidRPr="001B1A2E">
        <w:rPr>
          <w:sz w:val="24"/>
          <w:szCs w:val="24"/>
          <w:lang w:val="pl-PL"/>
        </w:rPr>
        <w:t xml:space="preserve">: </w:t>
      </w:r>
    </w:p>
    <w:p w14:paraId="3012B28A" w14:textId="50FC303B" w:rsidR="00A56EEB" w:rsidRDefault="00445A35" w:rsidP="00A56EEB">
      <w:pPr>
        <w:ind w:left="284"/>
        <w:jc w:val="both"/>
        <w:rPr>
          <w:color w:val="auto"/>
          <w:sz w:val="24"/>
          <w:szCs w:val="24"/>
          <w:lang w:val="pl-PL"/>
        </w:rPr>
      </w:pPr>
      <w:r w:rsidRPr="001B1A2E">
        <w:rPr>
          <w:sz w:val="24"/>
          <w:szCs w:val="24"/>
          <w:lang w:val="pl-PL"/>
        </w:rPr>
        <w:t>•</w:t>
      </w:r>
      <w:r w:rsidRPr="001B1A2E">
        <w:rPr>
          <w:sz w:val="24"/>
          <w:szCs w:val="24"/>
          <w:lang w:val="pl-PL"/>
        </w:rPr>
        <w:tab/>
      </w:r>
      <w:r w:rsidRPr="00652516">
        <w:rPr>
          <w:color w:val="auto"/>
          <w:sz w:val="24"/>
          <w:szCs w:val="24"/>
          <w:lang w:val="pl-PL"/>
        </w:rPr>
        <w:t xml:space="preserve">Załącznik nr 1 – </w:t>
      </w:r>
      <w:r w:rsidR="00A56EEB" w:rsidRPr="00652516">
        <w:rPr>
          <w:color w:val="auto"/>
          <w:sz w:val="24"/>
          <w:szCs w:val="24"/>
          <w:lang w:val="pl-PL"/>
        </w:rPr>
        <w:t>Formularz oferty</w:t>
      </w:r>
      <w:r w:rsidR="007D7CD0" w:rsidRPr="00652516">
        <w:rPr>
          <w:color w:val="auto"/>
          <w:sz w:val="24"/>
          <w:szCs w:val="24"/>
          <w:lang w:val="pl-PL"/>
        </w:rPr>
        <w:t>;</w:t>
      </w:r>
    </w:p>
    <w:p w14:paraId="4DDC410D" w14:textId="4523DA2F" w:rsidR="00C50ABE" w:rsidRPr="00A56EEB" w:rsidRDefault="00A56EEB" w:rsidP="00A56EEB">
      <w:pPr>
        <w:ind w:left="284"/>
        <w:jc w:val="both"/>
        <w:rPr>
          <w:rFonts w:cs="Times New Roman"/>
          <w:color w:val="auto"/>
          <w:sz w:val="24"/>
          <w:szCs w:val="24"/>
          <w:lang w:val="pl-PL"/>
        </w:rPr>
      </w:pPr>
      <w:r w:rsidRPr="001B1A2E">
        <w:rPr>
          <w:sz w:val="24"/>
          <w:szCs w:val="24"/>
          <w:lang w:val="pl-PL"/>
        </w:rPr>
        <w:t>•</w:t>
      </w:r>
      <w:r>
        <w:rPr>
          <w:color w:val="auto"/>
          <w:sz w:val="24"/>
          <w:szCs w:val="24"/>
          <w:lang w:val="pl-PL"/>
        </w:rPr>
        <w:t xml:space="preserve">      </w:t>
      </w:r>
      <w:r w:rsidR="00445A35" w:rsidRPr="00A56EEB">
        <w:rPr>
          <w:color w:val="auto"/>
          <w:sz w:val="24"/>
          <w:szCs w:val="24"/>
          <w:lang w:val="pl-PL"/>
        </w:rPr>
        <w:t>Załącznik nr 2 –</w:t>
      </w:r>
      <w:r w:rsidR="00991FBF">
        <w:rPr>
          <w:color w:val="auto"/>
          <w:sz w:val="24"/>
          <w:szCs w:val="24"/>
          <w:lang w:val="pl-PL"/>
        </w:rPr>
        <w:t xml:space="preserve"> OPZ</w:t>
      </w:r>
      <w:r>
        <w:rPr>
          <w:rFonts w:cs="Times New Roman"/>
          <w:sz w:val="24"/>
          <w:szCs w:val="24"/>
          <w:lang w:val="pl-PL"/>
        </w:rPr>
        <w:t>;</w:t>
      </w:r>
    </w:p>
    <w:p w14:paraId="54E67FB4" w14:textId="2ACD439A" w:rsidR="00C523C6" w:rsidRDefault="00C523C6" w:rsidP="00C50ABE">
      <w:pPr>
        <w:ind w:left="284"/>
        <w:jc w:val="both"/>
        <w:rPr>
          <w:color w:val="auto"/>
          <w:sz w:val="24"/>
          <w:szCs w:val="24"/>
          <w:lang w:val="pl-PL"/>
        </w:rPr>
      </w:pPr>
      <w:r w:rsidRPr="00652516">
        <w:rPr>
          <w:color w:val="auto"/>
          <w:sz w:val="24"/>
          <w:szCs w:val="24"/>
          <w:lang w:val="pl-PL"/>
        </w:rPr>
        <w:t>•</w:t>
      </w:r>
      <w:r w:rsidRPr="00652516">
        <w:rPr>
          <w:color w:val="auto"/>
          <w:sz w:val="24"/>
          <w:szCs w:val="24"/>
          <w:lang w:val="pl-PL"/>
        </w:rPr>
        <w:tab/>
        <w:t>Załącznik nr 3 – Warunki gwarantowanego świadczenia usługi w chmurze (SLA);</w:t>
      </w:r>
    </w:p>
    <w:p w14:paraId="29CEA1AC" w14:textId="0B760CF4" w:rsidR="007727F5" w:rsidRPr="00652516" w:rsidRDefault="00C50ABE" w:rsidP="00A61FC9">
      <w:pPr>
        <w:ind w:left="284"/>
        <w:jc w:val="both"/>
        <w:rPr>
          <w:color w:val="auto"/>
          <w:sz w:val="24"/>
          <w:szCs w:val="24"/>
          <w:lang w:val="pl-PL"/>
        </w:rPr>
      </w:pPr>
      <w:r w:rsidRPr="00652516">
        <w:rPr>
          <w:color w:val="auto"/>
          <w:sz w:val="24"/>
          <w:szCs w:val="24"/>
          <w:lang w:val="pl-PL"/>
        </w:rPr>
        <w:t>•</w:t>
      </w:r>
      <w:r w:rsidRPr="00652516">
        <w:rPr>
          <w:color w:val="auto"/>
          <w:sz w:val="24"/>
          <w:szCs w:val="24"/>
          <w:lang w:val="pl-PL"/>
        </w:rPr>
        <w:tab/>
        <w:t xml:space="preserve">Załącznik nr 4 – </w:t>
      </w:r>
      <w:r w:rsidR="002F2939" w:rsidRPr="00652516">
        <w:rPr>
          <w:color w:val="auto"/>
          <w:sz w:val="24"/>
          <w:szCs w:val="24"/>
          <w:lang w:val="pl-PL"/>
        </w:rPr>
        <w:t xml:space="preserve">Procedura </w:t>
      </w:r>
      <w:bookmarkStart w:id="11" w:name="_Hlk107352092"/>
      <w:r w:rsidR="002F2939" w:rsidRPr="00652516">
        <w:rPr>
          <w:color w:val="auto"/>
          <w:sz w:val="24"/>
          <w:szCs w:val="24"/>
          <w:lang w:val="pl-PL"/>
        </w:rPr>
        <w:t>odbiorów dostawy</w:t>
      </w:r>
      <w:bookmarkEnd w:id="11"/>
      <w:r w:rsidR="0054682A">
        <w:rPr>
          <w:color w:val="auto"/>
          <w:sz w:val="24"/>
          <w:szCs w:val="24"/>
          <w:lang w:val="pl-PL"/>
        </w:rPr>
        <w:t>;</w:t>
      </w:r>
    </w:p>
    <w:p w14:paraId="0A06EF0F" w14:textId="73113AAB" w:rsidR="00C50ABE" w:rsidRPr="00652516" w:rsidRDefault="69BF2C00" w:rsidP="00C50ABE">
      <w:pPr>
        <w:ind w:left="284"/>
        <w:jc w:val="both"/>
        <w:rPr>
          <w:color w:val="auto"/>
          <w:sz w:val="24"/>
          <w:szCs w:val="24"/>
          <w:lang w:val="pl-PL"/>
        </w:rPr>
      </w:pPr>
      <w:r w:rsidRPr="00652516">
        <w:rPr>
          <w:color w:val="auto"/>
          <w:sz w:val="24"/>
          <w:szCs w:val="24"/>
          <w:lang w:val="pl-PL"/>
        </w:rPr>
        <w:t>•</w:t>
      </w:r>
      <w:r w:rsidR="00BA60A7" w:rsidRPr="00652516">
        <w:rPr>
          <w:color w:val="auto"/>
          <w:lang w:val="pl-PL"/>
        </w:rPr>
        <w:tab/>
      </w:r>
      <w:r w:rsidR="2DF0EA45" w:rsidRPr="00652516">
        <w:rPr>
          <w:color w:val="auto"/>
          <w:sz w:val="24"/>
          <w:szCs w:val="24"/>
          <w:lang w:val="pl-PL"/>
        </w:rPr>
        <w:t xml:space="preserve">Załącznik nr </w:t>
      </w:r>
      <w:r w:rsidR="007E098F" w:rsidRPr="00652516">
        <w:rPr>
          <w:color w:val="auto"/>
          <w:sz w:val="24"/>
          <w:szCs w:val="24"/>
          <w:lang w:val="pl-PL"/>
        </w:rPr>
        <w:t>5</w:t>
      </w:r>
      <w:r w:rsidR="2DF0EA45" w:rsidRPr="00652516">
        <w:rPr>
          <w:color w:val="auto"/>
          <w:sz w:val="24"/>
          <w:szCs w:val="24"/>
          <w:lang w:val="pl-PL"/>
        </w:rPr>
        <w:t xml:space="preserve"> – Zespół projektowy</w:t>
      </w:r>
      <w:r w:rsidRPr="00652516">
        <w:rPr>
          <w:color w:val="auto"/>
          <w:sz w:val="24"/>
          <w:szCs w:val="24"/>
          <w:lang w:val="pl-PL"/>
        </w:rPr>
        <w:t>;</w:t>
      </w:r>
    </w:p>
    <w:p w14:paraId="789F6D8C" w14:textId="098D73AA" w:rsidR="00C50ABE" w:rsidRPr="00652516" w:rsidRDefault="46B0133A" w:rsidP="00913B1E">
      <w:pPr>
        <w:ind w:left="284"/>
        <w:jc w:val="both"/>
        <w:rPr>
          <w:color w:val="auto"/>
          <w:sz w:val="24"/>
          <w:szCs w:val="24"/>
          <w:lang w:val="pl-PL"/>
        </w:rPr>
      </w:pPr>
      <w:r w:rsidRPr="00652516">
        <w:rPr>
          <w:color w:val="auto"/>
          <w:sz w:val="24"/>
          <w:szCs w:val="24"/>
          <w:lang w:val="pl-PL"/>
        </w:rPr>
        <w:t>•</w:t>
      </w:r>
      <w:r w:rsidR="00760E9F" w:rsidRPr="00652516">
        <w:rPr>
          <w:color w:val="auto"/>
          <w:lang w:val="pl-PL"/>
        </w:rPr>
        <w:tab/>
      </w:r>
      <w:r w:rsidR="2DF0EA45" w:rsidRPr="00652516">
        <w:rPr>
          <w:color w:val="auto"/>
          <w:sz w:val="24"/>
          <w:szCs w:val="24"/>
          <w:lang w:val="pl-PL"/>
        </w:rPr>
        <w:t xml:space="preserve">Załącznik nr </w:t>
      </w:r>
      <w:r w:rsidR="007E098F" w:rsidRPr="00652516">
        <w:rPr>
          <w:color w:val="auto"/>
          <w:sz w:val="24"/>
          <w:szCs w:val="24"/>
          <w:lang w:val="pl-PL"/>
        </w:rPr>
        <w:t>6</w:t>
      </w:r>
      <w:r w:rsidR="2DF0EA45" w:rsidRPr="00652516">
        <w:rPr>
          <w:color w:val="auto"/>
          <w:sz w:val="24"/>
          <w:szCs w:val="24"/>
          <w:lang w:val="pl-PL"/>
        </w:rPr>
        <w:t xml:space="preserve"> – Harmonogram </w:t>
      </w:r>
      <w:r w:rsidR="003B7CBE" w:rsidRPr="00652516">
        <w:rPr>
          <w:color w:val="auto"/>
          <w:sz w:val="24"/>
          <w:szCs w:val="24"/>
          <w:lang w:val="pl-PL"/>
        </w:rPr>
        <w:t>P</w:t>
      </w:r>
      <w:r w:rsidR="1B6A83C5" w:rsidRPr="00652516">
        <w:rPr>
          <w:color w:val="auto"/>
          <w:sz w:val="24"/>
          <w:szCs w:val="24"/>
          <w:lang w:val="pl-PL"/>
        </w:rPr>
        <w:t>rojektu</w:t>
      </w:r>
      <w:r w:rsidR="511C0E8F" w:rsidRPr="00652516">
        <w:rPr>
          <w:color w:val="auto"/>
          <w:sz w:val="24"/>
          <w:szCs w:val="24"/>
          <w:lang w:val="pl-PL"/>
        </w:rPr>
        <w:t>;</w:t>
      </w:r>
    </w:p>
    <w:p w14:paraId="34CB988B" w14:textId="5B650CD1" w:rsidR="009F630D" w:rsidRPr="00652516" w:rsidRDefault="00463A7E" w:rsidP="00913B1E">
      <w:pPr>
        <w:ind w:left="284"/>
        <w:jc w:val="both"/>
        <w:rPr>
          <w:color w:val="auto"/>
          <w:sz w:val="24"/>
          <w:szCs w:val="24"/>
          <w:lang w:val="pl-PL"/>
        </w:rPr>
      </w:pPr>
      <w:r w:rsidRPr="00652516">
        <w:rPr>
          <w:color w:val="auto"/>
          <w:sz w:val="24"/>
          <w:szCs w:val="24"/>
          <w:lang w:val="pl-PL"/>
        </w:rPr>
        <w:t>•</w:t>
      </w:r>
      <w:r w:rsidRPr="00652516">
        <w:rPr>
          <w:color w:val="auto"/>
          <w:sz w:val="24"/>
          <w:szCs w:val="24"/>
          <w:lang w:val="pl-PL"/>
        </w:rPr>
        <w:tab/>
        <w:t xml:space="preserve">Załącznik nr </w:t>
      </w:r>
      <w:r w:rsidR="007E098F" w:rsidRPr="00652516">
        <w:rPr>
          <w:color w:val="auto"/>
          <w:sz w:val="24"/>
          <w:szCs w:val="24"/>
          <w:lang w:val="pl-PL"/>
        </w:rPr>
        <w:t>7</w:t>
      </w:r>
      <w:r w:rsidRPr="00652516">
        <w:rPr>
          <w:color w:val="auto"/>
          <w:sz w:val="24"/>
          <w:szCs w:val="24"/>
          <w:lang w:val="pl-PL"/>
        </w:rPr>
        <w:t xml:space="preserve"> – Wy</w:t>
      </w:r>
      <w:r w:rsidR="006D1EDE" w:rsidRPr="00652516">
        <w:rPr>
          <w:color w:val="auto"/>
          <w:sz w:val="24"/>
          <w:szCs w:val="24"/>
          <w:lang w:val="pl-PL"/>
        </w:rPr>
        <w:t>kaz podwykonawców</w:t>
      </w:r>
      <w:r w:rsidRPr="00652516">
        <w:rPr>
          <w:color w:val="auto"/>
          <w:sz w:val="24"/>
          <w:szCs w:val="24"/>
          <w:lang w:val="pl-PL"/>
        </w:rPr>
        <w:t>;</w:t>
      </w:r>
    </w:p>
    <w:p w14:paraId="25D94D24" w14:textId="59097907" w:rsidR="00C50ABE" w:rsidRPr="00652516" w:rsidRDefault="005F1106" w:rsidP="00C50ABE">
      <w:pPr>
        <w:ind w:left="284"/>
        <w:jc w:val="both"/>
        <w:rPr>
          <w:color w:val="auto"/>
          <w:sz w:val="24"/>
          <w:szCs w:val="24"/>
          <w:lang w:val="pl-PL"/>
        </w:rPr>
      </w:pPr>
      <w:r w:rsidRPr="00652516">
        <w:rPr>
          <w:color w:val="auto"/>
          <w:sz w:val="24"/>
          <w:szCs w:val="24"/>
          <w:lang w:val="pl-PL"/>
        </w:rPr>
        <w:t>•</w:t>
      </w:r>
      <w:r w:rsidR="00C50ABE" w:rsidRPr="00652516">
        <w:rPr>
          <w:color w:val="auto"/>
          <w:sz w:val="24"/>
          <w:szCs w:val="24"/>
          <w:lang w:val="pl-PL"/>
        </w:rPr>
        <w:tab/>
        <w:t xml:space="preserve">Załącznik nr </w:t>
      </w:r>
      <w:r w:rsidR="007E098F" w:rsidRPr="00652516">
        <w:rPr>
          <w:color w:val="auto"/>
          <w:sz w:val="24"/>
          <w:szCs w:val="24"/>
          <w:lang w:val="pl-PL"/>
        </w:rPr>
        <w:t>8</w:t>
      </w:r>
      <w:r w:rsidR="00C50ABE" w:rsidRPr="00652516">
        <w:rPr>
          <w:color w:val="auto"/>
          <w:sz w:val="24"/>
          <w:szCs w:val="24"/>
          <w:lang w:val="pl-PL"/>
        </w:rPr>
        <w:t xml:space="preserve"> – Wzór protokołu odbioru</w:t>
      </w:r>
      <w:r w:rsidRPr="00652516">
        <w:rPr>
          <w:color w:val="auto"/>
          <w:sz w:val="24"/>
          <w:szCs w:val="24"/>
          <w:lang w:val="pl-PL"/>
        </w:rPr>
        <w:t>;</w:t>
      </w:r>
      <w:r w:rsidR="00C50ABE" w:rsidRPr="00652516">
        <w:rPr>
          <w:color w:val="auto"/>
          <w:sz w:val="24"/>
          <w:szCs w:val="24"/>
          <w:lang w:val="pl-PL"/>
        </w:rPr>
        <w:t xml:space="preserve"> </w:t>
      </w:r>
    </w:p>
    <w:p w14:paraId="3DEB4A82" w14:textId="5AAE83D4" w:rsidR="00C50ABE" w:rsidRPr="00652516" w:rsidRDefault="39E45D76" w:rsidP="00C50ABE">
      <w:pPr>
        <w:ind w:left="284"/>
        <w:jc w:val="both"/>
        <w:rPr>
          <w:color w:val="auto"/>
          <w:sz w:val="24"/>
          <w:szCs w:val="24"/>
          <w:lang w:val="pl-PL"/>
        </w:rPr>
      </w:pPr>
      <w:r w:rsidRPr="00652516">
        <w:rPr>
          <w:color w:val="auto"/>
          <w:sz w:val="24"/>
          <w:szCs w:val="24"/>
          <w:lang w:val="pl-PL"/>
        </w:rPr>
        <w:t>•</w:t>
      </w:r>
      <w:r w:rsidR="005F1106" w:rsidRPr="00652516">
        <w:rPr>
          <w:color w:val="auto"/>
          <w:lang w:val="pl-PL"/>
        </w:rPr>
        <w:tab/>
      </w:r>
      <w:bookmarkStart w:id="12" w:name="_Hlk107268004"/>
      <w:r w:rsidR="2DF0EA45" w:rsidRPr="00652516">
        <w:rPr>
          <w:color w:val="auto"/>
          <w:sz w:val="24"/>
          <w:szCs w:val="24"/>
          <w:lang w:val="pl-PL"/>
        </w:rPr>
        <w:t xml:space="preserve">Załącznik nr </w:t>
      </w:r>
      <w:r w:rsidR="007E098F" w:rsidRPr="00652516">
        <w:rPr>
          <w:color w:val="auto"/>
          <w:sz w:val="24"/>
          <w:szCs w:val="24"/>
          <w:lang w:val="pl-PL"/>
        </w:rPr>
        <w:t>9</w:t>
      </w:r>
      <w:r w:rsidR="2DF0EA45" w:rsidRPr="00652516">
        <w:rPr>
          <w:color w:val="auto"/>
          <w:sz w:val="24"/>
          <w:szCs w:val="24"/>
          <w:lang w:val="pl-PL"/>
        </w:rPr>
        <w:t xml:space="preserve"> </w:t>
      </w:r>
      <w:bookmarkEnd w:id="12"/>
      <w:r w:rsidR="2DF0EA45" w:rsidRPr="00652516">
        <w:rPr>
          <w:color w:val="auto"/>
          <w:sz w:val="24"/>
          <w:szCs w:val="24"/>
          <w:lang w:val="pl-PL"/>
        </w:rPr>
        <w:t>– System Zgłoszeń Serwisowych</w:t>
      </w:r>
      <w:r w:rsidRPr="00652516">
        <w:rPr>
          <w:color w:val="auto"/>
          <w:sz w:val="24"/>
          <w:szCs w:val="24"/>
          <w:lang w:val="pl-PL"/>
        </w:rPr>
        <w:t>;</w:t>
      </w:r>
    </w:p>
    <w:p w14:paraId="2BE4907B" w14:textId="654D0DC8" w:rsidR="009E1A30" w:rsidRPr="00652516" w:rsidRDefault="009E1A30" w:rsidP="009E1A30">
      <w:pPr>
        <w:ind w:left="284"/>
        <w:jc w:val="both"/>
        <w:rPr>
          <w:color w:val="auto"/>
          <w:sz w:val="24"/>
          <w:szCs w:val="24"/>
          <w:lang w:val="pl-PL"/>
        </w:rPr>
      </w:pPr>
      <w:r w:rsidRPr="00652516">
        <w:rPr>
          <w:color w:val="auto"/>
          <w:sz w:val="24"/>
          <w:szCs w:val="24"/>
          <w:lang w:val="pl-PL"/>
        </w:rPr>
        <w:t>•</w:t>
      </w:r>
      <w:r w:rsidRPr="00652516">
        <w:rPr>
          <w:color w:val="auto"/>
          <w:lang w:val="pl-PL"/>
        </w:rPr>
        <w:tab/>
      </w:r>
      <w:r w:rsidRPr="00652516">
        <w:rPr>
          <w:color w:val="auto"/>
          <w:sz w:val="24"/>
          <w:szCs w:val="24"/>
          <w:lang w:val="pl-PL"/>
        </w:rPr>
        <w:t>Załącznik nr 1</w:t>
      </w:r>
      <w:r w:rsidR="007E098F" w:rsidRPr="00652516">
        <w:rPr>
          <w:color w:val="auto"/>
          <w:sz w:val="24"/>
          <w:szCs w:val="24"/>
          <w:lang w:val="pl-PL"/>
        </w:rPr>
        <w:t>0</w:t>
      </w:r>
      <w:r w:rsidRPr="00652516">
        <w:rPr>
          <w:color w:val="auto"/>
          <w:sz w:val="24"/>
          <w:szCs w:val="24"/>
          <w:lang w:val="pl-PL"/>
        </w:rPr>
        <w:t xml:space="preserve"> – Szkolenia;</w:t>
      </w:r>
    </w:p>
    <w:p w14:paraId="1ED6E288" w14:textId="7859261C" w:rsidR="0095553A" w:rsidRPr="00652516" w:rsidRDefault="22C92FAA" w:rsidP="0095553A">
      <w:pPr>
        <w:ind w:left="284"/>
        <w:jc w:val="both"/>
        <w:rPr>
          <w:color w:val="auto"/>
          <w:sz w:val="24"/>
          <w:szCs w:val="24"/>
          <w:lang w:val="pl-PL"/>
        </w:rPr>
      </w:pPr>
      <w:r w:rsidRPr="00652516">
        <w:rPr>
          <w:color w:val="auto"/>
          <w:sz w:val="24"/>
          <w:szCs w:val="24"/>
          <w:lang w:val="pl-PL"/>
        </w:rPr>
        <w:t>•</w:t>
      </w:r>
      <w:r w:rsidR="00E40D1E" w:rsidRPr="00652516">
        <w:rPr>
          <w:color w:val="auto"/>
          <w:lang w:val="pl-PL"/>
        </w:rPr>
        <w:tab/>
      </w:r>
      <w:r w:rsidR="7A8EB3D5" w:rsidRPr="00652516">
        <w:rPr>
          <w:color w:val="auto"/>
          <w:sz w:val="24"/>
          <w:szCs w:val="24"/>
          <w:lang w:val="pl-PL"/>
        </w:rPr>
        <w:t>Załącznik nr 1</w:t>
      </w:r>
      <w:r w:rsidR="007E098F" w:rsidRPr="00652516">
        <w:rPr>
          <w:color w:val="auto"/>
          <w:sz w:val="24"/>
          <w:szCs w:val="24"/>
          <w:lang w:val="pl-PL"/>
        </w:rPr>
        <w:t>1</w:t>
      </w:r>
      <w:r w:rsidR="7A8EB3D5" w:rsidRPr="00652516">
        <w:rPr>
          <w:color w:val="auto"/>
          <w:sz w:val="24"/>
          <w:szCs w:val="24"/>
          <w:lang w:val="pl-PL"/>
        </w:rPr>
        <w:t xml:space="preserve"> – Oświadczenie o zachowaniu </w:t>
      </w:r>
      <w:r w:rsidR="399EAF6A" w:rsidRPr="00652516">
        <w:rPr>
          <w:color w:val="auto"/>
          <w:sz w:val="24"/>
          <w:szCs w:val="24"/>
          <w:lang w:val="pl-PL"/>
        </w:rPr>
        <w:t>po</w:t>
      </w:r>
      <w:r w:rsidR="58D986D2" w:rsidRPr="00652516">
        <w:rPr>
          <w:color w:val="auto"/>
          <w:sz w:val="24"/>
          <w:szCs w:val="24"/>
          <w:lang w:val="pl-PL"/>
        </w:rPr>
        <w:t>ufności (NDA);</w:t>
      </w:r>
    </w:p>
    <w:p w14:paraId="5D4E5123" w14:textId="2620FCA4" w:rsidR="0095553A" w:rsidRPr="00652516" w:rsidRDefault="22C92FAA" w:rsidP="00274E6E">
      <w:pPr>
        <w:ind w:left="284"/>
        <w:jc w:val="both"/>
        <w:rPr>
          <w:color w:val="auto"/>
          <w:sz w:val="24"/>
          <w:szCs w:val="24"/>
          <w:lang w:val="pl-PL"/>
        </w:rPr>
      </w:pPr>
      <w:r w:rsidRPr="00652516">
        <w:rPr>
          <w:color w:val="auto"/>
          <w:sz w:val="24"/>
          <w:szCs w:val="24"/>
          <w:lang w:val="pl-PL"/>
        </w:rPr>
        <w:t>•</w:t>
      </w:r>
      <w:r w:rsidR="00E40D1E" w:rsidRPr="00652516">
        <w:rPr>
          <w:color w:val="auto"/>
          <w:lang w:val="pl-PL"/>
        </w:rPr>
        <w:tab/>
      </w:r>
      <w:r w:rsidR="7A8EB3D5" w:rsidRPr="00652516">
        <w:rPr>
          <w:color w:val="auto"/>
          <w:sz w:val="24"/>
          <w:szCs w:val="24"/>
          <w:lang w:val="pl-PL"/>
        </w:rPr>
        <w:t>Załącznik nr 1</w:t>
      </w:r>
      <w:r w:rsidR="007E098F" w:rsidRPr="00652516">
        <w:rPr>
          <w:color w:val="auto"/>
          <w:sz w:val="24"/>
          <w:szCs w:val="24"/>
          <w:lang w:val="pl-PL"/>
        </w:rPr>
        <w:t>2</w:t>
      </w:r>
      <w:r w:rsidR="7A8EB3D5" w:rsidRPr="00652516">
        <w:rPr>
          <w:color w:val="auto"/>
          <w:sz w:val="24"/>
          <w:szCs w:val="24"/>
          <w:lang w:val="pl-PL"/>
        </w:rPr>
        <w:t xml:space="preserve"> – Zakres usług serwisowych</w:t>
      </w:r>
      <w:r w:rsidR="58D986D2" w:rsidRPr="00652516">
        <w:rPr>
          <w:color w:val="auto"/>
          <w:sz w:val="24"/>
          <w:szCs w:val="24"/>
          <w:lang w:val="pl-PL"/>
        </w:rPr>
        <w:t>;</w:t>
      </w:r>
    </w:p>
    <w:p w14:paraId="0BE4C90C" w14:textId="1622C61A" w:rsidR="007B40CB" w:rsidRDefault="0C5C87CE" w:rsidP="007B40CB">
      <w:pPr>
        <w:ind w:left="284"/>
        <w:jc w:val="both"/>
        <w:rPr>
          <w:color w:val="auto"/>
          <w:sz w:val="24"/>
          <w:szCs w:val="24"/>
          <w:lang w:val="pl-PL"/>
        </w:rPr>
      </w:pPr>
      <w:r w:rsidRPr="00652516">
        <w:rPr>
          <w:color w:val="auto"/>
          <w:sz w:val="24"/>
          <w:szCs w:val="24"/>
          <w:lang w:val="pl-PL"/>
        </w:rPr>
        <w:t>•</w:t>
      </w:r>
      <w:r w:rsidR="007B40CB" w:rsidRPr="00652516">
        <w:rPr>
          <w:color w:val="auto"/>
          <w:lang w:val="pl-PL"/>
        </w:rPr>
        <w:tab/>
      </w:r>
      <w:r w:rsidRPr="00652516">
        <w:rPr>
          <w:color w:val="auto"/>
          <w:sz w:val="24"/>
          <w:szCs w:val="24"/>
          <w:lang w:val="pl-PL"/>
        </w:rPr>
        <w:t xml:space="preserve">Załącznik nr </w:t>
      </w:r>
      <w:r w:rsidR="1A142008" w:rsidRPr="00652516">
        <w:rPr>
          <w:color w:val="auto"/>
          <w:sz w:val="24"/>
          <w:szCs w:val="24"/>
          <w:lang w:val="pl-PL"/>
        </w:rPr>
        <w:t>1</w:t>
      </w:r>
      <w:r w:rsidR="007E098F" w:rsidRPr="00652516">
        <w:rPr>
          <w:color w:val="auto"/>
          <w:sz w:val="24"/>
          <w:szCs w:val="24"/>
          <w:lang w:val="pl-PL"/>
        </w:rPr>
        <w:t>3</w:t>
      </w:r>
      <w:r w:rsidRPr="00652516">
        <w:rPr>
          <w:color w:val="auto"/>
          <w:sz w:val="24"/>
          <w:szCs w:val="24"/>
          <w:lang w:val="pl-PL"/>
        </w:rPr>
        <w:t xml:space="preserve"> – Wzór umowy powierzenia przetwarzania danych osobowych</w:t>
      </w:r>
      <w:r w:rsidR="00991FBF">
        <w:rPr>
          <w:color w:val="auto"/>
          <w:sz w:val="24"/>
          <w:szCs w:val="24"/>
          <w:lang w:val="pl-PL"/>
        </w:rPr>
        <w:t>;</w:t>
      </w:r>
    </w:p>
    <w:p w14:paraId="602161C4" w14:textId="6813A042" w:rsidR="00991FBF" w:rsidRPr="00991FBF" w:rsidRDefault="00991FBF" w:rsidP="00991FBF">
      <w:pPr>
        <w:jc w:val="both"/>
        <w:rPr>
          <w:color w:val="auto"/>
          <w:sz w:val="24"/>
          <w:szCs w:val="24"/>
          <w:lang w:val="pl-PL"/>
        </w:rPr>
      </w:pPr>
      <w:r>
        <w:rPr>
          <w:rFonts w:cs="Times New Roman"/>
          <w:sz w:val="24"/>
          <w:szCs w:val="24"/>
          <w:lang w:val="pl-PL"/>
        </w:rPr>
        <w:t xml:space="preserve">     </w:t>
      </w:r>
      <w:r w:rsidRPr="00652516">
        <w:rPr>
          <w:color w:val="auto"/>
          <w:sz w:val="24"/>
          <w:szCs w:val="24"/>
          <w:lang w:val="pl-PL"/>
        </w:rPr>
        <w:t>•</w:t>
      </w:r>
      <w:r>
        <w:rPr>
          <w:color w:val="auto"/>
          <w:sz w:val="24"/>
          <w:szCs w:val="24"/>
          <w:lang w:val="pl-PL"/>
        </w:rPr>
        <w:t xml:space="preserve">     </w:t>
      </w:r>
      <w:r w:rsidRPr="00652516">
        <w:rPr>
          <w:color w:val="auto"/>
          <w:sz w:val="24"/>
          <w:szCs w:val="24"/>
          <w:lang w:val="pl-PL"/>
        </w:rPr>
        <w:t>Załącznik nr 1</w:t>
      </w:r>
      <w:r>
        <w:rPr>
          <w:color w:val="auto"/>
          <w:sz w:val="24"/>
          <w:szCs w:val="24"/>
          <w:lang w:val="pl-PL"/>
        </w:rPr>
        <w:t xml:space="preserve">4 - </w:t>
      </w:r>
      <w:r w:rsidRPr="00991FBF">
        <w:rPr>
          <w:rFonts w:cs="Times New Roman"/>
          <w:sz w:val="24"/>
          <w:szCs w:val="24"/>
          <w:lang w:val="pl-PL"/>
        </w:rPr>
        <w:t>Oświadczenie dla celów podatkowych dot. podmiotów powiązanych</w:t>
      </w:r>
    </w:p>
    <w:p w14:paraId="4D4C4E15" w14:textId="77777777" w:rsidR="00B47F60" w:rsidRDefault="00B47F60" w:rsidP="0089523F">
      <w:pPr>
        <w:spacing w:after="147"/>
        <w:jc w:val="both"/>
        <w:rPr>
          <w:sz w:val="24"/>
          <w:szCs w:val="24"/>
          <w:lang w:val="pl-PL"/>
        </w:rPr>
      </w:pPr>
    </w:p>
    <w:p w14:paraId="53D1173C" w14:textId="50D9C44B" w:rsidR="00337FF6" w:rsidRPr="00205036" w:rsidRDefault="00445A35" w:rsidP="0089523F">
      <w:pPr>
        <w:spacing w:after="147"/>
        <w:jc w:val="both"/>
        <w:rPr>
          <w:sz w:val="24"/>
          <w:szCs w:val="24"/>
          <w:lang w:val="pl-PL"/>
        </w:rPr>
      </w:pPr>
      <w:r w:rsidRPr="00205036">
        <w:rPr>
          <w:sz w:val="24"/>
          <w:szCs w:val="24"/>
          <w:lang w:val="pl-PL"/>
        </w:rPr>
        <w:t>Podpisy</w:t>
      </w:r>
      <w:r w:rsidRPr="00205036">
        <w:rPr>
          <w:b/>
          <w:bCs/>
          <w:sz w:val="24"/>
          <w:szCs w:val="24"/>
          <w:lang w:val="pl-PL"/>
        </w:rPr>
        <w:t xml:space="preserve">  </w:t>
      </w:r>
    </w:p>
    <w:p w14:paraId="30105033" w14:textId="2B343251" w:rsidR="00337FF6" w:rsidRPr="00B53761" w:rsidRDefault="00445A35" w:rsidP="00B53761">
      <w:pPr>
        <w:pStyle w:val="Tekstpodstawowy2"/>
        <w:spacing w:line="240" w:lineRule="auto"/>
        <w:jc w:val="right"/>
        <w:rPr>
          <w:b/>
          <w:bCs/>
          <w:sz w:val="24"/>
          <w:szCs w:val="24"/>
        </w:rPr>
      </w:pPr>
      <w:r w:rsidRPr="532CE82A">
        <w:rPr>
          <w:b/>
          <w:bCs/>
          <w:sz w:val="24"/>
          <w:szCs w:val="24"/>
        </w:rPr>
        <w:t xml:space="preserve">Zamawiający      </w:t>
      </w:r>
      <w:r>
        <w:tab/>
      </w:r>
      <w:r w:rsidRPr="532CE82A">
        <w:rPr>
          <w:b/>
          <w:bCs/>
          <w:sz w:val="24"/>
          <w:szCs w:val="24"/>
        </w:rPr>
        <w:t xml:space="preserve">                   </w:t>
      </w:r>
      <w:r w:rsidR="009E1A30">
        <w:rPr>
          <w:b/>
          <w:bCs/>
          <w:sz w:val="24"/>
          <w:szCs w:val="24"/>
        </w:rPr>
        <w:t xml:space="preserve">                               </w:t>
      </w:r>
      <w:r w:rsidRPr="532CE82A">
        <w:rPr>
          <w:b/>
          <w:bCs/>
          <w:sz w:val="24"/>
          <w:szCs w:val="24"/>
        </w:rPr>
        <w:t>Wykonawca</w:t>
      </w:r>
      <w:r>
        <w:tab/>
      </w:r>
      <w:r w:rsidRPr="532CE82A">
        <w:rPr>
          <w:b/>
          <w:bCs/>
          <w:sz w:val="24"/>
          <w:szCs w:val="24"/>
        </w:rPr>
        <w:t xml:space="preserve">                                                                                            </w:t>
      </w:r>
    </w:p>
    <w:sectPr w:rsidR="00337FF6" w:rsidRPr="00B53761">
      <w:footerReference w:type="default" r:id="rId12"/>
      <w:pgSz w:w="11900" w:h="16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B5CAF" w14:textId="77777777" w:rsidR="00A13B0E" w:rsidRDefault="00A13B0E">
      <w:r>
        <w:separator/>
      </w:r>
    </w:p>
  </w:endnote>
  <w:endnote w:type="continuationSeparator" w:id="0">
    <w:p w14:paraId="2FEB8460" w14:textId="77777777" w:rsidR="00A13B0E" w:rsidRDefault="00A13B0E">
      <w:r>
        <w:continuationSeparator/>
      </w:r>
    </w:p>
  </w:endnote>
  <w:endnote w:type="continuationNotice" w:id="1">
    <w:p w14:paraId="785FB029" w14:textId="77777777" w:rsidR="00A13B0E" w:rsidRDefault="00A13B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Lato Regular">
    <w:altName w:val="Segoe UI"/>
    <w:charset w:val="00"/>
    <w:family w:val="roman"/>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Lato Bold">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EDB9E" w14:textId="6609424A" w:rsidR="009B1BE7" w:rsidRDefault="009B1BE7">
    <w:pPr>
      <w:pStyle w:val="Stopka"/>
      <w:tabs>
        <w:tab w:val="clear" w:pos="9072"/>
        <w:tab w:val="right" w:pos="9000"/>
      </w:tabs>
      <w:jc w:val="right"/>
    </w:pPr>
    <w:r>
      <w:rPr>
        <w:color w:val="2B579A"/>
        <w:shd w:val="clear" w:color="auto" w:fill="E6E6E6"/>
      </w:rPr>
      <w:fldChar w:fldCharType="begin"/>
    </w:r>
    <w:r>
      <w:instrText xml:space="preserve"> PAGE </w:instrText>
    </w:r>
    <w:r>
      <w:rPr>
        <w:color w:val="2B579A"/>
        <w:shd w:val="clear" w:color="auto" w:fill="E6E6E6"/>
      </w:rPr>
      <w:fldChar w:fldCharType="separate"/>
    </w:r>
    <w:r w:rsidR="007B7ED9">
      <w:rPr>
        <w:noProof/>
      </w:rPr>
      <w:t>14</w:t>
    </w:r>
    <w:r>
      <w:rPr>
        <w:color w:val="2B579A"/>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0E357" w14:textId="77777777" w:rsidR="00A13B0E" w:rsidRDefault="00A13B0E">
      <w:r>
        <w:separator/>
      </w:r>
    </w:p>
  </w:footnote>
  <w:footnote w:type="continuationSeparator" w:id="0">
    <w:p w14:paraId="3B620E39" w14:textId="77777777" w:rsidR="00A13B0E" w:rsidRDefault="00A13B0E">
      <w:r>
        <w:continuationSeparator/>
      </w:r>
    </w:p>
  </w:footnote>
  <w:footnote w:type="continuationNotice" w:id="1">
    <w:p w14:paraId="14DE60DD" w14:textId="77777777" w:rsidR="00A13B0E" w:rsidRDefault="00A13B0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BC6880E6"/>
    <w:name w:val="WWNum76"/>
    <w:lvl w:ilvl="0">
      <w:start w:val="1"/>
      <w:numFmt w:val="lowerLetter"/>
      <w:lvlText w:val="%1)"/>
      <w:lvlJc w:val="left"/>
      <w:pPr>
        <w:tabs>
          <w:tab w:val="num" w:pos="0"/>
        </w:tabs>
        <w:ind w:left="720" w:hanging="360"/>
      </w:pPr>
      <w:rPr>
        <w:rFonts w:ascii="Times New Roman" w:hAnsi="Times New Roman" w:cs="Times New Roman"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7"/>
    <w:multiLevelType w:val="multilevel"/>
    <w:tmpl w:val="65DE62BC"/>
    <w:name w:val="WWNum75"/>
    <w:lvl w:ilvl="0">
      <w:start w:val="1"/>
      <w:numFmt w:val="lowerLetter"/>
      <w:lvlText w:val="%1)"/>
      <w:lvlJc w:val="left"/>
      <w:pPr>
        <w:tabs>
          <w:tab w:val="num" w:pos="0"/>
        </w:tabs>
        <w:ind w:left="720" w:hanging="360"/>
      </w:pPr>
      <w:rPr>
        <w:rFonts w:ascii="Times New Roman" w:hAnsi="Times New Roman" w:cs="Times New Roman"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9"/>
    <w:multiLevelType w:val="multilevel"/>
    <w:tmpl w:val="00000009"/>
    <w:name w:val="WWNum2"/>
    <w:lvl w:ilvl="0">
      <w:start w:val="1"/>
      <w:numFmt w:val="decimal"/>
      <w:lvlText w:val="%1."/>
      <w:lvlJc w:val="left"/>
      <w:pPr>
        <w:tabs>
          <w:tab w:val="num" w:pos="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36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36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36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6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36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36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6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36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3" w15:restartNumberingAfterBreak="0">
    <w:nsid w:val="00000011"/>
    <w:multiLevelType w:val="multilevel"/>
    <w:tmpl w:val="00000011"/>
    <w:name w:val="WWNum17"/>
    <w:lvl w:ilvl="0">
      <w:start w:val="1"/>
      <w:numFmt w:val="decimal"/>
      <w:lvlText w:val="%1."/>
      <w:lvlJc w:val="left"/>
      <w:pPr>
        <w:tabs>
          <w:tab w:val="num" w:pos="78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78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78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78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78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78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78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78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78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4" w15:restartNumberingAfterBreak="0">
    <w:nsid w:val="00000012"/>
    <w:multiLevelType w:val="multilevel"/>
    <w:tmpl w:val="00000012"/>
    <w:name w:val="WWNum19"/>
    <w:lvl w:ilvl="0">
      <w:start w:val="1"/>
      <w:numFmt w:val="decimal"/>
      <w:lvlText w:val="%1."/>
      <w:lvlJc w:val="left"/>
      <w:pPr>
        <w:tabs>
          <w:tab w:val="num" w:pos="78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78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78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78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78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78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78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78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78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5" w15:restartNumberingAfterBreak="0">
    <w:nsid w:val="0000001D"/>
    <w:multiLevelType w:val="multilevel"/>
    <w:tmpl w:val="0000001D"/>
    <w:name w:val="WWNum44"/>
    <w:lvl w:ilvl="0">
      <w:start w:val="1"/>
      <w:numFmt w:val="decimal"/>
      <w:lvlText w:val="%1."/>
      <w:lvlJc w:val="left"/>
      <w:pPr>
        <w:tabs>
          <w:tab w:val="num" w:pos="78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78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78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78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78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78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78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78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78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6" w15:restartNumberingAfterBreak="0">
    <w:nsid w:val="05BA589E"/>
    <w:multiLevelType w:val="hybridMultilevel"/>
    <w:tmpl w:val="EA0A1692"/>
    <w:styleLink w:val="Zaimportowanystyl22"/>
    <w:lvl w:ilvl="0" w:tplc="3E246ABE">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D2787E">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74845C">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6727FDA">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94C114">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166492A">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354EAC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602EAC">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D3E5500">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62B46ED"/>
    <w:multiLevelType w:val="hybridMultilevel"/>
    <w:tmpl w:val="487E831A"/>
    <w:styleLink w:val="Zaimportowanystyl3"/>
    <w:lvl w:ilvl="0" w:tplc="E592D05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8949B4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DB6AAB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3C6697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44C418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8C2F9F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B52A24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EC1E7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660C4C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90B29E7"/>
    <w:multiLevelType w:val="hybridMultilevel"/>
    <w:tmpl w:val="87626420"/>
    <w:styleLink w:val="Zaimportowanystyl1"/>
    <w:lvl w:ilvl="0" w:tplc="B2223FB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609C72">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4CEF60">
      <w:start w:val="1"/>
      <w:numFmt w:val="lowerRoman"/>
      <w:lvlText w:val="%3."/>
      <w:lvlJc w:val="left"/>
      <w:pPr>
        <w:tabs>
          <w:tab w:val="left" w:pos="36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6D414B6">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A0F742">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366AC68">
      <w:start w:val="1"/>
      <w:numFmt w:val="lowerRoman"/>
      <w:lvlText w:val="%6."/>
      <w:lvlJc w:val="left"/>
      <w:pPr>
        <w:tabs>
          <w:tab w:val="left" w:pos="36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2DEA1D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602044">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B2FC78">
      <w:start w:val="1"/>
      <w:numFmt w:val="lowerRoman"/>
      <w:lvlText w:val="%9."/>
      <w:lvlJc w:val="left"/>
      <w:pPr>
        <w:tabs>
          <w:tab w:val="left" w:pos="36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9966207"/>
    <w:multiLevelType w:val="hybridMultilevel"/>
    <w:tmpl w:val="F9944788"/>
    <w:styleLink w:val="Zaimportowanystyl8"/>
    <w:lvl w:ilvl="0" w:tplc="8A0A37A4">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800C24E">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8EDE4C">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9BE27EC">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B86DE4A">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5082426">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FF6546C">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47270FE">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36E9304">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A82587F"/>
    <w:multiLevelType w:val="hybridMultilevel"/>
    <w:tmpl w:val="84F88AB2"/>
    <w:styleLink w:val="Zaimportowanystyl21"/>
    <w:lvl w:ilvl="0" w:tplc="47CE3AF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E8C34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DB040B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95ACD8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2002D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FFA254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D6093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3EE27B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288D40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D535B6E"/>
    <w:multiLevelType w:val="hybridMultilevel"/>
    <w:tmpl w:val="CE10CB9E"/>
    <w:styleLink w:val="Zaimportowanystyl6"/>
    <w:lvl w:ilvl="0" w:tplc="FFFFFFFF">
      <w:start w:val="1"/>
      <w:numFmt w:val="lowerLetter"/>
      <w:lvlText w:val="%1."/>
      <w:lvlJc w:val="left"/>
      <w:pPr>
        <w:ind w:left="720" w:hanging="360"/>
      </w:pPr>
      <w:rPr>
        <w:caps w:val="0"/>
        <w:smallCaps w:val="0"/>
        <w:strike w:val="0"/>
        <w:dstrike w:val="0"/>
        <w:outline w:val="0"/>
        <w:emboss w:val="0"/>
        <w:imprint w:val="0"/>
        <w:color w:val="000000"/>
        <w:spacing w:val="0"/>
        <w:w w:val="100"/>
        <w:kern w:val="0"/>
        <w:position w:val="0"/>
        <w:highlight w:val="none"/>
        <w:vertAlign w:val="baseline"/>
      </w:rPr>
    </w:lvl>
    <w:lvl w:ilvl="1" w:tplc="C20AB35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C37E3548">
      <w:start w:val="1"/>
      <w:numFmt w:val="lowerRoman"/>
      <w:lvlText w:val="%3."/>
      <w:lvlJc w:val="left"/>
      <w:pPr>
        <w:ind w:left="216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86A03EB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ED09F6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B745248">
      <w:start w:val="1"/>
      <w:numFmt w:val="lowerRoman"/>
      <w:lvlText w:val="%6."/>
      <w:lvlJc w:val="left"/>
      <w:pPr>
        <w:ind w:left="432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996E68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AC8C01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460147A">
      <w:start w:val="1"/>
      <w:numFmt w:val="lowerRoman"/>
      <w:lvlText w:val="%9."/>
      <w:lvlJc w:val="left"/>
      <w:pPr>
        <w:ind w:left="648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133475BA"/>
    <w:multiLevelType w:val="hybridMultilevel"/>
    <w:tmpl w:val="5D169DEC"/>
    <w:styleLink w:val="Zaimportowanystyl11"/>
    <w:lvl w:ilvl="0" w:tplc="D09C6F5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75232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8B4226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0C2E35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BBA07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1AB32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0609E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B8996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C839B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3723041"/>
    <w:multiLevelType w:val="hybridMultilevel"/>
    <w:tmpl w:val="F2F4409C"/>
    <w:styleLink w:val="Zaimportowanystyl25"/>
    <w:lvl w:ilvl="0" w:tplc="2A50BA9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AF45A2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2044BF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8B893D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E3E425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06876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1C281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6247A9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B84FD8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82621DE"/>
    <w:multiLevelType w:val="hybridMultilevel"/>
    <w:tmpl w:val="F3AA407E"/>
    <w:styleLink w:val="Zaimportowanystyl27"/>
    <w:lvl w:ilvl="0" w:tplc="B67C50FE">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A10E22BA">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C61CD82A">
      <w:start w:val="1"/>
      <w:numFmt w:val="lowerRoman"/>
      <w:lvlText w:val="%3."/>
      <w:lvlJc w:val="left"/>
      <w:pPr>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5B74D7CC">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39A8724">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EB8616F0">
      <w:start w:val="1"/>
      <w:numFmt w:val="lowerRoman"/>
      <w:lvlText w:val="%6."/>
      <w:lvlJc w:val="left"/>
      <w:pPr>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6C546BD8">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AAC60DDC">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01D22298">
      <w:start w:val="1"/>
      <w:numFmt w:val="lowerRoman"/>
      <w:lvlText w:val="%9."/>
      <w:lvlJc w:val="left"/>
      <w:pPr>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0C56B66"/>
    <w:multiLevelType w:val="hybridMultilevel"/>
    <w:tmpl w:val="E536CB6E"/>
    <w:styleLink w:val="Zaimportowanystyl5"/>
    <w:lvl w:ilvl="0" w:tplc="E6C4A336">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5D2B380">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E04BE86">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54CEC86">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1261372">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BF6946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76A1BC">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A785612">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E8EE0F6">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3D1389C"/>
    <w:multiLevelType w:val="hybridMultilevel"/>
    <w:tmpl w:val="09762FC6"/>
    <w:styleLink w:val="Zaimportowanystyl19"/>
    <w:lvl w:ilvl="0" w:tplc="2684DC2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A526B1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3E5EB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8441DF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998764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BE09C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8312E2A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B2CE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BA8550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9E15D51"/>
    <w:multiLevelType w:val="hybridMultilevel"/>
    <w:tmpl w:val="64046B74"/>
    <w:styleLink w:val="Zaimportowanystyl17"/>
    <w:lvl w:ilvl="0" w:tplc="DF72C61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2E5B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9E6DA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4B6296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24847C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C5C4BB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7AC9B2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3A0F06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0C317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B5768B2"/>
    <w:multiLevelType w:val="hybridMultilevel"/>
    <w:tmpl w:val="94563160"/>
    <w:styleLink w:val="Zaimportowanystyl9"/>
    <w:lvl w:ilvl="0" w:tplc="9072C9AE">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AE198C">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6168CD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4D8F99A">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15E9EA6">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BAA08E">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DF483AA">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DE8D128">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3DCF098">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2A808CE"/>
    <w:multiLevelType w:val="hybridMultilevel"/>
    <w:tmpl w:val="F1F263CA"/>
    <w:styleLink w:val="Zaimportowanystyl12"/>
    <w:lvl w:ilvl="0" w:tplc="D3CAA72E">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DD83018">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6265606">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D40F068">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9602EE">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2C1848">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632F4CC">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5B4402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F7E922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C7527F1"/>
    <w:multiLevelType w:val="hybridMultilevel"/>
    <w:tmpl w:val="0D5E4202"/>
    <w:styleLink w:val="Zaimportowanystyl16"/>
    <w:lvl w:ilvl="0" w:tplc="D96CBDD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D095F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A2055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57292F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1B2157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A005A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F2054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8C5C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34A9DA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DBA3910"/>
    <w:multiLevelType w:val="hybridMultilevel"/>
    <w:tmpl w:val="A2E2286A"/>
    <w:styleLink w:val="Zaimportowanystyl18"/>
    <w:lvl w:ilvl="0" w:tplc="B5D06562">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3A40F4">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1141CA0">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758F232">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3443AFC">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4E26A2">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244AFF6">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78AFCAA">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402743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42562DE7"/>
    <w:multiLevelType w:val="hybridMultilevel"/>
    <w:tmpl w:val="860874B4"/>
    <w:styleLink w:val="Zaimportowanystyl26"/>
    <w:lvl w:ilvl="0" w:tplc="BF7EE9D6">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49780A86">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05DC2E82">
      <w:start w:val="1"/>
      <w:numFmt w:val="lowerRoman"/>
      <w:lvlText w:val="%3."/>
      <w:lvlJc w:val="left"/>
      <w:pPr>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7890A594">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C98EE120">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6B05844">
      <w:start w:val="1"/>
      <w:numFmt w:val="lowerRoman"/>
      <w:lvlText w:val="%6."/>
      <w:lvlJc w:val="left"/>
      <w:pPr>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962E051A">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35322B8A">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BBA7352">
      <w:start w:val="1"/>
      <w:numFmt w:val="lowerRoman"/>
      <w:lvlText w:val="%9."/>
      <w:lvlJc w:val="left"/>
      <w:pPr>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4643414E"/>
    <w:multiLevelType w:val="hybridMultilevel"/>
    <w:tmpl w:val="1C5C7D1C"/>
    <w:styleLink w:val="Zaimportowanystyl7"/>
    <w:lvl w:ilvl="0" w:tplc="16261F02">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564472E">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3BE71D6">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C46C6FE">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680ED4">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0CAD600">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9CE52F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6868AC2">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9496AE">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4603BFD"/>
    <w:multiLevelType w:val="hybridMultilevel"/>
    <w:tmpl w:val="476EA4F2"/>
    <w:styleLink w:val="Zaimportowanystyl2"/>
    <w:lvl w:ilvl="0" w:tplc="7194CA64">
      <w:start w:val="1"/>
      <w:numFmt w:val="lowerLetter"/>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EBDA9D92">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6D025382">
      <w:start w:val="1"/>
      <w:numFmt w:val="lowerRoman"/>
      <w:lvlText w:val="%3."/>
      <w:lvlJc w:val="left"/>
      <w:pPr>
        <w:ind w:left="216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3B78E10E">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5B8C62BA">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E31C678E">
      <w:start w:val="1"/>
      <w:numFmt w:val="lowerRoman"/>
      <w:lvlText w:val="%6."/>
      <w:lvlJc w:val="left"/>
      <w:pPr>
        <w:ind w:left="432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46326EC6">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0E066064">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02A9576">
      <w:start w:val="1"/>
      <w:numFmt w:val="lowerRoman"/>
      <w:lvlText w:val="%9."/>
      <w:lvlJc w:val="left"/>
      <w:pPr>
        <w:ind w:left="648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5" w15:restartNumberingAfterBreak="0">
    <w:nsid w:val="56AD7519"/>
    <w:multiLevelType w:val="hybridMultilevel"/>
    <w:tmpl w:val="FFE8073C"/>
    <w:styleLink w:val="Zaimportowanystyl10"/>
    <w:lvl w:ilvl="0" w:tplc="F87067F8">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C6F69A">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062ABAE">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86E9E22">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71E6040">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CCE020">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8D0919C">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5203736">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B04026">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5CBB4CDE"/>
    <w:multiLevelType w:val="hybridMultilevel"/>
    <w:tmpl w:val="584E3528"/>
    <w:styleLink w:val="Zaimportowanystyl23"/>
    <w:lvl w:ilvl="0" w:tplc="CF16229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0FCAE6A">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05E73D0">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41CED1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22D32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C8C52E4">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DAAAA64">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B80DAB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9B2F18C">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60030D11"/>
    <w:multiLevelType w:val="hybridMultilevel"/>
    <w:tmpl w:val="D3F4C1AE"/>
    <w:styleLink w:val="Zaimportowanystyl20"/>
    <w:lvl w:ilvl="0" w:tplc="D0F61628">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D1AF3E2">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0641A0">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A4E24FC">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4E6DD5C">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DA343C">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940A542">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57EF582">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21C5880">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66021BE0"/>
    <w:multiLevelType w:val="hybridMultilevel"/>
    <w:tmpl w:val="3F54CA78"/>
    <w:styleLink w:val="Zaimportowanystyl24"/>
    <w:lvl w:ilvl="0" w:tplc="0C8A5ECE">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6950B80C">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2CC03AAE">
      <w:start w:val="1"/>
      <w:numFmt w:val="lowerRoman"/>
      <w:lvlText w:val="%3."/>
      <w:lvlJc w:val="left"/>
      <w:pPr>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ADD69B02">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0F4AED5A">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3A2FF14">
      <w:start w:val="1"/>
      <w:numFmt w:val="lowerRoman"/>
      <w:lvlText w:val="%6."/>
      <w:lvlJc w:val="left"/>
      <w:pPr>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5CC8F234">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549A0190">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3844454">
      <w:start w:val="1"/>
      <w:numFmt w:val="lowerRoman"/>
      <w:lvlText w:val="%9."/>
      <w:lvlJc w:val="left"/>
      <w:pPr>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67590A38"/>
    <w:multiLevelType w:val="hybridMultilevel"/>
    <w:tmpl w:val="5A9EB218"/>
    <w:styleLink w:val="Zaimportowanystyl13"/>
    <w:lvl w:ilvl="0" w:tplc="C074DD3A">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9ACF88">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E60C2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5C08570">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8249E28">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9ADC5A">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6EC19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EA57F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90D02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6BAC7F07"/>
    <w:multiLevelType w:val="hybridMultilevel"/>
    <w:tmpl w:val="FE8E11EC"/>
    <w:styleLink w:val="Zaimportowanystyl4"/>
    <w:lvl w:ilvl="0" w:tplc="C8D667FA">
      <w:start w:val="1"/>
      <w:numFmt w:val="bullet"/>
      <w:lvlText w:val="·"/>
      <w:lvlJc w:val="left"/>
      <w:pPr>
        <w:ind w:left="142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722E6BC">
      <w:start w:val="1"/>
      <w:numFmt w:val="bullet"/>
      <w:lvlText w:val="o"/>
      <w:lvlJc w:val="left"/>
      <w:pPr>
        <w:ind w:left="214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4DAB938">
      <w:start w:val="1"/>
      <w:numFmt w:val="bullet"/>
      <w:lvlText w:val="▪"/>
      <w:lvlJc w:val="left"/>
      <w:pPr>
        <w:ind w:left="286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F0D9C6">
      <w:start w:val="1"/>
      <w:numFmt w:val="bullet"/>
      <w:lvlText w:val="·"/>
      <w:lvlJc w:val="left"/>
      <w:pPr>
        <w:ind w:left="358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AEDA40">
      <w:start w:val="1"/>
      <w:numFmt w:val="bullet"/>
      <w:lvlText w:val="o"/>
      <w:lvlJc w:val="left"/>
      <w:pPr>
        <w:ind w:left="430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B1CA048">
      <w:start w:val="1"/>
      <w:numFmt w:val="bullet"/>
      <w:lvlText w:val="▪"/>
      <w:lvlJc w:val="left"/>
      <w:pPr>
        <w:ind w:left="502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366217A">
      <w:start w:val="1"/>
      <w:numFmt w:val="bullet"/>
      <w:lvlText w:val="·"/>
      <w:lvlJc w:val="left"/>
      <w:pPr>
        <w:ind w:left="574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FEC82D8">
      <w:start w:val="1"/>
      <w:numFmt w:val="bullet"/>
      <w:lvlText w:val="o"/>
      <w:lvlJc w:val="left"/>
      <w:pPr>
        <w:ind w:left="646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68A29C8">
      <w:start w:val="1"/>
      <w:numFmt w:val="bullet"/>
      <w:lvlText w:val="▪"/>
      <w:lvlJc w:val="left"/>
      <w:pPr>
        <w:ind w:left="718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75F6246C"/>
    <w:multiLevelType w:val="hybridMultilevel"/>
    <w:tmpl w:val="F260F98A"/>
    <w:styleLink w:val="Zaimportowanystyl15"/>
    <w:lvl w:ilvl="0" w:tplc="CD863086">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846CCA">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DF0DCE6">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C80CFA6">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C2030A">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CCCE1C">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D5C977A">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CBE244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5E6838">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7806606E"/>
    <w:multiLevelType w:val="hybridMultilevel"/>
    <w:tmpl w:val="3A449054"/>
    <w:styleLink w:val="Zaimportowanystyl28"/>
    <w:lvl w:ilvl="0" w:tplc="70A4E338">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572EFE90">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6FB868B2">
      <w:start w:val="1"/>
      <w:numFmt w:val="lowerRoman"/>
      <w:lvlText w:val="%3."/>
      <w:lvlJc w:val="left"/>
      <w:pPr>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FEC42B7C">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B95A4332">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64BCE10C">
      <w:start w:val="1"/>
      <w:numFmt w:val="lowerRoman"/>
      <w:lvlText w:val="%6."/>
      <w:lvlJc w:val="left"/>
      <w:pPr>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10668584">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B4FCD7F6">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8A476DA">
      <w:start w:val="1"/>
      <w:numFmt w:val="lowerRoman"/>
      <w:lvlText w:val="%9."/>
      <w:lvlJc w:val="left"/>
      <w:pPr>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7A735875"/>
    <w:multiLevelType w:val="hybridMultilevel"/>
    <w:tmpl w:val="784A11F0"/>
    <w:styleLink w:val="Zaimportowanystyl14"/>
    <w:lvl w:ilvl="0" w:tplc="8A0EAD80">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144D9C">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C6E11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EC82346">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F692B6">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77A3918">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C58FC0A">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468FE8">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F2BC5E">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877158287">
    <w:abstractNumId w:val="8"/>
  </w:num>
  <w:num w:numId="2" w16cid:durableId="1864827656">
    <w:abstractNumId w:val="24"/>
  </w:num>
  <w:num w:numId="3" w16cid:durableId="623469081">
    <w:abstractNumId w:val="7"/>
  </w:num>
  <w:num w:numId="4" w16cid:durableId="178202026">
    <w:abstractNumId w:val="30"/>
  </w:num>
  <w:num w:numId="5" w16cid:durableId="2110151516">
    <w:abstractNumId w:val="15"/>
  </w:num>
  <w:num w:numId="6" w16cid:durableId="1964188809">
    <w:abstractNumId w:val="11"/>
  </w:num>
  <w:num w:numId="7" w16cid:durableId="2048986067">
    <w:abstractNumId w:val="23"/>
  </w:num>
  <w:num w:numId="8" w16cid:durableId="275021360">
    <w:abstractNumId w:val="9"/>
  </w:num>
  <w:num w:numId="9" w16cid:durableId="953945277">
    <w:abstractNumId w:val="18"/>
  </w:num>
  <w:num w:numId="10" w16cid:durableId="1203715699">
    <w:abstractNumId w:val="25"/>
  </w:num>
  <w:num w:numId="11" w16cid:durableId="1427532231">
    <w:abstractNumId w:val="12"/>
  </w:num>
  <w:num w:numId="12" w16cid:durableId="12153101">
    <w:abstractNumId w:val="19"/>
  </w:num>
  <w:num w:numId="13" w16cid:durableId="2098793257">
    <w:abstractNumId w:val="29"/>
  </w:num>
  <w:num w:numId="14" w16cid:durableId="264312849">
    <w:abstractNumId w:val="33"/>
  </w:num>
  <w:num w:numId="15" w16cid:durableId="1358696257">
    <w:abstractNumId w:val="31"/>
  </w:num>
  <w:num w:numId="16" w16cid:durableId="1775203391">
    <w:abstractNumId w:val="20"/>
  </w:num>
  <w:num w:numId="17" w16cid:durableId="1833829707">
    <w:abstractNumId w:val="17"/>
  </w:num>
  <w:num w:numId="18" w16cid:durableId="821314066">
    <w:abstractNumId w:val="21"/>
  </w:num>
  <w:num w:numId="19" w16cid:durableId="1158426838">
    <w:abstractNumId w:val="16"/>
  </w:num>
  <w:num w:numId="20" w16cid:durableId="1441757237">
    <w:abstractNumId w:val="27"/>
  </w:num>
  <w:num w:numId="21" w16cid:durableId="1162310681">
    <w:abstractNumId w:val="10"/>
  </w:num>
  <w:num w:numId="22" w16cid:durableId="1482231984">
    <w:abstractNumId w:val="6"/>
  </w:num>
  <w:num w:numId="23" w16cid:durableId="1649168825">
    <w:abstractNumId w:val="26"/>
  </w:num>
  <w:num w:numId="24" w16cid:durableId="1562250488">
    <w:abstractNumId w:val="28"/>
  </w:num>
  <w:num w:numId="25" w16cid:durableId="1175606756">
    <w:abstractNumId w:val="13"/>
  </w:num>
  <w:num w:numId="26" w16cid:durableId="1953197558">
    <w:abstractNumId w:val="22"/>
  </w:num>
  <w:num w:numId="27" w16cid:durableId="315493491">
    <w:abstractNumId w:val="14"/>
  </w:num>
  <w:num w:numId="28" w16cid:durableId="1034236366">
    <w:abstractNumId w:val="3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FF6"/>
    <w:rsid w:val="0000104F"/>
    <w:rsid w:val="000013F3"/>
    <w:rsid w:val="00003FEB"/>
    <w:rsid w:val="000047F1"/>
    <w:rsid w:val="00004B83"/>
    <w:rsid w:val="0000521B"/>
    <w:rsid w:val="00006068"/>
    <w:rsid w:val="00010DC9"/>
    <w:rsid w:val="0001151B"/>
    <w:rsid w:val="000123BF"/>
    <w:rsid w:val="00013DCB"/>
    <w:rsid w:val="00016BE0"/>
    <w:rsid w:val="00016F2E"/>
    <w:rsid w:val="0002125E"/>
    <w:rsid w:val="00021281"/>
    <w:rsid w:val="00021D94"/>
    <w:rsid w:val="00022005"/>
    <w:rsid w:val="00022820"/>
    <w:rsid w:val="00022CB4"/>
    <w:rsid w:val="000242C3"/>
    <w:rsid w:val="00024852"/>
    <w:rsid w:val="00027707"/>
    <w:rsid w:val="0003110D"/>
    <w:rsid w:val="0003208C"/>
    <w:rsid w:val="000329C9"/>
    <w:rsid w:val="00033646"/>
    <w:rsid w:val="00033ACE"/>
    <w:rsid w:val="00033B49"/>
    <w:rsid w:val="000346DB"/>
    <w:rsid w:val="00035018"/>
    <w:rsid w:val="00036EC4"/>
    <w:rsid w:val="0003766C"/>
    <w:rsid w:val="000378D9"/>
    <w:rsid w:val="000400A1"/>
    <w:rsid w:val="000403EE"/>
    <w:rsid w:val="000409A4"/>
    <w:rsid w:val="00040A5E"/>
    <w:rsid w:val="00041483"/>
    <w:rsid w:val="00041C81"/>
    <w:rsid w:val="00042A62"/>
    <w:rsid w:val="00042D70"/>
    <w:rsid w:val="00044154"/>
    <w:rsid w:val="0004426A"/>
    <w:rsid w:val="0004479E"/>
    <w:rsid w:val="00044F45"/>
    <w:rsid w:val="00044F54"/>
    <w:rsid w:val="0004568B"/>
    <w:rsid w:val="00047104"/>
    <w:rsid w:val="000504CC"/>
    <w:rsid w:val="00050A9F"/>
    <w:rsid w:val="00051C37"/>
    <w:rsid w:val="00051D4C"/>
    <w:rsid w:val="00052D20"/>
    <w:rsid w:val="00054F2D"/>
    <w:rsid w:val="00055AC5"/>
    <w:rsid w:val="00055C47"/>
    <w:rsid w:val="0005648B"/>
    <w:rsid w:val="00056C2C"/>
    <w:rsid w:val="00056FB3"/>
    <w:rsid w:val="00057BE9"/>
    <w:rsid w:val="0006057A"/>
    <w:rsid w:val="00061A35"/>
    <w:rsid w:val="00062BA1"/>
    <w:rsid w:val="00063F5C"/>
    <w:rsid w:val="00064F42"/>
    <w:rsid w:val="00065110"/>
    <w:rsid w:val="000719CD"/>
    <w:rsid w:val="00073072"/>
    <w:rsid w:val="00073906"/>
    <w:rsid w:val="0007481F"/>
    <w:rsid w:val="00074D41"/>
    <w:rsid w:val="00075133"/>
    <w:rsid w:val="00075AF9"/>
    <w:rsid w:val="00076332"/>
    <w:rsid w:val="00080AA6"/>
    <w:rsid w:val="00080DB2"/>
    <w:rsid w:val="000815E1"/>
    <w:rsid w:val="00083C95"/>
    <w:rsid w:val="000843E9"/>
    <w:rsid w:val="00085D6D"/>
    <w:rsid w:val="00086757"/>
    <w:rsid w:val="00090F6B"/>
    <w:rsid w:val="00094148"/>
    <w:rsid w:val="0009477A"/>
    <w:rsid w:val="00095995"/>
    <w:rsid w:val="00095ECD"/>
    <w:rsid w:val="000A103E"/>
    <w:rsid w:val="000A38A0"/>
    <w:rsid w:val="000A7D49"/>
    <w:rsid w:val="000B1DFD"/>
    <w:rsid w:val="000B24B6"/>
    <w:rsid w:val="000B2818"/>
    <w:rsid w:val="000B2F9E"/>
    <w:rsid w:val="000B376A"/>
    <w:rsid w:val="000B4270"/>
    <w:rsid w:val="000B7EA5"/>
    <w:rsid w:val="000C18F2"/>
    <w:rsid w:val="000C1A68"/>
    <w:rsid w:val="000C2119"/>
    <w:rsid w:val="000C27DB"/>
    <w:rsid w:val="000C3004"/>
    <w:rsid w:val="000C5D7D"/>
    <w:rsid w:val="000C79A2"/>
    <w:rsid w:val="000D0A80"/>
    <w:rsid w:val="000D1B8F"/>
    <w:rsid w:val="000D314B"/>
    <w:rsid w:val="000D3D4D"/>
    <w:rsid w:val="000D4407"/>
    <w:rsid w:val="000D51D5"/>
    <w:rsid w:val="000D5733"/>
    <w:rsid w:val="000D5F6D"/>
    <w:rsid w:val="000D65F4"/>
    <w:rsid w:val="000D6829"/>
    <w:rsid w:val="000D68C0"/>
    <w:rsid w:val="000D6B38"/>
    <w:rsid w:val="000D76C6"/>
    <w:rsid w:val="000D772F"/>
    <w:rsid w:val="000D7AB0"/>
    <w:rsid w:val="000D7E24"/>
    <w:rsid w:val="000E4C85"/>
    <w:rsid w:val="000E5CB1"/>
    <w:rsid w:val="000E66C7"/>
    <w:rsid w:val="000E6733"/>
    <w:rsid w:val="000E7B19"/>
    <w:rsid w:val="000E7B74"/>
    <w:rsid w:val="000E7E97"/>
    <w:rsid w:val="000F227B"/>
    <w:rsid w:val="000F63A9"/>
    <w:rsid w:val="000F7B14"/>
    <w:rsid w:val="001001B7"/>
    <w:rsid w:val="0010057E"/>
    <w:rsid w:val="00100AD9"/>
    <w:rsid w:val="0010413E"/>
    <w:rsid w:val="00105060"/>
    <w:rsid w:val="00105B6B"/>
    <w:rsid w:val="00111F11"/>
    <w:rsid w:val="00113CE0"/>
    <w:rsid w:val="00113DDC"/>
    <w:rsid w:val="00114098"/>
    <w:rsid w:val="00115772"/>
    <w:rsid w:val="0012034E"/>
    <w:rsid w:val="001208C4"/>
    <w:rsid w:val="00120DF3"/>
    <w:rsid w:val="001220A0"/>
    <w:rsid w:val="00122467"/>
    <w:rsid w:val="00122D35"/>
    <w:rsid w:val="00124CD8"/>
    <w:rsid w:val="00126F21"/>
    <w:rsid w:val="00130569"/>
    <w:rsid w:val="00130E9B"/>
    <w:rsid w:val="00131202"/>
    <w:rsid w:val="001312D6"/>
    <w:rsid w:val="00131E0E"/>
    <w:rsid w:val="00132DBA"/>
    <w:rsid w:val="00133257"/>
    <w:rsid w:val="00133719"/>
    <w:rsid w:val="0013474A"/>
    <w:rsid w:val="001350CA"/>
    <w:rsid w:val="001351D7"/>
    <w:rsid w:val="00135E89"/>
    <w:rsid w:val="00137941"/>
    <w:rsid w:val="00137D05"/>
    <w:rsid w:val="0014132D"/>
    <w:rsid w:val="00144491"/>
    <w:rsid w:val="00145461"/>
    <w:rsid w:val="00145525"/>
    <w:rsid w:val="0014665C"/>
    <w:rsid w:val="00146FAC"/>
    <w:rsid w:val="0014704E"/>
    <w:rsid w:val="00147115"/>
    <w:rsid w:val="00147134"/>
    <w:rsid w:val="00150316"/>
    <w:rsid w:val="00151ED5"/>
    <w:rsid w:val="00152DD1"/>
    <w:rsid w:val="00153408"/>
    <w:rsid w:val="00154E83"/>
    <w:rsid w:val="00156356"/>
    <w:rsid w:val="00157863"/>
    <w:rsid w:val="0016064F"/>
    <w:rsid w:val="00160BDB"/>
    <w:rsid w:val="00160C5A"/>
    <w:rsid w:val="00164334"/>
    <w:rsid w:val="001654EA"/>
    <w:rsid w:val="001658F0"/>
    <w:rsid w:val="00166B17"/>
    <w:rsid w:val="00166F8F"/>
    <w:rsid w:val="001715C6"/>
    <w:rsid w:val="0017173C"/>
    <w:rsid w:val="00171AC3"/>
    <w:rsid w:val="00171E1B"/>
    <w:rsid w:val="00172709"/>
    <w:rsid w:val="00172836"/>
    <w:rsid w:val="00173265"/>
    <w:rsid w:val="00174DF8"/>
    <w:rsid w:val="0017501D"/>
    <w:rsid w:val="001766A7"/>
    <w:rsid w:val="00177808"/>
    <w:rsid w:val="00177BA5"/>
    <w:rsid w:val="00177D17"/>
    <w:rsid w:val="001833EA"/>
    <w:rsid w:val="00183DDA"/>
    <w:rsid w:val="00184582"/>
    <w:rsid w:val="00185873"/>
    <w:rsid w:val="00186F91"/>
    <w:rsid w:val="00191CC3"/>
    <w:rsid w:val="00191F42"/>
    <w:rsid w:val="00192C84"/>
    <w:rsid w:val="001931F6"/>
    <w:rsid w:val="001947D6"/>
    <w:rsid w:val="001949FA"/>
    <w:rsid w:val="0019577D"/>
    <w:rsid w:val="0019662F"/>
    <w:rsid w:val="0019712C"/>
    <w:rsid w:val="001A0FA6"/>
    <w:rsid w:val="001A13E6"/>
    <w:rsid w:val="001A1A0D"/>
    <w:rsid w:val="001A3E1A"/>
    <w:rsid w:val="001A41F5"/>
    <w:rsid w:val="001A496B"/>
    <w:rsid w:val="001A519B"/>
    <w:rsid w:val="001A6309"/>
    <w:rsid w:val="001A65AC"/>
    <w:rsid w:val="001A70C8"/>
    <w:rsid w:val="001A77A2"/>
    <w:rsid w:val="001B01FE"/>
    <w:rsid w:val="001B1533"/>
    <w:rsid w:val="001B1A2E"/>
    <w:rsid w:val="001B2FAB"/>
    <w:rsid w:val="001B397F"/>
    <w:rsid w:val="001B4034"/>
    <w:rsid w:val="001B7AE4"/>
    <w:rsid w:val="001C1A7B"/>
    <w:rsid w:val="001C280A"/>
    <w:rsid w:val="001C4B3B"/>
    <w:rsid w:val="001C4E8D"/>
    <w:rsid w:val="001C6B82"/>
    <w:rsid w:val="001C6F85"/>
    <w:rsid w:val="001D12DD"/>
    <w:rsid w:val="001D15B4"/>
    <w:rsid w:val="001D1AA4"/>
    <w:rsid w:val="001D65BF"/>
    <w:rsid w:val="001D6F8C"/>
    <w:rsid w:val="001E04FC"/>
    <w:rsid w:val="001E0F44"/>
    <w:rsid w:val="001E0F84"/>
    <w:rsid w:val="001E16C7"/>
    <w:rsid w:val="001E1FCD"/>
    <w:rsid w:val="001E425F"/>
    <w:rsid w:val="001E451C"/>
    <w:rsid w:val="001E590B"/>
    <w:rsid w:val="001E700D"/>
    <w:rsid w:val="001E78DE"/>
    <w:rsid w:val="001EFDF8"/>
    <w:rsid w:val="001F112C"/>
    <w:rsid w:val="001F274A"/>
    <w:rsid w:val="001F39B3"/>
    <w:rsid w:val="001F3BFB"/>
    <w:rsid w:val="001F48C5"/>
    <w:rsid w:val="001F5BA4"/>
    <w:rsid w:val="00200C18"/>
    <w:rsid w:val="00200CD9"/>
    <w:rsid w:val="00202A3D"/>
    <w:rsid w:val="00202D86"/>
    <w:rsid w:val="0020354A"/>
    <w:rsid w:val="002039E3"/>
    <w:rsid w:val="00205036"/>
    <w:rsid w:val="002059AC"/>
    <w:rsid w:val="00205B45"/>
    <w:rsid w:val="00206A6C"/>
    <w:rsid w:val="002072E6"/>
    <w:rsid w:val="00207FEA"/>
    <w:rsid w:val="0021187B"/>
    <w:rsid w:val="00211E80"/>
    <w:rsid w:val="00212C9D"/>
    <w:rsid w:val="00214327"/>
    <w:rsid w:val="00217C09"/>
    <w:rsid w:val="00221280"/>
    <w:rsid w:val="0022156B"/>
    <w:rsid w:val="002219BD"/>
    <w:rsid w:val="00223345"/>
    <w:rsid w:val="0022358B"/>
    <w:rsid w:val="0022466C"/>
    <w:rsid w:val="002246EA"/>
    <w:rsid w:val="002248EB"/>
    <w:rsid w:val="00225989"/>
    <w:rsid w:val="00227A4B"/>
    <w:rsid w:val="00230210"/>
    <w:rsid w:val="00233813"/>
    <w:rsid w:val="00234B8E"/>
    <w:rsid w:val="0023512C"/>
    <w:rsid w:val="0023778A"/>
    <w:rsid w:val="00237EA5"/>
    <w:rsid w:val="002421F2"/>
    <w:rsid w:val="00242409"/>
    <w:rsid w:val="002426D0"/>
    <w:rsid w:val="00242E9F"/>
    <w:rsid w:val="002437A4"/>
    <w:rsid w:val="0024466A"/>
    <w:rsid w:val="00246321"/>
    <w:rsid w:val="00246AFD"/>
    <w:rsid w:val="0024775C"/>
    <w:rsid w:val="0025224C"/>
    <w:rsid w:val="002526D1"/>
    <w:rsid w:val="002528B5"/>
    <w:rsid w:val="00253504"/>
    <w:rsid w:val="00254B04"/>
    <w:rsid w:val="00255A5A"/>
    <w:rsid w:val="00255FE9"/>
    <w:rsid w:val="00256321"/>
    <w:rsid w:val="00260466"/>
    <w:rsid w:val="00260A97"/>
    <w:rsid w:val="00261BEA"/>
    <w:rsid w:val="00262177"/>
    <w:rsid w:val="00262B4B"/>
    <w:rsid w:val="0026329F"/>
    <w:rsid w:val="00263634"/>
    <w:rsid w:val="00265EC7"/>
    <w:rsid w:val="00266244"/>
    <w:rsid w:val="00266929"/>
    <w:rsid w:val="0026701D"/>
    <w:rsid w:val="00267746"/>
    <w:rsid w:val="00274E6E"/>
    <w:rsid w:val="00275576"/>
    <w:rsid w:val="00275E8F"/>
    <w:rsid w:val="002777CF"/>
    <w:rsid w:val="00280C76"/>
    <w:rsid w:val="00282C96"/>
    <w:rsid w:val="002856DE"/>
    <w:rsid w:val="00285C9D"/>
    <w:rsid w:val="00285FD9"/>
    <w:rsid w:val="00286AAF"/>
    <w:rsid w:val="002876A1"/>
    <w:rsid w:val="00290040"/>
    <w:rsid w:val="002903DC"/>
    <w:rsid w:val="0029052C"/>
    <w:rsid w:val="00290F57"/>
    <w:rsid w:val="0029104F"/>
    <w:rsid w:val="00291E6F"/>
    <w:rsid w:val="002924A7"/>
    <w:rsid w:val="00292609"/>
    <w:rsid w:val="0029466B"/>
    <w:rsid w:val="002956D8"/>
    <w:rsid w:val="0029588B"/>
    <w:rsid w:val="00295DD7"/>
    <w:rsid w:val="00295FCC"/>
    <w:rsid w:val="002965E3"/>
    <w:rsid w:val="00297C2B"/>
    <w:rsid w:val="00297EA6"/>
    <w:rsid w:val="002A003A"/>
    <w:rsid w:val="002A14F8"/>
    <w:rsid w:val="002A19CD"/>
    <w:rsid w:val="002A2B58"/>
    <w:rsid w:val="002A3B29"/>
    <w:rsid w:val="002A4E65"/>
    <w:rsid w:val="002A6165"/>
    <w:rsid w:val="002A6A1A"/>
    <w:rsid w:val="002A7632"/>
    <w:rsid w:val="002A7D19"/>
    <w:rsid w:val="002B0136"/>
    <w:rsid w:val="002B0790"/>
    <w:rsid w:val="002B13BA"/>
    <w:rsid w:val="002B31DA"/>
    <w:rsid w:val="002B31EB"/>
    <w:rsid w:val="002B3971"/>
    <w:rsid w:val="002B5927"/>
    <w:rsid w:val="002B7FC8"/>
    <w:rsid w:val="002C3555"/>
    <w:rsid w:val="002C59A3"/>
    <w:rsid w:val="002C5E01"/>
    <w:rsid w:val="002C720F"/>
    <w:rsid w:val="002D05DF"/>
    <w:rsid w:val="002D54C8"/>
    <w:rsid w:val="002D550D"/>
    <w:rsid w:val="002D5C5B"/>
    <w:rsid w:val="002D5DC5"/>
    <w:rsid w:val="002D620C"/>
    <w:rsid w:val="002D64C9"/>
    <w:rsid w:val="002D6DC5"/>
    <w:rsid w:val="002D772C"/>
    <w:rsid w:val="002D7744"/>
    <w:rsid w:val="002E141B"/>
    <w:rsid w:val="002E19B9"/>
    <w:rsid w:val="002E1CDF"/>
    <w:rsid w:val="002E237A"/>
    <w:rsid w:val="002E2EC9"/>
    <w:rsid w:val="002E43D8"/>
    <w:rsid w:val="002E494F"/>
    <w:rsid w:val="002E4C7F"/>
    <w:rsid w:val="002E666F"/>
    <w:rsid w:val="002E6E22"/>
    <w:rsid w:val="002F08D9"/>
    <w:rsid w:val="002F08EF"/>
    <w:rsid w:val="002F0DB1"/>
    <w:rsid w:val="002F0E32"/>
    <w:rsid w:val="002F10EC"/>
    <w:rsid w:val="002F1665"/>
    <w:rsid w:val="002F2939"/>
    <w:rsid w:val="002F3119"/>
    <w:rsid w:val="002F3121"/>
    <w:rsid w:val="002F3B25"/>
    <w:rsid w:val="002F3E5D"/>
    <w:rsid w:val="002F3EE6"/>
    <w:rsid w:val="002F412E"/>
    <w:rsid w:val="002F4548"/>
    <w:rsid w:val="002F4FA1"/>
    <w:rsid w:val="002F53CF"/>
    <w:rsid w:val="002F5B0C"/>
    <w:rsid w:val="00300025"/>
    <w:rsid w:val="003005A5"/>
    <w:rsid w:val="00300D75"/>
    <w:rsid w:val="00301880"/>
    <w:rsid w:val="003018EF"/>
    <w:rsid w:val="00302F74"/>
    <w:rsid w:val="00303677"/>
    <w:rsid w:val="0030367F"/>
    <w:rsid w:val="00303C47"/>
    <w:rsid w:val="00304FAF"/>
    <w:rsid w:val="00307D50"/>
    <w:rsid w:val="00310E6A"/>
    <w:rsid w:val="00312215"/>
    <w:rsid w:val="00312714"/>
    <w:rsid w:val="00313C34"/>
    <w:rsid w:val="0031499C"/>
    <w:rsid w:val="00314CC0"/>
    <w:rsid w:val="003150E0"/>
    <w:rsid w:val="00315CA3"/>
    <w:rsid w:val="00317232"/>
    <w:rsid w:val="003212C6"/>
    <w:rsid w:val="003219F9"/>
    <w:rsid w:val="00322032"/>
    <w:rsid w:val="00323A1D"/>
    <w:rsid w:val="00323D40"/>
    <w:rsid w:val="003243C0"/>
    <w:rsid w:val="00324688"/>
    <w:rsid w:val="00324958"/>
    <w:rsid w:val="00327362"/>
    <w:rsid w:val="003304EE"/>
    <w:rsid w:val="00331F21"/>
    <w:rsid w:val="00332679"/>
    <w:rsid w:val="00333DBC"/>
    <w:rsid w:val="00334C6C"/>
    <w:rsid w:val="00334F2E"/>
    <w:rsid w:val="0033542D"/>
    <w:rsid w:val="003356FE"/>
    <w:rsid w:val="00335AFE"/>
    <w:rsid w:val="00337406"/>
    <w:rsid w:val="00337B7B"/>
    <w:rsid w:val="00337FA0"/>
    <w:rsid w:val="00337FF6"/>
    <w:rsid w:val="003401E8"/>
    <w:rsid w:val="00341EAA"/>
    <w:rsid w:val="00342D3D"/>
    <w:rsid w:val="00343293"/>
    <w:rsid w:val="00343A71"/>
    <w:rsid w:val="00344760"/>
    <w:rsid w:val="00344DEE"/>
    <w:rsid w:val="0034580E"/>
    <w:rsid w:val="00345AC0"/>
    <w:rsid w:val="00347792"/>
    <w:rsid w:val="00347A72"/>
    <w:rsid w:val="00352812"/>
    <w:rsid w:val="00353740"/>
    <w:rsid w:val="00353FEB"/>
    <w:rsid w:val="00356A17"/>
    <w:rsid w:val="00356A8A"/>
    <w:rsid w:val="0035719E"/>
    <w:rsid w:val="00360E57"/>
    <w:rsid w:val="00361581"/>
    <w:rsid w:val="00364494"/>
    <w:rsid w:val="00367D6F"/>
    <w:rsid w:val="00370388"/>
    <w:rsid w:val="00371A61"/>
    <w:rsid w:val="00371C63"/>
    <w:rsid w:val="0037289B"/>
    <w:rsid w:val="00373465"/>
    <w:rsid w:val="003738F5"/>
    <w:rsid w:val="00373C69"/>
    <w:rsid w:val="0037415A"/>
    <w:rsid w:val="00374899"/>
    <w:rsid w:val="003749E3"/>
    <w:rsid w:val="00376606"/>
    <w:rsid w:val="00376E62"/>
    <w:rsid w:val="003770EA"/>
    <w:rsid w:val="00382101"/>
    <w:rsid w:val="00382DC8"/>
    <w:rsid w:val="0038339F"/>
    <w:rsid w:val="00385671"/>
    <w:rsid w:val="00385C4F"/>
    <w:rsid w:val="00386110"/>
    <w:rsid w:val="00390B5F"/>
    <w:rsid w:val="003915C4"/>
    <w:rsid w:val="00391C12"/>
    <w:rsid w:val="00391DF8"/>
    <w:rsid w:val="0039237B"/>
    <w:rsid w:val="003941EE"/>
    <w:rsid w:val="00395085"/>
    <w:rsid w:val="00395298"/>
    <w:rsid w:val="003952CB"/>
    <w:rsid w:val="003A056F"/>
    <w:rsid w:val="003A3478"/>
    <w:rsid w:val="003A456C"/>
    <w:rsid w:val="003A6627"/>
    <w:rsid w:val="003A7E28"/>
    <w:rsid w:val="003A7ED7"/>
    <w:rsid w:val="003B26A5"/>
    <w:rsid w:val="003B2E30"/>
    <w:rsid w:val="003B3518"/>
    <w:rsid w:val="003B39EA"/>
    <w:rsid w:val="003B3DAA"/>
    <w:rsid w:val="003B4123"/>
    <w:rsid w:val="003B7ACF"/>
    <w:rsid w:val="003B7CBE"/>
    <w:rsid w:val="003B7CEA"/>
    <w:rsid w:val="003C0BCA"/>
    <w:rsid w:val="003C4641"/>
    <w:rsid w:val="003C592D"/>
    <w:rsid w:val="003D09EA"/>
    <w:rsid w:val="003D0DA9"/>
    <w:rsid w:val="003D1E27"/>
    <w:rsid w:val="003D3035"/>
    <w:rsid w:val="003D3396"/>
    <w:rsid w:val="003D3A43"/>
    <w:rsid w:val="003D42A1"/>
    <w:rsid w:val="003D4E9B"/>
    <w:rsid w:val="003D5F76"/>
    <w:rsid w:val="003D61E2"/>
    <w:rsid w:val="003D6DFB"/>
    <w:rsid w:val="003D7635"/>
    <w:rsid w:val="003D7C94"/>
    <w:rsid w:val="003E0759"/>
    <w:rsid w:val="003E16A8"/>
    <w:rsid w:val="003E3D1B"/>
    <w:rsid w:val="003E4996"/>
    <w:rsid w:val="003E6171"/>
    <w:rsid w:val="003E6CAF"/>
    <w:rsid w:val="003F04A6"/>
    <w:rsid w:val="003F04E2"/>
    <w:rsid w:val="003F101E"/>
    <w:rsid w:val="003F18C8"/>
    <w:rsid w:val="003F1BC8"/>
    <w:rsid w:val="003F3B16"/>
    <w:rsid w:val="003F477E"/>
    <w:rsid w:val="003F53DD"/>
    <w:rsid w:val="003F7010"/>
    <w:rsid w:val="003F7ED1"/>
    <w:rsid w:val="00400667"/>
    <w:rsid w:val="00401284"/>
    <w:rsid w:val="004032F3"/>
    <w:rsid w:val="0040336A"/>
    <w:rsid w:val="00403955"/>
    <w:rsid w:val="00404F59"/>
    <w:rsid w:val="00405A49"/>
    <w:rsid w:val="00407400"/>
    <w:rsid w:val="00411FBC"/>
    <w:rsid w:val="0041398A"/>
    <w:rsid w:val="00413A4B"/>
    <w:rsid w:val="00414CCB"/>
    <w:rsid w:val="00417495"/>
    <w:rsid w:val="00420073"/>
    <w:rsid w:val="004210CE"/>
    <w:rsid w:val="00422ADB"/>
    <w:rsid w:val="00424BA0"/>
    <w:rsid w:val="00425B50"/>
    <w:rsid w:val="004264E1"/>
    <w:rsid w:val="0042702E"/>
    <w:rsid w:val="0043120D"/>
    <w:rsid w:val="004315EF"/>
    <w:rsid w:val="004322CD"/>
    <w:rsid w:val="00432D34"/>
    <w:rsid w:val="00434265"/>
    <w:rsid w:val="0043473B"/>
    <w:rsid w:val="004350A8"/>
    <w:rsid w:val="004354C9"/>
    <w:rsid w:val="004357C7"/>
    <w:rsid w:val="00435AF3"/>
    <w:rsid w:val="00435D50"/>
    <w:rsid w:val="00435DF6"/>
    <w:rsid w:val="004360B8"/>
    <w:rsid w:val="00437C5F"/>
    <w:rsid w:val="00440F68"/>
    <w:rsid w:val="004428D0"/>
    <w:rsid w:val="004434DF"/>
    <w:rsid w:val="00443578"/>
    <w:rsid w:val="00445A35"/>
    <w:rsid w:val="00446C5F"/>
    <w:rsid w:val="00446CE8"/>
    <w:rsid w:val="0044757F"/>
    <w:rsid w:val="004479AB"/>
    <w:rsid w:val="00447E13"/>
    <w:rsid w:val="00447F03"/>
    <w:rsid w:val="0045025A"/>
    <w:rsid w:val="00450F3D"/>
    <w:rsid w:val="00452012"/>
    <w:rsid w:val="00453258"/>
    <w:rsid w:val="00453473"/>
    <w:rsid w:val="00453D6B"/>
    <w:rsid w:val="00453F51"/>
    <w:rsid w:val="00454EBB"/>
    <w:rsid w:val="004553F2"/>
    <w:rsid w:val="00455547"/>
    <w:rsid w:val="00455A62"/>
    <w:rsid w:val="004568CB"/>
    <w:rsid w:val="00460015"/>
    <w:rsid w:val="00461E26"/>
    <w:rsid w:val="00462549"/>
    <w:rsid w:val="004629E8"/>
    <w:rsid w:val="00463117"/>
    <w:rsid w:val="0046333A"/>
    <w:rsid w:val="00463A7E"/>
    <w:rsid w:val="00463FA4"/>
    <w:rsid w:val="00464E72"/>
    <w:rsid w:val="00465255"/>
    <w:rsid w:val="00467917"/>
    <w:rsid w:val="00467A14"/>
    <w:rsid w:val="00471F8A"/>
    <w:rsid w:val="00472704"/>
    <w:rsid w:val="00473159"/>
    <w:rsid w:val="00473DC4"/>
    <w:rsid w:val="0047470C"/>
    <w:rsid w:val="00474A00"/>
    <w:rsid w:val="00474D14"/>
    <w:rsid w:val="00477737"/>
    <w:rsid w:val="00477AA1"/>
    <w:rsid w:val="00477E7B"/>
    <w:rsid w:val="00481218"/>
    <w:rsid w:val="00482928"/>
    <w:rsid w:val="004829FA"/>
    <w:rsid w:val="00482A97"/>
    <w:rsid w:val="00483B6A"/>
    <w:rsid w:val="00484238"/>
    <w:rsid w:val="004842F4"/>
    <w:rsid w:val="004846D6"/>
    <w:rsid w:val="00484854"/>
    <w:rsid w:val="00485F63"/>
    <w:rsid w:val="0048640C"/>
    <w:rsid w:val="004869B3"/>
    <w:rsid w:val="00487D56"/>
    <w:rsid w:val="00490159"/>
    <w:rsid w:val="00490642"/>
    <w:rsid w:val="00491487"/>
    <w:rsid w:val="00492BFF"/>
    <w:rsid w:val="0049452E"/>
    <w:rsid w:val="00494900"/>
    <w:rsid w:val="00494B97"/>
    <w:rsid w:val="00495F68"/>
    <w:rsid w:val="00497561"/>
    <w:rsid w:val="004A1418"/>
    <w:rsid w:val="004A2713"/>
    <w:rsid w:val="004A2911"/>
    <w:rsid w:val="004A2C55"/>
    <w:rsid w:val="004A35A4"/>
    <w:rsid w:val="004A36DE"/>
    <w:rsid w:val="004A3A03"/>
    <w:rsid w:val="004A3B5F"/>
    <w:rsid w:val="004A4BC9"/>
    <w:rsid w:val="004A4F5C"/>
    <w:rsid w:val="004B004E"/>
    <w:rsid w:val="004B14A2"/>
    <w:rsid w:val="004B56A7"/>
    <w:rsid w:val="004B61CE"/>
    <w:rsid w:val="004B68EF"/>
    <w:rsid w:val="004B748A"/>
    <w:rsid w:val="004B7E37"/>
    <w:rsid w:val="004C4D89"/>
    <w:rsid w:val="004C4F53"/>
    <w:rsid w:val="004D10D2"/>
    <w:rsid w:val="004D13D9"/>
    <w:rsid w:val="004D1442"/>
    <w:rsid w:val="004D147C"/>
    <w:rsid w:val="004D17D4"/>
    <w:rsid w:val="004D2786"/>
    <w:rsid w:val="004D4363"/>
    <w:rsid w:val="004D558F"/>
    <w:rsid w:val="004D6B91"/>
    <w:rsid w:val="004D7137"/>
    <w:rsid w:val="004E05FD"/>
    <w:rsid w:val="004E18F4"/>
    <w:rsid w:val="004E60A1"/>
    <w:rsid w:val="004E7BC3"/>
    <w:rsid w:val="004E7DF9"/>
    <w:rsid w:val="004F01D9"/>
    <w:rsid w:val="004F056A"/>
    <w:rsid w:val="004F0EFB"/>
    <w:rsid w:val="004F1E61"/>
    <w:rsid w:val="004F3171"/>
    <w:rsid w:val="004F453B"/>
    <w:rsid w:val="004F5572"/>
    <w:rsid w:val="004F5BC7"/>
    <w:rsid w:val="004F5CB6"/>
    <w:rsid w:val="00500BDD"/>
    <w:rsid w:val="005014EB"/>
    <w:rsid w:val="005017A2"/>
    <w:rsid w:val="005017BF"/>
    <w:rsid w:val="00501EB4"/>
    <w:rsid w:val="00501F7A"/>
    <w:rsid w:val="00503F52"/>
    <w:rsid w:val="00504A69"/>
    <w:rsid w:val="0050571C"/>
    <w:rsid w:val="00505F04"/>
    <w:rsid w:val="00506882"/>
    <w:rsid w:val="00506AFE"/>
    <w:rsid w:val="0050750D"/>
    <w:rsid w:val="00511395"/>
    <w:rsid w:val="0051459A"/>
    <w:rsid w:val="00514DFA"/>
    <w:rsid w:val="00514E0F"/>
    <w:rsid w:val="00514FE1"/>
    <w:rsid w:val="0052157E"/>
    <w:rsid w:val="005223DB"/>
    <w:rsid w:val="005243F7"/>
    <w:rsid w:val="00524FCC"/>
    <w:rsid w:val="005251DA"/>
    <w:rsid w:val="0052550E"/>
    <w:rsid w:val="00526071"/>
    <w:rsid w:val="00526A59"/>
    <w:rsid w:val="005270DE"/>
    <w:rsid w:val="00527398"/>
    <w:rsid w:val="005300E0"/>
    <w:rsid w:val="00532017"/>
    <w:rsid w:val="00533E89"/>
    <w:rsid w:val="00534C00"/>
    <w:rsid w:val="0053538D"/>
    <w:rsid w:val="00536BFE"/>
    <w:rsid w:val="00536FF9"/>
    <w:rsid w:val="00537900"/>
    <w:rsid w:val="00540C39"/>
    <w:rsid w:val="005417C5"/>
    <w:rsid w:val="0054207C"/>
    <w:rsid w:val="005435EB"/>
    <w:rsid w:val="005438F7"/>
    <w:rsid w:val="00545423"/>
    <w:rsid w:val="0054588F"/>
    <w:rsid w:val="0054682A"/>
    <w:rsid w:val="0054781F"/>
    <w:rsid w:val="005515DD"/>
    <w:rsid w:val="00551E5B"/>
    <w:rsid w:val="005526B9"/>
    <w:rsid w:val="005528CE"/>
    <w:rsid w:val="00552DB7"/>
    <w:rsid w:val="0055362E"/>
    <w:rsid w:val="00554199"/>
    <w:rsid w:val="00556D4C"/>
    <w:rsid w:val="005573E6"/>
    <w:rsid w:val="00557478"/>
    <w:rsid w:val="00561187"/>
    <w:rsid w:val="0056156E"/>
    <w:rsid w:val="00561962"/>
    <w:rsid w:val="00562176"/>
    <w:rsid w:val="00563558"/>
    <w:rsid w:val="005644C2"/>
    <w:rsid w:val="00564C4F"/>
    <w:rsid w:val="00565699"/>
    <w:rsid w:val="00565AEC"/>
    <w:rsid w:val="00565B3D"/>
    <w:rsid w:val="00565D3F"/>
    <w:rsid w:val="00566374"/>
    <w:rsid w:val="00566A88"/>
    <w:rsid w:val="00567B7F"/>
    <w:rsid w:val="00572426"/>
    <w:rsid w:val="00572862"/>
    <w:rsid w:val="00572E66"/>
    <w:rsid w:val="0057351C"/>
    <w:rsid w:val="00573BC8"/>
    <w:rsid w:val="00574B17"/>
    <w:rsid w:val="00575F44"/>
    <w:rsid w:val="005765E2"/>
    <w:rsid w:val="00580590"/>
    <w:rsid w:val="005805CC"/>
    <w:rsid w:val="005849C7"/>
    <w:rsid w:val="00584A3D"/>
    <w:rsid w:val="00584CCB"/>
    <w:rsid w:val="005856C2"/>
    <w:rsid w:val="0058634E"/>
    <w:rsid w:val="00586905"/>
    <w:rsid w:val="00586EDA"/>
    <w:rsid w:val="00587132"/>
    <w:rsid w:val="00587202"/>
    <w:rsid w:val="005878D7"/>
    <w:rsid w:val="00587CB5"/>
    <w:rsid w:val="0059019A"/>
    <w:rsid w:val="00590B7B"/>
    <w:rsid w:val="00591174"/>
    <w:rsid w:val="00593241"/>
    <w:rsid w:val="00593486"/>
    <w:rsid w:val="005941D0"/>
    <w:rsid w:val="00594633"/>
    <w:rsid w:val="00595BDC"/>
    <w:rsid w:val="00595DE4"/>
    <w:rsid w:val="00595F96"/>
    <w:rsid w:val="00597E05"/>
    <w:rsid w:val="005A0907"/>
    <w:rsid w:val="005A0D01"/>
    <w:rsid w:val="005A5741"/>
    <w:rsid w:val="005A5E06"/>
    <w:rsid w:val="005A6494"/>
    <w:rsid w:val="005A66AE"/>
    <w:rsid w:val="005A7033"/>
    <w:rsid w:val="005B14DA"/>
    <w:rsid w:val="005B1A10"/>
    <w:rsid w:val="005B2BFB"/>
    <w:rsid w:val="005B48EB"/>
    <w:rsid w:val="005B54CE"/>
    <w:rsid w:val="005B6206"/>
    <w:rsid w:val="005B6360"/>
    <w:rsid w:val="005B6EC1"/>
    <w:rsid w:val="005B76F1"/>
    <w:rsid w:val="005B7C0D"/>
    <w:rsid w:val="005C18EF"/>
    <w:rsid w:val="005C1E1D"/>
    <w:rsid w:val="005C2575"/>
    <w:rsid w:val="005C2699"/>
    <w:rsid w:val="005C2ADD"/>
    <w:rsid w:val="005C3E98"/>
    <w:rsid w:val="005C48E0"/>
    <w:rsid w:val="005C4DC0"/>
    <w:rsid w:val="005C5461"/>
    <w:rsid w:val="005C66C9"/>
    <w:rsid w:val="005C6731"/>
    <w:rsid w:val="005C7CC5"/>
    <w:rsid w:val="005D091D"/>
    <w:rsid w:val="005D340B"/>
    <w:rsid w:val="005D478A"/>
    <w:rsid w:val="005D5B80"/>
    <w:rsid w:val="005D69F4"/>
    <w:rsid w:val="005E086D"/>
    <w:rsid w:val="005E1277"/>
    <w:rsid w:val="005E16A6"/>
    <w:rsid w:val="005E3644"/>
    <w:rsid w:val="005E60D5"/>
    <w:rsid w:val="005E60F0"/>
    <w:rsid w:val="005E7499"/>
    <w:rsid w:val="005F0339"/>
    <w:rsid w:val="005F04E5"/>
    <w:rsid w:val="005F1106"/>
    <w:rsid w:val="005F1690"/>
    <w:rsid w:val="005F22B5"/>
    <w:rsid w:val="005F29F2"/>
    <w:rsid w:val="005F2E00"/>
    <w:rsid w:val="005F4F7D"/>
    <w:rsid w:val="005F5449"/>
    <w:rsid w:val="005F5EAA"/>
    <w:rsid w:val="005F611B"/>
    <w:rsid w:val="005F6B2A"/>
    <w:rsid w:val="005F6FE2"/>
    <w:rsid w:val="005F7695"/>
    <w:rsid w:val="006001C4"/>
    <w:rsid w:val="00601063"/>
    <w:rsid w:val="006013EA"/>
    <w:rsid w:val="0060248B"/>
    <w:rsid w:val="0060289A"/>
    <w:rsid w:val="00603FD2"/>
    <w:rsid w:val="00604A1F"/>
    <w:rsid w:val="00605C0C"/>
    <w:rsid w:val="00607C3F"/>
    <w:rsid w:val="00611B27"/>
    <w:rsid w:val="00611BC8"/>
    <w:rsid w:val="00611E1F"/>
    <w:rsid w:val="0061430A"/>
    <w:rsid w:val="00615345"/>
    <w:rsid w:val="006156E4"/>
    <w:rsid w:val="00615B03"/>
    <w:rsid w:val="00620436"/>
    <w:rsid w:val="00620783"/>
    <w:rsid w:val="00620795"/>
    <w:rsid w:val="00621CC6"/>
    <w:rsid w:val="00624D38"/>
    <w:rsid w:val="00624FFC"/>
    <w:rsid w:val="00625A77"/>
    <w:rsid w:val="006301E2"/>
    <w:rsid w:val="00630337"/>
    <w:rsid w:val="00630F19"/>
    <w:rsid w:val="00630F8D"/>
    <w:rsid w:val="006321CE"/>
    <w:rsid w:val="00632272"/>
    <w:rsid w:val="006335A7"/>
    <w:rsid w:val="00633B2F"/>
    <w:rsid w:val="00633BB1"/>
    <w:rsid w:val="00633E03"/>
    <w:rsid w:val="006348DF"/>
    <w:rsid w:val="00634FC0"/>
    <w:rsid w:val="00635999"/>
    <w:rsid w:val="006365D5"/>
    <w:rsid w:val="006368D0"/>
    <w:rsid w:val="0063736C"/>
    <w:rsid w:val="006420C8"/>
    <w:rsid w:val="00642109"/>
    <w:rsid w:val="006423D2"/>
    <w:rsid w:val="00642774"/>
    <w:rsid w:val="00642842"/>
    <w:rsid w:val="00643DD3"/>
    <w:rsid w:val="00644908"/>
    <w:rsid w:val="00644CDA"/>
    <w:rsid w:val="00646465"/>
    <w:rsid w:val="00646720"/>
    <w:rsid w:val="00652516"/>
    <w:rsid w:val="00652950"/>
    <w:rsid w:val="0065336D"/>
    <w:rsid w:val="00653A61"/>
    <w:rsid w:val="0065637B"/>
    <w:rsid w:val="006565F0"/>
    <w:rsid w:val="00661C2C"/>
    <w:rsid w:val="00662BE4"/>
    <w:rsid w:val="00666144"/>
    <w:rsid w:val="00670DC9"/>
    <w:rsid w:val="0067289D"/>
    <w:rsid w:val="006729F6"/>
    <w:rsid w:val="00673EBB"/>
    <w:rsid w:val="006742BB"/>
    <w:rsid w:val="006753D2"/>
    <w:rsid w:val="006761B6"/>
    <w:rsid w:val="00676522"/>
    <w:rsid w:val="00676D28"/>
    <w:rsid w:val="0068342B"/>
    <w:rsid w:val="00683821"/>
    <w:rsid w:val="0068516D"/>
    <w:rsid w:val="0068528C"/>
    <w:rsid w:val="00692117"/>
    <w:rsid w:val="006934DC"/>
    <w:rsid w:val="00694438"/>
    <w:rsid w:val="0069675E"/>
    <w:rsid w:val="00697AD4"/>
    <w:rsid w:val="006A001E"/>
    <w:rsid w:val="006A3738"/>
    <w:rsid w:val="006A3AD4"/>
    <w:rsid w:val="006A5171"/>
    <w:rsid w:val="006A5445"/>
    <w:rsid w:val="006A55C5"/>
    <w:rsid w:val="006A5E70"/>
    <w:rsid w:val="006B2A6F"/>
    <w:rsid w:val="006B3E8A"/>
    <w:rsid w:val="006B4517"/>
    <w:rsid w:val="006B68BB"/>
    <w:rsid w:val="006B6C9F"/>
    <w:rsid w:val="006B722A"/>
    <w:rsid w:val="006B726D"/>
    <w:rsid w:val="006B76FB"/>
    <w:rsid w:val="006B7BAC"/>
    <w:rsid w:val="006B7ECB"/>
    <w:rsid w:val="006C16B2"/>
    <w:rsid w:val="006C1EC2"/>
    <w:rsid w:val="006C1ECC"/>
    <w:rsid w:val="006C297B"/>
    <w:rsid w:val="006C423D"/>
    <w:rsid w:val="006C4CC9"/>
    <w:rsid w:val="006C4DE3"/>
    <w:rsid w:val="006C543A"/>
    <w:rsid w:val="006C5A1A"/>
    <w:rsid w:val="006C5B3D"/>
    <w:rsid w:val="006C7714"/>
    <w:rsid w:val="006D015C"/>
    <w:rsid w:val="006D028C"/>
    <w:rsid w:val="006D083F"/>
    <w:rsid w:val="006D0D05"/>
    <w:rsid w:val="006D100E"/>
    <w:rsid w:val="006D120F"/>
    <w:rsid w:val="006D1913"/>
    <w:rsid w:val="006D1DF8"/>
    <w:rsid w:val="006D1EDE"/>
    <w:rsid w:val="006D20CB"/>
    <w:rsid w:val="006D224D"/>
    <w:rsid w:val="006D558C"/>
    <w:rsid w:val="006D7941"/>
    <w:rsid w:val="006E0943"/>
    <w:rsid w:val="006E0EE5"/>
    <w:rsid w:val="006E147F"/>
    <w:rsid w:val="006E1FB7"/>
    <w:rsid w:val="006E49C5"/>
    <w:rsid w:val="006E4FFF"/>
    <w:rsid w:val="006E69E2"/>
    <w:rsid w:val="006E6B68"/>
    <w:rsid w:val="006E7774"/>
    <w:rsid w:val="006E7AA6"/>
    <w:rsid w:val="006F5515"/>
    <w:rsid w:val="006F6D1C"/>
    <w:rsid w:val="006F6E6D"/>
    <w:rsid w:val="006F7297"/>
    <w:rsid w:val="006F7671"/>
    <w:rsid w:val="007004A7"/>
    <w:rsid w:val="007005C7"/>
    <w:rsid w:val="007014F7"/>
    <w:rsid w:val="00701E1C"/>
    <w:rsid w:val="007024F9"/>
    <w:rsid w:val="00703804"/>
    <w:rsid w:val="007047BB"/>
    <w:rsid w:val="0070517F"/>
    <w:rsid w:val="00705755"/>
    <w:rsid w:val="00707EBB"/>
    <w:rsid w:val="0071038F"/>
    <w:rsid w:val="00711AE3"/>
    <w:rsid w:val="00711C25"/>
    <w:rsid w:val="007126F7"/>
    <w:rsid w:val="00714EA7"/>
    <w:rsid w:val="00715276"/>
    <w:rsid w:val="00715ABC"/>
    <w:rsid w:val="00717657"/>
    <w:rsid w:val="00720D1A"/>
    <w:rsid w:val="0072486D"/>
    <w:rsid w:val="00725298"/>
    <w:rsid w:val="007256D3"/>
    <w:rsid w:val="00726E58"/>
    <w:rsid w:val="0072739B"/>
    <w:rsid w:val="00727939"/>
    <w:rsid w:val="0073147B"/>
    <w:rsid w:val="00732829"/>
    <w:rsid w:val="00733727"/>
    <w:rsid w:val="00733E8B"/>
    <w:rsid w:val="007342D3"/>
    <w:rsid w:val="00734465"/>
    <w:rsid w:val="00734ED5"/>
    <w:rsid w:val="007351D7"/>
    <w:rsid w:val="00736019"/>
    <w:rsid w:val="00736333"/>
    <w:rsid w:val="007364B5"/>
    <w:rsid w:val="00736D25"/>
    <w:rsid w:val="0073709B"/>
    <w:rsid w:val="00737885"/>
    <w:rsid w:val="00741BB6"/>
    <w:rsid w:val="00741F0C"/>
    <w:rsid w:val="00742CA6"/>
    <w:rsid w:val="00743045"/>
    <w:rsid w:val="0074594D"/>
    <w:rsid w:val="00745DCB"/>
    <w:rsid w:val="00746A27"/>
    <w:rsid w:val="00751F46"/>
    <w:rsid w:val="007520E0"/>
    <w:rsid w:val="00753F06"/>
    <w:rsid w:val="00754BB8"/>
    <w:rsid w:val="00754CE4"/>
    <w:rsid w:val="007561A2"/>
    <w:rsid w:val="007567A4"/>
    <w:rsid w:val="00756E06"/>
    <w:rsid w:val="00760DE2"/>
    <w:rsid w:val="00760E9F"/>
    <w:rsid w:val="00761065"/>
    <w:rsid w:val="007618A7"/>
    <w:rsid w:val="00770FDB"/>
    <w:rsid w:val="00770FEC"/>
    <w:rsid w:val="0077135C"/>
    <w:rsid w:val="007717B5"/>
    <w:rsid w:val="007727F5"/>
    <w:rsid w:val="00773097"/>
    <w:rsid w:val="00773C4A"/>
    <w:rsid w:val="00774E5F"/>
    <w:rsid w:val="007750C6"/>
    <w:rsid w:val="00776132"/>
    <w:rsid w:val="00776BA3"/>
    <w:rsid w:val="00776C43"/>
    <w:rsid w:val="007805F4"/>
    <w:rsid w:val="007809B6"/>
    <w:rsid w:val="00781BDC"/>
    <w:rsid w:val="00783135"/>
    <w:rsid w:val="00784A6B"/>
    <w:rsid w:val="0078548B"/>
    <w:rsid w:val="0078579A"/>
    <w:rsid w:val="007864F0"/>
    <w:rsid w:val="007873D1"/>
    <w:rsid w:val="00787A77"/>
    <w:rsid w:val="00787F99"/>
    <w:rsid w:val="0078C2BA"/>
    <w:rsid w:val="00791EBC"/>
    <w:rsid w:val="00793E1A"/>
    <w:rsid w:val="00794EF6"/>
    <w:rsid w:val="00796A12"/>
    <w:rsid w:val="00796C72"/>
    <w:rsid w:val="007A05B5"/>
    <w:rsid w:val="007A0D88"/>
    <w:rsid w:val="007A1515"/>
    <w:rsid w:val="007A2119"/>
    <w:rsid w:val="007A2854"/>
    <w:rsid w:val="007A40D5"/>
    <w:rsid w:val="007A43BB"/>
    <w:rsid w:val="007A53ED"/>
    <w:rsid w:val="007A5670"/>
    <w:rsid w:val="007A5843"/>
    <w:rsid w:val="007A60D5"/>
    <w:rsid w:val="007A69F0"/>
    <w:rsid w:val="007A6A2C"/>
    <w:rsid w:val="007A713F"/>
    <w:rsid w:val="007A79BC"/>
    <w:rsid w:val="007A7D72"/>
    <w:rsid w:val="007B012C"/>
    <w:rsid w:val="007B0E4B"/>
    <w:rsid w:val="007B122E"/>
    <w:rsid w:val="007B3A1D"/>
    <w:rsid w:val="007B40CB"/>
    <w:rsid w:val="007B4140"/>
    <w:rsid w:val="007B5DFB"/>
    <w:rsid w:val="007B7BB9"/>
    <w:rsid w:val="007B7ED9"/>
    <w:rsid w:val="007C0D1B"/>
    <w:rsid w:val="007C128F"/>
    <w:rsid w:val="007C138B"/>
    <w:rsid w:val="007C3E19"/>
    <w:rsid w:val="007C41D2"/>
    <w:rsid w:val="007C5409"/>
    <w:rsid w:val="007C59D4"/>
    <w:rsid w:val="007C620C"/>
    <w:rsid w:val="007C76DE"/>
    <w:rsid w:val="007D0112"/>
    <w:rsid w:val="007D04B8"/>
    <w:rsid w:val="007D18AB"/>
    <w:rsid w:val="007D1948"/>
    <w:rsid w:val="007D2553"/>
    <w:rsid w:val="007D3554"/>
    <w:rsid w:val="007D414F"/>
    <w:rsid w:val="007D424C"/>
    <w:rsid w:val="007D44EC"/>
    <w:rsid w:val="007D51BD"/>
    <w:rsid w:val="007D5491"/>
    <w:rsid w:val="007D567A"/>
    <w:rsid w:val="007D7CD0"/>
    <w:rsid w:val="007E04FF"/>
    <w:rsid w:val="007E098F"/>
    <w:rsid w:val="007E09F4"/>
    <w:rsid w:val="007E1342"/>
    <w:rsid w:val="007E252B"/>
    <w:rsid w:val="007E434A"/>
    <w:rsid w:val="007E511F"/>
    <w:rsid w:val="007E57AE"/>
    <w:rsid w:val="007E6049"/>
    <w:rsid w:val="007E69EA"/>
    <w:rsid w:val="007E716B"/>
    <w:rsid w:val="007E747B"/>
    <w:rsid w:val="007F07DC"/>
    <w:rsid w:val="007F0EEF"/>
    <w:rsid w:val="007F1551"/>
    <w:rsid w:val="007F286E"/>
    <w:rsid w:val="007F31B8"/>
    <w:rsid w:val="007F4E2E"/>
    <w:rsid w:val="007F5780"/>
    <w:rsid w:val="007F5AB1"/>
    <w:rsid w:val="007F60CC"/>
    <w:rsid w:val="007F62D6"/>
    <w:rsid w:val="007F79A7"/>
    <w:rsid w:val="00800BC7"/>
    <w:rsid w:val="00800E9F"/>
    <w:rsid w:val="008022DD"/>
    <w:rsid w:val="008039C6"/>
    <w:rsid w:val="008045F8"/>
    <w:rsid w:val="00806E92"/>
    <w:rsid w:val="0081124A"/>
    <w:rsid w:val="0081129A"/>
    <w:rsid w:val="008128E7"/>
    <w:rsid w:val="00814471"/>
    <w:rsid w:val="008165A1"/>
    <w:rsid w:val="008212ED"/>
    <w:rsid w:val="0082179A"/>
    <w:rsid w:val="00821C2D"/>
    <w:rsid w:val="00821D75"/>
    <w:rsid w:val="00822E65"/>
    <w:rsid w:val="0082315E"/>
    <w:rsid w:val="00823610"/>
    <w:rsid w:val="00824DBF"/>
    <w:rsid w:val="008262BB"/>
    <w:rsid w:val="0083055D"/>
    <w:rsid w:val="00832571"/>
    <w:rsid w:val="00832BC2"/>
    <w:rsid w:val="008338DB"/>
    <w:rsid w:val="00834979"/>
    <w:rsid w:val="0083498F"/>
    <w:rsid w:val="00835168"/>
    <w:rsid w:val="00836514"/>
    <w:rsid w:val="0083695D"/>
    <w:rsid w:val="00836C92"/>
    <w:rsid w:val="00840EA4"/>
    <w:rsid w:val="00841661"/>
    <w:rsid w:val="00841CD9"/>
    <w:rsid w:val="00842040"/>
    <w:rsid w:val="00842773"/>
    <w:rsid w:val="00843085"/>
    <w:rsid w:val="00844129"/>
    <w:rsid w:val="00844F64"/>
    <w:rsid w:val="00845FD6"/>
    <w:rsid w:val="008467BC"/>
    <w:rsid w:val="00846FB1"/>
    <w:rsid w:val="00850D4E"/>
    <w:rsid w:val="00851A1A"/>
    <w:rsid w:val="00851F69"/>
    <w:rsid w:val="008524CD"/>
    <w:rsid w:val="00853762"/>
    <w:rsid w:val="00854F99"/>
    <w:rsid w:val="008552BE"/>
    <w:rsid w:val="008575E1"/>
    <w:rsid w:val="008579FC"/>
    <w:rsid w:val="008602F0"/>
    <w:rsid w:val="00860A97"/>
    <w:rsid w:val="0086149A"/>
    <w:rsid w:val="00862F91"/>
    <w:rsid w:val="00862F9D"/>
    <w:rsid w:val="00863226"/>
    <w:rsid w:val="00864784"/>
    <w:rsid w:val="00864C1D"/>
    <w:rsid w:val="00866E8F"/>
    <w:rsid w:val="008705B1"/>
    <w:rsid w:val="00870F01"/>
    <w:rsid w:val="008730E3"/>
    <w:rsid w:val="00873C9E"/>
    <w:rsid w:val="00874B28"/>
    <w:rsid w:val="0088234D"/>
    <w:rsid w:val="00884E8F"/>
    <w:rsid w:val="00885907"/>
    <w:rsid w:val="00885A75"/>
    <w:rsid w:val="00886155"/>
    <w:rsid w:val="00886840"/>
    <w:rsid w:val="00887DB2"/>
    <w:rsid w:val="00892BBF"/>
    <w:rsid w:val="0089523F"/>
    <w:rsid w:val="008A03D9"/>
    <w:rsid w:val="008A26F4"/>
    <w:rsid w:val="008A2CA4"/>
    <w:rsid w:val="008A3114"/>
    <w:rsid w:val="008A339A"/>
    <w:rsid w:val="008A3981"/>
    <w:rsid w:val="008A3E2C"/>
    <w:rsid w:val="008A4E8B"/>
    <w:rsid w:val="008A5746"/>
    <w:rsid w:val="008A5B72"/>
    <w:rsid w:val="008A75D3"/>
    <w:rsid w:val="008B1A38"/>
    <w:rsid w:val="008B41DC"/>
    <w:rsid w:val="008B5C2C"/>
    <w:rsid w:val="008B7ED3"/>
    <w:rsid w:val="008C0E06"/>
    <w:rsid w:val="008C251F"/>
    <w:rsid w:val="008C2698"/>
    <w:rsid w:val="008C3988"/>
    <w:rsid w:val="008C42B3"/>
    <w:rsid w:val="008C4503"/>
    <w:rsid w:val="008C527A"/>
    <w:rsid w:val="008C6036"/>
    <w:rsid w:val="008C67FB"/>
    <w:rsid w:val="008C6BDC"/>
    <w:rsid w:val="008C6D66"/>
    <w:rsid w:val="008C6D8A"/>
    <w:rsid w:val="008C7BD2"/>
    <w:rsid w:val="008D0057"/>
    <w:rsid w:val="008D0AEA"/>
    <w:rsid w:val="008D243B"/>
    <w:rsid w:val="008D27F0"/>
    <w:rsid w:val="008D2DDF"/>
    <w:rsid w:val="008D68DA"/>
    <w:rsid w:val="008D6FD4"/>
    <w:rsid w:val="008D78ED"/>
    <w:rsid w:val="008D7A9D"/>
    <w:rsid w:val="008E0961"/>
    <w:rsid w:val="008E0ED2"/>
    <w:rsid w:val="008E1581"/>
    <w:rsid w:val="008E283C"/>
    <w:rsid w:val="008E35EE"/>
    <w:rsid w:val="008E3B4C"/>
    <w:rsid w:val="008E3F5E"/>
    <w:rsid w:val="008E4023"/>
    <w:rsid w:val="008E4583"/>
    <w:rsid w:val="008E485D"/>
    <w:rsid w:val="008E49D6"/>
    <w:rsid w:val="008E5798"/>
    <w:rsid w:val="008E5F7C"/>
    <w:rsid w:val="008E60A1"/>
    <w:rsid w:val="008E61ED"/>
    <w:rsid w:val="008E6D1E"/>
    <w:rsid w:val="008E7CD9"/>
    <w:rsid w:val="008E7F82"/>
    <w:rsid w:val="008F0F0A"/>
    <w:rsid w:val="008F1B5A"/>
    <w:rsid w:val="008F26D4"/>
    <w:rsid w:val="008F357A"/>
    <w:rsid w:val="008F377D"/>
    <w:rsid w:val="008F4465"/>
    <w:rsid w:val="008F4EE6"/>
    <w:rsid w:val="008F6F43"/>
    <w:rsid w:val="008F70F7"/>
    <w:rsid w:val="00903556"/>
    <w:rsid w:val="00906F76"/>
    <w:rsid w:val="0090771A"/>
    <w:rsid w:val="00910586"/>
    <w:rsid w:val="00912D67"/>
    <w:rsid w:val="00913B1E"/>
    <w:rsid w:val="0091580B"/>
    <w:rsid w:val="009161A4"/>
    <w:rsid w:val="009173C5"/>
    <w:rsid w:val="00920C4E"/>
    <w:rsid w:val="00923A88"/>
    <w:rsid w:val="00923D64"/>
    <w:rsid w:val="00924E7C"/>
    <w:rsid w:val="0092530E"/>
    <w:rsid w:val="00926806"/>
    <w:rsid w:val="009274F8"/>
    <w:rsid w:val="00931D42"/>
    <w:rsid w:val="009331A7"/>
    <w:rsid w:val="00933591"/>
    <w:rsid w:val="00933C0F"/>
    <w:rsid w:val="00934908"/>
    <w:rsid w:val="00935440"/>
    <w:rsid w:val="00935FDF"/>
    <w:rsid w:val="009364A6"/>
    <w:rsid w:val="00936D98"/>
    <w:rsid w:val="00937803"/>
    <w:rsid w:val="00940B2D"/>
    <w:rsid w:val="00941325"/>
    <w:rsid w:val="00942A60"/>
    <w:rsid w:val="0094535E"/>
    <w:rsid w:val="00945E7C"/>
    <w:rsid w:val="00946957"/>
    <w:rsid w:val="009474B2"/>
    <w:rsid w:val="00947505"/>
    <w:rsid w:val="00947D9E"/>
    <w:rsid w:val="00950233"/>
    <w:rsid w:val="00950C8D"/>
    <w:rsid w:val="00951EFF"/>
    <w:rsid w:val="0095281F"/>
    <w:rsid w:val="00952FBB"/>
    <w:rsid w:val="00953811"/>
    <w:rsid w:val="009538C3"/>
    <w:rsid w:val="0095553A"/>
    <w:rsid w:val="0095700D"/>
    <w:rsid w:val="00961793"/>
    <w:rsid w:val="009623AC"/>
    <w:rsid w:val="00964486"/>
    <w:rsid w:val="00966E10"/>
    <w:rsid w:val="00970092"/>
    <w:rsid w:val="009713FD"/>
    <w:rsid w:val="00971478"/>
    <w:rsid w:val="00972D34"/>
    <w:rsid w:val="00973934"/>
    <w:rsid w:val="009739D7"/>
    <w:rsid w:val="00974381"/>
    <w:rsid w:val="00974A56"/>
    <w:rsid w:val="0097551A"/>
    <w:rsid w:val="0097700F"/>
    <w:rsid w:val="0097742C"/>
    <w:rsid w:val="00977BC2"/>
    <w:rsid w:val="0098072E"/>
    <w:rsid w:val="009809D6"/>
    <w:rsid w:val="00980B72"/>
    <w:rsid w:val="00980D49"/>
    <w:rsid w:val="0098109E"/>
    <w:rsid w:val="00981142"/>
    <w:rsid w:val="009827CD"/>
    <w:rsid w:val="00982F63"/>
    <w:rsid w:val="0098416D"/>
    <w:rsid w:val="0098466C"/>
    <w:rsid w:val="00984714"/>
    <w:rsid w:val="00985199"/>
    <w:rsid w:val="009858BF"/>
    <w:rsid w:val="0098694A"/>
    <w:rsid w:val="00987109"/>
    <w:rsid w:val="0099041E"/>
    <w:rsid w:val="00990921"/>
    <w:rsid w:val="00991046"/>
    <w:rsid w:val="00991FBF"/>
    <w:rsid w:val="009926BB"/>
    <w:rsid w:val="009929C1"/>
    <w:rsid w:val="0099474B"/>
    <w:rsid w:val="009949A3"/>
    <w:rsid w:val="0099763F"/>
    <w:rsid w:val="009A084E"/>
    <w:rsid w:val="009A3A34"/>
    <w:rsid w:val="009A5159"/>
    <w:rsid w:val="009B0FC0"/>
    <w:rsid w:val="009B1BE7"/>
    <w:rsid w:val="009B1DF4"/>
    <w:rsid w:val="009B2585"/>
    <w:rsid w:val="009B258D"/>
    <w:rsid w:val="009B2DBB"/>
    <w:rsid w:val="009B32D9"/>
    <w:rsid w:val="009B37B9"/>
    <w:rsid w:val="009B4806"/>
    <w:rsid w:val="009B518D"/>
    <w:rsid w:val="009B51F4"/>
    <w:rsid w:val="009B5ABD"/>
    <w:rsid w:val="009B6F88"/>
    <w:rsid w:val="009C1DDA"/>
    <w:rsid w:val="009C2EC5"/>
    <w:rsid w:val="009C36AD"/>
    <w:rsid w:val="009C3A3C"/>
    <w:rsid w:val="009D0CF3"/>
    <w:rsid w:val="009D1ADC"/>
    <w:rsid w:val="009D232A"/>
    <w:rsid w:val="009D447A"/>
    <w:rsid w:val="009D46E0"/>
    <w:rsid w:val="009D48EC"/>
    <w:rsid w:val="009D513C"/>
    <w:rsid w:val="009D5845"/>
    <w:rsid w:val="009D636A"/>
    <w:rsid w:val="009E0054"/>
    <w:rsid w:val="009E0239"/>
    <w:rsid w:val="009E1A30"/>
    <w:rsid w:val="009E1B59"/>
    <w:rsid w:val="009E1CFB"/>
    <w:rsid w:val="009E33AD"/>
    <w:rsid w:val="009E584B"/>
    <w:rsid w:val="009E58EB"/>
    <w:rsid w:val="009E5D71"/>
    <w:rsid w:val="009E72E7"/>
    <w:rsid w:val="009E75D3"/>
    <w:rsid w:val="009F0994"/>
    <w:rsid w:val="009F0DCE"/>
    <w:rsid w:val="009F10C3"/>
    <w:rsid w:val="009F1283"/>
    <w:rsid w:val="009F40AE"/>
    <w:rsid w:val="009F49EF"/>
    <w:rsid w:val="009F62E7"/>
    <w:rsid w:val="009F630D"/>
    <w:rsid w:val="009F685C"/>
    <w:rsid w:val="009F6A8F"/>
    <w:rsid w:val="009F77BE"/>
    <w:rsid w:val="00A014BE"/>
    <w:rsid w:val="00A01B59"/>
    <w:rsid w:val="00A01FF6"/>
    <w:rsid w:val="00A02EE0"/>
    <w:rsid w:val="00A02F3A"/>
    <w:rsid w:val="00A03BA5"/>
    <w:rsid w:val="00A0468E"/>
    <w:rsid w:val="00A05D1F"/>
    <w:rsid w:val="00A05D93"/>
    <w:rsid w:val="00A06F5A"/>
    <w:rsid w:val="00A10898"/>
    <w:rsid w:val="00A11B45"/>
    <w:rsid w:val="00A12016"/>
    <w:rsid w:val="00A13316"/>
    <w:rsid w:val="00A13B0E"/>
    <w:rsid w:val="00A14006"/>
    <w:rsid w:val="00A14076"/>
    <w:rsid w:val="00A156D7"/>
    <w:rsid w:val="00A16D6E"/>
    <w:rsid w:val="00A173B7"/>
    <w:rsid w:val="00A1782C"/>
    <w:rsid w:val="00A20321"/>
    <w:rsid w:val="00A20C6A"/>
    <w:rsid w:val="00A21138"/>
    <w:rsid w:val="00A21B05"/>
    <w:rsid w:val="00A23151"/>
    <w:rsid w:val="00A2351A"/>
    <w:rsid w:val="00A23A04"/>
    <w:rsid w:val="00A252F6"/>
    <w:rsid w:val="00A25502"/>
    <w:rsid w:val="00A25A4F"/>
    <w:rsid w:val="00A25C8B"/>
    <w:rsid w:val="00A263B5"/>
    <w:rsid w:val="00A266D8"/>
    <w:rsid w:val="00A3033C"/>
    <w:rsid w:val="00A3123D"/>
    <w:rsid w:val="00A31AE5"/>
    <w:rsid w:val="00A31B12"/>
    <w:rsid w:val="00A31D90"/>
    <w:rsid w:val="00A32564"/>
    <w:rsid w:val="00A32E60"/>
    <w:rsid w:val="00A34A67"/>
    <w:rsid w:val="00A34D99"/>
    <w:rsid w:val="00A37E77"/>
    <w:rsid w:val="00A37E98"/>
    <w:rsid w:val="00A41849"/>
    <w:rsid w:val="00A44A6F"/>
    <w:rsid w:val="00A45B28"/>
    <w:rsid w:val="00A479CF"/>
    <w:rsid w:val="00A47A77"/>
    <w:rsid w:val="00A53494"/>
    <w:rsid w:val="00A54BB0"/>
    <w:rsid w:val="00A5647A"/>
    <w:rsid w:val="00A56AB5"/>
    <w:rsid w:val="00A56EEB"/>
    <w:rsid w:val="00A57F19"/>
    <w:rsid w:val="00A60DB1"/>
    <w:rsid w:val="00A61FC9"/>
    <w:rsid w:val="00A6311A"/>
    <w:rsid w:val="00A63CFE"/>
    <w:rsid w:val="00A64411"/>
    <w:rsid w:val="00A719E0"/>
    <w:rsid w:val="00A75BDB"/>
    <w:rsid w:val="00A7643D"/>
    <w:rsid w:val="00A76DCF"/>
    <w:rsid w:val="00A8053D"/>
    <w:rsid w:val="00A806F2"/>
    <w:rsid w:val="00A8162A"/>
    <w:rsid w:val="00A82375"/>
    <w:rsid w:val="00A824DC"/>
    <w:rsid w:val="00A83832"/>
    <w:rsid w:val="00A83E4A"/>
    <w:rsid w:val="00A8490A"/>
    <w:rsid w:val="00A868E1"/>
    <w:rsid w:val="00A872F5"/>
    <w:rsid w:val="00A909B2"/>
    <w:rsid w:val="00A95271"/>
    <w:rsid w:val="00A96C51"/>
    <w:rsid w:val="00A96FA0"/>
    <w:rsid w:val="00A97065"/>
    <w:rsid w:val="00A97594"/>
    <w:rsid w:val="00A97699"/>
    <w:rsid w:val="00A97D9B"/>
    <w:rsid w:val="00AA2B5E"/>
    <w:rsid w:val="00AA7CAF"/>
    <w:rsid w:val="00AB0899"/>
    <w:rsid w:val="00AB0AF4"/>
    <w:rsid w:val="00AB0BD1"/>
    <w:rsid w:val="00AB1931"/>
    <w:rsid w:val="00AB1CBA"/>
    <w:rsid w:val="00AB27A6"/>
    <w:rsid w:val="00AB2FF8"/>
    <w:rsid w:val="00AB7BD2"/>
    <w:rsid w:val="00AB7F05"/>
    <w:rsid w:val="00AC0D1A"/>
    <w:rsid w:val="00AC18B3"/>
    <w:rsid w:val="00AC1EEB"/>
    <w:rsid w:val="00AC31CE"/>
    <w:rsid w:val="00AC5304"/>
    <w:rsid w:val="00AC70A9"/>
    <w:rsid w:val="00AC7977"/>
    <w:rsid w:val="00AD1786"/>
    <w:rsid w:val="00AD2644"/>
    <w:rsid w:val="00AD27D1"/>
    <w:rsid w:val="00AD367D"/>
    <w:rsid w:val="00AD3F72"/>
    <w:rsid w:val="00AD4FA5"/>
    <w:rsid w:val="00AD54E2"/>
    <w:rsid w:val="00AD6ECC"/>
    <w:rsid w:val="00AD7775"/>
    <w:rsid w:val="00AD7C00"/>
    <w:rsid w:val="00AE049D"/>
    <w:rsid w:val="00AE0556"/>
    <w:rsid w:val="00AE068C"/>
    <w:rsid w:val="00AE0790"/>
    <w:rsid w:val="00AE14B7"/>
    <w:rsid w:val="00AE1534"/>
    <w:rsid w:val="00AE2ADA"/>
    <w:rsid w:val="00AE4F97"/>
    <w:rsid w:val="00AE5335"/>
    <w:rsid w:val="00AE5C57"/>
    <w:rsid w:val="00AE6162"/>
    <w:rsid w:val="00AE6C8E"/>
    <w:rsid w:val="00AF08BE"/>
    <w:rsid w:val="00AF1526"/>
    <w:rsid w:val="00AF2100"/>
    <w:rsid w:val="00AF21DC"/>
    <w:rsid w:val="00AF2823"/>
    <w:rsid w:val="00AF3043"/>
    <w:rsid w:val="00AF307E"/>
    <w:rsid w:val="00AF31D8"/>
    <w:rsid w:val="00AF3CC6"/>
    <w:rsid w:val="00AF41A0"/>
    <w:rsid w:val="00AF5A6C"/>
    <w:rsid w:val="00AF5BBC"/>
    <w:rsid w:val="00AF60C0"/>
    <w:rsid w:val="00AF60FE"/>
    <w:rsid w:val="00AF7650"/>
    <w:rsid w:val="00B001F3"/>
    <w:rsid w:val="00B00EA0"/>
    <w:rsid w:val="00B0383F"/>
    <w:rsid w:val="00B03EDC"/>
    <w:rsid w:val="00B053CB"/>
    <w:rsid w:val="00B06882"/>
    <w:rsid w:val="00B06A2E"/>
    <w:rsid w:val="00B07145"/>
    <w:rsid w:val="00B14066"/>
    <w:rsid w:val="00B1430E"/>
    <w:rsid w:val="00B149C7"/>
    <w:rsid w:val="00B14FDA"/>
    <w:rsid w:val="00B15C48"/>
    <w:rsid w:val="00B17DC4"/>
    <w:rsid w:val="00B21904"/>
    <w:rsid w:val="00B223E3"/>
    <w:rsid w:val="00B23545"/>
    <w:rsid w:val="00B23608"/>
    <w:rsid w:val="00B23A3C"/>
    <w:rsid w:val="00B27D42"/>
    <w:rsid w:val="00B3006C"/>
    <w:rsid w:val="00B31EAA"/>
    <w:rsid w:val="00B32DE7"/>
    <w:rsid w:val="00B33F9A"/>
    <w:rsid w:val="00B346EF"/>
    <w:rsid w:val="00B3511B"/>
    <w:rsid w:val="00B36B18"/>
    <w:rsid w:val="00B36C6D"/>
    <w:rsid w:val="00B407D9"/>
    <w:rsid w:val="00B429C1"/>
    <w:rsid w:val="00B430CD"/>
    <w:rsid w:val="00B43BE2"/>
    <w:rsid w:val="00B44B36"/>
    <w:rsid w:val="00B457BD"/>
    <w:rsid w:val="00B458EE"/>
    <w:rsid w:val="00B45F26"/>
    <w:rsid w:val="00B4688F"/>
    <w:rsid w:val="00B47F60"/>
    <w:rsid w:val="00B53761"/>
    <w:rsid w:val="00B57259"/>
    <w:rsid w:val="00B57792"/>
    <w:rsid w:val="00B57F06"/>
    <w:rsid w:val="00B60F55"/>
    <w:rsid w:val="00B6482B"/>
    <w:rsid w:val="00B65904"/>
    <w:rsid w:val="00B65C04"/>
    <w:rsid w:val="00B6643E"/>
    <w:rsid w:val="00B67710"/>
    <w:rsid w:val="00B67721"/>
    <w:rsid w:val="00B67E42"/>
    <w:rsid w:val="00B71493"/>
    <w:rsid w:val="00B7156D"/>
    <w:rsid w:val="00B71B8F"/>
    <w:rsid w:val="00B72088"/>
    <w:rsid w:val="00B73513"/>
    <w:rsid w:val="00B739E5"/>
    <w:rsid w:val="00B73A8F"/>
    <w:rsid w:val="00B73CC9"/>
    <w:rsid w:val="00B73EA1"/>
    <w:rsid w:val="00B74645"/>
    <w:rsid w:val="00B747A5"/>
    <w:rsid w:val="00B75057"/>
    <w:rsid w:val="00B758DF"/>
    <w:rsid w:val="00B75AEE"/>
    <w:rsid w:val="00B767E8"/>
    <w:rsid w:val="00B80430"/>
    <w:rsid w:val="00B824A5"/>
    <w:rsid w:val="00B83581"/>
    <w:rsid w:val="00B83609"/>
    <w:rsid w:val="00B83890"/>
    <w:rsid w:val="00B83DE9"/>
    <w:rsid w:val="00B84F3B"/>
    <w:rsid w:val="00B85132"/>
    <w:rsid w:val="00B87FA6"/>
    <w:rsid w:val="00B90099"/>
    <w:rsid w:val="00B90843"/>
    <w:rsid w:val="00B93DE1"/>
    <w:rsid w:val="00B94343"/>
    <w:rsid w:val="00B94CC7"/>
    <w:rsid w:val="00B95138"/>
    <w:rsid w:val="00B953D5"/>
    <w:rsid w:val="00B9542D"/>
    <w:rsid w:val="00B9640C"/>
    <w:rsid w:val="00B96542"/>
    <w:rsid w:val="00BA08C3"/>
    <w:rsid w:val="00BA0BE0"/>
    <w:rsid w:val="00BA0FED"/>
    <w:rsid w:val="00BA1CAA"/>
    <w:rsid w:val="00BA2CD9"/>
    <w:rsid w:val="00BA2E2B"/>
    <w:rsid w:val="00BA3DEF"/>
    <w:rsid w:val="00BA60A7"/>
    <w:rsid w:val="00BB03A7"/>
    <w:rsid w:val="00BB187E"/>
    <w:rsid w:val="00BB1C54"/>
    <w:rsid w:val="00BB423D"/>
    <w:rsid w:val="00BB483B"/>
    <w:rsid w:val="00BB48A8"/>
    <w:rsid w:val="00BB4931"/>
    <w:rsid w:val="00BB4F29"/>
    <w:rsid w:val="00BB5C81"/>
    <w:rsid w:val="00BB7610"/>
    <w:rsid w:val="00BB7B4B"/>
    <w:rsid w:val="00BB7B73"/>
    <w:rsid w:val="00BC059F"/>
    <w:rsid w:val="00BC0A77"/>
    <w:rsid w:val="00BC0ADB"/>
    <w:rsid w:val="00BC1049"/>
    <w:rsid w:val="00BC1238"/>
    <w:rsid w:val="00BC1797"/>
    <w:rsid w:val="00BC1E7B"/>
    <w:rsid w:val="00BC1E86"/>
    <w:rsid w:val="00BC1F7B"/>
    <w:rsid w:val="00BC2596"/>
    <w:rsid w:val="00BC2D76"/>
    <w:rsid w:val="00BC2F68"/>
    <w:rsid w:val="00BC33FA"/>
    <w:rsid w:val="00BC343A"/>
    <w:rsid w:val="00BC39F4"/>
    <w:rsid w:val="00BC3A06"/>
    <w:rsid w:val="00BC4C7F"/>
    <w:rsid w:val="00BC4F34"/>
    <w:rsid w:val="00BC547D"/>
    <w:rsid w:val="00BC6466"/>
    <w:rsid w:val="00BD07DB"/>
    <w:rsid w:val="00BD095C"/>
    <w:rsid w:val="00BD1D5E"/>
    <w:rsid w:val="00BD4390"/>
    <w:rsid w:val="00BD5C53"/>
    <w:rsid w:val="00BD5D8C"/>
    <w:rsid w:val="00BD637A"/>
    <w:rsid w:val="00BD7328"/>
    <w:rsid w:val="00BD7482"/>
    <w:rsid w:val="00BD74C4"/>
    <w:rsid w:val="00BE247C"/>
    <w:rsid w:val="00BE3B8C"/>
    <w:rsid w:val="00BE3EF9"/>
    <w:rsid w:val="00BE5C49"/>
    <w:rsid w:val="00BE6AF7"/>
    <w:rsid w:val="00BE77B1"/>
    <w:rsid w:val="00BF014C"/>
    <w:rsid w:val="00BF111A"/>
    <w:rsid w:val="00BF1AEE"/>
    <w:rsid w:val="00BF1C7A"/>
    <w:rsid w:val="00BF2FBD"/>
    <w:rsid w:val="00BF349E"/>
    <w:rsid w:val="00BF3DA0"/>
    <w:rsid w:val="00BF4450"/>
    <w:rsid w:val="00BF49F1"/>
    <w:rsid w:val="00BF552E"/>
    <w:rsid w:val="00BF6478"/>
    <w:rsid w:val="00BF6E0A"/>
    <w:rsid w:val="00BF798D"/>
    <w:rsid w:val="00BF7DD7"/>
    <w:rsid w:val="00C0104D"/>
    <w:rsid w:val="00C0134B"/>
    <w:rsid w:val="00C02CEC"/>
    <w:rsid w:val="00C02D35"/>
    <w:rsid w:val="00C034E1"/>
    <w:rsid w:val="00C05006"/>
    <w:rsid w:val="00C05622"/>
    <w:rsid w:val="00C068A8"/>
    <w:rsid w:val="00C07A76"/>
    <w:rsid w:val="00C07D2C"/>
    <w:rsid w:val="00C10501"/>
    <w:rsid w:val="00C11035"/>
    <w:rsid w:val="00C11303"/>
    <w:rsid w:val="00C13501"/>
    <w:rsid w:val="00C13AF0"/>
    <w:rsid w:val="00C1404B"/>
    <w:rsid w:val="00C1424E"/>
    <w:rsid w:val="00C14651"/>
    <w:rsid w:val="00C15327"/>
    <w:rsid w:val="00C17E54"/>
    <w:rsid w:val="00C20669"/>
    <w:rsid w:val="00C20B7E"/>
    <w:rsid w:val="00C2195D"/>
    <w:rsid w:val="00C21E27"/>
    <w:rsid w:val="00C2286F"/>
    <w:rsid w:val="00C230D3"/>
    <w:rsid w:val="00C23AC9"/>
    <w:rsid w:val="00C24442"/>
    <w:rsid w:val="00C24635"/>
    <w:rsid w:val="00C27193"/>
    <w:rsid w:val="00C27B69"/>
    <w:rsid w:val="00C27DD4"/>
    <w:rsid w:val="00C31A2B"/>
    <w:rsid w:val="00C31FD5"/>
    <w:rsid w:val="00C3254C"/>
    <w:rsid w:val="00C33144"/>
    <w:rsid w:val="00C33225"/>
    <w:rsid w:val="00C33E75"/>
    <w:rsid w:val="00C34623"/>
    <w:rsid w:val="00C34721"/>
    <w:rsid w:val="00C34919"/>
    <w:rsid w:val="00C36B3F"/>
    <w:rsid w:val="00C36E89"/>
    <w:rsid w:val="00C37503"/>
    <w:rsid w:val="00C37DDE"/>
    <w:rsid w:val="00C4062E"/>
    <w:rsid w:val="00C41092"/>
    <w:rsid w:val="00C41147"/>
    <w:rsid w:val="00C41755"/>
    <w:rsid w:val="00C4183B"/>
    <w:rsid w:val="00C42D20"/>
    <w:rsid w:val="00C4395C"/>
    <w:rsid w:val="00C448BC"/>
    <w:rsid w:val="00C44ADF"/>
    <w:rsid w:val="00C452D7"/>
    <w:rsid w:val="00C46110"/>
    <w:rsid w:val="00C46BFC"/>
    <w:rsid w:val="00C46C81"/>
    <w:rsid w:val="00C50ABE"/>
    <w:rsid w:val="00C51FFF"/>
    <w:rsid w:val="00C52235"/>
    <w:rsid w:val="00C523C6"/>
    <w:rsid w:val="00C546A1"/>
    <w:rsid w:val="00C549DA"/>
    <w:rsid w:val="00C54E16"/>
    <w:rsid w:val="00C55907"/>
    <w:rsid w:val="00C61B43"/>
    <w:rsid w:val="00C62118"/>
    <w:rsid w:val="00C6220E"/>
    <w:rsid w:val="00C625F9"/>
    <w:rsid w:val="00C6616C"/>
    <w:rsid w:val="00C66506"/>
    <w:rsid w:val="00C66B7B"/>
    <w:rsid w:val="00C66F02"/>
    <w:rsid w:val="00C67A24"/>
    <w:rsid w:val="00C71403"/>
    <w:rsid w:val="00C71B01"/>
    <w:rsid w:val="00C7321C"/>
    <w:rsid w:val="00C7360A"/>
    <w:rsid w:val="00C73B07"/>
    <w:rsid w:val="00C73BA2"/>
    <w:rsid w:val="00C74C0C"/>
    <w:rsid w:val="00C74FC4"/>
    <w:rsid w:val="00C759CA"/>
    <w:rsid w:val="00C75D6E"/>
    <w:rsid w:val="00C76614"/>
    <w:rsid w:val="00C768F4"/>
    <w:rsid w:val="00C76B7E"/>
    <w:rsid w:val="00C77AEE"/>
    <w:rsid w:val="00C812B6"/>
    <w:rsid w:val="00C81B2D"/>
    <w:rsid w:val="00C8360D"/>
    <w:rsid w:val="00C855C5"/>
    <w:rsid w:val="00C86165"/>
    <w:rsid w:val="00C86CFF"/>
    <w:rsid w:val="00C90246"/>
    <w:rsid w:val="00C904AD"/>
    <w:rsid w:val="00C917E6"/>
    <w:rsid w:val="00C91E36"/>
    <w:rsid w:val="00C91F73"/>
    <w:rsid w:val="00C94A81"/>
    <w:rsid w:val="00C96F19"/>
    <w:rsid w:val="00CA0018"/>
    <w:rsid w:val="00CA1FE9"/>
    <w:rsid w:val="00CA39B7"/>
    <w:rsid w:val="00CA3CD4"/>
    <w:rsid w:val="00CA487B"/>
    <w:rsid w:val="00CA5924"/>
    <w:rsid w:val="00CA5FB9"/>
    <w:rsid w:val="00CA66C6"/>
    <w:rsid w:val="00CA76DD"/>
    <w:rsid w:val="00CB08A4"/>
    <w:rsid w:val="00CB0CBF"/>
    <w:rsid w:val="00CB1241"/>
    <w:rsid w:val="00CB1EA2"/>
    <w:rsid w:val="00CB48A3"/>
    <w:rsid w:val="00CB6413"/>
    <w:rsid w:val="00CB6FBF"/>
    <w:rsid w:val="00CB7749"/>
    <w:rsid w:val="00CB7C63"/>
    <w:rsid w:val="00CC1925"/>
    <w:rsid w:val="00CC458C"/>
    <w:rsid w:val="00CC5348"/>
    <w:rsid w:val="00CC68FD"/>
    <w:rsid w:val="00CD024D"/>
    <w:rsid w:val="00CD0F31"/>
    <w:rsid w:val="00CD161E"/>
    <w:rsid w:val="00CD56CD"/>
    <w:rsid w:val="00CD5FB2"/>
    <w:rsid w:val="00CD6064"/>
    <w:rsid w:val="00CD704C"/>
    <w:rsid w:val="00CE0210"/>
    <w:rsid w:val="00CE096B"/>
    <w:rsid w:val="00CE0DA5"/>
    <w:rsid w:val="00CE102D"/>
    <w:rsid w:val="00CE1A29"/>
    <w:rsid w:val="00CE29DD"/>
    <w:rsid w:val="00CE2BEB"/>
    <w:rsid w:val="00CE3BF2"/>
    <w:rsid w:val="00CE3C11"/>
    <w:rsid w:val="00CE5966"/>
    <w:rsid w:val="00CE646F"/>
    <w:rsid w:val="00CE725D"/>
    <w:rsid w:val="00CE7B4A"/>
    <w:rsid w:val="00CF029A"/>
    <w:rsid w:val="00CF23B6"/>
    <w:rsid w:val="00CF34D7"/>
    <w:rsid w:val="00CF3E92"/>
    <w:rsid w:val="00CF4535"/>
    <w:rsid w:val="00CF6B83"/>
    <w:rsid w:val="00CF6BC9"/>
    <w:rsid w:val="00CF7646"/>
    <w:rsid w:val="00CF7AC1"/>
    <w:rsid w:val="00D007E5"/>
    <w:rsid w:val="00D00E54"/>
    <w:rsid w:val="00D013BF"/>
    <w:rsid w:val="00D01B13"/>
    <w:rsid w:val="00D01DA9"/>
    <w:rsid w:val="00D01E88"/>
    <w:rsid w:val="00D0323C"/>
    <w:rsid w:val="00D03ADD"/>
    <w:rsid w:val="00D03BCC"/>
    <w:rsid w:val="00D0404B"/>
    <w:rsid w:val="00D04664"/>
    <w:rsid w:val="00D046B2"/>
    <w:rsid w:val="00D054B1"/>
    <w:rsid w:val="00D05532"/>
    <w:rsid w:val="00D05DED"/>
    <w:rsid w:val="00D10940"/>
    <w:rsid w:val="00D11456"/>
    <w:rsid w:val="00D1211E"/>
    <w:rsid w:val="00D1255A"/>
    <w:rsid w:val="00D13CA5"/>
    <w:rsid w:val="00D14533"/>
    <w:rsid w:val="00D151AE"/>
    <w:rsid w:val="00D163B9"/>
    <w:rsid w:val="00D17AB1"/>
    <w:rsid w:val="00D17E12"/>
    <w:rsid w:val="00D206A3"/>
    <w:rsid w:val="00D2083E"/>
    <w:rsid w:val="00D21780"/>
    <w:rsid w:val="00D21AD4"/>
    <w:rsid w:val="00D24B12"/>
    <w:rsid w:val="00D24F0E"/>
    <w:rsid w:val="00D26E41"/>
    <w:rsid w:val="00D27827"/>
    <w:rsid w:val="00D27B95"/>
    <w:rsid w:val="00D30AE2"/>
    <w:rsid w:val="00D3363C"/>
    <w:rsid w:val="00D354F4"/>
    <w:rsid w:val="00D36182"/>
    <w:rsid w:val="00D364A0"/>
    <w:rsid w:val="00D368E1"/>
    <w:rsid w:val="00D37687"/>
    <w:rsid w:val="00D37F73"/>
    <w:rsid w:val="00D40144"/>
    <w:rsid w:val="00D40BDE"/>
    <w:rsid w:val="00D41583"/>
    <w:rsid w:val="00D4207C"/>
    <w:rsid w:val="00D43EA7"/>
    <w:rsid w:val="00D440E1"/>
    <w:rsid w:val="00D4522A"/>
    <w:rsid w:val="00D45663"/>
    <w:rsid w:val="00D458BE"/>
    <w:rsid w:val="00D46E48"/>
    <w:rsid w:val="00D50B69"/>
    <w:rsid w:val="00D510AD"/>
    <w:rsid w:val="00D52564"/>
    <w:rsid w:val="00D53E2F"/>
    <w:rsid w:val="00D551F3"/>
    <w:rsid w:val="00D5640F"/>
    <w:rsid w:val="00D579E6"/>
    <w:rsid w:val="00D61E63"/>
    <w:rsid w:val="00D61F52"/>
    <w:rsid w:val="00D626CA"/>
    <w:rsid w:val="00D665DE"/>
    <w:rsid w:val="00D715B5"/>
    <w:rsid w:val="00D72A52"/>
    <w:rsid w:val="00D7348D"/>
    <w:rsid w:val="00D734C1"/>
    <w:rsid w:val="00D74C95"/>
    <w:rsid w:val="00D75E1F"/>
    <w:rsid w:val="00D7678C"/>
    <w:rsid w:val="00D76DBF"/>
    <w:rsid w:val="00D77DF9"/>
    <w:rsid w:val="00D80FCC"/>
    <w:rsid w:val="00D8275E"/>
    <w:rsid w:val="00D85D40"/>
    <w:rsid w:val="00D85D69"/>
    <w:rsid w:val="00D90929"/>
    <w:rsid w:val="00D92109"/>
    <w:rsid w:val="00D93C48"/>
    <w:rsid w:val="00D94209"/>
    <w:rsid w:val="00D95376"/>
    <w:rsid w:val="00D954EB"/>
    <w:rsid w:val="00D95AD9"/>
    <w:rsid w:val="00D95D38"/>
    <w:rsid w:val="00D96E85"/>
    <w:rsid w:val="00DA0B32"/>
    <w:rsid w:val="00DA0F6D"/>
    <w:rsid w:val="00DA101E"/>
    <w:rsid w:val="00DA1BAF"/>
    <w:rsid w:val="00DA24BE"/>
    <w:rsid w:val="00DA4840"/>
    <w:rsid w:val="00DB291E"/>
    <w:rsid w:val="00DB4E8A"/>
    <w:rsid w:val="00DB5296"/>
    <w:rsid w:val="00DB6100"/>
    <w:rsid w:val="00DB66EE"/>
    <w:rsid w:val="00DB6AA4"/>
    <w:rsid w:val="00DB6CED"/>
    <w:rsid w:val="00DB75BC"/>
    <w:rsid w:val="00DB7D54"/>
    <w:rsid w:val="00DB7DAD"/>
    <w:rsid w:val="00DC09AB"/>
    <w:rsid w:val="00DC0E78"/>
    <w:rsid w:val="00DC286B"/>
    <w:rsid w:val="00DC727E"/>
    <w:rsid w:val="00DC73D3"/>
    <w:rsid w:val="00DC784E"/>
    <w:rsid w:val="00DD030A"/>
    <w:rsid w:val="00DD2061"/>
    <w:rsid w:val="00DD31E9"/>
    <w:rsid w:val="00DD42A0"/>
    <w:rsid w:val="00DD4960"/>
    <w:rsid w:val="00DD5002"/>
    <w:rsid w:val="00DD50BF"/>
    <w:rsid w:val="00DD5213"/>
    <w:rsid w:val="00DD538A"/>
    <w:rsid w:val="00DD5522"/>
    <w:rsid w:val="00DD6372"/>
    <w:rsid w:val="00DD689F"/>
    <w:rsid w:val="00DD6AAE"/>
    <w:rsid w:val="00DD7462"/>
    <w:rsid w:val="00DD7D43"/>
    <w:rsid w:val="00DE4D14"/>
    <w:rsid w:val="00DE5FF5"/>
    <w:rsid w:val="00DF178D"/>
    <w:rsid w:val="00DF2103"/>
    <w:rsid w:val="00DF2F6D"/>
    <w:rsid w:val="00DF5C6C"/>
    <w:rsid w:val="00DF5F4C"/>
    <w:rsid w:val="00DF7870"/>
    <w:rsid w:val="00DF79DE"/>
    <w:rsid w:val="00E01B3B"/>
    <w:rsid w:val="00E0250F"/>
    <w:rsid w:val="00E0275F"/>
    <w:rsid w:val="00E03416"/>
    <w:rsid w:val="00E03FFC"/>
    <w:rsid w:val="00E051F6"/>
    <w:rsid w:val="00E05F69"/>
    <w:rsid w:val="00E074D0"/>
    <w:rsid w:val="00E0783D"/>
    <w:rsid w:val="00E10328"/>
    <w:rsid w:val="00E105F2"/>
    <w:rsid w:val="00E1492E"/>
    <w:rsid w:val="00E172A3"/>
    <w:rsid w:val="00E20675"/>
    <w:rsid w:val="00E21E07"/>
    <w:rsid w:val="00E2272E"/>
    <w:rsid w:val="00E22B05"/>
    <w:rsid w:val="00E23AA1"/>
    <w:rsid w:val="00E2440C"/>
    <w:rsid w:val="00E25439"/>
    <w:rsid w:val="00E255BA"/>
    <w:rsid w:val="00E25C59"/>
    <w:rsid w:val="00E2742C"/>
    <w:rsid w:val="00E27AE3"/>
    <w:rsid w:val="00E30557"/>
    <w:rsid w:val="00E3068F"/>
    <w:rsid w:val="00E312B2"/>
    <w:rsid w:val="00E32E63"/>
    <w:rsid w:val="00E33CAB"/>
    <w:rsid w:val="00E4066B"/>
    <w:rsid w:val="00E40AA0"/>
    <w:rsid w:val="00E40D1E"/>
    <w:rsid w:val="00E424C1"/>
    <w:rsid w:val="00E427B4"/>
    <w:rsid w:val="00E42BB7"/>
    <w:rsid w:val="00E431F6"/>
    <w:rsid w:val="00E44413"/>
    <w:rsid w:val="00E44675"/>
    <w:rsid w:val="00E44FB4"/>
    <w:rsid w:val="00E45585"/>
    <w:rsid w:val="00E458F7"/>
    <w:rsid w:val="00E45E4C"/>
    <w:rsid w:val="00E462A3"/>
    <w:rsid w:val="00E46C55"/>
    <w:rsid w:val="00E474B5"/>
    <w:rsid w:val="00E5183D"/>
    <w:rsid w:val="00E519EC"/>
    <w:rsid w:val="00E5209C"/>
    <w:rsid w:val="00E521BE"/>
    <w:rsid w:val="00E52501"/>
    <w:rsid w:val="00E52A97"/>
    <w:rsid w:val="00E5302A"/>
    <w:rsid w:val="00E54927"/>
    <w:rsid w:val="00E54ABB"/>
    <w:rsid w:val="00E565B6"/>
    <w:rsid w:val="00E573A9"/>
    <w:rsid w:val="00E5751A"/>
    <w:rsid w:val="00E57D44"/>
    <w:rsid w:val="00E600AA"/>
    <w:rsid w:val="00E60153"/>
    <w:rsid w:val="00E602EC"/>
    <w:rsid w:val="00E608BA"/>
    <w:rsid w:val="00E61859"/>
    <w:rsid w:val="00E62AC3"/>
    <w:rsid w:val="00E64BE3"/>
    <w:rsid w:val="00E64C3B"/>
    <w:rsid w:val="00E66806"/>
    <w:rsid w:val="00E67012"/>
    <w:rsid w:val="00E675CB"/>
    <w:rsid w:val="00E71BDA"/>
    <w:rsid w:val="00E734E0"/>
    <w:rsid w:val="00E758AC"/>
    <w:rsid w:val="00E8132A"/>
    <w:rsid w:val="00E816DB"/>
    <w:rsid w:val="00E829E5"/>
    <w:rsid w:val="00E83665"/>
    <w:rsid w:val="00E83DC5"/>
    <w:rsid w:val="00E84E18"/>
    <w:rsid w:val="00E85F30"/>
    <w:rsid w:val="00E85FF9"/>
    <w:rsid w:val="00E86769"/>
    <w:rsid w:val="00E872C3"/>
    <w:rsid w:val="00E874DB"/>
    <w:rsid w:val="00E8791D"/>
    <w:rsid w:val="00E87A45"/>
    <w:rsid w:val="00E87AB0"/>
    <w:rsid w:val="00E87F65"/>
    <w:rsid w:val="00E90AD2"/>
    <w:rsid w:val="00E928CE"/>
    <w:rsid w:val="00E93327"/>
    <w:rsid w:val="00E94D09"/>
    <w:rsid w:val="00E9685A"/>
    <w:rsid w:val="00E96C48"/>
    <w:rsid w:val="00E96EAC"/>
    <w:rsid w:val="00EA2A81"/>
    <w:rsid w:val="00EA3A34"/>
    <w:rsid w:val="00EA48DC"/>
    <w:rsid w:val="00EA4951"/>
    <w:rsid w:val="00EA5D09"/>
    <w:rsid w:val="00EA5DAD"/>
    <w:rsid w:val="00EA6D57"/>
    <w:rsid w:val="00EA7EC3"/>
    <w:rsid w:val="00EB0573"/>
    <w:rsid w:val="00EB326A"/>
    <w:rsid w:val="00EB365A"/>
    <w:rsid w:val="00EB38DF"/>
    <w:rsid w:val="00EB50BF"/>
    <w:rsid w:val="00EB52A8"/>
    <w:rsid w:val="00EB5D5C"/>
    <w:rsid w:val="00EB6105"/>
    <w:rsid w:val="00EB6F2F"/>
    <w:rsid w:val="00EC003E"/>
    <w:rsid w:val="00EC1AE0"/>
    <w:rsid w:val="00EC229B"/>
    <w:rsid w:val="00EC2C18"/>
    <w:rsid w:val="00EC3786"/>
    <w:rsid w:val="00EC3DBF"/>
    <w:rsid w:val="00EC500B"/>
    <w:rsid w:val="00EC5EA0"/>
    <w:rsid w:val="00EC7117"/>
    <w:rsid w:val="00EC7478"/>
    <w:rsid w:val="00EC766D"/>
    <w:rsid w:val="00ED03AA"/>
    <w:rsid w:val="00ED4147"/>
    <w:rsid w:val="00ED4E2C"/>
    <w:rsid w:val="00ED6A3E"/>
    <w:rsid w:val="00ED6C44"/>
    <w:rsid w:val="00ED72CA"/>
    <w:rsid w:val="00EE18FF"/>
    <w:rsid w:val="00EE2809"/>
    <w:rsid w:val="00EE2EA7"/>
    <w:rsid w:val="00EE303E"/>
    <w:rsid w:val="00EE400B"/>
    <w:rsid w:val="00EE4AE8"/>
    <w:rsid w:val="00EE5BA0"/>
    <w:rsid w:val="00EF0C89"/>
    <w:rsid w:val="00EF0F88"/>
    <w:rsid w:val="00EF111E"/>
    <w:rsid w:val="00EF2C6B"/>
    <w:rsid w:val="00EF4907"/>
    <w:rsid w:val="00EF5FB5"/>
    <w:rsid w:val="00EF7683"/>
    <w:rsid w:val="00F016F5"/>
    <w:rsid w:val="00F017A4"/>
    <w:rsid w:val="00F01B92"/>
    <w:rsid w:val="00F01EC7"/>
    <w:rsid w:val="00F02EB4"/>
    <w:rsid w:val="00F03796"/>
    <w:rsid w:val="00F03851"/>
    <w:rsid w:val="00F0425E"/>
    <w:rsid w:val="00F04729"/>
    <w:rsid w:val="00F04F3B"/>
    <w:rsid w:val="00F068A5"/>
    <w:rsid w:val="00F0691F"/>
    <w:rsid w:val="00F11BAD"/>
    <w:rsid w:val="00F120A1"/>
    <w:rsid w:val="00F120CA"/>
    <w:rsid w:val="00F125B5"/>
    <w:rsid w:val="00F12ABA"/>
    <w:rsid w:val="00F12B55"/>
    <w:rsid w:val="00F131DB"/>
    <w:rsid w:val="00F13AAB"/>
    <w:rsid w:val="00F1430F"/>
    <w:rsid w:val="00F148C5"/>
    <w:rsid w:val="00F14B8C"/>
    <w:rsid w:val="00F150D5"/>
    <w:rsid w:val="00F1522E"/>
    <w:rsid w:val="00F15337"/>
    <w:rsid w:val="00F17BAA"/>
    <w:rsid w:val="00F21E6B"/>
    <w:rsid w:val="00F225B5"/>
    <w:rsid w:val="00F227B5"/>
    <w:rsid w:val="00F235FC"/>
    <w:rsid w:val="00F238BB"/>
    <w:rsid w:val="00F23FA2"/>
    <w:rsid w:val="00F2447E"/>
    <w:rsid w:val="00F26E91"/>
    <w:rsid w:val="00F302D3"/>
    <w:rsid w:val="00F309B3"/>
    <w:rsid w:val="00F30C36"/>
    <w:rsid w:val="00F32848"/>
    <w:rsid w:val="00F33417"/>
    <w:rsid w:val="00F34CDF"/>
    <w:rsid w:val="00F359AE"/>
    <w:rsid w:val="00F40CCA"/>
    <w:rsid w:val="00F40E10"/>
    <w:rsid w:val="00F4254B"/>
    <w:rsid w:val="00F429BC"/>
    <w:rsid w:val="00F42D4A"/>
    <w:rsid w:val="00F43E17"/>
    <w:rsid w:val="00F45D39"/>
    <w:rsid w:val="00F4628E"/>
    <w:rsid w:val="00F469B3"/>
    <w:rsid w:val="00F47FD3"/>
    <w:rsid w:val="00F50514"/>
    <w:rsid w:val="00F50936"/>
    <w:rsid w:val="00F5110B"/>
    <w:rsid w:val="00F5173A"/>
    <w:rsid w:val="00F519A7"/>
    <w:rsid w:val="00F53022"/>
    <w:rsid w:val="00F53A7B"/>
    <w:rsid w:val="00F53D48"/>
    <w:rsid w:val="00F548AB"/>
    <w:rsid w:val="00F551B0"/>
    <w:rsid w:val="00F57CB3"/>
    <w:rsid w:val="00F61DAB"/>
    <w:rsid w:val="00F61FB5"/>
    <w:rsid w:val="00F639FF"/>
    <w:rsid w:val="00F63B13"/>
    <w:rsid w:val="00F6530E"/>
    <w:rsid w:val="00F710B4"/>
    <w:rsid w:val="00F7288A"/>
    <w:rsid w:val="00F72E6F"/>
    <w:rsid w:val="00F732F5"/>
    <w:rsid w:val="00F73CB3"/>
    <w:rsid w:val="00F73F5B"/>
    <w:rsid w:val="00F7429D"/>
    <w:rsid w:val="00F748B3"/>
    <w:rsid w:val="00F74EC7"/>
    <w:rsid w:val="00F74EE1"/>
    <w:rsid w:val="00F7641E"/>
    <w:rsid w:val="00F76588"/>
    <w:rsid w:val="00F779B7"/>
    <w:rsid w:val="00F77CAF"/>
    <w:rsid w:val="00F80784"/>
    <w:rsid w:val="00F81BBC"/>
    <w:rsid w:val="00F81C50"/>
    <w:rsid w:val="00F821F4"/>
    <w:rsid w:val="00F830E0"/>
    <w:rsid w:val="00F864FB"/>
    <w:rsid w:val="00F87DEB"/>
    <w:rsid w:val="00F9076B"/>
    <w:rsid w:val="00F90E4A"/>
    <w:rsid w:val="00F90ED7"/>
    <w:rsid w:val="00F91492"/>
    <w:rsid w:val="00F92772"/>
    <w:rsid w:val="00F9372B"/>
    <w:rsid w:val="00F954CC"/>
    <w:rsid w:val="00F96005"/>
    <w:rsid w:val="00F9676F"/>
    <w:rsid w:val="00F96DC6"/>
    <w:rsid w:val="00F9755F"/>
    <w:rsid w:val="00F97DB3"/>
    <w:rsid w:val="00FA0480"/>
    <w:rsid w:val="00FA2966"/>
    <w:rsid w:val="00FA47EB"/>
    <w:rsid w:val="00FA4E4C"/>
    <w:rsid w:val="00FA5FC6"/>
    <w:rsid w:val="00FA6654"/>
    <w:rsid w:val="00FA7A33"/>
    <w:rsid w:val="00FA7E97"/>
    <w:rsid w:val="00FA7FC9"/>
    <w:rsid w:val="00FB3B8F"/>
    <w:rsid w:val="00FB5629"/>
    <w:rsid w:val="00FB6F96"/>
    <w:rsid w:val="00FC1B95"/>
    <w:rsid w:val="00FC2651"/>
    <w:rsid w:val="00FC3523"/>
    <w:rsid w:val="00FC539B"/>
    <w:rsid w:val="00FC6E24"/>
    <w:rsid w:val="00FC70C6"/>
    <w:rsid w:val="00FC725A"/>
    <w:rsid w:val="00FC7655"/>
    <w:rsid w:val="00FC77E1"/>
    <w:rsid w:val="00FC7B12"/>
    <w:rsid w:val="00FC7BEC"/>
    <w:rsid w:val="00FD0AE2"/>
    <w:rsid w:val="00FD0F1B"/>
    <w:rsid w:val="00FD2B8C"/>
    <w:rsid w:val="00FD3B6F"/>
    <w:rsid w:val="00FE01EB"/>
    <w:rsid w:val="00FE0A4E"/>
    <w:rsid w:val="00FE0ECD"/>
    <w:rsid w:val="00FE10E9"/>
    <w:rsid w:val="00FE18E6"/>
    <w:rsid w:val="00FE1C90"/>
    <w:rsid w:val="00FE2FE9"/>
    <w:rsid w:val="00FE3B18"/>
    <w:rsid w:val="00FE7007"/>
    <w:rsid w:val="00FE74E8"/>
    <w:rsid w:val="00FF0A80"/>
    <w:rsid w:val="00FF0FEE"/>
    <w:rsid w:val="00FF1A5E"/>
    <w:rsid w:val="00FF207C"/>
    <w:rsid w:val="00FF209D"/>
    <w:rsid w:val="00FF2EF0"/>
    <w:rsid w:val="00FF33E4"/>
    <w:rsid w:val="00FF3D6B"/>
    <w:rsid w:val="00FF4171"/>
    <w:rsid w:val="00FF5A72"/>
    <w:rsid w:val="00FF5D8B"/>
    <w:rsid w:val="00FF5E43"/>
    <w:rsid w:val="00FF68BE"/>
    <w:rsid w:val="00FF745A"/>
    <w:rsid w:val="0101034B"/>
    <w:rsid w:val="01D1E372"/>
    <w:rsid w:val="01D7D635"/>
    <w:rsid w:val="021D7069"/>
    <w:rsid w:val="02277AA4"/>
    <w:rsid w:val="02FF7707"/>
    <w:rsid w:val="0324E160"/>
    <w:rsid w:val="032629A4"/>
    <w:rsid w:val="033835B1"/>
    <w:rsid w:val="03C113A7"/>
    <w:rsid w:val="03C34B05"/>
    <w:rsid w:val="03CA7C2E"/>
    <w:rsid w:val="043C88B7"/>
    <w:rsid w:val="04453614"/>
    <w:rsid w:val="046D42B1"/>
    <w:rsid w:val="047D9BAC"/>
    <w:rsid w:val="04D41B25"/>
    <w:rsid w:val="053F7524"/>
    <w:rsid w:val="05483064"/>
    <w:rsid w:val="05ED5195"/>
    <w:rsid w:val="05F7CCBC"/>
    <w:rsid w:val="05FF6B40"/>
    <w:rsid w:val="060A28C4"/>
    <w:rsid w:val="060B0E9A"/>
    <w:rsid w:val="06D6AE56"/>
    <w:rsid w:val="06FC7034"/>
    <w:rsid w:val="07DA2AC3"/>
    <w:rsid w:val="07FE7D38"/>
    <w:rsid w:val="08984095"/>
    <w:rsid w:val="0994E862"/>
    <w:rsid w:val="099F493B"/>
    <w:rsid w:val="099FD28E"/>
    <w:rsid w:val="09A35706"/>
    <w:rsid w:val="09A428FA"/>
    <w:rsid w:val="0AA383E0"/>
    <w:rsid w:val="0ABC0DE5"/>
    <w:rsid w:val="0AEA1842"/>
    <w:rsid w:val="0B361DFA"/>
    <w:rsid w:val="0B39E738"/>
    <w:rsid w:val="0B8D0C9E"/>
    <w:rsid w:val="0BB8DB30"/>
    <w:rsid w:val="0C5B227F"/>
    <w:rsid w:val="0C5C87CE"/>
    <w:rsid w:val="0C6258AC"/>
    <w:rsid w:val="0C6DC9AF"/>
    <w:rsid w:val="0C8E94EB"/>
    <w:rsid w:val="0CA8E3BE"/>
    <w:rsid w:val="0CD1EE5B"/>
    <w:rsid w:val="0CEDBC73"/>
    <w:rsid w:val="0D66DB2F"/>
    <w:rsid w:val="0DE8CB19"/>
    <w:rsid w:val="0E3C0CF4"/>
    <w:rsid w:val="0E465DA9"/>
    <w:rsid w:val="0E47DFFE"/>
    <w:rsid w:val="0E721E83"/>
    <w:rsid w:val="0E76F551"/>
    <w:rsid w:val="0E8CA403"/>
    <w:rsid w:val="0EC3CCA3"/>
    <w:rsid w:val="0FA4F250"/>
    <w:rsid w:val="0FB2669A"/>
    <w:rsid w:val="0FE11976"/>
    <w:rsid w:val="10575AF3"/>
    <w:rsid w:val="1064B903"/>
    <w:rsid w:val="10D8A1B2"/>
    <w:rsid w:val="10F9283A"/>
    <w:rsid w:val="1125E774"/>
    <w:rsid w:val="11680297"/>
    <w:rsid w:val="11853437"/>
    <w:rsid w:val="11B34EAE"/>
    <w:rsid w:val="11B3CF06"/>
    <w:rsid w:val="12B6B521"/>
    <w:rsid w:val="12CF836F"/>
    <w:rsid w:val="12E1B36D"/>
    <w:rsid w:val="1314C7DB"/>
    <w:rsid w:val="13185AAE"/>
    <w:rsid w:val="1374B00A"/>
    <w:rsid w:val="1388E466"/>
    <w:rsid w:val="13A5874A"/>
    <w:rsid w:val="13AE4869"/>
    <w:rsid w:val="13D0A8D1"/>
    <w:rsid w:val="1407B514"/>
    <w:rsid w:val="147EE6D5"/>
    <w:rsid w:val="1560D55E"/>
    <w:rsid w:val="15A2A9AB"/>
    <w:rsid w:val="15E1F71D"/>
    <w:rsid w:val="16712C17"/>
    <w:rsid w:val="167B40E2"/>
    <w:rsid w:val="172ED6BD"/>
    <w:rsid w:val="178FDBD1"/>
    <w:rsid w:val="17B4D4E4"/>
    <w:rsid w:val="1875E763"/>
    <w:rsid w:val="1952261D"/>
    <w:rsid w:val="195B489B"/>
    <w:rsid w:val="19A29456"/>
    <w:rsid w:val="19DBF19B"/>
    <w:rsid w:val="1A142008"/>
    <w:rsid w:val="1A9A424C"/>
    <w:rsid w:val="1ACEA7FE"/>
    <w:rsid w:val="1ADDDC5D"/>
    <w:rsid w:val="1B000542"/>
    <w:rsid w:val="1B2D57EB"/>
    <w:rsid w:val="1B6A83C5"/>
    <w:rsid w:val="1B6FDE7C"/>
    <w:rsid w:val="1B7FEBCE"/>
    <w:rsid w:val="1BCE2AFC"/>
    <w:rsid w:val="1BFF0DBF"/>
    <w:rsid w:val="1C34F2FC"/>
    <w:rsid w:val="1C53E973"/>
    <w:rsid w:val="1C6C9091"/>
    <w:rsid w:val="1C6F76DB"/>
    <w:rsid w:val="1CA2A488"/>
    <w:rsid w:val="1CB18823"/>
    <w:rsid w:val="1CBCB158"/>
    <w:rsid w:val="1CCB106A"/>
    <w:rsid w:val="1D01FAD2"/>
    <w:rsid w:val="1D0BAEDD"/>
    <w:rsid w:val="1ED8D28E"/>
    <w:rsid w:val="20CC492B"/>
    <w:rsid w:val="20D218FC"/>
    <w:rsid w:val="20DB9675"/>
    <w:rsid w:val="2130D6B4"/>
    <w:rsid w:val="21513C21"/>
    <w:rsid w:val="215CAA41"/>
    <w:rsid w:val="21631D57"/>
    <w:rsid w:val="21DC6B81"/>
    <w:rsid w:val="21EEF8A2"/>
    <w:rsid w:val="224CCF4B"/>
    <w:rsid w:val="226DA6E5"/>
    <w:rsid w:val="228E1EEB"/>
    <w:rsid w:val="22AA9B98"/>
    <w:rsid w:val="22C92FAA"/>
    <w:rsid w:val="22CD4D58"/>
    <w:rsid w:val="2338B0C9"/>
    <w:rsid w:val="238A8D79"/>
    <w:rsid w:val="238C8E1A"/>
    <w:rsid w:val="23971F80"/>
    <w:rsid w:val="23A403E5"/>
    <w:rsid w:val="2410D49B"/>
    <w:rsid w:val="24471A74"/>
    <w:rsid w:val="244FDBF9"/>
    <w:rsid w:val="248486C5"/>
    <w:rsid w:val="2494C0DA"/>
    <w:rsid w:val="24CA2D2F"/>
    <w:rsid w:val="24DBBE7E"/>
    <w:rsid w:val="2574D9EA"/>
    <w:rsid w:val="258EA2F3"/>
    <w:rsid w:val="258F4DFF"/>
    <w:rsid w:val="2665FD90"/>
    <w:rsid w:val="273910CB"/>
    <w:rsid w:val="273B8AAF"/>
    <w:rsid w:val="27481B4E"/>
    <w:rsid w:val="274EB762"/>
    <w:rsid w:val="27540DA3"/>
    <w:rsid w:val="277CED6F"/>
    <w:rsid w:val="28B34BC6"/>
    <w:rsid w:val="29169E3B"/>
    <w:rsid w:val="29C373DB"/>
    <w:rsid w:val="29DCBD23"/>
    <w:rsid w:val="29E60958"/>
    <w:rsid w:val="2ACC7A60"/>
    <w:rsid w:val="2BE46408"/>
    <w:rsid w:val="2C25F058"/>
    <w:rsid w:val="2C522C59"/>
    <w:rsid w:val="2C757E5F"/>
    <w:rsid w:val="2CB4A816"/>
    <w:rsid w:val="2CCB88B2"/>
    <w:rsid w:val="2D180776"/>
    <w:rsid w:val="2D392BCE"/>
    <w:rsid w:val="2D43AB18"/>
    <w:rsid w:val="2DF0EA45"/>
    <w:rsid w:val="2E05916C"/>
    <w:rsid w:val="2E23753C"/>
    <w:rsid w:val="2E37A525"/>
    <w:rsid w:val="2EC5DBB9"/>
    <w:rsid w:val="2F01050D"/>
    <w:rsid w:val="2F2D4353"/>
    <w:rsid w:val="2FFF4BA2"/>
    <w:rsid w:val="304287FC"/>
    <w:rsid w:val="311DEB92"/>
    <w:rsid w:val="31259D7C"/>
    <w:rsid w:val="313CDE52"/>
    <w:rsid w:val="3163BEC0"/>
    <w:rsid w:val="316A1DCF"/>
    <w:rsid w:val="3175112D"/>
    <w:rsid w:val="319ADD9E"/>
    <w:rsid w:val="32094A8A"/>
    <w:rsid w:val="323C6638"/>
    <w:rsid w:val="324D1BD6"/>
    <w:rsid w:val="3310FA81"/>
    <w:rsid w:val="33DC3870"/>
    <w:rsid w:val="33F302ED"/>
    <w:rsid w:val="33F6F33F"/>
    <w:rsid w:val="34100F5A"/>
    <w:rsid w:val="34254999"/>
    <w:rsid w:val="3444AD59"/>
    <w:rsid w:val="3445522C"/>
    <w:rsid w:val="344DA7A4"/>
    <w:rsid w:val="344FE90E"/>
    <w:rsid w:val="345D3E3E"/>
    <w:rsid w:val="3496EEB3"/>
    <w:rsid w:val="34B17CBE"/>
    <w:rsid w:val="34B6F0C2"/>
    <w:rsid w:val="34E6AB51"/>
    <w:rsid w:val="34EF9412"/>
    <w:rsid w:val="3531E2F2"/>
    <w:rsid w:val="360F6B84"/>
    <w:rsid w:val="365E00CF"/>
    <w:rsid w:val="36A6AC5C"/>
    <w:rsid w:val="36E874A0"/>
    <w:rsid w:val="36F50637"/>
    <w:rsid w:val="37164DF0"/>
    <w:rsid w:val="3747AFC4"/>
    <w:rsid w:val="3770C342"/>
    <w:rsid w:val="377D9AE2"/>
    <w:rsid w:val="37B12F25"/>
    <w:rsid w:val="37B52D98"/>
    <w:rsid w:val="37C273FA"/>
    <w:rsid w:val="37CBBD12"/>
    <w:rsid w:val="38843F65"/>
    <w:rsid w:val="38984AC8"/>
    <w:rsid w:val="38B13C05"/>
    <w:rsid w:val="38B2F237"/>
    <w:rsid w:val="38B44A80"/>
    <w:rsid w:val="398D058B"/>
    <w:rsid w:val="399EAF6A"/>
    <w:rsid w:val="39DF18D4"/>
    <w:rsid w:val="39E45D76"/>
    <w:rsid w:val="3A082C9A"/>
    <w:rsid w:val="3A8D4FAA"/>
    <w:rsid w:val="3AC90F93"/>
    <w:rsid w:val="3ACCEC1B"/>
    <w:rsid w:val="3B17E5E9"/>
    <w:rsid w:val="3B290B2E"/>
    <w:rsid w:val="3B4D8D41"/>
    <w:rsid w:val="3B5457DA"/>
    <w:rsid w:val="3BA71A58"/>
    <w:rsid w:val="3C214469"/>
    <w:rsid w:val="3C4401A8"/>
    <w:rsid w:val="3C7EF0F3"/>
    <w:rsid w:val="3CAA42E1"/>
    <w:rsid w:val="3CCCBC89"/>
    <w:rsid w:val="3CDF3E3E"/>
    <w:rsid w:val="3D2744A5"/>
    <w:rsid w:val="3D6C6717"/>
    <w:rsid w:val="3DA3C6F2"/>
    <w:rsid w:val="3DC62C5B"/>
    <w:rsid w:val="3DC81F17"/>
    <w:rsid w:val="3E37334E"/>
    <w:rsid w:val="3E3BD1E1"/>
    <w:rsid w:val="3EBFF2CD"/>
    <w:rsid w:val="3F083778"/>
    <w:rsid w:val="3F7BA26A"/>
    <w:rsid w:val="4056F18E"/>
    <w:rsid w:val="407A8B7B"/>
    <w:rsid w:val="40929D28"/>
    <w:rsid w:val="40F1C034"/>
    <w:rsid w:val="411FD2E4"/>
    <w:rsid w:val="416DFF10"/>
    <w:rsid w:val="41E2B87A"/>
    <w:rsid w:val="42165BDC"/>
    <w:rsid w:val="422D81FD"/>
    <w:rsid w:val="428D9095"/>
    <w:rsid w:val="42B12A9B"/>
    <w:rsid w:val="42B6525E"/>
    <w:rsid w:val="42C0C512"/>
    <w:rsid w:val="42D23049"/>
    <w:rsid w:val="43FE7117"/>
    <w:rsid w:val="44728AF1"/>
    <w:rsid w:val="44DEC834"/>
    <w:rsid w:val="44E1539B"/>
    <w:rsid w:val="45046BC6"/>
    <w:rsid w:val="451B6941"/>
    <w:rsid w:val="45564ECB"/>
    <w:rsid w:val="45598E5B"/>
    <w:rsid w:val="455B53C5"/>
    <w:rsid w:val="4620FD5B"/>
    <w:rsid w:val="46765F3F"/>
    <w:rsid w:val="46B0133A"/>
    <w:rsid w:val="46C24D9B"/>
    <w:rsid w:val="46DAD160"/>
    <w:rsid w:val="46EBC4A3"/>
    <w:rsid w:val="46F72426"/>
    <w:rsid w:val="47776E1B"/>
    <w:rsid w:val="47C160D3"/>
    <w:rsid w:val="48146C1A"/>
    <w:rsid w:val="4863E120"/>
    <w:rsid w:val="48E69F14"/>
    <w:rsid w:val="49323049"/>
    <w:rsid w:val="4A0CAF65"/>
    <w:rsid w:val="4A4D10D7"/>
    <w:rsid w:val="4A4D5C0C"/>
    <w:rsid w:val="4B099DD8"/>
    <w:rsid w:val="4BBF35C6"/>
    <w:rsid w:val="4C32BCA9"/>
    <w:rsid w:val="4C6C0123"/>
    <w:rsid w:val="4CF988D2"/>
    <w:rsid w:val="4D0C266C"/>
    <w:rsid w:val="4D2EAD82"/>
    <w:rsid w:val="4E812765"/>
    <w:rsid w:val="4EBDA1A8"/>
    <w:rsid w:val="4F26E0FB"/>
    <w:rsid w:val="4FB08AEB"/>
    <w:rsid w:val="4FBA6CD3"/>
    <w:rsid w:val="4FBDF444"/>
    <w:rsid w:val="4FE82103"/>
    <w:rsid w:val="501FFB76"/>
    <w:rsid w:val="50346FE5"/>
    <w:rsid w:val="50D0DDD8"/>
    <w:rsid w:val="50DC156C"/>
    <w:rsid w:val="5109AED4"/>
    <w:rsid w:val="511C0E8F"/>
    <w:rsid w:val="52C79CEC"/>
    <w:rsid w:val="532CE82A"/>
    <w:rsid w:val="534F0D08"/>
    <w:rsid w:val="5377753B"/>
    <w:rsid w:val="53A07F04"/>
    <w:rsid w:val="53B4FC33"/>
    <w:rsid w:val="53D03D8D"/>
    <w:rsid w:val="54B5B497"/>
    <w:rsid w:val="54FD1878"/>
    <w:rsid w:val="5527088B"/>
    <w:rsid w:val="552E65B0"/>
    <w:rsid w:val="55505858"/>
    <w:rsid w:val="5615A29A"/>
    <w:rsid w:val="564492BE"/>
    <w:rsid w:val="571AC1C1"/>
    <w:rsid w:val="57C5CE1A"/>
    <w:rsid w:val="57E02E1F"/>
    <w:rsid w:val="57E0631F"/>
    <w:rsid w:val="583D5C27"/>
    <w:rsid w:val="5845711F"/>
    <w:rsid w:val="58D89B2E"/>
    <w:rsid w:val="58D986D2"/>
    <w:rsid w:val="5A008CFC"/>
    <w:rsid w:val="5A4146B3"/>
    <w:rsid w:val="5AD1685A"/>
    <w:rsid w:val="5B1A7E4E"/>
    <w:rsid w:val="5B34955D"/>
    <w:rsid w:val="5BDB4F72"/>
    <w:rsid w:val="5C20B127"/>
    <w:rsid w:val="5CB2DC2A"/>
    <w:rsid w:val="5D4A0C36"/>
    <w:rsid w:val="5D783D65"/>
    <w:rsid w:val="5DA17017"/>
    <w:rsid w:val="5DD1B3E4"/>
    <w:rsid w:val="5DE7E209"/>
    <w:rsid w:val="5E7510EB"/>
    <w:rsid w:val="5E86FEDF"/>
    <w:rsid w:val="5EC1AC2C"/>
    <w:rsid w:val="5FC63928"/>
    <w:rsid w:val="60BB9C4B"/>
    <w:rsid w:val="61119DE1"/>
    <w:rsid w:val="616F73CB"/>
    <w:rsid w:val="61CB1610"/>
    <w:rsid w:val="622EEE96"/>
    <w:rsid w:val="629AF844"/>
    <w:rsid w:val="62B5278C"/>
    <w:rsid w:val="630EC020"/>
    <w:rsid w:val="630FEECB"/>
    <w:rsid w:val="637BC03A"/>
    <w:rsid w:val="6392BC8D"/>
    <w:rsid w:val="645198C7"/>
    <w:rsid w:val="645BDFDE"/>
    <w:rsid w:val="656A394C"/>
    <w:rsid w:val="65CBDDEC"/>
    <w:rsid w:val="664B71C0"/>
    <w:rsid w:val="67159B57"/>
    <w:rsid w:val="675FC7DC"/>
    <w:rsid w:val="67C41F59"/>
    <w:rsid w:val="67DB89E4"/>
    <w:rsid w:val="67EFA7CF"/>
    <w:rsid w:val="68A26EFD"/>
    <w:rsid w:val="68EB56FE"/>
    <w:rsid w:val="690322C2"/>
    <w:rsid w:val="69A648A8"/>
    <w:rsid w:val="69B5CA12"/>
    <w:rsid w:val="69BF2C00"/>
    <w:rsid w:val="6A763E65"/>
    <w:rsid w:val="6A78EBCE"/>
    <w:rsid w:val="6A97689E"/>
    <w:rsid w:val="6AA83E3F"/>
    <w:rsid w:val="6AE5A06F"/>
    <w:rsid w:val="6AE82645"/>
    <w:rsid w:val="6BBB2179"/>
    <w:rsid w:val="6C1E0A82"/>
    <w:rsid w:val="6C57008B"/>
    <w:rsid w:val="6C71BEB4"/>
    <w:rsid w:val="6C9FD1D1"/>
    <w:rsid w:val="6D097A23"/>
    <w:rsid w:val="6D3419FF"/>
    <w:rsid w:val="6D499BBD"/>
    <w:rsid w:val="6E0D5883"/>
    <w:rsid w:val="6E2F51CD"/>
    <w:rsid w:val="6E4EB5D6"/>
    <w:rsid w:val="6E8A00B8"/>
    <w:rsid w:val="6ED56F34"/>
    <w:rsid w:val="6F7F7EB4"/>
    <w:rsid w:val="6FD77293"/>
    <w:rsid w:val="70F56BF7"/>
    <w:rsid w:val="71712A63"/>
    <w:rsid w:val="71A3954C"/>
    <w:rsid w:val="72096953"/>
    <w:rsid w:val="728545A3"/>
    <w:rsid w:val="73871801"/>
    <w:rsid w:val="738DE1EA"/>
    <w:rsid w:val="73A18575"/>
    <w:rsid w:val="73A539B4"/>
    <w:rsid w:val="73D9E753"/>
    <w:rsid w:val="73FD480D"/>
    <w:rsid w:val="752FAFF7"/>
    <w:rsid w:val="75B05F7A"/>
    <w:rsid w:val="75E35E9D"/>
    <w:rsid w:val="75F4B8BE"/>
    <w:rsid w:val="760D5422"/>
    <w:rsid w:val="76169734"/>
    <w:rsid w:val="76320ACB"/>
    <w:rsid w:val="76CC7480"/>
    <w:rsid w:val="76D35733"/>
    <w:rsid w:val="773A047F"/>
    <w:rsid w:val="776E1278"/>
    <w:rsid w:val="778CD56A"/>
    <w:rsid w:val="77B26795"/>
    <w:rsid w:val="77EBCBB7"/>
    <w:rsid w:val="78D1D2E7"/>
    <w:rsid w:val="78F0D1C7"/>
    <w:rsid w:val="799AFA40"/>
    <w:rsid w:val="79C90EAF"/>
    <w:rsid w:val="7A1B1BD6"/>
    <w:rsid w:val="7A75F2AA"/>
    <w:rsid w:val="7A7833CB"/>
    <w:rsid w:val="7A835251"/>
    <w:rsid w:val="7A8EB3D5"/>
    <w:rsid w:val="7A92E8E4"/>
    <w:rsid w:val="7AB3A58A"/>
    <w:rsid w:val="7B48CCA4"/>
    <w:rsid w:val="7BAA8CC1"/>
    <w:rsid w:val="7BB5AD43"/>
    <w:rsid w:val="7BBBDFC2"/>
    <w:rsid w:val="7BF7A46C"/>
    <w:rsid w:val="7C00585C"/>
    <w:rsid w:val="7C1B5BE1"/>
    <w:rsid w:val="7C20F09B"/>
    <w:rsid w:val="7C54EDF5"/>
    <w:rsid w:val="7CA62350"/>
    <w:rsid w:val="7D2D767C"/>
    <w:rsid w:val="7D53B185"/>
    <w:rsid w:val="7D759737"/>
    <w:rsid w:val="7D8A8A3D"/>
    <w:rsid w:val="7DC8ABC9"/>
    <w:rsid w:val="7DF57B9F"/>
    <w:rsid w:val="7E431F11"/>
    <w:rsid w:val="7EABF8A3"/>
    <w:rsid w:val="7EF38084"/>
    <w:rsid w:val="7F19AD58"/>
    <w:rsid w:val="7F33F377"/>
    <w:rsid w:val="7FF583E3"/>
    <w:rsid w:val="7FFE0D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E579F"/>
  <w15:docId w15:val="{6350AC70-F4E5-454A-8DF1-B964D5D40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u w:color="00000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Lato Regular" w:hAnsi="Lato Regular" w:cs="Arial Unicode MS"/>
      <w:color w:val="000000"/>
      <w:sz w:val="26"/>
      <w:szCs w:val="26"/>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u w:color="000000"/>
      <w:lang w:val="en-US"/>
    </w:rPr>
  </w:style>
  <w:style w:type="paragraph" w:styleId="Tekstpodstawowy">
    <w:name w:val="Body Text"/>
    <w:link w:val="TekstpodstawowyZnak"/>
    <w:pPr>
      <w:spacing w:line="240" w:lineRule="atLeast"/>
    </w:pPr>
    <w:rPr>
      <w:rFonts w:ascii="Arial" w:hAnsi="Arial" w:cs="Arial Unicode MS"/>
      <w:color w:val="000000"/>
      <w:sz w:val="24"/>
      <w:szCs w:val="24"/>
      <w:u w:color="000000"/>
    </w:rPr>
  </w:style>
  <w:style w:type="numbering" w:customStyle="1" w:styleId="Zaimportowanystyl1">
    <w:name w:val="Zaimportowany styl 1"/>
    <w:pPr>
      <w:numPr>
        <w:numId w:val="1"/>
      </w:numPr>
    </w:pPr>
  </w:style>
  <w:style w:type="paragraph" w:styleId="Akapitzlist">
    <w:name w:val="List Paragraph"/>
    <w:uiPriority w:val="34"/>
    <w:qFormat/>
    <w:pPr>
      <w:ind w:left="720"/>
    </w:pPr>
    <w:rPr>
      <w:rFonts w:cs="Arial Unicode MS"/>
      <w:color w:val="000000"/>
      <w:u w:color="000000"/>
      <w:lang w:val="en-US"/>
    </w:rPr>
  </w:style>
  <w:style w:type="numbering" w:customStyle="1" w:styleId="Zaimportowanystyl2">
    <w:name w:val="Zaimportowany styl 2"/>
    <w:pPr>
      <w:numPr>
        <w:numId w:val="2"/>
      </w:numPr>
    </w:pPr>
  </w:style>
  <w:style w:type="numbering" w:customStyle="1" w:styleId="Zaimportowanystyl3">
    <w:name w:val="Zaimportowany styl 3"/>
    <w:pPr>
      <w:numPr>
        <w:numId w:val="3"/>
      </w:numPr>
    </w:pPr>
  </w:style>
  <w:style w:type="numbering" w:customStyle="1" w:styleId="Zaimportowanystyl4">
    <w:name w:val="Zaimportowany styl 4"/>
    <w:pPr>
      <w:numPr>
        <w:numId w:val="4"/>
      </w:numPr>
    </w:pPr>
  </w:style>
  <w:style w:type="numbering" w:customStyle="1" w:styleId="Zaimportowanystyl5">
    <w:name w:val="Zaimportowany styl 5"/>
    <w:pPr>
      <w:numPr>
        <w:numId w:val="5"/>
      </w:numPr>
    </w:pPr>
  </w:style>
  <w:style w:type="numbering" w:customStyle="1" w:styleId="Zaimportowanystyl6">
    <w:name w:val="Zaimportowany styl 6"/>
    <w:pPr>
      <w:numPr>
        <w:numId w:val="6"/>
      </w:numPr>
    </w:pPr>
  </w:style>
  <w:style w:type="numbering" w:customStyle="1" w:styleId="Zaimportowanystyl7">
    <w:name w:val="Zaimportowany styl 7"/>
    <w:pPr>
      <w:numPr>
        <w:numId w:val="7"/>
      </w:numPr>
    </w:pPr>
  </w:style>
  <w:style w:type="paragraph" w:customStyle="1" w:styleId="Domylne">
    <w:name w:val="Domyślne"/>
    <w:pPr>
      <w:spacing w:before="160" w:line="288" w:lineRule="auto"/>
    </w:pPr>
    <w:rPr>
      <w:rFonts w:ascii="Lato Regular" w:eastAsia="Lato Regular" w:hAnsi="Lato Regular" w:cs="Lato Regular"/>
      <w:color w:val="000000"/>
      <w:sz w:val="26"/>
      <w:szCs w:val="26"/>
      <w14:textOutline w14:w="0" w14:cap="flat" w14:cmpd="sng" w14:algn="ctr">
        <w14:noFill/>
        <w14:prstDash w14:val="solid"/>
        <w14:bevel/>
      </w14:textOutline>
    </w:rPr>
  </w:style>
  <w:style w:type="numbering" w:customStyle="1" w:styleId="Zaimportowanystyl8">
    <w:name w:val="Zaimportowany styl 8"/>
    <w:pPr>
      <w:numPr>
        <w:numId w:val="8"/>
      </w:numPr>
    </w:pPr>
  </w:style>
  <w:style w:type="numbering" w:customStyle="1" w:styleId="Zaimportowanystyl9">
    <w:name w:val="Zaimportowany styl 9"/>
    <w:pPr>
      <w:numPr>
        <w:numId w:val="9"/>
      </w:numPr>
    </w:pPr>
  </w:style>
  <w:style w:type="numbering" w:customStyle="1" w:styleId="Zaimportowanystyl10">
    <w:name w:val="Zaimportowany styl 10"/>
    <w:pPr>
      <w:numPr>
        <w:numId w:val="10"/>
      </w:numPr>
    </w:pPr>
  </w:style>
  <w:style w:type="numbering" w:customStyle="1" w:styleId="Zaimportowanystyl11">
    <w:name w:val="Zaimportowany styl 11"/>
    <w:pPr>
      <w:numPr>
        <w:numId w:val="11"/>
      </w:numPr>
    </w:pPr>
  </w:style>
  <w:style w:type="numbering" w:customStyle="1" w:styleId="Zaimportowanystyl12">
    <w:name w:val="Zaimportowany styl 12"/>
    <w:pPr>
      <w:numPr>
        <w:numId w:val="12"/>
      </w:numPr>
    </w:pPr>
  </w:style>
  <w:style w:type="numbering" w:customStyle="1" w:styleId="Zaimportowanystyl13">
    <w:name w:val="Zaimportowany styl 13"/>
    <w:pPr>
      <w:numPr>
        <w:numId w:val="13"/>
      </w:numPr>
    </w:pPr>
  </w:style>
  <w:style w:type="numbering" w:customStyle="1" w:styleId="Zaimportowanystyl14">
    <w:name w:val="Zaimportowany styl 14"/>
    <w:pPr>
      <w:numPr>
        <w:numId w:val="14"/>
      </w:numPr>
    </w:pPr>
  </w:style>
  <w:style w:type="numbering" w:customStyle="1" w:styleId="Zaimportowanystyl15">
    <w:name w:val="Zaimportowany styl 15"/>
    <w:pPr>
      <w:numPr>
        <w:numId w:val="15"/>
      </w:numPr>
    </w:pPr>
  </w:style>
  <w:style w:type="numbering" w:customStyle="1" w:styleId="Zaimportowanystyl16">
    <w:name w:val="Zaimportowany styl 16"/>
    <w:pPr>
      <w:numPr>
        <w:numId w:val="16"/>
      </w:numPr>
    </w:pPr>
  </w:style>
  <w:style w:type="numbering" w:customStyle="1" w:styleId="Zaimportowanystyl17">
    <w:name w:val="Zaimportowany styl 17"/>
    <w:pPr>
      <w:numPr>
        <w:numId w:val="17"/>
      </w:numPr>
    </w:pPr>
  </w:style>
  <w:style w:type="numbering" w:customStyle="1" w:styleId="Zaimportowanystyl18">
    <w:name w:val="Zaimportowany styl 18"/>
    <w:pPr>
      <w:numPr>
        <w:numId w:val="18"/>
      </w:numPr>
    </w:pPr>
  </w:style>
  <w:style w:type="numbering" w:customStyle="1" w:styleId="Zaimportowanystyl19">
    <w:name w:val="Zaimportowany styl 19"/>
    <w:pPr>
      <w:numPr>
        <w:numId w:val="19"/>
      </w:numPr>
    </w:pPr>
  </w:style>
  <w:style w:type="numbering" w:customStyle="1" w:styleId="Zaimportowanystyl20">
    <w:name w:val="Zaimportowany styl 20"/>
    <w:pPr>
      <w:numPr>
        <w:numId w:val="20"/>
      </w:numPr>
    </w:pPr>
  </w:style>
  <w:style w:type="numbering" w:customStyle="1" w:styleId="Zaimportowanystyl21">
    <w:name w:val="Zaimportowany styl 21"/>
    <w:pPr>
      <w:numPr>
        <w:numId w:val="21"/>
      </w:numPr>
    </w:pPr>
  </w:style>
  <w:style w:type="numbering" w:customStyle="1" w:styleId="Zaimportowanystyl22">
    <w:name w:val="Zaimportowany styl 22"/>
    <w:pPr>
      <w:numPr>
        <w:numId w:val="22"/>
      </w:numPr>
    </w:pPr>
  </w:style>
  <w:style w:type="numbering" w:customStyle="1" w:styleId="Zaimportowanystyl23">
    <w:name w:val="Zaimportowany styl 23"/>
    <w:pPr>
      <w:numPr>
        <w:numId w:val="23"/>
      </w:numPr>
    </w:pPr>
  </w:style>
  <w:style w:type="numbering" w:customStyle="1" w:styleId="Zaimportowanystyl24">
    <w:name w:val="Zaimportowany styl 24"/>
    <w:pPr>
      <w:numPr>
        <w:numId w:val="24"/>
      </w:numPr>
    </w:pPr>
  </w:style>
  <w:style w:type="numbering" w:customStyle="1" w:styleId="Zaimportowanystyl25">
    <w:name w:val="Zaimportowany styl 25"/>
    <w:pPr>
      <w:numPr>
        <w:numId w:val="25"/>
      </w:numPr>
    </w:pPr>
  </w:style>
  <w:style w:type="numbering" w:customStyle="1" w:styleId="Zaimportowanystyl26">
    <w:name w:val="Zaimportowany styl 26"/>
    <w:pPr>
      <w:numPr>
        <w:numId w:val="26"/>
      </w:numPr>
    </w:pPr>
  </w:style>
  <w:style w:type="numbering" w:customStyle="1" w:styleId="Zaimportowanystyl27">
    <w:name w:val="Zaimportowany styl 27"/>
    <w:pPr>
      <w:numPr>
        <w:numId w:val="27"/>
      </w:numPr>
    </w:pPr>
  </w:style>
  <w:style w:type="numbering" w:customStyle="1" w:styleId="Zaimportowanystyl28">
    <w:name w:val="Zaimportowany styl 28"/>
    <w:pPr>
      <w:numPr>
        <w:numId w:val="28"/>
      </w:numPr>
    </w:pPr>
  </w:style>
  <w:style w:type="paragraph" w:styleId="Tekstpodstawowy2">
    <w:name w:val="Body Text 2"/>
    <w:pPr>
      <w:spacing w:line="240" w:lineRule="atLeast"/>
      <w:jc w:val="both"/>
    </w:pPr>
    <w:rPr>
      <w:rFonts w:cs="Arial Unicode MS"/>
      <w:color w:val="000000"/>
      <w:u w:color="000000"/>
    </w:rPr>
  </w:style>
  <w:style w:type="paragraph" w:styleId="Zwykytekst">
    <w:name w:val="Plain Text"/>
    <w:rPr>
      <w:rFonts w:ascii="Courier New" w:eastAsia="Courier New" w:hAnsi="Courier New" w:cs="Courier New"/>
      <w:color w:val="000000"/>
      <w:u w:color="000000"/>
      <w:lang w:val="en-US"/>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rFonts w:cs="Arial Unicode MS"/>
      <w:color w:val="000000"/>
      <w:u w:color="000000"/>
      <w:lang w:val="en-US"/>
    </w:rPr>
  </w:style>
  <w:style w:type="character" w:styleId="Odwoaniedokomentarza">
    <w:name w:val="annotation reference"/>
    <w:basedOn w:val="Domylnaczcionkaakapitu"/>
    <w:uiPriority w:val="99"/>
    <w:semiHidden/>
    <w:unhideWhenUsed/>
    <w:rPr>
      <w:sz w:val="16"/>
      <w:szCs w:val="16"/>
    </w:rPr>
  </w:style>
  <w:style w:type="paragraph" w:styleId="Nagwek">
    <w:name w:val="header"/>
    <w:basedOn w:val="Normalny"/>
    <w:link w:val="NagwekZnak"/>
    <w:uiPriority w:val="99"/>
    <w:unhideWhenUsed/>
    <w:rsid w:val="001658F0"/>
    <w:pPr>
      <w:tabs>
        <w:tab w:val="center" w:pos="4536"/>
        <w:tab w:val="right" w:pos="9072"/>
      </w:tabs>
    </w:pPr>
  </w:style>
  <w:style w:type="character" w:customStyle="1" w:styleId="NagwekZnak">
    <w:name w:val="Nagłówek Znak"/>
    <w:basedOn w:val="Domylnaczcionkaakapitu"/>
    <w:link w:val="Nagwek"/>
    <w:uiPriority w:val="99"/>
    <w:rsid w:val="001658F0"/>
    <w:rPr>
      <w:rFonts w:cs="Arial Unicode MS"/>
      <w:color w:val="000000"/>
      <w:u w:color="000000"/>
      <w:lang w:val="en-US"/>
    </w:rPr>
  </w:style>
  <w:style w:type="paragraph" w:styleId="Tematkomentarza">
    <w:name w:val="annotation subject"/>
    <w:basedOn w:val="Tekstkomentarza"/>
    <w:next w:val="Tekstkomentarza"/>
    <w:link w:val="TematkomentarzaZnak"/>
    <w:uiPriority w:val="99"/>
    <w:semiHidden/>
    <w:unhideWhenUsed/>
    <w:rsid w:val="008D6FD4"/>
    <w:rPr>
      <w:b/>
      <w:bCs/>
    </w:rPr>
  </w:style>
  <w:style w:type="character" w:customStyle="1" w:styleId="TematkomentarzaZnak">
    <w:name w:val="Temat komentarza Znak"/>
    <w:basedOn w:val="TekstkomentarzaZnak"/>
    <w:link w:val="Tematkomentarza"/>
    <w:uiPriority w:val="99"/>
    <w:semiHidden/>
    <w:rsid w:val="008D6FD4"/>
    <w:rPr>
      <w:rFonts w:cs="Arial Unicode MS"/>
      <w:b/>
      <w:bCs/>
      <w:color w:val="000000"/>
      <w:u w:color="000000"/>
      <w:lang w:val="en-US"/>
    </w:rPr>
  </w:style>
  <w:style w:type="paragraph" w:styleId="Poprawka">
    <w:name w:val="Revision"/>
    <w:hidden/>
    <w:uiPriority w:val="99"/>
    <w:semiHidden/>
    <w:rsid w:val="005A0907"/>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u w:color="000000"/>
      <w:lang w:val="en-US"/>
    </w:rPr>
  </w:style>
  <w:style w:type="character" w:customStyle="1" w:styleId="TekstpodstawowyZnak">
    <w:name w:val="Tekst podstawowy Znak"/>
    <w:basedOn w:val="Domylnaczcionkaakapitu"/>
    <w:link w:val="Tekstpodstawowy"/>
    <w:rsid w:val="00E312B2"/>
    <w:rPr>
      <w:rFonts w:ascii="Arial" w:hAnsi="Arial" w:cs="Arial Unicode MS"/>
      <w:color w:val="000000"/>
      <w:sz w:val="24"/>
      <w:szCs w:val="24"/>
      <w:u w:color="000000"/>
    </w:rPr>
  </w:style>
  <w:style w:type="paragraph" w:styleId="Tekstdymka">
    <w:name w:val="Balloon Text"/>
    <w:basedOn w:val="Normalny"/>
    <w:link w:val="TekstdymkaZnak"/>
    <w:uiPriority w:val="99"/>
    <w:semiHidden/>
    <w:unhideWhenUsed/>
    <w:rsid w:val="005E16A6"/>
    <w:rPr>
      <w:rFonts w:ascii="Segoe UI" w:hAnsi="Segoe UI" w:cs="Segoe UI"/>
      <w:sz w:val="18"/>
      <w:szCs w:val="18"/>
    </w:rPr>
  </w:style>
  <w:style w:type="character" w:customStyle="1" w:styleId="TekstdymkaZnak">
    <w:name w:val="Tekst dymka Znak"/>
    <w:basedOn w:val="Domylnaczcionkaakapitu"/>
    <w:link w:val="Tekstdymka"/>
    <w:uiPriority w:val="99"/>
    <w:semiHidden/>
    <w:rsid w:val="005E16A6"/>
    <w:rPr>
      <w:rFonts w:ascii="Segoe UI" w:hAnsi="Segoe UI" w:cs="Segoe UI"/>
      <w:color w:val="000000"/>
      <w:sz w:val="18"/>
      <w:szCs w:val="18"/>
      <w:u w:color="000000"/>
      <w:lang w:val="en-US"/>
    </w:rPr>
  </w:style>
  <w:style w:type="character" w:customStyle="1" w:styleId="Brak">
    <w:name w:val="Brak"/>
    <w:qFormat/>
    <w:rsid w:val="000D1B8F"/>
  </w:style>
  <w:style w:type="character" w:customStyle="1" w:styleId="normaltextrun">
    <w:name w:val="normaltextrun"/>
    <w:basedOn w:val="Domylnaczcionkaakapitu"/>
    <w:rsid w:val="000D1B8F"/>
  </w:style>
  <w:style w:type="character" w:customStyle="1" w:styleId="eop">
    <w:name w:val="eop"/>
    <w:basedOn w:val="Domylnaczcionkaakapitu"/>
    <w:rsid w:val="000D1B8F"/>
  </w:style>
  <w:style w:type="character" w:customStyle="1" w:styleId="Wzmianka1">
    <w:name w:val="Wzmianka1"/>
    <w:basedOn w:val="Domylnaczcionkaakapitu"/>
    <w:uiPriority w:val="99"/>
    <w:unhideWhenUsed/>
    <w:rPr>
      <w:color w:val="2B579A"/>
      <w:shd w:val="clear" w:color="auto" w:fill="E6E6E6"/>
    </w:rPr>
  </w:style>
  <w:style w:type="paragraph" w:customStyle="1" w:styleId="Akapitzlist1">
    <w:name w:val="Akapit z listą1"/>
    <w:rsid w:val="00262B4B"/>
    <w:pPr>
      <w:pBdr>
        <w:top w:val="none" w:sz="0" w:space="0" w:color="000000"/>
        <w:left w:val="none" w:sz="0" w:space="0" w:color="000000"/>
        <w:bottom w:val="none" w:sz="0" w:space="0" w:color="000000"/>
        <w:right w:val="none" w:sz="0" w:space="0" w:color="000000"/>
        <w:between w:val="none" w:sz="0" w:space="0" w:color="auto"/>
        <w:bar w:val="none" w:sz="0" w:color="auto"/>
      </w:pBdr>
      <w:suppressAutoHyphens/>
      <w:ind w:left="720"/>
    </w:pPr>
    <w:rPr>
      <w:rFonts w:cs="Arial Unicode MS"/>
      <w:color w:val="000000"/>
      <w:u w:color="000000"/>
      <w:bdr w:val="none" w:sz="0" w:space="0" w:color="000000"/>
      <w:lang w:val="en-US"/>
    </w:rPr>
  </w:style>
  <w:style w:type="paragraph" w:customStyle="1" w:styleId="Akapitzlist2">
    <w:name w:val="Akapit z listą2"/>
    <w:rsid w:val="00BF014C"/>
    <w:pPr>
      <w:pBdr>
        <w:top w:val="none" w:sz="0" w:space="0" w:color="000000"/>
        <w:left w:val="none" w:sz="0" w:space="0" w:color="000000"/>
        <w:bottom w:val="none" w:sz="0" w:space="0" w:color="000000"/>
        <w:right w:val="none" w:sz="0" w:space="0" w:color="000000"/>
        <w:between w:val="none" w:sz="0" w:space="0" w:color="auto"/>
        <w:bar w:val="none" w:sz="0" w:color="auto"/>
      </w:pBdr>
      <w:suppressAutoHyphens/>
      <w:ind w:left="720"/>
    </w:pPr>
    <w:rPr>
      <w:rFonts w:cs="Arial Unicode MS"/>
      <w:color w:val="000000"/>
      <w:u w:color="000000"/>
      <w:bdr w:val="none" w:sz="0" w:space="0"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518486">
      <w:bodyDiv w:val="1"/>
      <w:marLeft w:val="0"/>
      <w:marRight w:val="0"/>
      <w:marTop w:val="0"/>
      <w:marBottom w:val="0"/>
      <w:divBdr>
        <w:top w:val="none" w:sz="0" w:space="0" w:color="auto"/>
        <w:left w:val="none" w:sz="0" w:space="0" w:color="auto"/>
        <w:bottom w:val="none" w:sz="0" w:space="0" w:color="auto"/>
        <w:right w:val="none" w:sz="0" w:space="0" w:color="auto"/>
      </w:divBdr>
    </w:div>
    <w:div w:id="815492116">
      <w:bodyDiv w:val="1"/>
      <w:marLeft w:val="0"/>
      <w:marRight w:val="0"/>
      <w:marTop w:val="0"/>
      <w:marBottom w:val="0"/>
      <w:divBdr>
        <w:top w:val="none" w:sz="0" w:space="0" w:color="auto"/>
        <w:left w:val="none" w:sz="0" w:space="0" w:color="auto"/>
        <w:bottom w:val="none" w:sz="0" w:space="0" w:color="auto"/>
        <w:right w:val="none" w:sz="0" w:space="0" w:color="auto"/>
      </w:divBdr>
    </w:div>
    <w:div w:id="20144506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7B10EF7D-A469-45F6-8F0D-9AC193D181E3}">
    <t:Anchor>
      <t:Comment id="2093366320"/>
    </t:Anchor>
    <t:History>
      <t:Event id="{C7C7E6FD-35D1-4A47-A91C-720879B83493}" time="2022-03-24T22:39:59.22Z">
        <t:Attribution userId="S::wzareba@agh.edu.pl::1d32c164-3657-4197-8532-5a5074dd9934" userProvider="AD" userName="Weronika Zaręba"/>
        <t:Anchor>
          <t:Comment id="2093366320"/>
        </t:Anchor>
        <t:Create/>
      </t:Event>
      <t:Event id="{4A830C1D-D676-493F-8F38-E4BD7AC55A94}" time="2022-03-24T22:39:59.22Z">
        <t:Attribution userId="S::wzareba@agh.edu.pl::1d32c164-3657-4197-8532-5a5074dd9934" userProvider="AD" userName="Weronika Zaręba"/>
        <t:Anchor>
          <t:Comment id="2093366320"/>
        </t:Anchor>
        <t:Assign userId="S::szerpa@agh.edu.pl::3cb979c0-efe5-4d67-a2fe-43d115c2c39b" userProvider="AD" userName="Filip Skóra"/>
      </t:Event>
      <t:Event id="{577FDDAF-F000-498C-9E6C-C1F15C6A2107}" time="2022-03-24T22:39:59.22Z">
        <t:Attribution userId="S::wzareba@agh.edu.pl::1d32c164-3657-4197-8532-5a5074dd9934" userProvider="AD" userName="Weronika Zaręba"/>
        <t:Anchor>
          <t:Comment id="2093366320"/>
        </t:Anchor>
        <t:SetTitle title="@Filip Skóra metodyka jest wypracowana przez nas - Zamawiającego?"/>
      </t:Event>
      <t:Event id="{401C1888-9F54-4A01-A4B0-3647EC07D0D9}" time="2022-03-25T09:29:24.526Z">
        <t:Attribution userId="S::szerpa@agh.edu.pl::3cb979c0-efe5-4d67-a2fe-43d115c2c39b" userProvider="AD" userName="Filip Skóra"/>
        <t:Progress percentComplete="100"/>
      </t:Event>
    </t:History>
  </t:Task>
  <t:Task id="{A1C1B251-8007-48BC-BB7A-2D5825B8E7F7}">
    <t:Anchor>
      <t:Comment id="1040368783"/>
    </t:Anchor>
    <t:History>
      <t:Event id="{B5C59C54-5DBC-4957-A9AF-BB8AB18CDB3B}" time="2022-03-24T23:16:00.079Z">
        <t:Attribution userId="S::wzareba@agh.edu.pl::1d32c164-3657-4197-8532-5a5074dd9934" userProvider="AD" userName="Weronika Zaręba"/>
        <t:Anchor>
          <t:Comment id="1040368783"/>
        </t:Anchor>
        <t:Create/>
      </t:Event>
      <t:Event id="{9C790CBA-B746-444E-B4A3-4432317AB3D7}" time="2022-03-24T23:16:00.079Z">
        <t:Attribution userId="S::wzareba@agh.edu.pl::1d32c164-3657-4197-8532-5a5074dd9934" userProvider="AD" userName="Weronika Zaręba"/>
        <t:Anchor>
          <t:Comment id="1040368783"/>
        </t:Anchor>
        <t:Assign userId="S::gulinski@agh.edu.pl::05b8847d-fcba-46a7-9b79-0a7b75cb09d3" userProvider="AD" userName="Łukasz Guliński"/>
      </t:Event>
      <t:Event id="{F49FDA61-F097-4343-9C85-3B79F142CEE5}" time="2022-03-24T23:16:00.079Z">
        <t:Attribution userId="S::wzareba@agh.edu.pl::1d32c164-3657-4197-8532-5a5074dd9934" userProvider="AD" userName="Weronika Zaręba"/>
        <t:Anchor>
          <t:Comment id="1040368783"/>
        </t:Anchor>
        <t:SetTitle title="@Łukasz Guliński czego realizowanych? Może &quot;realizacji&quot;?"/>
      </t:Event>
      <t:Event id="{40590262-2E38-4232-BD0A-E44C9AC780C5}" time="2022-03-25T10:43:41.395Z">
        <t:Attribution userId="S::szerpa@agh.edu.pl::3cb979c0-efe5-4d67-a2fe-43d115c2c39b" userProvider="AD" userName="Filip Skóra"/>
        <t:Progress percentComplete="100"/>
      </t:Event>
    </t:History>
  </t:Task>
  <t:Task id="{A1175099-F144-435D-83FC-CB74E7BCD2CE}">
    <t:Anchor>
      <t:Comment id="742547321"/>
    </t:Anchor>
    <t:History>
      <t:Event id="{234D832C-E43F-472A-87DB-FC0CCBB09B5D}" time="2022-03-24T22:54:42.375Z">
        <t:Attribution userId="S::wzareba@agh.edu.pl::1d32c164-3657-4197-8532-5a5074dd9934" userProvider="AD" userName="Weronika Zaręba"/>
        <t:Anchor>
          <t:Comment id="742547321"/>
        </t:Anchor>
        <t:Create/>
      </t:Event>
      <t:Event id="{6D931FEE-C500-4CFF-9543-4AC41CBB037E}" time="2022-03-24T22:54:42.375Z">
        <t:Attribution userId="S::wzareba@agh.edu.pl::1d32c164-3657-4197-8532-5a5074dd9934" userProvider="AD" userName="Weronika Zaręba"/>
        <t:Anchor>
          <t:Comment id="742547321"/>
        </t:Anchor>
        <t:Assign userId="S::gulinski@agh.edu.pl::05b8847d-fcba-46a7-9b79-0a7b75cb09d3" userProvider="AD" userName="Łukasz Guliński"/>
      </t:Event>
      <t:Event id="{4D97CB90-8270-45AB-9922-6D53230656B7}" time="2022-03-24T22:54:42.375Z">
        <t:Attribution userId="S::wzareba@agh.edu.pl::1d32c164-3657-4197-8532-5a5074dd9934" userProvider="AD" userName="Weronika Zaręba"/>
        <t:Anchor>
          <t:Comment id="742547321"/>
        </t:Anchor>
        <t:SetTitle title="@Łukasz Guliński bez słowa &quot;uwzględnić&quot;?"/>
      </t:Event>
      <t:Event id="{7F5EC729-8694-452D-8D52-F64A1871453A}" time="2022-03-25T10:29:45.96Z">
        <t:Attribution userId="S::szerpa@agh.edu.pl::3cb979c0-efe5-4d67-a2fe-43d115c2c39b" userProvider="AD" userName="Filip Skóra"/>
        <t:Progress percentComplete="100"/>
      </t:Event>
    </t:History>
  </t:Task>
  <t:Task id="{3F68D02D-9127-4C52-B117-CAA701C44285}">
    <t:Anchor>
      <t:Comment id="700896308"/>
    </t:Anchor>
    <t:History>
      <t:Event id="{581C4357-6A95-4377-A7A0-F698475DA583}" time="2022-03-24T22:45:29.678Z">
        <t:Attribution userId="S::wzareba@agh.edu.pl::1d32c164-3657-4197-8532-5a5074dd9934" userProvider="AD" userName="Weronika Zaręba"/>
        <t:Anchor>
          <t:Comment id="700896308"/>
        </t:Anchor>
        <t:Create/>
      </t:Event>
      <t:Event id="{87458E7C-AE89-41F3-B6D8-C59F53DA0EBE}" time="2022-03-24T22:45:29.678Z">
        <t:Attribution userId="S::wzareba@agh.edu.pl::1d32c164-3657-4197-8532-5a5074dd9934" userProvider="AD" userName="Weronika Zaręba"/>
        <t:Anchor>
          <t:Comment id="700896308"/>
        </t:Anchor>
        <t:Assign userId="S::szerpa@agh.edu.pl::3cb979c0-efe5-4d67-a2fe-43d115c2c39b" userProvider="AD" userName="Filip Skóra"/>
      </t:Event>
      <t:Event id="{53716988-461C-43D9-872B-201B3B623014}" time="2022-03-24T22:45:29.678Z">
        <t:Attribution userId="S::wzareba@agh.edu.pl::1d32c164-3657-4197-8532-5a5074dd9934" userProvider="AD" userName="Weronika Zaręba"/>
        <t:Anchor>
          <t:Comment id="700896308"/>
        </t:Anchor>
        <t:SetTitle title="@Filip Skóra fazy prepare? Tylko ona jest raz w etapie 0, a nie w ramach każdego etapu"/>
      </t:Event>
    </t:History>
  </t:Task>
  <t:Task id="{A35E5EDC-611F-449A-A5FE-E2A42624F007}">
    <t:Anchor>
      <t:Comment id="1745707324"/>
    </t:Anchor>
    <t:History>
      <t:Event id="{8E67A00E-55FF-40CB-95FC-EEF489A2051F}" time="2022-03-24T22:58:05.45Z">
        <t:Attribution userId="S::wzareba@agh.edu.pl::1d32c164-3657-4197-8532-5a5074dd9934" userProvider="AD" userName="Weronika Zaręba"/>
        <t:Anchor>
          <t:Comment id="1745707324"/>
        </t:Anchor>
        <t:Create/>
      </t:Event>
      <t:Event id="{58D6A6E6-6985-4171-AE70-FA2400A4CDEA}" time="2022-03-24T22:58:05.45Z">
        <t:Attribution userId="S::wzareba@agh.edu.pl::1d32c164-3657-4197-8532-5a5074dd9934" userProvider="AD" userName="Weronika Zaręba"/>
        <t:Anchor>
          <t:Comment id="1745707324"/>
        </t:Anchor>
        <t:Assign userId="S::gulinski@agh.edu.pl::05b8847d-fcba-46a7-9b79-0a7b75cb09d3" userProvider="AD" userName="Łukasz Guliński"/>
      </t:Event>
      <t:Event id="{B9481E67-B5E4-4BC2-8139-96A7EA4182CA}" time="2022-03-24T22:58:05.45Z">
        <t:Attribution userId="S::wzareba@agh.edu.pl::1d32c164-3657-4197-8532-5a5074dd9934" userProvider="AD" userName="Weronika Zaręba"/>
        <t:Anchor>
          <t:Comment id="1745707324"/>
        </t:Anchor>
        <t:SetTitle title="@Łukasz Guliński dlaczego ma być uwzględnione w harmonogramie? nie w jakimś innym dokumecie?"/>
      </t:Event>
    </t:History>
  </t:Task>
</t:Task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Motyw pakietu Office">
      <a:majorFont>
        <a:latin typeface="Lato Bold"/>
        <a:ea typeface="Lato Bold"/>
        <a:cs typeface="Lato Bold"/>
      </a:majorFont>
      <a:minorFont>
        <a:latin typeface="Lato Regular"/>
        <a:ea typeface="Lato Regular"/>
        <a:cs typeface="Lato Regular"/>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932901593402954E8184ACF4C6F034C0" ma:contentTypeVersion="4" ma:contentTypeDescription="Utwórz nowy dokument." ma:contentTypeScope="" ma:versionID="b5746035e96592f38fbf9cad419437f6">
  <xsd:schema xmlns:xsd="http://www.w3.org/2001/XMLSchema" xmlns:xs="http://www.w3.org/2001/XMLSchema" xmlns:p="http://schemas.microsoft.com/office/2006/metadata/properties" xmlns:ns2="7a31f9a5-3d8b-4e99-9c9b-9da56d63a129" xmlns:ns3="09179957-0388-4891-8a7e-1bbe11acc7fe" targetNamespace="http://schemas.microsoft.com/office/2006/metadata/properties" ma:root="true" ma:fieldsID="8ea64803695719bb5325db8fc72eb126" ns2:_="" ns3:_="">
    <xsd:import namespace="7a31f9a5-3d8b-4e99-9c9b-9da56d63a129"/>
    <xsd:import namespace="09179957-0388-4891-8a7e-1bbe11acc7f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1f9a5-3d8b-4e99-9c9b-9da56d63a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79957-0388-4891-8a7e-1bbe11acc7fe"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2C11B9-BAF0-4D83-9F00-51580D2A7E8B}">
  <ds:schemaRefs>
    <ds:schemaRef ds:uri="http://schemas.openxmlformats.org/officeDocument/2006/bibliography"/>
  </ds:schemaRefs>
</ds:datastoreItem>
</file>

<file path=customXml/itemProps2.xml><?xml version="1.0" encoding="utf-8"?>
<ds:datastoreItem xmlns:ds="http://schemas.openxmlformats.org/officeDocument/2006/customXml" ds:itemID="{12E460B6-4D1D-4159-9890-A90D150C21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E21A1A-FE6B-4303-B36B-364024ADD9CD}">
  <ds:schemaRefs>
    <ds:schemaRef ds:uri="http://schemas.microsoft.com/sharepoint/v3/contenttype/forms"/>
  </ds:schemaRefs>
</ds:datastoreItem>
</file>

<file path=customXml/itemProps4.xml><?xml version="1.0" encoding="utf-8"?>
<ds:datastoreItem xmlns:ds="http://schemas.openxmlformats.org/officeDocument/2006/customXml" ds:itemID="{C83A8E8A-E5C1-432F-8D24-C307BEBEF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1f9a5-3d8b-4e99-9c9b-9da56d63a129"/>
    <ds:schemaRef ds:uri="09179957-0388-4891-8a7e-1bbe11acc7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7657</Words>
  <Characters>45942</Characters>
  <Application>Microsoft Office Word</Application>
  <DocSecurity>0</DocSecurity>
  <Lines>382</Lines>
  <Paragraphs>106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Anna Zarzycka</cp:lastModifiedBy>
  <cp:revision>2</cp:revision>
  <cp:lastPrinted>2023-03-14T14:09:00Z</cp:lastPrinted>
  <dcterms:created xsi:type="dcterms:W3CDTF">2023-03-16T12:38:00Z</dcterms:created>
  <dcterms:modified xsi:type="dcterms:W3CDTF">2023-03-16T12:38:00Z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0x010100932901593402954E8184ACF4C6F034C0</vt:lpwstr>
  </property>
  <property fmtid="{D5CDD505-2E9C-101B-9397-08002B2CF9AE}" pid="3" name="MediaServiceImageTags">
    <vt:lpwstr/>
  </property>
</Properties>
</file>