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2FB1A676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00CB90EF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  <w:r w:rsidR="00F93C75">
        <w:rPr>
          <w:rFonts w:cs="Tahoma"/>
          <w:b/>
          <w:i/>
          <w:iCs/>
          <w:szCs w:val="20"/>
        </w:rPr>
        <w:t xml:space="preserve"> …………………………………………………………………………………………………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……………………..</w:t>
      </w:r>
    </w:p>
    <w:p w14:paraId="26D4085C" w14:textId="27FFF65B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 w:rsidR="008E51DA">
        <w:rPr>
          <w:rFonts w:cs="Tahoma"/>
          <w:i/>
          <w:sz w:val="18"/>
          <w:szCs w:val="18"/>
        </w:rPr>
        <w:t>: ………………………………</w:t>
      </w:r>
    </w:p>
    <w:p w14:paraId="0BAE5131" w14:textId="4FD989A9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 w:rsidR="008E51DA"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 w:rsidR="002B324B">
        <w:rPr>
          <w:rFonts w:cs="Tahoma"/>
          <w:i/>
          <w:sz w:val="18"/>
          <w:szCs w:val="18"/>
        </w:rPr>
        <w:t xml:space="preserve"> </w:t>
      </w:r>
    </w:p>
    <w:p w14:paraId="06F00EBD" w14:textId="23EA0746" w:rsidR="002B324B" w:rsidRPr="008E51DA" w:rsidRDefault="002B324B" w:rsidP="002B324B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 w:rsidR="00693D27"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składająca ofertę </w:t>
      </w:r>
      <w:r w:rsidR="008E51DA" w:rsidRPr="008E51DA">
        <w:rPr>
          <w:rFonts w:cs="Tahoma"/>
          <w:i/>
          <w:color w:val="0000FF"/>
          <w:sz w:val="16"/>
          <w:szCs w:val="16"/>
          <w:highlight w:val="yellow"/>
        </w:rPr>
        <w:t>wpisuje NIP i PESEL)</w:t>
      </w:r>
    </w:p>
    <w:p w14:paraId="52D7EAB1" w14:textId="693DE7BC" w:rsidR="00843C83" w:rsidRPr="00215F4E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0C27CF75" w:rsidR="005E310B" w:rsidRPr="008E51DA" w:rsidRDefault="005E310B" w:rsidP="005E310B">
      <w:pPr>
        <w:spacing w:before="40" w:after="40"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/adres strony internetowej, na której Zamawiający może uzyskać odpis lub informację za pomocą bezpłatnych i ogólnodostępnych baz danych (np. Krajowy Rejestr Sądowy on-line, Centralna Ewidencja i Informacja o Działalności Gospodarczej, itp./</w:t>
      </w:r>
    </w:p>
    <w:p w14:paraId="0766C1C7" w14:textId="77777777" w:rsidR="005E310B" w:rsidRPr="00215F4E" w:rsidRDefault="005E310B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5F89374A" w14:textId="77777777" w:rsidR="004C751D" w:rsidRPr="0083331E" w:rsidRDefault="004C751D" w:rsidP="004B482A">
      <w:pPr>
        <w:spacing w:before="40" w:after="40" w:line="276" w:lineRule="auto"/>
        <w:jc w:val="center"/>
        <w:rPr>
          <w:rFonts w:cs="Tahoma"/>
          <w:b/>
          <w:sz w:val="2"/>
          <w:szCs w:val="2"/>
        </w:rPr>
      </w:pPr>
    </w:p>
    <w:p w14:paraId="48EACCB8" w14:textId="6FDF2B33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645A56C1" w14:textId="75C287CE" w:rsidR="002D1C73" w:rsidRPr="00215F4E" w:rsidRDefault="00A2278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4"/>
        </w:rPr>
      </w:pPr>
      <w:bookmarkStart w:id="1" w:name="_Hlk88424915"/>
      <w:bookmarkStart w:id="2" w:name="_Hlk79660125"/>
      <w:r w:rsidRPr="00215F4E">
        <w:rPr>
          <w:rFonts w:cs="Tahoma"/>
          <w:b/>
          <w:i/>
          <w:color w:val="0000FF"/>
        </w:rPr>
        <w:t>Świadczenie usług związanych z prowadzeniem zajęć wczesnego wspomagania rozwoju dziecka</w:t>
      </w:r>
      <w:r w:rsidR="00114703">
        <w:rPr>
          <w:rFonts w:cs="Tahoma"/>
          <w:b/>
          <w:i/>
          <w:color w:val="0000FF"/>
        </w:rPr>
        <w:t xml:space="preserve"> </w:t>
      </w:r>
      <w:r w:rsidRPr="00215F4E">
        <w:rPr>
          <w:rFonts w:cs="Tahoma"/>
          <w:b/>
          <w:i/>
          <w:color w:val="0000FF"/>
        </w:rPr>
        <w:t>w</w:t>
      </w:r>
      <w:r w:rsidR="001C50F9" w:rsidRPr="00215F4E">
        <w:rPr>
          <w:rFonts w:cs="Tahoma"/>
          <w:b/>
          <w:i/>
          <w:color w:val="0000FF"/>
        </w:rPr>
        <w:t> </w:t>
      </w:r>
      <w:r w:rsidRPr="00215F4E">
        <w:rPr>
          <w:rFonts w:cs="Tahoma"/>
          <w:b/>
          <w:i/>
          <w:color w:val="0000FF"/>
        </w:rPr>
        <w:t>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</w:rPr>
        <w:t>3</w:t>
      </w:r>
    </w:p>
    <w:bookmarkEnd w:id="1"/>
    <w:p w14:paraId="72C11A75" w14:textId="77777777" w:rsidR="00EF4BFE" w:rsidRPr="00215F4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2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83331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  <w:sz w:val="2"/>
          <w:szCs w:val="2"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567"/>
        <w:gridCol w:w="5387"/>
        <w:gridCol w:w="1418"/>
        <w:gridCol w:w="1701"/>
        <w:gridCol w:w="1842"/>
      </w:tblGrid>
      <w:tr w:rsidR="00646DD8" w:rsidRPr="00215F4E" w14:paraId="0EDBBF0D" w14:textId="77777777" w:rsidTr="004C751D">
        <w:trPr>
          <w:trHeight w:val="1685"/>
          <w:tblHeader/>
        </w:trPr>
        <w:tc>
          <w:tcPr>
            <w:tcW w:w="567" w:type="dxa"/>
            <w:vAlign w:val="center"/>
          </w:tcPr>
          <w:p w14:paraId="63E6D219" w14:textId="755ACBC7" w:rsidR="00802627" w:rsidRPr="003F28D8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14:paraId="2916E95E" w14:textId="13609D7D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418" w:type="dxa"/>
            <w:vAlign w:val="center"/>
          </w:tcPr>
          <w:p w14:paraId="6F037E48" w14:textId="65BCBCBC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701" w:type="dxa"/>
            <w:vAlign w:val="center"/>
          </w:tcPr>
          <w:p w14:paraId="741086C4" w14:textId="3B5E8C73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1842" w:type="dxa"/>
            <w:vAlign w:val="center"/>
          </w:tcPr>
          <w:p w14:paraId="390EFBB9" w14:textId="13FCC730" w:rsidR="000D09FD" w:rsidRPr="0083331E" w:rsidRDefault="00DB30EA" w:rsidP="0083331E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  <w:r w:rsidR="0083331E">
              <w:rPr>
                <w:rFonts w:ascii="Tahoma" w:hAnsi="Tahoma" w:cs="Tahoma"/>
                <w:b/>
                <w:bCs/>
                <w:sz w:val="16"/>
                <w:szCs w:val="12"/>
              </w:rPr>
              <w:br/>
            </w:r>
            <w:r w:rsidR="009B358E"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  <w:r w:rsidR="0083331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br/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(kol. nr 3 X kol. nr</w:t>
            </w:r>
            <w:r w:rsid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 </w:t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4)</w:t>
            </w:r>
          </w:p>
        </w:tc>
      </w:tr>
      <w:tr w:rsidR="008A1B50" w:rsidRPr="00215F4E" w14:paraId="25CCC50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97E8F36" w14:textId="16FBEB6D" w:rsidR="000D09FD" w:rsidRPr="003F28D8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3F28D8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387" w:type="dxa"/>
            <w:vAlign w:val="center"/>
          </w:tcPr>
          <w:p w14:paraId="3748EB20" w14:textId="272B578A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18" w:type="dxa"/>
            <w:vAlign w:val="center"/>
          </w:tcPr>
          <w:p w14:paraId="037102AB" w14:textId="44CA22D2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701" w:type="dxa"/>
            <w:vAlign w:val="center"/>
          </w:tcPr>
          <w:p w14:paraId="21801E02" w14:textId="19A6BC64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842" w:type="dxa"/>
            <w:vAlign w:val="center"/>
          </w:tcPr>
          <w:p w14:paraId="4B0BFBEE" w14:textId="2C960399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3F28D8" w:rsidRPr="00215F4E" w14:paraId="3C04BF8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14E155F" w14:textId="1E30997E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5387" w:type="dxa"/>
          </w:tcPr>
          <w:p w14:paraId="1B96B435" w14:textId="723E616D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7F8C0ECC" w14:textId="64D64B20" w:rsidR="003F28D8" w:rsidRPr="00215F4E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B209521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C05F7EA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1867BB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2EE6866" w14:textId="01E6076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5387" w:type="dxa"/>
          </w:tcPr>
          <w:p w14:paraId="4F27EA4B" w14:textId="6DDAC1D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495425E6" w14:textId="502EC64B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C3EBC8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DD43873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CB4327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A7EF0A9" w14:textId="00E7AF1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</w:tc>
        <w:tc>
          <w:tcPr>
            <w:tcW w:w="5387" w:type="dxa"/>
          </w:tcPr>
          <w:p w14:paraId="12E34EC7" w14:textId="1CF3303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3551D16E" w14:textId="7EBBD879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1EDC3816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1607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F81171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3C4C2BE" w14:textId="1FC0864D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4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2E6FACF2" w14:textId="19CECCE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0D4A830E" w14:textId="057126AB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E9259F8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926D8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27B668F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C49EF7E" w14:textId="1E451E53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5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7B7577E8" w14:textId="5D3C27A4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6485F5E4" w14:textId="6FC190DC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2371A5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6FA9F1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7BAA1929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1AEE00" w14:textId="3C78CC14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lastRenderedPageBreak/>
              <w:t>6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2932FE" w14:textId="254977D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7B960E91" w14:textId="51FDEAC8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6B9B7C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DCC24B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5A8223D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428566B" w14:textId="669FC0E2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7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3A880CEE" w14:textId="344AF798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7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064D9EF" w14:textId="3C3A71CB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8096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BB359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028B3B0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707F0C4" w14:textId="6F6890C7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8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06AC940E" w14:textId="6C55212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8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25B89283" w14:textId="16A904F5" w:rsidR="00114703" w:rsidRPr="004C751D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4C751D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4D972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50F1F19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604933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D17C02B" w14:textId="3761E301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9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334271C" w14:textId="78EF86B1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9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42CD2FD1" w14:textId="557CAFDF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4B04C2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A673FB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26DB41F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CF04B93" w14:textId="5C571DFA" w:rsidR="00114703" w:rsidRPr="003F28D8" w:rsidRDefault="007B7A29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10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2990336D" w14:textId="0BFEF8AC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10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C119B2A" w14:textId="1A64DE79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6A7A676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4DEEA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6B0B32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5E457B4" w14:textId="5EFFD550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1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05537B" w14:textId="07688FF4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 w:rsidRP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A506FB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B606D47" w14:textId="50EE90B9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D4CFD3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D9BA25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78C0A89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0B8E8A7" w14:textId="2495D004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2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00C24CED" w14:textId="7140314C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390DD61F" w14:textId="5FC4F28A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62DC3BA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5EA4E0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4A7B04E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CE01B96" w14:textId="6D17524B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3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6C8F4A37" w14:textId="18357F91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501F2294" w14:textId="6F812C77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57E78AE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FE8A125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5590CD1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EEAB8B" w14:textId="5413FDB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4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7F37C7F0" w14:textId="5D05EE9D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Pr="00AC61E0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 w:rsidRP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9FE373A" w14:textId="7400C407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8997B6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3209F6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1B207D9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1C7E844" w14:textId="5CE0201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5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3D263CE3" w14:textId="7FCF51AD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7EFAB58A" w14:textId="4BCDCCC1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31370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BD3E5B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3DF5B2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5A67B1" w14:textId="183F07AD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</w:t>
            </w:r>
            <w:r w:rsidR="007B7A29">
              <w:rPr>
                <w:rFonts w:ascii="Tahoma" w:hAnsi="Tahoma" w:cs="Tahoma"/>
                <w:b/>
                <w:bCs/>
                <w:szCs w:val="20"/>
              </w:rPr>
              <w:t>6</w:t>
            </w:r>
            <w:r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0648CF0A" w14:textId="75DF6E26" w:rsidR="008E51DA" w:rsidRPr="007B7A29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Tyflopedagoga</w:t>
            </w:r>
            <w:proofErr w:type="spellEnd"/>
          </w:p>
        </w:tc>
        <w:tc>
          <w:tcPr>
            <w:tcW w:w="1418" w:type="dxa"/>
            <w:vAlign w:val="center"/>
          </w:tcPr>
          <w:p w14:paraId="323B6F1A" w14:textId="14DEB2B2" w:rsidR="003F28D8" w:rsidRPr="00114703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2D220253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CC007B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7324A51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421349" w14:textId="08DCFB7F" w:rsidR="003F28D8" w:rsidRPr="003F28D8" w:rsidRDefault="007B7A29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17</w:t>
            </w:r>
            <w:r w:rsid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60EAC955" w14:textId="20044008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17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A3ABEC9" w14:textId="52BEFF30" w:rsidR="003F28D8" w:rsidRPr="00114703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</w:t>
            </w:r>
          </w:p>
        </w:tc>
        <w:tc>
          <w:tcPr>
            <w:tcW w:w="1701" w:type="dxa"/>
            <w:vAlign w:val="center"/>
          </w:tcPr>
          <w:p w14:paraId="2AB5F6F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1D13D2D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1BCEFDF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8F2341" w14:textId="1CCF4527" w:rsidR="003F28D8" w:rsidRPr="003F28D8" w:rsidRDefault="007B7A29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18</w:t>
            </w:r>
            <w:r w:rsid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2E4834FA" w14:textId="2BCE6707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B7A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32535C9" w14:textId="13AEF51B" w:rsidR="003F28D8" w:rsidRPr="00215F4E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</w:t>
            </w:r>
          </w:p>
        </w:tc>
        <w:tc>
          <w:tcPr>
            <w:tcW w:w="1701" w:type="dxa"/>
            <w:vAlign w:val="center"/>
          </w:tcPr>
          <w:p w14:paraId="658D2720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322DEEC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</w:tbl>
    <w:p w14:paraId="1648CF7C" w14:textId="0235FFC3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bookmarkStart w:id="3" w:name="_Hlk88469103"/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lastRenderedPageBreak/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p w14:paraId="7477A7B3" w14:textId="77777777" w:rsidR="00F07158" w:rsidRPr="00215F4E" w:rsidRDefault="00F07158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bookmarkEnd w:id="3"/>
    <w:p w14:paraId="16E35EF3" w14:textId="5595813F" w:rsidR="006A55AB" w:rsidRPr="00215F4E" w:rsidRDefault="006A55AB" w:rsidP="006A55AB">
      <w:pPr>
        <w:pStyle w:val="Akapitzlist"/>
        <w:spacing w:before="40" w:after="40"/>
        <w:ind w:left="1788"/>
        <w:rPr>
          <w:rFonts w:ascii="Tahoma" w:hAnsi="Tahoma" w:cs="Tahoma"/>
          <w:b/>
          <w:sz w:val="8"/>
          <w:szCs w:val="16"/>
        </w:rPr>
      </w:pPr>
    </w:p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5B823391" w14:textId="719A15AC" w:rsidR="00A53D2B" w:rsidRPr="00215F4E" w:rsidRDefault="00A53D2B" w:rsidP="003506E0">
      <w:pPr>
        <w:pStyle w:val="Akapitzlist"/>
        <w:widowControl w:val="0"/>
        <w:numPr>
          <w:ilvl w:val="0"/>
          <w:numId w:val="158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21DC4259" w14:textId="04AF68EC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1039F4">
        <w:rPr>
          <w:rFonts w:ascii="Tahoma" w:hAnsi="Tahoma" w:cs="Tahoma"/>
          <w:b/>
          <w:bCs/>
          <w:color w:val="000000"/>
          <w:sz w:val="20"/>
        </w:rPr>
        <w:t>wo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19EA0B27" w14:textId="6EB4683F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2BAA133" w14:textId="0EECA779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CC6E6B1" w14:textId="5752D353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1039F4">
        <w:rPr>
          <w:rFonts w:ascii="Tahoma" w:hAnsi="Tahoma" w:cs="Tahoma"/>
          <w:b/>
          <w:bCs/>
          <w:color w:val="000000"/>
          <w:sz w:val="20"/>
        </w:rPr>
        <w:t>a</w:t>
      </w:r>
      <w:r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1039F4">
        <w:rPr>
          <w:rFonts w:ascii="Tahoma" w:hAnsi="Tahoma" w:cs="Tahoma"/>
          <w:b/>
          <w:bCs/>
          <w:color w:val="000000"/>
          <w:sz w:val="20"/>
        </w:rPr>
        <w:t>ć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58CBA84" w14:textId="77777777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42DC25DB" w14:textId="77777777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44B06BDC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5F4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5F4E" w:rsidRDefault="007B6472" w:rsidP="003506E0">
      <w:pPr>
        <w:pStyle w:val="Akapitzlist"/>
        <w:widowControl w:val="0"/>
        <w:numPr>
          <w:ilvl w:val="0"/>
          <w:numId w:val="160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3ED26730" w14:textId="2B9423D2" w:rsidR="0012224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4" w:name="_Hlk88551120"/>
      <w:r w:rsidRPr="00310602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</w:t>
      </w:r>
      <w:r w:rsidR="000F6852" w:rsidRPr="00310602">
        <w:rPr>
          <w:rFonts w:eastAsia="Calibri" w:cs="Tahoma"/>
          <w:b/>
          <w:color w:val="0000FF"/>
          <w:sz w:val="22"/>
          <w:szCs w:val="22"/>
          <w:lang w:eastAsia="en-US"/>
        </w:rPr>
        <w:t>dnia zawarcia umowy</w:t>
      </w:r>
      <w:r w:rsidR="005A1FA2" w:rsidRPr="00310602">
        <w:rPr>
          <w:rFonts w:eastAsia="Calibri" w:cs="Tahoma"/>
          <w:b/>
          <w:color w:val="0000FF"/>
          <w:sz w:val="22"/>
          <w:szCs w:val="22"/>
          <w:lang w:eastAsia="en-US"/>
        </w:rPr>
        <w:t xml:space="preserve"> </w:t>
      </w:r>
      <w:r w:rsidRPr="00310602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do 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dnia 31.12.202</w:t>
      </w:r>
      <w:r w:rsidR="004930B6">
        <w:rPr>
          <w:rFonts w:eastAsia="Calibri" w:cs="Tahoma"/>
          <w:b/>
          <w:color w:val="0000FF"/>
          <w:sz w:val="22"/>
          <w:szCs w:val="22"/>
          <w:lang w:eastAsia="en-US"/>
        </w:rPr>
        <w:t>3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r.</w:t>
      </w:r>
      <w:r w:rsidR="004930B6">
        <w:rPr>
          <w:rFonts w:eastAsia="Calibri" w:cs="Tahoma"/>
          <w:b/>
          <w:color w:val="0000FF"/>
          <w:sz w:val="22"/>
          <w:szCs w:val="22"/>
          <w:lang w:eastAsia="en-US"/>
        </w:rPr>
        <w:t>, z miesięczną przerwą w okresie letnim</w:t>
      </w:r>
      <w:r w:rsidR="00D910F4" w:rsidRPr="00215F4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bookmarkEnd w:id="4"/>
    <w:p w14:paraId="35C9D1D8" w14:textId="5291D83C" w:rsidR="00FC7A27" w:rsidRPr="00215F4E" w:rsidRDefault="00FC7A27" w:rsidP="003506E0">
      <w:pPr>
        <w:widowControl w:val="0"/>
        <w:numPr>
          <w:ilvl w:val="0"/>
          <w:numId w:val="160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5F4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 w:rsidP="003506E0">
      <w:pPr>
        <w:widowControl w:val="0"/>
        <w:numPr>
          <w:ilvl w:val="0"/>
          <w:numId w:val="160"/>
        </w:numPr>
        <w:spacing w:before="120" w:after="6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5" w:name="_Hlk71805745"/>
      <w:bookmarkStart w:id="6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5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215F4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</w:p>
    <w:bookmarkEnd w:id="6"/>
    <w:p w14:paraId="6CE76C18" w14:textId="20995797" w:rsidR="00973416" w:rsidRPr="00215F4E" w:rsidRDefault="00973416" w:rsidP="003506E0">
      <w:pPr>
        <w:widowControl w:val="0"/>
        <w:numPr>
          <w:ilvl w:val="0"/>
          <w:numId w:val="160"/>
        </w:numPr>
        <w:spacing w:before="120" w:after="6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lastRenderedPageBreak/>
        <w:t xml:space="preserve">Oświadczamy, że niżej wymienieni </w:t>
      </w:r>
      <w:r w:rsidR="003333F4" w:rsidRPr="00215F4E">
        <w:rPr>
          <w:rFonts w:cs="Tahoma"/>
          <w:b/>
          <w:bCs/>
          <w:sz w:val="21"/>
          <w:szCs w:val="21"/>
        </w:rPr>
        <w:t>Wykonawcy</w:t>
      </w:r>
      <w:r w:rsidR="009A76E7" w:rsidRPr="00215F4E">
        <w:rPr>
          <w:rFonts w:cs="Tahoma"/>
          <w:b/>
          <w:bCs/>
          <w:sz w:val="21"/>
          <w:szCs w:val="21"/>
        </w:rPr>
        <w:t xml:space="preserve"> </w:t>
      </w:r>
      <w:r w:rsidRPr="00215F4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215F4E">
        <w:rPr>
          <w:rFonts w:cs="Tahoma"/>
          <w:b/>
          <w:bCs/>
          <w:sz w:val="21"/>
          <w:szCs w:val="21"/>
        </w:rPr>
        <w:t>usługi</w:t>
      </w:r>
      <w:r w:rsidRPr="00215F4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5F4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5F4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215F4E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5F4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5F4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5F4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5F4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215F4E">
        <w:rPr>
          <w:rFonts w:cs="Tahoma"/>
          <w:i/>
          <w:iCs/>
          <w:color w:val="C00000"/>
          <w:sz w:val="16"/>
          <w:szCs w:val="16"/>
        </w:rPr>
        <w:t>pkt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215F4E">
        <w:rPr>
          <w:rFonts w:cs="Tahoma"/>
          <w:i/>
          <w:iCs/>
          <w:color w:val="C00000"/>
          <w:sz w:val="16"/>
          <w:szCs w:val="16"/>
        </w:rPr>
        <w:t>7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215F4E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215F4E">
        <w:rPr>
          <w:rFonts w:cs="Tahoma"/>
          <w:i/>
          <w:iCs/>
          <w:color w:val="C00000"/>
          <w:sz w:val="16"/>
          <w:szCs w:val="16"/>
        </w:rPr>
        <w:t>Wykonawców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0DCB6A9B" w:rsidR="009307D7" w:rsidRPr="00693D27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215F4E">
        <w:rPr>
          <w:rFonts w:cs="Tahoma"/>
          <w:b/>
          <w:szCs w:val="20"/>
        </w:rPr>
        <w:t xml:space="preserve">Oświadczamy, że </w:t>
      </w:r>
      <w:r w:rsidR="00EB7E18">
        <w:rPr>
          <w:rFonts w:cs="Tahoma"/>
          <w:b/>
          <w:szCs w:val="20"/>
        </w:rPr>
        <w:t>z dniem zawarcia umowy będziemy</w:t>
      </w:r>
      <w:r w:rsidR="00807C18">
        <w:rPr>
          <w:rFonts w:cs="Tahoma"/>
          <w:b/>
          <w:szCs w:val="20"/>
        </w:rPr>
        <w:t>/będę</w:t>
      </w:r>
      <w:r w:rsidR="00EB7E18">
        <w:rPr>
          <w:rFonts w:cs="Tahoma"/>
          <w:b/>
          <w:szCs w:val="20"/>
        </w:rPr>
        <w:t xml:space="preserve"> </w:t>
      </w:r>
      <w:r w:rsidR="00D103F3">
        <w:rPr>
          <w:rFonts w:cs="Tahoma"/>
          <w:b/>
          <w:szCs w:val="20"/>
        </w:rPr>
        <w:t>posiadać</w:t>
      </w:r>
      <w:r w:rsidRPr="00215F4E">
        <w:rPr>
          <w:rFonts w:cs="Tahoma"/>
          <w:b/>
          <w:szCs w:val="20"/>
        </w:rPr>
        <w:t xml:space="preserve"> opłacony dokument ubezpieczenia OC</w:t>
      </w:r>
      <w:r w:rsidR="00D103F3" w:rsidRPr="00D103F3">
        <w:t xml:space="preserve"> </w:t>
      </w:r>
      <w:r w:rsidR="00D103F3" w:rsidRPr="00D103F3">
        <w:rPr>
          <w:rFonts w:cs="Tahoma"/>
          <w:b/>
          <w:szCs w:val="20"/>
        </w:rPr>
        <w:t xml:space="preserve">od prowadzonej działalności </w:t>
      </w:r>
      <w:r w:rsidR="00D103F3" w:rsidRPr="00EB7E18">
        <w:rPr>
          <w:rFonts w:cs="Tahoma"/>
          <w:b/>
          <w:szCs w:val="20"/>
        </w:rPr>
        <w:t>gospodarczej/OC w życiu prywatnym</w:t>
      </w:r>
      <w:r w:rsidRPr="00EB7E18">
        <w:rPr>
          <w:rFonts w:cs="Tahoma"/>
          <w:b/>
          <w:szCs w:val="20"/>
        </w:rPr>
        <w:t xml:space="preserve"> za</w:t>
      </w:r>
      <w:r w:rsidR="00D103F3" w:rsidRPr="00EB7E18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ewentualne szkody oraz ubezpieczenie następstw nieszczęśliwych wypadków dotyczące pracowników, innych osób, z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pomocą których będę wykonywać przedmiot umowy oraz osób trzecich powstałe w</w:t>
      </w:r>
      <w:r w:rsidR="0055456B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trakcie realizacji zawartej umowy, ważne co najmniej przez cały okres realizacji zamówienia na wartość kwoty ubezpieczenia nie mniejszą niż cena złożonej oferty [PLN].</w:t>
      </w: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30D575A8" w14:textId="77777777" w:rsidR="001222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A5CE8C6" w14:textId="0650E4A1" w:rsidR="0012224E" w:rsidRPr="001B6D01" w:rsidRDefault="0012224E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12224E">
        <w:rPr>
          <w:rFonts w:cs="Tahoma"/>
          <w:b/>
          <w:bCs/>
          <w:sz w:val="21"/>
          <w:szCs w:val="21"/>
        </w:rPr>
        <w:t xml:space="preserve">Oświadczamy, </w:t>
      </w:r>
      <w:r w:rsidRPr="009266E2">
        <w:rPr>
          <w:rFonts w:cs="Tahoma"/>
          <w:b/>
          <w:bCs/>
          <w:color w:val="0000FF"/>
          <w:sz w:val="21"/>
          <w:szCs w:val="21"/>
          <w:highlight w:val="yellow"/>
        </w:rPr>
        <w:t>iż dysponujemy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9266E2">
        <w:rPr>
          <w:rFonts w:cs="Tahoma"/>
          <w:b/>
          <w:bCs/>
          <w:color w:val="0000FF"/>
          <w:sz w:val="21"/>
          <w:szCs w:val="21"/>
          <w:highlight w:val="yellow"/>
        </w:rPr>
        <w:t>/nie dysponujemy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1B6D01">
        <w:rPr>
          <w:rFonts w:cs="Tahoma"/>
          <w:b/>
          <w:bCs/>
          <w:color w:val="0000FF"/>
          <w:sz w:val="21"/>
          <w:szCs w:val="21"/>
        </w:rPr>
        <w:t xml:space="preserve"> lokalem oraz </w:t>
      </w:r>
      <w:r w:rsidRPr="001B6D01">
        <w:rPr>
          <w:rFonts w:cs="Tahoma"/>
          <w:b/>
          <w:bCs/>
          <w:color w:val="0000FF"/>
          <w:sz w:val="21"/>
          <w:szCs w:val="21"/>
        </w:rPr>
        <w:t>niezbędnym wyposażeniem przewidzianym do realizacji zamówienia</w:t>
      </w:r>
      <w:r w:rsidR="001B6D01" w:rsidRPr="00215F4E">
        <w:rPr>
          <w:rFonts w:cs="Tahoma"/>
          <w:b/>
          <w:sz w:val="21"/>
          <w:szCs w:val="21"/>
        </w:rPr>
        <w:t>:</w:t>
      </w:r>
      <w:r w:rsidR="009266E2" w:rsidRPr="009266E2">
        <w:rPr>
          <w:rFonts w:cs="Tahoma"/>
          <w:b/>
          <w:color w:val="FF0000"/>
          <w:sz w:val="21"/>
          <w:szCs w:val="21"/>
          <w:vertAlign w:val="superscript"/>
        </w:rPr>
        <w:t xml:space="preserve"> 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="001B6D01"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1B6D01" w:rsidRPr="009266E2" w14:paraId="70D5E01B" w14:textId="77777777" w:rsidTr="00E14145">
        <w:tc>
          <w:tcPr>
            <w:tcW w:w="567" w:type="dxa"/>
            <w:shd w:val="clear" w:color="auto" w:fill="auto"/>
            <w:vAlign w:val="center"/>
          </w:tcPr>
          <w:p w14:paraId="72F16085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10CBD3" w14:textId="7B26E3E3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sz w:val="16"/>
                <w:szCs w:val="16"/>
              </w:rPr>
              <w:t>Dane odnośnie lokalu i wyposażenia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 (</w:t>
            </w:r>
            <w:r w:rsidR="000C595E" w:rsidRPr="000C595E">
              <w:rPr>
                <w:rFonts w:cs="Tahoma"/>
                <w:b/>
                <w:i/>
                <w:color w:val="FF0000"/>
                <w:sz w:val="16"/>
                <w:szCs w:val="16"/>
              </w:rPr>
              <w:t>wypełnić jeżeli Wykonawca dysponuje lokalem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)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C681AB7" w14:textId="194E06CB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>Wypełnia wykonawca</w:t>
            </w:r>
          </w:p>
        </w:tc>
      </w:tr>
      <w:tr w:rsidR="001B6D01" w:rsidRPr="009266E2" w14:paraId="53B68AE0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4EF0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83305" w14:textId="4D5A94C4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Lokalizacja lokalu/lokali, w których odbywać będą się zajęcia z programu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9C9F485" w14:textId="550272D9" w:rsidR="001B6D01" w:rsidRPr="009266E2" w:rsidRDefault="00A83F7E" w:rsidP="00A83F7E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Podać dokładny adres lokalu</w:t>
            </w:r>
          </w:p>
        </w:tc>
      </w:tr>
      <w:tr w:rsidR="001B6D01" w:rsidRPr="009266E2" w14:paraId="57ABF0D8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CFA9742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4897752" w14:textId="1FAFF1B5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Czy lokal jest przystosowany dla osób niepełnosprawnych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8B37568" w14:textId="449D41CA" w:rsidR="001B6D01" w:rsidRPr="009266E2" w:rsidRDefault="00A83F7E" w:rsidP="00A83F7E">
            <w:pPr>
              <w:widowControl w:val="0"/>
              <w:spacing w:before="40" w:after="40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  <w:tr w:rsidR="00A83F7E" w:rsidRPr="009266E2" w14:paraId="1EDD4772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8EB842F" w14:textId="73BE5927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3AB613" w14:textId="4EC2D4B6" w:rsidR="00A83F7E" w:rsidRPr="0015607C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Ilość pomieszczeń będących w dyspozycji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t>W</w:t>
            </w: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ykonawcy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15607C">
              <w:rPr>
                <w:rFonts w:cs="Tahoma"/>
                <w:b/>
                <w:bCs/>
                <w:i/>
                <w:iCs/>
                <w:sz w:val="16"/>
                <w:szCs w:val="16"/>
              </w:rPr>
              <w:t>(min.: gabinet, poczekalnia, WC)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898399C" w14:textId="3DA6D745" w:rsidR="00A83F7E" w:rsidRPr="009266E2" w:rsidRDefault="00A83F7E" w:rsidP="00A83F7E">
            <w:pPr>
              <w:widowControl w:val="0"/>
              <w:spacing w:line="240" w:lineRule="auto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Wymienić jakimi pomieszczeniami dysponuje wykonawca</w:t>
            </w:r>
          </w:p>
          <w:p w14:paraId="4D67B6D1" w14:textId="77777777" w:rsidR="00A83F7E" w:rsidRPr="009266E2" w:rsidRDefault="00A83F7E" w:rsidP="00A83F7E">
            <w:pPr>
              <w:widowControl w:val="0"/>
              <w:spacing w:before="40" w:after="40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83F7E" w:rsidRPr="009266E2" w14:paraId="372C398C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5A17E" w14:textId="7BD6F3C4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1612" w14:textId="663113F6" w:rsidR="00A83F7E" w:rsidRPr="009266E2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Wyposażenie lokalu spełnia wymagania określone w pkt 5 SWZ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88C55" w14:textId="6ABDC560" w:rsidR="00A83F7E" w:rsidRPr="009266E2" w:rsidRDefault="00A83F7E" w:rsidP="00A83F7E">
            <w:pPr>
              <w:widowControl w:val="0"/>
              <w:spacing w:before="40" w:after="40"/>
              <w:jc w:val="center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</w:tbl>
    <w:p w14:paraId="34DFD36C" w14:textId="29FF0C01" w:rsidR="001B6D01" w:rsidRPr="00B90F7F" w:rsidRDefault="001B6D01" w:rsidP="001B6D01">
      <w:pPr>
        <w:widowControl w:val="0"/>
        <w:spacing w:before="40" w:after="40" w:line="276" w:lineRule="auto"/>
        <w:ind w:left="426"/>
        <w:rPr>
          <w:rFonts w:cs="Tahoma"/>
          <w:b/>
          <w:szCs w:val="20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="00A83F7E">
        <w:rPr>
          <w:rFonts w:cs="Tahoma"/>
          <w:i/>
          <w:color w:val="C00000"/>
          <w:sz w:val="16"/>
          <w:szCs w:val="16"/>
        </w:rPr>
        <w:t>czy wykonawca dysponuj</w:t>
      </w:r>
      <w:r w:rsidR="00901B7E">
        <w:rPr>
          <w:rFonts w:cs="Tahoma"/>
          <w:i/>
          <w:color w:val="C00000"/>
          <w:sz w:val="16"/>
          <w:szCs w:val="16"/>
        </w:rPr>
        <w:t>e</w:t>
      </w:r>
      <w:r w:rsidR="00A83F7E">
        <w:rPr>
          <w:rFonts w:cs="Tahoma"/>
          <w:i/>
          <w:color w:val="C00000"/>
          <w:sz w:val="16"/>
          <w:szCs w:val="16"/>
        </w:rPr>
        <w:t xml:space="preserve"> lokalem i niezbędnym wyposażeniem </w:t>
      </w:r>
      <w:r w:rsidR="00A83F7E" w:rsidRPr="00215F4E">
        <w:rPr>
          <w:rFonts w:cs="Tahoma"/>
          <w:i/>
          <w:color w:val="C00000"/>
          <w:sz w:val="16"/>
          <w:szCs w:val="16"/>
        </w:rPr>
        <w:t xml:space="preserve">Zamawiający przyjmie, że </w:t>
      </w:r>
      <w:r w:rsidR="00A83F7E">
        <w:rPr>
          <w:rFonts w:cs="Tahoma"/>
          <w:i/>
          <w:color w:val="C00000"/>
          <w:sz w:val="16"/>
          <w:szCs w:val="16"/>
        </w:rPr>
        <w:t>Wykonawca nie</w:t>
      </w:r>
      <w:r w:rsidR="000106AD">
        <w:rPr>
          <w:rFonts w:cs="Tahoma"/>
          <w:i/>
          <w:color w:val="C00000"/>
          <w:sz w:val="16"/>
          <w:szCs w:val="16"/>
        </w:rPr>
        <w:t> </w:t>
      </w:r>
      <w:r w:rsidR="00A83F7E">
        <w:rPr>
          <w:rFonts w:cs="Tahoma"/>
          <w:i/>
          <w:color w:val="C00000"/>
          <w:sz w:val="16"/>
          <w:szCs w:val="16"/>
        </w:rPr>
        <w:t>dysponuje lokalem oraz niezbędnym wyposażeniem</w:t>
      </w:r>
      <w:r w:rsidR="000C595E">
        <w:rPr>
          <w:rFonts w:cs="Tahoma"/>
          <w:i/>
          <w:color w:val="C00000"/>
          <w:sz w:val="16"/>
          <w:szCs w:val="16"/>
        </w:rPr>
        <w:t xml:space="preserve"> i będzie korzystał z lokalu zapewnionego przez Jednostkę organizacyjną</w:t>
      </w:r>
      <w:r w:rsidRPr="00215F4E">
        <w:rPr>
          <w:rFonts w:cs="Tahoma"/>
          <w:i/>
          <w:color w:val="C00000"/>
          <w:sz w:val="16"/>
          <w:szCs w:val="16"/>
        </w:rPr>
        <w:t>)</w:t>
      </w:r>
    </w:p>
    <w:p w14:paraId="27595A1C" w14:textId="77777777" w:rsidR="00A73422" w:rsidRPr="00215F4E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5B43B061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 xml:space="preserve">amówienia, </w:t>
      </w:r>
      <w:r w:rsidRPr="00215F4E">
        <w:rPr>
          <w:rFonts w:cs="Tahoma"/>
          <w:b/>
          <w:sz w:val="21"/>
          <w:szCs w:val="21"/>
        </w:rPr>
        <w:lastRenderedPageBreak/>
        <w:t>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…………………….,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7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7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9307D7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396514F6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2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12E9CA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bookmarkStart w:id="23" w:name="_Hlk71875231"/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243D9EAC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6AFCEFD8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2"/>
      <w:bookmarkEnd w:id="23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68A8370B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203C52" w:rsidRPr="00215F4E">
        <w:rPr>
          <w:rFonts w:cs="Tahoma"/>
          <w:bCs/>
          <w:szCs w:val="20"/>
        </w:rPr>
        <w:t xml:space="preserve"> </w:t>
      </w:r>
      <w:r w:rsidR="00113703">
        <w:rPr>
          <w:rFonts w:cs="Tahoma"/>
          <w:bCs/>
          <w:szCs w:val="20"/>
        </w:rPr>
        <w:t>ze zm.</w:t>
      </w:r>
      <w:r w:rsidRPr="00215F4E">
        <w:rPr>
          <w:rFonts w:cs="Tahoma"/>
          <w:bCs/>
          <w:szCs w:val="20"/>
        </w:rPr>
        <w:t>)</w:t>
      </w:r>
      <w:r w:rsidR="00E77A3B" w:rsidRPr="00215F4E">
        <w:rPr>
          <w:rFonts w:cs="Tahoma"/>
          <w:bCs/>
          <w:szCs w:val="20"/>
        </w:rPr>
        <w:t>.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5B08894A" w14:textId="1C3C6921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</w:p>
    <w:p w14:paraId="6F709F0D" w14:textId="676788A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215F4E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56A58F0C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4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48A16A0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092B3FE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70FF622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4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004623E3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203C52" w:rsidRPr="00215F4E">
        <w:rPr>
          <w:rFonts w:cs="Tahoma"/>
          <w:bCs/>
          <w:szCs w:val="20"/>
        </w:rPr>
        <w:t xml:space="preserve"> </w:t>
      </w:r>
      <w:r w:rsidR="00113703">
        <w:rPr>
          <w:rFonts w:cs="Tahoma"/>
          <w:bCs/>
          <w:szCs w:val="20"/>
        </w:rPr>
        <w:t>ze zm.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10B62B51" w14:textId="281E767A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</w:p>
    <w:p w14:paraId="22D4B946" w14:textId="2E428E0C" w:rsidR="00116176" w:rsidRPr="00215F4E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udostepniającego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624E8B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86BFC5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71BB96C0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61633C6E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147F78B" w14:textId="596EE0B7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215F4E">
        <w:rPr>
          <w:rFonts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8"/>
          <w:szCs w:val="18"/>
        </w:rPr>
        <w:t xml:space="preserve"> </w:t>
      </w:r>
      <w:r w:rsidRPr="00215F4E">
        <w:rPr>
          <w:rFonts w:cs="Tahoma"/>
          <w:b/>
          <w:i/>
          <w:color w:val="0000FF"/>
          <w:sz w:val="18"/>
          <w:szCs w:val="18"/>
        </w:rPr>
        <w:t>w</w:t>
      </w:r>
      <w:r w:rsidR="00ED4F7D" w:rsidRPr="00215F4E">
        <w:rPr>
          <w:rFonts w:cs="Tahoma"/>
          <w:b/>
          <w:i/>
          <w:color w:val="0000FF"/>
          <w:sz w:val="18"/>
          <w:szCs w:val="18"/>
        </w:rPr>
        <w:t> </w:t>
      </w:r>
      <w:r w:rsidRPr="00215F4E">
        <w:rPr>
          <w:rFonts w:cs="Tahoma"/>
          <w:b/>
          <w:i/>
          <w:color w:val="0000FF"/>
          <w:sz w:val="18"/>
          <w:szCs w:val="18"/>
        </w:rPr>
        <w:t>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8"/>
          <w:szCs w:val="18"/>
        </w:rPr>
        <w:t>3</w:t>
      </w:r>
    </w:p>
    <w:p w14:paraId="6676B1F6" w14:textId="5AEDBF39" w:rsidR="00BA0C30" w:rsidRPr="00215F4E" w:rsidRDefault="00BA0C30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215F4E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podstawie </w:t>
      </w:r>
      <w:r w:rsidRPr="00310602">
        <w:rPr>
          <w:rFonts w:cs="Tahoma"/>
          <w:b/>
          <w:sz w:val="18"/>
          <w:szCs w:val="18"/>
        </w:rPr>
        <w:t>art. 108 ust</w:t>
      </w:r>
      <w:r w:rsidR="00950720" w:rsidRPr="00310602">
        <w:rPr>
          <w:rFonts w:cs="Tahoma"/>
          <w:b/>
          <w:sz w:val="18"/>
          <w:szCs w:val="18"/>
        </w:rPr>
        <w:t>.</w:t>
      </w:r>
      <w:r w:rsidRPr="00310602">
        <w:rPr>
          <w:rFonts w:cs="Tahoma"/>
          <w:b/>
          <w:sz w:val="18"/>
          <w:szCs w:val="18"/>
        </w:rPr>
        <w:t xml:space="preserve"> 1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310602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310602"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39DFC972" w:rsidR="00BA0C30" w:rsidRPr="00215F4E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215F4E">
        <w:rPr>
          <w:rFonts w:cs="Tahoma"/>
          <w:color w:val="000000"/>
          <w:sz w:val="18"/>
          <w:szCs w:val="18"/>
        </w:rPr>
        <w:t>Wykonawcy</w:t>
      </w:r>
      <w:r w:rsidR="003B7C29" w:rsidRPr="00215F4E">
        <w:rPr>
          <w:rFonts w:cs="Tahoma"/>
          <w:color w:val="000000"/>
          <w:sz w:val="18"/>
          <w:szCs w:val="18"/>
        </w:rPr>
        <w:t>,</w:t>
      </w:r>
      <w:r w:rsidRPr="00215F4E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>postępowania na</w:t>
      </w:r>
      <w:r w:rsidR="00ED4F7D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3506E0">
      <w:pPr>
        <w:pStyle w:val="Akapitzlist"/>
        <w:numPr>
          <w:ilvl w:val="0"/>
          <w:numId w:val="156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5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5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312EA0F6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8F16C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E68D0F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462662CF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0558CF72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</w:t>
      </w:r>
      <w:r w:rsidR="00113703">
        <w:rPr>
          <w:rFonts w:cs="Tahoma"/>
          <w:bCs/>
          <w:szCs w:val="20"/>
        </w:rPr>
        <w:t>ze zm.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4DD17511" w:rsidR="00BA0C30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402030" w:rsidRPr="00215F4E">
        <w:rPr>
          <w:rFonts w:cs="Tahoma"/>
          <w:b/>
          <w:i/>
          <w:iCs/>
          <w:color w:val="0000FF"/>
          <w:sz w:val="19"/>
          <w:szCs w:val="19"/>
        </w:rPr>
        <w:t xml:space="preserve"> 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9F0C5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</w:t>
      </w:r>
      <w:r w:rsidRPr="009F0C5E">
        <w:rPr>
          <w:rFonts w:cs="Tahoma"/>
          <w:b/>
          <w:szCs w:val="20"/>
        </w:rPr>
        <w:t xml:space="preserve">1 pkt 1-4 </w:t>
      </w:r>
      <w:r w:rsidR="00312B87" w:rsidRPr="009F0C5E">
        <w:rPr>
          <w:rFonts w:cs="Tahoma"/>
          <w:b/>
          <w:szCs w:val="20"/>
        </w:rPr>
        <w:br/>
      </w:r>
      <w:r w:rsidRPr="009F0C5E">
        <w:rPr>
          <w:rFonts w:cs="Tahoma"/>
          <w:b/>
          <w:szCs w:val="20"/>
        </w:rPr>
        <w:t xml:space="preserve">i 6 </w:t>
      </w:r>
      <w:r w:rsidRPr="009F0C5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9F0C5E">
        <w:rPr>
          <w:rFonts w:eastAsia="Calibri" w:cs="Tahoma"/>
          <w:b/>
          <w:szCs w:val="20"/>
          <w:lang w:eastAsia="en-US"/>
        </w:rPr>
        <w:t>Pzp</w:t>
      </w:r>
      <w:proofErr w:type="spellEnd"/>
      <w:r w:rsidRPr="009F0C5E">
        <w:rPr>
          <w:rFonts w:eastAsia="Calibri" w:cs="Tahoma"/>
          <w:b/>
          <w:szCs w:val="20"/>
          <w:lang w:eastAsia="en-US"/>
        </w:rPr>
        <w:t>.</w:t>
      </w:r>
    </w:p>
    <w:p w14:paraId="09EC61F1" w14:textId="3D63B005" w:rsidR="00BA0C30" w:rsidRPr="009F0C5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F0C5E">
        <w:rPr>
          <w:rFonts w:cs="Tahoma"/>
          <w:b/>
        </w:rPr>
        <w:t>*</w:t>
      </w:r>
      <w:r w:rsidRPr="009F0C5E">
        <w:rPr>
          <w:rFonts w:cs="Tahoma"/>
          <w:b/>
          <w:vertAlign w:val="superscript"/>
        </w:rPr>
        <w:t xml:space="preserve">) </w:t>
      </w:r>
      <w:r w:rsidRPr="009F0C5E">
        <w:rPr>
          <w:rFonts w:cs="Tahoma"/>
          <w:szCs w:val="20"/>
        </w:rPr>
        <w:t xml:space="preserve">Oświadczam, w stosunku do </w:t>
      </w:r>
      <w:r w:rsidR="003333F4" w:rsidRPr="009F0C5E">
        <w:rPr>
          <w:rFonts w:cs="Tahoma"/>
          <w:szCs w:val="20"/>
        </w:rPr>
        <w:t>Wykonawcy</w:t>
      </w:r>
      <w:r w:rsidR="003B7C29" w:rsidRPr="009F0C5E">
        <w:rPr>
          <w:rFonts w:cs="Tahoma"/>
          <w:szCs w:val="20"/>
        </w:rPr>
        <w:t>,</w:t>
      </w:r>
      <w:r w:rsidRPr="009F0C5E">
        <w:rPr>
          <w:rFonts w:cs="Tahoma"/>
          <w:szCs w:val="20"/>
        </w:rPr>
        <w:t xml:space="preserve"> którego reprezentuję zachodzą podstawy wykluczenia z</w:t>
      </w:r>
      <w:r w:rsidR="00893B41" w:rsidRPr="009F0C5E">
        <w:rPr>
          <w:rFonts w:cs="Tahoma"/>
          <w:szCs w:val="20"/>
        </w:rPr>
        <w:t> </w:t>
      </w:r>
      <w:r w:rsidRPr="009F0C5E">
        <w:rPr>
          <w:rFonts w:cs="Tahoma"/>
          <w:szCs w:val="20"/>
        </w:rPr>
        <w:t xml:space="preserve">postępowania na podstawie art. ……. ustawy </w:t>
      </w:r>
      <w:proofErr w:type="spellStart"/>
      <w:r w:rsidRPr="009F0C5E">
        <w:rPr>
          <w:rFonts w:cs="Tahoma"/>
          <w:szCs w:val="20"/>
        </w:rPr>
        <w:t>Pzp</w:t>
      </w:r>
      <w:proofErr w:type="spellEnd"/>
      <w:r w:rsidRPr="009F0C5E">
        <w:rPr>
          <w:rFonts w:cs="Tahoma"/>
          <w:szCs w:val="20"/>
        </w:rPr>
        <w:t xml:space="preserve"> </w:t>
      </w:r>
      <w:r w:rsidRPr="009F0C5E">
        <w:rPr>
          <w:rFonts w:cs="Tahoma"/>
          <w:i/>
          <w:iCs/>
          <w:szCs w:val="20"/>
        </w:rPr>
        <w:t>(podać mająca zastosowanie podstawę prawną wykluczenia spośród wymienionych powyżej w art. 108 ust. 1 pkt 1-4 i 6).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 w:rsidP="003506E0">
      <w:pPr>
        <w:pStyle w:val="Akapitzlist"/>
        <w:numPr>
          <w:ilvl w:val="0"/>
          <w:numId w:val="157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Uwaga! Oświadczenie należy podpisać:</w:t>
      </w:r>
    </w:p>
    <w:p w14:paraId="7ECCF5E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kwalifikowanym podpisem elektronicznym </w:t>
      </w:r>
    </w:p>
    <w:p w14:paraId="18033D72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lub podpisem zaufanym </w:t>
      </w:r>
    </w:p>
    <w:p w14:paraId="4F5908A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E3C11D9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1859D47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DEF98EA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0113390D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03759551" w:rsidR="009D4911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2545C965" w:rsidR="009D4911" w:rsidRPr="00224FA7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24FA7">
        <w:rPr>
          <w:rFonts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="00224FA7">
        <w:rPr>
          <w:rFonts w:cs="Tahoma"/>
          <w:sz w:val="16"/>
          <w:szCs w:val="16"/>
        </w:rPr>
        <w:br/>
      </w:r>
      <w:r w:rsidRPr="00224FA7">
        <w:rPr>
          <w:rFonts w:cs="Tahoma"/>
          <w:sz w:val="16"/>
          <w:szCs w:val="16"/>
        </w:rPr>
        <w:t>w dokumentach w celu uzyskania zamówienia publicznego (</w:t>
      </w:r>
      <w:r w:rsidRPr="00224FA7">
        <w:rPr>
          <w:rFonts w:cs="Tahoma"/>
          <w:i/>
          <w:sz w:val="16"/>
          <w:szCs w:val="16"/>
        </w:rPr>
        <w:t>art. 233 §1 i 297 §1 Kodeksu Karnego</w:t>
      </w:r>
      <w:r w:rsidRPr="00224FA7">
        <w:rPr>
          <w:rFonts w:cs="Tahoma"/>
          <w:sz w:val="16"/>
          <w:szCs w:val="16"/>
        </w:rPr>
        <w:t xml:space="preserve">) </w:t>
      </w:r>
      <w:r w:rsidRPr="00224FA7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24FA7">
        <w:rPr>
          <w:rFonts w:eastAsia="Calibri" w:cs="Tahoma"/>
          <w:sz w:val="16"/>
          <w:szCs w:val="16"/>
          <w:lang w:eastAsia="en-US"/>
        </w:rPr>
        <w:t> </w:t>
      </w:r>
      <w:r w:rsidRPr="00224FA7">
        <w:rPr>
          <w:rFonts w:eastAsia="Calibri" w:cs="Tahoma"/>
          <w:sz w:val="16"/>
          <w:szCs w:val="16"/>
          <w:lang w:eastAsia="en-US"/>
        </w:rPr>
        <w:t xml:space="preserve">wszystkie informacje podane </w:t>
      </w:r>
      <w:r w:rsidR="00224FA7">
        <w:rPr>
          <w:rFonts w:eastAsia="Calibri" w:cs="Tahoma"/>
          <w:sz w:val="16"/>
          <w:szCs w:val="16"/>
          <w:lang w:eastAsia="en-US"/>
        </w:rPr>
        <w:br/>
      </w:r>
      <w:r w:rsidRPr="00224FA7">
        <w:rPr>
          <w:rFonts w:eastAsia="Calibri" w:cs="Tahoma"/>
          <w:sz w:val="16"/>
          <w:szCs w:val="16"/>
          <w:lang w:eastAsia="en-US"/>
        </w:rPr>
        <w:t>w poniższym oświadczeniu są aktualne, zgodne z prawdą i zostały przedstawione z pełną świadomością konsekwencji wprowadzenia Zamawiającego w błąd przy przedstawianiu informacji</w:t>
      </w:r>
      <w:r w:rsidR="009D4911" w:rsidRPr="00224FA7">
        <w:rPr>
          <w:rFonts w:eastAsia="Calibri" w:cs="Tahoma"/>
          <w:sz w:val="16"/>
          <w:szCs w:val="16"/>
          <w:lang w:eastAsia="en-US"/>
        </w:rPr>
        <w:t>,</w:t>
      </w:r>
    </w:p>
    <w:p w14:paraId="082DD664" w14:textId="77777777" w:rsidR="009D4911" w:rsidRPr="00215F4E" w:rsidRDefault="009D4911" w:rsidP="00224FA7">
      <w:pPr>
        <w:spacing w:before="12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41F8239E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270989DA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>nionych powyżej w art. 108 ust. 1,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73268FFB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36A202FB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43A5CAD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0E022B6C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4488828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1460D576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</w:t>
      </w:r>
      <w:r w:rsidR="00113703">
        <w:rPr>
          <w:rFonts w:cs="Tahoma"/>
          <w:bCs/>
          <w:szCs w:val="20"/>
        </w:rPr>
        <w:t>ze zm.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78983AE8" w:rsidR="008C7FB2" w:rsidRPr="00215F4E" w:rsidRDefault="000A6295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5527C0BF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6E881825" w14:textId="431A0995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="00AB7604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>usta</w:t>
      </w:r>
      <w:r w:rsidRPr="00215F4E">
        <w:rPr>
          <w:rFonts w:cs="Tahoma"/>
          <w:sz w:val="18"/>
          <w:szCs w:val="18"/>
        </w:rPr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są nieaktualne w</w:t>
      </w:r>
      <w:r w:rsidR="007E4714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</w:t>
      </w:r>
      <w:r w:rsidR="00F340AC">
        <w:rPr>
          <w:rFonts w:cs="Tahoma"/>
          <w:i/>
          <w:iCs/>
          <w:color w:val="000000"/>
          <w:sz w:val="18"/>
          <w:szCs w:val="18"/>
        </w:rPr>
        <w:br/>
      </w:r>
      <w:r w:rsidRPr="00215F4E">
        <w:rPr>
          <w:rFonts w:cs="Tahoma"/>
          <w:i/>
          <w:iCs/>
          <w:color w:val="000000"/>
          <w:sz w:val="18"/>
          <w:szCs w:val="18"/>
        </w:rPr>
        <w:t>w art. 108 ust. 1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6BA2DA20" w14:textId="6267062B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576D5704" w:rsidR="0002548A" w:rsidRPr="00215F4E" w:rsidRDefault="000A6295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>tj. do składania odwołań*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77777777" w:rsidR="000A6295" w:rsidRPr="00215F4E" w:rsidRDefault="00F84024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9307D7">
          <w:pgSz w:w="11907" w:h="16840" w:code="9"/>
          <w:pgMar w:top="1134" w:right="567" w:bottom="709" w:left="1134" w:header="360" w:footer="709" w:gutter="0"/>
          <w:cols w:space="708"/>
        </w:sectPr>
      </w:pPr>
      <w:r w:rsidRPr="00215F4E">
        <w:rPr>
          <w:rFonts w:cs="Tahoma"/>
          <w:b/>
          <w:sz w:val="22"/>
          <w:szCs w:val="22"/>
        </w:rPr>
        <w:tab/>
      </w: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6" w:name="_Hlk71894581"/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12C2047A" w:rsidR="00A2278E" w:rsidRPr="00215F4E" w:rsidRDefault="000349BD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7" w:name="_Hlk71872061"/>
      <w:r w:rsidRPr="00215F4E">
        <w:rPr>
          <w:rFonts w:cs="Tahoma"/>
          <w:i/>
          <w:iCs/>
          <w:sz w:val="18"/>
          <w:szCs w:val="18"/>
        </w:rPr>
        <w:t>podmiotu udostepniającego zasoby</w:t>
      </w:r>
      <w:bookmarkEnd w:id="27"/>
      <w:r w:rsidRPr="00215F4E">
        <w:rPr>
          <w:rFonts w:cs="Tahoma"/>
          <w:i/>
          <w:sz w:val="18"/>
          <w:szCs w:val="18"/>
        </w:rPr>
        <w:t xml:space="preserve">: </w:t>
      </w:r>
    </w:p>
    <w:p w14:paraId="327F1949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50F9DC23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1C7F03A8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1E1239D0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3C40A319" w14:textId="77777777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6"/>
    </w:p>
    <w:p w14:paraId="4470DF9D" w14:textId="77777777" w:rsidR="001A5B1D" w:rsidRDefault="00A2278E" w:rsidP="001A5B1D">
      <w:pPr>
        <w:pStyle w:val="Akapitzlist"/>
        <w:spacing w:after="0"/>
        <w:ind w:left="2552" w:hanging="2126"/>
        <w:contextualSpacing w:val="0"/>
        <w:rPr>
          <w:rFonts w:ascii="Tahoma" w:hAnsi="Tahoma" w:cs="Tahoma"/>
          <w:b/>
          <w:i/>
          <w:color w:val="0000FF"/>
          <w:sz w:val="18"/>
          <w:szCs w:val="18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0A6295" w:rsidRPr="001A5B1D">
        <w:rPr>
          <w:rFonts w:ascii="Tahoma" w:hAnsi="Tahoma"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</w:t>
      </w:r>
      <w:r w:rsidR="00114703" w:rsidRPr="001A5B1D">
        <w:rPr>
          <w:rFonts w:ascii="Tahoma" w:hAnsi="Tahoma" w:cs="Tahoma"/>
          <w:b/>
          <w:i/>
          <w:color w:val="0000FF"/>
          <w:sz w:val="18"/>
          <w:szCs w:val="18"/>
        </w:rPr>
        <w:t xml:space="preserve"> </w:t>
      </w:r>
      <w:r w:rsidR="000A6295" w:rsidRPr="001A5B1D">
        <w:rPr>
          <w:rFonts w:ascii="Tahoma" w:hAnsi="Tahoma" w:cs="Tahoma"/>
          <w:b/>
          <w:i/>
          <w:color w:val="0000FF"/>
          <w:sz w:val="18"/>
          <w:szCs w:val="18"/>
        </w:rPr>
        <w:t>w ramach rządowego programu „Za Życiem” w celu zapewnienia realizacji zadań wiodącego ośrodka koordynacyjno-rehabilitacyjno-opiekuńczego w roku 202</w:t>
      </w:r>
      <w:r w:rsidR="00402030" w:rsidRPr="001A5B1D">
        <w:rPr>
          <w:rFonts w:ascii="Tahoma" w:hAnsi="Tahoma" w:cs="Tahoma"/>
          <w:b/>
          <w:i/>
          <w:color w:val="0000FF"/>
          <w:sz w:val="18"/>
          <w:szCs w:val="18"/>
        </w:rPr>
        <w:t>3</w:t>
      </w:r>
    </w:p>
    <w:p w14:paraId="77264A07" w14:textId="1055BE44" w:rsidR="00A2278E" w:rsidRPr="00215F4E" w:rsidRDefault="00A2278E" w:rsidP="001A5B1D">
      <w:pPr>
        <w:pStyle w:val="Akapitzlist"/>
        <w:spacing w:before="120" w:after="0"/>
        <w:ind w:left="425"/>
        <w:contextualSpacing w:val="0"/>
        <w:jc w:val="center"/>
        <w:rPr>
          <w:rFonts w:cs="Tahoma"/>
          <w:b/>
          <w:bCs/>
          <w:iCs/>
          <w:szCs w:val="26"/>
        </w:rPr>
      </w:pPr>
      <w:r w:rsidRPr="00215F4E">
        <w:rPr>
          <w:rFonts w:cs="Tahoma"/>
          <w:b/>
          <w:szCs w:val="20"/>
          <w:highlight w:val="yellow"/>
        </w:rPr>
        <w:t xml:space="preserve">Wykaz osób, skierowanych przez </w:t>
      </w:r>
      <w:r w:rsidRPr="00BF7438">
        <w:rPr>
          <w:rFonts w:cs="Tahoma"/>
          <w:b/>
          <w:szCs w:val="20"/>
          <w:highlight w:val="yellow"/>
        </w:rPr>
        <w:t xml:space="preserve">Wykonawcę/podmiot udostepniający zasoby </w:t>
      </w:r>
      <w:r w:rsidRPr="00215F4E">
        <w:rPr>
          <w:rFonts w:cs="Tahoma"/>
          <w:b/>
          <w:szCs w:val="20"/>
          <w:highlight w:val="yellow"/>
        </w:rPr>
        <w:t>do realizacji zamówienia</w:t>
      </w:r>
      <w:r w:rsidRPr="00215F4E">
        <w:rPr>
          <w:rFonts w:cs="Tahoma"/>
          <w:b/>
          <w:szCs w:val="20"/>
        </w:rPr>
        <w:t xml:space="preserve"> publicznego 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4667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1536"/>
        <w:gridCol w:w="2126"/>
        <w:gridCol w:w="2694"/>
        <w:gridCol w:w="4394"/>
        <w:gridCol w:w="3260"/>
      </w:tblGrid>
      <w:tr w:rsidR="00F93C75" w:rsidRPr="00215F4E" w14:paraId="591D7DF9" w14:textId="77777777" w:rsidTr="00F93C75">
        <w:trPr>
          <w:cantSplit/>
          <w:trHeight w:val="45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003D8064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</w:t>
            </w:r>
            <w:r>
              <w:rPr>
                <w:rFonts w:cs="Tahoma"/>
                <w:b/>
                <w:sz w:val="18"/>
                <w:szCs w:val="18"/>
              </w:rPr>
              <w:t> </w:t>
            </w:r>
            <w:r w:rsidRPr="00215F4E">
              <w:rPr>
                <w:rFonts w:cs="Tahoma"/>
                <w:b/>
                <w:sz w:val="18"/>
                <w:szCs w:val="18"/>
              </w:rPr>
              <w:t>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5F4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5CB18524" w:rsidR="00F93C75" w:rsidRPr="00215F4E" w:rsidRDefault="00F93C75" w:rsidP="0056067F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15F4E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377ED54" w14:textId="44ED3DF1" w:rsidR="00F93C75" w:rsidRPr="00C03FA5" w:rsidRDefault="00F93C75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15F4E">
              <w:rPr>
                <w:rFonts w:cs="Tahoma"/>
                <w:i/>
                <w:sz w:val="14"/>
                <w:szCs w:val="14"/>
              </w:rPr>
              <w:t>(zgodne z wymaganiami opisanymi w</w:t>
            </w:r>
            <w:r>
              <w:rPr>
                <w:rFonts w:cs="Tahoma"/>
                <w:i/>
                <w:sz w:val="14"/>
                <w:szCs w:val="14"/>
              </w:rPr>
              <w:t> </w:t>
            </w:r>
            <w:r w:rsidRPr="00215F4E">
              <w:rPr>
                <w:rFonts w:cs="Tahoma"/>
                <w:i/>
                <w:sz w:val="14"/>
                <w:szCs w:val="14"/>
              </w:rPr>
              <w:t xml:space="preserve">punkcie 5 i 10 SWZ, </w:t>
            </w:r>
            <w:r w:rsidR="001D6E0E">
              <w:rPr>
                <w:rFonts w:cs="Tahoma"/>
                <w:i/>
                <w:sz w:val="14"/>
                <w:szCs w:val="14"/>
              </w:rPr>
              <w:t>posiadane wykształcenie</w:t>
            </w:r>
            <w:r w:rsidR="001D6E0E" w:rsidRPr="00C03FA5">
              <w:rPr>
                <w:rFonts w:cs="Tahoma"/>
                <w:i/>
                <w:sz w:val="14"/>
                <w:szCs w:val="14"/>
              </w:rPr>
              <w:t xml:space="preserve">, studia podyplomowe, </w:t>
            </w:r>
            <w:r w:rsidRPr="00C03FA5">
              <w:rPr>
                <w:rFonts w:cs="Tahoma"/>
                <w:i/>
                <w:sz w:val="14"/>
                <w:szCs w:val="14"/>
              </w:rPr>
              <w:t>tytuł zawodowy, ukończone kursy, posiadane przygotowanie pedagogiczne</w:t>
            </w:r>
            <w:r w:rsidR="00C03FA5" w:rsidRPr="00C03FA5">
              <w:rPr>
                <w:rFonts w:cs="Tahoma"/>
                <w:i/>
                <w:sz w:val="14"/>
                <w:szCs w:val="14"/>
              </w:rPr>
              <w:t xml:space="preserve"> (o ile dotyczy)</w:t>
            </w:r>
            <w:r w:rsidR="00DD48BC" w:rsidRPr="00C03FA5">
              <w:rPr>
                <w:rFonts w:cs="Tahoma"/>
                <w:i/>
                <w:sz w:val="14"/>
                <w:szCs w:val="14"/>
              </w:rPr>
              <w:t>, prawo</w:t>
            </w:r>
            <w:r w:rsidR="001F65B9" w:rsidRPr="00C03FA5">
              <w:rPr>
                <w:rFonts w:cs="Tahoma"/>
                <w:i/>
                <w:sz w:val="14"/>
                <w:szCs w:val="14"/>
              </w:rPr>
              <w:t> </w:t>
            </w:r>
            <w:r w:rsidR="00DD48BC" w:rsidRPr="00C03FA5">
              <w:rPr>
                <w:rFonts w:cs="Tahoma"/>
                <w:i/>
                <w:sz w:val="14"/>
                <w:szCs w:val="14"/>
              </w:rPr>
              <w:t>wykonywania zawodu</w:t>
            </w:r>
            <w:r w:rsidRPr="00C03FA5">
              <w:rPr>
                <w:rFonts w:cs="Tahoma"/>
                <w:i/>
                <w:sz w:val="14"/>
                <w:szCs w:val="14"/>
              </w:rPr>
              <w:t xml:space="preserve"> (o ile dotyczy)</w:t>
            </w:r>
          </w:p>
          <w:p w14:paraId="4B6FD412" w14:textId="6AD89A70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7B0" w14:textId="012AC737" w:rsidR="00F93C75" w:rsidRPr="00215F4E" w:rsidRDefault="00F93C75" w:rsidP="00D55C6B">
            <w:pPr>
              <w:spacing w:line="276" w:lineRule="auto"/>
              <w:ind w:right="-74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cs="Tahoma"/>
                <w:b/>
                <w:sz w:val="14"/>
                <w:szCs w:val="14"/>
              </w:rPr>
              <w:t>Posiadane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15F4E">
              <w:rPr>
                <w:rFonts w:cs="Tahoma"/>
                <w:b/>
                <w:sz w:val="16"/>
                <w:szCs w:val="16"/>
              </w:rPr>
              <w:t xml:space="preserve"> </w:t>
            </w:r>
            <w:r w:rsidRPr="00215F4E">
              <w:rPr>
                <w:rFonts w:cs="Tahoma"/>
                <w:b/>
                <w:sz w:val="16"/>
                <w:szCs w:val="16"/>
              </w:rPr>
              <w:br/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>(</w:t>
            </w:r>
            <w:r w:rsidR="00DD48BC" w:rsidRPr="00DD48BC">
              <w:rPr>
                <w:rFonts w:cs="Tahoma"/>
                <w:bCs/>
                <w:i/>
                <w:iCs/>
                <w:sz w:val="14"/>
                <w:szCs w:val="14"/>
              </w:rPr>
              <w:t>zgodne z wymaganiami opisanymi w punkcie 5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="00DD48BC" w:rsidRPr="00DD48BC">
              <w:rPr>
                <w:rFonts w:cs="Tahoma"/>
                <w:bCs/>
                <w:i/>
                <w:iCs/>
                <w:sz w:val="14"/>
                <w:szCs w:val="14"/>
              </w:rPr>
              <w:t>i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="00DD48BC" w:rsidRPr="00DD48BC">
              <w:rPr>
                <w:rFonts w:cs="Tahoma"/>
                <w:bCs/>
                <w:i/>
                <w:iCs/>
                <w:sz w:val="14"/>
                <w:szCs w:val="14"/>
              </w:rPr>
              <w:t>10 SWZ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w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>kazać</w:t>
            </w:r>
            <w:proofErr w:type="spellEnd"/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 szczegółowe okresy pracy z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>dzieckiem w</w:t>
            </w:r>
            <w:r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miesiącach. </w:t>
            </w:r>
            <w:r w:rsidRPr="00215F4E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Niniejsze okresy mają wykazać posiadanie minimum 2 letniego doświadczenia w</w:t>
            </w:r>
            <w:r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 </w:t>
            </w:r>
            <w:r w:rsidRPr="00215F4E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pracy z dzieckiem niepełnosprawnym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) </w:t>
            </w:r>
          </w:p>
          <w:p w14:paraId="4BF38AB7" w14:textId="77777777" w:rsidR="00F93C75" w:rsidRPr="00215F4E" w:rsidRDefault="00F93C75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F93C75" w:rsidRPr="00215F4E" w14:paraId="0393B2D0" w14:textId="77777777" w:rsidTr="00F93C75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1DC1A981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F93C75" w:rsidRPr="00215F4E" w14:paraId="76E573B9" w14:textId="77777777" w:rsidTr="00F93C75">
        <w:trPr>
          <w:cantSplit/>
          <w:trHeight w:val="567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E7B9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BFB" w14:textId="2D1186C0" w:rsidR="00F93C75" w:rsidRPr="00215F4E" w:rsidRDefault="00F93C75" w:rsidP="001D6E0E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B7" w14:textId="7B3CD5D9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F93C75" w:rsidRPr="00215F4E" w14:paraId="619AB44C" w14:textId="77777777" w:rsidTr="00F93C75">
        <w:trPr>
          <w:cantSplit/>
          <w:trHeight w:val="567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8D7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BB08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DD19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F4F4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1B45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029A" w14:textId="54CF6834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694B8BE5" w14:textId="77777777" w:rsidR="00A2278E" w:rsidRPr="00215F4E" w:rsidRDefault="00A2278E" w:rsidP="00A2278E">
      <w:pPr>
        <w:spacing w:line="276" w:lineRule="auto"/>
        <w:rPr>
          <w:rFonts w:cs="Tahoma"/>
          <w:sz w:val="10"/>
          <w:szCs w:val="10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</w:p>
    <w:p w14:paraId="1242C6E2" w14:textId="77777777" w:rsidR="00A2278E" w:rsidRPr="00215F4E" w:rsidRDefault="00A2278E" w:rsidP="00A2278E">
      <w:pPr>
        <w:spacing w:line="276" w:lineRule="auto"/>
        <w:ind w:left="7791" w:firstLine="709"/>
        <w:rPr>
          <w:rFonts w:cs="Tahoma"/>
        </w:rPr>
      </w:pPr>
      <w:r w:rsidRPr="00215F4E">
        <w:rPr>
          <w:rFonts w:cs="Tahoma"/>
        </w:rPr>
        <w:t>Podpis ……………………………………………………………..</w:t>
      </w:r>
    </w:p>
    <w:p w14:paraId="26D474CA" w14:textId="77777777" w:rsidR="00A2278E" w:rsidRPr="00215F4E" w:rsidRDefault="00A2278E" w:rsidP="00A2278E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66FBFD96" w14:textId="48A5B098" w:rsidR="00337E93" w:rsidRPr="00337E93" w:rsidRDefault="00A2278E" w:rsidP="00337E93">
      <w:pPr>
        <w:spacing w:line="240" w:lineRule="auto"/>
        <w:jc w:val="left"/>
        <w:rPr>
          <w:rFonts w:cs="Tahoma"/>
          <w:b/>
          <w:i/>
          <w:iCs/>
          <w:color w:val="FF0000"/>
          <w:sz w:val="22"/>
          <w:szCs w:val="16"/>
        </w:rPr>
      </w:pPr>
      <w:r w:rsidRPr="00337E93">
        <w:rPr>
          <w:rFonts w:cs="Tahoma"/>
          <w:i/>
          <w:sz w:val="16"/>
          <w:szCs w:val="16"/>
        </w:rPr>
        <w:t xml:space="preserve">Pod pojęciem </w:t>
      </w:r>
      <w:r w:rsidRPr="00337E93">
        <w:rPr>
          <w:rFonts w:cs="Tahoma"/>
          <w:b/>
          <w:i/>
          <w:sz w:val="16"/>
          <w:szCs w:val="16"/>
        </w:rPr>
        <w:t xml:space="preserve">„dysponuje” </w:t>
      </w:r>
      <w:r w:rsidRPr="00337E93">
        <w:rPr>
          <w:rFonts w:cs="Tahoma"/>
          <w:i/>
          <w:sz w:val="16"/>
          <w:szCs w:val="16"/>
        </w:rPr>
        <w:t xml:space="preserve">rozumie się posiadanie osób zatrudnionych na podstawie np. </w:t>
      </w:r>
      <w:r w:rsidRPr="00337E93">
        <w:rPr>
          <w:rFonts w:cs="Tahoma"/>
          <w:b/>
          <w:i/>
          <w:sz w:val="16"/>
          <w:szCs w:val="16"/>
        </w:rPr>
        <w:t>umowy o pracę, umowy zlecenia, umowy o dzieło</w:t>
      </w:r>
      <w:r w:rsidRPr="00337E93">
        <w:rPr>
          <w:rFonts w:cs="Tahoma"/>
          <w:i/>
          <w:sz w:val="16"/>
          <w:szCs w:val="16"/>
        </w:rPr>
        <w:t xml:space="preserve"> </w:t>
      </w:r>
      <w:r w:rsidR="00337E93" w:rsidRPr="00337E93">
        <w:rPr>
          <w:rFonts w:cs="Tahoma"/>
          <w:i/>
          <w:sz w:val="16"/>
          <w:szCs w:val="16"/>
        </w:rPr>
        <w:t>itp.</w:t>
      </w:r>
      <w:r w:rsidR="00337E93">
        <w:rPr>
          <w:rFonts w:cs="Tahoma"/>
          <w:i/>
          <w:sz w:val="16"/>
          <w:szCs w:val="16"/>
        </w:rPr>
        <w:br/>
      </w:r>
      <w:r w:rsidR="00337E93" w:rsidRPr="00337E93">
        <w:rPr>
          <w:rFonts w:cs="Tahoma"/>
          <w:b/>
          <w:i/>
          <w:iCs/>
          <w:color w:val="FF0000"/>
          <w:sz w:val="16"/>
          <w:szCs w:val="16"/>
        </w:rPr>
        <w:t xml:space="preserve">W przypadku osobistego Wykonywania zamówienia przez osobę fizyczną lub prowadzącą jednoosobową działalność gospodarczą nie </w:t>
      </w:r>
      <w:r w:rsidR="00C03FA5">
        <w:rPr>
          <w:rFonts w:cs="Tahoma"/>
          <w:b/>
          <w:i/>
          <w:iCs/>
          <w:color w:val="FF0000"/>
          <w:sz w:val="16"/>
          <w:szCs w:val="16"/>
        </w:rPr>
        <w:t>podawać i</w:t>
      </w:r>
      <w:r w:rsidR="00337E93" w:rsidRPr="00337E93">
        <w:rPr>
          <w:rFonts w:cs="Tahoma"/>
          <w:b/>
          <w:i/>
          <w:iCs/>
          <w:color w:val="FF0000"/>
          <w:sz w:val="16"/>
          <w:szCs w:val="16"/>
        </w:rPr>
        <w:t>nformacji o podstawie do dysponowania osobą</w:t>
      </w:r>
      <w:r w:rsidR="00C03FA5">
        <w:rPr>
          <w:rFonts w:cs="Tahoma"/>
          <w:b/>
          <w:i/>
          <w:iCs/>
          <w:color w:val="FF0000"/>
          <w:sz w:val="16"/>
          <w:szCs w:val="16"/>
        </w:rPr>
        <w:t xml:space="preserve"> (tj. danych w kolumnie nr 3)</w:t>
      </w:r>
      <w:r w:rsidR="00337E93" w:rsidRPr="00337E93">
        <w:rPr>
          <w:rFonts w:cs="Tahoma"/>
          <w:bCs/>
          <w:i/>
          <w:iCs/>
          <w:color w:val="FF0000"/>
          <w:sz w:val="22"/>
          <w:szCs w:val="16"/>
        </w:rPr>
        <w:t>.</w:t>
      </w:r>
      <w:r w:rsidR="00337E93" w:rsidRPr="00337E93">
        <w:rPr>
          <w:rFonts w:cs="Tahoma"/>
          <w:b/>
          <w:i/>
          <w:iCs/>
          <w:color w:val="FF0000"/>
          <w:sz w:val="22"/>
          <w:szCs w:val="16"/>
        </w:rPr>
        <w:t xml:space="preserve"> </w:t>
      </w:r>
    </w:p>
    <w:p w14:paraId="580E3C4B" w14:textId="77777777" w:rsidR="00A2278E" w:rsidRPr="00215F4E" w:rsidRDefault="00A2278E" w:rsidP="00A2278E">
      <w:pPr>
        <w:spacing w:before="40" w:after="40" w:line="276" w:lineRule="auto"/>
        <w:rPr>
          <w:rFonts w:cs="Tahoma"/>
          <w:b/>
          <w:sz w:val="22"/>
          <w:szCs w:val="16"/>
        </w:rPr>
        <w:sectPr w:rsidR="00A2278E" w:rsidRPr="00215F4E" w:rsidSect="000A6295">
          <w:headerReference w:type="default" r:id="rId12"/>
          <w:pgSz w:w="16840" w:h="11907" w:orient="landscape" w:code="9"/>
          <w:pgMar w:top="1134" w:right="1134" w:bottom="567" w:left="709" w:header="360" w:footer="709" w:gutter="0"/>
          <w:cols w:space="708"/>
        </w:sectPr>
      </w:pPr>
    </w:p>
    <w:p w14:paraId="352BDD64" w14:textId="7C49988B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6B392E9A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8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…………………………………………………………</w:t>
      </w:r>
    </w:p>
    <w:p w14:paraId="61EC0BB1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7897D7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sz w:val="18"/>
          <w:szCs w:val="18"/>
        </w:rPr>
        <w:t xml:space="preserve">: </w:t>
      </w:r>
    </w:p>
    <w:p w14:paraId="0F8A0ACE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3DCD3AD5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556C77D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12F59D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8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61762770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>. Dz. U. z 202</w:t>
      </w:r>
      <w:r w:rsidR="00FD7A6A">
        <w:rPr>
          <w:rFonts w:cs="Tahoma"/>
          <w:szCs w:val="20"/>
        </w:rPr>
        <w:t>2</w:t>
      </w:r>
      <w:r w:rsidRPr="00215F4E">
        <w:rPr>
          <w:rFonts w:cs="Tahoma"/>
          <w:szCs w:val="20"/>
        </w:rPr>
        <w:t>, poz. 1</w:t>
      </w:r>
      <w:r w:rsidR="00FD7A6A">
        <w:rPr>
          <w:rFonts w:cs="Tahoma"/>
          <w:szCs w:val="20"/>
        </w:rPr>
        <w:t>710</w:t>
      </w:r>
      <w:r w:rsidRPr="00215F4E">
        <w:rPr>
          <w:rFonts w:cs="Tahoma"/>
          <w:szCs w:val="20"/>
        </w:rPr>
        <w:t xml:space="preserve"> </w:t>
      </w:r>
      <w:r w:rsidR="00113703">
        <w:rPr>
          <w:rFonts w:cs="Tahoma"/>
          <w:szCs w:val="20"/>
        </w:rPr>
        <w:t>ze zm.</w:t>
      </w:r>
      <w:r w:rsidRPr="00215F4E">
        <w:rPr>
          <w:rFonts w:cs="Tahoma"/>
          <w:szCs w:val="20"/>
        </w:rPr>
        <w:t xml:space="preserve">) </w:t>
      </w:r>
    </w:p>
    <w:p w14:paraId="0CCBCD78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7777777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484C8D92" w14:textId="2C4BAA9D" w:rsidR="00A2278E" w:rsidRPr="00215F4E" w:rsidRDefault="00E71CEA" w:rsidP="00A2278E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215F4E">
        <w:rPr>
          <w:rFonts w:cs="Tahoma"/>
          <w:b/>
          <w:i/>
          <w:color w:val="0000FF"/>
          <w:sz w:val="18"/>
          <w:szCs w:val="22"/>
        </w:rPr>
        <w:t>Świadczenie usług związanych z prowadzeniem zajęć wczesnego wspomagania rozwoju dziecka</w:t>
      </w:r>
      <w:r w:rsidR="00114703">
        <w:rPr>
          <w:rFonts w:cs="Tahoma"/>
          <w:b/>
          <w:i/>
          <w:color w:val="0000FF"/>
          <w:sz w:val="18"/>
          <w:szCs w:val="22"/>
        </w:rPr>
        <w:t xml:space="preserve"> </w:t>
      </w:r>
      <w:r w:rsidRPr="00215F4E">
        <w:rPr>
          <w:rFonts w:cs="Tahoma"/>
          <w:b/>
          <w:i/>
          <w:color w:val="0000FF"/>
          <w:sz w:val="18"/>
          <w:szCs w:val="22"/>
        </w:rPr>
        <w:t xml:space="preserve">w ramach rządowego programu „Za Życiem” w celu zapewnienia realizacji zadań wiodącego ośrodka </w:t>
      </w:r>
      <w:r w:rsidR="007C1BF0" w:rsidRPr="00215F4E">
        <w:rPr>
          <w:rFonts w:cs="Tahoma"/>
          <w:b/>
          <w:i/>
          <w:color w:val="0000FF"/>
          <w:sz w:val="18"/>
          <w:szCs w:val="22"/>
        </w:rPr>
        <w:br/>
      </w:r>
      <w:r w:rsidRPr="00215F4E">
        <w:rPr>
          <w:rFonts w:cs="Tahoma"/>
          <w:b/>
          <w:i/>
          <w:color w:val="0000FF"/>
          <w:sz w:val="18"/>
          <w:szCs w:val="22"/>
        </w:rPr>
        <w:t>koordynacyjno-rehabilitacyjno-opiekuńczego w roku 202</w:t>
      </w:r>
      <w:r w:rsidR="00EF494A">
        <w:rPr>
          <w:rFonts w:cs="Tahoma"/>
          <w:b/>
          <w:i/>
          <w:color w:val="0000FF"/>
          <w:sz w:val="18"/>
          <w:szCs w:val="22"/>
        </w:rPr>
        <w:t>3</w:t>
      </w:r>
    </w:p>
    <w:p w14:paraId="3BDFF5C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 w:rsidP="003506E0">
      <w:pPr>
        <w:numPr>
          <w:ilvl w:val="0"/>
          <w:numId w:val="130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215F4E" w:rsidRDefault="00A2278E" w:rsidP="00A2278E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22"/>
          <w:szCs w:val="22"/>
        </w:rPr>
        <w:t>lub</w:t>
      </w:r>
    </w:p>
    <w:p w14:paraId="66DF002A" w14:textId="77777777" w:rsidR="00A2278E" w:rsidRPr="00215F4E" w:rsidRDefault="00A2278E" w:rsidP="003506E0">
      <w:pPr>
        <w:numPr>
          <w:ilvl w:val="0"/>
          <w:numId w:val="130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334902D9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 w:rsidP="003506E0">
      <w:pPr>
        <w:numPr>
          <w:ilvl w:val="0"/>
          <w:numId w:val="131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 w:rsidP="003506E0">
      <w:pPr>
        <w:numPr>
          <w:ilvl w:val="0"/>
          <w:numId w:val="131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 w:rsidP="003506E0">
      <w:pPr>
        <w:pStyle w:val="Akapitzlist"/>
        <w:numPr>
          <w:ilvl w:val="0"/>
          <w:numId w:val="132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3888774A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</w:t>
      </w:r>
      <w:r w:rsidR="00FD7A6A">
        <w:rPr>
          <w:rFonts w:cs="Tahoma"/>
          <w:sz w:val="16"/>
          <w:szCs w:val="16"/>
        </w:rPr>
        <w:t>2</w:t>
      </w:r>
      <w:r w:rsidRPr="00215F4E">
        <w:rPr>
          <w:rFonts w:cs="Tahoma"/>
          <w:sz w:val="16"/>
          <w:szCs w:val="16"/>
        </w:rPr>
        <w:t xml:space="preserve"> poz. 1</w:t>
      </w:r>
      <w:r w:rsidR="00FD7A6A">
        <w:rPr>
          <w:rFonts w:cs="Tahoma"/>
          <w:sz w:val="16"/>
          <w:szCs w:val="16"/>
        </w:rPr>
        <w:t>710</w:t>
      </w:r>
      <w:r w:rsidRPr="00215F4E">
        <w:rPr>
          <w:rFonts w:cs="Tahoma"/>
          <w:sz w:val="16"/>
          <w:szCs w:val="16"/>
        </w:rPr>
        <w:t xml:space="preserve"> </w:t>
      </w:r>
      <w:r w:rsidR="00113703">
        <w:rPr>
          <w:rFonts w:cs="Tahoma"/>
          <w:sz w:val="16"/>
          <w:szCs w:val="16"/>
        </w:rPr>
        <w:t>ze zm.</w:t>
      </w:r>
      <w:r w:rsidRPr="00215F4E">
        <w:rPr>
          <w:rFonts w:cs="Tahoma"/>
          <w:sz w:val="16"/>
          <w:szCs w:val="16"/>
        </w:rPr>
        <w:t>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08A462E6" w14:textId="0A95F023" w:rsidR="007C4060" w:rsidRPr="00215F4E" w:rsidRDefault="00A2278E" w:rsidP="00E11975">
      <w:pPr>
        <w:spacing w:line="276" w:lineRule="auto"/>
        <w:rPr>
          <w:rFonts w:eastAsia="Calibri" w:cs="Tahoma"/>
          <w:sz w:val="19"/>
          <w:szCs w:val="19"/>
          <w:lang w:eastAsia="en-US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sectPr w:rsidR="007C4060" w:rsidRPr="00215F4E" w:rsidSect="000A6295">
      <w:headerReference w:type="default" r:id="rId13"/>
      <w:footerReference w:type="default" r:id="rId14"/>
      <w:pgSz w:w="11907" w:h="16840" w:code="9"/>
      <w:pgMar w:top="1134" w:right="567" w:bottom="709" w:left="1134" w:header="284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7FE9A" w14:textId="77777777" w:rsidR="00FC7365" w:rsidRDefault="00FC7365">
      <w:r>
        <w:separator/>
      </w:r>
    </w:p>
  </w:endnote>
  <w:endnote w:type="continuationSeparator" w:id="0">
    <w:p w14:paraId="75BC7DC8" w14:textId="77777777" w:rsidR="00FC7365" w:rsidRDefault="00FC7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CF21B" w14:textId="77777777" w:rsidR="00FC7365" w:rsidRDefault="00FC7365">
      <w:r>
        <w:separator/>
      </w:r>
    </w:p>
  </w:footnote>
  <w:footnote w:type="continuationSeparator" w:id="0">
    <w:p w14:paraId="222D5F2D" w14:textId="77777777" w:rsidR="00FC7365" w:rsidRDefault="00FC7365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0C07" w14:textId="77777777" w:rsidR="00E71CEA" w:rsidRDefault="00E71CEA" w:rsidP="009523D5">
    <w:pPr>
      <w:spacing w:before="40" w:after="80" w:line="276" w:lineRule="auto"/>
      <w:jc w:val="center"/>
      <w:rPr>
        <w:rFonts w:cs="Tahoma"/>
        <w:sz w:val="16"/>
        <w:szCs w:val="16"/>
      </w:rPr>
    </w:pPr>
    <w:bookmarkStart w:id="8" w:name="_Hlk88139193"/>
    <w:bookmarkStart w:id="9" w:name="_Hlk88139194"/>
    <w:bookmarkStart w:id="10" w:name="_Hlk88139206"/>
    <w:bookmarkStart w:id="11" w:name="_Hlk88139207"/>
  </w:p>
  <w:p w14:paraId="57557F5B" w14:textId="440E7CA2" w:rsidR="009B68CD" w:rsidRPr="00171BFA" w:rsidRDefault="009B68CD" w:rsidP="009523D5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2" w:name="_Hlk88224490"/>
    <w:bookmarkStart w:id="13" w:name="_Hlk88224491"/>
    <w:bookmarkStart w:id="14" w:name="_Hlk88224492"/>
    <w:bookmarkStart w:id="15" w:name="_Hlk88224493"/>
    <w:bookmarkStart w:id="16" w:name="_Hlk88224494"/>
    <w:bookmarkStart w:id="17" w:name="_Hlk88224495"/>
    <w:bookmarkStart w:id="18" w:name="_Hlk88224497"/>
    <w:bookmarkStart w:id="19" w:name="_Hlk88224498"/>
    <w:bookmarkStart w:id="20" w:name="_Hlk88224500"/>
    <w:bookmarkStart w:id="21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171BFA">
      <w:rPr>
        <w:rFonts w:cs="Tahoma"/>
        <w:b/>
        <w:color w:val="0000FF"/>
        <w:sz w:val="16"/>
        <w:szCs w:val="16"/>
      </w:rPr>
      <w:t>.</w:t>
    </w:r>
    <w:r w:rsidR="000D0E0D">
      <w:rPr>
        <w:rFonts w:cs="Tahoma"/>
        <w:b/>
        <w:color w:val="0000FF"/>
        <w:sz w:val="16"/>
        <w:szCs w:val="16"/>
      </w:rPr>
      <w:t>9</w:t>
    </w:r>
    <w:r w:rsidRPr="009E71FA">
      <w:rPr>
        <w:rFonts w:cs="Tahoma"/>
        <w:b/>
        <w:color w:val="0000FF"/>
        <w:sz w:val="16"/>
        <w:szCs w:val="16"/>
      </w:rPr>
      <w:t>.202</w:t>
    </w:r>
    <w:r w:rsidR="000D0E0D"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E71CEA"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</w:t>
    </w:r>
    <w:r w:rsidR="008D4F71">
      <w:rPr>
        <w:rFonts w:cs="Tahoma"/>
        <w:bCs/>
        <w:i/>
        <w:color w:val="0000FF"/>
        <w:sz w:val="16"/>
        <w:szCs w:val="20"/>
      </w:rPr>
      <w:t> </w:t>
    </w:r>
    <w:r w:rsidR="00E71CEA" w:rsidRPr="00E71CEA">
      <w:rPr>
        <w:rFonts w:cs="Tahoma"/>
        <w:bCs/>
        <w:i/>
        <w:color w:val="0000FF"/>
        <w:sz w:val="16"/>
        <w:szCs w:val="20"/>
      </w:rPr>
      <w:t xml:space="preserve">celu zapewnienia realizacji zadań wiodącego ośrodka koordynacyjno-rehabilitacyjno-opiekuńczego </w:t>
    </w:r>
    <w:r w:rsidR="00E71CEA" w:rsidRPr="00171BFA">
      <w:rPr>
        <w:rFonts w:cs="Tahoma"/>
        <w:bCs/>
        <w:i/>
        <w:color w:val="0000FF"/>
        <w:sz w:val="16"/>
        <w:szCs w:val="20"/>
      </w:rPr>
      <w:t>w roku 202</w:t>
    </w:r>
    <w:r w:rsidR="004A25C5" w:rsidRPr="00171BFA">
      <w:rPr>
        <w:rFonts w:cs="Tahoma"/>
        <w:bCs/>
        <w:i/>
        <w:color w:val="0000FF"/>
        <w:sz w:val="16"/>
        <w:szCs w:val="20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2333" w14:textId="753AA5CC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8D4F71">
      <w:rPr>
        <w:rFonts w:cs="Tahoma"/>
        <w:b/>
        <w:color w:val="0000FF"/>
        <w:sz w:val="16"/>
        <w:szCs w:val="16"/>
      </w:rPr>
      <w:t>.</w:t>
    </w:r>
    <w:r w:rsidR="0015160D">
      <w:rPr>
        <w:rFonts w:cs="Tahoma"/>
        <w:b/>
        <w:color w:val="0000FF"/>
        <w:sz w:val="16"/>
        <w:szCs w:val="16"/>
      </w:rPr>
      <w:t>9</w:t>
    </w:r>
    <w:r w:rsidRPr="009E71FA">
      <w:rPr>
        <w:rFonts w:cs="Tahoma"/>
        <w:b/>
        <w:color w:val="0000FF"/>
        <w:sz w:val="16"/>
        <w:szCs w:val="16"/>
      </w:rPr>
      <w:t>.202</w:t>
    </w:r>
    <w:r w:rsidR="0015160D"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dziecka  w ramach rządowego programu „Za Życiem” w celu zapewnienia realizacji zadań wiodącego ośrodka </w:t>
    </w:r>
    <w:r w:rsidR="00770D1D">
      <w:rPr>
        <w:rFonts w:cs="Tahoma"/>
        <w:bCs/>
        <w:i/>
        <w:color w:val="0000FF"/>
        <w:sz w:val="16"/>
        <w:szCs w:val="20"/>
      </w:rPr>
      <w:br/>
    </w:r>
    <w:r w:rsidRPr="00E71CEA">
      <w:rPr>
        <w:rFonts w:cs="Tahoma"/>
        <w:bCs/>
        <w:i/>
        <w:color w:val="0000FF"/>
        <w:sz w:val="16"/>
        <w:szCs w:val="20"/>
      </w:rPr>
      <w:t>koordynacyjno-rehabilitacyjno-opiekuńczego w roku 202</w:t>
    </w:r>
    <w:r w:rsidR="00CF0C53">
      <w:rPr>
        <w:rFonts w:cs="Tahoma"/>
        <w:bCs/>
        <w:i/>
        <w:color w:val="0000FF"/>
        <w:sz w:val="16"/>
        <w:szCs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8C0C6" w14:textId="77777777" w:rsidR="0015160D" w:rsidRDefault="0015160D" w:rsidP="009523D5">
    <w:pPr>
      <w:spacing w:before="40" w:after="80" w:line="276" w:lineRule="auto"/>
      <w:jc w:val="center"/>
      <w:rPr>
        <w:rFonts w:cs="Tahoma"/>
        <w:sz w:val="16"/>
        <w:szCs w:val="16"/>
      </w:rPr>
    </w:pPr>
  </w:p>
  <w:p w14:paraId="7038259F" w14:textId="77777777" w:rsidR="0015160D" w:rsidRPr="00171BFA" w:rsidRDefault="0015160D" w:rsidP="009523D5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>
      <w:rPr>
        <w:rFonts w:cs="Tahoma"/>
        <w:b/>
        <w:color w:val="0000FF"/>
        <w:sz w:val="16"/>
        <w:szCs w:val="16"/>
      </w:rPr>
      <w:t>.9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</w:t>
    </w:r>
    <w:r>
      <w:rPr>
        <w:rFonts w:cs="Tahoma"/>
        <w:bCs/>
        <w:i/>
        <w:color w:val="0000FF"/>
        <w:sz w:val="16"/>
        <w:szCs w:val="20"/>
      </w:rPr>
      <w:t> </w:t>
    </w:r>
    <w:r w:rsidRPr="00E71CEA">
      <w:rPr>
        <w:rFonts w:cs="Tahoma"/>
        <w:bCs/>
        <w:i/>
        <w:color w:val="0000FF"/>
        <w:sz w:val="16"/>
        <w:szCs w:val="20"/>
      </w:rPr>
      <w:t xml:space="preserve">celu zapewnienia realizacji zadań wiodącego ośrodka koordynacyjno-rehabilitacyjno-opiekuńczego </w:t>
    </w:r>
    <w:r w:rsidRPr="00171BFA">
      <w:rPr>
        <w:rFonts w:cs="Tahoma"/>
        <w:bCs/>
        <w:i/>
        <w:color w:val="0000FF"/>
        <w:sz w:val="16"/>
        <w:szCs w:val="20"/>
      </w:rPr>
      <w:t>w roku 2023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569B9" w14:textId="77777777" w:rsidR="0015160D" w:rsidRPr="00171BFA" w:rsidRDefault="0015160D" w:rsidP="009523D5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>
      <w:rPr>
        <w:rFonts w:cs="Tahoma"/>
        <w:b/>
        <w:color w:val="0000FF"/>
        <w:sz w:val="16"/>
        <w:szCs w:val="16"/>
      </w:rPr>
      <w:t>.9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</w:t>
    </w:r>
    <w:r>
      <w:rPr>
        <w:rFonts w:cs="Tahoma"/>
        <w:bCs/>
        <w:i/>
        <w:color w:val="0000FF"/>
        <w:sz w:val="16"/>
        <w:szCs w:val="20"/>
      </w:rPr>
      <w:t> </w:t>
    </w:r>
    <w:r w:rsidRPr="00E71CEA">
      <w:rPr>
        <w:rFonts w:cs="Tahoma"/>
        <w:bCs/>
        <w:i/>
        <w:color w:val="0000FF"/>
        <w:sz w:val="16"/>
        <w:szCs w:val="20"/>
      </w:rPr>
      <w:t xml:space="preserve">celu zapewnienia realizacji zadań wiodącego ośrodka koordynacyjno-rehabilitacyjno-opiekuńczego </w:t>
    </w:r>
    <w:r w:rsidRPr="00171BFA">
      <w:rPr>
        <w:rFonts w:cs="Tahoma"/>
        <w:bCs/>
        <w:i/>
        <w:color w:val="0000FF"/>
        <w:sz w:val="16"/>
        <w:szCs w:val="20"/>
      </w:rPr>
      <w:t>w roku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0A72EFF"/>
    <w:multiLevelType w:val="hybridMultilevel"/>
    <w:tmpl w:val="6042512A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11521D7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02B20BC3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32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355033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8" w15:restartNumberingAfterBreak="0">
    <w:nsid w:val="05C50274"/>
    <w:multiLevelType w:val="hybridMultilevel"/>
    <w:tmpl w:val="C982FA00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0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AD5315F"/>
    <w:multiLevelType w:val="hybridMultilevel"/>
    <w:tmpl w:val="EBB874BE"/>
    <w:lvl w:ilvl="0" w:tplc="20665FA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6" w15:restartNumberingAfterBreak="0">
    <w:nsid w:val="0B9D3868"/>
    <w:multiLevelType w:val="multilevel"/>
    <w:tmpl w:val="88387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E7E3A3D"/>
    <w:multiLevelType w:val="multilevel"/>
    <w:tmpl w:val="4D5E71CE"/>
    <w:lvl w:ilvl="0">
      <w:start w:val="1"/>
      <w:numFmt w:val="lowerLetter"/>
      <w:lvlText w:val="%1)"/>
      <w:lvlJc w:val="left"/>
      <w:pPr>
        <w:ind w:left="229" w:hanging="189"/>
      </w:pPr>
      <w:rPr>
        <w:rFonts w:hint="default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  <w:rPr>
        <w:rFonts w:hint="default"/>
      </w:rPr>
    </w:lvl>
    <w:lvl w:ilvl="3">
      <w:numFmt w:val="bullet"/>
      <w:lvlText w:val="•"/>
      <w:lvlJc w:val="left"/>
      <w:pPr>
        <w:ind w:left="2954" w:hanging="362"/>
      </w:pPr>
      <w:rPr>
        <w:rFonts w:hint="default"/>
      </w:rPr>
    </w:lvl>
    <w:lvl w:ilvl="4">
      <w:numFmt w:val="bullet"/>
      <w:lvlText w:val="•"/>
      <w:lvlJc w:val="left"/>
      <w:pPr>
        <w:ind w:left="3961" w:hanging="362"/>
      </w:pPr>
      <w:rPr>
        <w:rFonts w:hint="default"/>
      </w:rPr>
    </w:lvl>
    <w:lvl w:ilvl="5">
      <w:numFmt w:val="bullet"/>
      <w:lvlText w:val="•"/>
      <w:lvlJc w:val="left"/>
      <w:pPr>
        <w:ind w:left="4968" w:hanging="362"/>
      </w:pPr>
      <w:rPr>
        <w:rFonts w:hint="default"/>
      </w:rPr>
    </w:lvl>
    <w:lvl w:ilvl="6">
      <w:numFmt w:val="bullet"/>
      <w:lvlText w:val="•"/>
      <w:lvlJc w:val="left"/>
      <w:pPr>
        <w:ind w:left="5975" w:hanging="362"/>
      </w:pPr>
      <w:rPr>
        <w:rFonts w:hint="default"/>
      </w:rPr>
    </w:lvl>
    <w:lvl w:ilvl="7">
      <w:numFmt w:val="bullet"/>
      <w:lvlText w:val="•"/>
      <w:lvlJc w:val="left"/>
      <w:pPr>
        <w:ind w:left="6982" w:hanging="362"/>
      </w:pPr>
      <w:rPr>
        <w:rFonts w:hint="default"/>
      </w:rPr>
    </w:lvl>
    <w:lvl w:ilvl="8">
      <w:numFmt w:val="bullet"/>
      <w:lvlText w:val="•"/>
      <w:lvlJc w:val="left"/>
      <w:pPr>
        <w:ind w:left="7989" w:hanging="362"/>
      </w:pPr>
      <w:rPr>
        <w:rFonts w:hint="default"/>
      </w:rPr>
    </w:lvl>
  </w:abstractNum>
  <w:abstractNum w:abstractNumId="5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51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4" w15:restartNumberingAfterBreak="0">
    <w:nsid w:val="0F9E4FDE"/>
    <w:multiLevelType w:val="hybridMultilevel"/>
    <w:tmpl w:val="C982FA00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7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61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2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5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7" w15:restartNumberingAfterBreak="0">
    <w:nsid w:val="144A1687"/>
    <w:multiLevelType w:val="hybridMultilevel"/>
    <w:tmpl w:val="E5A6BC6A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0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72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3" w15:restartNumberingAfterBreak="0">
    <w:nsid w:val="167C3CF8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6" w15:restartNumberingAfterBreak="0">
    <w:nsid w:val="1BA7052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9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1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4" w15:restartNumberingAfterBreak="0">
    <w:nsid w:val="2387357F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85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6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7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8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9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9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1" w15:restartNumberingAfterBreak="0">
    <w:nsid w:val="284355F7"/>
    <w:multiLevelType w:val="hybridMultilevel"/>
    <w:tmpl w:val="B7C0EB8E"/>
    <w:lvl w:ilvl="0" w:tplc="FFFFFFFF">
      <w:start w:val="1"/>
      <w:numFmt w:val="lowerLetter"/>
      <w:lvlText w:val="%1)"/>
      <w:lvlJc w:val="left"/>
      <w:pPr>
        <w:ind w:left="1034" w:hanging="360"/>
      </w:pPr>
    </w:lvl>
    <w:lvl w:ilvl="1" w:tplc="FFFFFFFF" w:tentative="1">
      <w:start w:val="1"/>
      <w:numFmt w:val="lowerLetter"/>
      <w:lvlText w:val="%2."/>
      <w:lvlJc w:val="left"/>
      <w:pPr>
        <w:ind w:left="1754" w:hanging="360"/>
      </w:pPr>
    </w:lvl>
    <w:lvl w:ilvl="2" w:tplc="FFFFFFFF" w:tentative="1">
      <w:start w:val="1"/>
      <w:numFmt w:val="lowerRoman"/>
      <w:lvlText w:val="%3."/>
      <w:lvlJc w:val="right"/>
      <w:pPr>
        <w:ind w:left="2474" w:hanging="180"/>
      </w:pPr>
    </w:lvl>
    <w:lvl w:ilvl="3" w:tplc="FFFFFFFF" w:tentative="1">
      <w:start w:val="1"/>
      <w:numFmt w:val="decimal"/>
      <w:lvlText w:val="%4."/>
      <w:lvlJc w:val="left"/>
      <w:pPr>
        <w:ind w:left="3194" w:hanging="360"/>
      </w:pPr>
    </w:lvl>
    <w:lvl w:ilvl="4" w:tplc="FFFFFFFF" w:tentative="1">
      <w:start w:val="1"/>
      <w:numFmt w:val="lowerLetter"/>
      <w:lvlText w:val="%5."/>
      <w:lvlJc w:val="left"/>
      <w:pPr>
        <w:ind w:left="3914" w:hanging="360"/>
      </w:pPr>
    </w:lvl>
    <w:lvl w:ilvl="5" w:tplc="FFFFFFFF" w:tentative="1">
      <w:start w:val="1"/>
      <w:numFmt w:val="lowerRoman"/>
      <w:lvlText w:val="%6."/>
      <w:lvlJc w:val="right"/>
      <w:pPr>
        <w:ind w:left="4634" w:hanging="180"/>
      </w:pPr>
    </w:lvl>
    <w:lvl w:ilvl="6" w:tplc="FFFFFFFF" w:tentative="1">
      <w:start w:val="1"/>
      <w:numFmt w:val="decimal"/>
      <w:lvlText w:val="%7."/>
      <w:lvlJc w:val="left"/>
      <w:pPr>
        <w:ind w:left="5354" w:hanging="360"/>
      </w:pPr>
    </w:lvl>
    <w:lvl w:ilvl="7" w:tplc="FFFFFFFF" w:tentative="1">
      <w:start w:val="1"/>
      <w:numFmt w:val="lowerLetter"/>
      <w:lvlText w:val="%8."/>
      <w:lvlJc w:val="left"/>
      <w:pPr>
        <w:ind w:left="6074" w:hanging="360"/>
      </w:pPr>
    </w:lvl>
    <w:lvl w:ilvl="8" w:tplc="FFFFFFFF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92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5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8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3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7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8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662005D"/>
    <w:multiLevelType w:val="multilevel"/>
    <w:tmpl w:val="DD5817E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0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75C7121"/>
    <w:multiLevelType w:val="hybridMultilevel"/>
    <w:tmpl w:val="C982FA00"/>
    <w:lvl w:ilvl="0" w:tplc="85A451B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4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5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B492F60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7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8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9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0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1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51A3EB3"/>
    <w:multiLevelType w:val="hybridMultilevel"/>
    <w:tmpl w:val="3F5C2A20"/>
    <w:lvl w:ilvl="0" w:tplc="86FCE14A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5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6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7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0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1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3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4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5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6" w15:restartNumberingAfterBreak="0">
    <w:nsid w:val="4B327838"/>
    <w:multiLevelType w:val="hybridMultilevel"/>
    <w:tmpl w:val="97C6F236"/>
    <w:lvl w:ilvl="0" w:tplc="236C29A2">
      <w:start w:val="1"/>
      <w:numFmt w:val="bullet"/>
      <w:lvlText w:val="-"/>
      <w:lvlJc w:val="right"/>
      <w:pPr>
        <w:ind w:left="77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7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8" w15:restartNumberingAfterBreak="0">
    <w:nsid w:val="4C5F104A"/>
    <w:multiLevelType w:val="hybridMultilevel"/>
    <w:tmpl w:val="3D5EACD8"/>
    <w:lvl w:ilvl="0" w:tplc="0415000B">
      <w:start w:val="1"/>
      <w:numFmt w:val="bullet"/>
      <w:lvlText w:val=""/>
      <w:lvlJc w:val="left"/>
      <w:pPr>
        <w:ind w:left="14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39" w15:restartNumberingAfterBreak="0">
    <w:nsid w:val="4DFB51F4"/>
    <w:multiLevelType w:val="hybridMultilevel"/>
    <w:tmpl w:val="15AA92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1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6" w15:restartNumberingAfterBreak="0">
    <w:nsid w:val="521D60CB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7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8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1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2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3" w15:restartNumberingAfterBreak="0">
    <w:nsid w:val="58DC2E5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4" w15:restartNumberingAfterBreak="0">
    <w:nsid w:val="590558DF"/>
    <w:multiLevelType w:val="multilevel"/>
    <w:tmpl w:val="8B9C87B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0"/>
      <w:numFmt w:val="decimal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55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5C3823E5"/>
    <w:multiLevelType w:val="hybridMultilevel"/>
    <w:tmpl w:val="E8861C20"/>
    <w:lvl w:ilvl="0" w:tplc="60761950">
      <w:start w:val="1"/>
      <w:numFmt w:val="lowerLetter"/>
      <w:lvlText w:val="%1."/>
      <w:lvlJc w:val="left"/>
      <w:pPr>
        <w:ind w:left="270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58" w15:restartNumberingAfterBreak="0">
    <w:nsid w:val="5DCC222C"/>
    <w:multiLevelType w:val="multilevel"/>
    <w:tmpl w:val="9162F31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9"/>
        <w:szCs w:val="19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59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1" w15:restartNumberingAfterBreak="0">
    <w:nsid w:val="60944B87"/>
    <w:multiLevelType w:val="hybridMultilevel"/>
    <w:tmpl w:val="5E7AC620"/>
    <w:lvl w:ilvl="0" w:tplc="8D8E02A8">
      <w:start w:val="1"/>
      <w:numFmt w:val="lowerLetter"/>
      <w:lvlText w:val="%1)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62" w15:restartNumberingAfterBreak="0">
    <w:nsid w:val="60CA639A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3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6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7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65536B85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9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72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73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5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6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698555D7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8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0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6CB3612E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8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4" w15:restartNumberingAfterBreak="0">
    <w:nsid w:val="6DF758D3"/>
    <w:multiLevelType w:val="hybridMultilevel"/>
    <w:tmpl w:val="B7C0EB8E"/>
    <w:lvl w:ilvl="0" w:tplc="04150017">
      <w:start w:val="1"/>
      <w:numFmt w:val="lowerLetter"/>
      <w:lvlText w:val="%1)"/>
      <w:lvlJc w:val="left"/>
      <w:pPr>
        <w:ind w:left="1034" w:hanging="360"/>
      </w:p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185" w15:restartNumberingAfterBreak="0">
    <w:nsid w:val="6E225EA5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6" w15:restartNumberingAfterBreak="0">
    <w:nsid w:val="6EA16334"/>
    <w:multiLevelType w:val="hybridMultilevel"/>
    <w:tmpl w:val="9A622B04"/>
    <w:lvl w:ilvl="0" w:tplc="BFA6E4C4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7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708621B8"/>
    <w:multiLevelType w:val="hybridMultilevel"/>
    <w:tmpl w:val="38F2031E"/>
    <w:lvl w:ilvl="0" w:tplc="04150019">
      <w:start w:val="1"/>
      <w:numFmt w:val="lowerLetter"/>
      <w:lvlText w:val="%1."/>
      <w:lvlJc w:val="left"/>
      <w:pPr>
        <w:ind w:left="1467" w:hanging="360"/>
      </w:p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91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2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3" w15:restartNumberingAfterBreak="0">
    <w:nsid w:val="722E25F0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9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6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97" w15:restartNumberingAfterBreak="0">
    <w:nsid w:val="748D0CA4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8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9" w15:restartNumberingAfterBreak="0">
    <w:nsid w:val="762F3E95"/>
    <w:multiLevelType w:val="multilevel"/>
    <w:tmpl w:val="5942CA2C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200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01" w15:restartNumberingAfterBreak="0">
    <w:nsid w:val="782863FC"/>
    <w:multiLevelType w:val="hybridMultilevel"/>
    <w:tmpl w:val="EE561C20"/>
    <w:lvl w:ilvl="0" w:tplc="0415000B">
      <w:start w:val="1"/>
      <w:numFmt w:val="bullet"/>
      <w:lvlText w:val=""/>
      <w:lvlJc w:val="left"/>
      <w:pPr>
        <w:ind w:left="9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202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3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4" w15:restartNumberingAfterBreak="0">
    <w:nsid w:val="7C54708D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6" w15:restartNumberingAfterBreak="0">
    <w:nsid w:val="7F384AE9"/>
    <w:multiLevelType w:val="multilevel"/>
    <w:tmpl w:val="0A909BC4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207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8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80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67"/>
  </w:num>
  <w:num w:numId="5" w16cid:durableId="1887716929">
    <w:abstractNumId w:val="173"/>
  </w:num>
  <w:num w:numId="6" w16cid:durableId="213073607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7"/>
    <w:lvlOverride w:ilvl="0">
      <w:startOverride w:val="1"/>
    </w:lvlOverride>
  </w:num>
  <w:num w:numId="8" w16cid:durableId="1283344378">
    <w:abstractNumId w:val="7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8"/>
  </w:num>
  <w:num w:numId="11" w16cid:durableId="529995847">
    <w:abstractNumId w:val="34"/>
  </w:num>
  <w:num w:numId="12" w16cid:durableId="1999069105">
    <w:abstractNumId w:val="72"/>
  </w:num>
  <w:num w:numId="13" w16cid:durableId="73358486">
    <w:abstractNumId w:val="92"/>
  </w:num>
  <w:num w:numId="14" w16cid:durableId="259265906">
    <w:abstractNumId w:val="129"/>
  </w:num>
  <w:num w:numId="15" w16cid:durableId="820542016">
    <w:abstractNumId w:val="203"/>
  </w:num>
  <w:num w:numId="16" w16cid:durableId="1418138363">
    <w:abstractNumId w:val="110"/>
  </w:num>
  <w:num w:numId="17" w16cid:durableId="772676326">
    <w:abstractNumId w:val="36"/>
  </w:num>
  <w:num w:numId="18" w16cid:durableId="2119522126">
    <w:abstractNumId w:val="66"/>
  </w:num>
  <w:num w:numId="19" w16cid:durableId="1193030218">
    <w:abstractNumId w:val="114"/>
  </w:num>
  <w:num w:numId="20" w16cid:durableId="2114813546">
    <w:abstractNumId w:val="182"/>
  </w:num>
  <w:num w:numId="21" w16cid:durableId="1935818967">
    <w:abstractNumId w:val="58"/>
  </w:num>
  <w:num w:numId="22" w16cid:durableId="1812285688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07"/>
  </w:num>
  <w:num w:numId="27" w16cid:durableId="1307778985">
    <w:abstractNumId w:val="8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64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32"/>
  </w:num>
  <w:num w:numId="32" w16cid:durableId="2121992304">
    <w:abstractNumId w:val="96"/>
  </w:num>
  <w:num w:numId="33" w16cid:durableId="1600675708">
    <w:abstractNumId w:val="61"/>
  </w:num>
  <w:num w:numId="34" w16cid:durableId="594944173">
    <w:abstractNumId w:val="53"/>
  </w:num>
  <w:num w:numId="35" w16cid:durableId="159276371">
    <w:abstractNumId w:val="101"/>
  </w:num>
  <w:num w:numId="36" w16cid:durableId="133134907">
    <w:abstractNumId w:val="172"/>
  </w:num>
  <w:num w:numId="37" w16cid:durableId="1634216586">
    <w:abstractNumId w:val="87"/>
  </w:num>
  <w:num w:numId="38" w16cid:durableId="517817121">
    <w:abstractNumId w:val="88"/>
  </w:num>
  <w:num w:numId="39" w16cid:durableId="1267035575">
    <w:abstractNumId w:val="2"/>
  </w:num>
  <w:num w:numId="40" w16cid:durableId="613875909">
    <w:abstractNumId w:val="35"/>
  </w:num>
  <w:num w:numId="41" w16cid:durableId="1636175979">
    <w:abstractNumId w:val="150"/>
  </w:num>
  <w:num w:numId="42" w16cid:durableId="1859849863">
    <w:abstractNumId w:val="50"/>
  </w:num>
  <w:num w:numId="43" w16cid:durableId="2054765496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3"/>
  </w:num>
  <w:num w:numId="46" w16cid:durableId="774516684">
    <w:abstractNumId w:val="131"/>
  </w:num>
  <w:num w:numId="47" w16cid:durableId="1101536026">
    <w:abstractNumId w:val="47"/>
  </w:num>
  <w:num w:numId="48" w16cid:durableId="144665085">
    <w:abstractNumId w:val="40"/>
  </w:num>
  <w:num w:numId="49" w16cid:durableId="1703477372">
    <w:abstractNumId w:val="95"/>
  </w:num>
  <w:num w:numId="50" w16cid:durableId="41441208">
    <w:abstractNumId w:val="52"/>
  </w:num>
  <w:num w:numId="51" w16cid:durableId="1989898023">
    <w:abstractNumId w:val="15"/>
  </w:num>
  <w:num w:numId="52" w16cid:durableId="888034071">
    <w:abstractNumId w:val="106"/>
  </w:num>
  <w:num w:numId="53" w16cid:durableId="246885023">
    <w:abstractNumId w:val="39"/>
  </w:num>
  <w:num w:numId="54" w16cid:durableId="1959605300">
    <w:abstractNumId w:val="178"/>
  </w:num>
  <w:num w:numId="55" w16cid:durableId="275792486">
    <w:abstractNumId w:val="79"/>
  </w:num>
  <w:num w:numId="56" w16cid:durableId="505630376">
    <w:abstractNumId w:val="68"/>
  </w:num>
  <w:num w:numId="57" w16cid:durableId="917595197">
    <w:abstractNumId w:val="119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89"/>
  </w:num>
  <w:num w:numId="61" w16cid:durableId="1654800093">
    <w:abstractNumId w:val="135"/>
  </w:num>
  <w:num w:numId="62" w16cid:durableId="213467889">
    <w:abstractNumId w:val="183"/>
  </w:num>
  <w:num w:numId="63" w16cid:durableId="1265000292">
    <w:abstractNumId w:val="200"/>
  </w:num>
  <w:num w:numId="64" w16cid:durableId="1565290687">
    <w:abstractNumId w:val="155"/>
  </w:num>
  <w:num w:numId="65" w16cid:durableId="435755483">
    <w:abstractNumId w:val="163"/>
  </w:num>
  <w:num w:numId="66" w16cid:durableId="1667515454">
    <w:abstractNumId w:val="64"/>
  </w:num>
  <w:num w:numId="67" w16cid:durableId="1442452444">
    <w:abstractNumId w:val="156"/>
  </w:num>
  <w:num w:numId="68" w16cid:durableId="1529104747">
    <w:abstractNumId w:val="93"/>
  </w:num>
  <w:num w:numId="69" w16cid:durableId="1955865155">
    <w:abstractNumId w:val="169"/>
  </w:num>
  <w:num w:numId="70" w16cid:durableId="539709911">
    <w:abstractNumId w:val="165"/>
  </w:num>
  <w:num w:numId="71" w16cid:durableId="1054549063">
    <w:abstractNumId w:val="65"/>
  </w:num>
  <w:num w:numId="72" w16cid:durableId="311831401">
    <w:abstractNumId w:val="192"/>
  </w:num>
  <w:num w:numId="73" w16cid:durableId="1714425887">
    <w:abstractNumId w:val="149"/>
  </w:num>
  <w:num w:numId="74" w16cid:durableId="1839811331">
    <w:abstractNumId w:val="175"/>
  </w:num>
  <w:num w:numId="75" w16cid:durableId="2145468508">
    <w:abstractNumId w:val="7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41"/>
  </w:num>
  <w:num w:numId="77" w16cid:durableId="1052576395">
    <w:abstractNumId w:val="124"/>
  </w:num>
  <w:num w:numId="78" w16cid:durableId="1840341276">
    <w:abstractNumId w:val="115"/>
  </w:num>
  <w:num w:numId="79" w16cid:durableId="1162745664">
    <w:abstractNumId w:val="62"/>
  </w:num>
  <w:num w:numId="80" w16cid:durableId="75829960">
    <w:abstractNumId w:val="8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20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21"/>
  </w:num>
  <w:num w:numId="83" w16cid:durableId="2082865885">
    <w:abstractNumId w:val="105"/>
  </w:num>
  <w:num w:numId="84" w16cid:durableId="234556905">
    <w:abstractNumId w:val="148"/>
  </w:num>
  <w:num w:numId="85" w16cid:durableId="1831172643">
    <w:abstractNumId w:val="160"/>
  </w:num>
  <w:num w:numId="86" w16cid:durableId="642005428">
    <w:abstractNumId w:val="198"/>
  </w:num>
  <w:num w:numId="87" w16cid:durableId="1737900801">
    <w:abstractNumId w:val="194"/>
  </w:num>
  <w:num w:numId="88" w16cid:durableId="523905545">
    <w:abstractNumId w:val="151"/>
  </w:num>
  <w:num w:numId="89" w16cid:durableId="1585337717">
    <w:abstractNumId w:val="179"/>
  </w:num>
  <w:num w:numId="90" w16cid:durableId="289290398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103"/>
  </w:num>
  <w:num w:numId="94" w16cid:durableId="703016687">
    <w:abstractNumId w:val="1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208"/>
  </w:num>
  <w:num w:numId="96" w16cid:durableId="1542397047">
    <w:abstractNumId w:val="77"/>
  </w:num>
  <w:num w:numId="97" w16cid:durableId="1529221142">
    <w:abstractNumId w:val="41"/>
  </w:num>
  <w:num w:numId="98" w16cid:durableId="1777165667">
    <w:abstractNumId w:val="191"/>
  </w:num>
  <w:num w:numId="99" w16cid:durableId="971524816">
    <w:abstractNumId w:val="98"/>
  </w:num>
  <w:num w:numId="100" w16cid:durableId="886649862">
    <w:abstractNumId w:val="63"/>
  </w:num>
  <w:num w:numId="101" w16cid:durableId="1776363532">
    <w:abstractNumId w:val="113"/>
  </w:num>
  <w:num w:numId="102" w16cid:durableId="2068647722">
    <w:abstractNumId w:val="94"/>
  </w:num>
  <w:num w:numId="103" w16cid:durableId="247736909">
    <w:abstractNumId w:val="26"/>
  </w:num>
  <w:num w:numId="104" w16cid:durableId="1804812038">
    <w:abstractNumId w:val="174"/>
  </w:num>
  <w:num w:numId="105" w16cid:durableId="217983618">
    <w:abstractNumId w:val="120"/>
  </w:num>
  <w:num w:numId="106" w16cid:durableId="64114745">
    <w:abstractNumId w:val="130"/>
  </w:num>
  <w:num w:numId="107" w16cid:durableId="1273896909">
    <w:abstractNumId w:val="78"/>
  </w:num>
  <w:num w:numId="108" w16cid:durableId="1263218439">
    <w:abstractNumId w:val="128"/>
  </w:num>
  <w:num w:numId="109" w16cid:durableId="1651901718">
    <w:abstractNumId w:val="125"/>
  </w:num>
  <w:num w:numId="110" w16cid:durableId="2112815917">
    <w:abstractNumId w:val="199"/>
  </w:num>
  <w:num w:numId="111" w16cid:durableId="752628324">
    <w:abstractNumId w:val="59"/>
  </w:num>
  <w:num w:numId="112" w16cid:durableId="1032028030">
    <w:abstractNumId w:val="89"/>
  </w:num>
  <w:num w:numId="113" w16cid:durableId="167016691">
    <w:abstractNumId w:val="57"/>
  </w:num>
  <w:num w:numId="114" w16cid:durableId="1608737036">
    <w:abstractNumId w:val="122"/>
  </w:num>
  <w:num w:numId="115" w16cid:durableId="1485854255">
    <w:abstractNumId w:val="139"/>
  </w:num>
  <w:num w:numId="116" w16cid:durableId="1887179274">
    <w:abstractNumId w:val="29"/>
  </w:num>
  <w:num w:numId="117" w16cid:durableId="1836529789">
    <w:abstractNumId w:val="204"/>
  </w:num>
  <w:num w:numId="118" w16cid:durableId="243343944">
    <w:abstractNumId w:val="73"/>
  </w:num>
  <w:num w:numId="119" w16cid:durableId="720791849">
    <w:abstractNumId w:val="180"/>
  </w:num>
  <w:num w:numId="120" w16cid:durableId="943613565">
    <w:abstractNumId w:val="45"/>
  </w:num>
  <w:num w:numId="121" w16cid:durableId="1077365527">
    <w:abstractNumId w:val="56"/>
  </w:num>
  <w:num w:numId="122" w16cid:durableId="1417554503">
    <w:abstractNumId w:val="186"/>
  </w:num>
  <w:num w:numId="123" w16cid:durableId="1249464470">
    <w:abstractNumId w:val="102"/>
  </w:num>
  <w:num w:numId="124" w16cid:durableId="1118260549">
    <w:abstractNumId w:val="133"/>
  </w:num>
  <w:num w:numId="125" w16cid:durableId="1398236923">
    <w:abstractNumId w:val="69"/>
  </w:num>
  <w:num w:numId="126" w16cid:durableId="1531912511">
    <w:abstractNumId w:val="137"/>
  </w:num>
  <w:num w:numId="127" w16cid:durableId="513571211">
    <w:abstractNumId w:val="82"/>
  </w:num>
  <w:num w:numId="128" w16cid:durableId="1320307717">
    <w:abstractNumId w:val="207"/>
  </w:num>
  <w:num w:numId="129" w16cid:durableId="1496258561">
    <w:abstractNumId w:val="134"/>
  </w:num>
  <w:num w:numId="130" w16cid:durableId="1378968902">
    <w:abstractNumId w:val="196"/>
  </w:num>
  <w:num w:numId="131" w16cid:durableId="1135871023">
    <w:abstractNumId w:val="126"/>
  </w:num>
  <w:num w:numId="132" w16cid:durableId="1738093750">
    <w:abstractNumId w:val="70"/>
  </w:num>
  <w:num w:numId="133" w16cid:durableId="1917785917">
    <w:abstractNumId w:val="60"/>
  </w:num>
  <w:num w:numId="134" w16cid:durableId="210773321">
    <w:abstractNumId w:val="32"/>
  </w:num>
  <w:num w:numId="135" w16cid:durableId="606279784">
    <w:abstractNumId w:val="145"/>
  </w:num>
  <w:num w:numId="136" w16cid:durableId="882522867">
    <w:abstractNumId w:val="140"/>
  </w:num>
  <w:num w:numId="137" w16cid:durableId="16195851">
    <w:abstractNumId w:val="55"/>
  </w:num>
  <w:num w:numId="138" w16cid:durableId="1602033538">
    <w:abstractNumId w:val="42"/>
  </w:num>
  <w:num w:numId="139" w16cid:durableId="2040350085">
    <w:abstractNumId w:val="27"/>
  </w:num>
  <w:num w:numId="140" w16cid:durableId="360936090">
    <w:abstractNumId w:val="104"/>
  </w:num>
  <w:num w:numId="141" w16cid:durableId="260112914">
    <w:abstractNumId w:val="147"/>
  </w:num>
  <w:num w:numId="142" w16cid:durableId="112486382">
    <w:abstractNumId w:val="10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84148181">
    <w:abstractNumId w:val="187"/>
  </w:num>
  <w:num w:numId="144" w16cid:durableId="1200554497">
    <w:abstractNumId w:val="152"/>
  </w:num>
  <w:num w:numId="145" w16cid:durableId="387612331">
    <w:abstractNumId w:val="166"/>
  </w:num>
  <w:num w:numId="146" w16cid:durableId="252320890">
    <w:abstractNumId w:val="46"/>
  </w:num>
  <w:num w:numId="147" w16cid:durableId="2090495563">
    <w:abstractNumId w:val="117"/>
  </w:num>
  <w:num w:numId="148" w16cid:durableId="1685857787">
    <w:abstractNumId w:val="85"/>
  </w:num>
  <w:num w:numId="149" w16cid:durableId="316998900">
    <w:abstractNumId w:val="159"/>
  </w:num>
  <w:num w:numId="150" w16cid:durableId="118568145">
    <w:abstractNumId w:val="127"/>
  </w:num>
  <w:num w:numId="151" w16cid:durableId="428501132">
    <w:abstractNumId w:val="176"/>
  </w:num>
  <w:num w:numId="152" w16cid:durableId="2063212579">
    <w:abstractNumId w:val="51"/>
  </w:num>
  <w:num w:numId="153" w16cid:durableId="1507480434">
    <w:abstractNumId w:val="111"/>
  </w:num>
  <w:num w:numId="154" w16cid:durableId="1834561033">
    <w:abstractNumId w:val="157"/>
  </w:num>
  <w:num w:numId="155" w16cid:durableId="1011488585">
    <w:abstractNumId w:val="71"/>
  </w:num>
  <w:num w:numId="156" w16cid:durableId="688680168">
    <w:abstractNumId w:val="123"/>
  </w:num>
  <w:num w:numId="157" w16cid:durableId="822165574">
    <w:abstractNumId w:val="144"/>
  </w:num>
  <w:num w:numId="158" w16cid:durableId="373845768">
    <w:abstractNumId w:val="100"/>
  </w:num>
  <w:num w:numId="159" w16cid:durableId="1288968908">
    <w:abstractNumId w:val="67"/>
  </w:num>
  <w:num w:numId="160" w16cid:durableId="828209544">
    <w:abstractNumId w:val="81"/>
  </w:num>
  <w:num w:numId="161" w16cid:durableId="2033722733">
    <w:abstractNumId w:val="49"/>
  </w:num>
  <w:num w:numId="162" w16cid:durableId="1018045997">
    <w:abstractNumId w:val="158"/>
  </w:num>
  <w:num w:numId="163" w16cid:durableId="626275817">
    <w:abstractNumId w:val="109"/>
  </w:num>
  <w:num w:numId="164" w16cid:durableId="1642540931">
    <w:abstractNumId w:val="184"/>
  </w:num>
  <w:num w:numId="165" w16cid:durableId="1917670268">
    <w:abstractNumId w:val="190"/>
  </w:num>
  <w:num w:numId="166" w16cid:durableId="1546872672">
    <w:abstractNumId w:val="31"/>
  </w:num>
  <w:num w:numId="167" w16cid:durableId="303658871">
    <w:abstractNumId w:val="168"/>
  </w:num>
  <w:num w:numId="168" w16cid:durableId="1621453084">
    <w:abstractNumId w:val="181"/>
  </w:num>
  <w:num w:numId="169" w16cid:durableId="1912423116">
    <w:abstractNumId w:val="177"/>
  </w:num>
  <w:num w:numId="170" w16cid:durableId="877937527">
    <w:abstractNumId w:val="193"/>
  </w:num>
  <w:num w:numId="171" w16cid:durableId="545482612">
    <w:abstractNumId w:val="116"/>
  </w:num>
  <w:num w:numId="172" w16cid:durableId="1276206014">
    <w:abstractNumId w:val="162"/>
  </w:num>
  <w:num w:numId="173" w16cid:durableId="619798924">
    <w:abstractNumId w:val="146"/>
  </w:num>
  <w:num w:numId="174" w16cid:durableId="442572796">
    <w:abstractNumId w:val="91"/>
  </w:num>
  <w:num w:numId="175" w16cid:durableId="301078532">
    <w:abstractNumId w:val="206"/>
  </w:num>
  <w:num w:numId="176" w16cid:durableId="217057624">
    <w:abstractNumId w:val="153"/>
  </w:num>
  <w:num w:numId="177" w16cid:durableId="2079399310">
    <w:abstractNumId w:val="76"/>
  </w:num>
  <w:num w:numId="178" w16cid:durableId="906262906">
    <w:abstractNumId w:val="185"/>
  </w:num>
  <w:num w:numId="179" w16cid:durableId="307788571">
    <w:abstractNumId w:val="33"/>
  </w:num>
  <w:num w:numId="180" w16cid:durableId="1504777543">
    <w:abstractNumId w:val="201"/>
  </w:num>
  <w:num w:numId="181" w16cid:durableId="1940406227">
    <w:abstractNumId w:val="138"/>
  </w:num>
  <w:num w:numId="182" w16cid:durableId="51781638">
    <w:abstractNumId w:val="161"/>
  </w:num>
  <w:num w:numId="183" w16cid:durableId="84962260">
    <w:abstractNumId w:val="28"/>
  </w:num>
  <w:num w:numId="184" w16cid:durableId="1334643453">
    <w:abstractNumId w:val="54"/>
  </w:num>
  <w:num w:numId="185" w16cid:durableId="1532112936">
    <w:abstractNumId w:val="38"/>
  </w:num>
  <w:num w:numId="186" w16cid:durableId="976448484">
    <w:abstractNumId w:val="136"/>
  </w:num>
  <w:num w:numId="187" w16cid:durableId="436682454">
    <w:abstractNumId w:val="84"/>
  </w:num>
  <w:num w:numId="188" w16cid:durableId="870731613">
    <w:abstractNumId w:val="197"/>
  </w:num>
  <w:num w:numId="189" w16cid:durableId="1029452094">
    <w:abstractNumId w:val="154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554"/>
    <w:rsid w:val="000007AA"/>
    <w:rsid w:val="000014A5"/>
    <w:rsid w:val="0000191D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9BD"/>
    <w:rsid w:val="00034C82"/>
    <w:rsid w:val="00034CDE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511F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2FC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A66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541"/>
    <w:rsid w:val="00062706"/>
    <w:rsid w:val="00062AF2"/>
    <w:rsid w:val="00062F6C"/>
    <w:rsid w:val="00062FB9"/>
    <w:rsid w:val="00063EA8"/>
    <w:rsid w:val="00063FA6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67FF4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8B7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235D"/>
    <w:rsid w:val="000B28BC"/>
    <w:rsid w:val="000B2A77"/>
    <w:rsid w:val="000B2BF1"/>
    <w:rsid w:val="000B2E5D"/>
    <w:rsid w:val="000B3568"/>
    <w:rsid w:val="000B3585"/>
    <w:rsid w:val="000B3638"/>
    <w:rsid w:val="000B39AB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748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95E"/>
    <w:rsid w:val="000C5E9B"/>
    <w:rsid w:val="000C5ECA"/>
    <w:rsid w:val="000C6405"/>
    <w:rsid w:val="000C65C6"/>
    <w:rsid w:val="000C6AE8"/>
    <w:rsid w:val="000D01F2"/>
    <w:rsid w:val="000D09FD"/>
    <w:rsid w:val="000D0AF4"/>
    <w:rsid w:val="000D0E0D"/>
    <w:rsid w:val="000D0EFE"/>
    <w:rsid w:val="000D10DF"/>
    <w:rsid w:val="000D13D3"/>
    <w:rsid w:val="000D2071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3A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4D8"/>
    <w:rsid w:val="000E0AA3"/>
    <w:rsid w:val="000E0FA1"/>
    <w:rsid w:val="000E11B9"/>
    <w:rsid w:val="000E1A51"/>
    <w:rsid w:val="000E23D8"/>
    <w:rsid w:val="000E287A"/>
    <w:rsid w:val="000E2BDB"/>
    <w:rsid w:val="000E2F8D"/>
    <w:rsid w:val="000E33B2"/>
    <w:rsid w:val="000E398F"/>
    <w:rsid w:val="000E400D"/>
    <w:rsid w:val="000E40B2"/>
    <w:rsid w:val="000E4867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5A32"/>
    <w:rsid w:val="000F6852"/>
    <w:rsid w:val="000F6A7E"/>
    <w:rsid w:val="000F6C24"/>
    <w:rsid w:val="000F6C9D"/>
    <w:rsid w:val="000F7215"/>
    <w:rsid w:val="000F73BF"/>
    <w:rsid w:val="000F7B5A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3703"/>
    <w:rsid w:val="00114703"/>
    <w:rsid w:val="00114A25"/>
    <w:rsid w:val="00115134"/>
    <w:rsid w:val="00116176"/>
    <w:rsid w:val="0011621F"/>
    <w:rsid w:val="001165AE"/>
    <w:rsid w:val="001167AF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26258"/>
    <w:rsid w:val="00127475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669"/>
    <w:rsid w:val="00133B58"/>
    <w:rsid w:val="00134261"/>
    <w:rsid w:val="0013435B"/>
    <w:rsid w:val="00134568"/>
    <w:rsid w:val="00134615"/>
    <w:rsid w:val="001346C4"/>
    <w:rsid w:val="00134803"/>
    <w:rsid w:val="001348F7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4008D"/>
    <w:rsid w:val="00140716"/>
    <w:rsid w:val="00140BB5"/>
    <w:rsid w:val="00140F27"/>
    <w:rsid w:val="001413C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4730"/>
    <w:rsid w:val="00145393"/>
    <w:rsid w:val="00145A3F"/>
    <w:rsid w:val="00145EC2"/>
    <w:rsid w:val="00146428"/>
    <w:rsid w:val="00146A58"/>
    <w:rsid w:val="00146FA5"/>
    <w:rsid w:val="001471F0"/>
    <w:rsid w:val="001512C5"/>
    <w:rsid w:val="0015160D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07C"/>
    <w:rsid w:val="00156AAF"/>
    <w:rsid w:val="00156EF3"/>
    <w:rsid w:val="00156FA4"/>
    <w:rsid w:val="001575A2"/>
    <w:rsid w:val="00157743"/>
    <w:rsid w:val="00157771"/>
    <w:rsid w:val="00157E27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5DE3"/>
    <w:rsid w:val="0016609A"/>
    <w:rsid w:val="00166715"/>
    <w:rsid w:val="00166E52"/>
    <w:rsid w:val="001671DC"/>
    <w:rsid w:val="00167723"/>
    <w:rsid w:val="001704DE"/>
    <w:rsid w:val="0017062A"/>
    <w:rsid w:val="00170E47"/>
    <w:rsid w:val="00171275"/>
    <w:rsid w:val="00171711"/>
    <w:rsid w:val="0017178B"/>
    <w:rsid w:val="00171BFA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1A8"/>
    <w:rsid w:val="001812FB"/>
    <w:rsid w:val="00181307"/>
    <w:rsid w:val="00181535"/>
    <w:rsid w:val="00182343"/>
    <w:rsid w:val="00182B05"/>
    <w:rsid w:val="00182CB7"/>
    <w:rsid w:val="00182CB9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96"/>
    <w:rsid w:val="001A4074"/>
    <w:rsid w:val="001A4BB2"/>
    <w:rsid w:val="001A4C19"/>
    <w:rsid w:val="001A4C8D"/>
    <w:rsid w:val="001A520A"/>
    <w:rsid w:val="001A5AEA"/>
    <w:rsid w:val="001A5B1D"/>
    <w:rsid w:val="001A6314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6E0E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B23"/>
    <w:rsid w:val="001F4C56"/>
    <w:rsid w:val="001F55E2"/>
    <w:rsid w:val="001F60C4"/>
    <w:rsid w:val="001F65B9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CB5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A8A"/>
    <w:rsid w:val="00215F4E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22B"/>
    <w:rsid w:val="002249F5"/>
    <w:rsid w:val="00224C69"/>
    <w:rsid w:val="00224FA7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A07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692"/>
    <w:rsid w:val="00266897"/>
    <w:rsid w:val="00266D28"/>
    <w:rsid w:val="002674A9"/>
    <w:rsid w:val="002676B6"/>
    <w:rsid w:val="0026779A"/>
    <w:rsid w:val="00267920"/>
    <w:rsid w:val="00267FB9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6B5C"/>
    <w:rsid w:val="002771BE"/>
    <w:rsid w:val="002772FE"/>
    <w:rsid w:val="00277611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4D5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07AF"/>
    <w:rsid w:val="002A10C3"/>
    <w:rsid w:val="002A1739"/>
    <w:rsid w:val="002A23AC"/>
    <w:rsid w:val="002A24B2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C51"/>
    <w:rsid w:val="002B1DDB"/>
    <w:rsid w:val="002B222F"/>
    <w:rsid w:val="002B25D2"/>
    <w:rsid w:val="002B2BA1"/>
    <w:rsid w:val="002B324B"/>
    <w:rsid w:val="002B3B7E"/>
    <w:rsid w:val="002B4203"/>
    <w:rsid w:val="002B4D76"/>
    <w:rsid w:val="002B50AE"/>
    <w:rsid w:val="002B5DBD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46AA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108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1137"/>
    <w:rsid w:val="002E2159"/>
    <w:rsid w:val="002E227F"/>
    <w:rsid w:val="002E2374"/>
    <w:rsid w:val="002E2782"/>
    <w:rsid w:val="002E2BCF"/>
    <w:rsid w:val="002E3B48"/>
    <w:rsid w:val="002E3B86"/>
    <w:rsid w:val="002E3C7F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4B8"/>
    <w:rsid w:val="002F16F5"/>
    <w:rsid w:val="002F17AE"/>
    <w:rsid w:val="002F185B"/>
    <w:rsid w:val="002F1A19"/>
    <w:rsid w:val="002F238A"/>
    <w:rsid w:val="002F36B7"/>
    <w:rsid w:val="002F3B00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602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1EB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1D0"/>
    <w:rsid w:val="00324251"/>
    <w:rsid w:val="0032448E"/>
    <w:rsid w:val="003247A7"/>
    <w:rsid w:val="00324831"/>
    <w:rsid w:val="003251FB"/>
    <w:rsid w:val="0032570C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37E93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90C"/>
    <w:rsid w:val="00346CE3"/>
    <w:rsid w:val="00347507"/>
    <w:rsid w:val="00347CD5"/>
    <w:rsid w:val="00347E81"/>
    <w:rsid w:val="00347F9C"/>
    <w:rsid w:val="003504CD"/>
    <w:rsid w:val="003504F2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6EFA"/>
    <w:rsid w:val="00367366"/>
    <w:rsid w:val="0036762D"/>
    <w:rsid w:val="00367693"/>
    <w:rsid w:val="0036791C"/>
    <w:rsid w:val="00367E10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12D"/>
    <w:rsid w:val="003A62AA"/>
    <w:rsid w:val="003A665D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78E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C50"/>
    <w:rsid w:val="003C7E2A"/>
    <w:rsid w:val="003D0A02"/>
    <w:rsid w:val="003D0C3C"/>
    <w:rsid w:val="003D0F16"/>
    <w:rsid w:val="003D1942"/>
    <w:rsid w:val="003D1C84"/>
    <w:rsid w:val="003D246A"/>
    <w:rsid w:val="003D31D0"/>
    <w:rsid w:val="003D3226"/>
    <w:rsid w:val="003D36B5"/>
    <w:rsid w:val="003D439D"/>
    <w:rsid w:val="003D4B3F"/>
    <w:rsid w:val="003D4E1E"/>
    <w:rsid w:val="003D5119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0DD"/>
    <w:rsid w:val="003E74BC"/>
    <w:rsid w:val="003E7A72"/>
    <w:rsid w:val="003E7D22"/>
    <w:rsid w:val="003F0BF2"/>
    <w:rsid w:val="003F1676"/>
    <w:rsid w:val="003F190A"/>
    <w:rsid w:val="003F2027"/>
    <w:rsid w:val="003F22CF"/>
    <w:rsid w:val="003F28D8"/>
    <w:rsid w:val="003F2DE7"/>
    <w:rsid w:val="003F3042"/>
    <w:rsid w:val="003F35B9"/>
    <w:rsid w:val="003F383E"/>
    <w:rsid w:val="003F408C"/>
    <w:rsid w:val="003F46E6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A57"/>
    <w:rsid w:val="00401C8B"/>
    <w:rsid w:val="00402030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6A66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668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99F"/>
    <w:rsid w:val="00433ED2"/>
    <w:rsid w:val="0043410F"/>
    <w:rsid w:val="00434456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05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0B6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5C5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688"/>
    <w:rsid w:val="004B77FF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1DD"/>
    <w:rsid w:val="004C65D5"/>
    <w:rsid w:val="004C751D"/>
    <w:rsid w:val="004C7640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3069"/>
    <w:rsid w:val="004D332B"/>
    <w:rsid w:val="004D3365"/>
    <w:rsid w:val="004D3E02"/>
    <w:rsid w:val="004D43C5"/>
    <w:rsid w:val="004D4831"/>
    <w:rsid w:val="004D5217"/>
    <w:rsid w:val="004D5DDB"/>
    <w:rsid w:val="004D62C8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10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316"/>
    <w:rsid w:val="0053546B"/>
    <w:rsid w:val="00535757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4E01"/>
    <w:rsid w:val="0054517C"/>
    <w:rsid w:val="00545B67"/>
    <w:rsid w:val="00546467"/>
    <w:rsid w:val="0054647B"/>
    <w:rsid w:val="00546A87"/>
    <w:rsid w:val="00546D2A"/>
    <w:rsid w:val="00546FA1"/>
    <w:rsid w:val="00547154"/>
    <w:rsid w:val="0054724F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DEC"/>
    <w:rsid w:val="00563F41"/>
    <w:rsid w:val="00564CD0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39AE"/>
    <w:rsid w:val="00573C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C5B"/>
    <w:rsid w:val="00577F9A"/>
    <w:rsid w:val="00580321"/>
    <w:rsid w:val="005807CE"/>
    <w:rsid w:val="00581076"/>
    <w:rsid w:val="00581203"/>
    <w:rsid w:val="005816B8"/>
    <w:rsid w:val="00581977"/>
    <w:rsid w:val="00582D23"/>
    <w:rsid w:val="00582D9F"/>
    <w:rsid w:val="00582DED"/>
    <w:rsid w:val="00583035"/>
    <w:rsid w:val="005835B4"/>
    <w:rsid w:val="005847F1"/>
    <w:rsid w:val="00584CBA"/>
    <w:rsid w:val="00584D16"/>
    <w:rsid w:val="005853BB"/>
    <w:rsid w:val="0058583C"/>
    <w:rsid w:val="0058589E"/>
    <w:rsid w:val="00585C1D"/>
    <w:rsid w:val="00585EB4"/>
    <w:rsid w:val="005869A3"/>
    <w:rsid w:val="00586B41"/>
    <w:rsid w:val="00587582"/>
    <w:rsid w:val="0058776F"/>
    <w:rsid w:val="00587F3D"/>
    <w:rsid w:val="0059037C"/>
    <w:rsid w:val="00590A68"/>
    <w:rsid w:val="00590B6C"/>
    <w:rsid w:val="0059120E"/>
    <w:rsid w:val="00591940"/>
    <w:rsid w:val="00591F2F"/>
    <w:rsid w:val="00591F4E"/>
    <w:rsid w:val="00592714"/>
    <w:rsid w:val="00592816"/>
    <w:rsid w:val="00592898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C91"/>
    <w:rsid w:val="005B3360"/>
    <w:rsid w:val="005B3399"/>
    <w:rsid w:val="005B39FF"/>
    <w:rsid w:val="005B3BB7"/>
    <w:rsid w:val="005B4368"/>
    <w:rsid w:val="005B44AC"/>
    <w:rsid w:val="005B4A9D"/>
    <w:rsid w:val="005B4BCF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1DCA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F52"/>
    <w:rsid w:val="005D31D5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903"/>
    <w:rsid w:val="005D7A32"/>
    <w:rsid w:val="005E06A6"/>
    <w:rsid w:val="005E11B4"/>
    <w:rsid w:val="005E1989"/>
    <w:rsid w:val="005E1B14"/>
    <w:rsid w:val="005E21F9"/>
    <w:rsid w:val="005E242E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60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AB9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993"/>
    <w:rsid w:val="00601A65"/>
    <w:rsid w:val="00601C9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770"/>
    <w:rsid w:val="00607137"/>
    <w:rsid w:val="00607741"/>
    <w:rsid w:val="00607BD3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1DCE"/>
    <w:rsid w:val="006223BE"/>
    <w:rsid w:val="00622632"/>
    <w:rsid w:val="00622809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8C3"/>
    <w:rsid w:val="00646DD8"/>
    <w:rsid w:val="00647036"/>
    <w:rsid w:val="006479B7"/>
    <w:rsid w:val="006479F1"/>
    <w:rsid w:val="00647B04"/>
    <w:rsid w:val="00647B55"/>
    <w:rsid w:val="0065029F"/>
    <w:rsid w:val="00650808"/>
    <w:rsid w:val="006508B0"/>
    <w:rsid w:val="00650BEF"/>
    <w:rsid w:val="006516A5"/>
    <w:rsid w:val="006518F4"/>
    <w:rsid w:val="00651908"/>
    <w:rsid w:val="00651DB9"/>
    <w:rsid w:val="00653571"/>
    <w:rsid w:val="006537F9"/>
    <w:rsid w:val="00653AED"/>
    <w:rsid w:val="006540F1"/>
    <w:rsid w:val="00654586"/>
    <w:rsid w:val="0065476A"/>
    <w:rsid w:val="006547FB"/>
    <w:rsid w:val="00654816"/>
    <w:rsid w:val="00654A74"/>
    <w:rsid w:val="00654C52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9E9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D27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6C1"/>
    <w:rsid w:val="006D4900"/>
    <w:rsid w:val="006D4C2F"/>
    <w:rsid w:val="006D4FDD"/>
    <w:rsid w:val="006D5B9C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B29"/>
    <w:rsid w:val="006E3E7B"/>
    <w:rsid w:val="006E40E2"/>
    <w:rsid w:val="006E4179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211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709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5BC"/>
    <w:rsid w:val="0071264E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3F6F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2EB"/>
    <w:rsid w:val="00735ACD"/>
    <w:rsid w:val="00735F20"/>
    <w:rsid w:val="007361EA"/>
    <w:rsid w:val="007365B3"/>
    <w:rsid w:val="00736D7A"/>
    <w:rsid w:val="00737031"/>
    <w:rsid w:val="00737190"/>
    <w:rsid w:val="007371BE"/>
    <w:rsid w:val="007371D7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779"/>
    <w:rsid w:val="00756997"/>
    <w:rsid w:val="00756A39"/>
    <w:rsid w:val="00756FE9"/>
    <w:rsid w:val="0075748B"/>
    <w:rsid w:val="007576BB"/>
    <w:rsid w:val="00757EC5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D1D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142"/>
    <w:rsid w:val="00791489"/>
    <w:rsid w:val="007918A2"/>
    <w:rsid w:val="00791EE5"/>
    <w:rsid w:val="00792427"/>
    <w:rsid w:val="00792442"/>
    <w:rsid w:val="00792B5C"/>
    <w:rsid w:val="007933E6"/>
    <w:rsid w:val="0079495D"/>
    <w:rsid w:val="007960E0"/>
    <w:rsid w:val="00796586"/>
    <w:rsid w:val="00796AD8"/>
    <w:rsid w:val="00796F01"/>
    <w:rsid w:val="007A0104"/>
    <w:rsid w:val="007A0D20"/>
    <w:rsid w:val="007A0DEB"/>
    <w:rsid w:val="007A2E43"/>
    <w:rsid w:val="007A2E6E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6BCD"/>
    <w:rsid w:val="007B71FD"/>
    <w:rsid w:val="007B7A29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C3C"/>
    <w:rsid w:val="007D733D"/>
    <w:rsid w:val="007D7B79"/>
    <w:rsid w:val="007D7FA3"/>
    <w:rsid w:val="007E074D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CBE"/>
    <w:rsid w:val="007F7D67"/>
    <w:rsid w:val="007F7E6F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A19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07C18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0C80"/>
    <w:rsid w:val="008211BC"/>
    <w:rsid w:val="0082169A"/>
    <w:rsid w:val="00821CF2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73A6"/>
    <w:rsid w:val="008316FD"/>
    <w:rsid w:val="0083212C"/>
    <w:rsid w:val="00832EAB"/>
    <w:rsid w:val="0083331E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4029"/>
    <w:rsid w:val="00844E8C"/>
    <w:rsid w:val="00845149"/>
    <w:rsid w:val="008459C3"/>
    <w:rsid w:val="00845D97"/>
    <w:rsid w:val="0084645E"/>
    <w:rsid w:val="0084658A"/>
    <w:rsid w:val="0084684D"/>
    <w:rsid w:val="008468C5"/>
    <w:rsid w:val="00846BAB"/>
    <w:rsid w:val="00846BF1"/>
    <w:rsid w:val="00847104"/>
    <w:rsid w:val="008478F5"/>
    <w:rsid w:val="00847B41"/>
    <w:rsid w:val="008500AC"/>
    <w:rsid w:val="008500BD"/>
    <w:rsid w:val="00850429"/>
    <w:rsid w:val="0085072B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2C1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25DD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881"/>
    <w:rsid w:val="008A1A6A"/>
    <w:rsid w:val="008A1B50"/>
    <w:rsid w:val="008A1BA8"/>
    <w:rsid w:val="008A221A"/>
    <w:rsid w:val="008A370A"/>
    <w:rsid w:val="008A3B74"/>
    <w:rsid w:val="008A49E5"/>
    <w:rsid w:val="008A502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8BE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71"/>
    <w:rsid w:val="008D4FD2"/>
    <w:rsid w:val="008D5252"/>
    <w:rsid w:val="008D5A4A"/>
    <w:rsid w:val="008D67E4"/>
    <w:rsid w:val="008D7B97"/>
    <w:rsid w:val="008D7E31"/>
    <w:rsid w:val="008E089A"/>
    <w:rsid w:val="008E0EDB"/>
    <w:rsid w:val="008E2914"/>
    <w:rsid w:val="008E2C4B"/>
    <w:rsid w:val="008E3213"/>
    <w:rsid w:val="008E35C4"/>
    <w:rsid w:val="008E3913"/>
    <w:rsid w:val="008E40C0"/>
    <w:rsid w:val="008E423B"/>
    <w:rsid w:val="008E51DA"/>
    <w:rsid w:val="008E56F7"/>
    <w:rsid w:val="008E585F"/>
    <w:rsid w:val="008E60FF"/>
    <w:rsid w:val="008E6188"/>
    <w:rsid w:val="008E663A"/>
    <w:rsid w:val="008E6B90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B7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C8B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23B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779"/>
    <w:rsid w:val="0098098C"/>
    <w:rsid w:val="00982285"/>
    <w:rsid w:val="00982BBA"/>
    <w:rsid w:val="00982F8F"/>
    <w:rsid w:val="009833F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A5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709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E7975"/>
    <w:rsid w:val="009F0037"/>
    <w:rsid w:val="009F00E2"/>
    <w:rsid w:val="009F02FE"/>
    <w:rsid w:val="009F0C5E"/>
    <w:rsid w:val="009F0CF1"/>
    <w:rsid w:val="009F0E7B"/>
    <w:rsid w:val="009F190B"/>
    <w:rsid w:val="009F1932"/>
    <w:rsid w:val="009F19A9"/>
    <w:rsid w:val="009F1E24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510F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8BE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6FB"/>
    <w:rsid w:val="00A508A6"/>
    <w:rsid w:val="00A5132C"/>
    <w:rsid w:val="00A521CA"/>
    <w:rsid w:val="00A52272"/>
    <w:rsid w:val="00A52717"/>
    <w:rsid w:val="00A528BC"/>
    <w:rsid w:val="00A52ADB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AD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67EF2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799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7724B"/>
    <w:rsid w:val="00A800FB"/>
    <w:rsid w:val="00A80389"/>
    <w:rsid w:val="00A80692"/>
    <w:rsid w:val="00A80881"/>
    <w:rsid w:val="00A80BBC"/>
    <w:rsid w:val="00A81298"/>
    <w:rsid w:val="00A813FA"/>
    <w:rsid w:val="00A814DD"/>
    <w:rsid w:val="00A81A6E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A59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5769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135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CF7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F9F"/>
    <w:rsid w:val="00B05753"/>
    <w:rsid w:val="00B05896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0978"/>
    <w:rsid w:val="00B22262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074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5B5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2A51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E89"/>
    <w:rsid w:val="00B61F1D"/>
    <w:rsid w:val="00B62DAB"/>
    <w:rsid w:val="00B63616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C81"/>
    <w:rsid w:val="00B90F7F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438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3FA5"/>
    <w:rsid w:val="00C0448C"/>
    <w:rsid w:val="00C04591"/>
    <w:rsid w:val="00C0473B"/>
    <w:rsid w:val="00C048C9"/>
    <w:rsid w:val="00C04AB6"/>
    <w:rsid w:val="00C04E75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60D9"/>
    <w:rsid w:val="00C167D1"/>
    <w:rsid w:val="00C170E6"/>
    <w:rsid w:val="00C1720E"/>
    <w:rsid w:val="00C1791B"/>
    <w:rsid w:val="00C17F00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2F49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8C6"/>
    <w:rsid w:val="00C449AA"/>
    <w:rsid w:val="00C44B93"/>
    <w:rsid w:val="00C44BFB"/>
    <w:rsid w:val="00C44F96"/>
    <w:rsid w:val="00C452D3"/>
    <w:rsid w:val="00C457FF"/>
    <w:rsid w:val="00C462A5"/>
    <w:rsid w:val="00C4638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2F77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281"/>
    <w:rsid w:val="00C65A57"/>
    <w:rsid w:val="00C65E09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34E"/>
    <w:rsid w:val="00CB75E0"/>
    <w:rsid w:val="00CB7BF9"/>
    <w:rsid w:val="00CB7EC4"/>
    <w:rsid w:val="00CB7FF2"/>
    <w:rsid w:val="00CC0FCE"/>
    <w:rsid w:val="00CC1344"/>
    <w:rsid w:val="00CC13CE"/>
    <w:rsid w:val="00CC1F6A"/>
    <w:rsid w:val="00CC21DE"/>
    <w:rsid w:val="00CC2598"/>
    <w:rsid w:val="00CC2612"/>
    <w:rsid w:val="00CC2AB0"/>
    <w:rsid w:val="00CC2C5A"/>
    <w:rsid w:val="00CC3251"/>
    <w:rsid w:val="00CC3878"/>
    <w:rsid w:val="00CC3DFA"/>
    <w:rsid w:val="00CC3E5E"/>
    <w:rsid w:val="00CC4050"/>
    <w:rsid w:val="00CC4344"/>
    <w:rsid w:val="00CC493E"/>
    <w:rsid w:val="00CC49E8"/>
    <w:rsid w:val="00CC4A2C"/>
    <w:rsid w:val="00CC51F5"/>
    <w:rsid w:val="00CC5AAC"/>
    <w:rsid w:val="00CC5C88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3A35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C53"/>
    <w:rsid w:val="00CF0F7E"/>
    <w:rsid w:val="00CF114D"/>
    <w:rsid w:val="00CF12FB"/>
    <w:rsid w:val="00CF14F9"/>
    <w:rsid w:val="00CF21E8"/>
    <w:rsid w:val="00CF23B9"/>
    <w:rsid w:val="00CF325E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6E7"/>
    <w:rsid w:val="00D07892"/>
    <w:rsid w:val="00D07A19"/>
    <w:rsid w:val="00D100AB"/>
    <w:rsid w:val="00D10367"/>
    <w:rsid w:val="00D103F3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4E95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D79"/>
    <w:rsid w:val="00D53E6F"/>
    <w:rsid w:val="00D54DF6"/>
    <w:rsid w:val="00D55369"/>
    <w:rsid w:val="00D55C6B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78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1CB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6CD6"/>
    <w:rsid w:val="00D776D2"/>
    <w:rsid w:val="00D8003C"/>
    <w:rsid w:val="00D800DA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4891"/>
    <w:rsid w:val="00D85098"/>
    <w:rsid w:val="00D86076"/>
    <w:rsid w:val="00D86115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53E6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6AA0"/>
    <w:rsid w:val="00DC7DAF"/>
    <w:rsid w:val="00DD0005"/>
    <w:rsid w:val="00DD0B3A"/>
    <w:rsid w:val="00DD100E"/>
    <w:rsid w:val="00DD1660"/>
    <w:rsid w:val="00DD1AD7"/>
    <w:rsid w:val="00DD1CF2"/>
    <w:rsid w:val="00DD1D9B"/>
    <w:rsid w:val="00DD2457"/>
    <w:rsid w:val="00DD286B"/>
    <w:rsid w:val="00DD2A27"/>
    <w:rsid w:val="00DD2CD9"/>
    <w:rsid w:val="00DD2F43"/>
    <w:rsid w:val="00DD317A"/>
    <w:rsid w:val="00DD38E8"/>
    <w:rsid w:val="00DD4169"/>
    <w:rsid w:val="00DD457D"/>
    <w:rsid w:val="00DD48BC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327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6F09"/>
    <w:rsid w:val="00E070A1"/>
    <w:rsid w:val="00E071A6"/>
    <w:rsid w:val="00E075A7"/>
    <w:rsid w:val="00E07C16"/>
    <w:rsid w:val="00E101F5"/>
    <w:rsid w:val="00E1079C"/>
    <w:rsid w:val="00E10DBB"/>
    <w:rsid w:val="00E1149E"/>
    <w:rsid w:val="00E1177E"/>
    <w:rsid w:val="00E1196B"/>
    <w:rsid w:val="00E11975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A5"/>
    <w:rsid w:val="00E169F7"/>
    <w:rsid w:val="00E16D3D"/>
    <w:rsid w:val="00E16D41"/>
    <w:rsid w:val="00E17389"/>
    <w:rsid w:val="00E17C0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DC1"/>
    <w:rsid w:val="00E21E20"/>
    <w:rsid w:val="00E21FFE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0E2C"/>
    <w:rsid w:val="00E31C05"/>
    <w:rsid w:val="00E322DE"/>
    <w:rsid w:val="00E3296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039C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801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00F"/>
    <w:rsid w:val="00E66D67"/>
    <w:rsid w:val="00E66D9E"/>
    <w:rsid w:val="00E6708D"/>
    <w:rsid w:val="00E67203"/>
    <w:rsid w:val="00E67285"/>
    <w:rsid w:val="00E672F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284"/>
    <w:rsid w:val="00E77762"/>
    <w:rsid w:val="00E7781B"/>
    <w:rsid w:val="00E77897"/>
    <w:rsid w:val="00E77A3B"/>
    <w:rsid w:val="00E77AAD"/>
    <w:rsid w:val="00E77EB6"/>
    <w:rsid w:val="00E80362"/>
    <w:rsid w:val="00E806EF"/>
    <w:rsid w:val="00E81ADF"/>
    <w:rsid w:val="00E82B72"/>
    <w:rsid w:val="00E831C3"/>
    <w:rsid w:val="00E832AD"/>
    <w:rsid w:val="00E83618"/>
    <w:rsid w:val="00E84AE5"/>
    <w:rsid w:val="00E84FD4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E07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18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67A6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6EFE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13DC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1F9D"/>
    <w:rsid w:val="00EF2213"/>
    <w:rsid w:val="00EF2E6D"/>
    <w:rsid w:val="00EF3A7B"/>
    <w:rsid w:val="00EF3C12"/>
    <w:rsid w:val="00EF3CAD"/>
    <w:rsid w:val="00EF494A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918"/>
    <w:rsid w:val="00F02D27"/>
    <w:rsid w:val="00F030B0"/>
    <w:rsid w:val="00F0352C"/>
    <w:rsid w:val="00F03551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88D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4D34"/>
    <w:rsid w:val="00F2504E"/>
    <w:rsid w:val="00F269AB"/>
    <w:rsid w:val="00F26AC4"/>
    <w:rsid w:val="00F26CD8"/>
    <w:rsid w:val="00F27D71"/>
    <w:rsid w:val="00F30E2A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4D5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114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343"/>
    <w:rsid w:val="00F67A62"/>
    <w:rsid w:val="00F67AC9"/>
    <w:rsid w:val="00F67C9C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86F"/>
    <w:rsid w:val="00F72D26"/>
    <w:rsid w:val="00F7353E"/>
    <w:rsid w:val="00F73930"/>
    <w:rsid w:val="00F73AA0"/>
    <w:rsid w:val="00F7447E"/>
    <w:rsid w:val="00F7499D"/>
    <w:rsid w:val="00F75105"/>
    <w:rsid w:val="00F75A9A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1DF"/>
    <w:rsid w:val="00F90596"/>
    <w:rsid w:val="00F9123E"/>
    <w:rsid w:val="00F919B4"/>
    <w:rsid w:val="00F920A9"/>
    <w:rsid w:val="00F92663"/>
    <w:rsid w:val="00F92D65"/>
    <w:rsid w:val="00F92DE3"/>
    <w:rsid w:val="00F92FA6"/>
    <w:rsid w:val="00F93359"/>
    <w:rsid w:val="00F9373E"/>
    <w:rsid w:val="00F93C75"/>
    <w:rsid w:val="00F93E72"/>
    <w:rsid w:val="00F95727"/>
    <w:rsid w:val="00F95B1B"/>
    <w:rsid w:val="00F95CA4"/>
    <w:rsid w:val="00F96659"/>
    <w:rsid w:val="00F97ABA"/>
    <w:rsid w:val="00FA03A7"/>
    <w:rsid w:val="00FA0D1E"/>
    <w:rsid w:val="00FA18B7"/>
    <w:rsid w:val="00FA201E"/>
    <w:rsid w:val="00FA217C"/>
    <w:rsid w:val="00FA2642"/>
    <w:rsid w:val="00FA2954"/>
    <w:rsid w:val="00FA2CFE"/>
    <w:rsid w:val="00FA382E"/>
    <w:rsid w:val="00FA49A8"/>
    <w:rsid w:val="00FA4B8D"/>
    <w:rsid w:val="00FA4ED8"/>
    <w:rsid w:val="00FA57FB"/>
    <w:rsid w:val="00FA5895"/>
    <w:rsid w:val="00FA5942"/>
    <w:rsid w:val="00FA6350"/>
    <w:rsid w:val="00FA641F"/>
    <w:rsid w:val="00FA6654"/>
    <w:rsid w:val="00FA6691"/>
    <w:rsid w:val="00FA6C89"/>
    <w:rsid w:val="00FA71DD"/>
    <w:rsid w:val="00FA78AE"/>
    <w:rsid w:val="00FA7F1C"/>
    <w:rsid w:val="00FB003D"/>
    <w:rsid w:val="00FB0080"/>
    <w:rsid w:val="00FB0C89"/>
    <w:rsid w:val="00FB0FE3"/>
    <w:rsid w:val="00FB17CD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365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D7A6A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6EC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00C"/>
    <w:rsid w:val="00FF469F"/>
    <w:rsid w:val="00FF472C"/>
    <w:rsid w:val="00FF47D6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181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15656"/>
    <w:pPr>
      <w:spacing w:before="100" w:after="40" w:line="276" w:lineRule="auto"/>
      <w:ind w:left="426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15656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14</Pages>
  <Words>5624</Words>
  <Characters>33746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60</cp:revision>
  <cp:lastPrinted>2023-02-23T10:26:00Z</cp:lastPrinted>
  <dcterms:created xsi:type="dcterms:W3CDTF">2022-09-08T12:56:00Z</dcterms:created>
  <dcterms:modified xsi:type="dcterms:W3CDTF">2023-02-23T12:33:00Z</dcterms:modified>
</cp:coreProperties>
</file>