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7C010" w14:textId="77777777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74007D" w:rsidRPr="007C4B13">
        <w:rPr>
          <w:rFonts w:ascii="Times New Roman" w:hAnsi="Times New Roman"/>
          <w:sz w:val="22"/>
        </w:rPr>
        <w:t>3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7C4B13" w:rsidRDefault="0074007D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7C4B13" w:rsidRDefault="001D56D3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zwaną dalej ZLECENIODAWCĄ</w:t>
      </w:r>
    </w:p>
    <w:p w14:paraId="53162FE7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1538A0DE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7C4B13" w:rsidRDefault="001D56D3" w:rsidP="00EF5C45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zwanym dalej ZLECENIOBIORCĄ</w:t>
      </w:r>
      <w:r w:rsidR="00C15DD4" w:rsidRPr="007C4B13">
        <w:rPr>
          <w:rFonts w:ascii="Times New Roman" w:hAnsi="Times New Roman"/>
        </w:rPr>
        <w:t>.</w:t>
      </w:r>
    </w:p>
    <w:p w14:paraId="056EBEE8" w14:textId="77777777" w:rsidR="001D56D3" w:rsidRPr="00761A36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1</w:t>
      </w:r>
    </w:p>
    <w:p w14:paraId="049E8AF3" w14:textId="363C54B6" w:rsidR="00127975" w:rsidRPr="007C4B13" w:rsidRDefault="001D56D3" w:rsidP="00EF5C45">
      <w:pPr>
        <w:numPr>
          <w:ilvl w:val="0"/>
          <w:numId w:val="2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bookmarkStart w:id="0" w:name="_Ref82001637"/>
      <w:r w:rsidRPr="007C4B13">
        <w:rPr>
          <w:rFonts w:ascii="Times New Roman" w:hAnsi="Times New Roman"/>
        </w:rPr>
        <w:t>Zleceniodawca powierza, a Zleceniobiorca przyjmuje</w:t>
      </w:r>
      <w:r w:rsidR="0048724A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do wykonania</w:t>
      </w:r>
      <w:r w:rsidR="00127975" w:rsidRPr="007C4B13">
        <w:rPr>
          <w:rFonts w:ascii="Times New Roman" w:hAnsi="Times New Roman"/>
        </w:rPr>
        <w:t>:</w:t>
      </w:r>
      <w:r w:rsidR="0074007D" w:rsidRPr="007C4B13">
        <w:rPr>
          <w:rFonts w:ascii="Times New Roman" w:hAnsi="Times New Roman"/>
        </w:rPr>
        <w:t xml:space="preserve"> </w:t>
      </w:r>
      <w:bookmarkEnd w:id="0"/>
      <w:r w:rsidR="0065049B" w:rsidRPr="0065049B">
        <w:rPr>
          <w:rFonts w:ascii="Times New Roman" w:hAnsi="Times New Roman"/>
          <w:b/>
        </w:rPr>
        <w:t>usługa audio-wideo - przygotowanie 10 transmisji internetowych z wydarzeń o charakterze popularno-naukowym z udziałem publiczności w formie wykładów, wywiadów lub debat</w:t>
      </w:r>
      <w:r w:rsidR="008600F5">
        <w:rPr>
          <w:rFonts w:ascii="Times New Roman" w:hAnsi="Times New Roman"/>
          <w:b/>
        </w:rPr>
        <w:t>.</w:t>
      </w:r>
    </w:p>
    <w:p w14:paraId="51453663" w14:textId="74E78C27" w:rsidR="001D56D3" w:rsidRPr="007C4B13" w:rsidRDefault="001D56D3" w:rsidP="00EF5C45">
      <w:pPr>
        <w:numPr>
          <w:ilvl w:val="0"/>
          <w:numId w:val="2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Szczegółowy</w:t>
      </w:r>
      <w:r w:rsidR="006A79A8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zakres prac /dalej zwany przedmiotem umowy/ jest  określony w</w:t>
      </w:r>
      <w:r w:rsidR="00F94DCF" w:rsidRPr="007C4B13">
        <w:rPr>
          <w:rFonts w:ascii="Times New Roman" w:hAnsi="Times New Roman"/>
        </w:rPr>
        <w:t xml:space="preserve"> </w:t>
      </w:r>
      <w:r w:rsidR="00923D96" w:rsidRPr="007C4B13">
        <w:rPr>
          <w:rFonts w:ascii="Times New Roman" w:hAnsi="Times New Roman"/>
        </w:rPr>
        <w:t>Załączniku nr 1</w:t>
      </w:r>
      <w:r w:rsidRPr="007C4B13">
        <w:rPr>
          <w:rFonts w:ascii="Times New Roman" w:hAnsi="Times New Roman"/>
        </w:rPr>
        <w:t>, któr</w:t>
      </w:r>
      <w:r w:rsidR="00923D96" w:rsidRPr="007C4B13">
        <w:rPr>
          <w:rFonts w:ascii="Times New Roman" w:hAnsi="Times New Roman"/>
        </w:rPr>
        <w:t>y</w:t>
      </w:r>
      <w:r w:rsidRPr="007C4B13">
        <w:rPr>
          <w:rFonts w:ascii="Times New Roman" w:hAnsi="Times New Roman"/>
        </w:rPr>
        <w:t xml:space="preserve">  stanowią  integralną część niniejszej umowy.</w:t>
      </w:r>
      <w:r w:rsidR="00123436" w:rsidRPr="007C4B13">
        <w:rPr>
          <w:rFonts w:ascii="Times New Roman" w:hAnsi="Times New Roman"/>
        </w:rPr>
        <w:t xml:space="preserve"> </w:t>
      </w:r>
      <w:r w:rsidR="0074007D" w:rsidRPr="007C4B13">
        <w:rPr>
          <w:rFonts w:ascii="Times New Roman" w:hAnsi="Times New Roman"/>
        </w:rPr>
        <w:t xml:space="preserve"> </w:t>
      </w:r>
    </w:p>
    <w:p w14:paraId="42E26414" w14:textId="77777777" w:rsidR="001D56D3" w:rsidRPr="00761A36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2</w:t>
      </w:r>
    </w:p>
    <w:p w14:paraId="765A5794" w14:textId="3836C5E2" w:rsidR="004C1761" w:rsidRPr="00C43403" w:rsidRDefault="00FE4859" w:rsidP="00EF5C45">
      <w:pPr>
        <w:numPr>
          <w:ilvl w:val="0"/>
          <w:numId w:val="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65049B">
        <w:rPr>
          <w:rFonts w:ascii="Times New Roman" w:hAnsi="Times New Roman"/>
        </w:rPr>
        <w:t xml:space="preserve">Przedmiot umowy zostanie zrealizowany </w:t>
      </w:r>
      <w:r w:rsidRPr="00C43403">
        <w:rPr>
          <w:rFonts w:ascii="Times New Roman" w:hAnsi="Times New Roman"/>
        </w:rPr>
        <w:t xml:space="preserve">w </w:t>
      </w:r>
      <w:r w:rsidR="00A47465" w:rsidRPr="00C43403">
        <w:rPr>
          <w:rFonts w:ascii="Times New Roman" w:hAnsi="Times New Roman"/>
        </w:rPr>
        <w:t xml:space="preserve">terminie do </w:t>
      </w:r>
      <w:r w:rsidR="0048724A" w:rsidRPr="00C43403">
        <w:rPr>
          <w:rFonts w:ascii="Times New Roman" w:hAnsi="Times New Roman"/>
        </w:rPr>
        <w:t>1</w:t>
      </w:r>
      <w:r w:rsidR="008600F5">
        <w:rPr>
          <w:rFonts w:ascii="Times New Roman" w:hAnsi="Times New Roman"/>
        </w:rPr>
        <w:t>2</w:t>
      </w:r>
      <w:r w:rsidR="0048724A" w:rsidRPr="00C43403">
        <w:rPr>
          <w:rFonts w:ascii="Times New Roman" w:hAnsi="Times New Roman"/>
        </w:rPr>
        <w:t xml:space="preserve"> miesięcy </w:t>
      </w:r>
      <w:r w:rsidR="0065049B" w:rsidRPr="00C43403">
        <w:rPr>
          <w:rFonts w:ascii="Times New Roman" w:hAnsi="Times New Roman"/>
        </w:rPr>
        <w:t>od daty podpisania umowy, nie później niż do 31.12.2022 r.</w:t>
      </w:r>
      <w:r w:rsidR="00A47465" w:rsidRPr="00C43403">
        <w:rPr>
          <w:rFonts w:ascii="Times New Roman" w:hAnsi="Times New Roman"/>
        </w:rPr>
        <w:t xml:space="preserve"> </w:t>
      </w:r>
    </w:p>
    <w:p w14:paraId="0995A437" w14:textId="0F02B805" w:rsidR="001D56D3" w:rsidRPr="00761A36" w:rsidRDefault="001D56D3" w:rsidP="004C1761">
      <w:pPr>
        <w:suppressAutoHyphens/>
        <w:spacing w:after="0" w:line="240" w:lineRule="auto"/>
        <w:ind w:left="426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3</w:t>
      </w:r>
    </w:p>
    <w:p w14:paraId="0E32A5E6" w14:textId="37C87DAE" w:rsidR="005F65A2" w:rsidRPr="00247829" w:rsidRDefault="005F65A2" w:rsidP="00EF5C45">
      <w:pPr>
        <w:pStyle w:val="Akapitzlist"/>
        <w:numPr>
          <w:ilvl w:val="0"/>
          <w:numId w:val="14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i/>
          <w:lang w:eastAsia="pl-PL"/>
        </w:rPr>
      </w:pPr>
      <w:r w:rsidRPr="007C4B13">
        <w:rPr>
          <w:rFonts w:ascii="Times New Roman" w:hAnsi="Times New Roman"/>
        </w:rPr>
        <w:t xml:space="preserve">Za wykonanie przedmiotu umowy Wykonawca otrzyma wynagrodzenie brutto </w:t>
      </w:r>
      <w:r w:rsidR="002E2DE1">
        <w:rPr>
          <w:rFonts w:ascii="Times New Roman" w:hAnsi="Times New Roman"/>
        </w:rPr>
        <w:t xml:space="preserve">za całość przedmiotu zamówienia </w:t>
      </w:r>
      <w:r w:rsidRPr="007C4B13">
        <w:rPr>
          <w:rFonts w:ascii="Times New Roman" w:hAnsi="Times New Roman"/>
        </w:rPr>
        <w:t>w wysokości .....................* (słownie: ....................................)</w:t>
      </w:r>
      <w:r w:rsidR="00247829">
        <w:rPr>
          <w:rFonts w:ascii="Times New Roman" w:hAnsi="Times New Roman"/>
        </w:rPr>
        <w:t>, w tym:</w:t>
      </w:r>
    </w:p>
    <w:p w14:paraId="260BBB53" w14:textId="5AC013A6" w:rsidR="00247829" w:rsidRDefault="00C43403" w:rsidP="00EF5C45">
      <w:pPr>
        <w:pStyle w:val="Akapitzlist"/>
        <w:numPr>
          <w:ilvl w:val="0"/>
          <w:numId w:val="17"/>
        </w:numPr>
        <w:autoSpaceDN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Etap I - </w:t>
      </w:r>
      <w:r w:rsidR="00247829">
        <w:rPr>
          <w:rFonts w:ascii="Times New Roman" w:hAnsi="Times New Roman"/>
        </w:rPr>
        <w:t>za  opracowanie schematu realizacji wielokamerowej na podstawie próby technicznej i próbnego montażu materiału filmowego</w:t>
      </w:r>
      <w:r>
        <w:rPr>
          <w:rFonts w:ascii="Times New Roman" w:hAnsi="Times New Roman"/>
        </w:rPr>
        <w:t xml:space="preserve"> w wysokości: ……………………….. brutto,</w:t>
      </w:r>
    </w:p>
    <w:p w14:paraId="2B831CA8" w14:textId="360781FB" w:rsidR="00247829" w:rsidRPr="00247829" w:rsidRDefault="00247829" w:rsidP="00EF5C45">
      <w:pPr>
        <w:pStyle w:val="Akapitzlist"/>
        <w:numPr>
          <w:ilvl w:val="0"/>
          <w:numId w:val="17"/>
        </w:numPr>
        <w:autoSpaceDN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</w:t>
      </w:r>
      <w:r w:rsidR="00840111">
        <w:rPr>
          <w:rFonts w:ascii="Times New Roman" w:hAnsi="Times New Roman"/>
        </w:rPr>
        <w:t xml:space="preserve">wykonanie i </w:t>
      </w:r>
      <w:r w:rsidRPr="00247829">
        <w:rPr>
          <w:rFonts w:ascii="Times New Roman" w:hAnsi="Times New Roman"/>
        </w:rPr>
        <w:t>produkcj</w:t>
      </w:r>
      <w:r>
        <w:rPr>
          <w:rFonts w:ascii="Times New Roman" w:hAnsi="Times New Roman"/>
        </w:rPr>
        <w:t>ę</w:t>
      </w:r>
      <w:r w:rsidRPr="00247829">
        <w:rPr>
          <w:rFonts w:ascii="Times New Roman" w:hAnsi="Times New Roman"/>
        </w:rPr>
        <w:t xml:space="preserve"> </w:t>
      </w:r>
      <w:r w:rsidR="00C43403">
        <w:rPr>
          <w:rFonts w:ascii="Times New Roman" w:hAnsi="Times New Roman"/>
        </w:rPr>
        <w:t xml:space="preserve">1 </w:t>
      </w:r>
      <w:r w:rsidRPr="00247829">
        <w:rPr>
          <w:rFonts w:ascii="Times New Roman" w:hAnsi="Times New Roman"/>
        </w:rPr>
        <w:t>transmisji audio-wideo z wydarze</w:t>
      </w:r>
      <w:r w:rsidR="00C43403">
        <w:rPr>
          <w:rFonts w:ascii="Times New Roman" w:hAnsi="Times New Roman"/>
        </w:rPr>
        <w:t>nia w wysokości: …………………. brutto.</w:t>
      </w:r>
      <w:r w:rsidRPr="00247829">
        <w:rPr>
          <w:rFonts w:ascii="Times New Roman" w:hAnsi="Times New Roman"/>
        </w:rPr>
        <w:t xml:space="preserve"> </w:t>
      </w:r>
    </w:p>
    <w:p w14:paraId="6479C978" w14:textId="37D9ADCF" w:rsidR="00FE4859" w:rsidRPr="007C4B13" w:rsidRDefault="005F65A2" w:rsidP="007C4B13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7C4B13">
        <w:rPr>
          <w:rFonts w:ascii="Times New Roman" w:hAnsi="Times New Roman"/>
          <w:i/>
          <w:sz w:val="20"/>
          <w:szCs w:val="20"/>
        </w:rPr>
        <w:t xml:space="preserve"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</w:t>
      </w:r>
      <w:r w:rsidR="007C4B13">
        <w:rPr>
          <w:rFonts w:ascii="Times New Roman" w:hAnsi="Times New Roman"/>
          <w:i/>
          <w:sz w:val="20"/>
          <w:szCs w:val="20"/>
        </w:rPr>
        <w:t>Zleceniodawcy i Zleceniobiorcy</w:t>
      </w:r>
      <w:r w:rsidR="00FE4859" w:rsidRPr="007C4B13">
        <w:rPr>
          <w:rFonts w:ascii="Times New Roman" w:hAnsi="Times New Roman"/>
          <w:sz w:val="20"/>
          <w:szCs w:val="20"/>
        </w:rPr>
        <w:t xml:space="preserve">. </w:t>
      </w:r>
    </w:p>
    <w:p w14:paraId="4DF27A7C" w14:textId="305233B6" w:rsidR="00FE4859" w:rsidRPr="007C4B13" w:rsidRDefault="00FE4859" w:rsidP="00EF5C45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Powyższa kwota zawiera właściwą stawkę podatku VAT.</w:t>
      </w:r>
    </w:p>
    <w:p w14:paraId="1DBAA04A" w14:textId="753CD92A" w:rsidR="00127975" w:rsidRPr="007C4B13" w:rsidRDefault="00FE4859" w:rsidP="00EF5C45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Wynagrodzenie obejmuje wszystkie koszty i opłaty związane z wykonaniem przedmiotu umowy.</w:t>
      </w:r>
    </w:p>
    <w:p w14:paraId="11E2F9D0" w14:textId="0F0976C6" w:rsidR="005F65A2" w:rsidRPr="00C43403" w:rsidRDefault="005F65A2" w:rsidP="00EF5C45">
      <w:pPr>
        <w:pStyle w:val="Akapitzlist"/>
        <w:numPr>
          <w:ilvl w:val="0"/>
          <w:numId w:val="14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lang w:eastAsia="pl-PL"/>
        </w:rPr>
      </w:pPr>
      <w:bookmarkStart w:id="1" w:name="_Hlk49255496"/>
      <w:r w:rsidRPr="00C43403">
        <w:rPr>
          <w:rFonts w:ascii="Times New Roman" w:hAnsi="Times New Roman"/>
        </w:rPr>
        <w:t>Wynagrodzenie</w:t>
      </w:r>
      <w:r w:rsidR="004C1761" w:rsidRPr="00C43403">
        <w:rPr>
          <w:rFonts w:ascii="Times New Roman" w:hAnsi="Times New Roman"/>
        </w:rPr>
        <w:t xml:space="preserve"> cząstkowe</w:t>
      </w:r>
      <w:r w:rsidRPr="00C43403">
        <w:rPr>
          <w:rFonts w:ascii="Times New Roman" w:hAnsi="Times New Roman"/>
        </w:rPr>
        <w:t>, o którym mowa w ust. 1 płatne będzie po wykonaniu i potwierdzeniu</w:t>
      </w:r>
      <w:r w:rsidR="00C43403" w:rsidRPr="00C43403">
        <w:rPr>
          <w:rFonts w:ascii="Times New Roman" w:hAnsi="Times New Roman"/>
        </w:rPr>
        <w:t xml:space="preserve"> </w:t>
      </w:r>
      <w:r w:rsidR="00C43403">
        <w:rPr>
          <w:rFonts w:ascii="Times New Roman" w:hAnsi="Times New Roman"/>
        </w:rPr>
        <w:t>realizacji Etapu I</w:t>
      </w:r>
      <w:r w:rsidR="00C43403" w:rsidRPr="00C43403">
        <w:rPr>
          <w:rFonts w:ascii="Times New Roman" w:hAnsi="Times New Roman"/>
        </w:rPr>
        <w:t xml:space="preserve"> </w:t>
      </w:r>
      <w:proofErr w:type="spellStart"/>
      <w:r w:rsidR="00C43403" w:rsidRPr="00C43403">
        <w:rPr>
          <w:rFonts w:ascii="Times New Roman" w:hAnsi="Times New Roman"/>
        </w:rPr>
        <w:t>i</w:t>
      </w:r>
      <w:proofErr w:type="spellEnd"/>
      <w:r w:rsidR="00C43403" w:rsidRPr="00C43403">
        <w:rPr>
          <w:rFonts w:ascii="Times New Roman" w:hAnsi="Times New Roman"/>
        </w:rPr>
        <w:t xml:space="preserve"> </w:t>
      </w:r>
      <w:r w:rsidR="004C1761" w:rsidRPr="00C43403">
        <w:rPr>
          <w:rFonts w:ascii="Times New Roman" w:hAnsi="Times New Roman"/>
        </w:rPr>
        <w:t>każdej transmisji</w:t>
      </w:r>
      <w:r w:rsidR="00C43403">
        <w:rPr>
          <w:rFonts w:ascii="Times New Roman" w:hAnsi="Times New Roman"/>
        </w:rPr>
        <w:t xml:space="preserve"> w Etapie II</w:t>
      </w:r>
      <w:r w:rsidRPr="00C43403">
        <w:rPr>
          <w:rFonts w:ascii="Times New Roman" w:hAnsi="Times New Roman"/>
        </w:rPr>
        <w:t>, na podstawie prawidłowo wystawionej faktury/</w:t>
      </w:r>
      <w:r w:rsidR="00840111">
        <w:rPr>
          <w:rFonts w:ascii="Times New Roman" w:hAnsi="Times New Roman"/>
        </w:rPr>
        <w:t xml:space="preserve"> </w:t>
      </w:r>
      <w:r w:rsidRPr="00C43403">
        <w:rPr>
          <w:rFonts w:ascii="Times New Roman" w:hAnsi="Times New Roman"/>
        </w:rPr>
        <w:t>rachunku*, w  terminie 21 dni od daty jej/jego*</w:t>
      </w:r>
      <w:r w:rsidR="00840111">
        <w:rPr>
          <w:rFonts w:ascii="Times New Roman" w:hAnsi="Times New Roman"/>
        </w:rPr>
        <w:t xml:space="preserve"> </w:t>
      </w:r>
      <w:r w:rsidRPr="00C43403">
        <w:rPr>
          <w:rFonts w:ascii="Times New Roman" w:hAnsi="Times New Roman"/>
        </w:rPr>
        <w:t>otrzymania przez Zamawiającego.</w:t>
      </w:r>
    </w:p>
    <w:bookmarkEnd w:id="1"/>
    <w:p w14:paraId="4B965CF4" w14:textId="77777777" w:rsidR="005F65A2" w:rsidRPr="007C4B13" w:rsidRDefault="005F65A2" w:rsidP="00EF5C45">
      <w:pPr>
        <w:pStyle w:val="Akapitzlist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3A640E54" w14:textId="0E105397" w:rsidR="005F65A2" w:rsidRDefault="005F65A2" w:rsidP="00EF5C45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Strony postanawiają, że zapłata następuje w dniu obciążenia rachunku bankowego Zamawiającego.</w:t>
      </w:r>
    </w:p>
    <w:p w14:paraId="23638659" w14:textId="044E901A" w:rsidR="00C43403" w:rsidRDefault="00C43403" w:rsidP="00EF5C45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Gwarantowany zakres zamówienia:</w:t>
      </w:r>
    </w:p>
    <w:p w14:paraId="54FAD870" w14:textId="0F8775F4" w:rsidR="00C43403" w:rsidRDefault="00C43403" w:rsidP="00EF5C45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opracowanie schematu realizacji wielokamerowej na podstawie próby technicznej i próbnego montażu materiału filmowego</w:t>
      </w:r>
    </w:p>
    <w:p w14:paraId="740E28C0" w14:textId="3C98E7ED" w:rsidR="00C43403" w:rsidRPr="007C4B13" w:rsidRDefault="00A60335" w:rsidP="00EF5C45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247829">
        <w:rPr>
          <w:rFonts w:ascii="Times New Roman" w:hAnsi="Times New Roman"/>
        </w:rPr>
        <w:t>produkcj</w:t>
      </w:r>
      <w:r>
        <w:rPr>
          <w:rFonts w:ascii="Times New Roman" w:hAnsi="Times New Roman"/>
        </w:rPr>
        <w:t>a</w:t>
      </w:r>
      <w:r w:rsidRPr="0024782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8 </w:t>
      </w:r>
      <w:r w:rsidRPr="00247829">
        <w:rPr>
          <w:rFonts w:ascii="Times New Roman" w:hAnsi="Times New Roman"/>
        </w:rPr>
        <w:t>transmisji audio-wideo z wydarze</w:t>
      </w:r>
      <w:r>
        <w:rPr>
          <w:rFonts w:ascii="Times New Roman" w:hAnsi="Times New Roman"/>
        </w:rPr>
        <w:t>nia</w:t>
      </w:r>
    </w:p>
    <w:p w14:paraId="285D064E" w14:textId="77777777" w:rsidR="00761A36" w:rsidRDefault="00761A36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F508451" w14:textId="57D52E46" w:rsidR="001D56D3" w:rsidRPr="00761A36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4</w:t>
      </w:r>
    </w:p>
    <w:p w14:paraId="576B0538" w14:textId="30263021" w:rsidR="00E8628B" w:rsidRPr="00A60335" w:rsidRDefault="001D56D3" w:rsidP="00EF5C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1C0C33">
        <w:rPr>
          <w:rFonts w:ascii="Times New Roman" w:hAnsi="Times New Roman"/>
        </w:rPr>
        <w:t>W ramach zamówienia</w:t>
      </w:r>
      <w:r w:rsidR="00A60335">
        <w:rPr>
          <w:rFonts w:ascii="Times New Roman" w:hAnsi="Times New Roman"/>
        </w:rPr>
        <w:t xml:space="preserve"> </w:t>
      </w:r>
      <w:r w:rsidR="00E8628B" w:rsidRPr="00A60335">
        <w:rPr>
          <w:rFonts w:ascii="Times New Roman" w:hAnsi="Times New Roman"/>
        </w:rPr>
        <w:t xml:space="preserve">Zleceniobiorca najpóźniej na </w:t>
      </w:r>
      <w:r w:rsidR="00761A36">
        <w:rPr>
          <w:rFonts w:ascii="Times New Roman" w:hAnsi="Times New Roman"/>
        </w:rPr>
        <w:t xml:space="preserve">3 </w:t>
      </w:r>
      <w:r w:rsidR="00E8628B" w:rsidRPr="00480818">
        <w:rPr>
          <w:rFonts w:ascii="Times New Roman" w:hAnsi="Times New Roman"/>
        </w:rPr>
        <w:t xml:space="preserve">dni </w:t>
      </w:r>
      <w:r w:rsidR="00E8628B" w:rsidRPr="00A60335">
        <w:rPr>
          <w:rFonts w:ascii="Times New Roman" w:hAnsi="Times New Roman"/>
        </w:rPr>
        <w:t xml:space="preserve">przed datą planowanego wydarzenia utworzy linku do transmisji na kanale YouTube „AGH Kraków”, z uwzględnieniem wytycznych i materiałów dostarczonych przez </w:t>
      </w:r>
      <w:r w:rsidR="00A60335">
        <w:rPr>
          <w:rFonts w:ascii="Times New Roman" w:hAnsi="Times New Roman"/>
        </w:rPr>
        <w:t>Zleceniodawcę</w:t>
      </w:r>
      <w:r w:rsidR="00E8628B" w:rsidRPr="00A60335">
        <w:rPr>
          <w:rFonts w:ascii="Times New Roman" w:hAnsi="Times New Roman"/>
        </w:rPr>
        <w:t>,</w:t>
      </w:r>
    </w:p>
    <w:p w14:paraId="4A2DC2E9" w14:textId="1D5ABD9C" w:rsidR="00E8628B" w:rsidRPr="001C0C33" w:rsidRDefault="00E8628B" w:rsidP="00EF5C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1C0C33">
        <w:rPr>
          <w:rFonts w:ascii="Times New Roman" w:hAnsi="Times New Roman"/>
        </w:rPr>
        <w:t>Zleceniobiorca zapewnia</w:t>
      </w:r>
      <w:r w:rsidR="001C0C33">
        <w:rPr>
          <w:rFonts w:ascii="Times New Roman" w:hAnsi="Times New Roman"/>
        </w:rPr>
        <w:t>:</w:t>
      </w:r>
      <w:r w:rsidRPr="001C0C33">
        <w:rPr>
          <w:rFonts w:ascii="Times New Roman" w:hAnsi="Times New Roman"/>
        </w:rPr>
        <w:t xml:space="preserve"> </w:t>
      </w:r>
    </w:p>
    <w:p w14:paraId="54FB60C3" w14:textId="7C575F52" w:rsidR="00E8628B" w:rsidRPr="001C0C33" w:rsidRDefault="001C0C33" w:rsidP="00EF5C4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1C0C33">
        <w:rPr>
          <w:rFonts w:ascii="Times New Roman" w:hAnsi="Times New Roman"/>
        </w:rPr>
        <w:lastRenderedPageBreak/>
        <w:t xml:space="preserve">doświetlenie sceny przy użyciu reflektorów profilowych LED z regulowaną optyką oraz diod LED </w:t>
      </w:r>
      <w:proofErr w:type="spellStart"/>
      <w:r w:rsidRPr="001C0C33">
        <w:rPr>
          <w:rFonts w:ascii="Times New Roman" w:hAnsi="Times New Roman"/>
        </w:rPr>
        <w:t>truecolor</w:t>
      </w:r>
      <w:proofErr w:type="spellEnd"/>
      <w:r w:rsidRPr="001C0C33">
        <w:rPr>
          <w:rFonts w:ascii="Times New Roman" w:hAnsi="Times New Roman"/>
        </w:rPr>
        <w:t xml:space="preserve"> przynajmniej według dwóch poniższych schematów geometrycznych</w:t>
      </w:r>
    </w:p>
    <w:p w14:paraId="529179FF" w14:textId="5201FB6E" w:rsidR="001C0C33" w:rsidRPr="001C0C33" w:rsidRDefault="001C0C33" w:rsidP="00EF5C4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1C0C33">
        <w:rPr>
          <w:rFonts w:ascii="Times New Roman" w:hAnsi="Times New Roman"/>
        </w:rPr>
        <w:t>realizacj</w:t>
      </w:r>
      <w:r>
        <w:rPr>
          <w:rFonts w:ascii="Times New Roman" w:hAnsi="Times New Roman"/>
        </w:rPr>
        <w:t>ę</w:t>
      </w:r>
      <w:r w:rsidRPr="001C0C33">
        <w:rPr>
          <w:rFonts w:ascii="Times New Roman" w:hAnsi="Times New Roman"/>
        </w:rPr>
        <w:t xml:space="preserve"> wideo z trzech kamer według schematu realizacji wielokamerowej ustalonego w trakcie prób technicznych i zatwierdzonego przez </w:t>
      </w:r>
      <w:r w:rsidR="00F0138D">
        <w:rPr>
          <w:rFonts w:ascii="Times New Roman" w:hAnsi="Times New Roman"/>
        </w:rPr>
        <w:t>Zleceniodawcę</w:t>
      </w:r>
      <w:r w:rsidRPr="001C0C33">
        <w:rPr>
          <w:rFonts w:ascii="Times New Roman" w:hAnsi="Times New Roman"/>
        </w:rPr>
        <w:t xml:space="preserve"> wraz z </w:t>
      </w:r>
      <w:proofErr w:type="spellStart"/>
      <w:r w:rsidRPr="001C0C33">
        <w:rPr>
          <w:rFonts w:ascii="Times New Roman" w:hAnsi="Times New Roman"/>
        </w:rPr>
        <w:t>miksem</w:t>
      </w:r>
      <w:proofErr w:type="spellEnd"/>
      <w:r w:rsidRPr="001C0C33">
        <w:rPr>
          <w:rFonts w:ascii="Times New Roman" w:hAnsi="Times New Roman"/>
        </w:rPr>
        <w:t xml:space="preserve"> wizyjnym uwzględniającym slajdy wyświetlane przez prelegentów, aktualizacją podpisów pod osobami obecnymi na scenie</w:t>
      </w:r>
      <w:r w:rsidR="00F0138D">
        <w:rPr>
          <w:rFonts w:ascii="Times New Roman" w:hAnsi="Times New Roman"/>
        </w:rPr>
        <w:t>,</w:t>
      </w:r>
    </w:p>
    <w:p w14:paraId="32021CC8" w14:textId="31178CBE" w:rsidR="001C0C33" w:rsidRPr="001C0C33" w:rsidRDefault="001C0C33" w:rsidP="00EF5C4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1C0C33">
        <w:rPr>
          <w:rFonts w:ascii="Times New Roman" w:hAnsi="Times New Roman"/>
        </w:rPr>
        <w:t>realizacj</w:t>
      </w:r>
      <w:r>
        <w:rPr>
          <w:rFonts w:ascii="Times New Roman" w:hAnsi="Times New Roman"/>
        </w:rPr>
        <w:t>ę</w:t>
      </w:r>
      <w:r w:rsidRPr="001C0C33">
        <w:rPr>
          <w:rFonts w:ascii="Times New Roman" w:hAnsi="Times New Roman"/>
        </w:rPr>
        <w:t xml:space="preserve"> audio za pomocą mikrofonów </w:t>
      </w:r>
      <w:proofErr w:type="spellStart"/>
      <w:r w:rsidRPr="001C0C33">
        <w:rPr>
          <w:rFonts w:ascii="Times New Roman" w:hAnsi="Times New Roman"/>
        </w:rPr>
        <w:t>lavalier</w:t>
      </w:r>
      <w:proofErr w:type="spellEnd"/>
      <w:r w:rsidRPr="001C0C33">
        <w:rPr>
          <w:rFonts w:ascii="Times New Roman" w:hAnsi="Times New Roman"/>
        </w:rPr>
        <w:t xml:space="preserve"> (przypinanych do ubrania) dla osób występujących na scenie oraz dwóch bezprzewodowych mikrofonów ręcznych dla osób zabierających głos na widowni</w:t>
      </w:r>
      <w:r w:rsidR="00F0138D">
        <w:rPr>
          <w:rFonts w:ascii="Times New Roman" w:hAnsi="Times New Roman"/>
        </w:rPr>
        <w:t>,</w:t>
      </w:r>
      <w:r w:rsidRPr="001C0C33">
        <w:rPr>
          <w:rFonts w:ascii="Times New Roman" w:hAnsi="Times New Roman"/>
        </w:rPr>
        <w:t xml:space="preserve"> </w:t>
      </w:r>
    </w:p>
    <w:p w14:paraId="1616E2C6" w14:textId="56FFF1D5" w:rsidR="001C0C33" w:rsidRPr="001C0C33" w:rsidRDefault="001C0C33" w:rsidP="00EF5C4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1C0C33">
        <w:rPr>
          <w:rFonts w:ascii="Times New Roman" w:hAnsi="Times New Roman"/>
        </w:rPr>
        <w:t>transmisj</w:t>
      </w:r>
      <w:r>
        <w:rPr>
          <w:rFonts w:ascii="Times New Roman" w:hAnsi="Times New Roman"/>
        </w:rPr>
        <w:t>ę</w:t>
      </w:r>
      <w:r w:rsidRPr="001C0C33">
        <w:rPr>
          <w:rFonts w:ascii="Times New Roman" w:hAnsi="Times New Roman"/>
        </w:rPr>
        <w:t xml:space="preserve"> internetow</w:t>
      </w:r>
      <w:r>
        <w:rPr>
          <w:rFonts w:ascii="Times New Roman" w:hAnsi="Times New Roman"/>
        </w:rPr>
        <w:t>ą</w:t>
      </w:r>
      <w:r w:rsidRPr="001C0C33">
        <w:rPr>
          <w:rFonts w:ascii="Times New Roman" w:hAnsi="Times New Roman"/>
        </w:rPr>
        <w:t xml:space="preserve"> audio-wideo w dniu wydarzenia jw. za pośrednictwem kanału YouTube „AGH Kraków” pod utworzonym wcześniej linkiem,</w:t>
      </w:r>
    </w:p>
    <w:p w14:paraId="07068FAA" w14:textId="33ED6088" w:rsidR="001C0C33" w:rsidRPr="001C0C33" w:rsidRDefault="001C0C33" w:rsidP="00EF5C4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1C0C33">
        <w:rPr>
          <w:rFonts w:ascii="Times New Roman" w:hAnsi="Times New Roman"/>
        </w:rPr>
        <w:t xml:space="preserve">napisy do relacji w języku polskim (transkrypcja wraz z redakcją i korektą) spełniające standard WCAG 2.1. (zgodnie </w:t>
      </w:r>
      <w:r w:rsidRPr="001C0C33">
        <w:rPr>
          <w:rFonts w:ascii="Times New Roman" w:hAnsi="Times New Roman"/>
          <w:color w:val="1B1B1B"/>
          <w:shd w:val="clear" w:color="auto" w:fill="FFFFFF"/>
        </w:rPr>
        <w:t>z </w:t>
      </w:r>
      <w:hyperlink r:id="rId8" w:history="1">
        <w:r w:rsidRPr="001C0C33">
          <w:rPr>
            <w:rStyle w:val="Hipercze"/>
            <w:rFonts w:ascii="Times New Roman" w:hAnsi="Times New Roman"/>
          </w:rPr>
          <w:t>Ustawą z 4 kwietnia 2019</w:t>
        </w:r>
        <w:r>
          <w:rPr>
            <w:rStyle w:val="Hipercze"/>
            <w:rFonts w:ascii="Times New Roman" w:hAnsi="Times New Roman"/>
          </w:rPr>
          <w:t xml:space="preserve"> </w:t>
        </w:r>
        <w:r w:rsidRPr="001C0C33">
          <w:rPr>
            <w:rStyle w:val="Hipercze"/>
            <w:rFonts w:ascii="Times New Roman" w:hAnsi="Times New Roman"/>
          </w:rPr>
          <w:t>r. o dostępności cyfrowej stron internetowych i aplikacji mobilnych podmiotów publicznych</w:t>
        </w:r>
      </w:hyperlink>
      <w:r w:rsidRPr="001C0C33">
        <w:rPr>
          <w:rFonts w:ascii="Times New Roman" w:hAnsi="Times New Roman"/>
        </w:rPr>
        <w:t>), ze znacznikami czasowymi umożliwiającymi publikację w mediach społecznościowych, w formacie plików .</w:t>
      </w:r>
      <w:proofErr w:type="spellStart"/>
      <w:r w:rsidRPr="001C0C33">
        <w:rPr>
          <w:rFonts w:ascii="Times New Roman" w:hAnsi="Times New Roman"/>
        </w:rPr>
        <w:t>srt</w:t>
      </w:r>
      <w:proofErr w:type="spellEnd"/>
      <w:r w:rsidRPr="001C0C33">
        <w:rPr>
          <w:rFonts w:ascii="Times New Roman" w:hAnsi="Times New Roman"/>
        </w:rPr>
        <w:t>, .</w:t>
      </w:r>
      <w:proofErr w:type="spellStart"/>
      <w:r w:rsidRPr="001C0C33">
        <w:rPr>
          <w:rFonts w:ascii="Times New Roman" w:hAnsi="Times New Roman"/>
        </w:rPr>
        <w:t>sbv</w:t>
      </w:r>
      <w:proofErr w:type="spellEnd"/>
      <w:r w:rsidRPr="001C0C33">
        <w:rPr>
          <w:rFonts w:ascii="Times New Roman" w:hAnsi="Times New Roman"/>
        </w:rPr>
        <w:t>. lub .</w:t>
      </w:r>
      <w:proofErr w:type="spellStart"/>
      <w:r w:rsidRPr="001C0C33">
        <w:rPr>
          <w:rFonts w:ascii="Times New Roman" w:hAnsi="Times New Roman"/>
        </w:rPr>
        <w:t>sub</w:t>
      </w:r>
      <w:proofErr w:type="spellEnd"/>
      <w:r w:rsidRPr="001C0C33">
        <w:rPr>
          <w:rFonts w:ascii="Times New Roman" w:hAnsi="Times New Roman"/>
        </w:rPr>
        <w:t>,</w:t>
      </w:r>
    </w:p>
    <w:p w14:paraId="21C2160C" w14:textId="77777777" w:rsidR="001C0C33" w:rsidRPr="001C0C33" w:rsidRDefault="001C0C33" w:rsidP="00EF5C4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1C0C33">
        <w:rPr>
          <w:rFonts w:ascii="Times New Roman" w:hAnsi="Times New Roman"/>
        </w:rPr>
        <w:t>tłumaczenie napisów do relacji na język angielski (wraz z redakcją i korektą) spełniające standard WCAG 2.1., ze znacznikami umożliwiającymi publikację w mediach społecznościowych, w formacie plików .</w:t>
      </w:r>
      <w:proofErr w:type="spellStart"/>
      <w:r w:rsidRPr="001C0C33">
        <w:rPr>
          <w:rFonts w:ascii="Times New Roman" w:hAnsi="Times New Roman"/>
        </w:rPr>
        <w:t>srt</w:t>
      </w:r>
      <w:proofErr w:type="spellEnd"/>
      <w:r w:rsidRPr="001C0C33">
        <w:rPr>
          <w:rFonts w:ascii="Times New Roman" w:hAnsi="Times New Roman"/>
        </w:rPr>
        <w:t>, .</w:t>
      </w:r>
      <w:proofErr w:type="spellStart"/>
      <w:r w:rsidRPr="001C0C33">
        <w:rPr>
          <w:rFonts w:ascii="Times New Roman" w:hAnsi="Times New Roman"/>
        </w:rPr>
        <w:t>sbv</w:t>
      </w:r>
      <w:proofErr w:type="spellEnd"/>
      <w:r w:rsidRPr="001C0C33">
        <w:rPr>
          <w:rFonts w:ascii="Times New Roman" w:hAnsi="Times New Roman"/>
        </w:rPr>
        <w:t xml:space="preserve"> lub .</w:t>
      </w:r>
      <w:proofErr w:type="spellStart"/>
      <w:r w:rsidRPr="001C0C33">
        <w:rPr>
          <w:rFonts w:ascii="Times New Roman" w:hAnsi="Times New Roman"/>
        </w:rPr>
        <w:t>sub</w:t>
      </w:r>
      <w:proofErr w:type="spellEnd"/>
      <w:r w:rsidRPr="001C0C33">
        <w:rPr>
          <w:rFonts w:ascii="Times New Roman" w:hAnsi="Times New Roman"/>
        </w:rPr>
        <w:t>,</w:t>
      </w:r>
    </w:p>
    <w:p w14:paraId="2DD4810F" w14:textId="64E05DCC" w:rsidR="001C0C33" w:rsidRPr="00F0138D" w:rsidRDefault="0062146E" w:rsidP="00EF5C4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F0138D">
        <w:rPr>
          <w:rFonts w:ascii="Times New Roman" w:hAnsi="Times New Roman"/>
        </w:rPr>
        <w:t>Zleceniobiorca najpóźniej w</w:t>
      </w:r>
      <w:r w:rsidRPr="00480818">
        <w:rPr>
          <w:rFonts w:ascii="Times New Roman" w:hAnsi="Times New Roman"/>
        </w:rPr>
        <w:t xml:space="preserve"> </w:t>
      </w:r>
      <w:r w:rsidR="00F0138D" w:rsidRPr="00480818">
        <w:rPr>
          <w:rFonts w:ascii="Times New Roman" w:hAnsi="Times New Roman"/>
        </w:rPr>
        <w:t xml:space="preserve">terminie </w:t>
      </w:r>
      <w:r w:rsidR="00480818" w:rsidRPr="00761A36">
        <w:rPr>
          <w:rFonts w:ascii="Times New Roman" w:hAnsi="Times New Roman"/>
        </w:rPr>
        <w:t>21 dni</w:t>
      </w:r>
      <w:r w:rsidRPr="00761A36">
        <w:rPr>
          <w:rFonts w:ascii="Times New Roman" w:hAnsi="Times New Roman"/>
        </w:rPr>
        <w:t xml:space="preserve"> od </w:t>
      </w:r>
      <w:r w:rsidRPr="00F0138D">
        <w:rPr>
          <w:rFonts w:ascii="Times New Roman" w:hAnsi="Times New Roman"/>
        </w:rPr>
        <w:t xml:space="preserve">daty danego wydarzenia </w:t>
      </w:r>
      <w:r w:rsidR="00F0138D" w:rsidRPr="00F0138D">
        <w:rPr>
          <w:rFonts w:ascii="Times New Roman" w:hAnsi="Times New Roman"/>
        </w:rPr>
        <w:t xml:space="preserve">w porozumieniu i z akceptacją  Zleceniodawcy </w:t>
      </w:r>
      <w:r w:rsidRPr="00F0138D">
        <w:rPr>
          <w:rFonts w:ascii="Times New Roman" w:hAnsi="Times New Roman"/>
        </w:rPr>
        <w:t xml:space="preserve">dostarczy </w:t>
      </w:r>
      <w:r w:rsidR="001C0C33" w:rsidRPr="00F0138D">
        <w:rPr>
          <w:rFonts w:ascii="Times New Roman" w:hAnsi="Times New Roman"/>
        </w:rPr>
        <w:t>napisy do relacji w języku polskim</w:t>
      </w:r>
      <w:r w:rsidR="00F0138D" w:rsidRPr="00F0138D">
        <w:rPr>
          <w:rFonts w:ascii="Times New Roman" w:hAnsi="Times New Roman"/>
        </w:rPr>
        <w:t xml:space="preserve"> oraz angielskim.</w:t>
      </w:r>
    </w:p>
    <w:p w14:paraId="16FB6E32" w14:textId="77777777" w:rsidR="00F0138D" w:rsidRDefault="00F0138D" w:rsidP="007C4B13">
      <w:pPr>
        <w:spacing w:after="0" w:line="240" w:lineRule="auto"/>
        <w:jc w:val="center"/>
        <w:rPr>
          <w:rFonts w:ascii="Times New Roman" w:hAnsi="Times New Roman"/>
        </w:rPr>
      </w:pPr>
    </w:p>
    <w:p w14:paraId="4DD64605" w14:textId="35123802" w:rsidR="001D56D3" w:rsidRPr="00761A36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 xml:space="preserve">§ </w:t>
      </w:r>
      <w:r w:rsidR="00C179C3" w:rsidRPr="00761A36">
        <w:rPr>
          <w:rFonts w:ascii="Times New Roman" w:hAnsi="Times New Roman"/>
          <w:b/>
          <w:bCs/>
        </w:rPr>
        <w:t>5</w:t>
      </w:r>
    </w:p>
    <w:p w14:paraId="3048FAB2" w14:textId="2897F6BF" w:rsidR="001D56D3" w:rsidRPr="007C4B13" w:rsidRDefault="001D56D3" w:rsidP="00EF5C45">
      <w:pPr>
        <w:numPr>
          <w:ilvl w:val="0"/>
          <w:numId w:val="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Dokumentem rozliczeniowym będzie faktura VAT.</w:t>
      </w:r>
    </w:p>
    <w:p w14:paraId="7AC64013" w14:textId="6F2C0364" w:rsidR="001D56D3" w:rsidRPr="007C4B13" w:rsidRDefault="001D56D3" w:rsidP="00EF5C45">
      <w:pPr>
        <w:numPr>
          <w:ilvl w:val="0"/>
          <w:numId w:val="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Należność z tytułu realizacji usługi będzie uregulowana przez Zleceniodawcę w terminie do 21 dni od dnia otrzymania prawidłowo wystawionej faktury przez Zleceniobiorcę po potwierdzeniu wykonania przedmiotu umowy – protokołem odbioru.</w:t>
      </w:r>
    </w:p>
    <w:p w14:paraId="229508B3" w14:textId="33716162" w:rsidR="001D56D3" w:rsidRPr="007C4B13" w:rsidRDefault="00127975" w:rsidP="00EF5C45">
      <w:pPr>
        <w:numPr>
          <w:ilvl w:val="0"/>
          <w:numId w:val="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</w:t>
      </w:r>
      <w:r w:rsidR="004C1761">
        <w:rPr>
          <w:rFonts w:ascii="Times New Roman" w:hAnsi="Times New Roman"/>
        </w:rPr>
        <w:t> </w:t>
      </w:r>
      <w:r w:rsidRPr="007C4B13">
        <w:rPr>
          <w:rFonts w:ascii="Times New Roman" w:hAnsi="Times New Roman"/>
        </w:rPr>
        <w:t>przypadku braku, na dzień zapłaty, numeru rachunku w powyższym wykazie nie mają zastosowania zapisy dotyczące naliczania odsetek ustawowych za nieterminową zapłatę</w:t>
      </w:r>
      <w:r w:rsidR="00E554F3" w:rsidRPr="007C4B13">
        <w:rPr>
          <w:rFonts w:ascii="Times New Roman" w:hAnsi="Times New Roman"/>
        </w:rPr>
        <w:t>,</w:t>
      </w:r>
      <w:r w:rsidRPr="007C4B13">
        <w:rPr>
          <w:rFonts w:ascii="Times New Roman" w:hAnsi="Times New Roman"/>
        </w:rPr>
        <w:t xml:space="preserve"> o których mowa </w:t>
      </w:r>
      <w:r w:rsidR="00E554F3" w:rsidRPr="007C4B13">
        <w:rPr>
          <w:rFonts w:ascii="Times New Roman" w:hAnsi="Times New Roman"/>
        </w:rPr>
        <w:t>w ust. 5</w:t>
      </w:r>
      <w:r w:rsidRPr="007C4B13">
        <w:rPr>
          <w:rFonts w:ascii="Times New Roman" w:hAnsi="Times New Roman"/>
        </w:rPr>
        <w:t>.</w:t>
      </w:r>
    </w:p>
    <w:p w14:paraId="4A7B6ECD" w14:textId="39EE0A8C" w:rsidR="001D56D3" w:rsidRPr="007C4B13" w:rsidRDefault="001D56D3" w:rsidP="00EF5C45">
      <w:pPr>
        <w:numPr>
          <w:ilvl w:val="0"/>
          <w:numId w:val="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7C569C04" w14:textId="7C17683C" w:rsidR="001D56D3" w:rsidRPr="007C4B13" w:rsidRDefault="001D56D3" w:rsidP="00EF5C45">
      <w:pPr>
        <w:numPr>
          <w:ilvl w:val="0"/>
          <w:numId w:val="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666F6D01" w14:textId="68DADBC1" w:rsidR="001D56D3" w:rsidRPr="00761A36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 xml:space="preserve">§ </w:t>
      </w:r>
      <w:r w:rsidR="00C179C3" w:rsidRPr="00761A36">
        <w:rPr>
          <w:rFonts w:ascii="Times New Roman" w:hAnsi="Times New Roman"/>
          <w:b/>
          <w:bCs/>
        </w:rPr>
        <w:t>6</w:t>
      </w:r>
    </w:p>
    <w:p w14:paraId="5BB5AA5C" w14:textId="6AE69C33" w:rsidR="001D56D3" w:rsidRPr="007C4B13" w:rsidRDefault="001D56D3" w:rsidP="00EF5C45">
      <w:pPr>
        <w:numPr>
          <w:ilvl w:val="0"/>
          <w:numId w:val="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Strony ustanawiają odpowiedzialność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za niewykonanie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lub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nienależyte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wykonanie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umowy </w:t>
      </w:r>
      <w:r w:rsidR="0074007D" w:rsidRPr="007C4B13">
        <w:rPr>
          <w:rFonts w:ascii="Times New Roman" w:hAnsi="Times New Roman"/>
        </w:rPr>
        <w:br/>
      </w:r>
      <w:r w:rsidRPr="007C4B13">
        <w:rPr>
          <w:rFonts w:ascii="Times New Roman" w:hAnsi="Times New Roman"/>
        </w:rPr>
        <w:t>w formie kar umownych .</w:t>
      </w:r>
    </w:p>
    <w:p w14:paraId="635573F2" w14:textId="77777777" w:rsidR="001D56D3" w:rsidRPr="007C4B13" w:rsidRDefault="001D56D3" w:rsidP="00EF5C45">
      <w:pPr>
        <w:numPr>
          <w:ilvl w:val="0"/>
          <w:numId w:val="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Zleceniobiorca zapłaci Zleceniodawcy kary umowne :</w:t>
      </w:r>
    </w:p>
    <w:p w14:paraId="604DF3AA" w14:textId="43B99D7A" w:rsidR="001D56D3" w:rsidRDefault="001D56D3" w:rsidP="00EF5C45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za </w:t>
      </w:r>
      <w:r w:rsidR="00F0138D">
        <w:rPr>
          <w:rFonts w:ascii="Times New Roman" w:hAnsi="Times New Roman"/>
        </w:rPr>
        <w:t xml:space="preserve">niewykonanie </w:t>
      </w:r>
      <w:r w:rsidR="00A623F9">
        <w:rPr>
          <w:rFonts w:ascii="Times New Roman" w:hAnsi="Times New Roman"/>
        </w:rPr>
        <w:t>transmisji</w:t>
      </w:r>
      <w:r w:rsidR="000A02E2">
        <w:rPr>
          <w:rFonts w:ascii="Times New Roman" w:hAnsi="Times New Roman"/>
        </w:rPr>
        <w:t xml:space="preserve"> audio-wideo</w:t>
      </w:r>
      <w:r w:rsidR="00E517B5" w:rsidRPr="007C4B13">
        <w:rPr>
          <w:rFonts w:ascii="Times New Roman" w:hAnsi="Times New Roman"/>
        </w:rPr>
        <w:t xml:space="preserve"> </w:t>
      </w:r>
      <w:r w:rsidR="00A623F9">
        <w:rPr>
          <w:rFonts w:ascii="Times New Roman" w:hAnsi="Times New Roman"/>
        </w:rPr>
        <w:t>w u</w:t>
      </w:r>
      <w:r w:rsidR="00A623F9" w:rsidRPr="00A623F9">
        <w:rPr>
          <w:rFonts w:ascii="Times New Roman" w:hAnsi="Times New Roman"/>
        </w:rPr>
        <w:t xml:space="preserve">mówionym terminie </w:t>
      </w:r>
      <w:r w:rsidR="00E517B5" w:rsidRPr="00A623F9">
        <w:rPr>
          <w:rFonts w:ascii="Times New Roman" w:hAnsi="Times New Roman"/>
        </w:rPr>
        <w:t xml:space="preserve">w wysokości </w:t>
      </w:r>
      <w:r w:rsidR="00A623F9" w:rsidRPr="00A623F9">
        <w:rPr>
          <w:rFonts w:ascii="Times New Roman" w:hAnsi="Times New Roman"/>
        </w:rPr>
        <w:t>5</w:t>
      </w:r>
      <w:r w:rsidR="00E517B5" w:rsidRPr="00A623F9">
        <w:rPr>
          <w:rFonts w:ascii="Times New Roman" w:hAnsi="Times New Roman"/>
        </w:rPr>
        <w:t>% całkowitego wynagrodzenia określonego w §3 ust.</w:t>
      </w:r>
      <w:r w:rsidR="00A623F9" w:rsidRPr="00A623F9">
        <w:rPr>
          <w:rFonts w:ascii="Times New Roman" w:hAnsi="Times New Roman"/>
        </w:rPr>
        <w:t xml:space="preserve"> 1</w:t>
      </w:r>
      <w:r w:rsidRPr="00A623F9">
        <w:rPr>
          <w:rFonts w:ascii="Times New Roman" w:hAnsi="Times New Roman"/>
        </w:rPr>
        <w:t>;</w:t>
      </w:r>
    </w:p>
    <w:p w14:paraId="67B4B511" w14:textId="1CEBAD3D" w:rsidR="00340FCC" w:rsidRPr="00A623F9" w:rsidRDefault="00A623F9" w:rsidP="00EF5C45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A623F9">
        <w:rPr>
          <w:rFonts w:ascii="Times New Roman" w:hAnsi="Times New Roman"/>
        </w:rPr>
        <w:t xml:space="preserve">za zwłokę w dostarczeniu w terminie napisów do transmisji bądź niewykonanie wskazanych przez Zleceniodawcę poprawek do napisów </w:t>
      </w:r>
      <w:r w:rsidR="00340FCC" w:rsidRPr="00A623F9">
        <w:rPr>
          <w:rFonts w:ascii="Times New Roman" w:hAnsi="Times New Roman"/>
        </w:rPr>
        <w:t>w wysokości 0,</w:t>
      </w:r>
      <w:r w:rsidR="00761A36">
        <w:rPr>
          <w:rFonts w:ascii="Times New Roman" w:hAnsi="Times New Roman"/>
        </w:rPr>
        <w:t>0</w:t>
      </w:r>
      <w:r w:rsidR="00340FCC" w:rsidRPr="00A623F9">
        <w:rPr>
          <w:rFonts w:ascii="Times New Roman" w:hAnsi="Times New Roman"/>
        </w:rPr>
        <w:t>1% całkowitego wynagrodzenia określonego w §3 ust.1</w:t>
      </w:r>
      <w:r w:rsidRPr="00A623F9">
        <w:rPr>
          <w:rFonts w:ascii="Times New Roman" w:hAnsi="Times New Roman"/>
        </w:rPr>
        <w:t xml:space="preserve"> za każdy dzień zwłoki</w:t>
      </w:r>
      <w:r w:rsidR="00340FCC" w:rsidRPr="00A623F9">
        <w:rPr>
          <w:rFonts w:ascii="Times New Roman" w:hAnsi="Times New Roman"/>
        </w:rPr>
        <w:t>;</w:t>
      </w:r>
    </w:p>
    <w:p w14:paraId="2989980D" w14:textId="0C8FA24A" w:rsidR="001D56D3" w:rsidRPr="007C4B13" w:rsidRDefault="001D56D3" w:rsidP="00EF5C45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 tytułu wypowiedzenia umowy z przyczyn występujących po stronie Zleceniobiorcy, w wysokości 10</w:t>
      </w:r>
      <w:r w:rsidR="00D560C9" w:rsidRPr="007C4B13">
        <w:rPr>
          <w:rFonts w:ascii="Times New Roman" w:hAnsi="Times New Roman"/>
        </w:rPr>
        <w:t> </w:t>
      </w:r>
      <w:r w:rsidRPr="007C4B13">
        <w:rPr>
          <w:rFonts w:ascii="Times New Roman" w:hAnsi="Times New Roman"/>
        </w:rPr>
        <w:t>% od kwoty stanowiącej różnicę pomiędzy całkowitym  wynagrodzeniem brutto za przedmiot umowy określonym w §3</w:t>
      </w:r>
      <w:r w:rsidR="00F0138D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ust.</w:t>
      </w:r>
      <w:r w:rsidR="00F0138D">
        <w:rPr>
          <w:rFonts w:ascii="Times New Roman" w:hAnsi="Times New Roman"/>
        </w:rPr>
        <w:t xml:space="preserve"> </w:t>
      </w:r>
      <w:r w:rsidR="00E554F3" w:rsidRPr="007C4B13">
        <w:rPr>
          <w:rFonts w:ascii="Times New Roman" w:hAnsi="Times New Roman"/>
        </w:rPr>
        <w:t>1</w:t>
      </w:r>
      <w:r w:rsidRPr="007C4B13">
        <w:rPr>
          <w:rFonts w:ascii="Times New Roman" w:hAnsi="Times New Roman"/>
        </w:rPr>
        <w:t>,</w:t>
      </w:r>
      <w:r w:rsidR="00F0138D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a sumą wynagrodzeń brutto za usługi zrealizowane do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dnia wypowiedzenia umowy.</w:t>
      </w:r>
    </w:p>
    <w:p w14:paraId="1E9AF5A7" w14:textId="427C93AD" w:rsidR="001A1963" w:rsidRPr="007C4B13" w:rsidRDefault="001A1963" w:rsidP="00EF5C45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 niewykonanie lub nienależyte wykonanie umowy w wysokości 10% wynagrodzenia określonego w §3 ust.</w:t>
      </w:r>
      <w:r w:rsidR="00E554F3" w:rsidRPr="007C4B13">
        <w:rPr>
          <w:rFonts w:ascii="Times New Roman" w:hAnsi="Times New Roman"/>
        </w:rPr>
        <w:t>1</w:t>
      </w:r>
      <w:r w:rsidRPr="007C4B13">
        <w:rPr>
          <w:rFonts w:ascii="Times New Roman" w:hAnsi="Times New Roman"/>
        </w:rPr>
        <w:t>.</w:t>
      </w:r>
    </w:p>
    <w:p w14:paraId="39CED3B9" w14:textId="7D51B43D" w:rsidR="001D56D3" w:rsidRPr="007C4B13" w:rsidRDefault="001D56D3" w:rsidP="007C4B13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3. Zleceniodawca zapłaci Zleceniobiorcy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kary umowne z tytułu wypowiedzenia umowy z przyczyn występujących po stronie Zleceniodawcy, w wysokości 10 % od kwoty stanowiącej różnicę pomiędzy całkowitym  wynagrodzeniem brutto za przedmiot um</w:t>
      </w:r>
      <w:r w:rsidR="00390E83" w:rsidRPr="007C4B13">
        <w:rPr>
          <w:rFonts w:ascii="Times New Roman" w:hAnsi="Times New Roman"/>
        </w:rPr>
        <w:t>owy określonym w §3</w:t>
      </w:r>
      <w:r w:rsidR="00052E1F" w:rsidRPr="007C4B13">
        <w:rPr>
          <w:rFonts w:ascii="Times New Roman" w:hAnsi="Times New Roman"/>
        </w:rPr>
        <w:t xml:space="preserve"> </w:t>
      </w:r>
      <w:r w:rsidR="00390E83" w:rsidRPr="007C4B13">
        <w:rPr>
          <w:rFonts w:ascii="Times New Roman" w:hAnsi="Times New Roman"/>
        </w:rPr>
        <w:t xml:space="preserve">ust. </w:t>
      </w:r>
      <w:r w:rsidR="00E554F3" w:rsidRPr="007C4B13">
        <w:rPr>
          <w:rFonts w:ascii="Times New Roman" w:hAnsi="Times New Roman"/>
        </w:rPr>
        <w:t>1</w:t>
      </w:r>
      <w:r w:rsidR="00390E83" w:rsidRPr="007C4B13">
        <w:rPr>
          <w:rFonts w:ascii="Times New Roman" w:hAnsi="Times New Roman"/>
        </w:rPr>
        <w:t>, a </w:t>
      </w:r>
      <w:r w:rsidRPr="007C4B13">
        <w:rPr>
          <w:rFonts w:ascii="Times New Roman" w:hAnsi="Times New Roman"/>
        </w:rPr>
        <w:t>sumą wynagrodzeń brutto za usługi zrealizowane do dnia wypowiedzenia umowy.</w:t>
      </w:r>
    </w:p>
    <w:p w14:paraId="4E9D21B2" w14:textId="77777777" w:rsidR="001D56D3" w:rsidRPr="007C4B13" w:rsidRDefault="001D56D3" w:rsidP="007C4B13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4.</w:t>
      </w:r>
      <w:r w:rsidRPr="007C4B13">
        <w:rPr>
          <w:rFonts w:ascii="Times New Roman" w:hAnsi="Times New Roman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D227A0F" w14:textId="2C0344AB" w:rsidR="001D56D3" w:rsidRPr="007C4B13" w:rsidRDefault="001D56D3" w:rsidP="007C4B13">
      <w:pPr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5.</w:t>
      </w:r>
      <w:r w:rsidRPr="007C4B13">
        <w:rPr>
          <w:rFonts w:ascii="Times New Roman" w:hAnsi="Times New Roman"/>
        </w:rPr>
        <w:tab/>
        <w:t xml:space="preserve"> Zleceniobiorca nie może dokonywać cesji wierzytelności wynikających z niniejszej umowy.</w:t>
      </w:r>
    </w:p>
    <w:p w14:paraId="219D9B77" w14:textId="77777777" w:rsidR="00E554F3" w:rsidRPr="007C4B13" w:rsidRDefault="001D56D3" w:rsidP="007C4B13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lastRenderedPageBreak/>
        <w:t>6. Zleceniodawca zastrzega sobie możliwość potrącenia kar umownych z wynagrodzenia Zleceniobiorcy</w:t>
      </w:r>
      <w:r w:rsidR="00E554F3" w:rsidRPr="007C4B13">
        <w:rPr>
          <w:rFonts w:ascii="Times New Roman" w:hAnsi="Times New Roman"/>
        </w:rPr>
        <w:t>.</w:t>
      </w:r>
    </w:p>
    <w:p w14:paraId="2EB18DD5" w14:textId="1E3DD21C" w:rsidR="001D56D3" w:rsidRPr="007C4B13" w:rsidRDefault="00E554F3" w:rsidP="007C4B13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7. Łączna maksymalna wysokość kar umownych, których mogą dochodzić Strony nie może przekroczyć 20% wynagrodzenia netto, o którym mowa w </w:t>
      </w:r>
      <w:r w:rsidR="001D56D3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§ 3  ust. 1 umowy.</w:t>
      </w:r>
    </w:p>
    <w:p w14:paraId="6D08E983" w14:textId="77777777" w:rsidR="00761A36" w:rsidRDefault="00761A36" w:rsidP="007C4B13">
      <w:pPr>
        <w:spacing w:after="0" w:line="240" w:lineRule="auto"/>
        <w:jc w:val="center"/>
        <w:rPr>
          <w:rFonts w:ascii="Times New Roman" w:hAnsi="Times New Roman"/>
        </w:rPr>
      </w:pPr>
    </w:p>
    <w:p w14:paraId="0E5A1B93" w14:textId="13C7A4C6" w:rsidR="001D56D3" w:rsidRPr="00761A36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 xml:space="preserve">§ </w:t>
      </w:r>
      <w:r w:rsidR="00C179C3" w:rsidRPr="00761A36">
        <w:rPr>
          <w:rFonts w:ascii="Times New Roman" w:hAnsi="Times New Roman"/>
          <w:b/>
          <w:bCs/>
        </w:rPr>
        <w:t>7</w:t>
      </w:r>
    </w:p>
    <w:p w14:paraId="31E091AC" w14:textId="77777777" w:rsidR="001D56D3" w:rsidRPr="007C4B13" w:rsidRDefault="001D56D3" w:rsidP="00EF5C45">
      <w:pPr>
        <w:numPr>
          <w:ilvl w:val="0"/>
          <w:numId w:val="6"/>
        </w:numPr>
        <w:spacing w:after="0" w:line="240" w:lineRule="auto"/>
        <w:ind w:left="567" w:hanging="207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0F4140F7" w14:textId="146E1C94" w:rsidR="001D56D3" w:rsidRPr="007C4B13" w:rsidRDefault="001D56D3" w:rsidP="00EF5C45">
      <w:pPr>
        <w:numPr>
          <w:ilvl w:val="0"/>
          <w:numId w:val="7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podjęcia likwidacji firmy przez Zleceniobiorcę lub co najmniej jednego </w:t>
      </w:r>
      <w:r w:rsidRPr="007C4B13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5F4B260B" w:rsidR="001D56D3" w:rsidRPr="007C4B13" w:rsidRDefault="001D56D3" w:rsidP="00EF5C45">
      <w:pPr>
        <w:numPr>
          <w:ilvl w:val="0"/>
          <w:numId w:val="7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2BB4A15" w14:textId="7C998536" w:rsidR="001D56D3" w:rsidRPr="007C4B13" w:rsidRDefault="001D56D3" w:rsidP="00EF5C45">
      <w:pPr>
        <w:numPr>
          <w:ilvl w:val="0"/>
          <w:numId w:val="7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615E4C4" w14:textId="28986839" w:rsidR="001D56D3" w:rsidRPr="007C4B13" w:rsidRDefault="001D56D3" w:rsidP="00EF5C45">
      <w:pPr>
        <w:numPr>
          <w:ilvl w:val="0"/>
          <w:numId w:val="7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naruszenia przez Zleceniobiorcę któregokolwiek z</w:t>
      </w:r>
      <w:r w:rsidR="00390E83" w:rsidRPr="007C4B13">
        <w:rPr>
          <w:rFonts w:ascii="Times New Roman" w:hAnsi="Times New Roman"/>
        </w:rPr>
        <w:t xml:space="preserve"> warunków niniejszej umowy, a w </w:t>
      </w:r>
      <w:r w:rsidRPr="007C4B13">
        <w:rPr>
          <w:rFonts w:ascii="Times New Roman" w:hAnsi="Times New Roman"/>
        </w:rPr>
        <w:t>szczególności w sytuacji dostarczania produktów lub potraw o jakości niespełniającej wymagań określonych niniejszą umową,</w:t>
      </w:r>
    </w:p>
    <w:p w14:paraId="53D8D81D" w14:textId="77777777" w:rsidR="00761A36" w:rsidRDefault="00761A36" w:rsidP="007C4B1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</w:rPr>
      </w:pPr>
    </w:p>
    <w:p w14:paraId="0D400B01" w14:textId="09F33F87" w:rsidR="005E30B1" w:rsidRPr="007C4B13" w:rsidRDefault="005E30B1" w:rsidP="007C4B1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  <w:bCs/>
          <w:lang w:eastAsia="pl-PL"/>
        </w:rPr>
      </w:pPr>
      <w:r w:rsidRPr="007C4B13">
        <w:rPr>
          <w:rFonts w:ascii="Times New Roman" w:eastAsia="Arial Unicode MS" w:hAnsi="Times New Roman"/>
          <w:b/>
        </w:rPr>
        <w:t xml:space="preserve">§ </w:t>
      </w:r>
      <w:r w:rsidR="00C179C3">
        <w:rPr>
          <w:rFonts w:ascii="Times New Roman" w:eastAsia="Arial Unicode MS" w:hAnsi="Times New Roman"/>
          <w:b/>
        </w:rPr>
        <w:t>8</w:t>
      </w:r>
      <w:r w:rsidRPr="007C4B13">
        <w:rPr>
          <w:rFonts w:ascii="Times New Roman" w:eastAsia="Arial Unicode MS" w:hAnsi="Times New Roman"/>
        </w:rPr>
        <w:t xml:space="preserve"> </w:t>
      </w:r>
      <w:r w:rsidRPr="007C4B13">
        <w:rPr>
          <w:rFonts w:ascii="Times New Roman" w:hAnsi="Times New Roman"/>
          <w:b/>
          <w:bCs/>
        </w:rPr>
        <w:t>Odstąpienie i wypowiedzenie Umowy</w:t>
      </w:r>
    </w:p>
    <w:p w14:paraId="6CF2EC9E" w14:textId="1AA6906D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Zamawiający może odstąpić od Umowy w przypadku wystąpienia okoliczności, o których mowa w art. 456 ustawy z dnia 11 września 2019 r. Prawo zamówień publicznych (Dz.U. 20</w:t>
      </w:r>
      <w:r w:rsidR="00E517B5" w:rsidRPr="007C4B13">
        <w:rPr>
          <w:rFonts w:ascii="Times New Roman" w:eastAsia="Arial Unicode MS" w:hAnsi="Times New Roman"/>
        </w:rPr>
        <w:t>22</w:t>
      </w:r>
      <w:r w:rsidRPr="007C4B13">
        <w:rPr>
          <w:rFonts w:ascii="Times New Roman" w:eastAsia="Arial Unicode MS" w:hAnsi="Times New Roman"/>
        </w:rPr>
        <w:t xml:space="preserve"> </w:t>
      </w:r>
      <w:r w:rsidR="00E517B5" w:rsidRPr="007C4B13">
        <w:rPr>
          <w:rFonts w:ascii="Times New Roman" w:eastAsia="Arial Unicode MS" w:hAnsi="Times New Roman"/>
        </w:rPr>
        <w:t>poz. 1710</w:t>
      </w:r>
      <w:r w:rsidRPr="007C4B13">
        <w:rPr>
          <w:rFonts w:ascii="Times New Roman" w:eastAsia="Arial Unicode MS" w:hAnsi="Times New Roman"/>
        </w:rPr>
        <w:t>).</w:t>
      </w:r>
    </w:p>
    <w:p w14:paraId="3E6C5FA3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5E9DBBF7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112FA5AE" w14:textId="77777777" w:rsidR="00761A36" w:rsidRDefault="00761A36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</w:p>
    <w:p w14:paraId="28A0C46C" w14:textId="40E7A19C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7C4B13">
        <w:rPr>
          <w:rFonts w:ascii="Times New Roman" w:hAnsi="Times New Roman"/>
          <w:b/>
          <w:bCs/>
        </w:rPr>
        <w:t xml:space="preserve">§ </w:t>
      </w:r>
      <w:r w:rsidR="00C179C3">
        <w:rPr>
          <w:rFonts w:ascii="Times New Roman" w:hAnsi="Times New Roman"/>
          <w:b/>
          <w:bCs/>
        </w:rPr>
        <w:t>9</w:t>
      </w:r>
      <w:r w:rsidRPr="007C4B13">
        <w:rPr>
          <w:rFonts w:ascii="Times New Roman" w:hAnsi="Times New Roman"/>
          <w:b/>
          <w:bCs/>
        </w:rPr>
        <w:t xml:space="preserve"> Zmiany Umowy</w:t>
      </w:r>
    </w:p>
    <w:p w14:paraId="3A9C37C1" w14:textId="77777777" w:rsidR="005E30B1" w:rsidRPr="007C4B13" w:rsidRDefault="005E30B1" w:rsidP="007C4B13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>1. Wszelkie zmiany umowy wymagają zgody obu Stron i zachowania formy pisemnej pod rygorem nieważności.</w:t>
      </w:r>
    </w:p>
    <w:p w14:paraId="1613BCC2" w14:textId="77777777" w:rsidR="005E30B1" w:rsidRPr="007C4B13" w:rsidRDefault="005E30B1" w:rsidP="007C4B13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0E3D298F" w14:textId="77777777" w:rsidR="005E30B1" w:rsidRPr="007C4B13" w:rsidRDefault="005E30B1" w:rsidP="007C4B13">
      <w:pPr>
        <w:tabs>
          <w:tab w:val="left" w:pos="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 w:rsidRPr="007C4B13">
        <w:rPr>
          <w:rFonts w:ascii="Times New Roman" w:hAnsi="Times New Roman"/>
        </w:rPr>
        <w:t>Wykonaw</w:t>
      </w:r>
      <w:r w:rsidRPr="007C4B13">
        <w:rPr>
          <w:rFonts w:ascii="Times New Roman" w:hAnsi="Times New Roman"/>
          <w:kern w:val="2"/>
        </w:rPr>
        <w:t>cy w następującym zakresie</w:t>
      </w:r>
      <w:r w:rsidRPr="007C4B13">
        <w:rPr>
          <w:rFonts w:ascii="Times New Roman" w:hAnsi="Times New Roman"/>
          <w:color w:val="000000"/>
          <w:kern w:val="2"/>
        </w:rPr>
        <w:t xml:space="preserve">: </w:t>
      </w:r>
    </w:p>
    <w:p w14:paraId="5B700693" w14:textId="77777777" w:rsidR="005E30B1" w:rsidRPr="007C4B13" w:rsidRDefault="005E30B1" w:rsidP="00EF5C45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284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7C4B13">
        <w:rPr>
          <w:rFonts w:ascii="Times New Roman" w:hAnsi="Times New Roman"/>
          <w:color w:val="000000"/>
          <w:kern w:val="2"/>
        </w:rPr>
        <w:t>, gdy jest ona spowodowana:</w:t>
      </w:r>
    </w:p>
    <w:p w14:paraId="73B91502" w14:textId="77777777" w:rsidR="005E30B1" w:rsidRPr="007C4B13" w:rsidRDefault="005E30B1" w:rsidP="00EF5C45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1E67E53D" w14:textId="77777777" w:rsidR="005E30B1" w:rsidRPr="007C4B13" w:rsidRDefault="005E30B1" w:rsidP="00EF5C45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następstwem okoliczności leżących po stronie Zamawiającego lub przeszkodami dającymi się przypisać Zamawiającemu, takimi jak choroba osoby skierowanej na studia lub inne zdarzenia losowe</w:t>
      </w:r>
    </w:p>
    <w:p w14:paraId="12D22436" w14:textId="77777777" w:rsidR="005E30B1" w:rsidRPr="007C4B13" w:rsidRDefault="005E30B1" w:rsidP="00EF5C45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52F2E39E" w14:textId="77777777" w:rsidR="005E30B1" w:rsidRPr="007C4B13" w:rsidRDefault="005E30B1" w:rsidP="00EF5C45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4B130967" w14:textId="77777777" w:rsidR="005E30B1" w:rsidRPr="007C4B13" w:rsidRDefault="005E30B1" w:rsidP="007C4B13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 w:hanging="284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zamówienia,</w:t>
      </w:r>
    </w:p>
    <w:p w14:paraId="345C8890" w14:textId="77777777" w:rsidR="005E30B1" w:rsidRPr="007C4B13" w:rsidRDefault="005E30B1" w:rsidP="00EF5C45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</w:rPr>
        <w:t xml:space="preserve">zmiany albo rezygnacji z podwykonawcy jeżeli dotyczy podmiotu, na którego zasoby Wykonawca powoływał się, na zasadach określonych w art. 118 ust.1 ustawy </w:t>
      </w:r>
      <w:proofErr w:type="spellStart"/>
      <w:r w:rsidRPr="007C4B13">
        <w:rPr>
          <w:rFonts w:ascii="Times New Roman" w:hAnsi="Times New Roman"/>
        </w:rPr>
        <w:t>Pzp</w:t>
      </w:r>
      <w:proofErr w:type="spellEnd"/>
      <w:r w:rsidRPr="007C4B13">
        <w:rPr>
          <w:rFonts w:ascii="Times New Roman" w:hAnsi="Times New Roman"/>
        </w:rPr>
        <w:t>, w celu wykazania spełniania warunków udziału w postępowaniu. Wykonawca jest obowiązany wykazać Zamawiającemu, iż proponowany inny podwykonawca lub Wykonawca samodzielnie spełnia je w stopniu nie mniejszym niż wymagany w trakcie postępowania o udzielenie zamówienia,</w:t>
      </w:r>
    </w:p>
    <w:p w14:paraId="5CEFD57A" w14:textId="145B7726" w:rsidR="005E30B1" w:rsidRDefault="005E30B1" w:rsidP="00EF5C45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ograniczenia zakresu prac objętych niniejszą umową w przypadku stwierdzenia braku  konieczności wykonywania części zamówienia.</w:t>
      </w:r>
    </w:p>
    <w:p w14:paraId="13F6B20B" w14:textId="5E15F17F" w:rsidR="0001533B" w:rsidRPr="007C4B13" w:rsidRDefault="0001533B" w:rsidP="00EF5C45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Zmiany osoby przeznaczonej do realizacji zamówienia, pod warunkiem, że osoba ta będzie miała doświadczenie co najmniej takie, jak osoba wskazana w ofercie.</w:t>
      </w:r>
    </w:p>
    <w:p w14:paraId="77DD8900" w14:textId="7A7DD0EF" w:rsidR="005E30B1" w:rsidRDefault="005E30B1" w:rsidP="00EF5C45">
      <w:pPr>
        <w:pStyle w:val="Akapitzlist"/>
        <w:numPr>
          <w:ilvl w:val="0"/>
          <w:numId w:val="4"/>
        </w:num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lastRenderedPageBreak/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7C4B13">
        <w:rPr>
          <w:rFonts w:ascii="Times New Roman" w:hAnsi="Times New Roman"/>
        </w:rPr>
        <w:t>Wykonaw</w:t>
      </w:r>
      <w:r w:rsidRPr="007C4B13">
        <w:rPr>
          <w:rFonts w:ascii="Times New Roman" w:hAnsi="Times New Roman"/>
          <w:color w:val="000000"/>
          <w:kern w:val="2"/>
        </w:rPr>
        <w:t xml:space="preserve">cy.  </w:t>
      </w:r>
    </w:p>
    <w:p w14:paraId="030DE7C1" w14:textId="77777777" w:rsidR="00761A36" w:rsidRDefault="00761A36" w:rsidP="00C179C3">
      <w:pPr>
        <w:pStyle w:val="Akapitzlist"/>
        <w:spacing w:after="0" w:line="240" w:lineRule="auto"/>
        <w:ind w:left="717"/>
        <w:jc w:val="center"/>
        <w:rPr>
          <w:rFonts w:ascii="Times New Roman" w:hAnsi="Times New Roman"/>
          <w:b/>
        </w:rPr>
      </w:pPr>
    </w:p>
    <w:p w14:paraId="4217BFCE" w14:textId="6BF3CD0A" w:rsidR="007C4B13" w:rsidRPr="007C4B13" w:rsidRDefault="007C4B13" w:rsidP="00C179C3">
      <w:pPr>
        <w:pStyle w:val="Akapitzlist"/>
        <w:spacing w:after="0" w:line="240" w:lineRule="auto"/>
        <w:ind w:left="717"/>
        <w:jc w:val="center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>§</w:t>
      </w:r>
      <w:r w:rsidR="00C179C3">
        <w:rPr>
          <w:rFonts w:ascii="Times New Roman" w:hAnsi="Times New Roman"/>
          <w:b/>
        </w:rPr>
        <w:t>1</w:t>
      </w:r>
      <w:r w:rsidR="00761A36">
        <w:rPr>
          <w:rFonts w:ascii="Times New Roman" w:hAnsi="Times New Roman"/>
          <w:b/>
        </w:rPr>
        <w:t>0</w:t>
      </w:r>
    </w:p>
    <w:p w14:paraId="242606D9" w14:textId="05FFE5F1" w:rsidR="007C4B13" w:rsidRDefault="007C4B13" w:rsidP="00C179C3">
      <w:pPr>
        <w:spacing w:after="0" w:line="240" w:lineRule="auto"/>
        <w:ind w:left="357"/>
        <w:jc w:val="both"/>
        <w:rPr>
          <w:rFonts w:ascii="Times New Roman" w:hAnsi="Times New Roman"/>
        </w:rPr>
      </w:pPr>
      <w:r w:rsidRPr="00C179C3">
        <w:rPr>
          <w:rFonts w:ascii="Times New Roman" w:hAnsi="Times New Roman"/>
        </w:rPr>
        <w:t>Wykonawca może posługiwać się podwykonawcami, przy czym za ich działanie ponosi odpowiedzialność, na zasadach określonych Umową, jak za działanie własne.</w:t>
      </w:r>
    </w:p>
    <w:p w14:paraId="2B797BB3" w14:textId="77777777" w:rsidR="00761A36" w:rsidRDefault="00761A36" w:rsidP="00E1575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113FBA33" w14:textId="77777777" w:rsidR="00C06CEC" w:rsidRPr="00A021DC" w:rsidRDefault="00C06CEC" w:rsidP="00C06CEC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A021DC">
        <w:rPr>
          <w:rFonts w:ascii="Times New Roman" w:hAnsi="Times New Roman"/>
          <w:b/>
          <w:bCs/>
        </w:rPr>
        <w:t xml:space="preserve">§ 11 </w:t>
      </w:r>
    </w:p>
    <w:p w14:paraId="54D6E3A2" w14:textId="77777777" w:rsidR="00C06CEC" w:rsidRPr="00A021DC" w:rsidRDefault="00C06CEC" w:rsidP="00C06CEC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A021DC">
        <w:rPr>
          <w:rFonts w:ascii="Times New Roman" w:hAnsi="Times New Roman"/>
          <w:b/>
          <w:bCs/>
        </w:rPr>
        <w:t>Autorskie prawa majątkowe</w:t>
      </w:r>
    </w:p>
    <w:p w14:paraId="52E7A507" w14:textId="77777777" w:rsidR="00C06CEC" w:rsidRPr="00A021DC" w:rsidRDefault="00C06CEC" w:rsidP="00C06CEC">
      <w:pPr>
        <w:spacing w:after="0" w:line="240" w:lineRule="auto"/>
        <w:ind w:left="284"/>
        <w:jc w:val="both"/>
        <w:rPr>
          <w:rFonts w:ascii="Times New Roman" w:hAnsi="Times New Roman"/>
        </w:rPr>
      </w:pPr>
      <w:r w:rsidRPr="00A021DC">
        <w:rPr>
          <w:rFonts w:ascii="Times New Roman" w:hAnsi="Times New Roman"/>
        </w:rPr>
        <w:t>Przeniesienie autorskich praw majątkowych zgodnie z załącznikiem 2 do umowy</w:t>
      </w:r>
    </w:p>
    <w:p w14:paraId="3440E922" w14:textId="77777777" w:rsidR="00C06CEC" w:rsidRPr="00C90BEF" w:rsidRDefault="00C06CEC" w:rsidP="00C90BEF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</w:p>
    <w:p w14:paraId="23BAF0C9" w14:textId="530A265C" w:rsidR="00E1575B" w:rsidRPr="00660CBB" w:rsidRDefault="00E1575B" w:rsidP="00E1575B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</w:p>
    <w:p w14:paraId="3EA1108A" w14:textId="731987C6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 w:rsidR="00761A36">
        <w:rPr>
          <w:rFonts w:ascii="Times New Roman" w:hAnsi="Times New Roman"/>
          <w:b/>
          <w:bCs/>
          <w:color w:val="000000"/>
        </w:rPr>
        <w:t>2</w:t>
      </w:r>
      <w:r w:rsidRPr="007C4B13">
        <w:rPr>
          <w:rFonts w:ascii="Times New Roman" w:hAnsi="Times New Roman"/>
          <w:b/>
          <w:bCs/>
          <w:color w:val="000000"/>
        </w:rPr>
        <w:t xml:space="preserve"> Postanowienia końcowe</w:t>
      </w:r>
    </w:p>
    <w:p w14:paraId="44044337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729380F3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2. Ewentualne spory powstałe w trakcie realizacji umowy podlegają rozpoznaniu przez sąd właściwy dla siedziby Zamawiającego.</w:t>
      </w:r>
    </w:p>
    <w:p w14:paraId="1FC6E0AB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C4B13"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019903D4" w14:textId="723F9B91" w:rsidR="001D56D3" w:rsidRPr="007C4B1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4809D99" w14:textId="64728A1C" w:rsidR="005E30B1" w:rsidRDefault="00214899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192947DD" w14:textId="5FB6AE25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5185287" w14:textId="0122CC62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4AE2B3A0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611CBDD" w14:textId="23C6D16D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D5D0B0E" w14:textId="157DE45E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9AE9A2E" w14:textId="5A5D9ABF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4066887" w14:textId="14E4E667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C67AB5A" w14:textId="20255C70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457E5C4" w14:textId="4B166911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5C99B5A" w14:textId="12598DEF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0A6D32F" w14:textId="65E86294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F1AC0B4" w14:textId="605F734F" w:rsidR="0048724A" w:rsidRDefault="004872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8D78733" w14:textId="0F6A7FC7" w:rsidR="0048724A" w:rsidRDefault="004872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3B4BD61" w14:textId="47D1DBAC" w:rsidR="0048724A" w:rsidRDefault="004872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8E5407B" w14:textId="357AB855" w:rsidR="0048724A" w:rsidRDefault="004872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FFE6308" w14:textId="1D29EEB1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CB6CC66" w14:textId="3BCC4590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6957D5B" w14:textId="4FF6CFF1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A94401E" w14:textId="346CAA7F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7D59DAE" w14:textId="690F0A5A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10D1F5A" w14:textId="6F786E73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A3218CD" w14:textId="6EEE72EC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CBBAAB7" w14:textId="5691065F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4AE46D4" w14:textId="7CDFDE19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3584FEE" w14:textId="5DFF3833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31BD518" w14:textId="7DCAC804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7683A89" w14:textId="77777777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B666C02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24FC85A5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F019F5D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125CFFA5" w14:textId="069FE42F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A021DC">
        <w:rPr>
          <w:rFonts w:ascii="Times New Roman" w:hAnsi="Times New Roman"/>
        </w:rPr>
        <w:t>3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Nazwa Wykonawcy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 xml:space="preserve">dla Akademia Górniczo-Hutnicza im. Stanisława Staszica w </w:t>
      </w:r>
      <w:r w:rsidRPr="007F2629">
        <w:rPr>
          <w:rFonts w:ascii="Times New Roman" w:hAnsi="Times New Roman"/>
        </w:rPr>
        <w:lastRenderedPageBreak/>
        <w:t>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7A40E11A" w14:textId="77777777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sectPr w:rsidR="00A82F83" w:rsidRPr="007F2629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E1D93" w14:textId="77777777" w:rsidR="00344F99" w:rsidRDefault="00344F99">
      <w:r>
        <w:separator/>
      </w:r>
    </w:p>
  </w:endnote>
  <w:endnote w:type="continuationSeparator" w:id="0">
    <w:p w14:paraId="0F8D6ED0" w14:textId="77777777" w:rsidR="00344F99" w:rsidRDefault="00344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8F963" w14:textId="77777777" w:rsidR="00344F99" w:rsidRDefault="00344F99">
      <w:r>
        <w:separator/>
      </w:r>
    </w:p>
  </w:footnote>
  <w:footnote w:type="continuationSeparator" w:id="0">
    <w:p w14:paraId="710DF54D" w14:textId="77777777" w:rsidR="00344F99" w:rsidRDefault="00344F99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8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349677652">
    <w:abstractNumId w:val="12"/>
  </w:num>
  <w:num w:numId="2" w16cid:durableId="1633824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8827290">
    <w:abstractNumId w:val="17"/>
  </w:num>
  <w:num w:numId="4" w16cid:durableId="1074746128">
    <w:abstractNumId w:val="9"/>
  </w:num>
  <w:num w:numId="5" w16cid:durableId="1441335785">
    <w:abstractNumId w:val="7"/>
  </w:num>
  <w:num w:numId="6" w16cid:durableId="255291070">
    <w:abstractNumId w:val="22"/>
  </w:num>
  <w:num w:numId="7" w16cid:durableId="2059933356">
    <w:abstractNumId w:val="8"/>
  </w:num>
  <w:num w:numId="8" w16cid:durableId="1778214711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4254710">
    <w:abstractNumId w:val="21"/>
  </w:num>
  <w:num w:numId="10" w16cid:durableId="12417893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1729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23029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393511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56280923">
    <w:abstractNumId w:val="10"/>
  </w:num>
  <w:num w:numId="15" w16cid:durableId="45652835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99848936">
    <w:abstractNumId w:val="19"/>
  </w:num>
  <w:num w:numId="17" w16cid:durableId="1791241749">
    <w:abstractNumId w:val="6"/>
  </w:num>
  <w:num w:numId="18" w16cid:durableId="1260604604">
    <w:abstractNumId w:val="18"/>
  </w:num>
  <w:num w:numId="19" w16cid:durableId="1015881707">
    <w:abstractNumId w:val="14"/>
  </w:num>
  <w:num w:numId="20" w16cid:durableId="1641768503">
    <w:abstractNumId w:val="2"/>
    <w:lvlOverride w:ilvl="0">
      <w:startOverride w:val="1"/>
    </w:lvlOverride>
  </w:num>
  <w:num w:numId="21" w16cid:durableId="668097629">
    <w:abstractNumId w:val="3"/>
    <w:lvlOverride w:ilvl="0">
      <w:startOverride w:val="1"/>
    </w:lvlOverride>
  </w:num>
  <w:num w:numId="22" w16cid:durableId="161343917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5901860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51644771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96A7D"/>
    <w:rsid w:val="000A02E2"/>
    <w:rsid w:val="000E6EAF"/>
    <w:rsid w:val="000F4906"/>
    <w:rsid w:val="00123436"/>
    <w:rsid w:val="00125A5F"/>
    <w:rsid w:val="00127975"/>
    <w:rsid w:val="00127B1F"/>
    <w:rsid w:val="0014496C"/>
    <w:rsid w:val="001836C1"/>
    <w:rsid w:val="001A1963"/>
    <w:rsid w:val="001C0C33"/>
    <w:rsid w:val="001C155B"/>
    <w:rsid w:val="001D56D3"/>
    <w:rsid w:val="001F30D7"/>
    <w:rsid w:val="00214899"/>
    <w:rsid w:val="00247829"/>
    <w:rsid w:val="00290ADC"/>
    <w:rsid w:val="002D5E0A"/>
    <w:rsid w:val="002E2DE1"/>
    <w:rsid w:val="002E30AA"/>
    <w:rsid w:val="00315122"/>
    <w:rsid w:val="00340FCC"/>
    <w:rsid w:val="00344F99"/>
    <w:rsid w:val="00377D95"/>
    <w:rsid w:val="00390E83"/>
    <w:rsid w:val="003C2C3B"/>
    <w:rsid w:val="00421D59"/>
    <w:rsid w:val="00446B8D"/>
    <w:rsid w:val="004727DC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6A0F"/>
    <w:rsid w:val="00571EAD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7007FD"/>
    <w:rsid w:val="00727F44"/>
    <w:rsid w:val="0074007D"/>
    <w:rsid w:val="00755766"/>
    <w:rsid w:val="00761A36"/>
    <w:rsid w:val="00765833"/>
    <w:rsid w:val="00774622"/>
    <w:rsid w:val="007858A8"/>
    <w:rsid w:val="007903E8"/>
    <w:rsid w:val="007C4B13"/>
    <w:rsid w:val="007F2629"/>
    <w:rsid w:val="00805084"/>
    <w:rsid w:val="00840111"/>
    <w:rsid w:val="008600F5"/>
    <w:rsid w:val="008714E9"/>
    <w:rsid w:val="00892E0C"/>
    <w:rsid w:val="008C634A"/>
    <w:rsid w:val="008D7854"/>
    <w:rsid w:val="0090074B"/>
    <w:rsid w:val="00923D96"/>
    <w:rsid w:val="0093703C"/>
    <w:rsid w:val="00976B68"/>
    <w:rsid w:val="009944A0"/>
    <w:rsid w:val="00995B0B"/>
    <w:rsid w:val="0099604D"/>
    <w:rsid w:val="009D554D"/>
    <w:rsid w:val="00A021DC"/>
    <w:rsid w:val="00A03620"/>
    <w:rsid w:val="00A378FB"/>
    <w:rsid w:val="00A47465"/>
    <w:rsid w:val="00A60335"/>
    <w:rsid w:val="00A623F9"/>
    <w:rsid w:val="00A64A10"/>
    <w:rsid w:val="00A82F83"/>
    <w:rsid w:val="00A82F98"/>
    <w:rsid w:val="00A95C4B"/>
    <w:rsid w:val="00AE506E"/>
    <w:rsid w:val="00AF42D3"/>
    <w:rsid w:val="00B17369"/>
    <w:rsid w:val="00B46AF2"/>
    <w:rsid w:val="00B75500"/>
    <w:rsid w:val="00B8264E"/>
    <w:rsid w:val="00BD72A3"/>
    <w:rsid w:val="00C06CEC"/>
    <w:rsid w:val="00C1196B"/>
    <w:rsid w:val="00C15DD4"/>
    <w:rsid w:val="00C179C3"/>
    <w:rsid w:val="00C43403"/>
    <w:rsid w:val="00C90BEF"/>
    <w:rsid w:val="00CB3919"/>
    <w:rsid w:val="00D15551"/>
    <w:rsid w:val="00D15F06"/>
    <w:rsid w:val="00D41FC7"/>
    <w:rsid w:val="00D560C9"/>
    <w:rsid w:val="00D679EB"/>
    <w:rsid w:val="00D67DB9"/>
    <w:rsid w:val="00DA1BE1"/>
    <w:rsid w:val="00DB133F"/>
    <w:rsid w:val="00DF082E"/>
    <w:rsid w:val="00DF0AB4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54208"/>
    <w:rsid w:val="00F94DCF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wnload.xsp/WDU20190000848/T/D20190848L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F6DB9-81F1-4CF9-BE8D-4390984E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1728</Words>
  <Characters>11900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3</cp:revision>
  <cp:lastPrinted>2022-09-23T12:55:00Z</cp:lastPrinted>
  <dcterms:created xsi:type="dcterms:W3CDTF">2022-09-26T06:57:00Z</dcterms:created>
  <dcterms:modified xsi:type="dcterms:W3CDTF">2022-09-26T08:12:00Z</dcterms:modified>
</cp:coreProperties>
</file>