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C172D3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9C6AAB">
        <w:rPr>
          <w:rFonts w:ascii="Arial Narrow" w:hAnsi="Arial Narrow"/>
          <w:b/>
          <w:sz w:val="22"/>
          <w:szCs w:val="22"/>
        </w:rPr>
        <w:t>….…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9F22FB">
        <w:rPr>
          <w:rFonts w:ascii="Arial Narrow" w:hAnsi="Arial Narrow"/>
          <w:b/>
          <w:sz w:val="22"/>
          <w:szCs w:val="22"/>
        </w:rPr>
        <w:t>2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/TU  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C172D3">
        <w:rPr>
          <w:rFonts w:ascii="Arial Narrow" w:hAnsi="Arial Narrow"/>
          <w:sz w:val="22"/>
          <w:szCs w:val="22"/>
        </w:rPr>
        <w:t xml:space="preserve">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9F22FB">
        <w:rPr>
          <w:rFonts w:ascii="Arial Narrow" w:hAnsi="Arial Narrow"/>
          <w:sz w:val="22"/>
          <w:szCs w:val="22"/>
        </w:rPr>
        <w:t>2</w:t>
      </w:r>
      <w:r w:rsidR="00DC070E" w:rsidRPr="00C172D3">
        <w:rPr>
          <w:rFonts w:ascii="Arial Narrow" w:hAnsi="Arial Narrow"/>
          <w:sz w:val="22"/>
          <w:szCs w:val="22"/>
        </w:rPr>
        <w:t>r</w:t>
      </w:r>
      <w:proofErr w:type="gramEnd"/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6E3A34">
        <w:rPr>
          <w:rFonts w:ascii="Arial Narrow" w:hAnsi="Arial Narrow"/>
          <w:b/>
          <w:sz w:val="22"/>
          <w:szCs w:val="22"/>
        </w:rPr>
        <w:t>w</w:t>
      </w:r>
      <w:proofErr w:type="gramEnd"/>
      <w:r w:rsidRPr="006E3A34">
        <w:rPr>
          <w:rFonts w:ascii="Arial Narrow" w:hAnsi="Arial Narrow"/>
          <w:b/>
          <w:sz w:val="22"/>
          <w:szCs w:val="22"/>
        </w:rPr>
        <w:t xml:space="preserve">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:rsidR="00D57E39" w:rsidRPr="006E3A34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6E3A34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proofErr w:type="gramStart"/>
      <w:r w:rsidR="00B379F9" w:rsidRPr="001F2F2F">
        <w:rPr>
          <w:rFonts w:ascii="Arial Narrow" w:hAnsi="Arial Narrow"/>
          <w:sz w:val="22"/>
          <w:szCs w:val="22"/>
        </w:rPr>
        <w:t xml:space="preserve">Rejonowy  </w:t>
      </w:r>
      <w:r w:rsidRPr="001F2F2F">
        <w:rPr>
          <w:rFonts w:ascii="Arial Narrow" w:hAnsi="Arial Narrow"/>
          <w:sz w:val="22"/>
          <w:szCs w:val="22"/>
        </w:rPr>
        <w:t>w</w:t>
      </w:r>
      <w:proofErr w:type="gramEnd"/>
      <w:r w:rsidRPr="001F2F2F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 NIP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  <w:r w:rsidR="006E3A34" w:rsidRPr="001F2F2F">
        <w:rPr>
          <w:rFonts w:ascii="Arial Narrow" w:hAnsi="Arial Narrow"/>
          <w:sz w:val="22"/>
          <w:szCs w:val="22"/>
        </w:rPr>
        <w:t>reprezentowanym przez :</w:t>
      </w:r>
    </w:p>
    <w:p w:rsidR="00C44506" w:rsidRPr="00C172D3" w:rsidRDefault="00DC07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>płk</w:t>
      </w:r>
      <w:proofErr w:type="gramEnd"/>
      <w:r w:rsidRPr="00C172D3">
        <w:rPr>
          <w:rFonts w:ascii="Arial Narrow" w:hAnsi="Arial Narrow"/>
          <w:b/>
          <w:sz w:val="22"/>
          <w:szCs w:val="22"/>
        </w:rPr>
        <w:t xml:space="preserve"> dr n. med. Robert</w:t>
      </w:r>
      <w:r w:rsidR="00AF4167" w:rsidRPr="00C172D3">
        <w:rPr>
          <w:rFonts w:ascii="Arial Narrow" w:hAnsi="Arial Narrow"/>
          <w:b/>
          <w:sz w:val="22"/>
          <w:szCs w:val="22"/>
        </w:rPr>
        <w:t>a</w:t>
      </w:r>
      <w:r w:rsidRPr="00C172D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C172D3">
        <w:rPr>
          <w:rFonts w:ascii="Arial Narrow" w:hAnsi="Arial Narrow"/>
          <w:b/>
          <w:sz w:val="22"/>
          <w:szCs w:val="22"/>
        </w:rPr>
        <w:t>- KOMENDANTA SZPITALA,</w:t>
      </w:r>
    </w:p>
    <w:p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zwanym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 xml:space="preserve">z siedzibą </w:t>
      </w:r>
      <w:proofErr w:type="gramStart"/>
      <w:r w:rsidRPr="000E41BF">
        <w:rPr>
          <w:rFonts w:ascii="Arial Narrow" w:hAnsi="Arial Narrow"/>
          <w:sz w:val="22"/>
          <w:szCs w:val="20"/>
        </w:rPr>
        <w:t>w .........................., adres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................,..........  zarejestrowaną w Sądzie Rejonowym </w:t>
      </w:r>
      <w:proofErr w:type="gramStart"/>
      <w:r w:rsidRPr="000E41BF">
        <w:rPr>
          <w:rFonts w:ascii="Arial Narrow" w:hAnsi="Arial Narrow"/>
          <w:sz w:val="22"/>
          <w:szCs w:val="20"/>
        </w:rPr>
        <w:t xml:space="preserve">w …………..........……. , …… 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Wydział </w:t>
      </w:r>
      <w:proofErr w:type="gramStart"/>
      <w:r w:rsidRPr="000E41BF">
        <w:rPr>
          <w:rFonts w:ascii="Arial Narrow" w:hAnsi="Arial Narrow"/>
          <w:sz w:val="22"/>
          <w:szCs w:val="20"/>
        </w:rPr>
        <w:t>Gospodarczy  Krajowego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</w:t>
      </w:r>
      <w:proofErr w:type="gramStart"/>
      <w:r w:rsidRPr="000E41BF">
        <w:rPr>
          <w:rFonts w:ascii="Arial Narrow" w:hAnsi="Arial Narrow"/>
          <w:sz w:val="22"/>
          <w:szCs w:val="20"/>
        </w:rPr>
        <w:t xml:space="preserve">REGON .................., </w:t>
      </w:r>
      <w:proofErr w:type="gramEnd"/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 xml:space="preserve">wysokość kapitału </w:t>
      </w:r>
      <w:proofErr w:type="gramStart"/>
      <w:r w:rsidRPr="000E41BF">
        <w:rPr>
          <w:rFonts w:ascii="Arial Narrow" w:hAnsi="Arial Narrow"/>
          <w:sz w:val="22"/>
          <w:szCs w:val="20"/>
        </w:rPr>
        <w:t>zakładowego ..........</w:t>
      </w:r>
      <w:proofErr w:type="gramEnd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</w:t>
      </w:r>
      <w:proofErr w:type="gramEnd"/>
      <w:r w:rsidR="001E690C" w:rsidRPr="00C172D3">
        <w:rPr>
          <w:rFonts w:ascii="Arial Narrow" w:hAnsi="Arial Narrow"/>
          <w:b/>
          <w:sz w:val="22"/>
          <w:szCs w:val="22"/>
        </w:rPr>
        <w:t>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:rsidR="001E690C" w:rsidRPr="00C172D3" w:rsidRDefault="001E690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6E3A34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zwanym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została zawarta umowa następującej </w:t>
      </w:r>
      <w:proofErr w:type="gramStart"/>
      <w:r w:rsidRPr="00C172D3">
        <w:rPr>
          <w:rFonts w:ascii="Arial Narrow" w:hAnsi="Arial Narrow"/>
          <w:sz w:val="22"/>
          <w:szCs w:val="22"/>
        </w:rPr>
        <w:t>treści :</w:t>
      </w:r>
      <w:proofErr w:type="gramEnd"/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:rsidR="00D57E39" w:rsidRDefault="00D57E39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 xml:space="preserve">Działając na podstawie Ustawy z 11 września 2019 – Prawo Zamówień </w:t>
      </w:r>
      <w:proofErr w:type="gramStart"/>
      <w:r w:rsidRPr="00D57E39">
        <w:rPr>
          <w:sz w:val="22"/>
        </w:rPr>
        <w:t>Publicznych</w:t>
      </w:r>
      <w:r w:rsidR="006B683B">
        <w:rPr>
          <w:sz w:val="22"/>
        </w:rPr>
        <w:t xml:space="preserve"> </w:t>
      </w:r>
      <w:r w:rsidRPr="00D57E39">
        <w:rPr>
          <w:sz w:val="22"/>
        </w:rPr>
        <w:t xml:space="preserve"> </w:t>
      </w:r>
      <w:r w:rsidRPr="001F2F2F">
        <w:rPr>
          <w:sz w:val="22"/>
        </w:rPr>
        <w:t>(Dz</w:t>
      </w:r>
      <w:proofErr w:type="gramEnd"/>
      <w:r w:rsidRPr="001F2F2F">
        <w:rPr>
          <w:sz w:val="22"/>
        </w:rPr>
        <w:t xml:space="preserve">. U. </w:t>
      </w:r>
      <w:proofErr w:type="gramStart"/>
      <w:r w:rsidRPr="001F2F2F">
        <w:rPr>
          <w:sz w:val="22"/>
        </w:rPr>
        <w:t>poz</w:t>
      </w:r>
      <w:proofErr w:type="gramEnd"/>
      <w:r w:rsidRPr="001F2F2F">
        <w:rPr>
          <w:sz w:val="22"/>
        </w:rPr>
        <w:t>. 2019</w:t>
      </w:r>
      <w:r w:rsidR="006F78FD" w:rsidRPr="001F2F2F">
        <w:rPr>
          <w:sz w:val="22"/>
        </w:rPr>
        <w:t xml:space="preserve"> </w:t>
      </w:r>
      <w:r w:rsidR="006E3A34" w:rsidRPr="001F2F2F">
        <w:rPr>
          <w:sz w:val="22"/>
        </w:rPr>
        <w:t xml:space="preserve">z </w:t>
      </w:r>
      <w:proofErr w:type="spellStart"/>
      <w:r w:rsidR="006E3A34" w:rsidRPr="001F2F2F">
        <w:rPr>
          <w:sz w:val="22"/>
        </w:rPr>
        <w:t>póź</w:t>
      </w:r>
      <w:r w:rsidR="001F2F2F" w:rsidRPr="001F2F2F">
        <w:rPr>
          <w:sz w:val="22"/>
        </w:rPr>
        <w:t>n</w:t>
      </w:r>
      <w:proofErr w:type="spellEnd"/>
      <w:r w:rsidR="006E3A34" w:rsidRPr="001F2F2F">
        <w:rPr>
          <w:sz w:val="22"/>
        </w:rPr>
        <w:t xml:space="preserve">. </w:t>
      </w:r>
      <w:proofErr w:type="gramStart"/>
      <w:r w:rsidR="006E3A34" w:rsidRPr="001F2F2F">
        <w:rPr>
          <w:sz w:val="22"/>
        </w:rPr>
        <w:t>zm</w:t>
      </w:r>
      <w:proofErr w:type="gramEnd"/>
      <w:r w:rsidR="006E3A34" w:rsidRPr="001F2F2F">
        <w:rPr>
          <w:sz w:val="22"/>
        </w:rPr>
        <w:t>.</w:t>
      </w:r>
      <w:r w:rsidRPr="001F2F2F">
        <w:rPr>
          <w:sz w:val="22"/>
        </w:rPr>
        <w:t>)</w:t>
      </w:r>
      <w:r w:rsidRPr="00D57E39">
        <w:rPr>
          <w:sz w:val="22"/>
        </w:rPr>
        <w:t xml:space="preserve"> w trybie </w:t>
      </w:r>
      <w:r w:rsidR="009F22FB">
        <w:rPr>
          <w:sz w:val="22"/>
        </w:rPr>
        <w:t>przetargu nieograniczonego</w:t>
      </w:r>
      <w:r w:rsidRPr="00D57E39">
        <w:rPr>
          <w:sz w:val="22"/>
        </w:rPr>
        <w:t xml:space="preserve"> </w:t>
      </w:r>
      <w:r w:rsidR="000F5928">
        <w:rPr>
          <w:sz w:val="22"/>
        </w:rPr>
        <w:t>opublikowan</w:t>
      </w:r>
      <w:r w:rsidR="009F22FB">
        <w:rPr>
          <w:sz w:val="22"/>
        </w:rPr>
        <w:t>ego</w:t>
      </w:r>
      <w:r w:rsidR="000F5928">
        <w:rPr>
          <w:sz w:val="22"/>
        </w:rPr>
        <w:t xml:space="preserve"> </w:t>
      </w:r>
      <w:r w:rsidRPr="00D57E39">
        <w:rPr>
          <w:sz w:val="22"/>
        </w:rPr>
        <w:t xml:space="preserve">w </w:t>
      </w:r>
      <w:r w:rsidR="009F22FB">
        <w:rPr>
          <w:sz w:val="22"/>
        </w:rPr>
        <w:t xml:space="preserve">DUUE </w:t>
      </w:r>
      <w:r w:rsidRPr="00D57E39">
        <w:rPr>
          <w:sz w:val="22"/>
        </w:rPr>
        <w:t xml:space="preserve">nr </w:t>
      </w:r>
      <w:r w:rsidRPr="009F22FB">
        <w:rPr>
          <w:b/>
          <w:sz w:val="22"/>
        </w:rPr>
        <w:t>…………......… data publikacji ………………</w:t>
      </w:r>
      <w:r w:rsidRPr="00D57E39">
        <w:rPr>
          <w:sz w:val="22"/>
        </w:rPr>
        <w:t xml:space="preserve"> na </w:t>
      </w:r>
      <w:r w:rsidR="009F22FB">
        <w:rPr>
          <w:b/>
          <w:sz w:val="22"/>
        </w:rPr>
        <w:t>Naprawy sprzętu medycznego po diagnostyce, serwis i konserwację zbiornika tlenu oraz zakup lampy RTG i monitorów stanowiskowych</w:t>
      </w:r>
      <w:r w:rsidRPr="00D57E39">
        <w:rPr>
          <w:b/>
          <w:sz w:val="22"/>
        </w:rPr>
        <w:t xml:space="preserve"> - sprawa nr </w:t>
      </w:r>
      <w:r w:rsidR="009F22FB">
        <w:rPr>
          <w:b/>
          <w:sz w:val="22"/>
        </w:rPr>
        <w:t>14/2022</w:t>
      </w:r>
      <w:r w:rsidRPr="00D57E39">
        <w:rPr>
          <w:b/>
          <w:sz w:val="22"/>
        </w:rPr>
        <w:t xml:space="preserve"> </w:t>
      </w:r>
      <w:r w:rsidRPr="00D57E39">
        <w:rPr>
          <w:sz w:val="22"/>
        </w:rPr>
        <w:t xml:space="preserve">dokonał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 xml:space="preserve">w celu realizacji ww. dostaw na rzecz </w:t>
      </w:r>
      <w:r w:rsidRPr="00D57E39">
        <w:rPr>
          <w:b/>
          <w:sz w:val="22"/>
        </w:rPr>
        <w:t>Zamawiającego.</w:t>
      </w:r>
    </w:p>
    <w:p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 do umowy określon</w:t>
      </w:r>
      <w:r w:rsidR="005A73E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:rsidR="00714CA5" w:rsidRPr="00714CA5" w:rsidRDefault="00714CA5" w:rsidP="00714CA5">
      <w:pPr>
        <w:pStyle w:val="Tekstpodstawowywcity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Arial Narrow" w:hAnsi="Arial Narrow"/>
          <w:b/>
          <w:sz w:val="22"/>
          <w:szCs w:val="20"/>
        </w:rPr>
      </w:pPr>
      <w:r w:rsidRPr="00714CA5">
        <w:rPr>
          <w:rFonts w:ascii="Arial Narrow" w:hAnsi="Arial Narrow"/>
          <w:sz w:val="22"/>
          <w:szCs w:val="20"/>
        </w:rPr>
        <w:t xml:space="preserve">Wartość umowy brutto: </w:t>
      </w:r>
      <w:r w:rsidRPr="006A6E56">
        <w:rPr>
          <w:rFonts w:ascii="Arial Narrow" w:hAnsi="Arial Narrow"/>
          <w:b/>
          <w:sz w:val="22"/>
          <w:szCs w:val="20"/>
        </w:rPr>
        <w:t>………………...………</w:t>
      </w:r>
      <w:proofErr w:type="gramStart"/>
      <w:r w:rsidR="006A6E56">
        <w:rPr>
          <w:rFonts w:ascii="Arial Narrow" w:hAnsi="Arial Narrow"/>
          <w:b/>
          <w:sz w:val="22"/>
          <w:szCs w:val="20"/>
        </w:rPr>
        <w:t>zł</w:t>
      </w:r>
      <w:proofErr w:type="gramEnd"/>
      <w:r w:rsidRPr="00714CA5">
        <w:rPr>
          <w:rFonts w:ascii="Arial Narrow" w:hAnsi="Arial Narrow"/>
          <w:sz w:val="22"/>
          <w:szCs w:val="20"/>
        </w:rPr>
        <w:t xml:space="preserve"> (słownie:</w:t>
      </w:r>
      <w:r w:rsidR="006A6E56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……………………………………</w:t>
      </w:r>
      <w:r w:rsidRPr="00714CA5">
        <w:rPr>
          <w:rFonts w:ascii="Arial Narrow" w:hAnsi="Arial Narrow"/>
          <w:sz w:val="22"/>
          <w:szCs w:val="20"/>
        </w:rPr>
        <w:t>), w tym podatek VAT w wysok</w:t>
      </w:r>
      <w:r w:rsidR="006A6E56">
        <w:rPr>
          <w:rFonts w:ascii="Arial Narrow" w:hAnsi="Arial Narrow"/>
          <w:sz w:val="22"/>
          <w:szCs w:val="20"/>
        </w:rPr>
        <w:t xml:space="preserve">ości....%, </w:t>
      </w:r>
      <w:proofErr w:type="gramStart"/>
      <w:r w:rsidR="006A6E56">
        <w:rPr>
          <w:rFonts w:ascii="Arial Narrow" w:hAnsi="Arial Narrow"/>
          <w:sz w:val="22"/>
          <w:szCs w:val="20"/>
        </w:rPr>
        <w:t xml:space="preserve">tj. .......... </w:t>
      </w:r>
      <w:proofErr w:type="gramEnd"/>
      <w:r w:rsidR="006A6E56">
        <w:rPr>
          <w:rFonts w:ascii="Arial Narrow" w:hAnsi="Arial Narrow"/>
          <w:sz w:val="22"/>
          <w:szCs w:val="20"/>
        </w:rPr>
        <w:t>zł (</w:t>
      </w:r>
      <w:r w:rsidRPr="00714CA5">
        <w:rPr>
          <w:rFonts w:ascii="Arial Narrow" w:hAnsi="Arial Narrow"/>
          <w:sz w:val="22"/>
          <w:szCs w:val="20"/>
        </w:rPr>
        <w:t>słownie</w:t>
      </w:r>
      <w:r w:rsidR="006A6E56">
        <w:rPr>
          <w:rFonts w:ascii="Arial Narrow" w:hAnsi="Arial Narrow"/>
          <w:sz w:val="22"/>
          <w:szCs w:val="20"/>
        </w:rPr>
        <w:t>:</w:t>
      </w:r>
      <w:r w:rsidRPr="00714CA5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.....……………...</w:t>
      </w:r>
      <w:r w:rsidR="006A6E56">
        <w:rPr>
          <w:rFonts w:ascii="Arial Narrow" w:hAnsi="Arial Narrow"/>
          <w:sz w:val="22"/>
          <w:szCs w:val="20"/>
        </w:rPr>
        <w:t>)</w:t>
      </w:r>
      <w:r w:rsidRPr="00714CA5">
        <w:rPr>
          <w:rFonts w:ascii="Arial Narrow" w:hAnsi="Arial Narrow"/>
          <w:sz w:val="22"/>
          <w:szCs w:val="20"/>
        </w:rPr>
        <w:t xml:space="preserve">, wartość </w:t>
      </w:r>
      <w:proofErr w:type="gramStart"/>
      <w:r w:rsidRPr="00714CA5">
        <w:rPr>
          <w:rFonts w:ascii="Arial Narrow" w:hAnsi="Arial Narrow"/>
          <w:sz w:val="22"/>
          <w:szCs w:val="20"/>
        </w:rPr>
        <w:t>netto ..................</w:t>
      </w:r>
      <w:proofErr w:type="gramEnd"/>
      <w:r w:rsidRPr="00714CA5">
        <w:rPr>
          <w:rFonts w:ascii="Arial Narrow" w:hAnsi="Arial Narrow"/>
          <w:sz w:val="22"/>
          <w:szCs w:val="20"/>
        </w:rPr>
        <w:t>zł (</w:t>
      </w:r>
      <w:proofErr w:type="gramStart"/>
      <w:r w:rsidRPr="00714CA5">
        <w:rPr>
          <w:rFonts w:ascii="Arial Narrow" w:hAnsi="Arial Narrow"/>
          <w:sz w:val="22"/>
          <w:szCs w:val="20"/>
        </w:rPr>
        <w:t>słownie</w:t>
      </w:r>
      <w:r w:rsidR="006A6E56">
        <w:rPr>
          <w:rFonts w:ascii="Arial Narrow" w:hAnsi="Arial Narrow"/>
          <w:sz w:val="22"/>
          <w:szCs w:val="20"/>
        </w:rPr>
        <w:t xml:space="preserve">: </w:t>
      </w:r>
      <w:r w:rsidR="006A6E56">
        <w:rPr>
          <w:rFonts w:ascii="Arial Narrow" w:hAnsi="Arial Narrow"/>
          <w:i/>
          <w:sz w:val="22"/>
          <w:szCs w:val="20"/>
        </w:rPr>
        <w:t>.........………</w:t>
      </w:r>
      <w:r w:rsidRPr="006A6E56">
        <w:rPr>
          <w:rFonts w:ascii="Arial Narrow" w:hAnsi="Arial Narrow"/>
          <w:i/>
          <w:sz w:val="22"/>
          <w:szCs w:val="20"/>
        </w:rPr>
        <w:t>........</w:t>
      </w:r>
      <w:r w:rsidRPr="00714CA5">
        <w:rPr>
          <w:rFonts w:ascii="Arial Narrow" w:hAnsi="Arial Narrow"/>
          <w:sz w:val="22"/>
          <w:szCs w:val="20"/>
        </w:rPr>
        <w:t>);</w:t>
      </w:r>
      <w:r w:rsidR="009F22FB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b/>
          <w:sz w:val="22"/>
          <w:szCs w:val="20"/>
        </w:rPr>
        <w:t>zadanie</w:t>
      </w:r>
      <w:proofErr w:type="gramEnd"/>
      <w:r w:rsidR="009F22FB">
        <w:rPr>
          <w:rFonts w:ascii="Arial Narrow" w:hAnsi="Arial Narrow"/>
          <w:b/>
          <w:sz w:val="22"/>
          <w:szCs w:val="20"/>
        </w:rPr>
        <w:t xml:space="preserve"> </w:t>
      </w:r>
      <w:r w:rsidR="006A6E56" w:rsidRPr="006A6E56">
        <w:rPr>
          <w:rFonts w:ascii="Arial Narrow" w:hAnsi="Arial Narrow"/>
          <w:b/>
          <w:sz w:val="22"/>
          <w:szCs w:val="20"/>
        </w:rPr>
        <w:t>nr</w:t>
      </w:r>
      <w:r w:rsidR="009F22FB">
        <w:rPr>
          <w:rFonts w:ascii="Arial Narrow" w:hAnsi="Arial Narrow"/>
          <w:b/>
          <w:sz w:val="22"/>
          <w:szCs w:val="20"/>
        </w:rPr>
        <w:t xml:space="preserve"> 1 (zakup lampy RTG).</w:t>
      </w:r>
      <w:r w:rsidRPr="00714CA5">
        <w:rPr>
          <w:rFonts w:ascii="Arial Narrow" w:hAnsi="Arial Narrow"/>
          <w:sz w:val="22"/>
          <w:szCs w:val="20"/>
        </w:rPr>
        <w:t xml:space="preserve">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:rsidR="00C44506" w:rsidRPr="000F592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0F5928">
        <w:rPr>
          <w:rFonts w:ascii="Arial Narrow" w:hAnsi="Arial Narrow"/>
          <w:b/>
          <w:sz w:val="22"/>
          <w:szCs w:val="22"/>
        </w:rPr>
        <w:t xml:space="preserve">Wykonawca </w:t>
      </w:r>
      <w:r w:rsidRPr="000F5928">
        <w:rPr>
          <w:rFonts w:ascii="Arial Narrow" w:hAnsi="Arial Narrow"/>
          <w:sz w:val="22"/>
          <w:szCs w:val="22"/>
        </w:rPr>
        <w:t>zobowiązuje się dostarczyć</w:t>
      </w:r>
      <w:r w:rsidR="00C73B94" w:rsidRPr="00C73B94">
        <w:rPr>
          <w:rFonts w:ascii="Arial Narrow" w:hAnsi="Arial Narrow"/>
          <w:sz w:val="22"/>
          <w:szCs w:val="22"/>
        </w:rPr>
        <w:t xml:space="preserve"> </w:t>
      </w:r>
      <w:r w:rsidR="00C73B94">
        <w:rPr>
          <w:rFonts w:ascii="Arial Narrow" w:hAnsi="Arial Narrow"/>
          <w:sz w:val="22"/>
          <w:szCs w:val="22"/>
        </w:rPr>
        <w:t xml:space="preserve">przedmiot umowy, </w:t>
      </w:r>
      <w:r w:rsidR="00C73B94" w:rsidRPr="000F5928">
        <w:rPr>
          <w:rFonts w:ascii="Arial Narrow" w:hAnsi="Arial Narrow"/>
          <w:sz w:val="22"/>
          <w:szCs w:val="22"/>
        </w:rPr>
        <w:t xml:space="preserve">na teren siedziby </w:t>
      </w:r>
      <w:r w:rsidR="00C73B94" w:rsidRPr="000F5928">
        <w:rPr>
          <w:rFonts w:ascii="Arial Narrow" w:hAnsi="Arial Narrow"/>
          <w:b/>
          <w:sz w:val="22"/>
          <w:szCs w:val="22"/>
        </w:rPr>
        <w:t xml:space="preserve">Zamawiającego </w:t>
      </w:r>
      <w:r w:rsidR="00C73B94" w:rsidRPr="000F5928">
        <w:rPr>
          <w:rFonts w:ascii="Arial Narrow" w:hAnsi="Arial Narrow"/>
          <w:sz w:val="22"/>
          <w:szCs w:val="22"/>
        </w:rPr>
        <w:t>(ul. Powstańców Warszawy 5 w Bydgoszcz)</w:t>
      </w:r>
      <w:r w:rsidR="009F22FB">
        <w:rPr>
          <w:rFonts w:ascii="Arial Narrow" w:hAnsi="Arial Narrow"/>
          <w:sz w:val="22"/>
          <w:szCs w:val="22"/>
        </w:rPr>
        <w:t>, zamontować</w:t>
      </w:r>
      <w:r w:rsidR="00C73B94">
        <w:rPr>
          <w:rFonts w:ascii="Arial Narrow" w:hAnsi="Arial Narrow"/>
          <w:sz w:val="22"/>
          <w:szCs w:val="22"/>
        </w:rPr>
        <w:t xml:space="preserve"> go</w:t>
      </w:r>
      <w:r w:rsidR="009F22FB">
        <w:rPr>
          <w:rFonts w:ascii="Arial Narrow" w:hAnsi="Arial Narrow"/>
          <w:sz w:val="22"/>
          <w:szCs w:val="22"/>
        </w:rPr>
        <w:t>, przeprowadzić testy specjalistyczne oraz wykonać przegląd techniczny i sporządzić stosowne raporty</w:t>
      </w:r>
      <w:r w:rsidR="005B6A6A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w nieprzekraczalnym terminie </w:t>
      </w:r>
      <w:proofErr w:type="gramStart"/>
      <w:r w:rsidR="00D30BF6" w:rsidRPr="000F5928">
        <w:rPr>
          <w:rFonts w:ascii="Arial Narrow" w:hAnsi="Arial Narrow"/>
          <w:sz w:val="22"/>
          <w:szCs w:val="22"/>
        </w:rPr>
        <w:t>do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1E690C" w:rsidRPr="000F5928">
        <w:rPr>
          <w:rFonts w:ascii="Arial Narrow" w:hAnsi="Arial Narrow"/>
          <w:b/>
          <w:sz w:val="22"/>
          <w:szCs w:val="22"/>
        </w:rPr>
        <w:t>...</w:t>
      </w:r>
      <w:r w:rsidR="00642A22" w:rsidRPr="000F5928">
        <w:rPr>
          <w:rFonts w:ascii="Arial Narrow" w:hAnsi="Arial Narrow"/>
          <w:b/>
          <w:sz w:val="22"/>
          <w:szCs w:val="22"/>
        </w:rPr>
        <w:t>.</w:t>
      </w:r>
      <w:r w:rsidR="0005066F" w:rsidRPr="000F5928">
        <w:rPr>
          <w:rFonts w:ascii="Arial Narrow" w:hAnsi="Arial Narrow"/>
          <w:b/>
          <w:sz w:val="22"/>
          <w:szCs w:val="22"/>
        </w:rPr>
        <w:t xml:space="preserve"> dni</w:t>
      </w:r>
      <w:proofErr w:type="gramEnd"/>
      <w:r w:rsidR="0005066F" w:rsidRPr="000F5928">
        <w:rPr>
          <w:rFonts w:ascii="Arial Narrow" w:hAnsi="Arial Narrow"/>
          <w:b/>
          <w:sz w:val="22"/>
          <w:szCs w:val="22"/>
        </w:rPr>
        <w:t xml:space="preserve"> </w:t>
      </w:r>
      <w:r w:rsidR="0016373B" w:rsidRPr="000F5928">
        <w:rPr>
          <w:rFonts w:ascii="Arial Narrow" w:hAnsi="Arial Narrow"/>
          <w:b/>
          <w:sz w:val="22"/>
          <w:szCs w:val="22"/>
        </w:rPr>
        <w:t>kalendarzowych</w:t>
      </w:r>
      <w:r w:rsidR="000F5928">
        <w:rPr>
          <w:rFonts w:ascii="Arial Narrow" w:hAnsi="Arial Narrow"/>
          <w:sz w:val="22"/>
          <w:szCs w:val="22"/>
        </w:rPr>
        <w:t xml:space="preserve">, </w:t>
      </w:r>
      <w:r w:rsidR="000F5928" w:rsidRPr="00EB0D68">
        <w:rPr>
          <w:rFonts w:ascii="Arial Narrow" w:hAnsi="Arial Narrow"/>
          <w:b/>
          <w:sz w:val="22"/>
          <w:szCs w:val="22"/>
        </w:rPr>
        <w:t xml:space="preserve">licząc od dnia </w:t>
      </w:r>
      <w:r w:rsidR="00EB0D68" w:rsidRPr="00EB0D68">
        <w:rPr>
          <w:rFonts w:ascii="Arial Narrow" w:hAnsi="Arial Narrow"/>
          <w:b/>
          <w:sz w:val="22"/>
          <w:szCs w:val="22"/>
        </w:rPr>
        <w:t>podpisania umowy</w:t>
      </w:r>
      <w:r w:rsidR="000F5928">
        <w:rPr>
          <w:rFonts w:ascii="Arial Narrow" w:hAnsi="Arial Narrow"/>
          <w:sz w:val="22"/>
          <w:szCs w:val="22"/>
        </w:rPr>
        <w:t xml:space="preserve"> w godz. 7.00-14.00 </w:t>
      </w:r>
    </w:p>
    <w:p w:rsidR="000F5928" w:rsidRPr="000F59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Wraz z przedmiotem umowy Wykonawca dostarczy i przekaże Zamawiającemu wszelkie dokumenty potrzebne do korzystania z przedmiotu umowy, w tym w szczególności dokumenty gwarancyjne, instrukcje użytkowania w języku polskim, opisy i inne posiadane przez niego informacje w formie drukowanej. </w:t>
      </w:r>
    </w:p>
    <w:p w:rsidR="000F5928" w:rsidRPr="000F59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Wraz z dostawą Wykonawca dostarcza fakturę lub dokument księgowy WZ, a faktura musi być dostarczona w ciągu 3 dni od dostawy do Wydziału Zaopatrzenia Sprzętu Medycznego. </w:t>
      </w:r>
    </w:p>
    <w:p w:rsidR="00B650B3" w:rsidRDefault="001F756E" w:rsidP="00B650B3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</w:pPr>
      <w:r w:rsidRPr="009F22FB">
        <w:rPr>
          <w:rFonts w:ascii="Arial Narrow" w:hAnsi="Arial Narrow"/>
          <w:sz w:val="22"/>
          <w:szCs w:val="22"/>
        </w:rPr>
        <w:t>Na fakturze musi się znajdować wykaz dostarczon</w:t>
      </w:r>
      <w:r w:rsidR="004F7B1B" w:rsidRPr="009F22FB">
        <w:rPr>
          <w:rFonts w:ascii="Arial Narrow" w:hAnsi="Arial Narrow"/>
          <w:sz w:val="22"/>
          <w:szCs w:val="22"/>
        </w:rPr>
        <w:t>ego</w:t>
      </w:r>
      <w:r w:rsidRPr="009F22FB">
        <w:rPr>
          <w:rFonts w:ascii="Arial Narrow" w:hAnsi="Arial Narrow"/>
          <w:sz w:val="22"/>
          <w:szCs w:val="22"/>
        </w:rPr>
        <w:t xml:space="preserve"> </w:t>
      </w:r>
      <w:r w:rsidR="004F7B1B" w:rsidRPr="009F22FB">
        <w:rPr>
          <w:rFonts w:ascii="Arial Narrow" w:hAnsi="Arial Narrow"/>
          <w:sz w:val="22"/>
          <w:szCs w:val="22"/>
        </w:rPr>
        <w:t>asortymentu</w:t>
      </w:r>
      <w:r w:rsidRPr="009F22FB">
        <w:rPr>
          <w:rFonts w:ascii="Arial Narrow" w:hAnsi="Arial Narrow"/>
          <w:sz w:val="22"/>
          <w:szCs w:val="22"/>
        </w:rPr>
        <w:t xml:space="preserve">, </w:t>
      </w:r>
      <w:r w:rsidR="00C73B94">
        <w:rPr>
          <w:rFonts w:ascii="Arial Narrow" w:hAnsi="Arial Narrow"/>
          <w:sz w:val="22"/>
          <w:szCs w:val="22"/>
        </w:rPr>
        <w:t>jego</w:t>
      </w:r>
      <w:r w:rsidRPr="009F22FB">
        <w:rPr>
          <w:rFonts w:ascii="Arial Narrow" w:hAnsi="Arial Narrow"/>
          <w:sz w:val="22"/>
          <w:szCs w:val="22"/>
        </w:rPr>
        <w:t xml:space="preserve"> ilość,</w:t>
      </w:r>
      <w:r w:rsidR="00B650B3" w:rsidRPr="009F22FB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 w:rsidRPr="009F22FB">
        <w:rPr>
          <w:rFonts w:ascii="Arial Narrow" w:hAnsi="Arial Narrow"/>
          <w:sz w:val="22"/>
          <w:szCs w:val="22"/>
        </w:rPr>
        <w:t xml:space="preserve">z załączonymi dokumentami. </w:t>
      </w:r>
    </w:p>
    <w:p w:rsidR="00C32F7C" w:rsidRPr="00B650B3" w:rsidRDefault="00C32F7C" w:rsidP="00B650B3">
      <w:pPr>
        <w:pStyle w:val="Akapitzlist"/>
      </w:pPr>
    </w:p>
    <w:p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>§ 3</w:t>
      </w:r>
    </w:p>
    <w:p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objęt</w:t>
      </w:r>
      <w:r w:rsidR="00E72553">
        <w:rPr>
          <w:rFonts w:ascii="Arial Narrow" w:hAnsi="Arial Narrow"/>
          <w:sz w:val="22"/>
          <w:szCs w:val="22"/>
        </w:rPr>
        <w:t xml:space="preserve">ej niniejszą </w:t>
      </w:r>
      <w:r w:rsidR="00714CA5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</w:t>
      </w:r>
      <w:proofErr w:type="gramStart"/>
      <w:r w:rsidR="00E72553" w:rsidRPr="001F2F2F">
        <w:rPr>
          <w:rFonts w:ascii="Arial Narrow" w:hAnsi="Arial Narrow"/>
          <w:sz w:val="22"/>
          <w:szCs w:val="22"/>
        </w:rPr>
        <w:t>chyba że</w:t>
      </w:r>
      <w:proofErr w:type="gramEnd"/>
      <w:r w:rsidR="00E72553" w:rsidRPr="001F2F2F">
        <w:rPr>
          <w:rFonts w:ascii="Arial Narrow" w:hAnsi="Arial Narrow"/>
          <w:sz w:val="22"/>
          <w:szCs w:val="22"/>
        </w:rPr>
        <w:t xml:space="preserve">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>wyłączną odpowiedzialność ponosi Zamawiający.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>e i bezpieczne warunki przewozu</w:t>
      </w:r>
      <w:r w:rsidR="007F5C67">
        <w:rPr>
          <w:rFonts w:ascii="Arial Narrow" w:hAnsi="Arial Narrow"/>
          <w:sz w:val="22"/>
          <w:szCs w:val="22"/>
        </w:rPr>
        <w:t>.</w:t>
      </w:r>
    </w:p>
    <w:p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FD704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</w:t>
      </w:r>
      <w:proofErr w:type="gramStart"/>
      <w:r w:rsidRPr="00C32F7C">
        <w:rPr>
          <w:rFonts w:ascii="Arial Narrow" w:hAnsi="Arial Narrow"/>
          <w:sz w:val="22"/>
          <w:szCs w:val="22"/>
        </w:rPr>
        <w:t xml:space="preserve">udziela </w:t>
      </w:r>
      <w:r w:rsidRPr="00714CA5">
        <w:rPr>
          <w:rFonts w:ascii="Arial Narrow" w:hAnsi="Arial Narrow"/>
          <w:b/>
          <w:sz w:val="22"/>
          <w:szCs w:val="22"/>
        </w:rPr>
        <w:t>....- miesięcznej</w:t>
      </w:r>
      <w:proofErr w:type="gramEnd"/>
      <w:r w:rsidRPr="00714CA5">
        <w:rPr>
          <w:rFonts w:ascii="Arial Narrow" w:hAnsi="Arial Narrow"/>
          <w:b/>
          <w:sz w:val="22"/>
          <w:szCs w:val="22"/>
        </w:rPr>
        <w:t xml:space="preserve"> gwarancji</w:t>
      </w:r>
      <w:r w:rsidRPr="00C32F7C">
        <w:rPr>
          <w:rFonts w:ascii="Arial Narrow" w:hAnsi="Arial Narrow"/>
          <w:sz w:val="22"/>
          <w:szCs w:val="22"/>
        </w:rPr>
        <w:t xml:space="preserve"> na dostarczon</w:t>
      </w:r>
      <w:r w:rsidR="003F22FD" w:rsidRPr="00C32F7C">
        <w:rPr>
          <w:rFonts w:ascii="Arial Narrow" w:hAnsi="Arial Narrow"/>
          <w:sz w:val="22"/>
          <w:szCs w:val="22"/>
        </w:rPr>
        <w:t xml:space="preserve">y </w:t>
      </w:r>
      <w:r w:rsidR="00714CA5">
        <w:rPr>
          <w:rFonts w:ascii="Arial Narrow" w:hAnsi="Arial Narrow"/>
          <w:sz w:val="22"/>
          <w:szCs w:val="22"/>
        </w:rPr>
        <w:t xml:space="preserve">asortyment </w:t>
      </w:r>
      <w:r w:rsidR="003F22FD" w:rsidRPr="00C32F7C">
        <w:rPr>
          <w:rFonts w:ascii="Arial Narrow" w:hAnsi="Arial Narrow"/>
          <w:sz w:val="22"/>
          <w:szCs w:val="22"/>
        </w:rPr>
        <w:t>będąc</w:t>
      </w:r>
      <w:r w:rsidR="00790266">
        <w:rPr>
          <w:rFonts w:ascii="Arial Narrow" w:hAnsi="Arial Narrow"/>
          <w:sz w:val="22"/>
          <w:szCs w:val="22"/>
        </w:rPr>
        <w:t>y</w:t>
      </w:r>
      <w:r w:rsidR="003F22FD" w:rsidRPr="00C32F7C">
        <w:rPr>
          <w:rFonts w:ascii="Arial Narrow" w:hAnsi="Arial Narrow"/>
          <w:sz w:val="22"/>
          <w:szCs w:val="22"/>
        </w:rPr>
        <w:t xml:space="preserve"> przedmiotem niniejszej umowy</w:t>
      </w:r>
      <w:r w:rsidRPr="00C32F7C">
        <w:rPr>
          <w:rFonts w:ascii="Arial Narrow" w:hAnsi="Arial Narrow"/>
          <w:sz w:val="22"/>
          <w:szCs w:val="22"/>
        </w:rPr>
        <w:t xml:space="preserve">. </w:t>
      </w:r>
      <w:r w:rsidR="003F22FD" w:rsidRPr="00C32F7C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ma prawo do złożenia reklamacji w przypadku ujawnienia braków ilościowych oraz wad jakościowych dostarczanego towaru, uszkodzenia towaru, w przypadku awarii sprzętu lub dostarczonego towaru lub dostawy innych towarów niż przewidzianych umową.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Reklamacje składane będą w ciągu 3 dni od daty stwierdzenia nieprawidłowości na numer fax…………… lub adres e-mail ………………………….</w:t>
      </w:r>
    </w:p>
    <w:p w:rsidR="00500856" w:rsidRDefault="00C32F7C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500856">
        <w:rPr>
          <w:rFonts w:ascii="Arial Narrow" w:hAnsi="Arial Narrow"/>
          <w:sz w:val="22"/>
          <w:szCs w:val="22"/>
        </w:rPr>
        <w:t xml:space="preserve">Wykonawca zobowiązuje się rozpatrzyć reklamację w ciągu maksymalnie 3 dni roboczych od otrzymania reklamacji oraz do wymiany towaru wadliwego na towar bez wad w ciągu maksymalnie do 3 dni roboczych od rozpatrzenia reklamacji. W przypadku nieuwzględnienia reklamacji Wykonawca zobowiązany jest do pisemnego powiadomienia Zamawiającego wraz z uzasadnieniem odmowy uznania zasadności reklamacji. </w:t>
      </w:r>
    </w:p>
    <w:p w:rsidR="009F22FB" w:rsidRDefault="009F22FB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zobowiązany jest do sporządzenia szczegółowego protokołu/raportu serwisowego z wykonanego montażu, testów specjalistycznych oraz przeglądu sprzętu wymienionego w § 1 ust. 2 określającego m.in. typ urządzenia, numer fabryczny i datę kolejnego przeglądu.</w:t>
      </w:r>
    </w:p>
    <w:p w:rsidR="009F22FB" w:rsidRDefault="00E12D09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konieczności wymiany uszkodzonego elementu (nieobjętego zaleceniami przeglądu serwisowego danego urządzenia), Wykonawca przedstawi Zamawiającemu informację o tym fakcie or</w:t>
      </w:r>
      <w:r w:rsidR="00C73B94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z wycenę kosztów wymiany części zamiennych. Wymiana nastąpi po akceptacji wyceny przez Zamawiającego.</w:t>
      </w:r>
    </w:p>
    <w:p w:rsidR="00E12D09" w:rsidRDefault="00E12D09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po wykonaniu przedmiotu umowy dokona wpisu w dokumentacji eksploatacyjnej urządzenia medycznego (tj. paszporcie technicznym lub karty ewidencyjnej) o zakresie wykonanych czynności, potwierdzonego czytelnym podpisem i pieczątką imienną osoby upoważnionej przez Wykonawcę wraz z datą wykonania.</w:t>
      </w:r>
    </w:p>
    <w:p w:rsidR="00E12D09" w:rsidRDefault="00E12D09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zobowiązuje się zrealizować dostawę zgodnie z wytycznymi producenta według ustalonych z Zamawiającym terminów oraz tak, aby dostosować serwis do pracy szpitala.</w:t>
      </w:r>
    </w:p>
    <w:p w:rsidR="005A73E5" w:rsidRDefault="005A73E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:rsidR="00C44506" w:rsidRPr="00C172D3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C172D3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zmianie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C172D3">
        <w:rPr>
          <w:rFonts w:ascii="Arial Narrow" w:hAnsi="Arial Narrow"/>
          <w:sz w:val="22"/>
          <w:szCs w:val="22"/>
        </w:rPr>
        <w:t>pism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:rsidR="00DA0E23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C172D3">
        <w:rPr>
          <w:rFonts w:ascii="Arial Narrow" w:hAnsi="Arial Narrow"/>
          <w:sz w:val="22"/>
          <w:szCs w:val="22"/>
        </w:rPr>
        <w:t xml:space="preserve"> likwidacji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:rsidR="00C44506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C172D3">
        <w:rPr>
          <w:rFonts w:ascii="Arial Narrow" w:hAnsi="Arial Narrow"/>
          <w:sz w:val="22"/>
          <w:szCs w:val="22"/>
        </w:rPr>
        <w:t xml:space="preserve">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:rsidR="001F756E" w:rsidRPr="00C172D3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C172D3">
        <w:rPr>
          <w:rFonts w:ascii="Arial Narrow" w:hAnsi="Arial Narrow"/>
          <w:sz w:val="22"/>
          <w:szCs w:val="22"/>
        </w:rPr>
        <w:t>5)      zmianie</w:t>
      </w:r>
      <w:proofErr w:type="gramEnd"/>
      <w:r w:rsidRPr="00C172D3">
        <w:rPr>
          <w:rFonts w:ascii="Arial Narrow" w:hAnsi="Arial Narrow"/>
          <w:sz w:val="22"/>
          <w:szCs w:val="22"/>
        </w:rPr>
        <w:t xml:space="preserve">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:rsidR="00FD704B" w:rsidRPr="00C172D3" w:rsidRDefault="00DA0E23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:rsidR="00C44506" w:rsidRPr="00C172D3" w:rsidRDefault="00C44506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5</w:t>
      </w:r>
    </w:p>
    <w:p w:rsidR="00D57E39" w:rsidRPr="00D57E39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Nadzór ze strony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C172D3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 xml:space="preserve"> </w:t>
      </w:r>
      <w:r w:rsidRPr="00C172D3">
        <w:rPr>
          <w:rFonts w:ascii="Arial Narrow" w:hAnsi="Arial Narrow"/>
          <w:b/>
          <w:bCs/>
          <w:sz w:val="22"/>
          <w:szCs w:val="22"/>
        </w:rPr>
        <w:t>Zaopatrzenia Medycznego</w:t>
      </w:r>
      <w:r w:rsidR="00DC070E" w:rsidRPr="00C172D3">
        <w:rPr>
          <w:rFonts w:ascii="Arial Narrow" w:hAnsi="Arial Narrow"/>
          <w:b/>
          <w:bCs/>
          <w:sz w:val="22"/>
          <w:szCs w:val="22"/>
        </w:rPr>
        <w:t xml:space="preserve"> -</w:t>
      </w:r>
      <w:r w:rsidR="00DF0260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C172D3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C172D3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>Ż</w:t>
      </w:r>
      <w:r w:rsidR="00DC070E" w:rsidRPr="00C172D3">
        <w:rPr>
          <w:rFonts w:ascii="Arial Narrow" w:hAnsi="Arial Narrow"/>
          <w:b/>
          <w:bCs/>
          <w:sz w:val="22"/>
          <w:szCs w:val="22"/>
        </w:rPr>
        <w:t>UKOWSK</w:t>
      </w:r>
      <w:r w:rsidR="00F34A37" w:rsidRPr="00C172D3">
        <w:rPr>
          <w:rFonts w:ascii="Arial Narrow" w:hAnsi="Arial Narrow"/>
          <w:b/>
          <w:bCs/>
          <w:sz w:val="22"/>
          <w:szCs w:val="22"/>
        </w:rPr>
        <w:t>I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 xml:space="preserve"> lub osoba go zastępująca</w:t>
      </w:r>
      <w:r w:rsidR="006F78FD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C172D3">
        <w:rPr>
          <w:rFonts w:ascii="Arial Narrow" w:hAnsi="Arial Narrow"/>
          <w:sz w:val="22"/>
          <w:szCs w:val="22"/>
        </w:rPr>
        <w:t>tel. 261 417</w:t>
      </w:r>
      <w:r w:rsidR="00E12D09">
        <w:rPr>
          <w:rFonts w:ascii="Arial Narrow" w:hAnsi="Arial Narrow"/>
          <w:sz w:val="22"/>
          <w:szCs w:val="22"/>
        </w:rPr>
        <w:t> </w:t>
      </w:r>
      <w:r w:rsidR="00DF0260">
        <w:rPr>
          <w:rFonts w:ascii="Arial Narrow" w:hAnsi="Arial Narrow"/>
          <w:sz w:val="22"/>
          <w:szCs w:val="22"/>
        </w:rPr>
        <w:t>386</w:t>
      </w:r>
      <w:r w:rsidR="00E12D09">
        <w:rPr>
          <w:rFonts w:ascii="Arial Narrow" w:hAnsi="Arial Narrow"/>
          <w:sz w:val="22"/>
          <w:szCs w:val="22"/>
        </w:rPr>
        <w:t xml:space="preserve"> </w:t>
      </w:r>
      <w:r w:rsidR="00305B5E" w:rsidRPr="00C172D3">
        <w:rPr>
          <w:rFonts w:ascii="Arial Narrow" w:hAnsi="Arial Narrow"/>
          <w:sz w:val="22"/>
          <w:szCs w:val="22"/>
        </w:rPr>
        <w:t xml:space="preserve">lub 261 416 196 </w:t>
      </w:r>
      <w:r w:rsidR="00DA0E23" w:rsidRPr="00C172D3">
        <w:rPr>
          <w:rFonts w:ascii="Arial Narrow" w:hAnsi="Arial Narrow"/>
          <w:sz w:val="22"/>
          <w:szCs w:val="22"/>
        </w:rPr>
        <w:t xml:space="preserve">e-mail </w:t>
      </w:r>
      <w:r w:rsidR="00C51311" w:rsidRPr="00C172D3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C172D3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C172D3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C172D3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C172D3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</w:p>
    <w:p w:rsidR="00D57E39" w:rsidRPr="00D57E39" w:rsidRDefault="00D57E39" w:rsidP="00D57E39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57E39">
        <w:rPr>
          <w:rFonts w:ascii="Arial Narrow" w:hAnsi="Arial Narrow"/>
          <w:sz w:val="22"/>
          <w:szCs w:val="22"/>
        </w:rPr>
        <w:t xml:space="preserve">Upoważnionymi osobami do kontaktu z Wykonawcą są także: </w:t>
      </w:r>
    </w:p>
    <w:p w:rsidR="00C44506" w:rsidRPr="00D57E39" w:rsidRDefault="00E12D09" w:rsidP="00E12D09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</w:t>
      </w:r>
      <w:proofErr w:type="gramEnd"/>
      <w:r>
        <w:rPr>
          <w:rFonts w:ascii="Arial Narrow" w:hAnsi="Arial Narrow"/>
          <w:sz w:val="22"/>
          <w:szCs w:val="22"/>
        </w:rPr>
        <w:t xml:space="preserve">.o. Kierownik Sekcji Napraw Sprzętu Medycznego: Monika </w:t>
      </w:r>
      <w:proofErr w:type="spellStart"/>
      <w:r>
        <w:rPr>
          <w:rFonts w:ascii="Arial Narrow" w:hAnsi="Arial Narrow"/>
          <w:sz w:val="22"/>
          <w:szCs w:val="22"/>
        </w:rPr>
        <w:t>Góras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r w:rsidR="00D57E39" w:rsidRPr="00D57E39">
        <w:rPr>
          <w:rFonts w:ascii="Arial Narrow" w:hAnsi="Arial Narrow"/>
          <w:sz w:val="22"/>
          <w:szCs w:val="22"/>
        </w:rPr>
        <w:t xml:space="preserve">tel. </w:t>
      </w:r>
      <w:r>
        <w:rPr>
          <w:rFonts w:ascii="Arial Narrow" w:hAnsi="Arial Narrow"/>
          <w:sz w:val="22"/>
          <w:szCs w:val="22"/>
        </w:rPr>
        <w:t>782 802 112</w:t>
      </w:r>
      <w:r w:rsidR="00DF0260">
        <w:rPr>
          <w:rFonts w:ascii="Arial Narrow" w:hAnsi="Arial Narrow"/>
          <w:sz w:val="22"/>
          <w:szCs w:val="22"/>
        </w:rPr>
        <w:t xml:space="preserve">; </w:t>
      </w:r>
      <w:r w:rsidR="00D57E39" w:rsidRPr="00D57E39">
        <w:rPr>
          <w:rFonts w:ascii="Arial Narrow" w:hAnsi="Arial Narrow"/>
          <w:sz w:val="22"/>
          <w:szCs w:val="22"/>
        </w:rPr>
        <w:t xml:space="preserve">adres: </w:t>
      </w:r>
      <w:hyperlink r:id="rId9" w:history="1">
        <w:r w:rsidRPr="00E12D09">
          <w:rPr>
            <w:rStyle w:val="Hipercze"/>
            <w:rFonts w:ascii="Arial Narrow" w:hAnsi="Arial Narrow"/>
            <w:sz w:val="22"/>
          </w:rPr>
          <w:t>m.goras@10wsk.mil.pl</w:t>
        </w:r>
      </w:hyperlink>
      <w:r w:rsidRPr="00E12D09">
        <w:rPr>
          <w:sz w:val="22"/>
        </w:rPr>
        <w:t xml:space="preserve"> </w:t>
      </w:r>
    </w:p>
    <w:p w:rsidR="00C44506" w:rsidRPr="00C172D3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 xml:space="preserve">Nadzór nad realizacją umowy ze strony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C172D3">
        <w:rPr>
          <w:rFonts w:ascii="Arial Narrow" w:hAnsi="Arial Narrow"/>
          <w:sz w:val="22"/>
          <w:szCs w:val="22"/>
        </w:rPr>
        <w:t xml:space="preserve">p. </w:t>
      </w:r>
      <w:r w:rsidR="00A23D9E" w:rsidRPr="00C172D3">
        <w:rPr>
          <w:rFonts w:ascii="Arial Narrow" w:hAnsi="Arial Narrow" w:cs="Helvetica"/>
          <w:b/>
          <w:sz w:val="22"/>
          <w:szCs w:val="22"/>
        </w:rPr>
        <w:t>..............</w:t>
      </w:r>
      <w:r w:rsidR="00DF0260">
        <w:rPr>
          <w:rFonts w:ascii="Arial Narrow" w:hAnsi="Arial Narrow" w:cs="Helvetica"/>
          <w:b/>
          <w:sz w:val="22"/>
          <w:szCs w:val="22"/>
        </w:rPr>
        <w:t xml:space="preserve"> </w:t>
      </w:r>
      <w:proofErr w:type="gramEnd"/>
      <w:r w:rsidR="00A23D9E" w:rsidRPr="00C172D3">
        <w:rPr>
          <w:rFonts w:ascii="Arial Narrow" w:hAnsi="Arial Narrow"/>
          <w:sz w:val="22"/>
          <w:szCs w:val="22"/>
        </w:rPr>
        <w:t xml:space="preserve">tel. </w:t>
      </w:r>
      <w:r w:rsidR="00A23D9E" w:rsidRPr="00C172D3">
        <w:rPr>
          <w:rFonts w:ascii="Arial Narrow" w:hAnsi="Arial Narrow" w:cs="Helvetica"/>
          <w:sz w:val="22"/>
          <w:szCs w:val="22"/>
        </w:rPr>
        <w:t>.....................</w:t>
      </w:r>
      <w:r w:rsidR="005B1066" w:rsidRPr="00C172D3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C172D3">
        <w:rPr>
          <w:rFonts w:ascii="Arial Narrow" w:hAnsi="Arial Narrow"/>
          <w:sz w:val="22"/>
          <w:szCs w:val="22"/>
        </w:rPr>
        <w:t>e- mail</w:t>
      </w:r>
      <w:r w:rsidR="005B1066" w:rsidRPr="00C172D3">
        <w:rPr>
          <w:rFonts w:ascii="Arial Narrow" w:hAnsi="Arial Narrow"/>
          <w:sz w:val="22"/>
          <w:szCs w:val="22"/>
        </w:rPr>
        <w:t xml:space="preserve">:  </w:t>
      </w:r>
      <w:r w:rsidR="00A23D9E" w:rsidRPr="00C172D3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6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C172D3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:rsidR="005A73E5" w:rsidRDefault="005A73E5" w:rsidP="005A73E5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>Za przedmiot zamówienia Zamawiający zapłaci kwotę w wysokości netto: …….. zł (</w:t>
      </w:r>
      <w:proofErr w:type="gramStart"/>
      <w:r>
        <w:rPr>
          <w:rFonts w:ascii="Arial Narrow" w:hAnsi="Arial Narrow"/>
          <w:sz w:val="22"/>
          <w:szCs w:val="20"/>
        </w:rPr>
        <w:t xml:space="preserve">słownie: ….. ) + …% </w:t>
      </w:r>
      <w:proofErr w:type="gramEnd"/>
      <w:r>
        <w:rPr>
          <w:rFonts w:ascii="Arial Narrow" w:hAnsi="Arial Narrow"/>
          <w:sz w:val="22"/>
          <w:szCs w:val="20"/>
        </w:rPr>
        <w:t>VAT i wartości brutto: …. PL</w:t>
      </w:r>
      <w:r w:rsidR="00DF0260">
        <w:rPr>
          <w:rFonts w:ascii="Arial Narrow" w:hAnsi="Arial Narrow"/>
          <w:sz w:val="22"/>
          <w:szCs w:val="20"/>
        </w:rPr>
        <w:t>N</w:t>
      </w:r>
      <w:r>
        <w:rPr>
          <w:rFonts w:ascii="Arial Narrow" w:hAnsi="Arial Narrow"/>
          <w:sz w:val="22"/>
          <w:szCs w:val="20"/>
        </w:rPr>
        <w:t xml:space="preserve"> (słownie: ….)</w:t>
      </w:r>
      <w:r w:rsidR="00714CA5" w:rsidRPr="00714CA5">
        <w:rPr>
          <w:rFonts w:ascii="Arial Narrow" w:hAnsi="Arial Narrow"/>
          <w:sz w:val="22"/>
          <w:szCs w:val="20"/>
        </w:rPr>
        <w:t>.</w:t>
      </w:r>
    </w:p>
    <w:p w:rsidR="005A73E5" w:rsidRDefault="00C44506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5A73E5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5A73E5">
        <w:rPr>
          <w:rFonts w:ascii="Arial Narrow" w:hAnsi="Arial Narrow"/>
          <w:sz w:val="22"/>
          <w:szCs w:val="22"/>
        </w:rPr>
        <w:t>PLN.</w:t>
      </w:r>
      <w:proofErr w:type="gramEnd"/>
    </w:p>
    <w:p w:rsidR="00C44506" w:rsidRPr="00C172D3" w:rsidRDefault="00C44506" w:rsidP="00714CA5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Termin płatności wynosi </w:t>
      </w:r>
      <w:r w:rsidR="008B1C1F">
        <w:rPr>
          <w:rFonts w:ascii="Arial Narrow" w:hAnsi="Arial Narrow"/>
          <w:b/>
          <w:bCs/>
          <w:sz w:val="22"/>
          <w:szCs w:val="22"/>
        </w:rPr>
        <w:t>60</w:t>
      </w:r>
      <w:r w:rsidRPr="00C172D3">
        <w:rPr>
          <w:rFonts w:ascii="Arial Narrow" w:hAnsi="Arial Narrow"/>
          <w:sz w:val="22"/>
          <w:szCs w:val="22"/>
        </w:rPr>
        <w:t xml:space="preserve"> dni </w:t>
      </w:r>
      <w:r w:rsidR="008B1C1F">
        <w:rPr>
          <w:rFonts w:ascii="Arial Narrow" w:hAnsi="Arial Narrow"/>
          <w:sz w:val="22"/>
          <w:szCs w:val="22"/>
        </w:rPr>
        <w:t xml:space="preserve">kalendarzowych </w:t>
      </w:r>
      <w:r w:rsidRPr="00C172D3">
        <w:rPr>
          <w:rFonts w:ascii="Arial Narrow" w:hAnsi="Arial Narrow"/>
          <w:sz w:val="22"/>
          <w:szCs w:val="22"/>
        </w:rPr>
        <w:t>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Zamawiającemu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32F7C" w:rsidRDefault="00C44506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C172D3">
        <w:rPr>
          <w:rFonts w:ascii="Arial Narrow" w:hAnsi="Arial Narrow"/>
          <w:sz w:val="22"/>
          <w:szCs w:val="22"/>
        </w:rPr>
        <w:t xml:space="preserve">obciążenia </w:t>
      </w:r>
      <w:r w:rsidRPr="00C172D3">
        <w:rPr>
          <w:rFonts w:ascii="Arial Narrow" w:hAnsi="Arial Narrow"/>
          <w:sz w:val="22"/>
          <w:szCs w:val="22"/>
        </w:rPr>
        <w:t xml:space="preserve">rachunku bankowego </w:t>
      </w:r>
      <w:r w:rsidR="00D6017B" w:rsidRPr="00C172D3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:rsidR="00C32F7C" w:rsidRPr="00C32F7C" w:rsidRDefault="00C32F7C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>Wykonawca może wystawić fakturę elektroniczną i w takim przypadku należy ją przesłać na adres za pomocą platformy faktur elektronicznych pefexpert.</w:t>
      </w:r>
      <w:proofErr w:type="gramStart"/>
      <w:r w:rsidRPr="00C32F7C">
        <w:rPr>
          <w:rFonts w:ascii="Arial Narrow" w:hAnsi="Arial Narrow"/>
          <w:sz w:val="22"/>
          <w:szCs w:val="22"/>
        </w:rPr>
        <w:t>pl</w:t>
      </w:r>
      <w:proofErr w:type="gramEnd"/>
      <w:r w:rsidRPr="00C32F7C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10" w:history="1">
        <w:r w:rsidR="00E12D09" w:rsidRPr="00CE0C1B">
          <w:rPr>
            <w:rStyle w:val="Hipercze"/>
            <w:rFonts w:ascii="Arial Narrow" w:hAnsi="Arial Narrow"/>
            <w:sz w:val="22"/>
            <w:szCs w:val="22"/>
          </w:rPr>
          <w:t>ksiegowosc@10wsk.mil.pl</w:t>
        </w:r>
      </w:hyperlink>
    </w:p>
    <w:p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:rsidR="0073189A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52310D">
        <w:rPr>
          <w:rFonts w:ascii="Arial Narrow" w:hAnsi="Arial Narrow"/>
          <w:sz w:val="22"/>
          <w:szCs w:val="22"/>
        </w:rPr>
        <w:t xml:space="preserve">y umowne: </w:t>
      </w:r>
    </w:p>
    <w:p w:rsidR="005A73E5" w:rsidRDefault="00101C3A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w</w:t>
      </w:r>
      <w:proofErr w:type="gramEnd"/>
      <w:r>
        <w:rPr>
          <w:rFonts w:ascii="Arial Narrow" w:hAnsi="Arial Narrow"/>
          <w:sz w:val="22"/>
          <w:szCs w:val="22"/>
        </w:rPr>
        <w:t xml:space="preserve"> razie nieterminowego dostarczenia i montażu przedmiotu umowy Zamawiający będzie uprawniony do nałożenia na Wykonawcę kary umownej w wysokości 0,1% wynagrodzenia </w:t>
      </w:r>
      <w:r w:rsidR="002415A9">
        <w:rPr>
          <w:rFonts w:ascii="Arial Narrow" w:hAnsi="Arial Narrow"/>
          <w:sz w:val="22"/>
          <w:szCs w:val="22"/>
        </w:rPr>
        <w:t xml:space="preserve">brutto </w:t>
      </w:r>
      <w:r>
        <w:rPr>
          <w:rFonts w:ascii="Arial Narrow" w:hAnsi="Arial Narrow"/>
          <w:sz w:val="22"/>
          <w:szCs w:val="22"/>
        </w:rPr>
        <w:t xml:space="preserve">wskazanego w § </w:t>
      </w:r>
      <w:r w:rsidR="00C73B94">
        <w:rPr>
          <w:rFonts w:ascii="Arial Narrow" w:hAnsi="Arial Narrow"/>
          <w:sz w:val="22"/>
          <w:szCs w:val="22"/>
        </w:rPr>
        <w:t>7</w:t>
      </w:r>
      <w:r>
        <w:rPr>
          <w:rFonts w:ascii="Arial Narrow" w:hAnsi="Arial Narrow"/>
          <w:sz w:val="22"/>
          <w:szCs w:val="22"/>
        </w:rPr>
        <w:t xml:space="preserve"> ust. </w:t>
      </w:r>
      <w:r w:rsidR="00C73B94">
        <w:rPr>
          <w:rFonts w:ascii="Arial Narrow" w:hAnsi="Arial Narrow"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 xml:space="preserve"> za każdy dzień zwłoki;</w:t>
      </w:r>
    </w:p>
    <w:p w:rsidR="00101C3A" w:rsidRDefault="00101C3A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w</w:t>
      </w:r>
      <w:proofErr w:type="gramEnd"/>
      <w:r>
        <w:rPr>
          <w:rFonts w:ascii="Arial Narrow" w:hAnsi="Arial Narrow"/>
          <w:sz w:val="22"/>
          <w:szCs w:val="22"/>
        </w:rPr>
        <w:t xml:space="preserve"> razie nieterminowego wykonania testów specjalistycznych Zamawiający będzie uprawniony do nałożenia na Wykonawcę kary umownej w wysokości 0,1% wynagrodzenia</w:t>
      </w:r>
      <w:r w:rsidR="002415A9">
        <w:rPr>
          <w:rFonts w:ascii="Arial Narrow" w:hAnsi="Arial Narrow"/>
          <w:sz w:val="22"/>
          <w:szCs w:val="22"/>
        </w:rPr>
        <w:t xml:space="preserve"> brutto</w:t>
      </w:r>
      <w:r>
        <w:rPr>
          <w:rFonts w:ascii="Arial Narrow" w:hAnsi="Arial Narrow"/>
          <w:sz w:val="22"/>
          <w:szCs w:val="22"/>
        </w:rPr>
        <w:t xml:space="preserve"> wskazanego w </w:t>
      </w:r>
      <w:r w:rsidR="00C73B94">
        <w:rPr>
          <w:rFonts w:ascii="Arial Narrow" w:hAnsi="Arial Narrow"/>
          <w:sz w:val="22"/>
          <w:szCs w:val="22"/>
        </w:rPr>
        <w:t xml:space="preserve">§ 7 ust. 1 </w:t>
      </w:r>
      <w:r>
        <w:rPr>
          <w:rFonts w:ascii="Arial Narrow" w:hAnsi="Arial Narrow"/>
          <w:sz w:val="22"/>
          <w:szCs w:val="22"/>
        </w:rPr>
        <w:t>za każdy dzień zwłoki;</w:t>
      </w:r>
    </w:p>
    <w:p w:rsidR="00101C3A" w:rsidRDefault="00101C3A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w</w:t>
      </w:r>
      <w:proofErr w:type="gramEnd"/>
      <w:r>
        <w:rPr>
          <w:rFonts w:ascii="Arial Narrow" w:hAnsi="Arial Narrow"/>
          <w:sz w:val="22"/>
          <w:szCs w:val="22"/>
        </w:rPr>
        <w:t xml:space="preserve"> razie nieterminowego wykonania przeglądu </w:t>
      </w:r>
      <w:r w:rsidR="00C73B94">
        <w:rPr>
          <w:rFonts w:ascii="Arial Narrow" w:hAnsi="Arial Narrow"/>
          <w:sz w:val="22"/>
          <w:szCs w:val="22"/>
        </w:rPr>
        <w:t>technicznego</w:t>
      </w:r>
      <w:r>
        <w:rPr>
          <w:rFonts w:ascii="Arial Narrow" w:hAnsi="Arial Narrow"/>
          <w:sz w:val="22"/>
          <w:szCs w:val="22"/>
        </w:rPr>
        <w:t xml:space="preserve"> Zamawiający będzie uprawniony do nałożenia na Wykonawcę kary umownej w wysokości 0,1% wynagrodzenia </w:t>
      </w:r>
      <w:r w:rsidR="002415A9">
        <w:rPr>
          <w:rFonts w:ascii="Arial Narrow" w:hAnsi="Arial Narrow"/>
          <w:sz w:val="22"/>
          <w:szCs w:val="22"/>
        </w:rPr>
        <w:t xml:space="preserve">brutto </w:t>
      </w:r>
      <w:bookmarkStart w:id="0" w:name="_GoBack"/>
      <w:bookmarkEnd w:id="0"/>
      <w:r>
        <w:rPr>
          <w:rFonts w:ascii="Arial Narrow" w:hAnsi="Arial Narrow"/>
          <w:sz w:val="22"/>
          <w:szCs w:val="22"/>
        </w:rPr>
        <w:t xml:space="preserve">wskazanego w </w:t>
      </w:r>
      <w:r w:rsidR="00C73B94">
        <w:rPr>
          <w:rFonts w:ascii="Arial Narrow" w:hAnsi="Arial Narrow"/>
          <w:sz w:val="22"/>
          <w:szCs w:val="22"/>
        </w:rPr>
        <w:t xml:space="preserve">§ 7 ust. 1 </w:t>
      </w:r>
      <w:r>
        <w:rPr>
          <w:rFonts w:ascii="Arial Narrow" w:hAnsi="Arial Narrow"/>
          <w:sz w:val="22"/>
          <w:szCs w:val="22"/>
        </w:rPr>
        <w:t>za każdy dzień zwłoki;</w:t>
      </w:r>
    </w:p>
    <w:p w:rsidR="00DF0260" w:rsidRDefault="00DF0260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za</w:t>
      </w:r>
      <w:proofErr w:type="gramEnd"/>
      <w:r>
        <w:rPr>
          <w:rFonts w:ascii="Arial Narrow" w:hAnsi="Arial Narrow"/>
          <w:sz w:val="22"/>
          <w:szCs w:val="22"/>
        </w:rPr>
        <w:t xml:space="preserve"> odstąpienie od umowy z przyczyn zależnych od Wykonawcy w wysokości 10% wartości brutto umowy.</w:t>
      </w:r>
    </w:p>
    <w:p w:rsidR="00C44506" w:rsidRPr="001F2F2F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Odsetki ustawowe będą regulowane </w:t>
      </w:r>
      <w:r w:rsidRPr="001F2F2F">
        <w:rPr>
          <w:rFonts w:ascii="Arial Narrow" w:hAnsi="Arial Narrow"/>
          <w:sz w:val="22"/>
          <w:szCs w:val="22"/>
        </w:rPr>
        <w:t xml:space="preserve">zgodnie z </w:t>
      </w:r>
      <w:r w:rsidR="00D6017B" w:rsidRPr="001F2F2F">
        <w:rPr>
          <w:rFonts w:ascii="Arial Narrow" w:hAnsi="Arial Narrow"/>
          <w:sz w:val="22"/>
          <w:szCs w:val="22"/>
        </w:rPr>
        <w:t>ustawą o</w:t>
      </w:r>
      <w:r w:rsidR="00F54073" w:rsidRPr="001F2F2F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1F2F2F">
        <w:rPr>
          <w:rFonts w:ascii="Arial Narrow" w:hAnsi="Arial Narrow"/>
          <w:sz w:val="22"/>
          <w:szCs w:val="22"/>
        </w:rPr>
        <w:t>admiernemu opóźnianiu</w:t>
      </w:r>
      <w:r w:rsidR="00E11295" w:rsidRPr="001F2F2F">
        <w:rPr>
          <w:rFonts w:ascii="Arial Narrow" w:hAnsi="Arial Narrow"/>
          <w:sz w:val="22"/>
          <w:szCs w:val="22"/>
        </w:rPr>
        <w:t xml:space="preserve"> w</w:t>
      </w:r>
      <w:r w:rsidR="00A04A7E" w:rsidRPr="001F2F2F">
        <w:rPr>
          <w:rFonts w:ascii="Arial Narrow" w:hAnsi="Arial Narrow"/>
          <w:sz w:val="22"/>
          <w:szCs w:val="22"/>
        </w:rPr>
        <w:t xml:space="preserve"> transakcjach</w:t>
      </w:r>
      <w:r w:rsidR="00D6017B" w:rsidRPr="001F2F2F">
        <w:rPr>
          <w:rFonts w:ascii="Arial Narrow" w:hAnsi="Arial Narrow"/>
          <w:sz w:val="22"/>
          <w:szCs w:val="22"/>
        </w:rPr>
        <w:t xml:space="preserve"> handlowych</w:t>
      </w:r>
      <w:r w:rsidRPr="001F2F2F">
        <w:rPr>
          <w:rFonts w:ascii="Arial Narrow" w:hAnsi="Arial Narrow"/>
          <w:sz w:val="22"/>
          <w:szCs w:val="22"/>
        </w:rPr>
        <w:t>.</w:t>
      </w:r>
    </w:p>
    <w:p w:rsidR="00C44506" w:rsidRPr="001F2F2F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</w:t>
      </w:r>
      <w:r w:rsidR="00DF0260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0 % wartości umowy brutto, o której mowa w § 1 ust. 4. 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Pr="00FF7DAC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Pr="00FF7DAC">
        <w:rPr>
          <w:rFonts w:ascii="Arial Narrow" w:hAnsi="Arial Narrow"/>
          <w:sz w:val="22"/>
          <w:szCs w:val="22"/>
        </w:rPr>
        <w:t>umowy.</w:t>
      </w:r>
    </w:p>
    <w:p w:rsidR="00697C18" w:rsidRPr="00FF7DAC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:rsidR="008B1C1F" w:rsidRDefault="008B1C1F" w:rsidP="008B1C1F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>
        <w:rPr>
          <w:rFonts w:ascii="Arial Narrow" w:hAnsi="Arial Narrow" w:cs="Arial Narrow"/>
          <w:sz w:val="22"/>
          <w:szCs w:val="22"/>
        </w:rPr>
        <w:br/>
        <w:t xml:space="preserve">z uwzględnieniem zapisów § 3 ust. 4 i </w:t>
      </w:r>
      <w:r>
        <w:rPr>
          <w:rFonts w:ascii="Arial Narrow" w:hAnsi="Arial Narrow"/>
          <w:sz w:val="22"/>
          <w:szCs w:val="22"/>
        </w:rPr>
        <w:t>§ 8 ust. 1.</w:t>
      </w:r>
    </w:p>
    <w:p w:rsidR="00883E71" w:rsidRPr="00FF7DA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F7DAC">
        <w:rPr>
          <w:rFonts w:ascii="Arial Narrow" w:hAnsi="Arial Narrow" w:cs="Arial Narrow"/>
          <w:sz w:val="22"/>
          <w:szCs w:val="22"/>
        </w:rPr>
        <w:t xml:space="preserve">ma prawo odstąpić od umowy w </w:t>
      </w:r>
      <w:proofErr w:type="gramStart"/>
      <w:r w:rsidRPr="00FF7DAC">
        <w:rPr>
          <w:rFonts w:ascii="Arial Narrow" w:hAnsi="Arial Narrow" w:cs="Arial Narrow"/>
          <w:sz w:val="22"/>
          <w:szCs w:val="22"/>
        </w:rPr>
        <w:t>przypadku gdy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: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FF7DAC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lastRenderedPageBreak/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FF7DAC">
        <w:rPr>
          <w:rFonts w:ascii="Arial Narrow" w:hAnsi="Arial Narrow" w:cs="Arial Narrow"/>
          <w:sz w:val="22"/>
          <w:szCs w:val="22"/>
        </w:rPr>
        <w:t xml:space="preserve">,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FF7DAC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FF7DAC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majątku, mający wpływ na realizowaną umowę.</w:t>
      </w:r>
    </w:p>
    <w:p w:rsidR="00883E71" w:rsidRPr="00FF7DAC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8686F" w:rsidRPr="00FF7DAC" w:rsidRDefault="00C8686F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10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:rsidR="00C44506" w:rsidRPr="00FF7DA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F7DAC">
        <w:rPr>
          <w:rFonts w:ascii="Arial Narrow" w:hAnsi="Arial Narrow"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 w:rsidR="008F399B" w:rsidRPr="00FF7DAC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F7DAC">
        <w:rPr>
          <w:rFonts w:ascii="Arial Narrow" w:hAnsi="Arial Narrow"/>
          <w:sz w:val="22"/>
          <w:szCs w:val="22"/>
        </w:rPr>
        <w:t>w zakresie przewidzianym w art.</w:t>
      </w:r>
      <w:r w:rsidR="00594ED4" w:rsidRPr="00FF7DAC">
        <w:rPr>
          <w:rFonts w:ascii="Arial Narrow" w:hAnsi="Arial Narrow"/>
          <w:sz w:val="22"/>
          <w:szCs w:val="22"/>
        </w:rPr>
        <w:t xml:space="preserve"> 455</w:t>
      </w:r>
      <w:r w:rsidR="003E0DEA" w:rsidRPr="00FF7DAC">
        <w:rPr>
          <w:rFonts w:ascii="Arial Narrow" w:hAnsi="Arial Narrow"/>
          <w:sz w:val="22"/>
          <w:szCs w:val="22"/>
        </w:rPr>
        <w:t xml:space="preserve"> ust.1 pkt 2-4 </w:t>
      </w:r>
      <w:r w:rsidR="00690C45">
        <w:rPr>
          <w:rFonts w:ascii="Arial Narrow" w:hAnsi="Arial Narrow"/>
          <w:sz w:val="22"/>
          <w:szCs w:val="22"/>
        </w:rPr>
        <w:br/>
      </w:r>
      <w:r w:rsidR="003E0DEA" w:rsidRPr="00FF7DAC">
        <w:rPr>
          <w:rFonts w:ascii="Arial Narrow" w:hAnsi="Arial Narrow"/>
          <w:sz w:val="22"/>
          <w:szCs w:val="22"/>
        </w:rPr>
        <w:t>i ust.2</w:t>
      </w:r>
      <w:r w:rsidR="000C5359" w:rsidRPr="00FF7DAC">
        <w:rPr>
          <w:rFonts w:ascii="Arial Narrow" w:hAnsi="Arial Narrow"/>
          <w:sz w:val="22"/>
          <w:szCs w:val="22"/>
        </w:rPr>
        <w:t xml:space="preserve"> PZP</w:t>
      </w:r>
      <w:r w:rsidRPr="00FF7DAC">
        <w:rPr>
          <w:rFonts w:ascii="Arial Narrow" w:hAnsi="Arial Narrow"/>
          <w:sz w:val="22"/>
          <w:szCs w:val="22"/>
        </w:rPr>
        <w:t>.</w:t>
      </w:r>
    </w:p>
    <w:p w:rsidR="00C44506" w:rsidRPr="00C172D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Umowa podlega unieważnieniu w </w:t>
      </w:r>
      <w:r w:rsidR="00594ED4">
        <w:rPr>
          <w:rFonts w:ascii="Arial Narrow" w:hAnsi="Arial Narrow"/>
          <w:sz w:val="22"/>
          <w:szCs w:val="22"/>
        </w:rPr>
        <w:t>zakresie przewidzianym w art. 45</w:t>
      </w:r>
      <w:r w:rsidR="00790266">
        <w:rPr>
          <w:rFonts w:ascii="Arial Narrow" w:hAnsi="Arial Narrow"/>
          <w:sz w:val="22"/>
          <w:szCs w:val="22"/>
        </w:rPr>
        <w:t>7</w:t>
      </w:r>
      <w:r w:rsidR="00594ED4">
        <w:rPr>
          <w:rFonts w:ascii="Arial Narrow" w:hAnsi="Arial Narrow"/>
          <w:sz w:val="22"/>
          <w:szCs w:val="22"/>
        </w:rPr>
        <w:t xml:space="preserve"> PZP.</w:t>
      </w:r>
    </w:p>
    <w:p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szczególności </w:t>
      </w:r>
      <w:r w:rsidRPr="00555EEB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555EEB">
        <w:rPr>
          <w:rFonts w:ascii="Arial Narrow" w:hAnsi="Arial Narrow"/>
          <w:sz w:val="22"/>
          <w:szCs w:val="22"/>
        </w:rPr>
        <w:t>dwóch</w:t>
      </w:r>
      <w:r w:rsidRPr="00555EEB">
        <w:rPr>
          <w:rFonts w:ascii="Arial Narrow" w:hAnsi="Arial Narrow"/>
          <w:sz w:val="22"/>
          <w:szCs w:val="22"/>
        </w:rPr>
        <w:t xml:space="preserve"> jednobrzmiących egzemplarzach, po </w:t>
      </w:r>
      <w:r w:rsidR="00601E99" w:rsidRPr="00555EEB">
        <w:rPr>
          <w:rFonts w:ascii="Arial Narrow" w:hAnsi="Arial Narrow"/>
          <w:sz w:val="22"/>
          <w:szCs w:val="22"/>
        </w:rPr>
        <w:t>jednym</w:t>
      </w:r>
      <w:r w:rsidRPr="00555EEB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555EE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555EEB">
        <w:rPr>
          <w:rFonts w:ascii="Arial Narrow" w:hAnsi="Arial Narrow"/>
          <w:b/>
          <w:sz w:val="22"/>
          <w:szCs w:val="22"/>
        </w:rPr>
        <w:t>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555EEB">
        <w:rPr>
          <w:rFonts w:ascii="Arial Narrow" w:hAnsi="Arial Narrow"/>
          <w:b/>
          <w:sz w:val="22"/>
          <w:szCs w:val="22"/>
        </w:rPr>
        <w:t>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C44506" w:rsidRPr="00555EEB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  <w:r w:rsidR="00520474">
        <w:rPr>
          <w:rFonts w:ascii="Arial Narrow" w:hAnsi="Arial Narrow"/>
          <w:sz w:val="22"/>
          <w:szCs w:val="22"/>
        </w:rPr>
        <w:t xml:space="preserve">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Pr="00555EEB">
        <w:rPr>
          <w:rFonts w:ascii="Arial Narrow" w:hAnsi="Arial Narrow"/>
          <w:sz w:val="22"/>
          <w:szCs w:val="22"/>
        </w:rPr>
        <w:tab/>
        <w:t xml:space="preserve">      </w:t>
      </w:r>
      <w:r w:rsidR="00520474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</w:t>
      </w:r>
      <w:r w:rsidR="00520474">
        <w:rPr>
          <w:rFonts w:ascii="Arial Narrow" w:hAnsi="Arial Narrow"/>
          <w:sz w:val="22"/>
          <w:szCs w:val="22"/>
        </w:rPr>
        <w:t>.............................</w:t>
      </w: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C44506" w:rsidRPr="00690C45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C44506" w:rsidRPr="00690C45" w:rsidSect="00E9763B">
      <w:headerReference w:type="default" r:id="rId11"/>
      <w:footerReference w:type="even" r:id="rId12"/>
      <w:footerReference w:type="default" r:id="rId13"/>
      <w:pgSz w:w="11906" w:h="16838"/>
      <w:pgMar w:top="1134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13D" w:rsidRDefault="0051413D">
      <w:r>
        <w:separator/>
      </w:r>
    </w:p>
  </w:endnote>
  <w:endnote w:type="continuationSeparator" w:id="0">
    <w:p w:rsidR="0051413D" w:rsidRDefault="00514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8775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877539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2415A9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</w:t>
    </w:r>
    <w:r w:rsidR="008B1C1F">
      <w:rPr>
        <w:rFonts w:ascii="Arial Narrow" w:hAnsi="Arial Narrow"/>
        <w:sz w:val="20"/>
      </w:rPr>
      <w:t>. A. Przykłota</w:t>
    </w:r>
    <w:r>
      <w:rPr>
        <w:rFonts w:ascii="Arial Narrow" w:hAnsi="Arial Narrow"/>
        <w:sz w:val="20"/>
      </w:rPr>
      <w:t xml:space="preserve"> - tel. 261 417 </w:t>
    </w:r>
    <w:r w:rsidR="00286346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13D" w:rsidRDefault="0051413D">
      <w:r>
        <w:separator/>
      </w:r>
    </w:p>
  </w:footnote>
  <w:footnote w:type="continuationSeparator" w:id="0">
    <w:p w:rsidR="0051413D" w:rsidRDefault="005141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51413D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09377619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357E8242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4FDAC88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</w:num>
  <w:num w:numId="3">
    <w:abstractNumId w:val="3"/>
  </w:num>
  <w:num w:numId="4">
    <w:abstractNumId w:val="19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7"/>
  </w:num>
  <w:num w:numId="9">
    <w:abstractNumId w:val="18"/>
  </w:num>
  <w:num w:numId="10">
    <w:abstractNumId w:val="16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</w:num>
  <w:num w:numId="18">
    <w:abstractNumId w:val="1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</w:num>
  <w:num w:numId="21">
    <w:abstractNumId w:val="20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3B26"/>
    <w:rsid w:val="000345F9"/>
    <w:rsid w:val="0004104B"/>
    <w:rsid w:val="000436F1"/>
    <w:rsid w:val="0005066F"/>
    <w:rsid w:val="0007707E"/>
    <w:rsid w:val="000A023F"/>
    <w:rsid w:val="000B44C8"/>
    <w:rsid w:val="000C2928"/>
    <w:rsid w:val="000C5359"/>
    <w:rsid w:val="000D1BCC"/>
    <w:rsid w:val="000D72B1"/>
    <w:rsid w:val="000E41BF"/>
    <w:rsid w:val="000E68F9"/>
    <w:rsid w:val="000F5928"/>
    <w:rsid w:val="00101C3A"/>
    <w:rsid w:val="001020C2"/>
    <w:rsid w:val="0011172B"/>
    <w:rsid w:val="001150A8"/>
    <w:rsid w:val="00151D64"/>
    <w:rsid w:val="00152B49"/>
    <w:rsid w:val="0016373B"/>
    <w:rsid w:val="00163BB2"/>
    <w:rsid w:val="001769AE"/>
    <w:rsid w:val="0018509E"/>
    <w:rsid w:val="0019617D"/>
    <w:rsid w:val="001C188A"/>
    <w:rsid w:val="001C4A70"/>
    <w:rsid w:val="001C7A44"/>
    <w:rsid w:val="001D70B4"/>
    <w:rsid w:val="001E690C"/>
    <w:rsid w:val="001F0B81"/>
    <w:rsid w:val="001F1381"/>
    <w:rsid w:val="001F2F2F"/>
    <w:rsid w:val="001F345A"/>
    <w:rsid w:val="001F756E"/>
    <w:rsid w:val="002373A2"/>
    <w:rsid w:val="002415A9"/>
    <w:rsid w:val="00251AB4"/>
    <w:rsid w:val="00254ED8"/>
    <w:rsid w:val="00282DD5"/>
    <w:rsid w:val="00286346"/>
    <w:rsid w:val="002A7C54"/>
    <w:rsid w:val="002B40B9"/>
    <w:rsid w:val="002D645D"/>
    <w:rsid w:val="002E076A"/>
    <w:rsid w:val="002E177B"/>
    <w:rsid w:val="002E6FE5"/>
    <w:rsid w:val="003053D1"/>
    <w:rsid w:val="00305B5E"/>
    <w:rsid w:val="003400AB"/>
    <w:rsid w:val="003515F1"/>
    <w:rsid w:val="00352353"/>
    <w:rsid w:val="00371BF4"/>
    <w:rsid w:val="00373567"/>
    <w:rsid w:val="00381240"/>
    <w:rsid w:val="00385040"/>
    <w:rsid w:val="00390042"/>
    <w:rsid w:val="003922B4"/>
    <w:rsid w:val="00392FC7"/>
    <w:rsid w:val="003A20B1"/>
    <w:rsid w:val="003C6D7E"/>
    <w:rsid w:val="003D711A"/>
    <w:rsid w:val="003E0DEA"/>
    <w:rsid w:val="003E6045"/>
    <w:rsid w:val="003E7389"/>
    <w:rsid w:val="003F22FD"/>
    <w:rsid w:val="003F2FFA"/>
    <w:rsid w:val="004002F0"/>
    <w:rsid w:val="00400CA2"/>
    <w:rsid w:val="0040405C"/>
    <w:rsid w:val="0040719A"/>
    <w:rsid w:val="0041533E"/>
    <w:rsid w:val="0041733F"/>
    <w:rsid w:val="004349FE"/>
    <w:rsid w:val="00464A12"/>
    <w:rsid w:val="0047447E"/>
    <w:rsid w:val="00483275"/>
    <w:rsid w:val="004835DA"/>
    <w:rsid w:val="00485ACB"/>
    <w:rsid w:val="00487447"/>
    <w:rsid w:val="00496987"/>
    <w:rsid w:val="004B319F"/>
    <w:rsid w:val="004E3895"/>
    <w:rsid w:val="004F7B1B"/>
    <w:rsid w:val="0050007B"/>
    <w:rsid w:val="00500856"/>
    <w:rsid w:val="0050242D"/>
    <w:rsid w:val="00502D7B"/>
    <w:rsid w:val="0051413D"/>
    <w:rsid w:val="005145D7"/>
    <w:rsid w:val="00515CA8"/>
    <w:rsid w:val="00515EFE"/>
    <w:rsid w:val="00520474"/>
    <w:rsid w:val="0052310D"/>
    <w:rsid w:val="005365A7"/>
    <w:rsid w:val="0055244C"/>
    <w:rsid w:val="00555EEB"/>
    <w:rsid w:val="005621A7"/>
    <w:rsid w:val="00573C96"/>
    <w:rsid w:val="005861F1"/>
    <w:rsid w:val="00586967"/>
    <w:rsid w:val="00594ED4"/>
    <w:rsid w:val="005A73E5"/>
    <w:rsid w:val="005B1066"/>
    <w:rsid w:val="005B4E1C"/>
    <w:rsid w:val="005B6A6A"/>
    <w:rsid w:val="005E64C3"/>
    <w:rsid w:val="00601E99"/>
    <w:rsid w:val="00604CEC"/>
    <w:rsid w:val="00610068"/>
    <w:rsid w:val="00610967"/>
    <w:rsid w:val="00610ABA"/>
    <w:rsid w:val="006215C4"/>
    <w:rsid w:val="00621B56"/>
    <w:rsid w:val="00642631"/>
    <w:rsid w:val="00642A22"/>
    <w:rsid w:val="00645993"/>
    <w:rsid w:val="006532AE"/>
    <w:rsid w:val="0066131C"/>
    <w:rsid w:val="00671C1C"/>
    <w:rsid w:val="00681A88"/>
    <w:rsid w:val="00682720"/>
    <w:rsid w:val="00690C45"/>
    <w:rsid w:val="00695833"/>
    <w:rsid w:val="00697C18"/>
    <w:rsid w:val="006A45E0"/>
    <w:rsid w:val="006A5D09"/>
    <w:rsid w:val="006A6E56"/>
    <w:rsid w:val="006A7604"/>
    <w:rsid w:val="006B683B"/>
    <w:rsid w:val="006B7CB7"/>
    <w:rsid w:val="006C4E20"/>
    <w:rsid w:val="006E3A34"/>
    <w:rsid w:val="006E5E83"/>
    <w:rsid w:val="006F51BD"/>
    <w:rsid w:val="006F78FD"/>
    <w:rsid w:val="00711446"/>
    <w:rsid w:val="00711E33"/>
    <w:rsid w:val="00714B10"/>
    <w:rsid w:val="00714CA5"/>
    <w:rsid w:val="0072139F"/>
    <w:rsid w:val="00723E89"/>
    <w:rsid w:val="0073189A"/>
    <w:rsid w:val="00743DB6"/>
    <w:rsid w:val="00743EEB"/>
    <w:rsid w:val="00747894"/>
    <w:rsid w:val="007556C4"/>
    <w:rsid w:val="0076172A"/>
    <w:rsid w:val="00790266"/>
    <w:rsid w:val="007A5299"/>
    <w:rsid w:val="007C0360"/>
    <w:rsid w:val="007C0CCB"/>
    <w:rsid w:val="007D75C9"/>
    <w:rsid w:val="007E1F35"/>
    <w:rsid w:val="007F1AAF"/>
    <w:rsid w:val="007F5C67"/>
    <w:rsid w:val="0084597D"/>
    <w:rsid w:val="00863720"/>
    <w:rsid w:val="00877539"/>
    <w:rsid w:val="00881EDF"/>
    <w:rsid w:val="00883E71"/>
    <w:rsid w:val="0089288C"/>
    <w:rsid w:val="008B1C1F"/>
    <w:rsid w:val="008C4564"/>
    <w:rsid w:val="008C7E8A"/>
    <w:rsid w:val="008D3D17"/>
    <w:rsid w:val="008D4870"/>
    <w:rsid w:val="008F3062"/>
    <w:rsid w:val="008F30D4"/>
    <w:rsid w:val="008F399B"/>
    <w:rsid w:val="008F56A8"/>
    <w:rsid w:val="00903F22"/>
    <w:rsid w:val="009173A6"/>
    <w:rsid w:val="00956787"/>
    <w:rsid w:val="00961620"/>
    <w:rsid w:val="00977D1E"/>
    <w:rsid w:val="009C0E16"/>
    <w:rsid w:val="009C54A9"/>
    <w:rsid w:val="009C6AAB"/>
    <w:rsid w:val="009D2490"/>
    <w:rsid w:val="009D3066"/>
    <w:rsid w:val="009D3088"/>
    <w:rsid w:val="009E04B3"/>
    <w:rsid w:val="009F22FB"/>
    <w:rsid w:val="00A03E20"/>
    <w:rsid w:val="00A04A7E"/>
    <w:rsid w:val="00A10085"/>
    <w:rsid w:val="00A13B19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9F1"/>
    <w:rsid w:val="00A869FF"/>
    <w:rsid w:val="00A86E4F"/>
    <w:rsid w:val="00A91D30"/>
    <w:rsid w:val="00A927AE"/>
    <w:rsid w:val="00AB6AA0"/>
    <w:rsid w:val="00AD01DE"/>
    <w:rsid w:val="00AD17E5"/>
    <w:rsid w:val="00AD63D2"/>
    <w:rsid w:val="00AE4DE5"/>
    <w:rsid w:val="00AE69B9"/>
    <w:rsid w:val="00AF4167"/>
    <w:rsid w:val="00AF6EEC"/>
    <w:rsid w:val="00B1051F"/>
    <w:rsid w:val="00B379F9"/>
    <w:rsid w:val="00B650B3"/>
    <w:rsid w:val="00B8484D"/>
    <w:rsid w:val="00B93C0A"/>
    <w:rsid w:val="00B9686C"/>
    <w:rsid w:val="00B9794E"/>
    <w:rsid w:val="00BA1B46"/>
    <w:rsid w:val="00BC3394"/>
    <w:rsid w:val="00BD1CEA"/>
    <w:rsid w:val="00BD5C32"/>
    <w:rsid w:val="00C1010B"/>
    <w:rsid w:val="00C16A0A"/>
    <w:rsid w:val="00C172D3"/>
    <w:rsid w:val="00C227E1"/>
    <w:rsid w:val="00C27287"/>
    <w:rsid w:val="00C32F7C"/>
    <w:rsid w:val="00C44506"/>
    <w:rsid w:val="00C51311"/>
    <w:rsid w:val="00C532F7"/>
    <w:rsid w:val="00C71E04"/>
    <w:rsid w:val="00C73B94"/>
    <w:rsid w:val="00C77CB4"/>
    <w:rsid w:val="00C8686F"/>
    <w:rsid w:val="00C9158D"/>
    <w:rsid w:val="00C93C50"/>
    <w:rsid w:val="00CA19A6"/>
    <w:rsid w:val="00CB0513"/>
    <w:rsid w:val="00CC5AE5"/>
    <w:rsid w:val="00CD36FD"/>
    <w:rsid w:val="00CF57F2"/>
    <w:rsid w:val="00CF7B6D"/>
    <w:rsid w:val="00D00072"/>
    <w:rsid w:val="00D0091D"/>
    <w:rsid w:val="00D30BF6"/>
    <w:rsid w:val="00D42006"/>
    <w:rsid w:val="00D4684F"/>
    <w:rsid w:val="00D51AAD"/>
    <w:rsid w:val="00D57E39"/>
    <w:rsid w:val="00D6017B"/>
    <w:rsid w:val="00D87DEA"/>
    <w:rsid w:val="00D97682"/>
    <w:rsid w:val="00DA0E23"/>
    <w:rsid w:val="00DA23C7"/>
    <w:rsid w:val="00DA4EF2"/>
    <w:rsid w:val="00DA7022"/>
    <w:rsid w:val="00DA7115"/>
    <w:rsid w:val="00DB06DA"/>
    <w:rsid w:val="00DC070E"/>
    <w:rsid w:val="00DE0ACA"/>
    <w:rsid w:val="00DE0EFB"/>
    <w:rsid w:val="00DE1121"/>
    <w:rsid w:val="00DE76D3"/>
    <w:rsid w:val="00DF0260"/>
    <w:rsid w:val="00E11295"/>
    <w:rsid w:val="00E12D09"/>
    <w:rsid w:val="00E149B5"/>
    <w:rsid w:val="00E15986"/>
    <w:rsid w:val="00E21B46"/>
    <w:rsid w:val="00E24FDE"/>
    <w:rsid w:val="00E4148E"/>
    <w:rsid w:val="00E475BB"/>
    <w:rsid w:val="00E52D29"/>
    <w:rsid w:val="00E64818"/>
    <w:rsid w:val="00E71AB8"/>
    <w:rsid w:val="00E723D5"/>
    <w:rsid w:val="00E72553"/>
    <w:rsid w:val="00E7323F"/>
    <w:rsid w:val="00E759BD"/>
    <w:rsid w:val="00E85CD6"/>
    <w:rsid w:val="00E9763B"/>
    <w:rsid w:val="00EA11B9"/>
    <w:rsid w:val="00EB0D68"/>
    <w:rsid w:val="00ED0D14"/>
    <w:rsid w:val="00EE2B53"/>
    <w:rsid w:val="00F05F09"/>
    <w:rsid w:val="00F072D7"/>
    <w:rsid w:val="00F07F79"/>
    <w:rsid w:val="00F21B78"/>
    <w:rsid w:val="00F253C0"/>
    <w:rsid w:val="00F313A7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B3E90"/>
    <w:rsid w:val="00FD704B"/>
    <w:rsid w:val="00FD7B99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siegowosc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.goras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82779-64A8-4264-9708-AA9479E4A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4</Pages>
  <Words>1687</Words>
  <Characters>10128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11792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5</cp:revision>
  <cp:lastPrinted>2021-01-29T10:51:00Z</cp:lastPrinted>
  <dcterms:created xsi:type="dcterms:W3CDTF">2022-03-09T09:12:00Z</dcterms:created>
  <dcterms:modified xsi:type="dcterms:W3CDTF">2022-03-21T13:21:00Z</dcterms:modified>
</cp:coreProperties>
</file>